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646DA1">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930AA5">
      <w:pPr>
        <w:pStyle w:val="Billname1"/>
      </w:pPr>
      <w:r>
        <w:fldChar w:fldCharType="begin"/>
      </w:r>
      <w:r>
        <w:instrText xml:space="preserve"> REF Citation \*charformat  \* MERGEFORMAT </w:instrText>
      </w:r>
      <w:r>
        <w:fldChar w:fldCharType="separate"/>
      </w:r>
      <w:r w:rsidR="00B8443E">
        <w:t>Planning and Development Regulation 2008</w:t>
      </w:r>
      <w:r>
        <w:fldChar w:fldCharType="end"/>
      </w:r>
      <w:r w:rsidR="00AB1BB3">
        <w:t xml:space="preserve">    </w:t>
      </w:r>
    </w:p>
    <w:p w:rsidR="00AB1BB3" w:rsidRDefault="00B90F3E">
      <w:pPr>
        <w:pStyle w:val="ActNo"/>
      </w:pPr>
      <w:bookmarkStart w:id="1" w:name="LawNo"/>
      <w:r>
        <w:t>SL2008-2</w:t>
      </w:r>
      <w:bookmarkEnd w:id="1"/>
    </w:p>
    <w:p w:rsidR="00AB1BB3" w:rsidRDefault="00AB1BB3">
      <w:pPr>
        <w:pStyle w:val="CoverInForce"/>
      </w:pPr>
      <w:r>
        <w:t>made under the</w:t>
      </w:r>
    </w:p>
    <w:p w:rsidR="00AB1BB3" w:rsidRDefault="00930AA5">
      <w:pPr>
        <w:pStyle w:val="CoverActName"/>
      </w:pPr>
      <w:r>
        <w:fldChar w:fldCharType="begin"/>
      </w:r>
      <w:r>
        <w:instrText xml:space="preserve"> REF ActName \*charformat </w:instrText>
      </w:r>
      <w:r>
        <w:fldChar w:fldCharType="separate"/>
      </w:r>
      <w:r w:rsidR="00B8443E">
        <w:t>Planning and Development Act 2007</w:t>
      </w:r>
      <w:r>
        <w:fldChar w:fldCharType="end"/>
      </w:r>
    </w:p>
    <w:p w:rsidR="00AB1BB3" w:rsidRDefault="00AB1BB3">
      <w:pPr>
        <w:pStyle w:val="RepubNo"/>
      </w:pPr>
      <w:r>
        <w:t xml:space="preserve">Republication No </w:t>
      </w:r>
      <w:bookmarkStart w:id="2" w:name="RepubNo"/>
      <w:r w:rsidR="00B90F3E">
        <w:t>10</w:t>
      </w:r>
      <w:bookmarkEnd w:id="2"/>
    </w:p>
    <w:p w:rsidR="00AB1BB3" w:rsidRDefault="00AB1BB3">
      <w:pPr>
        <w:pStyle w:val="EffectiveDate"/>
      </w:pPr>
      <w:r>
        <w:t xml:space="preserve">Effective:  </w:t>
      </w:r>
      <w:bookmarkStart w:id="3" w:name="EffectiveDate"/>
      <w:r w:rsidR="00B90F3E">
        <w:t>3 April 2009</w:t>
      </w:r>
      <w:bookmarkEnd w:id="3"/>
      <w:r w:rsidR="00B90F3E">
        <w:t xml:space="preserve"> – </w:t>
      </w:r>
      <w:bookmarkStart w:id="4" w:name="EndEffDate"/>
      <w:r w:rsidR="00B90F3E">
        <w:t>23 April 2009</w:t>
      </w:r>
      <w:bookmarkEnd w:id="4"/>
    </w:p>
    <w:p w:rsidR="00AB1BB3" w:rsidRDefault="00AB1BB3">
      <w:pPr>
        <w:pStyle w:val="CoverInForce"/>
      </w:pPr>
      <w:r>
        <w:t xml:space="preserve">Republication date: </w:t>
      </w:r>
      <w:bookmarkStart w:id="5" w:name="InForceDate"/>
      <w:r w:rsidR="00B90F3E">
        <w:t>3 April 2009</w:t>
      </w:r>
      <w:bookmarkEnd w:id="5"/>
    </w:p>
    <w:p w:rsidR="00AB1BB3" w:rsidRDefault="00AB1BB3" w:rsidP="0015549B">
      <w:pPr>
        <w:pStyle w:val="CoverInForce"/>
      </w:pPr>
      <w:r>
        <w:t xml:space="preserve">Last amendment made by </w:t>
      </w:r>
      <w:bookmarkStart w:id="6" w:name="LastAmdt"/>
      <w:r w:rsidR="00B90F3E">
        <w:t>SL2009-8</w:t>
      </w:r>
      <w:bookmarkEnd w:id="6"/>
      <w:r w:rsidR="006C1850">
        <w:br/>
        <w:t>(republi</w:t>
      </w:r>
      <w:r w:rsidR="00B450FE">
        <w:t>cation for repeal of SL2009-9 under</w:t>
      </w:r>
      <w:r w:rsidR="006C1850">
        <w:t xml:space="preserve"> LA s 64 (2))</w:t>
      </w:r>
    </w:p>
    <w:p w:rsidR="00AB1BB3" w:rsidRDefault="00AB1BB3"/>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B90F3E">
        <w:rPr>
          <w:i/>
        </w:rPr>
        <w:fldChar w:fldCharType="begin"/>
      </w:r>
      <w:r w:rsidRPr="00B90F3E">
        <w:rPr>
          <w:i/>
        </w:rPr>
        <w:instrText xml:space="preserve"> REF citation *\charformat  \* MERGEFORMAT </w:instrText>
      </w:r>
      <w:r w:rsidRPr="00B90F3E">
        <w:rPr>
          <w:i/>
        </w:rPr>
        <w:fldChar w:fldCharType="separate"/>
      </w:r>
      <w:r w:rsidR="00B8443E" w:rsidRPr="00B8443E">
        <w:rPr>
          <w:i/>
        </w:rPr>
        <w:t>Planning and Development Regulation 2008</w:t>
      </w:r>
      <w:r w:rsidRPr="00B90F3E">
        <w:rPr>
          <w:i/>
        </w:rPr>
        <w:fldChar w:fldCharType="end"/>
      </w:r>
      <w:r>
        <w:rPr>
          <w:iCs/>
        </w:rPr>
        <w:t>,</w:t>
      </w:r>
      <w:r>
        <w:t xml:space="preserve"> made under the </w:t>
      </w:r>
      <w:r w:rsidRPr="00B90F3E">
        <w:rPr>
          <w:i/>
        </w:rPr>
        <w:fldChar w:fldCharType="begin"/>
      </w:r>
      <w:r w:rsidRPr="00B90F3E">
        <w:rPr>
          <w:i/>
        </w:rPr>
        <w:instrText xml:space="preserve"> REF ActName \*charformat  \* MERGEFORMAT </w:instrText>
      </w:r>
      <w:r w:rsidRPr="00B90F3E">
        <w:rPr>
          <w:i/>
        </w:rPr>
        <w:fldChar w:fldCharType="separate"/>
      </w:r>
      <w:r w:rsidR="00B8443E" w:rsidRPr="00B8443E">
        <w:rPr>
          <w:i/>
        </w:rPr>
        <w:t>Planning and Development Act 2007</w:t>
      </w:r>
      <w:r w:rsidRPr="00B90F3E">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930AA5">
        <w:fldChar w:fldCharType="begin"/>
      </w:r>
      <w:r w:rsidR="00930AA5">
        <w:instrText xml:space="preserve"> REF InForceDate *\charformat </w:instrText>
      </w:r>
      <w:r w:rsidR="00930AA5">
        <w:fldChar w:fldCharType="separate"/>
      </w:r>
      <w:r w:rsidR="00B8443E">
        <w:t>3 April 2009</w:t>
      </w:r>
      <w:r w:rsidR="00930AA5">
        <w:fldChar w:fldCharType="end"/>
      </w:r>
      <w:r>
        <w:rPr>
          <w:i/>
        </w:rPr>
        <w:t xml:space="preserve">.  </w:t>
      </w:r>
      <w:r>
        <w:t xml:space="preserve">It also includes any amendment, repeal or expiry affecting the republished law to </w:t>
      </w:r>
      <w:r w:rsidR="00930AA5">
        <w:fldChar w:fldCharType="begin"/>
      </w:r>
      <w:r w:rsidR="00930AA5">
        <w:instrText xml:space="preserve"> REF EffectiveDate *\charformat </w:instrText>
      </w:r>
      <w:r w:rsidR="00930AA5">
        <w:fldChar w:fldCharType="separate"/>
      </w:r>
      <w:r w:rsidR="00B8443E">
        <w:t>3 April 2009</w:t>
      </w:r>
      <w:r w:rsidR="00930AA5">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does not</w:t>
      </w:r>
      <w:r>
        <w:t xml:space="preserve"> 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646DA1">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930AA5">
      <w:pPr>
        <w:pStyle w:val="Billname"/>
      </w:pPr>
      <w:r>
        <w:fldChar w:fldCharType="begin"/>
      </w:r>
      <w:r>
        <w:instrText xml:space="preserve"> REF Citation \*charformat </w:instrText>
      </w:r>
      <w:r>
        <w:fldChar w:fldCharType="separate"/>
      </w:r>
      <w:r w:rsidR="00B8443E">
        <w:t>Planning and Development Regulation 2008</w:t>
      </w:r>
      <w:r>
        <w:fldChar w:fldCharType="end"/>
      </w:r>
    </w:p>
    <w:p w:rsidR="00AB1BB3" w:rsidRDefault="00AB1BB3">
      <w:pPr>
        <w:pStyle w:val="CoverInForce"/>
      </w:pPr>
      <w:r>
        <w:t>made under the</w:t>
      </w:r>
    </w:p>
    <w:p w:rsidR="00AB1BB3" w:rsidRDefault="00930AA5">
      <w:pPr>
        <w:pStyle w:val="CoverActName"/>
      </w:pPr>
      <w:r>
        <w:fldChar w:fldCharType="begin"/>
      </w:r>
      <w:r>
        <w:instrText xml:space="preserve"> REF ActName \*charformat </w:instrText>
      </w:r>
      <w:r>
        <w:fldChar w:fldCharType="separate"/>
      </w:r>
      <w:r w:rsidR="00B8443E">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932A91" w:rsidRDefault="00932A91" w:rsidP="00932A91">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932A91" w:rsidRDefault="00932A91" w:rsidP="00932A91">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_Toc226445624 \h </w:instrText>
      </w:r>
      <w:r>
        <w:fldChar w:fldCharType="separate"/>
      </w:r>
      <w:r w:rsidR="00B8443E">
        <w:t>2</w:t>
      </w:r>
      <w:r>
        <w:fldChar w:fldCharType="end"/>
      </w:r>
    </w:p>
    <w:p w:rsidR="00932A91" w:rsidRDefault="00932A91" w:rsidP="00932A91">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_Toc226445625 \h </w:instrText>
      </w:r>
      <w:r>
        <w:fldChar w:fldCharType="separate"/>
      </w:r>
      <w:r w:rsidR="00B8443E">
        <w:t>2</w:t>
      </w:r>
      <w:r>
        <w:fldChar w:fldCharType="end"/>
      </w:r>
    </w:p>
    <w:p w:rsidR="00932A91" w:rsidRDefault="00932A91" w:rsidP="00932A91">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_Toc226445626 \h </w:instrText>
      </w:r>
      <w:r>
        <w:fldChar w:fldCharType="separate"/>
      </w:r>
      <w:r w:rsidR="00B8443E">
        <w:t>2</w:t>
      </w:r>
      <w:r>
        <w:fldChar w:fldCharType="end"/>
      </w:r>
    </w:p>
    <w:p w:rsidR="00932A91" w:rsidRDefault="00932A91" w:rsidP="00932A91">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E64B77">
        <w:rPr>
          <w:i/>
          <w:iCs/>
        </w:rPr>
        <w:t>dwelling</w:t>
      </w:r>
      <w:r>
        <w:t>—regulation</w:t>
      </w:r>
      <w:r>
        <w:tab/>
      </w:r>
      <w:r>
        <w:fldChar w:fldCharType="begin"/>
      </w:r>
      <w:r>
        <w:instrText xml:space="preserve"> PAGEREF _Toc226445627 \h </w:instrText>
      </w:r>
      <w:r>
        <w:fldChar w:fldCharType="separate"/>
      </w:r>
      <w:r w:rsidR="00B8443E">
        <w:t>2</w:t>
      </w:r>
      <w:r>
        <w:fldChar w:fldCharType="end"/>
      </w:r>
    </w:p>
    <w:p w:rsidR="00932A91" w:rsidRDefault="00932A91" w:rsidP="00932A91">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932A91" w:rsidRDefault="00932A91" w:rsidP="00932A91">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E64B77">
        <w:rPr>
          <w:i/>
          <w:iCs/>
        </w:rPr>
        <w:t>proposal</w:t>
      </w:r>
      <w:r>
        <w:t>—ch 2</w:t>
      </w:r>
      <w:r>
        <w:tab/>
      </w:r>
      <w:r>
        <w:fldChar w:fldCharType="begin"/>
      </w:r>
      <w:r>
        <w:instrText xml:space="preserve"> PAGEREF _Toc226445629 \h </w:instrText>
      </w:r>
      <w:r>
        <w:fldChar w:fldCharType="separate"/>
      </w:r>
      <w:r w:rsidR="00B8443E">
        <w:t>4</w:t>
      </w:r>
      <w:r>
        <w:fldChar w:fldCharType="end"/>
      </w:r>
    </w:p>
    <w:p w:rsidR="00932A91" w:rsidRDefault="00932A91" w:rsidP="00932A91">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_Toc226445630 \h </w:instrText>
      </w:r>
      <w:r>
        <w:fldChar w:fldCharType="separate"/>
      </w:r>
      <w:r w:rsidR="00B8443E">
        <w:t>4</w:t>
      </w:r>
      <w:r>
        <w:fldChar w:fldCharType="end"/>
      </w:r>
    </w:p>
    <w:p w:rsidR="00932A91" w:rsidRDefault="00932A91" w:rsidP="00932A91">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_Toc226445631 \h </w:instrText>
      </w:r>
      <w:r>
        <w:fldChar w:fldCharType="separate"/>
      </w:r>
      <w:r w:rsidR="00B8443E">
        <w:t>5</w:t>
      </w:r>
      <w:r>
        <w:fldChar w:fldCharType="end"/>
      </w:r>
    </w:p>
    <w:p w:rsidR="00932A91" w:rsidRDefault="00932A91" w:rsidP="00932A91">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_Toc226445632 \h </w:instrText>
      </w:r>
      <w:r>
        <w:fldChar w:fldCharType="separate"/>
      </w:r>
      <w:r w:rsidR="00B8443E">
        <w:t>6</w:t>
      </w:r>
      <w:r>
        <w:fldChar w:fldCharType="end"/>
      </w:r>
    </w:p>
    <w:p w:rsidR="00932A91" w:rsidRDefault="00932A91" w:rsidP="00932A91">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_Toc226445633 \h </w:instrText>
      </w:r>
      <w:r>
        <w:fldChar w:fldCharType="separate"/>
      </w:r>
      <w:r w:rsidR="00B8443E">
        <w:t>7</w:t>
      </w:r>
      <w:r>
        <w:fldChar w:fldCharType="end"/>
      </w:r>
    </w:p>
    <w:p w:rsidR="00932A91" w:rsidRDefault="00932A91" w:rsidP="00932A91">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_Toc226445634 \h </w:instrText>
      </w:r>
      <w:r>
        <w:fldChar w:fldCharType="separate"/>
      </w:r>
      <w:r w:rsidR="00B8443E">
        <w:t>8</w:t>
      </w:r>
      <w:r>
        <w:fldChar w:fldCharType="end"/>
      </w:r>
    </w:p>
    <w:p w:rsidR="00932A91" w:rsidRDefault="00932A91" w:rsidP="00932A91">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_Toc226445635 \h </w:instrText>
      </w:r>
      <w:r>
        <w:fldChar w:fldCharType="separate"/>
      </w:r>
      <w:r w:rsidR="00B8443E">
        <w:t>9</w:t>
      </w:r>
      <w:r>
        <w:fldChar w:fldCharType="end"/>
      </w:r>
    </w:p>
    <w:p w:rsidR="00932A91" w:rsidRDefault="00932A91" w:rsidP="00932A91">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_Toc226445636 \h </w:instrText>
      </w:r>
      <w:r>
        <w:fldChar w:fldCharType="separate"/>
      </w:r>
      <w:r w:rsidR="00B8443E">
        <w:t>9</w:t>
      </w:r>
      <w:r>
        <w:fldChar w:fldCharType="end"/>
      </w:r>
    </w:p>
    <w:p w:rsidR="00932A91" w:rsidRDefault="00932A91" w:rsidP="00932A91">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932A91" w:rsidRDefault="00932A91" w:rsidP="00932A91">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932A91" w:rsidRDefault="00932A91" w:rsidP="00932A91">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E64B77">
        <w:rPr>
          <w:lang w:val="en-US"/>
        </w:rPr>
        <w:t xml:space="preserve">Exempt developments—Act, s 133, def </w:t>
      </w:r>
      <w:r w:rsidRPr="00E64B77">
        <w:rPr>
          <w:i/>
        </w:rPr>
        <w:t>exempt development</w:t>
      </w:r>
      <w:r w:rsidRPr="00E64B77">
        <w:rPr>
          <w:lang w:val="en-US"/>
        </w:rPr>
        <w:t>, par (c)</w:t>
      </w:r>
      <w:r>
        <w:tab/>
      </w:r>
      <w:r>
        <w:fldChar w:fldCharType="begin"/>
      </w:r>
      <w:r>
        <w:instrText xml:space="preserve"> PAGEREF _Toc226445639 \h </w:instrText>
      </w:r>
      <w:r>
        <w:fldChar w:fldCharType="separate"/>
      </w:r>
      <w:r w:rsidR="00B8443E">
        <w:t>12</w:t>
      </w:r>
      <w:r>
        <w:fldChar w:fldCharType="end"/>
      </w:r>
    </w:p>
    <w:p w:rsidR="00932A91" w:rsidRDefault="00932A91" w:rsidP="00932A91">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932A91" w:rsidRDefault="00932A91" w:rsidP="00932A91">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_Toc226445641 \h </w:instrText>
      </w:r>
      <w:r>
        <w:fldChar w:fldCharType="separate"/>
      </w:r>
      <w:r w:rsidR="00B8443E">
        <w:t>15</w:t>
      </w:r>
      <w:r>
        <w:fldChar w:fldCharType="end"/>
      </w:r>
    </w:p>
    <w:p w:rsidR="00932A91" w:rsidRDefault="00932A91" w:rsidP="00932A91">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_Toc226445642 \h </w:instrText>
      </w:r>
      <w:r>
        <w:fldChar w:fldCharType="separate"/>
      </w:r>
      <w:r w:rsidR="00B8443E">
        <w:t>16</w:t>
      </w:r>
      <w:r>
        <w:fldChar w:fldCharType="end"/>
      </w:r>
    </w:p>
    <w:p w:rsidR="00932A91" w:rsidRDefault="00932A91" w:rsidP="00932A91">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_Toc226445643 \h </w:instrText>
      </w:r>
      <w:r>
        <w:fldChar w:fldCharType="separate"/>
      </w:r>
      <w:r w:rsidR="00B8443E">
        <w:t>18</w:t>
      </w:r>
      <w:r>
        <w:fldChar w:fldCharType="end"/>
      </w:r>
    </w:p>
    <w:p w:rsidR="00932A91" w:rsidRDefault="00932A91" w:rsidP="00932A91">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E64B77">
        <w:rPr>
          <w:i/>
        </w:rPr>
        <w:t>public consultation period</w:t>
      </w:r>
      <w:r>
        <w:t>, par (a)</w:t>
      </w:r>
      <w:r>
        <w:tab/>
      </w:r>
      <w:r>
        <w:fldChar w:fldCharType="begin"/>
      </w:r>
      <w:r>
        <w:instrText xml:space="preserve"> PAGEREF _Toc226445644 \h </w:instrText>
      </w:r>
      <w:r>
        <w:fldChar w:fldCharType="separate"/>
      </w:r>
      <w:r w:rsidR="00B8443E">
        <w:t>18</w:t>
      </w:r>
      <w:r>
        <w:fldChar w:fldCharType="end"/>
      </w:r>
    </w:p>
    <w:p w:rsidR="00932A91" w:rsidRDefault="00932A91" w:rsidP="00932A91">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_Toc226445645 \h </w:instrText>
      </w:r>
      <w:r>
        <w:fldChar w:fldCharType="separate"/>
      </w:r>
      <w:r w:rsidR="00B8443E">
        <w:t>18</w:t>
      </w:r>
      <w:r>
        <w:fldChar w:fldCharType="end"/>
      </w:r>
    </w:p>
    <w:p w:rsidR="00932A91" w:rsidRDefault="00932A91" w:rsidP="00932A91">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932A91" w:rsidRDefault="00932A91" w:rsidP="00932A91">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_Toc226445647 \h </w:instrText>
      </w:r>
      <w:r>
        <w:fldChar w:fldCharType="separate"/>
      </w:r>
      <w:r w:rsidR="00B8443E">
        <w:t>20</w:t>
      </w:r>
      <w:r>
        <w:fldChar w:fldCharType="end"/>
      </w:r>
    </w:p>
    <w:p w:rsidR="00932A91" w:rsidRDefault="00932A91" w:rsidP="00932A91">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_Toc226445648 \h </w:instrText>
      </w:r>
      <w:r>
        <w:fldChar w:fldCharType="separate"/>
      </w:r>
      <w:r w:rsidR="00B8443E">
        <w:t>21</w:t>
      </w:r>
      <w:r>
        <w:fldChar w:fldCharType="end"/>
      </w:r>
    </w:p>
    <w:p w:rsidR="00932A91" w:rsidRDefault="00932A91" w:rsidP="00932A91">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932A91" w:rsidRDefault="00932A91" w:rsidP="00932A91">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932A91" w:rsidRDefault="00932A91" w:rsidP="00932A91">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_Toc226445651 \h </w:instrText>
      </w:r>
      <w:r>
        <w:fldChar w:fldCharType="separate"/>
      </w:r>
      <w:r w:rsidR="00B8443E">
        <w:t>22</w:t>
      </w:r>
      <w:r>
        <w:fldChar w:fldCharType="end"/>
      </w:r>
    </w:p>
    <w:p w:rsidR="00932A91" w:rsidRDefault="00932A91" w:rsidP="00932A91">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_Toc226445652 \h </w:instrText>
      </w:r>
      <w:r>
        <w:fldChar w:fldCharType="separate"/>
      </w:r>
      <w:r w:rsidR="00B8443E">
        <w:t>25</w:t>
      </w:r>
      <w:r>
        <w:fldChar w:fldCharType="end"/>
      </w:r>
    </w:p>
    <w:p w:rsidR="00932A91" w:rsidRDefault="00932A91" w:rsidP="00932A91">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_Toc226445653 \h </w:instrText>
      </w:r>
      <w:r>
        <w:fldChar w:fldCharType="separate"/>
      </w:r>
      <w:r w:rsidR="00B8443E">
        <w:t>26</w:t>
      </w:r>
      <w:r>
        <w:fldChar w:fldCharType="end"/>
      </w:r>
    </w:p>
    <w:p w:rsidR="00932A91" w:rsidRDefault="00932A91" w:rsidP="00932A91">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_Toc226445654 \h </w:instrText>
      </w:r>
      <w:r>
        <w:fldChar w:fldCharType="separate"/>
      </w:r>
      <w:r w:rsidR="00B8443E">
        <w:t>27</w:t>
      </w:r>
      <w:r>
        <w:fldChar w:fldCharType="end"/>
      </w:r>
    </w:p>
    <w:p w:rsidR="00932A91" w:rsidRDefault="00932A91" w:rsidP="00932A91">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_Toc226445655 \h </w:instrText>
      </w:r>
      <w:r>
        <w:fldChar w:fldCharType="separate"/>
      </w:r>
      <w:r w:rsidR="00B8443E">
        <w:t>28</w:t>
      </w:r>
      <w:r>
        <w:fldChar w:fldCharType="end"/>
      </w:r>
    </w:p>
    <w:p w:rsidR="00932A91" w:rsidRDefault="00932A91" w:rsidP="00932A91">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E64B77">
        <w:rPr>
          <w:i/>
          <w:iCs/>
        </w:rPr>
        <w:t>consultant</w:t>
      </w:r>
      <w:r>
        <w:tab/>
      </w:r>
      <w:r>
        <w:fldChar w:fldCharType="begin"/>
      </w:r>
      <w:r>
        <w:instrText xml:space="preserve"> PAGEREF _Toc226445656 \h </w:instrText>
      </w:r>
      <w:r>
        <w:fldChar w:fldCharType="separate"/>
      </w:r>
      <w:r w:rsidR="00B8443E">
        <w:t>30</w:t>
      </w:r>
      <w:r>
        <w:fldChar w:fldCharType="end"/>
      </w:r>
    </w:p>
    <w:p w:rsidR="00932A91" w:rsidRDefault="00932A91" w:rsidP="00932A91">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932A91" w:rsidRDefault="00932A91" w:rsidP="00932A91">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_Toc226445658 \h </w:instrText>
      </w:r>
      <w:r>
        <w:fldChar w:fldCharType="separate"/>
      </w:r>
      <w:r w:rsidR="00B8443E">
        <w:t>31</w:t>
      </w:r>
      <w:r>
        <w:fldChar w:fldCharType="end"/>
      </w:r>
    </w:p>
    <w:p w:rsidR="00932A91" w:rsidRDefault="00932A91" w:rsidP="00932A91">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_Toc226445659 \h </w:instrText>
      </w:r>
      <w:r>
        <w:fldChar w:fldCharType="separate"/>
      </w:r>
      <w:r w:rsidR="00B8443E">
        <w:t>31</w:t>
      </w:r>
      <w:r>
        <w:fldChar w:fldCharType="end"/>
      </w:r>
    </w:p>
    <w:p w:rsidR="00932A91" w:rsidRDefault="00932A91" w:rsidP="00932A91">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_Toc226445660 \h </w:instrText>
      </w:r>
      <w:r>
        <w:fldChar w:fldCharType="separate"/>
      </w:r>
      <w:r w:rsidR="00B8443E">
        <w:t>32</w:t>
      </w:r>
      <w:r>
        <w:fldChar w:fldCharType="end"/>
      </w:r>
    </w:p>
    <w:p w:rsidR="00932A91" w:rsidRDefault="00932A91" w:rsidP="00932A91">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_Toc226445661 \h </w:instrText>
      </w:r>
      <w:r>
        <w:fldChar w:fldCharType="separate"/>
      </w:r>
      <w:r w:rsidR="00B8443E">
        <w:t>32</w:t>
      </w:r>
      <w:r>
        <w:fldChar w:fldCharType="end"/>
      </w:r>
    </w:p>
    <w:p w:rsidR="00932A91" w:rsidRDefault="00932A91" w:rsidP="00932A91">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_Toc226445662 \h </w:instrText>
      </w:r>
      <w:r>
        <w:fldChar w:fldCharType="separate"/>
      </w:r>
      <w:r w:rsidR="00B8443E">
        <w:t>33</w:t>
      </w:r>
      <w:r>
        <w:fldChar w:fldCharType="end"/>
      </w:r>
    </w:p>
    <w:p w:rsidR="00932A91" w:rsidRDefault="00932A91" w:rsidP="00932A91">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_Toc226445663 \h </w:instrText>
      </w:r>
      <w:r>
        <w:fldChar w:fldCharType="separate"/>
      </w:r>
      <w:r w:rsidR="00B8443E">
        <w:t>33</w:t>
      </w:r>
      <w:r>
        <w:fldChar w:fldCharType="end"/>
      </w:r>
    </w:p>
    <w:p w:rsidR="00932A91" w:rsidRDefault="00932A91" w:rsidP="00932A91">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_Toc226445664 \h </w:instrText>
      </w:r>
      <w:r>
        <w:fldChar w:fldCharType="separate"/>
      </w:r>
      <w:r w:rsidR="00B8443E">
        <w:t>34</w:t>
      </w:r>
      <w:r>
        <w:fldChar w:fldCharType="end"/>
      </w:r>
    </w:p>
    <w:p w:rsidR="00932A91" w:rsidRDefault="00932A91" w:rsidP="00932A91">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_Toc226445665 \h </w:instrText>
      </w:r>
      <w:r>
        <w:fldChar w:fldCharType="separate"/>
      </w:r>
      <w:r w:rsidR="00B8443E">
        <w:t>35</w:t>
      </w:r>
      <w:r>
        <w:fldChar w:fldCharType="end"/>
      </w:r>
    </w:p>
    <w:p w:rsidR="00932A91" w:rsidRDefault="00932A91" w:rsidP="00932A91">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_Toc226445666 \h </w:instrText>
      </w:r>
      <w:r>
        <w:fldChar w:fldCharType="separate"/>
      </w:r>
      <w:r w:rsidR="00B8443E">
        <w:t>36</w:t>
      </w:r>
      <w:r>
        <w:fldChar w:fldCharType="end"/>
      </w:r>
    </w:p>
    <w:p w:rsidR="00932A91" w:rsidRDefault="00932A91" w:rsidP="00932A91">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932A91" w:rsidRDefault="00932A91" w:rsidP="00932A91">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932A91" w:rsidRDefault="00932A91" w:rsidP="00932A91">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932A91" w:rsidRDefault="00932A91" w:rsidP="00932A91">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_Toc226445670 \h </w:instrText>
      </w:r>
      <w:r>
        <w:fldChar w:fldCharType="separate"/>
      </w:r>
      <w:r w:rsidR="00B8443E">
        <w:t>37</w:t>
      </w:r>
      <w:r>
        <w:fldChar w:fldCharType="end"/>
      </w:r>
    </w:p>
    <w:p w:rsidR="00932A91" w:rsidRDefault="00932A91" w:rsidP="00932A91">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E64B77">
        <w:rPr>
          <w:bCs/>
          <w:i/>
        </w:rPr>
        <w:t>business-case</w:t>
      </w:r>
      <w:r w:rsidRPr="00E64B77">
        <w:rPr>
          <w:i/>
        </w:rPr>
        <w:t xml:space="preserve"> </w:t>
      </w:r>
      <w:r w:rsidRPr="00E64B77">
        <w:rPr>
          <w:i/>
          <w:iCs/>
        </w:rPr>
        <w:t>criteria</w:t>
      </w:r>
      <w:r>
        <w:t xml:space="preserve"> and </w:t>
      </w:r>
      <w:r w:rsidRPr="00E64B77">
        <w:rPr>
          <w:i/>
          <w:iCs/>
        </w:rPr>
        <w:t>business-case documentation</w:t>
      </w:r>
      <w:r>
        <w:t>—pt 5.1</w:t>
      </w:r>
      <w:r>
        <w:tab/>
      </w:r>
      <w:r>
        <w:fldChar w:fldCharType="begin"/>
      </w:r>
      <w:r>
        <w:instrText xml:space="preserve"> PAGEREF _Toc226445671 \h </w:instrText>
      </w:r>
      <w:r>
        <w:fldChar w:fldCharType="separate"/>
      </w:r>
      <w:r w:rsidR="00B8443E">
        <w:t>39</w:t>
      </w:r>
      <w:r>
        <w:fldChar w:fldCharType="end"/>
      </w:r>
    </w:p>
    <w:p w:rsidR="00932A91" w:rsidRDefault="00932A91" w:rsidP="00932A91">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E64B77">
        <w:rPr>
          <w:i/>
          <w:iCs/>
        </w:rPr>
        <w:t>City West precinct</w:t>
      </w:r>
      <w:r>
        <w:t>—pt 5.1</w:t>
      </w:r>
      <w:r>
        <w:tab/>
      </w:r>
      <w:r>
        <w:fldChar w:fldCharType="begin"/>
      </w:r>
      <w:r>
        <w:instrText xml:space="preserve"> PAGEREF _Toc226445672 \h </w:instrText>
      </w:r>
      <w:r>
        <w:fldChar w:fldCharType="separate"/>
      </w:r>
      <w:r w:rsidR="00B8443E">
        <w:t>40</w:t>
      </w:r>
      <w:r>
        <w:fldChar w:fldCharType="end"/>
      </w:r>
    </w:p>
    <w:p w:rsidR="00932A91" w:rsidRDefault="00932A91" w:rsidP="00932A91">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932A91" w:rsidRDefault="00932A91" w:rsidP="00932A91">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_Toc226445674 \h </w:instrText>
      </w:r>
      <w:r>
        <w:fldChar w:fldCharType="separate"/>
      </w:r>
      <w:r w:rsidR="00B8443E">
        <w:t>41</w:t>
      </w:r>
      <w:r>
        <w:fldChar w:fldCharType="end"/>
      </w:r>
    </w:p>
    <w:p w:rsidR="00932A91" w:rsidRDefault="00932A91" w:rsidP="00932A91">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_Toc226445675 \h </w:instrText>
      </w:r>
      <w:r>
        <w:fldChar w:fldCharType="separate"/>
      </w:r>
      <w:r w:rsidR="00B8443E">
        <w:t>42</w:t>
      </w:r>
      <w:r>
        <w:fldChar w:fldCharType="end"/>
      </w:r>
    </w:p>
    <w:p w:rsidR="00932A91" w:rsidRDefault="00932A91" w:rsidP="00932A91">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_Toc226445676 \h </w:instrText>
      </w:r>
      <w:r>
        <w:fldChar w:fldCharType="separate"/>
      </w:r>
      <w:r w:rsidR="00B8443E">
        <w:t>42</w:t>
      </w:r>
      <w:r>
        <w:fldChar w:fldCharType="end"/>
      </w:r>
    </w:p>
    <w:p w:rsidR="00932A91" w:rsidRDefault="00932A91" w:rsidP="00932A91">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_Toc226445677 \h </w:instrText>
      </w:r>
      <w:r>
        <w:fldChar w:fldCharType="separate"/>
      </w:r>
      <w:r w:rsidR="00B8443E">
        <w:t>43</w:t>
      </w:r>
      <w:r>
        <w:fldChar w:fldCharType="end"/>
      </w:r>
    </w:p>
    <w:p w:rsidR="00932A91" w:rsidRDefault="00932A91" w:rsidP="00932A91">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_Toc226445678 \h </w:instrText>
      </w:r>
      <w:r>
        <w:fldChar w:fldCharType="separate"/>
      </w:r>
      <w:r w:rsidR="00B8443E">
        <w:t>45</w:t>
      </w:r>
      <w:r>
        <w:fldChar w:fldCharType="end"/>
      </w:r>
    </w:p>
    <w:p w:rsidR="00932A91" w:rsidRDefault="00932A91" w:rsidP="00932A91">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_Toc226445679 \h </w:instrText>
      </w:r>
      <w:r>
        <w:fldChar w:fldCharType="separate"/>
      </w:r>
      <w:r w:rsidR="00B8443E">
        <w:t>45</w:t>
      </w:r>
      <w:r>
        <w:fldChar w:fldCharType="end"/>
      </w:r>
    </w:p>
    <w:p w:rsidR="00932A91" w:rsidRDefault="00932A91" w:rsidP="00932A91">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_Toc226445680 \h </w:instrText>
      </w:r>
      <w:r>
        <w:fldChar w:fldCharType="separate"/>
      </w:r>
      <w:r w:rsidR="00B8443E">
        <w:t>46</w:t>
      </w:r>
      <w:r>
        <w:fldChar w:fldCharType="end"/>
      </w:r>
    </w:p>
    <w:p w:rsidR="00932A91" w:rsidRDefault="00932A91" w:rsidP="00932A91">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_Toc226445681 \h </w:instrText>
      </w:r>
      <w:r>
        <w:fldChar w:fldCharType="separate"/>
      </w:r>
      <w:r w:rsidR="00B8443E">
        <w:t>47</w:t>
      </w:r>
      <w:r>
        <w:fldChar w:fldCharType="end"/>
      </w:r>
    </w:p>
    <w:p w:rsidR="00932A91" w:rsidRDefault="00932A91" w:rsidP="00932A91">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_Toc226445682 \h </w:instrText>
      </w:r>
      <w:r>
        <w:fldChar w:fldCharType="separate"/>
      </w:r>
      <w:r w:rsidR="00B8443E">
        <w:t>48</w:t>
      </w:r>
      <w:r>
        <w:fldChar w:fldCharType="end"/>
      </w:r>
    </w:p>
    <w:p w:rsidR="00932A91" w:rsidRDefault="00932A91" w:rsidP="00932A91">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_Toc226445683 \h </w:instrText>
      </w:r>
      <w:r>
        <w:fldChar w:fldCharType="separate"/>
      </w:r>
      <w:r w:rsidR="00B8443E">
        <w:t>49</w:t>
      </w:r>
      <w:r>
        <w:fldChar w:fldCharType="end"/>
      </w:r>
    </w:p>
    <w:p w:rsidR="00932A91" w:rsidRDefault="00932A91" w:rsidP="00932A91">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932A91" w:rsidRDefault="00932A91" w:rsidP="00932A91">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_Toc226445685 \h </w:instrText>
      </w:r>
      <w:r>
        <w:fldChar w:fldCharType="separate"/>
      </w:r>
      <w:r w:rsidR="00B8443E">
        <w:t>50</w:t>
      </w:r>
      <w:r>
        <w:fldChar w:fldCharType="end"/>
      </w:r>
    </w:p>
    <w:p w:rsidR="00932A91" w:rsidRDefault="00932A91" w:rsidP="00932A91">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_Toc226445686 \h </w:instrText>
      </w:r>
      <w:r>
        <w:fldChar w:fldCharType="separate"/>
      </w:r>
      <w:r w:rsidR="00B8443E">
        <w:t>50</w:t>
      </w:r>
      <w:r>
        <w:fldChar w:fldCharType="end"/>
      </w:r>
    </w:p>
    <w:p w:rsidR="00932A91" w:rsidRDefault="00932A91" w:rsidP="00932A91">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_Toc226445687 \h </w:instrText>
      </w:r>
      <w:r>
        <w:fldChar w:fldCharType="separate"/>
      </w:r>
      <w:r w:rsidR="00B8443E">
        <w:t>50</w:t>
      </w:r>
      <w:r>
        <w:fldChar w:fldCharType="end"/>
      </w:r>
    </w:p>
    <w:p w:rsidR="00932A91" w:rsidRDefault="00932A91" w:rsidP="00932A91">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932A91" w:rsidRDefault="00932A91" w:rsidP="00932A91">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_Toc226445689 \h </w:instrText>
      </w:r>
      <w:r>
        <w:fldChar w:fldCharType="separate"/>
      </w:r>
      <w:r w:rsidR="00B8443E">
        <w:t>51</w:t>
      </w:r>
      <w:r>
        <w:fldChar w:fldCharType="end"/>
      </w:r>
    </w:p>
    <w:p w:rsidR="00932A91" w:rsidRDefault="00932A91" w:rsidP="00932A91">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932A91" w:rsidRDefault="00932A91" w:rsidP="00932A91">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_Toc226445691 \h </w:instrText>
      </w:r>
      <w:r>
        <w:fldChar w:fldCharType="separate"/>
      </w:r>
      <w:r w:rsidR="00B8443E">
        <w:t>53</w:t>
      </w:r>
      <w:r>
        <w:fldChar w:fldCharType="end"/>
      </w:r>
    </w:p>
    <w:p w:rsidR="00932A91" w:rsidRDefault="00932A91" w:rsidP="00932A91">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_Toc226445692 \h </w:instrText>
      </w:r>
      <w:r>
        <w:fldChar w:fldCharType="separate"/>
      </w:r>
      <w:r w:rsidR="00B8443E">
        <w:t>53</w:t>
      </w:r>
      <w:r>
        <w:fldChar w:fldCharType="end"/>
      </w:r>
    </w:p>
    <w:p w:rsidR="00932A91" w:rsidRDefault="00932A91" w:rsidP="00932A91">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_Toc226445693 \h </w:instrText>
      </w:r>
      <w:r>
        <w:fldChar w:fldCharType="separate"/>
      </w:r>
      <w:r w:rsidR="00B8443E">
        <w:t>53</w:t>
      </w:r>
      <w:r>
        <w:fldChar w:fldCharType="end"/>
      </w:r>
    </w:p>
    <w:p w:rsidR="00932A91" w:rsidRDefault="00932A91" w:rsidP="00932A91">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932A91" w:rsidRDefault="00932A91" w:rsidP="00932A91">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_Toc226445695 \h </w:instrText>
      </w:r>
      <w:r>
        <w:fldChar w:fldCharType="separate"/>
      </w:r>
      <w:r w:rsidR="00B8443E">
        <w:t>55</w:t>
      </w:r>
      <w:r>
        <w:fldChar w:fldCharType="end"/>
      </w:r>
    </w:p>
    <w:p w:rsidR="00932A91" w:rsidRDefault="00932A91" w:rsidP="00932A91">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_Toc226445696 \h </w:instrText>
      </w:r>
      <w:r>
        <w:fldChar w:fldCharType="separate"/>
      </w:r>
      <w:r w:rsidR="00B8443E">
        <w:t>55</w:t>
      </w:r>
      <w:r>
        <w:fldChar w:fldCharType="end"/>
      </w:r>
    </w:p>
    <w:p w:rsidR="00932A91" w:rsidRDefault="00932A91" w:rsidP="00932A91">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932A91" w:rsidRDefault="00932A91" w:rsidP="00932A91">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_Toc226445698 \h </w:instrText>
      </w:r>
      <w:r>
        <w:fldChar w:fldCharType="separate"/>
      </w:r>
      <w:r w:rsidR="00B8443E">
        <w:t>57</w:t>
      </w:r>
      <w:r>
        <w:fldChar w:fldCharType="end"/>
      </w:r>
    </w:p>
    <w:p w:rsidR="00932A91" w:rsidRDefault="00932A91" w:rsidP="00932A91">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_Toc226445699 \h </w:instrText>
      </w:r>
      <w:r>
        <w:fldChar w:fldCharType="separate"/>
      </w:r>
      <w:r w:rsidR="00B8443E">
        <w:t>57</w:t>
      </w:r>
      <w:r>
        <w:fldChar w:fldCharType="end"/>
      </w:r>
    </w:p>
    <w:p w:rsidR="00932A91" w:rsidRDefault="00932A91" w:rsidP="00932A91">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932A91" w:rsidRDefault="00932A91" w:rsidP="00932A91">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932A91" w:rsidRDefault="00932A91" w:rsidP="00932A91">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E64B77">
        <w:rPr>
          <w:i/>
          <w:iCs/>
        </w:rPr>
        <w:t>added value</w:t>
      </w:r>
      <w:r>
        <w:t>—pt 5.5</w:t>
      </w:r>
      <w:r>
        <w:tab/>
      </w:r>
      <w:r>
        <w:fldChar w:fldCharType="begin"/>
      </w:r>
      <w:r>
        <w:instrText xml:space="preserve"> PAGEREF _Toc226445702 \h </w:instrText>
      </w:r>
      <w:r>
        <w:fldChar w:fldCharType="separate"/>
      </w:r>
      <w:r w:rsidR="00B8443E">
        <w:t>58</w:t>
      </w:r>
      <w:r>
        <w:fldChar w:fldCharType="end"/>
      </w:r>
    </w:p>
    <w:p w:rsidR="00932A91" w:rsidRDefault="00932A91" w:rsidP="00932A91">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932A91" w:rsidRDefault="00932A91" w:rsidP="00932A91">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_Toc226445704 \h </w:instrText>
      </w:r>
      <w:r>
        <w:fldChar w:fldCharType="separate"/>
      </w:r>
      <w:r w:rsidR="00B8443E">
        <w:t>58</w:t>
      </w:r>
      <w:r>
        <w:fldChar w:fldCharType="end"/>
      </w:r>
    </w:p>
    <w:p w:rsidR="00932A91" w:rsidRDefault="00932A91" w:rsidP="00932A91">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_Toc226445705 \h </w:instrText>
      </w:r>
      <w:r>
        <w:fldChar w:fldCharType="separate"/>
      </w:r>
      <w:r w:rsidR="00B8443E">
        <w:t>59</w:t>
      </w:r>
      <w:r>
        <w:fldChar w:fldCharType="end"/>
      </w:r>
    </w:p>
    <w:p w:rsidR="00932A91" w:rsidRDefault="00932A91" w:rsidP="00932A91">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_Toc226445706 \h </w:instrText>
      </w:r>
      <w:r>
        <w:fldChar w:fldCharType="separate"/>
      </w:r>
      <w:r w:rsidR="00B8443E">
        <w:t>60</w:t>
      </w:r>
      <w:r>
        <w:fldChar w:fldCharType="end"/>
      </w:r>
    </w:p>
    <w:p w:rsidR="00932A91" w:rsidRDefault="00932A91" w:rsidP="00932A91">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932A91" w:rsidRDefault="00932A91" w:rsidP="00932A91">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E64B77">
        <w:rPr>
          <w:i/>
          <w:iCs/>
        </w:rPr>
        <w:t>recently commenced lease</w:t>
      </w:r>
      <w:r>
        <w:t>—div 5.5.3</w:t>
      </w:r>
      <w:r>
        <w:tab/>
      </w:r>
      <w:r>
        <w:fldChar w:fldCharType="begin"/>
      </w:r>
      <w:r>
        <w:instrText xml:space="preserve"> PAGEREF _Toc226445708 \h </w:instrText>
      </w:r>
      <w:r>
        <w:fldChar w:fldCharType="separate"/>
      </w:r>
      <w:r w:rsidR="00B8443E">
        <w:t>60</w:t>
      </w:r>
      <w:r>
        <w:fldChar w:fldCharType="end"/>
      </w:r>
    </w:p>
    <w:p w:rsidR="00932A91" w:rsidRDefault="00932A91" w:rsidP="00932A91">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_Toc226445709 \h </w:instrText>
      </w:r>
      <w:r>
        <w:fldChar w:fldCharType="separate"/>
      </w:r>
      <w:r w:rsidR="00B8443E">
        <w:t>61</w:t>
      </w:r>
      <w:r>
        <w:fldChar w:fldCharType="end"/>
      </w:r>
    </w:p>
    <w:p w:rsidR="00932A91" w:rsidRDefault="00932A91" w:rsidP="00932A91">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_Toc226445710 \h </w:instrText>
      </w:r>
      <w:r>
        <w:fldChar w:fldCharType="separate"/>
      </w:r>
      <w:r w:rsidR="00B8443E">
        <w:t>62</w:t>
      </w:r>
      <w:r>
        <w:fldChar w:fldCharType="end"/>
      </w:r>
    </w:p>
    <w:p w:rsidR="00932A91" w:rsidRDefault="00932A91" w:rsidP="00932A91">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932A91" w:rsidRDefault="00932A91" w:rsidP="00932A91">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_Toc226445712 \h </w:instrText>
      </w:r>
      <w:r>
        <w:fldChar w:fldCharType="separate"/>
      </w:r>
      <w:r w:rsidR="00B8443E">
        <w:t>63</w:t>
      </w:r>
      <w:r>
        <w:fldChar w:fldCharType="end"/>
      </w:r>
    </w:p>
    <w:p w:rsidR="00932A91" w:rsidRDefault="00932A91" w:rsidP="00932A91">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E64B77">
        <w:rPr>
          <w:i/>
          <w:iCs/>
        </w:rPr>
        <w:t>discharge amount</w:t>
      </w:r>
      <w:r>
        <w:tab/>
      </w:r>
      <w:r>
        <w:fldChar w:fldCharType="begin"/>
      </w:r>
      <w:r>
        <w:instrText xml:space="preserve"> PAGEREF _Toc226445713 \h </w:instrText>
      </w:r>
      <w:r>
        <w:fldChar w:fldCharType="separate"/>
      </w:r>
      <w:r w:rsidR="00B8443E">
        <w:t>64</w:t>
      </w:r>
      <w:r>
        <w:fldChar w:fldCharType="end"/>
      </w:r>
    </w:p>
    <w:p w:rsidR="00932A91" w:rsidRDefault="00932A91" w:rsidP="00932A91">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E64B77">
        <w:rPr>
          <w:i/>
          <w:iCs/>
        </w:rPr>
        <w:t>discharge amount</w:t>
      </w:r>
      <w:r>
        <w:tab/>
      </w:r>
      <w:r>
        <w:fldChar w:fldCharType="begin"/>
      </w:r>
      <w:r>
        <w:instrText xml:space="preserve"> PAGEREF _Toc226445714 \h </w:instrText>
      </w:r>
      <w:r>
        <w:fldChar w:fldCharType="separate"/>
      </w:r>
      <w:r w:rsidR="00B8443E">
        <w:t>65</w:t>
      </w:r>
      <w:r>
        <w:fldChar w:fldCharType="end"/>
      </w:r>
    </w:p>
    <w:p w:rsidR="00932A91" w:rsidRDefault="00932A91" w:rsidP="00932A91">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932A91" w:rsidRDefault="00932A91" w:rsidP="00932A91">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932A91" w:rsidRDefault="00932A91" w:rsidP="00932A91">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_Toc226445717 \h </w:instrText>
      </w:r>
      <w:r>
        <w:fldChar w:fldCharType="separate"/>
      </w:r>
      <w:r w:rsidR="00B8443E">
        <w:t>67</w:t>
      </w:r>
      <w:r>
        <w:fldChar w:fldCharType="end"/>
      </w:r>
    </w:p>
    <w:p w:rsidR="00932A91" w:rsidRDefault="00932A91" w:rsidP="00932A91">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_Toc226445718 \h </w:instrText>
      </w:r>
      <w:r>
        <w:fldChar w:fldCharType="separate"/>
      </w:r>
      <w:r w:rsidR="00B8443E">
        <w:t>68</w:t>
      </w:r>
      <w:r>
        <w:fldChar w:fldCharType="end"/>
      </w:r>
    </w:p>
    <w:p w:rsidR="00932A91" w:rsidRDefault="00932A91" w:rsidP="00932A91">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932A91" w:rsidRDefault="00932A91" w:rsidP="00932A91">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E64B77">
        <w:rPr>
          <w:i/>
        </w:rPr>
        <w:t>period of extension</w:t>
      </w:r>
      <w:r>
        <w:t>—div 5.7.2</w:t>
      </w:r>
      <w:r>
        <w:tab/>
      </w:r>
      <w:r>
        <w:fldChar w:fldCharType="begin"/>
      </w:r>
      <w:r>
        <w:instrText xml:space="preserve"> PAGEREF _Toc226445720 \h </w:instrText>
      </w:r>
      <w:r>
        <w:fldChar w:fldCharType="separate"/>
      </w:r>
      <w:r w:rsidR="00B8443E">
        <w:t>69</w:t>
      </w:r>
      <w:r>
        <w:fldChar w:fldCharType="end"/>
      </w:r>
    </w:p>
    <w:p w:rsidR="00932A91" w:rsidRDefault="00932A91" w:rsidP="00932A91">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E64B77">
        <w:rPr>
          <w:i/>
          <w:iCs/>
        </w:rPr>
        <w:t>A</w:t>
      </w:r>
      <w:r>
        <w:t>, par (b)</w:t>
      </w:r>
      <w:r>
        <w:tab/>
      </w:r>
      <w:r>
        <w:fldChar w:fldCharType="begin"/>
      </w:r>
      <w:r>
        <w:instrText xml:space="preserve"> PAGEREF _Toc226445721 \h </w:instrText>
      </w:r>
      <w:r>
        <w:fldChar w:fldCharType="separate"/>
      </w:r>
      <w:r w:rsidR="00B8443E">
        <w:t>69</w:t>
      </w:r>
      <w:r>
        <w:fldChar w:fldCharType="end"/>
      </w:r>
    </w:p>
    <w:p w:rsidR="00932A91" w:rsidRDefault="00932A91" w:rsidP="00932A91">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E64B77">
        <w:rPr>
          <w:i/>
          <w:iCs/>
        </w:rPr>
        <w:t>A</w:t>
      </w:r>
      <w:r>
        <w:t>, par (b)</w:t>
      </w:r>
      <w:r>
        <w:tab/>
      </w:r>
      <w:r>
        <w:fldChar w:fldCharType="begin"/>
      </w:r>
      <w:r>
        <w:instrText xml:space="preserve"> PAGEREF _Toc226445722 \h </w:instrText>
      </w:r>
      <w:r>
        <w:fldChar w:fldCharType="separate"/>
      </w:r>
      <w:r w:rsidR="00B8443E">
        <w:t>70</w:t>
      </w:r>
      <w:r>
        <w:fldChar w:fldCharType="end"/>
      </w:r>
    </w:p>
    <w:p w:rsidR="00932A91" w:rsidRDefault="00932A91" w:rsidP="00932A91">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E64B77">
        <w:rPr>
          <w:i/>
          <w:iCs/>
        </w:rPr>
        <w:t>A</w:t>
      </w:r>
      <w:r>
        <w:t>, par (b)</w:t>
      </w:r>
      <w:r>
        <w:tab/>
      </w:r>
      <w:r>
        <w:fldChar w:fldCharType="begin"/>
      </w:r>
      <w:r>
        <w:instrText xml:space="preserve"> PAGEREF _Toc226445723 \h </w:instrText>
      </w:r>
      <w:r>
        <w:fldChar w:fldCharType="separate"/>
      </w:r>
      <w:r w:rsidR="00B8443E">
        <w:t>71</w:t>
      </w:r>
      <w:r>
        <w:fldChar w:fldCharType="end"/>
      </w:r>
    </w:p>
    <w:p w:rsidR="00932A91" w:rsidRDefault="00932A91" w:rsidP="00932A91">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E64B77">
        <w:rPr>
          <w:i/>
          <w:iCs/>
        </w:rPr>
        <w:t>A</w:t>
      </w:r>
      <w:r>
        <w:t>, par (b)</w:t>
      </w:r>
      <w:r>
        <w:tab/>
      </w:r>
      <w:r>
        <w:fldChar w:fldCharType="begin"/>
      </w:r>
      <w:r>
        <w:instrText xml:space="preserve"> PAGEREF _Toc226445724 \h </w:instrText>
      </w:r>
      <w:r>
        <w:fldChar w:fldCharType="separate"/>
      </w:r>
      <w:r w:rsidR="00B8443E">
        <w:t>72</w:t>
      </w:r>
      <w:r>
        <w:fldChar w:fldCharType="end"/>
      </w:r>
    </w:p>
    <w:p w:rsidR="00932A91" w:rsidRDefault="00932A91" w:rsidP="00932A91">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E64B77">
        <w:rPr>
          <w:i/>
          <w:iCs/>
        </w:rPr>
        <w:t>A</w:t>
      </w:r>
      <w:r>
        <w:t>, par (b)</w:t>
      </w:r>
      <w:r>
        <w:tab/>
      </w:r>
      <w:r>
        <w:fldChar w:fldCharType="begin"/>
      </w:r>
      <w:r>
        <w:instrText xml:space="preserve"> PAGEREF _Toc226445725 \h </w:instrText>
      </w:r>
      <w:r>
        <w:fldChar w:fldCharType="separate"/>
      </w:r>
      <w:r w:rsidR="00B8443E">
        <w:t>73</w:t>
      </w:r>
      <w:r>
        <w:fldChar w:fldCharType="end"/>
      </w:r>
    </w:p>
    <w:p w:rsidR="00932A91" w:rsidRDefault="00932A91" w:rsidP="00932A91">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932A91" w:rsidRDefault="00932A91" w:rsidP="00932A91">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_Toc226445727 \h </w:instrText>
      </w:r>
      <w:r>
        <w:fldChar w:fldCharType="separate"/>
      </w:r>
      <w:r w:rsidR="00B8443E">
        <w:t>75</w:t>
      </w:r>
      <w:r>
        <w:fldChar w:fldCharType="end"/>
      </w:r>
    </w:p>
    <w:p w:rsidR="00932A91" w:rsidRDefault="00932A91" w:rsidP="00932A91">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_Toc226445728 \h </w:instrText>
      </w:r>
      <w:r>
        <w:fldChar w:fldCharType="separate"/>
      </w:r>
      <w:r w:rsidR="00B8443E">
        <w:t>76</w:t>
      </w:r>
      <w:r>
        <w:fldChar w:fldCharType="end"/>
      </w:r>
    </w:p>
    <w:p w:rsidR="00932A91" w:rsidRDefault="00932A91" w:rsidP="00932A91">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932A91" w:rsidRDefault="00932A91" w:rsidP="00932A91">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_Toc226445730 \h </w:instrText>
      </w:r>
      <w:r>
        <w:fldChar w:fldCharType="separate"/>
      </w:r>
      <w:r w:rsidR="00B8443E">
        <w:t>77</w:t>
      </w:r>
      <w:r>
        <w:fldChar w:fldCharType="end"/>
      </w:r>
    </w:p>
    <w:p w:rsidR="00932A91" w:rsidRDefault="00932A91" w:rsidP="00932A91">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932A91" w:rsidRDefault="00932A91" w:rsidP="00932A91">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E64B77">
        <w:rPr>
          <w:i/>
          <w:iCs/>
        </w:rPr>
        <w:t>concessional lease</w:t>
      </w:r>
      <w:r>
        <w:t>, par (c) (v)</w:t>
      </w:r>
      <w:r>
        <w:tab/>
      </w:r>
      <w:r>
        <w:fldChar w:fldCharType="begin"/>
      </w:r>
      <w:r>
        <w:instrText xml:space="preserve"> PAGEREF _Toc226445732 \h </w:instrText>
      </w:r>
      <w:r>
        <w:fldChar w:fldCharType="separate"/>
      </w:r>
      <w:r w:rsidR="00B8443E">
        <w:t>78</w:t>
      </w:r>
      <w:r>
        <w:fldChar w:fldCharType="end"/>
      </w:r>
    </w:p>
    <w:p w:rsidR="00932A91" w:rsidRDefault="00932A91" w:rsidP="00932A91">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932A91" w:rsidRDefault="00932A91" w:rsidP="00932A91">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_Toc226445734 \h </w:instrText>
      </w:r>
      <w:r>
        <w:fldChar w:fldCharType="separate"/>
      </w:r>
      <w:r w:rsidR="00B8443E">
        <w:t>80</w:t>
      </w:r>
      <w:r>
        <w:fldChar w:fldCharType="end"/>
      </w:r>
    </w:p>
    <w:p w:rsidR="00932A91" w:rsidRDefault="00932A91" w:rsidP="00932A91">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_Toc226445735 \h </w:instrText>
      </w:r>
      <w:r>
        <w:fldChar w:fldCharType="separate"/>
      </w:r>
      <w:r w:rsidR="00B8443E">
        <w:t>80</w:t>
      </w:r>
      <w:r>
        <w:fldChar w:fldCharType="end"/>
      </w:r>
    </w:p>
    <w:p w:rsidR="00932A91" w:rsidRDefault="00932A91" w:rsidP="00932A91">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932A91" w:rsidRDefault="00932A91" w:rsidP="00932A91">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_Toc226445737 \h </w:instrText>
      </w:r>
      <w:r>
        <w:fldChar w:fldCharType="separate"/>
      </w:r>
      <w:r w:rsidR="00B8443E">
        <w:t>81</w:t>
      </w:r>
      <w:r>
        <w:fldChar w:fldCharType="end"/>
      </w:r>
    </w:p>
    <w:p w:rsidR="00932A91" w:rsidRDefault="00932A91" w:rsidP="00932A91">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_Toc226445738 \h </w:instrText>
      </w:r>
      <w:r>
        <w:fldChar w:fldCharType="separate"/>
      </w:r>
      <w:r w:rsidR="00B8443E">
        <w:t>81</w:t>
      </w:r>
      <w:r>
        <w:fldChar w:fldCharType="end"/>
      </w:r>
    </w:p>
    <w:p w:rsidR="00932A91" w:rsidRDefault="00932A91" w:rsidP="00932A91">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932A91" w:rsidRDefault="00932A91" w:rsidP="00932A91">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_Toc226445740 \h </w:instrText>
      </w:r>
      <w:r>
        <w:fldChar w:fldCharType="separate"/>
      </w:r>
      <w:r w:rsidR="00B8443E">
        <w:t>82</w:t>
      </w:r>
      <w:r>
        <w:fldChar w:fldCharType="end"/>
      </w:r>
    </w:p>
    <w:p w:rsidR="00932A91" w:rsidRDefault="00932A91" w:rsidP="00932A91">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_Toc226445741 \h </w:instrText>
      </w:r>
      <w:r>
        <w:fldChar w:fldCharType="separate"/>
      </w:r>
      <w:r w:rsidR="00B8443E">
        <w:t>82</w:t>
      </w:r>
      <w:r>
        <w:fldChar w:fldCharType="end"/>
      </w:r>
    </w:p>
    <w:p w:rsidR="00932A91" w:rsidRDefault="00932A91" w:rsidP="00932A91">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E64B77">
        <w:rPr>
          <w:i/>
          <w:iCs/>
        </w:rPr>
        <w:t>bushfire emergency</w:t>
      </w:r>
      <w:r>
        <w:t>—ch 9</w:t>
      </w:r>
      <w:r>
        <w:tab/>
      </w:r>
      <w:r>
        <w:fldChar w:fldCharType="begin"/>
      </w:r>
      <w:r>
        <w:instrText xml:space="preserve"> PAGEREF _Toc226445742 \h </w:instrText>
      </w:r>
      <w:r>
        <w:fldChar w:fldCharType="separate"/>
      </w:r>
      <w:r w:rsidR="00B8443E">
        <w:t>82</w:t>
      </w:r>
      <w:r>
        <w:fldChar w:fldCharType="end"/>
      </w:r>
    </w:p>
    <w:p w:rsidR="00932A91" w:rsidRDefault="00932A91" w:rsidP="00932A91">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_Toc226445743 \h </w:instrText>
      </w:r>
      <w:r>
        <w:fldChar w:fldCharType="separate"/>
      </w:r>
      <w:r w:rsidR="00B8443E">
        <w:t>83</w:t>
      </w:r>
      <w:r>
        <w:fldChar w:fldCharType="end"/>
      </w:r>
    </w:p>
    <w:p w:rsidR="00932A91" w:rsidRDefault="00932A91" w:rsidP="00932A91">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_Toc226445744 \h </w:instrText>
      </w:r>
      <w:r>
        <w:fldChar w:fldCharType="separate"/>
      </w:r>
      <w:r w:rsidR="00B8443E">
        <w:t>83</w:t>
      </w:r>
      <w:r>
        <w:fldChar w:fldCharType="end"/>
      </w:r>
    </w:p>
    <w:p w:rsidR="00932A91" w:rsidRDefault="00932A91" w:rsidP="00932A91">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E64B77">
        <w:rPr>
          <w:i/>
          <w:iCs/>
        </w:rPr>
        <w:t>exempt development</w:t>
      </w:r>
      <w:r>
        <w:t>, par (c)</w:t>
      </w:r>
      <w:r>
        <w:tab/>
      </w:r>
      <w:r>
        <w:fldChar w:fldCharType="begin"/>
      </w:r>
      <w:r>
        <w:instrText xml:space="preserve"> PAGEREF _Toc226445745 \h </w:instrText>
      </w:r>
      <w:r>
        <w:fldChar w:fldCharType="separate"/>
      </w:r>
      <w:r w:rsidR="00B8443E">
        <w:t>84</w:t>
      </w:r>
      <w:r>
        <w:fldChar w:fldCharType="end"/>
      </w:r>
    </w:p>
    <w:p w:rsidR="00932A91" w:rsidRDefault="00932A91" w:rsidP="00932A91">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932A91" w:rsidRDefault="00932A91" w:rsidP="00932A91">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_Toc226445747 \h </w:instrText>
      </w:r>
      <w:r>
        <w:fldChar w:fldCharType="separate"/>
      </w:r>
      <w:r w:rsidR="00B8443E">
        <w:t>87</w:t>
      </w:r>
      <w:r>
        <w:fldChar w:fldCharType="end"/>
      </w:r>
    </w:p>
    <w:p w:rsidR="00932A91" w:rsidRDefault="00932A91" w:rsidP="00932A91">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_Toc226445748 \h </w:instrText>
      </w:r>
      <w:r>
        <w:fldChar w:fldCharType="separate"/>
      </w:r>
      <w:r w:rsidR="00B8443E">
        <w:t>88</w:t>
      </w:r>
      <w:r>
        <w:fldChar w:fldCharType="end"/>
      </w:r>
    </w:p>
    <w:p w:rsidR="00932A91" w:rsidRDefault="00932A91" w:rsidP="00932A91">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_Toc226445749 \h </w:instrText>
      </w:r>
      <w:r>
        <w:fldChar w:fldCharType="separate"/>
      </w:r>
      <w:r w:rsidR="00B8443E">
        <w:t>88</w:t>
      </w:r>
      <w:r>
        <w:fldChar w:fldCharType="end"/>
      </w:r>
    </w:p>
    <w:p w:rsidR="00932A91" w:rsidRDefault="00932A91" w:rsidP="00932A91">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_Toc226445750 \h </w:instrText>
      </w:r>
      <w:r>
        <w:fldChar w:fldCharType="separate"/>
      </w:r>
      <w:r w:rsidR="00B8443E">
        <w:t>88</w:t>
      </w:r>
      <w:r>
        <w:fldChar w:fldCharType="end"/>
      </w:r>
    </w:p>
    <w:p w:rsidR="00932A91" w:rsidRDefault="00932A91" w:rsidP="00932A91">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E64B77">
        <w:rPr>
          <w:lang w:val="en-US"/>
        </w:rPr>
        <w:t>Application of Planning and Development Amendment Regulation 2008 (No 5) and Planning and Development Amendment Regulation 2009 (No 1)</w:t>
      </w:r>
      <w:r>
        <w:tab/>
      </w:r>
      <w:r>
        <w:fldChar w:fldCharType="begin"/>
      </w:r>
      <w:r>
        <w:instrText xml:space="preserve"> PAGEREF _Toc226445751 \h </w:instrText>
      </w:r>
      <w:r>
        <w:fldChar w:fldCharType="separate"/>
      </w:r>
      <w:r w:rsidR="00B8443E">
        <w:t>89</w:t>
      </w:r>
      <w:r>
        <w:fldChar w:fldCharType="end"/>
      </w:r>
    </w:p>
    <w:p w:rsidR="00932A91" w:rsidRDefault="00932A91" w:rsidP="00932A91">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_Toc226445752 \h </w:instrText>
      </w:r>
      <w:r>
        <w:fldChar w:fldCharType="separate"/>
      </w:r>
      <w:r w:rsidR="00B8443E">
        <w:t>89</w:t>
      </w:r>
      <w:r>
        <w:fldChar w:fldCharType="end"/>
      </w:r>
    </w:p>
    <w:p w:rsidR="00932A91" w:rsidRDefault="00932A91" w:rsidP="00932A91">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932A91">
        <w:rPr>
          <w:b w:val="0"/>
          <w:sz w:val="20"/>
        </w:rPr>
        <w:fldChar w:fldCharType="begin"/>
      </w:r>
      <w:r w:rsidRPr="00932A91">
        <w:rPr>
          <w:b w:val="0"/>
          <w:sz w:val="20"/>
        </w:rPr>
        <w:instrText xml:space="preserve"> PAGEREF _Toc226445753 \h </w:instrText>
      </w:r>
      <w:r w:rsidRPr="00932A91">
        <w:rPr>
          <w:b w:val="0"/>
          <w:sz w:val="20"/>
        </w:rPr>
      </w:r>
      <w:r w:rsidRPr="00932A91">
        <w:rPr>
          <w:b w:val="0"/>
          <w:sz w:val="20"/>
        </w:rPr>
        <w:fldChar w:fldCharType="separate"/>
      </w:r>
      <w:r w:rsidR="00B8443E">
        <w:rPr>
          <w:b w:val="0"/>
          <w:sz w:val="20"/>
        </w:rPr>
        <w:t>90</w:t>
      </w:r>
      <w:r w:rsidRPr="00932A91">
        <w:rPr>
          <w:b w:val="0"/>
          <w:sz w:val="20"/>
        </w:rPr>
        <w:fldChar w:fldCharType="end"/>
      </w:r>
    </w:p>
    <w:p w:rsidR="00932A91" w:rsidRDefault="00932A91">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932A91">
        <w:rPr>
          <w:b w:val="0"/>
        </w:rPr>
        <w:fldChar w:fldCharType="begin"/>
      </w:r>
      <w:r w:rsidRPr="00932A91">
        <w:rPr>
          <w:b w:val="0"/>
        </w:rPr>
        <w:instrText xml:space="preserve"> PAGEREF _Toc226445754 \h </w:instrText>
      </w:r>
      <w:r w:rsidRPr="00932A91">
        <w:rPr>
          <w:b w:val="0"/>
        </w:rPr>
      </w:r>
      <w:r w:rsidRPr="00932A91">
        <w:rPr>
          <w:b w:val="0"/>
        </w:rPr>
        <w:fldChar w:fldCharType="separate"/>
      </w:r>
      <w:r w:rsidR="00B8443E">
        <w:rPr>
          <w:b w:val="0"/>
        </w:rPr>
        <w:t>90</w:t>
      </w:r>
      <w:r w:rsidRPr="00932A91">
        <w:rPr>
          <w:b w:val="0"/>
        </w:rPr>
        <w:fldChar w:fldCharType="end"/>
      </w:r>
    </w:p>
    <w:p w:rsidR="00932A91" w:rsidRDefault="00932A91" w:rsidP="00932A91">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_Toc226445755 \h </w:instrText>
      </w:r>
      <w:r>
        <w:fldChar w:fldCharType="separate"/>
      </w:r>
      <w:r w:rsidR="00B8443E">
        <w:t>90</w:t>
      </w:r>
      <w:r>
        <w:fldChar w:fldCharType="end"/>
      </w:r>
    </w:p>
    <w:p w:rsidR="00932A91" w:rsidRDefault="00932A91" w:rsidP="00932A91">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E64B77">
        <w:rPr>
          <w:i/>
        </w:rPr>
        <w:t>designated development</w:t>
      </w:r>
      <w:r>
        <w:t>—sch 1</w:t>
      </w:r>
      <w:r>
        <w:tab/>
      </w:r>
      <w:r>
        <w:fldChar w:fldCharType="begin"/>
      </w:r>
      <w:r>
        <w:instrText xml:space="preserve"> PAGEREF _Toc226445756 \h </w:instrText>
      </w:r>
      <w:r>
        <w:fldChar w:fldCharType="separate"/>
      </w:r>
      <w:r w:rsidR="00B8443E">
        <w:t>90</w:t>
      </w:r>
      <w:r>
        <w:fldChar w:fldCharType="end"/>
      </w:r>
    </w:p>
    <w:p w:rsidR="00932A91" w:rsidRDefault="00932A91" w:rsidP="00932A91">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_Toc226445757 \h </w:instrText>
      </w:r>
      <w:r>
        <w:fldChar w:fldCharType="separate"/>
      </w:r>
      <w:r w:rsidR="00B8443E">
        <w:t>91</w:t>
      </w:r>
      <w:r>
        <w:fldChar w:fldCharType="end"/>
      </w:r>
    </w:p>
    <w:p w:rsidR="00932A91" w:rsidRDefault="00932A91" w:rsidP="00932A91">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_Toc226445758 \h </w:instrText>
      </w:r>
      <w:r>
        <w:fldChar w:fldCharType="separate"/>
      </w:r>
      <w:r w:rsidR="00B8443E">
        <w:t>91</w:t>
      </w:r>
      <w:r>
        <w:fldChar w:fldCharType="end"/>
      </w:r>
    </w:p>
    <w:p w:rsidR="00932A91" w:rsidRDefault="00932A91">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932A91">
        <w:rPr>
          <w:b w:val="0"/>
        </w:rPr>
        <w:fldChar w:fldCharType="begin"/>
      </w:r>
      <w:r w:rsidRPr="00932A91">
        <w:rPr>
          <w:b w:val="0"/>
        </w:rPr>
        <w:instrText xml:space="preserve"> PAGEREF _Toc226445759 \h </w:instrText>
      </w:r>
      <w:r w:rsidRPr="00932A91">
        <w:rPr>
          <w:b w:val="0"/>
        </w:rPr>
      </w:r>
      <w:r w:rsidRPr="00932A91">
        <w:rPr>
          <w:b w:val="0"/>
        </w:rPr>
        <w:fldChar w:fldCharType="separate"/>
      </w:r>
      <w:r w:rsidR="00B8443E">
        <w:rPr>
          <w:b w:val="0"/>
        </w:rPr>
        <w:t>92</w:t>
      </w:r>
      <w:r w:rsidRPr="00932A91">
        <w:rPr>
          <w:b w:val="0"/>
        </w:rPr>
        <w:fldChar w:fldCharType="end"/>
      </w:r>
    </w:p>
    <w:p w:rsidR="00932A91" w:rsidRDefault="00932A91" w:rsidP="00932A91">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_Toc226445760 \h </w:instrText>
      </w:r>
      <w:r>
        <w:fldChar w:fldCharType="separate"/>
      </w:r>
      <w:r w:rsidR="00B8443E">
        <w:t>92</w:t>
      </w:r>
      <w:r>
        <w:fldChar w:fldCharType="end"/>
      </w:r>
    </w:p>
    <w:p w:rsidR="00932A91" w:rsidRDefault="00932A91" w:rsidP="00932A91">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_Toc226445761 \h </w:instrText>
      </w:r>
      <w:r>
        <w:fldChar w:fldCharType="separate"/>
      </w:r>
      <w:r w:rsidR="00B8443E">
        <w:t>92</w:t>
      </w:r>
      <w:r>
        <w:fldChar w:fldCharType="end"/>
      </w:r>
    </w:p>
    <w:p w:rsidR="00932A91" w:rsidRDefault="00932A91" w:rsidP="00932A91">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_Toc226445762 \h </w:instrText>
      </w:r>
      <w:r>
        <w:fldChar w:fldCharType="separate"/>
      </w:r>
      <w:r w:rsidR="00B8443E">
        <w:t>93</w:t>
      </w:r>
      <w:r>
        <w:fldChar w:fldCharType="end"/>
      </w:r>
    </w:p>
    <w:p w:rsidR="00932A91" w:rsidRDefault="00932A91" w:rsidP="00932A91">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_Toc226445763 \h </w:instrText>
      </w:r>
      <w:r>
        <w:fldChar w:fldCharType="separate"/>
      </w:r>
      <w:r w:rsidR="00B8443E">
        <w:t>94</w:t>
      </w:r>
      <w:r>
        <w:fldChar w:fldCharType="end"/>
      </w:r>
    </w:p>
    <w:p w:rsidR="00932A91" w:rsidRDefault="00932A91" w:rsidP="00932A91">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_Toc226445764 \h </w:instrText>
      </w:r>
      <w:r>
        <w:fldChar w:fldCharType="separate"/>
      </w:r>
      <w:r w:rsidR="00B8443E">
        <w:t>94</w:t>
      </w:r>
      <w:r>
        <w:fldChar w:fldCharType="end"/>
      </w:r>
    </w:p>
    <w:p w:rsidR="00932A91" w:rsidRDefault="00932A91" w:rsidP="00932A91">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_Toc226445765 \h </w:instrText>
      </w:r>
      <w:r>
        <w:fldChar w:fldCharType="separate"/>
      </w:r>
      <w:r w:rsidR="00B8443E">
        <w:t>94</w:t>
      </w:r>
      <w:r>
        <w:fldChar w:fldCharType="end"/>
      </w:r>
    </w:p>
    <w:p w:rsidR="00932A91" w:rsidRDefault="00932A91" w:rsidP="00932A91">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_Toc226445766 \h </w:instrText>
      </w:r>
      <w:r>
        <w:fldChar w:fldCharType="separate"/>
      </w:r>
      <w:r w:rsidR="00B8443E">
        <w:t>95</w:t>
      </w:r>
      <w:r>
        <w:fldChar w:fldCharType="end"/>
      </w:r>
    </w:p>
    <w:p w:rsidR="00932A91" w:rsidRDefault="00932A91" w:rsidP="00932A91">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_Toc226445767 \h </w:instrText>
      </w:r>
      <w:r>
        <w:fldChar w:fldCharType="separate"/>
      </w:r>
      <w:r w:rsidR="00B8443E">
        <w:t>96</w:t>
      </w:r>
      <w:r>
        <w:fldChar w:fldCharType="end"/>
      </w:r>
    </w:p>
    <w:p w:rsidR="00932A91" w:rsidRDefault="00932A91">
      <w:pPr>
        <w:pStyle w:val="TOC7"/>
        <w:rPr>
          <w:rFonts w:ascii="Times New Roman" w:hAnsi="Times New Roman"/>
          <w:b w:val="0"/>
          <w:sz w:val="24"/>
          <w:szCs w:val="24"/>
          <w:lang w:eastAsia="en-AU"/>
        </w:rPr>
      </w:pPr>
      <w:r>
        <w:lastRenderedPageBreak/>
        <w:t>Part 1.3</w:t>
      </w:r>
      <w:r>
        <w:rPr>
          <w:rFonts w:ascii="Times New Roman" w:hAnsi="Times New Roman"/>
          <w:b w:val="0"/>
          <w:sz w:val="24"/>
          <w:szCs w:val="24"/>
          <w:lang w:eastAsia="en-AU"/>
        </w:rPr>
        <w:tab/>
      </w:r>
      <w:r>
        <w:t>Exempt developments</w:t>
      </w:r>
      <w:r>
        <w:tab/>
      </w:r>
      <w:r w:rsidRPr="00932A91">
        <w:rPr>
          <w:b w:val="0"/>
        </w:rPr>
        <w:fldChar w:fldCharType="begin"/>
      </w:r>
      <w:r w:rsidRPr="00932A91">
        <w:rPr>
          <w:b w:val="0"/>
        </w:rPr>
        <w:instrText xml:space="preserve"> PAGEREF _Toc226445768 \h </w:instrText>
      </w:r>
      <w:r w:rsidRPr="00932A91">
        <w:rPr>
          <w:b w:val="0"/>
        </w:rPr>
      </w:r>
      <w:r w:rsidRPr="00932A91">
        <w:rPr>
          <w:b w:val="0"/>
        </w:rPr>
        <w:fldChar w:fldCharType="separate"/>
      </w:r>
      <w:r w:rsidR="00B8443E">
        <w:rPr>
          <w:b w:val="0"/>
        </w:rPr>
        <w:t>97</w:t>
      </w:r>
      <w:r w:rsidRPr="00932A91">
        <w:rPr>
          <w:b w:val="0"/>
        </w:rPr>
        <w:fldChar w:fldCharType="end"/>
      </w:r>
    </w:p>
    <w:p w:rsidR="00932A91" w:rsidRDefault="00932A91">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932A91">
        <w:rPr>
          <w:b w:val="0"/>
        </w:rPr>
        <w:fldChar w:fldCharType="begin"/>
      </w:r>
      <w:r w:rsidRPr="00932A91">
        <w:rPr>
          <w:b w:val="0"/>
        </w:rPr>
        <w:instrText xml:space="preserve"> PAGEREF _Toc226445769 \h </w:instrText>
      </w:r>
      <w:r w:rsidRPr="00932A91">
        <w:rPr>
          <w:b w:val="0"/>
        </w:rPr>
      </w:r>
      <w:r w:rsidRPr="00932A91">
        <w:rPr>
          <w:b w:val="0"/>
        </w:rPr>
        <w:fldChar w:fldCharType="separate"/>
      </w:r>
      <w:r w:rsidR="00B8443E">
        <w:rPr>
          <w:b w:val="0"/>
        </w:rPr>
        <w:t>97</w:t>
      </w:r>
      <w:r w:rsidRPr="00932A91">
        <w:rPr>
          <w:b w:val="0"/>
        </w:rPr>
        <w:fldChar w:fldCharType="end"/>
      </w:r>
    </w:p>
    <w:p w:rsidR="00932A91" w:rsidRDefault="00932A91" w:rsidP="00932A91">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_Toc226445770 \h </w:instrText>
      </w:r>
      <w:r>
        <w:fldChar w:fldCharType="separate"/>
      </w:r>
      <w:r w:rsidR="00B8443E">
        <w:t>97</w:t>
      </w:r>
      <w:r>
        <w:fldChar w:fldCharType="end"/>
      </w:r>
    </w:p>
    <w:p w:rsidR="00932A91" w:rsidRDefault="00932A91" w:rsidP="00932A91">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E64B77">
        <w:rPr>
          <w:lang w:val="en-US"/>
        </w:rPr>
        <w:t>Installation, alteration and removal of low impact external doors and windows in buildings</w:t>
      </w:r>
      <w:r>
        <w:tab/>
      </w:r>
      <w:r>
        <w:fldChar w:fldCharType="begin"/>
      </w:r>
      <w:r>
        <w:instrText xml:space="preserve"> PAGEREF _Toc226445771 \h </w:instrText>
      </w:r>
      <w:r>
        <w:fldChar w:fldCharType="separate"/>
      </w:r>
      <w:r w:rsidR="00B8443E">
        <w:t>98</w:t>
      </w:r>
      <w:r>
        <w:fldChar w:fldCharType="end"/>
      </w:r>
    </w:p>
    <w:p w:rsidR="00932A91" w:rsidRDefault="00932A91" w:rsidP="00932A91">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E64B77">
        <w:rPr>
          <w:lang w:val="en-US"/>
        </w:rPr>
        <w:t>Installation, alteration and removal of high impact external doors and windows in buildings</w:t>
      </w:r>
      <w:r>
        <w:tab/>
      </w:r>
      <w:r>
        <w:fldChar w:fldCharType="begin"/>
      </w:r>
      <w:r>
        <w:instrText xml:space="preserve"> PAGEREF _Toc226445772 \h </w:instrText>
      </w:r>
      <w:r>
        <w:fldChar w:fldCharType="separate"/>
      </w:r>
      <w:r w:rsidR="00B8443E">
        <w:t>99</w:t>
      </w:r>
      <w:r>
        <w:fldChar w:fldCharType="end"/>
      </w:r>
    </w:p>
    <w:p w:rsidR="00932A91" w:rsidRDefault="00932A91" w:rsidP="00932A91">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_Toc226445773 \h </w:instrText>
      </w:r>
      <w:r>
        <w:fldChar w:fldCharType="separate"/>
      </w:r>
      <w:r w:rsidR="00B8443E">
        <w:t>101</w:t>
      </w:r>
      <w:r>
        <w:fldChar w:fldCharType="end"/>
      </w:r>
    </w:p>
    <w:p w:rsidR="00932A91" w:rsidRDefault="00932A91" w:rsidP="00932A91">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_Toc226445774 \h </w:instrText>
      </w:r>
      <w:r>
        <w:fldChar w:fldCharType="separate"/>
      </w:r>
      <w:r w:rsidR="00B8443E">
        <w:t>102</w:t>
      </w:r>
      <w:r>
        <w:fldChar w:fldCharType="end"/>
      </w:r>
    </w:p>
    <w:p w:rsidR="00932A91" w:rsidRDefault="00932A91" w:rsidP="00932A91">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_Toc226445775 \h </w:instrText>
      </w:r>
      <w:r>
        <w:fldChar w:fldCharType="separate"/>
      </w:r>
      <w:r w:rsidR="00B8443E">
        <w:t>103</w:t>
      </w:r>
      <w:r>
        <w:fldChar w:fldCharType="end"/>
      </w:r>
    </w:p>
    <w:p w:rsidR="00932A91" w:rsidRDefault="00932A91" w:rsidP="00932A91">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_Toc226445776 \h </w:instrText>
      </w:r>
      <w:r>
        <w:fldChar w:fldCharType="separate"/>
      </w:r>
      <w:r w:rsidR="00B8443E">
        <w:t>104</w:t>
      </w:r>
      <w:r>
        <w:fldChar w:fldCharType="end"/>
      </w:r>
    </w:p>
    <w:p w:rsidR="00932A91" w:rsidRDefault="00932A91" w:rsidP="00932A91">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_Toc226445777 \h </w:instrText>
      </w:r>
      <w:r>
        <w:fldChar w:fldCharType="separate"/>
      </w:r>
      <w:r w:rsidR="00B8443E">
        <w:t>104</w:t>
      </w:r>
      <w:r>
        <w:fldChar w:fldCharType="end"/>
      </w:r>
    </w:p>
    <w:p w:rsidR="00932A91" w:rsidRDefault="00932A91" w:rsidP="00932A91">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_Toc226445778 \h </w:instrText>
      </w:r>
      <w:r>
        <w:fldChar w:fldCharType="separate"/>
      </w:r>
      <w:r w:rsidR="00B8443E">
        <w:t>105</w:t>
      </w:r>
      <w:r>
        <w:fldChar w:fldCharType="end"/>
      </w:r>
    </w:p>
    <w:p w:rsidR="00932A91" w:rsidRDefault="00932A91" w:rsidP="00932A91">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_Toc226445779 \h </w:instrText>
      </w:r>
      <w:r>
        <w:fldChar w:fldCharType="separate"/>
      </w:r>
      <w:r w:rsidR="00B8443E">
        <w:t>106</w:t>
      </w:r>
      <w:r>
        <w:fldChar w:fldCharType="end"/>
      </w:r>
    </w:p>
    <w:p w:rsidR="00932A91" w:rsidRDefault="00932A91" w:rsidP="00932A91">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_Toc226445780 \h </w:instrText>
      </w:r>
      <w:r>
        <w:fldChar w:fldCharType="separate"/>
      </w:r>
      <w:r w:rsidR="00B8443E">
        <w:t>106</w:t>
      </w:r>
      <w:r>
        <w:fldChar w:fldCharType="end"/>
      </w:r>
    </w:p>
    <w:p w:rsidR="00932A91" w:rsidRDefault="00932A91" w:rsidP="00932A91">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_Toc226445781 \h </w:instrText>
      </w:r>
      <w:r>
        <w:fldChar w:fldCharType="separate"/>
      </w:r>
      <w:r w:rsidR="00B8443E">
        <w:t>106</w:t>
      </w:r>
      <w:r>
        <w:fldChar w:fldCharType="end"/>
      </w:r>
    </w:p>
    <w:p w:rsidR="00932A91" w:rsidRDefault="00932A91" w:rsidP="00932A91">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_Toc226445782 \h </w:instrText>
      </w:r>
      <w:r>
        <w:fldChar w:fldCharType="separate"/>
      </w:r>
      <w:r w:rsidR="00B8443E">
        <w:t>107</w:t>
      </w:r>
      <w:r>
        <w:fldChar w:fldCharType="end"/>
      </w:r>
    </w:p>
    <w:p w:rsidR="00932A91" w:rsidRDefault="00932A91" w:rsidP="00932A91">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932A91" w:rsidRDefault="00932A91" w:rsidP="00932A91">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932A91" w:rsidRDefault="00932A91" w:rsidP="00932A91">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E64B77">
        <w:rPr>
          <w:i/>
          <w:iCs/>
        </w:rPr>
        <w:t>class 10a building</w:t>
      </w:r>
      <w:r>
        <w:t>—div 1.3.2</w:t>
      </w:r>
      <w:r>
        <w:tab/>
      </w:r>
      <w:r>
        <w:fldChar w:fldCharType="begin"/>
      </w:r>
      <w:r>
        <w:instrText xml:space="preserve"> PAGEREF _Toc226445785 \h </w:instrText>
      </w:r>
      <w:r>
        <w:fldChar w:fldCharType="separate"/>
      </w:r>
      <w:r w:rsidR="00B8443E">
        <w:t>108</w:t>
      </w:r>
      <w:r>
        <w:fldChar w:fldCharType="end"/>
      </w:r>
    </w:p>
    <w:p w:rsidR="00932A91" w:rsidRDefault="00932A91" w:rsidP="00932A91">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_Toc226445786 \h </w:instrText>
      </w:r>
      <w:r>
        <w:fldChar w:fldCharType="separate"/>
      </w:r>
      <w:r w:rsidR="00B8443E">
        <w:t>109</w:t>
      </w:r>
      <w:r>
        <w:fldChar w:fldCharType="end"/>
      </w:r>
    </w:p>
    <w:p w:rsidR="00932A91" w:rsidRDefault="00932A91" w:rsidP="00932A91">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932A91" w:rsidRDefault="00932A91" w:rsidP="00932A91">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_Toc226445788 \h </w:instrText>
      </w:r>
      <w:r>
        <w:fldChar w:fldCharType="separate"/>
      </w:r>
      <w:r w:rsidR="00B8443E">
        <w:t>111</w:t>
      </w:r>
      <w:r>
        <w:fldChar w:fldCharType="end"/>
      </w:r>
    </w:p>
    <w:p w:rsidR="00932A91" w:rsidRDefault="00932A91" w:rsidP="00932A91">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_Toc226445789 \h </w:instrText>
      </w:r>
      <w:r>
        <w:fldChar w:fldCharType="separate"/>
      </w:r>
      <w:r w:rsidR="00B8443E">
        <w:t>112</w:t>
      </w:r>
      <w:r>
        <w:fldChar w:fldCharType="end"/>
      </w:r>
    </w:p>
    <w:p w:rsidR="00932A91" w:rsidRDefault="00932A91" w:rsidP="00932A91">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_Toc226445790 \h </w:instrText>
      </w:r>
      <w:r>
        <w:fldChar w:fldCharType="separate"/>
      </w:r>
      <w:r w:rsidR="00B8443E">
        <w:t>114</w:t>
      </w:r>
      <w:r>
        <w:fldChar w:fldCharType="end"/>
      </w:r>
    </w:p>
    <w:p w:rsidR="00932A91" w:rsidRDefault="00932A91" w:rsidP="00932A91">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_Toc226445791 \h </w:instrText>
      </w:r>
      <w:r>
        <w:fldChar w:fldCharType="separate"/>
      </w:r>
      <w:r w:rsidR="00B8443E">
        <w:t>115</w:t>
      </w:r>
      <w:r>
        <w:fldChar w:fldCharType="end"/>
      </w:r>
    </w:p>
    <w:p w:rsidR="00932A91" w:rsidRDefault="00932A91" w:rsidP="00932A91">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_Toc226445792 \h </w:instrText>
      </w:r>
      <w:r>
        <w:fldChar w:fldCharType="separate"/>
      </w:r>
      <w:r w:rsidR="00B8443E">
        <w:t>116</w:t>
      </w:r>
      <w:r>
        <w:fldChar w:fldCharType="end"/>
      </w:r>
    </w:p>
    <w:p w:rsidR="00932A91" w:rsidRDefault="00932A91" w:rsidP="00932A91">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932A91" w:rsidRDefault="00932A91" w:rsidP="00932A91">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E64B77">
        <w:rPr>
          <w:vertAlign w:val="superscript"/>
        </w:rPr>
        <w:t>2</w:t>
      </w:r>
      <w:r>
        <w:tab/>
      </w:r>
      <w:r>
        <w:fldChar w:fldCharType="begin"/>
      </w:r>
      <w:r>
        <w:instrText xml:space="preserve"> PAGEREF _Toc226445794 \h </w:instrText>
      </w:r>
      <w:r>
        <w:fldChar w:fldCharType="separate"/>
      </w:r>
      <w:r w:rsidR="00B8443E">
        <w:t>117</w:t>
      </w:r>
      <w:r>
        <w:fldChar w:fldCharType="end"/>
      </w:r>
    </w:p>
    <w:p w:rsidR="00932A91" w:rsidRDefault="00932A91" w:rsidP="00932A91">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_Toc226445795 \h </w:instrText>
      </w:r>
      <w:r>
        <w:fldChar w:fldCharType="separate"/>
      </w:r>
      <w:r w:rsidR="00B8443E">
        <w:t>119</w:t>
      </w:r>
      <w:r>
        <w:fldChar w:fldCharType="end"/>
      </w:r>
    </w:p>
    <w:p w:rsidR="00932A91" w:rsidRDefault="00932A91" w:rsidP="00932A91">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_Toc226445796 \h </w:instrText>
      </w:r>
      <w:r>
        <w:fldChar w:fldCharType="separate"/>
      </w:r>
      <w:r w:rsidR="00B8443E">
        <w:t>120</w:t>
      </w:r>
      <w:r>
        <w:fldChar w:fldCharType="end"/>
      </w:r>
    </w:p>
    <w:p w:rsidR="00932A91" w:rsidRDefault="00932A91" w:rsidP="00932A91">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_Toc226445797 \h </w:instrText>
      </w:r>
      <w:r>
        <w:fldChar w:fldCharType="separate"/>
      </w:r>
      <w:r w:rsidR="00B8443E">
        <w:t>122</w:t>
      </w:r>
      <w:r>
        <w:fldChar w:fldCharType="end"/>
      </w:r>
    </w:p>
    <w:p w:rsidR="00932A91" w:rsidRDefault="00932A91" w:rsidP="00932A91">
      <w:pPr>
        <w:pStyle w:val="TOC5"/>
        <w:rPr>
          <w:rFonts w:ascii="Times New Roman" w:hAnsi="Times New Roman"/>
          <w:sz w:val="24"/>
          <w:szCs w:val="24"/>
          <w:lang w:eastAsia="en-AU"/>
        </w:rPr>
      </w:pPr>
      <w:r>
        <w:lastRenderedPageBreak/>
        <w:tab/>
        <w:t>1.54</w:t>
      </w:r>
      <w:r>
        <w:rPr>
          <w:rFonts w:ascii="Times New Roman" w:hAnsi="Times New Roman"/>
          <w:sz w:val="24"/>
          <w:szCs w:val="24"/>
          <w:lang w:eastAsia="en-AU"/>
        </w:rPr>
        <w:tab/>
      </w:r>
      <w:r>
        <w:t>Swimming pools</w:t>
      </w:r>
      <w:r>
        <w:tab/>
      </w:r>
      <w:r>
        <w:fldChar w:fldCharType="begin"/>
      </w:r>
      <w:r>
        <w:instrText xml:space="preserve"> PAGEREF _Toc226445798 \h </w:instrText>
      </w:r>
      <w:r>
        <w:fldChar w:fldCharType="separate"/>
      </w:r>
      <w:r w:rsidR="00B8443E">
        <w:t>123</w:t>
      </w:r>
      <w:r>
        <w:fldChar w:fldCharType="end"/>
      </w:r>
    </w:p>
    <w:p w:rsidR="00932A91" w:rsidRDefault="00932A91" w:rsidP="00932A91">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_Toc226445799 \h </w:instrText>
      </w:r>
      <w:r>
        <w:fldChar w:fldCharType="separate"/>
      </w:r>
      <w:r w:rsidR="00B8443E">
        <w:t>124</w:t>
      </w:r>
      <w:r>
        <w:fldChar w:fldCharType="end"/>
      </w:r>
    </w:p>
    <w:p w:rsidR="00932A91" w:rsidRDefault="00932A91" w:rsidP="00932A91">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_Toc226445800 \h </w:instrText>
      </w:r>
      <w:r>
        <w:fldChar w:fldCharType="separate"/>
      </w:r>
      <w:r w:rsidR="00B8443E">
        <w:t>125</w:t>
      </w:r>
      <w:r>
        <w:fldChar w:fldCharType="end"/>
      </w:r>
    </w:p>
    <w:p w:rsidR="00932A91" w:rsidRDefault="00932A91" w:rsidP="00932A91">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_Toc226445801 \h </w:instrText>
      </w:r>
      <w:r>
        <w:fldChar w:fldCharType="separate"/>
      </w:r>
      <w:r w:rsidR="00B8443E">
        <w:t>126</w:t>
      </w:r>
      <w:r>
        <w:fldChar w:fldCharType="end"/>
      </w:r>
    </w:p>
    <w:p w:rsidR="00932A91" w:rsidRDefault="00932A91" w:rsidP="00932A91">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_Toc226445802 \h </w:instrText>
      </w:r>
      <w:r>
        <w:fldChar w:fldCharType="separate"/>
      </w:r>
      <w:r w:rsidR="00B8443E">
        <w:t>127</w:t>
      </w:r>
      <w:r>
        <w:fldChar w:fldCharType="end"/>
      </w:r>
    </w:p>
    <w:p w:rsidR="00932A91" w:rsidRDefault="00932A91" w:rsidP="00932A91">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_Toc226445803 \h </w:instrText>
      </w:r>
      <w:r>
        <w:fldChar w:fldCharType="separate"/>
      </w:r>
      <w:r w:rsidR="00B8443E">
        <w:t>128</w:t>
      </w:r>
      <w:r>
        <w:fldChar w:fldCharType="end"/>
      </w:r>
    </w:p>
    <w:p w:rsidR="00932A91" w:rsidRDefault="00932A91" w:rsidP="00932A91">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_Toc226445804 \h </w:instrText>
      </w:r>
      <w:r>
        <w:fldChar w:fldCharType="separate"/>
      </w:r>
      <w:r w:rsidR="00B8443E">
        <w:t>130</w:t>
      </w:r>
      <w:r>
        <w:fldChar w:fldCharType="end"/>
      </w:r>
    </w:p>
    <w:p w:rsidR="00932A91" w:rsidRDefault="00932A91">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932A91">
        <w:rPr>
          <w:b w:val="0"/>
        </w:rPr>
        <w:fldChar w:fldCharType="begin"/>
      </w:r>
      <w:r w:rsidRPr="00932A91">
        <w:rPr>
          <w:b w:val="0"/>
        </w:rPr>
        <w:instrText xml:space="preserve"> PAGEREF _Toc226445805 \h </w:instrText>
      </w:r>
      <w:r w:rsidRPr="00932A91">
        <w:rPr>
          <w:b w:val="0"/>
        </w:rPr>
      </w:r>
      <w:r w:rsidRPr="00932A91">
        <w:rPr>
          <w:b w:val="0"/>
        </w:rPr>
        <w:fldChar w:fldCharType="separate"/>
      </w:r>
      <w:r w:rsidR="00B8443E">
        <w:rPr>
          <w:b w:val="0"/>
        </w:rPr>
        <w:t>132</w:t>
      </w:r>
      <w:r w:rsidRPr="00932A91">
        <w:rPr>
          <w:b w:val="0"/>
        </w:rPr>
        <w:fldChar w:fldCharType="end"/>
      </w:r>
    </w:p>
    <w:p w:rsidR="00932A91" w:rsidRDefault="00932A91" w:rsidP="00932A91">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_Toc226445806 \h </w:instrText>
      </w:r>
      <w:r>
        <w:fldChar w:fldCharType="separate"/>
      </w:r>
      <w:r w:rsidR="00B8443E">
        <w:t>132</w:t>
      </w:r>
      <w:r>
        <w:fldChar w:fldCharType="end"/>
      </w:r>
    </w:p>
    <w:p w:rsidR="00932A91" w:rsidRDefault="00932A91" w:rsidP="00932A91">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E64B77">
        <w:rPr>
          <w:i/>
          <w:iCs/>
        </w:rPr>
        <w:t>prescribed general exemption criteria</w:t>
      </w:r>
      <w:r>
        <w:t>—div 1.3.3</w:t>
      </w:r>
      <w:r>
        <w:tab/>
      </w:r>
      <w:r>
        <w:fldChar w:fldCharType="begin"/>
      </w:r>
      <w:r>
        <w:instrText xml:space="preserve"> PAGEREF _Toc226445807 \h </w:instrText>
      </w:r>
      <w:r>
        <w:fldChar w:fldCharType="separate"/>
      </w:r>
      <w:r w:rsidR="00B8443E">
        <w:t>132</w:t>
      </w:r>
      <w:r>
        <w:fldChar w:fldCharType="end"/>
      </w:r>
    </w:p>
    <w:p w:rsidR="00932A91" w:rsidRDefault="00932A91" w:rsidP="00932A91">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_Toc226445808 \h </w:instrText>
      </w:r>
      <w:r>
        <w:fldChar w:fldCharType="separate"/>
      </w:r>
      <w:r w:rsidR="00B8443E">
        <w:t>132</w:t>
      </w:r>
      <w:r>
        <w:fldChar w:fldCharType="end"/>
      </w:r>
    </w:p>
    <w:p w:rsidR="00932A91" w:rsidRDefault="00932A91" w:rsidP="00932A91">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_Toc226445809 \h </w:instrText>
      </w:r>
      <w:r>
        <w:fldChar w:fldCharType="separate"/>
      </w:r>
      <w:r w:rsidR="00B8443E">
        <w:t>133</w:t>
      </w:r>
      <w:r>
        <w:fldChar w:fldCharType="end"/>
      </w:r>
    </w:p>
    <w:p w:rsidR="00932A91" w:rsidRDefault="00932A91" w:rsidP="00932A91">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_Toc226445810 \h </w:instrText>
      </w:r>
      <w:r>
        <w:fldChar w:fldCharType="separate"/>
      </w:r>
      <w:r w:rsidR="00B8443E">
        <w:t>134</w:t>
      </w:r>
      <w:r>
        <w:fldChar w:fldCharType="end"/>
      </w:r>
    </w:p>
    <w:p w:rsidR="00932A91" w:rsidRDefault="00932A91" w:rsidP="00932A91">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_Toc226445811 \h </w:instrText>
      </w:r>
      <w:r>
        <w:fldChar w:fldCharType="separate"/>
      </w:r>
      <w:r w:rsidR="00B8443E">
        <w:t>134</w:t>
      </w:r>
      <w:r>
        <w:fldChar w:fldCharType="end"/>
      </w:r>
    </w:p>
    <w:p w:rsidR="00932A91" w:rsidRDefault="00932A91">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932A91">
        <w:rPr>
          <w:b w:val="0"/>
        </w:rPr>
        <w:fldChar w:fldCharType="begin"/>
      </w:r>
      <w:r w:rsidRPr="00932A91">
        <w:rPr>
          <w:b w:val="0"/>
        </w:rPr>
        <w:instrText xml:space="preserve"> PAGEREF _Toc226445812 \h </w:instrText>
      </w:r>
      <w:r w:rsidRPr="00932A91">
        <w:rPr>
          <w:b w:val="0"/>
        </w:rPr>
      </w:r>
      <w:r w:rsidRPr="00932A91">
        <w:rPr>
          <w:b w:val="0"/>
        </w:rPr>
        <w:fldChar w:fldCharType="separate"/>
      </w:r>
      <w:r w:rsidR="00B8443E">
        <w:rPr>
          <w:b w:val="0"/>
        </w:rPr>
        <w:t>135</w:t>
      </w:r>
      <w:r w:rsidRPr="00932A91">
        <w:rPr>
          <w:b w:val="0"/>
        </w:rPr>
        <w:fldChar w:fldCharType="end"/>
      </w:r>
    </w:p>
    <w:p w:rsidR="00932A91" w:rsidRDefault="00932A91" w:rsidP="00932A91">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_Toc226445813 \h </w:instrText>
      </w:r>
      <w:r>
        <w:fldChar w:fldCharType="separate"/>
      </w:r>
      <w:r w:rsidR="00B8443E">
        <w:t>135</w:t>
      </w:r>
      <w:r>
        <w:fldChar w:fldCharType="end"/>
      </w:r>
    </w:p>
    <w:p w:rsidR="00932A91" w:rsidRDefault="00932A91" w:rsidP="00932A91">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_Toc226445814 \h </w:instrText>
      </w:r>
      <w:r>
        <w:fldChar w:fldCharType="separate"/>
      </w:r>
      <w:r w:rsidR="00B8443E">
        <w:t>135</w:t>
      </w:r>
      <w:r>
        <w:fldChar w:fldCharType="end"/>
      </w:r>
    </w:p>
    <w:p w:rsidR="00932A91" w:rsidRDefault="00932A91" w:rsidP="00932A91">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_Toc226445815 \h </w:instrText>
      </w:r>
      <w:r>
        <w:fldChar w:fldCharType="separate"/>
      </w:r>
      <w:r w:rsidR="00B8443E">
        <w:t>135</w:t>
      </w:r>
      <w:r>
        <w:fldChar w:fldCharType="end"/>
      </w:r>
    </w:p>
    <w:p w:rsidR="00932A91" w:rsidRDefault="00932A91" w:rsidP="00932A91">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_Toc226445816 \h </w:instrText>
      </w:r>
      <w:r>
        <w:fldChar w:fldCharType="separate"/>
      </w:r>
      <w:r w:rsidR="00B8443E">
        <w:t>136</w:t>
      </w:r>
      <w:r>
        <w:fldChar w:fldCharType="end"/>
      </w:r>
    </w:p>
    <w:p w:rsidR="00932A91" w:rsidRDefault="00932A91">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932A91">
        <w:rPr>
          <w:b w:val="0"/>
        </w:rPr>
        <w:fldChar w:fldCharType="begin"/>
      </w:r>
      <w:r w:rsidRPr="00932A91">
        <w:rPr>
          <w:b w:val="0"/>
        </w:rPr>
        <w:instrText xml:space="preserve"> PAGEREF _Toc226445817 \h </w:instrText>
      </w:r>
      <w:r w:rsidRPr="00932A91">
        <w:rPr>
          <w:b w:val="0"/>
        </w:rPr>
      </w:r>
      <w:r w:rsidRPr="00932A91">
        <w:rPr>
          <w:b w:val="0"/>
        </w:rPr>
        <w:fldChar w:fldCharType="separate"/>
      </w:r>
      <w:r w:rsidR="00B8443E">
        <w:rPr>
          <w:b w:val="0"/>
        </w:rPr>
        <w:t>136</w:t>
      </w:r>
      <w:r w:rsidRPr="00932A91">
        <w:rPr>
          <w:b w:val="0"/>
        </w:rPr>
        <w:fldChar w:fldCharType="end"/>
      </w:r>
    </w:p>
    <w:p w:rsidR="00932A91" w:rsidRDefault="00932A91" w:rsidP="00932A91">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_Toc226445818 \h </w:instrText>
      </w:r>
      <w:r>
        <w:fldChar w:fldCharType="separate"/>
      </w:r>
      <w:r w:rsidR="00B8443E">
        <w:t>136</w:t>
      </w:r>
      <w:r>
        <w:fldChar w:fldCharType="end"/>
      </w:r>
    </w:p>
    <w:p w:rsidR="00932A91" w:rsidRDefault="00932A91" w:rsidP="00932A91">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_Toc226445819 \h </w:instrText>
      </w:r>
      <w:r>
        <w:fldChar w:fldCharType="separate"/>
      </w:r>
      <w:r w:rsidR="00B8443E">
        <w:t>138</w:t>
      </w:r>
      <w:r>
        <w:fldChar w:fldCharType="end"/>
      </w:r>
    </w:p>
    <w:p w:rsidR="00932A91" w:rsidRDefault="00932A91">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932A91">
        <w:rPr>
          <w:b w:val="0"/>
        </w:rPr>
        <w:fldChar w:fldCharType="begin"/>
      </w:r>
      <w:r w:rsidRPr="00932A91">
        <w:rPr>
          <w:b w:val="0"/>
        </w:rPr>
        <w:instrText xml:space="preserve"> PAGEREF _Toc226445820 \h </w:instrText>
      </w:r>
      <w:r w:rsidRPr="00932A91">
        <w:rPr>
          <w:b w:val="0"/>
        </w:rPr>
      </w:r>
      <w:r w:rsidRPr="00932A91">
        <w:rPr>
          <w:b w:val="0"/>
        </w:rPr>
        <w:fldChar w:fldCharType="separate"/>
      </w:r>
      <w:r w:rsidR="00B8443E">
        <w:rPr>
          <w:b w:val="0"/>
        </w:rPr>
        <w:t>138</w:t>
      </w:r>
      <w:r w:rsidRPr="00932A91">
        <w:rPr>
          <w:b w:val="0"/>
        </w:rPr>
        <w:fldChar w:fldCharType="end"/>
      </w:r>
    </w:p>
    <w:p w:rsidR="00932A91" w:rsidRDefault="00932A91" w:rsidP="00932A91">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_Toc226445821 \h </w:instrText>
      </w:r>
      <w:r>
        <w:fldChar w:fldCharType="separate"/>
      </w:r>
      <w:r w:rsidR="00B8443E">
        <w:t>138</w:t>
      </w:r>
      <w:r>
        <w:fldChar w:fldCharType="end"/>
      </w:r>
    </w:p>
    <w:p w:rsidR="00932A91" w:rsidRDefault="00932A91" w:rsidP="00932A91">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_Toc226445822 \h </w:instrText>
      </w:r>
      <w:r>
        <w:fldChar w:fldCharType="separate"/>
      </w:r>
      <w:r w:rsidR="00B8443E">
        <w:t>140</w:t>
      </w:r>
      <w:r>
        <w:fldChar w:fldCharType="end"/>
      </w:r>
    </w:p>
    <w:p w:rsidR="00932A91" w:rsidRDefault="00932A91" w:rsidP="00932A91">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_Toc226445823 \h </w:instrText>
      </w:r>
      <w:r>
        <w:fldChar w:fldCharType="separate"/>
      </w:r>
      <w:r w:rsidR="00B8443E">
        <w:t>141</w:t>
      </w:r>
      <w:r>
        <w:fldChar w:fldCharType="end"/>
      </w:r>
    </w:p>
    <w:p w:rsidR="00932A91" w:rsidRDefault="00932A91" w:rsidP="00932A91">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_Toc226445824 \h </w:instrText>
      </w:r>
      <w:r>
        <w:fldChar w:fldCharType="separate"/>
      </w:r>
      <w:r w:rsidR="00B8443E">
        <w:t>141</w:t>
      </w:r>
      <w:r>
        <w:fldChar w:fldCharType="end"/>
      </w:r>
    </w:p>
    <w:p w:rsidR="00932A91" w:rsidRDefault="00932A91" w:rsidP="00932A91">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_Toc226445825 \h </w:instrText>
      </w:r>
      <w:r>
        <w:fldChar w:fldCharType="separate"/>
      </w:r>
      <w:r w:rsidR="00B8443E">
        <w:t>142</w:t>
      </w:r>
      <w:r>
        <w:fldChar w:fldCharType="end"/>
      </w:r>
    </w:p>
    <w:p w:rsidR="00932A91" w:rsidRDefault="00932A91" w:rsidP="00932A91">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_Toc226445826 \h </w:instrText>
      </w:r>
      <w:r>
        <w:fldChar w:fldCharType="separate"/>
      </w:r>
      <w:r w:rsidR="00B8443E">
        <w:t>143</w:t>
      </w:r>
      <w:r>
        <w:fldChar w:fldCharType="end"/>
      </w:r>
    </w:p>
    <w:p w:rsidR="00932A91" w:rsidRDefault="00932A91" w:rsidP="00932A91">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932A91" w:rsidRDefault="00932A91" w:rsidP="00932A91">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932A91" w:rsidRDefault="00932A91" w:rsidP="00932A91">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_Toc226445829 \h </w:instrText>
      </w:r>
      <w:r>
        <w:fldChar w:fldCharType="separate"/>
      </w:r>
      <w:r w:rsidR="00B8443E">
        <w:t>143</w:t>
      </w:r>
      <w:r>
        <w:fldChar w:fldCharType="end"/>
      </w:r>
    </w:p>
    <w:p w:rsidR="00932A91" w:rsidRDefault="00932A91" w:rsidP="00932A91">
      <w:pPr>
        <w:pStyle w:val="TOC5"/>
        <w:rPr>
          <w:rFonts w:ascii="Times New Roman" w:hAnsi="Times New Roman"/>
          <w:sz w:val="24"/>
          <w:szCs w:val="24"/>
          <w:lang w:eastAsia="en-AU"/>
        </w:rPr>
      </w:pPr>
      <w:r>
        <w:lastRenderedPageBreak/>
        <w:tab/>
        <w:t>1.97</w:t>
      </w:r>
      <w:r>
        <w:rPr>
          <w:rFonts w:ascii="Times New Roman" w:hAnsi="Times New Roman"/>
          <w:sz w:val="24"/>
          <w:szCs w:val="24"/>
          <w:lang w:eastAsia="en-AU"/>
        </w:rPr>
        <w:tab/>
      </w:r>
      <w:r>
        <w:t xml:space="preserve">Meaning of </w:t>
      </w:r>
      <w:r w:rsidRPr="00E64B77">
        <w:rPr>
          <w:i/>
        </w:rPr>
        <w:t>existing school campus</w:t>
      </w:r>
      <w:r>
        <w:t>—regulation</w:t>
      </w:r>
      <w:r>
        <w:tab/>
      </w:r>
      <w:r>
        <w:fldChar w:fldCharType="begin"/>
      </w:r>
      <w:r>
        <w:instrText xml:space="preserve"> PAGEREF _Toc226445830 \h </w:instrText>
      </w:r>
      <w:r>
        <w:fldChar w:fldCharType="separate"/>
      </w:r>
      <w:r w:rsidR="00B8443E">
        <w:t>144</w:t>
      </w:r>
      <w:r>
        <w:fldChar w:fldCharType="end"/>
      </w:r>
    </w:p>
    <w:p w:rsidR="00932A91" w:rsidRDefault="00932A91" w:rsidP="00932A91">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_Toc226445831 \h </w:instrText>
      </w:r>
      <w:r>
        <w:fldChar w:fldCharType="separate"/>
      </w:r>
      <w:r w:rsidR="00B8443E">
        <w:t>144</w:t>
      </w:r>
      <w:r>
        <w:fldChar w:fldCharType="end"/>
      </w:r>
    </w:p>
    <w:p w:rsidR="00932A91" w:rsidRDefault="00932A91" w:rsidP="00932A91">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_Toc226445832 \h </w:instrText>
      </w:r>
      <w:r>
        <w:fldChar w:fldCharType="separate"/>
      </w:r>
      <w:r w:rsidR="00B8443E">
        <w:t>144</w:t>
      </w:r>
      <w:r>
        <w:fldChar w:fldCharType="end"/>
      </w:r>
    </w:p>
    <w:p w:rsidR="00932A91" w:rsidRDefault="00932A91" w:rsidP="00932A91">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_Toc226445833 \h </w:instrText>
      </w:r>
      <w:r>
        <w:fldChar w:fldCharType="separate"/>
      </w:r>
      <w:r w:rsidR="00B8443E">
        <w:t>145</w:t>
      </w:r>
      <w:r>
        <w:fldChar w:fldCharType="end"/>
      </w:r>
    </w:p>
    <w:p w:rsidR="00932A91" w:rsidRDefault="00932A91" w:rsidP="00932A91">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_Toc226445834 \h </w:instrText>
      </w:r>
      <w:r>
        <w:fldChar w:fldCharType="separate"/>
      </w:r>
      <w:r w:rsidR="00B8443E">
        <w:t>145</w:t>
      </w:r>
      <w:r>
        <w:fldChar w:fldCharType="end"/>
      </w:r>
    </w:p>
    <w:p w:rsidR="00932A91" w:rsidRDefault="00932A91" w:rsidP="00932A91">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932A91" w:rsidRDefault="00932A91" w:rsidP="00932A91">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_Toc226445836 \h </w:instrText>
      </w:r>
      <w:r>
        <w:fldChar w:fldCharType="separate"/>
      </w:r>
      <w:r w:rsidR="00B8443E">
        <w:t>145</w:t>
      </w:r>
      <w:r>
        <w:fldChar w:fldCharType="end"/>
      </w:r>
    </w:p>
    <w:p w:rsidR="00932A91" w:rsidRDefault="00932A91" w:rsidP="00932A91">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_Toc226445837 \h </w:instrText>
      </w:r>
      <w:r>
        <w:fldChar w:fldCharType="separate"/>
      </w:r>
      <w:r w:rsidR="00B8443E">
        <w:t>147</w:t>
      </w:r>
      <w:r>
        <w:fldChar w:fldCharType="end"/>
      </w:r>
    </w:p>
    <w:p w:rsidR="00932A91" w:rsidRDefault="00932A91" w:rsidP="00932A91">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_Toc226445838 \h </w:instrText>
      </w:r>
      <w:r>
        <w:fldChar w:fldCharType="separate"/>
      </w:r>
      <w:r w:rsidR="00B8443E">
        <w:t>147</w:t>
      </w:r>
      <w:r>
        <w:fldChar w:fldCharType="end"/>
      </w:r>
    </w:p>
    <w:p w:rsidR="00932A91" w:rsidRDefault="00932A91" w:rsidP="00932A91">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_Toc226445839 \h </w:instrText>
      </w:r>
      <w:r>
        <w:fldChar w:fldCharType="separate"/>
      </w:r>
      <w:r w:rsidR="00B8443E">
        <w:t>148</w:t>
      </w:r>
      <w:r>
        <w:fldChar w:fldCharType="end"/>
      </w:r>
    </w:p>
    <w:p w:rsidR="00932A91" w:rsidRDefault="00932A91" w:rsidP="00932A91">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_Toc226445840 \h </w:instrText>
      </w:r>
      <w:r>
        <w:fldChar w:fldCharType="separate"/>
      </w:r>
      <w:r w:rsidR="00B8443E">
        <w:t>148</w:t>
      </w:r>
      <w:r>
        <w:fldChar w:fldCharType="end"/>
      </w:r>
    </w:p>
    <w:p w:rsidR="00932A91" w:rsidRDefault="00932A91" w:rsidP="00932A91">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_Toc226445841 \h </w:instrText>
      </w:r>
      <w:r>
        <w:fldChar w:fldCharType="separate"/>
      </w:r>
      <w:r w:rsidR="00B8443E">
        <w:t>149</w:t>
      </w:r>
      <w:r>
        <w:fldChar w:fldCharType="end"/>
      </w:r>
    </w:p>
    <w:p w:rsidR="00932A91" w:rsidRDefault="00932A91" w:rsidP="00932A91">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_Toc226445842 \h </w:instrText>
      </w:r>
      <w:r>
        <w:fldChar w:fldCharType="separate"/>
      </w:r>
      <w:r w:rsidR="00B8443E">
        <w:t>150</w:t>
      </w:r>
      <w:r>
        <w:fldChar w:fldCharType="end"/>
      </w:r>
    </w:p>
    <w:p w:rsidR="00932A91" w:rsidRDefault="00932A91" w:rsidP="00932A91">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_Toc226445843 \h </w:instrText>
      </w:r>
      <w:r>
        <w:fldChar w:fldCharType="separate"/>
      </w:r>
      <w:r w:rsidR="00B8443E">
        <w:t>151</w:t>
      </w:r>
      <w:r>
        <w:fldChar w:fldCharType="end"/>
      </w:r>
    </w:p>
    <w:p w:rsidR="00932A91" w:rsidRDefault="00932A91" w:rsidP="00932A91">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_Toc226445844 \h </w:instrText>
      </w:r>
      <w:r>
        <w:fldChar w:fldCharType="separate"/>
      </w:r>
      <w:r w:rsidR="00B8443E">
        <w:t>151</w:t>
      </w:r>
      <w:r>
        <w:fldChar w:fldCharType="end"/>
      </w:r>
    </w:p>
    <w:p w:rsidR="00932A91" w:rsidRDefault="00932A91" w:rsidP="00932A91">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_Toc226445845 \h </w:instrText>
      </w:r>
      <w:r>
        <w:fldChar w:fldCharType="separate"/>
      </w:r>
      <w:r w:rsidR="00B8443E">
        <w:t>151</w:t>
      </w:r>
      <w:r>
        <w:fldChar w:fldCharType="end"/>
      </w:r>
    </w:p>
    <w:p w:rsidR="00932A91" w:rsidRDefault="00932A91" w:rsidP="00932A91">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_Toc226445846 \h </w:instrText>
      </w:r>
      <w:r>
        <w:fldChar w:fldCharType="separate"/>
      </w:r>
      <w:r w:rsidR="00B8443E">
        <w:t>152</w:t>
      </w:r>
      <w:r>
        <w:fldChar w:fldCharType="end"/>
      </w:r>
    </w:p>
    <w:p w:rsidR="00932A91" w:rsidRDefault="00932A91" w:rsidP="00932A91">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_Toc226445847 \h </w:instrText>
      </w:r>
      <w:r>
        <w:fldChar w:fldCharType="separate"/>
      </w:r>
      <w:r w:rsidR="00B8443E">
        <w:t>152</w:t>
      </w:r>
      <w:r>
        <w:fldChar w:fldCharType="end"/>
      </w:r>
    </w:p>
    <w:p w:rsidR="00932A91" w:rsidRDefault="00932A91" w:rsidP="00932A91">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_Toc226445848 \h </w:instrText>
      </w:r>
      <w:r>
        <w:fldChar w:fldCharType="separate"/>
      </w:r>
      <w:r w:rsidR="00B8443E">
        <w:t>153</w:t>
      </w:r>
      <w:r>
        <w:fldChar w:fldCharType="end"/>
      </w:r>
    </w:p>
    <w:p w:rsidR="00932A91" w:rsidRDefault="00932A91" w:rsidP="00932A91">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_Toc226445849 \h </w:instrText>
      </w:r>
      <w:r>
        <w:fldChar w:fldCharType="separate"/>
      </w:r>
      <w:r w:rsidR="00B8443E">
        <w:t>153</w:t>
      </w:r>
      <w:r>
        <w:fldChar w:fldCharType="end"/>
      </w:r>
    </w:p>
    <w:p w:rsidR="00932A91" w:rsidRDefault="00932A91" w:rsidP="00932A91">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_Toc226445850 \h </w:instrText>
      </w:r>
      <w:r>
        <w:fldChar w:fldCharType="separate"/>
      </w:r>
      <w:r w:rsidR="00B8443E">
        <w:t>154</w:t>
      </w:r>
      <w:r>
        <w:fldChar w:fldCharType="end"/>
      </w:r>
    </w:p>
    <w:p w:rsidR="00932A91" w:rsidRDefault="00932A91" w:rsidP="00932A91">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_Toc226445851 \h </w:instrText>
      </w:r>
      <w:r>
        <w:fldChar w:fldCharType="separate"/>
      </w:r>
      <w:r w:rsidR="00B8443E">
        <w:t>154</w:t>
      </w:r>
      <w:r>
        <w:fldChar w:fldCharType="end"/>
      </w:r>
    </w:p>
    <w:p w:rsidR="00932A91" w:rsidRDefault="00932A91" w:rsidP="00932A91">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_Toc226445852 \h </w:instrText>
      </w:r>
      <w:r>
        <w:fldChar w:fldCharType="separate"/>
      </w:r>
      <w:r w:rsidR="00B8443E">
        <w:t>154</w:t>
      </w:r>
      <w:r>
        <w:fldChar w:fldCharType="end"/>
      </w:r>
    </w:p>
    <w:p w:rsidR="00932A91" w:rsidRDefault="00932A91" w:rsidP="00932A91">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_Toc226445853 \h </w:instrText>
      </w:r>
      <w:r>
        <w:fldChar w:fldCharType="separate"/>
      </w:r>
      <w:r w:rsidR="00B8443E">
        <w:t>154</w:t>
      </w:r>
      <w:r>
        <w:fldChar w:fldCharType="end"/>
      </w:r>
    </w:p>
    <w:p w:rsidR="00932A91" w:rsidRDefault="00932A91" w:rsidP="00932A91">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_Toc226445854 \h </w:instrText>
      </w:r>
      <w:r>
        <w:fldChar w:fldCharType="separate"/>
      </w:r>
      <w:r w:rsidR="00B8443E">
        <w:t>154</w:t>
      </w:r>
      <w:r>
        <w:fldChar w:fldCharType="end"/>
      </w:r>
    </w:p>
    <w:p w:rsidR="00932A91" w:rsidRDefault="00932A91" w:rsidP="00932A91">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_Toc226445855 \h </w:instrText>
      </w:r>
      <w:r>
        <w:fldChar w:fldCharType="separate"/>
      </w:r>
      <w:r w:rsidR="00B8443E">
        <w:t>155</w:t>
      </w:r>
      <w:r>
        <w:fldChar w:fldCharType="end"/>
      </w:r>
    </w:p>
    <w:p w:rsidR="00932A91" w:rsidRDefault="00932A91">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932A91">
        <w:rPr>
          <w:b w:val="0"/>
        </w:rPr>
        <w:fldChar w:fldCharType="begin"/>
      </w:r>
      <w:r w:rsidRPr="00932A91">
        <w:rPr>
          <w:b w:val="0"/>
        </w:rPr>
        <w:instrText xml:space="preserve"> PAGEREF _Toc226445856 \h </w:instrText>
      </w:r>
      <w:r w:rsidRPr="00932A91">
        <w:rPr>
          <w:b w:val="0"/>
        </w:rPr>
      </w:r>
      <w:r w:rsidRPr="00932A91">
        <w:rPr>
          <w:b w:val="0"/>
        </w:rPr>
        <w:fldChar w:fldCharType="separate"/>
      </w:r>
      <w:r w:rsidR="00B8443E">
        <w:rPr>
          <w:b w:val="0"/>
        </w:rPr>
        <w:t>155</w:t>
      </w:r>
      <w:r w:rsidRPr="00932A91">
        <w:rPr>
          <w:b w:val="0"/>
        </w:rPr>
        <w:fldChar w:fldCharType="end"/>
      </w:r>
    </w:p>
    <w:p w:rsidR="00932A91" w:rsidRDefault="00932A91" w:rsidP="00932A91">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dwellings—new residential land</w:t>
      </w:r>
      <w:r>
        <w:tab/>
      </w:r>
      <w:r>
        <w:fldChar w:fldCharType="begin"/>
      </w:r>
      <w:r>
        <w:instrText xml:space="preserve"> PAGEREF _Toc226445857 \h </w:instrText>
      </w:r>
      <w:r>
        <w:fldChar w:fldCharType="separate"/>
      </w:r>
      <w:r w:rsidR="00B8443E">
        <w:t>155</w:t>
      </w:r>
      <w:r>
        <w:fldChar w:fldCharType="end"/>
      </w:r>
    </w:p>
    <w:p w:rsidR="00932A91" w:rsidRDefault="00932A91" w:rsidP="00932A91">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dwellings—new residential land</w:t>
      </w:r>
      <w:r>
        <w:tab/>
      </w:r>
      <w:r>
        <w:fldChar w:fldCharType="begin"/>
      </w:r>
      <w:r>
        <w:instrText xml:space="preserve"> PAGEREF _Toc226445858 \h </w:instrText>
      </w:r>
      <w:r>
        <w:fldChar w:fldCharType="separate"/>
      </w:r>
      <w:r w:rsidR="00B8443E">
        <w:t>157</w:t>
      </w:r>
      <w:r>
        <w:fldChar w:fldCharType="end"/>
      </w:r>
    </w:p>
    <w:p w:rsidR="00932A91" w:rsidRDefault="00932A91" w:rsidP="00932A91">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_Toc226445859 \h </w:instrText>
      </w:r>
      <w:r>
        <w:fldChar w:fldCharType="separate"/>
      </w:r>
      <w:r w:rsidR="00B8443E">
        <w:t>159</w:t>
      </w:r>
      <w:r>
        <w:fldChar w:fldCharType="end"/>
      </w:r>
    </w:p>
    <w:p w:rsidR="00932A91" w:rsidRDefault="00932A91" w:rsidP="00932A91">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_Toc226445860 \h </w:instrText>
      </w:r>
      <w:r>
        <w:fldChar w:fldCharType="separate"/>
      </w:r>
      <w:r w:rsidR="00B8443E">
        <w:t>160</w:t>
      </w:r>
      <w:r>
        <w:fldChar w:fldCharType="end"/>
      </w:r>
    </w:p>
    <w:p w:rsidR="00932A91" w:rsidRDefault="00932A91" w:rsidP="00932A91">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_Toc226445861 \h </w:instrText>
      </w:r>
      <w:r>
        <w:fldChar w:fldCharType="separate"/>
      </w:r>
      <w:r w:rsidR="00B8443E">
        <w:t>161</w:t>
      </w:r>
      <w:r>
        <w:fldChar w:fldCharType="end"/>
      </w:r>
    </w:p>
    <w:p w:rsidR="00932A91" w:rsidRDefault="00932A91" w:rsidP="00932A91">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_Toc226445862 \h </w:instrText>
      </w:r>
      <w:r>
        <w:fldChar w:fldCharType="separate"/>
      </w:r>
      <w:r w:rsidR="00B8443E">
        <w:t>161</w:t>
      </w:r>
      <w:r>
        <w:fldChar w:fldCharType="end"/>
      </w:r>
    </w:p>
    <w:p w:rsidR="00932A91" w:rsidRDefault="00932A91" w:rsidP="00932A91">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_Toc226445863 \h </w:instrText>
      </w:r>
      <w:r>
        <w:fldChar w:fldCharType="separate"/>
      </w:r>
      <w:r w:rsidR="00B8443E">
        <w:t>163</w:t>
      </w:r>
      <w:r>
        <w:fldChar w:fldCharType="end"/>
      </w:r>
    </w:p>
    <w:p w:rsidR="00932A91" w:rsidRDefault="00932A91" w:rsidP="00932A91">
      <w:pPr>
        <w:pStyle w:val="TOC5"/>
        <w:rPr>
          <w:rFonts w:ascii="Times New Roman" w:hAnsi="Times New Roman"/>
          <w:sz w:val="24"/>
          <w:szCs w:val="24"/>
          <w:lang w:eastAsia="en-AU"/>
        </w:rPr>
      </w:pPr>
      <w:r>
        <w:lastRenderedPageBreak/>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_Toc226445864 \h </w:instrText>
      </w:r>
      <w:r>
        <w:fldChar w:fldCharType="separate"/>
      </w:r>
      <w:r w:rsidR="00B8443E">
        <w:t>163</w:t>
      </w:r>
      <w:r>
        <w:fldChar w:fldCharType="end"/>
      </w:r>
    </w:p>
    <w:p w:rsidR="00932A91" w:rsidRDefault="00932A91" w:rsidP="00932A91">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_Toc226445865 \h </w:instrText>
      </w:r>
      <w:r>
        <w:fldChar w:fldCharType="separate"/>
      </w:r>
      <w:r w:rsidR="00B8443E">
        <w:t>165</w:t>
      </w:r>
      <w:r>
        <w:fldChar w:fldCharType="end"/>
      </w:r>
    </w:p>
    <w:p w:rsidR="00932A91" w:rsidRDefault="00932A91">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932A91">
        <w:rPr>
          <w:b w:val="0"/>
        </w:rPr>
        <w:fldChar w:fldCharType="begin"/>
      </w:r>
      <w:r w:rsidRPr="00932A91">
        <w:rPr>
          <w:b w:val="0"/>
        </w:rPr>
        <w:instrText xml:space="preserve"> PAGEREF _Toc226445866 \h </w:instrText>
      </w:r>
      <w:r w:rsidRPr="00932A91">
        <w:rPr>
          <w:b w:val="0"/>
        </w:rPr>
      </w:r>
      <w:r w:rsidRPr="00932A91">
        <w:rPr>
          <w:b w:val="0"/>
        </w:rPr>
        <w:fldChar w:fldCharType="separate"/>
      </w:r>
      <w:r w:rsidR="00B8443E">
        <w:rPr>
          <w:b w:val="0"/>
        </w:rPr>
        <w:t>166</w:t>
      </w:r>
      <w:r w:rsidRPr="00932A91">
        <w:rPr>
          <w:b w:val="0"/>
        </w:rPr>
        <w:fldChar w:fldCharType="end"/>
      </w:r>
    </w:p>
    <w:p w:rsidR="00932A91" w:rsidRDefault="00932A91">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932A91">
        <w:rPr>
          <w:b w:val="0"/>
        </w:rPr>
        <w:fldChar w:fldCharType="begin"/>
      </w:r>
      <w:r w:rsidRPr="00932A91">
        <w:rPr>
          <w:b w:val="0"/>
        </w:rPr>
        <w:instrText xml:space="preserve"> PAGEREF _Toc226445867 \h </w:instrText>
      </w:r>
      <w:r w:rsidRPr="00932A91">
        <w:rPr>
          <w:b w:val="0"/>
        </w:rPr>
      </w:r>
      <w:r w:rsidRPr="00932A91">
        <w:rPr>
          <w:b w:val="0"/>
        </w:rPr>
        <w:fldChar w:fldCharType="separate"/>
      </w:r>
      <w:r w:rsidR="00B8443E">
        <w:rPr>
          <w:b w:val="0"/>
        </w:rPr>
        <w:t>169</w:t>
      </w:r>
      <w:r w:rsidRPr="00932A91">
        <w:rPr>
          <w:b w:val="0"/>
        </w:rPr>
        <w:fldChar w:fldCharType="end"/>
      </w:r>
    </w:p>
    <w:p w:rsidR="00932A91" w:rsidRDefault="00932A91" w:rsidP="00932A91">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932A91">
        <w:rPr>
          <w:b w:val="0"/>
          <w:sz w:val="20"/>
        </w:rPr>
        <w:fldChar w:fldCharType="begin"/>
      </w:r>
      <w:r w:rsidRPr="00932A91">
        <w:rPr>
          <w:b w:val="0"/>
          <w:sz w:val="20"/>
        </w:rPr>
        <w:instrText xml:space="preserve"> PAGEREF _Toc226445868 \h </w:instrText>
      </w:r>
      <w:r w:rsidRPr="00932A91">
        <w:rPr>
          <w:b w:val="0"/>
          <w:sz w:val="20"/>
        </w:rPr>
      </w:r>
      <w:r w:rsidRPr="00932A91">
        <w:rPr>
          <w:b w:val="0"/>
          <w:sz w:val="20"/>
        </w:rPr>
        <w:fldChar w:fldCharType="separate"/>
      </w:r>
      <w:r w:rsidR="00B8443E">
        <w:rPr>
          <w:b w:val="0"/>
          <w:sz w:val="20"/>
        </w:rPr>
        <w:t>174</w:t>
      </w:r>
      <w:r w:rsidRPr="00932A91">
        <w:rPr>
          <w:b w:val="0"/>
          <w:sz w:val="20"/>
        </w:rPr>
        <w:fldChar w:fldCharType="end"/>
      </w:r>
    </w:p>
    <w:p w:rsidR="00932A91" w:rsidRDefault="00932A91">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932A91">
        <w:rPr>
          <w:b w:val="0"/>
        </w:rPr>
        <w:fldChar w:fldCharType="begin"/>
      </w:r>
      <w:r w:rsidRPr="00932A91">
        <w:rPr>
          <w:b w:val="0"/>
        </w:rPr>
        <w:instrText xml:space="preserve"> PAGEREF _Toc226445869 \h </w:instrText>
      </w:r>
      <w:r w:rsidRPr="00932A91">
        <w:rPr>
          <w:b w:val="0"/>
        </w:rPr>
      </w:r>
      <w:r w:rsidRPr="00932A91">
        <w:rPr>
          <w:b w:val="0"/>
        </w:rPr>
        <w:fldChar w:fldCharType="separate"/>
      </w:r>
      <w:r w:rsidR="00B8443E">
        <w:rPr>
          <w:b w:val="0"/>
        </w:rPr>
        <w:t>174</w:t>
      </w:r>
      <w:r w:rsidRPr="00932A91">
        <w:rPr>
          <w:b w:val="0"/>
        </w:rPr>
        <w:fldChar w:fldCharType="end"/>
      </w:r>
    </w:p>
    <w:p w:rsidR="00932A91" w:rsidRDefault="00932A91" w:rsidP="00932A91">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E64B77">
        <w:rPr>
          <w:lang w:val="en-US"/>
        </w:rPr>
        <w:t>Definitions—sch 1A</w:t>
      </w:r>
      <w:r>
        <w:tab/>
      </w:r>
      <w:r>
        <w:fldChar w:fldCharType="begin"/>
      </w:r>
      <w:r>
        <w:instrText xml:space="preserve"> PAGEREF _Toc226445870 \h </w:instrText>
      </w:r>
      <w:r>
        <w:fldChar w:fldCharType="separate"/>
      </w:r>
      <w:r w:rsidR="00B8443E">
        <w:t>174</w:t>
      </w:r>
      <w:r>
        <w:fldChar w:fldCharType="end"/>
      </w:r>
    </w:p>
    <w:p w:rsidR="00932A91" w:rsidRDefault="00932A91">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932A91">
        <w:rPr>
          <w:b w:val="0"/>
        </w:rPr>
        <w:fldChar w:fldCharType="begin"/>
      </w:r>
      <w:r w:rsidRPr="00932A91">
        <w:rPr>
          <w:b w:val="0"/>
        </w:rPr>
        <w:instrText xml:space="preserve"> PAGEREF _Toc226445871 \h </w:instrText>
      </w:r>
      <w:r w:rsidRPr="00932A91">
        <w:rPr>
          <w:b w:val="0"/>
        </w:rPr>
      </w:r>
      <w:r w:rsidRPr="00932A91">
        <w:rPr>
          <w:b w:val="0"/>
        </w:rPr>
        <w:fldChar w:fldCharType="separate"/>
      </w:r>
      <w:r w:rsidR="00B8443E">
        <w:rPr>
          <w:b w:val="0"/>
        </w:rPr>
        <w:t>174</w:t>
      </w:r>
      <w:r w:rsidRPr="00932A91">
        <w:rPr>
          <w:b w:val="0"/>
        </w:rPr>
        <w:fldChar w:fldCharType="end"/>
      </w:r>
    </w:p>
    <w:p w:rsidR="00932A91" w:rsidRDefault="00932A91" w:rsidP="00932A91">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E64B77">
        <w:rPr>
          <w:lang w:val="en-US"/>
        </w:rPr>
        <w:t>Permitted variations—</w:t>
      </w:r>
      <w:r>
        <w:t>horizontal siting tolerances for buildings and structures</w:t>
      </w:r>
      <w:r>
        <w:tab/>
      </w:r>
      <w:r>
        <w:fldChar w:fldCharType="begin"/>
      </w:r>
      <w:r>
        <w:instrText xml:space="preserve"> PAGEREF _Toc226445872 \h </w:instrText>
      </w:r>
      <w:r>
        <w:fldChar w:fldCharType="separate"/>
      </w:r>
      <w:r w:rsidR="00B8443E">
        <w:t>174</w:t>
      </w:r>
      <w:r>
        <w:fldChar w:fldCharType="end"/>
      </w:r>
    </w:p>
    <w:p w:rsidR="00932A91" w:rsidRDefault="00932A91" w:rsidP="00932A91">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E64B77">
        <w:rPr>
          <w:lang w:val="en-US"/>
        </w:rPr>
        <w:t>Permitted variations—h</w:t>
      </w:r>
      <w:r>
        <w:t>eight tolerances for buildings and structures</w:t>
      </w:r>
      <w:r>
        <w:tab/>
      </w:r>
      <w:r>
        <w:fldChar w:fldCharType="begin"/>
      </w:r>
      <w:r>
        <w:instrText xml:space="preserve"> PAGEREF _Toc226445873 \h </w:instrText>
      </w:r>
      <w:r>
        <w:fldChar w:fldCharType="separate"/>
      </w:r>
      <w:r w:rsidR="00B8443E">
        <w:t>178</w:t>
      </w:r>
      <w:r>
        <w:fldChar w:fldCharType="end"/>
      </w:r>
    </w:p>
    <w:p w:rsidR="00932A91" w:rsidRDefault="00932A91" w:rsidP="00932A91">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932A91">
        <w:rPr>
          <w:b w:val="0"/>
          <w:sz w:val="20"/>
        </w:rPr>
        <w:fldChar w:fldCharType="begin"/>
      </w:r>
      <w:r w:rsidRPr="00932A91">
        <w:rPr>
          <w:b w:val="0"/>
          <w:sz w:val="20"/>
        </w:rPr>
        <w:instrText xml:space="preserve"> PAGEREF _Toc226445874 \h </w:instrText>
      </w:r>
      <w:r w:rsidRPr="00932A91">
        <w:rPr>
          <w:b w:val="0"/>
          <w:sz w:val="20"/>
        </w:rPr>
      </w:r>
      <w:r w:rsidRPr="00932A91">
        <w:rPr>
          <w:b w:val="0"/>
          <w:sz w:val="20"/>
        </w:rPr>
        <w:fldChar w:fldCharType="separate"/>
      </w:r>
      <w:r w:rsidR="00B8443E">
        <w:rPr>
          <w:b w:val="0"/>
          <w:sz w:val="20"/>
        </w:rPr>
        <w:t>180</w:t>
      </w:r>
      <w:r w:rsidRPr="00932A91">
        <w:rPr>
          <w:b w:val="0"/>
          <w:sz w:val="20"/>
        </w:rPr>
        <w:fldChar w:fldCharType="end"/>
      </w:r>
    </w:p>
    <w:p w:rsidR="00932A91" w:rsidRDefault="00932A91" w:rsidP="00932A91">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932A91">
        <w:rPr>
          <w:b w:val="0"/>
          <w:sz w:val="20"/>
        </w:rPr>
        <w:fldChar w:fldCharType="begin"/>
      </w:r>
      <w:r w:rsidRPr="00932A91">
        <w:rPr>
          <w:b w:val="0"/>
          <w:sz w:val="20"/>
        </w:rPr>
        <w:instrText xml:space="preserve"> PAGEREF _Toc226445875 \h </w:instrText>
      </w:r>
      <w:r w:rsidRPr="00932A91">
        <w:rPr>
          <w:b w:val="0"/>
          <w:sz w:val="20"/>
        </w:rPr>
      </w:r>
      <w:r w:rsidRPr="00932A91">
        <w:rPr>
          <w:b w:val="0"/>
          <w:sz w:val="20"/>
        </w:rPr>
        <w:fldChar w:fldCharType="separate"/>
      </w:r>
      <w:r w:rsidR="00B8443E">
        <w:rPr>
          <w:b w:val="0"/>
          <w:sz w:val="20"/>
        </w:rPr>
        <w:t>183</w:t>
      </w:r>
      <w:r w:rsidRPr="00932A91">
        <w:rPr>
          <w:b w:val="0"/>
          <w:sz w:val="20"/>
        </w:rPr>
        <w:fldChar w:fldCharType="end"/>
      </w:r>
    </w:p>
    <w:p w:rsidR="00932A91" w:rsidRDefault="00932A91">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932A91">
        <w:rPr>
          <w:b w:val="0"/>
        </w:rPr>
        <w:fldChar w:fldCharType="begin"/>
      </w:r>
      <w:r w:rsidRPr="00932A91">
        <w:rPr>
          <w:b w:val="0"/>
        </w:rPr>
        <w:instrText xml:space="preserve"> PAGEREF _Toc226445876 \h </w:instrText>
      </w:r>
      <w:r w:rsidRPr="00932A91">
        <w:rPr>
          <w:b w:val="0"/>
        </w:rPr>
      </w:r>
      <w:r w:rsidRPr="00932A91">
        <w:rPr>
          <w:b w:val="0"/>
        </w:rPr>
        <w:fldChar w:fldCharType="separate"/>
      </w:r>
      <w:r w:rsidR="00B8443E">
        <w:rPr>
          <w:b w:val="0"/>
        </w:rPr>
        <w:t>183</w:t>
      </w:r>
      <w:r w:rsidRPr="00932A91">
        <w:rPr>
          <w:b w:val="0"/>
        </w:rPr>
        <w:fldChar w:fldCharType="end"/>
      </w:r>
    </w:p>
    <w:p w:rsidR="00932A91" w:rsidRDefault="00932A91" w:rsidP="00932A91">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_Toc226445877 \h </w:instrText>
      </w:r>
      <w:r>
        <w:fldChar w:fldCharType="separate"/>
      </w:r>
      <w:r w:rsidR="00B8443E">
        <w:t>183</w:t>
      </w:r>
      <w:r>
        <w:fldChar w:fldCharType="end"/>
      </w:r>
    </w:p>
    <w:p w:rsidR="00932A91" w:rsidRDefault="00932A91">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932A91">
        <w:rPr>
          <w:b w:val="0"/>
        </w:rPr>
        <w:fldChar w:fldCharType="begin"/>
      </w:r>
      <w:r w:rsidRPr="00932A91">
        <w:rPr>
          <w:b w:val="0"/>
        </w:rPr>
        <w:instrText xml:space="preserve"> PAGEREF _Toc226445878 \h </w:instrText>
      </w:r>
      <w:r w:rsidRPr="00932A91">
        <w:rPr>
          <w:b w:val="0"/>
        </w:rPr>
      </w:r>
      <w:r w:rsidRPr="00932A91">
        <w:rPr>
          <w:b w:val="0"/>
        </w:rPr>
        <w:fldChar w:fldCharType="separate"/>
      </w:r>
      <w:r w:rsidR="00B8443E">
        <w:rPr>
          <w:b w:val="0"/>
        </w:rPr>
        <w:t>184</w:t>
      </w:r>
      <w:r w:rsidRPr="00932A91">
        <w:rPr>
          <w:b w:val="0"/>
        </w:rPr>
        <w:fldChar w:fldCharType="end"/>
      </w:r>
    </w:p>
    <w:p w:rsidR="00932A91" w:rsidRDefault="00932A91">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932A91">
        <w:rPr>
          <w:b w:val="0"/>
        </w:rPr>
        <w:fldChar w:fldCharType="begin"/>
      </w:r>
      <w:r w:rsidRPr="00932A91">
        <w:rPr>
          <w:b w:val="0"/>
        </w:rPr>
        <w:instrText xml:space="preserve"> PAGEREF _Toc226445879 \h </w:instrText>
      </w:r>
      <w:r w:rsidRPr="00932A91">
        <w:rPr>
          <w:b w:val="0"/>
        </w:rPr>
      </w:r>
      <w:r w:rsidRPr="00932A91">
        <w:rPr>
          <w:b w:val="0"/>
        </w:rPr>
        <w:fldChar w:fldCharType="separate"/>
      </w:r>
      <w:r w:rsidR="00B8443E">
        <w:rPr>
          <w:b w:val="0"/>
        </w:rPr>
        <w:t>194</w:t>
      </w:r>
      <w:r w:rsidRPr="00932A91">
        <w:rPr>
          <w:b w:val="0"/>
        </w:rPr>
        <w:fldChar w:fldCharType="end"/>
      </w:r>
    </w:p>
    <w:p w:rsidR="00932A91" w:rsidRDefault="00932A91">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932A91">
        <w:rPr>
          <w:b w:val="0"/>
        </w:rPr>
        <w:fldChar w:fldCharType="begin"/>
      </w:r>
      <w:r w:rsidRPr="00932A91">
        <w:rPr>
          <w:b w:val="0"/>
        </w:rPr>
        <w:instrText xml:space="preserve"> PAGEREF _Toc226445880 \h </w:instrText>
      </w:r>
      <w:r w:rsidRPr="00932A91">
        <w:rPr>
          <w:b w:val="0"/>
        </w:rPr>
      </w:r>
      <w:r w:rsidRPr="00932A91">
        <w:rPr>
          <w:b w:val="0"/>
        </w:rPr>
        <w:fldChar w:fldCharType="separate"/>
      </w:r>
      <w:r w:rsidR="00B8443E">
        <w:rPr>
          <w:b w:val="0"/>
        </w:rPr>
        <w:t>195</w:t>
      </w:r>
      <w:r w:rsidRPr="00932A91">
        <w:rPr>
          <w:b w:val="0"/>
        </w:rPr>
        <w:fldChar w:fldCharType="end"/>
      </w:r>
    </w:p>
    <w:p w:rsidR="00932A91" w:rsidRDefault="00932A91">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932A91">
        <w:rPr>
          <w:b w:val="0"/>
        </w:rPr>
        <w:fldChar w:fldCharType="begin"/>
      </w:r>
      <w:r w:rsidRPr="00932A91">
        <w:rPr>
          <w:b w:val="0"/>
        </w:rPr>
        <w:instrText xml:space="preserve"> PAGEREF _Toc226445881 \h </w:instrText>
      </w:r>
      <w:r w:rsidRPr="00932A91">
        <w:rPr>
          <w:b w:val="0"/>
        </w:rPr>
      </w:r>
      <w:r w:rsidRPr="00932A91">
        <w:rPr>
          <w:b w:val="0"/>
        </w:rPr>
        <w:fldChar w:fldCharType="separate"/>
      </w:r>
      <w:r w:rsidR="00B8443E">
        <w:rPr>
          <w:b w:val="0"/>
        </w:rPr>
        <w:t>195</w:t>
      </w:r>
      <w:r w:rsidRPr="00932A91">
        <w:rPr>
          <w:b w:val="0"/>
        </w:rPr>
        <w:fldChar w:fldCharType="end"/>
      </w:r>
    </w:p>
    <w:p w:rsidR="00932A91" w:rsidRDefault="00932A91">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932A91">
        <w:rPr>
          <w:b w:val="0"/>
        </w:rPr>
        <w:fldChar w:fldCharType="begin"/>
      </w:r>
      <w:r w:rsidRPr="00932A91">
        <w:rPr>
          <w:b w:val="0"/>
        </w:rPr>
        <w:instrText xml:space="preserve"> PAGEREF _Toc226445882 \h </w:instrText>
      </w:r>
      <w:r w:rsidRPr="00932A91">
        <w:rPr>
          <w:b w:val="0"/>
        </w:rPr>
      </w:r>
      <w:r w:rsidRPr="00932A91">
        <w:rPr>
          <w:b w:val="0"/>
        </w:rPr>
        <w:fldChar w:fldCharType="separate"/>
      </w:r>
      <w:r w:rsidR="00B8443E">
        <w:rPr>
          <w:b w:val="0"/>
        </w:rPr>
        <w:t>196</w:t>
      </w:r>
      <w:r w:rsidRPr="00932A91">
        <w:rPr>
          <w:b w:val="0"/>
        </w:rPr>
        <w:fldChar w:fldCharType="end"/>
      </w:r>
    </w:p>
    <w:p w:rsidR="00932A91" w:rsidRDefault="00932A91">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932A91">
        <w:rPr>
          <w:b w:val="0"/>
        </w:rPr>
        <w:fldChar w:fldCharType="begin"/>
      </w:r>
      <w:r w:rsidRPr="00932A91">
        <w:rPr>
          <w:b w:val="0"/>
        </w:rPr>
        <w:instrText xml:space="preserve"> PAGEREF _Toc226445883 \h </w:instrText>
      </w:r>
      <w:r w:rsidRPr="00932A91">
        <w:rPr>
          <w:b w:val="0"/>
        </w:rPr>
      </w:r>
      <w:r w:rsidRPr="00932A91">
        <w:rPr>
          <w:b w:val="0"/>
        </w:rPr>
        <w:fldChar w:fldCharType="separate"/>
      </w:r>
      <w:r w:rsidR="00B8443E">
        <w:rPr>
          <w:b w:val="0"/>
        </w:rPr>
        <w:t>197</w:t>
      </w:r>
      <w:r w:rsidRPr="00932A91">
        <w:rPr>
          <w:b w:val="0"/>
        </w:rPr>
        <w:fldChar w:fldCharType="end"/>
      </w:r>
    </w:p>
    <w:p w:rsidR="00932A91" w:rsidRDefault="00932A91">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932A91">
        <w:rPr>
          <w:b w:val="0"/>
        </w:rPr>
        <w:fldChar w:fldCharType="begin"/>
      </w:r>
      <w:r w:rsidRPr="00932A91">
        <w:rPr>
          <w:b w:val="0"/>
        </w:rPr>
        <w:instrText xml:space="preserve"> PAGEREF _Toc226445884 \h </w:instrText>
      </w:r>
      <w:r w:rsidRPr="00932A91">
        <w:rPr>
          <w:b w:val="0"/>
        </w:rPr>
      </w:r>
      <w:r w:rsidRPr="00932A91">
        <w:rPr>
          <w:b w:val="0"/>
        </w:rPr>
        <w:fldChar w:fldCharType="separate"/>
      </w:r>
      <w:r w:rsidR="00B8443E">
        <w:rPr>
          <w:b w:val="0"/>
        </w:rPr>
        <w:t>198</w:t>
      </w:r>
      <w:r w:rsidRPr="00932A91">
        <w:rPr>
          <w:b w:val="0"/>
        </w:rPr>
        <w:fldChar w:fldCharType="end"/>
      </w:r>
    </w:p>
    <w:p w:rsidR="00932A91" w:rsidRDefault="00932A91">
      <w:pPr>
        <w:pStyle w:val="TOC8"/>
        <w:rPr>
          <w:rFonts w:ascii="Times New Roman" w:hAnsi="Times New Roman"/>
          <w:b w:val="0"/>
          <w:sz w:val="24"/>
          <w:szCs w:val="24"/>
          <w:lang w:eastAsia="en-AU"/>
        </w:rPr>
      </w:pPr>
      <w:r>
        <w:lastRenderedPageBreak/>
        <w:t>Division 3.4.5</w:t>
      </w:r>
      <w:r>
        <w:rPr>
          <w:rFonts w:ascii="Times New Roman" w:hAnsi="Times New Roman"/>
          <w:b w:val="0"/>
          <w:sz w:val="24"/>
          <w:szCs w:val="24"/>
          <w:lang w:eastAsia="en-AU"/>
        </w:rPr>
        <w:tab/>
      </w:r>
      <w:r>
        <w:t>Woden town centre</w:t>
      </w:r>
      <w:r>
        <w:tab/>
      </w:r>
      <w:r w:rsidRPr="00932A91">
        <w:rPr>
          <w:b w:val="0"/>
        </w:rPr>
        <w:fldChar w:fldCharType="begin"/>
      </w:r>
      <w:r w:rsidRPr="00932A91">
        <w:rPr>
          <w:b w:val="0"/>
        </w:rPr>
        <w:instrText xml:space="preserve"> PAGEREF _Toc226445885 \h </w:instrText>
      </w:r>
      <w:r w:rsidRPr="00932A91">
        <w:rPr>
          <w:b w:val="0"/>
        </w:rPr>
      </w:r>
      <w:r w:rsidRPr="00932A91">
        <w:rPr>
          <w:b w:val="0"/>
        </w:rPr>
        <w:fldChar w:fldCharType="separate"/>
      </w:r>
      <w:r w:rsidR="00B8443E">
        <w:rPr>
          <w:b w:val="0"/>
        </w:rPr>
        <w:t>199</w:t>
      </w:r>
      <w:r w:rsidRPr="00932A91">
        <w:rPr>
          <w:b w:val="0"/>
        </w:rPr>
        <w:fldChar w:fldCharType="end"/>
      </w:r>
    </w:p>
    <w:p w:rsidR="00932A91" w:rsidRDefault="00932A91" w:rsidP="00932A91">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932A91">
        <w:rPr>
          <w:b w:val="0"/>
          <w:sz w:val="20"/>
        </w:rPr>
        <w:fldChar w:fldCharType="begin"/>
      </w:r>
      <w:r w:rsidRPr="00932A91">
        <w:rPr>
          <w:b w:val="0"/>
          <w:sz w:val="20"/>
        </w:rPr>
        <w:instrText xml:space="preserve"> PAGEREF _Toc226445886 \h </w:instrText>
      </w:r>
      <w:r w:rsidRPr="00932A91">
        <w:rPr>
          <w:b w:val="0"/>
          <w:sz w:val="20"/>
        </w:rPr>
      </w:r>
      <w:r w:rsidRPr="00932A91">
        <w:rPr>
          <w:b w:val="0"/>
          <w:sz w:val="20"/>
        </w:rPr>
        <w:fldChar w:fldCharType="separate"/>
      </w:r>
      <w:r w:rsidR="00B8443E">
        <w:rPr>
          <w:b w:val="0"/>
          <w:sz w:val="20"/>
        </w:rPr>
        <w:t>200</w:t>
      </w:r>
      <w:r w:rsidRPr="00932A91">
        <w:rPr>
          <w:b w:val="0"/>
          <w:sz w:val="20"/>
        </w:rPr>
        <w:fldChar w:fldCharType="end"/>
      </w:r>
    </w:p>
    <w:p w:rsidR="00932A91" w:rsidRDefault="00932A91">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932A91">
        <w:rPr>
          <w:b w:val="0"/>
        </w:rPr>
        <w:fldChar w:fldCharType="begin"/>
      </w:r>
      <w:r w:rsidRPr="00932A91">
        <w:rPr>
          <w:b w:val="0"/>
        </w:rPr>
        <w:instrText xml:space="preserve"> PAGEREF _Toc226445887 \h </w:instrText>
      </w:r>
      <w:r w:rsidRPr="00932A91">
        <w:rPr>
          <w:b w:val="0"/>
        </w:rPr>
      </w:r>
      <w:r w:rsidRPr="00932A91">
        <w:rPr>
          <w:b w:val="0"/>
        </w:rPr>
        <w:fldChar w:fldCharType="separate"/>
      </w:r>
      <w:r w:rsidR="00B8443E">
        <w:rPr>
          <w:b w:val="0"/>
        </w:rPr>
        <w:t>200</w:t>
      </w:r>
      <w:r w:rsidRPr="00932A91">
        <w:rPr>
          <w:b w:val="0"/>
        </w:rPr>
        <w:fldChar w:fldCharType="end"/>
      </w:r>
    </w:p>
    <w:p w:rsidR="00932A91" w:rsidRDefault="00932A91">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932A91">
        <w:rPr>
          <w:b w:val="0"/>
        </w:rPr>
        <w:fldChar w:fldCharType="begin"/>
      </w:r>
      <w:r w:rsidRPr="00932A91">
        <w:rPr>
          <w:b w:val="0"/>
        </w:rPr>
        <w:instrText xml:space="preserve"> PAGEREF _Toc226445888 \h </w:instrText>
      </w:r>
      <w:r w:rsidRPr="00932A91">
        <w:rPr>
          <w:b w:val="0"/>
        </w:rPr>
      </w:r>
      <w:r w:rsidRPr="00932A91">
        <w:rPr>
          <w:b w:val="0"/>
        </w:rPr>
        <w:fldChar w:fldCharType="separate"/>
      </w:r>
      <w:r w:rsidR="00B8443E">
        <w:rPr>
          <w:b w:val="0"/>
        </w:rPr>
        <w:t>202</w:t>
      </w:r>
      <w:r w:rsidRPr="00932A91">
        <w:rPr>
          <w:b w:val="0"/>
        </w:rPr>
        <w:fldChar w:fldCharType="end"/>
      </w:r>
    </w:p>
    <w:p w:rsidR="00932A91" w:rsidRDefault="00932A91">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932A91">
        <w:rPr>
          <w:b w:val="0"/>
        </w:rPr>
        <w:fldChar w:fldCharType="begin"/>
      </w:r>
      <w:r w:rsidRPr="00932A91">
        <w:rPr>
          <w:b w:val="0"/>
        </w:rPr>
        <w:instrText xml:space="preserve"> PAGEREF _Toc226445889 \h </w:instrText>
      </w:r>
      <w:r w:rsidRPr="00932A91">
        <w:rPr>
          <w:b w:val="0"/>
        </w:rPr>
      </w:r>
      <w:r w:rsidRPr="00932A91">
        <w:rPr>
          <w:b w:val="0"/>
        </w:rPr>
        <w:fldChar w:fldCharType="separate"/>
      </w:r>
      <w:r w:rsidR="00B8443E">
        <w:rPr>
          <w:b w:val="0"/>
        </w:rPr>
        <w:t>203</w:t>
      </w:r>
      <w:r w:rsidRPr="00932A91">
        <w:rPr>
          <w:b w:val="0"/>
        </w:rPr>
        <w:fldChar w:fldCharType="end"/>
      </w:r>
    </w:p>
    <w:p w:rsidR="00932A91" w:rsidRDefault="00932A91" w:rsidP="00932A91">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932A91">
        <w:rPr>
          <w:b w:val="0"/>
          <w:sz w:val="20"/>
        </w:rPr>
        <w:fldChar w:fldCharType="begin"/>
      </w:r>
      <w:r w:rsidRPr="00932A91">
        <w:rPr>
          <w:b w:val="0"/>
          <w:sz w:val="20"/>
        </w:rPr>
        <w:instrText xml:space="preserve"> PAGEREF _Toc226445890 \h </w:instrText>
      </w:r>
      <w:r w:rsidRPr="00932A91">
        <w:rPr>
          <w:b w:val="0"/>
          <w:sz w:val="20"/>
        </w:rPr>
      </w:r>
      <w:r w:rsidRPr="00932A91">
        <w:rPr>
          <w:b w:val="0"/>
          <w:sz w:val="20"/>
        </w:rPr>
        <w:fldChar w:fldCharType="separate"/>
      </w:r>
      <w:r w:rsidR="00B8443E">
        <w:rPr>
          <w:b w:val="0"/>
          <w:sz w:val="20"/>
        </w:rPr>
        <w:t>204</w:t>
      </w:r>
      <w:r w:rsidRPr="00932A91">
        <w:rPr>
          <w:b w:val="0"/>
          <w:sz w:val="20"/>
        </w:rPr>
        <w:fldChar w:fldCharType="end"/>
      </w:r>
    </w:p>
    <w:p w:rsidR="00932A91" w:rsidRDefault="00932A91" w:rsidP="00932A91">
      <w:pPr>
        <w:pStyle w:val="TOC6"/>
        <w:rPr>
          <w:rFonts w:ascii="Times New Roman" w:hAnsi="Times New Roman"/>
          <w:szCs w:val="24"/>
          <w:lang w:eastAsia="en-AU"/>
        </w:rPr>
      </w:pPr>
      <w:r>
        <w:t>Dictionary</w:t>
      </w:r>
      <w:r>
        <w:tab/>
      </w:r>
      <w:r>
        <w:tab/>
      </w:r>
      <w:r w:rsidRPr="00932A91">
        <w:rPr>
          <w:b w:val="0"/>
          <w:sz w:val="20"/>
        </w:rPr>
        <w:fldChar w:fldCharType="begin"/>
      </w:r>
      <w:r w:rsidRPr="00932A91">
        <w:rPr>
          <w:b w:val="0"/>
          <w:sz w:val="20"/>
        </w:rPr>
        <w:instrText xml:space="preserve"> PAGEREF _Toc226445891 \h </w:instrText>
      </w:r>
      <w:r w:rsidRPr="00932A91">
        <w:rPr>
          <w:b w:val="0"/>
          <w:sz w:val="20"/>
        </w:rPr>
      </w:r>
      <w:r w:rsidRPr="00932A91">
        <w:rPr>
          <w:b w:val="0"/>
          <w:sz w:val="20"/>
        </w:rPr>
        <w:fldChar w:fldCharType="separate"/>
      </w:r>
      <w:r w:rsidR="00B8443E">
        <w:rPr>
          <w:b w:val="0"/>
          <w:sz w:val="20"/>
        </w:rPr>
        <w:t>221</w:t>
      </w:r>
      <w:r w:rsidRPr="00932A91">
        <w:rPr>
          <w:b w:val="0"/>
          <w:sz w:val="20"/>
        </w:rPr>
        <w:fldChar w:fldCharType="end"/>
      </w:r>
    </w:p>
    <w:p w:rsidR="00932A91" w:rsidRDefault="00932A91" w:rsidP="00932A91">
      <w:pPr>
        <w:pStyle w:val="TOC7"/>
        <w:spacing w:before="480"/>
        <w:rPr>
          <w:rFonts w:ascii="Times New Roman" w:hAnsi="Times New Roman"/>
          <w:b w:val="0"/>
          <w:sz w:val="24"/>
          <w:szCs w:val="24"/>
          <w:lang w:eastAsia="en-AU"/>
        </w:rPr>
      </w:pPr>
      <w:r>
        <w:t>Endnotes</w:t>
      </w:r>
    </w:p>
    <w:p w:rsidR="00932A91" w:rsidRDefault="00932A91" w:rsidP="00932A91">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_Toc226445893 \h </w:instrText>
      </w:r>
      <w:r>
        <w:fldChar w:fldCharType="separate"/>
      </w:r>
      <w:r w:rsidR="00B8443E">
        <w:t>228</w:t>
      </w:r>
      <w:r>
        <w:fldChar w:fldCharType="end"/>
      </w:r>
    </w:p>
    <w:p w:rsidR="00932A91" w:rsidRDefault="00932A91" w:rsidP="00932A91">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_Toc226445894 \h </w:instrText>
      </w:r>
      <w:r>
        <w:fldChar w:fldCharType="separate"/>
      </w:r>
      <w:r w:rsidR="00B8443E">
        <w:t>228</w:t>
      </w:r>
      <w:r>
        <w:fldChar w:fldCharType="end"/>
      </w:r>
    </w:p>
    <w:p w:rsidR="00932A91" w:rsidRDefault="00932A91" w:rsidP="00932A91">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_Toc226445895 \h </w:instrText>
      </w:r>
      <w:r>
        <w:fldChar w:fldCharType="separate"/>
      </w:r>
      <w:r w:rsidR="00B8443E">
        <w:t>229</w:t>
      </w:r>
      <w:r>
        <w:fldChar w:fldCharType="end"/>
      </w:r>
    </w:p>
    <w:p w:rsidR="00932A91" w:rsidRDefault="00932A91" w:rsidP="00932A91">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_Toc226445896 \h </w:instrText>
      </w:r>
      <w:r>
        <w:fldChar w:fldCharType="separate"/>
      </w:r>
      <w:r w:rsidR="00B8443E">
        <w:t>230</w:t>
      </w:r>
      <w:r>
        <w:fldChar w:fldCharType="end"/>
      </w:r>
    </w:p>
    <w:p w:rsidR="00932A91" w:rsidRDefault="00932A91" w:rsidP="00932A91">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_Toc226445897 \h </w:instrText>
      </w:r>
      <w:r>
        <w:fldChar w:fldCharType="separate"/>
      </w:r>
      <w:r w:rsidR="00B8443E">
        <w:t>242</w:t>
      </w:r>
      <w:r>
        <w:fldChar w:fldCharType="end"/>
      </w:r>
    </w:p>
    <w:p w:rsidR="00AB1BB3" w:rsidRDefault="00932A91">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646DA1">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B90F3E">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B90F3E">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9D5C36" w:rsidRDefault="00AB1BB3">
      <w:pPr>
        <w:pStyle w:val="AH1Chapter"/>
      </w:pPr>
      <w:bookmarkStart w:id="9" w:name="_Toc226445623"/>
      <w:r w:rsidRPr="009D5C36">
        <w:rPr>
          <w:rStyle w:val="CharChapNo"/>
        </w:rPr>
        <w:lastRenderedPageBreak/>
        <w:t>Chapter 1</w:t>
      </w:r>
      <w:r>
        <w:tab/>
      </w:r>
      <w:r w:rsidRPr="009D5C36">
        <w:rPr>
          <w:rStyle w:val="CharChapText"/>
        </w:rPr>
        <w:t>Preliminary</w:t>
      </w:r>
      <w:bookmarkEnd w:id="9"/>
    </w:p>
    <w:p w:rsidR="00AB1BB3" w:rsidRDefault="00AB1BB3">
      <w:pPr>
        <w:pStyle w:val="AH5Sec"/>
      </w:pPr>
      <w:bookmarkStart w:id="10" w:name="_Toc226445624"/>
      <w:r w:rsidRPr="009D5C36">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6445625"/>
      <w:r w:rsidRPr="009D5C36">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6445626"/>
      <w:r w:rsidRPr="009D5C36">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6445627"/>
      <w:r w:rsidRPr="009D5C36">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9D5C36" w:rsidRDefault="00AB1BB3">
      <w:pPr>
        <w:pStyle w:val="AH1Chapter"/>
      </w:pPr>
      <w:bookmarkStart w:id="14" w:name="_Toc226445628"/>
      <w:r w:rsidRPr="009D5C36">
        <w:rPr>
          <w:rStyle w:val="CharChapNo"/>
        </w:rPr>
        <w:lastRenderedPageBreak/>
        <w:t>Chapter 2</w:t>
      </w:r>
      <w:r>
        <w:tab/>
      </w:r>
      <w:r w:rsidRPr="009D5C36">
        <w:rPr>
          <w:rStyle w:val="CharChapText"/>
        </w:rPr>
        <w:t>Strategic environmental assessments</w:t>
      </w:r>
      <w:bookmarkEnd w:id="14"/>
    </w:p>
    <w:p w:rsidR="00AB1BB3" w:rsidRDefault="00AB1BB3">
      <w:pPr>
        <w:pStyle w:val="AH5Sec"/>
      </w:pPr>
      <w:bookmarkStart w:id="15" w:name="_Toc226445629"/>
      <w:r w:rsidRPr="009D5C36">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6445630"/>
      <w:r w:rsidRPr="009D5C36">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6445631"/>
      <w:r w:rsidRPr="009D5C36">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6445632"/>
      <w:r w:rsidRPr="009D5C36">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6445633"/>
      <w:r w:rsidRPr="009D5C36">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6445634"/>
      <w:r w:rsidRPr="009D5C36">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6445635"/>
      <w:r w:rsidRPr="009D5C36">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6445636"/>
      <w:r w:rsidRPr="009D5C36">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D5C36" w:rsidRDefault="00AB1BB3">
      <w:pPr>
        <w:pStyle w:val="AH1Chapter"/>
      </w:pPr>
      <w:bookmarkStart w:id="23" w:name="_Toc226445637"/>
      <w:r w:rsidRPr="009D5C36">
        <w:rPr>
          <w:rStyle w:val="CharChapNo"/>
        </w:rPr>
        <w:lastRenderedPageBreak/>
        <w:t>Chapter 3</w:t>
      </w:r>
      <w:r>
        <w:tab/>
      </w:r>
      <w:r w:rsidRPr="009D5C36">
        <w:rPr>
          <w:rStyle w:val="CharChapText"/>
        </w:rPr>
        <w:t>Development approvals</w:t>
      </w:r>
      <w:bookmarkEnd w:id="23"/>
    </w:p>
    <w:p w:rsidR="00AB1BB3" w:rsidRPr="009D5C36" w:rsidRDefault="00AB1BB3">
      <w:pPr>
        <w:pStyle w:val="AH2Part"/>
      </w:pPr>
      <w:bookmarkStart w:id="24" w:name="_Toc226445638"/>
      <w:r w:rsidRPr="009D5C36">
        <w:rPr>
          <w:rStyle w:val="CharPartNo"/>
        </w:rPr>
        <w:t>Part 3.1</w:t>
      </w:r>
      <w:r>
        <w:tab/>
      </w:r>
      <w:r w:rsidRPr="009D5C36">
        <w:rPr>
          <w:rStyle w:val="CharPartText"/>
        </w:rPr>
        <w:t>Exemptions from requirement for development approval</w:t>
      </w:r>
      <w:bookmarkEnd w:id="24"/>
    </w:p>
    <w:p w:rsidR="00AB1BB3" w:rsidRDefault="00AB1BB3">
      <w:pPr>
        <w:pStyle w:val="AH5Sec"/>
        <w:rPr>
          <w:lang w:val="en-US"/>
        </w:rPr>
      </w:pPr>
      <w:bookmarkStart w:id="25" w:name="_Toc226445639"/>
      <w:r w:rsidRPr="009D5C36">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BD78EB" w:rsidRPr="000D42A2" w:rsidRDefault="00BD78EB" w:rsidP="00BD78EB">
      <w:pPr>
        <w:pStyle w:val="Apara"/>
      </w:pPr>
      <w:r w:rsidRPr="000D42A2">
        <w:rPr>
          <w:lang w:val="en-US"/>
        </w:rPr>
        <w:tab/>
        <w:t>(c)</w:t>
      </w:r>
      <w:r w:rsidRPr="000D42A2">
        <w:rPr>
          <w:lang w:val="en-US"/>
        </w:rPr>
        <w:tab/>
        <w:t>the requirement</w:t>
      </w:r>
      <w:r>
        <w:rPr>
          <w:lang w:val="en-US"/>
        </w:rPr>
        <w:t xml:space="preserve"> under</w:t>
      </w:r>
      <w:r w:rsidRPr="000D42A2">
        <w:rPr>
          <w:lang w:val="en-US"/>
        </w:rPr>
        <w:t xml:space="preserve"> schedule 1, section 1.100 (</w:t>
      </w:r>
      <w:r w:rsidRPr="000D42A2">
        <w:t>Single dwellings—new residential land)</w:t>
      </w:r>
      <w:r>
        <w:rPr>
          <w:lang w:val="en-US"/>
        </w:rPr>
        <w:t xml:space="preserve"> that there be not more than 1 </w:t>
      </w:r>
      <w:r w:rsidRPr="000D42A2">
        <w:rPr>
          <w:lang w:val="en-US"/>
        </w:rPr>
        <w:t>dwelling on a block</w:t>
      </w:r>
      <w:r w:rsidRPr="000D42A2">
        <w:t>.</w:t>
      </w:r>
    </w:p>
    <w:p w:rsidR="00AB1BB3" w:rsidRDefault="00AB1BB3">
      <w:pPr>
        <w:pStyle w:val="PageBreak"/>
      </w:pPr>
      <w:r>
        <w:br w:type="page"/>
      </w:r>
    </w:p>
    <w:p w:rsidR="00AB1BB3" w:rsidRPr="009D5C36" w:rsidRDefault="00AB1BB3">
      <w:pPr>
        <w:pStyle w:val="AH2Part"/>
      </w:pPr>
      <w:bookmarkStart w:id="26" w:name="_Toc226445640"/>
      <w:r w:rsidRPr="009D5C36">
        <w:rPr>
          <w:rStyle w:val="CharPartNo"/>
        </w:rPr>
        <w:lastRenderedPageBreak/>
        <w:t>Part 3.2</w:t>
      </w:r>
      <w:r>
        <w:tab/>
      </w:r>
      <w:r w:rsidRPr="009D5C36">
        <w:rPr>
          <w:rStyle w:val="CharPartText"/>
        </w:rPr>
        <w:t>Development applications</w:t>
      </w:r>
      <w:bookmarkEnd w:id="26"/>
    </w:p>
    <w:p w:rsidR="00AB1BB3" w:rsidRDefault="00AB1BB3">
      <w:pPr>
        <w:pStyle w:val="AH5Sec"/>
      </w:pPr>
      <w:bookmarkStart w:id="27" w:name="_Toc226445641"/>
      <w:r w:rsidRPr="009D5C36">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6445642"/>
      <w:r w:rsidRPr="009D5C36">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6445643"/>
      <w:r w:rsidRPr="009D5C36">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6445644"/>
      <w:r w:rsidRPr="009D5C36">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6445645"/>
      <w:r w:rsidRPr="009D5C36">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D5C36" w:rsidRDefault="00AB1BB3">
      <w:pPr>
        <w:pStyle w:val="AH2Part"/>
      </w:pPr>
      <w:bookmarkStart w:id="32" w:name="_Toc226445646"/>
      <w:r w:rsidRPr="009D5C36">
        <w:rPr>
          <w:rStyle w:val="CharPartNo"/>
        </w:rPr>
        <w:lastRenderedPageBreak/>
        <w:t>Part 3.3</w:t>
      </w:r>
      <w:r>
        <w:tab/>
      </w:r>
      <w:r w:rsidRPr="009D5C36">
        <w:rPr>
          <w:rStyle w:val="CharPartText"/>
        </w:rPr>
        <w:t>Development approvals—when amendment not required</w:t>
      </w:r>
      <w:bookmarkEnd w:id="32"/>
    </w:p>
    <w:p w:rsidR="00AB1BB3" w:rsidRDefault="00AB1BB3">
      <w:pPr>
        <w:pStyle w:val="AH5Sec"/>
      </w:pPr>
      <w:bookmarkStart w:id="33" w:name="_Toc226445647"/>
      <w:r w:rsidRPr="009D5C36">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9B517A" w:rsidRPr="000D42A2" w:rsidRDefault="009B517A" w:rsidP="009B517A">
      <w:pPr>
        <w:pStyle w:val="Apara"/>
      </w:pPr>
      <w:r w:rsidRPr="000D42A2">
        <w:rPr>
          <w:lang w:val="en-US"/>
        </w:rPr>
        <w:tab/>
        <w:t>(c)</w:t>
      </w:r>
      <w:r w:rsidRPr="000D42A2">
        <w:rPr>
          <w:lang w:val="en-US"/>
        </w:rPr>
        <w:tab/>
        <w:t xml:space="preserve">the requirement </w:t>
      </w:r>
      <w:r>
        <w:rPr>
          <w:lang w:val="en-US"/>
        </w:rPr>
        <w:t xml:space="preserve">under </w:t>
      </w:r>
      <w:r w:rsidRPr="000D42A2">
        <w:rPr>
          <w:lang w:val="en-US"/>
        </w:rPr>
        <w:t>schedule 1, section 1.100 (</w:t>
      </w:r>
      <w:r w:rsidRPr="000D42A2">
        <w:t>Single dwellings—new residential land)</w:t>
      </w:r>
      <w:r>
        <w:t xml:space="preserve"> </w:t>
      </w:r>
      <w:r w:rsidRPr="000D42A2">
        <w:rPr>
          <w:lang w:val="en-US"/>
        </w:rPr>
        <w:t>that there be no</w:t>
      </w:r>
      <w:r>
        <w:rPr>
          <w:lang w:val="en-US"/>
        </w:rPr>
        <w:t>t more than 1 </w:t>
      </w:r>
      <w:r w:rsidRPr="000D42A2">
        <w:rPr>
          <w:lang w:val="en-US"/>
        </w:rPr>
        <w:t>dwelling on a block</w:t>
      </w:r>
      <w:r w:rsidRPr="000D42A2">
        <w:t>.</w:t>
      </w:r>
    </w:p>
    <w:p w:rsidR="00AB1BB3" w:rsidRDefault="00AB1BB3">
      <w:pPr>
        <w:pStyle w:val="AH5Sec"/>
      </w:pPr>
      <w:bookmarkStart w:id="34" w:name="_Toc226445648"/>
      <w:r w:rsidRPr="009D5C36">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9D5C36" w:rsidRDefault="00AB1BB3">
      <w:pPr>
        <w:pStyle w:val="AH1Chapter"/>
      </w:pPr>
      <w:bookmarkStart w:id="35" w:name="_Toc226445649"/>
      <w:r w:rsidRPr="009D5C36">
        <w:rPr>
          <w:rStyle w:val="CharChapNo"/>
        </w:rPr>
        <w:lastRenderedPageBreak/>
        <w:t>Chapter 4</w:t>
      </w:r>
      <w:r>
        <w:tab/>
      </w:r>
      <w:r w:rsidRPr="009D5C36">
        <w:rPr>
          <w:rStyle w:val="CharChapText"/>
        </w:rPr>
        <w:t>Environmental impact statements and inquiries</w:t>
      </w:r>
      <w:bookmarkEnd w:id="35"/>
    </w:p>
    <w:p w:rsidR="00AB1BB3" w:rsidRPr="009D5C36" w:rsidRDefault="00AB1BB3">
      <w:pPr>
        <w:pStyle w:val="AH2Part"/>
      </w:pPr>
      <w:bookmarkStart w:id="36" w:name="_Toc226445650"/>
      <w:r w:rsidRPr="009D5C36">
        <w:rPr>
          <w:rStyle w:val="CharPartNo"/>
        </w:rPr>
        <w:t>Part 4.1</w:t>
      </w:r>
      <w:r>
        <w:tab/>
      </w:r>
      <w:r w:rsidRPr="009D5C36">
        <w:rPr>
          <w:rStyle w:val="CharPartText"/>
        </w:rPr>
        <w:t>Environmental impact statements</w:t>
      </w:r>
      <w:bookmarkEnd w:id="36"/>
    </w:p>
    <w:p w:rsidR="00AB1BB3" w:rsidRDefault="00AB1BB3">
      <w:pPr>
        <w:pStyle w:val="AH5Sec"/>
      </w:pPr>
      <w:bookmarkStart w:id="37" w:name="_Toc226445651"/>
      <w:r w:rsidRPr="009D5C36">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6445652"/>
      <w:r w:rsidRPr="009D5C36">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6445653"/>
      <w:r w:rsidRPr="009D5C36">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6445654"/>
      <w:r w:rsidRPr="009D5C36">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6445655"/>
      <w:r w:rsidRPr="009D5C36">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6445656"/>
      <w:r w:rsidRPr="009D5C36">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D5C36" w:rsidRDefault="00AB1BB3">
      <w:pPr>
        <w:pStyle w:val="AH2Part"/>
      </w:pPr>
      <w:bookmarkStart w:id="43" w:name="_Toc226445657"/>
      <w:r w:rsidRPr="009D5C36">
        <w:rPr>
          <w:rStyle w:val="CharPartNo"/>
        </w:rPr>
        <w:lastRenderedPageBreak/>
        <w:t>Part 4.2</w:t>
      </w:r>
      <w:r>
        <w:tab/>
      </w:r>
      <w:r w:rsidRPr="009D5C36">
        <w:rPr>
          <w:rStyle w:val="CharPartText"/>
        </w:rPr>
        <w:t>Inquiry panels</w:t>
      </w:r>
      <w:bookmarkEnd w:id="43"/>
    </w:p>
    <w:p w:rsidR="00AB1BB3" w:rsidRDefault="00AB1BB3">
      <w:pPr>
        <w:pStyle w:val="AH5Sec"/>
      </w:pPr>
      <w:bookmarkStart w:id="44" w:name="_Toc226445658"/>
      <w:r w:rsidRPr="009D5C36">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6445659"/>
      <w:r w:rsidRPr="009D5C36">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6445660"/>
      <w:r w:rsidRPr="009D5C36">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6445661"/>
      <w:r w:rsidRPr="009D5C36">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6445662"/>
      <w:r w:rsidRPr="009D5C36">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6445663"/>
      <w:r w:rsidRPr="009D5C36">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6445664"/>
      <w:r w:rsidRPr="009D5C36">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6445665"/>
      <w:r w:rsidRPr="009D5C36">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6445666"/>
      <w:r w:rsidRPr="009D5C36">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D5C36" w:rsidRDefault="00AB1BB3">
      <w:pPr>
        <w:pStyle w:val="AH1Chapter"/>
      </w:pPr>
      <w:bookmarkStart w:id="53" w:name="_Toc226445667"/>
      <w:r w:rsidRPr="009D5C36">
        <w:rPr>
          <w:rStyle w:val="CharChapNo"/>
        </w:rPr>
        <w:lastRenderedPageBreak/>
        <w:t>Chapter 5</w:t>
      </w:r>
      <w:r>
        <w:tab/>
      </w:r>
      <w:r w:rsidRPr="009D5C36">
        <w:rPr>
          <w:rStyle w:val="CharChapText"/>
        </w:rPr>
        <w:t>Leases generally</w:t>
      </w:r>
      <w:bookmarkEnd w:id="53"/>
    </w:p>
    <w:p w:rsidR="00AB1BB3" w:rsidRPr="009D5C36" w:rsidRDefault="00AB1BB3">
      <w:pPr>
        <w:pStyle w:val="AH2Part"/>
      </w:pPr>
      <w:bookmarkStart w:id="54" w:name="_Toc226445668"/>
      <w:r w:rsidRPr="009D5C36">
        <w:rPr>
          <w:rStyle w:val="CharPartNo"/>
        </w:rPr>
        <w:t>Part 5.1</w:t>
      </w:r>
      <w:r>
        <w:tab/>
      </w:r>
      <w:r w:rsidRPr="009D5C36">
        <w:rPr>
          <w:rStyle w:val="CharPartText"/>
        </w:rPr>
        <w:t>Direct sale of leases</w:t>
      </w:r>
      <w:bookmarkEnd w:id="54"/>
    </w:p>
    <w:p w:rsidR="00AB1BB3" w:rsidRPr="009D5C36" w:rsidRDefault="00AB1BB3">
      <w:pPr>
        <w:pStyle w:val="AH3Div"/>
      </w:pPr>
      <w:bookmarkStart w:id="55" w:name="_Toc226445669"/>
      <w:r w:rsidRPr="009D5C36">
        <w:rPr>
          <w:rStyle w:val="CharDivNo"/>
        </w:rPr>
        <w:t>Division 5.1.1</w:t>
      </w:r>
      <w:r>
        <w:tab/>
      </w:r>
      <w:r w:rsidRPr="009D5C36">
        <w:rPr>
          <w:rStyle w:val="CharDivText"/>
        </w:rPr>
        <w:t>Interpretation—pt 5.1</w:t>
      </w:r>
      <w:bookmarkEnd w:id="55"/>
    </w:p>
    <w:p w:rsidR="00AB1BB3" w:rsidRDefault="00AB1BB3">
      <w:pPr>
        <w:pStyle w:val="AH5Sec"/>
      </w:pPr>
      <w:bookmarkStart w:id="56" w:name="_Toc226445670"/>
      <w:r w:rsidRPr="009D5C36">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6445671"/>
      <w:r w:rsidRPr="009D5C36">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6445672"/>
      <w:r w:rsidRPr="009D5C36">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D5C36" w:rsidRDefault="00AB1BB3">
      <w:pPr>
        <w:pStyle w:val="AH3Div"/>
      </w:pPr>
      <w:bookmarkStart w:id="59" w:name="_Toc226445673"/>
      <w:r w:rsidRPr="009D5C36">
        <w:rPr>
          <w:rStyle w:val="CharDivNo"/>
        </w:rPr>
        <w:lastRenderedPageBreak/>
        <w:t>Division 5.1.2</w:t>
      </w:r>
      <w:r>
        <w:tab/>
      </w:r>
      <w:r w:rsidRPr="009D5C36">
        <w:rPr>
          <w:rStyle w:val="CharDivText"/>
        </w:rPr>
        <w:t>Direct sales approved by Executive</w:t>
      </w:r>
      <w:bookmarkEnd w:id="59"/>
    </w:p>
    <w:p w:rsidR="00AB1BB3" w:rsidRDefault="00AB1BB3">
      <w:pPr>
        <w:pStyle w:val="AH5Sec"/>
      </w:pPr>
      <w:bookmarkStart w:id="60" w:name="_Toc226445674"/>
      <w:r w:rsidRPr="009D5C36">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6445675"/>
      <w:r w:rsidRPr="009D5C36">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6445676"/>
      <w:r w:rsidRPr="009D5C36">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6445677"/>
      <w:r w:rsidRPr="009D5C36">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6445678"/>
      <w:r w:rsidRPr="009D5C36">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6445679"/>
      <w:r w:rsidRPr="009D5C36">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6445680"/>
      <w:r w:rsidRPr="009D5C36">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6445681"/>
      <w:r w:rsidRPr="009D5C36">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6445682"/>
      <w:r w:rsidRPr="009D5C36">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6445683"/>
      <w:r w:rsidRPr="009D5C36">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9D5C36" w:rsidRDefault="00AB1BB3">
      <w:pPr>
        <w:pStyle w:val="AH3Div"/>
      </w:pPr>
      <w:bookmarkStart w:id="70" w:name="_Toc226445684"/>
      <w:r w:rsidRPr="009D5C36">
        <w:rPr>
          <w:rStyle w:val="CharDivNo"/>
        </w:rPr>
        <w:lastRenderedPageBreak/>
        <w:t>Division 5.1.3</w:t>
      </w:r>
      <w:r>
        <w:tab/>
      </w:r>
      <w:r w:rsidRPr="009D5C36">
        <w:rPr>
          <w:rStyle w:val="CharDivText"/>
        </w:rPr>
        <w:t>Direct sales approved by Minister</w:t>
      </w:r>
      <w:bookmarkEnd w:id="70"/>
    </w:p>
    <w:p w:rsidR="00AB1BB3" w:rsidRDefault="00AB1BB3">
      <w:pPr>
        <w:pStyle w:val="AH5Sec"/>
      </w:pPr>
      <w:bookmarkStart w:id="71" w:name="_Toc226445685"/>
      <w:r w:rsidRPr="009D5C36">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6445686"/>
      <w:r w:rsidRPr="009D5C36">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6445687"/>
      <w:r w:rsidRPr="009D5C36">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D5C36" w:rsidRDefault="00AB1BB3">
      <w:pPr>
        <w:pStyle w:val="AH3Div"/>
      </w:pPr>
      <w:bookmarkStart w:id="74" w:name="_Toc226445688"/>
      <w:r w:rsidRPr="009D5C36">
        <w:rPr>
          <w:rStyle w:val="CharDivNo"/>
        </w:rPr>
        <w:t>Division 5.1.4</w:t>
      </w:r>
      <w:r>
        <w:tab/>
      </w:r>
      <w:r w:rsidRPr="009D5C36">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6445689"/>
      <w:r w:rsidRPr="009D5C36">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9D5C36" w:rsidRDefault="00AB1BB3">
      <w:pPr>
        <w:pStyle w:val="AH2Part"/>
      </w:pPr>
      <w:bookmarkStart w:id="76" w:name="_Toc226445690"/>
      <w:r w:rsidRPr="009D5C36">
        <w:rPr>
          <w:rStyle w:val="CharPartNo"/>
        </w:rPr>
        <w:lastRenderedPageBreak/>
        <w:t>Part 5.2</w:t>
      </w:r>
      <w:r>
        <w:tab/>
      </w:r>
      <w:r w:rsidRPr="009D5C36">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6445691"/>
      <w:r w:rsidRPr="009D5C36">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6445692"/>
      <w:r w:rsidRPr="009D5C36">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6445693"/>
      <w:r w:rsidRPr="009D5C36">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9D5C36" w:rsidRDefault="00AB1BB3">
      <w:pPr>
        <w:pStyle w:val="AH2Part"/>
      </w:pPr>
      <w:bookmarkStart w:id="80" w:name="_Toc226445694"/>
      <w:r w:rsidRPr="009D5C36">
        <w:rPr>
          <w:rStyle w:val="CharPartNo"/>
        </w:rPr>
        <w:lastRenderedPageBreak/>
        <w:t>Part 5.3</w:t>
      </w:r>
      <w:r>
        <w:tab/>
      </w:r>
      <w:r w:rsidRPr="009D5C36">
        <w:rPr>
          <w:rStyle w:val="CharPartText"/>
        </w:rPr>
        <w:t>Grants of further leases</w:t>
      </w:r>
      <w:bookmarkEnd w:id="80"/>
    </w:p>
    <w:p w:rsidR="00AB1BB3" w:rsidRDefault="00AB1BB3">
      <w:pPr>
        <w:pStyle w:val="AH5Sec"/>
      </w:pPr>
      <w:bookmarkStart w:id="81" w:name="_Toc226445695"/>
      <w:r w:rsidRPr="009D5C36">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6445696"/>
      <w:r w:rsidRPr="009D5C36">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9D5C36" w:rsidRDefault="00AB1BB3">
      <w:pPr>
        <w:pStyle w:val="AH2Part"/>
      </w:pPr>
      <w:bookmarkStart w:id="83" w:name="_Toc226445697"/>
      <w:r w:rsidRPr="009D5C36">
        <w:rPr>
          <w:rStyle w:val="CharPartNo"/>
        </w:rPr>
        <w:lastRenderedPageBreak/>
        <w:t>Part 5.4</w:t>
      </w:r>
      <w:r>
        <w:tab/>
      </w:r>
      <w:r w:rsidRPr="009D5C36">
        <w:rPr>
          <w:rStyle w:val="CharPartText"/>
        </w:rPr>
        <w:t>Lease variations</w:t>
      </w:r>
      <w:bookmarkEnd w:id="83"/>
    </w:p>
    <w:p w:rsidR="00AB1BB3" w:rsidRDefault="00AB1BB3">
      <w:pPr>
        <w:pStyle w:val="AH5Sec"/>
      </w:pPr>
      <w:bookmarkStart w:id="84" w:name="_Toc226445698"/>
      <w:r w:rsidRPr="009D5C36">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6445699"/>
      <w:r w:rsidRPr="009D5C36">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9D5C36" w:rsidRDefault="00AB1BB3">
      <w:pPr>
        <w:pStyle w:val="AH2Part"/>
      </w:pPr>
      <w:bookmarkStart w:id="86" w:name="_Toc226445700"/>
      <w:r w:rsidRPr="009D5C36">
        <w:rPr>
          <w:rStyle w:val="CharPartNo"/>
        </w:rPr>
        <w:lastRenderedPageBreak/>
        <w:t>Part 5.5</w:t>
      </w:r>
      <w:r>
        <w:tab/>
      </w:r>
      <w:r w:rsidRPr="009D5C36">
        <w:rPr>
          <w:rStyle w:val="CharPartText"/>
        </w:rPr>
        <w:t>Change of use charges</w:t>
      </w:r>
      <w:bookmarkEnd w:id="86"/>
    </w:p>
    <w:p w:rsidR="00AB1BB3" w:rsidRPr="009D5C36" w:rsidRDefault="00AB1BB3">
      <w:pPr>
        <w:pStyle w:val="AH3Div"/>
      </w:pPr>
      <w:bookmarkStart w:id="87" w:name="_Toc226445701"/>
      <w:r w:rsidRPr="009D5C36">
        <w:rPr>
          <w:rStyle w:val="CharDivNo"/>
        </w:rPr>
        <w:t>Division 5.5.1</w:t>
      </w:r>
      <w:r>
        <w:tab/>
      </w:r>
      <w:r w:rsidRPr="009D5C36">
        <w:rPr>
          <w:rStyle w:val="CharDivText"/>
        </w:rPr>
        <w:t>Added value</w:t>
      </w:r>
      <w:bookmarkEnd w:id="87"/>
    </w:p>
    <w:p w:rsidR="00AB1BB3" w:rsidRDefault="00AB1BB3">
      <w:pPr>
        <w:pStyle w:val="AH5Sec"/>
      </w:pPr>
      <w:bookmarkStart w:id="88" w:name="_Toc226445702"/>
      <w:r w:rsidRPr="009D5C36">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9D5C36" w:rsidRDefault="00AB1BB3">
      <w:pPr>
        <w:pStyle w:val="AH3Div"/>
      </w:pPr>
      <w:bookmarkStart w:id="89" w:name="_Toc226445703"/>
      <w:r w:rsidRPr="009D5C36">
        <w:rPr>
          <w:rStyle w:val="CharDivNo"/>
        </w:rPr>
        <w:t>Division 5.5.2</w:t>
      </w:r>
      <w:r>
        <w:tab/>
      </w:r>
      <w:r w:rsidRPr="009D5C36">
        <w:rPr>
          <w:rStyle w:val="CharDivText"/>
        </w:rPr>
        <w:t>Remission of change of use charges</w:t>
      </w:r>
      <w:bookmarkEnd w:id="89"/>
    </w:p>
    <w:p w:rsidR="00AB1BB3" w:rsidRDefault="00AB1BB3">
      <w:pPr>
        <w:pStyle w:val="AH5Sec"/>
      </w:pPr>
      <w:bookmarkStart w:id="90" w:name="_Toc226445704"/>
      <w:r w:rsidRPr="009D5C36">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6445705"/>
      <w:r w:rsidRPr="009D5C36">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6445706"/>
      <w:r w:rsidRPr="009D5C36">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9D5C36" w:rsidRDefault="00AB1BB3">
      <w:pPr>
        <w:pStyle w:val="AH3Div"/>
      </w:pPr>
      <w:bookmarkStart w:id="93" w:name="_Toc226445707"/>
      <w:r w:rsidRPr="009D5C36">
        <w:rPr>
          <w:rStyle w:val="CharDivNo"/>
        </w:rPr>
        <w:t>Division 5.5.3</w:t>
      </w:r>
      <w:r>
        <w:tab/>
      </w:r>
      <w:r w:rsidRPr="009D5C36">
        <w:rPr>
          <w:rStyle w:val="CharDivText"/>
        </w:rPr>
        <w:t>Increase of change of use charge</w:t>
      </w:r>
      <w:bookmarkEnd w:id="93"/>
    </w:p>
    <w:p w:rsidR="00AB1BB3" w:rsidRDefault="00AB1BB3">
      <w:pPr>
        <w:pStyle w:val="AH5Sec"/>
      </w:pPr>
      <w:bookmarkStart w:id="94" w:name="_Toc226445708"/>
      <w:r w:rsidRPr="009D5C36">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6445709"/>
      <w:r w:rsidRPr="009D5C36">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6445710"/>
      <w:r w:rsidRPr="009D5C36">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9D5C36" w:rsidRDefault="00AB1BB3">
      <w:pPr>
        <w:pStyle w:val="AH2Part"/>
      </w:pPr>
      <w:bookmarkStart w:id="97" w:name="_Toc226445711"/>
      <w:r w:rsidRPr="009D5C36">
        <w:rPr>
          <w:rStyle w:val="CharPartNo"/>
        </w:rPr>
        <w:lastRenderedPageBreak/>
        <w:t>Part 5.6</w:t>
      </w:r>
      <w:r>
        <w:tab/>
      </w:r>
      <w:r w:rsidRPr="009D5C36">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6445712"/>
      <w:r w:rsidRPr="009D5C36">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6445713"/>
      <w:r w:rsidRPr="009D5C36">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646DA1">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46DA1">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6445714"/>
      <w:r w:rsidRPr="009D5C36">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46DA1">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46DA1">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46DA1">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9D5C36" w:rsidRDefault="00AB1BB3">
      <w:pPr>
        <w:pStyle w:val="AH2Part"/>
      </w:pPr>
      <w:bookmarkStart w:id="101" w:name="_Toc226445715"/>
      <w:r w:rsidRPr="009D5C36">
        <w:rPr>
          <w:rStyle w:val="CharPartNo"/>
        </w:rPr>
        <w:lastRenderedPageBreak/>
        <w:t>Part 5.7</w:t>
      </w:r>
      <w:r>
        <w:tab/>
      </w:r>
      <w:r w:rsidRPr="009D5C36">
        <w:rPr>
          <w:rStyle w:val="CharPartText"/>
        </w:rPr>
        <w:t>Transfer or assignment of leases subject to building and development provision</w:t>
      </w:r>
      <w:bookmarkEnd w:id="101"/>
    </w:p>
    <w:p w:rsidR="00AB1BB3" w:rsidRPr="009D5C36" w:rsidRDefault="00AB1BB3">
      <w:pPr>
        <w:pStyle w:val="AH3Div"/>
      </w:pPr>
      <w:bookmarkStart w:id="102" w:name="_Toc226445716"/>
      <w:r w:rsidRPr="009D5C36">
        <w:rPr>
          <w:rStyle w:val="CharDivNo"/>
        </w:rPr>
        <w:t>Division 5.7.1</w:t>
      </w:r>
      <w:r>
        <w:tab/>
      </w:r>
      <w:r w:rsidRPr="009D5C36">
        <w:rPr>
          <w:rStyle w:val="CharDivText"/>
        </w:rPr>
        <w:t>Transfer of land subject to building and development provision</w:t>
      </w:r>
      <w:bookmarkEnd w:id="102"/>
    </w:p>
    <w:p w:rsidR="00AB1BB3" w:rsidRDefault="00AB1BB3">
      <w:pPr>
        <w:pStyle w:val="AH5Sec"/>
      </w:pPr>
      <w:bookmarkStart w:id="103" w:name="_Toc226445717"/>
      <w:r w:rsidRPr="009D5C36">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6445718"/>
      <w:r w:rsidRPr="009D5C36">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9D5C36" w:rsidRDefault="00AB1BB3">
      <w:pPr>
        <w:pStyle w:val="AH3Div"/>
      </w:pPr>
      <w:bookmarkStart w:id="105" w:name="_Toc226445719"/>
      <w:r w:rsidRPr="009D5C36">
        <w:rPr>
          <w:rStyle w:val="CharDivNo"/>
        </w:rPr>
        <w:lastRenderedPageBreak/>
        <w:t>Division 5.7.2</w:t>
      </w:r>
      <w:r>
        <w:tab/>
      </w:r>
      <w:r w:rsidRPr="009D5C36">
        <w:rPr>
          <w:rStyle w:val="CharDivText"/>
        </w:rPr>
        <w:t>Applications for extension of time to commence or complete required works</w:t>
      </w:r>
      <w:bookmarkEnd w:id="105"/>
    </w:p>
    <w:p w:rsidR="00AB1BB3" w:rsidRDefault="00AB1BB3">
      <w:pPr>
        <w:pStyle w:val="AH5Sec"/>
      </w:pPr>
      <w:bookmarkStart w:id="106" w:name="_Toc226445720"/>
      <w:r w:rsidRPr="009D5C36">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6445721"/>
      <w:r w:rsidRPr="009D5C36">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6445722"/>
      <w:r w:rsidRPr="009D5C36">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6445723"/>
      <w:r w:rsidRPr="009D5C36">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6445724"/>
      <w:r w:rsidRPr="009D5C36">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6445725"/>
      <w:r w:rsidRPr="009D5C36">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D5C36" w:rsidRDefault="00AB1BB3">
      <w:pPr>
        <w:pStyle w:val="AH2Part"/>
      </w:pPr>
      <w:bookmarkStart w:id="112" w:name="_Toc226445726"/>
      <w:r w:rsidRPr="009D5C36">
        <w:rPr>
          <w:rStyle w:val="CharPartNo"/>
        </w:rPr>
        <w:lastRenderedPageBreak/>
        <w:t>Part 5.8</w:t>
      </w:r>
      <w:r>
        <w:tab/>
      </w:r>
      <w:r w:rsidRPr="009D5C36">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6445727"/>
      <w:r w:rsidRPr="009D5C36">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6445728"/>
      <w:r w:rsidRPr="009D5C36">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D5C36" w:rsidRDefault="00AB1BB3">
      <w:pPr>
        <w:pStyle w:val="AH2Part"/>
      </w:pPr>
      <w:bookmarkStart w:id="115" w:name="_Toc226445729"/>
      <w:r w:rsidRPr="009D5C36">
        <w:rPr>
          <w:rStyle w:val="CharPartNo"/>
        </w:rPr>
        <w:lastRenderedPageBreak/>
        <w:t>Part 5.9</w:t>
      </w:r>
      <w:r>
        <w:tab/>
      </w:r>
      <w:r w:rsidRPr="009D5C36">
        <w:rPr>
          <w:rStyle w:val="CharPartText"/>
        </w:rPr>
        <w:t>Subletting of leases</w:t>
      </w:r>
      <w:bookmarkEnd w:id="115"/>
    </w:p>
    <w:p w:rsidR="00AB1BB3" w:rsidRDefault="00AB1BB3">
      <w:pPr>
        <w:pStyle w:val="AH5Sec"/>
      </w:pPr>
      <w:bookmarkStart w:id="116" w:name="_Toc226445730"/>
      <w:r w:rsidRPr="009D5C36">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D5C36" w:rsidRDefault="00AB1BB3">
      <w:pPr>
        <w:pStyle w:val="AH1Chapter"/>
      </w:pPr>
      <w:bookmarkStart w:id="117" w:name="_Toc226445731"/>
      <w:r w:rsidRPr="009D5C36">
        <w:rPr>
          <w:rStyle w:val="CharChapNo"/>
        </w:rPr>
        <w:lastRenderedPageBreak/>
        <w:t>Chapter 6</w:t>
      </w:r>
      <w:r>
        <w:tab/>
      </w:r>
      <w:r w:rsidRPr="009D5C36">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6445732"/>
      <w:r w:rsidRPr="009D5C36">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9D5C36" w:rsidRDefault="00AB1BB3">
      <w:pPr>
        <w:pStyle w:val="AH1Chapter"/>
      </w:pPr>
      <w:bookmarkStart w:id="119" w:name="_Toc226445733"/>
      <w:r w:rsidRPr="009D5C36">
        <w:rPr>
          <w:rStyle w:val="CharChapNo"/>
        </w:rPr>
        <w:lastRenderedPageBreak/>
        <w:t>Chapter 7</w:t>
      </w:r>
      <w:r>
        <w:tab/>
      </w:r>
      <w:r w:rsidRPr="009D5C36">
        <w:rPr>
          <w:rStyle w:val="CharChapText"/>
        </w:rPr>
        <w:t>Controlled activities</w:t>
      </w:r>
      <w:bookmarkEnd w:id="119"/>
    </w:p>
    <w:p w:rsidR="00AB1BB3" w:rsidRDefault="00AB1BB3">
      <w:pPr>
        <w:pStyle w:val="AH5Sec"/>
      </w:pPr>
      <w:bookmarkStart w:id="120" w:name="_Toc226445734"/>
      <w:r w:rsidRPr="009D5C36">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6445735"/>
      <w:r w:rsidRPr="009D5C36">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9D5C36" w:rsidRDefault="00AB1BB3">
      <w:pPr>
        <w:pStyle w:val="AH1Chapter"/>
      </w:pPr>
      <w:bookmarkStart w:id="122" w:name="_Toc226445736"/>
      <w:r w:rsidRPr="009D5C36">
        <w:rPr>
          <w:rStyle w:val="CharChapNo"/>
        </w:rPr>
        <w:lastRenderedPageBreak/>
        <w:t>Chapter 8</w:t>
      </w:r>
      <w:r>
        <w:tab/>
      </w:r>
      <w:r w:rsidRPr="009D5C36">
        <w:rPr>
          <w:rStyle w:val="CharChapText"/>
        </w:rPr>
        <w:t>Reviewable decisions</w:t>
      </w:r>
      <w:bookmarkEnd w:id="122"/>
      <w:r w:rsidRPr="009D5C36">
        <w:rPr>
          <w:rStyle w:val="CharChapText"/>
        </w:rPr>
        <w:t xml:space="preserve"> </w:t>
      </w:r>
    </w:p>
    <w:p w:rsidR="0016458F" w:rsidRDefault="0016458F" w:rsidP="0016458F">
      <w:pPr>
        <w:pStyle w:val="AH5Sec"/>
      </w:pPr>
      <w:bookmarkStart w:id="123" w:name="_Toc226445737"/>
      <w:r w:rsidRPr="009D5C36">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6445738"/>
      <w:r w:rsidRPr="009D5C36">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D5C36" w:rsidRDefault="00AB1BB3">
      <w:pPr>
        <w:pStyle w:val="AH1Chapter"/>
      </w:pPr>
      <w:bookmarkStart w:id="125" w:name="_Toc226445739"/>
      <w:r w:rsidRPr="009D5C36">
        <w:rPr>
          <w:rStyle w:val="CharChapNo"/>
        </w:rPr>
        <w:lastRenderedPageBreak/>
        <w:t>Chapter 9</w:t>
      </w:r>
      <w:r>
        <w:tab/>
      </w:r>
      <w:r w:rsidRPr="009D5C36">
        <w:rPr>
          <w:rStyle w:val="CharChapText"/>
        </w:rPr>
        <w:t>Bushfire emergency rebuilding</w:t>
      </w:r>
      <w:bookmarkEnd w:id="125"/>
    </w:p>
    <w:p w:rsidR="00AB1BB3" w:rsidRDefault="00AB1BB3">
      <w:pPr>
        <w:pStyle w:val="AH5Sec"/>
      </w:pPr>
      <w:bookmarkStart w:id="126" w:name="_Toc226445740"/>
      <w:r w:rsidRPr="009D5C36">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6445741"/>
      <w:r w:rsidRPr="009D5C36">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6445742"/>
      <w:r w:rsidRPr="009D5C36">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6445743"/>
      <w:r w:rsidRPr="009D5C36">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6445744"/>
      <w:r w:rsidRPr="009D5C36">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6445745"/>
      <w:r w:rsidRPr="009D5C36">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9D5C36" w:rsidRDefault="00AB1BB3">
      <w:pPr>
        <w:pStyle w:val="AH1Chapter"/>
      </w:pPr>
      <w:bookmarkStart w:id="132" w:name="_Toc226445746"/>
      <w:r w:rsidRPr="009D5C36">
        <w:rPr>
          <w:rStyle w:val="CharChapNo"/>
        </w:rPr>
        <w:lastRenderedPageBreak/>
        <w:t>Chapter 10</w:t>
      </w:r>
      <w:r>
        <w:tab/>
      </w:r>
      <w:r w:rsidRPr="009D5C36">
        <w:rPr>
          <w:rStyle w:val="CharChapText"/>
        </w:rPr>
        <w:t>Miscellaneous</w:t>
      </w:r>
      <w:bookmarkEnd w:id="132"/>
    </w:p>
    <w:p w:rsidR="00AB1BB3" w:rsidRDefault="00AB1BB3">
      <w:pPr>
        <w:pStyle w:val="AH5Sec"/>
      </w:pPr>
      <w:bookmarkStart w:id="133" w:name="_Toc226445747"/>
      <w:r w:rsidRPr="009D5C36">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6445748"/>
      <w:r w:rsidRPr="009D5C36">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6445749"/>
      <w:r w:rsidRPr="009D5C36">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6445750"/>
      <w:r w:rsidRPr="009D5C36">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6445751"/>
      <w:r w:rsidRPr="009D5C36">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B1BB3" w:rsidRDefault="00AB1BB3">
      <w:pPr>
        <w:pStyle w:val="AH5Sec"/>
      </w:pPr>
      <w:bookmarkStart w:id="138" w:name="_Toc226445752"/>
      <w:r w:rsidRPr="009D5C36">
        <w:rPr>
          <w:rStyle w:val="CharSectNo"/>
        </w:rPr>
        <w:t>410</w:t>
      </w:r>
      <w:r>
        <w:tab/>
        <w:t>Modification of Act, ch 15—Act, s 429</w:t>
      </w:r>
      <w:bookmarkEnd w:id="138"/>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D5C36" w:rsidRDefault="00AB1BB3">
      <w:pPr>
        <w:pStyle w:val="Sched-heading"/>
      </w:pPr>
      <w:bookmarkStart w:id="139" w:name="_Toc226445753"/>
      <w:r w:rsidRPr="009D5C36">
        <w:rPr>
          <w:rStyle w:val="CharChapNo"/>
        </w:rPr>
        <w:lastRenderedPageBreak/>
        <w:t>Schedule 1</w:t>
      </w:r>
      <w:r>
        <w:tab/>
      </w:r>
      <w:r w:rsidRPr="009D5C36">
        <w:rPr>
          <w:rStyle w:val="CharChapText"/>
        </w:rPr>
        <w:t>Exemptions from requirement for development approval</w:t>
      </w:r>
      <w:bookmarkEnd w:id="139"/>
    </w:p>
    <w:p w:rsidR="00AB1BB3" w:rsidRDefault="00AB1BB3">
      <w:pPr>
        <w:pStyle w:val="ref"/>
        <w:spacing w:after="120"/>
      </w:pPr>
      <w:r>
        <w:t>(see s 20 (1))</w:t>
      </w:r>
    </w:p>
    <w:p w:rsidR="00AB1BB3" w:rsidRPr="009D5C36" w:rsidRDefault="00AB1BB3">
      <w:pPr>
        <w:pStyle w:val="Sched-Part"/>
      </w:pPr>
      <w:bookmarkStart w:id="140" w:name="_Toc226445754"/>
      <w:r w:rsidRPr="009D5C36">
        <w:rPr>
          <w:rStyle w:val="CharPartNo"/>
        </w:rPr>
        <w:t>Part 1.1</w:t>
      </w:r>
      <w:r>
        <w:tab/>
      </w:r>
      <w:r w:rsidRPr="009D5C36">
        <w:rPr>
          <w:rStyle w:val="CharPartText"/>
        </w:rPr>
        <w:t>Preliminary</w:t>
      </w:r>
      <w:bookmarkEnd w:id="140"/>
    </w:p>
    <w:p w:rsidR="00AB1BB3" w:rsidRDefault="00AB1BB3">
      <w:pPr>
        <w:pStyle w:val="Schclauseheading"/>
      </w:pPr>
      <w:bookmarkStart w:id="141" w:name="_Toc226445755"/>
      <w:r w:rsidRPr="009D5C36">
        <w:rPr>
          <w:rStyle w:val="CharSectNo"/>
        </w:rPr>
        <w:t>1.1</w:t>
      </w:r>
      <w:r>
        <w:tab/>
        <w:t>Definitions—sch 1</w:t>
      </w:r>
      <w:bookmarkEnd w:id="14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2" w:name="_Toc226445756"/>
      <w:r w:rsidRPr="009D5C36">
        <w:rPr>
          <w:rStyle w:val="CharSectNo"/>
        </w:rPr>
        <w:t>1.2</w:t>
      </w:r>
      <w:r>
        <w:tab/>
        <w:t xml:space="preserve">Meaning of </w:t>
      </w:r>
      <w:r>
        <w:rPr>
          <w:rStyle w:val="charItals"/>
        </w:rPr>
        <w:t>designated development</w:t>
      </w:r>
      <w:r>
        <w:t>—sch 1</w:t>
      </w:r>
      <w:bookmarkEnd w:id="14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3" w:name="_Toc226445757"/>
      <w:r w:rsidRPr="009D5C36">
        <w:rPr>
          <w:rStyle w:val="CharSectNo"/>
        </w:rPr>
        <w:lastRenderedPageBreak/>
        <w:t>1.3</w:t>
      </w:r>
      <w:r>
        <w:tab/>
        <w:t>Inconsistency between codes and this schedule</w:t>
      </w:r>
      <w:bookmarkEnd w:id="14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4" w:name="_Toc226445758"/>
      <w:r w:rsidRPr="009D5C36">
        <w:rPr>
          <w:rStyle w:val="CharSectNo"/>
        </w:rPr>
        <w:t>1.4</w:t>
      </w:r>
      <w:r>
        <w:tab/>
        <w:t>Exemption does not affect other territory laws</w:t>
      </w:r>
      <w:bookmarkEnd w:id="14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9D5C36" w:rsidRDefault="00AB1BB3">
      <w:pPr>
        <w:pStyle w:val="Sched-Part"/>
      </w:pPr>
      <w:bookmarkStart w:id="145" w:name="_Toc226445759"/>
      <w:r w:rsidRPr="009D5C36">
        <w:rPr>
          <w:rStyle w:val="CharPartNo"/>
        </w:rPr>
        <w:lastRenderedPageBreak/>
        <w:t>Part 1.2</w:t>
      </w:r>
      <w:r>
        <w:tab/>
      </w:r>
      <w:r w:rsidRPr="009D5C36">
        <w:rPr>
          <w:rStyle w:val="CharPartText"/>
        </w:rPr>
        <w:t>General exemption criteria</w:t>
      </w:r>
      <w:bookmarkEnd w:id="145"/>
    </w:p>
    <w:p w:rsidR="00AB1BB3" w:rsidRDefault="00AB1BB3">
      <w:pPr>
        <w:pStyle w:val="Schclauseheading"/>
      </w:pPr>
      <w:bookmarkStart w:id="146" w:name="_Toc226445760"/>
      <w:r w:rsidRPr="009D5C36">
        <w:rPr>
          <w:rStyle w:val="CharSectNo"/>
        </w:rPr>
        <w:t>1.10</w:t>
      </w:r>
      <w:r>
        <w:tab/>
        <w:t>Exempt developments—general criteria</w:t>
      </w:r>
      <w:bookmarkEnd w:id="14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47" w:name="_Toc226445761"/>
      <w:r w:rsidRPr="009D5C36">
        <w:rPr>
          <w:rStyle w:val="CharSectNo"/>
        </w:rPr>
        <w:t>1.11</w:t>
      </w:r>
      <w:r>
        <w:rPr>
          <w:szCs w:val="24"/>
        </w:rPr>
        <w:tab/>
        <w:t>Criterion 1—easement and other access clearances</w:t>
      </w:r>
      <w:bookmarkEnd w:id="14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8" w:name="_Toc226445762"/>
      <w:r w:rsidRPr="009D5C36">
        <w:rPr>
          <w:rStyle w:val="CharSectNo"/>
        </w:rPr>
        <w:t>1.12</w:t>
      </w:r>
      <w:r>
        <w:rPr>
          <w:szCs w:val="24"/>
        </w:rPr>
        <w:tab/>
      </w:r>
      <w:r>
        <w:t>Criterion 2—p</w:t>
      </w:r>
      <w:r>
        <w:rPr>
          <w:szCs w:val="24"/>
        </w:rPr>
        <w:t>lumbing and drainage clearances</w:t>
      </w:r>
      <w:bookmarkEnd w:id="14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49" w:name="_Toc226445763"/>
      <w:r w:rsidRPr="009D5C36">
        <w:rPr>
          <w:rStyle w:val="CharSectNo"/>
        </w:rPr>
        <w:t>1.13</w:t>
      </w:r>
      <w:r>
        <w:rPr>
          <w:szCs w:val="24"/>
        </w:rPr>
        <w:tab/>
      </w:r>
      <w:r>
        <w:t>Criterion 3—metallic, white and off-white exterior finishes in residential zones</w:t>
      </w:r>
      <w:bookmarkEnd w:id="149"/>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0" w:name="_Toc226445764"/>
      <w:r w:rsidRPr="009D5C36">
        <w:rPr>
          <w:rStyle w:val="CharSectNo"/>
        </w:rPr>
        <w:t>1.14</w:t>
      </w:r>
      <w:r>
        <w:rPr>
          <w:szCs w:val="24"/>
        </w:rPr>
        <w:tab/>
      </w:r>
      <w:r>
        <w:t>Criterion 4—h</w:t>
      </w:r>
      <w:r>
        <w:rPr>
          <w:szCs w:val="24"/>
        </w:rPr>
        <w:t>eritage and tree protection</w:t>
      </w:r>
      <w:bookmarkEnd w:id="150"/>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1" w:name="_Toc226445765"/>
      <w:r w:rsidRPr="009D5C36">
        <w:rPr>
          <w:rStyle w:val="CharSectNo"/>
        </w:rPr>
        <w:t>1.15</w:t>
      </w:r>
      <w:r>
        <w:tab/>
        <w:t>Criterion 5—compliance with lease and other development approvals</w:t>
      </w:r>
      <w:bookmarkEnd w:id="151"/>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2" w:name="_Toc226445766"/>
      <w:r w:rsidRPr="009D5C36">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26445767"/>
      <w:r w:rsidRPr="009D5C36">
        <w:rPr>
          <w:rStyle w:val="CharSectNo"/>
        </w:rPr>
        <w:lastRenderedPageBreak/>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9D5C36" w:rsidRDefault="00AB1BB3">
      <w:pPr>
        <w:pStyle w:val="Sched-Part"/>
      </w:pPr>
      <w:bookmarkStart w:id="154" w:name="_Toc226445768"/>
      <w:r w:rsidRPr="009D5C36">
        <w:rPr>
          <w:rStyle w:val="CharPartNo"/>
        </w:rPr>
        <w:lastRenderedPageBreak/>
        <w:t>Part 1.3</w:t>
      </w:r>
      <w:r>
        <w:tab/>
      </w:r>
      <w:r w:rsidRPr="009D5C36">
        <w:rPr>
          <w:rStyle w:val="CharPartText"/>
        </w:rPr>
        <w:t>Exempt developments</w:t>
      </w:r>
      <w:bookmarkEnd w:id="154"/>
    </w:p>
    <w:p w:rsidR="00AB1BB3" w:rsidRPr="009D5C36" w:rsidRDefault="00AB1BB3">
      <w:pPr>
        <w:pStyle w:val="Sched-Form"/>
      </w:pPr>
      <w:bookmarkStart w:id="155" w:name="_Toc226445769"/>
      <w:r w:rsidRPr="009D5C36">
        <w:rPr>
          <w:rStyle w:val="CharDivNo"/>
        </w:rPr>
        <w:t>Division 1.3.1</w:t>
      </w:r>
      <w:r>
        <w:tab/>
      </w:r>
      <w:r w:rsidRPr="009D5C36">
        <w:rPr>
          <w:rStyle w:val="CharDivText"/>
        </w:rPr>
        <w:t>Exempt developments—minor building works</w:t>
      </w:r>
      <w:bookmarkEnd w:id="155"/>
    </w:p>
    <w:p w:rsidR="00AB1BB3" w:rsidRDefault="00AB1BB3">
      <w:pPr>
        <w:pStyle w:val="AH5Sec"/>
      </w:pPr>
      <w:bookmarkStart w:id="156" w:name="_Toc226445770"/>
      <w:r w:rsidRPr="009D5C36">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26445771"/>
      <w:r w:rsidRPr="009D5C36">
        <w:rPr>
          <w:rStyle w:val="CharSectNo"/>
        </w:rPr>
        <w:lastRenderedPageBreak/>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26445772"/>
      <w:r w:rsidRPr="009D5C36">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26445773"/>
      <w:r w:rsidRPr="009D5C36">
        <w:rPr>
          <w:rStyle w:val="CharSectNo"/>
        </w:rPr>
        <w:lastRenderedPageBreak/>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26445774"/>
      <w:r w:rsidRPr="009D5C36">
        <w:rPr>
          <w:rStyle w:val="CharSectNo"/>
        </w:rPr>
        <w:t>1.23</w:t>
      </w:r>
      <w:r>
        <w:tab/>
        <w:t>Maintenance of buildings and structures</w:t>
      </w:r>
      <w:bookmarkEnd w:id="160"/>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26445775"/>
      <w:r w:rsidRPr="009D5C36">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26445776"/>
      <w:r w:rsidRPr="009D5C36">
        <w:rPr>
          <w:rStyle w:val="CharSectNo"/>
        </w:rPr>
        <w:lastRenderedPageBreak/>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26445777"/>
      <w:r w:rsidRPr="009D5C36">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4" w:name="_Toc226445778"/>
      <w:r w:rsidRPr="009D5C36">
        <w:rPr>
          <w:rStyle w:val="CharSectNo"/>
        </w:rPr>
        <w:t>1.27</w:t>
      </w:r>
      <w:r>
        <w:rPr>
          <w:szCs w:val="24"/>
        </w:rPr>
        <w:tab/>
        <w:t>External photovoltaic panels, heaters and coolers</w:t>
      </w:r>
      <w:bookmarkEnd w:id="16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5" w:name="_Toc226445779"/>
      <w:r w:rsidRPr="009D5C36">
        <w:rPr>
          <w:rStyle w:val="CharSectNo"/>
        </w:rPr>
        <w:t>1.28</w:t>
      </w:r>
      <w:r>
        <w:tab/>
      </w:r>
      <w:r>
        <w:rPr>
          <w:szCs w:val="24"/>
        </w:rPr>
        <w:t>Buildings—external switchboards</w:t>
      </w:r>
      <w:bookmarkEnd w:id="16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6" w:name="_Toc226445780"/>
      <w:r w:rsidRPr="009D5C36">
        <w:rPr>
          <w:rStyle w:val="CharSectNo"/>
        </w:rPr>
        <w:t>1.29</w:t>
      </w:r>
      <w:r>
        <w:tab/>
        <w:t>Buildings—external area lighting</w:t>
      </w:r>
      <w:bookmarkEnd w:id="16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7" w:name="_Toc226445781"/>
      <w:r w:rsidRPr="009D5C36">
        <w:rPr>
          <w:rStyle w:val="CharSectNo"/>
        </w:rPr>
        <w:t>1.30</w:t>
      </w:r>
      <w:r>
        <w:rPr>
          <w:szCs w:val="24"/>
        </w:rPr>
        <w:tab/>
        <w:t>Residential leases—driveway crossings of road verges</w:t>
      </w:r>
      <w:bookmarkEnd w:id="16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68" w:name="_Toc226445782"/>
      <w:r w:rsidRPr="009D5C36">
        <w:rPr>
          <w:rStyle w:val="CharSectNo"/>
        </w:rPr>
        <w:t>1.31</w:t>
      </w:r>
      <w:r>
        <w:tab/>
        <w:t>Temporary buildings and structures</w:t>
      </w:r>
      <w:bookmarkEnd w:id="168"/>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9D5C36" w:rsidRDefault="00AB1BB3">
      <w:pPr>
        <w:pStyle w:val="AH3Div"/>
      </w:pPr>
      <w:bookmarkStart w:id="169" w:name="_Toc226445783"/>
      <w:r w:rsidRPr="009D5C36">
        <w:rPr>
          <w:rStyle w:val="CharDivNo"/>
        </w:rPr>
        <w:t>Division 1.3.2</w:t>
      </w:r>
      <w:r>
        <w:tab/>
      </w:r>
      <w:r w:rsidRPr="009D5C36">
        <w:rPr>
          <w:rStyle w:val="CharDivText"/>
        </w:rPr>
        <w:t>Exempt developments—non-habitable buildings and structures</w:t>
      </w:r>
      <w:bookmarkEnd w:id="169"/>
    </w:p>
    <w:p w:rsidR="00AB1BB3" w:rsidRDefault="00AB1BB3">
      <w:pPr>
        <w:pStyle w:val="AH4SubDiv"/>
      </w:pPr>
      <w:bookmarkStart w:id="170" w:name="_Toc226445784"/>
      <w:r>
        <w:t>Subdivision 1.3.2.1</w:t>
      </w:r>
      <w:r>
        <w:tab/>
        <w:t>Preliminary</w:t>
      </w:r>
      <w:bookmarkEnd w:id="170"/>
    </w:p>
    <w:p w:rsidR="00AB1BB3" w:rsidRDefault="00AB1BB3">
      <w:pPr>
        <w:pStyle w:val="AH5Sec"/>
      </w:pPr>
      <w:bookmarkStart w:id="171" w:name="_Toc226445785"/>
      <w:r w:rsidRPr="009D5C36">
        <w:rPr>
          <w:rStyle w:val="CharSectNo"/>
        </w:rPr>
        <w:t>1.40</w:t>
      </w:r>
      <w:r>
        <w:tab/>
        <w:t xml:space="preserve">Meaning of </w:t>
      </w:r>
      <w:r>
        <w:rPr>
          <w:i/>
          <w:iCs/>
        </w:rPr>
        <w:t>class 10a building</w:t>
      </w:r>
      <w:r>
        <w:t>—div 1.3.2</w:t>
      </w:r>
      <w:bookmarkEnd w:id="171"/>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2" w:name="_Toc226445786"/>
      <w:r w:rsidRPr="009D5C36">
        <w:rPr>
          <w:rStyle w:val="CharSectNo"/>
        </w:rPr>
        <w:t>1.41</w:t>
      </w:r>
      <w:r>
        <w:tab/>
        <w:t>Class 10 buildings and structures—2nd exempt building or structure within boundary clearance area</w:t>
      </w:r>
      <w:bookmarkEnd w:id="172"/>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3" w:name="_Toc226445787"/>
      <w:r>
        <w:lastRenderedPageBreak/>
        <w:t>Subdivision 1.3.2.2</w:t>
      </w:r>
      <w:r>
        <w:tab/>
        <w:t>Class 10a buildings</w:t>
      </w:r>
      <w:bookmarkEnd w:id="173"/>
    </w:p>
    <w:p w:rsidR="00AB1BB3" w:rsidRDefault="00AB1BB3">
      <w:pPr>
        <w:pStyle w:val="AH5Sec"/>
      </w:pPr>
      <w:bookmarkStart w:id="174" w:name="_Toc226445788"/>
      <w:r w:rsidRPr="009D5C36">
        <w:rPr>
          <w:rStyle w:val="CharSectNo"/>
        </w:rPr>
        <w:t>1.45</w:t>
      </w:r>
      <w:r>
        <w:tab/>
        <w:t>Roofed class 10a buildings—enclosed or open on 1 side</w:t>
      </w:r>
      <w:bookmarkEnd w:id="174"/>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5" w:name="_Toc226445789"/>
      <w:r w:rsidRPr="009D5C36">
        <w:rPr>
          <w:rStyle w:val="CharSectNo"/>
        </w:rPr>
        <w:t>1.46</w:t>
      </w:r>
      <w:r>
        <w:tab/>
        <w:t>Roofed class 10a buildings—unenclosed or partially open</w:t>
      </w:r>
      <w:bookmarkEnd w:id="175"/>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6" w:name="_Toc226445790"/>
      <w:r w:rsidRPr="009D5C36">
        <w:rPr>
          <w:rStyle w:val="CharSectNo"/>
        </w:rPr>
        <w:lastRenderedPageBreak/>
        <w:t>1.47</w:t>
      </w:r>
      <w:r>
        <w:tab/>
        <w:t>Class 10a buildings—unroofed and unenclosed</w:t>
      </w:r>
      <w:bookmarkEnd w:id="176"/>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7" w:name="_Toc226445791"/>
      <w:r w:rsidRPr="009D5C36">
        <w:rPr>
          <w:rStyle w:val="CharSectNo"/>
        </w:rPr>
        <w:t>1.48</w:t>
      </w:r>
      <w:r>
        <w:tab/>
        <w:t>Class 10a buildings—external decks</w:t>
      </w:r>
      <w:bookmarkEnd w:id="177"/>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78" w:name="_Toc226445792"/>
      <w:r w:rsidRPr="009D5C36">
        <w:rPr>
          <w:rStyle w:val="CharSectNo"/>
        </w:rPr>
        <w:t>1.49</w:t>
      </w:r>
      <w:r>
        <w:tab/>
        <w:t>Class 10a buildings—external verandahs</w:t>
      </w:r>
      <w:bookmarkEnd w:id="178"/>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79" w:name="_Toc226445793"/>
      <w:r>
        <w:t>Subdivision 1.3.2.3</w:t>
      </w:r>
      <w:r>
        <w:tab/>
        <w:t>Class 10b structures</w:t>
      </w:r>
      <w:bookmarkEnd w:id="179"/>
    </w:p>
    <w:p w:rsidR="00AB1BB3" w:rsidRDefault="00AB1BB3">
      <w:pPr>
        <w:pStyle w:val="AH5Sec"/>
      </w:pPr>
      <w:bookmarkStart w:id="180" w:name="_Toc226445794"/>
      <w:r w:rsidRPr="009D5C36">
        <w:rPr>
          <w:rStyle w:val="CharSectNo"/>
        </w:rPr>
        <w:t>1.50</w:t>
      </w:r>
      <w:r>
        <w:tab/>
        <w:t>Class 10b structures—plan area not more than 2m</w:t>
      </w:r>
      <w:r>
        <w:rPr>
          <w:vertAlign w:val="superscript"/>
        </w:rPr>
        <w:t>2</w:t>
      </w:r>
      <w:bookmarkEnd w:id="180"/>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1" w:name="_Toc226445795"/>
      <w:r w:rsidRPr="009D5C36">
        <w:rPr>
          <w:rStyle w:val="CharSectNo"/>
        </w:rPr>
        <w:lastRenderedPageBreak/>
        <w:t>1.51</w:t>
      </w:r>
      <w:r>
        <w:tab/>
        <w:t>Fences and freestanding walls generally</w:t>
      </w:r>
      <w:bookmarkEnd w:id="181"/>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2" w:name="_Toc226445796"/>
      <w:r w:rsidRPr="009D5C36">
        <w:rPr>
          <w:rStyle w:val="CharSectNo"/>
        </w:rPr>
        <w:t>1.52</w:t>
      </w:r>
      <w:r>
        <w:tab/>
        <w:t>Basic open space boundary fences</w:t>
      </w:r>
      <w:bookmarkEnd w:id="182"/>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3" w:name="_Toc226445797"/>
      <w:r w:rsidRPr="009D5C36">
        <w:rPr>
          <w:rStyle w:val="CharSectNo"/>
        </w:rPr>
        <w:t>1.53</w:t>
      </w:r>
      <w:r>
        <w:tab/>
        <w:t>Retaining walls</w:t>
      </w:r>
      <w:bookmarkEnd w:id="183"/>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4" w:name="_Toc226445798"/>
      <w:r w:rsidRPr="009D5C36">
        <w:rPr>
          <w:rStyle w:val="CharSectNo"/>
        </w:rPr>
        <w:t>1.54</w:t>
      </w:r>
      <w:r>
        <w:tab/>
        <w:t>Swimming pools</w:t>
      </w:r>
      <w:bookmarkEnd w:id="184"/>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5" w:name="_Toc226445799"/>
      <w:r w:rsidRPr="009D5C36">
        <w:rPr>
          <w:rStyle w:val="CharSectNo"/>
        </w:rPr>
        <w:t>1.55</w:t>
      </w:r>
      <w:r>
        <w:tab/>
        <w:t>Water tanks</w:t>
      </w:r>
      <w:bookmarkEnd w:id="185"/>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6" w:name="_Toc226445800"/>
      <w:r w:rsidRPr="009D5C36">
        <w:rPr>
          <w:rStyle w:val="CharSectNo"/>
        </w:rPr>
        <w:t>1.56</w:t>
      </w:r>
      <w:r>
        <w:tab/>
        <w:t>External ponds</w:t>
      </w:r>
      <w:bookmarkEnd w:id="186"/>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26445801"/>
      <w:r w:rsidRPr="009D5C36">
        <w:rPr>
          <w:rStyle w:val="CharSectNo"/>
        </w:rPr>
        <w:t>1.57</w:t>
      </w:r>
      <w:r>
        <w:tab/>
        <w:t>Animal enclosures</w:t>
      </w:r>
      <w:bookmarkEnd w:id="187"/>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8" w:name="_Toc226445802"/>
      <w:r w:rsidRPr="009D5C36">
        <w:rPr>
          <w:rStyle w:val="CharSectNo"/>
        </w:rPr>
        <w:t>1.58</w:t>
      </w:r>
      <w:r>
        <w:tab/>
        <w:t>Clothes lines</w:t>
      </w:r>
      <w:bookmarkEnd w:id="188"/>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9" w:name="_Toc226445803"/>
      <w:r w:rsidRPr="009D5C36">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6445804"/>
      <w:r w:rsidRPr="009D5C36">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9D5C36" w:rsidRDefault="00AB1BB3">
      <w:pPr>
        <w:pStyle w:val="Sched-Form"/>
      </w:pPr>
      <w:bookmarkStart w:id="191" w:name="_Toc226445805"/>
      <w:r w:rsidRPr="009D5C36">
        <w:rPr>
          <w:rStyle w:val="CharDivNo"/>
        </w:rPr>
        <w:lastRenderedPageBreak/>
        <w:t>Division 1.3.3</w:t>
      </w:r>
      <w:r>
        <w:tab/>
      </w:r>
      <w:r w:rsidRPr="009D5C36">
        <w:rPr>
          <w:rStyle w:val="CharDivText"/>
        </w:rPr>
        <w:t>Exempt developments—signs</w:t>
      </w:r>
      <w:bookmarkEnd w:id="191"/>
    </w:p>
    <w:p w:rsidR="00AB1BB3" w:rsidRDefault="00AB1BB3">
      <w:pPr>
        <w:pStyle w:val="AH5Sec"/>
      </w:pPr>
      <w:bookmarkStart w:id="192" w:name="_Toc226445806"/>
      <w:r w:rsidRPr="009D5C36">
        <w:rPr>
          <w:rStyle w:val="CharSectNo"/>
        </w:rPr>
        <w:t>1.65</w:t>
      </w:r>
      <w:r>
        <w:tab/>
        <w:t>Minor public works signs excluded—div 1.3.3</w:t>
      </w:r>
      <w:bookmarkEnd w:id="192"/>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3" w:name="_Toc226445807"/>
      <w:r w:rsidRPr="009D5C36">
        <w:rPr>
          <w:rStyle w:val="CharSectNo"/>
        </w:rPr>
        <w:t>1.66</w:t>
      </w:r>
      <w:r>
        <w:tab/>
        <w:t xml:space="preserve">Meaning of </w:t>
      </w:r>
      <w:r>
        <w:rPr>
          <w:i/>
          <w:iCs/>
        </w:rPr>
        <w:t>prescribed general exemption criteria</w:t>
      </w:r>
      <w:r>
        <w:t>—div 1.3.3</w:t>
      </w:r>
      <w:bookmarkEnd w:id="193"/>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4" w:name="_Toc226445808"/>
      <w:r w:rsidRPr="009D5C36">
        <w:rPr>
          <w:rStyle w:val="CharSectNo"/>
        </w:rPr>
        <w:t>1.67</w:t>
      </w:r>
      <w:r>
        <w:tab/>
        <w:t>Signs attached etc to buildings, structures and land</w:t>
      </w:r>
      <w:bookmarkEnd w:id="194"/>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5" w:name="_Toc226445809"/>
      <w:r w:rsidRPr="009D5C36">
        <w:rPr>
          <w:rStyle w:val="CharSectNo"/>
        </w:rPr>
        <w:t>1.68</w:t>
      </w:r>
      <w:r>
        <w:tab/>
        <w:t>Moveable signs in public places</w:t>
      </w:r>
      <w:bookmarkEnd w:id="195"/>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6" w:name="_Toc226445810"/>
      <w:r w:rsidRPr="009D5C36">
        <w:rPr>
          <w:rStyle w:val="CharSectNo"/>
        </w:rPr>
        <w:t>1.69</w:t>
      </w:r>
      <w:r>
        <w:tab/>
        <w:t>Temporary signs</w:t>
      </w:r>
      <w:bookmarkEnd w:id="19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7" w:name="_Toc226445811"/>
      <w:r w:rsidRPr="009D5C36">
        <w:rPr>
          <w:rStyle w:val="CharSectNo"/>
        </w:rPr>
        <w:t>1.70</w:t>
      </w:r>
      <w:r>
        <w:tab/>
        <w:t>Signs—information about future urban areas</w:t>
      </w:r>
      <w:bookmarkEnd w:id="19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9D5C36" w:rsidRDefault="00AB1BB3">
      <w:pPr>
        <w:pStyle w:val="Sched-Form"/>
      </w:pPr>
      <w:bookmarkStart w:id="198" w:name="_Toc226445812"/>
      <w:r w:rsidRPr="009D5C36">
        <w:rPr>
          <w:rStyle w:val="CharDivNo"/>
        </w:rPr>
        <w:t>Division 1.3.4</w:t>
      </w:r>
      <w:r>
        <w:tab/>
      </w:r>
      <w:r w:rsidRPr="009D5C36">
        <w:rPr>
          <w:rStyle w:val="CharDivText"/>
        </w:rPr>
        <w:t>Exempt developments—lease variations</w:t>
      </w:r>
      <w:bookmarkEnd w:id="198"/>
    </w:p>
    <w:p w:rsidR="00AB1BB3" w:rsidRDefault="00AB1BB3">
      <w:pPr>
        <w:pStyle w:val="Schclauseheading"/>
      </w:pPr>
      <w:bookmarkStart w:id="199" w:name="_Toc226445813"/>
      <w:r w:rsidRPr="009D5C36">
        <w:rPr>
          <w:rStyle w:val="CharSectNo"/>
        </w:rPr>
        <w:t>1.75</w:t>
      </w:r>
      <w:r>
        <w:tab/>
        <w:t>Lease variations—exempt developments</w:t>
      </w:r>
      <w:bookmarkEnd w:id="199"/>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0" w:name="_Toc226445814"/>
      <w:r w:rsidRPr="009D5C36">
        <w:rPr>
          <w:rStyle w:val="CharSectNo"/>
        </w:rPr>
        <w:t>1.76</w:t>
      </w:r>
      <w:r>
        <w:tab/>
        <w:t>Lease variations—withdrawal of part of land</w:t>
      </w:r>
      <w:bookmarkEnd w:id="200"/>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1" w:name="_Toc226445815"/>
      <w:r w:rsidRPr="009D5C36">
        <w:rPr>
          <w:rStyle w:val="CharSectNo"/>
        </w:rPr>
        <w:t>1.77</w:t>
      </w:r>
      <w:r>
        <w:tab/>
        <w:t>Lease variations—subdivision for unit titles</w:t>
      </w:r>
      <w:bookmarkEnd w:id="201"/>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2" w:name="_Toc226445816"/>
      <w:r w:rsidRPr="009D5C36">
        <w:rPr>
          <w:rStyle w:val="CharSectNo"/>
        </w:rPr>
        <w:lastRenderedPageBreak/>
        <w:t>1.78</w:t>
      </w:r>
      <w:r>
        <w:tab/>
        <w:t>Lease variations—other subdivisions</w:t>
      </w:r>
      <w:bookmarkEnd w:id="202"/>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9D5C36" w:rsidRDefault="00AB1BB3">
      <w:pPr>
        <w:pStyle w:val="Sched-Form"/>
      </w:pPr>
      <w:bookmarkStart w:id="203" w:name="_Toc226445817"/>
      <w:r w:rsidRPr="009D5C36">
        <w:rPr>
          <w:rStyle w:val="CharDivNo"/>
        </w:rPr>
        <w:t>Division 1.3.5</w:t>
      </w:r>
      <w:r>
        <w:tab/>
      </w:r>
      <w:r w:rsidRPr="009D5C36">
        <w:rPr>
          <w:rStyle w:val="CharDivText"/>
        </w:rPr>
        <w:t>Exempt developments—rural leases</w:t>
      </w:r>
      <w:bookmarkEnd w:id="203"/>
    </w:p>
    <w:p w:rsidR="00AB1BB3" w:rsidRDefault="00AB1BB3">
      <w:pPr>
        <w:pStyle w:val="AH5Sec"/>
      </w:pPr>
      <w:bookmarkStart w:id="204" w:name="_Toc226445818"/>
      <w:r w:rsidRPr="009D5C36">
        <w:rPr>
          <w:rStyle w:val="CharSectNo"/>
        </w:rPr>
        <w:t>1.85</w:t>
      </w:r>
      <w:r>
        <w:tab/>
        <w:t>Rural lease developments generally</w:t>
      </w:r>
      <w:bookmarkEnd w:id="204"/>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5" w:name="_Toc226445819"/>
      <w:r w:rsidRPr="009D5C36">
        <w:rPr>
          <w:rStyle w:val="CharSectNo"/>
        </w:rPr>
        <w:lastRenderedPageBreak/>
        <w:t>1.86</w:t>
      </w:r>
      <w:r>
        <w:tab/>
        <w:t>Rural leases—consolidation of rural leases</w:t>
      </w:r>
      <w:bookmarkEnd w:id="20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9D5C36" w:rsidRDefault="00AB1BB3">
      <w:pPr>
        <w:pStyle w:val="Sched-Form"/>
      </w:pPr>
      <w:bookmarkStart w:id="206" w:name="_Toc226445820"/>
      <w:r w:rsidRPr="009D5C36">
        <w:rPr>
          <w:rStyle w:val="CharDivNo"/>
        </w:rPr>
        <w:t>Division 1.3.6</w:t>
      </w:r>
      <w:r>
        <w:tab/>
      </w:r>
      <w:r w:rsidRPr="009D5C36">
        <w:rPr>
          <w:rStyle w:val="CharDivText"/>
        </w:rPr>
        <w:t>Exempt developments—Territory developments</w:t>
      </w:r>
      <w:bookmarkEnd w:id="206"/>
    </w:p>
    <w:p w:rsidR="00AB1BB3" w:rsidRDefault="00AB1BB3">
      <w:pPr>
        <w:pStyle w:val="Schclauseheading"/>
      </w:pPr>
      <w:bookmarkStart w:id="207" w:name="_Toc226445821"/>
      <w:r w:rsidRPr="009D5C36">
        <w:rPr>
          <w:rStyle w:val="CharSectNo"/>
        </w:rPr>
        <w:t>1.90</w:t>
      </w:r>
      <w:r>
        <w:tab/>
        <w:t>Minor public works</w:t>
      </w:r>
      <w:bookmarkEnd w:id="207"/>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08" w:name="_Toc226445822"/>
      <w:r w:rsidRPr="009D5C36">
        <w:rPr>
          <w:rStyle w:val="CharSectNo"/>
        </w:rPr>
        <w:t>1.91</w:t>
      </w:r>
      <w:r>
        <w:rPr>
          <w:szCs w:val="24"/>
        </w:rPr>
        <w:tab/>
      </w:r>
      <w:r>
        <w:t>Landscape works</w:t>
      </w:r>
      <w:bookmarkEnd w:id="208"/>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9" w:name="_Toc226445823"/>
      <w:r w:rsidRPr="009D5C36">
        <w:rPr>
          <w:rStyle w:val="CharSectNo"/>
        </w:rPr>
        <w:t>1.92</w:t>
      </w:r>
      <w:r>
        <w:tab/>
        <w:t>Plantation forestry</w:t>
      </w:r>
      <w:bookmarkEnd w:id="209"/>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0" w:name="_Toc226445824"/>
      <w:r w:rsidRPr="009D5C36">
        <w:rPr>
          <w:rStyle w:val="CharSectNo"/>
        </w:rPr>
        <w:t>1.93</w:t>
      </w:r>
      <w:r>
        <w:rPr>
          <w:szCs w:val="24"/>
        </w:rPr>
        <w:tab/>
        <w:t>Waterway protection work</w:t>
      </w:r>
      <w:bookmarkEnd w:id="21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1" w:name="_Toc226445825"/>
      <w:r w:rsidRPr="009D5C36">
        <w:rPr>
          <w:rStyle w:val="CharSectNo"/>
        </w:rPr>
        <w:t>1.94</w:t>
      </w:r>
      <w:r>
        <w:tab/>
        <w:t>Emergencies affecting public health or safety or property</w:t>
      </w:r>
      <w:bookmarkEnd w:id="21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2" w:name="_Toc226445826"/>
      <w:r w:rsidRPr="009D5C36">
        <w:rPr>
          <w:rStyle w:val="CharSectNo"/>
        </w:rPr>
        <w:t>1.95</w:t>
      </w:r>
      <w:r>
        <w:tab/>
        <w:t>Temporary flood mitigation measures</w:t>
      </w:r>
      <w:bookmarkEnd w:id="21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9D5C36" w:rsidRDefault="009259CF" w:rsidP="009259CF">
      <w:pPr>
        <w:pStyle w:val="AH3Div"/>
      </w:pPr>
      <w:bookmarkStart w:id="213" w:name="_Toc226445827"/>
      <w:r w:rsidRPr="009D5C36">
        <w:rPr>
          <w:rStyle w:val="CharDivNo"/>
        </w:rPr>
        <w:t>Division 1.3.6A</w:t>
      </w:r>
      <w:r>
        <w:tab/>
      </w:r>
      <w:r w:rsidRPr="009D5C36">
        <w:rPr>
          <w:rStyle w:val="CharDivText"/>
        </w:rPr>
        <w:t>Exempt developments—schools</w:t>
      </w:r>
      <w:bookmarkEnd w:id="213"/>
    </w:p>
    <w:p w:rsidR="009259CF" w:rsidRDefault="009259CF" w:rsidP="009259CF">
      <w:pPr>
        <w:pStyle w:val="AH4SubDiv"/>
      </w:pPr>
      <w:bookmarkStart w:id="214" w:name="_Toc226445828"/>
      <w:r>
        <w:t>Subdivision 1.3.6A.1</w:t>
      </w:r>
      <w:r>
        <w:tab/>
        <w:t>Preliminary</w:t>
      </w:r>
      <w:bookmarkEnd w:id="214"/>
    </w:p>
    <w:p w:rsidR="009259CF" w:rsidRDefault="009259CF" w:rsidP="009259CF">
      <w:pPr>
        <w:pStyle w:val="AH5Sec"/>
      </w:pPr>
      <w:bookmarkStart w:id="215" w:name="_Toc226445829"/>
      <w:r w:rsidRPr="009D5C36">
        <w:rPr>
          <w:rStyle w:val="CharSectNo"/>
        </w:rPr>
        <w:t>1.96</w:t>
      </w:r>
      <w:r>
        <w:tab/>
        <w:t>Definitions—div 1.3.6A</w:t>
      </w:r>
      <w:bookmarkEnd w:id="21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6" w:name="_Toc226445830"/>
      <w:r w:rsidRPr="009D5C36">
        <w:rPr>
          <w:rStyle w:val="CharSectNo"/>
        </w:rPr>
        <w:t>1.97</w:t>
      </w:r>
      <w:r w:rsidRPr="00F13B1E">
        <w:tab/>
        <w:t xml:space="preserve">Meaning of </w:t>
      </w:r>
      <w:r w:rsidRPr="008D1AF5">
        <w:rPr>
          <w:rStyle w:val="charItals"/>
        </w:rPr>
        <w:t>existing school campus</w:t>
      </w:r>
      <w:r w:rsidRPr="00F13B1E">
        <w:t>—regulation</w:t>
      </w:r>
      <w:bookmarkEnd w:id="216"/>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17" w:name="_Toc226445831"/>
      <w:r w:rsidRPr="009D5C36">
        <w:rPr>
          <w:rStyle w:val="CharSectNo"/>
        </w:rPr>
        <w:t>1.98</w:t>
      </w:r>
      <w:r>
        <w:tab/>
        <w:t>Application—div 1.3.6A</w:t>
      </w:r>
      <w:bookmarkEnd w:id="217"/>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18" w:name="_Toc226445832"/>
      <w:r w:rsidRPr="009D5C36">
        <w:rPr>
          <w:rStyle w:val="CharSectNo"/>
        </w:rPr>
        <w:t>1.99</w:t>
      </w:r>
      <w:r>
        <w:tab/>
        <w:t>General exemption criteria</w:t>
      </w:r>
      <w:bookmarkEnd w:id="218"/>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19" w:name="_Toc226445833"/>
      <w:r w:rsidRPr="009D5C36">
        <w:rPr>
          <w:rStyle w:val="CharSectNo"/>
        </w:rPr>
        <w:lastRenderedPageBreak/>
        <w:t>1.99A</w:t>
      </w:r>
      <w:r>
        <w:tab/>
        <w:t>Activities not developments</w:t>
      </w:r>
      <w:bookmarkEnd w:id="219"/>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0" w:name="_Toc226445834"/>
      <w:r w:rsidRPr="009D5C36">
        <w:rPr>
          <w:rStyle w:val="CharSectNo"/>
        </w:rPr>
        <w:t>1.99B</w:t>
      </w:r>
      <w:r w:rsidRPr="00C84658">
        <w:tab/>
        <w:t>Review of division</w:t>
      </w:r>
      <w:bookmarkEnd w:id="220"/>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1" w:name="_Toc226445835"/>
      <w:r>
        <w:t>Subdivision 1.3.6A.2</w:t>
      </w:r>
      <w:r>
        <w:tab/>
        <w:t>Exemptions—schools</w:t>
      </w:r>
      <w:bookmarkEnd w:id="221"/>
    </w:p>
    <w:p w:rsidR="009259CF" w:rsidRDefault="009259CF" w:rsidP="009259CF">
      <w:pPr>
        <w:pStyle w:val="AH5Sec"/>
      </w:pPr>
      <w:bookmarkStart w:id="222" w:name="_Toc226445836"/>
      <w:r w:rsidRPr="009D5C36">
        <w:rPr>
          <w:rStyle w:val="CharSectNo"/>
        </w:rPr>
        <w:t>1.99C</w:t>
      </w:r>
      <w:r>
        <w:tab/>
      </w:r>
      <w:r w:rsidRPr="00855801">
        <w:t>Schools—new</w:t>
      </w:r>
      <w:r>
        <w:t xml:space="preserve"> buildings or alterations to buildings</w:t>
      </w:r>
      <w:bookmarkEnd w:id="222"/>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3" w:name="_Toc226445837"/>
      <w:r w:rsidRPr="009D5C36">
        <w:rPr>
          <w:rStyle w:val="CharSectNo"/>
        </w:rPr>
        <w:lastRenderedPageBreak/>
        <w:t>1.99D</w:t>
      </w:r>
      <w:r w:rsidRPr="00F13B1E">
        <w:tab/>
        <w:t>Schools—minor alterations</w:t>
      </w:r>
      <w:bookmarkEnd w:id="223"/>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4" w:name="_Toc226445838"/>
      <w:r w:rsidRPr="009D5C36">
        <w:rPr>
          <w:rStyle w:val="CharSectNo"/>
        </w:rPr>
        <w:t>1.99E</w:t>
      </w:r>
      <w:r>
        <w:tab/>
      </w:r>
      <w:r w:rsidRPr="00855801">
        <w:t>Schools—</w:t>
      </w:r>
      <w:r>
        <w:t>entrances</w:t>
      </w:r>
      <w:bookmarkEnd w:id="224"/>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5" w:name="_Toc226445839"/>
      <w:r w:rsidRPr="009D5C36">
        <w:rPr>
          <w:rStyle w:val="CharSectNo"/>
        </w:rPr>
        <w:t>1.99F</w:t>
      </w:r>
      <w:r w:rsidRPr="00F13B1E">
        <w:tab/>
        <w:t>Schools—verandahs etc</w:t>
      </w:r>
      <w:bookmarkEnd w:id="225"/>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6" w:name="_Toc226445840"/>
      <w:r w:rsidRPr="009D5C36">
        <w:rPr>
          <w:rStyle w:val="CharSectNo"/>
        </w:rPr>
        <w:t>1.99G</w:t>
      </w:r>
      <w:r>
        <w:tab/>
      </w:r>
      <w:r w:rsidRPr="00855801">
        <w:t>Schools—</w:t>
      </w:r>
      <w:r>
        <w:t>signs</w:t>
      </w:r>
      <w:bookmarkEnd w:id="226"/>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27" w:name="_Toc226445841"/>
      <w:r w:rsidRPr="009D5C36">
        <w:rPr>
          <w:rStyle w:val="CharSectNo"/>
        </w:rPr>
        <w:t>1.99H</w:t>
      </w:r>
      <w:r>
        <w:tab/>
      </w:r>
      <w:r w:rsidRPr="00855801">
        <w:t>Schools—</w:t>
      </w:r>
      <w:r>
        <w:t xml:space="preserve">playground </w:t>
      </w:r>
      <w:r w:rsidRPr="00681432">
        <w:t>and exercise</w:t>
      </w:r>
      <w:r>
        <w:t xml:space="preserve"> equipment</w:t>
      </w:r>
      <w:bookmarkEnd w:id="227"/>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28" w:name="_Toc226445842"/>
      <w:r w:rsidRPr="009D5C36">
        <w:rPr>
          <w:rStyle w:val="CharSectNo"/>
        </w:rPr>
        <w:lastRenderedPageBreak/>
        <w:t>1.99I</w:t>
      </w:r>
      <w:r>
        <w:tab/>
      </w:r>
      <w:r w:rsidRPr="00855801">
        <w:t>Schools—</w:t>
      </w:r>
      <w:r>
        <w:t>fences</w:t>
      </w:r>
      <w:bookmarkEnd w:id="228"/>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29" w:name="_Toc226445843"/>
      <w:r w:rsidRPr="009D5C36">
        <w:rPr>
          <w:rStyle w:val="CharSectNo"/>
        </w:rPr>
        <w:lastRenderedPageBreak/>
        <w:t>1.99J</w:t>
      </w:r>
      <w:r>
        <w:tab/>
      </w:r>
      <w:r w:rsidRPr="00855801">
        <w:t>Schools—</w:t>
      </w:r>
      <w:r>
        <w:t>shade structures</w:t>
      </w:r>
      <w:bookmarkEnd w:id="229"/>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0" w:name="_Toc226445844"/>
      <w:r w:rsidRPr="009D5C36">
        <w:rPr>
          <w:rStyle w:val="CharSectNo"/>
        </w:rPr>
        <w:t>1.99K</w:t>
      </w:r>
      <w:r>
        <w:tab/>
      </w:r>
      <w:r w:rsidRPr="00855801">
        <w:t>Schools—</w:t>
      </w:r>
      <w:r>
        <w:t>covered external walkways</w:t>
      </w:r>
      <w:bookmarkEnd w:id="230"/>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1" w:name="_Toc226445845"/>
      <w:r w:rsidRPr="009D5C36">
        <w:rPr>
          <w:rStyle w:val="CharSectNo"/>
        </w:rPr>
        <w:t>1.99L</w:t>
      </w:r>
      <w:r>
        <w:tab/>
      </w:r>
      <w:r w:rsidRPr="00855801">
        <w:t>Schools—</w:t>
      </w:r>
      <w:r>
        <w:t>flag poles</w:t>
      </w:r>
      <w:bookmarkEnd w:id="231"/>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2" w:name="_Toc226445846"/>
      <w:r w:rsidRPr="009D5C36">
        <w:rPr>
          <w:rStyle w:val="CharSectNo"/>
        </w:rPr>
        <w:lastRenderedPageBreak/>
        <w:t>1.99M</w:t>
      </w:r>
      <w:r>
        <w:tab/>
      </w:r>
      <w:r w:rsidRPr="00855801">
        <w:t>Schools—</w:t>
      </w:r>
      <w:r>
        <w:t>water tanks</w:t>
      </w:r>
      <w:bookmarkEnd w:id="232"/>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3" w:name="_Toc226445847"/>
      <w:r w:rsidRPr="009D5C36">
        <w:rPr>
          <w:rStyle w:val="CharSectNo"/>
        </w:rPr>
        <w:t>1.99N</w:t>
      </w:r>
      <w:r>
        <w:tab/>
      </w:r>
      <w:r w:rsidRPr="00855801">
        <w:t>Schools—</w:t>
      </w:r>
      <w:r>
        <w:t>landscape gardening</w:t>
      </w:r>
      <w:bookmarkEnd w:id="233"/>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4" w:name="_Toc226445848"/>
      <w:r w:rsidRPr="009D5C36">
        <w:rPr>
          <w:rStyle w:val="CharSectNo"/>
        </w:rPr>
        <w:t>1.99O</w:t>
      </w:r>
      <w:r>
        <w:tab/>
      </w:r>
      <w:r w:rsidRPr="00855801">
        <w:t>Schools—</w:t>
      </w:r>
      <w:r>
        <w:t>car parks</w:t>
      </w:r>
      <w:bookmarkEnd w:id="234"/>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5" w:name="_Toc226445849"/>
      <w:r w:rsidRPr="009D5C36">
        <w:rPr>
          <w:rStyle w:val="CharSectNo"/>
        </w:rPr>
        <w:t>1.99P</w:t>
      </w:r>
      <w:r>
        <w:tab/>
      </w:r>
      <w:r w:rsidRPr="00855801">
        <w:t>Schools—</w:t>
      </w:r>
      <w:r>
        <w:t>bicycle enclosures</w:t>
      </w:r>
      <w:bookmarkEnd w:id="235"/>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6" w:name="_Toc226445850"/>
      <w:r w:rsidRPr="009D5C36">
        <w:rPr>
          <w:rStyle w:val="CharSectNo"/>
        </w:rPr>
        <w:lastRenderedPageBreak/>
        <w:t>1.99Q</w:t>
      </w:r>
      <w:r>
        <w:tab/>
      </w:r>
      <w:r w:rsidRPr="00855801">
        <w:t>Schools—</w:t>
      </w:r>
      <w:r>
        <w:t>toilet and change room facilities</w:t>
      </w:r>
      <w:bookmarkEnd w:id="236"/>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37" w:name="_Toc226445851"/>
      <w:r w:rsidRPr="009D5C36">
        <w:rPr>
          <w:rStyle w:val="CharSectNo"/>
        </w:rPr>
        <w:t>1.99R</w:t>
      </w:r>
      <w:r>
        <w:tab/>
      </w:r>
      <w:r w:rsidRPr="00855801">
        <w:t>Schools—</w:t>
      </w:r>
      <w:r>
        <w:t>driveways</w:t>
      </w:r>
      <w:bookmarkEnd w:id="237"/>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38" w:name="_Toc226445852"/>
      <w:r w:rsidRPr="009D5C36">
        <w:rPr>
          <w:rStyle w:val="CharSectNo"/>
        </w:rPr>
        <w:t>1.99S</w:t>
      </w:r>
      <w:r>
        <w:tab/>
      </w:r>
      <w:r w:rsidRPr="00855801">
        <w:t>Schools—</w:t>
      </w:r>
      <w:r>
        <w:t>security cameras</w:t>
      </w:r>
      <w:bookmarkEnd w:id="238"/>
    </w:p>
    <w:p w:rsidR="009259CF" w:rsidRDefault="009259CF" w:rsidP="009259CF">
      <w:pPr>
        <w:pStyle w:val="Amainreturn"/>
      </w:pPr>
      <w:r>
        <w:t>Installing a security camera.</w:t>
      </w:r>
    </w:p>
    <w:p w:rsidR="009259CF" w:rsidRDefault="009259CF" w:rsidP="009259CF">
      <w:pPr>
        <w:pStyle w:val="AH5Sec"/>
      </w:pPr>
      <w:bookmarkStart w:id="239" w:name="_Toc226445853"/>
      <w:r w:rsidRPr="009D5C36">
        <w:rPr>
          <w:rStyle w:val="CharSectNo"/>
        </w:rPr>
        <w:t>1.99T</w:t>
      </w:r>
      <w:r>
        <w:tab/>
      </w:r>
      <w:r w:rsidRPr="00855801">
        <w:t>Schools—</w:t>
      </w:r>
      <w:r>
        <w:t>external lighting</w:t>
      </w:r>
      <w:bookmarkEnd w:id="239"/>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0" w:name="_Toc226445854"/>
      <w:r w:rsidRPr="009D5C36">
        <w:rPr>
          <w:rStyle w:val="CharSectNo"/>
        </w:rPr>
        <w:t>1.99U</w:t>
      </w:r>
      <w:r>
        <w:tab/>
      </w:r>
      <w:r w:rsidRPr="00855801">
        <w:t>Schools—</w:t>
      </w:r>
      <w:r>
        <w:t>demountable and transportable buildings</w:t>
      </w:r>
      <w:bookmarkEnd w:id="240"/>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1" w:name="_Toc226445855"/>
      <w:r w:rsidRPr="009D5C36">
        <w:rPr>
          <w:rStyle w:val="CharSectNo"/>
        </w:rPr>
        <w:lastRenderedPageBreak/>
        <w:t>1.99V</w:t>
      </w:r>
      <w:r>
        <w:tab/>
      </w:r>
      <w:r w:rsidRPr="00855801">
        <w:t>Schools—</w:t>
      </w:r>
      <w:r>
        <w:t>class 10b structures</w:t>
      </w:r>
      <w:bookmarkEnd w:id="241"/>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9D5C36" w:rsidRDefault="00AB1BB3">
      <w:pPr>
        <w:pStyle w:val="Sched-Form"/>
      </w:pPr>
      <w:bookmarkStart w:id="242" w:name="_Toc226445856"/>
      <w:r w:rsidRPr="009D5C36">
        <w:rPr>
          <w:rStyle w:val="CharDivNo"/>
        </w:rPr>
        <w:t>Division 1.3.7</w:t>
      </w:r>
      <w:r>
        <w:tab/>
      </w:r>
      <w:r w:rsidRPr="009D5C36">
        <w:rPr>
          <w:rStyle w:val="CharDivText"/>
        </w:rPr>
        <w:t>Exempt developments—other exemptions</w:t>
      </w:r>
      <w:bookmarkEnd w:id="242"/>
    </w:p>
    <w:p w:rsidR="00AB1BB3" w:rsidRDefault="00AB1BB3">
      <w:pPr>
        <w:pStyle w:val="AH5Sec"/>
      </w:pPr>
      <w:bookmarkStart w:id="243" w:name="_Toc226445857"/>
      <w:r w:rsidRPr="009D5C36">
        <w:rPr>
          <w:rStyle w:val="CharSectNo"/>
        </w:rPr>
        <w:t>1.100</w:t>
      </w:r>
      <w:r>
        <w:tab/>
      </w:r>
      <w:r w:rsidR="00FF3CC0" w:rsidRPr="000D42A2">
        <w:t>Compliant single dwellings—new residential land</w:t>
      </w:r>
      <w:bookmarkEnd w:id="243"/>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lastRenderedPageBreak/>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F57387" w:rsidRPr="000D42A2" w:rsidRDefault="00F57387" w:rsidP="004370E1">
      <w:pPr>
        <w:pStyle w:val="Schclauseheading"/>
      </w:pPr>
      <w:bookmarkStart w:id="244" w:name="_Toc226445858"/>
      <w:r w:rsidRPr="009D5C36">
        <w:rPr>
          <w:rStyle w:val="CharSectNo"/>
        </w:rPr>
        <w:lastRenderedPageBreak/>
        <w:t>1.100A</w:t>
      </w:r>
      <w:r w:rsidRPr="000D42A2">
        <w:tab/>
        <w:t>Otherwise non-compliant single dwellings—new residential land</w:t>
      </w:r>
      <w:bookmarkEnd w:id="244"/>
    </w:p>
    <w:p w:rsidR="00F57387" w:rsidRPr="000D42A2" w:rsidRDefault="00F57387" w:rsidP="004370E1">
      <w:pPr>
        <w:pStyle w:val="Amain"/>
        <w:keepNext/>
      </w:pPr>
      <w:r w:rsidRPr="000D42A2">
        <w:tab/>
        <w:t>(1)</w:t>
      </w:r>
      <w:r w:rsidRPr="000D42A2">
        <w:tab/>
        <w:t>The building of a single dwelling on a block if—</w:t>
      </w:r>
    </w:p>
    <w:p w:rsidR="00F57387" w:rsidRPr="000D42A2" w:rsidRDefault="00F57387" w:rsidP="00F57387">
      <w:pPr>
        <w:pStyle w:val="Apara"/>
      </w:pPr>
      <w:r w:rsidRPr="000D42A2">
        <w:tab/>
        <w:t>(a)</w:t>
      </w:r>
      <w:r w:rsidRPr="000D42A2">
        <w:tab/>
        <w:t>another dwelling has not been built on the block; and</w:t>
      </w:r>
    </w:p>
    <w:p w:rsidR="00F57387" w:rsidRPr="000D42A2" w:rsidRDefault="00F57387" w:rsidP="00F57387">
      <w:pPr>
        <w:pStyle w:val="Apara"/>
      </w:pPr>
      <w:r w:rsidRPr="000D42A2">
        <w:tab/>
        <w:t>(b)</w:t>
      </w:r>
      <w:r w:rsidRPr="000D42A2">
        <w:tab/>
        <w:t>if the block is a preliminary block—the dwelling is built by the lessee of the holding lease; and</w:t>
      </w:r>
    </w:p>
    <w:p w:rsidR="00F57387" w:rsidRPr="000D42A2" w:rsidRDefault="00F57387" w:rsidP="00F57387">
      <w:pPr>
        <w:pStyle w:val="Apara"/>
      </w:pPr>
      <w:r w:rsidRPr="000D42A2">
        <w:tab/>
        <w:t>(c)</w:t>
      </w:r>
      <w:r w:rsidRPr="000D42A2">
        <w:tab/>
        <w:t>the dwelling does not comply with—</w:t>
      </w:r>
    </w:p>
    <w:p w:rsidR="00F57387" w:rsidRPr="000D42A2" w:rsidRDefault="00F57387" w:rsidP="00F57387">
      <w:pPr>
        <w:pStyle w:val="Asubpara"/>
      </w:pPr>
      <w:r w:rsidRPr="000D42A2">
        <w:tab/>
        <w:t>(i)</w:t>
      </w:r>
      <w:r w:rsidRPr="000D42A2">
        <w:tab/>
        <w:t>the relevant rules in a</w:t>
      </w:r>
      <w:r>
        <w:t>ny</w:t>
      </w:r>
      <w:r w:rsidRPr="000D42A2">
        <w:t xml:space="preserve"> relevant precinct code; or</w:t>
      </w:r>
    </w:p>
    <w:p w:rsidR="00F57387" w:rsidRPr="000D42A2" w:rsidRDefault="00F57387" w:rsidP="00F57387">
      <w:pPr>
        <w:pStyle w:val="Asubpara"/>
      </w:pPr>
      <w:r w:rsidRPr="000D42A2">
        <w:tab/>
        <w:t>(ii)</w:t>
      </w:r>
      <w:r w:rsidRPr="000D42A2">
        <w:tab/>
        <w:t>the relevant rules in the Residential Zones Single Dwelling House Development Code; and</w:t>
      </w:r>
    </w:p>
    <w:p w:rsidR="00F57387" w:rsidRPr="000D42A2" w:rsidRDefault="00F57387" w:rsidP="00F57387">
      <w:pPr>
        <w:pStyle w:val="Apara"/>
      </w:pPr>
      <w:r w:rsidRPr="000D42A2">
        <w:tab/>
        <w:t>(d)</w:t>
      </w:r>
      <w:r w:rsidRPr="000D42A2">
        <w:tab/>
      </w:r>
      <w:r w:rsidRPr="00043A4F">
        <w:t>each</w:t>
      </w:r>
      <w:r w:rsidRPr="000D42A2">
        <w:t xml:space="preserve"> non-compliance relates to the encroachment of the dwelling—</w:t>
      </w:r>
    </w:p>
    <w:p w:rsidR="00F57387" w:rsidRPr="000D42A2" w:rsidRDefault="00F57387" w:rsidP="00F57387">
      <w:pPr>
        <w:pStyle w:val="Asubpara"/>
      </w:pPr>
      <w:r w:rsidRPr="000D42A2">
        <w:tab/>
        <w:t>(i)</w:t>
      </w:r>
      <w:r w:rsidRPr="000D42A2">
        <w:tab/>
        <w:t xml:space="preserve">beyond the front, side or rear setback required under the rules mentioned in </w:t>
      </w:r>
      <w:r>
        <w:t>paragraph</w:t>
      </w:r>
      <w:r w:rsidRPr="000D42A2">
        <w:t xml:space="preserve"> (c); or</w:t>
      </w:r>
    </w:p>
    <w:p w:rsidR="00F57387" w:rsidRPr="000D42A2" w:rsidRDefault="00F57387" w:rsidP="00F57387">
      <w:pPr>
        <w:pStyle w:val="Asubpara"/>
      </w:pPr>
      <w:r w:rsidRPr="000D42A2">
        <w:tab/>
        <w:t>(ii)</w:t>
      </w:r>
      <w:r w:rsidRPr="000D42A2">
        <w:tab/>
        <w:t xml:space="preserve">beyond the building envelope that applies, under the rules mentioned in </w:t>
      </w:r>
      <w:r>
        <w:t>paragraph</w:t>
      </w:r>
      <w:r w:rsidRPr="000D42A2">
        <w:t xml:space="preserve"> (c), to the block where the dwelling is being built; or</w:t>
      </w:r>
    </w:p>
    <w:p w:rsidR="00F57387" w:rsidRPr="000D42A2" w:rsidRDefault="00F57387" w:rsidP="00F57387">
      <w:pPr>
        <w:pStyle w:val="Asubpara"/>
      </w:pPr>
      <w:r w:rsidRPr="000D42A2">
        <w:tab/>
        <w:t>(iii)</w:t>
      </w:r>
      <w:r w:rsidRPr="000D42A2">
        <w:tab/>
        <w:t xml:space="preserve">into the minimum private open space required under the rules mentioned in </w:t>
      </w:r>
      <w:r>
        <w:t>paragraph</w:t>
      </w:r>
      <w:r w:rsidRPr="000D42A2">
        <w:t xml:space="preserve"> (c); and</w:t>
      </w:r>
    </w:p>
    <w:p w:rsidR="00F57387" w:rsidRPr="000D42A2" w:rsidRDefault="00F57387" w:rsidP="00F57387">
      <w:pPr>
        <w:pStyle w:val="Apara"/>
      </w:pPr>
      <w:r w:rsidRPr="000D42A2">
        <w:tab/>
        <w:t>(e)</w:t>
      </w:r>
      <w:r w:rsidRPr="000D42A2">
        <w:tab/>
        <w:t xml:space="preserve">the planning and land authority declares (an </w:t>
      </w:r>
      <w:r w:rsidRPr="00131D50">
        <w:rPr>
          <w:rStyle w:val="charBoldItals"/>
        </w:rPr>
        <w:t>exemption declaration</w:t>
      </w:r>
      <w:r w:rsidRPr="000D42A2">
        <w:t xml:space="preserve">) that the building of the single dwelling does not stop being an exempt development </w:t>
      </w:r>
      <w:r>
        <w:t>because of a non</w:t>
      </w:r>
      <w:r>
        <w:noBreakHyphen/>
      </w:r>
      <w:r w:rsidRPr="00252F0C">
        <w:t xml:space="preserve">compliance under </w:t>
      </w:r>
      <w:r>
        <w:t>paragraph</w:t>
      </w:r>
      <w:r w:rsidRPr="00252F0C">
        <w:t xml:space="preserve"> (c) identified in the declaration.</w:t>
      </w:r>
    </w:p>
    <w:p w:rsidR="00F57387" w:rsidRPr="000D42A2" w:rsidRDefault="00F57387" w:rsidP="00F57387">
      <w:pPr>
        <w:pStyle w:val="aNotess"/>
      </w:pPr>
      <w:r w:rsidRPr="00131D50">
        <w:rPr>
          <w:rStyle w:val="charItals"/>
        </w:rPr>
        <w:t>Note 1</w:t>
      </w:r>
      <w:r w:rsidRPr="00131D50">
        <w:rPr>
          <w:rStyle w:val="charItals"/>
        </w:rPr>
        <w:tab/>
      </w:r>
      <w:r w:rsidRPr="00131D50">
        <w:rPr>
          <w:rStyle w:val="charBoldItals"/>
        </w:rPr>
        <w:t>Relevant rules</w:t>
      </w:r>
      <w:r w:rsidRPr="000D42A2">
        <w:t>—see the Act, dictionary.</w:t>
      </w:r>
    </w:p>
    <w:p w:rsidR="00F57387" w:rsidRPr="000D42A2" w:rsidRDefault="00F57387" w:rsidP="00F57387">
      <w:pPr>
        <w:pStyle w:val="aNotess"/>
      </w:pPr>
      <w:r w:rsidRPr="00131D50">
        <w:rPr>
          <w:rStyle w:val="charItals"/>
        </w:rPr>
        <w:t>Note 2</w:t>
      </w:r>
      <w:r w:rsidRPr="00131D50">
        <w:rPr>
          <w:rStyle w:val="charItals"/>
        </w:rPr>
        <w:tab/>
      </w:r>
      <w:r w:rsidRPr="000D42A2">
        <w:t>The general exemption criteria are not applied because the relevant rules in the territory plan include requirements to similar effect as the criteria.</w:t>
      </w:r>
    </w:p>
    <w:p w:rsidR="00F57387" w:rsidRPr="000D42A2" w:rsidRDefault="00F57387" w:rsidP="00F57387">
      <w:pPr>
        <w:pStyle w:val="aNotess"/>
      </w:pPr>
      <w:r w:rsidRPr="00131D50">
        <w:rPr>
          <w:rStyle w:val="charItals"/>
        </w:rPr>
        <w:t>Note 3</w:t>
      </w:r>
      <w:r w:rsidRPr="00131D50">
        <w:rPr>
          <w:rStyle w:val="charItals"/>
        </w:rPr>
        <w:tab/>
      </w:r>
      <w:r w:rsidRPr="000D42A2">
        <w:t xml:space="preserve">Other territory laws, including the </w:t>
      </w:r>
      <w:r w:rsidRPr="00131D50">
        <w:rPr>
          <w:rStyle w:val="charItals"/>
        </w:rPr>
        <w:t>Heritage Act 2004</w:t>
      </w:r>
      <w:r w:rsidRPr="000D42A2">
        <w:t>, must be complied with (see s 1.4 and s 1.14).</w:t>
      </w:r>
    </w:p>
    <w:p w:rsidR="00F57387" w:rsidRPr="000D42A2" w:rsidRDefault="00F57387" w:rsidP="00F57387">
      <w:pPr>
        <w:pStyle w:val="Amain"/>
      </w:pPr>
      <w:r w:rsidRPr="000D42A2">
        <w:lastRenderedPageBreak/>
        <w:tab/>
        <w:t>(2)</w:t>
      </w:r>
      <w:r w:rsidRPr="000D42A2">
        <w:tab/>
        <w:t>For subsection (1) (b), a dwelling is taken to be built by the lessee even if some or all of the building work is done by an employee or contractor of the lessee.</w:t>
      </w:r>
    </w:p>
    <w:p w:rsidR="00F57387" w:rsidRPr="00131D50" w:rsidRDefault="00F57387" w:rsidP="00F57387">
      <w:pPr>
        <w:pStyle w:val="Amain"/>
        <w:rPr>
          <w:rStyle w:val="charUnderline"/>
        </w:rPr>
      </w:pPr>
      <w:r w:rsidRPr="000D42A2">
        <w:tab/>
        <w:t>(3)</w:t>
      </w:r>
      <w:r w:rsidRPr="000D42A2">
        <w:tab/>
        <w:t xml:space="preserve">An exemption declaration must state the following distances (each of which is an </w:t>
      </w:r>
      <w:r w:rsidRPr="00131D50">
        <w:rPr>
          <w:rStyle w:val="charBoldItals"/>
        </w:rPr>
        <w:t>extended distance</w:t>
      </w:r>
      <w:r w:rsidRPr="000D42A2">
        <w:t>):</w:t>
      </w:r>
    </w:p>
    <w:p w:rsidR="00F57387" w:rsidRPr="00131D50" w:rsidRDefault="00F57387" w:rsidP="00F57387">
      <w:pPr>
        <w:pStyle w:val="Apara"/>
        <w:rPr>
          <w:rStyle w:val="charUnderline"/>
        </w:rPr>
      </w:pPr>
      <w:r w:rsidRPr="000D42A2">
        <w:tab/>
        <w:t>(a)</w:t>
      </w:r>
      <w:r w:rsidRPr="000D42A2">
        <w:tab/>
        <w:t xml:space="preserve">the distance that any element of the </w:t>
      </w:r>
      <w:r w:rsidR="001F7CB0">
        <w:t>dwelling</w:t>
      </w:r>
      <w:r w:rsidRPr="000D42A2">
        <w:t xml:space="preserve"> may extend beyond the building envelope that applies, under the rules mentioned in subsection (1) (c), to the block where the dwelling is being built;</w:t>
      </w:r>
    </w:p>
    <w:p w:rsidR="00F57387" w:rsidRPr="000D42A2" w:rsidRDefault="00F57387" w:rsidP="00F57387">
      <w:pPr>
        <w:pStyle w:val="Apara"/>
      </w:pPr>
      <w:r w:rsidRPr="000D42A2">
        <w:tab/>
        <w:t>(b)</w:t>
      </w:r>
      <w:r w:rsidRPr="000D42A2">
        <w:tab/>
        <w:t xml:space="preserve">the distance by which any setback for the dwelling, that is required by the rules mentioned in subsection (1) (c), is reduced to allow for the encroachment; </w:t>
      </w:r>
    </w:p>
    <w:p w:rsidR="00F57387" w:rsidRPr="000D42A2" w:rsidRDefault="00F57387" w:rsidP="00F57387">
      <w:pPr>
        <w:pStyle w:val="Apara"/>
      </w:pPr>
      <w:r w:rsidRPr="000D42A2">
        <w:tab/>
        <w:t>(c)</w:t>
      </w:r>
      <w:r w:rsidRPr="000D42A2">
        <w:tab/>
        <w:t xml:space="preserve">the distance by which any element of the </w:t>
      </w:r>
      <w:r w:rsidR="001F7CB0">
        <w:t>dwelling</w:t>
      </w:r>
      <w:r w:rsidRPr="000D42A2">
        <w:t xml:space="preserve"> may </w:t>
      </w:r>
      <w:r w:rsidRPr="00252F0C">
        <w:t>encroach into</w:t>
      </w:r>
      <w:r>
        <w:t xml:space="preserve"> </w:t>
      </w:r>
      <w:r w:rsidRPr="000D42A2">
        <w:t>the minimum private open space required</w:t>
      </w:r>
      <w:r w:rsidRPr="000D42A2">
        <w:rPr>
          <w:b/>
        </w:rPr>
        <w:t xml:space="preserve"> </w:t>
      </w:r>
      <w:r w:rsidRPr="000D42A2">
        <w:t>under the rules mentioned in subsection (1) (c).</w:t>
      </w:r>
    </w:p>
    <w:p w:rsidR="00F57387" w:rsidRPr="000D42A2" w:rsidRDefault="00F57387" w:rsidP="00F57387">
      <w:pPr>
        <w:pStyle w:val="Amain"/>
      </w:pPr>
      <w:r w:rsidRPr="000D42A2">
        <w:tab/>
        <w:t>(4)</w:t>
      </w:r>
      <w:r w:rsidRPr="000D42A2">
        <w:tab/>
        <w:t>Not later than 10 working days after a person applies to the planning and land authority for a</w:t>
      </w:r>
      <w:r>
        <w:t>n exemption</w:t>
      </w:r>
      <w:r w:rsidRPr="000D42A2">
        <w:t xml:space="preserve"> declaration the authority must—</w:t>
      </w:r>
    </w:p>
    <w:p w:rsidR="00F57387" w:rsidRPr="000D42A2" w:rsidRDefault="00F57387" w:rsidP="00F57387">
      <w:pPr>
        <w:pStyle w:val="Apara"/>
      </w:pPr>
      <w:r w:rsidRPr="000D42A2">
        <w:tab/>
        <w:t>(a)</w:t>
      </w:r>
      <w:r w:rsidRPr="000D42A2">
        <w:tab/>
        <w:t>make the declaration; or</w:t>
      </w:r>
    </w:p>
    <w:p w:rsidR="00F57387" w:rsidRPr="000D42A2" w:rsidRDefault="00F57387" w:rsidP="00F57387">
      <w:pPr>
        <w:pStyle w:val="Apara"/>
      </w:pPr>
      <w:r w:rsidRPr="000D42A2">
        <w:tab/>
        <w:t>(b)</w:t>
      </w:r>
      <w:r w:rsidRPr="000D42A2">
        <w:tab/>
        <w:t>refuse to make the declaration.</w:t>
      </w:r>
    </w:p>
    <w:p w:rsidR="00F57387" w:rsidRPr="000D42A2" w:rsidRDefault="00F57387" w:rsidP="00F57387">
      <w:pPr>
        <w:pStyle w:val="aNote"/>
        <w:keepNext/>
      </w:pPr>
      <w:r w:rsidRPr="00131D50">
        <w:rPr>
          <w:rStyle w:val="charItals"/>
        </w:rPr>
        <w:t>Note 1</w:t>
      </w:r>
      <w:r w:rsidRPr="000D42A2">
        <w:tab/>
        <w:t>If a form is approved under the Act, s 425</w:t>
      </w:r>
      <w:r w:rsidRPr="000D42A2">
        <w:rPr>
          <w:color w:val="FF0000"/>
        </w:rPr>
        <w:t xml:space="preserve"> </w:t>
      </w:r>
      <w:r w:rsidRPr="000D42A2">
        <w:t>for this provision, the form must be used.</w:t>
      </w:r>
    </w:p>
    <w:p w:rsidR="00F57387" w:rsidRPr="000D42A2" w:rsidRDefault="00F57387" w:rsidP="00F57387">
      <w:pPr>
        <w:pStyle w:val="aNote"/>
        <w:keepNext/>
      </w:pPr>
      <w:r w:rsidRPr="00131D50">
        <w:rPr>
          <w:rStyle w:val="charItals"/>
        </w:rPr>
        <w:t>Note 2</w:t>
      </w:r>
      <w:r w:rsidRPr="000D42A2">
        <w:tab/>
        <w:t>A fee may be determined under the Act, s 424</w:t>
      </w:r>
      <w:r w:rsidRPr="000D42A2">
        <w:rPr>
          <w:color w:val="FF0000"/>
        </w:rPr>
        <w:t xml:space="preserve"> </w:t>
      </w:r>
      <w:r w:rsidRPr="000D42A2">
        <w:t>for this provision.</w:t>
      </w:r>
    </w:p>
    <w:p w:rsidR="00F57387" w:rsidRPr="000D42A2" w:rsidRDefault="00F57387" w:rsidP="00F57387">
      <w:pPr>
        <w:pStyle w:val="aNote"/>
      </w:pPr>
      <w:r w:rsidRPr="00131D50">
        <w:rPr>
          <w:rStyle w:val="charItals"/>
        </w:rPr>
        <w:t>Note 3</w:t>
      </w:r>
      <w:r w:rsidRPr="00131D50">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F57387" w:rsidRPr="00043A4F" w:rsidRDefault="00F57387" w:rsidP="004370E1">
      <w:pPr>
        <w:pStyle w:val="Amain"/>
        <w:keepNext/>
      </w:pPr>
      <w:r w:rsidRPr="000D42A2">
        <w:tab/>
      </w:r>
      <w:r w:rsidRPr="00043A4F">
        <w:t>(5)</w:t>
      </w:r>
      <w:r w:rsidRPr="00043A4F">
        <w:tab/>
        <w:t>However, the planning and land authority must not make an exemption declaration in relation to a non-compliant dwelling unless satisfied that—</w:t>
      </w:r>
    </w:p>
    <w:p w:rsidR="00F57387" w:rsidRPr="000D42A2" w:rsidRDefault="00F57387" w:rsidP="00F57387">
      <w:pPr>
        <w:pStyle w:val="Apara"/>
      </w:pPr>
      <w:r w:rsidRPr="00043A4F">
        <w:tab/>
        <w:t>(a)</w:t>
      </w:r>
      <w:r w:rsidRPr="00043A4F">
        <w:tab/>
        <w:t>the non-compliance is minor; and</w:t>
      </w:r>
    </w:p>
    <w:p w:rsidR="00F57387" w:rsidRPr="000D42A2" w:rsidRDefault="00F57387" w:rsidP="00F57387">
      <w:pPr>
        <w:pStyle w:val="Apara"/>
      </w:pPr>
      <w:r w:rsidRPr="000D42A2">
        <w:tab/>
        <w:t>(b)</w:t>
      </w:r>
      <w:r w:rsidRPr="000D42A2">
        <w:tab/>
        <w:t>building the dwelling other than in accordance with the rules mentioned in subsection (1) (c)—</w:t>
      </w:r>
    </w:p>
    <w:p w:rsidR="00F57387" w:rsidRPr="000D42A2" w:rsidRDefault="00F57387" w:rsidP="00F57387">
      <w:pPr>
        <w:pStyle w:val="Asubpara"/>
      </w:pPr>
      <w:r w:rsidRPr="000D42A2">
        <w:lastRenderedPageBreak/>
        <w:tab/>
        <w:t>(i)</w:t>
      </w:r>
      <w:r w:rsidRPr="000D42A2">
        <w:tab/>
        <w:t>will not adversely affect someone other than the applicant; and</w:t>
      </w:r>
    </w:p>
    <w:p w:rsidR="00F57387" w:rsidRPr="000D42A2" w:rsidRDefault="00F57387" w:rsidP="00F57387">
      <w:pPr>
        <w:pStyle w:val="Asubpara"/>
      </w:pPr>
      <w:r w:rsidRPr="000D42A2">
        <w:tab/>
        <w:t>(ii)</w:t>
      </w:r>
      <w:r w:rsidRPr="000D42A2">
        <w:tab/>
        <w:t>will not increase the environmental impact of the dwelling more than minimally.</w:t>
      </w:r>
    </w:p>
    <w:p w:rsidR="00F57387" w:rsidRPr="000D42A2" w:rsidRDefault="00F57387" w:rsidP="00F57387">
      <w:pPr>
        <w:pStyle w:val="Amain"/>
      </w:pPr>
      <w:r w:rsidRPr="000D42A2">
        <w:tab/>
        <w:t>(6)</w:t>
      </w:r>
      <w:r w:rsidRPr="000D42A2">
        <w:tab/>
        <w:t>In this section:</w:t>
      </w:r>
    </w:p>
    <w:p w:rsidR="00F57387" w:rsidRDefault="00F57387" w:rsidP="00F57387">
      <w:pPr>
        <w:pStyle w:val="aDef"/>
      </w:pPr>
      <w:r w:rsidRPr="00131D50">
        <w:rPr>
          <w:rStyle w:val="charBoldItals"/>
        </w:rPr>
        <w:t>block</w:t>
      </w:r>
      <w:r>
        <w:t>—see section 1.100 (4).</w:t>
      </w:r>
    </w:p>
    <w:p w:rsidR="00F57387" w:rsidRPr="007C7600" w:rsidRDefault="00F57387" w:rsidP="00F57387">
      <w:pPr>
        <w:pStyle w:val="aDef"/>
      </w:pPr>
      <w:r w:rsidRPr="00131D50">
        <w:rPr>
          <w:rStyle w:val="charBoldItals"/>
        </w:rPr>
        <w:t>preliminary block</w:t>
      </w:r>
      <w:r>
        <w:t>—see section 1.100 (4).</w:t>
      </w:r>
    </w:p>
    <w:p w:rsidR="00F57387" w:rsidRPr="000D42A2" w:rsidRDefault="00F57387" w:rsidP="00F57387">
      <w:pPr>
        <w:pStyle w:val="aDef"/>
      </w:pPr>
      <w:r w:rsidRPr="00131D50">
        <w:rPr>
          <w:rStyle w:val="charBoldItals"/>
        </w:rPr>
        <w:t>setback</w:t>
      </w:r>
      <w:r w:rsidRPr="000D42A2">
        <w:t xml:space="preserve">—see the territory plan </w:t>
      </w:r>
      <w:r>
        <w:t>(</w:t>
      </w:r>
      <w:r w:rsidRPr="000D42A2">
        <w:t>13 Definitions).</w:t>
      </w:r>
    </w:p>
    <w:p w:rsidR="00AB1BB3" w:rsidRDefault="00AB1BB3">
      <w:pPr>
        <w:pStyle w:val="Schclauseheading"/>
      </w:pPr>
      <w:bookmarkStart w:id="245" w:name="_Toc226445859"/>
      <w:r w:rsidRPr="009D5C36">
        <w:rPr>
          <w:rStyle w:val="CharSectNo"/>
        </w:rPr>
        <w:t>1.101</w:t>
      </w:r>
      <w:r>
        <w:tab/>
        <w:t>Buildings and structures—demolition</w:t>
      </w:r>
      <w:bookmarkEnd w:id="245"/>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rsidP="00940C78">
      <w:pPr>
        <w:pStyle w:val="SchApara"/>
        <w:keepNext/>
      </w:pPr>
      <w:r>
        <w:tab/>
        <w:t>(b)</w:t>
      </w:r>
      <w:r>
        <w:tab/>
        <w:t>the demolition of the building or structure complies with—</w:t>
      </w:r>
    </w:p>
    <w:p w:rsidR="00596498" w:rsidRPr="00681432" w:rsidRDefault="00596498" w:rsidP="004321C6">
      <w:pPr>
        <w:pStyle w:val="Asubpara"/>
        <w:keepNext/>
      </w:pPr>
      <w:r w:rsidRPr="00681432">
        <w:tab/>
        <w:t>(i)</w:t>
      </w:r>
      <w:r w:rsidRPr="00681432">
        <w:tab/>
        <w:t>the relevant rules in any relevant precinct code; and</w:t>
      </w:r>
    </w:p>
    <w:p w:rsidR="00596498" w:rsidRPr="00681432" w:rsidRDefault="00596498" w:rsidP="00596498">
      <w:pPr>
        <w:pStyle w:val="aNotesubpar"/>
      </w:pPr>
      <w:r w:rsidRPr="00681432">
        <w:rPr>
          <w:i/>
        </w:rPr>
        <w:t>Note</w:t>
      </w:r>
      <w:r w:rsidRPr="00681432">
        <w:rPr>
          <w:i/>
        </w:rPr>
        <w:tab/>
      </w:r>
      <w:r w:rsidRPr="00681432">
        <w:rPr>
          <w:b/>
          <w:bCs/>
          <w:i/>
        </w:rPr>
        <w:t>Relevant rules</w:t>
      </w:r>
      <w:r w:rsidRPr="00681432">
        <w:t xml:space="preserve">—see the Act, dictionary.  </w:t>
      </w:r>
    </w:p>
    <w:p w:rsidR="00596498" w:rsidRPr="00681432" w:rsidRDefault="004321C6" w:rsidP="00596498">
      <w:pPr>
        <w:pStyle w:val="Asubpara"/>
      </w:pPr>
      <w:r>
        <w:tab/>
        <w:t>(ii</w:t>
      </w:r>
      <w:r w:rsidR="00596498" w:rsidRPr="00681432">
        <w:t>)</w:t>
      </w:r>
      <w:r w:rsidR="00596498" w:rsidRPr="00681432">
        <w:tab/>
        <w:t xml:space="preserve">to the extent that they are not inconsistent with the relevant rules in a relevant precinct code—the relevant rules in the Residential Zones Single </w:t>
      </w:r>
      <w:r w:rsidR="00596498">
        <w:t>Dwelling House Development Code</w:t>
      </w:r>
      <w:r w:rsidR="00596498" w:rsidRPr="00F13B1E">
        <w:t>; and</w:t>
      </w:r>
    </w:p>
    <w:p w:rsidR="00596498" w:rsidRPr="00681432" w:rsidRDefault="00596498" w:rsidP="00596498">
      <w:pPr>
        <w:pStyle w:val="aNotesubpar"/>
      </w:pPr>
      <w:r>
        <w:rPr>
          <w:i/>
        </w:rPr>
        <w:t>Note 1</w:t>
      </w:r>
      <w:r>
        <w:rPr>
          <w:i/>
        </w:rPr>
        <w:tab/>
      </w:r>
      <w:r w:rsidRPr="00681432">
        <w:t>The general exemption criteria are not applied because the relevant rules in the territory plan include requirements to similar effect as the criteria.</w:t>
      </w:r>
    </w:p>
    <w:p w:rsidR="00596498" w:rsidRDefault="00596498" w:rsidP="00596498">
      <w:pPr>
        <w:pStyle w:val="aNotesubpar"/>
      </w:pPr>
      <w:r>
        <w:rPr>
          <w:i/>
          <w:iCs/>
        </w:rPr>
        <w:t>Note 2</w:t>
      </w:r>
      <w:r>
        <w:rPr>
          <w:i/>
          <w:iCs/>
        </w:rPr>
        <w:tab/>
      </w:r>
      <w:r w:rsidRPr="00681432">
        <w:t xml:space="preserve">Other territory laws, including the </w:t>
      </w:r>
      <w:r w:rsidRPr="00681432">
        <w:rPr>
          <w:i/>
          <w:iCs/>
        </w:rPr>
        <w:t>Heritage Act 2004</w:t>
      </w:r>
      <w:r w:rsidRPr="00681432">
        <w:t>, must be complied with (see s 1.4 and s 1.14).</w:t>
      </w:r>
    </w:p>
    <w:p w:rsidR="00AB1BB3" w:rsidRDefault="00AB1BB3">
      <w:pPr>
        <w:pStyle w:val="SchAsubpara"/>
      </w:pPr>
      <w:r>
        <w:tab/>
        <w:t>(i</w:t>
      </w:r>
      <w:r w:rsidR="004321C6">
        <w:t>i</w:t>
      </w:r>
      <w:r>
        <w:t>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46" w:name="_Toc226445860"/>
      <w:r w:rsidRPr="009D5C36">
        <w:rPr>
          <w:rStyle w:val="CharSectNo"/>
        </w:rPr>
        <w:lastRenderedPageBreak/>
        <w:t>1.102</w:t>
      </w:r>
      <w:r>
        <w:tab/>
        <w:t>Temporary use of land for emergency services training etc</w:t>
      </w:r>
      <w:bookmarkEnd w:id="246"/>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47" w:name="_Toc226445861"/>
      <w:r w:rsidRPr="009D5C36">
        <w:rPr>
          <w:rStyle w:val="CharSectNo"/>
        </w:rPr>
        <w:t>1.103</w:t>
      </w:r>
      <w:r>
        <w:tab/>
        <w:t>Utility and telecommunications services</w:t>
      </w:r>
      <w:bookmarkEnd w:id="247"/>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48" w:name="_Toc226445862"/>
      <w:r w:rsidRPr="009D5C36">
        <w:rPr>
          <w:rStyle w:val="CharSectNo"/>
        </w:rPr>
        <w:t>1.104</w:t>
      </w:r>
      <w:r>
        <w:tab/>
        <w:t>Landscape gardening</w:t>
      </w:r>
      <w:bookmarkEnd w:id="248"/>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49" w:name="_Toc226445863"/>
      <w:r w:rsidRPr="009D5C36">
        <w:rPr>
          <w:rStyle w:val="CharSectNo"/>
        </w:rPr>
        <w:t>1.105</w:t>
      </w:r>
      <w:r>
        <w:tab/>
        <w:t>Works under Water Resources Act by non-territory entities</w:t>
      </w:r>
      <w:bookmarkEnd w:id="249"/>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0" w:name="_Toc226445864"/>
      <w:r w:rsidRPr="009D5C36">
        <w:rPr>
          <w:rStyle w:val="CharSectNo"/>
        </w:rPr>
        <w:t>1.108</w:t>
      </w:r>
      <w:r>
        <w:tab/>
        <w:t>Home businesses conducted from residential leases</w:t>
      </w:r>
      <w:bookmarkEnd w:id="250"/>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1" w:name="_Toc226445865"/>
      <w:r w:rsidRPr="009D5C36">
        <w:rPr>
          <w:rStyle w:val="CharSectNo"/>
        </w:rPr>
        <w:t>1.109</w:t>
      </w:r>
      <w:r>
        <w:tab/>
        <w:t>Designated areas—developments not involving lease variations</w:t>
      </w:r>
      <w:bookmarkEnd w:id="251"/>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D5C36" w:rsidRDefault="00AB1BB3">
      <w:pPr>
        <w:pStyle w:val="Sched-Part"/>
      </w:pPr>
      <w:bookmarkStart w:id="252" w:name="_Toc226445866"/>
      <w:r w:rsidRPr="009D5C36">
        <w:rPr>
          <w:rStyle w:val="CharPartNo"/>
        </w:rPr>
        <w:lastRenderedPageBreak/>
        <w:t>Part 1.4</w:t>
      </w:r>
      <w:r>
        <w:tab/>
      </w:r>
      <w:r w:rsidRPr="009D5C36">
        <w:rPr>
          <w:rStyle w:val="CharPartText"/>
        </w:rPr>
        <w:t>Permitted open space boundary fence colours</w:t>
      </w:r>
      <w:bookmarkEnd w:id="25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D5C36" w:rsidRDefault="00AB1BB3">
      <w:pPr>
        <w:pStyle w:val="Sched-Part"/>
      </w:pPr>
      <w:bookmarkStart w:id="253" w:name="_Toc226445867"/>
      <w:r w:rsidRPr="009D5C36">
        <w:rPr>
          <w:rStyle w:val="CharPartNo"/>
        </w:rPr>
        <w:lastRenderedPageBreak/>
        <w:t>Part 1.5</w:t>
      </w:r>
      <w:r>
        <w:tab/>
      </w:r>
      <w:r w:rsidRPr="009D5C36">
        <w:rPr>
          <w:rStyle w:val="CharPartText"/>
        </w:rPr>
        <w:t>Tables of exempt signs</w:t>
      </w:r>
      <w:bookmarkEnd w:id="25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9D5C36" w:rsidRDefault="00AB1BB3">
      <w:pPr>
        <w:pStyle w:val="Sched-heading"/>
      </w:pPr>
      <w:bookmarkStart w:id="254" w:name="_Toc226445868"/>
      <w:r w:rsidRPr="009D5C36">
        <w:rPr>
          <w:rStyle w:val="CharChapNo"/>
        </w:rPr>
        <w:lastRenderedPageBreak/>
        <w:t>Schedule 1A</w:t>
      </w:r>
      <w:r>
        <w:tab/>
      </w:r>
      <w:r w:rsidRPr="009D5C36">
        <w:rPr>
          <w:rStyle w:val="CharChapText"/>
        </w:rPr>
        <w:t>Permitted variations to approved and exempt developments</w:t>
      </w:r>
      <w:bookmarkEnd w:id="254"/>
    </w:p>
    <w:p w:rsidR="00AB1BB3" w:rsidRDefault="00AB1BB3">
      <w:pPr>
        <w:pStyle w:val="Apara"/>
        <w:rPr>
          <w:lang w:val="en-US"/>
        </w:rPr>
      </w:pPr>
      <w:r>
        <w:rPr>
          <w:sz w:val="18"/>
          <w:szCs w:val="18"/>
          <w:lang w:val="en-US"/>
        </w:rPr>
        <w:t>(see s 20 (2) and s 35)</w:t>
      </w:r>
    </w:p>
    <w:p w:rsidR="00AB1BB3" w:rsidRPr="009D5C36" w:rsidRDefault="00AB1BB3">
      <w:pPr>
        <w:pStyle w:val="Sched-Part"/>
      </w:pPr>
      <w:bookmarkStart w:id="255" w:name="_Toc226445869"/>
      <w:r w:rsidRPr="009D5C36">
        <w:rPr>
          <w:rStyle w:val="CharPartNo"/>
        </w:rPr>
        <w:t>Part 1A.1</w:t>
      </w:r>
      <w:r>
        <w:tab/>
      </w:r>
      <w:r w:rsidRPr="009D5C36">
        <w:rPr>
          <w:rStyle w:val="CharPartText"/>
        </w:rPr>
        <w:t>Preliminary</w:t>
      </w:r>
      <w:bookmarkEnd w:id="255"/>
    </w:p>
    <w:p w:rsidR="00AB1BB3" w:rsidRDefault="00AB1BB3">
      <w:pPr>
        <w:pStyle w:val="Schclauseheading"/>
        <w:rPr>
          <w:lang w:val="en-US"/>
        </w:rPr>
      </w:pPr>
      <w:bookmarkStart w:id="256" w:name="_Toc226445870"/>
      <w:r w:rsidRPr="009D5C36">
        <w:rPr>
          <w:rStyle w:val="CharSectNo"/>
        </w:rPr>
        <w:t>1A.1</w:t>
      </w:r>
      <w:r>
        <w:rPr>
          <w:lang w:val="en-US"/>
        </w:rPr>
        <w:tab/>
        <w:t>Definitions—sch 1A</w:t>
      </w:r>
      <w:bookmarkEnd w:id="25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9D5C36" w:rsidRDefault="00AB1BB3">
      <w:pPr>
        <w:pStyle w:val="Sched-Part"/>
      </w:pPr>
      <w:bookmarkStart w:id="257" w:name="_Toc226445871"/>
      <w:r w:rsidRPr="009D5C36">
        <w:rPr>
          <w:rStyle w:val="CharPartNo"/>
        </w:rPr>
        <w:t>Part 1A.2</w:t>
      </w:r>
      <w:r>
        <w:tab/>
      </w:r>
      <w:r w:rsidRPr="009D5C36">
        <w:rPr>
          <w:rStyle w:val="CharPartText"/>
        </w:rPr>
        <w:t>Permitted construction tolerances</w:t>
      </w:r>
      <w:bookmarkEnd w:id="257"/>
    </w:p>
    <w:p w:rsidR="00AB1BB3" w:rsidRDefault="00AB1BB3">
      <w:pPr>
        <w:pStyle w:val="Schclauseheading"/>
      </w:pPr>
      <w:bookmarkStart w:id="258" w:name="_Toc226445872"/>
      <w:r w:rsidRPr="009D5C36">
        <w:rPr>
          <w:rStyle w:val="CharSectNo"/>
        </w:rPr>
        <w:t>1A.10</w:t>
      </w:r>
      <w:r>
        <w:tab/>
      </w:r>
      <w:r>
        <w:rPr>
          <w:lang w:val="en-US"/>
        </w:rPr>
        <w:t>Permitted variations—</w:t>
      </w:r>
      <w:r>
        <w:t>horizontal siting tolerances for buildings and structures</w:t>
      </w:r>
      <w:bookmarkEnd w:id="25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59" w:name="_Toc226445873"/>
      <w:r w:rsidRPr="009D5C36">
        <w:rPr>
          <w:rStyle w:val="CharSectNo"/>
        </w:rPr>
        <w:lastRenderedPageBreak/>
        <w:t>1A.11</w:t>
      </w:r>
      <w:r>
        <w:tab/>
      </w:r>
      <w:r>
        <w:rPr>
          <w:lang w:val="en-US"/>
        </w:rPr>
        <w:t>Permitted variations—h</w:t>
      </w:r>
      <w:r>
        <w:t>eight tolerances for buildings and structures</w:t>
      </w:r>
      <w:bookmarkEnd w:id="25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AB1BB3" w:rsidP="003A51EA">
      <w:pPr>
        <w:pStyle w:val="Sched-heading"/>
      </w:pPr>
      <w:bookmarkStart w:id="260" w:name="_Toc226445874"/>
      <w:r w:rsidRPr="009D5C36">
        <w:rPr>
          <w:rStyle w:val="CharChapNo"/>
        </w:rPr>
        <w:lastRenderedPageBreak/>
        <w:t>Schedule 2</w:t>
      </w:r>
      <w:r>
        <w:tab/>
      </w:r>
      <w:r w:rsidRPr="009D5C36">
        <w:rPr>
          <w:rStyle w:val="CharChapText"/>
        </w:rPr>
        <w:t>Limited public notification of certain merit track development applications</w:t>
      </w:r>
      <w:bookmarkEnd w:id="26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tc>
          <w:tcPr>
            <w:tcW w:w="1200" w:type="dxa"/>
            <w:tcBorders>
              <w:bottom w:val="single" w:sz="4" w:space="0" w:color="auto"/>
            </w:tcBorders>
          </w:tcPr>
          <w:p w:rsidR="00AB1BB3" w:rsidRDefault="00AB1BB3">
            <w:pPr>
              <w:pStyle w:val="TableText"/>
            </w:pPr>
            <w:r>
              <w:t>6</w:t>
            </w:r>
          </w:p>
        </w:tc>
        <w:tc>
          <w:tcPr>
            <w:tcW w:w="6600" w:type="dxa"/>
            <w:tcBorders>
              <w:bottom w:val="single" w:sz="4" w:space="0" w:color="auto"/>
            </w:tcBorders>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AB1BB3" w:rsidP="006F2376">
      <w:pPr>
        <w:pStyle w:val="Sched-heading"/>
      </w:pPr>
      <w:bookmarkStart w:id="261" w:name="_Toc226445875"/>
      <w:r w:rsidRPr="009D5C36">
        <w:rPr>
          <w:rStyle w:val="CharChapNo"/>
        </w:rPr>
        <w:lastRenderedPageBreak/>
        <w:t>Schedule 3</w:t>
      </w:r>
      <w:r>
        <w:tab/>
      </w:r>
      <w:r w:rsidRPr="009D5C36">
        <w:rPr>
          <w:rStyle w:val="CharChapText"/>
        </w:rPr>
        <w:t>Matters exempt from third</w:t>
      </w:r>
      <w:r w:rsidRPr="009D5C36">
        <w:rPr>
          <w:rStyle w:val="CharChapText"/>
        </w:rPr>
        <w:noBreakHyphen/>
        <w:t>party A</w:t>
      </w:r>
      <w:r w:rsidR="006F2376" w:rsidRPr="009D5C36">
        <w:rPr>
          <w:rStyle w:val="CharChapText"/>
        </w:rPr>
        <w:t>C</w:t>
      </w:r>
      <w:r w:rsidRPr="009D5C36">
        <w:rPr>
          <w:rStyle w:val="CharChapText"/>
        </w:rPr>
        <w:t>AT review</w:t>
      </w:r>
      <w:bookmarkEnd w:id="261"/>
    </w:p>
    <w:p w:rsidR="00AB1BB3" w:rsidRDefault="00AB1BB3">
      <w:pPr>
        <w:pStyle w:val="ref"/>
      </w:pPr>
      <w:r>
        <w:t>(see s 350 and s 351)</w:t>
      </w:r>
    </w:p>
    <w:p w:rsidR="00AB1BB3" w:rsidRPr="009D5C36" w:rsidRDefault="00AB1BB3">
      <w:pPr>
        <w:pStyle w:val="Sched-Part"/>
      </w:pPr>
      <w:bookmarkStart w:id="262" w:name="_Toc226445876"/>
      <w:r w:rsidRPr="009D5C36">
        <w:rPr>
          <w:rStyle w:val="CharPartNo"/>
        </w:rPr>
        <w:t>Part 3.1</w:t>
      </w:r>
      <w:r>
        <w:tab/>
      </w:r>
      <w:r w:rsidRPr="009D5C36">
        <w:rPr>
          <w:rStyle w:val="CharPartText"/>
        </w:rPr>
        <w:t>Definitions</w:t>
      </w:r>
      <w:bookmarkEnd w:id="262"/>
    </w:p>
    <w:p w:rsidR="00AB1BB3" w:rsidRDefault="00AB1BB3">
      <w:pPr>
        <w:pStyle w:val="Schclauseheading"/>
      </w:pPr>
      <w:bookmarkStart w:id="263" w:name="_Toc226445877"/>
      <w:r w:rsidRPr="009D5C36">
        <w:rPr>
          <w:rStyle w:val="CharSectNo"/>
        </w:rPr>
        <w:t>3.1</w:t>
      </w:r>
      <w:r>
        <w:tab/>
        <w:t>Definitions—sch 3</w:t>
      </w:r>
      <w:bookmarkEnd w:id="26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9D5C36" w:rsidRDefault="00AB1BB3" w:rsidP="006F2376">
      <w:pPr>
        <w:pStyle w:val="Sched-Part"/>
      </w:pPr>
      <w:bookmarkStart w:id="264" w:name="_Toc226445878"/>
      <w:r w:rsidRPr="009D5C36">
        <w:rPr>
          <w:rStyle w:val="CharPartNo"/>
        </w:rPr>
        <w:lastRenderedPageBreak/>
        <w:t>Part 3.2</w:t>
      </w:r>
      <w:r>
        <w:tab/>
      </w:r>
      <w:r w:rsidRPr="009D5C36">
        <w:rPr>
          <w:rStyle w:val="CharPartText"/>
        </w:rPr>
        <w:t>Merit track matters exempt from third-party A</w:t>
      </w:r>
      <w:r w:rsidR="006F2376" w:rsidRPr="009D5C36">
        <w:rPr>
          <w:rStyle w:val="CharPartText"/>
        </w:rPr>
        <w:t>C</w:t>
      </w:r>
      <w:r w:rsidRPr="009D5C36">
        <w:rPr>
          <w:rStyle w:val="CharPartText"/>
        </w:rPr>
        <w:t>AT review</w:t>
      </w:r>
      <w:bookmarkEnd w:id="26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9D5C36" w:rsidRDefault="00AB1BB3" w:rsidP="006F2376">
      <w:pPr>
        <w:pStyle w:val="Sched-Part"/>
      </w:pPr>
      <w:bookmarkStart w:id="265" w:name="_Toc226445879"/>
      <w:r w:rsidRPr="009D5C36">
        <w:rPr>
          <w:rStyle w:val="CharPartNo"/>
        </w:rPr>
        <w:lastRenderedPageBreak/>
        <w:t>Part 3.3</w:t>
      </w:r>
      <w:r>
        <w:tab/>
      </w:r>
      <w:r w:rsidRPr="009D5C36">
        <w:rPr>
          <w:rStyle w:val="CharPartText"/>
        </w:rPr>
        <w:t>Impact track matters exempt from third-party A</w:t>
      </w:r>
      <w:r w:rsidR="006F2376" w:rsidRPr="009D5C36">
        <w:rPr>
          <w:rStyle w:val="CharPartText"/>
        </w:rPr>
        <w:t>C</w:t>
      </w:r>
      <w:r w:rsidRPr="009D5C36">
        <w:rPr>
          <w:rStyle w:val="CharPartText"/>
        </w:rPr>
        <w:t>AT review</w:t>
      </w:r>
      <w:bookmarkEnd w:id="26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AB1BB3">
      <w:pPr>
        <w:pStyle w:val="Sched-Part"/>
      </w:pPr>
      <w:bookmarkStart w:id="266" w:name="_Toc226445880"/>
      <w:r w:rsidRPr="009D5C36">
        <w:rPr>
          <w:rStyle w:val="CharPartNo"/>
        </w:rPr>
        <w:lastRenderedPageBreak/>
        <w:t>Part 3.4</w:t>
      </w:r>
      <w:r>
        <w:tab/>
      </w:r>
      <w:r w:rsidRPr="009D5C36">
        <w:rPr>
          <w:rStyle w:val="CharPartText"/>
        </w:rPr>
        <w:t>City centre and town centres maps</w:t>
      </w:r>
      <w:bookmarkEnd w:id="266"/>
    </w:p>
    <w:p w:rsidR="00AB1BB3" w:rsidRPr="009D5C36" w:rsidRDefault="00AB1BB3">
      <w:pPr>
        <w:pStyle w:val="Sched-Form"/>
      </w:pPr>
      <w:bookmarkStart w:id="267" w:name="_Toc226445881"/>
      <w:r w:rsidRPr="009D5C36">
        <w:rPr>
          <w:rStyle w:val="CharDivNo"/>
        </w:rPr>
        <w:t>Division 3.4.1</w:t>
      </w:r>
      <w:r>
        <w:tab/>
      </w:r>
      <w:r w:rsidRPr="009D5C36">
        <w:rPr>
          <w:rStyle w:val="CharDivText"/>
        </w:rPr>
        <w:t>City centre</w:t>
      </w:r>
      <w:bookmarkEnd w:id="267"/>
      <w:r w:rsidRPr="009D5C36">
        <w:rPr>
          <w:rStyle w:val="CharDivText"/>
        </w:rPr>
        <w:t xml:space="preserve"> </w:t>
      </w:r>
    </w:p>
    <w:p w:rsidR="00AB1BB3" w:rsidRDefault="00AB1BB3"/>
    <w:p w:rsidR="00AB1BB3" w:rsidRDefault="00646DA1">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68" w:name="_Toc226445882"/>
      <w:r w:rsidRPr="009D5C36">
        <w:rPr>
          <w:rStyle w:val="CharDivNo"/>
        </w:rPr>
        <w:lastRenderedPageBreak/>
        <w:t>Division 3.4.2</w:t>
      </w:r>
      <w:r>
        <w:tab/>
      </w:r>
      <w:r w:rsidRPr="009D5C36">
        <w:rPr>
          <w:rStyle w:val="CharDivText"/>
        </w:rPr>
        <w:t>Belconnen town centre</w:t>
      </w:r>
      <w:bookmarkEnd w:id="268"/>
      <w:r w:rsidRPr="009D5C36">
        <w:rPr>
          <w:rStyle w:val="CharDivText"/>
        </w:rPr>
        <w:t xml:space="preserve"> </w:t>
      </w:r>
    </w:p>
    <w:p w:rsidR="00AB1BB3" w:rsidRDefault="00AB1BB3"/>
    <w:p w:rsidR="00AB1BB3" w:rsidRDefault="00646DA1">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69" w:name="_Toc226445883"/>
      <w:r w:rsidRPr="009D5C36">
        <w:rPr>
          <w:rStyle w:val="CharDivNo"/>
        </w:rPr>
        <w:lastRenderedPageBreak/>
        <w:t>Division 3.4.3</w:t>
      </w:r>
      <w:r>
        <w:tab/>
      </w:r>
      <w:r w:rsidRPr="009D5C36">
        <w:rPr>
          <w:rStyle w:val="CharDivText"/>
        </w:rPr>
        <w:t>Gungahlin town centre</w:t>
      </w:r>
      <w:bookmarkEnd w:id="269"/>
      <w:r w:rsidRPr="009D5C36">
        <w:rPr>
          <w:rStyle w:val="CharDivText"/>
        </w:rPr>
        <w:t xml:space="preserve"> </w:t>
      </w:r>
    </w:p>
    <w:p w:rsidR="00AB1BB3" w:rsidRDefault="00AB1BB3"/>
    <w:p w:rsidR="00AB1BB3" w:rsidRDefault="00646DA1">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70" w:name="_Toc226445884"/>
      <w:r w:rsidRPr="009D5C36">
        <w:rPr>
          <w:rStyle w:val="CharDivNo"/>
        </w:rPr>
        <w:lastRenderedPageBreak/>
        <w:t>Division 3.4.4</w:t>
      </w:r>
      <w:r>
        <w:tab/>
      </w:r>
      <w:r w:rsidRPr="009D5C36">
        <w:rPr>
          <w:rStyle w:val="CharDivText"/>
        </w:rPr>
        <w:t>Tuggeranong town centre</w:t>
      </w:r>
      <w:bookmarkEnd w:id="270"/>
      <w:r w:rsidRPr="009D5C36">
        <w:rPr>
          <w:rStyle w:val="CharDivText"/>
        </w:rPr>
        <w:t xml:space="preserve"> </w:t>
      </w:r>
    </w:p>
    <w:p w:rsidR="00AB1BB3" w:rsidRDefault="00AB1BB3"/>
    <w:p w:rsidR="00AB1BB3" w:rsidRDefault="00646DA1">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71" w:name="_Toc226445885"/>
      <w:r w:rsidRPr="009D5C36">
        <w:rPr>
          <w:rStyle w:val="CharDivNo"/>
        </w:rPr>
        <w:lastRenderedPageBreak/>
        <w:t>Division 3.4.5</w:t>
      </w:r>
      <w:r>
        <w:tab/>
      </w:r>
      <w:r w:rsidRPr="009D5C36">
        <w:rPr>
          <w:rStyle w:val="CharDivText"/>
        </w:rPr>
        <w:t>Woden town centre</w:t>
      </w:r>
      <w:bookmarkEnd w:id="271"/>
      <w:r w:rsidRPr="009D5C36">
        <w:rPr>
          <w:rStyle w:val="CharDivText"/>
        </w:rPr>
        <w:t xml:space="preserve"> </w:t>
      </w:r>
    </w:p>
    <w:p w:rsidR="00AB1BB3" w:rsidRDefault="00AB1BB3"/>
    <w:p w:rsidR="00AB1BB3" w:rsidRDefault="00646DA1">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9D5C36" w:rsidRDefault="00AB1BB3">
      <w:pPr>
        <w:pStyle w:val="Sched-heading"/>
      </w:pPr>
      <w:bookmarkStart w:id="272" w:name="_Toc226445886"/>
      <w:r w:rsidRPr="009D5C36">
        <w:rPr>
          <w:rStyle w:val="CharChapNo"/>
        </w:rPr>
        <w:lastRenderedPageBreak/>
        <w:t>Schedule 4</w:t>
      </w:r>
      <w:r>
        <w:tab/>
      </w:r>
      <w:r w:rsidRPr="009D5C36">
        <w:rPr>
          <w:rStyle w:val="CharChapText"/>
        </w:rPr>
        <w:t>Prescribed territory plan instruments</w:t>
      </w:r>
      <w:bookmarkEnd w:id="272"/>
    </w:p>
    <w:p w:rsidR="00AB1BB3" w:rsidRDefault="00AB1BB3">
      <w:pPr>
        <w:pStyle w:val="ref"/>
        <w:spacing w:after="120"/>
      </w:pPr>
      <w:r>
        <w:t>(see s 401)</w:t>
      </w:r>
    </w:p>
    <w:p w:rsidR="00AB1BB3" w:rsidRPr="009D5C36" w:rsidRDefault="00AB1BB3">
      <w:pPr>
        <w:pStyle w:val="Sched-Part"/>
      </w:pPr>
      <w:bookmarkStart w:id="273" w:name="_Toc226445887"/>
      <w:r w:rsidRPr="009D5C36">
        <w:rPr>
          <w:rStyle w:val="CharPartNo"/>
        </w:rPr>
        <w:t>Part 4.1</w:t>
      </w:r>
      <w:r>
        <w:tab/>
      </w:r>
      <w:r w:rsidRPr="009D5C36">
        <w:rPr>
          <w:rStyle w:val="CharPartText"/>
        </w:rPr>
        <w:t>Australian standards</w:t>
      </w:r>
      <w:bookmarkEnd w:id="27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9D5C36" w:rsidRDefault="00AB1BB3">
      <w:pPr>
        <w:pStyle w:val="Sched-Part"/>
      </w:pPr>
      <w:bookmarkStart w:id="274" w:name="_Toc226445888"/>
      <w:r w:rsidRPr="009D5C36">
        <w:rPr>
          <w:rStyle w:val="CharPartNo"/>
        </w:rPr>
        <w:lastRenderedPageBreak/>
        <w:t>Part 4.2</w:t>
      </w:r>
      <w:r>
        <w:tab/>
      </w:r>
      <w:r w:rsidRPr="009D5C36">
        <w:rPr>
          <w:rStyle w:val="CharPartText"/>
        </w:rPr>
        <w:t>Computer modelling software</w:t>
      </w:r>
      <w:bookmarkEnd w:id="27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9D5C36" w:rsidRDefault="00AB1BB3">
      <w:pPr>
        <w:pStyle w:val="Sched-Part"/>
      </w:pPr>
      <w:bookmarkStart w:id="275" w:name="_Toc226445889"/>
      <w:r w:rsidRPr="009D5C36">
        <w:rPr>
          <w:rStyle w:val="CharPartNo"/>
        </w:rPr>
        <w:lastRenderedPageBreak/>
        <w:t>Part 4.3</w:t>
      </w:r>
      <w:r>
        <w:tab/>
      </w:r>
      <w:r w:rsidRPr="009D5C36">
        <w:rPr>
          <w:rStyle w:val="CharPartText"/>
        </w:rPr>
        <w:t>Other instruments</w:t>
      </w:r>
      <w:bookmarkEnd w:id="27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9D5C36" w:rsidRDefault="00AB1BB3">
      <w:pPr>
        <w:pStyle w:val="Sched-heading"/>
      </w:pPr>
      <w:bookmarkStart w:id="276" w:name="_Toc226445890"/>
      <w:r w:rsidRPr="009D5C36">
        <w:rPr>
          <w:rStyle w:val="CharChapNo"/>
        </w:rPr>
        <w:lastRenderedPageBreak/>
        <w:t>Schedule 20</w:t>
      </w:r>
      <w:r>
        <w:tab/>
      </w:r>
      <w:r w:rsidRPr="009D5C36">
        <w:rPr>
          <w:rStyle w:val="CharChapText"/>
        </w:rPr>
        <w:t>Modification of Act</w:t>
      </w:r>
      <w:bookmarkEnd w:id="276"/>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rsidP="001405A5">
      <w:pPr>
        <w:pStyle w:val="Apara"/>
      </w:pPr>
      <w:r>
        <w:tab/>
        <w:t>‘(d)</w:t>
      </w:r>
      <w:r>
        <w:tab/>
        <w:t>a further lease granted under section 254;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77" w:name="_Toc226445891"/>
      <w:r>
        <w:lastRenderedPageBreak/>
        <w:t>Dictionary</w:t>
      </w:r>
      <w:bookmarkEnd w:id="27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78" w:name="_Toc226445892"/>
      <w:r>
        <w:lastRenderedPageBreak/>
        <w:t>Endnotes</w:t>
      </w:r>
      <w:bookmarkEnd w:id="278"/>
    </w:p>
    <w:p w:rsidR="00AB1BB3" w:rsidRPr="009D5C36" w:rsidRDefault="00AB1BB3">
      <w:pPr>
        <w:pStyle w:val="Endnote20"/>
      </w:pPr>
      <w:bookmarkStart w:id="279" w:name="_Toc226445893"/>
      <w:r w:rsidRPr="009D5C36">
        <w:rPr>
          <w:rStyle w:val="charTableNo"/>
        </w:rPr>
        <w:t>1</w:t>
      </w:r>
      <w:r>
        <w:tab/>
      </w:r>
      <w:r w:rsidRPr="009D5C36">
        <w:rPr>
          <w:rStyle w:val="charTableText"/>
        </w:rPr>
        <w:t>About the endnotes</w:t>
      </w:r>
      <w:bookmarkEnd w:id="279"/>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9D5C36" w:rsidRDefault="00AB1BB3">
      <w:pPr>
        <w:pStyle w:val="Endnote20"/>
      </w:pPr>
      <w:bookmarkStart w:id="280" w:name="_Toc226445894"/>
      <w:r w:rsidRPr="009D5C36">
        <w:rPr>
          <w:rStyle w:val="charTableNo"/>
        </w:rPr>
        <w:t>2</w:t>
      </w:r>
      <w:r>
        <w:tab/>
      </w:r>
      <w:r w:rsidRPr="009D5C36">
        <w:rPr>
          <w:rStyle w:val="charTableText"/>
        </w:rPr>
        <w:t>Abbreviation key</w:t>
      </w:r>
      <w:bookmarkEnd w:id="280"/>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9D5C36" w:rsidRDefault="00AB1BB3">
      <w:pPr>
        <w:pStyle w:val="Endnote20"/>
      </w:pPr>
      <w:bookmarkStart w:id="281" w:name="_Toc226445895"/>
      <w:r w:rsidRPr="009D5C36">
        <w:rPr>
          <w:rStyle w:val="charTableNo"/>
        </w:rPr>
        <w:lastRenderedPageBreak/>
        <w:t>3</w:t>
      </w:r>
      <w:r>
        <w:tab/>
      </w:r>
      <w:r w:rsidRPr="009D5C36">
        <w:rPr>
          <w:rStyle w:val="charTableText"/>
        </w:rPr>
        <w:t>Legislation history</w:t>
      </w:r>
      <w:bookmarkEnd w:id="28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AB1BB3" w:rsidRPr="009D5C36" w:rsidRDefault="00AB1BB3">
      <w:pPr>
        <w:pStyle w:val="Endnote20"/>
      </w:pPr>
      <w:bookmarkStart w:id="282" w:name="_Toc226445896"/>
      <w:r w:rsidRPr="009D5C36">
        <w:rPr>
          <w:rStyle w:val="charTableNo"/>
        </w:rPr>
        <w:t>4</w:t>
      </w:r>
      <w:r>
        <w:tab/>
      </w:r>
      <w:r w:rsidRPr="009D5C36">
        <w:rPr>
          <w:rStyle w:val="charTableText"/>
        </w:rPr>
        <w:t>Amendment history</w:t>
      </w:r>
      <w:bookmarkEnd w:id="282"/>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p>
    <w:p w:rsidR="00AB1BB3" w:rsidRDefault="00AB1BB3">
      <w:pPr>
        <w:pStyle w:val="AmdtsEntryHd"/>
      </w:pPr>
      <w:r>
        <w:lastRenderedPageBreak/>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pPr>
        <w:pStyle w:val="AmdtsEntryHd"/>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mdtsEntri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lastRenderedPageBreak/>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lastRenderedPageBreak/>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lastRenderedPageBreak/>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784C2E" w:rsidP="00784C2E">
      <w:pPr>
        <w:pStyle w:val="AmdtsEntryHd"/>
      </w:pPr>
      <w:r w:rsidRPr="0076726C">
        <w:t>Expiry—sch 2 items</w:t>
      </w:r>
    </w:p>
    <w:p w:rsidR="00784C2E" w:rsidRPr="0076726C"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lastRenderedPageBreak/>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lastRenderedPageBreak/>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lastRenderedPageBreak/>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lastRenderedPageBreak/>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E31698">
      <w:pPr>
        <w:pStyle w:val="AmdtsEntries"/>
      </w:pPr>
      <w:r>
        <w:t>sch 1 s 1.99B</w:t>
      </w:r>
      <w:r>
        <w:tab/>
        <w:t>ins SL2009-8 s 4</w:t>
      </w:r>
    </w:p>
    <w:p w:rsidR="00CD07C6" w:rsidRPr="00CD07C6" w:rsidRDefault="00CD07C6" w:rsidP="00E31698">
      <w:pPr>
        <w:pStyle w:val="AmdtsEntries"/>
        <w:rPr>
          <w:u w:val="single"/>
        </w:rPr>
      </w:pPr>
      <w:bookmarkStart w:id="283" w:name="OLE_LINK1"/>
      <w:bookmarkStart w:id="284" w:name="OLE_LINK2"/>
      <w:r>
        <w:tab/>
      </w:r>
      <w:r w:rsidRPr="00CD07C6">
        <w:rPr>
          <w:u w:val="single"/>
        </w:rPr>
        <w:t>exp 31 March 2013 (s 1.99B (6))</w:t>
      </w:r>
    </w:p>
    <w:bookmarkEnd w:id="283"/>
    <w:bookmarkEnd w:id="284"/>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lastRenderedPageBreak/>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dwellings—new residential land</w:t>
      </w:r>
    </w:p>
    <w:p w:rsidR="00696E50" w:rsidRPr="00696E50" w:rsidRDefault="00696E50" w:rsidP="00696E50">
      <w:pPr>
        <w:pStyle w:val="AmdtsEntries"/>
      </w:pPr>
      <w:r>
        <w:t>sch 1 s 1.100 hdg</w:t>
      </w:r>
      <w:r>
        <w:tab/>
        <w:t>sub SL</w:t>
      </w:r>
      <w:r w:rsidR="00BC7D6A">
        <w:t>2009-3</w:t>
      </w:r>
      <w:r>
        <w:t xml:space="preserve"> s 10</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503E22" w:rsidRDefault="00503E22" w:rsidP="00503E22">
      <w:pPr>
        <w:pStyle w:val="AmdtsEntryHd"/>
      </w:pPr>
      <w:r w:rsidRPr="000D42A2">
        <w:t>Otherwise non-compliant single dwellings—new residential land</w:t>
      </w:r>
    </w:p>
    <w:p w:rsidR="00503E22" w:rsidRPr="00503E22" w:rsidRDefault="00503E22" w:rsidP="00503E22">
      <w:pPr>
        <w:pStyle w:val="AmdtsEntries"/>
      </w:pPr>
      <w:r>
        <w:t>sch 1 s 1.100A</w:t>
      </w:r>
      <w:r>
        <w:tab/>
        <w:t>ins SL</w:t>
      </w:r>
      <w:r w:rsidR="00BC7D6A">
        <w:t>2009-3</w:t>
      </w:r>
      <w:r>
        <w:t xml:space="preserve"> s 11</w:t>
      </w:r>
    </w:p>
    <w:p w:rsidR="00A97C87" w:rsidRDefault="00A97C87" w:rsidP="00A97C87">
      <w:pPr>
        <w:pStyle w:val="AmdtsEntryHd"/>
      </w:pPr>
      <w:r>
        <w:lastRenderedPageBreak/>
        <w:t>Buildings and structures—demolition</w:t>
      </w:r>
    </w:p>
    <w:p w:rsidR="00A97C87" w:rsidRDefault="00D2167F" w:rsidP="00A97C87">
      <w:pPr>
        <w:pStyle w:val="AmdtsEntries"/>
      </w:pPr>
      <w:r>
        <w:t>sch 1 s 1.101</w:t>
      </w:r>
      <w:r>
        <w:tab/>
        <w:t>am SL2009-8 s</w:t>
      </w:r>
      <w:r w:rsidR="00A97C87">
        <w:t xml:space="preserve"> 5</w:t>
      </w:r>
      <w:r w:rsidR="00940C78">
        <w:t>; pars renum R9 LA</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lastRenderedPageBreak/>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AB1BB3" w:rsidRPr="0076726C" w:rsidRDefault="00AB1BB3">
      <w:pPr>
        <w:pStyle w:val="AmdtsEntries"/>
      </w:pPr>
      <w:r w:rsidRPr="0076726C">
        <w:t>sch 2</w:t>
      </w:r>
      <w:r w:rsidRPr="0076726C">
        <w:tab/>
        <w:t>am SL2008-8 s 44, s 45</w:t>
      </w:r>
      <w:r w:rsidR="00934E6F" w:rsidRPr="0076726C">
        <w:t>; SL2009-9 s 5</w:t>
      </w:r>
      <w:r w:rsidR="0076726C">
        <w:t xml:space="preserve"> (</w:t>
      </w:r>
      <w:r w:rsidR="00153184">
        <w:t xml:space="preserve">am never commenced </w:t>
      </w:r>
      <w:r w:rsidR="0076726C">
        <w:t>SL2009-9 rep by LA s 64 (2))</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Pr="0016458F"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lastRenderedPageBreak/>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2B6026" w:rsidRDefault="002B6026" w:rsidP="002B6026">
      <w:pPr>
        <w:pStyle w:val="PageBreak"/>
      </w:pPr>
    </w:p>
    <w:p w:rsidR="00AB1BB3" w:rsidRPr="009D5C36" w:rsidRDefault="00AB1BB3" w:rsidP="002B6026">
      <w:pPr>
        <w:pStyle w:val="Endnote20"/>
      </w:pPr>
      <w:bookmarkStart w:id="285" w:name="_Toc226445897"/>
      <w:r w:rsidRPr="009D5C36">
        <w:rPr>
          <w:rStyle w:val="charTableNo"/>
        </w:rPr>
        <w:t>5</w:t>
      </w:r>
      <w:r>
        <w:tab/>
      </w:r>
      <w:r w:rsidRPr="009D5C36">
        <w:rPr>
          <w:rStyle w:val="charTableText"/>
        </w:rPr>
        <w:t>Earlier republications</w:t>
      </w:r>
      <w:bookmarkEnd w:id="285"/>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lastRenderedPageBreak/>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AB1BB3" w:rsidRDefault="00AB1BB3"/>
    <w:p w:rsidR="008037AD" w:rsidRDefault="008037AD">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864" w:rsidRDefault="00122864" w:rsidP="00AB1BB3">
      <w:pPr>
        <w:pStyle w:val="05Endnote0"/>
      </w:pPr>
      <w:r>
        <w:separator/>
      </w:r>
    </w:p>
  </w:endnote>
  <w:endnote w:type="continuationSeparator" w:id="0">
    <w:p w:rsidR="00122864" w:rsidRDefault="00122864"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Pr="00930AA5" w:rsidRDefault="00122864" w:rsidP="00930AA5">
    <w:pPr>
      <w:pStyle w:val="Footer"/>
      <w:jc w:val="center"/>
      <w:rPr>
        <w:rFonts w:cs="Arial"/>
        <w:sz w:val="14"/>
      </w:rPr>
    </w:pPr>
    <w:r w:rsidRPr="00930AA5">
      <w:rPr>
        <w:rFonts w:cs="Arial"/>
        <w:sz w:val="14"/>
      </w:rPr>
      <w:fldChar w:fldCharType="begin"/>
    </w:r>
    <w:r w:rsidRPr="00930AA5">
      <w:rPr>
        <w:rFonts w:cs="Arial"/>
        <w:sz w:val="14"/>
      </w:rPr>
      <w:instrText xml:space="preserve"> DOCPROPERTY "Status" </w:instrText>
    </w:r>
    <w:r w:rsidRPr="00930AA5">
      <w:rPr>
        <w:rFonts w:cs="Arial"/>
        <w:sz w:val="14"/>
      </w:rPr>
      <w:fldChar w:fldCharType="separate"/>
    </w:r>
    <w:r w:rsidR="00B8443E" w:rsidRPr="00930AA5">
      <w:rPr>
        <w:rFonts w:cs="Arial"/>
        <w:sz w:val="14"/>
      </w:rPr>
      <w:t xml:space="preserve"> </w:t>
    </w:r>
    <w:r w:rsidRPr="00930AA5">
      <w:rPr>
        <w:rFonts w:cs="Arial"/>
        <w:sz w:val="14"/>
      </w:rPr>
      <w:fldChar w:fldCharType="end"/>
    </w:r>
    <w:r w:rsidR="00930AA5" w:rsidRPr="00930AA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74</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w:instrText>
          </w:r>
          <w:r>
            <w:instrText xml:space="preserve">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73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74</w:t>
          </w:r>
          <w:r>
            <w:rPr>
              <w:rStyle w:val="PageNumber"/>
            </w:rPr>
            <w:fldChar w:fldCharType="end"/>
          </w:r>
        </w:p>
      </w:tc>
    </w:tr>
  </w:tbl>
  <w:p w:rsidR="00122864" w:rsidRDefault="00930AA5">
    <w:pPr>
      <w:pStyle w:val="Status"/>
    </w:pPr>
    <w:r>
      <w:fldChar w:fldCharType="begin"/>
    </w:r>
    <w:r>
      <w:instrText xml:space="preserve"> DOCPROPERTY "Status" </w:instrText>
    </w:r>
    <w:r>
      <w:fldChar w:fldCharType="separate"/>
    </w:r>
    <w:r w:rsidR="00B8443E">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88</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89</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243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122864">
      <w:trPr>
        <w:jc w:val="center"/>
      </w:trPr>
      <w:tc>
        <w:tcPr>
          <w:tcW w:w="1240" w:type="dxa"/>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164</w:t>
          </w:r>
          <w:r>
            <w:rPr>
              <w:rStyle w:val="PageNumber"/>
            </w:rPr>
            <w:fldChar w:fldCharType="end"/>
          </w:r>
        </w:p>
      </w:tc>
      <w:tc>
        <w:tcPr>
          <w:tcW w:w="4527" w:type="dxa"/>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r w:rsidR="00122864">
            <w:br/>
          </w:r>
          <w:r>
            <w:fldChar w:fldCharType="begin"/>
          </w:r>
          <w:r>
            <w:instrText xml:space="preserve"> DOCPROPERTY "Eff"  </w:instrText>
          </w:r>
          <w:r>
            <w:fldChar w:fldCharType="separate"/>
          </w:r>
          <w:r w:rsidR="00B8443E">
            <w:t xml:space="preserve">Effective:  </w:t>
          </w:r>
          <w:r>
            <w:fldChar w:fldCharType="end"/>
          </w:r>
          <w:r>
            <w:fldChar w:fldCharType="begin"/>
          </w:r>
          <w:r>
            <w:instrText xml:space="preserve"> DOCPROPERTY "StartDt"   </w:instrText>
          </w:r>
          <w:r>
            <w:fldChar w:fldCharType="separate"/>
          </w:r>
          <w:r w:rsidR="00B8443E">
            <w:t>03/04/09</w:t>
          </w:r>
          <w:r>
            <w:fldChar w:fldCharType="end"/>
          </w:r>
          <w:r>
            <w:fldChar w:fldCharType="begin"/>
          </w:r>
          <w:r>
            <w:instrText xml:space="preserve"> DOCPROPERTY "EndDt"  </w:instrText>
          </w:r>
          <w:r>
            <w:fldChar w:fldCharType="separate"/>
          </w:r>
          <w:r w:rsidR="00B8443E">
            <w:t>-23/04/09</w:t>
          </w:r>
          <w:r>
            <w:fldChar w:fldCharType="end"/>
          </w:r>
        </w:p>
      </w:tc>
      <w:tc>
        <w:tcPr>
          <w:tcW w:w="1553" w:type="dxa"/>
        </w:tcPr>
        <w:p w:rsidR="00122864" w:rsidRDefault="00930AA5">
          <w:pPr>
            <w:pStyle w:val="Footer"/>
            <w:jc w:val="right"/>
          </w:pPr>
          <w:r>
            <w:fldChar w:fldCharType="begin"/>
          </w:r>
          <w:r>
            <w:instrText xml:space="preserve"> DOCPROPERTY "Category"  </w:instrText>
          </w:r>
          <w:r>
            <w:fldChar w:fldCharType="separate"/>
          </w:r>
          <w:r w:rsidR="00B8443E">
            <w:t>R10</w:t>
          </w:r>
          <w:r>
            <w:fldChar w:fldCharType="end"/>
          </w:r>
          <w:r w:rsidR="00122864">
            <w:br/>
          </w:r>
          <w:r>
            <w:fldChar w:fldCharType="begin"/>
          </w:r>
          <w:r>
            <w:instrText xml:space="preserve"> DOCPROPERTY "RepubDt"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122864">
      <w:trPr>
        <w:jc w:val="center"/>
      </w:trPr>
      <w:tc>
        <w:tcPr>
          <w:tcW w:w="1963" w:type="dxa"/>
        </w:tcPr>
        <w:p w:rsidR="00122864" w:rsidRDefault="00930AA5">
          <w:pPr>
            <w:pStyle w:val="Footer"/>
          </w:pPr>
          <w:r>
            <w:fldChar w:fldCharType="begin"/>
          </w:r>
          <w:r>
            <w:instrText xml:space="preserve"> DOCPROPERTY "Category"  </w:instrText>
          </w:r>
          <w:r>
            <w:fldChar w:fldCharType="separate"/>
          </w:r>
          <w:r w:rsidR="00B8443E">
            <w:t>R10</w:t>
          </w:r>
          <w:r>
            <w:fldChar w:fldCharType="end"/>
          </w:r>
          <w:r w:rsidR="00122864">
            <w:br/>
          </w:r>
          <w:r>
            <w:fldChar w:fldCharType="begin"/>
          </w:r>
          <w:r>
            <w:instrText xml:space="preserve"> DOCPROPERTY "RepubDt"  </w:instrText>
          </w:r>
          <w:r>
            <w:fldChar w:fldCharType="separate"/>
          </w:r>
          <w:r w:rsidR="00B8443E">
            <w:t>03/04/09</w:t>
          </w:r>
          <w:r>
            <w:fldChar w:fldCharType="end"/>
          </w:r>
        </w:p>
      </w:tc>
      <w:tc>
        <w:tcPr>
          <w:tcW w:w="4527" w:type="dxa"/>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r w:rsidR="00122864">
            <w:br/>
          </w:r>
          <w:r>
            <w:fldChar w:fldCharType="begin"/>
          </w:r>
          <w:r>
            <w:instrText xml:space="preserve"> DOCPROPERTY "Eff"  </w:instrText>
          </w:r>
          <w:r>
            <w:fldChar w:fldCharType="separate"/>
          </w:r>
          <w:r w:rsidR="00B8443E">
            <w:t xml:space="preserve">Effective:  </w:t>
          </w:r>
          <w:r>
            <w:fldChar w:fldCharType="end"/>
          </w:r>
          <w:r>
            <w:fldChar w:fldCharType="begin"/>
          </w:r>
          <w:r>
            <w:instrText xml:space="preserve"> DOCPROPERTY "StartDt"   </w:instrText>
          </w:r>
          <w:r>
            <w:fldChar w:fldCharType="separate"/>
          </w:r>
          <w:r w:rsidR="00B8443E">
            <w:t>03/04/09</w:t>
          </w:r>
          <w:r>
            <w:fldChar w:fldCharType="end"/>
          </w:r>
          <w:r>
            <w:fldChar w:fldCharType="begin"/>
          </w:r>
          <w:r>
            <w:instrText xml:space="preserve"> DOCPROPERTY "EndDt"  </w:instrText>
          </w:r>
          <w:r>
            <w:fldChar w:fldCharType="separate"/>
          </w:r>
          <w:r w:rsidR="00B8443E">
            <w:t>-23/04/09</w:t>
          </w:r>
          <w:r>
            <w:fldChar w:fldCharType="end"/>
          </w:r>
        </w:p>
      </w:tc>
      <w:tc>
        <w:tcPr>
          <w:tcW w:w="1240" w:type="dxa"/>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165</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170</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169</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Pr="00930AA5" w:rsidRDefault="00122864" w:rsidP="00930AA5">
    <w:pPr>
      <w:pStyle w:val="Footer"/>
      <w:jc w:val="center"/>
      <w:rPr>
        <w:rFonts w:cs="Arial"/>
        <w:sz w:val="14"/>
      </w:rPr>
    </w:pPr>
    <w:r w:rsidRPr="00930AA5">
      <w:rPr>
        <w:rFonts w:cs="Arial"/>
        <w:sz w:val="14"/>
      </w:rPr>
      <w:fldChar w:fldCharType="begin"/>
    </w:r>
    <w:r w:rsidRPr="00930AA5">
      <w:rPr>
        <w:rFonts w:cs="Arial"/>
        <w:sz w:val="14"/>
      </w:rPr>
      <w:instrText xml:space="preserve"> DOCPROPERTY "Status" </w:instrText>
    </w:r>
    <w:r w:rsidRPr="00930AA5">
      <w:rPr>
        <w:rFonts w:cs="Arial"/>
        <w:sz w:val="14"/>
      </w:rPr>
      <w:fldChar w:fldCharType="separate"/>
    </w:r>
    <w:r w:rsidR="00B8443E" w:rsidRPr="00930AA5">
      <w:rPr>
        <w:rFonts w:cs="Arial"/>
        <w:sz w:val="14"/>
      </w:rPr>
      <w:t xml:space="preserve"> </w:t>
    </w:r>
    <w:r w:rsidRPr="00930AA5">
      <w:rPr>
        <w:rFonts w:cs="Arial"/>
        <w:sz w:val="14"/>
      </w:rPr>
      <w:fldChar w:fldCharType="end"/>
    </w:r>
    <w:r w:rsidRPr="00930AA5">
      <w:rPr>
        <w:rFonts w:cs="Arial"/>
        <w:sz w:val="14"/>
      </w:rPr>
      <w:fldChar w:fldCharType="begin"/>
    </w:r>
    <w:r w:rsidRPr="00930AA5">
      <w:rPr>
        <w:rFonts w:cs="Arial"/>
        <w:sz w:val="14"/>
      </w:rPr>
      <w:instrText xml:space="preserve"> COMMENTS  \* MERGEFORMAT </w:instrText>
    </w:r>
    <w:r w:rsidRPr="00930AA5">
      <w:rPr>
        <w:rFonts w:cs="Arial"/>
        <w:sz w:val="14"/>
      </w:rPr>
      <w:fldChar w:fldCharType="end"/>
    </w:r>
    <w:r w:rsidR="00930AA5" w:rsidRPr="00930AA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122864">
      <w:tc>
        <w:tcPr>
          <w:tcW w:w="1240" w:type="dxa"/>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172</w:t>
          </w:r>
          <w:r>
            <w:rPr>
              <w:rStyle w:val="PageNumber"/>
            </w:rPr>
            <w:fldChar w:fldCharType="end"/>
          </w:r>
        </w:p>
      </w:tc>
      <w:tc>
        <w:tcPr>
          <w:tcW w:w="8580" w:type="dxa"/>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
            <w:jc w:val="center"/>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553" w:type="dxa"/>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w:instrText>
    </w:r>
    <w:r w:rsidRPr="00930AA5">
      <w:rPr>
        <w:rFonts w:cs="Arial"/>
      </w:rPr>
      <w:instrText xml:space="preserve">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122864">
      <w:tc>
        <w:tcPr>
          <w:tcW w:w="1553" w:type="dxa"/>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8580" w:type="dxa"/>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
            <w:jc w:val="center"/>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w:instrText>
          </w:r>
          <w:r>
            <w:instrText xml:space="preserve">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240" w:type="dxa"/>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173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178</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w:instrText>
          </w:r>
          <w:r>
            <w:instrText xml:space="preserve">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179</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182</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181</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183</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183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192</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3E" w:rsidRPr="00930AA5" w:rsidRDefault="00930AA5" w:rsidP="00930AA5">
    <w:pPr>
      <w:pStyle w:val="Footer"/>
      <w:jc w:val="center"/>
      <w:rPr>
        <w:rFonts w:cs="Arial"/>
        <w:sz w:val="14"/>
      </w:rPr>
    </w:pPr>
    <w:r w:rsidRPr="00930AA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194</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w:instrText>
          </w:r>
          <w:r>
            <w:instrText xml:space="preserve">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194</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195</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195</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196</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196</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197</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w:instrText>
          </w:r>
          <w:r>
            <w:instrText xml:space="preserve">"StartDt"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197</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198</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198</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22864">
      <w:tc>
        <w:tcPr>
          <w:tcW w:w="846" w:type="pct"/>
        </w:tcPr>
        <w:p w:rsidR="00122864" w:rsidRDefault="0012286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12</w:t>
          </w:r>
          <w:r>
            <w:rPr>
              <w:rStyle w:val="PageNumber"/>
            </w:rPr>
            <w:fldChar w:fldCharType="end"/>
          </w:r>
        </w:p>
      </w:tc>
      <w:tc>
        <w:tcPr>
          <w:tcW w:w="3093"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w:instrText>
          </w:r>
          <w:r>
            <w:fldChar w:fldCharType="separate"/>
          </w:r>
          <w:r w:rsidR="00B8443E">
            <w:t xml:space="preserve">Effective:  </w:t>
          </w:r>
          <w:r>
            <w:fldChar w:fldCharType="end"/>
          </w:r>
          <w:r>
            <w:fldChar w:fldCharType="begin"/>
          </w:r>
          <w:r>
            <w:instrText xml:space="preserve"> DOCPROPERTY "StartDt"   </w:instrText>
          </w:r>
          <w:r>
            <w:fldChar w:fldCharType="separate"/>
          </w:r>
          <w:r w:rsidR="00B8443E">
            <w:t>03/04/09</w:t>
          </w:r>
          <w:r>
            <w:fldChar w:fldCharType="end"/>
          </w:r>
          <w:r>
            <w:fldChar w:fldCharType="begin"/>
          </w:r>
          <w:r>
            <w:instrText xml:space="preserve"> DOCPROPERTY "EndDt"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w:instrText>
          </w:r>
          <w:r>
            <w:fldChar w:fldCharType="separate"/>
          </w:r>
          <w:r w:rsidR="00B8443E">
            <w:t>R10</w:t>
          </w:r>
          <w:r>
            <w:fldChar w:fldCharType="end"/>
          </w:r>
          <w:r w:rsidR="00122864">
            <w:br/>
          </w:r>
          <w:r>
            <w:fldChar w:fldCharType="begin"/>
          </w:r>
          <w:r>
            <w:instrText xml:space="preserve"> DOCPROPERTY "RepubDt"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443E">
            <w:rPr>
              <w:rStyle w:val="PageNumber"/>
              <w:noProof/>
            </w:rPr>
            <w:t>199</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w:instrText>
          </w:r>
          <w:r>
            <w:instrText xml:space="preserve">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199</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202</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203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220</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w:instrText>
          </w:r>
          <w:r>
            <w:instrText xml:space="preserve">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219</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226</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w:instrText>
          </w:r>
          <w:r>
            <w:instrText xml:space="preserve">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227</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242</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243</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22864">
      <w:tc>
        <w:tcPr>
          <w:tcW w:w="1061" w:type="pct"/>
        </w:tcPr>
        <w:p w:rsidR="00122864" w:rsidRDefault="00930AA5">
          <w:pPr>
            <w:pStyle w:val="Footer"/>
          </w:pPr>
          <w:r>
            <w:fldChar w:fldCharType="begin"/>
          </w:r>
          <w:r>
            <w:instrText xml:space="preserve"> DOCPROPERTY "Category"  </w:instrText>
          </w:r>
          <w:r>
            <w:fldChar w:fldCharType="separate"/>
          </w:r>
          <w:r w:rsidR="00B8443E">
            <w:t>R10</w:t>
          </w:r>
          <w:r>
            <w:fldChar w:fldCharType="end"/>
          </w:r>
          <w:r w:rsidR="00122864">
            <w:br/>
          </w:r>
          <w:r>
            <w:fldChar w:fldCharType="begin"/>
          </w:r>
          <w:r>
            <w:instrText xml:space="preserve"> DOCPROPERTY "RepubDt"  </w:instrText>
          </w:r>
          <w:r>
            <w:fldChar w:fldCharType="separate"/>
          </w:r>
          <w:r w:rsidR="00B8443E">
            <w:t>03/04/09</w:t>
          </w:r>
          <w:r>
            <w:fldChar w:fldCharType="end"/>
          </w:r>
        </w:p>
      </w:tc>
      <w:tc>
        <w:tcPr>
          <w:tcW w:w="3093"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w:instrText>
          </w:r>
          <w:r>
            <w:fldChar w:fldCharType="separate"/>
          </w:r>
          <w:r w:rsidR="00B8443E">
            <w:t xml:space="preserve">Effective:  </w:t>
          </w:r>
          <w:r>
            <w:fldChar w:fldCharType="end"/>
          </w:r>
          <w:r>
            <w:fldChar w:fldCharType="begin"/>
          </w:r>
          <w:r>
            <w:instrText xml:space="preserve"> DOCPROPERTY "StartDt"  </w:instrText>
          </w:r>
          <w:r>
            <w:fldChar w:fldCharType="separate"/>
          </w:r>
          <w:r w:rsidR="00B8443E">
            <w:t>03/04/09</w:t>
          </w:r>
          <w:r>
            <w:fldChar w:fldCharType="end"/>
          </w:r>
          <w:r>
            <w:fldChar w:fldCharType="begin"/>
          </w:r>
          <w:r>
            <w:instrText xml:space="preserve"> DOCPROPERTY "EndDt"  </w:instrText>
          </w:r>
          <w:r>
            <w:fldChar w:fldCharType="separate"/>
          </w:r>
          <w:r w:rsidR="00B8443E">
            <w:t>-23/04/09</w:t>
          </w:r>
          <w:r>
            <w:fldChar w:fldCharType="end"/>
          </w:r>
        </w:p>
      </w:tc>
      <w:tc>
        <w:tcPr>
          <w:tcW w:w="846" w:type="pct"/>
        </w:tcPr>
        <w:p w:rsidR="00122864" w:rsidRDefault="0012286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11</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Pr="00930AA5" w:rsidRDefault="00930AA5" w:rsidP="00930AA5">
    <w:pPr>
      <w:pStyle w:val="Footer"/>
      <w:jc w:val="center"/>
      <w:rPr>
        <w:rFonts w:cs="Arial"/>
        <w:sz w:val="14"/>
      </w:rPr>
    </w:pPr>
    <w:r w:rsidRPr="00930AA5">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Pr="00930AA5" w:rsidRDefault="00122864" w:rsidP="00930AA5">
    <w:pPr>
      <w:pStyle w:val="Footer"/>
      <w:jc w:val="center"/>
      <w:rPr>
        <w:rFonts w:cs="Arial"/>
        <w:sz w:val="14"/>
      </w:rPr>
    </w:pPr>
    <w:r w:rsidRPr="00930AA5">
      <w:rPr>
        <w:rFonts w:cs="Arial"/>
        <w:sz w:val="14"/>
      </w:rPr>
      <w:fldChar w:fldCharType="begin"/>
    </w:r>
    <w:r w:rsidRPr="00930AA5">
      <w:rPr>
        <w:rFonts w:cs="Arial"/>
        <w:sz w:val="14"/>
      </w:rPr>
      <w:instrText xml:space="preserve"> COMMENTS  \* MERGEFORMAT </w:instrText>
    </w:r>
    <w:r w:rsidRPr="00930AA5">
      <w:rPr>
        <w:rFonts w:cs="Arial"/>
        <w:sz w:val="14"/>
      </w:rPr>
      <w:fldChar w:fldCharType="end"/>
    </w:r>
    <w:r w:rsidR="00930AA5" w:rsidRPr="00930AA5">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Pr="00930AA5" w:rsidRDefault="00930AA5" w:rsidP="00930AA5">
    <w:pPr>
      <w:pStyle w:val="Footer"/>
      <w:jc w:val="center"/>
      <w:rPr>
        <w:rFonts w:cs="Arial"/>
        <w:sz w:val="14"/>
      </w:rPr>
    </w:pPr>
    <w:r w:rsidRPr="00930AA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22864">
      <w:tc>
        <w:tcPr>
          <w:tcW w:w="1061" w:type="pct"/>
        </w:tcPr>
        <w:p w:rsidR="00122864" w:rsidRDefault="00930AA5">
          <w:pPr>
            <w:pStyle w:val="Footer"/>
          </w:pPr>
          <w:r>
            <w:fldChar w:fldCharType="begin"/>
          </w:r>
          <w:r>
            <w:instrText xml:space="preserve"> DOCPROPERTY "Category"  </w:instrText>
          </w:r>
          <w:r>
            <w:fldChar w:fldCharType="separate"/>
          </w:r>
          <w:r w:rsidR="00B8443E">
            <w:t>R10</w:t>
          </w:r>
          <w:r>
            <w:fldChar w:fldCharType="end"/>
          </w:r>
          <w:r w:rsidR="00122864">
            <w:br/>
          </w:r>
          <w:r>
            <w:fldChar w:fldCharType="begin"/>
          </w:r>
          <w:r>
            <w:instrText xml:space="preserve"> DOCPROPERTY "RepubDt"  </w:instrText>
          </w:r>
          <w:r>
            <w:fldChar w:fldCharType="separate"/>
          </w:r>
          <w:r w:rsidR="00B8443E">
            <w:t>03/04/09</w:t>
          </w:r>
          <w:r>
            <w:fldChar w:fldCharType="end"/>
          </w:r>
        </w:p>
      </w:tc>
      <w:tc>
        <w:tcPr>
          <w:tcW w:w="3093"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w:instrText>
          </w:r>
          <w:r>
            <w:fldChar w:fldCharType="separate"/>
          </w:r>
          <w:r w:rsidR="00B8443E">
            <w:t xml:space="preserve">Effective:  </w:t>
          </w:r>
          <w:r>
            <w:fldChar w:fldCharType="end"/>
          </w:r>
          <w:r>
            <w:fldChar w:fldCharType="begin"/>
          </w:r>
          <w:r>
            <w:instrText xml:space="preserve"> DOCPROPERTY "StartDt"   </w:instrText>
          </w:r>
          <w:r>
            <w:fldChar w:fldCharType="separate"/>
          </w:r>
          <w:r w:rsidR="00B8443E">
            <w:t>03/04/09</w:t>
          </w:r>
          <w:r>
            <w:fldChar w:fldCharType="end"/>
          </w:r>
          <w:r>
            <w:fldChar w:fldCharType="begin"/>
          </w:r>
          <w:r>
            <w:instrText xml:space="preserve"> DOCPROPERTY "EndDt"  </w:instrText>
          </w:r>
          <w:r>
            <w:fldChar w:fldCharType="separate"/>
          </w:r>
          <w:r w:rsidR="00B8443E">
            <w:t>-23/04/09</w:t>
          </w:r>
          <w:r>
            <w:fldChar w:fldCharType="end"/>
          </w:r>
        </w:p>
      </w:tc>
      <w:tc>
        <w:tcPr>
          <w:tcW w:w="846" w:type="pct"/>
        </w:tcPr>
        <w:p w:rsidR="00122864" w:rsidRDefault="0012286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2864">
      <w:tc>
        <w:tcPr>
          <w:tcW w:w="847" w:type="pct"/>
        </w:tcPr>
        <w:p w:rsidR="00122864" w:rsidRDefault="0012286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66</w:t>
          </w:r>
          <w:r>
            <w:rPr>
              <w:rStyle w:val="PageNumber"/>
            </w:rP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1061" w:type="pct"/>
        </w:tcPr>
        <w:p w:rsidR="00122864" w:rsidRDefault="00930AA5">
          <w:pPr>
            <w:pStyle w:val="Footer"/>
            <w:jc w:val="right"/>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65</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22864">
      <w:tc>
        <w:tcPr>
          <w:tcW w:w="1061" w:type="pct"/>
        </w:tcPr>
        <w:p w:rsidR="00122864" w:rsidRDefault="00930AA5">
          <w:pPr>
            <w:pStyle w:val="Footer"/>
          </w:pPr>
          <w:r>
            <w:fldChar w:fldCharType="begin"/>
          </w:r>
          <w:r>
            <w:instrText xml:space="preserve"> DOCPROPERTY "Category" </w:instrText>
          </w:r>
          <w:r>
            <w:instrText xml:space="preserve"> *\charformat  </w:instrText>
          </w:r>
          <w:r>
            <w:fldChar w:fldCharType="separate"/>
          </w:r>
          <w:r w:rsidR="00B8443E">
            <w:t>R10</w:t>
          </w:r>
          <w:r>
            <w:fldChar w:fldCharType="end"/>
          </w:r>
          <w:r w:rsidR="00122864">
            <w:br/>
          </w:r>
          <w:r>
            <w:fldChar w:fldCharType="begin"/>
          </w:r>
          <w:r>
            <w:instrText xml:space="preserve"> DOCPROPERTY "RepubDt"  *\charformat  </w:instrText>
          </w:r>
          <w:r>
            <w:fldChar w:fldCharType="separate"/>
          </w:r>
          <w:r w:rsidR="00B8443E">
            <w:t>03/04/09</w:t>
          </w:r>
          <w:r>
            <w:fldChar w:fldCharType="end"/>
          </w:r>
        </w:p>
      </w:tc>
      <w:tc>
        <w:tcPr>
          <w:tcW w:w="3092" w:type="pct"/>
        </w:tcPr>
        <w:p w:rsidR="00122864" w:rsidRDefault="00930AA5">
          <w:pPr>
            <w:pStyle w:val="Footer"/>
            <w:jc w:val="center"/>
          </w:pPr>
          <w:r>
            <w:fldChar w:fldCharType="begin"/>
          </w:r>
          <w:r>
            <w:instrText xml:space="preserve"> REF Citation *\charformat </w:instrText>
          </w:r>
          <w:r>
            <w:fldChar w:fldCharType="separate"/>
          </w:r>
          <w:r w:rsidR="00B8443E">
            <w:t>Planning and Development Regulation 2008</w:t>
          </w:r>
          <w:r>
            <w:fldChar w:fldCharType="end"/>
          </w:r>
        </w:p>
        <w:p w:rsidR="00122864" w:rsidRDefault="00930AA5">
          <w:pPr>
            <w:pStyle w:val="FooterInfoCentre"/>
          </w:pPr>
          <w:r>
            <w:fldChar w:fldCharType="begin"/>
          </w:r>
          <w:r>
            <w:instrText xml:space="preserve"> DOCPROPERTY "Eff"  *\charformat </w:instrText>
          </w:r>
          <w:r>
            <w:fldChar w:fldCharType="separate"/>
          </w:r>
          <w:r w:rsidR="00B8443E">
            <w:t xml:space="preserve">Effective:  </w:t>
          </w:r>
          <w:r>
            <w:fldChar w:fldCharType="end"/>
          </w:r>
          <w:r>
            <w:fldChar w:fldCharType="begin"/>
          </w:r>
          <w:r>
            <w:instrText xml:space="preserve"> DOCPROPERTY "StartDt"  *\charformat </w:instrText>
          </w:r>
          <w:r>
            <w:fldChar w:fldCharType="separate"/>
          </w:r>
          <w:r w:rsidR="00B8443E">
            <w:t>03/04/09</w:t>
          </w:r>
          <w:r>
            <w:fldChar w:fldCharType="end"/>
          </w:r>
          <w:r>
            <w:fldChar w:fldCharType="begin"/>
          </w:r>
          <w:r>
            <w:instrText xml:space="preserve"> DOCPROPERTY "EndDt"  *\charformat </w:instrText>
          </w:r>
          <w:r>
            <w:fldChar w:fldCharType="separate"/>
          </w:r>
          <w:r w:rsidR="00B8443E">
            <w:t>-23/04/09</w:t>
          </w:r>
          <w:r>
            <w:fldChar w:fldCharType="end"/>
          </w:r>
        </w:p>
      </w:tc>
      <w:tc>
        <w:tcPr>
          <w:tcW w:w="847" w:type="pct"/>
        </w:tcPr>
        <w:p w:rsidR="00122864" w:rsidRDefault="0012286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30AA5">
            <w:rPr>
              <w:rStyle w:val="PageNumber"/>
              <w:noProof/>
            </w:rPr>
            <w:t>1</w:t>
          </w:r>
          <w:r>
            <w:rPr>
              <w:rStyle w:val="PageNumber"/>
            </w:rPr>
            <w:fldChar w:fldCharType="end"/>
          </w:r>
        </w:p>
      </w:tc>
    </w:tr>
  </w:tbl>
  <w:p w:rsidR="00122864" w:rsidRPr="00930AA5" w:rsidRDefault="00930AA5" w:rsidP="00930AA5">
    <w:pPr>
      <w:pStyle w:val="Status"/>
      <w:rPr>
        <w:rFonts w:cs="Arial"/>
      </w:rPr>
    </w:pPr>
    <w:r w:rsidRPr="00930AA5">
      <w:rPr>
        <w:rFonts w:cs="Arial"/>
      </w:rPr>
      <w:fldChar w:fldCharType="begin"/>
    </w:r>
    <w:r w:rsidRPr="00930AA5">
      <w:rPr>
        <w:rFonts w:cs="Arial"/>
      </w:rPr>
      <w:instrText xml:space="preserve"> DOCPROPERTY "Status" </w:instrText>
    </w:r>
    <w:r w:rsidRPr="00930AA5">
      <w:rPr>
        <w:rFonts w:cs="Arial"/>
      </w:rPr>
      <w:fldChar w:fldCharType="separate"/>
    </w:r>
    <w:r w:rsidR="00B8443E" w:rsidRPr="00930AA5">
      <w:rPr>
        <w:rFonts w:cs="Arial"/>
      </w:rPr>
      <w:t xml:space="preserve"> </w:t>
    </w:r>
    <w:r w:rsidRPr="00930AA5">
      <w:rPr>
        <w:rFonts w:cs="Arial"/>
      </w:rPr>
      <w:fldChar w:fldCharType="end"/>
    </w:r>
    <w:r w:rsidRPr="00930AA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864" w:rsidRDefault="00122864" w:rsidP="00AB1BB3">
      <w:pPr>
        <w:pStyle w:val="05Endnote0"/>
      </w:pPr>
      <w:r>
        <w:separator/>
      </w:r>
    </w:p>
  </w:footnote>
  <w:footnote w:type="continuationSeparator" w:id="0">
    <w:p w:rsidR="00122864" w:rsidRDefault="00122864"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3E" w:rsidRDefault="00B8443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2864">
      <w:tc>
        <w:tcPr>
          <w:tcW w:w="900" w:type="pct"/>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Chapter 10</w:t>
          </w:r>
          <w:r>
            <w:rPr>
              <w:b/>
            </w:rPr>
            <w:fldChar w:fldCharType="end"/>
          </w:r>
        </w:p>
      </w:tc>
      <w:tc>
        <w:tcPr>
          <w:tcW w:w="4100" w:type="pct"/>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122864">
      <w:tc>
        <w:tcPr>
          <w:tcW w:w="900" w:type="pct"/>
        </w:tcPr>
        <w:p w:rsidR="00122864" w:rsidRDefault="00122864">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122864" w:rsidRDefault="00122864">
          <w:pPr>
            <w:pStyle w:val="HeaderEven"/>
          </w:pPr>
          <w:r>
            <w:fldChar w:fldCharType="begin"/>
          </w:r>
          <w:r>
            <w:instrText xml:space="preserve"> STYLEREF CharPartText \*charformat </w:instrText>
          </w:r>
          <w:r>
            <w:fldChar w:fldCharType="end"/>
          </w:r>
        </w:p>
      </w:tc>
    </w:tr>
    <w:tr w:rsidR="00122864">
      <w:tc>
        <w:tcPr>
          <w:tcW w:w="900" w:type="pct"/>
        </w:tcPr>
        <w:p w:rsidR="00122864" w:rsidRDefault="0012286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22864" w:rsidRDefault="00122864">
          <w:pPr>
            <w:pStyle w:val="HeaderEven"/>
          </w:pPr>
          <w:r>
            <w:fldChar w:fldCharType="begin"/>
          </w:r>
          <w:r>
            <w:instrText xml:space="preserve"> STYLEREF CharDivText \*charformat </w:instrText>
          </w:r>
          <w:r>
            <w:fldChar w:fldCharType="end"/>
          </w:r>
        </w:p>
      </w:tc>
    </w:tr>
    <w:tr w:rsidR="00122864">
      <w:trPr>
        <w:cantSplit/>
      </w:trPr>
      <w:tc>
        <w:tcPr>
          <w:tcW w:w="900" w:type="pct"/>
          <w:gridSpan w:val="2"/>
          <w:tcBorders>
            <w:bottom w:val="single" w:sz="4" w:space="0" w:color="auto"/>
          </w:tcBorders>
        </w:tcPr>
        <w:p w:rsidR="00122864" w:rsidRDefault="00930AA5">
          <w:pPr>
            <w:pStyle w:val="HeaderEven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122864" w:rsidRDefault="0012286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2864">
      <w:tc>
        <w:tcPr>
          <w:tcW w:w="4100" w:type="pct"/>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Chapter 10</w:t>
          </w:r>
          <w:r>
            <w:rPr>
              <w:b/>
            </w:rPr>
            <w:fldChar w:fldCharType="end"/>
          </w:r>
        </w:p>
      </w:tc>
    </w:tr>
    <w:tr w:rsidR="00122864">
      <w:tc>
        <w:tcPr>
          <w:tcW w:w="4100" w:type="pct"/>
        </w:tcPr>
        <w:p w:rsidR="00122864" w:rsidRDefault="00122864">
          <w:pPr>
            <w:pStyle w:val="HeaderEven"/>
            <w:jc w:val="right"/>
          </w:pPr>
          <w:r>
            <w:fldChar w:fldCharType="begin"/>
          </w:r>
          <w:r>
            <w:instrText xml:space="preserve"> STYLEREF CharPartText \*charformat </w:instrText>
          </w:r>
          <w:r>
            <w:fldChar w:fldCharType="end"/>
          </w:r>
        </w:p>
      </w:tc>
      <w:tc>
        <w:tcPr>
          <w:tcW w:w="900" w:type="pct"/>
        </w:tcPr>
        <w:p w:rsidR="00122864" w:rsidRDefault="00122864">
          <w:pPr>
            <w:pStyle w:val="HeaderEven"/>
            <w:jc w:val="right"/>
            <w:rPr>
              <w:b/>
            </w:rPr>
          </w:pPr>
          <w:r>
            <w:rPr>
              <w:b/>
            </w:rPr>
            <w:fldChar w:fldCharType="begin"/>
          </w:r>
          <w:r>
            <w:rPr>
              <w:b/>
            </w:rPr>
            <w:instrText xml:space="preserve"> STYLEREF CharPartNo \*charformat </w:instrText>
          </w:r>
          <w:r>
            <w:rPr>
              <w:b/>
            </w:rPr>
            <w:fldChar w:fldCharType="end"/>
          </w:r>
        </w:p>
      </w:tc>
    </w:tr>
    <w:tr w:rsidR="00122864">
      <w:tc>
        <w:tcPr>
          <w:tcW w:w="4100" w:type="pct"/>
        </w:tcPr>
        <w:p w:rsidR="00122864" w:rsidRDefault="00122864">
          <w:pPr>
            <w:pStyle w:val="HeaderEven"/>
            <w:jc w:val="right"/>
          </w:pPr>
          <w:r>
            <w:fldChar w:fldCharType="begin"/>
          </w:r>
          <w:r>
            <w:instrText xml:space="preserve"> STYLEREF CharDivText \*charformat </w:instrText>
          </w:r>
          <w:r>
            <w:fldChar w:fldCharType="end"/>
          </w:r>
        </w:p>
      </w:tc>
      <w:tc>
        <w:tcPr>
          <w:tcW w:w="900" w:type="pct"/>
        </w:tcPr>
        <w:p w:rsidR="00122864" w:rsidRDefault="00122864">
          <w:pPr>
            <w:pStyle w:val="HeaderEven"/>
            <w:jc w:val="right"/>
            <w:rPr>
              <w:b/>
            </w:rPr>
          </w:pPr>
          <w:r>
            <w:rPr>
              <w:b/>
            </w:rPr>
            <w:fldChar w:fldCharType="begin"/>
          </w:r>
          <w:r>
            <w:rPr>
              <w:b/>
            </w:rPr>
            <w:instrText xml:space="preserve"> STYLEREF CharDivNo \*charformat </w:instrText>
          </w:r>
          <w:r>
            <w:rPr>
              <w:b/>
            </w:rPr>
            <w:fldChar w:fldCharType="end"/>
          </w:r>
        </w:p>
      </w:tc>
    </w:tr>
    <w:tr w:rsidR="00122864">
      <w:trPr>
        <w:cantSplit/>
      </w:trPr>
      <w:tc>
        <w:tcPr>
          <w:tcW w:w="900" w:type="pct"/>
          <w:gridSpan w:val="2"/>
          <w:tcBorders>
            <w:bottom w:val="single" w:sz="4" w:space="0" w:color="auto"/>
          </w:tcBorders>
        </w:tcPr>
        <w:p w:rsidR="00122864" w:rsidRDefault="00930AA5">
          <w:pPr>
            <w:pStyle w:val="HeaderOdd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404</w:t>
          </w:r>
          <w:r>
            <w:rPr>
              <w:noProof/>
            </w:rPr>
            <w:fldChar w:fldCharType="end"/>
          </w:r>
        </w:p>
      </w:tc>
    </w:tr>
  </w:tbl>
  <w:p w:rsidR="00122864" w:rsidRDefault="0012286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1.3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sidR="00930AA5">
            <w:rPr>
              <w:b/>
            </w:rPr>
            <w:fldChar w:fldCharType="separate"/>
          </w:r>
          <w:r w:rsidR="00930AA5">
            <w:rPr>
              <w:b/>
              <w:noProof/>
            </w:rPr>
            <w:t>Division 1.3.7</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930AA5">
            <w:rPr>
              <w:noProof/>
            </w:rPr>
            <w:t>1.108</w:t>
          </w:r>
          <w:r w:rsidR="00930AA5">
            <w:rPr>
              <w:noProof/>
            </w:rPr>
            <w:fldChar w:fldCharType="end"/>
          </w:r>
        </w:p>
      </w:tc>
    </w:tr>
  </w:tbl>
  <w:p w:rsidR="00122864" w:rsidRDefault="0012286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122864">
      <w:trPr>
        <w:jc w:val="center"/>
      </w:trPr>
      <w:tc>
        <w:tcPr>
          <w:tcW w:w="6165"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r>
    <w:tr w:rsidR="00122864">
      <w:trPr>
        <w:jc w:val="center"/>
      </w:trPr>
      <w:tc>
        <w:tcPr>
          <w:tcW w:w="6165"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1.3</w:t>
          </w:r>
          <w:r>
            <w:rPr>
              <w:b/>
            </w:rPr>
            <w:fldChar w:fldCharType="end"/>
          </w:r>
        </w:p>
      </w:tc>
    </w:tr>
    <w:tr w:rsidR="00122864">
      <w:trPr>
        <w:jc w:val="center"/>
      </w:trPr>
      <w:tc>
        <w:tcPr>
          <w:tcW w:w="6165" w:type="dxa"/>
        </w:tcPr>
        <w:p w:rsidR="00122864" w:rsidRDefault="00930AA5">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sidR="00930AA5">
            <w:rPr>
              <w:b/>
            </w:rPr>
            <w:fldChar w:fldCharType="separate"/>
          </w:r>
          <w:r w:rsidR="00930AA5">
            <w:rPr>
              <w:b/>
              <w:noProof/>
            </w:rPr>
            <w:t>Division 1.3.7</w:t>
          </w:r>
          <w:r>
            <w:rPr>
              <w:b/>
            </w:rPr>
            <w:fldChar w:fldCharType="end"/>
          </w:r>
        </w:p>
      </w:tc>
    </w:tr>
    <w:tr w:rsidR="00122864">
      <w:trPr>
        <w:cantSplit/>
        <w:jc w:val="center"/>
      </w:trPr>
      <w:tc>
        <w:tcPr>
          <w:tcW w:w="7725" w:type="dxa"/>
          <w:gridSpan w:val="2"/>
          <w:tcBorders>
            <w:bottom w:val="single" w:sz="4" w:space="0" w:color="auto"/>
          </w:tcBorders>
        </w:tcPr>
        <w:p w:rsidR="00122864" w:rsidRDefault="00122864">
          <w:pPr>
            <w:pStyle w:val="HeaderOdd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930AA5">
            <w:rPr>
              <w:noProof/>
            </w:rPr>
            <w:t>1.109</w:t>
          </w:r>
          <w:r w:rsidR="00930AA5">
            <w:rPr>
              <w:noProof/>
            </w:rPr>
            <w:fldChar w:fldCharType="end"/>
          </w:r>
        </w:p>
      </w:tc>
    </w:tr>
  </w:tbl>
  <w:p w:rsidR="00122864" w:rsidRDefault="0012286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1.5</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1.5</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122864">
      <w:tc>
        <w:tcPr>
          <w:tcW w:w="1560" w:type="dxa"/>
        </w:tcPr>
        <w:p w:rsidR="00122864" w:rsidRDefault="00122864">
          <w:pPr>
            <w:pStyle w:val="HeaderEven"/>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c>
        <w:tcPr>
          <w:tcW w:w="9840"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2864">
      <w:tc>
        <w:tcPr>
          <w:tcW w:w="1560" w:type="dxa"/>
        </w:tcPr>
        <w:p w:rsidR="00122864" w:rsidRDefault="00122864">
          <w:pPr>
            <w:pStyle w:val="HeaderEven"/>
          </w:pPr>
          <w:r>
            <w:rPr>
              <w:b/>
            </w:rPr>
            <w:fldChar w:fldCharType="begin"/>
          </w:r>
          <w:r>
            <w:rPr>
              <w:b/>
            </w:rPr>
            <w:instrText xml:space="preserve"> STYLEREF CharPartNo \*charformat </w:instrText>
          </w:r>
          <w:r>
            <w:rPr>
              <w:b/>
            </w:rPr>
            <w:fldChar w:fldCharType="separate"/>
          </w:r>
          <w:r w:rsidR="00930AA5">
            <w:rPr>
              <w:b/>
              <w:noProof/>
            </w:rPr>
            <w:t>Part 1.5</w:t>
          </w:r>
          <w:r>
            <w:rPr>
              <w:b/>
            </w:rPr>
            <w:fldChar w:fldCharType="end"/>
          </w:r>
        </w:p>
      </w:tc>
      <w:tc>
        <w:tcPr>
          <w:tcW w:w="9840"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22864">
      <w:trPr>
        <w:cantSplit/>
      </w:trPr>
      <w:tc>
        <w:tcPr>
          <w:tcW w:w="11400"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122864">
      <w:tc>
        <w:tcPr>
          <w:tcW w:w="9840" w:type="dxa"/>
        </w:tcPr>
        <w:p w:rsidR="00122864" w:rsidRDefault="00930AA5">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2864" w:rsidRDefault="00122864">
          <w:pPr>
            <w:pStyle w:val="HeaderOdd"/>
            <w:rPr>
              <w:b/>
            </w:rPr>
          </w:pPr>
          <w:r>
            <w:rPr>
              <w:b/>
            </w:rPr>
            <w:fldChar w:fldCharType="begin"/>
          </w:r>
          <w:r>
            <w:rPr>
              <w:b/>
            </w:rPr>
            <w:instrText xml:space="preserve"> STYLEREF CharChapNo \*charformat  </w:instrText>
          </w:r>
          <w:r>
            <w:rPr>
              <w:b/>
            </w:rPr>
            <w:fldChar w:fldCharType="separate"/>
          </w:r>
          <w:r w:rsidR="00930AA5">
            <w:rPr>
              <w:b/>
              <w:noProof/>
            </w:rPr>
            <w:t>Schedule 1</w:t>
          </w:r>
          <w:r>
            <w:rPr>
              <w:b/>
            </w:rPr>
            <w:fldChar w:fldCharType="end"/>
          </w:r>
        </w:p>
      </w:tc>
    </w:tr>
    <w:tr w:rsidR="00122864">
      <w:tc>
        <w:tcPr>
          <w:tcW w:w="9840" w:type="dxa"/>
        </w:tcPr>
        <w:p w:rsidR="00122864" w:rsidRDefault="00930AA5">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22864" w:rsidRDefault="00122864">
          <w:pPr>
            <w:pStyle w:val="HeaderOdd"/>
          </w:pPr>
          <w:r>
            <w:rPr>
              <w:b/>
            </w:rPr>
            <w:fldChar w:fldCharType="begin"/>
          </w:r>
          <w:r>
            <w:rPr>
              <w:b/>
            </w:rPr>
            <w:instrText xml:space="preserve"> STYLEREF CharPartNo \*charformat </w:instrText>
          </w:r>
          <w:r>
            <w:rPr>
              <w:b/>
            </w:rPr>
            <w:fldChar w:fldCharType="separate"/>
          </w:r>
          <w:r w:rsidR="00930AA5">
            <w:rPr>
              <w:b/>
              <w:noProof/>
            </w:rPr>
            <w:t>Part 1.5</w:t>
          </w:r>
          <w:r>
            <w:rPr>
              <w:b/>
            </w:rPr>
            <w:fldChar w:fldCharType="end"/>
          </w:r>
        </w:p>
      </w:tc>
    </w:tr>
    <w:tr w:rsidR="00122864">
      <w:trPr>
        <w:cantSplit/>
      </w:trPr>
      <w:tc>
        <w:tcPr>
          <w:tcW w:w="11400"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1A</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1A.2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930AA5">
            <w:rPr>
              <w:noProof/>
            </w:rPr>
            <w:t>1A.11</w:t>
          </w:r>
          <w:r w:rsidR="00930AA5">
            <w:rPr>
              <w:noProof/>
            </w:rPr>
            <w:fldChar w:fldCharType="end"/>
          </w:r>
        </w:p>
      </w:tc>
    </w:tr>
  </w:tbl>
  <w:p w:rsidR="00122864" w:rsidRDefault="0012286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1A</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1A.2</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930AA5">
            <w:rPr>
              <w:noProof/>
            </w:rPr>
            <w:t>1A.11</w:t>
          </w:r>
          <w:r w:rsidR="00930AA5">
            <w:rPr>
              <w:noProof/>
            </w:rPr>
            <w:fldChar w:fldCharType="end"/>
          </w:r>
        </w:p>
      </w:tc>
    </w:tr>
  </w:tbl>
  <w:p w:rsidR="00122864" w:rsidRDefault="001228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3E" w:rsidRDefault="00B8443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2</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B8443E">
            <w:rPr>
              <w:b/>
              <w:noProof/>
            </w:rPr>
            <w:t>Schedule 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sidR="00B8443E">
            <w:rPr>
              <w:noProof/>
            </w:rPr>
            <w:t>Limited public notification of certain merit track development applications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2864" w:rsidRDefault="00122864">
          <w:pPr>
            <w:pStyle w:val="HeaderEven"/>
          </w:pPr>
          <w:r>
            <w:fldChar w:fldCharType="begin"/>
          </w:r>
          <w:r>
            <w:instrText xml:space="preserve"> STYLEREF CharPartText \*charformat </w:instrText>
          </w:r>
          <w: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B8443E">
            <w:rPr>
              <w:noProof/>
            </w:rPr>
            <w:t>1A.11</w:t>
          </w:r>
          <w:r w:rsidR="00930AA5">
            <w:rPr>
              <w:noProof/>
            </w:rPr>
            <w:fldChar w:fldCharType="end"/>
          </w:r>
        </w:p>
      </w:tc>
    </w:tr>
  </w:tbl>
  <w:p w:rsidR="00122864" w:rsidRDefault="0012286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r>
    <w:tr w:rsidR="00122864">
      <w:trPr>
        <w:jc w:val="center"/>
      </w:trPr>
      <w:tc>
        <w:tcPr>
          <w:tcW w:w="5741" w:type="dxa"/>
        </w:tcPr>
        <w:p w:rsidR="00122864" w:rsidRDefault="00122864">
          <w:pPr>
            <w:pStyle w:val="HeaderEven"/>
            <w:jc w:val="right"/>
          </w:pPr>
          <w:fldSimple w:instr=" STYLEREF CharPartText \*charformat ">
            <w:r w:rsidR="00930AA5">
              <w:rPr>
                <w:noProof/>
              </w:rPr>
              <w:t>Definitions</w:t>
            </w:r>
          </w:fldSimple>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sidR="00BA4A43">
            <w:rPr>
              <w:b/>
            </w:rPr>
            <w:fldChar w:fldCharType="separate"/>
          </w:r>
          <w:r w:rsidR="00930AA5">
            <w:rPr>
              <w:b/>
              <w:noProof/>
            </w:rPr>
            <w:t>Part 3.1</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r>
            <w:t xml:space="preserve">Section </w:t>
          </w:r>
          <w:r w:rsidR="00930AA5">
            <w:rPr>
              <w:noProof/>
            </w:rPr>
            <w:fldChar w:fldCharType="begin"/>
          </w:r>
          <w:r w:rsidR="00930AA5">
            <w:rPr>
              <w:noProof/>
            </w:rPr>
            <w:instrText xml:space="preserve"> STYLEREF CharSectNo \*charformat </w:instrText>
          </w:r>
          <w:r w:rsidR="00930AA5">
            <w:rPr>
              <w:noProof/>
            </w:rPr>
            <w:fldChar w:fldCharType="separate"/>
          </w:r>
          <w:r w:rsidR="00930AA5">
            <w:rPr>
              <w:noProof/>
            </w:rPr>
            <w:t>3.1</w:t>
          </w:r>
          <w:r w:rsidR="00930AA5">
            <w:rPr>
              <w:noProof/>
            </w:rPr>
            <w:fldChar w:fldCharType="end"/>
          </w:r>
        </w:p>
      </w:tc>
    </w:tr>
  </w:tbl>
  <w:p w:rsidR="00122864" w:rsidRDefault="0012286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3.2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3.2</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3.3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sidR="00B8443E">
            <w:rPr>
              <w:noProof/>
            </w:rPr>
            <w:t>Merit track 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B8443E">
            <w:rPr>
              <w:b/>
              <w:noProof/>
            </w:rPr>
            <w:t>Part 3.2</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B8443E">
            <w:rPr>
              <w:b/>
              <w:noProof/>
            </w:rPr>
            <w:t>Part 3.3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sidR="00B8443E">
            <w:rPr>
              <w:noProof/>
            </w:rPr>
            <w:t>Impact track 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122864" w:rsidRDefault="00122864">
          <w:pPr>
            <w:pStyle w:val="HeaderEven"/>
          </w:pPr>
          <w:r>
            <w:fldChar w:fldCharType="begin"/>
          </w:r>
          <w:r>
            <w:instrText xml:space="preserve"> STYLEREF CharDivText \*charformat </w:instrText>
          </w:r>
          <w: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3.4</w:t>
          </w:r>
          <w:r>
            <w:rPr>
              <w:b/>
            </w:rPr>
            <w:fldChar w:fldCharType="end"/>
          </w:r>
        </w:p>
      </w:tc>
    </w:tr>
    <w:tr w:rsidR="00122864">
      <w:trPr>
        <w:jc w:val="center"/>
      </w:trPr>
      <w:tc>
        <w:tcPr>
          <w:tcW w:w="5741" w:type="dxa"/>
        </w:tcPr>
        <w:p w:rsidR="00122864" w:rsidRDefault="00122864">
          <w:pPr>
            <w:pStyle w:val="HeaderEven"/>
            <w:jc w:val="right"/>
          </w:pPr>
          <w:fldSimple w:instr=" STYLEREF CharDivText \*charformat ">
            <w:r w:rsidR="00930AA5">
              <w:rPr>
                <w:noProof/>
              </w:rPr>
              <w:t>City centre</w:t>
            </w:r>
          </w:fldSimple>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sidR="00BA4A43">
            <w:rPr>
              <w:b/>
            </w:rPr>
            <w:fldChar w:fldCharType="separate"/>
          </w:r>
          <w:r w:rsidR="00930AA5">
            <w:rPr>
              <w:b/>
              <w:noProof/>
            </w:rPr>
            <w:t>Division 3.4.1</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3E" w:rsidRDefault="00B8443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3.4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Pr>
              <w:b/>
            </w:rPr>
            <w:fldChar w:fldCharType="separate"/>
          </w:r>
          <w:r w:rsidR="00930AA5">
            <w:rPr>
              <w:b/>
              <w:noProof/>
            </w:rPr>
            <w:t>Division 3.4.2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sidR="00B8443E">
            <w:rPr>
              <w:noProof/>
            </w:rPr>
            <w:t>City centre and town centres maps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B8443E">
            <w:rPr>
              <w:b/>
              <w:noProof/>
            </w:rPr>
            <w:t>Part 3.4</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B8443E">
            <w:rPr>
              <w:noProof/>
            </w:rPr>
            <w:t>City centre</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Pr>
              <w:b/>
            </w:rPr>
            <w:fldChar w:fldCharType="separate"/>
          </w:r>
          <w:r w:rsidR="00B8443E">
            <w:rPr>
              <w:b/>
              <w:noProof/>
            </w:rPr>
            <w:t>Division 3.4.1</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B8443E">
            <w:rPr>
              <w:b/>
              <w:noProof/>
            </w:rPr>
            <w:t>Part 3.4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sidR="00B8443E">
            <w:rPr>
              <w:noProof/>
            </w:rPr>
            <w:t>City centre and town centres maps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Pr>
              <w:b/>
            </w:rPr>
            <w:fldChar w:fldCharType="separate"/>
          </w:r>
          <w:r w:rsidR="00B8443E">
            <w:rPr>
              <w:b/>
              <w:noProof/>
            </w:rPr>
            <w:t>Division 3.4.2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CharDivText \*charformat </w:instrText>
          </w:r>
          <w:r>
            <w:rPr>
              <w:noProof/>
            </w:rPr>
            <w:fldChar w:fldCharType="separate"/>
          </w:r>
          <w:r w:rsidR="00B8443E">
            <w:rPr>
              <w:noProof/>
            </w:rPr>
            <w:t>Belconnen town centre</w:t>
          </w:r>
          <w:r>
            <w:rPr>
              <w:noProof/>
            </w:rP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3.4</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Pr>
              <w:b/>
            </w:rPr>
            <w:fldChar w:fldCharType="separate"/>
          </w:r>
          <w:r w:rsidR="00930AA5">
            <w:rPr>
              <w:b/>
              <w:noProof/>
            </w:rPr>
            <w:t>Division 3.4.3</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3.4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Pr>
              <w:b/>
            </w:rPr>
            <w:fldChar w:fldCharType="separate"/>
          </w:r>
          <w:r w:rsidR="00930AA5">
            <w:rPr>
              <w:b/>
              <w:noProof/>
            </w:rPr>
            <w:t>Division 3.4.4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sidR="00B8443E">
            <w:rPr>
              <w:noProof/>
            </w:rPr>
            <w:t>City centre and town centres maps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B8443E">
            <w:rPr>
              <w:b/>
              <w:noProof/>
            </w:rPr>
            <w:t>Part 3.4</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CharDivText \*charformat </w:instrText>
          </w:r>
          <w:r>
            <w:rPr>
              <w:noProof/>
            </w:rPr>
            <w:fldChar w:fldCharType="separate"/>
          </w:r>
          <w:r w:rsidR="00B8443E">
            <w:rPr>
              <w:noProof/>
            </w:rPr>
            <w:t>Gungahlin town centre</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Pr>
              <w:b/>
            </w:rPr>
            <w:fldChar w:fldCharType="separate"/>
          </w:r>
          <w:r w:rsidR="00B8443E">
            <w:rPr>
              <w:b/>
              <w:noProof/>
            </w:rPr>
            <w:t>Division 3.4.3</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B8443E">
            <w:rPr>
              <w:b/>
              <w:noProof/>
            </w:rPr>
            <w:t>Schedule 3</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sidR="00B8443E">
            <w:rPr>
              <w:noProof/>
            </w:rPr>
            <w:t>Matters exempt from third-party ACAT review</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B8443E">
            <w:rPr>
              <w:b/>
              <w:noProof/>
            </w:rPr>
            <w:t>Part 3.4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sidR="00B8443E">
            <w:rPr>
              <w:noProof/>
            </w:rPr>
            <w:t>City centre and town centres maps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CharDivNo \*charformat </w:instrText>
          </w:r>
          <w:r>
            <w:rPr>
              <w:b/>
            </w:rPr>
            <w:fldChar w:fldCharType="separate"/>
          </w:r>
          <w:r w:rsidR="00B8443E">
            <w:rPr>
              <w:b/>
              <w:noProof/>
            </w:rPr>
            <w:t>Division 3.4.4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CharDivText \*charformat </w:instrText>
          </w:r>
          <w:r>
            <w:rPr>
              <w:noProof/>
            </w:rPr>
            <w:fldChar w:fldCharType="separate"/>
          </w:r>
          <w:r w:rsidR="00B8443E">
            <w:rPr>
              <w:noProof/>
            </w:rPr>
            <w:t>Tuggeranong town centre</w:t>
          </w:r>
          <w:r>
            <w:rPr>
              <w:noProof/>
            </w:rPr>
            <w:fldChar w:fldCharType="end"/>
          </w:r>
        </w:p>
      </w:tc>
    </w:tr>
    <w:tr w:rsidR="00122864">
      <w:trPr>
        <w:cantSplit/>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3</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3.4</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CharDivNo \*charformat </w:instrText>
          </w:r>
          <w:r>
            <w:rPr>
              <w:b/>
            </w:rPr>
            <w:fldChar w:fldCharType="separate"/>
          </w:r>
          <w:r w:rsidR="00930AA5">
            <w:rPr>
              <w:b/>
              <w:noProof/>
            </w:rPr>
            <w:t>Division 3.4.5</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4</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4.2</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p>
      </w:tc>
    </w:tr>
  </w:tbl>
  <w:p w:rsidR="00122864" w:rsidRDefault="0012286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4</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4.3</w: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p>
      </w:tc>
    </w:tr>
  </w:tbl>
  <w:p w:rsidR="00122864" w:rsidRDefault="001228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2864">
      <w:tc>
        <w:tcPr>
          <w:tcW w:w="900" w:type="pct"/>
        </w:tcPr>
        <w:p w:rsidR="00122864" w:rsidRDefault="00122864">
          <w:pPr>
            <w:pStyle w:val="HeaderEven"/>
          </w:pPr>
        </w:p>
      </w:tc>
      <w:tc>
        <w:tcPr>
          <w:tcW w:w="4100" w:type="pct"/>
        </w:tcPr>
        <w:p w:rsidR="00122864" w:rsidRDefault="00122864">
          <w:pPr>
            <w:pStyle w:val="HeaderEven"/>
          </w:pPr>
        </w:p>
      </w:tc>
    </w:tr>
    <w:tr w:rsidR="00122864">
      <w:tc>
        <w:tcPr>
          <w:tcW w:w="4100" w:type="pct"/>
          <w:gridSpan w:val="2"/>
          <w:tcBorders>
            <w:bottom w:val="single" w:sz="4" w:space="0" w:color="auto"/>
          </w:tcBorders>
        </w:tcPr>
        <w:p w:rsidR="00122864" w:rsidRDefault="00930AA5">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22864" w:rsidRDefault="00122864">
    <w:pPr>
      <w:pStyle w:val="N-9pt"/>
    </w:pPr>
    <w:r>
      <w:tab/>
    </w:r>
    <w:r w:rsidR="00930AA5">
      <w:rPr>
        <w:noProof/>
      </w:rPr>
      <w:fldChar w:fldCharType="begin"/>
    </w:r>
    <w:r w:rsidR="00930AA5">
      <w:rPr>
        <w:noProof/>
      </w:rPr>
      <w:instrText xml:space="preserve"> STYLEREF charPage \* MERGEFORMAT </w:instrText>
    </w:r>
    <w:r w:rsidR="00930AA5">
      <w:rPr>
        <w:noProof/>
      </w:rPr>
      <w:fldChar w:fldCharType="separate"/>
    </w:r>
    <w:r w:rsidR="00930AA5">
      <w:rPr>
        <w:noProof/>
      </w:rPr>
      <w:t>Page</w:t>
    </w:r>
    <w:r w:rsidR="00930AA5">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2864">
      <w:trPr>
        <w:jc w:val="center"/>
      </w:trPr>
      <w:tc>
        <w:tcPr>
          <w:tcW w:w="1560" w:type="dxa"/>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Schedule 20</w: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CharChap</w:instrText>
          </w:r>
          <w:r>
            <w:rPr>
              <w:noProof/>
            </w:rPr>
            <w:instrText xml:space="preserve">Text \*charformat </w:instrText>
          </w:r>
          <w:r>
            <w:rPr>
              <w:noProof/>
            </w:rPr>
            <w:fldChar w:fldCharType="separate"/>
          </w:r>
          <w:r>
            <w:rPr>
              <w:noProof/>
            </w:rPr>
            <w:t>Modification of Act</w:t>
          </w:r>
          <w:r>
            <w:rPr>
              <w:noProof/>
            </w:rPr>
            <w:fldChar w:fldCharType="end"/>
          </w:r>
        </w:p>
      </w:tc>
    </w:tr>
    <w:tr w:rsidR="00122864">
      <w:trPr>
        <w:jc w:val="center"/>
      </w:trPr>
      <w:tc>
        <w:tcPr>
          <w:tcW w:w="1560" w:type="dxa"/>
        </w:tcPr>
        <w:p w:rsidR="00122864" w:rsidRDefault="0012286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2864" w:rsidRDefault="00930AA5">
          <w:pPr>
            <w:pStyle w:val="HeaderEven"/>
          </w:pPr>
          <w:r>
            <w:rPr>
              <w:noProof/>
            </w:rPr>
            <w:fldChar w:fldCharType="begin"/>
          </w:r>
          <w:r>
            <w:rPr>
              <w:noProof/>
            </w:rPr>
            <w:instrText xml:space="preserve"> STYLEREF CharPartText \*charformat </w:instrText>
          </w:r>
          <w:r>
            <w:rPr>
              <w:noProof/>
            </w:rPr>
            <w:fldChar w:fldCharType="end"/>
          </w:r>
        </w:p>
      </w:tc>
    </w:tr>
    <w:tr w:rsidR="00122864">
      <w:trPr>
        <w:jc w:val="center"/>
      </w:trPr>
      <w:tc>
        <w:tcPr>
          <w:tcW w:w="7296" w:type="dxa"/>
          <w:gridSpan w:val="2"/>
          <w:tcBorders>
            <w:bottom w:val="single" w:sz="4" w:space="0" w:color="auto"/>
          </w:tcBorders>
        </w:tcPr>
        <w:p w:rsidR="00122864" w:rsidRDefault="00122864">
          <w:pPr>
            <w:pStyle w:val="HeaderEven6"/>
          </w:pPr>
          <w:r>
            <w:t xml:space="preserve">Modification </w:t>
          </w:r>
          <w:fldSimple w:instr=" STYLEREF CharSectNo \*charformat ">
            <w:r w:rsidR="00930AA5">
              <w:rPr>
                <w:noProof/>
              </w:rPr>
              <w:t>20.8</w:t>
            </w:r>
          </w:fldSimple>
        </w:p>
      </w:tc>
    </w:tr>
  </w:tbl>
  <w:p w:rsidR="00122864" w:rsidRDefault="0012286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Schedule 20</w:t>
          </w:r>
          <w:r>
            <w:rPr>
              <w:b/>
            </w:rPr>
            <w:fldChar w:fldCharType="end"/>
          </w:r>
        </w:p>
      </w:tc>
    </w:tr>
    <w:tr w:rsidR="00122864">
      <w:trPr>
        <w:jc w:val="center"/>
      </w:trPr>
      <w:tc>
        <w:tcPr>
          <w:tcW w:w="5741" w:type="dxa"/>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122864" w:rsidRDefault="00122864">
          <w:pPr>
            <w:pStyle w:val="HeaderEven"/>
            <w:jc w:val="right"/>
            <w:rPr>
              <w:b/>
            </w:rPr>
          </w:pPr>
          <w:r>
            <w:rPr>
              <w:b/>
            </w:rPr>
            <w:fldChar w:fldCharType="begin"/>
          </w:r>
          <w:r>
            <w:rPr>
              <w:b/>
            </w:rPr>
            <w:instrText xml:space="preserve"> STYLEREF CharPartNo \*charformat </w:instrText>
          </w:r>
          <w:r>
            <w:rPr>
              <w:b/>
            </w:rPr>
            <w:fldChar w:fldCharType="end"/>
          </w:r>
        </w:p>
      </w:tc>
    </w:tr>
    <w:tr w:rsidR="00122864">
      <w:trPr>
        <w:jc w:val="center"/>
      </w:trPr>
      <w:tc>
        <w:tcPr>
          <w:tcW w:w="7296" w:type="dxa"/>
          <w:gridSpan w:val="2"/>
          <w:tcBorders>
            <w:bottom w:val="single" w:sz="4" w:space="0" w:color="auto"/>
          </w:tcBorders>
        </w:tcPr>
        <w:p w:rsidR="00122864" w:rsidRDefault="00122864">
          <w:pPr>
            <w:pStyle w:val="HeaderOdd6"/>
          </w:pPr>
          <w:r>
            <w:t xml:space="preserve">Modification </w:t>
          </w:r>
          <w:fldSimple w:instr=" STYLEREF CharSectNo \*charformat ">
            <w:r w:rsidR="00930AA5">
              <w:rPr>
                <w:noProof/>
              </w:rPr>
              <w:t>20.8</w:t>
            </w:r>
          </w:fldSimple>
        </w:p>
      </w:tc>
    </w:tr>
  </w:tbl>
  <w:p w:rsidR="00122864" w:rsidRDefault="0012286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122864">
      <w:trPr>
        <w:jc w:val="center"/>
      </w:trPr>
      <w:tc>
        <w:tcPr>
          <w:tcW w:w="1340" w:type="dxa"/>
        </w:tcPr>
        <w:p w:rsidR="00122864" w:rsidRDefault="00122864">
          <w:pPr>
            <w:pStyle w:val="HeaderEven"/>
          </w:pPr>
        </w:p>
      </w:tc>
      <w:tc>
        <w:tcPr>
          <w:tcW w:w="6583" w:type="dxa"/>
        </w:tcPr>
        <w:p w:rsidR="00122864" w:rsidRDefault="00122864">
          <w:pPr>
            <w:pStyle w:val="HeaderEven"/>
          </w:pPr>
        </w:p>
      </w:tc>
    </w:tr>
    <w:tr w:rsidR="00122864">
      <w:trPr>
        <w:jc w:val="center"/>
      </w:trPr>
      <w:tc>
        <w:tcPr>
          <w:tcW w:w="7923" w:type="dxa"/>
          <w:gridSpan w:val="2"/>
          <w:tcBorders>
            <w:bottom w:val="single" w:sz="4" w:space="0" w:color="auto"/>
          </w:tcBorders>
        </w:tcPr>
        <w:p w:rsidR="00122864" w:rsidRDefault="00122864">
          <w:pPr>
            <w:pStyle w:val="HeaderEven6"/>
          </w:pPr>
          <w:r>
            <w:t>Dictionary</w:t>
          </w:r>
        </w:p>
      </w:tc>
    </w:tr>
  </w:tbl>
  <w:p w:rsidR="00122864" w:rsidRDefault="0012286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122864">
      <w:trPr>
        <w:jc w:val="center"/>
      </w:trPr>
      <w:tc>
        <w:tcPr>
          <w:tcW w:w="6583" w:type="dxa"/>
        </w:tcPr>
        <w:p w:rsidR="00122864" w:rsidRDefault="00122864">
          <w:pPr>
            <w:pStyle w:val="HeaderOdd"/>
          </w:pPr>
        </w:p>
      </w:tc>
      <w:tc>
        <w:tcPr>
          <w:tcW w:w="1340" w:type="dxa"/>
        </w:tcPr>
        <w:p w:rsidR="00122864" w:rsidRDefault="00122864">
          <w:pPr>
            <w:pStyle w:val="HeaderOdd"/>
          </w:pPr>
        </w:p>
      </w:tc>
    </w:tr>
    <w:tr w:rsidR="00122864">
      <w:trPr>
        <w:jc w:val="center"/>
      </w:trPr>
      <w:tc>
        <w:tcPr>
          <w:tcW w:w="7923" w:type="dxa"/>
          <w:gridSpan w:val="2"/>
          <w:tcBorders>
            <w:bottom w:val="single" w:sz="4" w:space="0" w:color="auto"/>
          </w:tcBorders>
        </w:tcPr>
        <w:p w:rsidR="00122864" w:rsidRDefault="00122864">
          <w:pPr>
            <w:pStyle w:val="HeaderOdd6"/>
          </w:pPr>
          <w:r>
            <w:t>Dictionary</w:t>
          </w:r>
        </w:p>
      </w:tc>
    </w:tr>
  </w:tbl>
  <w:p w:rsidR="00122864" w:rsidRDefault="0012286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122864">
      <w:trPr>
        <w:jc w:val="center"/>
      </w:trPr>
      <w:tc>
        <w:tcPr>
          <w:tcW w:w="1234" w:type="dxa"/>
          <w:gridSpan w:val="2"/>
        </w:tcPr>
        <w:p w:rsidR="00122864" w:rsidRDefault="00122864">
          <w:pPr>
            <w:pStyle w:val="HeaderEven"/>
            <w:rPr>
              <w:b/>
            </w:rPr>
          </w:pPr>
          <w:r>
            <w:rPr>
              <w:b/>
            </w:rPr>
            <w:t>Endnotes</w:t>
          </w:r>
        </w:p>
      </w:tc>
      <w:tc>
        <w:tcPr>
          <w:tcW w:w="6062" w:type="dxa"/>
        </w:tcPr>
        <w:p w:rsidR="00122864" w:rsidRDefault="00122864">
          <w:pPr>
            <w:pStyle w:val="HeaderEven"/>
          </w:pPr>
        </w:p>
      </w:tc>
    </w:tr>
    <w:tr w:rsidR="00122864">
      <w:trPr>
        <w:cantSplit/>
        <w:jc w:val="center"/>
      </w:trPr>
      <w:tc>
        <w:tcPr>
          <w:tcW w:w="7296" w:type="dxa"/>
          <w:gridSpan w:val="3"/>
        </w:tcPr>
        <w:p w:rsidR="00122864" w:rsidRDefault="00122864">
          <w:pPr>
            <w:pStyle w:val="HeaderEven"/>
          </w:pPr>
        </w:p>
      </w:tc>
    </w:tr>
    <w:tr w:rsidR="00122864">
      <w:trPr>
        <w:cantSplit/>
        <w:jc w:val="center"/>
      </w:trPr>
      <w:tc>
        <w:tcPr>
          <w:tcW w:w="700" w:type="dxa"/>
          <w:tcBorders>
            <w:bottom w:val="single" w:sz="4" w:space="0" w:color="auto"/>
          </w:tcBorders>
        </w:tcPr>
        <w:p w:rsidR="00122864" w:rsidRDefault="00930AA5">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122864" w:rsidRDefault="00930AA5">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122864" w:rsidRDefault="0012286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122864">
      <w:trPr>
        <w:jc w:val="center"/>
      </w:trPr>
      <w:tc>
        <w:tcPr>
          <w:tcW w:w="5741" w:type="dxa"/>
        </w:tcPr>
        <w:p w:rsidR="00122864" w:rsidRDefault="00122864">
          <w:pPr>
            <w:pStyle w:val="HeaderEven"/>
            <w:jc w:val="right"/>
          </w:pPr>
        </w:p>
      </w:tc>
      <w:tc>
        <w:tcPr>
          <w:tcW w:w="1560" w:type="dxa"/>
          <w:gridSpan w:val="2"/>
        </w:tcPr>
        <w:p w:rsidR="00122864" w:rsidRDefault="00122864">
          <w:pPr>
            <w:pStyle w:val="HeaderEven"/>
            <w:jc w:val="right"/>
            <w:rPr>
              <w:b/>
            </w:rPr>
          </w:pPr>
          <w:r>
            <w:rPr>
              <w:b/>
            </w:rPr>
            <w:t>Endnotes</w:t>
          </w:r>
        </w:p>
      </w:tc>
    </w:tr>
    <w:tr w:rsidR="00122864">
      <w:trPr>
        <w:jc w:val="center"/>
      </w:trPr>
      <w:tc>
        <w:tcPr>
          <w:tcW w:w="7301" w:type="dxa"/>
          <w:gridSpan w:val="3"/>
        </w:tcPr>
        <w:p w:rsidR="00122864" w:rsidRDefault="00122864">
          <w:pPr>
            <w:pStyle w:val="HeaderEven"/>
            <w:jc w:val="right"/>
            <w:rPr>
              <w:b/>
            </w:rPr>
          </w:pPr>
        </w:p>
      </w:tc>
    </w:tr>
    <w:tr w:rsidR="00122864">
      <w:trPr>
        <w:jc w:val="center"/>
      </w:trPr>
      <w:tc>
        <w:tcPr>
          <w:tcW w:w="6600" w:type="dxa"/>
          <w:gridSpan w:val="2"/>
          <w:tcBorders>
            <w:bottom w:val="single" w:sz="4" w:space="0" w:color="auto"/>
          </w:tcBorders>
        </w:tcPr>
        <w:p w:rsidR="00122864" w:rsidRDefault="00930AA5">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122864" w:rsidRDefault="00930AA5">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122864" w:rsidRDefault="0012286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64" w:rsidRDefault="001228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2864">
      <w:tc>
        <w:tcPr>
          <w:tcW w:w="4100" w:type="pct"/>
        </w:tcPr>
        <w:p w:rsidR="00122864" w:rsidRDefault="00122864">
          <w:pPr>
            <w:pStyle w:val="HeaderOdd"/>
          </w:pPr>
        </w:p>
      </w:tc>
      <w:tc>
        <w:tcPr>
          <w:tcW w:w="900" w:type="pct"/>
        </w:tcPr>
        <w:p w:rsidR="00122864" w:rsidRDefault="00122864">
          <w:pPr>
            <w:pStyle w:val="HeaderOdd"/>
          </w:pPr>
        </w:p>
      </w:tc>
    </w:tr>
    <w:tr w:rsidR="00122864">
      <w:tc>
        <w:tcPr>
          <w:tcW w:w="900" w:type="pct"/>
          <w:gridSpan w:val="2"/>
          <w:tcBorders>
            <w:bottom w:val="single" w:sz="4" w:space="0" w:color="auto"/>
          </w:tcBorders>
        </w:tcPr>
        <w:p w:rsidR="00122864" w:rsidRDefault="00930AA5">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22864" w:rsidRDefault="00122864">
    <w:pPr>
      <w:pStyle w:val="N-9pt"/>
    </w:pPr>
    <w:r>
      <w:tab/>
    </w:r>
    <w:r w:rsidR="00930AA5">
      <w:rPr>
        <w:noProof/>
      </w:rPr>
      <w:fldChar w:fldCharType="begin"/>
    </w:r>
    <w:r w:rsidR="00930AA5">
      <w:rPr>
        <w:noProof/>
      </w:rPr>
      <w:instrText xml:space="preserve"> STYLEREF charPage \* MERGEFORMAT </w:instrText>
    </w:r>
    <w:r w:rsidR="00930AA5">
      <w:rPr>
        <w:noProof/>
      </w:rPr>
      <w:fldChar w:fldCharType="separate"/>
    </w:r>
    <w:r w:rsidR="00930AA5">
      <w:rPr>
        <w:noProof/>
      </w:rPr>
      <w:t>Page</w:t>
    </w:r>
    <w:r w:rsidR="00930AA5">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2864">
      <w:tc>
        <w:tcPr>
          <w:tcW w:w="900" w:type="pct"/>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Chapter 5</w:t>
          </w:r>
          <w:r>
            <w:rPr>
              <w:b/>
            </w:rPr>
            <w:fldChar w:fldCharType="end"/>
          </w:r>
        </w:p>
      </w:tc>
      <w:tc>
        <w:tcPr>
          <w:tcW w:w="4100" w:type="pct"/>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22864">
      <w:tc>
        <w:tcPr>
          <w:tcW w:w="900" w:type="pct"/>
        </w:tcPr>
        <w:p w:rsidR="00122864" w:rsidRDefault="00122864">
          <w:pPr>
            <w:pStyle w:val="HeaderEven"/>
            <w:rPr>
              <w:b/>
            </w:rPr>
          </w:pPr>
          <w:r>
            <w:rPr>
              <w:b/>
            </w:rPr>
            <w:fldChar w:fldCharType="begin"/>
          </w:r>
          <w:r>
            <w:rPr>
              <w:b/>
            </w:rPr>
            <w:instrText xml:space="preserve"> STYLEREF CharPartNo \*charformat </w:instrText>
          </w:r>
          <w:r w:rsidR="00930AA5">
            <w:rPr>
              <w:b/>
            </w:rPr>
            <w:fldChar w:fldCharType="separate"/>
          </w:r>
          <w:r w:rsidR="00930AA5">
            <w:rPr>
              <w:b/>
              <w:noProof/>
            </w:rPr>
            <w:t>Part 5.6</w:t>
          </w:r>
          <w:r>
            <w:rPr>
              <w:b/>
            </w:rPr>
            <w:fldChar w:fldCharType="end"/>
          </w:r>
        </w:p>
      </w:tc>
      <w:tc>
        <w:tcPr>
          <w:tcW w:w="4100" w:type="pct"/>
        </w:tcPr>
        <w:p w:rsidR="00122864" w:rsidRDefault="00122864">
          <w:pPr>
            <w:pStyle w:val="HeaderEven"/>
          </w:pPr>
          <w:fldSimple w:instr=" STYLEREF CharPartText \*charformat ">
            <w:r w:rsidR="00930AA5">
              <w:rPr>
                <w:noProof/>
              </w:rPr>
              <w:t>Discharge amounts for rural leases</w:t>
            </w:r>
          </w:fldSimple>
        </w:p>
      </w:tc>
    </w:tr>
    <w:tr w:rsidR="00122864">
      <w:tc>
        <w:tcPr>
          <w:tcW w:w="900" w:type="pct"/>
        </w:tcPr>
        <w:p w:rsidR="00122864" w:rsidRDefault="0012286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22864" w:rsidRDefault="00122864">
          <w:pPr>
            <w:pStyle w:val="HeaderEven"/>
          </w:pPr>
          <w:r>
            <w:fldChar w:fldCharType="begin"/>
          </w:r>
          <w:r>
            <w:instrText xml:space="preserve"> STYLEREF CharDivText \*charformat </w:instrText>
          </w:r>
          <w:r>
            <w:fldChar w:fldCharType="end"/>
          </w:r>
        </w:p>
      </w:tc>
    </w:tr>
    <w:tr w:rsidR="00122864">
      <w:trPr>
        <w:cantSplit/>
      </w:trPr>
      <w:tc>
        <w:tcPr>
          <w:tcW w:w="900" w:type="pct"/>
          <w:gridSpan w:val="2"/>
          <w:tcBorders>
            <w:bottom w:val="single" w:sz="4" w:space="0" w:color="auto"/>
          </w:tcBorders>
        </w:tcPr>
        <w:p w:rsidR="00122864" w:rsidRDefault="00930AA5">
          <w:pPr>
            <w:pStyle w:val="HeaderEven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122864" w:rsidRDefault="001228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2864">
      <w:tc>
        <w:tcPr>
          <w:tcW w:w="4100" w:type="pct"/>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Chapter 5</w:t>
          </w:r>
          <w:r>
            <w:rPr>
              <w:b/>
            </w:rPr>
            <w:fldChar w:fldCharType="end"/>
          </w:r>
        </w:p>
      </w:tc>
    </w:tr>
    <w:tr w:rsidR="00122864">
      <w:tc>
        <w:tcPr>
          <w:tcW w:w="4100" w:type="pct"/>
        </w:tcPr>
        <w:p w:rsidR="00122864" w:rsidRDefault="00122864">
          <w:pPr>
            <w:pStyle w:val="HeaderEven"/>
            <w:jc w:val="right"/>
          </w:pPr>
          <w:fldSimple w:instr=" STYLEREF CharPartText \*charformat ">
            <w:r w:rsidR="00930AA5">
              <w:rPr>
                <w:noProof/>
              </w:rPr>
              <w:t>Discharge amounts for rural leases</w:t>
            </w:r>
          </w:fldSimple>
        </w:p>
      </w:tc>
      <w:tc>
        <w:tcPr>
          <w:tcW w:w="900" w:type="pct"/>
        </w:tcPr>
        <w:p w:rsidR="00122864" w:rsidRDefault="00122864">
          <w:pPr>
            <w:pStyle w:val="HeaderEven"/>
            <w:jc w:val="right"/>
            <w:rPr>
              <w:b/>
            </w:rPr>
          </w:pPr>
          <w:r>
            <w:rPr>
              <w:b/>
            </w:rPr>
            <w:fldChar w:fldCharType="begin"/>
          </w:r>
          <w:r>
            <w:rPr>
              <w:b/>
            </w:rPr>
            <w:instrText xml:space="preserve"> STYLEREF CharPartNo \*charformat </w:instrText>
          </w:r>
          <w:r w:rsidR="00930AA5">
            <w:rPr>
              <w:b/>
            </w:rPr>
            <w:fldChar w:fldCharType="separate"/>
          </w:r>
          <w:r w:rsidR="00930AA5">
            <w:rPr>
              <w:b/>
              <w:noProof/>
            </w:rPr>
            <w:t>Part 5.6</w:t>
          </w:r>
          <w:r>
            <w:rPr>
              <w:b/>
            </w:rPr>
            <w:fldChar w:fldCharType="end"/>
          </w:r>
        </w:p>
      </w:tc>
    </w:tr>
    <w:tr w:rsidR="00122864">
      <w:tc>
        <w:tcPr>
          <w:tcW w:w="4100" w:type="pct"/>
        </w:tcPr>
        <w:p w:rsidR="00122864" w:rsidRDefault="00122864">
          <w:pPr>
            <w:pStyle w:val="HeaderEven"/>
            <w:jc w:val="right"/>
          </w:pPr>
          <w:r>
            <w:fldChar w:fldCharType="begin"/>
          </w:r>
          <w:r>
            <w:instrText xml:space="preserve"> STYLEREF CharDivText \*charformat </w:instrText>
          </w:r>
          <w:r>
            <w:fldChar w:fldCharType="end"/>
          </w:r>
        </w:p>
      </w:tc>
      <w:tc>
        <w:tcPr>
          <w:tcW w:w="900" w:type="pct"/>
        </w:tcPr>
        <w:p w:rsidR="00122864" w:rsidRDefault="00122864">
          <w:pPr>
            <w:pStyle w:val="HeaderEven"/>
            <w:jc w:val="right"/>
            <w:rPr>
              <w:b/>
            </w:rPr>
          </w:pPr>
          <w:r>
            <w:rPr>
              <w:b/>
            </w:rPr>
            <w:fldChar w:fldCharType="begin"/>
          </w:r>
          <w:r>
            <w:rPr>
              <w:b/>
            </w:rPr>
            <w:instrText xml:space="preserve"> STYLEREF CharDivNo \*charformat </w:instrText>
          </w:r>
          <w:r>
            <w:rPr>
              <w:b/>
            </w:rPr>
            <w:fldChar w:fldCharType="end"/>
          </w:r>
        </w:p>
      </w:tc>
    </w:tr>
    <w:tr w:rsidR="00122864">
      <w:trPr>
        <w:cantSplit/>
      </w:trPr>
      <w:tc>
        <w:tcPr>
          <w:tcW w:w="900" w:type="pct"/>
          <w:gridSpan w:val="2"/>
          <w:tcBorders>
            <w:bottom w:val="single" w:sz="4" w:space="0" w:color="auto"/>
          </w:tcBorders>
        </w:tcPr>
        <w:p w:rsidR="00122864" w:rsidRDefault="00930AA5">
          <w:pPr>
            <w:pStyle w:val="HeaderOdd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122864" w:rsidRDefault="001228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2864">
      <w:tc>
        <w:tcPr>
          <w:tcW w:w="900" w:type="pct"/>
        </w:tcPr>
        <w:p w:rsidR="00122864" w:rsidRDefault="00122864">
          <w:pPr>
            <w:pStyle w:val="HeaderEven"/>
            <w:rPr>
              <w:b/>
            </w:rPr>
          </w:pPr>
          <w:r>
            <w:rPr>
              <w:b/>
            </w:rPr>
            <w:fldChar w:fldCharType="begin"/>
          </w:r>
          <w:r>
            <w:rPr>
              <w:b/>
            </w:rPr>
            <w:instrText xml:space="preserve"> STYLEREF CharChapNo \*charformat  </w:instrText>
          </w:r>
          <w:r>
            <w:rPr>
              <w:b/>
            </w:rPr>
            <w:fldChar w:fldCharType="separate"/>
          </w:r>
          <w:r w:rsidR="00930AA5">
            <w:rPr>
              <w:b/>
              <w:noProof/>
            </w:rPr>
            <w:t>Chapter 5</w:t>
          </w:r>
          <w:r>
            <w:rPr>
              <w:b/>
            </w:rPr>
            <w:fldChar w:fldCharType="end"/>
          </w:r>
        </w:p>
      </w:tc>
      <w:tc>
        <w:tcPr>
          <w:tcW w:w="4100" w:type="pct"/>
        </w:tcPr>
        <w:p w:rsidR="00122864" w:rsidRDefault="00930AA5">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22864">
      <w:tc>
        <w:tcPr>
          <w:tcW w:w="900" w:type="pct"/>
        </w:tcPr>
        <w:p w:rsidR="00122864" w:rsidRDefault="00122864">
          <w:pPr>
            <w:pStyle w:val="HeaderEven"/>
            <w:rPr>
              <w:b/>
            </w:rPr>
          </w:pPr>
          <w:r>
            <w:rPr>
              <w:b/>
            </w:rPr>
            <w:fldChar w:fldCharType="begin"/>
          </w:r>
          <w:r>
            <w:rPr>
              <w:b/>
            </w:rPr>
            <w:instrText xml:space="preserve"> STYLEREF CharPartNo \*charformat </w:instrText>
          </w:r>
          <w:r>
            <w:rPr>
              <w:b/>
            </w:rPr>
            <w:fldChar w:fldCharType="separate"/>
          </w:r>
          <w:r w:rsidR="00930AA5">
            <w:rPr>
              <w:b/>
              <w:noProof/>
            </w:rPr>
            <w:t>Part 5.7</w:t>
          </w:r>
          <w:r>
            <w:rPr>
              <w:b/>
            </w:rPr>
            <w:fldChar w:fldCharType="end"/>
          </w:r>
        </w:p>
      </w:tc>
      <w:tc>
        <w:tcPr>
          <w:tcW w:w="4100" w:type="pct"/>
        </w:tcPr>
        <w:p w:rsidR="00122864" w:rsidRDefault="00930AA5">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122864">
      <w:tc>
        <w:tcPr>
          <w:tcW w:w="900" w:type="pct"/>
        </w:tcPr>
        <w:p w:rsidR="00122864" w:rsidRDefault="00122864">
          <w:pPr>
            <w:pStyle w:val="HeaderEven"/>
            <w:rPr>
              <w:b/>
            </w:rPr>
          </w:pPr>
          <w:r>
            <w:rPr>
              <w:b/>
            </w:rPr>
            <w:fldChar w:fldCharType="begin"/>
          </w:r>
          <w:r>
            <w:rPr>
              <w:b/>
            </w:rPr>
            <w:instrText xml:space="preserve"> STYLEREF CharDivNo \*charformat </w:instrText>
          </w:r>
          <w:r>
            <w:rPr>
              <w:b/>
            </w:rPr>
            <w:fldChar w:fldCharType="separate"/>
          </w:r>
          <w:r w:rsidR="00930AA5">
            <w:rPr>
              <w:b/>
              <w:noProof/>
            </w:rPr>
            <w:t>Division 5.7.2</w:t>
          </w:r>
          <w:r>
            <w:rPr>
              <w:b/>
            </w:rPr>
            <w:fldChar w:fldCharType="end"/>
          </w:r>
        </w:p>
      </w:tc>
      <w:tc>
        <w:tcPr>
          <w:tcW w:w="3932" w:type="pct"/>
        </w:tcPr>
        <w:p w:rsidR="00122864" w:rsidRDefault="00930AA5">
          <w:pPr>
            <w:pStyle w:val="HeaderEven"/>
          </w:pPr>
          <w:r>
            <w:rPr>
              <w:noProof/>
            </w:rPr>
            <w:fldChar w:fldCharType="begin"/>
          </w:r>
          <w:r>
            <w:rPr>
              <w:noProof/>
            </w:rPr>
            <w:instrText xml:space="preserve"> STYLEREF CharDivText \*cha</w:instrText>
          </w:r>
          <w:r>
            <w:rPr>
              <w:noProof/>
            </w:rPr>
            <w:instrText xml:space="preserve">rformat </w:instrText>
          </w:r>
          <w:r>
            <w:rPr>
              <w:noProof/>
            </w:rPr>
            <w:fldChar w:fldCharType="separate"/>
          </w:r>
          <w:r>
            <w:rPr>
              <w:noProof/>
            </w:rPr>
            <w:t>Applications for extension of time to commence or complete required works</w:t>
          </w:r>
          <w:r>
            <w:rPr>
              <w:noProof/>
            </w:rPr>
            <w:fldChar w:fldCharType="end"/>
          </w:r>
        </w:p>
      </w:tc>
    </w:tr>
    <w:tr w:rsidR="00122864">
      <w:trPr>
        <w:cantSplit/>
      </w:trPr>
      <w:tc>
        <w:tcPr>
          <w:tcW w:w="900" w:type="pct"/>
          <w:gridSpan w:val="2"/>
          <w:tcBorders>
            <w:bottom w:val="single" w:sz="4" w:space="0" w:color="auto"/>
          </w:tcBorders>
        </w:tcPr>
        <w:p w:rsidR="00122864" w:rsidRDefault="00930AA5">
          <w:pPr>
            <w:pStyle w:val="HeaderEven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122864" w:rsidRDefault="0012286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2864">
      <w:tc>
        <w:tcPr>
          <w:tcW w:w="4100" w:type="pct"/>
        </w:tcPr>
        <w:p w:rsidR="00122864" w:rsidRDefault="00930AA5">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22864" w:rsidRDefault="00122864">
          <w:pPr>
            <w:pStyle w:val="HeaderEven"/>
            <w:jc w:val="right"/>
            <w:rPr>
              <w:b/>
            </w:rPr>
          </w:pPr>
          <w:r>
            <w:rPr>
              <w:b/>
            </w:rPr>
            <w:fldChar w:fldCharType="begin"/>
          </w:r>
          <w:r>
            <w:rPr>
              <w:b/>
            </w:rPr>
            <w:instrText xml:space="preserve"> STYLEREF CharChapNo \*charformat  </w:instrText>
          </w:r>
          <w:r>
            <w:rPr>
              <w:b/>
            </w:rPr>
            <w:fldChar w:fldCharType="separate"/>
          </w:r>
          <w:r w:rsidR="00930AA5">
            <w:rPr>
              <w:b/>
              <w:noProof/>
            </w:rPr>
            <w:t>Chapter 5</w:t>
          </w:r>
          <w:r>
            <w:rPr>
              <w:b/>
            </w:rPr>
            <w:fldChar w:fldCharType="end"/>
          </w:r>
        </w:p>
      </w:tc>
    </w:tr>
    <w:tr w:rsidR="00122864">
      <w:tc>
        <w:tcPr>
          <w:tcW w:w="4100" w:type="pct"/>
        </w:tcPr>
        <w:p w:rsidR="00122864" w:rsidRDefault="00930AA5">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122864" w:rsidRDefault="00122864">
          <w:pPr>
            <w:pStyle w:val="HeaderEven"/>
            <w:jc w:val="right"/>
            <w:rPr>
              <w:b/>
            </w:rPr>
          </w:pPr>
          <w:r>
            <w:rPr>
              <w:b/>
            </w:rPr>
            <w:fldChar w:fldCharType="begin"/>
          </w:r>
          <w:r>
            <w:rPr>
              <w:b/>
            </w:rPr>
            <w:instrText xml:space="preserve"> STYLEREF CharPartNo \*charformat </w:instrText>
          </w:r>
          <w:r>
            <w:rPr>
              <w:b/>
            </w:rPr>
            <w:fldChar w:fldCharType="separate"/>
          </w:r>
          <w:r w:rsidR="00930AA5">
            <w:rPr>
              <w:b/>
              <w:noProof/>
            </w:rPr>
            <w:t>Part 5.7</w:t>
          </w:r>
          <w:r>
            <w:rPr>
              <w:b/>
            </w:rPr>
            <w:fldChar w:fldCharType="end"/>
          </w:r>
        </w:p>
      </w:tc>
    </w:tr>
    <w:tr w:rsidR="00122864">
      <w:tc>
        <w:tcPr>
          <w:tcW w:w="4100" w:type="pct"/>
        </w:tcPr>
        <w:p w:rsidR="00122864" w:rsidRDefault="00930AA5">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122864" w:rsidRDefault="00122864">
          <w:pPr>
            <w:pStyle w:val="HeaderEven"/>
            <w:jc w:val="right"/>
            <w:rPr>
              <w:b/>
            </w:rPr>
          </w:pPr>
          <w:r>
            <w:rPr>
              <w:b/>
            </w:rPr>
            <w:fldChar w:fldCharType="begin"/>
          </w:r>
          <w:r>
            <w:rPr>
              <w:b/>
            </w:rPr>
            <w:instrText xml:space="preserve"> STYLEREF CharDivNo \*charformat </w:instrText>
          </w:r>
          <w:r>
            <w:rPr>
              <w:b/>
            </w:rPr>
            <w:fldChar w:fldCharType="separate"/>
          </w:r>
          <w:r w:rsidR="00930AA5">
            <w:rPr>
              <w:b/>
              <w:noProof/>
            </w:rPr>
            <w:t>Division 5.7.2</w:t>
          </w:r>
          <w:r>
            <w:rPr>
              <w:b/>
            </w:rPr>
            <w:fldChar w:fldCharType="end"/>
          </w:r>
        </w:p>
      </w:tc>
    </w:tr>
    <w:tr w:rsidR="00122864">
      <w:trPr>
        <w:cantSplit/>
      </w:trPr>
      <w:tc>
        <w:tcPr>
          <w:tcW w:w="900" w:type="pct"/>
          <w:gridSpan w:val="2"/>
          <w:tcBorders>
            <w:bottom w:val="single" w:sz="4" w:space="0" w:color="auto"/>
          </w:tcBorders>
        </w:tcPr>
        <w:p w:rsidR="00122864" w:rsidRDefault="00930AA5">
          <w:pPr>
            <w:pStyle w:val="HeaderOdd6"/>
          </w:pPr>
          <w:r>
            <w:fldChar w:fldCharType="begin"/>
          </w:r>
          <w:r>
            <w:instrText xml:space="preserve"> DOCPROPERTY "Company"  \* MERGEFORMAT </w:instrText>
          </w:r>
          <w:r>
            <w:fldChar w:fldCharType="separate"/>
          </w:r>
          <w:r w:rsidR="00B8443E">
            <w:t>Section</w:t>
          </w:r>
          <w:r>
            <w:fldChar w:fldCharType="end"/>
          </w:r>
          <w:r w:rsidR="0012286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122864" w:rsidRDefault="001228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35C42"/>
    <w:rsid w:val="00086B68"/>
    <w:rsid w:val="000B49DB"/>
    <w:rsid w:val="000C086C"/>
    <w:rsid w:val="000C5BC2"/>
    <w:rsid w:val="000C5F61"/>
    <w:rsid w:val="000E225A"/>
    <w:rsid w:val="000E623B"/>
    <w:rsid w:val="0010742C"/>
    <w:rsid w:val="0011595F"/>
    <w:rsid w:val="00122864"/>
    <w:rsid w:val="001405A5"/>
    <w:rsid w:val="00153184"/>
    <w:rsid w:val="0015549B"/>
    <w:rsid w:val="0016458F"/>
    <w:rsid w:val="00166E35"/>
    <w:rsid w:val="00167E5C"/>
    <w:rsid w:val="001A2196"/>
    <w:rsid w:val="001F7CB0"/>
    <w:rsid w:val="002307F8"/>
    <w:rsid w:val="002369E9"/>
    <w:rsid w:val="002B6026"/>
    <w:rsid w:val="00303614"/>
    <w:rsid w:val="003340CE"/>
    <w:rsid w:val="00337EB3"/>
    <w:rsid w:val="00351E7F"/>
    <w:rsid w:val="003564A7"/>
    <w:rsid w:val="00364846"/>
    <w:rsid w:val="003825B4"/>
    <w:rsid w:val="003A51EA"/>
    <w:rsid w:val="003A5469"/>
    <w:rsid w:val="00405D55"/>
    <w:rsid w:val="00412EB0"/>
    <w:rsid w:val="004164EC"/>
    <w:rsid w:val="004321C6"/>
    <w:rsid w:val="00435EDA"/>
    <w:rsid w:val="004370E1"/>
    <w:rsid w:val="00495FDB"/>
    <w:rsid w:val="0049604B"/>
    <w:rsid w:val="004B2917"/>
    <w:rsid w:val="004F50F7"/>
    <w:rsid w:val="00503E22"/>
    <w:rsid w:val="0051369B"/>
    <w:rsid w:val="00567791"/>
    <w:rsid w:val="00596498"/>
    <w:rsid w:val="005C435D"/>
    <w:rsid w:val="005E75C7"/>
    <w:rsid w:val="006120A8"/>
    <w:rsid w:val="0062471C"/>
    <w:rsid w:val="006469C5"/>
    <w:rsid w:val="00646DA1"/>
    <w:rsid w:val="00666046"/>
    <w:rsid w:val="00686603"/>
    <w:rsid w:val="00696E50"/>
    <w:rsid w:val="006C1850"/>
    <w:rsid w:val="006C40B5"/>
    <w:rsid w:val="006F2376"/>
    <w:rsid w:val="00724E9C"/>
    <w:rsid w:val="00726A2D"/>
    <w:rsid w:val="00743CEA"/>
    <w:rsid w:val="0076726C"/>
    <w:rsid w:val="00784C2E"/>
    <w:rsid w:val="00791FFF"/>
    <w:rsid w:val="007A74F0"/>
    <w:rsid w:val="007D56D6"/>
    <w:rsid w:val="007E3F28"/>
    <w:rsid w:val="008037AD"/>
    <w:rsid w:val="00804F54"/>
    <w:rsid w:val="0083252D"/>
    <w:rsid w:val="00832C10"/>
    <w:rsid w:val="00835225"/>
    <w:rsid w:val="00876598"/>
    <w:rsid w:val="0088414F"/>
    <w:rsid w:val="008932E5"/>
    <w:rsid w:val="008A2D14"/>
    <w:rsid w:val="008C4D70"/>
    <w:rsid w:val="008C7EC9"/>
    <w:rsid w:val="008E1F40"/>
    <w:rsid w:val="008E4971"/>
    <w:rsid w:val="008E53AF"/>
    <w:rsid w:val="008F534C"/>
    <w:rsid w:val="009138C3"/>
    <w:rsid w:val="009259CF"/>
    <w:rsid w:val="00930AA5"/>
    <w:rsid w:val="00932A3E"/>
    <w:rsid w:val="00932A91"/>
    <w:rsid w:val="00934E6F"/>
    <w:rsid w:val="00940C78"/>
    <w:rsid w:val="009471AE"/>
    <w:rsid w:val="00976188"/>
    <w:rsid w:val="009766E0"/>
    <w:rsid w:val="00987FD0"/>
    <w:rsid w:val="00996483"/>
    <w:rsid w:val="009B517A"/>
    <w:rsid w:val="009C54C2"/>
    <w:rsid w:val="009D5C36"/>
    <w:rsid w:val="00A040BD"/>
    <w:rsid w:val="00A04877"/>
    <w:rsid w:val="00A13255"/>
    <w:rsid w:val="00A14053"/>
    <w:rsid w:val="00A24485"/>
    <w:rsid w:val="00A769F8"/>
    <w:rsid w:val="00A9469E"/>
    <w:rsid w:val="00A97C87"/>
    <w:rsid w:val="00AB1BB3"/>
    <w:rsid w:val="00AC03DE"/>
    <w:rsid w:val="00AC2788"/>
    <w:rsid w:val="00AF16D0"/>
    <w:rsid w:val="00B00560"/>
    <w:rsid w:val="00B1714F"/>
    <w:rsid w:val="00B4031C"/>
    <w:rsid w:val="00B40A16"/>
    <w:rsid w:val="00B450FE"/>
    <w:rsid w:val="00B51ECA"/>
    <w:rsid w:val="00B600CC"/>
    <w:rsid w:val="00B6261F"/>
    <w:rsid w:val="00B83E2A"/>
    <w:rsid w:val="00B8443E"/>
    <w:rsid w:val="00B90F3E"/>
    <w:rsid w:val="00BA4A43"/>
    <w:rsid w:val="00BA7DD6"/>
    <w:rsid w:val="00BB696B"/>
    <w:rsid w:val="00BC7D6A"/>
    <w:rsid w:val="00BD2E7C"/>
    <w:rsid w:val="00BD78EB"/>
    <w:rsid w:val="00C2412B"/>
    <w:rsid w:val="00C26DFC"/>
    <w:rsid w:val="00C64444"/>
    <w:rsid w:val="00C67774"/>
    <w:rsid w:val="00CA2C87"/>
    <w:rsid w:val="00CD07C6"/>
    <w:rsid w:val="00CD0A5E"/>
    <w:rsid w:val="00CD6EB3"/>
    <w:rsid w:val="00D017EF"/>
    <w:rsid w:val="00D04FD6"/>
    <w:rsid w:val="00D2167F"/>
    <w:rsid w:val="00D41879"/>
    <w:rsid w:val="00D45F77"/>
    <w:rsid w:val="00D4659A"/>
    <w:rsid w:val="00D6755E"/>
    <w:rsid w:val="00D67B4C"/>
    <w:rsid w:val="00D86080"/>
    <w:rsid w:val="00DA182B"/>
    <w:rsid w:val="00DB2880"/>
    <w:rsid w:val="00E06BEB"/>
    <w:rsid w:val="00E11989"/>
    <w:rsid w:val="00E30971"/>
    <w:rsid w:val="00E31698"/>
    <w:rsid w:val="00E42248"/>
    <w:rsid w:val="00EA051B"/>
    <w:rsid w:val="00EE7FAE"/>
    <w:rsid w:val="00F57387"/>
    <w:rsid w:val="00F71227"/>
    <w:rsid w:val="00F7123E"/>
    <w:rsid w:val="00FA3417"/>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9053F800-5FEB-4B52-816D-77254813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257</Pages>
  <Words>50797</Words>
  <Characters>249659</Characters>
  <Application>Microsoft Office Word</Application>
  <DocSecurity>0</DocSecurity>
  <Lines>7250</Lines>
  <Paragraphs>4176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297371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2009-04-02T23:44:00Z</cp:lastPrinted>
  <dcterms:created xsi:type="dcterms:W3CDTF">2019-01-04T01:09:00Z</dcterms:created>
  <dcterms:modified xsi:type="dcterms:W3CDTF">2019-01-04T01:09:00Z</dcterms:modified>
  <cp:category>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-23/04/09</vt:lpwstr>
  </property>
  <property fmtid="{D5CDD505-2E9C-101B-9397-08002B2CF9AE}" pid="5" name="RepubDt">
    <vt:lpwstr>03/04/09</vt:lpwstr>
  </property>
  <property fmtid="{D5CDD505-2E9C-101B-9397-08002B2CF9AE}" pid="6" name="StartDt">
    <vt:lpwstr>03/04/09</vt:lpwstr>
  </property>
</Properties>
</file>