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7209" w:rsidRDefault="00682A78">
      <w:pPr>
        <w:jc w:val="center"/>
      </w:pPr>
      <w:bookmarkStart w:id="0" w:name="_GoBack"/>
      <w:bookmarkEnd w:id="0"/>
      <w:r>
        <w:rPr>
          <w:noProof/>
          <w:lang w:eastAsia="en-AU"/>
        </w:rPr>
        <w:drawing>
          <wp:inline distT="0" distB="0" distL="0" distR="0">
            <wp:extent cx="1333500" cy="1181100"/>
            <wp:effectExtent l="19050" t="0" r="0" b="0"/>
            <wp:docPr id="1"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887209" w:rsidRDefault="00887209">
      <w:pPr>
        <w:jc w:val="center"/>
        <w:rPr>
          <w:rFonts w:ascii="Arial" w:hAnsi="Arial"/>
        </w:rPr>
      </w:pPr>
      <w:smartTag w:uri="urn:schemas-microsoft-com:office:smarttags" w:element="place">
        <w:smartTag w:uri="urn:schemas-microsoft-com:office:smarttags" w:element="State">
          <w:r>
            <w:rPr>
              <w:rFonts w:ascii="Arial" w:hAnsi="Arial"/>
            </w:rPr>
            <w:t>Australian Capital Territory</w:t>
          </w:r>
        </w:smartTag>
      </w:smartTag>
    </w:p>
    <w:p w:rsidR="00887209" w:rsidRDefault="005A6321" w:rsidP="00887209">
      <w:pPr>
        <w:pStyle w:val="Billname1"/>
      </w:pPr>
      <w:r>
        <w:fldChar w:fldCharType="begin"/>
      </w:r>
      <w:r>
        <w:instrText xml:space="preserve"> REF Citation \*charformat </w:instrText>
      </w:r>
      <w:r>
        <w:fldChar w:fldCharType="separate"/>
      </w:r>
      <w:r w:rsidR="00524D0A">
        <w:t>Planning and Development Regulation 2008</w:t>
      </w:r>
      <w:r>
        <w:fldChar w:fldCharType="end"/>
      </w:r>
      <w:r w:rsidR="00887209">
        <w:t xml:space="preserve">    </w:t>
      </w:r>
    </w:p>
    <w:p w:rsidR="00887209" w:rsidRDefault="005E205B">
      <w:pPr>
        <w:pStyle w:val="ActNo"/>
      </w:pPr>
      <w:bookmarkStart w:id="1" w:name="LawNo"/>
      <w:r>
        <w:t>SL2008-2</w:t>
      </w:r>
      <w:bookmarkEnd w:id="1"/>
    </w:p>
    <w:p w:rsidR="00887209" w:rsidRDefault="005E205B">
      <w:pPr>
        <w:pStyle w:val="CoverInForce"/>
      </w:pPr>
      <w:r>
        <w:t>made under the</w:t>
      </w:r>
    </w:p>
    <w:p w:rsidR="00887209" w:rsidRDefault="005A6321">
      <w:pPr>
        <w:pStyle w:val="CoverActName"/>
      </w:pPr>
      <w:r>
        <w:fldChar w:fldCharType="begin"/>
      </w:r>
      <w:r>
        <w:instrText xml:space="preserve"> REF ActName \*charformat </w:instrText>
      </w:r>
      <w:r>
        <w:fldChar w:fldCharType="separate"/>
      </w:r>
      <w:r w:rsidR="00524D0A">
        <w:t>Planning and Development Act 2007</w:t>
      </w:r>
      <w:r>
        <w:fldChar w:fldCharType="end"/>
      </w:r>
    </w:p>
    <w:p w:rsidR="00887209" w:rsidRDefault="00887209">
      <w:pPr>
        <w:pStyle w:val="RepubNo"/>
      </w:pPr>
      <w:r>
        <w:t xml:space="preserve">Republication No </w:t>
      </w:r>
      <w:bookmarkStart w:id="2" w:name="RepubNo"/>
      <w:r w:rsidR="005E205B">
        <w:t>25</w:t>
      </w:r>
      <w:bookmarkEnd w:id="2"/>
    </w:p>
    <w:p w:rsidR="00887209" w:rsidRDefault="00887209">
      <w:pPr>
        <w:pStyle w:val="EffectiveDate"/>
      </w:pPr>
      <w:r>
        <w:t xml:space="preserve">Effective:  </w:t>
      </w:r>
      <w:bookmarkStart w:id="3" w:name="EffectiveDate"/>
      <w:r w:rsidR="005E205B">
        <w:t>8 September 2010</w:t>
      </w:r>
      <w:bookmarkEnd w:id="3"/>
      <w:r w:rsidR="005E205B">
        <w:t xml:space="preserve"> – </w:t>
      </w:r>
      <w:bookmarkStart w:id="4" w:name="EndEffDate"/>
      <w:r w:rsidR="005E205B">
        <w:t>6 October 2010</w:t>
      </w:r>
      <w:bookmarkEnd w:id="4"/>
    </w:p>
    <w:p w:rsidR="00887209" w:rsidRDefault="00887209">
      <w:pPr>
        <w:pStyle w:val="CoverInForce"/>
      </w:pPr>
      <w:r>
        <w:t xml:space="preserve">Republication date: </w:t>
      </w:r>
      <w:bookmarkStart w:id="5" w:name="InForceDate"/>
      <w:r w:rsidR="005E205B">
        <w:t>8 September 2010</w:t>
      </w:r>
      <w:bookmarkEnd w:id="5"/>
    </w:p>
    <w:p w:rsidR="00887209" w:rsidRDefault="00887209">
      <w:pPr>
        <w:pStyle w:val="CoverInForce"/>
      </w:pPr>
      <w:r>
        <w:t xml:space="preserve">Last amendment made by </w:t>
      </w:r>
      <w:bookmarkStart w:id="6" w:name="LastAmdt"/>
      <w:r w:rsidR="005E205B">
        <w:t>SL2010-37</w:t>
      </w:r>
      <w:bookmarkEnd w:id="6"/>
    </w:p>
    <w:p w:rsidR="00887209" w:rsidRDefault="00887209"/>
    <w:p w:rsidR="00887209" w:rsidRDefault="00887209"/>
    <w:p w:rsidR="00887209" w:rsidRDefault="00887209"/>
    <w:p w:rsidR="00887209" w:rsidRDefault="00887209"/>
    <w:p w:rsidR="00887209" w:rsidRDefault="00887209">
      <w:pPr>
        <w:rPr>
          <w:rFonts w:ascii="Arial" w:hAnsi="Arial"/>
        </w:rPr>
      </w:pPr>
    </w:p>
    <w:p w:rsidR="00887209" w:rsidRDefault="00887209">
      <w:pPr>
        <w:pStyle w:val="CoverHeading"/>
      </w:pPr>
      <w:r>
        <w:br w:type="page"/>
      </w:r>
      <w:r>
        <w:lastRenderedPageBreak/>
        <w:t>About this republication</w:t>
      </w:r>
    </w:p>
    <w:p w:rsidR="00887209" w:rsidRDefault="00887209">
      <w:pPr>
        <w:pStyle w:val="CoverSubHdg"/>
      </w:pPr>
      <w:r>
        <w:t>The republished law</w:t>
      </w:r>
    </w:p>
    <w:p w:rsidR="00887209" w:rsidRDefault="00887209">
      <w:pPr>
        <w:pStyle w:val="CoverText"/>
      </w:pPr>
      <w:r>
        <w:t xml:space="preserve">This is a republication of the </w:t>
      </w:r>
      <w:r w:rsidR="005A6321">
        <w:rPr>
          <w:i/>
        </w:rPr>
        <w:fldChar w:fldCharType="begin"/>
      </w:r>
      <w:r w:rsidR="005A6321">
        <w:rPr>
          <w:i/>
        </w:rPr>
        <w:instrText xml:space="preserve"> REF citation *\charformat </w:instrText>
      </w:r>
      <w:r w:rsidR="005A6321">
        <w:rPr>
          <w:i/>
        </w:rPr>
        <w:instrText xml:space="preserve"> \* MERGEFORMAT </w:instrText>
      </w:r>
      <w:r w:rsidR="005A6321">
        <w:rPr>
          <w:i/>
        </w:rPr>
        <w:fldChar w:fldCharType="separate"/>
      </w:r>
      <w:r w:rsidR="00524D0A" w:rsidRPr="00524D0A">
        <w:rPr>
          <w:i/>
        </w:rPr>
        <w:t>Planning and Development Regulation 2008</w:t>
      </w:r>
      <w:r w:rsidR="005A6321">
        <w:rPr>
          <w:i/>
        </w:rPr>
        <w:fldChar w:fldCharType="end"/>
      </w:r>
      <w:r>
        <w:rPr>
          <w:iCs/>
        </w:rPr>
        <w:t>,</w:t>
      </w:r>
      <w:r>
        <w:t xml:space="preserve"> made under the </w:t>
      </w:r>
      <w:r w:rsidR="00BF2802" w:rsidRPr="005E205B">
        <w:rPr>
          <w:i/>
        </w:rPr>
        <w:fldChar w:fldCharType="begin"/>
      </w:r>
      <w:r w:rsidRPr="005E205B">
        <w:rPr>
          <w:i/>
        </w:rPr>
        <w:instrText xml:space="preserve"> REF ActName \*charformat  \* MERGEFORMAT </w:instrText>
      </w:r>
      <w:r w:rsidR="00BF2802" w:rsidRPr="005E205B">
        <w:rPr>
          <w:i/>
        </w:rPr>
        <w:fldChar w:fldCharType="separate"/>
      </w:r>
      <w:r w:rsidR="00524D0A" w:rsidRPr="00524D0A">
        <w:rPr>
          <w:i/>
        </w:rPr>
        <w:t>Planning and Development Act 2007</w:t>
      </w:r>
      <w:r w:rsidR="00BF2802" w:rsidRPr="005E205B">
        <w:rPr>
          <w:i/>
        </w:rPr>
        <w:fldChar w:fldCharType="end"/>
      </w:r>
      <w:r>
        <w:t xml:space="preserve"> (including</w:t>
      </w:r>
      <w:r>
        <w:rPr>
          <w:i/>
        </w:rPr>
        <w:t xml:space="preserve"> </w:t>
      </w:r>
      <w:r>
        <w:t xml:space="preserve">any amendment made under the </w:t>
      </w:r>
      <w:r>
        <w:rPr>
          <w:rStyle w:val="charItals"/>
        </w:rPr>
        <w:t>Legislation Act 2001</w:t>
      </w:r>
      <w:r>
        <w:t xml:space="preserve">, part 11.3 (Editorial changes)) as in force on </w:t>
      </w:r>
      <w:r w:rsidR="005A6321">
        <w:fldChar w:fldCharType="begin"/>
      </w:r>
      <w:r w:rsidR="005A6321">
        <w:instrText xml:space="preserve"> REF InForceDate *\charformat </w:instrText>
      </w:r>
      <w:r w:rsidR="005A6321">
        <w:fldChar w:fldCharType="separate"/>
      </w:r>
      <w:r w:rsidR="00524D0A">
        <w:t>8 September 2010</w:t>
      </w:r>
      <w:r w:rsidR="005A6321">
        <w:fldChar w:fldCharType="end"/>
      </w:r>
      <w:r>
        <w:rPr>
          <w:i/>
        </w:rPr>
        <w:t xml:space="preserve">.  </w:t>
      </w:r>
      <w:r>
        <w:t xml:space="preserve">It also includes any amendment, repeal or expiry affecting the republished law to </w:t>
      </w:r>
      <w:r w:rsidR="005A6321">
        <w:fldChar w:fldCharType="begin"/>
      </w:r>
      <w:r w:rsidR="005A6321">
        <w:instrText xml:space="preserve"> REF EffectiveDate *\charformat </w:instrText>
      </w:r>
      <w:r w:rsidR="005A6321">
        <w:fldChar w:fldCharType="separate"/>
      </w:r>
      <w:r w:rsidR="00524D0A">
        <w:t>8 September 2010</w:t>
      </w:r>
      <w:r w:rsidR="005A6321">
        <w:fldChar w:fldCharType="end"/>
      </w:r>
      <w:r>
        <w:t xml:space="preserve">.  </w:t>
      </w:r>
    </w:p>
    <w:p w:rsidR="00887209" w:rsidRDefault="00887209">
      <w:pPr>
        <w:pStyle w:val="CoverText"/>
      </w:pPr>
      <w:r>
        <w:t xml:space="preserve">The legislation history and amendment history of the republished law are set out in endnotes 3 and 4. </w:t>
      </w:r>
    </w:p>
    <w:p w:rsidR="00887209" w:rsidRDefault="00887209" w:rsidP="00887209">
      <w:pPr>
        <w:pStyle w:val="CoverSubHdg"/>
      </w:pPr>
      <w:r>
        <w:t>Kinds of republications</w:t>
      </w:r>
    </w:p>
    <w:p w:rsidR="00887209" w:rsidRDefault="00887209" w:rsidP="00887209">
      <w:pPr>
        <w:pStyle w:val="CoverText"/>
        <w:rPr>
          <w:color w:val="000000"/>
        </w:rPr>
      </w:pPr>
      <w:r>
        <w:rPr>
          <w:color w:val="000000"/>
        </w:rPr>
        <w:t>The Parliamentary Counsel’s Office prepares 2 kinds of republications of ACT laws (see the ACT legislation register at www.legislation.act.gov.au):</w:t>
      </w:r>
    </w:p>
    <w:p w:rsidR="00887209" w:rsidRDefault="00887209" w:rsidP="00887209">
      <w:pPr>
        <w:pStyle w:val="CoverText"/>
        <w:numPr>
          <w:ilvl w:val="0"/>
          <w:numId w:val="5"/>
        </w:numPr>
        <w:rPr>
          <w:color w:val="000000"/>
        </w:rPr>
      </w:pPr>
      <w:r>
        <w:rPr>
          <w:color w:val="000000"/>
        </w:rPr>
        <w:t xml:space="preserve">authorised republications to which the </w:t>
      </w:r>
      <w:r>
        <w:rPr>
          <w:rStyle w:val="charItals"/>
        </w:rPr>
        <w:t>Legislation Act 2001</w:t>
      </w:r>
      <w:r>
        <w:rPr>
          <w:color w:val="000000"/>
        </w:rPr>
        <w:t xml:space="preserve"> applies</w:t>
      </w:r>
    </w:p>
    <w:p w:rsidR="00887209" w:rsidRDefault="00887209" w:rsidP="00887209">
      <w:pPr>
        <w:pStyle w:val="CoverText"/>
        <w:numPr>
          <w:ilvl w:val="0"/>
          <w:numId w:val="5"/>
        </w:numPr>
        <w:rPr>
          <w:color w:val="000000"/>
        </w:rPr>
      </w:pPr>
      <w:r>
        <w:rPr>
          <w:color w:val="000000"/>
        </w:rPr>
        <w:t>unauthorised republications.</w:t>
      </w:r>
    </w:p>
    <w:p w:rsidR="00887209" w:rsidRDefault="00887209" w:rsidP="00887209">
      <w:pPr>
        <w:pStyle w:val="CoverText"/>
      </w:pPr>
      <w:r>
        <w:t>The status of this republication appears on the bottom of each page.</w:t>
      </w:r>
    </w:p>
    <w:p w:rsidR="00887209" w:rsidRDefault="00887209" w:rsidP="00887209">
      <w:pPr>
        <w:pStyle w:val="CoverSubHdg"/>
      </w:pPr>
      <w:r>
        <w:t>Editorial changes</w:t>
      </w:r>
    </w:p>
    <w:p w:rsidR="00887209" w:rsidRDefault="00887209" w:rsidP="00887209">
      <w:pPr>
        <w:pStyle w:val="CoverText"/>
      </w:pPr>
      <w:r>
        <w:t xml:space="preserve">The </w:t>
      </w:r>
      <w:r>
        <w:rPr>
          <w:rStyle w:val="charItals"/>
        </w:rPr>
        <w:t>Legislation Act 2001</w:t>
      </w:r>
      <w:r>
        <w:rPr>
          <w:rStyle w:val="charItals"/>
          <w:i w:val="0"/>
          <w:iCs/>
        </w:rPr>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rStyle w:val="charItals"/>
        </w:rPr>
        <w:t>Legislation Act 2001</w:t>
      </w:r>
      <w:r>
        <w:t xml:space="preserve">, s 115 and s 117).  The changes are made if the Parliamentary Counsel considers they are desirable to bring the law into line, or more closely into line, with current legislative drafting practice.  </w:t>
      </w:r>
    </w:p>
    <w:p w:rsidR="00887209" w:rsidRPr="00887209" w:rsidRDefault="00887209" w:rsidP="00887209">
      <w:pPr>
        <w:pStyle w:val="CoverText"/>
      </w:pPr>
      <w:r w:rsidRPr="00887209">
        <w:t>This republication</w:t>
      </w:r>
      <w:r w:rsidR="00BC79B2">
        <w:t xml:space="preserve"> </w:t>
      </w:r>
      <w:r w:rsidRPr="00887209">
        <w:t>include</w:t>
      </w:r>
      <w:r w:rsidR="002D6356">
        <w:t>s</w:t>
      </w:r>
      <w:r w:rsidRPr="00887209">
        <w:t xml:space="preserve"> amendments made under part 11.3 (see endnote 1).</w:t>
      </w:r>
    </w:p>
    <w:p w:rsidR="00887209" w:rsidRDefault="00887209" w:rsidP="00887209">
      <w:pPr>
        <w:pStyle w:val="CoverSubHdg"/>
      </w:pPr>
      <w:r>
        <w:t>Uncommenced provisions and amendments</w:t>
      </w:r>
    </w:p>
    <w:p w:rsidR="00887209" w:rsidRDefault="00887209" w:rsidP="00887209">
      <w:pPr>
        <w:pStyle w:val="CoverText"/>
        <w:rPr>
          <w:color w:val="000000"/>
        </w:rPr>
      </w:pPr>
      <w:r>
        <w:rPr>
          <w:color w:val="000000"/>
        </w:rPr>
        <w:t xml:space="preserve">If a provision of the republished law has not commenced or is affected by an uncommenced amendment, the symbol </w:t>
      </w:r>
      <w:r>
        <w:rPr>
          <w:rFonts w:ascii="Arial" w:hAnsi="Arial" w:cs="Arial"/>
          <w:b/>
          <w:bCs/>
          <w:color w:val="000000"/>
          <w:sz w:val="24"/>
          <w:szCs w:val="24"/>
          <w:bdr w:val="single" w:sz="4" w:space="0" w:color="auto"/>
        </w:rPr>
        <w:t> U </w:t>
      </w:r>
      <w:r>
        <w:rPr>
          <w:color w:val="000000"/>
        </w:rPr>
        <w:t xml:space="preserve"> appears immediately before the provision heading.  The text of the uncommenced provision or amendment appears only in the last endnote.</w:t>
      </w:r>
    </w:p>
    <w:p w:rsidR="00887209" w:rsidRDefault="00887209" w:rsidP="00887209">
      <w:pPr>
        <w:pStyle w:val="CoverSubHdg"/>
      </w:pPr>
      <w:r>
        <w:t>Modifications</w:t>
      </w:r>
    </w:p>
    <w:p w:rsidR="00887209" w:rsidRDefault="00887209" w:rsidP="00887209">
      <w:pPr>
        <w:pStyle w:val="CoverText"/>
        <w:rPr>
          <w:color w:val="000000"/>
        </w:rPr>
      </w:pPr>
      <w:r>
        <w:rPr>
          <w:color w:val="000000"/>
        </w:rPr>
        <w:t xml:space="preserve">If a provision of the republished law is affected by a current modification, the symbol </w:t>
      </w:r>
      <w:r>
        <w:rPr>
          <w:rFonts w:ascii="Arial" w:hAnsi="Arial" w:cs="Arial"/>
          <w:b/>
          <w:bCs/>
          <w:color w:val="000000"/>
          <w:sz w:val="24"/>
          <w:szCs w:val="24"/>
          <w:bdr w:val="single" w:sz="4" w:space="0" w:color="auto"/>
        </w:rPr>
        <w:t xml:space="preserve"> M  </w:t>
      </w:r>
      <w:r>
        <w:rPr>
          <w:color w:val="000000"/>
        </w:rPr>
        <w:t xml:space="preserve">appears immediately before the provision heading.  The text of the modifying provision appears in the endnotes.  For the legal status of modifications, see </w:t>
      </w:r>
      <w:r>
        <w:rPr>
          <w:i/>
          <w:iCs/>
          <w:color w:val="000000"/>
        </w:rPr>
        <w:t>L</w:t>
      </w:r>
      <w:r>
        <w:rPr>
          <w:rStyle w:val="charItals"/>
        </w:rPr>
        <w:t>egislation Act 2001</w:t>
      </w:r>
      <w:r>
        <w:rPr>
          <w:color w:val="000000"/>
        </w:rPr>
        <w:t>, section 95.</w:t>
      </w:r>
    </w:p>
    <w:p w:rsidR="00887209" w:rsidRDefault="00887209" w:rsidP="00887209">
      <w:pPr>
        <w:pStyle w:val="CoverSubHdg"/>
      </w:pPr>
      <w:r>
        <w:t>Penalties</w:t>
      </w:r>
    </w:p>
    <w:p w:rsidR="00887209" w:rsidRDefault="00887209" w:rsidP="00887209">
      <w:pPr>
        <w:pStyle w:val="CoverText"/>
        <w:rPr>
          <w:color w:val="000000"/>
        </w:rPr>
      </w:pPr>
      <w:r>
        <w:rPr>
          <w:color w:val="000000"/>
        </w:rPr>
        <w:t xml:space="preserve">At the republication date, the value of a penalty unit for an offence against this law is $110 for an individual and $550 for a corporation (see </w:t>
      </w:r>
      <w:r w:rsidRPr="0035059C">
        <w:rPr>
          <w:i/>
          <w:color w:val="000000"/>
        </w:rPr>
        <w:t>Legislation Act 2001</w:t>
      </w:r>
      <w:r>
        <w:rPr>
          <w:color w:val="000000"/>
        </w:rPr>
        <w:t>, s 133).</w:t>
      </w:r>
    </w:p>
    <w:p w:rsidR="00887209" w:rsidRDefault="00887209">
      <w:pPr>
        <w:pStyle w:val="00SigningPage"/>
        <w:sectPr w:rsidR="00887209">
          <w:headerReference w:type="even" r:id="rId8"/>
          <w:headerReference w:type="default" r:id="rId9"/>
          <w:footerReference w:type="even" r:id="rId10"/>
          <w:footerReference w:type="default" r:id="rId11"/>
          <w:headerReference w:type="first" r:id="rId12"/>
          <w:footerReference w:type="first" r:id="rId13"/>
          <w:pgSz w:w="11907" w:h="16839" w:code="9"/>
          <w:pgMar w:top="3000" w:right="1900" w:bottom="2500" w:left="2300" w:header="2480" w:footer="2100" w:gutter="0"/>
          <w:pgNumType w:fmt="lowerRoman" w:start="1"/>
          <w:cols w:space="720"/>
          <w:titlePg/>
          <w:docGrid w:linePitch="254"/>
        </w:sectPr>
      </w:pPr>
    </w:p>
    <w:p w:rsidR="00887209" w:rsidRDefault="00682A78">
      <w:pPr>
        <w:jc w:val="center"/>
      </w:pPr>
      <w:r>
        <w:rPr>
          <w:noProof/>
          <w:lang w:eastAsia="en-AU"/>
        </w:rPr>
        <w:lastRenderedPageBreak/>
        <w:drawing>
          <wp:inline distT="0" distB="0" distL="0" distR="0">
            <wp:extent cx="1333500" cy="1181100"/>
            <wp:effectExtent l="19050" t="0" r="0" b="0"/>
            <wp:docPr id="2"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887209" w:rsidRDefault="00887209">
      <w:pPr>
        <w:jc w:val="center"/>
        <w:rPr>
          <w:rFonts w:ascii="Arial" w:hAnsi="Arial"/>
        </w:rPr>
      </w:pPr>
      <w:smartTag w:uri="urn:schemas-microsoft-com:office:smarttags" w:element="place">
        <w:smartTag w:uri="urn:schemas-microsoft-com:office:smarttags" w:element="State">
          <w:r>
            <w:rPr>
              <w:rFonts w:ascii="Arial" w:hAnsi="Arial"/>
            </w:rPr>
            <w:t>Australian Capital Territory</w:t>
          </w:r>
        </w:smartTag>
      </w:smartTag>
    </w:p>
    <w:p w:rsidR="00887209" w:rsidRDefault="005A6321" w:rsidP="00887209">
      <w:pPr>
        <w:pStyle w:val="Billname"/>
      </w:pPr>
      <w:r>
        <w:fldChar w:fldCharType="begin"/>
      </w:r>
      <w:r>
        <w:instrText xml:space="preserve"> REF Citation \*charformat  \* MERGEFORMAT </w:instrText>
      </w:r>
      <w:r>
        <w:fldChar w:fldCharType="separate"/>
      </w:r>
      <w:r w:rsidR="00524D0A">
        <w:t>Planning and Development Regulation 2008</w:t>
      </w:r>
      <w:r>
        <w:fldChar w:fldCharType="end"/>
      </w:r>
    </w:p>
    <w:p w:rsidR="00887209" w:rsidRDefault="00887209">
      <w:pPr>
        <w:pStyle w:val="CoverInForce"/>
      </w:pPr>
      <w:r>
        <w:t>made under the</w:t>
      </w:r>
    </w:p>
    <w:p w:rsidR="00887209" w:rsidRDefault="005A6321">
      <w:pPr>
        <w:pStyle w:val="CoverActName"/>
      </w:pPr>
      <w:r>
        <w:fldChar w:fldCharType="begin"/>
      </w:r>
      <w:r>
        <w:instrText xml:space="preserve"> REF ActName \*charformat </w:instrText>
      </w:r>
      <w:r>
        <w:fldChar w:fldCharType="separate"/>
      </w:r>
      <w:r w:rsidR="00524D0A">
        <w:t>Planning and Development Act 2007</w:t>
      </w:r>
      <w:r>
        <w:fldChar w:fldCharType="end"/>
      </w:r>
    </w:p>
    <w:p w:rsidR="00887209" w:rsidRDefault="00887209">
      <w:pPr>
        <w:pStyle w:val="Placeholder"/>
      </w:pPr>
      <w:r>
        <w:rPr>
          <w:rStyle w:val="charContents"/>
          <w:sz w:val="16"/>
        </w:rPr>
        <w:t xml:space="preserve">  </w:t>
      </w:r>
      <w:r>
        <w:rPr>
          <w:rStyle w:val="charPage"/>
        </w:rPr>
        <w:t xml:space="preserve">  </w:t>
      </w:r>
    </w:p>
    <w:p w:rsidR="00887209" w:rsidRDefault="00887209">
      <w:pPr>
        <w:pStyle w:val="N-TOCheading"/>
      </w:pPr>
      <w:r>
        <w:rPr>
          <w:rStyle w:val="charContents"/>
        </w:rPr>
        <w:t>Contents</w:t>
      </w:r>
    </w:p>
    <w:p w:rsidR="001126FF" w:rsidRDefault="00887209" w:rsidP="001126FF">
      <w:pPr>
        <w:pStyle w:val="N-9pt"/>
      </w:pPr>
      <w:r>
        <w:tab/>
      </w:r>
      <w:r>
        <w:rPr>
          <w:rStyle w:val="charPage"/>
        </w:rPr>
        <w:t>Page</w:t>
      </w:r>
    </w:p>
    <w:p w:rsidR="001126FF" w:rsidRDefault="00BF2802" w:rsidP="001126FF">
      <w:pPr>
        <w:pStyle w:val="TOC1"/>
        <w:rPr>
          <w:rFonts w:asciiTheme="minorHAnsi" w:eastAsiaTheme="minorEastAsia" w:hAnsiTheme="minorHAnsi" w:cstheme="minorBidi"/>
          <w:sz w:val="22"/>
          <w:szCs w:val="22"/>
          <w:lang w:eastAsia="en-AU"/>
        </w:rPr>
      </w:pPr>
      <w:r>
        <w:fldChar w:fldCharType="begin"/>
      </w:r>
      <w:r w:rsidR="001126FF">
        <w:instrText xml:space="preserve"> TOC \o "1-5" \t "A H1 Chapter,1,A H2 Part,2,A H3 Div,3,A H4 SubDiv,4,A H5 Sec,5,Sched-heading,6,Sched-heading Symb,6,Sched-Part,7,Sched-Part Symb,7,Endnote1,7,Sched-Form,8,Sched-Form Symb,8,Dict-Heading,6,Dict-Heading Symb,6,Sch clause heading,5,Endnote2,5" </w:instrText>
      </w:r>
      <w:r>
        <w:fldChar w:fldCharType="separate"/>
      </w:r>
      <w:r w:rsidR="001126FF">
        <w:t>Chapter 1</w:t>
      </w:r>
      <w:r w:rsidR="001126FF">
        <w:rPr>
          <w:rFonts w:asciiTheme="minorHAnsi" w:eastAsiaTheme="minorEastAsia" w:hAnsiTheme="minorHAnsi" w:cstheme="minorBidi"/>
          <w:sz w:val="22"/>
          <w:szCs w:val="22"/>
          <w:lang w:eastAsia="en-AU"/>
        </w:rPr>
        <w:tab/>
      </w:r>
      <w:r w:rsidR="001126FF">
        <w:t>Preliminary</w:t>
      </w:r>
    </w:p>
    <w:p w:rsidR="001126FF" w:rsidRDefault="001126FF" w:rsidP="001126FF">
      <w:pPr>
        <w:pStyle w:val="TOC5"/>
        <w:rPr>
          <w:rFonts w:asciiTheme="minorHAnsi" w:eastAsiaTheme="minorEastAsia" w:hAnsiTheme="minorHAnsi" w:cstheme="minorBidi"/>
          <w:sz w:val="22"/>
          <w:szCs w:val="22"/>
          <w:lang w:eastAsia="en-AU"/>
        </w:rPr>
      </w:pPr>
      <w:r>
        <w:tab/>
        <w:t>1</w:t>
      </w:r>
      <w:r>
        <w:rPr>
          <w:rFonts w:asciiTheme="minorHAnsi" w:eastAsiaTheme="minorEastAsia" w:hAnsiTheme="minorHAnsi" w:cstheme="minorBidi"/>
          <w:sz w:val="22"/>
          <w:szCs w:val="22"/>
          <w:lang w:eastAsia="en-AU"/>
        </w:rPr>
        <w:tab/>
      </w:r>
      <w:r>
        <w:t>Name of regulation</w:t>
      </w:r>
      <w:r>
        <w:tab/>
      </w:r>
      <w:r w:rsidR="00BF2802">
        <w:fldChar w:fldCharType="begin"/>
      </w:r>
      <w:r>
        <w:instrText xml:space="preserve"> PAGEREF _Toc271706362 \h </w:instrText>
      </w:r>
      <w:r w:rsidR="00BF2802">
        <w:fldChar w:fldCharType="separate"/>
      </w:r>
      <w:r w:rsidR="00524D0A">
        <w:t>2</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3</w:t>
      </w:r>
      <w:r>
        <w:rPr>
          <w:rFonts w:asciiTheme="minorHAnsi" w:eastAsiaTheme="minorEastAsia" w:hAnsiTheme="minorHAnsi" w:cstheme="minorBidi"/>
          <w:sz w:val="22"/>
          <w:szCs w:val="22"/>
          <w:lang w:eastAsia="en-AU"/>
        </w:rPr>
        <w:tab/>
      </w:r>
      <w:r>
        <w:t>Dictionary</w:t>
      </w:r>
      <w:r>
        <w:tab/>
      </w:r>
      <w:r w:rsidR="00BF2802">
        <w:fldChar w:fldCharType="begin"/>
      </w:r>
      <w:r>
        <w:instrText xml:space="preserve"> PAGEREF _Toc271706363 \h </w:instrText>
      </w:r>
      <w:r w:rsidR="00BF2802">
        <w:fldChar w:fldCharType="separate"/>
      </w:r>
      <w:r w:rsidR="00524D0A">
        <w:t>2</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4</w:t>
      </w:r>
      <w:r>
        <w:rPr>
          <w:rFonts w:asciiTheme="minorHAnsi" w:eastAsiaTheme="minorEastAsia" w:hAnsiTheme="minorHAnsi" w:cstheme="minorBidi"/>
          <w:sz w:val="22"/>
          <w:szCs w:val="22"/>
          <w:lang w:eastAsia="en-AU"/>
        </w:rPr>
        <w:tab/>
      </w:r>
      <w:r>
        <w:t>Notes</w:t>
      </w:r>
      <w:r>
        <w:tab/>
      </w:r>
      <w:r w:rsidR="00BF2802">
        <w:fldChar w:fldCharType="begin"/>
      </w:r>
      <w:r>
        <w:instrText xml:space="preserve"> PAGEREF _Toc271706364 \h </w:instrText>
      </w:r>
      <w:r w:rsidR="00BF2802">
        <w:fldChar w:fldCharType="separate"/>
      </w:r>
      <w:r w:rsidR="00524D0A">
        <w:t>2</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5</w:t>
      </w:r>
      <w:r>
        <w:rPr>
          <w:rFonts w:asciiTheme="minorHAnsi" w:eastAsiaTheme="minorEastAsia" w:hAnsiTheme="minorHAnsi" w:cstheme="minorBidi"/>
          <w:sz w:val="22"/>
          <w:szCs w:val="22"/>
          <w:lang w:eastAsia="en-AU"/>
        </w:rPr>
        <w:tab/>
      </w:r>
      <w:r>
        <w:t xml:space="preserve">Meaning of </w:t>
      </w:r>
      <w:r w:rsidRPr="00DC31CE">
        <w:rPr>
          <w:i/>
          <w:iCs/>
        </w:rPr>
        <w:t>dwelling</w:t>
      </w:r>
      <w:r>
        <w:t>—regulation</w:t>
      </w:r>
      <w:r>
        <w:tab/>
      </w:r>
      <w:r w:rsidR="00BF2802">
        <w:fldChar w:fldCharType="begin"/>
      </w:r>
      <w:r>
        <w:instrText xml:space="preserve"> PAGEREF _Toc271706365 \h </w:instrText>
      </w:r>
      <w:r w:rsidR="00BF2802">
        <w:fldChar w:fldCharType="separate"/>
      </w:r>
      <w:r w:rsidR="00524D0A">
        <w:t>2</w:t>
      </w:r>
      <w:r w:rsidR="00BF2802">
        <w:fldChar w:fldCharType="end"/>
      </w:r>
    </w:p>
    <w:p w:rsidR="001126FF" w:rsidRDefault="001126FF" w:rsidP="001126FF">
      <w:pPr>
        <w:pStyle w:val="TOC1"/>
        <w:rPr>
          <w:rFonts w:asciiTheme="minorHAnsi" w:eastAsiaTheme="minorEastAsia" w:hAnsiTheme="minorHAnsi" w:cstheme="minorBidi"/>
          <w:sz w:val="22"/>
          <w:szCs w:val="22"/>
          <w:lang w:eastAsia="en-AU"/>
        </w:rPr>
      </w:pPr>
      <w:r>
        <w:t>Chapter 2</w:t>
      </w:r>
      <w:r>
        <w:rPr>
          <w:rFonts w:asciiTheme="minorHAnsi" w:eastAsiaTheme="minorEastAsia" w:hAnsiTheme="minorHAnsi" w:cstheme="minorBidi"/>
          <w:sz w:val="22"/>
          <w:szCs w:val="22"/>
          <w:lang w:eastAsia="en-AU"/>
        </w:rPr>
        <w:tab/>
      </w:r>
      <w:r>
        <w:t>Strategic environmental assessments</w:t>
      </w:r>
    </w:p>
    <w:p w:rsidR="001126FF" w:rsidRDefault="001126FF" w:rsidP="001126FF">
      <w:pPr>
        <w:pStyle w:val="TOC5"/>
        <w:rPr>
          <w:rFonts w:asciiTheme="minorHAnsi" w:eastAsiaTheme="minorEastAsia" w:hAnsiTheme="minorHAnsi" w:cstheme="minorBidi"/>
          <w:sz w:val="22"/>
          <w:szCs w:val="22"/>
          <w:lang w:eastAsia="en-AU"/>
        </w:rPr>
      </w:pPr>
      <w:r>
        <w:tab/>
        <w:t>10</w:t>
      </w:r>
      <w:r>
        <w:rPr>
          <w:rFonts w:asciiTheme="minorHAnsi" w:eastAsiaTheme="minorEastAsia" w:hAnsiTheme="minorHAnsi" w:cstheme="minorBidi"/>
          <w:sz w:val="22"/>
          <w:szCs w:val="22"/>
          <w:lang w:eastAsia="en-AU"/>
        </w:rPr>
        <w:tab/>
      </w:r>
      <w:r>
        <w:t xml:space="preserve">Meaning of </w:t>
      </w:r>
      <w:r w:rsidRPr="00DC31CE">
        <w:rPr>
          <w:i/>
          <w:iCs/>
        </w:rPr>
        <w:t>proposal</w:t>
      </w:r>
      <w:r>
        <w:t>—ch 2</w:t>
      </w:r>
      <w:r>
        <w:tab/>
      </w:r>
      <w:r w:rsidR="00BF2802">
        <w:fldChar w:fldCharType="begin"/>
      </w:r>
      <w:r>
        <w:instrText xml:space="preserve"> PAGEREF _Toc271706367 \h </w:instrText>
      </w:r>
      <w:r w:rsidR="00BF2802">
        <w:fldChar w:fldCharType="separate"/>
      </w:r>
      <w:r w:rsidR="00524D0A">
        <w:t>4</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11</w:t>
      </w:r>
      <w:r>
        <w:rPr>
          <w:rFonts w:asciiTheme="minorHAnsi" w:eastAsiaTheme="minorEastAsia" w:hAnsiTheme="minorHAnsi" w:cstheme="minorBidi"/>
          <w:sz w:val="22"/>
          <w:szCs w:val="22"/>
          <w:lang w:eastAsia="en-AU"/>
        </w:rPr>
        <w:tab/>
      </w:r>
      <w:r>
        <w:t>Development of strategic environmental assessments—Act, s 101 (a)</w:t>
      </w:r>
      <w:r>
        <w:tab/>
      </w:r>
      <w:r w:rsidR="00BF2802">
        <w:fldChar w:fldCharType="begin"/>
      </w:r>
      <w:r>
        <w:instrText xml:space="preserve"> PAGEREF _Toc271706368 \h </w:instrText>
      </w:r>
      <w:r w:rsidR="00BF2802">
        <w:fldChar w:fldCharType="separate"/>
      </w:r>
      <w:r w:rsidR="00524D0A">
        <w:t>4</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lastRenderedPageBreak/>
        <w:tab/>
        <w:t>12</w:t>
      </w:r>
      <w:r>
        <w:rPr>
          <w:rFonts w:asciiTheme="minorHAnsi" w:eastAsiaTheme="minorEastAsia" w:hAnsiTheme="minorHAnsi" w:cstheme="minorBidi"/>
          <w:sz w:val="22"/>
          <w:szCs w:val="22"/>
          <w:lang w:eastAsia="en-AU"/>
        </w:rPr>
        <w:tab/>
      </w:r>
      <w:r>
        <w:t>Stage A—setting context and establishing baseline</w:t>
      </w:r>
      <w:r>
        <w:tab/>
      </w:r>
      <w:r w:rsidR="00BF2802">
        <w:fldChar w:fldCharType="begin"/>
      </w:r>
      <w:r>
        <w:instrText xml:space="preserve"> PAGEREF _Toc271706369 \h </w:instrText>
      </w:r>
      <w:r w:rsidR="00BF2802">
        <w:fldChar w:fldCharType="separate"/>
      </w:r>
      <w:r w:rsidR="00524D0A">
        <w:t>5</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13</w:t>
      </w:r>
      <w:r>
        <w:rPr>
          <w:rFonts w:asciiTheme="minorHAnsi" w:eastAsiaTheme="minorEastAsia" w:hAnsiTheme="minorHAnsi" w:cstheme="minorBidi"/>
          <w:sz w:val="22"/>
          <w:szCs w:val="22"/>
          <w:lang w:eastAsia="en-AU"/>
        </w:rPr>
        <w:tab/>
      </w:r>
      <w:r>
        <w:t>Stage B—developing alternatives and deciding scope</w:t>
      </w:r>
      <w:r>
        <w:tab/>
      </w:r>
      <w:r w:rsidR="00BF2802">
        <w:fldChar w:fldCharType="begin"/>
      </w:r>
      <w:r>
        <w:instrText xml:space="preserve"> PAGEREF _Toc271706370 \h </w:instrText>
      </w:r>
      <w:r w:rsidR="00BF2802">
        <w:fldChar w:fldCharType="separate"/>
      </w:r>
      <w:r w:rsidR="00524D0A">
        <w:t>6</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14</w:t>
      </w:r>
      <w:r>
        <w:rPr>
          <w:rFonts w:asciiTheme="minorHAnsi" w:eastAsiaTheme="minorEastAsia" w:hAnsiTheme="minorHAnsi" w:cstheme="minorBidi"/>
          <w:sz w:val="22"/>
          <w:szCs w:val="22"/>
          <w:lang w:eastAsia="en-AU"/>
        </w:rPr>
        <w:tab/>
      </w:r>
      <w:r>
        <w:t>Stage C—assessing environmental benefits and impacts</w:t>
      </w:r>
      <w:r>
        <w:tab/>
      </w:r>
      <w:r w:rsidR="00BF2802">
        <w:fldChar w:fldCharType="begin"/>
      </w:r>
      <w:r>
        <w:instrText xml:space="preserve"> PAGEREF _Toc271706371 \h </w:instrText>
      </w:r>
      <w:r w:rsidR="00BF2802">
        <w:fldChar w:fldCharType="separate"/>
      </w:r>
      <w:r w:rsidR="00524D0A">
        <w:t>7</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15</w:t>
      </w:r>
      <w:r>
        <w:rPr>
          <w:rFonts w:asciiTheme="minorHAnsi" w:eastAsiaTheme="minorEastAsia" w:hAnsiTheme="minorHAnsi" w:cstheme="minorBidi"/>
          <w:sz w:val="22"/>
          <w:szCs w:val="22"/>
          <w:lang w:eastAsia="en-AU"/>
        </w:rPr>
        <w:tab/>
      </w:r>
      <w:r>
        <w:t>Stage D—consultation</w:t>
      </w:r>
      <w:r>
        <w:tab/>
      </w:r>
      <w:r w:rsidR="00BF2802">
        <w:fldChar w:fldCharType="begin"/>
      </w:r>
      <w:r>
        <w:instrText xml:space="preserve"> PAGEREF _Toc271706372 \h </w:instrText>
      </w:r>
      <w:r w:rsidR="00BF2802">
        <w:fldChar w:fldCharType="separate"/>
      </w:r>
      <w:r w:rsidR="00524D0A">
        <w:t>8</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16</w:t>
      </w:r>
      <w:r>
        <w:rPr>
          <w:rFonts w:asciiTheme="minorHAnsi" w:eastAsiaTheme="minorEastAsia" w:hAnsiTheme="minorHAnsi" w:cstheme="minorBidi"/>
          <w:sz w:val="22"/>
          <w:szCs w:val="22"/>
          <w:lang w:eastAsia="en-AU"/>
        </w:rPr>
        <w:tab/>
      </w:r>
      <w:r>
        <w:t>Stage E—monitoring</w:t>
      </w:r>
      <w:r>
        <w:tab/>
      </w:r>
      <w:r w:rsidR="00BF2802">
        <w:fldChar w:fldCharType="begin"/>
      </w:r>
      <w:r>
        <w:instrText xml:space="preserve"> PAGEREF _Toc271706373 \h </w:instrText>
      </w:r>
      <w:r w:rsidR="00BF2802">
        <w:fldChar w:fldCharType="separate"/>
      </w:r>
      <w:r w:rsidR="00524D0A">
        <w:t>9</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17</w:t>
      </w:r>
      <w:r>
        <w:rPr>
          <w:rFonts w:asciiTheme="minorHAnsi" w:eastAsiaTheme="minorEastAsia" w:hAnsiTheme="minorHAnsi" w:cstheme="minorBidi"/>
          <w:sz w:val="22"/>
          <w:szCs w:val="22"/>
          <w:lang w:eastAsia="en-AU"/>
        </w:rPr>
        <w:tab/>
      </w:r>
      <w:r>
        <w:t>Contents of strategic environmental assessments—Act, s 101 (b)</w:t>
      </w:r>
      <w:r>
        <w:tab/>
      </w:r>
      <w:r w:rsidR="00BF2802">
        <w:fldChar w:fldCharType="begin"/>
      </w:r>
      <w:r>
        <w:instrText xml:space="preserve"> PAGEREF _Toc271706374 \h </w:instrText>
      </w:r>
      <w:r w:rsidR="00BF2802">
        <w:fldChar w:fldCharType="separate"/>
      </w:r>
      <w:r w:rsidR="00524D0A">
        <w:t>9</w:t>
      </w:r>
      <w:r w:rsidR="00BF2802">
        <w:fldChar w:fldCharType="end"/>
      </w:r>
    </w:p>
    <w:p w:rsidR="001126FF" w:rsidRDefault="001126FF" w:rsidP="001126FF">
      <w:pPr>
        <w:pStyle w:val="TOC1"/>
        <w:rPr>
          <w:rFonts w:asciiTheme="minorHAnsi" w:eastAsiaTheme="minorEastAsia" w:hAnsiTheme="minorHAnsi" w:cstheme="minorBidi"/>
          <w:sz w:val="22"/>
          <w:szCs w:val="22"/>
          <w:lang w:eastAsia="en-AU"/>
        </w:rPr>
      </w:pPr>
      <w:r>
        <w:t>Chapter 3</w:t>
      </w:r>
      <w:r>
        <w:rPr>
          <w:rFonts w:asciiTheme="minorHAnsi" w:eastAsiaTheme="minorEastAsia" w:hAnsiTheme="minorHAnsi" w:cstheme="minorBidi"/>
          <w:sz w:val="22"/>
          <w:szCs w:val="22"/>
          <w:lang w:eastAsia="en-AU"/>
        </w:rPr>
        <w:tab/>
      </w:r>
      <w:r>
        <w:t>Development approvals</w:t>
      </w:r>
    </w:p>
    <w:p w:rsidR="001126FF" w:rsidRDefault="001126FF" w:rsidP="001126FF">
      <w:pPr>
        <w:pStyle w:val="TOC2"/>
        <w:rPr>
          <w:rFonts w:asciiTheme="minorHAnsi" w:eastAsiaTheme="minorEastAsia" w:hAnsiTheme="minorHAnsi" w:cstheme="minorBidi"/>
          <w:sz w:val="22"/>
          <w:szCs w:val="22"/>
          <w:lang w:eastAsia="en-AU"/>
        </w:rPr>
      </w:pPr>
      <w:r>
        <w:t>Part 3.1</w:t>
      </w:r>
      <w:r>
        <w:rPr>
          <w:rFonts w:asciiTheme="minorHAnsi" w:eastAsiaTheme="minorEastAsia" w:hAnsiTheme="minorHAnsi" w:cstheme="minorBidi"/>
          <w:sz w:val="22"/>
          <w:szCs w:val="22"/>
          <w:lang w:eastAsia="en-AU"/>
        </w:rPr>
        <w:tab/>
      </w:r>
      <w:r>
        <w:t>Exemptions from requirement for development approval</w:t>
      </w:r>
    </w:p>
    <w:p w:rsidR="001126FF" w:rsidRDefault="001126FF" w:rsidP="001126FF">
      <w:pPr>
        <w:pStyle w:val="TOC5"/>
        <w:rPr>
          <w:rFonts w:asciiTheme="minorHAnsi" w:eastAsiaTheme="minorEastAsia" w:hAnsiTheme="minorHAnsi" w:cstheme="minorBidi"/>
          <w:sz w:val="22"/>
          <w:szCs w:val="22"/>
          <w:lang w:eastAsia="en-AU"/>
        </w:rPr>
      </w:pPr>
      <w:r>
        <w:tab/>
        <w:t>20</w:t>
      </w:r>
      <w:r>
        <w:rPr>
          <w:rFonts w:asciiTheme="minorHAnsi" w:eastAsiaTheme="minorEastAsia" w:hAnsiTheme="minorHAnsi" w:cstheme="minorBidi"/>
          <w:sz w:val="22"/>
          <w:szCs w:val="22"/>
          <w:lang w:eastAsia="en-AU"/>
        </w:rPr>
        <w:tab/>
      </w:r>
      <w:r w:rsidRPr="00DC31CE">
        <w:rPr>
          <w:lang w:val="en-US"/>
        </w:rPr>
        <w:t xml:space="preserve">Exempt developments—Act, s 133, def </w:t>
      </w:r>
      <w:r w:rsidRPr="00DC31CE">
        <w:rPr>
          <w:i/>
        </w:rPr>
        <w:t>exempt development</w:t>
      </w:r>
      <w:r w:rsidRPr="00DC31CE">
        <w:rPr>
          <w:lang w:val="en-US"/>
        </w:rPr>
        <w:t>, par (c)</w:t>
      </w:r>
      <w:r>
        <w:tab/>
      </w:r>
      <w:r w:rsidR="00BF2802">
        <w:fldChar w:fldCharType="begin"/>
      </w:r>
      <w:r>
        <w:instrText xml:space="preserve"> PAGEREF _Toc271706377 \h </w:instrText>
      </w:r>
      <w:r w:rsidR="00BF2802">
        <w:fldChar w:fldCharType="separate"/>
      </w:r>
      <w:r w:rsidR="00524D0A">
        <w:t>12</w:t>
      </w:r>
      <w:r w:rsidR="00BF2802">
        <w:fldChar w:fldCharType="end"/>
      </w:r>
    </w:p>
    <w:p w:rsidR="001126FF" w:rsidRDefault="001126FF" w:rsidP="001126FF">
      <w:pPr>
        <w:pStyle w:val="TOC2"/>
        <w:rPr>
          <w:rFonts w:asciiTheme="minorHAnsi" w:eastAsiaTheme="minorEastAsia" w:hAnsiTheme="minorHAnsi" w:cstheme="minorBidi"/>
          <w:sz w:val="22"/>
          <w:szCs w:val="22"/>
          <w:lang w:eastAsia="en-AU"/>
        </w:rPr>
      </w:pPr>
      <w:r>
        <w:t>Part 3.2</w:t>
      </w:r>
      <w:r>
        <w:rPr>
          <w:rFonts w:asciiTheme="minorHAnsi" w:eastAsiaTheme="minorEastAsia" w:hAnsiTheme="minorHAnsi" w:cstheme="minorBidi"/>
          <w:sz w:val="22"/>
          <w:szCs w:val="22"/>
          <w:lang w:eastAsia="en-AU"/>
        </w:rPr>
        <w:tab/>
      </w:r>
      <w:r>
        <w:t>Development applications</w:t>
      </w:r>
    </w:p>
    <w:p w:rsidR="001126FF" w:rsidRDefault="001126FF" w:rsidP="001126FF">
      <w:pPr>
        <w:pStyle w:val="TOC5"/>
        <w:rPr>
          <w:rFonts w:asciiTheme="minorHAnsi" w:eastAsiaTheme="minorEastAsia" w:hAnsiTheme="minorHAnsi" w:cstheme="minorBidi"/>
          <w:sz w:val="22"/>
          <w:szCs w:val="22"/>
          <w:lang w:eastAsia="en-AU"/>
        </w:rPr>
      </w:pPr>
      <w:r>
        <w:tab/>
        <w:t>25</w:t>
      </w:r>
      <w:r>
        <w:rPr>
          <w:rFonts w:asciiTheme="minorHAnsi" w:eastAsiaTheme="minorEastAsia" w:hAnsiTheme="minorHAnsi" w:cstheme="minorBidi"/>
          <w:sz w:val="22"/>
          <w:szCs w:val="22"/>
          <w:lang w:eastAsia="en-AU"/>
        </w:rPr>
        <w:tab/>
      </w:r>
      <w:r>
        <w:t>When survey certificate not required for development applications—Act, s 139 (2) (i)</w:t>
      </w:r>
      <w:r>
        <w:tab/>
      </w:r>
      <w:r w:rsidR="00BF2802">
        <w:fldChar w:fldCharType="begin"/>
      </w:r>
      <w:r>
        <w:instrText xml:space="preserve"> PAGEREF _Toc271706379 \h </w:instrText>
      </w:r>
      <w:r w:rsidR="00BF2802">
        <w:fldChar w:fldCharType="separate"/>
      </w:r>
      <w:r w:rsidR="00524D0A">
        <w:t>15</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26</w:t>
      </w:r>
      <w:r>
        <w:rPr>
          <w:rFonts w:asciiTheme="minorHAnsi" w:eastAsiaTheme="minorEastAsia" w:hAnsiTheme="minorHAnsi" w:cstheme="minorBidi"/>
          <w:sz w:val="22"/>
          <w:szCs w:val="22"/>
          <w:lang w:eastAsia="en-AU"/>
        </w:rPr>
        <w:tab/>
      </w:r>
      <w:r>
        <w:t>Referral of certain development applications—Act, s 148 (1)</w:t>
      </w:r>
      <w:r>
        <w:tab/>
      </w:r>
      <w:r w:rsidR="00BF2802">
        <w:fldChar w:fldCharType="begin"/>
      </w:r>
      <w:r>
        <w:instrText xml:space="preserve"> PAGEREF _Toc271706380 \h </w:instrText>
      </w:r>
      <w:r w:rsidR="00BF2802">
        <w:fldChar w:fldCharType="separate"/>
      </w:r>
      <w:r w:rsidR="00524D0A">
        <w:t>17</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27</w:t>
      </w:r>
      <w:r>
        <w:rPr>
          <w:rFonts w:asciiTheme="minorHAnsi" w:eastAsiaTheme="minorEastAsia" w:hAnsiTheme="minorHAnsi" w:cstheme="minorBidi"/>
          <w:sz w:val="22"/>
          <w:szCs w:val="22"/>
          <w:lang w:eastAsia="en-AU"/>
        </w:rPr>
        <w:tab/>
      </w:r>
      <w:r>
        <w:t>Public notification of merit track development applications—Act, s 152 (1) (a) and (2)</w:t>
      </w:r>
      <w:r>
        <w:tab/>
      </w:r>
      <w:r w:rsidR="00BF2802">
        <w:fldChar w:fldCharType="begin"/>
      </w:r>
      <w:r>
        <w:instrText xml:space="preserve"> PAGEREF _Toc271706381 \h </w:instrText>
      </w:r>
      <w:r w:rsidR="00BF2802">
        <w:fldChar w:fldCharType="separate"/>
      </w:r>
      <w:r w:rsidR="00524D0A">
        <w:t>18</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28</w:t>
      </w:r>
      <w:r>
        <w:rPr>
          <w:rFonts w:asciiTheme="minorHAnsi" w:eastAsiaTheme="minorEastAsia" w:hAnsiTheme="minorHAnsi" w:cstheme="minorBidi"/>
          <w:sz w:val="22"/>
          <w:szCs w:val="22"/>
          <w:lang w:eastAsia="en-AU"/>
        </w:rPr>
        <w:tab/>
      </w:r>
      <w:r>
        <w:t>Public consultation period—Act, s 157, def </w:t>
      </w:r>
      <w:r w:rsidRPr="00DC31CE">
        <w:rPr>
          <w:i/>
        </w:rPr>
        <w:t>public consultation period</w:t>
      </w:r>
      <w:r>
        <w:t>, par (a)</w:t>
      </w:r>
      <w:r>
        <w:tab/>
      </w:r>
      <w:r w:rsidR="00BF2802">
        <w:fldChar w:fldCharType="begin"/>
      </w:r>
      <w:r>
        <w:instrText xml:space="preserve"> PAGEREF _Toc271706382 \h </w:instrText>
      </w:r>
      <w:r w:rsidR="00BF2802">
        <w:fldChar w:fldCharType="separate"/>
      </w:r>
      <w:r w:rsidR="00524D0A">
        <w:t>19</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29</w:t>
      </w:r>
      <w:r>
        <w:rPr>
          <w:rFonts w:asciiTheme="minorHAnsi" w:eastAsiaTheme="minorEastAsia" w:hAnsiTheme="minorHAnsi" w:cstheme="minorBidi"/>
          <w:sz w:val="22"/>
          <w:szCs w:val="22"/>
          <w:lang w:eastAsia="en-AU"/>
        </w:rPr>
        <w:tab/>
      </w:r>
      <w:r>
        <w:t>Conditions for code track proposals—Act, s 165 (4)</w:t>
      </w:r>
      <w:r>
        <w:tab/>
      </w:r>
      <w:r w:rsidR="00BF2802">
        <w:fldChar w:fldCharType="begin"/>
      </w:r>
      <w:r>
        <w:instrText xml:space="preserve"> PAGEREF _Toc271706383 \h </w:instrText>
      </w:r>
      <w:r w:rsidR="00BF2802">
        <w:fldChar w:fldCharType="separate"/>
      </w:r>
      <w:r w:rsidR="00524D0A">
        <w:t>19</w:t>
      </w:r>
      <w:r w:rsidR="00BF2802">
        <w:fldChar w:fldCharType="end"/>
      </w:r>
    </w:p>
    <w:p w:rsidR="001126FF" w:rsidRDefault="001126FF" w:rsidP="001126FF">
      <w:pPr>
        <w:pStyle w:val="TOC2"/>
        <w:rPr>
          <w:rFonts w:asciiTheme="minorHAnsi" w:eastAsiaTheme="minorEastAsia" w:hAnsiTheme="minorHAnsi" w:cstheme="minorBidi"/>
          <w:sz w:val="22"/>
          <w:szCs w:val="22"/>
          <w:lang w:eastAsia="en-AU"/>
        </w:rPr>
      </w:pPr>
      <w:r>
        <w:t>Part 3.3</w:t>
      </w:r>
      <w:r>
        <w:rPr>
          <w:rFonts w:asciiTheme="minorHAnsi" w:eastAsiaTheme="minorEastAsia" w:hAnsiTheme="minorHAnsi" w:cstheme="minorBidi"/>
          <w:sz w:val="22"/>
          <w:szCs w:val="22"/>
          <w:lang w:eastAsia="en-AU"/>
        </w:rPr>
        <w:tab/>
      </w:r>
      <w:r>
        <w:t>Development approvals—when amendment not required</w:t>
      </w:r>
    </w:p>
    <w:p w:rsidR="001126FF" w:rsidRDefault="001126FF" w:rsidP="001126FF">
      <w:pPr>
        <w:pStyle w:val="TOC5"/>
        <w:rPr>
          <w:rFonts w:asciiTheme="minorHAnsi" w:eastAsiaTheme="minorEastAsia" w:hAnsiTheme="minorHAnsi" w:cstheme="minorBidi"/>
          <w:sz w:val="22"/>
          <w:szCs w:val="22"/>
          <w:lang w:eastAsia="en-AU"/>
        </w:rPr>
      </w:pPr>
      <w:r>
        <w:tab/>
        <w:t>35</w:t>
      </w:r>
      <w:r>
        <w:rPr>
          <w:rFonts w:asciiTheme="minorHAnsi" w:eastAsiaTheme="minorEastAsia" w:hAnsiTheme="minorHAnsi" w:cstheme="minorBidi"/>
          <w:sz w:val="22"/>
          <w:szCs w:val="22"/>
          <w:lang w:eastAsia="en-AU"/>
        </w:rPr>
        <w:tab/>
      </w:r>
      <w:r>
        <w:t>When development approvals do not require amendment—Act, s 198C (3)</w:t>
      </w:r>
      <w:r>
        <w:tab/>
      </w:r>
      <w:r w:rsidR="00BF2802">
        <w:fldChar w:fldCharType="begin"/>
      </w:r>
      <w:r>
        <w:instrText xml:space="preserve"> PAGEREF _Toc271706385 \h </w:instrText>
      </w:r>
      <w:r w:rsidR="00BF2802">
        <w:fldChar w:fldCharType="separate"/>
      </w:r>
      <w:r w:rsidR="00524D0A">
        <w:t>21</w:t>
      </w:r>
      <w:r w:rsidR="00BF2802">
        <w:fldChar w:fldCharType="end"/>
      </w:r>
    </w:p>
    <w:p w:rsidR="001126FF" w:rsidRDefault="001126FF" w:rsidP="001126FF">
      <w:pPr>
        <w:pStyle w:val="TOC1"/>
        <w:rPr>
          <w:rFonts w:asciiTheme="minorHAnsi" w:eastAsiaTheme="minorEastAsia" w:hAnsiTheme="minorHAnsi" w:cstheme="minorBidi"/>
          <w:sz w:val="22"/>
          <w:szCs w:val="22"/>
          <w:lang w:eastAsia="en-AU"/>
        </w:rPr>
      </w:pPr>
      <w:r>
        <w:t>Chapter 4</w:t>
      </w:r>
      <w:r>
        <w:rPr>
          <w:rFonts w:asciiTheme="minorHAnsi" w:eastAsiaTheme="minorEastAsia" w:hAnsiTheme="minorHAnsi" w:cstheme="minorBidi"/>
          <w:sz w:val="22"/>
          <w:szCs w:val="22"/>
          <w:lang w:eastAsia="en-AU"/>
        </w:rPr>
        <w:tab/>
      </w:r>
      <w:r>
        <w:t>Environmental impact statements and inquiries</w:t>
      </w:r>
    </w:p>
    <w:p w:rsidR="001126FF" w:rsidRDefault="001126FF" w:rsidP="001126FF">
      <w:pPr>
        <w:pStyle w:val="TOC2"/>
        <w:rPr>
          <w:rFonts w:asciiTheme="minorHAnsi" w:eastAsiaTheme="minorEastAsia" w:hAnsiTheme="minorHAnsi" w:cstheme="minorBidi"/>
          <w:sz w:val="22"/>
          <w:szCs w:val="22"/>
          <w:lang w:eastAsia="en-AU"/>
        </w:rPr>
      </w:pPr>
      <w:r>
        <w:t>Part 4.1</w:t>
      </w:r>
      <w:r>
        <w:rPr>
          <w:rFonts w:asciiTheme="minorHAnsi" w:eastAsiaTheme="minorEastAsia" w:hAnsiTheme="minorHAnsi" w:cstheme="minorBidi"/>
          <w:sz w:val="22"/>
          <w:szCs w:val="22"/>
          <w:lang w:eastAsia="en-AU"/>
        </w:rPr>
        <w:tab/>
      </w:r>
      <w:r>
        <w:t>Environmental impact statements</w:t>
      </w:r>
    </w:p>
    <w:p w:rsidR="001126FF" w:rsidRDefault="001126FF" w:rsidP="001126FF">
      <w:pPr>
        <w:pStyle w:val="TOC5"/>
        <w:rPr>
          <w:rFonts w:asciiTheme="minorHAnsi" w:eastAsiaTheme="minorEastAsia" w:hAnsiTheme="minorHAnsi" w:cstheme="minorBidi"/>
          <w:sz w:val="22"/>
          <w:szCs w:val="22"/>
          <w:lang w:eastAsia="en-AU"/>
        </w:rPr>
      </w:pPr>
      <w:r>
        <w:tab/>
        <w:t>50</w:t>
      </w:r>
      <w:r>
        <w:rPr>
          <w:rFonts w:asciiTheme="minorHAnsi" w:eastAsiaTheme="minorEastAsia" w:hAnsiTheme="minorHAnsi" w:cstheme="minorBidi"/>
          <w:sz w:val="22"/>
          <w:szCs w:val="22"/>
          <w:lang w:eastAsia="en-AU"/>
        </w:rPr>
        <w:tab/>
      </w:r>
      <w:r>
        <w:t>Preparation of EIS—Act, s 208 (1)</w:t>
      </w:r>
      <w:r>
        <w:tab/>
      </w:r>
      <w:r w:rsidR="00BF2802">
        <w:fldChar w:fldCharType="begin"/>
      </w:r>
      <w:r>
        <w:instrText xml:space="preserve"> PAGEREF _Toc271706388 \h </w:instrText>
      </w:r>
      <w:r w:rsidR="00BF2802">
        <w:fldChar w:fldCharType="separate"/>
      </w:r>
      <w:r w:rsidR="00524D0A">
        <w:t>23</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51</w:t>
      </w:r>
      <w:r>
        <w:rPr>
          <w:rFonts w:asciiTheme="minorHAnsi" w:eastAsiaTheme="minorEastAsia" w:hAnsiTheme="minorHAnsi" w:cstheme="minorBidi"/>
          <w:sz w:val="22"/>
          <w:szCs w:val="22"/>
          <w:lang w:eastAsia="en-AU"/>
        </w:rPr>
        <w:tab/>
      </w:r>
      <w:r>
        <w:t>Entities relevant for preparation of scoping documents—Act, s 212 (3)</w:t>
      </w:r>
      <w:r>
        <w:tab/>
      </w:r>
      <w:r w:rsidR="00BF2802">
        <w:fldChar w:fldCharType="begin"/>
      </w:r>
      <w:r>
        <w:instrText xml:space="preserve"> PAGEREF _Toc271706389 \h </w:instrText>
      </w:r>
      <w:r w:rsidR="00BF2802">
        <w:fldChar w:fldCharType="separate"/>
      </w:r>
      <w:r w:rsidR="00524D0A">
        <w:t>26</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lastRenderedPageBreak/>
        <w:tab/>
        <w:t>52</w:t>
      </w:r>
      <w:r>
        <w:rPr>
          <w:rFonts w:asciiTheme="minorHAnsi" w:eastAsiaTheme="minorEastAsia" w:hAnsiTheme="minorHAnsi" w:cstheme="minorBidi"/>
          <w:sz w:val="22"/>
          <w:szCs w:val="22"/>
          <w:lang w:eastAsia="en-AU"/>
        </w:rPr>
        <w:tab/>
      </w:r>
      <w:r>
        <w:t>Time for consulting entities on preparation of scoping documents</w:t>
      </w:r>
      <w:r>
        <w:tab/>
      </w:r>
      <w:r w:rsidR="00BF2802">
        <w:fldChar w:fldCharType="begin"/>
      </w:r>
      <w:r>
        <w:instrText xml:space="preserve"> PAGEREF _Toc271706390 \h </w:instrText>
      </w:r>
      <w:r w:rsidR="00BF2802">
        <w:fldChar w:fldCharType="separate"/>
      </w:r>
      <w:r w:rsidR="00524D0A">
        <w:t>27</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53</w:t>
      </w:r>
      <w:r>
        <w:rPr>
          <w:rFonts w:asciiTheme="minorHAnsi" w:eastAsiaTheme="minorEastAsia" w:hAnsiTheme="minorHAnsi" w:cstheme="minorBidi"/>
          <w:sz w:val="22"/>
          <w:szCs w:val="22"/>
          <w:lang w:eastAsia="en-AU"/>
        </w:rPr>
        <w:tab/>
      </w:r>
      <w:r>
        <w:t>Extension of time for giving comments on scoping documentation</w:t>
      </w:r>
      <w:r>
        <w:tab/>
      </w:r>
      <w:r w:rsidR="00BF2802">
        <w:fldChar w:fldCharType="begin"/>
      </w:r>
      <w:r>
        <w:instrText xml:space="preserve"> PAGEREF _Toc271706391 \h </w:instrText>
      </w:r>
      <w:r w:rsidR="00BF2802">
        <w:fldChar w:fldCharType="separate"/>
      </w:r>
      <w:r w:rsidR="00524D0A">
        <w:t>28</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54</w:t>
      </w:r>
      <w:r>
        <w:rPr>
          <w:rFonts w:asciiTheme="minorHAnsi" w:eastAsiaTheme="minorEastAsia" w:hAnsiTheme="minorHAnsi" w:cstheme="minorBidi"/>
          <w:sz w:val="22"/>
          <w:szCs w:val="22"/>
          <w:lang w:eastAsia="en-AU"/>
        </w:rPr>
        <w:tab/>
      </w:r>
      <w:r>
        <w:t>Content of scoping documents—Act, s 213 (1)</w:t>
      </w:r>
      <w:r>
        <w:tab/>
      </w:r>
      <w:r w:rsidR="00BF2802">
        <w:fldChar w:fldCharType="begin"/>
      </w:r>
      <w:r>
        <w:instrText xml:space="preserve"> PAGEREF _Toc271706392 \h </w:instrText>
      </w:r>
      <w:r w:rsidR="00BF2802">
        <w:fldChar w:fldCharType="separate"/>
      </w:r>
      <w:r w:rsidR="00524D0A">
        <w:t>29</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55</w:t>
      </w:r>
      <w:r>
        <w:rPr>
          <w:rFonts w:asciiTheme="minorHAnsi" w:eastAsiaTheme="minorEastAsia" w:hAnsiTheme="minorHAnsi" w:cstheme="minorBidi"/>
          <w:sz w:val="22"/>
          <w:szCs w:val="22"/>
          <w:lang w:eastAsia="en-AU"/>
        </w:rPr>
        <w:tab/>
      </w:r>
      <w:r>
        <w:t>Criteria for consultants—Act, s 213 (3), def </w:t>
      </w:r>
      <w:r w:rsidRPr="00DC31CE">
        <w:rPr>
          <w:i/>
          <w:iCs/>
        </w:rPr>
        <w:t>consultant</w:t>
      </w:r>
      <w:r>
        <w:tab/>
      </w:r>
      <w:r w:rsidR="00BF2802">
        <w:fldChar w:fldCharType="begin"/>
      </w:r>
      <w:r>
        <w:instrText xml:space="preserve"> PAGEREF _Toc271706393 \h </w:instrText>
      </w:r>
      <w:r w:rsidR="00BF2802">
        <w:fldChar w:fldCharType="separate"/>
      </w:r>
      <w:r w:rsidR="00524D0A">
        <w:t>31</w:t>
      </w:r>
      <w:r w:rsidR="00BF2802">
        <w:fldChar w:fldCharType="end"/>
      </w:r>
    </w:p>
    <w:p w:rsidR="001126FF" w:rsidRDefault="001126FF" w:rsidP="001126FF">
      <w:pPr>
        <w:pStyle w:val="TOC2"/>
        <w:rPr>
          <w:rFonts w:asciiTheme="minorHAnsi" w:eastAsiaTheme="minorEastAsia" w:hAnsiTheme="minorHAnsi" w:cstheme="minorBidi"/>
          <w:sz w:val="22"/>
          <w:szCs w:val="22"/>
          <w:lang w:eastAsia="en-AU"/>
        </w:rPr>
      </w:pPr>
      <w:r>
        <w:t>Part 4.2</w:t>
      </w:r>
      <w:r>
        <w:rPr>
          <w:rFonts w:asciiTheme="minorHAnsi" w:eastAsiaTheme="minorEastAsia" w:hAnsiTheme="minorHAnsi" w:cstheme="minorBidi"/>
          <w:sz w:val="22"/>
          <w:szCs w:val="22"/>
          <w:lang w:eastAsia="en-AU"/>
        </w:rPr>
        <w:tab/>
      </w:r>
      <w:r>
        <w:t>Inquiry panels</w:t>
      </w:r>
    </w:p>
    <w:p w:rsidR="001126FF" w:rsidRDefault="001126FF" w:rsidP="001126FF">
      <w:pPr>
        <w:pStyle w:val="TOC5"/>
        <w:rPr>
          <w:rFonts w:asciiTheme="minorHAnsi" w:eastAsiaTheme="minorEastAsia" w:hAnsiTheme="minorHAnsi" w:cstheme="minorBidi"/>
          <w:sz w:val="22"/>
          <w:szCs w:val="22"/>
          <w:lang w:eastAsia="en-AU"/>
        </w:rPr>
      </w:pPr>
      <w:r>
        <w:tab/>
        <w:t>70</w:t>
      </w:r>
      <w:r>
        <w:rPr>
          <w:rFonts w:asciiTheme="minorHAnsi" w:eastAsiaTheme="minorEastAsia" w:hAnsiTheme="minorHAnsi" w:cstheme="minorBidi"/>
          <w:sz w:val="22"/>
          <w:szCs w:val="22"/>
          <w:lang w:eastAsia="en-AU"/>
        </w:rPr>
        <w:tab/>
      </w:r>
      <w:r>
        <w:t>Definitions—pt 4.2</w:t>
      </w:r>
      <w:r>
        <w:tab/>
      </w:r>
      <w:r w:rsidR="00BF2802">
        <w:fldChar w:fldCharType="begin"/>
      </w:r>
      <w:r>
        <w:instrText xml:space="preserve"> PAGEREF _Toc271706395 \h </w:instrText>
      </w:r>
      <w:r w:rsidR="00BF2802">
        <w:fldChar w:fldCharType="separate"/>
      </w:r>
      <w:r w:rsidR="00524D0A">
        <w:t>32</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71</w:t>
      </w:r>
      <w:r>
        <w:rPr>
          <w:rFonts w:asciiTheme="minorHAnsi" w:eastAsiaTheme="minorEastAsia" w:hAnsiTheme="minorHAnsi" w:cstheme="minorBidi"/>
          <w:sz w:val="22"/>
          <w:szCs w:val="22"/>
          <w:lang w:eastAsia="en-AU"/>
        </w:rPr>
        <w:tab/>
      </w:r>
      <w:r>
        <w:t>List of experts for inquiry panels</w:t>
      </w:r>
      <w:r>
        <w:tab/>
      </w:r>
      <w:r w:rsidR="00BF2802">
        <w:fldChar w:fldCharType="begin"/>
      </w:r>
      <w:r>
        <w:instrText xml:space="preserve"> PAGEREF _Toc271706396 \h </w:instrText>
      </w:r>
      <w:r w:rsidR="00BF2802">
        <w:fldChar w:fldCharType="separate"/>
      </w:r>
      <w:r w:rsidR="00524D0A">
        <w:t>32</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72</w:t>
      </w:r>
      <w:r>
        <w:rPr>
          <w:rFonts w:asciiTheme="minorHAnsi" w:eastAsiaTheme="minorEastAsia" w:hAnsiTheme="minorHAnsi" w:cstheme="minorBidi"/>
          <w:sz w:val="22"/>
          <w:szCs w:val="22"/>
          <w:lang w:eastAsia="en-AU"/>
        </w:rPr>
        <w:tab/>
      </w:r>
      <w:r>
        <w:t>Conflict of interests to be considered in appointing panel members</w:t>
      </w:r>
      <w:r>
        <w:tab/>
      </w:r>
      <w:r w:rsidR="00BF2802">
        <w:fldChar w:fldCharType="begin"/>
      </w:r>
      <w:r>
        <w:instrText xml:space="preserve"> PAGEREF _Toc271706397 \h </w:instrText>
      </w:r>
      <w:r w:rsidR="00BF2802">
        <w:fldChar w:fldCharType="separate"/>
      </w:r>
      <w:r w:rsidR="00524D0A">
        <w:t>33</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73</w:t>
      </w:r>
      <w:r>
        <w:rPr>
          <w:rFonts w:asciiTheme="minorHAnsi" w:eastAsiaTheme="minorEastAsia" w:hAnsiTheme="minorHAnsi" w:cstheme="minorBidi"/>
          <w:sz w:val="22"/>
          <w:szCs w:val="22"/>
          <w:lang w:eastAsia="en-AU"/>
        </w:rPr>
        <w:tab/>
      </w:r>
      <w:r>
        <w:t>Disclosure of interests by panel members</w:t>
      </w:r>
      <w:r>
        <w:tab/>
      </w:r>
      <w:r w:rsidR="00BF2802">
        <w:fldChar w:fldCharType="begin"/>
      </w:r>
      <w:r>
        <w:instrText xml:space="preserve"> PAGEREF _Toc271706398 \h </w:instrText>
      </w:r>
      <w:r w:rsidR="00BF2802">
        <w:fldChar w:fldCharType="separate"/>
      </w:r>
      <w:r w:rsidR="00524D0A">
        <w:t>33</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74</w:t>
      </w:r>
      <w:r>
        <w:rPr>
          <w:rFonts w:asciiTheme="minorHAnsi" w:eastAsiaTheme="minorEastAsia" w:hAnsiTheme="minorHAnsi" w:cstheme="minorBidi"/>
          <w:sz w:val="22"/>
          <w:szCs w:val="22"/>
          <w:lang w:eastAsia="en-AU"/>
        </w:rPr>
        <w:tab/>
      </w:r>
      <w:r>
        <w:t>Presiding member’s functions</w:t>
      </w:r>
      <w:r>
        <w:tab/>
      </w:r>
      <w:r w:rsidR="00BF2802">
        <w:fldChar w:fldCharType="begin"/>
      </w:r>
      <w:r>
        <w:instrText xml:space="preserve"> PAGEREF _Toc271706399 \h </w:instrText>
      </w:r>
      <w:r w:rsidR="00BF2802">
        <w:fldChar w:fldCharType="separate"/>
      </w:r>
      <w:r w:rsidR="00524D0A">
        <w:t>34</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75</w:t>
      </w:r>
      <w:r>
        <w:rPr>
          <w:rFonts w:asciiTheme="minorHAnsi" w:eastAsiaTheme="minorEastAsia" w:hAnsiTheme="minorHAnsi" w:cstheme="minorBidi"/>
          <w:sz w:val="22"/>
          <w:szCs w:val="22"/>
          <w:lang w:eastAsia="en-AU"/>
        </w:rPr>
        <w:tab/>
      </w:r>
      <w:r>
        <w:t>Constitution of inquiry panels</w:t>
      </w:r>
      <w:r>
        <w:tab/>
      </w:r>
      <w:r w:rsidR="00BF2802">
        <w:fldChar w:fldCharType="begin"/>
      </w:r>
      <w:r>
        <w:instrText xml:space="preserve"> PAGEREF _Toc271706400 \h </w:instrText>
      </w:r>
      <w:r w:rsidR="00BF2802">
        <w:fldChar w:fldCharType="separate"/>
      </w:r>
      <w:r w:rsidR="00524D0A">
        <w:t>34</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76</w:t>
      </w:r>
      <w:r>
        <w:rPr>
          <w:rFonts w:asciiTheme="minorHAnsi" w:eastAsiaTheme="minorEastAsia" w:hAnsiTheme="minorHAnsi" w:cstheme="minorBidi"/>
          <w:sz w:val="22"/>
          <w:szCs w:val="22"/>
          <w:lang w:eastAsia="en-AU"/>
        </w:rPr>
        <w:tab/>
      </w:r>
      <w:r>
        <w:t>Inquiries to be public</w:t>
      </w:r>
      <w:r>
        <w:tab/>
      </w:r>
      <w:r w:rsidR="00BF2802">
        <w:fldChar w:fldCharType="begin"/>
      </w:r>
      <w:r>
        <w:instrText xml:space="preserve"> PAGEREF _Toc271706401 \h </w:instrText>
      </w:r>
      <w:r w:rsidR="00BF2802">
        <w:fldChar w:fldCharType="separate"/>
      </w:r>
      <w:r w:rsidR="00524D0A">
        <w:t>35</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77</w:t>
      </w:r>
      <w:r>
        <w:rPr>
          <w:rFonts w:asciiTheme="minorHAnsi" w:eastAsiaTheme="minorEastAsia" w:hAnsiTheme="minorHAnsi" w:cstheme="minorBidi"/>
          <w:sz w:val="22"/>
          <w:szCs w:val="22"/>
          <w:lang w:eastAsia="en-AU"/>
        </w:rPr>
        <w:tab/>
      </w:r>
      <w:r>
        <w:t>General procedure for inquiry panels</w:t>
      </w:r>
      <w:r>
        <w:tab/>
      </w:r>
      <w:r w:rsidR="00BF2802">
        <w:fldChar w:fldCharType="begin"/>
      </w:r>
      <w:r>
        <w:instrText xml:space="preserve"> PAGEREF _Toc271706402 \h </w:instrText>
      </w:r>
      <w:r w:rsidR="00BF2802">
        <w:fldChar w:fldCharType="separate"/>
      </w:r>
      <w:r w:rsidR="00524D0A">
        <w:t>36</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78</w:t>
      </w:r>
      <w:r>
        <w:rPr>
          <w:rFonts w:asciiTheme="minorHAnsi" w:eastAsiaTheme="minorEastAsia" w:hAnsiTheme="minorHAnsi" w:cstheme="minorBidi"/>
          <w:sz w:val="22"/>
          <w:szCs w:val="22"/>
          <w:lang w:eastAsia="en-AU"/>
        </w:rPr>
        <w:tab/>
      </w:r>
      <w:r>
        <w:t>Arrangements for the use of staff and facilities</w:t>
      </w:r>
      <w:r>
        <w:tab/>
      </w:r>
      <w:r w:rsidR="00BF2802">
        <w:fldChar w:fldCharType="begin"/>
      </w:r>
      <w:r>
        <w:instrText xml:space="preserve"> PAGEREF _Toc271706403 \h </w:instrText>
      </w:r>
      <w:r w:rsidR="00BF2802">
        <w:fldChar w:fldCharType="separate"/>
      </w:r>
      <w:r w:rsidR="00524D0A">
        <w:t>37</w:t>
      </w:r>
      <w:r w:rsidR="00BF2802">
        <w:fldChar w:fldCharType="end"/>
      </w:r>
    </w:p>
    <w:p w:rsidR="001126FF" w:rsidRDefault="001126FF" w:rsidP="001126FF">
      <w:pPr>
        <w:pStyle w:val="TOC1"/>
        <w:rPr>
          <w:rFonts w:asciiTheme="minorHAnsi" w:eastAsiaTheme="minorEastAsia" w:hAnsiTheme="minorHAnsi" w:cstheme="minorBidi"/>
          <w:sz w:val="22"/>
          <w:szCs w:val="22"/>
          <w:lang w:eastAsia="en-AU"/>
        </w:rPr>
      </w:pPr>
      <w:r>
        <w:t>Chapter 5</w:t>
      </w:r>
      <w:r>
        <w:rPr>
          <w:rFonts w:asciiTheme="minorHAnsi" w:eastAsiaTheme="minorEastAsia" w:hAnsiTheme="minorHAnsi" w:cstheme="minorBidi"/>
          <w:sz w:val="22"/>
          <w:szCs w:val="22"/>
          <w:lang w:eastAsia="en-AU"/>
        </w:rPr>
        <w:tab/>
      </w:r>
      <w:r>
        <w:t>Leases generally</w:t>
      </w:r>
    </w:p>
    <w:p w:rsidR="001126FF" w:rsidRDefault="001126FF" w:rsidP="001126FF">
      <w:pPr>
        <w:pStyle w:val="TOC2"/>
        <w:rPr>
          <w:rFonts w:asciiTheme="minorHAnsi" w:eastAsiaTheme="minorEastAsia" w:hAnsiTheme="minorHAnsi" w:cstheme="minorBidi"/>
          <w:sz w:val="22"/>
          <w:szCs w:val="22"/>
          <w:lang w:eastAsia="en-AU"/>
        </w:rPr>
      </w:pPr>
      <w:r>
        <w:t>Part 5.1A</w:t>
      </w:r>
      <w:r>
        <w:rPr>
          <w:rFonts w:asciiTheme="minorHAnsi" w:eastAsiaTheme="minorEastAsia" w:hAnsiTheme="minorHAnsi" w:cstheme="minorBidi"/>
          <w:sz w:val="22"/>
          <w:szCs w:val="22"/>
          <w:lang w:eastAsia="en-AU"/>
        </w:rPr>
        <w:tab/>
      </w:r>
      <w:r>
        <w:t>Concessional leases</w:t>
      </w:r>
    </w:p>
    <w:p w:rsidR="001126FF" w:rsidRDefault="001126FF" w:rsidP="001126FF">
      <w:pPr>
        <w:pStyle w:val="TOC5"/>
        <w:rPr>
          <w:rFonts w:asciiTheme="minorHAnsi" w:eastAsiaTheme="minorEastAsia" w:hAnsiTheme="minorHAnsi" w:cstheme="minorBidi"/>
          <w:sz w:val="22"/>
          <w:szCs w:val="22"/>
          <w:lang w:eastAsia="en-AU"/>
        </w:rPr>
      </w:pPr>
      <w:r>
        <w:tab/>
        <w:t>99</w:t>
      </w:r>
      <w:r>
        <w:rPr>
          <w:rFonts w:asciiTheme="minorHAnsi" w:eastAsiaTheme="minorEastAsia" w:hAnsiTheme="minorHAnsi" w:cstheme="minorBidi"/>
          <w:sz w:val="22"/>
          <w:szCs w:val="22"/>
          <w:lang w:eastAsia="en-AU"/>
        </w:rPr>
        <w:tab/>
      </w:r>
      <w:r>
        <w:t xml:space="preserve">Concessional lease exclusions—Act, s 235 (1), def </w:t>
      </w:r>
      <w:r w:rsidRPr="00DC31CE">
        <w:rPr>
          <w:i/>
          <w:iCs/>
        </w:rPr>
        <w:t>concessional lease</w:t>
      </w:r>
      <w:r>
        <w:t>, par (c) (v)</w:t>
      </w:r>
      <w:r>
        <w:tab/>
      </w:r>
      <w:r w:rsidR="00BF2802">
        <w:fldChar w:fldCharType="begin"/>
      </w:r>
      <w:r>
        <w:instrText xml:space="preserve"> PAGEREF _Toc271706406 \h </w:instrText>
      </w:r>
      <w:r w:rsidR="00BF2802">
        <w:fldChar w:fldCharType="separate"/>
      </w:r>
      <w:r w:rsidR="00524D0A">
        <w:t>38</w:t>
      </w:r>
      <w:r w:rsidR="00BF2802">
        <w:fldChar w:fldCharType="end"/>
      </w:r>
    </w:p>
    <w:p w:rsidR="001126FF" w:rsidRDefault="001126FF" w:rsidP="001126FF">
      <w:pPr>
        <w:pStyle w:val="TOC2"/>
        <w:rPr>
          <w:rFonts w:asciiTheme="minorHAnsi" w:eastAsiaTheme="minorEastAsia" w:hAnsiTheme="minorHAnsi" w:cstheme="minorBidi"/>
          <w:sz w:val="22"/>
          <w:szCs w:val="22"/>
          <w:lang w:eastAsia="en-AU"/>
        </w:rPr>
      </w:pPr>
      <w:r>
        <w:t>Part 5.1</w:t>
      </w:r>
      <w:r>
        <w:rPr>
          <w:rFonts w:asciiTheme="minorHAnsi" w:eastAsiaTheme="minorEastAsia" w:hAnsiTheme="minorHAnsi" w:cstheme="minorBidi"/>
          <w:sz w:val="22"/>
          <w:szCs w:val="22"/>
          <w:lang w:eastAsia="en-AU"/>
        </w:rPr>
        <w:tab/>
      </w:r>
      <w:r>
        <w:t>Direct sale of leases</w:t>
      </w:r>
    </w:p>
    <w:p w:rsidR="001126FF" w:rsidRDefault="001126FF" w:rsidP="001126FF">
      <w:pPr>
        <w:pStyle w:val="TOC3"/>
        <w:rPr>
          <w:rFonts w:asciiTheme="minorHAnsi" w:eastAsiaTheme="minorEastAsia" w:hAnsiTheme="minorHAnsi" w:cstheme="minorBidi"/>
          <w:sz w:val="22"/>
          <w:szCs w:val="22"/>
          <w:lang w:eastAsia="en-AU"/>
        </w:rPr>
      </w:pPr>
      <w:r>
        <w:t>Division 5.1.1</w:t>
      </w:r>
      <w:r>
        <w:rPr>
          <w:rFonts w:asciiTheme="minorHAnsi" w:eastAsiaTheme="minorEastAsia" w:hAnsiTheme="minorHAnsi" w:cstheme="minorBidi"/>
          <w:sz w:val="22"/>
          <w:szCs w:val="22"/>
          <w:lang w:eastAsia="en-AU"/>
        </w:rPr>
        <w:tab/>
      </w:r>
      <w:r>
        <w:t>Interpretation—pt 5.1</w:t>
      </w:r>
    </w:p>
    <w:p w:rsidR="001126FF" w:rsidRDefault="001126FF" w:rsidP="001126FF">
      <w:pPr>
        <w:pStyle w:val="TOC5"/>
        <w:rPr>
          <w:rFonts w:asciiTheme="minorHAnsi" w:eastAsiaTheme="minorEastAsia" w:hAnsiTheme="minorHAnsi" w:cstheme="minorBidi"/>
          <w:sz w:val="22"/>
          <w:szCs w:val="22"/>
          <w:lang w:eastAsia="en-AU"/>
        </w:rPr>
      </w:pPr>
      <w:r>
        <w:tab/>
        <w:t>100</w:t>
      </w:r>
      <w:r>
        <w:rPr>
          <w:rFonts w:asciiTheme="minorHAnsi" w:eastAsiaTheme="minorEastAsia" w:hAnsiTheme="minorHAnsi" w:cstheme="minorBidi"/>
          <w:sz w:val="22"/>
          <w:szCs w:val="22"/>
          <w:lang w:eastAsia="en-AU"/>
        </w:rPr>
        <w:tab/>
      </w:r>
      <w:r>
        <w:t>Definitions—pt 5.1</w:t>
      </w:r>
      <w:r>
        <w:tab/>
      </w:r>
      <w:r w:rsidR="00BF2802">
        <w:fldChar w:fldCharType="begin"/>
      </w:r>
      <w:r>
        <w:instrText xml:space="preserve"> PAGEREF _Toc271706409 \h </w:instrText>
      </w:r>
      <w:r w:rsidR="00BF2802">
        <w:fldChar w:fldCharType="separate"/>
      </w:r>
      <w:r w:rsidR="00524D0A">
        <w:t>42</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101</w:t>
      </w:r>
      <w:r>
        <w:rPr>
          <w:rFonts w:asciiTheme="minorHAnsi" w:eastAsiaTheme="minorEastAsia" w:hAnsiTheme="minorHAnsi" w:cstheme="minorBidi"/>
          <w:sz w:val="22"/>
          <w:szCs w:val="22"/>
          <w:lang w:eastAsia="en-AU"/>
        </w:rPr>
        <w:tab/>
      </w:r>
      <w:r>
        <w:t xml:space="preserve">Meaning of </w:t>
      </w:r>
      <w:r w:rsidRPr="00DC31CE">
        <w:rPr>
          <w:bCs/>
          <w:i/>
        </w:rPr>
        <w:t>business-case</w:t>
      </w:r>
      <w:r w:rsidRPr="00DC31CE">
        <w:rPr>
          <w:i/>
        </w:rPr>
        <w:t xml:space="preserve"> </w:t>
      </w:r>
      <w:r w:rsidRPr="00DC31CE">
        <w:rPr>
          <w:i/>
          <w:iCs/>
        </w:rPr>
        <w:t>criteria</w:t>
      </w:r>
      <w:r>
        <w:t xml:space="preserve"> and </w:t>
      </w:r>
      <w:r w:rsidRPr="00DC31CE">
        <w:rPr>
          <w:i/>
          <w:iCs/>
        </w:rPr>
        <w:t>business-case documentation</w:t>
      </w:r>
      <w:r>
        <w:t>—pt 5.1</w:t>
      </w:r>
      <w:r>
        <w:tab/>
      </w:r>
      <w:r w:rsidR="00BF2802">
        <w:fldChar w:fldCharType="begin"/>
      </w:r>
      <w:r>
        <w:instrText xml:space="preserve"> PAGEREF _Toc271706410 \h </w:instrText>
      </w:r>
      <w:r w:rsidR="00BF2802">
        <w:fldChar w:fldCharType="separate"/>
      </w:r>
      <w:r w:rsidR="00524D0A">
        <w:t>44</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102</w:t>
      </w:r>
      <w:r>
        <w:rPr>
          <w:rFonts w:asciiTheme="minorHAnsi" w:eastAsiaTheme="minorEastAsia" w:hAnsiTheme="minorHAnsi" w:cstheme="minorBidi"/>
          <w:sz w:val="22"/>
          <w:szCs w:val="22"/>
          <w:lang w:eastAsia="en-AU"/>
        </w:rPr>
        <w:tab/>
      </w:r>
      <w:r>
        <w:t xml:space="preserve">Meaning of </w:t>
      </w:r>
      <w:r w:rsidRPr="00DC31CE">
        <w:rPr>
          <w:i/>
          <w:iCs/>
        </w:rPr>
        <w:t>City West precinct</w:t>
      </w:r>
      <w:r>
        <w:t>—pt 5.1</w:t>
      </w:r>
      <w:r>
        <w:tab/>
      </w:r>
      <w:r w:rsidR="00BF2802">
        <w:fldChar w:fldCharType="begin"/>
      </w:r>
      <w:r>
        <w:instrText xml:space="preserve"> PAGEREF _Toc271706411 \h </w:instrText>
      </w:r>
      <w:r w:rsidR="00BF2802">
        <w:fldChar w:fldCharType="separate"/>
      </w:r>
      <w:r w:rsidR="00524D0A">
        <w:t>45</w:t>
      </w:r>
      <w:r w:rsidR="00BF2802">
        <w:fldChar w:fldCharType="end"/>
      </w:r>
    </w:p>
    <w:p w:rsidR="001126FF" w:rsidRDefault="001126FF" w:rsidP="001126FF">
      <w:pPr>
        <w:pStyle w:val="TOC3"/>
        <w:rPr>
          <w:rFonts w:asciiTheme="minorHAnsi" w:eastAsiaTheme="minorEastAsia" w:hAnsiTheme="minorHAnsi" w:cstheme="minorBidi"/>
          <w:sz w:val="22"/>
          <w:szCs w:val="22"/>
          <w:lang w:eastAsia="en-AU"/>
        </w:rPr>
      </w:pPr>
      <w:r>
        <w:t>Division 5.1.2</w:t>
      </w:r>
      <w:r>
        <w:rPr>
          <w:rFonts w:asciiTheme="minorHAnsi" w:eastAsiaTheme="minorEastAsia" w:hAnsiTheme="minorHAnsi" w:cstheme="minorBidi"/>
          <w:sz w:val="22"/>
          <w:szCs w:val="22"/>
          <w:lang w:eastAsia="en-AU"/>
        </w:rPr>
        <w:tab/>
      </w:r>
      <w:r>
        <w:t>Direct sales approved by Executive</w:t>
      </w:r>
    </w:p>
    <w:p w:rsidR="001126FF" w:rsidRDefault="001126FF" w:rsidP="001126FF">
      <w:pPr>
        <w:pStyle w:val="TOC5"/>
        <w:rPr>
          <w:rFonts w:asciiTheme="minorHAnsi" w:eastAsiaTheme="minorEastAsia" w:hAnsiTheme="minorHAnsi" w:cstheme="minorBidi"/>
          <w:sz w:val="22"/>
          <w:szCs w:val="22"/>
          <w:lang w:eastAsia="en-AU"/>
        </w:rPr>
      </w:pPr>
      <w:r>
        <w:tab/>
        <w:t>105</w:t>
      </w:r>
      <w:r>
        <w:rPr>
          <w:rFonts w:asciiTheme="minorHAnsi" w:eastAsiaTheme="minorEastAsia" w:hAnsiTheme="minorHAnsi" w:cstheme="minorBidi"/>
          <w:sz w:val="22"/>
          <w:szCs w:val="22"/>
          <w:lang w:eastAsia="en-AU"/>
        </w:rPr>
        <w:tab/>
      </w:r>
      <w:r>
        <w:t>Direct sales requiring approval by Executive—Act, s 240 (1) (a)</w:t>
      </w:r>
      <w:r>
        <w:tab/>
      </w:r>
      <w:r w:rsidR="00BF2802">
        <w:fldChar w:fldCharType="begin"/>
      </w:r>
      <w:r>
        <w:instrText xml:space="preserve"> PAGEREF _Toc271706413 \h </w:instrText>
      </w:r>
      <w:r w:rsidR="00BF2802">
        <w:fldChar w:fldCharType="separate"/>
      </w:r>
      <w:r w:rsidR="00524D0A">
        <w:t>46</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106</w:t>
      </w:r>
      <w:r>
        <w:rPr>
          <w:rFonts w:asciiTheme="minorHAnsi" w:eastAsiaTheme="minorEastAsia" w:hAnsiTheme="minorHAnsi" w:cstheme="minorBidi"/>
          <w:sz w:val="22"/>
          <w:szCs w:val="22"/>
          <w:lang w:eastAsia="en-AU"/>
        </w:rPr>
        <w:tab/>
      </w:r>
      <w:r>
        <w:t>Direct sale criteria for territory entities—Act, s 240 (1) (a) (i)</w:t>
      </w:r>
      <w:r>
        <w:tab/>
      </w:r>
      <w:r w:rsidR="00BF2802">
        <w:fldChar w:fldCharType="begin"/>
      </w:r>
      <w:r>
        <w:instrText xml:space="preserve"> PAGEREF _Toc271706414 \h </w:instrText>
      </w:r>
      <w:r w:rsidR="00BF2802">
        <w:fldChar w:fldCharType="separate"/>
      </w:r>
      <w:r w:rsidR="00524D0A">
        <w:t>47</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107</w:t>
      </w:r>
      <w:r>
        <w:rPr>
          <w:rFonts w:asciiTheme="minorHAnsi" w:eastAsiaTheme="minorEastAsia" w:hAnsiTheme="minorHAnsi" w:cstheme="minorBidi"/>
          <w:sz w:val="22"/>
          <w:szCs w:val="22"/>
          <w:lang w:eastAsia="en-AU"/>
        </w:rPr>
        <w:tab/>
      </w:r>
      <w:r>
        <w:t>Direct sale criteria for Commonwealth entities—Act, s 240 (1) (a) (i)</w:t>
      </w:r>
      <w:r>
        <w:tab/>
      </w:r>
      <w:r w:rsidR="00BF2802">
        <w:fldChar w:fldCharType="begin"/>
      </w:r>
      <w:r>
        <w:instrText xml:space="preserve"> PAGEREF _Toc271706415 \h </w:instrText>
      </w:r>
      <w:r w:rsidR="00BF2802">
        <w:fldChar w:fldCharType="separate"/>
      </w:r>
      <w:r w:rsidR="00524D0A">
        <w:t>47</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108</w:t>
      </w:r>
      <w:r>
        <w:rPr>
          <w:rFonts w:asciiTheme="minorHAnsi" w:eastAsiaTheme="minorEastAsia" w:hAnsiTheme="minorHAnsi" w:cstheme="minorBidi"/>
          <w:sz w:val="22"/>
          <w:szCs w:val="22"/>
          <w:lang w:eastAsia="en-AU"/>
        </w:rPr>
        <w:tab/>
      </w:r>
      <w:r>
        <w:t>Direct sale criteria for non-government educational establishments—Act, s 240 (1) (a) (i)</w:t>
      </w:r>
      <w:r>
        <w:tab/>
      </w:r>
      <w:r w:rsidR="00BF2802">
        <w:fldChar w:fldCharType="begin"/>
      </w:r>
      <w:r>
        <w:instrText xml:space="preserve"> PAGEREF _Toc271706416 \h </w:instrText>
      </w:r>
      <w:r w:rsidR="00BF2802">
        <w:fldChar w:fldCharType="separate"/>
      </w:r>
      <w:r w:rsidR="00524D0A">
        <w:t>48</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lastRenderedPageBreak/>
        <w:tab/>
        <w:t>109</w:t>
      </w:r>
      <w:r>
        <w:rPr>
          <w:rFonts w:asciiTheme="minorHAnsi" w:eastAsiaTheme="minorEastAsia" w:hAnsiTheme="minorHAnsi" w:cstheme="minorBidi"/>
          <w:sz w:val="22"/>
          <w:szCs w:val="22"/>
          <w:lang w:eastAsia="en-AU"/>
        </w:rPr>
        <w:tab/>
      </w:r>
      <w:r>
        <w:t>Direct sale criterion for unallocated land for housing commissioner—Act, s 240 (1) (a) (i)</w:t>
      </w:r>
      <w:r>
        <w:tab/>
      </w:r>
      <w:r w:rsidR="00BF2802">
        <w:fldChar w:fldCharType="begin"/>
      </w:r>
      <w:r>
        <w:instrText xml:space="preserve"> PAGEREF _Toc271706417 \h </w:instrText>
      </w:r>
      <w:r w:rsidR="00BF2802">
        <w:fldChar w:fldCharType="separate"/>
      </w:r>
      <w:r w:rsidR="00524D0A">
        <w:t>50</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110</w:t>
      </w:r>
      <w:r>
        <w:rPr>
          <w:rFonts w:asciiTheme="minorHAnsi" w:eastAsiaTheme="minorEastAsia" w:hAnsiTheme="minorHAnsi" w:cstheme="minorBidi"/>
          <w:sz w:val="22"/>
          <w:szCs w:val="22"/>
          <w:lang w:eastAsia="en-AU"/>
        </w:rPr>
        <w:tab/>
      </w:r>
      <w:r>
        <w:t>Direct sale criteria for leases of contiguous unleased land that is public land—Act, s 240 (1) (a) (i)</w:t>
      </w:r>
      <w:r>
        <w:tab/>
      </w:r>
      <w:r w:rsidR="00BF2802">
        <w:fldChar w:fldCharType="begin"/>
      </w:r>
      <w:r>
        <w:instrText xml:space="preserve"> PAGEREF _Toc271706418 \h </w:instrText>
      </w:r>
      <w:r w:rsidR="00BF2802">
        <w:fldChar w:fldCharType="separate"/>
      </w:r>
      <w:r w:rsidR="00524D0A">
        <w:t>50</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111</w:t>
      </w:r>
      <w:r>
        <w:rPr>
          <w:rFonts w:asciiTheme="minorHAnsi" w:eastAsiaTheme="minorEastAsia" w:hAnsiTheme="minorHAnsi" w:cstheme="minorBidi"/>
          <w:sz w:val="22"/>
          <w:szCs w:val="22"/>
          <w:lang w:eastAsia="en-AU"/>
        </w:rPr>
        <w:tab/>
      </w:r>
      <w:r>
        <w:t>Direct sale criteria for City West precinct land for Australian National University—Act, s 240 (1) (a) (i)</w:t>
      </w:r>
      <w:r>
        <w:tab/>
      </w:r>
      <w:r w:rsidR="00BF2802">
        <w:fldChar w:fldCharType="begin"/>
      </w:r>
      <w:r>
        <w:instrText xml:space="preserve"> PAGEREF _Toc271706419 \h </w:instrText>
      </w:r>
      <w:r w:rsidR="00BF2802">
        <w:fldChar w:fldCharType="separate"/>
      </w:r>
      <w:r w:rsidR="00524D0A">
        <w:t>51</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112</w:t>
      </w:r>
      <w:r>
        <w:rPr>
          <w:rFonts w:asciiTheme="minorHAnsi" w:eastAsiaTheme="minorEastAsia" w:hAnsiTheme="minorHAnsi" w:cstheme="minorBidi"/>
          <w:sz w:val="22"/>
          <w:szCs w:val="22"/>
          <w:lang w:eastAsia="en-AU"/>
        </w:rPr>
        <w:tab/>
      </w:r>
      <w:r>
        <w:t>Direct sale criteria for community organisations—Act, s 240 (1) (a) (i)</w:t>
      </w:r>
      <w:r>
        <w:tab/>
      </w:r>
      <w:r w:rsidR="00BF2802">
        <w:fldChar w:fldCharType="begin"/>
      </w:r>
      <w:r>
        <w:instrText xml:space="preserve"> PAGEREF _Toc271706420 \h </w:instrText>
      </w:r>
      <w:r w:rsidR="00BF2802">
        <w:fldChar w:fldCharType="separate"/>
      </w:r>
      <w:r w:rsidR="00524D0A">
        <w:t>52</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113</w:t>
      </w:r>
      <w:r>
        <w:rPr>
          <w:rFonts w:asciiTheme="minorHAnsi" w:eastAsiaTheme="minorEastAsia" w:hAnsiTheme="minorHAnsi" w:cstheme="minorBidi"/>
          <w:sz w:val="22"/>
          <w:szCs w:val="22"/>
          <w:lang w:eastAsia="en-AU"/>
        </w:rPr>
        <w:tab/>
      </w:r>
      <w:r>
        <w:t>Direct sale criteria for supportive accommodation—Act, s 240 (1) (a) (i)</w:t>
      </w:r>
      <w:r>
        <w:tab/>
      </w:r>
      <w:r w:rsidR="00BF2802">
        <w:fldChar w:fldCharType="begin"/>
      </w:r>
      <w:r>
        <w:instrText xml:space="preserve"> PAGEREF _Toc271706421 \h </w:instrText>
      </w:r>
      <w:r w:rsidR="00BF2802">
        <w:fldChar w:fldCharType="separate"/>
      </w:r>
      <w:r w:rsidR="00524D0A">
        <w:t>53</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114</w:t>
      </w:r>
      <w:r>
        <w:rPr>
          <w:rFonts w:asciiTheme="minorHAnsi" w:eastAsiaTheme="minorEastAsia" w:hAnsiTheme="minorHAnsi" w:cstheme="minorBidi"/>
          <w:sz w:val="22"/>
          <w:szCs w:val="22"/>
          <w:lang w:eastAsia="en-AU"/>
        </w:rPr>
        <w:tab/>
      </w:r>
      <w:r>
        <w:t>Direct sale criteria for rural leases—Act, s 240 (1) (a) (i)</w:t>
      </w:r>
      <w:r>
        <w:tab/>
      </w:r>
      <w:r w:rsidR="00BF2802">
        <w:fldChar w:fldCharType="begin"/>
      </w:r>
      <w:r>
        <w:instrText xml:space="preserve"> PAGEREF _Toc271706422 \h </w:instrText>
      </w:r>
      <w:r w:rsidR="00BF2802">
        <w:fldChar w:fldCharType="separate"/>
      </w:r>
      <w:r w:rsidR="00524D0A">
        <w:t>54</w:t>
      </w:r>
      <w:r w:rsidR="00BF2802">
        <w:fldChar w:fldCharType="end"/>
      </w:r>
    </w:p>
    <w:p w:rsidR="001126FF" w:rsidRDefault="001126FF" w:rsidP="001126FF">
      <w:pPr>
        <w:pStyle w:val="TOC3"/>
        <w:rPr>
          <w:rFonts w:asciiTheme="minorHAnsi" w:eastAsiaTheme="minorEastAsia" w:hAnsiTheme="minorHAnsi" w:cstheme="minorBidi"/>
          <w:sz w:val="22"/>
          <w:szCs w:val="22"/>
          <w:lang w:eastAsia="en-AU"/>
        </w:rPr>
      </w:pPr>
      <w:r>
        <w:t>Division 5.1.3</w:t>
      </w:r>
      <w:r>
        <w:rPr>
          <w:rFonts w:asciiTheme="minorHAnsi" w:eastAsiaTheme="minorEastAsia" w:hAnsiTheme="minorHAnsi" w:cstheme="minorBidi"/>
          <w:sz w:val="22"/>
          <w:szCs w:val="22"/>
          <w:lang w:eastAsia="en-AU"/>
        </w:rPr>
        <w:tab/>
      </w:r>
      <w:r>
        <w:t>Direct sales approved by Minister</w:t>
      </w:r>
    </w:p>
    <w:p w:rsidR="001126FF" w:rsidRDefault="001126FF" w:rsidP="001126FF">
      <w:pPr>
        <w:pStyle w:val="TOC5"/>
        <w:rPr>
          <w:rFonts w:asciiTheme="minorHAnsi" w:eastAsiaTheme="minorEastAsia" w:hAnsiTheme="minorHAnsi" w:cstheme="minorBidi"/>
          <w:sz w:val="22"/>
          <w:szCs w:val="22"/>
          <w:lang w:eastAsia="en-AU"/>
        </w:rPr>
      </w:pPr>
      <w:r>
        <w:tab/>
        <w:t>120</w:t>
      </w:r>
      <w:r>
        <w:rPr>
          <w:rFonts w:asciiTheme="minorHAnsi" w:eastAsiaTheme="minorEastAsia" w:hAnsiTheme="minorHAnsi" w:cstheme="minorBidi"/>
          <w:sz w:val="22"/>
          <w:szCs w:val="22"/>
          <w:lang w:eastAsia="en-AU"/>
        </w:rPr>
        <w:tab/>
      </w:r>
      <w:r>
        <w:t>Direct sales requiring approval by Minister—Act, s 240 (1) (b)</w:t>
      </w:r>
      <w:r>
        <w:tab/>
      </w:r>
      <w:r w:rsidR="00BF2802">
        <w:fldChar w:fldCharType="begin"/>
      </w:r>
      <w:r>
        <w:instrText xml:space="preserve"> PAGEREF _Toc271706424 \h </w:instrText>
      </w:r>
      <w:r w:rsidR="00BF2802">
        <w:fldChar w:fldCharType="separate"/>
      </w:r>
      <w:r w:rsidR="00524D0A">
        <w:t>55</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121</w:t>
      </w:r>
      <w:r>
        <w:rPr>
          <w:rFonts w:asciiTheme="minorHAnsi" w:eastAsiaTheme="minorEastAsia" w:hAnsiTheme="minorHAnsi" w:cstheme="minorBidi"/>
          <w:sz w:val="22"/>
          <w:szCs w:val="22"/>
          <w:lang w:eastAsia="en-AU"/>
        </w:rPr>
        <w:tab/>
      </w:r>
      <w:r>
        <w:t>Direct sale criteria for Territory—Act, s 240 (1) (b) (i)</w:t>
      </w:r>
      <w:r>
        <w:tab/>
      </w:r>
      <w:r w:rsidR="00BF2802">
        <w:fldChar w:fldCharType="begin"/>
      </w:r>
      <w:r>
        <w:instrText xml:space="preserve"> PAGEREF _Toc271706425 \h </w:instrText>
      </w:r>
      <w:r w:rsidR="00BF2802">
        <w:fldChar w:fldCharType="separate"/>
      </w:r>
      <w:r w:rsidR="00524D0A">
        <w:t>55</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122</w:t>
      </w:r>
      <w:r>
        <w:rPr>
          <w:rFonts w:asciiTheme="minorHAnsi" w:eastAsiaTheme="minorEastAsia" w:hAnsiTheme="minorHAnsi" w:cstheme="minorBidi"/>
          <w:sz w:val="22"/>
          <w:szCs w:val="22"/>
          <w:lang w:eastAsia="en-AU"/>
        </w:rPr>
        <w:tab/>
      </w:r>
      <w:r>
        <w:t>Direct sale criteria for leases of contiguous unleased land other than public land—Act, s 240 (1) (b) (i)</w:t>
      </w:r>
      <w:r>
        <w:tab/>
      </w:r>
      <w:r w:rsidR="00BF2802">
        <w:fldChar w:fldCharType="begin"/>
      </w:r>
      <w:r>
        <w:instrText xml:space="preserve"> PAGEREF _Toc271706426 \h </w:instrText>
      </w:r>
      <w:r w:rsidR="00BF2802">
        <w:fldChar w:fldCharType="separate"/>
      </w:r>
      <w:r w:rsidR="00524D0A">
        <w:t>55</w:t>
      </w:r>
      <w:r w:rsidR="00BF2802">
        <w:fldChar w:fldCharType="end"/>
      </w:r>
    </w:p>
    <w:p w:rsidR="001126FF" w:rsidRDefault="001126FF" w:rsidP="001126FF">
      <w:pPr>
        <w:pStyle w:val="TOC3"/>
        <w:rPr>
          <w:rFonts w:asciiTheme="minorHAnsi" w:eastAsiaTheme="minorEastAsia" w:hAnsiTheme="minorHAnsi" w:cstheme="minorBidi"/>
          <w:sz w:val="22"/>
          <w:szCs w:val="22"/>
          <w:lang w:eastAsia="en-AU"/>
        </w:rPr>
      </w:pPr>
      <w:r>
        <w:t>Division 5.1.4</w:t>
      </w:r>
      <w:r>
        <w:rPr>
          <w:rFonts w:asciiTheme="minorHAnsi" w:eastAsiaTheme="minorEastAsia" w:hAnsiTheme="minorHAnsi" w:cstheme="minorBidi"/>
          <w:sz w:val="22"/>
          <w:szCs w:val="22"/>
          <w:lang w:eastAsia="en-AU"/>
        </w:rPr>
        <w:tab/>
      </w:r>
      <w:r>
        <w:t>Certain direct sales not requiring approval</w:t>
      </w:r>
    </w:p>
    <w:p w:rsidR="001126FF" w:rsidRDefault="001126FF" w:rsidP="001126FF">
      <w:pPr>
        <w:pStyle w:val="TOC5"/>
        <w:rPr>
          <w:rFonts w:asciiTheme="minorHAnsi" w:eastAsiaTheme="minorEastAsia" w:hAnsiTheme="minorHAnsi" w:cstheme="minorBidi"/>
          <w:sz w:val="22"/>
          <w:szCs w:val="22"/>
          <w:lang w:eastAsia="en-AU"/>
        </w:rPr>
      </w:pPr>
      <w:r>
        <w:tab/>
        <w:t>130</w:t>
      </w:r>
      <w:r>
        <w:rPr>
          <w:rFonts w:asciiTheme="minorHAnsi" w:eastAsiaTheme="minorEastAsia" w:hAnsiTheme="minorHAnsi" w:cstheme="minorBidi"/>
          <w:sz w:val="22"/>
          <w:szCs w:val="22"/>
          <w:lang w:eastAsia="en-AU"/>
        </w:rPr>
        <w:tab/>
      </w:r>
      <w:r>
        <w:t>Certain direct sales not requiring approval—Act, s 240 (1) (d)</w:t>
      </w:r>
      <w:r>
        <w:tab/>
      </w:r>
      <w:r w:rsidR="00BF2802">
        <w:fldChar w:fldCharType="begin"/>
      </w:r>
      <w:r>
        <w:instrText xml:space="preserve"> PAGEREF _Toc271706428 \h </w:instrText>
      </w:r>
      <w:r w:rsidR="00BF2802">
        <w:fldChar w:fldCharType="separate"/>
      </w:r>
      <w:r w:rsidR="00524D0A">
        <w:t>57</w:t>
      </w:r>
      <w:r w:rsidR="00BF2802">
        <w:fldChar w:fldCharType="end"/>
      </w:r>
    </w:p>
    <w:p w:rsidR="001126FF" w:rsidRDefault="001126FF" w:rsidP="001126FF">
      <w:pPr>
        <w:pStyle w:val="TOC2"/>
        <w:rPr>
          <w:rFonts w:asciiTheme="minorHAnsi" w:eastAsiaTheme="minorEastAsia" w:hAnsiTheme="minorHAnsi" w:cstheme="minorBidi"/>
          <w:sz w:val="22"/>
          <w:szCs w:val="22"/>
          <w:lang w:eastAsia="en-AU"/>
        </w:rPr>
      </w:pPr>
      <w:r>
        <w:t>Part 5.2</w:t>
      </w:r>
      <w:r>
        <w:rPr>
          <w:rFonts w:asciiTheme="minorHAnsi" w:eastAsiaTheme="minorEastAsia" w:hAnsiTheme="minorHAnsi" w:cstheme="minorBidi"/>
          <w:sz w:val="22"/>
          <w:szCs w:val="22"/>
          <w:lang w:eastAsia="en-AU"/>
        </w:rPr>
        <w:tab/>
      </w:r>
      <w:r>
        <w:t>Grants of leases generally</w:t>
      </w:r>
    </w:p>
    <w:p w:rsidR="001126FF" w:rsidRDefault="001126FF" w:rsidP="001126FF">
      <w:pPr>
        <w:pStyle w:val="TOC5"/>
        <w:rPr>
          <w:rFonts w:asciiTheme="minorHAnsi" w:eastAsiaTheme="minorEastAsia" w:hAnsiTheme="minorHAnsi" w:cstheme="minorBidi"/>
          <w:sz w:val="22"/>
          <w:szCs w:val="22"/>
          <w:lang w:eastAsia="en-AU"/>
        </w:rPr>
      </w:pPr>
      <w:r>
        <w:tab/>
        <w:t>140</w:t>
      </w:r>
      <w:r>
        <w:rPr>
          <w:rFonts w:asciiTheme="minorHAnsi" w:eastAsiaTheme="minorEastAsia" w:hAnsiTheme="minorHAnsi" w:cstheme="minorBidi"/>
          <w:sz w:val="22"/>
          <w:szCs w:val="22"/>
          <w:lang w:eastAsia="en-AU"/>
        </w:rPr>
        <w:tab/>
      </w:r>
      <w:r>
        <w:t>Period for failure to accept and execute lease—Act, s 250 (1)</w:t>
      </w:r>
      <w:r>
        <w:tab/>
      </w:r>
      <w:r w:rsidR="00BF2802">
        <w:fldChar w:fldCharType="begin"/>
      </w:r>
      <w:r>
        <w:instrText xml:space="preserve"> PAGEREF _Toc271706430 \h </w:instrText>
      </w:r>
      <w:r w:rsidR="00BF2802">
        <w:fldChar w:fldCharType="separate"/>
      </w:r>
      <w:r w:rsidR="00524D0A">
        <w:t>58</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141</w:t>
      </w:r>
      <w:r>
        <w:rPr>
          <w:rFonts w:asciiTheme="minorHAnsi" w:eastAsiaTheme="minorEastAsia" w:hAnsiTheme="minorHAnsi" w:cstheme="minorBidi"/>
          <w:sz w:val="22"/>
          <w:szCs w:val="22"/>
          <w:lang w:eastAsia="en-AU"/>
        </w:rPr>
        <w:tab/>
      </w:r>
      <w:r>
        <w:t>Exemptions from restrictions on dealings with certain single dwelling house leases—Act, s 251 (1) (c) (ii)</w:t>
      </w:r>
      <w:r>
        <w:tab/>
      </w:r>
      <w:r w:rsidR="00BF2802">
        <w:fldChar w:fldCharType="begin"/>
      </w:r>
      <w:r>
        <w:instrText xml:space="preserve"> PAGEREF _Toc271706431 \h </w:instrText>
      </w:r>
      <w:r w:rsidR="00BF2802">
        <w:fldChar w:fldCharType="separate"/>
      </w:r>
      <w:r w:rsidR="00524D0A">
        <w:t>58</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142</w:t>
      </w:r>
      <w:r>
        <w:rPr>
          <w:rFonts w:asciiTheme="minorHAnsi" w:eastAsiaTheme="minorEastAsia" w:hAnsiTheme="minorHAnsi" w:cstheme="minorBidi"/>
          <w:sz w:val="22"/>
          <w:szCs w:val="22"/>
          <w:lang w:eastAsia="en-AU"/>
        </w:rPr>
        <w:tab/>
      </w:r>
      <w:r>
        <w:t>Exemptions from restrictions on dealings with certain leases—Act, s 251 (3)</w:t>
      </w:r>
      <w:r>
        <w:tab/>
      </w:r>
      <w:r w:rsidR="00BF2802">
        <w:fldChar w:fldCharType="begin"/>
      </w:r>
      <w:r>
        <w:instrText xml:space="preserve"> PAGEREF _Toc271706432 \h </w:instrText>
      </w:r>
      <w:r w:rsidR="00BF2802">
        <w:fldChar w:fldCharType="separate"/>
      </w:r>
      <w:r w:rsidR="00524D0A">
        <w:t>58</w:t>
      </w:r>
      <w:r w:rsidR="00BF2802">
        <w:fldChar w:fldCharType="end"/>
      </w:r>
    </w:p>
    <w:p w:rsidR="001126FF" w:rsidRDefault="001126FF" w:rsidP="001126FF">
      <w:pPr>
        <w:pStyle w:val="TOC2"/>
        <w:rPr>
          <w:rFonts w:asciiTheme="minorHAnsi" w:eastAsiaTheme="minorEastAsia" w:hAnsiTheme="minorHAnsi" w:cstheme="minorBidi"/>
          <w:sz w:val="22"/>
          <w:szCs w:val="22"/>
          <w:lang w:eastAsia="en-AU"/>
        </w:rPr>
      </w:pPr>
      <w:r>
        <w:t>Part 5.3</w:t>
      </w:r>
      <w:r>
        <w:rPr>
          <w:rFonts w:asciiTheme="minorHAnsi" w:eastAsiaTheme="minorEastAsia" w:hAnsiTheme="minorHAnsi" w:cstheme="minorBidi"/>
          <w:sz w:val="22"/>
          <w:szCs w:val="22"/>
          <w:lang w:eastAsia="en-AU"/>
        </w:rPr>
        <w:tab/>
      </w:r>
      <w:r>
        <w:t>Grants of further leases</w:t>
      </w:r>
    </w:p>
    <w:p w:rsidR="001126FF" w:rsidRDefault="001126FF" w:rsidP="001126FF">
      <w:pPr>
        <w:pStyle w:val="TOC5"/>
        <w:rPr>
          <w:rFonts w:asciiTheme="minorHAnsi" w:eastAsiaTheme="minorEastAsia" w:hAnsiTheme="minorHAnsi" w:cstheme="minorBidi"/>
          <w:sz w:val="22"/>
          <w:szCs w:val="22"/>
          <w:lang w:eastAsia="en-AU"/>
        </w:rPr>
      </w:pPr>
      <w:r>
        <w:tab/>
        <w:t>150</w:t>
      </w:r>
      <w:r>
        <w:rPr>
          <w:rFonts w:asciiTheme="minorHAnsi" w:eastAsiaTheme="minorEastAsia" w:hAnsiTheme="minorHAnsi" w:cstheme="minorBidi"/>
          <w:sz w:val="22"/>
          <w:szCs w:val="22"/>
          <w:lang w:eastAsia="en-AU"/>
        </w:rPr>
        <w:tab/>
      </w:r>
      <w:r>
        <w:t>Criteria for grant of further leases for unit title schemes—Act, s 254 (1) (f)</w:t>
      </w:r>
      <w:r>
        <w:tab/>
      </w:r>
      <w:r w:rsidR="00BF2802">
        <w:fldChar w:fldCharType="begin"/>
      </w:r>
      <w:r>
        <w:instrText xml:space="preserve"> PAGEREF _Toc271706434 \h </w:instrText>
      </w:r>
      <w:r w:rsidR="00BF2802">
        <w:fldChar w:fldCharType="separate"/>
      </w:r>
      <w:r w:rsidR="00524D0A">
        <w:t>60</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151</w:t>
      </w:r>
      <w:r>
        <w:rPr>
          <w:rFonts w:asciiTheme="minorHAnsi" w:eastAsiaTheme="minorEastAsia" w:hAnsiTheme="minorHAnsi" w:cstheme="minorBidi"/>
          <w:sz w:val="22"/>
          <w:szCs w:val="22"/>
          <w:lang w:eastAsia="en-AU"/>
        </w:rPr>
        <w:tab/>
      </w:r>
      <w:r>
        <w:t>Criteria for grant of further leases for community title schemes—Act, s 254 (1) (f)</w:t>
      </w:r>
      <w:r>
        <w:tab/>
      </w:r>
      <w:r w:rsidR="00BF2802">
        <w:fldChar w:fldCharType="begin"/>
      </w:r>
      <w:r>
        <w:instrText xml:space="preserve"> PAGEREF _Toc271706435 \h </w:instrText>
      </w:r>
      <w:r w:rsidR="00BF2802">
        <w:fldChar w:fldCharType="separate"/>
      </w:r>
      <w:r w:rsidR="00524D0A">
        <w:t>60</w:t>
      </w:r>
      <w:r w:rsidR="00BF2802">
        <w:fldChar w:fldCharType="end"/>
      </w:r>
    </w:p>
    <w:p w:rsidR="001126FF" w:rsidRDefault="001126FF" w:rsidP="001126FF">
      <w:pPr>
        <w:pStyle w:val="TOC2"/>
        <w:rPr>
          <w:rFonts w:asciiTheme="minorHAnsi" w:eastAsiaTheme="minorEastAsia" w:hAnsiTheme="minorHAnsi" w:cstheme="minorBidi"/>
          <w:sz w:val="22"/>
          <w:szCs w:val="22"/>
          <w:lang w:eastAsia="en-AU"/>
        </w:rPr>
      </w:pPr>
      <w:r>
        <w:t>Part 5.4</w:t>
      </w:r>
      <w:r>
        <w:rPr>
          <w:rFonts w:asciiTheme="minorHAnsi" w:eastAsiaTheme="minorEastAsia" w:hAnsiTheme="minorHAnsi" w:cstheme="minorBidi"/>
          <w:sz w:val="22"/>
          <w:szCs w:val="22"/>
          <w:lang w:eastAsia="en-AU"/>
        </w:rPr>
        <w:tab/>
      </w:r>
      <w:r>
        <w:t>Lease variations</w:t>
      </w:r>
    </w:p>
    <w:p w:rsidR="001126FF" w:rsidRDefault="001126FF" w:rsidP="001126FF">
      <w:pPr>
        <w:pStyle w:val="TOC5"/>
        <w:rPr>
          <w:rFonts w:asciiTheme="minorHAnsi" w:eastAsiaTheme="minorEastAsia" w:hAnsiTheme="minorHAnsi" w:cstheme="minorBidi"/>
          <w:sz w:val="22"/>
          <w:szCs w:val="22"/>
          <w:lang w:eastAsia="en-AU"/>
        </w:rPr>
      </w:pPr>
      <w:r>
        <w:tab/>
        <w:t>160</w:t>
      </w:r>
      <w:r>
        <w:rPr>
          <w:rFonts w:asciiTheme="minorHAnsi" w:eastAsiaTheme="minorEastAsia" w:hAnsiTheme="minorHAnsi" w:cstheme="minorBidi"/>
          <w:sz w:val="22"/>
          <w:szCs w:val="22"/>
          <w:lang w:eastAsia="en-AU"/>
        </w:rPr>
        <w:tab/>
      </w:r>
      <w:r>
        <w:t>Lease classes for variation to pay out rent—Act, s 272A (1)</w:t>
      </w:r>
      <w:r>
        <w:tab/>
      </w:r>
      <w:r w:rsidR="00BF2802">
        <w:fldChar w:fldCharType="begin"/>
      </w:r>
      <w:r>
        <w:instrText xml:space="preserve"> PAGEREF _Toc271706437 \h </w:instrText>
      </w:r>
      <w:r w:rsidR="00BF2802">
        <w:fldChar w:fldCharType="separate"/>
      </w:r>
      <w:r w:rsidR="00524D0A">
        <w:t>62</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161</w:t>
      </w:r>
      <w:r>
        <w:rPr>
          <w:rFonts w:asciiTheme="minorHAnsi" w:eastAsiaTheme="minorEastAsia" w:hAnsiTheme="minorHAnsi" w:cstheme="minorBidi"/>
          <w:sz w:val="22"/>
          <w:szCs w:val="22"/>
          <w:lang w:eastAsia="en-AU"/>
        </w:rPr>
        <w:tab/>
      </w:r>
      <w:r>
        <w:t>Decision on rent payout lease variation application—Act, s 272B (1)</w:t>
      </w:r>
      <w:r>
        <w:tab/>
      </w:r>
      <w:r w:rsidR="00BF2802">
        <w:fldChar w:fldCharType="begin"/>
      </w:r>
      <w:r>
        <w:instrText xml:space="preserve"> PAGEREF _Toc271706438 \h </w:instrText>
      </w:r>
      <w:r w:rsidR="00BF2802">
        <w:fldChar w:fldCharType="separate"/>
      </w:r>
      <w:r w:rsidR="00524D0A">
        <w:t>62</w:t>
      </w:r>
      <w:r w:rsidR="00BF2802">
        <w:fldChar w:fldCharType="end"/>
      </w:r>
    </w:p>
    <w:p w:rsidR="001126FF" w:rsidRDefault="001126FF" w:rsidP="001126FF">
      <w:pPr>
        <w:pStyle w:val="TOC2"/>
        <w:rPr>
          <w:rFonts w:asciiTheme="minorHAnsi" w:eastAsiaTheme="minorEastAsia" w:hAnsiTheme="minorHAnsi" w:cstheme="minorBidi"/>
          <w:sz w:val="22"/>
          <w:szCs w:val="22"/>
          <w:lang w:eastAsia="en-AU"/>
        </w:rPr>
      </w:pPr>
      <w:r>
        <w:t>Part 5.5</w:t>
      </w:r>
      <w:r>
        <w:rPr>
          <w:rFonts w:asciiTheme="minorHAnsi" w:eastAsiaTheme="minorEastAsia" w:hAnsiTheme="minorHAnsi" w:cstheme="minorBidi"/>
          <w:sz w:val="22"/>
          <w:szCs w:val="22"/>
          <w:lang w:eastAsia="en-AU"/>
        </w:rPr>
        <w:tab/>
      </w:r>
      <w:r>
        <w:t>Change of use charges</w:t>
      </w:r>
    </w:p>
    <w:p w:rsidR="001126FF" w:rsidRDefault="001126FF" w:rsidP="001126FF">
      <w:pPr>
        <w:pStyle w:val="TOC3"/>
        <w:rPr>
          <w:rFonts w:asciiTheme="minorHAnsi" w:eastAsiaTheme="minorEastAsia" w:hAnsiTheme="minorHAnsi" w:cstheme="minorBidi"/>
          <w:sz w:val="22"/>
          <w:szCs w:val="22"/>
          <w:lang w:eastAsia="en-AU"/>
        </w:rPr>
      </w:pPr>
      <w:r>
        <w:t>Division 5.5.1</w:t>
      </w:r>
      <w:r>
        <w:rPr>
          <w:rFonts w:asciiTheme="minorHAnsi" w:eastAsiaTheme="minorEastAsia" w:hAnsiTheme="minorHAnsi" w:cstheme="minorBidi"/>
          <w:sz w:val="22"/>
          <w:szCs w:val="22"/>
          <w:lang w:eastAsia="en-AU"/>
        </w:rPr>
        <w:tab/>
      </w:r>
      <w:r>
        <w:t>Added value</w:t>
      </w:r>
    </w:p>
    <w:p w:rsidR="001126FF" w:rsidRDefault="001126FF" w:rsidP="001126FF">
      <w:pPr>
        <w:pStyle w:val="TOC5"/>
        <w:rPr>
          <w:rFonts w:asciiTheme="minorHAnsi" w:eastAsiaTheme="minorEastAsia" w:hAnsiTheme="minorHAnsi" w:cstheme="minorBidi"/>
          <w:sz w:val="22"/>
          <w:szCs w:val="22"/>
          <w:lang w:eastAsia="en-AU"/>
        </w:rPr>
      </w:pPr>
      <w:r>
        <w:tab/>
        <w:t>170</w:t>
      </w:r>
      <w:r>
        <w:rPr>
          <w:rFonts w:asciiTheme="minorHAnsi" w:eastAsiaTheme="minorEastAsia" w:hAnsiTheme="minorHAnsi" w:cstheme="minorBidi"/>
          <w:sz w:val="22"/>
          <w:szCs w:val="22"/>
          <w:lang w:eastAsia="en-AU"/>
        </w:rPr>
        <w:tab/>
      </w:r>
      <w:r>
        <w:t xml:space="preserve">Meaning of </w:t>
      </w:r>
      <w:r w:rsidRPr="00DC31CE">
        <w:rPr>
          <w:i/>
          <w:iCs/>
        </w:rPr>
        <w:t>added value</w:t>
      </w:r>
      <w:r>
        <w:t>—pt 5.5</w:t>
      </w:r>
      <w:r>
        <w:tab/>
      </w:r>
      <w:r w:rsidR="00BF2802">
        <w:fldChar w:fldCharType="begin"/>
      </w:r>
      <w:r>
        <w:instrText xml:space="preserve"> PAGEREF _Toc271706441 \h </w:instrText>
      </w:r>
      <w:r w:rsidR="00BF2802">
        <w:fldChar w:fldCharType="separate"/>
      </w:r>
      <w:r w:rsidR="00524D0A">
        <w:t>63</w:t>
      </w:r>
      <w:r w:rsidR="00BF2802">
        <w:fldChar w:fldCharType="end"/>
      </w:r>
    </w:p>
    <w:p w:rsidR="001126FF" w:rsidRDefault="001126FF" w:rsidP="001126FF">
      <w:pPr>
        <w:pStyle w:val="TOC3"/>
        <w:rPr>
          <w:rFonts w:asciiTheme="minorHAnsi" w:eastAsiaTheme="minorEastAsia" w:hAnsiTheme="minorHAnsi" w:cstheme="minorBidi"/>
          <w:sz w:val="22"/>
          <w:szCs w:val="22"/>
          <w:lang w:eastAsia="en-AU"/>
        </w:rPr>
      </w:pPr>
      <w:r>
        <w:t>Division 5.5.2</w:t>
      </w:r>
      <w:r>
        <w:rPr>
          <w:rFonts w:asciiTheme="minorHAnsi" w:eastAsiaTheme="minorEastAsia" w:hAnsiTheme="minorHAnsi" w:cstheme="minorBidi"/>
          <w:sz w:val="22"/>
          <w:szCs w:val="22"/>
          <w:lang w:eastAsia="en-AU"/>
        </w:rPr>
        <w:tab/>
      </w:r>
      <w:r>
        <w:t>Remission of change of use charges</w:t>
      </w:r>
    </w:p>
    <w:p w:rsidR="001126FF" w:rsidRDefault="001126FF" w:rsidP="001126FF">
      <w:pPr>
        <w:pStyle w:val="TOC5"/>
        <w:rPr>
          <w:rFonts w:asciiTheme="minorHAnsi" w:eastAsiaTheme="minorEastAsia" w:hAnsiTheme="minorHAnsi" w:cstheme="minorBidi"/>
          <w:sz w:val="22"/>
          <w:szCs w:val="22"/>
          <w:lang w:eastAsia="en-AU"/>
        </w:rPr>
      </w:pPr>
      <w:r>
        <w:tab/>
        <w:t>175</w:t>
      </w:r>
      <w:r>
        <w:rPr>
          <w:rFonts w:asciiTheme="minorHAnsi" w:eastAsiaTheme="minorEastAsia" w:hAnsiTheme="minorHAnsi" w:cstheme="minorBidi"/>
          <w:sz w:val="22"/>
          <w:szCs w:val="22"/>
          <w:lang w:eastAsia="en-AU"/>
        </w:rPr>
        <w:tab/>
      </w:r>
      <w:r>
        <w:t>Remission of change of use charges generally—Act, s 278 (1) and (2)</w:t>
      </w:r>
      <w:r>
        <w:tab/>
      </w:r>
      <w:r w:rsidR="00BF2802">
        <w:fldChar w:fldCharType="begin"/>
      </w:r>
      <w:r>
        <w:instrText xml:space="preserve"> PAGEREF _Toc271706443 \h </w:instrText>
      </w:r>
      <w:r w:rsidR="00BF2802">
        <w:fldChar w:fldCharType="separate"/>
      </w:r>
      <w:r w:rsidR="00524D0A">
        <w:t>63</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176</w:t>
      </w:r>
      <w:r>
        <w:rPr>
          <w:rFonts w:asciiTheme="minorHAnsi" w:eastAsiaTheme="minorEastAsia" w:hAnsiTheme="minorHAnsi" w:cstheme="minorBidi"/>
          <w:sz w:val="22"/>
          <w:szCs w:val="22"/>
          <w:lang w:eastAsia="en-AU"/>
        </w:rPr>
        <w:tab/>
      </w:r>
      <w:r>
        <w:t>Remission of change of use charges for housing commissioner—Act, s 278 (1) and (2)</w:t>
      </w:r>
      <w:r>
        <w:tab/>
      </w:r>
      <w:r w:rsidR="00BF2802">
        <w:fldChar w:fldCharType="begin"/>
      </w:r>
      <w:r>
        <w:instrText xml:space="preserve"> PAGEREF _Toc271706444 \h </w:instrText>
      </w:r>
      <w:r w:rsidR="00BF2802">
        <w:fldChar w:fldCharType="separate"/>
      </w:r>
      <w:r w:rsidR="00524D0A">
        <w:t>64</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177</w:t>
      </w:r>
      <w:r>
        <w:rPr>
          <w:rFonts w:asciiTheme="minorHAnsi" w:eastAsiaTheme="minorEastAsia" w:hAnsiTheme="minorHAnsi" w:cstheme="minorBidi"/>
          <w:sz w:val="22"/>
          <w:szCs w:val="22"/>
          <w:lang w:eastAsia="en-AU"/>
        </w:rPr>
        <w:tab/>
      </w:r>
      <w:r>
        <w:t>Policy directions about remission of change of use charges—Act, s 278 (1) and (2)</w:t>
      </w:r>
      <w:r>
        <w:tab/>
      </w:r>
      <w:r w:rsidR="00BF2802">
        <w:fldChar w:fldCharType="begin"/>
      </w:r>
      <w:r>
        <w:instrText xml:space="preserve"> PAGEREF _Toc271706445 \h </w:instrText>
      </w:r>
      <w:r w:rsidR="00BF2802">
        <w:fldChar w:fldCharType="separate"/>
      </w:r>
      <w:r w:rsidR="00524D0A">
        <w:t>65</w:t>
      </w:r>
      <w:r w:rsidR="00BF2802">
        <w:fldChar w:fldCharType="end"/>
      </w:r>
    </w:p>
    <w:p w:rsidR="001126FF" w:rsidRDefault="001126FF" w:rsidP="001126FF">
      <w:pPr>
        <w:pStyle w:val="TOC3"/>
        <w:rPr>
          <w:rFonts w:asciiTheme="minorHAnsi" w:eastAsiaTheme="minorEastAsia" w:hAnsiTheme="minorHAnsi" w:cstheme="minorBidi"/>
          <w:sz w:val="22"/>
          <w:szCs w:val="22"/>
          <w:lang w:eastAsia="en-AU"/>
        </w:rPr>
      </w:pPr>
      <w:r>
        <w:t>Division 5.5.3</w:t>
      </w:r>
      <w:r>
        <w:rPr>
          <w:rFonts w:asciiTheme="minorHAnsi" w:eastAsiaTheme="minorEastAsia" w:hAnsiTheme="minorHAnsi" w:cstheme="minorBidi"/>
          <w:sz w:val="22"/>
          <w:szCs w:val="22"/>
          <w:lang w:eastAsia="en-AU"/>
        </w:rPr>
        <w:tab/>
      </w:r>
      <w:r>
        <w:t>Increase of change of use charge</w:t>
      </w:r>
    </w:p>
    <w:p w:rsidR="001126FF" w:rsidRDefault="001126FF" w:rsidP="001126FF">
      <w:pPr>
        <w:pStyle w:val="TOC5"/>
        <w:rPr>
          <w:rFonts w:asciiTheme="minorHAnsi" w:eastAsiaTheme="minorEastAsia" w:hAnsiTheme="minorHAnsi" w:cstheme="minorBidi"/>
          <w:sz w:val="22"/>
          <w:szCs w:val="22"/>
          <w:lang w:eastAsia="en-AU"/>
        </w:rPr>
      </w:pPr>
      <w:r>
        <w:tab/>
        <w:t>180</w:t>
      </w:r>
      <w:r>
        <w:rPr>
          <w:rFonts w:asciiTheme="minorHAnsi" w:eastAsiaTheme="minorEastAsia" w:hAnsiTheme="minorHAnsi" w:cstheme="minorBidi"/>
          <w:sz w:val="22"/>
          <w:szCs w:val="22"/>
          <w:lang w:eastAsia="en-AU"/>
        </w:rPr>
        <w:tab/>
      </w:r>
      <w:r>
        <w:t xml:space="preserve">Meaning of </w:t>
      </w:r>
      <w:r w:rsidRPr="00DC31CE">
        <w:rPr>
          <w:i/>
          <w:iCs/>
        </w:rPr>
        <w:t>recently commenced lease</w:t>
      </w:r>
      <w:r>
        <w:t>—div 5.5.3</w:t>
      </w:r>
      <w:r>
        <w:tab/>
      </w:r>
      <w:r w:rsidR="00BF2802">
        <w:fldChar w:fldCharType="begin"/>
      </w:r>
      <w:r>
        <w:instrText xml:space="preserve"> PAGEREF _Toc271706447 \h </w:instrText>
      </w:r>
      <w:r w:rsidR="00BF2802">
        <w:fldChar w:fldCharType="separate"/>
      </w:r>
      <w:r w:rsidR="00524D0A">
        <w:t>65</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181</w:t>
      </w:r>
      <w:r>
        <w:rPr>
          <w:rFonts w:asciiTheme="minorHAnsi" w:eastAsiaTheme="minorEastAsia" w:hAnsiTheme="minorHAnsi" w:cstheme="minorBidi"/>
          <w:sz w:val="22"/>
          <w:szCs w:val="22"/>
          <w:lang w:eastAsia="en-AU"/>
        </w:rPr>
        <w:tab/>
      </w:r>
      <w:r>
        <w:t>Increase of change of use charge for concessional leases—Act, s 279 (1) and (2)</w:t>
      </w:r>
      <w:r>
        <w:tab/>
      </w:r>
      <w:r w:rsidR="00BF2802">
        <w:fldChar w:fldCharType="begin"/>
      </w:r>
      <w:r>
        <w:instrText xml:space="preserve"> PAGEREF _Toc271706448 \h </w:instrText>
      </w:r>
      <w:r w:rsidR="00BF2802">
        <w:fldChar w:fldCharType="separate"/>
      </w:r>
      <w:r w:rsidR="00524D0A">
        <w:t>66</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182</w:t>
      </w:r>
      <w:r>
        <w:rPr>
          <w:rFonts w:asciiTheme="minorHAnsi" w:eastAsiaTheme="minorEastAsia" w:hAnsiTheme="minorHAnsi" w:cstheme="minorBidi"/>
          <w:sz w:val="22"/>
          <w:szCs w:val="22"/>
          <w:lang w:eastAsia="en-AU"/>
        </w:rPr>
        <w:tab/>
      </w:r>
      <w:r>
        <w:t>Increase of change of use charge for recently commenced leases—Act, s 279 (1) and (2)</w:t>
      </w:r>
      <w:r>
        <w:tab/>
      </w:r>
      <w:r w:rsidR="00BF2802">
        <w:fldChar w:fldCharType="begin"/>
      </w:r>
      <w:r>
        <w:instrText xml:space="preserve"> PAGEREF _Toc271706449 \h </w:instrText>
      </w:r>
      <w:r w:rsidR="00BF2802">
        <w:fldChar w:fldCharType="separate"/>
      </w:r>
      <w:r w:rsidR="00524D0A">
        <w:t>67</w:t>
      </w:r>
      <w:r w:rsidR="00BF2802">
        <w:fldChar w:fldCharType="end"/>
      </w:r>
    </w:p>
    <w:p w:rsidR="001126FF" w:rsidRDefault="001126FF" w:rsidP="001126FF">
      <w:pPr>
        <w:pStyle w:val="TOC2"/>
        <w:rPr>
          <w:rFonts w:asciiTheme="minorHAnsi" w:eastAsiaTheme="minorEastAsia" w:hAnsiTheme="minorHAnsi" w:cstheme="minorBidi"/>
          <w:sz w:val="22"/>
          <w:szCs w:val="22"/>
          <w:lang w:eastAsia="en-AU"/>
        </w:rPr>
      </w:pPr>
      <w:r>
        <w:t>Part 5.6</w:t>
      </w:r>
      <w:r>
        <w:rPr>
          <w:rFonts w:asciiTheme="minorHAnsi" w:eastAsiaTheme="minorEastAsia" w:hAnsiTheme="minorHAnsi" w:cstheme="minorBidi"/>
          <w:sz w:val="22"/>
          <w:szCs w:val="22"/>
          <w:lang w:eastAsia="en-AU"/>
        </w:rPr>
        <w:tab/>
      </w:r>
      <w:r>
        <w:t>Discharge amounts for rural leases</w:t>
      </w:r>
    </w:p>
    <w:p w:rsidR="001126FF" w:rsidRDefault="001126FF" w:rsidP="001126FF">
      <w:pPr>
        <w:pStyle w:val="TOC5"/>
        <w:rPr>
          <w:rFonts w:asciiTheme="minorHAnsi" w:eastAsiaTheme="minorEastAsia" w:hAnsiTheme="minorHAnsi" w:cstheme="minorBidi"/>
          <w:sz w:val="22"/>
          <w:szCs w:val="22"/>
          <w:lang w:eastAsia="en-AU"/>
        </w:rPr>
      </w:pPr>
      <w:r>
        <w:tab/>
        <w:t>190</w:t>
      </w:r>
      <w:r>
        <w:rPr>
          <w:rFonts w:asciiTheme="minorHAnsi" w:eastAsiaTheme="minorEastAsia" w:hAnsiTheme="minorHAnsi" w:cstheme="minorBidi"/>
          <w:sz w:val="22"/>
          <w:szCs w:val="22"/>
          <w:lang w:eastAsia="en-AU"/>
        </w:rPr>
        <w:tab/>
      </w:r>
      <w:r>
        <w:t>Definitions—pt 5.6</w:t>
      </w:r>
      <w:r>
        <w:tab/>
      </w:r>
      <w:r w:rsidR="00BF2802">
        <w:fldChar w:fldCharType="begin"/>
      </w:r>
      <w:r>
        <w:instrText xml:space="preserve"> PAGEREF _Toc271706451 \h </w:instrText>
      </w:r>
      <w:r w:rsidR="00BF2802">
        <w:fldChar w:fldCharType="separate"/>
      </w:r>
      <w:r w:rsidR="00524D0A">
        <w:t>68</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191</w:t>
      </w:r>
      <w:r>
        <w:rPr>
          <w:rFonts w:asciiTheme="minorHAnsi" w:eastAsiaTheme="minorEastAsia" w:hAnsiTheme="minorHAnsi" w:cstheme="minorBidi"/>
          <w:sz w:val="22"/>
          <w:szCs w:val="22"/>
          <w:lang w:eastAsia="en-AU"/>
        </w:rPr>
        <w:tab/>
      </w:r>
      <w:r>
        <w:t xml:space="preserve">Discharge amount for rural leases other than special Pialligo leases—Act, s 282, def </w:t>
      </w:r>
      <w:r w:rsidRPr="00DC31CE">
        <w:rPr>
          <w:i/>
          <w:iCs/>
        </w:rPr>
        <w:t>discharge amount</w:t>
      </w:r>
      <w:r>
        <w:tab/>
      </w:r>
      <w:r w:rsidR="00BF2802">
        <w:fldChar w:fldCharType="begin"/>
      </w:r>
      <w:r>
        <w:instrText xml:space="preserve"> PAGEREF _Toc271706452 \h </w:instrText>
      </w:r>
      <w:r w:rsidR="00BF2802">
        <w:fldChar w:fldCharType="separate"/>
      </w:r>
      <w:r w:rsidR="00524D0A">
        <w:t>69</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192</w:t>
      </w:r>
      <w:r>
        <w:rPr>
          <w:rFonts w:asciiTheme="minorHAnsi" w:eastAsiaTheme="minorEastAsia" w:hAnsiTheme="minorHAnsi" w:cstheme="minorBidi"/>
          <w:sz w:val="22"/>
          <w:szCs w:val="22"/>
          <w:lang w:eastAsia="en-AU"/>
        </w:rPr>
        <w:tab/>
      </w:r>
      <w:r>
        <w:t xml:space="preserve">Discharge amount for special Pialligo leases—Act, s 282, def </w:t>
      </w:r>
      <w:r w:rsidRPr="00DC31CE">
        <w:rPr>
          <w:i/>
          <w:iCs/>
        </w:rPr>
        <w:t>discharge amount</w:t>
      </w:r>
      <w:r>
        <w:tab/>
      </w:r>
      <w:r w:rsidR="00BF2802">
        <w:fldChar w:fldCharType="begin"/>
      </w:r>
      <w:r>
        <w:instrText xml:space="preserve"> PAGEREF _Toc271706453 \h </w:instrText>
      </w:r>
      <w:r w:rsidR="00BF2802">
        <w:fldChar w:fldCharType="separate"/>
      </w:r>
      <w:r w:rsidR="00524D0A">
        <w:t>70</w:t>
      </w:r>
      <w:r w:rsidR="00BF2802">
        <w:fldChar w:fldCharType="end"/>
      </w:r>
    </w:p>
    <w:p w:rsidR="001126FF" w:rsidRDefault="001126FF" w:rsidP="001126FF">
      <w:pPr>
        <w:pStyle w:val="TOC2"/>
        <w:rPr>
          <w:rFonts w:asciiTheme="minorHAnsi" w:eastAsiaTheme="minorEastAsia" w:hAnsiTheme="minorHAnsi" w:cstheme="minorBidi"/>
          <w:sz w:val="22"/>
          <w:szCs w:val="22"/>
          <w:lang w:eastAsia="en-AU"/>
        </w:rPr>
      </w:pPr>
      <w:r>
        <w:t>Part 5.7</w:t>
      </w:r>
      <w:r>
        <w:rPr>
          <w:rFonts w:asciiTheme="minorHAnsi" w:eastAsiaTheme="minorEastAsia" w:hAnsiTheme="minorHAnsi" w:cstheme="minorBidi"/>
          <w:sz w:val="22"/>
          <w:szCs w:val="22"/>
          <w:lang w:eastAsia="en-AU"/>
        </w:rPr>
        <w:tab/>
      </w:r>
      <w:r>
        <w:t>Transfer or assignment of leases subject to building and development provision</w:t>
      </w:r>
    </w:p>
    <w:p w:rsidR="001126FF" w:rsidRDefault="001126FF" w:rsidP="001126FF">
      <w:pPr>
        <w:pStyle w:val="TOC3"/>
        <w:rPr>
          <w:rFonts w:asciiTheme="minorHAnsi" w:eastAsiaTheme="minorEastAsia" w:hAnsiTheme="minorHAnsi" w:cstheme="minorBidi"/>
          <w:sz w:val="22"/>
          <w:szCs w:val="22"/>
          <w:lang w:eastAsia="en-AU"/>
        </w:rPr>
      </w:pPr>
      <w:r>
        <w:t>Division 5.7.1</w:t>
      </w:r>
      <w:r>
        <w:rPr>
          <w:rFonts w:asciiTheme="minorHAnsi" w:eastAsiaTheme="minorEastAsia" w:hAnsiTheme="minorHAnsi" w:cstheme="minorBidi"/>
          <w:sz w:val="22"/>
          <w:szCs w:val="22"/>
          <w:lang w:eastAsia="en-AU"/>
        </w:rPr>
        <w:tab/>
      </w:r>
      <w:r>
        <w:t>Transfer of land subject to building and development provision</w:t>
      </w:r>
    </w:p>
    <w:p w:rsidR="001126FF" w:rsidRDefault="001126FF" w:rsidP="001126FF">
      <w:pPr>
        <w:pStyle w:val="TOC5"/>
        <w:rPr>
          <w:rFonts w:asciiTheme="minorHAnsi" w:eastAsiaTheme="minorEastAsia" w:hAnsiTheme="minorHAnsi" w:cstheme="minorBidi"/>
          <w:sz w:val="22"/>
          <w:szCs w:val="22"/>
          <w:lang w:eastAsia="en-AU"/>
        </w:rPr>
      </w:pPr>
      <w:r>
        <w:tab/>
        <w:t>200</w:t>
      </w:r>
      <w:r>
        <w:rPr>
          <w:rFonts w:asciiTheme="minorHAnsi" w:eastAsiaTheme="minorEastAsia" w:hAnsiTheme="minorHAnsi" w:cstheme="minorBidi"/>
          <w:sz w:val="22"/>
          <w:szCs w:val="22"/>
          <w:lang w:eastAsia="en-AU"/>
        </w:rPr>
        <w:tab/>
      </w:r>
      <w:r>
        <w:t>Personal reasons for noncompliance with building and development provision—Act, s 298 (2) (b) (i)</w:t>
      </w:r>
      <w:r>
        <w:tab/>
      </w:r>
      <w:r w:rsidR="00BF2802">
        <w:fldChar w:fldCharType="begin"/>
      </w:r>
      <w:r>
        <w:instrText xml:space="preserve"> PAGEREF _Toc271706456 \h </w:instrText>
      </w:r>
      <w:r w:rsidR="00BF2802">
        <w:fldChar w:fldCharType="separate"/>
      </w:r>
      <w:r w:rsidR="00524D0A">
        <w:t>72</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201</w:t>
      </w:r>
      <w:r>
        <w:rPr>
          <w:rFonts w:asciiTheme="minorHAnsi" w:eastAsiaTheme="minorEastAsia" w:hAnsiTheme="minorHAnsi" w:cstheme="minorBidi"/>
          <w:sz w:val="22"/>
          <w:szCs w:val="22"/>
          <w:lang w:eastAsia="en-AU"/>
        </w:rPr>
        <w:tab/>
      </w:r>
      <w:r>
        <w:t>Matters for transfer or assignment of leases—Act, s 298 (5)</w:t>
      </w:r>
      <w:r>
        <w:tab/>
      </w:r>
      <w:r w:rsidR="00BF2802">
        <w:fldChar w:fldCharType="begin"/>
      </w:r>
      <w:r>
        <w:instrText xml:space="preserve"> PAGEREF _Toc271706457 \h </w:instrText>
      </w:r>
      <w:r w:rsidR="00BF2802">
        <w:fldChar w:fldCharType="separate"/>
      </w:r>
      <w:r w:rsidR="00524D0A">
        <w:t>73</w:t>
      </w:r>
      <w:r w:rsidR="00BF2802">
        <w:fldChar w:fldCharType="end"/>
      </w:r>
    </w:p>
    <w:p w:rsidR="001126FF" w:rsidRDefault="001126FF" w:rsidP="001126FF">
      <w:pPr>
        <w:pStyle w:val="TOC3"/>
        <w:rPr>
          <w:rFonts w:asciiTheme="minorHAnsi" w:eastAsiaTheme="minorEastAsia" w:hAnsiTheme="minorHAnsi" w:cstheme="minorBidi"/>
          <w:sz w:val="22"/>
          <w:szCs w:val="22"/>
          <w:lang w:eastAsia="en-AU"/>
        </w:rPr>
      </w:pPr>
      <w:r>
        <w:t>Division 5.7.2</w:t>
      </w:r>
      <w:r>
        <w:rPr>
          <w:rFonts w:asciiTheme="minorHAnsi" w:eastAsiaTheme="minorEastAsia" w:hAnsiTheme="minorHAnsi" w:cstheme="minorBidi"/>
          <w:sz w:val="22"/>
          <w:szCs w:val="22"/>
          <w:lang w:eastAsia="en-AU"/>
        </w:rPr>
        <w:tab/>
      </w:r>
      <w:r>
        <w:t>Applications for extension of time to commence or complete required works</w:t>
      </w:r>
    </w:p>
    <w:p w:rsidR="001126FF" w:rsidRDefault="001126FF" w:rsidP="001126FF">
      <w:pPr>
        <w:pStyle w:val="TOC5"/>
        <w:rPr>
          <w:rFonts w:asciiTheme="minorHAnsi" w:eastAsiaTheme="minorEastAsia" w:hAnsiTheme="minorHAnsi" w:cstheme="minorBidi"/>
          <w:sz w:val="22"/>
          <w:szCs w:val="22"/>
          <w:lang w:eastAsia="en-AU"/>
        </w:rPr>
      </w:pPr>
      <w:r>
        <w:tab/>
        <w:t>202</w:t>
      </w:r>
      <w:r>
        <w:rPr>
          <w:rFonts w:asciiTheme="minorHAnsi" w:eastAsiaTheme="minorEastAsia" w:hAnsiTheme="minorHAnsi" w:cstheme="minorBidi"/>
          <w:sz w:val="22"/>
          <w:szCs w:val="22"/>
          <w:lang w:eastAsia="en-AU"/>
        </w:rPr>
        <w:tab/>
      </w:r>
      <w:r>
        <w:t>Application for extension of time—earlier extension—Act, s 298C (2) (a) (ii)</w:t>
      </w:r>
      <w:r>
        <w:tab/>
      </w:r>
      <w:r w:rsidR="00BF2802">
        <w:fldChar w:fldCharType="begin"/>
      </w:r>
      <w:r>
        <w:instrText xml:space="preserve"> PAGEREF _Toc271706459 \h </w:instrText>
      </w:r>
      <w:r w:rsidR="00BF2802">
        <w:fldChar w:fldCharType="separate"/>
      </w:r>
      <w:r w:rsidR="00524D0A">
        <w:t>74</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203</w:t>
      </w:r>
      <w:r>
        <w:rPr>
          <w:rFonts w:asciiTheme="minorHAnsi" w:eastAsiaTheme="minorEastAsia" w:hAnsiTheme="minorHAnsi" w:cstheme="minorBidi"/>
          <w:sz w:val="22"/>
          <w:szCs w:val="22"/>
          <w:lang w:eastAsia="en-AU"/>
        </w:rPr>
        <w:tab/>
      </w:r>
      <w:r>
        <w:t>Application for extension of time—general rule—Act, s 298C (3), def </w:t>
      </w:r>
      <w:r w:rsidRPr="00DC31CE">
        <w:rPr>
          <w:i/>
        </w:rPr>
        <w:t>A</w:t>
      </w:r>
      <w:r>
        <w:tab/>
      </w:r>
      <w:r w:rsidR="00BF2802">
        <w:fldChar w:fldCharType="begin"/>
      </w:r>
      <w:r>
        <w:instrText xml:space="preserve"> PAGEREF _Toc271706460 \h </w:instrText>
      </w:r>
      <w:r w:rsidR="00BF2802">
        <w:fldChar w:fldCharType="separate"/>
      </w:r>
      <w:r w:rsidR="00524D0A">
        <w:t>74</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204</w:t>
      </w:r>
      <w:r>
        <w:rPr>
          <w:rFonts w:asciiTheme="minorHAnsi" w:eastAsiaTheme="minorEastAsia" w:hAnsiTheme="minorHAnsi" w:cstheme="minorBidi"/>
          <w:sz w:val="22"/>
          <w:szCs w:val="22"/>
          <w:lang w:eastAsia="en-AU"/>
        </w:rPr>
        <w:tab/>
      </w:r>
      <w:r>
        <w:t>Application for extension of time—hardship reason—Act, s 298C (3), def </w:t>
      </w:r>
      <w:r w:rsidRPr="00DC31CE">
        <w:rPr>
          <w:i/>
        </w:rPr>
        <w:t>A</w:t>
      </w:r>
      <w:r>
        <w:tab/>
      </w:r>
      <w:r w:rsidR="00BF2802">
        <w:fldChar w:fldCharType="begin"/>
      </w:r>
      <w:r>
        <w:instrText xml:space="preserve"> PAGEREF _Toc271706461 \h </w:instrText>
      </w:r>
      <w:r w:rsidR="00BF2802">
        <w:fldChar w:fldCharType="separate"/>
      </w:r>
      <w:r w:rsidR="00524D0A">
        <w:t>75</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205</w:t>
      </w:r>
      <w:r>
        <w:rPr>
          <w:rFonts w:asciiTheme="minorHAnsi" w:eastAsiaTheme="minorEastAsia" w:hAnsiTheme="minorHAnsi" w:cstheme="minorBidi"/>
          <w:sz w:val="22"/>
          <w:szCs w:val="22"/>
          <w:lang w:eastAsia="en-AU"/>
        </w:rPr>
        <w:tab/>
      </w:r>
      <w:r>
        <w:t xml:space="preserve">Application for extension of time—external reason—Act, s 298C (3), def </w:t>
      </w:r>
      <w:r w:rsidRPr="00DC31CE">
        <w:rPr>
          <w:i/>
        </w:rPr>
        <w:t>A</w:t>
      </w:r>
      <w:r>
        <w:tab/>
      </w:r>
      <w:r w:rsidR="00BF2802">
        <w:fldChar w:fldCharType="begin"/>
      </w:r>
      <w:r>
        <w:instrText xml:space="preserve"> PAGEREF _Toc271706462 \h </w:instrText>
      </w:r>
      <w:r w:rsidR="00BF2802">
        <w:fldChar w:fldCharType="separate"/>
      </w:r>
      <w:r w:rsidR="00524D0A">
        <w:t>76</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206</w:t>
      </w:r>
      <w:r>
        <w:rPr>
          <w:rFonts w:asciiTheme="minorHAnsi" w:eastAsiaTheme="minorEastAsia" w:hAnsiTheme="minorHAnsi" w:cstheme="minorBidi"/>
          <w:sz w:val="22"/>
          <w:szCs w:val="22"/>
          <w:lang w:eastAsia="en-AU"/>
        </w:rPr>
        <w:tab/>
      </w:r>
      <w:r>
        <w:t>Application for extension of time—lease transferred or assigned in special circumstances—Act, s 298C (3), def </w:t>
      </w:r>
      <w:r w:rsidRPr="00DC31CE">
        <w:rPr>
          <w:i/>
        </w:rPr>
        <w:t>A</w:t>
      </w:r>
      <w:r>
        <w:tab/>
      </w:r>
      <w:r w:rsidR="00BF2802">
        <w:fldChar w:fldCharType="begin"/>
      </w:r>
      <w:r>
        <w:instrText xml:space="preserve"> PAGEREF _Toc271706463 \h </w:instrText>
      </w:r>
      <w:r w:rsidR="00BF2802">
        <w:fldChar w:fldCharType="separate"/>
      </w:r>
      <w:r w:rsidR="00524D0A">
        <w:t>77</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207</w:t>
      </w:r>
      <w:r>
        <w:rPr>
          <w:rFonts w:asciiTheme="minorHAnsi" w:eastAsiaTheme="minorEastAsia" w:hAnsiTheme="minorHAnsi" w:cstheme="minorBidi"/>
          <w:sz w:val="22"/>
          <w:szCs w:val="22"/>
          <w:lang w:eastAsia="en-AU"/>
        </w:rPr>
        <w:tab/>
      </w:r>
      <w:r>
        <w:t xml:space="preserve">Application for extension of time—certain leases granted before 31 March 2008—Act, s 298C (3), def </w:t>
      </w:r>
      <w:r w:rsidRPr="00DC31CE">
        <w:rPr>
          <w:i/>
        </w:rPr>
        <w:t>A</w:t>
      </w:r>
      <w:r>
        <w:tab/>
      </w:r>
      <w:r w:rsidR="00BF2802">
        <w:fldChar w:fldCharType="begin"/>
      </w:r>
      <w:r>
        <w:instrText xml:space="preserve"> PAGEREF _Toc271706464 \h </w:instrText>
      </w:r>
      <w:r w:rsidR="00BF2802">
        <w:fldChar w:fldCharType="separate"/>
      </w:r>
      <w:r w:rsidR="00524D0A">
        <w:t>78</w:t>
      </w:r>
      <w:r w:rsidR="00BF2802">
        <w:fldChar w:fldCharType="end"/>
      </w:r>
    </w:p>
    <w:p w:rsidR="001126FF" w:rsidRDefault="001126FF" w:rsidP="001126FF">
      <w:pPr>
        <w:pStyle w:val="TOC2"/>
        <w:rPr>
          <w:rFonts w:asciiTheme="minorHAnsi" w:eastAsiaTheme="minorEastAsia" w:hAnsiTheme="minorHAnsi" w:cstheme="minorBidi"/>
          <w:sz w:val="22"/>
          <w:szCs w:val="22"/>
          <w:lang w:eastAsia="en-AU"/>
        </w:rPr>
      </w:pPr>
      <w:r>
        <w:t>Part 5.8</w:t>
      </w:r>
      <w:r>
        <w:rPr>
          <w:rFonts w:asciiTheme="minorHAnsi" w:eastAsiaTheme="minorEastAsia" w:hAnsiTheme="minorHAnsi" w:cstheme="minorBidi"/>
          <w:sz w:val="22"/>
          <w:szCs w:val="22"/>
          <w:lang w:eastAsia="en-AU"/>
        </w:rPr>
        <w:tab/>
      </w:r>
      <w:r>
        <w:t>Surrendering and terminating leases</w:t>
      </w:r>
    </w:p>
    <w:p w:rsidR="001126FF" w:rsidRDefault="001126FF" w:rsidP="001126FF">
      <w:pPr>
        <w:pStyle w:val="TOC5"/>
        <w:rPr>
          <w:rFonts w:asciiTheme="minorHAnsi" w:eastAsiaTheme="minorEastAsia" w:hAnsiTheme="minorHAnsi" w:cstheme="minorBidi"/>
          <w:sz w:val="22"/>
          <w:szCs w:val="22"/>
          <w:lang w:eastAsia="en-AU"/>
        </w:rPr>
      </w:pPr>
      <w:r>
        <w:tab/>
        <w:t>210</w:t>
      </w:r>
      <w:r>
        <w:rPr>
          <w:rFonts w:asciiTheme="minorHAnsi" w:eastAsiaTheme="minorEastAsia" w:hAnsiTheme="minorHAnsi" w:cstheme="minorBidi"/>
          <w:sz w:val="22"/>
          <w:szCs w:val="22"/>
          <w:lang w:eastAsia="en-AU"/>
        </w:rPr>
        <w:tab/>
      </w:r>
      <w:r>
        <w:t>Amount of refund on surrender or termination of certain leases—Act, s 300 (2)</w:t>
      </w:r>
      <w:r>
        <w:tab/>
      </w:r>
      <w:r w:rsidR="00BF2802">
        <w:fldChar w:fldCharType="begin"/>
      </w:r>
      <w:r>
        <w:instrText xml:space="preserve"> PAGEREF _Toc271706466 \h </w:instrText>
      </w:r>
      <w:r w:rsidR="00BF2802">
        <w:fldChar w:fldCharType="separate"/>
      </w:r>
      <w:r w:rsidR="00524D0A">
        <w:t>79</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211</w:t>
      </w:r>
      <w:r>
        <w:rPr>
          <w:rFonts w:asciiTheme="minorHAnsi" w:eastAsiaTheme="minorEastAsia" w:hAnsiTheme="minorHAnsi" w:cstheme="minorBidi"/>
          <w:sz w:val="22"/>
          <w:szCs w:val="22"/>
          <w:lang w:eastAsia="en-AU"/>
        </w:rPr>
        <w:tab/>
      </w:r>
      <w:r>
        <w:t>Limitations for refund on surrender or termination of leases—Act, s 300 (3)</w:t>
      </w:r>
      <w:r>
        <w:tab/>
      </w:r>
      <w:r w:rsidR="00BF2802">
        <w:fldChar w:fldCharType="begin"/>
      </w:r>
      <w:r>
        <w:instrText xml:space="preserve"> PAGEREF _Toc271706467 \h </w:instrText>
      </w:r>
      <w:r w:rsidR="00BF2802">
        <w:fldChar w:fldCharType="separate"/>
      </w:r>
      <w:r w:rsidR="00524D0A">
        <w:t>80</w:t>
      </w:r>
      <w:r w:rsidR="00BF2802">
        <w:fldChar w:fldCharType="end"/>
      </w:r>
    </w:p>
    <w:p w:rsidR="001126FF" w:rsidRDefault="001126FF" w:rsidP="001126FF">
      <w:pPr>
        <w:pStyle w:val="TOC2"/>
        <w:rPr>
          <w:rFonts w:asciiTheme="minorHAnsi" w:eastAsiaTheme="minorEastAsia" w:hAnsiTheme="minorHAnsi" w:cstheme="minorBidi"/>
          <w:sz w:val="22"/>
          <w:szCs w:val="22"/>
          <w:lang w:eastAsia="en-AU"/>
        </w:rPr>
      </w:pPr>
      <w:r>
        <w:t>Part 5.9</w:t>
      </w:r>
      <w:r>
        <w:rPr>
          <w:rFonts w:asciiTheme="minorHAnsi" w:eastAsiaTheme="minorEastAsia" w:hAnsiTheme="minorHAnsi" w:cstheme="minorBidi"/>
          <w:sz w:val="22"/>
          <w:szCs w:val="22"/>
          <w:lang w:eastAsia="en-AU"/>
        </w:rPr>
        <w:tab/>
      </w:r>
      <w:r>
        <w:t>Subletting of leases</w:t>
      </w:r>
    </w:p>
    <w:p w:rsidR="001126FF" w:rsidRDefault="001126FF" w:rsidP="001126FF">
      <w:pPr>
        <w:pStyle w:val="TOC5"/>
        <w:rPr>
          <w:rFonts w:asciiTheme="minorHAnsi" w:eastAsiaTheme="minorEastAsia" w:hAnsiTheme="minorHAnsi" w:cstheme="minorBidi"/>
          <w:sz w:val="22"/>
          <w:szCs w:val="22"/>
          <w:lang w:eastAsia="en-AU"/>
        </w:rPr>
      </w:pPr>
      <w:r>
        <w:tab/>
        <w:t>220</w:t>
      </w:r>
      <w:r>
        <w:rPr>
          <w:rFonts w:asciiTheme="minorHAnsi" w:eastAsiaTheme="minorEastAsia" w:hAnsiTheme="minorHAnsi" w:cstheme="minorBidi"/>
          <w:sz w:val="22"/>
          <w:szCs w:val="22"/>
          <w:lang w:eastAsia="en-AU"/>
        </w:rPr>
        <w:tab/>
      </w:r>
      <w:r>
        <w:t>Criteria for approving subletting of land—Act, s 308 (2)</w:t>
      </w:r>
      <w:r>
        <w:tab/>
      </w:r>
      <w:r w:rsidR="00BF2802">
        <w:fldChar w:fldCharType="begin"/>
      </w:r>
      <w:r>
        <w:instrText xml:space="preserve"> PAGEREF _Toc271706469 \h </w:instrText>
      </w:r>
      <w:r w:rsidR="00BF2802">
        <w:fldChar w:fldCharType="separate"/>
      </w:r>
      <w:r w:rsidR="00524D0A">
        <w:t>81</w:t>
      </w:r>
      <w:r w:rsidR="00BF2802">
        <w:fldChar w:fldCharType="end"/>
      </w:r>
    </w:p>
    <w:p w:rsidR="001126FF" w:rsidRDefault="001126FF" w:rsidP="001126FF">
      <w:pPr>
        <w:pStyle w:val="TOC1"/>
        <w:rPr>
          <w:rFonts w:asciiTheme="minorHAnsi" w:eastAsiaTheme="minorEastAsia" w:hAnsiTheme="minorHAnsi" w:cstheme="minorBidi"/>
          <w:sz w:val="22"/>
          <w:szCs w:val="22"/>
          <w:lang w:eastAsia="en-AU"/>
        </w:rPr>
      </w:pPr>
      <w:r>
        <w:t>Chapter 7</w:t>
      </w:r>
      <w:r>
        <w:rPr>
          <w:rFonts w:asciiTheme="minorHAnsi" w:eastAsiaTheme="minorEastAsia" w:hAnsiTheme="minorHAnsi" w:cstheme="minorBidi"/>
          <w:sz w:val="22"/>
          <w:szCs w:val="22"/>
          <w:lang w:eastAsia="en-AU"/>
        </w:rPr>
        <w:tab/>
      </w:r>
      <w:r>
        <w:t>Controlled activities</w:t>
      </w:r>
    </w:p>
    <w:p w:rsidR="001126FF" w:rsidRDefault="001126FF" w:rsidP="001126FF">
      <w:pPr>
        <w:pStyle w:val="TOC5"/>
        <w:rPr>
          <w:rFonts w:asciiTheme="minorHAnsi" w:eastAsiaTheme="minorEastAsia" w:hAnsiTheme="minorHAnsi" w:cstheme="minorBidi"/>
          <w:sz w:val="22"/>
          <w:szCs w:val="22"/>
          <w:lang w:eastAsia="en-AU"/>
        </w:rPr>
      </w:pPr>
      <w:r>
        <w:tab/>
        <w:t>300</w:t>
      </w:r>
      <w:r>
        <w:rPr>
          <w:rFonts w:asciiTheme="minorHAnsi" w:eastAsiaTheme="minorEastAsia" w:hAnsiTheme="minorHAnsi" w:cstheme="minorBidi"/>
          <w:sz w:val="22"/>
          <w:szCs w:val="22"/>
          <w:lang w:eastAsia="en-AU"/>
        </w:rPr>
        <w:tab/>
      </w:r>
      <w:r>
        <w:t>Period for deemed refusal of application for controlled activity order—Act, s 351 (4)</w:t>
      </w:r>
      <w:r>
        <w:tab/>
      </w:r>
      <w:r w:rsidR="00BF2802">
        <w:fldChar w:fldCharType="begin"/>
      </w:r>
      <w:r>
        <w:instrText xml:space="preserve"> PAGEREF _Toc271706471 \h </w:instrText>
      </w:r>
      <w:r w:rsidR="00BF2802">
        <w:fldChar w:fldCharType="separate"/>
      </w:r>
      <w:r w:rsidR="00524D0A">
        <w:t>82</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301</w:t>
      </w:r>
      <w:r>
        <w:tab/>
        <w:t>Period for deemed refusal of application for controlled activity order if development application approved—</w:t>
      </w:r>
      <w:r>
        <w:br/>
        <w:t>Act, s 351 (4)</w:t>
      </w:r>
      <w:r>
        <w:tab/>
      </w:r>
      <w:r w:rsidR="00BF2802">
        <w:fldChar w:fldCharType="begin"/>
      </w:r>
      <w:r>
        <w:instrText xml:space="preserve"> PAGEREF _Toc271706472 \h </w:instrText>
      </w:r>
      <w:r w:rsidR="00BF2802">
        <w:fldChar w:fldCharType="separate"/>
      </w:r>
      <w:r w:rsidR="00524D0A">
        <w:t>82</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302</w:t>
      </w:r>
      <w:r>
        <w:tab/>
        <w:t>Period for deemed refusal of application for controlled activity order if development application refused—</w:t>
      </w:r>
      <w:r>
        <w:br/>
        <w:t>Act, s 351 (4)</w:t>
      </w:r>
      <w:r>
        <w:tab/>
      </w:r>
      <w:r w:rsidR="00BF2802">
        <w:fldChar w:fldCharType="begin"/>
      </w:r>
      <w:r>
        <w:instrText xml:space="preserve"> PAGEREF _Toc271706473 \h </w:instrText>
      </w:r>
      <w:r w:rsidR="00BF2802">
        <w:fldChar w:fldCharType="separate"/>
      </w:r>
      <w:r w:rsidR="00524D0A">
        <w:t>82</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303</w:t>
      </w:r>
      <w:r>
        <w:rPr>
          <w:rFonts w:asciiTheme="minorHAnsi" w:eastAsiaTheme="minorEastAsia" w:hAnsiTheme="minorHAnsi" w:cstheme="minorBidi"/>
          <w:sz w:val="22"/>
          <w:szCs w:val="22"/>
          <w:lang w:eastAsia="en-AU"/>
        </w:rPr>
        <w:tab/>
      </w:r>
      <w:r>
        <w:t>Period for deemed decision not to make controlled activity order—Act, s 354 (1) (b)</w:t>
      </w:r>
      <w:r>
        <w:tab/>
      </w:r>
      <w:r w:rsidR="00BF2802">
        <w:fldChar w:fldCharType="begin"/>
      </w:r>
      <w:r>
        <w:instrText xml:space="preserve"> PAGEREF _Toc271706474 \h </w:instrText>
      </w:r>
      <w:r w:rsidR="00BF2802">
        <w:fldChar w:fldCharType="separate"/>
      </w:r>
      <w:r w:rsidR="00524D0A">
        <w:t>84</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304</w:t>
      </w:r>
      <w:r>
        <w:tab/>
        <w:t>Period for deemed decision not to make controlled activity order if development application approved—</w:t>
      </w:r>
      <w:r>
        <w:br/>
        <w:t>Act, s 354 (1) (b)</w:t>
      </w:r>
      <w:r>
        <w:tab/>
      </w:r>
      <w:r w:rsidR="00BF2802">
        <w:fldChar w:fldCharType="begin"/>
      </w:r>
      <w:r>
        <w:instrText xml:space="preserve"> PAGEREF _Toc271706475 \h </w:instrText>
      </w:r>
      <w:r w:rsidR="00BF2802">
        <w:fldChar w:fldCharType="separate"/>
      </w:r>
      <w:r w:rsidR="00524D0A">
        <w:t>84</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305</w:t>
      </w:r>
      <w:r>
        <w:tab/>
        <w:t>Period for deemed decision not to make controlled activity order if development application refused—</w:t>
      </w:r>
      <w:r>
        <w:br/>
        <w:t>Act, s 354 (1) (b)</w:t>
      </w:r>
      <w:r>
        <w:tab/>
      </w:r>
      <w:r w:rsidR="00BF2802">
        <w:fldChar w:fldCharType="begin"/>
      </w:r>
      <w:r>
        <w:instrText xml:space="preserve"> PAGEREF _Toc271706476 \h </w:instrText>
      </w:r>
      <w:r w:rsidR="00BF2802">
        <w:fldChar w:fldCharType="separate"/>
      </w:r>
      <w:r w:rsidR="00524D0A">
        <w:t>85</w:t>
      </w:r>
      <w:r w:rsidR="00BF2802">
        <w:fldChar w:fldCharType="end"/>
      </w:r>
    </w:p>
    <w:p w:rsidR="001126FF" w:rsidRDefault="001126FF" w:rsidP="001126FF">
      <w:pPr>
        <w:pStyle w:val="TOC1"/>
        <w:rPr>
          <w:rFonts w:asciiTheme="minorHAnsi" w:eastAsiaTheme="minorEastAsia" w:hAnsiTheme="minorHAnsi" w:cstheme="minorBidi"/>
          <w:sz w:val="22"/>
          <w:szCs w:val="22"/>
          <w:lang w:eastAsia="en-AU"/>
        </w:rPr>
      </w:pPr>
      <w:r>
        <w:t>Chapter 8</w:t>
      </w:r>
      <w:r>
        <w:rPr>
          <w:rFonts w:asciiTheme="minorHAnsi" w:eastAsiaTheme="minorEastAsia" w:hAnsiTheme="minorHAnsi" w:cstheme="minorBidi"/>
          <w:sz w:val="22"/>
          <w:szCs w:val="22"/>
          <w:lang w:eastAsia="en-AU"/>
        </w:rPr>
        <w:tab/>
      </w:r>
      <w:r>
        <w:t>Reviewable decisions</w:t>
      </w:r>
    </w:p>
    <w:p w:rsidR="001126FF" w:rsidRDefault="001126FF" w:rsidP="001126FF">
      <w:pPr>
        <w:pStyle w:val="TOC5"/>
        <w:rPr>
          <w:rFonts w:asciiTheme="minorHAnsi" w:eastAsiaTheme="minorEastAsia" w:hAnsiTheme="minorHAnsi" w:cstheme="minorBidi"/>
          <w:sz w:val="22"/>
          <w:szCs w:val="22"/>
          <w:lang w:eastAsia="en-AU"/>
        </w:rPr>
      </w:pPr>
      <w:r>
        <w:tab/>
        <w:t>350</w:t>
      </w:r>
      <w:r>
        <w:rPr>
          <w:rFonts w:asciiTheme="minorHAnsi" w:eastAsiaTheme="minorEastAsia" w:hAnsiTheme="minorHAnsi" w:cstheme="minorBidi"/>
          <w:sz w:val="22"/>
          <w:szCs w:val="22"/>
          <w:lang w:eastAsia="en-AU"/>
        </w:rPr>
        <w:tab/>
      </w:r>
      <w:r>
        <w:t>Merit track decisions exempt from third-party ACAT review—Act, sch 1, item 4, col 2, par (b)</w:t>
      </w:r>
      <w:r>
        <w:tab/>
      </w:r>
      <w:r w:rsidR="00BF2802">
        <w:fldChar w:fldCharType="begin"/>
      </w:r>
      <w:r>
        <w:instrText xml:space="preserve"> PAGEREF _Toc271706478 \h </w:instrText>
      </w:r>
      <w:r w:rsidR="00BF2802">
        <w:fldChar w:fldCharType="separate"/>
      </w:r>
      <w:r w:rsidR="00524D0A">
        <w:t>87</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351</w:t>
      </w:r>
      <w:r>
        <w:rPr>
          <w:rFonts w:asciiTheme="minorHAnsi" w:eastAsiaTheme="minorEastAsia" w:hAnsiTheme="minorHAnsi" w:cstheme="minorBidi"/>
          <w:sz w:val="22"/>
          <w:szCs w:val="22"/>
          <w:lang w:eastAsia="en-AU"/>
        </w:rPr>
        <w:tab/>
      </w:r>
      <w:r>
        <w:t>Impact track decisions exempt from third-party ACAT review—Act, sch 1, item 6, col 2</w:t>
      </w:r>
      <w:r>
        <w:tab/>
      </w:r>
      <w:r w:rsidR="00BF2802">
        <w:fldChar w:fldCharType="begin"/>
      </w:r>
      <w:r>
        <w:instrText xml:space="preserve"> PAGEREF _Toc271706479 \h </w:instrText>
      </w:r>
      <w:r w:rsidR="00BF2802">
        <w:fldChar w:fldCharType="separate"/>
      </w:r>
      <w:r w:rsidR="00524D0A">
        <w:t>87</w:t>
      </w:r>
      <w:r w:rsidR="00BF2802">
        <w:fldChar w:fldCharType="end"/>
      </w:r>
    </w:p>
    <w:p w:rsidR="001126FF" w:rsidRDefault="001126FF" w:rsidP="001126FF">
      <w:pPr>
        <w:pStyle w:val="TOC1"/>
        <w:rPr>
          <w:rFonts w:asciiTheme="minorHAnsi" w:eastAsiaTheme="minorEastAsia" w:hAnsiTheme="minorHAnsi" w:cstheme="minorBidi"/>
          <w:sz w:val="22"/>
          <w:szCs w:val="22"/>
          <w:lang w:eastAsia="en-AU"/>
        </w:rPr>
      </w:pPr>
      <w:r>
        <w:t>Chapter 9</w:t>
      </w:r>
      <w:r>
        <w:rPr>
          <w:rFonts w:asciiTheme="minorHAnsi" w:eastAsiaTheme="minorEastAsia" w:hAnsiTheme="minorHAnsi" w:cstheme="minorBidi"/>
          <w:sz w:val="22"/>
          <w:szCs w:val="22"/>
          <w:lang w:eastAsia="en-AU"/>
        </w:rPr>
        <w:tab/>
      </w:r>
      <w:r>
        <w:t>Bushfire emergency rebuilding</w:t>
      </w:r>
    </w:p>
    <w:p w:rsidR="001126FF" w:rsidRDefault="001126FF" w:rsidP="001126FF">
      <w:pPr>
        <w:pStyle w:val="TOC5"/>
        <w:rPr>
          <w:rFonts w:asciiTheme="minorHAnsi" w:eastAsiaTheme="minorEastAsia" w:hAnsiTheme="minorHAnsi" w:cstheme="minorBidi"/>
          <w:sz w:val="22"/>
          <w:szCs w:val="22"/>
          <w:lang w:eastAsia="en-AU"/>
        </w:rPr>
      </w:pPr>
      <w:r>
        <w:tab/>
        <w:t>370</w:t>
      </w:r>
      <w:r>
        <w:rPr>
          <w:rFonts w:asciiTheme="minorHAnsi" w:eastAsiaTheme="minorEastAsia" w:hAnsiTheme="minorHAnsi" w:cstheme="minorBidi"/>
          <w:sz w:val="22"/>
          <w:szCs w:val="22"/>
          <w:lang w:eastAsia="en-AU"/>
        </w:rPr>
        <w:tab/>
      </w:r>
      <w:r>
        <w:t>Main object—ch 9</w:t>
      </w:r>
      <w:r>
        <w:tab/>
      </w:r>
      <w:r w:rsidR="00BF2802">
        <w:fldChar w:fldCharType="begin"/>
      </w:r>
      <w:r>
        <w:instrText xml:space="preserve"> PAGEREF _Toc271706481 \h </w:instrText>
      </w:r>
      <w:r w:rsidR="00BF2802">
        <w:fldChar w:fldCharType="separate"/>
      </w:r>
      <w:r w:rsidR="00524D0A">
        <w:t>88</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371</w:t>
      </w:r>
      <w:r>
        <w:rPr>
          <w:rFonts w:asciiTheme="minorHAnsi" w:eastAsiaTheme="minorEastAsia" w:hAnsiTheme="minorHAnsi" w:cstheme="minorBidi"/>
          <w:sz w:val="22"/>
          <w:szCs w:val="22"/>
          <w:lang w:eastAsia="en-AU"/>
        </w:rPr>
        <w:tab/>
      </w:r>
      <w:r>
        <w:t>Definitions—ch 9</w:t>
      </w:r>
      <w:r>
        <w:tab/>
      </w:r>
      <w:r w:rsidR="00BF2802">
        <w:fldChar w:fldCharType="begin"/>
      </w:r>
      <w:r>
        <w:instrText xml:space="preserve"> PAGEREF _Toc271706482 \h </w:instrText>
      </w:r>
      <w:r w:rsidR="00BF2802">
        <w:fldChar w:fldCharType="separate"/>
      </w:r>
      <w:r w:rsidR="00524D0A">
        <w:t>88</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372</w:t>
      </w:r>
      <w:r>
        <w:rPr>
          <w:rFonts w:asciiTheme="minorHAnsi" w:eastAsiaTheme="minorEastAsia" w:hAnsiTheme="minorHAnsi" w:cstheme="minorBidi"/>
          <w:sz w:val="22"/>
          <w:szCs w:val="22"/>
          <w:lang w:eastAsia="en-AU"/>
        </w:rPr>
        <w:tab/>
      </w:r>
      <w:r>
        <w:t xml:space="preserve">Meaning of </w:t>
      </w:r>
      <w:r w:rsidRPr="00DC31CE">
        <w:rPr>
          <w:i/>
          <w:iCs/>
        </w:rPr>
        <w:t>bushfire emergency</w:t>
      </w:r>
      <w:r>
        <w:t>—ch 9</w:t>
      </w:r>
      <w:r>
        <w:tab/>
      </w:r>
      <w:r w:rsidR="00BF2802">
        <w:fldChar w:fldCharType="begin"/>
      </w:r>
      <w:r>
        <w:instrText xml:space="preserve"> PAGEREF _Toc271706483 \h </w:instrText>
      </w:r>
      <w:r w:rsidR="00BF2802">
        <w:fldChar w:fldCharType="separate"/>
      </w:r>
      <w:r w:rsidR="00524D0A">
        <w:t>88</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373</w:t>
      </w:r>
      <w:r>
        <w:rPr>
          <w:rFonts w:asciiTheme="minorHAnsi" w:eastAsiaTheme="minorEastAsia" w:hAnsiTheme="minorHAnsi" w:cstheme="minorBidi"/>
          <w:sz w:val="22"/>
          <w:szCs w:val="22"/>
          <w:lang w:eastAsia="en-AU"/>
        </w:rPr>
        <w:tab/>
      </w:r>
      <w:r>
        <w:t>Fire-caused rebuilding developments—ch 9</w:t>
      </w:r>
      <w:r>
        <w:tab/>
      </w:r>
      <w:r w:rsidR="00BF2802">
        <w:fldChar w:fldCharType="begin"/>
      </w:r>
      <w:r>
        <w:instrText xml:space="preserve"> PAGEREF _Toc271706484 \h </w:instrText>
      </w:r>
      <w:r w:rsidR="00BF2802">
        <w:fldChar w:fldCharType="separate"/>
      </w:r>
      <w:r w:rsidR="00524D0A">
        <w:t>89</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374</w:t>
      </w:r>
      <w:r>
        <w:rPr>
          <w:rFonts w:asciiTheme="minorHAnsi" w:eastAsiaTheme="minorEastAsia" w:hAnsiTheme="minorHAnsi" w:cstheme="minorBidi"/>
          <w:sz w:val="22"/>
          <w:szCs w:val="22"/>
          <w:lang w:eastAsia="en-AU"/>
        </w:rPr>
        <w:tab/>
      </w:r>
      <w:r>
        <w:t>Previous approval—ch 9</w:t>
      </w:r>
      <w:r>
        <w:tab/>
      </w:r>
      <w:r w:rsidR="00BF2802">
        <w:fldChar w:fldCharType="begin"/>
      </w:r>
      <w:r>
        <w:instrText xml:space="preserve"> PAGEREF _Toc271706485 \h </w:instrText>
      </w:r>
      <w:r w:rsidR="00BF2802">
        <w:fldChar w:fldCharType="separate"/>
      </w:r>
      <w:r w:rsidR="00524D0A">
        <w:t>89</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375</w:t>
      </w:r>
      <w:r>
        <w:rPr>
          <w:rFonts w:asciiTheme="minorHAnsi" w:eastAsiaTheme="minorEastAsia" w:hAnsiTheme="minorHAnsi" w:cstheme="minorBidi"/>
          <w:sz w:val="22"/>
          <w:szCs w:val="22"/>
          <w:lang w:eastAsia="en-AU"/>
        </w:rPr>
        <w:tab/>
      </w:r>
      <w:r>
        <w:t xml:space="preserve">Rebuilding in accordance with previous approvals—Act, s 133, def </w:t>
      </w:r>
      <w:r w:rsidRPr="00DC31CE">
        <w:rPr>
          <w:i/>
          <w:iCs/>
        </w:rPr>
        <w:t>exempt development</w:t>
      </w:r>
      <w:r>
        <w:t>, par (c)</w:t>
      </w:r>
      <w:r>
        <w:tab/>
      </w:r>
      <w:r w:rsidR="00BF2802">
        <w:fldChar w:fldCharType="begin"/>
      </w:r>
      <w:r>
        <w:instrText xml:space="preserve"> PAGEREF _Toc271706486 \h </w:instrText>
      </w:r>
      <w:r w:rsidR="00BF2802">
        <w:fldChar w:fldCharType="separate"/>
      </w:r>
      <w:r w:rsidR="00524D0A">
        <w:t>90</w:t>
      </w:r>
      <w:r w:rsidR="00BF2802">
        <w:fldChar w:fldCharType="end"/>
      </w:r>
    </w:p>
    <w:p w:rsidR="001126FF" w:rsidRDefault="001126FF" w:rsidP="001126FF">
      <w:pPr>
        <w:pStyle w:val="TOC1"/>
        <w:rPr>
          <w:rFonts w:asciiTheme="minorHAnsi" w:eastAsiaTheme="minorEastAsia" w:hAnsiTheme="minorHAnsi" w:cstheme="minorBidi"/>
          <w:sz w:val="22"/>
          <w:szCs w:val="22"/>
          <w:lang w:eastAsia="en-AU"/>
        </w:rPr>
      </w:pPr>
      <w:r>
        <w:t>Chapter 10</w:t>
      </w:r>
      <w:r>
        <w:rPr>
          <w:rFonts w:asciiTheme="minorHAnsi" w:eastAsiaTheme="minorEastAsia" w:hAnsiTheme="minorHAnsi" w:cstheme="minorBidi"/>
          <w:sz w:val="22"/>
          <w:szCs w:val="22"/>
          <w:lang w:eastAsia="en-AU"/>
        </w:rPr>
        <w:tab/>
      </w:r>
      <w:r>
        <w:t>Miscellaneous</w:t>
      </w:r>
    </w:p>
    <w:p w:rsidR="001126FF" w:rsidRDefault="001126FF" w:rsidP="001126FF">
      <w:pPr>
        <w:pStyle w:val="TOC5"/>
        <w:rPr>
          <w:rFonts w:asciiTheme="minorHAnsi" w:eastAsiaTheme="minorEastAsia" w:hAnsiTheme="minorHAnsi" w:cstheme="minorBidi"/>
          <w:sz w:val="22"/>
          <w:szCs w:val="22"/>
          <w:lang w:eastAsia="en-AU"/>
        </w:rPr>
      </w:pPr>
      <w:r>
        <w:tab/>
        <w:t>400</w:t>
      </w:r>
      <w:r>
        <w:rPr>
          <w:rFonts w:asciiTheme="minorHAnsi" w:eastAsiaTheme="minorEastAsia" w:hAnsiTheme="minorHAnsi" w:cstheme="minorBidi"/>
          <w:sz w:val="22"/>
          <w:szCs w:val="22"/>
          <w:lang w:eastAsia="en-AU"/>
        </w:rPr>
        <w:tab/>
      </w:r>
      <w:r>
        <w:t>Disapplication of Legislation Act, s 47 (5) and (6)—regulation</w:t>
      </w:r>
      <w:r>
        <w:tab/>
      </w:r>
      <w:r w:rsidR="00BF2802">
        <w:fldChar w:fldCharType="begin"/>
      </w:r>
      <w:r>
        <w:instrText xml:space="preserve"> PAGEREF _Toc271706488 \h </w:instrText>
      </w:r>
      <w:r w:rsidR="00BF2802">
        <w:fldChar w:fldCharType="separate"/>
      </w:r>
      <w:r w:rsidR="00524D0A">
        <w:t>93</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401</w:t>
      </w:r>
      <w:r>
        <w:rPr>
          <w:rFonts w:asciiTheme="minorHAnsi" w:eastAsiaTheme="minorEastAsia" w:hAnsiTheme="minorHAnsi" w:cstheme="minorBidi"/>
          <w:sz w:val="22"/>
          <w:szCs w:val="22"/>
          <w:lang w:eastAsia="en-AU"/>
        </w:rPr>
        <w:tab/>
      </w:r>
      <w:r>
        <w:t>Disapplication of Legislation Act, s 47 (6) for certain territory plan instruments—Act, s 422A (1)</w:t>
      </w:r>
      <w:r>
        <w:tab/>
      </w:r>
      <w:r w:rsidR="00BF2802">
        <w:fldChar w:fldCharType="begin"/>
      </w:r>
      <w:r>
        <w:instrText xml:space="preserve"> PAGEREF _Toc271706489 \h </w:instrText>
      </w:r>
      <w:r w:rsidR="00BF2802">
        <w:fldChar w:fldCharType="separate"/>
      </w:r>
      <w:r w:rsidR="00524D0A">
        <w:t>93</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402</w:t>
      </w:r>
      <w:r>
        <w:rPr>
          <w:rFonts w:asciiTheme="minorHAnsi" w:eastAsiaTheme="minorEastAsia" w:hAnsiTheme="minorHAnsi" w:cstheme="minorBidi"/>
          <w:sz w:val="22"/>
          <w:szCs w:val="22"/>
          <w:lang w:eastAsia="en-AU"/>
        </w:rPr>
        <w:tab/>
      </w:r>
      <w:r>
        <w:t>Expiry of City West precinct provisions</w:t>
      </w:r>
      <w:r>
        <w:tab/>
      </w:r>
      <w:r w:rsidR="00BF2802">
        <w:fldChar w:fldCharType="begin"/>
      </w:r>
      <w:r>
        <w:instrText xml:space="preserve"> PAGEREF _Toc271706490 \h </w:instrText>
      </w:r>
      <w:r w:rsidR="00BF2802">
        <w:fldChar w:fldCharType="separate"/>
      </w:r>
      <w:r w:rsidR="00524D0A">
        <w:t>94</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404</w:t>
      </w:r>
      <w:r>
        <w:rPr>
          <w:rFonts w:asciiTheme="minorHAnsi" w:eastAsiaTheme="minorEastAsia" w:hAnsiTheme="minorHAnsi" w:cstheme="minorBidi"/>
          <w:sz w:val="22"/>
          <w:szCs w:val="22"/>
          <w:lang w:eastAsia="en-AU"/>
        </w:rPr>
        <w:tab/>
      </w:r>
      <w:r w:rsidRPr="00DC31CE">
        <w:rPr>
          <w:lang w:val="en-US"/>
        </w:rPr>
        <w:t>Application of Planning and Development Amendment Regulation 2008 (No 5) and Planning and Development Amendment Regulation 2009 (No 1)</w:t>
      </w:r>
      <w:r>
        <w:tab/>
      </w:r>
      <w:r w:rsidR="00BF2802">
        <w:fldChar w:fldCharType="begin"/>
      </w:r>
      <w:r>
        <w:instrText xml:space="preserve"> PAGEREF _Toc271706491 \h </w:instrText>
      </w:r>
      <w:r w:rsidR="00BF2802">
        <w:fldChar w:fldCharType="separate"/>
      </w:r>
      <w:r w:rsidR="00524D0A">
        <w:t>94</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405</w:t>
      </w:r>
      <w:r>
        <w:rPr>
          <w:rFonts w:asciiTheme="minorHAnsi" w:eastAsiaTheme="minorEastAsia" w:hAnsiTheme="minorHAnsi" w:cstheme="minorBidi"/>
          <w:sz w:val="22"/>
          <w:szCs w:val="22"/>
          <w:lang w:eastAsia="en-AU"/>
        </w:rPr>
        <w:tab/>
      </w:r>
      <w:r>
        <w:t xml:space="preserve">Meaning of </w:t>
      </w:r>
      <w:r w:rsidRPr="00DC31CE">
        <w:rPr>
          <w:i/>
        </w:rPr>
        <w:t>declared funding program</w:t>
      </w:r>
      <w:r>
        <w:tab/>
      </w:r>
      <w:r w:rsidR="00BF2802">
        <w:fldChar w:fldCharType="begin"/>
      </w:r>
      <w:r>
        <w:instrText xml:space="preserve"> PAGEREF _Toc271706492 \h </w:instrText>
      </w:r>
      <w:r w:rsidR="00BF2802">
        <w:fldChar w:fldCharType="separate"/>
      </w:r>
      <w:r w:rsidR="00524D0A">
        <w:t>95</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406</w:t>
      </w:r>
      <w:r>
        <w:rPr>
          <w:rFonts w:asciiTheme="minorHAnsi" w:eastAsiaTheme="minorEastAsia" w:hAnsiTheme="minorHAnsi" w:cstheme="minorBidi"/>
          <w:sz w:val="22"/>
          <w:szCs w:val="22"/>
          <w:lang w:eastAsia="en-AU"/>
        </w:rPr>
        <w:tab/>
      </w:r>
      <w:r>
        <w:t>Declaring programs and developments</w:t>
      </w:r>
      <w:r>
        <w:tab/>
      </w:r>
      <w:r w:rsidR="00BF2802">
        <w:fldChar w:fldCharType="begin"/>
      </w:r>
      <w:r>
        <w:instrText xml:space="preserve"> PAGEREF _Toc271706493 \h </w:instrText>
      </w:r>
      <w:r w:rsidR="00BF2802">
        <w:fldChar w:fldCharType="separate"/>
      </w:r>
      <w:r w:rsidR="00524D0A">
        <w:t>95</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407</w:t>
      </w:r>
      <w:r>
        <w:rPr>
          <w:rFonts w:asciiTheme="minorHAnsi" w:eastAsiaTheme="minorEastAsia" w:hAnsiTheme="minorHAnsi" w:cstheme="minorBidi"/>
          <w:sz w:val="22"/>
          <w:szCs w:val="22"/>
          <w:lang w:eastAsia="en-AU"/>
        </w:rPr>
        <w:tab/>
      </w:r>
      <w:r>
        <w:t>Expiry</w:t>
      </w:r>
      <w:r>
        <w:tab/>
      </w:r>
      <w:r w:rsidR="00BF2802">
        <w:fldChar w:fldCharType="begin"/>
      </w:r>
      <w:r>
        <w:instrText xml:space="preserve"> PAGEREF _Toc271706494 \h </w:instrText>
      </w:r>
      <w:r w:rsidR="00BF2802">
        <w:fldChar w:fldCharType="separate"/>
      </w:r>
      <w:r w:rsidR="00524D0A">
        <w:t>95</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411</w:t>
      </w:r>
      <w:r>
        <w:rPr>
          <w:rFonts w:asciiTheme="minorHAnsi" w:eastAsiaTheme="minorEastAsia" w:hAnsiTheme="minorHAnsi" w:cstheme="minorBidi"/>
          <w:sz w:val="22"/>
          <w:szCs w:val="22"/>
          <w:lang w:eastAsia="en-AU"/>
        </w:rPr>
        <w:tab/>
      </w:r>
      <w:r>
        <w:t>Modification of Act, ch 15—Act, s 429</w:t>
      </w:r>
      <w:r>
        <w:tab/>
      </w:r>
      <w:r w:rsidR="00BF2802">
        <w:fldChar w:fldCharType="begin"/>
      </w:r>
      <w:r>
        <w:instrText xml:space="preserve"> PAGEREF _Toc271706495 \h </w:instrText>
      </w:r>
      <w:r w:rsidR="00BF2802">
        <w:fldChar w:fldCharType="separate"/>
      </w:r>
      <w:r w:rsidR="00524D0A">
        <w:t>96</w:t>
      </w:r>
      <w:r w:rsidR="00BF2802">
        <w:fldChar w:fldCharType="end"/>
      </w:r>
    </w:p>
    <w:p w:rsidR="001126FF" w:rsidRDefault="001126FF" w:rsidP="001126FF">
      <w:pPr>
        <w:pStyle w:val="TOC6"/>
        <w:rPr>
          <w:rFonts w:asciiTheme="minorHAnsi" w:eastAsiaTheme="minorEastAsia" w:hAnsiTheme="minorHAnsi" w:cstheme="minorBidi"/>
          <w:sz w:val="22"/>
          <w:szCs w:val="22"/>
          <w:lang w:eastAsia="en-AU"/>
        </w:rPr>
      </w:pPr>
      <w:r>
        <w:t>Schedule 1</w:t>
      </w:r>
      <w:r>
        <w:rPr>
          <w:rFonts w:asciiTheme="minorHAnsi" w:eastAsiaTheme="minorEastAsia" w:hAnsiTheme="minorHAnsi" w:cstheme="minorBidi"/>
          <w:sz w:val="22"/>
          <w:szCs w:val="22"/>
          <w:lang w:eastAsia="en-AU"/>
        </w:rPr>
        <w:tab/>
      </w:r>
      <w:r>
        <w:t>Exemptions from requirement for development approval</w:t>
      </w:r>
      <w:r>
        <w:tab/>
      </w:r>
      <w:r w:rsidR="00BF2802" w:rsidRPr="001126FF">
        <w:rPr>
          <w:b w:val="0"/>
          <w:sz w:val="20"/>
        </w:rPr>
        <w:fldChar w:fldCharType="begin"/>
      </w:r>
      <w:r w:rsidRPr="001126FF">
        <w:rPr>
          <w:b w:val="0"/>
          <w:sz w:val="20"/>
        </w:rPr>
        <w:instrText xml:space="preserve"> PAGEREF _Toc271706496 \h </w:instrText>
      </w:r>
      <w:r w:rsidR="00BF2802" w:rsidRPr="001126FF">
        <w:rPr>
          <w:b w:val="0"/>
          <w:sz w:val="20"/>
        </w:rPr>
      </w:r>
      <w:r w:rsidR="00BF2802" w:rsidRPr="001126FF">
        <w:rPr>
          <w:b w:val="0"/>
          <w:sz w:val="20"/>
        </w:rPr>
        <w:fldChar w:fldCharType="separate"/>
      </w:r>
      <w:r w:rsidR="00524D0A">
        <w:rPr>
          <w:b w:val="0"/>
          <w:sz w:val="20"/>
        </w:rPr>
        <w:t>97</w:t>
      </w:r>
      <w:r w:rsidR="00BF2802" w:rsidRPr="001126FF">
        <w:rPr>
          <w:b w:val="0"/>
          <w:sz w:val="20"/>
        </w:rPr>
        <w:fldChar w:fldCharType="end"/>
      </w:r>
    </w:p>
    <w:p w:rsidR="001126FF" w:rsidRDefault="001126FF">
      <w:pPr>
        <w:pStyle w:val="TOC7"/>
        <w:rPr>
          <w:rFonts w:asciiTheme="minorHAnsi" w:eastAsiaTheme="minorEastAsia" w:hAnsiTheme="minorHAnsi" w:cstheme="minorBidi"/>
          <w:b w:val="0"/>
          <w:sz w:val="22"/>
          <w:szCs w:val="22"/>
          <w:lang w:eastAsia="en-AU"/>
        </w:rPr>
      </w:pPr>
      <w:r>
        <w:t>Part 1.1</w:t>
      </w:r>
      <w:r>
        <w:rPr>
          <w:rFonts w:asciiTheme="minorHAnsi" w:eastAsiaTheme="minorEastAsia" w:hAnsiTheme="minorHAnsi" w:cstheme="minorBidi"/>
          <w:b w:val="0"/>
          <w:sz w:val="22"/>
          <w:szCs w:val="22"/>
          <w:lang w:eastAsia="en-AU"/>
        </w:rPr>
        <w:tab/>
      </w:r>
      <w:r>
        <w:t>Preliminary</w:t>
      </w:r>
      <w:r>
        <w:tab/>
      </w:r>
      <w:r w:rsidR="00BF2802" w:rsidRPr="001126FF">
        <w:rPr>
          <w:b w:val="0"/>
        </w:rPr>
        <w:fldChar w:fldCharType="begin"/>
      </w:r>
      <w:r w:rsidRPr="001126FF">
        <w:rPr>
          <w:b w:val="0"/>
        </w:rPr>
        <w:instrText xml:space="preserve"> PAGEREF _Toc271706497 \h </w:instrText>
      </w:r>
      <w:r w:rsidR="00BF2802" w:rsidRPr="001126FF">
        <w:rPr>
          <w:b w:val="0"/>
        </w:rPr>
      </w:r>
      <w:r w:rsidR="00BF2802" w:rsidRPr="001126FF">
        <w:rPr>
          <w:b w:val="0"/>
        </w:rPr>
        <w:fldChar w:fldCharType="separate"/>
      </w:r>
      <w:r w:rsidR="00524D0A">
        <w:rPr>
          <w:b w:val="0"/>
        </w:rPr>
        <w:t>97</w:t>
      </w:r>
      <w:r w:rsidR="00BF2802" w:rsidRPr="001126FF">
        <w:rPr>
          <w:b w:val="0"/>
        </w:rPr>
        <w:fldChar w:fldCharType="end"/>
      </w:r>
    </w:p>
    <w:p w:rsidR="001126FF" w:rsidRDefault="001126FF" w:rsidP="001126FF">
      <w:pPr>
        <w:pStyle w:val="TOC5"/>
        <w:rPr>
          <w:rFonts w:asciiTheme="minorHAnsi" w:eastAsiaTheme="minorEastAsia" w:hAnsiTheme="minorHAnsi" w:cstheme="minorBidi"/>
          <w:sz w:val="22"/>
          <w:szCs w:val="22"/>
          <w:lang w:eastAsia="en-AU"/>
        </w:rPr>
      </w:pPr>
      <w:r>
        <w:tab/>
        <w:t>1.1</w:t>
      </w:r>
      <w:r>
        <w:rPr>
          <w:rFonts w:asciiTheme="minorHAnsi" w:eastAsiaTheme="minorEastAsia" w:hAnsiTheme="minorHAnsi" w:cstheme="minorBidi"/>
          <w:sz w:val="22"/>
          <w:szCs w:val="22"/>
          <w:lang w:eastAsia="en-AU"/>
        </w:rPr>
        <w:tab/>
      </w:r>
      <w:r>
        <w:t>Definitions—sch 1</w:t>
      </w:r>
      <w:r>
        <w:tab/>
      </w:r>
      <w:r w:rsidR="00BF2802">
        <w:fldChar w:fldCharType="begin"/>
      </w:r>
      <w:r>
        <w:instrText xml:space="preserve"> PAGEREF _Toc271706498 \h </w:instrText>
      </w:r>
      <w:r w:rsidR="00BF2802">
        <w:fldChar w:fldCharType="separate"/>
      </w:r>
      <w:r w:rsidR="00524D0A">
        <w:t>97</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1.2</w:t>
      </w:r>
      <w:r>
        <w:rPr>
          <w:rFonts w:asciiTheme="minorHAnsi" w:eastAsiaTheme="minorEastAsia" w:hAnsiTheme="minorHAnsi" w:cstheme="minorBidi"/>
          <w:sz w:val="22"/>
          <w:szCs w:val="22"/>
          <w:lang w:eastAsia="en-AU"/>
        </w:rPr>
        <w:tab/>
      </w:r>
      <w:r>
        <w:t xml:space="preserve">Meaning of </w:t>
      </w:r>
      <w:r w:rsidRPr="00DC31CE">
        <w:rPr>
          <w:i/>
        </w:rPr>
        <w:t>designated development</w:t>
      </w:r>
      <w:r>
        <w:t>—sch 1</w:t>
      </w:r>
      <w:r>
        <w:tab/>
      </w:r>
      <w:r w:rsidR="00BF2802">
        <w:fldChar w:fldCharType="begin"/>
      </w:r>
      <w:r>
        <w:instrText xml:space="preserve"> PAGEREF _Toc271706499 \h </w:instrText>
      </w:r>
      <w:r w:rsidR="00BF2802">
        <w:fldChar w:fldCharType="separate"/>
      </w:r>
      <w:r w:rsidR="00524D0A">
        <w:t>97</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1.3</w:t>
      </w:r>
      <w:r>
        <w:rPr>
          <w:rFonts w:asciiTheme="minorHAnsi" w:eastAsiaTheme="minorEastAsia" w:hAnsiTheme="minorHAnsi" w:cstheme="minorBidi"/>
          <w:sz w:val="22"/>
          <w:szCs w:val="22"/>
          <w:lang w:eastAsia="en-AU"/>
        </w:rPr>
        <w:tab/>
      </w:r>
      <w:r>
        <w:t>Inconsistency between codes and this schedule</w:t>
      </w:r>
      <w:r>
        <w:tab/>
      </w:r>
      <w:r w:rsidR="00BF2802">
        <w:fldChar w:fldCharType="begin"/>
      </w:r>
      <w:r>
        <w:instrText xml:space="preserve"> PAGEREF _Toc271706500 \h </w:instrText>
      </w:r>
      <w:r w:rsidR="00BF2802">
        <w:fldChar w:fldCharType="separate"/>
      </w:r>
      <w:r w:rsidR="00524D0A">
        <w:t>98</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1.4</w:t>
      </w:r>
      <w:r>
        <w:rPr>
          <w:rFonts w:asciiTheme="minorHAnsi" w:eastAsiaTheme="minorEastAsia" w:hAnsiTheme="minorHAnsi" w:cstheme="minorBidi"/>
          <w:sz w:val="22"/>
          <w:szCs w:val="22"/>
          <w:lang w:eastAsia="en-AU"/>
        </w:rPr>
        <w:tab/>
      </w:r>
      <w:r>
        <w:t>Exemption does not affect other territory laws</w:t>
      </w:r>
      <w:r>
        <w:tab/>
      </w:r>
      <w:r w:rsidR="00BF2802">
        <w:fldChar w:fldCharType="begin"/>
      </w:r>
      <w:r>
        <w:instrText xml:space="preserve"> PAGEREF _Toc271706501 \h </w:instrText>
      </w:r>
      <w:r w:rsidR="00BF2802">
        <w:fldChar w:fldCharType="separate"/>
      </w:r>
      <w:r w:rsidR="00524D0A">
        <w:t>98</w:t>
      </w:r>
      <w:r w:rsidR="00BF2802">
        <w:fldChar w:fldCharType="end"/>
      </w:r>
    </w:p>
    <w:p w:rsidR="001126FF" w:rsidRDefault="001126FF">
      <w:pPr>
        <w:pStyle w:val="TOC7"/>
        <w:rPr>
          <w:rFonts w:asciiTheme="minorHAnsi" w:eastAsiaTheme="minorEastAsia" w:hAnsiTheme="minorHAnsi" w:cstheme="minorBidi"/>
          <w:b w:val="0"/>
          <w:sz w:val="22"/>
          <w:szCs w:val="22"/>
          <w:lang w:eastAsia="en-AU"/>
        </w:rPr>
      </w:pPr>
      <w:r>
        <w:t>Part 1.2</w:t>
      </w:r>
      <w:r>
        <w:rPr>
          <w:rFonts w:asciiTheme="minorHAnsi" w:eastAsiaTheme="minorEastAsia" w:hAnsiTheme="minorHAnsi" w:cstheme="minorBidi"/>
          <w:b w:val="0"/>
          <w:sz w:val="22"/>
          <w:szCs w:val="22"/>
          <w:lang w:eastAsia="en-AU"/>
        </w:rPr>
        <w:tab/>
      </w:r>
      <w:r>
        <w:t>General exemption criteria</w:t>
      </w:r>
      <w:r>
        <w:tab/>
      </w:r>
      <w:r w:rsidR="00BF2802" w:rsidRPr="001126FF">
        <w:rPr>
          <w:b w:val="0"/>
        </w:rPr>
        <w:fldChar w:fldCharType="begin"/>
      </w:r>
      <w:r w:rsidRPr="001126FF">
        <w:rPr>
          <w:b w:val="0"/>
        </w:rPr>
        <w:instrText xml:space="preserve"> PAGEREF _Toc271706502 \h </w:instrText>
      </w:r>
      <w:r w:rsidR="00BF2802" w:rsidRPr="001126FF">
        <w:rPr>
          <w:b w:val="0"/>
        </w:rPr>
      </w:r>
      <w:r w:rsidR="00BF2802" w:rsidRPr="001126FF">
        <w:rPr>
          <w:b w:val="0"/>
        </w:rPr>
        <w:fldChar w:fldCharType="separate"/>
      </w:r>
      <w:r w:rsidR="00524D0A">
        <w:rPr>
          <w:b w:val="0"/>
        </w:rPr>
        <w:t>99</w:t>
      </w:r>
      <w:r w:rsidR="00BF2802" w:rsidRPr="001126FF">
        <w:rPr>
          <w:b w:val="0"/>
        </w:rPr>
        <w:fldChar w:fldCharType="end"/>
      </w:r>
    </w:p>
    <w:p w:rsidR="001126FF" w:rsidRDefault="001126FF" w:rsidP="001126FF">
      <w:pPr>
        <w:pStyle w:val="TOC5"/>
        <w:rPr>
          <w:rFonts w:asciiTheme="minorHAnsi" w:eastAsiaTheme="minorEastAsia" w:hAnsiTheme="minorHAnsi" w:cstheme="minorBidi"/>
          <w:sz w:val="22"/>
          <w:szCs w:val="22"/>
          <w:lang w:eastAsia="en-AU"/>
        </w:rPr>
      </w:pPr>
      <w:r>
        <w:tab/>
        <w:t>1.10</w:t>
      </w:r>
      <w:r>
        <w:rPr>
          <w:rFonts w:asciiTheme="minorHAnsi" w:eastAsiaTheme="minorEastAsia" w:hAnsiTheme="minorHAnsi" w:cstheme="minorBidi"/>
          <w:sz w:val="22"/>
          <w:szCs w:val="22"/>
          <w:lang w:eastAsia="en-AU"/>
        </w:rPr>
        <w:tab/>
      </w:r>
      <w:r>
        <w:t>Exempt developments—general criteria</w:t>
      </w:r>
      <w:r>
        <w:tab/>
      </w:r>
      <w:r w:rsidR="00BF2802">
        <w:fldChar w:fldCharType="begin"/>
      </w:r>
      <w:r>
        <w:instrText xml:space="preserve"> PAGEREF _Toc271706503 \h </w:instrText>
      </w:r>
      <w:r w:rsidR="00BF2802">
        <w:fldChar w:fldCharType="separate"/>
      </w:r>
      <w:r w:rsidR="00524D0A">
        <w:t>99</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1.11</w:t>
      </w:r>
      <w:r>
        <w:rPr>
          <w:rFonts w:asciiTheme="minorHAnsi" w:eastAsiaTheme="minorEastAsia" w:hAnsiTheme="minorHAnsi" w:cstheme="minorBidi"/>
          <w:sz w:val="22"/>
          <w:szCs w:val="22"/>
          <w:lang w:eastAsia="en-AU"/>
        </w:rPr>
        <w:tab/>
      </w:r>
      <w:r>
        <w:t>Criterion 1—easement and other access clearances</w:t>
      </w:r>
      <w:r>
        <w:tab/>
      </w:r>
      <w:r w:rsidR="00BF2802">
        <w:fldChar w:fldCharType="begin"/>
      </w:r>
      <w:r>
        <w:instrText xml:space="preserve"> PAGEREF _Toc271706504 \h </w:instrText>
      </w:r>
      <w:r w:rsidR="00BF2802">
        <w:fldChar w:fldCharType="separate"/>
      </w:r>
      <w:r w:rsidR="00524D0A">
        <w:t>99</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1.12</w:t>
      </w:r>
      <w:r>
        <w:rPr>
          <w:rFonts w:asciiTheme="minorHAnsi" w:eastAsiaTheme="minorEastAsia" w:hAnsiTheme="minorHAnsi" w:cstheme="minorBidi"/>
          <w:sz w:val="22"/>
          <w:szCs w:val="22"/>
          <w:lang w:eastAsia="en-AU"/>
        </w:rPr>
        <w:tab/>
      </w:r>
      <w:r>
        <w:t>Criterion 2—plumbing and drainage clearances</w:t>
      </w:r>
      <w:r>
        <w:tab/>
      </w:r>
      <w:r w:rsidR="00BF2802">
        <w:fldChar w:fldCharType="begin"/>
      </w:r>
      <w:r>
        <w:instrText xml:space="preserve"> PAGEREF _Toc271706505 \h </w:instrText>
      </w:r>
      <w:r w:rsidR="00BF2802">
        <w:fldChar w:fldCharType="separate"/>
      </w:r>
      <w:r w:rsidR="00524D0A">
        <w:t>101</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1.14</w:t>
      </w:r>
      <w:r>
        <w:rPr>
          <w:rFonts w:asciiTheme="minorHAnsi" w:eastAsiaTheme="minorEastAsia" w:hAnsiTheme="minorHAnsi" w:cstheme="minorBidi"/>
          <w:sz w:val="22"/>
          <w:szCs w:val="22"/>
          <w:lang w:eastAsia="en-AU"/>
        </w:rPr>
        <w:tab/>
      </w:r>
      <w:r>
        <w:t>Criterion 4—heritage and tree protection</w:t>
      </w:r>
      <w:r>
        <w:tab/>
      </w:r>
      <w:r w:rsidR="00BF2802">
        <w:fldChar w:fldCharType="begin"/>
      </w:r>
      <w:r>
        <w:instrText xml:space="preserve"> PAGEREF _Toc271706506 \h </w:instrText>
      </w:r>
      <w:r w:rsidR="00BF2802">
        <w:fldChar w:fldCharType="separate"/>
      </w:r>
      <w:r w:rsidR="00524D0A">
        <w:t>101</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1.15</w:t>
      </w:r>
      <w:r>
        <w:rPr>
          <w:rFonts w:asciiTheme="minorHAnsi" w:eastAsiaTheme="minorEastAsia" w:hAnsiTheme="minorHAnsi" w:cstheme="minorBidi"/>
          <w:sz w:val="22"/>
          <w:szCs w:val="22"/>
          <w:lang w:eastAsia="en-AU"/>
        </w:rPr>
        <w:tab/>
      </w:r>
      <w:r>
        <w:rPr>
          <w:lang w:eastAsia="en-AU"/>
        </w:rPr>
        <w:t>Criterion 5—compliance with lease and agreement collateral to lease</w:t>
      </w:r>
      <w:r>
        <w:tab/>
      </w:r>
      <w:r w:rsidR="00BF2802">
        <w:fldChar w:fldCharType="begin"/>
      </w:r>
      <w:r>
        <w:instrText xml:space="preserve"> PAGEREF _Toc271706507 \h </w:instrText>
      </w:r>
      <w:r w:rsidR="00BF2802">
        <w:fldChar w:fldCharType="separate"/>
      </w:r>
      <w:r w:rsidR="00524D0A">
        <w:t>102</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1.17</w:t>
      </w:r>
      <w:r>
        <w:rPr>
          <w:rFonts w:asciiTheme="minorHAnsi" w:eastAsiaTheme="minorEastAsia" w:hAnsiTheme="minorHAnsi" w:cstheme="minorBidi"/>
          <w:sz w:val="22"/>
          <w:szCs w:val="22"/>
          <w:lang w:eastAsia="en-AU"/>
        </w:rPr>
        <w:tab/>
      </w:r>
      <w:r>
        <w:t>Criterion 7—no multiple occupancy dwellings</w:t>
      </w:r>
      <w:r>
        <w:tab/>
      </w:r>
      <w:r w:rsidR="00BF2802">
        <w:fldChar w:fldCharType="begin"/>
      </w:r>
      <w:r>
        <w:instrText xml:space="preserve"> PAGEREF _Toc271706508 \h </w:instrText>
      </w:r>
      <w:r w:rsidR="00BF2802">
        <w:fldChar w:fldCharType="separate"/>
      </w:r>
      <w:r w:rsidR="00524D0A">
        <w:t>102</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1.18</w:t>
      </w:r>
      <w:r>
        <w:rPr>
          <w:rFonts w:asciiTheme="minorHAnsi" w:eastAsiaTheme="minorEastAsia" w:hAnsiTheme="minorHAnsi" w:cstheme="minorBidi"/>
          <w:sz w:val="22"/>
          <w:szCs w:val="22"/>
          <w:lang w:eastAsia="en-AU"/>
        </w:rPr>
        <w:tab/>
      </w:r>
      <w:r>
        <w:t>Criterion 8—compliance with other applicable exemption criteria</w:t>
      </w:r>
      <w:r>
        <w:tab/>
      </w:r>
      <w:r w:rsidR="00BF2802">
        <w:fldChar w:fldCharType="begin"/>
      </w:r>
      <w:r>
        <w:instrText xml:space="preserve"> PAGEREF _Toc271706509 \h </w:instrText>
      </w:r>
      <w:r w:rsidR="00BF2802">
        <w:fldChar w:fldCharType="separate"/>
      </w:r>
      <w:r w:rsidR="00524D0A">
        <w:t>103</w:t>
      </w:r>
      <w:r w:rsidR="00BF2802">
        <w:fldChar w:fldCharType="end"/>
      </w:r>
    </w:p>
    <w:p w:rsidR="001126FF" w:rsidRDefault="001126FF">
      <w:pPr>
        <w:pStyle w:val="TOC7"/>
        <w:rPr>
          <w:rFonts w:asciiTheme="minorHAnsi" w:eastAsiaTheme="minorEastAsia" w:hAnsiTheme="minorHAnsi" w:cstheme="minorBidi"/>
          <w:b w:val="0"/>
          <w:sz w:val="22"/>
          <w:szCs w:val="22"/>
          <w:lang w:eastAsia="en-AU"/>
        </w:rPr>
      </w:pPr>
      <w:r>
        <w:t>Part 1.3</w:t>
      </w:r>
      <w:r>
        <w:rPr>
          <w:rFonts w:asciiTheme="minorHAnsi" w:eastAsiaTheme="minorEastAsia" w:hAnsiTheme="minorHAnsi" w:cstheme="minorBidi"/>
          <w:b w:val="0"/>
          <w:sz w:val="22"/>
          <w:szCs w:val="22"/>
          <w:lang w:eastAsia="en-AU"/>
        </w:rPr>
        <w:tab/>
      </w:r>
      <w:r>
        <w:t>Exempt developments</w:t>
      </w:r>
      <w:r>
        <w:tab/>
      </w:r>
      <w:r w:rsidR="00BF2802" w:rsidRPr="001126FF">
        <w:rPr>
          <w:b w:val="0"/>
        </w:rPr>
        <w:fldChar w:fldCharType="begin"/>
      </w:r>
      <w:r w:rsidRPr="001126FF">
        <w:rPr>
          <w:b w:val="0"/>
        </w:rPr>
        <w:instrText xml:space="preserve"> PAGEREF _Toc271706510 \h </w:instrText>
      </w:r>
      <w:r w:rsidR="00BF2802" w:rsidRPr="001126FF">
        <w:rPr>
          <w:b w:val="0"/>
        </w:rPr>
      </w:r>
      <w:r w:rsidR="00BF2802" w:rsidRPr="001126FF">
        <w:rPr>
          <w:b w:val="0"/>
        </w:rPr>
        <w:fldChar w:fldCharType="separate"/>
      </w:r>
      <w:r w:rsidR="00524D0A">
        <w:rPr>
          <w:b w:val="0"/>
        </w:rPr>
        <w:t>104</w:t>
      </w:r>
      <w:r w:rsidR="00BF2802" w:rsidRPr="001126FF">
        <w:rPr>
          <w:b w:val="0"/>
        </w:rPr>
        <w:fldChar w:fldCharType="end"/>
      </w:r>
    </w:p>
    <w:p w:rsidR="001126FF" w:rsidRDefault="001126FF">
      <w:pPr>
        <w:pStyle w:val="TOC8"/>
        <w:rPr>
          <w:rFonts w:asciiTheme="minorHAnsi" w:eastAsiaTheme="minorEastAsia" w:hAnsiTheme="minorHAnsi" w:cstheme="minorBidi"/>
          <w:b w:val="0"/>
          <w:sz w:val="22"/>
          <w:szCs w:val="22"/>
          <w:lang w:eastAsia="en-AU"/>
        </w:rPr>
      </w:pPr>
      <w:r>
        <w:t>Division 1.3.1</w:t>
      </w:r>
      <w:r>
        <w:rPr>
          <w:rFonts w:asciiTheme="minorHAnsi" w:eastAsiaTheme="minorEastAsia" w:hAnsiTheme="minorHAnsi" w:cstheme="minorBidi"/>
          <w:b w:val="0"/>
          <w:sz w:val="22"/>
          <w:szCs w:val="22"/>
          <w:lang w:eastAsia="en-AU"/>
        </w:rPr>
        <w:tab/>
      </w:r>
      <w:r>
        <w:t>Exempt developments—minor building works</w:t>
      </w:r>
      <w:r>
        <w:tab/>
      </w:r>
      <w:r w:rsidR="00BF2802" w:rsidRPr="001126FF">
        <w:rPr>
          <w:b w:val="0"/>
        </w:rPr>
        <w:fldChar w:fldCharType="begin"/>
      </w:r>
      <w:r w:rsidRPr="001126FF">
        <w:rPr>
          <w:b w:val="0"/>
        </w:rPr>
        <w:instrText xml:space="preserve"> PAGEREF _Toc271706511 \h </w:instrText>
      </w:r>
      <w:r w:rsidR="00BF2802" w:rsidRPr="001126FF">
        <w:rPr>
          <w:b w:val="0"/>
        </w:rPr>
      </w:r>
      <w:r w:rsidR="00BF2802" w:rsidRPr="001126FF">
        <w:rPr>
          <w:b w:val="0"/>
        </w:rPr>
        <w:fldChar w:fldCharType="separate"/>
      </w:r>
      <w:r w:rsidR="00524D0A">
        <w:rPr>
          <w:b w:val="0"/>
        </w:rPr>
        <w:t>104</w:t>
      </w:r>
      <w:r w:rsidR="00BF2802" w:rsidRPr="001126FF">
        <w:rPr>
          <w:b w:val="0"/>
        </w:rPr>
        <w:fldChar w:fldCharType="end"/>
      </w:r>
    </w:p>
    <w:p w:rsidR="001126FF" w:rsidRDefault="001126FF" w:rsidP="001126FF">
      <w:pPr>
        <w:pStyle w:val="TOC5"/>
        <w:rPr>
          <w:rFonts w:asciiTheme="minorHAnsi" w:eastAsiaTheme="minorEastAsia" w:hAnsiTheme="minorHAnsi" w:cstheme="minorBidi"/>
          <w:sz w:val="22"/>
          <w:szCs w:val="22"/>
          <w:lang w:eastAsia="en-AU"/>
        </w:rPr>
      </w:pPr>
      <w:r>
        <w:tab/>
        <w:t>1.20</w:t>
      </w:r>
      <w:r>
        <w:rPr>
          <w:rFonts w:asciiTheme="minorHAnsi" w:eastAsiaTheme="minorEastAsia" w:hAnsiTheme="minorHAnsi" w:cstheme="minorBidi"/>
          <w:sz w:val="22"/>
          <w:szCs w:val="22"/>
          <w:lang w:eastAsia="en-AU"/>
        </w:rPr>
        <w:tab/>
      </w:r>
      <w:r>
        <w:t>Internal alterations of buildings</w:t>
      </w:r>
      <w:r>
        <w:tab/>
      </w:r>
      <w:r w:rsidR="00BF2802">
        <w:fldChar w:fldCharType="begin"/>
      </w:r>
      <w:r>
        <w:instrText xml:space="preserve"> PAGEREF _Toc271706512 \h </w:instrText>
      </w:r>
      <w:r w:rsidR="00BF2802">
        <w:fldChar w:fldCharType="separate"/>
      </w:r>
      <w:r w:rsidR="00524D0A">
        <w:t>104</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1.21</w:t>
      </w:r>
      <w:r>
        <w:rPr>
          <w:rFonts w:asciiTheme="minorHAnsi" w:eastAsiaTheme="minorEastAsia" w:hAnsiTheme="minorHAnsi" w:cstheme="minorBidi"/>
          <w:sz w:val="22"/>
          <w:szCs w:val="22"/>
          <w:lang w:eastAsia="en-AU"/>
        </w:rPr>
        <w:tab/>
      </w:r>
      <w:r w:rsidRPr="00DC31CE">
        <w:rPr>
          <w:lang w:val="en-US"/>
        </w:rPr>
        <w:t>Installation, alteration and removal of low impact external doors and windows in buildings</w:t>
      </w:r>
      <w:r>
        <w:tab/>
      </w:r>
      <w:r w:rsidR="00BF2802">
        <w:fldChar w:fldCharType="begin"/>
      </w:r>
      <w:r>
        <w:instrText xml:space="preserve"> PAGEREF _Toc271706513 \h </w:instrText>
      </w:r>
      <w:r w:rsidR="00BF2802">
        <w:fldChar w:fldCharType="separate"/>
      </w:r>
      <w:r w:rsidR="00524D0A">
        <w:t>105</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1.21A</w:t>
      </w:r>
      <w:r>
        <w:rPr>
          <w:rFonts w:asciiTheme="minorHAnsi" w:eastAsiaTheme="minorEastAsia" w:hAnsiTheme="minorHAnsi" w:cstheme="minorBidi"/>
          <w:sz w:val="22"/>
          <w:szCs w:val="22"/>
          <w:lang w:eastAsia="en-AU"/>
        </w:rPr>
        <w:tab/>
      </w:r>
      <w:r w:rsidRPr="00DC31CE">
        <w:rPr>
          <w:lang w:val="en-US"/>
        </w:rPr>
        <w:t>Installation, alteration and removal of high impact external doors and windows in buildings</w:t>
      </w:r>
      <w:r>
        <w:tab/>
      </w:r>
      <w:r w:rsidR="00BF2802">
        <w:fldChar w:fldCharType="begin"/>
      </w:r>
      <w:r>
        <w:instrText xml:space="preserve"> PAGEREF _Toc271706514 \h </w:instrText>
      </w:r>
      <w:r w:rsidR="00BF2802">
        <w:fldChar w:fldCharType="separate"/>
      </w:r>
      <w:r w:rsidR="00524D0A">
        <w:t>106</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1.22</w:t>
      </w:r>
      <w:r>
        <w:rPr>
          <w:rFonts w:asciiTheme="minorHAnsi" w:eastAsiaTheme="minorEastAsia" w:hAnsiTheme="minorHAnsi" w:cstheme="minorBidi"/>
          <w:sz w:val="22"/>
          <w:szCs w:val="22"/>
          <w:lang w:eastAsia="en-AU"/>
        </w:rPr>
        <w:tab/>
      </w:r>
      <w:r>
        <w:t>Exterior refinishing of buildings and structures</w:t>
      </w:r>
      <w:r>
        <w:tab/>
      </w:r>
      <w:r w:rsidR="00BF2802">
        <w:fldChar w:fldCharType="begin"/>
      </w:r>
      <w:r>
        <w:instrText xml:space="preserve"> PAGEREF _Toc271706515 \h </w:instrText>
      </w:r>
      <w:r w:rsidR="00BF2802">
        <w:fldChar w:fldCharType="separate"/>
      </w:r>
      <w:r w:rsidR="00524D0A">
        <w:t>108</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1.23</w:t>
      </w:r>
      <w:r>
        <w:rPr>
          <w:rFonts w:asciiTheme="minorHAnsi" w:eastAsiaTheme="minorEastAsia" w:hAnsiTheme="minorHAnsi" w:cstheme="minorBidi"/>
          <w:sz w:val="22"/>
          <w:szCs w:val="22"/>
          <w:lang w:eastAsia="en-AU"/>
        </w:rPr>
        <w:tab/>
      </w:r>
      <w:r>
        <w:t>Maintenance of buildings and structures</w:t>
      </w:r>
      <w:r>
        <w:tab/>
      </w:r>
      <w:r w:rsidR="00BF2802">
        <w:fldChar w:fldCharType="begin"/>
      </w:r>
      <w:r>
        <w:instrText xml:space="preserve"> PAGEREF _Toc271706516 \h </w:instrText>
      </w:r>
      <w:r w:rsidR="00BF2802">
        <w:fldChar w:fldCharType="separate"/>
      </w:r>
      <w:r w:rsidR="00524D0A">
        <w:t>109</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1.24</w:t>
      </w:r>
      <w:r>
        <w:rPr>
          <w:rFonts w:asciiTheme="minorHAnsi" w:eastAsiaTheme="minorEastAsia" w:hAnsiTheme="minorHAnsi" w:cstheme="minorBidi"/>
          <w:sz w:val="22"/>
          <w:szCs w:val="22"/>
          <w:lang w:eastAsia="en-AU"/>
        </w:rPr>
        <w:tab/>
      </w:r>
      <w:r>
        <w:t>Buildings—roof slope changes</w:t>
      </w:r>
      <w:r>
        <w:tab/>
      </w:r>
      <w:r w:rsidR="00BF2802">
        <w:fldChar w:fldCharType="begin"/>
      </w:r>
      <w:r>
        <w:instrText xml:space="preserve"> PAGEREF _Toc271706517 \h </w:instrText>
      </w:r>
      <w:r w:rsidR="00BF2802">
        <w:fldChar w:fldCharType="separate"/>
      </w:r>
      <w:r w:rsidR="00524D0A">
        <w:t>110</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1.25</w:t>
      </w:r>
      <w:r>
        <w:rPr>
          <w:rFonts w:asciiTheme="minorHAnsi" w:eastAsiaTheme="minorEastAsia" w:hAnsiTheme="minorHAnsi" w:cstheme="minorBidi"/>
          <w:sz w:val="22"/>
          <w:szCs w:val="22"/>
          <w:lang w:eastAsia="en-AU"/>
        </w:rPr>
        <w:tab/>
      </w:r>
      <w:r>
        <w:t>Buildings—chimneys, flues and vents</w:t>
      </w:r>
      <w:r>
        <w:tab/>
      </w:r>
      <w:r w:rsidR="00BF2802">
        <w:fldChar w:fldCharType="begin"/>
      </w:r>
      <w:r>
        <w:instrText xml:space="preserve"> PAGEREF _Toc271706518 \h </w:instrText>
      </w:r>
      <w:r w:rsidR="00BF2802">
        <w:fldChar w:fldCharType="separate"/>
      </w:r>
      <w:r w:rsidR="00524D0A">
        <w:t>111</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1.26</w:t>
      </w:r>
      <w:r>
        <w:rPr>
          <w:rFonts w:asciiTheme="minorHAnsi" w:eastAsiaTheme="minorEastAsia" w:hAnsiTheme="minorHAnsi" w:cstheme="minorBidi"/>
          <w:sz w:val="22"/>
          <w:szCs w:val="22"/>
          <w:lang w:eastAsia="en-AU"/>
        </w:rPr>
        <w:tab/>
      </w:r>
      <w:r>
        <w:t>Buildings—skylights</w:t>
      </w:r>
      <w:r>
        <w:tab/>
      </w:r>
      <w:r w:rsidR="00BF2802">
        <w:fldChar w:fldCharType="begin"/>
      </w:r>
      <w:r>
        <w:instrText xml:space="preserve"> PAGEREF _Toc271706519 \h </w:instrText>
      </w:r>
      <w:r w:rsidR="00BF2802">
        <w:fldChar w:fldCharType="separate"/>
      </w:r>
      <w:r w:rsidR="00524D0A">
        <w:t>111</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1.26A</w:t>
      </w:r>
      <w:r>
        <w:rPr>
          <w:rFonts w:asciiTheme="minorHAnsi" w:eastAsiaTheme="minorEastAsia" w:hAnsiTheme="minorHAnsi" w:cstheme="minorBidi"/>
          <w:sz w:val="22"/>
          <w:szCs w:val="22"/>
          <w:lang w:eastAsia="en-AU"/>
        </w:rPr>
        <w:tab/>
      </w:r>
      <w:r>
        <w:t>Buildings—external shades</w:t>
      </w:r>
      <w:r>
        <w:tab/>
      </w:r>
      <w:r w:rsidR="00BF2802">
        <w:fldChar w:fldCharType="begin"/>
      </w:r>
      <w:r>
        <w:instrText xml:space="preserve"> PAGEREF _Toc271706520 \h </w:instrText>
      </w:r>
      <w:r w:rsidR="00BF2802">
        <w:fldChar w:fldCharType="separate"/>
      </w:r>
      <w:r w:rsidR="00524D0A">
        <w:t>112</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1.27</w:t>
      </w:r>
      <w:r>
        <w:rPr>
          <w:rFonts w:asciiTheme="minorHAnsi" w:eastAsiaTheme="minorEastAsia" w:hAnsiTheme="minorHAnsi" w:cstheme="minorBidi"/>
          <w:sz w:val="22"/>
          <w:szCs w:val="22"/>
          <w:lang w:eastAsia="en-AU"/>
        </w:rPr>
        <w:tab/>
      </w:r>
      <w:r>
        <w:t>External photovoltaic panels, heaters and coolers</w:t>
      </w:r>
      <w:r>
        <w:tab/>
      </w:r>
      <w:r w:rsidR="00BF2802">
        <w:fldChar w:fldCharType="begin"/>
      </w:r>
      <w:r>
        <w:instrText xml:space="preserve"> PAGEREF _Toc271706521 \h </w:instrText>
      </w:r>
      <w:r w:rsidR="00BF2802">
        <w:fldChar w:fldCharType="separate"/>
      </w:r>
      <w:r w:rsidR="00524D0A">
        <w:t>112</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1.28</w:t>
      </w:r>
      <w:r>
        <w:rPr>
          <w:rFonts w:asciiTheme="minorHAnsi" w:eastAsiaTheme="minorEastAsia" w:hAnsiTheme="minorHAnsi" w:cstheme="minorBidi"/>
          <w:sz w:val="22"/>
          <w:szCs w:val="22"/>
          <w:lang w:eastAsia="en-AU"/>
        </w:rPr>
        <w:tab/>
      </w:r>
      <w:r>
        <w:t>Buildings—external switchboards</w:t>
      </w:r>
      <w:r>
        <w:tab/>
      </w:r>
      <w:r w:rsidR="00BF2802">
        <w:fldChar w:fldCharType="begin"/>
      </w:r>
      <w:r>
        <w:instrText xml:space="preserve"> PAGEREF _Toc271706522 \h </w:instrText>
      </w:r>
      <w:r w:rsidR="00BF2802">
        <w:fldChar w:fldCharType="separate"/>
      </w:r>
      <w:r w:rsidR="00524D0A">
        <w:t>113</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1.29</w:t>
      </w:r>
      <w:r>
        <w:rPr>
          <w:rFonts w:asciiTheme="minorHAnsi" w:eastAsiaTheme="minorEastAsia" w:hAnsiTheme="minorHAnsi" w:cstheme="minorBidi"/>
          <w:sz w:val="22"/>
          <w:szCs w:val="22"/>
          <w:lang w:eastAsia="en-AU"/>
        </w:rPr>
        <w:tab/>
      </w:r>
      <w:r>
        <w:t>Buildings—external area lighting</w:t>
      </w:r>
      <w:r>
        <w:tab/>
      </w:r>
      <w:r w:rsidR="00BF2802">
        <w:fldChar w:fldCharType="begin"/>
      </w:r>
      <w:r>
        <w:instrText xml:space="preserve"> PAGEREF _Toc271706523 \h </w:instrText>
      </w:r>
      <w:r w:rsidR="00BF2802">
        <w:fldChar w:fldCharType="separate"/>
      </w:r>
      <w:r w:rsidR="00524D0A">
        <w:t>114</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1.30</w:t>
      </w:r>
      <w:r>
        <w:rPr>
          <w:rFonts w:asciiTheme="minorHAnsi" w:eastAsiaTheme="minorEastAsia" w:hAnsiTheme="minorHAnsi" w:cstheme="minorBidi"/>
          <w:sz w:val="22"/>
          <w:szCs w:val="22"/>
          <w:lang w:eastAsia="en-AU"/>
        </w:rPr>
        <w:tab/>
      </w:r>
      <w:r>
        <w:t>Residential leases—driveway crossings of road verges</w:t>
      </w:r>
      <w:r>
        <w:tab/>
      </w:r>
      <w:r w:rsidR="00BF2802">
        <w:fldChar w:fldCharType="begin"/>
      </w:r>
      <w:r>
        <w:instrText xml:space="preserve"> PAGEREF _Toc271706524 \h </w:instrText>
      </w:r>
      <w:r w:rsidR="00BF2802">
        <w:fldChar w:fldCharType="separate"/>
      </w:r>
      <w:r w:rsidR="00524D0A">
        <w:t>114</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1.30A</w:t>
      </w:r>
      <w:r>
        <w:rPr>
          <w:rFonts w:asciiTheme="minorHAnsi" w:eastAsiaTheme="minorEastAsia" w:hAnsiTheme="minorHAnsi" w:cstheme="minorBidi"/>
          <w:sz w:val="22"/>
          <w:szCs w:val="22"/>
          <w:lang w:eastAsia="en-AU"/>
        </w:rPr>
        <w:tab/>
      </w:r>
      <w:r>
        <w:t>Resealing existing driveways</w:t>
      </w:r>
      <w:r>
        <w:tab/>
      </w:r>
      <w:r w:rsidR="00BF2802">
        <w:fldChar w:fldCharType="begin"/>
      </w:r>
      <w:r>
        <w:instrText xml:space="preserve"> PAGEREF _Toc271706525 \h </w:instrText>
      </w:r>
      <w:r w:rsidR="00BF2802">
        <w:fldChar w:fldCharType="separate"/>
      </w:r>
      <w:r w:rsidR="00524D0A">
        <w:t>115</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1.31</w:t>
      </w:r>
      <w:r>
        <w:rPr>
          <w:rFonts w:asciiTheme="minorHAnsi" w:eastAsiaTheme="minorEastAsia" w:hAnsiTheme="minorHAnsi" w:cstheme="minorBidi"/>
          <w:sz w:val="22"/>
          <w:szCs w:val="22"/>
          <w:lang w:eastAsia="en-AU"/>
        </w:rPr>
        <w:tab/>
      </w:r>
      <w:r>
        <w:t>Temporary buildings and structures</w:t>
      </w:r>
      <w:r>
        <w:tab/>
      </w:r>
      <w:r w:rsidR="00BF2802">
        <w:fldChar w:fldCharType="begin"/>
      </w:r>
      <w:r>
        <w:instrText xml:space="preserve"> PAGEREF _Toc271706526 \h </w:instrText>
      </w:r>
      <w:r w:rsidR="00BF2802">
        <w:fldChar w:fldCharType="separate"/>
      </w:r>
      <w:r w:rsidR="00524D0A">
        <w:t>115</w:t>
      </w:r>
      <w:r w:rsidR="00BF2802">
        <w:fldChar w:fldCharType="end"/>
      </w:r>
    </w:p>
    <w:p w:rsidR="001126FF" w:rsidRDefault="001126FF" w:rsidP="001126FF">
      <w:pPr>
        <w:pStyle w:val="TOC3"/>
        <w:rPr>
          <w:rFonts w:asciiTheme="minorHAnsi" w:eastAsiaTheme="minorEastAsia" w:hAnsiTheme="minorHAnsi" w:cstheme="minorBidi"/>
          <w:sz w:val="22"/>
          <w:szCs w:val="22"/>
          <w:lang w:eastAsia="en-AU"/>
        </w:rPr>
      </w:pPr>
      <w:r>
        <w:t>Division 1.3.2</w:t>
      </w:r>
      <w:r>
        <w:rPr>
          <w:rFonts w:asciiTheme="minorHAnsi" w:eastAsiaTheme="minorEastAsia" w:hAnsiTheme="minorHAnsi" w:cstheme="minorBidi"/>
          <w:sz w:val="22"/>
          <w:szCs w:val="22"/>
          <w:lang w:eastAsia="en-AU"/>
        </w:rPr>
        <w:tab/>
      </w:r>
      <w:r>
        <w:t>Exempt developments—non-habitable buildings and structures</w:t>
      </w:r>
    </w:p>
    <w:p w:rsidR="001126FF" w:rsidRDefault="001126FF" w:rsidP="001126FF">
      <w:pPr>
        <w:pStyle w:val="TOC4"/>
        <w:rPr>
          <w:rFonts w:asciiTheme="minorHAnsi" w:eastAsiaTheme="minorEastAsia" w:hAnsiTheme="minorHAnsi" w:cstheme="minorBidi"/>
          <w:sz w:val="22"/>
          <w:szCs w:val="22"/>
          <w:lang w:eastAsia="en-AU"/>
        </w:rPr>
      </w:pPr>
      <w:r>
        <w:t>Subdivision 1.3.2.1</w:t>
      </w:r>
      <w:r>
        <w:rPr>
          <w:rFonts w:asciiTheme="minorHAnsi" w:eastAsiaTheme="minorEastAsia" w:hAnsiTheme="minorHAnsi" w:cstheme="minorBidi"/>
          <w:sz w:val="22"/>
          <w:szCs w:val="22"/>
          <w:lang w:eastAsia="en-AU"/>
        </w:rPr>
        <w:tab/>
      </w:r>
      <w:r>
        <w:t>Preliminary</w:t>
      </w:r>
    </w:p>
    <w:p w:rsidR="001126FF" w:rsidRDefault="001126FF" w:rsidP="001126FF">
      <w:pPr>
        <w:pStyle w:val="TOC5"/>
        <w:rPr>
          <w:rFonts w:asciiTheme="minorHAnsi" w:eastAsiaTheme="minorEastAsia" w:hAnsiTheme="minorHAnsi" w:cstheme="minorBidi"/>
          <w:sz w:val="22"/>
          <w:szCs w:val="22"/>
          <w:lang w:eastAsia="en-AU"/>
        </w:rPr>
      </w:pPr>
      <w:r>
        <w:tab/>
        <w:t>1.40</w:t>
      </w:r>
      <w:r>
        <w:rPr>
          <w:rFonts w:asciiTheme="minorHAnsi" w:eastAsiaTheme="minorEastAsia" w:hAnsiTheme="minorHAnsi" w:cstheme="minorBidi"/>
          <w:sz w:val="22"/>
          <w:szCs w:val="22"/>
          <w:lang w:eastAsia="en-AU"/>
        </w:rPr>
        <w:tab/>
      </w:r>
      <w:r>
        <w:t xml:space="preserve">Meaning of </w:t>
      </w:r>
      <w:r w:rsidRPr="00DC31CE">
        <w:rPr>
          <w:i/>
          <w:iCs/>
        </w:rPr>
        <w:t>class 10a building</w:t>
      </w:r>
      <w:r>
        <w:t>—div 1.3.2</w:t>
      </w:r>
      <w:r>
        <w:tab/>
      </w:r>
      <w:r w:rsidR="00BF2802">
        <w:fldChar w:fldCharType="begin"/>
      </w:r>
      <w:r>
        <w:instrText xml:space="preserve"> PAGEREF _Toc271706529 \h </w:instrText>
      </w:r>
      <w:r w:rsidR="00BF2802">
        <w:fldChar w:fldCharType="separate"/>
      </w:r>
      <w:r w:rsidR="00524D0A">
        <w:t>116</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1.41</w:t>
      </w:r>
      <w:r>
        <w:rPr>
          <w:rFonts w:asciiTheme="minorHAnsi" w:eastAsiaTheme="minorEastAsia" w:hAnsiTheme="minorHAnsi" w:cstheme="minorBidi"/>
          <w:sz w:val="22"/>
          <w:szCs w:val="22"/>
          <w:lang w:eastAsia="en-AU"/>
        </w:rPr>
        <w:tab/>
      </w:r>
      <w:r>
        <w:t>Class 10 buildings and structures—2nd exempt building or structure within boundary clearance area</w:t>
      </w:r>
      <w:r>
        <w:tab/>
      </w:r>
      <w:r w:rsidR="00BF2802">
        <w:fldChar w:fldCharType="begin"/>
      </w:r>
      <w:r>
        <w:instrText xml:space="preserve"> PAGEREF _Toc271706530 \h </w:instrText>
      </w:r>
      <w:r w:rsidR="00BF2802">
        <w:fldChar w:fldCharType="separate"/>
      </w:r>
      <w:r w:rsidR="00524D0A">
        <w:t>117</w:t>
      </w:r>
      <w:r w:rsidR="00BF2802">
        <w:fldChar w:fldCharType="end"/>
      </w:r>
    </w:p>
    <w:p w:rsidR="001126FF" w:rsidRDefault="001126FF" w:rsidP="001126FF">
      <w:pPr>
        <w:pStyle w:val="TOC4"/>
        <w:rPr>
          <w:rFonts w:asciiTheme="minorHAnsi" w:eastAsiaTheme="minorEastAsia" w:hAnsiTheme="minorHAnsi" w:cstheme="minorBidi"/>
          <w:sz w:val="22"/>
          <w:szCs w:val="22"/>
          <w:lang w:eastAsia="en-AU"/>
        </w:rPr>
      </w:pPr>
      <w:r>
        <w:t>Subdivision 1.3.2.2</w:t>
      </w:r>
      <w:r>
        <w:rPr>
          <w:rFonts w:asciiTheme="minorHAnsi" w:eastAsiaTheme="minorEastAsia" w:hAnsiTheme="minorHAnsi" w:cstheme="minorBidi"/>
          <w:sz w:val="22"/>
          <w:szCs w:val="22"/>
          <w:lang w:eastAsia="en-AU"/>
        </w:rPr>
        <w:tab/>
      </w:r>
      <w:r>
        <w:t>Class 10a buildings</w:t>
      </w:r>
    </w:p>
    <w:p w:rsidR="001126FF" w:rsidRDefault="001126FF" w:rsidP="001126FF">
      <w:pPr>
        <w:pStyle w:val="TOC5"/>
        <w:rPr>
          <w:rFonts w:asciiTheme="minorHAnsi" w:eastAsiaTheme="minorEastAsia" w:hAnsiTheme="minorHAnsi" w:cstheme="minorBidi"/>
          <w:sz w:val="22"/>
          <w:szCs w:val="22"/>
          <w:lang w:eastAsia="en-AU"/>
        </w:rPr>
      </w:pPr>
      <w:r>
        <w:tab/>
        <w:t>1.45</w:t>
      </w:r>
      <w:r>
        <w:rPr>
          <w:rFonts w:asciiTheme="minorHAnsi" w:eastAsiaTheme="minorEastAsia" w:hAnsiTheme="minorHAnsi" w:cstheme="minorBidi"/>
          <w:sz w:val="22"/>
          <w:szCs w:val="22"/>
          <w:lang w:eastAsia="en-AU"/>
        </w:rPr>
        <w:tab/>
      </w:r>
      <w:r>
        <w:t>Roofed class 10a buildings—enclosed or open on 1 side</w:t>
      </w:r>
      <w:r>
        <w:tab/>
      </w:r>
      <w:r w:rsidR="00BF2802">
        <w:fldChar w:fldCharType="begin"/>
      </w:r>
      <w:r>
        <w:instrText xml:space="preserve"> PAGEREF _Toc271706532 \h </w:instrText>
      </w:r>
      <w:r w:rsidR="00BF2802">
        <w:fldChar w:fldCharType="separate"/>
      </w:r>
      <w:r w:rsidR="00524D0A">
        <w:t>119</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1.46</w:t>
      </w:r>
      <w:r>
        <w:rPr>
          <w:rFonts w:asciiTheme="minorHAnsi" w:eastAsiaTheme="minorEastAsia" w:hAnsiTheme="minorHAnsi" w:cstheme="minorBidi"/>
          <w:sz w:val="22"/>
          <w:szCs w:val="22"/>
          <w:lang w:eastAsia="en-AU"/>
        </w:rPr>
        <w:tab/>
      </w:r>
      <w:r>
        <w:t>Roofed class 10a buildings—unenclosed or partially open</w:t>
      </w:r>
      <w:r>
        <w:tab/>
      </w:r>
      <w:r w:rsidR="00BF2802">
        <w:fldChar w:fldCharType="begin"/>
      </w:r>
      <w:r>
        <w:instrText xml:space="preserve"> PAGEREF _Toc271706533 \h </w:instrText>
      </w:r>
      <w:r w:rsidR="00BF2802">
        <w:fldChar w:fldCharType="separate"/>
      </w:r>
      <w:r w:rsidR="00524D0A">
        <w:t>121</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1.47</w:t>
      </w:r>
      <w:r>
        <w:rPr>
          <w:rFonts w:asciiTheme="minorHAnsi" w:eastAsiaTheme="minorEastAsia" w:hAnsiTheme="minorHAnsi" w:cstheme="minorBidi"/>
          <w:sz w:val="22"/>
          <w:szCs w:val="22"/>
          <w:lang w:eastAsia="en-AU"/>
        </w:rPr>
        <w:tab/>
      </w:r>
      <w:r>
        <w:t>Class 10a buildings—unroofed and unenclosed</w:t>
      </w:r>
      <w:r>
        <w:tab/>
      </w:r>
      <w:r w:rsidR="00BF2802">
        <w:fldChar w:fldCharType="begin"/>
      </w:r>
      <w:r>
        <w:instrText xml:space="preserve"> PAGEREF _Toc271706534 \h </w:instrText>
      </w:r>
      <w:r w:rsidR="00BF2802">
        <w:fldChar w:fldCharType="separate"/>
      </w:r>
      <w:r w:rsidR="00524D0A">
        <w:t>122</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1.48</w:t>
      </w:r>
      <w:r>
        <w:rPr>
          <w:rFonts w:asciiTheme="minorHAnsi" w:eastAsiaTheme="minorEastAsia" w:hAnsiTheme="minorHAnsi" w:cstheme="minorBidi"/>
          <w:sz w:val="22"/>
          <w:szCs w:val="22"/>
          <w:lang w:eastAsia="en-AU"/>
        </w:rPr>
        <w:tab/>
      </w:r>
      <w:r>
        <w:t>Class 10a buildings—external decks</w:t>
      </w:r>
      <w:r>
        <w:tab/>
      </w:r>
      <w:r w:rsidR="00BF2802">
        <w:fldChar w:fldCharType="begin"/>
      </w:r>
      <w:r>
        <w:instrText xml:space="preserve"> PAGEREF _Toc271706535 \h </w:instrText>
      </w:r>
      <w:r w:rsidR="00BF2802">
        <w:fldChar w:fldCharType="separate"/>
      </w:r>
      <w:r w:rsidR="00524D0A">
        <w:t>123</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1.49</w:t>
      </w:r>
      <w:r>
        <w:rPr>
          <w:rFonts w:asciiTheme="minorHAnsi" w:eastAsiaTheme="minorEastAsia" w:hAnsiTheme="minorHAnsi" w:cstheme="minorBidi"/>
          <w:sz w:val="22"/>
          <w:szCs w:val="22"/>
          <w:lang w:eastAsia="en-AU"/>
        </w:rPr>
        <w:tab/>
      </w:r>
      <w:r>
        <w:t>Class 10a buildings—external verandahs</w:t>
      </w:r>
      <w:r>
        <w:tab/>
      </w:r>
      <w:r w:rsidR="00BF2802">
        <w:fldChar w:fldCharType="begin"/>
      </w:r>
      <w:r>
        <w:instrText xml:space="preserve"> PAGEREF _Toc271706536 \h </w:instrText>
      </w:r>
      <w:r w:rsidR="00BF2802">
        <w:fldChar w:fldCharType="separate"/>
      </w:r>
      <w:r w:rsidR="00524D0A">
        <w:t>125</w:t>
      </w:r>
      <w:r w:rsidR="00BF2802">
        <w:fldChar w:fldCharType="end"/>
      </w:r>
    </w:p>
    <w:p w:rsidR="001126FF" w:rsidRDefault="001126FF" w:rsidP="001126FF">
      <w:pPr>
        <w:pStyle w:val="TOC4"/>
        <w:rPr>
          <w:rFonts w:asciiTheme="minorHAnsi" w:eastAsiaTheme="minorEastAsia" w:hAnsiTheme="minorHAnsi" w:cstheme="minorBidi"/>
          <w:sz w:val="22"/>
          <w:szCs w:val="22"/>
          <w:lang w:eastAsia="en-AU"/>
        </w:rPr>
      </w:pPr>
      <w:r>
        <w:t>Subdivision 1.3.2.3</w:t>
      </w:r>
      <w:r>
        <w:rPr>
          <w:rFonts w:asciiTheme="minorHAnsi" w:eastAsiaTheme="minorEastAsia" w:hAnsiTheme="minorHAnsi" w:cstheme="minorBidi"/>
          <w:sz w:val="22"/>
          <w:szCs w:val="22"/>
          <w:lang w:eastAsia="en-AU"/>
        </w:rPr>
        <w:tab/>
      </w:r>
      <w:r>
        <w:t>Class 10b structures</w:t>
      </w:r>
    </w:p>
    <w:p w:rsidR="001126FF" w:rsidRDefault="001126FF" w:rsidP="001126FF">
      <w:pPr>
        <w:pStyle w:val="TOC5"/>
        <w:rPr>
          <w:rFonts w:asciiTheme="minorHAnsi" w:eastAsiaTheme="minorEastAsia" w:hAnsiTheme="minorHAnsi" w:cstheme="minorBidi"/>
          <w:sz w:val="22"/>
          <w:szCs w:val="22"/>
          <w:lang w:eastAsia="en-AU"/>
        </w:rPr>
      </w:pPr>
      <w:r>
        <w:tab/>
        <w:t>1.50</w:t>
      </w:r>
      <w:r>
        <w:rPr>
          <w:rFonts w:asciiTheme="minorHAnsi" w:eastAsiaTheme="minorEastAsia" w:hAnsiTheme="minorHAnsi" w:cstheme="minorBidi"/>
          <w:sz w:val="22"/>
          <w:szCs w:val="22"/>
          <w:lang w:eastAsia="en-AU"/>
        </w:rPr>
        <w:tab/>
      </w:r>
      <w:r>
        <w:t>Class 10b structures—plan area not more than 2m</w:t>
      </w:r>
      <w:r w:rsidRPr="00DC31CE">
        <w:rPr>
          <w:vertAlign w:val="superscript"/>
        </w:rPr>
        <w:t>2</w:t>
      </w:r>
      <w:r>
        <w:tab/>
      </w:r>
      <w:r w:rsidR="00BF2802">
        <w:fldChar w:fldCharType="begin"/>
      </w:r>
      <w:r>
        <w:instrText xml:space="preserve"> PAGEREF _Toc271706538 \h </w:instrText>
      </w:r>
      <w:r w:rsidR="00BF2802">
        <w:fldChar w:fldCharType="separate"/>
      </w:r>
      <w:r w:rsidR="00524D0A">
        <w:t>126</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1.51</w:t>
      </w:r>
      <w:r>
        <w:rPr>
          <w:rFonts w:asciiTheme="minorHAnsi" w:eastAsiaTheme="minorEastAsia" w:hAnsiTheme="minorHAnsi" w:cstheme="minorBidi"/>
          <w:sz w:val="22"/>
          <w:szCs w:val="22"/>
          <w:lang w:eastAsia="en-AU"/>
        </w:rPr>
        <w:tab/>
      </w:r>
      <w:r>
        <w:t>Fences and freestanding walls generally</w:t>
      </w:r>
      <w:r>
        <w:tab/>
      </w:r>
      <w:r w:rsidR="00BF2802">
        <w:fldChar w:fldCharType="begin"/>
      </w:r>
      <w:r>
        <w:instrText xml:space="preserve"> PAGEREF _Toc271706539 \h </w:instrText>
      </w:r>
      <w:r w:rsidR="00BF2802">
        <w:fldChar w:fldCharType="separate"/>
      </w:r>
      <w:r w:rsidR="00524D0A">
        <w:t>127</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1.52</w:t>
      </w:r>
      <w:r>
        <w:rPr>
          <w:rFonts w:asciiTheme="minorHAnsi" w:eastAsiaTheme="minorEastAsia" w:hAnsiTheme="minorHAnsi" w:cstheme="minorBidi"/>
          <w:sz w:val="22"/>
          <w:szCs w:val="22"/>
          <w:lang w:eastAsia="en-AU"/>
        </w:rPr>
        <w:tab/>
      </w:r>
      <w:r>
        <w:t>Basic open space boundary fences</w:t>
      </w:r>
      <w:r>
        <w:tab/>
      </w:r>
      <w:r w:rsidR="00BF2802">
        <w:fldChar w:fldCharType="begin"/>
      </w:r>
      <w:r>
        <w:instrText xml:space="preserve"> PAGEREF _Toc271706540 \h </w:instrText>
      </w:r>
      <w:r w:rsidR="00BF2802">
        <w:fldChar w:fldCharType="separate"/>
      </w:r>
      <w:r w:rsidR="00524D0A">
        <w:t>129</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1.53</w:t>
      </w:r>
      <w:r>
        <w:rPr>
          <w:rFonts w:asciiTheme="minorHAnsi" w:eastAsiaTheme="minorEastAsia" w:hAnsiTheme="minorHAnsi" w:cstheme="minorBidi"/>
          <w:sz w:val="22"/>
          <w:szCs w:val="22"/>
          <w:lang w:eastAsia="en-AU"/>
        </w:rPr>
        <w:tab/>
      </w:r>
      <w:r>
        <w:t>Retaining walls</w:t>
      </w:r>
      <w:r>
        <w:tab/>
      </w:r>
      <w:r w:rsidR="00BF2802">
        <w:fldChar w:fldCharType="begin"/>
      </w:r>
      <w:r>
        <w:instrText xml:space="preserve"> PAGEREF _Toc271706541 \h </w:instrText>
      </w:r>
      <w:r w:rsidR="00BF2802">
        <w:fldChar w:fldCharType="separate"/>
      </w:r>
      <w:r w:rsidR="00524D0A">
        <w:t>130</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1.54</w:t>
      </w:r>
      <w:r>
        <w:rPr>
          <w:rFonts w:asciiTheme="minorHAnsi" w:eastAsiaTheme="minorEastAsia" w:hAnsiTheme="minorHAnsi" w:cstheme="minorBidi"/>
          <w:sz w:val="22"/>
          <w:szCs w:val="22"/>
          <w:lang w:eastAsia="en-AU"/>
        </w:rPr>
        <w:tab/>
      </w:r>
      <w:r>
        <w:t>Swimming pools</w:t>
      </w:r>
      <w:r>
        <w:tab/>
      </w:r>
      <w:r w:rsidR="00BF2802">
        <w:fldChar w:fldCharType="begin"/>
      </w:r>
      <w:r>
        <w:instrText xml:space="preserve"> PAGEREF _Toc271706542 \h </w:instrText>
      </w:r>
      <w:r w:rsidR="00BF2802">
        <w:fldChar w:fldCharType="separate"/>
      </w:r>
      <w:r w:rsidR="00524D0A">
        <w:t>132</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1.59</w:t>
      </w:r>
      <w:r>
        <w:rPr>
          <w:rFonts w:asciiTheme="minorHAnsi" w:eastAsiaTheme="minorEastAsia" w:hAnsiTheme="minorHAnsi" w:cstheme="minorBidi"/>
          <w:sz w:val="22"/>
          <w:szCs w:val="22"/>
          <w:lang w:eastAsia="en-AU"/>
        </w:rPr>
        <w:tab/>
      </w:r>
      <w:r>
        <w:t>Dish antennas</w:t>
      </w:r>
      <w:r>
        <w:tab/>
      </w:r>
      <w:r w:rsidR="00BF2802">
        <w:fldChar w:fldCharType="begin"/>
      </w:r>
      <w:r>
        <w:instrText xml:space="preserve"> PAGEREF _Toc271706543 \h </w:instrText>
      </w:r>
      <w:r w:rsidR="00BF2802">
        <w:fldChar w:fldCharType="separate"/>
      </w:r>
      <w:r w:rsidR="00524D0A">
        <w:t>133</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1.60</w:t>
      </w:r>
      <w:r>
        <w:rPr>
          <w:rFonts w:asciiTheme="minorHAnsi" w:eastAsiaTheme="minorEastAsia" w:hAnsiTheme="minorHAnsi" w:cstheme="minorBidi"/>
          <w:sz w:val="22"/>
          <w:szCs w:val="22"/>
          <w:lang w:eastAsia="en-AU"/>
        </w:rPr>
        <w:tab/>
      </w:r>
      <w:r>
        <w:t>Mast antennas</w:t>
      </w:r>
      <w:r>
        <w:tab/>
      </w:r>
      <w:r w:rsidR="00BF2802">
        <w:fldChar w:fldCharType="begin"/>
      </w:r>
      <w:r>
        <w:instrText xml:space="preserve"> PAGEREF _Toc271706544 \h </w:instrText>
      </w:r>
      <w:r w:rsidR="00BF2802">
        <w:fldChar w:fldCharType="separate"/>
      </w:r>
      <w:r w:rsidR="00524D0A">
        <w:t>135</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1.61</w:t>
      </w:r>
      <w:r>
        <w:rPr>
          <w:rFonts w:asciiTheme="minorHAnsi" w:eastAsiaTheme="minorEastAsia" w:hAnsiTheme="minorHAnsi" w:cstheme="minorBidi"/>
          <w:sz w:val="22"/>
          <w:szCs w:val="22"/>
          <w:lang w:eastAsia="en-AU"/>
        </w:rPr>
        <w:tab/>
      </w:r>
      <w:r>
        <w:t>Flag poles</w:t>
      </w:r>
      <w:r>
        <w:tab/>
      </w:r>
      <w:r w:rsidR="00BF2802">
        <w:fldChar w:fldCharType="begin"/>
      </w:r>
      <w:r>
        <w:instrText xml:space="preserve"> PAGEREF _Toc271706545 \h </w:instrText>
      </w:r>
      <w:r w:rsidR="00BF2802">
        <w:fldChar w:fldCharType="separate"/>
      </w:r>
      <w:r w:rsidR="00524D0A">
        <w:t>136</w:t>
      </w:r>
      <w:r w:rsidR="00BF2802">
        <w:fldChar w:fldCharType="end"/>
      </w:r>
    </w:p>
    <w:p w:rsidR="001126FF" w:rsidRDefault="001126FF" w:rsidP="001126FF">
      <w:pPr>
        <w:pStyle w:val="TOC4"/>
        <w:rPr>
          <w:rFonts w:asciiTheme="minorHAnsi" w:eastAsiaTheme="minorEastAsia" w:hAnsiTheme="minorHAnsi" w:cstheme="minorBidi"/>
          <w:sz w:val="22"/>
          <w:szCs w:val="22"/>
          <w:lang w:eastAsia="en-AU"/>
        </w:rPr>
      </w:pPr>
      <w:r>
        <w:t>Subdivision 1.3.2.4</w:t>
      </w:r>
      <w:r>
        <w:rPr>
          <w:rFonts w:asciiTheme="minorHAnsi" w:eastAsiaTheme="minorEastAsia" w:hAnsiTheme="minorHAnsi" w:cstheme="minorBidi"/>
          <w:sz w:val="22"/>
          <w:szCs w:val="22"/>
          <w:lang w:eastAsia="en-AU"/>
        </w:rPr>
        <w:tab/>
      </w:r>
      <w:r>
        <w:t>Other structures</w:t>
      </w:r>
    </w:p>
    <w:p w:rsidR="001126FF" w:rsidRDefault="001126FF" w:rsidP="001126FF">
      <w:pPr>
        <w:pStyle w:val="TOC5"/>
        <w:rPr>
          <w:rFonts w:asciiTheme="minorHAnsi" w:eastAsiaTheme="minorEastAsia" w:hAnsiTheme="minorHAnsi" w:cstheme="minorBidi"/>
          <w:sz w:val="22"/>
          <w:szCs w:val="22"/>
          <w:lang w:eastAsia="en-AU"/>
        </w:rPr>
      </w:pPr>
      <w:r>
        <w:tab/>
        <w:t>1.62</w:t>
      </w:r>
      <w:r>
        <w:rPr>
          <w:rFonts w:asciiTheme="minorHAnsi" w:eastAsiaTheme="minorEastAsia" w:hAnsiTheme="minorHAnsi" w:cstheme="minorBidi"/>
          <w:sz w:val="22"/>
          <w:szCs w:val="22"/>
          <w:lang w:eastAsia="en-AU"/>
        </w:rPr>
        <w:tab/>
      </w:r>
      <w:r>
        <w:t>Water tanks</w:t>
      </w:r>
      <w:r>
        <w:tab/>
      </w:r>
      <w:r w:rsidR="00BF2802">
        <w:fldChar w:fldCharType="begin"/>
      </w:r>
      <w:r>
        <w:instrText xml:space="preserve"> PAGEREF _Toc271706547 \h </w:instrText>
      </w:r>
      <w:r w:rsidR="00BF2802">
        <w:fldChar w:fldCharType="separate"/>
      </w:r>
      <w:r w:rsidR="00524D0A">
        <w:t>136</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1.63</w:t>
      </w:r>
      <w:r>
        <w:rPr>
          <w:rFonts w:asciiTheme="minorHAnsi" w:eastAsiaTheme="minorEastAsia" w:hAnsiTheme="minorHAnsi" w:cstheme="minorBidi"/>
          <w:sz w:val="22"/>
          <w:szCs w:val="22"/>
          <w:lang w:eastAsia="en-AU"/>
        </w:rPr>
        <w:tab/>
      </w:r>
      <w:r>
        <w:t>External ponds</w:t>
      </w:r>
      <w:r>
        <w:tab/>
      </w:r>
      <w:r w:rsidR="00BF2802">
        <w:fldChar w:fldCharType="begin"/>
      </w:r>
      <w:r>
        <w:instrText xml:space="preserve"> PAGEREF _Toc271706548 \h </w:instrText>
      </w:r>
      <w:r w:rsidR="00BF2802">
        <w:fldChar w:fldCharType="separate"/>
      </w:r>
      <w:r w:rsidR="00524D0A">
        <w:t>137</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1.64</w:t>
      </w:r>
      <w:r>
        <w:rPr>
          <w:rFonts w:asciiTheme="minorHAnsi" w:eastAsiaTheme="minorEastAsia" w:hAnsiTheme="minorHAnsi" w:cstheme="minorBidi"/>
          <w:sz w:val="22"/>
          <w:szCs w:val="22"/>
          <w:lang w:eastAsia="en-AU"/>
        </w:rPr>
        <w:tab/>
      </w:r>
      <w:r>
        <w:t>Animal enclosures</w:t>
      </w:r>
      <w:r>
        <w:tab/>
      </w:r>
      <w:r w:rsidR="00BF2802">
        <w:fldChar w:fldCharType="begin"/>
      </w:r>
      <w:r>
        <w:instrText xml:space="preserve"> PAGEREF _Toc271706549 \h </w:instrText>
      </w:r>
      <w:r w:rsidR="00BF2802">
        <w:fldChar w:fldCharType="separate"/>
      </w:r>
      <w:r w:rsidR="00524D0A">
        <w:t>138</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1.64A</w:t>
      </w:r>
      <w:r>
        <w:rPr>
          <w:rFonts w:asciiTheme="minorHAnsi" w:eastAsiaTheme="minorEastAsia" w:hAnsiTheme="minorHAnsi" w:cstheme="minorBidi"/>
          <w:sz w:val="22"/>
          <w:szCs w:val="22"/>
          <w:lang w:eastAsia="en-AU"/>
        </w:rPr>
        <w:tab/>
      </w:r>
      <w:r>
        <w:t>Clothes lines</w:t>
      </w:r>
      <w:r>
        <w:tab/>
      </w:r>
      <w:r w:rsidR="00BF2802">
        <w:fldChar w:fldCharType="begin"/>
      </w:r>
      <w:r>
        <w:instrText xml:space="preserve"> PAGEREF _Toc271706550 \h </w:instrText>
      </w:r>
      <w:r w:rsidR="00BF2802">
        <w:fldChar w:fldCharType="separate"/>
      </w:r>
      <w:r w:rsidR="00524D0A">
        <w:t>139</w:t>
      </w:r>
      <w:r w:rsidR="00BF2802">
        <w:fldChar w:fldCharType="end"/>
      </w:r>
    </w:p>
    <w:p w:rsidR="001126FF" w:rsidRDefault="001126FF">
      <w:pPr>
        <w:pStyle w:val="TOC8"/>
        <w:rPr>
          <w:rFonts w:asciiTheme="minorHAnsi" w:eastAsiaTheme="minorEastAsia" w:hAnsiTheme="minorHAnsi" w:cstheme="minorBidi"/>
          <w:b w:val="0"/>
          <w:sz w:val="22"/>
          <w:szCs w:val="22"/>
          <w:lang w:eastAsia="en-AU"/>
        </w:rPr>
      </w:pPr>
      <w:r>
        <w:t>Division 1.3.3</w:t>
      </w:r>
      <w:r>
        <w:rPr>
          <w:rFonts w:asciiTheme="minorHAnsi" w:eastAsiaTheme="minorEastAsia" w:hAnsiTheme="minorHAnsi" w:cstheme="minorBidi"/>
          <w:b w:val="0"/>
          <w:sz w:val="22"/>
          <w:szCs w:val="22"/>
          <w:lang w:eastAsia="en-AU"/>
        </w:rPr>
        <w:tab/>
      </w:r>
      <w:r>
        <w:t>Exempt developments—signs</w:t>
      </w:r>
      <w:r>
        <w:tab/>
      </w:r>
      <w:r w:rsidR="00BF2802" w:rsidRPr="001126FF">
        <w:rPr>
          <w:b w:val="0"/>
        </w:rPr>
        <w:fldChar w:fldCharType="begin"/>
      </w:r>
      <w:r w:rsidRPr="001126FF">
        <w:rPr>
          <w:b w:val="0"/>
        </w:rPr>
        <w:instrText xml:space="preserve"> PAGEREF _Toc271706551 \h </w:instrText>
      </w:r>
      <w:r w:rsidR="00BF2802" w:rsidRPr="001126FF">
        <w:rPr>
          <w:b w:val="0"/>
        </w:rPr>
      </w:r>
      <w:r w:rsidR="00BF2802" w:rsidRPr="001126FF">
        <w:rPr>
          <w:b w:val="0"/>
        </w:rPr>
        <w:fldChar w:fldCharType="separate"/>
      </w:r>
      <w:r w:rsidR="00524D0A">
        <w:rPr>
          <w:b w:val="0"/>
        </w:rPr>
        <w:t>140</w:t>
      </w:r>
      <w:r w:rsidR="00BF2802" w:rsidRPr="001126FF">
        <w:rPr>
          <w:b w:val="0"/>
        </w:rPr>
        <w:fldChar w:fldCharType="end"/>
      </w:r>
    </w:p>
    <w:p w:rsidR="001126FF" w:rsidRDefault="001126FF" w:rsidP="001126FF">
      <w:pPr>
        <w:pStyle w:val="TOC5"/>
        <w:rPr>
          <w:rFonts w:asciiTheme="minorHAnsi" w:eastAsiaTheme="minorEastAsia" w:hAnsiTheme="minorHAnsi" w:cstheme="minorBidi"/>
          <w:sz w:val="22"/>
          <w:szCs w:val="22"/>
          <w:lang w:eastAsia="en-AU"/>
        </w:rPr>
      </w:pPr>
      <w:r>
        <w:tab/>
        <w:t>1.65</w:t>
      </w:r>
      <w:r>
        <w:rPr>
          <w:rFonts w:asciiTheme="minorHAnsi" w:eastAsiaTheme="minorEastAsia" w:hAnsiTheme="minorHAnsi" w:cstheme="minorBidi"/>
          <w:sz w:val="22"/>
          <w:szCs w:val="22"/>
          <w:lang w:eastAsia="en-AU"/>
        </w:rPr>
        <w:tab/>
      </w:r>
      <w:r>
        <w:t>Public works signs excluded—div 1.3.3</w:t>
      </w:r>
      <w:r>
        <w:tab/>
      </w:r>
      <w:r w:rsidR="00BF2802">
        <w:fldChar w:fldCharType="begin"/>
      </w:r>
      <w:r>
        <w:instrText xml:space="preserve"> PAGEREF _Toc271706552 \h </w:instrText>
      </w:r>
      <w:r w:rsidR="00BF2802">
        <w:fldChar w:fldCharType="separate"/>
      </w:r>
      <w:r w:rsidR="00524D0A">
        <w:t>140</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1.66</w:t>
      </w:r>
      <w:r>
        <w:rPr>
          <w:rFonts w:asciiTheme="minorHAnsi" w:eastAsiaTheme="minorEastAsia" w:hAnsiTheme="minorHAnsi" w:cstheme="minorBidi"/>
          <w:sz w:val="22"/>
          <w:szCs w:val="22"/>
          <w:lang w:eastAsia="en-AU"/>
        </w:rPr>
        <w:tab/>
      </w:r>
      <w:r>
        <w:t xml:space="preserve">Meaning of </w:t>
      </w:r>
      <w:r w:rsidRPr="00DC31CE">
        <w:rPr>
          <w:i/>
        </w:rPr>
        <w:t>prescribed general exemption criteria</w:t>
      </w:r>
      <w:r>
        <w:t>—div 1.3.3</w:t>
      </w:r>
      <w:r>
        <w:tab/>
      </w:r>
      <w:r w:rsidR="00BF2802">
        <w:fldChar w:fldCharType="begin"/>
      </w:r>
      <w:r>
        <w:instrText xml:space="preserve"> PAGEREF _Toc271706553 \h </w:instrText>
      </w:r>
      <w:r w:rsidR="00BF2802">
        <w:fldChar w:fldCharType="separate"/>
      </w:r>
      <w:r w:rsidR="00524D0A">
        <w:t>140</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1.67</w:t>
      </w:r>
      <w:r>
        <w:rPr>
          <w:rFonts w:asciiTheme="minorHAnsi" w:eastAsiaTheme="minorEastAsia" w:hAnsiTheme="minorHAnsi" w:cstheme="minorBidi"/>
          <w:sz w:val="22"/>
          <w:szCs w:val="22"/>
          <w:lang w:eastAsia="en-AU"/>
        </w:rPr>
        <w:tab/>
      </w:r>
      <w:r>
        <w:t>Signs attached etc to buildings, structures and land</w:t>
      </w:r>
      <w:r>
        <w:tab/>
      </w:r>
      <w:r w:rsidR="00BF2802">
        <w:fldChar w:fldCharType="begin"/>
      </w:r>
      <w:r>
        <w:instrText xml:space="preserve"> PAGEREF _Toc271706554 \h </w:instrText>
      </w:r>
      <w:r w:rsidR="00BF2802">
        <w:fldChar w:fldCharType="separate"/>
      </w:r>
      <w:r w:rsidR="00524D0A">
        <w:t>140</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1.68</w:t>
      </w:r>
      <w:r>
        <w:rPr>
          <w:rFonts w:asciiTheme="minorHAnsi" w:eastAsiaTheme="minorEastAsia" w:hAnsiTheme="minorHAnsi" w:cstheme="minorBidi"/>
          <w:sz w:val="22"/>
          <w:szCs w:val="22"/>
          <w:lang w:eastAsia="en-AU"/>
        </w:rPr>
        <w:tab/>
      </w:r>
      <w:r>
        <w:t>Moveable signs in public places</w:t>
      </w:r>
      <w:r>
        <w:tab/>
      </w:r>
      <w:r w:rsidR="00BF2802">
        <w:fldChar w:fldCharType="begin"/>
      </w:r>
      <w:r>
        <w:instrText xml:space="preserve"> PAGEREF _Toc271706555 \h </w:instrText>
      </w:r>
      <w:r w:rsidR="00BF2802">
        <w:fldChar w:fldCharType="separate"/>
      </w:r>
      <w:r w:rsidR="00524D0A">
        <w:t>141</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1.69</w:t>
      </w:r>
      <w:r>
        <w:rPr>
          <w:rFonts w:asciiTheme="minorHAnsi" w:eastAsiaTheme="minorEastAsia" w:hAnsiTheme="minorHAnsi" w:cstheme="minorBidi"/>
          <w:sz w:val="22"/>
          <w:szCs w:val="22"/>
          <w:lang w:eastAsia="en-AU"/>
        </w:rPr>
        <w:tab/>
      </w:r>
      <w:r>
        <w:t>Temporary signs</w:t>
      </w:r>
      <w:r>
        <w:tab/>
      </w:r>
      <w:r w:rsidR="00BF2802">
        <w:fldChar w:fldCharType="begin"/>
      </w:r>
      <w:r>
        <w:instrText xml:space="preserve"> PAGEREF _Toc271706556 \h </w:instrText>
      </w:r>
      <w:r w:rsidR="00BF2802">
        <w:fldChar w:fldCharType="separate"/>
      </w:r>
      <w:r w:rsidR="00524D0A">
        <w:t>142</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1.70</w:t>
      </w:r>
      <w:r>
        <w:rPr>
          <w:rFonts w:asciiTheme="minorHAnsi" w:eastAsiaTheme="minorEastAsia" w:hAnsiTheme="minorHAnsi" w:cstheme="minorBidi"/>
          <w:sz w:val="22"/>
          <w:szCs w:val="22"/>
          <w:lang w:eastAsia="en-AU"/>
        </w:rPr>
        <w:tab/>
      </w:r>
      <w:r>
        <w:t>Signs—information about future urban areas</w:t>
      </w:r>
      <w:r>
        <w:tab/>
      </w:r>
      <w:r w:rsidR="00BF2802">
        <w:fldChar w:fldCharType="begin"/>
      </w:r>
      <w:r>
        <w:instrText xml:space="preserve"> PAGEREF _Toc271706557 \h </w:instrText>
      </w:r>
      <w:r w:rsidR="00BF2802">
        <w:fldChar w:fldCharType="separate"/>
      </w:r>
      <w:r w:rsidR="00524D0A">
        <w:t>142</w:t>
      </w:r>
      <w:r w:rsidR="00BF2802">
        <w:fldChar w:fldCharType="end"/>
      </w:r>
    </w:p>
    <w:p w:rsidR="001126FF" w:rsidRDefault="001126FF">
      <w:pPr>
        <w:pStyle w:val="TOC8"/>
        <w:rPr>
          <w:rFonts w:asciiTheme="minorHAnsi" w:eastAsiaTheme="minorEastAsia" w:hAnsiTheme="minorHAnsi" w:cstheme="minorBidi"/>
          <w:b w:val="0"/>
          <w:sz w:val="22"/>
          <w:szCs w:val="22"/>
          <w:lang w:eastAsia="en-AU"/>
        </w:rPr>
      </w:pPr>
      <w:r>
        <w:t>Division 1.3.4</w:t>
      </w:r>
      <w:r>
        <w:rPr>
          <w:rFonts w:asciiTheme="minorHAnsi" w:eastAsiaTheme="minorEastAsia" w:hAnsiTheme="minorHAnsi" w:cstheme="minorBidi"/>
          <w:b w:val="0"/>
          <w:sz w:val="22"/>
          <w:szCs w:val="22"/>
          <w:lang w:eastAsia="en-AU"/>
        </w:rPr>
        <w:tab/>
      </w:r>
      <w:r>
        <w:t>Exempt developments—lease variations</w:t>
      </w:r>
      <w:r>
        <w:tab/>
      </w:r>
      <w:r w:rsidR="00BF2802" w:rsidRPr="001126FF">
        <w:rPr>
          <w:b w:val="0"/>
        </w:rPr>
        <w:fldChar w:fldCharType="begin"/>
      </w:r>
      <w:r w:rsidRPr="001126FF">
        <w:rPr>
          <w:b w:val="0"/>
        </w:rPr>
        <w:instrText xml:space="preserve"> PAGEREF _Toc271706558 \h </w:instrText>
      </w:r>
      <w:r w:rsidR="00BF2802" w:rsidRPr="001126FF">
        <w:rPr>
          <w:b w:val="0"/>
        </w:rPr>
      </w:r>
      <w:r w:rsidR="00BF2802" w:rsidRPr="001126FF">
        <w:rPr>
          <w:b w:val="0"/>
        </w:rPr>
        <w:fldChar w:fldCharType="separate"/>
      </w:r>
      <w:r w:rsidR="00524D0A">
        <w:rPr>
          <w:b w:val="0"/>
        </w:rPr>
        <w:t>143</w:t>
      </w:r>
      <w:r w:rsidR="00BF2802" w:rsidRPr="001126FF">
        <w:rPr>
          <w:b w:val="0"/>
        </w:rPr>
        <w:fldChar w:fldCharType="end"/>
      </w:r>
    </w:p>
    <w:p w:rsidR="001126FF" w:rsidRDefault="001126FF" w:rsidP="001126FF">
      <w:pPr>
        <w:pStyle w:val="TOC5"/>
        <w:rPr>
          <w:rFonts w:asciiTheme="minorHAnsi" w:eastAsiaTheme="minorEastAsia" w:hAnsiTheme="minorHAnsi" w:cstheme="minorBidi"/>
          <w:sz w:val="22"/>
          <w:szCs w:val="22"/>
          <w:lang w:eastAsia="en-AU"/>
        </w:rPr>
      </w:pPr>
      <w:r>
        <w:tab/>
        <w:t>1.75</w:t>
      </w:r>
      <w:r>
        <w:rPr>
          <w:rFonts w:asciiTheme="minorHAnsi" w:eastAsiaTheme="minorEastAsia" w:hAnsiTheme="minorHAnsi" w:cstheme="minorBidi"/>
          <w:sz w:val="22"/>
          <w:szCs w:val="22"/>
          <w:lang w:eastAsia="en-AU"/>
        </w:rPr>
        <w:tab/>
      </w:r>
      <w:r>
        <w:rPr>
          <w:lang w:eastAsia="en-AU"/>
        </w:rPr>
        <w:t>Lease variations—exempt developments</w:t>
      </w:r>
      <w:r>
        <w:tab/>
      </w:r>
      <w:r w:rsidR="00BF2802">
        <w:fldChar w:fldCharType="begin"/>
      </w:r>
      <w:r>
        <w:instrText xml:space="preserve"> PAGEREF _Toc271706559 \h </w:instrText>
      </w:r>
      <w:r w:rsidR="00BF2802">
        <w:fldChar w:fldCharType="separate"/>
      </w:r>
      <w:r w:rsidR="00524D0A">
        <w:t>143</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1.76</w:t>
      </w:r>
      <w:r>
        <w:rPr>
          <w:rFonts w:asciiTheme="minorHAnsi" w:eastAsiaTheme="minorEastAsia" w:hAnsiTheme="minorHAnsi" w:cstheme="minorBidi"/>
          <w:sz w:val="22"/>
          <w:szCs w:val="22"/>
          <w:lang w:eastAsia="en-AU"/>
        </w:rPr>
        <w:tab/>
      </w:r>
      <w:r>
        <w:rPr>
          <w:lang w:eastAsia="en-AU"/>
        </w:rPr>
        <w:t>Lease variations—withdrawal of part of land</w:t>
      </w:r>
      <w:r>
        <w:tab/>
      </w:r>
      <w:r w:rsidR="00BF2802">
        <w:fldChar w:fldCharType="begin"/>
      </w:r>
      <w:r>
        <w:instrText xml:space="preserve"> PAGEREF _Toc271706560 \h </w:instrText>
      </w:r>
      <w:r w:rsidR="00BF2802">
        <w:fldChar w:fldCharType="separate"/>
      </w:r>
      <w:r w:rsidR="00524D0A">
        <w:t>143</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1.78</w:t>
      </w:r>
      <w:r>
        <w:rPr>
          <w:rFonts w:asciiTheme="minorHAnsi" w:eastAsiaTheme="minorEastAsia" w:hAnsiTheme="minorHAnsi" w:cstheme="minorBidi"/>
          <w:sz w:val="22"/>
          <w:szCs w:val="22"/>
          <w:lang w:eastAsia="en-AU"/>
        </w:rPr>
        <w:tab/>
      </w:r>
      <w:r>
        <w:rPr>
          <w:lang w:eastAsia="en-AU"/>
        </w:rPr>
        <w:t>Lease variations—subdivisions</w:t>
      </w:r>
      <w:r>
        <w:tab/>
      </w:r>
      <w:r w:rsidR="00BF2802">
        <w:fldChar w:fldCharType="begin"/>
      </w:r>
      <w:r>
        <w:instrText xml:space="preserve"> PAGEREF _Toc271706561 \h </w:instrText>
      </w:r>
      <w:r w:rsidR="00BF2802">
        <w:fldChar w:fldCharType="separate"/>
      </w:r>
      <w:r w:rsidR="00524D0A">
        <w:t>143</w:t>
      </w:r>
      <w:r w:rsidR="00BF2802">
        <w:fldChar w:fldCharType="end"/>
      </w:r>
    </w:p>
    <w:p w:rsidR="001126FF" w:rsidRDefault="001126FF">
      <w:pPr>
        <w:pStyle w:val="TOC8"/>
        <w:rPr>
          <w:rFonts w:asciiTheme="minorHAnsi" w:eastAsiaTheme="minorEastAsia" w:hAnsiTheme="minorHAnsi" w:cstheme="minorBidi"/>
          <w:b w:val="0"/>
          <w:sz w:val="22"/>
          <w:szCs w:val="22"/>
          <w:lang w:eastAsia="en-AU"/>
        </w:rPr>
      </w:pPr>
      <w:r>
        <w:t>Division 1.3.5</w:t>
      </w:r>
      <w:r>
        <w:rPr>
          <w:rFonts w:asciiTheme="minorHAnsi" w:eastAsiaTheme="minorEastAsia" w:hAnsiTheme="minorHAnsi" w:cstheme="minorBidi"/>
          <w:b w:val="0"/>
          <w:sz w:val="22"/>
          <w:szCs w:val="22"/>
          <w:lang w:eastAsia="en-AU"/>
        </w:rPr>
        <w:tab/>
      </w:r>
      <w:r>
        <w:t>Exempt developments—rural leases</w:t>
      </w:r>
      <w:r>
        <w:tab/>
      </w:r>
      <w:r w:rsidR="00BF2802" w:rsidRPr="001126FF">
        <w:rPr>
          <w:b w:val="0"/>
        </w:rPr>
        <w:fldChar w:fldCharType="begin"/>
      </w:r>
      <w:r w:rsidRPr="001126FF">
        <w:rPr>
          <w:b w:val="0"/>
        </w:rPr>
        <w:instrText xml:space="preserve"> PAGEREF _Toc271706562 \h </w:instrText>
      </w:r>
      <w:r w:rsidR="00BF2802" w:rsidRPr="001126FF">
        <w:rPr>
          <w:b w:val="0"/>
        </w:rPr>
      </w:r>
      <w:r w:rsidR="00BF2802" w:rsidRPr="001126FF">
        <w:rPr>
          <w:b w:val="0"/>
        </w:rPr>
        <w:fldChar w:fldCharType="separate"/>
      </w:r>
      <w:r w:rsidR="00524D0A">
        <w:rPr>
          <w:b w:val="0"/>
        </w:rPr>
        <w:t>143</w:t>
      </w:r>
      <w:r w:rsidR="00BF2802" w:rsidRPr="001126FF">
        <w:rPr>
          <w:b w:val="0"/>
        </w:rPr>
        <w:fldChar w:fldCharType="end"/>
      </w:r>
    </w:p>
    <w:p w:rsidR="001126FF" w:rsidRDefault="001126FF" w:rsidP="001126FF">
      <w:pPr>
        <w:pStyle w:val="TOC5"/>
        <w:rPr>
          <w:rFonts w:asciiTheme="minorHAnsi" w:eastAsiaTheme="minorEastAsia" w:hAnsiTheme="minorHAnsi" w:cstheme="minorBidi"/>
          <w:sz w:val="22"/>
          <w:szCs w:val="22"/>
          <w:lang w:eastAsia="en-AU"/>
        </w:rPr>
      </w:pPr>
      <w:r>
        <w:tab/>
        <w:t>1.85</w:t>
      </w:r>
      <w:r>
        <w:rPr>
          <w:rFonts w:asciiTheme="minorHAnsi" w:eastAsiaTheme="minorEastAsia" w:hAnsiTheme="minorHAnsi" w:cstheme="minorBidi"/>
          <w:sz w:val="22"/>
          <w:szCs w:val="22"/>
          <w:lang w:eastAsia="en-AU"/>
        </w:rPr>
        <w:tab/>
      </w:r>
      <w:r>
        <w:t>Rural lease developments generally</w:t>
      </w:r>
      <w:r>
        <w:tab/>
      </w:r>
      <w:r w:rsidR="00BF2802">
        <w:fldChar w:fldCharType="begin"/>
      </w:r>
      <w:r>
        <w:instrText xml:space="preserve"> PAGEREF _Toc271706563 \h </w:instrText>
      </w:r>
      <w:r w:rsidR="00BF2802">
        <w:fldChar w:fldCharType="separate"/>
      </w:r>
      <w:r w:rsidR="00524D0A">
        <w:t>143</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1.86</w:t>
      </w:r>
      <w:r>
        <w:rPr>
          <w:rFonts w:asciiTheme="minorHAnsi" w:eastAsiaTheme="minorEastAsia" w:hAnsiTheme="minorHAnsi" w:cstheme="minorBidi"/>
          <w:sz w:val="22"/>
          <w:szCs w:val="22"/>
          <w:lang w:eastAsia="en-AU"/>
        </w:rPr>
        <w:tab/>
      </w:r>
      <w:r>
        <w:t>Rural leases—consolidation of rural leases</w:t>
      </w:r>
      <w:r>
        <w:tab/>
      </w:r>
      <w:r w:rsidR="00BF2802">
        <w:fldChar w:fldCharType="begin"/>
      </w:r>
      <w:r>
        <w:instrText xml:space="preserve"> PAGEREF _Toc271706564 \h </w:instrText>
      </w:r>
      <w:r w:rsidR="00BF2802">
        <w:fldChar w:fldCharType="separate"/>
      </w:r>
      <w:r w:rsidR="00524D0A">
        <w:t>145</w:t>
      </w:r>
      <w:r w:rsidR="00BF2802">
        <w:fldChar w:fldCharType="end"/>
      </w:r>
    </w:p>
    <w:p w:rsidR="001126FF" w:rsidRDefault="001126FF">
      <w:pPr>
        <w:pStyle w:val="TOC8"/>
        <w:rPr>
          <w:rFonts w:asciiTheme="minorHAnsi" w:eastAsiaTheme="minorEastAsia" w:hAnsiTheme="minorHAnsi" w:cstheme="minorBidi"/>
          <w:b w:val="0"/>
          <w:sz w:val="22"/>
          <w:szCs w:val="22"/>
          <w:lang w:eastAsia="en-AU"/>
        </w:rPr>
      </w:pPr>
      <w:r>
        <w:t>Division 1.3.6</w:t>
      </w:r>
      <w:r>
        <w:rPr>
          <w:rFonts w:asciiTheme="minorHAnsi" w:eastAsiaTheme="minorEastAsia" w:hAnsiTheme="minorHAnsi" w:cstheme="minorBidi"/>
          <w:b w:val="0"/>
          <w:sz w:val="22"/>
          <w:szCs w:val="22"/>
          <w:lang w:eastAsia="en-AU"/>
        </w:rPr>
        <w:tab/>
      </w:r>
      <w:r>
        <w:t>Exempt developments—Territory developments</w:t>
      </w:r>
      <w:r>
        <w:tab/>
      </w:r>
      <w:r w:rsidR="00BF2802" w:rsidRPr="001126FF">
        <w:rPr>
          <w:b w:val="0"/>
        </w:rPr>
        <w:fldChar w:fldCharType="begin"/>
      </w:r>
      <w:r w:rsidRPr="001126FF">
        <w:rPr>
          <w:b w:val="0"/>
        </w:rPr>
        <w:instrText xml:space="preserve"> PAGEREF _Toc271706565 \h </w:instrText>
      </w:r>
      <w:r w:rsidR="00BF2802" w:rsidRPr="001126FF">
        <w:rPr>
          <w:b w:val="0"/>
        </w:rPr>
      </w:r>
      <w:r w:rsidR="00BF2802" w:rsidRPr="001126FF">
        <w:rPr>
          <w:b w:val="0"/>
        </w:rPr>
        <w:fldChar w:fldCharType="separate"/>
      </w:r>
      <w:r w:rsidR="00524D0A">
        <w:rPr>
          <w:b w:val="0"/>
        </w:rPr>
        <w:t>145</w:t>
      </w:r>
      <w:r w:rsidR="00BF2802" w:rsidRPr="001126FF">
        <w:rPr>
          <w:b w:val="0"/>
        </w:rPr>
        <w:fldChar w:fldCharType="end"/>
      </w:r>
    </w:p>
    <w:p w:rsidR="001126FF" w:rsidRDefault="001126FF" w:rsidP="001126FF">
      <w:pPr>
        <w:pStyle w:val="TOC5"/>
        <w:rPr>
          <w:rFonts w:asciiTheme="minorHAnsi" w:eastAsiaTheme="minorEastAsia" w:hAnsiTheme="minorHAnsi" w:cstheme="minorBidi"/>
          <w:sz w:val="22"/>
          <w:szCs w:val="22"/>
          <w:lang w:eastAsia="en-AU"/>
        </w:rPr>
      </w:pPr>
      <w:r>
        <w:tab/>
        <w:t>1.90</w:t>
      </w:r>
      <w:r>
        <w:rPr>
          <w:rFonts w:asciiTheme="minorHAnsi" w:eastAsiaTheme="minorEastAsia" w:hAnsiTheme="minorHAnsi" w:cstheme="minorBidi"/>
          <w:sz w:val="22"/>
          <w:szCs w:val="22"/>
          <w:lang w:eastAsia="en-AU"/>
        </w:rPr>
        <w:tab/>
      </w:r>
      <w:r>
        <w:t>Public works</w:t>
      </w:r>
      <w:r>
        <w:tab/>
      </w:r>
      <w:r w:rsidR="00BF2802">
        <w:fldChar w:fldCharType="begin"/>
      </w:r>
      <w:r>
        <w:instrText xml:space="preserve"> PAGEREF _Toc271706566 \h </w:instrText>
      </w:r>
      <w:r w:rsidR="00BF2802">
        <w:fldChar w:fldCharType="separate"/>
      </w:r>
      <w:r w:rsidR="00524D0A">
        <w:t>145</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1.90A</w:t>
      </w:r>
      <w:r>
        <w:rPr>
          <w:rFonts w:asciiTheme="minorHAnsi" w:eastAsiaTheme="minorEastAsia" w:hAnsiTheme="minorHAnsi" w:cstheme="minorBidi"/>
          <w:sz w:val="22"/>
          <w:szCs w:val="22"/>
          <w:lang w:eastAsia="en-AU"/>
        </w:rPr>
        <w:tab/>
      </w:r>
      <w:r>
        <w:t>Public artworks</w:t>
      </w:r>
      <w:r>
        <w:tab/>
      </w:r>
      <w:r w:rsidR="00BF2802">
        <w:fldChar w:fldCharType="begin"/>
      </w:r>
      <w:r>
        <w:instrText xml:space="preserve"> PAGEREF _Toc271706567 \h </w:instrText>
      </w:r>
      <w:r w:rsidR="00BF2802">
        <w:fldChar w:fldCharType="separate"/>
      </w:r>
      <w:r w:rsidR="00524D0A">
        <w:t>148</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1.92</w:t>
      </w:r>
      <w:r>
        <w:rPr>
          <w:rFonts w:asciiTheme="minorHAnsi" w:eastAsiaTheme="minorEastAsia" w:hAnsiTheme="minorHAnsi" w:cstheme="minorBidi"/>
          <w:sz w:val="22"/>
          <w:szCs w:val="22"/>
          <w:lang w:eastAsia="en-AU"/>
        </w:rPr>
        <w:tab/>
      </w:r>
      <w:r>
        <w:t>Plantation forestry</w:t>
      </w:r>
      <w:r>
        <w:tab/>
      </w:r>
      <w:r w:rsidR="00BF2802">
        <w:fldChar w:fldCharType="begin"/>
      </w:r>
      <w:r>
        <w:instrText xml:space="preserve"> PAGEREF _Toc271706568 \h </w:instrText>
      </w:r>
      <w:r w:rsidR="00BF2802">
        <w:fldChar w:fldCharType="separate"/>
      </w:r>
      <w:r w:rsidR="00524D0A">
        <w:t>149</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1.93</w:t>
      </w:r>
      <w:r>
        <w:rPr>
          <w:rFonts w:asciiTheme="minorHAnsi" w:eastAsiaTheme="minorEastAsia" w:hAnsiTheme="minorHAnsi" w:cstheme="minorBidi"/>
          <w:sz w:val="22"/>
          <w:szCs w:val="22"/>
          <w:lang w:eastAsia="en-AU"/>
        </w:rPr>
        <w:tab/>
      </w:r>
      <w:r>
        <w:t>Waterway protection work</w:t>
      </w:r>
      <w:r>
        <w:tab/>
      </w:r>
      <w:r w:rsidR="00BF2802">
        <w:fldChar w:fldCharType="begin"/>
      </w:r>
      <w:r>
        <w:instrText xml:space="preserve"> PAGEREF _Toc271706569 \h </w:instrText>
      </w:r>
      <w:r w:rsidR="00BF2802">
        <w:fldChar w:fldCharType="separate"/>
      </w:r>
      <w:r w:rsidR="00524D0A">
        <w:t>149</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1.94</w:t>
      </w:r>
      <w:r>
        <w:rPr>
          <w:rFonts w:asciiTheme="minorHAnsi" w:eastAsiaTheme="minorEastAsia" w:hAnsiTheme="minorHAnsi" w:cstheme="minorBidi"/>
          <w:sz w:val="22"/>
          <w:szCs w:val="22"/>
          <w:lang w:eastAsia="en-AU"/>
        </w:rPr>
        <w:tab/>
      </w:r>
      <w:r>
        <w:t>Emergencies affecting public health or safety or property</w:t>
      </w:r>
      <w:r>
        <w:tab/>
      </w:r>
      <w:r w:rsidR="00BF2802">
        <w:fldChar w:fldCharType="begin"/>
      </w:r>
      <w:r>
        <w:instrText xml:space="preserve"> PAGEREF _Toc271706570 \h </w:instrText>
      </w:r>
      <w:r w:rsidR="00BF2802">
        <w:fldChar w:fldCharType="separate"/>
      </w:r>
      <w:r w:rsidR="00524D0A">
        <w:t>150</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1.95</w:t>
      </w:r>
      <w:r>
        <w:rPr>
          <w:rFonts w:asciiTheme="minorHAnsi" w:eastAsiaTheme="minorEastAsia" w:hAnsiTheme="minorHAnsi" w:cstheme="minorBidi"/>
          <w:sz w:val="22"/>
          <w:szCs w:val="22"/>
          <w:lang w:eastAsia="en-AU"/>
        </w:rPr>
        <w:tab/>
      </w:r>
      <w:r>
        <w:t>Temporary flood mitigation measures</w:t>
      </w:r>
      <w:r>
        <w:tab/>
      </w:r>
      <w:r w:rsidR="00BF2802">
        <w:fldChar w:fldCharType="begin"/>
      </w:r>
      <w:r>
        <w:instrText xml:space="preserve"> PAGEREF _Toc271706571 \h </w:instrText>
      </w:r>
      <w:r w:rsidR="00BF2802">
        <w:fldChar w:fldCharType="separate"/>
      </w:r>
      <w:r w:rsidR="00524D0A">
        <w:t>151</w:t>
      </w:r>
      <w:r w:rsidR="00BF2802">
        <w:fldChar w:fldCharType="end"/>
      </w:r>
    </w:p>
    <w:p w:rsidR="001126FF" w:rsidRDefault="001126FF" w:rsidP="001126FF">
      <w:pPr>
        <w:pStyle w:val="TOC3"/>
        <w:rPr>
          <w:rFonts w:asciiTheme="minorHAnsi" w:eastAsiaTheme="minorEastAsia" w:hAnsiTheme="minorHAnsi" w:cstheme="minorBidi"/>
          <w:sz w:val="22"/>
          <w:szCs w:val="22"/>
          <w:lang w:eastAsia="en-AU"/>
        </w:rPr>
      </w:pPr>
      <w:r>
        <w:t>Division 1.3.6A</w:t>
      </w:r>
      <w:r>
        <w:rPr>
          <w:rFonts w:asciiTheme="minorHAnsi" w:eastAsiaTheme="minorEastAsia" w:hAnsiTheme="minorHAnsi" w:cstheme="minorBidi"/>
          <w:sz w:val="22"/>
          <w:szCs w:val="22"/>
          <w:lang w:eastAsia="en-AU"/>
        </w:rPr>
        <w:tab/>
      </w:r>
      <w:r>
        <w:t>Exempt developments—schools</w:t>
      </w:r>
    </w:p>
    <w:p w:rsidR="001126FF" w:rsidRDefault="001126FF" w:rsidP="001126FF">
      <w:pPr>
        <w:pStyle w:val="TOC4"/>
        <w:rPr>
          <w:rFonts w:asciiTheme="minorHAnsi" w:eastAsiaTheme="minorEastAsia" w:hAnsiTheme="minorHAnsi" w:cstheme="minorBidi"/>
          <w:sz w:val="22"/>
          <w:szCs w:val="22"/>
          <w:lang w:eastAsia="en-AU"/>
        </w:rPr>
      </w:pPr>
      <w:r>
        <w:t>Subdivision 1.3.6A.1</w:t>
      </w:r>
      <w:r>
        <w:rPr>
          <w:rFonts w:asciiTheme="minorHAnsi" w:eastAsiaTheme="minorEastAsia" w:hAnsiTheme="minorHAnsi" w:cstheme="minorBidi"/>
          <w:sz w:val="22"/>
          <w:szCs w:val="22"/>
          <w:lang w:eastAsia="en-AU"/>
        </w:rPr>
        <w:tab/>
      </w:r>
      <w:r>
        <w:t>Preliminary</w:t>
      </w:r>
    </w:p>
    <w:p w:rsidR="001126FF" w:rsidRDefault="001126FF" w:rsidP="001126FF">
      <w:pPr>
        <w:pStyle w:val="TOC5"/>
        <w:rPr>
          <w:rFonts w:asciiTheme="minorHAnsi" w:eastAsiaTheme="minorEastAsia" w:hAnsiTheme="minorHAnsi" w:cstheme="minorBidi"/>
          <w:sz w:val="22"/>
          <w:szCs w:val="22"/>
          <w:lang w:eastAsia="en-AU"/>
        </w:rPr>
      </w:pPr>
      <w:r>
        <w:tab/>
        <w:t>1.96</w:t>
      </w:r>
      <w:r>
        <w:rPr>
          <w:rFonts w:asciiTheme="minorHAnsi" w:eastAsiaTheme="minorEastAsia" w:hAnsiTheme="minorHAnsi" w:cstheme="minorBidi"/>
          <w:sz w:val="22"/>
          <w:szCs w:val="22"/>
          <w:lang w:eastAsia="en-AU"/>
        </w:rPr>
        <w:tab/>
      </w:r>
      <w:r>
        <w:t>Definitions—div 1.3.6A</w:t>
      </w:r>
      <w:r>
        <w:tab/>
      </w:r>
      <w:r w:rsidR="00BF2802">
        <w:fldChar w:fldCharType="begin"/>
      </w:r>
      <w:r>
        <w:instrText xml:space="preserve"> PAGEREF _Toc271706574 \h </w:instrText>
      </w:r>
      <w:r w:rsidR="00BF2802">
        <w:fldChar w:fldCharType="separate"/>
      </w:r>
      <w:r w:rsidR="00524D0A">
        <w:t>151</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1.96A</w:t>
      </w:r>
      <w:r>
        <w:rPr>
          <w:rFonts w:asciiTheme="minorHAnsi" w:eastAsiaTheme="minorEastAsia" w:hAnsiTheme="minorHAnsi" w:cstheme="minorBidi"/>
          <w:sz w:val="22"/>
          <w:szCs w:val="22"/>
          <w:lang w:eastAsia="en-AU"/>
        </w:rPr>
        <w:tab/>
      </w:r>
      <w:r>
        <w:t xml:space="preserve">Meaning of </w:t>
      </w:r>
      <w:r w:rsidRPr="00DC31CE">
        <w:rPr>
          <w:i/>
        </w:rPr>
        <w:t>existing school</w:t>
      </w:r>
      <w:r>
        <w:t>—div 1.3.6A</w:t>
      </w:r>
      <w:r>
        <w:tab/>
      </w:r>
      <w:r w:rsidR="00BF2802">
        <w:fldChar w:fldCharType="begin"/>
      </w:r>
      <w:r>
        <w:instrText xml:space="preserve"> PAGEREF _Toc271706575 \h </w:instrText>
      </w:r>
      <w:r w:rsidR="00BF2802">
        <w:fldChar w:fldCharType="separate"/>
      </w:r>
      <w:r w:rsidR="00524D0A">
        <w:t>151</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1.97</w:t>
      </w:r>
      <w:r>
        <w:rPr>
          <w:rFonts w:asciiTheme="minorHAnsi" w:eastAsiaTheme="minorEastAsia" w:hAnsiTheme="minorHAnsi" w:cstheme="minorBidi"/>
          <w:sz w:val="22"/>
          <w:szCs w:val="22"/>
          <w:lang w:eastAsia="en-AU"/>
        </w:rPr>
        <w:tab/>
      </w:r>
      <w:r>
        <w:t xml:space="preserve">Meaning of </w:t>
      </w:r>
      <w:r w:rsidRPr="00DC31CE">
        <w:rPr>
          <w:i/>
        </w:rPr>
        <w:t>existing school campus</w:t>
      </w:r>
      <w:r>
        <w:t>—regulation</w:t>
      </w:r>
      <w:r>
        <w:tab/>
      </w:r>
      <w:r w:rsidR="00BF2802">
        <w:fldChar w:fldCharType="begin"/>
      </w:r>
      <w:r>
        <w:instrText xml:space="preserve"> PAGEREF _Toc271706576 \h </w:instrText>
      </w:r>
      <w:r w:rsidR="00BF2802">
        <w:fldChar w:fldCharType="separate"/>
      </w:r>
      <w:r w:rsidR="00524D0A">
        <w:t>153</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1.98</w:t>
      </w:r>
      <w:r>
        <w:rPr>
          <w:rFonts w:asciiTheme="minorHAnsi" w:eastAsiaTheme="minorEastAsia" w:hAnsiTheme="minorHAnsi" w:cstheme="minorBidi"/>
          <w:sz w:val="22"/>
          <w:szCs w:val="22"/>
          <w:lang w:eastAsia="en-AU"/>
        </w:rPr>
        <w:tab/>
      </w:r>
      <w:r>
        <w:t>Application—div 1.3.6A</w:t>
      </w:r>
      <w:r>
        <w:tab/>
      </w:r>
      <w:r w:rsidR="00BF2802">
        <w:fldChar w:fldCharType="begin"/>
      </w:r>
      <w:r>
        <w:instrText xml:space="preserve"> PAGEREF _Toc271706577 \h </w:instrText>
      </w:r>
      <w:r w:rsidR="00BF2802">
        <w:fldChar w:fldCharType="separate"/>
      </w:r>
      <w:r w:rsidR="00524D0A">
        <w:t>153</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1.99</w:t>
      </w:r>
      <w:r>
        <w:rPr>
          <w:rFonts w:asciiTheme="minorHAnsi" w:eastAsiaTheme="minorEastAsia" w:hAnsiTheme="minorHAnsi" w:cstheme="minorBidi"/>
          <w:sz w:val="22"/>
          <w:szCs w:val="22"/>
          <w:lang w:eastAsia="en-AU"/>
        </w:rPr>
        <w:tab/>
      </w:r>
      <w:r>
        <w:t>General exemption criteria</w:t>
      </w:r>
      <w:r>
        <w:tab/>
      </w:r>
      <w:r w:rsidR="00BF2802">
        <w:fldChar w:fldCharType="begin"/>
      </w:r>
      <w:r>
        <w:instrText xml:space="preserve"> PAGEREF _Toc271706578 \h </w:instrText>
      </w:r>
      <w:r w:rsidR="00BF2802">
        <w:fldChar w:fldCharType="separate"/>
      </w:r>
      <w:r w:rsidR="00524D0A">
        <w:t>153</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1.99A</w:t>
      </w:r>
      <w:r>
        <w:rPr>
          <w:rFonts w:asciiTheme="minorHAnsi" w:eastAsiaTheme="minorEastAsia" w:hAnsiTheme="minorHAnsi" w:cstheme="minorBidi"/>
          <w:sz w:val="22"/>
          <w:szCs w:val="22"/>
          <w:lang w:eastAsia="en-AU"/>
        </w:rPr>
        <w:tab/>
      </w:r>
      <w:r>
        <w:t>Activities not developments</w:t>
      </w:r>
      <w:r>
        <w:tab/>
      </w:r>
      <w:r w:rsidR="00BF2802">
        <w:fldChar w:fldCharType="begin"/>
      </w:r>
      <w:r>
        <w:instrText xml:space="preserve"> PAGEREF _Toc271706579 \h </w:instrText>
      </w:r>
      <w:r w:rsidR="00BF2802">
        <w:fldChar w:fldCharType="separate"/>
      </w:r>
      <w:r w:rsidR="00524D0A">
        <w:t>153</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1.99B</w:t>
      </w:r>
      <w:r>
        <w:rPr>
          <w:rFonts w:asciiTheme="minorHAnsi" w:eastAsiaTheme="minorEastAsia" w:hAnsiTheme="minorHAnsi" w:cstheme="minorBidi"/>
          <w:sz w:val="22"/>
          <w:szCs w:val="22"/>
          <w:lang w:eastAsia="en-AU"/>
        </w:rPr>
        <w:tab/>
      </w:r>
      <w:r>
        <w:t>Review of division</w:t>
      </w:r>
      <w:r>
        <w:tab/>
      </w:r>
      <w:r w:rsidR="00BF2802">
        <w:fldChar w:fldCharType="begin"/>
      </w:r>
      <w:r>
        <w:instrText xml:space="preserve"> PAGEREF _Toc271706580 \h </w:instrText>
      </w:r>
      <w:r w:rsidR="00BF2802">
        <w:fldChar w:fldCharType="separate"/>
      </w:r>
      <w:r w:rsidR="00524D0A">
        <w:t>153</w:t>
      </w:r>
      <w:r w:rsidR="00BF2802">
        <w:fldChar w:fldCharType="end"/>
      </w:r>
    </w:p>
    <w:p w:rsidR="001126FF" w:rsidRDefault="001126FF" w:rsidP="001126FF">
      <w:pPr>
        <w:pStyle w:val="TOC4"/>
        <w:rPr>
          <w:rFonts w:asciiTheme="minorHAnsi" w:eastAsiaTheme="minorEastAsia" w:hAnsiTheme="minorHAnsi" w:cstheme="minorBidi"/>
          <w:sz w:val="22"/>
          <w:szCs w:val="22"/>
          <w:lang w:eastAsia="en-AU"/>
        </w:rPr>
      </w:pPr>
      <w:r>
        <w:t>Subdivision 1.3.6A.2</w:t>
      </w:r>
      <w:r>
        <w:rPr>
          <w:rFonts w:asciiTheme="minorHAnsi" w:eastAsiaTheme="minorEastAsia" w:hAnsiTheme="minorHAnsi" w:cstheme="minorBidi"/>
          <w:sz w:val="22"/>
          <w:szCs w:val="22"/>
          <w:lang w:eastAsia="en-AU"/>
        </w:rPr>
        <w:tab/>
      </w:r>
      <w:r>
        <w:t>Exemptions—schools</w:t>
      </w:r>
    </w:p>
    <w:p w:rsidR="001126FF" w:rsidRDefault="001126FF" w:rsidP="001126FF">
      <w:pPr>
        <w:pStyle w:val="TOC5"/>
        <w:rPr>
          <w:rFonts w:asciiTheme="minorHAnsi" w:eastAsiaTheme="minorEastAsia" w:hAnsiTheme="minorHAnsi" w:cstheme="minorBidi"/>
          <w:sz w:val="22"/>
          <w:szCs w:val="22"/>
          <w:lang w:eastAsia="en-AU"/>
        </w:rPr>
      </w:pPr>
      <w:r>
        <w:tab/>
        <w:t>1.99C</w:t>
      </w:r>
      <w:r>
        <w:rPr>
          <w:rFonts w:asciiTheme="minorHAnsi" w:eastAsiaTheme="minorEastAsia" w:hAnsiTheme="minorHAnsi" w:cstheme="minorBidi"/>
          <w:sz w:val="22"/>
          <w:szCs w:val="22"/>
          <w:lang w:eastAsia="en-AU"/>
        </w:rPr>
        <w:tab/>
      </w:r>
      <w:r>
        <w:t>Schools—new buildings or alterations to buildings</w:t>
      </w:r>
      <w:r>
        <w:tab/>
      </w:r>
      <w:r w:rsidR="00BF2802">
        <w:fldChar w:fldCharType="begin"/>
      </w:r>
      <w:r>
        <w:instrText xml:space="preserve"> PAGEREF _Toc271706582 \h </w:instrText>
      </w:r>
      <w:r w:rsidR="00BF2802">
        <w:fldChar w:fldCharType="separate"/>
      </w:r>
      <w:r w:rsidR="00524D0A">
        <w:t>154</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1.99D</w:t>
      </w:r>
      <w:r>
        <w:rPr>
          <w:rFonts w:asciiTheme="minorHAnsi" w:eastAsiaTheme="minorEastAsia" w:hAnsiTheme="minorHAnsi" w:cstheme="minorBidi"/>
          <w:sz w:val="22"/>
          <w:szCs w:val="22"/>
          <w:lang w:eastAsia="en-AU"/>
        </w:rPr>
        <w:tab/>
      </w:r>
      <w:r>
        <w:t>Schools—minor alterations</w:t>
      </w:r>
      <w:r>
        <w:tab/>
      </w:r>
      <w:r w:rsidR="00BF2802">
        <w:fldChar w:fldCharType="begin"/>
      </w:r>
      <w:r>
        <w:instrText xml:space="preserve"> PAGEREF _Toc271706583 \h </w:instrText>
      </w:r>
      <w:r w:rsidR="00BF2802">
        <w:fldChar w:fldCharType="separate"/>
      </w:r>
      <w:r w:rsidR="00524D0A">
        <w:t>155</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1.99E</w:t>
      </w:r>
      <w:r>
        <w:rPr>
          <w:rFonts w:asciiTheme="minorHAnsi" w:eastAsiaTheme="minorEastAsia" w:hAnsiTheme="minorHAnsi" w:cstheme="minorBidi"/>
          <w:sz w:val="22"/>
          <w:szCs w:val="22"/>
          <w:lang w:eastAsia="en-AU"/>
        </w:rPr>
        <w:tab/>
      </w:r>
      <w:r>
        <w:t>Schools—entrances</w:t>
      </w:r>
      <w:r>
        <w:tab/>
      </w:r>
      <w:r w:rsidR="00BF2802">
        <w:fldChar w:fldCharType="begin"/>
      </w:r>
      <w:r>
        <w:instrText xml:space="preserve"> PAGEREF _Toc271706584 \h </w:instrText>
      </w:r>
      <w:r w:rsidR="00BF2802">
        <w:fldChar w:fldCharType="separate"/>
      </w:r>
      <w:r w:rsidR="00524D0A">
        <w:t>155</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1.99F</w:t>
      </w:r>
      <w:r>
        <w:rPr>
          <w:rFonts w:asciiTheme="minorHAnsi" w:eastAsiaTheme="minorEastAsia" w:hAnsiTheme="minorHAnsi" w:cstheme="minorBidi"/>
          <w:sz w:val="22"/>
          <w:szCs w:val="22"/>
          <w:lang w:eastAsia="en-AU"/>
        </w:rPr>
        <w:tab/>
      </w:r>
      <w:r>
        <w:t>Schools—verandahs etc</w:t>
      </w:r>
      <w:r>
        <w:tab/>
      </w:r>
      <w:r w:rsidR="00BF2802">
        <w:fldChar w:fldCharType="begin"/>
      </w:r>
      <w:r>
        <w:instrText xml:space="preserve"> PAGEREF _Toc271706585 \h </w:instrText>
      </w:r>
      <w:r w:rsidR="00BF2802">
        <w:fldChar w:fldCharType="separate"/>
      </w:r>
      <w:r w:rsidR="00524D0A">
        <w:t>156</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1.99G</w:t>
      </w:r>
      <w:r>
        <w:rPr>
          <w:rFonts w:asciiTheme="minorHAnsi" w:eastAsiaTheme="minorEastAsia" w:hAnsiTheme="minorHAnsi" w:cstheme="minorBidi"/>
          <w:sz w:val="22"/>
          <w:szCs w:val="22"/>
          <w:lang w:eastAsia="en-AU"/>
        </w:rPr>
        <w:tab/>
      </w:r>
      <w:r>
        <w:t>Schools—signs</w:t>
      </w:r>
      <w:r>
        <w:tab/>
      </w:r>
      <w:r w:rsidR="00BF2802">
        <w:fldChar w:fldCharType="begin"/>
      </w:r>
      <w:r>
        <w:instrText xml:space="preserve"> PAGEREF _Toc271706586 \h </w:instrText>
      </w:r>
      <w:r w:rsidR="00BF2802">
        <w:fldChar w:fldCharType="separate"/>
      </w:r>
      <w:r w:rsidR="00524D0A">
        <w:t>157</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1.99H</w:t>
      </w:r>
      <w:r>
        <w:rPr>
          <w:rFonts w:asciiTheme="minorHAnsi" w:eastAsiaTheme="minorEastAsia" w:hAnsiTheme="minorHAnsi" w:cstheme="minorBidi"/>
          <w:sz w:val="22"/>
          <w:szCs w:val="22"/>
          <w:lang w:eastAsia="en-AU"/>
        </w:rPr>
        <w:tab/>
      </w:r>
      <w:r>
        <w:t>Schools—playground and exercise equipment</w:t>
      </w:r>
      <w:r>
        <w:tab/>
      </w:r>
      <w:r w:rsidR="00BF2802">
        <w:fldChar w:fldCharType="begin"/>
      </w:r>
      <w:r>
        <w:instrText xml:space="preserve"> PAGEREF _Toc271706587 \h </w:instrText>
      </w:r>
      <w:r w:rsidR="00BF2802">
        <w:fldChar w:fldCharType="separate"/>
      </w:r>
      <w:r w:rsidR="00524D0A">
        <w:t>158</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1.99I</w:t>
      </w:r>
      <w:r>
        <w:rPr>
          <w:rFonts w:asciiTheme="minorHAnsi" w:eastAsiaTheme="minorEastAsia" w:hAnsiTheme="minorHAnsi" w:cstheme="minorBidi"/>
          <w:sz w:val="22"/>
          <w:szCs w:val="22"/>
          <w:lang w:eastAsia="en-AU"/>
        </w:rPr>
        <w:tab/>
      </w:r>
      <w:r>
        <w:t>Schools—fences</w:t>
      </w:r>
      <w:r>
        <w:tab/>
      </w:r>
      <w:r w:rsidR="00BF2802">
        <w:fldChar w:fldCharType="begin"/>
      </w:r>
      <w:r>
        <w:instrText xml:space="preserve"> PAGEREF _Toc271706588 \h </w:instrText>
      </w:r>
      <w:r w:rsidR="00BF2802">
        <w:fldChar w:fldCharType="separate"/>
      </w:r>
      <w:r w:rsidR="00524D0A">
        <w:t>158</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1.99J</w:t>
      </w:r>
      <w:r>
        <w:rPr>
          <w:rFonts w:asciiTheme="minorHAnsi" w:eastAsiaTheme="minorEastAsia" w:hAnsiTheme="minorHAnsi" w:cstheme="minorBidi"/>
          <w:sz w:val="22"/>
          <w:szCs w:val="22"/>
          <w:lang w:eastAsia="en-AU"/>
        </w:rPr>
        <w:tab/>
      </w:r>
      <w:r>
        <w:t>Schools—shade structures</w:t>
      </w:r>
      <w:r>
        <w:tab/>
      </w:r>
      <w:r w:rsidR="00BF2802">
        <w:fldChar w:fldCharType="begin"/>
      </w:r>
      <w:r>
        <w:instrText xml:space="preserve"> PAGEREF _Toc271706589 \h </w:instrText>
      </w:r>
      <w:r w:rsidR="00BF2802">
        <w:fldChar w:fldCharType="separate"/>
      </w:r>
      <w:r w:rsidR="00524D0A">
        <w:t>159</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1.99K</w:t>
      </w:r>
      <w:r>
        <w:rPr>
          <w:rFonts w:asciiTheme="minorHAnsi" w:eastAsiaTheme="minorEastAsia" w:hAnsiTheme="minorHAnsi" w:cstheme="minorBidi"/>
          <w:sz w:val="22"/>
          <w:szCs w:val="22"/>
          <w:lang w:eastAsia="en-AU"/>
        </w:rPr>
        <w:tab/>
      </w:r>
      <w:r>
        <w:t>Schools—covered external walkways</w:t>
      </w:r>
      <w:r>
        <w:tab/>
      </w:r>
      <w:r w:rsidR="00BF2802">
        <w:fldChar w:fldCharType="begin"/>
      </w:r>
      <w:r>
        <w:instrText xml:space="preserve"> PAGEREF _Toc271706590 \h </w:instrText>
      </w:r>
      <w:r w:rsidR="00BF2802">
        <w:fldChar w:fldCharType="separate"/>
      </w:r>
      <w:r w:rsidR="00524D0A">
        <w:t>159</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1.99L</w:t>
      </w:r>
      <w:r>
        <w:rPr>
          <w:rFonts w:asciiTheme="minorHAnsi" w:eastAsiaTheme="minorEastAsia" w:hAnsiTheme="minorHAnsi" w:cstheme="minorBidi"/>
          <w:sz w:val="22"/>
          <w:szCs w:val="22"/>
          <w:lang w:eastAsia="en-AU"/>
        </w:rPr>
        <w:tab/>
      </w:r>
      <w:r>
        <w:t>Schools—flag poles</w:t>
      </w:r>
      <w:r>
        <w:tab/>
      </w:r>
      <w:r w:rsidR="00BF2802">
        <w:fldChar w:fldCharType="begin"/>
      </w:r>
      <w:r>
        <w:instrText xml:space="preserve"> PAGEREF _Toc271706591 \h </w:instrText>
      </w:r>
      <w:r w:rsidR="00BF2802">
        <w:fldChar w:fldCharType="separate"/>
      </w:r>
      <w:r w:rsidR="00524D0A">
        <w:t>160</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1.99M</w:t>
      </w:r>
      <w:r>
        <w:rPr>
          <w:rFonts w:asciiTheme="minorHAnsi" w:eastAsiaTheme="minorEastAsia" w:hAnsiTheme="minorHAnsi" w:cstheme="minorBidi"/>
          <w:sz w:val="22"/>
          <w:szCs w:val="22"/>
          <w:lang w:eastAsia="en-AU"/>
        </w:rPr>
        <w:tab/>
      </w:r>
      <w:r>
        <w:t>Schools—water tanks</w:t>
      </w:r>
      <w:r>
        <w:tab/>
      </w:r>
      <w:r w:rsidR="00BF2802">
        <w:fldChar w:fldCharType="begin"/>
      </w:r>
      <w:r>
        <w:instrText xml:space="preserve"> PAGEREF _Toc271706592 \h </w:instrText>
      </w:r>
      <w:r w:rsidR="00BF2802">
        <w:fldChar w:fldCharType="separate"/>
      </w:r>
      <w:r w:rsidR="00524D0A">
        <w:t>160</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1.99N</w:t>
      </w:r>
      <w:r>
        <w:rPr>
          <w:rFonts w:asciiTheme="minorHAnsi" w:eastAsiaTheme="minorEastAsia" w:hAnsiTheme="minorHAnsi" w:cstheme="minorBidi"/>
          <w:sz w:val="22"/>
          <w:szCs w:val="22"/>
          <w:lang w:eastAsia="en-AU"/>
        </w:rPr>
        <w:tab/>
      </w:r>
      <w:r>
        <w:t>Schools—landscape gardening</w:t>
      </w:r>
      <w:r>
        <w:tab/>
      </w:r>
      <w:r w:rsidR="00BF2802">
        <w:fldChar w:fldCharType="begin"/>
      </w:r>
      <w:r>
        <w:instrText xml:space="preserve"> PAGEREF _Toc271706593 \h </w:instrText>
      </w:r>
      <w:r w:rsidR="00BF2802">
        <w:fldChar w:fldCharType="separate"/>
      </w:r>
      <w:r w:rsidR="00524D0A">
        <w:t>160</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1.99O</w:t>
      </w:r>
      <w:r>
        <w:rPr>
          <w:rFonts w:asciiTheme="minorHAnsi" w:eastAsiaTheme="minorEastAsia" w:hAnsiTheme="minorHAnsi" w:cstheme="minorBidi"/>
          <w:sz w:val="22"/>
          <w:szCs w:val="22"/>
          <w:lang w:eastAsia="en-AU"/>
        </w:rPr>
        <w:tab/>
      </w:r>
      <w:r>
        <w:t>Schools—car parks</w:t>
      </w:r>
      <w:r>
        <w:tab/>
      </w:r>
      <w:r w:rsidR="00BF2802">
        <w:fldChar w:fldCharType="begin"/>
      </w:r>
      <w:r>
        <w:instrText xml:space="preserve"> PAGEREF _Toc271706594 \h </w:instrText>
      </w:r>
      <w:r w:rsidR="00BF2802">
        <w:fldChar w:fldCharType="separate"/>
      </w:r>
      <w:r w:rsidR="00524D0A">
        <w:t>161</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1.99P</w:t>
      </w:r>
      <w:r>
        <w:rPr>
          <w:rFonts w:asciiTheme="minorHAnsi" w:eastAsiaTheme="minorEastAsia" w:hAnsiTheme="minorHAnsi" w:cstheme="minorBidi"/>
          <w:sz w:val="22"/>
          <w:szCs w:val="22"/>
          <w:lang w:eastAsia="en-AU"/>
        </w:rPr>
        <w:tab/>
      </w:r>
      <w:r>
        <w:t>Schools—bicycle enclosures</w:t>
      </w:r>
      <w:r>
        <w:tab/>
      </w:r>
      <w:r w:rsidR="00BF2802">
        <w:fldChar w:fldCharType="begin"/>
      </w:r>
      <w:r>
        <w:instrText xml:space="preserve"> PAGEREF _Toc271706595 \h </w:instrText>
      </w:r>
      <w:r w:rsidR="00BF2802">
        <w:fldChar w:fldCharType="separate"/>
      </w:r>
      <w:r w:rsidR="00524D0A">
        <w:t>162</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1.99Q</w:t>
      </w:r>
      <w:r>
        <w:rPr>
          <w:rFonts w:asciiTheme="minorHAnsi" w:eastAsiaTheme="minorEastAsia" w:hAnsiTheme="minorHAnsi" w:cstheme="minorBidi"/>
          <w:sz w:val="22"/>
          <w:szCs w:val="22"/>
          <w:lang w:eastAsia="en-AU"/>
        </w:rPr>
        <w:tab/>
      </w:r>
      <w:r>
        <w:t>Schools—toilet and change room facilities</w:t>
      </w:r>
      <w:r>
        <w:tab/>
      </w:r>
      <w:r w:rsidR="00BF2802">
        <w:fldChar w:fldCharType="begin"/>
      </w:r>
      <w:r>
        <w:instrText xml:space="preserve"> PAGEREF _Toc271706596 \h </w:instrText>
      </w:r>
      <w:r w:rsidR="00BF2802">
        <w:fldChar w:fldCharType="separate"/>
      </w:r>
      <w:r w:rsidR="00524D0A">
        <w:t>162</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1.99R</w:t>
      </w:r>
      <w:r>
        <w:rPr>
          <w:rFonts w:asciiTheme="minorHAnsi" w:eastAsiaTheme="minorEastAsia" w:hAnsiTheme="minorHAnsi" w:cstheme="minorBidi"/>
          <w:sz w:val="22"/>
          <w:szCs w:val="22"/>
          <w:lang w:eastAsia="en-AU"/>
        </w:rPr>
        <w:tab/>
      </w:r>
      <w:r>
        <w:t>Schools—driveways</w:t>
      </w:r>
      <w:r>
        <w:tab/>
      </w:r>
      <w:r w:rsidR="00BF2802">
        <w:fldChar w:fldCharType="begin"/>
      </w:r>
      <w:r>
        <w:instrText xml:space="preserve"> PAGEREF _Toc271706597 \h </w:instrText>
      </w:r>
      <w:r w:rsidR="00BF2802">
        <w:fldChar w:fldCharType="separate"/>
      </w:r>
      <w:r w:rsidR="00524D0A">
        <w:t>162</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1.99S</w:t>
      </w:r>
      <w:r>
        <w:rPr>
          <w:rFonts w:asciiTheme="minorHAnsi" w:eastAsiaTheme="minorEastAsia" w:hAnsiTheme="minorHAnsi" w:cstheme="minorBidi"/>
          <w:sz w:val="22"/>
          <w:szCs w:val="22"/>
          <w:lang w:eastAsia="en-AU"/>
        </w:rPr>
        <w:tab/>
      </w:r>
      <w:r>
        <w:t>Schools—security cameras</w:t>
      </w:r>
      <w:r>
        <w:tab/>
      </w:r>
      <w:r w:rsidR="00BF2802">
        <w:fldChar w:fldCharType="begin"/>
      </w:r>
      <w:r>
        <w:instrText xml:space="preserve"> PAGEREF _Toc271706598 \h </w:instrText>
      </w:r>
      <w:r w:rsidR="00BF2802">
        <w:fldChar w:fldCharType="separate"/>
      </w:r>
      <w:r w:rsidR="00524D0A">
        <w:t>162</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1.99T</w:t>
      </w:r>
      <w:r>
        <w:rPr>
          <w:rFonts w:asciiTheme="minorHAnsi" w:eastAsiaTheme="minorEastAsia" w:hAnsiTheme="minorHAnsi" w:cstheme="minorBidi"/>
          <w:sz w:val="22"/>
          <w:szCs w:val="22"/>
          <w:lang w:eastAsia="en-AU"/>
        </w:rPr>
        <w:tab/>
      </w:r>
      <w:r>
        <w:t>Schools—external lighting</w:t>
      </w:r>
      <w:r>
        <w:tab/>
      </w:r>
      <w:r w:rsidR="00BF2802">
        <w:fldChar w:fldCharType="begin"/>
      </w:r>
      <w:r>
        <w:instrText xml:space="preserve"> PAGEREF _Toc271706599 \h </w:instrText>
      </w:r>
      <w:r w:rsidR="00BF2802">
        <w:fldChar w:fldCharType="separate"/>
      </w:r>
      <w:r w:rsidR="00524D0A">
        <w:t>163</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1.99U</w:t>
      </w:r>
      <w:r>
        <w:rPr>
          <w:rFonts w:asciiTheme="minorHAnsi" w:eastAsiaTheme="minorEastAsia" w:hAnsiTheme="minorHAnsi" w:cstheme="minorBidi"/>
          <w:sz w:val="22"/>
          <w:szCs w:val="22"/>
          <w:lang w:eastAsia="en-AU"/>
        </w:rPr>
        <w:tab/>
      </w:r>
      <w:r>
        <w:t>Schools—demountable and transportable buildings</w:t>
      </w:r>
      <w:r>
        <w:tab/>
      </w:r>
      <w:r w:rsidR="00BF2802">
        <w:fldChar w:fldCharType="begin"/>
      </w:r>
      <w:r>
        <w:instrText xml:space="preserve"> PAGEREF _Toc271706600 \h </w:instrText>
      </w:r>
      <w:r w:rsidR="00BF2802">
        <w:fldChar w:fldCharType="separate"/>
      </w:r>
      <w:r w:rsidR="00524D0A">
        <w:t>163</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1.99V</w:t>
      </w:r>
      <w:r>
        <w:rPr>
          <w:rFonts w:asciiTheme="minorHAnsi" w:eastAsiaTheme="minorEastAsia" w:hAnsiTheme="minorHAnsi" w:cstheme="minorBidi"/>
          <w:sz w:val="22"/>
          <w:szCs w:val="22"/>
          <w:lang w:eastAsia="en-AU"/>
        </w:rPr>
        <w:tab/>
      </w:r>
      <w:r>
        <w:t>Schools—class 10b structures</w:t>
      </w:r>
      <w:r>
        <w:tab/>
      </w:r>
      <w:r w:rsidR="00BF2802">
        <w:fldChar w:fldCharType="begin"/>
      </w:r>
      <w:r>
        <w:instrText xml:space="preserve"> PAGEREF _Toc271706601 \h </w:instrText>
      </w:r>
      <w:r w:rsidR="00BF2802">
        <w:fldChar w:fldCharType="separate"/>
      </w:r>
      <w:r w:rsidR="00524D0A">
        <w:t>163</w:t>
      </w:r>
      <w:r w:rsidR="00BF2802">
        <w:fldChar w:fldCharType="end"/>
      </w:r>
    </w:p>
    <w:p w:rsidR="001126FF" w:rsidRDefault="001126FF">
      <w:pPr>
        <w:pStyle w:val="TOC8"/>
        <w:rPr>
          <w:rFonts w:asciiTheme="minorHAnsi" w:eastAsiaTheme="minorEastAsia" w:hAnsiTheme="minorHAnsi" w:cstheme="minorBidi"/>
          <w:b w:val="0"/>
          <w:sz w:val="22"/>
          <w:szCs w:val="22"/>
          <w:lang w:eastAsia="en-AU"/>
        </w:rPr>
      </w:pPr>
      <w:r>
        <w:t>Division 1.3.7</w:t>
      </w:r>
      <w:r>
        <w:rPr>
          <w:rFonts w:asciiTheme="minorHAnsi" w:eastAsiaTheme="minorEastAsia" w:hAnsiTheme="minorHAnsi" w:cstheme="minorBidi"/>
          <w:b w:val="0"/>
          <w:sz w:val="22"/>
          <w:szCs w:val="22"/>
          <w:lang w:eastAsia="en-AU"/>
        </w:rPr>
        <w:tab/>
      </w:r>
      <w:r>
        <w:t>Exempt developments—other exemptions</w:t>
      </w:r>
      <w:r>
        <w:tab/>
      </w:r>
      <w:r w:rsidR="00BF2802" w:rsidRPr="001126FF">
        <w:rPr>
          <w:b w:val="0"/>
        </w:rPr>
        <w:fldChar w:fldCharType="begin"/>
      </w:r>
      <w:r w:rsidRPr="001126FF">
        <w:rPr>
          <w:b w:val="0"/>
        </w:rPr>
        <w:instrText xml:space="preserve"> PAGEREF _Toc271706602 \h </w:instrText>
      </w:r>
      <w:r w:rsidR="00BF2802" w:rsidRPr="001126FF">
        <w:rPr>
          <w:b w:val="0"/>
        </w:rPr>
      </w:r>
      <w:r w:rsidR="00BF2802" w:rsidRPr="001126FF">
        <w:rPr>
          <w:b w:val="0"/>
        </w:rPr>
        <w:fldChar w:fldCharType="separate"/>
      </w:r>
      <w:r w:rsidR="00524D0A">
        <w:rPr>
          <w:b w:val="0"/>
        </w:rPr>
        <w:t>164</w:t>
      </w:r>
      <w:r w:rsidR="00BF2802" w:rsidRPr="001126FF">
        <w:rPr>
          <w:b w:val="0"/>
        </w:rPr>
        <w:fldChar w:fldCharType="end"/>
      </w:r>
    </w:p>
    <w:p w:rsidR="001126FF" w:rsidRDefault="001126FF" w:rsidP="001126FF">
      <w:pPr>
        <w:pStyle w:val="TOC5"/>
        <w:rPr>
          <w:rFonts w:asciiTheme="minorHAnsi" w:eastAsiaTheme="minorEastAsia" w:hAnsiTheme="minorHAnsi" w:cstheme="minorBidi"/>
          <w:sz w:val="22"/>
          <w:szCs w:val="22"/>
          <w:lang w:eastAsia="en-AU"/>
        </w:rPr>
      </w:pPr>
      <w:r>
        <w:tab/>
        <w:t>1.100</w:t>
      </w:r>
      <w:r>
        <w:rPr>
          <w:rFonts w:asciiTheme="minorHAnsi" w:eastAsiaTheme="minorEastAsia" w:hAnsiTheme="minorHAnsi" w:cstheme="minorBidi"/>
          <w:sz w:val="22"/>
          <w:szCs w:val="22"/>
          <w:lang w:eastAsia="en-AU"/>
        </w:rPr>
        <w:tab/>
      </w:r>
      <w:r>
        <w:t>Compliant single dwellings</w:t>
      </w:r>
      <w:r>
        <w:tab/>
      </w:r>
      <w:r w:rsidR="00BF2802">
        <w:fldChar w:fldCharType="begin"/>
      </w:r>
      <w:r>
        <w:instrText xml:space="preserve"> PAGEREF _Toc271706603 \h </w:instrText>
      </w:r>
      <w:r w:rsidR="00BF2802">
        <w:fldChar w:fldCharType="separate"/>
      </w:r>
      <w:r w:rsidR="00524D0A">
        <w:t>164</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1.100A</w:t>
      </w:r>
      <w:r>
        <w:rPr>
          <w:rFonts w:asciiTheme="minorHAnsi" w:eastAsiaTheme="minorEastAsia" w:hAnsiTheme="minorHAnsi" w:cstheme="minorBidi"/>
          <w:sz w:val="22"/>
          <w:szCs w:val="22"/>
          <w:lang w:eastAsia="en-AU"/>
        </w:rPr>
        <w:tab/>
      </w:r>
      <w:r>
        <w:t>Otherwise non-compliant single dwellings</w:t>
      </w:r>
      <w:r>
        <w:tab/>
      </w:r>
      <w:r w:rsidR="00BF2802">
        <w:fldChar w:fldCharType="begin"/>
      </w:r>
      <w:r>
        <w:instrText xml:space="preserve"> PAGEREF _Toc271706604 \h </w:instrText>
      </w:r>
      <w:r w:rsidR="00BF2802">
        <w:fldChar w:fldCharType="separate"/>
      </w:r>
      <w:r w:rsidR="00524D0A">
        <w:t>166</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1.100B</w:t>
      </w:r>
      <w:r>
        <w:rPr>
          <w:rFonts w:asciiTheme="minorHAnsi" w:eastAsiaTheme="minorEastAsia" w:hAnsiTheme="minorHAnsi" w:cstheme="minorBidi"/>
          <w:sz w:val="22"/>
          <w:szCs w:val="22"/>
          <w:lang w:eastAsia="en-AU"/>
        </w:rPr>
        <w:tab/>
      </w:r>
      <w:r>
        <w:t>Single dwellings—demolition</w:t>
      </w:r>
      <w:r>
        <w:tab/>
      </w:r>
      <w:r w:rsidR="00BF2802">
        <w:fldChar w:fldCharType="begin"/>
      </w:r>
      <w:r>
        <w:instrText xml:space="preserve"> PAGEREF _Toc271706605 \h </w:instrText>
      </w:r>
      <w:r w:rsidR="00BF2802">
        <w:fldChar w:fldCharType="separate"/>
      </w:r>
      <w:r w:rsidR="00524D0A">
        <w:t>168</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1.101</w:t>
      </w:r>
      <w:r>
        <w:rPr>
          <w:rFonts w:asciiTheme="minorHAnsi" w:eastAsiaTheme="minorEastAsia" w:hAnsiTheme="minorHAnsi" w:cstheme="minorBidi"/>
          <w:sz w:val="22"/>
          <w:szCs w:val="22"/>
          <w:lang w:eastAsia="en-AU"/>
        </w:rPr>
        <w:tab/>
      </w:r>
      <w:r>
        <w:t>Buildings and structures—demolition</w:t>
      </w:r>
      <w:r>
        <w:tab/>
      </w:r>
      <w:r w:rsidR="00BF2802">
        <w:fldChar w:fldCharType="begin"/>
      </w:r>
      <w:r>
        <w:instrText xml:space="preserve"> PAGEREF _Toc271706606 \h </w:instrText>
      </w:r>
      <w:r w:rsidR="00BF2802">
        <w:fldChar w:fldCharType="separate"/>
      </w:r>
      <w:r w:rsidR="00524D0A">
        <w:t>168</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1.102</w:t>
      </w:r>
      <w:r>
        <w:rPr>
          <w:rFonts w:asciiTheme="minorHAnsi" w:eastAsiaTheme="minorEastAsia" w:hAnsiTheme="minorHAnsi" w:cstheme="minorBidi"/>
          <w:sz w:val="22"/>
          <w:szCs w:val="22"/>
          <w:lang w:eastAsia="en-AU"/>
        </w:rPr>
        <w:tab/>
      </w:r>
      <w:r>
        <w:t>Temporary use of land for emergency services training etc</w:t>
      </w:r>
      <w:r>
        <w:tab/>
      </w:r>
      <w:r w:rsidR="00BF2802">
        <w:fldChar w:fldCharType="begin"/>
      </w:r>
      <w:r>
        <w:instrText xml:space="preserve"> PAGEREF _Toc271706607 \h </w:instrText>
      </w:r>
      <w:r w:rsidR="00BF2802">
        <w:fldChar w:fldCharType="separate"/>
      </w:r>
      <w:r w:rsidR="00524D0A">
        <w:t>169</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1.103</w:t>
      </w:r>
      <w:r>
        <w:rPr>
          <w:rFonts w:asciiTheme="minorHAnsi" w:eastAsiaTheme="minorEastAsia" w:hAnsiTheme="minorHAnsi" w:cstheme="minorBidi"/>
          <w:sz w:val="22"/>
          <w:szCs w:val="22"/>
          <w:lang w:eastAsia="en-AU"/>
        </w:rPr>
        <w:tab/>
      </w:r>
      <w:r>
        <w:t>Utility and telecommunications services</w:t>
      </w:r>
      <w:r>
        <w:tab/>
      </w:r>
      <w:r w:rsidR="00BF2802">
        <w:fldChar w:fldCharType="begin"/>
      </w:r>
      <w:r>
        <w:instrText xml:space="preserve"> PAGEREF _Toc271706608 \h </w:instrText>
      </w:r>
      <w:r w:rsidR="00BF2802">
        <w:fldChar w:fldCharType="separate"/>
      </w:r>
      <w:r w:rsidR="00524D0A">
        <w:t>170</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1.104</w:t>
      </w:r>
      <w:r>
        <w:rPr>
          <w:rFonts w:asciiTheme="minorHAnsi" w:eastAsiaTheme="minorEastAsia" w:hAnsiTheme="minorHAnsi" w:cstheme="minorBidi"/>
          <w:sz w:val="22"/>
          <w:szCs w:val="22"/>
          <w:lang w:eastAsia="en-AU"/>
        </w:rPr>
        <w:tab/>
      </w:r>
      <w:r>
        <w:t>Landscape gardening</w:t>
      </w:r>
      <w:r>
        <w:tab/>
      </w:r>
      <w:r w:rsidR="00BF2802">
        <w:fldChar w:fldCharType="begin"/>
      </w:r>
      <w:r>
        <w:instrText xml:space="preserve"> PAGEREF _Toc271706609 \h </w:instrText>
      </w:r>
      <w:r w:rsidR="00BF2802">
        <w:fldChar w:fldCharType="separate"/>
      </w:r>
      <w:r w:rsidR="00524D0A">
        <w:t>171</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1.105</w:t>
      </w:r>
      <w:r>
        <w:rPr>
          <w:rFonts w:asciiTheme="minorHAnsi" w:eastAsiaTheme="minorEastAsia" w:hAnsiTheme="minorHAnsi" w:cstheme="minorBidi"/>
          <w:sz w:val="22"/>
          <w:szCs w:val="22"/>
          <w:lang w:eastAsia="en-AU"/>
        </w:rPr>
        <w:tab/>
      </w:r>
      <w:r>
        <w:t>Works under Water Resources Act by non-territory entities</w:t>
      </w:r>
      <w:r>
        <w:tab/>
      </w:r>
      <w:r w:rsidR="00BF2802">
        <w:fldChar w:fldCharType="begin"/>
      </w:r>
      <w:r>
        <w:instrText xml:space="preserve"> PAGEREF _Toc271706610 \h </w:instrText>
      </w:r>
      <w:r w:rsidR="00BF2802">
        <w:fldChar w:fldCharType="separate"/>
      </w:r>
      <w:r w:rsidR="00524D0A">
        <w:t>172</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1.108</w:t>
      </w:r>
      <w:r>
        <w:rPr>
          <w:rFonts w:asciiTheme="minorHAnsi" w:eastAsiaTheme="minorEastAsia" w:hAnsiTheme="minorHAnsi" w:cstheme="minorBidi"/>
          <w:sz w:val="22"/>
          <w:szCs w:val="22"/>
          <w:lang w:eastAsia="en-AU"/>
        </w:rPr>
        <w:tab/>
      </w:r>
      <w:r>
        <w:t>Home businesses conducted from residential leases</w:t>
      </w:r>
      <w:r>
        <w:tab/>
      </w:r>
      <w:r w:rsidR="00BF2802">
        <w:fldChar w:fldCharType="begin"/>
      </w:r>
      <w:r>
        <w:instrText xml:space="preserve"> PAGEREF _Toc271706611 \h </w:instrText>
      </w:r>
      <w:r w:rsidR="00BF2802">
        <w:fldChar w:fldCharType="separate"/>
      </w:r>
      <w:r w:rsidR="00524D0A">
        <w:t>173</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1.109</w:t>
      </w:r>
      <w:r>
        <w:rPr>
          <w:rFonts w:asciiTheme="minorHAnsi" w:eastAsiaTheme="minorEastAsia" w:hAnsiTheme="minorHAnsi" w:cstheme="minorBidi"/>
          <w:sz w:val="22"/>
          <w:szCs w:val="22"/>
          <w:lang w:eastAsia="en-AU"/>
        </w:rPr>
        <w:tab/>
      </w:r>
      <w:r>
        <w:t>Designated areas—developments not involving lease variations</w:t>
      </w:r>
      <w:r>
        <w:tab/>
      </w:r>
      <w:r w:rsidR="00BF2802">
        <w:fldChar w:fldCharType="begin"/>
      </w:r>
      <w:r>
        <w:instrText xml:space="preserve"> PAGEREF _Toc271706612 \h </w:instrText>
      </w:r>
      <w:r w:rsidR="00BF2802">
        <w:fldChar w:fldCharType="separate"/>
      </w:r>
      <w:r w:rsidR="00524D0A">
        <w:t>175</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1.110</w:t>
      </w:r>
      <w:r>
        <w:rPr>
          <w:rFonts w:asciiTheme="minorHAnsi" w:eastAsiaTheme="minorEastAsia" w:hAnsiTheme="minorHAnsi" w:cstheme="minorBidi"/>
          <w:sz w:val="22"/>
          <w:szCs w:val="22"/>
          <w:lang w:eastAsia="en-AU"/>
        </w:rPr>
        <w:tab/>
      </w:r>
      <w:r>
        <w:rPr>
          <w:lang w:eastAsia="en-AU"/>
        </w:rPr>
        <w:t>Rebuilding damaged buildings and structures</w:t>
      </w:r>
      <w:r>
        <w:tab/>
      </w:r>
      <w:r w:rsidR="00BF2802">
        <w:fldChar w:fldCharType="begin"/>
      </w:r>
      <w:r>
        <w:instrText xml:space="preserve"> PAGEREF _Toc271706613 \h </w:instrText>
      </w:r>
      <w:r w:rsidR="00BF2802">
        <w:fldChar w:fldCharType="separate"/>
      </w:r>
      <w:r w:rsidR="00524D0A">
        <w:t>175</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1.111</w:t>
      </w:r>
      <w:r>
        <w:rPr>
          <w:rFonts w:asciiTheme="minorHAnsi" w:eastAsiaTheme="minorEastAsia" w:hAnsiTheme="minorHAnsi" w:cstheme="minorBidi"/>
          <w:sz w:val="22"/>
          <w:szCs w:val="22"/>
          <w:lang w:eastAsia="en-AU"/>
        </w:rPr>
        <w:tab/>
      </w:r>
      <w:r>
        <w:rPr>
          <w:lang w:eastAsia="en-AU"/>
        </w:rPr>
        <w:t>Bores</w:t>
      </w:r>
      <w:r>
        <w:tab/>
      </w:r>
      <w:r w:rsidR="00BF2802">
        <w:fldChar w:fldCharType="begin"/>
      </w:r>
      <w:r>
        <w:instrText xml:space="preserve"> PAGEREF _Toc271706614 \h </w:instrText>
      </w:r>
      <w:r w:rsidR="00BF2802">
        <w:fldChar w:fldCharType="separate"/>
      </w:r>
      <w:r w:rsidR="00524D0A">
        <w:t>177</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1.112</w:t>
      </w:r>
      <w:r>
        <w:rPr>
          <w:rFonts w:asciiTheme="minorHAnsi" w:eastAsiaTheme="minorEastAsia" w:hAnsiTheme="minorHAnsi" w:cstheme="minorBidi"/>
          <w:sz w:val="22"/>
          <w:szCs w:val="22"/>
          <w:lang w:eastAsia="en-AU"/>
        </w:rPr>
        <w:tab/>
      </w:r>
      <w:r>
        <w:t>Subdivisions—Unit Titles Act</w:t>
      </w:r>
      <w:r>
        <w:tab/>
      </w:r>
      <w:r w:rsidR="00BF2802">
        <w:fldChar w:fldCharType="begin"/>
      </w:r>
      <w:r>
        <w:instrText xml:space="preserve"> PAGEREF _Toc271706615 \h </w:instrText>
      </w:r>
      <w:r w:rsidR="00BF2802">
        <w:fldChar w:fldCharType="separate"/>
      </w:r>
      <w:r w:rsidR="00524D0A">
        <w:t>178</w:t>
      </w:r>
      <w:r w:rsidR="00BF2802">
        <w:fldChar w:fldCharType="end"/>
      </w:r>
    </w:p>
    <w:p w:rsidR="001126FF" w:rsidRDefault="001126FF">
      <w:pPr>
        <w:pStyle w:val="TOC7"/>
        <w:rPr>
          <w:rFonts w:asciiTheme="minorHAnsi" w:eastAsiaTheme="minorEastAsia" w:hAnsiTheme="minorHAnsi" w:cstheme="minorBidi"/>
          <w:b w:val="0"/>
          <w:sz w:val="22"/>
          <w:szCs w:val="22"/>
          <w:lang w:eastAsia="en-AU"/>
        </w:rPr>
      </w:pPr>
      <w:r>
        <w:t>Part 1.4</w:t>
      </w:r>
      <w:r>
        <w:rPr>
          <w:rFonts w:asciiTheme="minorHAnsi" w:eastAsiaTheme="minorEastAsia" w:hAnsiTheme="minorHAnsi" w:cstheme="minorBidi"/>
          <w:b w:val="0"/>
          <w:sz w:val="22"/>
          <w:szCs w:val="22"/>
          <w:lang w:eastAsia="en-AU"/>
        </w:rPr>
        <w:tab/>
      </w:r>
      <w:r>
        <w:t>Permitted open space boundary fence colours</w:t>
      </w:r>
      <w:r>
        <w:tab/>
      </w:r>
      <w:r w:rsidR="00BF2802" w:rsidRPr="001126FF">
        <w:rPr>
          <w:b w:val="0"/>
        </w:rPr>
        <w:fldChar w:fldCharType="begin"/>
      </w:r>
      <w:r w:rsidRPr="001126FF">
        <w:rPr>
          <w:b w:val="0"/>
        </w:rPr>
        <w:instrText xml:space="preserve"> PAGEREF _Toc271706616 \h </w:instrText>
      </w:r>
      <w:r w:rsidR="00BF2802" w:rsidRPr="001126FF">
        <w:rPr>
          <w:b w:val="0"/>
        </w:rPr>
      </w:r>
      <w:r w:rsidR="00BF2802" w:rsidRPr="001126FF">
        <w:rPr>
          <w:b w:val="0"/>
        </w:rPr>
        <w:fldChar w:fldCharType="separate"/>
      </w:r>
      <w:r w:rsidR="00524D0A">
        <w:rPr>
          <w:b w:val="0"/>
        </w:rPr>
        <w:t>179</w:t>
      </w:r>
      <w:r w:rsidR="00BF2802" w:rsidRPr="001126FF">
        <w:rPr>
          <w:b w:val="0"/>
        </w:rPr>
        <w:fldChar w:fldCharType="end"/>
      </w:r>
    </w:p>
    <w:p w:rsidR="001126FF" w:rsidRDefault="001126FF">
      <w:pPr>
        <w:pStyle w:val="TOC7"/>
        <w:rPr>
          <w:rFonts w:asciiTheme="minorHAnsi" w:eastAsiaTheme="minorEastAsia" w:hAnsiTheme="minorHAnsi" w:cstheme="minorBidi"/>
          <w:b w:val="0"/>
          <w:sz w:val="22"/>
          <w:szCs w:val="22"/>
          <w:lang w:eastAsia="en-AU"/>
        </w:rPr>
      </w:pPr>
      <w:r>
        <w:t>Part 1.5</w:t>
      </w:r>
      <w:r>
        <w:rPr>
          <w:rFonts w:asciiTheme="minorHAnsi" w:eastAsiaTheme="minorEastAsia" w:hAnsiTheme="minorHAnsi" w:cstheme="minorBidi"/>
          <w:b w:val="0"/>
          <w:sz w:val="22"/>
          <w:szCs w:val="22"/>
          <w:lang w:eastAsia="en-AU"/>
        </w:rPr>
        <w:tab/>
      </w:r>
      <w:r>
        <w:t>Tables of exempt signs</w:t>
      </w:r>
      <w:r>
        <w:tab/>
      </w:r>
      <w:r w:rsidR="00BF2802" w:rsidRPr="001126FF">
        <w:rPr>
          <w:b w:val="0"/>
        </w:rPr>
        <w:fldChar w:fldCharType="begin"/>
      </w:r>
      <w:r w:rsidRPr="001126FF">
        <w:rPr>
          <w:b w:val="0"/>
        </w:rPr>
        <w:instrText xml:space="preserve"> PAGEREF _Toc271706617 \h </w:instrText>
      </w:r>
      <w:r w:rsidR="00BF2802" w:rsidRPr="001126FF">
        <w:rPr>
          <w:b w:val="0"/>
        </w:rPr>
      </w:r>
      <w:r w:rsidR="00BF2802" w:rsidRPr="001126FF">
        <w:rPr>
          <w:b w:val="0"/>
        </w:rPr>
        <w:fldChar w:fldCharType="separate"/>
      </w:r>
      <w:r w:rsidR="00524D0A">
        <w:rPr>
          <w:b w:val="0"/>
        </w:rPr>
        <w:t>182</w:t>
      </w:r>
      <w:r w:rsidR="00BF2802" w:rsidRPr="001126FF">
        <w:rPr>
          <w:b w:val="0"/>
        </w:rPr>
        <w:fldChar w:fldCharType="end"/>
      </w:r>
    </w:p>
    <w:p w:rsidR="001126FF" w:rsidRDefault="001126FF" w:rsidP="001126FF">
      <w:pPr>
        <w:pStyle w:val="TOC6"/>
        <w:rPr>
          <w:rFonts w:asciiTheme="minorHAnsi" w:eastAsiaTheme="minorEastAsia" w:hAnsiTheme="minorHAnsi" w:cstheme="minorBidi"/>
          <w:sz w:val="22"/>
          <w:szCs w:val="22"/>
          <w:lang w:eastAsia="en-AU"/>
        </w:rPr>
      </w:pPr>
      <w:r>
        <w:t>Schedule 1A</w:t>
      </w:r>
      <w:r>
        <w:rPr>
          <w:rFonts w:asciiTheme="minorHAnsi" w:eastAsiaTheme="minorEastAsia" w:hAnsiTheme="minorHAnsi" w:cstheme="minorBidi"/>
          <w:sz w:val="22"/>
          <w:szCs w:val="22"/>
          <w:lang w:eastAsia="en-AU"/>
        </w:rPr>
        <w:tab/>
      </w:r>
      <w:r>
        <w:t>Permitted variations to approved and exempt developments</w:t>
      </w:r>
      <w:r>
        <w:tab/>
      </w:r>
      <w:r w:rsidR="00BF2802" w:rsidRPr="001126FF">
        <w:rPr>
          <w:b w:val="0"/>
          <w:sz w:val="20"/>
        </w:rPr>
        <w:fldChar w:fldCharType="begin"/>
      </w:r>
      <w:r w:rsidRPr="001126FF">
        <w:rPr>
          <w:b w:val="0"/>
          <w:sz w:val="20"/>
        </w:rPr>
        <w:instrText xml:space="preserve"> PAGEREF _Toc271706618 \h </w:instrText>
      </w:r>
      <w:r w:rsidR="00BF2802" w:rsidRPr="001126FF">
        <w:rPr>
          <w:b w:val="0"/>
          <w:sz w:val="20"/>
        </w:rPr>
      </w:r>
      <w:r w:rsidR="00BF2802" w:rsidRPr="001126FF">
        <w:rPr>
          <w:b w:val="0"/>
          <w:sz w:val="20"/>
        </w:rPr>
        <w:fldChar w:fldCharType="separate"/>
      </w:r>
      <w:r w:rsidR="00524D0A">
        <w:rPr>
          <w:b w:val="0"/>
          <w:sz w:val="20"/>
        </w:rPr>
        <w:t>187</w:t>
      </w:r>
      <w:r w:rsidR="00BF2802" w:rsidRPr="001126FF">
        <w:rPr>
          <w:b w:val="0"/>
          <w:sz w:val="20"/>
        </w:rPr>
        <w:fldChar w:fldCharType="end"/>
      </w:r>
    </w:p>
    <w:p w:rsidR="001126FF" w:rsidRDefault="001126FF">
      <w:pPr>
        <w:pStyle w:val="TOC7"/>
        <w:rPr>
          <w:rFonts w:asciiTheme="minorHAnsi" w:eastAsiaTheme="minorEastAsia" w:hAnsiTheme="minorHAnsi" w:cstheme="minorBidi"/>
          <w:b w:val="0"/>
          <w:sz w:val="22"/>
          <w:szCs w:val="22"/>
          <w:lang w:eastAsia="en-AU"/>
        </w:rPr>
      </w:pPr>
      <w:r>
        <w:t>Part 1A.1</w:t>
      </w:r>
      <w:r>
        <w:rPr>
          <w:rFonts w:asciiTheme="minorHAnsi" w:eastAsiaTheme="minorEastAsia" w:hAnsiTheme="minorHAnsi" w:cstheme="minorBidi"/>
          <w:b w:val="0"/>
          <w:sz w:val="22"/>
          <w:szCs w:val="22"/>
          <w:lang w:eastAsia="en-AU"/>
        </w:rPr>
        <w:tab/>
      </w:r>
      <w:r>
        <w:t>Preliminary</w:t>
      </w:r>
      <w:r>
        <w:tab/>
      </w:r>
      <w:r w:rsidR="00BF2802" w:rsidRPr="001126FF">
        <w:rPr>
          <w:b w:val="0"/>
        </w:rPr>
        <w:fldChar w:fldCharType="begin"/>
      </w:r>
      <w:r w:rsidRPr="001126FF">
        <w:rPr>
          <w:b w:val="0"/>
        </w:rPr>
        <w:instrText xml:space="preserve"> PAGEREF _Toc271706619 \h </w:instrText>
      </w:r>
      <w:r w:rsidR="00BF2802" w:rsidRPr="001126FF">
        <w:rPr>
          <w:b w:val="0"/>
        </w:rPr>
      </w:r>
      <w:r w:rsidR="00BF2802" w:rsidRPr="001126FF">
        <w:rPr>
          <w:b w:val="0"/>
        </w:rPr>
        <w:fldChar w:fldCharType="separate"/>
      </w:r>
      <w:r w:rsidR="00524D0A">
        <w:rPr>
          <w:b w:val="0"/>
        </w:rPr>
        <w:t>187</w:t>
      </w:r>
      <w:r w:rsidR="00BF2802" w:rsidRPr="001126FF">
        <w:rPr>
          <w:b w:val="0"/>
        </w:rPr>
        <w:fldChar w:fldCharType="end"/>
      </w:r>
    </w:p>
    <w:p w:rsidR="001126FF" w:rsidRDefault="001126FF" w:rsidP="001126FF">
      <w:pPr>
        <w:pStyle w:val="TOC5"/>
        <w:rPr>
          <w:rFonts w:asciiTheme="minorHAnsi" w:eastAsiaTheme="minorEastAsia" w:hAnsiTheme="minorHAnsi" w:cstheme="minorBidi"/>
          <w:sz w:val="22"/>
          <w:szCs w:val="22"/>
          <w:lang w:eastAsia="en-AU"/>
        </w:rPr>
      </w:pPr>
      <w:r>
        <w:tab/>
        <w:t>1A.1</w:t>
      </w:r>
      <w:r>
        <w:rPr>
          <w:rFonts w:asciiTheme="minorHAnsi" w:eastAsiaTheme="minorEastAsia" w:hAnsiTheme="minorHAnsi" w:cstheme="minorBidi"/>
          <w:sz w:val="22"/>
          <w:szCs w:val="22"/>
          <w:lang w:eastAsia="en-AU"/>
        </w:rPr>
        <w:tab/>
      </w:r>
      <w:r w:rsidRPr="00DC31CE">
        <w:rPr>
          <w:lang w:val="en-US"/>
        </w:rPr>
        <w:t>Definitions—sch 1A</w:t>
      </w:r>
      <w:r>
        <w:tab/>
      </w:r>
      <w:r w:rsidR="00BF2802">
        <w:fldChar w:fldCharType="begin"/>
      </w:r>
      <w:r>
        <w:instrText xml:space="preserve"> PAGEREF _Toc271706620 \h </w:instrText>
      </w:r>
      <w:r w:rsidR="00BF2802">
        <w:fldChar w:fldCharType="separate"/>
      </w:r>
      <w:r w:rsidR="00524D0A">
        <w:t>187</w:t>
      </w:r>
      <w:r w:rsidR="00BF2802">
        <w:fldChar w:fldCharType="end"/>
      </w:r>
    </w:p>
    <w:p w:rsidR="001126FF" w:rsidRDefault="001126FF">
      <w:pPr>
        <w:pStyle w:val="TOC7"/>
        <w:rPr>
          <w:rFonts w:asciiTheme="minorHAnsi" w:eastAsiaTheme="minorEastAsia" w:hAnsiTheme="minorHAnsi" w:cstheme="minorBidi"/>
          <w:b w:val="0"/>
          <w:sz w:val="22"/>
          <w:szCs w:val="22"/>
          <w:lang w:eastAsia="en-AU"/>
        </w:rPr>
      </w:pPr>
      <w:r>
        <w:t>Part 1A.2</w:t>
      </w:r>
      <w:r>
        <w:rPr>
          <w:rFonts w:asciiTheme="minorHAnsi" w:eastAsiaTheme="minorEastAsia" w:hAnsiTheme="minorHAnsi" w:cstheme="minorBidi"/>
          <w:b w:val="0"/>
          <w:sz w:val="22"/>
          <w:szCs w:val="22"/>
          <w:lang w:eastAsia="en-AU"/>
        </w:rPr>
        <w:tab/>
      </w:r>
      <w:r>
        <w:t>Permitted construction tolerances</w:t>
      </w:r>
      <w:r>
        <w:tab/>
      </w:r>
      <w:r w:rsidR="00BF2802" w:rsidRPr="001126FF">
        <w:rPr>
          <w:b w:val="0"/>
        </w:rPr>
        <w:fldChar w:fldCharType="begin"/>
      </w:r>
      <w:r w:rsidRPr="001126FF">
        <w:rPr>
          <w:b w:val="0"/>
        </w:rPr>
        <w:instrText xml:space="preserve"> PAGEREF _Toc271706621 \h </w:instrText>
      </w:r>
      <w:r w:rsidR="00BF2802" w:rsidRPr="001126FF">
        <w:rPr>
          <w:b w:val="0"/>
        </w:rPr>
      </w:r>
      <w:r w:rsidR="00BF2802" w:rsidRPr="001126FF">
        <w:rPr>
          <w:b w:val="0"/>
        </w:rPr>
        <w:fldChar w:fldCharType="separate"/>
      </w:r>
      <w:r w:rsidR="00524D0A">
        <w:rPr>
          <w:b w:val="0"/>
        </w:rPr>
        <w:t>187</w:t>
      </w:r>
      <w:r w:rsidR="00BF2802" w:rsidRPr="001126FF">
        <w:rPr>
          <w:b w:val="0"/>
        </w:rPr>
        <w:fldChar w:fldCharType="end"/>
      </w:r>
    </w:p>
    <w:p w:rsidR="001126FF" w:rsidRDefault="001126FF" w:rsidP="001126FF">
      <w:pPr>
        <w:pStyle w:val="TOC5"/>
        <w:rPr>
          <w:rFonts w:asciiTheme="minorHAnsi" w:eastAsiaTheme="minorEastAsia" w:hAnsiTheme="minorHAnsi" w:cstheme="minorBidi"/>
          <w:sz w:val="22"/>
          <w:szCs w:val="22"/>
          <w:lang w:eastAsia="en-AU"/>
        </w:rPr>
      </w:pPr>
      <w:r>
        <w:tab/>
        <w:t>1A.10</w:t>
      </w:r>
      <w:r>
        <w:rPr>
          <w:rFonts w:asciiTheme="minorHAnsi" w:eastAsiaTheme="minorEastAsia" w:hAnsiTheme="minorHAnsi" w:cstheme="minorBidi"/>
          <w:sz w:val="22"/>
          <w:szCs w:val="22"/>
          <w:lang w:eastAsia="en-AU"/>
        </w:rPr>
        <w:tab/>
      </w:r>
      <w:r w:rsidRPr="00DC31CE">
        <w:rPr>
          <w:lang w:val="en-US"/>
        </w:rPr>
        <w:t>Permitted variations—</w:t>
      </w:r>
      <w:r>
        <w:t>horizontal siting tolerances for buildings and structures</w:t>
      </w:r>
      <w:r>
        <w:tab/>
      </w:r>
      <w:r w:rsidR="00BF2802">
        <w:fldChar w:fldCharType="begin"/>
      </w:r>
      <w:r>
        <w:instrText xml:space="preserve"> PAGEREF _Toc271706622 \h </w:instrText>
      </w:r>
      <w:r w:rsidR="00BF2802">
        <w:fldChar w:fldCharType="separate"/>
      </w:r>
      <w:r w:rsidR="00524D0A">
        <w:t>187</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1A.11</w:t>
      </w:r>
      <w:r>
        <w:rPr>
          <w:rFonts w:asciiTheme="minorHAnsi" w:eastAsiaTheme="minorEastAsia" w:hAnsiTheme="minorHAnsi" w:cstheme="minorBidi"/>
          <w:sz w:val="22"/>
          <w:szCs w:val="22"/>
          <w:lang w:eastAsia="en-AU"/>
        </w:rPr>
        <w:tab/>
      </w:r>
      <w:r w:rsidRPr="00DC31CE">
        <w:rPr>
          <w:lang w:val="en-US"/>
        </w:rPr>
        <w:t>Permitted variations—h</w:t>
      </w:r>
      <w:r>
        <w:t>eight tolerances for buildings and structures</w:t>
      </w:r>
      <w:r>
        <w:tab/>
      </w:r>
      <w:r w:rsidR="00BF2802">
        <w:fldChar w:fldCharType="begin"/>
      </w:r>
      <w:r>
        <w:instrText xml:space="preserve"> PAGEREF _Toc271706623 \h </w:instrText>
      </w:r>
      <w:r w:rsidR="00BF2802">
        <w:fldChar w:fldCharType="separate"/>
      </w:r>
      <w:r w:rsidR="00524D0A">
        <w:t>191</w:t>
      </w:r>
      <w:r w:rsidR="00BF2802">
        <w:fldChar w:fldCharType="end"/>
      </w:r>
    </w:p>
    <w:p w:rsidR="001126FF" w:rsidRDefault="001126FF" w:rsidP="001126FF">
      <w:pPr>
        <w:pStyle w:val="TOC6"/>
        <w:rPr>
          <w:rFonts w:asciiTheme="minorHAnsi" w:eastAsiaTheme="minorEastAsia" w:hAnsiTheme="minorHAnsi" w:cstheme="minorBidi"/>
          <w:sz w:val="22"/>
          <w:szCs w:val="22"/>
          <w:lang w:eastAsia="en-AU"/>
        </w:rPr>
      </w:pPr>
      <w:r>
        <w:t>Schedule 2</w:t>
      </w:r>
      <w:r>
        <w:rPr>
          <w:rFonts w:asciiTheme="minorHAnsi" w:eastAsiaTheme="minorEastAsia" w:hAnsiTheme="minorHAnsi" w:cstheme="minorBidi"/>
          <w:sz w:val="22"/>
          <w:szCs w:val="22"/>
          <w:lang w:eastAsia="en-AU"/>
        </w:rPr>
        <w:tab/>
      </w:r>
      <w:r>
        <w:t>Limited public notification of certain merit track development applications</w:t>
      </w:r>
      <w:r>
        <w:tab/>
      </w:r>
      <w:r w:rsidR="00BF2802" w:rsidRPr="001126FF">
        <w:rPr>
          <w:b w:val="0"/>
          <w:sz w:val="20"/>
        </w:rPr>
        <w:fldChar w:fldCharType="begin"/>
      </w:r>
      <w:r w:rsidRPr="001126FF">
        <w:rPr>
          <w:b w:val="0"/>
          <w:sz w:val="20"/>
        </w:rPr>
        <w:instrText xml:space="preserve"> PAGEREF _Toc271706624 \h </w:instrText>
      </w:r>
      <w:r w:rsidR="00BF2802" w:rsidRPr="001126FF">
        <w:rPr>
          <w:b w:val="0"/>
          <w:sz w:val="20"/>
        </w:rPr>
      </w:r>
      <w:r w:rsidR="00BF2802" w:rsidRPr="001126FF">
        <w:rPr>
          <w:b w:val="0"/>
          <w:sz w:val="20"/>
        </w:rPr>
        <w:fldChar w:fldCharType="separate"/>
      </w:r>
      <w:r w:rsidR="00524D0A">
        <w:rPr>
          <w:b w:val="0"/>
          <w:sz w:val="20"/>
        </w:rPr>
        <w:t>193</w:t>
      </w:r>
      <w:r w:rsidR="00BF2802" w:rsidRPr="001126FF">
        <w:rPr>
          <w:b w:val="0"/>
          <w:sz w:val="20"/>
        </w:rPr>
        <w:fldChar w:fldCharType="end"/>
      </w:r>
    </w:p>
    <w:p w:rsidR="001126FF" w:rsidRDefault="001126FF" w:rsidP="001126FF">
      <w:pPr>
        <w:pStyle w:val="TOC6"/>
        <w:rPr>
          <w:rFonts w:asciiTheme="minorHAnsi" w:eastAsiaTheme="minorEastAsia" w:hAnsiTheme="minorHAnsi" w:cstheme="minorBidi"/>
          <w:sz w:val="22"/>
          <w:szCs w:val="22"/>
          <w:lang w:eastAsia="en-AU"/>
        </w:rPr>
      </w:pPr>
      <w:r>
        <w:t>Schedule 3</w:t>
      </w:r>
      <w:r>
        <w:rPr>
          <w:rFonts w:asciiTheme="minorHAnsi" w:eastAsiaTheme="minorEastAsia" w:hAnsiTheme="minorHAnsi" w:cstheme="minorBidi"/>
          <w:sz w:val="22"/>
          <w:szCs w:val="22"/>
          <w:lang w:eastAsia="en-AU"/>
        </w:rPr>
        <w:tab/>
      </w:r>
      <w:r>
        <w:t>Matters exempt from third</w:t>
      </w:r>
      <w:r>
        <w:noBreakHyphen/>
        <w:t>party ACAT review</w:t>
      </w:r>
      <w:r>
        <w:tab/>
      </w:r>
      <w:r w:rsidR="00BF2802" w:rsidRPr="001126FF">
        <w:rPr>
          <w:b w:val="0"/>
          <w:sz w:val="20"/>
        </w:rPr>
        <w:fldChar w:fldCharType="begin"/>
      </w:r>
      <w:r w:rsidRPr="001126FF">
        <w:rPr>
          <w:b w:val="0"/>
          <w:sz w:val="20"/>
        </w:rPr>
        <w:instrText xml:space="preserve"> PAGEREF _Toc271706625 \h </w:instrText>
      </w:r>
      <w:r w:rsidR="00BF2802" w:rsidRPr="001126FF">
        <w:rPr>
          <w:b w:val="0"/>
          <w:sz w:val="20"/>
        </w:rPr>
      </w:r>
      <w:r w:rsidR="00BF2802" w:rsidRPr="001126FF">
        <w:rPr>
          <w:b w:val="0"/>
          <w:sz w:val="20"/>
        </w:rPr>
        <w:fldChar w:fldCharType="separate"/>
      </w:r>
      <w:r w:rsidR="00524D0A">
        <w:rPr>
          <w:b w:val="0"/>
          <w:sz w:val="20"/>
        </w:rPr>
        <w:t>200</w:t>
      </w:r>
      <w:r w:rsidR="00BF2802" w:rsidRPr="001126FF">
        <w:rPr>
          <w:b w:val="0"/>
          <w:sz w:val="20"/>
        </w:rPr>
        <w:fldChar w:fldCharType="end"/>
      </w:r>
    </w:p>
    <w:p w:rsidR="001126FF" w:rsidRDefault="001126FF">
      <w:pPr>
        <w:pStyle w:val="TOC7"/>
        <w:rPr>
          <w:rFonts w:asciiTheme="minorHAnsi" w:eastAsiaTheme="minorEastAsia" w:hAnsiTheme="minorHAnsi" w:cstheme="minorBidi"/>
          <w:b w:val="0"/>
          <w:sz w:val="22"/>
          <w:szCs w:val="22"/>
          <w:lang w:eastAsia="en-AU"/>
        </w:rPr>
      </w:pPr>
      <w:r>
        <w:t>Part 3.1</w:t>
      </w:r>
      <w:r>
        <w:rPr>
          <w:rFonts w:asciiTheme="minorHAnsi" w:eastAsiaTheme="minorEastAsia" w:hAnsiTheme="minorHAnsi" w:cstheme="minorBidi"/>
          <w:b w:val="0"/>
          <w:sz w:val="22"/>
          <w:szCs w:val="22"/>
          <w:lang w:eastAsia="en-AU"/>
        </w:rPr>
        <w:tab/>
      </w:r>
      <w:r>
        <w:t>Definitions</w:t>
      </w:r>
      <w:r>
        <w:tab/>
      </w:r>
      <w:r w:rsidR="00BF2802" w:rsidRPr="001126FF">
        <w:rPr>
          <w:b w:val="0"/>
        </w:rPr>
        <w:fldChar w:fldCharType="begin"/>
      </w:r>
      <w:r w:rsidRPr="001126FF">
        <w:rPr>
          <w:b w:val="0"/>
        </w:rPr>
        <w:instrText xml:space="preserve"> PAGEREF _Toc271706626 \h </w:instrText>
      </w:r>
      <w:r w:rsidR="00BF2802" w:rsidRPr="001126FF">
        <w:rPr>
          <w:b w:val="0"/>
        </w:rPr>
      </w:r>
      <w:r w:rsidR="00BF2802" w:rsidRPr="001126FF">
        <w:rPr>
          <w:b w:val="0"/>
        </w:rPr>
        <w:fldChar w:fldCharType="separate"/>
      </w:r>
      <w:r w:rsidR="00524D0A">
        <w:rPr>
          <w:b w:val="0"/>
        </w:rPr>
        <w:t>200</w:t>
      </w:r>
      <w:r w:rsidR="00BF2802" w:rsidRPr="001126FF">
        <w:rPr>
          <w:b w:val="0"/>
        </w:rPr>
        <w:fldChar w:fldCharType="end"/>
      </w:r>
    </w:p>
    <w:p w:rsidR="001126FF" w:rsidRDefault="001126FF" w:rsidP="001126FF">
      <w:pPr>
        <w:pStyle w:val="TOC5"/>
        <w:rPr>
          <w:rFonts w:asciiTheme="minorHAnsi" w:eastAsiaTheme="minorEastAsia" w:hAnsiTheme="minorHAnsi" w:cstheme="minorBidi"/>
          <w:sz w:val="22"/>
          <w:szCs w:val="22"/>
          <w:lang w:eastAsia="en-AU"/>
        </w:rPr>
      </w:pPr>
      <w:r>
        <w:tab/>
        <w:t>3.1</w:t>
      </w:r>
      <w:r>
        <w:rPr>
          <w:rFonts w:asciiTheme="minorHAnsi" w:eastAsiaTheme="minorEastAsia" w:hAnsiTheme="minorHAnsi" w:cstheme="minorBidi"/>
          <w:sz w:val="22"/>
          <w:szCs w:val="22"/>
          <w:lang w:eastAsia="en-AU"/>
        </w:rPr>
        <w:tab/>
      </w:r>
      <w:r>
        <w:t>Definitions—sch 3</w:t>
      </w:r>
      <w:r>
        <w:tab/>
      </w:r>
      <w:r w:rsidR="00BF2802">
        <w:fldChar w:fldCharType="begin"/>
      </w:r>
      <w:r>
        <w:instrText xml:space="preserve"> PAGEREF _Toc271706627 \h </w:instrText>
      </w:r>
      <w:r w:rsidR="00BF2802">
        <w:fldChar w:fldCharType="separate"/>
      </w:r>
      <w:r w:rsidR="00524D0A">
        <w:t>200</w:t>
      </w:r>
      <w:r w:rsidR="00BF2802">
        <w:fldChar w:fldCharType="end"/>
      </w:r>
    </w:p>
    <w:p w:rsidR="001126FF" w:rsidRDefault="001126FF">
      <w:pPr>
        <w:pStyle w:val="TOC7"/>
        <w:rPr>
          <w:rFonts w:asciiTheme="minorHAnsi" w:eastAsiaTheme="minorEastAsia" w:hAnsiTheme="minorHAnsi" w:cstheme="minorBidi"/>
          <w:b w:val="0"/>
          <w:sz w:val="22"/>
          <w:szCs w:val="22"/>
          <w:lang w:eastAsia="en-AU"/>
        </w:rPr>
      </w:pPr>
      <w:r>
        <w:t>Part 3.2</w:t>
      </w:r>
      <w:r>
        <w:rPr>
          <w:rFonts w:asciiTheme="minorHAnsi" w:eastAsiaTheme="minorEastAsia" w:hAnsiTheme="minorHAnsi" w:cstheme="minorBidi"/>
          <w:b w:val="0"/>
          <w:sz w:val="22"/>
          <w:szCs w:val="22"/>
          <w:lang w:eastAsia="en-AU"/>
        </w:rPr>
        <w:tab/>
      </w:r>
      <w:r>
        <w:t>Merit track matters exempt from third-party ACAT review</w:t>
      </w:r>
      <w:r>
        <w:tab/>
      </w:r>
      <w:r w:rsidR="00BF2802" w:rsidRPr="001126FF">
        <w:rPr>
          <w:b w:val="0"/>
        </w:rPr>
        <w:fldChar w:fldCharType="begin"/>
      </w:r>
      <w:r w:rsidRPr="001126FF">
        <w:rPr>
          <w:b w:val="0"/>
        </w:rPr>
        <w:instrText xml:space="preserve"> PAGEREF _Toc271706628 \h </w:instrText>
      </w:r>
      <w:r w:rsidR="00BF2802" w:rsidRPr="001126FF">
        <w:rPr>
          <w:b w:val="0"/>
        </w:rPr>
      </w:r>
      <w:r w:rsidR="00BF2802" w:rsidRPr="001126FF">
        <w:rPr>
          <w:b w:val="0"/>
        </w:rPr>
        <w:fldChar w:fldCharType="separate"/>
      </w:r>
      <w:r w:rsidR="00524D0A">
        <w:rPr>
          <w:b w:val="0"/>
        </w:rPr>
        <w:t>201</w:t>
      </w:r>
      <w:r w:rsidR="00BF2802" w:rsidRPr="001126FF">
        <w:rPr>
          <w:b w:val="0"/>
        </w:rPr>
        <w:fldChar w:fldCharType="end"/>
      </w:r>
    </w:p>
    <w:p w:rsidR="001126FF" w:rsidRDefault="001126FF">
      <w:pPr>
        <w:pStyle w:val="TOC7"/>
        <w:rPr>
          <w:rFonts w:asciiTheme="minorHAnsi" w:eastAsiaTheme="minorEastAsia" w:hAnsiTheme="minorHAnsi" w:cstheme="minorBidi"/>
          <w:b w:val="0"/>
          <w:sz w:val="22"/>
          <w:szCs w:val="22"/>
          <w:lang w:eastAsia="en-AU"/>
        </w:rPr>
      </w:pPr>
      <w:r>
        <w:t>Part 3.3</w:t>
      </w:r>
      <w:r>
        <w:rPr>
          <w:rFonts w:asciiTheme="minorHAnsi" w:eastAsiaTheme="minorEastAsia" w:hAnsiTheme="minorHAnsi" w:cstheme="minorBidi"/>
          <w:b w:val="0"/>
          <w:sz w:val="22"/>
          <w:szCs w:val="22"/>
          <w:lang w:eastAsia="en-AU"/>
        </w:rPr>
        <w:tab/>
      </w:r>
      <w:r>
        <w:t>Impact track matters exempt from third-party ACAT review</w:t>
      </w:r>
      <w:r>
        <w:tab/>
      </w:r>
      <w:r w:rsidR="00BF2802" w:rsidRPr="001126FF">
        <w:rPr>
          <w:b w:val="0"/>
        </w:rPr>
        <w:fldChar w:fldCharType="begin"/>
      </w:r>
      <w:r w:rsidRPr="001126FF">
        <w:rPr>
          <w:b w:val="0"/>
        </w:rPr>
        <w:instrText xml:space="preserve"> PAGEREF _Toc271706629 \h </w:instrText>
      </w:r>
      <w:r w:rsidR="00BF2802" w:rsidRPr="001126FF">
        <w:rPr>
          <w:b w:val="0"/>
        </w:rPr>
      </w:r>
      <w:r w:rsidR="00BF2802" w:rsidRPr="001126FF">
        <w:rPr>
          <w:b w:val="0"/>
        </w:rPr>
        <w:fldChar w:fldCharType="separate"/>
      </w:r>
      <w:r w:rsidR="00524D0A">
        <w:rPr>
          <w:b w:val="0"/>
        </w:rPr>
        <w:t>211</w:t>
      </w:r>
      <w:r w:rsidR="00BF2802" w:rsidRPr="001126FF">
        <w:rPr>
          <w:b w:val="0"/>
        </w:rPr>
        <w:fldChar w:fldCharType="end"/>
      </w:r>
    </w:p>
    <w:p w:rsidR="001126FF" w:rsidRDefault="001126FF">
      <w:pPr>
        <w:pStyle w:val="TOC7"/>
        <w:rPr>
          <w:rFonts w:asciiTheme="minorHAnsi" w:eastAsiaTheme="minorEastAsia" w:hAnsiTheme="minorHAnsi" w:cstheme="minorBidi"/>
          <w:b w:val="0"/>
          <w:sz w:val="22"/>
          <w:szCs w:val="22"/>
          <w:lang w:eastAsia="en-AU"/>
        </w:rPr>
      </w:pPr>
      <w:r>
        <w:t>Part 3.4</w:t>
      </w:r>
      <w:r>
        <w:rPr>
          <w:rFonts w:asciiTheme="minorHAnsi" w:eastAsiaTheme="minorEastAsia" w:hAnsiTheme="minorHAnsi" w:cstheme="minorBidi"/>
          <w:b w:val="0"/>
          <w:sz w:val="22"/>
          <w:szCs w:val="22"/>
          <w:lang w:eastAsia="en-AU"/>
        </w:rPr>
        <w:tab/>
      </w:r>
      <w:r>
        <w:t>City centre and town centres maps</w:t>
      </w:r>
      <w:r>
        <w:tab/>
      </w:r>
      <w:r w:rsidR="00BF2802" w:rsidRPr="001126FF">
        <w:rPr>
          <w:b w:val="0"/>
        </w:rPr>
        <w:fldChar w:fldCharType="begin"/>
      </w:r>
      <w:r w:rsidRPr="001126FF">
        <w:rPr>
          <w:b w:val="0"/>
        </w:rPr>
        <w:instrText xml:space="preserve"> PAGEREF _Toc271706630 \h </w:instrText>
      </w:r>
      <w:r w:rsidR="00BF2802" w:rsidRPr="001126FF">
        <w:rPr>
          <w:b w:val="0"/>
        </w:rPr>
      </w:r>
      <w:r w:rsidR="00BF2802" w:rsidRPr="001126FF">
        <w:rPr>
          <w:b w:val="0"/>
        </w:rPr>
        <w:fldChar w:fldCharType="separate"/>
      </w:r>
      <w:r w:rsidR="00524D0A">
        <w:rPr>
          <w:b w:val="0"/>
        </w:rPr>
        <w:t>212</w:t>
      </w:r>
      <w:r w:rsidR="00BF2802" w:rsidRPr="001126FF">
        <w:rPr>
          <w:b w:val="0"/>
        </w:rPr>
        <w:fldChar w:fldCharType="end"/>
      </w:r>
    </w:p>
    <w:p w:rsidR="001126FF" w:rsidRDefault="001126FF">
      <w:pPr>
        <w:pStyle w:val="TOC8"/>
        <w:rPr>
          <w:rFonts w:asciiTheme="minorHAnsi" w:eastAsiaTheme="minorEastAsia" w:hAnsiTheme="minorHAnsi" w:cstheme="minorBidi"/>
          <w:b w:val="0"/>
          <w:sz w:val="22"/>
          <w:szCs w:val="22"/>
          <w:lang w:eastAsia="en-AU"/>
        </w:rPr>
      </w:pPr>
      <w:r>
        <w:t>Division 3.4.1</w:t>
      </w:r>
      <w:r>
        <w:rPr>
          <w:rFonts w:asciiTheme="minorHAnsi" w:eastAsiaTheme="minorEastAsia" w:hAnsiTheme="minorHAnsi" w:cstheme="minorBidi"/>
          <w:b w:val="0"/>
          <w:sz w:val="22"/>
          <w:szCs w:val="22"/>
          <w:lang w:eastAsia="en-AU"/>
        </w:rPr>
        <w:tab/>
      </w:r>
      <w:r>
        <w:t>City centre</w:t>
      </w:r>
      <w:r>
        <w:tab/>
      </w:r>
      <w:r w:rsidR="00BF2802" w:rsidRPr="001126FF">
        <w:rPr>
          <w:b w:val="0"/>
        </w:rPr>
        <w:fldChar w:fldCharType="begin"/>
      </w:r>
      <w:r w:rsidRPr="001126FF">
        <w:rPr>
          <w:b w:val="0"/>
        </w:rPr>
        <w:instrText xml:space="preserve"> PAGEREF _Toc271706631 \h </w:instrText>
      </w:r>
      <w:r w:rsidR="00BF2802" w:rsidRPr="001126FF">
        <w:rPr>
          <w:b w:val="0"/>
        </w:rPr>
      </w:r>
      <w:r w:rsidR="00BF2802" w:rsidRPr="001126FF">
        <w:rPr>
          <w:b w:val="0"/>
        </w:rPr>
        <w:fldChar w:fldCharType="separate"/>
      </w:r>
      <w:r w:rsidR="00524D0A">
        <w:rPr>
          <w:b w:val="0"/>
        </w:rPr>
        <w:t>212</w:t>
      </w:r>
      <w:r w:rsidR="00BF2802" w:rsidRPr="001126FF">
        <w:rPr>
          <w:b w:val="0"/>
        </w:rPr>
        <w:fldChar w:fldCharType="end"/>
      </w:r>
    </w:p>
    <w:p w:rsidR="001126FF" w:rsidRDefault="001126FF">
      <w:pPr>
        <w:pStyle w:val="TOC8"/>
        <w:rPr>
          <w:rFonts w:asciiTheme="minorHAnsi" w:eastAsiaTheme="minorEastAsia" w:hAnsiTheme="minorHAnsi" w:cstheme="minorBidi"/>
          <w:b w:val="0"/>
          <w:sz w:val="22"/>
          <w:szCs w:val="22"/>
          <w:lang w:eastAsia="en-AU"/>
        </w:rPr>
      </w:pPr>
      <w:r>
        <w:t>Division 3.4.2</w:t>
      </w:r>
      <w:r>
        <w:rPr>
          <w:rFonts w:asciiTheme="minorHAnsi" w:eastAsiaTheme="minorEastAsia" w:hAnsiTheme="minorHAnsi" w:cstheme="minorBidi"/>
          <w:b w:val="0"/>
          <w:sz w:val="22"/>
          <w:szCs w:val="22"/>
          <w:lang w:eastAsia="en-AU"/>
        </w:rPr>
        <w:tab/>
      </w:r>
      <w:r>
        <w:t>Belconnen town centre</w:t>
      </w:r>
      <w:r>
        <w:tab/>
      </w:r>
      <w:r w:rsidR="00BF2802" w:rsidRPr="001126FF">
        <w:rPr>
          <w:b w:val="0"/>
        </w:rPr>
        <w:fldChar w:fldCharType="begin"/>
      </w:r>
      <w:r w:rsidRPr="001126FF">
        <w:rPr>
          <w:b w:val="0"/>
        </w:rPr>
        <w:instrText xml:space="preserve"> PAGEREF _Toc271706632 \h </w:instrText>
      </w:r>
      <w:r w:rsidR="00BF2802" w:rsidRPr="001126FF">
        <w:rPr>
          <w:b w:val="0"/>
        </w:rPr>
      </w:r>
      <w:r w:rsidR="00BF2802" w:rsidRPr="001126FF">
        <w:rPr>
          <w:b w:val="0"/>
        </w:rPr>
        <w:fldChar w:fldCharType="separate"/>
      </w:r>
      <w:r w:rsidR="00524D0A">
        <w:rPr>
          <w:b w:val="0"/>
        </w:rPr>
        <w:t>213</w:t>
      </w:r>
      <w:r w:rsidR="00BF2802" w:rsidRPr="001126FF">
        <w:rPr>
          <w:b w:val="0"/>
        </w:rPr>
        <w:fldChar w:fldCharType="end"/>
      </w:r>
    </w:p>
    <w:p w:rsidR="001126FF" w:rsidRDefault="001126FF">
      <w:pPr>
        <w:pStyle w:val="TOC8"/>
        <w:rPr>
          <w:rFonts w:asciiTheme="minorHAnsi" w:eastAsiaTheme="minorEastAsia" w:hAnsiTheme="minorHAnsi" w:cstheme="minorBidi"/>
          <w:b w:val="0"/>
          <w:sz w:val="22"/>
          <w:szCs w:val="22"/>
          <w:lang w:eastAsia="en-AU"/>
        </w:rPr>
      </w:pPr>
      <w:r>
        <w:t>Division 3.4.3</w:t>
      </w:r>
      <w:r>
        <w:rPr>
          <w:rFonts w:asciiTheme="minorHAnsi" w:eastAsiaTheme="minorEastAsia" w:hAnsiTheme="minorHAnsi" w:cstheme="minorBidi"/>
          <w:b w:val="0"/>
          <w:sz w:val="22"/>
          <w:szCs w:val="22"/>
          <w:lang w:eastAsia="en-AU"/>
        </w:rPr>
        <w:tab/>
      </w:r>
      <w:r>
        <w:t>Gungahlin town centre</w:t>
      </w:r>
      <w:r>
        <w:tab/>
      </w:r>
      <w:r w:rsidR="00BF2802" w:rsidRPr="001126FF">
        <w:rPr>
          <w:b w:val="0"/>
        </w:rPr>
        <w:fldChar w:fldCharType="begin"/>
      </w:r>
      <w:r w:rsidRPr="001126FF">
        <w:rPr>
          <w:b w:val="0"/>
        </w:rPr>
        <w:instrText xml:space="preserve"> PAGEREF _Toc271706633 \h </w:instrText>
      </w:r>
      <w:r w:rsidR="00BF2802" w:rsidRPr="001126FF">
        <w:rPr>
          <w:b w:val="0"/>
        </w:rPr>
      </w:r>
      <w:r w:rsidR="00BF2802" w:rsidRPr="001126FF">
        <w:rPr>
          <w:b w:val="0"/>
        </w:rPr>
        <w:fldChar w:fldCharType="separate"/>
      </w:r>
      <w:r w:rsidR="00524D0A">
        <w:rPr>
          <w:b w:val="0"/>
        </w:rPr>
        <w:t>214</w:t>
      </w:r>
      <w:r w:rsidR="00BF2802" w:rsidRPr="001126FF">
        <w:rPr>
          <w:b w:val="0"/>
        </w:rPr>
        <w:fldChar w:fldCharType="end"/>
      </w:r>
    </w:p>
    <w:p w:rsidR="001126FF" w:rsidRDefault="001126FF">
      <w:pPr>
        <w:pStyle w:val="TOC8"/>
        <w:rPr>
          <w:rFonts w:asciiTheme="minorHAnsi" w:eastAsiaTheme="minorEastAsia" w:hAnsiTheme="minorHAnsi" w:cstheme="minorBidi"/>
          <w:b w:val="0"/>
          <w:sz w:val="22"/>
          <w:szCs w:val="22"/>
          <w:lang w:eastAsia="en-AU"/>
        </w:rPr>
      </w:pPr>
      <w:r>
        <w:t>Division 3.4.4</w:t>
      </w:r>
      <w:r>
        <w:rPr>
          <w:rFonts w:asciiTheme="minorHAnsi" w:eastAsiaTheme="minorEastAsia" w:hAnsiTheme="minorHAnsi" w:cstheme="minorBidi"/>
          <w:b w:val="0"/>
          <w:sz w:val="22"/>
          <w:szCs w:val="22"/>
          <w:lang w:eastAsia="en-AU"/>
        </w:rPr>
        <w:tab/>
      </w:r>
      <w:r>
        <w:t>Tuggeranong town centre</w:t>
      </w:r>
      <w:r>
        <w:tab/>
      </w:r>
      <w:r w:rsidR="00BF2802" w:rsidRPr="001126FF">
        <w:rPr>
          <w:b w:val="0"/>
        </w:rPr>
        <w:fldChar w:fldCharType="begin"/>
      </w:r>
      <w:r w:rsidRPr="001126FF">
        <w:rPr>
          <w:b w:val="0"/>
        </w:rPr>
        <w:instrText xml:space="preserve"> PAGEREF _Toc271706634 \h </w:instrText>
      </w:r>
      <w:r w:rsidR="00BF2802" w:rsidRPr="001126FF">
        <w:rPr>
          <w:b w:val="0"/>
        </w:rPr>
      </w:r>
      <w:r w:rsidR="00BF2802" w:rsidRPr="001126FF">
        <w:rPr>
          <w:b w:val="0"/>
        </w:rPr>
        <w:fldChar w:fldCharType="separate"/>
      </w:r>
      <w:r w:rsidR="00524D0A">
        <w:rPr>
          <w:b w:val="0"/>
        </w:rPr>
        <w:t>215</w:t>
      </w:r>
      <w:r w:rsidR="00BF2802" w:rsidRPr="001126FF">
        <w:rPr>
          <w:b w:val="0"/>
        </w:rPr>
        <w:fldChar w:fldCharType="end"/>
      </w:r>
    </w:p>
    <w:p w:rsidR="001126FF" w:rsidRDefault="001126FF">
      <w:pPr>
        <w:pStyle w:val="TOC8"/>
        <w:rPr>
          <w:rFonts w:asciiTheme="minorHAnsi" w:eastAsiaTheme="minorEastAsia" w:hAnsiTheme="minorHAnsi" w:cstheme="minorBidi"/>
          <w:b w:val="0"/>
          <w:sz w:val="22"/>
          <w:szCs w:val="22"/>
          <w:lang w:eastAsia="en-AU"/>
        </w:rPr>
      </w:pPr>
      <w:r>
        <w:t>Division 3.4.5</w:t>
      </w:r>
      <w:r>
        <w:rPr>
          <w:rFonts w:asciiTheme="minorHAnsi" w:eastAsiaTheme="minorEastAsia" w:hAnsiTheme="minorHAnsi" w:cstheme="minorBidi"/>
          <w:b w:val="0"/>
          <w:sz w:val="22"/>
          <w:szCs w:val="22"/>
          <w:lang w:eastAsia="en-AU"/>
        </w:rPr>
        <w:tab/>
      </w:r>
      <w:r>
        <w:t>Woden town centre</w:t>
      </w:r>
      <w:r>
        <w:tab/>
      </w:r>
      <w:r w:rsidR="00BF2802" w:rsidRPr="001126FF">
        <w:rPr>
          <w:b w:val="0"/>
        </w:rPr>
        <w:fldChar w:fldCharType="begin"/>
      </w:r>
      <w:r w:rsidRPr="001126FF">
        <w:rPr>
          <w:b w:val="0"/>
        </w:rPr>
        <w:instrText xml:space="preserve"> PAGEREF _Toc271706635 \h </w:instrText>
      </w:r>
      <w:r w:rsidR="00BF2802" w:rsidRPr="001126FF">
        <w:rPr>
          <w:b w:val="0"/>
        </w:rPr>
      </w:r>
      <w:r w:rsidR="00BF2802" w:rsidRPr="001126FF">
        <w:rPr>
          <w:b w:val="0"/>
        </w:rPr>
        <w:fldChar w:fldCharType="separate"/>
      </w:r>
      <w:r w:rsidR="00524D0A">
        <w:rPr>
          <w:b w:val="0"/>
        </w:rPr>
        <w:t>216</w:t>
      </w:r>
      <w:r w:rsidR="00BF2802" w:rsidRPr="001126FF">
        <w:rPr>
          <w:b w:val="0"/>
        </w:rPr>
        <w:fldChar w:fldCharType="end"/>
      </w:r>
    </w:p>
    <w:p w:rsidR="001126FF" w:rsidRDefault="001126FF" w:rsidP="001126FF">
      <w:pPr>
        <w:pStyle w:val="TOC6"/>
        <w:rPr>
          <w:rFonts w:asciiTheme="minorHAnsi" w:eastAsiaTheme="minorEastAsia" w:hAnsiTheme="minorHAnsi" w:cstheme="minorBidi"/>
          <w:sz w:val="22"/>
          <w:szCs w:val="22"/>
          <w:lang w:eastAsia="en-AU"/>
        </w:rPr>
      </w:pPr>
      <w:r>
        <w:t>Schedule 4</w:t>
      </w:r>
      <w:r>
        <w:rPr>
          <w:rFonts w:asciiTheme="minorHAnsi" w:eastAsiaTheme="minorEastAsia" w:hAnsiTheme="minorHAnsi" w:cstheme="minorBidi"/>
          <w:sz w:val="22"/>
          <w:szCs w:val="22"/>
          <w:lang w:eastAsia="en-AU"/>
        </w:rPr>
        <w:tab/>
      </w:r>
      <w:r>
        <w:t>Prescribed territory plan instruments</w:t>
      </w:r>
      <w:r>
        <w:tab/>
      </w:r>
      <w:r w:rsidR="00BF2802" w:rsidRPr="001126FF">
        <w:rPr>
          <w:b w:val="0"/>
          <w:sz w:val="20"/>
        </w:rPr>
        <w:fldChar w:fldCharType="begin"/>
      </w:r>
      <w:r w:rsidRPr="001126FF">
        <w:rPr>
          <w:b w:val="0"/>
          <w:sz w:val="20"/>
        </w:rPr>
        <w:instrText xml:space="preserve"> PAGEREF _Toc271706636 \h </w:instrText>
      </w:r>
      <w:r w:rsidR="00BF2802" w:rsidRPr="001126FF">
        <w:rPr>
          <w:b w:val="0"/>
          <w:sz w:val="20"/>
        </w:rPr>
      </w:r>
      <w:r w:rsidR="00BF2802" w:rsidRPr="001126FF">
        <w:rPr>
          <w:b w:val="0"/>
          <w:sz w:val="20"/>
        </w:rPr>
        <w:fldChar w:fldCharType="separate"/>
      </w:r>
      <w:r w:rsidR="00524D0A">
        <w:rPr>
          <w:b w:val="0"/>
          <w:sz w:val="20"/>
        </w:rPr>
        <w:t>217</w:t>
      </w:r>
      <w:r w:rsidR="00BF2802" w:rsidRPr="001126FF">
        <w:rPr>
          <w:b w:val="0"/>
          <w:sz w:val="20"/>
        </w:rPr>
        <w:fldChar w:fldCharType="end"/>
      </w:r>
    </w:p>
    <w:p w:rsidR="001126FF" w:rsidRDefault="001126FF">
      <w:pPr>
        <w:pStyle w:val="TOC7"/>
        <w:rPr>
          <w:rFonts w:asciiTheme="minorHAnsi" w:eastAsiaTheme="minorEastAsia" w:hAnsiTheme="minorHAnsi" w:cstheme="minorBidi"/>
          <w:b w:val="0"/>
          <w:sz w:val="22"/>
          <w:szCs w:val="22"/>
          <w:lang w:eastAsia="en-AU"/>
        </w:rPr>
      </w:pPr>
      <w:r>
        <w:t>Part 4.1</w:t>
      </w:r>
      <w:r>
        <w:rPr>
          <w:rFonts w:asciiTheme="minorHAnsi" w:eastAsiaTheme="minorEastAsia" w:hAnsiTheme="minorHAnsi" w:cstheme="minorBidi"/>
          <w:b w:val="0"/>
          <w:sz w:val="22"/>
          <w:szCs w:val="22"/>
          <w:lang w:eastAsia="en-AU"/>
        </w:rPr>
        <w:tab/>
      </w:r>
      <w:r>
        <w:t>Australian standards</w:t>
      </w:r>
      <w:r>
        <w:tab/>
      </w:r>
      <w:r w:rsidR="00BF2802" w:rsidRPr="001126FF">
        <w:rPr>
          <w:b w:val="0"/>
        </w:rPr>
        <w:fldChar w:fldCharType="begin"/>
      </w:r>
      <w:r w:rsidRPr="001126FF">
        <w:rPr>
          <w:b w:val="0"/>
        </w:rPr>
        <w:instrText xml:space="preserve"> PAGEREF _Toc271706637 \h </w:instrText>
      </w:r>
      <w:r w:rsidR="00BF2802" w:rsidRPr="001126FF">
        <w:rPr>
          <w:b w:val="0"/>
        </w:rPr>
      </w:r>
      <w:r w:rsidR="00BF2802" w:rsidRPr="001126FF">
        <w:rPr>
          <w:b w:val="0"/>
        </w:rPr>
        <w:fldChar w:fldCharType="separate"/>
      </w:r>
      <w:r w:rsidR="00524D0A">
        <w:rPr>
          <w:b w:val="0"/>
        </w:rPr>
        <w:t>217</w:t>
      </w:r>
      <w:r w:rsidR="00BF2802" w:rsidRPr="001126FF">
        <w:rPr>
          <w:b w:val="0"/>
        </w:rPr>
        <w:fldChar w:fldCharType="end"/>
      </w:r>
    </w:p>
    <w:p w:rsidR="001126FF" w:rsidRDefault="001126FF">
      <w:pPr>
        <w:pStyle w:val="TOC7"/>
        <w:rPr>
          <w:rFonts w:asciiTheme="minorHAnsi" w:eastAsiaTheme="minorEastAsia" w:hAnsiTheme="minorHAnsi" w:cstheme="minorBidi"/>
          <w:b w:val="0"/>
          <w:sz w:val="22"/>
          <w:szCs w:val="22"/>
          <w:lang w:eastAsia="en-AU"/>
        </w:rPr>
      </w:pPr>
      <w:r>
        <w:t>Part 4.2</w:t>
      </w:r>
      <w:r>
        <w:rPr>
          <w:rFonts w:asciiTheme="minorHAnsi" w:eastAsiaTheme="minorEastAsia" w:hAnsiTheme="minorHAnsi" w:cstheme="minorBidi"/>
          <w:b w:val="0"/>
          <w:sz w:val="22"/>
          <w:szCs w:val="22"/>
          <w:lang w:eastAsia="en-AU"/>
        </w:rPr>
        <w:tab/>
      </w:r>
      <w:r>
        <w:t>Computer modelling software</w:t>
      </w:r>
      <w:r>
        <w:tab/>
      </w:r>
      <w:r w:rsidR="00BF2802" w:rsidRPr="001126FF">
        <w:rPr>
          <w:b w:val="0"/>
        </w:rPr>
        <w:fldChar w:fldCharType="begin"/>
      </w:r>
      <w:r w:rsidRPr="001126FF">
        <w:rPr>
          <w:b w:val="0"/>
        </w:rPr>
        <w:instrText xml:space="preserve"> PAGEREF _Toc271706638 \h </w:instrText>
      </w:r>
      <w:r w:rsidR="00BF2802" w:rsidRPr="001126FF">
        <w:rPr>
          <w:b w:val="0"/>
        </w:rPr>
      </w:r>
      <w:r w:rsidR="00BF2802" w:rsidRPr="001126FF">
        <w:rPr>
          <w:b w:val="0"/>
        </w:rPr>
        <w:fldChar w:fldCharType="separate"/>
      </w:r>
      <w:r w:rsidR="00524D0A">
        <w:rPr>
          <w:b w:val="0"/>
        </w:rPr>
        <w:t>219</w:t>
      </w:r>
      <w:r w:rsidR="00BF2802" w:rsidRPr="001126FF">
        <w:rPr>
          <w:b w:val="0"/>
        </w:rPr>
        <w:fldChar w:fldCharType="end"/>
      </w:r>
    </w:p>
    <w:p w:rsidR="001126FF" w:rsidRDefault="001126FF">
      <w:pPr>
        <w:pStyle w:val="TOC7"/>
        <w:rPr>
          <w:rFonts w:asciiTheme="minorHAnsi" w:eastAsiaTheme="minorEastAsia" w:hAnsiTheme="minorHAnsi" w:cstheme="minorBidi"/>
          <w:b w:val="0"/>
          <w:sz w:val="22"/>
          <w:szCs w:val="22"/>
          <w:lang w:eastAsia="en-AU"/>
        </w:rPr>
      </w:pPr>
      <w:r>
        <w:t>Part 4.3</w:t>
      </w:r>
      <w:r>
        <w:rPr>
          <w:rFonts w:asciiTheme="minorHAnsi" w:eastAsiaTheme="minorEastAsia" w:hAnsiTheme="minorHAnsi" w:cstheme="minorBidi"/>
          <w:b w:val="0"/>
          <w:sz w:val="22"/>
          <w:szCs w:val="22"/>
          <w:lang w:eastAsia="en-AU"/>
        </w:rPr>
        <w:tab/>
      </w:r>
      <w:r>
        <w:t>Other instruments</w:t>
      </w:r>
      <w:r>
        <w:tab/>
      </w:r>
      <w:r w:rsidR="00BF2802" w:rsidRPr="001126FF">
        <w:rPr>
          <w:b w:val="0"/>
        </w:rPr>
        <w:fldChar w:fldCharType="begin"/>
      </w:r>
      <w:r w:rsidRPr="001126FF">
        <w:rPr>
          <w:b w:val="0"/>
        </w:rPr>
        <w:instrText xml:space="preserve"> PAGEREF _Toc271706639 \h </w:instrText>
      </w:r>
      <w:r w:rsidR="00BF2802" w:rsidRPr="001126FF">
        <w:rPr>
          <w:b w:val="0"/>
        </w:rPr>
      </w:r>
      <w:r w:rsidR="00BF2802" w:rsidRPr="001126FF">
        <w:rPr>
          <w:b w:val="0"/>
        </w:rPr>
        <w:fldChar w:fldCharType="separate"/>
      </w:r>
      <w:r w:rsidR="00524D0A">
        <w:rPr>
          <w:b w:val="0"/>
        </w:rPr>
        <w:t>220</w:t>
      </w:r>
      <w:r w:rsidR="00BF2802" w:rsidRPr="001126FF">
        <w:rPr>
          <w:b w:val="0"/>
        </w:rPr>
        <w:fldChar w:fldCharType="end"/>
      </w:r>
    </w:p>
    <w:p w:rsidR="001126FF" w:rsidRDefault="001126FF" w:rsidP="001126FF">
      <w:pPr>
        <w:pStyle w:val="TOC6"/>
        <w:rPr>
          <w:rFonts w:asciiTheme="minorHAnsi" w:eastAsiaTheme="minorEastAsia" w:hAnsiTheme="minorHAnsi" w:cstheme="minorBidi"/>
          <w:sz w:val="22"/>
          <w:szCs w:val="22"/>
          <w:lang w:eastAsia="en-AU"/>
        </w:rPr>
      </w:pPr>
      <w:r>
        <w:t>Schedule 21</w:t>
      </w:r>
      <w:r>
        <w:rPr>
          <w:rFonts w:asciiTheme="minorHAnsi" w:eastAsiaTheme="minorEastAsia" w:hAnsiTheme="minorHAnsi" w:cstheme="minorBidi"/>
          <w:sz w:val="22"/>
          <w:szCs w:val="22"/>
          <w:lang w:eastAsia="en-AU"/>
        </w:rPr>
        <w:tab/>
      </w:r>
      <w:r>
        <w:t>Modification of Act</w:t>
      </w:r>
      <w:r>
        <w:tab/>
      </w:r>
      <w:r w:rsidR="00BF2802" w:rsidRPr="001126FF">
        <w:rPr>
          <w:b w:val="0"/>
          <w:sz w:val="20"/>
        </w:rPr>
        <w:fldChar w:fldCharType="begin"/>
      </w:r>
      <w:r w:rsidRPr="001126FF">
        <w:rPr>
          <w:b w:val="0"/>
          <w:sz w:val="20"/>
        </w:rPr>
        <w:instrText xml:space="preserve"> PAGEREF _Toc271706640 \h </w:instrText>
      </w:r>
      <w:r w:rsidR="00BF2802" w:rsidRPr="001126FF">
        <w:rPr>
          <w:b w:val="0"/>
          <w:sz w:val="20"/>
        </w:rPr>
      </w:r>
      <w:r w:rsidR="00BF2802" w:rsidRPr="001126FF">
        <w:rPr>
          <w:b w:val="0"/>
          <w:sz w:val="20"/>
        </w:rPr>
        <w:fldChar w:fldCharType="separate"/>
      </w:r>
      <w:r w:rsidR="00524D0A">
        <w:rPr>
          <w:b w:val="0"/>
          <w:sz w:val="20"/>
        </w:rPr>
        <w:t>221</w:t>
      </w:r>
      <w:r w:rsidR="00BF2802" w:rsidRPr="001126FF">
        <w:rPr>
          <w:b w:val="0"/>
          <w:sz w:val="20"/>
        </w:rPr>
        <w:fldChar w:fldCharType="end"/>
      </w:r>
    </w:p>
    <w:p w:rsidR="001126FF" w:rsidRDefault="001126FF" w:rsidP="001126FF">
      <w:pPr>
        <w:pStyle w:val="TOC6"/>
        <w:rPr>
          <w:rFonts w:asciiTheme="minorHAnsi" w:eastAsiaTheme="minorEastAsia" w:hAnsiTheme="minorHAnsi" w:cstheme="minorBidi"/>
          <w:sz w:val="22"/>
          <w:szCs w:val="22"/>
          <w:lang w:eastAsia="en-AU"/>
        </w:rPr>
      </w:pPr>
      <w:r>
        <w:t>Dictionary</w:t>
      </w:r>
      <w:r>
        <w:tab/>
      </w:r>
      <w:r>
        <w:tab/>
      </w:r>
      <w:r w:rsidR="00BF2802" w:rsidRPr="001126FF">
        <w:rPr>
          <w:b w:val="0"/>
          <w:sz w:val="20"/>
        </w:rPr>
        <w:fldChar w:fldCharType="begin"/>
      </w:r>
      <w:r w:rsidRPr="001126FF">
        <w:rPr>
          <w:b w:val="0"/>
          <w:sz w:val="20"/>
        </w:rPr>
        <w:instrText xml:space="preserve"> PAGEREF _Toc271706641 \h </w:instrText>
      </w:r>
      <w:r w:rsidR="00BF2802" w:rsidRPr="001126FF">
        <w:rPr>
          <w:b w:val="0"/>
          <w:sz w:val="20"/>
        </w:rPr>
      </w:r>
      <w:r w:rsidR="00BF2802" w:rsidRPr="001126FF">
        <w:rPr>
          <w:b w:val="0"/>
          <w:sz w:val="20"/>
        </w:rPr>
        <w:fldChar w:fldCharType="separate"/>
      </w:r>
      <w:r w:rsidR="00524D0A">
        <w:rPr>
          <w:b w:val="0"/>
          <w:sz w:val="20"/>
        </w:rPr>
        <w:t>225</w:t>
      </w:r>
      <w:r w:rsidR="00BF2802" w:rsidRPr="001126FF">
        <w:rPr>
          <w:b w:val="0"/>
          <w:sz w:val="20"/>
        </w:rPr>
        <w:fldChar w:fldCharType="end"/>
      </w:r>
    </w:p>
    <w:p w:rsidR="001126FF" w:rsidRDefault="001126FF" w:rsidP="001126FF">
      <w:pPr>
        <w:pStyle w:val="TOC7"/>
        <w:spacing w:before="480"/>
        <w:rPr>
          <w:rFonts w:asciiTheme="minorHAnsi" w:eastAsiaTheme="minorEastAsia" w:hAnsiTheme="minorHAnsi" w:cstheme="minorBidi"/>
          <w:b w:val="0"/>
          <w:sz w:val="22"/>
          <w:szCs w:val="22"/>
          <w:lang w:eastAsia="en-AU"/>
        </w:rPr>
      </w:pPr>
      <w:r>
        <w:t>Endnotes</w:t>
      </w:r>
    </w:p>
    <w:p w:rsidR="001126FF" w:rsidRDefault="001126FF" w:rsidP="001126FF">
      <w:pPr>
        <w:pStyle w:val="TOC5"/>
        <w:rPr>
          <w:rFonts w:asciiTheme="minorHAnsi" w:eastAsiaTheme="minorEastAsia" w:hAnsiTheme="minorHAnsi" w:cstheme="minorBidi"/>
          <w:sz w:val="22"/>
          <w:szCs w:val="22"/>
          <w:lang w:eastAsia="en-AU"/>
        </w:rPr>
      </w:pPr>
      <w:r>
        <w:tab/>
        <w:t>1</w:t>
      </w:r>
      <w:r>
        <w:rPr>
          <w:rFonts w:asciiTheme="minorHAnsi" w:eastAsiaTheme="minorEastAsia" w:hAnsiTheme="minorHAnsi" w:cstheme="minorBidi"/>
          <w:sz w:val="22"/>
          <w:szCs w:val="22"/>
          <w:lang w:eastAsia="en-AU"/>
        </w:rPr>
        <w:tab/>
      </w:r>
      <w:r>
        <w:t>About the endnotes</w:t>
      </w:r>
      <w:r>
        <w:tab/>
      </w:r>
      <w:r w:rsidR="00BF2802">
        <w:fldChar w:fldCharType="begin"/>
      </w:r>
      <w:r>
        <w:instrText xml:space="preserve"> PAGEREF _Toc271706643 \h </w:instrText>
      </w:r>
      <w:r w:rsidR="00BF2802">
        <w:fldChar w:fldCharType="separate"/>
      </w:r>
      <w:r w:rsidR="00524D0A">
        <w:t>232</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2</w:t>
      </w:r>
      <w:r>
        <w:rPr>
          <w:rFonts w:asciiTheme="minorHAnsi" w:eastAsiaTheme="minorEastAsia" w:hAnsiTheme="minorHAnsi" w:cstheme="minorBidi"/>
          <w:sz w:val="22"/>
          <w:szCs w:val="22"/>
          <w:lang w:eastAsia="en-AU"/>
        </w:rPr>
        <w:tab/>
      </w:r>
      <w:r>
        <w:t>Abbreviation key</w:t>
      </w:r>
      <w:r>
        <w:tab/>
      </w:r>
      <w:r w:rsidR="00BF2802">
        <w:fldChar w:fldCharType="begin"/>
      </w:r>
      <w:r>
        <w:instrText xml:space="preserve"> PAGEREF _Toc271706644 \h </w:instrText>
      </w:r>
      <w:r w:rsidR="00BF2802">
        <w:fldChar w:fldCharType="separate"/>
      </w:r>
      <w:r w:rsidR="00524D0A">
        <w:t>232</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3</w:t>
      </w:r>
      <w:r>
        <w:rPr>
          <w:rFonts w:asciiTheme="minorHAnsi" w:eastAsiaTheme="minorEastAsia" w:hAnsiTheme="minorHAnsi" w:cstheme="minorBidi"/>
          <w:sz w:val="22"/>
          <w:szCs w:val="22"/>
          <w:lang w:eastAsia="en-AU"/>
        </w:rPr>
        <w:tab/>
      </w:r>
      <w:r>
        <w:t>Legislation history</w:t>
      </w:r>
      <w:r>
        <w:tab/>
      </w:r>
      <w:r w:rsidR="00BF2802">
        <w:fldChar w:fldCharType="begin"/>
      </w:r>
      <w:r>
        <w:instrText xml:space="preserve"> PAGEREF _Toc271706645 \h </w:instrText>
      </w:r>
      <w:r w:rsidR="00BF2802">
        <w:fldChar w:fldCharType="separate"/>
      </w:r>
      <w:r w:rsidR="00524D0A">
        <w:t>233</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4</w:t>
      </w:r>
      <w:r>
        <w:rPr>
          <w:rFonts w:asciiTheme="minorHAnsi" w:eastAsiaTheme="minorEastAsia" w:hAnsiTheme="minorHAnsi" w:cstheme="minorBidi"/>
          <w:sz w:val="22"/>
          <w:szCs w:val="22"/>
          <w:lang w:eastAsia="en-AU"/>
        </w:rPr>
        <w:tab/>
      </w:r>
      <w:r>
        <w:t>Amendment history</w:t>
      </w:r>
      <w:r>
        <w:tab/>
      </w:r>
      <w:r w:rsidR="00BF2802">
        <w:fldChar w:fldCharType="begin"/>
      </w:r>
      <w:r>
        <w:instrText xml:space="preserve"> PAGEREF _Toc271706646 \h </w:instrText>
      </w:r>
      <w:r w:rsidR="00BF2802">
        <w:fldChar w:fldCharType="separate"/>
      </w:r>
      <w:r w:rsidR="00524D0A">
        <w:t>237</w:t>
      </w:r>
      <w:r w:rsidR="00BF2802">
        <w:fldChar w:fldCharType="end"/>
      </w:r>
    </w:p>
    <w:p w:rsidR="001126FF" w:rsidRDefault="001126FF" w:rsidP="001126FF">
      <w:pPr>
        <w:pStyle w:val="TOC5"/>
        <w:rPr>
          <w:rFonts w:asciiTheme="minorHAnsi" w:eastAsiaTheme="minorEastAsia" w:hAnsiTheme="minorHAnsi" w:cstheme="minorBidi"/>
          <w:sz w:val="22"/>
          <w:szCs w:val="22"/>
          <w:lang w:eastAsia="en-AU"/>
        </w:rPr>
      </w:pPr>
      <w:r>
        <w:tab/>
        <w:t>5</w:t>
      </w:r>
      <w:r>
        <w:rPr>
          <w:rFonts w:asciiTheme="minorHAnsi" w:eastAsiaTheme="minorEastAsia" w:hAnsiTheme="minorHAnsi" w:cstheme="minorBidi"/>
          <w:sz w:val="22"/>
          <w:szCs w:val="22"/>
          <w:lang w:eastAsia="en-AU"/>
        </w:rPr>
        <w:tab/>
      </w:r>
      <w:r>
        <w:t>Earlier republications</w:t>
      </w:r>
      <w:r>
        <w:tab/>
      </w:r>
      <w:r w:rsidR="00BF2802">
        <w:fldChar w:fldCharType="begin"/>
      </w:r>
      <w:r>
        <w:instrText xml:space="preserve"> PAGEREF _Toc271706647 \h </w:instrText>
      </w:r>
      <w:r w:rsidR="00BF2802">
        <w:fldChar w:fldCharType="separate"/>
      </w:r>
      <w:r w:rsidR="00524D0A">
        <w:t>253</w:t>
      </w:r>
      <w:r w:rsidR="00BF2802">
        <w:fldChar w:fldCharType="end"/>
      </w:r>
    </w:p>
    <w:p w:rsidR="00887209" w:rsidRDefault="00BF2802">
      <w:pPr>
        <w:pStyle w:val="BillBasic"/>
      </w:pPr>
      <w:r>
        <w:fldChar w:fldCharType="end"/>
      </w:r>
    </w:p>
    <w:p w:rsidR="00887209" w:rsidRDefault="00887209"/>
    <w:p w:rsidR="00887209" w:rsidRDefault="00887209">
      <w:pPr>
        <w:pStyle w:val="01Contents"/>
        <w:sectPr w:rsidR="00887209">
          <w:headerReference w:type="even" r:id="rId14"/>
          <w:headerReference w:type="default" r:id="rId15"/>
          <w:footerReference w:type="even" r:id="rId16"/>
          <w:footerReference w:type="default" r:id="rId17"/>
          <w:footerReference w:type="first" r:id="rId18"/>
          <w:pgSz w:w="11907" w:h="16839" w:code="9"/>
          <w:pgMar w:top="3000" w:right="1900" w:bottom="2500" w:left="2300" w:header="2480" w:footer="2100" w:gutter="0"/>
          <w:pgNumType w:start="1"/>
          <w:cols w:space="720"/>
          <w:titlePg/>
          <w:docGrid w:linePitch="254"/>
        </w:sectPr>
      </w:pPr>
    </w:p>
    <w:p w:rsidR="00887209" w:rsidRDefault="00682A78">
      <w:pPr>
        <w:jc w:val="center"/>
      </w:pPr>
      <w:r>
        <w:rPr>
          <w:noProof/>
          <w:lang w:eastAsia="en-AU"/>
        </w:rPr>
        <w:drawing>
          <wp:inline distT="0" distB="0" distL="0" distR="0">
            <wp:extent cx="1333500" cy="1181100"/>
            <wp:effectExtent l="19050" t="0" r="0" b="0"/>
            <wp:docPr id="3"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887209" w:rsidRDefault="00887209">
      <w:pPr>
        <w:jc w:val="center"/>
        <w:rPr>
          <w:rFonts w:ascii="Arial" w:hAnsi="Arial"/>
        </w:rPr>
      </w:pPr>
      <w:smartTag w:uri="urn:schemas-microsoft-com:office:smarttags" w:element="place">
        <w:smartTag w:uri="urn:schemas-microsoft-com:office:smarttags" w:element="State">
          <w:r>
            <w:rPr>
              <w:rFonts w:ascii="Arial" w:hAnsi="Arial"/>
            </w:rPr>
            <w:t>Australian Capital Territory</w:t>
          </w:r>
        </w:smartTag>
      </w:smartTag>
    </w:p>
    <w:p w:rsidR="00887209" w:rsidRDefault="005E205B" w:rsidP="00887209">
      <w:pPr>
        <w:pStyle w:val="Billname"/>
      </w:pPr>
      <w:bookmarkStart w:id="7" w:name="Citation"/>
      <w:r>
        <w:t>Planning and Development Regulation 2008</w:t>
      </w:r>
      <w:bookmarkEnd w:id="7"/>
      <w:r w:rsidR="00887209">
        <w:t xml:space="preserve">     </w:t>
      </w:r>
    </w:p>
    <w:p w:rsidR="00887209" w:rsidRDefault="00887209">
      <w:pPr>
        <w:spacing w:before="240" w:after="60"/>
        <w:rPr>
          <w:rFonts w:ascii="Arial" w:hAnsi="Arial"/>
        </w:rPr>
      </w:pPr>
    </w:p>
    <w:p w:rsidR="00887209" w:rsidRDefault="00887209">
      <w:pPr>
        <w:pStyle w:val="N-line3"/>
      </w:pPr>
    </w:p>
    <w:p w:rsidR="00887209" w:rsidRDefault="00887209">
      <w:pPr>
        <w:pStyle w:val="CoverInForce"/>
      </w:pPr>
      <w:r>
        <w:t>made under the</w:t>
      </w:r>
    </w:p>
    <w:p w:rsidR="00887209" w:rsidRDefault="005E205B">
      <w:pPr>
        <w:pStyle w:val="CoverActName"/>
      </w:pPr>
      <w:bookmarkStart w:id="8" w:name="Actname"/>
      <w:r>
        <w:t>Planning and Development Act 2007</w:t>
      </w:r>
      <w:bookmarkEnd w:id="8"/>
    </w:p>
    <w:p w:rsidR="00887209" w:rsidRDefault="00887209">
      <w:pPr>
        <w:pStyle w:val="N-line3"/>
      </w:pPr>
    </w:p>
    <w:p w:rsidR="00887209" w:rsidRDefault="00887209">
      <w:pPr>
        <w:pStyle w:val="Placeholder"/>
      </w:pPr>
      <w:r>
        <w:rPr>
          <w:rStyle w:val="charContents"/>
          <w:sz w:val="16"/>
        </w:rPr>
        <w:t xml:space="preserve">  </w:t>
      </w:r>
      <w:r>
        <w:rPr>
          <w:rStyle w:val="charPage"/>
        </w:rPr>
        <w:t xml:space="preserve">  </w:t>
      </w:r>
    </w:p>
    <w:p w:rsidR="00887209" w:rsidRDefault="00887209">
      <w:pPr>
        <w:pStyle w:val="Placeholder"/>
      </w:pPr>
      <w:r>
        <w:rPr>
          <w:rStyle w:val="CharChapNo"/>
        </w:rPr>
        <w:t xml:space="preserve">  </w:t>
      </w:r>
      <w:r>
        <w:rPr>
          <w:rStyle w:val="CharChapText"/>
        </w:rPr>
        <w:t xml:space="preserve">  </w:t>
      </w:r>
    </w:p>
    <w:p w:rsidR="00887209" w:rsidRDefault="00887209">
      <w:pPr>
        <w:pStyle w:val="Placeholder"/>
      </w:pPr>
      <w:r>
        <w:rPr>
          <w:rStyle w:val="CharPartNo"/>
        </w:rPr>
        <w:t xml:space="preserve">  </w:t>
      </w:r>
      <w:r>
        <w:rPr>
          <w:rStyle w:val="CharPartText"/>
        </w:rPr>
        <w:t xml:space="preserve">  </w:t>
      </w:r>
    </w:p>
    <w:p w:rsidR="00887209" w:rsidRDefault="00887209">
      <w:pPr>
        <w:pStyle w:val="Placeholder"/>
      </w:pPr>
      <w:r>
        <w:rPr>
          <w:rStyle w:val="CharDivNo"/>
        </w:rPr>
        <w:t xml:space="preserve">  </w:t>
      </w:r>
      <w:r>
        <w:rPr>
          <w:rStyle w:val="CharDivText"/>
        </w:rPr>
        <w:t xml:space="preserve">  </w:t>
      </w:r>
    </w:p>
    <w:p w:rsidR="00887209" w:rsidRDefault="00887209">
      <w:pPr>
        <w:pStyle w:val="Placeholder"/>
      </w:pPr>
      <w:r>
        <w:rPr>
          <w:rStyle w:val="CharSectNo"/>
        </w:rPr>
        <w:t xml:space="preserve">  </w:t>
      </w:r>
    </w:p>
    <w:p w:rsidR="00887209" w:rsidRDefault="00887209"/>
    <w:p w:rsidR="00AB1BB3" w:rsidRDefault="00AB1BB3">
      <w:pPr>
        <w:pStyle w:val="Placeholder"/>
      </w:pPr>
      <w:r>
        <w:rPr>
          <w:rStyle w:val="CharDivText"/>
        </w:rPr>
        <w:t xml:space="preserve"> </w:t>
      </w:r>
    </w:p>
    <w:p w:rsidR="00AB1BB3" w:rsidRDefault="00AB1BB3">
      <w:pPr>
        <w:pStyle w:val="Placeholder"/>
      </w:pPr>
      <w:r>
        <w:rPr>
          <w:rStyle w:val="CharSectNo"/>
        </w:rPr>
        <w:t xml:space="preserve">  </w:t>
      </w:r>
    </w:p>
    <w:p w:rsidR="00AB1BB3" w:rsidRDefault="00AB1BB3"/>
    <w:p w:rsidR="00AB1BB3" w:rsidRDefault="00AB1BB3">
      <w:pPr>
        <w:pStyle w:val="Placeholder"/>
      </w:pPr>
      <w:r>
        <w:rPr>
          <w:rStyle w:val="CharSectNo"/>
        </w:rPr>
        <w:t xml:space="preserve"> </w:t>
      </w:r>
    </w:p>
    <w:p w:rsidR="00AB1BB3" w:rsidRDefault="00AB1BB3">
      <w:r>
        <w:rPr>
          <w:rStyle w:val="CharDivText"/>
        </w:rPr>
        <w:t xml:space="preserve">  </w:t>
      </w:r>
    </w:p>
    <w:p w:rsidR="00AB1BB3" w:rsidRDefault="00AB1BB3">
      <w:pPr>
        <w:pStyle w:val="PageBreak"/>
      </w:pPr>
      <w:r>
        <w:br w:type="page"/>
      </w:r>
    </w:p>
    <w:p w:rsidR="00AB1BB3" w:rsidRPr="00551DA1" w:rsidRDefault="00AB1BB3">
      <w:pPr>
        <w:pStyle w:val="AH1Chapter"/>
      </w:pPr>
      <w:bookmarkStart w:id="9" w:name="_Toc271706361"/>
      <w:r w:rsidRPr="00551DA1">
        <w:rPr>
          <w:rStyle w:val="CharChapNo"/>
        </w:rPr>
        <w:t>Chapter 1</w:t>
      </w:r>
      <w:r>
        <w:tab/>
      </w:r>
      <w:r w:rsidRPr="00551DA1">
        <w:rPr>
          <w:rStyle w:val="CharChapText"/>
        </w:rPr>
        <w:t>Preliminary</w:t>
      </w:r>
      <w:bookmarkEnd w:id="9"/>
    </w:p>
    <w:p w:rsidR="00AB1BB3" w:rsidRDefault="00AB1BB3">
      <w:pPr>
        <w:pStyle w:val="AH5Sec"/>
      </w:pPr>
      <w:bookmarkStart w:id="10" w:name="_Toc271706362"/>
      <w:r w:rsidRPr="00551DA1">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271706363"/>
      <w:r w:rsidRPr="00551DA1">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—see the territory plan (13 Definitions).’ means that the term ‘</w:t>
      </w:r>
      <w:r>
        <w:rPr>
          <w:bCs/>
          <w:iCs/>
        </w:rPr>
        <w:t>community use</w:t>
      </w:r>
      <w:r>
        <w:t>’ is defined in the territory plan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applies to the entire regulation unless the definition, or another provision of the regulation, provides otherwise or the contrary intention otherwise appears (see Legislation Act, s 155 and s 156 (1)).</w:t>
      </w:r>
    </w:p>
    <w:p w:rsidR="00AB1BB3" w:rsidRDefault="00AB1BB3">
      <w:pPr>
        <w:pStyle w:val="AH5Sec"/>
      </w:pPr>
      <w:bookmarkStart w:id="12" w:name="_Toc271706364"/>
      <w:r w:rsidRPr="00551DA1">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See the Legislation Act, s 127 (1), (4) and (5) for the legal status of notes.</w:t>
      </w:r>
    </w:p>
    <w:p w:rsidR="00AB1BB3" w:rsidRDefault="00AB1BB3">
      <w:pPr>
        <w:pStyle w:val="AH5Sec"/>
      </w:pPr>
      <w:bookmarkStart w:id="13" w:name="_Toc271706365"/>
      <w:r w:rsidRPr="00551DA1">
        <w:rPr>
          <w:rStyle w:val="CharSectNo"/>
        </w:rPr>
        <w:t>5</w:t>
      </w:r>
      <w:r>
        <w:tab/>
        <w:t xml:space="preserve">Meaning of </w:t>
      </w:r>
      <w:r>
        <w:rPr>
          <w:i/>
          <w:iCs/>
        </w:rPr>
        <w:t>dwelling</w:t>
      </w:r>
      <w:r>
        <w:t>—regulation</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AB1BB3" w:rsidRDefault="00AB1BB3">
      <w:pPr>
        <w:pStyle w:val="Asubsubpara"/>
      </w:pPr>
      <w:r>
        <w:tab/>
        <w:t>(A)</w:t>
      </w:r>
      <w:r>
        <w:tab/>
        <w:t xml:space="preserve">not more than 2 kitchens; </w:t>
      </w:r>
    </w:p>
    <w:p w:rsidR="00AB1BB3" w:rsidRDefault="00AB1BB3">
      <w:pPr>
        <w:pStyle w:val="Asubsubpara"/>
      </w:pPr>
      <w:r>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AB1BB3" w:rsidRDefault="00AB1BB3">
      <w:pPr>
        <w:pStyle w:val="PageBreak"/>
      </w:pPr>
      <w:r>
        <w:br w:type="page"/>
      </w:r>
    </w:p>
    <w:p w:rsidR="00AB1BB3" w:rsidRPr="00551DA1" w:rsidRDefault="00AB1BB3">
      <w:pPr>
        <w:pStyle w:val="AH1Chapter"/>
      </w:pPr>
      <w:bookmarkStart w:id="14" w:name="_Toc271706366"/>
      <w:r w:rsidRPr="00551DA1">
        <w:rPr>
          <w:rStyle w:val="CharChapNo"/>
        </w:rPr>
        <w:t>Chapter 2</w:t>
      </w:r>
      <w:r>
        <w:tab/>
      </w:r>
      <w:r w:rsidRPr="00551DA1">
        <w:rPr>
          <w:rStyle w:val="CharChapText"/>
        </w:rPr>
        <w:t>Strategic environmental assessments</w:t>
      </w:r>
      <w:bookmarkEnd w:id="14"/>
    </w:p>
    <w:p w:rsidR="00AB1BB3" w:rsidRDefault="00AB1BB3">
      <w:pPr>
        <w:pStyle w:val="AH5Sec"/>
      </w:pPr>
      <w:bookmarkStart w:id="15" w:name="_Toc271706367"/>
      <w:r w:rsidRPr="00551DA1">
        <w:rPr>
          <w:rStyle w:val="CharSectNo"/>
        </w:rPr>
        <w:t>10</w:t>
      </w:r>
      <w:r>
        <w:tab/>
        <w:t xml:space="preserve">Meaning of </w:t>
      </w:r>
      <w:r>
        <w:rPr>
          <w:i/>
          <w:iCs/>
        </w:rPr>
        <w:t>proposal</w:t>
      </w:r>
      <w:r>
        <w:t>—ch 2</w:t>
      </w:r>
      <w:bookmarkEnd w:id="15"/>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for an assessment prepared under the Act, section 100 (Preparation of strategic environmental assessments)—the matter to which the assessment relates; or</w:t>
      </w:r>
    </w:p>
    <w:p w:rsidR="00AB1BB3" w:rsidRDefault="00AB1BB3">
      <w:pPr>
        <w:pStyle w:val="aDefpara"/>
      </w:pPr>
      <w:r>
        <w:tab/>
        <w:t>(b)</w:t>
      </w:r>
      <w:r>
        <w:tab/>
        <w:t>for an assessment prepared under the Act, section 103 (2) (Review of territory plan)—the review of the territory plan to which the assessment relates.</w:t>
      </w:r>
    </w:p>
    <w:p w:rsidR="00AB1BB3" w:rsidRDefault="00AB1BB3">
      <w:pPr>
        <w:pStyle w:val="AH5Sec"/>
      </w:pPr>
      <w:bookmarkStart w:id="16" w:name="_Toc271706368"/>
      <w:r w:rsidRPr="00551DA1">
        <w:rPr>
          <w:rStyle w:val="CharSectNo"/>
        </w:rPr>
        <w:t>11</w:t>
      </w:r>
      <w:r>
        <w:tab/>
        <w:t>Development of strategic environmental assessments—Act, s 101 (a)</w:t>
      </w:r>
      <w:bookmarkEnd w:id="16"/>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AH5Sec"/>
      </w:pPr>
      <w:bookmarkStart w:id="17" w:name="_Toc271706369"/>
      <w:r w:rsidRPr="00551DA1">
        <w:rPr>
          <w:rStyle w:val="CharSectNo"/>
        </w:rPr>
        <w:t>12</w:t>
      </w:r>
      <w:r>
        <w:tab/>
        <w:t>Stage A—setting context and establishing baseline</w:t>
      </w:r>
      <w:bookmarkEnd w:id="17"/>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18" w:name="_Toc271706370"/>
      <w:r w:rsidRPr="00551DA1">
        <w:rPr>
          <w:rStyle w:val="CharSectNo"/>
        </w:rPr>
        <w:t>13</w:t>
      </w:r>
      <w:r>
        <w:tab/>
        <w:t>Stage B—developing alternatives and deciding scope</w:t>
      </w:r>
      <w:bookmarkEnd w:id="18"/>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tab/>
        <w:t>(d)</w:t>
      </w:r>
      <w:r>
        <w:tab/>
        <w:t>the key environmental issues to be addressed in the strategic environmental assessment.</w:t>
      </w:r>
    </w:p>
    <w:p w:rsidR="00AB1BB3" w:rsidRDefault="00AB1BB3">
      <w:pPr>
        <w:pStyle w:val="AH5Sec"/>
      </w:pPr>
      <w:bookmarkStart w:id="19" w:name="_Toc271706371"/>
      <w:r w:rsidRPr="00551DA1">
        <w:rPr>
          <w:rStyle w:val="CharSectNo"/>
        </w:rPr>
        <w:t>14</w:t>
      </w:r>
      <w:r>
        <w:tab/>
        <w:t>Stage C—assessing environmental benefits and impacts</w:t>
      </w:r>
      <w:bookmarkEnd w:id="19"/>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pPr>
        <w:pStyle w:val="Asubpara"/>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B1BB3" w:rsidRDefault="00AB1BB3">
      <w:pPr>
        <w:pStyle w:val="aExamsubpar"/>
        <w:keepNext/>
        <w:tabs>
          <w:tab w:val="left" w:pos="2560"/>
        </w:tabs>
        <w:ind w:left="2560" w:hanging="420"/>
      </w:pPr>
      <w:r>
        <w:t>2</w:t>
      </w:r>
      <w:r>
        <w:tab/>
        <w:t>environmental values identified or targeted in relevant: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plans (eg </w:t>
      </w:r>
      <w:r>
        <w:rPr>
          <w:rStyle w:val="charItals"/>
        </w:rPr>
        <w:t>The Canberra Spatial Plan</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strategies (eg </w:t>
      </w:r>
      <w:r>
        <w:rPr>
          <w:rStyle w:val="charItals"/>
        </w:rPr>
        <w:t>The Climate Change Strategy 2007-2025</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threatened species management plans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subpara"/>
      </w:pPr>
      <w:r>
        <w:tab/>
        <w:t>(v)</w:t>
      </w:r>
      <w:r>
        <w:tab/>
        <w:t>the magnitude and spatial extent of the effects of the proposal;</w:t>
      </w:r>
    </w:p>
    <w:p w:rsidR="00AB1BB3" w:rsidRDefault="00AB1BB3">
      <w:pPr>
        <w:pStyle w:val="Asubpara"/>
      </w:pPr>
      <w:r>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0" w:name="_Toc271706372"/>
      <w:r w:rsidRPr="00551DA1">
        <w:rPr>
          <w:rStyle w:val="CharSectNo"/>
        </w:rPr>
        <w:t>15</w:t>
      </w:r>
      <w:r>
        <w:tab/>
        <w:t>Stage D—consultation</w:t>
      </w:r>
      <w:bookmarkEnd w:id="20"/>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for a strategic environmental assessment prepared at the Minister’s direction under the Act, section 100 (1) (Preparation of strategic environmental assessments)—the Minister;</w:t>
      </w:r>
    </w:p>
    <w:p w:rsidR="00AB1BB3" w:rsidRDefault="00AB1BB3">
      <w:pPr>
        <w:pStyle w:val="Apara"/>
      </w:pPr>
      <w:r>
        <w:tab/>
        <w:t>(b)</w:t>
      </w:r>
      <w:r>
        <w:tab/>
        <w:t>for a strategic environmental assessment prepared under the Act, section 100 (2) or section 103 (2) (Review of territory plan)—the chief planning executive.</w:t>
      </w:r>
    </w:p>
    <w:p w:rsidR="00AB1BB3" w:rsidRDefault="00AB1BB3">
      <w:pPr>
        <w:pStyle w:val="AH5Sec"/>
      </w:pPr>
      <w:bookmarkStart w:id="21" w:name="_Toc271706373"/>
      <w:r w:rsidRPr="00551DA1">
        <w:rPr>
          <w:rStyle w:val="CharSectNo"/>
        </w:rPr>
        <w:t>16</w:t>
      </w:r>
      <w:r>
        <w:tab/>
        <w:t>Stage E—monitoring</w:t>
      </w:r>
      <w:bookmarkEnd w:id="21"/>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2" w:name="_Toc271706374"/>
      <w:r w:rsidRPr="00551DA1">
        <w:rPr>
          <w:rStyle w:val="CharSectNo"/>
        </w:rPr>
        <w:t>17</w:t>
      </w:r>
      <w:r>
        <w:tab/>
        <w:t>Contents of strategic environmental assessments—Act, s 101 (b)</w:t>
      </w:r>
      <w:bookmarkEnd w:id="22"/>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r>
        <w:rPr>
          <w:rStyle w:val="charItals"/>
        </w:rPr>
        <w:t>The Canberra Spatial Plan</w:t>
      </w:r>
      <w:r>
        <w:t>)</w:t>
      </w:r>
      <w:r>
        <w:rPr>
          <w:sz w:val="20"/>
        </w:rPr>
        <w:t xml:space="preserve"> </w:t>
      </w:r>
      <w:r>
        <w:t>or planning policies;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551DA1" w:rsidRDefault="00AB1BB3">
      <w:pPr>
        <w:pStyle w:val="AH1Chapter"/>
      </w:pPr>
      <w:bookmarkStart w:id="23" w:name="_Toc271706375"/>
      <w:r w:rsidRPr="00551DA1">
        <w:rPr>
          <w:rStyle w:val="CharChapNo"/>
        </w:rPr>
        <w:t>Chapter 3</w:t>
      </w:r>
      <w:r>
        <w:tab/>
      </w:r>
      <w:r w:rsidRPr="00551DA1">
        <w:rPr>
          <w:rStyle w:val="CharChapText"/>
        </w:rPr>
        <w:t>Development approvals</w:t>
      </w:r>
      <w:bookmarkEnd w:id="23"/>
    </w:p>
    <w:p w:rsidR="00AB1BB3" w:rsidRPr="00551DA1" w:rsidRDefault="00AB1BB3">
      <w:pPr>
        <w:pStyle w:val="AH2Part"/>
      </w:pPr>
      <w:bookmarkStart w:id="24" w:name="_Toc271706376"/>
      <w:r w:rsidRPr="00551DA1">
        <w:rPr>
          <w:rStyle w:val="CharPartNo"/>
        </w:rPr>
        <w:t>Part 3.1</w:t>
      </w:r>
      <w:r>
        <w:tab/>
      </w:r>
      <w:r w:rsidRPr="00551DA1">
        <w:rPr>
          <w:rStyle w:val="CharPartText"/>
        </w:rPr>
        <w:t>Exemptions from requirement for development approval</w:t>
      </w:r>
      <w:bookmarkEnd w:id="24"/>
    </w:p>
    <w:p w:rsidR="00AB1BB3" w:rsidRDefault="00AB1BB3">
      <w:pPr>
        <w:pStyle w:val="AH5Sec"/>
        <w:rPr>
          <w:lang w:val="en-US"/>
        </w:rPr>
      </w:pPr>
      <w:bookmarkStart w:id="25" w:name="_Toc271706377"/>
      <w:r w:rsidRPr="00551DA1">
        <w:rPr>
          <w:rStyle w:val="CharSectNo"/>
        </w:rPr>
        <w:t>20</w:t>
      </w:r>
      <w:r>
        <w:rPr>
          <w:lang w:val="en-US"/>
        </w:rPr>
        <w:tab/>
        <w:t xml:space="preserve">Exempt developments—Act, s 133, def </w:t>
      </w:r>
      <w:r>
        <w:rPr>
          <w:rStyle w:val="charItals"/>
        </w:rPr>
        <w:t>exempt development</w:t>
      </w:r>
      <w:r>
        <w:rPr>
          <w:lang w:val="en-US"/>
        </w:rPr>
        <w:t>, par (c)</w:t>
      </w:r>
      <w:bookmarkEnd w:id="25"/>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For other exemptions, see the Act,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Pr>
          <w:b/>
          <w:bCs/>
          <w:i/>
          <w:iCs/>
          <w:lang w:val="en-U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b/>
          <w:bCs/>
          <w:i/>
          <w:iCs/>
          <w:snapToGrid w:val="0"/>
        </w:rPr>
        <w:t>Relevant development table</w:t>
      </w:r>
      <w:r>
        <w:rPr>
          <w:snapToGrid w:val="0"/>
        </w:rPr>
        <w:t>—see the Act, dictionary.</w:t>
      </w:r>
    </w:p>
    <w:p w:rsidR="00AB1BB3" w:rsidRDefault="00AB1BB3">
      <w:pPr>
        <w:pStyle w:val="aNote"/>
        <w:keepNext/>
      </w:pPr>
      <w:r>
        <w:rPr>
          <w:i/>
          <w:iCs/>
          <w:snapToGrid w:val="0"/>
        </w:rPr>
        <w:t>Note 4</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5</w:t>
      </w:r>
      <w:r>
        <w:rPr>
          <w:i/>
        </w:rPr>
        <w:tab/>
      </w:r>
      <w:r>
        <w:t>The development must also comply with the lease for the land on which it is carried out.</w:t>
      </w:r>
    </w:p>
    <w:p w:rsidR="00BD78EB" w:rsidRPr="000D42A2" w:rsidRDefault="00BD78EB" w:rsidP="00BD78EB">
      <w:pPr>
        <w:pStyle w:val="Amain"/>
      </w:pPr>
      <w:r w:rsidRPr="000D42A2">
        <w:rPr>
          <w:lang w:val="en-US"/>
        </w:rPr>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An example is part of the regulation, is not exhaustive and may extend, but does not limit, the meaning of the provision in which it appears (see Legislation Act,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BD78EB">
      <w:pPr>
        <w:pStyle w:val="Amain"/>
      </w:pPr>
      <w:r w:rsidRPr="000D42A2">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t xml:space="preserve"> </w:t>
      </w:r>
      <w:r>
        <w:rPr>
          <w:lang w:val="en-US"/>
        </w:rPr>
        <w:t>that there be not more than 1 </w:t>
      </w:r>
      <w:r w:rsidRPr="000D42A2">
        <w:rPr>
          <w:lang w:val="en-US"/>
        </w:rPr>
        <w:t>dwelling on a block</w:t>
      </w:r>
      <w:r>
        <w:t>.</w:t>
      </w:r>
    </w:p>
    <w:p w:rsidR="00AB1BB3" w:rsidRDefault="00AB1BB3">
      <w:pPr>
        <w:pStyle w:val="PageBreak"/>
      </w:pPr>
      <w:r>
        <w:br w:type="page"/>
      </w:r>
    </w:p>
    <w:p w:rsidR="00AB1BB3" w:rsidRPr="00551DA1" w:rsidRDefault="00AB1BB3">
      <w:pPr>
        <w:pStyle w:val="AH2Part"/>
      </w:pPr>
      <w:bookmarkStart w:id="26" w:name="_Toc271706378"/>
      <w:r w:rsidRPr="00551DA1">
        <w:rPr>
          <w:rStyle w:val="CharPartNo"/>
        </w:rPr>
        <w:t>Part 3.2</w:t>
      </w:r>
      <w:r>
        <w:tab/>
      </w:r>
      <w:r w:rsidRPr="00551DA1">
        <w:rPr>
          <w:rStyle w:val="CharPartText"/>
        </w:rPr>
        <w:t>Development applications</w:t>
      </w:r>
      <w:bookmarkEnd w:id="26"/>
    </w:p>
    <w:p w:rsidR="00AB1BB3" w:rsidRDefault="00AB1BB3">
      <w:pPr>
        <w:pStyle w:val="AH5Sec"/>
      </w:pPr>
      <w:bookmarkStart w:id="27" w:name="_Toc271706379"/>
      <w:r w:rsidRPr="00551DA1">
        <w:rPr>
          <w:rStyle w:val="CharSectNo"/>
        </w:rPr>
        <w:t>25</w:t>
      </w:r>
      <w:r>
        <w:tab/>
        <w:t>When survey certificate not required for developmen</w:t>
      </w:r>
      <w:r w:rsidR="004B51FB">
        <w:t>t applications—Act, s 139 (2) (i</w:t>
      </w:r>
      <w:r>
        <w:t>)</w:t>
      </w:r>
      <w:bookmarkEnd w:id="27"/>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—see the Act,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territory plan (see Act,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see the territory plan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w:t>
      </w:r>
      <w:r w:rsidR="00D96ACD">
        <w:t>ng building or structure stands; or</w:t>
      </w:r>
    </w:p>
    <w:p w:rsidR="00AB1BB3" w:rsidRDefault="00AB1BB3">
      <w:pPr>
        <w:pStyle w:val="aNotepar"/>
      </w:pPr>
      <w:r>
        <w:rPr>
          <w:rStyle w:val="charItals"/>
        </w:rPr>
        <w:t>Note 1</w:t>
      </w:r>
      <w:r>
        <w:rPr>
          <w:rStyle w:val="charItals"/>
        </w:rPr>
        <w:tab/>
      </w:r>
      <w:r>
        <w:rPr>
          <w:rStyle w:val="charBoldItals"/>
        </w:rPr>
        <w:t>Attachment</w:t>
      </w:r>
      <w:r w:rsidR="00D96ACD">
        <w:t>—see s (4).</w:t>
      </w:r>
    </w:p>
    <w:p w:rsidR="00AB1BB3" w:rsidRDefault="00AB1BB3">
      <w:pPr>
        <w:pStyle w:val="aNotepar"/>
      </w:pPr>
      <w:r>
        <w:rPr>
          <w:rStyle w:val="charItals"/>
        </w:rPr>
        <w:t>Note 2</w:t>
      </w:r>
      <w:r>
        <w:rPr>
          <w:rStyle w:val="charItals"/>
        </w:rPr>
        <w:tab/>
      </w:r>
      <w:r>
        <w:rPr>
          <w:rStyle w:val="charBoldItals"/>
        </w:rPr>
        <w:t>Plan area</w:t>
      </w:r>
      <w:r w:rsidR="00D96ACD">
        <w:t>—see the dictionary.</w:t>
      </w:r>
    </w:p>
    <w:p w:rsidR="00D96ACD" w:rsidRPr="0000258B" w:rsidRDefault="00D96ACD" w:rsidP="00EF55FF">
      <w:pPr>
        <w:pStyle w:val="Apara"/>
      </w:pPr>
      <w:r w:rsidRPr="00D73C63">
        <w:tab/>
      </w:r>
      <w:r w:rsidRPr="0000258B">
        <w:t>(e)</w:t>
      </w:r>
      <w:r w:rsidRPr="0000258B">
        <w:tab/>
        <w:t>the alteration of a building on a block in a residential zone if the alteration—</w:t>
      </w:r>
    </w:p>
    <w:p w:rsidR="00D96ACD" w:rsidRPr="0000258B" w:rsidRDefault="00D96ACD" w:rsidP="00EF55FF">
      <w:pPr>
        <w:pStyle w:val="Asubpara"/>
      </w:pPr>
      <w:r w:rsidRPr="00D73C63">
        <w:tab/>
      </w:r>
      <w:r w:rsidRPr="0000258B">
        <w:t>(i)</w:t>
      </w:r>
      <w:r w:rsidRPr="0000258B">
        <w:tab/>
        <w:t>does not increase the gross floor area of the building; and</w:t>
      </w:r>
    </w:p>
    <w:p w:rsidR="00D96ACD" w:rsidRDefault="00D96ACD" w:rsidP="00EF55FF">
      <w:pPr>
        <w:pStyle w:val="Asubpara"/>
      </w:pPr>
      <w:r w:rsidRPr="00D73C63">
        <w:tab/>
      </w:r>
      <w:r w:rsidRPr="0000258B">
        <w:t>(ii)</w:t>
      </w:r>
      <w:r w:rsidRPr="0000258B">
        <w:tab/>
        <w:t>does not change the siting of the building on the block.</w:t>
      </w:r>
      <w:r>
        <w:t xml:space="preserve"> </w:t>
      </w:r>
    </w:p>
    <w:p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—see the territory plan (13 Definitions).</w:t>
      </w:r>
    </w:p>
    <w:p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Default="00AB1BB3">
      <w:pPr>
        <w:pStyle w:val="aDef"/>
        <w:keepNext/>
        <w:rPr>
          <w:rStyle w:val="charBoldItals"/>
          <w:b w:val="0"/>
          <w:i w:val="0"/>
        </w:rPr>
      </w:pPr>
      <w:r>
        <w:rPr>
          <w:rStyle w:val="charBoldItals"/>
        </w:rPr>
        <w:t>attachment</w:t>
      </w:r>
      <w:r>
        <w:rPr>
          <w:rStyle w:val="charBoldItals"/>
          <w:b w:val="0"/>
          <w:bCs/>
          <w:i w:val="0"/>
          <w:iCs/>
        </w:rPr>
        <w:t>—</w:t>
      </w:r>
    </w:p>
    <w:p w:rsidR="00AB1BB3" w:rsidRDefault="00AB1BB3">
      <w:pPr>
        <w:pStyle w:val="aDefpara"/>
        <w:rPr>
          <w:rStyle w:val="charBoldItals"/>
          <w:b w:val="0"/>
          <w:i w:val="0"/>
        </w:rPr>
      </w:pPr>
      <w:r>
        <w:rPr>
          <w:rStyle w:val="charBoldItals"/>
          <w:b w:val="0"/>
          <w:i w:val="0"/>
        </w:rPr>
        <w:tab/>
        <w:t>(a)</w:t>
      </w:r>
      <w:r>
        <w:rPr>
          <w:rStyle w:val="charBoldItals"/>
          <w:b w:val="0"/>
          <w:i w:val="0"/>
        </w:rPr>
        <w:tab/>
      </w:r>
      <w:r>
        <w:rPr>
          <w:rStyle w:val="charBoldItals"/>
          <w:b w:val="0"/>
          <w:bCs/>
          <w:i w:val="0"/>
          <w:iCs/>
        </w:rPr>
        <w:t>means a structure; and</w:t>
      </w:r>
    </w:p>
    <w:p w:rsidR="00AB1BB3" w:rsidRDefault="00AB1BB3">
      <w:pPr>
        <w:pStyle w:val="aNotepar"/>
        <w:keepNext/>
        <w:rPr>
          <w:rStyle w:val="charBoldItals"/>
          <w:b w:val="0"/>
          <w:i w:val="0"/>
        </w:rPr>
      </w:pPr>
      <w:r>
        <w:rPr>
          <w:rStyle w:val="charItals"/>
        </w:rPr>
        <w:t>Note</w:t>
      </w:r>
      <w:r>
        <w:rPr>
          <w:rStyle w:val="charItals"/>
        </w:rPr>
        <w:tab/>
      </w:r>
      <w:r>
        <w:rPr>
          <w:rStyle w:val="charBoldItals"/>
        </w:rPr>
        <w:t>Structure</w:t>
      </w:r>
      <w:r>
        <w:rPr>
          <w:rStyle w:val="charBoldItals"/>
          <w:b w:val="0"/>
          <w:i w:val="0"/>
        </w:rPr>
        <w:t>—see the Act, dictionary.</w:t>
      </w:r>
    </w:p>
    <w:p w:rsidR="00AB1BB3" w:rsidRDefault="00AB1BB3">
      <w:pPr>
        <w:pStyle w:val="aDefpara"/>
      </w:pPr>
      <w:r>
        <w:tab/>
        <w:t>(b)</w:t>
      </w:r>
      <w:r>
        <w:tab/>
      </w:r>
      <w:r>
        <w:rPr>
          <w:rStyle w:val="charBoldItals"/>
          <w:b w:val="0"/>
          <w:bCs/>
          <w:i w:val="0"/>
          <w:iCs/>
        </w:rPr>
        <w:t>includes</w:t>
      </w:r>
      <w:r>
        <w:t xml:space="preserve"> a chimney, flue, vent, satellite dish, air conditioning unit, solar panel or similar installation.</w:t>
      </w:r>
    </w:p>
    <w:p w:rsidR="00AB1BB3" w:rsidRDefault="00AB1BB3">
      <w:pPr>
        <w:pStyle w:val="AH5Sec"/>
      </w:pPr>
      <w:bookmarkStart w:id="28" w:name="_Toc271706380"/>
      <w:r w:rsidRPr="00551DA1">
        <w:rPr>
          <w:rStyle w:val="CharSectNo"/>
        </w:rPr>
        <w:t>26</w:t>
      </w:r>
      <w:r>
        <w:tab/>
        <w:t>Referral of certain development applications—Act, s 148 (1)</w:t>
      </w:r>
      <w:bookmarkEnd w:id="28"/>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the chief executive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—see the Act,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r>
        <w:rPr>
          <w:rStyle w:val="charItals"/>
        </w:rPr>
        <w:t>Tree Protection Act 2005—</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If the territory plan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29" w:name="_Toc271706381"/>
      <w:r w:rsidRPr="00551DA1">
        <w:rPr>
          <w:rStyle w:val="CharSectNo"/>
        </w:rPr>
        <w:t>27</w:t>
      </w:r>
      <w:r>
        <w:tab/>
        <w:t>Public notification of merit track development applications—Act, s 152 (1) (a) and (2)</w:t>
      </w:r>
      <w:bookmarkEnd w:id="29"/>
    </w:p>
    <w:p w:rsidR="00AB1BB3" w:rsidRDefault="00AB1BB3">
      <w:pPr>
        <w:pStyle w:val="Amain"/>
      </w:pPr>
      <w:r>
        <w:tab/>
        <w:t>(1)</w:t>
      </w:r>
      <w:r>
        <w:tab/>
        <w:t>An application mentioned in subsections (2) and (3) is prescribed for the Act,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Act, section 152 (2) (a).</w:t>
      </w:r>
    </w:p>
    <w:p w:rsidR="00AB1BB3" w:rsidRDefault="00AB1BB3">
      <w:pPr>
        <w:pStyle w:val="Amain"/>
      </w:pPr>
      <w:r>
        <w:tab/>
        <w:t>(3)</w:t>
      </w:r>
      <w:r>
        <w:tab/>
        <w:t>An application for a development proposal in the merit track mentioned in schedule 2 (Limited public notification of certain merit track development applications) must be notified in accordance with the Act, section 152 (2) (b).</w:t>
      </w:r>
    </w:p>
    <w:p w:rsidR="008B7499" w:rsidRPr="0079657F" w:rsidRDefault="008B7499" w:rsidP="003E02C6">
      <w:pPr>
        <w:pStyle w:val="Amain"/>
      </w:pPr>
      <w:r w:rsidRPr="0079657F">
        <w:tab/>
        <w:t>(4)</w:t>
      </w:r>
      <w:r w:rsidRPr="0079657F">
        <w:tab/>
        <w:t>However, an application for a development proposal in the merit track in the following items in schedule 2 is not prescribed for the Act, section 152 (1) (a):</w:t>
      </w:r>
    </w:p>
    <w:p w:rsidR="008B7499" w:rsidRPr="0079657F" w:rsidRDefault="008B7499" w:rsidP="003E02C6">
      <w:pPr>
        <w:pStyle w:val="Apara"/>
      </w:pPr>
      <w:r w:rsidRPr="00BA1E55">
        <w:tab/>
      </w:r>
      <w:r w:rsidRPr="0079657F">
        <w:t>(a)</w:t>
      </w:r>
      <w:r w:rsidRPr="0079657F">
        <w:tab/>
        <w:t>item 9;</w:t>
      </w:r>
    </w:p>
    <w:p w:rsidR="008B7499" w:rsidRPr="0079657F" w:rsidRDefault="008B7499" w:rsidP="003E02C6">
      <w:pPr>
        <w:pStyle w:val="Apara"/>
      </w:pPr>
      <w:r w:rsidRPr="00BA1E55">
        <w:tab/>
      </w:r>
      <w:r w:rsidRPr="0079657F">
        <w:t>(b)</w:t>
      </w:r>
      <w:r w:rsidRPr="0079657F">
        <w:tab/>
        <w:t>item 10;</w:t>
      </w:r>
    </w:p>
    <w:p w:rsidR="008B7499" w:rsidRPr="00B56250" w:rsidRDefault="008B7499" w:rsidP="003E02C6">
      <w:pPr>
        <w:pStyle w:val="Apara"/>
      </w:pPr>
      <w:r w:rsidRPr="00BA1E55">
        <w:tab/>
      </w:r>
      <w:r w:rsidRPr="0079657F">
        <w:t>(c)</w:t>
      </w:r>
      <w:r w:rsidRPr="0079657F">
        <w:tab/>
        <w:t>item 11.</w:t>
      </w:r>
    </w:p>
    <w:p w:rsidR="008B7499" w:rsidRDefault="008B7499" w:rsidP="008B7499">
      <w:pPr>
        <w:pStyle w:val="aNote"/>
      </w:pPr>
      <w:r w:rsidRPr="00E3078B">
        <w:rPr>
          <w:rStyle w:val="charItals"/>
        </w:rPr>
        <w:t>Note</w:t>
      </w:r>
      <w:r w:rsidRPr="00E3078B">
        <w:rPr>
          <w:rStyle w:val="charItals"/>
        </w:rPr>
        <w:tab/>
      </w:r>
      <w:r w:rsidRPr="0079657F">
        <w:t>The planning and land authority must publicly notify a development application for a proposal mentioned in s (4) in accordance with the Act, s 152 (1) (b).</w:t>
      </w:r>
    </w:p>
    <w:p w:rsidR="00AB1BB3" w:rsidRDefault="00AB1BB3">
      <w:pPr>
        <w:pStyle w:val="AH5Sec"/>
      </w:pPr>
      <w:bookmarkStart w:id="30" w:name="_Toc271706382"/>
      <w:r w:rsidRPr="00551DA1">
        <w:rPr>
          <w:rStyle w:val="CharSectNo"/>
        </w:rPr>
        <w:t>28</w:t>
      </w:r>
      <w:r>
        <w:tab/>
        <w:t>Public consultation period—Act, s 157, def </w:t>
      </w:r>
      <w:r>
        <w:rPr>
          <w:rStyle w:val="charItals"/>
        </w:rPr>
        <w:t>public consultation period</w:t>
      </w:r>
      <w:r>
        <w:t>, par (a)</w:t>
      </w:r>
      <w:bookmarkEnd w:id="30"/>
    </w:p>
    <w:p w:rsidR="00AB1BB3" w:rsidRDefault="003E02C6" w:rsidP="003E02C6">
      <w:pPr>
        <w:pStyle w:val="Amain"/>
      </w:pPr>
      <w:r>
        <w:tab/>
        <w:t>(1)</w:t>
      </w:r>
      <w:r>
        <w:tab/>
      </w:r>
      <w:r w:rsidR="00AB1BB3">
        <w:t>The following periods are prescribed:</w:t>
      </w:r>
    </w:p>
    <w:p w:rsidR="00AB1BB3" w:rsidRDefault="00AB1BB3">
      <w:pPr>
        <w:pStyle w:val="Apara"/>
      </w:pPr>
      <w:r>
        <w:tab/>
        <w:t>(a)</w:t>
      </w:r>
      <w:r>
        <w:tab/>
        <w:t>for a development application notified in accordance with the Act, section 152 (1) (a)—10 working days after the day the application is notified;</w:t>
      </w:r>
    </w:p>
    <w:p w:rsidR="00AB1BB3" w:rsidRDefault="00AB1BB3">
      <w:pPr>
        <w:pStyle w:val="Apara"/>
      </w:pPr>
      <w:r>
        <w:tab/>
        <w:t>(b)</w:t>
      </w:r>
      <w:r>
        <w:tab/>
        <w:t>for a development application notified in accordance with the Act, section 152 (1) (b)—15 working days after the day the application is notified.</w:t>
      </w:r>
    </w:p>
    <w:p w:rsidR="003E02C6" w:rsidRPr="0079657F" w:rsidRDefault="003E02C6" w:rsidP="003E02C6">
      <w:pPr>
        <w:pStyle w:val="Amain"/>
      </w:pPr>
      <w:r w:rsidRPr="0079657F">
        <w:tab/>
        <w:t>(2)</w:t>
      </w:r>
      <w:r w:rsidRPr="0079657F">
        <w:tab/>
        <w:t>Despite subsection (1) (b), for an application mentioned in section 27 (4), the period prescribed is 10 working days after the day the application is notified.</w:t>
      </w:r>
    </w:p>
    <w:p w:rsidR="00AB1BB3" w:rsidRDefault="00AB1BB3">
      <w:pPr>
        <w:pStyle w:val="AH5Sec"/>
      </w:pPr>
      <w:bookmarkStart w:id="31" w:name="_Toc271706383"/>
      <w:r w:rsidRPr="00551DA1">
        <w:rPr>
          <w:rStyle w:val="CharSectNo"/>
        </w:rPr>
        <w:t>29</w:t>
      </w:r>
      <w:r>
        <w:tab/>
        <w:t>Conditions for code track proposals—Act, s 165 (4)</w:t>
      </w:r>
      <w:bookmarkEnd w:id="31"/>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r>
        <w:rPr>
          <w:rStyle w:val="charItals"/>
        </w:rPr>
        <w:t>Land Titles Act 1925</w:t>
      </w:r>
      <w:r>
        <w:t>;</w:t>
      </w:r>
    </w:p>
    <w:p w:rsidR="00AB1BB3" w:rsidRDefault="00AB1BB3">
      <w:pPr>
        <w:pStyle w:val="Apara"/>
      </w:pPr>
      <w:r>
        <w:tab/>
        <w:t>(h)</w:t>
      </w:r>
      <w:r>
        <w:tab/>
        <w:t xml:space="preserve">that a licence under the Act, or permit under the </w:t>
      </w:r>
      <w:r>
        <w:rPr>
          <w:rStyle w:val="charItals"/>
        </w:rPr>
        <w:t>Roads and Public Places Act 1937</w:t>
      </w:r>
      <w:r>
        <w:t>, is granted in relation to the occupation or use of the land;</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551DA1" w:rsidRDefault="00AB1BB3">
      <w:pPr>
        <w:pStyle w:val="AH2Part"/>
      </w:pPr>
      <w:bookmarkStart w:id="32" w:name="_Toc271706384"/>
      <w:r w:rsidRPr="00551DA1">
        <w:rPr>
          <w:rStyle w:val="CharPartNo"/>
        </w:rPr>
        <w:t>Part 3.3</w:t>
      </w:r>
      <w:r>
        <w:tab/>
      </w:r>
      <w:r w:rsidRPr="00551DA1">
        <w:rPr>
          <w:rStyle w:val="CharPartText"/>
        </w:rPr>
        <w:t>Development approvals—when amendment not required</w:t>
      </w:r>
      <w:bookmarkEnd w:id="32"/>
    </w:p>
    <w:p w:rsidR="00AB1BB3" w:rsidRDefault="00AB1BB3">
      <w:pPr>
        <w:pStyle w:val="AH5Sec"/>
      </w:pPr>
      <w:bookmarkStart w:id="33" w:name="_Toc271706385"/>
      <w:r w:rsidRPr="00551DA1">
        <w:rPr>
          <w:rStyle w:val="CharSectNo"/>
        </w:rPr>
        <w:t>35</w:t>
      </w:r>
      <w:r>
        <w:tab/>
        <w:t xml:space="preserve">When development approvals do not </w:t>
      </w:r>
      <w:r w:rsidR="00F45BDC">
        <w:t>require amendment—Act, s 198C </w:t>
      </w:r>
      <w:r w:rsidR="001424D1">
        <w:t>(3</w:t>
      </w:r>
      <w:r>
        <w:t>)</w:t>
      </w:r>
      <w:bookmarkEnd w:id="33"/>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Pr>
          <w:b/>
          <w:bCs/>
          <w:i/>
          <w:iC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4</w:t>
      </w:r>
      <w:r>
        <w:rPr>
          <w:i/>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r w:rsidRPr="00131D50">
        <w:rPr>
          <w:rStyle w:val="charItals"/>
        </w:rPr>
        <w:t>Building Act 2004</w:t>
      </w:r>
      <w:r w:rsidRPr="000D42A2">
        <w:t>.</w:t>
      </w:r>
    </w:p>
    <w:p w:rsidR="009B517A" w:rsidRPr="000D42A2" w:rsidRDefault="009B517A" w:rsidP="009B517A">
      <w:pPr>
        <w:pStyle w:val="aNote"/>
      </w:pPr>
      <w:r w:rsidRPr="00131D50">
        <w:rPr>
          <w:rStyle w:val="charItals"/>
        </w:rPr>
        <w:t>Note 2</w:t>
      </w:r>
      <w:r w:rsidRPr="000D42A2">
        <w:tab/>
        <w:t>An example is part of the regulation, is not exhaustive and may extend, but does not limit, the meaning of the provision in which it appears (see Legislation Act,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t xml:space="preserve"> </w:t>
      </w:r>
      <w:r w:rsidRPr="000D42A2">
        <w:rPr>
          <w:lang w:val="en-US"/>
        </w:rPr>
        <w:t>that there be no</w:t>
      </w:r>
      <w:r>
        <w:rPr>
          <w:lang w:val="en-US"/>
        </w:rPr>
        <w:t>t more than 1 </w:t>
      </w:r>
      <w:r w:rsidRPr="000D42A2">
        <w:rPr>
          <w:lang w:val="en-US"/>
        </w:rPr>
        <w:t>dwelling on a block</w:t>
      </w:r>
      <w:r>
        <w:t>.</w:t>
      </w:r>
    </w:p>
    <w:p w:rsidR="00AB1BB3" w:rsidRDefault="00AB1BB3">
      <w:pPr>
        <w:pStyle w:val="PageBreak"/>
      </w:pPr>
      <w:r>
        <w:br w:type="page"/>
      </w:r>
    </w:p>
    <w:p w:rsidR="00AB1BB3" w:rsidRPr="00551DA1" w:rsidRDefault="00AB1BB3">
      <w:pPr>
        <w:pStyle w:val="AH1Chapter"/>
      </w:pPr>
      <w:bookmarkStart w:id="34" w:name="_Toc271706386"/>
      <w:r w:rsidRPr="00551DA1">
        <w:rPr>
          <w:rStyle w:val="CharChapNo"/>
        </w:rPr>
        <w:t>Chapter 4</w:t>
      </w:r>
      <w:r>
        <w:tab/>
      </w:r>
      <w:r w:rsidRPr="00551DA1">
        <w:rPr>
          <w:rStyle w:val="CharChapText"/>
        </w:rPr>
        <w:t>Environmental impact statements and inquiries</w:t>
      </w:r>
      <w:bookmarkEnd w:id="34"/>
    </w:p>
    <w:p w:rsidR="00AB1BB3" w:rsidRPr="00551DA1" w:rsidRDefault="00AB1BB3">
      <w:pPr>
        <w:pStyle w:val="AH2Part"/>
      </w:pPr>
      <w:bookmarkStart w:id="35" w:name="_Toc271706387"/>
      <w:r w:rsidRPr="00551DA1">
        <w:rPr>
          <w:rStyle w:val="CharPartNo"/>
        </w:rPr>
        <w:t>Part 4.1</w:t>
      </w:r>
      <w:r>
        <w:tab/>
      </w:r>
      <w:r w:rsidRPr="00551DA1">
        <w:rPr>
          <w:rStyle w:val="CharPartText"/>
        </w:rPr>
        <w:t>Environmental impact statements</w:t>
      </w:r>
      <w:bookmarkEnd w:id="35"/>
    </w:p>
    <w:p w:rsidR="00AB1BB3" w:rsidRDefault="00AB1BB3">
      <w:pPr>
        <w:pStyle w:val="AH5Sec"/>
      </w:pPr>
      <w:bookmarkStart w:id="36" w:name="_Toc271706388"/>
      <w:r w:rsidRPr="00551DA1">
        <w:rPr>
          <w:rStyle w:val="CharSectNo"/>
        </w:rPr>
        <w:t>50</w:t>
      </w:r>
      <w:r>
        <w:tab/>
        <w:t>Preparation of EIS—Act, s 208 (1)</w:t>
      </w:r>
      <w:bookmarkEnd w:id="36"/>
    </w:p>
    <w:p w:rsidR="00AB1BB3" w:rsidRDefault="00AB1BB3">
      <w:pPr>
        <w:pStyle w:val="Amain"/>
      </w:pPr>
      <w:r>
        <w:tab/>
        <w:t>(1)</w:t>
      </w:r>
      <w:r>
        <w:tab/>
        <w:t xml:space="preserve">An EIS in relation to a development proposal that is to be assessed by the Territory in accordance with a bilateral agreement under the </w:t>
      </w:r>
      <w:r>
        <w:rPr>
          <w:rStyle w:val="charItals"/>
        </w:rPr>
        <w:t>Environment Protection and Biodiversity Conservation Act 1999</w:t>
      </w:r>
      <w:r>
        <w:t xml:space="preserve"> (Cwlth) must address the matters mentioned in the </w:t>
      </w:r>
      <w:r>
        <w:rPr>
          <w:rStyle w:val="charItals"/>
        </w:rPr>
        <w:t>Environment Protection and Biodiversity Conservation Regulations 2000</w:t>
      </w:r>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—see the Act, s 333.</w:t>
      </w:r>
    </w:p>
    <w:p w:rsidR="00AB1BB3" w:rsidRDefault="00AB1BB3">
      <w:pPr>
        <w:pStyle w:val="Asubpara"/>
      </w:pPr>
      <w:r>
        <w:tab/>
        <w:t>(iv)</w:t>
      </w:r>
      <w:r>
        <w:tab/>
        <w:t>the purposes for which the land may be used; and</w:t>
      </w:r>
    </w:p>
    <w:p w:rsidR="00AB1BB3" w:rsidRDefault="00AB1BB3">
      <w:pPr>
        <w:pStyle w:val="Asubpara"/>
        <w:keepNext/>
      </w:pPr>
      <w:r>
        <w:tab/>
        <w:t>(v)</w:t>
      </w:r>
      <w:r>
        <w:tab/>
        <w:t>if the land is leased—</w:t>
      </w:r>
    </w:p>
    <w:p w:rsidR="00AB1BB3" w:rsidRDefault="00AB1BB3">
      <w:pPr>
        <w:pStyle w:val="Asubsubpara"/>
      </w:pPr>
      <w:r>
        <w:tab/>
        <w:t>(A)</w:t>
      </w:r>
      <w:r>
        <w:tab/>
        <w:t xml:space="preserve">the division name, and block and section number, of the land under the </w:t>
      </w:r>
      <w:r>
        <w:rPr>
          <w:rStyle w:val="charItals"/>
        </w:rPr>
        <w:t>Districts Act 2002</w:t>
      </w:r>
      <w:r>
        <w:t>; and</w:t>
      </w:r>
    </w:p>
    <w:p w:rsidR="00AB1BB3" w:rsidRDefault="00AB1BB3">
      <w:pPr>
        <w:pStyle w:val="Asubsubpara"/>
      </w:pPr>
      <w:r>
        <w:tab/>
        <w:t>(B)</w:t>
      </w:r>
      <w:r>
        <w:tab/>
        <w:t xml:space="preserve">the volume and folio of the lease in the register under the </w:t>
      </w:r>
      <w:r>
        <w:rPr>
          <w:rStyle w:val="charItals"/>
        </w:rPr>
        <w:t>Land Titles Act 1925</w:t>
      </w:r>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a statement about the proposal’s compatibility with the principles for environmental sustainability in the territory plan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An EIS must also address each matter raised in the scoping document for the development proposal, see the Act,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Act,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AB1BB3" w:rsidRDefault="00AB1BB3">
      <w:pPr>
        <w:pStyle w:val="AH5Sec"/>
      </w:pPr>
      <w:bookmarkStart w:id="37" w:name="_Toc271706389"/>
      <w:r w:rsidRPr="00551DA1">
        <w:rPr>
          <w:rStyle w:val="CharSectNo"/>
        </w:rPr>
        <w:t>51</w:t>
      </w:r>
      <w:r>
        <w:tab/>
        <w:t>Entities relevant for preparation of scoping documents—Act, s 212 (3)</w:t>
      </w:r>
      <w:bookmarkEnd w:id="37"/>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applications—Act,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the chief executive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H5Sec"/>
      </w:pPr>
      <w:bookmarkStart w:id="38" w:name="_Toc271706390"/>
      <w:r w:rsidRPr="00551DA1">
        <w:rPr>
          <w:rStyle w:val="CharSectNo"/>
        </w:rPr>
        <w:t>52</w:t>
      </w:r>
      <w:r>
        <w:tab/>
        <w:t>Time for consulting entities on preparation of scoping documents</w:t>
      </w:r>
      <w:bookmarkEnd w:id="38"/>
    </w:p>
    <w:p w:rsidR="00AB1BB3" w:rsidRDefault="00AB1BB3">
      <w:pPr>
        <w:pStyle w:val="Amain"/>
      </w:pPr>
      <w:r>
        <w:tab/>
        <w:t>(1)</w:t>
      </w:r>
      <w:r>
        <w:tab/>
        <w:t>This section applies if the planning and land authority receives an application under the Act,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39" w:name="_Toc271706391"/>
      <w:r w:rsidRPr="00551DA1">
        <w:rPr>
          <w:rStyle w:val="CharSectNo"/>
        </w:rPr>
        <w:t>53</w:t>
      </w:r>
      <w:r>
        <w:tab/>
        <w:t>Extension of time for giving comments on scoping documentation</w:t>
      </w:r>
      <w:bookmarkEnd w:id="39"/>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40" w:name="_Toc271706392"/>
      <w:r w:rsidRPr="00551DA1">
        <w:rPr>
          <w:rStyle w:val="CharSectNo"/>
        </w:rPr>
        <w:t>54</w:t>
      </w:r>
      <w:r>
        <w:tab/>
        <w:t>Content of scoping documents—Act, s 213 (1)</w:t>
      </w:r>
      <w:bookmarkEnd w:id="40"/>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(e)</w:t>
      </w:r>
      <w:r>
        <w:tab/>
        <w:t xml:space="preserve">if the scoping document relates to a development proposal to vary a lease to change its concessional status—the issues that must be addressed in the EIS in relation to the social impact of the proposal; </w:t>
      </w:r>
    </w:p>
    <w:p w:rsidR="00AB1BB3" w:rsidRDefault="00AB1BB3">
      <w:pPr>
        <w:pStyle w:val="Apara"/>
      </w:pPr>
      <w:r>
        <w:tab/>
        <w:t>(f)</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see the Act, s 208.</w:t>
      </w:r>
    </w:p>
    <w:p w:rsidR="00AB1BB3" w:rsidRDefault="00AB1BB3">
      <w:pPr>
        <w:pStyle w:val="Apara"/>
      </w:pPr>
      <w:r>
        <w:tab/>
        <w:t>(g)</w:t>
      </w:r>
      <w:r>
        <w:tab/>
        <w:t>any current relevant information held by the Territory, of which the planning and land authority is aware, that would be of use in preparing the EIS;</w:t>
      </w:r>
    </w:p>
    <w:p w:rsidR="00AB1BB3" w:rsidRDefault="00AB1BB3">
      <w:pPr>
        <w:pStyle w:val="Apara"/>
      </w:pPr>
      <w:r>
        <w:tab/>
        <w:t>(h)</w:t>
      </w:r>
      <w:r>
        <w:tab/>
        <w:t>the requirements for the form and format of the EIS;</w:t>
      </w:r>
    </w:p>
    <w:p w:rsidR="00AB1BB3" w:rsidRDefault="00AB1BB3">
      <w:pPr>
        <w:pStyle w:val="aExamHdgpar"/>
      </w:pPr>
      <w:r>
        <w:t>Examples—requirements about format of EIS</w:t>
      </w:r>
    </w:p>
    <w:p w:rsidR="00AB1BB3" w:rsidRDefault="00AB1BB3">
      <w:pPr>
        <w:pStyle w:val="aExamINumpar"/>
        <w:tabs>
          <w:tab w:val="clear" w:pos="2000"/>
          <w:tab w:val="left" w:pos="1990"/>
        </w:tabs>
        <w:ind w:left="1990" w:hanging="390"/>
      </w:pPr>
      <w:r>
        <w:t>1</w:t>
      </w:r>
      <w:r>
        <w:tab/>
        <w:t>the structure of the EIS</w:t>
      </w:r>
    </w:p>
    <w:p w:rsidR="00AB1BB3" w:rsidRDefault="00AB1BB3">
      <w:pPr>
        <w:pStyle w:val="aExamINumpar"/>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(i)</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AB1BB3">
      <w:pPr>
        <w:pStyle w:val="Amain"/>
      </w:pPr>
      <w:r>
        <w:tab/>
        <w:t>(3)</w:t>
      </w:r>
      <w:r>
        <w:tab/>
        <w:t>For subsection (1) (e), the planning and land authority must have regard to the matters mentioned in the Act, section 261 (2) (No decision on application unless consideration in public interest) in preparing the scoping document.</w:t>
      </w:r>
    </w:p>
    <w:p w:rsidR="00AB1BB3" w:rsidRDefault="00AB1BB3">
      <w:pPr>
        <w:pStyle w:val="Amain"/>
        <w:keepNext/>
      </w:pPr>
      <w:r>
        <w:tab/>
        <w:t>(4)</w:t>
      </w:r>
      <w:r>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tab/>
        <w:t>(c)</w:t>
      </w:r>
      <w:r>
        <w:tab/>
        <w:t>a list of impacts that are not significant environmental impacts that can be addressed through an altered design or in some other way.</w:t>
      </w:r>
    </w:p>
    <w:p w:rsidR="00AB1BB3" w:rsidRDefault="00AB1BB3">
      <w:pPr>
        <w:pStyle w:val="aNote"/>
        <w:keepNext/>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Act, s 213 (2) and (3), def </w:t>
      </w:r>
      <w:r>
        <w:rPr>
          <w:rStyle w:val="charBoldItals"/>
        </w:rPr>
        <w:t>consultant</w:t>
      </w:r>
      <w:r>
        <w:t>).</w:t>
      </w:r>
    </w:p>
    <w:p w:rsidR="00AB1BB3" w:rsidRDefault="00AB1BB3">
      <w:pPr>
        <w:pStyle w:val="AH5Sec"/>
      </w:pPr>
      <w:bookmarkStart w:id="41" w:name="_Toc271706393"/>
      <w:r w:rsidRPr="00551DA1">
        <w:rPr>
          <w:rStyle w:val="CharSectNo"/>
        </w:rPr>
        <w:t>55</w:t>
      </w:r>
      <w:r>
        <w:tab/>
        <w:t>Criteria for consultants—Act, s 213 (3), def </w:t>
      </w:r>
      <w:r>
        <w:rPr>
          <w:i/>
          <w:iCs/>
        </w:rPr>
        <w:t>consultant</w:t>
      </w:r>
      <w:bookmarkEnd w:id="41"/>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551DA1" w:rsidRDefault="00AB1BB3">
      <w:pPr>
        <w:pStyle w:val="AH2Part"/>
      </w:pPr>
      <w:bookmarkStart w:id="42" w:name="_Toc271706394"/>
      <w:r w:rsidRPr="00551DA1">
        <w:rPr>
          <w:rStyle w:val="CharPartNo"/>
        </w:rPr>
        <w:t>Part 4.2</w:t>
      </w:r>
      <w:r>
        <w:tab/>
      </w:r>
      <w:r w:rsidRPr="00551DA1">
        <w:rPr>
          <w:rStyle w:val="CharPartText"/>
        </w:rPr>
        <w:t>Inquiry panels</w:t>
      </w:r>
      <w:bookmarkEnd w:id="42"/>
    </w:p>
    <w:p w:rsidR="00AB1BB3" w:rsidRDefault="00AB1BB3">
      <w:pPr>
        <w:pStyle w:val="AH5Sec"/>
      </w:pPr>
      <w:bookmarkStart w:id="43" w:name="_Toc271706395"/>
      <w:r w:rsidRPr="00551DA1">
        <w:rPr>
          <w:rStyle w:val="CharSectNo"/>
        </w:rPr>
        <w:t>70</w:t>
      </w:r>
      <w:r>
        <w:tab/>
        <w:t>Definitions—pt 4.2</w:t>
      </w:r>
      <w:bookmarkEnd w:id="43"/>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of an inquiry panel, means the member nominated under the Act, section 229 (2) as the presiding member of the panel.</w:t>
      </w:r>
    </w:p>
    <w:p w:rsidR="00AB1BB3" w:rsidRDefault="00AB1BB3">
      <w:pPr>
        <w:pStyle w:val="AH5Sec"/>
      </w:pPr>
      <w:bookmarkStart w:id="44" w:name="_Toc271706396"/>
      <w:r w:rsidRPr="00551DA1">
        <w:rPr>
          <w:rStyle w:val="CharSectNo"/>
        </w:rPr>
        <w:t>71</w:t>
      </w:r>
      <w:r>
        <w:tab/>
        <w:t>List of experts for inquiry panels</w:t>
      </w:r>
      <w:bookmarkEnd w:id="44"/>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45" w:name="_Toc271706397"/>
      <w:r w:rsidRPr="00551DA1">
        <w:rPr>
          <w:rStyle w:val="CharSectNo"/>
        </w:rPr>
        <w:t>72</w:t>
      </w:r>
      <w:r>
        <w:tab/>
        <w:t>Conflict of interests to be considered in appointing panel members</w:t>
      </w:r>
      <w:bookmarkEnd w:id="45"/>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46" w:name="_Toc271706398"/>
      <w:r w:rsidRPr="00551DA1">
        <w:rPr>
          <w:rStyle w:val="CharSectNo"/>
        </w:rPr>
        <w:t>73</w:t>
      </w:r>
      <w:r>
        <w:tab/>
        <w:t>Disclosure of interests by panel members</w:t>
      </w:r>
      <w:bookmarkEnd w:id="46"/>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47" w:name="_Toc271706399"/>
      <w:r w:rsidRPr="00551DA1">
        <w:rPr>
          <w:rStyle w:val="CharSectNo"/>
        </w:rPr>
        <w:t>74</w:t>
      </w:r>
      <w:r>
        <w:tab/>
        <w:t>Presiding member’s functions</w:t>
      </w:r>
      <w:bookmarkEnd w:id="47"/>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48" w:name="_Toc271706400"/>
      <w:r w:rsidRPr="00551DA1">
        <w:rPr>
          <w:rStyle w:val="CharSectNo"/>
        </w:rPr>
        <w:t>75</w:t>
      </w:r>
      <w:r>
        <w:tab/>
        <w:t>Constitution of inquiry panels</w:t>
      </w:r>
      <w:bookmarkEnd w:id="48"/>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49" w:name="_Toc271706401"/>
      <w:r w:rsidRPr="00551DA1">
        <w:rPr>
          <w:rStyle w:val="CharSectNo"/>
        </w:rPr>
        <w:t>76</w:t>
      </w:r>
      <w:r>
        <w:tab/>
        <w:t>Inquiries to be public</w:t>
      </w:r>
      <w:bookmarkEnd w:id="49"/>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50" w:name="_Toc271706402"/>
      <w:r w:rsidRPr="00551DA1">
        <w:rPr>
          <w:rStyle w:val="CharSectNo"/>
        </w:rPr>
        <w:t>77</w:t>
      </w:r>
      <w:r>
        <w:tab/>
        <w:t>General procedure for inquiry panels</w:t>
      </w:r>
      <w:bookmarkEnd w:id="50"/>
    </w:p>
    <w:p w:rsidR="00AB1BB3" w:rsidRDefault="00AB1BB3">
      <w:pPr>
        <w:pStyle w:val="Amain"/>
        <w:keepNext/>
      </w:pPr>
      <w:r>
        <w:tab/>
        <w:t>(1)</w:t>
      </w:r>
      <w:r>
        <w:tab/>
        <w:t>In this section:</w:t>
      </w:r>
    </w:p>
    <w:p w:rsidR="00AB1BB3" w:rsidRDefault="00AB1BB3">
      <w:pPr>
        <w:pStyle w:val="aDef"/>
        <w:keepNext/>
      </w:pPr>
      <w:r>
        <w:rPr>
          <w:rStyle w:val="charBoldItals"/>
        </w:rPr>
        <w:t>interested person</w:t>
      </w:r>
      <w:r>
        <w:rPr>
          <w:rStyle w:val="charBoldItals"/>
          <w:b w:val="0"/>
          <w:bCs/>
          <w:i w:val="0"/>
          <w:iCs/>
        </w:rPr>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anyone who made a representation about the EIS under the Act,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Legislation Act, dict, pt 1).</w:t>
      </w:r>
    </w:p>
    <w:p w:rsidR="00AB1BB3" w:rsidRDefault="00AB1BB3">
      <w:pPr>
        <w:pStyle w:val="Apara"/>
      </w:pPr>
      <w:r>
        <w:tab/>
        <w:t>(e)</w:t>
      </w:r>
      <w:r>
        <w:tab/>
        <w:t>subject to this part, may otherwise decide its own procedures.</w:t>
      </w:r>
    </w:p>
    <w:p w:rsidR="00AB1BB3" w:rsidRDefault="00AB1BB3">
      <w:pPr>
        <w:pStyle w:val="Amain"/>
      </w:pPr>
      <w:r>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51" w:name="_Toc271706403"/>
      <w:r w:rsidRPr="00551DA1">
        <w:rPr>
          <w:rStyle w:val="CharSectNo"/>
        </w:rPr>
        <w:t>78</w:t>
      </w:r>
      <w:r>
        <w:tab/>
        <w:t>Arrangements for the use of staff and facilities</w:t>
      </w:r>
      <w:bookmarkEnd w:id="51"/>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551DA1" w:rsidRDefault="00AB1BB3">
      <w:pPr>
        <w:pStyle w:val="AH1Chapter"/>
      </w:pPr>
      <w:bookmarkStart w:id="52" w:name="_Toc271706404"/>
      <w:r w:rsidRPr="00551DA1">
        <w:rPr>
          <w:rStyle w:val="CharChapNo"/>
        </w:rPr>
        <w:t>Chapter 5</w:t>
      </w:r>
      <w:r>
        <w:tab/>
      </w:r>
      <w:r w:rsidRPr="00551DA1">
        <w:rPr>
          <w:rStyle w:val="CharChapText"/>
        </w:rPr>
        <w:t>Leases generally</w:t>
      </w:r>
      <w:bookmarkEnd w:id="52"/>
    </w:p>
    <w:p w:rsidR="00542004" w:rsidRPr="00551DA1" w:rsidRDefault="00542004" w:rsidP="00542004">
      <w:pPr>
        <w:pStyle w:val="AH2Part"/>
      </w:pPr>
      <w:bookmarkStart w:id="53" w:name="_Toc271706405"/>
      <w:r w:rsidRPr="00551DA1">
        <w:rPr>
          <w:rStyle w:val="CharPartNo"/>
        </w:rPr>
        <w:t>Part 5.1A</w:t>
      </w:r>
      <w:r>
        <w:tab/>
      </w:r>
      <w:r w:rsidRPr="00551DA1">
        <w:rPr>
          <w:rStyle w:val="CharPartText"/>
        </w:rPr>
        <w:t>Concessional leases</w:t>
      </w:r>
      <w:bookmarkEnd w:id="53"/>
    </w:p>
    <w:p w:rsidR="00542004" w:rsidRDefault="00542004" w:rsidP="00542004">
      <w:pPr>
        <w:pStyle w:val="Placeholder"/>
      </w:pPr>
      <w:r>
        <w:rPr>
          <w:rStyle w:val="CharDivNo"/>
        </w:rPr>
        <w:t xml:space="preserve">  </w:t>
      </w:r>
      <w:r>
        <w:rPr>
          <w:rStyle w:val="CharDivText"/>
        </w:rPr>
        <w:t xml:space="preserve">  </w:t>
      </w:r>
    </w:p>
    <w:p w:rsidR="00542004" w:rsidRDefault="00542004" w:rsidP="00542004">
      <w:pPr>
        <w:pStyle w:val="AH5Sec"/>
      </w:pPr>
      <w:bookmarkStart w:id="54" w:name="_Toc271706406"/>
      <w:r w:rsidRPr="00551DA1">
        <w:rPr>
          <w:rStyle w:val="CharSectNo"/>
        </w:rPr>
        <w:t>99</w:t>
      </w:r>
      <w:r>
        <w:tab/>
        <w:t xml:space="preserve">Concessional lease exclusions—Act, s 235 (1), def </w:t>
      </w:r>
      <w:r>
        <w:rPr>
          <w:i/>
          <w:iCs/>
        </w:rPr>
        <w:t>concessional lease</w:t>
      </w:r>
      <w:r>
        <w:t>, par (c) (v)</w:t>
      </w:r>
      <w:bookmarkEnd w:id="54"/>
    </w:p>
    <w:p w:rsidR="00542004" w:rsidRDefault="00542004" w:rsidP="00542004">
      <w:pPr>
        <w:pStyle w:val="Amain"/>
      </w:pPr>
      <w:r>
        <w:tab/>
        <w:t>(1)</w:t>
      </w:r>
      <w:r>
        <w:tab/>
        <w:t>The following leases are prescribed:</w:t>
      </w:r>
    </w:p>
    <w:p w:rsidR="00542004" w:rsidRDefault="00542004" w:rsidP="00542004">
      <w:pPr>
        <w:pStyle w:val="Apara"/>
      </w:pPr>
      <w:r>
        <w:tab/>
        <w:t>(a)</w:t>
      </w:r>
      <w:r>
        <w:tab/>
        <w:t>a residential lease;</w:t>
      </w:r>
    </w:p>
    <w:p w:rsidR="00542004" w:rsidRDefault="00542004" w:rsidP="00542004">
      <w:pPr>
        <w:pStyle w:val="aNotepar"/>
      </w:pPr>
      <w:r>
        <w:rPr>
          <w:rStyle w:val="charItals"/>
        </w:rPr>
        <w:t>Note</w:t>
      </w:r>
      <w:r>
        <w:rPr>
          <w:rStyle w:val="charItals"/>
        </w:rPr>
        <w:tab/>
      </w:r>
      <w:r>
        <w:rPr>
          <w:rStyle w:val="charBoldItals"/>
        </w:rPr>
        <w:t>Residential lease</w:t>
      </w:r>
      <w:r>
        <w:t>—see the Act, s 234.</w:t>
      </w:r>
    </w:p>
    <w:p w:rsidR="00542004" w:rsidRDefault="00542004" w:rsidP="00542004">
      <w:pPr>
        <w:pStyle w:val="Apara"/>
      </w:pPr>
      <w:r>
        <w:tab/>
        <w:t>(b)</w:t>
      </w:r>
      <w:r>
        <w:tab/>
        <w:t>a lease granted to a territory-owned corporation;</w:t>
      </w:r>
    </w:p>
    <w:p w:rsidR="00542004" w:rsidRDefault="00542004" w:rsidP="00542004">
      <w:pPr>
        <w:pStyle w:val="Apara"/>
      </w:pPr>
      <w:r>
        <w:tab/>
        <w:t>(c)</w:t>
      </w:r>
      <w:r>
        <w:tab/>
        <w:t>a rental lease granted for commercial purposes after 1 January 1974 if the rent was paid out—</w:t>
      </w:r>
    </w:p>
    <w:p w:rsidR="00542004" w:rsidRDefault="00542004" w:rsidP="00542004">
      <w:pPr>
        <w:pStyle w:val="Asubpara"/>
      </w:pPr>
      <w:r>
        <w:tab/>
        <w:t>(i)</w:t>
      </w:r>
      <w:r>
        <w:tab/>
        <w:t>in accordance with a law in force in the territory; or</w:t>
      </w:r>
    </w:p>
    <w:p w:rsidR="00542004" w:rsidRDefault="00542004" w:rsidP="00542004">
      <w:pPr>
        <w:pStyle w:val="Asubpara"/>
      </w:pPr>
      <w:r>
        <w:tab/>
        <w:t>(ii)</w:t>
      </w:r>
      <w:r>
        <w:tab/>
        <w:t>by agreement between the Commonwealth or Territory and the lessee;</w:t>
      </w:r>
    </w:p>
    <w:p w:rsidR="00542004" w:rsidRDefault="00542004" w:rsidP="00542004">
      <w:pPr>
        <w:pStyle w:val="aExamHdgpar"/>
      </w:pPr>
      <w:r>
        <w:t>Examples of commercial purposes—par (c)</w:t>
      </w:r>
    </w:p>
    <w:p w:rsidR="00542004" w:rsidRDefault="00542004" w:rsidP="00542004">
      <w:pPr>
        <w:pStyle w:val="aExampar"/>
      </w:pPr>
      <w:r>
        <w:t>1</w:t>
      </w:r>
      <w:r>
        <w:tab/>
        <w:t>industrial</w:t>
      </w:r>
    </w:p>
    <w:p w:rsidR="00542004" w:rsidRDefault="00542004" w:rsidP="00542004">
      <w:pPr>
        <w:pStyle w:val="aExampar"/>
      </w:pPr>
      <w:r>
        <w:t>2</w:t>
      </w:r>
      <w:r>
        <w:tab/>
        <w:t>business</w:t>
      </w:r>
    </w:p>
    <w:p w:rsidR="00542004" w:rsidRDefault="00542004" w:rsidP="00542004">
      <w:pPr>
        <w:pStyle w:val="aNotepar"/>
      </w:pPr>
      <w:r>
        <w:rPr>
          <w:rStyle w:val="charItals"/>
        </w:rPr>
        <w:t>Note 1</w:t>
      </w:r>
      <w:r>
        <w:rPr>
          <w:rStyle w:val="charItals"/>
        </w:rPr>
        <w:tab/>
      </w:r>
      <w:r>
        <w:rPr>
          <w:rStyle w:val="charBoldItals"/>
        </w:rPr>
        <w:t>Rental lease</w:t>
      </w:r>
      <w:r>
        <w:t>—see the Act, s 234.</w:t>
      </w:r>
    </w:p>
    <w:p w:rsidR="00542004" w:rsidRDefault="00542004" w:rsidP="00542004">
      <w:pPr>
        <w:pStyle w:val="aNotepar"/>
      </w:pPr>
      <w:r>
        <w:rPr>
          <w:rStyle w:val="charItals"/>
        </w:rPr>
        <w:t>Note 2</w:t>
      </w:r>
      <w:r>
        <w:tab/>
        <w:t xml:space="preserve">An example is part of the </w:t>
      </w:r>
      <w:r>
        <w:rPr>
          <w:rFonts w:cs="Times New (W1)"/>
        </w:rPr>
        <w:t>regulation</w:t>
      </w:r>
      <w:r>
        <w:t>, is not exhaustive and may extend, but does not limit, the meaning of the provision in which it appears (see Legislation Act, s 126 and s 132).</w:t>
      </w:r>
    </w:p>
    <w:p w:rsidR="00542004" w:rsidRDefault="00542004" w:rsidP="00542004">
      <w:pPr>
        <w:pStyle w:val="Apara"/>
      </w:pPr>
      <w:r>
        <w:tab/>
        <w:t>(d)</w:t>
      </w:r>
      <w:r>
        <w:tab/>
        <w:t xml:space="preserve">a lease (the </w:t>
      </w:r>
      <w:r>
        <w:rPr>
          <w:rStyle w:val="charBoldItals"/>
        </w:rPr>
        <w:t>individual lease</w:t>
      </w:r>
      <w:r>
        <w:t>) granted for no consideration if—</w:t>
      </w:r>
    </w:p>
    <w:p w:rsidR="00542004" w:rsidRDefault="00542004" w:rsidP="00542004">
      <w:pPr>
        <w:pStyle w:val="Asubpara"/>
      </w:pPr>
      <w:r>
        <w:tab/>
        <w:t>(i)</w:t>
      </w:r>
      <w:r>
        <w:tab/>
        <w:t xml:space="preserve">the individual lease is granted following the subdivision of a lease (the </w:t>
      </w:r>
      <w:r>
        <w:rPr>
          <w:rStyle w:val="charBoldItals"/>
        </w:rPr>
        <w:t>head lease</w:t>
      </w:r>
      <w:r>
        <w:t>) held by the person to whom the individual lease is granted; and</w:t>
      </w:r>
    </w:p>
    <w:p w:rsidR="00542004" w:rsidRDefault="00542004" w:rsidP="00542004">
      <w:pPr>
        <w:pStyle w:val="Asubpara"/>
      </w:pPr>
      <w:r>
        <w:tab/>
        <w:t>(ii)</w:t>
      </w:r>
      <w:r>
        <w:tab/>
        <w:t>the person has provided infrastructure on the land leased under the head lease;</w:t>
      </w:r>
    </w:p>
    <w:p w:rsidR="00542004" w:rsidRDefault="00542004" w:rsidP="00542004">
      <w:pPr>
        <w:pStyle w:val="Apara"/>
      </w:pPr>
      <w:r>
        <w:tab/>
        <w:t>(e)</w:t>
      </w:r>
      <w:r>
        <w:tab/>
        <w:t xml:space="preserve">a lease granted under the </w:t>
      </w:r>
      <w:r>
        <w:rPr>
          <w:i/>
          <w:iCs/>
        </w:rPr>
        <w:t xml:space="preserve">City Area Leases Act 1936 </w:t>
      </w:r>
      <w:r>
        <w:t>before 1 January 1971 if the lease was not subject to a restriction on dealing with the lease—</w:t>
      </w:r>
    </w:p>
    <w:p w:rsidR="00542004" w:rsidRDefault="00542004" w:rsidP="00542004">
      <w:pPr>
        <w:pStyle w:val="Asubpara"/>
      </w:pPr>
      <w:r>
        <w:tab/>
        <w:t>(i)</w:t>
      </w:r>
      <w:r>
        <w:tab/>
        <w:t>under the lease when granted; or</w:t>
      </w:r>
    </w:p>
    <w:p w:rsidR="00542004" w:rsidRDefault="00542004" w:rsidP="00542004">
      <w:pPr>
        <w:pStyle w:val="Asubpara"/>
      </w:pPr>
      <w:r>
        <w:tab/>
        <w:t>(ii)</w:t>
      </w:r>
      <w:r>
        <w:tab/>
        <w:t>under that Act immediately before its repeal;</w:t>
      </w:r>
    </w:p>
    <w:p w:rsidR="00542004" w:rsidRDefault="00542004" w:rsidP="00542004">
      <w:pPr>
        <w:pStyle w:val="aNotepar"/>
      </w:pPr>
      <w:r>
        <w:rPr>
          <w:i/>
        </w:rPr>
        <w:t>Note</w:t>
      </w:r>
      <w:r>
        <w:rPr>
          <w:i/>
        </w:rPr>
        <w:tab/>
      </w:r>
      <w:r>
        <w:rPr>
          <w:b/>
          <w:bCs/>
          <w:i/>
        </w:rPr>
        <w:t>Deal</w:t>
      </w:r>
      <w:r>
        <w:t>—see the Act, s 234.</w:t>
      </w:r>
    </w:p>
    <w:p w:rsidR="00542004" w:rsidRDefault="00542004" w:rsidP="00542004">
      <w:pPr>
        <w:pStyle w:val="Apara"/>
      </w:pPr>
      <w:r>
        <w:tab/>
        <w:t>(f)</w:t>
      </w:r>
      <w:r>
        <w:tab/>
      </w:r>
      <w:r w:rsidRPr="00E53D0E">
        <w:t>a lease that expressly states that the lease is not a concessional lease</w:t>
      </w:r>
      <w:r>
        <w:t>;</w:t>
      </w:r>
    </w:p>
    <w:p w:rsidR="00542004" w:rsidRPr="00DB3605" w:rsidRDefault="00542004" w:rsidP="00542004">
      <w:pPr>
        <w:pStyle w:val="aExamHdgpar"/>
        <w:keepNext w:val="0"/>
      </w:pPr>
      <w:r w:rsidRPr="001F434B">
        <w:t>Example</w:t>
      </w:r>
    </w:p>
    <w:p w:rsidR="00542004" w:rsidRDefault="00542004" w:rsidP="00542004">
      <w:pPr>
        <w:pStyle w:val="aExampar"/>
      </w:pPr>
      <w:r w:rsidRPr="00DB3605">
        <w:t>A lease that includes a statement under the Act, s 238 (2) (a)</w:t>
      </w:r>
      <w:r>
        <w:t xml:space="preserve"> </w:t>
      </w:r>
      <w:r w:rsidRPr="00DB3605">
        <w:t xml:space="preserve">that the lease is not </w:t>
      </w:r>
      <w:r>
        <w:t xml:space="preserve">a </w:t>
      </w:r>
      <w:r w:rsidRPr="00DB3605">
        <w:t>concessional</w:t>
      </w:r>
      <w:r>
        <w:t xml:space="preserve"> lease</w:t>
      </w:r>
      <w:r w:rsidRPr="00DB3605">
        <w:t>.</w:t>
      </w:r>
    </w:p>
    <w:p w:rsidR="00542004" w:rsidRPr="00EE454D" w:rsidRDefault="00542004" w:rsidP="00542004">
      <w:pPr>
        <w:pStyle w:val="Apara"/>
      </w:pPr>
      <w:r w:rsidRPr="003365BC">
        <w:tab/>
        <w:t>(g)</w:t>
      </w:r>
      <w:r w:rsidRPr="003365BC">
        <w:tab/>
        <w:t xml:space="preserve">a </w:t>
      </w:r>
      <w:r w:rsidRPr="00EE454D">
        <w:t>lease granted to a territory entity;</w:t>
      </w:r>
    </w:p>
    <w:p w:rsidR="00542004" w:rsidRPr="00EE454D" w:rsidRDefault="00542004" w:rsidP="00542004">
      <w:pPr>
        <w:pStyle w:val="Apara"/>
      </w:pPr>
      <w:r w:rsidRPr="00EE454D">
        <w:tab/>
        <w:t>(h)</w:t>
      </w:r>
      <w:r w:rsidRPr="00EE454D">
        <w:tab/>
        <w:t>a lease granted to an entity other than a territory entity if—</w:t>
      </w:r>
    </w:p>
    <w:p w:rsidR="00542004" w:rsidRPr="00EE454D" w:rsidRDefault="00542004" w:rsidP="00542004">
      <w:pPr>
        <w:pStyle w:val="Asubpara"/>
      </w:pPr>
      <w:r w:rsidRPr="00EE454D">
        <w:tab/>
        <w:t>(i)</w:t>
      </w:r>
      <w:r w:rsidRPr="00EE454D">
        <w:tab/>
        <w:t xml:space="preserve">the lease expressly states that the lease commenced, or is taken to have commenced, on a day (the </w:t>
      </w:r>
      <w:r w:rsidRPr="009431C9">
        <w:rPr>
          <w:rStyle w:val="charBoldItals"/>
        </w:rPr>
        <w:t>lease commencement day</w:t>
      </w:r>
      <w:r w:rsidRPr="00EE454D">
        <w:t>) earlier than the day the lease was granted; and</w:t>
      </w:r>
    </w:p>
    <w:p w:rsidR="00542004" w:rsidRPr="003365BC" w:rsidRDefault="00542004" w:rsidP="00542004">
      <w:pPr>
        <w:pStyle w:val="Asubpara"/>
      </w:pPr>
      <w:r w:rsidRPr="00EE454D">
        <w:tab/>
        <w:t>(ii)</w:t>
      </w:r>
      <w:r w:rsidRPr="00EE454D">
        <w:tab/>
        <w:t>the land comprised in the lease was occupied by a territory entity on the lease</w:t>
      </w:r>
      <w:r w:rsidRPr="003365BC">
        <w:t xml:space="preserve"> commencement day;</w:t>
      </w:r>
    </w:p>
    <w:p w:rsidR="00542004" w:rsidRPr="003365BC" w:rsidRDefault="00542004" w:rsidP="00542004">
      <w:pPr>
        <w:pStyle w:val="Apara"/>
      </w:pPr>
      <w:r w:rsidRPr="003365BC">
        <w:tab/>
      </w:r>
      <w:r>
        <w:t>(i</w:t>
      </w:r>
      <w:r w:rsidRPr="003365BC">
        <w:t>)</w:t>
      </w:r>
      <w:r w:rsidRPr="003365BC">
        <w:tab/>
        <w:t>a lease granted to a Commonwealth entity;</w:t>
      </w:r>
    </w:p>
    <w:p w:rsidR="00542004" w:rsidRPr="003365BC" w:rsidRDefault="00542004" w:rsidP="00542004">
      <w:pPr>
        <w:pStyle w:val="Apara"/>
      </w:pPr>
      <w:r w:rsidRPr="003365BC">
        <w:tab/>
      </w:r>
      <w:r>
        <w:t>(j</w:t>
      </w:r>
      <w:r w:rsidRPr="003365BC">
        <w:t>)</w:t>
      </w:r>
      <w:r w:rsidRPr="003365BC">
        <w:tab/>
        <w:t>a lease granted to an entity other than a Commonwealth entity if—</w:t>
      </w:r>
    </w:p>
    <w:p w:rsidR="00542004" w:rsidRPr="003365BC" w:rsidRDefault="00542004" w:rsidP="00542004">
      <w:pPr>
        <w:pStyle w:val="Asubpara"/>
      </w:pPr>
      <w:r w:rsidRPr="003365BC">
        <w:tab/>
        <w:t>(i)</w:t>
      </w:r>
      <w:r w:rsidRPr="003365BC">
        <w:tab/>
        <w:t xml:space="preserve">the lease expressly states that the lease commenced, or is taken to have commenced, on a day (the </w:t>
      </w:r>
      <w:r w:rsidRPr="009431C9">
        <w:rPr>
          <w:rStyle w:val="charBoldItals"/>
        </w:rPr>
        <w:t>lease commencement day</w:t>
      </w:r>
      <w:r w:rsidRPr="003365BC">
        <w:t>) earlier than the day the lease was granted; and</w:t>
      </w:r>
    </w:p>
    <w:p w:rsidR="00542004" w:rsidRPr="003365BC" w:rsidRDefault="00542004" w:rsidP="00542004">
      <w:pPr>
        <w:pStyle w:val="Asubpara"/>
      </w:pPr>
      <w:r w:rsidRPr="003365BC">
        <w:tab/>
        <w:t>(ii)</w:t>
      </w:r>
      <w:r w:rsidRPr="003365BC">
        <w:tab/>
        <w:t>the land comprised in the lease was occupied by a Commonwealth entity on the lease commencement day;</w:t>
      </w:r>
    </w:p>
    <w:p w:rsidR="00542004" w:rsidRPr="003365BC" w:rsidRDefault="00542004" w:rsidP="00542004">
      <w:pPr>
        <w:pStyle w:val="Apara"/>
      </w:pPr>
      <w:r w:rsidRPr="003365BC">
        <w:tab/>
        <w:t>(</w:t>
      </w:r>
      <w:r>
        <w:t>k</w:t>
      </w:r>
      <w:r w:rsidRPr="003365BC">
        <w:t>)</w:t>
      </w:r>
      <w:r w:rsidRPr="003365BC">
        <w:tab/>
        <w:t xml:space="preserve">a lease granted under the </w:t>
      </w:r>
      <w:r w:rsidRPr="009431C9">
        <w:rPr>
          <w:rStyle w:val="charItals"/>
        </w:rPr>
        <w:t>City Area Leases Act 1936</w:t>
      </w:r>
      <w:r w:rsidRPr="003365BC">
        <w:t xml:space="preserve"> if, on 1 July 2009—</w:t>
      </w:r>
    </w:p>
    <w:p w:rsidR="00542004" w:rsidRPr="003365BC" w:rsidRDefault="00542004" w:rsidP="00542004">
      <w:pPr>
        <w:pStyle w:val="Asubpara"/>
      </w:pPr>
      <w:r w:rsidRPr="003365BC">
        <w:tab/>
        <w:t>(i)</w:t>
      </w:r>
      <w:r w:rsidRPr="003365BC">
        <w:tab/>
        <w:t xml:space="preserve">the lessee of the lease is the holder of a club licence under the </w:t>
      </w:r>
      <w:r w:rsidRPr="009431C9">
        <w:rPr>
          <w:rStyle w:val="charItals"/>
        </w:rPr>
        <w:t>Liquor Act 1975</w:t>
      </w:r>
      <w:r w:rsidRPr="003365BC">
        <w:t>; and</w:t>
      </w:r>
    </w:p>
    <w:p w:rsidR="00542004" w:rsidRPr="003365BC" w:rsidRDefault="00542004" w:rsidP="00542004">
      <w:pPr>
        <w:pStyle w:val="Asubpara"/>
      </w:pPr>
      <w:r>
        <w:tab/>
        <w:t>(ii)</w:t>
      </w:r>
      <w:r>
        <w:tab/>
        <w:t xml:space="preserve">at </w:t>
      </w:r>
      <w:r w:rsidRPr="00EE454D">
        <w:t>least 75% of the area of the land comprising the lease is located in—</w:t>
      </w:r>
    </w:p>
    <w:p w:rsidR="00542004" w:rsidRPr="003365BC" w:rsidRDefault="00542004" w:rsidP="00542004">
      <w:pPr>
        <w:pStyle w:val="Asubsubpara"/>
      </w:pPr>
      <w:r w:rsidRPr="003365BC">
        <w:tab/>
        <w:t>(A)</w:t>
      </w:r>
      <w:r w:rsidRPr="003365BC">
        <w:tab/>
        <w:t>a commercial zone under the territory plan; or</w:t>
      </w:r>
    </w:p>
    <w:p w:rsidR="00542004" w:rsidRPr="003365BC" w:rsidRDefault="00542004" w:rsidP="00542004">
      <w:pPr>
        <w:pStyle w:val="Asubsubpara"/>
      </w:pPr>
      <w:r>
        <w:tab/>
        <w:t>(B)</w:t>
      </w:r>
      <w:r>
        <w:tab/>
        <w:t>a designated a</w:t>
      </w:r>
      <w:r w:rsidRPr="003365BC">
        <w:t xml:space="preserve">rea under the </w:t>
      </w:r>
      <w:smartTag w:uri="urn:schemas-microsoft-com:office:smarttags" w:element="place">
        <w:smartTag w:uri="urn:schemas-microsoft-com:office:smarttags" w:element="State">
          <w:r w:rsidRPr="009431C9">
            <w:rPr>
              <w:rStyle w:val="charItals"/>
            </w:rPr>
            <w:t>Australian Capital Territory</w:t>
          </w:r>
        </w:smartTag>
      </w:smartTag>
      <w:r w:rsidRPr="009431C9">
        <w:rPr>
          <w:rStyle w:val="charItals"/>
        </w:rPr>
        <w:t xml:space="preserve"> (Planning and Land Management) Act 1988 </w:t>
      </w:r>
      <w:r w:rsidRPr="003365BC">
        <w:t>(Cwlth);</w:t>
      </w:r>
      <w:r>
        <w:t xml:space="preserve"> and</w:t>
      </w:r>
    </w:p>
    <w:p w:rsidR="00542004" w:rsidRPr="003365BC" w:rsidRDefault="00542004" w:rsidP="00542004">
      <w:pPr>
        <w:pStyle w:val="aExamHdgsubpar"/>
      </w:pPr>
      <w:r w:rsidRPr="003365BC">
        <w:t>Example</w:t>
      </w:r>
    </w:p>
    <w:p w:rsidR="00542004" w:rsidRPr="003365BC" w:rsidRDefault="00542004" w:rsidP="00542004">
      <w:pPr>
        <w:pStyle w:val="aExamsubpar"/>
        <w:keepNext/>
      </w:pPr>
      <w:r>
        <w:t>3</w:t>
      </w:r>
      <w:r w:rsidRPr="003365BC">
        <w:t xml:space="preserve">0% of land comprised in a lease is located in a commercial zone and </w:t>
      </w:r>
      <w:r>
        <w:t>5</w:t>
      </w:r>
      <w:r w:rsidRPr="003365BC">
        <w:t>0% of land is located</w:t>
      </w:r>
      <w:r>
        <w:t xml:space="preserve"> in a designated a</w:t>
      </w:r>
      <w:r w:rsidRPr="003365BC">
        <w:t>rea.</w:t>
      </w:r>
    </w:p>
    <w:p w:rsidR="00542004" w:rsidRPr="003365BC" w:rsidRDefault="00542004" w:rsidP="00542004">
      <w:pPr>
        <w:pStyle w:val="Asubpara"/>
      </w:pPr>
      <w:r w:rsidRPr="003365BC">
        <w:tab/>
        <w:t>(iii)</w:t>
      </w:r>
      <w:r w:rsidRPr="003365BC">
        <w:tab/>
        <w:t>there is no restriction on dealing with the lease expressed in the lease; and</w:t>
      </w:r>
    </w:p>
    <w:p w:rsidR="00542004" w:rsidRPr="00EE454D" w:rsidRDefault="00542004" w:rsidP="00542004">
      <w:pPr>
        <w:pStyle w:val="Asubpara"/>
      </w:pPr>
      <w:r w:rsidRPr="003365BC">
        <w:tab/>
        <w:t>(iv)</w:t>
      </w:r>
      <w:r w:rsidRPr="003365BC">
        <w:tab/>
      </w:r>
      <w:r w:rsidRPr="00EE454D">
        <w:t xml:space="preserve">the lease </w:t>
      </w:r>
      <w:r>
        <w:t xml:space="preserve">authorises the land comprised in the lease to be used for </w:t>
      </w:r>
      <w:r w:rsidRPr="00EE454D">
        <w:t>both</w:t>
      </w:r>
      <w:r>
        <w:t>—</w:t>
      </w:r>
    </w:p>
    <w:p w:rsidR="00542004" w:rsidRPr="00EE454D" w:rsidRDefault="00542004" w:rsidP="00542004">
      <w:pPr>
        <w:pStyle w:val="Asubsubpara"/>
      </w:pPr>
      <w:r w:rsidRPr="00EE454D">
        <w:tab/>
        <w:t>(A)</w:t>
      </w:r>
      <w:r w:rsidRPr="00EE454D">
        <w:tab/>
        <w:t>a</w:t>
      </w:r>
      <w:r>
        <w:t xml:space="preserve"> licensed club under the </w:t>
      </w:r>
      <w:r w:rsidRPr="009431C9">
        <w:rPr>
          <w:rStyle w:val="charItals"/>
        </w:rPr>
        <w:t>Liquor Act 1975</w:t>
      </w:r>
      <w:r>
        <w:t>; and</w:t>
      </w:r>
    </w:p>
    <w:p w:rsidR="00542004" w:rsidRDefault="00542004" w:rsidP="00542004">
      <w:pPr>
        <w:pStyle w:val="Asubsubpara"/>
      </w:pPr>
      <w:r w:rsidRPr="00EE454D">
        <w:tab/>
        <w:t>(B)</w:t>
      </w:r>
      <w:r w:rsidRPr="00EE454D">
        <w:tab/>
        <w:t>a commercial purpose</w:t>
      </w:r>
      <w:r>
        <w:t xml:space="preserve"> unrelated to the club</w:t>
      </w:r>
      <w:r w:rsidRPr="00EE454D">
        <w:t>.</w:t>
      </w:r>
    </w:p>
    <w:p w:rsidR="00542004" w:rsidRPr="003365BC" w:rsidRDefault="00542004" w:rsidP="00542004">
      <w:pPr>
        <w:pStyle w:val="aExamHdgpar"/>
        <w:tabs>
          <w:tab w:val="left" w:pos="2160"/>
          <w:tab w:val="left" w:pos="2640"/>
        </w:tabs>
        <w:ind w:left="2160"/>
      </w:pPr>
      <w:r>
        <w:t>Examples—commercial purpose</w:t>
      </w:r>
    </w:p>
    <w:p w:rsidR="00542004" w:rsidRPr="003365BC" w:rsidRDefault="00542004" w:rsidP="00542004">
      <w:pPr>
        <w:pStyle w:val="aExamNumsubpar"/>
      </w:pPr>
      <w:r>
        <w:t>1</w:t>
      </w:r>
      <w:r>
        <w:tab/>
        <w:t>a shop under the territory p</w:t>
      </w:r>
      <w:r w:rsidRPr="003365BC">
        <w:t>lan</w:t>
      </w:r>
    </w:p>
    <w:p w:rsidR="00542004" w:rsidRPr="003365BC" w:rsidRDefault="00542004" w:rsidP="00542004">
      <w:pPr>
        <w:pStyle w:val="aExamNumsubpar"/>
      </w:pPr>
      <w:r w:rsidRPr="003365BC">
        <w:t>2</w:t>
      </w:r>
      <w:r w:rsidRPr="003365BC">
        <w:tab/>
        <w:t>a non-r</w:t>
      </w:r>
      <w:r>
        <w:t>etail commercial use under the territory p</w:t>
      </w:r>
      <w:r w:rsidRPr="003365BC">
        <w:t>lan</w:t>
      </w:r>
    </w:p>
    <w:p w:rsidR="00542004" w:rsidRPr="003365BC" w:rsidRDefault="00542004" w:rsidP="00542004">
      <w:pPr>
        <w:pStyle w:val="aExamNumsubpar"/>
      </w:pPr>
      <w:r w:rsidRPr="003365BC">
        <w:t>3</w:t>
      </w:r>
      <w:r w:rsidRPr="003365BC">
        <w:tab/>
        <w:t>a commerci</w:t>
      </w:r>
      <w:r>
        <w:t>al accommodation use under the territory p</w:t>
      </w:r>
      <w:r w:rsidRPr="003365BC">
        <w:t>lan</w:t>
      </w:r>
    </w:p>
    <w:p w:rsidR="00542004" w:rsidRPr="003365BC" w:rsidRDefault="00542004" w:rsidP="00542004">
      <w:pPr>
        <w:pStyle w:val="Amain"/>
      </w:pPr>
      <w:r w:rsidRPr="003365BC">
        <w:tab/>
        <w:t>(2)</w:t>
      </w:r>
      <w:r w:rsidRPr="003365BC">
        <w:tab/>
        <w:t>In this section:</w:t>
      </w:r>
    </w:p>
    <w:p w:rsidR="00542004" w:rsidRPr="003365BC" w:rsidRDefault="00542004" w:rsidP="00542004">
      <w:pPr>
        <w:pStyle w:val="aDef"/>
      </w:pPr>
      <w:r w:rsidRPr="009431C9">
        <w:rPr>
          <w:rStyle w:val="charBoldItals"/>
        </w:rPr>
        <w:t xml:space="preserve">Commonwealth entity </w:t>
      </w:r>
      <w:r w:rsidRPr="003365BC">
        <w:t>means—</w:t>
      </w:r>
    </w:p>
    <w:p w:rsidR="00542004" w:rsidRPr="003365BC" w:rsidRDefault="00542004" w:rsidP="00542004">
      <w:pPr>
        <w:pStyle w:val="aDefpara"/>
      </w:pPr>
      <w:r>
        <w:tab/>
        <w:t>(a)</w:t>
      </w:r>
      <w:r>
        <w:tab/>
      </w:r>
      <w:r w:rsidRPr="003365BC">
        <w:t>the Commonwealth; or</w:t>
      </w:r>
    </w:p>
    <w:p w:rsidR="00542004" w:rsidRPr="003365BC" w:rsidRDefault="00542004" w:rsidP="00542004">
      <w:pPr>
        <w:pStyle w:val="aDefpara"/>
      </w:pPr>
      <w:r>
        <w:tab/>
        <w:t>(b)</w:t>
      </w:r>
      <w:r>
        <w:tab/>
      </w:r>
      <w:r w:rsidRPr="003365BC">
        <w:t xml:space="preserve">a Commonwealth authority under the </w:t>
      </w:r>
      <w:r w:rsidRPr="009431C9">
        <w:rPr>
          <w:rStyle w:val="charItals"/>
        </w:rPr>
        <w:t xml:space="preserve">Commonwealth Authorities and Companies Act 1997 </w:t>
      </w:r>
      <w:r w:rsidRPr="003365BC">
        <w:t>(Cwlth); or</w:t>
      </w:r>
    </w:p>
    <w:p w:rsidR="00542004" w:rsidRDefault="00542004" w:rsidP="00542004">
      <w:pPr>
        <w:pStyle w:val="aDefpara"/>
      </w:pPr>
      <w:r>
        <w:tab/>
        <w:t>(c)</w:t>
      </w:r>
      <w:r>
        <w:tab/>
      </w:r>
      <w:r w:rsidRPr="003365BC">
        <w:t xml:space="preserve">a Commonwealth company under the </w:t>
      </w:r>
      <w:r w:rsidRPr="009431C9">
        <w:rPr>
          <w:rStyle w:val="charItals"/>
        </w:rPr>
        <w:t>Commonwealth Authorities and Companies Act 1997</w:t>
      </w:r>
      <w:r w:rsidRPr="003365BC">
        <w:t xml:space="preserve"> (Cwlth).</w:t>
      </w:r>
    </w:p>
    <w:p w:rsidR="00542004" w:rsidRPr="00EE454D" w:rsidRDefault="00542004" w:rsidP="00542004">
      <w:pPr>
        <w:pStyle w:val="aDef"/>
      </w:pPr>
      <w:r w:rsidRPr="009431C9">
        <w:rPr>
          <w:rStyle w:val="charBoldItals"/>
        </w:rPr>
        <w:t xml:space="preserve">territory entity </w:t>
      </w:r>
      <w:r w:rsidRPr="00EE454D">
        <w:t>means—</w:t>
      </w:r>
    </w:p>
    <w:p w:rsidR="00542004" w:rsidRPr="00EE454D" w:rsidRDefault="00542004" w:rsidP="00542004">
      <w:pPr>
        <w:pStyle w:val="aDefpara"/>
      </w:pPr>
      <w:r>
        <w:tab/>
        <w:t>(a)</w:t>
      </w:r>
      <w:r>
        <w:tab/>
      </w:r>
      <w:r w:rsidRPr="00EE454D">
        <w:t>a territory authority; or</w:t>
      </w:r>
    </w:p>
    <w:p w:rsidR="00542004" w:rsidRPr="00EE454D" w:rsidRDefault="00542004" w:rsidP="00542004">
      <w:pPr>
        <w:pStyle w:val="aDefpara"/>
      </w:pPr>
      <w:r>
        <w:tab/>
        <w:t>(b)</w:t>
      </w:r>
      <w:r>
        <w:tab/>
      </w:r>
      <w:r w:rsidRPr="00EE454D">
        <w:t>a territory instrumentality.</w:t>
      </w:r>
    </w:p>
    <w:p w:rsidR="00542004" w:rsidRDefault="00542004" w:rsidP="00542004">
      <w:pPr>
        <w:pStyle w:val="PageBreak"/>
      </w:pPr>
      <w:r>
        <w:br w:type="page"/>
      </w:r>
    </w:p>
    <w:p w:rsidR="00AB1BB3" w:rsidRPr="00551DA1" w:rsidRDefault="00AB1BB3" w:rsidP="00542004">
      <w:pPr>
        <w:pStyle w:val="AH2Part"/>
      </w:pPr>
      <w:bookmarkStart w:id="55" w:name="_Toc271706407"/>
      <w:r w:rsidRPr="00551DA1">
        <w:rPr>
          <w:rStyle w:val="CharPartNo"/>
        </w:rPr>
        <w:t>Part 5.1</w:t>
      </w:r>
      <w:r>
        <w:tab/>
      </w:r>
      <w:r w:rsidRPr="00551DA1">
        <w:rPr>
          <w:rStyle w:val="CharPartText"/>
        </w:rPr>
        <w:t>Direct sale of leases</w:t>
      </w:r>
      <w:bookmarkEnd w:id="55"/>
    </w:p>
    <w:p w:rsidR="00AB1BB3" w:rsidRPr="00551DA1" w:rsidRDefault="00AB1BB3">
      <w:pPr>
        <w:pStyle w:val="AH3Div"/>
      </w:pPr>
      <w:bookmarkStart w:id="56" w:name="_Toc271706408"/>
      <w:r w:rsidRPr="00551DA1">
        <w:rPr>
          <w:rStyle w:val="CharDivNo"/>
        </w:rPr>
        <w:t>Division 5.1.1</w:t>
      </w:r>
      <w:r>
        <w:tab/>
      </w:r>
      <w:r w:rsidRPr="00551DA1">
        <w:rPr>
          <w:rStyle w:val="CharDivText"/>
        </w:rPr>
        <w:t>Interpretation—pt 5.1</w:t>
      </w:r>
      <w:bookmarkEnd w:id="56"/>
    </w:p>
    <w:p w:rsidR="00AB1BB3" w:rsidRDefault="00AB1BB3">
      <w:pPr>
        <w:pStyle w:val="AH5Sec"/>
      </w:pPr>
      <w:bookmarkStart w:id="57" w:name="_Toc271706409"/>
      <w:r w:rsidRPr="00551DA1">
        <w:rPr>
          <w:rStyle w:val="CharSectNo"/>
        </w:rPr>
        <w:t>100</w:t>
      </w:r>
      <w:r>
        <w:tab/>
        <w:t>Definitions—pt 5.1</w:t>
      </w:r>
      <w:bookmarkEnd w:id="57"/>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r>
        <w:rPr>
          <w:rStyle w:val="charItals"/>
        </w:rPr>
        <w:t>Housing Assistance Act 2007</w:t>
      </w:r>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smartTag w:uri="urn:schemas-microsoft-com:office:smarttags" w:element="place">
        <w:smartTag w:uri="urn:schemas-microsoft-com:office:smarttags" w:element="PlaceName">
          <w:r>
            <w:rPr>
              <w:rStyle w:val="charItals"/>
            </w:rPr>
            <w:t>Australian</w:t>
          </w:r>
        </w:smartTag>
        <w:r>
          <w:rPr>
            <w:rStyle w:val="charItals"/>
          </w:rPr>
          <w:t xml:space="preserve"> </w:t>
        </w:r>
        <w:smartTag w:uri="urn:schemas-microsoft-com:office:smarttags" w:element="PlaceName">
          <w:r>
            <w:rPr>
              <w:rStyle w:val="charItals"/>
            </w:rPr>
            <w:t>National</w:t>
          </w:r>
        </w:smartTag>
        <w:r>
          <w:rPr>
            <w:rStyle w:val="charItals"/>
          </w:rPr>
          <w:t xml:space="preserve"> </w:t>
        </w:r>
        <w:smartTag w:uri="urn:schemas-microsoft-com:office:smarttags" w:element="PlaceType">
          <w:r>
            <w:rPr>
              <w:rStyle w:val="charItals"/>
            </w:rPr>
            <w:t>University</w:t>
          </w:r>
        </w:smartTag>
      </w:smartTag>
      <w:r>
        <w:rPr>
          <w:rStyle w:val="charItals"/>
        </w:rPr>
        <w:t xml:space="preserve"> Act 1991</w:t>
      </w:r>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Commonwealth entity</w:t>
      </w:r>
      <w:r>
        <w:t xml:space="preserve"> means—</w:t>
      </w:r>
    </w:p>
    <w:p w:rsidR="00AB1BB3" w:rsidRDefault="00AB1BB3">
      <w:pPr>
        <w:pStyle w:val="aDefpara"/>
      </w:pPr>
      <w:r>
        <w:tab/>
        <w:t>(a)</w:t>
      </w:r>
      <w:r>
        <w:tab/>
        <w:t>a body established under a Commonwealth Act; or</w:t>
      </w:r>
    </w:p>
    <w:p w:rsidR="00AB1BB3" w:rsidRDefault="00AB1BB3">
      <w:pPr>
        <w:pStyle w:val="aDefpara"/>
      </w:pPr>
      <w:r>
        <w:tab/>
        <w:t>(b)</w:t>
      </w:r>
      <w:r>
        <w:tab/>
        <w:t>a corporation established for a public purpose under a Commonwealth Act; or</w:t>
      </w:r>
    </w:p>
    <w:p w:rsidR="00AB1BB3" w:rsidRDefault="00AB1BB3">
      <w:pPr>
        <w:pStyle w:val="aDefpara"/>
        <w:keepNext/>
      </w:pPr>
      <w:r>
        <w:tab/>
        <w:t>(c)</w:t>
      </w:r>
      <w:r>
        <w:tab/>
        <w:t>a company in which a controlling interest is held by either of the following, or by both of the following together:</w:t>
      </w:r>
    </w:p>
    <w:p w:rsidR="00AB1BB3" w:rsidRDefault="00AB1BB3">
      <w:pPr>
        <w:pStyle w:val="aDefsubpara"/>
      </w:pPr>
      <w:r>
        <w:tab/>
        <w:t>(i)</w:t>
      </w:r>
      <w:r>
        <w:tab/>
        <w:t>the Commonwealth;</w:t>
      </w:r>
    </w:p>
    <w:p w:rsidR="00AB1BB3" w:rsidRDefault="00AB1BB3">
      <w:pPr>
        <w:pStyle w:val="aDefsubpara"/>
      </w:pPr>
      <w:r>
        <w:tab/>
        <w:t>(ii)</w:t>
      </w:r>
      <w:r>
        <w:tab/>
        <w:t>a corporation mentioned in paragraph (b).</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r>
        <w:rPr>
          <w:rStyle w:val="charItals"/>
        </w:rPr>
        <w:t>Associations Incorporation Act 1991</w:t>
      </w:r>
      <w:r>
        <w:rPr>
          <w:color w:val="000000"/>
        </w:rPr>
        <w:t>)</w:t>
      </w:r>
      <w:r>
        <w:rPr>
          <w:bCs/>
          <w:iCs/>
        </w:rPr>
        <w:t>—see the Corporations Act,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in relation to a lease, means the grant of the lease under the Act, section 238 (1) (d).</w:t>
      </w:r>
    </w:p>
    <w:p w:rsidR="00AB1BB3" w:rsidRDefault="00AB1BB3">
      <w:pPr>
        <w:pStyle w:val="aDef"/>
      </w:pPr>
      <w:r>
        <w:rPr>
          <w:rStyle w:val="charBoldItals"/>
        </w:rPr>
        <w:t>educational establishment</w:t>
      </w:r>
      <w:r>
        <w:t>—see the territory plan (13 Definitions).</w:t>
      </w:r>
    </w:p>
    <w:p w:rsidR="00AB1BB3" w:rsidRDefault="00AB1BB3">
      <w:pPr>
        <w:pStyle w:val="aDef"/>
      </w:pPr>
      <w:r>
        <w:rPr>
          <w:rStyle w:val="charBoldItals"/>
        </w:rPr>
        <w:t>rules</w:t>
      </w:r>
      <w:r>
        <w:rPr>
          <w:bCs/>
          <w:iCs/>
        </w:rPr>
        <w:t xml:space="preserve">, for an incorporated association—see </w:t>
      </w:r>
      <w:r>
        <w:rPr>
          <w:color w:val="000000"/>
        </w:rPr>
        <w:t xml:space="preserve">the </w:t>
      </w:r>
      <w:r>
        <w:rPr>
          <w:rStyle w:val="charItals"/>
        </w:rPr>
        <w:t>Associations Incorporation Act 1991</w:t>
      </w:r>
      <w:r>
        <w:rPr>
          <w:color w:val="000000"/>
        </w:rPr>
        <w:t>, dictionary.</w:t>
      </w:r>
    </w:p>
    <w:p w:rsidR="00AB1BB3" w:rsidRDefault="00AB1BB3">
      <w:pPr>
        <w:pStyle w:val="aDef"/>
        <w:keepNext/>
      </w:pPr>
      <w:r>
        <w:rPr>
          <w:rStyle w:val="charBoldItals"/>
        </w:rPr>
        <w:t>supportive accommodation</w:t>
      </w:r>
      <w:r>
        <w:t xml:space="preserve"> means any of the following within the meaning of the territory plan (13 Definitions):</w:t>
      </w:r>
    </w:p>
    <w:p w:rsidR="00AB1BB3" w:rsidRDefault="00AB1BB3">
      <w:pPr>
        <w:pStyle w:val="aDefpara"/>
      </w:pPr>
      <w:r>
        <w:tab/>
        <w:t>(a)</w:t>
      </w:r>
      <w:r>
        <w:tab/>
        <w:t>a retirement complex;</w:t>
      </w:r>
    </w:p>
    <w:p w:rsidR="00AB1BB3" w:rsidRDefault="00AB1BB3">
      <w:pPr>
        <w:pStyle w:val="aDefpara"/>
      </w:pPr>
      <w:r>
        <w:tab/>
        <w:t>(b)</w:t>
      </w:r>
      <w:r>
        <w:tab/>
        <w:t>residential care accommodation;</w:t>
      </w:r>
    </w:p>
    <w:p w:rsidR="00AB1BB3" w:rsidRDefault="00AB1BB3">
      <w:pPr>
        <w:pStyle w:val="aDefpara"/>
      </w:pPr>
      <w:r>
        <w:tab/>
        <w:t>(c)</w:t>
      </w:r>
      <w:r>
        <w:tab/>
        <w:t xml:space="preserve">supportive housing. </w:t>
      </w:r>
    </w:p>
    <w:p w:rsidR="00AB1BB3" w:rsidRDefault="00AB1BB3">
      <w:pPr>
        <w:pStyle w:val="aDef"/>
        <w:keepNext/>
      </w:pPr>
      <w:r>
        <w:rPr>
          <w:rStyle w:val="charBoldItals"/>
        </w:rPr>
        <w:t>territory entity</w:t>
      </w:r>
      <w:r>
        <w:t xml:space="preserve"> means—</w:t>
      </w:r>
    </w:p>
    <w:p w:rsidR="00AB1BB3" w:rsidRDefault="00AB1BB3">
      <w:pPr>
        <w:pStyle w:val="aDefpara"/>
      </w:pPr>
      <w:r>
        <w:tab/>
        <w:t>(a)</w:t>
      </w:r>
      <w:r>
        <w:tab/>
        <w:t>a territory authority (other than the housing commissioner); or</w:t>
      </w:r>
    </w:p>
    <w:p w:rsidR="00AB1BB3" w:rsidRDefault="00AB1BB3">
      <w:pPr>
        <w:pStyle w:val="aDefpara"/>
      </w:pPr>
      <w:r>
        <w:tab/>
        <w:t>(b)</w:t>
      </w:r>
      <w:r>
        <w:tab/>
        <w:t xml:space="preserve">a territory instrumentality; or </w:t>
      </w:r>
    </w:p>
    <w:p w:rsidR="00AB1BB3" w:rsidRDefault="00AB1BB3">
      <w:pPr>
        <w:pStyle w:val="aDefpara"/>
        <w:keepNext/>
      </w:pPr>
      <w:r>
        <w:tab/>
        <w:t>(c)</w:t>
      </w:r>
      <w:r>
        <w:tab/>
        <w:t>a territory-owned corporation.</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—see the Legislation Act, dictionary, part 1.</w:t>
      </w:r>
      <w:r>
        <w:tab/>
      </w:r>
    </w:p>
    <w:p w:rsidR="00AB1BB3" w:rsidRDefault="00AB1BB3">
      <w:pPr>
        <w:pStyle w:val="aNote"/>
        <w:rPr>
          <w:iCs/>
        </w:rPr>
      </w:pPr>
      <w:r>
        <w:rPr>
          <w:i/>
        </w:rPr>
        <w:t>Note 2</w:t>
      </w:r>
      <w:r>
        <w:rPr>
          <w:i/>
        </w:rPr>
        <w:tab/>
      </w:r>
      <w:r>
        <w:t xml:space="preserve">For </w:t>
      </w:r>
      <w:r>
        <w:rPr>
          <w:bCs/>
          <w:iCs/>
        </w:rPr>
        <w:t>direct sale</w:t>
      </w:r>
      <w:r>
        <w:t>s to the housing commissioner</w:t>
      </w:r>
      <w:r>
        <w:rPr>
          <w:iCs/>
        </w:rPr>
        <w:t>, see s 109 and s 130.</w:t>
      </w:r>
    </w:p>
    <w:p w:rsidR="00AB1BB3" w:rsidRDefault="00AB1BB3">
      <w:pPr>
        <w:pStyle w:val="AH5Sec"/>
      </w:pPr>
      <w:bookmarkStart w:id="58" w:name="_Toc271706410"/>
      <w:r w:rsidRPr="00551DA1">
        <w:rPr>
          <w:rStyle w:val="CharSectNo"/>
        </w:rPr>
        <w:t>101</w:t>
      </w:r>
      <w:r>
        <w:tab/>
        <w:t xml:space="preserve">Meaning of </w:t>
      </w:r>
      <w:r>
        <w:rPr>
          <w:bCs/>
          <w:i/>
        </w:rPr>
        <w:t>business-case</w:t>
      </w:r>
      <w:r>
        <w:rPr>
          <w:b w:val="0"/>
          <w:i/>
        </w:rPr>
        <w:t xml:space="preserve"> </w:t>
      </w:r>
      <w:r>
        <w:rPr>
          <w:i/>
          <w:iCs/>
        </w:rPr>
        <w:t>criteria</w:t>
      </w:r>
      <w:r>
        <w:t xml:space="preserve"> and </w:t>
      </w:r>
      <w:r>
        <w:rPr>
          <w:i/>
          <w:iCs/>
        </w:rPr>
        <w:t>business-case documentation</w:t>
      </w:r>
      <w:r>
        <w:t>—pt 5.1</w:t>
      </w:r>
      <w:bookmarkEnd w:id="58"/>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—see the Legislation Act, dictionary, part 1.</w:t>
      </w:r>
    </w:p>
    <w:p w:rsidR="00AB1BB3" w:rsidRDefault="00AB1BB3">
      <w:pPr>
        <w:pStyle w:val="aDefpara"/>
      </w:pPr>
      <w:r>
        <w:tab/>
        <w:t>(d)</w:t>
      </w:r>
      <w:r>
        <w:tab/>
        <w:t>if the person is a corporation—proof of its incorporation and a copy of its constitution or rules.</w:t>
      </w:r>
    </w:p>
    <w:p w:rsidR="00AB1BB3" w:rsidRDefault="00AB1BB3">
      <w:pPr>
        <w:pStyle w:val="AH5Sec"/>
        <w:rPr>
          <w:i/>
          <w:iCs/>
        </w:rPr>
      </w:pPr>
      <w:bookmarkStart w:id="59" w:name="_Toc271706411"/>
      <w:r w:rsidRPr="00551DA1">
        <w:rPr>
          <w:rStyle w:val="CharSectNo"/>
        </w:rPr>
        <w:t>102</w:t>
      </w:r>
      <w:r>
        <w:rPr>
          <w:iCs/>
        </w:rPr>
        <w:tab/>
      </w:r>
      <w:r>
        <w:t xml:space="preserve">Meaning of </w:t>
      </w:r>
      <w:r>
        <w:rPr>
          <w:i/>
          <w:iCs/>
        </w:rPr>
        <w:t>City West precinct</w:t>
      </w:r>
      <w:r>
        <w:t>—pt 5.1</w:t>
      </w:r>
      <w:bookmarkEnd w:id="59"/>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551DA1" w:rsidRDefault="00AB1BB3">
      <w:pPr>
        <w:pStyle w:val="AH3Div"/>
      </w:pPr>
      <w:bookmarkStart w:id="60" w:name="_Toc271706412"/>
      <w:r w:rsidRPr="00551DA1">
        <w:rPr>
          <w:rStyle w:val="CharDivNo"/>
        </w:rPr>
        <w:t>Division 5.1.2</w:t>
      </w:r>
      <w:r>
        <w:tab/>
      </w:r>
      <w:r w:rsidRPr="00551DA1">
        <w:rPr>
          <w:rStyle w:val="CharDivText"/>
        </w:rPr>
        <w:t>Direct sales approved by Executive</w:t>
      </w:r>
      <w:bookmarkEnd w:id="60"/>
    </w:p>
    <w:p w:rsidR="00AB1BB3" w:rsidRDefault="00AB1BB3">
      <w:pPr>
        <w:pStyle w:val="AH5Sec"/>
      </w:pPr>
      <w:bookmarkStart w:id="61" w:name="_Toc271706413"/>
      <w:r w:rsidRPr="00551DA1">
        <w:rPr>
          <w:rStyle w:val="CharSectNo"/>
        </w:rPr>
        <w:t>105</w:t>
      </w:r>
      <w:r>
        <w:tab/>
        <w:t>Direct sales requiring approval by Executive—Act, s 240 (1) (a)</w:t>
      </w:r>
      <w:bookmarkEnd w:id="61"/>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AB1BB3" w:rsidRDefault="00AB1BB3">
      <w:pPr>
        <w:pStyle w:val="aNotesubpar"/>
        <w:rPr>
          <w:iCs/>
        </w:rPr>
      </w:pPr>
      <w:r>
        <w:rPr>
          <w:rStyle w:val="charItals"/>
        </w:rPr>
        <w:t>Note</w:t>
      </w:r>
      <w:r>
        <w:rPr>
          <w:rStyle w:val="charItals"/>
        </w:rPr>
        <w:tab/>
      </w:r>
      <w:r>
        <w:rPr>
          <w:rStyle w:val="charBoldItals"/>
        </w:rPr>
        <w:t>Territory entity</w:t>
      </w:r>
      <w:r>
        <w:rPr>
          <w:iCs/>
        </w:rPr>
        <w:t>—see s 100.</w:t>
      </w:r>
    </w:p>
    <w:p w:rsidR="00AB1BB3" w:rsidRDefault="00AB1BB3">
      <w:pPr>
        <w:pStyle w:val="Asubpara"/>
      </w:pPr>
      <w:r>
        <w:tab/>
        <w:t>(ii)</w:t>
      </w:r>
      <w:r>
        <w:tab/>
        <w:t>a Commonwealth entity;</w:t>
      </w:r>
    </w:p>
    <w:p w:rsidR="00AB1BB3" w:rsidRDefault="00AB1BB3">
      <w:pPr>
        <w:pStyle w:val="aNotesubpar"/>
        <w:rPr>
          <w:iCs/>
        </w:rPr>
      </w:pPr>
      <w:r>
        <w:rPr>
          <w:rStyle w:val="charItals"/>
        </w:rPr>
        <w:t>Note</w:t>
      </w:r>
      <w:r>
        <w:rPr>
          <w:rStyle w:val="charItals"/>
        </w:rPr>
        <w:tab/>
      </w:r>
      <w:r>
        <w:rPr>
          <w:rStyle w:val="charBoldItals"/>
        </w:rPr>
        <w:t>Commonwealth entity</w:t>
      </w:r>
      <w:r>
        <w:rPr>
          <w:iCs/>
        </w:rPr>
        <w:t>—see s 100.</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8F306F" w:rsidRPr="009972B5" w:rsidRDefault="008F306F" w:rsidP="008F306F">
      <w:pPr>
        <w:pStyle w:val="Apara"/>
      </w:pPr>
      <w:r w:rsidRPr="009972B5">
        <w:tab/>
        <w:t>(e)</w:t>
      </w:r>
      <w:r w:rsidRPr="009972B5">
        <w:tab/>
        <w:t>a lease to a community organisation;</w:t>
      </w:r>
    </w:p>
    <w:p w:rsidR="008F306F" w:rsidRPr="009972B5" w:rsidRDefault="008F306F" w:rsidP="008F306F">
      <w:pPr>
        <w:pStyle w:val="aNotepar"/>
      </w:pPr>
      <w:r w:rsidRPr="00374E06">
        <w:rPr>
          <w:rStyle w:val="charItals"/>
        </w:rPr>
        <w:t>Note</w:t>
      </w:r>
      <w:r w:rsidRPr="00374E06">
        <w:rPr>
          <w:rStyle w:val="charItals"/>
        </w:rPr>
        <w:tab/>
      </w:r>
      <w:r w:rsidRPr="00374E06">
        <w:rPr>
          <w:rStyle w:val="charBoldItals"/>
        </w:rPr>
        <w:t>Community organisation</w:t>
      </w:r>
      <w:r w:rsidRPr="009972B5">
        <w:t>—see the dictionary.</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The Executive may also approve the direct sale of a lease under the Act, s 240 (2).</w:t>
      </w:r>
    </w:p>
    <w:p w:rsidR="00AB1BB3" w:rsidRDefault="00AB1BB3">
      <w:pPr>
        <w:pStyle w:val="AH5Sec"/>
      </w:pPr>
      <w:bookmarkStart w:id="62" w:name="_Toc271706414"/>
      <w:r w:rsidRPr="00551DA1">
        <w:rPr>
          <w:rStyle w:val="CharSectNo"/>
        </w:rPr>
        <w:t>106</w:t>
      </w:r>
      <w:r>
        <w:tab/>
        <w:t>Direct sale criteria for territory entities—Act, s 240 (1) (a) (i)</w:t>
      </w:r>
      <w:bookmarkEnd w:id="62"/>
    </w:p>
    <w:p w:rsidR="00AB1BB3" w:rsidRDefault="00AB1BB3">
      <w:pPr>
        <w:pStyle w:val="Amainreturn"/>
      </w:pPr>
      <w:r>
        <w:t>The criteria for the direct sale of a lease to a territory entity are—</w:t>
      </w:r>
    </w:p>
    <w:p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AB1BB3" w:rsidRDefault="00AB1BB3">
      <w:pPr>
        <w:pStyle w:val="aNote"/>
        <w:rPr>
          <w:iCs/>
        </w:rPr>
      </w:pPr>
      <w:r>
        <w:rPr>
          <w:rStyle w:val="charItals"/>
        </w:rPr>
        <w:t>Note</w:t>
      </w:r>
      <w:r>
        <w:rPr>
          <w:rStyle w:val="charItals"/>
        </w:rPr>
        <w:tab/>
      </w:r>
      <w:r>
        <w:rPr>
          <w:rStyle w:val="charBoldItals"/>
        </w:rPr>
        <w:t>Territory entity</w:t>
      </w:r>
      <w:r>
        <w:rPr>
          <w:iCs/>
        </w:rPr>
        <w:t>—see s 100.</w:t>
      </w:r>
    </w:p>
    <w:p w:rsidR="00AB1BB3" w:rsidRDefault="00AB1BB3">
      <w:pPr>
        <w:pStyle w:val="AH5Sec"/>
      </w:pPr>
      <w:bookmarkStart w:id="63" w:name="_Toc271706415"/>
      <w:r w:rsidRPr="00551DA1">
        <w:rPr>
          <w:rStyle w:val="CharSectNo"/>
        </w:rPr>
        <w:t>107</w:t>
      </w:r>
      <w:r>
        <w:tab/>
        <w:t>Direct sale criteria for Commonwealth entities—Act, s 240 (1) (a) (i)</w:t>
      </w:r>
      <w:bookmarkEnd w:id="63"/>
    </w:p>
    <w:p w:rsidR="00AB1BB3" w:rsidRDefault="00AB1BB3">
      <w:pPr>
        <w:pStyle w:val="Amain"/>
      </w:pPr>
      <w:r>
        <w:tab/>
        <w:t>(1)</w:t>
      </w:r>
      <w:r>
        <w:tab/>
        <w:t>The criteria for the direct sale of a lease to a Commonwealth entity are—</w:t>
      </w:r>
    </w:p>
    <w:p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AB1BB3" w:rsidRDefault="00AB1BB3">
      <w:pPr>
        <w:pStyle w:val="aNote"/>
      </w:pPr>
      <w:r>
        <w:rPr>
          <w:rStyle w:val="charItals"/>
        </w:rPr>
        <w:t>Note</w:t>
      </w:r>
      <w:r>
        <w:rPr>
          <w:rStyle w:val="charItals"/>
        </w:rPr>
        <w:tab/>
      </w:r>
      <w:r>
        <w:rPr>
          <w:rStyle w:val="charBoldItals"/>
        </w:rPr>
        <w:t>Commonwealth entity</w:t>
      </w:r>
      <w:r>
        <w:rPr>
          <w:iCs/>
        </w:rPr>
        <w:t>—see s 100.</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64" w:name="_Toc271706416"/>
      <w:r w:rsidRPr="00551DA1">
        <w:rPr>
          <w:rStyle w:val="CharSectNo"/>
        </w:rPr>
        <w:t>108</w:t>
      </w:r>
      <w:r>
        <w:tab/>
        <w:t>Direct sale criteria for non-government educational establishments—Act, s 240 (1) (a) (i)</w:t>
      </w:r>
      <w:bookmarkEnd w:id="64"/>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r>
        <w:rPr>
          <w:rStyle w:val="charItals"/>
        </w:rPr>
        <w:t>Education Act 2004</w:t>
      </w:r>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r>
        <w:rPr>
          <w:rStyle w:val="charItals"/>
        </w:rPr>
        <w:t>Education Act 2004</w:t>
      </w:r>
      <w:r>
        <w:t>, section 88B (Registration at additional campus); or</w:t>
      </w:r>
    </w:p>
    <w:p w:rsidR="00AB1BB3" w:rsidRDefault="00AB1BB3">
      <w:pPr>
        <w:pStyle w:val="Asubpara"/>
      </w:pPr>
      <w:r>
        <w:tab/>
        <w:t>(iii)</w:t>
      </w:r>
      <w:r>
        <w:tab/>
        <w:t xml:space="preserve">registered under the </w:t>
      </w:r>
      <w:r>
        <w:rPr>
          <w:rStyle w:val="charItals"/>
        </w:rPr>
        <w:t>Training and Tertiary Education Act 2003</w:t>
      </w:r>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planning and land authority is satisfied that 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main"/>
      </w:pPr>
      <w:r>
        <w:tab/>
        <w:t>(2)</w:t>
      </w:r>
      <w:r>
        <w:tab/>
        <w:t>For subsection (1) (b), the person must give the planning and land authority the business-case documentation for the proposed development.</w:t>
      </w:r>
    </w:p>
    <w:p w:rsidR="00AB1BB3" w:rsidRDefault="00AB1BB3">
      <w:pPr>
        <w:pStyle w:val="Amain"/>
        <w:keepNext/>
      </w:pPr>
      <w:r>
        <w:tab/>
        <w:t>(3)</w:t>
      </w:r>
      <w:r>
        <w:tab/>
        <w:t>For subsection (1) (b) (ii), the person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r>
        <w:rPr>
          <w:rStyle w:val="charItals"/>
        </w:rPr>
        <w:t>Training and Tertiary Education Act 2003</w:t>
      </w:r>
      <w:r>
        <w:t>, section 81 (Universities to be established, recognised or approved).</w:t>
      </w:r>
    </w:p>
    <w:p w:rsidR="00AB1BB3" w:rsidRDefault="00AB1BB3">
      <w:pPr>
        <w:pStyle w:val="aDef"/>
      </w:pPr>
      <w:r>
        <w:rPr>
          <w:rStyle w:val="charBoldItals"/>
        </w:rPr>
        <w:t>registered non-government school</w:t>
      </w:r>
      <w:r>
        <w:t xml:space="preserve">—see the </w:t>
      </w:r>
      <w:r>
        <w:rPr>
          <w:rStyle w:val="charItals"/>
        </w:rPr>
        <w:t>Education Act 2004</w:t>
      </w:r>
      <w:r>
        <w:t>, dictionary.</w:t>
      </w:r>
    </w:p>
    <w:p w:rsidR="00AB1BB3" w:rsidRDefault="00AB1BB3">
      <w:pPr>
        <w:pStyle w:val="aDef"/>
      </w:pPr>
      <w:r>
        <w:rPr>
          <w:rStyle w:val="charBoldItals"/>
        </w:rPr>
        <w:t>university</w:t>
      </w:r>
      <w:r>
        <w:t xml:space="preserve">—see the </w:t>
      </w:r>
      <w:r>
        <w:rPr>
          <w:rStyle w:val="charItals"/>
        </w:rPr>
        <w:t>Training and Tertiary Education Act 2003</w:t>
      </w:r>
      <w:r>
        <w:t>, dictionary.</w:t>
      </w:r>
    </w:p>
    <w:p w:rsidR="00AB1BB3" w:rsidRDefault="00AB1BB3">
      <w:pPr>
        <w:pStyle w:val="AH5Sec"/>
      </w:pPr>
      <w:bookmarkStart w:id="65" w:name="_Toc271706417"/>
      <w:r w:rsidRPr="00551DA1">
        <w:rPr>
          <w:rStyle w:val="CharSectNo"/>
        </w:rPr>
        <w:t>109</w:t>
      </w:r>
      <w:r>
        <w:tab/>
        <w:t>Direct sale criterion for unallocated land for housing commissioner—Act, s 240 (1) (a) (i)</w:t>
      </w:r>
      <w:bookmarkEnd w:id="65"/>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r>
        <w:rPr>
          <w:rStyle w:val="charItals"/>
        </w:rPr>
        <w:t>Housing Assistance Act 2007</w:t>
      </w:r>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66" w:name="_Toc271706418"/>
      <w:r w:rsidRPr="00551DA1">
        <w:rPr>
          <w:rStyle w:val="CharSectNo"/>
        </w:rPr>
        <w:t>110</w:t>
      </w:r>
      <w:r>
        <w:tab/>
        <w:t>Direct sale criteria for leases of contiguous unleased land that is public land—Act, s 240 (1) (a) (i)</w:t>
      </w:r>
      <w:bookmarkEnd w:id="66"/>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8E6BFF">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67" w:name="_Toc271706419"/>
      <w:r w:rsidRPr="00551DA1">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67"/>
    </w:p>
    <w:p w:rsidR="00AB1BB3" w:rsidRDefault="00AB1BB3">
      <w:pPr>
        <w:pStyle w:val="Amain"/>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FF3741" w:rsidRPr="009972B5" w:rsidRDefault="00FF3741" w:rsidP="00FF3741">
      <w:pPr>
        <w:pStyle w:val="AH5Sec"/>
      </w:pPr>
      <w:bookmarkStart w:id="68" w:name="_Toc271706420"/>
      <w:r w:rsidRPr="00551DA1">
        <w:rPr>
          <w:rStyle w:val="CharSectNo"/>
        </w:rPr>
        <w:t>112</w:t>
      </w:r>
      <w:r w:rsidRPr="009972B5">
        <w:tab/>
        <w:t>Direct sale criteria for community organisations—Act, s 240 (1) (a) (i)</w:t>
      </w:r>
      <w:bookmarkEnd w:id="68"/>
    </w:p>
    <w:p w:rsidR="00FF3741" w:rsidRPr="009972B5" w:rsidRDefault="00FF3741" w:rsidP="00FF3741">
      <w:pPr>
        <w:pStyle w:val="Amain"/>
      </w:pPr>
      <w:r w:rsidRPr="009972B5">
        <w:tab/>
        <w:t>(1)</w:t>
      </w:r>
      <w:r w:rsidRPr="009972B5">
        <w:tab/>
        <w:t>The criteria for the direct sale of a lease to a community organisation are—</w:t>
      </w:r>
    </w:p>
    <w:p w:rsidR="00FF3741" w:rsidRPr="009972B5" w:rsidRDefault="00FF3741" w:rsidP="00FF3741">
      <w:pPr>
        <w:pStyle w:val="Apara"/>
      </w:pPr>
      <w:r w:rsidRPr="009972B5">
        <w:tab/>
        <w:t>(a)</w:t>
      </w:r>
      <w:r w:rsidRPr="009972B5">
        <w:tab/>
        <w:t xml:space="preserve">the planning and land authority is satisfied that the community organisation meets the </w:t>
      </w:r>
      <w:r w:rsidRPr="009972B5">
        <w:rPr>
          <w:bCs/>
          <w:iCs/>
        </w:rPr>
        <w:t xml:space="preserve">business-case </w:t>
      </w:r>
      <w:r w:rsidRPr="009972B5">
        <w:t>criteria in relation to the proposed development; and</w:t>
      </w:r>
    </w:p>
    <w:p w:rsidR="00FF3741" w:rsidRPr="009972B5" w:rsidRDefault="00FF3741" w:rsidP="00FF3741">
      <w:pPr>
        <w:pStyle w:val="Apara"/>
      </w:pPr>
      <w:r w:rsidRPr="009972B5">
        <w:tab/>
        <w:t>(b)</w:t>
      </w:r>
      <w:r w:rsidRPr="009972B5">
        <w:tab/>
        <w:t>the planning and land authority is satisfied that the proposed use of the land is—</w:t>
      </w:r>
    </w:p>
    <w:p w:rsidR="00FF3741" w:rsidRPr="009972B5" w:rsidRDefault="00FF3741" w:rsidP="00FF3741">
      <w:pPr>
        <w:pStyle w:val="Asubpara"/>
      </w:pPr>
      <w:r w:rsidRPr="009972B5">
        <w:tab/>
        <w:t>(i)</w:t>
      </w:r>
      <w:r w:rsidRPr="009972B5">
        <w:tab/>
        <w:t>consistent with the community organisation’s constitution or rules; and</w:t>
      </w:r>
    </w:p>
    <w:p w:rsidR="00FF3741" w:rsidRPr="009972B5" w:rsidRDefault="00FF3741" w:rsidP="00FF3741">
      <w:pPr>
        <w:pStyle w:val="Asubpara"/>
      </w:pPr>
      <w:r w:rsidRPr="009972B5">
        <w:tab/>
        <w:t>(ii)</w:t>
      </w:r>
      <w:r w:rsidRPr="009972B5">
        <w:tab/>
        <w:t>compatible with ACT or Commonwealth government policies applicable to the proposed use.</w:t>
      </w:r>
    </w:p>
    <w:p w:rsidR="00FF3741" w:rsidRPr="009972B5" w:rsidRDefault="00FF3741" w:rsidP="00FF3741">
      <w:pPr>
        <w:pStyle w:val="aNote"/>
        <w:keepNext/>
      </w:pPr>
      <w:r w:rsidRPr="00374E06">
        <w:rPr>
          <w:rStyle w:val="charItals"/>
        </w:rPr>
        <w:t xml:space="preserve">Note </w:t>
      </w:r>
      <w:r w:rsidRPr="00374E06">
        <w:rPr>
          <w:rStyle w:val="charItals"/>
        </w:rPr>
        <w:tab/>
      </w:r>
      <w:r w:rsidRPr="00374E06">
        <w:rPr>
          <w:rStyle w:val="charBoldItals"/>
        </w:rPr>
        <w:t>Community organisation</w:t>
      </w:r>
      <w:r w:rsidRPr="009972B5">
        <w:t>—see the dictionary.</w:t>
      </w:r>
    </w:p>
    <w:p w:rsidR="00FF3741" w:rsidRPr="009972B5" w:rsidRDefault="00FF3741" w:rsidP="00FF3741">
      <w:pPr>
        <w:pStyle w:val="Amain"/>
      </w:pPr>
      <w:r w:rsidRPr="009972B5">
        <w:tab/>
        <w:t>(2)</w:t>
      </w:r>
      <w:r w:rsidRPr="009972B5">
        <w:tab/>
        <w:t>For subsection (1) (a), the community organisation must give the planning and land authority the business-case documentation for the proposed development.</w:t>
      </w:r>
    </w:p>
    <w:p w:rsidR="00FF3741" w:rsidRPr="009972B5" w:rsidRDefault="00FF3741" w:rsidP="00FF3741">
      <w:pPr>
        <w:pStyle w:val="Amain"/>
      </w:pPr>
      <w:r w:rsidRPr="009972B5">
        <w:tab/>
        <w:t>(3)</w:t>
      </w:r>
      <w:r w:rsidRPr="009972B5">
        <w:tab/>
        <w:t xml:space="preserve">For subsection (1) (b) (ii), the community organisation must give the planning and land authority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rsidR="00AB1BB3" w:rsidRDefault="00AB1BB3">
      <w:pPr>
        <w:pStyle w:val="AH5Sec"/>
      </w:pPr>
      <w:bookmarkStart w:id="69" w:name="_Toc271706421"/>
      <w:r w:rsidRPr="00551DA1">
        <w:rPr>
          <w:rStyle w:val="CharSectNo"/>
        </w:rPr>
        <w:t>113</w:t>
      </w:r>
      <w:r>
        <w:tab/>
        <w:t>Direct sale criteria for supportive accommodation—Act, s 240 (1) (a) (i)</w:t>
      </w:r>
      <w:bookmarkEnd w:id="69"/>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AB1BB3" w:rsidRDefault="00AB1BB3">
      <w:pPr>
        <w:pStyle w:val="aNotepar"/>
      </w:pPr>
      <w:r>
        <w:rPr>
          <w:rStyle w:val="charItals"/>
        </w:rPr>
        <w:t>Note</w:t>
      </w:r>
      <w:r>
        <w:rPr>
          <w:rStyle w:val="charItals"/>
        </w:rPr>
        <w:tab/>
      </w:r>
      <w:r>
        <w:rPr>
          <w:rStyle w:val="charBoldItals"/>
        </w:rPr>
        <w:t>Community organisation</w:t>
      </w:r>
      <w:r>
        <w:t>—see the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para"/>
      </w:pPr>
      <w:r>
        <w:tab/>
        <w:t>(c)</w:t>
      </w:r>
      <w:r>
        <w:tab/>
        <w:t xml:space="preserve">the planning and land authority is satisfied that the proposed lessee meets the </w:t>
      </w:r>
      <w:r>
        <w:rPr>
          <w:bCs/>
          <w:iCs/>
        </w:rPr>
        <w:t xml:space="preserve">business-case </w:t>
      </w:r>
      <w:r>
        <w:t>criteria in relation to the proposed development; and</w:t>
      </w:r>
    </w:p>
    <w:p w:rsidR="00AB1BB3" w:rsidRDefault="00AB1BB3">
      <w:pPr>
        <w:pStyle w:val="Apara"/>
      </w:pPr>
      <w:r>
        <w:tab/>
        <w:t>(d)</w:t>
      </w:r>
      <w:r>
        <w:tab/>
        <w:t>the planning and land authority is satisfied that 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For subsection (1) (c), the proposed lessee must give the planning and land authority the business-case documentation for the proposed development.</w:t>
      </w:r>
    </w:p>
    <w:p w:rsidR="00AB1BB3" w:rsidRDefault="00AB1BB3">
      <w:pPr>
        <w:pStyle w:val="Amain"/>
        <w:keepNext/>
      </w:pPr>
      <w:r>
        <w:tab/>
        <w:t>(3)</w:t>
      </w:r>
      <w:r>
        <w:tab/>
        <w:t>For subsection (1) (d) (ii), the proposed lessee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70" w:name="_Toc271706422"/>
      <w:r w:rsidRPr="00551DA1">
        <w:rPr>
          <w:rStyle w:val="CharSectNo"/>
        </w:rPr>
        <w:t>114</w:t>
      </w:r>
      <w:r>
        <w:tab/>
        <w:t>Direct sale criteria for rural leases—Act, s 240 (1) (a) (i)</w:t>
      </w:r>
      <w:bookmarkEnd w:id="70"/>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For subsection (1) (b), the person must give the planning and land authority written evidence that the land’s custodian agrees to the grant.</w:t>
      </w:r>
    </w:p>
    <w:p w:rsidR="00AB1BB3" w:rsidRDefault="00AB1BB3">
      <w:pPr>
        <w:pStyle w:val="aNote"/>
      </w:pPr>
      <w:r>
        <w:rPr>
          <w:rStyle w:val="charItals"/>
        </w:rPr>
        <w:t>Note</w:t>
      </w:r>
      <w:r>
        <w:rPr>
          <w:rStyle w:val="charItals"/>
        </w:rPr>
        <w:tab/>
      </w:r>
      <w:r>
        <w:t>The person must have also signed a land management agreement in relation to the land, see the Act, s 283.</w:t>
      </w:r>
    </w:p>
    <w:p w:rsidR="00AB1BB3" w:rsidRPr="00551DA1" w:rsidRDefault="00AB1BB3">
      <w:pPr>
        <w:pStyle w:val="AH3Div"/>
      </w:pPr>
      <w:bookmarkStart w:id="71" w:name="_Toc271706423"/>
      <w:r w:rsidRPr="00551DA1">
        <w:rPr>
          <w:rStyle w:val="CharDivNo"/>
        </w:rPr>
        <w:t>Division 5.1.3</w:t>
      </w:r>
      <w:r>
        <w:tab/>
      </w:r>
      <w:r w:rsidRPr="00551DA1">
        <w:rPr>
          <w:rStyle w:val="CharDivText"/>
        </w:rPr>
        <w:t>Direct sales approved by Minister</w:t>
      </w:r>
      <w:bookmarkEnd w:id="71"/>
    </w:p>
    <w:p w:rsidR="00AB1BB3" w:rsidRDefault="00AB1BB3">
      <w:pPr>
        <w:pStyle w:val="AH5Sec"/>
      </w:pPr>
      <w:bookmarkStart w:id="72" w:name="_Toc271706424"/>
      <w:r w:rsidRPr="00551DA1">
        <w:rPr>
          <w:rStyle w:val="CharSectNo"/>
        </w:rPr>
        <w:t>120</w:t>
      </w:r>
      <w:r>
        <w:tab/>
        <w:t>Direct sales requiring approval by Minister—Act, s 240 (1) (b)</w:t>
      </w:r>
      <w:bookmarkEnd w:id="72"/>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(f) (Certain direct sales not requiring approval—Act,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73" w:name="_Toc271706425"/>
      <w:r w:rsidRPr="00551DA1">
        <w:rPr>
          <w:rStyle w:val="CharSectNo"/>
        </w:rPr>
        <w:t>121</w:t>
      </w:r>
      <w:r>
        <w:tab/>
        <w:t>Direct sale criteria for Territory—Act, s 240 (1) (b) (i)</w:t>
      </w:r>
      <w:bookmarkEnd w:id="73"/>
    </w:p>
    <w:p w:rsidR="00AB1BB3" w:rsidRDefault="00AB1BB3">
      <w:pPr>
        <w:pStyle w:val="Amainreturn"/>
      </w:pPr>
      <w:r>
        <w:t>The criteria for the direct sale of a lease to the Territory are—</w:t>
      </w:r>
    </w:p>
    <w:p w:rsidR="00AB1BB3" w:rsidRDefault="00AB1BB3">
      <w:pPr>
        <w:pStyle w:val="Apara"/>
      </w:pPr>
      <w:r>
        <w:tab/>
        <w:t>(a)</w:t>
      </w:r>
      <w:r>
        <w:tab/>
        <w:t>the planning and land authority is satisfied that 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74" w:name="_Toc271706426"/>
      <w:r w:rsidRPr="00551DA1">
        <w:rPr>
          <w:rStyle w:val="CharSectNo"/>
        </w:rPr>
        <w:t>122</w:t>
      </w:r>
      <w:r>
        <w:tab/>
        <w:t>Direct sale criteria for leases of contiguous unleased land other than public land—Act, s 240 (1) (b) (i)</w:t>
      </w:r>
      <w:bookmarkEnd w:id="74"/>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2E0257">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551DA1" w:rsidRDefault="00AB1BB3">
      <w:pPr>
        <w:pStyle w:val="AH3Div"/>
      </w:pPr>
      <w:bookmarkStart w:id="75" w:name="_Toc271706427"/>
      <w:r w:rsidRPr="00551DA1">
        <w:rPr>
          <w:rStyle w:val="CharDivNo"/>
        </w:rPr>
        <w:t>Division 5.1.4</w:t>
      </w:r>
      <w:r>
        <w:tab/>
      </w:r>
      <w:r w:rsidRPr="00551DA1">
        <w:rPr>
          <w:rStyle w:val="CharDivText"/>
        </w:rPr>
        <w:t>Certain direct sales not requiring approval</w:t>
      </w:r>
      <w:bookmarkEnd w:id="75"/>
    </w:p>
    <w:p w:rsidR="00AB1BB3" w:rsidRDefault="00AB1BB3">
      <w:pPr>
        <w:pStyle w:val="aNote"/>
        <w:keepNext/>
      </w:pPr>
      <w:r>
        <w:rPr>
          <w:i/>
        </w:rPr>
        <w:t>Note</w:t>
      </w:r>
      <w:r>
        <w:rPr>
          <w:i/>
        </w:rPr>
        <w:tab/>
      </w:r>
      <w:r>
        <w:t>For other direct sales not requiring approval, see the Act, s 240 (1) (e) to (g).</w:t>
      </w:r>
    </w:p>
    <w:p w:rsidR="00AB1BB3" w:rsidRDefault="00AB1BB3">
      <w:pPr>
        <w:pStyle w:val="AH5Sec"/>
      </w:pPr>
      <w:bookmarkStart w:id="76" w:name="_Toc271706428"/>
      <w:r w:rsidRPr="00551DA1">
        <w:rPr>
          <w:rStyle w:val="CharSectNo"/>
        </w:rPr>
        <w:t>130</w:t>
      </w:r>
      <w:r>
        <w:tab/>
        <w:t>Certain direct sales not requiring approval—Act, s 240 (1) (d)</w:t>
      </w:r>
      <w:bookmarkEnd w:id="76"/>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AB1BB3" w:rsidRDefault="00AB1BB3">
      <w:pPr>
        <w:pStyle w:val="Apara"/>
      </w:pPr>
      <w:r>
        <w:tab/>
        <w:t>(b)</w:t>
      </w:r>
      <w:r>
        <w:tab/>
        <w:t>a lease offered at ballot but not sold;</w:t>
      </w:r>
    </w:p>
    <w:p w:rsidR="00AB1BB3" w:rsidRDefault="00AB1BB3">
      <w:pPr>
        <w:pStyle w:val="Apara"/>
      </w:pPr>
      <w:r>
        <w:tab/>
        <w:t>(c)</w:t>
      </w:r>
      <w:r>
        <w:tab/>
        <w:t>a lease sold at ballot but the contract of sale is rescinded or otherwise ended before the lease is granted under the contract;</w:t>
      </w:r>
    </w:p>
    <w:p w:rsidR="00AB1BB3" w:rsidRDefault="00AB1BB3">
      <w:pPr>
        <w:pStyle w:val="Apara"/>
      </w:pPr>
      <w:r>
        <w:tab/>
        <w:t>(d)</w:t>
      </w:r>
      <w:r>
        <w:tab/>
        <w:t>a lease of allocated land to the housing commissioner;</w:t>
      </w:r>
    </w:p>
    <w:p w:rsidR="00AB1BB3" w:rsidRDefault="00AB1BB3">
      <w:pPr>
        <w:pStyle w:val="aNotepar"/>
      </w:pPr>
      <w:r>
        <w:rPr>
          <w:i/>
        </w:rPr>
        <w:t>Note</w:t>
      </w:r>
      <w:r>
        <w:rPr>
          <w:i/>
        </w:rPr>
        <w:tab/>
      </w:r>
      <w:r>
        <w:rPr>
          <w:b/>
          <w:bCs/>
          <w:i/>
          <w:iCs/>
        </w:rPr>
        <w:t>Allocated land</w:t>
      </w:r>
      <w:r>
        <w:t xml:space="preserve">—see s </w:t>
      </w:r>
      <w:r>
        <w:rPr>
          <w:iCs/>
        </w:rPr>
        <w:t>100</w:t>
      </w:r>
      <w:r>
        <w:t>.</w:t>
      </w:r>
    </w:p>
    <w:p w:rsidR="00AB1BB3" w:rsidRDefault="00AB1BB3">
      <w:pPr>
        <w:pStyle w:val="Apara"/>
      </w:pPr>
      <w:r>
        <w:tab/>
        <w:t>(e)</w:t>
      </w:r>
      <w:r>
        <w:tab/>
        <w:t>a lease to Community Housing Canberra Limited, ACN 081 354 752;</w:t>
      </w:r>
    </w:p>
    <w:p w:rsidR="00AB1BB3" w:rsidRDefault="00AB1BB3">
      <w:pPr>
        <w:pStyle w:val="Apara"/>
      </w:pPr>
      <w:r>
        <w:tab/>
        <w:t>(f)</w:t>
      </w:r>
      <w:r>
        <w:tab/>
        <w:t>a lease of land to the Territory if the land is used or occupied by the Territory.</w:t>
      </w:r>
    </w:p>
    <w:p w:rsidR="00AB1BB3" w:rsidRDefault="00AB1BB3" w:rsidP="00F66077">
      <w:pPr>
        <w:pStyle w:val="Amain"/>
        <w:keepNext/>
      </w:pPr>
      <w:r>
        <w:tab/>
        <w:t>(2)</w:t>
      </w:r>
      <w:r>
        <w:tab/>
        <w:t>In this section:</w:t>
      </w:r>
    </w:p>
    <w:p w:rsidR="00AB1BB3" w:rsidRDefault="00AB1BB3" w:rsidP="00F66077">
      <w:pPr>
        <w:pStyle w:val="aDef"/>
        <w:keepNext/>
      </w:pPr>
      <w:r>
        <w:rPr>
          <w:b/>
          <w:i/>
        </w:rPr>
        <w:t>auction</w:t>
      </w:r>
      <w:r>
        <w:t>, in relation to a lease, means an auction of the lease under the Act, section 238 (1) (a).</w:t>
      </w:r>
    </w:p>
    <w:p w:rsidR="00AB1BB3" w:rsidRDefault="00AB1BB3">
      <w:pPr>
        <w:pStyle w:val="aDef"/>
      </w:pPr>
      <w:r>
        <w:rPr>
          <w:b/>
          <w:i/>
        </w:rPr>
        <w:t>ballot</w:t>
      </w:r>
      <w:r>
        <w:t>, in relation to a lease, means a ballot of the lease under the Act, section 238 (1) (c).</w:t>
      </w:r>
    </w:p>
    <w:p w:rsidR="00AB1BB3" w:rsidRDefault="00AB1BB3">
      <w:pPr>
        <w:pStyle w:val="PageBreak"/>
      </w:pPr>
      <w:r>
        <w:br w:type="page"/>
      </w:r>
    </w:p>
    <w:p w:rsidR="00AB1BB3" w:rsidRPr="00551DA1" w:rsidRDefault="00AB1BB3">
      <w:pPr>
        <w:pStyle w:val="AH2Part"/>
      </w:pPr>
      <w:bookmarkStart w:id="77" w:name="_Toc271706429"/>
      <w:r w:rsidRPr="00551DA1">
        <w:rPr>
          <w:rStyle w:val="CharPartNo"/>
        </w:rPr>
        <w:t>Part 5.2</w:t>
      </w:r>
      <w:r>
        <w:tab/>
      </w:r>
      <w:r w:rsidRPr="00551DA1">
        <w:rPr>
          <w:rStyle w:val="CharPartText"/>
        </w:rPr>
        <w:t>Grants of leases generally</w:t>
      </w:r>
      <w:bookmarkEnd w:id="77"/>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78" w:name="_Toc271706430"/>
      <w:r w:rsidRPr="00551DA1">
        <w:rPr>
          <w:rStyle w:val="CharSectNo"/>
        </w:rPr>
        <w:t>140</w:t>
      </w:r>
      <w:r>
        <w:tab/>
        <w:t>Period for failure to accept and execute lease—Act, s 250 (1)</w:t>
      </w:r>
      <w:bookmarkEnd w:id="78"/>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79" w:name="_Toc271706431"/>
      <w:r w:rsidRPr="00551DA1">
        <w:rPr>
          <w:rStyle w:val="CharSectNo"/>
        </w:rPr>
        <w:t>141</w:t>
      </w:r>
      <w:r>
        <w:tab/>
        <w:t>Exemptions from restrictions on dealings with certain single dwelling house leases—Act, s 251 (1) (c) (ii)</w:t>
      </w:r>
      <w:bookmarkEnd w:id="79"/>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Pr>
          <w:i/>
        </w:rPr>
        <w:t>Note</w:t>
      </w:r>
      <w:r>
        <w:rPr>
          <w:i/>
        </w:rPr>
        <w:tab/>
      </w:r>
      <w:r>
        <w:rPr>
          <w:b/>
          <w:bCs/>
          <w:i/>
          <w:iCs/>
        </w:rPr>
        <w:t>Single dwelling house lease</w:t>
      </w:r>
      <w:r>
        <w:t xml:space="preserve"> means a lease granted under the Act, s 240 (1) (e) (see Act, s 234).</w:t>
      </w:r>
    </w:p>
    <w:p w:rsidR="00AB1BB3" w:rsidRDefault="00AB1BB3">
      <w:pPr>
        <w:pStyle w:val="AH5Sec"/>
      </w:pPr>
      <w:bookmarkStart w:id="80" w:name="_Toc271706432"/>
      <w:r w:rsidRPr="00551DA1">
        <w:rPr>
          <w:rStyle w:val="CharSectNo"/>
        </w:rPr>
        <w:t>142</w:t>
      </w:r>
      <w:r>
        <w:tab/>
        <w:t>Exemptions from restrictions on dealings with certain leases—Act, s 251 (3)</w:t>
      </w:r>
      <w:bookmarkEnd w:id="80"/>
    </w:p>
    <w:p w:rsidR="00AB1BB3" w:rsidRDefault="00AB1BB3" w:rsidP="000764AF">
      <w:pPr>
        <w:pStyle w:val="Amainreturn"/>
      </w:pPr>
      <w:r>
        <w:t>The following leases are exempt from the Act, section 251 (1) (b) and (c):</w:t>
      </w:r>
    </w:p>
    <w:p w:rsidR="00AB1BB3" w:rsidRDefault="00AB1BB3">
      <w:pPr>
        <w:pStyle w:val="Apara"/>
      </w:pPr>
      <w:r>
        <w:tab/>
        <w:t>(a)</w:t>
      </w:r>
      <w:r>
        <w:tab/>
        <w:t>a lease to Community Housing Canberra Limited, ACN 081 354 752;</w:t>
      </w:r>
    </w:p>
    <w:p w:rsidR="00AB1BB3" w:rsidRDefault="00AB1BB3">
      <w:pPr>
        <w:pStyle w:val="Apara"/>
      </w:pPr>
      <w:r>
        <w:tab/>
        <w:t>(b)</w:t>
      </w:r>
      <w:r>
        <w:tab/>
        <w:t>a lease granted under the Act, section 238 (1) by auction, tender or ballot if—</w:t>
      </w:r>
    </w:p>
    <w:p w:rsidR="00AB1BB3" w:rsidRDefault="00AB1BB3">
      <w:pPr>
        <w:pStyle w:val="Asubpara"/>
      </w:pPr>
      <w:r>
        <w:tab/>
        <w:t>(i)</w:t>
      </w:r>
      <w:r>
        <w:tab/>
        <w:t xml:space="preserve">the class of people eligible or ineligible for the grant was restricted under the Act, section 239; and </w:t>
      </w:r>
    </w:p>
    <w:p w:rsidR="00AB1BB3" w:rsidRDefault="00AB1BB3">
      <w:pPr>
        <w:pStyle w:val="Asubpara"/>
      </w:pPr>
      <w:r>
        <w:tab/>
        <w:t>(ii)</w:t>
      </w:r>
      <w:r>
        <w:tab/>
        <w:t>the lease is sold for market value; and</w:t>
      </w:r>
    </w:p>
    <w:p w:rsidR="00AB1BB3" w:rsidRDefault="00AB1BB3">
      <w:pPr>
        <w:pStyle w:val="Asubpara"/>
      </w:pPr>
      <w:r>
        <w:tab/>
        <w:t>(iii)</w:t>
      </w:r>
      <w:r>
        <w:tab/>
        <w:t>the Act, section 251 (1) (a) or (d) does not apply to the lease;</w:t>
      </w:r>
    </w:p>
    <w:p w:rsidR="00BB70DF" w:rsidRPr="009972B5" w:rsidRDefault="00BB70DF" w:rsidP="00BB70DF">
      <w:pPr>
        <w:pStyle w:val="Apara"/>
      </w:pPr>
      <w:r w:rsidRPr="009972B5">
        <w:tab/>
      </w:r>
      <w:r w:rsidRPr="00A71FCE">
        <w:t>(c)</w:t>
      </w:r>
      <w:r w:rsidRPr="009972B5">
        <w:tab/>
        <w:t xml:space="preserve">a lease (the </w:t>
      </w:r>
      <w:r w:rsidRPr="00374E06">
        <w:rPr>
          <w:rStyle w:val="charBoldItals"/>
        </w:rPr>
        <w:t>exempt lease</w:t>
      </w:r>
      <w:r w:rsidRPr="009972B5">
        <w:t>) of public land gra</w:t>
      </w:r>
      <w:r>
        <w:t>nted under the Act, section 238 (1) </w:t>
      </w:r>
      <w:r w:rsidRPr="009972B5">
        <w:t>(d) to the lessee of a lease that is contiguous with the exempt lease;</w:t>
      </w:r>
    </w:p>
    <w:p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of unleased land, other than public land, granted under the Act, s</w:t>
      </w:r>
      <w:r>
        <w:t>ection 238 (1) </w:t>
      </w:r>
      <w:r w:rsidRPr="009972B5">
        <w:t>(d) to the lessee of a lease that is contiguous with the exempt lease</w:t>
      </w:r>
      <w:r>
        <w:t>;</w:t>
      </w:r>
    </w:p>
    <w:p w:rsidR="00BB70DF" w:rsidRPr="00A71FCE" w:rsidRDefault="00BB70DF" w:rsidP="00BB70DF">
      <w:pPr>
        <w:pStyle w:val="Apara"/>
      </w:pPr>
      <w:r>
        <w:tab/>
      </w:r>
      <w:r w:rsidR="000764AF">
        <w:t>(e</w:t>
      </w:r>
      <w:r w:rsidRPr="00A71FCE">
        <w:t>)</w:t>
      </w:r>
      <w:r w:rsidRPr="00A71FCE">
        <w:tab/>
        <w:t>a lease granted under the Act, section 241 if—</w:t>
      </w:r>
    </w:p>
    <w:p w:rsidR="00BB70DF" w:rsidRPr="00A71FCE" w:rsidRDefault="00BB70DF" w:rsidP="00BB70DF">
      <w:pPr>
        <w:pStyle w:val="Asubpara"/>
      </w:pPr>
      <w:r w:rsidRPr="00E74E8F">
        <w:tab/>
      </w:r>
      <w:r w:rsidRPr="00A71FCE">
        <w:t>(i)</w:t>
      </w:r>
      <w:r w:rsidRPr="00A71FCE">
        <w:tab/>
        <w:t>the lease is sold for market value; and</w:t>
      </w:r>
    </w:p>
    <w:p w:rsidR="00BB70DF" w:rsidRDefault="00BB70DF" w:rsidP="00BB70DF">
      <w:pPr>
        <w:pStyle w:val="Asubpara"/>
      </w:pPr>
      <w:r w:rsidRPr="00E74E8F">
        <w:tab/>
      </w:r>
      <w:r w:rsidRPr="00A71FCE">
        <w:t>(ii)</w:t>
      </w:r>
      <w:r w:rsidRPr="00A71FCE">
        <w:tab/>
        <w:t>the Act, section 251 (1) (a) or (d) does not apply to the lease.</w:t>
      </w:r>
    </w:p>
    <w:p w:rsidR="00AB1BB3" w:rsidRDefault="00AB1BB3">
      <w:pPr>
        <w:pStyle w:val="PageBreak"/>
      </w:pPr>
      <w:r>
        <w:br w:type="page"/>
      </w:r>
    </w:p>
    <w:p w:rsidR="00AB1BB3" w:rsidRPr="00551DA1" w:rsidRDefault="00AB1BB3">
      <w:pPr>
        <w:pStyle w:val="AH2Part"/>
      </w:pPr>
      <w:bookmarkStart w:id="81" w:name="_Toc271706433"/>
      <w:r w:rsidRPr="00551DA1">
        <w:rPr>
          <w:rStyle w:val="CharPartNo"/>
        </w:rPr>
        <w:t>Part 5.3</w:t>
      </w:r>
      <w:r>
        <w:tab/>
      </w:r>
      <w:r w:rsidRPr="00551DA1">
        <w:rPr>
          <w:rStyle w:val="CharPartText"/>
        </w:rPr>
        <w:t>Grants of further leases</w:t>
      </w:r>
      <w:bookmarkEnd w:id="81"/>
    </w:p>
    <w:p w:rsidR="00AB1BB3" w:rsidRDefault="00AB1BB3">
      <w:pPr>
        <w:pStyle w:val="AH5Sec"/>
      </w:pPr>
      <w:bookmarkStart w:id="82" w:name="_Toc271706434"/>
      <w:r w:rsidRPr="00551DA1">
        <w:rPr>
          <w:rStyle w:val="CharSectNo"/>
        </w:rPr>
        <w:t>150</w:t>
      </w:r>
      <w:r>
        <w:tab/>
        <w:t>Criteria for grant of further leases for unit title schemes—Act, s 254 (1) (f)</w:t>
      </w:r>
      <w:bookmarkEnd w:id="82"/>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r>
        <w:rPr>
          <w:rStyle w:val="charItals"/>
        </w:rPr>
        <w:t>Unit Titles Act 2001</w:t>
      </w:r>
      <w:r>
        <w:t>, section 109</w:t>
      </w:r>
      <w:r>
        <w:b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r>
        <w:rPr>
          <w:rStyle w:val="charItals"/>
        </w:rPr>
        <w:t>Unit Titles Act 2001</w:t>
      </w:r>
      <w:r>
        <w:t>, dictionary.</w:t>
      </w:r>
    </w:p>
    <w:p w:rsidR="00AB1BB3" w:rsidRDefault="00AB1BB3">
      <w:pPr>
        <w:pStyle w:val="aDef"/>
      </w:pPr>
      <w:r>
        <w:rPr>
          <w:rStyle w:val="charBoldItals"/>
        </w:rPr>
        <w:t>owners corporation</w:t>
      </w:r>
      <w:r>
        <w:t xml:space="preserve">—see the </w:t>
      </w:r>
      <w:r>
        <w:rPr>
          <w:rStyle w:val="charItals"/>
        </w:rPr>
        <w:t>Unit Titles Act 2001</w:t>
      </w:r>
      <w:r>
        <w:t>, dictionary.</w:t>
      </w:r>
    </w:p>
    <w:p w:rsidR="00AB1BB3" w:rsidRDefault="00AB1BB3">
      <w:pPr>
        <w:pStyle w:val="aDef"/>
      </w:pPr>
      <w:r>
        <w:rPr>
          <w:rStyle w:val="charBoldItals"/>
        </w:rPr>
        <w:t>unit</w:t>
      </w:r>
      <w:r>
        <w:t xml:space="preserve">—see the </w:t>
      </w:r>
      <w:r>
        <w:rPr>
          <w:rStyle w:val="charItals"/>
        </w:rPr>
        <w:t>Unit Titles Act 2001</w:t>
      </w:r>
      <w:r>
        <w:t>, section 9.</w:t>
      </w:r>
    </w:p>
    <w:p w:rsidR="00AB1BB3" w:rsidRDefault="00AB1BB3">
      <w:pPr>
        <w:pStyle w:val="aDef"/>
      </w:pPr>
      <w:r>
        <w:rPr>
          <w:rStyle w:val="charBoldItals"/>
        </w:rPr>
        <w:t>units plan</w:t>
      </w:r>
      <w:r>
        <w:t xml:space="preserve">—see the </w:t>
      </w:r>
      <w:r>
        <w:rPr>
          <w:rStyle w:val="charItals"/>
        </w:rPr>
        <w:t>Unit Titles Act 2001</w:t>
      </w:r>
      <w:r>
        <w:t>, dictionary.</w:t>
      </w:r>
    </w:p>
    <w:p w:rsidR="00AB1BB3" w:rsidRDefault="00AB1BB3">
      <w:pPr>
        <w:pStyle w:val="AH5Sec"/>
      </w:pPr>
      <w:bookmarkStart w:id="83" w:name="_Toc271706435"/>
      <w:r w:rsidRPr="00551DA1">
        <w:rPr>
          <w:rStyle w:val="CharSectNo"/>
        </w:rPr>
        <w:t>151</w:t>
      </w:r>
      <w:r>
        <w:tab/>
        <w:t>Criteria for grant of further leases for community title schemes—Act, s 254 (1) (f)</w:t>
      </w:r>
      <w:bookmarkEnd w:id="83"/>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r>
        <w:rPr>
          <w:rStyle w:val="charItals"/>
        </w:rPr>
        <w:t>Community Title Act 2001</w:t>
      </w:r>
      <w:r>
        <w:t>, dictionary.</w:t>
      </w:r>
    </w:p>
    <w:p w:rsidR="00AB1BB3" w:rsidRDefault="00AB1BB3">
      <w:pPr>
        <w:pStyle w:val="aDef"/>
      </w:pPr>
      <w:r>
        <w:rPr>
          <w:rStyle w:val="charBoldItals"/>
        </w:rPr>
        <w:t>community title scheme</w:t>
      </w:r>
      <w:r>
        <w:t xml:space="preserve">—see the </w:t>
      </w:r>
      <w:r>
        <w:rPr>
          <w:rStyle w:val="charItals"/>
        </w:rPr>
        <w:t>Community Title Act 2001</w:t>
      </w:r>
      <w:r>
        <w:t>, dictionary.</w:t>
      </w:r>
    </w:p>
    <w:p w:rsidR="00AB1BB3" w:rsidRDefault="00AB1BB3">
      <w:pPr>
        <w:pStyle w:val="aDef"/>
      </w:pPr>
      <w:r>
        <w:rPr>
          <w:rStyle w:val="charBoldItals"/>
        </w:rPr>
        <w:t>lot</w:t>
      </w:r>
      <w:r>
        <w:t xml:space="preserve">—see the </w:t>
      </w:r>
      <w:r>
        <w:rPr>
          <w:rStyle w:val="charItals"/>
        </w:rPr>
        <w:t>Community Title Act 2001</w:t>
      </w:r>
      <w:r>
        <w:t>, dictionary.</w:t>
      </w:r>
    </w:p>
    <w:p w:rsidR="00AB1BB3" w:rsidRDefault="00AB1BB3">
      <w:pPr>
        <w:pStyle w:val="aDef"/>
      </w:pPr>
      <w:r>
        <w:rPr>
          <w:rStyle w:val="charBoldItals"/>
        </w:rPr>
        <w:t>ordinary resolution</w:t>
      </w:r>
      <w:r>
        <w:t xml:space="preserve">—see the </w:t>
      </w:r>
      <w:r>
        <w:rPr>
          <w:rStyle w:val="charItals"/>
        </w:rPr>
        <w:t>Community Title Act 2001</w:t>
      </w:r>
      <w:r>
        <w:t>, dictionary.</w:t>
      </w:r>
    </w:p>
    <w:p w:rsidR="00AB1BB3" w:rsidRDefault="00AB1BB3">
      <w:pPr>
        <w:pStyle w:val="PageBreak"/>
      </w:pPr>
      <w:r>
        <w:br w:type="page"/>
      </w:r>
    </w:p>
    <w:p w:rsidR="00AB1BB3" w:rsidRPr="00551DA1" w:rsidRDefault="00AB1BB3">
      <w:pPr>
        <w:pStyle w:val="AH2Part"/>
      </w:pPr>
      <w:bookmarkStart w:id="84" w:name="_Toc271706436"/>
      <w:r w:rsidRPr="00551DA1">
        <w:rPr>
          <w:rStyle w:val="CharPartNo"/>
        </w:rPr>
        <w:t>Part 5.4</w:t>
      </w:r>
      <w:r>
        <w:tab/>
      </w:r>
      <w:r w:rsidRPr="00551DA1">
        <w:rPr>
          <w:rStyle w:val="CharPartText"/>
        </w:rPr>
        <w:t>Lease variations</w:t>
      </w:r>
      <w:bookmarkEnd w:id="84"/>
    </w:p>
    <w:p w:rsidR="00AB1BB3" w:rsidRDefault="00AB1BB3">
      <w:pPr>
        <w:pStyle w:val="AH5Sec"/>
      </w:pPr>
      <w:bookmarkStart w:id="85" w:name="_Toc271706437"/>
      <w:r w:rsidRPr="00551DA1">
        <w:rPr>
          <w:rStyle w:val="CharSectNo"/>
        </w:rPr>
        <w:t>160</w:t>
      </w:r>
      <w:r>
        <w:tab/>
        <w:t>Lease classes for variation to pay out rent—Act, s 272A (1)</w:t>
      </w:r>
      <w:bookmarkEnd w:id="85"/>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—see the Act,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r>
        <w:rPr>
          <w:rStyle w:val="charItals"/>
        </w:rPr>
        <w:t>Land (Planning and Environment) Act 1991</w:t>
      </w:r>
      <w:r>
        <w:t>, section 163 (Leases to community organisations).</w:t>
      </w:r>
    </w:p>
    <w:p w:rsidR="00AB1BB3" w:rsidRDefault="00AB1BB3">
      <w:pPr>
        <w:pStyle w:val="AH5Sec"/>
      </w:pPr>
      <w:bookmarkStart w:id="86" w:name="_Toc271706438"/>
      <w:r w:rsidRPr="00551DA1">
        <w:rPr>
          <w:rStyle w:val="CharSectNo"/>
        </w:rPr>
        <w:t>161</w:t>
      </w:r>
      <w:r>
        <w:tab/>
        <w:t>Decision on rent payout lease variation application—Act, s 272B (1)</w:t>
      </w:r>
      <w:bookmarkEnd w:id="86"/>
    </w:p>
    <w:p w:rsidR="00AB1BB3" w:rsidRDefault="00AB1BB3">
      <w:pPr>
        <w:pStyle w:val="Amainreturn"/>
      </w:pPr>
      <w:r>
        <w:t>The period of 20 working days is prescribed.</w:t>
      </w:r>
    </w:p>
    <w:p w:rsidR="00AB1BB3" w:rsidRDefault="00AB1BB3">
      <w:pPr>
        <w:pStyle w:val="PageBreak"/>
      </w:pPr>
      <w:r>
        <w:br w:type="page"/>
      </w:r>
    </w:p>
    <w:p w:rsidR="00AB1BB3" w:rsidRPr="00551DA1" w:rsidRDefault="00AB1BB3">
      <w:pPr>
        <w:pStyle w:val="AH2Part"/>
      </w:pPr>
      <w:bookmarkStart w:id="87" w:name="_Toc271706439"/>
      <w:r w:rsidRPr="00551DA1">
        <w:rPr>
          <w:rStyle w:val="CharPartNo"/>
        </w:rPr>
        <w:t>Part 5.5</w:t>
      </w:r>
      <w:r>
        <w:tab/>
      </w:r>
      <w:r w:rsidRPr="00551DA1">
        <w:rPr>
          <w:rStyle w:val="CharPartText"/>
        </w:rPr>
        <w:t>Change of use charges</w:t>
      </w:r>
      <w:bookmarkEnd w:id="87"/>
    </w:p>
    <w:p w:rsidR="00AB1BB3" w:rsidRPr="00551DA1" w:rsidRDefault="00AB1BB3">
      <w:pPr>
        <w:pStyle w:val="AH3Div"/>
      </w:pPr>
      <w:bookmarkStart w:id="88" w:name="_Toc271706440"/>
      <w:r w:rsidRPr="00551DA1">
        <w:rPr>
          <w:rStyle w:val="CharDivNo"/>
        </w:rPr>
        <w:t>Division 5.5.1</w:t>
      </w:r>
      <w:r>
        <w:tab/>
      </w:r>
      <w:r w:rsidRPr="00551DA1">
        <w:rPr>
          <w:rStyle w:val="CharDivText"/>
        </w:rPr>
        <w:t>Added value</w:t>
      </w:r>
      <w:bookmarkEnd w:id="88"/>
    </w:p>
    <w:p w:rsidR="00AB1BB3" w:rsidRDefault="00AB1BB3">
      <w:pPr>
        <w:pStyle w:val="AH5Sec"/>
      </w:pPr>
      <w:bookmarkStart w:id="89" w:name="_Toc271706441"/>
      <w:r w:rsidRPr="00551DA1">
        <w:rPr>
          <w:rStyle w:val="CharSectNo"/>
        </w:rPr>
        <w:t>170</w:t>
      </w:r>
      <w:r>
        <w:tab/>
        <w:t xml:space="preserve">Meaning of </w:t>
      </w:r>
      <w:r>
        <w:rPr>
          <w:i/>
          <w:iCs/>
        </w:rPr>
        <w:t>added value</w:t>
      </w:r>
      <w:r>
        <w:t>—pt 5.5</w:t>
      </w:r>
      <w:bookmarkEnd w:id="89"/>
    </w:p>
    <w:p w:rsidR="00AB1BB3" w:rsidRDefault="00AB1BB3">
      <w:pPr>
        <w:pStyle w:val="Amain"/>
        <w:keepNext/>
      </w:pPr>
      <w:r>
        <w:tab/>
        <w:t>(1)</w:t>
      </w:r>
      <w:r>
        <w:tab/>
        <w:t>In this part:</w:t>
      </w:r>
    </w:p>
    <w:p w:rsidR="00AB1BB3" w:rsidRDefault="00AB1BB3">
      <w:pPr>
        <w:pStyle w:val="aDef"/>
        <w:keepNext/>
      </w:pPr>
      <w:r>
        <w:rPr>
          <w:rStyle w:val="charBoldItals"/>
        </w:rPr>
        <w:t>added value</w:t>
      </w:r>
      <w:r>
        <w:rPr>
          <w:bCs/>
          <w:iCs/>
        </w:rPr>
        <w:t>, for the variation of a lease, means the amount worked out as follows:</w:t>
      </w:r>
    </w:p>
    <w:p w:rsidR="00AB1BB3" w:rsidRDefault="00AB1BB3">
      <w:pPr>
        <w:pStyle w:val="aDef"/>
        <w:jc w:val="center"/>
        <w:rPr>
          <w:bCs/>
          <w:iCs/>
        </w:rPr>
      </w:pPr>
      <w:r>
        <w:rPr>
          <w:bCs/>
          <w:iCs/>
        </w:rPr>
        <w:t>V</w:t>
      </w:r>
      <w:r>
        <w:rPr>
          <w:bCs/>
          <w:iCs/>
          <w:vertAlign w:val="subscript"/>
        </w:rPr>
        <w:t>1</w:t>
      </w:r>
      <w:r>
        <w:rPr>
          <w:bCs/>
          <w:iCs/>
        </w:rPr>
        <w:t xml:space="preserve"> – V</w:t>
      </w:r>
      <w:r>
        <w:rPr>
          <w:bCs/>
          <w:iCs/>
          <w:vertAlign w:val="subscript"/>
        </w:rPr>
        <w:t>2</w:t>
      </w:r>
    </w:p>
    <w:p w:rsidR="00AB1BB3" w:rsidRDefault="00AB1BB3">
      <w:pPr>
        <w:pStyle w:val="Amain"/>
        <w:keepNext/>
      </w:pPr>
      <w:r>
        <w:tab/>
        <w:t>(2)</w:t>
      </w:r>
      <w:r>
        <w:tab/>
        <w:t>In this section:</w:t>
      </w:r>
    </w:p>
    <w:p w:rsidR="00AB1BB3" w:rsidRDefault="00AB1BB3">
      <w:pPr>
        <w:pStyle w:val="aDef"/>
      </w:pPr>
      <w:r>
        <w:rPr>
          <w:rStyle w:val="charBoldItals"/>
        </w:rPr>
        <w:t>V1</w:t>
      </w:r>
      <w:r>
        <w:rPr>
          <w:bCs/>
        </w:rPr>
        <w:t>—see the Act, section 277 (2).</w:t>
      </w:r>
    </w:p>
    <w:p w:rsidR="00AB1BB3" w:rsidRDefault="00AB1BB3">
      <w:pPr>
        <w:pStyle w:val="aDef"/>
      </w:pPr>
      <w:r>
        <w:rPr>
          <w:rStyle w:val="charBoldItals"/>
        </w:rPr>
        <w:t>V2</w:t>
      </w:r>
      <w:r>
        <w:rPr>
          <w:bCs/>
        </w:rPr>
        <w:t>—see the Act, section 277 (2).</w:t>
      </w:r>
    </w:p>
    <w:p w:rsidR="00AB1BB3" w:rsidRPr="00551DA1" w:rsidRDefault="00AB1BB3">
      <w:pPr>
        <w:pStyle w:val="AH3Div"/>
      </w:pPr>
      <w:bookmarkStart w:id="90" w:name="_Toc271706442"/>
      <w:r w:rsidRPr="00551DA1">
        <w:rPr>
          <w:rStyle w:val="CharDivNo"/>
        </w:rPr>
        <w:t>Division 5.5.2</w:t>
      </w:r>
      <w:r>
        <w:tab/>
      </w:r>
      <w:r w:rsidRPr="00551DA1">
        <w:rPr>
          <w:rStyle w:val="CharDivText"/>
        </w:rPr>
        <w:t>Remission of change of use charges</w:t>
      </w:r>
      <w:bookmarkEnd w:id="90"/>
    </w:p>
    <w:p w:rsidR="00AB1BB3" w:rsidRDefault="00AB1BB3">
      <w:pPr>
        <w:pStyle w:val="AH5Sec"/>
      </w:pPr>
      <w:bookmarkStart w:id="91" w:name="_Toc271706443"/>
      <w:r w:rsidRPr="00551DA1">
        <w:rPr>
          <w:rStyle w:val="CharSectNo"/>
        </w:rPr>
        <w:t>175</w:t>
      </w:r>
      <w:r>
        <w:tab/>
        <w:t>Remission of change of use charges generally—Act, s 278 (1) and (2)</w:t>
      </w:r>
      <w:bookmarkEnd w:id="91"/>
    </w:p>
    <w:p w:rsidR="00AB1BB3" w:rsidRDefault="00AB1BB3">
      <w:pPr>
        <w:pStyle w:val="Amain"/>
        <w:keepNext/>
      </w:pPr>
      <w:r>
        <w:tab/>
        <w:t>(1)</w:t>
      </w:r>
      <w:r>
        <w:tab/>
        <w:t>The planning and land authority must remit all or part of a change of use charge for a variation of a lease</w:t>
      </w:r>
      <w:r w:rsidR="00DE79AA">
        <w:t>—</w:t>
      </w:r>
    </w:p>
    <w:p w:rsidR="00AB1BB3" w:rsidRDefault="00AB1BB3">
      <w:pPr>
        <w:pStyle w:val="Apara"/>
      </w:pPr>
      <w:r>
        <w:tab/>
        <w:t>(a)</w:t>
      </w:r>
      <w:r>
        <w:tab/>
      </w:r>
      <w:r w:rsidR="00DE79AA">
        <w:t xml:space="preserve">if </w:t>
      </w:r>
      <w:r>
        <w:t>the variation of the lease is necessary and desirable to—</w:t>
      </w:r>
    </w:p>
    <w:p w:rsidR="00AB1BB3" w:rsidRDefault="00AB1BB3">
      <w:pPr>
        <w:pStyle w:val="Asubpara"/>
      </w:pPr>
      <w:r>
        <w:tab/>
        <w:t>(i)</w:t>
      </w:r>
      <w:r>
        <w:tab/>
        <w:t>promote development in an area; or</w:t>
      </w:r>
    </w:p>
    <w:p w:rsidR="00AB1BB3" w:rsidRDefault="00AB1BB3">
      <w:pPr>
        <w:pStyle w:val="Asubpara"/>
      </w:pPr>
      <w:r>
        <w:tab/>
        <w:t>(ii)</w:t>
      </w:r>
      <w:r>
        <w:tab/>
        <w:t>change the purposes for which land or buildings, or parts of land or buildings, in an area may be used; or</w:t>
      </w:r>
    </w:p>
    <w:p w:rsidR="00AB1BB3" w:rsidRDefault="00AB1BB3">
      <w:pPr>
        <w:pStyle w:val="Asubpara"/>
      </w:pPr>
      <w:r>
        <w:tab/>
        <w:t>(iii)</w:t>
      </w:r>
      <w:r>
        <w:tab/>
        <w:t>promote the construction of well designed or constructed housing; or</w:t>
      </w:r>
    </w:p>
    <w:p w:rsidR="00AB1BB3" w:rsidRDefault="00AB1BB3">
      <w:pPr>
        <w:pStyle w:val="Asubpara"/>
      </w:pPr>
      <w:r>
        <w:tab/>
        <w:t>(iv)</w:t>
      </w:r>
      <w:r>
        <w:tab/>
        <w:t>promote the construction of attached houses, apartments or 2 or more detached houses on a single lease; or</w:t>
      </w:r>
    </w:p>
    <w:p w:rsidR="00AB1BB3" w:rsidRDefault="00AB1BB3">
      <w:pPr>
        <w:pStyle w:val="Asubpara"/>
      </w:pPr>
      <w:r>
        <w:tab/>
        <w:t>(v)</w:t>
      </w:r>
      <w:r>
        <w:tab/>
        <w:t>promote the construction of housing that is suitable for frail or disabled people; or</w:t>
      </w:r>
    </w:p>
    <w:p w:rsidR="00AB1BB3" w:rsidRDefault="00AB1BB3">
      <w:pPr>
        <w:pStyle w:val="Asubpara"/>
      </w:pPr>
      <w:r>
        <w:tab/>
        <w:t>(vi)</w:t>
      </w:r>
      <w:r>
        <w:tab/>
        <w:t>provide land for the exclusive use of a community organisation; or</w:t>
      </w:r>
    </w:p>
    <w:p w:rsidR="00AB1BB3" w:rsidRDefault="00AB1BB3">
      <w:pPr>
        <w:pStyle w:val="Asubpara"/>
      </w:pPr>
      <w:r>
        <w:tab/>
        <w:t>(vii)</w:t>
      </w:r>
      <w:r>
        <w:tab/>
        <w:t xml:space="preserve">assist occupiers of premises affected by the </w:t>
      </w:r>
      <w:r>
        <w:rPr>
          <w:rStyle w:val="charItals"/>
        </w:rPr>
        <w:t>Smoking (Prohibition in Enclosed Public Places) Act 2003</w:t>
      </w:r>
      <w:r>
        <w:t xml:space="preserve">, part 2 (Smoking prohibited in enclosed public places) to provide additional facilities at the premises; </w:t>
      </w:r>
    </w:p>
    <w:p w:rsidR="00DE79AA" w:rsidRDefault="00DE79AA" w:rsidP="00DE79AA">
      <w:pPr>
        <w:pStyle w:val="Apara"/>
      </w:pPr>
      <w:r>
        <w:tab/>
        <w:t>(b)</w:t>
      </w:r>
      <w:r>
        <w:tab/>
        <w:t>in a circumstance, or for a period, stated in a policy direction.</w:t>
      </w:r>
    </w:p>
    <w:p w:rsidR="00AB1BB3" w:rsidRDefault="00AB1BB3">
      <w:pPr>
        <w:pStyle w:val="Amain"/>
      </w:pPr>
      <w:r>
        <w:tab/>
        <w:t>(2)</w:t>
      </w:r>
      <w:r>
        <w:tab/>
        <w:t>The amount of the change of use charge to be remitted is—</w:t>
      </w:r>
    </w:p>
    <w:p w:rsidR="00AB2B98" w:rsidRDefault="00AB2B98" w:rsidP="00F87755">
      <w:pPr>
        <w:pStyle w:val="Apara"/>
      </w:pPr>
      <w:r>
        <w:tab/>
        <w:t>(a)</w:t>
      </w:r>
      <w:r>
        <w:tab/>
        <w:t xml:space="preserve">if a policy direction applies to the variation—the amount worked out in accordance with the policy direction; or </w:t>
      </w:r>
    </w:p>
    <w:p w:rsidR="00AB1BB3" w:rsidRDefault="00AB1BB3">
      <w:pPr>
        <w:pStyle w:val="Apara"/>
      </w:pPr>
      <w:r>
        <w:tab/>
        <w:t>(b)</w:t>
      </w:r>
      <w:r>
        <w:tab/>
        <w:t>in any other case—the amount that the planning and land authority decides is appropriate in the circumstances.</w:t>
      </w:r>
    </w:p>
    <w:p w:rsidR="00AB1BB3" w:rsidRDefault="00AB1BB3">
      <w:pPr>
        <w:pStyle w:val="Amain"/>
      </w:pPr>
      <w:r>
        <w:tab/>
        <w:t>(3)</w:t>
      </w:r>
      <w:r>
        <w:tab/>
        <w:t>Subsection (1) (a) (vii) applies only if the application for a variation of the lease is made before 1 December 2009.</w:t>
      </w:r>
    </w:p>
    <w:p w:rsidR="00AB1BB3" w:rsidRDefault="00AB1BB3">
      <w:pPr>
        <w:pStyle w:val="Amain"/>
        <w:keepNext/>
      </w:pPr>
      <w:r>
        <w:tab/>
        <w:t>(4)</w:t>
      </w:r>
      <w:r>
        <w:tab/>
        <w:t>In this section:</w:t>
      </w:r>
    </w:p>
    <w:p w:rsidR="00AB1BB3" w:rsidRDefault="00AB1BB3">
      <w:pPr>
        <w:pStyle w:val="aDef"/>
      </w:pPr>
      <w:r>
        <w:rPr>
          <w:rStyle w:val="charBoldItals"/>
        </w:rPr>
        <w:t>policy direction</w:t>
      </w:r>
      <w:r>
        <w:rPr>
          <w:bCs/>
          <w:iCs/>
        </w:rPr>
        <w:t xml:space="preserve"> means a policy direction under section 177</w:t>
      </w:r>
      <w:r>
        <w:t>.</w:t>
      </w:r>
    </w:p>
    <w:p w:rsidR="00AB1BB3" w:rsidRDefault="00AB1BB3">
      <w:pPr>
        <w:pStyle w:val="Amain"/>
      </w:pPr>
      <w:r>
        <w:tab/>
        <w:t>(5)</w:t>
      </w:r>
      <w:r>
        <w:tab/>
        <w:t>Subsection (1) (a) (vii), subsection (3) and this subsection expire on 1 December 2010.</w:t>
      </w:r>
    </w:p>
    <w:p w:rsidR="00AB1BB3" w:rsidRDefault="00AB1BB3">
      <w:pPr>
        <w:pStyle w:val="AH5Sec"/>
      </w:pPr>
      <w:bookmarkStart w:id="92" w:name="_Toc271706444"/>
      <w:r w:rsidRPr="00551DA1">
        <w:rPr>
          <w:rStyle w:val="CharSectNo"/>
        </w:rPr>
        <w:t>176</w:t>
      </w:r>
      <w:r>
        <w:tab/>
        <w:t>Remission of change of use charges for housing commissioner—Act, s 278 (1) and (2)</w:t>
      </w:r>
      <w:bookmarkEnd w:id="92"/>
    </w:p>
    <w:p w:rsidR="00AB1BB3" w:rsidRDefault="00AB1BB3">
      <w:pPr>
        <w:pStyle w:val="Amainreturn"/>
      </w:pPr>
      <w:r>
        <w:t>The amount of the change of use charge to be remitted for the variation of a lease granted to the housing commissioner for a term beginning before 17 December 1987 is an amount equal to 25% of the added value for the variation.</w:t>
      </w:r>
    </w:p>
    <w:p w:rsidR="00AB1BB3" w:rsidRDefault="00AB1BB3">
      <w:pPr>
        <w:pStyle w:val="AH5Sec"/>
      </w:pPr>
      <w:bookmarkStart w:id="93" w:name="_Toc271706445"/>
      <w:r w:rsidRPr="00551DA1">
        <w:rPr>
          <w:rStyle w:val="CharSectNo"/>
        </w:rPr>
        <w:t>177</w:t>
      </w:r>
      <w:r>
        <w:tab/>
        <w:t>Policy directions about remission of change of use charges—Act, s 278 (1) and (2)</w:t>
      </w:r>
      <w:bookmarkEnd w:id="93"/>
    </w:p>
    <w:p w:rsidR="00AB1BB3" w:rsidRDefault="00AB1BB3">
      <w:pPr>
        <w:pStyle w:val="Amain"/>
      </w:pPr>
      <w:r>
        <w:tab/>
        <w:t>(1)</w:t>
      </w:r>
      <w:r>
        <w:tab/>
        <w:t>The Minister may make a policy direction for section 175 (1) (b) or (2) (a).</w:t>
      </w:r>
    </w:p>
    <w:p w:rsidR="00AB1BB3" w:rsidRDefault="00AB1BB3">
      <w:pPr>
        <w:pStyle w:val="Amain"/>
        <w:keepNext/>
      </w:pPr>
      <w:r>
        <w:tab/>
        <w:t>(2)</w:t>
      </w:r>
      <w:r>
        <w:tab/>
        <w:t>A policy direction is a disallowable instrument.</w:t>
      </w:r>
    </w:p>
    <w:p w:rsidR="00AB1BB3" w:rsidRDefault="00AB1BB3">
      <w:pPr>
        <w:pStyle w:val="aNote"/>
      </w:pPr>
      <w:r>
        <w:rPr>
          <w:rStyle w:val="charItals"/>
        </w:rPr>
        <w:t>Note</w:t>
      </w:r>
      <w:r>
        <w:rPr>
          <w:rStyle w:val="charItals"/>
        </w:rPr>
        <w:t> </w:t>
      </w:r>
      <w:r>
        <w:rPr>
          <w:rStyle w:val="charItals"/>
        </w:rPr>
        <w:tab/>
      </w:r>
      <w:r>
        <w:t>A disallowable instrument must be notified, and presented to the Legislative Assembly, under the Legislation Act.</w:t>
      </w:r>
    </w:p>
    <w:p w:rsidR="00AB1BB3" w:rsidRPr="00551DA1" w:rsidRDefault="00AB1BB3">
      <w:pPr>
        <w:pStyle w:val="AH3Div"/>
      </w:pPr>
      <w:bookmarkStart w:id="94" w:name="_Toc271706446"/>
      <w:r w:rsidRPr="00551DA1">
        <w:rPr>
          <w:rStyle w:val="CharDivNo"/>
        </w:rPr>
        <w:t>Division 5.5.3</w:t>
      </w:r>
      <w:r>
        <w:tab/>
      </w:r>
      <w:r w:rsidRPr="00551DA1">
        <w:rPr>
          <w:rStyle w:val="CharDivText"/>
        </w:rPr>
        <w:t>Increase of change of use charge</w:t>
      </w:r>
      <w:bookmarkEnd w:id="94"/>
    </w:p>
    <w:p w:rsidR="00AB1BB3" w:rsidRDefault="00AB1BB3">
      <w:pPr>
        <w:pStyle w:val="AH5Sec"/>
      </w:pPr>
      <w:bookmarkStart w:id="95" w:name="_Toc271706447"/>
      <w:r w:rsidRPr="00551DA1">
        <w:rPr>
          <w:rStyle w:val="CharSectNo"/>
        </w:rPr>
        <w:t>180</w:t>
      </w:r>
      <w:r>
        <w:tab/>
        <w:t xml:space="preserve">Meaning of </w:t>
      </w:r>
      <w:r>
        <w:rPr>
          <w:i/>
          <w:iCs/>
        </w:rPr>
        <w:t>recently commenced lease</w:t>
      </w:r>
      <w:r>
        <w:t>—div 5.5.3</w:t>
      </w:r>
      <w:bookmarkEnd w:id="95"/>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a further lease granted under the Act,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the regranted lease includes all or part of the land comprised in the surrendered lease and is not in an area identified in the territory plan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96" w:name="_Toc271706448"/>
      <w:r w:rsidRPr="00551DA1">
        <w:rPr>
          <w:rStyle w:val="CharSectNo"/>
        </w:rPr>
        <w:t>181</w:t>
      </w:r>
      <w:r>
        <w:tab/>
        <w:t>Increase of change of use charge for concessional leases—Act, s 279 (1) and (2)</w:t>
      </w:r>
      <w:bookmarkEnd w:id="96"/>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 territory plan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tab/>
        <w:t>(2)</w:t>
      </w:r>
      <w:r>
        <w:tab/>
        <w:t>The change of use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—see the Act, section 235 (3).</w:t>
      </w:r>
    </w:p>
    <w:p w:rsidR="00AB1BB3" w:rsidRDefault="00AB1BB3">
      <w:pPr>
        <w:pStyle w:val="AH5Sec"/>
      </w:pPr>
      <w:bookmarkStart w:id="97" w:name="_Toc271706449"/>
      <w:r w:rsidRPr="00551DA1">
        <w:rPr>
          <w:rStyle w:val="CharSectNo"/>
        </w:rPr>
        <w:t>182</w:t>
      </w:r>
      <w:r>
        <w:tab/>
        <w:t>Increase of change of use charge for recently commenced leases—Act, s 279 (1) and (2)</w:t>
      </w:r>
      <w:bookmarkEnd w:id="97"/>
    </w:p>
    <w:p w:rsidR="00AB1BB3" w:rsidRDefault="00AB1BB3">
      <w:pPr>
        <w:pStyle w:val="Amain"/>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see the Act, s 235.</w:t>
      </w:r>
    </w:p>
    <w:p w:rsidR="00AB1BB3" w:rsidRDefault="00AB1BB3">
      <w:pPr>
        <w:pStyle w:val="Amain"/>
      </w:pPr>
      <w:r>
        <w:tab/>
        <w:t>(2)</w:t>
      </w:r>
      <w:r>
        <w:tab/>
        <w:t>The change of use charge for the variation must be increased by an amount equal to 25% of the added value for the variation.</w:t>
      </w:r>
    </w:p>
    <w:p w:rsidR="00AB1BB3" w:rsidRDefault="00AB1BB3">
      <w:pPr>
        <w:pStyle w:val="PageBreak"/>
      </w:pPr>
      <w:r>
        <w:br w:type="page"/>
      </w:r>
    </w:p>
    <w:p w:rsidR="00AB1BB3" w:rsidRPr="00551DA1" w:rsidRDefault="00AB1BB3">
      <w:pPr>
        <w:pStyle w:val="AH2Part"/>
      </w:pPr>
      <w:bookmarkStart w:id="98" w:name="_Toc271706450"/>
      <w:r w:rsidRPr="00551DA1">
        <w:rPr>
          <w:rStyle w:val="CharPartNo"/>
        </w:rPr>
        <w:t>Part 5.6</w:t>
      </w:r>
      <w:r>
        <w:tab/>
      </w:r>
      <w:r w:rsidRPr="00551DA1">
        <w:rPr>
          <w:rStyle w:val="CharPartText"/>
        </w:rPr>
        <w:t>Discharge amounts for rural leases</w:t>
      </w:r>
      <w:bookmarkEnd w:id="98"/>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99" w:name="_Toc271706451"/>
      <w:r w:rsidRPr="00551DA1">
        <w:rPr>
          <w:rStyle w:val="CharSectNo"/>
        </w:rPr>
        <w:t>190</w:t>
      </w:r>
      <w:r>
        <w:tab/>
        <w:t>Definitions—pt 5.6</w:t>
      </w:r>
      <w:bookmarkEnd w:id="99"/>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—see the Legislation Act,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100" w:name="_Toc271706452"/>
      <w:r w:rsidRPr="00551DA1">
        <w:rPr>
          <w:rStyle w:val="CharSectNo"/>
        </w:rPr>
        <w:t>191</w:t>
      </w:r>
      <w:r>
        <w:tab/>
        <w:t xml:space="preserve">Discharge amount for rural leases other than special Pialligo leases—Act, s 282, def </w:t>
      </w:r>
      <w:r>
        <w:rPr>
          <w:i/>
          <w:iCs/>
        </w:rPr>
        <w:t>discharge amount</w:t>
      </w:r>
      <w:bookmarkEnd w:id="100"/>
    </w:p>
    <w:p w:rsidR="00C05E33" w:rsidRDefault="00C05E33" w:rsidP="00C05E33">
      <w:pPr>
        <w:pStyle w:val="Amain"/>
      </w:pPr>
      <w:r>
        <w:tab/>
        <w:t>(1)</w:t>
      </w:r>
      <w:r>
        <w:tab/>
        <w:t xml:space="preserve">The discharge amount in relation to a dealing with a rural lease, other than a defined </w:t>
      </w:r>
      <w:r w:rsidRPr="00857011">
        <w:t>rural</w:t>
      </w:r>
      <w:r>
        <w:t xml:space="preserve"> lease, is the amount worked out as follows:</w:t>
      </w:r>
    </w:p>
    <w:p w:rsidR="00C05E33" w:rsidRDefault="00682A78" w:rsidP="00C05E33">
      <w:pPr>
        <w:pStyle w:val="Formula"/>
        <w:keepNext/>
      </w:pPr>
      <w:r>
        <w:rPr>
          <w:noProof/>
          <w:position w:val="-24"/>
          <w:lang w:eastAsia="en-AU"/>
        </w:rPr>
        <w:drawing>
          <wp:inline distT="0" distB="0" distL="0" distR="0">
            <wp:extent cx="3095625" cy="390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095625" cy="390525"/>
                    </a:xfrm>
                    <a:prstGeom prst="rect">
                      <a:avLst/>
                    </a:prstGeom>
                    <a:noFill/>
                    <a:ln w="9525">
                      <a:noFill/>
                      <a:miter lim="800000"/>
                      <a:headEnd/>
                      <a:tailEnd/>
                    </a:ln>
                  </pic:spPr>
                </pic:pic>
              </a:graphicData>
            </a:graphic>
          </wp:inline>
        </w:drawing>
      </w:r>
    </w:p>
    <w:p w:rsidR="00C05E33" w:rsidRDefault="00C05E33" w:rsidP="00C05E33">
      <w:pPr>
        <w:pStyle w:val="aNote"/>
        <w:rPr>
          <w:iCs/>
        </w:rPr>
      </w:pPr>
      <w:r w:rsidRPr="00D40CCB">
        <w:rPr>
          <w:rStyle w:val="charItals"/>
        </w:rPr>
        <w:t>Note</w:t>
      </w:r>
      <w:r w:rsidRPr="00D40CCB">
        <w:rPr>
          <w:rStyle w:val="charItals"/>
        </w:rPr>
        <w:tab/>
      </w:r>
      <w:r w:rsidRPr="00D40CCB">
        <w:rPr>
          <w:rStyle w:val="charBoldItals"/>
        </w:rPr>
        <w:t>Deal</w:t>
      </w:r>
      <w:r>
        <w:rPr>
          <w:iCs/>
        </w:rPr>
        <w:t xml:space="preserve"> with a lease—see the Act, s 234.</w:t>
      </w:r>
    </w:p>
    <w:p w:rsidR="00C05E33" w:rsidRDefault="00C346FA" w:rsidP="00C05E33">
      <w:pPr>
        <w:pStyle w:val="Amain"/>
      </w:pPr>
      <w:r>
        <w:tab/>
        <w:t>(2</w:t>
      </w:r>
      <w:r w:rsidR="00C05E33">
        <w:t>)</w:t>
      </w:r>
      <w:r w:rsidR="00C05E33">
        <w:tab/>
        <w:t xml:space="preserve">The discharge amount in relation to a dealing with a defined </w:t>
      </w:r>
      <w:r w:rsidR="00C05E33" w:rsidRPr="00857011">
        <w:t>rural</w:t>
      </w:r>
      <w:r w:rsidR="00C05E33">
        <w:t xml:space="preserve"> lease is </w:t>
      </w:r>
      <w:r w:rsidR="00C05E33" w:rsidRPr="00E216EB">
        <w:t>the owed amount plus</w:t>
      </w:r>
      <w:r w:rsidR="00C05E33">
        <w:t xml:space="preserve"> $10 for each year, or part of a year, of the remainder of the holding period for the lease.</w:t>
      </w:r>
    </w:p>
    <w:p w:rsidR="00C05E33" w:rsidRDefault="00C05E33" w:rsidP="00C05E33">
      <w:pPr>
        <w:pStyle w:val="aNote"/>
      </w:pPr>
      <w:r w:rsidRPr="00D40CCB">
        <w:rPr>
          <w:rStyle w:val="charItals"/>
        </w:rPr>
        <w:t>Note</w:t>
      </w:r>
      <w:r>
        <w:tab/>
      </w:r>
      <w:r w:rsidRPr="00D40CCB">
        <w:rPr>
          <w:rStyle w:val="charBoldItals"/>
        </w:rPr>
        <w:t>Holding period</w:t>
      </w:r>
      <w:r>
        <w:t>—see the Act, s 282.</w:t>
      </w:r>
    </w:p>
    <w:p w:rsidR="00C05E33" w:rsidRDefault="00C346FA" w:rsidP="00C05E33">
      <w:pPr>
        <w:pStyle w:val="Amain"/>
      </w:pPr>
      <w:r>
        <w:tab/>
        <w:t>(3</w:t>
      </w:r>
      <w:r w:rsidR="00C05E33">
        <w:t>)</w:t>
      </w:r>
      <w:r w:rsidR="00C05E33">
        <w:tab/>
        <w:t>This section does not apply to a dealing with a special Pialligo lease.</w:t>
      </w:r>
    </w:p>
    <w:p w:rsidR="00AB1BB3" w:rsidRDefault="00C346FA">
      <w:pPr>
        <w:pStyle w:val="Amain"/>
        <w:keepNext/>
      </w:pPr>
      <w:r>
        <w:tab/>
        <w:t>(4</w:t>
      </w:r>
      <w:r w:rsidR="00AB1BB3">
        <w:t>)</w:t>
      </w:r>
      <w:r w:rsidR="00AB1BB3">
        <w:tab/>
        <w:t>In this section:</w:t>
      </w:r>
    </w:p>
    <w:p w:rsidR="009F304B" w:rsidRDefault="009F304B" w:rsidP="009F304B">
      <w:pPr>
        <w:pStyle w:val="aDef"/>
      </w:pPr>
      <w:r w:rsidRPr="00D40CCB">
        <w:rPr>
          <w:rStyle w:val="charBoldItals"/>
        </w:rPr>
        <w:t>defined rural lease</w:t>
      </w:r>
      <w:r>
        <w:t xml:space="preserve"> means a </w:t>
      </w:r>
      <w:r w:rsidRPr="00857011">
        <w:t>rural</w:t>
      </w:r>
      <w:r>
        <w:t xml:space="preserve"> lease—</w:t>
      </w:r>
    </w:p>
    <w:p w:rsidR="009F304B" w:rsidRDefault="009F304B" w:rsidP="009F304B">
      <w:pPr>
        <w:pStyle w:val="aDefpara"/>
      </w:pPr>
      <w:r>
        <w:tab/>
        <w:t>(a)</w:t>
      </w:r>
      <w:r>
        <w:tab/>
        <w:t>for a term shorter than 21 years; and</w:t>
      </w:r>
    </w:p>
    <w:p w:rsidR="009F304B" w:rsidRDefault="009F304B" w:rsidP="009F304B">
      <w:pPr>
        <w:pStyle w:val="aDefpara"/>
      </w:pPr>
      <w:r>
        <w:tab/>
        <w:t>(b)</w:t>
      </w:r>
      <w:r>
        <w:tab/>
        <w:t>that commenced at least 2 years before the discharge amount is paid.</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 xml:space="preserve">for a lease granted </w:t>
      </w:r>
      <w:r w:rsidR="0079669C">
        <w:t>for a term shorter than 21 years</w:t>
      </w:r>
      <w:r>
        <w:t>—the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682A78">
      <w:pPr>
        <w:pStyle w:val="Formula"/>
      </w:pPr>
      <w:r>
        <w:rPr>
          <w:noProof/>
          <w:position w:val="-30"/>
          <w:lang w:eastAsia="en-AU"/>
        </w:rPr>
        <w:drawing>
          <wp:inline distT="0" distB="0" distL="0" distR="0">
            <wp:extent cx="2162175" cy="4286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2162175" cy="428625"/>
                    </a:xfrm>
                    <a:prstGeom prst="rect">
                      <a:avLst/>
                    </a:prstGeom>
                    <a:noFill/>
                    <a:ln w="9525">
                      <a:noFill/>
                      <a:miter lim="800000"/>
                      <a:headEnd/>
                      <a:tailEnd/>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79669C" w:rsidRDefault="0079669C" w:rsidP="0079669C">
      <w:pPr>
        <w:pStyle w:val="aDef"/>
        <w:keepNext/>
      </w:pPr>
      <w:r w:rsidRPr="00D40CCB">
        <w:rPr>
          <w:rStyle w:val="charBoldItals"/>
        </w:rPr>
        <w:t>owed amount</w:t>
      </w:r>
      <w:r>
        <w:rPr>
          <w:bCs/>
          <w:iCs/>
        </w:rPr>
        <w:t>, in relation to a dealing with a lease, means—</w:t>
      </w:r>
    </w:p>
    <w:p w:rsidR="0079669C" w:rsidRDefault="0079669C" w:rsidP="0079669C">
      <w:pPr>
        <w:pStyle w:val="aDefpara"/>
      </w:pPr>
      <w:r>
        <w:tab/>
        <w:t>(a)</w:t>
      </w:r>
      <w:r>
        <w:tab/>
        <w:t>for a lease for a term shorter than 21 years—any rent plus interest payable under the lease on the day of the dealing with the lease; or</w:t>
      </w:r>
    </w:p>
    <w:p w:rsidR="0079669C" w:rsidRDefault="0079669C" w:rsidP="0079669C">
      <w:pPr>
        <w:pStyle w:val="aDefpara"/>
      </w:pPr>
      <w:r>
        <w:tab/>
        <w:t>(b)</w:t>
      </w:r>
      <w:r>
        <w:tab/>
        <w:t>for a lease for a term of 21 years or longer—any amount remaining to be paid under the lease, even if the amount is not yet owing.</w:t>
      </w:r>
    </w:p>
    <w:p w:rsidR="00AB1BB3" w:rsidRDefault="00AB1BB3">
      <w:pPr>
        <w:pStyle w:val="AH5Sec"/>
      </w:pPr>
      <w:bookmarkStart w:id="101" w:name="_Toc271706453"/>
      <w:r w:rsidRPr="00551DA1">
        <w:rPr>
          <w:rStyle w:val="CharSectNo"/>
        </w:rPr>
        <w:t>192</w:t>
      </w:r>
      <w:r>
        <w:tab/>
        <w:t xml:space="preserve">Discharge amount for special Pialligo leases—Act, s 282, def </w:t>
      </w:r>
      <w:r>
        <w:rPr>
          <w:i/>
          <w:iCs/>
        </w:rPr>
        <w:t>discharge amount</w:t>
      </w:r>
      <w:bookmarkEnd w:id="101"/>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682A78">
      <w:pPr>
        <w:pStyle w:val="Formula"/>
        <w:rPr>
          <w:b/>
          <w:bCs/>
        </w:rPr>
      </w:pPr>
      <w:r>
        <w:rPr>
          <w:b/>
          <w:bCs/>
          <w:noProof/>
          <w:position w:val="-10"/>
          <w:lang w:eastAsia="en-AU"/>
        </w:rPr>
        <w:drawing>
          <wp:inline distT="0" distB="0" distL="0" distR="0">
            <wp:extent cx="1762125" cy="200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1762125" cy="200025"/>
                    </a:xfrm>
                    <a:prstGeom prst="rect">
                      <a:avLst/>
                    </a:prstGeom>
                    <a:noFill/>
                    <a:ln w="9525">
                      <a:noFill/>
                      <a:miter lim="800000"/>
                      <a:headEnd/>
                      <a:tailEnd/>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682A78">
      <w:pPr>
        <w:pStyle w:val="Formula"/>
        <w:ind w:left="855"/>
      </w:pPr>
      <w:r>
        <w:rPr>
          <w:noProof/>
          <w:position w:val="-24"/>
          <w:lang w:eastAsia="en-AU"/>
        </w:rPr>
        <w:drawing>
          <wp:inline distT="0" distB="0" distL="0" distR="0">
            <wp:extent cx="4067175" cy="3905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4067175" cy="390525"/>
                    </a:xfrm>
                    <a:prstGeom prst="rect">
                      <a:avLst/>
                    </a:prstGeom>
                    <a:noFill/>
                    <a:ln w="9525">
                      <a:noFill/>
                      <a:miter lim="800000"/>
                      <a:headEnd/>
                      <a:tailEnd/>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682A78">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2209800" cy="390525"/>
                    </a:xfrm>
                    <a:prstGeom prst="rect">
                      <a:avLst/>
                    </a:prstGeom>
                    <a:noFill/>
                    <a:ln w="9525">
                      <a:noFill/>
                      <a:miter lim="800000"/>
                      <a:headEnd/>
                      <a:tailEnd/>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24"/>
          <w:headerReference w:type="default" r:id="rId25"/>
          <w:footerReference w:type="even" r:id="rId26"/>
          <w:footerReference w:type="default" r:id="rId27"/>
          <w:footerReference w:type="first" r:id="rId28"/>
          <w:pgSz w:w="11907" w:h="16839" w:code="9"/>
          <w:pgMar w:top="3880" w:right="1900" w:bottom="3100" w:left="2300" w:header="1800" w:footer="1760" w:gutter="0"/>
          <w:pgNumType w:start="1"/>
          <w:cols w:space="720"/>
          <w:titlePg/>
          <w:docGrid w:linePitch="254"/>
        </w:sectPr>
      </w:pPr>
    </w:p>
    <w:p w:rsidR="00AB1BB3" w:rsidRPr="00551DA1" w:rsidRDefault="00AB1BB3">
      <w:pPr>
        <w:pStyle w:val="AH2Part"/>
      </w:pPr>
      <w:bookmarkStart w:id="102" w:name="_Toc271706454"/>
      <w:r w:rsidRPr="00551DA1">
        <w:rPr>
          <w:rStyle w:val="CharPartNo"/>
        </w:rPr>
        <w:t>Part 5.7</w:t>
      </w:r>
      <w:r>
        <w:tab/>
      </w:r>
      <w:r w:rsidRPr="00551DA1">
        <w:rPr>
          <w:rStyle w:val="CharPartText"/>
        </w:rPr>
        <w:t>Transfer or assignment of leases subject to building and development provision</w:t>
      </w:r>
      <w:bookmarkEnd w:id="102"/>
    </w:p>
    <w:p w:rsidR="00AB1BB3" w:rsidRPr="00551DA1" w:rsidRDefault="00AB1BB3">
      <w:pPr>
        <w:pStyle w:val="AH3Div"/>
      </w:pPr>
      <w:bookmarkStart w:id="103" w:name="_Toc271706455"/>
      <w:r w:rsidRPr="00551DA1">
        <w:rPr>
          <w:rStyle w:val="CharDivNo"/>
        </w:rPr>
        <w:t>Division 5.7.1</w:t>
      </w:r>
      <w:r>
        <w:tab/>
      </w:r>
      <w:r w:rsidRPr="00551DA1">
        <w:rPr>
          <w:rStyle w:val="CharDivText"/>
        </w:rPr>
        <w:t>Transfer of land subject to building and development provision</w:t>
      </w:r>
      <w:bookmarkEnd w:id="103"/>
    </w:p>
    <w:p w:rsidR="00AB1BB3" w:rsidRDefault="00AB1BB3">
      <w:pPr>
        <w:pStyle w:val="AH5Sec"/>
      </w:pPr>
      <w:bookmarkStart w:id="104" w:name="_Toc271706456"/>
      <w:r w:rsidRPr="00551DA1">
        <w:rPr>
          <w:rStyle w:val="CharSectNo"/>
        </w:rPr>
        <w:t>200</w:t>
      </w:r>
      <w:r>
        <w:tab/>
        <w:t>Personal reasons for noncompliance with building and development provision—Act, s 298 (2) (b) (i)</w:t>
      </w:r>
      <w:bookmarkEnd w:id="104"/>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—see the Legislation Act,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05" w:name="_Toc271706457"/>
      <w:r w:rsidRPr="00551DA1">
        <w:rPr>
          <w:rStyle w:val="CharSectNo"/>
        </w:rPr>
        <w:t>201</w:t>
      </w:r>
      <w:r>
        <w:tab/>
        <w:t>Matters for transfer or assignment of leases—Act, s 298 (5)</w:t>
      </w:r>
      <w:bookmarkEnd w:id="105"/>
    </w:p>
    <w:p w:rsidR="00AB1BB3" w:rsidRDefault="00AB1BB3">
      <w:pPr>
        <w:pStyle w:val="Amainreturn"/>
        <w:keepNext/>
      </w:pPr>
      <w:r>
        <w:t>The following matters are prescribed:</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—see the Legislation Act,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AB1BB3" w:rsidRPr="00551DA1" w:rsidRDefault="00AB1BB3">
      <w:pPr>
        <w:pStyle w:val="AH3Div"/>
      </w:pPr>
      <w:bookmarkStart w:id="106" w:name="_Toc271706458"/>
      <w:r w:rsidRPr="00551DA1">
        <w:rPr>
          <w:rStyle w:val="CharDivNo"/>
        </w:rPr>
        <w:t>Division 5.7.2</w:t>
      </w:r>
      <w:r>
        <w:tab/>
      </w:r>
      <w:r w:rsidRPr="00551DA1">
        <w:rPr>
          <w:rStyle w:val="CharDivText"/>
        </w:rPr>
        <w:t>Applications for extension of time to commence or complete required works</w:t>
      </w:r>
      <w:bookmarkEnd w:id="106"/>
    </w:p>
    <w:p w:rsidR="00C16D34" w:rsidRPr="004F4729" w:rsidRDefault="00C16D34" w:rsidP="00C16D34">
      <w:pPr>
        <w:pStyle w:val="AH5Sec"/>
      </w:pPr>
      <w:bookmarkStart w:id="107" w:name="_Toc271706459"/>
      <w:r w:rsidRPr="00551DA1">
        <w:rPr>
          <w:rStyle w:val="CharSectNo"/>
        </w:rPr>
        <w:t>202</w:t>
      </w:r>
      <w:r w:rsidRPr="004F4729">
        <w:tab/>
      </w:r>
      <w:r w:rsidR="00BD58F4" w:rsidRPr="00D90804">
        <w:t>Application for extension of time—earlier extension—Act, s 298C (2) (a) (ii)</w:t>
      </w:r>
      <w:bookmarkEnd w:id="107"/>
    </w:p>
    <w:p w:rsidR="00C16D34" w:rsidRPr="004F4729" w:rsidRDefault="00C16D34" w:rsidP="00C16D34">
      <w:pPr>
        <w:pStyle w:val="Amainreturn"/>
      </w:pPr>
      <w:r w:rsidRPr="004F4729">
        <w:t>An earlier extension to which section 205, section 206 or section 207 applies is prescribed.</w:t>
      </w:r>
    </w:p>
    <w:p w:rsidR="00AB1BB3" w:rsidRDefault="00AB1BB3">
      <w:pPr>
        <w:pStyle w:val="AH5Sec"/>
      </w:pPr>
      <w:bookmarkStart w:id="108" w:name="_Toc271706460"/>
      <w:r w:rsidRPr="00551DA1">
        <w:rPr>
          <w:rStyle w:val="CharSectNo"/>
        </w:rPr>
        <w:t>203</w:t>
      </w:r>
      <w:r>
        <w:tab/>
      </w:r>
      <w:r w:rsidR="00BD58F4" w:rsidRPr="00D90804">
        <w:t>Application for extension of time—general rule—Act, s 298C (3), def </w:t>
      </w:r>
      <w:r w:rsidR="00BD58F4" w:rsidRPr="00D90804">
        <w:rPr>
          <w:rStyle w:val="charItals"/>
        </w:rPr>
        <w:t>A</w:t>
      </w:r>
      <w:bookmarkEnd w:id="108"/>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2D73DA" w:rsidRPr="008C331C" w:rsidRDefault="002D73DA" w:rsidP="002D73DA">
      <w:pPr>
        <w:pStyle w:val="Amain"/>
      </w:pPr>
      <w:r w:rsidRPr="008C331C">
        <w:tab/>
        <w:t>(2)</w:t>
      </w:r>
      <w:r w:rsidRPr="008C331C">
        <w:tab/>
        <w:t xml:space="preserve">The prescribed figure for </w:t>
      </w:r>
      <w:r w:rsidRPr="009442D5">
        <w:rPr>
          <w:rStyle w:val="charBoldItals"/>
        </w:rPr>
        <w:t>A</w:t>
      </w:r>
      <w:r w:rsidRPr="008C331C">
        <w:t xml:space="preserve"> is the figure mentioned in table 203, column 3 in relation to the year of </w:t>
      </w:r>
      <w:r>
        <w:t xml:space="preserve">the period of </w:t>
      </w:r>
      <w:r w:rsidRPr="008C331C">
        <w:t>extension mentioned in column 2.</w:t>
      </w:r>
    </w:p>
    <w:p w:rsidR="002D73DA" w:rsidRPr="008C331C" w:rsidRDefault="002D73DA" w:rsidP="002D73DA">
      <w:pPr>
        <w:pStyle w:val="TableHd"/>
        <w:ind w:left="2484" w:hanging="1284"/>
      </w:pPr>
      <w:r w:rsidRPr="008C331C">
        <w:t>Table 203</w:t>
      </w:r>
      <w:r w:rsidRPr="008C331C">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D73DA" w:rsidRPr="008C331C" w:rsidTr="008B021E">
        <w:trPr>
          <w:cantSplit/>
          <w:tblHeader/>
        </w:trPr>
        <w:tc>
          <w:tcPr>
            <w:tcW w:w="1265" w:type="dxa"/>
            <w:tcBorders>
              <w:bottom w:val="single" w:sz="4" w:space="0" w:color="auto"/>
            </w:tcBorders>
          </w:tcPr>
          <w:p w:rsidR="002D73DA" w:rsidRPr="008C331C" w:rsidRDefault="002D73DA" w:rsidP="008B021E">
            <w:pPr>
              <w:pStyle w:val="TableColHd"/>
            </w:pPr>
            <w:r w:rsidRPr="008C331C">
              <w:t>column 1</w:t>
            </w:r>
            <w:r w:rsidRPr="008C331C">
              <w:br/>
              <w:t>item</w:t>
            </w:r>
          </w:p>
        </w:tc>
        <w:tc>
          <w:tcPr>
            <w:tcW w:w="3201" w:type="dxa"/>
            <w:tcBorders>
              <w:bottom w:val="single" w:sz="4" w:space="0" w:color="auto"/>
            </w:tcBorders>
          </w:tcPr>
          <w:p w:rsidR="002D73DA" w:rsidRPr="008C331C" w:rsidRDefault="002D73DA" w:rsidP="008B021E">
            <w:pPr>
              <w:pStyle w:val="TableColHd"/>
            </w:pPr>
            <w:r w:rsidRPr="008C331C">
              <w:t>column 2</w:t>
            </w:r>
            <w:r w:rsidRPr="008C331C">
              <w:br/>
              <w:t xml:space="preserve">year </w:t>
            </w:r>
          </w:p>
        </w:tc>
        <w:tc>
          <w:tcPr>
            <w:tcW w:w="2079" w:type="dxa"/>
            <w:tcBorders>
              <w:bottom w:val="single" w:sz="4" w:space="0" w:color="auto"/>
            </w:tcBorders>
          </w:tcPr>
          <w:p w:rsidR="002D73DA" w:rsidRPr="008C331C" w:rsidRDefault="002D73DA" w:rsidP="008B021E">
            <w:pPr>
              <w:pStyle w:val="TableColHd"/>
            </w:pPr>
            <w:r w:rsidRPr="008C331C">
              <w:t>column 3</w:t>
            </w:r>
            <w:r w:rsidRPr="008C331C">
              <w:br/>
              <w:t>figure</w:t>
            </w:r>
          </w:p>
        </w:tc>
      </w:tr>
      <w:tr w:rsidR="002D73DA" w:rsidRPr="008C331C" w:rsidTr="008B021E">
        <w:trPr>
          <w:cantSplit/>
        </w:trPr>
        <w:tc>
          <w:tcPr>
            <w:tcW w:w="1265" w:type="dxa"/>
            <w:tcBorders>
              <w:top w:val="single" w:sz="4" w:space="0" w:color="auto"/>
            </w:tcBorders>
          </w:tcPr>
          <w:p w:rsidR="002D73DA" w:rsidRPr="008C331C" w:rsidRDefault="002D73DA" w:rsidP="008B021E">
            <w:pPr>
              <w:pStyle w:val="Amainreturn"/>
              <w:ind w:left="0"/>
              <w:rPr>
                <w:sz w:val="20"/>
              </w:rPr>
            </w:pPr>
            <w:r w:rsidRPr="008C331C">
              <w:rPr>
                <w:sz w:val="20"/>
              </w:rPr>
              <w:t>1</w:t>
            </w:r>
          </w:p>
        </w:tc>
        <w:tc>
          <w:tcPr>
            <w:tcW w:w="3201" w:type="dxa"/>
            <w:tcBorders>
              <w:top w:val="single" w:sz="4" w:space="0" w:color="auto"/>
            </w:tcBorders>
          </w:tcPr>
          <w:p w:rsidR="002D73DA" w:rsidRPr="008C331C" w:rsidRDefault="002D73DA" w:rsidP="008B021E">
            <w:pPr>
              <w:pStyle w:val="Amainreturn"/>
              <w:ind w:left="0"/>
              <w:jc w:val="left"/>
              <w:rPr>
                <w:sz w:val="20"/>
              </w:rPr>
            </w:pPr>
            <w:r w:rsidRPr="008C331C">
              <w:rPr>
                <w:sz w:val="20"/>
              </w:rPr>
              <w:t>1st year</w:t>
            </w:r>
          </w:p>
        </w:tc>
        <w:tc>
          <w:tcPr>
            <w:tcW w:w="2079" w:type="dxa"/>
            <w:tcBorders>
              <w:top w:val="single" w:sz="4" w:space="0" w:color="auto"/>
            </w:tcBorders>
          </w:tcPr>
          <w:p w:rsidR="002D73DA" w:rsidRPr="008C331C" w:rsidRDefault="002D73DA" w:rsidP="008B021E">
            <w:pPr>
              <w:pStyle w:val="Amainreturn"/>
              <w:ind w:left="0"/>
              <w:jc w:val="left"/>
              <w:rPr>
                <w:sz w:val="20"/>
              </w:rPr>
            </w:pPr>
            <w:r w:rsidRPr="008C331C">
              <w:rPr>
                <w:sz w:val="20"/>
              </w:rPr>
              <w:t>1</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2</w:t>
            </w:r>
          </w:p>
        </w:tc>
        <w:tc>
          <w:tcPr>
            <w:tcW w:w="3201" w:type="dxa"/>
          </w:tcPr>
          <w:p w:rsidR="002D73DA" w:rsidRPr="008C331C" w:rsidRDefault="002D73DA" w:rsidP="008B021E">
            <w:pPr>
              <w:pStyle w:val="Amainreturn"/>
              <w:ind w:left="0"/>
              <w:jc w:val="left"/>
              <w:rPr>
                <w:sz w:val="20"/>
              </w:rPr>
            </w:pPr>
            <w:r w:rsidRPr="008C331C">
              <w:rPr>
                <w:sz w:val="20"/>
              </w:rPr>
              <w:t>2nd year</w:t>
            </w:r>
          </w:p>
        </w:tc>
        <w:tc>
          <w:tcPr>
            <w:tcW w:w="2079" w:type="dxa"/>
          </w:tcPr>
          <w:p w:rsidR="002D73DA" w:rsidRPr="008C331C" w:rsidRDefault="002D73DA" w:rsidP="008B021E">
            <w:pPr>
              <w:pStyle w:val="Amainreturn"/>
              <w:ind w:left="0"/>
              <w:jc w:val="left"/>
              <w:rPr>
                <w:sz w:val="20"/>
              </w:rPr>
            </w:pPr>
            <w:r w:rsidRPr="008C331C">
              <w:rPr>
                <w:sz w:val="20"/>
              </w:rPr>
              <w:t>2</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3</w:t>
            </w:r>
          </w:p>
        </w:tc>
        <w:tc>
          <w:tcPr>
            <w:tcW w:w="3201" w:type="dxa"/>
          </w:tcPr>
          <w:p w:rsidR="002D73DA" w:rsidRPr="008C331C" w:rsidRDefault="002D73DA" w:rsidP="008B021E">
            <w:pPr>
              <w:pStyle w:val="Amainreturn"/>
              <w:ind w:left="0"/>
              <w:jc w:val="left"/>
              <w:rPr>
                <w:sz w:val="20"/>
              </w:rPr>
            </w:pPr>
            <w:r w:rsidRPr="008C331C">
              <w:rPr>
                <w:sz w:val="20"/>
              </w:rPr>
              <w:t>3rd year</w:t>
            </w:r>
          </w:p>
        </w:tc>
        <w:tc>
          <w:tcPr>
            <w:tcW w:w="2079" w:type="dxa"/>
          </w:tcPr>
          <w:p w:rsidR="002D73DA" w:rsidRPr="008C331C" w:rsidRDefault="002D73DA" w:rsidP="008B021E">
            <w:pPr>
              <w:pStyle w:val="Amainreturn"/>
              <w:ind w:left="0"/>
              <w:jc w:val="left"/>
              <w:rPr>
                <w:sz w:val="20"/>
              </w:rPr>
            </w:pPr>
            <w:r w:rsidRPr="008C331C">
              <w:rPr>
                <w:sz w:val="20"/>
              </w:rPr>
              <w:t>3</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4</w:t>
            </w:r>
          </w:p>
        </w:tc>
        <w:tc>
          <w:tcPr>
            <w:tcW w:w="3201" w:type="dxa"/>
          </w:tcPr>
          <w:p w:rsidR="002D73DA" w:rsidRPr="008C331C" w:rsidRDefault="002D73DA" w:rsidP="008B021E">
            <w:pPr>
              <w:pStyle w:val="Amainreturn"/>
              <w:ind w:left="0"/>
              <w:jc w:val="left"/>
              <w:rPr>
                <w:sz w:val="20"/>
              </w:rPr>
            </w:pPr>
            <w:r w:rsidRPr="008C331C">
              <w:rPr>
                <w:sz w:val="20"/>
              </w:rPr>
              <w:t>4th year</w:t>
            </w:r>
          </w:p>
        </w:tc>
        <w:tc>
          <w:tcPr>
            <w:tcW w:w="2079" w:type="dxa"/>
          </w:tcPr>
          <w:p w:rsidR="002D73DA" w:rsidRPr="008C331C" w:rsidRDefault="002D73DA" w:rsidP="008B021E">
            <w:pPr>
              <w:pStyle w:val="Amainreturn"/>
              <w:ind w:left="0"/>
              <w:jc w:val="left"/>
              <w:rPr>
                <w:sz w:val="20"/>
              </w:rPr>
            </w:pPr>
            <w:r w:rsidRPr="008C331C">
              <w:rPr>
                <w:sz w:val="20"/>
              </w:rPr>
              <w:t>4</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5</w:t>
            </w:r>
          </w:p>
        </w:tc>
        <w:tc>
          <w:tcPr>
            <w:tcW w:w="3201" w:type="dxa"/>
          </w:tcPr>
          <w:p w:rsidR="002D73DA" w:rsidRPr="008C331C" w:rsidRDefault="002D73DA" w:rsidP="008B021E">
            <w:pPr>
              <w:pStyle w:val="Amainreturn"/>
              <w:ind w:left="0"/>
              <w:jc w:val="left"/>
              <w:rPr>
                <w:sz w:val="20"/>
              </w:rPr>
            </w:pPr>
            <w:r w:rsidRPr="008C331C">
              <w:rPr>
                <w:sz w:val="20"/>
              </w:rPr>
              <w:t>5th or later year</w:t>
            </w:r>
          </w:p>
        </w:tc>
        <w:tc>
          <w:tcPr>
            <w:tcW w:w="2079" w:type="dxa"/>
          </w:tcPr>
          <w:p w:rsidR="002D73DA" w:rsidRPr="008C331C" w:rsidRDefault="002D73DA" w:rsidP="008B021E">
            <w:pPr>
              <w:pStyle w:val="Amainreturn"/>
              <w:ind w:left="0"/>
              <w:jc w:val="left"/>
              <w:rPr>
                <w:sz w:val="20"/>
              </w:rPr>
            </w:pPr>
            <w:r w:rsidRPr="008C331C">
              <w:rPr>
                <w:sz w:val="20"/>
              </w:rPr>
              <w:t>5</w:t>
            </w:r>
          </w:p>
        </w:tc>
      </w:tr>
    </w:tbl>
    <w:p w:rsidR="002D73DA" w:rsidRDefault="002D73DA" w:rsidP="002D73DA">
      <w:pPr>
        <w:pStyle w:val="Amain"/>
      </w:pPr>
      <w:r>
        <w:tab/>
        <w:t>(3)</w:t>
      </w:r>
      <w:r>
        <w:tab/>
        <w:t>In this section:</w:t>
      </w:r>
    </w:p>
    <w:p w:rsidR="00BD58F4" w:rsidRPr="00D90804" w:rsidRDefault="00BD58F4" w:rsidP="00BD58F4">
      <w:pPr>
        <w:pStyle w:val="aDef"/>
        <w:keepNext/>
        <w:numPr>
          <w:ilvl w:val="5"/>
          <w:numId w:val="0"/>
        </w:numPr>
        <w:ind w:left="1100"/>
      </w:pPr>
      <w:r w:rsidRPr="00D90804">
        <w:rPr>
          <w:rStyle w:val="charBoldItals"/>
        </w:rPr>
        <w:t>period of extension</w:t>
      </w:r>
      <w:r w:rsidRPr="00D90804">
        <w:t xml:space="preserve">—see the Act, section 298C (3). </w:t>
      </w:r>
    </w:p>
    <w:p w:rsidR="00BD58F4" w:rsidRPr="00D90804" w:rsidRDefault="00BD58F4" w:rsidP="00BD58F4">
      <w:pPr>
        <w:pStyle w:val="aNote"/>
      </w:pPr>
      <w:r w:rsidRPr="00D90804">
        <w:rPr>
          <w:i/>
        </w:rPr>
        <w:t>Note</w:t>
      </w:r>
      <w:r w:rsidRPr="00D90804">
        <w:rPr>
          <w:i/>
        </w:rPr>
        <w:tab/>
      </w:r>
      <w:r w:rsidRPr="00D90804">
        <w:t xml:space="preserve">The Act, s 298C (3) defines </w:t>
      </w:r>
      <w:r w:rsidRPr="00D90804">
        <w:rPr>
          <w:b/>
          <w:bCs/>
          <w:i/>
          <w:iCs/>
        </w:rPr>
        <w:t>A</w:t>
      </w:r>
      <w:r w:rsidRPr="00D90804">
        <w:t xml:space="preserve"> to be 5 if a lower figure is not prescribed.</w:t>
      </w:r>
    </w:p>
    <w:p w:rsidR="00AB1BB3" w:rsidRDefault="00AB1BB3">
      <w:pPr>
        <w:pStyle w:val="AH5Sec"/>
      </w:pPr>
      <w:bookmarkStart w:id="109" w:name="_Toc271706461"/>
      <w:r w:rsidRPr="00551DA1">
        <w:rPr>
          <w:rStyle w:val="CharSectNo"/>
        </w:rPr>
        <w:t>204</w:t>
      </w:r>
      <w:r>
        <w:tab/>
      </w:r>
      <w:r w:rsidR="00BD58F4" w:rsidRPr="00D90804">
        <w:t>Application for extension of time—hardship reason—Act, s 298C (3), def </w:t>
      </w:r>
      <w:r w:rsidR="00BD58F4" w:rsidRPr="00D90804">
        <w:rPr>
          <w:rStyle w:val="charItals"/>
        </w:rPr>
        <w:t>A</w:t>
      </w:r>
      <w:bookmarkEnd w:id="109"/>
    </w:p>
    <w:p w:rsidR="00AB1BB3" w:rsidRDefault="00AB1BB3">
      <w:pPr>
        <w:pStyle w:val="Amain"/>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 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pPr>
        <w:pStyle w:val="Apara"/>
      </w:pPr>
      <w:r>
        <w:tab/>
        <w:t>(b)</w:t>
      </w:r>
      <w:r>
        <w:tab/>
        <w:t>the extension sought is necessary because of the hardship reason.</w:t>
      </w:r>
    </w:p>
    <w:p w:rsidR="00AB1BB3" w:rsidRDefault="00AB1BB3">
      <w:pPr>
        <w:pStyle w:val="aNote"/>
      </w:pPr>
      <w:r>
        <w:rPr>
          <w:i/>
          <w:iCs/>
          <w:lang w:val="en-US"/>
        </w:rPr>
        <w:t>Note</w:t>
      </w:r>
      <w:r>
        <w:rPr>
          <w:i/>
          <w:iCs/>
          <w:lang w:val="en-US"/>
        </w:rPr>
        <w:tab/>
      </w:r>
      <w:r>
        <w:rPr>
          <w:b/>
          <w:bCs/>
          <w:i/>
          <w:iCs/>
          <w:lang w:val="en-US"/>
        </w:rPr>
        <w:t xml:space="preserve">Single dwelling house lease </w:t>
      </w:r>
      <w:r>
        <w:rPr>
          <w:lang w:val="en-US"/>
        </w:rPr>
        <w:t>means a lease granted under the Act, s 240 (1) (e) (see Act, s 234).</w:t>
      </w:r>
    </w:p>
    <w:p w:rsidR="00901E77" w:rsidRPr="008C331C" w:rsidRDefault="00901E77" w:rsidP="00901E77">
      <w:pPr>
        <w:pStyle w:val="Amain"/>
      </w:pPr>
      <w:r w:rsidRPr="008C331C">
        <w:tab/>
        <w:t>(2)</w:t>
      </w:r>
      <w:r w:rsidRPr="008C331C">
        <w:tab/>
        <w:t xml:space="preserve">The prescribed figure for </w:t>
      </w:r>
      <w:r w:rsidRPr="009442D5">
        <w:rPr>
          <w:rStyle w:val="charBoldItals"/>
        </w:rPr>
        <w:t xml:space="preserve">A </w:t>
      </w:r>
      <w:r w:rsidRPr="008C331C">
        <w:t xml:space="preserve">is the figure mentioned in table 204, column 3 in relation to the </w:t>
      </w:r>
      <w:r>
        <w:t xml:space="preserve">year of the </w:t>
      </w:r>
      <w:r w:rsidRPr="008C331C">
        <w:t>period of extension mentioned in column 2.</w:t>
      </w:r>
    </w:p>
    <w:p w:rsidR="00901E77" w:rsidRPr="008C331C" w:rsidRDefault="00901E77" w:rsidP="00901E77">
      <w:pPr>
        <w:pStyle w:val="TableHd"/>
        <w:ind w:left="2520" w:hanging="1320"/>
      </w:pPr>
      <w:r w:rsidRPr="008C331C">
        <w:t>Table 204</w:t>
      </w:r>
      <w:r w:rsidRPr="008C331C">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901E77" w:rsidRPr="008C331C" w:rsidTr="008B021E">
        <w:trPr>
          <w:cantSplit/>
          <w:tblHeader/>
        </w:trPr>
        <w:tc>
          <w:tcPr>
            <w:tcW w:w="1265" w:type="dxa"/>
            <w:tcBorders>
              <w:bottom w:val="single" w:sz="4" w:space="0" w:color="auto"/>
            </w:tcBorders>
          </w:tcPr>
          <w:p w:rsidR="00901E77" w:rsidRPr="008C331C" w:rsidRDefault="00901E77" w:rsidP="008B021E">
            <w:pPr>
              <w:pStyle w:val="TableColHd"/>
            </w:pPr>
            <w:r w:rsidRPr="008C331C">
              <w:t>column 1</w:t>
            </w:r>
            <w:r w:rsidRPr="008C331C">
              <w:br/>
              <w:t>item</w:t>
            </w:r>
          </w:p>
        </w:tc>
        <w:tc>
          <w:tcPr>
            <w:tcW w:w="3201" w:type="dxa"/>
            <w:tcBorders>
              <w:bottom w:val="single" w:sz="4" w:space="0" w:color="auto"/>
            </w:tcBorders>
          </w:tcPr>
          <w:p w:rsidR="00901E77" w:rsidRPr="008C331C" w:rsidRDefault="00901E77" w:rsidP="008B021E">
            <w:pPr>
              <w:pStyle w:val="TableColHd"/>
            </w:pPr>
            <w:r w:rsidRPr="008C331C">
              <w:t>column 2</w:t>
            </w:r>
            <w:r w:rsidRPr="008C331C">
              <w:br/>
              <w:t xml:space="preserve">year </w:t>
            </w:r>
          </w:p>
        </w:tc>
        <w:tc>
          <w:tcPr>
            <w:tcW w:w="2079" w:type="dxa"/>
            <w:tcBorders>
              <w:bottom w:val="single" w:sz="4" w:space="0" w:color="auto"/>
            </w:tcBorders>
          </w:tcPr>
          <w:p w:rsidR="00901E77" w:rsidRPr="008C331C" w:rsidRDefault="00901E77" w:rsidP="008B021E">
            <w:pPr>
              <w:pStyle w:val="TableColHd"/>
            </w:pPr>
            <w:r w:rsidRPr="008C331C">
              <w:t>column 3</w:t>
            </w:r>
            <w:r w:rsidRPr="008C331C">
              <w:br/>
              <w:t>figure</w:t>
            </w:r>
          </w:p>
        </w:tc>
      </w:tr>
      <w:tr w:rsidR="00901E77" w:rsidRPr="008C331C" w:rsidTr="008B021E">
        <w:trPr>
          <w:cantSplit/>
        </w:trPr>
        <w:tc>
          <w:tcPr>
            <w:tcW w:w="1265" w:type="dxa"/>
            <w:tcBorders>
              <w:top w:val="single" w:sz="4" w:space="0" w:color="auto"/>
            </w:tcBorders>
          </w:tcPr>
          <w:p w:rsidR="00901E77" w:rsidRPr="008C331C" w:rsidRDefault="00901E77" w:rsidP="008B021E">
            <w:pPr>
              <w:pStyle w:val="Amainreturn"/>
              <w:ind w:left="0"/>
              <w:rPr>
                <w:sz w:val="20"/>
              </w:rPr>
            </w:pPr>
            <w:r w:rsidRPr="008C331C">
              <w:rPr>
                <w:sz w:val="20"/>
              </w:rPr>
              <w:t>1</w:t>
            </w:r>
          </w:p>
        </w:tc>
        <w:tc>
          <w:tcPr>
            <w:tcW w:w="3201" w:type="dxa"/>
            <w:tcBorders>
              <w:top w:val="single" w:sz="4" w:space="0" w:color="auto"/>
            </w:tcBorders>
          </w:tcPr>
          <w:p w:rsidR="00901E77" w:rsidRPr="008C331C" w:rsidRDefault="00901E77" w:rsidP="008B021E">
            <w:pPr>
              <w:pStyle w:val="Amainreturn"/>
              <w:ind w:left="0"/>
              <w:jc w:val="left"/>
              <w:rPr>
                <w:sz w:val="20"/>
              </w:rPr>
            </w:pPr>
            <w:r w:rsidRPr="008C331C">
              <w:rPr>
                <w:sz w:val="20"/>
              </w:rPr>
              <w:t>1st and 2nd year</w:t>
            </w:r>
          </w:p>
        </w:tc>
        <w:tc>
          <w:tcPr>
            <w:tcW w:w="2079" w:type="dxa"/>
            <w:tcBorders>
              <w:top w:val="single" w:sz="4" w:space="0" w:color="auto"/>
            </w:tcBorders>
          </w:tcPr>
          <w:p w:rsidR="00901E77" w:rsidRPr="008C331C" w:rsidRDefault="00901E77" w:rsidP="008B021E">
            <w:pPr>
              <w:pStyle w:val="Amainreturn"/>
              <w:ind w:left="0"/>
              <w:jc w:val="left"/>
              <w:rPr>
                <w:sz w:val="20"/>
              </w:rPr>
            </w:pPr>
            <w:r w:rsidRPr="008C331C">
              <w:rPr>
                <w:sz w:val="20"/>
              </w:rPr>
              <w:t>0</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2</w:t>
            </w:r>
          </w:p>
        </w:tc>
        <w:tc>
          <w:tcPr>
            <w:tcW w:w="3201" w:type="dxa"/>
          </w:tcPr>
          <w:p w:rsidR="00901E77" w:rsidRPr="008C331C" w:rsidRDefault="00901E77" w:rsidP="008B021E">
            <w:pPr>
              <w:pStyle w:val="Amainreturn"/>
              <w:ind w:left="0"/>
              <w:jc w:val="left"/>
              <w:rPr>
                <w:sz w:val="20"/>
              </w:rPr>
            </w:pPr>
            <w:r w:rsidRPr="008C331C">
              <w:rPr>
                <w:sz w:val="20"/>
              </w:rPr>
              <w:t>3rd year</w:t>
            </w:r>
          </w:p>
        </w:tc>
        <w:tc>
          <w:tcPr>
            <w:tcW w:w="2079" w:type="dxa"/>
          </w:tcPr>
          <w:p w:rsidR="00901E77" w:rsidRPr="008C331C" w:rsidRDefault="00901E77" w:rsidP="008B021E">
            <w:pPr>
              <w:pStyle w:val="Amainreturn"/>
              <w:ind w:left="0"/>
              <w:jc w:val="left"/>
              <w:rPr>
                <w:sz w:val="20"/>
              </w:rPr>
            </w:pPr>
            <w:r w:rsidRPr="008C331C">
              <w:rPr>
                <w:sz w:val="20"/>
              </w:rPr>
              <w:t>2</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3</w:t>
            </w:r>
          </w:p>
        </w:tc>
        <w:tc>
          <w:tcPr>
            <w:tcW w:w="3201" w:type="dxa"/>
          </w:tcPr>
          <w:p w:rsidR="00901E77" w:rsidRPr="008C331C" w:rsidRDefault="00901E77" w:rsidP="008B021E">
            <w:pPr>
              <w:pStyle w:val="Amainreturn"/>
              <w:ind w:left="0"/>
              <w:jc w:val="left"/>
              <w:rPr>
                <w:sz w:val="20"/>
              </w:rPr>
            </w:pPr>
            <w:r w:rsidRPr="008C331C">
              <w:rPr>
                <w:sz w:val="20"/>
              </w:rPr>
              <w:t>4th year</w:t>
            </w:r>
          </w:p>
        </w:tc>
        <w:tc>
          <w:tcPr>
            <w:tcW w:w="2079" w:type="dxa"/>
          </w:tcPr>
          <w:p w:rsidR="00901E77" w:rsidRPr="008C331C" w:rsidRDefault="00901E77" w:rsidP="008B021E">
            <w:pPr>
              <w:pStyle w:val="Amainreturn"/>
              <w:ind w:left="0"/>
              <w:jc w:val="left"/>
              <w:rPr>
                <w:sz w:val="20"/>
              </w:rPr>
            </w:pPr>
            <w:r w:rsidRPr="008C331C">
              <w:rPr>
                <w:sz w:val="20"/>
              </w:rPr>
              <w:t>3</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4</w:t>
            </w:r>
          </w:p>
        </w:tc>
        <w:tc>
          <w:tcPr>
            <w:tcW w:w="3201" w:type="dxa"/>
          </w:tcPr>
          <w:p w:rsidR="00901E77" w:rsidRPr="008C331C" w:rsidRDefault="00901E77" w:rsidP="008B021E">
            <w:pPr>
              <w:pStyle w:val="Amainreturn"/>
              <w:ind w:left="0"/>
              <w:jc w:val="left"/>
              <w:rPr>
                <w:sz w:val="20"/>
              </w:rPr>
            </w:pPr>
            <w:r w:rsidRPr="008C331C">
              <w:rPr>
                <w:sz w:val="20"/>
              </w:rPr>
              <w:t>5th or later year</w:t>
            </w:r>
          </w:p>
        </w:tc>
        <w:tc>
          <w:tcPr>
            <w:tcW w:w="2079" w:type="dxa"/>
          </w:tcPr>
          <w:p w:rsidR="00901E77" w:rsidRPr="008C331C" w:rsidRDefault="00901E77" w:rsidP="008B021E">
            <w:pPr>
              <w:pStyle w:val="Amainreturn"/>
              <w:ind w:left="0"/>
              <w:jc w:val="left"/>
              <w:rPr>
                <w:sz w:val="20"/>
              </w:rPr>
            </w:pPr>
            <w:r w:rsidRPr="008C331C">
              <w:rPr>
                <w:sz w:val="20"/>
              </w:rPr>
              <w:t>4</w:t>
            </w:r>
          </w:p>
        </w:tc>
      </w:tr>
    </w:tbl>
    <w:p w:rsidR="00AB1BB3" w:rsidRDefault="00AB1BB3">
      <w:pPr>
        <w:pStyle w:val="Amain"/>
      </w:pPr>
      <w:r>
        <w:tab/>
        <w:t>(3)</w:t>
      </w:r>
      <w:r>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AB1BB3">
      <w:pPr>
        <w:pStyle w:val="Amain"/>
      </w:pPr>
      <w:r>
        <w:tab/>
        <w:t>(4)</w:t>
      </w:r>
      <w:r>
        <w:tab/>
        <w:t>In this section:</w:t>
      </w:r>
    </w:p>
    <w:p w:rsidR="00AB1BB3" w:rsidRDefault="00AB1BB3">
      <w:pPr>
        <w:pStyle w:val="aDef"/>
      </w:pPr>
      <w:r>
        <w:rPr>
          <w:b/>
          <w:bCs/>
          <w:i/>
          <w:iCs/>
        </w:rPr>
        <w:t>hardship reason</w:t>
      </w:r>
      <w:r>
        <w:t>, in relation to a lessee, means—</w:t>
      </w:r>
    </w:p>
    <w:p w:rsidR="00AB1BB3" w:rsidRDefault="00AB1BB3">
      <w:pPr>
        <w:pStyle w:val="aDefpara"/>
      </w:pPr>
      <w:r>
        <w:tab/>
        <w:t>(a)</w:t>
      </w:r>
      <w:r>
        <w:tab/>
        <w:t>if the lessee is an individual—a reason mentioned in the Act, section 298 (2) (b) (i), (ii) or (iii); and</w:t>
      </w:r>
    </w:p>
    <w:p w:rsidR="00AB1BB3" w:rsidRDefault="00AB1BB3">
      <w:pPr>
        <w:pStyle w:val="aDefpara"/>
      </w:pPr>
      <w:r>
        <w:tab/>
        <w:t>(b)</w:t>
      </w:r>
      <w:r>
        <w:tab/>
        <w:t>in any other case—a reason mentioned in the Act, section 298 (2) (b) (ii) or (iii).</w:t>
      </w:r>
    </w:p>
    <w:p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Act, section 298C (3). </w:t>
      </w:r>
    </w:p>
    <w:p w:rsidR="00AB1BB3" w:rsidRDefault="00AB1BB3">
      <w:pPr>
        <w:pStyle w:val="AH5Sec"/>
      </w:pPr>
      <w:bookmarkStart w:id="110" w:name="_Toc271706462"/>
      <w:r w:rsidRPr="00551DA1">
        <w:rPr>
          <w:rStyle w:val="CharSectNo"/>
        </w:rPr>
        <w:t>205</w:t>
      </w:r>
      <w:r>
        <w:tab/>
      </w:r>
      <w:r w:rsidR="00BD58F4" w:rsidRPr="00D90804">
        <w:t xml:space="preserve">Application for extension of time—external reason—Act, s 298C (3), def </w:t>
      </w:r>
      <w:r w:rsidR="00BD58F4" w:rsidRPr="00D90804">
        <w:rPr>
          <w:rStyle w:val="charItals"/>
        </w:rPr>
        <w:t>A</w:t>
      </w:r>
      <w:bookmarkEnd w:id="110"/>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In this section:</w:t>
      </w:r>
    </w:p>
    <w:p w:rsidR="00AB1BB3" w:rsidRDefault="00AB1BB3">
      <w:pPr>
        <w:pStyle w:val="aDef"/>
        <w:keepNext/>
      </w:pPr>
      <w:r>
        <w:rPr>
          <w:b/>
          <w:bCs/>
          <w:i/>
          <w:iCs/>
        </w:rPr>
        <w:t>external reason</w:t>
      </w:r>
      <w:r>
        <w:t xml:space="preserve">—each of the following is an </w:t>
      </w:r>
      <w:r>
        <w:rPr>
          <w:b/>
          <w:bCs/>
          <w:i/>
          <w:iC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11" w:name="_Toc271706463"/>
      <w:r w:rsidRPr="00551DA1">
        <w:rPr>
          <w:rStyle w:val="CharSectNo"/>
        </w:rPr>
        <w:t>206</w:t>
      </w:r>
      <w:r>
        <w:tab/>
      </w:r>
      <w:r w:rsidR="00BD58F4" w:rsidRPr="00D90804">
        <w:t>Application for extension of time—lease transferred or assigned in special circumstances—Act, s 298C (3), def </w:t>
      </w:r>
      <w:r w:rsidR="00BD58F4" w:rsidRPr="00D90804">
        <w:rPr>
          <w:rStyle w:val="charItals"/>
        </w:rPr>
        <w:t>A</w:t>
      </w:r>
      <w:bookmarkEnd w:id="111"/>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r>
        <w:rPr>
          <w:rStyle w:val="charItals"/>
        </w:rPr>
        <w:t>Family Law Act 1975</w:t>
      </w:r>
      <w:r>
        <w:t xml:space="preserve"> (Cwlth);</w:t>
      </w:r>
    </w:p>
    <w:p w:rsidR="00AB1BB3" w:rsidRDefault="00AB1BB3">
      <w:pPr>
        <w:pStyle w:val="Asubpara"/>
      </w:pPr>
      <w:r>
        <w:tab/>
        <w:t>(iii)</w:t>
      </w:r>
      <w:r>
        <w:tab/>
        <w:t xml:space="preserve">an order under the </w:t>
      </w:r>
      <w:r>
        <w:rPr>
          <w:rStyle w:val="charItals"/>
        </w:rPr>
        <w:t xml:space="preserve">Domestic Relationships Act 1994,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tab/>
        <w:t>(d)</w:t>
      </w:r>
      <w:r>
        <w:tab/>
        <w:t xml:space="preserve">the transfer or assignment happened in the exercise by an authorised deposit taking institution or finance company of a power of sale under the </w:t>
      </w:r>
      <w:r>
        <w:rPr>
          <w:i/>
          <w:iCs/>
        </w:rPr>
        <w:t>Land Titles Act 1925</w:t>
      </w:r>
      <w:r>
        <w:t>, section 94 that arose from a default in payment by the lessee.</w:t>
      </w:r>
    </w:p>
    <w:p w:rsidR="00AB1BB3" w:rsidRDefault="00AB1BB3">
      <w:pPr>
        <w:pStyle w:val="AH5Sec"/>
      </w:pPr>
      <w:bookmarkStart w:id="112" w:name="_Toc271706464"/>
      <w:r w:rsidRPr="00551DA1">
        <w:rPr>
          <w:rStyle w:val="CharSectNo"/>
        </w:rPr>
        <w:t>207</w:t>
      </w:r>
      <w:r>
        <w:tab/>
      </w:r>
      <w:r w:rsidR="00BD58F4" w:rsidRPr="00D90804">
        <w:t xml:space="preserve">Application for extension of time—certain leases granted before 31 March 2008—Act, s 298C (3), def </w:t>
      </w:r>
      <w:r w:rsidR="00BD58F4" w:rsidRPr="00D90804">
        <w:rPr>
          <w:rStyle w:val="charItals"/>
        </w:rPr>
        <w:t>A</w:t>
      </w:r>
      <w:bookmarkEnd w:id="112"/>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pPr>
        <w:pStyle w:val="Apara"/>
      </w:pPr>
      <w:r>
        <w:tab/>
        <w:t>(c)</w:t>
      </w:r>
      <w:r>
        <w:tab/>
        <w:t>the period of extension sought is—</w:t>
      </w:r>
    </w:p>
    <w:p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02Text"/>
        <w:sectPr w:rsidR="00AB1BB3">
          <w:headerReference w:type="even" r:id="rId29"/>
          <w:headerReference w:type="default" r:id="rId30"/>
          <w:footerReference w:type="even" r:id="rId31"/>
          <w:footerReference w:type="default" r:id="rId32"/>
          <w:footerReference w:type="first" r:id="rId33"/>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551DA1" w:rsidRDefault="00AB1BB3">
      <w:pPr>
        <w:pStyle w:val="AH2Part"/>
      </w:pPr>
      <w:bookmarkStart w:id="113" w:name="_Toc271706465"/>
      <w:r w:rsidRPr="00551DA1">
        <w:rPr>
          <w:rStyle w:val="CharPartNo"/>
        </w:rPr>
        <w:t>Part 5.8</w:t>
      </w:r>
      <w:r>
        <w:tab/>
      </w:r>
      <w:r w:rsidRPr="00551DA1">
        <w:rPr>
          <w:rStyle w:val="CharPartText"/>
        </w:rPr>
        <w:t>Surrendering and terminating leases</w:t>
      </w:r>
      <w:bookmarkEnd w:id="113"/>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14" w:name="_Toc271706466"/>
      <w:r w:rsidRPr="00551DA1">
        <w:rPr>
          <w:rStyle w:val="CharSectNo"/>
        </w:rPr>
        <w:t>210</w:t>
      </w:r>
      <w:r>
        <w:tab/>
        <w:t>Amount of refund on surrender or termination of certain leases—Act, s 300 (2)</w:t>
      </w:r>
      <w:bookmarkEnd w:id="114"/>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B4744B" w:rsidRPr="009972B5" w:rsidRDefault="00B4744B" w:rsidP="00B4744B">
      <w:pPr>
        <w:pStyle w:val="Apara"/>
      </w:pPr>
      <w:r w:rsidRPr="009972B5">
        <w:tab/>
        <w:t>(b)</w:t>
      </w:r>
      <w:r w:rsidRPr="009972B5">
        <w:tab/>
        <w:t>a lease granted to a community organisation;</w:t>
      </w:r>
    </w:p>
    <w:p w:rsidR="00B4744B" w:rsidRPr="009972B5" w:rsidRDefault="00445C23" w:rsidP="00445C23">
      <w:pPr>
        <w:pStyle w:val="aNotepar"/>
      </w:pPr>
      <w:r>
        <w:rPr>
          <w:rStyle w:val="charItals"/>
        </w:rPr>
        <w:t>Note</w:t>
      </w:r>
      <w:r w:rsidR="00B4744B" w:rsidRPr="00374E06">
        <w:rPr>
          <w:rStyle w:val="charItals"/>
        </w:rPr>
        <w:tab/>
      </w:r>
      <w:r w:rsidR="00B4744B" w:rsidRPr="00374E06">
        <w:rPr>
          <w:rStyle w:val="charBoldItals"/>
        </w:rPr>
        <w:t>Community organisation</w:t>
      </w:r>
      <w:r w:rsidR="00B4744B" w:rsidRPr="009972B5">
        <w:t>—see the dictionary.</w:t>
      </w:r>
    </w:p>
    <w:p w:rsidR="00AB1BB3" w:rsidRDefault="00AB1BB3">
      <w:pPr>
        <w:pStyle w:val="Apara"/>
      </w:pPr>
      <w:r>
        <w:tab/>
        <w:t>(c)</w:t>
      </w:r>
      <w:r>
        <w:tab/>
        <w:t xml:space="preserve">a lease terminated for breach of a building and development provision. </w:t>
      </w:r>
    </w:p>
    <w:p w:rsidR="00AB1BB3" w:rsidRDefault="00AB1BB3">
      <w:pPr>
        <w:pStyle w:val="aNotepar"/>
      </w:pPr>
      <w:r>
        <w:rPr>
          <w:i/>
        </w:rPr>
        <w:t>Note</w:t>
      </w:r>
      <w:r>
        <w:rPr>
          <w:i/>
        </w:rPr>
        <w:tab/>
      </w:r>
      <w:r>
        <w:rPr>
          <w:b/>
          <w:bCs/>
          <w:i/>
          <w:iCs/>
        </w:rPr>
        <w:t>Building and development provision</w:t>
      </w:r>
      <w:r>
        <w:t>—see the Act,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main"/>
      </w:pPr>
      <w:r>
        <w:tab/>
        <w:t>(3)</w:t>
      </w:r>
      <w:r>
        <w:tab/>
        <w:t>Despite subsection (2), the prescribed amount is the amount paid for the grant of the lease if—</w:t>
      </w:r>
    </w:p>
    <w:p w:rsidR="00AB1BB3" w:rsidRDefault="00AB1BB3">
      <w:pPr>
        <w:pStyle w:val="Apara"/>
      </w:pPr>
      <w:r>
        <w:tab/>
        <w:t>(a)</w:t>
      </w:r>
      <w:r>
        <w:tab/>
        <w:t xml:space="preserve">the person surrendering the lease, or the person whose lease has been terminated, is the person to whom the lease was originally granted; and </w:t>
      </w:r>
    </w:p>
    <w:p w:rsidR="00AB1BB3" w:rsidRDefault="00AB1BB3">
      <w:pPr>
        <w:pStyle w:val="Apara"/>
      </w:pPr>
      <w:r>
        <w:tab/>
        <w:t>(b)</w:t>
      </w:r>
      <w:r>
        <w:tab/>
        <w:t>the lease was granted before 1 November 2004.</w:t>
      </w:r>
    </w:p>
    <w:p w:rsidR="00AB1BB3" w:rsidRDefault="00AB1BB3">
      <w:pPr>
        <w:pStyle w:val="Amain"/>
      </w:pPr>
      <w:r>
        <w:tab/>
        <w:t>(4)</w:t>
      </w:r>
      <w:r>
        <w:tab/>
        <w:t>Subsection (3) and this subsection expire on 1 November 2011.</w:t>
      </w:r>
    </w:p>
    <w:p w:rsidR="00AB1BB3" w:rsidRDefault="00AB1BB3">
      <w:pPr>
        <w:pStyle w:val="AH5Sec"/>
      </w:pPr>
      <w:bookmarkStart w:id="115" w:name="_Toc271706467"/>
      <w:r w:rsidRPr="00551DA1">
        <w:rPr>
          <w:rStyle w:val="CharSectNo"/>
        </w:rPr>
        <w:t>211</w:t>
      </w:r>
      <w:r>
        <w:tab/>
        <w:t>Limitations for refund on surrender or termination of leases—Act, s 300 (3)</w:t>
      </w:r>
      <w:bookmarkEnd w:id="115"/>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F72C7A" w:rsidRPr="009972B5" w:rsidRDefault="00F72C7A" w:rsidP="00F72C7A">
      <w:pPr>
        <w:pStyle w:val="Apara"/>
      </w:pPr>
      <w:r w:rsidRPr="009972B5">
        <w:tab/>
        <w:t>(b)</w:t>
      </w:r>
      <w:r w:rsidRPr="009972B5">
        <w:tab/>
        <w:t>a lease granted to a community organisation;</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the planning and land authority is satisfied that it is not appropriate to consent to a transfer of the lease under the Act,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Any application fee must also have been paid, see the Legislation Act,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551DA1" w:rsidRDefault="00AB1BB3">
      <w:pPr>
        <w:pStyle w:val="AH2Part"/>
      </w:pPr>
      <w:bookmarkStart w:id="116" w:name="_Toc271706468"/>
      <w:r w:rsidRPr="00551DA1">
        <w:rPr>
          <w:rStyle w:val="CharPartNo"/>
        </w:rPr>
        <w:t>Part 5.9</w:t>
      </w:r>
      <w:r>
        <w:tab/>
      </w:r>
      <w:r w:rsidRPr="00551DA1">
        <w:rPr>
          <w:rStyle w:val="CharPartText"/>
        </w:rPr>
        <w:t>Subletting of leases</w:t>
      </w:r>
      <w:bookmarkEnd w:id="116"/>
    </w:p>
    <w:p w:rsidR="00AB1BB3" w:rsidRDefault="00AB1BB3">
      <w:pPr>
        <w:pStyle w:val="AH5Sec"/>
      </w:pPr>
      <w:bookmarkStart w:id="117" w:name="_Toc271706469"/>
      <w:r w:rsidRPr="00551DA1">
        <w:rPr>
          <w:rStyle w:val="CharSectNo"/>
        </w:rPr>
        <w:t>220</w:t>
      </w:r>
      <w:r>
        <w:tab/>
        <w:t>Criteria for approving subletting of land—Act, s 308 (2)</w:t>
      </w:r>
      <w:bookmarkEnd w:id="117"/>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551DA1" w:rsidRDefault="00AB1BB3">
      <w:pPr>
        <w:pStyle w:val="AH1Chapter"/>
      </w:pPr>
      <w:bookmarkStart w:id="118" w:name="_Toc271706470"/>
      <w:r w:rsidRPr="00551DA1">
        <w:rPr>
          <w:rStyle w:val="CharChapNo"/>
        </w:rPr>
        <w:t>Chapter 7</w:t>
      </w:r>
      <w:r>
        <w:tab/>
      </w:r>
      <w:r w:rsidRPr="00551DA1">
        <w:rPr>
          <w:rStyle w:val="CharChapText"/>
        </w:rPr>
        <w:t>Controlled activities</w:t>
      </w:r>
      <w:bookmarkEnd w:id="118"/>
    </w:p>
    <w:p w:rsidR="00793B63" w:rsidRDefault="00793B63">
      <w:pPr>
        <w:pStyle w:val="Placeholder"/>
      </w:pPr>
      <w:r>
        <w:rPr>
          <w:rStyle w:val="CharPartNo"/>
        </w:rPr>
        <w:t xml:space="preserve">  </w:t>
      </w:r>
      <w:r>
        <w:rPr>
          <w:rStyle w:val="CharPartText"/>
        </w:rPr>
        <w:t xml:space="preserve">  </w:t>
      </w:r>
    </w:p>
    <w:p w:rsidR="00273929" w:rsidRPr="00D953D4" w:rsidRDefault="00273929" w:rsidP="00F66077">
      <w:pPr>
        <w:pStyle w:val="AH5Sec"/>
      </w:pPr>
      <w:bookmarkStart w:id="119" w:name="_Toc271706471"/>
      <w:r w:rsidRPr="00551DA1">
        <w:rPr>
          <w:rStyle w:val="CharSectNo"/>
        </w:rPr>
        <w:t>300</w:t>
      </w:r>
      <w:r w:rsidRPr="00D04EFA">
        <w:tab/>
      </w:r>
      <w:r w:rsidRPr="00D953D4">
        <w:t>Period for deemed refusal of application for controlled activity order—Act, s 351 (4)</w:t>
      </w:r>
      <w:bookmarkEnd w:id="119"/>
    </w:p>
    <w:p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Act, section 350 (4) (b). </w:t>
      </w:r>
    </w:p>
    <w:p w:rsidR="00273929" w:rsidRPr="00D953D4" w:rsidRDefault="00273929" w:rsidP="00273929">
      <w:pPr>
        <w:pStyle w:val="AH5Sec"/>
      </w:pPr>
      <w:bookmarkStart w:id="120" w:name="_Toc271706472"/>
      <w:r w:rsidRPr="00551DA1">
        <w:rPr>
          <w:rStyle w:val="CharSectNo"/>
        </w:rPr>
        <w:t>301</w:t>
      </w:r>
      <w:r w:rsidRPr="00D04EFA">
        <w:tab/>
      </w:r>
      <w:r w:rsidRPr="00D953D4">
        <w:t>Period for deemed refusal of application for controlled activity order if development application approved—</w:t>
      </w:r>
      <w:r w:rsidRPr="00D953D4">
        <w:br/>
        <w:t>Act, s 351 (4)</w:t>
      </w:r>
      <w:bookmarkEnd w:id="120"/>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21" w:name="_Toc271706473"/>
      <w:r w:rsidRPr="00551DA1">
        <w:rPr>
          <w:rStyle w:val="CharSectNo"/>
        </w:rPr>
        <w:t>302</w:t>
      </w:r>
      <w:r w:rsidRPr="00D04EFA">
        <w:tab/>
      </w:r>
      <w:r w:rsidRPr="00D953D4">
        <w:t>Period for deemed refusal of application for controlled activity order if development application refused—</w:t>
      </w:r>
      <w:r w:rsidRPr="00D953D4">
        <w:br/>
        <w:t>Act, s 351 (4)</w:t>
      </w:r>
      <w:bookmarkEnd w:id="121"/>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Defpara"/>
      </w:pPr>
      <w:r w:rsidRPr="00D953D4">
        <w:tab/>
        <w:t>(b)</w:t>
      </w:r>
      <w:r w:rsidRPr="00D953D4">
        <w:tab/>
        <w:t>if there is a right to make a reconsideration application and—</w:t>
      </w:r>
    </w:p>
    <w:p w:rsidR="00273929" w:rsidRPr="00D953D4" w:rsidRDefault="00273929" w:rsidP="00273929">
      <w:pPr>
        <w:pStyle w:val="aDefsubpara"/>
      </w:pPr>
      <w:r w:rsidRPr="00D953D4">
        <w:tab/>
        <w:t>(i)</w:t>
      </w:r>
      <w:r w:rsidRPr="00D953D4">
        <w:tab/>
        <w:t>no application is made—the day the period for making the reconsideration application ends; or</w:t>
      </w:r>
    </w:p>
    <w:p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Defpara"/>
      </w:pPr>
      <w:r w:rsidRPr="00D953D4">
        <w:tab/>
        <w:t>(c)</w:t>
      </w:r>
      <w:r w:rsidRPr="00D953D4">
        <w:tab/>
        <w:t>if there is a right to apply to the ACAT for review of the decision on the development application and—</w:t>
      </w:r>
    </w:p>
    <w:p w:rsidR="00273929" w:rsidRPr="00D953D4" w:rsidRDefault="00273929" w:rsidP="00273929">
      <w:pPr>
        <w:pStyle w:val="aDefsubpara"/>
      </w:pPr>
      <w:r w:rsidRPr="00D953D4">
        <w:tab/>
        <w:t>(i)</w:t>
      </w:r>
      <w:r w:rsidRPr="00D953D4">
        <w:tab/>
        <w:t>no application is made—the day the period for making the application for review ends; or</w:t>
      </w:r>
    </w:p>
    <w:p w:rsidR="00273929" w:rsidRPr="00D953D4" w:rsidRDefault="00273929" w:rsidP="00273929">
      <w:pPr>
        <w:pStyle w:val="aDef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273929" w:rsidRPr="00D953D4" w:rsidRDefault="00273929" w:rsidP="00273929">
      <w:pPr>
        <w:pStyle w:val="AH5Sec"/>
      </w:pPr>
      <w:bookmarkStart w:id="122" w:name="_Toc271706474"/>
      <w:r w:rsidRPr="00551DA1">
        <w:rPr>
          <w:rStyle w:val="CharSectNo"/>
        </w:rPr>
        <w:t>303</w:t>
      </w:r>
      <w:r w:rsidRPr="00D04EFA">
        <w:tab/>
        <w:t xml:space="preserve">Period </w:t>
      </w:r>
      <w:r w:rsidRPr="00D953D4">
        <w:t>for deemed decision not to make controlled activity order—Act, s 354 (1) (b)</w:t>
      </w:r>
      <w:bookmarkEnd w:id="122"/>
    </w:p>
    <w:p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the end of the 10-working day period within which the lessee may give the planning and land authority written reasons under the Act, section 353 (4) (a).</w:t>
      </w:r>
    </w:p>
    <w:p w:rsidR="00273929" w:rsidRPr="00D953D4" w:rsidRDefault="00273929" w:rsidP="00273929">
      <w:pPr>
        <w:pStyle w:val="AH5Sec"/>
      </w:pPr>
      <w:bookmarkStart w:id="123" w:name="_Toc271706475"/>
      <w:r w:rsidRPr="00551DA1">
        <w:rPr>
          <w:rStyle w:val="CharSectNo"/>
        </w:rPr>
        <w:t>304</w:t>
      </w:r>
      <w:r w:rsidRPr="00D04EFA">
        <w:tab/>
        <w:t xml:space="preserve">Period </w:t>
      </w:r>
      <w:r w:rsidRPr="00D953D4">
        <w:t>for deemed decision not to make controlled activity order if development application approved—</w:t>
      </w:r>
      <w:r w:rsidRPr="00D953D4">
        <w:br/>
        <w:t>Act, s 354 (1) (b)</w:t>
      </w:r>
      <w:bookmarkEnd w:id="123"/>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24" w:name="_Toc271706476"/>
      <w:r w:rsidRPr="00551DA1">
        <w:rPr>
          <w:rStyle w:val="CharSectNo"/>
        </w:rPr>
        <w:t>305</w:t>
      </w:r>
      <w:r w:rsidRPr="00D04EFA">
        <w:tab/>
        <w:t xml:space="preserve">Period </w:t>
      </w:r>
      <w:r w:rsidRPr="00D953D4">
        <w:t>for deemed decision not to make controlled activity order if development application refused—</w:t>
      </w:r>
      <w:r w:rsidRPr="00D953D4">
        <w:br/>
        <w:t>Act, s 354 (1) (b)</w:t>
      </w:r>
      <w:bookmarkEnd w:id="124"/>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para"/>
      </w:pPr>
      <w:r w:rsidRPr="00D953D4">
        <w:tab/>
        <w:t>(b)</w:t>
      </w:r>
      <w:r w:rsidRPr="00D953D4">
        <w:tab/>
        <w:t>if there is a right to make a reconsideration application and—</w:t>
      </w:r>
    </w:p>
    <w:p w:rsidR="00273929" w:rsidRPr="00D953D4" w:rsidRDefault="00273929" w:rsidP="00273929">
      <w:pPr>
        <w:pStyle w:val="Asubpara"/>
      </w:pPr>
      <w:r>
        <w:tab/>
      </w:r>
      <w:r w:rsidRPr="00D953D4">
        <w:t>(i)</w:t>
      </w:r>
      <w:r w:rsidRPr="00D953D4">
        <w:tab/>
        <w:t>no application is made—the day the period for making the reconsideration application ends; or</w:t>
      </w:r>
    </w:p>
    <w:p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para"/>
      </w:pPr>
      <w:r w:rsidRPr="00D953D4">
        <w:tab/>
        <w:t>(c)</w:t>
      </w:r>
      <w:r w:rsidRPr="00D953D4">
        <w:tab/>
        <w:t>if there is a right to apply to the ACAT for review of the decision on the development application and—</w:t>
      </w:r>
    </w:p>
    <w:p w:rsidR="00273929" w:rsidRPr="00D953D4" w:rsidRDefault="00273929" w:rsidP="00273929">
      <w:pPr>
        <w:pStyle w:val="Asubpara"/>
      </w:pPr>
      <w:r>
        <w:tab/>
        <w:t>(i)</w:t>
      </w:r>
      <w:r w:rsidRPr="00D953D4">
        <w:tab/>
        <w:t>no application is made—the day the period for making the application for review ends; or</w:t>
      </w:r>
    </w:p>
    <w:p w:rsidR="00273929" w:rsidRPr="00D953D4" w:rsidRDefault="00273929" w:rsidP="00273929">
      <w:pPr>
        <w:pStyle w:val="A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AB1BB3" w:rsidRDefault="00AB1BB3">
      <w:pPr>
        <w:pStyle w:val="PageBreak"/>
      </w:pPr>
      <w:r>
        <w:br w:type="page"/>
      </w:r>
    </w:p>
    <w:p w:rsidR="00AB1BB3" w:rsidRPr="00551DA1" w:rsidRDefault="00AB1BB3">
      <w:pPr>
        <w:pStyle w:val="AH1Chapter"/>
      </w:pPr>
      <w:bookmarkStart w:id="125" w:name="_Toc271706477"/>
      <w:r w:rsidRPr="00551DA1">
        <w:rPr>
          <w:rStyle w:val="CharChapNo"/>
        </w:rPr>
        <w:t>Chapter 8</w:t>
      </w:r>
      <w:r>
        <w:tab/>
      </w:r>
      <w:r w:rsidRPr="00551DA1">
        <w:rPr>
          <w:rStyle w:val="CharChapText"/>
        </w:rPr>
        <w:t>Reviewable decisions</w:t>
      </w:r>
      <w:bookmarkEnd w:id="125"/>
      <w:r w:rsidRPr="00551DA1">
        <w:rPr>
          <w:rStyle w:val="CharChapText"/>
        </w:rPr>
        <w:t xml:space="preserve"> </w:t>
      </w:r>
    </w:p>
    <w:p w:rsidR="0016458F" w:rsidRDefault="0016458F" w:rsidP="0016458F">
      <w:pPr>
        <w:pStyle w:val="AH5Sec"/>
      </w:pPr>
      <w:bookmarkStart w:id="126" w:name="_Toc271706478"/>
      <w:r w:rsidRPr="00551DA1">
        <w:rPr>
          <w:rStyle w:val="CharSectNo"/>
        </w:rPr>
        <w:t>350</w:t>
      </w:r>
      <w:r>
        <w:tab/>
        <w:t>Merit track decisions exempt from third-party ACAT review—Act, sch 1, item 4, col 2, par (b)</w:t>
      </w:r>
      <w:bookmarkEnd w:id="126"/>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27" w:name="_Toc271706479"/>
      <w:r w:rsidRPr="00551DA1">
        <w:rPr>
          <w:rStyle w:val="CharSectNo"/>
        </w:rPr>
        <w:t>351</w:t>
      </w:r>
      <w:r>
        <w:tab/>
        <w:t>Impact track decisions exempt from third-party ACAT review—Act, sch 1, item 6, col 2</w:t>
      </w:r>
      <w:bookmarkEnd w:id="127"/>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551DA1" w:rsidRDefault="00AB1BB3">
      <w:pPr>
        <w:pStyle w:val="AH1Chapter"/>
      </w:pPr>
      <w:bookmarkStart w:id="128" w:name="_Toc271706480"/>
      <w:r w:rsidRPr="00551DA1">
        <w:rPr>
          <w:rStyle w:val="CharChapNo"/>
        </w:rPr>
        <w:t>Chapter 9</w:t>
      </w:r>
      <w:r>
        <w:tab/>
      </w:r>
      <w:r w:rsidRPr="00551DA1">
        <w:rPr>
          <w:rStyle w:val="CharChapText"/>
        </w:rPr>
        <w:t>Bushfire emergency rebuilding</w:t>
      </w:r>
      <w:bookmarkEnd w:id="128"/>
    </w:p>
    <w:p w:rsidR="00AB1BB3" w:rsidRDefault="00AB1BB3">
      <w:pPr>
        <w:pStyle w:val="AH5Sec"/>
      </w:pPr>
      <w:bookmarkStart w:id="129" w:name="_Toc271706481"/>
      <w:r w:rsidRPr="00551DA1">
        <w:rPr>
          <w:rStyle w:val="CharSectNo"/>
        </w:rPr>
        <w:t>370</w:t>
      </w:r>
      <w:r>
        <w:tab/>
      </w:r>
      <w:smartTag w:uri="urn:schemas-microsoft-com:office:smarttags" w:element="place">
        <w:r>
          <w:t>Main</w:t>
        </w:r>
      </w:smartTag>
      <w:r>
        <w:t xml:space="preserve"> object—ch 9</w:t>
      </w:r>
      <w:bookmarkEnd w:id="129"/>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30" w:name="_Toc271706482"/>
      <w:r w:rsidRPr="00551DA1">
        <w:rPr>
          <w:rStyle w:val="CharSectNo"/>
        </w:rPr>
        <w:t>371</w:t>
      </w:r>
      <w:r>
        <w:tab/>
        <w:t>Definitions—ch 9</w:t>
      </w:r>
      <w:bookmarkEnd w:id="130"/>
    </w:p>
    <w:p w:rsidR="00AB1BB3" w:rsidRDefault="00AB1BB3">
      <w:pPr>
        <w:pStyle w:val="Amain"/>
        <w:keepNext/>
        <w:rPr>
          <w:rStyle w:val="charBoldItals"/>
          <w:b w:val="0"/>
          <w:i w:val="0"/>
        </w:rPr>
      </w:pPr>
      <w:r>
        <w:rPr>
          <w:rStyle w:val="charBoldItals"/>
          <w:b w:val="0"/>
          <w:i w:val="0"/>
        </w:rPr>
        <w:tab/>
        <w:t>(1)</w:t>
      </w:r>
      <w:r>
        <w:rPr>
          <w:rStyle w:val="charBoldItals"/>
          <w:b w:val="0"/>
          <w:i w:val="0"/>
        </w:rPr>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—see the territory plan (13 Definitions).</w:t>
      </w:r>
    </w:p>
    <w:p w:rsidR="00AB1BB3" w:rsidRDefault="00AB1BB3">
      <w:pPr>
        <w:pStyle w:val="AH5Sec"/>
      </w:pPr>
      <w:bookmarkStart w:id="131" w:name="_Toc271706483"/>
      <w:r w:rsidRPr="00551DA1">
        <w:rPr>
          <w:rStyle w:val="CharSectNo"/>
        </w:rPr>
        <w:t>372</w:t>
      </w:r>
      <w:r>
        <w:tab/>
        <w:t xml:space="preserve">Meaning of </w:t>
      </w:r>
      <w:r>
        <w:rPr>
          <w:i/>
          <w:iCs/>
        </w:rPr>
        <w:t>bushfire emergency</w:t>
      </w:r>
      <w:r>
        <w:t>—ch 9</w:t>
      </w:r>
      <w:bookmarkEnd w:id="131"/>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32" w:name="_Toc271706484"/>
      <w:r w:rsidRPr="00551DA1">
        <w:rPr>
          <w:rStyle w:val="CharSectNo"/>
        </w:rPr>
        <w:t>373</w:t>
      </w:r>
      <w:r>
        <w:tab/>
        <w:t>Fire-caused rebuilding developments—ch 9</w:t>
      </w:r>
      <w:bookmarkEnd w:id="132"/>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r>
        <w:rPr>
          <w:rStyle w:val="charItals"/>
        </w:rPr>
        <w:t>Land (Planning and Environment) Bushfire Emergency (</w:t>
      </w:r>
      <w:smartTag w:uri="urn:schemas-microsoft-com:office:smarttags" w:element="place">
        <w:smartTag w:uri="urn:schemas-microsoft-com:office:smarttags" w:element="PlaceName">
          <w:r>
            <w:rPr>
              <w:rStyle w:val="charItals"/>
            </w:rPr>
            <w:t>Applicable</w:t>
          </w:r>
        </w:smartTag>
        <w:r>
          <w:rPr>
            <w:rStyle w:val="charItals"/>
          </w:rPr>
          <w:t xml:space="preserve"> </w:t>
        </w:r>
        <w:smartTag w:uri="urn:schemas-microsoft-com:office:smarttags" w:element="PlaceType">
          <w:r>
            <w:rPr>
              <w:rStyle w:val="charItals"/>
            </w:rPr>
            <w:t>Land</w:t>
          </w:r>
        </w:smartTag>
      </w:smartTag>
      <w:r>
        <w:rPr>
          <w:rStyle w:val="charItals"/>
        </w:rPr>
        <w:t>) Declaration 2003 (No 2)</w:t>
      </w:r>
      <w:r>
        <w:t xml:space="preserve"> (NI2003-114).</w:t>
      </w:r>
    </w:p>
    <w:p w:rsidR="00AB1BB3" w:rsidRDefault="00AB1BB3">
      <w:pPr>
        <w:pStyle w:val="AH5Sec"/>
      </w:pPr>
      <w:bookmarkStart w:id="133" w:name="_Toc271706485"/>
      <w:r w:rsidRPr="00551DA1">
        <w:rPr>
          <w:rStyle w:val="CharSectNo"/>
        </w:rPr>
        <w:t>374</w:t>
      </w:r>
      <w:r>
        <w:tab/>
        <w:t>Previous approval—ch 9</w:t>
      </w:r>
      <w:bookmarkEnd w:id="133"/>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Land Act, division 6.2 (Approvals) or the </w:t>
      </w:r>
      <w:r>
        <w:rPr>
          <w:rStyle w:val="charItals"/>
        </w:rPr>
        <w:t>Buildings (Design and Siting) Act 1964</w:t>
      </w:r>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the approval was given under the Land Act, division 6.2 for the development or feature before the beginning of the bushfire emergency; and</w:t>
      </w:r>
    </w:p>
    <w:p w:rsidR="00AB1BB3" w:rsidRDefault="00AB1BB3">
      <w:pPr>
        <w:pStyle w:val="Apara"/>
        <w:keepNext/>
        <w:keepLines/>
      </w:pPr>
      <w:r>
        <w:tab/>
        <w:t>(b)</w:t>
      </w:r>
      <w:r>
        <w:tab/>
        <w:t>immediately before the beginning of the bushfire emergency—</w:t>
      </w:r>
    </w:p>
    <w:p w:rsidR="00AB1BB3" w:rsidRDefault="00AB1BB3">
      <w:pPr>
        <w:pStyle w:val="Asubpara"/>
        <w:keepNext/>
        <w:keepLines/>
      </w:pPr>
      <w:r>
        <w:tab/>
        <w:t>(i)</w:t>
      </w:r>
      <w:r>
        <w:tab/>
        <w:t>the period for applying to the administrative appeals tribunal for a review of a decision in relation to the approval under the Land Act,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—see the territory plan (13 Definitions).</w:t>
      </w:r>
    </w:p>
    <w:p w:rsidR="00AB1BB3" w:rsidRDefault="00AB1BB3">
      <w:pPr>
        <w:pStyle w:val="aDef"/>
        <w:rPr>
          <w:rStyle w:val="charBoldItals"/>
          <w:b w:val="0"/>
          <w:i w:val="0"/>
        </w:rPr>
      </w:pPr>
      <w:r>
        <w:rPr>
          <w:rStyle w:val="charBoldItals"/>
        </w:rPr>
        <w:t>Land Act</w:t>
      </w:r>
      <w:r>
        <w:rPr>
          <w:rStyle w:val="charBoldItals"/>
          <w:b w:val="0"/>
          <w:i w:val="0"/>
        </w:rPr>
        <w:t xml:space="preserve"> means the </w:t>
      </w:r>
      <w:r>
        <w:rPr>
          <w:rStyle w:val="charItals"/>
        </w:rPr>
        <w:t>Land (Planning and Development) Act 1991</w:t>
      </w:r>
      <w:r>
        <w:rPr>
          <w:rStyle w:val="charBoldItals"/>
          <w:b w:val="0"/>
          <w:i w:val="0"/>
        </w:rPr>
        <w:t>.</w:t>
      </w:r>
    </w:p>
    <w:p w:rsidR="00AB1BB3" w:rsidRDefault="00AB1BB3">
      <w:pPr>
        <w:pStyle w:val="AH5Sec"/>
      </w:pPr>
      <w:bookmarkStart w:id="134" w:name="_Toc271706486"/>
      <w:r w:rsidRPr="00551DA1">
        <w:rPr>
          <w:rStyle w:val="CharSectNo"/>
        </w:rPr>
        <w:t>375</w:t>
      </w:r>
      <w:r>
        <w:tab/>
        <w:t xml:space="preserve">Rebuilding in accordance with previous approvals—Act, s 133, def </w:t>
      </w:r>
      <w:r>
        <w:rPr>
          <w:i/>
          <w:iCs/>
        </w:rPr>
        <w:t>exempt development</w:t>
      </w:r>
      <w:r>
        <w:t>, par (c)</w:t>
      </w:r>
      <w:bookmarkEnd w:id="134"/>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tab/>
        <w:t>(2)</w:t>
      </w:r>
      <w:r>
        <w:tab/>
        <w:t>In this section:</w:t>
      </w:r>
    </w:p>
    <w:p w:rsidR="00AB1BB3" w:rsidRDefault="00AB1BB3">
      <w:pPr>
        <w:pStyle w:val="aDef"/>
      </w:pPr>
      <w:r>
        <w:rPr>
          <w:rStyle w:val="charBoldItals"/>
        </w:rPr>
        <w:t>certifier</w:t>
      </w:r>
      <w:r>
        <w:t xml:space="preserve"> means a certifier within the meaning of the </w:t>
      </w:r>
      <w:r>
        <w:rPr>
          <w:rStyle w:val="charItals"/>
        </w:rPr>
        <w:t>Building Act 2004</w:t>
      </w:r>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r>
        <w:rPr>
          <w:rStyle w:val="charItals"/>
        </w:rPr>
        <w:t>Land Titles Act 1925</w:t>
      </w:r>
      <w:r>
        <w:t xml:space="preserve"> in accordance with the agreement.</w:t>
      </w:r>
    </w:p>
    <w:p w:rsidR="00AB1BB3" w:rsidRDefault="00AB1BB3">
      <w:pPr>
        <w:pStyle w:val="PageBreak"/>
      </w:pPr>
      <w:r>
        <w:br w:type="page"/>
      </w:r>
    </w:p>
    <w:p w:rsidR="00AB1BB3" w:rsidRPr="00551DA1" w:rsidRDefault="00AB1BB3">
      <w:pPr>
        <w:pStyle w:val="AH1Chapter"/>
      </w:pPr>
      <w:bookmarkStart w:id="135" w:name="_Toc271706487"/>
      <w:r w:rsidRPr="00551DA1">
        <w:rPr>
          <w:rStyle w:val="CharChapNo"/>
        </w:rPr>
        <w:t>Chapter 10</w:t>
      </w:r>
      <w:r>
        <w:tab/>
      </w:r>
      <w:r w:rsidRPr="00551DA1">
        <w:rPr>
          <w:rStyle w:val="CharChapText"/>
        </w:rPr>
        <w:t>Miscellaneous</w:t>
      </w:r>
      <w:bookmarkEnd w:id="135"/>
    </w:p>
    <w:p w:rsidR="00AB1BB3" w:rsidRDefault="00AB1BB3">
      <w:pPr>
        <w:pStyle w:val="AH5Sec"/>
      </w:pPr>
      <w:bookmarkStart w:id="136" w:name="_Toc271706488"/>
      <w:r w:rsidRPr="00551DA1">
        <w:rPr>
          <w:rStyle w:val="CharSectNo"/>
        </w:rPr>
        <w:t>400</w:t>
      </w:r>
      <w:r>
        <w:tab/>
        <w:t>Disapplication of Legislation Act, s 47 (5) and (6)—regulation</w:t>
      </w:r>
      <w:bookmarkEnd w:id="136"/>
      <w:r>
        <w:t xml:space="preserve"> </w:t>
      </w:r>
    </w:p>
    <w:p w:rsidR="00273929" w:rsidRPr="00D953D4" w:rsidRDefault="00273929" w:rsidP="00273929">
      <w:pPr>
        <w:pStyle w:val="Amain"/>
        <w:rPr>
          <w:lang w:val="en-US"/>
        </w:rPr>
      </w:pPr>
      <w:r w:rsidRPr="00D953D4">
        <w:rPr>
          <w:lang w:eastAsia="en-AU"/>
        </w:rPr>
        <w:tab/>
        <w:t>(1)</w:t>
      </w:r>
      <w:r w:rsidRPr="00D953D4">
        <w:rPr>
          <w:lang w:eastAsia="en-AU"/>
        </w:rPr>
        <w:tab/>
        <w:t xml:space="preserve">The Legislation Act, section 47 (5) does not apply to the </w:t>
      </w:r>
      <w:r w:rsidRPr="00D953D4">
        <w:rPr>
          <w:szCs w:val="24"/>
          <w:lang w:eastAsia="en-AU"/>
        </w:rPr>
        <w:t>City West precinct deed.</w:t>
      </w:r>
    </w:p>
    <w:p w:rsidR="00AB1BB3" w:rsidRDefault="00AB1BB3">
      <w:pPr>
        <w:pStyle w:val="Amain"/>
        <w:keepNext/>
      </w:pPr>
      <w:r>
        <w:tab/>
        <w:t>(2)</w:t>
      </w:r>
      <w:r>
        <w:tab/>
        <w:t xml:space="preserve">The Legislation Act,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Pr>
          <w:rStyle w:val="charItals"/>
        </w:rPr>
        <w:t>Manual of Uniform Traffic Control Devices</w:t>
      </w:r>
      <w:r>
        <w:t>);</w:t>
      </w:r>
    </w:p>
    <w:p w:rsidR="00AB1BB3" w:rsidRDefault="00AB1BB3">
      <w:pPr>
        <w:pStyle w:val="Apara"/>
      </w:pPr>
      <w:r>
        <w:tab/>
        <w:t>(c)</w:t>
      </w:r>
      <w:r>
        <w:tab/>
        <w:t>AS/NZS 3500 (</w:t>
      </w:r>
      <w:r>
        <w:rPr>
          <w:rStyle w:val="charItals"/>
        </w:rPr>
        <w:t>Plumbing and Drainage Set</w:t>
      </w:r>
      <w:r>
        <w:t>);</w:t>
      </w:r>
    </w:p>
    <w:p w:rsidR="00AB1BB3" w:rsidRDefault="00AB1BB3">
      <w:pPr>
        <w:pStyle w:val="Apara"/>
      </w:pPr>
      <w:r>
        <w:tab/>
        <w:t>(d)</w:t>
      </w:r>
      <w:r>
        <w:tab/>
        <w:t>AS/NZS 3845 (</w:t>
      </w:r>
      <w:r>
        <w:rPr>
          <w:rStyle w:val="charItals"/>
        </w:rPr>
        <w:t>Road Safety Barrier Systems</w:t>
      </w:r>
      <w:r>
        <w:t xml:space="preserve">); </w:t>
      </w:r>
    </w:p>
    <w:p w:rsidR="00AB1BB3" w:rsidRDefault="00AB1BB3">
      <w:pPr>
        <w:pStyle w:val="Apara"/>
      </w:pPr>
      <w:r>
        <w:tab/>
        <w:t>(e)</w:t>
      </w:r>
      <w:r>
        <w:tab/>
        <w:t xml:space="preserve">a technical code under the </w:t>
      </w:r>
      <w:r>
        <w:rPr>
          <w:rStyle w:val="charItals"/>
        </w:rPr>
        <w:t>Utilities Act 2000</w:t>
      </w:r>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r>
        <w:rPr>
          <w:rStyle w:val="charItals"/>
          <w:i w:val="0"/>
          <w:iCs/>
        </w:rPr>
        <w:t xml:space="preserve">Legislation Act, </w:t>
      </w:r>
      <w:r>
        <w:rPr>
          <w:snapToGrid w:val="0"/>
        </w:rPr>
        <w:t>s 47 (5) or (6) is not disapplied (see s 47 (7)).</w:t>
      </w:r>
    </w:p>
    <w:p w:rsidR="00AB1BB3" w:rsidRDefault="00AB1BB3">
      <w:pPr>
        <w:pStyle w:val="aNote"/>
      </w:pPr>
      <w:r>
        <w:rPr>
          <w:rStyle w:val="charItals"/>
        </w:rPr>
        <w:t>Note 2</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37" w:name="_Toc271706489"/>
      <w:r w:rsidRPr="00551DA1">
        <w:rPr>
          <w:rStyle w:val="CharSectNo"/>
        </w:rPr>
        <w:t>401</w:t>
      </w:r>
      <w:r>
        <w:tab/>
        <w:t>Disapplication of Legislation Act, s 47 (6) for certain territory plan instruments—Act, s 422A (1)</w:t>
      </w:r>
      <w:bookmarkEnd w:id="137"/>
    </w:p>
    <w:p w:rsidR="00AB1BB3" w:rsidRDefault="00AB1BB3">
      <w:pPr>
        <w:pStyle w:val="Amainreturn"/>
      </w:pPr>
      <w:r>
        <w:t>An instrument mentioned in schedule 4 (Prescribed territory plan instruments) is prescribed.</w:t>
      </w:r>
    </w:p>
    <w:p w:rsidR="00AB1BB3" w:rsidRDefault="00AB1BB3">
      <w:pPr>
        <w:pStyle w:val="AH5Sec"/>
      </w:pPr>
      <w:bookmarkStart w:id="138" w:name="_Toc271706490"/>
      <w:r w:rsidRPr="00551DA1">
        <w:rPr>
          <w:rStyle w:val="CharSectNo"/>
        </w:rPr>
        <w:t>402</w:t>
      </w:r>
      <w:r>
        <w:tab/>
        <w:t>Expiry of City West precinct provisions</w:t>
      </w:r>
      <w:bookmarkEnd w:id="138"/>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Executive—Act, s 240 (1) (a));</w:t>
      </w:r>
    </w:p>
    <w:p w:rsidR="00AB1BB3" w:rsidRDefault="00AB1BB3">
      <w:pPr>
        <w:pStyle w:val="Apara"/>
      </w:pPr>
      <w:r>
        <w:tab/>
        <w:t>(d)</w:t>
      </w:r>
      <w:r>
        <w:tab/>
        <w:t>section 107 (2) (Direct sale criteria for Commonwealth entities—Act, s 240 (1) (a) (i));</w:t>
      </w:r>
    </w:p>
    <w:p w:rsidR="00AB1BB3" w:rsidRDefault="00AB1BB3">
      <w:pPr>
        <w:pStyle w:val="Apara"/>
      </w:pPr>
      <w:r>
        <w:tab/>
        <w:t>(e)</w:t>
      </w:r>
      <w:r>
        <w:tab/>
        <w:t>section 108 (4) (Direct sale criteria for non-government educational establishments—Act,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C2788" w:rsidRPr="000D42A2" w:rsidRDefault="00AC2788" w:rsidP="00AC2788">
      <w:pPr>
        <w:pStyle w:val="AH5Sec"/>
        <w:rPr>
          <w:lang w:val="en-US"/>
        </w:rPr>
      </w:pPr>
      <w:bookmarkStart w:id="139" w:name="_Toc271706491"/>
      <w:r w:rsidRPr="00551DA1">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39"/>
    </w:p>
    <w:p w:rsidR="00AC2788" w:rsidRPr="000D42A2" w:rsidRDefault="00AC2788" w:rsidP="00AC2788">
      <w:pPr>
        <w:pStyle w:val="Amainreturn"/>
        <w:rPr>
          <w:lang w:val="en-US"/>
        </w:rPr>
      </w:pPr>
      <w:r w:rsidRPr="000D42A2">
        <w:rPr>
          <w:lang w:val="en-US"/>
        </w:rPr>
        <w:t xml:space="preserve">This regulation, as amended by the </w:t>
      </w:r>
      <w:r w:rsidRPr="00131D50">
        <w:rPr>
          <w:rStyle w:val="charItals"/>
        </w:rPr>
        <w:t>Planning and Development Amendment Regulation 2008 (No 5)</w:t>
      </w:r>
      <w:r w:rsidRPr="000D42A2">
        <w:rPr>
          <w:lang w:val="en-US"/>
        </w:rPr>
        <w:t xml:space="preserve"> and the </w:t>
      </w:r>
      <w:r w:rsidRPr="00131D50">
        <w:rPr>
          <w:rStyle w:val="charItals"/>
        </w:rPr>
        <w:t>Planning and Development Amendment Regulation 2009 (No 1)</w:t>
      </w:r>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r w:rsidRPr="00131D50">
        <w:rPr>
          <w:rStyle w:val="charItals"/>
        </w:rPr>
        <w:t>Planning and Development Amendment Regulation 2008 (No 5)</w:t>
      </w:r>
      <w:r w:rsidRPr="000D42A2">
        <w:rPr>
          <w:lang w:val="en-US"/>
        </w:rPr>
        <w:t>.</w:t>
      </w:r>
    </w:p>
    <w:p w:rsidR="00A93221" w:rsidRPr="00FD36D8" w:rsidRDefault="00A93221" w:rsidP="00A93221">
      <w:pPr>
        <w:pStyle w:val="AH5Sec"/>
      </w:pPr>
      <w:bookmarkStart w:id="140" w:name="_Toc271706492"/>
      <w:r w:rsidRPr="00551DA1">
        <w:rPr>
          <w:rStyle w:val="CharSectNo"/>
        </w:rPr>
        <w:t>405</w:t>
      </w:r>
      <w:r w:rsidRPr="00FD36D8">
        <w:tab/>
        <w:t xml:space="preserve">Meaning of </w:t>
      </w:r>
      <w:r w:rsidRPr="00AE2679">
        <w:rPr>
          <w:rStyle w:val="charItals"/>
        </w:rPr>
        <w:t>declared funding program</w:t>
      </w:r>
      <w:bookmarkEnd w:id="140"/>
    </w:p>
    <w:p w:rsidR="00A93221" w:rsidRPr="00FD36D8" w:rsidRDefault="00A93221" w:rsidP="00A93221">
      <w:pPr>
        <w:pStyle w:val="Amainreturn"/>
        <w:keepNext/>
      </w:pPr>
      <w:r>
        <w:t xml:space="preserve">In this </w:t>
      </w:r>
      <w:r w:rsidRPr="002A494A">
        <w:t>regulation</w:t>
      </w:r>
      <w:r w:rsidRPr="00FD36D8">
        <w:t>:</w:t>
      </w:r>
    </w:p>
    <w:p w:rsidR="00A93221" w:rsidRPr="00FD36D8" w:rsidRDefault="00A93221" w:rsidP="00A93221">
      <w:pPr>
        <w:pStyle w:val="aDef"/>
      </w:pPr>
      <w:r w:rsidRPr="00FD36D8">
        <w:rPr>
          <w:b/>
          <w:i/>
        </w:rPr>
        <w:t>declared funding program</w:t>
      </w:r>
      <w:r>
        <w:t xml:space="preserve"> means—</w:t>
      </w:r>
    </w:p>
    <w:p w:rsidR="00A93221" w:rsidRPr="006D5391" w:rsidRDefault="00A93221" w:rsidP="00A93221">
      <w:pPr>
        <w:pStyle w:val="Apara"/>
      </w:pPr>
      <w:r w:rsidRPr="00FD36D8">
        <w:tab/>
        <w:t>(a)</w:t>
      </w:r>
      <w:r w:rsidRPr="00FD36D8">
        <w:tab/>
        <w:t xml:space="preserve">the Commonwealth’s </w:t>
      </w:r>
      <w:r w:rsidRPr="00FD36D8">
        <w:rPr>
          <w:i/>
        </w:rPr>
        <w:t>Appropriation (</w:t>
      </w:r>
      <w:smartTag w:uri="urn:schemas-microsoft-com:office:smarttags" w:element="place">
        <w:smartTag w:uri="urn:schemas-microsoft-com:office:smarttags" w:element="PlaceName">
          <w:r w:rsidRPr="00FD36D8">
            <w:rPr>
              <w:i/>
            </w:rPr>
            <w:t>National</w:t>
          </w:r>
        </w:smartTag>
        <w:r w:rsidRPr="00FD36D8">
          <w:rPr>
            <w:i/>
          </w:rPr>
          <w:t xml:space="preserve"> </w:t>
        </w:r>
        <w:smartTag w:uri="urn:schemas-microsoft-com:office:smarttags" w:element="PlaceType">
          <w:r w:rsidRPr="00FD36D8">
            <w:rPr>
              <w:i/>
            </w:rPr>
            <w:t>Building</w:t>
          </w:r>
        </w:smartTag>
      </w:smartTag>
      <w:r w:rsidRPr="00FD36D8">
        <w:rPr>
          <w:i/>
        </w:rPr>
        <w:t xml:space="preserve"> and Jobs) Act (No 2) 2008-2009</w:t>
      </w:r>
      <w:r w:rsidRPr="00FD36D8">
        <w:t xml:space="preserve"> (Cwlth);</w:t>
      </w:r>
      <w:r w:rsidRPr="006D5391">
        <w:t xml:space="preserve"> </w:t>
      </w:r>
      <w:r>
        <w:t>or</w:t>
      </w:r>
    </w:p>
    <w:p w:rsidR="00A93221" w:rsidRDefault="00A93221" w:rsidP="00A93221">
      <w:pPr>
        <w:pStyle w:val="aDefpara"/>
      </w:pPr>
      <w:r w:rsidRPr="006D5391">
        <w:tab/>
      </w:r>
      <w:r w:rsidRPr="00FD36D8">
        <w:t>(b)</w:t>
      </w:r>
      <w:r w:rsidRPr="00FD36D8">
        <w:tab/>
        <w:t>a program declared by the Chief Minister to be a declared funding pro</w:t>
      </w:r>
      <w:r>
        <w:t xml:space="preserve">gram under </w:t>
      </w:r>
      <w:r w:rsidRPr="00FD36D8">
        <w:t>section</w:t>
      </w:r>
      <w:r>
        <w:t xml:space="preserve"> </w:t>
      </w:r>
      <w:r w:rsidRPr="002A494A">
        <w:t>406</w:t>
      </w:r>
      <w:r>
        <w:t>.</w:t>
      </w:r>
    </w:p>
    <w:p w:rsidR="00A93221" w:rsidRPr="00FD36D8" w:rsidRDefault="00A93221" w:rsidP="00A93221">
      <w:pPr>
        <w:pStyle w:val="AH5Sec"/>
      </w:pPr>
      <w:bookmarkStart w:id="141" w:name="_Toc271706493"/>
      <w:r w:rsidRPr="00551DA1">
        <w:rPr>
          <w:rStyle w:val="CharSectNo"/>
        </w:rPr>
        <w:t>406</w:t>
      </w:r>
      <w:r w:rsidRPr="00FD36D8">
        <w:tab/>
        <w:t>Decla</w:t>
      </w:r>
      <w:r>
        <w:t>ring programs and developments</w:t>
      </w:r>
      <w:bookmarkEnd w:id="141"/>
    </w:p>
    <w:p w:rsidR="00A93221" w:rsidRDefault="00A93221" w:rsidP="00A93221">
      <w:pPr>
        <w:pStyle w:val="Amain"/>
      </w:pPr>
      <w:r w:rsidRPr="00FD36D8">
        <w:tab/>
        <w:t>(1)</w:t>
      </w:r>
      <w:r w:rsidRPr="00FD36D8">
        <w:tab/>
        <w:t xml:space="preserve">The Chief Minister may declare </w:t>
      </w:r>
      <w:r w:rsidRPr="00933B77">
        <w:t xml:space="preserve">a program </w:t>
      </w:r>
      <w:r>
        <w:t>to be a declared funding program if—</w:t>
      </w:r>
    </w:p>
    <w:p w:rsidR="0075373D" w:rsidRDefault="0075373D" w:rsidP="0075373D">
      <w:pPr>
        <w:pStyle w:val="Apara"/>
      </w:pPr>
      <w:r>
        <w:tab/>
        <w:t>(a)</w:t>
      </w:r>
      <w:r>
        <w:tab/>
        <w:t>satisfied that the program provides funding for</w:t>
      </w:r>
      <w:r w:rsidRPr="004C2710">
        <w:t xml:space="preserve"> </w:t>
      </w:r>
      <w:r>
        <w:t>development or other activities—</w:t>
      </w:r>
    </w:p>
    <w:p w:rsidR="0075373D" w:rsidRDefault="0075373D" w:rsidP="0075373D">
      <w:pPr>
        <w:pStyle w:val="Asubpara"/>
      </w:pPr>
      <w:r>
        <w:tab/>
        <w:t>(i)</w:t>
      </w:r>
      <w:r>
        <w:tab/>
        <w:t>in schools; or</w:t>
      </w:r>
    </w:p>
    <w:p w:rsidR="0075373D" w:rsidRDefault="0075373D" w:rsidP="0075373D">
      <w:pPr>
        <w:pStyle w:val="Asubpara"/>
      </w:pPr>
      <w:r>
        <w:tab/>
        <w:t>(ii)</w:t>
      </w:r>
      <w:r>
        <w:tab/>
        <w:t>in relation to housing; and</w:t>
      </w:r>
    </w:p>
    <w:p w:rsidR="00A93221" w:rsidRPr="00FD36D8" w:rsidRDefault="00A93221" w:rsidP="00A93221">
      <w:pPr>
        <w:pStyle w:val="Apara"/>
      </w:pPr>
      <w:r>
        <w:tab/>
        <w:t>(b)</w:t>
      </w:r>
      <w:r>
        <w:tab/>
        <w:t xml:space="preserve">the program is administered by the </w:t>
      </w:r>
      <w:r w:rsidRPr="00FD36D8">
        <w:t>Territory or Commonwealth</w:t>
      </w:r>
      <w:r>
        <w:t>.</w:t>
      </w:r>
    </w:p>
    <w:p w:rsidR="00A93221" w:rsidRDefault="00A93221" w:rsidP="00A93221">
      <w:pPr>
        <w:pStyle w:val="Amain"/>
      </w:pPr>
      <w:r w:rsidRPr="00FD36D8">
        <w:tab/>
        <w:t>(2)</w:t>
      </w:r>
      <w:r w:rsidRPr="00FD36D8">
        <w:tab/>
      </w:r>
      <w:r>
        <w:t>If the Chief Minister is satisfied that a</w:t>
      </w:r>
      <w:r w:rsidRPr="00015292">
        <w:t xml:space="preserve"> </w:t>
      </w:r>
      <w:r w:rsidRPr="00FD36D8">
        <w:t xml:space="preserve">development or other activity is funded </w:t>
      </w:r>
      <w:r>
        <w:t xml:space="preserve">completely </w:t>
      </w:r>
      <w:r w:rsidRPr="00FD36D8">
        <w:t xml:space="preserve">or partly by </w:t>
      </w:r>
      <w:r>
        <w:t xml:space="preserve">1 or more </w:t>
      </w:r>
      <w:r w:rsidRPr="00FD36D8">
        <w:t>declared funding program</w:t>
      </w:r>
      <w:r>
        <w:t>s—</w:t>
      </w:r>
    </w:p>
    <w:p w:rsidR="00A93221" w:rsidRDefault="00A93221" w:rsidP="00A93221">
      <w:pPr>
        <w:pStyle w:val="Apara"/>
      </w:pPr>
      <w:r>
        <w:tab/>
        <w:t>(a)</w:t>
      </w:r>
      <w:r>
        <w:tab/>
        <w:t>t</w:t>
      </w:r>
      <w:r w:rsidRPr="00FD36D8">
        <w:t xml:space="preserve">he Chief Minister may </w:t>
      </w:r>
      <w:r>
        <w:t xml:space="preserve">make a declaration to that effect; and </w:t>
      </w:r>
    </w:p>
    <w:p w:rsidR="00A93221" w:rsidRPr="00FD36D8" w:rsidRDefault="00A93221" w:rsidP="00A93221">
      <w:pPr>
        <w:pStyle w:val="Apara"/>
      </w:pPr>
      <w:r>
        <w:tab/>
        <w:t>(b)</w:t>
      </w:r>
      <w:r>
        <w:tab/>
        <w:t xml:space="preserve">for this </w:t>
      </w:r>
      <w:r w:rsidRPr="002A494A">
        <w:t>regulation</w:t>
      </w:r>
      <w:r>
        <w:t>,</w:t>
      </w:r>
      <w:r w:rsidRPr="00E30707">
        <w:t xml:space="preserve"> </w:t>
      </w:r>
      <w:r>
        <w:t>the</w:t>
      </w:r>
      <w:r w:rsidRPr="00FD36D8">
        <w:t xml:space="preserve"> development or other activity is </w:t>
      </w:r>
      <w:r>
        <w:t xml:space="preserve">taken to be </w:t>
      </w:r>
      <w:r w:rsidRPr="00FD36D8">
        <w:t xml:space="preserve">funded </w:t>
      </w:r>
      <w:r>
        <w:t xml:space="preserve">completely </w:t>
      </w:r>
      <w:r w:rsidRPr="00FD36D8">
        <w:t xml:space="preserve">or partly </w:t>
      </w:r>
      <w:r>
        <w:t xml:space="preserve">by 1 or more declared funding programs. </w:t>
      </w:r>
    </w:p>
    <w:p w:rsidR="00A93221" w:rsidRPr="00FD36D8" w:rsidRDefault="00A93221" w:rsidP="00A93221">
      <w:pPr>
        <w:pStyle w:val="Amain"/>
      </w:pPr>
      <w:r w:rsidRPr="00FD36D8">
        <w:tab/>
        <w:t>(3)</w:t>
      </w:r>
      <w:r w:rsidRPr="00FD36D8">
        <w:tab/>
        <w:t>A declaration under this section is a notifiable instrument.</w:t>
      </w:r>
    </w:p>
    <w:p w:rsidR="00A93221" w:rsidRDefault="00A93221" w:rsidP="00A93221">
      <w:pPr>
        <w:pStyle w:val="aNote"/>
      </w:pPr>
      <w:r w:rsidRPr="00FD36D8">
        <w:rPr>
          <w:i/>
        </w:rPr>
        <w:t>Note</w:t>
      </w:r>
      <w:r w:rsidRPr="00FD36D8">
        <w:rPr>
          <w:i/>
        </w:rPr>
        <w:tab/>
      </w:r>
      <w:r w:rsidRPr="00FD36D8">
        <w:t>A notifiable instrument must be notified under the Legislation Act.</w:t>
      </w:r>
    </w:p>
    <w:p w:rsidR="00A93221" w:rsidRPr="00FD36D8" w:rsidRDefault="00A93221" w:rsidP="00A93221">
      <w:pPr>
        <w:pStyle w:val="AH5Sec"/>
      </w:pPr>
      <w:bookmarkStart w:id="142" w:name="_Toc271706494"/>
      <w:r w:rsidRPr="00551DA1">
        <w:rPr>
          <w:rStyle w:val="CharSectNo"/>
        </w:rPr>
        <w:t>407</w:t>
      </w:r>
      <w:r w:rsidRPr="00FD36D8">
        <w:tab/>
        <w:t>Expiry</w:t>
      </w:r>
      <w:bookmarkEnd w:id="142"/>
    </w:p>
    <w:p w:rsidR="0075373D" w:rsidRPr="00CB31BB" w:rsidRDefault="0075373D" w:rsidP="0075373D">
      <w:pPr>
        <w:pStyle w:val="Amain"/>
      </w:pPr>
      <w:r w:rsidRPr="00CB31BB">
        <w:tab/>
        <w:t>(1)</w:t>
      </w:r>
      <w:r w:rsidRPr="00CB31BB">
        <w:tab/>
        <w:t>The following provisions expire on 30 June 2012:</w:t>
      </w:r>
    </w:p>
    <w:p w:rsidR="0075373D" w:rsidRDefault="0075373D" w:rsidP="0075373D">
      <w:pPr>
        <w:pStyle w:val="Apara"/>
      </w:pPr>
      <w:r w:rsidRPr="00CB31BB">
        <w:tab/>
      </w:r>
      <w:r w:rsidRPr="0079657F">
        <w:t>(a)</w:t>
      </w:r>
      <w:r w:rsidRPr="0079657F">
        <w:tab/>
        <w:t>section 27 (4);</w:t>
      </w:r>
    </w:p>
    <w:p w:rsidR="0075373D" w:rsidRDefault="0075373D" w:rsidP="0075373D">
      <w:pPr>
        <w:pStyle w:val="Apara"/>
      </w:pPr>
      <w:r>
        <w:tab/>
      </w:r>
      <w:r w:rsidRPr="0079657F">
        <w:t>(b)</w:t>
      </w:r>
      <w:r w:rsidRPr="0079657F">
        <w:tab/>
        <w:t>section 28 (2);</w:t>
      </w:r>
    </w:p>
    <w:p w:rsidR="0075373D" w:rsidRPr="00CB31BB" w:rsidRDefault="0075373D" w:rsidP="0075373D">
      <w:pPr>
        <w:pStyle w:val="Apara"/>
      </w:pPr>
      <w:r>
        <w:tab/>
        <w:t>(</w:t>
      </w:r>
      <w:r w:rsidRPr="0079657F">
        <w:t>c</w:t>
      </w:r>
      <w:r>
        <w:t>)</w:t>
      </w:r>
      <w:r>
        <w:tab/>
      </w:r>
      <w:r w:rsidRPr="00CB31BB">
        <w:t>schedule 2, item 9;</w:t>
      </w:r>
    </w:p>
    <w:p w:rsidR="0075373D" w:rsidRPr="00CB31BB" w:rsidRDefault="0075373D" w:rsidP="0075373D">
      <w:pPr>
        <w:pStyle w:val="Apara"/>
      </w:pPr>
      <w:r w:rsidRPr="00CB31BB">
        <w:tab/>
        <w:t>(</w:t>
      </w:r>
      <w:r w:rsidRPr="0079657F">
        <w:t>d</w:t>
      </w:r>
      <w:r w:rsidRPr="00CB31BB">
        <w:t>)</w:t>
      </w:r>
      <w:r w:rsidRPr="00CB31BB">
        <w:tab/>
        <w:t>schedule 2, item 10;</w:t>
      </w:r>
    </w:p>
    <w:p w:rsidR="0075373D" w:rsidRPr="00CB31BB" w:rsidRDefault="0075373D" w:rsidP="0075373D">
      <w:pPr>
        <w:pStyle w:val="Apara"/>
      </w:pPr>
      <w:r w:rsidRPr="00CB31BB">
        <w:tab/>
        <w:t>(</w:t>
      </w:r>
      <w:r w:rsidRPr="0079657F">
        <w:t>e</w:t>
      </w:r>
      <w:r w:rsidRPr="00CB31BB">
        <w:t>)</w:t>
      </w:r>
      <w:r w:rsidRPr="00CB31BB">
        <w:tab/>
        <w:t>schedule 2, item 11</w:t>
      </w:r>
      <w:r>
        <w:t>;</w:t>
      </w:r>
    </w:p>
    <w:p w:rsidR="0075373D" w:rsidRDefault="0075373D" w:rsidP="0075373D">
      <w:pPr>
        <w:pStyle w:val="Apara"/>
      </w:pPr>
      <w:r w:rsidRPr="00CB31BB">
        <w:tab/>
        <w:t>(</w:t>
      </w:r>
      <w:r w:rsidRPr="0079657F">
        <w:t>f</w:t>
      </w:r>
      <w:r w:rsidRPr="00CB31BB">
        <w:t>)</w:t>
      </w:r>
      <w:r w:rsidRPr="00CB31BB">
        <w:tab/>
        <w:t xml:space="preserve">dictionary, definition of </w:t>
      </w:r>
      <w:r w:rsidRPr="00E3078B">
        <w:rPr>
          <w:rStyle w:val="charBoldItals"/>
        </w:rPr>
        <w:t>multi-unit housing</w:t>
      </w:r>
      <w:r w:rsidRPr="00CB31BB">
        <w:t>.</w:t>
      </w:r>
    </w:p>
    <w:p w:rsidR="00A93221" w:rsidRPr="00FD36D8" w:rsidRDefault="00A46498" w:rsidP="00A46498">
      <w:pPr>
        <w:pStyle w:val="Amain"/>
      </w:pPr>
      <w:r>
        <w:tab/>
        <w:t>(2)</w:t>
      </w:r>
      <w:r>
        <w:tab/>
      </w:r>
      <w:r w:rsidR="00A93221" w:rsidRPr="00FD36D8">
        <w:t>Th</w:t>
      </w:r>
      <w:r w:rsidR="00A93221">
        <w:t xml:space="preserve">is </w:t>
      </w:r>
      <w:r w:rsidR="00A93221" w:rsidRPr="002A494A">
        <w:t>section,</w:t>
      </w:r>
      <w:r w:rsidR="00A93221">
        <w:t xml:space="preserve"> </w:t>
      </w:r>
      <w:r w:rsidR="00A93221" w:rsidRPr="00FD36D8">
        <w:t>and the following provisions</w:t>
      </w:r>
      <w:r w:rsidR="00A93221">
        <w:t xml:space="preserve"> </w:t>
      </w:r>
      <w:r w:rsidR="00A93221" w:rsidRPr="00FD36D8">
        <w:t>expire on 31 March 201</w:t>
      </w:r>
      <w:r w:rsidR="00A93221" w:rsidRPr="002A494A">
        <w:t>3</w:t>
      </w:r>
      <w:r w:rsidR="00A93221" w:rsidRPr="00FD36D8">
        <w:t>:</w:t>
      </w:r>
    </w:p>
    <w:p w:rsidR="00A93221" w:rsidRDefault="00A93221" w:rsidP="00A93221">
      <w:pPr>
        <w:pStyle w:val="Apara"/>
      </w:pPr>
      <w:r w:rsidRPr="00FD36D8">
        <w:tab/>
      </w:r>
      <w:r w:rsidRPr="002A494A">
        <w:t>(a)</w:t>
      </w:r>
      <w:r w:rsidRPr="002A494A">
        <w:tab/>
        <w:t>section 405;</w:t>
      </w:r>
    </w:p>
    <w:p w:rsidR="00A93221" w:rsidRDefault="00A93221" w:rsidP="00A93221">
      <w:pPr>
        <w:pStyle w:val="Apara"/>
      </w:pPr>
      <w:r>
        <w:tab/>
      </w:r>
      <w:r w:rsidRPr="002A494A">
        <w:t>(b)</w:t>
      </w:r>
      <w:r w:rsidRPr="002A494A">
        <w:tab/>
        <w:t>section 406;</w:t>
      </w:r>
    </w:p>
    <w:p w:rsidR="00A93221" w:rsidRPr="00FD36D8" w:rsidRDefault="00A93221" w:rsidP="00A93221">
      <w:pPr>
        <w:pStyle w:val="Apara"/>
      </w:pPr>
      <w:r>
        <w:tab/>
        <w:t>(</w:t>
      </w:r>
      <w:r w:rsidRPr="002A494A">
        <w:t>c</w:t>
      </w:r>
      <w:r>
        <w:t>)</w:t>
      </w:r>
      <w:r>
        <w:tab/>
      </w:r>
      <w:r w:rsidRPr="00FD36D8">
        <w:t>schedule 2, item 7;</w:t>
      </w:r>
    </w:p>
    <w:p w:rsidR="00A93221" w:rsidRPr="00FD36D8" w:rsidRDefault="00A93221" w:rsidP="00A93221">
      <w:pPr>
        <w:pStyle w:val="Apara"/>
      </w:pPr>
      <w:r>
        <w:tab/>
        <w:t>(</w:t>
      </w:r>
      <w:r w:rsidRPr="002A494A">
        <w:t>d</w:t>
      </w:r>
      <w:r w:rsidRPr="00FD36D8">
        <w:t>)</w:t>
      </w:r>
      <w:r w:rsidRPr="00FD36D8">
        <w:tab/>
        <w:t>schedule 2, item 8;</w:t>
      </w:r>
    </w:p>
    <w:p w:rsidR="00A93221" w:rsidRPr="00FD36D8" w:rsidRDefault="00A93221" w:rsidP="00A93221">
      <w:pPr>
        <w:pStyle w:val="Apara"/>
      </w:pPr>
      <w:r>
        <w:tab/>
        <w:t>(e</w:t>
      </w:r>
      <w:r w:rsidRPr="00FD36D8">
        <w:t>)</w:t>
      </w:r>
      <w:r w:rsidRPr="00FD36D8">
        <w:tab/>
        <w:t xml:space="preserve">dictionary, definition of </w:t>
      </w:r>
      <w:r w:rsidRPr="00FD36D8">
        <w:rPr>
          <w:b/>
          <w:i/>
        </w:rPr>
        <w:t>declared funding program</w:t>
      </w:r>
      <w:r w:rsidRPr="00FD36D8">
        <w:t>.</w:t>
      </w:r>
    </w:p>
    <w:p w:rsidR="001F6A27" w:rsidRPr="00ED15B0" w:rsidRDefault="001F6A27" w:rsidP="001F6A27">
      <w:pPr>
        <w:pStyle w:val="AH5Sec"/>
      </w:pPr>
      <w:bookmarkStart w:id="143" w:name="_Toc271706495"/>
      <w:r w:rsidRPr="00551DA1">
        <w:rPr>
          <w:rStyle w:val="CharSectNo"/>
        </w:rPr>
        <w:t>411</w:t>
      </w:r>
      <w:r w:rsidRPr="00ED15B0">
        <w:tab/>
        <w:t>Modification of Act, ch 15—Act, s 429</w:t>
      </w:r>
      <w:bookmarkEnd w:id="143"/>
    </w:p>
    <w:p w:rsidR="001F6A27" w:rsidRPr="00ED15B0" w:rsidRDefault="001F6A27" w:rsidP="001F6A27">
      <w:pPr>
        <w:pStyle w:val="Amain"/>
      </w:pPr>
      <w:r w:rsidRPr="00ED15B0">
        <w:tab/>
        <w:t>(1)</w:t>
      </w:r>
      <w:r w:rsidRPr="00ED15B0">
        <w:tab/>
        <w:t>The Act, chapter 15 is modified by schedule 21.</w:t>
      </w:r>
    </w:p>
    <w:p w:rsidR="001F6A27" w:rsidRPr="00ED15B0" w:rsidRDefault="001F6A27" w:rsidP="001F6A27">
      <w:pPr>
        <w:pStyle w:val="Amain"/>
      </w:pPr>
      <w:r w:rsidRPr="00ED15B0">
        <w:tab/>
        <w:t>(2)</w:t>
      </w:r>
      <w:r w:rsidRPr="00ED15B0">
        <w:tab/>
        <w:t>This section, and schedule 21, expire on 31 March 2013.</w:t>
      </w:r>
    </w:p>
    <w:p w:rsidR="00AB1BB3" w:rsidRDefault="00AB1BB3">
      <w:pPr>
        <w:pStyle w:val="02Text"/>
        <w:sectPr w:rsidR="00AB1BB3">
          <w:headerReference w:type="even" r:id="rId34"/>
          <w:headerReference w:type="default" r:id="rId35"/>
          <w:footerReference w:type="even" r:id="rId36"/>
          <w:footerReference w:type="default" r:id="rId37"/>
          <w:footerReference w:type="first" r:id="rId38"/>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551DA1" w:rsidRDefault="00AB1BB3">
      <w:pPr>
        <w:pStyle w:val="Sched-heading"/>
      </w:pPr>
      <w:bookmarkStart w:id="144" w:name="_Toc271706496"/>
      <w:r w:rsidRPr="00551DA1">
        <w:rPr>
          <w:rStyle w:val="CharChapNo"/>
        </w:rPr>
        <w:t>Schedule 1</w:t>
      </w:r>
      <w:r>
        <w:tab/>
      </w:r>
      <w:r w:rsidRPr="00551DA1">
        <w:rPr>
          <w:rStyle w:val="CharChapText"/>
        </w:rPr>
        <w:t>Exemptions from requirement for development approval</w:t>
      </w:r>
      <w:bookmarkEnd w:id="144"/>
    </w:p>
    <w:p w:rsidR="00AB1BB3" w:rsidRDefault="00AB1BB3">
      <w:pPr>
        <w:pStyle w:val="ref"/>
        <w:spacing w:after="120"/>
      </w:pPr>
      <w:r>
        <w:t>(see s 20 (1))</w:t>
      </w:r>
    </w:p>
    <w:p w:rsidR="00AB1BB3" w:rsidRPr="00551DA1" w:rsidRDefault="00AB1BB3">
      <w:pPr>
        <w:pStyle w:val="Sched-Part"/>
      </w:pPr>
      <w:bookmarkStart w:id="145" w:name="_Toc271706497"/>
      <w:r w:rsidRPr="00551DA1">
        <w:rPr>
          <w:rStyle w:val="CharPartNo"/>
        </w:rPr>
        <w:t>Part 1.1</w:t>
      </w:r>
      <w:r>
        <w:tab/>
      </w:r>
      <w:r w:rsidRPr="00551DA1">
        <w:rPr>
          <w:rStyle w:val="CharPartText"/>
        </w:rPr>
        <w:t>Preliminary</w:t>
      </w:r>
      <w:bookmarkEnd w:id="145"/>
    </w:p>
    <w:p w:rsidR="00AB1BB3" w:rsidRDefault="00AB1BB3">
      <w:pPr>
        <w:pStyle w:val="Schclauseheading"/>
      </w:pPr>
      <w:bookmarkStart w:id="146" w:name="_Toc271706498"/>
      <w:r w:rsidRPr="00551DA1">
        <w:rPr>
          <w:rStyle w:val="CharSectNo"/>
        </w:rPr>
        <w:t>1.1</w:t>
      </w:r>
      <w:r>
        <w:tab/>
        <w:t>Definitions—sch 1</w:t>
      </w:r>
      <w:bookmarkEnd w:id="146"/>
    </w:p>
    <w:p w:rsidR="00AB1BB3" w:rsidRDefault="00AB1BB3">
      <w:pPr>
        <w:pStyle w:val="Amainreturn"/>
        <w:keepNext/>
      </w:pPr>
      <w:r>
        <w:t>In this schedule:</w:t>
      </w:r>
    </w:p>
    <w:p w:rsidR="00AB1BB3" w:rsidRDefault="00AB1BB3">
      <w:pPr>
        <w:pStyle w:val="aDef"/>
      </w:pPr>
      <w:r>
        <w:rPr>
          <w:b/>
          <w:i/>
        </w:rPr>
        <w:t>basic paling fence</w:t>
      </w:r>
      <w:r>
        <w:t>—see the Act, section 416A.</w:t>
      </w:r>
    </w:p>
    <w:p w:rsidR="00AB1BB3" w:rsidRDefault="00AB1BB3">
      <w:pPr>
        <w:pStyle w:val="aDef"/>
      </w:pPr>
      <w:r>
        <w:rPr>
          <w:rStyle w:val="charBoldItals"/>
        </w:rPr>
        <w:t>building line</w:t>
      </w:r>
      <w:r>
        <w:t>—see the territory plan (13 Definitions).</w:t>
      </w:r>
    </w:p>
    <w:p w:rsidR="00AB1BB3" w:rsidRDefault="00AB1BB3">
      <w:pPr>
        <w:pStyle w:val="aDef"/>
      </w:pPr>
      <w:r>
        <w:rPr>
          <w:rStyle w:val="charBoldItals"/>
        </w:rPr>
        <w:t>carport</w:t>
      </w:r>
      <w:r>
        <w:t>—see the territory plan (13 Definitions).</w:t>
      </w:r>
    </w:p>
    <w:p w:rsidR="00AB1BB3" w:rsidRDefault="00AB1BB3">
      <w:pPr>
        <w:pStyle w:val="aDef"/>
      </w:pPr>
      <w:r>
        <w:rPr>
          <w:rStyle w:val="charBoldItals"/>
        </w:rPr>
        <w:t>clearing</w:t>
      </w:r>
      <w:r>
        <w:t xml:space="preserve">, of native vegetation—see the </w:t>
      </w:r>
      <w:r>
        <w:rPr>
          <w:rStyle w:val="charItals"/>
        </w:rPr>
        <w:t>Nature Conservation Act 1980</w:t>
      </w:r>
      <w:r>
        <w:t>, section 74.</w:t>
      </w:r>
    </w:p>
    <w:p w:rsidR="00AB1BB3" w:rsidRDefault="00AB1BB3">
      <w:pPr>
        <w:pStyle w:val="aDef"/>
      </w:pPr>
      <w:r>
        <w:rPr>
          <w:rStyle w:val="charBoldItals"/>
        </w:rPr>
        <w:t>native vegetation</w:t>
      </w:r>
      <w:r>
        <w:t xml:space="preserve">—see the </w:t>
      </w:r>
      <w:r>
        <w:rPr>
          <w:rStyle w:val="charItals"/>
        </w:rPr>
        <w:t>Nature Conservation Act 1980</w:t>
      </w:r>
      <w:r>
        <w:t>, section 73.</w:t>
      </w:r>
    </w:p>
    <w:p w:rsidR="00AB1BB3" w:rsidRDefault="00AB1BB3">
      <w:pPr>
        <w:pStyle w:val="aDef"/>
      </w:pPr>
      <w:r>
        <w:rPr>
          <w:b/>
          <w:i/>
        </w:rPr>
        <w:t>open space boundary</w:t>
      </w:r>
      <w:r>
        <w:t>—see the Act, section 416A.</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47" w:name="_Toc271706499"/>
      <w:r w:rsidRPr="00551DA1">
        <w:rPr>
          <w:rStyle w:val="CharSectNo"/>
        </w:rPr>
        <w:t>1.2</w:t>
      </w:r>
      <w:r>
        <w:tab/>
        <w:t xml:space="preserve">Meaning of </w:t>
      </w:r>
      <w:r>
        <w:rPr>
          <w:rStyle w:val="charItals"/>
        </w:rPr>
        <w:t>designated development</w:t>
      </w:r>
      <w:r>
        <w:t>—sch 1</w:t>
      </w:r>
      <w:bookmarkEnd w:id="147"/>
    </w:p>
    <w:p w:rsidR="00AB1BB3" w:rsidRDefault="00AB1BB3">
      <w:pPr>
        <w:pStyle w:val="aDef"/>
        <w:keepNext/>
      </w:pPr>
      <w:r>
        <w:t>In this schedule:</w:t>
      </w:r>
    </w:p>
    <w:p w:rsidR="00AB1BB3" w:rsidRDefault="00AB1BB3">
      <w:pPr>
        <w:pStyle w:val="aDef"/>
        <w:keepNext/>
      </w:pPr>
      <w:r>
        <w:rPr>
          <w:b/>
          <w:i/>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48" w:name="_Toc271706500"/>
      <w:r w:rsidRPr="00551DA1">
        <w:rPr>
          <w:rStyle w:val="CharSectNo"/>
        </w:rPr>
        <w:t>1.3</w:t>
      </w:r>
      <w:r>
        <w:tab/>
        <w:t>Inconsistency between codes and this schedule</w:t>
      </w:r>
      <w:bookmarkEnd w:id="148"/>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49" w:name="_Toc271706501"/>
      <w:r w:rsidRPr="00551DA1">
        <w:rPr>
          <w:rStyle w:val="CharSectNo"/>
        </w:rPr>
        <w:t>1.4</w:t>
      </w:r>
      <w:r>
        <w:tab/>
        <w:t>Exemption does not affect other territory laws</w:t>
      </w:r>
      <w:bookmarkEnd w:id="149"/>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Building Act 2004</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Electricity Safety Act 1971</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Environment Protection Act 1997</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Nature Conservation Act 1980</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Scaffolding and Lifts Act 1912</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Utilities Act 2000</w:t>
      </w:r>
    </w:p>
    <w:p w:rsidR="00AB1BB3" w:rsidRDefault="00AB1BB3">
      <w:pPr>
        <w:pStyle w:val="aExamBulletss"/>
        <w:keepNext/>
        <w:rPr>
          <w:rStyle w:val="charItals"/>
        </w:rPr>
      </w:pPr>
      <w:r>
        <w:rPr>
          <w:rStyle w:val="charItals"/>
          <w:rFonts w:ascii="Symbol" w:hAnsi="Symbol"/>
          <w:i w:val="0"/>
        </w:rPr>
        <w:t></w:t>
      </w:r>
      <w:r>
        <w:rPr>
          <w:rStyle w:val="charItals"/>
          <w:rFonts w:ascii="Symbol" w:hAnsi="Symbol"/>
          <w:i w:val="0"/>
        </w:rPr>
        <w:tab/>
      </w:r>
      <w:r>
        <w:rPr>
          <w:rStyle w:val="charItals"/>
        </w:rPr>
        <w:t>Water and Sewerage Act 2000</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SchAmain"/>
        <w:keepNext/>
      </w:pPr>
      <w:r>
        <w:tab/>
        <w:t>(2)</w:t>
      </w:r>
      <w:r>
        <w:tab/>
        <w:t>To remove any doubt, the following provisions of this schedule do not limit the operation of subsection (1):</w:t>
      </w:r>
    </w:p>
    <w:p w:rsidR="00AB1BB3" w:rsidRDefault="00AB1BB3">
      <w:pPr>
        <w:pStyle w:val="SchApara"/>
      </w:pPr>
      <w:r>
        <w:tab/>
        <w:t>(a)</w:t>
      </w:r>
      <w:r>
        <w:tab/>
        <w:t>section 1.14 (Criterion 4—h</w:t>
      </w:r>
      <w:r>
        <w:rPr>
          <w:szCs w:val="24"/>
        </w:rPr>
        <w:t>eritage and tree protection</w:t>
      </w:r>
      <w:r>
        <w:t>);</w:t>
      </w:r>
    </w:p>
    <w:p w:rsidR="008B1075" w:rsidRPr="00D953D4" w:rsidRDefault="008B1075" w:rsidP="008B1075">
      <w:pPr>
        <w:pStyle w:val="SchApara"/>
        <w:rPr>
          <w:lang w:val="en-US"/>
        </w:rPr>
      </w:pPr>
      <w:r w:rsidRPr="00D953D4">
        <w:rPr>
          <w:lang w:eastAsia="en-AU"/>
        </w:rPr>
        <w:tab/>
        <w:t>(b)</w:t>
      </w:r>
      <w:r w:rsidRPr="00D953D4">
        <w:rPr>
          <w:lang w:eastAsia="en-AU"/>
        </w:rPr>
        <w:tab/>
        <w:t xml:space="preserve">section 1.15 (Criterion 5—compliance with lease and </w:t>
      </w:r>
      <w:r w:rsidRPr="00D953D4">
        <w:rPr>
          <w:szCs w:val="24"/>
          <w:lang w:eastAsia="en-AU"/>
        </w:rPr>
        <w:t>development approvals).</w:t>
      </w:r>
    </w:p>
    <w:p w:rsidR="00AB1BB3" w:rsidRDefault="00AB1BB3">
      <w:pPr>
        <w:pStyle w:val="PageBreak"/>
      </w:pPr>
      <w:r>
        <w:br w:type="page"/>
      </w:r>
    </w:p>
    <w:p w:rsidR="00AB1BB3" w:rsidRPr="00551DA1" w:rsidRDefault="00AB1BB3">
      <w:pPr>
        <w:pStyle w:val="Sched-Part"/>
      </w:pPr>
      <w:bookmarkStart w:id="150" w:name="_Toc271706502"/>
      <w:r w:rsidRPr="00551DA1">
        <w:rPr>
          <w:rStyle w:val="CharPartNo"/>
        </w:rPr>
        <w:t>Part 1.2</w:t>
      </w:r>
      <w:r>
        <w:tab/>
      </w:r>
      <w:r w:rsidRPr="00551DA1">
        <w:rPr>
          <w:rStyle w:val="CharPartText"/>
        </w:rPr>
        <w:t>General exemption criteria</w:t>
      </w:r>
      <w:bookmarkEnd w:id="150"/>
    </w:p>
    <w:p w:rsidR="00AB1BB3" w:rsidRDefault="00AB1BB3">
      <w:pPr>
        <w:pStyle w:val="Schclauseheading"/>
      </w:pPr>
      <w:bookmarkStart w:id="151" w:name="_Toc271706503"/>
      <w:r w:rsidRPr="00551DA1">
        <w:rPr>
          <w:rStyle w:val="CharSectNo"/>
        </w:rPr>
        <w:t>1.10</w:t>
      </w:r>
      <w:r>
        <w:tab/>
        <w:t>Exempt developments—general criteria</w:t>
      </w:r>
      <w:bookmarkEnd w:id="151"/>
    </w:p>
    <w:p w:rsidR="00AB1BB3" w:rsidRDefault="00AB1BB3">
      <w:pPr>
        <w:pStyle w:val="Amainreturn"/>
        <w:keepNext/>
        <w:rPr>
          <w:szCs w:val="24"/>
        </w:rPr>
      </w:pPr>
      <w:r>
        <w:t xml:space="preserve">The following are the </w:t>
      </w:r>
      <w:r>
        <w:rPr>
          <w:b/>
          <w:bCs/>
          <w:i/>
          <w:iC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AB1BB3" w:rsidRDefault="00232A5C">
      <w:pPr>
        <w:pStyle w:val="SchApara"/>
      </w:pPr>
      <w:r>
        <w:tab/>
        <w:t>(c</w:t>
      </w:r>
      <w:r w:rsidR="00AB1BB3">
        <w:t>)</w:t>
      </w:r>
      <w:r w:rsidR="00AB1BB3">
        <w:tab/>
        <w:t>section 1.14 (Criterion 4—h</w:t>
      </w:r>
      <w:r w:rsidR="00AB1BB3">
        <w:rPr>
          <w:szCs w:val="24"/>
        </w:rPr>
        <w:t>eritage and tree protection</w:t>
      </w:r>
      <w:r w:rsidR="00AB1BB3">
        <w:t>);</w:t>
      </w:r>
    </w:p>
    <w:p w:rsidR="008B1075" w:rsidRPr="00D953D4" w:rsidRDefault="008B1075" w:rsidP="008B1075">
      <w:pPr>
        <w:pStyle w:val="SchApara"/>
        <w:rPr>
          <w:lang w:val="en-US"/>
        </w:rPr>
      </w:pPr>
      <w:r w:rsidRPr="00D953D4">
        <w:rPr>
          <w:lang w:eastAsia="en-AU"/>
        </w:rPr>
        <w:tab/>
        <w:t>(d)</w:t>
      </w:r>
      <w:r w:rsidRPr="00D953D4">
        <w:rPr>
          <w:lang w:eastAsia="en-AU"/>
        </w:rPr>
        <w:tab/>
        <w:t xml:space="preserve">section 1.15 (Criterion 5—compliance with lease and </w:t>
      </w:r>
      <w:r w:rsidRPr="00D953D4">
        <w:rPr>
          <w:szCs w:val="24"/>
          <w:lang w:eastAsia="en-AU"/>
        </w:rPr>
        <w:t>development approvals);</w:t>
      </w:r>
    </w:p>
    <w:p w:rsidR="00AB1BB3" w:rsidRDefault="00232A5C">
      <w:pPr>
        <w:pStyle w:val="SchApara"/>
      </w:pPr>
      <w:r>
        <w:tab/>
        <w:t>(e</w:t>
      </w:r>
      <w:r w:rsidR="00AB1BB3">
        <w:t>)</w:t>
      </w:r>
      <w:r w:rsidR="00AB1BB3">
        <w:tab/>
        <w:t>section 1.17 (Criterion 7—no multiple occupancy dwellings);</w:t>
      </w:r>
    </w:p>
    <w:p w:rsidR="00AB1BB3" w:rsidRDefault="00232A5C">
      <w:pPr>
        <w:pStyle w:val="SchApara"/>
      </w:pPr>
      <w:r>
        <w:tab/>
        <w:t>(f</w:t>
      </w:r>
      <w:r w:rsidR="00AB1BB3">
        <w:t>)</w:t>
      </w:r>
      <w:r w:rsidR="00AB1BB3">
        <w:tab/>
        <w:t>section 1.18 (Criterion 8—compliance with other applicable exemption criteria).</w:t>
      </w:r>
    </w:p>
    <w:p w:rsidR="00AB1BB3" w:rsidRDefault="00AB1BB3">
      <w:pPr>
        <w:pStyle w:val="Schclauseheading"/>
        <w:rPr>
          <w:szCs w:val="24"/>
        </w:rPr>
      </w:pPr>
      <w:bookmarkStart w:id="152" w:name="_Toc271706504"/>
      <w:r w:rsidRPr="00551DA1">
        <w:rPr>
          <w:rStyle w:val="CharSectNo"/>
        </w:rPr>
        <w:t>1.11</w:t>
      </w:r>
      <w:r>
        <w:rPr>
          <w:szCs w:val="24"/>
        </w:rPr>
        <w:tab/>
        <w:t>Criterion 1—easement and other access clearances</w:t>
      </w:r>
      <w:bookmarkEnd w:id="152"/>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rsidR="008B1075" w:rsidRPr="00D953D4" w:rsidRDefault="008B1075" w:rsidP="008B1075">
      <w:pPr>
        <w:pStyle w:val="SchApara"/>
        <w:rPr>
          <w:lang w:eastAsia="en-AU"/>
        </w:rPr>
      </w:pPr>
      <w:r w:rsidRPr="00D953D4">
        <w:tab/>
        <w:t>(a)</w:t>
      </w:r>
      <w:r w:rsidRPr="00D953D4">
        <w:tab/>
      </w:r>
      <w:r w:rsidRPr="00D953D4">
        <w:rPr>
          <w:lang w:eastAsia="en-AU"/>
        </w:rPr>
        <w:t>for an easement—</w:t>
      </w:r>
    </w:p>
    <w:p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rsidR="008B1075" w:rsidRPr="00D953D4" w:rsidRDefault="008B1075" w:rsidP="008B1075">
      <w:pPr>
        <w:pStyle w:val="SchApara"/>
        <w:rPr>
          <w:lang w:eastAsia="en-AU"/>
        </w:rPr>
      </w:pPr>
      <w:r w:rsidRPr="00D953D4">
        <w:rPr>
          <w:lang w:eastAsia="en-AU"/>
        </w:rPr>
        <w:tab/>
        <w:t>(b)</w:t>
      </w:r>
      <w:r w:rsidRPr="00D953D4">
        <w:rPr>
          <w:lang w:eastAsia="en-AU"/>
        </w:rPr>
        <w:tab/>
        <w:t xml:space="preserve">for a proposed easement— </w:t>
      </w:r>
    </w:p>
    <w:p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proposed to be registered.</w:t>
      </w:r>
    </w:p>
    <w:p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rsidR="00AB1BB3" w:rsidRDefault="00AB1BB3">
      <w:pPr>
        <w:pStyle w:val="SchAmain"/>
        <w:keepNext/>
      </w:pPr>
      <w:r>
        <w:tab/>
        <w:t>(</w:t>
      </w:r>
      <w:r w:rsidR="003A4B19">
        <w:t>4</w:t>
      </w:r>
      <w:r>
        <w:t>)</w:t>
      </w:r>
      <w:r>
        <w:tab/>
        <w:t>In this section:</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bCs/>
          <w:i/>
          <w:iCs/>
        </w:rPr>
        <w:t>proposed easement</w:t>
      </w:r>
      <w:r>
        <w:t xml:space="preserve"> means a proposed easement shown on a deposited plan under the </w:t>
      </w:r>
      <w:r>
        <w:rPr>
          <w:i/>
          <w:iCs/>
        </w:rPr>
        <w:t xml:space="preserve">Districts Act 2002 </w:t>
      </w:r>
      <w:r>
        <w:t xml:space="preserve">or units plan under the </w:t>
      </w:r>
      <w:r>
        <w:rPr>
          <w:i/>
          <w:iCs/>
        </w:rPr>
        <w:t>Unit Titles Act 2001</w:t>
      </w:r>
      <w:r>
        <w:t>.</w:t>
      </w:r>
    </w:p>
    <w:p w:rsidR="00AB1BB3" w:rsidRDefault="00AB1BB3">
      <w:pPr>
        <w:pStyle w:val="aDef"/>
        <w:keepNext/>
      </w:pPr>
      <w:r>
        <w:rPr>
          <w:b/>
          <w:bCs/>
          <w:i/>
          <w:iCs/>
        </w:rPr>
        <w:t>utility infrastructure access or protection space</w:t>
      </w:r>
      <w:r>
        <w:t xml:space="preserve"> means the space required under a utility rule</w:t>
      </w:r>
      <w:r>
        <w:rPr>
          <w:i/>
          <w:iCs/>
        </w:rPr>
        <w:t>—</w:t>
      </w:r>
    </w:p>
    <w:p w:rsidR="00AB1BB3" w:rsidRDefault="00AB1BB3">
      <w:pPr>
        <w:pStyle w:val="aDefpara"/>
      </w:pPr>
      <w:r>
        <w:tab/>
        <w:t>(a)</w:t>
      </w:r>
      <w:r>
        <w:tab/>
        <w:t>for a utility to have access to its infrastructure; or</w:t>
      </w:r>
    </w:p>
    <w:p w:rsidR="00AB1BB3" w:rsidRDefault="00AB1BB3">
      <w:pPr>
        <w:pStyle w:val="aDefpara"/>
      </w:pPr>
      <w:r>
        <w:tab/>
        <w:t>(b)</w:t>
      </w:r>
      <w:r>
        <w:tab/>
        <w:t>to protect or maintain clearances from utility infrastructure such as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r>
        <w:rPr>
          <w:i/>
          <w:iCs/>
        </w:rPr>
        <w:t xml:space="preserve">Utilities Act 2000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r>
        <w:rPr>
          <w:i/>
          <w:iCs/>
        </w:rPr>
        <w:t xml:space="preserve">Utilities Act 2000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Pr>
          <w:i/>
          <w:iCs/>
          <w:snapToGrid w:val="0"/>
        </w:rPr>
        <w:t>Note 1</w:t>
      </w:r>
      <w:r>
        <w:rPr>
          <w:i/>
          <w:iCs/>
          <w:snapToGrid w:val="0"/>
        </w:rPr>
        <w:tab/>
      </w:r>
      <w:r>
        <w:rPr>
          <w:snapToGrid w:val="0"/>
        </w:rPr>
        <w:t>A reference to an Act includes a reference to the statutory instruments made or in force under the Act, including any regulation (</w:t>
      </w:r>
      <w:r>
        <w:t>see Legislation Act, s 104).</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rsidP="00F66077">
      <w:pPr>
        <w:pStyle w:val="aDef"/>
        <w:keepNext/>
      </w:pPr>
      <w:r>
        <w:rPr>
          <w:b/>
          <w:i/>
        </w:rPr>
        <w:t>utility rule</w:t>
      </w:r>
      <w:r>
        <w:t xml:space="preserve"> means a rule, as in force from time to time, made under a technical code, as in force from time to time, made under the </w:t>
      </w:r>
      <w:r>
        <w:rPr>
          <w:i/>
          <w:iCs/>
        </w:rPr>
        <w:t>Utilities Act 2000</w:t>
      </w:r>
      <w:r>
        <w:t>.</w:t>
      </w:r>
    </w:p>
    <w:p w:rsidR="003A4B19" w:rsidRPr="00D953D4" w:rsidRDefault="003A4B19" w:rsidP="003A4B19">
      <w:pPr>
        <w:pStyle w:val="aNote"/>
        <w:rPr>
          <w:lang w:val="en-US"/>
        </w:rPr>
      </w:pPr>
      <w:r w:rsidRPr="00CF3F3C">
        <w:rPr>
          <w:rStyle w:val="charItals"/>
        </w:rPr>
        <w:t>Note</w:t>
      </w:r>
      <w:r w:rsidRPr="00CF3F3C">
        <w:rPr>
          <w:rStyle w:val="charItals"/>
        </w:rPr>
        <w:tab/>
      </w:r>
      <w:r w:rsidRPr="00D953D4">
        <w:rPr>
          <w:lang w:val="en-US"/>
        </w:rPr>
        <w:t xml:space="preserve">Technical codes made under the </w:t>
      </w:r>
      <w:r w:rsidRPr="00CF3F3C">
        <w:rPr>
          <w:rStyle w:val="charItals"/>
        </w:rPr>
        <w:t>Utilities Act 2000</w:t>
      </w:r>
      <w:r w:rsidRPr="00D953D4">
        <w:rPr>
          <w:lang w:val="en-US"/>
        </w:rPr>
        <w:t xml:space="preserve"> are accessible at</w:t>
      </w:r>
      <w:r>
        <w:rPr>
          <w:lang w:val="en-US"/>
        </w:rPr>
        <w:t xml:space="preserve"> www.icrc.act.gov.au.</w:t>
      </w:r>
      <w:r w:rsidRPr="00D953D4">
        <w:rPr>
          <w:lang w:val="en-US"/>
        </w:rPr>
        <w:t>. Rules for the service and installation of electricity and water and sewerage are accessible at</w:t>
      </w:r>
      <w:r>
        <w:rPr>
          <w:lang w:val="en-US"/>
        </w:rPr>
        <w:t xml:space="preserve"> www.actewagl.com.au.</w:t>
      </w:r>
      <w:r w:rsidRPr="00D953D4">
        <w:rPr>
          <w:lang w:val="en-US"/>
        </w:rPr>
        <w:t xml:space="preserve">. </w:t>
      </w:r>
    </w:p>
    <w:p w:rsidR="00AB1BB3" w:rsidRDefault="00AB1BB3">
      <w:pPr>
        <w:pStyle w:val="Schclauseheading"/>
        <w:rPr>
          <w:szCs w:val="24"/>
        </w:rPr>
      </w:pPr>
      <w:bookmarkStart w:id="153" w:name="_Toc271706505"/>
      <w:r w:rsidRPr="00551DA1">
        <w:rPr>
          <w:rStyle w:val="CharSectNo"/>
        </w:rPr>
        <w:t>1.12</w:t>
      </w:r>
      <w:r>
        <w:rPr>
          <w:szCs w:val="24"/>
        </w:rPr>
        <w:tab/>
      </w:r>
      <w:r>
        <w:t>Criterion 2—p</w:t>
      </w:r>
      <w:r>
        <w:rPr>
          <w:szCs w:val="24"/>
        </w:rPr>
        <w:t>lumbing and drainage clearances</w:t>
      </w:r>
      <w:bookmarkEnd w:id="153"/>
    </w:p>
    <w:p w:rsidR="00AB1BB3" w:rsidRDefault="00AB1BB3">
      <w:pPr>
        <w:pStyle w:val="Amainreturn"/>
        <w:keepNext/>
      </w:pPr>
      <w:r>
        <w:t>A development must not cause a clearance for a pipe fitting opening or pipe fitting outlet to contravene AS/NZS 3500 (</w:t>
      </w:r>
      <w:r>
        <w:rPr>
          <w:i/>
          <w:iC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Pr>
          <w:i/>
        </w:rPr>
        <w:t>Note 1</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rPr>
          <w:szCs w:val="24"/>
        </w:rPr>
      </w:pPr>
      <w:bookmarkStart w:id="154" w:name="_Toc271706506"/>
      <w:r w:rsidRPr="00551DA1">
        <w:rPr>
          <w:rStyle w:val="CharSectNo"/>
        </w:rPr>
        <w:t>1.14</w:t>
      </w:r>
      <w:r>
        <w:rPr>
          <w:szCs w:val="24"/>
        </w:rPr>
        <w:tab/>
      </w:r>
      <w:r>
        <w:t>Criterion 4—h</w:t>
      </w:r>
      <w:r>
        <w:rPr>
          <w:szCs w:val="24"/>
        </w:rPr>
        <w:t>eritage and tree protection</w:t>
      </w:r>
      <w:bookmarkEnd w:id="154"/>
    </w:p>
    <w:p w:rsidR="00AB1BB3" w:rsidRDefault="002B5709" w:rsidP="002B5709">
      <w:pPr>
        <w:pStyle w:val="Amain"/>
      </w:pPr>
      <w:r>
        <w:tab/>
        <w:t>(1)</w:t>
      </w:r>
      <w:r>
        <w:tab/>
      </w:r>
      <w:r w:rsidR="00AB1BB3">
        <w:t>A development must not contravene—</w:t>
      </w:r>
    </w:p>
    <w:p w:rsidR="00AB1BB3" w:rsidRDefault="00AB1BB3">
      <w:pPr>
        <w:pStyle w:val="SchApara"/>
      </w:pPr>
      <w:r>
        <w:tab/>
        <w:t>(a)</w:t>
      </w:r>
      <w:r>
        <w:tab/>
        <w:t xml:space="preserve">the </w:t>
      </w:r>
      <w:r>
        <w:rPr>
          <w:i/>
          <w:iCs/>
        </w:rPr>
        <w:t>Heritage Act 2004</w:t>
      </w:r>
      <w:r>
        <w:t>; or</w:t>
      </w:r>
    </w:p>
    <w:p w:rsidR="00AB1BB3" w:rsidRDefault="00AB1BB3">
      <w:pPr>
        <w:pStyle w:val="SchApara"/>
        <w:keepNext/>
      </w:pPr>
      <w:r>
        <w:tab/>
        <w:t>(b)</w:t>
      </w:r>
      <w:r>
        <w:tab/>
        <w:t xml:space="preserve">the </w:t>
      </w:r>
      <w:r>
        <w:rPr>
          <w:i/>
          <w:iCs/>
        </w:rPr>
        <w:t>Tree Protection Act 2005</w:t>
      </w:r>
      <w:r>
        <w:t>.</w:t>
      </w:r>
    </w:p>
    <w:p w:rsidR="00AB1BB3" w:rsidRDefault="00AB1BB3">
      <w:pPr>
        <w:pStyle w:val="aNote"/>
      </w:pPr>
      <w:r>
        <w:rPr>
          <w:i/>
        </w:rPr>
        <w:t>Note</w:t>
      </w:r>
      <w:r>
        <w:rPr>
          <w:i/>
        </w:rPr>
        <w:tab/>
      </w:r>
      <w:r>
        <w:t>Other applicable laws must also be complied with (see s 1.4).</w:t>
      </w:r>
    </w:p>
    <w:p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rsidR="002B5709" w:rsidRPr="00D953D4" w:rsidRDefault="002B5709" w:rsidP="002B5709">
      <w:pPr>
        <w:pStyle w:val="Apara"/>
        <w:rPr>
          <w:lang w:val="en-US"/>
        </w:rPr>
      </w:pPr>
      <w:r w:rsidRPr="00D953D4">
        <w:rPr>
          <w:lang w:val="en-US"/>
        </w:rPr>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rsidR="002B5709" w:rsidRPr="00D953D4" w:rsidRDefault="002B5709" w:rsidP="002B5709">
      <w:pPr>
        <w:pStyle w:val="Amain"/>
        <w:rPr>
          <w:lang w:val="en-US"/>
        </w:rPr>
      </w:pPr>
      <w:r w:rsidRPr="00D953D4">
        <w:rPr>
          <w:lang w:val="en-US"/>
        </w:rPr>
        <w:tab/>
        <w:t>(3)</w:t>
      </w:r>
      <w:r w:rsidRPr="00D953D4">
        <w:rPr>
          <w:lang w:val="en-US"/>
        </w:rPr>
        <w:tab/>
        <w:t>In this section:</w:t>
      </w:r>
    </w:p>
    <w:p w:rsidR="002B5709" w:rsidRPr="00D953D4" w:rsidRDefault="002B5709" w:rsidP="002B5709">
      <w:pPr>
        <w:pStyle w:val="aDef"/>
        <w:rPr>
          <w:lang w:val="en-US"/>
        </w:rPr>
      </w:pPr>
      <w:r w:rsidRPr="00CF3F3C">
        <w:rPr>
          <w:rStyle w:val="charBoldItals"/>
        </w:rPr>
        <w:t>heritage agreement</w:t>
      </w:r>
      <w:r w:rsidRPr="00D953D4">
        <w:rPr>
          <w:lang w:val="en-US"/>
        </w:rPr>
        <w:t xml:space="preserve">—see the </w:t>
      </w:r>
      <w:r w:rsidRPr="00CF3F3C">
        <w:rPr>
          <w:rStyle w:val="charItals"/>
        </w:rPr>
        <w:t>Heritage Act 2004</w:t>
      </w:r>
      <w:r w:rsidRPr="00D953D4">
        <w:rPr>
          <w:lang w:val="en-US"/>
        </w:rPr>
        <w:t>, section 99</w:t>
      </w:r>
      <w:r w:rsidRPr="00CF3F3C">
        <w:rPr>
          <w:rStyle w:val="charItals"/>
        </w:rPr>
        <w:t>.</w:t>
      </w:r>
    </w:p>
    <w:p w:rsidR="002B5709" w:rsidRPr="00D953D4" w:rsidRDefault="002B5709" w:rsidP="002B5709">
      <w:pPr>
        <w:pStyle w:val="aDef"/>
        <w:keepNext/>
        <w:rPr>
          <w:lang w:val="en-US"/>
        </w:rPr>
      </w:pPr>
      <w:r w:rsidRPr="00CF3F3C">
        <w:rPr>
          <w:rStyle w:val="charBoldItals"/>
        </w:rPr>
        <w:t>heritage register</w:t>
      </w:r>
      <w:r w:rsidRPr="00D953D4">
        <w:rPr>
          <w:lang w:val="en-US"/>
        </w:rPr>
        <w:t xml:space="preserve">—see the </w:t>
      </w:r>
      <w:r w:rsidRPr="00CF3F3C">
        <w:rPr>
          <w:rStyle w:val="charItals"/>
        </w:rPr>
        <w:t>Heritage Act 2004</w:t>
      </w:r>
      <w:r w:rsidRPr="00D953D4">
        <w:rPr>
          <w:lang w:val="en-US"/>
        </w:rPr>
        <w:t>, section 20.</w:t>
      </w:r>
    </w:p>
    <w:p w:rsidR="002B5709" w:rsidRPr="00D953D4" w:rsidRDefault="002B5709" w:rsidP="002B5709">
      <w:pPr>
        <w:pStyle w:val="aNote"/>
        <w:rPr>
          <w:lang w:val="en-US"/>
        </w:rPr>
      </w:pPr>
      <w:r w:rsidRPr="00CF3F3C">
        <w:rPr>
          <w:rStyle w:val="charItals"/>
        </w:rPr>
        <w:t>Note</w:t>
      </w:r>
      <w:r w:rsidRPr="00CF3F3C">
        <w:rPr>
          <w:rStyle w:val="charItals"/>
        </w:rPr>
        <w:tab/>
      </w:r>
      <w:r w:rsidRPr="00D953D4">
        <w:rPr>
          <w:lang w:val="en-US"/>
        </w:rPr>
        <w:t>The ACT Heritage Register is accessible at</w:t>
      </w:r>
      <w:r>
        <w:rPr>
          <w:lang w:val="en-US"/>
        </w:rPr>
        <w:t xml:space="preserve"> www.tams.act.gov.au</w:t>
      </w:r>
      <w:r w:rsidRPr="00D953D4">
        <w:rPr>
          <w:lang w:val="en-US"/>
        </w:rPr>
        <w:t xml:space="preserve">. </w:t>
      </w:r>
    </w:p>
    <w:p w:rsidR="00C94D7C" w:rsidRDefault="00C94D7C" w:rsidP="00C94D7C">
      <w:pPr>
        <w:pStyle w:val="Schclauseheading"/>
        <w:rPr>
          <w:lang w:eastAsia="en-AU"/>
        </w:rPr>
      </w:pPr>
      <w:bookmarkStart w:id="155" w:name="_Toc271706507"/>
      <w:r w:rsidRPr="00551DA1">
        <w:rPr>
          <w:rStyle w:val="CharSectNo"/>
        </w:rPr>
        <w:t>1.15</w:t>
      </w:r>
      <w:r>
        <w:rPr>
          <w:lang w:eastAsia="en-AU"/>
        </w:rPr>
        <w:tab/>
        <w:t>Criterion 5—compliance with lease and agreement collateral to lease</w:t>
      </w:r>
      <w:bookmarkEnd w:id="155"/>
    </w:p>
    <w:p w:rsidR="00C94D7C" w:rsidRDefault="00C94D7C" w:rsidP="00C94D7C">
      <w:pPr>
        <w:pStyle w:val="Amainreturn"/>
        <w:rPr>
          <w:szCs w:val="24"/>
          <w:lang w:eastAsia="en-AU"/>
        </w:rPr>
      </w:pPr>
      <w:r>
        <w:rPr>
          <w:lang w:eastAsia="en-AU"/>
        </w:rPr>
        <w:t xml:space="preserve">A development must not be inconsistent </w:t>
      </w:r>
      <w:r>
        <w:rPr>
          <w:szCs w:val="24"/>
          <w:lang w:eastAsia="en-AU"/>
        </w:rPr>
        <w:t>with—</w:t>
      </w:r>
    </w:p>
    <w:p w:rsidR="00C94D7C" w:rsidRDefault="00C94D7C" w:rsidP="00C94D7C">
      <w:pPr>
        <w:pStyle w:val="Apara"/>
        <w:rPr>
          <w:lang w:eastAsia="en-AU"/>
        </w:rPr>
      </w:pPr>
      <w:r>
        <w:rPr>
          <w:lang w:eastAsia="en-AU"/>
        </w:rPr>
        <w:tab/>
        <w:t>(a)</w:t>
      </w:r>
      <w:r>
        <w:rPr>
          <w:lang w:eastAsia="en-AU"/>
        </w:rPr>
        <w:tab/>
        <w:t>a provision of a lease to which the development relates</w:t>
      </w:r>
      <w:r>
        <w:rPr>
          <w:szCs w:val="24"/>
          <w:lang w:eastAsia="en-AU"/>
        </w:rPr>
        <w:t>; or</w:t>
      </w:r>
    </w:p>
    <w:p w:rsidR="00C94D7C" w:rsidRDefault="00C94D7C" w:rsidP="00C94D7C">
      <w:pPr>
        <w:pStyle w:val="Apara"/>
        <w:rPr>
          <w:lang w:eastAsia="en-AU"/>
        </w:rPr>
      </w:pPr>
      <w:r>
        <w:rPr>
          <w:lang w:eastAsia="en-AU"/>
        </w:rPr>
        <w:tab/>
        <w:t>(b)</w:t>
      </w:r>
      <w:r>
        <w:rPr>
          <w:lang w:eastAsia="en-AU"/>
        </w:rPr>
        <w:tab/>
        <w:t>an agreement collateral to the grant of a lease to which the development relates.</w:t>
      </w:r>
    </w:p>
    <w:p w:rsidR="00C94D7C" w:rsidRDefault="00C94D7C" w:rsidP="00C94D7C">
      <w:pPr>
        <w:pStyle w:val="aExamHdgpar"/>
        <w:rPr>
          <w:lang w:eastAsia="en-AU"/>
        </w:rPr>
      </w:pPr>
      <w:r>
        <w:rPr>
          <w:lang w:eastAsia="en-AU"/>
        </w:rPr>
        <w:t>Example</w:t>
      </w:r>
    </w:p>
    <w:p w:rsidR="00C94D7C" w:rsidRDefault="00C94D7C" w:rsidP="00C94D7C">
      <w:pPr>
        <w:pStyle w:val="aExampar"/>
        <w:rPr>
          <w:lang w:eastAsia="en-AU"/>
        </w:rPr>
      </w:pPr>
      <w:r>
        <w:rPr>
          <w:lang w:eastAsia="en-AU"/>
        </w:rPr>
        <w:t>a land management agreement (see Act, s 283)</w:t>
      </w:r>
    </w:p>
    <w:p w:rsidR="00C94D7C" w:rsidRPr="00CD01D7" w:rsidRDefault="00C94D7C" w:rsidP="00C94D7C">
      <w:pPr>
        <w:pStyle w:val="aNotepar"/>
      </w:pPr>
      <w:r w:rsidRPr="00512C77">
        <w:rPr>
          <w:rStyle w:val="charItals"/>
        </w:rPr>
        <w:t>Note 1</w:t>
      </w:r>
      <w:r w:rsidRPr="00512C77">
        <w:rPr>
          <w:rStyle w:val="charItals"/>
        </w:rPr>
        <w:tab/>
      </w:r>
      <w:r>
        <w:t xml:space="preserve">Under the Act, s 133 an </w:t>
      </w:r>
      <w:r w:rsidRPr="00512C77">
        <w:rPr>
          <w:rStyle w:val="charBoldItals"/>
        </w:rPr>
        <w:t xml:space="preserve">exempt development </w:t>
      </w:r>
      <w:r>
        <w:t xml:space="preserve">does not include a development that is inconsistent with a provision of a development approval for other development on the land if the development approval is given on the condition that the provision is complied with. </w:t>
      </w:r>
    </w:p>
    <w:p w:rsidR="00C94D7C" w:rsidRDefault="00C94D7C" w:rsidP="00C94D7C">
      <w:pPr>
        <w:pStyle w:val="aNotepar"/>
      </w:pPr>
      <w:r w:rsidRPr="00512C77">
        <w:rPr>
          <w:rStyle w:val="charItals"/>
        </w:rPr>
        <w:t>Note 2</w:t>
      </w:r>
      <w:r w:rsidRPr="00512C77">
        <w:rPr>
          <w:rStyle w:val="charItals"/>
        </w:rPr>
        <w:tab/>
      </w:r>
      <w:r>
        <w:t>An example is part of the</w:t>
      </w:r>
      <w:r w:rsidRPr="004F16E5">
        <w:t xml:space="preserve"> regulation</w:t>
      </w:r>
      <w:r>
        <w:t>, is not exhaustive and may extend, but does not limit, the meaning of the provision in which it appears (see Legislation Act, s 126 and s 132).</w:t>
      </w:r>
    </w:p>
    <w:p w:rsidR="00AB1BB3" w:rsidRDefault="00AB1BB3">
      <w:pPr>
        <w:pStyle w:val="Schclauseheading"/>
      </w:pPr>
      <w:bookmarkStart w:id="156" w:name="_Toc271706508"/>
      <w:r w:rsidRPr="00551DA1">
        <w:rPr>
          <w:rStyle w:val="CharSectNo"/>
        </w:rPr>
        <w:t>1.17</w:t>
      </w:r>
      <w:r>
        <w:tab/>
        <w:t>Criterion 7—no multiple occupancy dwellings</w:t>
      </w:r>
      <w:bookmarkEnd w:id="156"/>
    </w:p>
    <w:p w:rsidR="00AB1BB3" w:rsidRDefault="00AB1BB3">
      <w:pPr>
        <w:pStyle w:val="Amainreturn"/>
      </w:pPr>
      <w:r>
        <w:t>A development must not increase the number of dwellings on a block to 2 or more dwellings.</w:t>
      </w:r>
    </w:p>
    <w:p w:rsidR="00AB1BB3" w:rsidRDefault="00AB1BB3">
      <w:pPr>
        <w:pStyle w:val="Schclauseheading"/>
      </w:pPr>
      <w:bookmarkStart w:id="157" w:name="_Toc271706509"/>
      <w:r w:rsidRPr="00551DA1">
        <w:rPr>
          <w:rStyle w:val="CharSectNo"/>
        </w:rPr>
        <w:t>1.18</w:t>
      </w:r>
      <w:r>
        <w:tab/>
        <w:t>Criterion 8—compliance with other applicable exemption criteria</w:t>
      </w:r>
      <w:bookmarkEnd w:id="157"/>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Pr="00551DA1" w:rsidRDefault="00AB1BB3">
      <w:pPr>
        <w:pStyle w:val="Sched-Part"/>
      </w:pPr>
      <w:bookmarkStart w:id="158" w:name="_Toc271706510"/>
      <w:r w:rsidRPr="00551DA1">
        <w:rPr>
          <w:rStyle w:val="CharPartNo"/>
        </w:rPr>
        <w:t>Part 1.3</w:t>
      </w:r>
      <w:r>
        <w:tab/>
      </w:r>
      <w:r w:rsidRPr="00551DA1">
        <w:rPr>
          <w:rStyle w:val="CharPartText"/>
        </w:rPr>
        <w:t>Exempt developments</w:t>
      </w:r>
      <w:bookmarkEnd w:id="158"/>
    </w:p>
    <w:p w:rsidR="00AB1BB3" w:rsidRPr="00551DA1" w:rsidRDefault="00AB1BB3">
      <w:pPr>
        <w:pStyle w:val="Sched-Form"/>
      </w:pPr>
      <w:bookmarkStart w:id="159" w:name="_Toc271706511"/>
      <w:r w:rsidRPr="00551DA1">
        <w:rPr>
          <w:rStyle w:val="CharDivNo"/>
        </w:rPr>
        <w:t>Division 1.3.1</w:t>
      </w:r>
      <w:r>
        <w:tab/>
      </w:r>
      <w:r w:rsidRPr="00551DA1">
        <w:rPr>
          <w:rStyle w:val="CharDivText"/>
        </w:rPr>
        <w:t>Exempt developments—minor building works</w:t>
      </w:r>
      <w:bookmarkEnd w:id="159"/>
    </w:p>
    <w:p w:rsidR="00AB1BB3" w:rsidRDefault="00AB1BB3">
      <w:pPr>
        <w:pStyle w:val="AH5Sec"/>
      </w:pPr>
      <w:bookmarkStart w:id="160" w:name="_Toc271706512"/>
      <w:r w:rsidRPr="00551DA1">
        <w:rPr>
          <w:rStyle w:val="CharSectNo"/>
        </w:rPr>
        <w:t>1.20</w:t>
      </w:r>
      <w:r>
        <w:tab/>
        <w:t>Internal alterations of buildings</w:t>
      </w:r>
      <w:bookmarkEnd w:id="160"/>
    </w:p>
    <w:p w:rsidR="00AB1BB3" w:rsidRDefault="00AB1BB3">
      <w:pPr>
        <w:pStyle w:val="Amain"/>
      </w:pPr>
      <w:r>
        <w:tab/>
        <w:t>(1)</w:t>
      </w:r>
      <w:r>
        <w:tab/>
        <w:t>In this section:</w:t>
      </w:r>
    </w:p>
    <w:p w:rsidR="00AB1BB3" w:rsidRDefault="00AB1BB3">
      <w:pPr>
        <w:pStyle w:val="aDef"/>
        <w:keepNext/>
      </w:pPr>
      <w:r>
        <w:rPr>
          <w:b/>
          <w:bCs/>
          <w:i/>
          <w:iC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Pr>
          <w:b/>
          <w:i/>
        </w:rPr>
        <w:t>prescribed general exemption criteria</w:t>
      </w:r>
      <w:r>
        <w:t xml:space="preserve"> means the general exemption criteria, other than 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rsidP="00F66077">
      <w:pPr>
        <w:pStyle w:val="Asubpara"/>
        <w:keepNext/>
      </w:pPr>
      <w:r>
        <w:tab/>
        <w:t>(i)</w:t>
      </w:r>
      <w:r>
        <w:tab/>
        <w:t xml:space="preserve">change the building’s class under the building code; </w:t>
      </w:r>
    </w:p>
    <w:p w:rsidR="00AB1BB3" w:rsidRDefault="00AB1BB3">
      <w:pPr>
        <w:pStyle w:val="aNotesubpar"/>
      </w:pPr>
      <w:r>
        <w:rPr>
          <w:i/>
          <w:iCs/>
        </w:rPr>
        <w:t>Note</w:t>
      </w:r>
      <w:r>
        <w:rPr>
          <w:i/>
          <w:iCs/>
        </w:rPr>
        <w:tab/>
      </w:r>
      <w:r>
        <w:rPr>
          <w:b/>
          <w:bCs/>
          <w:i/>
          <w:iCs/>
        </w:rPr>
        <w:t>Class</w:t>
      </w:r>
      <w:r>
        <w:t>, for a building—see the dictionary.</w:t>
      </w:r>
    </w:p>
    <w:p w:rsidR="00AB1BB3" w:rsidRDefault="00AB1BB3">
      <w:pPr>
        <w:pStyle w:val="Asubpara"/>
      </w:pPr>
      <w:r>
        <w:tab/>
        <w:t>(ii)</w:t>
      </w:r>
      <w:r>
        <w:tab/>
        <w:t>increase the gross floor area of a non-residential building; and</w:t>
      </w:r>
    </w:p>
    <w:p w:rsidR="00AB1BB3" w:rsidRDefault="00AB1BB3" w:rsidP="00F66077">
      <w:pPr>
        <w:pStyle w:val="Apara"/>
        <w:keepNext/>
      </w:pPr>
      <w:r>
        <w:tab/>
        <w:t>(b)</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rPr>
          <w:lang w:val="en-US"/>
        </w:rPr>
      </w:pPr>
      <w:bookmarkStart w:id="161" w:name="_Toc271706513"/>
      <w:r w:rsidRPr="00551DA1">
        <w:rPr>
          <w:rStyle w:val="CharSectNo"/>
        </w:rPr>
        <w:t>1.21</w:t>
      </w:r>
      <w:r>
        <w:rPr>
          <w:lang w:val="en-US"/>
        </w:rPr>
        <w:tab/>
        <w:t>Installation, alteration and removal of low impact external doors and windows in buildings</w:t>
      </w:r>
      <w:bookmarkEnd w:id="161"/>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Pr>
          <w:i/>
          <w:iCs/>
          <w:lang w:val="en-US"/>
        </w:rPr>
        <w:t>Note 1</w:t>
      </w:r>
      <w:r>
        <w:rPr>
          <w:i/>
          <w:iCs/>
          <w:lang w:val="en-US"/>
        </w:rPr>
        <w:tab/>
      </w:r>
      <w:r>
        <w:rPr>
          <w:b/>
          <w:bCs/>
          <w:i/>
          <w:iCs/>
          <w:lang w:val="en-US"/>
        </w:rPr>
        <w:t>Natural ground level</w:t>
      </w:r>
      <w:r>
        <w:rPr>
          <w:lang w:val="en-US"/>
        </w:rPr>
        <w:t>—see the territory plan (13 Definitions).</w:t>
      </w:r>
    </w:p>
    <w:p w:rsidR="00AB1BB3" w:rsidRDefault="00AB1BB3">
      <w:pPr>
        <w:pStyle w:val="aNotepar"/>
      </w:pPr>
      <w:r>
        <w:rPr>
          <w:i/>
          <w:lang w:val="en-US"/>
        </w:rPr>
        <w:t>Note 2</w:t>
      </w:r>
      <w:r>
        <w:rPr>
          <w:i/>
          <w:lang w:val="en-US"/>
        </w:rPr>
        <w:tab/>
      </w:r>
      <w:r>
        <w:rPr>
          <w:lang w:val="en-US"/>
        </w:rP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Pr>
          <w:i/>
          <w:iCs/>
        </w:rPr>
        <w:t>Note</w:t>
      </w:r>
      <w:r>
        <w:rPr>
          <w:i/>
          <w:iC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keepNext w:val="0"/>
      </w:pPr>
      <w:bookmarkStart w:id="162" w:name="_Toc271706514"/>
      <w:r w:rsidRPr="00551DA1">
        <w:rPr>
          <w:rStyle w:val="CharSectNo"/>
        </w:rPr>
        <w:t>1.21A</w:t>
      </w:r>
      <w:r>
        <w:tab/>
      </w:r>
      <w:r>
        <w:rPr>
          <w:lang w:val="en-US"/>
        </w:rPr>
        <w:t>Installation, alteration and removal of high impact external doors and windows in buildings</w:t>
      </w:r>
      <w:bookmarkEnd w:id="162"/>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keepNext/>
      </w:pPr>
      <w:r>
        <w:tab/>
        <w:t>(a)</w:t>
      </w:r>
      <w:r>
        <w:tab/>
        <w:t>the height of the building’s finished floor level, or other trafficable surface, immediately adjacent to the relevant change is 1m or more above natural ground level; and</w:t>
      </w:r>
    </w:p>
    <w:p w:rsidR="00AB1BB3" w:rsidRDefault="00AB1BB3">
      <w:pPr>
        <w:pStyle w:val="aNotepar"/>
      </w:pPr>
      <w:r>
        <w:rPr>
          <w:i/>
          <w:iCs/>
        </w:rPr>
        <w:t>Note</w:t>
      </w:r>
      <w:r>
        <w:rPr>
          <w:i/>
          <w:iC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Pr>
          <w:i/>
          <w:lang w:val="en-US"/>
        </w:rPr>
        <w:t>Note</w:t>
      </w:r>
      <w:r>
        <w:rPr>
          <w:i/>
          <w:lang w:val="en-U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3" w:name="_Toc271706515"/>
      <w:r w:rsidRPr="00551DA1">
        <w:rPr>
          <w:rStyle w:val="CharSectNo"/>
        </w:rPr>
        <w:t>1.22</w:t>
      </w:r>
      <w:r>
        <w:tab/>
        <w:t>Exterior refinishing of buildings and structures</w:t>
      </w:r>
      <w:bookmarkEnd w:id="163"/>
    </w:p>
    <w:p w:rsidR="00AB1BB3" w:rsidRDefault="00AB1BB3">
      <w:pPr>
        <w:pStyle w:val="SchAmain"/>
        <w:keepNext/>
      </w:pPr>
      <w:r>
        <w:tab/>
        <w:t>(1)</w:t>
      </w:r>
      <w:r>
        <w:tab/>
        <w:t>In this section:</w:t>
      </w:r>
    </w:p>
    <w:p w:rsidR="00AB1BB3" w:rsidRDefault="00AB1BB3">
      <w:pPr>
        <w:pStyle w:val="aDef"/>
        <w:keepNext/>
      </w:pPr>
      <w:r>
        <w:rPr>
          <w:b/>
          <w:i/>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Pr>
          <w:i/>
        </w:rPr>
        <w:t>Note</w:t>
      </w:r>
      <w:r>
        <w:rPr>
          <w:i/>
        </w:rPr>
        <w:tab/>
      </w:r>
      <w:r>
        <w:t>For external doors and windows, see s 1.21 and s 1.21A and for skylights, see s 1.26.</w:t>
      </w:r>
    </w:p>
    <w:p w:rsidR="00AB1BB3" w:rsidRDefault="00AB1BB3">
      <w:pPr>
        <w:pStyle w:val="aDef"/>
        <w:keepNext/>
      </w:pPr>
      <w:r>
        <w:rPr>
          <w:b/>
          <w:i/>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w:t>
      </w:r>
      <w:r w:rsidR="00BE6827">
        <w:t xml:space="preserve"> that functions as a balustrade;</w:t>
      </w:r>
    </w:p>
    <w:p w:rsidR="00BE6827" w:rsidRPr="00245405" w:rsidRDefault="00BE6827" w:rsidP="00BE6827">
      <w:pPr>
        <w:pStyle w:val="Idefpara"/>
      </w:pPr>
      <w:r>
        <w:tab/>
        <w:t>(h)</w:t>
      </w:r>
      <w:r>
        <w:tab/>
        <w:t>a pole or post.</w:t>
      </w:r>
    </w:p>
    <w:p w:rsidR="00AB1BB3" w:rsidRDefault="00AB1BB3">
      <w:pPr>
        <w:pStyle w:val="aDef"/>
        <w:keepNext/>
      </w:pPr>
      <w:r>
        <w:rPr>
          <w:b/>
          <w:i/>
        </w:rPr>
        <w:t>structure</w:t>
      </w:r>
      <w:r>
        <w:t xml:space="preserve"> does not include a fence for an open space boundary.</w:t>
      </w:r>
    </w:p>
    <w:p w:rsidR="00AB1BB3" w:rsidRDefault="00AB1BB3">
      <w:pPr>
        <w:pStyle w:val="aNote"/>
        <w:rPr>
          <w:lang w:val="en-US"/>
        </w:rPr>
      </w:pPr>
      <w:r>
        <w:rPr>
          <w:i/>
          <w:lang w:val="en-US"/>
        </w:rPr>
        <w:t>Note</w:t>
      </w:r>
      <w:r>
        <w:rPr>
          <w:i/>
          <w:lang w:val="en-U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Pr>
          <w:i/>
        </w:rPr>
        <w:t>Note</w:t>
      </w:r>
      <w:r>
        <w:rPr>
          <w:i/>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4" w:name="_Toc271706516"/>
      <w:r w:rsidRPr="00551DA1">
        <w:rPr>
          <w:rStyle w:val="CharSectNo"/>
        </w:rPr>
        <w:t>1.23</w:t>
      </w:r>
      <w:r>
        <w:tab/>
        <w:t>Maintenance of buildings and structures</w:t>
      </w:r>
      <w:bookmarkEnd w:id="164"/>
    </w:p>
    <w:p w:rsidR="000723C7" w:rsidRPr="00D953D4" w:rsidRDefault="000723C7" w:rsidP="000723C7">
      <w:pPr>
        <w:pStyle w:val="Amainreturn"/>
      </w:pPr>
      <w:r w:rsidRPr="00D953D4">
        <w:t>A designated development (other than a development to which section 1.22 applies)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0723C7">
      <w:pPr>
        <w:pStyle w:val="aExamINumpar"/>
      </w:pPr>
      <w:r>
        <w:t>2</w:t>
      </w:r>
      <w:r w:rsidR="00AB1BB3">
        <w:tab/>
        <w:t>repairing a building’s plant and equipment</w:t>
      </w:r>
    </w:p>
    <w:p w:rsidR="00AB1BB3" w:rsidRDefault="00AB1BB3">
      <w:pPr>
        <w:pStyle w:val="aNotepar"/>
      </w:pPr>
      <w:r>
        <w:rPr>
          <w:i/>
        </w:rPr>
        <w:t>Note 1</w:t>
      </w:r>
      <w:r>
        <w:rPr>
          <w:i/>
        </w:rPr>
        <w:tab/>
      </w:r>
      <w:r>
        <w:t>Replacing items such as windows might be subject to other laws, including heritage laws.</w:t>
      </w:r>
    </w:p>
    <w:p w:rsidR="00AB1BB3" w:rsidRDefault="00AB1BB3">
      <w:pPr>
        <w:pStyle w:val="aNotepar"/>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w:t>
      </w:r>
      <w:r w:rsidR="000723C7" w:rsidRPr="00D953D4">
        <w:t>, other than section 1.14 (2) (Criterion 4</w:t>
      </w:r>
      <w:r w:rsidR="000723C7">
        <w:t>—heritage and tree protection),</w:t>
      </w:r>
      <w:r>
        <w:t xml:space="preserve">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5" w:name="_Toc271706517"/>
      <w:r w:rsidRPr="00551DA1">
        <w:rPr>
          <w:rStyle w:val="CharSectNo"/>
        </w:rPr>
        <w:t>1.24</w:t>
      </w:r>
      <w:r>
        <w:tab/>
        <w:t>Buildings—roof slope changes</w:t>
      </w:r>
      <w:bookmarkEnd w:id="165"/>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bCs/>
          <w:i/>
          <w:iCs/>
        </w:rPr>
        <w:t>attic</w:t>
      </w:r>
      <w:r>
        <w:t>—see the territory plan (13 Definitions).</w:t>
      </w:r>
    </w:p>
    <w:p w:rsidR="00AB1BB3" w:rsidRDefault="00AB1BB3">
      <w:pPr>
        <w:pStyle w:val="Schclauseheading"/>
      </w:pPr>
      <w:bookmarkStart w:id="166" w:name="_Toc271706518"/>
      <w:r w:rsidRPr="00551DA1">
        <w:rPr>
          <w:rStyle w:val="CharSectNo"/>
        </w:rPr>
        <w:t>1.25</w:t>
      </w:r>
      <w:r>
        <w:tab/>
        <w:t>Buildings—chimneys, flues and vents</w:t>
      </w:r>
      <w:bookmarkEnd w:id="166"/>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pPr>
      <w:bookmarkStart w:id="167" w:name="_Toc271706519"/>
      <w:r w:rsidRPr="00551DA1">
        <w:rPr>
          <w:rStyle w:val="CharSectNo"/>
        </w:rPr>
        <w:t>1.26</w:t>
      </w:r>
      <w:r>
        <w:tab/>
        <w:t>Buildings—skylights</w:t>
      </w:r>
      <w:bookmarkEnd w:id="167"/>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keepNext/>
        <w:rPr>
          <w:iCs/>
        </w:rPr>
      </w:pPr>
      <w:r>
        <w:rPr>
          <w:i/>
        </w:rPr>
        <w:t>Note 1</w:t>
      </w:r>
      <w:r>
        <w:rPr>
          <w:i/>
        </w:rPr>
        <w:tab/>
      </w:r>
      <w:r>
        <w:rPr>
          <w:b/>
          <w:bCs/>
          <w:i/>
        </w:rPr>
        <w:t>Designated development</w:t>
      </w:r>
      <w:r>
        <w:rPr>
          <w:iCs/>
        </w:rPr>
        <w:t>—see s 1.2.</w:t>
      </w:r>
    </w:p>
    <w:p w:rsidR="00AB1BB3" w:rsidRDefault="00AB1BB3">
      <w:pPr>
        <w:pStyle w:val="aNote"/>
        <w:keepNext/>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BE6827" w:rsidRDefault="00BE6827" w:rsidP="00BE6827">
      <w:pPr>
        <w:pStyle w:val="AH5Sec"/>
      </w:pPr>
      <w:bookmarkStart w:id="168" w:name="_Toc271706520"/>
      <w:r w:rsidRPr="00551DA1">
        <w:rPr>
          <w:rStyle w:val="CharSectNo"/>
        </w:rPr>
        <w:t>1.26A</w:t>
      </w:r>
      <w:r>
        <w:tab/>
        <w:t>Buildings—external shades</w:t>
      </w:r>
      <w:bookmarkEnd w:id="168"/>
    </w:p>
    <w:p w:rsidR="00BE6827" w:rsidRDefault="00BE6827" w:rsidP="00BE6827">
      <w:pPr>
        <w:pStyle w:val="Amain"/>
      </w:pPr>
      <w:r>
        <w:tab/>
        <w:t>(1)</w:t>
      </w:r>
      <w:r>
        <w:tab/>
        <w:t>In this section:</w:t>
      </w:r>
    </w:p>
    <w:p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rsidR="00BE6827" w:rsidRDefault="00BE6827" w:rsidP="00BE6827">
      <w:pPr>
        <w:pStyle w:val="aExamHdgss"/>
      </w:pPr>
      <w:r>
        <w:t>Examples</w:t>
      </w:r>
    </w:p>
    <w:p w:rsidR="00BE6827" w:rsidRDefault="00BE6827" w:rsidP="00BE6827">
      <w:pPr>
        <w:pStyle w:val="aExamss"/>
        <w:keepNext/>
      </w:pPr>
      <w:r w:rsidRPr="00B03AAF">
        <w:t>awning</w:t>
      </w:r>
      <w:r>
        <w:t>, blind, louvre, shutter</w:t>
      </w:r>
    </w:p>
    <w:p w:rsidR="00BE6827" w:rsidRDefault="00BE6827" w:rsidP="00BE6827">
      <w:pPr>
        <w:pStyle w:val="aNote"/>
      </w:pPr>
      <w:r w:rsidRPr="00B95EB7">
        <w:rPr>
          <w:rStyle w:val="charItals"/>
        </w:rPr>
        <w:t>Note</w:t>
      </w:r>
      <w:r>
        <w:tab/>
        <w:t xml:space="preserve">An example is part of the </w:t>
      </w:r>
      <w:r w:rsidRPr="007B40BA">
        <w:rPr>
          <w:color w:val="000000"/>
        </w:rPr>
        <w:t>regulation</w:t>
      </w:r>
      <w:r>
        <w:t>, is not exhaustive and may extend, but does not limit, the meaning of the provision in which it appears (see Legislation Act, s 126 and s 132</w:t>
      </w:r>
      <w:r w:rsidRPr="0010238C">
        <w:t>).</w:t>
      </w:r>
    </w:p>
    <w:p w:rsidR="00BE6827" w:rsidRDefault="00BE6827" w:rsidP="00BE6827">
      <w:pPr>
        <w:pStyle w:val="Amain"/>
      </w:pPr>
      <w:r>
        <w:tab/>
        <w:t>(2)</w:t>
      </w:r>
      <w:r>
        <w:tab/>
        <w:t>A designated development for an external shade if—</w:t>
      </w:r>
    </w:p>
    <w:p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rsidR="00BE6827" w:rsidRDefault="00BE6827" w:rsidP="00BE6827">
      <w:pPr>
        <w:pStyle w:val="Apara"/>
      </w:pPr>
      <w:r>
        <w:tab/>
        <w:t>(b)</w:t>
      </w:r>
      <w:r>
        <w:tab/>
        <w:t>the designated development complies with th</w:t>
      </w:r>
      <w:r w:rsidRPr="0010238C">
        <w:t>e g</w:t>
      </w:r>
      <w:r>
        <w:t>eneral exemption criteria that are applicable to the development.</w:t>
      </w:r>
    </w:p>
    <w:p w:rsidR="00AB1BB3" w:rsidRDefault="00AB1BB3">
      <w:pPr>
        <w:pStyle w:val="Schclauseheading"/>
        <w:rPr>
          <w:szCs w:val="24"/>
        </w:rPr>
      </w:pPr>
      <w:bookmarkStart w:id="169" w:name="_Toc271706521"/>
      <w:r w:rsidRPr="00551DA1">
        <w:rPr>
          <w:rStyle w:val="CharSectNo"/>
        </w:rPr>
        <w:t>1.27</w:t>
      </w:r>
      <w:r>
        <w:rPr>
          <w:szCs w:val="24"/>
        </w:rPr>
        <w:tab/>
        <w:t>External photovoltaic panels, heaters and coolers</w:t>
      </w:r>
      <w:bookmarkEnd w:id="169"/>
    </w:p>
    <w:p w:rsidR="00AB1BB3" w:rsidRDefault="00AB1BB3">
      <w:pPr>
        <w:pStyle w:val="SchAmain"/>
      </w:pPr>
      <w:r>
        <w:tab/>
        <w:t>(1)</w:t>
      </w:r>
      <w:r>
        <w:tab/>
        <w:t>A designated development for an externally mounted service for a block if—</w:t>
      </w:r>
    </w:p>
    <w:p w:rsidR="00AB1BB3" w:rsidRDefault="00AB1BB3">
      <w:pPr>
        <w:pStyle w:val="SchApara"/>
      </w:pPr>
      <w:r>
        <w:tab/>
        <w:t>(a)</w:t>
      </w:r>
      <w:r>
        <w:tab/>
        <w:t>no part of the service is within 1.5m of a side boundary or rear boundary of the block; and</w:t>
      </w:r>
    </w:p>
    <w:p w:rsidR="00AB1BB3" w:rsidRDefault="00AB1BB3">
      <w:pPr>
        <w:pStyle w:val="SchApara"/>
      </w:pPr>
      <w:r>
        <w:tab/>
        <w:t>(b)</w:t>
      </w:r>
      <w:r>
        <w:tab/>
        <w:t>if the service is mounted on a roof—the distance from the top of the service to the closest point of the roof is not more than 1.5m; and</w:t>
      </w:r>
    </w:p>
    <w:p w:rsidR="00AB1BB3" w:rsidRDefault="00AB1BB3">
      <w:pPr>
        <w:pStyle w:val="SchApara"/>
      </w:pPr>
      <w:r>
        <w:tab/>
        <w:t>(c)</w:t>
      </w:r>
      <w:r>
        <w:tab/>
        <w:t>if the service is mounted on the ground—no part of the service is between a front boundary and a building line for the block; and</w:t>
      </w:r>
    </w:p>
    <w:p w:rsidR="00AB1BB3" w:rsidRDefault="00AB1BB3">
      <w:pPr>
        <w:pStyle w:val="SchApara"/>
        <w:keepNext/>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keepNext/>
      </w:pPr>
      <w:r>
        <w:rPr>
          <w:b/>
          <w:i/>
        </w:rPr>
        <w:t>service</w:t>
      </w:r>
      <w:r>
        <w:t>—</w:t>
      </w:r>
    </w:p>
    <w:p w:rsidR="00AB1BB3" w:rsidRDefault="00AB1BB3">
      <w:pPr>
        <w:pStyle w:val="aDefpara"/>
      </w:pPr>
      <w:r>
        <w:tab/>
        <w:t>(a)</w:t>
      </w:r>
      <w:r>
        <w:tab/>
        <w:t xml:space="preserve">means a photovoltaic panel, solar water heater, air conditioner or evaporative cooler; </w:t>
      </w:r>
      <w:r>
        <w:rPr>
          <w:noProof/>
        </w:rPr>
        <w:t xml:space="preserve">and </w:t>
      </w:r>
    </w:p>
    <w:p w:rsidR="00AB1BB3" w:rsidRDefault="00AB1BB3">
      <w:pPr>
        <w:pStyle w:val="aDefpara"/>
      </w:pPr>
      <w:r>
        <w:tab/>
        <w:t>(b)</w:t>
      </w:r>
      <w:r>
        <w:tab/>
      </w:r>
      <w:r>
        <w:rPr>
          <w:noProof/>
        </w:rPr>
        <w:t xml:space="preserve">includes the support structures (if any) for the panel, heater, </w:t>
      </w:r>
      <w:r>
        <w:t>air conditioner or evaporative cooler.</w:t>
      </w:r>
    </w:p>
    <w:p w:rsidR="00AB1BB3" w:rsidRDefault="00AB1BB3">
      <w:pPr>
        <w:pStyle w:val="aDef"/>
      </w:pPr>
      <w:r>
        <w:rPr>
          <w:b/>
          <w:i/>
        </w:rPr>
        <w:t>solar water heater</w:t>
      </w:r>
      <w:r>
        <w:t xml:space="preserve">—see the </w:t>
      </w:r>
      <w:r>
        <w:rPr>
          <w:i/>
          <w:iCs/>
        </w:rPr>
        <w:t>Building (General) Regulation 2008</w:t>
      </w:r>
      <w:r>
        <w:t>, schedule 1, section 1.1.</w:t>
      </w:r>
    </w:p>
    <w:p w:rsidR="00AB1BB3" w:rsidRDefault="00AB1BB3">
      <w:pPr>
        <w:pStyle w:val="Schclauseheading"/>
      </w:pPr>
      <w:bookmarkStart w:id="170" w:name="_Toc271706522"/>
      <w:r w:rsidRPr="00551DA1">
        <w:rPr>
          <w:rStyle w:val="CharSectNo"/>
        </w:rPr>
        <w:t>1.28</w:t>
      </w:r>
      <w:r>
        <w:tab/>
      </w:r>
      <w:r>
        <w:rPr>
          <w:szCs w:val="24"/>
        </w:rPr>
        <w:t>Buildings—external switchboards</w:t>
      </w:r>
      <w:bookmarkEnd w:id="170"/>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clauseheading"/>
      </w:pPr>
      <w:bookmarkStart w:id="171" w:name="_Toc271706523"/>
      <w:r w:rsidRPr="00551DA1">
        <w:rPr>
          <w:rStyle w:val="CharSectNo"/>
        </w:rPr>
        <w:t>1.29</w:t>
      </w:r>
      <w:r>
        <w:tab/>
        <w:t>Buildings—external area lighting</w:t>
      </w:r>
      <w:bookmarkEnd w:id="171"/>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iCs/>
        </w:rPr>
        <w:t>Note 3</w:t>
      </w:r>
      <w:r>
        <w:rPr>
          <w:i/>
          <w:iCs/>
        </w:rPr>
        <w:tab/>
      </w:r>
      <w:r>
        <w:t xml:space="preserve">Other laws, including the </w:t>
      </w:r>
      <w:r>
        <w:rPr>
          <w:i/>
          <w:iCs/>
        </w:rPr>
        <w:t>Environment Protection Act 1997</w:t>
      </w:r>
      <w:r>
        <w:t xml:space="preserve"> (see dict, def </w:t>
      </w:r>
      <w:r>
        <w:rPr>
          <w:b/>
          <w:bCs/>
          <w:i/>
          <w:iC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Pr>
          <w:b/>
          <w:i/>
        </w:rPr>
        <w:t>area lighting</w:t>
      </w:r>
      <w:r>
        <w:t xml:space="preserve"> means lighting to assist people to avoid obstacles while moving around the exterior of a building.</w:t>
      </w:r>
    </w:p>
    <w:p w:rsidR="00AB1BB3" w:rsidRDefault="00AB1BB3">
      <w:pPr>
        <w:pStyle w:val="Schclauseheading"/>
        <w:rPr>
          <w:szCs w:val="24"/>
        </w:rPr>
      </w:pPr>
      <w:bookmarkStart w:id="172" w:name="_Toc271706524"/>
      <w:r w:rsidRPr="00551DA1">
        <w:rPr>
          <w:rStyle w:val="CharSectNo"/>
        </w:rPr>
        <w:t>1.30</w:t>
      </w:r>
      <w:r>
        <w:rPr>
          <w:szCs w:val="24"/>
        </w:rPr>
        <w:tab/>
        <w:t>Residential leases—driveway crossings of road verges</w:t>
      </w:r>
      <w:bookmarkEnd w:id="172"/>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rsidR="00AB1BB3" w:rsidRDefault="00AB1BB3">
      <w:pPr>
        <w:pStyle w:val="SchApara"/>
      </w:pPr>
      <w:r>
        <w:tab/>
        <w:t>(c)</w:t>
      </w:r>
      <w:r>
        <w:tab/>
        <w:t>the chief executive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Residential lease</w:t>
      </w:r>
      <w:r>
        <w:t>—see the Act, s 234.</w:t>
      </w:r>
    </w:p>
    <w:p w:rsidR="00AB1BB3" w:rsidRDefault="00AB1BB3">
      <w:pPr>
        <w:pStyle w:val="SchAmain"/>
        <w:keepNext/>
      </w:pPr>
      <w:r>
        <w:tab/>
        <w:t>(2)</w:t>
      </w:r>
      <w:r>
        <w:tab/>
        <w:t>In this section:</w:t>
      </w:r>
    </w:p>
    <w:p w:rsidR="00AB1BB3" w:rsidRDefault="00AB1BB3">
      <w:pPr>
        <w:pStyle w:val="aDef"/>
        <w:keepNext/>
      </w:pPr>
      <w:r>
        <w:rPr>
          <w:b/>
          <w:i/>
        </w:rPr>
        <w:t>road verge</w:t>
      </w:r>
      <w:r>
        <w:t xml:space="preserve"> means the area between the trafficable part of a road and the boundary of a lease adjacent to the road.</w:t>
      </w:r>
    </w:p>
    <w:p w:rsidR="00AB1BB3" w:rsidRDefault="00AB1BB3">
      <w:pPr>
        <w:pStyle w:val="aNote"/>
      </w:pPr>
      <w:r>
        <w:rPr>
          <w:i/>
        </w:rPr>
        <w:t>Note</w:t>
      </w:r>
      <w:r>
        <w:rPr>
          <w:i/>
        </w:rPr>
        <w:tab/>
      </w:r>
      <w:r>
        <w:t>This item does not apply to that part of a driveway that is on the residential lease, but other provisions in this schedule might apply to that part of a driveway.</w:t>
      </w:r>
    </w:p>
    <w:p w:rsidR="00463880" w:rsidRDefault="00463880" w:rsidP="00463880">
      <w:pPr>
        <w:pStyle w:val="AH5Sec"/>
      </w:pPr>
      <w:bookmarkStart w:id="173" w:name="_Toc271706525"/>
      <w:r w:rsidRPr="00551DA1">
        <w:rPr>
          <w:rStyle w:val="CharSectNo"/>
        </w:rPr>
        <w:t>1.30A</w:t>
      </w:r>
      <w:r>
        <w:tab/>
      </w:r>
      <w:r w:rsidRPr="00C70E1A">
        <w:t>Re</w:t>
      </w:r>
      <w:r>
        <w:t xml:space="preserve">sealing </w:t>
      </w:r>
      <w:r w:rsidRPr="00C70E1A">
        <w:t>existing</w:t>
      </w:r>
      <w:r>
        <w:t xml:space="preserve"> driveways</w:t>
      </w:r>
      <w:bookmarkEnd w:id="173"/>
    </w:p>
    <w:p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rsidR="00463880" w:rsidRDefault="00463880" w:rsidP="00463880">
      <w:pPr>
        <w:pStyle w:val="Apara"/>
      </w:pPr>
      <w:r>
        <w:tab/>
        <w:t>(a)</w:t>
      </w:r>
      <w:r>
        <w:tab/>
        <w:t>1 or more of the following materials is used:</w:t>
      </w:r>
    </w:p>
    <w:p w:rsidR="00463880" w:rsidRDefault="00463880" w:rsidP="00463880">
      <w:pPr>
        <w:pStyle w:val="Asubpara"/>
      </w:pPr>
      <w:r>
        <w:tab/>
        <w:t>(i)</w:t>
      </w:r>
      <w:r>
        <w:tab/>
      </w:r>
      <w:r w:rsidRPr="00681432">
        <w:t>concrete (including coloured or patterned concrete)</w:t>
      </w:r>
      <w:r>
        <w:t>;</w:t>
      </w:r>
    </w:p>
    <w:p w:rsidR="00463880" w:rsidRDefault="00463880" w:rsidP="00463880">
      <w:pPr>
        <w:pStyle w:val="Asubpara"/>
      </w:pPr>
      <w:r>
        <w:tab/>
        <w:t>(ii)</w:t>
      </w:r>
      <w:r>
        <w:tab/>
        <w:t>bitumen;</w:t>
      </w:r>
    </w:p>
    <w:p w:rsidR="00463880" w:rsidRDefault="00463880" w:rsidP="00463880">
      <w:pPr>
        <w:pStyle w:val="Asubpara"/>
      </w:pPr>
      <w:r>
        <w:tab/>
        <w:t>(iii)</w:t>
      </w:r>
      <w:r>
        <w:tab/>
        <w:t>pavers</w:t>
      </w:r>
      <w:r w:rsidRPr="00F13B1E">
        <w:t>,</w:t>
      </w:r>
      <w:r>
        <w:t xml:space="preserve"> including bricks;</w:t>
      </w:r>
    </w:p>
    <w:p w:rsidR="00463880" w:rsidRDefault="00463880" w:rsidP="00463880">
      <w:pPr>
        <w:pStyle w:val="Asubpara"/>
      </w:pPr>
      <w:r>
        <w:tab/>
        <w:t>(iv)</w:t>
      </w:r>
      <w:r>
        <w:tab/>
        <w:t>timber;</w:t>
      </w:r>
    </w:p>
    <w:p w:rsidR="00463880" w:rsidRDefault="00463880" w:rsidP="00463880">
      <w:pPr>
        <w:pStyle w:val="Asubpara"/>
      </w:pPr>
      <w:r>
        <w:tab/>
        <w:t>(v)</w:t>
      </w:r>
      <w:r>
        <w:tab/>
        <w:t>grass, including stabilising treatment; and</w:t>
      </w:r>
    </w:p>
    <w:p w:rsidR="00463880" w:rsidRDefault="00463880" w:rsidP="00463880">
      <w:pPr>
        <w:pStyle w:val="Apara"/>
      </w:pPr>
      <w:r>
        <w:tab/>
        <w:t>(b)</w:t>
      </w:r>
      <w:r>
        <w:tab/>
        <w:t>the designated development complies with th</w:t>
      </w:r>
      <w:r w:rsidRPr="0010238C">
        <w:t>e g</w:t>
      </w:r>
      <w:r>
        <w:t>eneral exemption criteria that are applicable to the development.</w:t>
      </w:r>
    </w:p>
    <w:p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rsidR="00AB1BB3" w:rsidRDefault="00AB1BB3">
      <w:pPr>
        <w:pStyle w:val="AH5Sec"/>
      </w:pPr>
      <w:bookmarkStart w:id="174" w:name="_Toc271706526"/>
      <w:r w:rsidRPr="00551DA1">
        <w:rPr>
          <w:rStyle w:val="CharSectNo"/>
        </w:rPr>
        <w:t>1.31</w:t>
      </w:r>
      <w:r>
        <w:tab/>
        <w:t>Temporary buildings and structures</w:t>
      </w:r>
      <w:bookmarkEnd w:id="174"/>
    </w:p>
    <w:p w:rsidR="00AB1BB3" w:rsidRDefault="00AB1BB3">
      <w:pPr>
        <w:pStyle w:val="Amain"/>
      </w:pPr>
      <w:r>
        <w:tab/>
        <w:t>(1)</w:t>
      </w:r>
      <w:r>
        <w:tab/>
        <w:t>In this section:</w:t>
      </w:r>
    </w:p>
    <w:p w:rsidR="00AB1BB3" w:rsidRDefault="00AB1BB3">
      <w:pPr>
        <w:pStyle w:val="aDef"/>
      </w:pPr>
      <w:r>
        <w:rPr>
          <w:b/>
          <w:bCs/>
          <w:i/>
          <w:iCs/>
        </w:rPr>
        <w:t>event</w:t>
      </w:r>
      <w:r>
        <w:t xml:space="preserve"> means a fair, circus, carnival, celebration, market, show, concert, display, exhibition, competition, training event, recreational event or publicity event or similar activity.</w:t>
      </w:r>
    </w:p>
    <w:p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Pr="00C70E1A">
        <w:t>—see s 1.10.</w:t>
      </w:r>
    </w:p>
    <w:p w:rsidR="00AB1BB3" w:rsidRDefault="00AB1BB3">
      <w:pPr>
        <w:pStyle w:val="Amain"/>
      </w:pPr>
      <w:r>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pPr>
        <w:pStyle w:val="Apara"/>
      </w:pPr>
      <w:r>
        <w:tab/>
        <w:t>(d)</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Pr="00551DA1" w:rsidRDefault="00AB1BB3">
      <w:pPr>
        <w:pStyle w:val="AH3Div"/>
      </w:pPr>
      <w:bookmarkStart w:id="175" w:name="_Toc271706527"/>
      <w:r w:rsidRPr="00551DA1">
        <w:rPr>
          <w:rStyle w:val="CharDivNo"/>
        </w:rPr>
        <w:t>Division 1.3.2</w:t>
      </w:r>
      <w:r>
        <w:tab/>
      </w:r>
      <w:r w:rsidRPr="00551DA1">
        <w:rPr>
          <w:rStyle w:val="CharDivText"/>
        </w:rPr>
        <w:t>Exempt developments—non-habitable buildings and structures</w:t>
      </w:r>
      <w:bookmarkEnd w:id="175"/>
    </w:p>
    <w:p w:rsidR="00AB1BB3" w:rsidRDefault="00AB1BB3">
      <w:pPr>
        <w:pStyle w:val="AH4SubDiv"/>
      </w:pPr>
      <w:bookmarkStart w:id="176" w:name="_Toc271706528"/>
      <w:r>
        <w:t>Subdivision 1.3.2.1</w:t>
      </w:r>
      <w:r>
        <w:tab/>
        <w:t>Preliminary</w:t>
      </w:r>
      <w:bookmarkEnd w:id="176"/>
    </w:p>
    <w:p w:rsidR="00AB1BB3" w:rsidRDefault="00AB1BB3">
      <w:pPr>
        <w:pStyle w:val="AH5Sec"/>
      </w:pPr>
      <w:bookmarkStart w:id="177" w:name="_Toc271706529"/>
      <w:r w:rsidRPr="00551DA1">
        <w:rPr>
          <w:rStyle w:val="CharSectNo"/>
        </w:rPr>
        <w:t>1.40</w:t>
      </w:r>
      <w:r>
        <w:tab/>
        <w:t xml:space="preserve">Meaning of </w:t>
      </w:r>
      <w:r>
        <w:rPr>
          <w:i/>
          <w:iCs/>
        </w:rPr>
        <w:t>class 10a building</w:t>
      </w:r>
      <w:r>
        <w:t>—div 1.3.2</w:t>
      </w:r>
      <w:bookmarkEnd w:id="177"/>
    </w:p>
    <w:p w:rsidR="00AB1BB3" w:rsidRDefault="00AB1BB3">
      <w:pPr>
        <w:pStyle w:val="Amainreturn"/>
        <w:keepNext/>
      </w:pPr>
      <w:r>
        <w:t>In this division:</w:t>
      </w:r>
    </w:p>
    <w:p w:rsidR="00AB1BB3" w:rsidRDefault="00AB1BB3">
      <w:pPr>
        <w:pStyle w:val="aDef"/>
        <w:keepNext/>
      </w:pPr>
      <w:r>
        <w:rPr>
          <w:b/>
          <w:bCs/>
          <w:i/>
          <w:iC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Pr>
          <w:i/>
        </w:rPr>
        <w:t>Note 1</w:t>
      </w:r>
      <w:r>
        <w:rPr>
          <w:i/>
        </w:rPr>
        <w:tab/>
      </w:r>
      <w:r>
        <w:rPr>
          <w:b/>
          <w:i/>
        </w:rPr>
        <w:t>Class</w:t>
      </w:r>
      <w:r>
        <w:t>, for a building or structure, means the class of building or structure under the building code (see dict).</w:t>
      </w:r>
    </w:p>
    <w:p w:rsidR="00AB1BB3" w:rsidRDefault="00AB1BB3">
      <w:pPr>
        <w:pStyle w:val="aNote"/>
      </w:pPr>
      <w:r>
        <w:rPr>
          <w:i/>
          <w:iCs/>
        </w:rPr>
        <w:t>Note 2</w:t>
      </w:r>
      <w:r>
        <w:rPr>
          <w:i/>
          <w:iCs/>
        </w:rPr>
        <w:tab/>
      </w:r>
      <w:r>
        <w:t>A swimming pool is not a class 10a building (see building code).</w:t>
      </w:r>
    </w:p>
    <w:p w:rsidR="00AB1BB3" w:rsidRDefault="00AB1BB3">
      <w:pPr>
        <w:pStyle w:val="AH5Sec"/>
      </w:pPr>
      <w:bookmarkStart w:id="178" w:name="_Toc271706530"/>
      <w:r w:rsidRPr="00551DA1">
        <w:rPr>
          <w:rStyle w:val="CharSectNo"/>
        </w:rPr>
        <w:t>1.41</w:t>
      </w:r>
      <w:r>
        <w:tab/>
        <w:t>Class 10 buildings and structures—2nd exempt building or structure within boundary clearance area</w:t>
      </w:r>
      <w:bookmarkEnd w:id="178"/>
    </w:p>
    <w:p w:rsidR="00AB1BB3" w:rsidRDefault="00AB1BB3">
      <w:pPr>
        <w:pStyle w:val="Amain"/>
      </w:pPr>
      <w:r>
        <w:tab/>
        <w:t>(1)</w:t>
      </w:r>
      <w:r>
        <w:tab/>
        <w:t>In this section:</w:t>
      </w:r>
    </w:p>
    <w:p w:rsidR="00AB1BB3" w:rsidRDefault="00AB1BB3">
      <w:pPr>
        <w:pStyle w:val="aDef"/>
      </w:pPr>
      <w:r>
        <w:rPr>
          <w:b/>
          <w:bCs/>
          <w:i/>
          <w:iCs/>
        </w:rPr>
        <w:t>boundary clearance area</w:t>
      </w:r>
      <w:r>
        <w:t>, for a side boundary or rear boundary of a block, means the area between the boundary and a line drawn 1.5m inside the block and parallel to the boundary.</w:t>
      </w:r>
    </w:p>
    <w:p w:rsidR="00AB1BB3" w:rsidRDefault="00AB1BB3">
      <w:pPr>
        <w:pStyle w:val="aDef"/>
      </w:pPr>
      <w:r>
        <w:rPr>
          <w:b/>
          <w:bCs/>
          <w:i/>
          <w:iCs/>
        </w:rPr>
        <w:t>class 10 building or structure</w:t>
      </w:r>
      <w:r>
        <w:t xml:space="preserve"> does not include a sign installed on land.</w:t>
      </w:r>
    </w:p>
    <w:p w:rsidR="00AB1BB3" w:rsidRDefault="00AB1BB3">
      <w:pPr>
        <w:pStyle w:val="aDef"/>
        <w:rPr>
          <w:b/>
          <w:bCs/>
          <w:i/>
          <w:iCs/>
        </w:rPr>
      </w:pPr>
      <w:r>
        <w:rPr>
          <w:b/>
          <w:bCs/>
          <w:i/>
          <w:iC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Pr>
          <w:b/>
          <w:bCs/>
          <w:i/>
          <w:iCs/>
        </w:rPr>
        <w:t>2nd thing</w:t>
      </w:r>
      <w:r>
        <w:t>) in a boundary clearance area of a block if—</w:t>
      </w:r>
    </w:p>
    <w:p w:rsidR="00AB1BB3" w:rsidRDefault="00AB1BB3">
      <w:pPr>
        <w:pStyle w:val="Apara"/>
      </w:pPr>
      <w:r>
        <w:tab/>
        <w:t>(a)</w:t>
      </w:r>
      <w:r>
        <w:tab/>
        <w:t xml:space="preserve">an existing class 10 building or structure (the </w:t>
      </w:r>
      <w:r>
        <w:rPr>
          <w:b/>
          <w:bCs/>
          <w:i/>
          <w:iC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79" w:name="_Toc271706531"/>
      <w:r>
        <w:t>Subdivision 1.3.2.2</w:t>
      </w:r>
      <w:r>
        <w:tab/>
        <w:t>Class 10a buildings</w:t>
      </w:r>
      <w:bookmarkEnd w:id="179"/>
    </w:p>
    <w:p w:rsidR="00AB1BB3" w:rsidRDefault="00AB1BB3">
      <w:pPr>
        <w:pStyle w:val="AH5Sec"/>
      </w:pPr>
      <w:bookmarkStart w:id="180" w:name="_Toc271706532"/>
      <w:r w:rsidRPr="00551DA1">
        <w:rPr>
          <w:rStyle w:val="CharSectNo"/>
        </w:rPr>
        <w:t>1.45</w:t>
      </w:r>
      <w:r>
        <w:tab/>
        <w:t>Roofed class 10a buildings—enclosed or open on 1 side</w:t>
      </w:r>
      <w:bookmarkEnd w:id="180"/>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4235D4" w:rsidRDefault="004235D4" w:rsidP="004235D4">
      <w:pPr>
        <w:pStyle w:val="Apara"/>
      </w:pPr>
      <w:r>
        <w:tab/>
        <w:t>(c)</w:t>
      </w:r>
      <w:r>
        <w:tab/>
        <w:t>the height of the building is</w:t>
      </w:r>
      <w:r w:rsidRPr="00FB0759">
        <w:t xml:space="preserve"> </w:t>
      </w:r>
      <w:r>
        <w:t>not more than—</w:t>
      </w:r>
    </w:p>
    <w:p w:rsidR="004235D4" w:rsidRDefault="00685A8E" w:rsidP="004235D4">
      <w:pPr>
        <w:pStyle w:val="Asubpara"/>
      </w:pPr>
      <w:r>
        <w:tab/>
        <w:t>(i)</w:t>
      </w:r>
      <w:r>
        <w:tab/>
        <w:t>if subsection (2</w:t>
      </w:r>
      <w:r w:rsidR="004235D4">
        <w:t>) applies—4m above natural ground level; or</w:t>
      </w:r>
    </w:p>
    <w:p w:rsidR="004235D4" w:rsidRDefault="004235D4" w:rsidP="004235D4">
      <w:pPr>
        <w:pStyle w:val="Asubpara"/>
      </w:pPr>
      <w:r>
        <w:tab/>
        <w:t>(ii)</w:t>
      </w:r>
      <w:r>
        <w:tab/>
        <w:t>in any other case—3m above natural ground level; and</w:t>
      </w:r>
    </w:p>
    <w:p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—see the territory plan (13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rsidR="00D10CD1" w:rsidRPr="003C1DB3" w:rsidRDefault="00D10CD1" w:rsidP="00D10CD1">
      <w:pPr>
        <w:pStyle w:val="Apara"/>
      </w:pPr>
      <w:r>
        <w:tab/>
      </w:r>
      <w:r w:rsidRPr="003C1DB3">
        <w:t>(a)</w:t>
      </w:r>
      <w:r w:rsidRPr="003C1DB3">
        <w:tab/>
        <w:t>is more than 3m above natural ground level; but</w:t>
      </w:r>
    </w:p>
    <w:p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685A8E">
      <w:pPr>
        <w:pStyle w:val="Amain"/>
      </w:pPr>
      <w:r>
        <w:tab/>
        <w:t>(3</w:t>
      </w:r>
      <w:r w:rsidR="00AB1BB3">
        <w:t>)</w:t>
      </w:r>
      <w:r w:rsidR="00AB1BB3">
        <w:tab/>
        <w:t>In this section:</w:t>
      </w:r>
    </w:p>
    <w:p w:rsidR="00AB1BB3" w:rsidRDefault="00AB1BB3">
      <w:pPr>
        <w:pStyle w:val="aDef"/>
      </w:pPr>
      <w:r>
        <w:rPr>
          <w:b/>
          <w:i/>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Pr>
          <w:i/>
          <w:iCs/>
        </w:rPr>
        <w:t>Note 1</w:t>
      </w:r>
      <w:r>
        <w:rPr>
          <w:i/>
          <w:iCs/>
        </w:rPr>
        <w:tab/>
      </w:r>
      <w:r>
        <w:rPr>
          <w:b/>
          <w:bCs/>
          <w:i/>
          <w:iCs/>
        </w:rPr>
        <w:t>Building line</w:t>
      </w:r>
      <w:r>
        <w:t xml:space="preserve"> and </w:t>
      </w:r>
      <w:r>
        <w:rPr>
          <w:b/>
          <w:bCs/>
          <w:i/>
          <w:iCs/>
        </w:rPr>
        <w:t>front boundary</w:t>
      </w:r>
      <w:r>
        <w:t>—see the territory plan (13 Definitions).</w:t>
      </w:r>
    </w:p>
    <w:p w:rsidR="00AB1BB3" w:rsidRDefault="00AB1BB3">
      <w:pPr>
        <w:pStyle w:val="aNotepar"/>
      </w:pPr>
      <w:r>
        <w:rPr>
          <w:i/>
        </w:rPr>
        <w:t>Note 2</w:t>
      </w:r>
      <w:r>
        <w:rPr>
          <w:i/>
        </w:rPr>
        <w:tab/>
      </w:r>
      <w:r>
        <w:rPr>
          <w:b/>
          <w:bCs/>
          <w:i/>
          <w:iCs/>
        </w:rPr>
        <w:t>Plan area</w:t>
      </w:r>
      <w:r>
        <w:t>—see the dictionary.</w:t>
      </w:r>
    </w:p>
    <w:p w:rsidR="00AB1BB3" w:rsidRDefault="00AB1BB3">
      <w:pPr>
        <w:pStyle w:val="aDef"/>
        <w:keepNext/>
      </w:pPr>
      <w:r>
        <w:rPr>
          <w:b/>
          <w:bCs/>
          <w:i/>
          <w:iCs/>
        </w:rPr>
        <w:t>size limitation</w:t>
      </w:r>
      <w:r>
        <w:t>, for a building in relation to a block, means—</w:t>
      </w:r>
    </w:p>
    <w:p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rsidR="00AB1BB3" w:rsidRDefault="00AB1BB3">
      <w:pPr>
        <w:pStyle w:val="AH5Sec"/>
      </w:pPr>
      <w:bookmarkStart w:id="181" w:name="_Toc271706533"/>
      <w:r w:rsidRPr="00551DA1">
        <w:rPr>
          <w:rStyle w:val="CharSectNo"/>
        </w:rPr>
        <w:t>1.46</w:t>
      </w:r>
      <w:r>
        <w:tab/>
        <w:t>Roofed class 10a buildings—unenclosed or partially open</w:t>
      </w:r>
      <w:bookmarkEnd w:id="181"/>
    </w:p>
    <w:p w:rsidR="00AB1BB3" w:rsidRDefault="00685A8E" w:rsidP="00685A8E">
      <w:pPr>
        <w:pStyle w:val="Amain"/>
      </w:pPr>
      <w:r>
        <w:tab/>
        <w:t>(1)</w:t>
      </w:r>
      <w:r>
        <w:tab/>
      </w:r>
      <w:r w:rsidR="00AB1BB3">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4A260E" w:rsidRPr="003C1DB3" w:rsidRDefault="004A260E" w:rsidP="004A260E">
      <w:pPr>
        <w:pStyle w:val="Apara"/>
      </w:pPr>
      <w:r w:rsidRPr="003C1DB3">
        <w:tab/>
        <w:t>(b)</w:t>
      </w:r>
      <w:r w:rsidRPr="003C1DB3">
        <w:tab/>
        <w:t>the height of the building is not more than—</w:t>
      </w:r>
    </w:p>
    <w:p w:rsidR="004A260E" w:rsidRPr="003C1DB3" w:rsidRDefault="004A260E" w:rsidP="004A260E">
      <w:pPr>
        <w:pStyle w:val="Asubpara"/>
      </w:pPr>
      <w:r w:rsidRPr="003C1DB3">
        <w:tab/>
        <w:t>(i)</w:t>
      </w:r>
      <w:r w:rsidRPr="003C1DB3">
        <w:tab/>
        <w:t>if subsection (2) applies—4m above natural ground level; or</w:t>
      </w:r>
    </w:p>
    <w:p w:rsidR="004A260E" w:rsidRPr="003C1DB3" w:rsidRDefault="004A260E" w:rsidP="004A260E">
      <w:pPr>
        <w:pStyle w:val="Asubpara"/>
      </w:pPr>
      <w:r w:rsidRPr="003C1DB3">
        <w:tab/>
        <w:t>(ii)</w:t>
      </w:r>
      <w:r w:rsidRPr="003C1DB3">
        <w:tab/>
        <w:t>in any other case—3m above natural ground level; and</w:t>
      </w:r>
    </w:p>
    <w:p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(c)</w:t>
      </w:r>
      <w:r>
        <w:tab/>
        <w:t>the building—</w:t>
      </w:r>
    </w:p>
    <w:p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rsidR="00AB1BB3" w:rsidRDefault="00AB1BB3">
      <w:pPr>
        <w:pStyle w:val="aNotesubpar"/>
      </w:pPr>
      <w:r>
        <w:rPr>
          <w:i/>
          <w:iCs/>
        </w:rPr>
        <w:t>Note</w:t>
      </w:r>
      <w:r>
        <w:rPr>
          <w:i/>
          <w:iCs/>
        </w:rPr>
        <w:tab/>
      </w:r>
      <w:r>
        <w:rPr>
          <w:b/>
          <w:bCs/>
          <w:i/>
          <w:iC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B36824" w:rsidRPr="003C1DB3" w:rsidRDefault="00B36824" w:rsidP="00B36824">
      <w:pPr>
        <w:pStyle w:val="Amain"/>
      </w:pPr>
      <w:r w:rsidRPr="003C1DB3">
        <w:tab/>
        <w:t>(2)</w:t>
      </w:r>
      <w:r w:rsidRPr="003C1DB3">
        <w:tab/>
        <w:t>This subsection applies to a building that—</w:t>
      </w:r>
    </w:p>
    <w:p w:rsidR="00B36824" w:rsidRPr="003C1DB3" w:rsidRDefault="00B36824" w:rsidP="00B36824">
      <w:pPr>
        <w:pStyle w:val="Apara"/>
      </w:pPr>
      <w:r w:rsidRPr="003C1DB3">
        <w:tab/>
        <w:t>(a)</w:t>
      </w:r>
      <w:r w:rsidRPr="003C1DB3">
        <w:tab/>
        <w:t>is more than 3m above natural ground level; but</w:t>
      </w:r>
    </w:p>
    <w:p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82" w:name="_Toc271706534"/>
      <w:r w:rsidRPr="00551DA1">
        <w:rPr>
          <w:rStyle w:val="CharSectNo"/>
        </w:rPr>
        <w:t>1.47</w:t>
      </w:r>
      <w:r>
        <w:tab/>
        <w:t>Class 10a buildings—unroofed and unenclosed</w:t>
      </w:r>
      <w:bookmarkEnd w:id="182"/>
    </w:p>
    <w:p w:rsidR="00AB1BB3" w:rsidRDefault="00685A8E" w:rsidP="00685A8E">
      <w:pPr>
        <w:pStyle w:val="Amain"/>
      </w:pPr>
      <w:r>
        <w:tab/>
        <w:t>(1)</w:t>
      </w:r>
      <w:r>
        <w:tab/>
      </w:r>
      <w:r w:rsidR="00AB1BB3">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does not have a roof or any walls; and</w:t>
      </w:r>
    </w:p>
    <w:p w:rsidR="00405452" w:rsidRPr="003C1DB3" w:rsidRDefault="00405452" w:rsidP="00405452">
      <w:pPr>
        <w:pStyle w:val="Apara"/>
      </w:pPr>
      <w:r w:rsidRPr="003C1DB3">
        <w:tab/>
        <w:t>(c)</w:t>
      </w:r>
      <w:r w:rsidRPr="003C1DB3">
        <w:tab/>
        <w:t>the height of the building is not more than—</w:t>
      </w:r>
    </w:p>
    <w:p w:rsidR="00405452" w:rsidRPr="003C1DB3" w:rsidRDefault="00405452" w:rsidP="00405452">
      <w:pPr>
        <w:pStyle w:val="Asubpara"/>
      </w:pPr>
      <w:r w:rsidRPr="003C1DB3">
        <w:tab/>
        <w:t>(i)</w:t>
      </w:r>
      <w:r w:rsidRPr="003C1DB3">
        <w:tab/>
        <w:t>if subsection (2) applies—4m above natural ground level; or</w:t>
      </w:r>
    </w:p>
    <w:p w:rsidR="00405452" w:rsidRPr="003C1DB3" w:rsidRDefault="00405452" w:rsidP="00F66077">
      <w:pPr>
        <w:pStyle w:val="Asubpara"/>
        <w:keepNext/>
      </w:pPr>
      <w:r w:rsidRPr="003C1DB3">
        <w:tab/>
        <w:t>(ii)</w:t>
      </w:r>
      <w:r w:rsidRPr="003C1DB3">
        <w:tab/>
        <w:t>in any other case—3m above natural ground level; and</w:t>
      </w:r>
    </w:p>
    <w:p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3C67CC" w:rsidRPr="003C1DB3" w:rsidRDefault="003C67CC" w:rsidP="003C67CC">
      <w:pPr>
        <w:pStyle w:val="Amain"/>
      </w:pPr>
      <w:r w:rsidRPr="003C1DB3">
        <w:tab/>
        <w:t>(2)</w:t>
      </w:r>
      <w:r w:rsidRPr="003C1DB3">
        <w:tab/>
        <w:t>This subsection applies to a building that—</w:t>
      </w:r>
    </w:p>
    <w:p w:rsidR="003C67CC" w:rsidRPr="003C1DB3" w:rsidRDefault="003C67CC" w:rsidP="003C67CC">
      <w:pPr>
        <w:pStyle w:val="Apara"/>
      </w:pPr>
      <w:r w:rsidRPr="003C1DB3">
        <w:tab/>
        <w:t>(a)</w:t>
      </w:r>
      <w:r w:rsidRPr="003C1DB3">
        <w:tab/>
        <w:t>is more than 3m above natural ground level; but</w:t>
      </w:r>
    </w:p>
    <w:p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83" w:name="_Toc271706535"/>
      <w:r w:rsidRPr="00551DA1">
        <w:rPr>
          <w:rStyle w:val="CharSectNo"/>
        </w:rPr>
        <w:t>1.48</w:t>
      </w:r>
      <w:r>
        <w:tab/>
        <w:t>Class 10a buildings—external decks</w:t>
      </w:r>
      <w:bookmarkEnd w:id="183"/>
    </w:p>
    <w:p w:rsidR="00AB1BB3" w:rsidRDefault="00AB1BB3">
      <w:pPr>
        <w:pStyle w:val="Amain"/>
      </w:pPr>
      <w:r>
        <w:tab/>
        <w:t>(1)</w:t>
      </w:r>
      <w:r>
        <w:tab/>
        <w:t>In this section:</w:t>
      </w:r>
    </w:p>
    <w:p w:rsidR="00AB1BB3" w:rsidRDefault="00AB1BB3">
      <w:pPr>
        <w:pStyle w:val="aDef"/>
        <w:keepNext/>
      </w:pPr>
      <w:r>
        <w:rPr>
          <w:b/>
          <w:bCs/>
          <w:i/>
          <w:iCs/>
        </w:rPr>
        <w:t>balustrade</w:t>
      </w:r>
      <w:r>
        <w:t xml:space="preserve"> includes a barrier that acts as a balustrade.</w:t>
      </w:r>
    </w:p>
    <w:p w:rsidR="00AB1BB3" w:rsidRDefault="00AB1BB3">
      <w:pPr>
        <w:pStyle w:val="aDef"/>
        <w:keepNext/>
      </w:pPr>
      <w:r>
        <w:rPr>
          <w:b/>
          <w:bCs/>
          <w:i/>
          <w:iC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Pr>
          <w:i/>
          <w:iCs/>
        </w:rPr>
        <w:t>Note</w:t>
      </w:r>
      <w:r>
        <w:rPr>
          <w:i/>
          <w:iCs/>
        </w:rPr>
        <w:tab/>
      </w:r>
      <w:r>
        <w:rPr>
          <w:b/>
          <w:bCs/>
          <w:i/>
          <w:iCs/>
        </w:rPr>
        <w:t>Building line</w:t>
      </w:r>
      <w:r>
        <w:t xml:space="preserve">, </w:t>
      </w:r>
      <w:r>
        <w:rPr>
          <w:b/>
          <w:bCs/>
          <w:i/>
          <w:iCs/>
        </w:rPr>
        <w:t>front boundary</w:t>
      </w:r>
      <w:r>
        <w:t xml:space="preserve"> and  </w:t>
      </w:r>
      <w:r>
        <w:rPr>
          <w:b/>
          <w:bCs/>
          <w:i/>
          <w:iCs/>
        </w:rPr>
        <w:t>natural ground level</w:t>
      </w:r>
      <w:r>
        <w:t>—see the territory plan (13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if any part of the deck is 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Pr>
          <w:i/>
          <w:iCs/>
        </w:rPr>
        <w:t>Note 1</w:t>
      </w:r>
      <w:r>
        <w:rPr>
          <w:i/>
          <w:iCs/>
        </w:rPr>
        <w:tab/>
      </w:r>
      <w:r>
        <w:rPr>
          <w:b/>
          <w:bCs/>
          <w:i/>
          <w:iCs/>
        </w:rPr>
        <w:t>Designated development</w:t>
      </w:r>
      <w:r>
        <w:t>—see s 1.2.</w:t>
      </w:r>
    </w:p>
    <w:p w:rsidR="00AB1BB3" w:rsidRDefault="00AB1BB3">
      <w:pPr>
        <w:pStyle w:val="aNotepar"/>
      </w:pPr>
      <w:r>
        <w:rPr>
          <w:i/>
          <w:iCs/>
        </w:rPr>
        <w:t>Note 2</w:t>
      </w:r>
      <w:r>
        <w:rPr>
          <w:i/>
          <w:iCs/>
        </w:rPr>
        <w:tab/>
      </w:r>
      <w:r>
        <w:rPr>
          <w:b/>
          <w:bCs/>
          <w:i/>
          <w:iCs/>
        </w:rPr>
        <w:t>General exemption criteria</w:t>
      </w:r>
      <w:r>
        <w:t>—see s 1.10.</w:t>
      </w:r>
    </w:p>
    <w:p w:rsidR="00AB1BB3" w:rsidRDefault="00AB1BB3">
      <w:pPr>
        <w:pStyle w:val="AH5Sec"/>
      </w:pPr>
      <w:bookmarkStart w:id="184" w:name="_Toc271706536"/>
      <w:r w:rsidRPr="00551DA1">
        <w:rPr>
          <w:rStyle w:val="CharSectNo"/>
        </w:rPr>
        <w:t>1.49</w:t>
      </w:r>
      <w:r>
        <w:tab/>
        <w:t>Class 10a buildings—external verandahs</w:t>
      </w:r>
      <w:bookmarkEnd w:id="184"/>
    </w:p>
    <w:p w:rsidR="00AB1BB3" w:rsidRDefault="00AB1BB3">
      <w:pPr>
        <w:pStyle w:val="Amain"/>
      </w:pPr>
      <w:r>
        <w:tab/>
        <w:t>(1)</w:t>
      </w:r>
      <w:r>
        <w:tab/>
        <w:t>In this section:</w:t>
      </w:r>
    </w:p>
    <w:p w:rsidR="00AB1BB3" w:rsidRDefault="00AB1BB3">
      <w:pPr>
        <w:pStyle w:val="aDef"/>
        <w:keepNext/>
      </w:pPr>
      <w:r>
        <w:rPr>
          <w:b/>
          <w:bCs/>
          <w:i/>
          <w:iC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(c)</w:t>
      </w:r>
      <w:r>
        <w:tab/>
        <w:t>no part of the verandah is—</w:t>
      </w:r>
    </w:p>
    <w:p w:rsidR="00AB1BB3" w:rsidRDefault="00AB1BB3">
      <w:pPr>
        <w:pStyle w:val="Asubpara"/>
        <w:keepNext/>
      </w:pPr>
      <w:r>
        <w:tab/>
        <w:t>(i)</w:t>
      </w:r>
      <w:r>
        <w:tab/>
        <w:t>higher than 3m above natural ground level; or</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4SubDiv"/>
      </w:pPr>
      <w:bookmarkStart w:id="185" w:name="_Toc271706537"/>
      <w:r>
        <w:t>Subdivision 1.3.2.3</w:t>
      </w:r>
      <w:r>
        <w:tab/>
        <w:t>Class 10b structures</w:t>
      </w:r>
      <w:bookmarkEnd w:id="185"/>
    </w:p>
    <w:p w:rsidR="00AB1BB3" w:rsidRDefault="00AB1BB3">
      <w:pPr>
        <w:pStyle w:val="AH5Sec"/>
      </w:pPr>
      <w:bookmarkStart w:id="186" w:name="_Toc271706538"/>
      <w:r w:rsidRPr="00551DA1">
        <w:rPr>
          <w:rStyle w:val="CharSectNo"/>
        </w:rPr>
        <w:t>1.50</w:t>
      </w:r>
      <w:r>
        <w:tab/>
        <w:t>Class 10b structures—plan area not more than 2m</w:t>
      </w:r>
      <w:r>
        <w:rPr>
          <w:vertAlign w:val="superscript"/>
        </w:rPr>
        <w:t>2</w:t>
      </w:r>
      <w:bookmarkEnd w:id="186"/>
    </w:p>
    <w:p w:rsidR="00AB1BB3" w:rsidRDefault="00AB1BB3">
      <w:pPr>
        <w:pStyle w:val="aNote"/>
        <w:keepNext/>
      </w:pPr>
      <w:r>
        <w:rPr>
          <w:i/>
          <w:iCs/>
        </w:rPr>
        <w:t>Note</w:t>
      </w:r>
      <w:r>
        <w:rPr>
          <w:i/>
          <w:iC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pPr>
        <w:pStyle w:val="Asubpara"/>
      </w:pPr>
      <w:r>
        <w:tab/>
        <w:t>(ii)</w:t>
      </w:r>
      <w:r>
        <w:tab/>
        <w:t>higher than 1.85m above natural ground level; and</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para"/>
      </w:pPr>
      <w:r>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87" w:name="_Toc271706539"/>
      <w:r w:rsidRPr="00551DA1">
        <w:rPr>
          <w:rStyle w:val="CharSectNo"/>
        </w:rPr>
        <w:t>1.51</w:t>
      </w:r>
      <w:r>
        <w:tab/>
        <w:t>Fences and freestanding walls generally</w:t>
      </w:r>
      <w:bookmarkEnd w:id="187"/>
    </w:p>
    <w:p w:rsidR="00AB1BB3" w:rsidRDefault="00AB1BB3">
      <w:pPr>
        <w:pStyle w:val="Amain"/>
        <w:keepNext/>
      </w:pPr>
      <w:r>
        <w:tab/>
        <w:t>(1)</w:t>
      </w:r>
      <w:r>
        <w:tab/>
        <w:t>In this section:</w:t>
      </w:r>
    </w:p>
    <w:p w:rsidR="00AB1BB3" w:rsidRDefault="00AB1BB3">
      <w:pPr>
        <w:pStyle w:val="aDef"/>
        <w:keepNext/>
        <w:rPr>
          <w:lang w:val="en-US"/>
        </w:rPr>
      </w:pPr>
      <w:r>
        <w:rPr>
          <w:b/>
          <w:bCs/>
          <w:i/>
          <w:iCs/>
          <w:lang w:val="en-U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Pr>
          <w:i/>
          <w:lang w:val="en-US"/>
        </w:rPr>
        <w:t>Note</w:t>
      </w:r>
      <w:r>
        <w:rPr>
          <w:i/>
          <w:lang w:val="en-U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rsidP="00F66077">
      <w:pPr>
        <w:pStyle w:val="aDef"/>
        <w:keepNext/>
      </w:pPr>
      <w:r>
        <w:rPr>
          <w:b/>
          <w:bCs/>
          <w:i/>
          <w:iC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Pr>
          <w:b/>
          <w:i/>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keepNext/>
      </w:pPr>
      <w:r>
        <w:tab/>
        <w:t>(b)</w:t>
      </w:r>
      <w:r>
        <w:tab/>
        <w:t>no part of the fence or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keepNext/>
      </w:pPr>
      <w:r>
        <w:rPr>
          <w:i/>
          <w:iCs/>
        </w:rPr>
        <w:t>Note 2</w:t>
      </w:r>
      <w:r>
        <w:rPr>
          <w:i/>
          <w:iCs/>
        </w:rPr>
        <w:tab/>
      </w:r>
      <w:r>
        <w:rPr>
          <w:b/>
          <w:bCs/>
          <w:i/>
          <w:iCs/>
        </w:rPr>
        <w:t>General exemption criteria</w:t>
      </w:r>
      <w:r>
        <w:t>—see s 1.10.</w:t>
      </w:r>
    </w:p>
    <w:p w:rsidR="00AB1BB3" w:rsidRDefault="00AB1BB3">
      <w:pPr>
        <w:pStyle w:val="Schclauseheading"/>
      </w:pPr>
      <w:bookmarkStart w:id="188" w:name="_Toc271706540"/>
      <w:r w:rsidRPr="00551DA1">
        <w:rPr>
          <w:rStyle w:val="CharSectNo"/>
        </w:rPr>
        <w:t>1.52</w:t>
      </w:r>
      <w:r>
        <w:tab/>
        <w:t>Basic open space boundary fences</w:t>
      </w:r>
      <w:bookmarkEnd w:id="188"/>
    </w:p>
    <w:p w:rsidR="00AB1BB3" w:rsidRDefault="00AB1BB3">
      <w:pPr>
        <w:pStyle w:val="aNote"/>
      </w:pPr>
      <w:r>
        <w:rPr>
          <w:i/>
        </w:rPr>
        <w:t>Note</w:t>
      </w:r>
      <w:r>
        <w:rPr>
          <w:i/>
        </w:rPr>
        <w:tab/>
      </w:r>
      <w:r>
        <w:rPr>
          <w:iCs/>
        </w:rPr>
        <w:t xml:space="preserve">The Act, s 416A defines </w:t>
      </w:r>
      <w:r>
        <w:rPr>
          <w:b/>
          <w:i/>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Pr>
          <w:i/>
        </w:rPr>
        <w:t>Note</w:t>
      </w:r>
      <w:r>
        <w:rPr>
          <w:i/>
        </w:rPr>
        <w:tab/>
      </w:r>
      <w:r>
        <w:rPr>
          <w:b/>
          <w:bCs/>
          <w:i/>
          <w:iCs/>
        </w:rPr>
        <w:t>Basic paling fence</w:t>
      </w:r>
      <w:r>
        <w:t>—see the Act,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pPr>
        <w:pStyle w:val="Apara"/>
      </w:pPr>
      <w:r>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Pr>
          <w:i/>
          <w:iCs/>
        </w:rPr>
        <w:t>Colour Standards for General Purposes</w:t>
      </w:r>
      <w:r>
        <w:t>) mentioned in part 1.4 (Permitted open space boundary fence colours); and</w:t>
      </w:r>
    </w:p>
    <w:p w:rsidR="00AB1BB3" w:rsidRDefault="00AB1BB3">
      <w:pPr>
        <w:pStyle w:val="Asubpara"/>
      </w:pPr>
      <w:r>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Pr>
          <w:b/>
          <w:i/>
        </w:rPr>
        <w:t>development requirement</w:t>
      </w:r>
      <w:r>
        <w:t>—see the Act, section 416A.</w:t>
      </w:r>
    </w:p>
    <w:p w:rsidR="00AB1BB3" w:rsidRDefault="00AB1BB3">
      <w:pPr>
        <w:pStyle w:val="AH5Sec"/>
      </w:pPr>
      <w:bookmarkStart w:id="189" w:name="_Toc271706541"/>
      <w:r w:rsidRPr="00551DA1">
        <w:rPr>
          <w:rStyle w:val="CharSectNo"/>
        </w:rPr>
        <w:t>1.53</w:t>
      </w:r>
      <w:r>
        <w:tab/>
        <w:t>Retaining walls</w:t>
      </w:r>
      <w:bookmarkEnd w:id="189"/>
    </w:p>
    <w:p w:rsidR="00AB1BB3" w:rsidRDefault="00AB1BB3">
      <w:pPr>
        <w:pStyle w:val="SchAmain"/>
      </w:pPr>
      <w:r>
        <w:tab/>
        <w:t>(1)</w:t>
      </w:r>
      <w:r>
        <w:tab/>
        <w:t>A designated development for a retaining wall on a block if—</w:t>
      </w:r>
    </w:p>
    <w:p w:rsidR="00AB1BB3" w:rsidRDefault="00AB1BB3" w:rsidP="00F66077">
      <w:pPr>
        <w:pStyle w:val="Apara"/>
        <w:keepNext/>
      </w:pPr>
      <w:r>
        <w:tab/>
        <w:t>(a)</w:t>
      </w:r>
      <w:r>
        <w:tab/>
        <w:t>no part of the retaining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pPr>
        <w:pStyle w:val="Asubpara"/>
      </w:pPr>
      <w:r>
        <w:tab/>
        <w:t>(iii)</w:t>
      </w:r>
      <w:r>
        <w:tab/>
        <w:t>if it is a combination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Pr>
          <w:i/>
        </w:rPr>
        <w:t>Note</w:t>
      </w:r>
      <w:r>
        <w:rPr>
          <w:i/>
        </w:rPr>
        <w:tab/>
      </w:r>
      <w:r>
        <w:rPr>
          <w:b/>
          <w:bCs/>
          <w:i/>
          <w:iCs/>
        </w:rPr>
        <w:t>Natural ground level</w:t>
      </w:r>
      <w:r>
        <w:t>—see the territory plan (13 Definitions).</w:t>
      </w:r>
    </w:p>
    <w:p w:rsidR="00AB1BB3" w:rsidRDefault="00AB1BB3">
      <w:pPr>
        <w:pStyle w:val="Apara"/>
      </w:pPr>
      <w:r>
        <w:tab/>
        <w:t>(c)</w:t>
      </w:r>
      <w:r>
        <w:tab/>
        <w:t>if any part of the retaining wall is within 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pPr>
      <w:r>
        <w:rPr>
          <w:b/>
          <w:bCs/>
          <w:i/>
          <w:iCs/>
        </w:rPr>
        <w:t>combination retaining wall</w:t>
      </w:r>
      <w:r>
        <w:t xml:space="preserve"> means a retaining wall that is both a cut-in retaining wall and a fill retaining wall.</w:t>
      </w:r>
    </w:p>
    <w:p w:rsidR="00AB1BB3" w:rsidRDefault="00AB1BB3">
      <w:pPr>
        <w:pStyle w:val="aDef"/>
      </w:pPr>
      <w:r>
        <w:rPr>
          <w:b/>
          <w:bCs/>
          <w:i/>
          <w:iCs/>
        </w:rPr>
        <w:t>cut-in retaining wall</w:t>
      </w:r>
      <w:r>
        <w:t xml:space="preserve"> means a wall, or that part of a wall, retaining earth below natural ground level.</w:t>
      </w:r>
    </w:p>
    <w:p w:rsidR="00AB1BB3" w:rsidRDefault="00AB1BB3">
      <w:pPr>
        <w:pStyle w:val="aDef"/>
      </w:pPr>
      <w:r>
        <w:rPr>
          <w:b/>
          <w:bCs/>
          <w:i/>
          <w:iCs/>
        </w:rPr>
        <w:t>fill retaining wall</w:t>
      </w:r>
      <w:r>
        <w:t xml:space="preserve"> means a wall, or that part of a wall, retaining earth above natural ground level.</w:t>
      </w:r>
    </w:p>
    <w:p w:rsidR="00AB1BB3" w:rsidRDefault="00AB1BB3">
      <w:pPr>
        <w:pStyle w:val="AH5Sec"/>
      </w:pPr>
      <w:bookmarkStart w:id="190" w:name="_Toc271706542"/>
      <w:r w:rsidRPr="00551DA1">
        <w:rPr>
          <w:rStyle w:val="CharSectNo"/>
        </w:rPr>
        <w:t>1.54</w:t>
      </w:r>
      <w:r>
        <w:tab/>
        <w:t>Swimming pools</w:t>
      </w:r>
      <w:bookmarkEnd w:id="190"/>
    </w:p>
    <w:p w:rsidR="00AB1BB3" w:rsidRDefault="00AB1BB3">
      <w:pPr>
        <w:pStyle w:val="Amain"/>
      </w:pPr>
      <w:r>
        <w:tab/>
        <w:t>(1)</w:t>
      </w:r>
      <w:r>
        <w:tab/>
        <w:t>A designated development for a swimming pool on a block if—</w:t>
      </w:r>
    </w:p>
    <w:p w:rsidR="00AB1BB3" w:rsidRDefault="00AB1BB3">
      <w:pPr>
        <w:pStyle w:val="Apara"/>
      </w:pPr>
      <w:r>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CB6706">
      <w:pPr>
        <w:pStyle w:val="Apara"/>
      </w:pPr>
      <w:r>
        <w:tab/>
        <w:t>(c</w:t>
      </w:r>
      <w:r w:rsidR="00AB1BB3">
        <w:t>)</w:t>
      </w:r>
      <w:r w:rsidR="00AB1BB3">
        <w:tab/>
        <w:t xml:space="preserve">the height of the pool’s reservoir is not more than 1.5m above natural ground level; and </w:t>
      </w:r>
    </w:p>
    <w:p w:rsidR="00AB1BB3" w:rsidRDefault="00CB6706" w:rsidP="00F66077">
      <w:pPr>
        <w:pStyle w:val="Apara"/>
        <w:keepNext/>
      </w:pPr>
      <w:r>
        <w:tab/>
        <w:t>(d</w:t>
      </w:r>
      <w:r w:rsidR="00AB1BB3">
        <w:t>)</w:t>
      </w:r>
      <w:r w:rsidR="00AB1BB3">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keepNext/>
      </w:pPr>
      <w:r>
        <w:rPr>
          <w:b/>
          <w:bCs/>
          <w:i/>
          <w:iC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Pr>
          <w:b/>
          <w:bCs/>
          <w:i/>
          <w:iCs/>
        </w:rPr>
        <w:t>swimming pool</w:t>
      </w:r>
      <w:r>
        <w:t xml:space="preserve">—see the </w:t>
      </w:r>
      <w:r>
        <w:rPr>
          <w:i/>
          <w:iCs/>
        </w:rPr>
        <w:t>Building (General) Regulation 2008</w:t>
      </w:r>
      <w:r>
        <w:t>, schedule 1, section 1.1.</w:t>
      </w:r>
    </w:p>
    <w:p w:rsidR="00AB1BB3" w:rsidRDefault="00AB1BB3">
      <w:pPr>
        <w:pStyle w:val="AH5Sec"/>
      </w:pPr>
      <w:bookmarkStart w:id="191" w:name="_Toc271706543"/>
      <w:r w:rsidRPr="00551DA1">
        <w:rPr>
          <w:rStyle w:val="CharSectNo"/>
        </w:rPr>
        <w:t>1.59</w:t>
      </w:r>
      <w:r>
        <w:tab/>
        <w:t>Dish antennas</w:t>
      </w:r>
      <w:bookmarkEnd w:id="191"/>
    </w:p>
    <w:p w:rsidR="00AB1BB3" w:rsidRDefault="00AB1BB3">
      <w:pPr>
        <w:pStyle w:val="Amain"/>
      </w:pPr>
      <w:r>
        <w:tab/>
        <w:t>(1)</w:t>
      </w:r>
      <w:r>
        <w:tab/>
        <w:t>In this section:</w:t>
      </w:r>
    </w:p>
    <w:p w:rsidR="00AB1BB3" w:rsidRDefault="00AB1BB3">
      <w:pPr>
        <w:pStyle w:val="aDef"/>
      </w:pPr>
      <w:r>
        <w:rPr>
          <w:b/>
          <w:bCs/>
          <w:i/>
          <w:iCs/>
          <w:noProof/>
        </w:rPr>
        <w:t>dish</w:t>
      </w:r>
      <w:r>
        <w:rPr>
          <w:b/>
          <w:bCs/>
          <w:i/>
          <w:iCs/>
        </w:rPr>
        <w:t xml:space="preserve">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rsidP="00F66077">
      <w:pPr>
        <w:pStyle w:val="Asubpara"/>
        <w:keepNext/>
      </w:pPr>
      <w:r>
        <w:rPr>
          <w:noProof/>
        </w:rPr>
        <w:tab/>
        <w:t>(ii)</w:t>
      </w:r>
      <w:r>
        <w:rPr>
          <w:noProof/>
        </w:rPr>
        <w:tab/>
        <w:t xml:space="preserve">the height of the antenna is not more than </w:t>
      </w:r>
      <w:r>
        <w:t>3m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92" w:name="_Toc271706544"/>
      <w:r w:rsidRPr="00551DA1">
        <w:rPr>
          <w:rStyle w:val="CharSectNo"/>
        </w:rPr>
        <w:t>1.60</w:t>
      </w:r>
      <w:r>
        <w:tab/>
        <w:t>Mast antennas</w:t>
      </w:r>
      <w:bookmarkEnd w:id="192"/>
    </w:p>
    <w:p w:rsidR="00AB1BB3" w:rsidRDefault="00AB1BB3">
      <w:pPr>
        <w:pStyle w:val="Amain"/>
      </w:pPr>
      <w:r>
        <w:tab/>
        <w:t>(1)</w:t>
      </w:r>
      <w:r>
        <w:tab/>
        <w:t>In this section:</w:t>
      </w:r>
    </w:p>
    <w:p w:rsidR="00AB1BB3" w:rsidRDefault="00AB1BB3">
      <w:pPr>
        <w:pStyle w:val="aDef"/>
      </w:pPr>
      <w:r>
        <w:rPr>
          <w:b/>
          <w:bCs/>
          <w:i/>
          <w:iC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pPr>
        <w:pStyle w:val="Apara"/>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(3)</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227508" w:rsidRDefault="00227508" w:rsidP="00227508">
      <w:pPr>
        <w:pStyle w:val="AH5Sec"/>
      </w:pPr>
      <w:bookmarkStart w:id="193" w:name="_Toc271706545"/>
      <w:r w:rsidRPr="00551DA1">
        <w:rPr>
          <w:rStyle w:val="CharSectNo"/>
        </w:rPr>
        <w:t>1.61</w:t>
      </w:r>
      <w:r>
        <w:tab/>
        <w:t>Flag poles</w:t>
      </w:r>
      <w:bookmarkEnd w:id="193"/>
    </w:p>
    <w:p w:rsidR="00227508" w:rsidRDefault="00227508" w:rsidP="00227508">
      <w:pPr>
        <w:pStyle w:val="Amain"/>
      </w:pPr>
      <w:r>
        <w:tab/>
        <w:t>(1)</w:t>
      </w:r>
      <w:r>
        <w:tab/>
        <w:t>In this section:</w:t>
      </w:r>
    </w:p>
    <w:p w:rsidR="00227508" w:rsidRDefault="00227508" w:rsidP="00227508">
      <w:pPr>
        <w:pStyle w:val="aDef"/>
      </w:pPr>
      <w:r w:rsidRPr="00B95EB7">
        <w:rPr>
          <w:rStyle w:val="charBoldItals"/>
        </w:rPr>
        <w:t xml:space="preserve">flag pole </w:t>
      </w:r>
      <w:r>
        <w:t>includes a lanyard, flag or other item associated with a flag pole.</w:t>
      </w:r>
    </w:p>
    <w:p w:rsidR="00227508" w:rsidRDefault="00227508" w:rsidP="00227508">
      <w:pPr>
        <w:pStyle w:val="Amain"/>
      </w:pPr>
      <w:r>
        <w:tab/>
        <w:t>(2)</w:t>
      </w:r>
      <w:r>
        <w:tab/>
      </w:r>
      <w:r w:rsidRPr="00681432">
        <w:t>A designated development for b</w:t>
      </w:r>
      <w:r>
        <w:t>uilding or installing a flag pol</w:t>
      </w:r>
      <w:r w:rsidRPr="0010238C">
        <w:t>e i</w:t>
      </w:r>
      <w:r>
        <w:t>f—</w:t>
      </w:r>
    </w:p>
    <w:p w:rsidR="00227508" w:rsidRDefault="00227508" w:rsidP="00227508">
      <w:pPr>
        <w:pStyle w:val="Apara"/>
      </w:pPr>
      <w:r>
        <w:tab/>
        <w:t>(a)</w:t>
      </w:r>
      <w:r>
        <w:tab/>
        <w:t xml:space="preserve">the height of the flag pole is not more than 10m </w:t>
      </w:r>
      <w:r w:rsidRPr="0043548C">
        <w:t xml:space="preserve">above </w:t>
      </w:r>
      <w:r>
        <w:t>finished ground level; and</w:t>
      </w:r>
    </w:p>
    <w:p w:rsidR="00227508" w:rsidRDefault="00227508" w:rsidP="00F66077">
      <w:pPr>
        <w:pStyle w:val="Apara"/>
        <w:keepNext/>
      </w:pPr>
      <w:r>
        <w:tab/>
        <w:t>(b)</w:t>
      </w:r>
      <w:r>
        <w:tab/>
        <w:t>the designated development complies with the general exemption criteria that are applicable to the development.</w:t>
      </w:r>
    </w:p>
    <w:p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rsidR="00FE1D6B" w:rsidRPr="00D953D4" w:rsidRDefault="00FE1D6B" w:rsidP="00FE1D6B">
      <w:pPr>
        <w:pStyle w:val="AH4SubDiv"/>
      </w:pPr>
      <w:bookmarkStart w:id="194" w:name="_Toc271706546"/>
      <w:r w:rsidRPr="00D953D4">
        <w:t>Subdivision 1.3.2.4</w:t>
      </w:r>
      <w:r w:rsidRPr="00D953D4">
        <w:tab/>
        <w:t>Other structures</w:t>
      </w:r>
      <w:bookmarkEnd w:id="194"/>
    </w:p>
    <w:p w:rsidR="00FE1D6B" w:rsidRDefault="00244EFE" w:rsidP="00FE1D6B">
      <w:pPr>
        <w:pStyle w:val="AH5Sec"/>
      </w:pPr>
      <w:bookmarkStart w:id="195" w:name="_Toc271706547"/>
      <w:r w:rsidRPr="00551DA1">
        <w:rPr>
          <w:rStyle w:val="CharSectNo"/>
        </w:rPr>
        <w:t>1.62</w:t>
      </w:r>
      <w:r w:rsidR="00FE1D6B">
        <w:tab/>
        <w:t>Water tanks</w:t>
      </w:r>
      <w:bookmarkEnd w:id="195"/>
    </w:p>
    <w:p w:rsidR="00FE1D6B" w:rsidRDefault="00FE1D6B" w:rsidP="00FE1D6B">
      <w:pPr>
        <w:pStyle w:val="Amainreturn"/>
      </w:pPr>
      <w:r>
        <w:t>A designated development for a water tank on a block if—</w:t>
      </w:r>
    </w:p>
    <w:p w:rsidR="00FE1D6B" w:rsidRDefault="00FE1D6B" w:rsidP="00FE1D6B">
      <w:pPr>
        <w:pStyle w:val="Apara"/>
      </w:pPr>
      <w:r>
        <w:tab/>
        <w:t>(a)</w:t>
      </w:r>
      <w:r>
        <w:tab/>
        <w:t>the tank does not have a capacity of more than 20kL; and</w:t>
      </w:r>
    </w:p>
    <w:p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—see the territory plan (13 Definitions).</w:t>
      </w:r>
    </w:p>
    <w:p w:rsidR="00FE1D6B" w:rsidRDefault="00FE1D6B" w:rsidP="00FE1D6B">
      <w:pPr>
        <w:pStyle w:val="Apara"/>
      </w:pPr>
      <w:r w:rsidRPr="00A115FD">
        <w:tab/>
        <w:t>(c)</w:t>
      </w:r>
      <w:r w:rsidRPr="00A115FD">
        <w:tab/>
        <w:t>in any other case—the height of the tank is not more than 3m above</w:t>
      </w:r>
      <w:r w:rsidRPr="0010238C">
        <w:t xml:space="preserve"> natural ground level; and</w:t>
      </w:r>
    </w:p>
    <w:p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rsidR="00FE1D6B" w:rsidRDefault="00FE1D6B" w:rsidP="00FE1D6B">
      <w:pPr>
        <w:pStyle w:val="aNote"/>
      </w:pPr>
      <w:r>
        <w:rPr>
          <w:i/>
          <w:iCs/>
        </w:rPr>
        <w:t>Note</w:t>
      </w:r>
      <w:r>
        <w:rPr>
          <w:i/>
          <w:iCs/>
        </w:rPr>
        <w:tab/>
      </w:r>
      <w:r>
        <w:rPr>
          <w:b/>
          <w:bCs/>
          <w:i/>
          <w:iCs/>
        </w:rPr>
        <w:t>Designated development</w:t>
      </w:r>
      <w:r>
        <w:t>—see s 1.2.</w:t>
      </w:r>
    </w:p>
    <w:p w:rsidR="00FE1D6B" w:rsidRDefault="00244EFE" w:rsidP="00FE1D6B">
      <w:pPr>
        <w:pStyle w:val="AH5Sec"/>
      </w:pPr>
      <w:bookmarkStart w:id="196" w:name="_Toc271706548"/>
      <w:r w:rsidRPr="00551DA1">
        <w:rPr>
          <w:rStyle w:val="CharSectNo"/>
        </w:rPr>
        <w:t>1.63</w:t>
      </w:r>
      <w:r w:rsidR="00FE1D6B">
        <w:tab/>
        <w:t>External ponds</w:t>
      </w:r>
      <w:bookmarkEnd w:id="196"/>
    </w:p>
    <w:p w:rsidR="00FE1D6B" w:rsidRDefault="00FE1D6B" w:rsidP="00FE1D6B">
      <w:pPr>
        <w:pStyle w:val="Amainreturn"/>
        <w:keepNext/>
      </w:pPr>
      <w:r>
        <w:t>A designated development for an external pond on a block if—</w:t>
      </w:r>
    </w:p>
    <w:p w:rsidR="00FE1D6B" w:rsidRDefault="00FE1D6B" w:rsidP="00FE1D6B">
      <w:pPr>
        <w:pStyle w:val="Apara"/>
      </w:pPr>
      <w:r>
        <w:tab/>
        <w:t>(a)</w:t>
      </w:r>
      <w:r>
        <w:tab/>
        <w:t>the pond is not for, or used for, swimming, wading or bathing; and</w:t>
      </w:r>
    </w:p>
    <w:p w:rsidR="00FE1D6B" w:rsidRDefault="00FE1D6B" w:rsidP="00FE1D6B">
      <w:pPr>
        <w:pStyle w:val="Apara"/>
      </w:pPr>
      <w:r>
        <w:tab/>
        <w:t>(b)</w:t>
      </w:r>
      <w:r>
        <w:tab/>
        <w:t>the maximum depth of water the pond can hold is not more than 300mm; and</w:t>
      </w:r>
    </w:p>
    <w:p w:rsidR="00FE1D6B" w:rsidRDefault="00FE1D6B" w:rsidP="00FE1D6B">
      <w:pPr>
        <w:pStyle w:val="Apara"/>
      </w:pPr>
      <w:r>
        <w:tab/>
        <w:t>(c)</w:t>
      </w:r>
      <w:r>
        <w:tab/>
        <w:t>no part of the pond is within 1.5m of a side boundary or rear boundary of the block; and</w:t>
      </w:r>
    </w:p>
    <w:p w:rsidR="00FE1D6B" w:rsidRDefault="00FE1D6B" w:rsidP="00F66077">
      <w:pPr>
        <w:pStyle w:val="Apara"/>
        <w:keepNext/>
      </w:pPr>
      <w:r>
        <w:tab/>
        <w:t>(d)</w:t>
      </w:r>
      <w:r>
        <w:tab/>
        <w:t>no part of the pond is located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(e)</w:t>
      </w:r>
      <w:r>
        <w:tab/>
        <w:t>the designated development complies with the general exemption criteria that are applicable to the development.</w:t>
      </w:r>
    </w:p>
    <w:p w:rsidR="00FE1D6B" w:rsidRDefault="00FE1D6B" w:rsidP="00FE1D6B">
      <w:pPr>
        <w:pStyle w:val="aNote"/>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244EFE" w:rsidP="00FE1D6B">
      <w:pPr>
        <w:pStyle w:val="AH5Sec"/>
      </w:pPr>
      <w:bookmarkStart w:id="197" w:name="_Toc271706549"/>
      <w:r w:rsidRPr="00551DA1">
        <w:rPr>
          <w:rStyle w:val="CharSectNo"/>
        </w:rPr>
        <w:t>1.64</w:t>
      </w:r>
      <w:r w:rsidR="00FE1D6B">
        <w:tab/>
        <w:t>Animal enclosures</w:t>
      </w:r>
      <w:bookmarkEnd w:id="197"/>
    </w:p>
    <w:p w:rsidR="00FE1D6B" w:rsidRDefault="00FE1D6B" w:rsidP="00FE1D6B">
      <w:pPr>
        <w:pStyle w:val="Amain"/>
      </w:pPr>
      <w:r>
        <w:tab/>
        <w:t>(1)</w:t>
      </w:r>
      <w:r>
        <w:tab/>
        <w:t>A designated development for an animal enclosure on a block if—</w:t>
      </w:r>
    </w:p>
    <w:p w:rsidR="00FE1D6B" w:rsidRDefault="00FE1D6B" w:rsidP="00FE1D6B">
      <w:pPr>
        <w:pStyle w:val="Apara"/>
      </w:pPr>
      <w:r>
        <w:tab/>
        <w:t>(a)</w:t>
      </w:r>
      <w:r>
        <w:tab/>
        <w:t>the enclosure’s plan area is not more than 10m</w:t>
      </w:r>
      <w:r>
        <w:rPr>
          <w:vertAlign w:val="superscript"/>
        </w:rPr>
        <w:t>2</w:t>
      </w:r>
      <w:r>
        <w:t>; and</w:t>
      </w:r>
    </w:p>
    <w:p w:rsidR="00FE1D6B" w:rsidRDefault="00FE1D6B" w:rsidP="00FE1D6B">
      <w:pPr>
        <w:pStyle w:val="aNotepar"/>
      </w:pPr>
      <w:r>
        <w:rPr>
          <w:i/>
          <w:iCs/>
        </w:rPr>
        <w:t>Note</w:t>
      </w:r>
      <w:r>
        <w:rPr>
          <w:i/>
          <w:iCs/>
        </w:rPr>
        <w:tab/>
      </w:r>
      <w:r>
        <w:rPr>
          <w:b/>
          <w:bCs/>
          <w:i/>
          <w:iCs/>
        </w:rPr>
        <w:t>Plan area</w:t>
      </w:r>
      <w:r>
        <w:t>—see the dictionary.</w:t>
      </w:r>
    </w:p>
    <w:p w:rsidR="00FE1D6B" w:rsidRDefault="00FE1D6B" w:rsidP="00FE1D6B">
      <w:pPr>
        <w:pStyle w:val="Apara"/>
      </w:pPr>
      <w:r>
        <w:tab/>
        <w:t>(b)</w:t>
      </w:r>
      <w:r>
        <w:tab/>
        <w:t>the enclosure’s height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(c)</w:t>
      </w:r>
      <w:r>
        <w:tab/>
        <w:t>no part of the enclosure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(d)</w:t>
      </w:r>
      <w:r>
        <w:tab/>
        <w:t>the designated development complies with the general exemption criteria, other than the excluded criteria, that are applicable to the development.</w:t>
      </w:r>
    </w:p>
    <w:p w:rsidR="00FE1D6B" w:rsidRDefault="00FE1D6B" w:rsidP="00FE1D6B">
      <w:pPr>
        <w:pStyle w:val="aNote"/>
        <w:keepNext/>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FE1D6B" w:rsidP="00FE1D6B">
      <w:pPr>
        <w:pStyle w:val="aNote"/>
      </w:pPr>
      <w:r>
        <w:rPr>
          <w:i/>
          <w:iCs/>
        </w:rPr>
        <w:t>Note 3</w:t>
      </w:r>
      <w:r>
        <w:rPr>
          <w:i/>
          <w:iCs/>
        </w:rPr>
        <w:tab/>
      </w:r>
      <w:r>
        <w:t>Other laws, including animal welfare laws, may be relevant (see s 1.4).</w:t>
      </w:r>
    </w:p>
    <w:p w:rsidR="00FE1D6B" w:rsidRDefault="00FE1D6B" w:rsidP="00F66077">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FE1D6B" w:rsidRDefault="00244EFE" w:rsidP="00FE1D6B">
      <w:pPr>
        <w:pStyle w:val="AH5Sec"/>
      </w:pPr>
      <w:bookmarkStart w:id="198" w:name="_Toc271706550"/>
      <w:r w:rsidRPr="00551DA1">
        <w:rPr>
          <w:rStyle w:val="CharSectNo"/>
        </w:rPr>
        <w:t>1.64A</w:t>
      </w:r>
      <w:r w:rsidR="00FE1D6B">
        <w:tab/>
        <w:t>Clothes lines</w:t>
      </w:r>
      <w:bookmarkEnd w:id="198"/>
    </w:p>
    <w:p w:rsidR="00FE1D6B" w:rsidRDefault="00FE1D6B" w:rsidP="00FE1D6B">
      <w:pPr>
        <w:pStyle w:val="Amain"/>
        <w:keepNext/>
      </w:pPr>
      <w:r>
        <w:tab/>
        <w:t>(1)</w:t>
      </w:r>
      <w:r>
        <w:tab/>
        <w:t>A designated development for a clothes line on a block if—</w:t>
      </w:r>
    </w:p>
    <w:p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(b)</w:t>
      </w:r>
      <w:r>
        <w:tab/>
        <w:t>total line length is not more than 60m and the span or cantilever of any support is not more than 3m; and</w:t>
      </w:r>
    </w:p>
    <w:p w:rsidR="00FE1D6B" w:rsidRDefault="00FE1D6B" w:rsidP="00F66077">
      <w:pPr>
        <w:pStyle w:val="Apara"/>
        <w:keepNext/>
      </w:pPr>
      <w:r>
        <w:tab/>
        <w:t>(c)</w:t>
      </w:r>
      <w:r>
        <w:tab/>
        <w:t>no part of the clothes line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66077">
      <w:pPr>
        <w:pStyle w:val="Apara"/>
        <w:keepNext/>
      </w:pPr>
      <w:r>
        <w:tab/>
        <w:t>(d)</w:t>
      </w:r>
      <w:r>
        <w:tab/>
        <w:t>the designated development complies with the general exemption criteria, other than the excluded criteria, that are applicable to the development.</w:t>
      </w:r>
    </w:p>
    <w:p w:rsidR="00FE1D6B" w:rsidRDefault="00FE1D6B" w:rsidP="00FE1D6B">
      <w:pPr>
        <w:pStyle w:val="aNote"/>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FE1D6B" w:rsidP="00FE1D6B">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Pr="00551DA1" w:rsidRDefault="00AB1BB3">
      <w:pPr>
        <w:pStyle w:val="Sched-Form"/>
      </w:pPr>
      <w:bookmarkStart w:id="199" w:name="_Toc271706551"/>
      <w:r w:rsidRPr="00551DA1">
        <w:rPr>
          <w:rStyle w:val="CharDivNo"/>
        </w:rPr>
        <w:t>Division 1.3.3</w:t>
      </w:r>
      <w:r>
        <w:tab/>
      </w:r>
      <w:r w:rsidRPr="00551DA1">
        <w:rPr>
          <w:rStyle w:val="CharDivText"/>
        </w:rPr>
        <w:t>Exempt developments—signs</w:t>
      </w:r>
      <w:bookmarkEnd w:id="199"/>
    </w:p>
    <w:p w:rsidR="00244EFE" w:rsidRPr="00D953D4" w:rsidRDefault="00244EFE" w:rsidP="00244EFE">
      <w:pPr>
        <w:pStyle w:val="AH5Sec"/>
        <w:rPr>
          <w:lang w:val="en-US"/>
        </w:rPr>
      </w:pPr>
      <w:bookmarkStart w:id="200" w:name="_Toc271706552"/>
      <w:r w:rsidRPr="00551DA1">
        <w:rPr>
          <w:rStyle w:val="CharSectNo"/>
        </w:rPr>
        <w:t>1.65</w:t>
      </w:r>
      <w:r w:rsidRPr="00D953D4">
        <w:rPr>
          <w:lang w:val="en-US"/>
        </w:rPr>
        <w:tab/>
      </w:r>
      <w:r w:rsidRPr="00D953D4">
        <w:t>Public works signs excluded—div 1.3.3</w:t>
      </w:r>
      <w:bookmarkEnd w:id="200"/>
    </w:p>
    <w:p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rsidR="00E0604D" w:rsidRDefault="00E0604D" w:rsidP="00E0604D">
      <w:pPr>
        <w:pStyle w:val="AH5Sec"/>
      </w:pPr>
      <w:bookmarkStart w:id="201" w:name="_Toc271706553"/>
      <w:r w:rsidRPr="00551DA1">
        <w:rPr>
          <w:rStyle w:val="CharSectNo"/>
        </w:rPr>
        <w:t>1.66</w:t>
      </w:r>
      <w:r w:rsidRPr="00E52122">
        <w:tab/>
      </w:r>
      <w:r>
        <w:t xml:space="preserve">Meaning of </w:t>
      </w:r>
      <w:r w:rsidRPr="00B95EB7">
        <w:rPr>
          <w:rStyle w:val="charItals"/>
        </w:rPr>
        <w:t>prescribed general exemption criteria</w:t>
      </w:r>
      <w:r>
        <w:t>—div 1.3.3</w:t>
      </w:r>
      <w:bookmarkEnd w:id="201"/>
    </w:p>
    <w:p w:rsidR="00E0604D" w:rsidRDefault="00E0604D" w:rsidP="00E0604D">
      <w:pPr>
        <w:pStyle w:val="Amainreturn"/>
        <w:keepNext/>
      </w:pPr>
      <w:r>
        <w:t>In this division:</w:t>
      </w:r>
    </w:p>
    <w:p w:rsidR="00E0604D" w:rsidRDefault="00E0604D" w:rsidP="00E0604D">
      <w:pPr>
        <w:pStyle w:val="aDef"/>
        <w:keepNext/>
      </w:pPr>
      <w:r>
        <w:rPr>
          <w:b/>
          <w:i/>
        </w:rPr>
        <w:t>prescribed general exemption criteria</w:t>
      </w:r>
      <w:r>
        <w:t xml:space="preserve"> means the general exemption criteria, other than section 1.18 (Criterion 8—compliance with other applicable exemption criteria).</w:t>
      </w:r>
    </w:p>
    <w:p w:rsidR="00E0604D" w:rsidRDefault="00E0604D" w:rsidP="00E0604D">
      <w:pPr>
        <w:pStyle w:val="aNote"/>
      </w:pPr>
      <w:r>
        <w:rPr>
          <w:i/>
        </w:rPr>
        <w:t>Note</w:t>
      </w:r>
      <w:r>
        <w:rPr>
          <w:i/>
        </w:rPr>
        <w:tab/>
      </w:r>
      <w:r>
        <w:rPr>
          <w:b/>
          <w:bCs/>
          <w:i/>
          <w:iCs/>
        </w:rPr>
        <w:t>General exemption criteria</w:t>
      </w:r>
      <w:r>
        <w:t>—see s 1.10.</w:t>
      </w:r>
    </w:p>
    <w:p w:rsidR="00AB1BB3" w:rsidRDefault="00AB1BB3">
      <w:pPr>
        <w:pStyle w:val="AH5Sec"/>
      </w:pPr>
      <w:bookmarkStart w:id="202" w:name="_Toc271706554"/>
      <w:r w:rsidRPr="00551DA1">
        <w:rPr>
          <w:rStyle w:val="CharSectNo"/>
        </w:rPr>
        <w:t>1.67</w:t>
      </w:r>
      <w:r>
        <w:tab/>
        <w:t>Signs attached etc to buildings, structures and land</w:t>
      </w:r>
      <w:bookmarkEnd w:id="202"/>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Fixed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03" w:name="_Toc271706555"/>
      <w:r w:rsidRPr="00551DA1">
        <w:rPr>
          <w:rStyle w:val="CharSectNo"/>
        </w:rPr>
        <w:t>1.68</w:t>
      </w:r>
      <w:r>
        <w:tab/>
        <w:t>Moveable signs in public places</w:t>
      </w:r>
      <w:bookmarkEnd w:id="203"/>
    </w:p>
    <w:p w:rsidR="00AB1BB3" w:rsidRDefault="00AB1BB3">
      <w:pPr>
        <w:pStyle w:val="Amain"/>
      </w:pPr>
      <w:r>
        <w:tab/>
        <w:t>(1)</w:t>
      </w:r>
      <w:r>
        <w:tab/>
        <w:t>The display of a moveable sign in a public place if—</w:t>
      </w:r>
    </w:p>
    <w:p w:rsidR="00AB1BB3" w:rsidRDefault="00AB1BB3">
      <w:pPr>
        <w:pStyle w:val="Apara"/>
      </w:pPr>
      <w:r>
        <w:tab/>
        <w:t>(a)</w:t>
      </w:r>
      <w:r>
        <w:tab/>
        <w:t>the sign does not impede public access to a place (including a public place); and</w:t>
      </w:r>
    </w:p>
    <w:p w:rsidR="00AB1BB3" w:rsidRDefault="00AB1BB3">
      <w:pPr>
        <w:pStyle w:val="Apara"/>
      </w:pPr>
      <w:r>
        <w:tab/>
        <w:t>(b)</w:t>
      </w:r>
      <w:r>
        <w:tab/>
        <w:t>the surface area of any side of the sign is not more than 1.5m</w:t>
      </w:r>
      <w:r>
        <w:rPr>
          <w:vertAlign w:val="superscript"/>
        </w:rPr>
        <w:t>2</w:t>
      </w:r>
      <w:r>
        <w:t>; and</w:t>
      </w:r>
    </w:p>
    <w:p w:rsidR="00AB1BB3" w:rsidRDefault="00AB1BB3">
      <w:pPr>
        <w:pStyle w:val="Apara"/>
      </w:pPr>
      <w:r>
        <w:tab/>
        <w:t>(c)</w:t>
      </w:r>
      <w:r>
        <w:tab/>
        <w:t>the vertical distance from the top of any side of the sign to the bottom of the side is not more than 1.5m; and</w:t>
      </w:r>
    </w:p>
    <w:p w:rsidR="00AB1BB3" w:rsidRDefault="00AB1BB3" w:rsidP="00F66077">
      <w:pPr>
        <w:pStyle w:val="Apara"/>
        <w:keepNext/>
      </w:pPr>
      <w:r>
        <w:tab/>
        <w:t>(d)</w:t>
      </w:r>
      <w:r>
        <w:tab/>
        <w:t>the display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 xml:space="preserve">Other laws, including the </w:t>
      </w:r>
      <w:r>
        <w:rPr>
          <w:i/>
          <w:iCs/>
        </w:rPr>
        <w:t>Roads and Public Places Act 1937</w:t>
      </w:r>
      <w:r>
        <w:t>, may regulate the placement of the sign.</w:t>
      </w:r>
    </w:p>
    <w:p w:rsidR="00AB1BB3" w:rsidRDefault="00AB1BB3">
      <w:pPr>
        <w:pStyle w:val="Amain"/>
      </w:pPr>
      <w:r>
        <w:tab/>
        <w:t>(2)</w:t>
      </w:r>
      <w:r>
        <w:tab/>
        <w:t>In this section:</w:t>
      </w:r>
    </w:p>
    <w:p w:rsidR="00AB1BB3" w:rsidRDefault="00AB1BB3">
      <w:pPr>
        <w:pStyle w:val="aDef"/>
      </w:pPr>
      <w:r>
        <w:rPr>
          <w:b/>
          <w:bCs/>
          <w:i/>
          <w:iCs/>
        </w:rPr>
        <w:t>moveable sign</w:t>
      </w:r>
      <w:r>
        <w:t xml:space="preserve"> means a sign that is not fixed to a building or structure.</w:t>
      </w:r>
    </w:p>
    <w:p w:rsidR="00AB1BB3" w:rsidRDefault="00AB1BB3">
      <w:pPr>
        <w:pStyle w:val="aDef"/>
      </w:pPr>
      <w:r>
        <w:rPr>
          <w:b/>
          <w:bCs/>
          <w:i/>
          <w:iCs/>
        </w:rPr>
        <w:t>public place</w:t>
      </w:r>
      <w:r>
        <w:t xml:space="preserve">—see the </w:t>
      </w:r>
      <w:r>
        <w:rPr>
          <w:i/>
          <w:iCs/>
        </w:rPr>
        <w:t>Roads and Public Places Act 1937</w:t>
      </w:r>
      <w:r>
        <w:t>, dictionary.</w:t>
      </w:r>
    </w:p>
    <w:p w:rsidR="00AB1BB3" w:rsidRDefault="00AB1BB3">
      <w:pPr>
        <w:pStyle w:val="AH5Sec"/>
      </w:pPr>
      <w:bookmarkStart w:id="204" w:name="_Toc271706556"/>
      <w:r w:rsidRPr="00551DA1">
        <w:rPr>
          <w:rStyle w:val="CharSectNo"/>
        </w:rPr>
        <w:t>1.69</w:t>
      </w:r>
      <w:r>
        <w:tab/>
        <w:t>Temporary signs</w:t>
      </w:r>
      <w:bookmarkEnd w:id="204"/>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keepNext/>
      </w:pPr>
      <w:r>
        <w:rPr>
          <w:i/>
          <w:iCs/>
        </w:rPr>
        <w:t>Note 2</w:t>
      </w:r>
      <w:r>
        <w:rPr>
          <w:i/>
          <w:iCs/>
        </w:rPr>
        <w:tab/>
      </w:r>
      <w:r>
        <w:t>Temporary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05" w:name="_Toc271706557"/>
      <w:r w:rsidRPr="00551DA1">
        <w:rPr>
          <w:rStyle w:val="CharSectNo"/>
        </w:rPr>
        <w:t>1.70</w:t>
      </w:r>
      <w:r>
        <w:tab/>
        <w:t>Signs—information about future urban areas</w:t>
      </w:r>
      <w:bookmarkEnd w:id="205"/>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rPr>
          <w:b/>
          <w:bCs/>
          <w:i/>
          <w:iCs/>
        </w:rPr>
        <w:t>Future urban area</w:t>
      </w:r>
      <w:r>
        <w:t>—see the Act, dictionary.</w:t>
      </w:r>
    </w:p>
    <w:p w:rsidR="00AB1BB3" w:rsidRPr="00551DA1" w:rsidRDefault="00AB1BB3">
      <w:pPr>
        <w:pStyle w:val="Sched-Form"/>
      </w:pPr>
      <w:bookmarkStart w:id="206" w:name="_Toc271706558"/>
      <w:r w:rsidRPr="00551DA1">
        <w:rPr>
          <w:rStyle w:val="CharDivNo"/>
        </w:rPr>
        <w:t>Division 1.3.4</w:t>
      </w:r>
      <w:r>
        <w:tab/>
      </w:r>
      <w:r w:rsidRPr="00551DA1">
        <w:rPr>
          <w:rStyle w:val="CharDivText"/>
        </w:rPr>
        <w:t>Exempt developments—lease variations</w:t>
      </w:r>
      <w:bookmarkEnd w:id="206"/>
    </w:p>
    <w:p w:rsidR="002738CF" w:rsidRPr="0010238C" w:rsidRDefault="002738CF" w:rsidP="002738CF">
      <w:pPr>
        <w:pStyle w:val="AH5Sec"/>
        <w:rPr>
          <w:lang w:eastAsia="en-AU"/>
        </w:rPr>
      </w:pPr>
      <w:bookmarkStart w:id="207" w:name="_Toc271706559"/>
      <w:r w:rsidRPr="00551DA1">
        <w:rPr>
          <w:rStyle w:val="CharSectNo"/>
        </w:rPr>
        <w:t>1.75</w:t>
      </w:r>
      <w:r w:rsidRPr="0010238C">
        <w:rPr>
          <w:lang w:eastAsia="en-AU"/>
        </w:rPr>
        <w:tab/>
        <w:t>Lease variations—exempt developments</w:t>
      </w:r>
      <w:bookmarkEnd w:id="207"/>
    </w:p>
    <w:p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rsidR="002738CF" w:rsidRPr="0010238C" w:rsidRDefault="002738CF" w:rsidP="002738CF">
      <w:pPr>
        <w:pStyle w:val="AH5Sec"/>
        <w:rPr>
          <w:lang w:eastAsia="en-AU"/>
        </w:rPr>
      </w:pPr>
      <w:bookmarkStart w:id="208" w:name="_Toc271706560"/>
      <w:r w:rsidRPr="00551DA1">
        <w:rPr>
          <w:rStyle w:val="CharSectNo"/>
        </w:rPr>
        <w:t>1.76</w:t>
      </w:r>
      <w:r w:rsidRPr="0010238C">
        <w:rPr>
          <w:lang w:eastAsia="en-AU"/>
        </w:rPr>
        <w:tab/>
        <w:t>Lease variations—withdrawal of part of land</w:t>
      </w:r>
      <w:bookmarkEnd w:id="208"/>
    </w:p>
    <w:p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rsidR="00244EFE" w:rsidRPr="00D953D4" w:rsidRDefault="00244EFE" w:rsidP="00244EFE">
      <w:pPr>
        <w:pStyle w:val="AH5Sec"/>
        <w:rPr>
          <w:lang w:eastAsia="en-AU"/>
        </w:rPr>
      </w:pPr>
      <w:bookmarkStart w:id="209" w:name="_Toc271706561"/>
      <w:r w:rsidRPr="00551DA1">
        <w:rPr>
          <w:rStyle w:val="CharSectNo"/>
        </w:rPr>
        <w:t>1.78</w:t>
      </w:r>
      <w:r w:rsidRPr="00D953D4">
        <w:tab/>
      </w:r>
      <w:r w:rsidRPr="00D953D4">
        <w:rPr>
          <w:lang w:eastAsia="en-AU"/>
        </w:rPr>
        <w:t>Lease variations—subdivisions</w:t>
      </w:r>
      <w:bookmarkEnd w:id="209"/>
    </w:p>
    <w:p w:rsidR="00244EFE" w:rsidRPr="00D953D4" w:rsidRDefault="00244EFE" w:rsidP="00244EFE">
      <w:pPr>
        <w:pStyle w:val="Amainreturn"/>
      </w:pPr>
      <w:r w:rsidRPr="00D953D4">
        <w:rPr>
          <w:lang w:eastAsia="en-AU"/>
        </w:rPr>
        <w:t>The variation of a lease for the purpose of subdividing the land if—</w:t>
      </w:r>
    </w:p>
    <w:p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rsidR="00AB1BB3" w:rsidRPr="00551DA1" w:rsidRDefault="00AB1BB3">
      <w:pPr>
        <w:pStyle w:val="Sched-Form"/>
      </w:pPr>
      <w:bookmarkStart w:id="210" w:name="_Toc271706562"/>
      <w:r w:rsidRPr="00551DA1">
        <w:rPr>
          <w:rStyle w:val="CharDivNo"/>
        </w:rPr>
        <w:t>Division 1.3.5</w:t>
      </w:r>
      <w:r>
        <w:tab/>
      </w:r>
      <w:r w:rsidRPr="00551DA1">
        <w:rPr>
          <w:rStyle w:val="CharDivText"/>
        </w:rPr>
        <w:t>Exempt developments—rural leases</w:t>
      </w:r>
      <w:bookmarkEnd w:id="210"/>
    </w:p>
    <w:p w:rsidR="00AB1BB3" w:rsidRDefault="00AB1BB3">
      <w:pPr>
        <w:pStyle w:val="AH5Sec"/>
      </w:pPr>
      <w:bookmarkStart w:id="211" w:name="_Toc271706563"/>
      <w:r w:rsidRPr="00551DA1">
        <w:rPr>
          <w:rStyle w:val="CharSectNo"/>
        </w:rPr>
        <w:t>1.85</w:t>
      </w:r>
      <w:r>
        <w:tab/>
        <w:t>Rural lease developments generally</w:t>
      </w:r>
      <w:bookmarkEnd w:id="211"/>
    </w:p>
    <w:p w:rsidR="00043A9A" w:rsidRDefault="00043A9A" w:rsidP="00043A9A">
      <w:pPr>
        <w:pStyle w:val="Amain"/>
      </w:pPr>
      <w:r>
        <w:tab/>
        <w:t>(1)</w:t>
      </w:r>
      <w:r>
        <w:tab/>
        <w:t>In this section:</w:t>
      </w:r>
    </w:p>
    <w:p w:rsidR="00043A9A" w:rsidRDefault="00043A9A" w:rsidP="00043A9A">
      <w:pPr>
        <w:pStyle w:val="aDef"/>
        <w:keepNext/>
      </w:pPr>
      <w:r>
        <w:rPr>
          <w:b/>
          <w:i/>
        </w:rPr>
        <w:t>prescribed general exemption criteria</w:t>
      </w:r>
      <w:r>
        <w:t xml:space="preserve"> means the general exemption criteria, other than 1.18 (Criterion 8—compliance with other applicable exemption criteria).</w:t>
      </w:r>
    </w:p>
    <w:p w:rsidR="00043A9A" w:rsidRPr="00A115FD" w:rsidRDefault="00043A9A" w:rsidP="00043A9A">
      <w:pPr>
        <w:pStyle w:val="aNote"/>
      </w:pPr>
      <w:r w:rsidRPr="00A115FD">
        <w:rPr>
          <w:i/>
        </w:rPr>
        <w:t>Note</w:t>
      </w:r>
      <w:r w:rsidRPr="00A115FD">
        <w:rPr>
          <w:i/>
        </w:rPr>
        <w:tab/>
      </w:r>
      <w:r w:rsidRPr="00A115FD">
        <w:rPr>
          <w:b/>
          <w:bCs/>
          <w:i/>
          <w:iCs/>
        </w:rPr>
        <w:t>General exemption criteria</w:t>
      </w:r>
      <w:r w:rsidRPr="00A115FD">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Pr>
          <w:i/>
          <w:iCs/>
        </w:rPr>
        <w:t>Note</w:t>
      </w:r>
      <w:r>
        <w:rPr>
          <w:i/>
          <w:iCs/>
        </w:rPr>
        <w:tab/>
      </w:r>
      <w:r>
        <w:rPr>
          <w:b/>
          <w:bCs/>
          <w:i/>
          <w:iCs/>
        </w:rPr>
        <w:t>Native vegetation</w:t>
      </w:r>
      <w:r>
        <w:t xml:space="preserve">—see the </w:t>
      </w:r>
      <w:r>
        <w:rPr>
          <w:i/>
          <w:iCs/>
        </w:rPr>
        <w:t>Nature Conservation Act 1980</w:t>
      </w:r>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r>
        <w:rPr>
          <w:rStyle w:val="charItals"/>
        </w:rPr>
        <w:t>Water Resources Act 2007</w:t>
      </w:r>
      <w:r>
        <w:t xml:space="preserve">; </w:t>
      </w:r>
    </w:p>
    <w:p w:rsidR="00AB1BB3" w:rsidRDefault="00AB1BB3">
      <w:pPr>
        <w:pStyle w:val="Asubpara"/>
      </w:pPr>
      <w:r>
        <w:tab/>
        <w:t>(ii)</w:t>
      </w:r>
      <w:r>
        <w:tab/>
        <w:t xml:space="preserve">an environmental authorisation or environmental protection agreement under the </w:t>
      </w:r>
      <w:r>
        <w:rPr>
          <w:rStyle w:val="charItals"/>
        </w:rPr>
        <w:t>Environment Protection Act 1997</w:t>
      </w:r>
      <w:r>
        <w:t xml:space="preserve">; </w:t>
      </w:r>
    </w:p>
    <w:p w:rsidR="00AB1BB3" w:rsidRDefault="00AB1BB3">
      <w:pPr>
        <w:pStyle w:val="Asubpara"/>
        <w:keepNext/>
      </w:pPr>
      <w:r>
        <w:tab/>
        <w:t>(iii)</w:t>
      </w:r>
      <w:r>
        <w:tab/>
        <w:t xml:space="preserve">an approval under the </w:t>
      </w:r>
      <w:r>
        <w:rPr>
          <w:rStyle w:val="charItals"/>
        </w:rPr>
        <w:t>Environment Protection and Biodiversity Conservation Act 1999</w:t>
      </w:r>
      <w:r>
        <w:t xml:space="preserve"> (Cwlth); and</w:t>
      </w:r>
    </w:p>
    <w:p w:rsidR="00AB1BB3" w:rsidRDefault="00AB1BB3">
      <w:pPr>
        <w:pStyle w:val="aNotepar"/>
      </w:pPr>
      <w:r>
        <w:rPr>
          <w:i/>
          <w:iCs/>
        </w:rPr>
        <w:t>Note 1</w:t>
      </w:r>
      <w:r>
        <w:rPr>
          <w:i/>
          <w:iCs/>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iCs/>
        </w:rPr>
        <w:t>Note 2</w:t>
      </w:r>
      <w:r>
        <w:rPr>
          <w:i/>
          <w:iCs/>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keepLines/>
      </w:pPr>
      <w:r>
        <w:rPr>
          <w:i/>
          <w:iCs/>
        </w:rPr>
        <w:t>Note 3</w:t>
      </w:r>
      <w:r>
        <w:rPr>
          <w:i/>
          <w:iCs/>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pPr>
      <w:bookmarkStart w:id="212" w:name="_Toc271706564"/>
      <w:r w:rsidRPr="00551DA1">
        <w:rPr>
          <w:rStyle w:val="CharSectNo"/>
        </w:rPr>
        <w:t>1.86</w:t>
      </w:r>
      <w:r>
        <w:tab/>
        <w:t>Rural leases—consolidation of rural leases</w:t>
      </w:r>
      <w:bookmarkEnd w:id="212"/>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Pr>
          <w:i/>
        </w:rPr>
        <w:t>Note 1</w:t>
      </w:r>
      <w:r>
        <w:rPr>
          <w:i/>
          <w:iCs/>
        </w:rPr>
        <w:tab/>
      </w:r>
      <w:r>
        <w:t>For restrictions on the consolidation of rural leases, see the Act, div 9.7.2 and this regulation, pt 5.6.</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Pr="00551DA1" w:rsidRDefault="00AB1BB3">
      <w:pPr>
        <w:pStyle w:val="Sched-Form"/>
      </w:pPr>
      <w:bookmarkStart w:id="213" w:name="_Toc271706565"/>
      <w:r w:rsidRPr="00551DA1">
        <w:rPr>
          <w:rStyle w:val="CharDivNo"/>
        </w:rPr>
        <w:t>Division 1.3.6</w:t>
      </w:r>
      <w:r>
        <w:tab/>
      </w:r>
      <w:r w:rsidRPr="00551DA1">
        <w:rPr>
          <w:rStyle w:val="CharDivText"/>
        </w:rPr>
        <w:t>Exempt developments—Territory developments</w:t>
      </w:r>
      <w:bookmarkEnd w:id="213"/>
    </w:p>
    <w:p w:rsidR="00A95CC9" w:rsidRPr="00D953D4" w:rsidRDefault="00A95CC9" w:rsidP="00A95CC9">
      <w:pPr>
        <w:pStyle w:val="AH5Sec"/>
      </w:pPr>
      <w:bookmarkStart w:id="214" w:name="_Toc271706566"/>
      <w:r w:rsidRPr="00551DA1">
        <w:rPr>
          <w:rStyle w:val="CharSectNo"/>
        </w:rPr>
        <w:t>1.90</w:t>
      </w:r>
      <w:r w:rsidRPr="00D953D4">
        <w:tab/>
        <w:t>Public works</w:t>
      </w:r>
      <w:bookmarkEnd w:id="214"/>
    </w:p>
    <w:p w:rsidR="00A95CC9" w:rsidRPr="00D953D4" w:rsidRDefault="00A95CC9" w:rsidP="00A95CC9">
      <w:pPr>
        <w:pStyle w:val="Amain"/>
        <w:rPr>
          <w:lang w:eastAsia="en-AU"/>
        </w:rPr>
      </w:pPr>
      <w:r w:rsidRPr="00D953D4">
        <w:tab/>
        <w:t>(1)</w:t>
      </w:r>
      <w:r w:rsidRPr="00D953D4">
        <w:tab/>
        <w:t>A designated development</w:t>
      </w:r>
      <w:r w:rsidRPr="00D953D4">
        <w:rPr>
          <w:lang w:eastAsia="en-AU"/>
        </w:rPr>
        <w:t xml:space="preserve"> for public works carried out by or for the Territory if—</w:t>
      </w:r>
    </w:p>
    <w:p w:rsidR="00A95CC9" w:rsidRPr="00D953D4" w:rsidRDefault="00A95CC9" w:rsidP="00A95CC9">
      <w:pPr>
        <w:pStyle w:val="Apara"/>
        <w:rPr>
          <w:lang w:eastAsia="en-AU"/>
        </w:rPr>
      </w:pPr>
      <w:r w:rsidRPr="00D953D4">
        <w:rPr>
          <w:lang w:eastAsia="en-AU"/>
        </w:rPr>
        <w:tab/>
        <w:t>(a)</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A95CC9">
      <w:pPr>
        <w:pStyle w:val="Apara"/>
      </w:pPr>
      <w:r w:rsidRPr="00D953D4">
        <w:tab/>
        <w:t>(b)</w:t>
      </w:r>
      <w:r w:rsidRPr="00D953D4">
        <w:tab/>
        <w:t>the designated development complies with the general exemption criteria that are applicable to the development.</w:t>
      </w:r>
    </w:p>
    <w:p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Pr="00D953D4">
        <w:t>—see s 1.2.</w:t>
      </w:r>
    </w:p>
    <w:p w:rsidR="00A95CC9" w:rsidRPr="00CF3F3C" w:rsidRDefault="00A95CC9" w:rsidP="00A95CC9">
      <w:pPr>
        <w:pStyle w:val="aNote"/>
        <w:keepNext/>
        <w:rPr>
          <w:rStyle w:val="charItals"/>
        </w:rPr>
      </w:pPr>
      <w:r w:rsidRPr="00CF3F3C">
        <w:rPr>
          <w:rStyle w:val="charItals"/>
        </w:rPr>
        <w:t>Note 2</w:t>
      </w:r>
      <w:r w:rsidRPr="00CF3F3C">
        <w:rPr>
          <w:rStyle w:val="charItals"/>
        </w:rPr>
        <w:tab/>
      </w:r>
      <w:r w:rsidRPr="00D953D4">
        <w:rPr>
          <w:lang w:eastAsia="en-AU"/>
        </w:rPr>
        <w:t>Other territory laws must be complied with (see s 1.4).</w:t>
      </w:r>
    </w:p>
    <w:p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pPr>
      <w:r w:rsidRPr="00CF3F3C">
        <w:rPr>
          <w:rStyle w:val="charBoldItals"/>
        </w:rPr>
        <w:t>ancillary sporting structure</w:t>
      </w:r>
      <w:r w:rsidRPr="00D953D4">
        <w:t>—</w:t>
      </w:r>
    </w:p>
    <w:p w:rsidR="00A95CC9" w:rsidRPr="00D953D4" w:rsidRDefault="00A95CC9" w:rsidP="00A95CC9">
      <w:pPr>
        <w:pStyle w:val="aDefpara"/>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rsidR="00A95CC9" w:rsidRPr="00D953D4" w:rsidRDefault="00A95CC9" w:rsidP="00A95CC9">
      <w:pPr>
        <w:pStyle w:val="aDefpara"/>
      </w:pPr>
      <w:r>
        <w:tab/>
        <w:t>(b)</w:t>
      </w:r>
      <w:r>
        <w:tab/>
      </w:r>
      <w:r w:rsidRPr="00D953D4">
        <w:t>does not include a grandstand.</w:t>
      </w:r>
    </w:p>
    <w:p w:rsidR="00A95CC9" w:rsidRPr="00D953D4" w:rsidRDefault="00A95CC9" w:rsidP="00A95CC9">
      <w:pPr>
        <w:pStyle w:val="aExamHdgss"/>
        <w:keepNext w:val="0"/>
        <w:rPr>
          <w:lang w:eastAsia="en-AU"/>
        </w:rPr>
      </w:pPr>
      <w:r w:rsidRPr="00D953D4">
        <w:rPr>
          <w:lang w:eastAsia="en-AU"/>
        </w:rPr>
        <w:t>Examples</w:t>
      </w:r>
    </w:p>
    <w:p w:rsidR="00A95CC9" w:rsidRPr="00D953D4" w:rsidRDefault="00A95CC9" w:rsidP="00A95CC9">
      <w:pPr>
        <w:pStyle w:val="aExamss"/>
        <w:keepNext/>
        <w:rPr>
          <w:lang w:eastAsia="en-AU"/>
        </w:rPr>
      </w:pPr>
      <w:r w:rsidRPr="00D953D4">
        <w:rPr>
          <w:lang w:eastAsia="en-AU"/>
        </w:rPr>
        <w:t>goal posts, sight screens, fencing</w:t>
      </w:r>
    </w:p>
    <w:p w:rsidR="00A95CC9" w:rsidRPr="00D953D4" w:rsidRDefault="00A95CC9" w:rsidP="00A95CC9">
      <w:pPr>
        <w:pStyle w:val="aNote"/>
      </w:pPr>
      <w:r w:rsidRPr="00CF3F3C">
        <w:rPr>
          <w:rStyle w:val="charItals"/>
        </w:rPr>
        <w:t>Note</w:t>
      </w:r>
      <w:r w:rsidRPr="00D953D4">
        <w:tab/>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rsidR="00A95CC9" w:rsidRPr="00D953D4" w:rsidRDefault="00A95CC9" w:rsidP="00F66077">
      <w:pPr>
        <w:pStyle w:val="aDefpara"/>
        <w:keepNext/>
        <w:rPr>
          <w:lang w:eastAsia="en-AU"/>
        </w:rPr>
      </w:pPr>
      <w:r>
        <w:rPr>
          <w:lang w:eastAsia="en-AU"/>
        </w:rPr>
        <w:tab/>
        <w:t>(a)</w:t>
      </w:r>
      <w:r>
        <w:rPr>
          <w:lang w:eastAsia="en-AU"/>
        </w:rPr>
        <w:tab/>
      </w:r>
      <w:r w:rsidRPr="00D953D4">
        <w:rPr>
          <w:lang w:eastAsia="en-AU"/>
        </w:rPr>
        <w:t>clearing an area of native vegetation of more than 0.5ha;</w:t>
      </w:r>
    </w:p>
    <w:p w:rsidR="00A95CC9" w:rsidRPr="00D953D4" w:rsidRDefault="00A95CC9" w:rsidP="00F66077">
      <w:pPr>
        <w:pStyle w:val="aNotepar"/>
        <w:rPr>
          <w:lang w:eastAsia="en-AU"/>
        </w:rPr>
      </w:pPr>
      <w:r w:rsidRPr="00CF3F3C">
        <w:rPr>
          <w:rStyle w:val="charItals"/>
        </w:rPr>
        <w:t>Note</w:t>
      </w:r>
      <w:r w:rsidRPr="00CF3F3C">
        <w:rPr>
          <w:rStyle w:val="charItals"/>
        </w:rPr>
        <w:tab/>
      </w:r>
      <w:r w:rsidRPr="00CF3F3C">
        <w:rPr>
          <w:rStyle w:val="charBoldItals"/>
        </w:rPr>
        <w:t>Clearing</w:t>
      </w:r>
      <w:r w:rsidRPr="00D953D4">
        <w:rPr>
          <w:b/>
          <w:bCs/>
          <w:lang w:eastAsia="en-AU"/>
        </w:rPr>
        <w:t xml:space="preserve"> </w:t>
      </w:r>
      <w:r w:rsidRPr="00D953D4">
        <w:rPr>
          <w:lang w:eastAsia="en-AU"/>
        </w:rPr>
        <w:t xml:space="preserve">native vegetation—see the </w:t>
      </w:r>
      <w:r w:rsidRPr="00CF3F3C">
        <w:rPr>
          <w:rStyle w:val="charItals"/>
        </w:rPr>
        <w:t>Nature Conservation Act 1980</w:t>
      </w:r>
      <w:r w:rsidRPr="00D953D4">
        <w:rPr>
          <w:lang w:eastAsia="en-AU"/>
        </w:rPr>
        <w:t>, s 74.</w:t>
      </w:r>
    </w:p>
    <w:p w:rsidR="00A95CC9" w:rsidRPr="00D953D4"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rsidR="00A95CC9" w:rsidRPr="00D953D4" w:rsidRDefault="00A95CC9" w:rsidP="00A95CC9">
      <w:pPr>
        <w:pStyle w:val="aDef"/>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rsidR="00A95CC9" w:rsidRPr="00D953D4" w:rsidRDefault="00A95CC9" w:rsidP="00A95CC9">
      <w:pPr>
        <w:pStyle w:val="aExamHdgss"/>
        <w:keepNext w:val="0"/>
        <w:rPr>
          <w:lang w:eastAsia="en-AU"/>
        </w:rPr>
      </w:pPr>
      <w:r w:rsidRPr="00D953D4">
        <w:rPr>
          <w:lang w:eastAsia="en-AU"/>
        </w:rPr>
        <w:t>Examples—playing fields</w:t>
      </w:r>
    </w:p>
    <w:p w:rsidR="00A95CC9" w:rsidRPr="00D953D4" w:rsidRDefault="00A95CC9" w:rsidP="00A95CC9">
      <w:pPr>
        <w:pStyle w:val="aExamss"/>
        <w:rPr>
          <w:lang w:eastAsia="en-AU"/>
        </w:rPr>
      </w:pPr>
      <w:r w:rsidRPr="00D953D4">
        <w:rPr>
          <w:lang w:eastAsia="en-AU"/>
        </w:rPr>
        <w:t>tennis court, football oval, athletics track, basketball court, cricket oval</w:t>
      </w:r>
    </w:p>
    <w:p w:rsidR="00A95CC9" w:rsidRPr="00D953D4" w:rsidRDefault="00A95CC9" w:rsidP="00A95CC9">
      <w:pPr>
        <w:pStyle w:val="aDef"/>
        <w:rPr>
          <w:lang w:eastAsia="en-AU"/>
        </w:rPr>
      </w:pPr>
      <w:r w:rsidRPr="00CF3F3C">
        <w:rPr>
          <w:rStyle w:val="charBoldItals"/>
        </w:rPr>
        <w:t xml:space="preserve">public works </w:t>
      </w:r>
      <w:r w:rsidRPr="00D953D4">
        <w:rPr>
          <w:lang w:eastAsia="en-AU"/>
        </w:rPr>
        <w:t>means—</w:t>
      </w:r>
    </w:p>
    <w:p w:rsidR="00A95CC9" w:rsidRPr="00D953D4" w:rsidRDefault="00A95CC9" w:rsidP="00A95CC9">
      <w:pPr>
        <w:pStyle w:val="aDefpara"/>
      </w:pPr>
      <w:r>
        <w:tab/>
        <w:t>(a)</w:t>
      </w:r>
      <w:r>
        <w:tab/>
      </w:r>
      <w:r w:rsidRPr="00D953D4">
        <w:t>installation or maintenance of street and park furniture; or</w:t>
      </w:r>
    </w:p>
    <w:p w:rsidR="00A95CC9" w:rsidRPr="00D953D4" w:rsidRDefault="00A95CC9" w:rsidP="00A95CC9">
      <w:pPr>
        <w:pStyle w:val="aDefpara"/>
      </w:pPr>
      <w:r w:rsidRPr="00D953D4">
        <w:tab/>
        <w:t>(b)</w:t>
      </w:r>
      <w:r w:rsidRPr="00D953D4">
        <w:tab/>
        <w:t>maintenance of a road or car park; or</w:t>
      </w:r>
    </w:p>
    <w:p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rsidR="00A95CC9" w:rsidRPr="00D953D4" w:rsidRDefault="00A95CC9" w:rsidP="00A95CC9">
      <w:pPr>
        <w:pStyle w:val="aExamHdgpar"/>
        <w:rPr>
          <w:lang w:eastAsia="en-AU"/>
        </w:rPr>
      </w:pPr>
      <w:r w:rsidRPr="00D953D4">
        <w:rPr>
          <w:lang w:eastAsia="en-AU"/>
        </w:rPr>
        <w:t>Examples—construction or maintenance of other pedestrian area</w:t>
      </w:r>
    </w:p>
    <w:p w:rsidR="00A95CC9" w:rsidRPr="00D953D4" w:rsidRDefault="00A95CC9" w:rsidP="00A95CC9">
      <w:pPr>
        <w:pStyle w:val="aExampar"/>
        <w:keepNext/>
        <w:rPr>
          <w:lang w:eastAsia="en-AU"/>
        </w:rPr>
      </w:pPr>
      <w:r w:rsidRPr="00D953D4">
        <w:rPr>
          <w:lang w:eastAsia="en-AU"/>
        </w:rPr>
        <w:t>tree planting and repaving, reconstruction of kerbs and gutters</w:t>
      </w:r>
    </w:p>
    <w:p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rsidR="00A95CC9" w:rsidRPr="00D953D4" w:rsidRDefault="00A95CC9" w:rsidP="00A95CC9">
      <w:pPr>
        <w:pStyle w:val="aDefpara"/>
      </w:pPr>
      <w:r w:rsidRPr="00D953D4">
        <w:tab/>
        <w:t>(f)</w:t>
      </w:r>
      <w:r w:rsidRPr="00D953D4">
        <w:tab/>
        <w:t>installation or maintenance of an ancillary sporting structure on or beside a playing field; or</w:t>
      </w:r>
    </w:p>
    <w:p w:rsidR="00A95CC9" w:rsidRPr="00D953D4" w:rsidRDefault="00A95CC9" w:rsidP="00A95CC9">
      <w:pPr>
        <w:pStyle w:val="aDefpara"/>
      </w:pPr>
      <w:r w:rsidRPr="00D953D4">
        <w:tab/>
        <w:t>(g)</w:t>
      </w:r>
      <w:r w:rsidRPr="00D953D4">
        <w:tab/>
        <w:t>maintenance of a playing field; or</w:t>
      </w:r>
    </w:p>
    <w:p w:rsidR="00A95CC9" w:rsidRPr="00D953D4" w:rsidRDefault="00A95CC9" w:rsidP="00A95CC9">
      <w:pPr>
        <w:pStyle w:val="aExamHdgpar"/>
      </w:pPr>
      <w:r w:rsidRPr="00D953D4">
        <w:t>Example</w:t>
      </w:r>
    </w:p>
    <w:p w:rsidR="00A95CC9" w:rsidRPr="00D953D4" w:rsidRDefault="00A95CC9" w:rsidP="00A95CC9">
      <w:pPr>
        <w:pStyle w:val="aExampar"/>
      </w:pPr>
      <w:r w:rsidRPr="00D953D4">
        <w:t>resurfacing oval with artificial grass</w:t>
      </w:r>
    </w:p>
    <w:p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rsidR="00A95CC9" w:rsidRPr="00D953D4" w:rsidRDefault="00A95CC9" w:rsidP="00A95CC9">
      <w:pPr>
        <w:pStyle w:val="aDefpara"/>
      </w:pPr>
      <w:r w:rsidRPr="00D953D4">
        <w:tab/>
        <w:t>(i)</w:t>
      </w:r>
      <w:r w:rsidRPr="00D953D4">
        <w:tab/>
        <w:t>construction, installation or maintenance of a water tank; or</w:t>
      </w:r>
    </w:p>
    <w:p w:rsidR="00A95CC9" w:rsidRPr="00D953D4" w:rsidRDefault="00A95CC9" w:rsidP="00A95CC9">
      <w:pPr>
        <w:pStyle w:val="aDefpara"/>
      </w:pPr>
      <w:r w:rsidRPr="00D953D4">
        <w:tab/>
        <w:t>(j)</w:t>
      </w:r>
      <w:r w:rsidRPr="00D953D4">
        <w:tab/>
        <w:t>installation or maintenance of a temporary structure for an event.</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marquee, portable toilet, stage, tent, television screen, scaffolding</w:t>
      </w:r>
    </w:p>
    <w:p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rsidR="00A95CC9" w:rsidRPr="00D953D4" w:rsidRDefault="00A95CC9" w:rsidP="00A95CC9">
      <w:pPr>
        <w:pStyle w:val="aExamHdgss"/>
        <w:rPr>
          <w:lang w:eastAsia="en-AU"/>
        </w:rPr>
      </w:pPr>
      <w:r w:rsidRPr="00D953D4">
        <w:rPr>
          <w:lang w:eastAsia="en-AU"/>
        </w:rPr>
        <w:t>Examples</w:t>
      </w:r>
    </w:p>
    <w:p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recycling bin, barbecue, public toilet, playground equipment, gazebo, bridge, staircase, boardwalk, rotunda, stage, shade sail, water fountain, bus shelter</w:t>
      </w:r>
    </w:p>
    <w:p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rsidR="00A95CC9" w:rsidRPr="00D953D4" w:rsidRDefault="00A95CC9" w:rsidP="00A95CC9">
      <w:pPr>
        <w:pStyle w:val="aExamINumss"/>
        <w:rPr>
          <w:lang w:eastAsia="en-AU"/>
        </w:rPr>
      </w:pPr>
      <w:r w:rsidRPr="00D953D4">
        <w:rPr>
          <w:lang w:eastAsia="en-AU"/>
        </w:rPr>
        <w:t>3</w:t>
      </w:r>
      <w:r w:rsidRPr="00D953D4">
        <w:rPr>
          <w:lang w:eastAsia="en-AU"/>
        </w:rPr>
        <w:tab/>
        <w:t>a parking meter, parking ticket machine, street sign, parking control sign, traffic control device, telephone kiosk, streetlight, playing field light, variable messaging sign</w:t>
      </w:r>
    </w:p>
    <w:p w:rsidR="00A95CC9" w:rsidRPr="00D953D4" w:rsidRDefault="00A95CC9" w:rsidP="00A95CC9">
      <w:pPr>
        <w:pStyle w:val="AH5Sec"/>
      </w:pPr>
      <w:bookmarkStart w:id="215" w:name="_Toc271706567"/>
      <w:r w:rsidRPr="00551DA1">
        <w:rPr>
          <w:rStyle w:val="CharSectNo"/>
        </w:rPr>
        <w:t>1.90A</w:t>
      </w:r>
      <w:r w:rsidRPr="00D953D4">
        <w:tab/>
        <w:t>Public artworks</w:t>
      </w:r>
      <w:bookmarkEnd w:id="215"/>
    </w:p>
    <w:p w:rsidR="00A95CC9" w:rsidRPr="00D953D4" w:rsidRDefault="00A95CC9" w:rsidP="00A95CC9">
      <w:pPr>
        <w:pStyle w:val="Amain"/>
      </w:pPr>
      <w:r w:rsidRPr="00D953D4">
        <w:tab/>
        <w:t>(1)</w:t>
      </w:r>
      <w:r w:rsidRPr="00D953D4">
        <w:tab/>
        <w:t>A designated development for the installation of a public artwork if—</w:t>
      </w:r>
    </w:p>
    <w:p w:rsidR="00A95CC9" w:rsidRPr="00D953D4" w:rsidRDefault="00A95CC9" w:rsidP="00A95CC9">
      <w:pPr>
        <w:pStyle w:val="Apara"/>
      </w:pPr>
      <w:r w:rsidRPr="00D953D4">
        <w:tab/>
        <w:t>(a)</w:t>
      </w:r>
      <w:r w:rsidRPr="00D953D4">
        <w:tab/>
        <w:t>the development is funded completely or partly by the Territory; and</w:t>
      </w:r>
    </w:p>
    <w:p w:rsidR="00A95CC9" w:rsidRPr="00D953D4" w:rsidRDefault="00A95CC9" w:rsidP="00A95CC9">
      <w:pPr>
        <w:pStyle w:val="Apara"/>
      </w:pPr>
      <w:r w:rsidRPr="00D953D4">
        <w:tab/>
        <w:t>(b)</w:t>
      </w:r>
      <w:r w:rsidRPr="00D953D4">
        <w:tab/>
        <w:t>the public artwork will be located on territory land or land occupied by the Territory; and</w:t>
      </w:r>
    </w:p>
    <w:p w:rsidR="00A95CC9" w:rsidRPr="00D953D4" w:rsidRDefault="00A95CC9" w:rsidP="00A95CC9">
      <w:pPr>
        <w:pStyle w:val="Apara"/>
      </w:pPr>
      <w:r w:rsidRPr="00D953D4">
        <w:tab/>
        <w:t>(c)</w:t>
      </w:r>
      <w:r w:rsidRPr="00D953D4">
        <w:tab/>
      </w:r>
      <w:r w:rsidRPr="00D953D4">
        <w:rPr>
          <w:lang w:eastAsia="en-AU"/>
        </w:rPr>
        <w:t xml:space="preserve">the chief executive of the administrative unit responsible for municipal services has agreed, in writing, to </w:t>
      </w:r>
      <w:r w:rsidRPr="00D953D4">
        <w:t>the location of the public artwork; and</w:t>
      </w:r>
    </w:p>
    <w:p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rsidR="00A95CC9" w:rsidRPr="00D953D4" w:rsidRDefault="00A95CC9" w:rsidP="00A95CC9">
      <w:pPr>
        <w:pStyle w:val="Asubpara"/>
        <w:rPr>
          <w:lang w:eastAsia="en-AU"/>
        </w:rPr>
      </w:pPr>
      <w:r w:rsidRPr="00D953D4">
        <w:rPr>
          <w:lang w:eastAsia="en-AU"/>
        </w:rPr>
        <w:tab/>
        <w:t>(ii)</w:t>
      </w:r>
      <w:r w:rsidRPr="00D953D4">
        <w:rPr>
          <w:lang w:eastAsia="en-AU"/>
        </w:rPr>
        <w:tab/>
        <w:t>in any other case—6m above finished ground level; and</w:t>
      </w:r>
    </w:p>
    <w:p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A95CC9">
      <w:pPr>
        <w:pStyle w:val="Apara"/>
      </w:pPr>
      <w:r w:rsidRPr="00D953D4">
        <w:tab/>
        <w:t>(f)</w:t>
      </w:r>
      <w:r w:rsidRPr="00D953D4">
        <w:tab/>
        <w:t>the public artwork is not a habitable structure; and</w:t>
      </w:r>
    </w:p>
    <w:p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Pr="00D953D4">
        <w:t>—see s 1.2.</w:t>
      </w:r>
    </w:p>
    <w:p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rPr>
          <w:b/>
        </w:rPr>
      </w:pPr>
      <w:r w:rsidRPr="00CF3F3C">
        <w:rPr>
          <w:rStyle w:val="charBoldItals"/>
        </w:rPr>
        <w:t>arterial road</w:t>
      </w:r>
      <w:r w:rsidRPr="00D953D4">
        <w:t xml:space="preserve"> means a road with a speed limit of at least 80km/h.</w:t>
      </w:r>
    </w:p>
    <w:p w:rsidR="00A95CC9" w:rsidRPr="00D953D4" w:rsidRDefault="00A95CC9" w:rsidP="00A95CC9">
      <w:pPr>
        <w:pStyle w:val="aExamHdgss"/>
      </w:pPr>
      <w:r w:rsidRPr="00D953D4">
        <w:t>Examples</w:t>
      </w:r>
    </w:p>
    <w:p w:rsidR="00A95CC9" w:rsidRPr="00D953D4" w:rsidRDefault="00A95CC9" w:rsidP="00A95CC9">
      <w:pPr>
        <w:pStyle w:val="aExamss"/>
        <w:keepNext/>
      </w:pPr>
      <w:r w:rsidRPr="00D953D4">
        <w:t>limited access road, parkway, freeway</w:t>
      </w:r>
    </w:p>
    <w:p w:rsidR="00A95CC9" w:rsidRPr="00D953D4" w:rsidRDefault="00A95CC9" w:rsidP="00A95CC9">
      <w:pPr>
        <w:pStyle w:val="aNote"/>
      </w:pPr>
      <w:r w:rsidRPr="00CF3F3C">
        <w:rPr>
          <w:rStyle w:val="charItals"/>
        </w:rPr>
        <w:t>Note</w:t>
      </w:r>
      <w:r w:rsidRPr="00CF3F3C">
        <w:rPr>
          <w:rStyle w:val="charItals"/>
        </w:rPr>
        <w:tab/>
      </w:r>
      <w:r w:rsidRPr="00D953D4">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rsidR="00A95CC9" w:rsidRPr="00D953D4" w:rsidRDefault="00A95CC9" w:rsidP="00A95CC9">
      <w:pPr>
        <w:pStyle w:val="aExamHdgss"/>
        <w:keepNext w:val="0"/>
      </w:pPr>
      <w:r w:rsidRPr="00D953D4">
        <w:t>Examples</w:t>
      </w:r>
    </w:p>
    <w:p w:rsidR="00A95CC9" w:rsidRPr="00D953D4" w:rsidRDefault="00A95CC9" w:rsidP="00A95CC9">
      <w:pPr>
        <w:pStyle w:val="aExamss"/>
      </w:pPr>
      <w:r w:rsidRPr="00D953D4">
        <w:t>sculpture, statue, structure, painting</w:t>
      </w:r>
    </w:p>
    <w:p w:rsidR="00AB1BB3" w:rsidRDefault="00AB1BB3">
      <w:pPr>
        <w:pStyle w:val="Schclauseheading"/>
      </w:pPr>
      <w:bookmarkStart w:id="216" w:name="_Toc271706568"/>
      <w:r w:rsidRPr="00551DA1">
        <w:rPr>
          <w:rStyle w:val="CharSectNo"/>
        </w:rPr>
        <w:t>1.92</w:t>
      </w:r>
      <w:r>
        <w:tab/>
        <w:t>Plantation forestry</w:t>
      </w:r>
      <w:bookmarkEnd w:id="216"/>
    </w:p>
    <w:p w:rsidR="00AB1BB3" w:rsidRDefault="00AB1BB3" w:rsidP="00F66077">
      <w:pPr>
        <w:pStyle w:val="SchAmain"/>
      </w:pPr>
      <w:r>
        <w:tab/>
        <w:t>(1)</w:t>
      </w:r>
      <w:r>
        <w:tab/>
        <w:t>The planting or harvesting of plantation trees by or for the Territory in an area identified as a P4 (Plantation forestry precinct) precinct in the territory plan if the planting or harvesting of the trees complies with the general exemption criteria that are applicable to the development.</w:t>
      </w:r>
    </w:p>
    <w:p w:rsidR="00AB1BB3" w:rsidRDefault="00AB1BB3">
      <w:pPr>
        <w:pStyle w:val="aNote"/>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Pr>
          <w:b/>
          <w:bCs/>
          <w:i/>
          <w:iC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17" w:name="_Toc271706569"/>
      <w:r w:rsidRPr="00551DA1">
        <w:rPr>
          <w:rStyle w:val="CharSectNo"/>
        </w:rPr>
        <w:t>1.93</w:t>
      </w:r>
      <w:r>
        <w:rPr>
          <w:szCs w:val="24"/>
        </w:rPr>
        <w:tab/>
        <w:t>Waterway protection work</w:t>
      </w:r>
      <w:bookmarkEnd w:id="217"/>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the chief executive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Pr>
          <w:i/>
        </w:rPr>
        <w:t>Note</w:t>
      </w:r>
      <w:r>
        <w:rPr>
          <w:i/>
        </w:rPr>
        <w:tab/>
      </w:r>
      <w:r>
        <w:rPr>
          <w:b/>
          <w:bCs/>
          <w:i/>
          <w:iCs/>
        </w:rPr>
        <w:t>Native vegetation</w:t>
      </w:r>
      <w:r>
        <w:t xml:space="preserve">—see the </w:t>
      </w:r>
      <w:r>
        <w:rPr>
          <w:i/>
          <w:iCs/>
        </w:rPr>
        <w:t>Nature Conservation Act 1980</w:t>
      </w:r>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r>
        <w:rPr>
          <w:rStyle w:val="charItals"/>
          <w:iCs/>
        </w:rPr>
        <w:t>Water Resources Act 2007</w:t>
      </w:r>
      <w:r>
        <w:t xml:space="preserve">; </w:t>
      </w:r>
    </w:p>
    <w:p w:rsidR="00AB1BB3" w:rsidRDefault="00AB1BB3">
      <w:pPr>
        <w:pStyle w:val="SchAsubpara"/>
      </w:pPr>
      <w:r>
        <w:tab/>
        <w:t>(ii)</w:t>
      </w:r>
      <w:r>
        <w:tab/>
        <w:t xml:space="preserve">an environmental authorisation or environmental protection agreement under the </w:t>
      </w:r>
      <w:r>
        <w:rPr>
          <w:rStyle w:val="charItals"/>
          <w:iCs/>
        </w:rPr>
        <w:t>Environment Protection Act 1997</w:t>
      </w:r>
      <w:r>
        <w:t xml:space="preserve">; </w:t>
      </w:r>
    </w:p>
    <w:p w:rsidR="00AB1BB3" w:rsidRDefault="00AB1BB3">
      <w:pPr>
        <w:pStyle w:val="SchAsubpara"/>
        <w:keepNext/>
      </w:pPr>
      <w:r>
        <w:tab/>
        <w:t>(iii)</w:t>
      </w:r>
      <w:r>
        <w:tab/>
        <w:t xml:space="preserve">an approval under the </w:t>
      </w:r>
      <w:r>
        <w:rPr>
          <w:rStyle w:val="charItals"/>
          <w:iCs/>
        </w:rPr>
        <w:t>Environment Protection and Biodiversity Conservation Act 1999</w:t>
      </w:r>
      <w:r>
        <w:t xml:space="preserve"> (Cwlth); and</w:t>
      </w:r>
    </w:p>
    <w:p w:rsidR="00AB1BB3" w:rsidRDefault="00AB1BB3">
      <w:pPr>
        <w:pStyle w:val="aNotepar"/>
      </w:pPr>
      <w:r>
        <w:rPr>
          <w:i/>
        </w:rPr>
        <w:t>Note 1</w:t>
      </w:r>
      <w:r>
        <w:rPr>
          <w:i/>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rPr>
        <w:t>Note 2</w:t>
      </w:r>
      <w:r>
        <w:rPr>
          <w:i/>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pPr>
      <w:r>
        <w:rPr>
          <w:i/>
        </w:rPr>
        <w:t>Note 3</w:t>
      </w:r>
      <w:r>
        <w:rPr>
          <w:i/>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i/>
        </w:rPr>
        <w:t>waterway</w:t>
      </w:r>
      <w:r>
        <w:t xml:space="preserve">—see the </w:t>
      </w:r>
      <w:r>
        <w:rPr>
          <w:i/>
          <w:iCs/>
        </w:rPr>
        <w:t>Water Resources Act 2007</w:t>
      </w:r>
      <w:r>
        <w:t>, section 10.</w:t>
      </w:r>
    </w:p>
    <w:p w:rsidR="00AB1BB3" w:rsidRDefault="00AB1BB3">
      <w:pPr>
        <w:pStyle w:val="Schclauseheading"/>
      </w:pPr>
      <w:bookmarkStart w:id="218" w:name="_Toc271706570"/>
      <w:r w:rsidRPr="00551DA1">
        <w:rPr>
          <w:rStyle w:val="CharSectNo"/>
        </w:rPr>
        <w:t>1.94</w:t>
      </w:r>
      <w:r>
        <w:tab/>
        <w:t>Emergencies affecting public health or safety or property</w:t>
      </w:r>
      <w:bookmarkEnd w:id="218"/>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tab/>
        <w:t>(b)</w:t>
      </w:r>
      <w:r>
        <w:tab/>
        <w:t>property.</w:t>
      </w:r>
    </w:p>
    <w:p w:rsidR="00AB1BB3" w:rsidRDefault="00AB1BB3" w:rsidP="004370E1">
      <w:pPr>
        <w:pStyle w:val="aNote"/>
        <w:keepNext/>
      </w:pPr>
      <w:r>
        <w:rPr>
          <w:i/>
        </w:rPr>
        <w:t>Note</w:t>
      </w:r>
      <w:r>
        <w:rPr>
          <w:i/>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Pr>
          <w:b/>
          <w:i/>
        </w:rPr>
        <w:t>emergency</w:t>
      </w:r>
      <w:r>
        <w:t xml:space="preserve">—see the </w:t>
      </w:r>
      <w:r>
        <w:rPr>
          <w:i/>
          <w:iCs/>
        </w:rPr>
        <w:t>Emergencies Act 2004</w:t>
      </w:r>
      <w:r>
        <w:t>, dictionary.</w:t>
      </w:r>
    </w:p>
    <w:p w:rsidR="00AB1BB3" w:rsidRDefault="00AB1BB3">
      <w:pPr>
        <w:pStyle w:val="Schclauseheading"/>
      </w:pPr>
      <w:bookmarkStart w:id="219" w:name="_Toc271706571"/>
      <w:r w:rsidRPr="00551DA1">
        <w:rPr>
          <w:rStyle w:val="CharSectNo"/>
        </w:rPr>
        <w:t>1.95</w:t>
      </w:r>
      <w:r>
        <w:tab/>
        <w:t>Temporary flood mitigation measures</w:t>
      </w:r>
      <w:bookmarkEnd w:id="219"/>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t>Other territory laws must be complied with (see s 1.4).</w:t>
      </w:r>
    </w:p>
    <w:p w:rsidR="009259CF" w:rsidRPr="00551DA1" w:rsidRDefault="009259CF" w:rsidP="009259CF">
      <w:pPr>
        <w:pStyle w:val="AH3Div"/>
      </w:pPr>
      <w:bookmarkStart w:id="220" w:name="_Toc271706572"/>
      <w:r w:rsidRPr="00551DA1">
        <w:rPr>
          <w:rStyle w:val="CharDivNo"/>
        </w:rPr>
        <w:t>Division 1.3.6A</w:t>
      </w:r>
      <w:r>
        <w:tab/>
      </w:r>
      <w:r w:rsidRPr="00551DA1">
        <w:rPr>
          <w:rStyle w:val="CharDivText"/>
        </w:rPr>
        <w:t>Exempt developments—schools</w:t>
      </w:r>
      <w:bookmarkEnd w:id="220"/>
    </w:p>
    <w:p w:rsidR="009259CF" w:rsidRDefault="009259CF" w:rsidP="009259CF">
      <w:pPr>
        <w:pStyle w:val="AH4SubDiv"/>
      </w:pPr>
      <w:bookmarkStart w:id="221" w:name="_Toc271706573"/>
      <w:r>
        <w:t>Subdivision 1.3.6A.1</w:t>
      </w:r>
      <w:r>
        <w:tab/>
        <w:t>Preliminary</w:t>
      </w:r>
      <w:bookmarkEnd w:id="221"/>
    </w:p>
    <w:p w:rsidR="009259CF" w:rsidRDefault="009259CF" w:rsidP="009259CF">
      <w:pPr>
        <w:pStyle w:val="AH5Sec"/>
      </w:pPr>
      <w:bookmarkStart w:id="222" w:name="_Toc271706574"/>
      <w:r w:rsidRPr="00551DA1">
        <w:rPr>
          <w:rStyle w:val="CharSectNo"/>
        </w:rPr>
        <w:t>1.96</w:t>
      </w:r>
      <w:r>
        <w:tab/>
        <w:t>Definitions—div 1.3.6A</w:t>
      </w:r>
      <w:bookmarkEnd w:id="222"/>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Pr="00057CDB" w:rsidRDefault="009259CF" w:rsidP="009259CF">
      <w:pPr>
        <w:pStyle w:val="aDef"/>
      </w:pPr>
      <w:r w:rsidRPr="008D1AF5">
        <w:rPr>
          <w:rStyle w:val="charBoldItals"/>
        </w:rPr>
        <w:t>young child</w:t>
      </w:r>
      <w:r w:rsidRPr="00057CDB">
        <w:t xml:space="preserve">—see the </w:t>
      </w:r>
      <w:r w:rsidRPr="008D1AF5">
        <w:rPr>
          <w:rStyle w:val="charItals"/>
        </w:rPr>
        <w:t>Children and Young People Act 2008</w:t>
      </w:r>
      <w:r w:rsidRPr="00057CDB">
        <w:t>, section 733 (3).</w:t>
      </w:r>
    </w:p>
    <w:p w:rsidR="00973401" w:rsidRDefault="00973401" w:rsidP="00973401">
      <w:pPr>
        <w:pStyle w:val="AH5Sec"/>
      </w:pPr>
      <w:bookmarkStart w:id="223" w:name="_Toc271706575"/>
      <w:r w:rsidRPr="00551DA1">
        <w:rPr>
          <w:rStyle w:val="CharSectNo"/>
        </w:rPr>
        <w:t>1.96A</w:t>
      </w:r>
      <w:r>
        <w:tab/>
        <w:t xml:space="preserve">Meaning of </w:t>
      </w:r>
      <w:r w:rsidRPr="002369DA">
        <w:rPr>
          <w:rStyle w:val="charItals"/>
        </w:rPr>
        <w:t>existing school</w:t>
      </w:r>
      <w:r>
        <w:t>—div 1.3.6A</w:t>
      </w:r>
      <w:bookmarkEnd w:id="223"/>
    </w:p>
    <w:p w:rsidR="00973401" w:rsidRPr="008E3FB6" w:rsidRDefault="00973401" w:rsidP="00973401">
      <w:pPr>
        <w:pStyle w:val="Amain"/>
      </w:pPr>
      <w:r>
        <w:tab/>
        <w:t>(1)</w:t>
      </w:r>
      <w:r>
        <w:tab/>
        <w:t>In this division:</w:t>
      </w:r>
    </w:p>
    <w:p w:rsidR="00973401" w:rsidRDefault="00973401" w:rsidP="00973401">
      <w:pPr>
        <w:pStyle w:val="aDef"/>
      </w:pPr>
      <w:r>
        <w:rPr>
          <w:b/>
          <w:i/>
        </w:rPr>
        <w:t>existing school</w:t>
      </w:r>
      <w:r>
        <w:t xml:space="preserve"> means—</w:t>
      </w:r>
    </w:p>
    <w:p w:rsidR="00973401" w:rsidRDefault="00973401" w:rsidP="00973401">
      <w:pPr>
        <w:pStyle w:val="aDefpara"/>
      </w:pPr>
      <w:r>
        <w:tab/>
        <w:t>(a)</w:t>
      </w:r>
      <w:r>
        <w:tab/>
        <w:t>1 of the following that exists on the commencement day:</w:t>
      </w:r>
    </w:p>
    <w:p w:rsidR="00973401" w:rsidRDefault="00973401" w:rsidP="00973401">
      <w:pPr>
        <w:pStyle w:val="aDefsubpara"/>
      </w:pPr>
      <w:r>
        <w:tab/>
        <w:t>(i)</w:t>
      </w:r>
      <w:r>
        <w:tab/>
        <w:t xml:space="preserve">a government school within the meaning of the </w:t>
      </w:r>
      <w:r>
        <w:rPr>
          <w:i/>
        </w:rPr>
        <w:t>Education Act 2004</w:t>
      </w:r>
      <w:r>
        <w:t>;</w:t>
      </w:r>
    </w:p>
    <w:p w:rsidR="00973401" w:rsidRDefault="00973401" w:rsidP="00973401">
      <w:pPr>
        <w:pStyle w:val="aDefsubpara"/>
      </w:pPr>
      <w:r>
        <w:tab/>
        <w:t>(ii)</w:t>
      </w:r>
      <w:r>
        <w:tab/>
        <w:t xml:space="preserve">a non-government school within the meaning of the </w:t>
      </w:r>
      <w:r>
        <w:rPr>
          <w:i/>
        </w:rPr>
        <w:t>Education Act 2004</w:t>
      </w:r>
      <w:r>
        <w:t>;</w:t>
      </w:r>
    </w:p>
    <w:p w:rsidR="00973401" w:rsidRDefault="00973401" w:rsidP="00973401">
      <w:pPr>
        <w:pStyle w:val="aDefsubpara"/>
      </w:pPr>
      <w:r>
        <w:tab/>
        <w:t>(iii)</w:t>
      </w:r>
      <w:r>
        <w:tab/>
        <w:t xml:space="preserve">a childcare centre, licensed under the </w:t>
      </w:r>
      <w:r>
        <w:rPr>
          <w:i/>
        </w:rPr>
        <w:t>Children and Young People Act 2008</w:t>
      </w:r>
      <w:r>
        <w:t xml:space="preserve">, section 747, primarily for the education of young children; or </w:t>
      </w:r>
    </w:p>
    <w:p w:rsidR="00973401" w:rsidRDefault="00973401" w:rsidP="00973401">
      <w:pPr>
        <w:pStyle w:val="aExamHdgsubpar"/>
        <w:rPr>
          <w:lang w:eastAsia="en-AU"/>
        </w:rPr>
      </w:pPr>
      <w:r>
        <w:rPr>
          <w:lang w:eastAsia="en-AU"/>
        </w:rPr>
        <w:t>Examples—education of young children</w:t>
      </w:r>
    </w:p>
    <w:p w:rsidR="00973401" w:rsidRDefault="00973401" w:rsidP="00973401">
      <w:pPr>
        <w:pStyle w:val="aExamsubpar"/>
        <w:rPr>
          <w:lang w:eastAsia="en-AU"/>
        </w:rPr>
      </w:pPr>
      <w:r>
        <w:rPr>
          <w:lang w:eastAsia="en-AU"/>
        </w:rPr>
        <w:t>preschool, early learning centre</w:t>
      </w:r>
    </w:p>
    <w:p w:rsidR="00973401" w:rsidRDefault="00973401" w:rsidP="00973401">
      <w:pPr>
        <w:pStyle w:val="aNotesubpar"/>
        <w:rPr>
          <w:lang w:eastAsia="en-AU"/>
        </w:rPr>
      </w:pPr>
      <w:r>
        <w:rPr>
          <w:i/>
          <w:iCs/>
          <w:lang w:eastAsia="en-AU"/>
        </w:rPr>
        <w:t>Note</w:t>
      </w:r>
      <w:r>
        <w:rPr>
          <w:i/>
          <w:iCs/>
          <w:lang w:eastAsia="en-AU"/>
        </w:rPr>
        <w:tab/>
      </w:r>
      <w:r>
        <w:rPr>
          <w:lang w:eastAsia="en-AU"/>
        </w:rPr>
        <w:t>An example is part of the regulation, is not exhaustive and may extend, but does not limit, the meaning of the provision in which it appears (see Legislation Act, s 126 and s 132).</w:t>
      </w:r>
    </w:p>
    <w:p w:rsidR="00973401" w:rsidRDefault="00973401" w:rsidP="00F66077">
      <w:pPr>
        <w:pStyle w:val="aDefpara"/>
        <w:keepNext/>
        <w:rPr>
          <w:lang w:eastAsia="en-AU"/>
        </w:rPr>
      </w:pPr>
      <w:r>
        <w:rPr>
          <w:lang w:eastAsia="en-AU"/>
        </w:rPr>
        <w:tab/>
        <w:t>(b)</w:t>
      </w:r>
      <w:r>
        <w:rPr>
          <w:lang w:eastAsia="en-AU"/>
        </w:rPr>
        <w:tab/>
        <w:t>land that—</w:t>
      </w:r>
    </w:p>
    <w:p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 (i) to (iii) that existed before the commencement day; or</w:t>
      </w:r>
    </w:p>
    <w:p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rsidR="00973401" w:rsidRDefault="00973401" w:rsidP="00973401">
      <w:pPr>
        <w:pStyle w:val="aDefsubpara"/>
        <w:rPr>
          <w:lang w:eastAsia="en-AU"/>
        </w:rPr>
      </w:pPr>
      <w:r>
        <w:rPr>
          <w:lang w:eastAsia="en-AU"/>
        </w:rPr>
        <w:tab/>
        <w:t>(iii)</w:t>
      </w:r>
      <w:r>
        <w:rPr>
          <w:lang w:eastAsia="en-AU"/>
        </w:rPr>
        <w:tab/>
        <w:t>is declared by the Minister to be an existing school.</w:t>
      </w:r>
    </w:p>
    <w:p w:rsidR="00973401" w:rsidRDefault="00973401" w:rsidP="00973401">
      <w:pPr>
        <w:pStyle w:val="aExamHdgpar"/>
        <w:rPr>
          <w:lang w:eastAsia="en-AU"/>
        </w:rPr>
      </w:pPr>
      <w:r>
        <w:rPr>
          <w:lang w:eastAsia="en-AU"/>
        </w:rPr>
        <w:t xml:space="preserve">Examples </w:t>
      </w:r>
    </w:p>
    <w:p w:rsidR="00973401" w:rsidRPr="00AC5331" w:rsidRDefault="00973401" w:rsidP="00973401">
      <w:pPr>
        <w:pStyle w:val="aExamINumpar"/>
      </w:pPr>
      <w:r>
        <w:t>1</w:t>
      </w:r>
      <w:r>
        <w:tab/>
        <w:t>land adjacent to a primary school tha</w:t>
      </w:r>
      <w:r w:rsidRPr="00AC5331">
        <w:t>t is being developed as part of a staged expansion of the school</w:t>
      </w:r>
    </w:p>
    <w:p w:rsidR="00973401" w:rsidRPr="00AC5331" w:rsidRDefault="00973401" w:rsidP="00973401">
      <w:pPr>
        <w:pStyle w:val="aExamINumpar"/>
      </w:pPr>
      <w:r w:rsidRPr="00AC5331">
        <w:t>2</w:t>
      </w:r>
      <w:r w:rsidRPr="00AC5331">
        <w:tab/>
        <w:t>a site that was a high school but is not currently operating while being redeveloped as a school</w:t>
      </w:r>
    </w:p>
    <w:p w:rsidR="00973401" w:rsidRPr="00AC5331" w:rsidRDefault="00973401" w:rsidP="00973401">
      <w:pPr>
        <w:pStyle w:val="Amain"/>
      </w:pPr>
      <w:r w:rsidRPr="00AC5331">
        <w:tab/>
        <w:t>(2)</w:t>
      </w:r>
      <w:r w:rsidRPr="00AC5331">
        <w:tab/>
        <w:t>A declaration for subsection (1) (b) (iii) is a notifiable instrument.</w:t>
      </w:r>
    </w:p>
    <w:p w:rsidR="00973401" w:rsidRDefault="00973401" w:rsidP="00973401">
      <w:pPr>
        <w:pStyle w:val="aNote"/>
      </w:pPr>
      <w:r w:rsidRPr="00AC5331">
        <w:rPr>
          <w:i/>
        </w:rPr>
        <w:t>Note</w:t>
      </w:r>
      <w:r w:rsidRPr="00AC5331">
        <w:rPr>
          <w:i/>
        </w:rPr>
        <w:tab/>
      </w:r>
      <w:r w:rsidRPr="00AC5331">
        <w:t>A notifiable instrument must be notified under the Legislation Act.</w:t>
      </w:r>
    </w:p>
    <w:p w:rsidR="009259CF" w:rsidRPr="00F13B1E" w:rsidRDefault="009259CF" w:rsidP="009259CF">
      <w:pPr>
        <w:pStyle w:val="AH5Sec"/>
      </w:pPr>
      <w:bookmarkStart w:id="224" w:name="_Toc271706576"/>
      <w:r w:rsidRPr="00551DA1">
        <w:rPr>
          <w:rStyle w:val="CharSectNo"/>
        </w:rPr>
        <w:t>1.97</w:t>
      </w:r>
      <w:r w:rsidRPr="00F13B1E">
        <w:tab/>
        <w:t xml:space="preserve">Meaning of </w:t>
      </w:r>
      <w:r w:rsidRPr="008D1AF5">
        <w:rPr>
          <w:rStyle w:val="charItals"/>
        </w:rPr>
        <w:t>existing school campus</w:t>
      </w:r>
      <w:r w:rsidRPr="00F13B1E">
        <w:t>—regulation</w:t>
      </w:r>
      <w:bookmarkEnd w:id="224"/>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F13B1E">
        <w:rPr>
          <w:b/>
          <w:i/>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25" w:name="_Toc271706577"/>
      <w:r w:rsidRPr="00551DA1">
        <w:rPr>
          <w:rStyle w:val="CharSectNo"/>
        </w:rPr>
        <w:t>1.98</w:t>
      </w:r>
      <w:r>
        <w:tab/>
        <w:t>Application—div 1.3.6A</w:t>
      </w:r>
      <w:bookmarkEnd w:id="225"/>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26" w:name="_Toc271706578"/>
      <w:r w:rsidRPr="00551DA1">
        <w:rPr>
          <w:rStyle w:val="CharSectNo"/>
        </w:rPr>
        <w:t>1.99</w:t>
      </w:r>
      <w:r>
        <w:tab/>
        <w:t>General exemption criteria</w:t>
      </w:r>
      <w:bookmarkEnd w:id="226"/>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Pr>
          <w:i/>
          <w:iCs/>
        </w:rPr>
        <w:t xml:space="preserve">Note </w:t>
      </w:r>
      <w:r w:rsidRPr="008859AE">
        <w:rPr>
          <w:i/>
          <w:iCs/>
        </w:rPr>
        <w:t>1</w:t>
      </w:r>
      <w:r>
        <w:rPr>
          <w:i/>
          <w:iCs/>
        </w:rPr>
        <w:t xml:space="preserve"> </w:t>
      </w:r>
      <w:r>
        <w:rPr>
          <w:i/>
          <w:iCs/>
        </w:rPr>
        <w:tab/>
      </w:r>
      <w:r>
        <w:rPr>
          <w:b/>
          <w:bCs/>
          <w:i/>
          <w:iCs/>
        </w:rPr>
        <w:t>General exemption criteria</w:t>
      </w:r>
      <w:r>
        <w:t>—see s 1.10.</w:t>
      </w:r>
    </w:p>
    <w:p w:rsidR="009259CF" w:rsidRPr="00182AC8" w:rsidRDefault="009259CF" w:rsidP="009259CF">
      <w:pPr>
        <w:pStyle w:val="aNote"/>
      </w:pPr>
      <w:r w:rsidRPr="008859AE">
        <w:rPr>
          <w:i/>
        </w:rPr>
        <w:t>Note 2</w:t>
      </w:r>
      <w:r w:rsidRPr="008859AE">
        <w:rPr>
          <w:i/>
        </w:rPr>
        <w:tab/>
      </w:r>
      <w:r w:rsidRPr="008859AE">
        <w:t>Section 1.18 deals with compliance with other general exemption criteria that apply to the development.</w:t>
      </w:r>
    </w:p>
    <w:p w:rsidR="009259CF" w:rsidRDefault="009259CF" w:rsidP="009259CF">
      <w:pPr>
        <w:pStyle w:val="AH5Sec"/>
      </w:pPr>
      <w:bookmarkStart w:id="227" w:name="_Toc271706579"/>
      <w:r w:rsidRPr="00551DA1">
        <w:rPr>
          <w:rStyle w:val="CharSectNo"/>
        </w:rPr>
        <w:t>1.99A</w:t>
      </w:r>
      <w:r>
        <w:tab/>
        <w:t>Activities not developments</w:t>
      </w:r>
      <w:bookmarkEnd w:id="227"/>
    </w:p>
    <w:p w:rsidR="009259CF" w:rsidRDefault="009259CF" w:rsidP="009259CF">
      <w:pPr>
        <w:pStyle w:val="Amainreturn"/>
      </w:pPr>
      <w:r>
        <w:t>An activity mentioned in this division that is not a development is not taken to be a development only because it is exempt under this division.</w:t>
      </w:r>
    </w:p>
    <w:p w:rsidR="009259CF" w:rsidRPr="00C84658" w:rsidRDefault="009259CF" w:rsidP="009259CF">
      <w:pPr>
        <w:pStyle w:val="AH5Sec"/>
      </w:pPr>
      <w:bookmarkStart w:id="228" w:name="_Toc271706580"/>
      <w:r w:rsidRPr="00551DA1">
        <w:rPr>
          <w:rStyle w:val="CharSectNo"/>
        </w:rPr>
        <w:t>1.99B</w:t>
      </w:r>
      <w:r w:rsidRPr="00C84658">
        <w:tab/>
        <w:t>Review of division</w:t>
      </w:r>
      <w:bookmarkEnd w:id="228"/>
    </w:p>
    <w:p w:rsidR="009259CF" w:rsidRDefault="009259CF" w:rsidP="009259CF">
      <w:pPr>
        <w:pStyle w:val="Amain"/>
      </w:pPr>
      <w:r w:rsidRPr="00C84658">
        <w:tab/>
        <w:t>(1)</w:t>
      </w:r>
      <w:r w:rsidRPr="00C84658">
        <w:tab/>
        <w:t xml:space="preserve">The planning and land authority must review the operation of this division </w:t>
      </w:r>
      <w:r>
        <w:t xml:space="preserve">not later than </w:t>
      </w:r>
      <w:r w:rsidRPr="00C84658">
        <w:t>3</w:t>
      </w:r>
      <w:r>
        <w:t>0 September 20</w:t>
      </w:r>
      <w:r w:rsidRPr="00F13B1E">
        <w:t>12</w:t>
      </w:r>
      <w:r>
        <w:t>.</w:t>
      </w:r>
    </w:p>
    <w:p w:rsidR="009259CF" w:rsidRPr="00662745" w:rsidRDefault="009259CF" w:rsidP="009259CF">
      <w:pPr>
        <w:pStyle w:val="Amain"/>
      </w:pPr>
      <w:r>
        <w:tab/>
      </w:r>
      <w:r w:rsidRPr="008859AE">
        <w:t>(2)</w:t>
      </w:r>
      <w:r w:rsidRPr="008859AE">
        <w:tab/>
        <w:t>In undertaking the review, the planning and land authority must assess the use and effectiveness of each type of exemption in this division.</w:t>
      </w:r>
    </w:p>
    <w:p w:rsidR="009259CF" w:rsidRPr="00681432" w:rsidRDefault="009259CF" w:rsidP="009259CF">
      <w:pPr>
        <w:pStyle w:val="Amain"/>
      </w:pPr>
      <w:r>
        <w:tab/>
        <w:t>(</w:t>
      </w:r>
      <w:r w:rsidRPr="008859AE">
        <w:t>3</w:t>
      </w:r>
      <w:r>
        <w:t>)</w:t>
      </w:r>
      <w:r>
        <w:tab/>
      </w:r>
      <w:r w:rsidRPr="00681432">
        <w:t xml:space="preserve">After the review, the planning and land authority must prepare a notice </w:t>
      </w:r>
      <w:r w:rsidRPr="008859AE">
        <w:t xml:space="preserve">(the </w:t>
      </w:r>
      <w:r w:rsidRPr="008859AE">
        <w:rPr>
          <w:b/>
          <w:i/>
        </w:rPr>
        <w:t>review notice</w:t>
      </w:r>
      <w:r w:rsidRPr="008859AE">
        <w:t>)</w:t>
      </w:r>
      <w:r>
        <w:t xml:space="preserve"> </w:t>
      </w:r>
      <w:r w:rsidRPr="00E00C77">
        <w:t>stating</w:t>
      </w:r>
      <w:r w:rsidRPr="00681432">
        <w:t>—</w:t>
      </w:r>
    </w:p>
    <w:p w:rsidR="009259CF" w:rsidRPr="00681432" w:rsidRDefault="009259CF" w:rsidP="009259CF">
      <w:pPr>
        <w:pStyle w:val="Apara"/>
      </w:pPr>
      <w:r w:rsidRPr="00681432">
        <w:tab/>
        <w:t>(a)</w:t>
      </w:r>
      <w:r w:rsidRPr="00681432">
        <w:tab/>
        <w:t>that the authority has reviewed the division; and</w:t>
      </w:r>
    </w:p>
    <w:p w:rsidR="009259CF" w:rsidRPr="00681432" w:rsidRDefault="009259CF" w:rsidP="009259CF">
      <w:pPr>
        <w:pStyle w:val="Apara"/>
      </w:pPr>
      <w:r w:rsidRPr="00681432">
        <w:tab/>
        <w:t>(b)</w:t>
      </w:r>
      <w:r w:rsidRPr="00681432">
        <w:tab/>
        <w:t>the authority’s findings on the review</w:t>
      </w:r>
      <w:r w:rsidRPr="008859AE">
        <w:t>, including a summary of any comments from the community on the operation of this division</w:t>
      </w:r>
      <w:r w:rsidRPr="00681432">
        <w:t>.</w:t>
      </w:r>
    </w:p>
    <w:p w:rsidR="009259CF" w:rsidRPr="00681432" w:rsidRDefault="009259CF" w:rsidP="009259CF">
      <w:pPr>
        <w:pStyle w:val="Amain"/>
      </w:pPr>
      <w:r w:rsidRPr="00681432">
        <w:tab/>
        <w:t>(</w:t>
      </w:r>
      <w:r w:rsidRPr="008859AE">
        <w:t>4</w:t>
      </w:r>
      <w:r w:rsidRPr="00681432">
        <w:t>)</w:t>
      </w:r>
      <w:r w:rsidRPr="00681432">
        <w:tab/>
        <w:t xml:space="preserve">The planning and land authority must give the </w:t>
      </w:r>
      <w:r w:rsidRPr="008859AE">
        <w:t>review notice</w:t>
      </w:r>
      <w:r w:rsidRPr="00681432">
        <w:t xml:space="preserve"> to the Minister.</w:t>
      </w:r>
    </w:p>
    <w:p w:rsidR="009259CF" w:rsidRPr="00681432" w:rsidRDefault="009259CF" w:rsidP="009259CF">
      <w:pPr>
        <w:pStyle w:val="Amain"/>
      </w:pPr>
      <w:r w:rsidRPr="00681432">
        <w:tab/>
        <w:t>(</w:t>
      </w:r>
      <w:r w:rsidRPr="008859AE">
        <w:t>5</w:t>
      </w:r>
      <w:r w:rsidRPr="00681432">
        <w:t>)</w:t>
      </w:r>
      <w:r w:rsidRPr="00681432">
        <w:tab/>
      </w:r>
      <w:r w:rsidRPr="008859AE">
        <w:t>The review notice</w:t>
      </w:r>
      <w:r w:rsidRPr="00681432">
        <w:t xml:space="preserve"> is a notifiable instrument.</w:t>
      </w:r>
    </w:p>
    <w:p w:rsidR="009259CF" w:rsidRDefault="009259CF" w:rsidP="009259CF">
      <w:pPr>
        <w:pStyle w:val="aNote"/>
      </w:pPr>
      <w:r w:rsidRPr="00681432">
        <w:rPr>
          <w:i/>
        </w:rPr>
        <w:t>Note</w:t>
      </w:r>
      <w:r w:rsidRPr="00681432">
        <w:rPr>
          <w:i/>
        </w:rPr>
        <w:tab/>
      </w:r>
      <w:r w:rsidRPr="00681432">
        <w:t>A notifiable instrument must be notified under the Legislation Act.</w:t>
      </w:r>
    </w:p>
    <w:p w:rsidR="009259CF" w:rsidRDefault="009259CF" w:rsidP="009259CF">
      <w:pPr>
        <w:pStyle w:val="Amain"/>
      </w:pPr>
      <w:r>
        <w:tab/>
        <w:t>(</w:t>
      </w:r>
      <w:r w:rsidRPr="008859AE">
        <w:t>6</w:t>
      </w:r>
      <w:r>
        <w:t>)</w:t>
      </w:r>
      <w:r>
        <w:tab/>
      </w:r>
      <w:r w:rsidRPr="00C84658">
        <w:t>This section expires on 31 March 20</w:t>
      </w:r>
      <w:r w:rsidRPr="00F13B1E">
        <w:t>13</w:t>
      </w:r>
      <w:r>
        <w:t>.</w:t>
      </w:r>
      <w:r w:rsidRPr="00C84658">
        <w:t xml:space="preserve"> </w:t>
      </w:r>
    </w:p>
    <w:p w:rsidR="009259CF" w:rsidRDefault="009259CF" w:rsidP="009259CF">
      <w:pPr>
        <w:pStyle w:val="AH4SubDiv"/>
      </w:pPr>
      <w:bookmarkStart w:id="229" w:name="_Toc271706581"/>
      <w:r>
        <w:t>Subdivision 1.3.6A.2</w:t>
      </w:r>
      <w:r>
        <w:tab/>
        <w:t>Exemptions—schools</w:t>
      </w:r>
      <w:bookmarkEnd w:id="229"/>
    </w:p>
    <w:p w:rsidR="009259CF" w:rsidRDefault="009259CF" w:rsidP="009259CF">
      <w:pPr>
        <w:pStyle w:val="AH5Sec"/>
      </w:pPr>
      <w:bookmarkStart w:id="230" w:name="_Toc271706582"/>
      <w:r w:rsidRPr="00551DA1">
        <w:rPr>
          <w:rStyle w:val="CharSectNo"/>
        </w:rPr>
        <w:t>1.99C</w:t>
      </w:r>
      <w:r>
        <w:tab/>
      </w:r>
      <w:r w:rsidRPr="00855801">
        <w:t>Schools—new</w:t>
      </w:r>
      <w:r>
        <w:t xml:space="preserve"> buildings or alterations to buildings</w:t>
      </w:r>
      <w:bookmarkEnd w:id="230"/>
    </w:p>
    <w:p w:rsidR="009259CF" w:rsidRDefault="009259CF" w:rsidP="009259CF">
      <w:pPr>
        <w:pStyle w:val="Amain"/>
      </w:pPr>
      <w:r>
        <w:tab/>
        <w:t>(1)</w:t>
      </w:r>
      <w:r>
        <w:tab/>
      </w: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rsidR="009259CF" w:rsidRDefault="009259CF" w:rsidP="004370E1">
      <w:pPr>
        <w:pStyle w:val="Apara"/>
        <w:keepNext/>
      </w:pPr>
      <w:r>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9259CF">
      <w:pPr>
        <w:pStyle w:val="Asubpara"/>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9259CF">
      <w:pPr>
        <w:pStyle w:val="aExampar"/>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p>
    <w:p w:rsidR="009259CF" w:rsidRDefault="009259CF" w:rsidP="009259CF">
      <w:pPr>
        <w:pStyle w:val="aNotepar"/>
      </w:pPr>
      <w:r w:rsidRPr="008859AE">
        <w:rPr>
          <w:i/>
        </w:rPr>
        <w:t>Note 1</w:t>
      </w:r>
      <w:r w:rsidRPr="008859AE">
        <w:rPr>
          <w:i/>
        </w:rPr>
        <w:tab/>
      </w:r>
      <w:r w:rsidRPr="008859AE">
        <w:rPr>
          <w:b/>
          <w:i/>
        </w:rPr>
        <w:t>Class</w:t>
      </w:r>
      <w:r w:rsidRPr="008859AE">
        <w:t>, for a building or structure, means the class of building or structure under the building code (see dict).</w:t>
      </w:r>
    </w:p>
    <w:p w:rsidR="009259CF" w:rsidRPr="006C1671" w:rsidRDefault="009259CF" w:rsidP="009259CF">
      <w:pPr>
        <w:pStyle w:val="aNotepar"/>
      </w:pPr>
      <w:r>
        <w:rPr>
          <w:i/>
        </w:rPr>
        <w:t xml:space="preserve">Note </w:t>
      </w:r>
      <w:r w:rsidRPr="008859AE">
        <w:rPr>
          <w:i/>
        </w:rPr>
        <w:t>2</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Pr="00C84658" w:rsidRDefault="009259CF" w:rsidP="009259CF">
      <w:pPr>
        <w:pStyle w:val="Amain"/>
      </w:pPr>
      <w:r>
        <w:tab/>
        <w:t>(2)</w:t>
      </w:r>
      <w:r>
        <w:tab/>
        <w:t xml:space="preserve">This section </w:t>
      </w:r>
      <w:r w:rsidRPr="00C84658">
        <w:t>expires o</w:t>
      </w:r>
      <w:r w:rsidRPr="00681432">
        <w:t>n 3</w:t>
      </w:r>
      <w:r w:rsidRPr="00C84658">
        <w:t>1 March 201</w:t>
      </w:r>
      <w:r w:rsidRPr="00F13B1E">
        <w:t>3</w:t>
      </w:r>
      <w:r>
        <w:t>.</w:t>
      </w:r>
    </w:p>
    <w:p w:rsidR="009259CF" w:rsidRDefault="009259CF" w:rsidP="009259CF">
      <w:pPr>
        <w:pStyle w:val="Amain"/>
      </w:pPr>
      <w:r w:rsidRPr="00C84658">
        <w:tab/>
      </w:r>
      <w:r>
        <w:t>(3</w:t>
      </w:r>
      <w:r w:rsidRPr="00C84658">
        <w:t>)</w:t>
      </w:r>
      <w:r w:rsidRPr="00C84658">
        <w:tab/>
        <w:t xml:space="preserve">However, </w:t>
      </w:r>
      <w:r>
        <w:t xml:space="preserve">this section does not expire under subsection (2) if, before </w:t>
      </w:r>
      <w:r w:rsidRPr="00F13B1E">
        <w:t>31 March 2013</w:t>
      </w:r>
      <w:r>
        <w:t>, the Legislative Assembly by resolution continues this section.</w:t>
      </w:r>
    </w:p>
    <w:p w:rsidR="009259CF" w:rsidRDefault="009259CF" w:rsidP="009259CF">
      <w:pPr>
        <w:pStyle w:val="Amain"/>
      </w:pPr>
      <w:r>
        <w:tab/>
      </w:r>
      <w:r w:rsidRPr="008859AE">
        <w:t>(4)</w:t>
      </w:r>
      <w:r w:rsidRPr="008859AE">
        <w:tab/>
        <w:t>If a resolution is passed for this section, the Speaker must ask the parliamentary counsel to notify a notice of the resolution.</w:t>
      </w:r>
    </w:p>
    <w:p w:rsidR="009259CF" w:rsidRPr="00C84658" w:rsidRDefault="009259CF" w:rsidP="009259CF">
      <w:pPr>
        <w:pStyle w:val="Amain"/>
      </w:pPr>
      <w:r>
        <w:tab/>
      </w:r>
      <w:r w:rsidRPr="008859AE">
        <w:t>(5)</w:t>
      </w:r>
      <w:r w:rsidRPr="008859AE">
        <w:tab/>
        <w:t>If this section continues under subsection (3), subsections (2) to (4) and this subsection expire on the day after the day the notice of the resolution is notified.</w:t>
      </w:r>
    </w:p>
    <w:p w:rsidR="009259CF" w:rsidRPr="00F13B1E" w:rsidRDefault="009259CF" w:rsidP="009259CF">
      <w:pPr>
        <w:pStyle w:val="AH5Sec"/>
      </w:pPr>
      <w:bookmarkStart w:id="231" w:name="_Toc271706583"/>
      <w:r w:rsidRPr="00551DA1">
        <w:rPr>
          <w:rStyle w:val="CharSectNo"/>
        </w:rPr>
        <w:t>1.99D</w:t>
      </w:r>
      <w:r w:rsidRPr="00F13B1E">
        <w:tab/>
        <w:t>Schools—minor alterations</w:t>
      </w:r>
      <w:bookmarkEnd w:id="231"/>
    </w:p>
    <w:p w:rsidR="009259CF" w:rsidRDefault="009259CF" w:rsidP="009259CF">
      <w:pPr>
        <w:pStyle w:val="Amain"/>
      </w:pPr>
      <w:r>
        <w:tab/>
      </w:r>
      <w:r w:rsidRPr="008859AE">
        <w:t>(1)</w:t>
      </w:r>
      <w:r>
        <w:tab/>
      </w:r>
      <w:r w:rsidRPr="00F13B1E">
        <w:t>A designated development for altering a building (and carrying out any related earthworks or other construction work on or under the land) if</w:t>
      </w:r>
      <w:r>
        <w:t>—</w:t>
      </w:r>
    </w:p>
    <w:p w:rsidR="009259CF" w:rsidRDefault="009259CF" w:rsidP="009259CF">
      <w:pPr>
        <w:pStyle w:val="Apara"/>
      </w:pPr>
      <w:r>
        <w:tab/>
      </w:r>
      <w:r w:rsidRPr="008859AE">
        <w:t>(a)</w:t>
      </w:r>
      <w:r>
        <w:tab/>
      </w:r>
      <w:r w:rsidRPr="00F13B1E">
        <w:t xml:space="preserve">the development will not increase the gross floor area </w:t>
      </w:r>
      <w:r>
        <w:t>of the building by more than 5%; and</w:t>
      </w:r>
    </w:p>
    <w:p w:rsidR="009259CF" w:rsidRDefault="009259CF" w:rsidP="009259CF">
      <w:pPr>
        <w:pStyle w:val="Apara"/>
      </w:pPr>
      <w:r>
        <w:tab/>
      </w:r>
      <w:r w:rsidRPr="008859AE">
        <w:t>(b)</w:t>
      </w:r>
      <w:r w:rsidRPr="008859AE">
        <w:tab/>
        <w:t>the development is not otherwise exempt under this division.</w:t>
      </w:r>
    </w:p>
    <w:p w:rsidR="009259CF" w:rsidRPr="008859AE" w:rsidRDefault="009259CF" w:rsidP="009259CF">
      <w:pPr>
        <w:pStyle w:val="aExamHdgss"/>
      </w:pPr>
      <w:r w:rsidRPr="008859AE">
        <w:t>Examples—alterations</w:t>
      </w:r>
    </w:p>
    <w:p w:rsidR="009259CF" w:rsidRPr="008859AE" w:rsidRDefault="009259CF" w:rsidP="009259CF">
      <w:pPr>
        <w:pStyle w:val="aExamss"/>
        <w:keepNext/>
      </w:pPr>
      <w:r w:rsidRPr="008859AE">
        <w:t>air lock, small utility room</w:t>
      </w:r>
    </w:p>
    <w:p w:rsidR="009259CF" w:rsidRDefault="009259CF" w:rsidP="009259CF">
      <w:pPr>
        <w:pStyle w:val="aNote"/>
      </w:pPr>
      <w:r w:rsidRPr="008859AE">
        <w:rPr>
          <w:i/>
        </w:rPr>
        <w:t>Note</w:t>
      </w:r>
      <w:r w:rsidRPr="008859AE">
        <w:tab/>
        <w:t xml:space="preserve">An example is part of the </w:t>
      </w:r>
      <w:r w:rsidRPr="008859AE">
        <w:rPr>
          <w:color w:val="000000"/>
        </w:rPr>
        <w:t>regulation</w:t>
      </w:r>
      <w:r w:rsidRPr="008859AE">
        <w:t>, is not exhaustive and may extend, but does not limit, the meaning of the provision in which it appears (see Legislation Act, s 126 and s 132).</w:t>
      </w:r>
    </w:p>
    <w:p w:rsidR="009259CF" w:rsidRPr="00F13B1E" w:rsidRDefault="009259CF" w:rsidP="009259CF">
      <w:pPr>
        <w:pStyle w:val="Amain"/>
      </w:pPr>
      <w:r w:rsidRPr="008859AE">
        <w:tab/>
        <w:t>(2)</w:t>
      </w:r>
      <w:r w:rsidRPr="008859AE">
        <w:tab/>
        <w:t>This section expires on 31 March 2013.</w:t>
      </w:r>
    </w:p>
    <w:p w:rsidR="009259CF" w:rsidRDefault="009259CF" w:rsidP="009259CF">
      <w:pPr>
        <w:pStyle w:val="AH5Sec"/>
      </w:pPr>
      <w:bookmarkStart w:id="232" w:name="_Toc271706584"/>
      <w:r w:rsidRPr="00551DA1">
        <w:rPr>
          <w:rStyle w:val="CharSectNo"/>
        </w:rPr>
        <w:t>1.99E</w:t>
      </w:r>
      <w:r>
        <w:tab/>
      </w:r>
      <w:r w:rsidRPr="00855801">
        <w:t>Schools—</w:t>
      </w:r>
      <w:r>
        <w:t>entrances</w:t>
      </w:r>
      <w:bookmarkEnd w:id="232"/>
    </w:p>
    <w:p w:rsidR="009259CF" w:rsidRDefault="009259CF" w:rsidP="009259CF">
      <w:pPr>
        <w:pStyle w:val="Amain"/>
      </w:pPr>
      <w:r>
        <w:tab/>
        <w:t>(1)</w:t>
      </w:r>
      <w:r>
        <w:tab/>
        <w:t>In this section:</w:t>
      </w:r>
    </w:p>
    <w:p w:rsidR="009259CF" w:rsidRDefault="009259CF" w:rsidP="009259CF">
      <w:pPr>
        <w:pStyle w:val="aDef"/>
      </w:pPr>
      <w:r>
        <w:rPr>
          <w:b/>
          <w:i/>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7B5476">
      <w:pPr>
        <w:pStyle w:val="Apara"/>
        <w:keepNext/>
      </w:pPr>
      <w:r>
        <w:tab/>
        <w:t>(b)</w:t>
      </w:r>
      <w:r>
        <w:tab/>
        <w:t>includes any associated structure.</w:t>
      </w:r>
    </w:p>
    <w:p w:rsidR="009259CF" w:rsidRDefault="009259CF" w:rsidP="007B5476">
      <w:pPr>
        <w:pStyle w:val="aExamHdgpar"/>
      </w:pPr>
      <w:r>
        <w:t>Example</w:t>
      </w:r>
      <w:r w:rsidRPr="008859AE">
        <w:t>s—a</w:t>
      </w:r>
      <w:r>
        <w:t>ssociated structures</w:t>
      </w:r>
    </w:p>
    <w:p w:rsidR="009259CF" w:rsidRDefault="009259CF" w:rsidP="007B5476">
      <w:pPr>
        <w:pStyle w:val="aExampar"/>
        <w:keepNext/>
      </w:pPr>
      <w:r>
        <w:t>portico, awning, canopy, landing</w:t>
      </w:r>
      <w:r w:rsidRPr="00F13B1E">
        <w:t>, access ramp</w:t>
      </w:r>
    </w:p>
    <w:p w:rsidR="009259CF" w:rsidRDefault="009259CF" w:rsidP="009259CF">
      <w:pPr>
        <w:pStyle w:val="aNotepar"/>
      </w:pPr>
      <w:r>
        <w:rPr>
          <w:i/>
        </w:rPr>
        <w:t xml:space="preserve">Note </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33" w:name="_Toc271706585"/>
      <w:r w:rsidRPr="00551DA1">
        <w:rPr>
          <w:rStyle w:val="CharSectNo"/>
        </w:rPr>
        <w:t>1.99F</w:t>
      </w:r>
      <w:r w:rsidRPr="00F13B1E">
        <w:tab/>
        <w:t>Schools—verandahs etc</w:t>
      </w:r>
      <w:bookmarkEnd w:id="233"/>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F13B1E">
        <w:rPr>
          <w:b/>
          <w:i/>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rsidR="009259CF" w:rsidRPr="00F13B1E" w:rsidRDefault="009259CF" w:rsidP="007B5476">
      <w:pPr>
        <w:pStyle w:val="Apara"/>
        <w:keepNext/>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F13B1E">
        <w:rPr>
          <w:i/>
        </w:rPr>
        <w:t>Note</w:t>
      </w:r>
      <w:r w:rsidRPr="00F13B1E">
        <w:rPr>
          <w:i/>
        </w:rPr>
        <w:tab/>
      </w:r>
      <w:r w:rsidRPr="00F13B1E">
        <w:t>An external verandah may also be exempt under s 1.49.</w:t>
      </w:r>
    </w:p>
    <w:p w:rsidR="009259CF" w:rsidRDefault="009259CF" w:rsidP="009259CF">
      <w:pPr>
        <w:pStyle w:val="AH5Sec"/>
      </w:pPr>
      <w:bookmarkStart w:id="234" w:name="_Toc271706586"/>
      <w:r w:rsidRPr="00551DA1">
        <w:rPr>
          <w:rStyle w:val="CharSectNo"/>
        </w:rPr>
        <w:t>1.99G</w:t>
      </w:r>
      <w:r>
        <w:tab/>
      </w:r>
      <w:r w:rsidRPr="00855801">
        <w:t>Schools—</w:t>
      </w:r>
      <w:r>
        <w:t>signs</w:t>
      </w:r>
      <w:bookmarkEnd w:id="234"/>
    </w:p>
    <w:p w:rsidR="009259CF" w:rsidRDefault="009259CF" w:rsidP="009259CF">
      <w:pPr>
        <w:pStyle w:val="Amain"/>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Pr>
          <w:i/>
        </w:rPr>
        <w:t>Note 1</w:t>
      </w:r>
      <w:r>
        <w:rPr>
          <w:i/>
        </w:rPr>
        <w:tab/>
      </w:r>
      <w:r>
        <w:t>A sign may also be exempt under div 1.3.3.</w:t>
      </w:r>
    </w:p>
    <w:p w:rsidR="009259CF" w:rsidRDefault="009259CF" w:rsidP="009259CF">
      <w:pPr>
        <w:pStyle w:val="aNote"/>
      </w:pPr>
      <w:r>
        <w:rPr>
          <w:i/>
        </w:rPr>
        <w:t>Note 2</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t>In this section:</w:t>
      </w:r>
    </w:p>
    <w:p w:rsidR="009259CF" w:rsidRDefault="009259CF" w:rsidP="009259CF">
      <w:pPr>
        <w:pStyle w:val="aDef"/>
      </w:pPr>
      <w:r>
        <w:rPr>
          <w:b/>
          <w:i/>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35" w:name="_Toc271706587"/>
      <w:r w:rsidRPr="00551DA1">
        <w:rPr>
          <w:rStyle w:val="CharSectNo"/>
        </w:rPr>
        <w:t>1.99H</w:t>
      </w:r>
      <w:r>
        <w:tab/>
      </w:r>
      <w:r w:rsidRPr="00855801">
        <w:t>Schools—</w:t>
      </w:r>
      <w:r>
        <w:t xml:space="preserve">playground </w:t>
      </w:r>
      <w:r w:rsidRPr="00681432">
        <w:t>and exercise</w:t>
      </w:r>
      <w:r>
        <w:t xml:space="preserve"> equipment</w:t>
      </w:r>
      <w:bookmarkEnd w:id="235"/>
    </w:p>
    <w:p w:rsidR="009259CF" w:rsidRPr="00A57F6C" w:rsidRDefault="009259CF" w:rsidP="009259CF">
      <w:pPr>
        <w:pStyle w:val="Amain"/>
      </w:pPr>
      <w:r>
        <w:tab/>
      </w:r>
      <w:r w:rsidRPr="00A57F6C">
        <w:t>(1)</w:t>
      </w:r>
      <w:r w:rsidRPr="00A57F6C">
        <w:tab/>
        <w:t>In this section:</w:t>
      </w:r>
    </w:p>
    <w:p w:rsidR="009259CF" w:rsidRPr="00A57F6C" w:rsidRDefault="009259CF" w:rsidP="009259CF">
      <w:pPr>
        <w:pStyle w:val="aDef"/>
      </w:pPr>
      <w:r w:rsidRPr="00A57F6C">
        <w:rPr>
          <w:b/>
          <w:i/>
        </w:rPr>
        <w:t>playground</w:t>
      </w:r>
      <w:r>
        <w:rPr>
          <w:b/>
          <w:i/>
        </w:rPr>
        <w:t xml:space="preserve"> </w:t>
      </w:r>
      <w:r w:rsidRPr="00681432">
        <w:rPr>
          <w:b/>
          <w:i/>
        </w:rPr>
        <w:t>and exercise</w:t>
      </w:r>
      <w:r w:rsidRPr="00A57F6C">
        <w:rPr>
          <w:b/>
          <w:i/>
        </w:rPr>
        <w:t xml:space="preserv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36" w:name="_Toc271706588"/>
      <w:r w:rsidRPr="00551DA1">
        <w:rPr>
          <w:rStyle w:val="CharSectNo"/>
        </w:rPr>
        <w:t>1.99I</w:t>
      </w:r>
      <w:r>
        <w:tab/>
      </w:r>
      <w:r w:rsidRPr="00855801">
        <w:t>Schools—</w:t>
      </w:r>
      <w:r>
        <w:t>fences</w:t>
      </w:r>
      <w:bookmarkEnd w:id="236"/>
    </w:p>
    <w:p w:rsidR="009259CF" w:rsidRPr="002772E6" w:rsidRDefault="009259CF" w:rsidP="004370E1">
      <w:pPr>
        <w:pStyle w:val="Amain"/>
        <w:keepNext/>
      </w:pPr>
      <w:r>
        <w:tab/>
        <w:t>(1)</w:t>
      </w:r>
      <w:r>
        <w:tab/>
        <w:t>In this section:</w:t>
      </w:r>
    </w:p>
    <w:p w:rsidR="009259CF" w:rsidRDefault="009259CF" w:rsidP="009259CF">
      <w:pPr>
        <w:pStyle w:val="aDef"/>
      </w:pPr>
      <w:r>
        <w:rPr>
          <w:b/>
          <w:i/>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F13B1E">
        <w:rPr>
          <w:b/>
          <w:i/>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F13B1E">
        <w:rPr>
          <w:i/>
        </w:rPr>
        <w:t>Note</w:t>
      </w:r>
      <w:r w:rsidRPr="00F13B1E">
        <w:rPr>
          <w:i/>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Legislation Act, s 126 and s 132).</w:t>
      </w:r>
    </w:p>
    <w:p w:rsidR="009259CF" w:rsidRDefault="009259CF" w:rsidP="009259CF">
      <w:pPr>
        <w:pStyle w:val="Amain"/>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9259CF">
      <w:pPr>
        <w:pStyle w:val="Apara"/>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37" w:name="_Toc271706589"/>
      <w:r w:rsidRPr="00551DA1">
        <w:rPr>
          <w:rStyle w:val="CharSectNo"/>
        </w:rPr>
        <w:t>1.99J</w:t>
      </w:r>
      <w:r>
        <w:tab/>
      </w:r>
      <w:r w:rsidRPr="00855801">
        <w:t>Schools—</w:t>
      </w:r>
      <w:r>
        <w:t>shade structures</w:t>
      </w:r>
      <w:bookmarkEnd w:id="237"/>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38" w:name="_Toc271706590"/>
      <w:r w:rsidRPr="00551DA1">
        <w:rPr>
          <w:rStyle w:val="CharSectNo"/>
        </w:rPr>
        <w:t>1.99K</w:t>
      </w:r>
      <w:r>
        <w:tab/>
      </w:r>
      <w:r w:rsidRPr="00855801">
        <w:t>Schools—</w:t>
      </w:r>
      <w:r>
        <w:t>covered external walkways</w:t>
      </w:r>
      <w:bookmarkEnd w:id="238"/>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39" w:name="_Toc271706591"/>
      <w:r w:rsidRPr="00551DA1">
        <w:rPr>
          <w:rStyle w:val="CharSectNo"/>
        </w:rPr>
        <w:t>1.99L</w:t>
      </w:r>
      <w:r>
        <w:tab/>
      </w:r>
      <w:r w:rsidRPr="00855801">
        <w:t>Schools—</w:t>
      </w:r>
      <w:r>
        <w:t>flag poles</w:t>
      </w:r>
      <w:bookmarkEnd w:id="239"/>
    </w:p>
    <w:p w:rsidR="009259CF" w:rsidRDefault="009259CF" w:rsidP="009259CF">
      <w:pPr>
        <w:pStyle w:val="Amain"/>
      </w:pPr>
      <w:r>
        <w:tab/>
        <w:t>(1)</w:t>
      </w:r>
      <w:r>
        <w:tab/>
        <w:t>In this section:</w:t>
      </w:r>
    </w:p>
    <w:p w:rsidR="009259CF" w:rsidRPr="00B617D6" w:rsidRDefault="009259CF" w:rsidP="009259CF">
      <w:pPr>
        <w:pStyle w:val="aDef"/>
      </w:pPr>
      <w:r>
        <w:rPr>
          <w:b/>
          <w:i/>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40" w:name="_Toc271706592"/>
      <w:r w:rsidRPr="00551DA1">
        <w:rPr>
          <w:rStyle w:val="CharSectNo"/>
        </w:rPr>
        <w:t>1.99M</w:t>
      </w:r>
      <w:r>
        <w:tab/>
      </w:r>
      <w:r w:rsidRPr="00855801">
        <w:t>Schools—</w:t>
      </w:r>
      <w:r>
        <w:t>water tanks</w:t>
      </w:r>
      <w:bookmarkEnd w:id="240"/>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rsidR="009259CF" w:rsidRDefault="009259CF" w:rsidP="009259CF">
      <w:pPr>
        <w:pStyle w:val="AH5Sec"/>
      </w:pPr>
      <w:bookmarkStart w:id="241" w:name="_Toc271706593"/>
      <w:r w:rsidRPr="00551DA1">
        <w:rPr>
          <w:rStyle w:val="CharSectNo"/>
        </w:rPr>
        <w:t>1.99N</w:t>
      </w:r>
      <w:r>
        <w:tab/>
      </w:r>
      <w:r w:rsidRPr="00855801">
        <w:t>Schools—</w:t>
      </w:r>
      <w:r>
        <w:t>landscape gardening</w:t>
      </w:r>
      <w:bookmarkEnd w:id="241"/>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Pr>
          <w:i/>
          <w:iCs/>
        </w:rPr>
        <w:t>Note 1</w:t>
      </w:r>
      <w:r>
        <w:rPr>
          <w:i/>
          <w:iCs/>
        </w:rPr>
        <w:tab/>
      </w:r>
      <w:r>
        <w:t>For retaining walls generally, see s 1.53.  (Other provisions, eg decks (see s 1.48) and swimming pools (see s 1.54) may be relevant.)</w:t>
      </w:r>
    </w:p>
    <w:p w:rsidR="009259CF" w:rsidRPr="00717B37" w:rsidRDefault="009259CF" w:rsidP="009259CF">
      <w:pPr>
        <w:pStyle w:val="aNote"/>
      </w:pPr>
      <w:r>
        <w:rPr>
          <w:i/>
        </w:rPr>
        <w:t xml:space="preserve">Note </w:t>
      </w:r>
      <w:r w:rsidRPr="00681432">
        <w:rPr>
          <w:i/>
        </w:rPr>
        <w:t>2</w:t>
      </w:r>
      <w:r>
        <w:rPr>
          <w:i/>
        </w:rPr>
        <w:tab/>
      </w:r>
      <w:r>
        <w:t>Work by the Territory that affects the landscape of land may also be exempt under s 1.91.</w:t>
      </w:r>
      <w:r>
        <w:rPr>
          <w:i/>
        </w:rPr>
        <w:tab/>
      </w:r>
    </w:p>
    <w:p w:rsidR="009259CF" w:rsidRDefault="009259CF" w:rsidP="009259CF">
      <w:pPr>
        <w:pStyle w:val="SchAmain"/>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Pr>
          <w:b/>
          <w:i/>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Pr>
          <w:bCs/>
          <w:i/>
          <w:iCs/>
        </w:rPr>
        <w:t>Note</w:t>
      </w:r>
      <w:r>
        <w:rPr>
          <w:bCs/>
          <w:i/>
          <w:iCs/>
        </w:rPr>
        <w:tab/>
      </w:r>
      <w:r>
        <w:rPr>
          <w:b/>
          <w:bCs/>
          <w:i/>
          <w:iCs/>
        </w:rPr>
        <w:t>Finished ground level</w:t>
      </w:r>
      <w:r>
        <w:t>—see the territory plan (13 Definitions).</w:t>
      </w:r>
    </w:p>
    <w:p w:rsidR="009259CF" w:rsidRDefault="009259CF" w:rsidP="009259CF">
      <w:pPr>
        <w:pStyle w:val="AH5Sec"/>
      </w:pPr>
      <w:bookmarkStart w:id="242" w:name="_Toc271706594"/>
      <w:r w:rsidRPr="00551DA1">
        <w:rPr>
          <w:rStyle w:val="CharSectNo"/>
        </w:rPr>
        <w:t>1.99O</w:t>
      </w:r>
      <w:r>
        <w:tab/>
      </w:r>
      <w:r w:rsidRPr="00855801">
        <w:t>Schools—</w:t>
      </w:r>
      <w:r>
        <w:t>car parks</w:t>
      </w:r>
      <w:bookmarkEnd w:id="242"/>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9259CF">
      <w:pPr>
        <w:pStyle w:val="Amain"/>
      </w:pPr>
      <w:r>
        <w:tab/>
        <w:t>(2)</w:t>
      </w:r>
      <w:r>
        <w:tab/>
        <w:t>In this section:</w:t>
      </w:r>
    </w:p>
    <w:p w:rsidR="009259CF" w:rsidRPr="009F4DBD" w:rsidRDefault="009259CF" w:rsidP="009259CF">
      <w:pPr>
        <w:pStyle w:val="aDef"/>
      </w:pPr>
      <w:r w:rsidRPr="009F4DBD">
        <w:rPr>
          <w:b/>
          <w:i/>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9F4DBD">
        <w:rPr>
          <w:i/>
        </w:rPr>
        <w:t>Note</w:t>
      </w:r>
      <w:r w:rsidRPr="009F4DBD">
        <w:rPr>
          <w:i/>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Legislation Act, s 126 and s 132).</w:t>
      </w:r>
    </w:p>
    <w:p w:rsidR="009259CF" w:rsidRDefault="009259CF" w:rsidP="009259CF">
      <w:pPr>
        <w:pStyle w:val="AH5Sec"/>
      </w:pPr>
      <w:bookmarkStart w:id="243" w:name="_Toc271706595"/>
      <w:r w:rsidRPr="00551DA1">
        <w:rPr>
          <w:rStyle w:val="CharSectNo"/>
        </w:rPr>
        <w:t>1.99P</w:t>
      </w:r>
      <w:r>
        <w:tab/>
      </w:r>
      <w:r w:rsidRPr="00855801">
        <w:t>Schools—</w:t>
      </w:r>
      <w:r>
        <w:t>bicycle enclosures</w:t>
      </w:r>
      <w:bookmarkEnd w:id="243"/>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44" w:name="_Toc271706596"/>
      <w:r w:rsidRPr="00551DA1">
        <w:rPr>
          <w:rStyle w:val="CharSectNo"/>
        </w:rPr>
        <w:t>1.99Q</w:t>
      </w:r>
      <w:r>
        <w:tab/>
      </w:r>
      <w:r w:rsidRPr="00855801">
        <w:t>Schools—</w:t>
      </w:r>
      <w:r>
        <w:t>toilet and change room facilities</w:t>
      </w:r>
      <w:bookmarkEnd w:id="244"/>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rsidR="009259CF" w:rsidRDefault="009259CF" w:rsidP="009259CF">
      <w:pPr>
        <w:pStyle w:val="AH5Sec"/>
      </w:pPr>
      <w:bookmarkStart w:id="245" w:name="_Toc271706597"/>
      <w:r w:rsidRPr="00551DA1">
        <w:rPr>
          <w:rStyle w:val="CharSectNo"/>
        </w:rPr>
        <w:t>1.99R</w:t>
      </w:r>
      <w:r>
        <w:tab/>
      </w:r>
      <w:r w:rsidRPr="00855801">
        <w:t>Schools—</w:t>
      </w:r>
      <w:r>
        <w:t>driveways</w:t>
      </w:r>
      <w:bookmarkEnd w:id="245"/>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46" w:name="_Toc271706598"/>
      <w:r w:rsidRPr="00551DA1">
        <w:rPr>
          <w:rStyle w:val="CharSectNo"/>
        </w:rPr>
        <w:t>1.99S</w:t>
      </w:r>
      <w:r>
        <w:tab/>
      </w:r>
      <w:r w:rsidRPr="00855801">
        <w:t>Schools—</w:t>
      </w:r>
      <w:r>
        <w:t>security cameras</w:t>
      </w:r>
      <w:bookmarkEnd w:id="246"/>
    </w:p>
    <w:p w:rsidR="009259CF" w:rsidRDefault="009259CF" w:rsidP="009259CF">
      <w:pPr>
        <w:pStyle w:val="Amainreturn"/>
      </w:pPr>
      <w:r>
        <w:t>Installing a security camera.</w:t>
      </w:r>
    </w:p>
    <w:p w:rsidR="009259CF" w:rsidRDefault="009259CF" w:rsidP="009259CF">
      <w:pPr>
        <w:pStyle w:val="AH5Sec"/>
      </w:pPr>
      <w:bookmarkStart w:id="247" w:name="_Toc271706599"/>
      <w:r w:rsidRPr="00551DA1">
        <w:rPr>
          <w:rStyle w:val="CharSectNo"/>
        </w:rPr>
        <w:t>1.99T</w:t>
      </w:r>
      <w:r>
        <w:tab/>
      </w:r>
      <w:r w:rsidRPr="00855801">
        <w:t>Schools—</w:t>
      </w:r>
      <w:r>
        <w:t>external lighting</w:t>
      </w:r>
      <w:bookmarkEnd w:id="247"/>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48" w:name="_Toc271706600"/>
      <w:r w:rsidRPr="00551DA1">
        <w:rPr>
          <w:rStyle w:val="CharSectNo"/>
        </w:rPr>
        <w:t>1.99U</w:t>
      </w:r>
      <w:r>
        <w:tab/>
      </w:r>
      <w:r w:rsidRPr="00855801">
        <w:t>Schools—</w:t>
      </w:r>
      <w:r>
        <w:t>demountable and transportable buildings</w:t>
      </w:r>
      <w:bookmarkEnd w:id="248"/>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rsidR="009259CF" w:rsidRDefault="009259CF" w:rsidP="009259CF">
      <w:pPr>
        <w:pStyle w:val="AH5Sec"/>
      </w:pPr>
      <w:bookmarkStart w:id="249" w:name="_Toc271706601"/>
      <w:r w:rsidRPr="00551DA1">
        <w:rPr>
          <w:rStyle w:val="CharSectNo"/>
        </w:rPr>
        <w:t>1.99V</w:t>
      </w:r>
      <w:r>
        <w:tab/>
      </w:r>
      <w:r w:rsidRPr="00855801">
        <w:t>Schools—</w:t>
      </w:r>
      <w:r>
        <w:t>class 10b structures</w:t>
      </w:r>
      <w:bookmarkEnd w:id="249"/>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Pr>
          <w:i/>
        </w:rPr>
        <w:t>Note 1</w:t>
      </w:r>
      <w:r>
        <w:rPr>
          <w:i/>
        </w:rPr>
        <w:tab/>
      </w:r>
      <w:r>
        <w:t>A class 10b structure may also be exempt under subdiv 1.3.2.3.</w:t>
      </w:r>
    </w:p>
    <w:p w:rsidR="009259CF" w:rsidRPr="009C74B8" w:rsidRDefault="009259CF" w:rsidP="009259CF">
      <w:pPr>
        <w:pStyle w:val="aNote"/>
      </w:pPr>
      <w:r w:rsidRPr="00057CDB">
        <w:rPr>
          <w:i/>
        </w:rPr>
        <w:t>Note 2</w:t>
      </w:r>
      <w:r w:rsidRPr="00057CDB">
        <w:rPr>
          <w:i/>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Pr>
          <w:i/>
        </w:rPr>
        <w:t xml:space="preserve">Note </w:t>
      </w:r>
      <w:r w:rsidRPr="00057CDB">
        <w:rPr>
          <w:i/>
        </w:rPr>
        <w:t>3</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AB1BB3" w:rsidRPr="00551DA1" w:rsidRDefault="00AB1BB3">
      <w:pPr>
        <w:pStyle w:val="Sched-Form"/>
      </w:pPr>
      <w:bookmarkStart w:id="250" w:name="_Toc271706602"/>
      <w:r w:rsidRPr="00551DA1">
        <w:rPr>
          <w:rStyle w:val="CharDivNo"/>
        </w:rPr>
        <w:t>Division 1.3.7</w:t>
      </w:r>
      <w:r>
        <w:tab/>
      </w:r>
      <w:r w:rsidRPr="00551DA1">
        <w:rPr>
          <w:rStyle w:val="CharDivText"/>
        </w:rPr>
        <w:t>Exempt developments—other exemptions</w:t>
      </w:r>
      <w:bookmarkEnd w:id="250"/>
    </w:p>
    <w:p w:rsidR="001D0D9E" w:rsidRPr="00D52F07" w:rsidRDefault="001D0D9E" w:rsidP="001D0D9E">
      <w:pPr>
        <w:pStyle w:val="AH5Sec"/>
      </w:pPr>
      <w:bookmarkStart w:id="251" w:name="_Toc271706603"/>
      <w:r w:rsidRPr="00551DA1">
        <w:rPr>
          <w:rStyle w:val="CharSectNo"/>
        </w:rPr>
        <w:t>1.100</w:t>
      </w:r>
      <w:r>
        <w:tab/>
        <w:t>Compliant single dwellings</w:t>
      </w:r>
      <w:bookmarkEnd w:id="251"/>
    </w:p>
    <w:p w:rsidR="001D0D9E" w:rsidRDefault="001D0D9E" w:rsidP="007D6776">
      <w:pPr>
        <w:pStyle w:val="Amain"/>
        <w:keepNext/>
      </w:pPr>
      <w:r>
        <w:tab/>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on a block if—</w:t>
      </w:r>
    </w:p>
    <w:p w:rsidR="001D0D9E" w:rsidRPr="004B4D64" w:rsidRDefault="001D0D9E" w:rsidP="001D0D9E">
      <w:pPr>
        <w:pStyle w:val="Apara"/>
      </w:pPr>
      <w:r w:rsidRPr="004B4D64">
        <w:tab/>
        <w:t>(a)</w:t>
      </w:r>
      <w:r w:rsidRPr="004B4D64">
        <w:tab/>
        <w:t>the dwelling will be the only dwelling on the block (whether or not another dwelling has previously been built on the block); and</w:t>
      </w:r>
    </w:p>
    <w:p w:rsidR="001D0D9E" w:rsidRPr="00EC5B4E" w:rsidRDefault="001D0D9E" w:rsidP="001D0D9E">
      <w:pPr>
        <w:pStyle w:val="Apara"/>
      </w:pPr>
      <w:r>
        <w:tab/>
        <w:t>(b)</w:t>
      </w:r>
      <w:r>
        <w:tab/>
      </w:r>
      <w:r w:rsidRPr="00EC5B4E">
        <w:t xml:space="preserve">if the block is a </w:t>
      </w:r>
      <w:r>
        <w:t>preliminary</w:t>
      </w:r>
      <w:r w:rsidRPr="00EC5B4E">
        <w:t xml:space="preserve"> block—the dwelling is built by the lessee of the holding lease; and</w:t>
      </w:r>
    </w:p>
    <w:p w:rsidR="001D0D9E" w:rsidRDefault="001D0D9E" w:rsidP="007D6776">
      <w:pPr>
        <w:pStyle w:val="Apara"/>
        <w:keepNext/>
      </w:pPr>
      <w:r>
        <w:tab/>
        <w:t>(c)</w:t>
      </w:r>
      <w:r>
        <w:tab/>
        <w:t xml:space="preserve">the dwelling </w:t>
      </w:r>
      <w:r w:rsidRPr="005D00BF">
        <w:t xml:space="preserve">or alteration, as built, </w:t>
      </w:r>
      <w:r>
        <w:t>complies with—</w:t>
      </w:r>
    </w:p>
    <w:p w:rsidR="001D0D9E" w:rsidRDefault="001D0D9E" w:rsidP="001D0D9E">
      <w:pPr>
        <w:pStyle w:val="Asubpara"/>
      </w:pPr>
      <w:r>
        <w:tab/>
        <w:t>(i)</w:t>
      </w:r>
      <w:r>
        <w:tab/>
        <w:t xml:space="preserve">the relevant rules in any relevant precinct code </w:t>
      </w:r>
      <w:r w:rsidRPr="004B4D64">
        <w:t xml:space="preserve">that would apply if </w:t>
      </w:r>
      <w:r>
        <w:t>the dwelling</w:t>
      </w:r>
      <w:r w:rsidRPr="004B4D64">
        <w:t xml:space="preserve"> </w:t>
      </w:r>
      <w:r w:rsidRPr="000C2C09">
        <w:t>or alteration</w:t>
      </w:r>
      <w:r>
        <w:t xml:space="preserve"> </w:t>
      </w:r>
      <w:r w:rsidRPr="004B4D64">
        <w:t>were not exempt</w:t>
      </w:r>
      <w:r>
        <w:t>; and</w:t>
      </w:r>
    </w:p>
    <w:p w:rsidR="00037193" w:rsidRPr="00777571" w:rsidRDefault="00037193" w:rsidP="00037193">
      <w:pPr>
        <w:pStyle w:val="Asubpara"/>
      </w:pPr>
      <w:r w:rsidRPr="0000258B">
        <w:tab/>
        <w:t>(ii)</w:t>
      </w:r>
      <w:r w:rsidRPr="0000258B">
        <w:tab/>
        <w:t>to the extent that they are not inconsistent with the relevant rules in a relevant precinct code—the relevant rules in the Residential Zones—Single Dwelling Housing Development Code that would apply if the dwelling or alteration were not exempt (other than rule 33 and rule 66); and</w:t>
      </w:r>
    </w:p>
    <w:p w:rsidR="001D0D9E" w:rsidRPr="000C2C09" w:rsidRDefault="001D0D9E" w:rsidP="001D0D9E">
      <w:pPr>
        <w:pStyle w:val="Asubpara"/>
      </w:pPr>
      <w:r>
        <w:tab/>
      </w:r>
      <w:r w:rsidRPr="00D568F1">
        <w:t>(iii)</w:t>
      </w:r>
      <w:r w:rsidRPr="00D568F1">
        <w:tab/>
        <w:t>to the extent that they are not inconsistent with the relevant rules in a relevant precinct code or the Residential Zones—Single Dwelling Housing Development Code—</w:t>
      </w:r>
      <w:r w:rsidRPr="005D00BF">
        <w:t>the prescribed</w:t>
      </w:r>
      <w:r>
        <w:t xml:space="preserve"> general exemption criteria</w:t>
      </w:r>
      <w:r w:rsidRPr="000C2C09">
        <w:t>; and</w:t>
      </w:r>
    </w:p>
    <w:p w:rsidR="001D0D9E" w:rsidRPr="009B44AB" w:rsidRDefault="001D0D9E" w:rsidP="00400DD7">
      <w:pPr>
        <w:pStyle w:val="Apara"/>
        <w:keepNext/>
      </w:pPr>
      <w:r w:rsidRPr="000C2C09">
        <w:tab/>
      </w:r>
      <w:r w:rsidRPr="009B44AB">
        <w:t>(d)</w:t>
      </w:r>
      <w:r w:rsidRPr="009B44AB">
        <w:tab/>
        <w:t>the dwelling or alteration will be in a residential zone.</w:t>
      </w:r>
    </w:p>
    <w:p w:rsidR="001D0D9E" w:rsidRDefault="001D0D9E" w:rsidP="001D0D9E">
      <w:pPr>
        <w:pStyle w:val="aNote"/>
        <w:keepNext/>
      </w:pPr>
      <w:r w:rsidRPr="005E02FA">
        <w:rPr>
          <w:rStyle w:val="charItals"/>
        </w:rPr>
        <w:t>Note 1</w:t>
      </w:r>
      <w:r w:rsidRPr="005E02FA">
        <w:rPr>
          <w:rStyle w:val="charItals"/>
        </w:rPr>
        <w:tab/>
      </w:r>
      <w:r w:rsidRPr="005E02FA">
        <w:rPr>
          <w:rStyle w:val="charBoldItals"/>
        </w:rPr>
        <w:t>Relevant rules</w:t>
      </w:r>
      <w:r>
        <w:t>—see the Act, dictionary.  See also s (3).</w:t>
      </w:r>
    </w:p>
    <w:p w:rsidR="001D0D9E" w:rsidRPr="00A64477" w:rsidRDefault="001D0D9E" w:rsidP="001D0D9E">
      <w:pPr>
        <w:pStyle w:val="aNote"/>
      </w:pPr>
      <w:r w:rsidRPr="005E02FA">
        <w:rPr>
          <w:rStyle w:val="charItals"/>
        </w:rPr>
        <w:t>Note 2</w:t>
      </w:r>
      <w:r w:rsidRPr="005E02FA">
        <w:rPr>
          <w:rStyle w:val="charItals"/>
        </w:rPr>
        <w:tab/>
      </w:r>
      <w:r>
        <w:t xml:space="preserve">Other territory laws, including the </w:t>
      </w:r>
      <w:r w:rsidRPr="005E02FA">
        <w:rPr>
          <w:rStyle w:val="charItals"/>
        </w:rPr>
        <w:t>Heritage Act 2004</w:t>
      </w:r>
      <w:r>
        <w:t>, must be complied with (see s 1.4 and s 1.14).</w:t>
      </w:r>
    </w:p>
    <w:p w:rsidR="007E3F28" w:rsidRDefault="00D6755E" w:rsidP="00FC4680">
      <w:pPr>
        <w:pStyle w:val="Amain"/>
      </w:pPr>
      <w:r>
        <w:tab/>
        <w:t>(2</w:t>
      </w:r>
      <w:r w:rsidR="007E3F28" w:rsidRPr="00EC5B4E">
        <w:t>)</w:t>
      </w:r>
      <w:r w:rsidR="007E3F28" w:rsidRPr="00EC5B4E">
        <w:tab/>
        <w:t>For subsecti</w:t>
      </w:r>
      <w:r>
        <w:t>on (1) (b</w:t>
      </w:r>
      <w:r w:rsidR="007E3F28" w:rsidRPr="00EC5B4E">
        <w:t xml:space="preserve">), a dwelling is taken to be </w:t>
      </w:r>
      <w:r w:rsidR="007E3F28" w:rsidRPr="00986C10">
        <w:rPr>
          <w:rStyle w:val="charBoldItals"/>
        </w:rPr>
        <w:t>built</w:t>
      </w:r>
      <w:r w:rsidR="007E3F28" w:rsidRPr="00EC5B4E">
        <w:t xml:space="preserve"> by the lessee even if some or all of the building work is done by an employee or contractor of the lessee.</w:t>
      </w:r>
    </w:p>
    <w:p w:rsidR="00AB1BB3" w:rsidRDefault="00D6755E">
      <w:pPr>
        <w:pStyle w:val="Amain"/>
      </w:pPr>
      <w:r>
        <w:tab/>
        <w:t>(3</w:t>
      </w:r>
      <w:r w:rsidR="00AB1BB3">
        <w:t>)</w:t>
      </w:r>
      <w:r w:rsidR="00AB1BB3">
        <w:tab/>
        <w:t>To remove any doubt, a code requirement is not inconsistent with the code requirements of another code only because one code deals with a matter and the other does not.</w:t>
      </w:r>
    </w:p>
    <w:p w:rsidR="00976188" w:rsidRPr="00EC5B4E" w:rsidRDefault="00D6755E" w:rsidP="00400DD7">
      <w:pPr>
        <w:pStyle w:val="Amain"/>
        <w:keepNext/>
      </w:pPr>
      <w:r>
        <w:tab/>
        <w:t>(4</w:t>
      </w:r>
      <w:r w:rsidR="00976188">
        <w:t>)</w:t>
      </w:r>
      <w:r w:rsidR="00976188">
        <w:tab/>
      </w:r>
      <w:r w:rsidR="00976188" w:rsidRPr="00EC5B4E">
        <w:t xml:space="preserve">In </w:t>
      </w:r>
      <w:r w:rsidR="00976188">
        <w:t xml:space="preserve">this </w:t>
      </w:r>
      <w:r w:rsidR="00976188" w:rsidRPr="00EC5B4E">
        <w:t>section:</w:t>
      </w:r>
    </w:p>
    <w:p w:rsidR="00976188" w:rsidRPr="00EC5B4E" w:rsidRDefault="00976188" w:rsidP="00976188">
      <w:pPr>
        <w:pStyle w:val="aDef"/>
      </w:pPr>
      <w:r w:rsidRPr="00986C10">
        <w:rPr>
          <w:rStyle w:val="charBoldItals"/>
        </w:rPr>
        <w:t>block</w:t>
      </w:r>
      <w:r w:rsidRPr="00EC5B4E">
        <w:t xml:space="preserve"> includes a </w:t>
      </w:r>
      <w:r>
        <w:t>preliminary</w:t>
      </w:r>
      <w:r w:rsidRPr="00EC5B4E">
        <w:t xml:space="preserve"> block.</w:t>
      </w:r>
    </w:p>
    <w:p w:rsidR="00976188" w:rsidRPr="00EC5B4E" w:rsidRDefault="00976188" w:rsidP="00976188">
      <w:pPr>
        <w:pStyle w:val="aDef"/>
      </w:pPr>
      <w:r w:rsidRPr="00986C10">
        <w:rPr>
          <w:rStyle w:val="charBoldItals"/>
        </w:rPr>
        <w:t>preliminary block</w:t>
      </w:r>
      <w:r w:rsidRPr="00EC5B4E">
        <w:t xml:space="preserve">—land is taken to be a </w:t>
      </w:r>
      <w:r>
        <w:t>preliminary</w:t>
      </w:r>
      <w:r w:rsidRPr="00EC5B4E">
        <w:t xml:space="preserve"> block if—</w:t>
      </w:r>
    </w:p>
    <w:p w:rsidR="00976188" w:rsidRPr="00EC5B4E" w:rsidRDefault="00976188" w:rsidP="00012DC6">
      <w:pPr>
        <w:pStyle w:val="Apara"/>
      </w:pPr>
      <w:r w:rsidRPr="00EC5B4E">
        <w:tab/>
        <w:t>(a)</w:t>
      </w:r>
      <w:r w:rsidRPr="00EC5B4E">
        <w:tab/>
        <w:t>the land is part of a holding lease; and</w:t>
      </w:r>
    </w:p>
    <w:p w:rsidR="00976188" w:rsidRPr="00EC5B4E" w:rsidRDefault="00976188" w:rsidP="00012DC6">
      <w:pPr>
        <w:pStyle w:val="Apara"/>
      </w:pPr>
      <w:r w:rsidRPr="00EC5B4E">
        <w:tab/>
        <w:t>(b)</w:t>
      </w:r>
      <w:r w:rsidRPr="00EC5B4E">
        <w:tab/>
        <w:t xml:space="preserve">an estate development plan (an </w:t>
      </w:r>
      <w:r w:rsidRPr="00986C10">
        <w:rPr>
          <w:rStyle w:val="charBoldItals"/>
        </w:rPr>
        <w:t>EDP</w:t>
      </w:r>
      <w:r w:rsidRPr="00EC5B4E">
        <w:t>) has been approved under the Act, section 162 (Deciding development applications) in relation to the lease; and</w:t>
      </w:r>
    </w:p>
    <w:p w:rsidR="00976188" w:rsidRPr="00EC5B4E" w:rsidRDefault="00976188" w:rsidP="00012DC6">
      <w:pPr>
        <w:pStyle w:val="Apara"/>
      </w:pPr>
      <w:r w:rsidRPr="00EC5B4E">
        <w:tab/>
        <w:t>(c)</w:t>
      </w:r>
      <w:r w:rsidRPr="00EC5B4E">
        <w:tab/>
        <w:t>the EDP identifies the land as a block; and</w:t>
      </w:r>
    </w:p>
    <w:p w:rsidR="00976188" w:rsidRPr="00EC5B4E" w:rsidRDefault="00976188" w:rsidP="00012DC6">
      <w:pPr>
        <w:pStyle w:val="Apara"/>
      </w:pPr>
      <w:r w:rsidRPr="00EC5B4E">
        <w:tab/>
        <w:t>(d)</w:t>
      </w:r>
      <w:r w:rsidRPr="00EC5B4E">
        <w:tab/>
        <w:t xml:space="preserve">information about the boundaries of, and the distinguishing name or number for the land is recorded in the database maintained by the planning and land authority under the </w:t>
      </w:r>
      <w:r w:rsidRPr="00986C10">
        <w:rPr>
          <w:rStyle w:val="charItals"/>
        </w:rPr>
        <w:t>Districts Act 2002</w:t>
      </w:r>
      <w:r w:rsidRPr="00EC5B4E">
        <w:t>, section 17 (Digital cadastral database); and</w:t>
      </w:r>
    </w:p>
    <w:p w:rsidR="00976188" w:rsidRPr="00EC5B4E" w:rsidRDefault="00976188" w:rsidP="00012DC6">
      <w:pPr>
        <w:pStyle w:val="Apara"/>
      </w:pPr>
      <w:r w:rsidRPr="00EC5B4E">
        <w:tab/>
        <w:t>(e)</w:t>
      </w:r>
      <w:r w:rsidRPr="00EC5B4E">
        <w:tab/>
        <w:t xml:space="preserve">the land is not otherwise a block under the </w:t>
      </w:r>
      <w:r w:rsidRPr="00986C10">
        <w:rPr>
          <w:rStyle w:val="charItals"/>
        </w:rPr>
        <w:t>Districts Act 2002</w:t>
      </w:r>
      <w:r w:rsidRPr="00EC5B4E">
        <w:t>.</w:t>
      </w:r>
    </w:p>
    <w:p w:rsidR="00976188" w:rsidRPr="00EC5B4E" w:rsidRDefault="00976188" w:rsidP="00976188">
      <w:pPr>
        <w:pStyle w:val="aNote"/>
      </w:pPr>
      <w:r w:rsidRPr="00986C10">
        <w:rPr>
          <w:rStyle w:val="charItals"/>
        </w:rPr>
        <w:t>Note</w:t>
      </w:r>
      <w:r w:rsidRPr="00986C10">
        <w:rPr>
          <w:rStyle w:val="charItals"/>
        </w:rPr>
        <w:tab/>
      </w:r>
      <w:r w:rsidRPr="00986C10">
        <w:rPr>
          <w:rStyle w:val="charBoldItals"/>
        </w:rPr>
        <w:t>Estate development plan</w:t>
      </w:r>
      <w:r w:rsidRPr="00EC5B4E">
        <w:t>—see the Act, s 94.</w:t>
      </w:r>
    </w:p>
    <w:p w:rsidR="00D228BC" w:rsidRPr="005D00BF" w:rsidRDefault="00D228BC" w:rsidP="00D228BC">
      <w:pPr>
        <w:pStyle w:val="aDef"/>
        <w:keepNext/>
      </w:pPr>
      <w:r w:rsidRPr="005E02FA">
        <w:rPr>
          <w:rStyle w:val="charBoldItals"/>
        </w:rPr>
        <w:t xml:space="preserve">prescribed general exemption criteria </w:t>
      </w:r>
      <w:r w:rsidRPr="005D00BF">
        <w:t>means the general exemption criteria, other than the following:</w:t>
      </w:r>
    </w:p>
    <w:p w:rsidR="00D228BC" w:rsidRPr="005D00BF" w:rsidRDefault="00CB6706" w:rsidP="00D228BC">
      <w:pPr>
        <w:pStyle w:val="aDefpara"/>
      </w:pPr>
      <w:r>
        <w:tab/>
        <w:t>(a</w:t>
      </w:r>
      <w:r w:rsidR="00D228BC" w:rsidRPr="005D00BF">
        <w:t>)</w:t>
      </w:r>
      <w:r w:rsidR="00D228BC" w:rsidRPr="005D00BF">
        <w:tab/>
        <w:t>section 1.17 (Criterion 7—no multiple occupancy dwellings);</w:t>
      </w:r>
    </w:p>
    <w:p w:rsidR="00D228BC" w:rsidRPr="005D00BF" w:rsidRDefault="00CB6706" w:rsidP="00D228BC">
      <w:pPr>
        <w:pStyle w:val="aDefpara"/>
      </w:pPr>
      <w:r>
        <w:tab/>
        <w:t>(b</w:t>
      </w:r>
      <w:r w:rsidR="00D228BC" w:rsidRPr="005D00BF">
        <w:t>)</w:t>
      </w:r>
      <w:r w:rsidR="00D228BC" w:rsidRPr="005D00BF">
        <w:tab/>
        <w:t>section 1.18 (Criterion 8—compliance with other applicable exemption criteria).</w:t>
      </w:r>
    </w:p>
    <w:p w:rsidR="00D228BC" w:rsidRPr="005D00BF" w:rsidRDefault="00D228BC" w:rsidP="00D228BC">
      <w:pPr>
        <w:pStyle w:val="aNote"/>
      </w:pPr>
      <w:r w:rsidRPr="005E02FA">
        <w:rPr>
          <w:rStyle w:val="charItals"/>
        </w:rPr>
        <w:t>Note</w:t>
      </w:r>
      <w:r w:rsidRPr="005E02FA">
        <w:rPr>
          <w:rStyle w:val="charItals"/>
        </w:rPr>
        <w:tab/>
      </w:r>
      <w:r w:rsidRPr="005E02FA">
        <w:rPr>
          <w:rStyle w:val="charBoldItals"/>
        </w:rPr>
        <w:t>General exemption criteria</w:t>
      </w:r>
      <w:r w:rsidRPr="005D00BF">
        <w:t>—see s 1.10.</w:t>
      </w:r>
    </w:p>
    <w:p w:rsidR="000B65D1" w:rsidRPr="000D42A2" w:rsidRDefault="000B65D1" w:rsidP="000B65D1">
      <w:pPr>
        <w:pStyle w:val="Schclauseheading"/>
      </w:pPr>
      <w:bookmarkStart w:id="252" w:name="_Toc271706604"/>
      <w:r w:rsidRPr="00551DA1">
        <w:rPr>
          <w:rStyle w:val="CharSectNo"/>
        </w:rPr>
        <w:t>1.100A</w:t>
      </w:r>
      <w:r w:rsidRPr="000D42A2">
        <w:tab/>
        <w:t>Otherwise non-compliant single dwellings</w:t>
      </w:r>
      <w:bookmarkEnd w:id="252"/>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Pr="000C2C09" w:rsidRDefault="000B65D1" w:rsidP="000B65D1">
      <w:pPr>
        <w:pStyle w:val="Apara"/>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Pr="009A3803">
        <w:t>.</w:t>
      </w:r>
    </w:p>
    <w:p w:rsidR="000B65D1" w:rsidRPr="005E02FA" w:rsidRDefault="000B65D1" w:rsidP="00400DD7">
      <w:pPr>
        <w:pStyle w:val="Amain"/>
        <w:keepNext/>
        <w:rPr>
          <w:rStyle w:val="charUnderline"/>
        </w:rPr>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5E02FA" w:rsidRDefault="000B65D1" w:rsidP="000B65D1">
      <w:pPr>
        <w:pStyle w:val="Apara"/>
        <w:rPr>
          <w:rStyle w:val="charUnderline"/>
        </w:rPr>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If a form is approved under the Act,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A fee may be determined under the Act,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limit is not met (see Legislation Act,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Default="000B65D1" w:rsidP="000B65D1">
      <w:pPr>
        <w:pStyle w:val="aDef"/>
      </w:pPr>
      <w:r w:rsidRPr="005E02FA">
        <w:rPr>
          <w:rStyle w:val="charBoldItals"/>
        </w:rPr>
        <w:t>block</w:t>
      </w:r>
      <w:r>
        <w:t>—see section 1.100 (4).</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7C7600" w:rsidRDefault="000B65D1" w:rsidP="000B65D1">
      <w:pPr>
        <w:pStyle w:val="aDef"/>
      </w:pPr>
      <w:r w:rsidRPr="005E02FA">
        <w:rPr>
          <w:rStyle w:val="charBoldItals"/>
        </w:rPr>
        <w:t>preliminary block</w:t>
      </w:r>
      <w:r>
        <w:t>—see section 1.100 (4).</w:t>
      </w:r>
    </w:p>
    <w:p w:rsidR="000B65D1" w:rsidRPr="000D42A2" w:rsidRDefault="000B65D1" w:rsidP="000B65D1">
      <w:pPr>
        <w:pStyle w:val="aDef"/>
      </w:pPr>
      <w:r w:rsidRPr="005E02FA">
        <w:rPr>
          <w:rStyle w:val="charBoldItals"/>
        </w:rPr>
        <w:t>setback</w:t>
      </w:r>
      <w:r w:rsidRPr="000D42A2">
        <w:t xml:space="preserve">—see the territory plan </w:t>
      </w:r>
      <w:r>
        <w:t>(</w:t>
      </w:r>
      <w:r w:rsidRPr="000D42A2">
        <w:t>13 Definitions).</w:t>
      </w:r>
    </w:p>
    <w:p w:rsidR="00707E79" w:rsidRPr="004B4D64" w:rsidRDefault="00707E79" w:rsidP="00707E79">
      <w:pPr>
        <w:pStyle w:val="AH5Sec"/>
      </w:pPr>
      <w:bookmarkStart w:id="253" w:name="_Toc271706605"/>
      <w:r w:rsidRPr="00551DA1">
        <w:rPr>
          <w:rStyle w:val="CharSectNo"/>
        </w:rPr>
        <w:t>1.100B</w:t>
      </w:r>
      <w:r w:rsidRPr="004B4D64">
        <w:tab/>
        <w:t>Single dwellings—demolition</w:t>
      </w:r>
      <w:bookmarkEnd w:id="253"/>
    </w:p>
    <w:p w:rsidR="00707E79" w:rsidRPr="004B4D64" w:rsidRDefault="00707E79" w:rsidP="00707E79">
      <w:pPr>
        <w:pStyle w:val="Amainreturn"/>
        <w:keepNext/>
      </w:pPr>
      <w:r w:rsidRPr="004B4D64">
        <w:t xml:space="preserve">The demolition of a single dwelling, or part of a single dwelling, if the demolition </w:t>
      </w:r>
      <w:r>
        <w:t xml:space="preserve">complies </w:t>
      </w:r>
      <w:r w:rsidRPr="005D00BF">
        <w:t>with section 1.14 (Criterion 4—heritage and tree protection).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r w:rsidRPr="005E02FA">
        <w:rPr>
          <w:rStyle w:val="charItals"/>
        </w:rPr>
        <w:t>Building Act 2004</w:t>
      </w:r>
      <w:r w:rsidRPr="000C2C09">
        <w:t xml:space="preserve">, </w:t>
      </w:r>
      <w:r w:rsidRPr="00067FDD">
        <w:t>m</w:t>
      </w:r>
      <w:r w:rsidRPr="00E154A3">
        <w:t>ust</w:t>
      </w:r>
      <w:r w:rsidRPr="004B4D64">
        <w:t xml:space="preserve"> be complied with (see s 1.</w:t>
      </w:r>
      <w:r w:rsidRPr="000C2C09">
        <w:t>4)</w:t>
      </w:r>
      <w:r w:rsidRPr="004B4D64">
        <w:t>.</w:t>
      </w:r>
    </w:p>
    <w:p w:rsidR="00E670E5" w:rsidRPr="005D00BF" w:rsidRDefault="00E670E5" w:rsidP="00E670E5">
      <w:pPr>
        <w:pStyle w:val="AH5Sec"/>
      </w:pPr>
      <w:bookmarkStart w:id="254" w:name="_Toc271706606"/>
      <w:r w:rsidRPr="00551DA1">
        <w:rPr>
          <w:rStyle w:val="CharSectNo"/>
        </w:rPr>
        <w:t>1.101</w:t>
      </w:r>
      <w:r w:rsidRPr="004B4D64">
        <w:tab/>
        <w:t xml:space="preserve">Buildings and </w:t>
      </w:r>
      <w:r w:rsidRPr="005D00BF">
        <w:t>structures—demolitio</w:t>
      </w:r>
      <w:r w:rsidRPr="003A632C">
        <w:t>n</w:t>
      </w:r>
      <w:bookmarkEnd w:id="254"/>
    </w:p>
    <w:p w:rsidR="000150D2" w:rsidRPr="0010238C" w:rsidRDefault="000150D2" w:rsidP="000150D2">
      <w:pPr>
        <w:pStyle w:val="Amain"/>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rsidR="000150D2" w:rsidRDefault="000150D2" w:rsidP="000150D2">
      <w:pPr>
        <w:pStyle w:val="Asubpara"/>
        <w:rPr>
          <w:lang w:eastAsia="en-AU"/>
        </w:rPr>
      </w:pPr>
      <w:r w:rsidRPr="0010238C">
        <w:rPr>
          <w:lang w:eastAsia="en-AU"/>
        </w:rPr>
        <w:tab/>
        <w:t>(ii)</w:t>
      </w:r>
      <w:r w:rsidRPr="0010238C">
        <w:rPr>
          <w:lang w:eastAsia="en-AU"/>
        </w:rPr>
        <w:tab/>
        <w:t>the demolition complies with section 1.14 (Criterion 4—heritage and tree protection); or</w:t>
      </w:r>
    </w:p>
    <w:p w:rsidR="000150D2" w:rsidRDefault="000150D2" w:rsidP="000150D2">
      <w:pPr>
        <w:pStyle w:val="Apara"/>
        <w:rPr>
          <w:lang w:eastAsia="en-AU"/>
        </w:rPr>
      </w:pPr>
      <w:r w:rsidRPr="0010238C">
        <w:rPr>
          <w:lang w:eastAsia="en-AU"/>
        </w:rPr>
        <w:tab/>
        <w:t>(b)</w:t>
      </w:r>
      <w:r w:rsidRPr="0010238C">
        <w:rPr>
          <w:lang w:eastAsia="en-AU"/>
        </w:rPr>
        <w:tab/>
        <w:t>in any other case—</w:t>
      </w:r>
    </w:p>
    <w:p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the demolition complies with section 1.14 (Criterion 4—heritage and tree protection).</w:t>
      </w:r>
    </w:p>
    <w:p w:rsidR="000150D2" w:rsidRDefault="000150D2" w:rsidP="000150D2">
      <w:pPr>
        <w:pStyle w:val="aNote"/>
        <w:rPr>
          <w:lang w:eastAsia="en-AU"/>
        </w:rPr>
      </w:pPr>
      <w:r>
        <w:rPr>
          <w:i/>
          <w:iCs/>
          <w:lang w:eastAsia="en-AU"/>
        </w:rPr>
        <w:t>Note</w:t>
      </w:r>
      <w:r>
        <w:rPr>
          <w:i/>
          <w:iCs/>
          <w:lang w:eastAsia="en-AU"/>
        </w:rPr>
        <w:tab/>
      </w:r>
      <w:r>
        <w:rPr>
          <w:lang w:eastAsia="en-AU"/>
        </w:rPr>
        <w:t xml:space="preserve">Other territory laws, </w:t>
      </w:r>
      <w:r w:rsidRPr="0010238C">
        <w:rPr>
          <w:lang w:eastAsia="en-AU"/>
        </w:rPr>
        <w:t xml:space="preserve">including the </w:t>
      </w:r>
      <w:r w:rsidRPr="0010238C">
        <w:rPr>
          <w:i/>
          <w:iCs/>
          <w:lang w:eastAsia="en-AU"/>
        </w:rPr>
        <w:t>Building Act 2004</w:t>
      </w:r>
      <w:r w:rsidRPr="0010238C">
        <w:rPr>
          <w:lang w:eastAsia="en-AU"/>
        </w:rPr>
        <w:t xml:space="preserve"> and</w:t>
      </w:r>
      <w:r w:rsidRPr="00A75099">
        <w:rPr>
          <w:lang w:eastAsia="en-AU"/>
        </w:rPr>
        <w:t xml:space="preserve"> </w:t>
      </w:r>
      <w:r w:rsidRPr="00A75099">
        <w:rPr>
          <w:i/>
          <w:iCs/>
          <w:lang w:eastAsia="en-AU"/>
        </w:rPr>
        <w:t>Her</w:t>
      </w:r>
      <w:r>
        <w:rPr>
          <w:i/>
          <w:iCs/>
          <w:lang w:eastAsia="en-AU"/>
        </w:rPr>
        <w:t>itage Act </w:t>
      </w:r>
      <w:r w:rsidRPr="00A75099">
        <w:rPr>
          <w:i/>
          <w:iCs/>
          <w:lang w:eastAsia="en-AU"/>
        </w:rPr>
        <w:t>2004</w:t>
      </w:r>
      <w:r>
        <w:rPr>
          <w:lang w:eastAsia="en-AU"/>
        </w:rPr>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255" w:name="_Toc271706607"/>
      <w:r w:rsidRPr="00551DA1">
        <w:rPr>
          <w:rStyle w:val="CharSectNo"/>
        </w:rPr>
        <w:t>1.102</w:t>
      </w:r>
      <w:r>
        <w:tab/>
        <w:t>Temporary use of land for emergency services training etc</w:t>
      </w:r>
      <w:bookmarkEnd w:id="255"/>
      <w:r>
        <w:t xml:space="preserve"> </w:t>
      </w:r>
    </w:p>
    <w:p w:rsidR="00AB1BB3" w:rsidRDefault="00AB1BB3">
      <w:pPr>
        <w:pStyle w:val="SchAmain"/>
        <w:keepNext/>
      </w:pPr>
      <w:r>
        <w:tab/>
        <w:t>(1)</w:t>
      </w:r>
      <w:r>
        <w:tab/>
        <w:t>In this section:</w:t>
      </w:r>
    </w:p>
    <w:p w:rsidR="00AB1BB3" w:rsidRDefault="00AB1BB3">
      <w:pPr>
        <w:pStyle w:val="aDef"/>
        <w:keepNext/>
      </w:pPr>
      <w:r>
        <w:rPr>
          <w:b/>
          <w:i/>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Pr>
          <w:i/>
        </w:rPr>
        <w:t>Note</w:t>
      </w:r>
      <w:r>
        <w:rPr>
          <w:i/>
        </w:rPr>
        <w:tab/>
      </w:r>
      <w:r>
        <w:rPr>
          <w:b/>
          <w:bCs/>
          <w:i/>
          <w:iCs/>
        </w:rPr>
        <w:t>Emergency service</w:t>
      </w:r>
      <w:r>
        <w:t>—see the Legislation Act,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Pr>
          <w:b/>
          <w:i/>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tab/>
        <w:t>(B)</w:t>
      </w:r>
      <w:r>
        <w:tab/>
        <w:t>the general nature of the training or testing; and</w:t>
      </w:r>
    </w:p>
    <w:p w:rsidR="00AB1BB3" w:rsidRDefault="00AB1BB3">
      <w:pPr>
        <w:pStyle w:val="aNotesubpar"/>
      </w:pPr>
      <w:r>
        <w:rPr>
          <w:i/>
        </w:rPr>
        <w:t>Note</w:t>
      </w:r>
      <w:r>
        <w:rPr>
          <w:i/>
        </w:rPr>
        <w:tab/>
      </w:r>
      <w:r>
        <w:t>For how documents may be given, see the Legislation Act,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Use</w:t>
      </w:r>
      <w:r>
        <w:t xml:space="preserve"> land—see the Act, s 8.</w:t>
      </w:r>
    </w:p>
    <w:p w:rsidR="00AB1BB3" w:rsidRDefault="00AB1BB3">
      <w:pPr>
        <w:pStyle w:val="Schclauseheading"/>
      </w:pPr>
      <w:bookmarkStart w:id="256" w:name="_Toc271706608"/>
      <w:r w:rsidRPr="00551DA1">
        <w:rPr>
          <w:rStyle w:val="CharSectNo"/>
        </w:rPr>
        <w:t>1.103</w:t>
      </w:r>
      <w:r>
        <w:tab/>
        <w:t>Utility and telecommunications services</w:t>
      </w:r>
      <w:bookmarkEnd w:id="256"/>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rsidR="00C03FAC" w:rsidRPr="0000258B" w:rsidRDefault="00C03FAC" w:rsidP="00C03FAC">
      <w:pPr>
        <w:pStyle w:val="aExamHdgss"/>
        <w:rPr>
          <w:lang w:eastAsia="en-AU"/>
        </w:rPr>
      </w:pPr>
      <w:r w:rsidRPr="0000258B">
        <w:rPr>
          <w:lang w:eastAsia="en-AU"/>
        </w:rPr>
        <w:t>Examples—par (c)</w:t>
      </w:r>
    </w:p>
    <w:p w:rsidR="00C03FAC" w:rsidRPr="0000258B" w:rsidRDefault="00C03FAC" w:rsidP="00C03FAC">
      <w:pPr>
        <w:pStyle w:val="aExamss"/>
      </w:pPr>
      <w:r w:rsidRPr="0000258B">
        <w:t>weather station cabinets, sewerage and water supply controls</w:t>
      </w:r>
    </w:p>
    <w:p w:rsidR="00C03FAC" w:rsidRPr="0000258B" w:rsidRDefault="00C03FAC" w:rsidP="00C03FAC">
      <w:pPr>
        <w:pStyle w:val="aExamHdgss"/>
        <w:rPr>
          <w:lang w:eastAsia="en-AU"/>
        </w:rPr>
      </w:pPr>
      <w:r w:rsidRPr="0000258B">
        <w:rPr>
          <w:lang w:eastAsia="en-AU"/>
        </w:rPr>
        <w:t>Examples—par (d)</w:t>
      </w:r>
    </w:p>
    <w:p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rsidR="00C03FAC" w:rsidRPr="0000258B" w:rsidRDefault="00C03FAC" w:rsidP="00C03FAC">
      <w:pPr>
        <w:pStyle w:val="aNote"/>
        <w:rPr>
          <w:i/>
        </w:rPr>
      </w:pPr>
      <w:r w:rsidRPr="0000258B">
        <w:rPr>
          <w:i/>
        </w:rPr>
        <w:t>Note 1</w:t>
      </w:r>
      <w:r w:rsidRPr="0000258B">
        <w:rPr>
          <w:i/>
        </w:rPr>
        <w:tab/>
      </w:r>
      <w:r w:rsidRPr="0000258B">
        <w:rPr>
          <w:b/>
          <w:i/>
        </w:rPr>
        <w:t>General exemption criteria</w:t>
      </w:r>
      <w:r w:rsidRPr="0000258B">
        <w:t>—see s 1.10.</w:t>
      </w:r>
      <w:r w:rsidRPr="0000258B">
        <w:rPr>
          <w:i/>
        </w:rPr>
        <w:t xml:space="preserve"> </w:t>
      </w:r>
    </w:p>
    <w:p w:rsidR="00C03FAC" w:rsidRPr="0000258B" w:rsidRDefault="00C03FAC" w:rsidP="00C03FAC">
      <w:pPr>
        <w:pStyle w:val="aNote"/>
      </w:pPr>
      <w:r w:rsidRPr="0000258B">
        <w:rPr>
          <w:i/>
        </w:rPr>
        <w:t>Note 2</w:t>
      </w:r>
      <w:r w:rsidRPr="0000258B">
        <w:rPr>
          <w:i/>
        </w:rPr>
        <w:tab/>
      </w:r>
      <w:r w:rsidRPr="0000258B">
        <w:rPr>
          <w:b/>
          <w:i/>
        </w:rPr>
        <w:t>Estate development plan</w:t>
      </w:r>
      <w:r w:rsidRPr="0000258B">
        <w:t>—see the Act, s 94.</w:t>
      </w:r>
    </w:p>
    <w:p w:rsidR="00C03FAC" w:rsidRDefault="00C03FAC" w:rsidP="00C03FAC">
      <w:pPr>
        <w:pStyle w:val="aNote"/>
      </w:pPr>
      <w:r w:rsidRPr="0000258B">
        <w:rPr>
          <w:i/>
        </w:rPr>
        <w:t>Note 3</w:t>
      </w:r>
      <w:r w:rsidRPr="0000258B">
        <w:rPr>
          <w:i/>
        </w:rPr>
        <w:tab/>
      </w:r>
      <w:r w:rsidRPr="0000258B">
        <w:rPr>
          <w:b/>
          <w:i/>
        </w:rPr>
        <w:t>Natural ground level</w:t>
      </w:r>
      <w:r w:rsidRPr="0000258B">
        <w:t xml:space="preserve">—see the territory plan (13 Definitions). </w:t>
      </w:r>
    </w:p>
    <w:p w:rsidR="00C03FAC" w:rsidRPr="0000258B" w:rsidRDefault="00C03FAC" w:rsidP="00C03FAC">
      <w:pPr>
        <w:pStyle w:val="aNote"/>
        <w:rPr>
          <w:lang w:eastAsia="en-AU"/>
        </w:rPr>
      </w:pPr>
      <w:r w:rsidRPr="0000258B">
        <w:rPr>
          <w:i/>
        </w:rPr>
        <w:t>Note</w:t>
      </w:r>
      <w:r>
        <w:rPr>
          <w:i/>
        </w:rPr>
        <w:t xml:space="preserve"> 4</w:t>
      </w:r>
      <w:r w:rsidRPr="0000258B">
        <w:rPr>
          <w:i/>
        </w:rPr>
        <w:tab/>
      </w:r>
      <w:r w:rsidRPr="0000258B">
        <w:t xml:space="preserve">An example is part of the </w:t>
      </w:r>
      <w:r w:rsidRPr="00C03FAC">
        <w:t>regulation</w:t>
      </w:r>
      <w:r w:rsidRPr="0000258B">
        <w:t>, is not exhaustive and may extend, but does not limit, the meaning of the provision in which it appears (see Legislation Act, s 126 and s 132).</w:t>
      </w:r>
    </w:p>
    <w:p w:rsidR="00AB1BB3" w:rsidRDefault="00AB1BB3">
      <w:pPr>
        <w:pStyle w:val="SchAmain"/>
        <w:keepNext/>
      </w:pPr>
      <w:r>
        <w:tab/>
        <w:t>(2)</w:t>
      </w:r>
      <w:r>
        <w:tab/>
        <w:t>In this section:</w:t>
      </w:r>
    </w:p>
    <w:p w:rsidR="00AB1BB3" w:rsidRDefault="00AB1BB3">
      <w:pPr>
        <w:pStyle w:val="aDef"/>
      </w:pPr>
      <w:r>
        <w:rPr>
          <w:b/>
          <w:i/>
        </w:rPr>
        <w:t>premises</w:t>
      </w:r>
      <w:r>
        <w:t xml:space="preserve"> includes land.</w:t>
      </w:r>
    </w:p>
    <w:p w:rsidR="00AB1BB3" w:rsidRDefault="00AB1BB3">
      <w:pPr>
        <w:pStyle w:val="Schclauseheading"/>
      </w:pPr>
      <w:bookmarkStart w:id="257" w:name="_Toc271706609"/>
      <w:r w:rsidRPr="00551DA1">
        <w:rPr>
          <w:rStyle w:val="CharSectNo"/>
        </w:rPr>
        <w:t>1.104</w:t>
      </w:r>
      <w:r>
        <w:tab/>
        <w:t>Landscape gardening</w:t>
      </w:r>
      <w:bookmarkEnd w:id="257"/>
    </w:p>
    <w:p w:rsidR="00AB1BB3" w:rsidRDefault="00AB1BB3" w:rsidP="004754F5">
      <w:pPr>
        <w:pStyle w:val="SchAmain"/>
        <w:keepNext/>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 xml:space="preserve">on land leased for residential </w:t>
      </w:r>
      <w:r w:rsidR="004754F5">
        <w:t>use</w:t>
      </w:r>
      <w:r>
        <w:t>; or</w:t>
      </w:r>
    </w:p>
    <w:p w:rsidR="00AB1BB3" w:rsidRDefault="00AB1BB3">
      <w:pPr>
        <w:pStyle w:val="SchAsubpara"/>
      </w:pPr>
      <w:r>
        <w:tab/>
        <w:t>(ii)</w:t>
      </w:r>
      <w:r>
        <w:tab/>
        <w:t xml:space="preserve">prescribed landscaping (whether or not the land is leased for residential </w:t>
      </w:r>
      <w:r w:rsidR="004754F5">
        <w:t>use</w:t>
      </w:r>
      <w:r>
        <w:t>); and</w:t>
      </w:r>
    </w:p>
    <w:p w:rsidR="00AB1BB3" w:rsidRDefault="00AB1BB3">
      <w:pPr>
        <w:pStyle w:val="aNotesubpar"/>
      </w:pPr>
      <w:r>
        <w:rPr>
          <w:i/>
        </w:rPr>
        <w:t>Note</w:t>
      </w:r>
      <w:r>
        <w:rPr>
          <w:i/>
        </w:rPr>
        <w:tab/>
      </w:r>
      <w:r>
        <w:rPr>
          <w:b/>
          <w:bCs/>
          <w:i/>
          <w:iCs/>
        </w:rPr>
        <w:t>Prescribed landscaping</w:t>
      </w:r>
      <w:r>
        <w:t>—see s (3).</w:t>
      </w:r>
    </w:p>
    <w:p w:rsidR="004754F5" w:rsidRPr="002E66CD" w:rsidRDefault="00357E85" w:rsidP="004754F5">
      <w:pPr>
        <w:pStyle w:val="Apara"/>
      </w:pPr>
      <w:r>
        <w:tab/>
        <w:t>(b</w:t>
      </w:r>
      <w:r w:rsidR="004754F5" w:rsidRPr="002E66CD">
        <w:t>)</w:t>
      </w:r>
      <w:r w:rsidR="004754F5" w:rsidRPr="002E66CD">
        <w:tab/>
        <w:t>if the landscape gardening is subject to a condition in a development approval in relation to the land—the condition has been complied with; and</w:t>
      </w:r>
    </w:p>
    <w:p w:rsidR="00AB1BB3" w:rsidRDefault="00357E85">
      <w:pPr>
        <w:pStyle w:val="SchApara"/>
      </w:pPr>
      <w:r>
        <w:tab/>
        <w:t>(c</w:t>
      </w:r>
      <w:r w:rsidR="00AB1BB3">
        <w:t>)</w:t>
      </w:r>
      <w:r w:rsidR="00AB1BB3">
        <w:tab/>
        <w:t>if the landscape gardening affects an existing public pedestrian access way, footpath or bicycle path—the landscape gardening maintains the existing public access to the access way, footpath or bicycle path; and</w:t>
      </w:r>
    </w:p>
    <w:p w:rsidR="00AB1BB3" w:rsidRDefault="00357E85">
      <w:pPr>
        <w:pStyle w:val="SchApara"/>
        <w:keepNext/>
      </w:pPr>
      <w:r>
        <w:tab/>
        <w:t>(d</w:t>
      </w:r>
      <w:r w:rsidR="00AB1BB3">
        <w:t>)</w:t>
      </w:r>
      <w:r w:rsidR="00AB1BB3">
        <w:tab/>
        <w:t>the landscape gardening complies with the general exemption criteria that are applicable to the development.</w:t>
      </w:r>
    </w:p>
    <w:p w:rsidR="00AB1BB3" w:rsidRDefault="00AB1BB3">
      <w:pPr>
        <w:pStyle w:val="aNote"/>
      </w:pPr>
      <w:r>
        <w:rPr>
          <w:i/>
        </w:rPr>
        <w:t>Note 1</w:t>
      </w:r>
      <w:r>
        <w:rPr>
          <w:i/>
        </w:rPr>
        <w:tab/>
      </w:r>
      <w:r>
        <w:rPr>
          <w:b/>
          <w:bCs/>
          <w:i/>
          <w:iCs/>
        </w:rPr>
        <w:t>General exemption criteria</w:t>
      </w:r>
      <w:r>
        <w:rPr>
          <w:iCs/>
        </w:rPr>
        <w:t xml:space="preserve">—see s </w:t>
      </w:r>
      <w:r>
        <w:t>1.10.</w:t>
      </w:r>
    </w:p>
    <w:p w:rsidR="00AB1BB3" w:rsidRDefault="00AB1BB3">
      <w:pPr>
        <w:pStyle w:val="aNote"/>
      </w:pPr>
      <w:r>
        <w:rPr>
          <w:i/>
          <w:iCs/>
        </w:rPr>
        <w:t>Note 2</w:t>
      </w:r>
      <w:r>
        <w:rPr>
          <w:i/>
          <w:iCs/>
        </w:rPr>
        <w:tab/>
      </w:r>
      <w:r>
        <w:t>For retaining walls generally, see s 1.53.  (Other provisions, eg decks (see s 1.48) and swimming pools (see s 1.54) may be relevant.)</w:t>
      </w:r>
    </w:p>
    <w:p w:rsidR="00AB1BB3" w:rsidRDefault="00AB1BB3">
      <w:pPr>
        <w:pStyle w:val="aNote"/>
      </w:pPr>
      <w:r>
        <w:rPr>
          <w:i/>
        </w:rPr>
        <w:t>Note 3</w:t>
      </w:r>
      <w:r>
        <w:rPr>
          <w:i/>
        </w:rPr>
        <w:tab/>
      </w:r>
      <w:r>
        <w:t xml:space="preserve">If unleased land is affected by the landscape gardening, a licence under the Act or a permit under the </w:t>
      </w:r>
      <w:r>
        <w:rPr>
          <w:i/>
          <w:iCs/>
        </w:rPr>
        <w:t>Roads and Public Places Act 1937</w:t>
      </w:r>
      <w:r>
        <w:t xml:space="preserve"> may be required.</w:t>
      </w:r>
    </w:p>
    <w:p w:rsidR="00AB1BB3" w:rsidRDefault="00357E85">
      <w:pPr>
        <w:pStyle w:val="SchAmain"/>
      </w:pPr>
      <w:r>
        <w:tab/>
        <w:t>(2)</w:t>
      </w:r>
      <w:r>
        <w:tab/>
        <w:t>For subsection (1) (d</w:t>
      </w:r>
      <w:r w:rsidR="00AB1BB3">
        <w:t>), section 1.11 (Criterion 1—easement and other access clearances) does not apply to the landscape gardening if it does not involve the construction or installation of a structure.</w:t>
      </w:r>
    </w:p>
    <w:p w:rsidR="00AB1BB3" w:rsidRDefault="00AB1BB3">
      <w:pPr>
        <w:pStyle w:val="SchAmain"/>
        <w:keepNext/>
      </w:pPr>
      <w:r>
        <w:tab/>
        <w:t>(3)</w:t>
      </w:r>
      <w:r>
        <w:tab/>
        <w:t>In this section:</w:t>
      </w:r>
    </w:p>
    <w:p w:rsidR="00AB1BB3" w:rsidRDefault="00AB1BB3">
      <w:pPr>
        <w:pStyle w:val="aDef"/>
        <w:keepNext/>
      </w:pPr>
      <w:r>
        <w:rPr>
          <w:b/>
          <w:i/>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tab/>
        <w:t>(ii)</w:t>
      </w:r>
      <w:r>
        <w:tab/>
        <w:t>if the top of the structure or earthworks is below finished ground level—1.2m.</w:t>
      </w:r>
    </w:p>
    <w:p w:rsidR="00AB1BB3" w:rsidRDefault="00AB1BB3">
      <w:pPr>
        <w:pStyle w:val="aNotepar"/>
      </w:pPr>
      <w:r>
        <w:rPr>
          <w:i/>
          <w:iCs/>
        </w:rPr>
        <w:t>Note</w:t>
      </w:r>
      <w:r>
        <w:rPr>
          <w:i/>
          <w:iCs/>
        </w:rPr>
        <w:tab/>
      </w:r>
      <w:r>
        <w:rPr>
          <w:b/>
          <w:bCs/>
          <w:i/>
          <w:iCs/>
        </w:rPr>
        <w:t>Natural ground level</w:t>
      </w:r>
      <w:r>
        <w:t xml:space="preserve"> and </w:t>
      </w:r>
      <w:r>
        <w:rPr>
          <w:b/>
          <w:bCs/>
          <w:i/>
          <w:iCs/>
        </w:rPr>
        <w:t>finished ground level</w:t>
      </w:r>
      <w:r>
        <w:t>—see the territory plan (13 Definitions).</w:t>
      </w:r>
    </w:p>
    <w:p w:rsidR="004754F5" w:rsidRPr="002E66CD" w:rsidRDefault="004754F5" w:rsidP="004754F5">
      <w:pPr>
        <w:pStyle w:val="aDef"/>
      </w:pPr>
      <w:r w:rsidRPr="005E532F">
        <w:rPr>
          <w:rStyle w:val="charBoldItals"/>
        </w:rPr>
        <w:t>residential use</w:t>
      </w:r>
      <w:r w:rsidRPr="002E66CD">
        <w:t>—see the Territory Plan, 13 (Definitions).</w:t>
      </w:r>
    </w:p>
    <w:p w:rsidR="00AB1BB3" w:rsidRDefault="00AB1BB3">
      <w:pPr>
        <w:pStyle w:val="Schclauseheading"/>
      </w:pPr>
      <w:bookmarkStart w:id="258" w:name="_Toc271706610"/>
      <w:r w:rsidRPr="00551DA1">
        <w:rPr>
          <w:rStyle w:val="CharSectNo"/>
        </w:rPr>
        <w:t>1.105</w:t>
      </w:r>
      <w:r>
        <w:tab/>
        <w:t>Works under Water Resources Act by non-territory entities</w:t>
      </w:r>
      <w:bookmarkEnd w:id="258"/>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r>
        <w:rPr>
          <w:i/>
          <w:iCs/>
        </w:rPr>
        <w:t>Water Resources Act 2007</w:t>
      </w:r>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keepNext/>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r>
        <w:rPr>
          <w:i/>
          <w:iCs/>
        </w:rPr>
        <w:t>Water Resources Act 2007</w:t>
      </w:r>
      <w:r>
        <w:t>, section 74 (1) (which places a duty on the owner or occupier to take reasonable steps to prevent damage to the bed or banks of the waterway).</w:t>
      </w:r>
    </w:p>
    <w:p w:rsidR="00AB1BB3" w:rsidRDefault="00AB1BB3">
      <w:pPr>
        <w:pStyle w:val="Schclauseheading"/>
      </w:pPr>
      <w:bookmarkStart w:id="259" w:name="_Toc271706611"/>
      <w:r w:rsidRPr="00551DA1">
        <w:rPr>
          <w:rStyle w:val="CharSectNo"/>
        </w:rPr>
        <w:t>1.108</w:t>
      </w:r>
      <w:r>
        <w:tab/>
        <w:t>Home businesses conducted from residential leases</w:t>
      </w:r>
      <w:bookmarkEnd w:id="259"/>
    </w:p>
    <w:p w:rsidR="00AB1BB3" w:rsidRDefault="00AB1BB3">
      <w:pPr>
        <w:pStyle w:val="SchAmain"/>
        <w:keepNext/>
      </w:pPr>
      <w:r>
        <w:tab/>
        <w:t>(1)</w:t>
      </w:r>
      <w:r>
        <w:tab/>
        <w:t>The conduct of a home business from a residential lease if—</w:t>
      </w:r>
    </w:p>
    <w:p w:rsidR="00AB1BB3" w:rsidRDefault="00AB1BB3">
      <w:pPr>
        <w:pStyle w:val="aNote"/>
      </w:pPr>
      <w:r>
        <w:rPr>
          <w:i/>
        </w:rPr>
        <w:t>Note</w:t>
      </w:r>
      <w:r>
        <w:rPr>
          <w:i/>
        </w:rPr>
        <w:tab/>
      </w:r>
      <w:r>
        <w:rPr>
          <w:b/>
          <w:bCs/>
          <w:i/>
          <w:iCs/>
        </w:rPr>
        <w:t>Residential lease</w:t>
      </w:r>
      <w:r>
        <w:t>—see the Act,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r>
        <w:rPr>
          <w:i/>
          <w:iCs/>
        </w:rPr>
        <w:t>Building Act 2004</w:t>
      </w:r>
      <w:r>
        <w:t xml:space="preserve"> or has been certified under that Act, s 48 and has development approval under the </w:t>
      </w:r>
      <w:r>
        <w:rPr>
          <w:i/>
          <w:iCs/>
        </w:rPr>
        <w:t>Planning and Development Act 2007</w:t>
      </w:r>
      <w:r>
        <w:t xml:space="preserve"> or is an exempt development under that Act</w:t>
      </w:r>
    </w:p>
    <w:p w:rsidR="00AB1BB3" w:rsidRDefault="00AB1BB3">
      <w:pPr>
        <w:pStyle w:val="aExamINumpar"/>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Default="00AB1BB3">
      <w:pPr>
        <w:pStyle w:val="aExampar"/>
        <w:rPr>
          <w:i/>
        </w:rPr>
      </w:pPr>
      <w:r>
        <w:t xml:space="preserve">A shed, when constructed, is exempt from the </w:t>
      </w:r>
      <w:r>
        <w:rPr>
          <w:i/>
          <w:iCs/>
        </w:rPr>
        <w:t>Building Act 2004</w:t>
      </w:r>
      <w:r>
        <w:t xml:space="preserve"> and an exempt development under the </w:t>
      </w:r>
      <w:r>
        <w:rPr>
          <w:i/>
          <w:iCs/>
        </w:rPr>
        <w:t>Planning and Development Act 2007</w:t>
      </w:r>
      <w:r>
        <w:t>.  It is lawful.  However, the shed is subsequentially altered in a way that makes it not exempt under 1 of the Acts.  The shed is then not lawfully on the lease.</w:t>
      </w:r>
    </w:p>
    <w:p w:rsidR="00AB1BB3" w:rsidRDefault="00AB1BB3">
      <w:pPr>
        <w:pStyle w:val="aNotepar"/>
      </w:pPr>
      <w:r>
        <w:rPr>
          <w:i/>
        </w:rPr>
        <w:t>Note</w:t>
      </w:r>
      <w:r>
        <w:rPr>
          <w:i/>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r>
        <w:rPr>
          <w:i/>
          <w:iCs/>
        </w:rPr>
        <w:t>Unit Titles Act 2001</w:t>
      </w:r>
      <w:r>
        <w:t>—in parking for the unit; and</w:t>
      </w:r>
    </w:p>
    <w:p w:rsidR="00AB1BB3" w:rsidRDefault="00AB1BB3">
      <w:pPr>
        <w:pStyle w:val="SchApara"/>
      </w:pPr>
      <w:r>
        <w:tab/>
        <w:t>(f)</w:t>
      </w:r>
      <w:r>
        <w:tab/>
        <w:t xml:space="preserve">the conduct of the business complies with the </w:t>
      </w:r>
      <w:r>
        <w:rPr>
          <w:i/>
          <w:iCs/>
        </w:rPr>
        <w:t>Environment Protection Act 1997</w:t>
      </w:r>
      <w:r>
        <w:t>; and</w:t>
      </w:r>
    </w:p>
    <w:p w:rsidR="00AB1BB3" w:rsidRDefault="00AB1BB3">
      <w:pPr>
        <w:pStyle w:val="aNotepar"/>
      </w:pPr>
      <w:r>
        <w:rPr>
          <w:i/>
        </w:rPr>
        <w:t>Note</w:t>
      </w:r>
      <w:r>
        <w:rPr>
          <w:i/>
        </w:rPr>
        <w:tab/>
      </w:r>
      <w:r>
        <w:rPr>
          <w:snapToGrid w:val="0"/>
        </w:rPr>
        <w:t>A reference to an Act includes a reference to the statutory instruments made or in force under the Act, including any regulation (</w:t>
      </w:r>
      <w:r>
        <w:t>see Legislation Act,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pPr>
        <w:pStyle w:val="SchApara"/>
      </w:pPr>
      <w:r>
        <w:tab/>
        <w:t>(i)</w:t>
      </w:r>
      <w:r>
        <w:tab/>
        <w:t>the conduct of the home business complies with the general exemption criteria that are applicable to the development.</w:t>
      </w:r>
    </w:p>
    <w:p w:rsidR="00AB1BB3" w:rsidRDefault="00AB1BB3">
      <w:pPr>
        <w:pStyle w:val="aNotepar"/>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pPr>
      <w:r>
        <w:rPr>
          <w:b/>
          <w:i/>
        </w:rPr>
        <w:t>home business</w:t>
      </w:r>
      <w:r>
        <w:t>—see the Act, section 247 (3).</w:t>
      </w:r>
    </w:p>
    <w:p w:rsidR="00AB1BB3" w:rsidRDefault="00AB1BB3">
      <w:pPr>
        <w:pStyle w:val="AH5Sec"/>
      </w:pPr>
      <w:bookmarkStart w:id="260" w:name="_Toc271706612"/>
      <w:r w:rsidRPr="00551DA1">
        <w:rPr>
          <w:rStyle w:val="CharSectNo"/>
        </w:rPr>
        <w:t>1.109</w:t>
      </w:r>
      <w:r>
        <w:tab/>
        <w:t>Designated areas—developments not involving lease variations</w:t>
      </w:r>
      <w:bookmarkEnd w:id="260"/>
    </w:p>
    <w:p w:rsidR="00AB1BB3" w:rsidRDefault="00AB1BB3">
      <w:pPr>
        <w:pStyle w:val="Amainreturn"/>
        <w:keepNext/>
      </w:pPr>
      <w:r>
        <w:t>A development in a designated area if the development does not involve the variation of a lease.</w:t>
      </w:r>
    </w:p>
    <w:p w:rsidR="00AB1BB3" w:rsidRDefault="00AB1BB3">
      <w:pPr>
        <w:pStyle w:val="aNote"/>
      </w:pPr>
      <w:r>
        <w:rPr>
          <w:i/>
          <w:iCs/>
        </w:rPr>
        <w:t>Note</w:t>
      </w:r>
      <w:r>
        <w:rPr>
          <w:i/>
          <w:iCs/>
        </w:rPr>
        <w:tab/>
      </w:r>
      <w:r>
        <w:rPr>
          <w:b/>
          <w:bCs/>
          <w:i/>
          <w:iCs/>
        </w:rPr>
        <w:t>Designated area</w:t>
      </w:r>
      <w:r>
        <w:t xml:space="preserve">—see the </w:t>
      </w:r>
      <w:r>
        <w:rPr>
          <w:i/>
          <w:iCs/>
        </w:rPr>
        <w:t>Australian Capital Territory (Planning and Land Management) Act 1988</w:t>
      </w:r>
      <w:r>
        <w:t xml:space="preserve"> (Cwlth), s 4.</w:t>
      </w:r>
    </w:p>
    <w:p w:rsidR="00C03FAC" w:rsidRPr="0000258B" w:rsidRDefault="00C03FAC" w:rsidP="00C03FAC">
      <w:pPr>
        <w:pStyle w:val="AH5Sec"/>
        <w:rPr>
          <w:lang w:eastAsia="en-AU"/>
        </w:rPr>
      </w:pPr>
      <w:bookmarkStart w:id="261" w:name="_Toc271706613"/>
      <w:r w:rsidRPr="00551DA1">
        <w:rPr>
          <w:rStyle w:val="CharSectNo"/>
        </w:rPr>
        <w:t>1.110</w:t>
      </w:r>
      <w:r w:rsidRPr="0000258B">
        <w:rPr>
          <w:lang w:eastAsia="en-AU"/>
        </w:rPr>
        <w:tab/>
        <w:t>Rebuilding damaged buildings and structures</w:t>
      </w:r>
      <w:bookmarkEnd w:id="261"/>
    </w:p>
    <w:p w:rsidR="00C03FAC" w:rsidRPr="0000258B" w:rsidRDefault="00C03FAC" w:rsidP="00C03FAC">
      <w:pPr>
        <w:pStyle w:val="Amain"/>
        <w:rPr>
          <w:lang w:eastAsia="en-AU"/>
        </w:rPr>
      </w:pPr>
      <w:r w:rsidRPr="0000258B">
        <w:rPr>
          <w:lang w:eastAsia="en-AU"/>
        </w:rPr>
        <w:tab/>
        <w:t>(1)</w:t>
      </w:r>
      <w:r w:rsidRPr="0000258B">
        <w:rPr>
          <w:lang w:eastAsia="en-AU"/>
        </w:rPr>
        <w:tab/>
        <w:t>A designated development to rebuild a damaged building or structure if—</w:t>
      </w:r>
    </w:p>
    <w:p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rsidR="00C03FAC" w:rsidRPr="0000258B" w:rsidRDefault="00C03FAC" w:rsidP="00C03FAC">
      <w:pPr>
        <w:pStyle w:val="Apara"/>
        <w:rPr>
          <w:lang w:eastAsia="en-AU"/>
        </w:rPr>
      </w:pPr>
      <w:r w:rsidRPr="0000258B">
        <w:rPr>
          <w:lang w:eastAsia="en-AU"/>
        </w:rPr>
        <w:tab/>
        <w:t>(b)</w:t>
      </w:r>
      <w:r w:rsidRPr="0000258B">
        <w:rPr>
          <w:lang w:eastAsia="en-AU"/>
        </w:rPr>
        <w:tab/>
      </w:r>
      <w:r w:rsidRPr="0000258B">
        <w:t>the development would not result in any of the following:</w:t>
      </w:r>
    </w:p>
    <w:p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rsidR="00C03FAC" w:rsidRPr="0000258B" w:rsidRDefault="00C03FAC" w:rsidP="00C03FAC">
      <w:pPr>
        <w:pStyle w:val="Asubpara"/>
      </w:pPr>
      <w:r w:rsidRPr="0000258B">
        <w:tab/>
        <w:t>(ii)</w:t>
      </w:r>
      <w:r w:rsidRPr="0000258B">
        <w:tab/>
        <w:t xml:space="preserve">the gross floor area of any new or altered building or structure being more than 15% larger than the previously approved gross floor area of the damaged building or structure; </w:t>
      </w:r>
    </w:p>
    <w:p w:rsidR="00C03FAC" w:rsidRPr="0000258B" w:rsidRDefault="00C03FAC" w:rsidP="00C03FAC">
      <w:pPr>
        <w:pStyle w:val="aNotesubpar"/>
      </w:pPr>
      <w:r w:rsidRPr="0000258B">
        <w:rPr>
          <w:i/>
        </w:rPr>
        <w:t>Note</w:t>
      </w:r>
      <w:r w:rsidRPr="0000258B">
        <w:rPr>
          <w:i/>
        </w:rPr>
        <w:tab/>
      </w:r>
      <w:r w:rsidRPr="0000258B">
        <w:rPr>
          <w:b/>
          <w:i/>
        </w:rPr>
        <w:t>Gross floor area</w:t>
      </w:r>
      <w:r w:rsidRPr="0000258B">
        <w:t>—see the territory plan (13 Definitions).</w:t>
      </w:r>
    </w:p>
    <w:p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rsidR="00C03FAC" w:rsidRPr="00A115FD" w:rsidRDefault="00C03FAC" w:rsidP="00C03FAC">
      <w:pPr>
        <w:pStyle w:val="Asubsubpara"/>
      </w:pPr>
      <w:r w:rsidRPr="00A115FD">
        <w:tab/>
        <w:t>(B)</w:t>
      </w:r>
      <w:r w:rsidRPr="00A115FD">
        <w:tab/>
        <w:t>any setbacks that were previously approved for the building or structure that is replaced or altered; and</w:t>
      </w:r>
    </w:p>
    <w:p w:rsidR="00C03FAC" w:rsidRPr="00A115FD" w:rsidRDefault="00C03FAC" w:rsidP="00C03FAC">
      <w:pPr>
        <w:pStyle w:val="Apara"/>
      </w:pPr>
      <w:r w:rsidRPr="00A115FD">
        <w:tab/>
        <w:t>(c)</w:t>
      </w:r>
      <w:r w:rsidRPr="00A115FD">
        <w:tab/>
        <w:t>before the development commences, the lessee gives the following to the planning and land authority:</w:t>
      </w:r>
    </w:p>
    <w:p w:rsidR="00C03FAC" w:rsidRPr="00A115FD" w:rsidRDefault="00C03FAC" w:rsidP="00C03FAC">
      <w:pPr>
        <w:pStyle w:val="Asubpara"/>
      </w:pPr>
      <w:r w:rsidRPr="00A115FD">
        <w:tab/>
        <w:t>(i)</w:t>
      </w:r>
      <w:r w:rsidRPr="00A115FD">
        <w:tab/>
        <w:t>notice in writing of when the development will commence;</w:t>
      </w:r>
    </w:p>
    <w:p w:rsidR="00C03FAC" w:rsidRPr="00A115FD" w:rsidRDefault="00C03FAC" w:rsidP="00C03FAC">
      <w:pPr>
        <w:pStyle w:val="Asubpara"/>
      </w:pPr>
      <w:r w:rsidRPr="00A115FD">
        <w:tab/>
        <w:t>(ii)</w:t>
      </w:r>
      <w:r w:rsidRPr="00A115FD">
        <w:tab/>
        <w:t xml:space="preserve">a plan of the development; </w:t>
      </w:r>
    </w:p>
    <w:p w:rsidR="00C03FAC" w:rsidRPr="00A115FD" w:rsidRDefault="00C03FAC" w:rsidP="00C03FAC">
      <w:pPr>
        <w:pStyle w:val="Asubpara"/>
      </w:pPr>
      <w:r w:rsidRPr="00A115FD">
        <w:tab/>
        <w:t>(iii)</w:t>
      </w:r>
      <w:r w:rsidRPr="00A115FD">
        <w:tab/>
        <w:t xml:space="preserve">a written statement by a certifier that the development shown on the plan will not result in any of the matters mentioned in paragraph (b); and </w:t>
      </w:r>
    </w:p>
    <w:p w:rsidR="00C03FAC" w:rsidRPr="00A115FD" w:rsidRDefault="00C03FAC" w:rsidP="00C03FAC">
      <w:pPr>
        <w:pStyle w:val="Apara"/>
      </w:pPr>
      <w:r w:rsidRPr="00A115FD">
        <w:tab/>
        <w:t>(d)</w:t>
      </w:r>
      <w:r w:rsidRPr="00A115FD">
        <w:tab/>
        <w:t>at the completion of the development, a certifier gives the planning and land authority a written statement that the development as constructed is in accordance with the plan given to the planning and land authority under paragraph (c).</w:t>
      </w:r>
    </w:p>
    <w:p w:rsidR="00C03FAC" w:rsidRPr="00A115FD" w:rsidRDefault="00C03FAC" w:rsidP="00C03FAC">
      <w:pPr>
        <w:pStyle w:val="Amain"/>
      </w:pPr>
      <w:r w:rsidRPr="00A115FD">
        <w:tab/>
        <w:t>(2)</w:t>
      </w:r>
      <w:r w:rsidRPr="00A115FD">
        <w:tab/>
        <w:t>In this section:</w:t>
      </w:r>
    </w:p>
    <w:p w:rsidR="00C03FAC" w:rsidRPr="0000258B" w:rsidRDefault="00C03FAC" w:rsidP="00C03FAC">
      <w:pPr>
        <w:pStyle w:val="aDef"/>
        <w:keepNext/>
      </w:pPr>
      <w:r w:rsidRPr="00A115FD">
        <w:rPr>
          <w:rStyle w:val="charBoldItals"/>
        </w:rPr>
        <w:t>certifier</w:t>
      </w:r>
      <w:r w:rsidRPr="00A115FD">
        <w:t xml:space="preserve"> means a certifier, for building work, within</w:t>
      </w:r>
      <w:r w:rsidRPr="0000258B">
        <w:t xml:space="preserve"> the meaning of the </w:t>
      </w:r>
      <w:r w:rsidRPr="0000258B">
        <w:rPr>
          <w:rStyle w:val="charItals"/>
        </w:rPr>
        <w:t>Building Act 2004</w:t>
      </w:r>
      <w:r w:rsidRPr="0000258B">
        <w:t>.</w:t>
      </w:r>
    </w:p>
    <w:p w:rsidR="00C03FAC" w:rsidRDefault="00C03FAC" w:rsidP="00C03FAC">
      <w:pPr>
        <w:pStyle w:val="aDef"/>
        <w:keepNext/>
        <w:rPr>
          <w:lang w:eastAsia="en-AU"/>
        </w:rPr>
      </w:pPr>
      <w:r w:rsidRPr="0000258B">
        <w:rPr>
          <w:b/>
          <w:i/>
          <w:lang w:eastAsia="en-AU"/>
        </w:rPr>
        <w:t>damage</w:t>
      </w:r>
      <w:r w:rsidRPr="0000258B">
        <w:rPr>
          <w:lang w:eastAsia="en-AU"/>
        </w:rPr>
        <w:t xml:space="preserve">, in relation to a building or structure, means damage caused by an act or event, other than an act done by the lessee of the land with the intention of causing the damage. </w:t>
      </w:r>
    </w:p>
    <w:p w:rsidR="00C03FAC" w:rsidRPr="0000258B" w:rsidRDefault="00C03FAC" w:rsidP="00C03FAC">
      <w:pPr>
        <w:pStyle w:val="aExamHdgss"/>
        <w:rPr>
          <w:lang w:eastAsia="en-AU"/>
        </w:rPr>
      </w:pPr>
      <w:r w:rsidRPr="0000258B">
        <w:rPr>
          <w:lang w:eastAsia="en-AU"/>
        </w:rPr>
        <w:t>Examples—act or event causing damage</w:t>
      </w:r>
    </w:p>
    <w:p w:rsidR="00C03FAC" w:rsidRPr="0000258B" w:rsidRDefault="00C03FAC" w:rsidP="00C03FAC">
      <w:pPr>
        <w:pStyle w:val="aExamss"/>
        <w:keepNext/>
      </w:pPr>
      <w:r w:rsidRPr="0000258B">
        <w:t>natural disaster, electrical fire, vandalism</w:t>
      </w:r>
    </w:p>
    <w:p w:rsidR="00C03FAC" w:rsidRPr="0000258B" w:rsidRDefault="00C03FAC" w:rsidP="00C03FAC">
      <w:pPr>
        <w:pStyle w:val="aNote"/>
      </w:pPr>
      <w:r w:rsidRPr="0000258B">
        <w:rPr>
          <w:i/>
        </w:rPr>
        <w:t>Note</w:t>
      </w:r>
      <w:r w:rsidRPr="0000258B">
        <w:tab/>
        <w:t xml:space="preserve">An example is part of the </w:t>
      </w:r>
      <w:r w:rsidRPr="0000258B">
        <w:rPr>
          <w:color w:val="000000"/>
        </w:rPr>
        <w:t>regulation</w:t>
      </w:r>
      <w:r w:rsidRPr="0000258B">
        <w:t>, is not exhaustive and may extend, but does not limit, the meaning of the provision in which it appears (see Legislation Act, s 126 and s 132).</w:t>
      </w:r>
    </w:p>
    <w:p w:rsidR="00C03FAC" w:rsidRPr="00A115FD" w:rsidRDefault="00C03FAC" w:rsidP="00C03FAC">
      <w:pPr>
        <w:pStyle w:val="aDef"/>
      </w:pPr>
      <w:r w:rsidRPr="0000258B">
        <w:rPr>
          <w:rStyle w:val="charBoldItals"/>
        </w:rPr>
        <w:t>lessee</w:t>
      </w:r>
      <w:r w:rsidRPr="0000258B">
        <w:t xml:space="preserve">, of land before the act or event that damaged the building or structure, includes a person who, before the act or event, had entered into </w:t>
      </w:r>
      <w:r w:rsidRPr="00A115FD">
        <w:t xml:space="preserve">an agreement with the lessee of the land giving the person a right to the transfer of the lease but to whom no transfer had been registered under the </w:t>
      </w:r>
      <w:r w:rsidRPr="00A115FD">
        <w:rPr>
          <w:rStyle w:val="charItals"/>
        </w:rPr>
        <w:t>Land Titles Act 1925</w:t>
      </w:r>
      <w:r w:rsidRPr="00A115FD">
        <w:t xml:space="preserve"> in accordance with the agreement.</w:t>
      </w:r>
    </w:p>
    <w:p w:rsidR="00C03FAC" w:rsidRPr="00A115FD" w:rsidRDefault="00C03FAC" w:rsidP="00C03FAC">
      <w:pPr>
        <w:pStyle w:val="aDef"/>
        <w:rPr>
          <w:lang w:eastAsia="en-AU"/>
        </w:rPr>
      </w:pPr>
      <w:r w:rsidRPr="00A115FD">
        <w:rPr>
          <w:b/>
          <w:i/>
          <w:lang w:eastAsia="en-AU"/>
        </w:rPr>
        <w:t>plan</w:t>
      </w:r>
      <w:r w:rsidRPr="00A115FD">
        <w:rPr>
          <w:lang w:eastAsia="en-AU"/>
        </w:rPr>
        <w:t>, of a development, means—</w:t>
      </w:r>
    </w:p>
    <w:p w:rsidR="00C03FAC" w:rsidRPr="00A115FD" w:rsidRDefault="00C03FAC" w:rsidP="00C03FAC">
      <w:pPr>
        <w:pStyle w:val="aDefpara"/>
      </w:pPr>
      <w:r w:rsidRPr="00A115FD">
        <w:rPr>
          <w:lang w:eastAsia="en-AU"/>
        </w:rPr>
        <w:tab/>
        <w:t>(a)</w:t>
      </w:r>
      <w:r w:rsidRPr="00A115FD">
        <w:rPr>
          <w:lang w:eastAsia="en-AU"/>
        </w:rPr>
        <w:tab/>
      </w:r>
      <w:r w:rsidRPr="00A115FD">
        <w:t>a plan that complies with AS 1100; or</w:t>
      </w:r>
    </w:p>
    <w:p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rsidR="00C03FAC" w:rsidRPr="0000258B" w:rsidRDefault="00C03FAC" w:rsidP="00C03FAC">
      <w:pPr>
        <w:pStyle w:val="aDef"/>
      </w:pPr>
      <w:r w:rsidRPr="00A115FD">
        <w:rPr>
          <w:b/>
          <w:i/>
        </w:rPr>
        <w:t>previously approved</w:t>
      </w:r>
      <w:r w:rsidRPr="00A115FD">
        <w:t xml:space="preserve">—a development has been </w:t>
      </w:r>
      <w:r w:rsidRPr="00A115FD">
        <w:rPr>
          <w:b/>
          <w:i/>
        </w:rPr>
        <w:t>previously approved</w:t>
      </w:r>
      <w:r w:rsidRPr="00A115FD">
        <w:t xml:space="preserve"> if the development was approved</w:t>
      </w:r>
      <w:r w:rsidRPr="0000258B">
        <w:t xml:space="preserve"> under—</w:t>
      </w:r>
    </w:p>
    <w:p w:rsidR="00C03FAC" w:rsidRPr="0000258B" w:rsidRDefault="00C03FAC" w:rsidP="00C03FAC">
      <w:pPr>
        <w:pStyle w:val="aDefpara"/>
      </w:pPr>
      <w:r w:rsidRPr="0000258B">
        <w:tab/>
        <w:t>(a)</w:t>
      </w:r>
      <w:r w:rsidRPr="0000258B">
        <w:tab/>
        <w:t xml:space="preserve">the </w:t>
      </w:r>
      <w:r w:rsidRPr="0000258B">
        <w:rPr>
          <w:i/>
        </w:rPr>
        <w:t>Land (Planning and Environment) Act 1991</w:t>
      </w:r>
      <w:r w:rsidRPr="0000258B">
        <w:t xml:space="preserve">; or </w:t>
      </w:r>
    </w:p>
    <w:p w:rsidR="00C03FAC" w:rsidRPr="0000258B" w:rsidRDefault="00C03FAC" w:rsidP="00C03FAC">
      <w:pPr>
        <w:pStyle w:val="aDefpara"/>
      </w:pPr>
      <w:r w:rsidRPr="0000258B">
        <w:tab/>
        <w:t>(b)</w:t>
      </w:r>
      <w:r w:rsidRPr="0000258B">
        <w:tab/>
        <w:t xml:space="preserve">the </w:t>
      </w:r>
      <w:r w:rsidRPr="0000258B">
        <w:rPr>
          <w:i/>
        </w:rPr>
        <w:t>Buildings (Design and Siting) Act 1964</w:t>
      </w:r>
      <w:r w:rsidRPr="0000258B">
        <w:t xml:space="preserve">; or </w:t>
      </w:r>
    </w:p>
    <w:p w:rsidR="00C03FAC" w:rsidRPr="0000258B" w:rsidRDefault="00C03FAC" w:rsidP="00C03FAC">
      <w:pPr>
        <w:pStyle w:val="aDefpara"/>
      </w:pPr>
      <w:r w:rsidRPr="0000258B">
        <w:tab/>
        <w:t>(c)</w:t>
      </w:r>
      <w:r w:rsidRPr="0000258B">
        <w:tab/>
        <w:t>this Act, unless, immediately before the act or event that damaged the building or structure—</w:t>
      </w:r>
    </w:p>
    <w:p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rsidR="00C03FAC" w:rsidRPr="0000258B" w:rsidRDefault="00C03FAC" w:rsidP="00C03FAC">
      <w:pPr>
        <w:pStyle w:val="AH5Sec"/>
        <w:rPr>
          <w:lang w:eastAsia="en-AU"/>
        </w:rPr>
      </w:pPr>
      <w:bookmarkStart w:id="262" w:name="_Toc271706614"/>
      <w:r w:rsidRPr="00551DA1">
        <w:rPr>
          <w:rStyle w:val="CharSectNo"/>
        </w:rPr>
        <w:t>1.111</w:t>
      </w:r>
      <w:r w:rsidRPr="0000258B">
        <w:rPr>
          <w:lang w:eastAsia="en-AU"/>
        </w:rPr>
        <w:tab/>
        <w:t>Bores</w:t>
      </w:r>
      <w:bookmarkEnd w:id="262"/>
    </w:p>
    <w:p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rsidR="00C03FAC" w:rsidRPr="0000258B" w:rsidRDefault="00C03FAC" w:rsidP="00C03FAC">
      <w:pPr>
        <w:pStyle w:val="aNote"/>
        <w:rPr>
          <w:lang w:eastAsia="en-AU"/>
        </w:rPr>
      </w:pPr>
      <w:r w:rsidRPr="0000258B">
        <w:rPr>
          <w:i/>
          <w:lang w:eastAsia="en-AU"/>
        </w:rPr>
        <w:t>Note 1</w:t>
      </w:r>
      <w:r w:rsidRPr="0000258B">
        <w:rPr>
          <w:i/>
          <w:lang w:eastAsia="en-AU"/>
        </w:rPr>
        <w:tab/>
      </w:r>
      <w:r w:rsidRPr="0000258B">
        <w:rPr>
          <w:b/>
          <w:i/>
          <w:lang w:eastAsia="en-AU"/>
        </w:rPr>
        <w:t>General exemption criteria</w:t>
      </w:r>
      <w:r w:rsidRPr="0000258B">
        <w:rPr>
          <w:lang w:eastAsia="en-AU"/>
        </w:rPr>
        <w:t>—see s 1.10.</w:t>
      </w:r>
    </w:p>
    <w:p w:rsidR="00C03FAC" w:rsidRPr="0000258B" w:rsidRDefault="00C03FAC" w:rsidP="00C03FAC">
      <w:pPr>
        <w:pStyle w:val="aNote"/>
        <w:rPr>
          <w:lang w:eastAsia="en-AU"/>
        </w:rPr>
      </w:pPr>
      <w:r w:rsidRPr="0000258B">
        <w:rPr>
          <w:i/>
          <w:lang w:eastAsia="en-AU"/>
        </w:rPr>
        <w:t>Note 2</w:t>
      </w:r>
      <w:r w:rsidRPr="0000258B">
        <w:rPr>
          <w:i/>
          <w:lang w:eastAsia="en-AU"/>
        </w:rPr>
        <w:tab/>
      </w:r>
      <w:r w:rsidRPr="0000258B">
        <w:rPr>
          <w:lang w:eastAsia="en-AU"/>
        </w:rPr>
        <w:t xml:space="preserve">Other territory laws, including the </w:t>
      </w:r>
      <w:r w:rsidRPr="0000258B">
        <w:rPr>
          <w:i/>
          <w:lang w:eastAsia="en-AU"/>
        </w:rPr>
        <w:t xml:space="preserve">Water Resources Act 2007 </w:t>
      </w:r>
      <w:r w:rsidRPr="0000258B">
        <w:rPr>
          <w:lang w:eastAsia="en-AU"/>
        </w:rPr>
        <w:t xml:space="preserve">and the </w:t>
      </w:r>
      <w:r w:rsidRPr="0000258B">
        <w:rPr>
          <w:i/>
          <w:lang w:eastAsia="en-AU"/>
        </w:rPr>
        <w:t>Environment Protection Act 1997</w:t>
      </w:r>
      <w:r w:rsidRPr="0000258B">
        <w:rPr>
          <w:lang w:eastAsia="en-AU"/>
        </w:rPr>
        <w:t>, must be complied with (see s 1.4).</w:t>
      </w:r>
    </w:p>
    <w:p w:rsidR="00C03FAC" w:rsidRPr="0000258B" w:rsidRDefault="00C03FAC" w:rsidP="00C03FAC">
      <w:pPr>
        <w:pStyle w:val="Amain"/>
        <w:rPr>
          <w:lang w:eastAsia="en-AU"/>
        </w:rPr>
      </w:pPr>
      <w:r w:rsidRPr="0000258B">
        <w:rPr>
          <w:lang w:eastAsia="en-AU"/>
        </w:rPr>
        <w:tab/>
        <w:t>(2)</w:t>
      </w:r>
      <w:r w:rsidRPr="0000258B">
        <w:rPr>
          <w:lang w:eastAsia="en-AU"/>
        </w:rPr>
        <w:tab/>
        <w:t>In this section:</w:t>
      </w:r>
    </w:p>
    <w:p w:rsidR="00C03FAC" w:rsidRPr="0000258B" w:rsidRDefault="00C03FAC" w:rsidP="00C03FAC">
      <w:pPr>
        <w:pStyle w:val="aDef"/>
        <w:rPr>
          <w:lang w:eastAsia="en-AU"/>
        </w:rPr>
      </w:pPr>
      <w:r w:rsidRPr="0000258B">
        <w:rPr>
          <w:b/>
          <w:i/>
          <w:lang w:eastAsia="en-AU"/>
        </w:rPr>
        <w:t>bore</w:t>
      </w:r>
      <w:r w:rsidRPr="0000258B">
        <w:rPr>
          <w:lang w:eastAsia="en-AU"/>
        </w:rPr>
        <w:t xml:space="preserve">—see the </w:t>
      </w:r>
      <w:r w:rsidRPr="0000258B">
        <w:rPr>
          <w:i/>
          <w:lang w:eastAsia="en-AU"/>
        </w:rPr>
        <w:t>Water Resources Act 2007</w:t>
      </w:r>
      <w:r w:rsidRPr="0000258B">
        <w:rPr>
          <w:lang w:eastAsia="en-AU"/>
        </w:rPr>
        <w:t xml:space="preserve">, dictionary. </w:t>
      </w:r>
    </w:p>
    <w:p w:rsidR="003764A4" w:rsidRPr="00D953D4" w:rsidRDefault="003764A4" w:rsidP="003764A4">
      <w:pPr>
        <w:pStyle w:val="AH5Sec"/>
      </w:pPr>
      <w:bookmarkStart w:id="263" w:name="_Toc271706615"/>
      <w:r w:rsidRPr="00551DA1">
        <w:rPr>
          <w:rStyle w:val="CharSectNo"/>
        </w:rPr>
        <w:t>1.112</w:t>
      </w:r>
      <w:r w:rsidRPr="00D953D4">
        <w:tab/>
        <w:t>Subdivisions—Unit Titles Act</w:t>
      </w:r>
      <w:bookmarkEnd w:id="263"/>
      <w:r w:rsidRPr="00D953D4">
        <w:t xml:space="preserve"> </w:t>
      </w:r>
    </w:p>
    <w:p w:rsidR="003764A4" w:rsidRPr="00D953D4" w:rsidRDefault="003764A4" w:rsidP="003764A4">
      <w:pPr>
        <w:pStyle w:val="Amainreturn"/>
      </w:pPr>
      <w:r w:rsidRPr="00D953D4">
        <w:t xml:space="preserve">The subdivision of land under a unit title application under the </w:t>
      </w:r>
      <w:r w:rsidRPr="00CF3F3C">
        <w:rPr>
          <w:rStyle w:val="charItals"/>
        </w:rPr>
        <w:t>Unit Titles Act 2001</w:t>
      </w:r>
      <w:r w:rsidRPr="00D953D4">
        <w:t>.</w:t>
      </w:r>
    </w:p>
    <w:p w:rsidR="00AB1BB3" w:rsidRDefault="00AB1BB3">
      <w:pPr>
        <w:pStyle w:val="03Schedule"/>
        <w:sectPr w:rsidR="00AB1BB3">
          <w:headerReference w:type="even" r:id="rId39"/>
          <w:headerReference w:type="default" r:id="rId40"/>
          <w:footerReference w:type="even" r:id="rId41"/>
          <w:footerReference w:type="default" r:id="rId42"/>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551DA1" w:rsidRDefault="00AB1BB3">
      <w:pPr>
        <w:pStyle w:val="Sched-Part"/>
      </w:pPr>
      <w:bookmarkStart w:id="264" w:name="_Toc271706616"/>
      <w:r w:rsidRPr="00551DA1">
        <w:rPr>
          <w:rStyle w:val="CharPartNo"/>
        </w:rPr>
        <w:t>Part 1.4</w:t>
      </w:r>
      <w:r>
        <w:tab/>
      </w:r>
      <w:r w:rsidRPr="00551DA1">
        <w:rPr>
          <w:rStyle w:val="CharPartText"/>
        </w:rPr>
        <w:t>Permitted open space boundary fence colours</w:t>
      </w:r>
      <w:bookmarkEnd w:id="264"/>
    </w:p>
    <w:p w:rsidR="00AB1BB3" w:rsidRDefault="00AB1BB3">
      <w:pPr>
        <w:pStyle w:val="aNote"/>
      </w:pPr>
      <w:r>
        <w:rPr>
          <w:i/>
        </w:rPr>
        <w:t>Note</w:t>
      </w:r>
      <w:r>
        <w:rPr>
          <w:i/>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551DA1" w:rsidRDefault="00AB1BB3">
      <w:pPr>
        <w:pStyle w:val="Sched-Part"/>
      </w:pPr>
      <w:bookmarkStart w:id="265" w:name="_Toc271706617"/>
      <w:r w:rsidRPr="00551DA1">
        <w:rPr>
          <w:rStyle w:val="CharPartNo"/>
        </w:rPr>
        <w:t>Part 1.5</w:t>
      </w:r>
      <w:r>
        <w:tab/>
      </w:r>
      <w:r w:rsidRPr="00551DA1">
        <w:rPr>
          <w:rStyle w:val="CharPartText"/>
        </w:rPr>
        <w:t>Tables of exempt signs</w:t>
      </w:r>
      <w:bookmarkEnd w:id="265"/>
    </w:p>
    <w:p w:rsidR="00AB1BB3" w:rsidRDefault="00AB1BB3">
      <w:pPr>
        <w:pStyle w:val="aNote"/>
      </w:pPr>
      <w:r>
        <w:rPr>
          <w:i/>
          <w:iC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3"/>
          <w:headerReference w:type="default" r:id="rId44"/>
          <w:footerReference w:type="even" r:id="rId45"/>
          <w:footerReference w:type="default" r:id="rId46"/>
          <w:type w:val="continuous"/>
          <w:pgSz w:w="11907" w:h="16839" w:code="9"/>
          <w:pgMar w:top="3880" w:right="1900" w:bottom="3100" w:left="2300" w:header="2280" w:footer="1760" w:gutter="0"/>
          <w:cols w:space="720"/>
        </w:sectPr>
      </w:pPr>
    </w:p>
    <w:p w:rsidR="00AB1BB3" w:rsidRDefault="00AB1BB3">
      <w:pPr>
        <w:pStyle w:val="TableHd"/>
        <w:ind w:left="1881" w:hanging="1197"/>
      </w:pPr>
      <w:r>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7"/>
          <w:headerReference w:type="default" r:id="rId48"/>
          <w:footerReference w:type="even" r:id="rId49"/>
          <w:footerReference w:type="default" r:id="rId50"/>
          <w:pgSz w:w="16839" w:h="11907" w:orient="landscape" w:code="9"/>
          <w:pgMar w:top="2300" w:right="3000" w:bottom="2300" w:left="2500" w:header="2480" w:footer="2100" w:gutter="0"/>
          <w:cols w:space="720"/>
        </w:sectPr>
      </w:pPr>
    </w:p>
    <w:p w:rsidR="00AB1BB3" w:rsidRPr="00551DA1" w:rsidRDefault="00AB1BB3">
      <w:pPr>
        <w:pStyle w:val="Sched-heading"/>
      </w:pPr>
      <w:bookmarkStart w:id="266" w:name="_Toc271706618"/>
      <w:r w:rsidRPr="00551DA1">
        <w:rPr>
          <w:rStyle w:val="CharChapNo"/>
        </w:rPr>
        <w:t>Schedule 1A</w:t>
      </w:r>
      <w:r>
        <w:tab/>
      </w:r>
      <w:r w:rsidRPr="00551DA1">
        <w:rPr>
          <w:rStyle w:val="CharChapText"/>
        </w:rPr>
        <w:t>Permitted variations to approved and exempt developments</w:t>
      </w:r>
      <w:bookmarkEnd w:id="266"/>
    </w:p>
    <w:p w:rsidR="00AB1BB3" w:rsidRDefault="00AB1BB3">
      <w:pPr>
        <w:pStyle w:val="Apara"/>
        <w:rPr>
          <w:lang w:val="en-US"/>
        </w:rPr>
      </w:pPr>
      <w:r>
        <w:rPr>
          <w:sz w:val="18"/>
          <w:szCs w:val="18"/>
          <w:lang w:val="en-US"/>
        </w:rPr>
        <w:t>(see s 20 (2) and s 35)</w:t>
      </w:r>
    </w:p>
    <w:p w:rsidR="00AB1BB3" w:rsidRPr="00551DA1" w:rsidRDefault="00AB1BB3">
      <w:pPr>
        <w:pStyle w:val="Sched-Part"/>
      </w:pPr>
      <w:bookmarkStart w:id="267" w:name="_Toc271706619"/>
      <w:r w:rsidRPr="00551DA1">
        <w:rPr>
          <w:rStyle w:val="CharPartNo"/>
        </w:rPr>
        <w:t>Part 1A.1</w:t>
      </w:r>
      <w:r>
        <w:tab/>
      </w:r>
      <w:r w:rsidRPr="00551DA1">
        <w:rPr>
          <w:rStyle w:val="CharPartText"/>
        </w:rPr>
        <w:t>Preliminary</w:t>
      </w:r>
      <w:bookmarkEnd w:id="267"/>
    </w:p>
    <w:p w:rsidR="00AB1BB3" w:rsidRDefault="00AB1BB3">
      <w:pPr>
        <w:pStyle w:val="Schclauseheading"/>
        <w:rPr>
          <w:lang w:val="en-US"/>
        </w:rPr>
      </w:pPr>
      <w:bookmarkStart w:id="268" w:name="_Toc271706620"/>
      <w:r w:rsidRPr="00551DA1">
        <w:rPr>
          <w:rStyle w:val="CharSectNo"/>
        </w:rPr>
        <w:t>1A.1</w:t>
      </w:r>
      <w:r>
        <w:rPr>
          <w:lang w:val="en-US"/>
        </w:rPr>
        <w:tab/>
        <w:t>Definitions—sch 1A</w:t>
      </w:r>
      <w:bookmarkEnd w:id="268"/>
    </w:p>
    <w:p w:rsidR="00AB1BB3" w:rsidRDefault="00AB1BB3">
      <w:pPr>
        <w:pStyle w:val="Amainreturn"/>
        <w:keepNext/>
        <w:rPr>
          <w:lang w:val="en-US"/>
        </w:rPr>
      </w:pPr>
      <w:r>
        <w:rPr>
          <w:lang w:val="en-US"/>
        </w:rPr>
        <w:t>In this schedule:</w:t>
      </w:r>
    </w:p>
    <w:p w:rsidR="00AB1BB3" w:rsidRDefault="00AB1BB3">
      <w:pPr>
        <w:pStyle w:val="aDef"/>
      </w:pPr>
      <w:r>
        <w:rPr>
          <w:b/>
          <w:i/>
        </w:rPr>
        <w:t>approved development</w:t>
      </w:r>
      <w:r>
        <w:t xml:space="preserve"> means a development that is covered by a development approval.</w:t>
      </w:r>
    </w:p>
    <w:p w:rsidR="00AB1BB3" w:rsidRDefault="00AB1BB3">
      <w:pPr>
        <w:pStyle w:val="aDef"/>
        <w:keepNext/>
      </w:pPr>
      <w:r>
        <w:rPr>
          <w:b/>
          <w:i/>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Pr>
          <w:b/>
          <w:i/>
        </w:rPr>
        <w:t>sch 1 exempt development</w:t>
      </w:r>
      <w:r>
        <w:t xml:space="preserve"> means a development that is exempt from requiring development approval under section 20 (1).</w:t>
      </w:r>
    </w:p>
    <w:p w:rsidR="00AB1BB3" w:rsidRPr="00551DA1" w:rsidRDefault="00AB1BB3">
      <w:pPr>
        <w:pStyle w:val="Sched-Part"/>
      </w:pPr>
      <w:bookmarkStart w:id="269" w:name="_Toc271706621"/>
      <w:r w:rsidRPr="00551DA1">
        <w:rPr>
          <w:rStyle w:val="CharPartNo"/>
        </w:rPr>
        <w:t>Part 1A.2</w:t>
      </w:r>
      <w:r>
        <w:tab/>
      </w:r>
      <w:r w:rsidRPr="00551DA1">
        <w:rPr>
          <w:rStyle w:val="CharPartText"/>
        </w:rPr>
        <w:t>Permitted construction tolerances</w:t>
      </w:r>
      <w:bookmarkEnd w:id="269"/>
    </w:p>
    <w:p w:rsidR="00AB1BB3" w:rsidRDefault="00AB1BB3">
      <w:pPr>
        <w:pStyle w:val="Schclauseheading"/>
      </w:pPr>
      <w:bookmarkStart w:id="270" w:name="_Toc271706622"/>
      <w:r w:rsidRPr="00551DA1">
        <w:rPr>
          <w:rStyle w:val="CharSectNo"/>
        </w:rPr>
        <w:t>1A.10</w:t>
      </w:r>
      <w:r>
        <w:tab/>
      </w:r>
      <w:r>
        <w:rPr>
          <w:lang w:val="en-US"/>
        </w:rPr>
        <w:t>Permitted variations—</w:t>
      </w:r>
      <w:r>
        <w:t>horizontal siting tolerances for buildings and structures</w:t>
      </w:r>
      <w:bookmarkEnd w:id="270"/>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rsidP="00FA3417">
      <w:pPr>
        <w:pStyle w:val="Asubpara"/>
        <w:keepNext/>
        <w:keepLines/>
      </w:pPr>
      <w:r>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AB1BB3" w:rsidRDefault="00AB1BB3">
      <w:pPr>
        <w:pStyle w:val="aNote"/>
        <w:rPr>
          <w:i/>
          <w:lang w:val="en-US"/>
        </w:rPr>
      </w:pPr>
      <w:r>
        <w:rPr>
          <w:i/>
          <w:lang w:val="en-US"/>
        </w:rPr>
        <w:t>Note 3</w:t>
      </w:r>
      <w:r>
        <w:rPr>
          <w:i/>
          <w:lang w:val="en-US"/>
        </w:rPr>
        <w:tab/>
      </w:r>
      <w:r>
        <w:rPr>
          <w:lang w:val="en-US"/>
        </w:rPr>
        <w:t>An example is part of the regulation, is not exhaustive and may extend, but does not limit, the meaning of the provision in which it appears (see Legislation Act, s 126 and s 132).</w:t>
      </w:r>
    </w:p>
    <w:p w:rsidR="003564A7" w:rsidRPr="000D42A2" w:rsidRDefault="00DB2880" w:rsidP="003564A7">
      <w:pPr>
        <w:pStyle w:val="Amain"/>
      </w:pPr>
      <w:r>
        <w:rPr>
          <w:lang w:val="en-US"/>
        </w:rPr>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Pr="000D42A2">
        <w:rPr>
          <w:lang w:val="en-US"/>
        </w:rPr>
        <w:t>—see section 1.100A (1) (e).</w:t>
      </w:r>
    </w:p>
    <w:p w:rsidR="00AB1BB3" w:rsidRDefault="00DB2880">
      <w:pPr>
        <w:pStyle w:val="Amain"/>
        <w:keepNext/>
      </w:pPr>
      <w:r>
        <w:tab/>
        <w:t>(5</w:t>
      </w:r>
      <w:r w:rsidR="00AB1BB3">
        <w:t>)</w:t>
      </w:r>
      <w:r w:rsidR="00AB1BB3">
        <w:tab/>
        <w:t>In this section:</w:t>
      </w:r>
    </w:p>
    <w:p w:rsidR="00AB1BB3" w:rsidRDefault="00AB1BB3">
      <w:pPr>
        <w:pStyle w:val="aDef"/>
        <w:keepNext/>
      </w:pPr>
      <w:r>
        <w:rPr>
          <w:b/>
          <w:i/>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i/>
        </w:rPr>
        <w:t>on</w:t>
      </w:r>
      <w:r>
        <w:t>, a block, or a boundary of a block, includes above or below ground level for the block or boundary.</w:t>
      </w:r>
    </w:p>
    <w:p w:rsidR="00AB1BB3" w:rsidRDefault="00AB1BB3">
      <w:pPr>
        <w:pStyle w:val="Schclauseheading"/>
      </w:pPr>
      <w:bookmarkStart w:id="271" w:name="_Toc271706623"/>
      <w:r w:rsidRPr="00551DA1">
        <w:rPr>
          <w:rStyle w:val="CharSectNo"/>
        </w:rPr>
        <w:t>1A.11</w:t>
      </w:r>
      <w:r>
        <w:tab/>
      </w:r>
      <w:r>
        <w:rPr>
          <w:lang w:val="en-US"/>
        </w:rPr>
        <w:t>Permitted variations—h</w:t>
      </w:r>
      <w:r>
        <w:t>eight tolerances for buildings and structures</w:t>
      </w:r>
      <w:bookmarkEnd w:id="271"/>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r>
        <w:rPr>
          <w:i/>
          <w:iCs/>
        </w:rPr>
        <w:t>Unit Titles Act 2001</w:t>
      </w:r>
      <w:r>
        <w:t xml:space="preserve">.  Each apartment must be within the spatial lease for the unit. </w:t>
      </w:r>
    </w:p>
    <w:p w:rsidR="00AB1BB3" w:rsidRDefault="00AB1BB3">
      <w:pPr>
        <w:pStyle w:val="aNotepar"/>
      </w:pPr>
      <w:r>
        <w:rPr>
          <w:i/>
        </w:rPr>
        <w:t>Note</w:t>
      </w:r>
      <w:r>
        <w:rPr>
          <w:i/>
        </w:rPr>
        <w:tab/>
      </w:r>
      <w:r>
        <w:t>An example is part of the Act, is not exhaustive and may extend, but does not limit, the meaning of the provision in which it appears (see Legislation Act,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pPr>
        <w:pStyle w:val="Asubpara"/>
      </w:pPr>
      <w:r>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Pr="000D42A2">
        <w:rPr>
          <w:lang w:val="en-US"/>
        </w:rPr>
        <w:t>—see section 1.100A (1) (e).</w:t>
      </w:r>
    </w:p>
    <w:p w:rsidR="00AB1BB3" w:rsidRDefault="00804F54">
      <w:pPr>
        <w:pStyle w:val="Amain"/>
        <w:keepNext/>
      </w:pPr>
      <w:r>
        <w:tab/>
        <w:t>(5</w:t>
      </w:r>
      <w:r w:rsidR="00AB1BB3">
        <w:t>)</w:t>
      </w:r>
      <w:r w:rsidR="00AB1BB3">
        <w:tab/>
        <w:t>In this section:</w:t>
      </w:r>
    </w:p>
    <w:p w:rsidR="00AB1BB3" w:rsidRDefault="00AB1BB3">
      <w:pPr>
        <w:pStyle w:val="aDef"/>
        <w:keepNext/>
      </w:pPr>
      <w:r>
        <w:rPr>
          <w:b/>
          <w:i/>
        </w:rPr>
        <w:t xml:space="preserve">applicable height </w:t>
      </w:r>
      <w:r>
        <w:rPr>
          <w:b/>
          <w:bCs/>
          <w:i/>
          <w:iCs/>
          <w:lang w:val="en-US"/>
        </w:rPr>
        <w:t>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51"/>
          <w:headerReference w:type="default" r:id="rId52"/>
          <w:footerReference w:type="even" r:id="rId53"/>
          <w:footerReference w:type="default" r:id="rId54"/>
          <w:type w:val="continuous"/>
          <w:pgSz w:w="11907" w:h="16839" w:code="9"/>
          <w:pgMar w:top="3880" w:right="1900" w:bottom="3100" w:left="2300" w:header="2280" w:footer="1760" w:gutter="0"/>
          <w:cols w:space="720"/>
        </w:sectPr>
      </w:pPr>
    </w:p>
    <w:p w:rsidR="00AB1BB3" w:rsidRPr="00551DA1" w:rsidRDefault="00AB1BB3" w:rsidP="003A51EA">
      <w:pPr>
        <w:pStyle w:val="Sched-heading"/>
      </w:pPr>
      <w:bookmarkStart w:id="272" w:name="_Toc271706624"/>
      <w:r w:rsidRPr="00551DA1">
        <w:rPr>
          <w:rStyle w:val="CharChapNo"/>
        </w:rPr>
        <w:t>Schedule 2</w:t>
      </w:r>
      <w:r>
        <w:tab/>
      </w:r>
      <w:r w:rsidRPr="00551DA1">
        <w:rPr>
          <w:rStyle w:val="CharChapText"/>
        </w:rPr>
        <w:t>Limited public notification of certain merit track development applications</w:t>
      </w:r>
      <w:bookmarkEnd w:id="272"/>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The building or alteration of 2 or more dwellings, or buildings or structures associated with the dwellings, on a block that has ceased to be in a future urban area under the Act,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if the area of the block is not more than 450m²—no setback is required by the territory plan 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if the area of the block is more than 450m²—the setback of the dwellings, buildings or structures is required by the territory plan to be at least—</w:t>
            </w:r>
          </w:p>
          <w:p w:rsidR="00AB1BB3" w:rsidRDefault="00AB1BB3">
            <w:pPr>
              <w:pStyle w:val="tablesubpara"/>
              <w:tabs>
                <w:tab w:val="clear" w:pos="1500"/>
                <w:tab w:val="clear" w:pos="1800"/>
              </w:tabs>
              <w:ind w:left="630" w:hanging="1284"/>
            </w:pPr>
            <w:r>
              <w:tab/>
              <w:t>(i)</w:t>
            </w:r>
            <w:r>
              <w:tab/>
              <w:t>4m from any front boundary; and</w:t>
            </w:r>
          </w:p>
          <w:p w:rsidR="00AB1BB3" w:rsidRDefault="00AB1BB3">
            <w:pPr>
              <w:pStyle w:val="tablesubpara"/>
              <w:tabs>
                <w:tab w:val="clear" w:pos="1500"/>
                <w:tab w:val="clear" w:pos="1800"/>
              </w:tabs>
              <w:ind w:left="630" w:hanging="1284"/>
            </w:pPr>
            <w:r>
              <w:tab/>
              <w:t>(ii)</w:t>
            </w:r>
            <w:r>
              <w:tab/>
              <w:t>3m from any rear boundary; and</w:t>
            </w:r>
          </w:p>
          <w:p w:rsidR="00AB1BB3" w:rsidRDefault="00AB1BB3">
            <w:pPr>
              <w:pStyle w:val="tablesubpara"/>
              <w:tabs>
                <w:tab w:val="clear" w:pos="1500"/>
                <w:tab w:val="clear" w:pos="1800"/>
              </w:tabs>
              <w:ind w:left="630"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pPr>
              <w:pStyle w:val="tablesubpara"/>
              <w:tabs>
                <w:tab w:val="clear" w:pos="1500"/>
                <w:tab w:val="clear" w:pos="1800"/>
              </w:tabs>
              <w:ind w:left="630" w:hanging="1284"/>
            </w:pPr>
            <w:r>
              <w:tab/>
              <w:t>(i)</w:t>
            </w:r>
            <w:r>
              <w:tab/>
              <w:t>a building having more than 1 storey; or</w:t>
            </w:r>
          </w:p>
          <w:p w:rsidR="00AB1BB3" w:rsidRDefault="00AB1BB3">
            <w:pPr>
              <w:pStyle w:val="tablesubpara"/>
              <w:tabs>
                <w:tab w:val="clear" w:pos="1500"/>
                <w:tab w:val="clear" w:pos="1800"/>
              </w:tabs>
              <w:ind w:left="630" w:hanging="1284"/>
            </w:pPr>
          </w:p>
          <w:p w:rsidR="00AB1BB3" w:rsidRDefault="00AB1BB3">
            <w:pPr>
              <w:pStyle w:val="tablesubpara"/>
              <w:tabs>
                <w:tab w:val="clear" w:pos="1500"/>
                <w:tab w:val="clear" w:pos="1800"/>
                <w:tab w:val="left" w:pos="630"/>
              </w:tabs>
              <w:ind w:left="1428" w:hanging="1284"/>
            </w:pPr>
            <w:r>
              <w:tab/>
              <w:t>(ii)</w:t>
            </w:r>
            <w:r>
              <w:tab/>
              <w:t>a building or structure having a height of more than 6.5m above natural ground level; and</w:t>
            </w:r>
          </w:p>
          <w:p w:rsidR="00AB1BB3" w:rsidRDefault="00AB1BB3">
            <w:pPr>
              <w:pStyle w:val="aNotepar"/>
              <w:ind w:left="2226"/>
            </w:pPr>
            <w:r>
              <w:rPr>
                <w:i/>
              </w:rPr>
              <w:t>Note</w:t>
            </w:r>
            <w:r>
              <w:rPr>
                <w:i/>
              </w:rPr>
              <w:tab/>
            </w:r>
            <w:r>
              <w:rPr>
                <w:b/>
                <w:bCs/>
                <w:i/>
                <w:iCs/>
              </w:rPr>
              <w:t>Natural ground level</w:t>
            </w:r>
            <w:r>
              <w:t>—see the territory plan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Pr>
                <w:i/>
                <w:sz w:val="20"/>
              </w:rPr>
              <w:t>Note</w:t>
            </w:r>
            <w:r>
              <w:rPr>
                <w:i/>
                <w:sz w:val="20"/>
              </w:rPr>
              <w:tab/>
            </w:r>
            <w:r>
              <w:rPr>
                <w:sz w:val="20"/>
              </w:rPr>
              <w:t>A class 10 building or structure is a non-habitable building or structure (see building code).</w:t>
            </w:r>
          </w:p>
        </w:tc>
      </w:tr>
      <w:tr w:rsidR="00A93221" w:rsidTr="00A93221">
        <w:tc>
          <w:tcPr>
            <w:tcW w:w="1200" w:type="dxa"/>
          </w:tcPr>
          <w:p w:rsidR="00A93221" w:rsidRDefault="00A93221" w:rsidP="00A93221">
            <w:pPr>
              <w:pStyle w:val="TableText"/>
            </w:pPr>
            <w:r>
              <w:t>7</w:t>
            </w:r>
          </w:p>
        </w:tc>
        <w:tc>
          <w:tcPr>
            <w:tcW w:w="6600" w:type="dxa"/>
          </w:tcPr>
          <w:p w:rsidR="00A93221" w:rsidRPr="00FD36D8" w:rsidRDefault="00A93221" w:rsidP="00A93221">
            <w:pPr>
              <w:pStyle w:val="TableText"/>
            </w:pPr>
            <w:r w:rsidRPr="00FD36D8">
              <w:t>Building a new building or altering or demolishing an existing building (and carrying out any related earthworks or other construction work on or under the land) if—</w:t>
            </w:r>
          </w:p>
          <w:p w:rsidR="00A93221" w:rsidRPr="00FD36D8" w:rsidRDefault="00A93221" w:rsidP="00A93221">
            <w:pPr>
              <w:spacing w:before="60" w:after="60"/>
              <w:ind w:left="554" w:hanging="554"/>
            </w:pPr>
            <w:r w:rsidRPr="00FD36D8">
              <w:t>(a)</w:t>
            </w:r>
            <w:r>
              <w:tab/>
            </w:r>
            <w:r w:rsidRPr="00FD36D8">
              <w:t>the building is on an existing school campus; and</w:t>
            </w:r>
          </w:p>
          <w:p w:rsidR="00A93221" w:rsidRDefault="00A93221" w:rsidP="00A93221">
            <w:pPr>
              <w:spacing w:before="60" w:after="60"/>
              <w:ind w:left="554" w:hanging="554"/>
            </w:pPr>
            <w:r>
              <w:t>(b)</w:t>
            </w:r>
            <w:r>
              <w:tab/>
            </w:r>
            <w:r w:rsidRPr="00FD36D8">
              <w:t>the building is—</w:t>
            </w:r>
          </w:p>
          <w:p w:rsidR="00A93221" w:rsidRPr="00FD36D8" w:rsidRDefault="00A93221" w:rsidP="00A93221">
            <w:pPr>
              <w:spacing w:before="60" w:after="60"/>
              <w:ind w:left="1212" w:hanging="658"/>
            </w:pPr>
            <w:r w:rsidRPr="00FD36D8">
              <w:t>(i)</w:t>
            </w:r>
            <w:r w:rsidRPr="00FD36D8">
              <w:tab/>
              <w:t>a class 3 building; or</w:t>
            </w:r>
          </w:p>
          <w:p w:rsidR="00A93221" w:rsidRPr="007F738A" w:rsidRDefault="00A93221" w:rsidP="00A93221">
            <w:pPr>
              <w:spacing w:before="60" w:after="60"/>
              <w:ind w:left="1212" w:hanging="658"/>
            </w:pPr>
            <w:r w:rsidRPr="00FD36D8">
              <w:t>(ii</w:t>
            </w:r>
            <w:r>
              <w:t>)</w:t>
            </w:r>
            <w:r>
              <w:tab/>
            </w:r>
            <w:r w:rsidRPr="00FD36D8">
              <w:t>a class 9b building</w:t>
            </w:r>
            <w:r w:rsidRPr="007F738A">
              <w:t>; and</w:t>
            </w:r>
          </w:p>
          <w:p w:rsidR="00A93221" w:rsidRDefault="00A93221" w:rsidP="00A93221">
            <w:pPr>
              <w:spacing w:before="60" w:after="60"/>
              <w:ind w:left="554" w:hanging="554"/>
            </w:pPr>
            <w:r>
              <w:t>(c)</w:t>
            </w:r>
            <w:r>
              <w:tab/>
            </w:r>
            <w:r w:rsidRPr="007F738A">
              <w:t>the building, alteration or demolition is funded completely or partly under 1 or more declared funding programs.</w:t>
            </w:r>
          </w:p>
          <w:p w:rsidR="00A93221" w:rsidRPr="00FD36D8" w:rsidRDefault="00A93221" w:rsidP="00A93221">
            <w:pPr>
              <w:pStyle w:val="aExamHdgpar"/>
              <w:ind w:left="12"/>
            </w:pPr>
            <w:r w:rsidRPr="00FD36D8">
              <w:t xml:space="preserve">Example—class 3 building </w:t>
            </w:r>
          </w:p>
          <w:p w:rsidR="00A93221" w:rsidRPr="00FD36D8" w:rsidRDefault="00A93221" w:rsidP="00A93221">
            <w:pPr>
              <w:pStyle w:val="aExampar"/>
              <w:ind w:left="12"/>
            </w:pPr>
            <w:r w:rsidRPr="00FD36D8">
              <w:t>dormitory</w:t>
            </w:r>
          </w:p>
          <w:p w:rsidR="00A93221" w:rsidRPr="00FD36D8" w:rsidRDefault="00A93221" w:rsidP="00A93221">
            <w:pPr>
              <w:pStyle w:val="aExamHdgpar"/>
              <w:ind w:left="12"/>
            </w:pPr>
            <w:r w:rsidRPr="00FD36D8">
              <w:t>Examples—class 9b buildings</w:t>
            </w:r>
          </w:p>
          <w:p w:rsidR="00A93221" w:rsidRDefault="00A93221" w:rsidP="00A93221">
            <w:pPr>
              <w:pStyle w:val="aExampar"/>
              <w:ind w:left="12"/>
            </w:pPr>
            <w:r w:rsidRPr="00FD36D8">
              <w:t>hall, auditorium, gymnasium, library, classroom</w:t>
            </w:r>
          </w:p>
          <w:p w:rsidR="00A93221" w:rsidRPr="008A6E55" w:rsidRDefault="00A93221" w:rsidP="00A93221">
            <w:pPr>
              <w:spacing w:before="80" w:after="60"/>
              <w:ind w:left="852" w:hanging="852"/>
              <w:rPr>
                <w:sz w:val="20"/>
              </w:rPr>
            </w:pPr>
            <w:r w:rsidRPr="008A6E55">
              <w:rPr>
                <w:i/>
                <w:sz w:val="20"/>
              </w:rPr>
              <w:t>Note 1</w:t>
            </w:r>
            <w:r w:rsidRPr="008A6E55">
              <w:rPr>
                <w:i/>
                <w:sz w:val="20"/>
              </w:rPr>
              <w:tab/>
            </w:r>
            <w:r w:rsidRPr="008A6E55">
              <w:rPr>
                <w:sz w:val="20"/>
              </w:rPr>
              <w:t>Some developments may be exempt from the requirement for development approval (see sch 1, s 1.99C and s 1.99D).</w:t>
            </w:r>
          </w:p>
          <w:p w:rsidR="00A93221" w:rsidRPr="008A6E55" w:rsidRDefault="00A93221" w:rsidP="00A93221">
            <w:pPr>
              <w:spacing w:before="80" w:after="60"/>
              <w:ind w:left="852" w:hanging="852"/>
              <w:rPr>
                <w:sz w:val="20"/>
              </w:rPr>
            </w:pPr>
            <w:r w:rsidRPr="008A6E55">
              <w:rPr>
                <w:i/>
                <w:sz w:val="20"/>
              </w:rPr>
              <w:t>Note 2</w:t>
            </w:r>
            <w:r w:rsidRPr="008A6E55">
              <w:rPr>
                <w:i/>
                <w:sz w:val="20"/>
              </w:rPr>
              <w:tab/>
            </w:r>
            <w:r w:rsidRPr="008A6E55">
              <w:rPr>
                <w:b/>
                <w:i/>
                <w:sz w:val="20"/>
              </w:rPr>
              <w:t>Class</w:t>
            </w:r>
            <w:r w:rsidRPr="008A6E55">
              <w:rPr>
                <w:sz w:val="20"/>
              </w:rPr>
              <w:t>, for a building or structure, means the class of building or structure under the building code (see dict).</w:t>
            </w:r>
          </w:p>
          <w:p w:rsidR="00A93221" w:rsidRPr="008A6E55" w:rsidRDefault="00A93221" w:rsidP="00A93221">
            <w:pPr>
              <w:spacing w:before="80" w:after="60"/>
              <w:ind w:left="852" w:hanging="852"/>
              <w:rPr>
                <w:sz w:val="20"/>
              </w:rPr>
            </w:pPr>
            <w:r>
              <w:rPr>
                <w:i/>
                <w:sz w:val="20"/>
              </w:rPr>
              <w:t>Note 3</w:t>
            </w:r>
            <w:r w:rsidRPr="008A6E55">
              <w:rPr>
                <w:i/>
                <w:sz w:val="20"/>
              </w:rPr>
              <w:tab/>
            </w:r>
            <w:r w:rsidRPr="008A6E55">
              <w:rPr>
                <w:sz w:val="20"/>
              </w:rPr>
              <w:t>An example is part of the regulation, is not exhaustive and may extend, but does not limit, the meaning of the provision in which it appears (see Legislation Act, s 126 and s 132).</w:t>
            </w:r>
          </w:p>
          <w:p w:rsidR="00A93221" w:rsidRPr="008A6E55" w:rsidRDefault="00A93221" w:rsidP="00A93221"/>
        </w:tc>
      </w:tr>
      <w:tr w:rsidR="00A93221" w:rsidTr="00A93221">
        <w:tc>
          <w:tcPr>
            <w:tcW w:w="1200" w:type="dxa"/>
          </w:tcPr>
          <w:p w:rsidR="00A93221" w:rsidRDefault="00A93221" w:rsidP="00A93221">
            <w:pPr>
              <w:pStyle w:val="TableText"/>
            </w:pPr>
            <w:r w:rsidRPr="00FD36D8">
              <w:t>8</w:t>
            </w:r>
          </w:p>
        </w:tc>
        <w:tc>
          <w:tcPr>
            <w:tcW w:w="6600" w:type="dxa"/>
          </w:tcPr>
          <w:p w:rsidR="00A93221" w:rsidRPr="00FD36D8" w:rsidRDefault="00A93221" w:rsidP="00A93221">
            <w:pPr>
              <w:pStyle w:val="TableText"/>
              <w:keepNext/>
            </w:pPr>
            <w:r w:rsidRPr="00FD36D8">
              <w:t>Any of the following activities in relation to an existing school campus</w:t>
            </w:r>
            <w:r>
              <w:t xml:space="preserve"> </w:t>
            </w:r>
            <w:r w:rsidRPr="00FD36D8">
              <w:t>(</w:t>
            </w:r>
            <w:r>
              <w:t>including</w:t>
            </w:r>
            <w:r w:rsidRPr="00FD36D8">
              <w:t xml:space="preserve"> carrying out any related earthworks or other construction work on or under the land)</w:t>
            </w:r>
            <w:r>
              <w:t xml:space="preserve"> </w:t>
            </w:r>
            <w:r w:rsidRPr="007F738A">
              <w:t>if the activity is funded completely or partly under 1 or more declared funding programs:</w:t>
            </w:r>
          </w:p>
          <w:p w:rsidR="00A93221" w:rsidRPr="00FD36D8" w:rsidRDefault="00A93221" w:rsidP="00A93221">
            <w:pPr>
              <w:spacing w:before="60" w:after="60"/>
              <w:ind w:left="554" w:hanging="554"/>
            </w:pPr>
            <w:r>
              <w:t>(a)</w:t>
            </w:r>
            <w:r>
              <w:tab/>
            </w:r>
            <w:r w:rsidRPr="00FD36D8">
              <w:t>building or installing an entrance to a school;</w:t>
            </w:r>
          </w:p>
          <w:p w:rsidR="00A93221" w:rsidRDefault="00A93221" w:rsidP="00A93221">
            <w:pPr>
              <w:spacing w:before="60" w:after="60"/>
              <w:ind w:left="554" w:hanging="554"/>
            </w:pPr>
            <w:r>
              <w:t>(b)</w:t>
            </w:r>
            <w:r>
              <w:tab/>
            </w:r>
            <w:r w:rsidRPr="002302A4">
              <w:t>building or installing a verandah, including a balcony, awning, portico or landing;</w:t>
            </w:r>
          </w:p>
          <w:p w:rsidR="00A93221" w:rsidRPr="00FD36D8" w:rsidRDefault="00A93221" w:rsidP="00A93221">
            <w:pPr>
              <w:spacing w:before="60" w:after="60"/>
              <w:ind w:left="554" w:hanging="554"/>
            </w:pPr>
            <w:r>
              <w:t>(</w:t>
            </w:r>
            <w:r w:rsidRPr="002302A4">
              <w:t>c</w:t>
            </w:r>
            <w:r>
              <w:t>)</w:t>
            </w:r>
            <w:r>
              <w:tab/>
            </w:r>
            <w:r w:rsidRPr="00FD36D8">
              <w:t>putting up, attaching or displaying a sign or altering or removing a sign</w:t>
            </w:r>
            <w:r>
              <w:t>;</w:t>
            </w:r>
          </w:p>
          <w:p w:rsidR="00A93221" w:rsidRDefault="00A93221" w:rsidP="00A93221">
            <w:pPr>
              <w:spacing w:before="60" w:after="60"/>
              <w:ind w:left="554" w:hanging="554"/>
            </w:pPr>
            <w:r w:rsidRPr="002302A4">
              <w:t>(d</w:t>
            </w:r>
            <w:r>
              <w:t>)</w:t>
            </w:r>
            <w:r>
              <w:tab/>
            </w:r>
            <w:r w:rsidRPr="002302A4">
              <w:t>building or installing playground and exercise equipment;</w:t>
            </w:r>
          </w:p>
          <w:p w:rsidR="00A93221" w:rsidRPr="00FD36D8" w:rsidRDefault="00A93221" w:rsidP="00A93221">
            <w:pPr>
              <w:spacing w:before="60" w:after="60"/>
              <w:ind w:left="554" w:hanging="554"/>
            </w:pPr>
            <w:r>
              <w:t>(</w:t>
            </w:r>
            <w:r w:rsidRPr="002302A4">
              <w:t>e</w:t>
            </w:r>
            <w:r>
              <w:t>)</w:t>
            </w:r>
            <w:r>
              <w:tab/>
            </w:r>
            <w:r w:rsidRPr="00FD36D8">
              <w:t>building or installing a fence</w:t>
            </w:r>
            <w:r>
              <w:t>;</w:t>
            </w:r>
          </w:p>
          <w:p w:rsidR="00A93221" w:rsidRPr="00FD36D8" w:rsidRDefault="00A93221" w:rsidP="00A93221">
            <w:pPr>
              <w:spacing w:before="60" w:after="60"/>
              <w:ind w:left="554" w:hanging="554"/>
            </w:pPr>
            <w:r>
              <w:t>(</w:t>
            </w:r>
            <w:r w:rsidRPr="002302A4">
              <w:t>f</w:t>
            </w:r>
            <w:r>
              <w:t>)</w:t>
            </w:r>
            <w:r>
              <w:tab/>
            </w:r>
            <w:r w:rsidRPr="00FD36D8">
              <w:t>building or installing a shade structure</w:t>
            </w:r>
            <w:r>
              <w:t>;</w:t>
            </w:r>
          </w:p>
          <w:p w:rsidR="00A93221" w:rsidRPr="00FD36D8" w:rsidRDefault="00A93221" w:rsidP="00A93221">
            <w:pPr>
              <w:spacing w:before="60" w:after="60"/>
              <w:ind w:left="554" w:hanging="554"/>
            </w:pPr>
            <w:r>
              <w:t>(</w:t>
            </w:r>
            <w:r w:rsidRPr="002302A4">
              <w:t>g</w:t>
            </w:r>
            <w:r>
              <w:t>)</w:t>
            </w:r>
            <w:r>
              <w:tab/>
            </w:r>
            <w:r w:rsidRPr="00FD36D8">
              <w:t>building or installing a covered walkway</w:t>
            </w:r>
            <w:r>
              <w:t>;</w:t>
            </w:r>
          </w:p>
          <w:p w:rsidR="00A93221" w:rsidRPr="00FD36D8" w:rsidRDefault="00A93221" w:rsidP="00A93221">
            <w:pPr>
              <w:spacing w:before="60" w:after="60"/>
              <w:ind w:left="554" w:hanging="554"/>
            </w:pPr>
            <w:r>
              <w:t>(</w:t>
            </w:r>
            <w:r w:rsidRPr="002302A4">
              <w:t>h</w:t>
            </w:r>
            <w:r>
              <w:t>)</w:t>
            </w:r>
            <w:r>
              <w:tab/>
            </w:r>
            <w:r w:rsidRPr="00FD36D8">
              <w:t>building or installing a flag pole</w:t>
            </w:r>
            <w:r>
              <w:t>;</w:t>
            </w:r>
          </w:p>
          <w:p w:rsidR="00A93221" w:rsidRPr="00FD36D8" w:rsidRDefault="00A93221" w:rsidP="00A93221">
            <w:pPr>
              <w:spacing w:before="60" w:after="60"/>
              <w:ind w:left="554" w:hanging="554"/>
            </w:pPr>
            <w:r>
              <w:t>(</w:t>
            </w:r>
            <w:r w:rsidRPr="002302A4">
              <w:t>i</w:t>
            </w:r>
            <w:r>
              <w:t>)</w:t>
            </w:r>
            <w:r>
              <w:tab/>
            </w:r>
            <w:r w:rsidRPr="00FD36D8">
              <w:t>building or installing a water tan</w:t>
            </w:r>
            <w:r w:rsidRPr="002A494A">
              <w:t>k</w:t>
            </w:r>
            <w:r>
              <w:t>;</w:t>
            </w:r>
          </w:p>
          <w:p w:rsidR="00A93221" w:rsidRDefault="00A93221" w:rsidP="00A93221">
            <w:pPr>
              <w:spacing w:before="60" w:after="60"/>
              <w:ind w:left="554" w:hanging="554"/>
            </w:pPr>
            <w:r>
              <w:t>(</w:t>
            </w:r>
            <w:r w:rsidRPr="002302A4">
              <w:t>j</w:t>
            </w:r>
            <w:r>
              <w:t>)</w:t>
            </w:r>
            <w:r>
              <w:tab/>
            </w:r>
            <w:r w:rsidRPr="00FD36D8">
              <w:t>landscape gardening</w:t>
            </w:r>
            <w:r>
              <w:t>;</w:t>
            </w:r>
          </w:p>
          <w:p w:rsidR="00A93221" w:rsidRPr="00FD36D8" w:rsidRDefault="00A93221" w:rsidP="00A93221">
            <w:pPr>
              <w:spacing w:before="60" w:after="60"/>
              <w:ind w:left="554" w:hanging="554"/>
            </w:pPr>
            <w:r>
              <w:t>(</w:t>
            </w:r>
            <w:r w:rsidRPr="002302A4">
              <w:t>k</w:t>
            </w:r>
            <w:r>
              <w:t>)</w:t>
            </w:r>
            <w:r>
              <w:tab/>
            </w:r>
            <w:r w:rsidRPr="00FD36D8">
              <w:t>building or installing a car park</w:t>
            </w:r>
            <w:r>
              <w:t>;</w:t>
            </w:r>
          </w:p>
          <w:p w:rsidR="00A93221" w:rsidRDefault="00A93221" w:rsidP="00A93221">
            <w:pPr>
              <w:spacing w:before="60" w:after="60"/>
              <w:ind w:left="554" w:hanging="554"/>
            </w:pPr>
            <w:r w:rsidRPr="002302A4">
              <w:t>(l</w:t>
            </w:r>
            <w:r>
              <w:t>)</w:t>
            </w:r>
            <w:r>
              <w:tab/>
            </w:r>
            <w:r w:rsidRPr="002302A4">
              <w:t>building or installing a bicycle enclosure;</w:t>
            </w:r>
          </w:p>
          <w:p w:rsidR="00A93221" w:rsidRPr="00FD36D8" w:rsidRDefault="00A93221" w:rsidP="00A93221">
            <w:pPr>
              <w:spacing w:before="60" w:after="60"/>
              <w:ind w:left="554" w:hanging="554"/>
            </w:pPr>
            <w:r w:rsidRPr="002302A4">
              <w:t>(m)</w:t>
            </w:r>
            <w:r>
              <w:tab/>
            </w:r>
            <w:r w:rsidRPr="00FD36D8">
              <w:t>building or installing a toilet facility or change room facility</w:t>
            </w:r>
            <w:r>
              <w:t>;</w:t>
            </w:r>
          </w:p>
          <w:p w:rsidR="00A93221" w:rsidRPr="00FD36D8" w:rsidRDefault="00A93221" w:rsidP="00A93221">
            <w:pPr>
              <w:spacing w:before="60" w:after="60"/>
              <w:ind w:left="554" w:hanging="554"/>
            </w:pPr>
            <w:r w:rsidRPr="00FD36D8">
              <w:t>(</w:t>
            </w:r>
            <w:r w:rsidRPr="002302A4">
              <w:t>n</w:t>
            </w:r>
            <w:r>
              <w:t>)</w:t>
            </w:r>
            <w:r>
              <w:tab/>
            </w:r>
            <w:r w:rsidRPr="00FD36D8">
              <w:t>sealing or resealing a driveway</w:t>
            </w:r>
            <w:r>
              <w:t>;</w:t>
            </w:r>
          </w:p>
          <w:p w:rsidR="00A93221" w:rsidRPr="00FD36D8" w:rsidRDefault="00A93221" w:rsidP="00A93221">
            <w:pPr>
              <w:spacing w:before="60" w:after="60"/>
              <w:ind w:left="554" w:hanging="554"/>
            </w:pPr>
            <w:r>
              <w:t>(</w:t>
            </w:r>
            <w:r w:rsidRPr="002302A4">
              <w:t>o</w:t>
            </w:r>
            <w:r>
              <w:t>)</w:t>
            </w:r>
            <w:r>
              <w:tab/>
            </w:r>
            <w:r w:rsidRPr="00FD36D8">
              <w:t>building or installing a demountable or transportable building</w:t>
            </w:r>
            <w:r>
              <w:t>;</w:t>
            </w:r>
          </w:p>
          <w:p w:rsidR="00A93221" w:rsidRDefault="00A93221" w:rsidP="00A93221">
            <w:pPr>
              <w:spacing w:before="60" w:after="60"/>
              <w:ind w:left="554" w:hanging="554"/>
            </w:pPr>
            <w:r w:rsidRPr="00FD36D8">
              <w:t>(</w:t>
            </w:r>
            <w:r w:rsidRPr="002302A4">
              <w:t>p</w:t>
            </w:r>
            <w:r>
              <w:t>)</w:t>
            </w:r>
            <w:r>
              <w:tab/>
            </w:r>
            <w:r w:rsidRPr="00FD36D8">
              <w:t>building or installing a class 10b structure</w:t>
            </w:r>
            <w:r>
              <w:t>.</w:t>
            </w:r>
          </w:p>
          <w:p w:rsidR="00A93221" w:rsidRPr="00FD36D8" w:rsidRDefault="00A93221" w:rsidP="00A93221">
            <w:pPr>
              <w:pStyle w:val="aExamHdgss"/>
              <w:ind w:left="0"/>
            </w:pPr>
            <w:r w:rsidRPr="00FD36D8">
              <w:t>Examples—class 10b structures</w:t>
            </w:r>
          </w:p>
          <w:p w:rsidR="00A93221" w:rsidRPr="00FD36D8" w:rsidRDefault="00A93221" w:rsidP="00A93221">
            <w:pPr>
              <w:pStyle w:val="aExamss"/>
              <w:ind w:left="12"/>
            </w:pPr>
            <w:r w:rsidRPr="00FD36D8">
              <w:t>retaining or freestanding wall, mast or antenna, swimming pool.</w:t>
            </w:r>
          </w:p>
          <w:p w:rsidR="00A93221" w:rsidRPr="008A6E55" w:rsidRDefault="00A93221" w:rsidP="00A93221">
            <w:pPr>
              <w:spacing w:before="80" w:after="60"/>
              <w:ind w:left="852" w:hanging="852"/>
              <w:rPr>
                <w:sz w:val="20"/>
              </w:rPr>
            </w:pPr>
            <w:r w:rsidRPr="008A6E55">
              <w:rPr>
                <w:i/>
                <w:sz w:val="20"/>
              </w:rPr>
              <w:t>Note 1</w:t>
            </w:r>
            <w:r w:rsidRPr="008A6E55">
              <w:rPr>
                <w:sz w:val="20"/>
              </w:rPr>
              <w:tab/>
              <w:t>Some developments may be exempt from the requirement for development approval (see sch 1, div 1.3.6A).</w:t>
            </w:r>
          </w:p>
          <w:p w:rsidR="00A93221" w:rsidRPr="00D14749" w:rsidRDefault="00A93221" w:rsidP="00A93221">
            <w:pPr>
              <w:spacing w:before="80" w:after="60"/>
              <w:ind w:left="852" w:hanging="852"/>
              <w:rPr>
                <w:sz w:val="20"/>
              </w:rPr>
            </w:pPr>
            <w:r w:rsidRPr="008A6E55">
              <w:rPr>
                <w:i/>
                <w:sz w:val="20"/>
              </w:rPr>
              <w:t>Note 2</w:t>
            </w:r>
            <w:r>
              <w:rPr>
                <w:sz w:val="20"/>
              </w:rPr>
              <w:tab/>
            </w:r>
            <w:r w:rsidRPr="008A6E55">
              <w:rPr>
                <w:sz w:val="20"/>
              </w:rPr>
              <w:t>An example is part of the regulation, is not exhaustive and may extend, but does not limit, the meaning of the provision in which it appears (see Legislation Act, s 126 and s 132).</w:t>
            </w:r>
          </w:p>
        </w:tc>
      </w:tr>
      <w:tr w:rsidR="00562BEB" w:rsidTr="00A93221">
        <w:tc>
          <w:tcPr>
            <w:tcW w:w="1200" w:type="dxa"/>
          </w:tcPr>
          <w:p w:rsidR="00562BEB" w:rsidRPr="002A494A" w:rsidRDefault="00562BEB" w:rsidP="008E254C">
            <w:pPr>
              <w:pStyle w:val="TableText"/>
            </w:pPr>
            <w:r w:rsidRPr="00FD36D8">
              <w:t>9</w:t>
            </w:r>
          </w:p>
        </w:tc>
        <w:tc>
          <w:tcPr>
            <w:tcW w:w="6600" w:type="dxa"/>
          </w:tcPr>
          <w:p w:rsidR="00562BEB" w:rsidRPr="00FD36D8" w:rsidRDefault="00562BEB" w:rsidP="008E254C">
            <w:pPr>
              <w:pStyle w:val="TableText"/>
            </w:pPr>
            <w:r w:rsidRPr="00FD36D8">
              <w:t>Building</w:t>
            </w:r>
            <w:r>
              <w:t>,</w:t>
            </w:r>
            <w:r w:rsidRPr="00FD36D8">
              <w:t xml:space="preserve"> </w:t>
            </w:r>
            <w:r>
              <w:t>altering or demolishing</w:t>
            </w:r>
            <w:r w:rsidRPr="00FD36D8">
              <w:t xml:space="preserve"> </w:t>
            </w:r>
            <w:r>
              <w:t xml:space="preserve">a single dwelling or </w:t>
            </w:r>
            <w:r w:rsidRPr="00FD36D8">
              <w:t>multi</w:t>
            </w:r>
            <w:r>
              <w:t xml:space="preserve">-unit housing (each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pPr>
            <w:r w:rsidRPr="00FD36D8">
              <w:t>(a)</w:t>
            </w:r>
            <w:r w:rsidRPr="00FD36D8">
              <w:tab/>
            </w:r>
            <w:r>
              <w:t>the building</w:t>
            </w:r>
            <w:r w:rsidRPr="002A494A">
              <w:t>,</w:t>
            </w:r>
            <w:r>
              <w:t xml:space="preserve"> altering or demolishing</w:t>
            </w:r>
            <w:r w:rsidRPr="00FD36D8">
              <w:t xml:space="preserve"> is funded </w:t>
            </w:r>
            <w:r w:rsidRPr="00583931">
              <w:t>completely</w:t>
            </w:r>
            <w:r w:rsidRPr="00FD36D8">
              <w:t xml:space="preserve"> or partly under 1 or more declared funding programs; and</w:t>
            </w:r>
          </w:p>
          <w:p w:rsidR="00562BEB" w:rsidRPr="00FD36D8" w:rsidRDefault="00562BEB" w:rsidP="008E254C">
            <w:pPr>
              <w:pStyle w:val="Ipara"/>
              <w:tabs>
                <w:tab w:val="clear" w:pos="1600"/>
                <w:tab w:val="left" w:pos="492"/>
              </w:tabs>
              <w:ind w:left="492" w:hanging="492"/>
            </w:pPr>
            <w:r w:rsidRPr="00FD36D8">
              <w:t>(b)</w:t>
            </w:r>
            <w:r w:rsidRPr="00FD36D8">
              <w:tab/>
            </w:r>
            <w:r>
              <w:t xml:space="preserve">the dwelling is </w:t>
            </w:r>
            <w:r w:rsidRPr="00FD36D8">
              <w:t>built on a block—</w:t>
            </w:r>
          </w:p>
          <w:p w:rsidR="00562BEB" w:rsidRPr="00FD36D8" w:rsidRDefault="00562BEB" w:rsidP="008E254C">
            <w:pPr>
              <w:pStyle w:val="Isubpara"/>
              <w:tabs>
                <w:tab w:val="clear" w:pos="2140"/>
                <w:tab w:val="left" w:pos="972"/>
              </w:tabs>
              <w:ind w:left="972" w:hanging="480"/>
            </w:pPr>
            <w:r w:rsidRPr="00FD36D8">
              <w:t>(i)</w:t>
            </w:r>
            <w:r w:rsidRPr="00FD36D8">
              <w:tab/>
              <w:t>leased by the Territory</w:t>
            </w:r>
            <w:r>
              <w:t xml:space="preserve"> </w:t>
            </w:r>
            <w:r w:rsidRPr="00583931">
              <w:t>or a territory authority</w:t>
            </w:r>
            <w:r w:rsidRPr="00FD36D8">
              <w:t>; or</w:t>
            </w:r>
          </w:p>
          <w:p w:rsidR="00562BEB" w:rsidRPr="00FD36D8" w:rsidRDefault="00562BEB" w:rsidP="008E254C">
            <w:pPr>
              <w:pStyle w:val="Isubpara"/>
              <w:tabs>
                <w:tab w:val="clear" w:pos="2140"/>
              </w:tabs>
              <w:ind w:left="972" w:hanging="528"/>
              <w:jc w:val="left"/>
            </w:pPr>
            <w:r w:rsidRPr="00FD36D8">
              <w:t>(ii)</w:t>
            </w:r>
            <w:r>
              <w:tab/>
            </w:r>
            <w:r w:rsidRPr="00FD36D8">
              <w:t xml:space="preserve">under </w:t>
            </w:r>
            <w:r>
              <w:t xml:space="preserve">an </w:t>
            </w:r>
            <w:r w:rsidRPr="00FD36D8">
              <w:t xml:space="preserve">agreement with the Territory </w:t>
            </w:r>
            <w:r w:rsidRPr="00583931">
              <w:t>or a territory authority</w:t>
            </w:r>
            <w:r>
              <w:t xml:space="preserve"> </w:t>
            </w:r>
            <w:r w:rsidRPr="00FD36D8">
              <w:t>to transfer the block</w:t>
            </w:r>
            <w:r>
              <w:t xml:space="preserve"> </w:t>
            </w:r>
            <w:r w:rsidRPr="00583931">
              <w:t>or part of the block</w:t>
            </w:r>
            <w:r w:rsidRPr="00FD36D8">
              <w:t xml:space="preserve"> to the Territory </w:t>
            </w:r>
            <w:r w:rsidRPr="00583931">
              <w:t>or a territory authority</w:t>
            </w:r>
            <w:r>
              <w:t xml:space="preserve"> </w:t>
            </w:r>
            <w:r w:rsidRPr="00FD36D8">
              <w:t>once built; and</w:t>
            </w:r>
          </w:p>
          <w:p w:rsidR="00562BEB" w:rsidRDefault="00562BEB" w:rsidP="008E254C">
            <w:pPr>
              <w:pStyle w:val="TableText"/>
              <w:ind w:left="492" w:hanging="492"/>
            </w:pPr>
            <w:r w:rsidRPr="00FD36D8">
              <w:t>(c)</w:t>
            </w:r>
            <w:r>
              <w:tab/>
              <w:t>the dwelling is to be—</w:t>
            </w:r>
          </w:p>
          <w:p w:rsidR="00562BEB" w:rsidRPr="00583931" w:rsidRDefault="00562BEB" w:rsidP="008E254C">
            <w:pPr>
              <w:pStyle w:val="Asubpara"/>
            </w:pPr>
            <w:r>
              <w:tab/>
            </w:r>
            <w:r w:rsidRPr="00583931">
              <w:t>(i)</w:t>
            </w:r>
            <w:r w:rsidRPr="00583931">
              <w:tab/>
            </w:r>
            <w:r w:rsidRPr="00FD36D8">
              <w:t xml:space="preserve">provided </w:t>
            </w:r>
            <w:r w:rsidRPr="00583931">
              <w:t>by the Territory or a territory authority</w:t>
            </w:r>
            <w:r>
              <w:t xml:space="preserve"> </w:t>
            </w:r>
            <w:r w:rsidRPr="00FD36D8">
              <w:t xml:space="preserve">under an approved housing assistance program under the </w:t>
            </w:r>
            <w:r w:rsidRPr="00E3078B">
              <w:rPr>
                <w:rStyle w:val="charItals"/>
              </w:rPr>
              <w:t>Housing Assistance Act 2007</w:t>
            </w:r>
            <w:r w:rsidRPr="00583931">
              <w:t>; or</w:t>
            </w:r>
          </w:p>
          <w:p w:rsidR="00562BEB" w:rsidRPr="00583931" w:rsidRDefault="00562BEB" w:rsidP="008E254C">
            <w:pPr>
              <w:pStyle w:val="Asubpara"/>
            </w:pPr>
            <w:r>
              <w:tab/>
            </w:r>
            <w:r w:rsidRPr="00583931">
              <w:t>(ii)</w:t>
            </w:r>
            <w:r w:rsidRPr="00583931">
              <w:tab/>
            </w:r>
            <w:r w:rsidRPr="00334398">
              <w:t>transferred by the Territory or a territory authority to a person to provide</w:t>
            </w:r>
            <w:r w:rsidRPr="00583931">
              <w:t xml:space="preserve"> community housing within the meaning of the </w:t>
            </w:r>
            <w:r w:rsidRPr="00E3078B">
              <w:rPr>
                <w:rStyle w:val="charItals"/>
              </w:rPr>
              <w:t>Housing Assistance Act 2007</w:t>
            </w:r>
            <w:r w:rsidRPr="00583931">
              <w:t>.</w:t>
            </w:r>
          </w:p>
          <w:p w:rsidR="00562BEB" w:rsidRPr="0018194F" w:rsidRDefault="00562BEB" w:rsidP="008E254C">
            <w:pPr>
              <w:rPr>
                <w:sz w:val="20"/>
              </w:rPr>
            </w:pPr>
            <w:r w:rsidRPr="0018194F">
              <w:rPr>
                <w:i/>
                <w:sz w:val="20"/>
              </w:rPr>
              <w:t>Note 1</w:t>
            </w:r>
            <w:r w:rsidRPr="0018194F">
              <w:rPr>
                <w:i/>
                <w:sz w:val="20"/>
              </w:rPr>
              <w:tab/>
            </w:r>
            <w:r w:rsidRPr="0018194F">
              <w:rPr>
                <w:b/>
                <w:i/>
                <w:sz w:val="20"/>
              </w:rPr>
              <w:t>Multi-unit housing</w:t>
            </w:r>
            <w:r w:rsidRPr="0018194F">
              <w:rPr>
                <w:sz w:val="20"/>
              </w:rPr>
              <w:t>—see the territory plan (13 Definitions).</w:t>
            </w:r>
          </w:p>
          <w:p w:rsidR="00562BEB" w:rsidRPr="0018194F" w:rsidRDefault="00562BEB" w:rsidP="008E254C">
            <w:pPr>
              <w:spacing w:before="120"/>
              <w:ind w:left="732" w:hanging="732"/>
              <w:rPr>
                <w:sz w:val="20"/>
              </w:rPr>
            </w:pPr>
            <w:r w:rsidRPr="0018194F">
              <w:rPr>
                <w:i/>
                <w:sz w:val="20"/>
              </w:rPr>
              <w:t>Note 2</w:t>
            </w:r>
            <w:r w:rsidRPr="0018194F">
              <w:rPr>
                <w:i/>
                <w:sz w:val="20"/>
              </w:rPr>
              <w:tab/>
            </w:r>
            <w:r w:rsidRPr="0018194F">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FD36D8" w:rsidRDefault="00562BEB" w:rsidP="008E254C">
            <w:pPr>
              <w:pStyle w:val="TableText"/>
            </w:pPr>
            <w:r w:rsidRPr="00583931">
              <w:t>10</w:t>
            </w:r>
          </w:p>
        </w:tc>
        <w:tc>
          <w:tcPr>
            <w:tcW w:w="6600" w:type="dxa"/>
          </w:tcPr>
          <w:p w:rsidR="00562BEB" w:rsidRPr="00583931" w:rsidRDefault="00562BEB" w:rsidP="008E254C">
            <w:pPr>
              <w:pStyle w:val="TableText"/>
            </w:pPr>
            <w:r w:rsidRPr="00583931">
              <w:t xml:space="preserve">Building, altering or demolishing a single dwelling or multi-unit housing (each of which is a </w:t>
            </w:r>
            <w:r w:rsidRPr="00E3078B">
              <w:rPr>
                <w:rStyle w:val="charBoldItals"/>
              </w:rPr>
              <w:t>dwelling</w:t>
            </w:r>
            <w:r w:rsidRPr="00583931">
              <w:t>) (and carrying out any related earthworks or other constructions work on or under the land) if—</w:t>
            </w:r>
          </w:p>
          <w:p w:rsidR="00562BEB" w:rsidRPr="00583931" w:rsidRDefault="00562BEB" w:rsidP="008E254C">
            <w:pPr>
              <w:pStyle w:val="Ipara"/>
              <w:tabs>
                <w:tab w:val="clear" w:pos="1600"/>
                <w:tab w:val="left" w:pos="852"/>
              </w:tabs>
              <w:ind w:left="492" w:hanging="480"/>
              <w:jc w:val="left"/>
            </w:pPr>
            <w:r w:rsidRPr="00583931">
              <w:t>(a)</w:t>
            </w:r>
            <w:r w:rsidRPr="00583931">
              <w:tab/>
              <w:t>the building, altering or demolishing is funded completely or partly under 1 or more declared funding programs; and</w:t>
            </w:r>
          </w:p>
          <w:p w:rsidR="00562BEB" w:rsidRPr="00583931" w:rsidRDefault="00562BEB" w:rsidP="008E254C">
            <w:pPr>
              <w:pStyle w:val="Isubpara"/>
              <w:tabs>
                <w:tab w:val="clear" w:pos="2140"/>
              </w:tabs>
              <w:ind w:left="492" w:hanging="480"/>
              <w:jc w:val="left"/>
            </w:pPr>
            <w:r w:rsidRPr="00583931">
              <w:t>(b)</w:t>
            </w:r>
            <w:r w:rsidRPr="00583931">
              <w:tab/>
              <w:t>the dwelling is built on a block—</w:t>
            </w:r>
          </w:p>
          <w:p w:rsidR="00562BEB" w:rsidRPr="00583931" w:rsidRDefault="00562BEB" w:rsidP="008E254C">
            <w:pPr>
              <w:pStyle w:val="Isubpara"/>
              <w:tabs>
                <w:tab w:val="clear" w:pos="2140"/>
                <w:tab w:val="left" w:pos="972"/>
              </w:tabs>
              <w:ind w:left="972" w:hanging="480"/>
              <w:jc w:val="left"/>
            </w:pPr>
            <w:r w:rsidRPr="00583931">
              <w:t>(i)</w:t>
            </w:r>
            <w:r>
              <w:tab/>
            </w:r>
            <w:r w:rsidRPr="00583931">
              <w:t>leased by a</w:t>
            </w:r>
            <w:r>
              <w:t xml:space="preserve"> </w:t>
            </w:r>
            <w:r w:rsidRPr="00334398">
              <w:t>person who provides community housing within the meaning of</w:t>
            </w:r>
            <w:r>
              <w:t xml:space="preserve"> the</w:t>
            </w:r>
            <w:r w:rsidRPr="00583931">
              <w:t xml:space="preserve"> </w:t>
            </w:r>
            <w:r w:rsidRPr="00E3078B">
              <w:rPr>
                <w:rStyle w:val="charItals"/>
              </w:rPr>
              <w:t xml:space="preserve">Housing Assistance Act 2007 </w:t>
            </w:r>
            <w:r w:rsidRPr="00583931">
              <w:t xml:space="preserve">(a </w:t>
            </w:r>
            <w:r w:rsidRPr="00E3078B">
              <w:rPr>
                <w:rStyle w:val="charBoldItals"/>
              </w:rPr>
              <w:t>community housing provider</w:t>
            </w:r>
            <w:r w:rsidRPr="00583931">
              <w:t>); or</w:t>
            </w:r>
          </w:p>
          <w:p w:rsidR="00562BEB" w:rsidRPr="00583931" w:rsidRDefault="00562BEB" w:rsidP="008E254C">
            <w:pPr>
              <w:pStyle w:val="Isubpara"/>
              <w:tabs>
                <w:tab w:val="clear" w:pos="2140"/>
              </w:tabs>
              <w:ind w:left="972" w:hanging="480"/>
              <w:jc w:val="left"/>
            </w:pPr>
            <w:r w:rsidRPr="00583931">
              <w:t>(ii)</w:t>
            </w:r>
            <w:r>
              <w:tab/>
            </w:r>
            <w:r w:rsidRPr="00583931">
              <w:t>under an agreement with a community housing provider to transfer the block to the community housing provider once built; and</w:t>
            </w:r>
          </w:p>
          <w:p w:rsidR="00562BEB" w:rsidRPr="00C37B64" w:rsidRDefault="00562BEB" w:rsidP="008E254C">
            <w:pPr>
              <w:pStyle w:val="Isubpara"/>
              <w:tabs>
                <w:tab w:val="clear" w:pos="2140"/>
              </w:tabs>
              <w:ind w:left="492" w:hanging="480"/>
              <w:jc w:val="left"/>
            </w:pPr>
            <w:r w:rsidRPr="00583931">
              <w:t>(c)</w:t>
            </w:r>
            <w:r w:rsidRPr="00583931">
              <w:tab/>
              <w:t xml:space="preserve">the dwelling is to be provided by a community housing provider for community housing within the meaning of the </w:t>
            </w:r>
            <w:r w:rsidRPr="00E3078B">
              <w:rPr>
                <w:rStyle w:val="charItals"/>
              </w:rPr>
              <w:t>Housing Assistance Act 2007</w:t>
            </w:r>
            <w:r w:rsidRPr="00583931">
              <w:t>.</w:t>
            </w:r>
          </w:p>
          <w:p w:rsidR="00562BEB" w:rsidRPr="00285FED" w:rsidRDefault="00562BEB" w:rsidP="008E254C">
            <w:pPr>
              <w:rPr>
                <w:sz w:val="20"/>
              </w:rPr>
            </w:pPr>
            <w:r w:rsidRPr="00285FED">
              <w:rPr>
                <w:i/>
                <w:sz w:val="20"/>
              </w:rPr>
              <w:t>Note 1</w:t>
            </w:r>
            <w:r w:rsidRPr="00285FED">
              <w:rPr>
                <w:i/>
                <w:sz w:val="20"/>
              </w:rPr>
              <w:tab/>
            </w:r>
            <w:r w:rsidRPr="00285FED">
              <w:rPr>
                <w:b/>
                <w:i/>
                <w:sz w:val="20"/>
              </w:rPr>
              <w:t>Multi-unit housing</w:t>
            </w:r>
            <w:r w:rsidRPr="00285FED">
              <w:rPr>
                <w:sz w:val="20"/>
              </w:rPr>
              <w:t>—see the territory plan (13 Definitions).</w:t>
            </w:r>
          </w:p>
          <w:p w:rsidR="00562BEB" w:rsidRPr="00285FED" w:rsidRDefault="00562BEB" w:rsidP="008E254C">
            <w:pPr>
              <w:spacing w:before="120"/>
              <w:ind w:left="732" w:hanging="732"/>
              <w:rPr>
                <w:sz w:val="20"/>
              </w:rPr>
            </w:pPr>
            <w:r w:rsidRPr="00285FED">
              <w:rPr>
                <w:i/>
                <w:sz w:val="20"/>
              </w:rPr>
              <w:t>Note 2</w:t>
            </w:r>
            <w:r w:rsidRPr="00285FED">
              <w:rPr>
                <w:i/>
                <w:sz w:val="20"/>
              </w:rPr>
              <w:tab/>
            </w:r>
            <w:r w:rsidRPr="00285FED">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2A494A" w:rsidRDefault="00562BEB" w:rsidP="008E254C">
            <w:pPr>
              <w:pStyle w:val="TableText"/>
            </w:pPr>
            <w:r w:rsidRPr="00FD36D8">
              <w:t>1</w:t>
            </w:r>
            <w:r w:rsidRPr="00583931">
              <w:t>1</w:t>
            </w:r>
          </w:p>
        </w:tc>
        <w:tc>
          <w:tcPr>
            <w:tcW w:w="6600" w:type="dxa"/>
          </w:tcPr>
          <w:p w:rsidR="00562BEB" w:rsidRPr="00FD36D8" w:rsidRDefault="00562BEB" w:rsidP="008E254C">
            <w:pPr>
              <w:pStyle w:val="TableText"/>
            </w:pPr>
            <w:r w:rsidRPr="00FD36D8">
              <w:t>Building</w:t>
            </w:r>
            <w:r>
              <w:t xml:space="preserve">, altering or demolishing a </w:t>
            </w:r>
            <w:r w:rsidRPr="002A494A">
              <w:t>single dwelling or</w:t>
            </w:r>
            <w:r w:rsidRPr="00FD36D8">
              <w:t xml:space="preserve"> multi</w:t>
            </w:r>
            <w:r>
              <w:t>-unit housing</w:t>
            </w:r>
            <w:r w:rsidRPr="00FD36D8">
              <w:t xml:space="preserve"> </w:t>
            </w:r>
            <w:r>
              <w:t xml:space="preserve">(each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jc w:val="left"/>
            </w:pPr>
            <w:r w:rsidRPr="005D255A">
              <w:t>(a)</w:t>
            </w:r>
            <w:r>
              <w:tab/>
            </w:r>
            <w:r w:rsidRPr="005D255A">
              <w:t>the building</w:t>
            </w:r>
            <w:r w:rsidRPr="002A494A">
              <w:t>,</w:t>
            </w:r>
            <w:r w:rsidRPr="005D255A">
              <w:t xml:space="preserve"> altering or demolishing is funded </w:t>
            </w:r>
            <w:r w:rsidRPr="00583931">
              <w:t>completely</w:t>
            </w:r>
            <w:r w:rsidRPr="005D255A">
              <w:t xml:space="preserve"> or partly under 1 or more declared funding programs; and</w:t>
            </w:r>
          </w:p>
          <w:p w:rsidR="00562BEB" w:rsidRDefault="00562BEB" w:rsidP="008E254C">
            <w:pPr>
              <w:pStyle w:val="TableText"/>
              <w:ind w:left="492" w:hanging="492"/>
            </w:pPr>
            <w:r>
              <w:t>(b)</w:t>
            </w:r>
            <w:r>
              <w:tab/>
              <w:t xml:space="preserve">the dwelling is </w:t>
            </w:r>
            <w:r w:rsidRPr="00FD36D8">
              <w:t>built on</w:t>
            </w:r>
            <w:r>
              <w:t xml:space="preserve"> </w:t>
            </w:r>
            <w:r w:rsidRPr="00583931">
              <w:t>a block</w:t>
            </w:r>
            <w:r>
              <w:t xml:space="preserve"> </w:t>
            </w:r>
            <w:r w:rsidRPr="00FD36D8">
              <w:t xml:space="preserve">leased by Defence Housing </w:t>
            </w:r>
            <w:r w:rsidRPr="00334398">
              <w:t>Australia</w:t>
            </w:r>
            <w:r>
              <w:t xml:space="preserve"> </w:t>
            </w:r>
            <w:r w:rsidRPr="00FD36D8">
              <w:t xml:space="preserve">established under the </w:t>
            </w:r>
            <w:r w:rsidRPr="00E3078B">
              <w:rPr>
                <w:rStyle w:val="charItals"/>
              </w:rPr>
              <w:t xml:space="preserve">Defence Housing </w:t>
            </w:r>
            <w:smartTag w:uri="urn:schemas-microsoft-com:office:smarttags" w:element="country-region">
              <w:smartTag w:uri="urn:schemas-microsoft-com:office:smarttags" w:element="place">
                <w:r w:rsidRPr="00E3078B">
                  <w:rPr>
                    <w:rStyle w:val="charItals"/>
                  </w:rPr>
                  <w:t>Australia</w:t>
                </w:r>
              </w:smartTag>
            </w:smartTag>
            <w:r w:rsidRPr="00E3078B">
              <w:rPr>
                <w:rStyle w:val="charItals"/>
              </w:rPr>
              <w:t xml:space="preserve"> Act 1987 </w:t>
            </w:r>
            <w:r w:rsidRPr="00FD36D8">
              <w:t>(Cwlth)</w:t>
            </w:r>
            <w:r w:rsidRPr="002A494A">
              <w:t>; and</w:t>
            </w:r>
          </w:p>
          <w:p w:rsidR="00562BEB" w:rsidRDefault="00562BEB" w:rsidP="008E254C">
            <w:pPr>
              <w:pStyle w:val="TableText"/>
              <w:ind w:left="492" w:hanging="492"/>
            </w:pPr>
            <w:r>
              <w:t>(c)</w:t>
            </w:r>
            <w:r>
              <w:tab/>
              <w:t xml:space="preserve">the dwelling is </w:t>
            </w:r>
            <w:r w:rsidRPr="00FD36D8">
              <w:t xml:space="preserve">to provide housing under the </w:t>
            </w:r>
            <w:r w:rsidRPr="00E3078B">
              <w:rPr>
                <w:rStyle w:val="charItals"/>
              </w:rPr>
              <w:t xml:space="preserve">Defence Housing </w:t>
            </w:r>
            <w:smartTag w:uri="urn:schemas-microsoft-com:office:smarttags" w:element="country-region">
              <w:smartTag w:uri="urn:schemas-microsoft-com:office:smarttags" w:element="place">
                <w:r w:rsidRPr="00E3078B">
                  <w:rPr>
                    <w:rStyle w:val="charItals"/>
                  </w:rPr>
                  <w:t>Australia</w:t>
                </w:r>
              </w:smartTag>
            </w:smartTag>
            <w:r w:rsidRPr="00E3078B">
              <w:rPr>
                <w:rStyle w:val="charItals"/>
              </w:rPr>
              <w:t xml:space="preserve"> Act 1987</w:t>
            </w:r>
            <w:r>
              <w:t xml:space="preserve"> (Cwlth)</w:t>
            </w:r>
            <w:r w:rsidRPr="002A494A">
              <w:t>.</w:t>
            </w:r>
          </w:p>
          <w:p w:rsidR="00562BEB" w:rsidRPr="000C6D55" w:rsidRDefault="00562BEB" w:rsidP="008E254C">
            <w:pPr>
              <w:rPr>
                <w:sz w:val="20"/>
              </w:rPr>
            </w:pPr>
            <w:r w:rsidRPr="000C6D55">
              <w:rPr>
                <w:i/>
                <w:sz w:val="20"/>
              </w:rPr>
              <w:t>Note 1</w:t>
            </w:r>
            <w:r w:rsidRPr="000C6D55">
              <w:rPr>
                <w:i/>
                <w:sz w:val="20"/>
              </w:rPr>
              <w:tab/>
            </w:r>
            <w:r w:rsidRPr="000C6D55">
              <w:rPr>
                <w:b/>
                <w:i/>
                <w:sz w:val="20"/>
              </w:rPr>
              <w:t>Multi-unit housing</w:t>
            </w:r>
            <w:r w:rsidRPr="000C6D55">
              <w:rPr>
                <w:sz w:val="20"/>
              </w:rPr>
              <w:t>—see the territory plan (13 Definitions).</w:t>
            </w:r>
          </w:p>
          <w:p w:rsidR="00562BEB" w:rsidRPr="000C6D55" w:rsidRDefault="00562BEB" w:rsidP="008E254C">
            <w:pPr>
              <w:spacing w:before="120"/>
              <w:ind w:left="732" w:hanging="732"/>
              <w:rPr>
                <w:sz w:val="20"/>
              </w:rPr>
            </w:pPr>
            <w:r w:rsidRPr="000C6D55">
              <w:rPr>
                <w:i/>
                <w:sz w:val="20"/>
              </w:rPr>
              <w:t>Note 2</w:t>
            </w:r>
            <w:r w:rsidRPr="000C6D55">
              <w:rPr>
                <w:i/>
                <w:sz w:val="20"/>
              </w:rPr>
              <w:tab/>
            </w:r>
            <w:r w:rsidRPr="000C6D55">
              <w:rPr>
                <w:sz w:val="20"/>
              </w:rPr>
              <w:t>Some single dwelling developments may be exempt from the requirement for development approval (see sch 1, s 1.100 and s 1.100A).</w:t>
            </w:r>
          </w:p>
        </w:tc>
      </w:tr>
    </w:tbl>
    <w:p w:rsidR="00AB1BB3" w:rsidRDefault="00AB1BB3"/>
    <w:p w:rsidR="00AB1BB3" w:rsidRDefault="00AB1BB3">
      <w:pPr>
        <w:pStyle w:val="03Schedule"/>
        <w:sectPr w:rsidR="00AB1BB3">
          <w:headerReference w:type="even" r:id="rId55"/>
          <w:headerReference w:type="default" r:id="rId56"/>
          <w:footerReference w:type="even" r:id="rId57"/>
          <w:footerReference w:type="default" r:id="rId58"/>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551DA1" w:rsidRDefault="00AB1BB3" w:rsidP="006F2376">
      <w:pPr>
        <w:pStyle w:val="Sched-heading"/>
      </w:pPr>
      <w:bookmarkStart w:id="273" w:name="_Toc271706625"/>
      <w:r w:rsidRPr="00551DA1">
        <w:rPr>
          <w:rStyle w:val="CharChapNo"/>
        </w:rPr>
        <w:t>Schedule 3</w:t>
      </w:r>
      <w:r>
        <w:tab/>
      </w:r>
      <w:r w:rsidRPr="00551DA1">
        <w:rPr>
          <w:rStyle w:val="CharChapText"/>
        </w:rPr>
        <w:t>Matters exempt from third</w:t>
      </w:r>
      <w:r w:rsidRPr="00551DA1">
        <w:rPr>
          <w:rStyle w:val="CharChapText"/>
        </w:rPr>
        <w:noBreakHyphen/>
        <w:t>party A</w:t>
      </w:r>
      <w:r w:rsidR="006F2376" w:rsidRPr="00551DA1">
        <w:rPr>
          <w:rStyle w:val="CharChapText"/>
        </w:rPr>
        <w:t>C</w:t>
      </w:r>
      <w:r w:rsidRPr="00551DA1">
        <w:rPr>
          <w:rStyle w:val="CharChapText"/>
        </w:rPr>
        <w:t>AT review</w:t>
      </w:r>
      <w:bookmarkEnd w:id="273"/>
    </w:p>
    <w:p w:rsidR="00AB1BB3" w:rsidRDefault="00AB1BB3">
      <w:pPr>
        <w:pStyle w:val="ref"/>
      </w:pPr>
      <w:r>
        <w:t>(see s 350 and s 351)</w:t>
      </w:r>
    </w:p>
    <w:p w:rsidR="00AB1BB3" w:rsidRPr="00551DA1" w:rsidRDefault="00AB1BB3">
      <w:pPr>
        <w:pStyle w:val="Sched-Part"/>
      </w:pPr>
      <w:bookmarkStart w:id="274" w:name="_Toc271706626"/>
      <w:r w:rsidRPr="00551DA1">
        <w:rPr>
          <w:rStyle w:val="CharPartNo"/>
        </w:rPr>
        <w:t>Part 3.1</w:t>
      </w:r>
      <w:r>
        <w:tab/>
      </w:r>
      <w:r w:rsidRPr="00551DA1">
        <w:rPr>
          <w:rStyle w:val="CharPartText"/>
        </w:rPr>
        <w:t>Definitions</w:t>
      </w:r>
      <w:bookmarkEnd w:id="274"/>
    </w:p>
    <w:p w:rsidR="00AB1BB3" w:rsidRDefault="00AB1BB3">
      <w:pPr>
        <w:pStyle w:val="Schclauseheading"/>
      </w:pPr>
      <w:bookmarkStart w:id="275" w:name="_Toc271706627"/>
      <w:r w:rsidRPr="00551DA1">
        <w:rPr>
          <w:rStyle w:val="CharSectNo"/>
        </w:rPr>
        <w:t>3.1</w:t>
      </w:r>
      <w:r>
        <w:tab/>
        <w:t>Definitions—sch 3</w:t>
      </w:r>
      <w:bookmarkEnd w:id="275"/>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Pr>
          <w:b/>
          <w:i/>
        </w:rPr>
        <w:t>corrections facility</w:t>
      </w:r>
      <w:r>
        <w:rPr>
          <w:bCs/>
          <w:iCs/>
        </w:rPr>
        <w:t>—see</w:t>
      </w:r>
      <w:r>
        <w:t xml:space="preserve"> the territory plan (13 Definitions).</w:t>
      </w:r>
    </w:p>
    <w:p w:rsidR="00AB1BB3" w:rsidRDefault="00AB1BB3">
      <w:pPr>
        <w:pStyle w:val="aDef"/>
      </w:pPr>
      <w:r>
        <w:rPr>
          <w:rStyle w:val="charBoldItals"/>
        </w:rPr>
        <w:t xml:space="preserve">Gungahlin town centre </w:t>
      </w:r>
      <w:r>
        <w:t>means the area outlined in bold on the plan in this schedule, division 3.4.3.</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59"/>
          <w:headerReference w:type="default" r:id="rId60"/>
          <w:footerReference w:type="even" r:id="rId61"/>
          <w:footerReference w:type="default" r:id="rId62"/>
          <w:type w:val="continuous"/>
          <w:pgSz w:w="11907" w:h="16839" w:code="9"/>
          <w:pgMar w:top="3880" w:right="1900" w:bottom="3100" w:left="2300" w:header="2280" w:footer="1760" w:gutter="0"/>
          <w:cols w:space="720"/>
        </w:sectPr>
      </w:pPr>
    </w:p>
    <w:p w:rsidR="00AB1BB3" w:rsidRPr="00551DA1" w:rsidRDefault="00AB1BB3" w:rsidP="006F2376">
      <w:pPr>
        <w:pStyle w:val="Sched-Part"/>
      </w:pPr>
      <w:bookmarkStart w:id="276" w:name="_Toc271706628"/>
      <w:r w:rsidRPr="00551DA1">
        <w:rPr>
          <w:rStyle w:val="CharPartNo"/>
        </w:rPr>
        <w:t>Part 3.2</w:t>
      </w:r>
      <w:r>
        <w:tab/>
      </w:r>
      <w:r w:rsidRPr="00551DA1">
        <w:rPr>
          <w:rStyle w:val="CharPartText"/>
        </w:rPr>
        <w:t>Merit track matters exempt from third-party A</w:t>
      </w:r>
      <w:r w:rsidR="006F2376" w:rsidRPr="00551DA1">
        <w:rPr>
          <w:rStyle w:val="CharPartText"/>
        </w:rPr>
        <w:t>C</w:t>
      </w:r>
      <w:r w:rsidRPr="00551DA1">
        <w:rPr>
          <w:rStyle w:val="CharPartText"/>
        </w:rPr>
        <w:t>AT review</w:t>
      </w:r>
      <w:bookmarkEnd w:id="276"/>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rPr>
                <w:rStyle w:val="CharSectNo"/>
              </w:rPr>
            </w:pPr>
            <w:r>
              <w:t>(c)</w:t>
            </w:r>
            <w:r>
              <w:tab/>
              <w:t>an industrial zone.</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A development on land in a commercial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Street">
              <w:smartTag w:uri="urn:schemas-microsoft-com:office:smarttags" w:element="address">
                <w:r>
                  <w:t>Yamba Drive</w:t>
                </w:r>
              </w:smartTag>
            </w:smartTag>
            <w:r>
              <w:t xml:space="preserve"> or </w:t>
            </w:r>
            <w:smartTag w:uri="urn:schemas-microsoft-com:office:smarttags" w:element="Street">
              <w:smartTag w:uri="urn:schemas-microsoft-com:office:smarttags" w:element="address">
                <w:r>
                  <w:t>Drakeford Drive</w:t>
                </w:r>
              </w:smartTag>
            </w:smartTag>
            <w:r>
              <w:t>—</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t>7</w:t>
            </w:r>
          </w:p>
        </w:tc>
        <w:tc>
          <w:tcPr>
            <w:tcW w:w="6600" w:type="dxa"/>
          </w:tcPr>
          <w:p w:rsidR="00AB1BB3" w:rsidRDefault="00AB1BB3">
            <w:pPr>
              <w:pStyle w:val="TableText"/>
            </w:pPr>
            <w:r>
              <w:t xml:space="preserve">A development on land in a commercial CZ5 (Mixed Use Zone) zone in </w:t>
            </w:r>
            <w:smartTag w:uri="urn:schemas-microsoft-com:office:smarttags" w:element="place">
              <w:smartTag w:uri="urn:schemas-microsoft-com:office:smarttags" w:element="City">
                <w:r>
                  <w:t>Kingston</w:t>
                </w:r>
              </w:smartTag>
            </w:smartTag>
            <w:r>
              <w:t xml:space="preserve"> or a commercial CZ6 (Leisure and Accommodation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9</w:t>
            </w:r>
          </w:p>
        </w:tc>
        <w:tc>
          <w:tcPr>
            <w:tcW w:w="6600" w:type="dxa"/>
          </w:tcPr>
          <w:p w:rsidR="00AB1BB3" w:rsidRDefault="00AB1BB3">
            <w:pPr>
              <w:pStyle w:val="TableText"/>
            </w:pPr>
            <w:r>
              <w:t>A development on land in an urban open space zone, a hills, ridges and buffer zone, a river corridor zone, a mountains and bushland zone or an area identified as a P4 (Plantation forestry precinct) precinct in the territory plan,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rPr>
          <w:cantSplit/>
        </w:trPr>
        <w:tc>
          <w:tcPr>
            <w:tcW w:w="1200" w:type="dxa"/>
          </w:tcPr>
          <w:p w:rsidR="00AB1BB3" w:rsidRDefault="00AB1BB3">
            <w:pPr>
              <w:pStyle w:val="TableText"/>
            </w:pPr>
            <w:r>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trPr>
          <w:cantSplit/>
        </w:trPr>
        <w:tc>
          <w:tcPr>
            <w:tcW w:w="1200" w:type="dxa"/>
            <w:tcBorders>
              <w:bottom w:val="single" w:sz="4" w:space="0" w:color="auto"/>
            </w:tcBorders>
          </w:tcPr>
          <w:p w:rsidR="00AB1BB3" w:rsidRDefault="00AB1BB3">
            <w:pPr>
              <w:pStyle w:val="TableText"/>
            </w:pPr>
            <w:r>
              <w:t>14</w:t>
            </w:r>
          </w:p>
        </w:tc>
        <w:tc>
          <w:tcPr>
            <w:tcW w:w="6600" w:type="dxa"/>
            <w:tcBorders>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 w:rsidR="00AB1BB3" w:rsidRDefault="00AB1BB3">
      <w:pPr>
        <w:pStyle w:val="03Schedule"/>
        <w:sectPr w:rsidR="00AB1BB3">
          <w:headerReference w:type="even" r:id="rId63"/>
          <w:headerReference w:type="default" r:id="rId64"/>
          <w:footerReference w:type="even" r:id="rId65"/>
          <w:footerReference w:type="default" r:id="rId66"/>
          <w:pgSz w:w="11907" w:h="16839" w:code="9"/>
          <w:pgMar w:top="3880" w:right="1900" w:bottom="3100" w:left="2300" w:header="2280" w:footer="1760" w:gutter="0"/>
          <w:cols w:space="720"/>
        </w:sectPr>
      </w:pPr>
    </w:p>
    <w:p w:rsidR="00AB1BB3" w:rsidRPr="00551DA1" w:rsidRDefault="00AB1BB3" w:rsidP="006F2376">
      <w:pPr>
        <w:pStyle w:val="Sched-Part"/>
      </w:pPr>
      <w:bookmarkStart w:id="277" w:name="_Toc271706629"/>
      <w:r w:rsidRPr="00551DA1">
        <w:rPr>
          <w:rStyle w:val="CharPartNo"/>
        </w:rPr>
        <w:t>Part 3.3</w:t>
      </w:r>
      <w:r>
        <w:tab/>
      </w:r>
      <w:r w:rsidRPr="00551DA1">
        <w:rPr>
          <w:rStyle w:val="CharPartText"/>
        </w:rPr>
        <w:t>Impact track matters exempt from third-party A</w:t>
      </w:r>
      <w:r w:rsidR="006F2376" w:rsidRPr="00551DA1">
        <w:rPr>
          <w:rStyle w:val="CharPartText"/>
        </w:rPr>
        <w:t>C</w:t>
      </w:r>
      <w:r w:rsidRPr="00551DA1">
        <w:rPr>
          <w:rStyle w:val="CharPartText"/>
        </w:rPr>
        <w:t>AT review</w:t>
      </w:r>
      <w:bookmarkEnd w:id="277"/>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Pr>
        <w:pStyle w:val="03Schedule"/>
        <w:sectPr w:rsidR="00AB1BB3">
          <w:headerReference w:type="even" r:id="rId67"/>
          <w:headerReference w:type="default" r:id="rId68"/>
          <w:footerReference w:type="even" r:id="rId69"/>
          <w:footerReference w:type="default" r:id="rId70"/>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551DA1" w:rsidRDefault="00AB1BB3">
      <w:pPr>
        <w:pStyle w:val="Sched-Part"/>
      </w:pPr>
      <w:bookmarkStart w:id="278" w:name="_Toc271706630"/>
      <w:r w:rsidRPr="00551DA1">
        <w:rPr>
          <w:rStyle w:val="CharPartNo"/>
        </w:rPr>
        <w:t>Part 3.4</w:t>
      </w:r>
      <w:r>
        <w:tab/>
      </w:r>
      <w:r w:rsidRPr="00551DA1">
        <w:rPr>
          <w:rStyle w:val="CharPartText"/>
        </w:rPr>
        <w:t>City centre and town centres maps</w:t>
      </w:r>
      <w:bookmarkEnd w:id="278"/>
    </w:p>
    <w:p w:rsidR="00AB1BB3" w:rsidRPr="00551DA1" w:rsidRDefault="00AB1BB3">
      <w:pPr>
        <w:pStyle w:val="Sched-Form"/>
      </w:pPr>
      <w:bookmarkStart w:id="279" w:name="_Toc271706631"/>
      <w:r w:rsidRPr="00551DA1">
        <w:rPr>
          <w:rStyle w:val="CharDivNo"/>
        </w:rPr>
        <w:t>Division 3.4.1</w:t>
      </w:r>
      <w:r>
        <w:tab/>
      </w:r>
      <w:r w:rsidRPr="00551DA1">
        <w:rPr>
          <w:rStyle w:val="CharDivText"/>
        </w:rPr>
        <w:t>City centre</w:t>
      </w:r>
      <w:bookmarkEnd w:id="279"/>
      <w:r w:rsidRPr="00551DA1">
        <w:rPr>
          <w:rStyle w:val="CharDivText"/>
        </w:rPr>
        <w:t xml:space="preserve"> </w:t>
      </w:r>
    </w:p>
    <w:p w:rsidR="00AB1BB3" w:rsidRDefault="00AB1BB3"/>
    <w:p w:rsidR="00AB1BB3" w:rsidRDefault="00682A78">
      <w:pPr>
        <w:pStyle w:val="01Contents"/>
      </w:pPr>
      <w:r>
        <w:rPr>
          <w:noProof/>
          <w:lang w:eastAsia="en-AU"/>
        </w:rPr>
        <w:drawing>
          <wp:inline distT="0" distB="0" distL="0" distR="0">
            <wp:extent cx="3543300" cy="4562475"/>
            <wp:effectExtent l="1905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71" cstate="print"/>
                    <a:srcRect/>
                    <a:stretch>
                      <a:fillRect/>
                    </a:stretch>
                  </pic:blipFill>
                  <pic:spPr bwMode="auto">
                    <a:xfrm>
                      <a:off x="0" y="0"/>
                      <a:ext cx="3543300" cy="4562475"/>
                    </a:xfrm>
                    <a:prstGeom prst="rect">
                      <a:avLst/>
                    </a:prstGeom>
                    <a:noFill/>
                    <a:ln w="9525">
                      <a:noFill/>
                      <a:miter lim="800000"/>
                      <a:headEnd/>
                      <a:tailEnd/>
                    </a:ln>
                  </pic:spPr>
                </pic:pic>
              </a:graphicData>
            </a:graphic>
          </wp:inline>
        </w:drawing>
      </w:r>
    </w:p>
    <w:p w:rsidR="00AB1BB3" w:rsidRDefault="00AB1BB3"/>
    <w:p w:rsidR="00AB1BB3" w:rsidRDefault="00AB1BB3">
      <w:pPr>
        <w:pStyle w:val="03Schedule"/>
        <w:sectPr w:rsidR="00AB1BB3">
          <w:headerReference w:type="even" r:id="rId72"/>
          <w:headerReference w:type="default" r:id="rId73"/>
          <w:footerReference w:type="even" r:id="rId74"/>
          <w:footerReference w:type="default" r:id="rId7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551DA1" w:rsidRDefault="00AB1BB3">
      <w:pPr>
        <w:pStyle w:val="Sched-Form"/>
      </w:pPr>
      <w:bookmarkStart w:id="280" w:name="_Toc271706632"/>
      <w:r w:rsidRPr="00551DA1">
        <w:rPr>
          <w:rStyle w:val="CharDivNo"/>
        </w:rPr>
        <w:t>Division 3.4.2</w:t>
      </w:r>
      <w:r>
        <w:tab/>
      </w:r>
      <w:r w:rsidRPr="00551DA1">
        <w:rPr>
          <w:rStyle w:val="CharDivText"/>
        </w:rPr>
        <w:t>Belconnen town centre</w:t>
      </w:r>
      <w:bookmarkEnd w:id="280"/>
      <w:r w:rsidRPr="00551DA1">
        <w:rPr>
          <w:rStyle w:val="CharDivText"/>
        </w:rPr>
        <w:t xml:space="preserve"> </w:t>
      </w:r>
    </w:p>
    <w:p w:rsidR="00AB1BB3" w:rsidRDefault="00AB1BB3"/>
    <w:p w:rsidR="00AB1BB3" w:rsidRDefault="00682A78">
      <w:r>
        <w:rPr>
          <w:noProof/>
          <w:lang w:eastAsia="en-AU"/>
        </w:rPr>
        <w:drawing>
          <wp:inline distT="0" distB="0" distL="0" distR="0">
            <wp:extent cx="4819650" cy="4333875"/>
            <wp:effectExtent l="1905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76" cstate="print"/>
                    <a:srcRect/>
                    <a:stretch>
                      <a:fillRect/>
                    </a:stretch>
                  </pic:blipFill>
                  <pic:spPr bwMode="auto">
                    <a:xfrm>
                      <a:off x="0" y="0"/>
                      <a:ext cx="4819650" cy="43338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77"/>
          <w:headerReference w:type="default" r:id="rId78"/>
          <w:footerReference w:type="even" r:id="rId79"/>
          <w:footerReference w:type="default" r:id="rId8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551DA1" w:rsidRDefault="00AB1BB3">
      <w:pPr>
        <w:pStyle w:val="Sched-Form"/>
      </w:pPr>
      <w:bookmarkStart w:id="281" w:name="_Toc271706633"/>
      <w:r w:rsidRPr="00551DA1">
        <w:rPr>
          <w:rStyle w:val="CharDivNo"/>
        </w:rPr>
        <w:t>Division 3.4.3</w:t>
      </w:r>
      <w:r>
        <w:tab/>
      </w:r>
      <w:r w:rsidRPr="00551DA1">
        <w:rPr>
          <w:rStyle w:val="CharDivText"/>
        </w:rPr>
        <w:t>Gungahlin town centre</w:t>
      </w:r>
      <w:bookmarkEnd w:id="281"/>
      <w:r w:rsidRPr="00551DA1">
        <w:rPr>
          <w:rStyle w:val="CharDivText"/>
        </w:rPr>
        <w:t xml:space="preserve"> </w:t>
      </w:r>
    </w:p>
    <w:p w:rsidR="00AB1BB3" w:rsidRDefault="00AB1BB3"/>
    <w:p w:rsidR="00AB1BB3" w:rsidRDefault="00682A78">
      <w:pPr>
        <w:ind w:left="-57"/>
      </w:pPr>
      <w:r>
        <w:rPr>
          <w:noProof/>
          <w:lang w:eastAsia="en-AU"/>
        </w:rPr>
        <w:drawing>
          <wp:inline distT="0" distB="0" distL="0" distR="0">
            <wp:extent cx="5267325" cy="3762375"/>
            <wp:effectExtent l="19050" t="0" r="9525" b="0"/>
            <wp:docPr id="11" name="Picture 11" descr="Exempt from 3rd party appeal Gun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empt from 3rd party appeal GungTC"/>
                    <pic:cNvPicPr>
                      <a:picLocks noChangeAspect="1" noChangeArrowheads="1"/>
                    </pic:cNvPicPr>
                  </pic:nvPicPr>
                  <pic:blipFill>
                    <a:blip r:embed="rId81" cstate="print"/>
                    <a:srcRect/>
                    <a:stretch>
                      <a:fillRect/>
                    </a:stretch>
                  </pic:blipFill>
                  <pic:spPr bwMode="auto">
                    <a:xfrm>
                      <a:off x="0" y="0"/>
                      <a:ext cx="5267325" cy="3762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82"/>
          <w:headerReference w:type="default" r:id="rId83"/>
          <w:footerReference w:type="even" r:id="rId84"/>
          <w:footerReference w:type="default" r:id="rId8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551DA1" w:rsidRDefault="00AB1BB3">
      <w:pPr>
        <w:pStyle w:val="Sched-Form"/>
      </w:pPr>
      <w:bookmarkStart w:id="282" w:name="_Toc271706634"/>
      <w:r w:rsidRPr="00551DA1">
        <w:rPr>
          <w:rStyle w:val="CharDivNo"/>
        </w:rPr>
        <w:t>Division 3.4.4</w:t>
      </w:r>
      <w:r>
        <w:tab/>
      </w:r>
      <w:r w:rsidRPr="00551DA1">
        <w:rPr>
          <w:rStyle w:val="CharDivText"/>
        </w:rPr>
        <w:t>Tuggeranong town centre</w:t>
      </w:r>
      <w:bookmarkEnd w:id="282"/>
      <w:r w:rsidRPr="00551DA1">
        <w:rPr>
          <w:rStyle w:val="CharDivText"/>
        </w:rPr>
        <w:t xml:space="preserve"> </w:t>
      </w:r>
    </w:p>
    <w:p w:rsidR="00AB1BB3" w:rsidRDefault="00AB1BB3"/>
    <w:p w:rsidR="00AB1BB3" w:rsidRDefault="00682A78">
      <w:r>
        <w:rPr>
          <w:noProof/>
          <w:lang w:eastAsia="en-AU"/>
        </w:rPr>
        <w:drawing>
          <wp:inline distT="0" distB="0" distL="0" distR="0">
            <wp:extent cx="4200525" cy="4524375"/>
            <wp:effectExtent l="19050" t="0" r="9525"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86" cstate="print"/>
                    <a:srcRect/>
                    <a:stretch>
                      <a:fillRect/>
                    </a:stretch>
                  </pic:blipFill>
                  <pic:spPr bwMode="auto">
                    <a:xfrm>
                      <a:off x="0" y="0"/>
                      <a:ext cx="4200525" cy="4524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87"/>
          <w:headerReference w:type="default" r:id="rId88"/>
          <w:footerReference w:type="even" r:id="rId89"/>
          <w:footerReference w:type="default" r:id="rId9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551DA1" w:rsidRDefault="00AB1BB3">
      <w:pPr>
        <w:pStyle w:val="Sched-Form"/>
      </w:pPr>
      <w:bookmarkStart w:id="283" w:name="_Toc271706635"/>
      <w:r w:rsidRPr="00551DA1">
        <w:rPr>
          <w:rStyle w:val="CharDivNo"/>
        </w:rPr>
        <w:t>Division 3.4.5</w:t>
      </w:r>
      <w:r>
        <w:tab/>
      </w:r>
      <w:r w:rsidRPr="00551DA1">
        <w:rPr>
          <w:rStyle w:val="CharDivText"/>
        </w:rPr>
        <w:t>Woden town centre</w:t>
      </w:r>
      <w:bookmarkEnd w:id="283"/>
      <w:r w:rsidRPr="00551DA1">
        <w:rPr>
          <w:rStyle w:val="CharDivText"/>
        </w:rPr>
        <w:t xml:space="preserve"> </w:t>
      </w:r>
    </w:p>
    <w:p w:rsidR="00AB1BB3" w:rsidRDefault="00AB1BB3"/>
    <w:p w:rsidR="00AB1BB3" w:rsidRDefault="00682A78">
      <w:r>
        <w:rPr>
          <w:noProof/>
          <w:lang w:eastAsia="en-AU"/>
        </w:rPr>
        <w:drawing>
          <wp:inline distT="0" distB="0" distL="0" distR="0">
            <wp:extent cx="3171825" cy="4572000"/>
            <wp:effectExtent l="19050" t="0" r="9525"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91" cstate="print"/>
                    <a:srcRect/>
                    <a:stretch>
                      <a:fillRect/>
                    </a:stretch>
                  </pic:blipFill>
                  <pic:spPr bwMode="auto">
                    <a:xfrm>
                      <a:off x="0" y="0"/>
                      <a:ext cx="3171825" cy="4572000"/>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92"/>
          <w:headerReference w:type="default" r:id="rId93"/>
          <w:footerReference w:type="even" r:id="rId94"/>
          <w:footerReference w:type="default" r:id="rId95"/>
          <w:type w:val="continuous"/>
          <w:pgSz w:w="11907" w:h="16839" w:code="9"/>
          <w:pgMar w:top="3880" w:right="1900" w:bottom="3100" w:left="2300" w:header="1920" w:footer="1760" w:gutter="0"/>
          <w:cols w:space="720"/>
          <w:docGrid w:linePitch="254"/>
        </w:sectPr>
      </w:pPr>
    </w:p>
    <w:p w:rsidR="00AB1BB3" w:rsidRPr="00551DA1" w:rsidRDefault="00AB1BB3">
      <w:pPr>
        <w:pStyle w:val="Sched-heading"/>
      </w:pPr>
      <w:bookmarkStart w:id="284" w:name="_Toc271706636"/>
      <w:r w:rsidRPr="00551DA1">
        <w:rPr>
          <w:rStyle w:val="CharChapNo"/>
        </w:rPr>
        <w:t>Schedule 4</w:t>
      </w:r>
      <w:r>
        <w:tab/>
      </w:r>
      <w:r w:rsidRPr="00551DA1">
        <w:rPr>
          <w:rStyle w:val="CharChapText"/>
        </w:rPr>
        <w:t>Prescribed territory plan instruments</w:t>
      </w:r>
      <w:bookmarkEnd w:id="284"/>
    </w:p>
    <w:p w:rsidR="00AB1BB3" w:rsidRDefault="00AB1BB3">
      <w:pPr>
        <w:pStyle w:val="ref"/>
        <w:spacing w:after="120"/>
      </w:pPr>
      <w:r>
        <w:t>(see s 401)</w:t>
      </w:r>
    </w:p>
    <w:p w:rsidR="00AB1BB3" w:rsidRPr="00551DA1" w:rsidRDefault="00AB1BB3">
      <w:pPr>
        <w:pStyle w:val="Sched-Part"/>
      </w:pPr>
      <w:bookmarkStart w:id="285" w:name="_Toc271706637"/>
      <w:r w:rsidRPr="00551DA1">
        <w:rPr>
          <w:rStyle w:val="CharPartNo"/>
        </w:rPr>
        <w:t>Part 4.1</w:t>
      </w:r>
      <w:r>
        <w:tab/>
      </w:r>
      <w:r w:rsidRPr="00551DA1">
        <w:rPr>
          <w:rStyle w:val="CharPartText"/>
        </w:rPr>
        <w:t>Australian standards</w:t>
      </w:r>
      <w:bookmarkEnd w:id="285"/>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Pr>
          <w:rStyle w:val="subtitle1"/>
          <w:b w:val="0"/>
          <w:bCs w:val="0"/>
          <w:i/>
          <w:iCs/>
          <w:color w:val="000000"/>
        </w:rPr>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Pr>
          <w:i/>
          <w:lang w:val="en-US"/>
        </w:rPr>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Pr>
          <w:i/>
          <w:iCs/>
          <w:lang w:val="en-US"/>
        </w:rPr>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Pr>
          <w:i/>
          <w:iCs/>
          <w:lang w:val="en-US"/>
        </w:rPr>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Pr>
          <w:i/>
          <w:iCs/>
          <w:lang w:val="en-US"/>
        </w:rPr>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Pr>
          <w:i/>
          <w:iCs/>
          <w:lang w:val="en-US"/>
        </w:rPr>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Pr>
          <w:i/>
          <w:iCs/>
          <w:lang w:val="en-US"/>
        </w:rPr>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Pr>
          <w:i/>
        </w:rPr>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Pr>
          <w:i/>
          <w:iCs/>
          <w:lang w:val="en-US"/>
        </w:rPr>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Pr>
          <w:i/>
          <w:iCs/>
          <w:lang w:val="en-US"/>
        </w:rPr>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Pr>
          <w:i/>
          <w:iCs/>
          <w:lang w:val="en-US"/>
        </w:rPr>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Pr>
          <w:i/>
          <w:iCs/>
        </w:rPr>
        <w:t>Lifts for people with limited mobility</w:t>
      </w:r>
      <w:r>
        <w:rPr>
          <w:i/>
          <w:iCs/>
          <w:lang w:val="en-US"/>
        </w:rPr>
        <w:t xml:space="preserve"> - </w:t>
      </w:r>
      <w:r>
        <w:rPr>
          <w:i/>
          <w:iCs/>
        </w:rPr>
        <w:t>restricted use</w:t>
      </w:r>
      <w:r>
        <w:rPr>
          <w:i/>
          <w:iCs/>
          <w:lang w:val="en-US"/>
        </w:rPr>
        <w:t xml:space="preserve"> - </w:t>
      </w:r>
      <w:r>
        <w:rPr>
          <w:i/>
          <w:iCs/>
        </w:rPr>
        <w:t>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Pr>
          <w:i/>
          <w:iCs/>
          <w:lang w:val="en-US"/>
        </w:rPr>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Pr>
          <w:i/>
        </w:rPr>
        <w:t>Acoustics</w:t>
      </w:r>
      <w:r>
        <w:rPr>
          <w:i/>
          <w:iCs/>
          <w:lang w:val="en-US"/>
        </w:rPr>
        <w:t xml:space="preserve"> - </w:t>
      </w:r>
      <w:r>
        <w:rPr>
          <w:i/>
        </w:rPr>
        <w:t>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2220.2 (</w:t>
      </w:r>
      <w:r>
        <w:rPr>
          <w:i/>
          <w:iCs/>
          <w:lang w:val="en-US"/>
        </w:rPr>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Pr>
          <w:i/>
          <w:iCs/>
        </w:rPr>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Pr>
          <w:i/>
          <w:iCs/>
          <w:lang w:val="en-US"/>
        </w:rPr>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Pr>
          <w:i/>
          <w:iCs/>
          <w:lang w:val="en-US"/>
        </w:rPr>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Pr>
          <w:i/>
        </w:rPr>
        <w:t>Acoustics</w:t>
      </w:r>
      <w:r>
        <w:rPr>
          <w:i/>
          <w:iCs/>
          <w:lang w:val="en-US"/>
        </w:rPr>
        <w:t xml:space="preserve"> - </w:t>
      </w:r>
      <w:r>
        <w:rPr>
          <w:i/>
        </w:rPr>
        <w:t>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Pr>
          <w:i/>
          <w:iCs/>
          <w:lang w:val="en-US"/>
        </w:rPr>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Pr>
          <w:i/>
          <w:lang w:val="en-US"/>
        </w:rPr>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Pr>
          <w:i/>
          <w:iCs/>
          <w:lang w:val="en-US"/>
        </w:rPr>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Pr>
          <w:i/>
          <w:iCs/>
          <w:lang w:val="en-US"/>
        </w:rPr>
        <w:t>Slip Resistance Classification of New Pedestrian Surface materials</w:t>
      </w:r>
      <w:r>
        <w:rPr>
          <w:lang w:val="en-US"/>
        </w:rPr>
        <w:t>)</w:t>
      </w:r>
    </w:p>
    <w:p w:rsidR="00AB1BB3" w:rsidRDefault="00AB1BB3">
      <w:pPr>
        <w:pStyle w:val="PageBreak"/>
      </w:pPr>
      <w:r>
        <w:br w:type="page"/>
      </w:r>
    </w:p>
    <w:p w:rsidR="00AB1BB3" w:rsidRPr="00551DA1" w:rsidRDefault="00AB1BB3">
      <w:pPr>
        <w:pStyle w:val="Sched-Part"/>
      </w:pPr>
      <w:bookmarkStart w:id="286" w:name="_Toc271706638"/>
      <w:r w:rsidRPr="00551DA1">
        <w:rPr>
          <w:rStyle w:val="CharPartNo"/>
        </w:rPr>
        <w:t>Part 4.2</w:t>
      </w:r>
      <w:r>
        <w:tab/>
      </w:r>
      <w:r w:rsidRPr="00551DA1">
        <w:rPr>
          <w:rStyle w:val="CharPartText"/>
        </w:rPr>
        <w:t>Computer modelling software</w:t>
      </w:r>
      <w:bookmarkEnd w:id="286"/>
    </w:p>
    <w:p w:rsidR="00AB1BB3" w:rsidRDefault="00AB1BB3">
      <w:pPr>
        <w:pStyle w:val="Amainbullet"/>
        <w:keepNext/>
        <w:tabs>
          <w:tab w:val="left" w:pos="1500"/>
        </w:tabs>
      </w:pPr>
      <w:r>
        <w:rPr>
          <w:rFonts w:ascii="Symbol" w:hAnsi="Symbol"/>
          <w:sz w:val="20"/>
        </w:rPr>
        <w:t></w:t>
      </w:r>
      <w:r>
        <w:rPr>
          <w:rFonts w:ascii="Symbol" w:hAnsi="Symbol"/>
          <w:sz w:val="20"/>
        </w:rPr>
        <w:tab/>
      </w:r>
      <w:r>
        <w:rPr>
          <w:i/>
          <w:iC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Pr>
          <w:i/>
          <w:iC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Pr>
          <w:i/>
          <w:iC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Pr>
          <w:i/>
          <w:iCs/>
        </w:rPr>
        <w:t>XP-RAFTS</w:t>
      </w:r>
      <w:r>
        <w:t xml:space="preserve"> (Runoff and Flow Training Simulation), XP Software</w:t>
      </w:r>
    </w:p>
    <w:p w:rsidR="00AB1BB3" w:rsidRDefault="00AB1BB3">
      <w:pPr>
        <w:pStyle w:val="PageBreak"/>
      </w:pPr>
      <w:r>
        <w:br w:type="page"/>
      </w:r>
    </w:p>
    <w:p w:rsidR="00AB1BB3" w:rsidRPr="00551DA1" w:rsidRDefault="00AB1BB3">
      <w:pPr>
        <w:pStyle w:val="Sched-Part"/>
      </w:pPr>
      <w:bookmarkStart w:id="287" w:name="_Toc271706639"/>
      <w:r w:rsidRPr="00551DA1">
        <w:rPr>
          <w:rStyle w:val="CharPartNo"/>
        </w:rPr>
        <w:t>Part 4.3</w:t>
      </w:r>
      <w:r>
        <w:tab/>
      </w:r>
      <w:r w:rsidRPr="00551DA1">
        <w:rPr>
          <w:rStyle w:val="CharPartText"/>
        </w:rPr>
        <w:t>Other instruments</w:t>
      </w:r>
      <w:bookmarkEnd w:id="287"/>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color w:val="000000"/>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Pr>
          <w:i/>
          <w:iC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Pr>
          <w:i/>
          <w:iCs/>
        </w:rPr>
        <w:t>ACT Government Strategic Plan</w:t>
      </w:r>
      <w:r>
        <w:rPr>
          <w:i/>
          <w:iCs/>
          <w:lang w:val="en-US"/>
        </w:rPr>
        <w:t xml:space="preserve"> - </w:t>
      </w:r>
      <w:r>
        <w:rPr>
          <w:i/>
          <w:iCs/>
        </w:rPr>
        <w:t>Contaminated Sites Management</w:t>
      </w:r>
      <w:r>
        <w:t xml:space="preserve">, Department of Urban Services, 1995 </w:t>
      </w:r>
    </w:p>
    <w:p w:rsidR="00AB1BB3" w:rsidRDefault="00AB1BB3">
      <w:pPr>
        <w:pStyle w:val="Amainbullet"/>
        <w:keepNext/>
        <w:tabs>
          <w:tab w:val="left" w:pos="1500"/>
        </w:tabs>
        <w:rPr>
          <w:i/>
          <w:iCs/>
        </w:rPr>
      </w:pPr>
      <w:r>
        <w:rPr>
          <w:rFonts w:ascii="Symbol" w:hAnsi="Symbol"/>
          <w:iCs/>
          <w:sz w:val="20"/>
        </w:rPr>
        <w:t></w:t>
      </w:r>
      <w:r>
        <w:rPr>
          <w:rFonts w:ascii="Symbol" w:hAnsi="Symbol"/>
          <w:iCs/>
          <w:sz w:val="20"/>
        </w:rPr>
        <w:tab/>
      </w:r>
      <w:smartTag w:uri="urn:schemas-microsoft-com:office:smarttags" w:element="country-region">
        <w:r>
          <w:rPr>
            <w:i/>
            <w:iCs/>
          </w:rPr>
          <w:t>Australia</w:t>
        </w:r>
      </w:smartTag>
      <w:r>
        <w:rPr>
          <w:i/>
          <w:iCs/>
        </w:rPr>
        <w:t xml:space="preserve"> Post Terms and Conditions, Appendix 2: Street Mail Service</w:t>
      </w:r>
      <w:r>
        <w:rPr>
          <w:i/>
          <w:iCs/>
          <w:lang w:val="en-US"/>
        </w:rPr>
        <w:t xml:space="preserve"> - </w:t>
      </w:r>
      <w:r>
        <w:rPr>
          <w:i/>
          <w:iCs/>
        </w:rPr>
        <w:t>Conditions of Delivery</w:t>
      </w:r>
      <w:r>
        <w:t xml:space="preserve">, </w:t>
      </w:r>
      <w:smartTag w:uri="urn:schemas-microsoft-com:office:smarttags" w:element="place">
        <w:smartTag w:uri="urn:schemas-microsoft-com:office:smarttags" w:element="country-region">
          <w:r>
            <w:t>Australia</w:t>
          </w:r>
        </w:smartTag>
      </w:smartTag>
      <w:r>
        <w:t xml:space="preserve"> Post, 2001</w:t>
      </w:r>
    </w:p>
    <w:p w:rsidR="00AB1BB3" w:rsidRDefault="00AB1BB3">
      <w:pPr>
        <w:pStyle w:val="Amainbullet"/>
        <w:tabs>
          <w:tab w:val="left" w:pos="1500"/>
        </w:tabs>
      </w:pPr>
      <w:r>
        <w:rPr>
          <w:rFonts w:ascii="Symbol" w:hAnsi="Symbol"/>
          <w:sz w:val="20"/>
        </w:rPr>
        <w:t></w:t>
      </w:r>
      <w:r>
        <w:rPr>
          <w:rFonts w:ascii="Symbol" w:hAnsi="Symbol"/>
          <w:sz w:val="20"/>
        </w:rPr>
        <w:tab/>
      </w:r>
      <w:r>
        <w:rPr>
          <w:i/>
          <w:iCs/>
        </w:rPr>
        <w:t>Contaminated Sites Environmental Protection Policy</w:t>
      </w:r>
      <w:r>
        <w:t>, Environment ACT, 2000</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Pr>
          <w:i/>
          <w:iC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Pr>
          <w:i/>
          <w:iCs/>
          <w:lang w:eastAsia="en-AU"/>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14 - Bicycles</w:t>
      </w:r>
      <w:r>
        <w:rPr>
          <w:color w:val="000000"/>
        </w:rPr>
        <w:t>, Austroads, 1999</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Neighbourhood Plans</w:t>
      </w:r>
      <w:r>
        <w:t xml:space="preserve">, ACT Planning and Land Authority </w:t>
      </w:r>
    </w:p>
    <w:p w:rsidR="00AB1BB3" w:rsidRDefault="00AB1BB3">
      <w:pPr>
        <w:pStyle w:val="03Schedule"/>
        <w:sectPr w:rsidR="00AB1BB3">
          <w:headerReference w:type="even" r:id="rId96"/>
          <w:headerReference w:type="default" r:id="rId97"/>
          <w:footerReference w:type="even" r:id="rId98"/>
          <w:footerReference w:type="default" r:id="rId99"/>
          <w:pgSz w:w="11907" w:h="16839" w:code="9"/>
          <w:pgMar w:top="3880" w:right="1900" w:bottom="3100" w:left="2300" w:header="2280" w:footer="1760" w:gutter="0"/>
          <w:cols w:space="720"/>
        </w:sectPr>
      </w:pPr>
    </w:p>
    <w:p w:rsidR="00D90748" w:rsidRPr="00D90748" w:rsidRDefault="00D90748" w:rsidP="00D90748">
      <w:pPr>
        <w:pStyle w:val="PageBreak"/>
      </w:pPr>
      <w:r w:rsidRPr="00D90748">
        <w:br w:type="page"/>
      </w:r>
    </w:p>
    <w:p w:rsidR="00D90748" w:rsidRPr="00551DA1" w:rsidRDefault="00D90748" w:rsidP="00D90748">
      <w:pPr>
        <w:pStyle w:val="Sched-heading"/>
      </w:pPr>
      <w:bookmarkStart w:id="288" w:name="_Toc271706640"/>
      <w:r w:rsidRPr="00551DA1">
        <w:rPr>
          <w:rStyle w:val="CharChapNo"/>
        </w:rPr>
        <w:t>Schedule 21</w:t>
      </w:r>
      <w:r w:rsidRPr="00ED15B0">
        <w:tab/>
      </w:r>
      <w:r w:rsidRPr="00551DA1">
        <w:rPr>
          <w:rStyle w:val="CharChapText"/>
        </w:rPr>
        <w:t>Modification of Act</w:t>
      </w:r>
      <w:bookmarkEnd w:id="288"/>
    </w:p>
    <w:p w:rsidR="00067940" w:rsidRDefault="00067940" w:rsidP="00067940">
      <w:pPr>
        <w:pStyle w:val="Placeholder"/>
        <w:suppressLineNumbers/>
      </w:pPr>
      <w:r>
        <w:rPr>
          <w:rStyle w:val="CharPartNo"/>
        </w:rPr>
        <w:t xml:space="preserve">  </w:t>
      </w:r>
      <w:r>
        <w:rPr>
          <w:rStyle w:val="CharPartText"/>
        </w:rPr>
        <w:t xml:space="preserve">  </w:t>
      </w:r>
    </w:p>
    <w:p w:rsidR="00D90748" w:rsidRPr="00ED15B0" w:rsidRDefault="00D90748" w:rsidP="00D90748">
      <w:pPr>
        <w:pStyle w:val="ref"/>
      </w:pPr>
      <w:r w:rsidRPr="00ED15B0">
        <w:t>(see s 411)</w:t>
      </w:r>
    </w:p>
    <w:p w:rsidR="00D90748" w:rsidRPr="00ED15B0" w:rsidRDefault="00D90748" w:rsidP="00551DA1">
      <w:pPr>
        <w:pStyle w:val="IshadedH5Sec"/>
      </w:pPr>
      <w:r w:rsidRPr="00966EE3">
        <w:rPr>
          <w:rStyle w:val="CharSectNo"/>
        </w:rPr>
        <w:t>[21.1]</w:t>
      </w:r>
      <w:r w:rsidRPr="00ED15B0">
        <w:tab/>
        <w:t>Section 431</w:t>
      </w:r>
    </w:p>
    <w:p w:rsidR="00D90748" w:rsidRPr="00ED15B0" w:rsidRDefault="00D90748" w:rsidP="00D90748">
      <w:pPr>
        <w:pStyle w:val="direction"/>
        <w:keepNext/>
      </w:pPr>
      <w:r w:rsidRPr="00ED15B0">
        <w:t>omit</w:t>
      </w:r>
    </w:p>
    <w:p w:rsidR="00D90748" w:rsidRPr="00ED15B0" w:rsidRDefault="00D90748" w:rsidP="00D90748">
      <w:pPr>
        <w:pStyle w:val="Amainreturn"/>
        <w:keepNext/>
      </w:pPr>
      <w:r w:rsidRPr="00ED15B0">
        <w:t>and section 467</w:t>
      </w:r>
    </w:p>
    <w:p w:rsidR="00D90748" w:rsidRPr="00ED15B0" w:rsidRDefault="00D90748" w:rsidP="00D90748">
      <w:pPr>
        <w:pStyle w:val="direction"/>
      </w:pPr>
      <w:r w:rsidRPr="00ED15B0">
        <w:t>substitute</w:t>
      </w:r>
    </w:p>
    <w:p w:rsidR="00D90748" w:rsidRPr="00ED15B0" w:rsidRDefault="00D90748" w:rsidP="00D90748">
      <w:pPr>
        <w:pStyle w:val="Amainreturn"/>
      </w:pPr>
      <w:r w:rsidRPr="00ED15B0">
        <w:t>, section 467 and section 46</w:t>
      </w:r>
      <w:r w:rsidR="005C3B2C">
        <w:t>7A</w:t>
      </w:r>
    </w:p>
    <w:p w:rsidR="00D90748" w:rsidRPr="00ED15B0" w:rsidRDefault="00D90748" w:rsidP="00551DA1">
      <w:pPr>
        <w:pStyle w:val="IshadedH5Sec"/>
      </w:pPr>
      <w:r w:rsidRPr="00966EE3">
        <w:rPr>
          <w:rStyle w:val="CharSectNo"/>
        </w:rPr>
        <w:t>[21.2]</w:t>
      </w:r>
      <w:r w:rsidRPr="00ED15B0">
        <w:tab/>
        <w:t>Section 467 (4)</w:t>
      </w:r>
    </w:p>
    <w:p w:rsidR="00D90748" w:rsidRPr="00ED15B0" w:rsidRDefault="00D90748" w:rsidP="00D90748">
      <w:pPr>
        <w:pStyle w:val="direction"/>
      </w:pPr>
      <w:r w:rsidRPr="00ED15B0">
        <w:t>omit</w:t>
      </w:r>
    </w:p>
    <w:p w:rsidR="00D90748" w:rsidRPr="00ED15B0" w:rsidRDefault="00D90748" w:rsidP="00551DA1">
      <w:pPr>
        <w:pStyle w:val="IshadedH5Sec"/>
      </w:pPr>
      <w:r w:rsidRPr="00966EE3">
        <w:rPr>
          <w:rStyle w:val="CharSectNo"/>
        </w:rPr>
        <w:t>[21.3]</w:t>
      </w:r>
      <w:r w:rsidRPr="00ED15B0">
        <w:tab/>
        <w:t>New section 46</w:t>
      </w:r>
      <w:r w:rsidR="005C3B2C">
        <w:t>7A</w:t>
      </w:r>
      <w:r w:rsidRPr="00ED15B0">
        <w:t xml:space="preserve"> </w:t>
      </w:r>
    </w:p>
    <w:p w:rsidR="00D90748" w:rsidRPr="00ED15B0" w:rsidRDefault="00D90748" w:rsidP="00D90748">
      <w:pPr>
        <w:pStyle w:val="direction"/>
      </w:pPr>
      <w:r w:rsidRPr="00ED15B0">
        <w:t>insert</w:t>
      </w:r>
    </w:p>
    <w:p w:rsidR="00D90748" w:rsidRPr="00ED15B0" w:rsidRDefault="005C3B2C" w:rsidP="00D90748">
      <w:pPr>
        <w:pStyle w:val="IH5Sec"/>
      </w:pPr>
      <w:r>
        <w:t>467A</w:t>
      </w:r>
      <w:r w:rsidR="00D90748" w:rsidRPr="00ED15B0">
        <w:tab/>
        <w:t>Transitional—draft plans of management</w:t>
      </w:r>
    </w:p>
    <w:p w:rsidR="00D90748" w:rsidRPr="00ED15B0" w:rsidRDefault="00D90748" w:rsidP="00D90748">
      <w:pPr>
        <w:pStyle w:val="IMain"/>
      </w:pPr>
      <w:r w:rsidRPr="00ED15B0">
        <w:tab/>
        <w:t>(1)</w:t>
      </w:r>
      <w:r w:rsidRPr="00ED15B0">
        <w:tab/>
        <w:t>This section—</w:t>
      </w:r>
    </w:p>
    <w:p w:rsidR="00D90748" w:rsidRPr="00ED15B0" w:rsidRDefault="00D90748" w:rsidP="00D90748">
      <w:pPr>
        <w:pStyle w:val="Ipara"/>
      </w:pPr>
      <w:r w:rsidRPr="00ED15B0">
        <w:tab/>
        <w:t>(a)</w:t>
      </w:r>
      <w:r w:rsidRPr="00ED15B0">
        <w:tab/>
        <w:t>applies if—</w:t>
      </w:r>
    </w:p>
    <w:p w:rsidR="00D90748" w:rsidRPr="00ED15B0" w:rsidRDefault="00D90748" w:rsidP="00D90748">
      <w:pPr>
        <w:pStyle w:val="Isubpara"/>
      </w:pPr>
      <w:r w:rsidRPr="00ED15B0">
        <w:tab/>
        <w:t>(i)</w:t>
      </w:r>
      <w:r w:rsidRPr="00ED15B0">
        <w:tab/>
        <w:t>a draft plan of management was prepared under the repealed Act; and</w:t>
      </w:r>
    </w:p>
    <w:p w:rsidR="00D90748" w:rsidRPr="00ED15B0" w:rsidRDefault="00D90748" w:rsidP="00D90748">
      <w:pPr>
        <w:pStyle w:val="Isubpara"/>
      </w:pPr>
      <w:r w:rsidRPr="00ED15B0">
        <w:tab/>
        <w:t>(ii)</w:t>
      </w:r>
      <w:r w:rsidRPr="00ED15B0">
        <w:tab/>
        <w:t>immediately before commencement day the Minister had not approved the draft plan under the repealed Act, section 204 (1) (a) (Minister’s powers); but</w:t>
      </w:r>
    </w:p>
    <w:p w:rsidR="00D90748" w:rsidRPr="00ED15B0" w:rsidRDefault="00D90748" w:rsidP="00D90748">
      <w:pPr>
        <w:pStyle w:val="Ipara"/>
      </w:pPr>
      <w:r w:rsidRPr="00ED15B0">
        <w:tab/>
        <w:t>(b)</w:t>
      </w:r>
      <w:r w:rsidRPr="00ED15B0">
        <w:tab/>
        <w:t>does not apply if the draft plan was withdrawn under the repealed Act, section 204 (2) (b).</w:t>
      </w:r>
    </w:p>
    <w:p w:rsidR="00D90748" w:rsidRPr="00ED15B0" w:rsidRDefault="00D90748" w:rsidP="00D90748">
      <w:pPr>
        <w:pStyle w:val="IMain"/>
      </w:pPr>
      <w:r w:rsidRPr="00ED15B0">
        <w:tab/>
        <w:t>(2)</w:t>
      </w:r>
      <w:r w:rsidRPr="00ED15B0">
        <w:tab/>
        <w:t>The draft plan of management is taken to have been prepared under this Act.</w:t>
      </w:r>
    </w:p>
    <w:p w:rsidR="00D90748" w:rsidRPr="00ED15B0" w:rsidRDefault="00D90748" w:rsidP="00D90748">
      <w:pPr>
        <w:pStyle w:val="IMain"/>
      </w:pPr>
      <w:r w:rsidRPr="00ED15B0">
        <w:tab/>
        <w:t>(3)</w:t>
      </w:r>
      <w:r w:rsidRPr="00ED15B0">
        <w:tab/>
        <w:t>If, in preparing the draft plan of management—</w:t>
      </w:r>
    </w:p>
    <w:p w:rsidR="00D90748" w:rsidRPr="00ED15B0" w:rsidRDefault="00D90748" w:rsidP="00D90748">
      <w:pPr>
        <w:pStyle w:val="Ipara"/>
      </w:pPr>
      <w:r w:rsidRPr="00ED15B0">
        <w:tab/>
        <w:t>(a)</w:t>
      </w:r>
      <w:r w:rsidRPr="00ED15B0">
        <w:tab/>
        <w:t>the draft plan complied with the repealed Act, section 196 (Content), the plan is taken to have complied with this Act, section 319 (Content of plans of management); and</w:t>
      </w:r>
    </w:p>
    <w:p w:rsidR="00D90748" w:rsidRPr="00ED15B0" w:rsidRDefault="00D90748" w:rsidP="00D90748">
      <w:pPr>
        <w:pStyle w:val="Ipara"/>
      </w:pPr>
      <w:r w:rsidRPr="00ED15B0">
        <w:tab/>
        <w:t>(b)</w:t>
      </w:r>
      <w:r w:rsidRPr="00ED15B0">
        <w:tab/>
        <w:t>the conservator of flora and fauna complied with the repealed Act, section 197 (Preparation), the proponent of the draft plan is taken to have complied with this Act, section 320 (Preparation of plans of management); and</w:t>
      </w:r>
    </w:p>
    <w:p w:rsidR="00D90748" w:rsidRPr="00ED15B0" w:rsidRDefault="00D90748" w:rsidP="00D90748">
      <w:pPr>
        <w:pStyle w:val="Ipara"/>
      </w:pPr>
      <w:r w:rsidRPr="00ED15B0">
        <w:tab/>
        <w:t>(c)</w:t>
      </w:r>
      <w:r w:rsidRPr="00ED15B0">
        <w:tab/>
        <w:t>an environmental assessment was done or a report of an inquiry was made under the repealed Act, section 199 (Environmental assessments and inquiries), the assessment or report is taken to be a strategic environmental assessment or a planning report under this Act, section 322 (Planning reports and SEAs—draft plans of management); and</w:t>
      </w:r>
    </w:p>
    <w:p w:rsidR="00D90748" w:rsidRPr="00ED15B0" w:rsidRDefault="00D90748" w:rsidP="00D90748">
      <w:pPr>
        <w:pStyle w:val="Ipara"/>
      </w:pPr>
      <w:r w:rsidRPr="00ED15B0">
        <w:tab/>
        <w:t>(d)</w:t>
      </w:r>
      <w:r w:rsidRPr="00ED15B0">
        <w:tab/>
        <w:t>the conservator of flora and fauna complied with the repealed Act, section 199 (Environmental assessments and inquiries), the proponent of the draft plan is taken to have complied with this Act, section 322 (Planning reports and SEAs—draft plans of management); and</w:t>
      </w:r>
    </w:p>
    <w:p w:rsidR="00D90748" w:rsidRPr="00ED15B0" w:rsidRDefault="00D90748" w:rsidP="00D90748">
      <w:pPr>
        <w:pStyle w:val="Ipara"/>
      </w:pPr>
      <w:r w:rsidRPr="00ED15B0">
        <w:tab/>
        <w:t>(e)</w:t>
      </w:r>
      <w:r w:rsidRPr="00ED15B0">
        <w:tab/>
        <w:t>the conservator of flora and fauna complied with the repealed Act, section 200 (Public consultation), the proponent of the draft plan is taken to have complied with this Act, section 323 (Public consultation about draft plans of management); and</w:t>
      </w:r>
    </w:p>
    <w:p w:rsidR="00D90748" w:rsidRPr="00ED15B0" w:rsidRDefault="00D90748" w:rsidP="00D90748">
      <w:pPr>
        <w:pStyle w:val="Ipara"/>
      </w:pPr>
      <w:r w:rsidRPr="00ED15B0">
        <w:tab/>
        <w:t>(f)</w:t>
      </w:r>
      <w:r w:rsidRPr="00ED15B0">
        <w:tab/>
        <w:t>the draft plan was revised under the repealed Act, section 201 (Revision), the plan is taken to have been revised under this Act, section 324 (Revision of draft plans of management); and</w:t>
      </w:r>
    </w:p>
    <w:p w:rsidR="00D90748" w:rsidRPr="00ED15B0" w:rsidRDefault="00D90748" w:rsidP="00D90748">
      <w:pPr>
        <w:pStyle w:val="Ipara"/>
      </w:pPr>
      <w:r w:rsidRPr="00ED15B0">
        <w:tab/>
        <w:t>(g)</w:t>
      </w:r>
      <w:r w:rsidRPr="00ED15B0">
        <w:tab/>
        <w:t>the conservator of flora and fauna complied with the repealed Act, section 202 (Submission to Minister), the proponent of the draft plan is taken to have complied with this Act, section 325 (Giving draft plans of management to Minister); and</w:t>
      </w:r>
    </w:p>
    <w:p w:rsidR="00D90748" w:rsidRPr="00ED15B0" w:rsidRDefault="00D90748" w:rsidP="00D90748">
      <w:pPr>
        <w:pStyle w:val="Ipara"/>
        <w:keepLines/>
      </w:pPr>
      <w:r w:rsidRPr="00ED15B0">
        <w:tab/>
        <w:t>(h)</w:t>
      </w:r>
      <w:r w:rsidRPr="00ED15B0">
        <w:tab/>
        <w:t>the draft plan was given to and considered by a Legislative Assembly committee under the repealed Act, section 203 (Consideration of plan of management by Legislative Assembly committee), the plan is taken to have been given to and considered by a Legislative Assembly committee under this Act, section 326 (Consideration of draft plans of management by Legislative Assembly committee); and</w:t>
      </w:r>
    </w:p>
    <w:p w:rsidR="00D90748" w:rsidRPr="00ED15B0" w:rsidRDefault="00D90748" w:rsidP="00D90748">
      <w:pPr>
        <w:pStyle w:val="Ipara"/>
      </w:pPr>
      <w:r w:rsidRPr="00ED15B0">
        <w:tab/>
        <w:t>(i)</w:t>
      </w:r>
      <w:r w:rsidRPr="00ED15B0">
        <w:tab/>
        <w:t>the Legislative Assembly committee made a recommendation under the repealed Act, section 203 (Consideration of plan of management by Legislative Assembly committee), the recommendation is taken to have been made by the committee, under this Act, section 326 (Consideration of draft plans of management by Legislative Assembly committee); and</w:t>
      </w:r>
    </w:p>
    <w:p w:rsidR="00D90748" w:rsidRPr="00ED15B0" w:rsidRDefault="00D90748" w:rsidP="00D90748">
      <w:pPr>
        <w:pStyle w:val="Ipara"/>
      </w:pPr>
      <w:r w:rsidRPr="00ED15B0">
        <w:tab/>
        <w:t>(j)</w:t>
      </w:r>
      <w:r w:rsidRPr="00ED15B0">
        <w:tab/>
        <w:t>the Minister considered the recommendation made by the Legislative Assembly committee under the repealed Act, section 204 (Minister’s powers), the Minister is taken to have considered the recommendation under this Act, section 327 (2) (Minister’s powers on receiving draft plans of management); and</w:t>
      </w:r>
    </w:p>
    <w:p w:rsidR="00D90748" w:rsidRPr="00ED15B0" w:rsidRDefault="00D90748" w:rsidP="00D90748">
      <w:pPr>
        <w:pStyle w:val="Ipara"/>
      </w:pPr>
      <w:r w:rsidRPr="00ED15B0">
        <w:tab/>
        <w:t>(k)</w:t>
      </w:r>
      <w:r w:rsidRPr="00ED15B0">
        <w:tab/>
        <w:t>the Minister referred the draft plan to the conservator of flora and fauna under the repealed Act, section 204 (1) (b) (Minister’s powers), the draft plan is taken to have been referred to the proponent of the draft plan under this Act, section 327 (3) (b) (Minister’s powers on receiving draft plans of management); and</w:t>
      </w:r>
    </w:p>
    <w:p w:rsidR="00D90748" w:rsidRPr="00ED15B0" w:rsidRDefault="00D90748" w:rsidP="00D90748">
      <w:pPr>
        <w:pStyle w:val="Ipara"/>
      </w:pPr>
      <w:r w:rsidRPr="00ED15B0">
        <w:tab/>
        <w:t>(l)</w:t>
      </w:r>
      <w:r w:rsidRPr="00ED15B0">
        <w:tab/>
        <w:t>a deferral was notified under the repealed Act, section 204 (2) (Minister’s powers), the deferral is taken to have been notified under this Act, section 327 (4) (Minister’s powers on receiving draft plans of management); and</w:t>
      </w:r>
    </w:p>
    <w:p w:rsidR="00D90748" w:rsidRPr="00ED15B0" w:rsidRDefault="00D90748" w:rsidP="00D90748">
      <w:pPr>
        <w:pStyle w:val="Ipara"/>
        <w:keepLines/>
      </w:pPr>
      <w:r w:rsidRPr="00ED15B0">
        <w:tab/>
        <w:t>(m)</w:t>
      </w:r>
      <w:r w:rsidRPr="00ED15B0">
        <w:tab/>
        <w:t>the conservator of flora and fauna complied with the repealed Act, section 205 (Referral back to conservator), the proponent of the draft plan is taken to have complied with this Act, section 328 (Referral of draft plans of management to proponent); and</w:t>
      </w:r>
    </w:p>
    <w:p w:rsidR="00D90748" w:rsidRPr="00ED15B0" w:rsidRDefault="00D90748" w:rsidP="00D90748">
      <w:pPr>
        <w:pStyle w:val="Ipara"/>
      </w:pPr>
      <w:r w:rsidRPr="00ED15B0">
        <w:tab/>
        <w:t>(n)</w:t>
      </w:r>
      <w:r w:rsidRPr="00ED15B0">
        <w:tab/>
        <w:t>the draft plan was deferred and revived under the repealed Act, section 206 (Notice of revival of deferred draft plan of management), the draft plan is taken to have been revived under this Act, section 329 (Notice of revival of deferred draft plans of management).</w:t>
      </w:r>
    </w:p>
    <w:p w:rsidR="00D90748" w:rsidRPr="00ED15B0" w:rsidRDefault="00D90748" w:rsidP="00D90748">
      <w:pPr>
        <w:pStyle w:val="IMain"/>
      </w:pPr>
      <w:r w:rsidRPr="00ED15B0">
        <w:tab/>
        <w:t>(4)</w:t>
      </w:r>
      <w:r w:rsidRPr="00ED15B0">
        <w:tab/>
        <w:t>This Act applies in relation to the draft plan of management—</w:t>
      </w:r>
    </w:p>
    <w:p w:rsidR="00D90748" w:rsidRPr="00ED15B0" w:rsidRDefault="00D90748" w:rsidP="00D90748">
      <w:pPr>
        <w:pStyle w:val="Ipara"/>
      </w:pPr>
      <w:r w:rsidRPr="00ED15B0">
        <w:tab/>
        <w:t>(a)</w:t>
      </w:r>
      <w:r w:rsidRPr="00ED15B0">
        <w:tab/>
        <w:t xml:space="preserve">as if a reference in the draft plan to the </w:t>
      </w:r>
      <w:r w:rsidRPr="004E0B0A">
        <w:rPr>
          <w:rStyle w:val="charItals"/>
        </w:rPr>
        <w:t xml:space="preserve">Land (Planning and Environment) Act 1991 </w:t>
      </w:r>
      <w:r w:rsidRPr="00ED15B0">
        <w:t>or the Land Act were a reference to this Act; and</w:t>
      </w:r>
    </w:p>
    <w:p w:rsidR="00D90748" w:rsidRPr="00ED15B0" w:rsidRDefault="00D90748" w:rsidP="00D90748">
      <w:pPr>
        <w:pStyle w:val="Ipara"/>
      </w:pPr>
      <w:r w:rsidRPr="00ED15B0">
        <w:tab/>
        <w:t>(b)</w:t>
      </w:r>
      <w:r w:rsidRPr="00ED15B0">
        <w:tab/>
        <w:t xml:space="preserve">as if a reference to schedule 1 of the </w:t>
      </w:r>
      <w:r w:rsidRPr="004E0B0A">
        <w:rPr>
          <w:rStyle w:val="charItals"/>
        </w:rPr>
        <w:t xml:space="preserve">Land (Planning and Environment) Act 1991 </w:t>
      </w:r>
      <w:r w:rsidRPr="00ED15B0">
        <w:t>or the Land Act were a reference to this Act, schedule 3; and</w:t>
      </w:r>
    </w:p>
    <w:p w:rsidR="00D90748" w:rsidRPr="00ED15B0" w:rsidRDefault="00D90748" w:rsidP="00D90748">
      <w:pPr>
        <w:pStyle w:val="Ipara"/>
      </w:pPr>
      <w:r w:rsidRPr="00ED15B0">
        <w:tab/>
        <w:t>(c)</w:t>
      </w:r>
      <w:r w:rsidRPr="00ED15B0">
        <w:tab/>
        <w:t xml:space="preserve">as if a reference to section 197 of the </w:t>
      </w:r>
      <w:r w:rsidRPr="004E0B0A">
        <w:rPr>
          <w:rStyle w:val="charItals"/>
        </w:rPr>
        <w:t>Land (Planning and Environment) Act 1991</w:t>
      </w:r>
      <w:r w:rsidRPr="00ED15B0">
        <w:t xml:space="preserve"> or the Land Act</w:t>
      </w:r>
      <w:r w:rsidRPr="004E0B0A">
        <w:rPr>
          <w:rStyle w:val="charItals"/>
        </w:rPr>
        <w:t xml:space="preserve"> </w:t>
      </w:r>
      <w:r w:rsidRPr="00ED15B0">
        <w:t>were a reference to this Act, section 320 (Preparation of plans of management); and</w:t>
      </w:r>
    </w:p>
    <w:p w:rsidR="00D90748" w:rsidRPr="00ED15B0" w:rsidRDefault="00D90748" w:rsidP="00D90748">
      <w:pPr>
        <w:pStyle w:val="Ipara"/>
      </w:pPr>
      <w:r w:rsidRPr="00ED15B0">
        <w:tab/>
        <w:t>(d)</w:t>
      </w:r>
      <w:r w:rsidRPr="00ED15B0">
        <w:tab/>
        <w:t>as if a reference to part 4 of the</w:t>
      </w:r>
      <w:r w:rsidRPr="004E0B0A">
        <w:rPr>
          <w:rStyle w:val="charItals"/>
        </w:rPr>
        <w:t xml:space="preserve"> Land (Planning and Environment) Act 1991 </w:t>
      </w:r>
      <w:r w:rsidRPr="00ED15B0">
        <w:t>or the Land Act were a reference to this Act, chapter 8 (Environmental impact statements and inquiries); and</w:t>
      </w:r>
    </w:p>
    <w:p w:rsidR="00D90748" w:rsidRPr="00ED15B0" w:rsidRDefault="00D90748" w:rsidP="00D90748">
      <w:pPr>
        <w:pStyle w:val="Ipara"/>
      </w:pPr>
      <w:r w:rsidRPr="00ED15B0">
        <w:tab/>
        <w:t>(e)</w:t>
      </w:r>
      <w:r w:rsidRPr="00ED15B0">
        <w:tab/>
        <w:t>with any necessary change and any change prescribed by regulation.</w:t>
      </w:r>
    </w:p>
    <w:p w:rsidR="00D90748" w:rsidRPr="00ED15B0" w:rsidRDefault="00D90748" w:rsidP="00D90748">
      <w:pPr>
        <w:pStyle w:val="IMain"/>
        <w:keepNext/>
      </w:pPr>
      <w:r w:rsidRPr="00ED15B0">
        <w:tab/>
        <w:t>(5)</w:t>
      </w:r>
      <w:r w:rsidRPr="00ED15B0">
        <w:tab/>
        <w:t>In this section:</w:t>
      </w:r>
    </w:p>
    <w:p w:rsidR="00D90748" w:rsidRPr="00ED15B0" w:rsidRDefault="00D90748" w:rsidP="00D90748">
      <w:pPr>
        <w:pStyle w:val="aDef"/>
      </w:pPr>
      <w:r w:rsidRPr="004E0B0A">
        <w:rPr>
          <w:rStyle w:val="charBoldItals"/>
        </w:rPr>
        <w:t>draft plan of management</w:t>
      </w:r>
      <w:r w:rsidRPr="00ED15B0">
        <w:t xml:space="preserve"> includes a draft variation of a plan of management.</w:t>
      </w:r>
    </w:p>
    <w:p w:rsidR="00D90748" w:rsidRDefault="00D90748">
      <w:pPr>
        <w:pStyle w:val="03Schedule"/>
        <w:sectPr w:rsidR="00D90748">
          <w:headerReference w:type="even" r:id="rId100"/>
          <w:headerReference w:type="default" r:id="rId101"/>
          <w:footerReference w:type="even" r:id="rId102"/>
          <w:footerReference w:type="default" r:id="rId103"/>
          <w:type w:val="continuous"/>
          <w:pgSz w:w="11907" w:h="16839" w:code="9"/>
          <w:pgMar w:top="3880" w:right="1900" w:bottom="3100" w:left="2300" w:header="2280" w:footer="1760" w:gutter="0"/>
          <w:cols w:space="720"/>
        </w:sectPr>
      </w:pPr>
    </w:p>
    <w:p w:rsidR="00AB1BB3" w:rsidRDefault="00AB1BB3" w:rsidP="00E42248">
      <w:pPr>
        <w:pStyle w:val="Dict-Heading"/>
      </w:pPr>
      <w:bookmarkStart w:id="289" w:name="_Toc271706641"/>
      <w:r>
        <w:t>Dictionary</w:t>
      </w:r>
      <w:bookmarkEnd w:id="289"/>
    </w:p>
    <w:p w:rsidR="00AB1BB3" w:rsidRDefault="00AB1BB3">
      <w:pPr>
        <w:pStyle w:val="ref"/>
        <w:keepNext/>
      </w:pPr>
      <w:r>
        <w:t>(see s 3)</w:t>
      </w:r>
    </w:p>
    <w:p w:rsidR="00AB1BB3" w:rsidRDefault="00AB1BB3">
      <w:pPr>
        <w:pStyle w:val="aNote"/>
      </w:pPr>
      <w:r>
        <w:rPr>
          <w:i/>
        </w:rPr>
        <w:t>Note 1</w:t>
      </w:r>
      <w:r>
        <w:rPr>
          <w:i/>
        </w:rPr>
        <w:tab/>
      </w:r>
      <w:r>
        <w:t>The Legislation Act contains definitions and other provisions relevant to this regulation.</w:t>
      </w:r>
    </w:p>
    <w:p w:rsidR="00AB1BB3" w:rsidRDefault="00AB1BB3">
      <w:pPr>
        <w:pStyle w:val="aNote"/>
        <w:keepNext/>
      </w:pPr>
      <w:r>
        <w:rPr>
          <w:i/>
        </w:rPr>
        <w:t>Note 2</w:t>
      </w:r>
      <w:r>
        <w:rPr>
          <w:i/>
        </w:rPr>
        <w:tab/>
      </w:r>
      <w:r>
        <w:t>For example, the Legislation Act,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B67970" w:rsidRDefault="00B67970" w:rsidP="00B67970">
      <w:pPr>
        <w:pStyle w:val="aNoteBulletss"/>
        <w:tabs>
          <w:tab w:val="left" w:pos="2300"/>
        </w:tabs>
      </w:pPr>
      <w:r>
        <w:rPr>
          <w:rFonts w:ascii="Symbol" w:hAnsi="Symbol"/>
        </w:rPr>
        <w:t></w:t>
      </w:r>
      <w:r>
        <w:rPr>
          <w:rFonts w:ascii="Symbol" w:hAnsi="Symbol"/>
        </w:rPr>
        <w:tab/>
      </w:r>
      <w:r>
        <w:t>territory instrumentality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Pr>
          <w:i/>
        </w:rPr>
        <w:t>Note 3</w:t>
      </w:r>
      <w:r>
        <w:rPr>
          <w:i/>
        </w:rPr>
        <w:tab/>
      </w:r>
      <w:r>
        <w:rPr>
          <w:iCs/>
        </w:rPr>
        <w:t xml:space="preserve">Terms used in this regulation have the same meaning that they have in the </w:t>
      </w:r>
      <w:r>
        <w:rPr>
          <w:i/>
        </w:rPr>
        <w:t>Planning and Development Act 2007</w:t>
      </w:r>
      <w:r>
        <w:rPr>
          <w:iCs/>
        </w:rPr>
        <w:t xml:space="preserve"> (see Legislation Act, s 148).  For example, the following terms are defined in the </w:t>
      </w:r>
      <w:r>
        <w:rPr>
          <w:i/>
        </w:rPr>
        <w:t>Planning and Development Act 2007</w:t>
      </w:r>
      <w:r>
        <w:rPr>
          <w:iCs/>
        </w:rPr>
        <w:t>, dict:</w:t>
      </w:r>
    </w:p>
    <w:p w:rsidR="00AB1BB3" w:rsidRDefault="00AB1BB3">
      <w:pPr>
        <w:pStyle w:val="aNoteBulletss"/>
        <w:tabs>
          <w:tab w:val="left" w:pos="2300"/>
        </w:tabs>
      </w:pPr>
      <w:r>
        <w:rPr>
          <w:rFonts w:ascii="Symbol" w:hAnsi="Symbol"/>
        </w:rPr>
        <w:t></w:t>
      </w:r>
      <w:r>
        <w:rPr>
          <w:rFonts w:ascii="Symbol" w:hAnsi="Symbol"/>
        </w:rPr>
        <w:tab/>
      </w:r>
      <w:r>
        <w:t>change of use charge</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AB1BB3" w:rsidRDefault="00AB1BB3">
      <w:pPr>
        <w:pStyle w:val="aNoteBulletss"/>
        <w:tabs>
          <w:tab w:val="left" w:pos="2300"/>
        </w:tabs>
      </w:pPr>
      <w:r>
        <w:rPr>
          <w:rFonts w:ascii="Symbol" w:hAnsi="Symbol"/>
        </w:rPr>
        <w:t></w:t>
      </w:r>
      <w:r>
        <w:rPr>
          <w:rFonts w:ascii="Symbol" w:hAnsi="Symbol"/>
        </w:rPr>
        <w:tab/>
      </w:r>
      <w:r>
        <w:t>structure</w:t>
      </w:r>
    </w:p>
    <w:p w:rsidR="00AB1BB3" w:rsidRDefault="00AB1BB3">
      <w:pPr>
        <w:pStyle w:val="aNoteBulletss"/>
        <w:tabs>
          <w:tab w:val="left" w:pos="2300"/>
        </w:tabs>
      </w:pPr>
      <w:r>
        <w:rPr>
          <w:rFonts w:ascii="Symbol" w:hAnsi="Symbol"/>
        </w:rPr>
        <w:t></w:t>
      </w:r>
      <w:r>
        <w:rPr>
          <w:rFonts w:ascii="Symbol" w:hAnsi="Symbol"/>
        </w:rPr>
        <w:tab/>
      </w:r>
      <w:r>
        <w:t>territory plan (www.legislation.act.gov.au)</w:t>
      </w:r>
    </w:p>
    <w:p w:rsidR="00AB1BB3" w:rsidRDefault="00AB1BB3">
      <w:pPr>
        <w:pStyle w:val="aNoteBulletss"/>
        <w:tabs>
          <w:tab w:val="left" w:pos="2300"/>
        </w:tabs>
      </w:pPr>
      <w:r>
        <w:rPr>
          <w:rFonts w:ascii="Symbol" w:hAnsi="Symbol"/>
        </w:rPr>
        <w:t></w:t>
      </w:r>
      <w:r>
        <w:rPr>
          <w:rFonts w:ascii="Symbol" w:hAnsi="Symbol"/>
        </w:rPr>
        <w:tab/>
      </w:r>
      <w:r>
        <w:t>zone.</w:t>
      </w:r>
    </w:p>
    <w:p w:rsidR="00AB1BB3" w:rsidRDefault="00AB1BB3">
      <w:pPr>
        <w:pStyle w:val="aDef"/>
      </w:pPr>
      <w:r>
        <w:rPr>
          <w:b/>
          <w:i/>
        </w:rPr>
        <w:t>added value</w:t>
      </w:r>
      <w:r>
        <w:rPr>
          <w:bCs/>
          <w:iCs/>
        </w:rPr>
        <w:t>, for the variation of a lease, for part 5.5 (</w:t>
      </w:r>
      <w:r>
        <w:t>Change of use charges</w:t>
      </w:r>
      <w:r>
        <w:rPr>
          <w:bCs/>
          <w:iCs/>
        </w:rPr>
        <w:t xml:space="preserve">)—see section 170. </w:t>
      </w:r>
    </w:p>
    <w:p w:rsidR="00AB1BB3" w:rsidRDefault="00AB1BB3">
      <w:pPr>
        <w:pStyle w:val="aDef"/>
      </w:pPr>
      <w:r>
        <w:rPr>
          <w:b/>
          <w:i/>
        </w:rPr>
        <w:t>allocated land</w:t>
      </w:r>
      <w:r>
        <w:t xml:space="preserve">, in relation to the housing commissioner, for part 5.1 (Direct sale of leases)—see section </w:t>
      </w:r>
      <w:r>
        <w:rPr>
          <w:iCs/>
        </w:rPr>
        <w:t>100</w:t>
      </w:r>
      <w:r>
        <w:t>.</w:t>
      </w:r>
    </w:p>
    <w:p w:rsidR="00AB1BB3" w:rsidRDefault="00AB1BB3">
      <w:pPr>
        <w:pStyle w:val="aDef"/>
      </w:pPr>
      <w:r>
        <w:rPr>
          <w:b/>
          <w:i/>
        </w:rPr>
        <w:t>approved development</w:t>
      </w:r>
      <w:r>
        <w:t>, for schedule 1A (Permitted variations to approved and exempt developments)—see schedule 1A, section 1A.1.</w:t>
      </w:r>
    </w:p>
    <w:p w:rsidR="00AB1BB3" w:rsidRDefault="00AB1BB3">
      <w:pPr>
        <w:pStyle w:val="aDef"/>
      </w:pPr>
      <w:smartTag w:uri="urn:schemas-microsoft-com:office:smarttags" w:element="place">
        <w:smartTag w:uri="urn:schemas-microsoft-com:office:smarttags" w:element="PlaceName">
          <w:r>
            <w:rPr>
              <w:b/>
              <w:i/>
            </w:rPr>
            <w:t>Australian</w:t>
          </w:r>
        </w:smartTag>
        <w:r>
          <w:rPr>
            <w:b/>
            <w:i/>
          </w:rPr>
          <w:t xml:space="preserve"> </w:t>
        </w:r>
        <w:smartTag w:uri="urn:schemas-microsoft-com:office:smarttags" w:element="PlaceName">
          <w:r>
            <w:rPr>
              <w:b/>
              <w:i/>
            </w:rPr>
            <w:t>National</w:t>
          </w:r>
        </w:smartTag>
        <w:r>
          <w:rPr>
            <w:b/>
            <w:i/>
          </w:rPr>
          <w:t xml:space="preserve"> </w:t>
        </w:r>
        <w:smartTag w:uri="urn:schemas-microsoft-com:office:smarttags" w:element="PlaceType">
          <w:r>
            <w:rPr>
              <w:b/>
              <w:i/>
            </w:rPr>
            <w:t>University</w:t>
          </w:r>
        </w:smartTag>
      </w:smartTag>
      <w:r>
        <w:t>, for part 5.1 (Direct sale of leases)—see section </w:t>
      </w:r>
      <w:r>
        <w:rPr>
          <w:iCs/>
        </w:rPr>
        <w:t>100</w:t>
      </w:r>
      <w:r>
        <w:t>.</w:t>
      </w:r>
    </w:p>
    <w:p w:rsidR="00AB1BB3" w:rsidRDefault="00AB1BB3">
      <w:pPr>
        <w:pStyle w:val="aDef"/>
      </w:pPr>
      <w:r>
        <w:rPr>
          <w:b/>
          <w:i/>
        </w:rPr>
        <w:t>basic paling fence</w:t>
      </w:r>
      <w:r>
        <w:t>, for schedule 1 (Exemptions from requirement for development approval)—see the Act, section 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Pr>
          <w:b/>
          <w:bCs/>
          <w:i/>
          <w:iCs/>
        </w:rPr>
        <w:t>block</w:t>
      </w:r>
      <w:r>
        <w:t xml:space="preserve"> means a block under the </w:t>
      </w:r>
      <w:r>
        <w:rPr>
          <w:i/>
          <w:iCs/>
        </w:rPr>
        <w:t>Districts Act 2002</w:t>
      </w:r>
      <w:r>
        <w:t>.</w:t>
      </w:r>
    </w:p>
    <w:p w:rsidR="00AB1BB3" w:rsidRDefault="00AB1BB3">
      <w:pPr>
        <w:pStyle w:val="aDef"/>
      </w:pPr>
      <w:r>
        <w:rPr>
          <w:b/>
          <w:bCs/>
          <w:i/>
          <w:iCs/>
        </w:rPr>
        <w:t>building line</w:t>
      </w:r>
      <w:r>
        <w:t>, for schedule 1 (Exemptions from requirement for development approval)—see the territory plan (13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Pr>
          <w:b/>
          <w:i/>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Pr>
          <w:b/>
          <w:i/>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Pr>
          <w:b/>
          <w:bCs/>
          <w:i/>
          <w:iCs/>
        </w:rPr>
        <w:t>carport</w:t>
      </w:r>
      <w:r>
        <w:t>, for schedule 1 (Exemptions from requirement for development approval)—see the territory plan (13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Pr>
          <w:b/>
          <w:i/>
        </w:rPr>
        <w:t>City West precinct</w:t>
      </w:r>
      <w:r>
        <w:t>, for part 5.1 (Direct sale of leases)—see section 102.</w:t>
      </w:r>
    </w:p>
    <w:p w:rsidR="00AB1BB3" w:rsidRDefault="00AB1BB3">
      <w:pPr>
        <w:pStyle w:val="aDef"/>
      </w:pPr>
      <w:r>
        <w:rPr>
          <w:b/>
          <w:i/>
        </w:rPr>
        <w:t>City West precinct deed</w:t>
      </w:r>
      <w:r>
        <w:t xml:space="preserve">, for part 5.1 (Direct sale of leases)—see </w:t>
      </w:r>
      <w:r>
        <w:rPr>
          <w:bCs/>
          <w:iCs/>
        </w:rPr>
        <w:t>section </w:t>
      </w:r>
      <w:r>
        <w:rPr>
          <w:iCs/>
        </w:rPr>
        <w:t>100</w:t>
      </w:r>
      <w:r>
        <w:t>.</w:t>
      </w:r>
    </w:p>
    <w:p w:rsidR="00AB1BB3" w:rsidRDefault="00AB1BB3">
      <w:pPr>
        <w:pStyle w:val="aDef"/>
        <w:keepNext/>
      </w:pPr>
      <w:r>
        <w:rPr>
          <w:b/>
          <w:bCs/>
          <w:i/>
          <w:iCs/>
        </w:rPr>
        <w:t>class</w:t>
      </w:r>
      <w:r>
        <w:t>, for a building or structure, means the class of building or structure under the building code.</w:t>
      </w:r>
    </w:p>
    <w:p w:rsidR="00AB1BB3" w:rsidRDefault="00AB1BB3">
      <w:pPr>
        <w:pStyle w:val="aNote"/>
      </w:pPr>
      <w:r>
        <w:rPr>
          <w:i/>
        </w:rPr>
        <w:t>Note</w:t>
      </w:r>
      <w:r>
        <w:rPr>
          <w:i/>
        </w:rPr>
        <w:tab/>
      </w:r>
      <w:r>
        <w:rPr>
          <w:b/>
          <w:bCs/>
          <w:i/>
          <w:iCs/>
        </w:rPr>
        <w:t>Building code</w:t>
      </w:r>
      <w:r>
        <w:t>—see the Legislation Act, dict, pt 1.</w:t>
      </w:r>
    </w:p>
    <w:p w:rsidR="00AB1BB3" w:rsidRDefault="00AB1BB3">
      <w:pPr>
        <w:pStyle w:val="aDef"/>
      </w:pPr>
      <w:r>
        <w:rPr>
          <w:b/>
          <w:i/>
        </w:rPr>
        <w:t>class 10a building</w:t>
      </w:r>
      <w:r>
        <w:t>, for schedule 1, division 1.3.2 (Exempt developments—non-habitable buildings and structures)—see schedule 1, section 1.40.</w:t>
      </w:r>
    </w:p>
    <w:p w:rsidR="00AB1BB3" w:rsidRDefault="00AB1BB3">
      <w:pPr>
        <w:pStyle w:val="aDef"/>
      </w:pPr>
      <w:r>
        <w:rPr>
          <w:b/>
          <w:i/>
        </w:rPr>
        <w:t>clearing</w:t>
      </w:r>
      <w:r>
        <w:t xml:space="preserve">, for schedule 1 (Exemptions from requirement for development approval)—see the </w:t>
      </w:r>
      <w:r>
        <w:rPr>
          <w:i/>
          <w:iCs/>
        </w:rPr>
        <w:t>Nature Conservation Act 1980</w:t>
      </w:r>
      <w:r>
        <w:t>, section 74.</w:t>
      </w:r>
    </w:p>
    <w:p w:rsidR="00D86080" w:rsidRPr="00855801" w:rsidRDefault="00D86080" w:rsidP="00D86080">
      <w:pPr>
        <w:pStyle w:val="aDef"/>
      </w:pPr>
      <w:r w:rsidRPr="00855801">
        <w:rPr>
          <w:b/>
          <w:i/>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AB1BB3" w:rsidRDefault="00AB1BB3">
      <w:pPr>
        <w:pStyle w:val="aDef"/>
        <w:keepNext/>
      </w:pPr>
      <w:r>
        <w:rPr>
          <w:rStyle w:val="charBoldItals"/>
        </w:rPr>
        <w:t>Commonwealth entity</w:t>
      </w:r>
      <w:r>
        <w:t xml:space="preserve">, for part 5.1 (Direct sale of leases)—see section </w:t>
      </w:r>
      <w:r>
        <w:rPr>
          <w:iCs/>
        </w:rPr>
        <w:t>100</w:t>
      </w:r>
      <w:r>
        <w:t>.</w:t>
      </w:r>
    </w:p>
    <w:p w:rsidR="00AB1BB3" w:rsidRDefault="00AB1BB3">
      <w:pPr>
        <w:pStyle w:val="aDef"/>
        <w:keepNext/>
      </w:pPr>
      <w:r>
        <w:rPr>
          <w:b/>
          <w:i/>
        </w:rPr>
        <w:t>community organisation</w:t>
      </w:r>
      <w:r>
        <w:t xml:space="preserve"> means a corporation that—</w:t>
      </w:r>
    </w:p>
    <w:p w:rsidR="00AB1BB3" w:rsidRDefault="00AB1BB3">
      <w:pPr>
        <w:pStyle w:val="aDefpara"/>
      </w:pPr>
      <w:r>
        <w:tab/>
        <w:t>(a)</w:t>
      </w:r>
      <w:r>
        <w:tab/>
        <w:t>has, as its principal purpose, the provision of a service, or a form of assistance, to people living or working in the ACT; and</w:t>
      </w:r>
    </w:p>
    <w:p w:rsidR="00AB1BB3" w:rsidRDefault="00AB1BB3">
      <w:pPr>
        <w:pStyle w:val="aDefpara"/>
      </w:pPr>
      <w:r>
        <w:tab/>
        <w:t>(b)</w:t>
      </w:r>
      <w:r>
        <w:tab/>
        <w:t xml:space="preserve">is not carried on for the financial benefit of its members; and </w:t>
      </w:r>
    </w:p>
    <w:p w:rsidR="00AB1BB3" w:rsidRDefault="00AB1BB3">
      <w:pPr>
        <w:pStyle w:val="aDefpara"/>
      </w:pPr>
      <w:r>
        <w:tab/>
        <w:t>(c)</w:t>
      </w:r>
      <w:r>
        <w:tab/>
        <w:t xml:space="preserve">does not hold a club licence under the </w:t>
      </w:r>
      <w:r>
        <w:rPr>
          <w:i/>
          <w:iCs/>
        </w:rPr>
        <w:t>Liquor Act 1975</w:t>
      </w:r>
      <w:r>
        <w:t>.</w:t>
      </w:r>
    </w:p>
    <w:p w:rsidR="00AB1BB3" w:rsidRDefault="00AB1BB3">
      <w:pPr>
        <w:pStyle w:val="aDef"/>
      </w:pPr>
      <w:r>
        <w:rPr>
          <w:b/>
          <w:i/>
        </w:rPr>
        <w:t>community use</w:t>
      </w:r>
      <w:r>
        <w:t>—see the territory plan (13 Definitions).</w:t>
      </w:r>
    </w:p>
    <w:p w:rsidR="00AB1BB3" w:rsidRDefault="00AB1BB3">
      <w:pPr>
        <w:pStyle w:val="aDef"/>
      </w:pPr>
      <w:r>
        <w:rPr>
          <w:b/>
          <w:i/>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Pr>
          <w:b/>
          <w:i/>
        </w:rPr>
        <w:t>consultation plan</w:t>
      </w:r>
      <w:r>
        <w:t>, in relation to a strategic environmental assessment—see section 15.</w:t>
      </w:r>
    </w:p>
    <w:p w:rsidR="00AB1BB3" w:rsidRDefault="00AB1BB3">
      <w:pPr>
        <w:pStyle w:val="aDef"/>
      </w:pPr>
      <w:r>
        <w:rPr>
          <w:b/>
          <w:i/>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AT review)—see the territory plan (13 Definitions).</w:t>
      </w:r>
    </w:p>
    <w:p w:rsidR="008102C3" w:rsidRPr="00DE51A8" w:rsidRDefault="008102C3" w:rsidP="008102C3">
      <w:pPr>
        <w:pStyle w:val="Amainreturn"/>
      </w:pPr>
      <w:r>
        <w:rPr>
          <w:b/>
          <w:i/>
        </w:rPr>
        <w:t>declared funding program</w:t>
      </w:r>
      <w:r>
        <w:t xml:space="preserve">—see section </w:t>
      </w:r>
      <w:r w:rsidRPr="002A494A">
        <w:t>405</w:t>
      </w:r>
      <w:r>
        <w:t>.</w:t>
      </w:r>
    </w:p>
    <w:p w:rsidR="00AB1BB3" w:rsidRDefault="00AB1BB3">
      <w:pPr>
        <w:pStyle w:val="aDef"/>
      </w:pPr>
      <w:r>
        <w:rPr>
          <w:b/>
          <w:bCs/>
          <w:i/>
          <w:iCs/>
        </w:rPr>
        <w:t>designated area</w:t>
      </w:r>
      <w:r>
        <w:t xml:space="preserve">—see the </w:t>
      </w:r>
      <w:smartTag w:uri="urn:schemas-microsoft-com:office:smarttags" w:element="place">
        <w:smartTag w:uri="urn:schemas-microsoft-com:office:smarttags" w:element="State">
          <w:r>
            <w:rPr>
              <w:i/>
              <w:iCs/>
            </w:rPr>
            <w:t>Australian Capital Territory</w:t>
          </w:r>
        </w:smartTag>
      </w:smartTag>
      <w:r>
        <w:rPr>
          <w:i/>
          <w:iCs/>
        </w:rPr>
        <w:t xml:space="preserve"> (Planning and Land Management) Act 1988</w:t>
      </w:r>
      <w:r>
        <w:t xml:space="preserve"> (Cwlth), section 4, definition of </w:t>
      </w:r>
      <w:r>
        <w:rPr>
          <w:b/>
          <w:bCs/>
          <w:i/>
          <w:iCs/>
        </w:rPr>
        <w:t>Designated Area</w:t>
      </w:r>
      <w:r>
        <w:t>.</w:t>
      </w:r>
    </w:p>
    <w:p w:rsidR="00AB1BB3" w:rsidRDefault="00AB1BB3">
      <w:pPr>
        <w:pStyle w:val="aDef"/>
      </w:pPr>
      <w:r>
        <w:rPr>
          <w:b/>
          <w:bCs/>
          <w:i/>
          <w:iCs/>
          <w:lang w:val="en-US"/>
        </w:rPr>
        <w:t>designated development</w:t>
      </w:r>
      <w:r>
        <w:rPr>
          <w:lang w:val="en-US"/>
        </w:rPr>
        <w:t>, in relation to land—see schedule 1 (Exemptions from requirement for development approval), section 1.2.</w:t>
      </w:r>
    </w:p>
    <w:p w:rsidR="00AB1BB3" w:rsidRDefault="00AB1BB3">
      <w:pPr>
        <w:pStyle w:val="aDef"/>
      </w:pPr>
      <w:r>
        <w:rPr>
          <w:b/>
          <w:i/>
        </w:rPr>
        <w:t>direct sale</w:t>
      </w:r>
      <w:r>
        <w:t xml:space="preserve">, for part 5.1 (Direct sale of leases)—see section </w:t>
      </w:r>
      <w:r>
        <w:rPr>
          <w:iCs/>
        </w:rPr>
        <w:t>100</w:t>
      </w:r>
      <w:r>
        <w:t>.</w:t>
      </w:r>
    </w:p>
    <w:p w:rsidR="00AB1BB3" w:rsidRDefault="00AB1BB3">
      <w:pPr>
        <w:pStyle w:val="aDef"/>
      </w:pPr>
      <w:r>
        <w:rPr>
          <w:b/>
          <w:bCs/>
          <w:i/>
          <w:iCs/>
        </w:rPr>
        <w:t>dwelling</w:t>
      </w:r>
      <w:r>
        <w:t>—see section 5.</w:t>
      </w:r>
    </w:p>
    <w:p w:rsidR="00AB1BB3" w:rsidRDefault="00AB1BB3">
      <w:pPr>
        <w:pStyle w:val="aDef"/>
      </w:pPr>
      <w:r>
        <w:rPr>
          <w:b/>
          <w:i/>
        </w:rPr>
        <w:t>earlier index number</w:t>
      </w:r>
      <w:r>
        <w:rPr>
          <w:bCs/>
          <w:iCs/>
        </w:rPr>
        <w:t xml:space="preserve">, in relation to a lease, </w:t>
      </w:r>
      <w:r>
        <w:t xml:space="preserve">for part 5.6 (Discharge amounts for rural leases)—see section 190. </w:t>
      </w:r>
    </w:p>
    <w:p w:rsidR="00AB1BB3" w:rsidRDefault="00AB1BB3">
      <w:pPr>
        <w:pStyle w:val="aDef"/>
      </w:pPr>
      <w:r>
        <w:rPr>
          <w:b/>
          <w:i/>
        </w:rPr>
        <w:t>educational establishment</w:t>
      </w:r>
      <w:r>
        <w:t>, for part 5.1 (Direct sale of leases)—see section 100.</w:t>
      </w:r>
    </w:p>
    <w:p w:rsidR="00AB1BB3" w:rsidRDefault="00AB1BB3">
      <w:pPr>
        <w:pStyle w:val="aDef"/>
      </w:pPr>
      <w:r>
        <w:rPr>
          <w:b/>
          <w:i/>
        </w:rPr>
        <w:t>excluded amount</w:t>
      </w:r>
      <w:r>
        <w:rPr>
          <w:bCs/>
          <w:iCs/>
        </w:rPr>
        <w:t xml:space="preserve">, in relation to a lease, </w:t>
      </w:r>
      <w:r>
        <w:t>for part 5.6 (Discharge amounts for rural leases)—see section 190.</w:t>
      </w:r>
    </w:p>
    <w:p w:rsidR="00AB1BB3" w:rsidRDefault="00AB1BB3">
      <w:pPr>
        <w:pStyle w:val="aDef"/>
      </w:pPr>
      <w:r>
        <w:rPr>
          <w:b/>
          <w:i/>
        </w:rPr>
        <w:t>exempt development</w:t>
      </w:r>
      <w:r>
        <w:t>, for schedule 1A (Permitted variations to approved and exempt developments)—see schedule 1A, section 1A.1.</w:t>
      </w:r>
    </w:p>
    <w:p w:rsidR="00D86080" w:rsidRPr="00855801" w:rsidRDefault="00D86080" w:rsidP="00D86080">
      <w:pPr>
        <w:pStyle w:val="aDef"/>
      </w:pPr>
      <w:r w:rsidRPr="00855801">
        <w:rPr>
          <w:b/>
          <w:i/>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Pr="00855801" w:rsidRDefault="00D86080" w:rsidP="00D86080">
      <w:pPr>
        <w:pStyle w:val="aDef"/>
      </w:pPr>
      <w:r w:rsidRPr="00855801">
        <w:rPr>
          <w:b/>
          <w:i/>
        </w:rPr>
        <w:t>existing school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Default="00D86080" w:rsidP="00D86080">
      <w:pPr>
        <w:pStyle w:val="aDef"/>
      </w:pPr>
      <w:r w:rsidRPr="00855801">
        <w:rPr>
          <w:b/>
          <w:i/>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Pr>
          <w:b/>
          <w:bCs/>
          <w:i/>
          <w:iCs/>
          <w:lang w:val="en-US"/>
        </w:rPr>
        <w:t>finished floor level</w:t>
      </w:r>
      <w:r>
        <w:rPr>
          <w:lang w:val="en-US"/>
        </w:rPr>
        <w:t>—see the territory plan (13 Definitions).</w:t>
      </w:r>
    </w:p>
    <w:p w:rsidR="00AB1BB3" w:rsidRDefault="00AB1BB3">
      <w:pPr>
        <w:pStyle w:val="aDef"/>
      </w:pPr>
      <w:r>
        <w:rPr>
          <w:b/>
          <w:bCs/>
          <w:i/>
          <w:iCs/>
        </w:rPr>
        <w:t>finished ground level</w:t>
      </w:r>
      <w:r>
        <w:t>—see the territory plan (13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Pr>
          <w:b/>
          <w:bCs/>
          <w:i/>
          <w:iCs/>
        </w:rPr>
        <w:t>front boundary</w:t>
      </w:r>
      <w:r>
        <w:t>—see the territory plan (13 Definitions).</w:t>
      </w:r>
    </w:p>
    <w:p w:rsidR="00AB1BB3" w:rsidRDefault="00AB1BB3">
      <w:pPr>
        <w:pStyle w:val="aDef"/>
      </w:pPr>
      <w:r>
        <w:rPr>
          <w:b/>
          <w:i/>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Pr>
          <w:b/>
          <w:i/>
        </w:rPr>
        <w:t>gross floor area</w:t>
      </w:r>
      <w:r>
        <w:t>—see the territory plan (13 Definitions).</w:t>
      </w:r>
    </w:p>
    <w:p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rsidR="00AB1BB3" w:rsidRDefault="00AB1BB3">
      <w:pPr>
        <w:pStyle w:val="aDef"/>
        <w:keepNext/>
      </w:pPr>
      <w:r>
        <w:rPr>
          <w:b/>
          <w:i/>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Pr>
          <w:b/>
          <w:bCs/>
          <w:i/>
          <w:iC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r w:rsidRPr="00986C10">
        <w:rPr>
          <w:rStyle w:val="charItals"/>
        </w:rPr>
        <w:t>Districts Act 2002</w:t>
      </w:r>
      <w:r w:rsidRPr="00EC5B4E">
        <w:t>, section</w:t>
      </w:r>
      <w:r>
        <w:t xml:space="preserve"> </w:t>
      </w:r>
      <w:r w:rsidRPr="00EC5B4E">
        <w:t>7 (7).</w:t>
      </w:r>
    </w:p>
    <w:p w:rsidR="00AB1BB3" w:rsidRDefault="00AB1BB3">
      <w:pPr>
        <w:pStyle w:val="aDef"/>
      </w:pPr>
      <w:r>
        <w:rPr>
          <w:b/>
          <w:i/>
        </w:rPr>
        <w:t>index number</w:t>
      </w:r>
      <w:r>
        <w:t>, for part 5.6 (Discharge amounts for rural leases)—see section 190.</w:t>
      </w:r>
    </w:p>
    <w:p w:rsidR="00AB1BB3" w:rsidRDefault="00AB1BB3">
      <w:pPr>
        <w:pStyle w:val="aDef"/>
      </w:pPr>
      <w:r>
        <w:rPr>
          <w:b/>
          <w:bCs/>
          <w:i/>
          <w:iCs/>
        </w:rPr>
        <w:t>member</w:t>
      </w:r>
      <w:r>
        <w:t>, for part 4.2 (Inquiry panels)—see section 70.</w:t>
      </w:r>
    </w:p>
    <w:p w:rsidR="00562BEB" w:rsidRDefault="00562BEB" w:rsidP="00562BEB">
      <w:pPr>
        <w:pStyle w:val="aDef"/>
      </w:pPr>
      <w:r w:rsidRPr="00E3078B">
        <w:rPr>
          <w:rStyle w:val="charBoldItals"/>
        </w:rPr>
        <w:t>multi-unit housing</w:t>
      </w:r>
      <w:r>
        <w:t xml:space="preserve">—see the territory plan (13 </w:t>
      </w:r>
      <w:r w:rsidRPr="00CB31BB">
        <w:t>Definitions</w:t>
      </w:r>
      <w:r>
        <w:t>).</w:t>
      </w:r>
    </w:p>
    <w:p w:rsidR="00AB1BB3" w:rsidRDefault="00AB1BB3">
      <w:pPr>
        <w:pStyle w:val="aDef"/>
      </w:pPr>
      <w:r>
        <w:rPr>
          <w:b/>
          <w:i/>
        </w:rPr>
        <w:t>native vegetation</w:t>
      </w:r>
      <w:r>
        <w:t xml:space="preserve">, for schedule 1 (Exemptions from requirement for development approval)—see the </w:t>
      </w:r>
      <w:r>
        <w:rPr>
          <w:i/>
          <w:iCs/>
        </w:rPr>
        <w:t>Nature Conservation Act 1980</w:t>
      </w:r>
      <w:r>
        <w:t>, section 73.</w:t>
      </w:r>
    </w:p>
    <w:p w:rsidR="00AB1BB3" w:rsidRDefault="00AB1BB3">
      <w:pPr>
        <w:pStyle w:val="aDef"/>
      </w:pPr>
      <w:r>
        <w:rPr>
          <w:b/>
          <w:bCs/>
          <w:i/>
          <w:iCs/>
        </w:rPr>
        <w:t>natural ground level</w:t>
      </w:r>
      <w:r>
        <w:t>—see the territory plan (13 Definitions).</w:t>
      </w:r>
    </w:p>
    <w:p w:rsidR="00AB1BB3" w:rsidRDefault="00AB1BB3">
      <w:pPr>
        <w:pStyle w:val="aDef"/>
      </w:pPr>
      <w:r>
        <w:rPr>
          <w:b/>
          <w:i/>
        </w:rPr>
        <w:t>open space boundary</w:t>
      </w:r>
      <w:r>
        <w:t>, for schedule 1 (Exemptions from requirement for development approval)—see schedule 1, section 1.1.</w:t>
      </w:r>
    </w:p>
    <w:p w:rsidR="00AB1BB3" w:rsidRDefault="00AB1BB3">
      <w:pPr>
        <w:pStyle w:val="aDef"/>
        <w:keepNext/>
      </w:pPr>
      <w:r>
        <w:rPr>
          <w:b/>
          <w:bCs/>
          <w:i/>
          <w:iC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prescribed general exemption criteria</w:t>
      </w:r>
      <w:r>
        <w:t>, for schedule 1, division 1.3.3 (Exempt developments—signs)—see schedule 1, section 1.66.</w:t>
      </w:r>
    </w:p>
    <w:p w:rsidR="00AB1BB3" w:rsidRDefault="00AB1BB3">
      <w:pPr>
        <w:pStyle w:val="aDef"/>
      </w:pPr>
      <w:r>
        <w:rPr>
          <w:b/>
          <w:bCs/>
          <w:i/>
          <w:iC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Pr>
          <w:b/>
          <w:bCs/>
          <w:i/>
          <w:iCs/>
        </w:rPr>
        <w:t>proposal</w:t>
      </w:r>
      <w:r>
        <w:t>, for a strategic environmental assessment, for chapter 2 (Strategic environmental assessments)—see section 10.</w:t>
      </w:r>
    </w:p>
    <w:p w:rsidR="00AB1BB3" w:rsidRDefault="00AB1BB3">
      <w:pPr>
        <w:pStyle w:val="aDef"/>
      </w:pPr>
      <w:r>
        <w:rPr>
          <w:b/>
          <w:bCs/>
          <w:i/>
          <w:iCs/>
        </w:rPr>
        <w:t>rear boundary</w:t>
      </w:r>
      <w:r>
        <w:t xml:space="preserve"> means a boundary that is not a front boundary and does not meet a front boundary.</w:t>
      </w:r>
    </w:p>
    <w:p w:rsidR="00AB1BB3" w:rsidRDefault="00AB1BB3">
      <w:pPr>
        <w:pStyle w:val="aDef"/>
      </w:pPr>
      <w:r>
        <w:rPr>
          <w:b/>
          <w:i/>
        </w:rPr>
        <w:t>recently commenced lease</w:t>
      </w:r>
      <w:r>
        <w:t>, for division 5.5.3 (Increase of change of use charge)—see section 180.</w:t>
      </w:r>
    </w:p>
    <w:p w:rsidR="00AB1BB3" w:rsidRDefault="00AB1BB3">
      <w:pPr>
        <w:pStyle w:val="aDef"/>
      </w:pPr>
      <w:r>
        <w:rPr>
          <w:b/>
          <w:i/>
        </w:rPr>
        <w:t>residential lease</w:t>
      </w:r>
      <w:r>
        <w:t>—see the Act, section 234.</w:t>
      </w:r>
    </w:p>
    <w:p w:rsidR="00AB1BB3" w:rsidRDefault="00AB1BB3">
      <w:pPr>
        <w:pStyle w:val="aDef"/>
      </w:pPr>
      <w:r>
        <w:rPr>
          <w:b/>
          <w:i/>
        </w:rPr>
        <w:t>rules</w:t>
      </w:r>
      <w:r>
        <w:rPr>
          <w:bCs/>
          <w:iCs/>
        </w:rPr>
        <w:t>, for an incorporated association</w:t>
      </w:r>
      <w:r>
        <w:t>, for part 5.1 (Direct sale of leases)—see section 100.</w:t>
      </w:r>
    </w:p>
    <w:p w:rsidR="00AB1BB3" w:rsidRDefault="00AB1BB3">
      <w:pPr>
        <w:pStyle w:val="aDef"/>
      </w:pPr>
      <w:r>
        <w:rPr>
          <w:b/>
          <w:i/>
        </w:rPr>
        <w:t>rural lease</w:t>
      </w:r>
      <w:r>
        <w:t>—see the Act, section 234.</w:t>
      </w:r>
    </w:p>
    <w:p w:rsidR="00AB1BB3" w:rsidRDefault="00AB1BB3">
      <w:pPr>
        <w:pStyle w:val="aDef"/>
      </w:pPr>
      <w:r>
        <w:rPr>
          <w:b/>
          <w:i/>
        </w:rPr>
        <w:t>sch 1 exempt development</w:t>
      </w:r>
      <w:r>
        <w:t>, for schedule 1A (Permitted variations to approved and exempt developments)—see schedule 1A, section 1A.1.</w:t>
      </w:r>
    </w:p>
    <w:p w:rsidR="00AB1BB3" w:rsidRDefault="00AB1BB3">
      <w:pPr>
        <w:pStyle w:val="aDef"/>
      </w:pPr>
      <w:r>
        <w:rPr>
          <w:b/>
          <w:i/>
        </w:rPr>
        <w:t>SEA scoping document</w:t>
      </w:r>
      <w:r>
        <w:t>, in relation to a strategic environmental assessment—see section 13.</w:t>
      </w:r>
    </w:p>
    <w:p w:rsidR="00AB1BB3" w:rsidRDefault="00AB1BB3">
      <w:pPr>
        <w:pStyle w:val="aDef"/>
      </w:pPr>
      <w:r>
        <w:rPr>
          <w:rStyle w:val="charBoldItals"/>
        </w:rPr>
        <w:t>setback</w:t>
      </w:r>
      <w:r>
        <w:t>—see the territory plan (13 Definitions).</w:t>
      </w:r>
    </w:p>
    <w:p w:rsidR="00AB1BB3" w:rsidRDefault="00AB1BB3">
      <w:pPr>
        <w:pStyle w:val="aDef"/>
      </w:pPr>
      <w:r>
        <w:rPr>
          <w:b/>
          <w:bCs/>
          <w:i/>
          <w:iCs/>
        </w:rPr>
        <w:t>side boundary</w:t>
      </w:r>
      <w:r>
        <w:t xml:space="preserve"> means a boundary that meets a front boundary.</w:t>
      </w:r>
    </w:p>
    <w:p w:rsidR="00AB1BB3" w:rsidRDefault="00AB1BB3">
      <w:pPr>
        <w:pStyle w:val="aDef"/>
      </w:pPr>
      <w:r>
        <w:rPr>
          <w:b/>
          <w:i/>
        </w:rPr>
        <w:t>special Pialligo lease</w:t>
      </w:r>
      <w:r>
        <w:t>, for part 5.6 (Discharge amounts for rural leases)—see section 190.</w:t>
      </w:r>
    </w:p>
    <w:p w:rsidR="00AB1BB3" w:rsidRDefault="00AB1BB3">
      <w:pPr>
        <w:pStyle w:val="aDef"/>
      </w:pPr>
      <w:r>
        <w:rPr>
          <w:b/>
          <w:i/>
        </w:rPr>
        <w:t>subdivision</w:t>
      </w:r>
      <w:r>
        <w:t>—see the Act, section 234.</w:t>
      </w:r>
    </w:p>
    <w:p w:rsidR="00AB1BB3" w:rsidRDefault="00AB1BB3">
      <w:pPr>
        <w:pStyle w:val="aDef"/>
      </w:pPr>
      <w:r>
        <w:rPr>
          <w:b/>
          <w:i/>
        </w:rPr>
        <w:t>supportive accommodation</w:t>
      </w:r>
      <w:r>
        <w:t xml:space="preserve">, for part 5.1 (Direct sale of leases)—see section </w:t>
      </w:r>
      <w:r>
        <w:rPr>
          <w:iCs/>
        </w:rPr>
        <w:t>100</w:t>
      </w:r>
      <w:r>
        <w:t>.</w:t>
      </w:r>
    </w:p>
    <w:p w:rsidR="00AB1BB3" w:rsidRDefault="00AB1BB3">
      <w:pPr>
        <w:pStyle w:val="aDef"/>
      </w:pP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section 8.</w:t>
      </w:r>
    </w:p>
    <w:p w:rsidR="00AB1BB3" w:rsidRDefault="00AB1BB3">
      <w:pPr>
        <w:pStyle w:val="aDef"/>
      </w:pPr>
      <w:r>
        <w:rPr>
          <w:b/>
          <w:i/>
        </w:rPr>
        <w:t>territory entity</w:t>
      </w:r>
      <w:r>
        <w:t>, for part 5.1 (Direct sale of leases)—see section </w:t>
      </w:r>
      <w:r>
        <w:rPr>
          <w:iCs/>
        </w:rPr>
        <w:t>100</w:t>
      </w:r>
      <w:r>
        <w:t>.</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Pr>
          <w:b/>
          <w:i/>
        </w:rPr>
        <w:t>type</w:t>
      </w:r>
      <w:r>
        <w:t>, for a sign, for schedule 1 (Exemptions from requirement for development approval)—see schedule 1, section 1.1.</w:t>
      </w:r>
    </w:p>
    <w:p w:rsidR="00AB1BB3" w:rsidRDefault="00AB1BB3">
      <w:pPr>
        <w:pStyle w:val="Amainreturn"/>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8859AE">
        <w:rPr>
          <w:b/>
          <w:i/>
        </w:rPr>
        <w:t>young child</w:t>
      </w:r>
      <w:r w:rsidRPr="008859AE">
        <w:t>, for schedule 1, division 1.3.6A (Exempt developments—schools)—see schedule 1, section 1.96.</w:t>
      </w:r>
    </w:p>
    <w:p w:rsidR="00AB1BB3" w:rsidRDefault="00AB1BB3">
      <w:pPr>
        <w:pStyle w:val="04Dictionary"/>
        <w:sectPr w:rsidR="00AB1BB3">
          <w:headerReference w:type="even" r:id="rId104"/>
          <w:headerReference w:type="default" r:id="rId105"/>
          <w:footerReference w:type="even" r:id="rId106"/>
          <w:footerReference w:type="default" r:id="rId107"/>
          <w:pgSz w:w="11907" w:h="16839" w:code="9"/>
          <w:pgMar w:top="3000" w:right="1900" w:bottom="2500" w:left="2300" w:header="2480" w:footer="2100" w:gutter="0"/>
          <w:cols w:space="720"/>
          <w:docGrid w:linePitch="254"/>
        </w:sectPr>
      </w:pPr>
    </w:p>
    <w:p w:rsidR="00AB1830" w:rsidRDefault="00AB1830">
      <w:pPr>
        <w:pStyle w:val="Endnote1"/>
      </w:pPr>
      <w:bookmarkStart w:id="290" w:name="_Toc271706642"/>
      <w:r>
        <w:t>Endnotes</w:t>
      </w:r>
      <w:bookmarkEnd w:id="290"/>
    </w:p>
    <w:p w:rsidR="00AB1830" w:rsidRDefault="00AB1830">
      <w:pPr>
        <w:pStyle w:val="Endnote20"/>
      </w:pPr>
      <w:bookmarkStart w:id="291" w:name="_Toc271706643"/>
      <w:r>
        <w:rPr>
          <w:rStyle w:val="charTableNo"/>
        </w:rPr>
        <w:t>1</w:t>
      </w:r>
      <w:r>
        <w:tab/>
      </w:r>
      <w:r>
        <w:rPr>
          <w:rStyle w:val="charTableText"/>
        </w:rPr>
        <w:t>About the endnotes</w:t>
      </w:r>
      <w:bookmarkEnd w:id="291"/>
    </w:p>
    <w:p w:rsidR="00AB1830" w:rsidRDefault="00AB1830">
      <w:pPr>
        <w:pStyle w:val="EndNoteTextPub"/>
      </w:pPr>
      <w:r>
        <w:t>Amending and modifying laws are annotated in the legislation history and the amendment history.  Current modifications are not included in the republished law but are set out in the endnotes.</w:t>
      </w:r>
    </w:p>
    <w:p w:rsidR="00AB1830" w:rsidRDefault="00AB1830">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rsidR="00AB1830" w:rsidRDefault="00AB1830">
      <w:pPr>
        <w:pStyle w:val="EndNoteTextPub"/>
      </w:pPr>
      <w:r>
        <w:t>Uncommenced amending laws and expiries are listed in the legislation history and the amendment history.  These details are underlined.  Uncommenced provisions and amendments are not included in the republished law but are set out in the last endnote.</w:t>
      </w:r>
    </w:p>
    <w:p w:rsidR="00AB1830" w:rsidRDefault="00AB1830">
      <w:pPr>
        <w:pStyle w:val="EndNoteTextPub"/>
      </w:pPr>
      <w:r>
        <w:t xml:space="preserve">If all the provisions of the law have been renumbered, a table of renumbered provisions gives details of previous and current numbering.  </w:t>
      </w:r>
    </w:p>
    <w:p w:rsidR="00AB1830" w:rsidRDefault="00AB1830">
      <w:pPr>
        <w:pStyle w:val="EndNoteTextPub"/>
      </w:pPr>
      <w:r>
        <w:t>The endnotes also include a table of earlier republications.</w:t>
      </w:r>
    </w:p>
    <w:p w:rsidR="00AB1830" w:rsidRDefault="00AB1830">
      <w:pPr>
        <w:pStyle w:val="Endnote20"/>
      </w:pPr>
      <w:bookmarkStart w:id="292" w:name="_Toc271706644"/>
      <w:r>
        <w:rPr>
          <w:rStyle w:val="charTableNo"/>
        </w:rPr>
        <w:t>2</w:t>
      </w:r>
      <w:r>
        <w:tab/>
      </w:r>
      <w:r>
        <w:rPr>
          <w:rStyle w:val="charTableText"/>
        </w:rPr>
        <w:t>Abbreviation key</w:t>
      </w:r>
      <w:bookmarkEnd w:id="292"/>
    </w:p>
    <w:p w:rsidR="00AB1830" w:rsidRDefault="00AB1830">
      <w:pPr>
        <w:rPr>
          <w:sz w:val="4"/>
        </w:rPr>
      </w:pPr>
    </w:p>
    <w:tbl>
      <w:tblPr>
        <w:tblW w:w="7372" w:type="dxa"/>
        <w:tblInd w:w="1100" w:type="dxa"/>
        <w:tblLayout w:type="fixed"/>
        <w:tblLook w:val="0000" w:firstRow="0" w:lastRow="0" w:firstColumn="0" w:lastColumn="0" w:noHBand="0" w:noVBand="0"/>
      </w:tblPr>
      <w:tblGrid>
        <w:gridCol w:w="3720"/>
        <w:gridCol w:w="3652"/>
      </w:tblGrid>
      <w:tr w:rsidR="00AB1830" w:rsidTr="006242D4">
        <w:tc>
          <w:tcPr>
            <w:tcW w:w="3720" w:type="dxa"/>
          </w:tcPr>
          <w:p w:rsidR="00AB1830" w:rsidRDefault="00AB1830">
            <w:pPr>
              <w:pStyle w:val="EndnotesAbbrev"/>
            </w:pPr>
            <w:r>
              <w:t>A = Act</w:t>
            </w:r>
          </w:p>
        </w:tc>
        <w:tc>
          <w:tcPr>
            <w:tcW w:w="3652" w:type="dxa"/>
          </w:tcPr>
          <w:p w:rsidR="00AB1830" w:rsidRDefault="00AB1830" w:rsidP="006242D4">
            <w:pPr>
              <w:pStyle w:val="EndnotesAbbrev"/>
            </w:pPr>
            <w:r>
              <w:t>NI = Notifiable instrument</w:t>
            </w:r>
          </w:p>
        </w:tc>
      </w:tr>
      <w:tr w:rsidR="00AB1830" w:rsidTr="006242D4">
        <w:tc>
          <w:tcPr>
            <w:tcW w:w="3720" w:type="dxa"/>
          </w:tcPr>
          <w:p w:rsidR="00AB1830" w:rsidRDefault="00AB1830" w:rsidP="006242D4">
            <w:pPr>
              <w:pStyle w:val="EndnotesAbbrev"/>
            </w:pPr>
            <w:r>
              <w:t>AF = Approved form</w:t>
            </w:r>
          </w:p>
        </w:tc>
        <w:tc>
          <w:tcPr>
            <w:tcW w:w="3652" w:type="dxa"/>
          </w:tcPr>
          <w:p w:rsidR="00AB1830" w:rsidRDefault="00AB1830" w:rsidP="006242D4">
            <w:pPr>
              <w:pStyle w:val="EndnotesAbbrev"/>
            </w:pPr>
            <w:r>
              <w:t>o = order</w:t>
            </w:r>
          </w:p>
        </w:tc>
      </w:tr>
      <w:tr w:rsidR="00AB1830" w:rsidTr="006242D4">
        <w:tc>
          <w:tcPr>
            <w:tcW w:w="3720" w:type="dxa"/>
          </w:tcPr>
          <w:p w:rsidR="00AB1830" w:rsidRDefault="00AB1830">
            <w:pPr>
              <w:pStyle w:val="EndnotesAbbrev"/>
            </w:pPr>
            <w:r>
              <w:t>am = amended</w:t>
            </w:r>
          </w:p>
        </w:tc>
        <w:tc>
          <w:tcPr>
            <w:tcW w:w="3652" w:type="dxa"/>
          </w:tcPr>
          <w:p w:rsidR="00AB1830" w:rsidRDefault="00AB1830" w:rsidP="006242D4">
            <w:pPr>
              <w:pStyle w:val="EndnotesAbbrev"/>
            </w:pPr>
            <w:r>
              <w:t>om = omitted/repealed</w:t>
            </w:r>
          </w:p>
        </w:tc>
      </w:tr>
      <w:tr w:rsidR="00AB1830" w:rsidTr="006242D4">
        <w:tc>
          <w:tcPr>
            <w:tcW w:w="3720" w:type="dxa"/>
          </w:tcPr>
          <w:p w:rsidR="00AB1830" w:rsidRDefault="00AB1830">
            <w:pPr>
              <w:pStyle w:val="EndnotesAbbrev"/>
            </w:pPr>
            <w:r>
              <w:t>amdt = amendment</w:t>
            </w:r>
          </w:p>
        </w:tc>
        <w:tc>
          <w:tcPr>
            <w:tcW w:w="3652" w:type="dxa"/>
          </w:tcPr>
          <w:p w:rsidR="00AB1830" w:rsidRDefault="00AB1830" w:rsidP="006242D4">
            <w:pPr>
              <w:pStyle w:val="EndnotesAbbrev"/>
            </w:pPr>
            <w:r>
              <w:t>ord = ordinance</w:t>
            </w:r>
          </w:p>
        </w:tc>
      </w:tr>
      <w:tr w:rsidR="00AB1830" w:rsidTr="006242D4">
        <w:tc>
          <w:tcPr>
            <w:tcW w:w="3720" w:type="dxa"/>
          </w:tcPr>
          <w:p w:rsidR="00AB1830" w:rsidRDefault="00AB1830">
            <w:pPr>
              <w:pStyle w:val="EndnotesAbbrev"/>
            </w:pPr>
            <w:r>
              <w:t>AR = Assembly resolution</w:t>
            </w:r>
          </w:p>
        </w:tc>
        <w:tc>
          <w:tcPr>
            <w:tcW w:w="3652" w:type="dxa"/>
          </w:tcPr>
          <w:p w:rsidR="00AB1830" w:rsidRDefault="00AB1830" w:rsidP="006242D4">
            <w:pPr>
              <w:pStyle w:val="EndnotesAbbrev"/>
            </w:pPr>
            <w:r>
              <w:t>orig = original</w:t>
            </w:r>
          </w:p>
        </w:tc>
      </w:tr>
      <w:tr w:rsidR="00AB1830" w:rsidTr="006242D4">
        <w:tc>
          <w:tcPr>
            <w:tcW w:w="3720" w:type="dxa"/>
          </w:tcPr>
          <w:p w:rsidR="00AB1830" w:rsidRDefault="00AB1830">
            <w:pPr>
              <w:pStyle w:val="EndnotesAbbrev"/>
            </w:pPr>
            <w:r>
              <w:t>ch = chapter</w:t>
            </w:r>
          </w:p>
        </w:tc>
        <w:tc>
          <w:tcPr>
            <w:tcW w:w="3652" w:type="dxa"/>
          </w:tcPr>
          <w:p w:rsidR="00AB1830" w:rsidRDefault="00AB1830" w:rsidP="006242D4">
            <w:pPr>
              <w:pStyle w:val="EndnotesAbbrev"/>
            </w:pPr>
            <w:r>
              <w:t>par = paragraph/subparagraph</w:t>
            </w:r>
          </w:p>
        </w:tc>
      </w:tr>
      <w:tr w:rsidR="00AB1830" w:rsidTr="006242D4">
        <w:tc>
          <w:tcPr>
            <w:tcW w:w="3720" w:type="dxa"/>
          </w:tcPr>
          <w:p w:rsidR="00AB1830" w:rsidRDefault="00AB1830">
            <w:pPr>
              <w:pStyle w:val="EndnotesAbbrev"/>
            </w:pPr>
            <w:r>
              <w:t>CN = Commencement notice</w:t>
            </w:r>
          </w:p>
        </w:tc>
        <w:tc>
          <w:tcPr>
            <w:tcW w:w="3652" w:type="dxa"/>
          </w:tcPr>
          <w:p w:rsidR="00AB1830" w:rsidRDefault="00AB1830" w:rsidP="006242D4">
            <w:pPr>
              <w:pStyle w:val="EndnotesAbbrev"/>
            </w:pPr>
            <w:r>
              <w:t>pres = present</w:t>
            </w:r>
          </w:p>
        </w:tc>
      </w:tr>
      <w:tr w:rsidR="00AB1830" w:rsidTr="006242D4">
        <w:tc>
          <w:tcPr>
            <w:tcW w:w="3720" w:type="dxa"/>
          </w:tcPr>
          <w:p w:rsidR="00AB1830" w:rsidRDefault="00AB1830">
            <w:pPr>
              <w:pStyle w:val="EndnotesAbbrev"/>
            </w:pPr>
            <w:r>
              <w:t>def = definition</w:t>
            </w:r>
          </w:p>
        </w:tc>
        <w:tc>
          <w:tcPr>
            <w:tcW w:w="3652" w:type="dxa"/>
          </w:tcPr>
          <w:p w:rsidR="00AB1830" w:rsidRDefault="00AB1830" w:rsidP="006242D4">
            <w:pPr>
              <w:pStyle w:val="EndnotesAbbrev"/>
            </w:pPr>
            <w:r>
              <w:t>prev = previous</w:t>
            </w:r>
          </w:p>
        </w:tc>
      </w:tr>
      <w:tr w:rsidR="00AB1830" w:rsidTr="006242D4">
        <w:tc>
          <w:tcPr>
            <w:tcW w:w="3720" w:type="dxa"/>
          </w:tcPr>
          <w:p w:rsidR="00AB1830" w:rsidRDefault="00AB1830">
            <w:pPr>
              <w:pStyle w:val="EndnotesAbbrev"/>
            </w:pPr>
            <w:r>
              <w:t>DI = Disallowable instrument</w:t>
            </w:r>
          </w:p>
        </w:tc>
        <w:tc>
          <w:tcPr>
            <w:tcW w:w="3652" w:type="dxa"/>
          </w:tcPr>
          <w:p w:rsidR="00AB1830" w:rsidRDefault="00AB1830" w:rsidP="006242D4">
            <w:pPr>
              <w:pStyle w:val="EndnotesAbbrev"/>
            </w:pPr>
            <w:r>
              <w:t>(prev...) = previously</w:t>
            </w:r>
          </w:p>
        </w:tc>
      </w:tr>
      <w:tr w:rsidR="00AB1830" w:rsidTr="006242D4">
        <w:tc>
          <w:tcPr>
            <w:tcW w:w="3720" w:type="dxa"/>
          </w:tcPr>
          <w:p w:rsidR="00AB1830" w:rsidRDefault="00AB1830">
            <w:pPr>
              <w:pStyle w:val="EndnotesAbbrev"/>
            </w:pPr>
            <w:r>
              <w:t>dict = dictionary</w:t>
            </w:r>
          </w:p>
        </w:tc>
        <w:tc>
          <w:tcPr>
            <w:tcW w:w="3652" w:type="dxa"/>
          </w:tcPr>
          <w:p w:rsidR="00AB1830" w:rsidRDefault="00AB1830" w:rsidP="006242D4">
            <w:pPr>
              <w:pStyle w:val="EndnotesAbbrev"/>
            </w:pPr>
            <w:r>
              <w:t>pt = part</w:t>
            </w:r>
          </w:p>
        </w:tc>
      </w:tr>
      <w:tr w:rsidR="00AB1830" w:rsidTr="006242D4">
        <w:tc>
          <w:tcPr>
            <w:tcW w:w="3720" w:type="dxa"/>
          </w:tcPr>
          <w:p w:rsidR="00AB1830" w:rsidRDefault="00AB1830">
            <w:pPr>
              <w:pStyle w:val="EndnotesAbbrev"/>
            </w:pPr>
            <w:r>
              <w:t xml:space="preserve">disallowed = disallowed by the Legislative </w:t>
            </w:r>
          </w:p>
        </w:tc>
        <w:tc>
          <w:tcPr>
            <w:tcW w:w="3652" w:type="dxa"/>
          </w:tcPr>
          <w:p w:rsidR="00AB1830" w:rsidRDefault="00AB1830" w:rsidP="006242D4">
            <w:pPr>
              <w:pStyle w:val="EndnotesAbbrev"/>
            </w:pPr>
            <w:r>
              <w:t>r = rule/subrule</w:t>
            </w:r>
          </w:p>
        </w:tc>
      </w:tr>
      <w:tr w:rsidR="00AB1830" w:rsidTr="006242D4">
        <w:tc>
          <w:tcPr>
            <w:tcW w:w="3720" w:type="dxa"/>
          </w:tcPr>
          <w:p w:rsidR="00AB1830" w:rsidRDefault="00AB1830">
            <w:pPr>
              <w:pStyle w:val="EndnotesAbbrev"/>
              <w:ind w:left="972"/>
            </w:pPr>
            <w:r>
              <w:t>Assembly</w:t>
            </w:r>
          </w:p>
        </w:tc>
        <w:tc>
          <w:tcPr>
            <w:tcW w:w="3652" w:type="dxa"/>
          </w:tcPr>
          <w:p w:rsidR="00AB1830" w:rsidRDefault="00AB1830" w:rsidP="006242D4">
            <w:pPr>
              <w:pStyle w:val="EndnotesAbbrev"/>
            </w:pPr>
            <w:r>
              <w:t>reloc = relocated</w:t>
            </w:r>
          </w:p>
        </w:tc>
      </w:tr>
      <w:tr w:rsidR="00AB1830" w:rsidTr="006242D4">
        <w:tc>
          <w:tcPr>
            <w:tcW w:w="3720" w:type="dxa"/>
          </w:tcPr>
          <w:p w:rsidR="00AB1830" w:rsidRDefault="00AB1830">
            <w:pPr>
              <w:pStyle w:val="EndnotesAbbrev"/>
            </w:pPr>
            <w:r>
              <w:t>div = division</w:t>
            </w:r>
          </w:p>
        </w:tc>
        <w:tc>
          <w:tcPr>
            <w:tcW w:w="3652" w:type="dxa"/>
          </w:tcPr>
          <w:p w:rsidR="00AB1830" w:rsidRDefault="00AB1830" w:rsidP="006242D4">
            <w:pPr>
              <w:pStyle w:val="EndnotesAbbrev"/>
            </w:pPr>
            <w:r>
              <w:t>renum = renumbered</w:t>
            </w:r>
          </w:p>
        </w:tc>
      </w:tr>
      <w:tr w:rsidR="00AB1830" w:rsidTr="006242D4">
        <w:tc>
          <w:tcPr>
            <w:tcW w:w="3720" w:type="dxa"/>
          </w:tcPr>
          <w:p w:rsidR="00AB1830" w:rsidRDefault="00AB1830">
            <w:pPr>
              <w:pStyle w:val="EndnotesAbbrev"/>
            </w:pPr>
            <w:r>
              <w:t>exp = expires/expired</w:t>
            </w:r>
          </w:p>
        </w:tc>
        <w:tc>
          <w:tcPr>
            <w:tcW w:w="3652" w:type="dxa"/>
          </w:tcPr>
          <w:p w:rsidR="00AB1830" w:rsidRDefault="00AB1830" w:rsidP="006242D4">
            <w:pPr>
              <w:pStyle w:val="EndnotesAbbrev"/>
            </w:pPr>
            <w:r>
              <w:t>R[X] = Republication No</w:t>
            </w:r>
          </w:p>
        </w:tc>
      </w:tr>
      <w:tr w:rsidR="00AB1830" w:rsidTr="006242D4">
        <w:tc>
          <w:tcPr>
            <w:tcW w:w="3720" w:type="dxa"/>
          </w:tcPr>
          <w:p w:rsidR="00AB1830" w:rsidRDefault="00AB1830">
            <w:pPr>
              <w:pStyle w:val="EndnotesAbbrev"/>
            </w:pPr>
            <w:r>
              <w:t>Gaz = gazette</w:t>
            </w:r>
          </w:p>
        </w:tc>
        <w:tc>
          <w:tcPr>
            <w:tcW w:w="3652" w:type="dxa"/>
          </w:tcPr>
          <w:p w:rsidR="00AB1830" w:rsidRDefault="00AB1830" w:rsidP="006242D4">
            <w:pPr>
              <w:pStyle w:val="EndnotesAbbrev"/>
            </w:pPr>
            <w:r>
              <w:t>RI = reissue</w:t>
            </w:r>
          </w:p>
        </w:tc>
      </w:tr>
      <w:tr w:rsidR="00AB1830" w:rsidTr="006242D4">
        <w:tc>
          <w:tcPr>
            <w:tcW w:w="3720" w:type="dxa"/>
          </w:tcPr>
          <w:p w:rsidR="00AB1830" w:rsidRDefault="00AB1830">
            <w:pPr>
              <w:pStyle w:val="EndnotesAbbrev"/>
            </w:pPr>
            <w:r>
              <w:t>hdg = heading</w:t>
            </w:r>
          </w:p>
        </w:tc>
        <w:tc>
          <w:tcPr>
            <w:tcW w:w="3652" w:type="dxa"/>
          </w:tcPr>
          <w:p w:rsidR="00AB1830" w:rsidRDefault="00AB1830" w:rsidP="006242D4">
            <w:pPr>
              <w:pStyle w:val="EndnotesAbbrev"/>
            </w:pPr>
            <w:r>
              <w:t>s = section/subsection</w:t>
            </w:r>
          </w:p>
        </w:tc>
      </w:tr>
      <w:tr w:rsidR="00AB1830" w:rsidTr="006242D4">
        <w:tc>
          <w:tcPr>
            <w:tcW w:w="3720" w:type="dxa"/>
          </w:tcPr>
          <w:p w:rsidR="00AB1830" w:rsidRDefault="00AB1830">
            <w:pPr>
              <w:pStyle w:val="EndnotesAbbrev"/>
            </w:pPr>
            <w:r>
              <w:t>IA = Interpretation Act 1967</w:t>
            </w:r>
          </w:p>
        </w:tc>
        <w:tc>
          <w:tcPr>
            <w:tcW w:w="3652" w:type="dxa"/>
          </w:tcPr>
          <w:p w:rsidR="00AB1830" w:rsidRDefault="00AB1830" w:rsidP="006242D4">
            <w:pPr>
              <w:pStyle w:val="EndnotesAbbrev"/>
            </w:pPr>
            <w:r>
              <w:t>sch = schedule</w:t>
            </w:r>
          </w:p>
        </w:tc>
      </w:tr>
      <w:tr w:rsidR="00AB1830" w:rsidTr="006242D4">
        <w:tc>
          <w:tcPr>
            <w:tcW w:w="3720" w:type="dxa"/>
          </w:tcPr>
          <w:p w:rsidR="00AB1830" w:rsidRDefault="00AB1830">
            <w:pPr>
              <w:pStyle w:val="EndnotesAbbrev"/>
            </w:pPr>
            <w:r>
              <w:t>ins = inserted/added</w:t>
            </w:r>
          </w:p>
        </w:tc>
        <w:tc>
          <w:tcPr>
            <w:tcW w:w="3652" w:type="dxa"/>
          </w:tcPr>
          <w:p w:rsidR="00AB1830" w:rsidRDefault="00AB1830" w:rsidP="006242D4">
            <w:pPr>
              <w:pStyle w:val="EndnotesAbbrev"/>
            </w:pPr>
            <w:r>
              <w:t>sdiv = subdivision</w:t>
            </w:r>
          </w:p>
        </w:tc>
      </w:tr>
      <w:tr w:rsidR="00AB1830" w:rsidTr="006242D4">
        <w:tc>
          <w:tcPr>
            <w:tcW w:w="3720" w:type="dxa"/>
          </w:tcPr>
          <w:p w:rsidR="00AB1830" w:rsidRDefault="00AB1830">
            <w:pPr>
              <w:pStyle w:val="EndnotesAbbrev"/>
            </w:pPr>
            <w:r>
              <w:t>LA = Legislation Act 2001</w:t>
            </w:r>
          </w:p>
        </w:tc>
        <w:tc>
          <w:tcPr>
            <w:tcW w:w="3652" w:type="dxa"/>
          </w:tcPr>
          <w:p w:rsidR="00AB1830" w:rsidRDefault="00AB1830" w:rsidP="006242D4">
            <w:pPr>
              <w:pStyle w:val="EndnotesAbbrev"/>
            </w:pPr>
            <w:r>
              <w:t>SL = Subordinate law</w:t>
            </w:r>
          </w:p>
        </w:tc>
      </w:tr>
      <w:tr w:rsidR="00AB1830" w:rsidTr="006242D4">
        <w:tc>
          <w:tcPr>
            <w:tcW w:w="3720" w:type="dxa"/>
          </w:tcPr>
          <w:p w:rsidR="00AB1830" w:rsidRDefault="00AB1830">
            <w:pPr>
              <w:pStyle w:val="EndnotesAbbrev"/>
            </w:pPr>
            <w:r>
              <w:t>LR = legislation register</w:t>
            </w:r>
          </w:p>
        </w:tc>
        <w:tc>
          <w:tcPr>
            <w:tcW w:w="3652" w:type="dxa"/>
          </w:tcPr>
          <w:p w:rsidR="00AB1830" w:rsidRDefault="00AB1830" w:rsidP="006242D4">
            <w:pPr>
              <w:pStyle w:val="EndnotesAbbrev"/>
            </w:pPr>
            <w:r>
              <w:t>sub = substituted</w:t>
            </w:r>
          </w:p>
        </w:tc>
      </w:tr>
      <w:tr w:rsidR="00AB1830" w:rsidTr="006242D4">
        <w:tc>
          <w:tcPr>
            <w:tcW w:w="3720" w:type="dxa"/>
          </w:tcPr>
          <w:p w:rsidR="00AB1830" w:rsidRDefault="00AB1830">
            <w:pPr>
              <w:pStyle w:val="EndnotesAbbrev"/>
            </w:pPr>
            <w:r>
              <w:t>LRA = Legislation (Republication) Act 1996</w:t>
            </w:r>
          </w:p>
        </w:tc>
        <w:tc>
          <w:tcPr>
            <w:tcW w:w="3652" w:type="dxa"/>
          </w:tcPr>
          <w:p w:rsidR="00AB1830" w:rsidRDefault="00AB1830" w:rsidP="006242D4">
            <w:pPr>
              <w:pStyle w:val="EndnotesAbbrev"/>
            </w:pPr>
            <w:r>
              <w:rPr>
                <w:u w:val="single"/>
              </w:rPr>
              <w:t>underlining</w:t>
            </w:r>
            <w:r>
              <w:t xml:space="preserve"> = whole or part not commenced</w:t>
            </w:r>
          </w:p>
        </w:tc>
      </w:tr>
      <w:tr w:rsidR="00AB1830" w:rsidTr="006242D4">
        <w:tc>
          <w:tcPr>
            <w:tcW w:w="3720" w:type="dxa"/>
          </w:tcPr>
          <w:p w:rsidR="00AB1830" w:rsidRDefault="00AB1830">
            <w:pPr>
              <w:pStyle w:val="EndnotesAbbrev"/>
            </w:pPr>
            <w:r>
              <w:t>mod = modified/modification</w:t>
            </w:r>
          </w:p>
        </w:tc>
        <w:tc>
          <w:tcPr>
            <w:tcW w:w="3652" w:type="dxa"/>
          </w:tcPr>
          <w:p w:rsidR="00AB1830" w:rsidRDefault="00AB1830" w:rsidP="006242D4">
            <w:pPr>
              <w:pStyle w:val="EndnotesAbbrev"/>
              <w:ind w:left="1073"/>
            </w:pPr>
            <w:r>
              <w:t>or to be expired</w:t>
            </w:r>
          </w:p>
        </w:tc>
      </w:tr>
    </w:tbl>
    <w:p w:rsidR="00AB1BB3" w:rsidRPr="00551DA1" w:rsidRDefault="00AB1BB3">
      <w:pPr>
        <w:pStyle w:val="Endnote20"/>
      </w:pPr>
      <w:bookmarkStart w:id="293" w:name="_Toc271706645"/>
      <w:r w:rsidRPr="00551DA1">
        <w:rPr>
          <w:rStyle w:val="charTableNo"/>
        </w:rPr>
        <w:t>3</w:t>
      </w:r>
      <w:r>
        <w:tab/>
      </w:r>
      <w:r w:rsidRPr="00551DA1">
        <w:rPr>
          <w:rStyle w:val="charTableText"/>
        </w:rPr>
        <w:t>Legislation history</w:t>
      </w:r>
      <w:bookmarkEnd w:id="293"/>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remainder commenced 31 March 2008 (s 2 and see Planning and Development Act 2007 A2007-24, s 2 and CN2008-1)</w:t>
      </w:r>
    </w:p>
    <w:p w:rsidR="00AB1BB3" w:rsidRDefault="00AB1BB3">
      <w:pPr>
        <w:pStyle w:val="Asamby"/>
      </w:pPr>
      <w:r>
        <w:t>as amended by</w:t>
      </w:r>
    </w:p>
    <w:p w:rsidR="00AB1BB3" w:rsidRDefault="00AB1BB3">
      <w:pPr>
        <w:pStyle w:val="NewReg"/>
      </w:pPr>
      <w:r>
        <w:t>Planning and Development Amendment Regulation 2008 (No 1) SL2008-8</w:t>
      </w:r>
    </w:p>
    <w:p w:rsidR="00AB1BB3" w:rsidRDefault="00AB1BB3">
      <w:pPr>
        <w:pStyle w:val="Actdetails"/>
      </w:pPr>
      <w:r>
        <w:t>notified LR 27 March 2008</w:t>
      </w:r>
      <w:r>
        <w:br/>
        <w:t>s 1, s 2 commenced 27 March 2008 (LA s 75 (1))</w:t>
      </w:r>
      <w:r>
        <w:br/>
        <w:t>remainder commenced 31 March 2008 (s 2 and see Planning and Development Regulation 2008 SL2008-2, s 2, Planning and Development Act 2007 A2007-24, s 2 and CN2008-1)</w:t>
      </w:r>
    </w:p>
    <w:p w:rsidR="00AB1BB3" w:rsidRDefault="00AB1BB3">
      <w:pPr>
        <w:pStyle w:val="NewReg"/>
      </w:pPr>
      <w:r>
        <w:t>Planning and Development Amendment Regulation 2008 (No 2)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AB1BB3">
      <w:pPr>
        <w:pStyle w:val="NewReg"/>
      </w:pPr>
      <w:r>
        <w:t>Planning and Development Amendment Regulation 2008 (No 3)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AB1BB3">
      <w:pPr>
        <w:pStyle w:val="NewAct"/>
      </w:pPr>
      <w:r>
        <w:t>Statute Law Amendment Act 2008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AB1BB3">
      <w:pPr>
        <w:pStyle w:val="NewAct"/>
      </w:pPr>
      <w:r>
        <w:t>ACT Civil and Administrative Tribunal Legislation Amendment Act 2008 (No 2)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r w:rsidRPr="00912621">
        <w:t>ACT Civil and Administrative Tribunal Ac</w:t>
      </w:r>
      <w:r>
        <w:t>t 2008 A2008-35, s 2 (1) and CN2009-2)</w:t>
      </w:r>
    </w:p>
    <w:p w:rsidR="00AB1BB3" w:rsidRDefault="00AB1BB3">
      <w:pPr>
        <w:pStyle w:val="NewReg"/>
      </w:pPr>
      <w:r>
        <w:t>Planning and Development Amendment Regulation 2008 (No 4) SL2008-41</w:t>
      </w:r>
    </w:p>
    <w:p w:rsidR="00AB1BB3" w:rsidRDefault="00AB1BB3">
      <w:pPr>
        <w:pStyle w:val="Actdetails"/>
      </w:pPr>
      <w:r>
        <w:t>notified LR 15 September 2008</w:t>
      </w:r>
    </w:p>
    <w:p w:rsidR="00AB1BB3" w:rsidRDefault="00AB1BB3">
      <w:pPr>
        <w:pStyle w:val="Actdetails"/>
      </w:pPr>
      <w:r>
        <w:t>s 1, s 2 commenced 15 September 2008 (LA s 75 (1))</w:t>
      </w:r>
    </w:p>
    <w:p w:rsidR="00AB1BB3" w:rsidRDefault="00AB1BB3">
      <w:pPr>
        <w:pStyle w:val="Actdetails"/>
      </w:pPr>
      <w:r>
        <w:t>remainder commenced 16 September 2008 (s 2)</w:t>
      </w:r>
    </w:p>
    <w:p w:rsidR="00726A2D" w:rsidRDefault="00726A2D" w:rsidP="00726A2D">
      <w:pPr>
        <w:pStyle w:val="NewReg"/>
      </w:pPr>
      <w:r>
        <w:t>Planning and Development Amendment Regulation 2008 (No 5) SL2008-52</w:t>
      </w:r>
    </w:p>
    <w:p w:rsidR="00726A2D" w:rsidRDefault="00726A2D" w:rsidP="00726A2D">
      <w:pPr>
        <w:pStyle w:val="Actdetails"/>
      </w:pPr>
      <w:r>
        <w:t>notified LR 22 December 2008</w:t>
      </w:r>
    </w:p>
    <w:p w:rsidR="00726A2D" w:rsidRDefault="00726A2D" w:rsidP="00726A2D">
      <w:pPr>
        <w:pStyle w:val="Actdetails"/>
      </w:pPr>
      <w:r>
        <w:t>s 1, s 2 commenced 23 December 2008 (LA s 75 (1))</w:t>
      </w:r>
    </w:p>
    <w:p w:rsidR="00726A2D" w:rsidRDefault="00726A2D" w:rsidP="00726A2D">
      <w:pPr>
        <w:pStyle w:val="Actdetails"/>
      </w:pPr>
      <w:r>
        <w:t>remainder commenced 23 December 2008 (s 2)</w:t>
      </w:r>
    </w:p>
    <w:p w:rsidR="001A2196" w:rsidRDefault="001A2196" w:rsidP="001A2196">
      <w:pPr>
        <w:pStyle w:val="NewReg"/>
      </w:pPr>
      <w:r>
        <w:t>Planning and Development Amendment</w:t>
      </w:r>
      <w:r w:rsidR="00D45F77">
        <w:t xml:space="preserve"> Regulation 2009 (No 1)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686603" w:rsidP="00686603">
      <w:pPr>
        <w:pStyle w:val="NewReg"/>
      </w:pPr>
      <w:r>
        <w:t>Planning and Development Amendment Regulation 2009 (No 2)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4 March 2009 (s 2 and CN200</w:t>
      </w:r>
      <w:r>
        <w:t>9-8)</w:t>
      </w:r>
    </w:p>
    <w:p w:rsidR="009D5C36" w:rsidRDefault="009D5C36" w:rsidP="009D5C36">
      <w:pPr>
        <w:pStyle w:val="NewReg"/>
      </w:pPr>
      <w:r>
        <w:t>Planning and Development Amendment Regulation 2009 (No 3)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t>SL2009-9 rep 2 April 2009 under LA s 64 (2).</w:t>
      </w:r>
    </w:p>
    <w:p w:rsidR="0010450A" w:rsidRDefault="0010450A" w:rsidP="0010450A">
      <w:pPr>
        <w:pStyle w:val="NewReg"/>
      </w:pPr>
      <w:r>
        <w:t>Planning and Development Amendment Regulation 2009 (No 4)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E670E5" w:rsidP="00E670E5">
      <w:pPr>
        <w:pStyle w:val="NewReg"/>
      </w:pPr>
      <w:r>
        <w:t>Planning and Development Amendment Regulation 2009 (No 5) SL2009-15</w:t>
      </w:r>
    </w:p>
    <w:p w:rsidR="00E670E5" w:rsidRDefault="00E670E5" w:rsidP="00E670E5">
      <w:pPr>
        <w:pStyle w:val="Actdetails"/>
      </w:pPr>
      <w:r>
        <w:t>notified LR 24 April 2009</w:t>
      </w:r>
    </w:p>
    <w:p w:rsidR="00E670E5" w:rsidRDefault="00E670E5" w:rsidP="00E670E5">
      <w:pPr>
        <w:pStyle w:val="Actdetails"/>
      </w:pPr>
      <w:r>
        <w:t>s 1, s 2 commenced 24 April 2009 (LA s 75 (1))</w:t>
      </w:r>
    </w:p>
    <w:p w:rsidR="00E670E5" w:rsidRDefault="00E670E5" w:rsidP="00E670E5">
      <w:pPr>
        <w:pStyle w:val="Actdetails"/>
      </w:pPr>
      <w:r>
        <w:t>remainder commenced 25 April 2009 (s 2)</w:t>
      </w:r>
    </w:p>
    <w:p w:rsidR="00972873" w:rsidRDefault="00972873" w:rsidP="00972873">
      <w:pPr>
        <w:pStyle w:val="NewReg"/>
      </w:pPr>
      <w:r>
        <w:t>Planning and Development Amendment Regulation 2009 (No 6) SL2009-18</w:t>
      </w:r>
    </w:p>
    <w:p w:rsidR="00972873" w:rsidRDefault="00972873" w:rsidP="00972873">
      <w:pPr>
        <w:pStyle w:val="Actdetails"/>
      </w:pPr>
      <w:r>
        <w:t>notified LR 7 May 2009</w:t>
      </w:r>
    </w:p>
    <w:p w:rsidR="00972873" w:rsidRDefault="00972873" w:rsidP="00972873">
      <w:pPr>
        <w:pStyle w:val="Actdetails"/>
      </w:pPr>
      <w:r>
        <w:t>s 1, s 2 commenced 7 May 2009 (LA s 75 (1))</w:t>
      </w:r>
    </w:p>
    <w:p w:rsidR="00972873" w:rsidRDefault="00972873" w:rsidP="00972873">
      <w:pPr>
        <w:pStyle w:val="Actdetails"/>
      </w:pPr>
      <w:r>
        <w:t>remainder commenced 8 May 2009 (s 2)</w:t>
      </w:r>
    </w:p>
    <w:p w:rsidR="00630592" w:rsidRDefault="00630592" w:rsidP="00630592">
      <w:pPr>
        <w:pStyle w:val="NewReg"/>
      </w:pPr>
      <w:r>
        <w:t>Planning and Development Amendment Regulation 2009 (No 7)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161202" w:rsidRDefault="00161202" w:rsidP="00161202">
      <w:pPr>
        <w:pStyle w:val="NewReg"/>
      </w:pPr>
      <w:r>
        <w:t>Planning and Development Amendment Regulation 2009 (No 8) SL2009-35</w:t>
      </w:r>
    </w:p>
    <w:p w:rsidR="00161202" w:rsidRDefault="00161202" w:rsidP="00161202">
      <w:pPr>
        <w:pStyle w:val="Actdetails"/>
      </w:pPr>
      <w:r>
        <w:t>notified LR 30 June 2009</w:t>
      </w:r>
    </w:p>
    <w:p w:rsidR="00161202" w:rsidRDefault="00161202" w:rsidP="00161202">
      <w:pPr>
        <w:pStyle w:val="Actdetails"/>
      </w:pPr>
      <w:r>
        <w:t>s 1, s 2 commenced 30 June 2009 (LA s 75 (1))</w:t>
      </w:r>
    </w:p>
    <w:p w:rsidR="00161202" w:rsidRDefault="00161202" w:rsidP="00161202">
      <w:pPr>
        <w:pStyle w:val="Actdetails"/>
      </w:pPr>
      <w:r>
        <w:t>remainder commenced 1 July 2009 (s 2)</w:t>
      </w:r>
    </w:p>
    <w:p w:rsidR="004C072C" w:rsidRDefault="004C072C" w:rsidP="004C072C">
      <w:pPr>
        <w:pStyle w:val="NewReg"/>
      </w:pPr>
      <w:r>
        <w:t>Planning and Development Amendment Regulation 2009 (No 9) SL2009-38</w:t>
      </w:r>
    </w:p>
    <w:p w:rsidR="004C072C" w:rsidRDefault="004C072C" w:rsidP="004C072C">
      <w:pPr>
        <w:pStyle w:val="Actdetails"/>
      </w:pPr>
      <w:r>
        <w:t>notified LR 23 July 2009</w:t>
      </w:r>
    </w:p>
    <w:p w:rsidR="004C072C" w:rsidRDefault="004C072C" w:rsidP="004C072C">
      <w:pPr>
        <w:pStyle w:val="Actdetails"/>
      </w:pPr>
      <w:r>
        <w:t>s 1, s 2 commenced 23 July 2009 (LA s 75 (1))</w:t>
      </w:r>
    </w:p>
    <w:p w:rsidR="004C072C" w:rsidRDefault="004C072C" w:rsidP="004C072C">
      <w:pPr>
        <w:pStyle w:val="Actdetails"/>
      </w:pPr>
      <w:r>
        <w:t>remainder commenced 24 July 2009 (s 2)</w:t>
      </w:r>
    </w:p>
    <w:p w:rsidR="000444B0" w:rsidRDefault="000444B0" w:rsidP="000444B0">
      <w:pPr>
        <w:pStyle w:val="NewReg"/>
      </w:pPr>
      <w:r>
        <w:t xml:space="preserve">Planning and Development Amendment </w:t>
      </w:r>
      <w:r w:rsidR="00D4195D">
        <w:t>Regulation 2009 (No 10) SL2009-39</w:t>
      </w:r>
    </w:p>
    <w:p w:rsidR="000444B0" w:rsidRDefault="000444B0" w:rsidP="000444B0">
      <w:pPr>
        <w:pStyle w:val="Actdetails"/>
      </w:pPr>
      <w:r>
        <w:t>notified LR 23 July 2009</w:t>
      </w:r>
    </w:p>
    <w:p w:rsidR="000444B0" w:rsidRDefault="000444B0" w:rsidP="000444B0">
      <w:pPr>
        <w:pStyle w:val="Actdetails"/>
      </w:pPr>
      <w:r>
        <w:t>s 1, s 2 commenced 23 July 2009 (LA s 75 (1))</w:t>
      </w:r>
    </w:p>
    <w:p w:rsidR="000444B0" w:rsidRDefault="000444B0" w:rsidP="000444B0">
      <w:pPr>
        <w:pStyle w:val="Actdetails"/>
      </w:pPr>
      <w:r>
        <w:t>remainder commenced 24 July 2009 (s 2)</w:t>
      </w:r>
    </w:p>
    <w:p w:rsidR="00D06B1B" w:rsidRDefault="00D06B1B" w:rsidP="00D06B1B">
      <w:pPr>
        <w:pStyle w:val="NewReg"/>
      </w:pPr>
      <w:r>
        <w:t>Planning and Development Amendment Regulation 2009 (No 11) SL2009-40</w:t>
      </w:r>
    </w:p>
    <w:p w:rsidR="00D06B1B" w:rsidRDefault="00D06B1B" w:rsidP="00D06B1B">
      <w:pPr>
        <w:pStyle w:val="Actdetails"/>
      </w:pPr>
      <w:r>
        <w:t>notified LR 23 July 2009</w:t>
      </w:r>
    </w:p>
    <w:p w:rsidR="00D06B1B" w:rsidRDefault="00D06B1B" w:rsidP="00D06B1B">
      <w:pPr>
        <w:pStyle w:val="Actdetails"/>
      </w:pPr>
      <w:r>
        <w:t>s 1, s 2 commenced 23 July 2009 (LA s 75 (1))</w:t>
      </w:r>
    </w:p>
    <w:p w:rsidR="00D06B1B" w:rsidRDefault="00D06B1B" w:rsidP="00D06B1B">
      <w:pPr>
        <w:pStyle w:val="Actdetails"/>
      </w:pPr>
      <w:r>
        <w:t>remainder commenced 24 July 2009 (s 2)</w:t>
      </w:r>
    </w:p>
    <w:p w:rsidR="00EB4A91" w:rsidRDefault="00EB4A91" w:rsidP="00EB4A91">
      <w:pPr>
        <w:pStyle w:val="NewReg"/>
      </w:pPr>
      <w:r>
        <w:t xml:space="preserve">Planning and Development </w:t>
      </w:r>
      <w:r w:rsidR="00EA46E9">
        <w:t>(Concessional Leases) Amendment Regulation 2009 (No 1</w:t>
      </w:r>
      <w:r>
        <w:t>) SL2009-41</w:t>
      </w:r>
    </w:p>
    <w:p w:rsidR="00EB4A91" w:rsidRDefault="00EA46E9" w:rsidP="00EB4A91">
      <w:pPr>
        <w:pStyle w:val="Actdetails"/>
      </w:pPr>
      <w:r>
        <w:t>notified LR 5</w:t>
      </w:r>
      <w:r w:rsidR="00EB4A91">
        <w:t xml:space="preserve"> August 2009</w:t>
      </w:r>
    </w:p>
    <w:p w:rsidR="00EB4A91" w:rsidRDefault="00EA46E9" w:rsidP="00EB4A91">
      <w:pPr>
        <w:pStyle w:val="Actdetails"/>
      </w:pPr>
      <w:r>
        <w:t>s 1, s 2 commenced 5</w:t>
      </w:r>
      <w:r w:rsidR="00EB4A91">
        <w:t xml:space="preserve"> August 2009 (LA s 75 (1))</w:t>
      </w:r>
    </w:p>
    <w:p w:rsidR="00EB4A91" w:rsidRDefault="00EA46E9" w:rsidP="00EB4A91">
      <w:pPr>
        <w:pStyle w:val="Actdetails"/>
      </w:pPr>
      <w:r>
        <w:t>remainder commenced 6</w:t>
      </w:r>
      <w:r w:rsidR="00EB4A91">
        <w:t xml:space="preserve"> August 2009 (s 2)</w:t>
      </w:r>
    </w:p>
    <w:p w:rsidR="00AC58AA" w:rsidRPr="00A423A0" w:rsidRDefault="00AC58AA" w:rsidP="00AC58AA">
      <w:pPr>
        <w:pStyle w:val="NewAct"/>
      </w:pPr>
      <w:r w:rsidRPr="00A423A0">
        <w:t xml:space="preserve">Planning and Development Amendment Act 2009 A2009-30 pt </w:t>
      </w:r>
      <w:r>
        <w:t>3</w:t>
      </w:r>
    </w:p>
    <w:p w:rsidR="00C363E3" w:rsidRDefault="00AC58AA" w:rsidP="00AC58AA">
      <w:pPr>
        <w:pStyle w:val="Actdetails"/>
      </w:pPr>
      <w:r>
        <w:t>notified LR 25 September 2009</w:t>
      </w:r>
    </w:p>
    <w:p w:rsidR="00C363E3" w:rsidRDefault="00AC58AA" w:rsidP="00AC58AA">
      <w:pPr>
        <w:pStyle w:val="Actdetails"/>
      </w:pPr>
      <w:r>
        <w:t>s 1, s 2 commenced 25 September 2009 (LA s 75 (1))</w:t>
      </w:r>
    </w:p>
    <w:p w:rsidR="00AC58AA" w:rsidRPr="00AC58AA" w:rsidRDefault="00AC58AA" w:rsidP="00AC58AA">
      <w:pPr>
        <w:pStyle w:val="Actdetails"/>
      </w:pPr>
      <w:r w:rsidRPr="00AC58AA">
        <w:t>pt 3 commence</w:t>
      </w:r>
      <w:r>
        <w:t>d</w:t>
      </w:r>
      <w:r w:rsidRPr="00AC58AA">
        <w:t xml:space="preserve"> 2 October 2009 (s 2)</w:t>
      </w:r>
    </w:p>
    <w:p w:rsidR="0004788B" w:rsidRDefault="0004788B" w:rsidP="0004788B">
      <w:pPr>
        <w:pStyle w:val="NewAct"/>
      </w:pPr>
      <w:r>
        <w:t>Planning and Development Amendment Act 2010 A2010-4 pt 3</w:t>
      </w:r>
    </w:p>
    <w:p w:rsidR="0004788B" w:rsidRDefault="0004788B" w:rsidP="0004788B">
      <w:pPr>
        <w:pStyle w:val="Actdetails"/>
      </w:pPr>
      <w:r>
        <w:t>notified LR 17 February 2010</w:t>
      </w:r>
    </w:p>
    <w:p w:rsidR="0004788B" w:rsidRDefault="0004788B" w:rsidP="0004788B">
      <w:pPr>
        <w:pStyle w:val="Actdetails"/>
      </w:pPr>
      <w:r>
        <w:t>s 1, s 2 commenced 17 February 2010</w:t>
      </w:r>
      <w:r w:rsidR="006F4E85">
        <w:t xml:space="preserve"> (LA s 75 (1))</w:t>
      </w:r>
    </w:p>
    <w:p w:rsidR="0004788B" w:rsidRDefault="0004788B" w:rsidP="0004788B">
      <w:pPr>
        <w:pStyle w:val="Actdetails"/>
      </w:pPr>
      <w:r>
        <w:t>pt 3 commenced 26</w:t>
      </w:r>
      <w:r w:rsidR="00BD58F4">
        <w:t xml:space="preserve"> February 2010 (s 2 and CN2010-1</w:t>
      </w:r>
      <w:r>
        <w:t>)</w:t>
      </w:r>
    </w:p>
    <w:p w:rsidR="006F4E85" w:rsidRDefault="006F4E85" w:rsidP="006F4E85">
      <w:pPr>
        <w:pStyle w:val="NewAct"/>
      </w:pPr>
      <w:r>
        <w:t xml:space="preserve">Planning and Development Amendment Regulation 2010 </w:t>
      </w:r>
      <w:r w:rsidR="007371D1">
        <w:t xml:space="preserve">(No 1) </w:t>
      </w:r>
      <w:r>
        <w:t>SL2010-8</w:t>
      </w:r>
    </w:p>
    <w:p w:rsidR="006F4E85" w:rsidRDefault="006F4E85" w:rsidP="006F4E85">
      <w:pPr>
        <w:pStyle w:val="Actdetails"/>
      </w:pPr>
      <w:r>
        <w:t>notified LR 12 March 2010</w:t>
      </w:r>
    </w:p>
    <w:p w:rsidR="006F4E85" w:rsidRDefault="006F4E85" w:rsidP="006F4E85">
      <w:pPr>
        <w:pStyle w:val="Actdetails"/>
      </w:pPr>
      <w:r>
        <w:t>s 1, s 2 commenced 12 March 2010 (LA s 75 (1))</w:t>
      </w:r>
    </w:p>
    <w:p w:rsidR="006F4E85" w:rsidRDefault="008D1E04" w:rsidP="006F4E85">
      <w:pPr>
        <w:pStyle w:val="Actdetails"/>
      </w:pPr>
      <w:r>
        <w:t xml:space="preserve">remainder </w:t>
      </w:r>
      <w:r w:rsidR="006F4E85">
        <w:t>commenced 13 March 2010 (s 2)</w:t>
      </w:r>
    </w:p>
    <w:p w:rsidR="004E54B1" w:rsidRDefault="004E54B1" w:rsidP="004E54B1">
      <w:pPr>
        <w:pStyle w:val="NewAct"/>
      </w:pPr>
      <w:r>
        <w:t xml:space="preserve">Planning and Development Amendment </w:t>
      </w:r>
      <w:r w:rsidR="001424D1">
        <w:t>Regulation 2010 (No 2) SL2010-11</w:t>
      </w:r>
    </w:p>
    <w:p w:rsidR="004E54B1" w:rsidRDefault="001424D1" w:rsidP="004E54B1">
      <w:pPr>
        <w:pStyle w:val="Actdetails"/>
      </w:pPr>
      <w:r>
        <w:t>notified LR 29</w:t>
      </w:r>
      <w:r w:rsidR="004E54B1">
        <w:t xml:space="preserve"> March 2010</w:t>
      </w:r>
    </w:p>
    <w:p w:rsidR="004E54B1" w:rsidRDefault="001424D1" w:rsidP="004E54B1">
      <w:pPr>
        <w:pStyle w:val="Actdetails"/>
      </w:pPr>
      <w:r>
        <w:t>s 1, s 2 commenced 29</w:t>
      </w:r>
      <w:r w:rsidR="004E54B1">
        <w:t xml:space="preserve"> March 2010 (LA s 75 (1))</w:t>
      </w:r>
    </w:p>
    <w:p w:rsidR="004E54B1" w:rsidRDefault="008D1E04" w:rsidP="004E54B1">
      <w:pPr>
        <w:pStyle w:val="Actdetails"/>
      </w:pPr>
      <w:r>
        <w:t xml:space="preserve">remainder </w:t>
      </w:r>
      <w:r w:rsidR="001424D1">
        <w:t>commenced 30</w:t>
      </w:r>
      <w:r w:rsidR="004E54B1">
        <w:t xml:space="preserve"> March 2010 (s 2)</w:t>
      </w:r>
    </w:p>
    <w:p w:rsidR="003B79B3" w:rsidRDefault="003B79B3" w:rsidP="003B79B3">
      <w:pPr>
        <w:pStyle w:val="NewAct"/>
      </w:pPr>
      <w:r>
        <w:t>Planning and Development Amendment Regulation 2010 (No 3) SL2010-14</w:t>
      </w:r>
    </w:p>
    <w:p w:rsidR="003B79B3" w:rsidRDefault="003B79B3" w:rsidP="003B79B3">
      <w:pPr>
        <w:pStyle w:val="Actdetails"/>
      </w:pPr>
      <w:r>
        <w:t>notified LR 6 May 2010</w:t>
      </w:r>
    </w:p>
    <w:p w:rsidR="003B79B3" w:rsidRDefault="003B79B3" w:rsidP="003B79B3">
      <w:pPr>
        <w:pStyle w:val="Actdetails"/>
      </w:pPr>
      <w:r>
        <w:t>s 1, s 2 commenced 6 May 2010 (LA s 75 (1))</w:t>
      </w:r>
    </w:p>
    <w:p w:rsidR="003B79B3" w:rsidRDefault="008D1E04" w:rsidP="003B79B3">
      <w:pPr>
        <w:pStyle w:val="Actdetails"/>
      </w:pPr>
      <w:r>
        <w:t xml:space="preserve">remainder </w:t>
      </w:r>
      <w:r w:rsidR="003B79B3">
        <w:t>commenced 7 May 2010 (s 2)</w:t>
      </w:r>
    </w:p>
    <w:p w:rsidR="001F43A1" w:rsidRDefault="001F43A1" w:rsidP="001F43A1">
      <w:pPr>
        <w:pStyle w:val="NewAct"/>
      </w:pPr>
      <w:r>
        <w:t>Planning and Development Amendment Regulation 2010 (No 4) SL2010-22</w:t>
      </w:r>
    </w:p>
    <w:p w:rsidR="001F43A1" w:rsidRDefault="001F43A1" w:rsidP="001F43A1">
      <w:pPr>
        <w:pStyle w:val="Actdetails"/>
      </w:pPr>
      <w:r>
        <w:t>notified LR 21 June 2010</w:t>
      </w:r>
    </w:p>
    <w:p w:rsidR="001F43A1" w:rsidRDefault="001F43A1" w:rsidP="001F43A1">
      <w:pPr>
        <w:pStyle w:val="Actdetails"/>
      </w:pPr>
      <w:r>
        <w:t>s 1, s 2 commenced 21 June 2010 (LA s 75 (1))</w:t>
      </w:r>
    </w:p>
    <w:p w:rsidR="001F43A1" w:rsidRDefault="008D1E04" w:rsidP="001F43A1">
      <w:pPr>
        <w:pStyle w:val="Actdetails"/>
      </w:pPr>
      <w:r>
        <w:t xml:space="preserve">remainder </w:t>
      </w:r>
      <w:r w:rsidR="001F43A1">
        <w:t>commenced 22 June 2010 (s 2)</w:t>
      </w:r>
    </w:p>
    <w:p w:rsidR="00693A03" w:rsidRDefault="00693A03" w:rsidP="006242D4">
      <w:pPr>
        <w:pStyle w:val="NewAct"/>
      </w:pPr>
      <w:r>
        <w:t xml:space="preserve">Planning and Development (Transitional) Amendment </w:t>
      </w:r>
      <w:r w:rsidR="003C5AE0">
        <w:t>Regulation 2010 (No 1</w:t>
      </w:r>
      <w:r w:rsidR="00E56550">
        <w:t>) SL2010-34</w:t>
      </w:r>
    </w:p>
    <w:p w:rsidR="00693A03" w:rsidRDefault="00693A03" w:rsidP="006242D4">
      <w:pPr>
        <w:pStyle w:val="Actdetails"/>
        <w:keepNext/>
      </w:pPr>
      <w:r>
        <w:t xml:space="preserve">notified LR </w:t>
      </w:r>
      <w:r w:rsidR="00E56550">
        <w:t>12</w:t>
      </w:r>
      <w:r>
        <w:t xml:space="preserve"> August 2010</w:t>
      </w:r>
    </w:p>
    <w:p w:rsidR="00693A03" w:rsidRDefault="00693A03" w:rsidP="006242D4">
      <w:pPr>
        <w:pStyle w:val="Actdetails"/>
        <w:keepNext/>
      </w:pPr>
      <w:r>
        <w:t xml:space="preserve">s 1, s 2 commenced </w:t>
      </w:r>
      <w:r w:rsidR="00E56550">
        <w:t>12</w:t>
      </w:r>
      <w:r>
        <w:t xml:space="preserve"> August 2010 (LA s 75 (1))</w:t>
      </w:r>
    </w:p>
    <w:p w:rsidR="00693A03" w:rsidRDefault="00693A03" w:rsidP="00693A03">
      <w:pPr>
        <w:pStyle w:val="Actdetails"/>
      </w:pPr>
      <w:r>
        <w:t>remainder commenced</w:t>
      </w:r>
      <w:r w:rsidR="00E56550">
        <w:t xml:space="preserve"> 13</w:t>
      </w:r>
      <w:r>
        <w:t xml:space="preserve"> August 2010 (s 2)</w:t>
      </w:r>
    </w:p>
    <w:p w:rsidR="006242D4" w:rsidRDefault="006242D4" w:rsidP="006242D4">
      <w:pPr>
        <w:pStyle w:val="NewReg"/>
      </w:pPr>
      <w:r>
        <w:t>Unit Titles Amendment</w:t>
      </w:r>
      <w:r w:rsidR="00787365">
        <w:t xml:space="preserve"> Regulation 2010 (No 1) SL2010-37</w:t>
      </w:r>
      <w:r>
        <w:t xml:space="preserve"> ss 9-11</w:t>
      </w:r>
    </w:p>
    <w:p w:rsidR="006242D4" w:rsidRDefault="00787365" w:rsidP="006242D4">
      <w:pPr>
        <w:pStyle w:val="Actdetails"/>
        <w:keepNext/>
      </w:pPr>
      <w:r>
        <w:t>notified LR 7</w:t>
      </w:r>
      <w:r w:rsidR="006242D4">
        <w:t xml:space="preserve"> September 2010</w:t>
      </w:r>
    </w:p>
    <w:p w:rsidR="006242D4" w:rsidRDefault="006242D4" w:rsidP="006242D4">
      <w:pPr>
        <w:pStyle w:val="Actdetails"/>
        <w:keepNext/>
      </w:pPr>
      <w:r>
        <w:t>s 1, s 2 commen</w:t>
      </w:r>
      <w:r w:rsidR="00787365">
        <w:t>ced 7</w:t>
      </w:r>
      <w:r>
        <w:t xml:space="preserve"> September 2010 (LA s 75 (1))</w:t>
      </w:r>
    </w:p>
    <w:p w:rsidR="006242D4" w:rsidRPr="006242D4" w:rsidRDefault="006242D4" w:rsidP="006242D4">
      <w:pPr>
        <w:pStyle w:val="Actdetails"/>
      </w:pPr>
      <w:r>
        <w:t>ss 9-11</w:t>
      </w:r>
      <w:r w:rsidR="00787365">
        <w:t xml:space="preserve"> commenced 8</w:t>
      </w:r>
      <w:r w:rsidRPr="006242D4">
        <w:t xml:space="preserve"> September 2010 (s 2)</w:t>
      </w:r>
    </w:p>
    <w:p w:rsidR="00AB1BB3" w:rsidRPr="00551DA1" w:rsidRDefault="00AB1BB3">
      <w:pPr>
        <w:pStyle w:val="Endnote20"/>
      </w:pPr>
      <w:bookmarkStart w:id="294" w:name="_Toc271706646"/>
      <w:r w:rsidRPr="00551DA1">
        <w:rPr>
          <w:rStyle w:val="charTableNo"/>
        </w:rPr>
        <w:t>4</w:t>
      </w:r>
      <w:r>
        <w:tab/>
      </w:r>
      <w:r w:rsidRPr="00551DA1">
        <w:rPr>
          <w:rStyle w:val="charTableText"/>
        </w:rPr>
        <w:t>Amendment history</w:t>
      </w:r>
      <w:bookmarkEnd w:id="294"/>
    </w:p>
    <w:p w:rsidR="00AB1BB3" w:rsidRDefault="00AB1BB3">
      <w:pPr>
        <w:pStyle w:val="AmdtsEntryHd"/>
      </w:pPr>
      <w:r>
        <w:t>Commencement</w:t>
      </w:r>
    </w:p>
    <w:p w:rsidR="00AB1BB3" w:rsidRDefault="00AB1BB3" w:rsidP="00150760">
      <w:pPr>
        <w:pStyle w:val="AmdtsEntries"/>
        <w:keepNext/>
      </w:pPr>
      <w:r>
        <w:t>s 2</w:t>
      </w:r>
      <w:r>
        <w:tab/>
        <w:t>om LA s 89 (4)</w:t>
      </w:r>
    </w:p>
    <w:p w:rsidR="00AB1BB3" w:rsidRDefault="00AB1BB3">
      <w:pPr>
        <w:pStyle w:val="AmdtsEntryHd"/>
      </w:pPr>
      <w:r>
        <w:rPr>
          <w:lang w:val="en-US"/>
        </w:rPr>
        <w:t xml:space="preserve">Exempt developments—Act, s 133, def </w:t>
      </w:r>
      <w:r>
        <w:rPr>
          <w:rStyle w:val="charItals"/>
        </w:rPr>
        <w:t>exempt development</w:t>
      </w:r>
      <w:r>
        <w:rPr>
          <w:lang w:val="en-US"/>
        </w:rPr>
        <w:t>, par (c)</w:t>
      </w:r>
    </w:p>
    <w:p w:rsidR="00AB1BB3" w:rsidRDefault="00AB1BB3">
      <w:pPr>
        <w:pStyle w:val="AmdtsEntries"/>
      </w:pPr>
      <w:r>
        <w:t>s 20</w:t>
      </w:r>
      <w:r>
        <w:tab/>
        <w:t>am SL2008-8 s 4</w:t>
      </w:r>
    </w:p>
    <w:p w:rsidR="00AB1BB3" w:rsidRDefault="00AB1BB3">
      <w:pPr>
        <w:pStyle w:val="AmdtsEntries"/>
      </w:pPr>
      <w:r>
        <w:tab/>
        <w:t>sub SL2008-33 s 4</w:t>
      </w:r>
    </w:p>
    <w:p w:rsidR="008C7EC9" w:rsidRDefault="008C7EC9">
      <w:pPr>
        <w:pStyle w:val="AmdtsEntries"/>
      </w:pPr>
      <w:r>
        <w:tab/>
        <w:t>am SL</w:t>
      </w:r>
      <w:r w:rsidR="00BC7D6A">
        <w:t>2009-3</w:t>
      </w:r>
      <w:r>
        <w:t xml:space="preserve"> s 4</w:t>
      </w:r>
      <w:r w:rsidR="005843D3">
        <w:t>; SL2009-15 s 4</w:t>
      </w:r>
    </w:p>
    <w:p w:rsidR="00EA74B0" w:rsidRDefault="00EA74B0" w:rsidP="00EA74B0">
      <w:pPr>
        <w:pStyle w:val="AmdtsEntryHd"/>
      </w:pPr>
      <w:r>
        <w:t>When survey certificate not required for development applications—Act, s</w:t>
      </w:r>
      <w:r w:rsidR="00781A2E">
        <w:t> </w:t>
      </w:r>
      <w:r w:rsidR="004B51FB">
        <w:t>139 (2) (i</w:t>
      </w:r>
      <w:r>
        <w:t>)</w:t>
      </w:r>
    </w:p>
    <w:p w:rsidR="00EA74B0" w:rsidRPr="00EA74B0" w:rsidRDefault="00EA74B0" w:rsidP="00EA74B0">
      <w:pPr>
        <w:pStyle w:val="AmdtsEntries"/>
      </w:pPr>
      <w:r>
        <w:t>s 25</w:t>
      </w:r>
      <w:r>
        <w:tab/>
        <w:t>am SL2009-40 s 4</w:t>
      </w:r>
    </w:p>
    <w:p w:rsidR="00AB1BB3" w:rsidRDefault="00AB1BB3">
      <w:pPr>
        <w:pStyle w:val="AmdtsEntryHd"/>
      </w:pPr>
      <w:r>
        <w:t>Public notification of merit track development applications—Act, s 152 (1) (a) and (2)</w:t>
      </w:r>
    </w:p>
    <w:p w:rsidR="00AB1BB3" w:rsidRDefault="00AB1BB3">
      <w:pPr>
        <w:pStyle w:val="AmdtsEntries"/>
      </w:pPr>
      <w:r>
        <w:t>s 27</w:t>
      </w:r>
      <w:r>
        <w:tab/>
        <w:t>sub SL2008-8 s 5</w:t>
      </w:r>
    </w:p>
    <w:p w:rsidR="009A549F" w:rsidRDefault="009A549F">
      <w:pPr>
        <w:pStyle w:val="AmdtsEntries"/>
      </w:pPr>
      <w:r>
        <w:tab/>
        <w:t>am SL2009-31 s 4</w:t>
      </w:r>
    </w:p>
    <w:p w:rsidR="00452D69" w:rsidRPr="00880290" w:rsidRDefault="00452D69" w:rsidP="00452D69">
      <w:pPr>
        <w:pStyle w:val="AmdtsEntries"/>
        <w:rPr>
          <w:rStyle w:val="charUnderline"/>
        </w:rPr>
      </w:pPr>
      <w:r>
        <w:tab/>
      </w:r>
      <w:r w:rsidR="00C939DA" w:rsidRPr="00C939DA">
        <w:rPr>
          <w:u w:val="single"/>
        </w:rPr>
        <w:t xml:space="preserve">(4) </w:t>
      </w:r>
      <w:r>
        <w:rPr>
          <w:rStyle w:val="charUnderline"/>
        </w:rPr>
        <w:t>exp 30 June 2012 (s 407 (1))</w:t>
      </w:r>
    </w:p>
    <w:p w:rsidR="00AB1BB3" w:rsidRDefault="00AB1BB3">
      <w:pPr>
        <w:pStyle w:val="AmdtsEntryHd"/>
      </w:pPr>
      <w:r>
        <w:t>Public consultation period—Act, s 157, def </w:t>
      </w:r>
      <w:r>
        <w:rPr>
          <w:rStyle w:val="charItals"/>
        </w:rPr>
        <w:t>public consultation period</w:t>
      </w:r>
      <w:r>
        <w:t>, par (a)</w:t>
      </w:r>
    </w:p>
    <w:p w:rsidR="00AB1BB3" w:rsidRDefault="00AB1BB3" w:rsidP="00E458D9">
      <w:pPr>
        <w:pStyle w:val="AmdtsEntries"/>
        <w:keepNext/>
      </w:pPr>
      <w:r>
        <w:t>s 28</w:t>
      </w:r>
      <w:r>
        <w:tab/>
        <w:t>sub SL2008-8 s 5</w:t>
      </w:r>
    </w:p>
    <w:p w:rsidR="009A549F" w:rsidRDefault="009A549F" w:rsidP="00E458D9">
      <w:pPr>
        <w:pStyle w:val="AmdtsEntries"/>
        <w:keepNext/>
      </w:pPr>
      <w:r>
        <w:tab/>
        <w:t>am SL2009-31 s 5</w:t>
      </w:r>
    </w:p>
    <w:p w:rsidR="00C939DA" w:rsidRPr="00880290" w:rsidRDefault="00C939DA" w:rsidP="00C939DA">
      <w:pPr>
        <w:pStyle w:val="AmdtsEntries"/>
        <w:rPr>
          <w:rStyle w:val="charUnderline"/>
        </w:rPr>
      </w:pPr>
      <w:r>
        <w:tab/>
      </w:r>
      <w:r w:rsidRPr="00C939DA">
        <w:rPr>
          <w:u w:val="single"/>
        </w:rPr>
        <w:t xml:space="preserve">(2) </w:t>
      </w:r>
      <w:r w:rsidRPr="00C939DA">
        <w:rPr>
          <w:rStyle w:val="charUnderline"/>
        </w:rPr>
        <w:t>ex</w:t>
      </w:r>
      <w:r>
        <w:rPr>
          <w:rStyle w:val="charUnderline"/>
        </w:rPr>
        <w:t>p 30 June 2012 (s 407 (1))</w:t>
      </w:r>
    </w:p>
    <w:p w:rsidR="00AB1BB3" w:rsidRDefault="00AB1BB3">
      <w:pPr>
        <w:pStyle w:val="AmdtsEntryHd"/>
      </w:pPr>
      <w:r>
        <w:t>Development approvals—when amendment not required</w:t>
      </w:r>
    </w:p>
    <w:p w:rsidR="00AB1BB3" w:rsidRDefault="00AB1BB3">
      <w:pPr>
        <w:pStyle w:val="AmdtsEntries"/>
      </w:pPr>
      <w:r>
        <w:t>pt 3.3 hdg</w:t>
      </w:r>
      <w:r>
        <w:tab/>
        <w:t>ins SL2008-33 s 5</w:t>
      </w:r>
    </w:p>
    <w:p w:rsidR="00AB1BB3" w:rsidRDefault="00AB1BB3">
      <w:pPr>
        <w:pStyle w:val="AmdtsEntryHd"/>
      </w:pPr>
      <w:r>
        <w:t xml:space="preserve">When development approvals do not </w:t>
      </w:r>
      <w:r w:rsidR="004E54B1">
        <w:t>require amendment—Act, s 198C (3</w:t>
      </w:r>
      <w:r>
        <w:t>)</w:t>
      </w:r>
    </w:p>
    <w:p w:rsidR="004E54B1" w:rsidRPr="004E54B1" w:rsidRDefault="001424D1" w:rsidP="004E54B1">
      <w:pPr>
        <w:pStyle w:val="AmdtsEntries"/>
      </w:pPr>
      <w:r>
        <w:t>s 35 hdg</w:t>
      </w:r>
      <w:r>
        <w:tab/>
        <w:t>sub SL2010-11</w:t>
      </w:r>
      <w:r w:rsidR="004E54B1">
        <w:t xml:space="preserve"> s 4</w:t>
      </w:r>
    </w:p>
    <w:p w:rsidR="00AB1BB3" w:rsidRDefault="00AB1BB3" w:rsidP="008B021E">
      <w:pPr>
        <w:pStyle w:val="AmdtsEntries"/>
        <w:keepNext/>
      </w:pPr>
      <w:r>
        <w:t>s 35</w:t>
      </w:r>
      <w:r>
        <w:tab/>
        <w:t>ins SL2008-33 s 5</w:t>
      </w:r>
    </w:p>
    <w:p w:rsidR="008C7EC9" w:rsidRDefault="008C7EC9" w:rsidP="008B021E">
      <w:pPr>
        <w:pStyle w:val="AmdtsEntries"/>
        <w:keepNext/>
      </w:pPr>
      <w:r>
        <w:tab/>
        <w:t>am SL</w:t>
      </w:r>
      <w:r w:rsidR="00BC7D6A">
        <w:t>2009-3</w:t>
      </w:r>
      <w:r>
        <w:t xml:space="preserve"> s 5</w:t>
      </w:r>
      <w:r w:rsidR="005843D3">
        <w:t>; am SL2009-15 s 5</w:t>
      </w:r>
    </w:p>
    <w:p w:rsidR="00AB1BB3" w:rsidRDefault="00AB1BB3">
      <w:pPr>
        <w:pStyle w:val="AmdtsEntryHd"/>
      </w:pPr>
      <w:r>
        <w:t>Expiry—pt 3.3</w:t>
      </w:r>
    </w:p>
    <w:p w:rsidR="00AB1BB3" w:rsidRDefault="00AB1BB3">
      <w:pPr>
        <w:pStyle w:val="AmdtsEntries"/>
      </w:pPr>
      <w:r>
        <w:t>s 36</w:t>
      </w:r>
      <w:r>
        <w:tab/>
        <w:t>ins SL2008-33 s 5</w:t>
      </w:r>
    </w:p>
    <w:p w:rsidR="004E54B1" w:rsidRDefault="001424D1">
      <w:pPr>
        <w:pStyle w:val="AmdtsEntries"/>
      </w:pPr>
      <w:r>
        <w:tab/>
        <w:t>om SL2010-11</w:t>
      </w:r>
      <w:r w:rsidR="004E54B1">
        <w:t xml:space="preserve"> s 5</w:t>
      </w:r>
    </w:p>
    <w:p w:rsidR="00AB1BB3" w:rsidRDefault="00AB1BB3">
      <w:pPr>
        <w:pStyle w:val="AmdtsEntryHd"/>
      </w:pPr>
      <w:r>
        <w:t>Definitions—pt 4.2</w:t>
      </w:r>
    </w:p>
    <w:p w:rsidR="00AB1BB3" w:rsidRDefault="00AB1BB3">
      <w:pPr>
        <w:pStyle w:val="AmdtsEntries"/>
      </w:pPr>
      <w:r>
        <w:t>s 70</w:t>
      </w:r>
      <w:r>
        <w:tab/>
        <w:t xml:space="preserve">def </w:t>
      </w:r>
      <w:r>
        <w:rPr>
          <w:b/>
          <w:bCs/>
          <w:i/>
          <w:iCs/>
        </w:rPr>
        <w:t>inquiry panel</w:t>
      </w:r>
      <w:r>
        <w:t xml:space="preserve"> om A2008-28 amdt 3.136</w:t>
      </w:r>
    </w:p>
    <w:p w:rsidR="002C4E1C" w:rsidRDefault="002C4E1C" w:rsidP="002C4E1C">
      <w:pPr>
        <w:pStyle w:val="AmdtsEntryHd"/>
      </w:pPr>
      <w:r>
        <w:t>Concessional leases</w:t>
      </w:r>
    </w:p>
    <w:p w:rsidR="002C4E1C" w:rsidRDefault="003453CF" w:rsidP="002C4E1C">
      <w:pPr>
        <w:pStyle w:val="AmdtsEntries"/>
      </w:pPr>
      <w:r>
        <w:t>pt 5.1</w:t>
      </w:r>
      <w:r w:rsidR="002C4E1C">
        <w:t>A hdg</w:t>
      </w:r>
      <w:r w:rsidR="002C4E1C">
        <w:tab/>
        <w:t>(prev ch 6 hdg) reloc and renum as pt 5.1A hdg R17 SL2009</w:t>
      </w:r>
      <w:r w:rsidR="002C4E1C">
        <w:noBreakHyphen/>
        <w:t>41 s 7</w:t>
      </w:r>
    </w:p>
    <w:p w:rsidR="00EB4A91" w:rsidRDefault="00EB4A91" w:rsidP="00EB4A91">
      <w:pPr>
        <w:pStyle w:val="AmdtsEntryHd"/>
      </w:pPr>
      <w:r>
        <w:t xml:space="preserve">Concessional lease exclusions—Act, s 235 (1), def </w:t>
      </w:r>
      <w:r>
        <w:rPr>
          <w:i/>
          <w:iCs/>
        </w:rPr>
        <w:t>concessional lease</w:t>
      </w:r>
      <w:r>
        <w:t>, par (c) (v)</w:t>
      </w:r>
    </w:p>
    <w:p w:rsidR="00EB4A91" w:rsidRDefault="00EB4A91" w:rsidP="00EB4A91">
      <w:pPr>
        <w:pStyle w:val="AmdtsEntries"/>
      </w:pPr>
      <w:r>
        <w:t>s 99</w:t>
      </w:r>
      <w:r>
        <w:tab/>
        <w:t>(prev s 240) am SL2008-41 s 8, s 9; SL2009-41 s 4, s 5</w:t>
      </w:r>
    </w:p>
    <w:p w:rsidR="00EB4A91" w:rsidRDefault="00EB4A91" w:rsidP="00EB4A91">
      <w:pPr>
        <w:pStyle w:val="AmdtsEntries"/>
      </w:pPr>
      <w:r>
        <w:tab/>
      </w:r>
      <w:r w:rsidR="000D7D17">
        <w:t xml:space="preserve">reloc and </w:t>
      </w:r>
      <w:r w:rsidR="00BD1432">
        <w:t>renum</w:t>
      </w:r>
      <w:r w:rsidR="000D7D17">
        <w:t xml:space="preserve"> </w:t>
      </w:r>
      <w:r>
        <w:t xml:space="preserve">as s 99 R17 </w:t>
      </w:r>
      <w:r w:rsidR="000D7D17">
        <w:t>SL2009-41 s 6, s 7</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smartTag w:uri="urn:schemas-microsoft-com:office:smarttags" w:element="place">
        <w:smartTag w:uri="urn:schemas-microsoft-com:office:smarttags" w:element="PlaceName">
          <w:r>
            <w:rPr>
              <w:rStyle w:val="charUnderline"/>
              <w:b/>
              <w:bCs/>
              <w:i/>
              <w:iCs/>
            </w:rPr>
            <w:t>Australian</w:t>
          </w:r>
        </w:smartTag>
        <w:r>
          <w:rPr>
            <w:rStyle w:val="charUnderline"/>
            <w:b/>
            <w:bCs/>
            <w:i/>
            <w:iCs/>
          </w:rPr>
          <w:t xml:space="preserve"> </w:t>
        </w:r>
        <w:smartTag w:uri="urn:schemas-microsoft-com:office:smarttags" w:element="PlaceName">
          <w:r>
            <w:rPr>
              <w:rStyle w:val="charUnderline"/>
              <w:b/>
              <w:bCs/>
              <w:i/>
              <w:iCs/>
            </w:rPr>
            <w:t>National</w:t>
          </w:r>
        </w:smartTag>
        <w:r>
          <w:rPr>
            <w:rStyle w:val="charUnderline"/>
            <w:b/>
            <w:bCs/>
            <w:i/>
            <w:iCs/>
          </w:rPr>
          <w:t xml:space="preserve"> </w:t>
        </w:r>
        <w:smartTag w:uri="urn:schemas-microsoft-com:office:smarttags" w:element="PlaceType">
          <w:r>
            <w:rPr>
              <w:rStyle w:val="charUnderline"/>
              <w:b/>
              <w:bCs/>
              <w:i/>
              <w:iCs/>
            </w:rPr>
            <w:t>University</w:t>
          </w:r>
        </w:smartTag>
      </w:smartTag>
      <w:r>
        <w:rPr>
          <w:rStyle w:val="charUnderline"/>
          <w:b/>
          <w:bCs/>
          <w:i/>
          <w:iCs/>
        </w:rPr>
        <w:t xml:space="preserve"> </w:t>
      </w:r>
      <w:r>
        <w:rPr>
          <w:rStyle w:val="charUnderline"/>
        </w:rPr>
        <w:t>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w:t>
      </w:r>
      <w:r>
        <w:rPr>
          <w:rStyle w:val="charUnderline"/>
        </w:rPr>
        <w:t xml:space="preserve"> 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 deed</w:t>
      </w:r>
      <w:r>
        <w:rPr>
          <w:rStyle w:val="charUnderline"/>
        </w:rPr>
        <w:t xml:space="preserve"> exp 5 April 2015 (s 402 (a))</w:t>
      </w:r>
    </w:p>
    <w:p w:rsidR="00AB1BB3" w:rsidRDefault="00AB1BB3">
      <w:pPr>
        <w:pStyle w:val="AmdtsEntries"/>
        <w:rPr>
          <w:rStyle w:val="charUnderline"/>
          <w:u w:val="none"/>
        </w:rPr>
      </w:pPr>
      <w:r>
        <w:tab/>
      </w:r>
      <w:r>
        <w:rPr>
          <w:rStyle w:val="charUnderline"/>
          <w:u w:val="none"/>
        </w:rPr>
        <w:t xml:space="preserve">def </w:t>
      </w:r>
      <w:r>
        <w:rPr>
          <w:rStyle w:val="charBoldItals"/>
        </w:rPr>
        <w:t>territory entity</w:t>
      </w:r>
      <w:r>
        <w:rPr>
          <w:rStyle w:val="charUnderline"/>
          <w:u w:val="none"/>
        </w:rPr>
        <w:t xml:space="preserve"> am SL2008-8 s 6</w:t>
      </w:r>
    </w:p>
    <w:p w:rsidR="00AB1BB3" w:rsidRDefault="00AB1BB3">
      <w:pPr>
        <w:pStyle w:val="AmdtsEntryHd"/>
      </w:pPr>
      <w:r>
        <w:t xml:space="preserve">Meaning of </w:t>
      </w:r>
      <w:r>
        <w:rPr>
          <w:i/>
          <w:iCs/>
        </w:rPr>
        <w:t>City West precinct</w:t>
      </w:r>
      <w:r>
        <w:t>—pt 5.1</w:t>
      </w:r>
    </w:p>
    <w:p w:rsidR="00AB1BB3" w:rsidRDefault="00AB1BB3">
      <w:pPr>
        <w:pStyle w:val="AmdtsEntries"/>
      </w:pPr>
      <w:r>
        <w:t>s 102</w:t>
      </w:r>
      <w:r>
        <w:tab/>
        <w:t>am SL2008-8 s 7</w:t>
      </w:r>
    </w:p>
    <w:p w:rsidR="00AB1BB3" w:rsidRDefault="00AB1BB3">
      <w:pPr>
        <w:pStyle w:val="AmdtsEntries"/>
      </w:pPr>
      <w:r>
        <w:tab/>
      </w:r>
      <w:r>
        <w:rPr>
          <w:rStyle w:val="charUnderline"/>
        </w:rPr>
        <w:t>exp 5 April 2015 (s 402 (b))</w:t>
      </w:r>
    </w:p>
    <w:p w:rsidR="00AB1BB3" w:rsidRDefault="00AB1BB3">
      <w:pPr>
        <w:pStyle w:val="AmdtsEntryHd"/>
      </w:pPr>
      <w:r>
        <w:t>Direct sales requiring approval by Executive—Act, s 240 (1) (a)</w:t>
      </w:r>
    </w:p>
    <w:p w:rsidR="00EA2735" w:rsidRDefault="00AB1BB3" w:rsidP="00C346FA">
      <w:pPr>
        <w:pStyle w:val="AmdtsEntries"/>
        <w:keepNext/>
      </w:pPr>
      <w:r>
        <w:t>s 105</w:t>
      </w:r>
      <w:r>
        <w:tab/>
      </w:r>
      <w:r w:rsidR="00EA2735">
        <w:t>am SL2009-38 s 4</w:t>
      </w:r>
    </w:p>
    <w:p w:rsidR="00AB1BB3" w:rsidRDefault="00EA2735">
      <w:pPr>
        <w:pStyle w:val="AmdtsEntries"/>
        <w:rPr>
          <w:rStyle w:val="charUnderline"/>
        </w:rPr>
      </w:pPr>
      <w:r>
        <w:tab/>
      </w:r>
      <w:r w:rsidR="00AB1BB3">
        <w:rPr>
          <w:rStyle w:val="charUnderline"/>
        </w:rPr>
        <w:t>(d) exp 5 April 2015 (s 402 (c))</w:t>
      </w:r>
    </w:p>
    <w:p w:rsidR="00EA2735" w:rsidRDefault="00EA2735" w:rsidP="00EA2735">
      <w:pPr>
        <w:pStyle w:val="AmdtsEntryHd"/>
      </w:pPr>
      <w:r>
        <w:t>Direct sale criteria for territory entities—Act, s 240 (1) (a) (i)</w:t>
      </w:r>
    </w:p>
    <w:p w:rsidR="00EA2735" w:rsidRDefault="00EA2735" w:rsidP="00EA2735">
      <w:pPr>
        <w:pStyle w:val="AmdtsEntries"/>
      </w:pPr>
      <w:r>
        <w:t>s 106</w:t>
      </w:r>
      <w:r>
        <w:tab/>
        <w:t>am SL2009-38 s 5</w:t>
      </w:r>
    </w:p>
    <w:p w:rsidR="00AB1BB3" w:rsidRDefault="00AB1BB3">
      <w:pPr>
        <w:pStyle w:val="AmdtsEntryHd"/>
      </w:pPr>
      <w:r>
        <w:t>Direct sale criteria for Commonwealth entities—Act, s 240 (1) (a) (i)</w:t>
      </w:r>
    </w:p>
    <w:p w:rsidR="00700767" w:rsidRDefault="00AB1BB3">
      <w:pPr>
        <w:pStyle w:val="AmdtsEntries"/>
      </w:pPr>
      <w:r>
        <w:t>s 107</w:t>
      </w:r>
      <w:r>
        <w:tab/>
      </w:r>
      <w:r w:rsidR="00700767">
        <w:t>am SL2009-38 s 6</w:t>
      </w:r>
    </w:p>
    <w:p w:rsidR="00AB1BB3" w:rsidRDefault="00700767">
      <w:pPr>
        <w:pStyle w:val="AmdtsEntries"/>
        <w:rPr>
          <w:rStyle w:val="charUnderline"/>
        </w:rPr>
      </w:pPr>
      <w:r>
        <w:tab/>
      </w:r>
      <w:r w:rsidR="00AB1BB3">
        <w:rPr>
          <w:rStyle w:val="charUnderline"/>
        </w:rPr>
        <w:t>(2) exp 5 April 2015 (s 402 (d))</w:t>
      </w:r>
    </w:p>
    <w:p w:rsidR="00AB1BB3" w:rsidRDefault="00AB1BB3">
      <w:pPr>
        <w:pStyle w:val="AmdtsEntryHd"/>
      </w:pPr>
      <w:r>
        <w:t>Direct sale criteria for non-government educational establishments—Act, s 240 (1) (a) (i)</w:t>
      </w:r>
    </w:p>
    <w:p w:rsidR="00AB1BB3" w:rsidRDefault="00AB1BB3">
      <w:pPr>
        <w:pStyle w:val="AmdtsEntries"/>
        <w:rPr>
          <w:rStyle w:val="charUnderline"/>
        </w:rPr>
      </w:pPr>
      <w:r>
        <w:t>s 108</w:t>
      </w:r>
      <w:r>
        <w:tab/>
      </w:r>
      <w:r>
        <w:rPr>
          <w:rStyle w:val="charUnderline"/>
        </w:rPr>
        <w:t>(4) exp 5 April 2015 (s 402 (e))</w:t>
      </w:r>
    </w:p>
    <w:p w:rsidR="006F4E85" w:rsidRDefault="001151A3" w:rsidP="005C5A77">
      <w:pPr>
        <w:pStyle w:val="AmdtsEntryHd"/>
        <w:keepLines/>
      </w:pPr>
      <w:r>
        <w:t>Direct sale criteria for leases of contiguous unleased land that is public land—Act, s 240 (1) (a) (i)</w:t>
      </w:r>
    </w:p>
    <w:p w:rsidR="001151A3" w:rsidRPr="001151A3" w:rsidRDefault="001151A3" w:rsidP="001151A3">
      <w:pPr>
        <w:pStyle w:val="AmdtsEntries"/>
      </w:pPr>
      <w:r>
        <w:t>s 110</w:t>
      </w:r>
      <w:r>
        <w:tab/>
        <w:t>am SL2010-8 s 4; pars renum R20 LA</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am SL2008-8 s 8</w:t>
      </w:r>
    </w:p>
    <w:p w:rsidR="00AB1BB3" w:rsidRDefault="00AB1BB3">
      <w:pPr>
        <w:pStyle w:val="AmdtsEntries"/>
      </w:pPr>
      <w:r>
        <w:tab/>
      </w:r>
      <w:r>
        <w:rPr>
          <w:rStyle w:val="charUnderline"/>
        </w:rPr>
        <w:t>exp 5 April 2015 (s 402 (f))</w:t>
      </w:r>
    </w:p>
    <w:p w:rsidR="00700767" w:rsidRDefault="0084236A" w:rsidP="00700767">
      <w:pPr>
        <w:pStyle w:val="AmdtsEntryHd"/>
      </w:pPr>
      <w:r w:rsidRPr="009972B5">
        <w:t>Direct sale criteria for community organisations—Act, s 240 (1) (a) (i)</w:t>
      </w:r>
    </w:p>
    <w:p w:rsidR="00700767" w:rsidRDefault="00700767" w:rsidP="00700767">
      <w:pPr>
        <w:pStyle w:val="AmdtsEntries"/>
      </w:pPr>
      <w:r>
        <w:t>s 112</w:t>
      </w:r>
      <w:r>
        <w:tab/>
        <w:t>sub SL2009-38 s 7</w:t>
      </w:r>
    </w:p>
    <w:p w:rsidR="00AB1BB3" w:rsidRDefault="00AB1BB3">
      <w:pPr>
        <w:pStyle w:val="AmdtsEntryHd"/>
      </w:pPr>
      <w:r>
        <w:t>Direct sale criteria for supportive accommodation—Act, s 240 (1) (a) (i)</w:t>
      </w:r>
    </w:p>
    <w:p w:rsidR="00AB1BB3" w:rsidRDefault="00AB1BB3">
      <w:pPr>
        <w:pStyle w:val="AmdtsEntries"/>
      </w:pPr>
      <w:r>
        <w:t>s 113</w:t>
      </w:r>
      <w:r>
        <w:tab/>
        <w:t>am SL2008-33 s 6</w:t>
      </w:r>
    </w:p>
    <w:p w:rsidR="00AB1BB3" w:rsidRDefault="00AB1BB3">
      <w:pPr>
        <w:pStyle w:val="AmdtsEntryHd"/>
      </w:pPr>
      <w:r>
        <w:t>Direct sales requiring approval by Minister—Act, s 240 (1) (b)</w:t>
      </w:r>
    </w:p>
    <w:p w:rsidR="00AB1BB3" w:rsidRDefault="00AB1BB3">
      <w:pPr>
        <w:pStyle w:val="AmdtsEntries"/>
      </w:pPr>
      <w:r>
        <w:t>s 120</w:t>
      </w:r>
      <w:r>
        <w:tab/>
        <w:t>am SL2008-8 s 9</w:t>
      </w:r>
    </w:p>
    <w:p w:rsidR="001151A3" w:rsidRDefault="001151A3">
      <w:pPr>
        <w:pStyle w:val="AmdtsEntryHd"/>
      </w:pPr>
      <w:r>
        <w:t>Direct sale criteria for leases of contiguous unleased land other than public land—Act, s 240 (1) (b) (i)</w:t>
      </w:r>
    </w:p>
    <w:p w:rsidR="001151A3" w:rsidRPr="001151A3" w:rsidRDefault="001151A3" w:rsidP="001151A3">
      <w:pPr>
        <w:pStyle w:val="AmdtsEntries"/>
      </w:pPr>
      <w:r>
        <w:t>s</w:t>
      </w:r>
      <w:r w:rsidR="002E0257">
        <w:t xml:space="preserve"> 122</w:t>
      </w:r>
      <w:r w:rsidR="002E0257">
        <w:tab/>
        <w:t>am SL2010-8 s 5; pars renu</w:t>
      </w:r>
      <w:r>
        <w:t>m R20 LA</w:t>
      </w:r>
    </w:p>
    <w:p w:rsidR="00AB1BB3" w:rsidRDefault="00AB1BB3">
      <w:pPr>
        <w:pStyle w:val="AmdtsEntryHd"/>
      </w:pPr>
      <w:r>
        <w:t>Certain direct sales not requiring approval</w:t>
      </w:r>
    </w:p>
    <w:p w:rsidR="00AB1BB3" w:rsidRDefault="00AB1BB3">
      <w:pPr>
        <w:pStyle w:val="AmdtsEntries"/>
      </w:pPr>
      <w:r>
        <w:t>div 5.1.4 hdg</w:t>
      </w:r>
      <w:r>
        <w:tab/>
        <w:t>ins SL2008-8 s 10</w:t>
      </w:r>
    </w:p>
    <w:p w:rsidR="00AB1BB3" w:rsidRDefault="00AB1BB3">
      <w:pPr>
        <w:pStyle w:val="AmdtsEntryHd"/>
      </w:pPr>
      <w:r>
        <w:t>Certain direct sales not requiring approval—Act, s 240 (1) (d)</w:t>
      </w:r>
    </w:p>
    <w:p w:rsidR="00AB1BB3" w:rsidRDefault="00AB1BB3">
      <w:pPr>
        <w:pStyle w:val="AmdtsEntries"/>
      </w:pPr>
      <w:r>
        <w:t>s 130</w:t>
      </w:r>
      <w:r>
        <w:tab/>
        <w:t>ins SL2008-8 s 10</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ins SL2008-8 s 11</w:t>
      </w:r>
    </w:p>
    <w:p w:rsidR="00AB1BB3" w:rsidRDefault="00AB1BB3">
      <w:pPr>
        <w:pStyle w:val="AmdtsEntryHd"/>
      </w:pPr>
      <w:r>
        <w:t>Exemptions from restrictions on dealings with certain leases—Act, s 251 (3)</w:t>
      </w:r>
    </w:p>
    <w:p w:rsidR="00AB1BB3" w:rsidRDefault="00AB1BB3">
      <w:pPr>
        <w:pStyle w:val="AmdtsEntries"/>
      </w:pPr>
      <w:r>
        <w:t>s 142</w:t>
      </w:r>
      <w:r>
        <w:tab/>
        <w:t>ins SL2008-8 s 11</w:t>
      </w:r>
    </w:p>
    <w:p w:rsidR="006C6464" w:rsidRDefault="006C6464">
      <w:pPr>
        <w:pStyle w:val="AmdtsEntries"/>
      </w:pPr>
      <w:r>
        <w:tab/>
        <w:t>am SL2009-38 s 8</w:t>
      </w:r>
      <w:r w:rsidR="00DC72F7">
        <w:t>; A2010-4 s 96, s 97; ss renum R19 LA</w:t>
      </w:r>
    </w:p>
    <w:p w:rsidR="00AB1BB3" w:rsidRDefault="00AB1BB3">
      <w:pPr>
        <w:pStyle w:val="AmdtsEntryHd"/>
      </w:pPr>
      <w:r>
        <w:t>Lease classes for variation to pay out rent—Act, s 272A (1)</w:t>
      </w:r>
    </w:p>
    <w:p w:rsidR="00AB1BB3" w:rsidRDefault="00AB1BB3">
      <w:pPr>
        <w:pStyle w:val="AmdtsEntries"/>
      </w:pPr>
      <w:r>
        <w:t>s 160 hdg</w:t>
      </w:r>
      <w:r>
        <w:tab/>
        <w:t>sub SL2008-8 s 12</w:t>
      </w:r>
    </w:p>
    <w:p w:rsidR="00AB1BB3" w:rsidRDefault="00AB1BB3">
      <w:pPr>
        <w:pStyle w:val="AmdtsEntryHd"/>
      </w:pPr>
      <w:r>
        <w:t>Decision on rent payout lease variation application—Act, s 272B (1)</w:t>
      </w:r>
    </w:p>
    <w:p w:rsidR="00AB1BB3" w:rsidRDefault="00AB1BB3">
      <w:pPr>
        <w:pStyle w:val="AmdtsEntries"/>
      </w:pPr>
      <w:r>
        <w:t>s 161</w:t>
      </w:r>
      <w:r>
        <w:tab/>
        <w:t>ins SL2008-8 s 13</w:t>
      </w:r>
    </w:p>
    <w:p w:rsidR="00AB1BB3" w:rsidRDefault="00AB1BB3">
      <w:pPr>
        <w:pStyle w:val="AmdtsEntryHd"/>
      </w:pPr>
      <w:r>
        <w:rPr>
          <w:noProof/>
        </w:rPr>
        <w:t>Remission of change of use charges generally—Act, s 278 (1) and (2)</w:t>
      </w:r>
    </w:p>
    <w:p w:rsidR="002D0C88" w:rsidRDefault="00AB1BB3" w:rsidP="00150760">
      <w:pPr>
        <w:pStyle w:val="AmdtsEntries"/>
        <w:keepNext/>
      </w:pPr>
      <w:r>
        <w:t>s 175</w:t>
      </w:r>
      <w:r>
        <w:tab/>
      </w:r>
      <w:r w:rsidR="002D0C88">
        <w:t>am SL2009-35 ss 4-8</w:t>
      </w:r>
    </w:p>
    <w:p w:rsidR="004D4ED0" w:rsidRDefault="004D4ED0" w:rsidP="00E458D9">
      <w:pPr>
        <w:pStyle w:val="AmdtsEntries"/>
        <w:keepNext/>
        <w:rPr>
          <w:rStyle w:val="charUnderline"/>
          <w:u w:val="none"/>
        </w:rPr>
      </w:pPr>
      <w:r>
        <w:tab/>
      </w:r>
      <w:r w:rsidR="00DB2F8B">
        <w:rPr>
          <w:rStyle w:val="charUnderline"/>
          <w:u w:val="none"/>
        </w:rPr>
        <w:t>(6)-</w:t>
      </w:r>
      <w:r w:rsidRPr="00AC58AA">
        <w:rPr>
          <w:rStyle w:val="charUnderline"/>
          <w:u w:val="none"/>
        </w:rPr>
        <w:t>(8) exp 1 October 2009 (s 175 (8) (LA s 88 declaration applies))</w:t>
      </w:r>
    </w:p>
    <w:p w:rsidR="001151A3" w:rsidRPr="00AC58AA" w:rsidRDefault="001151A3" w:rsidP="00E458D9">
      <w:pPr>
        <w:pStyle w:val="AmdtsEntries"/>
        <w:keepNext/>
        <w:rPr>
          <w:rStyle w:val="charUnderline"/>
          <w:u w:val="none"/>
        </w:rPr>
      </w:pPr>
      <w:r>
        <w:rPr>
          <w:rStyle w:val="charUnderline"/>
          <w:u w:val="none"/>
        </w:rPr>
        <w:tab/>
        <w:t>am SL2010-8 s 6</w:t>
      </w:r>
    </w:p>
    <w:p w:rsidR="00AC58AA" w:rsidRDefault="00AC58AA" w:rsidP="00AC58AA">
      <w:pPr>
        <w:pStyle w:val="AmdtsEntries"/>
        <w:keepNext/>
      </w:pPr>
      <w:r>
        <w:tab/>
      </w:r>
      <w:r>
        <w:rPr>
          <w:rStyle w:val="charUnderline"/>
        </w:rPr>
        <w:t>(1) (a) (vii), (3), (5) exp 1 December 2010 (s 175 (5))</w:t>
      </w:r>
    </w:p>
    <w:p w:rsidR="001F43A1" w:rsidRDefault="00E7613C" w:rsidP="001F43A1">
      <w:pPr>
        <w:pStyle w:val="AmdtsEntryHd"/>
      </w:pPr>
      <w:r>
        <w:t>Discharge amount for rural leases other than special Pialligo leases—Act, s</w:t>
      </w:r>
      <w:r w:rsidR="00C05E33">
        <w:t> </w:t>
      </w:r>
      <w:r>
        <w:t xml:space="preserve">282, def </w:t>
      </w:r>
      <w:r w:rsidRPr="00345C3F">
        <w:rPr>
          <w:i/>
          <w:iCs/>
        </w:rPr>
        <w:t>discharge amount</w:t>
      </w:r>
    </w:p>
    <w:p w:rsidR="001F43A1" w:rsidRPr="001F43A1" w:rsidRDefault="001F43A1" w:rsidP="001F43A1">
      <w:pPr>
        <w:pStyle w:val="AmdtsEntries"/>
      </w:pPr>
      <w:r>
        <w:t>s 191</w:t>
      </w:r>
      <w:r>
        <w:tab/>
        <w:t>am SL2010-22 ss 4-7</w:t>
      </w:r>
      <w:r w:rsidR="00F734D3">
        <w:t>; ss renum R23 LA</w:t>
      </w:r>
    </w:p>
    <w:p w:rsidR="00AB1BB3" w:rsidRDefault="00AB1BB3">
      <w:pPr>
        <w:pStyle w:val="AmdtsEntryHd"/>
      </w:pPr>
      <w:r>
        <w:t>Transfer of land subject to building and development provision</w:t>
      </w:r>
    </w:p>
    <w:p w:rsidR="00AB1BB3" w:rsidRDefault="00AB1BB3">
      <w:pPr>
        <w:pStyle w:val="AmdtsEntries"/>
      </w:pPr>
      <w:r>
        <w:t>div 5.7.1 hdg</w:t>
      </w:r>
      <w:r>
        <w:tab/>
        <w:t>ins SL2008-41 s 4</w:t>
      </w:r>
    </w:p>
    <w:p w:rsidR="00AB1BB3" w:rsidRDefault="00AB1BB3">
      <w:pPr>
        <w:pStyle w:val="AmdtsEntryHd"/>
      </w:pPr>
      <w:r>
        <w:t>Applications for extension of time to commence or complete required works</w:t>
      </w:r>
    </w:p>
    <w:p w:rsidR="00AB1BB3" w:rsidRDefault="00AB1BB3">
      <w:pPr>
        <w:pStyle w:val="AmdtsEntries"/>
      </w:pPr>
      <w:r>
        <w:t>div 5.7.2 hdg</w:t>
      </w:r>
      <w:r>
        <w:tab/>
        <w:t>ins SL2008-41 s 5</w:t>
      </w:r>
    </w:p>
    <w:p w:rsidR="00AB1BB3" w:rsidRDefault="00784FC2">
      <w:pPr>
        <w:pStyle w:val="AmdtsEntryHd"/>
      </w:pPr>
      <w:r w:rsidRPr="00D90804">
        <w:t>Application for extension of time—earlier extension—Act, s 298C (2) (a) (ii)</w:t>
      </w:r>
    </w:p>
    <w:p w:rsidR="00DC72F7" w:rsidRPr="00225D74" w:rsidRDefault="00DC72F7" w:rsidP="007B5476">
      <w:pPr>
        <w:pStyle w:val="AmdtsEntries"/>
        <w:keepNext/>
      </w:pPr>
      <w:r>
        <w:t>s 202 hdg</w:t>
      </w:r>
      <w:r>
        <w:tab/>
        <w:t>sub SL2010-4 s 98</w:t>
      </w:r>
    </w:p>
    <w:p w:rsidR="00AB1BB3" w:rsidRDefault="00AB1BB3">
      <w:pPr>
        <w:pStyle w:val="AmdtsEntries"/>
      </w:pPr>
      <w:r>
        <w:t>s 202</w:t>
      </w:r>
      <w:r>
        <w:tab/>
        <w:t>ins SL2008-8 s 14</w:t>
      </w:r>
    </w:p>
    <w:p w:rsidR="00AB1BB3" w:rsidRDefault="00AB1BB3">
      <w:pPr>
        <w:pStyle w:val="AmdtsEntries"/>
      </w:pPr>
      <w:r>
        <w:tab/>
        <w:t>sub SL2008-41 s 5</w:t>
      </w:r>
      <w:r w:rsidR="003F60B1">
        <w:t>; SL2009-35 s 9</w:t>
      </w:r>
    </w:p>
    <w:p w:rsidR="00AB1BB3" w:rsidRDefault="00784FC2">
      <w:pPr>
        <w:pStyle w:val="AmdtsEntryHd"/>
      </w:pPr>
      <w:r w:rsidRPr="00D90804">
        <w:t>Application for extension of time—general rule—Act, s 298C (3), def </w:t>
      </w:r>
      <w:r w:rsidRPr="00D90804">
        <w:rPr>
          <w:rStyle w:val="charItals"/>
        </w:rPr>
        <w:t>A</w:t>
      </w:r>
    </w:p>
    <w:p w:rsidR="00225D74" w:rsidRPr="00225D74" w:rsidRDefault="00225D74" w:rsidP="00225D74">
      <w:pPr>
        <w:pStyle w:val="AmdtsEntries"/>
      </w:pPr>
      <w:r>
        <w:t>s 203 hdg</w:t>
      </w:r>
      <w:r>
        <w:tab/>
        <w:t>sub SL2009-35 s 10</w:t>
      </w:r>
      <w:r w:rsidR="00784FC2">
        <w:t>; A2010-4 s 99</w:t>
      </w:r>
    </w:p>
    <w:p w:rsidR="00AB1BB3" w:rsidRDefault="00AB1BB3">
      <w:pPr>
        <w:pStyle w:val="AmdtsEntries"/>
      </w:pPr>
      <w:r>
        <w:t>s 203</w:t>
      </w:r>
      <w:r>
        <w:tab/>
        <w:t>ins SL2008-8 s 14</w:t>
      </w:r>
    </w:p>
    <w:p w:rsidR="00AB1BB3" w:rsidRDefault="00AB1BB3">
      <w:pPr>
        <w:pStyle w:val="AmdtsEntries"/>
      </w:pPr>
      <w:r>
        <w:tab/>
        <w:t>sub SL2008-41 s 5</w:t>
      </w:r>
    </w:p>
    <w:p w:rsidR="00FC086E" w:rsidRDefault="00FC086E">
      <w:pPr>
        <w:pStyle w:val="AmdtsEntries"/>
      </w:pPr>
      <w:r>
        <w:tab/>
        <w:t>am SL2009-35 s 11</w:t>
      </w:r>
      <w:r w:rsidR="00784FC2">
        <w:t>; A2010-4 s 100</w:t>
      </w:r>
    </w:p>
    <w:p w:rsidR="00AB1BB3" w:rsidRDefault="00784FC2">
      <w:pPr>
        <w:pStyle w:val="AmdtsEntryHd"/>
      </w:pPr>
      <w:r w:rsidRPr="00D90804">
        <w:t>Application for extension of time—hardship reason—Act, s 298C (3), def </w:t>
      </w:r>
      <w:r w:rsidRPr="00D90804">
        <w:rPr>
          <w:rStyle w:val="charItals"/>
        </w:rPr>
        <w:t>A</w:t>
      </w:r>
    </w:p>
    <w:p w:rsidR="00FC086E" w:rsidRPr="00225D74" w:rsidRDefault="00FC086E" w:rsidP="00FC086E">
      <w:pPr>
        <w:pStyle w:val="AmdtsEntries"/>
      </w:pPr>
      <w:r>
        <w:t>s 204 hdg</w:t>
      </w:r>
      <w:r>
        <w:tab/>
        <w:t>sub SL2009-35 s 12</w:t>
      </w:r>
      <w:r w:rsidR="00784FC2">
        <w:t>; A2010-4 s 101</w:t>
      </w:r>
    </w:p>
    <w:p w:rsidR="00AB1BB3" w:rsidRDefault="00AB1BB3">
      <w:pPr>
        <w:pStyle w:val="AmdtsEntries"/>
      </w:pPr>
      <w:r>
        <w:t>s 204</w:t>
      </w:r>
      <w:r>
        <w:tab/>
        <w:t>ins SL2008-41 s 5</w:t>
      </w:r>
    </w:p>
    <w:p w:rsidR="00FC086E" w:rsidRDefault="00FC086E" w:rsidP="00FC086E">
      <w:pPr>
        <w:pStyle w:val="AmdtsEntries"/>
      </w:pPr>
      <w:r>
        <w:tab/>
        <w:t>am SL2009-35 s 13</w:t>
      </w:r>
      <w:r w:rsidR="0095724E">
        <w:t>, s 14</w:t>
      </w:r>
      <w:r w:rsidR="006C6464">
        <w:t>; SL2009-38 s 9</w:t>
      </w:r>
      <w:r w:rsidR="00784FC2">
        <w:t>; A2010-4 s 102</w:t>
      </w:r>
    </w:p>
    <w:p w:rsidR="00AB1BB3" w:rsidRDefault="00784FC2">
      <w:pPr>
        <w:pStyle w:val="AmdtsEntryHd"/>
      </w:pPr>
      <w:r w:rsidRPr="00D90804">
        <w:t xml:space="preserve">Application for extension of time—external reason—Act, s 298C (3), def </w:t>
      </w:r>
      <w:r w:rsidRPr="00D90804">
        <w:rPr>
          <w:rStyle w:val="charItals"/>
        </w:rPr>
        <w:t>A</w:t>
      </w:r>
      <w:r>
        <w:rPr>
          <w:i/>
          <w:iCs/>
        </w:rPr>
        <w:t xml:space="preserve"> </w:t>
      </w:r>
      <w:r w:rsidR="00AB1BB3">
        <w:rPr>
          <w:i/>
          <w:iCs/>
        </w:rPr>
        <w:t>A</w:t>
      </w:r>
    </w:p>
    <w:p w:rsidR="0095724E" w:rsidRPr="00225D74" w:rsidRDefault="0095724E" w:rsidP="0095724E">
      <w:pPr>
        <w:pStyle w:val="AmdtsEntries"/>
      </w:pPr>
      <w:r>
        <w:t>s 205 hdg</w:t>
      </w:r>
      <w:r>
        <w:tab/>
        <w:t>sub SL2009-35 s 15</w:t>
      </w:r>
      <w:r w:rsidR="00784FC2">
        <w:t>; A2010-4 s 103</w:t>
      </w:r>
    </w:p>
    <w:p w:rsidR="00AB1BB3" w:rsidRDefault="00AB1BB3">
      <w:pPr>
        <w:pStyle w:val="AmdtsEntries"/>
      </w:pPr>
      <w:r>
        <w:t>s 205</w:t>
      </w:r>
      <w:r>
        <w:tab/>
        <w:t>ins SL2008-41 s 5</w:t>
      </w:r>
    </w:p>
    <w:p w:rsidR="0095724E" w:rsidRDefault="0095724E" w:rsidP="0095724E">
      <w:pPr>
        <w:pStyle w:val="AmdtsEntries"/>
      </w:pPr>
      <w:r>
        <w:tab/>
        <w:t>am SL2009-35 s 16</w:t>
      </w:r>
    </w:p>
    <w:p w:rsidR="00AB1BB3" w:rsidRDefault="00784FC2">
      <w:pPr>
        <w:pStyle w:val="AmdtsEntryHd"/>
      </w:pPr>
      <w:r w:rsidRPr="00D90804">
        <w:t>Application for extension of time—lease transferred or assigned in special circumstances—Act, s 298C (3), def </w:t>
      </w:r>
      <w:r w:rsidRPr="00D90804">
        <w:rPr>
          <w:rStyle w:val="charItals"/>
        </w:rPr>
        <w:t>A</w:t>
      </w:r>
    </w:p>
    <w:p w:rsidR="0095724E" w:rsidRPr="00225D74" w:rsidRDefault="0095724E" w:rsidP="0095724E">
      <w:pPr>
        <w:pStyle w:val="AmdtsEntries"/>
      </w:pPr>
      <w:r>
        <w:t>s 206 hdg</w:t>
      </w:r>
      <w:r>
        <w:tab/>
        <w:t>sub SL2009-35 s 17</w:t>
      </w:r>
      <w:r w:rsidR="00784FC2">
        <w:t>; A2010-4 s 104</w:t>
      </w:r>
    </w:p>
    <w:p w:rsidR="00AB1BB3" w:rsidRDefault="00AB1BB3">
      <w:pPr>
        <w:pStyle w:val="AmdtsEntries"/>
      </w:pPr>
      <w:r>
        <w:t>s 206</w:t>
      </w:r>
      <w:r>
        <w:tab/>
        <w:t>ins SL2008-41 s 5</w:t>
      </w:r>
    </w:p>
    <w:p w:rsidR="0095724E" w:rsidRDefault="0095724E" w:rsidP="0095724E">
      <w:pPr>
        <w:pStyle w:val="AmdtsEntries"/>
      </w:pPr>
      <w:r>
        <w:tab/>
        <w:t>am SL2009-35 s 18</w:t>
      </w:r>
    </w:p>
    <w:p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rsidR="0095724E" w:rsidRPr="00225D74" w:rsidRDefault="0095724E" w:rsidP="00F734D3">
      <w:pPr>
        <w:pStyle w:val="AmdtsEntries"/>
        <w:keepNext/>
      </w:pPr>
      <w:r>
        <w:t>s 207 hdg</w:t>
      </w:r>
      <w:r>
        <w:tab/>
        <w:t>sub SL2009-35 s 19</w:t>
      </w:r>
      <w:r w:rsidR="00784FC2">
        <w:t>; A2010-4 s 105</w:t>
      </w:r>
    </w:p>
    <w:p w:rsidR="00AB1BB3" w:rsidRDefault="00AB1BB3" w:rsidP="00F734D3">
      <w:pPr>
        <w:pStyle w:val="AmdtsEntries"/>
        <w:keepNext/>
      </w:pPr>
      <w:r>
        <w:t>s 207</w:t>
      </w:r>
      <w:r>
        <w:tab/>
        <w:t>ins SL2008-41 s 5</w:t>
      </w:r>
    </w:p>
    <w:p w:rsidR="0095724E" w:rsidRDefault="0095724E" w:rsidP="0095724E">
      <w:pPr>
        <w:pStyle w:val="AmdtsEntries"/>
      </w:pPr>
      <w:r>
        <w:tab/>
        <w:t>am SL2009-35 s 20</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sub A2008-28 amdt 3.137</w:t>
      </w:r>
    </w:p>
    <w:p w:rsidR="00AB1BB3" w:rsidRDefault="00AB1BB3">
      <w:pPr>
        <w:pStyle w:val="AmdtsEntries"/>
      </w:pPr>
      <w:r>
        <w:t>s 210</w:t>
      </w:r>
      <w:r>
        <w:tab/>
        <w:t>am SL2008-41 s 6</w:t>
      </w:r>
      <w:r w:rsidR="006C6464">
        <w:t>; SL2009-38 s 10</w:t>
      </w:r>
    </w:p>
    <w:p w:rsidR="00AB1BB3" w:rsidRDefault="00AB1BB3">
      <w:pPr>
        <w:pStyle w:val="AmdtsEntries"/>
        <w:rPr>
          <w:rStyle w:val="charUnderline"/>
        </w:rPr>
      </w:pPr>
      <w:r>
        <w:tab/>
      </w:r>
      <w:r>
        <w:rPr>
          <w:rStyle w:val="charUnderline"/>
        </w:rPr>
        <w:t>(3), (4) exp 1 November 2011 (s 210 (4))</w:t>
      </w:r>
    </w:p>
    <w:p w:rsidR="00AB1BB3" w:rsidRDefault="00AB1BB3">
      <w:pPr>
        <w:pStyle w:val="AmdtsEntryHd"/>
      </w:pPr>
      <w:r>
        <w:t>Limitations for refund on surrender or termination of leases—Act, s 300 (3)</w:t>
      </w:r>
    </w:p>
    <w:p w:rsidR="00AB1BB3" w:rsidRDefault="00AB1BB3">
      <w:pPr>
        <w:pStyle w:val="AmdtsEntries"/>
      </w:pPr>
      <w:r>
        <w:t>s 211 hdg</w:t>
      </w:r>
      <w:r>
        <w:tab/>
        <w:t>sub A2008-28 amdt 3.138</w:t>
      </w:r>
    </w:p>
    <w:p w:rsidR="00AB1BB3" w:rsidRDefault="00AB1BB3">
      <w:pPr>
        <w:pStyle w:val="AmdtsEntries"/>
      </w:pPr>
      <w:r>
        <w:t>s 211</w:t>
      </w:r>
      <w:r>
        <w:tab/>
        <w:t>am SL2008-41 s 7</w:t>
      </w:r>
      <w:r w:rsidR="006C6464">
        <w:t>; SL2009-38 s 11</w:t>
      </w:r>
    </w:p>
    <w:p w:rsidR="00BD1432" w:rsidRDefault="00BD1432">
      <w:pPr>
        <w:pStyle w:val="AmdtsEntryHd"/>
      </w:pPr>
      <w:r>
        <w:t>Concessional leases</w:t>
      </w:r>
    </w:p>
    <w:p w:rsidR="00BD1432" w:rsidRPr="00BD1432" w:rsidRDefault="00BD1432" w:rsidP="00BD1432">
      <w:pPr>
        <w:pStyle w:val="AmdtsEntries"/>
      </w:pPr>
      <w:r>
        <w:t>ch 6 hdg</w:t>
      </w:r>
      <w:r>
        <w:tab/>
        <w:t>reloc and renum as pt 5.1A</w:t>
      </w:r>
      <w:r w:rsidR="003453CF">
        <w:t xml:space="preserve"> hdg</w:t>
      </w:r>
    </w:p>
    <w:p w:rsidR="00AB1BB3" w:rsidRDefault="00AB1BB3">
      <w:pPr>
        <w:pStyle w:val="AmdtsEntryHd"/>
      </w:pPr>
      <w:r>
        <w:t xml:space="preserve">Concessional lease exclusions—Act, s 235 (1), def </w:t>
      </w:r>
      <w:r>
        <w:rPr>
          <w:i/>
          <w:iCs/>
        </w:rPr>
        <w:t>concessional lease</w:t>
      </w:r>
      <w:r>
        <w:t>, par (c) (v)</w:t>
      </w:r>
    </w:p>
    <w:p w:rsidR="00AB1BB3" w:rsidRDefault="00AB1BB3">
      <w:pPr>
        <w:pStyle w:val="AmdtsEntries"/>
      </w:pPr>
      <w:r>
        <w:t>s 240</w:t>
      </w:r>
      <w:r>
        <w:tab/>
      </w:r>
      <w:r w:rsidR="00BD1432">
        <w:t xml:space="preserve">reloc and </w:t>
      </w:r>
      <w:r w:rsidR="00E32839">
        <w:t>renum as s 99</w:t>
      </w:r>
    </w:p>
    <w:p w:rsidR="001151A3" w:rsidRDefault="00273929">
      <w:pPr>
        <w:pStyle w:val="AmdtsEntryHd"/>
      </w:pPr>
      <w:r>
        <w:t>Period for deemed refusal of application for contr</w:t>
      </w:r>
      <w:r w:rsidR="007B5476">
        <w:t>olled activity order—Act, s </w:t>
      </w:r>
      <w:r>
        <w:t>351 (4)</w:t>
      </w:r>
    </w:p>
    <w:p w:rsidR="00E150B5" w:rsidRPr="00E150B5" w:rsidRDefault="00E150B5" w:rsidP="00E150B5">
      <w:pPr>
        <w:pStyle w:val="AmdtsEntries"/>
      </w:pPr>
      <w:r>
        <w:t>s 300</w:t>
      </w:r>
      <w:r>
        <w:tab/>
        <w:t>sub SL2010-8 s 7</w:t>
      </w:r>
    </w:p>
    <w:p w:rsidR="00E150B5" w:rsidRDefault="00273929" w:rsidP="00E150B5">
      <w:pPr>
        <w:pStyle w:val="AmdtsEntryHd"/>
      </w:pPr>
      <w:r>
        <w:t>Time for deemed decision not to make c</w:t>
      </w:r>
      <w:r w:rsidR="007B5476">
        <w:t>ontrolled activity order—Act, s </w:t>
      </w:r>
      <w:r>
        <w:t>354 (1) (b)</w:t>
      </w:r>
    </w:p>
    <w:p w:rsidR="00E150B5" w:rsidRPr="00E150B5" w:rsidRDefault="00E150B5" w:rsidP="00E150B5">
      <w:pPr>
        <w:pStyle w:val="AmdtsEntries"/>
      </w:pPr>
      <w:r>
        <w:t>s 301</w:t>
      </w:r>
      <w:r>
        <w:tab/>
        <w:t>sub SL2010-8 s 7</w:t>
      </w:r>
    </w:p>
    <w:p w:rsidR="00E150B5" w:rsidRDefault="00E150B5" w:rsidP="00E150B5">
      <w:pPr>
        <w:pStyle w:val="AmdtsEntryHd"/>
      </w:pPr>
      <w:r w:rsidRPr="00D953D4">
        <w:t>Period for deemed refusal of application for controlled activity order if development application refused—Act, s 351 (4)</w:t>
      </w:r>
    </w:p>
    <w:p w:rsidR="00E150B5" w:rsidRPr="00E150B5" w:rsidRDefault="00E150B5" w:rsidP="00E150B5">
      <w:pPr>
        <w:pStyle w:val="AmdtsEntries"/>
      </w:pPr>
      <w:r>
        <w:t>s 302</w:t>
      </w:r>
      <w:r>
        <w:tab/>
        <w:t>ins SL2010-8 s 7</w:t>
      </w:r>
    </w:p>
    <w:p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rsidR="00E150B5" w:rsidRPr="00E150B5" w:rsidRDefault="00E150B5" w:rsidP="00E150B5">
      <w:pPr>
        <w:pStyle w:val="AmdtsEntries"/>
      </w:pPr>
      <w:r>
        <w:t>s 303</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rsidR="00E150B5" w:rsidRPr="00E150B5" w:rsidRDefault="00E150B5" w:rsidP="00E150B5">
      <w:pPr>
        <w:pStyle w:val="AmdtsEntries"/>
      </w:pPr>
      <w:r>
        <w:t>s 304</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rsidR="00E150B5" w:rsidRPr="00E150B5" w:rsidRDefault="00E150B5" w:rsidP="00E150B5">
      <w:pPr>
        <w:pStyle w:val="AmdtsEntries"/>
      </w:pPr>
      <w:r>
        <w:t>s 305</w:t>
      </w:r>
      <w:r>
        <w:tab/>
        <w:t>ins SL2010-8 s 7</w:t>
      </w:r>
    </w:p>
    <w:p w:rsidR="00AB1BB3" w:rsidRPr="000E225A" w:rsidRDefault="00AB1BB3">
      <w:pPr>
        <w:pStyle w:val="AmdtsEntryHd"/>
      </w:pPr>
      <w:r w:rsidRPr="000E225A">
        <w:t>Merit track decisions exempt from third-party ACAT review—Act, sch 1, item 4, col 2, par (b)</w:t>
      </w:r>
    </w:p>
    <w:p w:rsidR="00AB1BB3" w:rsidRPr="000E225A" w:rsidRDefault="00AB1BB3">
      <w:pPr>
        <w:pStyle w:val="AmdtsEntries"/>
        <w:rPr>
          <w:rStyle w:val="charUnderline"/>
          <w:u w:val="none"/>
        </w:rPr>
      </w:pPr>
      <w:r w:rsidRPr="000E225A">
        <w:t>s 350</w:t>
      </w:r>
      <w:r w:rsidRPr="000E225A">
        <w:tab/>
      </w:r>
      <w:r w:rsidRPr="000E225A">
        <w:rPr>
          <w:rStyle w:val="charUnderline"/>
          <w:u w:val="none"/>
        </w:rPr>
        <w:t>sub A2008-37 amdt 1.353</w:t>
      </w:r>
    </w:p>
    <w:p w:rsidR="00AB1BB3" w:rsidRPr="000E225A" w:rsidRDefault="00AB1BB3">
      <w:pPr>
        <w:pStyle w:val="AmdtsEntryHd"/>
      </w:pPr>
      <w:r w:rsidRPr="000E225A">
        <w:t>Impact track decisions exempt from third-party ACAT review—Act, sch 1, item 6, col 2</w:t>
      </w:r>
    </w:p>
    <w:p w:rsidR="00AB1BB3" w:rsidRPr="000E225A" w:rsidRDefault="00AB1BB3">
      <w:pPr>
        <w:pStyle w:val="AmdtsEntries"/>
        <w:rPr>
          <w:rStyle w:val="charUnderline"/>
          <w:u w:val="none"/>
        </w:rPr>
      </w:pPr>
      <w:r w:rsidRPr="000E225A">
        <w:t>s 351</w:t>
      </w:r>
      <w:r w:rsidRPr="000E225A">
        <w:tab/>
      </w:r>
      <w:r w:rsidRPr="000E225A">
        <w:rPr>
          <w:rStyle w:val="charUnderline"/>
          <w:u w:val="none"/>
        </w:rPr>
        <w:t>sub A2008-37 amdt 1.353</w:t>
      </w:r>
    </w:p>
    <w:p w:rsidR="00AB1BB3" w:rsidRDefault="00AB1BB3">
      <w:pPr>
        <w:pStyle w:val="AmdtsEntryHd"/>
      </w:pPr>
      <w:r>
        <w:t>Disapplication of Legislation Act, s 47 (5) and (6)—regulation</w:t>
      </w:r>
    </w:p>
    <w:p w:rsidR="00AB1BB3" w:rsidRDefault="00AB1BB3" w:rsidP="00C346FA">
      <w:pPr>
        <w:pStyle w:val="AmdtsEntries"/>
        <w:keepNext/>
      </w:pPr>
      <w:r>
        <w:t>s 400 hdg</w:t>
      </w:r>
      <w:r>
        <w:tab/>
        <w:t>sub SL2008-8 s 15</w:t>
      </w:r>
    </w:p>
    <w:p w:rsidR="008115AD" w:rsidRDefault="00AB1BB3" w:rsidP="00C346FA">
      <w:pPr>
        <w:pStyle w:val="AmdtsEntries"/>
        <w:keepNext/>
      </w:pPr>
      <w:r>
        <w:t>s 400</w:t>
      </w:r>
      <w:r w:rsidR="008115AD">
        <w:tab/>
        <w:t>am SL2010-8 s 8, s 9</w:t>
      </w:r>
    </w:p>
    <w:p w:rsidR="00AB1BB3" w:rsidRDefault="00AB1BB3">
      <w:pPr>
        <w:pStyle w:val="AmdtsEntries"/>
        <w:rPr>
          <w:rStyle w:val="charUnderline"/>
        </w:rPr>
      </w:pP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(prev s 400A) ins SL2008-8 s 16</w:t>
      </w:r>
    </w:p>
    <w:p w:rsidR="00AB1BB3" w:rsidRDefault="00AB1BB3">
      <w:pPr>
        <w:pStyle w:val="AmdtsEntries"/>
      </w:pPr>
      <w:r>
        <w:tab/>
        <w:t>renum as s 401 SL2008-8 s 18</w:t>
      </w:r>
    </w:p>
    <w:p w:rsidR="00AB1BB3" w:rsidRDefault="00AB1BB3">
      <w:pPr>
        <w:pStyle w:val="AmdtsEntryHd"/>
      </w:pPr>
      <w:r>
        <w:t>Expiry of City West precinct provisions</w:t>
      </w:r>
    </w:p>
    <w:p w:rsidR="00AB1BB3" w:rsidRDefault="00AB1BB3">
      <w:pPr>
        <w:pStyle w:val="AmdtsEntries"/>
      </w:pPr>
      <w:r>
        <w:t>s 402</w:t>
      </w:r>
      <w:r>
        <w:tab/>
        <w:t>(prev s 401) am SL2008-8 s 17</w:t>
      </w:r>
    </w:p>
    <w:p w:rsidR="00AB1BB3" w:rsidRDefault="00AB1BB3">
      <w:pPr>
        <w:pStyle w:val="AmdtsEntries"/>
      </w:pPr>
      <w:r>
        <w:tab/>
        <w:t>renum as s 402 SL2008-8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pPr>
        <w:pStyle w:val="AmdtsEntries"/>
      </w:pPr>
      <w:r>
        <w:t>s 403</w:t>
      </w:r>
      <w:r>
        <w:tab/>
        <w:t>ins SL2008-8 s 19</w:t>
      </w:r>
    </w:p>
    <w:p w:rsidR="00784FC2" w:rsidRDefault="00784FC2">
      <w:pPr>
        <w:pStyle w:val="AmdtsEntries"/>
      </w:pPr>
      <w:r>
        <w:tab/>
        <w:t>om A2010-4 s 106</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ins SL</w:t>
      </w:r>
      <w:r w:rsidR="00BC7D6A">
        <w:t>2009-3</w:t>
      </w:r>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784C2E">
      <w:pPr>
        <w:pStyle w:val="AmdtsEntries"/>
      </w:pPr>
      <w:r w:rsidRPr="0076726C">
        <w:t>s 405</w:t>
      </w:r>
      <w:r w:rsidRPr="0076726C">
        <w:tab/>
        <w:t>ins SL2009-9 s 4</w:t>
      </w:r>
      <w:r w:rsidR="0076726C">
        <w:t xml:space="preserve"> (</w:t>
      </w:r>
      <w:r w:rsidR="0010742C">
        <w:t xml:space="preserve">s 405 never commenced </w:t>
      </w:r>
      <w:r w:rsidR="0076726C">
        <w:t>SL2009-9 rep by LA s 64 (2))</w:t>
      </w:r>
      <w:r w:rsidR="00554FDD">
        <w:t>; SL2009-14 s 4</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Decla</w:t>
      </w:r>
      <w:r>
        <w:t>ring programs and developments</w:t>
      </w:r>
    </w:p>
    <w:p w:rsidR="00554FDD" w:rsidRDefault="00554FDD" w:rsidP="00130C04">
      <w:pPr>
        <w:pStyle w:val="AmdtsEntries"/>
        <w:keepNext/>
      </w:pPr>
      <w:r>
        <w:t>s 406</w:t>
      </w:r>
      <w:r w:rsidRPr="0076726C">
        <w:tab/>
        <w:t xml:space="preserve">ins </w:t>
      </w:r>
      <w:r>
        <w:t>SL2009-14 s 4</w:t>
      </w:r>
    </w:p>
    <w:p w:rsidR="009A549F" w:rsidRDefault="009A549F" w:rsidP="00130C04">
      <w:pPr>
        <w:pStyle w:val="AmdtsEntries"/>
        <w:keepNext/>
      </w:pPr>
      <w:r>
        <w:tab/>
        <w:t>am SL2009-31 s 6</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Expiry</w:t>
      </w:r>
    </w:p>
    <w:p w:rsidR="00554FDD" w:rsidRDefault="00554FDD" w:rsidP="00AE4FAF">
      <w:pPr>
        <w:pStyle w:val="AmdtsEntries"/>
        <w:keepNext/>
      </w:pPr>
      <w:r>
        <w:t>s 407</w:t>
      </w:r>
      <w:r w:rsidRPr="0076726C">
        <w:tab/>
        <w:t xml:space="preserve">ins </w:t>
      </w:r>
      <w:r>
        <w:t>SL2009-14 s 4</w:t>
      </w:r>
    </w:p>
    <w:p w:rsidR="00552BB9" w:rsidRDefault="00452D69" w:rsidP="00AE4FAF">
      <w:pPr>
        <w:pStyle w:val="AmdtsEntries"/>
        <w:keepNext/>
      </w:pPr>
      <w:r>
        <w:tab/>
        <w:t>am SL2009-31 s 7</w:t>
      </w:r>
    </w:p>
    <w:p w:rsidR="00880290" w:rsidRPr="00880290" w:rsidRDefault="00880290" w:rsidP="00554FDD">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AB1BB3" w:rsidRDefault="00AB1BB3">
      <w:pPr>
        <w:pStyle w:val="AmdtsEntryHd"/>
      </w:pPr>
      <w:r>
        <w:t>Modification of Act, ch 15—Act, s 429</w:t>
      </w:r>
    </w:p>
    <w:p w:rsidR="00AB1BB3" w:rsidRDefault="00AB1BB3" w:rsidP="00F734D3">
      <w:pPr>
        <w:pStyle w:val="AmdtsEntries"/>
        <w:keepNext/>
      </w:pPr>
      <w:r>
        <w:t>s 410</w:t>
      </w:r>
      <w:r>
        <w:tab/>
        <w:t>ins SL2008-8 s 20</w:t>
      </w:r>
    </w:p>
    <w:p w:rsidR="00AB1BB3" w:rsidRDefault="00AB1BB3">
      <w:pPr>
        <w:pStyle w:val="AmdtsEntries"/>
      </w:pPr>
      <w:r>
        <w:tab/>
        <w:t>am SL2008-33 s 7</w:t>
      </w:r>
    </w:p>
    <w:p w:rsidR="00AC58AA" w:rsidRDefault="00AC58AA">
      <w:pPr>
        <w:pStyle w:val="AmdtsEntries"/>
      </w:pPr>
      <w:r>
        <w:tab/>
        <w:t>om A2009-30 s 35</w:t>
      </w:r>
    </w:p>
    <w:p w:rsidR="00693A03" w:rsidRDefault="00693A03">
      <w:pPr>
        <w:pStyle w:val="AmdtsEntryHd"/>
      </w:pPr>
      <w:r w:rsidRPr="00ED15B0">
        <w:t>Modification of Act, ch 15—Act, s 429</w:t>
      </w:r>
    </w:p>
    <w:p w:rsidR="00693A03" w:rsidRDefault="00E56550" w:rsidP="00693A03">
      <w:pPr>
        <w:pStyle w:val="AmdtsEntries"/>
      </w:pPr>
      <w:r>
        <w:t>s 411</w:t>
      </w:r>
      <w:r>
        <w:tab/>
        <w:t>ins SL2010-34</w:t>
      </w:r>
      <w:r w:rsidR="00693A03">
        <w:t xml:space="preserve"> s 4</w:t>
      </w:r>
    </w:p>
    <w:p w:rsidR="00693A03" w:rsidRPr="00772AD8" w:rsidRDefault="00693A03" w:rsidP="00693A03">
      <w:pPr>
        <w:pStyle w:val="AmdtsEntries"/>
        <w:rPr>
          <w:u w:val="single"/>
        </w:rPr>
      </w:pPr>
      <w:r>
        <w:tab/>
      </w:r>
      <w:r w:rsidR="00772AD8">
        <w:rPr>
          <w:u w:val="single"/>
        </w:rPr>
        <w:t>exp 31 March 2013 (s 411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am SL2008-33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Pr>
          <w:b/>
          <w:i/>
        </w:rPr>
        <w:t xml:space="preserve">basic paling fence </w:t>
      </w:r>
      <w:r>
        <w:t>ins SL2008-8 s 21</w:t>
      </w:r>
    </w:p>
    <w:p w:rsidR="00AB1BB3" w:rsidRDefault="00AB1BB3" w:rsidP="008037AD">
      <w:pPr>
        <w:pStyle w:val="AmdtsEntries"/>
        <w:keepNext/>
      </w:pPr>
      <w:r>
        <w:tab/>
        <w:t xml:space="preserve">def </w:t>
      </w:r>
      <w:r>
        <w:rPr>
          <w:rStyle w:val="charBoldItals"/>
        </w:rPr>
        <w:t xml:space="preserve">designated development </w:t>
      </w:r>
      <w:r>
        <w:t>om SL2008-33 s 9</w:t>
      </w:r>
    </w:p>
    <w:p w:rsidR="00AB1BB3" w:rsidRDefault="00AB1BB3" w:rsidP="008037AD">
      <w:pPr>
        <w:pStyle w:val="AmdtsEntries"/>
        <w:keepNext/>
      </w:pPr>
      <w:r>
        <w:tab/>
        <w:t xml:space="preserve">def </w:t>
      </w:r>
      <w:r>
        <w:rPr>
          <w:rStyle w:val="charBoldItals"/>
        </w:rPr>
        <w:t xml:space="preserve">finished floor level </w:t>
      </w:r>
      <w:r>
        <w:t>om SL2008-33 s 9</w:t>
      </w:r>
    </w:p>
    <w:p w:rsidR="00AB1BB3" w:rsidRDefault="00AB1BB3">
      <w:pPr>
        <w:pStyle w:val="AmdtsEntries"/>
      </w:pPr>
      <w:r>
        <w:tab/>
        <w:t xml:space="preserve">def </w:t>
      </w:r>
      <w:r>
        <w:rPr>
          <w:rStyle w:val="charBoldItals"/>
        </w:rPr>
        <w:t xml:space="preserve">general exemption criteria </w:t>
      </w:r>
      <w:r>
        <w:t>om SL2008-33 s 9</w:t>
      </w:r>
    </w:p>
    <w:p w:rsidR="00AB1BB3" w:rsidRDefault="00AB1BB3">
      <w:pPr>
        <w:pStyle w:val="AmdtsEntries"/>
      </w:pPr>
      <w:r>
        <w:tab/>
        <w:t xml:space="preserve">def </w:t>
      </w:r>
      <w:r>
        <w:rPr>
          <w:b/>
          <w:i/>
        </w:rPr>
        <w:t>open space boundary</w:t>
      </w:r>
      <w:r>
        <w:t xml:space="preserve"> ins SL2008-8 s 21</w:t>
      </w:r>
    </w:p>
    <w:p w:rsidR="00AB1BB3" w:rsidRDefault="00AB1BB3">
      <w:pPr>
        <w:pStyle w:val="AmdtsEntries"/>
      </w:pPr>
      <w:r>
        <w:tab/>
        <w:t xml:space="preserve">def </w:t>
      </w:r>
      <w:r>
        <w:rPr>
          <w:rStyle w:val="charBoldItals"/>
        </w:rPr>
        <w:t xml:space="preserve">surface water </w:t>
      </w:r>
      <w:r>
        <w:t>om SL2008-33 s 9</w:t>
      </w:r>
    </w:p>
    <w:p w:rsidR="008115AD" w:rsidRDefault="008115AD">
      <w:pPr>
        <w:pStyle w:val="AmdtsEntryHd"/>
      </w:pPr>
      <w:r>
        <w:t>Exemption does not affect other territory laws</w:t>
      </w:r>
    </w:p>
    <w:p w:rsidR="008115AD" w:rsidRPr="008115AD" w:rsidRDefault="008115AD" w:rsidP="008115AD">
      <w:pPr>
        <w:pStyle w:val="AmdtsEntries"/>
      </w:pPr>
      <w:r>
        <w:t>sch 1 s 1.4</w:t>
      </w:r>
      <w:r>
        <w:tab/>
        <w:t>am SL2010-8 s 10</w:t>
      </w:r>
    </w:p>
    <w:p w:rsidR="00AB1BB3" w:rsidRDefault="00AB1BB3">
      <w:pPr>
        <w:pStyle w:val="AmdtsEntryHd"/>
      </w:pPr>
      <w:r>
        <w:t>General exemption criteria</w:t>
      </w:r>
    </w:p>
    <w:p w:rsidR="00AB1BB3" w:rsidRDefault="00AB1BB3">
      <w:pPr>
        <w:pStyle w:val="AmdtsEntries"/>
      </w:pPr>
      <w:r>
        <w:t>sch 1 pt 1.2 hdg</w:t>
      </w:r>
      <w:r>
        <w:tab/>
        <w:t>sub SL2008-33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am SL</w:t>
      </w:r>
      <w:r w:rsidR="00BC7D6A">
        <w:t>2009-3</w:t>
      </w:r>
      <w:r>
        <w:t xml:space="preserve"> s 7</w:t>
      </w:r>
      <w:r w:rsidR="008E4971">
        <w:t>; pars renum R8</w:t>
      </w:r>
      <w:r w:rsidR="008E53AF">
        <w:t xml:space="preserve"> LA</w:t>
      </w:r>
      <w:r w:rsidR="00781A2E">
        <w:t>; SL2009-40 s 5; pars renum R16 LA</w:t>
      </w:r>
      <w:r w:rsidR="00171C82">
        <w:t>; SL2010-8 s 11</w:t>
      </w:r>
    </w:p>
    <w:p w:rsidR="00171C82" w:rsidRDefault="00171C82">
      <w:pPr>
        <w:pStyle w:val="AmdtsEntryHd"/>
        <w:rPr>
          <w:szCs w:val="24"/>
        </w:rPr>
      </w:pPr>
      <w:r>
        <w:rPr>
          <w:szCs w:val="24"/>
        </w:rPr>
        <w:t>Criterion 1—easement and other access clearances</w:t>
      </w:r>
    </w:p>
    <w:p w:rsidR="00171C82" w:rsidRPr="00171C82" w:rsidRDefault="00171C82" w:rsidP="00171C82">
      <w:pPr>
        <w:pStyle w:val="AmdtsEntries"/>
      </w:pPr>
      <w:r>
        <w:t>sch 1 s 1.11</w:t>
      </w:r>
      <w:r>
        <w:tab/>
        <w:t>am SL2010-8 ss 12-14; ss renum R20 LA</w:t>
      </w:r>
    </w:p>
    <w:p w:rsidR="00AB1BB3" w:rsidRDefault="00AB1BB3">
      <w:pPr>
        <w:pStyle w:val="AmdtsEntryHd"/>
      </w:pPr>
      <w:r>
        <w:t>Criterion 2—plumbing and drainage clearances</w:t>
      </w:r>
    </w:p>
    <w:p w:rsidR="00AB1BB3" w:rsidRDefault="00AB1BB3">
      <w:pPr>
        <w:pStyle w:val="AmdtsEntries"/>
      </w:pPr>
      <w:r>
        <w:t>sch 1 s 1.12</w:t>
      </w:r>
      <w:r>
        <w:tab/>
        <w:t>am SL2008-33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am SL2008-8 s 22</w:t>
      </w:r>
    </w:p>
    <w:p w:rsidR="00781A2E" w:rsidRDefault="00781A2E">
      <w:pPr>
        <w:pStyle w:val="AmdtsEntries"/>
      </w:pPr>
      <w:r>
        <w:tab/>
        <w:t>om SL2009-40 s 6</w:t>
      </w:r>
    </w:p>
    <w:p w:rsidR="00171C82" w:rsidRDefault="00171C82">
      <w:pPr>
        <w:pStyle w:val="AmdtsEntryHd"/>
        <w:rPr>
          <w:szCs w:val="24"/>
        </w:rPr>
      </w:pPr>
      <w:r>
        <w:t>Criterion 4—h</w:t>
      </w:r>
      <w:r>
        <w:rPr>
          <w:szCs w:val="24"/>
        </w:rPr>
        <w:t>eritage and tree protection</w:t>
      </w:r>
    </w:p>
    <w:p w:rsidR="00171C82" w:rsidRPr="00171C82" w:rsidRDefault="00171C82" w:rsidP="00171C82">
      <w:pPr>
        <w:pStyle w:val="AmdtsEntries"/>
      </w:pPr>
      <w:r>
        <w:t>sch 1 s 1.14</w:t>
      </w:r>
      <w:r>
        <w:tab/>
        <w:t>am SL2010-8 s 15</w:t>
      </w:r>
    </w:p>
    <w:p w:rsidR="00AB1BB3" w:rsidRDefault="003B79B3">
      <w:pPr>
        <w:pStyle w:val="AmdtsEntryHd"/>
      </w:pPr>
      <w:r>
        <w:rPr>
          <w:lang w:eastAsia="en-AU"/>
        </w:rPr>
        <w:t>Criterion 5—compliance with lease and agreement collateral to lease</w:t>
      </w:r>
    </w:p>
    <w:p w:rsidR="00171C82" w:rsidRDefault="00171C82" w:rsidP="00AE4FAF">
      <w:pPr>
        <w:pStyle w:val="AmdtsEntries"/>
        <w:keepNext/>
      </w:pPr>
      <w:r>
        <w:t>sch 1 s 1.15 hdg</w:t>
      </w:r>
      <w:r>
        <w:tab/>
        <w:t>sub SL2010-8 s 16</w:t>
      </w:r>
    </w:p>
    <w:p w:rsidR="00AB1BB3" w:rsidRDefault="00AB1BB3">
      <w:pPr>
        <w:pStyle w:val="AmdtsEntries"/>
      </w:pPr>
      <w:r>
        <w:t>sch 1 s 1.15</w:t>
      </w:r>
      <w:r>
        <w:tab/>
        <w:t>am SL2008-33 s 12</w:t>
      </w:r>
      <w:r w:rsidR="00696E50">
        <w:t>; SL</w:t>
      </w:r>
      <w:r w:rsidR="00BC7D6A">
        <w:t>2009-3</w:t>
      </w:r>
      <w:r w:rsidR="00696E50">
        <w:t xml:space="preserve"> s 8</w:t>
      </w:r>
      <w:r w:rsidR="00784FC2">
        <w:t>; A2010-4 s 107, s 108</w:t>
      </w:r>
      <w:r w:rsidR="00936570">
        <w:t>; ss and pars renum R19 LA</w:t>
      </w:r>
      <w:r w:rsidR="008C0FAD">
        <w:t>; SL2010-8 s 17</w:t>
      </w:r>
    </w:p>
    <w:p w:rsidR="003B79B3" w:rsidRDefault="003B79B3">
      <w:pPr>
        <w:pStyle w:val="AmdtsEntries"/>
      </w:pPr>
      <w:r>
        <w:tab/>
        <w:t>sub SL2010-14 s 4</w:t>
      </w:r>
    </w:p>
    <w:p w:rsidR="00AB1BB3" w:rsidRDefault="00AB1BB3">
      <w:pPr>
        <w:pStyle w:val="AmdtsEntryHd"/>
      </w:pPr>
      <w:r>
        <w:t>Criterion 6—development approval not otherwise required</w:t>
      </w:r>
    </w:p>
    <w:p w:rsidR="00AB1BB3" w:rsidRDefault="00AB1BB3">
      <w:pPr>
        <w:pStyle w:val="AmdtsEntries"/>
      </w:pPr>
      <w:r>
        <w:t>sch 1 s 1.16</w:t>
      </w:r>
      <w:r>
        <w:tab/>
        <w:t>am SL2008-8 s 23; SL2008-33 s 13</w:t>
      </w:r>
    </w:p>
    <w:p w:rsidR="00696E50" w:rsidRDefault="00696E50">
      <w:pPr>
        <w:pStyle w:val="AmdtsEntries"/>
      </w:pPr>
      <w:r>
        <w:tab/>
        <w:t>om SL</w:t>
      </w:r>
      <w:r w:rsidR="00BC7D6A">
        <w:t>2009-3</w:t>
      </w:r>
      <w:r>
        <w:t xml:space="preserve"> s 9</w:t>
      </w:r>
    </w:p>
    <w:p w:rsidR="00AB1BB3" w:rsidRDefault="00AB1BB3">
      <w:pPr>
        <w:pStyle w:val="AmdtsEntryHd"/>
      </w:pPr>
      <w:r>
        <w:t>Temporary buildings and structures</w:t>
      </w:r>
    </w:p>
    <w:p w:rsidR="00AB1BB3" w:rsidRDefault="00AB1BB3">
      <w:pPr>
        <w:pStyle w:val="AmdtsEntries"/>
      </w:pPr>
      <w:r>
        <w:t>sch 1 s 1.19</w:t>
      </w:r>
      <w:r>
        <w:tab/>
        <w:t>om SL2008-8 s 24</w:t>
      </w:r>
    </w:p>
    <w:p w:rsidR="00AB1BB3" w:rsidRDefault="00AB1BB3">
      <w:pPr>
        <w:pStyle w:val="AmdtsEntryHd"/>
      </w:pPr>
      <w:r>
        <w:t>Internal alterations of buildings</w:t>
      </w:r>
    </w:p>
    <w:p w:rsidR="00AB1BB3" w:rsidRDefault="00AB1BB3">
      <w:pPr>
        <w:pStyle w:val="AmdtsEntries"/>
      </w:pPr>
      <w:r>
        <w:t>sch 1 s 1.20</w:t>
      </w:r>
      <w:r>
        <w:tab/>
        <w:t>sub SL2008-8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am SL2008-8 s 26</w:t>
      </w:r>
    </w:p>
    <w:p w:rsidR="00AB1BB3" w:rsidRDefault="00AB1BB3">
      <w:pPr>
        <w:pStyle w:val="AmdtsEntries"/>
      </w:pPr>
      <w:r>
        <w:tab/>
        <w:t>sub SL2008-33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ins SL2008-33 s 14</w:t>
      </w:r>
    </w:p>
    <w:p w:rsidR="00AB1BB3" w:rsidRDefault="00AB1BB3">
      <w:pPr>
        <w:pStyle w:val="AmdtsEntryHd"/>
      </w:pPr>
      <w:r>
        <w:t>Exterior refinishing of buildings and structures</w:t>
      </w:r>
    </w:p>
    <w:p w:rsidR="00AB1BB3" w:rsidRDefault="00AB1BB3">
      <w:pPr>
        <w:pStyle w:val="AmdtsEntries"/>
      </w:pPr>
      <w:r>
        <w:t>sch 1 s 1.22</w:t>
      </w:r>
      <w:r>
        <w:tab/>
        <w:t>am SL2008-8 s 27; SL2008-33 s 15</w:t>
      </w:r>
      <w:r w:rsidR="00781A2E">
        <w:t>; SL2009-40 s 7</w:t>
      </w:r>
    </w:p>
    <w:p w:rsidR="008C0FAD" w:rsidRDefault="008C0FAD" w:rsidP="00781A2E">
      <w:pPr>
        <w:pStyle w:val="AmdtsEntryHd"/>
      </w:pPr>
      <w:r>
        <w:t>Maintenance of buildings and structures</w:t>
      </w:r>
    </w:p>
    <w:p w:rsidR="008C0FAD" w:rsidRPr="008C0FAD" w:rsidRDefault="008C0FAD" w:rsidP="008C0FAD">
      <w:pPr>
        <w:pStyle w:val="AmdtsEntries"/>
      </w:pPr>
      <w:r>
        <w:t>sch 1 s 1.23</w:t>
      </w:r>
      <w:r>
        <w:tab/>
        <w:t>am SL2010-8 ss 18-21</w:t>
      </w:r>
    </w:p>
    <w:p w:rsidR="00781A2E" w:rsidRDefault="001C102C" w:rsidP="00781A2E">
      <w:pPr>
        <w:pStyle w:val="AmdtsEntryHd"/>
      </w:pPr>
      <w:r>
        <w:t>Buildings—external shades</w:t>
      </w:r>
    </w:p>
    <w:p w:rsidR="00781A2E" w:rsidRDefault="00781A2E" w:rsidP="00781A2E">
      <w:pPr>
        <w:pStyle w:val="AmdtsEntries"/>
      </w:pPr>
      <w:r>
        <w:t>sch 1 s 1.26A</w:t>
      </w:r>
      <w:r>
        <w:tab/>
        <w:t>ins SL2009-40 s 8</w:t>
      </w:r>
    </w:p>
    <w:p w:rsidR="008C0FAD" w:rsidRDefault="008C0FAD" w:rsidP="001C102C">
      <w:pPr>
        <w:pStyle w:val="AmdtsEntryHd"/>
        <w:rPr>
          <w:szCs w:val="24"/>
        </w:rPr>
      </w:pPr>
      <w:r>
        <w:rPr>
          <w:szCs w:val="24"/>
        </w:rPr>
        <w:t>Residential leases—driveway crossings of road verges</w:t>
      </w:r>
    </w:p>
    <w:p w:rsidR="008C0FAD" w:rsidRPr="008C0FAD" w:rsidRDefault="008C0FAD" w:rsidP="008C0FAD">
      <w:pPr>
        <w:pStyle w:val="AmdtsEntries"/>
      </w:pPr>
      <w:r>
        <w:t>sch 1 s 1.30</w:t>
      </w:r>
      <w:r>
        <w:tab/>
        <w:t>am SL2010-8 s 22</w:t>
      </w:r>
    </w:p>
    <w:p w:rsidR="001C102C" w:rsidRDefault="001C102C" w:rsidP="001C102C">
      <w:pPr>
        <w:pStyle w:val="AmdtsEntryHd"/>
      </w:pPr>
      <w:r w:rsidRPr="00C70E1A">
        <w:t>Re</w:t>
      </w:r>
      <w:r>
        <w:t xml:space="preserve">sealing </w:t>
      </w:r>
      <w:r w:rsidRPr="00C70E1A">
        <w:t>existing</w:t>
      </w:r>
      <w:r>
        <w:t xml:space="preserve"> driveways</w:t>
      </w:r>
    </w:p>
    <w:p w:rsidR="001C102C" w:rsidRDefault="001C102C" w:rsidP="001C102C">
      <w:pPr>
        <w:pStyle w:val="AmdtsEntries"/>
      </w:pPr>
      <w:r>
        <w:t>sch 1 s 1.30A</w:t>
      </w:r>
      <w:r>
        <w:tab/>
        <w:t>ins SL2009-40 s 9</w:t>
      </w:r>
    </w:p>
    <w:p w:rsidR="00AB1BB3" w:rsidRDefault="00AB1BB3">
      <w:pPr>
        <w:pStyle w:val="AmdtsEntryHd"/>
      </w:pPr>
      <w:r>
        <w:t>Temporary buildings and structures</w:t>
      </w:r>
    </w:p>
    <w:p w:rsidR="00AB1BB3" w:rsidRDefault="00AB1BB3">
      <w:pPr>
        <w:pStyle w:val="AmdtsEntries"/>
      </w:pPr>
      <w:r>
        <w:t>sch 1 s 1.31</w:t>
      </w:r>
      <w:r>
        <w:tab/>
        <w:t>ins SL2008-8 s 28</w:t>
      </w:r>
    </w:p>
    <w:p w:rsidR="00D63AE9" w:rsidRDefault="00D63AE9">
      <w:pPr>
        <w:pStyle w:val="AmdtsEntries"/>
      </w:pPr>
      <w:r>
        <w:tab/>
        <w:t>am SL2009-40 s 10</w:t>
      </w:r>
    </w:p>
    <w:p w:rsidR="00AB1BB3" w:rsidRDefault="00AB1BB3">
      <w:pPr>
        <w:pStyle w:val="AmdtsEntryHd"/>
      </w:pPr>
      <w:r>
        <w:t>Exempt developments—non-habitable buildings and structures</w:t>
      </w:r>
    </w:p>
    <w:p w:rsidR="00AB1BB3" w:rsidRDefault="00AB1BB3">
      <w:pPr>
        <w:pStyle w:val="AmdtsEntries"/>
      </w:pPr>
      <w:r>
        <w:t>sch 1 div 1.3.2 hdg</w:t>
      </w:r>
      <w:r>
        <w:tab/>
        <w:t>sub SL2008-8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ins SL2008-8 s 29</w:t>
      </w:r>
    </w:p>
    <w:p w:rsidR="00AB1BB3" w:rsidRDefault="00AB1BB3">
      <w:pPr>
        <w:pStyle w:val="AmdtsEntryHd"/>
      </w:pPr>
      <w:r>
        <w:t xml:space="preserve">Meaning of </w:t>
      </w:r>
      <w:r>
        <w:rPr>
          <w:i/>
          <w:iCs/>
        </w:rPr>
        <w:t>class 10a building</w:t>
      </w:r>
      <w:r>
        <w:t>—div 1.3.2</w:t>
      </w:r>
    </w:p>
    <w:p w:rsidR="00AB1BB3" w:rsidRDefault="00AB1BB3">
      <w:pPr>
        <w:pStyle w:val="AmdtsEntries"/>
      </w:pPr>
      <w:r>
        <w:t>sch 1 s 1.40</w:t>
      </w:r>
      <w:r>
        <w:tab/>
        <w:t>sub SL2008-8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sub SL2008-8 s 29</w:t>
      </w:r>
    </w:p>
    <w:p w:rsidR="00AB1BB3" w:rsidRDefault="00AB1BB3">
      <w:pPr>
        <w:pStyle w:val="AmdtsEntryHd"/>
      </w:pPr>
      <w:r>
        <w:t>Class 10a buildings—outdoor verandas</w:t>
      </w:r>
    </w:p>
    <w:p w:rsidR="00AB1BB3" w:rsidRDefault="00AB1BB3">
      <w:pPr>
        <w:pStyle w:val="AmdtsEntries"/>
      </w:pPr>
      <w:r>
        <w:t>sch 1 s 1.42</w:t>
      </w:r>
      <w:r>
        <w:tab/>
        <w:t>om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om SL2008-8 s 29</w:t>
      </w:r>
    </w:p>
    <w:p w:rsidR="00AB1BB3" w:rsidRDefault="00AB1BB3">
      <w:pPr>
        <w:pStyle w:val="AmdtsEntryHd"/>
      </w:pPr>
      <w:r>
        <w:t>Fences and freestanding walls generally</w:t>
      </w:r>
    </w:p>
    <w:p w:rsidR="00AB1BB3" w:rsidRDefault="00AB1BB3">
      <w:pPr>
        <w:pStyle w:val="AmdtsEntries"/>
      </w:pPr>
      <w:r>
        <w:t>sch 1 s 1.44</w:t>
      </w:r>
      <w:r>
        <w:tab/>
        <w:t>om SL2008-8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ins SL2008-8 s 29</w:t>
      </w:r>
    </w:p>
    <w:p w:rsidR="00AB1BB3" w:rsidRDefault="00AB1BB3">
      <w:pPr>
        <w:pStyle w:val="AmdtsEntryHd"/>
      </w:pPr>
      <w:r>
        <w:t>Roofed class 10a buildings—enclosed or open on 1 side</w:t>
      </w:r>
    </w:p>
    <w:p w:rsidR="00AB1BB3" w:rsidRDefault="00AB1BB3" w:rsidP="00130C04">
      <w:pPr>
        <w:pStyle w:val="AmdtsEntries"/>
        <w:keepNext/>
      </w:pPr>
      <w:r>
        <w:t>sch 1 s 1.45</w:t>
      </w:r>
      <w:r>
        <w:tab/>
        <w:t>ins SL2008-8 s 29</w:t>
      </w:r>
    </w:p>
    <w:p w:rsidR="00D63AE9" w:rsidRDefault="00D63AE9">
      <w:pPr>
        <w:pStyle w:val="AmdtsEntries"/>
      </w:pPr>
      <w:r>
        <w:tab/>
        <w:t>am SL2009-40 ss 11-14; ss renum R16 LA</w:t>
      </w:r>
    </w:p>
    <w:p w:rsidR="00AB1BB3" w:rsidRDefault="00AB1BB3">
      <w:pPr>
        <w:pStyle w:val="AmdtsEntryHd"/>
      </w:pPr>
      <w:r>
        <w:t>Roofed class 10a buildings—unenclosed or partially open</w:t>
      </w:r>
    </w:p>
    <w:p w:rsidR="00AB1BB3" w:rsidRDefault="00AB1BB3">
      <w:pPr>
        <w:pStyle w:val="AmdtsEntries"/>
      </w:pPr>
      <w:r>
        <w:t>sch 1 s 1.46</w:t>
      </w:r>
      <w:r>
        <w:tab/>
        <w:t>sub SL2008-8 s 29</w:t>
      </w:r>
    </w:p>
    <w:p w:rsidR="00D63AE9" w:rsidRDefault="00D63AE9" w:rsidP="00D63AE9">
      <w:pPr>
        <w:pStyle w:val="AmdtsEntries"/>
      </w:pPr>
      <w:r>
        <w:tab/>
        <w:t>am SL2009-40 ss 15-17</w:t>
      </w:r>
    </w:p>
    <w:p w:rsidR="00AB1BB3" w:rsidRDefault="00AB1BB3">
      <w:pPr>
        <w:pStyle w:val="AmdtsEntryHd"/>
      </w:pPr>
      <w:r>
        <w:t>Class 10a buildings—unroofed and unenclosed</w:t>
      </w:r>
    </w:p>
    <w:p w:rsidR="00AB1BB3" w:rsidRDefault="00AB1BB3">
      <w:pPr>
        <w:pStyle w:val="AmdtsEntries"/>
      </w:pPr>
      <w:r>
        <w:t>sch 1 s 1.47</w:t>
      </w:r>
      <w:r>
        <w:tab/>
        <w:t>sub SL2008-8 s 29</w:t>
      </w:r>
    </w:p>
    <w:p w:rsidR="002F2992" w:rsidRDefault="002F2992" w:rsidP="002F2992">
      <w:pPr>
        <w:pStyle w:val="AmdtsEntries"/>
      </w:pPr>
      <w:r>
        <w:tab/>
        <w:t>am SL2009-40 s 18, s 19</w:t>
      </w:r>
    </w:p>
    <w:p w:rsidR="00AB1BB3" w:rsidRDefault="00AB1BB3">
      <w:pPr>
        <w:pStyle w:val="AmdtsEntryHd"/>
      </w:pPr>
      <w:r>
        <w:t>Class 10a buildings—external decks</w:t>
      </w:r>
    </w:p>
    <w:p w:rsidR="00AB1BB3" w:rsidRDefault="00AB1BB3">
      <w:pPr>
        <w:pStyle w:val="AmdtsEntries"/>
      </w:pPr>
      <w:r>
        <w:t>sch 1 s 1.48</w:t>
      </w:r>
      <w:r>
        <w:tab/>
        <w:t>sub SL2008-8 s 29</w:t>
      </w:r>
    </w:p>
    <w:p w:rsidR="00AB1BB3" w:rsidRDefault="00AB1BB3">
      <w:pPr>
        <w:pStyle w:val="AmdtsEntryHd"/>
      </w:pPr>
      <w:r>
        <w:t>Class 10a buildings—external verandahs</w:t>
      </w:r>
    </w:p>
    <w:p w:rsidR="00AB1BB3" w:rsidRDefault="00AB1BB3">
      <w:pPr>
        <w:pStyle w:val="AmdtsEntries"/>
      </w:pPr>
      <w:r>
        <w:t>sch 1 s 1.49</w:t>
      </w:r>
      <w:r>
        <w:tab/>
        <w:t>sub SL2008-8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ins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sub SL2008-8 s 29</w:t>
      </w:r>
    </w:p>
    <w:p w:rsidR="00AB1BB3" w:rsidRDefault="00AB1BB3">
      <w:pPr>
        <w:pStyle w:val="AmdtsEntryHd"/>
      </w:pPr>
      <w:r>
        <w:t>Fences and freestanding walls generally</w:t>
      </w:r>
    </w:p>
    <w:p w:rsidR="00AB1BB3" w:rsidRDefault="00AB1BB3" w:rsidP="00B00560">
      <w:pPr>
        <w:pStyle w:val="AmdtsEntries"/>
        <w:keepNext/>
      </w:pPr>
      <w:r>
        <w:t>sch 1 s 1.51</w:t>
      </w:r>
      <w:r>
        <w:tab/>
        <w:t>sub SL2008-8 s 29</w:t>
      </w:r>
    </w:p>
    <w:p w:rsidR="00AB1BB3" w:rsidRDefault="00AB1BB3">
      <w:pPr>
        <w:pStyle w:val="AmdtsEntries"/>
      </w:pPr>
      <w:r>
        <w:tab/>
        <w:t>am SL2008-33 s 16; SL2008-41 ss 10-12</w:t>
      </w:r>
      <w:r w:rsidR="00C733E0">
        <w:t>; SL2009-40 s 20</w:t>
      </w:r>
    </w:p>
    <w:p w:rsidR="00AB1BB3" w:rsidRDefault="00AB1BB3">
      <w:pPr>
        <w:pStyle w:val="AmdtsEntryHd"/>
      </w:pPr>
      <w:r>
        <w:t>Basic open space boundary fences</w:t>
      </w:r>
    </w:p>
    <w:p w:rsidR="00AB1BB3" w:rsidRDefault="00AB1BB3">
      <w:pPr>
        <w:pStyle w:val="AmdtsEntries"/>
      </w:pPr>
      <w:r>
        <w:t>sch 1 s 1.52</w:t>
      </w:r>
      <w:r>
        <w:tab/>
        <w:t>sub SL2008-8 s 29</w:t>
      </w:r>
    </w:p>
    <w:p w:rsidR="00AB1BB3" w:rsidRDefault="00AB1BB3">
      <w:pPr>
        <w:pStyle w:val="AmdtsEntries"/>
      </w:pPr>
      <w:r>
        <w:tab/>
        <w:t>am SL2008-33 s 16</w:t>
      </w:r>
    </w:p>
    <w:p w:rsidR="00AB1BB3" w:rsidRDefault="00AB1BB3">
      <w:pPr>
        <w:pStyle w:val="AmdtsEntryHd"/>
      </w:pPr>
      <w:r>
        <w:t>Retaining walls</w:t>
      </w:r>
    </w:p>
    <w:p w:rsidR="00AB1BB3" w:rsidRDefault="00AB1BB3">
      <w:pPr>
        <w:pStyle w:val="AmdtsEntries"/>
      </w:pPr>
      <w:r>
        <w:t>sch 1 s 1.53</w:t>
      </w:r>
      <w:r>
        <w:tab/>
        <w:t>sub SL2008-8 s 29</w:t>
      </w:r>
    </w:p>
    <w:p w:rsidR="00AB1BB3" w:rsidRDefault="00AB1BB3">
      <w:pPr>
        <w:pStyle w:val="AmdtsEntryHd"/>
      </w:pPr>
      <w:r>
        <w:t>Swimming pools</w:t>
      </w:r>
    </w:p>
    <w:p w:rsidR="00AB1BB3" w:rsidRDefault="00AB1BB3">
      <w:pPr>
        <w:pStyle w:val="AmdtsEntries"/>
      </w:pPr>
      <w:r>
        <w:t>sch 1 s 1.54</w:t>
      </w:r>
      <w:r>
        <w:tab/>
        <w:t>sub SL2008-8 s 29</w:t>
      </w:r>
    </w:p>
    <w:p w:rsidR="00C733E0" w:rsidRDefault="00C733E0">
      <w:pPr>
        <w:pStyle w:val="AmdtsEntries"/>
      </w:pPr>
      <w:r>
        <w:tab/>
        <w:t>am SL2009-40 s 21</w:t>
      </w:r>
      <w:r w:rsidR="00130C04">
        <w:t>; pars renum R16 LA</w:t>
      </w:r>
    </w:p>
    <w:p w:rsidR="00AB1BB3" w:rsidRDefault="00AB1BB3">
      <w:pPr>
        <w:pStyle w:val="AmdtsEntryHd"/>
      </w:pPr>
      <w:r>
        <w:t>Water tanks</w:t>
      </w:r>
    </w:p>
    <w:p w:rsidR="007B5476" w:rsidRPr="001F6831" w:rsidRDefault="00AB1BB3">
      <w:pPr>
        <w:pStyle w:val="AmdtsEntries"/>
        <w:rPr>
          <w:rFonts w:ascii="Arial" w:hAnsi="Arial" w:cs="Arial"/>
          <w:b/>
        </w:rPr>
      </w:pPr>
      <w:r w:rsidRPr="007B5476">
        <w:rPr>
          <w:rFonts w:ascii="Arial" w:hAnsi="Arial" w:cs="Arial"/>
        </w:rPr>
        <w:t>sch 1 s 1.55</w:t>
      </w:r>
      <w:r w:rsidRPr="007B5476">
        <w:rPr>
          <w:rFonts w:ascii="Arial" w:hAnsi="Arial" w:cs="Arial"/>
        </w:rPr>
        <w:tab/>
      </w:r>
      <w:r w:rsidR="007B5476" w:rsidRPr="001F6831">
        <w:rPr>
          <w:rStyle w:val="RenumProvEntriesChar"/>
          <w:b/>
        </w:rPr>
        <w:t>orig sch 1 s 1.55</w:t>
      </w:r>
    </w:p>
    <w:p w:rsidR="007B5476" w:rsidRPr="007B5476" w:rsidRDefault="007B5476">
      <w:pPr>
        <w:pStyle w:val="AmdtsEntries"/>
        <w:rPr>
          <w:rFonts w:ascii="Arial" w:hAnsi="Arial" w:cs="Arial"/>
        </w:rPr>
      </w:pPr>
      <w:r w:rsidRPr="007B5476">
        <w:rPr>
          <w:rFonts w:ascii="Arial" w:hAnsi="Arial" w:cs="Arial"/>
        </w:rPr>
        <w:tab/>
        <w:t>om SL2008-8 s 30</w:t>
      </w:r>
    </w:p>
    <w:p w:rsidR="007B5476" w:rsidRPr="001F6831" w:rsidRDefault="007B5476">
      <w:pPr>
        <w:pStyle w:val="AmdtsEntries"/>
        <w:rPr>
          <w:rFonts w:ascii="Arial" w:hAnsi="Arial" w:cs="Arial"/>
          <w:b/>
        </w:rPr>
      </w:pPr>
      <w:r w:rsidRPr="007B5476">
        <w:rPr>
          <w:rFonts w:ascii="Arial" w:hAnsi="Arial" w:cs="Arial"/>
        </w:rPr>
        <w:tab/>
      </w:r>
      <w:r w:rsidRPr="001F6831">
        <w:rPr>
          <w:rFonts w:ascii="Arial" w:hAnsi="Arial" w:cs="Arial"/>
          <w:b/>
        </w:rPr>
        <w:t>prev sch 1 s 1.55</w:t>
      </w:r>
    </w:p>
    <w:p w:rsidR="00C733E0" w:rsidRPr="007B5476" w:rsidRDefault="007B5476">
      <w:pPr>
        <w:pStyle w:val="AmdtsEntries"/>
        <w:rPr>
          <w:rFonts w:ascii="Arial" w:hAnsi="Arial" w:cs="Arial"/>
        </w:rPr>
      </w:pPr>
      <w:r w:rsidRPr="007B5476">
        <w:rPr>
          <w:rFonts w:ascii="Arial" w:hAnsi="Arial" w:cs="Arial"/>
        </w:rPr>
        <w:tab/>
      </w:r>
      <w:r w:rsidR="00952E41" w:rsidRPr="007B5476">
        <w:rPr>
          <w:rFonts w:ascii="Arial" w:hAnsi="Arial" w:cs="Arial"/>
        </w:rPr>
        <w:t>reloc and renum as sch 1 s 1.62</w:t>
      </w:r>
    </w:p>
    <w:p w:rsidR="00AB1BB3" w:rsidRPr="007B5476" w:rsidRDefault="00AB1BB3">
      <w:pPr>
        <w:pStyle w:val="AmdtsEntryHd"/>
        <w:rPr>
          <w:rFonts w:cs="Arial"/>
        </w:rPr>
      </w:pPr>
      <w:r w:rsidRPr="007B5476">
        <w:rPr>
          <w:rFonts w:cs="Arial"/>
        </w:rPr>
        <w:t>External ponds</w:t>
      </w:r>
    </w:p>
    <w:p w:rsidR="001F6831" w:rsidRPr="001F6831" w:rsidRDefault="00AB1BB3" w:rsidP="00AD782F">
      <w:pPr>
        <w:pStyle w:val="AmdtsEntries"/>
        <w:keepNext/>
        <w:rPr>
          <w:rFonts w:ascii="Arial" w:hAnsi="Arial" w:cs="Arial"/>
          <w:b/>
        </w:rPr>
      </w:pPr>
      <w:r w:rsidRPr="007B5476">
        <w:rPr>
          <w:rFonts w:ascii="Arial" w:hAnsi="Arial" w:cs="Arial"/>
        </w:rPr>
        <w:t>sch 1 s 1.56</w:t>
      </w:r>
      <w:r w:rsidRPr="007B5476">
        <w:rPr>
          <w:rFonts w:ascii="Arial" w:hAnsi="Arial" w:cs="Arial"/>
        </w:rPr>
        <w:tab/>
      </w:r>
      <w:r w:rsidR="001F6831" w:rsidRPr="001F6831">
        <w:rPr>
          <w:rStyle w:val="RenumProvEntriesChar"/>
          <w:b/>
        </w:rPr>
        <w:t>orig sch 1 s 1.5</w:t>
      </w:r>
      <w:r w:rsidR="001F6831">
        <w:rPr>
          <w:rStyle w:val="RenumProvEntriesChar"/>
          <w:b/>
        </w:rPr>
        <w:t>6</w:t>
      </w:r>
    </w:p>
    <w:p w:rsidR="001F6831" w:rsidRDefault="001F6831" w:rsidP="00AD782F">
      <w:pPr>
        <w:pStyle w:val="AmdtsEntries"/>
        <w:keepNext/>
        <w:rPr>
          <w:rFonts w:ascii="Arial" w:hAnsi="Arial" w:cs="Arial"/>
        </w:rPr>
      </w:pPr>
      <w:r>
        <w:tab/>
        <w:t>om SL2008-8 s 30</w:t>
      </w:r>
    </w:p>
    <w:p w:rsidR="001F6831" w:rsidRPr="001F6831" w:rsidRDefault="001F6831" w:rsidP="001F6831">
      <w:pPr>
        <w:pStyle w:val="AmdtsEntries"/>
        <w:rPr>
          <w:rFonts w:ascii="Arial" w:hAnsi="Arial" w:cs="Arial"/>
          <w:b/>
        </w:rPr>
      </w:pPr>
      <w:r w:rsidRPr="007B5476">
        <w:rPr>
          <w:rFonts w:ascii="Arial" w:hAnsi="Arial" w:cs="Arial"/>
        </w:rPr>
        <w:tab/>
      </w:r>
      <w:r>
        <w:rPr>
          <w:rFonts w:ascii="Arial" w:hAnsi="Arial" w:cs="Arial"/>
          <w:b/>
        </w:rPr>
        <w:t>prev sch 1 s 1.56</w:t>
      </w:r>
    </w:p>
    <w:p w:rsidR="00220CA0" w:rsidRPr="007B5476" w:rsidRDefault="001F6831">
      <w:pPr>
        <w:pStyle w:val="AmdtsEntries"/>
        <w:rPr>
          <w:rFonts w:ascii="Arial" w:hAnsi="Arial" w:cs="Arial"/>
        </w:rPr>
      </w:pPr>
      <w:r>
        <w:rPr>
          <w:rFonts w:ascii="Arial" w:hAnsi="Arial" w:cs="Arial"/>
        </w:rPr>
        <w:tab/>
      </w:r>
      <w:r w:rsidR="00952E41" w:rsidRPr="007B5476">
        <w:rPr>
          <w:rFonts w:ascii="Arial" w:hAnsi="Arial" w:cs="Arial"/>
        </w:rPr>
        <w:t>reloc and renum as sch 1 s 1.63</w:t>
      </w:r>
    </w:p>
    <w:p w:rsidR="00AB1BB3" w:rsidRPr="007B5476" w:rsidRDefault="00AB1BB3">
      <w:pPr>
        <w:pStyle w:val="AmdtsEntryHd"/>
        <w:rPr>
          <w:rFonts w:cs="Arial"/>
        </w:rPr>
      </w:pPr>
      <w:r w:rsidRPr="007B5476">
        <w:rPr>
          <w:rFonts w:cs="Arial"/>
        </w:rPr>
        <w:t>Animal enclosures</w:t>
      </w:r>
    </w:p>
    <w:p w:rsidR="001F6831" w:rsidRPr="001F6831" w:rsidRDefault="00AB1BB3" w:rsidP="00C346FA">
      <w:pPr>
        <w:pStyle w:val="AmdtsEntries"/>
        <w:keepNext/>
        <w:rPr>
          <w:rFonts w:ascii="Arial" w:hAnsi="Arial" w:cs="Arial"/>
          <w:b/>
        </w:rPr>
      </w:pPr>
      <w:r w:rsidRPr="007B5476">
        <w:rPr>
          <w:rFonts w:ascii="Arial" w:hAnsi="Arial" w:cs="Arial"/>
        </w:rPr>
        <w:t>sch 1 s 1.57</w:t>
      </w:r>
      <w:r w:rsidRPr="007B5476">
        <w:rPr>
          <w:rFonts w:ascii="Arial" w:hAnsi="Arial" w:cs="Arial"/>
        </w:rPr>
        <w:tab/>
      </w:r>
      <w:r w:rsidR="001F6831" w:rsidRPr="001F6831">
        <w:rPr>
          <w:rStyle w:val="RenumProvEntriesChar"/>
          <w:b/>
        </w:rPr>
        <w:t>orig sch 1 s 1.5</w:t>
      </w:r>
      <w:r w:rsidR="001F6831">
        <w:rPr>
          <w:rStyle w:val="RenumProvEntriesChar"/>
          <w:b/>
        </w:rPr>
        <w:t>7</w:t>
      </w:r>
    </w:p>
    <w:p w:rsidR="001F6831" w:rsidRDefault="001F6831" w:rsidP="00C346FA">
      <w:pPr>
        <w:pStyle w:val="AmdtsEntries"/>
        <w:keepNext/>
        <w:rPr>
          <w:rFonts w:ascii="Arial" w:hAnsi="Arial" w:cs="Arial"/>
        </w:rPr>
      </w:pPr>
      <w:r>
        <w:tab/>
        <w:t>om SL2008-8 s 30</w:t>
      </w:r>
    </w:p>
    <w:p w:rsidR="001F6831" w:rsidRPr="001F6831" w:rsidRDefault="001F6831" w:rsidP="00C346FA">
      <w:pPr>
        <w:pStyle w:val="AmdtsEntries"/>
        <w:keepNext/>
        <w:rPr>
          <w:rFonts w:ascii="Arial" w:hAnsi="Arial" w:cs="Arial"/>
          <w:b/>
        </w:rPr>
      </w:pPr>
      <w:r w:rsidRPr="007B5476">
        <w:rPr>
          <w:rFonts w:ascii="Arial" w:hAnsi="Arial" w:cs="Arial"/>
        </w:rPr>
        <w:tab/>
      </w:r>
      <w:r>
        <w:rPr>
          <w:rFonts w:ascii="Arial" w:hAnsi="Arial" w:cs="Arial"/>
          <w:b/>
        </w:rPr>
        <w:t>prev sch 1 s 1.57</w:t>
      </w:r>
    </w:p>
    <w:p w:rsidR="008C0FAD" w:rsidRPr="007B5476" w:rsidRDefault="001F6831">
      <w:pPr>
        <w:pStyle w:val="AmdtsEntries"/>
        <w:rPr>
          <w:rFonts w:ascii="Arial" w:hAnsi="Arial" w:cs="Arial"/>
        </w:rPr>
      </w:pPr>
      <w:r>
        <w:rPr>
          <w:rFonts w:ascii="Arial" w:hAnsi="Arial" w:cs="Arial"/>
        </w:rPr>
        <w:tab/>
      </w:r>
      <w:r w:rsidR="00952E41" w:rsidRPr="007B5476">
        <w:rPr>
          <w:rFonts w:ascii="Arial" w:hAnsi="Arial" w:cs="Arial"/>
        </w:rPr>
        <w:t>reloc and renum as sch 1 s 1.64</w:t>
      </w:r>
    </w:p>
    <w:p w:rsidR="00AB1BB3" w:rsidRPr="007B5476" w:rsidRDefault="00AB1BB3">
      <w:pPr>
        <w:pStyle w:val="AmdtsEntryHd"/>
        <w:rPr>
          <w:rFonts w:cs="Arial"/>
        </w:rPr>
      </w:pPr>
      <w:r w:rsidRPr="007B5476">
        <w:rPr>
          <w:rFonts w:cs="Arial"/>
        </w:rPr>
        <w:t>Clothes lines</w:t>
      </w:r>
    </w:p>
    <w:p w:rsidR="001F6831" w:rsidRPr="001F6831" w:rsidRDefault="00AB1BB3" w:rsidP="001F6831">
      <w:pPr>
        <w:pStyle w:val="AmdtsEntries"/>
        <w:rPr>
          <w:rFonts w:ascii="Arial" w:hAnsi="Arial" w:cs="Arial"/>
          <w:b/>
        </w:rPr>
      </w:pPr>
      <w:r w:rsidRPr="007B5476">
        <w:rPr>
          <w:rFonts w:ascii="Arial" w:hAnsi="Arial" w:cs="Arial"/>
        </w:rPr>
        <w:t>sch 1 s 1.58</w:t>
      </w:r>
      <w:r w:rsidRPr="007B5476">
        <w:rPr>
          <w:rFonts w:ascii="Arial" w:hAnsi="Arial" w:cs="Arial"/>
        </w:rPr>
        <w:tab/>
      </w:r>
      <w:r w:rsidR="001F6831" w:rsidRPr="001F6831">
        <w:rPr>
          <w:rStyle w:val="RenumProvEntriesChar"/>
          <w:b/>
        </w:rPr>
        <w:t>orig sch 1 s 1.5</w:t>
      </w:r>
      <w:r w:rsidR="001F6831">
        <w:rPr>
          <w:rStyle w:val="RenumProvEntriesChar"/>
          <w:b/>
        </w:rPr>
        <w:t>8</w:t>
      </w:r>
    </w:p>
    <w:p w:rsidR="001F6831" w:rsidRDefault="001F6831" w:rsidP="0033665E">
      <w:pPr>
        <w:pStyle w:val="AmdtsEntries"/>
        <w:rPr>
          <w:rFonts w:ascii="Arial" w:hAnsi="Arial" w:cs="Arial"/>
        </w:rPr>
      </w:pPr>
      <w:r>
        <w:tab/>
        <w:t>om SL2008-8 s 30</w:t>
      </w:r>
    </w:p>
    <w:p w:rsidR="001F6831" w:rsidRPr="001F6831" w:rsidRDefault="001F6831" w:rsidP="001F6831">
      <w:pPr>
        <w:pStyle w:val="AmdtsEntries"/>
        <w:rPr>
          <w:rFonts w:ascii="Arial" w:hAnsi="Arial" w:cs="Arial"/>
          <w:b/>
        </w:rPr>
      </w:pPr>
      <w:r w:rsidRPr="007B5476">
        <w:rPr>
          <w:rFonts w:ascii="Arial" w:hAnsi="Arial" w:cs="Arial"/>
        </w:rPr>
        <w:tab/>
      </w:r>
      <w:r>
        <w:rPr>
          <w:rFonts w:ascii="Arial" w:hAnsi="Arial" w:cs="Arial"/>
          <w:b/>
        </w:rPr>
        <w:t>prev sch 1 s 1.58</w:t>
      </w:r>
    </w:p>
    <w:p w:rsidR="0033665E" w:rsidRPr="007B5476" w:rsidRDefault="001F6831" w:rsidP="0033665E">
      <w:pPr>
        <w:pStyle w:val="AmdtsEntries"/>
        <w:rPr>
          <w:rFonts w:ascii="Arial" w:hAnsi="Arial" w:cs="Arial"/>
        </w:rPr>
      </w:pPr>
      <w:r>
        <w:rPr>
          <w:rFonts w:ascii="Arial" w:hAnsi="Arial" w:cs="Arial"/>
        </w:rPr>
        <w:tab/>
      </w:r>
      <w:r w:rsidR="00952E41" w:rsidRPr="007B5476">
        <w:rPr>
          <w:rFonts w:ascii="Arial" w:hAnsi="Arial" w:cs="Arial"/>
        </w:rPr>
        <w:t>reloc and renum as sch 1 s 1.64A</w:t>
      </w:r>
    </w:p>
    <w:p w:rsidR="00AB1BB3" w:rsidRDefault="00AB1BB3">
      <w:pPr>
        <w:pStyle w:val="AmdtsEntryHd"/>
      </w:pPr>
      <w:r>
        <w:t>Dish antennas</w:t>
      </w:r>
    </w:p>
    <w:p w:rsidR="00AB1BB3" w:rsidRDefault="00AB1BB3">
      <w:pPr>
        <w:pStyle w:val="AmdtsEntries"/>
      </w:pPr>
      <w:r>
        <w:t>sch 1 s 1.59</w:t>
      </w:r>
      <w:r>
        <w:tab/>
        <w:t>ins SL2008-8 s 29</w:t>
      </w:r>
    </w:p>
    <w:p w:rsidR="00AB1BB3" w:rsidRDefault="00AB1BB3">
      <w:pPr>
        <w:pStyle w:val="AmdtsEntryHd"/>
      </w:pPr>
      <w:r>
        <w:t>Mast antennas</w:t>
      </w:r>
    </w:p>
    <w:p w:rsidR="00AB1BB3" w:rsidRDefault="00AB1BB3">
      <w:pPr>
        <w:pStyle w:val="AmdtsEntries"/>
      </w:pPr>
      <w:r>
        <w:t>sch 1 s 1.60</w:t>
      </w:r>
      <w:r>
        <w:tab/>
        <w:t>ins SL2008-8 s 29</w:t>
      </w:r>
    </w:p>
    <w:p w:rsidR="00AC7A73" w:rsidRDefault="00417A35" w:rsidP="00AC7A73">
      <w:pPr>
        <w:pStyle w:val="AmdtsEntryHd"/>
      </w:pPr>
      <w:r>
        <w:t>Flag poles</w:t>
      </w:r>
    </w:p>
    <w:p w:rsidR="00AC7A73" w:rsidRPr="00AC7A73" w:rsidRDefault="00AC7A73" w:rsidP="00AC7A73">
      <w:pPr>
        <w:pStyle w:val="AmdtsEntries"/>
      </w:pPr>
      <w:r>
        <w:t>sch 1 s 1.61</w:t>
      </w:r>
      <w:r w:rsidR="0043131D">
        <w:tab/>
        <w:t>ins SL2009-40 s 26</w:t>
      </w:r>
    </w:p>
    <w:p w:rsidR="0033665E" w:rsidRDefault="0033665E">
      <w:pPr>
        <w:pStyle w:val="AmdtsEntryHd"/>
      </w:pPr>
      <w:r w:rsidRPr="00D953D4">
        <w:t>Other structures</w:t>
      </w:r>
    </w:p>
    <w:p w:rsidR="00024AC3" w:rsidRDefault="00024AC3" w:rsidP="0033665E">
      <w:pPr>
        <w:pStyle w:val="AmdtsEntries"/>
      </w:pPr>
      <w:r>
        <w:t>sch 1</w:t>
      </w:r>
    </w:p>
    <w:p w:rsidR="0033665E" w:rsidRPr="0033665E" w:rsidRDefault="0033665E" w:rsidP="00024AC3">
      <w:pPr>
        <w:pStyle w:val="AmdtsEntries"/>
      </w:pPr>
      <w:r>
        <w:t>subdiv 1.3.2.4</w:t>
      </w:r>
      <w:r w:rsidR="00024AC3">
        <w:t xml:space="preserve"> </w:t>
      </w:r>
      <w:r>
        <w:t>hdg</w:t>
      </w:r>
      <w:r>
        <w:tab/>
        <w:t>ins SL2010-8 s 27</w:t>
      </w:r>
    </w:p>
    <w:p w:rsidR="00952E41" w:rsidRDefault="00952E41" w:rsidP="00952E41">
      <w:pPr>
        <w:pStyle w:val="AmdtsEntryHd"/>
      </w:pPr>
      <w:r>
        <w:t>Water tanks</w:t>
      </w:r>
    </w:p>
    <w:p w:rsidR="00952E41" w:rsidRDefault="007B5476" w:rsidP="00952E41">
      <w:pPr>
        <w:pStyle w:val="AmdtsEntries"/>
      </w:pPr>
      <w:r>
        <w:t>sch 1 s 1.62</w:t>
      </w:r>
      <w:r>
        <w:tab/>
        <w:t>(prev</w:t>
      </w:r>
      <w:r w:rsidR="00952E41">
        <w:t xml:space="preserve"> sch 1 s 1.55)</w:t>
      </w:r>
      <w:r w:rsidR="001F6831">
        <w:t xml:space="preserve"> </w:t>
      </w:r>
      <w:r w:rsidR="00952E41">
        <w:t>ins SL2008-8 s 29</w:t>
      </w:r>
    </w:p>
    <w:p w:rsidR="00952E41" w:rsidRDefault="00952E41" w:rsidP="00952E41">
      <w:pPr>
        <w:pStyle w:val="AmdtsEntries"/>
      </w:pPr>
      <w:r>
        <w:tab/>
        <w:t>am SL2009-40 ss 22-24; SL2010-8 s 23</w:t>
      </w:r>
      <w:r w:rsidR="005E134F">
        <w:t>; pars renum R20 LA</w:t>
      </w:r>
    </w:p>
    <w:p w:rsidR="000E074A" w:rsidRDefault="000E074A" w:rsidP="00952E41">
      <w:pPr>
        <w:pStyle w:val="AmdtsEntries"/>
      </w:pPr>
      <w:r>
        <w:tab/>
        <w:t>reloc and renum as sch 1 s 1.62 SL2010-8 s 26</w:t>
      </w:r>
    </w:p>
    <w:p w:rsidR="00952E41" w:rsidRDefault="00952E41" w:rsidP="00952E41">
      <w:pPr>
        <w:pStyle w:val="AmdtsEntryHd"/>
      </w:pPr>
      <w:r>
        <w:t>External ponds</w:t>
      </w:r>
    </w:p>
    <w:p w:rsidR="00952E41" w:rsidRDefault="000E074A" w:rsidP="007B5476">
      <w:pPr>
        <w:pStyle w:val="AmdtsEntries"/>
        <w:keepNext/>
      </w:pPr>
      <w:r>
        <w:t>sch 1 s 1.63</w:t>
      </w:r>
      <w:r w:rsidR="00952E41">
        <w:tab/>
      </w:r>
      <w:r>
        <w:t>(prev sch 1 s 1.56)</w:t>
      </w:r>
      <w:r w:rsidR="00AF5FDC">
        <w:t xml:space="preserve"> </w:t>
      </w:r>
      <w:r w:rsidR="00952E41">
        <w:t>ins SL2008-8 s 29</w:t>
      </w:r>
    </w:p>
    <w:p w:rsidR="00952E41" w:rsidRDefault="00952E41" w:rsidP="007B5476">
      <w:pPr>
        <w:pStyle w:val="AmdtsEntries"/>
        <w:keepNext/>
      </w:pPr>
      <w:r>
        <w:tab/>
        <w:t>am SL2009-40 s 25; pars renum R16 LA</w:t>
      </w:r>
    </w:p>
    <w:p w:rsidR="000E074A" w:rsidRDefault="000E074A" w:rsidP="000E074A">
      <w:pPr>
        <w:pStyle w:val="AmdtsEntries"/>
      </w:pPr>
      <w:r>
        <w:tab/>
        <w:t>reloc and renum as sch 1 s 1.63 SL2010-8 s 26</w:t>
      </w:r>
    </w:p>
    <w:p w:rsidR="00952E41" w:rsidRDefault="00952E41" w:rsidP="00952E41">
      <w:pPr>
        <w:pStyle w:val="AmdtsEntryHd"/>
      </w:pPr>
      <w:r>
        <w:t>Animal enclosures</w:t>
      </w:r>
    </w:p>
    <w:p w:rsidR="00952E41" w:rsidRDefault="000E074A" w:rsidP="00952E41">
      <w:pPr>
        <w:pStyle w:val="AmdtsEntries"/>
      </w:pPr>
      <w:r>
        <w:t>sch 1 s 1.64</w:t>
      </w:r>
      <w:r w:rsidR="00952E41">
        <w:tab/>
      </w:r>
      <w:r>
        <w:t>(prev sch 1 s 1.57)</w:t>
      </w:r>
      <w:r w:rsidR="00AF5FDC">
        <w:t xml:space="preserve"> </w:t>
      </w:r>
      <w:r w:rsidR="00952E41">
        <w:t>ins SL2008-8 s 29</w:t>
      </w:r>
    </w:p>
    <w:p w:rsidR="00952E41" w:rsidRDefault="00952E41" w:rsidP="00952E41">
      <w:pPr>
        <w:pStyle w:val="AmdtsEntries"/>
      </w:pPr>
      <w:r>
        <w:tab/>
        <w:t>am SL2010-8 s 24</w:t>
      </w:r>
      <w:r w:rsidR="00CA68F6">
        <w:t>; pars renum R20 LA</w:t>
      </w:r>
    </w:p>
    <w:p w:rsidR="000E074A" w:rsidRDefault="000E074A" w:rsidP="000E074A">
      <w:pPr>
        <w:pStyle w:val="AmdtsEntries"/>
      </w:pPr>
      <w:r>
        <w:tab/>
        <w:t>reloc and renum as sch 1 s 1.64 SL2010-8 s 26</w:t>
      </w:r>
    </w:p>
    <w:p w:rsidR="00952E41" w:rsidRDefault="00952E41" w:rsidP="00952E41">
      <w:pPr>
        <w:pStyle w:val="AmdtsEntryHd"/>
      </w:pPr>
      <w:r>
        <w:t>Clothes lines</w:t>
      </w:r>
    </w:p>
    <w:p w:rsidR="00952E41" w:rsidRDefault="000E074A" w:rsidP="00AF5FDC">
      <w:pPr>
        <w:pStyle w:val="AmdtsEntries"/>
      </w:pPr>
      <w:r>
        <w:t>sch 1 s 1.64A</w:t>
      </w:r>
      <w:r w:rsidR="00952E41">
        <w:tab/>
      </w:r>
      <w:r>
        <w:t xml:space="preserve">(prev sch 1 s 1.58) </w:t>
      </w:r>
      <w:r w:rsidR="00952E41">
        <w:t>ins SL2008-8 s 29</w:t>
      </w:r>
    </w:p>
    <w:p w:rsidR="00952E41" w:rsidRDefault="00952E41" w:rsidP="00952E41">
      <w:pPr>
        <w:pStyle w:val="AmdtsEntries"/>
      </w:pPr>
      <w:r>
        <w:tab/>
        <w:t>am SL2010-8 s 25</w:t>
      </w:r>
      <w:r w:rsidR="00DB4640">
        <w:t>; pars renum R20 LA</w:t>
      </w:r>
    </w:p>
    <w:p w:rsidR="000E074A" w:rsidRDefault="000E074A" w:rsidP="000E074A">
      <w:pPr>
        <w:pStyle w:val="AmdtsEntries"/>
      </w:pPr>
      <w:r>
        <w:tab/>
        <w:t>reloc and renum as sch 1 s 1.64A SL2010-8 s 26</w:t>
      </w:r>
    </w:p>
    <w:p w:rsidR="00AB1BB3" w:rsidRDefault="00AB1BB3">
      <w:pPr>
        <w:pStyle w:val="AmdtsEntryHd"/>
      </w:pPr>
      <w:r>
        <w:t>Exempt developments—signs</w:t>
      </w:r>
    </w:p>
    <w:p w:rsidR="00AB1BB3" w:rsidRDefault="00AB1BB3">
      <w:pPr>
        <w:pStyle w:val="AmdtsEntries"/>
      </w:pPr>
      <w:r>
        <w:t>sch 1 div 1.3.3 hdg</w:t>
      </w:r>
      <w:r>
        <w:tab/>
        <w:t>sub SL2008-8 s 30</w:t>
      </w:r>
    </w:p>
    <w:p w:rsidR="00AB1BB3" w:rsidRDefault="000E074A">
      <w:pPr>
        <w:pStyle w:val="AmdtsEntryHd"/>
      </w:pPr>
      <w:r w:rsidRPr="00D953D4">
        <w:rPr>
          <w:bCs/>
        </w:rPr>
        <w:t>Public works signs excluded—div 1.3.3</w:t>
      </w:r>
    </w:p>
    <w:p w:rsidR="00AB1BB3" w:rsidRDefault="00AB1BB3">
      <w:pPr>
        <w:pStyle w:val="AmdtsEntries"/>
      </w:pPr>
      <w:r>
        <w:t>sch 1 s 1.65</w:t>
      </w:r>
      <w:r>
        <w:tab/>
        <w:t>ins SL2008-8 s 30</w:t>
      </w:r>
    </w:p>
    <w:p w:rsidR="000E074A" w:rsidRDefault="000E074A">
      <w:pPr>
        <w:pStyle w:val="AmdtsEntries"/>
      </w:pPr>
      <w:r>
        <w:tab/>
        <w:t>sub SL2010-8 s 28</w:t>
      </w:r>
    </w:p>
    <w:p w:rsidR="00AB1BB3" w:rsidRDefault="00417A35">
      <w:pPr>
        <w:pStyle w:val="AmdtsEntryHd"/>
      </w:pPr>
      <w:r>
        <w:t xml:space="preserve">Meaning of </w:t>
      </w:r>
      <w:r w:rsidRPr="00B95EB7">
        <w:rPr>
          <w:rStyle w:val="charItals"/>
        </w:rPr>
        <w:t>prescribed general exemption criteria</w:t>
      </w:r>
      <w:r>
        <w:t>—div 1.3.3</w:t>
      </w:r>
    </w:p>
    <w:p w:rsidR="00AB1BB3" w:rsidRDefault="00AB1BB3">
      <w:pPr>
        <w:pStyle w:val="AmdtsEntries"/>
      </w:pPr>
      <w:r>
        <w:t>sch 1 s 1.66</w:t>
      </w:r>
      <w:r>
        <w:tab/>
        <w:t>ins SL2008-8 s 30</w:t>
      </w:r>
    </w:p>
    <w:p w:rsidR="00417A35" w:rsidRDefault="00417A35">
      <w:pPr>
        <w:pStyle w:val="AmdtsEntries"/>
      </w:pPr>
      <w:r>
        <w:tab/>
        <w:t>sub SL2009-40 s 27</w:t>
      </w:r>
    </w:p>
    <w:p w:rsidR="00AB1BB3" w:rsidRDefault="00AB1BB3">
      <w:pPr>
        <w:pStyle w:val="AmdtsEntryHd"/>
      </w:pPr>
      <w:r>
        <w:t>Signs attached etc to buildings, structures and land</w:t>
      </w:r>
    </w:p>
    <w:p w:rsidR="00AB1BB3" w:rsidRDefault="00AB1BB3">
      <w:pPr>
        <w:pStyle w:val="AmdtsEntries"/>
      </w:pPr>
      <w:r>
        <w:t>sch 1 s 1.67</w:t>
      </w:r>
      <w:r>
        <w:tab/>
        <w:t>ins SL2008-8 s 30</w:t>
      </w:r>
    </w:p>
    <w:p w:rsidR="00AB1BB3" w:rsidRDefault="00AB1BB3">
      <w:pPr>
        <w:pStyle w:val="AmdtsEntryHd"/>
      </w:pPr>
      <w:r>
        <w:t>Moveable signs in public places</w:t>
      </w:r>
    </w:p>
    <w:p w:rsidR="00AB1BB3" w:rsidRDefault="00AB1BB3">
      <w:pPr>
        <w:pStyle w:val="AmdtsEntries"/>
      </w:pPr>
      <w:r>
        <w:t>sch 1 s 1.68</w:t>
      </w:r>
      <w:r>
        <w:tab/>
        <w:t>ins SL2008-8 s 30</w:t>
      </w:r>
    </w:p>
    <w:p w:rsidR="00AB1BB3" w:rsidRDefault="00AB1BB3">
      <w:pPr>
        <w:pStyle w:val="AmdtsEntryHd"/>
      </w:pPr>
      <w:r>
        <w:t>Temporary signs</w:t>
      </w:r>
    </w:p>
    <w:p w:rsidR="00AB1BB3" w:rsidRDefault="00AB1BB3">
      <w:pPr>
        <w:pStyle w:val="AmdtsEntries"/>
      </w:pPr>
      <w:r>
        <w:t>sch 1 s 1.69</w:t>
      </w:r>
      <w:r>
        <w:tab/>
        <w:t>ins SL2008-8 s 30</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ins SL2008-8 s 30</w:t>
      </w:r>
    </w:p>
    <w:p w:rsidR="00AB1BB3" w:rsidRDefault="00AB1BB3">
      <w:pPr>
        <w:pStyle w:val="AmdtsEntryHd"/>
      </w:pPr>
      <w:r>
        <w:t>Lease variations—withdrawal of part of land</w:t>
      </w:r>
    </w:p>
    <w:p w:rsidR="00AB1BB3" w:rsidRDefault="00AB1BB3">
      <w:pPr>
        <w:pStyle w:val="AmdtsEntries"/>
      </w:pPr>
      <w:r>
        <w:t>sch 1 s 1.71</w:t>
      </w:r>
      <w:r>
        <w:tab/>
        <w:t>renum as s 1.76</w:t>
      </w:r>
    </w:p>
    <w:p w:rsidR="00AB1BB3" w:rsidRDefault="00AB1BB3">
      <w:pPr>
        <w:pStyle w:val="AmdtsEntryHd"/>
      </w:pPr>
      <w:r>
        <w:t>Lease variations—subdivision for unit titles</w:t>
      </w:r>
    </w:p>
    <w:p w:rsidR="00AB1BB3" w:rsidRDefault="00AB1BB3">
      <w:pPr>
        <w:pStyle w:val="AmdtsEntries"/>
      </w:pPr>
      <w:r>
        <w:t>sch 1 s 1.72</w:t>
      </w:r>
      <w:r>
        <w:tab/>
        <w:t>renum as s 1.77</w:t>
      </w:r>
    </w:p>
    <w:p w:rsidR="00AB1BB3" w:rsidRDefault="00AB1BB3">
      <w:pPr>
        <w:pStyle w:val="AmdtsEntryHd"/>
      </w:pPr>
      <w:r>
        <w:t>Lease variations—other subdivisions</w:t>
      </w:r>
    </w:p>
    <w:p w:rsidR="00AB1BB3" w:rsidRDefault="00AB1BB3">
      <w:pPr>
        <w:pStyle w:val="AmdtsEntries"/>
      </w:pPr>
      <w:r>
        <w:t>sch 1 s 1.73</w:t>
      </w:r>
      <w:r>
        <w:tab/>
        <w:t>renum as s 1.78</w:t>
      </w:r>
    </w:p>
    <w:p w:rsidR="00AB1BB3" w:rsidRDefault="00417A35">
      <w:pPr>
        <w:pStyle w:val="AmdtsEntryHd"/>
      </w:pPr>
      <w:r w:rsidRPr="0010238C">
        <w:rPr>
          <w:lang w:eastAsia="en-AU"/>
        </w:rPr>
        <w:t>Lease variations—exempt developments</w:t>
      </w:r>
    </w:p>
    <w:p w:rsidR="00AB1BB3" w:rsidRDefault="00AB1BB3">
      <w:pPr>
        <w:pStyle w:val="AmdtsEntries"/>
      </w:pPr>
      <w:r>
        <w:t>sch 1 s 1.75</w:t>
      </w:r>
      <w:r>
        <w:tab/>
        <w:t>(prev s 1.70) renum as s 1.75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variations—withdrawal of part of land</w:t>
      </w:r>
    </w:p>
    <w:p w:rsidR="00AB1BB3" w:rsidRDefault="00AB1BB3">
      <w:pPr>
        <w:pStyle w:val="AmdtsEntries"/>
      </w:pPr>
      <w:r>
        <w:t>sch 1 s 1.76</w:t>
      </w:r>
      <w:r>
        <w:tab/>
        <w:t>(prev s 1.71) renum as s 1.76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variations—subdivision for unit titles</w:t>
      </w:r>
    </w:p>
    <w:p w:rsidR="00AB1BB3" w:rsidRDefault="00AB1BB3">
      <w:pPr>
        <w:pStyle w:val="AmdtsEntries"/>
      </w:pPr>
      <w:r>
        <w:t>sch 1 s 1.77</w:t>
      </w:r>
      <w:r>
        <w:tab/>
        <w:t>(prev s 1.72) renum as s 1.77 SL2008-8 s 31</w:t>
      </w:r>
    </w:p>
    <w:p w:rsidR="00417A35" w:rsidRDefault="00417A35" w:rsidP="00417A35">
      <w:pPr>
        <w:pStyle w:val="AmdtsEntries"/>
      </w:pPr>
      <w:r>
        <w:tab/>
        <w:t>sub SL2009-40 s 28</w:t>
      </w:r>
    </w:p>
    <w:p w:rsidR="00436857" w:rsidRDefault="00436857" w:rsidP="00417A35">
      <w:pPr>
        <w:pStyle w:val="AmdtsEntries"/>
      </w:pPr>
      <w:r>
        <w:tab/>
        <w:t>om SL2010-8 s 29</w:t>
      </w:r>
    </w:p>
    <w:p w:rsidR="00AB1BB3" w:rsidRDefault="00436857">
      <w:pPr>
        <w:pStyle w:val="AmdtsEntryHd"/>
      </w:pPr>
      <w:r w:rsidRPr="00D953D4">
        <w:rPr>
          <w:rFonts w:cs="Arial"/>
          <w:bCs/>
          <w:szCs w:val="24"/>
          <w:lang w:eastAsia="en-AU"/>
        </w:rPr>
        <w:t>Lease variations—subdivisions</w:t>
      </w:r>
    </w:p>
    <w:p w:rsidR="00AB1BB3" w:rsidRDefault="00AB1BB3">
      <w:pPr>
        <w:pStyle w:val="AmdtsEntries"/>
      </w:pPr>
      <w:r>
        <w:t>sch 1 s 1.78</w:t>
      </w:r>
      <w:r>
        <w:tab/>
        <w:t>(prev s 1.73) renum as s 1.78 SL2008-8 s 31</w:t>
      </w:r>
    </w:p>
    <w:p w:rsidR="00AB1BB3" w:rsidRDefault="00AB1BB3">
      <w:pPr>
        <w:pStyle w:val="AmdtsEntries"/>
      </w:pPr>
      <w:r>
        <w:tab/>
        <w:t>am SL2008-33 s 17</w:t>
      </w:r>
    </w:p>
    <w:p w:rsidR="00417A35" w:rsidRDefault="00417A35" w:rsidP="00417A35">
      <w:pPr>
        <w:pStyle w:val="AmdtsEntries"/>
      </w:pPr>
      <w:r>
        <w:tab/>
        <w:t>sub SL2009-40 s 28</w:t>
      </w:r>
    </w:p>
    <w:p w:rsidR="00436857" w:rsidRDefault="00436857" w:rsidP="00417A35">
      <w:pPr>
        <w:pStyle w:val="AmdtsEntries"/>
      </w:pPr>
      <w:r>
        <w:tab/>
        <w:t>am SL2010-8 s 30</w:t>
      </w:r>
    </w:p>
    <w:p w:rsidR="00AB1BB3" w:rsidRDefault="00AB1BB3">
      <w:pPr>
        <w:pStyle w:val="AmdtsEntryHd"/>
      </w:pPr>
      <w:r>
        <w:t>Rural lease developments generally</w:t>
      </w:r>
    </w:p>
    <w:p w:rsidR="00AB1BB3" w:rsidRDefault="00AB1BB3">
      <w:pPr>
        <w:pStyle w:val="AmdtsEntries"/>
      </w:pPr>
      <w:r>
        <w:t>sch 1 s 1.80</w:t>
      </w:r>
      <w:r>
        <w:tab/>
        <w:t>om SL2008-8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ins SL2008-8 s 32</w:t>
      </w:r>
    </w:p>
    <w:p w:rsidR="001F0A97" w:rsidRDefault="001F0A97">
      <w:pPr>
        <w:pStyle w:val="AmdtsEntries"/>
      </w:pPr>
      <w:r>
        <w:tab/>
        <w:t>am SL2009-40 s 29</w:t>
      </w:r>
    </w:p>
    <w:p w:rsidR="00AB1BB3" w:rsidRDefault="00AB1BB3">
      <w:pPr>
        <w:pStyle w:val="AmdtsEntryHd"/>
      </w:pPr>
      <w:r>
        <w:t>Rural leases—consolidation of rural leases</w:t>
      </w:r>
    </w:p>
    <w:p w:rsidR="00AB1BB3" w:rsidRDefault="00AB1BB3">
      <w:pPr>
        <w:pStyle w:val="AmdtsEntries"/>
      </w:pPr>
      <w:r>
        <w:t>sch 1 s 1.86</w:t>
      </w:r>
      <w:r>
        <w:tab/>
        <w:t>(prev s 1.80) renum as s 1.86 SL2008-8 s 33</w:t>
      </w:r>
    </w:p>
    <w:p w:rsidR="00AB1BB3" w:rsidRDefault="00436857">
      <w:pPr>
        <w:pStyle w:val="AmdtsEntryHd"/>
      </w:pPr>
      <w:r w:rsidRPr="00D953D4">
        <w:t>Public works</w:t>
      </w:r>
    </w:p>
    <w:p w:rsidR="00AB1BB3" w:rsidRDefault="00AB1BB3">
      <w:pPr>
        <w:pStyle w:val="AmdtsEntries"/>
      </w:pPr>
      <w:r>
        <w:t>sch 1 s 1.90</w:t>
      </w:r>
      <w:r>
        <w:tab/>
        <w:t>am SL2008-8 s 34, s 35</w:t>
      </w:r>
    </w:p>
    <w:p w:rsidR="00436857" w:rsidRDefault="00436857">
      <w:pPr>
        <w:pStyle w:val="AmdtsEntries"/>
      </w:pPr>
      <w:r>
        <w:tab/>
        <w:t>sub SL2010-8 s 31</w:t>
      </w:r>
    </w:p>
    <w:p w:rsidR="00A95CC9" w:rsidRDefault="00A95CC9">
      <w:pPr>
        <w:pStyle w:val="AmdtsEntryHd"/>
      </w:pPr>
      <w:r w:rsidRPr="00D953D4">
        <w:t>Public artworks</w:t>
      </w:r>
    </w:p>
    <w:p w:rsidR="00A95CC9" w:rsidRPr="00A95CC9" w:rsidRDefault="00A95CC9" w:rsidP="00A95CC9">
      <w:pPr>
        <w:pStyle w:val="AmdtsEntries"/>
      </w:pPr>
      <w:r>
        <w:t>sch 1 s 1.90A</w:t>
      </w:r>
      <w:r>
        <w:tab/>
        <w:t>ins SL2010-8 s 31</w:t>
      </w:r>
    </w:p>
    <w:p w:rsidR="00436857" w:rsidRDefault="00436857">
      <w:pPr>
        <w:pStyle w:val="AmdtsEntryHd"/>
      </w:pPr>
      <w:r>
        <w:t>Landscape works</w:t>
      </w:r>
    </w:p>
    <w:p w:rsidR="00436857" w:rsidRPr="00436857" w:rsidRDefault="00436857" w:rsidP="00436857">
      <w:pPr>
        <w:pStyle w:val="AmdtsEntries"/>
      </w:pPr>
      <w:r>
        <w:t>sch 1 s 1.91</w:t>
      </w:r>
      <w:r>
        <w:tab/>
        <w:t>om SL2010-8 s 32</w:t>
      </w:r>
    </w:p>
    <w:p w:rsidR="00AB1BB3" w:rsidRDefault="00AB1BB3">
      <w:pPr>
        <w:pStyle w:val="AmdtsEntryHd"/>
      </w:pPr>
      <w:r>
        <w:t>Temporary flood mitigation measures</w:t>
      </w:r>
    </w:p>
    <w:p w:rsidR="00AB1BB3" w:rsidRDefault="00AB1BB3">
      <w:pPr>
        <w:pStyle w:val="AmdtsEntries"/>
      </w:pPr>
      <w:r>
        <w:t>sch 1 s 1.95</w:t>
      </w:r>
      <w:r>
        <w:tab/>
        <w:t>am SL2008-8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ins SL2009-8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ins SL2009-8 s 4</w:t>
      </w:r>
    </w:p>
    <w:p w:rsidR="008E1F40" w:rsidRDefault="008E1F40" w:rsidP="008E1F40">
      <w:pPr>
        <w:pStyle w:val="AmdtsEntryHd"/>
      </w:pPr>
      <w:r>
        <w:t>Definitions—div 1.3.6A</w:t>
      </w:r>
    </w:p>
    <w:p w:rsidR="00CD07C6" w:rsidRDefault="00E31698" w:rsidP="008E1F40">
      <w:pPr>
        <w:pStyle w:val="AmdtsEntries"/>
      </w:pPr>
      <w:r>
        <w:t xml:space="preserve">sch 1 </w:t>
      </w:r>
      <w:r w:rsidR="008E1F40">
        <w:t>s 1</w:t>
      </w:r>
      <w:r>
        <w:t>.</w:t>
      </w:r>
      <w:r w:rsidR="008E1F40">
        <w:t>96</w:t>
      </w:r>
      <w:r w:rsidR="008E1F40">
        <w:tab/>
      </w:r>
      <w:r w:rsidR="00CD07C6">
        <w:t>ins SL2009-8 s 4</w:t>
      </w:r>
    </w:p>
    <w:p w:rsidR="008E1F40" w:rsidRDefault="00CD07C6" w:rsidP="008E1F40">
      <w:pPr>
        <w:pStyle w:val="AmdtsEntries"/>
      </w:pPr>
      <w:r>
        <w:tab/>
      </w:r>
      <w:r w:rsidR="008E1F40">
        <w:t xml:space="preserve">def </w:t>
      </w:r>
      <w:r w:rsidR="008E1F40">
        <w:rPr>
          <w:rStyle w:val="charBoldItals"/>
        </w:rPr>
        <w:t xml:space="preserve">commencement day </w:t>
      </w:r>
      <w:r w:rsidR="008E1F40">
        <w:t>ins SL2009-8 s 4</w:t>
      </w:r>
    </w:p>
    <w:p w:rsidR="008E1F40" w:rsidRPr="008E1F40" w:rsidRDefault="008E1F40" w:rsidP="008E1F40">
      <w:pPr>
        <w:pStyle w:val="AmdtsEntries"/>
      </w:pPr>
      <w:r>
        <w:tab/>
        <w:t xml:space="preserve">def </w:t>
      </w:r>
      <w:r>
        <w:rPr>
          <w:rStyle w:val="charBoldItals"/>
        </w:rPr>
        <w:t xml:space="preserve">existing ground level </w:t>
      </w:r>
      <w:r>
        <w:t>ins SL2009-8 s 4</w:t>
      </w:r>
    </w:p>
    <w:p w:rsidR="008E1F40" w:rsidRDefault="008E1F40" w:rsidP="008E1F40">
      <w:pPr>
        <w:pStyle w:val="AmdtsEntries"/>
      </w:pPr>
      <w:r>
        <w:tab/>
        <w:t xml:space="preserve">def </w:t>
      </w:r>
      <w:r>
        <w:rPr>
          <w:rStyle w:val="charBoldItals"/>
        </w:rPr>
        <w:t xml:space="preserve">existing school </w:t>
      </w:r>
      <w:r>
        <w:t>ins SL2009-8 s 4</w:t>
      </w:r>
    </w:p>
    <w:p w:rsidR="00D4195D" w:rsidRPr="008E1F40" w:rsidRDefault="00D4195D" w:rsidP="00D4195D">
      <w:pPr>
        <w:pStyle w:val="AmdtsEntriesDefL2"/>
      </w:pPr>
      <w:r>
        <w:tab/>
        <w:t>om SL2009-39 s 4</w:t>
      </w:r>
    </w:p>
    <w:p w:rsidR="008E1F40" w:rsidRPr="008E1F40" w:rsidRDefault="008E1F40" w:rsidP="008E1F40">
      <w:pPr>
        <w:pStyle w:val="AmdtsEntries"/>
      </w:pPr>
      <w:r>
        <w:tab/>
        <w:t xml:space="preserve">def </w:t>
      </w:r>
      <w:r>
        <w:rPr>
          <w:rStyle w:val="charBoldItals"/>
        </w:rPr>
        <w:t xml:space="preserve">young child </w:t>
      </w:r>
      <w:r>
        <w:t>ins SL2009-8 s 4</w:t>
      </w:r>
    </w:p>
    <w:p w:rsidR="00D4195D" w:rsidRDefault="00D4195D" w:rsidP="00D4195D">
      <w:pPr>
        <w:pStyle w:val="AmdtsEntryHd"/>
      </w:pPr>
      <w:r>
        <w:t xml:space="preserve">Meaning of </w:t>
      </w:r>
      <w:r w:rsidRPr="002369DA">
        <w:rPr>
          <w:rStyle w:val="charItals"/>
        </w:rPr>
        <w:t>existing school</w:t>
      </w:r>
      <w:r>
        <w:t>—div 1.3.6A</w:t>
      </w:r>
    </w:p>
    <w:p w:rsidR="00D4195D" w:rsidRDefault="00D4195D" w:rsidP="00D4195D">
      <w:pPr>
        <w:pStyle w:val="AmdtsEntries"/>
      </w:pPr>
      <w:r>
        <w:t>sch 1 s 1.96A</w:t>
      </w:r>
      <w:r>
        <w:tab/>
        <w:t>ins SL2009-39 s 5</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ins SL2009-8 s 4</w:t>
      </w:r>
    </w:p>
    <w:p w:rsidR="00E31698" w:rsidRDefault="0051369B" w:rsidP="00E31698">
      <w:pPr>
        <w:pStyle w:val="AmdtsEntryHd"/>
      </w:pPr>
      <w:r>
        <w:t>Application—div 1.3.6A</w:t>
      </w:r>
    </w:p>
    <w:p w:rsidR="00E31698" w:rsidRDefault="00E31698" w:rsidP="00E31698">
      <w:pPr>
        <w:pStyle w:val="AmdtsEntries"/>
      </w:pPr>
      <w:r>
        <w:t>sch 1 s 1.98</w:t>
      </w:r>
      <w:r>
        <w:tab/>
        <w:t>ins SL2009-8 s 4</w:t>
      </w:r>
    </w:p>
    <w:p w:rsidR="00E31698" w:rsidRDefault="0051369B" w:rsidP="00E31698">
      <w:pPr>
        <w:pStyle w:val="AmdtsEntryHd"/>
      </w:pPr>
      <w:r>
        <w:t>General exemption criteria</w:t>
      </w:r>
    </w:p>
    <w:p w:rsidR="00E31698" w:rsidRDefault="00E31698" w:rsidP="00E31698">
      <w:pPr>
        <w:pStyle w:val="AmdtsEntries"/>
      </w:pPr>
      <w:r>
        <w:t>sch 1 s 1.99</w:t>
      </w:r>
      <w:r>
        <w:tab/>
        <w:t>ins SL2009-8 s 4</w:t>
      </w:r>
    </w:p>
    <w:p w:rsidR="00E31698" w:rsidRDefault="0051369B" w:rsidP="00E31698">
      <w:pPr>
        <w:pStyle w:val="AmdtsEntryHd"/>
      </w:pPr>
      <w:r>
        <w:t>Activities not developments</w:t>
      </w:r>
    </w:p>
    <w:p w:rsidR="00E31698" w:rsidRDefault="00E31698" w:rsidP="00E31698">
      <w:pPr>
        <w:pStyle w:val="AmdtsEntries"/>
      </w:pPr>
      <w:r>
        <w:t>sch 1 s 1.99A</w:t>
      </w:r>
      <w:r>
        <w:tab/>
        <w:t>ins SL2009-8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ins SL2009-8 s 4</w:t>
      </w:r>
    </w:p>
    <w:p w:rsidR="00CD07C6" w:rsidRPr="00CD07C6" w:rsidRDefault="00CD07C6" w:rsidP="00E31698">
      <w:pPr>
        <w:pStyle w:val="AmdtsEntries"/>
        <w:rPr>
          <w:u w:val="single"/>
        </w:rPr>
      </w:pPr>
      <w:r>
        <w:tab/>
      </w:r>
      <w:r w:rsidRPr="00CD07C6">
        <w:rPr>
          <w:u w:val="single"/>
        </w:rPr>
        <w:t>exp 31 March 2013 (s 1.99B (6))</w:t>
      </w:r>
    </w:p>
    <w:p w:rsidR="0051369B" w:rsidRDefault="0051369B" w:rsidP="0051369B">
      <w:pPr>
        <w:pStyle w:val="AmdtsEntryHd"/>
      </w:pPr>
      <w:r>
        <w:t>Exemptions—schools</w:t>
      </w:r>
    </w:p>
    <w:p w:rsidR="0051369B" w:rsidRDefault="0051369B" w:rsidP="00987EA4">
      <w:pPr>
        <w:pStyle w:val="AmdtsEntries"/>
        <w:keepNext/>
      </w:pPr>
      <w:r>
        <w:t>sch 1</w:t>
      </w:r>
    </w:p>
    <w:p w:rsidR="0051369B" w:rsidRDefault="0051369B" w:rsidP="0051369B">
      <w:pPr>
        <w:pStyle w:val="AmdtsEntries"/>
      </w:pPr>
      <w:r>
        <w:t>sdiv 1.3.6A.2 hdg</w:t>
      </w:r>
      <w:r>
        <w:tab/>
        <w:t>ins SL2009-8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ins SL2009-8 s 4</w:t>
      </w:r>
    </w:p>
    <w:p w:rsidR="006C6464" w:rsidRDefault="006C6464" w:rsidP="00E31698">
      <w:pPr>
        <w:pStyle w:val="AmdtsEntries"/>
      </w:pPr>
      <w:r>
        <w:tab/>
        <w:t>am SL2009-38 s 12</w:t>
      </w:r>
    </w:p>
    <w:p w:rsidR="00CD07C6" w:rsidRDefault="00CD07C6" w:rsidP="00E31698">
      <w:pPr>
        <w:pStyle w:val="AmdtsEntries"/>
      </w:pPr>
      <w:r>
        <w:tab/>
      </w:r>
      <w:r>
        <w:rPr>
          <w:u w:val="single"/>
        </w:rPr>
        <w:t>exp 31 March 2013 or other date by Assembly resolution (s 1.99C (2</w:t>
      </w:r>
      <w:r w:rsidRPr="00CD07C6">
        <w:rPr>
          <w:u w:val="single"/>
        </w:rPr>
        <w:t>)</w:t>
      </w:r>
      <w:r>
        <w:rPr>
          <w:u w:val="single"/>
        </w:rPr>
        <w:t>-(5)</w:t>
      </w:r>
      <w:r w:rsidRPr="00CD07C6">
        <w:rPr>
          <w:u w:val="single"/>
        </w:rPr>
        <w:t>)</w:t>
      </w:r>
    </w:p>
    <w:p w:rsidR="00E31698" w:rsidRDefault="0051369B" w:rsidP="00E31698">
      <w:pPr>
        <w:pStyle w:val="AmdtsEntryHd"/>
      </w:pPr>
      <w:r w:rsidRPr="00F13B1E">
        <w:t>Schools—minor alterations</w:t>
      </w:r>
    </w:p>
    <w:p w:rsidR="00E31698" w:rsidRDefault="00E31698" w:rsidP="00E458D9">
      <w:pPr>
        <w:pStyle w:val="AmdtsEntries"/>
        <w:keepNext/>
      </w:pPr>
      <w:r>
        <w:t>sch 1 s 1.99D</w:t>
      </w:r>
      <w:r>
        <w:tab/>
        <w:t>ins SL2009-8 s 4</w:t>
      </w:r>
    </w:p>
    <w:p w:rsidR="00C64444" w:rsidRPr="00CD07C6" w:rsidRDefault="00C64444" w:rsidP="00C64444">
      <w:pPr>
        <w:pStyle w:val="AmdtsEntries"/>
        <w:rPr>
          <w:u w:val="single"/>
        </w:rPr>
      </w:pPr>
      <w:r>
        <w:tab/>
      </w:r>
      <w:r w:rsidRPr="00CD07C6">
        <w:rPr>
          <w:u w:val="single"/>
        </w:rPr>
        <w:t xml:space="preserve">exp 31 </w:t>
      </w:r>
      <w:r>
        <w:rPr>
          <w:u w:val="single"/>
        </w:rPr>
        <w:t>March 2013 (s 1.99D (2</w:t>
      </w:r>
      <w:r w:rsidRPr="00CD07C6">
        <w:rPr>
          <w:u w:val="single"/>
        </w:rPr>
        <w:t>))</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ins SL2009-8 s 4</w:t>
      </w:r>
    </w:p>
    <w:p w:rsidR="00E31698" w:rsidRDefault="0051369B" w:rsidP="00E31698">
      <w:pPr>
        <w:pStyle w:val="AmdtsEntryHd"/>
      </w:pPr>
      <w:r w:rsidRPr="00F13B1E">
        <w:t>Schools—verandahs etc</w:t>
      </w:r>
    </w:p>
    <w:p w:rsidR="00E31698" w:rsidRDefault="00E31698" w:rsidP="00E31698">
      <w:pPr>
        <w:pStyle w:val="AmdtsEntries"/>
      </w:pPr>
      <w:r>
        <w:t>sch 1 s 1.99F</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signs</w:t>
      </w:r>
    </w:p>
    <w:p w:rsidR="00E31698" w:rsidRDefault="00E31698" w:rsidP="00E31698">
      <w:pPr>
        <w:pStyle w:val="AmdtsEntries"/>
      </w:pPr>
      <w:r>
        <w:t>sch 1 s 1.99G</w:t>
      </w:r>
      <w:r>
        <w:tab/>
        <w:t>ins SL2009-8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ins SL2009-8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ins SL2009-8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ins SL2009-8 s 4</w:t>
      </w:r>
    </w:p>
    <w:p w:rsidR="00E31698" w:rsidRDefault="0051369B" w:rsidP="00E31698">
      <w:pPr>
        <w:pStyle w:val="AmdtsEntryHd"/>
      </w:pPr>
      <w:r w:rsidRPr="00855801">
        <w:t>Schools—</w:t>
      </w:r>
      <w:r>
        <w:t>covered external walkways</w:t>
      </w:r>
    </w:p>
    <w:p w:rsidR="00E31698" w:rsidRDefault="00E31698" w:rsidP="00AE4FAF">
      <w:pPr>
        <w:pStyle w:val="AmdtsEntries"/>
        <w:keepNext/>
      </w:pPr>
      <w:r>
        <w:t>sch 1 s 1.99K</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ins SL2009-8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ins SL2009-8 s 4</w:t>
      </w:r>
    </w:p>
    <w:p w:rsidR="0004003E" w:rsidRDefault="0004003E" w:rsidP="00E31698">
      <w:pPr>
        <w:pStyle w:val="AmdtsEntries"/>
      </w:pPr>
      <w:r>
        <w:tab/>
        <w:t>am SL2010-8 s 33</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ins SL2009-8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ins SL2009-8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ins SL2009-8 s 4</w:t>
      </w:r>
    </w:p>
    <w:p w:rsidR="00E31698" w:rsidRDefault="0051369B" w:rsidP="00E31698">
      <w:pPr>
        <w:pStyle w:val="AmdtsEntryHd"/>
      </w:pPr>
      <w:r w:rsidRPr="00855801">
        <w:t>Schools—</w:t>
      </w:r>
      <w:r>
        <w:t>toilet and change room facilities</w:t>
      </w:r>
    </w:p>
    <w:p w:rsidR="00E31698" w:rsidRDefault="00E31698" w:rsidP="00987EA4">
      <w:pPr>
        <w:pStyle w:val="AmdtsEntries"/>
        <w:keepNext/>
      </w:pPr>
      <w:r>
        <w:t>sch 1 s 1.99Q</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ins SL2009-8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ins SL2009-8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ins SL2009-8 s 4</w:t>
      </w:r>
    </w:p>
    <w:p w:rsidR="00E31698" w:rsidRDefault="0051369B" w:rsidP="00E31698">
      <w:pPr>
        <w:pStyle w:val="AmdtsEntryHd"/>
      </w:pPr>
      <w:r w:rsidRPr="00855801">
        <w:t>Schools—</w:t>
      </w:r>
      <w:r>
        <w:t>demountable and transportable buildings</w:t>
      </w:r>
    </w:p>
    <w:p w:rsidR="00E31698" w:rsidRDefault="00E31698" w:rsidP="00E31698">
      <w:pPr>
        <w:pStyle w:val="AmdtsEntries"/>
      </w:pPr>
      <w:r>
        <w:t>sch 1 s 1.99U</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class 10b structures</w:t>
      </w:r>
    </w:p>
    <w:p w:rsidR="00E31698" w:rsidRDefault="00E31698" w:rsidP="00DD6D1F">
      <w:pPr>
        <w:pStyle w:val="AmdtsEntries"/>
        <w:keepNext/>
      </w:pPr>
      <w:r>
        <w:t>sch 1 s 1.99V</w:t>
      </w:r>
      <w:r>
        <w:tab/>
        <w:t>ins SL2009-8 s 4</w:t>
      </w:r>
    </w:p>
    <w:p w:rsidR="006C6464" w:rsidRDefault="006C6464" w:rsidP="006C6464">
      <w:pPr>
        <w:pStyle w:val="AmdtsEntries"/>
      </w:pPr>
      <w:r>
        <w:tab/>
        <w:t>am SL2009-38 s 12</w:t>
      </w:r>
    </w:p>
    <w:p w:rsidR="00AB1BB3" w:rsidRDefault="00696E50">
      <w:pPr>
        <w:pStyle w:val="AmdtsEntryHd"/>
      </w:pPr>
      <w:r w:rsidRPr="000D42A2">
        <w:t>Compliant single dwellings</w:t>
      </w:r>
    </w:p>
    <w:p w:rsidR="00696E50" w:rsidRPr="00696E50" w:rsidRDefault="00696E50" w:rsidP="008B021E">
      <w:pPr>
        <w:pStyle w:val="AmdtsEntries"/>
        <w:keepNext/>
      </w:pPr>
      <w:r>
        <w:t>sch 1 s 1.100 hdg</w:t>
      </w:r>
      <w:r>
        <w:tab/>
        <w:t>sub SL</w:t>
      </w:r>
      <w:r w:rsidR="00BC7D6A">
        <w:t>2009-3</w:t>
      </w:r>
      <w:r>
        <w:t xml:space="preserve"> s 10</w:t>
      </w:r>
      <w:r w:rsidR="005843D3">
        <w:t>; SL2009-15 s 6</w:t>
      </w:r>
    </w:p>
    <w:p w:rsidR="00AB1BB3" w:rsidRDefault="00AB1BB3" w:rsidP="008B021E">
      <w:pPr>
        <w:pStyle w:val="AmdtsEntries"/>
        <w:keepNext/>
      </w:pPr>
      <w:r>
        <w:t>sch 1 s 1.100</w:t>
      </w:r>
      <w:r>
        <w:tab/>
        <w:t>sub SL2008-8 s 37</w:t>
      </w:r>
    </w:p>
    <w:p w:rsidR="00BB696B" w:rsidRDefault="00303614">
      <w:pPr>
        <w:pStyle w:val="AmdtsEntries"/>
      </w:pPr>
      <w:r>
        <w:tab/>
        <w:t xml:space="preserve">am SL2008-52 </w:t>
      </w:r>
      <w:r w:rsidR="00BB696B">
        <w:t>ss 4-6; ss and pars renum R6 LA</w:t>
      </w:r>
      <w:r w:rsidR="001F0A97">
        <w:t>;</w:t>
      </w:r>
      <w:r w:rsidR="005843D3">
        <w:t xml:space="preserve"> SL2009</w:t>
      </w:r>
      <w:r w:rsidR="00C56B85">
        <w:noBreakHyphen/>
      </w:r>
      <w:r w:rsidR="005843D3">
        <w:t>15 s</w:t>
      </w:r>
      <w:r w:rsidR="001F0A97">
        <w:t> </w:t>
      </w:r>
      <w:r w:rsidR="005843D3">
        <w:t>7</w:t>
      </w:r>
      <w:r w:rsidR="00940AF2">
        <w:t>, s 8</w:t>
      </w:r>
      <w:r w:rsidR="001F0A97">
        <w:t>; SL2009-40 s 30</w:t>
      </w:r>
      <w:r w:rsidR="00940AF2">
        <w:t>, s 31; pars renum R16 LA</w:t>
      </w:r>
    </w:p>
    <w:p w:rsidR="00503E22" w:rsidRDefault="00503E22" w:rsidP="00503E22">
      <w:pPr>
        <w:pStyle w:val="AmdtsEntryHd"/>
      </w:pPr>
      <w:r w:rsidRPr="000D42A2">
        <w:t>Otherwise non-compliant single dwellings</w:t>
      </w:r>
    </w:p>
    <w:p w:rsidR="00503E22" w:rsidRDefault="00503E22" w:rsidP="00503E22">
      <w:pPr>
        <w:pStyle w:val="AmdtsEntries"/>
      </w:pPr>
      <w:r>
        <w:t>sch 1 s 1.100A</w:t>
      </w:r>
      <w:r>
        <w:tab/>
        <w:t>ins SL</w:t>
      </w:r>
      <w:r w:rsidR="00BC7D6A">
        <w:t>2009-3</w:t>
      </w:r>
      <w:r>
        <w:t xml:space="preserve"> s 11</w:t>
      </w:r>
    </w:p>
    <w:p w:rsidR="006F4EA1" w:rsidRPr="00503E22" w:rsidRDefault="006F4EA1" w:rsidP="00503E22">
      <w:pPr>
        <w:pStyle w:val="AmdtsEntries"/>
      </w:pPr>
      <w:r>
        <w:tab/>
        <w:t>sub SL2009-15 s 9</w:t>
      </w:r>
    </w:p>
    <w:p w:rsidR="006F4EA1" w:rsidRDefault="006F4EA1" w:rsidP="006F4EA1">
      <w:pPr>
        <w:pStyle w:val="AmdtsEntryHd"/>
      </w:pPr>
      <w:r>
        <w:t>S</w:t>
      </w:r>
      <w:r w:rsidRPr="000D42A2">
        <w:t>ingle dwellings—</w:t>
      </w:r>
      <w:r>
        <w:t>demolition</w:t>
      </w:r>
    </w:p>
    <w:p w:rsidR="006F4EA1" w:rsidRDefault="005F6226" w:rsidP="006F4EA1">
      <w:pPr>
        <w:pStyle w:val="AmdtsEntries"/>
      </w:pPr>
      <w:r>
        <w:t>sch 1 s 1.100B</w:t>
      </w:r>
      <w:r w:rsidR="006F4EA1">
        <w:tab/>
      </w:r>
      <w:r>
        <w:t xml:space="preserve">ins </w:t>
      </w:r>
      <w:r w:rsidR="006F4EA1">
        <w:t>SL2009-15 s10</w:t>
      </w:r>
    </w:p>
    <w:p w:rsidR="006F4EA1" w:rsidRDefault="006F4EA1" w:rsidP="006F4EA1">
      <w:pPr>
        <w:pStyle w:val="AmdtsEntryHd"/>
      </w:pPr>
      <w:r>
        <w:t>Buildings and structures</w:t>
      </w:r>
      <w:r w:rsidRPr="000D42A2">
        <w:t>—</w:t>
      </w:r>
      <w:r>
        <w:t>demolition</w:t>
      </w:r>
    </w:p>
    <w:p w:rsidR="006F4EA1" w:rsidRDefault="006F4EA1" w:rsidP="006F4EA1">
      <w:pPr>
        <w:pStyle w:val="AmdtsEntries"/>
      </w:pPr>
      <w:r>
        <w:t>sch 1 s 1.101</w:t>
      </w:r>
      <w:r>
        <w:tab/>
        <w:t>sub SL2009-15 s 11</w:t>
      </w:r>
    </w:p>
    <w:p w:rsidR="00F07F49" w:rsidRDefault="00F07F49" w:rsidP="006F4EA1">
      <w:pPr>
        <w:pStyle w:val="AmdtsEntries"/>
      </w:pPr>
      <w:r>
        <w:tab/>
        <w:t>am SL2009-40 s 32</w:t>
      </w:r>
    </w:p>
    <w:p w:rsidR="00AB1BB3" w:rsidRDefault="00AB1BB3">
      <w:pPr>
        <w:pStyle w:val="AmdtsEntryHd"/>
      </w:pPr>
      <w:r>
        <w:t>Temporary use of land for emergency services training etc</w:t>
      </w:r>
    </w:p>
    <w:p w:rsidR="00AB1BB3" w:rsidRDefault="00AB1BB3">
      <w:pPr>
        <w:pStyle w:val="AmdtsEntries"/>
      </w:pPr>
      <w:r>
        <w:t>sch 1 s 1.102</w:t>
      </w:r>
      <w:r>
        <w:tab/>
        <w:t>am SL2008-33 s 18</w:t>
      </w:r>
    </w:p>
    <w:p w:rsidR="00F07F49" w:rsidRDefault="00F07F49" w:rsidP="00F07F49">
      <w:pPr>
        <w:pStyle w:val="AmdtsEntryHd"/>
      </w:pPr>
      <w:r>
        <w:t>Utility and telecommunications services</w:t>
      </w:r>
    </w:p>
    <w:p w:rsidR="00F07F49" w:rsidRDefault="00F07F49" w:rsidP="00F07F49">
      <w:pPr>
        <w:pStyle w:val="AmdtsEntries"/>
      </w:pPr>
      <w:r>
        <w:t>sch 1 s 1.103</w:t>
      </w:r>
      <w:r>
        <w:tab/>
        <w:t>am SL2009-40 s 33</w:t>
      </w:r>
    </w:p>
    <w:p w:rsidR="00AB1BB3" w:rsidRDefault="00AB1BB3">
      <w:pPr>
        <w:pStyle w:val="AmdtsEntryHd"/>
      </w:pPr>
      <w:r>
        <w:rPr>
          <w:szCs w:val="24"/>
        </w:rPr>
        <w:t>Landscape gardening</w:t>
      </w:r>
    </w:p>
    <w:p w:rsidR="00AB1BB3" w:rsidRDefault="00AB1BB3">
      <w:pPr>
        <w:pStyle w:val="AmdtsEntries"/>
      </w:pPr>
      <w:r>
        <w:t>sch 1 s 1.104</w:t>
      </w:r>
      <w:r>
        <w:tab/>
        <w:t>am SL2008-8 s 38, s 39</w:t>
      </w:r>
      <w:r w:rsidR="00EA3894">
        <w:t>; SL2010-</w:t>
      </w:r>
      <w:r w:rsidR="001126FF">
        <w:t>37</w:t>
      </w:r>
      <w:r w:rsidR="00EA3894">
        <w:t xml:space="preserve"> ss 9-11; pars renum R25 LA</w:t>
      </w:r>
    </w:p>
    <w:p w:rsidR="00AB1BB3" w:rsidRDefault="00AB1BB3">
      <w:pPr>
        <w:pStyle w:val="AmdtsEntryHd"/>
      </w:pPr>
      <w:r>
        <w:t>Resiting of buildings with development approval</w:t>
      </w:r>
    </w:p>
    <w:p w:rsidR="00AB1BB3" w:rsidRDefault="00AB1BB3">
      <w:pPr>
        <w:pStyle w:val="AmdtsEntries"/>
      </w:pPr>
      <w:r>
        <w:t>sch 1 s 1.106</w:t>
      </w:r>
      <w:r>
        <w:tab/>
        <w:t>sub SL2008-8 s 40</w:t>
      </w:r>
    </w:p>
    <w:p w:rsidR="00AB1BB3" w:rsidRDefault="00AB1BB3">
      <w:pPr>
        <w:pStyle w:val="AmdtsEntries"/>
      </w:pPr>
      <w:r>
        <w:tab/>
        <w:t>om SL2008-33 s 19</w:t>
      </w:r>
    </w:p>
    <w:p w:rsidR="00AB1BB3" w:rsidRDefault="00AB1BB3">
      <w:pPr>
        <w:pStyle w:val="AmdtsEntryHd"/>
      </w:pPr>
      <w:r>
        <w:t>Resiting of exempt buildings</w:t>
      </w:r>
    </w:p>
    <w:p w:rsidR="00AB1BB3" w:rsidRDefault="00AB1BB3" w:rsidP="00C346FA">
      <w:pPr>
        <w:pStyle w:val="AmdtsEntries"/>
        <w:keepNext/>
        <w:keepLines/>
      </w:pPr>
      <w:r>
        <w:t>sch 1 s 1.107</w:t>
      </w:r>
      <w:r>
        <w:tab/>
        <w:t>sub SL2008-8 s 40</w:t>
      </w:r>
    </w:p>
    <w:p w:rsidR="00AB1BB3" w:rsidRDefault="00AB1BB3">
      <w:pPr>
        <w:pStyle w:val="AmdtsEntries"/>
      </w:pPr>
      <w:r>
        <w:tab/>
        <w:t>om SL2008-33 s 19</w:t>
      </w:r>
    </w:p>
    <w:p w:rsidR="00AB1BB3" w:rsidRDefault="00AB1BB3">
      <w:pPr>
        <w:pStyle w:val="AmdtsEntryHd"/>
      </w:pPr>
      <w:r>
        <w:t>Designated areas—developments not involving lease variations</w:t>
      </w:r>
    </w:p>
    <w:p w:rsidR="00AB1BB3" w:rsidRDefault="00AB1BB3">
      <w:pPr>
        <w:pStyle w:val="AmdtsEntries"/>
      </w:pPr>
      <w:r>
        <w:t>sch 1 s 1.109</w:t>
      </w:r>
      <w:r>
        <w:tab/>
        <w:t>sub SL2008-8 s 41</w:t>
      </w:r>
    </w:p>
    <w:p w:rsidR="00C41D8D" w:rsidRDefault="00C41D8D" w:rsidP="00C41D8D">
      <w:pPr>
        <w:pStyle w:val="AmdtsEntryHd"/>
      </w:pPr>
      <w:r w:rsidRPr="0000258B">
        <w:rPr>
          <w:lang w:eastAsia="en-AU"/>
        </w:rPr>
        <w:t>Rebuilding damaged buildings and structures</w:t>
      </w:r>
    </w:p>
    <w:p w:rsidR="00C41D8D" w:rsidRDefault="00C41D8D" w:rsidP="00C41D8D">
      <w:pPr>
        <w:pStyle w:val="AmdtsEntries"/>
      </w:pPr>
      <w:r>
        <w:t>sch 1 s 1.110</w:t>
      </w:r>
      <w:r>
        <w:tab/>
        <w:t>ins SL2009-40 s 34</w:t>
      </w:r>
    </w:p>
    <w:p w:rsidR="00C41D8D" w:rsidRDefault="00C41D8D" w:rsidP="00C41D8D">
      <w:pPr>
        <w:pStyle w:val="AmdtsEntryHd"/>
      </w:pPr>
      <w:r>
        <w:t>Bores</w:t>
      </w:r>
    </w:p>
    <w:p w:rsidR="00C41D8D" w:rsidRDefault="00C41D8D" w:rsidP="00C41D8D">
      <w:pPr>
        <w:pStyle w:val="AmdtsEntries"/>
      </w:pPr>
      <w:r>
        <w:t>sch 1 s 1.111</w:t>
      </w:r>
      <w:r>
        <w:tab/>
        <w:t>ins SL2009-40 s 34</w:t>
      </w:r>
    </w:p>
    <w:p w:rsidR="000C4859" w:rsidRDefault="000C4859">
      <w:pPr>
        <w:pStyle w:val="AmdtsEntryHd"/>
      </w:pPr>
      <w:r w:rsidRPr="00D953D4">
        <w:t>Subdivisions—Unit Titles Act</w:t>
      </w:r>
    </w:p>
    <w:p w:rsidR="000C4859" w:rsidRPr="000C4859" w:rsidRDefault="000C4859" w:rsidP="000C4859">
      <w:pPr>
        <w:pStyle w:val="AmdtsEntries"/>
      </w:pPr>
      <w:r>
        <w:t>sch 1 s 1.112</w:t>
      </w:r>
      <w:r>
        <w:tab/>
        <w:t>ins SL2010-8 s 34</w:t>
      </w:r>
    </w:p>
    <w:p w:rsidR="00AB1BB3" w:rsidRDefault="00AB1BB3">
      <w:pPr>
        <w:pStyle w:val="AmdtsEntryHd"/>
      </w:pPr>
      <w:r>
        <w:t>Permitted open space boundary fence colours</w:t>
      </w:r>
    </w:p>
    <w:p w:rsidR="00AB1BB3" w:rsidRDefault="00AB1BB3">
      <w:pPr>
        <w:pStyle w:val="AmdtsEntries"/>
      </w:pPr>
      <w:r>
        <w:t>sch 1 pt 1.4</w:t>
      </w:r>
      <w:r>
        <w:tab/>
        <w:t>ins SL2008-8 s 42</w:t>
      </w:r>
    </w:p>
    <w:p w:rsidR="00AB1BB3" w:rsidRDefault="00AB1BB3">
      <w:pPr>
        <w:pStyle w:val="AmdtsEntryHd"/>
      </w:pPr>
      <w:r>
        <w:rPr>
          <w:szCs w:val="32"/>
        </w:rPr>
        <w:t>Tables of exempt signs</w:t>
      </w:r>
    </w:p>
    <w:p w:rsidR="00AB1BB3" w:rsidRDefault="00AB1BB3">
      <w:pPr>
        <w:pStyle w:val="AmdtsEntries"/>
      </w:pPr>
      <w:r>
        <w:t>sch 1 pt 1.5 hdg</w:t>
      </w:r>
      <w:r>
        <w:tab/>
        <w:t>note sub SL2008-8 s 43</w:t>
      </w:r>
    </w:p>
    <w:p w:rsidR="00AB1BB3" w:rsidRDefault="00AB1BB3">
      <w:pPr>
        <w:pStyle w:val="AmdtsEntryHd"/>
      </w:pPr>
      <w:r>
        <w:t>Permitted variations to approved and exempt developments</w:t>
      </w:r>
    </w:p>
    <w:p w:rsidR="00AB1BB3" w:rsidRDefault="00AB1BB3">
      <w:pPr>
        <w:pStyle w:val="AmdtsEntries"/>
      </w:pPr>
      <w:r>
        <w:t>sch 1A hdg</w:t>
      </w:r>
      <w:r>
        <w:tab/>
        <w:t>ins SL2008-33 s 20</w:t>
      </w:r>
    </w:p>
    <w:p w:rsidR="00AB1BB3" w:rsidRDefault="00AB1BB3">
      <w:pPr>
        <w:pStyle w:val="AmdtsEntryHd"/>
      </w:pPr>
      <w:r>
        <w:t>Preliminary</w:t>
      </w:r>
    </w:p>
    <w:p w:rsidR="00AB1BB3" w:rsidRDefault="00AB1BB3">
      <w:pPr>
        <w:pStyle w:val="AmdtsEntries"/>
      </w:pPr>
      <w:r>
        <w:t>sch 1A pt 1A.1 hdg</w:t>
      </w:r>
      <w:r>
        <w:tab/>
        <w:t>ins SL2008-33 s 20</w:t>
      </w:r>
    </w:p>
    <w:p w:rsidR="00AB1BB3" w:rsidRDefault="00AB1BB3">
      <w:pPr>
        <w:pStyle w:val="AmdtsEntryHd"/>
      </w:pPr>
      <w:r>
        <w:rPr>
          <w:lang w:val="en-US"/>
        </w:rPr>
        <w:t>Definitions—sch 1A</w:t>
      </w:r>
    </w:p>
    <w:p w:rsidR="00AB1BB3" w:rsidRDefault="00AB1BB3">
      <w:pPr>
        <w:pStyle w:val="AmdtsEntries"/>
      </w:pPr>
      <w:r>
        <w:t>sch 1A s 1A.1</w:t>
      </w:r>
      <w:r>
        <w:tab/>
        <w:t>ins SL2008-33 s 20</w:t>
      </w:r>
    </w:p>
    <w:p w:rsidR="00AB1BB3" w:rsidRDefault="00AB1BB3">
      <w:pPr>
        <w:pStyle w:val="AmdtsEntries"/>
      </w:pPr>
      <w:r>
        <w:tab/>
        <w:t xml:space="preserve">def </w:t>
      </w:r>
      <w:r>
        <w:rPr>
          <w:rStyle w:val="charBoldItals"/>
        </w:rPr>
        <w:t xml:space="preserve">approved development </w:t>
      </w:r>
      <w:r>
        <w:t>ins SL2008-33 s 20</w:t>
      </w:r>
    </w:p>
    <w:p w:rsidR="00AB1BB3" w:rsidRDefault="00AB1BB3">
      <w:pPr>
        <w:pStyle w:val="AmdtsEntries"/>
      </w:pPr>
      <w:r>
        <w:tab/>
        <w:t xml:space="preserve">def </w:t>
      </w:r>
      <w:r>
        <w:rPr>
          <w:rStyle w:val="charBoldItals"/>
        </w:rPr>
        <w:t xml:space="preserve">exempt development </w:t>
      </w:r>
      <w:r>
        <w:t>ins SL2008-33 s 20</w:t>
      </w:r>
    </w:p>
    <w:p w:rsidR="00AB1BB3" w:rsidRDefault="00AB1BB3">
      <w:pPr>
        <w:pStyle w:val="AmdtsEntries"/>
      </w:pPr>
      <w:r>
        <w:tab/>
        <w:t xml:space="preserve">def </w:t>
      </w:r>
      <w:r>
        <w:rPr>
          <w:rStyle w:val="charBoldItals"/>
        </w:rPr>
        <w:t xml:space="preserve">sch 1 exempt development </w:t>
      </w:r>
      <w:r>
        <w:t>ins SL2008-33 s 20</w:t>
      </w:r>
    </w:p>
    <w:p w:rsidR="00AB1BB3" w:rsidRDefault="00AB1BB3">
      <w:pPr>
        <w:pStyle w:val="AmdtsEntryHd"/>
      </w:pPr>
      <w:r>
        <w:t>Permitted construction tolerances</w:t>
      </w:r>
    </w:p>
    <w:p w:rsidR="00AB1BB3" w:rsidRDefault="00AB1BB3">
      <w:pPr>
        <w:pStyle w:val="AmdtsEntries"/>
      </w:pPr>
      <w:r>
        <w:t>sch 1A pt 1A.2 hdg</w:t>
      </w:r>
      <w:r>
        <w:tab/>
        <w:t>ins SL2008-33 s 20</w:t>
      </w:r>
    </w:p>
    <w:p w:rsidR="00AB1BB3" w:rsidRDefault="00AB1BB3">
      <w:pPr>
        <w:pStyle w:val="AmdtsEntryHd"/>
      </w:pPr>
      <w:r>
        <w:rPr>
          <w:lang w:val="en-US"/>
        </w:rPr>
        <w:t>Permitted variations—</w:t>
      </w:r>
      <w:r>
        <w:t>horizontal siting tolerances for buildings and structures</w:t>
      </w:r>
    </w:p>
    <w:p w:rsidR="00AB1BB3" w:rsidRDefault="00AB1BB3" w:rsidP="00E01B01">
      <w:pPr>
        <w:pStyle w:val="AmdtsEntries"/>
        <w:keepNext/>
      </w:pPr>
      <w:r>
        <w:t>sch 1A s 1A.10</w:t>
      </w:r>
      <w:r>
        <w:tab/>
        <w:t>ins SL2008-33 s 20</w:t>
      </w:r>
    </w:p>
    <w:p w:rsidR="009138C3" w:rsidRDefault="009138C3">
      <w:pPr>
        <w:pStyle w:val="AmdtsEntries"/>
      </w:pPr>
      <w:r>
        <w:tab/>
        <w:t>am SL</w:t>
      </w:r>
      <w:r w:rsidR="00BC7D6A">
        <w:t>2009-3</w:t>
      </w:r>
      <w:r>
        <w:t xml:space="preserve"> s 12, s 13; ss renum</w:t>
      </w:r>
      <w:r w:rsidR="008E4971">
        <w:t xml:space="preserve"> R8</w:t>
      </w:r>
      <w:r>
        <w:t xml:space="preserve"> LA</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ins SL2008-33 s 20</w:t>
      </w:r>
    </w:p>
    <w:p w:rsidR="009138C3" w:rsidRDefault="009138C3" w:rsidP="009138C3">
      <w:pPr>
        <w:pStyle w:val="AmdtsEntries"/>
      </w:pPr>
      <w:r>
        <w:tab/>
        <w:t>am SL</w:t>
      </w:r>
      <w:r w:rsidR="00BC7D6A">
        <w:t>2009-3</w:t>
      </w:r>
      <w:r w:rsidR="008E4971">
        <w:t xml:space="preserve"> s 14; ss renum R8</w:t>
      </w:r>
      <w:r>
        <w:t xml:space="preserve"> LA</w:t>
      </w:r>
    </w:p>
    <w:p w:rsidR="00AB1BB3" w:rsidRDefault="00AB1BB3">
      <w:pPr>
        <w:pStyle w:val="AmdtsEntryHd"/>
      </w:pPr>
      <w:r>
        <w:rPr>
          <w:lang w:val="en-US"/>
        </w:rPr>
        <w:t>Other permitted variations</w:t>
      </w:r>
    </w:p>
    <w:p w:rsidR="00AB1BB3" w:rsidRDefault="00AB1BB3">
      <w:pPr>
        <w:pStyle w:val="AmdtsEntries"/>
      </w:pPr>
      <w:r>
        <w:t>sch 1A pt 1A.3 hdg</w:t>
      </w:r>
      <w:r>
        <w:tab/>
        <w:t>ins SL2008-33 s 20</w:t>
      </w:r>
    </w:p>
    <w:p w:rsidR="009138C3" w:rsidRDefault="009138C3">
      <w:pPr>
        <w:pStyle w:val="AmdtsEntries"/>
      </w:pPr>
      <w:r>
        <w:tab/>
        <w:t>om SL</w:t>
      </w:r>
      <w:r w:rsidR="00BC7D6A">
        <w:t>2009-3</w:t>
      </w:r>
      <w:r>
        <w:t xml:space="preserve"> s 15</w:t>
      </w:r>
    </w:p>
    <w:p w:rsidR="00AB1BB3" w:rsidRDefault="00AB1BB3" w:rsidP="00C346FA">
      <w:pPr>
        <w:pStyle w:val="AmdtsEntryHd"/>
      </w:pPr>
      <w:r>
        <w:rPr>
          <w:lang w:val="en-US"/>
        </w:rPr>
        <w:t>Other permitted variations to approved developments and exempt developments</w:t>
      </w:r>
    </w:p>
    <w:p w:rsidR="00AB1BB3" w:rsidRDefault="00AB1BB3" w:rsidP="00C346FA">
      <w:pPr>
        <w:pStyle w:val="AmdtsEntries"/>
        <w:keepNext/>
      </w:pPr>
      <w:r>
        <w:t>sch 1A s 1A.20</w:t>
      </w:r>
      <w:r>
        <w:tab/>
        <w:t>ins SL2008-33 s 20</w:t>
      </w:r>
    </w:p>
    <w:p w:rsidR="009138C3" w:rsidRDefault="009138C3" w:rsidP="009138C3">
      <w:pPr>
        <w:pStyle w:val="AmdtsEntries"/>
      </w:pPr>
      <w:r>
        <w:tab/>
        <w:t>om SL</w:t>
      </w:r>
      <w:r w:rsidR="00BC7D6A">
        <w:t>2009-3</w:t>
      </w:r>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am SL2008-8 s 44, s 45</w:t>
      </w:r>
    </w:p>
    <w:p w:rsidR="00AB1BB3" w:rsidRPr="0076726C" w:rsidRDefault="00613332">
      <w:pPr>
        <w:pStyle w:val="AmdtsEntries"/>
      </w:pPr>
      <w:r>
        <w:t>sch 2 item 7</w:t>
      </w:r>
      <w:r>
        <w:tab/>
        <w:t xml:space="preserve">ins </w:t>
      </w:r>
      <w:r w:rsidR="00934E6F" w:rsidRPr="0076726C">
        <w:t>SL2009-9 s 5</w:t>
      </w:r>
      <w:r w:rsidR="0076726C">
        <w:t xml:space="preserve"> (</w:t>
      </w:r>
      <w:r w:rsidR="00153184">
        <w:t xml:space="preserve">am never commenced </w:t>
      </w:r>
      <w:r w:rsidR="0076726C">
        <w:t>SL2009-9 rep by LA s 64 (2))</w:t>
      </w:r>
      <w:r>
        <w:t>; SL2009-14 s 5</w:t>
      </w:r>
    </w:p>
    <w:p w:rsidR="00613332" w:rsidRPr="00880290" w:rsidRDefault="00613332" w:rsidP="00613332">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613332" w:rsidRPr="0076726C" w:rsidRDefault="00613332" w:rsidP="00613332">
      <w:pPr>
        <w:pStyle w:val="AmdtsEntries"/>
      </w:pPr>
      <w:r>
        <w:t>sch 2 item 8</w:t>
      </w:r>
      <w:r>
        <w:tab/>
        <w:t xml:space="preserve">ins </w:t>
      </w:r>
      <w:r w:rsidRPr="0076726C">
        <w:t>SL2009-9 s 5</w:t>
      </w:r>
      <w:r>
        <w:t xml:space="preserve"> (am never commenced SL2009-9 rep by LA s 64 (2)); SL2009-14 s 5</w:t>
      </w:r>
    </w:p>
    <w:p w:rsidR="00613332" w:rsidRDefault="00613332" w:rsidP="00613332">
      <w:pPr>
        <w:pStyle w:val="AmdtsEntries"/>
        <w:rPr>
          <w:rStyle w:val="charUnderline"/>
        </w:rPr>
      </w:pPr>
      <w:r>
        <w:tab/>
      </w:r>
      <w:r>
        <w:rPr>
          <w:rStyle w:val="charUnderline"/>
        </w:rPr>
        <w:t>exp 31 March 2013 (s 407</w:t>
      </w:r>
      <w:r w:rsidR="00A46498">
        <w:rPr>
          <w:rStyle w:val="charUnderline"/>
        </w:rPr>
        <w:t xml:space="preserve"> (2)</w:t>
      </w:r>
      <w:r>
        <w:rPr>
          <w:rStyle w:val="charUnderline"/>
        </w:rPr>
        <w:t>)</w:t>
      </w:r>
    </w:p>
    <w:p w:rsidR="00A46498" w:rsidRDefault="00C939DA" w:rsidP="00C939DA">
      <w:pPr>
        <w:pStyle w:val="AmdtsEntries"/>
      </w:pPr>
      <w:r>
        <w:t>sch 2 item 9</w:t>
      </w:r>
      <w:r>
        <w:tab/>
      </w:r>
      <w:r w:rsidR="00A46498">
        <w:t>ins SL2009-31 s 8</w:t>
      </w:r>
    </w:p>
    <w:p w:rsidR="00C939DA" w:rsidRPr="00880290" w:rsidRDefault="00A46498" w:rsidP="00C939DA">
      <w:pPr>
        <w:pStyle w:val="AmdtsEntries"/>
        <w:rPr>
          <w:rStyle w:val="charUnderline"/>
        </w:rPr>
      </w:pPr>
      <w:r>
        <w:tab/>
      </w:r>
      <w:r w:rsidR="00C939DA" w:rsidRPr="00C939DA">
        <w:rPr>
          <w:rStyle w:val="charUnderline"/>
        </w:rPr>
        <w:t>ex</w:t>
      </w:r>
      <w:r w:rsidR="00C939DA">
        <w:rPr>
          <w:rStyle w:val="charUnderline"/>
        </w:rPr>
        <w:t>p 30 June 2012 (s 407 (1))</w:t>
      </w:r>
    </w:p>
    <w:p w:rsidR="00A46498" w:rsidRDefault="00C939DA" w:rsidP="00A46498">
      <w:pPr>
        <w:pStyle w:val="AmdtsEntries"/>
      </w:pPr>
      <w:r>
        <w:t>sch 2 item 10</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46498" w:rsidRDefault="00C939DA" w:rsidP="00A46498">
      <w:pPr>
        <w:pStyle w:val="AmdtsEntries"/>
      </w:pPr>
      <w:r>
        <w:t>sch 2 item 11</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B1BB3" w:rsidRDefault="00AB1BB3">
      <w:pPr>
        <w:pStyle w:val="AmdtsEntryHd"/>
      </w:pPr>
      <w:r>
        <w:t>Matters exempt from third</w:t>
      </w:r>
      <w:r>
        <w:noBreakHyphen/>
        <w:t>party AAT review</w:t>
      </w:r>
    </w:p>
    <w:p w:rsidR="00AB1BB3" w:rsidRPr="0016458F" w:rsidRDefault="00AB1BB3">
      <w:pPr>
        <w:pStyle w:val="AmdtsEntries"/>
      </w:pPr>
      <w:r w:rsidRPr="0016458F">
        <w:t>sch 3 hdg</w:t>
      </w:r>
      <w:r w:rsidRPr="0016458F">
        <w:tab/>
        <w:t>am A2008-37 amdt 1.355</w:t>
      </w:r>
    </w:p>
    <w:p w:rsidR="00AB1BB3" w:rsidRPr="0016458F" w:rsidRDefault="00AB1BB3">
      <w:pPr>
        <w:pStyle w:val="AmdtsEntries"/>
      </w:pPr>
      <w:r w:rsidRPr="0016458F">
        <w:t>sch 3</w:t>
      </w:r>
      <w:r w:rsidRPr="0016458F">
        <w:tab/>
        <w:t>am SL2008-8 ss 46-49; A2008-37 amdt 1.355</w:t>
      </w:r>
    </w:p>
    <w:p w:rsidR="00AB1BB3" w:rsidRDefault="00AB1BB3">
      <w:pPr>
        <w:pStyle w:val="AmdtsEntryHd"/>
      </w:pPr>
      <w:r>
        <w:t>Prescribed territory plan instruments</w:t>
      </w:r>
    </w:p>
    <w:p w:rsidR="00AB1BB3" w:rsidRDefault="00AB1BB3">
      <w:pPr>
        <w:pStyle w:val="AmdtsEntries"/>
      </w:pPr>
      <w:r>
        <w:t>sch 4</w:t>
      </w:r>
      <w:r>
        <w:tab/>
        <w:t>ins SL2008-8 s 50</w:t>
      </w:r>
    </w:p>
    <w:p w:rsidR="00AB1BB3" w:rsidRDefault="00AB1BB3">
      <w:pPr>
        <w:pStyle w:val="AmdtsEntryHd"/>
      </w:pPr>
      <w:r>
        <w:t>Modification of Act</w:t>
      </w:r>
    </w:p>
    <w:p w:rsidR="00AB1BB3" w:rsidRDefault="00AB1BB3">
      <w:pPr>
        <w:pStyle w:val="AmdtsEntries"/>
        <w:keepNext/>
      </w:pPr>
      <w:r>
        <w:t>sch 20</w:t>
      </w:r>
      <w:r>
        <w:tab/>
        <w:t>(prev sch 5) ins SL2008-8 s 51</w:t>
      </w:r>
    </w:p>
    <w:p w:rsidR="00AB1BB3" w:rsidRDefault="00AB1BB3">
      <w:pPr>
        <w:pStyle w:val="AmdtsEntries"/>
        <w:keepNext/>
      </w:pPr>
      <w:r>
        <w:tab/>
        <w:t>am SL2008-27 ss 4-7; SL2008-33 ss 21-23</w:t>
      </w:r>
    </w:p>
    <w:p w:rsidR="00AB1BB3" w:rsidRDefault="00AB1BB3">
      <w:pPr>
        <w:pStyle w:val="AmdtsEntries"/>
        <w:keepNext/>
      </w:pPr>
      <w:r>
        <w:tab/>
        <w:t>renum as sch 20 SL2008-33 s 24</w:t>
      </w:r>
    </w:p>
    <w:p w:rsidR="00AB1BB3" w:rsidRDefault="00AB1BB3">
      <w:pPr>
        <w:pStyle w:val="AmdtsEntries"/>
        <w:keepNext/>
      </w:pPr>
      <w:r>
        <w:tab/>
        <w:t>am SL2008-41 ss 13-18</w:t>
      </w:r>
      <w:r w:rsidR="00972873">
        <w:t>; SL2009-18 s 4, s 5</w:t>
      </w:r>
      <w:r w:rsidR="0095724E">
        <w:t>; SL2009-35 s 21</w:t>
      </w:r>
      <w:r w:rsidR="006C6464">
        <w:t>; SL2009-38 s 13</w:t>
      </w:r>
    </w:p>
    <w:p w:rsidR="00AC58AA" w:rsidRDefault="00AC58AA" w:rsidP="00AE4FAF">
      <w:pPr>
        <w:pStyle w:val="AmdtsEntries"/>
      </w:pPr>
      <w:r>
        <w:tab/>
        <w:t>om A2009-30 s 36</w:t>
      </w:r>
    </w:p>
    <w:p w:rsidR="00772AD8" w:rsidRDefault="00772AD8">
      <w:pPr>
        <w:pStyle w:val="AmdtsEntryHd"/>
      </w:pPr>
      <w:r w:rsidRPr="00ED15B0">
        <w:t>Modification of Act</w:t>
      </w:r>
    </w:p>
    <w:p w:rsidR="00C30B9D" w:rsidRDefault="00772AD8" w:rsidP="00AE4FAF">
      <w:pPr>
        <w:pStyle w:val="AmdtsEntries"/>
        <w:keepNext/>
      </w:pPr>
      <w:r>
        <w:t>sch 21</w:t>
      </w:r>
      <w:r>
        <w:tab/>
        <w:t>ins SL2010-</w:t>
      </w:r>
      <w:r w:rsidR="00E56550">
        <w:t>34</w:t>
      </w:r>
      <w:r>
        <w:t xml:space="preserve"> s 5</w:t>
      </w:r>
    </w:p>
    <w:p w:rsidR="004F3D1E" w:rsidRPr="00C30B9D" w:rsidRDefault="004F3D1E" w:rsidP="00AE4FAF">
      <w:pPr>
        <w:pStyle w:val="AmdtsEntries"/>
        <w:keepNext/>
      </w:pPr>
      <w:r>
        <w:t>sch 21 mod 21.3</w:t>
      </w:r>
      <w:r>
        <w:tab/>
        <w:t>s 468 renum as s 467A R24 LA</w:t>
      </w:r>
    </w:p>
    <w:p w:rsidR="00772AD8" w:rsidRPr="00772AD8" w:rsidRDefault="00772AD8" w:rsidP="00772AD8">
      <w:pPr>
        <w:pStyle w:val="AmdtsEntries"/>
        <w:rPr>
          <w:u w:val="single"/>
        </w:rPr>
      </w:pPr>
      <w:r>
        <w:tab/>
      </w:r>
      <w:r>
        <w:rPr>
          <w:u w:val="single"/>
        </w:rPr>
        <w:t>exp 31 March 2013 (s 411 (2))</w:t>
      </w:r>
    </w:p>
    <w:p w:rsidR="00AB1BB3" w:rsidRDefault="00AB1BB3">
      <w:pPr>
        <w:pStyle w:val="AmdtsEntryHd"/>
      </w:pPr>
      <w:r>
        <w:t>Dictionary</w:t>
      </w:r>
    </w:p>
    <w:p w:rsidR="00AB1BB3" w:rsidRPr="0016458F" w:rsidRDefault="00AB1BB3">
      <w:pPr>
        <w:pStyle w:val="AmdtsEntries"/>
      </w:pPr>
      <w:r w:rsidRPr="0016458F">
        <w:t>dict</w:t>
      </w:r>
      <w:r w:rsidRPr="0016458F">
        <w:tab/>
        <w:t>am SL2008-33 s 25; A2008-28 amdt 3.139; A2008-37 amdt 1.354</w:t>
      </w:r>
      <w:r w:rsidR="00A46498">
        <w:t>; SL2009-31 s 9</w:t>
      </w:r>
      <w:r w:rsidR="0061564D">
        <w:t>; SL2009-41 s 8</w:t>
      </w:r>
    </w:p>
    <w:p w:rsidR="00AB1BB3" w:rsidRDefault="00AB1BB3">
      <w:pPr>
        <w:pStyle w:val="AmdtsEntries"/>
      </w:pPr>
      <w:r>
        <w:tab/>
        <w:t xml:space="preserve">def </w:t>
      </w:r>
      <w:r>
        <w:rPr>
          <w:rStyle w:val="charBoldItals"/>
        </w:rPr>
        <w:t xml:space="preserve">approved development </w:t>
      </w:r>
      <w:r>
        <w:t>ins SL2008-33 s 26</w:t>
      </w:r>
    </w:p>
    <w:p w:rsidR="00AB1BB3" w:rsidRDefault="00AB1BB3">
      <w:pPr>
        <w:pStyle w:val="AmdtsEntries"/>
      </w:pPr>
      <w:r>
        <w:tab/>
      </w:r>
      <w:r>
        <w:rPr>
          <w:rStyle w:val="charUnderline"/>
          <w:u w:val="none"/>
        </w:rPr>
        <w:t xml:space="preserve">def </w:t>
      </w:r>
      <w:r>
        <w:rPr>
          <w:rStyle w:val="charBoldItals"/>
        </w:rPr>
        <w:t>A</w:t>
      </w:r>
      <w:r>
        <w:rPr>
          <w:rStyle w:val="charUnderline"/>
          <w:b/>
          <w:bCs/>
          <w:i/>
          <w:iCs/>
          <w:u w:val="none"/>
        </w:rPr>
        <w:t>ustralian National University</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basic paling fence </w:t>
      </w:r>
      <w:r>
        <w:t>ins SL2008-8 s 52</w:t>
      </w:r>
    </w:p>
    <w:p w:rsidR="00AB1BB3" w:rsidRPr="0016458F" w:rsidRDefault="00AB1BB3">
      <w:pPr>
        <w:pStyle w:val="AmdtsEntries"/>
        <w:rPr>
          <w:rStyle w:val="charUnderline"/>
          <w:u w:val="none"/>
        </w:rPr>
      </w:pPr>
      <w:r w:rsidRPr="0016458F">
        <w:tab/>
        <w:t xml:space="preserve">def </w:t>
      </w:r>
      <w:r w:rsidRPr="0016458F">
        <w:rPr>
          <w:rStyle w:val="charBoldItals"/>
        </w:rPr>
        <w:t xml:space="preserve">Belconnen town centre </w:t>
      </w:r>
      <w:r w:rsidRPr="0016458F">
        <w:rPr>
          <w:rStyle w:val="charUnderline"/>
          <w:u w:val="none"/>
        </w:rPr>
        <w:t>am A2008-37 amdt 1.355</w:t>
      </w:r>
    </w:p>
    <w:p w:rsidR="00AB1BB3" w:rsidRPr="0016458F" w:rsidRDefault="00AB1BB3">
      <w:pPr>
        <w:pStyle w:val="AmdtsEntries"/>
        <w:rPr>
          <w:rStyle w:val="charUnderline"/>
          <w:u w:val="none"/>
        </w:rPr>
      </w:pPr>
      <w:r w:rsidRPr="0016458F">
        <w:tab/>
        <w:t xml:space="preserve">def </w:t>
      </w:r>
      <w:r w:rsidRPr="0016458F">
        <w:rPr>
          <w:rStyle w:val="charBoldItals"/>
        </w:rPr>
        <w:t xml:space="preserve">city centre </w:t>
      </w:r>
      <w:r w:rsidRPr="0016458F">
        <w:rPr>
          <w:rStyle w:val="charUnderline"/>
          <w:u w:val="none"/>
        </w:rPr>
        <w:t>am A2008-37 amdt 1.355</w:t>
      </w:r>
    </w:p>
    <w:p w:rsidR="00AB1BB3" w:rsidRDefault="00AB1BB3">
      <w:pPr>
        <w:pStyle w:val="AmdtsEntries"/>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w:t>
      </w:r>
      <w:r>
        <w:rPr>
          <w:rStyle w:val="charUnderline"/>
          <w:u w:val="none"/>
        </w:rPr>
        <w:t xml:space="preserve"> </w:t>
      </w:r>
      <w:r>
        <w:rPr>
          <w:rStyle w:val="charUnderline"/>
        </w:rPr>
        <w:t>exp 5 April 2015 (s 402 (h))</w:t>
      </w:r>
    </w:p>
    <w:p w:rsidR="00AB1BB3" w:rsidRDefault="00AB1BB3">
      <w:pPr>
        <w:pStyle w:val="AmdtsEntries"/>
        <w:rPr>
          <w:rStyle w:val="charUnderline"/>
        </w:rPr>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 deed</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class 10a building </w:t>
      </w:r>
      <w:r>
        <w:t>ins SL2008-8 s 52</w:t>
      </w:r>
    </w:p>
    <w:p w:rsidR="00D2167F" w:rsidRPr="00D2167F" w:rsidRDefault="00D2167F">
      <w:pPr>
        <w:pStyle w:val="AmdtsEntries"/>
      </w:pPr>
      <w:r>
        <w:tab/>
        <w:t xml:space="preserve">def </w:t>
      </w:r>
      <w:r>
        <w:rPr>
          <w:rStyle w:val="charBoldItals"/>
        </w:rPr>
        <w:t xml:space="preserve">commencement day </w:t>
      </w:r>
      <w:r>
        <w:t>ins SL2009-8 s 6</w:t>
      </w:r>
    </w:p>
    <w:p w:rsidR="00AB1BB3" w:rsidRDefault="00AB1BB3">
      <w:pPr>
        <w:pStyle w:val="AmdtsEntries"/>
        <w:rPr>
          <w:rStyle w:val="charUnderline"/>
          <w:u w:val="none"/>
        </w:rPr>
      </w:pPr>
      <w:r w:rsidRPr="0016458F">
        <w:tab/>
        <w:t xml:space="preserve">def </w:t>
      </w:r>
      <w:r w:rsidRPr="0016458F">
        <w:rPr>
          <w:rStyle w:val="charBoldItals"/>
        </w:rPr>
        <w:t xml:space="preserve">corrections facility </w:t>
      </w:r>
      <w:r w:rsidRPr="0016458F">
        <w:rPr>
          <w:rStyle w:val="charUnderline"/>
          <w:u w:val="none"/>
        </w:rPr>
        <w:t>am A2008-37 amdt 1.355</w:t>
      </w:r>
    </w:p>
    <w:p w:rsidR="00613332" w:rsidRDefault="00351296" w:rsidP="00351296">
      <w:pPr>
        <w:pStyle w:val="AmdtsEntries"/>
      </w:pPr>
      <w:r>
        <w:rPr>
          <w:rStyle w:val="charUnderline"/>
          <w:u w:val="none"/>
        </w:rPr>
        <w:tab/>
        <w:t xml:space="preserve">def </w:t>
      </w:r>
      <w:r>
        <w:rPr>
          <w:rStyle w:val="charBoldItals"/>
        </w:rPr>
        <w:t xml:space="preserve">declared funding program </w:t>
      </w:r>
      <w:r w:rsidR="00613332">
        <w:t>ins SL2009-14 s 6</w:t>
      </w:r>
    </w:p>
    <w:p w:rsidR="00351296" w:rsidRPr="00880290" w:rsidRDefault="00613332" w:rsidP="00613332">
      <w:pPr>
        <w:pStyle w:val="AmdtsEntriesDefL2"/>
        <w:rPr>
          <w:rStyle w:val="charUnderline"/>
        </w:rPr>
      </w:pPr>
      <w:r>
        <w:tab/>
      </w:r>
      <w:r w:rsidR="00351296">
        <w:rPr>
          <w:rStyle w:val="charUnderline"/>
        </w:rPr>
        <w:t>exp 31 March 2013 (s 407</w:t>
      </w:r>
      <w:r w:rsidR="00C939DA">
        <w:rPr>
          <w:rStyle w:val="charUnderline"/>
        </w:rPr>
        <w:t xml:space="preserve"> (2)</w:t>
      </w:r>
      <w:r w:rsidR="00351296">
        <w:rPr>
          <w:rStyle w:val="charUnderline"/>
        </w:rPr>
        <w:t>)</w:t>
      </w:r>
    </w:p>
    <w:p w:rsidR="00AB1BB3" w:rsidRDefault="00AB1BB3">
      <w:pPr>
        <w:pStyle w:val="AmdtsEntries"/>
      </w:pPr>
      <w:r>
        <w:tab/>
        <w:t xml:space="preserve">def </w:t>
      </w:r>
      <w:r>
        <w:rPr>
          <w:rStyle w:val="charBoldItals"/>
        </w:rPr>
        <w:t xml:space="preserve">designated development </w:t>
      </w:r>
      <w:r>
        <w:t>sub SL2008-33 s 27</w:t>
      </w:r>
    </w:p>
    <w:p w:rsidR="00AB1BB3" w:rsidRDefault="00AB1BB3">
      <w:pPr>
        <w:pStyle w:val="AmdtsEntries"/>
      </w:pPr>
      <w:r>
        <w:tab/>
        <w:t xml:space="preserve">def </w:t>
      </w:r>
      <w:r>
        <w:rPr>
          <w:rStyle w:val="charBoldItals"/>
        </w:rPr>
        <w:t xml:space="preserve">exempt development </w:t>
      </w:r>
      <w:r>
        <w:t>ins SL2008-33 s 28</w:t>
      </w:r>
    </w:p>
    <w:p w:rsidR="00D017EF" w:rsidRPr="00D2167F" w:rsidRDefault="00D017EF" w:rsidP="00D017EF">
      <w:pPr>
        <w:pStyle w:val="AmdtsEntries"/>
      </w:pPr>
      <w:r>
        <w:tab/>
        <w:t xml:space="preserve">def </w:t>
      </w:r>
      <w:r>
        <w:rPr>
          <w:rStyle w:val="charBoldItals"/>
        </w:rPr>
        <w:t xml:space="preserve">existing ground level </w:t>
      </w:r>
      <w:r>
        <w:t>ins SL2009-8 s 6</w:t>
      </w:r>
    </w:p>
    <w:p w:rsidR="00D017EF" w:rsidRPr="00D2167F" w:rsidRDefault="00D017EF" w:rsidP="00D017EF">
      <w:pPr>
        <w:pStyle w:val="AmdtsEntries"/>
      </w:pPr>
      <w:r>
        <w:tab/>
        <w:t xml:space="preserve">def </w:t>
      </w:r>
      <w:r>
        <w:rPr>
          <w:rStyle w:val="charBoldItals"/>
        </w:rPr>
        <w:t xml:space="preserve">existing school </w:t>
      </w:r>
      <w:r>
        <w:t>ins SL2009-8 s 6</w:t>
      </w:r>
    </w:p>
    <w:p w:rsidR="00D017EF" w:rsidRPr="00D2167F" w:rsidRDefault="00D017EF" w:rsidP="00D017EF">
      <w:pPr>
        <w:pStyle w:val="AmdtsEntries"/>
      </w:pPr>
      <w:r>
        <w:tab/>
        <w:t xml:space="preserve">def </w:t>
      </w:r>
      <w:r>
        <w:rPr>
          <w:rStyle w:val="charBoldItals"/>
        </w:rPr>
        <w:t xml:space="preserve">existing school campus </w:t>
      </w:r>
      <w:r>
        <w:t>ins SL2009-8 s 6</w:t>
      </w:r>
    </w:p>
    <w:p w:rsidR="00AB1BB3" w:rsidRDefault="00AB1BB3">
      <w:pPr>
        <w:pStyle w:val="AmdtsEntries"/>
      </w:pPr>
      <w:r>
        <w:tab/>
        <w:t xml:space="preserve">def </w:t>
      </w:r>
      <w:r>
        <w:rPr>
          <w:rStyle w:val="charBoldItals"/>
        </w:rPr>
        <w:t xml:space="preserve">finished floor level </w:t>
      </w:r>
      <w:r>
        <w:t>sub SL2008-33 s 29</w:t>
      </w:r>
    </w:p>
    <w:p w:rsidR="00AB1BB3" w:rsidRDefault="00AB1BB3">
      <w:pPr>
        <w:pStyle w:val="AmdtsEntries"/>
      </w:pPr>
      <w:r>
        <w:tab/>
        <w:t xml:space="preserve">def </w:t>
      </w:r>
      <w:r>
        <w:rPr>
          <w:rStyle w:val="charBoldItals"/>
        </w:rPr>
        <w:t xml:space="preserve">general exemption criteria </w:t>
      </w:r>
      <w:r>
        <w:t>sub SL2008-33 s 29</w:t>
      </w:r>
    </w:p>
    <w:p w:rsidR="00AB1BB3" w:rsidRPr="0016458F" w:rsidRDefault="00AB1BB3">
      <w:pPr>
        <w:pStyle w:val="AmdtsEntries"/>
        <w:rPr>
          <w:rStyle w:val="charUnderline"/>
          <w:u w:val="none"/>
        </w:rPr>
      </w:pPr>
      <w:r w:rsidRPr="0016458F">
        <w:tab/>
        <w:t xml:space="preserve">def </w:t>
      </w:r>
      <w:r w:rsidRPr="0016458F">
        <w:rPr>
          <w:rStyle w:val="charBoldItals"/>
        </w:rPr>
        <w:t xml:space="preserve">Gungahlin town centre </w:t>
      </w:r>
      <w:r w:rsidRPr="0016458F">
        <w:rPr>
          <w:rStyle w:val="charUnderline"/>
          <w:u w:val="none"/>
        </w:rPr>
        <w:t>am A2008-37 amdt 1.355</w:t>
      </w:r>
    </w:p>
    <w:p w:rsidR="00AB1BB3" w:rsidRDefault="00AB1BB3">
      <w:pPr>
        <w:pStyle w:val="AmdtsEntries"/>
      </w:pPr>
      <w:r>
        <w:tab/>
        <w:t xml:space="preserve">def </w:t>
      </w:r>
      <w:r>
        <w:rPr>
          <w:b/>
          <w:bCs/>
          <w:i/>
          <w:iCs/>
        </w:rPr>
        <w:t>height</w:t>
      </w:r>
      <w:r>
        <w:t xml:space="preserve"> sub SL2008-8 s 53</w:t>
      </w:r>
    </w:p>
    <w:p w:rsidR="00BB696B" w:rsidRPr="00BB696B" w:rsidRDefault="00BB696B">
      <w:pPr>
        <w:pStyle w:val="AmdtsEntries"/>
      </w:pPr>
      <w:r>
        <w:tab/>
        <w:t xml:space="preserve">def </w:t>
      </w:r>
      <w:r>
        <w:rPr>
          <w:rStyle w:val="charBoldItals"/>
        </w:rPr>
        <w:t xml:space="preserve">holding lease </w:t>
      </w:r>
      <w:r>
        <w:t>ins SL2008-</w:t>
      </w:r>
      <w:r w:rsidR="00B83E2A">
        <w:t>52</w:t>
      </w:r>
      <w:r>
        <w:t xml:space="preserve"> s 7</w:t>
      </w:r>
    </w:p>
    <w:p w:rsidR="00AB1BB3" w:rsidRDefault="00AB1BB3">
      <w:pPr>
        <w:pStyle w:val="AmdtsEntries"/>
      </w:pPr>
      <w:r>
        <w:tab/>
        <w:t xml:space="preserve">def </w:t>
      </w:r>
      <w:r>
        <w:rPr>
          <w:b/>
          <w:bCs/>
          <w:i/>
          <w:iCs/>
        </w:rPr>
        <w:t>inquiry panel</w:t>
      </w:r>
      <w:r>
        <w:t xml:space="preserve"> om A2008-28 amdt 3.140</w:t>
      </w:r>
    </w:p>
    <w:p w:rsidR="00A46498" w:rsidRPr="00A46498" w:rsidRDefault="00C939DA" w:rsidP="00E458D9">
      <w:pPr>
        <w:pStyle w:val="AmdtsEntries"/>
        <w:keepNext/>
      </w:pPr>
      <w:r>
        <w:tab/>
        <w:t xml:space="preserve">def </w:t>
      </w:r>
      <w:r>
        <w:rPr>
          <w:b/>
          <w:i/>
        </w:rPr>
        <w:t xml:space="preserve">multi-unit housing </w:t>
      </w:r>
      <w:r w:rsidR="00A46498">
        <w:t>ins SL2009-31 s 10</w:t>
      </w:r>
    </w:p>
    <w:p w:rsidR="00C939DA" w:rsidRPr="00A46498" w:rsidRDefault="00A46498" w:rsidP="00A46498">
      <w:pPr>
        <w:pStyle w:val="AmdtsEntriesDefL2"/>
        <w:rPr>
          <w:u w:val="single"/>
        </w:rPr>
      </w:pPr>
      <w:r>
        <w:rPr>
          <w:b/>
          <w:i/>
        </w:rPr>
        <w:tab/>
      </w:r>
      <w:r w:rsidR="00C939DA" w:rsidRPr="00A46498">
        <w:rPr>
          <w:u w:val="single"/>
        </w:rPr>
        <w:t>exp 30 June 2012 (s 407</w:t>
      </w:r>
      <w:r w:rsidR="00B6424B">
        <w:rPr>
          <w:u w:val="single"/>
        </w:rPr>
        <w:t xml:space="preserve"> </w:t>
      </w:r>
      <w:r w:rsidR="00C939DA" w:rsidRPr="00A46498">
        <w:rPr>
          <w:u w:val="single"/>
        </w:rPr>
        <w:t>(1))</w:t>
      </w:r>
    </w:p>
    <w:p w:rsidR="00AB1BB3" w:rsidRDefault="00AB1BB3">
      <w:pPr>
        <w:pStyle w:val="AmdtsEntries"/>
      </w:pPr>
      <w:r>
        <w:tab/>
        <w:t xml:space="preserve">def </w:t>
      </w:r>
      <w:r>
        <w:rPr>
          <w:b/>
          <w:bCs/>
          <w:i/>
          <w:iCs/>
        </w:rPr>
        <w:t>open space boundary</w:t>
      </w:r>
      <w:r>
        <w:t xml:space="preserve"> ins SL2008-8 s 54</w:t>
      </w:r>
    </w:p>
    <w:p w:rsidR="00AB1BB3" w:rsidRDefault="00AB1BB3">
      <w:pPr>
        <w:pStyle w:val="AmdtsEntries"/>
      </w:pPr>
      <w:r>
        <w:tab/>
        <w:t xml:space="preserve">def </w:t>
      </w:r>
      <w:r>
        <w:rPr>
          <w:rStyle w:val="charBoldItals"/>
        </w:rPr>
        <w:t xml:space="preserve">period of extension </w:t>
      </w:r>
      <w:r>
        <w:t>ins SL2008-41 s 19</w:t>
      </w:r>
    </w:p>
    <w:p w:rsidR="00AC58AA" w:rsidRDefault="00AC58AA" w:rsidP="00AC58AA">
      <w:pPr>
        <w:pStyle w:val="AmdtsEntriesDefL2"/>
      </w:pPr>
      <w:r>
        <w:tab/>
        <w:t>om A2009-30 s 37</w:t>
      </w:r>
    </w:p>
    <w:p w:rsidR="00AB1BB3" w:rsidRDefault="00AB1BB3">
      <w:pPr>
        <w:pStyle w:val="AmdtsEntries"/>
      </w:pPr>
      <w:r>
        <w:tab/>
        <w:t xml:space="preserve">def </w:t>
      </w:r>
      <w:r>
        <w:rPr>
          <w:rStyle w:val="charBoldItals"/>
        </w:rPr>
        <w:t xml:space="preserve">sch 1 exempt development </w:t>
      </w:r>
      <w:r>
        <w:t>ins SL2008-33 s 30</w:t>
      </w:r>
    </w:p>
    <w:p w:rsidR="00AB1BB3" w:rsidRDefault="00AB1BB3">
      <w:pPr>
        <w:pStyle w:val="AmdtsEntries"/>
      </w:pPr>
      <w:r>
        <w:tab/>
        <w:t xml:space="preserve">def </w:t>
      </w:r>
      <w:r>
        <w:rPr>
          <w:rStyle w:val="charBoldItals"/>
        </w:rPr>
        <w:t xml:space="preserve">surface water </w:t>
      </w:r>
      <w:r>
        <w:t>sub SL2008-33 s 31</w:t>
      </w:r>
    </w:p>
    <w:p w:rsidR="00AB1BB3" w:rsidRPr="0016458F" w:rsidRDefault="00AB1BB3" w:rsidP="00BA1EBB">
      <w:pPr>
        <w:pStyle w:val="AmdtsEntries"/>
        <w:rPr>
          <w:rStyle w:val="charUnderline"/>
          <w:u w:val="none"/>
        </w:rPr>
      </w:pPr>
      <w:r w:rsidRPr="0016458F">
        <w:tab/>
        <w:t xml:space="preserve">def </w:t>
      </w:r>
      <w:r w:rsidRPr="0016458F">
        <w:rPr>
          <w:rStyle w:val="charBoldItals"/>
        </w:rPr>
        <w:t xml:space="preserve">town centre </w:t>
      </w:r>
      <w:r w:rsidRPr="0016458F">
        <w:rPr>
          <w:rStyle w:val="charUnderline"/>
          <w:u w:val="none"/>
        </w:rPr>
        <w:t>am A2008-37 amdt 1.355</w:t>
      </w:r>
    </w:p>
    <w:p w:rsidR="00AB1BB3" w:rsidRPr="0016458F" w:rsidRDefault="00AB1BB3" w:rsidP="00BA1EBB">
      <w:pPr>
        <w:pStyle w:val="AmdtsEntries"/>
        <w:rPr>
          <w:rStyle w:val="charUnderline"/>
          <w:u w:val="none"/>
        </w:rPr>
      </w:pPr>
      <w:r w:rsidRPr="0016458F">
        <w:tab/>
        <w:t xml:space="preserve">def </w:t>
      </w:r>
      <w:r w:rsidRPr="0016458F">
        <w:rPr>
          <w:rStyle w:val="charBoldItals"/>
        </w:rPr>
        <w:t xml:space="preserve">Tuggeranong town centre </w:t>
      </w:r>
      <w:r w:rsidRPr="0016458F">
        <w:rPr>
          <w:rStyle w:val="charUnderline"/>
          <w:u w:val="none"/>
        </w:rPr>
        <w:t>am A2008-37 amdt 1.355</w:t>
      </w:r>
    </w:p>
    <w:p w:rsidR="00AB1BB3" w:rsidRDefault="00AB1BB3" w:rsidP="00BA1EBB">
      <w:pPr>
        <w:pStyle w:val="AmdtsEntries"/>
        <w:keepNext/>
        <w:rPr>
          <w:rStyle w:val="charUnderline"/>
          <w:u w:val="none"/>
        </w:rPr>
      </w:pPr>
      <w:r w:rsidRPr="0016458F">
        <w:tab/>
        <w:t xml:space="preserve">def </w:t>
      </w:r>
      <w:r w:rsidRPr="0016458F">
        <w:rPr>
          <w:rStyle w:val="charBoldItals"/>
        </w:rPr>
        <w:t xml:space="preserve">Woden town centre </w:t>
      </w:r>
      <w:r w:rsidRPr="0016458F">
        <w:rPr>
          <w:rStyle w:val="charUnderline"/>
          <w:u w:val="none"/>
        </w:rPr>
        <w:t>am A2008-37 amdt 1.355</w:t>
      </w:r>
    </w:p>
    <w:p w:rsidR="00D017EF" w:rsidRPr="00D2167F" w:rsidRDefault="00D017EF" w:rsidP="00D017EF">
      <w:pPr>
        <w:pStyle w:val="AmdtsEntries"/>
      </w:pPr>
      <w:r>
        <w:tab/>
        <w:t xml:space="preserve">def </w:t>
      </w:r>
      <w:r>
        <w:rPr>
          <w:rStyle w:val="charBoldItals"/>
        </w:rPr>
        <w:t xml:space="preserve">young child </w:t>
      </w:r>
      <w:r>
        <w:t>ins SL2009-8 s 6</w:t>
      </w:r>
    </w:p>
    <w:p w:rsidR="008B021E" w:rsidRDefault="008B021E" w:rsidP="008B021E">
      <w:pPr>
        <w:pStyle w:val="PageBreak"/>
      </w:pPr>
    </w:p>
    <w:p w:rsidR="00AB1BB3" w:rsidRPr="00551DA1" w:rsidRDefault="00AB1BB3" w:rsidP="008B021E">
      <w:pPr>
        <w:pStyle w:val="Endnote20"/>
      </w:pPr>
      <w:bookmarkStart w:id="295" w:name="_Toc271706647"/>
      <w:r w:rsidRPr="00551DA1">
        <w:rPr>
          <w:rStyle w:val="charTableNo"/>
        </w:rPr>
        <w:t>5</w:t>
      </w:r>
      <w:r>
        <w:tab/>
      </w:r>
      <w:r w:rsidRPr="00551DA1">
        <w:rPr>
          <w:rStyle w:val="charTableText"/>
        </w:rPr>
        <w:t>Earlier republications</w:t>
      </w:r>
      <w:bookmarkEnd w:id="295"/>
    </w:p>
    <w:p w:rsidR="00AB1BB3" w:rsidRDefault="00AB1BB3" w:rsidP="00842500">
      <w:pPr>
        <w:pStyle w:val="EndNoteTextPub"/>
        <w:keepNext/>
      </w:pPr>
      <w:r>
        <w:t xml:space="preserve">Some earlier republications were not numbered. The number in column 1 refers to the publication order.  </w:t>
      </w:r>
    </w:p>
    <w:p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AB1BB3">
            <w:pPr>
              <w:pStyle w:val="EarlierRepubEntries"/>
            </w:pPr>
            <w:r>
              <w:t>SL2008-8</w:t>
            </w:r>
          </w:p>
        </w:tc>
        <w:tc>
          <w:tcPr>
            <w:tcW w:w="1783" w:type="dxa"/>
            <w:tcBorders>
              <w:top w:val="single" w:sz="4" w:space="0" w:color="auto"/>
              <w:bottom w:val="single" w:sz="4" w:space="0" w:color="auto"/>
            </w:tcBorders>
          </w:tcPr>
          <w:p w:rsidR="00AB1BB3" w:rsidRDefault="00AB1BB3">
            <w:pPr>
              <w:pStyle w:val="EarlierRepubEntries"/>
            </w:pPr>
            <w:r>
              <w:t>new regulation and amendments by SL2008-8</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AB1BB3">
            <w:pPr>
              <w:pStyle w:val="EarlierRepubEntries"/>
            </w:pPr>
            <w:r>
              <w:t>SL2008-27</w:t>
            </w:r>
          </w:p>
        </w:tc>
        <w:tc>
          <w:tcPr>
            <w:tcW w:w="1783" w:type="dxa"/>
            <w:tcBorders>
              <w:top w:val="single" w:sz="4" w:space="0" w:color="auto"/>
              <w:bottom w:val="single" w:sz="4" w:space="0" w:color="auto"/>
            </w:tcBorders>
          </w:tcPr>
          <w:p w:rsidR="00AB1BB3" w:rsidRDefault="00AB1BB3">
            <w:pPr>
              <w:pStyle w:val="EarlierRepubEntries"/>
            </w:pPr>
            <w:r>
              <w:t>amendments by SL2008-27</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AB1BB3">
            <w:pPr>
              <w:pStyle w:val="EarlierRepubEntries"/>
            </w:pPr>
            <w:r>
              <w:t>SL2008-33</w:t>
            </w:r>
          </w:p>
        </w:tc>
        <w:tc>
          <w:tcPr>
            <w:tcW w:w="1783" w:type="dxa"/>
            <w:tcBorders>
              <w:top w:val="single" w:sz="4" w:space="0" w:color="auto"/>
              <w:bottom w:val="single" w:sz="4" w:space="0" w:color="auto"/>
            </w:tcBorders>
          </w:tcPr>
          <w:p w:rsidR="00AB1BB3" w:rsidRDefault="00AB1BB3">
            <w:pPr>
              <w:pStyle w:val="EarlierRepubEntries"/>
            </w:pPr>
            <w:r>
              <w:t>amendments by SL2008-33</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AB1BB3">
            <w:pPr>
              <w:pStyle w:val="EarlierRepubEntries"/>
            </w:pPr>
            <w:r>
              <w:t>A2008-28</w:t>
            </w:r>
          </w:p>
        </w:tc>
        <w:tc>
          <w:tcPr>
            <w:tcW w:w="1783" w:type="dxa"/>
            <w:tcBorders>
              <w:top w:val="single" w:sz="4" w:space="0" w:color="auto"/>
              <w:bottom w:val="single" w:sz="4" w:space="0" w:color="auto"/>
            </w:tcBorders>
          </w:tcPr>
          <w:p w:rsidR="00AB1BB3" w:rsidRDefault="00AB1BB3">
            <w:pPr>
              <w:pStyle w:val="EarlierRepubEntries"/>
            </w:pPr>
            <w:r>
              <w:t>amendments by A2008-28</w:t>
            </w:r>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1A2196">
            <w:pPr>
              <w:pStyle w:val="EarlierRepubEntries"/>
            </w:pPr>
            <w:r>
              <w:t>SL2008-41</w:t>
            </w:r>
          </w:p>
        </w:tc>
        <w:tc>
          <w:tcPr>
            <w:tcW w:w="1783" w:type="dxa"/>
            <w:tcBorders>
              <w:top w:val="single" w:sz="4" w:space="0" w:color="auto"/>
              <w:bottom w:val="single" w:sz="4" w:space="0" w:color="auto"/>
            </w:tcBorders>
          </w:tcPr>
          <w:p w:rsidR="001A2196" w:rsidRDefault="001A2196">
            <w:pPr>
              <w:pStyle w:val="EarlierRepubEntries"/>
            </w:pPr>
            <w:r>
              <w:t>amendments by SL2008-41</w:t>
            </w:r>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4B2917">
            <w:pPr>
              <w:pStyle w:val="EarlierRepubEntries"/>
            </w:pPr>
            <w:r>
              <w:t>SL2008-52</w:t>
            </w:r>
          </w:p>
        </w:tc>
        <w:tc>
          <w:tcPr>
            <w:tcW w:w="1783" w:type="dxa"/>
            <w:tcBorders>
              <w:top w:val="single" w:sz="4" w:space="0" w:color="auto"/>
              <w:bottom w:val="single" w:sz="4" w:space="0" w:color="auto"/>
            </w:tcBorders>
          </w:tcPr>
          <w:p w:rsidR="004B2917" w:rsidRDefault="004B2917">
            <w:pPr>
              <w:pStyle w:val="EarlierRepubEntries"/>
            </w:pPr>
            <w:r>
              <w:t>amendments by SL2008-52</w:t>
            </w:r>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0E225A">
            <w:pPr>
              <w:pStyle w:val="EarlierRepubEntries"/>
            </w:pPr>
            <w:r>
              <w:t>SL2008-52</w:t>
            </w:r>
          </w:p>
        </w:tc>
        <w:tc>
          <w:tcPr>
            <w:tcW w:w="1783" w:type="dxa"/>
            <w:tcBorders>
              <w:top w:val="single" w:sz="4" w:space="0" w:color="auto"/>
              <w:bottom w:val="single" w:sz="4" w:space="0" w:color="auto"/>
            </w:tcBorders>
          </w:tcPr>
          <w:p w:rsidR="000E225A" w:rsidRDefault="000E225A">
            <w:pPr>
              <w:pStyle w:val="EarlierRepubEntries"/>
            </w:pPr>
            <w:r>
              <w:t>amendments by A2008-37</w:t>
            </w:r>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686603">
            <w:pPr>
              <w:pStyle w:val="EarlierRepubEntries"/>
            </w:pPr>
            <w:r>
              <w:t>SL2009-3</w:t>
            </w:r>
          </w:p>
        </w:tc>
        <w:tc>
          <w:tcPr>
            <w:tcW w:w="1783" w:type="dxa"/>
            <w:tcBorders>
              <w:top w:val="single" w:sz="4" w:space="0" w:color="auto"/>
              <w:bottom w:val="single" w:sz="4" w:space="0" w:color="auto"/>
            </w:tcBorders>
          </w:tcPr>
          <w:p w:rsidR="00686603" w:rsidRDefault="00686603">
            <w:pPr>
              <w:pStyle w:val="EarlierRepubEntries"/>
            </w:pPr>
            <w:r>
              <w:t>amendments by SL2009-3</w:t>
            </w:r>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15549B">
            <w:pPr>
              <w:pStyle w:val="EarlierRepubEntries"/>
            </w:pPr>
            <w:r>
              <w:rPr>
                <w:rStyle w:val="charUnderline"/>
              </w:rPr>
              <w:t>SL2009-9</w:t>
            </w:r>
          </w:p>
        </w:tc>
        <w:tc>
          <w:tcPr>
            <w:tcW w:w="1783" w:type="dxa"/>
            <w:tcBorders>
              <w:top w:val="single" w:sz="4" w:space="0" w:color="auto"/>
              <w:bottom w:val="single" w:sz="4" w:space="0" w:color="auto"/>
            </w:tcBorders>
          </w:tcPr>
          <w:p w:rsidR="0015549B" w:rsidRDefault="0015549B">
            <w:pPr>
              <w:pStyle w:val="EarlierRepubEntries"/>
            </w:pPr>
            <w:r>
              <w:t>amendments by SL2009-8</w:t>
            </w:r>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10450A">
            <w:pPr>
              <w:pStyle w:val="EarlierRepubEntries"/>
            </w:pPr>
            <w:r w:rsidRPr="0010450A">
              <w:t>SL2009-8</w:t>
            </w:r>
          </w:p>
        </w:tc>
        <w:tc>
          <w:tcPr>
            <w:tcW w:w="1783" w:type="dxa"/>
            <w:tcBorders>
              <w:top w:val="single" w:sz="4" w:space="0" w:color="auto"/>
              <w:bottom w:val="single" w:sz="4" w:space="0" w:color="auto"/>
            </w:tcBorders>
          </w:tcPr>
          <w:p w:rsidR="0010450A" w:rsidRDefault="0010450A">
            <w:pPr>
              <w:pStyle w:val="EarlierRepubEntries"/>
            </w:pPr>
            <w:r>
              <w:t>repeal of SL2009-9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5843D3">
            <w:pPr>
              <w:pStyle w:val="EarlierRepubEntries"/>
            </w:pPr>
            <w:r>
              <w:t>SL2009-14</w:t>
            </w:r>
          </w:p>
        </w:tc>
        <w:tc>
          <w:tcPr>
            <w:tcW w:w="1783" w:type="dxa"/>
            <w:tcBorders>
              <w:top w:val="single" w:sz="4" w:space="0" w:color="auto"/>
              <w:bottom w:val="single" w:sz="4" w:space="0" w:color="auto"/>
            </w:tcBorders>
          </w:tcPr>
          <w:p w:rsidR="005843D3" w:rsidRDefault="005843D3">
            <w:pPr>
              <w:pStyle w:val="EarlierRepubEntries"/>
            </w:pPr>
            <w:r>
              <w:t>amendments by SL2009-14</w:t>
            </w:r>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972873">
            <w:pPr>
              <w:pStyle w:val="EarlierRepubEntries"/>
            </w:pPr>
            <w:r>
              <w:t>SL2009-15</w:t>
            </w:r>
          </w:p>
        </w:tc>
        <w:tc>
          <w:tcPr>
            <w:tcW w:w="1783" w:type="dxa"/>
            <w:tcBorders>
              <w:top w:val="single" w:sz="4" w:space="0" w:color="auto"/>
              <w:bottom w:val="single" w:sz="4" w:space="0" w:color="auto"/>
            </w:tcBorders>
          </w:tcPr>
          <w:p w:rsidR="00972873" w:rsidRDefault="00974B4D">
            <w:pPr>
              <w:pStyle w:val="EarlierRepubEntries"/>
            </w:pPr>
            <w:r>
              <w:t>amendments by SL</w:t>
            </w:r>
            <w:r w:rsidR="00972873">
              <w:t>2009-15</w:t>
            </w:r>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8B7499">
            <w:pPr>
              <w:pStyle w:val="EarlierRepubEntries"/>
            </w:pPr>
            <w:r>
              <w:t>SL2009-18</w:t>
            </w:r>
          </w:p>
        </w:tc>
        <w:tc>
          <w:tcPr>
            <w:tcW w:w="1783" w:type="dxa"/>
            <w:tcBorders>
              <w:top w:val="single" w:sz="4" w:space="0" w:color="auto"/>
              <w:bottom w:val="single" w:sz="4" w:space="0" w:color="auto"/>
            </w:tcBorders>
          </w:tcPr>
          <w:p w:rsidR="008B7499" w:rsidRDefault="008B7499">
            <w:pPr>
              <w:pStyle w:val="EarlierRepubEntries"/>
            </w:pPr>
            <w:r>
              <w:t>amendments by SL2009-18</w:t>
            </w:r>
          </w:p>
        </w:tc>
      </w:tr>
      <w:tr w:rsidR="00D715B8">
        <w:trPr>
          <w:cantSplit/>
        </w:trPr>
        <w:tc>
          <w:tcPr>
            <w:tcW w:w="1576" w:type="dxa"/>
            <w:tcBorders>
              <w:top w:val="single" w:sz="4" w:space="0" w:color="auto"/>
              <w:bottom w:val="single" w:sz="4" w:space="0" w:color="auto"/>
            </w:tcBorders>
          </w:tcPr>
          <w:p w:rsidR="00D715B8" w:rsidRDefault="00D715B8">
            <w:pPr>
              <w:pStyle w:val="EarlierRepubEntries"/>
            </w:pPr>
            <w:r>
              <w:t>R14</w:t>
            </w:r>
            <w:r>
              <w:br/>
              <w:t>24 June 2009</w:t>
            </w:r>
          </w:p>
        </w:tc>
        <w:tc>
          <w:tcPr>
            <w:tcW w:w="1681" w:type="dxa"/>
            <w:tcBorders>
              <w:top w:val="single" w:sz="4" w:space="0" w:color="auto"/>
              <w:bottom w:val="single" w:sz="4" w:space="0" w:color="auto"/>
            </w:tcBorders>
          </w:tcPr>
          <w:p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rsidR="00D715B8" w:rsidRDefault="00D715B8">
            <w:pPr>
              <w:pStyle w:val="EarlierRepubEntries"/>
            </w:pPr>
            <w:r>
              <w:t>SL2009-31</w:t>
            </w:r>
          </w:p>
        </w:tc>
        <w:tc>
          <w:tcPr>
            <w:tcW w:w="1783" w:type="dxa"/>
            <w:tcBorders>
              <w:top w:val="single" w:sz="4" w:space="0" w:color="auto"/>
              <w:bottom w:val="single" w:sz="4" w:space="0" w:color="auto"/>
            </w:tcBorders>
          </w:tcPr>
          <w:p w:rsidR="00D715B8" w:rsidRDefault="00D715B8">
            <w:pPr>
              <w:pStyle w:val="EarlierRepubEntries"/>
            </w:pPr>
            <w:r>
              <w:t>amendments by SL2009-31</w:t>
            </w:r>
          </w:p>
        </w:tc>
      </w:tr>
      <w:tr w:rsidR="004C072C">
        <w:trPr>
          <w:cantSplit/>
        </w:trPr>
        <w:tc>
          <w:tcPr>
            <w:tcW w:w="1576" w:type="dxa"/>
            <w:tcBorders>
              <w:top w:val="single" w:sz="4" w:space="0" w:color="auto"/>
              <w:bottom w:val="single" w:sz="4" w:space="0" w:color="auto"/>
            </w:tcBorders>
          </w:tcPr>
          <w:p w:rsidR="004C072C" w:rsidRDefault="004C072C">
            <w:pPr>
              <w:pStyle w:val="EarlierRepubEntries"/>
            </w:pPr>
            <w:r>
              <w:t>R15</w:t>
            </w:r>
            <w:r>
              <w:br/>
              <w:t>1 July 2009</w:t>
            </w:r>
          </w:p>
        </w:tc>
        <w:tc>
          <w:tcPr>
            <w:tcW w:w="1681" w:type="dxa"/>
            <w:tcBorders>
              <w:top w:val="single" w:sz="4" w:space="0" w:color="auto"/>
              <w:bottom w:val="single" w:sz="4" w:space="0" w:color="auto"/>
            </w:tcBorders>
          </w:tcPr>
          <w:p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rsidR="004C072C" w:rsidRDefault="004C072C">
            <w:pPr>
              <w:pStyle w:val="EarlierRepubEntries"/>
            </w:pPr>
            <w:r>
              <w:t>SL2009-35</w:t>
            </w:r>
          </w:p>
        </w:tc>
        <w:tc>
          <w:tcPr>
            <w:tcW w:w="1783" w:type="dxa"/>
            <w:tcBorders>
              <w:top w:val="single" w:sz="4" w:space="0" w:color="auto"/>
              <w:bottom w:val="single" w:sz="4" w:space="0" w:color="auto"/>
            </w:tcBorders>
          </w:tcPr>
          <w:p w:rsidR="004C072C" w:rsidRDefault="004C072C">
            <w:pPr>
              <w:pStyle w:val="EarlierRepubEntries"/>
            </w:pPr>
            <w:r>
              <w:t>amendments by SL2009-35</w:t>
            </w:r>
          </w:p>
        </w:tc>
      </w:tr>
      <w:tr w:rsidR="002C4E1C">
        <w:trPr>
          <w:cantSplit/>
        </w:trPr>
        <w:tc>
          <w:tcPr>
            <w:tcW w:w="1576" w:type="dxa"/>
            <w:tcBorders>
              <w:top w:val="single" w:sz="4" w:space="0" w:color="auto"/>
              <w:bottom w:val="single" w:sz="4" w:space="0" w:color="auto"/>
            </w:tcBorders>
          </w:tcPr>
          <w:p w:rsidR="002C4E1C" w:rsidRDefault="002C4E1C">
            <w:pPr>
              <w:pStyle w:val="EarlierRepubEntries"/>
            </w:pPr>
            <w:r>
              <w:t>R16</w:t>
            </w:r>
            <w:r>
              <w:br/>
              <w:t>24 July 2009</w:t>
            </w:r>
          </w:p>
        </w:tc>
        <w:tc>
          <w:tcPr>
            <w:tcW w:w="1681" w:type="dxa"/>
            <w:tcBorders>
              <w:top w:val="single" w:sz="4" w:space="0" w:color="auto"/>
              <w:bottom w:val="single" w:sz="4" w:space="0" w:color="auto"/>
            </w:tcBorders>
          </w:tcPr>
          <w:p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rsidR="002C4E1C" w:rsidRDefault="002C4E1C">
            <w:pPr>
              <w:pStyle w:val="EarlierRepubEntries"/>
            </w:pPr>
            <w:r>
              <w:t>SL2009-40</w:t>
            </w:r>
          </w:p>
        </w:tc>
        <w:tc>
          <w:tcPr>
            <w:tcW w:w="1783" w:type="dxa"/>
            <w:tcBorders>
              <w:top w:val="single" w:sz="4" w:space="0" w:color="auto"/>
              <w:bottom w:val="single" w:sz="4" w:space="0" w:color="auto"/>
            </w:tcBorders>
          </w:tcPr>
          <w:p w:rsidR="002C4E1C" w:rsidRDefault="002C4E1C">
            <w:pPr>
              <w:pStyle w:val="EarlierRepubEntries"/>
            </w:pPr>
            <w:r>
              <w:t>amendments by SL2009-38, SL2009-39 and SL2009-40</w:t>
            </w:r>
          </w:p>
        </w:tc>
      </w:tr>
      <w:tr w:rsidR="00AC58AA">
        <w:trPr>
          <w:cantSplit/>
        </w:trPr>
        <w:tc>
          <w:tcPr>
            <w:tcW w:w="1576" w:type="dxa"/>
            <w:tcBorders>
              <w:top w:val="single" w:sz="4" w:space="0" w:color="auto"/>
              <w:bottom w:val="single" w:sz="4" w:space="0" w:color="auto"/>
            </w:tcBorders>
          </w:tcPr>
          <w:p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rsidR="00AC58AA" w:rsidRDefault="00ED24EE">
            <w:pPr>
              <w:pStyle w:val="EarlierRepubEntries"/>
            </w:pPr>
            <w:r>
              <w:t>6 Aug 2009–</w:t>
            </w:r>
            <w:r>
              <w:br/>
              <w:t>1 Oct 2009</w:t>
            </w:r>
          </w:p>
        </w:tc>
        <w:tc>
          <w:tcPr>
            <w:tcW w:w="1783" w:type="dxa"/>
            <w:tcBorders>
              <w:top w:val="single" w:sz="4" w:space="0" w:color="auto"/>
              <w:bottom w:val="single" w:sz="4" w:space="0" w:color="auto"/>
            </w:tcBorders>
          </w:tcPr>
          <w:p w:rsidR="00AC58AA" w:rsidRDefault="00ED24EE">
            <w:pPr>
              <w:pStyle w:val="EarlierRepubEntries"/>
            </w:pPr>
            <w:r>
              <w:t>SL2009-41</w:t>
            </w:r>
          </w:p>
        </w:tc>
        <w:tc>
          <w:tcPr>
            <w:tcW w:w="1783" w:type="dxa"/>
            <w:tcBorders>
              <w:top w:val="single" w:sz="4" w:space="0" w:color="auto"/>
              <w:bottom w:val="single" w:sz="4" w:space="0" w:color="auto"/>
            </w:tcBorders>
          </w:tcPr>
          <w:p w:rsidR="00AC58AA" w:rsidRDefault="00ED24EE">
            <w:pPr>
              <w:pStyle w:val="EarlierRepubEntries"/>
            </w:pPr>
            <w:r>
              <w:t>amendments by SL2009-41</w:t>
            </w:r>
          </w:p>
        </w:tc>
      </w:tr>
      <w:tr w:rsidR="00887209">
        <w:trPr>
          <w:cantSplit/>
        </w:trPr>
        <w:tc>
          <w:tcPr>
            <w:tcW w:w="1576" w:type="dxa"/>
            <w:tcBorders>
              <w:top w:val="single" w:sz="4" w:space="0" w:color="auto"/>
              <w:bottom w:val="single" w:sz="4" w:space="0" w:color="auto"/>
            </w:tcBorders>
          </w:tcPr>
          <w:p w:rsidR="00887209" w:rsidRDefault="00887209">
            <w:pPr>
              <w:pStyle w:val="EarlierRepubEntries"/>
            </w:pPr>
            <w:r>
              <w:t>R18</w:t>
            </w:r>
            <w:r>
              <w:br/>
              <w:t>2 Oct 2009</w:t>
            </w:r>
          </w:p>
        </w:tc>
        <w:tc>
          <w:tcPr>
            <w:tcW w:w="1681" w:type="dxa"/>
            <w:tcBorders>
              <w:top w:val="single" w:sz="4" w:space="0" w:color="auto"/>
              <w:bottom w:val="single" w:sz="4" w:space="0" w:color="auto"/>
            </w:tcBorders>
          </w:tcPr>
          <w:p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rsidR="00887209" w:rsidRDefault="00887209">
            <w:pPr>
              <w:pStyle w:val="EarlierRepubEntries"/>
            </w:pPr>
            <w:r>
              <w:t>A2009-30</w:t>
            </w:r>
          </w:p>
        </w:tc>
        <w:tc>
          <w:tcPr>
            <w:tcW w:w="1783" w:type="dxa"/>
            <w:tcBorders>
              <w:top w:val="single" w:sz="4" w:space="0" w:color="auto"/>
              <w:bottom w:val="single" w:sz="4" w:space="0" w:color="auto"/>
            </w:tcBorders>
          </w:tcPr>
          <w:p w:rsidR="00887209" w:rsidRDefault="00887209">
            <w:pPr>
              <w:pStyle w:val="EarlierRepubEntries"/>
            </w:pPr>
            <w:r>
              <w:t>commenced expiry and amendments by A2009-30</w:t>
            </w:r>
          </w:p>
        </w:tc>
      </w:tr>
      <w:tr w:rsidR="000C4859">
        <w:trPr>
          <w:cantSplit/>
        </w:trPr>
        <w:tc>
          <w:tcPr>
            <w:tcW w:w="1576" w:type="dxa"/>
            <w:tcBorders>
              <w:top w:val="single" w:sz="4" w:space="0" w:color="auto"/>
              <w:bottom w:val="single" w:sz="4" w:space="0" w:color="auto"/>
            </w:tcBorders>
          </w:tcPr>
          <w:p w:rsidR="000C4859" w:rsidRDefault="000C4859">
            <w:pPr>
              <w:pStyle w:val="EarlierRepubEntries"/>
            </w:pPr>
            <w:r>
              <w:t>R19</w:t>
            </w:r>
            <w:r>
              <w:br/>
              <w:t>26 Feb 2010</w:t>
            </w:r>
          </w:p>
        </w:tc>
        <w:tc>
          <w:tcPr>
            <w:tcW w:w="1681" w:type="dxa"/>
            <w:tcBorders>
              <w:top w:val="single" w:sz="4" w:space="0" w:color="auto"/>
              <w:bottom w:val="single" w:sz="4" w:space="0" w:color="auto"/>
            </w:tcBorders>
          </w:tcPr>
          <w:p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rsidR="000C4859" w:rsidRDefault="000C4859">
            <w:pPr>
              <w:pStyle w:val="EarlierRepubEntries"/>
            </w:pPr>
            <w:r>
              <w:t>A2010-4</w:t>
            </w:r>
          </w:p>
        </w:tc>
        <w:tc>
          <w:tcPr>
            <w:tcW w:w="1783" w:type="dxa"/>
            <w:tcBorders>
              <w:top w:val="single" w:sz="4" w:space="0" w:color="auto"/>
              <w:bottom w:val="single" w:sz="4" w:space="0" w:color="auto"/>
            </w:tcBorders>
          </w:tcPr>
          <w:p w:rsidR="000C4859" w:rsidRDefault="000C4859">
            <w:pPr>
              <w:pStyle w:val="EarlierRepubEntries"/>
            </w:pPr>
            <w:r>
              <w:t>amendments by A2010-4</w:t>
            </w:r>
          </w:p>
        </w:tc>
      </w:tr>
      <w:tr w:rsidR="004E54B1">
        <w:trPr>
          <w:cantSplit/>
        </w:trPr>
        <w:tc>
          <w:tcPr>
            <w:tcW w:w="1576" w:type="dxa"/>
            <w:tcBorders>
              <w:top w:val="single" w:sz="4" w:space="0" w:color="auto"/>
              <w:bottom w:val="single" w:sz="4" w:space="0" w:color="auto"/>
            </w:tcBorders>
          </w:tcPr>
          <w:p w:rsidR="004E54B1" w:rsidRDefault="004E54B1">
            <w:pPr>
              <w:pStyle w:val="EarlierRepubEntries"/>
            </w:pPr>
            <w:r>
              <w:t>R20</w:t>
            </w:r>
            <w:r>
              <w:br/>
              <w:t>13 Mar 2010</w:t>
            </w:r>
          </w:p>
        </w:tc>
        <w:tc>
          <w:tcPr>
            <w:tcW w:w="1681" w:type="dxa"/>
            <w:tcBorders>
              <w:top w:val="single" w:sz="4" w:space="0" w:color="auto"/>
              <w:bottom w:val="single" w:sz="4" w:space="0" w:color="auto"/>
            </w:tcBorders>
          </w:tcPr>
          <w:p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rsidR="004E54B1" w:rsidRDefault="004E54B1">
            <w:pPr>
              <w:pStyle w:val="EarlierRepubEntries"/>
            </w:pPr>
            <w:r>
              <w:t>SL2010-8</w:t>
            </w:r>
          </w:p>
        </w:tc>
        <w:tc>
          <w:tcPr>
            <w:tcW w:w="1783" w:type="dxa"/>
            <w:tcBorders>
              <w:top w:val="single" w:sz="4" w:space="0" w:color="auto"/>
              <w:bottom w:val="single" w:sz="4" w:space="0" w:color="auto"/>
            </w:tcBorders>
          </w:tcPr>
          <w:p w:rsidR="004E54B1" w:rsidRDefault="004E54B1">
            <w:pPr>
              <w:pStyle w:val="EarlierRepubEntries"/>
            </w:pPr>
            <w:r>
              <w:t>amendments by SL2010-8</w:t>
            </w:r>
          </w:p>
        </w:tc>
      </w:tr>
      <w:tr w:rsidR="00C94D7C">
        <w:trPr>
          <w:cantSplit/>
        </w:trPr>
        <w:tc>
          <w:tcPr>
            <w:tcW w:w="1576" w:type="dxa"/>
            <w:tcBorders>
              <w:top w:val="single" w:sz="4" w:space="0" w:color="auto"/>
              <w:bottom w:val="single" w:sz="4" w:space="0" w:color="auto"/>
            </w:tcBorders>
          </w:tcPr>
          <w:p w:rsidR="00C94D7C" w:rsidRDefault="00C94D7C">
            <w:pPr>
              <w:pStyle w:val="EarlierRepubEntries"/>
            </w:pPr>
            <w:r>
              <w:t>R21</w:t>
            </w:r>
            <w:r>
              <w:br/>
              <w:t>30 Mar 2010</w:t>
            </w:r>
          </w:p>
        </w:tc>
        <w:tc>
          <w:tcPr>
            <w:tcW w:w="1681" w:type="dxa"/>
            <w:tcBorders>
              <w:top w:val="single" w:sz="4" w:space="0" w:color="auto"/>
              <w:bottom w:val="single" w:sz="4" w:space="0" w:color="auto"/>
            </w:tcBorders>
          </w:tcPr>
          <w:p w:rsidR="00C94D7C" w:rsidRDefault="00C94D7C">
            <w:pPr>
              <w:pStyle w:val="EarlierRepubEntries"/>
            </w:pPr>
            <w:r>
              <w:t>30 Mar 2010–</w:t>
            </w:r>
            <w:r>
              <w:br/>
              <w:t>6 May 2010</w:t>
            </w:r>
          </w:p>
        </w:tc>
        <w:tc>
          <w:tcPr>
            <w:tcW w:w="1783" w:type="dxa"/>
            <w:tcBorders>
              <w:top w:val="single" w:sz="4" w:space="0" w:color="auto"/>
              <w:bottom w:val="single" w:sz="4" w:space="0" w:color="auto"/>
            </w:tcBorders>
          </w:tcPr>
          <w:p w:rsidR="00C94D7C" w:rsidRDefault="00C94D7C">
            <w:pPr>
              <w:pStyle w:val="EarlierRepubEntries"/>
            </w:pPr>
            <w:r>
              <w:t>SL2010-11</w:t>
            </w:r>
          </w:p>
        </w:tc>
        <w:tc>
          <w:tcPr>
            <w:tcW w:w="1783" w:type="dxa"/>
            <w:tcBorders>
              <w:top w:val="single" w:sz="4" w:space="0" w:color="auto"/>
              <w:bottom w:val="single" w:sz="4" w:space="0" w:color="auto"/>
            </w:tcBorders>
          </w:tcPr>
          <w:p w:rsidR="00C94D7C" w:rsidRDefault="00C94D7C">
            <w:pPr>
              <w:pStyle w:val="EarlierRepubEntries"/>
            </w:pPr>
            <w:r>
              <w:t>amendments by SL2010-11</w:t>
            </w:r>
          </w:p>
        </w:tc>
      </w:tr>
      <w:tr w:rsidR="001F43A1">
        <w:trPr>
          <w:cantSplit/>
        </w:trPr>
        <w:tc>
          <w:tcPr>
            <w:tcW w:w="1576" w:type="dxa"/>
            <w:tcBorders>
              <w:top w:val="single" w:sz="4" w:space="0" w:color="auto"/>
              <w:bottom w:val="single" w:sz="4" w:space="0" w:color="auto"/>
            </w:tcBorders>
          </w:tcPr>
          <w:p w:rsidR="001F43A1" w:rsidRDefault="001F43A1">
            <w:pPr>
              <w:pStyle w:val="EarlierRepubEntries"/>
            </w:pPr>
            <w:r>
              <w:t>R22</w:t>
            </w:r>
            <w:r>
              <w:br/>
              <w:t>7 May 2010</w:t>
            </w:r>
          </w:p>
        </w:tc>
        <w:tc>
          <w:tcPr>
            <w:tcW w:w="1681" w:type="dxa"/>
            <w:tcBorders>
              <w:top w:val="single" w:sz="4" w:space="0" w:color="auto"/>
              <w:bottom w:val="single" w:sz="4" w:space="0" w:color="auto"/>
            </w:tcBorders>
          </w:tcPr>
          <w:p w:rsidR="001F43A1" w:rsidRDefault="001F43A1">
            <w:pPr>
              <w:pStyle w:val="EarlierRepubEntries"/>
            </w:pPr>
            <w:r>
              <w:t>7 May 2010–</w:t>
            </w:r>
            <w:r>
              <w:br/>
              <w:t>21 June 2010</w:t>
            </w:r>
          </w:p>
        </w:tc>
        <w:tc>
          <w:tcPr>
            <w:tcW w:w="1783" w:type="dxa"/>
            <w:tcBorders>
              <w:top w:val="single" w:sz="4" w:space="0" w:color="auto"/>
              <w:bottom w:val="single" w:sz="4" w:space="0" w:color="auto"/>
            </w:tcBorders>
          </w:tcPr>
          <w:p w:rsidR="001F43A1" w:rsidRDefault="001F43A1">
            <w:pPr>
              <w:pStyle w:val="EarlierRepubEntries"/>
            </w:pPr>
            <w:r>
              <w:t>SL2010-14</w:t>
            </w:r>
          </w:p>
        </w:tc>
        <w:tc>
          <w:tcPr>
            <w:tcW w:w="1783" w:type="dxa"/>
            <w:tcBorders>
              <w:top w:val="single" w:sz="4" w:space="0" w:color="auto"/>
              <w:bottom w:val="single" w:sz="4" w:space="0" w:color="auto"/>
            </w:tcBorders>
          </w:tcPr>
          <w:p w:rsidR="001F43A1" w:rsidRDefault="001F43A1">
            <w:pPr>
              <w:pStyle w:val="EarlierRepubEntries"/>
            </w:pPr>
            <w:r>
              <w:t>amendments by A2010-14</w:t>
            </w:r>
          </w:p>
        </w:tc>
      </w:tr>
      <w:tr w:rsidR="00772AD8">
        <w:trPr>
          <w:cantSplit/>
        </w:trPr>
        <w:tc>
          <w:tcPr>
            <w:tcW w:w="1576" w:type="dxa"/>
            <w:tcBorders>
              <w:top w:val="single" w:sz="4" w:space="0" w:color="auto"/>
              <w:bottom w:val="single" w:sz="4" w:space="0" w:color="auto"/>
            </w:tcBorders>
          </w:tcPr>
          <w:p w:rsidR="00772AD8" w:rsidRDefault="00772AD8">
            <w:pPr>
              <w:pStyle w:val="EarlierRepubEntries"/>
            </w:pPr>
            <w:r>
              <w:t>R23</w:t>
            </w:r>
            <w:r>
              <w:br/>
              <w:t>22 June 2010</w:t>
            </w:r>
          </w:p>
        </w:tc>
        <w:tc>
          <w:tcPr>
            <w:tcW w:w="1681" w:type="dxa"/>
            <w:tcBorders>
              <w:top w:val="single" w:sz="4" w:space="0" w:color="auto"/>
              <w:bottom w:val="single" w:sz="4" w:space="0" w:color="auto"/>
            </w:tcBorders>
          </w:tcPr>
          <w:p w:rsidR="00772AD8" w:rsidRDefault="00772AD8" w:rsidP="00E56550">
            <w:pPr>
              <w:pStyle w:val="EarlierRepubEntries"/>
            </w:pPr>
            <w:r>
              <w:t>22 June 2010–</w:t>
            </w:r>
            <w:r>
              <w:br/>
            </w:r>
            <w:r w:rsidR="00E56550">
              <w:t>12</w:t>
            </w:r>
            <w:r>
              <w:t xml:space="preserve"> August 2010</w:t>
            </w:r>
          </w:p>
        </w:tc>
        <w:tc>
          <w:tcPr>
            <w:tcW w:w="1783" w:type="dxa"/>
            <w:tcBorders>
              <w:top w:val="single" w:sz="4" w:space="0" w:color="auto"/>
              <w:bottom w:val="single" w:sz="4" w:space="0" w:color="auto"/>
            </w:tcBorders>
          </w:tcPr>
          <w:p w:rsidR="00772AD8" w:rsidRDefault="00772AD8">
            <w:pPr>
              <w:pStyle w:val="EarlierRepubEntries"/>
            </w:pPr>
            <w:r>
              <w:t>SL2010-22</w:t>
            </w:r>
          </w:p>
        </w:tc>
        <w:tc>
          <w:tcPr>
            <w:tcW w:w="1783" w:type="dxa"/>
            <w:tcBorders>
              <w:top w:val="single" w:sz="4" w:space="0" w:color="auto"/>
              <w:bottom w:val="single" w:sz="4" w:space="0" w:color="auto"/>
            </w:tcBorders>
          </w:tcPr>
          <w:p w:rsidR="00772AD8" w:rsidRDefault="00772AD8">
            <w:pPr>
              <w:pStyle w:val="EarlierRepubEntries"/>
            </w:pPr>
            <w:r>
              <w:t>amendments by SL2010-22</w:t>
            </w:r>
          </w:p>
        </w:tc>
      </w:tr>
      <w:tr w:rsidR="00AB1830">
        <w:trPr>
          <w:cantSplit/>
        </w:trPr>
        <w:tc>
          <w:tcPr>
            <w:tcW w:w="1576" w:type="dxa"/>
            <w:tcBorders>
              <w:top w:val="single" w:sz="4" w:space="0" w:color="auto"/>
              <w:bottom w:val="single" w:sz="4" w:space="0" w:color="auto"/>
            </w:tcBorders>
          </w:tcPr>
          <w:p w:rsidR="00AB1830" w:rsidRDefault="00AB1830">
            <w:pPr>
              <w:pStyle w:val="EarlierRepubEntries"/>
            </w:pPr>
            <w:r>
              <w:t>R24</w:t>
            </w:r>
            <w:r>
              <w:br/>
              <w:t>13 Aug 2010</w:t>
            </w:r>
          </w:p>
        </w:tc>
        <w:tc>
          <w:tcPr>
            <w:tcW w:w="1681" w:type="dxa"/>
            <w:tcBorders>
              <w:top w:val="single" w:sz="4" w:space="0" w:color="auto"/>
              <w:bottom w:val="single" w:sz="4" w:space="0" w:color="auto"/>
            </w:tcBorders>
          </w:tcPr>
          <w:p w:rsidR="00AB1830" w:rsidRDefault="00AB1830" w:rsidP="00E56550">
            <w:pPr>
              <w:pStyle w:val="EarlierRepubEntries"/>
            </w:pPr>
            <w:r>
              <w:t>13 Aug 2010–</w:t>
            </w:r>
            <w:r>
              <w:br/>
            </w:r>
            <w:r w:rsidR="00787365">
              <w:t>7 Sept 2010</w:t>
            </w:r>
          </w:p>
        </w:tc>
        <w:tc>
          <w:tcPr>
            <w:tcW w:w="1783" w:type="dxa"/>
            <w:tcBorders>
              <w:top w:val="single" w:sz="4" w:space="0" w:color="auto"/>
              <w:bottom w:val="single" w:sz="4" w:space="0" w:color="auto"/>
            </w:tcBorders>
          </w:tcPr>
          <w:p w:rsidR="00AB1830" w:rsidRDefault="00AB1830">
            <w:pPr>
              <w:pStyle w:val="EarlierRepubEntries"/>
            </w:pPr>
            <w:r>
              <w:t>SL2010-34</w:t>
            </w:r>
          </w:p>
        </w:tc>
        <w:tc>
          <w:tcPr>
            <w:tcW w:w="1783" w:type="dxa"/>
            <w:tcBorders>
              <w:top w:val="single" w:sz="4" w:space="0" w:color="auto"/>
              <w:bottom w:val="single" w:sz="4" w:space="0" w:color="auto"/>
            </w:tcBorders>
          </w:tcPr>
          <w:p w:rsidR="00AB1830" w:rsidRDefault="00AB1830">
            <w:pPr>
              <w:pStyle w:val="EarlierRepubEntries"/>
            </w:pPr>
            <w:r>
              <w:t>amendments by SL2010-34</w:t>
            </w:r>
          </w:p>
        </w:tc>
      </w:tr>
    </w:tbl>
    <w:p w:rsidR="00AB1BB3" w:rsidRDefault="00AB1BB3">
      <w:pPr>
        <w:pStyle w:val="05EndNote"/>
        <w:sectPr w:rsidR="00AB1BB3">
          <w:headerReference w:type="even" r:id="rId108"/>
          <w:headerReference w:type="default" r:id="rId109"/>
          <w:footerReference w:type="even" r:id="rId110"/>
          <w:footerReference w:type="default" r:id="rId111"/>
          <w:pgSz w:w="11907" w:h="16839" w:code="9"/>
          <w:pgMar w:top="3000" w:right="1900" w:bottom="2500" w:left="2300" w:header="2480" w:footer="2100" w:gutter="0"/>
          <w:cols w:space="720"/>
          <w:docGrid w:linePitch="254"/>
        </w:sectPr>
      </w:pPr>
    </w:p>
    <w:p w:rsidR="001279AF" w:rsidRDefault="001279AF">
      <w:pPr>
        <w:rPr>
          <w:color w:val="000000"/>
          <w:sz w:val="22"/>
        </w:rPr>
      </w:pPr>
    </w:p>
    <w:p w:rsidR="001279AF" w:rsidRDefault="001279AF">
      <w:pPr>
        <w:rPr>
          <w:color w:val="000000"/>
          <w:sz w:val="22"/>
        </w:rPr>
      </w:pPr>
    </w:p>
    <w:p w:rsidR="00AB1BB3" w:rsidRPr="00E458D9" w:rsidRDefault="00AB1BB3">
      <w:pPr>
        <w:rPr>
          <w:color w:val="000000"/>
          <w:sz w:val="22"/>
        </w:rPr>
      </w:pPr>
      <w:r>
        <w:rPr>
          <w:color w:val="000000"/>
          <w:sz w:val="22"/>
        </w:rPr>
        <w:t xml:space="preserve">©  Australian Capital Territory </w:t>
      </w:r>
      <w:r w:rsidR="00887209">
        <w:rPr>
          <w:noProof/>
          <w:color w:val="000000"/>
          <w:sz w:val="22"/>
        </w:rPr>
        <w:t>2010</w:t>
      </w:r>
    </w:p>
    <w:p w:rsidR="00AB1BB3" w:rsidRDefault="00AB1BB3">
      <w:pPr>
        <w:pStyle w:val="06Copyright"/>
        <w:sectPr w:rsidR="00AB1BB3">
          <w:headerReference w:type="even" r:id="rId112"/>
          <w:headerReference w:type="default" r:id="rId113"/>
          <w:footerReference w:type="even" r:id="rId114"/>
          <w:footerReference w:type="default" r:id="rId115"/>
          <w:headerReference w:type="first" r:id="rId116"/>
          <w:footerReference w:type="first" r:id="rId117"/>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rsidSect="00C94675">
      <w:headerReference w:type="first" r:id="rId118"/>
      <w:footerReference w:type="first" r:id="rId119"/>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0422" w:rsidRDefault="00B30422" w:rsidP="00AB1BB3">
      <w:pPr>
        <w:pStyle w:val="05Endnote0"/>
      </w:pPr>
      <w:r>
        <w:separator/>
      </w:r>
    </w:p>
  </w:endnote>
  <w:endnote w:type="continuationSeparator" w:id="0">
    <w:p w:rsidR="00B30422" w:rsidRDefault="00B30422"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New (W1)">
    <w:altName w:val="Times New Roman"/>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Pr="003C1989" w:rsidRDefault="00B30422" w:rsidP="003C1989">
    <w:pPr>
      <w:pStyle w:val="Footer"/>
      <w:jc w:val="center"/>
      <w:rPr>
        <w:rFonts w:cs="Arial"/>
        <w:sz w:val="14"/>
      </w:rPr>
    </w:pPr>
    <w:r w:rsidRPr="003C1989">
      <w:rPr>
        <w:rFonts w:cs="Arial"/>
        <w:sz w:val="14"/>
      </w:rPr>
      <w:fldChar w:fldCharType="begin"/>
    </w:r>
    <w:r w:rsidRPr="003C1989">
      <w:rPr>
        <w:rFonts w:cs="Arial"/>
        <w:sz w:val="14"/>
      </w:rPr>
      <w:instrText xml:space="preserve"> DOCPROPERTY "Status" </w:instrText>
    </w:r>
    <w:r w:rsidRPr="003C1989">
      <w:rPr>
        <w:rFonts w:cs="Arial"/>
        <w:sz w:val="14"/>
      </w:rPr>
      <w:fldChar w:fldCharType="separate"/>
    </w:r>
    <w:r w:rsidRPr="003C1989">
      <w:rPr>
        <w:rFonts w:cs="Arial"/>
        <w:sz w:val="14"/>
      </w:rPr>
      <w:t xml:space="preserve"> </w:t>
    </w:r>
    <w:r w:rsidRPr="003C1989">
      <w:rPr>
        <w:rFonts w:cs="Arial"/>
        <w:sz w:val="14"/>
      </w:rPr>
      <w:fldChar w:fldCharType="end"/>
    </w:r>
    <w:r w:rsidR="003C1989" w:rsidRPr="003C1989">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30422">
      <w:tc>
        <w:tcPr>
          <w:tcW w:w="847" w:type="pct"/>
        </w:tcPr>
        <w:p w:rsidR="00B30422" w:rsidRDefault="00B3042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24D0A">
            <w:rPr>
              <w:rStyle w:val="PageNumber"/>
              <w:noProof/>
            </w:rPr>
            <w:t>78</w:t>
          </w:r>
          <w:r>
            <w:rPr>
              <w:rStyle w:val="PageNumber"/>
            </w:rPr>
            <w:fldChar w:fldCharType="end"/>
          </w:r>
        </w:p>
      </w:tc>
      <w:tc>
        <w:tcPr>
          <w:tcW w:w="3092" w:type="pct"/>
        </w:tcPr>
        <w:p w:rsidR="00B30422" w:rsidRDefault="005A6321">
          <w:pPr>
            <w:pStyle w:val="Footer"/>
            <w:jc w:val="center"/>
          </w:pPr>
          <w:r>
            <w:fldChar w:fldCharType="begin"/>
          </w:r>
          <w:r>
            <w:instrText xml:space="preserve"> REF Citation *\charformat </w:instrText>
          </w:r>
          <w:r>
            <w:fldChar w:fldCharType="separate"/>
          </w:r>
          <w:r w:rsidR="00B30422">
            <w:t>Planning and Development Regulation 2008</w:t>
          </w:r>
          <w:r>
            <w:fldChar w:fldCharType="end"/>
          </w:r>
        </w:p>
        <w:p w:rsidR="00B30422" w:rsidRDefault="005A6321">
          <w:pPr>
            <w:pStyle w:val="FooterInfoCentre"/>
          </w:pPr>
          <w:r>
            <w:fldChar w:fldCharType="begin"/>
          </w:r>
          <w:r>
            <w:instrText xml:space="preserve"> DOCPROPERTY "Eff"  *\charformat </w:instrText>
          </w:r>
          <w:r>
            <w:fldChar w:fldCharType="separate"/>
          </w:r>
          <w:r w:rsidR="00B30422">
            <w:t xml:space="preserve">Effective:  </w:t>
          </w:r>
          <w:r>
            <w:fldChar w:fldCharType="end"/>
          </w:r>
          <w:r>
            <w:fldChar w:fldCharType="begin"/>
          </w:r>
          <w:r>
            <w:instrText xml:space="preserve"> DOCPROPERTY "StartDt"  *\charformat </w:instrText>
          </w:r>
          <w:r>
            <w:fldChar w:fldCharType="separate"/>
          </w:r>
          <w:r w:rsidR="00B30422">
            <w:t>08/09/10</w:t>
          </w:r>
          <w:r>
            <w:fldChar w:fldCharType="end"/>
          </w:r>
          <w:r>
            <w:fldChar w:fldCharType="begin"/>
          </w:r>
          <w:r>
            <w:instrText xml:space="preserve"> DOCPROPERTY "EndDt"  *\charformat </w:instrText>
          </w:r>
          <w:r>
            <w:fldChar w:fldCharType="separate"/>
          </w:r>
          <w:r w:rsidR="00B30422">
            <w:t>-06/10/10</w:t>
          </w:r>
          <w:r>
            <w:fldChar w:fldCharType="end"/>
          </w:r>
        </w:p>
      </w:tc>
      <w:tc>
        <w:tcPr>
          <w:tcW w:w="1061" w:type="pct"/>
        </w:tcPr>
        <w:p w:rsidR="00B30422" w:rsidRDefault="005A6321">
          <w:pPr>
            <w:pStyle w:val="Footer"/>
            <w:jc w:val="right"/>
          </w:pPr>
          <w:r>
            <w:fldChar w:fldCharType="begin"/>
          </w:r>
          <w:r>
            <w:instrText xml:space="preserve"> DOCPROPERTY "Category"  *\charformat  </w:instrText>
          </w:r>
          <w:r>
            <w:fldChar w:fldCharType="separate"/>
          </w:r>
          <w:r w:rsidR="00B30422">
            <w:t>R25</w:t>
          </w:r>
          <w:r>
            <w:fldChar w:fldCharType="end"/>
          </w:r>
          <w:r w:rsidR="00B30422">
            <w:br/>
          </w:r>
          <w:r>
            <w:fldChar w:fldCharType="begin"/>
          </w:r>
          <w:r>
            <w:instrText xml:space="preserve"> DOCPROPERTY "RepubDt"  *\charformat  </w:instrText>
          </w:r>
          <w:r>
            <w:fldChar w:fldCharType="separate"/>
          </w:r>
          <w:r w:rsidR="00B30422">
            <w:t>08/09/10</w:t>
          </w:r>
          <w:r>
            <w:fldChar w:fldCharType="end"/>
          </w:r>
        </w:p>
      </w:tc>
    </w:tr>
  </w:tbl>
  <w:p w:rsidR="00B30422" w:rsidRPr="003C1989" w:rsidRDefault="005A6321" w:rsidP="003C1989">
    <w:pPr>
      <w:pStyle w:val="Status"/>
      <w:rPr>
        <w:rFonts w:cs="Arial"/>
      </w:rPr>
    </w:pPr>
    <w:r w:rsidRPr="003C1989">
      <w:rPr>
        <w:rFonts w:cs="Arial"/>
      </w:rPr>
      <w:fldChar w:fldCharType="begin"/>
    </w:r>
    <w:r w:rsidRPr="003C1989">
      <w:rPr>
        <w:rFonts w:cs="Arial"/>
      </w:rPr>
      <w:instrText xml:space="preserve"> DOCPROPERTY "Status" </w:instrText>
    </w:r>
    <w:r w:rsidRPr="003C1989">
      <w:rPr>
        <w:rFonts w:cs="Arial"/>
      </w:rPr>
      <w:fldChar w:fldCharType="separate"/>
    </w:r>
    <w:r w:rsidR="00B30422" w:rsidRPr="003C1989">
      <w:rPr>
        <w:rFonts w:cs="Arial"/>
      </w:rPr>
      <w:t xml:space="preserve"> </w:t>
    </w:r>
    <w:r w:rsidRPr="003C1989">
      <w:rPr>
        <w:rFonts w:cs="Arial"/>
      </w:rPr>
      <w:fldChar w:fldCharType="end"/>
    </w:r>
    <w:r w:rsidR="003C1989" w:rsidRPr="003C1989">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30422">
      <w:tc>
        <w:tcPr>
          <w:tcW w:w="1061" w:type="pct"/>
        </w:tcPr>
        <w:p w:rsidR="00B30422" w:rsidRDefault="005A6321">
          <w:pPr>
            <w:pStyle w:val="Footer"/>
          </w:pPr>
          <w:r>
            <w:fldChar w:fldCharType="begin"/>
          </w:r>
          <w:r>
            <w:instrText xml:space="preserve"> DOCPROPERTY "Category"  *\charformat  </w:instrText>
          </w:r>
          <w:r>
            <w:fldChar w:fldCharType="separate"/>
          </w:r>
          <w:r w:rsidR="00B30422">
            <w:t>R25</w:t>
          </w:r>
          <w:r>
            <w:fldChar w:fldCharType="end"/>
          </w:r>
          <w:r w:rsidR="00B30422">
            <w:br/>
          </w:r>
          <w:r>
            <w:fldChar w:fldCharType="begin"/>
          </w:r>
          <w:r>
            <w:instrText xml:space="preserve"> DOCPROPERTY "RepubDt"  *\charformat  </w:instrText>
          </w:r>
          <w:r>
            <w:fldChar w:fldCharType="separate"/>
          </w:r>
          <w:r w:rsidR="00B30422">
            <w:t>08/09/10</w:t>
          </w:r>
          <w:r>
            <w:fldChar w:fldCharType="end"/>
          </w:r>
        </w:p>
      </w:tc>
      <w:tc>
        <w:tcPr>
          <w:tcW w:w="3092" w:type="pct"/>
        </w:tcPr>
        <w:p w:rsidR="00B30422" w:rsidRDefault="005A6321">
          <w:pPr>
            <w:pStyle w:val="Footer"/>
            <w:jc w:val="center"/>
          </w:pPr>
          <w:r>
            <w:fldChar w:fldCharType="begin"/>
          </w:r>
          <w:r>
            <w:instrText xml:space="preserve"> REF Citation *\charformat </w:instrText>
          </w:r>
          <w:r>
            <w:fldChar w:fldCharType="separate"/>
          </w:r>
          <w:r w:rsidR="00B30422">
            <w:t>Planning and Development Regulation 2008</w:t>
          </w:r>
          <w:r>
            <w:fldChar w:fldCharType="end"/>
          </w:r>
        </w:p>
        <w:p w:rsidR="00B30422" w:rsidRDefault="005A6321">
          <w:pPr>
            <w:pStyle w:val="FooterInfoCentre"/>
          </w:pPr>
          <w:r>
            <w:fldChar w:fldCharType="begin"/>
          </w:r>
          <w:r>
            <w:instrText xml:space="preserve"> DOCPROPERTY "Eff"  *\charformat </w:instrText>
          </w:r>
          <w:r>
            <w:fldChar w:fldCharType="separate"/>
          </w:r>
          <w:r w:rsidR="00B30422">
            <w:t xml:space="preserve">Effective:  </w:t>
          </w:r>
          <w:r>
            <w:fldChar w:fldCharType="end"/>
          </w:r>
          <w:r>
            <w:fldChar w:fldCharType="begin"/>
          </w:r>
          <w:r>
            <w:instrText xml:space="preserve"> DOCPROPERTY "StartDt"  *\charformat </w:instrText>
          </w:r>
          <w:r>
            <w:fldChar w:fldCharType="separate"/>
          </w:r>
          <w:r w:rsidR="00B30422">
            <w:t>08/09/10</w:t>
          </w:r>
          <w:r>
            <w:fldChar w:fldCharType="end"/>
          </w:r>
          <w:r>
            <w:fldChar w:fldCharType="begin"/>
          </w:r>
          <w:r>
            <w:instrText xml:space="preserve"> DOCPROPERTY "EndDt"  *\charformat </w:instrText>
          </w:r>
          <w:r>
            <w:fldChar w:fldCharType="separate"/>
          </w:r>
          <w:r w:rsidR="00B30422">
            <w:t>-06/10/10</w:t>
          </w:r>
          <w:r>
            <w:fldChar w:fldCharType="end"/>
          </w:r>
        </w:p>
      </w:tc>
      <w:tc>
        <w:tcPr>
          <w:tcW w:w="847" w:type="pct"/>
        </w:tcPr>
        <w:p w:rsidR="00B30422" w:rsidRDefault="00B3042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24D0A">
            <w:rPr>
              <w:rStyle w:val="PageNumber"/>
              <w:noProof/>
            </w:rPr>
            <w:t>77</w:t>
          </w:r>
          <w:r>
            <w:rPr>
              <w:rStyle w:val="PageNumber"/>
            </w:rPr>
            <w:fldChar w:fldCharType="end"/>
          </w:r>
        </w:p>
      </w:tc>
    </w:tr>
  </w:tbl>
  <w:p w:rsidR="00B30422" w:rsidRPr="003C1989" w:rsidRDefault="005A6321" w:rsidP="003C1989">
    <w:pPr>
      <w:pStyle w:val="Status"/>
      <w:rPr>
        <w:rFonts w:cs="Arial"/>
      </w:rPr>
    </w:pPr>
    <w:r w:rsidRPr="003C1989">
      <w:rPr>
        <w:rFonts w:cs="Arial"/>
      </w:rPr>
      <w:fldChar w:fldCharType="begin"/>
    </w:r>
    <w:r w:rsidRPr="003C1989">
      <w:rPr>
        <w:rFonts w:cs="Arial"/>
      </w:rPr>
      <w:instrText xml:space="preserve"> DOCPROPERTY "Status" </w:instrText>
    </w:r>
    <w:r w:rsidRPr="003C1989">
      <w:rPr>
        <w:rFonts w:cs="Arial"/>
      </w:rPr>
      <w:fldChar w:fldCharType="separate"/>
    </w:r>
    <w:r w:rsidR="00B30422" w:rsidRPr="003C1989">
      <w:rPr>
        <w:rFonts w:cs="Arial"/>
      </w:rPr>
      <w:t xml:space="preserve"> </w:t>
    </w:r>
    <w:r w:rsidRPr="003C1989">
      <w:rPr>
        <w:rFonts w:cs="Arial"/>
      </w:rPr>
      <w:fldChar w:fldCharType="end"/>
    </w:r>
    <w:r w:rsidR="003C1989" w:rsidRPr="003C1989">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B30422">
      <w:tc>
        <w:tcPr>
          <w:tcW w:w="1061" w:type="pct"/>
        </w:tcPr>
        <w:p w:rsidR="00B30422" w:rsidRDefault="005A6321">
          <w:pPr>
            <w:pStyle w:val="Footer"/>
          </w:pPr>
          <w:r>
            <w:fldChar w:fldCharType="begin"/>
          </w:r>
          <w:r>
            <w:instrText xml:space="preserve"> DOCPROPERTY "Category"  *\charformat  </w:instrText>
          </w:r>
          <w:r>
            <w:fldChar w:fldCharType="separate"/>
          </w:r>
          <w:r w:rsidR="00B30422">
            <w:t>R25</w:t>
          </w:r>
          <w:r>
            <w:fldChar w:fldCharType="end"/>
          </w:r>
          <w:r w:rsidR="00B30422">
            <w:br/>
          </w:r>
          <w:r>
            <w:fldChar w:fldCharType="begin"/>
          </w:r>
          <w:r>
            <w:instrText xml:space="preserve"> DOCPROPERTY "RepubDt"  *\charformat  </w:instrText>
          </w:r>
          <w:r>
            <w:fldChar w:fldCharType="separate"/>
          </w:r>
          <w:r w:rsidR="00B30422">
            <w:t>08/09/10</w:t>
          </w:r>
          <w:r>
            <w:fldChar w:fldCharType="end"/>
          </w:r>
        </w:p>
      </w:tc>
      <w:tc>
        <w:tcPr>
          <w:tcW w:w="3092" w:type="pct"/>
        </w:tcPr>
        <w:p w:rsidR="00B30422" w:rsidRDefault="005A6321">
          <w:pPr>
            <w:pStyle w:val="Footer"/>
            <w:jc w:val="center"/>
          </w:pPr>
          <w:r>
            <w:fldChar w:fldCharType="begin"/>
          </w:r>
          <w:r>
            <w:instrText xml:space="preserve"> REF Citation *\charformat </w:instrText>
          </w:r>
          <w:r>
            <w:fldChar w:fldCharType="separate"/>
          </w:r>
          <w:r w:rsidR="00B30422">
            <w:t>Planning and Development Regulation 2008</w:t>
          </w:r>
          <w:r>
            <w:fldChar w:fldCharType="end"/>
          </w:r>
        </w:p>
        <w:p w:rsidR="00B30422" w:rsidRDefault="005A6321">
          <w:pPr>
            <w:pStyle w:val="FooterInfoCentre"/>
          </w:pPr>
          <w:r>
            <w:fldChar w:fldCharType="begin"/>
          </w:r>
          <w:r>
            <w:instrText xml:space="preserve"> DOCPROPERTY "Eff"  *\charformat </w:instrText>
          </w:r>
          <w:r>
            <w:fldChar w:fldCharType="separate"/>
          </w:r>
          <w:r w:rsidR="00B30422">
            <w:t xml:space="preserve">Effective:  </w:t>
          </w:r>
          <w:r>
            <w:fldChar w:fldCharType="end"/>
          </w:r>
          <w:r>
            <w:fldChar w:fldCharType="begin"/>
          </w:r>
          <w:r>
            <w:instrText xml:space="preserve"> DOCPROPERTY "StartDt"  *\charformat </w:instrText>
          </w:r>
          <w:r>
            <w:fldChar w:fldCharType="separate"/>
          </w:r>
          <w:r w:rsidR="00B30422">
            <w:t>08/09/10</w:t>
          </w:r>
          <w:r>
            <w:fldChar w:fldCharType="end"/>
          </w:r>
          <w:r>
            <w:fldChar w:fldCharType="begin"/>
          </w:r>
          <w:r>
            <w:instrText xml:space="preserve"> DOCPROPERTY "EndDt"  *\charformat </w:instrText>
          </w:r>
          <w:r>
            <w:fldChar w:fldCharType="separate"/>
          </w:r>
          <w:r w:rsidR="00B30422">
            <w:t>-06/10/10</w:t>
          </w:r>
          <w:r>
            <w:fldChar w:fldCharType="end"/>
          </w:r>
        </w:p>
      </w:tc>
      <w:tc>
        <w:tcPr>
          <w:tcW w:w="847" w:type="pct"/>
        </w:tcPr>
        <w:p w:rsidR="00B30422" w:rsidRDefault="00B3042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78</w:t>
          </w:r>
          <w:r>
            <w:rPr>
              <w:rStyle w:val="PageNumber"/>
            </w:rPr>
            <w:fldChar w:fldCharType="end"/>
          </w:r>
        </w:p>
      </w:tc>
    </w:tr>
  </w:tbl>
  <w:p w:rsidR="00B30422" w:rsidRDefault="005A6321">
    <w:pPr>
      <w:pStyle w:val="Status"/>
    </w:pPr>
    <w:r>
      <w:fldChar w:fldCharType="begin"/>
    </w:r>
    <w:r>
      <w:instrText xml:space="preserve"> DOCPROPERTY "Status" </w:instrText>
    </w:r>
    <w:r>
      <w:fldChar w:fldCharType="separate"/>
    </w:r>
    <w:r w:rsidR="00B30422">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30422">
      <w:tc>
        <w:tcPr>
          <w:tcW w:w="847" w:type="pct"/>
        </w:tcPr>
        <w:p w:rsidR="00B30422" w:rsidRDefault="00B3042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24D0A">
            <w:rPr>
              <w:rStyle w:val="PageNumber"/>
              <w:noProof/>
            </w:rPr>
            <w:t>96</w:t>
          </w:r>
          <w:r>
            <w:rPr>
              <w:rStyle w:val="PageNumber"/>
            </w:rPr>
            <w:fldChar w:fldCharType="end"/>
          </w:r>
        </w:p>
      </w:tc>
      <w:tc>
        <w:tcPr>
          <w:tcW w:w="3092" w:type="pct"/>
        </w:tcPr>
        <w:p w:rsidR="00B30422" w:rsidRDefault="005A6321">
          <w:pPr>
            <w:pStyle w:val="Footer"/>
            <w:jc w:val="center"/>
          </w:pPr>
          <w:r>
            <w:fldChar w:fldCharType="begin"/>
          </w:r>
          <w:r>
            <w:instrText xml:space="preserve"> REF Citation *\charformat </w:instrText>
          </w:r>
          <w:r>
            <w:fldChar w:fldCharType="separate"/>
          </w:r>
          <w:r w:rsidR="00B30422">
            <w:t>Planning and Development Regulation 2008</w:t>
          </w:r>
          <w:r>
            <w:fldChar w:fldCharType="end"/>
          </w:r>
        </w:p>
        <w:p w:rsidR="00B30422" w:rsidRDefault="005A6321">
          <w:pPr>
            <w:pStyle w:val="FooterInfoCentre"/>
          </w:pPr>
          <w:r>
            <w:fldChar w:fldCharType="begin"/>
          </w:r>
          <w:r>
            <w:instrText xml:space="preserve"> DOCPROPERTY "Eff"  *\charformat </w:instrText>
          </w:r>
          <w:r>
            <w:fldChar w:fldCharType="separate"/>
          </w:r>
          <w:r w:rsidR="00B30422">
            <w:t xml:space="preserve">Effective:  </w:t>
          </w:r>
          <w:r>
            <w:fldChar w:fldCharType="end"/>
          </w:r>
          <w:r>
            <w:fldChar w:fldCharType="begin"/>
          </w:r>
          <w:r>
            <w:instrText xml:space="preserve"> DOCPROPERTY "StartDt"  *\charformat </w:instrText>
          </w:r>
          <w:r>
            <w:fldChar w:fldCharType="separate"/>
          </w:r>
          <w:r w:rsidR="00B30422">
            <w:t>08/09/10</w:t>
          </w:r>
          <w:r>
            <w:fldChar w:fldCharType="end"/>
          </w:r>
          <w:r>
            <w:fldChar w:fldCharType="begin"/>
          </w:r>
          <w:r>
            <w:instrText xml:space="preserve"> DOCPROPERTY "EndDt"  *\charformat </w:instrText>
          </w:r>
          <w:r>
            <w:fldChar w:fldCharType="separate"/>
          </w:r>
          <w:r w:rsidR="00B30422">
            <w:t>-06/10/10</w:t>
          </w:r>
          <w:r>
            <w:fldChar w:fldCharType="end"/>
          </w:r>
        </w:p>
      </w:tc>
      <w:tc>
        <w:tcPr>
          <w:tcW w:w="1061" w:type="pct"/>
        </w:tcPr>
        <w:p w:rsidR="00B30422" w:rsidRDefault="005A6321">
          <w:pPr>
            <w:pStyle w:val="Footer"/>
            <w:jc w:val="right"/>
          </w:pPr>
          <w:r>
            <w:fldChar w:fldCharType="begin"/>
          </w:r>
          <w:r>
            <w:instrText xml:space="preserve"> DOCPROPERTY "Category"  *\charformat  </w:instrText>
          </w:r>
          <w:r>
            <w:fldChar w:fldCharType="separate"/>
          </w:r>
          <w:r w:rsidR="00B30422">
            <w:t>R25</w:t>
          </w:r>
          <w:r>
            <w:fldChar w:fldCharType="end"/>
          </w:r>
          <w:r w:rsidR="00B30422">
            <w:br/>
          </w:r>
          <w:r>
            <w:fldChar w:fldCharType="begin"/>
          </w:r>
          <w:r>
            <w:instrText xml:space="preserve"> DOCPROPERTY "RepubDt"  *\charformat  </w:instrText>
          </w:r>
          <w:r>
            <w:fldChar w:fldCharType="separate"/>
          </w:r>
          <w:r w:rsidR="00B30422">
            <w:t>08/09/10</w:t>
          </w:r>
          <w:r>
            <w:fldChar w:fldCharType="end"/>
          </w:r>
        </w:p>
      </w:tc>
    </w:tr>
  </w:tbl>
  <w:p w:rsidR="00B30422" w:rsidRPr="003C1989" w:rsidRDefault="005A6321" w:rsidP="003C1989">
    <w:pPr>
      <w:pStyle w:val="Status"/>
      <w:rPr>
        <w:rFonts w:cs="Arial"/>
      </w:rPr>
    </w:pPr>
    <w:r w:rsidRPr="003C1989">
      <w:rPr>
        <w:rFonts w:cs="Arial"/>
      </w:rPr>
      <w:fldChar w:fldCharType="begin"/>
    </w:r>
    <w:r w:rsidRPr="003C1989">
      <w:rPr>
        <w:rFonts w:cs="Arial"/>
      </w:rPr>
      <w:instrText xml:space="preserve"> DOCPROPERTY "Status" </w:instrText>
    </w:r>
    <w:r w:rsidRPr="003C1989">
      <w:rPr>
        <w:rFonts w:cs="Arial"/>
      </w:rPr>
      <w:fldChar w:fldCharType="separate"/>
    </w:r>
    <w:r w:rsidR="00B30422" w:rsidRPr="003C1989">
      <w:rPr>
        <w:rFonts w:cs="Arial"/>
      </w:rPr>
      <w:t xml:space="preserve"> </w:t>
    </w:r>
    <w:r w:rsidRPr="003C1989">
      <w:rPr>
        <w:rFonts w:cs="Arial"/>
      </w:rPr>
      <w:fldChar w:fldCharType="end"/>
    </w:r>
    <w:r w:rsidR="003C1989" w:rsidRPr="003C1989">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30422">
      <w:tc>
        <w:tcPr>
          <w:tcW w:w="1061" w:type="pct"/>
        </w:tcPr>
        <w:p w:rsidR="00B30422" w:rsidRDefault="005A6321">
          <w:pPr>
            <w:pStyle w:val="Footer"/>
          </w:pPr>
          <w:r>
            <w:fldChar w:fldCharType="begin"/>
          </w:r>
          <w:r>
            <w:instrText xml:space="preserve"> DOCPROPERTY "Category"  *\charformat  </w:instrText>
          </w:r>
          <w:r>
            <w:fldChar w:fldCharType="separate"/>
          </w:r>
          <w:r w:rsidR="00B30422">
            <w:t>R25</w:t>
          </w:r>
          <w:r>
            <w:fldChar w:fldCharType="end"/>
          </w:r>
          <w:r w:rsidR="00B30422">
            <w:br/>
          </w:r>
          <w:r>
            <w:fldChar w:fldCharType="begin"/>
          </w:r>
          <w:r>
            <w:instrText xml:space="preserve"> DOCPROPERTY "RepubDt"  *\charformat  </w:instrText>
          </w:r>
          <w:r>
            <w:fldChar w:fldCharType="separate"/>
          </w:r>
          <w:r w:rsidR="00B30422">
            <w:t>08/09/10</w:t>
          </w:r>
          <w:r>
            <w:fldChar w:fldCharType="end"/>
          </w:r>
        </w:p>
      </w:tc>
      <w:tc>
        <w:tcPr>
          <w:tcW w:w="3092" w:type="pct"/>
        </w:tcPr>
        <w:p w:rsidR="00B30422" w:rsidRDefault="005A6321">
          <w:pPr>
            <w:pStyle w:val="Footer"/>
            <w:jc w:val="center"/>
          </w:pPr>
          <w:r>
            <w:fldChar w:fldCharType="begin"/>
          </w:r>
          <w:r>
            <w:instrText xml:space="preserve"> REF Citation *\charformat </w:instrText>
          </w:r>
          <w:r>
            <w:fldChar w:fldCharType="separate"/>
          </w:r>
          <w:r w:rsidR="00B30422">
            <w:t>Planning and Development Regulation 2008</w:t>
          </w:r>
          <w:r>
            <w:fldChar w:fldCharType="end"/>
          </w:r>
        </w:p>
        <w:p w:rsidR="00B30422" w:rsidRDefault="005A6321">
          <w:pPr>
            <w:pStyle w:val="FooterInfoCentre"/>
          </w:pPr>
          <w:r>
            <w:fldChar w:fldCharType="begin"/>
          </w:r>
          <w:r>
            <w:instrText xml:space="preserve"> DOCPROPERTY "Eff"  *\charformat </w:instrText>
          </w:r>
          <w:r>
            <w:fldChar w:fldCharType="separate"/>
          </w:r>
          <w:r w:rsidR="00B30422">
            <w:t xml:space="preserve">Effective:  </w:t>
          </w:r>
          <w:r>
            <w:fldChar w:fldCharType="end"/>
          </w:r>
          <w:r>
            <w:fldChar w:fldCharType="begin"/>
          </w:r>
          <w:r>
            <w:instrText xml:space="preserve"> DOCPROPERTY "StartDt"  *\charformat </w:instrText>
          </w:r>
          <w:r>
            <w:fldChar w:fldCharType="separate"/>
          </w:r>
          <w:r w:rsidR="00B30422">
            <w:t>08/09/10</w:t>
          </w:r>
          <w:r>
            <w:fldChar w:fldCharType="end"/>
          </w:r>
          <w:r>
            <w:fldChar w:fldCharType="begin"/>
          </w:r>
          <w:r>
            <w:instrText xml:space="preserve"> DOCPROPERTY "EndDt"  *\charformat </w:instrText>
          </w:r>
          <w:r>
            <w:fldChar w:fldCharType="separate"/>
          </w:r>
          <w:r w:rsidR="00B30422">
            <w:t>-06/10/10</w:t>
          </w:r>
          <w:r>
            <w:fldChar w:fldCharType="end"/>
          </w:r>
        </w:p>
      </w:tc>
      <w:tc>
        <w:tcPr>
          <w:tcW w:w="847" w:type="pct"/>
        </w:tcPr>
        <w:p w:rsidR="00B30422" w:rsidRDefault="00B3042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24D0A">
            <w:rPr>
              <w:rStyle w:val="PageNumber"/>
              <w:noProof/>
            </w:rPr>
            <w:t>95</w:t>
          </w:r>
          <w:r>
            <w:rPr>
              <w:rStyle w:val="PageNumber"/>
            </w:rPr>
            <w:fldChar w:fldCharType="end"/>
          </w:r>
        </w:p>
      </w:tc>
    </w:tr>
  </w:tbl>
  <w:p w:rsidR="00B30422" w:rsidRPr="003C1989" w:rsidRDefault="005A6321" w:rsidP="003C1989">
    <w:pPr>
      <w:pStyle w:val="Status"/>
      <w:rPr>
        <w:rFonts w:cs="Arial"/>
      </w:rPr>
    </w:pPr>
    <w:r w:rsidRPr="003C1989">
      <w:rPr>
        <w:rFonts w:cs="Arial"/>
      </w:rPr>
      <w:fldChar w:fldCharType="begin"/>
    </w:r>
    <w:r w:rsidRPr="003C1989">
      <w:rPr>
        <w:rFonts w:cs="Arial"/>
      </w:rPr>
      <w:instrText xml:space="preserve"> DOCPROPERTY "Status" </w:instrText>
    </w:r>
    <w:r w:rsidRPr="003C1989">
      <w:rPr>
        <w:rFonts w:cs="Arial"/>
      </w:rPr>
      <w:fldChar w:fldCharType="separate"/>
    </w:r>
    <w:r w:rsidR="00B30422" w:rsidRPr="003C1989">
      <w:rPr>
        <w:rFonts w:cs="Arial"/>
      </w:rPr>
      <w:t xml:space="preserve"> </w:t>
    </w:r>
    <w:r w:rsidRPr="003C1989">
      <w:rPr>
        <w:rFonts w:cs="Arial"/>
      </w:rPr>
      <w:fldChar w:fldCharType="end"/>
    </w:r>
    <w:r w:rsidR="003C1989" w:rsidRPr="003C1989">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B30422">
      <w:tc>
        <w:tcPr>
          <w:tcW w:w="1061" w:type="pct"/>
        </w:tcPr>
        <w:p w:rsidR="00B30422" w:rsidRDefault="005A6321">
          <w:pPr>
            <w:pStyle w:val="Footer"/>
          </w:pPr>
          <w:r>
            <w:fldChar w:fldCharType="begin"/>
          </w:r>
          <w:r>
            <w:instrText xml:space="preserve"> DOCPROPERTY "Category"  *\charformat  </w:instrText>
          </w:r>
          <w:r>
            <w:fldChar w:fldCharType="separate"/>
          </w:r>
          <w:r w:rsidR="00B30422">
            <w:t>R25</w:t>
          </w:r>
          <w:r>
            <w:fldChar w:fldCharType="end"/>
          </w:r>
          <w:r w:rsidR="00B30422">
            <w:br/>
          </w:r>
          <w:r>
            <w:fldChar w:fldCharType="begin"/>
          </w:r>
          <w:r>
            <w:instrText xml:space="preserve"> DOCPROPERTY "RepubDt"  *\charformat  </w:instrText>
          </w:r>
          <w:r>
            <w:fldChar w:fldCharType="separate"/>
          </w:r>
          <w:r w:rsidR="00B30422">
            <w:t>08/09/10</w:t>
          </w:r>
          <w:r>
            <w:fldChar w:fldCharType="end"/>
          </w:r>
        </w:p>
      </w:tc>
      <w:tc>
        <w:tcPr>
          <w:tcW w:w="3092" w:type="pct"/>
        </w:tcPr>
        <w:p w:rsidR="00B30422" w:rsidRDefault="005A6321">
          <w:pPr>
            <w:pStyle w:val="Footer"/>
            <w:jc w:val="center"/>
          </w:pPr>
          <w:r>
            <w:fldChar w:fldCharType="begin"/>
          </w:r>
          <w:r>
            <w:instrText xml:space="preserve"> REF Citation *\charformat </w:instrText>
          </w:r>
          <w:r>
            <w:fldChar w:fldCharType="separate"/>
          </w:r>
          <w:r w:rsidR="00B30422">
            <w:t>Planning and Development Regulation 2008</w:t>
          </w:r>
          <w:r>
            <w:fldChar w:fldCharType="end"/>
          </w:r>
        </w:p>
        <w:p w:rsidR="00B30422" w:rsidRDefault="005A6321">
          <w:pPr>
            <w:pStyle w:val="FooterInfoCentre"/>
          </w:pPr>
          <w:r>
            <w:fldChar w:fldCharType="begin"/>
          </w:r>
          <w:r>
            <w:instrText xml:space="preserve"> DOCPROPERTY "Eff"  *\charformat </w:instrText>
          </w:r>
          <w:r>
            <w:fldChar w:fldCharType="separate"/>
          </w:r>
          <w:r w:rsidR="00B30422">
            <w:t xml:space="preserve">Effective:  </w:t>
          </w:r>
          <w:r>
            <w:fldChar w:fldCharType="end"/>
          </w:r>
          <w:r>
            <w:fldChar w:fldCharType="begin"/>
          </w:r>
          <w:r>
            <w:instrText xml:space="preserve"> DOCPROPERTY "StartDt"  *\charformat </w:instrText>
          </w:r>
          <w:r>
            <w:fldChar w:fldCharType="separate"/>
          </w:r>
          <w:r w:rsidR="00B30422">
            <w:t>08/09/10</w:t>
          </w:r>
          <w:r>
            <w:fldChar w:fldCharType="end"/>
          </w:r>
          <w:r>
            <w:fldChar w:fldCharType="begin"/>
          </w:r>
          <w:r>
            <w:instrText xml:space="preserve"> DOCPROPERTY "EndDt"  *\charformat </w:instrText>
          </w:r>
          <w:r>
            <w:fldChar w:fldCharType="separate"/>
          </w:r>
          <w:r w:rsidR="00B30422">
            <w:t>-06/10/10</w:t>
          </w:r>
          <w:r>
            <w:fldChar w:fldCharType="end"/>
          </w:r>
        </w:p>
      </w:tc>
      <w:tc>
        <w:tcPr>
          <w:tcW w:w="847" w:type="pct"/>
        </w:tcPr>
        <w:p w:rsidR="00B30422" w:rsidRDefault="00B3042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254</w:t>
          </w:r>
          <w:r>
            <w:rPr>
              <w:rStyle w:val="PageNumber"/>
            </w:rPr>
            <w:fldChar w:fldCharType="end"/>
          </w:r>
        </w:p>
      </w:tc>
    </w:tr>
  </w:tbl>
  <w:p w:rsidR="00B30422" w:rsidRPr="003C1989" w:rsidRDefault="005A6321" w:rsidP="003C1989">
    <w:pPr>
      <w:pStyle w:val="Status"/>
      <w:rPr>
        <w:rFonts w:cs="Arial"/>
      </w:rPr>
    </w:pPr>
    <w:r w:rsidRPr="003C1989">
      <w:rPr>
        <w:rFonts w:cs="Arial"/>
      </w:rPr>
      <w:fldChar w:fldCharType="begin"/>
    </w:r>
    <w:r w:rsidRPr="003C1989">
      <w:rPr>
        <w:rFonts w:cs="Arial"/>
      </w:rPr>
      <w:instrText xml:space="preserve"> DOCPROPERTY "Status" </w:instrText>
    </w:r>
    <w:r w:rsidRPr="003C1989">
      <w:rPr>
        <w:rFonts w:cs="Arial"/>
      </w:rPr>
      <w:fldChar w:fldCharType="separate"/>
    </w:r>
    <w:r w:rsidR="00B30422" w:rsidRPr="003C1989">
      <w:rPr>
        <w:rFonts w:cs="Arial"/>
      </w:rPr>
      <w:t xml:space="preserve"> </w:t>
    </w:r>
    <w:r w:rsidRPr="003C1989">
      <w:rPr>
        <w:rFonts w:cs="Arial"/>
      </w:rPr>
      <w:fldChar w:fldCharType="end"/>
    </w:r>
    <w:r w:rsidR="003C1989" w:rsidRPr="003C1989">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B30422" w:rsidTr="007D6776">
      <w:trPr>
        <w:jc w:val="center"/>
      </w:trPr>
      <w:tc>
        <w:tcPr>
          <w:tcW w:w="1678" w:type="dxa"/>
        </w:tcPr>
        <w:p w:rsidR="00B30422" w:rsidRDefault="00B3042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24D0A">
            <w:rPr>
              <w:rStyle w:val="PageNumber"/>
              <w:noProof/>
            </w:rPr>
            <w:t>178</w:t>
          </w:r>
          <w:r>
            <w:rPr>
              <w:rStyle w:val="PageNumber"/>
            </w:rPr>
            <w:fldChar w:fldCharType="end"/>
          </w:r>
        </w:p>
      </w:tc>
      <w:tc>
        <w:tcPr>
          <w:tcW w:w="4527" w:type="dxa"/>
        </w:tcPr>
        <w:p w:rsidR="00B30422" w:rsidRDefault="005A6321">
          <w:pPr>
            <w:pStyle w:val="Footer"/>
            <w:jc w:val="center"/>
          </w:pPr>
          <w:r>
            <w:fldChar w:fldCharType="begin"/>
          </w:r>
          <w:r>
            <w:instrText xml:space="preserve"> REF Citation *\charformat </w:instrText>
          </w:r>
          <w:r>
            <w:fldChar w:fldCharType="separate"/>
          </w:r>
          <w:r w:rsidR="00B30422">
            <w:t>Planning and Development Regulation 2008</w:t>
          </w:r>
          <w:r>
            <w:fldChar w:fldCharType="end"/>
          </w:r>
          <w:r w:rsidR="00B30422">
            <w:br/>
          </w:r>
          <w:r>
            <w:fldChar w:fldCharType="begin"/>
          </w:r>
          <w:r>
            <w:instrText xml:space="preserve"> DOCPROPERTY "Eff"  </w:instrText>
          </w:r>
          <w:r>
            <w:fldChar w:fldCharType="separate"/>
          </w:r>
          <w:r w:rsidR="00B30422">
            <w:t xml:space="preserve">Effective:  </w:t>
          </w:r>
          <w:r>
            <w:fldChar w:fldCharType="end"/>
          </w:r>
          <w:r>
            <w:fldChar w:fldCharType="begin"/>
          </w:r>
          <w:r>
            <w:instrText xml:space="preserve"> DOCPROPERTY "StartDt"   </w:instrText>
          </w:r>
          <w:r>
            <w:fldChar w:fldCharType="separate"/>
          </w:r>
          <w:r w:rsidR="00B30422">
            <w:t>08/09/10</w:t>
          </w:r>
          <w:r>
            <w:fldChar w:fldCharType="end"/>
          </w:r>
          <w:r>
            <w:fldChar w:fldCharType="begin"/>
          </w:r>
          <w:r>
            <w:instrText xml:space="preserve"> DOCPROPERTY "EndDt"  </w:instrText>
          </w:r>
          <w:r>
            <w:fldChar w:fldCharType="separate"/>
          </w:r>
          <w:r w:rsidR="00B30422">
            <w:t>-06/10/10</w:t>
          </w:r>
          <w:r>
            <w:fldChar w:fldCharType="end"/>
          </w:r>
        </w:p>
      </w:tc>
      <w:tc>
        <w:tcPr>
          <w:tcW w:w="1553" w:type="dxa"/>
        </w:tcPr>
        <w:p w:rsidR="00B30422" w:rsidRDefault="005A6321">
          <w:pPr>
            <w:pStyle w:val="Footer"/>
            <w:jc w:val="right"/>
          </w:pPr>
          <w:r>
            <w:fldChar w:fldCharType="begin"/>
          </w:r>
          <w:r>
            <w:instrText xml:space="preserve"> DOCPROPERTY "C</w:instrText>
          </w:r>
          <w:r>
            <w:instrText xml:space="preserve">ategory"  </w:instrText>
          </w:r>
          <w:r>
            <w:fldChar w:fldCharType="separate"/>
          </w:r>
          <w:r w:rsidR="00B30422">
            <w:t>R25</w:t>
          </w:r>
          <w:r>
            <w:fldChar w:fldCharType="end"/>
          </w:r>
          <w:r w:rsidR="00B30422">
            <w:br/>
          </w:r>
          <w:r>
            <w:fldChar w:fldCharType="begin"/>
          </w:r>
          <w:r>
            <w:instrText xml:space="preserve"> DOCPROPERTY "RepubDt"  </w:instrText>
          </w:r>
          <w:r>
            <w:fldChar w:fldCharType="separate"/>
          </w:r>
          <w:r w:rsidR="00B30422">
            <w:t>08/09/10</w:t>
          </w:r>
          <w:r>
            <w:fldChar w:fldCharType="end"/>
          </w:r>
        </w:p>
      </w:tc>
    </w:tr>
  </w:tbl>
  <w:p w:rsidR="00B30422" w:rsidRPr="003C1989" w:rsidRDefault="005A6321" w:rsidP="003C1989">
    <w:pPr>
      <w:pStyle w:val="Status"/>
      <w:rPr>
        <w:rFonts w:cs="Arial"/>
      </w:rPr>
    </w:pPr>
    <w:r w:rsidRPr="003C1989">
      <w:rPr>
        <w:rFonts w:cs="Arial"/>
      </w:rPr>
      <w:fldChar w:fldCharType="begin"/>
    </w:r>
    <w:r w:rsidRPr="003C1989">
      <w:rPr>
        <w:rFonts w:cs="Arial"/>
      </w:rPr>
      <w:instrText xml:space="preserve"> DOCPROPERTY "Status" </w:instrText>
    </w:r>
    <w:r w:rsidRPr="003C1989">
      <w:rPr>
        <w:rFonts w:cs="Arial"/>
      </w:rPr>
      <w:fldChar w:fldCharType="separate"/>
    </w:r>
    <w:r w:rsidR="00B30422" w:rsidRPr="003C1989">
      <w:rPr>
        <w:rFonts w:cs="Arial"/>
      </w:rPr>
      <w:t xml:space="preserve"> </w:t>
    </w:r>
    <w:r w:rsidRPr="003C1989">
      <w:rPr>
        <w:rFonts w:cs="Arial"/>
      </w:rPr>
      <w:fldChar w:fldCharType="end"/>
    </w:r>
    <w:r w:rsidR="003C1989" w:rsidRPr="003C1989">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B30422">
      <w:trPr>
        <w:jc w:val="center"/>
      </w:trPr>
      <w:tc>
        <w:tcPr>
          <w:tcW w:w="1963" w:type="dxa"/>
        </w:tcPr>
        <w:p w:rsidR="00B30422" w:rsidRDefault="005A6321">
          <w:pPr>
            <w:pStyle w:val="Footer"/>
          </w:pPr>
          <w:r>
            <w:fldChar w:fldCharType="begin"/>
          </w:r>
          <w:r>
            <w:instrText xml:space="preserve"> DOCPROPERTY "Category"  </w:instrText>
          </w:r>
          <w:r>
            <w:fldChar w:fldCharType="separate"/>
          </w:r>
          <w:r w:rsidR="00B30422">
            <w:t>R25</w:t>
          </w:r>
          <w:r>
            <w:fldChar w:fldCharType="end"/>
          </w:r>
          <w:r w:rsidR="00B30422">
            <w:br/>
          </w:r>
          <w:r>
            <w:fldChar w:fldCharType="begin"/>
          </w:r>
          <w:r>
            <w:instrText xml:space="preserve"> DOCPROPERTY "RepubDt"  </w:instrText>
          </w:r>
          <w:r>
            <w:fldChar w:fldCharType="separate"/>
          </w:r>
          <w:r w:rsidR="00B30422">
            <w:t>08/09/10</w:t>
          </w:r>
          <w:r>
            <w:fldChar w:fldCharType="end"/>
          </w:r>
        </w:p>
      </w:tc>
      <w:tc>
        <w:tcPr>
          <w:tcW w:w="4527" w:type="dxa"/>
        </w:tcPr>
        <w:p w:rsidR="00B30422" w:rsidRDefault="005A6321">
          <w:pPr>
            <w:pStyle w:val="Footer"/>
            <w:jc w:val="center"/>
          </w:pPr>
          <w:r>
            <w:fldChar w:fldCharType="begin"/>
          </w:r>
          <w:r>
            <w:instrText xml:space="preserve"> REF Citation *\charformat </w:instrText>
          </w:r>
          <w:r>
            <w:fldChar w:fldCharType="separate"/>
          </w:r>
          <w:r w:rsidR="00B30422">
            <w:t>Planning and Development Regulation 2008</w:t>
          </w:r>
          <w:r>
            <w:fldChar w:fldCharType="end"/>
          </w:r>
          <w:r w:rsidR="00B30422">
            <w:br/>
          </w:r>
          <w:r>
            <w:fldChar w:fldCharType="begin"/>
          </w:r>
          <w:r>
            <w:instrText xml:space="preserve"> DOCPROPERTY "Eff"  </w:instrText>
          </w:r>
          <w:r>
            <w:fldChar w:fldCharType="separate"/>
          </w:r>
          <w:r w:rsidR="00B30422">
            <w:t xml:space="preserve">Effective:  </w:t>
          </w:r>
          <w:r>
            <w:fldChar w:fldCharType="end"/>
          </w:r>
          <w:r>
            <w:fldChar w:fldCharType="begin"/>
          </w:r>
          <w:r>
            <w:instrText xml:space="preserve"> DOCPROPERTY "StartDt"   </w:instrText>
          </w:r>
          <w:r>
            <w:fldChar w:fldCharType="separate"/>
          </w:r>
          <w:r w:rsidR="00B30422">
            <w:t>08/09/10</w:t>
          </w:r>
          <w:r>
            <w:fldChar w:fldCharType="end"/>
          </w:r>
          <w:r>
            <w:fldChar w:fldCharType="begin"/>
          </w:r>
          <w:r>
            <w:instrText xml:space="preserve"> DOCPROPERTY "EndDt"  </w:instrText>
          </w:r>
          <w:r>
            <w:fldChar w:fldCharType="separate"/>
          </w:r>
          <w:r w:rsidR="00B30422">
            <w:t>-06/10/10</w:t>
          </w:r>
          <w:r>
            <w:fldChar w:fldCharType="end"/>
          </w:r>
        </w:p>
      </w:tc>
      <w:tc>
        <w:tcPr>
          <w:tcW w:w="1240" w:type="dxa"/>
        </w:tcPr>
        <w:p w:rsidR="00B30422" w:rsidRDefault="00B3042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24D0A">
            <w:rPr>
              <w:rStyle w:val="PageNumber"/>
              <w:noProof/>
            </w:rPr>
            <w:t>177</w:t>
          </w:r>
          <w:r>
            <w:rPr>
              <w:rStyle w:val="PageNumber"/>
            </w:rPr>
            <w:fldChar w:fldCharType="end"/>
          </w:r>
        </w:p>
      </w:tc>
    </w:tr>
  </w:tbl>
  <w:p w:rsidR="00B30422" w:rsidRPr="003C1989" w:rsidRDefault="005A6321" w:rsidP="003C1989">
    <w:pPr>
      <w:pStyle w:val="Status"/>
      <w:rPr>
        <w:rFonts w:cs="Arial"/>
      </w:rPr>
    </w:pPr>
    <w:r w:rsidRPr="003C1989">
      <w:rPr>
        <w:rFonts w:cs="Arial"/>
      </w:rPr>
      <w:fldChar w:fldCharType="begin"/>
    </w:r>
    <w:r w:rsidRPr="003C1989">
      <w:rPr>
        <w:rFonts w:cs="Arial"/>
      </w:rPr>
      <w:instrText xml:space="preserve"> DOCPROPERTY "Status" </w:instrText>
    </w:r>
    <w:r w:rsidRPr="003C1989">
      <w:rPr>
        <w:rFonts w:cs="Arial"/>
      </w:rPr>
      <w:fldChar w:fldCharType="separate"/>
    </w:r>
    <w:r w:rsidR="00B30422" w:rsidRPr="003C1989">
      <w:rPr>
        <w:rFonts w:cs="Arial"/>
      </w:rPr>
      <w:t xml:space="preserve"> </w:t>
    </w:r>
    <w:r w:rsidRPr="003C1989">
      <w:rPr>
        <w:rFonts w:cs="Arial"/>
      </w:rPr>
      <w:fldChar w:fldCharType="end"/>
    </w:r>
    <w:r w:rsidR="003C1989" w:rsidRPr="003C1989">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30422">
      <w:tc>
        <w:tcPr>
          <w:tcW w:w="847" w:type="pct"/>
        </w:tcPr>
        <w:p w:rsidR="00B30422" w:rsidRDefault="00B3042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24D0A">
            <w:rPr>
              <w:rStyle w:val="PageNumber"/>
              <w:noProof/>
            </w:rPr>
            <w:t>182</w:t>
          </w:r>
          <w:r>
            <w:rPr>
              <w:rStyle w:val="PageNumber"/>
            </w:rPr>
            <w:fldChar w:fldCharType="end"/>
          </w:r>
        </w:p>
      </w:tc>
      <w:tc>
        <w:tcPr>
          <w:tcW w:w="3092" w:type="pct"/>
        </w:tcPr>
        <w:p w:rsidR="00B30422" w:rsidRDefault="005A6321">
          <w:pPr>
            <w:pStyle w:val="Footer"/>
            <w:jc w:val="center"/>
          </w:pPr>
          <w:r>
            <w:fldChar w:fldCharType="begin"/>
          </w:r>
          <w:r>
            <w:instrText xml:space="preserve"> REF Citation *\charformat </w:instrText>
          </w:r>
          <w:r>
            <w:fldChar w:fldCharType="separate"/>
          </w:r>
          <w:r w:rsidR="00B30422">
            <w:t>Planning and Development Regulation 2008</w:t>
          </w:r>
          <w:r>
            <w:fldChar w:fldCharType="end"/>
          </w:r>
        </w:p>
        <w:p w:rsidR="00B30422" w:rsidRDefault="005A6321">
          <w:pPr>
            <w:pStyle w:val="FooterInfoCentre"/>
          </w:pPr>
          <w:r>
            <w:fldChar w:fldCharType="begin"/>
          </w:r>
          <w:r>
            <w:instrText xml:space="preserve"> DOCPROPERTY "Eff"  *\charformat </w:instrText>
          </w:r>
          <w:r>
            <w:fldChar w:fldCharType="separate"/>
          </w:r>
          <w:r w:rsidR="00B30422">
            <w:t xml:space="preserve">Effective:  </w:t>
          </w:r>
          <w:r>
            <w:fldChar w:fldCharType="end"/>
          </w:r>
          <w:r>
            <w:fldChar w:fldCharType="begin"/>
          </w:r>
          <w:r>
            <w:instrText xml:space="preserve"> DOCPROPERTY "StartDt"  *\charformat </w:instrText>
          </w:r>
          <w:r>
            <w:fldChar w:fldCharType="separate"/>
          </w:r>
          <w:r w:rsidR="00B30422">
            <w:t>08/09/10</w:t>
          </w:r>
          <w:r>
            <w:fldChar w:fldCharType="end"/>
          </w:r>
          <w:r>
            <w:fldChar w:fldCharType="begin"/>
          </w:r>
          <w:r>
            <w:instrText xml:space="preserve"> DOCPROPERTY "EndDt"  *\charformat </w:instrText>
          </w:r>
          <w:r>
            <w:fldChar w:fldCharType="separate"/>
          </w:r>
          <w:r w:rsidR="00B30422">
            <w:t>-06/10/10</w:t>
          </w:r>
          <w:r>
            <w:fldChar w:fldCharType="end"/>
          </w:r>
        </w:p>
      </w:tc>
      <w:tc>
        <w:tcPr>
          <w:tcW w:w="1061" w:type="pct"/>
        </w:tcPr>
        <w:p w:rsidR="00B30422" w:rsidRDefault="005A6321">
          <w:pPr>
            <w:pStyle w:val="Footer"/>
            <w:jc w:val="right"/>
          </w:pPr>
          <w:r>
            <w:fldChar w:fldCharType="begin"/>
          </w:r>
          <w:r>
            <w:instrText xml:space="preserve"> DOCPROPERTY "Category"  *\charformat  </w:instrText>
          </w:r>
          <w:r>
            <w:fldChar w:fldCharType="separate"/>
          </w:r>
          <w:r w:rsidR="00B30422">
            <w:t>R25</w:t>
          </w:r>
          <w:r>
            <w:fldChar w:fldCharType="end"/>
          </w:r>
          <w:r w:rsidR="00B30422">
            <w:br/>
          </w:r>
          <w:r>
            <w:fldChar w:fldCharType="begin"/>
          </w:r>
          <w:r>
            <w:instrText xml:space="preserve"> DOCPROPERTY "RepubDt"  *\charformat  </w:instrText>
          </w:r>
          <w:r>
            <w:fldChar w:fldCharType="separate"/>
          </w:r>
          <w:r w:rsidR="00B30422">
            <w:t>08/09/10</w:t>
          </w:r>
          <w:r>
            <w:fldChar w:fldCharType="end"/>
          </w:r>
        </w:p>
      </w:tc>
    </w:tr>
  </w:tbl>
  <w:p w:rsidR="00B30422" w:rsidRPr="003C1989" w:rsidRDefault="005A6321" w:rsidP="003C1989">
    <w:pPr>
      <w:pStyle w:val="Status"/>
      <w:rPr>
        <w:rFonts w:cs="Arial"/>
      </w:rPr>
    </w:pPr>
    <w:r w:rsidRPr="003C1989">
      <w:rPr>
        <w:rFonts w:cs="Arial"/>
      </w:rPr>
      <w:fldChar w:fldCharType="begin"/>
    </w:r>
    <w:r w:rsidRPr="003C1989">
      <w:rPr>
        <w:rFonts w:cs="Arial"/>
      </w:rPr>
      <w:instrText xml:space="preserve"> DOCPROPERTY "Status" </w:instrText>
    </w:r>
    <w:r w:rsidRPr="003C1989">
      <w:rPr>
        <w:rFonts w:cs="Arial"/>
      </w:rPr>
      <w:fldChar w:fldCharType="separate"/>
    </w:r>
    <w:r w:rsidR="00B30422" w:rsidRPr="003C1989">
      <w:rPr>
        <w:rFonts w:cs="Arial"/>
      </w:rPr>
      <w:t xml:space="preserve"> </w:t>
    </w:r>
    <w:r w:rsidRPr="003C1989">
      <w:rPr>
        <w:rFonts w:cs="Arial"/>
      </w:rPr>
      <w:fldChar w:fldCharType="end"/>
    </w:r>
    <w:r w:rsidR="003C1989" w:rsidRPr="003C1989">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30422">
      <w:tc>
        <w:tcPr>
          <w:tcW w:w="1061" w:type="pct"/>
        </w:tcPr>
        <w:p w:rsidR="00B30422" w:rsidRDefault="005A6321">
          <w:pPr>
            <w:pStyle w:val="Footer"/>
          </w:pPr>
          <w:r>
            <w:fldChar w:fldCharType="begin"/>
          </w:r>
          <w:r>
            <w:instrText xml:space="preserve"> DOCPROPERTY "Category"  *\charformat  </w:instrText>
          </w:r>
          <w:r>
            <w:fldChar w:fldCharType="separate"/>
          </w:r>
          <w:r w:rsidR="00B30422">
            <w:t>R25</w:t>
          </w:r>
          <w:r>
            <w:fldChar w:fldCharType="end"/>
          </w:r>
          <w:r w:rsidR="00B30422">
            <w:br/>
          </w:r>
          <w:r>
            <w:fldChar w:fldCharType="begin"/>
          </w:r>
          <w:r>
            <w:instrText xml:space="preserve"> DOCPROPERTY "RepubDt"  *\charformat  </w:instrText>
          </w:r>
          <w:r>
            <w:fldChar w:fldCharType="separate"/>
          </w:r>
          <w:r w:rsidR="00B30422">
            <w:t>08/09/10</w:t>
          </w:r>
          <w:r>
            <w:fldChar w:fldCharType="end"/>
          </w:r>
        </w:p>
      </w:tc>
      <w:tc>
        <w:tcPr>
          <w:tcW w:w="3092" w:type="pct"/>
        </w:tcPr>
        <w:p w:rsidR="00B30422" w:rsidRDefault="005A6321">
          <w:pPr>
            <w:pStyle w:val="Footer"/>
            <w:jc w:val="center"/>
          </w:pPr>
          <w:r>
            <w:fldChar w:fldCharType="begin"/>
          </w:r>
          <w:r>
            <w:instrText xml:space="preserve"> REF Citation *\charformat </w:instrText>
          </w:r>
          <w:r>
            <w:fldChar w:fldCharType="separate"/>
          </w:r>
          <w:r w:rsidR="00B30422">
            <w:t>Planning and Development Regulation 2008</w:t>
          </w:r>
          <w:r>
            <w:fldChar w:fldCharType="end"/>
          </w:r>
        </w:p>
        <w:p w:rsidR="00B30422" w:rsidRDefault="005A6321">
          <w:pPr>
            <w:pStyle w:val="FooterInfoCentre"/>
          </w:pPr>
          <w:r>
            <w:fldChar w:fldCharType="begin"/>
          </w:r>
          <w:r>
            <w:instrText xml:space="preserve"> DOCPROPERTY "Eff"  *\charformat </w:instrText>
          </w:r>
          <w:r>
            <w:fldChar w:fldCharType="separate"/>
          </w:r>
          <w:r w:rsidR="00B30422">
            <w:t xml:space="preserve">Effective:  </w:t>
          </w:r>
          <w:r>
            <w:fldChar w:fldCharType="end"/>
          </w:r>
          <w:r>
            <w:fldChar w:fldCharType="begin"/>
          </w:r>
          <w:r>
            <w:instrText xml:space="preserve"> DOCPROPERTY "StartDt"  *\charformat </w:instrText>
          </w:r>
          <w:r>
            <w:fldChar w:fldCharType="separate"/>
          </w:r>
          <w:r w:rsidR="00B30422">
            <w:t>08/09/10</w:t>
          </w:r>
          <w:r>
            <w:fldChar w:fldCharType="end"/>
          </w:r>
          <w:r>
            <w:fldChar w:fldCharType="begin"/>
          </w:r>
          <w:r>
            <w:instrText xml:space="preserve"> DOCPROPERTY "EndDt"  *\charformat </w:instrText>
          </w:r>
          <w:r>
            <w:fldChar w:fldCharType="separate"/>
          </w:r>
          <w:r w:rsidR="00B30422">
            <w:t>-06/10/10</w:t>
          </w:r>
          <w:r>
            <w:fldChar w:fldCharType="end"/>
          </w:r>
        </w:p>
      </w:tc>
      <w:tc>
        <w:tcPr>
          <w:tcW w:w="847" w:type="pct"/>
        </w:tcPr>
        <w:p w:rsidR="00B30422" w:rsidRDefault="00B3042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24D0A">
            <w:rPr>
              <w:rStyle w:val="PageNumber"/>
              <w:noProof/>
            </w:rPr>
            <w:t>183</w:t>
          </w:r>
          <w:r>
            <w:rPr>
              <w:rStyle w:val="PageNumber"/>
            </w:rPr>
            <w:fldChar w:fldCharType="end"/>
          </w:r>
        </w:p>
      </w:tc>
    </w:tr>
  </w:tbl>
  <w:p w:rsidR="00B30422" w:rsidRPr="003C1989" w:rsidRDefault="005A6321" w:rsidP="003C1989">
    <w:pPr>
      <w:pStyle w:val="Status"/>
      <w:rPr>
        <w:rFonts w:cs="Arial"/>
      </w:rPr>
    </w:pPr>
    <w:r w:rsidRPr="003C1989">
      <w:rPr>
        <w:rFonts w:cs="Arial"/>
      </w:rPr>
      <w:fldChar w:fldCharType="begin"/>
    </w:r>
    <w:r w:rsidRPr="003C1989">
      <w:rPr>
        <w:rFonts w:cs="Arial"/>
      </w:rPr>
      <w:instrText xml:space="preserve"> DOCPROPERTY "Status" </w:instrText>
    </w:r>
    <w:r w:rsidRPr="003C1989">
      <w:rPr>
        <w:rFonts w:cs="Arial"/>
      </w:rPr>
      <w:fldChar w:fldCharType="separate"/>
    </w:r>
    <w:r w:rsidR="00B30422" w:rsidRPr="003C1989">
      <w:rPr>
        <w:rFonts w:cs="Arial"/>
      </w:rPr>
      <w:t xml:space="preserve"> </w:t>
    </w:r>
    <w:r w:rsidRPr="003C1989">
      <w:rPr>
        <w:rFonts w:cs="Arial"/>
      </w:rPr>
      <w:fldChar w:fldCharType="end"/>
    </w:r>
    <w:r w:rsidR="003C1989" w:rsidRPr="003C1989">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Pr="003C1989" w:rsidRDefault="00B30422" w:rsidP="003C1989">
    <w:pPr>
      <w:pStyle w:val="Footer"/>
      <w:jc w:val="center"/>
      <w:rPr>
        <w:rFonts w:cs="Arial"/>
        <w:sz w:val="14"/>
      </w:rPr>
    </w:pPr>
    <w:r w:rsidRPr="003C1989">
      <w:rPr>
        <w:rFonts w:cs="Arial"/>
        <w:sz w:val="14"/>
      </w:rPr>
      <w:fldChar w:fldCharType="begin"/>
    </w:r>
    <w:r w:rsidRPr="003C1989">
      <w:rPr>
        <w:rFonts w:cs="Arial"/>
        <w:sz w:val="14"/>
      </w:rPr>
      <w:instrText xml:space="preserve"> DOCPROPERTY "Status" </w:instrText>
    </w:r>
    <w:r w:rsidRPr="003C1989">
      <w:rPr>
        <w:rFonts w:cs="Arial"/>
        <w:sz w:val="14"/>
      </w:rPr>
      <w:fldChar w:fldCharType="separate"/>
    </w:r>
    <w:r w:rsidRPr="003C1989">
      <w:rPr>
        <w:rFonts w:cs="Arial"/>
        <w:sz w:val="14"/>
      </w:rPr>
      <w:t xml:space="preserve"> </w:t>
    </w:r>
    <w:r w:rsidRPr="003C1989">
      <w:rPr>
        <w:rFonts w:cs="Arial"/>
        <w:sz w:val="14"/>
      </w:rPr>
      <w:fldChar w:fldCharType="end"/>
    </w:r>
    <w:r w:rsidRPr="003C1989">
      <w:rPr>
        <w:rFonts w:cs="Arial"/>
        <w:sz w:val="14"/>
      </w:rPr>
      <w:fldChar w:fldCharType="begin"/>
    </w:r>
    <w:r w:rsidRPr="003C1989">
      <w:rPr>
        <w:rFonts w:cs="Arial"/>
        <w:sz w:val="14"/>
      </w:rPr>
      <w:instrText xml:space="preserve"> COMMENTS  \* MERGEFORMAT </w:instrText>
    </w:r>
    <w:r w:rsidRPr="003C1989">
      <w:rPr>
        <w:rFonts w:cs="Arial"/>
        <w:sz w:val="14"/>
      </w:rPr>
      <w:fldChar w:fldCharType="end"/>
    </w:r>
    <w:r w:rsidR="003C1989" w:rsidRPr="003C1989">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B30422">
      <w:tc>
        <w:tcPr>
          <w:tcW w:w="1240" w:type="dxa"/>
        </w:tcPr>
        <w:p w:rsidR="00B30422" w:rsidRDefault="00B3042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24D0A">
            <w:rPr>
              <w:rStyle w:val="PageNumber"/>
              <w:noProof/>
            </w:rPr>
            <w:t>186</w:t>
          </w:r>
          <w:r>
            <w:rPr>
              <w:rStyle w:val="PageNumber"/>
            </w:rPr>
            <w:fldChar w:fldCharType="end"/>
          </w:r>
        </w:p>
      </w:tc>
      <w:tc>
        <w:tcPr>
          <w:tcW w:w="8580" w:type="dxa"/>
        </w:tcPr>
        <w:p w:rsidR="00B30422" w:rsidRDefault="005A6321">
          <w:pPr>
            <w:pStyle w:val="Footer"/>
            <w:jc w:val="center"/>
          </w:pPr>
          <w:r>
            <w:fldChar w:fldCharType="begin"/>
          </w:r>
          <w:r>
            <w:instrText xml:space="preserve"> REF Citation *\charformat </w:instrText>
          </w:r>
          <w:r>
            <w:fldChar w:fldCharType="separate"/>
          </w:r>
          <w:r w:rsidR="00B30422">
            <w:t>Planning and Development Regulation 2008</w:t>
          </w:r>
          <w:r>
            <w:fldChar w:fldCharType="end"/>
          </w:r>
        </w:p>
        <w:p w:rsidR="00B30422" w:rsidRDefault="005A6321">
          <w:pPr>
            <w:pStyle w:val="Footer"/>
            <w:jc w:val="center"/>
          </w:pPr>
          <w:r>
            <w:fldChar w:fldCharType="begin"/>
          </w:r>
          <w:r>
            <w:instrText xml:space="preserve"> DOCPROPERTY "Eff"  *\charformat </w:instrText>
          </w:r>
          <w:r>
            <w:fldChar w:fldCharType="separate"/>
          </w:r>
          <w:r w:rsidR="00B30422">
            <w:t xml:space="preserve">Effective:  </w:t>
          </w:r>
          <w:r>
            <w:fldChar w:fldCharType="end"/>
          </w:r>
          <w:r>
            <w:fldChar w:fldCharType="begin"/>
          </w:r>
          <w:r>
            <w:instrText xml:space="preserve"> DOCPROPERTY "StartDt"  *\charformat </w:instrText>
          </w:r>
          <w:r>
            <w:fldChar w:fldCharType="separate"/>
          </w:r>
          <w:r w:rsidR="00B30422">
            <w:t>08/09/10</w:t>
          </w:r>
          <w:r>
            <w:fldChar w:fldCharType="end"/>
          </w:r>
          <w:r>
            <w:fldChar w:fldCharType="begin"/>
          </w:r>
          <w:r>
            <w:instrText xml:space="preserve"> DOCPROPERTY "EndDt"  *\charformat </w:instrText>
          </w:r>
          <w:r>
            <w:fldChar w:fldCharType="separate"/>
          </w:r>
          <w:r w:rsidR="00B30422">
            <w:t>-06/10/10</w:t>
          </w:r>
          <w:r>
            <w:fldChar w:fldCharType="end"/>
          </w:r>
        </w:p>
      </w:tc>
      <w:tc>
        <w:tcPr>
          <w:tcW w:w="1553" w:type="dxa"/>
        </w:tcPr>
        <w:p w:rsidR="00B30422" w:rsidRDefault="005A6321">
          <w:pPr>
            <w:pStyle w:val="Footer"/>
            <w:jc w:val="right"/>
          </w:pPr>
          <w:r>
            <w:fldChar w:fldCharType="begin"/>
          </w:r>
          <w:r>
            <w:instrText xml:space="preserve"> DOCPROPERTY "Category"  *\charformat  </w:instrText>
          </w:r>
          <w:r>
            <w:fldChar w:fldCharType="separate"/>
          </w:r>
          <w:r w:rsidR="00B30422">
            <w:t>R25</w:t>
          </w:r>
          <w:r>
            <w:fldChar w:fldCharType="end"/>
          </w:r>
          <w:r w:rsidR="00B30422">
            <w:br/>
          </w:r>
          <w:r>
            <w:fldChar w:fldCharType="begin"/>
          </w:r>
          <w:r>
            <w:instrText xml:space="preserve"> DOCPROPERTY "RepubDt"  *\charformat  </w:instrText>
          </w:r>
          <w:r>
            <w:fldChar w:fldCharType="separate"/>
          </w:r>
          <w:r w:rsidR="00B30422">
            <w:t>08/09/10</w:t>
          </w:r>
          <w:r>
            <w:fldChar w:fldCharType="end"/>
          </w:r>
        </w:p>
      </w:tc>
    </w:tr>
  </w:tbl>
  <w:p w:rsidR="00B30422" w:rsidRPr="003C1989" w:rsidRDefault="005A6321" w:rsidP="003C1989">
    <w:pPr>
      <w:pStyle w:val="Status"/>
      <w:rPr>
        <w:rFonts w:cs="Arial"/>
      </w:rPr>
    </w:pPr>
    <w:r w:rsidRPr="003C1989">
      <w:rPr>
        <w:rFonts w:cs="Arial"/>
      </w:rPr>
      <w:fldChar w:fldCharType="begin"/>
    </w:r>
    <w:r w:rsidRPr="003C1989">
      <w:rPr>
        <w:rFonts w:cs="Arial"/>
      </w:rPr>
      <w:instrText xml:space="preserve"> DOCPROPERTY "Status" </w:instrText>
    </w:r>
    <w:r w:rsidRPr="003C1989">
      <w:rPr>
        <w:rFonts w:cs="Arial"/>
      </w:rPr>
      <w:fldChar w:fldCharType="separate"/>
    </w:r>
    <w:r w:rsidR="00B30422" w:rsidRPr="003C1989">
      <w:rPr>
        <w:rFonts w:cs="Arial"/>
      </w:rPr>
      <w:t xml:space="preserve"> </w:t>
    </w:r>
    <w:r w:rsidRPr="003C1989">
      <w:rPr>
        <w:rFonts w:cs="Arial"/>
      </w:rPr>
      <w:fldChar w:fldCharType="end"/>
    </w:r>
    <w:r w:rsidR="003C1989" w:rsidRPr="003C1989">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B30422">
      <w:tc>
        <w:tcPr>
          <w:tcW w:w="1553" w:type="dxa"/>
        </w:tcPr>
        <w:p w:rsidR="00B30422" w:rsidRDefault="005A6321">
          <w:pPr>
            <w:pStyle w:val="Footer"/>
          </w:pPr>
          <w:r>
            <w:fldChar w:fldCharType="begin"/>
          </w:r>
          <w:r>
            <w:instrText xml:space="preserve"> DOCPROPERTY "Category"  *\charformat  </w:instrText>
          </w:r>
          <w:r>
            <w:fldChar w:fldCharType="separate"/>
          </w:r>
          <w:r w:rsidR="00B30422">
            <w:t>R25</w:t>
          </w:r>
          <w:r>
            <w:fldChar w:fldCharType="end"/>
          </w:r>
          <w:r w:rsidR="00B30422">
            <w:br/>
          </w:r>
          <w:r>
            <w:fldChar w:fldCharType="begin"/>
          </w:r>
          <w:r>
            <w:instrText xml:space="preserve"> DOCPROPERTY "RepubDt"  *\charformat  </w:instrText>
          </w:r>
          <w:r>
            <w:fldChar w:fldCharType="separate"/>
          </w:r>
          <w:r w:rsidR="00B30422">
            <w:t>08/09/10</w:t>
          </w:r>
          <w:r>
            <w:fldChar w:fldCharType="end"/>
          </w:r>
        </w:p>
      </w:tc>
      <w:tc>
        <w:tcPr>
          <w:tcW w:w="8580" w:type="dxa"/>
        </w:tcPr>
        <w:p w:rsidR="00B30422" w:rsidRDefault="005A6321">
          <w:pPr>
            <w:pStyle w:val="Footer"/>
            <w:jc w:val="center"/>
          </w:pPr>
          <w:r>
            <w:fldChar w:fldCharType="begin"/>
          </w:r>
          <w:r>
            <w:instrText xml:space="preserve"> REF Citation *\charformat </w:instrText>
          </w:r>
          <w:r>
            <w:fldChar w:fldCharType="separate"/>
          </w:r>
          <w:r w:rsidR="00B30422">
            <w:t>Planning and Development Regulation 2008</w:t>
          </w:r>
          <w:r>
            <w:fldChar w:fldCharType="end"/>
          </w:r>
        </w:p>
        <w:p w:rsidR="00B30422" w:rsidRDefault="005A6321">
          <w:pPr>
            <w:pStyle w:val="Footer"/>
            <w:jc w:val="center"/>
          </w:pPr>
          <w:r>
            <w:fldChar w:fldCharType="begin"/>
          </w:r>
          <w:r>
            <w:instrText xml:space="preserve"> DOCPROPERTY "Eff"  *\charformat </w:instrText>
          </w:r>
          <w:r>
            <w:fldChar w:fldCharType="separate"/>
          </w:r>
          <w:r w:rsidR="00B30422">
            <w:t xml:space="preserve">Effective:  </w:t>
          </w:r>
          <w:r>
            <w:fldChar w:fldCharType="end"/>
          </w:r>
          <w:r>
            <w:fldChar w:fldCharType="begin"/>
          </w:r>
          <w:r>
            <w:instrText xml:space="preserve"> DOCPROPERTY "StartDt"  *\charformat </w:instrText>
          </w:r>
          <w:r>
            <w:fldChar w:fldCharType="separate"/>
          </w:r>
          <w:r w:rsidR="00B30422">
            <w:t>08/09/10</w:t>
          </w:r>
          <w:r>
            <w:fldChar w:fldCharType="end"/>
          </w:r>
          <w:r>
            <w:fldChar w:fldCharType="begin"/>
          </w:r>
          <w:r>
            <w:instrText xml:space="preserve"> DOCPROPERTY "EndDt"  *\charformat </w:instrText>
          </w:r>
          <w:r>
            <w:fldChar w:fldCharType="separate"/>
          </w:r>
          <w:r w:rsidR="00B30422">
            <w:t>-06/10/10</w:t>
          </w:r>
          <w:r>
            <w:fldChar w:fldCharType="end"/>
          </w:r>
        </w:p>
      </w:tc>
      <w:tc>
        <w:tcPr>
          <w:tcW w:w="1240" w:type="dxa"/>
        </w:tcPr>
        <w:p w:rsidR="00B30422" w:rsidRDefault="00B3042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24D0A">
            <w:rPr>
              <w:rStyle w:val="PageNumber"/>
              <w:noProof/>
            </w:rPr>
            <w:t>185</w:t>
          </w:r>
          <w:r>
            <w:rPr>
              <w:rStyle w:val="PageNumber"/>
            </w:rPr>
            <w:fldChar w:fldCharType="end"/>
          </w:r>
        </w:p>
      </w:tc>
    </w:tr>
  </w:tbl>
  <w:p w:rsidR="00B30422" w:rsidRPr="003C1989" w:rsidRDefault="005A6321" w:rsidP="003C1989">
    <w:pPr>
      <w:pStyle w:val="Status"/>
      <w:rPr>
        <w:rFonts w:cs="Arial"/>
      </w:rPr>
    </w:pPr>
    <w:r w:rsidRPr="003C1989">
      <w:rPr>
        <w:rFonts w:cs="Arial"/>
      </w:rPr>
      <w:fldChar w:fldCharType="begin"/>
    </w:r>
    <w:r w:rsidRPr="003C1989">
      <w:rPr>
        <w:rFonts w:cs="Arial"/>
      </w:rPr>
      <w:instrText xml:space="preserve"> DOCPROPERTY "Status" </w:instrText>
    </w:r>
    <w:r w:rsidRPr="003C1989">
      <w:rPr>
        <w:rFonts w:cs="Arial"/>
      </w:rPr>
      <w:fldChar w:fldCharType="separate"/>
    </w:r>
    <w:r w:rsidR="00B30422" w:rsidRPr="003C1989">
      <w:rPr>
        <w:rFonts w:cs="Arial"/>
      </w:rPr>
      <w:t xml:space="preserve"> </w:t>
    </w:r>
    <w:r w:rsidRPr="003C1989">
      <w:rPr>
        <w:rFonts w:cs="Arial"/>
      </w:rPr>
      <w:fldChar w:fldCharType="end"/>
    </w:r>
    <w:r w:rsidR="003C1989" w:rsidRPr="003C1989">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30422">
      <w:tc>
        <w:tcPr>
          <w:tcW w:w="847" w:type="pct"/>
        </w:tcPr>
        <w:p w:rsidR="00B30422" w:rsidRDefault="00B3042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24D0A">
            <w:rPr>
              <w:rStyle w:val="PageNumber"/>
              <w:noProof/>
            </w:rPr>
            <w:t>192</w:t>
          </w:r>
          <w:r>
            <w:rPr>
              <w:rStyle w:val="PageNumber"/>
            </w:rPr>
            <w:fldChar w:fldCharType="end"/>
          </w:r>
        </w:p>
      </w:tc>
      <w:tc>
        <w:tcPr>
          <w:tcW w:w="3092" w:type="pct"/>
        </w:tcPr>
        <w:p w:rsidR="00B30422" w:rsidRDefault="005A6321">
          <w:pPr>
            <w:pStyle w:val="Footer"/>
            <w:jc w:val="center"/>
          </w:pPr>
          <w:r>
            <w:fldChar w:fldCharType="begin"/>
          </w:r>
          <w:r>
            <w:instrText xml:space="preserve"> REF Citation *\charformat </w:instrText>
          </w:r>
          <w:r>
            <w:fldChar w:fldCharType="separate"/>
          </w:r>
          <w:r w:rsidR="00B30422">
            <w:t>Planning and Development Regulation 2008</w:t>
          </w:r>
          <w:r>
            <w:fldChar w:fldCharType="end"/>
          </w:r>
        </w:p>
        <w:p w:rsidR="00B30422" w:rsidRDefault="005A6321">
          <w:pPr>
            <w:pStyle w:val="FooterInfoCentre"/>
          </w:pPr>
          <w:r>
            <w:fldChar w:fldCharType="begin"/>
          </w:r>
          <w:r>
            <w:instrText xml:space="preserve"> DOCPROPERTY "Eff"  *\charformat </w:instrText>
          </w:r>
          <w:r>
            <w:fldChar w:fldCharType="separate"/>
          </w:r>
          <w:r w:rsidR="00B30422">
            <w:t xml:space="preserve">Effective:  </w:t>
          </w:r>
          <w:r>
            <w:fldChar w:fldCharType="end"/>
          </w:r>
          <w:r>
            <w:fldChar w:fldCharType="begin"/>
          </w:r>
          <w:r>
            <w:instrText xml:space="preserve"> DOCPROPERTY "StartDt"  *\charformat </w:instrText>
          </w:r>
          <w:r>
            <w:fldChar w:fldCharType="separate"/>
          </w:r>
          <w:r w:rsidR="00B30422">
            <w:t>08/09/10</w:t>
          </w:r>
          <w:r>
            <w:fldChar w:fldCharType="end"/>
          </w:r>
          <w:r>
            <w:fldChar w:fldCharType="begin"/>
          </w:r>
          <w:r>
            <w:instrText xml:space="preserve"> DOCPROPERTY "EndDt"  *\charformat </w:instrText>
          </w:r>
          <w:r>
            <w:fldChar w:fldCharType="separate"/>
          </w:r>
          <w:r w:rsidR="00B30422">
            <w:t>-06/10/10</w:t>
          </w:r>
          <w:r>
            <w:fldChar w:fldCharType="end"/>
          </w:r>
        </w:p>
      </w:tc>
      <w:tc>
        <w:tcPr>
          <w:tcW w:w="1061" w:type="pct"/>
        </w:tcPr>
        <w:p w:rsidR="00B30422" w:rsidRDefault="005A6321">
          <w:pPr>
            <w:pStyle w:val="Footer"/>
            <w:jc w:val="right"/>
          </w:pPr>
          <w:r>
            <w:fldChar w:fldCharType="begin"/>
          </w:r>
          <w:r>
            <w:instrText xml:space="preserve"> DOCPROPERTY "Category"  *\charformat  </w:instrText>
          </w:r>
          <w:r>
            <w:fldChar w:fldCharType="separate"/>
          </w:r>
          <w:r w:rsidR="00B30422">
            <w:t>R25</w:t>
          </w:r>
          <w:r>
            <w:fldChar w:fldCharType="end"/>
          </w:r>
          <w:r w:rsidR="00B30422">
            <w:br/>
          </w:r>
          <w:r>
            <w:fldChar w:fldCharType="begin"/>
          </w:r>
          <w:r>
            <w:instrText xml:space="preserve"> DOCPROPERTY "RepubDt"  *\charformat  </w:instrText>
          </w:r>
          <w:r>
            <w:fldChar w:fldCharType="separate"/>
          </w:r>
          <w:r w:rsidR="00B30422">
            <w:t>08/09/10</w:t>
          </w:r>
          <w:r>
            <w:fldChar w:fldCharType="end"/>
          </w:r>
        </w:p>
      </w:tc>
    </w:tr>
  </w:tbl>
  <w:p w:rsidR="00B30422" w:rsidRPr="003C1989" w:rsidRDefault="005A6321" w:rsidP="003C1989">
    <w:pPr>
      <w:pStyle w:val="Status"/>
      <w:rPr>
        <w:rFonts w:cs="Arial"/>
      </w:rPr>
    </w:pPr>
    <w:r w:rsidRPr="003C1989">
      <w:rPr>
        <w:rFonts w:cs="Arial"/>
      </w:rPr>
      <w:fldChar w:fldCharType="begin"/>
    </w:r>
    <w:r w:rsidRPr="003C1989">
      <w:rPr>
        <w:rFonts w:cs="Arial"/>
      </w:rPr>
      <w:instrText xml:space="preserve"> DOCPROPERTY "Status" </w:instrText>
    </w:r>
    <w:r w:rsidRPr="003C1989">
      <w:rPr>
        <w:rFonts w:cs="Arial"/>
      </w:rPr>
      <w:fldChar w:fldCharType="separate"/>
    </w:r>
    <w:r w:rsidR="00B30422" w:rsidRPr="003C1989">
      <w:rPr>
        <w:rFonts w:cs="Arial"/>
      </w:rPr>
      <w:t xml:space="preserve"> </w:t>
    </w:r>
    <w:r w:rsidRPr="003C1989">
      <w:rPr>
        <w:rFonts w:cs="Arial"/>
      </w:rPr>
      <w:fldChar w:fldCharType="end"/>
    </w:r>
    <w:r w:rsidR="003C1989" w:rsidRPr="003C1989">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30422">
      <w:tc>
        <w:tcPr>
          <w:tcW w:w="1061" w:type="pct"/>
        </w:tcPr>
        <w:p w:rsidR="00B30422" w:rsidRDefault="005A6321">
          <w:pPr>
            <w:pStyle w:val="Footer"/>
          </w:pPr>
          <w:r>
            <w:fldChar w:fldCharType="begin"/>
          </w:r>
          <w:r>
            <w:instrText xml:space="preserve"> DOCPROPERTY "Category"  *\charformat  </w:instrText>
          </w:r>
          <w:r>
            <w:fldChar w:fldCharType="separate"/>
          </w:r>
          <w:r w:rsidR="00B30422">
            <w:t>R25</w:t>
          </w:r>
          <w:r>
            <w:fldChar w:fldCharType="end"/>
          </w:r>
          <w:r w:rsidR="00B30422">
            <w:br/>
          </w:r>
          <w:r>
            <w:fldChar w:fldCharType="begin"/>
          </w:r>
          <w:r>
            <w:instrText xml:space="preserve"> DOCPROPERTY "RepubDt"  *\charformat  </w:instrText>
          </w:r>
          <w:r>
            <w:fldChar w:fldCharType="separate"/>
          </w:r>
          <w:r w:rsidR="00B30422">
            <w:t>08/09/10</w:t>
          </w:r>
          <w:r>
            <w:fldChar w:fldCharType="end"/>
          </w:r>
        </w:p>
      </w:tc>
      <w:tc>
        <w:tcPr>
          <w:tcW w:w="3092" w:type="pct"/>
        </w:tcPr>
        <w:p w:rsidR="00B30422" w:rsidRDefault="005A6321">
          <w:pPr>
            <w:pStyle w:val="Footer"/>
            <w:jc w:val="center"/>
          </w:pPr>
          <w:r>
            <w:fldChar w:fldCharType="begin"/>
          </w:r>
          <w:r>
            <w:instrText xml:space="preserve"> REF Citation *\charformat </w:instrText>
          </w:r>
          <w:r>
            <w:fldChar w:fldCharType="separate"/>
          </w:r>
          <w:r w:rsidR="00B30422">
            <w:t>Planning and Development Regulation 2008</w:t>
          </w:r>
          <w:r>
            <w:fldChar w:fldCharType="end"/>
          </w:r>
        </w:p>
        <w:p w:rsidR="00B30422" w:rsidRDefault="005A6321">
          <w:pPr>
            <w:pStyle w:val="FooterInfoCentre"/>
          </w:pPr>
          <w:r>
            <w:fldChar w:fldCharType="begin"/>
          </w:r>
          <w:r>
            <w:instrText xml:space="preserve"> DOC</w:instrText>
          </w:r>
          <w:r>
            <w:instrText xml:space="preserve">PROPERTY "Eff"  *\charformat </w:instrText>
          </w:r>
          <w:r>
            <w:fldChar w:fldCharType="separate"/>
          </w:r>
          <w:r w:rsidR="00B30422">
            <w:t xml:space="preserve">Effective:  </w:t>
          </w:r>
          <w:r>
            <w:fldChar w:fldCharType="end"/>
          </w:r>
          <w:r>
            <w:fldChar w:fldCharType="begin"/>
          </w:r>
          <w:r>
            <w:instrText xml:space="preserve"> DOCPROPERTY "StartDt"  *\charformat </w:instrText>
          </w:r>
          <w:r>
            <w:fldChar w:fldCharType="separate"/>
          </w:r>
          <w:r w:rsidR="00B30422">
            <w:t>08/09/10</w:t>
          </w:r>
          <w:r>
            <w:fldChar w:fldCharType="end"/>
          </w:r>
          <w:r>
            <w:fldChar w:fldCharType="begin"/>
          </w:r>
          <w:r>
            <w:instrText xml:space="preserve"> DOCPROPERTY "EndDt"  *\charformat </w:instrText>
          </w:r>
          <w:r>
            <w:fldChar w:fldCharType="separate"/>
          </w:r>
          <w:r w:rsidR="00B30422">
            <w:t>-06/10/10</w:t>
          </w:r>
          <w:r>
            <w:fldChar w:fldCharType="end"/>
          </w:r>
        </w:p>
      </w:tc>
      <w:tc>
        <w:tcPr>
          <w:tcW w:w="847" w:type="pct"/>
        </w:tcPr>
        <w:p w:rsidR="00B30422" w:rsidRDefault="00B3042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24D0A">
            <w:rPr>
              <w:rStyle w:val="PageNumber"/>
              <w:noProof/>
            </w:rPr>
            <w:t>191</w:t>
          </w:r>
          <w:r>
            <w:rPr>
              <w:rStyle w:val="PageNumber"/>
            </w:rPr>
            <w:fldChar w:fldCharType="end"/>
          </w:r>
        </w:p>
      </w:tc>
    </w:tr>
  </w:tbl>
  <w:p w:rsidR="00B30422" w:rsidRPr="003C1989" w:rsidRDefault="005A6321" w:rsidP="003C1989">
    <w:pPr>
      <w:pStyle w:val="Status"/>
      <w:rPr>
        <w:rFonts w:cs="Arial"/>
      </w:rPr>
    </w:pPr>
    <w:r w:rsidRPr="003C1989">
      <w:rPr>
        <w:rFonts w:cs="Arial"/>
      </w:rPr>
      <w:fldChar w:fldCharType="begin"/>
    </w:r>
    <w:r w:rsidRPr="003C1989">
      <w:rPr>
        <w:rFonts w:cs="Arial"/>
      </w:rPr>
      <w:instrText xml:space="preserve"> DOCPROPERTY "Status" </w:instrText>
    </w:r>
    <w:r w:rsidRPr="003C1989">
      <w:rPr>
        <w:rFonts w:cs="Arial"/>
      </w:rPr>
      <w:fldChar w:fldCharType="separate"/>
    </w:r>
    <w:r w:rsidR="00B30422" w:rsidRPr="003C1989">
      <w:rPr>
        <w:rFonts w:cs="Arial"/>
      </w:rPr>
      <w:t xml:space="preserve"> </w:t>
    </w:r>
    <w:r w:rsidRPr="003C1989">
      <w:rPr>
        <w:rFonts w:cs="Arial"/>
      </w:rPr>
      <w:fldChar w:fldCharType="end"/>
    </w:r>
    <w:r w:rsidR="003C1989" w:rsidRPr="003C1989">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30422">
      <w:tc>
        <w:tcPr>
          <w:tcW w:w="847" w:type="pct"/>
        </w:tcPr>
        <w:p w:rsidR="00B30422" w:rsidRDefault="00B3042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24D0A">
            <w:rPr>
              <w:rStyle w:val="PageNumber"/>
              <w:noProof/>
            </w:rPr>
            <w:t>198</w:t>
          </w:r>
          <w:r>
            <w:rPr>
              <w:rStyle w:val="PageNumber"/>
            </w:rPr>
            <w:fldChar w:fldCharType="end"/>
          </w:r>
        </w:p>
      </w:tc>
      <w:tc>
        <w:tcPr>
          <w:tcW w:w="3092" w:type="pct"/>
        </w:tcPr>
        <w:p w:rsidR="00B30422" w:rsidRDefault="005A6321">
          <w:pPr>
            <w:pStyle w:val="Footer"/>
            <w:jc w:val="center"/>
          </w:pPr>
          <w:r>
            <w:fldChar w:fldCharType="begin"/>
          </w:r>
          <w:r>
            <w:instrText xml:space="preserve"> REF Citation *\charformat </w:instrText>
          </w:r>
          <w:r>
            <w:fldChar w:fldCharType="separate"/>
          </w:r>
          <w:r w:rsidR="00B30422">
            <w:t>Planning and Development Regulation 2008</w:t>
          </w:r>
          <w:r>
            <w:fldChar w:fldCharType="end"/>
          </w:r>
        </w:p>
        <w:p w:rsidR="00B30422" w:rsidRDefault="005A6321">
          <w:pPr>
            <w:pStyle w:val="FooterInfoCentre"/>
          </w:pPr>
          <w:r>
            <w:fldChar w:fldCharType="begin"/>
          </w:r>
          <w:r>
            <w:instrText xml:space="preserve"> DOCPROPERTY "Eff"  *\charformat </w:instrText>
          </w:r>
          <w:r>
            <w:fldChar w:fldCharType="separate"/>
          </w:r>
          <w:r w:rsidR="00B30422">
            <w:t xml:space="preserve">Effective:  </w:t>
          </w:r>
          <w:r>
            <w:fldChar w:fldCharType="end"/>
          </w:r>
          <w:r>
            <w:fldChar w:fldCharType="begin"/>
          </w:r>
          <w:r>
            <w:instrText xml:space="preserve"> DOCPROPERTY "StartDt"  *\charformat </w:instrText>
          </w:r>
          <w:r>
            <w:fldChar w:fldCharType="separate"/>
          </w:r>
          <w:r w:rsidR="00B30422">
            <w:t>08/09/10</w:t>
          </w:r>
          <w:r>
            <w:fldChar w:fldCharType="end"/>
          </w:r>
          <w:r>
            <w:fldChar w:fldCharType="begin"/>
          </w:r>
          <w:r>
            <w:instrText xml:space="preserve"> DOCPROPERTY "EndDt"  *\charformat </w:instrText>
          </w:r>
          <w:r>
            <w:fldChar w:fldCharType="separate"/>
          </w:r>
          <w:r w:rsidR="00B30422">
            <w:t>-06/10/10</w:t>
          </w:r>
          <w:r>
            <w:fldChar w:fldCharType="end"/>
          </w:r>
        </w:p>
      </w:tc>
      <w:tc>
        <w:tcPr>
          <w:tcW w:w="1061" w:type="pct"/>
        </w:tcPr>
        <w:p w:rsidR="00B30422" w:rsidRDefault="005A6321">
          <w:pPr>
            <w:pStyle w:val="Footer"/>
            <w:jc w:val="right"/>
          </w:pPr>
          <w:r>
            <w:fldChar w:fldCharType="begin"/>
          </w:r>
          <w:r>
            <w:instrText xml:space="preserve"> DOCPROPERTY "Category"  *\charformat  </w:instrText>
          </w:r>
          <w:r>
            <w:fldChar w:fldCharType="separate"/>
          </w:r>
          <w:r w:rsidR="00B30422">
            <w:t>R25</w:t>
          </w:r>
          <w:r>
            <w:fldChar w:fldCharType="end"/>
          </w:r>
          <w:r w:rsidR="00B30422">
            <w:br/>
          </w:r>
          <w:r>
            <w:fldChar w:fldCharType="begin"/>
          </w:r>
          <w:r>
            <w:instrText xml:space="preserve"> DOCPROPERTY "RepubDt"  *\charformat  </w:instrText>
          </w:r>
          <w:r>
            <w:fldChar w:fldCharType="separate"/>
          </w:r>
          <w:r w:rsidR="00B30422">
            <w:t>08/09/10</w:t>
          </w:r>
          <w:r>
            <w:fldChar w:fldCharType="end"/>
          </w:r>
        </w:p>
      </w:tc>
    </w:tr>
  </w:tbl>
  <w:p w:rsidR="00B30422" w:rsidRPr="003C1989" w:rsidRDefault="005A6321" w:rsidP="003C1989">
    <w:pPr>
      <w:pStyle w:val="Status"/>
      <w:rPr>
        <w:rFonts w:cs="Arial"/>
      </w:rPr>
    </w:pPr>
    <w:r w:rsidRPr="003C1989">
      <w:rPr>
        <w:rFonts w:cs="Arial"/>
      </w:rPr>
      <w:fldChar w:fldCharType="begin"/>
    </w:r>
    <w:r w:rsidRPr="003C1989">
      <w:rPr>
        <w:rFonts w:cs="Arial"/>
      </w:rPr>
      <w:instrText xml:space="preserve"> DOCPROPERTY "Status" </w:instrText>
    </w:r>
    <w:r w:rsidRPr="003C1989">
      <w:rPr>
        <w:rFonts w:cs="Arial"/>
      </w:rPr>
      <w:fldChar w:fldCharType="separate"/>
    </w:r>
    <w:r w:rsidR="00B30422" w:rsidRPr="003C1989">
      <w:rPr>
        <w:rFonts w:cs="Arial"/>
      </w:rPr>
      <w:t xml:space="preserve"> </w:t>
    </w:r>
    <w:r w:rsidRPr="003C1989">
      <w:rPr>
        <w:rFonts w:cs="Arial"/>
      </w:rPr>
      <w:fldChar w:fldCharType="end"/>
    </w:r>
    <w:r w:rsidR="003C1989" w:rsidRPr="003C1989">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30422">
      <w:tc>
        <w:tcPr>
          <w:tcW w:w="1061" w:type="pct"/>
        </w:tcPr>
        <w:p w:rsidR="00B30422" w:rsidRDefault="005A6321">
          <w:pPr>
            <w:pStyle w:val="Footer"/>
          </w:pPr>
          <w:r>
            <w:fldChar w:fldCharType="begin"/>
          </w:r>
          <w:r>
            <w:instrText xml:space="preserve"> DOCPROPERTY "Category"  *\charformat  </w:instrText>
          </w:r>
          <w:r>
            <w:fldChar w:fldCharType="separate"/>
          </w:r>
          <w:r w:rsidR="00B30422">
            <w:t>R25</w:t>
          </w:r>
          <w:r>
            <w:fldChar w:fldCharType="end"/>
          </w:r>
          <w:r w:rsidR="00B30422">
            <w:br/>
          </w:r>
          <w:r>
            <w:fldChar w:fldCharType="begin"/>
          </w:r>
          <w:r>
            <w:instrText xml:space="preserve"> DOCPROPERTY "RepubDt"  *\charformat  </w:instrText>
          </w:r>
          <w:r>
            <w:fldChar w:fldCharType="separate"/>
          </w:r>
          <w:r w:rsidR="00B30422">
            <w:t>08/09/10</w:t>
          </w:r>
          <w:r>
            <w:fldChar w:fldCharType="end"/>
          </w:r>
        </w:p>
      </w:tc>
      <w:tc>
        <w:tcPr>
          <w:tcW w:w="3092" w:type="pct"/>
        </w:tcPr>
        <w:p w:rsidR="00B30422" w:rsidRDefault="005A6321">
          <w:pPr>
            <w:pStyle w:val="Footer"/>
            <w:jc w:val="center"/>
          </w:pPr>
          <w:r>
            <w:fldChar w:fldCharType="begin"/>
          </w:r>
          <w:r>
            <w:instrText xml:space="preserve"> REF Citation *\charformat </w:instrText>
          </w:r>
          <w:r>
            <w:fldChar w:fldCharType="separate"/>
          </w:r>
          <w:r w:rsidR="00B30422">
            <w:t>Planning and Development Regulation 2008</w:t>
          </w:r>
          <w:r>
            <w:fldChar w:fldCharType="end"/>
          </w:r>
        </w:p>
        <w:p w:rsidR="00B30422" w:rsidRDefault="005A6321">
          <w:pPr>
            <w:pStyle w:val="FooterInfoCentre"/>
          </w:pPr>
          <w:r>
            <w:fldChar w:fldCharType="begin"/>
          </w:r>
          <w:r>
            <w:instrText xml:space="preserve"> DOCPROPERTY "Eff"  *\charformat </w:instrText>
          </w:r>
          <w:r>
            <w:fldChar w:fldCharType="separate"/>
          </w:r>
          <w:r w:rsidR="00B30422">
            <w:t xml:space="preserve">Effective:  </w:t>
          </w:r>
          <w:r>
            <w:fldChar w:fldCharType="end"/>
          </w:r>
          <w:r>
            <w:fldChar w:fldCharType="begin"/>
          </w:r>
          <w:r>
            <w:instrText xml:space="preserve"> DOCPROPERTY "StartDt"  *\charformat </w:instrText>
          </w:r>
          <w:r>
            <w:fldChar w:fldCharType="separate"/>
          </w:r>
          <w:r w:rsidR="00B30422">
            <w:t>08/09/10</w:t>
          </w:r>
          <w:r>
            <w:fldChar w:fldCharType="end"/>
          </w:r>
          <w:r>
            <w:fldChar w:fldCharType="begin"/>
          </w:r>
          <w:r>
            <w:instrText xml:space="preserve"> DOCPROPERTY "EndDt"  *\charformat </w:instrText>
          </w:r>
          <w:r>
            <w:fldChar w:fldCharType="separate"/>
          </w:r>
          <w:r w:rsidR="00B30422">
            <w:t>-06/10/10</w:t>
          </w:r>
          <w:r>
            <w:fldChar w:fldCharType="end"/>
          </w:r>
        </w:p>
      </w:tc>
      <w:tc>
        <w:tcPr>
          <w:tcW w:w="847" w:type="pct"/>
        </w:tcPr>
        <w:p w:rsidR="00B30422" w:rsidRDefault="00B3042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24D0A">
            <w:rPr>
              <w:rStyle w:val="PageNumber"/>
              <w:noProof/>
            </w:rPr>
            <w:t>199</w:t>
          </w:r>
          <w:r>
            <w:rPr>
              <w:rStyle w:val="PageNumber"/>
            </w:rPr>
            <w:fldChar w:fldCharType="end"/>
          </w:r>
        </w:p>
      </w:tc>
    </w:tr>
  </w:tbl>
  <w:p w:rsidR="00B30422" w:rsidRPr="003C1989" w:rsidRDefault="005A6321" w:rsidP="003C1989">
    <w:pPr>
      <w:pStyle w:val="Status"/>
      <w:rPr>
        <w:rFonts w:cs="Arial"/>
      </w:rPr>
    </w:pPr>
    <w:r w:rsidRPr="003C1989">
      <w:rPr>
        <w:rFonts w:cs="Arial"/>
      </w:rPr>
      <w:fldChar w:fldCharType="begin"/>
    </w:r>
    <w:r w:rsidRPr="003C1989">
      <w:rPr>
        <w:rFonts w:cs="Arial"/>
      </w:rPr>
      <w:instrText xml:space="preserve"> DOCPROPERTY "Status" </w:instrText>
    </w:r>
    <w:r w:rsidRPr="003C1989">
      <w:rPr>
        <w:rFonts w:cs="Arial"/>
      </w:rPr>
      <w:fldChar w:fldCharType="separate"/>
    </w:r>
    <w:r w:rsidR="00B30422" w:rsidRPr="003C1989">
      <w:rPr>
        <w:rFonts w:cs="Arial"/>
      </w:rPr>
      <w:t xml:space="preserve"> </w:t>
    </w:r>
    <w:r w:rsidRPr="003C1989">
      <w:rPr>
        <w:rFonts w:cs="Arial"/>
      </w:rPr>
      <w:fldChar w:fldCharType="end"/>
    </w:r>
    <w:r w:rsidR="003C1989" w:rsidRPr="003C1989">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30422">
      <w:tc>
        <w:tcPr>
          <w:tcW w:w="847" w:type="pct"/>
        </w:tcPr>
        <w:p w:rsidR="00B30422" w:rsidRDefault="00B3042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24D0A">
            <w:rPr>
              <w:rStyle w:val="PageNumber"/>
              <w:noProof/>
            </w:rPr>
            <w:t>200</w:t>
          </w:r>
          <w:r>
            <w:rPr>
              <w:rStyle w:val="PageNumber"/>
            </w:rPr>
            <w:fldChar w:fldCharType="end"/>
          </w:r>
        </w:p>
      </w:tc>
      <w:tc>
        <w:tcPr>
          <w:tcW w:w="3092" w:type="pct"/>
        </w:tcPr>
        <w:p w:rsidR="00B30422" w:rsidRDefault="005A6321">
          <w:pPr>
            <w:pStyle w:val="Footer"/>
            <w:jc w:val="center"/>
          </w:pPr>
          <w:r>
            <w:fldChar w:fldCharType="begin"/>
          </w:r>
          <w:r>
            <w:instrText xml:space="preserve"> REF Citation *\charformat </w:instrText>
          </w:r>
          <w:r>
            <w:fldChar w:fldCharType="separate"/>
          </w:r>
          <w:r w:rsidR="00B30422">
            <w:t>Planning and Development Regulation 2008</w:t>
          </w:r>
          <w:r>
            <w:fldChar w:fldCharType="end"/>
          </w:r>
        </w:p>
        <w:p w:rsidR="00B30422" w:rsidRDefault="005A6321">
          <w:pPr>
            <w:pStyle w:val="FooterInfoCentre"/>
          </w:pPr>
          <w:r>
            <w:fldChar w:fldCharType="begin"/>
          </w:r>
          <w:r>
            <w:instrText xml:space="preserve"> DOCPROPERTY "Eff"  *\charformat </w:instrText>
          </w:r>
          <w:r>
            <w:fldChar w:fldCharType="separate"/>
          </w:r>
          <w:r w:rsidR="00B30422">
            <w:t xml:space="preserve">Effective:  </w:t>
          </w:r>
          <w:r>
            <w:fldChar w:fldCharType="end"/>
          </w:r>
          <w:r>
            <w:fldChar w:fldCharType="begin"/>
          </w:r>
          <w:r>
            <w:instrText xml:space="preserve"> DOCPROPERTY "StartDt"  *\charformat </w:instrText>
          </w:r>
          <w:r>
            <w:fldChar w:fldCharType="separate"/>
          </w:r>
          <w:r w:rsidR="00B30422">
            <w:t>08/09/10</w:t>
          </w:r>
          <w:r>
            <w:fldChar w:fldCharType="end"/>
          </w:r>
          <w:r>
            <w:fldChar w:fldCharType="begin"/>
          </w:r>
          <w:r>
            <w:instrText xml:space="preserve"> DOCPROPERTY "EndDt"  *\charformat </w:instrText>
          </w:r>
          <w:r>
            <w:fldChar w:fldCharType="separate"/>
          </w:r>
          <w:r w:rsidR="00B30422">
            <w:t>-06/10/10</w:t>
          </w:r>
          <w:r>
            <w:fldChar w:fldCharType="end"/>
          </w:r>
        </w:p>
      </w:tc>
      <w:tc>
        <w:tcPr>
          <w:tcW w:w="1061" w:type="pct"/>
        </w:tcPr>
        <w:p w:rsidR="00B30422" w:rsidRDefault="005A6321">
          <w:pPr>
            <w:pStyle w:val="Footer"/>
            <w:jc w:val="right"/>
          </w:pPr>
          <w:r>
            <w:fldChar w:fldCharType="begin"/>
          </w:r>
          <w:r>
            <w:instrText xml:space="preserve"> DOCPROPERTY "Category"  *\charforma</w:instrText>
          </w:r>
          <w:r>
            <w:instrText xml:space="preserve">t  </w:instrText>
          </w:r>
          <w:r>
            <w:fldChar w:fldCharType="separate"/>
          </w:r>
          <w:r w:rsidR="00B30422">
            <w:t>R25</w:t>
          </w:r>
          <w:r>
            <w:fldChar w:fldCharType="end"/>
          </w:r>
          <w:r w:rsidR="00B30422">
            <w:br/>
          </w:r>
          <w:r>
            <w:fldChar w:fldCharType="begin"/>
          </w:r>
          <w:r>
            <w:instrText xml:space="preserve"> DOCPROPERTY "RepubDt"  *\charformat  </w:instrText>
          </w:r>
          <w:r>
            <w:fldChar w:fldCharType="separate"/>
          </w:r>
          <w:r w:rsidR="00B30422">
            <w:t>08/09/10</w:t>
          </w:r>
          <w:r>
            <w:fldChar w:fldCharType="end"/>
          </w:r>
        </w:p>
      </w:tc>
    </w:tr>
  </w:tbl>
  <w:p w:rsidR="00B30422" w:rsidRPr="003C1989" w:rsidRDefault="005A6321" w:rsidP="003C1989">
    <w:pPr>
      <w:pStyle w:val="Status"/>
      <w:rPr>
        <w:rFonts w:cs="Arial"/>
      </w:rPr>
    </w:pPr>
    <w:r w:rsidRPr="003C1989">
      <w:rPr>
        <w:rFonts w:cs="Arial"/>
      </w:rPr>
      <w:fldChar w:fldCharType="begin"/>
    </w:r>
    <w:r w:rsidRPr="003C1989">
      <w:rPr>
        <w:rFonts w:cs="Arial"/>
      </w:rPr>
      <w:instrText xml:space="preserve"> DOCPROPERTY "Status" </w:instrText>
    </w:r>
    <w:r w:rsidRPr="003C1989">
      <w:rPr>
        <w:rFonts w:cs="Arial"/>
      </w:rPr>
      <w:fldChar w:fldCharType="separate"/>
    </w:r>
    <w:r w:rsidR="00B30422" w:rsidRPr="003C1989">
      <w:rPr>
        <w:rFonts w:cs="Arial"/>
      </w:rPr>
      <w:t xml:space="preserve"> </w:t>
    </w:r>
    <w:r w:rsidRPr="003C1989">
      <w:rPr>
        <w:rFonts w:cs="Arial"/>
      </w:rPr>
      <w:fldChar w:fldCharType="end"/>
    </w:r>
    <w:r w:rsidR="003C1989" w:rsidRPr="003C1989">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B30422">
      <w:tc>
        <w:tcPr>
          <w:tcW w:w="1061" w:type="pct"/>
        </w:tcPr>
        <w:p w:rsidR="00B30422" w:rsidRDefault="005A6321">
          <w:pPr>
            <w:pStyle w:val="Footer"/>
          </w:pPr>
          <w:r>
            <w:fldChar w:fldCharType="begin"/>
          </w:r>
          <w:r>
            <w:instrText xml:space="preserve"> DOCPROPERTY "Category"  *\charformat  </w:instrText>
          </w:r>
          <w:r>
            <w:fldChar w:fldCharType="separate"/>
          </w:r>
          <w:r w:rsidR="00B30422">
            <w:t>R25</w:t>
          </w:r>
          <w:r>
            <w:fldChar w:fldCharType="end"/>
          </w:r>
          <w:r w:rsidR="00B30422">
            <w:br/>
          </w:r>
          <w:r>
            <w:fldChar w:fldCharType="begin"/>
          </w:r>
          <w:r>
            <w:instrText xml:space="preserve"> DOCPROPERTY "RepubDt"  *\charformat  </w:instrText>
          </w:r>
          <w:r>
            <w:fldChar w:fldCharType="separate"/>
          </w:r>
          <w:r w:rsidR="00B30422">
            <w:t>08/09/10</w:t>
          </w:r>
          <w:r>
            <w:fldChar w:fldCharType="end"/>
          </w:r>
        </w:p>
      </w:tc>
      <w:tc>
        <w:tcPr>
          <w:tcW w:w="3092" w:type="pct"/>
        </w:tcPr>
        <w:p w:rsidR="00B30422" w:rsidRDefault="005A6321">
          <w:pPr>
            <w:pStyle w:val="Footer"/>
            <w:jc w:val="center"/>
          </w:pPr>
          <w:r>
            <w:fldChar w:fldCharType="begin"/>
          </w:r>
          <w:r>
            <w:instrText xml:space="preserve"> REF Citation *\charformat </w:instrText>
          </w:r>
          <w:r>
            <w:fldChar w:fldCharType="separate"/>
          </w:r>
          <w:r w:rsidR="00B30422">
            <w:t>Planning and Development Regulation 2008</w:t>
          </w:r>
          <w:r>
            <w:fldChar w:fldCharType="end"/>
          </w:r>
        </w:p>
        <w:p w:rsidR="00B30422" w:rsidRDefault="005A6321">
          <w:pPr>
            <w:pStyle w:val="FooterInfoCentre"/>
          </w:pPr>
          <w:r>
            <w:fldChar w:fldCharType="begin"/>
          </w:r>
          <w:r>
            <w:instrText xml:space="preserve"> DOCPROPERTY "Eff"  *\charformat </w:instrText>
          </w:r>
          <w:r>
            <w:fldChar w:fldCharType="separate"/>
          </w:r>
          <w:r w:rsidR="00B30422">
            <w:t xml:space="preserve">Effective:  </w:t>
          </w:r>
          <w:r>
            <w:fldChar w:fldCharType="end"/>
          </w:r>
          <w:r>
            <w:fldChar w:fldCharType="begin"/>
          </w:r>
          <w:r>
            <w:instrText xml:space="preserve"> DOCPROPERTY "StartDt"  *\charformat </w:instrText>
          </w:r>
          <w:r>
            <w:fldChar w:fldCharType="separate"/>
          </w:r>
          <w:r w:rsidR="00B30422">
            <w:t>08/09/10</w:t>
          </w:r>
          <w:r>
            <w:fldChar w:fldCharType="end"/>
          </w:r>
          <w:r>
            <w:fldChar w:fldCharType="begin"/>
          </w:r>
          <w:r>
            <w:instrText xml:space="preserve"> DOCPROPERTY "EndDt"  *\charformat </w:instrText>
          </w:r>
          <w:r>
            <w:fldChar w:fldCharType="separate"/>
          </w:r>
          <w:r w:rsidR="00B30422">
            <w:t>-06/10/10</w:t>
          </w:r>
          <w:r>
            <w:fldChar w:fldCharType="end"/>
          </w:r>
        </w:p>
      </w:tc>
      <w:tc>
        <w:tcPr>
          <w:tcW w:w="847" w:type="pct"/>
        </w:tcPr>
        <w:p w:rsidR="00B30422" w:rsidRDefault="00B3042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200</w:t>
          </w:r>
          <w:r>
            <w:rPr>
              <w:rStyle w:val="PageNumber"/>
            </w:rPr>
            <w:fldChar w:fldCharType="end"/>
          </w:r>
        </w:p>
      </w:tc>
    </w:tr>
  </w:tbl>
  <w:p w:rsidR="00B30422" w:rsidRPr="003C1989" w:rsidRDefault="005A6321" w:rsidP="003C1989">
    <w:pPr>
      <w:pStyle w:val="Status"/>
      <w:rPr>
        <w:rFonts w:cs="Arial"/>
      </w:rPr>
    </w:pPr>
    <w:r w:rsidRPr="003C1989">
      <w:rPr>
        <w:rFonts w:cs="Arial"/>
      </w:rPr>
      <w:fldChar w:fldCharType="begin"/>
    </w:r>
    <w:r w:rsidRPr="003C1989">
      <w:rPr>
        <w:rFonts w:cs="Arial"/>
      </w:rPr>
      <w:instrText xml:space="preserve"> DOCPROPERTY "Status" </w:instrText>
    </w:r>
    <w:r w:rsidRPr="003C1989">
      <w:rPr>
        <w:rFonts w:cs="Arial"/>
      </w:rPr>
      <w:fldChar w:fldCharType="separate"/>
    </w:r>
    <w:r w:rsidR="00B30422" w:rsidRPr="003C1989">
      <w:rPr>
        <w:rFonts w:cs="Arial"/>
      </w:rPr>
      <w:t xml:space="preserve"> </w:t>
    </w:r>
    <w:r w:rsidRPr="003C1989">
      <w:rPr>
        <w:rFonts w:cs="Arial"/>
      </w:rPr>
      <w:fldChar w:fldCharType="end"/>
    </w:r>
    <w:r w:rsidR="003C1989" w:rsidRPr="003C1989">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30422">
      <w:tc>
        <w:tcPr>
          <w:tcW w:w="847" w:type="pct"/>
        </w:tcPr>
        <w:p w:rsidR="00B30422" w:rsidRDefault="00B3042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24D0A">
            <w:rPr>
              <w:rStyle w:val="PageNumber"/>
              <w:noProof/>
            </w:rPr>
            <w:t>210</w:t>
          </w:r>
          <w:r>
            <w:rPr>
              <w:rStyle w:val="PageNumber"/>
            </w:rPr>
            <w:fldChar w:fldCharType="end"/>
          </w:r>
        </w:p>
      </w:tc>
      <w:tc>
        <w:tcPr>
          <w:tcW w:w="3092" w:type="pct"/>
        </w:tcPr>
        <w:p w:rsidR="00B30422" w:rsidRDefault="005A6321">
          <w:pPr>
            <w:pStyle w:val="Footer"/>
            <w:jc w:val="center"/>
          </w:pPr>
          <w:r>
            <w:fldChar w:fldCharType="begin"/>
          </w:r>
          <w:r>
            <w:instrText xml:space="preserve"> REF Citation *\charformat </w:instrText>
          </w:r>
          <w:r>
            <w:fldChar w:fldCharType="separate"/>
          </w:r>
          <w:r w:rsidR="00B30422">
            <w:t>Planning and Development Regulation 2008</w:t>
          </w:r>
          <w:r>
            <w:fldChar w:fldCharType="end"/>
          </w:r>
        </w:p>
        <w:p w:rsidR="00B30422" w:rsidRDefault="005A6321">
          <w:pPr>
            <w:pStyle w:val="FooterInfoCentre"/>
          </w:pPr>
          <w:r>
            <w:fldChar w:fldCharType="begin"/>
          </w:r>
          <w:r>
            <w:instrText xml:space="preserve"> DOCPROPERTY "Eff"  *\charformat </w:instrText>
          </w:r>
          <w:r>
            <w:fldChar w:fldCharType="separate"/>
          </w:r>
          <w:r w:rsidR="00B30422">
            <w:t xml:space="preserve">Effective:  </w:t>
          </w:r>
          <w:r>
            <w:fldChar w:fldCharType="end"/>
          </w:r>
          <w:r>
            <w:fldChar w:fldCharType="begin"/>
          </w:r>
          <w:r>
            <w:instrText xml:space="preserve"> DOCPROPERTY "StartDt"  *\charformat </w:instrText>
          </w:r>
          <w:r>
            <w:fldChar w:fldCharType="separate"/>
          </w:r>
          <w:r w:rsidR="00B30422">
            <w:t>08/09/10</w:t>
          </w:r>
          <w:r>
            <w:fldChar w:fldCharType="end"/>
          </w:r>
          <w:r>
            <w:fldChar w:fldCharType="begin"/>
          </w:r>
          <w:r>
            <w:instrText xml:space="preserve"> DOCPROPERTY "EndDt"  *\charformat </w:instrText>
          </w:r>
          <w:r>
            <w:fldChar w:fldCharType="separate"/>
          </w:r>
          <w:r w:rsidR="00B30422">
            <w:t>-06/10/10</w:t>
          </w:r>
          <w:r>
            <w:fldChar w:fldCharType="end"/>
          </w:r>
        </w:p>
      </w:tc>
      <w:tc>
        <w:tcPr>
          <w:tcW w:w="1061" w:type="pct"/>
        </w:tcPr>
        <w:p w:rsidR="00B30422" w:rsidRDefault="005A6321">
          <w:pPr>
            <w:pStyle w:val="Footer"/>
            <w:jc w:val="right"/>
          </w:pPr>
          <w:r>
            <w:fldChar w:fldCharType="begin"/>
          </w:r>
          <w:r>
            <w:instrText xml:space="preserve"> DOCPROPERTY "Category"  *\charformat  </w:instrText>
          </w:r>
          <w:r>
            <w:fldChar w:fldCharType="separate"/>
          </w:r>
          <w:r w:rsidR="00B30422">
            <w:t>R25</w:t>
          </w:r>
          <w:r>
            <w:fldChar w:fldCharType="end"/>
          </w:r>
          <w:r w:rsidR="00B30422">
            <w:br/>
          </w:r>
          <w:r>
            <w:fldChar w:fldCharType="begin"/>
          </w:r>
          <w:r>
            <w:instrText xml:space="preserve"> DOCPROPERTY "RepubDt"  *\charformat  </w:instrText>
          </w:r>
          <w:r>
            <w:fldChar w:fldCharType="separate"/>
          </w:r>
          <w:r w:rsidR="00B30422">
            <w:t>08/09/10</w:t>
          </w:r>
          <w:r>
            <w:fldChar w:fldCharType="end"/>
          </w:r>
        </w:p>
      </w:tc>
    </w:tr>
  </w:tbl>
  <w:p w:rsidR="00B30422" w:rsidRPr="003C1989" w:rsidRDefault="005A6321" w:rsidP="003C1989">
    <w:pPr>
      <w:pStyle w:val="Status"/>
      <w:rPr>
        <w:rFonts w:cs="Arial"/>
      </w:rPr>
    </w:pPr>
    <w:r w:rsidRPr="003C1989">
      <w:rPr>
        <w:rFonts w:cs="Arial"/>
      </w:rPr>
      <w:fldChar w:fldCharType="begin"/>
    </w:r>
    <w:r w:rsidRPr="003C1989">
      <w:rPr>
        <w:rFonts w:cs="Arial"/>
      </w:rPr>
      <w:instrText xml:space="preserve"> DOCPROPERTY "Status" </w:instrText>
    </w:r>
    <w:r w:rsidRPr="003C1989">
      <w:rPr>
        <w:rFonts w:cs="Arial"/>
      </w:rPr>
      <w:fldChar w:fldCharType="separate"/>
    </w:r>
    <w:r w:rsidR="00B30422" w:rsidRPr="003C1989">
      <w:rPr>
        <w:rFonts w:cs="Arial"/>
      </w:rPr>
      <w:t xml:space="preserve"> </w:t>
    </w:r>
    <w:r w:rsidRPr="003C1989">
      <w:rPr>
        <w:rFonts w:cs="Arial"/>
      </w:rPr>
      <w:fldChar w:fldCharType="end"/>
    </w:r>
    <w:r w:rsidR="003C1989" w:rsidRPr="003C1989">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30422">
      <w:tc>
        <w:tcPr>
          <w:tcW w:w="1061" w:type="pct"/>
        </w:tcPr>
        <w:p w:rsidR="00B30422" w:rsidRDefault="005A6321">
          <w:pPr>
            <w:pStyle w:val="Footer"/>
          </w:pPr>
          <w:r>
            <w:fldChar w:fldCharType="begin"/>
          </w:r>
          <w:r>
            <w:instrText xml:space="preserve"> DOCPROPERTY "Category"  *\charformat  </w:instrText>
          </w:r>
          <w:r>
            <w:fldChar w:fldCharType="separate"/>
          </w:r>
          <w:r w:rsidR="00B30422">
            <w:t>R25</w:t>
          </w:r>
          <w:r>
            <w:fldChar w:fldCharType="end"/>
          </w:r>
          <w:r w:rsidR="00B30422">
            <w:br/>
          </w:r>
          <w:r>
            <w:fldChar w:fldCharType="begin"/>
          </w:r>
          <w:r>
            <w:instrText xml:space="preserve"> DOCPROPERTY "RepubDt"  *\charformat  </w:instrText>
          </w:r>
          <w:r>
            <w:fldChar w:fldCharType="separate"/>
          </w:r>
          <w:r w:rsidR="00B30422">
            <w:t>08/09/10</w:t>
          </w:r>
          <w:r>
            <w:fldChar w:fldCharType="end"/>
          </w:r>
        </w:p>
      </w:tc>
      <w:tc>
        <w:tcPr>
          <w:tcW w:w="3092" w:type="pct"/>
        </w:tcPr>
        <w:p w:rsidR="00B30422" w:rsidRDefault="005A6321">
          <w:pPr>
            <w:pStyle w:val="Footer"/>
            <w:jc w:val="center"/>
          </w:pPr>
          <w:r>
            <w:fldChar w:fldCharType="begin"/>
          </w:r>
          <w:r>
            <w:instrText xml:space="preserve"> REF Citation *\charformat </w:instrText>
          </w:r>
          <w:r>
            <w:fldChar w:fldCharType="separate"/>
          </w:r>
          <w:r w:rsidR="00B30422">
            <w:t>Planning and Development Regulation 2008</w:t>
          </w:r>
          <w:r>
            <w:fldChar w:fldCharType="end"/>
          </w:r>
        </w:p>
        <w:p w:rsidR="00B30422" w:rsidRDefault="005A6321">
          <w:pPr>
            <w:pStyle w:val="FooterInfoCentre"/>
          </w:pPr>
          <w:r>
            <w:fldChar w:fldCharType="begin"/>
          </w:r>
          <w:r>
            <w:instrText xml:space="preserve"> DOCPROPERTY "Eff"  *\charformat </w:instrText>
          </w:r>
          <w:r>
            <w:fldChar w:fldCharType="separate"/>
          </w:r>
          <w:r w:rsidR="00B30422">
            <w:t xml:space="preserve">Effective:  </w:t>
          </w:r>
          <w:r>
            <w:fldChar w:fldCharType="end"/>
          </w:r>
          <w:r>
            <w:fldChar w:fldCharType="begin"/>
          </w:r>
          <w:r>
            <w:instrText xml:space="preserve"> DOCPROPERTY "StartDt"  *\charformat </w:instrText>
          </w:r>
          <w:r>
            <w:fldChar w:fldCharType="separate"/>
          </w:r>
          <w:r w:rsidR="00B30422">
            <w:t>08/09/10</w:t>
          </w:r>
          <w:r>
            <w:fldChar w:fldCharType="end"/>
          </w:r>
          <w:r>
            <w:fldChar w:fldCharType="begin"/>
          </w:r>
          <w:r>
            <w:instrText xml:space="preserve"> DOCPROPERTY "EndDt"  *\charformat </w:instrText>
          </w:r>
          <w:r>
            <w:fldChar w:fldCharType="separate"/>
          </w:r>
          <w:r w:rsidR="00B30422">
            <w:t>-06/10/10</w:t>
          </w:r>
          <w:r>
            <w:fldChar w:fldCharType="end"/>
          </w:r>
        </w:p>
      </w:tc>
      <w:tc>
        <w:tcPr>
          <w:tcW w:w="847" w:type="pct"/>
        </w:tcPr>
        <w:p w:rsidR="00B30422" w:rsidRDefault="00B3042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24D0A">
            <w:rPr>
              <w:rStyle w:val="PageNumber"/>
              <w:noProof/>
            </w:rPr>
            <w:t>209</w:t>
          </w:r>
          <w:r>
            <w:rPr>
              <w:rStyle w:val="PageNumber"/>
            </w:rPr>
            <w:fldChar w:fldCharType="end"/>
          </w:r>
        </w:p>
      </w:tc>
    </w:tr>
  </w:tbl>
  <w:p w:rsidR="00B30422" w:rsidRPr="003C1989" w:rsidRDefault="005A6321" w:rsidP="003C1989">
    <w:pPr>
      <w:pStyle w:val="Status"/>
      <w:rPr>
        <w:rFonts w:cs="Arial"/>
      </w:rPr>
    </w:pPr>
    <w:r w:rsidRPr="003C1989">
      <w:rPr>
        <w:rFonts w:cs="Arial"/>
      </w:rPr>
      <w:fldChar w:fldCharType="begin"/>
    </w:r>
    <w:r w:rsidRPr="003C1989">
      <w:rPr>
        <w:rFonts w:cs="Arial"/>
      </w:rPr>
      <w:instrText xml:space="preserve"> DOCPROPERTY "Status" </w:instrText>
    </w:r>
    <w:r w:rsidRPr="003C1989">
      <w:rPr>
        <w:rFonts w:cs="Arial"/>
      </w:rPr>
      <w:fldChar w:fldCharType="separate"/>
    </w:r>
    <w:r w:rsidR="00B30422" w:rsidRPr="003C1989">
      <w:rPr>
        <w:rFonts w:cs="Arial"/>
      </w:rPr>
      <w:t xml:space="preserve"> </w:t>
    </w:r>
    <w:r w:rsidRPr="003C1989">
      <w:rPr>
        <w:rFonts w:cs="Arial"/>
      </w:rPr>
      <w:fldChar w:fldCharType="end"/>
    </w:r>
    <w:r w:rsidR="003C1989" w:rsidRPr="003C1989">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Pr="003C1989" w:rsidRDefault="003C1989" w:rsidP="003C1989">
    <w:pPr>
      <w:pStyle w:val="Footer"/>
      <w:jc w:val="center"/>
      <w:rPr>
        <w:rFonts w:cs="Arial"/>
        <w:sz w:val="14"/>
      </w:rPr>
    </w:pPr>
    <w:r w:rsidRPr="003C1989">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B30422">
      <w:tc>
        <w:tcPr>
          <w:tcW w:w="847" w:type="pct"/>
        </w:tcPr>
        <w:p w:rsidR="00B30422" w:rsidRDefault="00B3042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211</w:t>
          </w:r>
          <w:r>
            <w:rPr>
              <w:rStyle w:val="PageNumber"/>
            </w:rPr>
            <w:fldChar w:fldCharType="end"/>
          </w:r>
        </w:p>
      </w:tc>
      <w:tc>
        <w:tcPr>
          <w:tcW w:w="3092" w:type="pct"/>
        </w:tcPr>
        <w:p w:rsidR="00B30422" w:rsidRDefault="005A6321">
          <w:pPr>
            <w:pStyle w:val="Footer"/>
            <w:jc w:val="center"/>
          </w:pPr>
          <w:r>
            <w:fldChar w:fldCharType="begin"/>
          </w:r>
          <w:r>
            <w:instrText xml:space="preserve"> REF Citation *\charformat </w:instrText>
          </w:r>
          <w:r>
            <w:fldChar w:fldCharType="separate"/>
          </w:r>
          <w:r w:rsidR="00B30422">
            <w:t>Planning and Development Regulation 2008</w:t>
          </w:r>
          <w:r>
            <w:fldChar w:fldCharType="end"/>
          </w:r>
        </w:p>
        <w:p w:rsidR="00B30422" w:rsidRDefault="005A6321">
          <w:pPr>
            <w:pStyle w:val="FooterInfoCentre"/>
          </w:pPr>
          <w:r>
            <w:fldChar w:fldCharType="begin"/>
          </w:r>
          <w:r>
            <w:instrText xml:space="preserve"> DOCPROPERTY "Eff"  </w:instrText>
          </w:r>
          <w:r>
            <w:instrText xml:space="preserve">*\charformat </w:instrText>
          </w:r>
          <w:r>
            <w:fldChar w:fldCharType="separate"/>
          </w:r>
          <w:r w:rsidR="00B30422">
            <w:t xml:space="preserve">Effective:  </w:t>
          </w:r>
          <w:r>
            <w:fldChar w:fldCharType="end"/>
          </w:r>
          <w:r>
            <w:fldChar w:fldCharType="begin"/>
          </w:r>
          <w:r>
            <w:instrText xml:space="preserve"> DOCPROPERTY "StartDt"  *\charformat </w:instrText>
          </w:r>
          <w:r>
            <w:fldChar w:fldCharType="separate"/>
          </w:r>
          <w:r w:rsidR="00B30422">
            <w:t>08/09/10</w:t>
          </w:r>
          <w:r>
            <w:fldChar w:fldCharType="end"/>
          </w:r>
          <w:r>
            <w:fldChar w:fldCharType="begin"/>
          </w:r>
          <w:r>
            <w:instrText xml:space="preserve"> DOCPROPERTY "EndDt"  *\charformat </w:instrText>
          </w:r>
          <w:r>
            <w:fldChar w:fldCharType="separate"/>
          </w:r>
          <w:r w:rsidR="00B30422">
            <w:t>-06/10/10</w:t>
          </w:r>
          <w:r>
            <w:fldChar w:fldCharType="end"/>
          </w:r>
        </w:p>
      </w:tc>
      <w:tc>
        <w:tcPr>
          <w:tcW w:w="1061" w:type="pct"/>
        </w:tcPr>
        <w:p w:rsidR="00B30422" w:rsidRDefault="005A6321">
          <w:pPr>
            <w:pStyle w:val="Footer"/>
            <w:jc w:val="right"/>
          </w:pPr>
          <w:r>
            <w:fldChar w:fldCharType="begin"/>
          </w:r>
          <w:r>
            <w:instrText xml:space="preserve"> DOCPROPERTY "Category"  *\charformat  </w:instrText>
          </w:r>
          <w:r>
            <w:fldChar w:fldCharType="separate"/>
          </w:r>
          <w:r w:rsidR="00B30422">
            <w:t>R25</w:t>
          </w:r>
          <w:r>
            <w:fldChar w:fldCharType="end"/>
          </w:r>
          <w:r w:rsidR="00B30422">
            <w:br/>
          </w:r>
          <w:r>
            <w:fldChar w:fldCharType="begin"/>
          </w:r>
          <w:r>
            <w:instrText xml:space="preserve"> DOCPROPERTY "RepubDt"  *\charformat  </w:instrText>
          </w:r>
          <w:r>
            <w:fldChar w:fldCharType="separate"/>
          </w:r>
          <w:r w:rsidR="00B30422">
            <w:t>08/09/10</w:t>
          </w:r>
          <w:r>
            <w:fldChar w:fldCharType="end"/>
          </w:r>
        </w:p>
      </w:tc>
    </w:tr>
  </w:tbl>
  <w:p w:rsidR="00B30422" w:rsidRPr="003C1989" w:rsidRDefault="005A6321" w:rsidP="003C1989">
    <w:pPr>
      <w:pStyle w:val="Status"/>
      <w:rPr>
        <w:rFonts w:cs="Arial"/>
      </w:rPr>
    </w:pPr>
    <w:r w:rsidRPr="003C1989">
      <w:rPr>
        <w:rFonts w:cs="Arial"/>
      </w:rPr>
      <w:fldChar w:fldCharType="begin"/>
    </w:r>
    <w:r w:rsidRPr="003C1989">
      <w:rPr>
        <w:rFonts w:cs="Arial"/>
      </w:rPr>
      <w:instrText xml:space="preserve"> DOCPROPERTY "Status" </w:instrText>
    </w:r>
    <w:r w:rsidRPr="003C1989">
      <w:rPr>
        <w:rFonts w:cs="Arial"/>
      </w:rPr>
      <w:fldChar w:fldCharType="separate"/>
    </w:r>
    <w:r w:rsidR="00B30422" w:rsidRPr="003C1989">
      <w:rPr>
        <w:rFonts w:cs="Arial"/>
      </w:rPr>
      <w:t xml:space="preserve"> </w:t>
    </w:r>
    <w:r w:rsidRPr="003C1989">
      <w:rPr>
        <w:rFonts w:cs="Arial"/>
      </w:rPr>
      <w:fldChar w:fldCharType="end"/>
    </w:r>
    <w:r w:rsidR="003C1989" w:rsidRPr="003C1989">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30422">
      <w:tc>
        <w:tcPr>
          <w:tcW w:w="1061" w:type="pct"/>
        </w:tcPr>
        <w:p w:rsidR="00B30422" w:rsidRDefault="005A6321">
          <w:pPr>
            <w:pStyle w:val="Footer"/>
          </w:pPr>
          <w:r>
            <w:fldChar w:fldCharType="begin"/>
          </w:r>
          <w:r>
            <w:instrText xml:space="preserve"> DOCPROPERTY "Category"  *\charformat  </w:instrText>
          </w:r>
          <w:r>
            <w:fldChar w:fldCharType="separate"/>
          </w:r>
          <w:r w:rsidR="00B30422">
            <w:t>R25</w:t>
          </w:r>
          <w:r>
            <w:fldChar w:fldCharType="end"/>
          </w:r>
          <w:r w:rsidR="00B30422">
            <w:br/>
          </w:r>
          <w:r>
            <w:fldChar w:fldCharType="begin"/>
          </w:r>
          <w:r>
            <w:instrText xml:space="preserve"> DOCPROPERTY "RepubDt"  *\charformat  </w:instrText>
          </w:r>
          <w:r>
            <w:fldChar w:fldCharType="separate"/>
          </w:r>
          <w:r w:rsidR="00B30422">
            <w:t>08/09/10</w:t>
          </w:r>
          <w:r>
            <w:fldChar w:fldCharType="end"/>
          </w:r>
        </w:p>
      </w:tc>
      <w:tc>
        <w:tcPr>
          <w:tcW w:w="3092" w:type="pct"/>
        </w:tcPr>
        <w:p w:rsidR="00B30422" w:rsidRDefault="005A6321">
          <w:pPr>
            <w:pStyle w:val="Footer"/>
            <w:jc w:val="center"/>
          </w:pPr>
          <w:r>
            <w:fldChar w:fldCharType="begin"/>
          </w:r>
          <w:r>
            <w:instrText xml:space="preserve"> REF Citation *\charformat </w:instrText>
          </w:r>
          <w:r>
            <w:fldChar w:fldCharType="separate"/>
          </w:r>
          <w:r w:rsidR="00B30422">
            <w:t>Planning and Development Regulation 2008</w:t>
          </w:r>
          <w:r>
            <w:fldChar w:fldCharType="end"/>
          </w:r>
        </w:p>
        <w:p w:rsidR="00B30422" w:rsidRDefault="005A6321">
          <w:pPr>
            <w:pStyle w:val="FooterInfoCentre"/>
          </w:pPr>
          <w:r>
            <w:fldChar w:fldCharType="begin"/>
          </w:r>
          <w:r>
            <w:instrText xml:space="preserve"> DOCPROPERTY "Eff"  *\charformat </w:instrText>
          </w:r>
          <w:r>
            <w:fldChar w:fldCharType="separate"/>
          </w:r>
          <w:r w:rsidR="00B30422">
            <w:t xml:space="preserve">Effective:  </w:t>
          </w:r>
          <w:r>
            <w:fldChar w:fldCharType="end"/>
          </w:r>
          <w:r>
            <w:fldChar w:fldCharType="begin"/>
          </w:r>
          <w:r>
            <w:instrText xml:space="preserve"> DOCPROPERTY "StartDt"  *\charformat </w:instrText>
          </w:r>
          <w:r>
            <w:fldChar w:fldCharType="separate"/>
          </w:r>
          <w:r w:rsidR="00B30422">
            <w:t>08/09/10</w:t>
          </w:r>
          <w:r>
            <w:fldChar w:fldCharType="end"/>
          </w:r>
          <w:r>
            <w:fldChar w:fldCharType="begin"/>
          </w:r>
          <w:r>
            <w:instrText xml:space="preserve"> DOCPROPERTY "EndDt"  *\charformat </w:instrText>
          </w:r>
          <w:r>
            <w:fldChar w:fldCharType="separate"/>
          </w:r>
          <w:r w:rsidR="00B30422">
            <w:t>-06/10/10</w:t>
          </w:r>
          <w:r>
            <w:fldChar w:fldCharType="end"/>
          </w:r>
        </w:p>
      </w:tc>
      <w:tc>
        <w:tcPr>
          <w:tcW w:w="847" w:type="pct"/>
        </w:tcPr>
        <w:p w:rsidR="00B30422" w:rsidRDefault="00B3042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24D0A">
            <w:rPr>
              <w:rStyle w:val="PageNumber"/>
              <w:noProof/>
            </w:rPr>
            <w:t>211</w:t>
          </w:r>
          <w:r>
            <w:rPr>
              <w:rStyle w:val="PageNumber"/>
            </w:rPr>
            <w:fldChar w:fldCharType="end"/>
          </w:r>
        </w:p>
      </w:tc>
    </w:tr>
  </w:tbl>
  <w:p w:rsidR="00B30422" w:rsidRPr="003C1989" w:rsidRDefault="005A6321" w:rsidP="003C1989">
    <w:pPr>
      <w:pStyle w:val="Status"/>
      <w:rPr>
        <w:rFonts w:cs="Arial"/>
      </w:rPr>
    </w:pPr>
    <w:r w:rsidRPr="003C1989">
      <w:rPr>
        <w:rFonts w:cs="Arial"/>
      </w:rPr>
      <w:fldChar w:fldCharType="begin"/>
    </w:r>
    <w:r w:rsidRPr="003C1989">
      <w:rPr>
        <w:rFonts w:cs="Arial"/>
      </w:rPr>
      <w:instrText xml:space="preserve"> DOCPROPERTY "Status" </w:instrText>
    </w:r>
    <w:r w:rsidRPr="003C1989">
      <w:rPr>
        <w:rFonts w:cs="Arial"/>
      </w:rPr>
      <w:fldChar w:fldCharType="separate"/>
    </w:r>
    <w:r w:rsidR="00B30422" w:rsidRPr="003C1989">
      <w:rPr>
        <w:rFonts w:cs="Arial"/>
      </w:rPr>
      <w:t xml:space="preserve"> </w:t>
    </w:r>
    <w:r w:rsidRPr="003C1989">
      <w:rPr>
        <w:rFonts w:cs="Arial"/>
      </w:rPr>
      <w:fldChar w:fldCharType="end"/>
    </w:r>
    <w:r w:rsidR="003C1989" w:rsidRPr="003C1989">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30422">
      <w:tc>
        <w:tcPr>
          <w:tcW w:w="847" w:type="pct"/>
        </w:tcPr>
        <w:p w:rsidR="00B30422" w:rsidRDefault="00B3042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24D0A">
            <w:rPr>
              <w:rStyle w:val="PageNumber"/>
              <w:noProof/>
            </w:rPr>
            <w:t>212</w:t>
          </w:r>
          <w:r>
            <w:rPr>
              <w:rStyle w:val="PageNumber"/>
            </w:rPr>
            <w:fldChar w:fldCharType="end"/>
          </w:r>
        </w:p>
      </w:tc>
      <w:tc>
        <w:tcPr>
          <w:tcW w:w="3092" w:type="pct"/>
        </w:tcPr>
        <w:p w:rsidR="00B30422" w:rsidRDefault="005A6321">
          <w:pPr>
            <w:pStyle w:val="Footer"/>
            <w:jc w:val="center"/>
          </w:pPr>
          <w:r>
            <w:fldChar w:fldCharType="begin"/>
          </w:r>
          <w:r>
            <w:instrText xml:space="preserve"> REF Citation *\charformat </w:instrText>
          </w:r>
          <w:r>
            <w:fldChar w:fldCharType="separate"/>
          </w:r>
          <w:r w:rsidR="00B30422">
            <w:t>Planning and Development Regulation 2008</w:t>
          </w:r>
          <w:r>
            <w:fldChar w:fldCharType="end"/>
          </w:r>
        </w:p>
        <w:p w:rsidR="00B30422" w:rsidRDefault="005A6321">
          <w:pPr>
            <w:pStyle w:val="FooterInfoCentre"/>
          </w:pPr>
          <w:r>
            <w:fldChar w:fldCharType="begin"/>
          </w:r>
          <w:r>
            <w:instrText xml:space="preserve"> DOCPROPERTY "Eff"  *\charformat </w:instrText>
          </w:r>
          <w:r>
            <w:fldChar w:fldCharType="separate"/>
          </w:r>
          <w:r w:rsidR="00B30422">
            <w:t xml:space="preserve">Effective:  </w:t>
          </w:r>
          <w:r>
            <w:fldChar w:fldCharType="end"/>
          </w:r>
          <w:r>
            <w:fldChar w:fldCharType="begin"/>
          </w:r>
          <w:r>
            <w:instrText xml:space="preserve"> DOCPROPERTY "StartDt"  *\charformat </w:instrText>
          </w:r>
          <w:r>
            <w:fldChar w:fldCharType="separate"/>
          </w:r>
          <w:r w:rsidR="00B30422">
            <w:t>08/09/10</w:t>
          </w:r>
          <w:r>
            <w:fldChar w:fldCharType="end"/>
          </w:r>
          <w:r>
            <w:fldChar w:fldCharType="begin"/>
          </w:r>
          <w:r>
            <w:instrText xml:space="preserve"> DOCPROPERTY "EndDt"  *\charformat </w:instrText>
          </w:r>
          <w:r>
            <w:fldChar w:fldCharType="separate"/>
          </w:r>
          <w:r w:rsidR="00B30422">
            <w:t>-06/10/10</w:t>
          </w:r>
          <w:r>
            <w:fldChar w:fldCharType="end"/>
          </w:r>
        </w:p>
      </w:tc>
      <w:tc>
        <w:tcPr>
          <w:tcW w:w="1061" w:type="pct"/>
        </w:tcPr>
        <w:p w:rsidR="00B30422" w:rsidRDefault="005A6321">
          <w:pPr>
            <w:pStyle w:val="Footer"/>
            <w:jc w:val="right"/>
          </w:pPr>
          <w:r>
            <w:fldChar w:fldCharType="begin"/>
          </w:r>
          <w:r>
            <w:instrText xml:space="preserve"> DOCPROPERTY "Category"  *\charformat  </w:instrText>
          </w:r>
          <w:r>
            <w:fldChar w:fldCharType="separate"/>
          </w:r>
          <w:r w:rsidR="00B30422">
            <w:t>R25</w:t>
          </w:r>
          <w:r>
            <w:fldChar w:fldCharType="end"/>
          </w:r>
          <w:r w:rsidR="00B30422">
            <w:br/>
          </w:r>
          <w:r>
            <w:fldChar w:fldCharType="begin"/>
          </w:r>
          <w:r>
            <w:instrText xml:space="preserve"> DOCPROPERTY "RepubDt"  *\charformat  </w:instrText>
          </w:r>
          <w:r>
            <w:fldChar w:fldCharType="separate"/>
          </w:r>
          <w:r w:rsidR="00B30422">
            <w:t>08/09/10</w:t>
          </w:r>
          <w:r>
            <w:fldChar w:fldCharType="end"/>
          </w:r>
        </w:p>
      </w:tc>
    </w:tr>
  </w:tbl>
  <w:p w:rsidR="00B30422" w:rsidRPr="003C1989" w:rsidRDefault="005A6321" w:rsidP="003C1989">
    <w:pPr>
      <w:pStyle w:val="Status"/>
      <w:rPr>
        <w:rFonts w:cs="Arial"/>
      </w:rPr>
    </w:pPr>
    <w:r w:rsidRPr="003C1989">
      <w:rPr>
        <w:rFonts w:cs="Arial"/>
      </w:rPr>
      <w:fldChar w:fldCharType="begin"/>
    </w:r>
    <w:r w:rsidRPr="003C1989">
      <w:rPr>
        <w:rFonts w:cs="Arial"/>
      </w:rPr>
      <w:instrText xml:space="preserve"> DOCPROPERTY "Status" </w:instrText>
    </w:r>
    <w:r w:rsidRPr="003C1989">
      <w:rPr>
        <w:rFonts w:cs="Arial"/>
      </w:rPr>
      <w:fldChar w:fldCharType="separate"/>
    </w:r>
    <w:r w:rsidR="00B30422" w:rsidRPr="003C1989">
      <w:rPr>
        <w:rFonts w:cs="Arial"/>
      </w:rPr>
      <w:t xml:space="preserve"> </w:t>
    </w:r>
    <w:r w:rsidRPr="003C1989">
      <w:rPr>
        <w:rFonts w:cs="Arial"/>
      </w:rPr>
      <w:fldChar w:fldCharType="end"/>
    </w:r>
    <w:r w:rsidR="003C1989" w:rsidRPr="003C1989">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B30422">
      <w:tc>
        <w:tcPr>
          <w:tcW w:w="1061" w:type="pct"/>
        </w:tcPr>
        <w:p w:rsidR="00B30422" w:rsidRDefault="005A6321">
          <w:pPr>
            <w:pStyle w:val="Footer"/>
          </w:pPr>
          <w:r>
            <w:fldChar w:fldCharType="begin"/>
          </w:r>
          <w:r>
            <w:instrText xml:space="preserve"> DOCPROPERTY "Category"  *\charformat  </w:instrText>
          </w:r>
          <w:r>
            <w:fldChar w:fldCharType="separate"/>
          </w:r>
          <w:r w:rsidR="00B30422">
            <w:t>R25</w:t>
          </w:r>
          <w:r>
            <w:fldChar w:fldCharType="end"/>
          </w:r>
          <w:r w:rsidR="00B30422">
            <w:br/>
          </w:r>
          <w:r>
            <w:fldChar w:fldCharType="begin"/>
          </w:r>
          <w:r>
            <w:instrText xml:space="preserve"> DOCPROPERTY "RepubDt"  *\charformat  </w:instrText>
          </w:r>
          <w:r>
            <w:fldChar w:fldCharType="separate"/>
          </w:r>
          <w:r w:rsidR="00B30422">
            <w:t>08/09/10</w:t>
          </w:r>
          <w:r>
            <w:fldChar w:fldCharType="end"/>
          </w:r>
        </w:p>
      </w:tc>
      <w:tc>
        <w:tcPr>
          <w:tcW w:w="3092" w:type="pct"/>
        </w:tcPr>
        <w:p w:rsidR="00B30422" w:rsidRDefault="005A6321">
          <w:pPr>
            <w:pStyle w:val="Footer"/>
            <w:jc w:val="center"/>
          </w:pPr>
          <w:r>
            <w:fldChar w:fldCharType="begin"/>
          </w:r>
          <w:r>
            <w:instrText xml:space="preserve"> REF Citation *\charformat </w:instrText>
          </w:r>
          <w:r>
            <w:fldChar w:fldCharType="separate"/>
          </w:r>
          <w:r w:rsidR="00B30422">
            <w:t>Planning and Development Regulation 2008</w:t>
          </w:r>
          <w:r>
            <w:fldChar w:fldCharType="end"/>
          </w:r>
        </w:p>
        <w:p w:rsidR="00B30422" w:rsidRDefault="005A6321">
          <w:pPr>
            <w:pStyle w:val="FooterInfoCentre"/>
          </w:pPr>
          <w:r>
            <w:fldChar w:fldCharType="begin"/>
          </w:r>
          <w:r>
            <w:instrText xml:space="preserve"> DOCPROPERTY "Eff"  *\charformat </w:instrText>
          </w:r>
          <w:r>
            <w:fldChar w:fldCharType="separate"/>
          </w:r>
          <w:r w:rsidR="00B30422">
            <w:t xml:space="preserve">Effective:  </w:t>
          </w:r>
          <w:r>
            <w:fldChar w:fldCharType="end"/>
          </w:r>
          <w:r>
            <w:fldChar w:fldCharType="begin"/>
          </w:r>
          <w:r>
            <w:instrText xml:space="preserve"> DOCPROPERTY </w:instrText>
          </w:r>
          <w:r>
            <w:instrText xml:space="preserve">"StartDt"  *\charformat </w:instrText>
          </w:r>
          <w:r>
            <w:fldChar w:fldCharType="separate"/>
          </w:r>
          <w:r w:rsidR="00B30422">
            <w:t>08/09/10</w:t>
          </w:r>
          <w:r>
            <w:fldChar w:fldCharType="end"/>
          </w:r>
          <w:r>
            <w:fldChar w:fldCharType="begin"/>
          </w:r>
          <w:r>
            <w:instrText xml:space="preserve"> DOCPROPERTY "EndDt"  *\charformat </w:instrText>
          </w:r>
          <w:r>
            <w:fldChar w:fldCharType="separate"/>
          </w:r>
          <w:r w:rsidR="00B30422">
            <w:t>-06/10/10</w:t>
          </w:r>
          <w:r>
            <w:fldChar w:fldCharType="end"/>
          </w:r>
        </w:p>
      </w:tc>
      <w:tc>
        <w:tcPr>
          <w:tcW w:w="847" w:type="pct"/>
        </w:tcPr>
        <w:p w:rsidR="00B30422" w:rsidRDefault="00B3042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212</w:t>
          </w:r>
          <w:r>
            <w:rPr>
              <w:rStyle w:val="PageNumber"/>
            </w:rPr>
            <w:fldChar w:fldCharType="end"/>
          </w:r>
        </w:p>
      </w:tc>
    </w:tr>
  </w:tbl>
  <w:p w:rsidR="00B30422" w:rsidRPr="003C1989" w:rsidRDefault="005A6321" w:rsidP="003C1989">
    <w:pPr>
      <w:pStyle w:val="Status"/>
      <w:rPr>
        <w:rFonts w:cs="Arial"/>
      </w:rPr>
    </w:pPr>
    <w:r w:rsidRPr="003C1989">
      <w:rPr>
        <w:rFonts w:cs="Arial"/>
      </w:rPr>
      <w:fldChar w:fldCharType="begin"/>
    </w:r>
    <w:r w:rsidRPr="003C1989">
      <w:rPr>
        <w:rFonts w:cs="Arial"/>
      </w:rPr>
      <w:instrText xml:space="preserve"> DOCPROPERTY "Status" </w:instrText>
    </w:r>
    <w:r w:rsidRPr="003C1989">
      <w:rPr>
        <w:rFonts w:cs="Arial"/>
      </w:rPr>
      <w:fldChar w:fldCharType="separate"/>
    </w:r>
    <w:r w:rsidR="00B30422" w:rsidRPr="003C1989">
      <w:rPr>
        <w:rFonts w:cs="Arial"/>
      </w:rPr>
      <w:t xml:space="preserve"> </w:t>
    </w:r>
    <w:r w:rsidRPr="003C1989">
      <w:rPr>
        <w:rFonts w:cs="Arial"/>
      </w:rPr>
      <w:fldChar w:fldCharType="end"/>
    </w:r>
    <w:r w:rsidR="003C1989" w:rsidRPr="003C1989">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B30422">
      <w:tc>
        <w:tcPr>
          <w:tcW w:w="847" w:type="pct"/>
        </w:tcPr>
        <w:p w:rsidR="00B30422" w:rsidRDefault="00B3042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213</w:t>
          </w:r>
          <w:r>
            <w:rPr>
              <w:rStyle w:val="PageNumber"/>
            </w:rPr>
            <w:fldChar w:fldCharType="end"/>
          </w:r>
        </w:p>
      </w:tc>
      <w:tc>
        <w:tcPr>
          <w:tcW w:w="3092" w:type="pct"/>
        </w:tcPr>
        <w:p w:rsidR="00B30422" w:rsidRDefault="005A6321">
          <w:pPr>
            <w:pStyle w:val="Footer"/>
            <w:jc w:val="center"/>
          </w:pPr>
          <w:r>
            <w:fldChar w:fldCharType="begin"/>
          </w:r>
          <w:r>
            <w:instrText xml:space="preserve"> REF Citation *\charformat </w:instrText>
          </w:r>
          <w:r>
            <w:fldChar w:fldCharType="separate"/>
          </w:r>
          <w:r w:rsidR="00B30422">
            <w:t>Planning and Development Regulation 2008</w:t>
          </w:r>
          <w:r>
            <w:fldChar w:fldCharType="end"/>
          </w:r>
        </w:p>
        <w:p w:rsidR="00B30422" w:rsidRDefault="005A6321">
          <w:pPr>
            <w:pStyle w:val="FooterInfoCentre"/>
          </w:pPr>
          <w:r>
            <w:fldChar w:fldCharType="begin"/>
          </w:r>
          <w:r>
            <w:instrText xml:space="preserve"> DOCPROPERTY "Eff"  *\charformat </w:instrText>
          </w:r>
          <w:r>
            <w:fldChar w:fldCharType="separate"/>
          </w:r>
          <w:r w:rsidR="00B30422">
            <w:t xml:space="preserve">Effective:  </w:t>
          </w:r>
          <w:r>
            <w:fldChar w:fldCharType="end"/>
          </w:r>
          <w:r>
            <w:fldChar w:fldCharType="begin"/>
          </w:r>
          <w:r>
            <w:instrText xml:space="preserve"> DOCPROPERTY "StartDt"  *\charformat </w:instrText>
          </w:r>
          <w:r>
            <w:fldChar w:fldCharType="separate"/>
          </w:r>
          <w:r w:rsidR="00B30422">
            <w:t>08/09/10</w:t>
          </w:r>
          <w:r>
            <w:fldChar w:fldCharType="end"/>
          </w:r>
          <w:r>
            <w:fldChar w:fldCharType="begin"/>
          </w:r>
          <w:r>
            <w:instrText xml:space="preserve"> DOCPROPERTY "EndDt"  *\charformat </w:instrText>
          </w:r>
          <w:r>
            <w:fldChar w:fldCharType="separate"/>
          </w:r>
          <w:r w:rsidR="00B30422">
            <w:t>-06/10/10</w:t>
          </w:r>
          <w:r>
            <w:fldChar w:fldCharType="end"/>
          </w:r>
        </w:p>
      </w:tc>
      <w:tc>
        <w:tcPr>
          <w:tcW w:w="1061" w:type="pct"/>
        </w:tcPr>
        <w:p w:rsidR="00B30422" w:rsidRDefault="005A6321">
          <w:pPr>
            <w:pStyle w:val="Footer"/>
            <w:jc w:val="right"/>
          </w:pPr>
          <w:r>
            <w:fldChar w:fldCharType="begin"/>
          </w:r>
          <w:r>
            <w:instrText xml:space="preserve"> DOCPROPERTY "Category"  *\charformat  </w:instrText>
          </w:r>
          <w:r>
            <w:fldChar w:fldCharType="separate"/>
          </w:r>
          <w:r w:rsidR="00B30422">
            <w:t>R25</w:t>
          </w:r>
          <w:r>
            <w:fldChar w:fldCharType="end"/>
          </w:r>
          <w:r w:rsidR="00B30422">
            <w:br/>
          </w:r>
          <w:r>
            <w:fldChar w:fldCharType="begin"/>
          </w:r>
          <w:r>
            <w:instrText xml:space="preserve"> DOCPROPERTY "RepubDt"  *\charformat  </w:instrText>
          </w:r>
          <w:r>
            <w:fldChar w:fldCharType="separate"/>
          </w:r>
          <w:r w:rsidR="00B30422">
            <w:t>08/09/10</w:t>
          </w:r>
          <w:r>
            <w:fldChar w:fldCharType="end"/>
          </w:r>
        </w:p>
      </w:tc>
    </w:tr>
  </w:tbl>
  <w:p w:rsidR="00B30422" w:rsidRPr="003C1989" w:rsidRDefault="005A6321" w:rsidP="003C1989">
    <w:pPr>
      <w:pStyle w:val="Status"/>
      <w:rPr>
        <w:rFonts w:cs="Arial"/>
      </w:rPr>
    </w:pPr>
    <w:r w:rsidRPr="003C1989">
      <w:rPr>
        <w:rFonts w:cs="Arial"/>
      </w:rPr>
      <w:fldChar w:fldCharType="begin"/>
    </w:r>
    <w:r w:rsidRPr="003C1989">
      <w:rPr>
        <w:rFonts w:cs="Arial"/>
      </w:rPr>
      <w:instrText xml:space="preserve"> DOCPROPERTY "Status" </w:instrText>
    </w:r>
    <w:r w:rsidRPr="003C1989">
      <w:rPr>
        <w:rFonts w:cs="Arial"/>
      </w:rPr>
      <w:fldChar w:fldCharType="separate"/>
    </w:r>
    <w:r w:rsidR="00B30422" w:rsidRPr="003C1989">
      <w:rPr>
        <w:rFonts w:cs="Arial"/>
      </w:rPr>
      <w:t xml:space="preserve"> </w:t>
    </w:r>
    <w:r w:rsidRPr="003C1989">
      <w:rPr>
        <w:rFonts w:cs="Arial"/>
      </w:rPr>
      <w:fldChar w:fldCharType="end"/>
    </w:r>
    <w:r w:rsidR="003C1989" w:rsidRPr="003C1989">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30422">
      <w:tc>
        <w:tcPr>
          <w:tcW w:w="1061" w:type="pct"/>
        </w:tcPr>
        <w:p w:rsidR="00B30422" w:rsidRDefault="005A6321">
          <w:pPr>
            <w:pStyle w:val="Footer"/>
          </w:pPr>
          <w:r>
            <w:fldChar w:fldCharType="begin"/>
          </w:r>
          <w:r>
            <w:instrText xml:space="preserve"> DOCPROPERTY "Category"  *\charformat  </w:instrText>
          </w:r>
          <w:r>
            <w:fldChar w:fldCharType="separate"/>
          </w:r>
          <w:r w:rsidR="00B30422">
            <w:t>R25</w:t>
          </w:r>
          <w:r>
            <w:fldChar w:fldCharType="end"/>
          </w:r>
          <w:r w:rsidR="00B30422">
            <w:br/>
          </w:r>
          <w:r>
            <w:fldChar w:fldCharType="begin"/>
          </w:r>
          <w:r>
            <w:instrText xml:space="preserve"> DOCPROPERTY "RepubDt"  *\charformat  </w:instrText>
          </w:r>
          <w:r>
            <w:fldChar w:fldCharType="separate"/>
          </w:r>
          <w:r w:rsidR="00B30422">
            <w:t>08/09/10</w:t>
          </w:r>
          <w:r>
            <w:fldChar w:fldCharType="end"/>
          </w:r>
        </w:p>
      </w:tc>
      <w:tc>
        <w:tcPr>
          <w:tcW w:w="3092" w:type="pct"/>
        </w:tcPr>
        <w:p w:rsidR="00B30422" w:rsidRDefault="005A6321">
          <w:pPr>
            <w:pStyle w:val="Footer"/>
            <w:jc w:val="center"/>
          </w:pPr>
          <w:r>
            <w:fldChar w:fldCharType="begin"/>
          </w:r>
          <w:r>
            <w:instrText xml:space="preserve"> REF Citation *\charformat </w:instrText>
          </w:r>
          <w:r>
            <w:fldChar w:fldCharType="separate"/>
          </w:r>
          <w:r w:rsidR="00B30422">
            <w:t>Planning and Development Regulation 2008</w:t>
          </w:r>
          <w:r>
            <w:fldChar w:fldCharType="end"/>
          </w:r>
        </w:p>
        <w:p w:rsidR="00B30422" w:rsidRDefault="005A6321">
          <w:pPr>
            <w:pStyle w:val="FooterInfoCentre"/>
          </w:pPr>
          <w:r>
            <w:fldChar w:fldCharType="begin"/>
          </w:r>
          <w:r>
            <w:instrText xml:space="preserve"> DOCPROPERTY "Eff"  *\charformat </w:instrText>
          </w:r>
          <w:r>
            <w:fldChar w:fldCharType="separate"/>
          </w:r>
          <w:r w:rsidR="00B30422">
            <w:t xml:space="preserve">Effective:  </w:t>
          </w:r>
          <w:r>
            <w:fldChar w:fldCharType="end"/>
          </w:r>
          <w:r>
            <w:fldChar w:fldCharType="begin"/>
          </w:r>
          <w:r>
            <w:instrText xml:space="preserve"> DOCPROPERTY "StartDt"  *\charformat </w:instrText>
          </w:r>
          <w:r>
            <w:fldChar w:fldCharType="separate"/>
          </w:r>
          <w:r w:rsidR="00B30422">
            <w:t>08/09/10</w:t>
          </w:r>
          <w:r>
            <w:fldChar w:fldCharType="end"/>
          </w:r>
          <w:r>
            <w:fldChar w:fldCharType="begin"/>
          </w:r>
          <w:r>
            <w:instrText xml:space="preserve"> DOCPROPERTY "EndDt"  *\charformat </w:instrText>
          </w:r>
          <w:r>
            <w:fldChar w:fldCharType="separate"/>
          </w:r>
          <w:r w:rsidR="00B30422">
            <w:t>-06/10/10</w:t>
          </w:r>
          <w:r>
            <w:fldChar w:fldCharType="end"/>
          </w:r>
        </w:p>
      </w:tc>
      <w:tc>
        <w:tcPr>
          <w:tcW w:w="847" w:type="pct"/>
        </w:tcPr>
        <w:p w:rsidR="00B30422" w:rsidRDefault="00B3042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24D0A">
            <w:rPr>
              <w:rStyle w:val="PageNumber"/>
              <w:noProof/>
            </w:rPr>
            <w:t>213</w:t>
          </w:r>
          <w:r>
            <w:rPr>
              <w:rStyle w:val="PageNumber"/>
            </w:rPr>
            <w:fldChar w:fldCharType="end"/>
          </w:r>
        </w:p>
      </w:tc>
    </w:tr>
  </w:tbl>
  <w:p w:rsidR="00B30422" w:rsidRPr="003C1989" w:rsidRDefault="005A6321" w:rsidP="003C1989">
    <w:pPr>
      <w:pStyle w:val="Status"/>
      <w:rPr>
        <w:rFonts w:cs="Arial"/>
      </w:rPr>
    </w:pPr>
    <w:r w:rsidRPr="003C1989">
      <w:rPr>
        <w:rFonts w:cs="Arial"/>
      </w:rPr>
      <w:fldChar w:fldCharType="begin"/>
    </w:r>
    <w:r w:rsidRPr="003C1989">
      <w:rPr>
        <w:rFonts w:cs="Arial"/>
      </w:rPr>
      <w:instrText xml:space="preserve"> DOCPROPERTY "Status" </w:instrText>
    </w:r>
    <w:r w:rsidRPr="003C1989">
      <w:rPr>
        <w:rFonts w:cs="Arial"/>
      </w:rPr>
      <w:fldChar w:fldCharType="separate"/>
    </w:r>
    <w:r w:rsidR="00B30422" w:rsidRPr="003C1989">
      <w:rPr>
        <w:rFonts w:cs="Arial"/>
      </w:rPr>
      <w:t xml:space="preserve"> </w:t>
    </w:r>
    <w:r w:rsidRPr="003C1989">
      <w:rPr>
        <w:rFonts w:cs="Arial"/>
      </w:rPr>
      <w:fldChar w:fldCharType="end"/>
    </w:r>
    <w:r w:rsidR="003C1989" w:rsidRPr="003C1989">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30422">
      <w:tc>
        <w:tcPr>
          <w:tcW w:w="847" w:type="pct"/>
        </w:tcPr>
        <w:p w:rsidR="00B30422" w:rsidRDefault="00B3042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24D0A">
            <w:rPr>
              <w:rStyle w:val="PageNumber"/>
              <w:noProof/>
            </w:rPr>
            <w:t>214</w:t>
          </w:r>
          <w:r>
            <w:rPr>
              <w:rStyle w:val="PageNumber"/>
            </w:rPr>
            <w:fldChar w:fldCharType="end"/>
          </w:r>
        </w:p>
      </w:tc>
      <w:tc>
        <w:tcPr>
          <w:tcW w:w="3092" w:type="pct"/>
        </w:tcPr>
        <w:p w:rsidR="00B30422" w:rsidRDefault="005A6321">
          <w:pPr>
            <w:pStyle w:val="Footer"/>
            <w:jc w:val="center"/>
          </w:pPr>
          <w:r>
            <w:fldChar w:fldCharType="begin"/>
          </w:r>
          <w:r>
            <w:instrText xml:space="preserve"> REF Citation *\charformat </w:instrText>
          </w:r>
          <w:r>
            <w:fldChar w:fldCharType="separate"/>
          </w:r>
          <w:r w:rsidR="00B30422">
            <w:t>Planning and Development Regulation 2008</w:t>
          </w:r>
          <w:r>
            <w:fldChar w:fldCharType="end"/>
          </w:r>
        </w:p>
        <w:p w:rsidR="00B30422" w:rsidRDefault="005A6321">
          <w:pPr>
            <w:pStyle w:val="FooterInfoCentre"/>
          </w:pPr>
          <w:r>
            <w:fldChar w:fldCharType="begin"/>
          </w:r>
          <w:r>
            <w:instrText xml:space="preserve"> DOCPROPERTY "Eff"  *\charformat </w:instrText>
          </w:r>
          <w:r>
            <w:fldChar w:fldCharType="separate"/>
          </w:r>
          <w:r w:rsidR="00B30422">
            <w:t xml:space="preserve">Effective:  </w:t>
          </w:r>
          <w:r>
            <w:fldChar w:fldCharType="end"/>
          </w:r>
          <w:r>
            <w:fldChar w:fldCharType="begin"/>
          </w:r>
          <w:r>
            <w:instrText xml:space="preserve"> DOCPROPERTY "StartDt"  *\charformat </w:instrText>
          </w:r>
          <w:r>
            <w:fldChar w:fldCharType="separate"/>
          </w:r>
          <w:r w:rsidR="00B30422">
            <w:t>08/09/10</w:t>
          </w:r>
          <w:r>
            <w:fldChar w:fldCharType="end"/>
          </w:r>
          <w:r>
            <w:fldChar w:fldCharType="begin"/>
          </w:r>
          <w:r>
            <w:instrText xml:space="preserve"> DOCPROPERTY "EndDt"  *\charformat </w:instrText>
          </w:r>
          <w:r>
            <w:fldChar w:fldCharType="separate"/>
          </w:r>
          <w:r w:rsidR="00B30422">
            <w:t>-06/10/10</w:t>
          </w:r>
          <w:r>
            <w:fldChar w:fldCharType="end"/>
          </w:r>
        </w:p>
      </w:tc>
      <w:tc>
        <w:tcPr>
          <w:tcW w:w="1061" w:type="pct"/>
        </w:tcPr>
        <w:p w:rsidR="00B30422" w:rsidRDefault="005A6321">
          <w:pPr>
            <w:pStyle w:val="Footer"/>
            <w:jc w:val="right"/>
          </w:pPr>
          <w:r>
            <w:fldChar w:fldCharType="begin"/>
          </w:r>
          <w:r>
            <w:instrText xml:space="preserve"> DOCPROPERTY "Category"  *\charformat  </w:instrText>
          </w:r>
          <w:r>
            <w:fldChar w:fldCharType="separate"/>
          </w:r>
          <w:r w:rsidR="00B30422">
            <w:t>R25</w:t>
          </w:r>
          <w:r>
            <w:fldChar w:fldCharType="end"/>
          </w:r>
          <w:r w:rsidR="00B30422">
            <w:br/>
          </w:r>
          <w:r>
            <w:fldChar w:fldCharType="begin"/>
          </w:r>
          <w:r>
            <w:instrText xml:space="preserve"> DOCPROPERTY "RepubDt"  *\charformat  </w:instrText>
          </w:r>
          <w:r>
            <w:fldChar w:fldCharType="separate"/>
          </w:r>
          <w:r w:rsidR="00B30422">
            <w:t>08/09/10</w:t>
          </w:r>
          <w:r>
            <w:fldChar w:fldCharType="end"/>
          </w:r>
        </w:p>
      </w:tc>
    </w:tr>
  </w:tbl>
  <w:p w:rsidR="00B30422" w:rsidRPr="003C1989" w:rsidRDefault="005A6321" w:rsidP="003C1989">
    <w:pPr>
      <w:pStyle w:val="Status"/>
      <w:rPr>
        <w:rFonts w:cs="Arial"/>
      </w:rPr>
    </w:pPr>
    <w:r w:rsidRPr="003C1989">
      <w:rPr>
        <w:rFonts w:cs="Arial"/>
      </w:rPr>
      <w:fldChar w:fldCharType="begin"/>
    </w:r>
    <w:r w:rsidRPr="003C1989">
      <w:rPr>
        <w:rFonts w:cs="Arial"/>
      </w:rPr>
      <w:instrText xml:space="preserve"> DOCPROPERTY "Status" </w:instrText>
    </w:r>
    <w:r w:rsidRPr="003C1989">
      <w:rPr>
        <w:rFonts w:cs="Arial"/>
      </w:rPr>
      <w:fldChar w:fldCharType="separate"/>
    </w:r>
    <w:r w:rsidR="00B30422" w:rsidRPr="003C1989">
      <w:rPr>
        <w:rFonts w:cs="Arial"/>
      </w:rPr>
      <w:t xml:space="preserve"> </w:t>
    </w:r>
    <w:r w:rsidRPr="003C1989">
      <w:rPr>
        <w:rFonts w:cs="Arial"/>
      </w:rPr>
      <w:fldChar w:fldCharType="end"/>
    </w:r>
    <w:r w:rsidR="003C1989" w:rsidRPr="003C1989">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B30422">
      <w:tc>
        <w:tcPr>
          <w:tcW w:w="1061" w:type="pct"/>
        </w:tcPr>
        <w:p w:rsidR="00B30422" w:rsidRDefault="005A6321">
          <w:pPr>
            <w:pStyle w:val="Footer"/>
          </w:pPr>
          <w:r>
            <w:fldChar w:fldCharType="begin"/>
          </w:r>
          <w:r>
            <w:instrText xml:space="preserve"> DOCPROPERTY "Category"  *\charformat  </w:instrText>
          </w:r>
          <w:r>
            <w:fldChar w:fldCharType="separate"/>
          </w:r>
          <w:r w:rsidR="00B30422">
            <w:t>R25</w:t>
          </w:r>
          <w:r>
            <w:fldChar w:fldCharType="end"/>
          </w:r>
          <w:r w:rsidR="00B30422">
            <w:br/>
          </w:r>
          <w:r>
            <w:fldChar w:fldCharType="begin"/>
          </w:r>
          <w:r>
            <w:instrText xml:space="preserve"> DOCPROPERTY "RepubDt"  *\charformat  </w:instrText>
          </w:r>
          <w:r>
            <w:fldChar w:fldCharType="separate"/>
          </w:r>
          <w:r w:rsidR="00B30422">
            <w:t>08/09/10</w:t>
          </w:r>
          <w:r>
            <w:fldChar w:fldCharType="end"/>
          </w:r>
        </w:p>
      </w:tc>
      <w:tc>
        <w:tcPr>
          <w:tcW w:w="3092" w:type="pct"/>
        </w:tcPr>
        <w:p w:rsidR="00B30422" w:rsidRDefault="005A6321">
          <w:pPr>
            <w:pStyle w:val="Footer"/>
            <w:jc w:val="center"/>
          </w:pPr>
          <w:r>
            <w:fldChar w:fldCharType="begin"/>
          </w:r>
          <w:r>
            <w:instrText xml:space="preserve"> REF Citation *\charformat </w:instrText>
          </w:r>
          <w:r>
            <w:fldChar w:fldCharType="separate"/>
          </w:r>
          <w:r w:rsidR="00B30422">
            <w:t>Planning and Development Regulation 2008</w:t>
          </w:r>
          <w:r>
            <w:fldChar w:fldCharType="end"/>
          </w:r>
        </w:p>
        <w:p w:rsidR="00B30422" w:rsidRDefault="005A6321">
          <w:pPr>
            <w:pStyle w:val="FooterInfoCentre"/>
          </w:pPr>
          <w:r>
            <w:fldChar w:fldCharType="begin"/>
          </w:r>
          <w:r>
            <w:instrText xml:space="preserve"> DOCPROPERTY "Eff"  *\charformat </w:instrText>
          </w:r>
          <w:r>
            <w:fldChar w:fldCharType="separate"/>
          </w:r>
          <w:r w:rsidR="00B30422">
            <w:t xml:space="preserve">Effective:  </w:t>
          </w:r>
          <w:r>
            <w:fldChar w:fldCharType="end"/>
          </w:r>
          <w:r>
            <w:fldChar w:fldCharType="begin"/>
          </w:r>
          <w:r>
            <w:instrText xml:space="preserve"> DOCPROPERTY</w:instrText>
          </w:r>
          <w:r>
            <w:instrText xml:space="preserve"> "StartDt"  *\charformat </w:instrText>
          </w:r>
          <w:r>
            <w:fldChar w:fldCharType="separate"/>
          </w:r>
          <w:r w:rsidR="00B30422">
            <w:t>08/09/10</w:t>
          </w:r>
          <w:r>
            <w:fldChar w:fldCharType="end"/>
          </w:r>
          <w:r>
            <w:fldChar w:fldCharType="begin"/>
          </w:r>
          <w:r>
            <w:instrText xml:space="preserve"> DOCPROPERTY "EndDt"  *\charformat </w:instrText>
          </w:r>
          <w:r>
            <w:fldChar w:fldCharType="separate"/>
          </w:r>
          <w:r w:rsidR="00B30422">
            <w:t>-06/10/10</w:t>
          </w:r>
          <w:r>
            <w:fldChar w:fldCharType="end"/>
          </w:r>
        </w:p>
      </w:tc>
      <w:tc>
        <w:tcPr>
          <w:tcW w:w="847" w:type="pct"/>
        </w:tcPr>
        <w:p w:rsidR="00B30422" w:rsidRDefault="00B3042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214</w:t>
          </w:r>
          <w:r>
            <w:rPr>
              <w:rStyle w:val="PageNumber"/>
            </w:rPr>
            <w:fldChar w:fldCharType="end"/>
          </w:r>
        </w:p>
      </w:tc>
    </w:tr>
  </w:tbl>
  <w:p w:rsidR="00B30422" w:rsidRPr="003C1989" w:rsidRDefault="005A6321" w:rsidP="003C1989">
    <w:pPr>
      <w:pStyle w:val="Status"/>
      <w:rPr>
        <w:rFonts w:cs="Arial"/>
      </w:rPr>
    </w:pPr>
    <w:r w:rsidRPr="003C1989">
      <w:rPr>
        <w:rFonts w:cs="Arial"/>
      </w:rPr>
      <w:fldChar w:fldCharType="begin"/>
    </w:r>
    <w:r w:rsidRPr="003C1989">
      <w:rPr>
        <w:rFonts w:cs="Arial"/>
      </w:rPr>
      <w:instrText xml:space="preserve"> DOCPROPERTY "Status" </w:instrText>
    </w:r>
    <w:r w:rsidRPr="003C1989">
      <w:rPr>
        <w:rFonts w:cs="Arial"/>
      </w:rPr>
      <w:fldChar w:fldCharType="separate"/>
    </w:r>
    <w:r w:rsidR="00B30422" w:rsidRPr="003C1989">
      <w:rPr>
        <w:rFonts w:cs="Arial"/>
      </w:rPr>
      <w:t xml:space="preserve"> </w:t>
    </w:r>
    <w:r w:rsidRPr="003C1989">
      <w:rPr>
        <w:rFonts w:cs="Arial"/>
      </w:rPr>
      <w:fldChar w:fldCharType="end"/>
    </w:r>
    <w:r w:rsidR="003C1989" w:rsidRPr="003C1989">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B30422">
      <w:tc>
        <w:tcPr>
          <w:tcW w:w="847" w:type="pct"/>
        </w:tcPr>
        <w:p w:rsidR="00B30422" w:rsidRDefault="00B3042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215</w:t>
          </w:r>
          <w:r>
            <w:rPr>
              <w:rStyle w:val="PageNumber"/>
            </w:rPr>
            <w:fldChar w:fldCharType="end"/>
          </w:r>
        </w:p>
      </w:tc>
      <w:tc>
        <w:tcPr>
          <w:tcW w:w="3092" w:type="pct"/>
        </w:tcPr>
        <w:p w:rsidR="00B30422" w:rsidRDefault="005A6321">
          <w:pPr>
            <w:pStyle w:val="Footer"/>
            <w:jc w:val="center"/>
          </w:pPr>
          <w:r>
            <w:fldChar w:fldCharType="begin"/>
          </w:r>
          <w:r>
            <w:instrText xml:space="preserve"> REF Citation *\charformat </w:instrText>
          </w:r>
          <w:r>
            <w:fldChar w:fldCharType="separate"/>
          </w:r>
          <w:r w:rsidR="00B30422">
            <w:t>Planning and Development Regulation 2008</w:t>
          </w:r>
          <w:r>
            <w:fldChar w:fldCharType="end"/>
          </w:r>
        </w:p>
        <w:p w:rsidR="00B30422" w:rsidRDefault="005A6321">
          <w:pPr>
            <w:pStyle w:val="FooterInfoCentre"/>
          </w:pPr>
          <w:r>
            <w:fldChar w:fldCharType="begin"/>
          </w:r>
          <w:r>
            <w:instrText xml:space="preserve"> DOCPROPERTY "Eff"  *\charformat </w:instrText>
          </w:r>
          <w:r>
            <w:fldChar w:fldCharType="separate"/>
          </w:r>
          <w:r w:rsidR="00B30422">
            <w:t xml:space="preserve">Effective:  </w:t>
          </w:r>
          <w:r>
            <w:fldChar w:fldCharType="end"/>
          </w:r>
          <w:r>
            <w:fldChar w:fldCharType="begin"/>
          </w:r>
          <w:r>
            <w:instrText xml:space="preserve"> DOCPROPERTY "StartDt"  *\charformat </w:instrText>
          </w:r>
          <w:r>
            <w:fldChar w:fldCharType="separate"/>
          </w:r>
          <w:r w:rsidR="00B30422">
            <w:t>08/09/10</w:t>
          </w:r>
          <w:r>
            <w:fldChar w:fldCharType="end"/>
          </w:r>
          <w:r>
            <w:fldChar w:fldCharType="begin"/>
          </w:r>
          <w:r>
            <w:instrText xml:space="preserve"> DOCPROPERTY "EndDt"  *\charformat </w:instrText>
          </w:r>
          <w:r>
            <w:fldChar w:fldCharType="separate"/>
          </w:r>
          <w:r w:rsidR="00B30422">
            <w:t>-06/10/10</w:t>
          </w:r>
          <w:r>
            <w:fldChar w:fldCharType="end"/>
          </w:r>
        </w:p>
      </w:tc>
      <w:tc>
        <w:tcPr>
          <w:tcW w:w="1061" w:type="pct"/>
        </w:tcPr>
        <w:p w:rsidR="00B30422" w:rsidRDefault="005A6321">
          <w:pPr>
            <w:pStyle w:val="Footer"/>
            <w:jc w:val="right"/>
          </w:pPr>
          <w:r>
            <w:fldChar w:fldCharType="begin"/>
          </w:r>
          <w:r>
            <w:instrText xml:space="preserve"> DOCPROPERTY "Category"  *\charformat  </w:instrText>
          </w:r>
          <w:r>
            <w:fldChar w:fldCharType="separate"/>
          </w:r>
          <w:r w:rsidR="00B30422">
            <w:t>R25</w:t>
          </w:r>
          <w:r>
            <w:fldChar w:fldCharType="end"/>
          </w:r>
          <w:r w:rsidR="00B30422">
            <w:br/>
          </w:r>
          <w:r>
            <w:fldChar w:fldCharType="begin"/>
          </w:r>
          <w:r>
            <w:instrText xml:space="preserve"> DOCPROPERTY "RepubDt"  *\charformat  </w:instrText>
          </w:r>
          <w:r>
            <w:fldChar w:fldCharType="separate"/>
          </w:r>
          <w:r w:rsidR="00B30422">
            <w:t>08/09/10</w:t>
          </w:r>
          <w:r>
            <w:fldChar w:fldCharType="end"/>
          </w:r>
        </w:p>
      </w:tc>
    </w:tr>
  </w:tbl>
  <w:p w:rsidR="00B30422" w:rsidRPr="003C1989" w:rsidRDefault="005A6321" w:rsidP="003C1989">
    <w:pPr>
      <w:pStyle w:val="Status"/>
      <w:rPr>
        <w:rFonts w:cs="Arial"/>
      </w:rPr>
    </w:pPr>
    <w:r w:rsidRPr="003C1989">
      <w:rPr>
        <w:rFonts w:cs="Arial"/>
      </w:rPr>
      <w:fldChar w:fldCharType="begin"/>
    </w:r>
    <w:r w:rsidRPr="003C1989">
      <w:rPr>
        <w:rFonts w:cs="Arial"/>
      </w:rPr>
      <w:instrText xml:space="preserve"> DOCPROPERTY "Status" </w:instrText>
    </w:r>
    <w:r w:rsidRPr="003C1989">
      <w:rPr>
        <w:rFonts w:cs="Arial"/>
      </w:rPr>
      <w:fldChar w:fldCharType="separate"/>
    </w:r>
    <w:r w:rsidR="00B30422" w:rsidRPr="003C1989">
      <w:rPr>
        <w:rFonts w:cs="Arial"/>
      </w:rPr>
      <w:t xml:space="preserve"> </w:t>
    </w:r>
    <w:r w:rsidRPr="003C1989">
      <w:rPr>
        <w:rFonts w:cs="Arial"/>
      </w:rPr>
      <w:fldChar w:fldCharType="end"/>
    </w:r>
    <w:r w:rsidR="003C1989" w:rsidRPr="003C1989">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30422">
      <w:tc>
        <w:tcPr>
          <w:tcW w:w="1061" w:type="pct"/>
        </w:tcPr>
        <w:p w:rsidR="00B30422" w:rsidRDefault="005A6321">
          <w:pPr>
            <w:pStyle w:val="Footer"/>
          </w:pPr>
          <w:r>
            <w:fldChar w:fldCharType="begin"/>
          </w:r>
          <w:r>
            <w:instrText xml:space="preserve"> DOCPROPERTY "Category"  *\charformat  </w:instrText>
          </w:r>
          <w:r>
            <w:fldChar w:fldCharType="separate"/>
          </w:r>
          <w:r w:rsidR="00B30422">
            <w:t>R25</w:t>
          </w:r>
          <w:r>
            <w:fldChar w:fldCharType="end"/>
          </w:r>
          <w:r w:rsidR="00B30422">
            <w:br/>
          </w:r>
          <w:r>
            <w:fldChar w:fldCharType="begin"/>
          </w:r>
          <w:r>
            <w:instrText xml:space="preserve"> DOCPROPERTY "RepubDt"  *\charformat  </w:instrText>
          </w:r>
          <w:r>
            <w:fldChar w:fldCharType="separate"/>
          </w:r>
          <w:r w:rsidR="00B30422">
            <w:t>08/09/10</w:t>
          </w:r>
          <w:r>
            <w:fldChar w:fldCharType="end"/>
          </w:r>
        </w:p>
      </w:tc>
      <w:tc>
        <w:tcPr>
          <w:tcW w:w="3092" w:type="pct"/>
        </w:tcPr>
        <w:p w:rsidR="00B30422" w:rsidRDefault="005A6321">
          <w:pPr>
            <w:pStyle w:val="Footer"/>
            <w:jc w:val="center"/>
          </w:pPr>
          <w:r>
            <w:fldChar w:fldCharType="begin"/>
          </w:r>
          <w:r>
            <w:instrText xml:space="preserve"> REF Citation *\charformat </w:instrText>
          </w:r>
          <w:r>
            <w:fldChar w:fldCharType="separate"/>
          </w:r>
          <w:r w:rsidR="00B30422">
            <w:t>Planning and Development Regulation 2008</w:t>
          </w:r>
          <w:r>
            <w:fldChar w:fldCharType="end"/>
          </w:r>
        </w:p>
        <w:p w:rsidR="00B30422" w:rsidRDefault="005A6321">
          <w:pPr>
            <w:pStyle w:val="FooterInfoCentre"/>
          </w:pPr>
          <w:r>
            <w:fldChar w:fldCharType="begin"/>
          </w:r>
          <w:r>
            <w:instrText xml:space="preserve"> DOCPROPERTY "Eff"  *\charformat </w:instrText>
          </w:r>
          <w:r>
            <w:fldChar w:fldCharType="separate"/>
          </w:r>
          <w:r w:rsidR="00B30422">
            <w:t xml:space="preserve">Effective:  </w:t>
          </w:r>
          <w:r>
            <w:fldChar w:fldCharType="end"/>
          </w:r>
          <w:r>
            <w:fldChar w:fldCharType="begin"/>
          </w:r>
          <w:r>
            <w:instrText xml:space="preserve"> DOCPROPERTY "StartDt"  *\charformat </w:instrText>
          </w:r>
          <w:r>
            <w:fldChar w:fldCharType="separate"/>
          </w:r>
          <w:r w:rsidR="00B30422">
            <w:t>08/09/10</w:t>
          </w:r>
          <w:r>
            <w:fldChar w:fldCharType="end"/>
          </w:r>
          <w:r>
            <w:fldChar w:fldCharType="begin"/>
          </w:r>
          <w:r>
            <w:instrText xml:space="preserve"> DOCPROPERTY "EndDt"  *\charformat </w:instrText>
          </w:r>
          <w:r>
            <w:fldChar w:fldCharType="separate"/>
          </w:r>
          <w:r w:rsidR="00B30422">
            <w:t>-06/10/10</w:t>
          </w:r>
          <w:r>
            <w:fldChar w:fldCharType="end"/>
          </w:r>
        </w:p>
      </w:tc>
      <w:tc>
        <w:tcPr>
          <w:tcW w:w="847" w:type="pct"/>
        </w:tcPr>
        <w:p w:rsidR="00B30422" w:rsidRDefault="00B3042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24D0A">
            <w:rPr>
              <w:rStyle w:val="PageNumber"/>
              <w:noProof/>
            </w:rPr>
            <w:t>215</w:t>
          </w:r>
          <w:r>
            <w:rPr>
              <w:rStyle w:val="PageNumber"/>
            </w:rPr>
            <w:fldChar w:fldCharType="end"/>
          </w:r>
        </w:p>
      </w:tc>
    </w:tr>
  </w:tbl>
  <w:p w:rsidR="00B30422" w:rsidRPr="003C1989" w:rsidRDefault="005A6321" w:rsidP="003C1989">
    <w:pPr>
      <w:pStyle w:val="Status"/>
      <w:rPr>
        <w:rFonts w:cs="Arial"/>
      </w:rPr>
    </w:pPr>
    <w:r w:rsidRPr="003C1989">
      <w:rPr>
        <w:rFonts w:cs="Arial"/>
      </w:rPr>
      <w:fldChar w:fldCharType="begin"/>
    </w:r>
    <w:r w:rsidRPr="003C1989">
      <w:rPr>
        <w:rFonts w:cs="Arial"/>
      </w:rPr>
      <w:instrText xml:space="preserve"> DOCPROPERTY "Status" </w:instrText>
    </w:r>
    <w:r w:rsidRPr="003C1989">
      <w:rPr>
        <w:rFonts w:cs="Arial"/>
      </w:rPr>
      <w:fldChar w:fldCharType="separate"/>
    </w:r>
    <w:r w:rsidR="00B30422" w:rsidRPr="003C1989">
      <w:rPr>
        <w:rFonts w:cs="Arial"/>
      </w:rPr>
      <w:t xml:space="preserve"> </w:t>
    </w:r>
    <w:r w:rsidRPr="003C1989">
      <w:rPr>
        <w:rFonts w:cs="Arial"/>
      </w:rPr>
      <w:fldChar w:fldCharType="end"/>
    </w:r>
    <w:r w:rsidR="003C1989" w:rsidRPr="003C1989">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B30422">
      <w:tc>
        <w:tcPr>
          <w:tcW w:w="846" w:type="pct"/>
        </w:tcPr>
        <w:p w:rsidR="00B30422" w:rsidRDefault="00B30422">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3C1989">
            <w:rPr>
              <w:rStyle w:val="PageNumber"/>
              <w:noProof/>
            </w:rPr>
            <w:t>2</w:t>
          </w:r>
          <w:r>
            <w:rPr>
              <w:rStyle w:val="PageNumber"/>
            </w:rPr>
            <w:fldChar w:fldCharType="end"/>
          </w:r>
        </w:p>
      </w:tc>
      <w:tc>
        <w:tcPr>
          <w:tcW w:w="3093" w:type="pct"/>
        </w:tcPr>
        <w:p w:rsidR="00B30422" w:rsidRDefault="005A6321">
          <w:pPr>
            <w:pStyle w:val="Footer"/>
            <w:jc w:val="center"/>
          </w:pPr>
          <w:r>
            <w:fldChar w:fldCharType="begin"/>
          </w:r>
          <w:r>
            <w:instrText xml:space="preserve"> REF Citation *\charformat </w:instrText>
          </w:r>
          <w:r>
            <w:fldChar w:fldCharType="separate"/>
          </w:r>
          <w:r w:rsidR="00B30422">
            <w:t>Planning and Development Regulation 2008</w:t>
          </w:r>
          <w:r>
            <w:fldChar w:fldCharType="end"/>
          </w:r>
        </w:p>
        <w:p w:rsidR="00B30422" w:rsidRDefault="005A6321">
          <w:pPr>
            <w:pStyle w:val="FooterInfoCentre"/>
          </w:pPr>
          <w:r>
            <w:fldChar w:fldCharType="begin"/>
          </w:r>
          <w:r>
            <w:instrText xml:space="preserve"> DOCPROPERTY "Eff"  </w:instrText>
          </w:r>
          <w:r>
            <w:fldChar w:fldCharType="separate"/>
          </w:r>
          <w:r w:rsidR="00B30422">
            <w:t xml:space="preserve">Effective:  </w:t>
          </w:r>
          <w:r>
            <w:fldChar w:fldCharType="end"/>
          </w:r>
          <w:r>
            <w:fldChar w:fldCharType="begin"/>
          </w:r>
          <w:r>
            <w:instrText xml:space="preserve"> DOCPROPERTY "StartDt"   </w:instrText>
          </w:r>
          <w:r>
            <w:fldChar w:fldCharType="separate"/>
          </w:r>
          <w:r w:rsidR="00B30422">
            <w:t>08/09/10</w:t>
          </w:r>
          <w:r>
            <w:fldChar w:fldCharType="end"/>
          </w:r>
          <w:r>
            <w:fldChar w:fldCharType="begin"/>
          </w:r>
          <w:r>
            <w:instrText xml:space="preserve"> DOCPROPERTY "EndDt"  </w:instrText>
          </w:r>
          <w:r>
            <w:fldChar w:fldCharType="separate"/>
          </w:r>
          <w:r w:rsidR="00B30422">
            <w:t>-06/10/10</w:t>
          </w:r>
          <w:r>
            <w:fldChar w:fldCharType="end"/>
          </w:r>
        </w:p>
      </w:tc>
      <w:tc>
        <w:tcPr>
          <w:tcW w:w="1061" w:type="pct"/>
        </w:tcPr>
        <w:p w:rsidR="00B30422" w:rsidRDefault="005A6321">
          <w:pPr>
            <w:pStyle w:val="Footer"/>
            <w:jc w:val="right"/>
          </w:pPr>
          <w:r>
            <w:fldChar w:fldCharType="begin"/>
          </w:r>
          <w:r>
            <w:instrText xml:space="preserve"> DOCPROPERTY "C</w:instrText>
          </w:r>
          <w:r>
            <w:instrText xml:space="preserve">ategory"  </w:instrText>
          </w:r>
          <w:r>
            <w:fldChar w:fldCharType="separate"/>
          </w:r>
          <w:r w:rsidR="00B30422">
            <w:t>R25</w:t>
          </w:r>
          <w:r>
            <w:fldChar w:fldCharType="end"/>
          </w:r>
          <w:r w:rsidR="00B30422">
            <w:br/>
          </w:r>
          <w:r>
            <w:fldChar w:fldCharType="begin"/>
          </w:r>
          <w:r>
            <w:instrText xml:space="preserve"> DOCPROPERTY "RepubDt"  </w:instrText>
          </w:r>
          <w:r>
            <w:fldChar w:fldCharType="separate"/>
          </w:r>
          <w:r w:rsidR="00B30422">
            <w:t>08/09/10</w:t>
          </w:r>
          <w:r>
            <w:fldChar w:fldCharType="end"/>
          </w:r>
        </w:p>
      </w:tc>
    </w:tr>
  </w:tbl>
  <w:p w:rsidR="00B30422" w:rsidRPr="003C1989" w:rsidRDefault="005A6321" w:rsidP="003C1989">
    <w:pPr>
      <w:pStyle w:val="Status"/>
      <w:rPr>
        <w:rFonts w:cs="Arial"/>
      </w:rPr>
    </w:pPr>
    <w:r w:rsidRPr="003C1989">
      <w:rPr>
        <w:rFonts w:cs="Arial"/>
      </w:rPr>
      <w:fldChar w:fldCharType="begin"/>
    </w:r>
    <w:r w:rsidRPr="003C1989">
      <w:rPr>
        <w:rFonts w:cs="Arial"/>
      </w:rPr>
      <w:instrText xml:space="preserve"> DOCPROPERTY "Status" </w:instrText>
    </w:r>
    <w:r w:rsidRPr="003C1989">
      <w:rPr>
        <w:rFonts w:cs="Arial"/>
      </w:rPr>
      <w:fldChar w:fldCharType="separate"/>
    </w:r>
    <w:r w:rsidR="00B30422" w:rsidRPr="003C1989">
      <w:rPr>
        <w:rFonts w:cs="Arial"/>
      </w:rPr>
      <w:t xml:space="preserve"> </w:t>
    </w:r>
    <w:r w:rsidRPr="003C1989">
      <w:rPr>
        <w:rFonts w:cs="Arial"/>
      </w:rPr>
      <w:fldChar w:fldCharType="end"/>
    </w:r>
    <w:r w:rsidR="003C1989" w:rsidRPr="003C1989">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30422">
      <w:tc>
        <w:tcPr>
          <w:tcW w:w="847" w:type="pct"/>
        </w:tcPr>
        <w:p w:rsidR="00B30422" w:rsidRDefault="00B3042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24D0A">
            <w:rPr>
              <w:rStyle w:val="PageNumber"/>
              <w:noProof/>
            </w:rPr>
            <w:t>216</w:t>
          </w:r>
          <w:r>
            <w:rPr>
              <w:rStyle w:val="PageNumber"/>
            </w:rPr>
            <w:fldChar w:fldCharType="end"/>
          </w:r>
        </w:p>
      </w:tc>
      <w:tc>
        <w:tcPr>
          <w:tcW w:w="3092" w:type="pct"/>
        </w:tcPr>
        <w:p w:rsidR="00B30422" w:rsidRDefault="005A6321">
          <w:pPr>
            <w:pStyle w:val="Footer"/>
            <w:jc w:val="center"/>
          </w:pPr>
          <w:r>
            <w:fldChar w:fldCharType="begin"/>
          </w:r>
          <w:r>
            <w:instrText xml:space="preserve"> REF Citation *\charformat </w:instrText>
          </w:r>
          <w:r>
            <w:fldChar w:fldCharType="separate"/>
          </w:r>
          <w:r w:rsidR="00B30422">
            <w:t>Planning and Development Regulation 2008</w:t>
          </w:r>
          <w:r>
            <w:fldChar w:fldCharType="end"/>
          </w:r>
        </w:p>
        <w:p w:rsidR="00B30422" w:rsidRDefault="005A6321">
          <w:pPr>
            <w:pStyle w:val="FooterInfoCentre"/>
          </w:pPr>
          <w:r>
            <w:fldChar w:fldCharType="begin"/>
          </w:r>
          <w:r>
            <w:instrText xml:space="preserve"> DOCPROPERTY "Eff"  *\charformat </w:instrText>
          </w:r>
          <w:r>
            <w:fldChar w:fldCharType="separate"/>
          </w:r>
          <w:r w:rsidR="00B30422">
            <w:t xml:space="preserve">Effective:  </w:t>
          </w:r>
          <w:r>
            <w:fldChar w:fldCharType="end"/>
          </w:r>
          <w:r>
            <w:fldChar w:fldCharType="begin"/>
          </w:r>
          <w:r>
            <w:instrText xml:space="preserve"> DOCPROPERTY "StartDt"  *\charformat </w:instrText>
          </w:r>
          <w:r>
            <w:fldChar w:fldCharType="separate"/>
          </w:r>
          <w:r w:rsidR="00B30422">
            <w:t>08/09/10</w:t>
          </w:r>
          <w:r>
            <w:fldChar w:fldCharType="end"/>
          </w:r>
          <w:r>
            <w:fldChar w:fldCharType="begin"/>
          </w:r>
          <w:r>
            <w:instrText xml:space="preserve"> DOCPROPERTY "EndDt"  *\charformat </w:instrText>
          </w:r>
          <w:r>
            <w:fldChar w:fldCharType="separate"/>
          </w:r>
          <w:r w:rsidR="00B30422">
            <w:t>-06/10/10</w:t>
          </w:r>
          <w:r>
            <w:fldChar w:fldCharType="end"/>
          </w:r>
        </w:p>
      </w:tc>
      <w:tc>
        <w:tcPr>
          <w:tcW w:w="1061" w:type="pct"/>
        </w:tcPr>
        <w:p w:rsidR="00B30422" w:rsidRDefault="005A6321">
          <w:pPr>
            <w:pStyle w:val="Footer"/>
            <w:jc w:val="right"/>
          </w:pPr>
          <w:r>
            <w:fldChar w:fldCharType="begin"/>
          </w:r>
          <w:r>
            <w:instrText xml:space="preserve"> DOCPROPERTY "Category"  *\charformat  </w:instrText>
          </w:r>
          <w:r>
            <w:fldChar w:fldCharType="separate"/>
          </w:r>
          <w:r w:rsidR="00B30422">
            <w:t>R25</w:t>
          </w:r>
          <w:r>
            <w:fldChar w:fldCharType="end"/>
          </w:r>
          <w:r w:rsidR="00B30422">
            <w:br/>
          </w:r>
          <w:r>
            <w:fldChar w:fldCharType="begin"/>
          </w:r>
          <w:r>
            <w:instrText xml:space="preserve"> DOCPROPERTY "RepubDt"  *\charformat  </w:instrText>
          </w:r>
          <w:r>
            <w:fldChar w:fldCharType="separate"/>
          </w:r>
          <w:r w:rsidR="00B30422">
            <w:t>08/09/10</w:t>
          </w:r>
          <w:r>
            <w:fldChar w:fldCharType="end"/>
          </w:r>
        </w:p>
      </w:tc>
    </w:tr>
  </w:tbl>
  <w:p w:rsidR="00B30422" w:rsidRPr="003C1989" w:rsidRDefault="005A6321" w:rsidP="003C1989">
    <w:pPr>
      <w:pStyle w:val="Status"/>
      <w:rPr>
        <w:rFonts w:cs="Arial"/>
      </w:rPr>
    </w:pPr>
    <w:r w:rsidRPr="003C1989">
      <w:rPr>
        <w:rFonts w:cs="Arial"/>
      </w:rPr>
      <w:fldChar w:fldCharType="begin"/>
    </w:r>
    <w:r w:rsidRPr="003C1989">
      <w:rPr>
        <w:rFonts w:cs="Arial"/>
      </w:rPr>
      <w:instrText xml:space="preserve"> DOCPROPERTY "Status" </w:instrText>
    </w:r>
    <w:r w:rsidRPr="003C1989">
      <w:rPr>
        <w:rFonts w:cs="Arial"/>
      </w:rPr>
      <w:fldChar w:fldCharType="separate"/>
    </w:r>
    <w:r w:rsidR="00B30422" w:rsidRPr="003C1989">
      <w:rPr>
        <w:rFonts w:cs="Arial"/>
      </w:rPr>
      <w:t xml:space="preserve"> </w:t>
    </w:r>
    <w:r w:rsidRPr="003C1989">
      <w:rPr>
        <w:rFonts w:cs="Arial"/>
      </w:rPr>
      <w:fldChar w:fldCharType="end"/>
    </w:r>
    <w:r w:rsidR="003C1989" w:rsidRPr="003C1989">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B30422">
      <w:tc>
        <w:tcPr>
          <w:tcW w:w="1061" w:type="pct"/>
        </w:tcPr>
        <w:p w:rsidR="00B30422" w:rsidRDefault="005A6321">
          <w:pPr>
            <w:pStyle w:val="Footer"/>
          </w:pPr>
          <w:r>
            <w:fldChar w:fldCharType="begin"/>
          </w:r>
          <w:r>
            <w:instrText xml:space="preserve"> DOCPROPERTY "Category"  *\charformat  </w:instrText>
          </w:r>
          <w:r>
            <w:fldChar w:fldCharType="separate"/>
          </w:r>
          <w:r w:rsidR="00B30422">
            <w:t>R25</w:t>
          </w:r>
          <w:r>
            <w:fldChar w:fldCharType="end"/>
          </w:r>
          <w:r w:rsidR="00B30422">
            <w:br/>
          </w:r>
          <w:r>
            <w:fldChar w:fldCharType="begin"/>
          </w:r>
          <w:r>
            <w:instrText xml:space="preserve"> DOCPROPERTY "RepubDt"  *\charformat  </w:instrText>
          </w:r>
          <w:r>
            <w:fldChar w:fldCharType="separate"/>
          </w:r>
          <w:r w:rsidR="00B30422">
            <w:t>08/09/10</w:t>
          </w:r>
          <w:r>
            <w:fldChar w:fldCharType="end"/>
          </w:r>
        </w:p>
      </w:tc>
      <w:tc>
        <w:tcPr>
          <w:tcW w:w="3092" w:type="pct"/>
        </w:tcPr>
        <w:p w:rsidR="00B30422" w:rsidRDefault="005A6321">
          <w:pPr>
            <w:pStyle w:val="Footer"/>
            <w:jc w:val="center"/>
          </w:pPr>
          <w:r>
            <w:fldChar w:fldCharType="begin"/>
          </w:r>
          <w:r>
            <w:instrText xml:space="preserve"> REF Citation *\charformat </w:instrText>
          </w:r>
          <w:r>
            <w:fldChar w:fldCharType="separate"/>
          </w:r>
          <w:r w:rsidR="00B30422">
            <w:t>Planning and Development Regulation 2008</w:t>
          </w:r>
          <w:r>
            <w:fldChar w:fldCharType="end"/>
          </w:r>
        </w:p>
        <w:p w:rsidR="00B30422" w:rsidRDefault="005A6321">
          <w:pPr>
            <w:pStyle w:val="FooterInfoCentre"/>
          </w:pPr>
          <w:r>
            <w:fldChar w:fldCharType="begin"/>
          </w:r>
          <w:r>
            <w:instrText xml:space="preserve"> DOCPROPERTY "Eff"  *\charformat </w:instrText>
          </w:r>
          <w:r>
            <w:fldChar w:fldCharType="separate"/>
          </w:r>
          <w:r w:rsidR="00B30422">
            <w:t xml:space="preserve">Effective:  </w:t>
          </w:r>
          <w:r>
            <w:fldChar w:fldCharType="end"/>
          </w:r>
          <w:r>
            <w:fldChar w:fldCharType="begin"/>
          </w:r>
          <w:r>
            <w:instrText xml:space="preserve"> DOCPROPERTY </w:instrText>
          </w:r>
          <w:r>
            <w:instrText xml:space="preserve">"StartDt"  *\charformat </w:instrText>
          </w:r>
          <w:r>
            <w:fldChar w:fldCharType="separate"/>
          </w:r>
          <w:r w:rsidR="00B30422">
            <w:t>08/09/10</w:t>
          </w:r>
          <w:r>
            <w:fldChar w:fldCharType="end"/>
          </w:r>
          <w:r>
            <w:fldChar w:fldCharType="begin"/>
          </w:r>
          <w:r>
            <w:instrText xml:space="preserve"> DOCPROPERTY "EndDt"  *\charformat </w:instrText>
          </w:r>
          <w:r>
            <w:fldChar w:fldCharType="separate"/>
          </w:r>
          <w:r w:rsidR="00B30422">
            <w:t>-06/10/10</w:t>
          </w:r>
          <w:r>
            <w:fldChar w:fldCharType="end"/>
          </w:r>
        </w:p>
      </w:tc>
      <w:tc>
        <w:tcPr>
          <w:tcW w:w="847" w:type="pct"/>
        </w:tcPr>
        <w:p w:rsidR="00B30422" w:rsidRDefault="00B3042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216</w:t>
          </w:r>
          <w:r>
            <w:rPr>
              <w:rStyle w:val="PageNumber"/>
            </w:rPr>
            <w:fldChar w:fldCharType="end"/>
          </w:r>
        </w:p>
      </w:tc>
    </w:tr>
  </w:tbl>
  <w:p w:rsidR="00B30422" w:rsidRPr="003C1989" w:rsidRDefault="005A6321" w:rsidP="003C1989">
    <w:pPr>
      <w:pStyle w:val="Status"/>
      <w:rPr>
        <w:rFonts w:cs="Arial"/>
      </w:rPr>
    </w:pPr>
    <w:r w:rsidRPr="003C1989">
      <w:rPr>
        <w:rFonts w:cs="Arial"/>
      </w:rPr>
      <w:fldChar w:fldCharType="begin"/>
    </w:r>
    <w:r w:rsidRPr="003C1989">
      <w:rPr>
        <w:rFonts w:cs="Arial"/>
      </w:rPr>
      <w:instrText xml:space="preserve"> DOCPROPERTY "Status" </w:instrText>
    </w:r>
    <w:r w:rsidRPr="003C1989">
      <w:rPr>
        <w:rFonts w:cs="Arial"/>
      </w:rPr>
      <w:fldChar w:fldCharType="separate"/>
    </w:r>
    <w:r w:rsidR="00B30422" w:rsidRPr="003C1989">
      <w:rPr>
        <w:rFonts w:cs="Arial"/>
      </w:rPr>
      <w:t xml:space="preserve"> </w:t>
    </w:r>
    <w:r w:rsidRPr="003C1989">
      <w:rPr>
        <w:rFonts w:cs="Arial"/>
      </w:rPr>
      <w:fldChar w:fldCharType="end"/>
    </w:r>
    <w:r w:rsidR="003C1989" w:rsidRPr="003C1989">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30422">
      <w:tc>
        <w:tcPr>
          <w:tcW w:w="847" w:type="pct"/>
        </w:tcPr>
        <w:p w:rsidR="00B30422" w:rsidRDefault="00B3042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24D0A">
            <w:rPr>
              <w:rStyle w:val="PageNumber"/>
              <w:noProof/>
            </w:rPr>
            <w:t>220</w:t>
          </w:r>
          <w:r>
            <w:rPr>
              <w:rStyle w:val="PageNumber"/>
            </w:rPr>
            <w:fldChar w:fldCharType="end"/>
          </w:r>
        </w:p>
      </w:tc>
      <w:tc>
        <w:tcPr>
          <w:tcW w:w="3092" w:type="pct"/>
        </w:tcPr>
        <w:p w:rsidR="00B30422" w:rsidRDefault="005A6321">
          <w:pPr>
            <w:pStyle w:val="Footer"/>
            <w:jc w:val="center"/>
          </w:pPr>
          <w:r>
            <w:fldChar w:fldCharType="begin"/>
          </w:r>
          <w:r>
            <w:instrText xml:space="preserve"> REF Citation *\charformat </w:instrText>
          </w:r>
          <w:r>
            <w:fldChar w:fldCharType="separate"/>
          </w:r>
          <w:r w:rsidR="00B30422">
            <w:t>Planning and Development Regulation 2008</w:t>
          </w:r>
          <w:r>
            <w:fldChar w:fldCharType="end"/>
          </w:r>
        </w:p>
        <w:p w:rsidR="00B30422" w:rsidRDefault="005A6321">
          <w:pPr>
            <w:pStyle w:val="FooterInfoCentre"/>
          </w:pPr>
          <w:r>
            <w:fldChar w:fldCharType="begin"/>
          </w:r>
          <w:r>
            <w:instrText xml:space="preserve"> DOCPROPERTY "Eff"  *\charformat </w:instrText>
          </w:r>
          <w:r>
            <w:fldChar w:fldCharType="separate"/>
          </w:r>
          <w:r w:rsidR="00B30422">
            <w:t xml:space="preserve">Effective:  </w:t>
          </w:r>
          <w:r>
            <w:fldChar w:fldCharType="end"/>
          </w:r>
          <w:r>
            <w:fldChar w:fldCharType="begin"/>
          </w:r>
          <w:r>
            <w:instrText xml:space="preserve"> DOCPROPERTY "StartDt"  *\charformat </w:instrText>
          </w:r>
          <w:r>
            <w:fldChar w:fldCharType="separate"/>
          </w:r>
          <w:r w:rsidR="00B30422">
            <w:t>08/09/10</w:t>
          </w:r>
          <w:r>
            <w:fldChar w:fldCharType="end"/>
          </w:r>
          <w:r>
            <w:fldChar w:fldCharType="begin"/>
          </w:r>
          <w:r>
            <w:instrText xml:space="preserve"> DOCPROPERTY "EndDt"  *\charformat </w:instrText>
          </w:r>
          <w:r>
            <w:fldChar w:fldCharType="separate"/>
          </w:r>
          <w:r w:rsidR="00B30422">
            <w:t>-06/10/10</w:t>
          </w:r>
          <w:r>
            <w:fldChar w:fldCharType="end"/>
          </w:r>
        </w:p>
      </w:tc>
      <w:tc>
        <w:tcPr>
          <w:tcW w:w="1061" w:type="pct"/>
        </w:tcPr>
        <w:p w:rsidR="00B30422" w:rsidRDefault="005A6321">
          <w:pPr>
            <w:pStyle w:val="Footer"/>
            <w:jc w:val="right"/>
          </w:pPr>
          <w:r>
            <w:fldChar w:fldCharType="begin"/>
          </w:r>
          <w:r>
            <w:instrText xml:space="preserve"> DOCPROPERTY "Category"  *\charformat  </w:instrText>
          </w:r>
          <w:r>
            <w:fldChar w:fldCharType="separate"/>
          </w:r>
          <w:r w:rsidR="00B30422">
            <w:t>R25</w:t>
          </w:r>
          <w:r>
            <w:fldChar w:fldCharType="end"/>
          </w:r>
          <w:r w:rsidR="00B30422">
            <w:br/>
          </w:r>
          <w:r>
            <w:fldChar w:fldCharType="begin"/>
          </w:r>
          <w:r>
            <w:instrText xml:space="preserve"> DOCPROPERTY "RepubDt"  *\charformat  </w:instrText>
          </w:r>
          <w:r>
            <w:fldChar w:fldCharType="separate"/>
          </w:r>
          <w:r w:rsidR="00B30422">
            <w:t>08/09/10</w:t>
          </w:r>
          <w:r>
            <w:fldChar w:fldCharType="end"/>
          </w:r>
        </w:p>
      </w:tc>
    </w:tr>
  </w:tbl>
  <w:p w:rsidR="00B30422" w:rsidRPr="003C1989" w:rsidRDefault="005A6321" w:rsidP="003C1989">
    <w:pPr>
      <w:pStyle w:val="Status"/>
      <w:rPr>
        <w:rFonts w:cs="Arial"/>
      </w:rPr>
    </w:pPr>
    <w:r w:rsidRPr="003C1989">
      <w:rPr>
        <w:rFonts w:cs="Arial"/>
      </w:rPr>
      <w:fldChar w:fldCharType="begin"/>
    </w:r>
    <w:r w:rsidRPr="003C1989">
      <w:rPr>
        <w:rFonts w:cs="Arial"/>
      </w:rPr>
      <w:instrText xml:space="preserve"> DOCPROPERTY "Status" </w:instrText>
    </w:r>
    <w:r w:rsidRPr="003C1989">
      <w:rPr>
        <w:rFonts w:cs="Arial"/>
      </w:rPr>
      <w:fldChar w:fldCharType="separate"/>
    </w:r>
    <w:r w:rsidR="00B30422" w:rsidRPr="003C1989">
      <w:rPr>
        <w:rFonts w:cs="Arial"/>
      </w:rPr>
      <w:t xml:space="preserve"> </w:t>
    </w:r>
    <w:r w:rsidRPr="003C1989">
      <w:rPr>
        <w:rFonts w:cs="Arial"/>
      </w:rPr>
      <w:fldChar w:fldCharType="end"/>
    </w:r>
    <w:r w:rsidR="003C1989" w:rsidRPr="003C1989">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30422">
      <w:tc>
        <w:tcPr>
          <w:tcW w:w="1061" w:type="pct"/>
        </w:tcPr>
        <w:p w:rsidR="00B30422" w:rsidRDefault="005A6321">
          <w:pPr>
            <w:pStyle w:val="Footer"/>
          </w:pPr>
          <w:r>
            <w:fldChar w:fldCharType="begin"/>
          </w:r>
          <w:r>
            <w:instrText xml:space="preserve"> DOCPROPERTY "Category"  *\charformat  </w:instrText>
          </w:r>
          <w:r>
            <w:fldChar w:fldCharType="separate"/>
          </w:r>
          <w:r w:rsidR="00B30422">
            <w:t>R25</w:t>
          </w:r>
          <w:r>
            <w:fldChar w:fldCharType="end"/>
          </w:r>
          <w:r w:rsidR="00B30422">
            <w:br/>
          </w:r>
          <w:r>
            <w:fldChar w:fldCharType="begin"/>
          </w:r>
          <w:r>
            <w:instrText xml:space="preserve"> DOCPROPERTY "RepubDt"  *\charformat  </w:instrText>
          </w:r>
          <w:r>
            <w:fldChar w:fldCharType="separate"/>
          </w:r>
          <w:r w:rsidR="00B30422">
            <w:t>08/09/10</w:t>
          </w:r>
          <w:r>
            <w:fldChar w:fldCharType="end"/>
          </w:r>
        </w:p>
      </w:tc>
      <w:tc>
        <w:tcPr>
          <w:tcW w:w="3092" w:type="pct"/>
        </w:tcPr>
        <w:p w:rsidR="00B30422" w:rsidRDefault="005A6321">
          <w:pPr>
            <w:pStyle w:val="Footer"/>
            <w:jc w:val="center"/>
          </w:pPr>
          <w:r>
            <w:fldChar w:fldCharType="begin"/>
          </w:r>
          <w:r>
            <w:instrText xml:space="preserve"> REF Citation *\charformat </w:instrText>
          </w:r>
          <w:r>
            <w:fldChar w:fldCharType="separate"/>
          </w:r>
          <w:r w:rsidR="00B30422">
            <w:t>Planning and Development Regulation 2008</w:t>
          </w:r>
          <w:r>
            <w:fldChar w:fldCharType="end"/>
          </w:r>
        </w:p>
        <w:p w:rsidR="00B30422" w:rsidRDefault="005A6321">
          <w:pPr>
            <w:pStyle w:val="FooterInfoCentre"/>
          </w:pPr>
          <w:r>
            <w:fldChar w:fldCharType="begin"/>
          </w:r>
          <w:r>
            <w:instrText xml:space="preserve"> DOCPROPERTY "Eff"  *\charformat </w:instrText>
          </w:r>
          <w:r>
            <w:fldChar w:fldCharType="separate"/>
          </w:r>
          <w:r w:rsidR="00B30422">
            <w:t xml:space="preserve">Effective:  </w:t>
          </w:r>
          <w:r>
            <w:fldChar w:fldCharType="end"/>
          </w:r>
          <w:r>
            <w:fldChar w:fldCharType="begin"/>
          </w:r>
          <w:r>
            <w:instrText xml:space="preserve"> DOCPROPERTY "StartDt"  *\charformat </w:instrText>
          </w:r>
          <w:r>
            <w:fldChar w:fldCharType="separate"/>
          </w:r>
          <w:r w:rsidR="00B30422">
            <w:t>08/09/10</w:t>
          </w:r>
          <w:r>
            <w:fldChar w:fldCharType="end"/>
          </w:r>
          <w:r>
            <w:fldChar w:fldCharType="begin"/>
          </w:r>
          <w:r>
            <w:instrText xml:space="preserve"> DOCPROPERTY "EndDt"  *\charformat </w:instrText>
          </w:r>
          <w:r>
            <w:fldChar w:fldCharType="separate"/>
          </w:r>
          <w:r w:rsidR="00B30422">
            <w:t>-06/10/10</w:t>
          </w:r>
          <w:r>
            <w:fldChar w:fldCharType="end"/>
          </w:r>
        </w:p>
      </w:tc>
      <w:tc>
        <w:tcPr>
          <w:tcW w:w="847" w:type="pct"/>
        </w:tcPr>
        <w:p w:rsidR="00B30422" w:rsidRDefault="00B3042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24D0A">
            <w:rPr>
              <w:rStyle w:val="PageNumber"/>
              <w:noProof/>
            </w:rPr>
            <w:t>219</w:t>
          </w:r>
          <w:r>
            <w:rPr>
              <w:rStyle w:val="PageNumber"/>
            </w:rPr>
            <w:fldChar w:fldCharType="end"/>
          </w:r>
        </w:p>
      </w:tc>
    </w:tr>
  </w:tbl>
  <w:p w:rsidR="00B30422" w:rsidRPr="003C1989" w:rsidRDefault="005A6321" w:rsidP="003C1989">
    <w:pPr>
      <w:pStyle w:val="Status"/>
      <w:rPr>
        <w:rFonts w:cs="Arial"/>
      </w:rPr>
    </w:pPr>
    <w:r w:rsidRPr="003C1989">
      <w:rPr>
        <w:rFonts w:cs="Arial"/>
      </w:rPr>
      <w:fldChar w:fldCharType="begin"/>
    </w:r>
    <w:r w:rsidRPr="003C1989">
      <w:rPr>
        <w:rFonts w:cs="Arial"/>
      </w:rPr>
      <w:instrText xml:space="preserve"> DOCPROPERTY "Status" </w:instrText>
    </w:r>
    <w:r w:rsidRPr="003C1989">
      <w:rPr>
        <w:rFonts w:cs="Arial"/>
      </w:rPr>
      <w:fldChar w:fldCharType="separate"/>
    </w:r>
    <w:r w:rsidR="00B30422" w:rsidRPr="003C1989">
      <w:rPr>
        <w:rFonts w:cs="Arial"/>
      </w:rPr>
      <w:t xml:space="preserve"> </w:t>
    </w:r>
    <w:r w:rsidRPr="003C1989">
      <w:rPr>
        <w:rFonts w:cs="Arial"/>
      </w:rPr>
      <w:fldChar w:fldCharType="end"/>
    </w:r>
    <w:r w:rsidR="003C1989" w:rsidRPr="003C1989">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30422" w:rsidRPr="00CB3D59">
      <w:tc>
        <w:tcPr>
          <w:tcW w:w="847" w:type="pct"/>
        </w:tcPr>
        <w:p w:rsidR="00B30422" w:rsidRPr="00A752AE" w:rsidRDefault="00B30422" w:rsidP="00D90748">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sidR="00524D0A">
            <w:rPr>
              <w:rStyle w:val="PageNumber"/>
              <w:rFonts w:cs="Arial"/>
              <w:noProof/>
              <w:szCs w:val="18"/>
            </w:rPr>
            <w:t>224</w:t>
          </w:r>
          <w:r w:rsidRPr="00A752AE">
            <w:rPr>
              <w:rStyle w:val="PageNumber"/>
              <w:rFonts w:cs="Arial"/>
              <w:szCs w:val="18"/>
            </w:rPr>
            <w:fldChar w:fldCharType="end"/>
          </w:r>
        </w:p>
      </w:tc>
      <w:tc>
        <w:tcPr>
          <w:tcW w:w="3092" w:type="pct"/>
        </w:tcPr>
        <w:p w:rsidR="00B30422" w:rsidRPr="00A752AE" w:rsidRDefault="005A6321" w:rsidP="00D90748">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B30422" w:rsidRPr="00B30422">
            <w:rPr>
              <w:rFonts w:cs="Arial"/>
              <w:szCs w:val="18"/>
            </w:rPr>
            <w:t>Planning and Development Regulation</w:t>
          </w:r>
          <w:r w:rsidR="00B30422">
            <w:t xml:space="preserve"> 2008</w:t>
          </w:r>
          <w:r>
            <w:fldChar w:fldCharType="end"/>
          </w:r>
        </w:p>
        <w:p w:rsidR="00B30422" w:rsidRPr="00A752AE" w:rsidRDefault="00B30422" w:rsidP="00D90748">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Pr>
              <w:rFonts w:cs="Arial"/>
              <w:szCs w:val="18"/>
            </w:rPr>
            <w:t>08/09/10</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Pr>
              <w:rFonts w:cs="Arial"/>
              <w:szCs w:val="18"/>
            </w:rPr>
            <w:t>-06/10/10</w:t>
          </w:r>
          <w:r w:rsidRPr="00A752AE">
            <w:rPr>
              <w:rFonts w:cs="Arial"/>
              <w:szCs w:val="18"/>
            </w:rPr>
            <w:fldChar w:fldCharType="end"/>
          </w:r>
        </w:p>
      </w:tc>
      <w:tc>
        <w:tcPr>
          <w:tcW w:w="1061" w:type="pct"/>
        </w:tcPr>
        <w:p w:rsidR="00B30422" w:rsidRPr="00A752AE" w:rsidRDefault="00B30422" w:rsidP="00D90748">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Pr>
              <w:rFonts w:cs="Arial"/>
              <w:szCs w:val="18"/>
            </w:rPr>
            <w:t>R25</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Pr>
              <w:rFonts w:cs="Arial"/>
              <w:szCs w:val="18"/>
            </w:rPr>
            <w:t>08/09/10</w:t>
          </w:r>
          <w:r w:rsidRPr="00A752AE">
            <w:rPr>
              <w:rFonts w:cs="Arial"/>
              <w:szCs w:val="18"/>
            </w:rPr>
            <w:fldChar w:fldCharType="end"/>
          </w:r>
        </w:p>
      </w:tc>
    </w:tr>
  </w:tbl>
  <w:p w:rsidR="00B30422" w:rsidRPr="003C1989" w:rsidRDefault="005A6321" w:rsidP="003C1989">
    <w:pPr>
      <w:pStyle w:val="Status"/>
      <w:rPr>
        <w:rFonts w:cs="Arial"/>
      </w:rPr>
    </w:pPr>
    <w:r w:rsidRPr="003C1989">
      <w:rPr>
        <w:rFonts w:cs="Arial"/>
      </w:rPr>
      <w:fldChar w:fldCharType="begin"/>
    </w:r>
    <w:r w:rsidRPr="003C1989">
      <w:rPr>
        <w:rFonts w:cs="Arial"/>
      </w:rPr>
      <w:instrText xml:space="preserve"> DOCPROPERTY "Status" </w:instrText>
    </w:r>
    <w:r w:rsidRPr="003C1989">
      <w:rPr>
        <w:rFonts w:cs="Arial"/>
      </w:rPr>
      <w:fldChar w:fldCharType="separate"/>
    </w:r>
    <w:r w:rsidR="00B30422" w:rsidRPr="003C1989">
      <w:rPr>
        <w:rFonts w:cs="Arial"/>
      </w:rPr>
      <w:t xml:space="preserve"> </w:t>
    </w:r>
    <w:r w:rsidRPr="003C1989">
      <w:rPr>
        <w:rFonts w:cs="Arial"/>
      </w:rPr>
      <w:fldChar w:fldCharType="end"/>
    </w:r>
    <w:r w:rsidR="003C1989" w:rsidRPr="003C1989">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30422" w:rsidRPr="00CB3D59">
      <w:tc>
        <w:tcPr>
          <w:tcW w:w="1061" w:type="pct"/>
        </w:tcPr>
        <w:p w:rsidR="00B30422" w:rsidRPr="00A752AE" w:rsidRDefault="00B30422" w:rsidP="00D90748">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Pr>
              <w:rFonts w:cs="Arial"/>
              <w:szCs w:val="18"/>
            </w:rPr>
            <w:t>R25</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Pr>
              <w:rFonts w:cs="Arial"/>
              <w:szCs w:val="18"/>
            </w:rPr>
            <w:t>08/09/10</w:t>
          </w:r>
          <w:r w:rsidRPr="00A752AE">
            <w:rPr>
              <w:rFonts w:cs="Arial"/>
              <w:szCs w:val="18"/>
            </w:rPr>
            <w:fldChar w:fldCharType="end"/>
          </w:r>
        </w:p>
      </w:tc>
      <w:tc>
        <w:tcPr>
          <w:tcW w:w="3092" w:type="pct"/>
        </w:tcPr>
        <w:p w:rsidR="00B30422" w:rsidRPr="00A752AE" w:rsidRDefault="005A6321" w:rsidP="00D90748">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B30422" w:rsidRPr="00B30422">
            <w:rPr>
              <w:rFonts w:cs="Arial"/>
              <w:szCs w:val="18"/>
            </w:rPr>
            <w:t>Planning and Development Regulation</w:t>
          </w:r>
          <w:r w:rsidR="00B30422">
            <w:t xml:space="preserve"> 2008</w:t>
          </w:r>
          <w:r>
            <w:fldChar w:fldCharType="end"/>
          </w:r>
        </w:p>
        <w:p w:rsidR="00B30422" w:rsidRPr="00A752AE" w:rsidRDefault="00B30422" w:rsidP="00D90748">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Pr>
              <w:rFonts w:cs="Arial"/>
              <w:szCs w:val="18"/>
            </w:rPr>
            <w:t>08/09/10</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Pr>
              <w:rFonts w:cs="Arial"/>
              <w:szCs w:val="18"/>
            </w:rPr>
            <w:t>-06/10/10</w:t>
          </w:r>
          <w:r w:rsidRPr="00A752AE">
            <w:rPr>
              <w:rFonts w:cs="Arial"/>
              <w:szCs w:val="18"/>
            </w:rPr>
            <w:fldChar w:fldCharType="end"/>
          </w:r>
        </w:p>
      </w:tc>
      <w:tc>
        <w:tcPr>
          <w:tcW w:w="847" w:type="pct"/>
        </w:tcPr>
        <w:p w:rsidR="00B30422" w:rsidRPr="00A752AE" w:rsidRDefault="00B30422" w:rsidP="00D90748">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sidR="00524D0A">
            <w:rPr>
              <w:rStyle w:val="PageNumber"/>
              <w:rFonts w:cs="Arial"/>
              <w:noProof/>
              <w:szCs w:val="18"/>
            </w:rPr>
            <w:t>223</w:t>
          </w:r>
          <w:r w:rsidRPr="00A752AE">
            <w:rPr>
              <w:rStyle w:val="PageNumber"/>
              <w:rFonts w:cs="Arial"/>
              <w:szCs w:val="18"/>
            </w:rPr>
            <w:fldChar w:fldCharType="end"/>
          </w:r>
        </w:p>
      </w:tc>
    </w:tr>
  </w:tbl>
  <w:p w:rsidR="00B30422" w:rsidRPr="003C1989" w:rsidRDefault="005A6321" w:rsidP="003C1989">
    <w:pPr>
      <w:pStyle w:val="Status"/>
      <w:rPr>
        <w:rFonts w:cs="Arial"/>
      </w:rPr>
    </w:pPr>
    <w:r w:rsidRPr="003C1989">
      <w:rPr>
        <w:rFonts w:cs="Arial"/>
      </w:rPr>
      <w:fldChar w:fldCharType="begin"/>
    </w:r>
    <w:r w:rsidRPr="003C1989">
      <w:rPr>
        <w:rFonts w:cs="Arial"/>
      </w:rPr>
      <w:instrText xml:space="preserve"> DOCPROPERTY "Status" </w:instrText>
    </w:r>
    <w:r w:rsidRPr="003C1989">
      <w:rPr>
        <w:rFonts w:cs="Arial"/>
      </w:rPr>
      <w:fldChar w:fldCharType="separate"/>
    </w:r>
    <w:r w:rsidR="00B30422" w:rsidRPr="003C1989">
      <w:rPr>
        <w:rFonts w:cs="Arial"/>
      </w:rPr>
      <w:t xml:space="preserve"> </w:t>
    </w:r>
    <w:r w:rsidRPr="003C1989">
      <w:rPr>
        <w:rFonts w:cs="Arial"/>
      </w:rPr>
      <w:fldChar w:fldCharType="end"/>
    </w:r>
    <w:r w:rsidR="003C1989" w:rsidRPr="003C1989">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30422">
      <w:tc>
        <w:tcPr>
          <w:tcW w:w="847" w:type="pct"/>
        </w:tcPr>
        <w:p w:rsidR="00B30422" w:rsidRDefault="00B3042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24D0A">
            <w:rPr>
              <w:rStyle w:val="PageNumber"/>
              <w:noProof/>
            </w:rPr>
            <w:t>230</w:t>
          </w:r>
          <w:r>
            <w:rPr>
              <w:rStyle w:val="PageNumber"/>
            </w:rPr>
            <w:fldChar w:fldCharType="end"/>
          </w:r>
        </w:p>
      </w:tc>
      <w:tc>
        <w:tcPr>
          <w:tcW w:w="3092" w:type="pct"/>
        </w:tcPr>
        <w:p w:rsidR="00B30422" w:rsidRDefault="005A6321">
          <w:pPr>
            <w:pStyle w:val="Footer"/>
            <w:jc w:val="center"/>
          </w:pPr>
          <w:r>
            <w:fldChar w:fldCharType="begin"/>
          </w:r>
          <w:r>
            <w:instrText xml:space="preserve"> REF Citation *\charformat </w:instrText>
          </w:r>
          <w:r>
            <w:fldChar w:fldCharType="separate"/>
          </w:r>
          <w:r w:rsidR="00B30422">
            <w:t>Planning and Development Regulation 2008</w:t>
          </w:r>
          <w:r>
            <w:fldChar w:fldCharType="end"/>
          </w:r>
        </w:p>
        <w:p w:rsidR="00B30422" w:rsidRDefault="005A6321">
          <w:pPr>
            <w:pStyle w:val="FooterInfoCentre"/>
          </w:pPr>
          <w:r>
            <w:fldChar w:fldCharType="begin"/>
          </w:r>
          <w:r>
            <w:instrText xml:space="preserve"> DOCPROPERTY "Eff"  *\charformat </w:instrText>
          </w:r>
          <w:r>
            <w:fldChar w:fldCharType="separate"/>
          </w:r>
          <w:r w:rsidR="00B30422">
            <w:t xml:space="preserve">Effective:  </w:t>
          </w:r>
          <w:r>
            <w:fldChar w:fldCharType="end"/>
          </w:r>
          <w:r>
            <w:fldChar w:fldCharType="begin"/>
          </w:r>
          <w:r>
            <w:instrText xml:space="preserve"> DOCPROPERTY "StartDt"  *\charformat </w:instrText>
          </w:r>
          <w:r>
            <w:fldChar w:fldCharType="separate"/>
          </w:r>
          <w:r w:rsidR="00B30422">
            <w:t>08/09/10</w:t>
          </w:r>
          <w:r>
            <w:fldChar w:fldCharType="end"/>
          </w:r>
          <w:r>
            <w:fldChar w:fldCharType="begin"/>
          </w:r>
          <w:r>
            <w:instrText xml:space="preserve"> DOCPROPERTY "EndDt"  *\charformat </w:instrText>
          </w:r>
          <w:r>
            <w:fldChar w:fldCharType="separate"/>
          </w:r>
          <w:r w:rsidR="00B30422">
            <w:t>-06/10/10</w:t>
          </w:r>
          <w:r>
            <w:fldChar w:fldCharType="end"/>
          </w:r>
        </w:p>
      </w:tc>
      <w:tc>
        <w:tcPr>
          <w:tcW w:w="1061" w:type="pct"/>
        </w:tcPr>
        <w:p w:rsidR="00B30422" w:rsidRDefault="005A6321">
          <w:pPr>
            <w:pStyle w:val="Footer"/>
            <w:jc w:val="right"/>
          </w:pPr>
          <w:r>
            <w:fldChar w:fldCharType="begin"/>
          </w:r>
          <w:r>
            <w:instrText xml:space="preserve"> DOCPROPERTY "Category"  *\charformat  </w:instrText>
          </w:r>
          <w:r>
            <w:fldChar w:fldCharType="separate"/>
          </w:r>
          <w:r w:rsidR="00B30422">
            <w:t>R25</w:t>
          </w:r>
          <w:r>
            <w:fldChar w:fldCharType="end"/>
          </w:r>
          <w:r w:rsidR="00B30422">
            <w:br/>
          </w:r>
          <w:r>
            <w:fldChar w:fldCharType="begin"/>
          </w:r>
          <w:r>
            <w:instrText xml:space="preserve"> DOCPROPERTY "RepubDt"  *\charformat  </w:instrText>
          </w:r>
          <w:r>
            <w:fldChar w:fldCharType="separate"/>
          </w:r>
          <w:r w:rsidR="00B30422">
            <w:t>08/09/10</w:t>
          </w:r>
          <w:r>
            <w:fldChar w:fldCharType="end"/>
          </w:r>
        </w:p>
      </w:tc>
    </w:tr>
  </w:tbl>
  <w:p w:rsidR="00B30422" w:rsidRPr="003C1989" w:rsidRDefault="005A6321" w:rsidP="003C1989">
    <w:pPr>
      <w:pStyle w:val="Status"/>
      <w:rPr>
        <w:rFonts w:cs="Arial"/>
      </w:rPr>
    </w:pPr>
    <w:r w:rsidRPr="003C1989">
      <w:rPr>
        <w:rFonts w:cs="Arial"/>
      </w:rPr>
      <w:fldChar w:fldCharType="begin"/>
    </w:r>
    <w:r w:rsidRPr="003C1989">
      <w:rPr>
        <w:rFonts w:cs="Arial"/>
      </w:rPr>
      <w:instrText xml:space="preserve"> DOCPROPERTY "Status" </w:instrText>
    </w:r>
    <w:r w:rsidRPr="003C1989">
      <w:rPr>
        <w:rFonts w:cs="Arial"/>
      </w:rPr>
      <w:fldChar w:fldCharType="separate"/>
    </w:r>
    <w:r w:rsidR="00B30422" w:rsidRPr="003C1989">
      <w:rPr>
        <w:rFonts w:cs="Arial"/>
      </w:rPr>
      <w:t xml:space="preserve"> </w:t>
    </w:r>
    <w:r w:rsidRPr="003C1989">
      <w:rPr>
        <w:rFonts w:cs="Arial"/>
      </w:rPr>
      <w:fldChar w:fldCharType="end"/>
    </w:r>
    <w:r w:rsidR="003C1989" w:rsidRPr="003C1989">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30422">
      <w:tc>
        <w:tcPr>
          <w:tcW w:w="1061" w:type="pct"/>
        </w:tcPr>
        <w:p w:rsidR="00B30422" w:rsidRDefault="005A6321">
          <w:pPr>
            <w:pStyle w:val="Footer"/>
          </w:pPr>
          <w:r>
            <w:fldChar w:fldCharType="begin"/>
          </w:r>
          <w:r>
            <w:instrText xml:space="preserve"> DOCPROPERTY "Category"  *\charform</w:instrText>
          </w:r>
          <w:r>
            <w:instrText xml:space="preserve">at  </w:instrText>
          </w:r>
          <w:r>
            <w:fldChar w:fldCharType="separate"/>
          </w:r>
          <w:r w:rsidR="00B30422">
            <w:t>R25</w:t>
          </w:r>
          <w:r>
            <w:fldChar w:fldCharType="end"/>
          </w:r>
          <w:r w:rsidR="00B30422">
            <w:br/>
          </w:r>
          <w:r>
            <w:fldChar w:fldCharType="begin"/>
          </w:r>
          <w:r>
            <w:instrText xml:space="preserve"> DOCPROPERTY "RepubDt"  *\charformat  </w:instrText>
          </w:r>
          <w:r>
            <w:fldChar w:fldCharType="separate"/>
          </w:r>
          <w:r w:rsidR="00B30422">
            <w:t>08/09/10</w:t>
          </w:r>
          <w:r>
            <w:fldChar w:fldCharType="end"/>
          </w:r>
        </w:p>
      </w:tc>
      <w:tc>
        <w:tcPr>
          <w:tcW w:w="3092" w:type="pct"/>
        </w:tcPr>
        <w:p w:rsidR="00B30422" w:rsidRDefault="005A6321">
          <w:pPr>
            <w:pStyle w:val="Footer"/>
            <w:jc w:val="center"/>
          </w:pPr>
          <w:r>
            <w:fldChar w:fldCharType="begin"/>
          </w:r>
          <w:r>
            <w:instrText xml:space="preserve"> REF Citation *\charformat </w:instrText>
          </w:r>
          <w:r>
            <w:fldChar w:fldCharType="separate"/>
          </w:r>
          <w:r w:rsidR="00B30422">
            <w:t>Planning and Development Regulation 2008</w:t>
          </w:r>
          <w:r>
            <w:fldChar w:fldCharType="end"/>
          </w:r>
        </w:p>
        <w:p w:rsidR="00B30422" w:rsidRDefault="005A6321">
          <w:pPr>
            <w:pStyle w:val="FooterInfoCentre"/>
          </w:pPr>
          <w:r>
            <w:fldChar w:fldCharType="begin"/>
          </w:r>
          <w:r>
            <w:instrText xml:space="preserve"> DOCPROPERTY "Eff"  *\charformat </w:instrText>
          </w:r>
          <w:r>
            <w:fldChar w:fldCharType="separate"/>
          </w:r>
          <w:r w:rsidR="00B30422">
            <w:t xml:space="preserve">Effective:  </w:t>
          </w:r>
          <w:r>
            <w:fldChar w:fldCharType="end"/>
          </w:r>
          <w:r>
            <w:fldChar w:fldCharType="begin"/>
          </w:r>
          <w:r>
            <w:instrText xml:space="preserve"> DOCPROPERTY "StartDt"  *\charformat </w:instrText>
          </w:r>
          <w:r>
            <w:fldChar w:fldCharType="separate"/>
          </w:r>
          <w:r w:rsidR="00B30422">
            <w:t>08/09/10</w:t>
          </w:r>
          <w:r>
            <w:fldChar w:fldCharType="end"/>
          </w:r>
          <w:r>
            <w:fldChar w:fldCharType="begin"/>
          </w:r>
          <w:r>
            <w:instrText xml:space="preserve"> DOCPROPERTY "EndDt"  *\charformat </w:instrText>
          </w:r>
          <w:r>
            <w:fldChar w:fldCharType="separate"/>
          </w:r>
          <w:r w:rsidR="00B30422">
            <w:t>-06/10/10</w:t>
          </w:r>
          <w:r>
            <w:fldChar w:fldCharType="end"/>
          </w:r>
        </w:p>
      </w:tc>
      <w:tc>
        <w:tcPr>
          <w:tcW w:w="847" w:type="pct"/>
        </w:tcPr>
        <w:p w:rsidR="00B30422" w:rsidRDefault="00B3042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24D0A">
            <w:rPr>
              <w:rStyle w:val="PageNumber"/>
              <w:noProof/>
            </w:rPr>
            <w:t>231</w:t>
          </w:r>
          <w:r>
            <w:rPr>
              <w:rStyle w:val="PageNumber"/>
            </w:rPr>
            <w:fldChar w:fldCharType="end"/>
          </w:r>
        </w:p>
      </w:tc>
    </w:tr>
  </w:tbl>
  <w:p w:rsidR="00B30422" w:rsidRPr="003C1989" w:rsidRDefault="005A6321" w:rsidP="003C1989">
    <w:pPr>
      <w:pStyle w:val="Status"/>
      <w:rPr>
        <w:rFonts w:cs="Arial"/>
      </w:rPr>
    </w:pPr>
    <w:r w:rsidRPr="003C1989">
      <w:rPr>
        <w:rFonts w:cs="Arial"/>
      </w:rPr>
      <w:fldChar w:fldCharType="begin"/>
    </w:r>
    <w:r w:rsidRPr="003C1989">
      <w:rPr>
        <w:rFonts w:cs="Arial"/>
      </w:rPr>
      <w:instrText xml:space="preserve"> DOCPROPERTY "Status" </w:instrText>
    </w:r>
    <w:r w:rsidRPr="003C1989">
      <w:rPr>
        <w:rFonts w:cs="Arial"/>
      </w:rPr>
      <w:fldChar w:fldCharType="separate"/>
    </w:r>
    <w:r w:rsidR="00B30422" w:rsidRPr="003C1989">
      <w:rPr>
        <w:rFonts w:cs="Arial"/>
      </w:rPr>
      <w:t xml:space="preserve"> </w:t>
    </w:r>
    <w:r w:rsidRPr="003C1989">
      <w:rPr>
        <w:rFonts w:cs="Arial"/>
      </w:rPr>
      <w:fldChar w:fldCharType="end"/>
    </w:r>
    <w:r w:rsidR="003C1989" w:rsidRPr="003C1989">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30422">
      <w:tc>
        <w:tcPr>
          <w:tcW w:w="847" w:type="pct"/>
        </w:tcPr>
        <w:p w:rsidR="00B30422" w:rsidRDefault="00B3042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24D0A">
            <w:rPr>
              <w:rStyle w:val="PageNumber"/>
              <w:noProof/>
            </w:rPr>
            <w:t>254</w:t>
          </w:r>
          <w:r>
            <w:rPr>
              <w:rStyle w:val="PageNumber"/>
            </w:rPr>
            <w:fldChar w:fldCharType="end"/>
          </w:r>
        </w:p>
      </w:tc>
      <w:tc>
        <w:tcPr>
          <w:tcW w:w="3092" w:type="pct"/>
        </w:tcPr>
        <w:p w:rsidR="00B30422" w:rsidRDefault="005A6321">
          <w:pPr>
            <w:pStyle w:val="Footer"/>
            <w:jc w:val="center"/>
          </w:pPr>
          <w:r>
            <w:fldChar w:fldCharType="begin"/>
          </w:r>
          <w:r>
            <w:instrText xml:space="preserve"> REF Citation *\charformat </w:instrText>
          </w:r>
          <w:r>
            <w:fldChar w:fldCharType="separate"/>
          </w:r>
          <w:r w:rsidR="00B30422">
            <w:t>Planning and Development Regulation 2008</w:t>
          </w:r>
          <w:r>
            <w:fldChar w:fldCharType="end"/>
          </w:r>
        </w:p>
        <w:p w:rsidR="00B30422" w:rsidRDefault="005A6321">
          <w:pPr>
            <w:pStyle w:val="FooterInfoCentre"/>
          </w:pPr>
          <w:r>
            <w:fldChar w:fldCharType="begin"/>
          </w:r>
          <w:r>
            <w:instrText xml:space="preserve"> DOCPROPERTY "Eff"  *\charformat </w:instrText>
          </w:r>
          <w:r>
            <w:fldChar w:fldCharType="separate"/>
          </w:r>
          <w:r w:rsidR="00B30422">
            <w:t xml:space="preserve">Effective:  </w:t>
          </w:r>
          <w:r>
            <w:fldChar w:fldCharType="end"/>
          </w:r>
          <w:r>
            <w:fldChar w:fldCharType="begin"/>
          </w:r>
          <w:r>
            <w:instrText xml:space="preserve"> DOCPROPERTY "StartDt"  *\charformat </w:instrText>
          </w:r>
          <w:r>
            <w:fldChar w:fldCharType="separate"/>
          </w:r>
          <w:r w:rsidR="00B30422">
            <w:t>08/09/10</w:t>
          </w:r>
          <w:r>
            <w:fldChar w:fldCharType="end"/>
          </w:r>
          <w:r>
            <w:fldChar w:fldCharType="begin"/>
          </w:r>
          <w:r>
            <w:instrText xml:space="preserve"> DOCPROPERTY "EndDt"  *\charformat </w:instrText>
          </w:r>
          <w:r>
            <w:fldChar w:fldCharType="separate"/>
          </w:r>
          <w:r w:rsidR="00B30422">
            <w:t>-06/10/10</w:t>
          </w:r>
          <w:r>
            <w:fldChar w:fldCharType="end"/>
          </w:r>
        </w:p>
      </w:tc>
      <w:tc>
        <w:tcPr>
          <w:tcW w:w="1061" w:type="pct"/>
        </w:tcPr>
        <w:p w:rsidR="00B30422" w:rsidRDefault="005A6321">
          <w:pPr>
            <w:pStyle w:val="Footer"/>
            <w:jc w:val="right"/>
          </w:pPr>
          <w:r>
            <w:fldChar w:fldCharType="begin"/>
          </w:r>
          <w:r>
            <w:instrText xml:space="preserve"> DOCPROPERTY "Category"  *\charformat  </w:instrText>
          </w:r>
          <w:r>
            <w:fldChar w:fldCharType="separate"/>
          </w:r>
          <w:r w:rsidR="00B30422">
            <w:t>R25</w:t>
          </w:r>
          <w:r>
            <w:fldChar w:fldCharType="end"/>
          </w:r>
          <w:r w:rsidR="00B30422">
            <w:br/>
          </w:r>
          <w:r>
            <w:fldChar w:fldCharType="begin"/>
          </w:r>
          <w:r>
            <w:instrText xml:space="preserve"> DOCPROPERTY "RepubDt"  *\charformat  </w:instrText>
          </w:r>
          <w:r>
            <w:fldChar w:fldCharType="separate"/>
          </w:r>
          <w:r w:rsidR="00B30422">
            <w:t>08/09/10</w:t>
          </w:r>
          <w:r>
            <w:fldChar w:fldCharType="end"/>
          </w:r>
        </w:p>
      </w:tc>
    </w:tr>
  </w:tbl>
  <w:p w:rsidR="00B30422" w:rsidRPr="003C1989" w:rsidRDefault="005A6321" w:rsidP="003C1989">
    <w:pPr>
      <w:pStyle w:val="Status"/>
      <w:rPr>
        <w:rFonts w:cs="Arial"/>
      </w:rPr>
    </w:pPr>
    <w:r w:rsidRPr="003C1989">
      <w:rPr>
        <w:rFonts w:cs="Arial"/>
      </w:rPr>
      <w:fldChar w:fldCharType="begin"/>
    </w:r>
    <w:r w:rsidRPr="003C1989">
      <w:rPr>
        <w:rFonts w:cs="Arial"/>
      </w:rPr>
      <w:instrText xml:space="preserve"> DOCPROPERTY "Status" </w:instrText>
    </w:r>
    <w:r w:rsidRPr="003C1989">
      <w:rPr>
        <w:rFonts w:cs="Arial"/>
      </w:rPr>
      <w:fldChar w:fldCharType="separate"/>
    </w:r>
    <w:r w:rsidR="00B30422" w:rsidRPr="003C1989">
      <w:rPr>
        <w:rFonts w:cs="Arial"/>
      </w:rPr>
      <w:t xml:space="preserve"> </w:t>
    </w:r>
    <w:r w:rsidRPr="003C1989">
      <w:rPr>
        <w:rFonts w:cs="Arial"/>
      </w:rPr>
      <w:fldChar w:fldCharType="end"/>
    </w:r>
    <w:r w:rsidR="003C1989" w:rsidRPr="003C1989">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30422">
      <w:tc>
        <w:tcPr>
          <w:tcW w:w="1061" w:type="pct"/>
        </w:tcPr>
        <w:p w:rsidR="00B30422" w:rsidRDefault="005A6321">
          <w:pPr>
            <w:pStyle w:val="Footer"/>
          </w:pPr>
          <w:r>
            <w:fldChar w:fldCharType="begin"/>
          </w:r>
          <w:r>
            <w:instrText xml:space="preserve"> DOCPROPERTY "Category"  *\charform</w:instrText>
          </w:r>
          <w:r>
            <w:instrText xml:space="preserve">at  </w:instrText>
          </w:r>
          <w:r>
            <w:fldChar w:fldCharType="separate"/>
          </w:r>
          <w:r w:rsidR="00B30422">
            <w:t>R25</w:t>
          </w:r>
          <w:r>
            <w:fldChar w:fldCharType="end"/>
          </w:r>
          <w:r w:rsidR="00B30422">
            <w:br/>
          </w:r>
          <w:r>
            <w:fldChar w:fldCharType="begin"/>
          </w:r>
          <w:r>
            <w:instrText xml:space="preserve"> DOCPROPERTY "RepubDt"  *\charformat  </w:instrText>
          </w:r>
          <w:r>
            <w:fldChar w:fldCharType="separate"/>
          </w:r>
          <w:r w:rsidR="00B30422">
            <w:t>08/09/10</w:t>
          </w:r>
          <w:r>
            <w:fldChar w:fldCharType="end"/>
          </w:r>
        </w:p>
      </w:tc>
      <w:tc>
        <w:tcPr>
          <w:tcW w:w="3092" w:type="pct"/>
        </w:tcPr>
        <w:p w:rsidR="00B30422" w:rsidRDefault="005A6321">
          <w:pPr>
            <w:pStyle w:val="Footer"/>
            <w:jc w:val="center"/>
          </w:pPr>
          <w:r>
            <w:fldChar w:fldCharType="begin"/>
          </w:r>
          <w:r>
            <w:instrText xml:space="preserve"> REF Citation *\charformat </w:instrText>
          </w:r>
          <w:r>
            <w:fldChar w:fldCharType="separate"/>
          </w:r>
          <w:r w:rsidR="00B30422">
            <w:t>Planning and Development Regulation 2008</w:t>
          </w:r>
          <w:r>
            <w:fldChar w:fldCharType="end"/>
          </w:r>
        </w:p>
        <w:p w:rsidR="00B30422" w:rsidRDefault="005A6321">
          <w:pPr>
            <w:pStyle w:val="FooterInfoCentre"/>
          </w:pPr>
          <w:r>
            <w:fldChar w:fldCharType="begin"/>
          </w:r>
          <w:r>
            <w:instrText xml:space="preserve"> DOCPROPERTY "Eff"  *\charformat </w:instrText>
          </w:r>
          <w:r>
            <w:fldChar w:fldCharType="separate"/>
          </w:r>
          <w:r w:rsidR="00B30422">
            <w:t xml:space="preserve">Effective:  </w:t>
          </w:r>
          <w:r>
            <w:fldChar w:fldCharType="end"/>
          </w:r>
          <w:r>
            <w:fldChar w:fldCharType="begin"/>
          </w:r>
          <w:r>
            <w:instrText xml:space="preserve"> DOCPROPERTY "StartDt"  *\charformat </w:instrText>
          </w:r>
          <w:r>
            <w:fldChar w:fldCharType="separate"/>
          </w:r>
          <w:r w:rsidR="00B30422">
            <w:t>08/09/10</w:t>
          </w:r>
          <w:r>
            <w:fldChar w:fldCharType="end"/>
          </w:r>
          <w:r>
            <w:fldChar w:fldCharType="begin"/>
          </w:r>
          <w:r>
            <w:instrText xml:space="preserve"> DOCPROPERTY "EndDt"  *\char</w:instrText>
          </w:r>
          <w:r>
            <w:instrText xml:space="preserve">format </w:instrText>
          </w:r>
          <w:r>
            <w:fldChar w:fldCharType="separate"/>
          </w:r>
          <w:r w:rsidR="00B30422">
            <w:t>-06/10/10</w:t>
          </w:r>
          <w:r>
            <w:fldChar w:fldCharType="end"/>
          </w:r>
        </w:p>
      </w:tc>
      <w:tc>
        <w:tcPr>
          <w:tcW w:w="847" w:type="pct"/>
        </w:tcPr>
        <w:p w:rsidR="00B30422" w:rsidRDefault="00B3042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24D0A">
            <w:rPr>
              <w:rStyle w:val="PageNumber"/>
              <w:noProof/>
            </w:rPr>
            <w:t>253</w:t>
          </w:r>
          <w:r>
            <w:rPr>
              <w:rStyle w:val="PageNumber"/>
            </w:rPr>
            <w:fldChar w:fldCharType="end"/>
          </w:r>
        </w:p>
      </w:tc>
    </w:tr>
  </w:tbl>
  <w:p w:rsidR="00B30422" w:rsidRPr="003C1989" w:rsidRDefault="005A6321" w:rsidP="003C1989">
    <w:pPr>
      <w:pStyle w:val="Status"/>
      <w:rPr>
        <w:rFonts w:cs="Arial"/>
      </w:rPr>
    </w:pPr>
    <w:r w:rsidRPr="003C1989">
      <w:rPr>
        <w:rFonts w:cs="Arial"/>
      </w:rPr>
      <w:fldChar w:fldCharType="begin"/>
    </w:r>
    <w:r w:rsidRPr="003C1989">
      <w:rPr>
        <w:rFonts w:cs="Arial"/>
      </w:rPr>
      <w:instrText xml:space="preserve"> DOCPROPERTY "Status" </w:instrText>
    </w:r>
    <w:r w:rsidRPr="003C1989">
      <w:rPr>
        <w:rFonts w:cs="Arial"/>
      </w:rPr>
      <w:fldChar w:fldCharType="separate"/>
    </w:r>
    <w:r w:rsidR="00B30422" w:rsidRPr="003C1989">
      <w:rPr>
        <w:rFonts w:cs="Arial"/>
      </w:rPr>
      <w:t xml:space="preserve"> </w:t>
    </w:r>
    <w:r w:rsidRPr="003C1989">
      <w:rPr>
        <w:rFonts w:cs="Arial"/>
      </w:rPr>
      <w:fldChar w:fldCharType="end"/>
    </w:r>
    <w:r w:rsidR="003C1989" w:rsidRPr="003C1989">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B30422">
      <w:tc>
        <w:tcPr>
          <w:tcW w:w="1061" w:type="pct"/>
        </w:tcPr>
        <w:p w:rsidR="00B30422" w:rsidRDefault="005A6321">
          <w:pPr>
            <w:pStyle w:val="Footer"/>
          </w:pPr>
          <w:r>
            <w:fldChar w:fldCharType="begin"/>
          </w:r>
          <w:r>
            <w:instrText xml:space="preserve"> DOCPROPERTY "Category"  </w:instrText>
          </w:r>
          <w:r>
            <w:fldChar w:fldCharType="separate"/>
          </w:r>
          <w:r w:rsidR="00B30422">
            <w:t>R25</w:t>
          </w:r>
          <w:r>
            <w:fldChar w:fldCharType="end"/>
          </w:r>
          <w:r w:rsidR="00B30422">
            <w:br/>
          </w:r>
          <w:r>
            <w:fldChar w:fldCharType="begin"/>
          </w:r>
          <w:r>
            <w:instrText xml:space="preserve"> DOCPROPERTY "RepubDt"  </w:instrText>
          </w:r>
          <w:r>
            <w:fldChar w:fldCharType="separate"/>
          </w:r>
          <w:r w:rsidR="00B30422">
            <w:t>08/09/10</w:t>
          </w:r>
          <w:r>
            <w:fldChar w:fldCharType="end"/>
          </w:r>
        </w:p>
      </w:tc>
      <w:tc>
        <w:tcPr>
          <w:tcW w:w="3093" w:type="pct"/>
        </w:tcPr>
        <w:p w:rsidR="00B30422" w:rsidRDefault="005A6321">
          <w:pPr>
            <w:pStyle w:val="Footer"/>
            <w:jc w:val="center"/>
          </w:pPr>
          <w:r>
            <w:fldChar w:fldCharType="begin"/>
          </w:r>
          <w:r>
            <w:instrText xml:space="preserve"> REF Citation *\charformat </w:instrText>
          </w:r>
          <w:r>
            <w:fldChar w:fldCharType="separate"/>
          </w:r>
          <w:r w:rsidR="00B30422">
            <w:t>Planning and Development Regulation 2008</w:t>
          </w:r>
          <w:r>
            <w:fldChar w:fldCharType="end"/>
          </w:r>
        </w:p>
        <w:p w:rsidR="00B30422" w:rsidRDefault="005A6321">
          <w:pPr>
            <w:pStyle w:val="FooterInfoCentre"/>
          </w:pPr>
          <w:r>
            <w:fldChar w:fldCharType="begin"/>
          </w:r>
          <w:r>
            <w:instrText xml:space="preserve"> DOCPROPERTY "Eff"  </w:instrText>
          </w:r>
          <w:r>
            <w:fldChar w:fldCharType="separate"/>
          </w:r>
          <w:r w:rsidR="00B30422">
            <w:t xml:space="preserve">Effective:  </w:t>
          </w:r>
          <w:r>
            <w:fldChar w:fldCharType="end"/>
          </w:r>
          <w:r>
            <w:fldChar w:fldCharType="begin"/>
          </w:r>
          <w:r>
            <w:instrText xml:space="preserve"> DOCPROPERTY "StartDt"  </w:instrText>
          </w:r>
          <w:r>
            <w:fldChar w:fldCharType="separate"/>
          </w:r>
          <w:r w:rsidR="00B30422">
            <w:t>08/09/10</w:t>
          </w:r>
          <w:r>
            <w:fldChar w:fldCharType="end"/>
          </w:r>
          <w:r>
            <w:fldChar w:fldCharType="begin"/>
          </w:r>
          <w:r>
            <w:instrText xml:space="preserve"> DOCPROPERTY "EndDt"  </w:instrText>
          </w:r>
          <w:r>
            <w:fldChar w:fldCharType="separate"/>
          </w:r>
          <w:r w:rsidR="00B30422">
            <w:t>-06/10/10</w:t>
          </w:r>
          <w:r>
            <w:fldChar w:fldCharType="end"/>
          </w:r>
        </w:p>
      </w:tc>
      <w:tc>
        <w:tcPr>
          <w:tcW w:w="846" w:type="pct"/>
        </w:tcPr>
        <w:p w:rsidR="00B30422" w:rsidRDefault="00B30422">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3C1989">
            <w:rPr>
              <w:rStyle w:val="PageNumber"/>
              <w:noProof/>
            </w:rPr>
            <w:t>3</w:t>
          </w:r>
          <w:r>
            <w:rPr>
              <w:rStyle w:val="PageNumber"/>
            </w:rPr>
            <w:fldChar w:fldCharType="end"/>
          </w:r>
        </w:p>
      </w:tc>
    </w:tr>
  </w:tbl>
  <w:p w:rsidR="00B30422" w:rsidRPr="003C1989" w:rsidRDefault="005A6321" w:rsidP="003C1989">
    <w:pPr>
      <w:pStyle w:val="Status"/>
      <w:rPr>
        <w:rFonts w:cs="Arial"/>
      </w:rPr>
    </w:pPr>
    <w:r w:rsidRPr="003C1989">
      <w:rPr>
        <w:rFonts w:cs="Arial"/>
      </w:rPr>
      <w:fldChar w:fldCharType="begin"/>
    </w:r>
    <w:r w:rsidRPr="003C1989">
      <w:rPr>
        <w:rFonts w:cs="Arial"/>
      </w:rPr>
      <w:instrText xml:space="preserve"> DOCPROPERTY "Status" </w:instrText>
    </w:r>
    <w:r w:rsidRPr="003C1989">
      <w:rPr>
        <w:rFonts w:cs="Arial"/>
      </w:rPr>
      <w:fldChar w:fldCharType="separate"/>
    </w:r>
    <w:r w:rsidR="00B30422" w:rsidRPr="003C1989">
      <w:rPr>
        <w:rFonts w:cs="Arial"/>
      </w:rPr>
      <w:t xml:space="preserve"> </w:t>
    </w:r>
    <w:r w:rsidRPr="003C1989">
      <w:rPr>
        <w:rFonts w:cs="Arial"/>
      </w:rPr>
      <w:fldChar w:fldCharType="end"/>
    </w:r>
    <w:r w:rsidR="003C1989" w:rsidRPr="003C1989">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Pr="003C1989" w:rsidRDefault="003C1989" w:rsidP="003C1989">
    <w:pPr>
      <w:pStyle w:val="Footer"/>
      <w:jc w:val="center"/>
      <w:rPr>
        <w:rFonts w:cs="Arial"/>
        <w:sz w:val="14"/>
      </w:rPr>
    </w:pPr>
    <w:r w:rsidRPr="003C1989">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Pr="003C1989" w:rsidRDefault="00B30422" w:rsidP="003C1989">
    <w:pPr>
      <w:pStyle w:val="Footer"/>
      <w:jc w:val="center"/>
      <w:rPr>
        <w:rFonts w:cs="Arial"/>
        <w:sz w:val="14"/>
      </w:rPr>
    </w:pPr>
    <w:r w:rsidRPr="003C1989">
      <w:rPr>
        <w:rFonts w:cs="Arial"/>
        <w:sz w:val="14"/>
      </w:rPr>
      <w:fldChar w:fldCharType="begin"/>
    </w:r>
    <w:r w:rsidRPr="003C1989">
      <w:rPr>
        <w:rFonts w:cs="Arial"/>
        <w:sz w:val="14"/>
      </w:rPr>
      <w:instrText xml:space="preserve"> COMMENTS  \* MERGEFORMAT </w:instrText>
    </w:r>
    <w:r w:rsidRPr="003C1989">
      <w:rPr>
        <w:rFonts w:cs="Arial"/>
        <w:sz w:val="14"/>
      </w:rPr>
      <w:fldChar w:fldCharType="end"/>
    </w:r>
    <w:r w:rsidR="003C1989" w:rsidRPr="003C1989">
      <w:rPr>
        <w:rFonts w:cs="Arial"/>
        <w:sz w:val="14"/>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Pr="003C1989" w:rsidRDefault="003C1989" w:rsidP="003C1989">
    <w:pPr>
      <w:pStyle w:val="Footer"/>
      <w:jc w:val="center"/>
      <w:rPr>
        <w:rFonts w:cs="Arial"/>
        <w:sz w:val="14"/>
      </w:rPr>
    </w:pPr>
    <w:r w:rsidRPr="003C1989">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B30422">
      <w:tc>
        <w:tcPr>
          <w:tcW w:w="1061" w:type="pct"/>
        </w:tcPr>
        <w:p w:rsidR="00B30422" w:rsidRDefault="005A6321">
          <w:pPr>
            <w:pStyle w:val="Footer"/>
          </w:pPr>
          <w:r>
            <w:fldChar w:fldCharType="begin"/>
          </w:r>
          <w:r>
            <w:instrText xml:space="preserve"> DOCPROPERTY "Category"  </w:instrText>
          </w:r>
          <w:r>
            <w:fldChar w:fldCharType="separate"/>
          </w:r>
          <w:r w:rsidR="00B30422">
            <w:t>R25</w:t>
          </w:r>
          <w:r>
            <w:fldChar w:fldCharType="end"/>
          </w:r>
          <w:r w:rsidR="00B30422">
            <w:br/>
          </w:r>
          <w:r>
            <w:fldChar w:fldCharType="begin"/>
          </w:r>
          <w:r>
            <w:instrText xml:space="preserve"> DOCPROPERTY "RepubDt"  </w:instrText>
          </w:r>
          <w:r>
            <w:fldChar w:fldCharType="separate"/>
          </w:r>
          <w:r w:rsidR="00B30422">
            <w:t>08/09/10</w:t>
          </w:r>
          <w:r>
            <w:fldChar w:fldCharType="end"/>
          </w:r>
        </w:p>
      </w:tc>
      <w:tc>
        <w:tcPr>
          <w:tcW w:w="3093" w:type="pct"/>
        </w:tcPr>
        <w:p w:rsidR="00B30422" w:rsidRDefault="005A6321">
          <w:pPr>
            <w:pStyle w:val="Footer"/>
            <w:jc w:val="center"/>
          </w:pPr>
          <w:r>
            <w:fldChar w:fldCharType="begin"/>
          </w:r>
          <w:r>
            <w:instrText xml:space="preserve"> REF Citation *\charformat </w:instrText>
          </w:r>
          <w:r>
            <w:fldChar w:fldCharType="separate"/>
          </w:r>
          <w:r w:rsidR="00B30422">
            <w:t>Planning and Development Regulation 2008</w:t>
          </w:r>
          <w:r>
            <w:fldChar w:fldCharType="end"/>
          </w:r>
        </w:p>
        <w:p w:rsidR="00B30422" w:rsidRDefault="005A6321">
          <w:pPr>
            <w:pStyle w:val="FooterInfoCentre"/>
          </w:pPr>
          <w:r>
            <w:fldChar w:fldCharType="begin"/>
          </w:r>
          <w:r>
            <w:instrText xml:space="preserve"> DOCPROPERTY "Eff"  </w:instrText>
          </w:r>
          <w:r>
            <w:fldChar w:fldCharType="separate"/>
          </w:r>
          <w:r w:rsidR="00B30422">
            <w:t xml:space="preserve">Effective:  </w:t>
          </w:r>
          <w:r>
            <w:fldChar w:fldCharType="end"/>
          </w:r>
          <w:r>
            <w:fldChar w:fldCharType="begin"/>
          </w:r>
          <w:r>
            <w:instrText xml:space="preserve"> DOCPROPERTY "StartDt"   </w:instrText>
          </w:r>
          <w:r>
            <w:fldChar w:fldCharType="separate"/>
          </w:r>
          <w:r w:rsidR="00B30422">
            <w:t>08/09/10</w:t>
          </w:r>
          <w:r>
            <w:fldChar w:fldCharType="end"/>
          </w:r>
          <w:r>
            <w:fldChar w:fldCharType="begin"/>
          </w:r>
          <w:r>
            <w:instrText xml:space="preserve"> DOCPROPERTY "EndDt"  </w:instrText>
          </w:r>
          <w:r>
            <w:fldChar w:fldCharType="separate"/>
          </w:r>
          <w:r w:rsidR="00B30422">
            <w:t>-06/10/10</w:t>
          </w:r>
          <w:r>
            <w:fldChar w:fldCharType="end"/>
          </w:r>
        </w:p>
      </w:tc>
      <w:tc>
        <w:tcPr>
          <w:tcW w:w="846" w:type="pct"/>
        </w:tcPr>
        <w:p w:rsidR="00B30422" w:rsidRDefault="00B30422">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3C1989">
            <w:rPr>
              <w:rStyle w:val="PageNumber"/>
              <w:noProof/>
            </w:rPr>
            <w:t>1</w:t>
          </w:r>
          <w:r>
            <w:rPr>
              <w:rStyle w:val="PageNumber"/>
            </w:rPr>
            <w:fldChar w:fldCharType="end"/>
          </w:r>
        </w:p>
      </w:tc>
    </w:tr>
  </w:tbl>
  <w:p w:rsidR="00B30422" w:rsidRPr="003C1989" w:rsidRDefault="005A6321" w:rsidP="003C1989">
    <w:pPr>
      <w:pStyle w:val="Status"/>
      <w:rPr>
        <w:rFonts w:cs="Arial"/>
      </w:rPr>
    </w:pPr>
    <w:r w:rsidRPr="003C1989">
      <w:rPr>
        <w:rFonts w:cs="Arial"/>
      </w:rPr>
      <w:fldChar w:fldCharType="begin"/>
    </w:r>
    <w:r w:rsidRPr="003C1989">
      <w:rPr>
        <w:rFonts w:cs="Arial"/>
      </w:rPr>
      <w:instrText xml:space="preserve"> DOCPROPERTY "Status" </w:instrText>
    </w:r>
    <w:r w:rsidRPr="003C1989">
      <w:rPr>
        <w:rFonts w:cs="Arial"/>
      </w:rPr>
      <w:fldChar w:fldCharType="separate"/>
    </w:r>
    <w:r w:rsidR="00B30422" w:rsidRPr="003C1989">
      <w:rPr>
        <w:rFonts w:cs="Arial"/>
      </w:rPr>
      <w:t xml:space="preserve"> </w:t>
    </w:r>
    <w:r w:rsidRPr="003C1989">
      <w:rPr>
        <w:rFonts w:cs="Arial"/>
      </w:rPr>
      <w:fldChar w:fldCharType="end"/>
    </w:r>
    <w:r w:rsidR="003C1989" w:rsidRPr="003C1989">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30422">
      <w:tc>
        <w:tcPr>
          <w:tcW w:w="847" w:type="pct"/>
        </w:tcPr>
        <w:p w:rsidR="00B30422" w:rsidRDefault="00B3042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24D0A">
            <w:rPr>
              <w:rStyle w:val="PageNumber"/>
              <w:noProof/>
            </w:rPr>
            <w:t>70</w:t>
          </w:r>
          <w:r>
            <w:rPr>
              <w:rStyle w:val="PageNumber"/>
            </w:rPr>
            <w:fldChar w:fldCharType="end"/>
          </w:r>
        </w:p>
      </w:tc>
      <w:tc>
        <w:tcPr>
          <w:tcW w:w="3092" w:type="pct"/>
        </w:tcPr>
        <w:p w:rsidR="00B30422" w:rsidRDefault="005A6321">
          <w:pPr>
            <w:pStyle w:val="Footer"/>
            <w:jc w:val="center"/>
          </w:pPr>
          <w:r>
            <w:fldChar w:fldCharType="begin"/>
          </w:r>
          <w:r>
            <w:instrText xml:space="preserve"> REF Citation *\charformat </w:instrText>
          </w:r>
          <w:r>
            <w:fldChar w:fldCharType="separate"/>
          </w:r>
          <w:r w:rsidR="00B30422">
            <w:t>Planning and Development Regulation 2008</w:t>
          </w:r>
          <w:r>
            <w:fldChar w:fldCharType="end"/>
          </w:r>
        </w:p>
        <w:p w:rsidR="00B30422" w:rsidRDefault="005A6321">
          <w:pPr>
            <w:pStyle w:val="FooterInfoCentre"/>
          </w:pPr>
          <w:r>
            <w:fldChar w:fldCharType="begin"/>
          </w:r>
          <w:r>
            <w:instrText xml:space="preserve"> DOCPROPERTY "Eff"  *\charformat </w:instrText>
          </w:r>
          <w:r>
            <w:fldChar w:fldCharType="separate"/>
          </w:r>
          <w:r w:rsidR="00B30422">
            <w:t xml:space="preserve">Effective:  </w:t>
          </w:r>
          <w:r>
            <w:fldChar w:fldCharType="end"/>
          </w:r>
          <w:r>
            <w:fldChar w:fldCharType="begin"/>
          </w:r>
          <w:r>
            <w:instrText xml:space="preserve"> DOCPROPERTY "StartDt"  *\</w:instrText>
          </w:r>
          <w:r>
            <w:instrText xml:space="preserve">charformat </w:instrText>
          </w:r>
          <w:r>
            <w:fldChar w:fldCharType="separate"/>
          </w:r>
          <w:r w:rsidR="00B30422">
            <w:t>08/09/10</w:t>
          </w:r>
          <w:r>
            <w:fldChar w:fldCharType="end"/>
          </w:r>
          <w:r>
            <w:fldChar w:fldCharType="begin"/>
          </w:r>
          <w:r>
            <w:instrText xml:space="preserve"> DOCPROPERTY "EndDt"  *\charformat </w:instrText>
          </w:r>
          <w:r>
            <w:fldChar w:fldCharType="separate"/>
          </w:r>
          <w:r w:rsidR="00B30422">
            <w:t>-06/10/10</w:t>
          </w:r>
          <w:r>
            <w:fldChar w:fldCharType="end"/>
          </w:r>
        </w:p>
      </w:tc>
      <w:tc>
        <w:tcPr>
          <w:tcW w:w="1061" w:type="pct"/>
        </w:tcPr>
        <w:p w:rsidR="00B30422" w:rsidRDefault="005A6321">
          <w:pPr>
            <w:pStyle w:val="Footer"/>
            <w:jc w:val="right"/>
          </w:pPr>
          <w:r>
            <w:fldChar w:fldCharType="begin"/>
          </w:r>
          <w:r>
            <w:instrText xml:space="preserve"> DOCPROPERTY "Category"  *\charformat  </w:instrText>
          </w:r>
          <w:r>
            <w:fldChar w:fldCharType="separate"/>
          </w:r>
          <w:r w:rsidR="00B30422">
            <w:t>R25</w:t>
          </w:r>
          <w:r>
            <w:fldChar w:fldCharType="end"/>
          </w:r>
          <w:r w:rsidR="00B30422">
            <w:br/>
          </w:r>
          <w:r>
            <w:fldChar w:fldCharType="begin"/>
          </w:r>
          <w:r>
            <w:instrText xml:space="preserve"> DOCPROPERTY "RepubDt"  *\charformat  </w:instrText>
          </w:r>
          <w:r>
            <w:fldChar w:fldCharType="separate"/>
          </w:r>
          <w:r w:rsidR="00B30422">
            <w:t>08/09/10</w:t>
          </w:r>
          <w:r>
            <w:fldChar w:fldCharType="end"/>
          </w:r>
        </w:p>
      </w:tc>
    </w:tr>
  </w:tbl>
  <w:p w:rsidR="00B30422" w:rsidRPr="003C1989" w:rsidRDefault="005A6321" w:rsidP="003C1989">
    <w:pPr>
      <w:pStyle w:val="Status"/>
      <w:rPr>
        <w:rFonts w:cs="Arial"/>
      </w:rPr>
    </w:pPr>
    <w:r w:rsidRPr="003C1989">
      <w:rPr>
        <w:rFonts w:cs="Arial"/>
      </w:rPr>
      <w:fldChar w:fldCharType="begin"/>
    </w:r>
    <w:r w:rsidRPr="003C1989">
      <w:rPr>
        <w:rFonts w:cs="Arial"/>
      </w:rPr>
      <w:instrText xml:space="preserve"> DOCPROPERTY "Status" </w:instrText>
    </w:r>
    <w:r w:rsidRPr="003C1989">
      <w:rPr>
        <w:rFonts w:cs="Arial"/>
      </w:rPr>
      <w:fldChar w:fldCharType="separate"/>
    </w:r>
    <w:r w:rsidR="00B30422" w:rsidRPr="003C1989">
      <w:rPr>
        <w:rFonts w:cs="Arial"/>
      </w:rPr>
      <w:t xml:space="preserve"> </w:t>
    </w:r>
    <w:r w:rsidRPr="003C1989">
      <w:rPr>
        <w:rFonts w:cs="Arial"/>
      </w:rPr>
      <w:fldChar w:fldCharType="end"/>
    </w:r>
    <w:r w:rsidR="003C1989" w:rsidRPr="003C1989">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30422">
      <w:tc>
        <w:tcPr>
          <w:tcW w:w="1061" w:type="pct"/>
        </w:tcPr>
        <w:p w:rsidR="00B30422" w:rsidRDefault="005A6321">
          <w:pPr>
            <w:pStyle w:val="Footer"/>
          </w:pPr>
          <w:r>
            <w:fldChar w:fldCharType="begin"/>
          </w:r>
          <w:r>
            <w:instrText xml:space="preserve"> DOCPROPERTY "Category"  *\charformat  </w:instrText>
          </w:r>
          <w:r>
            <w:fldChar w:fldCharType="separate"/>
          </w:r>
          <w:r w:rsidR="00B30422">
            <w:t>R25</w:t>
          </w:r>
          <w:r>
            <w:fldChar w:fldCharType="end"/>
          </w:r>
          <w:r w:rsidR="00B30422">
            <w:br/>
          </w:r>
          <w:r>
            <w:fldChar w:fldCharType="begin"/>
          </w:r>
          <w:r>
            <w:instrText xml:space="preserve"> DOCPROPERTY "RepubDt"  *\charformat  </w:instrText>
          </w:r>
          <w:r>
            <w:fldChar w:fldCharType="separate"/>
          </w:r>
          <w:r w:rsidR="00B30422">
            <w:t>08/09/10</w:t>
          </w:r>
          <w:r>
            <w:fldChar w:fldCharType="end"/>
          </w:r>
        </w:p>
      </w:tc>
      <w:tc>
        <w:tcPr>
          <w:tcW w:w="3092" w:type="pct"/>
        </w:tcPr>
        <w:p w:rsidR="00B30422" w:rsidRDefault="005A6321">
          <w:pPr>
            <w:pStyle w:val="Footer"/>
            <w:jc w:val="center"/>
          </w:pPr>
          <w:r>
            <w:fldChar w:fldCharType="begin"/>
          </w:r>
          <w:r>
            <w:instrText xml:space="preserve"> REF Citation *\charformat </w:instrText>
          </w:r>
          <w:r>
            <w:fldChar w:fldCharType="separate"/>
          </w:r>
          <w:r w:rsidR="00B30422">
            <w:t>Planning and Development Regulation 2008</w:t>
          </w:r>
          <w:r>
            <w:fldChar w:fldCharType="end"/>
          </w:r>
        </w:p>
        <w:p w:rsidR="00B30422" w:rsidRDefault="005A6321">
          <w:pPr>
            <w:pStyle w:val="FooterInfoCentre"/>
          </w:pPr>
          <w:r>
            <w:fldChar w:fldCharType="begin"/>
          </w:r>
          <w:r>
            <w:instrText xml:space="preserve"> DOCPROPERTY "Eff"  *\charformat </w:instrText>
          </w:r>
          <w:r>
            <w:fldChar w:fldCharType="separate"/>
          </w:r>
          <w:r w:rsidR="00B30422">
            <w:t xml:space="preserve">Effective:  </w:t>
          </w:r>
          <w:r>
            <w:fldChar w:fldCharType="end"/>
          </w:r>
          <w:r>
            <w:fldChar w:fldCharType="begin"/>
          </w:r>
          <w:r>
            <w:instrText xml:space="preserve"> DOCPROPERTY "StartDt"  *\charformat </w:instrText>
          </w:r>
          <w:r>
            <w:fldChar w:fldCharType="separate"/>
          </w:r>
          <w:r w:rsidR="00B30422">
            <w:t>08/09/10</w:t>
          </w:r>
          <w:r>
            <w:fldChar w:fldCharType="end"/>
          </w:r>
          <w:r>
            <w:fldChar w:fldCharType="begin"/>
          </w:r>
          <w:r>
            <w:instrText xml:space="preserve"> DOCPROPERTY "EndDt"  *\charformat </w:instrText>
          </w:r>
          <w:r>
            <w:fldChar w:fldCharType="separate"/>
          </w:r>
          <w:r w:rsidR="00B30422">
            <w:t>-06/10/10</w:t>
          </w:r>
          <w:r>
            <w:fldChar w:fldCharType="end"/>
          </w:r>
        </w:p>
      </w:tc>
      <w:tc>
        <w:tcPr>
          <w:tcW w:w="847" w:type="pct"/>
        </w:tcPr>
        <w:p w:rsidR="00B30422" w:rsidRDefault="00B3042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24D0A">
            <w:rPr>
              <w:rStyle w:val="PageNumber"/>
              <w:noProof/>
            </w:rPr>
            <w:t>71</w:t>
          </w:r>
          <w:r>
            <w:rPr>
              <w:rStyle w:val="PageNumber"/>
            </w:rPr>
            <w:fldChar w:fldCharType="end"/>
          </w:r>
        </w:p>
      </w:tc>
    </w:tr>
  </w:tbl>
  <w:p w:rsidR="00B30422" w:rsidRPr="003C1989" w:rsidRDefault="005A6321" w:rsidP="003C1989">
    <w:pPr>
      <w:pStyle w:val="Status"/>
      <w:rPr>
        <w:rFonts w:cs="Arial"/>
      </w:rPr>
    </w:pPr>
    <w:r w:rsidRPr="003C1989">
      <w:rPr>
        <w:rFonts w:cs="Arial"/>
      </w:rPr>
      <w:fldChar w:fldCharType="begin"/>
    </w:r>
    <w:r w:rsidRPr="003C1989">
      <w:rPr>
        <w:rFonts w:cs="Arial"/>
      </w:rPr>
      <w:instrText xml:space="preserve"> DOCPROPERTY "Status" </w:instrText>
    </w:r>
    <w:r w:rsidRPr="003C1989">
      <w:rPr>
        <w:rFonts w:cs="Arial"/>
      </w:rPr>
      <w:fldChar w:fldCharType="separate"/>
    </w:r>
    <w:r w:rsidR="00B30422" w:rsidRPr="003C1989">
      <w:rPr>
        <w:rFonts w:cs="Arial"/>
      </w:rPr>
      <w:t xml:space="preserve"> </w:t>
    </w:r>
    <w:r w:rsidRPr="003C1989">
      <w:rPr>
        <w:rFonts w:cs="Arial"/>
      </w:rPr>
      <w:fldChar w:fldCharType="end"/>
    </w:r>
    <w:r w:rsidR="003C1989" w:rsidRPr="003C1989">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B30422">
      <w:tc>
        <w:tcPr>
          <w:tcW w:w="1061" w:type="pct"/>
        </w:tcPr>
        <w:p w:rsidR="00B30422" w:rsidRDefault="005A6321">
          <w:pPr>
            <w:pStyle w:val="Footer"/>
          </w:pPr>
          <w:r>
            <w:fldChar w:fldCharType="begin"/>
          </w:r>
          <w:r>
            <w:instrText xml:space="preserve"> DOCPROPERTY "Category"  *\charformat  </w:instrText>
          </w:r>
          <w:r>
            <w:fldChar w:fldCharType="separate"/>
          </w:r>
          <w:r w:rsidR="00B30422">
            <w:t>R25</w:t>
          </w:r>
          <w:r>
            <w:fldChar w:fldCharType="end"/>
          </w:r>
          <w:r w:rsidR="00B30422">
            <w:br/>
          </w:r>
          <w:r>
            <w:fldChar w:fldCharType="begin"/>
          </w:r>
          <w:r>
            <w:instrText xml:space="preserve"> DOCPROPERTY "RepubDt"  *\charformat  </w:instrText>
          </w:r>
          <w:r>
            <w:fldChar w:fldCharType="separate"/>
          </w:r>
          <w:r w:rsidR="00B30422">
            <w:t>08/09/10</w:t>
          </w:r>
          <w:r>
            <w:fldChar w:fldCharType="end"/>
          </w:r>
        </w:p>
      </w:tc>
      <w:tc>
        <w:tcPr>
          <w:tcW w:w="3092" w:type="pct"/>
        </w:tcPr>
        <w:p w:rsidR="00B30422" w:rsidRDefault="005A6321">
          <w:pPr>
            <w:pStyle w:val="Footer"/>
            <w:jc w:val="center"/>
          </w:pPr>
          <w:r>
            <w:fldChar w:fldCharType="begin"/>
          </w:r>
          <w:r>
            <w:instrText xml:space="preserve"> REF Citation *\charformat </w:instrText>
          </w:r>
          <w:r>
            <w:fldChar w:fldCharType="separate"/>
          </w:r>
          <w:r w:rsidR="00B30422">
            <w:t>Planning and Development Regulation 2008</w:t>
          </w:r>
          <w:r>
            <w:fldChar w:fldCharType="end"/>
          </w:r>
        </w:p>
        <w:p w:rsidR="00B30422" w:rsidRDefault="005A6321">
          <w:pPr>
            <w:pStyle w:val="FooterInfoCentre"/>
          </w:pPr>
          <w:r>
            <w:fldChar w:fldCharType="begin"/>
          </w:r>
          <w:r>
            <w:instrText xml:space="preserve"> DOCPROPERTY "Eff"  *\charforma</w:instrText>
          </w:r>
          <w:r>
            <w:instrText xml:space="preserve">t </w:instrText>
          </w:r>
          <w:r>
            <w:fldChar w:fldCharType="separate"/>
          </w:r>
          <w:r w:rsidR="00B30422">
            <w:t xml:space="preserve">Effective:  </w:t>
          </w:r>
          <w:r>
            <w:fldChar w:fldCharType="end"/>
          </w:r>
          <w:r>
            <w:fldChar w:fldCharType="begin"/>
          </w:r>
          <w:r>
            <w:instrText xml:space="preserve"> DOCPROPERTY "StartDt"  *\charformat </w:instrText>
          </w:r>
          <w:r>
            <w:fldChar w:fldCharType="separate"/>
          </w:r>
          <w:r w:rsidR="00B30422">
            <w:t>08/09/10</w:t>
          </w:r>
          <w:r>
            <w:fldChar w:fldCharType="end"/>
          </w:r>
          <w:r>
            <w:fldChar w:fldCharType="begin"/>
          </w:r>
          <w:r>
            <w:instrText xml:space="preserve"> DOCPROPERTY "EndDt"  *\charformat </w:instrText>
          </w:r>
          <w:r>
            <w:fldChar w:fldCharType="separate"/>
          </w:r>
          <w:r w:rsidR="00B30422">
            <w:t>-06/10/10</w:t>
          </w:r>
          <w:r>
            <w:fldChar w:fldCharType="end"/>
          </w:r>
        </w:p>
      </w:tc>
      <w:tc>
        <w:tcPr>
          <w:tcW w:w="847" w:type="pct"/>
        </w:tcPr>
        <w:p w:rsidR="00B30422" w:rsidRDefault="00B3042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24D0A">
            <w:rPr>
              <w:rStyle w:val="PageNumber"/>
              <w:noProof/>
            </w:rPr>
            <w:t>1</w:t>
          </w:r>
          <w:r>
            <w:rPr>
              <w:rStyle w:val="PageNumber"/>
            </w:rPr>
            <w:fldChar w:fldCharType="end"/>
          </w:r>
        </w:p>
      </w:tc>
    </w:tr>
  </w:tbl>
  <w:p w:rsidR="00B30422" w:rsidRPr="003C1989" w:rsidRDefault="005A6321" w:rsidP="003C1989">
    <w:pPr>
      <w:pStyle w:val="Status"/>
      <w:rPr>
        <w:rFonts w:cs="Arial"/>
      </w:rPr>
    </w:pPr>
    <w:r w:rsidRPr="003C1989">
      <w:rPr>
        <w:rFonts w:cs="Arial"/>
      </w:rPr>
      <w:fldChar w:fldCharType="begin"/>
    </w:r>
    <w:r w:rsidRPr="003C1989">
      <w:rPr>
        <w:rFonts w:cs="Arial"/>
      </w:rPr>
      <w:instrText xml:space="preserve"> DOCPROPERTY "Status" </w:instrText>
    </w:r>
    <w:r w:rsidRPr="003C1989">
      <w:rPr>
        <w:rFonts w:cs="Arial"/>
      </w:rPr>
      <w:fldChar w:fldCharType="separate"/>
    </w:r>
    <w:r w:rsidR="00B30422" w:rsidRPr="003C1989">
      <w:rPr>
        <w:rFonts w:cs="Arial"/>
      </w:rPr>
      <w:t xml:space="preserve"> </w:t>
    </w:r>
    <w:r w:rsidRPr="003C1989">
      <w:rPr>
        <w:rFonts w:cs="Arial"/>
      </w:rPr>
      <w:fldChar w:fldCharType="end"/>
    </w:r>
    <w:r w:rsidR="003C1989" w:rsidRPr="003C1989">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0422" w:rsidRDefault="00B30422" w:rsidP="00AB1BB3">
      <w:pPr>
        <w:pStyle w:val="05Endnote0"/>
      </w:pPr>
      <w:r>
        <w:separator/>
      </w:r>
    </w:p>
  </w:footnote>
  <w:footnote w:type="continuationSeparator" w:id="0">
    <w:p w:rsidR="00B30422" w:rsidRDefault="00B30422"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B30422">
      <w:tc>
        <w:tcPr>
          <w:tcW w:w="900" w:type="pct"/>
        </w:tcPr>
        <w:p w:rsidR="00B30422" w:rsidRDefault="00B30422">
          <w:pPr>
            <w:pStyle w:val="HeaderEven"/>
            <w:rPr>
              <w:b/>
            </w:rPr>
          </w:pPr>
          <w:r>
            <w:rPr>
              <w:b/>
            </w:rPr>
            <w:fldChar w:fldCharType="begin"/>
          </w:r>
          <w:r>
            <w:rPr>
              <w:b/>
            </w:rPr>
            <w:instrText xml:space="preserve"> STYLEREF CharChapNo \*charformat  </w:instrText>
          </w:r>
          <w:r>
            <w:rPr>
              <w:b/>
            </w:rPr>
            <w:fldChar w:fldCharType="separate"/>
          </w:r>
          <w:r w:rsidR="00524D0A">
            <w:rPr>
              <w:b/>
              <w:noProof/>
            </w:rPr>
            <w:t>Chapter 10</w:t>
          </w:r>
          <w:r>
            <w:rPr>
              <w:b/>
            </w:rPr>
            <w:fldChar w:fldCharType="end"/>
          </w:r>
        </w:p>
      </w:tc>
      <w:tc>
        <w:tcPr>
          <w:tcW w:w="4100" w:type="pct"/>
        </w:tcPr>
        <w:p w:rsidR="00B30422" w:rsidRDefault="005A6321">
          <w:pPr>
            <w:pStyle w:val="HeaderEven"/>
          </w:pPr>
          <w:r>
            <w:rPr>
              <w:noProof/>
            </w:rPr>
            <w:fldChar w:fldCharType="begin"/>
          </w:r>
          <w:r>
            <w:rPr>
              <w:noProof/>
            </w:rPr>
            <w:instrText xml:space="preserve"> STYLEREF CharChapText \*charformat  </w:instrText>
          </w:r>
          <w:r>
            <w:rPr>
              <w:noProof/>
            </w:rPr>
            <w:fldChar w:fldCharType="separate"/>
          </w:r>
          <w:r w:rsidR="00524D0A">
            <w:rPr>
              <w:noProof/>
            </w:rPr>
            <w:t>Miscellaneous</w:t>
          </w:r>
          <w:r>
            <w:rPr>
              <w:noProof/>
            </w:rPr>
            <w:fldChar w:fldCharType="end"/>
          </w:r>
        </w:p>
      </w:tc>
    </w:tr>
    <w:tr w:rsidR="00B30422">
      <w:tc>
        <w:tcPr>
          <w:tcW w:w="900" w:type="pct"/>
        </w:tcPr>
        <w:p w:rsidR="00B30422" w:rsidRDefault="00B30422">
          <w:pPr>
            <w:pStyle w:val="HeaderEven"/>
            <w:rPr>
              <w:b/>
            </w:rPr>
          </w:pPr>
          <w:r>
            <w:rPr>
              <w:b/>
            </w:rPr>
            <w:fldChar w:fldCharType="begin"/>
          </w:r>
          <w:r>
            <w:rPr>
              <w:b/>
            </w:rPr>
            <w:instrText xml:space="preserve"> STYLEREF CharPartNo \*charformat </w:instrText>
          </w:r>
          <w:r>
            <w:rPr>
              <w:b/>
            </w:rPr>
            <w:fldChar w:fldCharType="end"/>
          </w:r>
        </w:p>
      </w:tc>
      <w:tc>
        <w:tcPr>
          <w:tcW w:w="4100" w:type="pct"/>
        </w:tcPr>
        <w:p w:rsidR="00B30422" w:rsidRDefault="00B30422">
          <w:pPr>
            <w:pStyle w:val="HeaderEven"/>
          </w:pPr>
          <w:r>
            <w:fldChar w:fldCharType="begin"/>
          </w:r>
          <w:r>
            <w:instrText xml:space="preserve"> STYLEREF CharPartText \*charformat </w:instrText>
          </w:r>
          <w:r>
            <w:fldChar w:fldCharType="end"/>
          </w:r>
        </w:p>
      </w:tc>
    </w:tr>
    <w:tr w:rsidR="00B30422">
      <w:tc>
        <w:tcPr>
          <w:tcW w:w="900" w:type="pct"/>
        </w:tcPr>
        <w:p w:rsidR="00B30422" w:rsidRDefault="00B30422">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B30422" w:rsidRDefault="00B30422">
          <w:pPr>
            <w:pStyle w:val="HeaderEven"/>
          </w:pPr>
          <w:r>
            <w:fldChar w:fldCharType="begin"/>
          </w:r>
          <w:r>
            <w:instrText xml:space="preserve"> STYLEREF CharDivText \*charformat </w:instrText>
          </w:r>
          <w:r>
            <w:fldChar w:fldCharType="end"/>
          </w:r>
        </w:p>
      </w:tc>
    </w:tr>
    <w:tr w:rsidR="00B30422">
      <w:trPr>
        <w:cantSplit/>
      </w:trPr>
      <w:tc>
        <w:tcPr>
          <w:tcW w:w="900" w:type="pct"/>
          <w:gridSpan w:val="2"/>
          <w:tcBorders>
            <w:bottom w:val="single" w:sz="4" w:space="0" w:color="auto"/>
          </w:tcBorders>
        </w:tcPr>
        <w:p w:rsidR="00B30422" w:rsidRDefault="005A6321">
          <w:pPr>
            <w:pStyle w:val="HeaderEven6"/>
          </w:pPr>
          <w:r>
            <w:fldChar w:fldCharType="begin"/>
          </w:r>
          <w:r>
            <w:instrText xml:space="preserve"> DOCPROPERTY "Company"  \* MERGEFORMAT </w:instrText>
          </w:r>
          <w:r>
            <w:fldChar w:fldCharType="separate"/>
          </w:r>
          <w:r w:rsidR="00B30422">
            <w:t>Section</w:t>
          </w:r>
          <w:r>
            <w:fldChar w:fldCharType="end"/>
          </w:r>
          <w:r w:rsidR="00B30422">
            <w:t xml:space="preserve"> </w:t>
          </w:r>
          <w:r>
            <w:rPr>
              <w:noProof/>
            </w:rPr>
            <w:fldChar w:fldCharType="begin"/>
          </w:r>
          <w:r>
            <w:rPr>
              <w:noProof/>
            </w:rPr>
            <w:instrText xml:space="preserve"> STYLEREF CharSectNo \*charformat </w:instrText>
          </w:r>
          <w:r>
            <w:rPr>
              <w:noProof/>
            </w:rPr>
            <w:fldChar w:fldCharType="separate"/>
          </w:r>
          <w:r w:rsidR="00524D0A">
            <w:rPr>
              <w:noProof/>
            </w:rPr>
            <w:t>411</w:t>
          </w:r>
          <w:r>
            <w:rPr>
              <w:noProof/>
            </w:rPr>
            <w:fldChar w:fldCharType="end"/>
          </w:r>
        </w:p>
      </w:tc>
    </w:tr>
  </w:tbl>
  <w:p w:rsidR="00B30422" w:rsidRDefault="00B3042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B30422">
      <w:tc>
        <w:tcPr>
          <w:tcW w:w="4100" w:type="pct"/>
        </w:tcPr>
        <w:p w:rsidR="00B30422" w:rsidRDefault="005A6321">
          <w:pPr>
            <w:pStyle w:val="HeaderEven"/>
            <w:jc w:val="right"/>
          </w:pPr>
          <w:r>
            <w:rPr>
              <w:noProof/>
            </w:rPr>
            <w:fldChar w:fldCharType="begin"/>
          </w:r>
          <w:r>
            <w:rPr>
              <w:noProof/>
            </w:rPr>
            <w:instrText xml:space="preserve"> STYLEREF CharChapText \*charformat  </w:instrText>
          </w:r>
          <w:r>
            <w:rPr>
              <w:noProof/>
            </w:rPr>
            <w:fldChar w:fldCharType="separate"/>
          </w:r>
          <w:r w:rsidR="00524D0A">
            <w:rPr>
              <w:noProof/>
            </w:rPr>
            <w:t>Miscellaneous</w:t>
          </w:r>
          <w:r>
            <w:rPr>
              <w:noProof/>
            </w:rPr>
            <w:fldChar w:fldCharType="end"/>
          </w:r>
        </w:p>
      </w:tc>
      <w:tc>
        <w:tcPr>
          <w:tcW w:w="900" w:type="pct"/>
        </w:tcPr>
        <w:p w:rsidR="00B30422" w:rsidRDefault="00B30422">
          <w:pPr>
            <w:pStyle w:val="HeaderEven"/>
            <w:jc w:val="right"/>
            <w:rPr>
              <w:b/>
            </w:rPr>
          </w:pPr>
          <w:r>
            <w:rPr>
              <w:b/>
            </w:rPr>
            <w:fldChar w:fldCharType="begin"/>
          </w:r>
          <w:r>
            <w:rPr>
              <w:b/>
            </w:rPr>
            <w:instrText xml:space="preserve"> STYLEREF CharChapNo \*charformat  </w:instrText>
          </w:r>
          <w:r>
            <w:rPr>
              <w:b/>
            </w:rPr>
            <w:fldChar w:fldCharType="separate"/>
          </w:r>
          <w:r w:rsidR="00524D0A">
            <w:rPr>
              <w:b/>
              <w:noProof/>
            </w:rPr>
            <w:t>Chapter 10</w:t>
          </w:r>
          <w:r>
            <w:rPr>
              <w:b/>
            </w:rPr>
            <w:fldChar w:fldCharType="end"/>
          </w:r>
        </w:p>
      </w:tc>
    </w:tr>
    <w:tr w:rsidR="00B30422">
      <w:tc>
        <w:tcPr>
          <w:tcW w:w="4100" w:type="pct"/>
        </w:tcPr>
        <w:p w:rsidR="00B30422" w:rsidRDefault="00B30422">
          <w:pPr>
            <w:pStyle w:val="HeaderEven"/>
            <w:jc w:val="right"/>
          </w:pPr>
          <w:r>
            <w:fldChar w:fldCharType="begin"/>
          </w:r>
          <w:r>
            <w:instrText xml:space="preserve"> STYLEREF CharPartText \*charformat </w:instrText>
          </w:r>
          <w:r>
            <w:fldChar w:fldCharType="end"/>
          </w:r>
        </w:p>
      </w:tc>
      <w:tc>
        <w:tcPr>
          <w:tcW w:w="900" w:type="pct"/>
        </w:tcPr>
        <w:p w:rsidR="00B30422" w:rsidRDefault="00B30422">
          <w:pPr>
            <w:pStyle w:val="HeaderEven"/>
            <w:jc w:val="right"/>
            <w:rPr>
              <w:b/>
            </w:rPr>
          </w:pPr>
          <w:r>
            <w:rPr>
              <w:b/>
            </w:rPr>
            <w:fldChar w:fldCharType="begin"/>
          </w:r>
          <w:r>
            <w:rPr>
              <w:b/>
            </w:rPr>
            <w:instrText xml:space="preserve"> STYLEREF CharPartNo \*charformat </w:instrText>
          </w:r>
          <w:r>
            <w:rPr>
              <w:b/>
            </w:rPr>
            <w:fldChar w:fldCharType="end"/>
          </w:r>
        </w:p>
      </w:tc>
    </w:tr>
    <w:tr w:rsidR="00B30422">
      <w:tc>
        <w:tcPr>
          <w:tcW w:w="4100" w:type="pct"/>
        </w:tcPr>
        <w:p w:rsidR="00B30422" w:rsidRDefault="00B30422">
          <w:pPr>
            <w:pStyle w:val="HeaderEven"/>
            <w:jc w:val="right"/>
          </w:pPr>
          <w:r>
            <w:fldChar w:fldCharType="begin"/>
          </w:r>
          <w:r>
            <w:instrText xml:space="preserve"> STYLEREF CharDivText \*charformat </w:instrText>
          </w:r>
          <w:r>
            <w:fldChar w:fldCharType="end"/>
          </w:r>
        </w:p>
      </w:tc>
      <w:tc>
        <w:tcPr>
          <w:tcW w:w="900" w:type="pct"/>
        </w:tcPr>
        <w:p w:rsidR="00B30422" w:rsidRDefault="00B30422">
          <w:pPr>
            <w:pStyle w:val="HeaderEven"/>
            <w:jc w:val="right"/>
            <w:rPr>
              <w:b/>
            </w:rPr>
          </w:pPr>
          <w:r>
            <w:rPr>
              <w:b/>
            </w:rPr>
            <w:fldChar w:fldCharType="begin"/>
          </w:r>
          <w:r>
            <w:rPr>
              <w:b/>
            </w:rPr>
            <w:instrText xml:space="preserve"> STYLEREF CharDivNo \*charformat </w:instrText>
          </w:r>
          <w:r>
            <w:rPr>
              <w:b/>
            </w:rPr>
            <w:fldChar w:fldCharType="end"/>
          </w:r>
        </w:p>
      </w:tc>
    </w:tr>
    <w:tr w:rsidR="00B30422">
      <w:trPr>
        <w:cantSplit/>
      </w:trPr>
      <w:tc>
        <w:tcPr>
          <w:tcW w:w="900" w:type="pct"/>
          <w:gridSpan w:val="2"/>
          <w:tcBorders>
            <w:bottom w:val="single" w:sz="4" w:space="0" w:color="auto"/>
          </w:tcBorders>
        </w:tcPr>
        <w:p w:rsidR="00B30422" w:rsidRDefault="005A6321">
          <w:pPr>
            <w:pStyle w:val="HeaderOdd6"/>
          </w:pPr>
          <w:r>
            <w:fldChar w:fldCharType="begin"/>
          </w:r>
          <w:r>
            <w:instrText xml:space="preserve"> DOCPROPERTY "Company"  \* MERGEFORMAT </w:instrText>
          </w:r>
          <w:r>
            <w:fldChar w:fldCharType="separate"/>
          </w:r>
          <w:r w:rsidR="00B30422">
            <w:t>Section</w:t>
          </w:r>
          <w:r>
            <w:fldChar w:fldCharType="end"/>
          </w:r>
          <w:r w:rsidR="00B30422">
            <w:t xml:space="preserve"> </w:t>
          </w:r>
          <w:r>
            <w:rPr>
              <w:noProof/>
            </w:rPr>
            <w:fldChar w:fldCharType="begin"/>
          </w:r>
          <w:r>
            <w:rPr>
              <w:noProof/>
            </w:rPr>
            <w:instrText xml:space="preserve"> STYLEREF CharSectNo \*charformat </w:instrText>
          </w:r>
          <w:r>
            <w:rPr>
              <w:noProof/>
            </w:rPr>
            <w:fldChar w:fldCharType="separate"/>
          </w:r>
          <w:r w:rsidR="00524D0A">
            <w:rPr>
              <w:noProof/>
            </w:rPr>
            <w:t>405</w:t>
          </w:r>
          <w:r>
            <w:rPr>
              <w:noProof/>
            </w:rPr>
            <w:fldChar w:fldCharType="end"/>
          </w:r>
        </w:p>
      </w:tc>
    </w:tr>
  </w:tbl>
  <w:p w:rsidR="00B30422" w:rsidRDefault="00B30422">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B30422" w:rsidTr="007D6776">
      <w:trPr>
        <w:jc w:val="center"/>
      </w:trPr>
      <w:tc>
        <w:tcPr>
          <w:tcW w:w="2012" w:type="dxa"/>
        </w:tcPr>
        <w:p w:rsidR="00B30422" w:rsidRDefault="00B30422">
          <w:pPr>
            <w:pStyle w:val="HeaderEven"/>
            <w:rPr>
              <w:b/>
            </w:rPr>
          </w:pPr>
          <w:r>
            <w:rPr>
              <w:b/>
            </w:rPr>
            <w:fldChar w:fldCharType="begin"/>
          </w:r>
          <w:r>
            <w:rPr>
              <w:b/>
            </w:rPr>
            <w:instrText xml:space="preserve"> STYLEREF CharChapNo \*charformat  </w:instrText>
          </w:r>
          <w:r>
            <w:rPr>
              <w:b/>
            </w:rPr>
            <w:fldChar w:fldCharType="separate"/>
          </w:r>
          <w:r w:rsidR="00524D0A">
            <w:rPr>
              <w:b/>
              <w:noProof/>
            </w:rPr>
            <w:t>Schedule 1</w:t>
          </w:r>
          <w:r>
            <w:rPr>
              <w:b/>
            </w:rPr>
            <w:fldChar w:fldCharType="end"/>
          </w:r>
        </w:p>
      </w:tc>
      <w:tc>
        <w:tcPr>
          <w:tcW w:w="5741" w:type="dxa"/>
        </w:tcPr>
        <w:p w:rsidR="00B30422" w:rsidRDefault="005A6321">
          <w:pPr>
            <w:pStyle w:val="HeaderEven"/>
          </w:pPr>
          <w:r>
            <w:rPr>
              <w:noProof/>
            </w:rPr>
            <w:fldChar w:fldCharType="begin"/>
          </w:r>
          <w:r>
            <w:rPr>
              <w:noProof/>
            </w:rPr>
            <w:instrText xml:space="preserve"> STYLEREF CharChapText \*charformat  </w:instrText>
          </w:r>
          <w:r>
            <w:rPr>
              <w:noProof/>
            </w:rPr>
            <w:fldChar w:fldCharType="separate"/>
          </w:r>
          <w:r w:rsidR="00524D0A">
            <w:rPr>
              <w:noProof/>
            </w:rPr>
            <w:t>Exemptions from requirement for development approval</w:t>
          </w:r>
          <w:r>
            <w:rPr>
              <w:noProof/>
            </w:rPr>
            <w:fldChar w:fldCharType="end"/>
          </w:r>
        </w:p>
      </w:tc>
    </w:tr>
    <w:tr w:rsidR="00B30422" w:rsidTr="007D6776">
      <w:trPr>
        <w:jc w:val="center"/>
      </w:trPr>
      <w:tc>
        <w:tcPr>
          <w:tcW w:w="2012" w:type="dxa"/>
        </w:tcPr>
        <w:p w:rsidR="00B30422" w:rsidRDefault="00B30422">
          <w:pPr>
            <w:pStyle w:val="HeaderEven"/>
            <w:rPr>
              <w:b/>
            </w:rPr>
          </w:pPr>
          <w:r>
            <w:rPr>
              <w:b/>
            </w:rPr>
            <w:fldChar w:fldCharType="begin"/>
          </w:r>
          <w:r>
            <w:rPr>
              <w:b/>
            </w:rPr>
            <w:instrText xml:space="preserve"> STYLEREF CharPartNo \*charformat </w:instrText>
          </w:r>
          <w:r>
            <w:rPr>
              <w:b/>
            </w:rPr>
            <w:fldChar w:fldCharType="separate"/>
          </w:r>
          <w:r w:rsidR="00524D0A">
            <w:rPr>
              <w:b/>
              <w:noProof/>
            </w:rPr>
            <w:t>Part 1.3</w:t>
          </w:r>
          <w:r>
            <w:rPr>
              <w:b/>
            </w:rPr>
            <w:fldChar w:fldCharType="end"/>
          </w:r>
        </w:p>
      </w:tc>
      <w:tc>
        <w:tcPr>
          <w:tcW w:w="5741" w:type="dxa"/>
        </w:tcPr>
        <w:p w:rsidR="00B30422" w:rsidRDefault="005A6321">
          <w:pPr>
            <w:pStyle w:val="HeaderEven"/>
          </w:pPr>
          <w:r>
            <w:rPr>
              <w:noProof/>
            </w:rPr>
            <w:fldChar w:fldCharType="begin"/>
          </w:r>
          <w:r>
            <w:rPr>
              <w:noProof/>
            </w:rPr>
            <w:instrText xml:space="preserve"> STYLEREF CharPartText \*charformat </w:instrText>
          </w:r>
          <w:r>
            <w:rPr>
              <w:noProof/>
            </w:rPr>
            <w:fldChar w:fldCharType="separate"/>
          </w:r>
          <w:r w:rsidR="00524D0A">
            <w:rPr>
              <w:noProof/>
            </w:rPr>
            <w:t>Exempt developments</w:t>
          </w:r>
          <w:r>
            <w:rPr>
              <w:noProof/>
            </w:rPr>
            <w:fldChar w:fldCharType="end"/>
          </w:r>
        </w:p>
      </w:tc>
    </w:tr>
    <w:tr w:rsidR="00B30422" w:rsidTr="007D6776">
      <w:trPr>
        <w:jc w:val="center"/>
      </w:trPr>
      <w:tc>
        <w:tcPr>
          <w:tcW w:w="2012" w:type="dxa"/>
        </w:tcPr>
        <w:p w:rsidR="00B30422" w:rsidRDefault="00B30422">
          <w:pPr>
            <w:pStyle w:val="HeaderEven"/>
            <w:rPr>
              <w:b/>
            </w:rPr>
          </w:pPr>
          <w:r>
            <w:rPr>
              <w:b/>
            </w:rPr>
            <w:fldChar w:fldCharType="begin"/>
          </w:r>
          <w:r>
            <w:rPr>
              <w:b/>
            </w:rPr>
            <w:instrText xml:space="preserve"> STYLEREF CharDivNo \*charformat </w:instrText>
          </w:r>
          <w:r>
            <w:rPr>
              <w:b/>
            </w:rPr>
            <w:fldChar w:fldCharType="separate"/>
          </w:r>
          <w:r w:rsidR="00524D0A">
            <w:rPr>
              <w:b/>
              <w:noProof/>
            </w:rPr>
            <w:t>Division 1.3.7</w:t>
          </w:r>
          <w:r>
            <w:rPr>
              <w:b/>
            </w:rPr>
            <w:fldChar w:fldCharType="end"/>
          </w:r>
        </w:p>
      </w:tc>
      <w:tc>
        <w:tcPr>
          <w:tcW w:w="5741" w:type="dxa"/>
        </w:tcPr>
        <w:p w:rsidR="00B30422" w:rsidRDefault="005A6321">
          <w:pPr>
            <w:pStyle w:val="HeaderEven"/>
          </w:pPr>
          <w:r>
            <w:rPr>
              <w:noProof/>
            </w:rPr>
            <w:fldChar w:fldCharType="begin"/>
          </w:r>
          <w:r>
            <w:rPr>
              <w:noProof/>
            </w:rPr>
            <w:instrText xml:space="preserve"> STYLEREF CharDivText \*charformat </w:instrText>
          </w:r>
          <w:r>
            <w:rPr>
              <w:noProof/>
            </w:rPr>
            <w:fldChar w:fldCharType="separate"/>
          </w:r>
          <w:r w:rsidR="00524D0A">
            <w:rPr>
              <w:noProof/>
            </w:rPr>
            <w:t>Exempt developments—other exemptions</w:t>
          </w:r>
          <w:r>
            <w:rPr>
              <w:noProof/>
            </w:rPr>
            <w:fldChar w:fldCharType="end"/>
          </w:r>
        </w:p>
      </w:tc>
    </w:tr>
    <w:tr w:rsidR="00B30422" w:rsidTr="007D6776">
      <w:trPr>
        <w:cantSplit/>
        <w:jc w:val="center"/>
      </w:trPr>
      <w:tc>
        <w:tcPr>
          <w:tcW w:w="7753" w:type="dxa"/>
          <w:gridSpan w:val="2"/>
          <w:tcBorders>
            <w:bottom w:val="single" w:sz="4" w:space="0" w:color="auto"/>
          </w:tcBorders>
        </w:tcPr>
        <w:p w:rsidR="00B30422" w:rsidRDefault="00B30422">
          <w:pPr>
            <w:pStyle w:val="HeaderEven6"/>
          </w:pPr>
          <w:r>
            <w:t xml:space="preserve">Section </w:t>
          </w:r>
          <w:r w:rsidR="005A6321">
            <w:rPr>
              <w:noProof/>
            </w:rPr>
            <w:fldChar w:fldCharType="begin"/>
          </w:r>
          <w:r w:rsidR="005A6321">
            <w:rPr>
              <w:noProof/>
            </w:rPr>
            <w:instrText xml:space="preserve"> STYLEREF CharSectNo \*charformat </w:instrText>
          </w:r>
          <w:r w:rsidR="005A6321">
            <w:rPr>
              <w:noProof/>
            </w:rPr>
            <w:fldChar w:fldCharType="separate"/>
          </w:r>
          <w:r w:rsidR="00524D0A">
            <w:rPr>
              <w:noProof/>
            </w:rPr>
            <w:t>1.112</w:t>
          </w:r>
          <w:r w:rsidR="005A6321">
            <w:rPr>
              <w:noProof/>
            </w:rPr>
            <w:fldChar w:fldCharType="end"/>
          </w:r>
        </w:p>
      </w:tc>
    </w:tr>
  </w:tbl>
  <w:p w:rsidR="00B30422" w:rsidRDefault="00B30422">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B30422">
      <w:trPr>
        <w:jc w:val="center"/>
      </w:trPr>
      <w:tc>
        <w:tcPr>
          <w:tcW w:w="6165" w:type="dxa"/>
        </w:tcPr>
        <w:p w:rsidR="00B30422" w:rsidRDefault="005A6321">
          <w:pPr>
            <w:pStyle w:val="HeaderEven"/>
            <w:jc w:val="right"/>
          </w:pPr>
          <w:r>
            <w:rPr>
              <w:noProof/>
            </w:rPr>
            <w:fldChar w:fldCharType="begin"/>
          </w:r>
          <w:r>
            <w:rPr>
              <w:noProof/>
            </w:rPr>
            <w:instrText xml:space="preserve"> STYLEREF CharChapText \*charformat  </w:instrText>
          </w:r>
          <w:r>
            <w:rPr>
              <w:noProof/>
            </w:rPr>
            <w:fldChar w:fldCharType="separate"/>
          </w:r>
          <w:r w:rsidR="00524D0A">
            <w:rPr>
              <w:noProof/>
            </w:rPr>
            <w:t>Exemptions from requirement for development approval</w:t>
          </w:r>
          <w:r>
            <w:rPr>
              <w:noProof/>
            </w:rPr>
            <w:fldChar w:fldCharType="end"/>
          </w:r>
        </w:p>
      </w:tc>
      <w:tc>
        <w:tcPr>
          <w:tcW w:w="1560" w:type="dxa"/>
        </w:tcPr>
        <w:p w:rsidR="00B30422" w:rsidRDefault="00B30422">
          <w:pPr>
            <w:pStyle w:val="HeaderEven"/>
            <w:jc w:val="right"/>
            <w:rPr>
              <w:b/>
            </w:rPr>
          </w:pPr>
          <w:r>
            <w:rPr>
              <w:b/>
            </w:rPr>
            <w:fldChar w:fldCharType="begin"/>
          </w:r>
          <w:r>
            <w:rPr>
              <w:b/>
            </w:rPr>
            <w:instrText xml:space="preserve"> STYLEREF CharChapNo \*charformat  </w:instrText>
          </w:r>
          <w:r>
            <w:rPr>
              <w:b/>
            </w:rPr>
            <w:fldChar w:fldCharType="separate"/>
          </w:r>
          <w:r w:rsidR="00524D0A">
            <w:rPr>
              <w:b/>
              <w:noProof/>
            </w:rPr>
            <w:t>Schedule 1</w:t>
          </w:r>
          <w:r>
            <w:rPr>
              <w:b/>
            </w:rPr>
            <w:fldChar w:fldCharType="end"/>
          </w:r>
        </w:p>
      </w:tc>
    </w:tr>
    <w:tr w:rsidR="00B30422">
      <w:trPr>
        <w:jc w:val="center"/>
      </w:trPr>
      <w:tc>
        <w:tcPr>
          <w:tcW w:w="6165" w:type="dxa"/>
        </w:tcPr>
        <w:p w:rsidR="00B30422" w:rsidRDefault="005A6321">
          <w:pPr>
            <w:pStyle w:val="HeaderEven"/>
            <w:jc w:val="right"/>
          </w:pPr>
          <w:r>
            <w:rPr>
              <w:noProof/>
            </w:rPr>
            <w:fldChar w:fldCharType="begin"/>
          </w:r>
          <w:r>
            <w:rPr>
              <w:noProof/>
            </w:rPr>
            <w:instrText xml:space="preserve"> STYLEREF CharPartText \*charformat </w:instrText>
          </w:r>
          <w:r>
            <w:rPr>
              <w:noProof/>
            </w:rPr>
            <w:fldChar w:fldCharType="separate"/>
          </w:r>
          <w:r w:rsidR="00524D0A">
            <w:rPr>
              <w:noProof/>
            </w:rPr>
            <w:t>Exempt developments</w:t>
          </w:r>
          <w:r>
            <w:rPr>
              <w:noProof/>
            </w:rPr>
            <w:fldChar w:fldCharType="end"/>
          </w:r>
        </w:p>
      </w:tc>
      <w:tc>
        <w:tcPr>
          <w:tcW w:w="1560" w:type="dxa"/>
        </w:tcPr>
        <w:p w:rsidR="00B30422" w:rsidRDefault="00B30422">
          <w:pPr>
            <w:pStyle w:val="HeaderEven"/>
            <w:jc w:val="right"/>
            <w:rPr>
              <w:b/>
            </w:rPr>
          </w:pPr>
          <w:r>
            <w:rPr>
              <w:b/>
            </w:rPr>
            <w:fldChar w:fldCharType="begin"/>
          </w:r>
          <w:r>
            <w:rPr>
              <w:b/>
            </w:rPr>
            <w:instrText xml:space="preserve"> STYLEREF CharPartNo \*charformat </w:instrText>
          </w:r>
          <w:r>
            <w:rPr>
              <w:b/>
            </w:rPr>
            <w:fldChar w:fldCharType="separate"/>
          </w:r>
          <w:r w:rsidR="00524D0A">
            <w:rPr>
              <w:b/>
              <w:noProof/>
            </w:rPr>
            <w:t>Part 1.3</w:t>
          </w:r>
          <w:r>
            <w:rPr>
              <w:b/>
            </w:rPr>
            <w:fldChar w:fldCharType="end"/>
          </w:r>
        </w:p>
      </w:tc>
    </w:tr>
    <w:tr w:rsidR="00B30422">
      <w:trPr>
        <w:jc w:val="center"/>
      </w:trPr>
      <w:tc>
        <w:tcPr>
          <w:tcW w:w="6165" w:type="dxa"/>
        </w:tcPr>
        <w:p w:rsidR="00B30422" w:rsidRDefault="005A6321">
          <w:pPr>
            <w:pStyle w:val="HeaderEven"/>
            <w:jc w:val="right"/>
          </w:pPr>
          <w:r>
            <w:rPr>
              <w:noProof/>
            </w:rPr>
            <w:fldChar w:fldCharType="begin"/>
          </w:r>
          <w:r>
            <w:rPr>
              <w:noProof/>
            </w:rPr>
            <w:instrText xml:space="preserve"> STYLEREF CharDivText \*charformat </w:instrText>
          </w:r>
          <w:r>
            <w:rPr>
              <w:noProof/>
            </w:rPr>
            <w:fldChar w:fldCharType="separate"/>
          </w:r>
          <w:r w:rsidR="00524D0A">
            <w:rPr>
              <w:noProof/>
            </w:rPr>
            <w:t>Exempt developments—other exemptions</w:t>
          </w:r>
          <w:r>
            <w:rPr>
              <w:noProof/>
            </w:rPr>
            <w:fldChar w:fldCharType="end"/>
          </w:r>
        </w:p>
      </w:tc>
      <w:tc>
        <w:tcPr>
          <w:tcW w:w="1560" w:type="dxa"/>
        </w:tcPr>
        <w:p w:rsidR="00B30422" w:rsidRDefault="00B30422">
          <w:pPr>
            <w:pStyle w:val="HeaderEven"/>
            <w:jc w:val="right"/>
            <w:rPr>
              <w:b/>
            </w:rPr>
          </w:pPr>
          <w:r>
            <w:rPr>
              <w:b/>
            </w:rPr>
            <w:fldChar w:fldCharType="begin"/>
          </w:r>
          <w:r>
            <w:rPr>
              <w:b/>
            </w:rPr>
            <w:instrText xml:space="preserve"> STYLEREF CharDivNo \*charformat </w:instrText>
          </w:r>
          <w:r>
            <w:rPr>
              <w:b/>
            </w:rPr>
            <w:fldChar w:fldCharType="separate"/>
          </w:r>
          <w:r w:rsidR="00524D0A">
            <w:rPr>
              <w:b/>
              <w:noProof/>
            </w:rPr>
            <w:t>Division 1.3.7</w:t>
          </w:r>
          <w:r>
            <w:rPr>
              <w:b/>
            </w:rPr>
            <w:fldChar w:fldCharType="end"/>
          </w:r>
        </w:p>
      </w:tc>
    </w:tr>
    <w:tr w:rsidR="00B30422">
      <w:trPr>
        <w:cantSplit/>
        <w:jc w:val="center"/>
      </w:trPr>
      <w:tc>
        <w:tcPr>
          <w:tcW w:w="7725" w:type="dxa"/>
          <w:gridSpan w:val="2"/>
          <w:tcBorders>
            <w:bottom w:val="single" w:sz="4" w:space="0" w:color="auto"/>
          </w:tcBorders>
        </w:tcPr>
        <w:p w:rsidR="00B30422" w:rsidRDefault="00B30422">
          <w:pPr>
            <w:pStyle w:val="HeaderOdd6"/>
          </w:pPr>
          <w:r>
            <w:t xml:space="preserve">Section </w:t>
          </w:r>
          <w:r w:rsidR="005A6321">
            <w:rPr>
              <w:noProof/>
            </w:rPr>
            <w:fldChar w:fldCharType="begin"/>
          </w:r>
          <w:r w:rsidR="005A6321">
            <w:rPr>
              <w:noProof/>
            </w:rPr>
            <w:instrText xml:space="preserve"> STYLEREF CharSectNo \*charformat </w:instrText>
          </w:r>
          <w:r w:rsidR="005A6321">
            <w:rPr>
              <w:noProof/>
            </w:rPr>
            <w:fldChar w:fldCharType="separate"/>
          </w:r>
          <w:r w:rsidR="00524D0A">
            <w:rPr>
              <w:noProof/>
            </w:rPr>
            <w:t>1.111</w:t>
          </w:r>
          <w:r w:rsidR="005A6321">
            <w:rPr>
              <w:noProof/>
            </w:rPr>
            <w:fldChar w:fldCharType="end"/>
          </w:r>
        </w:p>
      </w:tc>
    </w:tr>
  </w:tbl>
  <w:p w:rsidR="00B30422" w:rsidRDefault="00B30422">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30422">
      <w:trPr>
        <w:jc w:val="center"/>
      </w:trPr>
      <w:tc>
        <w:tcPr>
          <w:tcW w:w="1560" w:type="dxa"/>
        </w:tcPr>
        <w:p w:rsidR="00B30422" w:rsidRDefault="00B30422">
          <w:pPr>
            <w:pStyle w:val="HeaderEven"/>
            <w:rPr>
              <w:b/>
            </w:rPr>
          </w:pPr>
          <w:r>
            <w:rPr>
              <w:b/>
            </w:rPr>
            <w:fldChar w:fldCharType="begin"/>
          </w:r>
          <w:r>
            <w:rPr>
              <w:b/>
            </w:rPr>
            <w:instrText xml:space="preserve"> STYLEREF CharChapNo \*charformat </w:instrText>
          </w:r>
          <w:r>
            <w:rPr>
              <w:b/>
            </w:rPr>
            <w:fldChar w:fldCharType="separate"/>
          </w:r>
          <w:r w:rsidR="00524D0A">
            <w:rPr>
              <w:b/>
              <w:noProof/>
            </w:rPr>
            <w:t>Schedule 1</w:t>
          </w:r>
          <w:r>
            <w:rPr>
              <w:b/>
            </w:rPr>
            <w:fldChar w:fldCharType="end"/>
          </w:r>
        </w:p>
      </w:tc>
      <w:tc>
        <w:tcPr>
          <w:tcW w:w="5741" w:type="dxa"/>
        </w:tcPr>
        <w:p w:rsidR="00B30422" w:rsidRDefault="005A6321">
          <w:pPr>
            <w:pStyle w:val="HeaderEven"/>
          </w:pPr>
          <w:r>
            <w:rPr>
              <w:noProof/>
            </w:rPr>
            <w:fldChar w:fldCharType="begin"/>
          </w:r>
          <w:r>
            <w:rPr>
              <w:noProof/>
            </w:rPr>
            <w:instrText xml:space="preserve"> STYLEREF CharChapText \*charformat </w:instrText>
          </w:r>
          <w:r>
            <w:rPr>
              <w:noProof/>
            </w:rPr>
            <w:fldChar w:fldCharType="separate"/>
          </w:r>
          <w:r w:rsidR="00524D0A">
            <w:rPr>
              <w:noProof/>
            </w:rPr>
            <w:t>Exemptions from requirement for development approval</w:t>
          </w:r>
          <w:r>
            <w:rPr>
              <w:noProof/>
            </w:rPr>
            <w:fldChar w:fldCharType="end"/>
          </w:r>
        </w:p>
      </w:tc>
    </w:tr>
    <w:tr w:rsidR="00B30422">
      <w:trPr>
        <w:jc w:val="center"/>
      </w:trPr>
      <w:tc>
        <w:tcPr>
          <w:tcW w:w="1560" w:type="dxa"/>
        </w:tcPr>
        <w:p w:rsidR="00B30422" w:rsidRDefault="00B30422">
          <w:pPr>
            <w:pStyle w:val="HeaderEven"/>
            <w:rPr>
              <w:b/>
            </w:rPr>
          </w:pPr>
          <w:r>
            <w:rPr>
              <w:b/>
            </w:rPr>
            <w:fldChar w:fldCharType="begin"/>
          </w:r>
          <w:r>
            <w:rPr>
              <w:b/>
            </w:rPr>
            <w:instrText xml:space="preserve"> STYLEREF CharPartNo \*charformat </w:instrText>
          </w:r>
          <w:r>
            <w:rPr>
              <w:b/>
            </w:rPr>
            <w:fldChar w:fldCharType="separate"/>
          </w:r>
          <w:r w:rsidR="00524D0A">
            <w:rPr>
              <w:b/>
              <w:noProof/>
            </w:rPr>
            <w:t>Part 1.5</w:t>
          </w:r>
          <w:r>
            <w:rPr>
              <w:b/>
            </w:rPr>
            <w:fldChar w:fldCharType="end"/>
          </w:r>
        </w:p>
      </w:tc>
      <w:tc>
        <w:tcPr>
          <w:tcW w:w="5741" w:type="dxa"/>
        </w:tcPr>
        <w:p w:rsidR="00B30422" w:rsidRDefault="005A6321">
          <w:pPr>
            <w:pStyle w:val="HeaderEven"/>
          </w:pPr>
          <w:r>
            <w:rPr>
              <w:noProof/>
            </w:rPr>
            <w:fldChar w:fldCharType="begin"/>
          </w:r>
          <w:r>
            <w:rPr>
              <w:noProof/>
            </w:rPr>
            <w:instrText xml:space="preserve"> STYLEREF CharPartText \*charformat </w:instrText>
          </w:r>
          <w:r>
            <w:rPr>
              <w:noProof/>
            </w:rPr>
            <w:fldChar w:fldCharType="separate"/>
          </w:r>
          <w:r w:rsidR="00524D0A">
            <w:rPr>
              <w:noProof/>
            </w:rPr>
            <w:t>Tables of exempt signs</w:t>
          </w:r>
          <w:r>
            <w:rPr>
              <w:noProof/>
            </w:rPr>
            <w:fldChar w:fldCharType="end"/>
          </w:r>
        </w:p>
      </w:tc>
    </w:tr>
    <w:tr w:rsidR="00B30422">
      <w:trPr>
        <w:jc w:val="center"/>
      </w:trPr>
      <w:tc>
        <w:tcPr>
          <w:tcW w:w="7296" w:type="dxa"/>
          <w:gridSpan w:val="2"/>
          <w:tcBorders>
            <w:bottom w:val="single" w:sz="4" w:space="0" w:color="auto"/>
          </w:tcBorders>
        </w:tcPr>
        <w:p w:rsidR="00B30422" w:rsidRDefault="00B30422">
          <w:pPr>
            <w:pStyle w:val="HeaderEven6"/>
          </w:pPr>
        </w:p>
      </w:tc>
    </w:tr>
  </w:tbl>
  <w:p w:rsidR="00B30422" w:rsidRDefault="00B30422">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30422">
      <w:trPr>
        <w:jc w:val="center"/>
      </w:trPr>
      <w:tc>
        <w:tcPr>
          <w:tcW w:w="5741" w:type="dxa"/>
        </w:tcPr>
        <w:p w:rsidR="00B30422" w:rsidRDefault="005A6321">
          <w:pPr>
            <w:pStyle w:val="HeaderEven"/>
            <w:jc w:val="right"/>
          </w:pPr>
          <w:r>
            <w:rPr>
              <w:noProof/>
            </w:rPr>
            <w:fldChar w:fldCharType="begin"/>
          </w:r>
          <w:r>
            <w:rPr>
              <w:noProof/>
            </w:rPr>
            <w:instrText xml:space="preserve"> STYLEREF CharChapText \*charformat </w:instrText>
          </w:r>
          <w:r>
            <w:rPr>
              <w:noProof/>
            </w:rPr>
            <w:fldChar w:fldCharType="separate"/>
          </w:r>
          <w:r w:rsidR="00524D0A">
            <w:rPr>
              <w:noProof/>
            </w:rPr>
            <w:t>Exemptions from requirement for development approval</w:t>
          </w:r>
          <w:r>
            <w:rPr>
              <w:noProof/>
            </w:rPr>
            <w:fldChar w:fldCharType="end"/>
          </w:r>
        </w:p>
      </w:tc>
      <w:tc>
        <w:tcPr>
          <w:tcW w:w="1560" w:type="dxa"/>
        </w:tcPr>
        <w:p w:rsidR="00B30422" w:rsidRDefault="00B30422">
          <w:pPr>
            <w:pStyle w:val="HeaderEven"/>
            <w:jc w:val="right"/>
            <w:rPr>
              <w:b/>
            </w:rPr>
          </w:pPr>
          <w:r>
            <w:rPr>
              <w:b/>
            </w:rPr>
            <w:fldChar w:fldCharType="begin"/>
          </w:r>
          <w:r>
            <w:rPr>
              <w:b/>
            </w:rPr>
            <w:instrText xml:space="preserve"> STYLEREF CharChapNo \*charformat </w:instrText>
          </w:r>
          <w:r>
            <w:rPr>
              <w:b/>
            </w:rPr>
            <w:fldChar w:fldCharType="separate"/>
          </w:r>
          <w:r w:rsidR="00524D0A">
            <w:rPr>
              <w:b/>
              <w:noProof/>
            </w:rPr>
            <w:t>Schedule 1</w:t>
          </w:r>
          <w:r>
            <w:rPr>
              <w:b/>
            </w:rPr>
            <w:fldChar w:fldCharType="end"/>
          </w:r>
        </w:p>
      </w:tc>
    </w:tr>
    <w:tr w:rsidR="00B30422">
      <w:trPr>
        <w:jc w:val="center"/>
      </w:trPr>
      <w:tc>
        <w:tcPr>
          <w:tcW w:w="5741" w:type="dxa"/>
        </w:tcPr>
        <w:p w:rsidR="00B30422" w:rsidRDefault="005A6321">
          <w:pPr>
            <w:pStyle w:val="HeaderEven"/>
            <w:jc w:val="right"/>
          </w:pPr>
          <w:r>
            <w:rPr>
              <w:noProof/>
            </w:rPr>
            <w:fldChar w:fldCharType="begin"/>
          </w:r>
          <w:r>
            <w:rPr>
              <w:noProof/>
            </w:rPr>
            <w:instrText xml:space="preserve"> STYLEREF CharPartText \*charformat </w:instrText>
          </w:r>
          <w:r>
            <w:rPr>
              <w:noProof/>
            </w:rPr>
            <w:fldChar w:fldCharType="separate"/>
          </w:r>
          <w:r w:rsidR="00524D0A">
            <w:rPr>
              <w:noProof/>
            </w:rPr>
            <w:t>Tables of exempt signs</w:t>
          </w:r>
          <w:r>
            <w:rPr>
              <w:noProof/>
            </w:rPr>
            <w:fldChar w:fldCharType="end"/>
          </w:r>
        </w:p>
      </w:tc>
      <w:tc>
        <w:tcPr>
          <w:tcW w:w="1560" w:type="dxa"/>
        </w:tcPr>
        <w:p w:rsidR="00B30422" w:rsidRDefault="00B30422">
          <w:pPr>
            <w:pStyle w:val="HeaderEven"/>
            <w:jc w:val="right"/>
            <w:rPr>
              <w:b/>
            </w:rPr>
          </w:pPr>
          <w:r>
            <w:rPr>
              <w:b/>
            </w:rPr>
            <w:fldChar w:fldCharType="begin"/>
          </w:r>
          <w:r>
            <w:rPr>
              <w:b/>
            </w:rPr>
            <w:instrText xml:space="preserve"> STYLEREF CharPartNo \*charformat </w:instrText>
          </w:r>
          <w:r>
            <w:rPr>
              <w:b/>
            </w:rPr>
            <w:fldChar w:fldCharType="separate"/>
          </w:r>
          <w:r w:rsidR="00524D0A">
            <w:rPr>
              <w:b/>
              <w:noProof/>
            </w:rPr>
            <w:t>Part 1.5</w:t>
          </w:r>
          <w:r>
            <w:rPr>
              <w:b/>
            </w:rPr>
            <w:fldChar w:fldCharType="end"/>
          </w:r>
        </w:p>
      </w:tc>
    </w:tr>
    <w:tr w:rsidR="00B30422">
      <w:trPr>
        <w:jc w:val="center"/>
      </w:trPr>
      <w:tc>
        <w:tcPr>
          <w:tcW w:w="7296" w:type="dxa"/>
          <w:gridSpan w:val="2"/>
          <w:tcBorders>
            <w:bottom w:val="single" w:sz="4" w:space="0" w:color="auto"/>
          </w:tcBorders>
        </w:tcPr>
        <w:p w:rsidR="00B30422" w:rsidRDefault="00B30422">
          <w:pPr>
            <w:pStyle w:val="HeaderOdd6"/>
          </w:pPr>
        </w:p>
      </w:tc>
    </w:tr>
  </w:tbl>
  <w:p w:rsidR="00B30422" w:rsidRDefault="00B30422">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B30422">
      <w:tc>
        <w:tcPr>
          <w:tcW w:w="1560" w:type="dxa"/>
        </w:tcPr>
        <w:p w:rsidR="00B30422" w:rsidRDefault="00B30422">
          <w:pPr>
            <w:pStyle w:val="HeaderEven"/>
          </w:pPr>
          <w:r>
            <w:rPr>
              <w:b/>
            </w:rPr>
            <w:fldChar w:fldCharType="begin"/>
          </w:r>
          <w:r>
            <w:rPr>
              <w:b/>
            </w:rPr>
            <w:instrText xml:space="preserve"> STYLEREF CharChapNo \*charformat  </w:instrText>
          </w:r>
          <w:r>
            <w:rPr>
              <w:b/>
            </w:rPr>
            <w:fldChar w:fldCharType="separate"/>
          </w:r>
          <w:r w:rsidR="00524D0A">
            <w:rPr>
              <w:b/>
              <w:noProof/>
            </w:rPr>
            <w:t>Schedule 1</w:t>
          </w:r>
          <w:r>
            <w:rPr>
              <w:b/>
            </w:rPr>
            <w:fldChar w:fldCharType="end"/>
          </w:r>
        </w:p>
      </w:tc>
      <w:tc>
        <w:tcPr>
          <w:tcW w:w="9840" w:type="dxa"/>
        </w:tcPr>
        <w:p w:rsidR="00B30422" w:rsidRDefault="005A6321">
          <w:pPr>
            <w:pStyle w:val="HeaderEven"/>
          </w:pPr>
          <w:r>
            <w:rPr>
              <w:noProof/>
            </w:rPr>
            <w:fldChar w:fldCharType="begin"/>
          </w:r>
          <w:r>
            <w:rPr>
              <w:noProof/>
            </w:rPr>
            <w:instrText xml:space="preserve"> STYLEREF CharChapText \*charformat  </w:instrText>
          </w:r>
          <w:r>
            <w:rPr>
              <w:noProof/>
            </w:rPr>
            <w:fldChar w:fldCharType="separate"/>
          </w:r>
          <w:r w:rsidR="00524D0A">
            <w:rPr>
              <w:noProof/>
            </w:rPr>
            <w:t>Exemptions from requirement for development approval</w:t>
          </w:r>
          <w:r>
            <w:rPr>
              <w:noProof/>
            </w:rPr>
            <w:fldChar w:fldCharType="end"/>
          </w:r>
        </w:p>
      </w:tc>
    </w:tr>
    <w:tr w:rsidR="00B30422">
      <w:tc>
        <w:tcPr>
          <w:tcW w:w="1560" w:type="dxa"/>
        </w:tcPr>
        <w:p w:rsidR="00B30422" w:rsidRDefault="00B30422">
          <w:pPr>
            <w:pStyle w:val="HeaderEven"/>
          </w:pPr>
          <w:r>
            <w:rPr>
              <w:b/>
            </w:rPr>
            <w:fldChar w:fldCharType="begin"/>
          </w:r>
          <w:r>
            <w:rPr>
              <w:b/>
            </w:rPr>
            <w:instrText xml:space="preserve"> STYLEREF CharPartNo \*charformat </w:instrText>
          </w:r>
          <w:r>
            <w:rPr>
              <w:b/>
            </w:rPr>
            <w:fldChar w:fldCharType="separate"/>
          </w:r>
          <w:r w:rsidR="00524D0A">
            <w:rPr>
              <w:b/>
              <w:noProof/>
            </w:rPr>
            <w:t>Part 1.5</w:t>
          </w:r>
          <w:r>
            <w:rPr>
              <w:b/>
            </w:rPr>
            <w:fldChar w:fldCharType="end"/>
          </w:r>
        </w:p>
      </w:tc>
      <w:tc>
        <w:tcPr>
          <w:tcW w:w="9840" w:type="dxa"/>
        </w:tcPr>
        <w:p w:rsidR="00B30422" w:rsidRDefault="005A6321">
          <w:pPr>
            <w:pStyle w:val="HeaderEven"/>
          </w:pPr>
          <w:r>
            <w:rPr>
              <w:noProof/>
            </w:rPr>
            <w:fldChar w:fldCharType="begin"/>
          </w:r>
          <w:r>
            <w:rPr>
              <w:noProof/>
            </w:rPr>
            <w:instrText xml:space="preserve"> STYLEREF CharPartText \*charformat </w:instrText>
          </w:r>
          <w:r>
            <w:rPr>
              <w:noProof/>
            </w:rPr>
            <w:fldChar w:fldCharType="separate"/>
          </w:r>
          <w:r w:rsidR="00524D0A">
            <w:rPr>
              <w:noProof/>
            </w:rPr>
            <w:t>Tables of exempt signs</w:t>
          </w:r>
          <w:r>
            <w:rPr>
              <w:noProof/>
            </w:rPr>
            <w:fldChar w:fldCharType="end"/>
          </w:r>
        </w:p>
      </w:tc>
    </w:tr>
    <w:tr w:rsidR="00B30422">
      <w:trPr>
        <w:cantSplit/>
      </w:trPr>
      <w:tc>
        <w:tcPr>
          <w:tcW w:w="11400" w:type="dxa"/>
          <w:gridSpan w:val="2"/>
          <w:tcBorders>
            <w:bottom w:val="single" w:sz="4" w:space="0" w:color="auto"/>
          </w:tcBorders>
        </w:tcPr>
        <w:p w:rsidR="00B30422" w:rsidRDefault="00B30422">
          <w:pPr>
            <w:pStyle w:val="HeaderEven6"/>
          </w:pPr>
        </w:p>
      </w:tc>
    </w:tr>
  </w:tbl>
  <w:p w:rsidR="00B30422" w:rsidRDefault="00B30422">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B30422">
      <w:tc>
        <w:tcPr>
          <w:tcW w:w="9840" w:type="dxa"/>
        </w:tcPr>
        <w:p w:rsidR="00B30422" w:rsidRDefault="005A6321">
          <w:pPr>
            <w:pStyle w:val="HeaderOdd"/>
          </w:pPr>
          <w:r>
            <w:rPr>
              <w:noProof/>
            </w:rPr>
            <w:fldChar w:fldCharType="begin"/>
          </w:r>
          <w:r>
            <w:rPr>
              <w:noProof/>
            </w:rPr>
            <w:instrText xml:space="preserve"> STYLEREF CharChapText \*charformat  </w:instrText>
          </w:r>
          <w:r>
            <w:rPr>
              <w:noProof/>
            </w:rPr>
            <w:fldChar w:fldCharType="separate"/>
          </w:r>
          <w:r w:rsidR="00524D0A">
            <w:rPr>
              <w:noProof/>
            </w:rPr>
            <w:t>Exemptions from requirement for development approval</w:t>
          </w:r>
          <w:r>
            <w:rPr>
              <w:noProof/>
            </w:rPr>
            <w:fldChar w:fldCharType="end"/>
          </w:r>
        </w:p>
      </w:tc>
      <w:tc>
        <w:tcPr>
          <w:tcW w:w="1560" w:type="dxa"/>
        </w:tcPr>
        <w:p w:rsidR="00B30422" w:rsidRDefault="00B30422">
          <w:pPr>
            <w:pStyle w:val="HeaderOdd"/>
            <w:rPr>
              <w:b/>
            </w:rPr>
          </w:pPr>
          <w:r>
            <w:rPr>
              <w:b/>
            </w:rPr>
            <w:fldChar w:fldCharType="begin"/>
          </w:r>
          <w:r>
            <w:rPr>
              <w:b/>
            </w:rPr>
            <w:instrText xml:space="preserve"> STYLEREF CharChapNo \*charformat  </w:instrText>
          </w:r>
          <w:r>
            <w:rPr>
              <w:b/>
            </w:rPr>
            <w:fldChar w:fldCharType="separate"/>
          </w:r>
          <w:r w:rsidR="00524D0A">
            <w:rPr>
              <w:b/>
              <w:noProof/>
            </w:rPr>
            <w:t>Schedule 1</w:t>
          </w:r>
          <w:r>
            <w:rPr>
              <w:b/>
            </w:rPr>
            <w:fldChar w:fldCharType="end"/>
          </w:r>
        </w:p>
      </w:tc>
    </w:tr>
    <w:tr w:rsidR="00B30422">
      <w:tc>
        <w:tcPr>
          <w:tcW w:w="9840" w:type="dxa"/>
        </w:tcPr>
        <w:p w:rsidR="00B30422" w:rsidRDefault="005A6321">
          <w:pPr>
            <w:pStyle w:val="HeaderOdd"/>
          </w:pPr>
          <w:r>
            <w:rPr>
              <w:noProof/>
            </w:rPr>
            <w:fldChar w:fldCharType="begin"/>
          </w:r>
          <w:r>
            <w:rPr>
              <w:noProof/>
            </w:rPr>
            <w:instrText xml:space="preserve"> STYLEREF CharPartText \*charformat </w:instrText>
          </w:r>
          <w:r>
            <w:rPr>
              <w:noProof/>
            </w:rPr>
            <w:fldChar w:fldCharType="separate"/>
          </w:r>
          <w:r w:rsidR="00524D0A">
            <w:rPr>
              <w:noProof/>
            </w:rPr>
            <w:t>Tables of exempt signs</w:t>
          </w:r>
          <w:r>
            <w:rPr>
              <w:noProof/>
            </w:rPr>
            <w:fldChar w:fldCharType="end"/>
          </w:r>
        </w:p>
      </w:tc>
      <w:tc>
        <w:tcPr>
          <w:tcW w:w="1560" w:type="dxa"/>
        </w:tcPr>
        <w:p w:rsidR="00B30422" w:rsidRDefault="00B30422">
          <w:pPr>
            <w:pStyle w:val="HeaderOdd"/>
          </w:pPr>
          <w:r>
            <w:rPr>
              <w:b/>
            </w:rPr>
            <w:fldChar w:fldCharType="begin"/>
          </w:r>
          <w:r>
            <w:rPr>
              <w:b/>
            </w:rPr>
            <w:instrText xml:space="preserve"> STYLEREF CharPartNo \*charformat </w:instrText>
          </w:r>
          <w:r>
            <w:rPr>
              <w:b/>
            </w:rPr>
            <w:fldChar w:fldCharType="separate"/>
          </w:r>
          <w:r w:rsidR="00524D0A">
            <w:rPr>
              <w:b/>
              <w:noProof/>
            </w:rPr>
            <w:t>Part 1.5</w:t>
          </w:r>
          <w:r>
            <w:rPr>
              <w:b/>
            </w:rPr>
            <w:fldChar w:fldCharType="end"/>
          </w:r>
        </w:p>
      </w:tc>
    </w:tr>
    <w:tr w:rsidR="00B30422">
      <w:trPr>
        <w:cantSplit/>
      </w:trPr>
      <w:tc>
        <w:tcPr>
          <w:tcW w:w="11400" w:type="dxa"/>
          <w:gridSpan w:val="2"/>
          <w:tcBorders>
            <w:bottom w:val="single" w:sz="4" w:space="0" w:color="auto"/>
          </w:tcBorders>
        </w:tcPr>
        <w:p w:rsidR="00B30422" w:rsidRDefault="00B30422">
          <w:pPr>
            <w:pStyle w:val="HeaderOdd6"/>
          </w:pPr>
        </w:p>
      </w:tc>
    </w:tr>
  </w:tbl>
  <w:p w:rsidR="00B30422" w:rsidRDefault="00B30422">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30422">
      <w:trPr>
        <w:jc w:val="center"/>
      </w:trPr>
      <w:tc>
        <w:tcPr>
          <w:tcW w:w="1560" w:type="dxa"/>
        </w:tcPr>
        <w:p w:rsidR="00B30422" w:rsidRDefault="00B30422">
          <w:pPr>
            <w:pStyle w:val="HeaderEven"/>
            <w:rPr>
              <w:b/>
            </w:rPr>
          </w:pPr>
          <w:r>
            <w:rPr>
              <w:b/>
            </w:rPr>
            <w:fldChar w:fldCharType="begin"/>
          </w:r>
          <w:r>
            <w:rPr>
              <w:b/>
            </w:rPr>
            <w:instrText xml:space="preserve"> STYLEREF CharChapNo \*charformat </w:instrText>
          </w:r>
          <w:r>
            <w:rPr>
              <w:b/>
            </w:rPr>
            <w:fldChar w:fldCharType="separate"/>
          </w:r>
          <w:r w:rsidR="00524D0A">
            <w:rPr>
              <w:b/>
              <w:noProof/>
            </w:rPr>
            <w:t>Schedule 1A</w:t>
          </w:r>
          <w:r>
            <w:rPr>
              <w:b/>
            </w:rPr>
            <w:fldChar w:fldCharType="end"/>
          </w:r>
        </w:p>
      </w:tc>
      <w:tc>
        <w:tcPr>
          <w:tcW w:w="5741" w:type="dxa"/>
        </w:tcPr>
        <w:p w:rsidR="00B30422" w:rsidRDefault="005A6321">
          <w:pPr>
            <w:pStyle w:val="HeaderEven"/>
          </w:pPr>
          <w:r>
            <w:rPr>
              <w:noProof/>
            </w:rPr>
            <w:fldChar w:fldCharType="begin"/>
          </w:r>
          <w:r>
            <w:rPr>
              <w:noProof/>
            </w:rPr>
            <w:instrText xml:space="preserve"> STYLEREF CharChapText \*charformat </w:instrText>
          </w:r>
          <w:r>
            <w:rPr>
              <w:noProof/>
            </w:rPr>
            <w:fldChar w:fldCharType="separate"/>
          </w:r>
          <w:r w:rsidR="00524D0A">
            <w:rPr>
              <w:noProof/>
            </w:rPr>
            <w:t>Permitted variations to approved and exempt developments</w:t>
          </w:r>
          <w:r>
            <w:rPr>
              <w:noProof/>
            </w:rPr>
            <w:fldChar w:fldCharType="end"/>
          </w:r>
        </w:p>
      </w:tc>
    </w:tr>
    <w:tr w:rsidR="00B30422">
      <w:trPr>
        <w:jc w:val="center"/>
      </w:trPr>
      <w:tc>
        <w:tcPr>
          <w:tcW w:w="1560" w:type="dxa"/>
        </w:tcPr>
        <w:p w:rsidR="00B30422" w:rsidRDefault="00B30422">
          <w:pPr>
            <w:pStyle w:val="HeaderEven"/>
            <w:rPr>
              <w:b/>
            </w:rPr>
          </w:pPr>
          <w:r>
            <w:rPr>
              <w:b/>
            </w:rPr>
            <w:fldChar w:fldCharType="begin"/>
          </w:r>
          <w:r>
            <w:rPr>
              <w:b/>
            </w:rPr>
            <w:instrText xml:space="preserve"> STYLEREF CharPartNo \*charformat </w:instrText>
          </w:r>
          <w:r>
            <w:rPr>
              <w:b/>
            </w:rPr>
            <w:fldChar w:fldCharType="separate"/>
          </w:r>
          <w:r w:rsidR="00524D0A">
            <w:rPr>
              <w:b/>
              <w:noProof/>
            </w:rPr>
            <w:t>Part 1A.2</w:t>
          </w:r>
          <w:r>
            <w:rPr>
              <w:b/>
            </w:rPr>
            <w:fldChar w:fldCharType="end"/>
          </w:r>
        </w:p>
      </w:tc>
      <w:tc>
        <w:tcPr>
          <w:tcW w:w="5741" w:type="dxa"/>
        </w:tcPr>
        <w:p w:rsidR="00B30422" w:rsidRDefault="005A6321">
          <w:pPr>
            <w:pStyle w:val="HeaderEven"/>
          </w:pPr>
          <w:r>
            <w:rPr>
              <w:noProof/>
            </w:rPr>
            <w:fldChar w:fldCharType="begin"/>
          </w:r>
          <w:r>
            <w:rPr>
              <w:noProof/>
            </w:rPr>
            <w:instrText xml:space="preserve"> STYLEREF CharPartText \*charformat </w:instrText>
          </w:r>
          <w:r>
            <w:rPr>
              <w:noProof/>
            </w:rPr>
            <w:fldChar w:fldCharType="separate"/>
          </w:r>
          <w:r w:rsidR="00524D0A">
            <w:rPr>
              <w:noProof/>
            </w:rPr>
            <w:t>Permitted construction tolerances</w:t>
          </w:r>
          <w:r>
            <w:rPr>
              <w:noProof/>
            </w:rPr>
            <w:fldChar w:fldCharType="end"/>
          </w:r>
        </w:p>
      </w:tc>
    </w:tr>
    <w:tr w:rsidR="00B30422">
      <w:trPr>
        <w:jc w:val="center"/>
      </w:trPr>
      <w:tc>
        <w:tcPr>
          <w:tcW w:w="7296" w:type="dxa"/>
          <w:gridSpan w:val="2"/>
          <w:tcBorders>
            <w:bottom w:val="single" w:sz="4" w:space="0" w:color="auto"/>
          </w:tcBorders>
        </w:tcPr>
        <w:p w:rsidR="00B30422" w:rsidRDefault="00B30422">
          <w:pPr>
            <w:pStyle w:val="HeaderEven6"/>
          </w:pPr>
          <w:r>
            <w:t xml:space="preserve">Section </w:t>
          </w:r>
          <w:r w:rsidR="005A6321">
            <w:rPr>
              <w:noProof/>
            </w:rPr>
            <w:fldChar w:fldCharType="begin"/>
          </w:r>
          <w:r w:rsidR="005A6321">
            <w:rPr>
              <w:noProof/>
            </w:rPr>
            <w:instrText xml:space="preserve"> STYLEREF CharSectNo \*charformat </w:instrText>
          </w:r>
          <w:r w:rsidR="005A6321">
            <w:rPr>
              <w:noProof/>
            </w:rPr>
            <w:fldChar w:fldCharType="separate"/>
          </w:r>
          <w:r w:rsidR="00524D0A">
            <w:rPr>
              <w:noProof/>
            </w:rPr>
            <w:t>1A.11</w:t>
          </w:r>
          <w:r w:rsidR="005A6321">
            <w:rPr>
              <w:noProof/>
            </w:rPr>
            <w:fldChar w:fldCharType="end"/>
          </w:r>
        </w:p>
      </w:tc>
    </w:tr>
  </w:tbl>
  <w:p w:rsidR="00B30422" w:rsidRDefault="00B30422">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30422">
      <w:trPr>
        <w:jc w:val="center"/>
      </w:trPr>
      <w:tc>
        <w:tcPr>
          <w:tcW w:w="5741" w:type="dxa"/>
        </w:tcPr>
        <w:p w:rsidR="00B30422" w:rsidRDefault="005A6321">
          <w:pPr>
            <w:pStyle w:val="HeaderEven"/>
            <w:jc w:val="right"/>
          </w:pPr>
          <w:r>
            <w:rPr>
              <w:noProof/>
            </w:rPr>
            <w:fldChar w:fldCharType="begin"/>
          </w:r>
          <w:r>
            <w:rPr>
              <w:noProof/>
            </w:rPr>
            <w:instrText xml:space="preserve"> STYLEREF CharChapText \*charformat </w:instrText>
          </w:r>
          <w:r>
            <w:rPr>
              <w:noProof/>
            </w:rPr>
            <w:fldChar w:fldCharType="separate"/>
          </w:r>
          <w:r w:rsidR="00524D0A">
            <w:rPr>
              <w:noProof/>
            </w:rPr>
            <w:t>Permitted variations to approved and exempt developments</w:t>
          </w:r>
          <w:r>
            <w:rPr>
              <w:noProof/>
            </w:rPr>
            <w:fldChar w:fldCharType="end"/>
          </w:r>
        </w:p>
      </w:tc>
      <w:tc>
        <w:tcPr>
          <w:tcW w:w="1560" w:type="dxa"/>
        </w:tcPr>
        <w:p w:rsidR="00B30422" w:rsidRDefault="00B30422">
          <w:pPr>
            <w:pStyle w:val="HeaderEven"/>
            <w:jc w:val="right"/>
            <w:rPr>
              <w:b/>
            </w:rPr>
          </w:pPr>
          <w:r>
            <w:rPr>
              <w:b/>
            </w:rPr>
            <w:fldChar w:fldCharType="begin"/>
          </w:r>
          <w:r>
            <w:rPr>
              <w:b/>
            </w:rPr>
            <w:instrText xml:space="preserve"> STYLEREF CharChapNo \*charformat </w:instrText>
          </w:r>
          <w:r>
            <w:rPr>
              <w:b/>
            </w:rPr>
            <w:fldChar w:fldCharType="separate"/>
          </w:r>
          <w:r w:rsidR="00524D0A">
            <w:rPr>
              <w:b/>
              <w:noProof/>
            </w:rPr>
            <w:t>Schedule 1A</w:t>
          </w:r>
          <w:r>
            <w:rPr>
              <w:b/>
            </w:rPr>
            <w:fldChar w:fldCharType="end"/>
          </w:r>
        </w:p>
      </w:tc>
    </w:tr>
    <w:tr w:rsidR="00B30422">
      <w:trPr>
        <w:jc w:val="center"/>
      </w:trPr>
      <w:tc>
        <w:tcPr>
          <w:tcW w:w="5741" w:type="dxa"/>
        </w:tcPr>
        <w:p w:rsidR="00B30422" w:rsidRDefault="005A6321">
          <w:pPr>
            <w:pStyle w:val="HeaderEven"/>
            <w:jc w:val="right"/>
          </w:pPr>
          <w:r>
            <w:rPr>
              <w:noProof/>
            </w:rPr>
            <w:fldChar w:fldCharType="begin"/>
          </w:r>
          <w:r>
            <w:rPr>
              <w:noProof/>
            </w:rPr>
            <w:instrText xml:space="preserve"> STYLEREF CharPartText \*charformat </w:instrText>
          </w:r>
          <w:r>
            <w:rPr>
              <w:noProof/>
            </w:rPr>
            <w:fldChar w:fldCharType="separate"/>
          </w:r>
          <w:r w:rsidR="00524D0A">
            <w:rPr>
              <w:noProof/>
            </w:rPr>
            <w:t>Permitted construction tolerances</w:t>
          </w:r>
          <w:r>
            <w:rPr>
              <w:noProof/>
            </w:rPr>
            <w:fldChar w:fldCharType="end"/>
          </w:r>
        </w:p>
      </w:tc>
      <w:tc>
        <w:tcPr>
          <w:tcW w:w="1560" w:type="dxa"/>
        </w:tcPr>
        <w:p w:rsidR="00B30422" w:rsidRDefault="00B30422">
          <w:pPr>
            <w:pStyle w:val="HeaderEven"/>
            <w:jc w:val="right"/>
            <w:rPr>
              <w:b/>
            </w:rPr>
          </w:pPr>
          <w:r>
            <w:rPr>
              <w:b/>
            </w:rPr>
            <w:fldChar w:fldCharType="begin"/>
          </w:r>
          <w:r>
            <w:rPr>
              <w:b/>
            </w:rPr>
            <w:instrText xml:space="preserve"> STYLEREF CharPartNo \*charformat </w:instrText>
          </w:r>
          <w:r>
            <w:rPr>
              <w:b/>
            </w:rPr>
            <w:fldChar w:fldCharType="separate"/>
          </w:r>
          <w:r w:rsidR="00524D0A">
            <w:rPr>
              <w:b/>
              <w:noProof/>
            </w:rPr>
            <w:t>Part 1A.2</w:t>
          </w:r>
          <w:r>
            <w:rPr>
              <w:b/>
            </w:rPr>
            <w:fldChar w:fldCharType="end"/>
          </w:r>
        </w:p>
      </w:tc>
    </w:tr>
    <w:tr w:rsidR="00B30422">
      <w:trPr>
        <w:jc w:val="center"/>
      </w:trPr>
      <w:tc>
        <w:tcPr>
          <w:tcW w:w="7296" w:type="dxa"/>
          <w:gridSpan w:val="2"/>
          <w:tcBorders>
            <w:bottom w:val="single" w:sz="4" w:space="0" w:color="auto"/>
          </w:tcBorders>
        </w:tcPr>
        <w:p w:rsidR="00B30422" w:rsidRDefault="00B30422">
          <w:pPr>
            <w:pStyle w:val="HeaderOdd6"/>
          </w:pPr>
          <w:r>
            <w:t xml:space="preserve">Section </w:t>
          </w:r>
          <w:r w:rsidR="005A6321">
            <w:rPr>
              <w:noProof/>
            </w:rPr>
            <w:fldChar w:fldCharType="begin"/>
          </w:r>
          <w:r w:rsidR="005A6321">
            <w:rPr>
              <w:noProof/>
            </w:rPr>
            <w:instrText xml:space="preserve"> STYLEREF CharSectNo \*charformat </w:instrText>
          </w:r>
          <w:r w:rsidR="005A6321">
            <w:rPr>
              <w:noProof/>
            </w:rPr>
            <w:fldChar w:fldCharType="separate"/>
          </w:r>
          <w:r w:rsidR="00524D0A">
            <w:rPr>
              <w:noProof/>
            </w:rPr>
            <w:t>1A.11</w:t>
          </w:r>
          <w:r w:rsidR="005A6321">
            <w:rPr>
              <w:noProof/>
            </w:rPr>
            <w:fldChar w:fldCharType="end"/>
          </w:r>
        </w:p>
      </w:tc>
    </w:tr>
  </w:tbl>
  <w:p w:rsidR="00B30422" w:rsidRDefault="00B304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30422">
      <w:trPr>
        <w:jc w:val="center"/>
      </w:trPr>
      <w:tc>
        <w:tcPr>
          <w:tcW w:w="1560" w:type="dxa"/>
        </w:tcPr>
        <w:p w:rsidR="00B30422" w:rsidRDefault="00B30422">
          <w:pPr>
            <w:pStyle w:val="HeaderEven"/>
            <w:rPr>
              <w:b/>
            </w:rPr>
          </w:pPr>
          <w:r>
            <w:rPr>
              <w:b/>
            </w:rPr>
            <w:fldChar w:fldCharType="begin"/>
          </w:r>
          <w:r>
            <w:rPr>
              <w:b/>
            </w:rPr>
            <w:instrText xml:space="preserve"> STYLEREF CharChapNo \*charformat </w:instrText>
          </w:r>
          <w:r>
            <w:rPr>
              <w:b/>
            </w:rPr>
            <w:fldChar w:fldCharType="separate"/>
          </w:r>
          <w:r w:rsidR="00524D0A">
            <w:rPr>
              <w:b/>
              <w:noProof/>
            </w:rPr>
            <w:t>Schedule 2</w:t>
          </w:r>
          <w:r>
            <w:rPr>
              <w:b/>
            </w:rPr>
            <w:fldChar w:fldCharType="end"/>
          </w:r>
        </w:p>
      </w:tc>
      <w:tc>
        <w:tcPr>
          <w:tcW w:w="5741" w:type="dxa"/>
        </w:tcPr>
        <w:p w:rsidR="00B30422" w:rsidRDefault="005A6321">
          <w:pPr>
            <w:pStyle w:val="HeaderEven"/>
          </w:pPr>
          <w:r>
            <w:rPr>
              <w:noProof/>
            </w:rPr>
            <w:fldChar w:fldCharType="begin"/>
          </w:r>
          <w:r>
            <w:rPr>
              <w:noProof/>
            </w:rPr>
            <w:instrText xml:space="preserve"> STYLEREF CharChapText \*charformat </w:instrText>
          </w:r>
          <w:r>
            <w:rPr>
              <w:noProof/>
            </w:rPr>
            <w:fldChar w:fldCharType="separate"/>
          </w:r>
          <w:r w:rsidR="00524D0A">
            <w:rPr>
              <w:noProof/>
            </w:rPr>
            <w:t>Limited public notification of certain merit track development applications</w:t>
          </w:r>
          <w:r>
            <w:rPr>
              <w:noProof/>
            </w:rPr>
            <w:fldChar w:fldCharType="end"/>
          </w:r>
        </w:p>
      </w:tc>
    </w:tr>
    <w:tr w:rsidR="00B30422">
      <w:trPr>
        <w:jc w:val="center"/>
      </w:trPr>
      <w:tc>
        <w:tcPr>
          <w:tcW w:w="1560" w:type="dxa"/>
        </w:tcPr>
        <w:p w:rsidR="00B30422" w:rsidRDefault="00B30422">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B30422" w:rsidRDefault="00B30422">
          <w:pPr>
            <w:pStyle w:val="HeaderEven"/>
          </w:pPr>
          <w:r>
            <w:fldChar w:fldCharType="begin"/>
          </w:r>
          <w:r>
            <w:instrText xml:space="preserve"> STYLEREF CharPartText \*charformat </w:instrText>
          </w:r>
          <w:r>
            <w:fldChar w:fldCharType="end"/>
          </w:r>
        </w:p>
      </w:tc>
    </w:tr>
    <w:tr w:rsidR="00B30422">
      <w:trPr>
        <w:jc w:val="center"/>
      </w:trPr>
      <w:tc>
        <w:tcPr>
          <w:tcW w:w="7296" w:type="dxa"/>
          <w:gridSpan w:val="2"/>
          <w:tcBorders>
            <w:bottom w:val="single" w:sz="4" w:space="0" w:color="auto"/>
          </w:tcBorders>
        </w:tcPr>
        <w:p w:rsidR="00B30422" w:rsidRDefault="00B30422">
          <w:pPr>
            <w:pStyle w:val="HeaderEven6"/>
          </w:pPr>
        </w:p>
      </w:tc>
    </w:tr>
  </w:tbl>
  <w:p w:rsidR="00B30422" w:rsidRDefault="00B30422">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30422">
      <w:trPr>
        <w:jc w:val="center"/>
      </w:trPr>
      <w:tc>
        <w:tcPr>
          <w:tcW w:w="5741" w:type="dxa"/>
        </w:tcPr>
        <w:p w:rsidR="00B30422" w:rsidRDefault="005A6321">
          <w:pPr>
            <w:pStyle w:val="HeaderEven"/>
            <w:jc w:val="right"/>
          </w:pPr>
          <w:r>
            <w:rPr>
              <w:noProof/>
            </w:rPr>
            <w:fldChar w:fldCharType="begin"/>
          </w:r>
          <w:r>
            <w:rPr>
              <w:noProof/>
            </w:rPr>
            <w:instrText xml:space="preserve"> STYLEREF CharChapText \*charformat </w:instrText>
          </w:r>
          <w:r>
            <w:rPr>
              <w:noProof/>
            </w:rPr>
            <w:fldChar w:fldCharType="separate"/>
          </w:r>
          <w:r w:rsidR="00524D0A">
            <w:rPr>
              <w:noProof/>
            </w:rPr>
            <w:t>Limited public notification of certain merit track development applications</w:t>
          </w:r>
          <w:r>
            <w:rPr>
              <w:noProof/>
            </w:rPr>
            <w:fldChar w:fldCharType="end"/>
          </w:r>
        </w:p>
      </w:tc>
      <w:tc>
        <w:tcPr>
          <w:tcW w:w="1560" w:type="dxa"/>
        </w:tcPr>
        <w:p w:rsidR="00B30422" w:rsidRDefault="00B30422">
          <w:pPr>
            <w:pStyle w:val="HeaderEven"/>
            <w:jc w:val="right"/>
            <w:rPr>
              <w:b/>
            </w:rPr>
          </w:pPr>
          <w:r>
            <w:rPr>
              <w:b/>
            </w:rPr>
            <w:fldChar w:fldCharType="begin"/>
          </w:r>
          <w:r>
            <w:rPr>
              <w:b/>
            </w:rPr>
            <w:instrText xml:space="preserve"> STYLEREF CharChapNo \*charformat </w:instrText>
          </w:r>
          <w:r>
            <w:rPr>
              <w:b/>
            </w:rPr>
            <w:fldChar w:fldCharType="separate"/>
          </w:r>
          <w:r w:rsidR="00524D0A">
            <w:rPr>
              <w:b/>
              <w:noProof/>
            </w:rPr>
            <w:t>Schedule 2</w:t>
          </w:r>
          <w:r>
            <w:rPr>
              <w:b/>
            </w:rPr>
            <w:fldChar w:fldCharType="end"/>
          </w:r>
        </w:p>
      </w:tc>
    </w:tr>
    <w:tr w:rsidR="00B30422">
      <w:trPr>
        <w:jc w:val="center"/>
      </w:trPr>
      <w:tc>
        <w:tcPr>
          <w:tcW w:w="5741" w:type="dxa"/>
        </w:tcPr>
        <w:p w:rsidR="00B30422" w:rsidRDefault="00B30422">
          <w:pPr>
            <w:pStyle w:val="HeaderEven"/>
            <w:jc w:val="right"/>
          </w:pPr>
          <w:r>
            <w:fldChar w:fldCharType="begin"/>
          </w:r>
          <w:r>
            <w:instrText xml:space="preserve"> STYLEREF CharPartText \*charformat </w:instrText>
          </w:r>
          <w:r>
            <w:fldChar w:fldCharType="end"/>
          </w:r>
        </w:p>
      </w:tc>
      <w:tc>
        <w:tcPr>
          <w:tcW w:w="1560" w:type="dxa"/>
        </w:tcPr>
        <w:p w:rsidR="00B30422" w:rsidRDefault="00B30422">
          <w:pPr>
            <w:pStyle w:val="HeaderEven"/>
            <w:jc w:val="right"/>
            <w:rPr>
              <w:b/>
            </w:rPr>
          </w:pPr>
          <w:r>
            <w:rPr>
              <w:b/>
            </w:rPr>
            <w:fldChar w:fldCharType="begin"/>
          </w:r>
          <w:r>
            <w:rPr>
              <w:b/>
            </w:rPr>
            <w:instrText xml:space="preserve"> STYLEREF CharPartNo \*charformat </w:instrText>
          </w:r>
          <w:r>
            <w:rPr>
              <w:b/>
            </w:rPr>
            <w:fldChar w:fldCharType="end"/>
          </w:r>
        </w:p>
      </w:tc>
    </w:tr>
    <w:tr w:rsidR="00B30422">
      <w:trPr>
        <w:jc w:val="center"/>
      </w:trPr>
      <w:tc>
        <w:tcPr>
          <w:tcW w:w="7296" w:type="dxa"/>
          <w:gridSpan w:val="2"/>
          <w:tcBorders>
            <w:bottom w:val="single" w:sz="4" w:space="0" w:color="auto"/>
          </w:tcBorders>
        </w:tcPr>
        <w:p w:rsidR="00B30422" w:rsidRDefault="00B30422">
          <w:pPr>
            <w:pStyle w:val="HeaderOdd6"/>
          </w:pPr>
        </w:p>
      </w:tc>
    </w:tr>
  </w:tbl>
  <w:p w:rsidR="00B30422" w:rsidRDefault="00B30422">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30422">
      <w:trPr>
        <w:jc w:val="center"/>
      </w:trPr>
      <w:tc>
        <w:tcPr>
          <w:tcW w:w="1560" w:type="dxa"/>
        </w:tcPr>
        <w:p w:rsidR="00B30422" w:rsidRDefault="00B30422">
          <w:pPr>
            <w:pStyle w:val="HeaderEven"/>
            <w:rPr>
              <w:b/>
            </w:rPr>
          </w:pPr>
          <w:r>
            <w:rPr>
              <w:b/>
            </w:rPr>
            <w:fldChar w:fldCharType="begin"/>
          </w:r>
          <w:r>
            <w:rPr>
              <w:b/>
            </w:rPr>
            <w:instrText xml:space="preserve"> STYLEREF CharChapNo \*charformat </w:instrText>
          </w:r>
          <w:r>
            <w:rPr>
              <w:b/>
            </w:rPr>
            <w:fldChar w:fldCharType="separate"/>
          </w:r>
          <w:r w:rsidR="00524D0A">
            <w:rPr>
              <w:b/>
              <w:noProof/>
            </w:rPr>
            <w:t>Schedule 3</w:t>
          </w:r>
          <w:r>
            <w:rPr>
              <w:b/>
            </w:rPr>
            <w:fldChar w:fldCharType="end"/>
          </w:r>
        </w:p>
      </w:tc>
      <w:tc>
        <w:tcPr>
          <w:tcW w:w="5741" w:type="dxa"/>
        </w:tcPr>
        <w:p w:rsidR="00B30422" w:rsidRDefault="005A6321">
          <w:pPr>
            <w:pStyle w:val="HeaderEven"/>
          </w:pPr>
          <w:r>
            <w:rPr>
              <w:noProof/>
            </w:rPr>
            <w:fldChar w:fldCharType="begin"/>
          </w:r>
          <w:r>
            <w:rPr>
              <w:noProof/>
            </w:rPr>
            <w:instrText xml:space="preserve"> STYLEREF CharChapText \*charfor</w:instrText>
          </w:r>
          <w:r>
            <w:rPr>
              <w:noProof/>
            </w:rPr>
            <w:instrText xml:space="preserve">mat </w:instrText>
          </w:r>
          <w:r>
            <w:rPr>
              <w:noProof/>
            </w:rPr>
            <w:fldChar w:fldCharType="separate"/>
          </w:r>
          <w:r w:rsidR="00524D0A">
            <w:rPr>
              <w:noProof/>
            </w:rPr>
            <w:t>Matters exempt from third-party ACAT review</w:t>
          </w:r>
          <w:r>
            <w:rPr>
              <w:noProof/>
            </w:rPr>
            <w:fldChar w:fldCharType="end"/>
          </w:r>
        </w:p>
      </w:tc>
    </w:tr>
    <w:tr w:rsidR="00B30422">
      <w:trPr>
        <w:jc w:val="center"/>
      </w:trPr>
      <w:tc>
        <w:tcPr>
          <w:tcW w:w="1560" w:type="dxa"/>
        </w:tcPr>
        <w:p w:rsidR="00B30422" w:rsidRDefault="00B30422">
          <w:pPr>
            <w:pStyle w:val="HeaderEven"/>
            <w:rPr>
              <w:b/>
            </w:rPr>
          </w:pPr>
          <w:r>
            <w:rPr>
              <w:b/>
            </w:rPr>
            <w:fldChar w:fldCharType="begin"/>
          </w:r>
          <w:r>
            <w:rPr>
              <w:b/>
            </w:rPr>
            <w:instrText xml:space="preserve"> STYLEREF CharPartNo \*charformat </w:instrText>
          </w:r>
          <w:r>
            <w:rPr>
              <w:b/>
            </w:rPr>
            <w:fldChar w:fldCharType="separate"/>
          </w:r>
          <w:r w:rsidR="00524D0A">
            <w:rPr>
              <w:b/>
              <w:noProof/>
            </w:rPr>
            <w:t>Part 3.1</w:t>
          </w:r>
          <w:r>
            <w:rPr>
              <w:b/>
            </w:rPr>
            <w:fldChar w:fldCharType="end"/>
          </w:r>
        </w:p>
      </w:tc>
      <w:tc>
        <w:tcPr>
          <w:tcW w:w="5741" w:type="dxa"/>
        </w:tcPr>
        <w:p w:rsidR="00B30422" w:rsidRDefault="005A6321">
          <w:pPr>
            <w:pStyle w:val="HeaderEven"/>
          </w:pPr>
          <w:r>
            <w:rPr>
              <w:noProof/>
            </w:rPr>
            <w:fldChar w:fldCharType="begin"/>
          </w:r>
          <w:r>
            <w:rPr>
              <w:noProof/>
            </w:rPr>
            <w:instrText xml:space="preserve"> STYLEREF CharPartText \*charformat </w:instrText>
          </w:r>
          <w:r>
            <w:rPr>
              <w:noProof/>
            </w:rPr>
            <w:fldChar w:fldCharType="separate"/>
          </w:r>
          <w:r w:rsidR="00524D0A">
            <w:rPr>
              <w:noProof/>
            </w:rPr>
            <w:t>Definitions</w:t>
          </w:r>
          <w:r>
            <w:rPr>
              <w:noProof/>
            </w:rPr>
            <w:fldChar w:fldCharType="end"/>
          </w:r>
        </w:p>
      </w:tc>
    </w:tr>
    <w:tr w:rsidR="00B30422">
      <w:trPr>
        <w:jc w:val="center"/>
      </w:trPr>
      <w:tc>
        <w:tcPr>
          <w:tcW w:w="7296" w:type="dxa"/>
          <w:gridSpan w:val="2"/>
          <w:tcBorders>
            <w:bottom w:val="single" w:sz="4" w:space="0" w:color="auto"/>
          </w:tcBorders>
        </w:tcPr>
        <w:p w:rsidR="00B30422" w:rsidRDefault="00B30422">
          <w:pPr>
            <w:pStyle w:val="HeaderEven6"/>
          </w:pPr>
          <w:r>
            <w:t xml:space="preserve">Section </w:t>
          </w:r>
          <w:r w:rsidR="005A6321">
            <w:rPr>
              <w:noProof/>
            </w:rPr>
            <w:fldChar w:fldCharType="begin"/>
          </w:r>
          <w:r w:rsidR="005A6321">
            <w:rPr>
              <w:noProof/>
            </w:rPr>
            <w:instrText xml:space="preserve"> STYLEREF CharSectNo \*charformat </w:instrText>
          </w:r>
          <w:r w:rsidR="005A6321">
            <w:rPr>
              <w:noProof/>
            </w:rPr>
            <w:fldChar w:fldCharType="separate"/>
          </w:r>
          <w:r w:rsidR="00524D0A">
            <w:rPr>
              <w:noProof/>
            </w:rPr>
            <w:t>3.1</w:t>
          </w:r>
          <w:r w:rsidR="005A6321">
            <w:rPr>
              <w:noProof/>
            </w:rPr>
            <w:fldChar w:fldCharType="end"/>
          </w:r>
        </w:p>
      </w:tc>
    </w:tr>
  </w:tbl>
  <w:p w:rsidR="00B30422" w:rsidRDefault="00B30422">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30422">
      <w:trPr>
        <w:jc w:val="center"/>
      </w:trPr>
      <w:tc>
        <w:tcPr>
          <w:tcW w:w="5741" w:type="dxa"/>
        </w:tcPr>
        <w:p w:rsidR="00B30422" w:rsidRDefault="005A6321">
          <w:pPr>
            <w:pStyle w:val="HeaderEven"/>
            <w:jc w:val="right"/>
          </w:pPr>
          <w:r>
            <w:rPr>
              <w:noProof/>
            </w:rPr>
            <w:fldChar w:fldCharType="begin"/>
          </w:r>
          <w:r>
            <w:rPr>
              <w:noProof/>
            </w:rPr>
            <w:instrText xml:space="preserve"> STYLEREF CharChapText \*charformat </w:instrText>
          </w:r>
          <w:r>
            <w:rPr>
              <w:noProof/>
            </w:rPr>
            <w:fldChar w:fldCharType="separate"/>
          </w:r>
          <w:r w:rsidR="00B30422">
            <w:rPr>
              <w:noProof/>
            </w:rPr>
            <w:t>Limited public notification of certain merit track development applications</w:t>
          </w:r>
          <w:r>
            <w:rPr>
              <w:noProof/>
            </w:rPr>
            <w:fldChar w:fldCharType="end"/>
          </w:r>
        </w:p>
      </w:tc>
      <w:tc>
        <w:tcPr>
          <w:tcW w:w="1560" w:type="dxa"/>
        </w:tcPr>
        <w:p w:rsidR="00B30422" w:rsidRDefault="00B30422">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2</w:t>
          </w:r>
          <w:r>
            <w:rPr>
              <w:b/>
            </w:rPr>
            <w:fldChar w:fldCharType="end"/>
          </w:r>
        </w:p>
      </w:tc>
    </w:tr>
    <w:tr w:rsidR="00B30422">
      <w:trPr>
        <w:jc w:val="center"/>
      </w:trPr>
      <w:tc>
        <w:tcPr>
          <w:tcW w:w="5741" w:type="dxa"/>
        </w:tcPr>
        <w:p w:rsidR="00B30422" w:rsidRDefault="00B30422">
          <w:pPr>
            <w:pStyle w:val="HeaderEven"/>
            <w:jc w:val="right"/>
          </w:pPr>
          <w:r>
            <w:fldChar w:fldCharType="begin"/>
          </w:r>
          <w:r>
            <w:instrText xml:space="preserve"> STYLEREF CharPartText \*charformat </w:instrText>
          </w:r>
          <w:r>
            <w:fldChar w:fldCharType="end"/>
          </w:r>
        </w:p>
      </w:tc>
      <w:tc>
        <w:tcPr>
          <w:tcW w:w="1560" w:type="dxa"/>
        </w:tcPr>
        <w:p w:rsidR="00B30422" w:rsidRDefault="00B30422">
          <w:pPr>
            <w:pStyle w:val="HeaderEven"/>
            <w:jc w:val="right"/>
            <w:rPr>
              <w:b/>
            </w:rPr>
          </w:pPr>
          <w:r>
            <w:rPr>
              <w:b/>
            </w:rPr>
            <w:fldChar w:fldCharType="begin"/>
          </w:r>
          <w:r>
            <w:rPr>
              <w:b/>
            </w:rPr>
            <w:instrText xml:space="preserve"> STYLEREF CharPartNo \*charformat </w:instrText>
          </w:r>
          <w:r>
            <w:rPr>
              <w:b/>
            </w:rPr>
            <w:fldChar w:fldCharType="end"/>
          </w:r>
        </w:p>
      </w:tc>
    </w:tr>
    <w:tr w:rsidR="00B30422">
      <w:trPr>
        <w:jc w:val="center"/>
      </w:trPr>
      <w:tc>
        <w:tcPr>
          <w:tcW w:w="7296" w:type="dxa"/>
          <w:gridSpan w:val="2"/>
          <w:tcBorders>
            <w:bottom w:val="single" w:sz="4" w:space="0" w:color="auto"/>
          </w:tcBorders>
        </w:tcPr>
        <w:p w:rsidR="00B30422" w:rsidRDefault="00B30422">
          <w:pPr>
            <w:pStyle w:val="HeaderOdd6"/>
          </w:pPr>
          <w:r>
            <w:t xml:space="preserve">Section </w:t>
          </w:r>
          <w:r w:rsidR="005A6321">
            <w:rPr>
              <w:noProof/>
            </w:rPr>
            <w:fldChar w:fldCharType="begin"/>
          </w:r>
          <w:r w:rsidR="005A6321">
            <w:rPr>
              <w:noProof/>
            </w:rPr>
            <w:instrText xml:space="preserve"> STYLEREF CharSectNo \*charformat </w:instrText>
          </w:r>
          <w:r w:rsidR="005A6321">
            <w:rPr>
              <w:noProof/>
            </w:rPr>
            <w:fldChar w:fldCharType="separate"/>
          </w:r>
          <w:r>
            <w:rPr>
              <w:noProof/>
            </w:rPr>
            <w:t>1A.11</w:t>
          </w:r>
          <w:r w:rsidR="005A6321">
            <w:rPr>
              <w:noProof/>
            </w:rPr>
            <w:fldChar w:fldCharType="end"/>
          </w:r>
        </w:p>
      </w:tc>
    </w:tr>
  </w:tbl>
  <w:p w:rsidR="00B30422" w:rsidRDefault="00B30422">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30422">
      <w:trPr>
        <w:jc w:val="center"/>
      </w:trPr>
      <w:tc>
        <w:tcPr>
          <w:tcW w:w="1560" w:type="dxa"/>
        </w:tcPr>
        <w:p w:rsidR="00B30422" w:rsidRDefault="00B30422">
          <w:pPr>
            <w:pStyle w:val="HeaderEven"/>
            <w:rPr>
              <w:b/>
            </w:rPr>
          </w:pPr>
          <w:r>
            <w:rPr>
              <w:b/>
            </w:rPr>
            <w:fldChar w:fldCharType="begin"/>
          </w:r>
          <w:r>
            <w:rPr>
              <w:b/>
            </w:rPr>
            <w:instrText xml:space="preserve"> STYLEREF CharChapNo \*charformat </w:instrText>
          </w:r>
          <w:r>
            <w:rPr>
              <w:b/>
            </w:rPr>
            <w:fldChar w:fldCharType="separate"/>
          </w:r>
          <w:r w:rsidR="00524D0A">
            <w:rPr>
              <w:b/>
              <w:noProof/>
            </w:rPr>
            <w:t>Schedule 3</w:t>
          </w:r>
          <w:r>
            <w:rPr>
              <w:b/>
            </w:rPr>
            <w:fldChar w:fldCharType="end"/>
          </w:r>
        </w:p>
      </w:tc>
      <w:tc>
        <w:tcPr>
          <w:tcW w:w="5741" w:type="dxa"/>
        </w:tcPr>
        <w:p w:rsidR="00B30422" w:rsidRDefault="005A6321">
          <w:pPr>
            <w:pStyle w:val="HeaderEven"/>
          </w:pPr>
          <w:r>
            <w:rPr>
              <w:noProof/>
            </w:rPr>
            <w:fldChar w:fldCharType="begin"/>
          </w:r>
          <w:r>
            <w:rPr>
              <w:noProof/>
            </w:rPr>
            <w:instrText xml:space="preserve"> STYLEREF CharChapText \*charformat </w:instrText>
          </w:r>
          <w:r>
            <w:rPr>
              <w:noProof/>
            </w:rPr>
            <w:fldChar w:fldCharType="separate"/>
          </w:r>
          <w:r w:rsidR="00524D0A">
            <w:rPr>
              <w:noProof/>
            </w:rPr>
            <w:t>Matters exempt from third-party ACAT review</w:t>
          </w:r>
          <w:r>
            <w:rPr>
              <w:noProof/>
            </w:rPr>
            <w:fldChar w:fldCharType="end"/>
          </w:r>
        </w:p>
      </w:tc>
    </w:tr>
    <w:tr w:rsidR="00B30422">
      <w:trPr>
        <w:jc w:val="center"/>
      </w:trPr>
      <w:tc>
        <w:tcPr>
          <w:tcW w:w="1560" w:type="dxa"/>
        </w:tcPr>
        <w:p w:rsidR="00B30422" w:rsidRDefault="00B30422">
          <w:pPr>
            <w:pStyle w:val="HeaderEven"/>
            <w:rPr>
              <w:b/>
            </w:rPr>
          </w:pPr>
          <w:r>
            <w:rPr>
              <w:b/>
            </w:rPr>
            <w:fldChar w:fldCharType="begin"/>
          </w:r>
          <w:r>
            <w:rPr>
              <w:b/>
            </w:rPr>
            <w:instrText xml:space="preserve"> STYLEREF CharPartNo \*charformat </w:instrText>
          </w:r>
          <w:r>
            <w:rPr>
              <w:b/>
            </w:rPr>
            <w:fldChar w:fldCharType="separate"/>
          </w:r>
          <w:r w:rsidR="00524D0A">
            <w:rPr>
              <w:b/>
              <w:noProof/>
            </w:rPr>
            <w:t>Part 3.2</w:t>
          </w:r>
          <w:r>
            <w:rPr>
              <w:b/>
            </w:rPr>
            <w:fldChar w:fldCharType="end"/>
          </w:r>
        </w:p>
      </w:tc>
      <w:tc>
        <w:tcPr>
          <w:tcW w:w="5741" w:type="dxa"/>
        </w:tcPr>
        <w:p w:rsidR="00B30422" w:rsidRDefault="005A6321">
          <w:pPr>
            <w:pStyle w:val="HeaderEven"/>
          </w:pPr>
          <w:r>
            <w:rPr>
              <w:noProof/>
            </w:rPr>
            <w:fldChar w:fldCharType="begin"/>
          </w:r>
          <w:r>
            <w:rPr>
              <w:noProof/>
            </w:rPr>
            <w:instrText xml:space="preserve"> STYLEREF CharPartText \*charformat </w:instrText>
          </w:r>
          <w:r>
            <w:rPr>
              <w:noProof/>
            </w:rPr>
            <w:fldChar w:fldCharType="separate"/>
          </w:r>
          <w:r w:rsidR="00524D0A">
            <w:rPr>
              <w:noProof/>
            </w:rPr>
            <w:t>Merit track matters exempt from third-party ACAT review</w:t>
          </w:r>
          <w:r>
            <w:rPr>
              <w:noProof/>
            </w:rPr>
            <w:fldChar w:fldCharType="end"/>
          </w:r>
        </w:p>
      </w:tc>
    </w:tr>
    <w:tr w:rsidR="00B30422">
      <w:trPr>
        <w:jc w:val="center"/>
      </w:trPr>
      <w:tc>
        <w:tcPr>
          <w:tcW w:w="7296" w:type="dxa"/>
          <w:gridSpan w:val="2"/>
          <w:tcBorders>
            <w:bottom w:val="single" w:sz="4" w:space="0" w:color="auto"/>
          </w:tcBorders>
        </w:tcPr>
        <w:p w:rsidR="00B30422" w:rsidRDefault="00B30422">
          <w:pPr>
            <w:pStyle w:val="HeaderEven6"/>
          </w:pPr>
        </w:p>
      </w:tc>
    </w:tr>
  </w:tbl>
  <w:p w:rsidR="00B30422" w:rsidRDefault="00B30422">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30422">
      <w:trPr>
        <w:jc w:val="center"/>
      </w:trPr>
      <w:tc>
        <w:tcPr>
          <w:tcW w:w="5741" w:type="dxa"/>
        </w:tcPr>
        <w:p w:rsidR="00B30422" w:rsidRDefault="005A6321">
          <w:pPr>
            <w:pStyle w:val="HeaderEven"/>
            <w:jc w:val="right"/>
          </w:pPr>
          <w:r>
            <w:rPr>
              <w:noProof/>
            </w:rPr>
            <w:fldChar w:fldCharType="begin"/>
          </w:r>
          <w:r>
            <w:rPr>
              <w:noProof/>
            </w:rPr>
            <w:instrText xml:space="preserve"> STYLEREF CharChapText \*charformat </w:instrText>
          </w:r>
          <w:r>
            <w:rPr>
              <w:noProof/>
            </w:rPr>
            <w:fldChar w:fldCharType="separate"/>
          </w:r>
          <w:r w:rsidR="00524D0A">
            <w:rPr>
              <w:noProof/>
            </w:rPr>
            <w:t>Matters exempt from third-party ACAT review</w:t>
          </w:r>
          <w:r>
            <w:rPr>
              <w:noProof/>
            </w:rPr>
            <w:fldChar w:fldCharType="end"/>
          </w:r>
        </w:p>
      </w:tc>
      <w:tc>
        <w:tcPr>
          <w:tcW w:w="1560" w:type="dxa"/>
        </w:tcPr>
        <w:p w:rsidR="00B30422" w:rsidRDefault="00B30422">
          <w:pPr>
            <w:pStyle w:val="HeaderEven"/>
            <w:jc w:val="right"/>
            <w:rPr>
              <w:b/>
            </w:rPr>
          </w:pPr>
          <w:r>
            <w:rPr>
              <w:b/>
            </w:rPr>
            <w:fldChar w:fldCharType="begin"/>
          </w:r>
          <w:r>
            <w:rPr>
              <w:b/>
            </w:rPr>
            <w:instrText xml:space="preserve"> STYLEREF CharChapNo \*charformat </w:instrText>
          </w:r>
          <w:r>
            <w:rPr>
              <w:b/>
            </w:rPr>
            <w:fldChar w:fldCharType="separate"/>
          </w:r>
          <w:r w:rsidR="00524D0A">
            <w:rPr>
              <w:b/>
              <w:noProof/>
            </w:rPr>
            <w:t>Schedule 3</w:t>
          </w:r>
          <w:r>
            <w:rPr>
              <w:b/>
            </w:rPr>
            <w:fldChar w:fldCharType="end"/>
          </w:r>
        </w:p>
      </w:tc>
    </w:tr>
    <w:tr w:rsidR="00B30422">
      <w:trPr>
        <w:jc w:val="center"/>
      </w:trPr>
      <w:tc>
        <w:tcPr>
          <w:tcW w:w="5741" w:type="dxa"/>
        </w:tcPr>
        <w:p w:rsidR="00B30422" w:rsidRDefault="005A6321">
          <w:pPr>
            <w:pStyle w:val="HeaderEven"/>
            <w:jc w:val="right"/>
          </w:pPr>
          <w:r>
            <w:rPr>
              <w:noProof/>
            </w:rPr>
            <w:fldChar w:fldCharType="begin"/>
          </w:r>
          <w:r>
            <w:rPr>
              <w:noProof/>
            </w:rPr>
            <w:instrText xml:space="preserve"> STYLEREF CharPartText \*charformat </w:instrText>
          </w:r>
          <w:r>
            <w:rPr>
              <w:noProof/>
            </w:rPr>
            <w:fldChar w:fldCharType="separate"/>
          </w:r>
          <w:r w:rsidR="00524D0A">
            <w:rPr>
              <w:noProof/>
            </w:rPr>
            <w:t>Merit track matters exempt from third-party ACAT review</w:t>
          </w:r>
          <w:r>
            <w:rPr>
              <w:noProof/>
            </w:rPr>
            <w:fldChar w:fldCharType="end"/>
          </w:r>
        </w:p>
      </w:tc>
      <w:tc>
        <w:tcPr>
          <w:tcW w:w="1560" w:type="dxa"/>
        </w:tcPr>
        <w:p w:rsidR="00B30422" w:rsidRDefault="00B30422">
          <w:pPr>
            <w:pStyle w:val="HeaderEven"/>
            <w:jc w:val="right"/>
            <w:rPr>
              <w:b/>
            </w:rPr>
          </w:pPr>
          <w:r>
            <w:rPr>
              <w:b/>
            </w:rPr>
            <w:fldChar w:fldCharType="begin"/>
          </w:r>
          <w:r>
            <w:rPr>
              <w:b/>
            </w:rPr>
            <w:instrText xml:space="preserve"> STYLEREF CharPartNo \*charformat </w:instrText>
          </w:r>
          <w:r>
            <w:rPr>
              <w:b/>
            </w:rPr>
            <w:fldChar w:fldCharType="separate"/>
          </w:r>
          <w:r w:rsidR="00524D0A">
            <w:rPr>
              <w:b/>
              <w:noProof/>
            </w:rPr>
            <w:t>Part 3.2</w:t>
          </w:r>
          <w:r>
            <w:rPr>
              <w:b/>
            </w:rPr>
            <w:fldChar w:fldCharType="end"/>
          </w:r>
        </w:p>
      </w:tc>
    </w:tr>
    <w:tr w:rsidR="00B30422">
      <w:trPr>
        <w:jc w:val="center"/>
      </w:trPr>
      <w:tc>
        <w:tcPr>
          <w:tcW w:w="7296" w:type="dxa"/>
          <w:gridSpan w:val="2"/>
          <w:tcBorders>
            <w:bottom w:val="single" w:sz="4" w:space="0" w:color="auto"/>
          </w:tcBorders>
        </w:tcPr>
        <w:p w:rsidR="00B30422" w:rsidRDefault="00B30422">
          <w:pPr>
            <w:pStyle w:val="HeaderOdd6"/>
          </w:pPr>
        </w:p>
      </w:tc>
    </w:tr>
  </w:tbl>
  <w:p w:rsidR="00B30422" w:rsidRDefault="00B30422">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30422">
      <w:trPr>
        <w:jc w:val="center"/>
      </w:trPr>
      <w:tc>
        <w:tcPr>
          <w:tcW w:w="1560" w:type="dxa"/>
        </w:tcPr>
        <w:p w:rsidR="00B30422" w:rsidRDefault="00B30422">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B30422" w:rsidRDefault="005A6321">
          <w:pPr>
            <w:pStyle w:val="HeaderEven"/>
          </w:pPr>
          <w:r>
            <w:rPr>
              <w:noProof/>
            </w:rPr>
            <w:fldChar w:fldCharType="begin"/>
          </w:r>
          <w:r>
            <w:rPr>
              <w:noProof/>
            </w:rPr>
            <w:instrText xml:space="preserve"> STYLEREF CharChapText \*charformat </w:instrText>
          </w:r>
          <w:r>
            <w:rPr>
              <w:noProof/>
            </w:rPr>
            <w:fldChar w:fldCharType="separate"/>
          </w:r>
          <w:r w:rsidR="00B30422">
            <w:rPr>
              <w:noProof/>
            </w:rPr>
            <w:t>Matters exempt from third-party ACAT review</w:t>
          </w:r>
          <w:r>
            <w:rPr>
              <w:noProof/>
            </w:rPr>
            <w:fldChar w:fldCharType="end"/>
          </w:r>
        </w:p>
      </w:tc>
    </w:tr>
    <w:tr w:rsidR="00B30422">
      <w:trPr>
        <w:jc w:val="center"/>
      </w:trPr>
      <w:tc>
        <w:tcPr>
          <w:tcW w:w="1560" w:type="dxa"/>
        </w:tcPr>
        <w:p w:rsidR="00B30422" w:rsidRDefault="00B30422">
          <w:pPr>
            <w:pStyle w:val="HeaderEven"/>
            <w:rPr>
              <w:b/>
            </w:rPr>
          </w:pPr>
          <w:r>
            <w:rPr>
              <w:b/>
            </w:rPr>
            <w:fldChar w:fldCharType="begin"/>
          </w:r>
          <w:r>
            <w:rPr>
              <w:b/>
            </w:rPr>
            <w:instrText xml:space="preserve"> STYLEREF CharPartNo \*charformat </w:instrText>
          </w:r>
          <w:r>
            <w:rPr>
              <w:b/>
            </w:rPr>
            <w:fldChar w:fldCharType="separate"/>
          </w:r>
          <w:r>
            <w:rPr>
              <w:b/>
              <w:noProof/>
            </w:rPr>
            <w:t>Part 3.2</w:t>
          </w:r>
          <w:r>
            <w:rPr>
              <w:b/>
            </w:rPr>
            <w:fldChar w:fldCharType="end"/>
          </w:r>
        </w:p>
      </w:tc>
      <w:tc>
        <w:tcPr>
          <w:tcW w:w="5741" w:type="dxa"/>
        </w:tcPr>
        <w:p w:rsidR="00B30422" w:rsidRDefault="005A6321">
          <w:pPr>
            <w:pStyle w:val="HeaderEven"/>
          </w:pPr>
          <w:r>
            <w:rPr>
              <w:noProof/>
            </w:rPr>
            <w:fldChar w:fldCharType="begin"/>
          </w:r>
          <w:r>
            <w:rPr>
              <w:noProof/>
            </w:rPr>
            <w:instrText xml:space="preserve"> STYLEREF CharPartText \*charformat </w:instrText>
          </w:r>
          <w:r>
            <w:rPr>
              <w:noProof/>
            </w:rPr>
            <w:fldChar w:fldCharType="separate"/>
          </w:r>
          <w:r w:rsidR="00B30422">
            <w:rPr>
              <w:noProof/>
            </w:rPr>
            <w:t>Merit track matters exempt from third-party ACAT review</w:t>
          </w:r>
          <w:r>
            <w:rPr>
              <w:noProof/>
            </w:rPr>
            <w:fldChar w:fldCharType="end"/>
          </w:r>
        </w:p>
      </w:tc>
    </w:tr>
    <w:tr w:rsidR="00B30422">
      <w:trPr>
        <w:jc w:val="center"/>
      </w:trPr>
      <w:tc>
        <w:tcPr>
          <w:tcW w:w="7296" w:type="dxa"/>
          <w:gridSpan w:val="2"/>
          <w:tcBorders>
            <w:bottom w:val="single" w:sz="4" w:space="0" w:color="auto"/>
          </w:tcBorders>
        </w:tcPr>
        <w:p w:rsidR="00B30422" w:rsidRDefault="00B30422">
          <w:pPr>
            <w:pStyle w:val="HeaderEven6"/>
          </w:pPr>
        </w:p>
      </w:tc>
    </w:tr>
  </w:tbl>
  <w:p w:rsidR="00B30422" w:rsidRDefault="00B30422">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30422">
      <w:trPr>
        <w:jc w:val="center"/>
      </w:trPr>
      <w:tc>
        <w:tcPr>
          <w:tcW w:w="5741" w:type="dxa"/>
        </w:tcPr>
        <w:p w:rsidR="00B30422" w:rsidRDefault="005A6321">
          <w:pPr>
            <w:pStyle w:val="HeaderEven"/>
            <w:jc w:val="right"/>
          </w:pPr>
          <w:r>
            <w:rPr>
              <w:noProof/>
            </w:rPr>
            <w:fldChar w:fldCharType="begin"/>
          </w:r>
          <w:r>
            <w:rPr>
              <w:noProof/>
            </w:rPr>
            <w:instrText xml:space="preserve"> STYLEREF CharChapText \*charformat </w:instrText>
          </w:r>
          <w:r>
            <w:rPr>
              <w:noProof/>
            </w:rPr>
            <w:fldChar w:fldCharType="separate"/>
          </w:r>
          <w:r w:rsidR="00524D0A">
            <w:rPr>
              <w:noProof/>
            </w:rPr>
            <w:t>Matters exempt from third-party ACAT review</w:t>
          </w:r>
          <w:r>
            <w:rPr>
              <w:noProof/>
            </w:rPr>
            <w:fldChar w:fldCharType="end"/>
          </w:r>
        </w:p>
      </w:tc>
      <w:tc>
        <w:tcPr>
          <w:tcW w:w="1560" w:type="dxa"/>
        </w:tcPr>
        <w:p w:rsidR="00B30422" w:rsidRDefault="00B30422">
          <w:pPr>
            <w:pStyle w:val="HeaderEven"/>
            <w:jc w:val="right"/>
            <w:rPr>
              <w:b/>
            </w:rPr>
          </w:pPr>
          <w:r>
            <w:rPr>
              <w:b/>
            </w:rPr>
            <w:fldChar w:fldCharType="begin"/>
          </w:r>
          <w:r>
            <w:rPr>
              <w:b/>
            </w:rPr>
            <w:instrText xml:space="preserve"> STYLEREF CharChapNo \*charformat </w:instrText>
          </w:r>
          <w:r>
            <w:rPr>
              <w:b/>
            </w:rPr>
            <w:fldChar w:fldCharType="separate"/>
          </w:r>
          <w:r w:rsidR="00524D0A">
            <w:rPr>
              <w:b/>
              <w:noProof/>
            </w:rPr>
            <w:t>Schedule 3</w:t>
          </w:r>
          <w:r>
            <w:rPr>
              <w:b/>
            </w:rPr>
            <w:fldChar w:fldCharType="end"/>
          </w:r>
        </w:p>
      </w:tc>
    </w:tr>
    <w:tr w:rsidR="00B30422">
      <w:trPr>
        <w:jc w:val="center"/>
      </w:trPr>
      <w:tc>
        <w:tcPr>
          <w:tcW w:w="5741" w:type="dxa"/>
        </w:tcPr>
        <w:p w:rsidR="00B30422" w:rsidRDefault="005A6321">
          <w:pPr>
            <w:pStyle w:val="HeaderEven"/>
            <w:jc w:val="right"/>
          </w:pPr>
          <w:r>
            <w:rPr>
              <w:noProof/>
            </w:rPr>
            <w:fldChar w:fldCharType="begin"/>
          </w:r>
          <w:r>
            <w:rPr>
              <w:noProof/>
            </w:rPr>
            <w:instrText xml:space="preserve"> STYLEREF CharPartText \*charformat </w:instrText>
          </w:r>
          <w:r>
            <w:rPr>
              <w:noProof/>
            </w:rPr>
            <w:fldChar w:fldCharType="separate"/>
          </w:r>
          <w:r w:rsidR="00524D0A">
            <w:rPr>
              <w:noProof/>
            </w:rPr>
            <w:t>Impact track matters exempt from third-party ACAT review</w:t>
          </w:r>
          <w:r>
            <w:rPr>
              <w:noProof/>
            </w:rPr>
            <w:fldChar w:fldCharType="end"/>
          </w:r>
        </w:p>
      </w:tc>
      <w:tc>
        <w:tcPr>
          <w:tcW w:w="1560" w:type="dxa"/>
        </w:tcPr>
        <w:p w:rsidR="00B30422" w:rsidRDefault="00B30422">
          <w:pPr>
            <w:pStyle w:val="HeaderEven"/>
            <w:jc w:val="right"/>
            <w:rPr>
              <w:b/>
            </w:rPr>
          </w:pPr>
          <w:r>
            <w:rPr>
              <w:b/>
            </w:rPr>
            <w:fldChar w:fldCharType="begin"/>
          </w:r>
          <w:r>
            <w:rPr>
              <w:b/>
            </w:rPr>
            <w:instrText xml:space="preserve"> STYLEREF CharPartNo \*charformat </w:instrText>
          </w:r>
          <w:r>
            <w:rPr>
              <w:b/>
            </w:rPr>
            <w:fldChar w:fldCharType="separate"/>
          </w:r>
          <w:r w:rsidR="00524D0A">
            <w:rPr>
              <w:b/>
              <w:noProof/>
            </w:rPr>
            <w:t>Part 3.3</w:t>
          </w:r>
          <w:r>
            <w:rPr>
              <w:b/>
            </w:rPr>
            <w:fldChar w:fldCharType="end"/>
          </w:r>
        </w:p>
      </w:tc>
    </w:tr>
    <w:tr w:rsidR="00B30422">
      <w:trPr>
        <w:jc w:val="center"/>
      </w:trPr>
      <w:tc>
        <w:tcPr>
          <w:tcW w:w="7296" w:type="dxa"/>
          <w:gridSpan w:val="2"/>
          <w:tcBorders>
            <w:bottom w:val="single" w:sz="4" w:space="0" w:color="auto"/>
          </w:tcBorders>
        </w:tcPr>
        <w:p w:rsidR="00B30422" w:rsidRDefault="00B30422">
          <w:pPr>
            <w:pStyle w:val="HeaderOdd6"/>
          </w:pPr>
        </w:p>
      </w:tc>
    </w:tr>
  </w:tbl>
  <w:p w:rsidR="00B30422" w:rsidRDefault="00B30422">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30422">
      <w:trPr>
        <w:jc w:val="center"/>
      </w:trPr>
      <w:tc>
        <w:tcPr>
          <w:tcW w:w="1560" w:type="dxa"/>
        </w:tcPr>
        <w:p w:rsidR="00B30422" w:rsidRDefault="00B30422">
          <w:pPr>
            <w:pStyle w:val="HeaderEven"/>
            <w:rPr>
              <w:b/>
            </w:rPr>
          </w:pPr>
          <w:r>
            <w:rPr>
              <w:b/>
            </w:rPr>
            <w:fldChar w:fldCharType="begin"/>
          </w:r>
          <w:r>
            <w:rPr>
              <w:b/>
            </w:rPr>
            <w:instrText xml:space="preserve"> STYLEREF CharChapNo \*charformat  </w:instrText>
          </w:r>
          <w:r>
            <w:rPr>
              <w:b/>
            </w:rPr>
            <w:fldChar w:fldCharType="separate"/>
          </w:r>
          <w:r w:rsidR="00524D0A">
            <w:rPr>
              <w:b/>
              <w:noProof/>
            </w:rPr>
            <w:t>Schedule 3</w:t>
          </w:r>
          <w:r>
            <w:rPr>
              <w:b/>
            </w:rPr>
            <w:fldChar w:fldCharType="end"/>
          </w:r>
        </w:p>
      </w:tc>
      <w:tc>
        <w:tcPr>
          <w:tcW w:w="5741" w:type="dxa"/>
        </w:tcPr>
        <w:p w:rsidR="00B30422" w:rsidRDefault="005A6321">
          <w:pPr>
            <w:pStyle w:val="HeaderEven"/>
          </w:pPr>
          <w:r>
            <w:rPr>
              <w:noProof/>
            </w:rPr>
            <w:fldChar w:fldCharType="begin"/>
          </w:r>
          <w:r>
            <w:rPr>
              <w:noProof/>
            </w:rPr>
            <w:instrText xml:space="preserve"> STYLEREF CharChapText \*charformat  </w:instrText>
          </w:r>
          <w:r>
            <w:rPr>
              <w:noProof/>
            </w:rPr>
            <w:fldChar w:fldCharType="separate"/>
          </w:r>
          <w:r w:rsidR="00524D0A">
            <w:rPr>
              <w:noProof/>
            </w:rPr>
            <w:t>Matters exempt from third-party ACAT review</w:t>
          </w:r>
          <w:r>
            <w:rPr>
              <w:noProof/>
            </w:rPr>
            <w:fldChar w:fldCharType="end"/>
          </w:r>
        </w:p>
      </w:tc>
    </w:tr>
    <w:tr w:rsidR="00B30422">
      <w:trPr>
        <w:jc w:val="center"/>
      </w:trPr>
      <w:tc>
        <w:tcPr>
          <w:tcW w:w="1560" w:type="dxa"/>
        </w:tcPr>
        <w:p w:rsidR="00B30422" w:rsidRDefault="00B30422">
          <w:pPr>
            <w:pStyle w:val="HeaderEven"/>
            <w:rPr>
              <w:b/>
            </w:rPr>
          </w:pPr>
          <w:r>
            <w:rPr>
              <w:b/>
            </w:rPr>
            <w:fldChar w:fldCharType="begin"/>
          </w:r>
          <w:r>
            <w:rPr>
              <w:b/>
            </w:rPr>
            <w:instrText xml:space="preserve"> STYLEREF CharPartNo \*charformat </w:instrText>
          </w:r>
          <w:r>
            <w:rPr>
              <w:b/>
            </w:rPr>
            <w:fldChar w:fldCharType="separate"/>
          </w:r>
          <w:r w:rsidR="00524D0A">
            <w:rPr>
              <w:b/>
              <w:noProof/>
            </w:rPr>
            <w:t>Part 3.4</w:t>
          </w:r>
          <w:r>
            <w:rPr>
              <w:b/>
            </w:rPr>
            <w:fldChar w:fldCharType="end"/>
          </w:r>
        </w:p>
      </w:tc>
      <w:tc>
        <w:tcPr>
          <w:tcW w:w="5741" w:type="dxa"/>
        </w:tcPr>
        <w:p w:rsidR="00B30422" w:rsidRDefault="005A6321">
          <w:pPr>
            <w:pStyle w:val="HeaderEven"/>
          </w:pPr>
          <w:r>
            <w:rPr>
              <w:noProof/>
            </w:rPr>
            <w:fldChar w:fldCharType="begin"/>
          </w:r>
          <w:r>
            <w:rPr>
              <w:noProof/>
            </w:rPr>
            <w:instrText xml:space="preserve"> STYLEREF CharPartText \*charformat </w:instrText>
          </w:r>
          <w:r>
            <w:rPr>
              <w:noProof/>
            </w:rPr>
            <w:fldChar w:fldCharType="separate"/>
          </w:r>
          <w:r w:rsidR="00524D0A">
            <w:rPr>
              <w:noProof/>
            </w:rPr>
            <w:t>City centre and town centres maps</w:t>
          </w:r>
          <w:r>
            <w:rPr>
              <w:noProof/>
            </w:rPr>
            <w:fldChar w:fldCharType="end"/>
          </w:r>
        </w:p>
      </w:tc>
    </w:tr>
    <w:tr w:rsidR="00B30422">
      <w:trPr>
        <w:jc w:val="center"/>
      </w:trPr>
      <w:tc>
        <w:tcPr>
          <w:tcW w:w="1560" w:type="dxa"/>
        </w:tcPr>
        <w:p w:rsidR="00B30422" w:rsidRDefault="00B30422">
          <w:pPr>
            <w:pStyle w:val="HeaderEven"/>
            <w:rPr>
              <w:b/>
            </w:rPr>
          </w:pPr>
          <w:r>
            <w:rPr>
              <w:b/>
            </w:rPr>
            <w:fldChar w:fldCharType="begin"/>
          </w:r>
          <w:r>
            <w:rPr>
              <w:b/>
            </w:rPr>
            <w:instrText xml:space="preserve"> STYLEREF CharDivNo \*charformat </w:instrText>
          </w:r>
          <w:r>
            <w:rPr>
              <w:b/>
            </w:rPr>
            <w:fldChar w:fldCharType="separate"/>
          </w:r>
          <w:r w:rsidR="00524D0A">
            <w:rPr>
              <w:b/>
              <w:noProof/>
            </w:rPr>
            <w:t>Division 3.4.1</w:t>
          </w:r>
          <w:r>
            <w:rPr>
              <w:b/>
            </w:rPr>
            <w:fldChar w:fldCharType="end"/>
          </w:r>
        </w:p>
      </w:tc>
      <w:tc>
        <w:tcPr>
          <w:tcW w:w="5741" w:type="dxa"/>
        </w:tcPr>
        <w:p w:rsidR="00B30422" w:rsidRDefault="005A6321">
          <w:pPr>
            <w:pStyle w:val="HeaderEven"/>
          </w:pPr>
          <w:r>
            <w:rPr>
              <w:noProof/>
            </w:rPr>
            <w:fldChar w:fldCharType="begin"/>
          </w:r>
          <w:r>
            <w:rPr>
              <w:noProof/>
            </w:rPr>
            <w:instrText xml:space="preserve"> STYLEREF CharDivText \*charformat </w:instrText>
          </w:r>
          <w:r>
            <w:rPr>
              <w:noProof/>
            </w:rPr>
            <w:fldChar w:fldCharType="separate"/>
          </w:r>
          <w:r w:rsidR="00524D0A">
            <w:rPr>
              <w:noProof/>
            </w:rPr>
            <w:t>City centre</w:t>
          </w:r>
          <w:r>
            <w:rPr>
              <w:noProof/>
            </w:rPr>
            <w:fldChar w:fldCharType="end"/>
          </w:r>
        </w:p>
      </w:tc>
    </w:tr>
    <w:tr w:rsidR="00B30422">
      <w:trPr>
        <w:cantSplit/>
        <w:jc w:val="center"/>
      </w:trPr>
      <w:tc>
        <w:tcPr>
          <w:tcW w:w="7296" w:type="dxa"/>
          <w:gridSpan w:val="2"/>
          <w:tcBorders>
            <w:bottom w:val="single" w:sz="4" w:space="0" w:color="auto"/>
          </w:tcBorders>
        </w:tcPr>
        <w:p w:rsidR="00B30422" w:rsidRDefault="00B30422">
          <w:pPr>
            <w:pStyle w:val="HeaderEven6"/>
          </w:pPr>
        </w:p>
      </w:tc>
    </w:tr>
  </w:tbl>
  <w:p w:rsidR="00B30422" w:rsidRDefault="00B30422">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30422">
      <w:trPr>
        <w:jc w:val="center"/>
      </w:trPr>
      <w:tc>
        <w:tcPr>
          <w:tcW w:w="5741" w:type="dxa"/>
        </w:tcPr>
        <w:p w:rsidR="00B30422" w:rsidRDefault="005A6321">
          <w:pPr>
            <w:pStyle w:val="HeaderEven"/>
            <w:jc w:val="right"/>
          </w:pPr>
          <w:r>
            <w:rPr>
              <w:noProof/>
            </w:rPr>
            <w:fldChar w:fldCharType="begin"/>
          </w:r>
          <w:r>
            <w:rPr>
              <w:noProof/>
            </w:rPr>
            <w:instrText xml:space="preserve"> STYLEREF CharChapText \*charformat  </w:instrText>
          </w:r>
          <w:r>
            <w:rPr>
              <w:noProof/>
            </w:rPr>
            <w:fldChar w:fldCharType="separate"/>
          </w:r>
          <w:r w:rsidR="00B30422">
            <w:rPr>
              <w:noProof/>
            </w:rPr>
            <w:t>Matters exempt from third-party ACAT review</w:t>
          </w:r>
          <w:r>
            <w:rPr>
              <w:noProof/>
            </w:rPr>
            <w:fldChar w:fldCharType="end"/>
          </w:r>
        </w:p>
      </w:tc>
      <w:tc>
        <w:tcPr>
          <w:tcW w:w="1560" w:type="dxa"/>
        </w:tcPr>
        <w:p w:rsidR="00B30422" w:rsidRDefault="00B30422">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B30422">
      <w:trPr>
        <w:jc w:val="center"/>
      </w:trPr>
      <w:tc>
        <w:tcPr>
          <w:tcW w:w="5741" w:type="dxa"/>
        </w:tcPr>
        <w:p w:rsidR="00B30422" w:rsidRDefault="005A6321">
          <w:pPr>
            <w:pStyle w:val="HeaderEven"/>
            <w:jc w:val="right"/>
          </w:pPr>
          <w:r>
            <w:rPr>
              <w:noProof/>
            </w:rPr>
            <w:fldChar w:fldCharType="begin"/>
          </w:r>
          <w:r>
            <w:rPr>
              <w:noProof/>
            </w:rPr>
            <w:instrText xml:space="preserve"> STYLEREF CharPartText \*charformat </w:instrText>
          </w:r>
          <w:r>
            <w:rPr>
              <w:noProof/>
            </w:rPr>
            <w:fldChar w:fldCharType="separate"/>
          </w:r>
          <w:r w:rsidR="00B30422">
            <w:rPr>
              <w:noProof/>
            </w:rPr>
            <w:t>Impact track matters exempt from third-party ACAT review</w:t>
          </w:r>
          <w:r>
            <w:rPr>
              <w:noProof/>
            </w:rPr>
            <w:fldChar w:fldCharType="end"/>
          </w:r>
        </w:p>
      </w:tc>
      <w:tc>
        <w:tcPr>
          <w:tcW w:w="1560" w:type="dxa"/>
        </w:tcPr>
        <w:p w:rsidR="00B30422" w:rsidRDefault="00B30422">
          <w:pPr>
            <w:pStyle w:val="HeaderEven"/>
            <w:jc w:val="right"/>
            <w:rPr>
              <w:b/>
            </w:rPr>
          </w:pPr>
          <w:r>
            <w:rPr>
              <w:b/>
            </w:rPr>
            <w:fldChar w:fldCharType="begin"/>
          </w:r>
          <w:r>
            <w:rPr>
              <w:b/>
            </w:rPr>
            <w:instrText xml:space="preserve"> STYLEREF CharPartNo \*charformat </w:instrText>
          </w:r>
          <w:r>
            <w:rPr>
              <w:b/>
            </w:rPr>
            <w:fldChar w:fldCharType="separate"/>
          </w:r>
          <w:r>
            <w:rPr>
              <w:b/>
              <w:noProof/>
            </w:rPr>
            <w:t>Part 3.3</w:t>
          </w:r>
          <w:r>
            <w:rPr>
              <w:b/>
            </w:rPr>
            <w:fldChar w:fldCharType="end"/>
          </w:r>
        </w:p>
      </w:tc>
    </w:tr>
    <w:tr w:rsidR="00B30422">
      <w:trPr>
        <w:jc w:val="center"/>
      </w:trPr>
      <w:tc>
        <w:tcPr>
          <w:tcW w:w="5741" w:type="dxa"/>
        </w:tcPr>
        <w:p w:rsidR="00B30422" w:rsidRDefault="00B30422">
          <w:pPr>
            <w:pStyle w:val="HeaderEven"/>
            <w:jc w:val="right"/>
          </w:pPr>
          <w:r>
            <w:fldChar w:fldCharType="begin"/>
          </w:r>
          <w:r>
            <w:instrText xml:space="preserve"> STYLEREF CharDivText \*charformat </w:instrText>
          </w:r>
          <w:r>
            <w:fldChar w:fldCharType="end"/>
          </w:r>
        </w:p>
      </w:tc>
      <w:tc>
        <w:tcPr>
          <w:tcW w:w="1560" w:type="dxa"/>
        </w:tcPr>
        <w:p w:rsidR="00B30422" w:rsidRDefault="00B30422">
          <w:pPr>
            <w:pStyle w:val="HeaderEven"/>
            <w:jc w:val="right"/>
            <w:rPr>
              <w:b/>
            </w:rPr>
          </w:pPr>
          <w:r>
            <w:rPr>
              <w:b/>
            </w:rPr>
            <w:fldChar w:fldCharType="begin"/>
          </w:r>
          <w:r>
            <w:rPr>
              <w:b/>
            </w:rPr>
            <w:instrText xml:space="preserve"> STYLEREF CharDivNo \*charformat </w:instrText>
          </w:r>
          <w:r>
            <w:rPr>
              <w:b/>
            </w:rPr>
            <w:fldChar w:fldCharType="end"/>
          </w:r>
        </w:p>
      </w:tc>
    </w:tr>
    <w:tr w:rsidR="00B30422">
      <w:trPr>
        <w:jc w:val="center"/>
      </w:trPr>
      <w:tc>
        <w:tcPr>
          <w:tcW w:w="7296" w:type="dxa"/>
          <w:gridSpan w:val="2"/>
          <w:tcBorders>
            <w:bottom w:val="single" w:sz="4" w:space="0" w:color="auto"/>
          </w:tcBorders>
        </w:tcPr>
        <w:p w:rsidR="00B30422" w:rsidRDefault="00B30422">
          <w:pPr>
            <w:pStyle w:val="HeaderOdd6"/>
          </w:pPr>
        </w:p>
      </w:tc>
    </w:tr>
  </w:tbl>
  <w:p w:rsidR="00B30422" w:rsidRDefault="00B304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30422">
      <w:trPr>
        <w:jc w:val="center"/>
      </w:trPr>
      <w:tc>
        <w:tcPr>
          <w:tcW w:w="1560" w:type="dxa"/>
        </w:tcPr>
        <w:p w:rsidR="00B30422" w:rsidRDefault="00B30422">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B30422" w:rsidRDefault="005A6321">
          <w:pPr>
            <w:pStyle w:val="HeaderEven"/>
          </w:pPr>
          <w:r>
            <w:rPr>
              <w:noProof/>
            </w:rPr>
            <w:fldChar w:fldCharType="begin"/>
          </w:r>
          <w:r>
            <w:rPr>
              <w:noProof/>
            </w:rPr>
            <w:instrText xml:space="preserve"> STYLEREF CharChapText \*charformat  </w:instrText>
          </w:r>
          <w:r>
            <w:rPr>
              <w:noProof/>
            </w:rPr>
            <w:fldChar w:fldCharType="separate"/>
          </w:r>
          <w:r w:rsidR="00B30422">
            <w:rPr>
              <w:noProof/>
            </w:rPr>
            <w:t>Matters exempt from third-party ACAT review</w:t>
          </w:r>
          <w:r>
            <w:rPr>
              <w:noProof/>
            </w:rPr>
            <w:fldChar w:fldCharType="end"/>
          </w:r>
        </w:p>
      </w:tc>
    </w:tr>
    <w:tr w:rsidR="00B30422">
      <w:trPr>
        <w:jc w:val="center"/>
      </w:trPr>
      <w:tc>
        <w:tcPr>
          <w:tcW w:w="1560" w:type="dxa"/>
        </w:tcPr>
        <w:p w:rsidR="00B30422" w:rsidRDefault="00B30422">
          <w:pPr>
            <w:pStyle w:val="HeaderEven"/>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c>
        <w:tcPr>
          <w:tcW w:w="5741" w:type="dxa"/>
        </w:tcPr>
        <w:p w:rsidR="00B30422" w:rsidRDefault="005A6321">
          <w:pPr>
            <w:pStyle w:val="HeaderEven"/>
          </w:pPr>
          <w:r>
            <w:rPr>
              <w:noProof/>
            </w:rPr>
            <w:fldChar w:fldCharType="begin"/>
          </w:r>
          <w:r>
            <w:rPr>
              <w:noProof/>
            </w:rPr>
            <w:instrText xml:space="preserve"> STYLEREF CharPartText \*charformat </w:instrText>
          </w:r>
          <w:r>
            <w:rPr>
              <w:noProof/>
            </w:rPr>
            <w:fldChar w:fldCharType="separate"/>
          </w:r>
          <w:r w:rsidR="00B30422">
            <w:rPr>
              <w:noProof/>
            </w:rPr>
            <w:t>City centre and town centres maps</w:t>
          </w:r>
          <w:r>
            <w:rPr>
              <w:noProof/>
            </w:rPr>
            <w:fldChar w:fldCharType="end"/>
          </w:r>
        </w:p>
      </w:tc>
    </w:tr>
    <w:tr w:rsidR="00B30422">
      <w:trPr>
        <w:jc w:val="center"/>
      </w:trPr>
      <w:tc>
        <w:tcPr>
          <w:tcW w:w="1560" w:type="dxa"/>
        </w:tcPr>
        <w:p w:rsidR="00B30422" w:rsidRDefault="00B30422">
          <w:pPr>
            <w:pStyle w:val="HeaderEven"/>
            <w:rPr>
              <w:b/>
            </w:rPr>
          </w:pPr>
          <w:r>
            <w:rPr>
              <w:b/>
            </w:rPr>
            <w:fldChar w:fldCharType="begin"/>
          </w:r>
          <w:r>
            <w:rPr>
              <w:b/>
            </w:rPr>
            <w:instrText xml:space="preserve"> STYLEREF CharDivNo \*charformat </w:instrText>
          </w:r>
          <w:r>
            <w:rPr>
              <w:b/>
            </w:rPr>
            <w:fldChar w:fldCharType="separate"/>
          </w:r>
          <w:r>
            <w:rPr>
              <w:b/>
              <w:noProof/>
            </w:rPr>
            <w:t>Division 3.4.1</w:t>
          </w:r>
          <w:r>
            <w:rPr>
              <w:b/>
            </w:rPr>
            <w:fldChar w:fldCharType="end"/>
          </w:r>
        </w:p>
      </w:tc>
      <w:tc>
        <w:tcPr>
          <w:tcW w:w="5741" w:type="dxa"/>
        </w:tcPr>
        <w:p w:rsidR="00B30422" w:rsidRDefault="005A6321">
          <w:pPr>
            <w:pStyle w:val="HeaderEven"/>
          </w:pPr>
          <w:r>
            <w:rPr>
              <w:noProof/>
            </w:rPr>
            <w:fldChar w:fldCharType="begin"/>
          </w:r>
          <w:r>
            <w:rPr>
              <w:noProof/>
            </w:rPr>
            <w:instrText xml:space="preserve"> STYLEREF CharDivText \*charformat </w:instrText>
          </w:r>
          <w:r>
            <w:rPr>
              <w:noProof/>
            </w:rPr>
            <w:fldChar w:fldCharType="separate"/>
          </w:r>
          <w:r w:rsidR="00B30422">
            <w:rPr>
              <w:noProof/>
            </w:rPr>
            <w:t>City centre</w:t>
          </w:r>
          <w:r>
            <w:rPr>
              <w:noProof/>
            </w:rPr>
            <w:fldChar w:fldCharType="end"/>
          </w:r>
        </w:p>
      </w:tc>
    </w:tr>
    <w:tr w:rsidR="00B30422">
      <w:trPr>
        <w:cantSplit/>
        <w:jc w:val="center"/>
      </w:trPr>
      <w:tc>
        <w:tcPr>
          <w:tcW w:w="7296" w:type="dxa"/>
          <w:gridSpan w:val="2"/>
          <w:tcBorders>
            <w:bottom w:val="single" w:sz="4" w:space="0" w:color="auto"/>
          </w:tcBorders>
        </w:tcPr>
        <w:p w:rsidR="00B30422" w:rsidRDefault="00B30422">
          <w:pPr>
            <w:pStyle w:val="HeaderEven6"/>
          </w:pPr>
        </w:p>
      </w:tc>
    </w:tr>
  </w:tbl>
  <w:p w:rsidR="00B30422" w:rsidRDefault="00B30422">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30422">
      <w:trPr>
        <w:jc w:val="center"/>
      </w:trPr>
      <w:tc>
        <w:tcPr>
          <w:tcW w:w="5741" w:type="dxa"/>
        </w:tcPr>
        <w:p w:rsidR="00B30422" w:rsidRDefault="005A6321">
          <w:pPr>
            <w:pStyle w:val="HeaderEven"/>
            <w:jc w:val="right"/>
          </w:pPr>
          <w:r>
            <w:rPr>
              <w:noProof/>
            </w:rPr>
            <w:fldChar w:fldCharType="begin"/>
          </w:r>
          <w:r>
            <w:rPr>
              <w:noProof/>
            </w:rPr>
            <w:instrText xml:space="preserve"> STYLEREF CharChapText \*charformat  </w:instrText>
          </w:r>
          <w:r>
            <w:rPr>
              <w:noProof/>
            </w:rPr>
            <w:fldChar w:fldCharType="separate"/>
          </w:r>
          <w:r w:rsidR="00524D0A">
            <w:rPr>
              <w:noProof/>
            </w:rPr>
            <w:t>Matters exempt from third-party ACAT review</w:t>
          </w:r>
          <w:r>
            <w:rPr>
              <w:noProof/>
            </w:rPr>
            <w:fldChar w:fldCharType="end"/>
          </w:r>
        </w:p>
      </w:tc>
      <w:tc>
        <w:tcPr>
          <w:tcW w:w="1560" w:type="dxa"/>
        </w:tcPr>
        <w:p w:rsidR="00B30422" w:rsidRDefault="00B30422">
          <w:pPr>
            <w:pStyle w:val="HeaderEven"/>
            <w:jc w:val="right"/>
            <w:rPr>
              <w:b/>
            </w:rPr>
          </w:pPr>
          <w:r>
            <w:rPr>
              <w:b/>
            </w:rPr>
            <w:fldChar w:fldCharType="begin"/>
          </w:r>
          <w:r>
            <w:rPr>
              <w:b/>
            </w:rPr>
            <w:instrText xml:space="preserve"> STYLEREF CharChapNo \*charformat  </w:instrText>
          </w:r>
          <w:r>
            <w:rPr>
              <w:b/>
            </w:rPr>
            <w:fldChar w:fldCharType="separate"/>
          </w:r>
          <w:r w:rsidR="00524D0A">
            <w:rPr>
              <w:b/>
              <w:noProof/>
            </w:rPr>
            <w:t>Schedule 3</w:t>
          </w:r>
          <w:r>
            <w:rPr>
              <w:b/>
            </w:rPr>
            <w:fldChar w:fldCharType="end"/>
          </w:r>
        </w:p>
      </w:tc>
    </w:tr>
    <w:tr w:rsidR="00B30422">
      <w:trPr>
        <w:jc w:val="center"/>
      </w:trPr>
      <w:tc>
        <w:tcPr>
          <w:tcW w:w="5741" w:type="dxa"/>
        </w:tcPr>
        <w:p w:rsidR="00B30422" w:rsidRDefault="005A6321">
          <w:pPr>
            <w:pStyle w:val="HeaderEven"/>
            <w:jc w:val="right"/>
          </w:pPr>
          <w:r>
            <w:rPr>
              <w:noProof/>
            </w:rPr>
            <w:fldChar w:fldCharType="begin"/>
          </w:r>
          <w:r>
            <w:rPr>
              <w:noProof/>
            </w:rPr>
            <w:instrText xml:space="preserve"> STYLEREF CharPartText \*charformat </w:instrText>
          </w:r>
          <w:r>
            <w:rPr>
              <w:noProof/>
            </w:rPr>
            <w:fldChar w:fldCharType="separate"/>
          </w:r>
          <w:r w:rsidR="00524D0A">
            <w:rPr>
              <w:noProof/>
            </w:rPr>
            <w:t>City centre and town centres maps</w:t>
          </w:r>
          <w:r>
            <w:rPr>
              <w:noProof/>
            </w:rPr>
            <w:fldChar w:fldCharType="end"/>
          </w:r>
        </w:p>
      </w:tc>
      <w:tc>
        <w:tcPr>
          <w:tcW w:w="1560" w:type="dxa"/>
        </w:tcPr>
        <w:p w:rsidR="00B30422" w:rsidRDefault="00B30422">
          <w:pPr>
            <w:pStyle w:val="HeaderEven"/>
            <w:jc w:val="right"/>
            <w:rPr>
              <w:b/>
            </w:rPr>
          </w:pPr>
          <w:r>
            <w:rPr>
              <w:b/>
            </w:rPr>
            <w:fldChar w:fldCharType="begin"/>
          </w:r>
          <w:r>
            <w:rPr>
              <w:b/>
            </w:rPr>
            <w:instrText xml:space="preserve"> STYLEREF CharPartNo \*charformat </w:instrText>
          </w:r>
          <w:r>
            <w:rPr>
              <w:b/>
            </w:rPr>
            <w:fldChar w:fldCharType="separate"/>
          </w:r>
          <w:r w:rsidR="00524D0A">
            <w:rPr>
              <w:b/>
              <w:noProof/>
            </w:rPr>
            <w:t>Part 3.4</w:t>
          </w:r>
          <w:r>
            <w:rPr>
              <w:b/>
            </w:rPr>
            <w:fldChar w:fldCharType="end"/>
          </w:r>
        </w:p>
      </w:tc>
    </w:tr>
    <w:tr w:rsidR="00B30422">
      <w:trPr>
        <w:jc w:val="center"/>
      </w:trPr>
      <w:tc>
        <w:tcPr>
          <w:tcW w:w="5741" w:type="dxa"/>
        </w:tcPr>
        <w:p w:rsidR="00B30422" w:rsidRDefault="005A6321">
          <w:pPr>
            <w:pStyle w:val="HeaderEven"/>
            <w:jc w:val="right"/>
          </w:pPr>
          <w:r>
            <w:rPr>
              <w:noProof/>
            </w:rPr>
            <w:fldChar w:fldCharType="begin"/>
          </w:r>
          <w:r>
            <w:rPr>
              <w:noProof/>
            </w:rPr>
            <w:instrText xml:space="preserve"> STYLEREF CharDivText \*charformat </w:instrText>
          </w:r>
          <w:r>
            <w:rPr>
              <w:noProof/>
            </w:rPr>
            <w:fldChar w:fldCharType="separate"/>
          </w:r>
          <w:r w:rsidR="00524D0A">
            <w:rPr>
              <w:noProof/>
            </w:rPr>
            <w:t>Belconnen town centre</w:t>
          </w:r>
          <w:r>
            <w:rPr>
              <w:noProof/>
            </w:rPr>
            <w:fldChar w:fldCharType="end"/>
          </w:r>
        </w:p>
      </w:tc>
      <w:tc>
        <w:tcPr>
          <w:tcW w:w="1560" w:type="dxa"/>
        </w:tcPr>
        <w:p w:rsidR="00B30422" w:rsidRDefault="00B30422">
          <w:pPr>
            <w:pStyle w:val="HeaderEven"/>
            <w:jc w:val="right"/>
            <w:rPr>
              <w:b/>
            </w:rPr>
          </w:pPr>
          <w:r>
            <w:rPr>
              <w:b/>
            </w:rPr>
            <w:fldChar w:fldCharType="begin"/>
          </w:r>
          <w:r>
            <w:rPr>
              <w:b/>
            </w:rPr>
            <w:instrText xml:space="preserve"> STYLEREF CharDivNo \*charformat </w:instrText>
          </w:r>
          <w:r>
            <w:rPr>
              <w:b/>
            </w:rPr>
            <w:fldChar w:fldCharType="separate"/>
          </w:r>
          <w:r w:rsidR="00524D0A">
            <w:rPr>
              <w:b/>
              <w:noProof/>
            </w:rPr>
            <w:t>Division 3.4.2</w:t>
          </w:r>
          <w:r>
            <w:rPr>
              <w:b/>
            </w:rPr>
            <w:fldChar w:fldCharType="end"/>
          </w:r>
        </w:p>
      </w:tc>
    </w:tr>
    <w:tr w:rsidR="00B30422">
      <w:trPr>
        <w:jc w:val="center"/>
      </w:trPr>
      <w:tc>
        <w:tcPr>
          <w:tcW w:w="7296" w:type="dxa"/>
          <w:gridSpan w:val="2"/>
          <w:tcBorders>
            <w:bottom w:val="single" w:sz="4" w:space="0" w:color="auto"/>
          </w:tcBorders>
        </w:tcPr>
        <w:p w:rsidR="00B30422" w:rsidRDefault="00B30422">
          <w:pPr>
            <w:pStyle w:val="HeaderOdd6"/>
          </w:pPr>
        </w:p>
      </w:tc>
    </w:tr>
  </w:tbl>
  <w:p w:rsidR="00B30422" w:rsidRDefault="00B30422">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30422">
      <w:trPr>
        <w:jc w:val="center"/>
      </w:trPr>
      <w:tc>
        <w:tcPr>
          <w:tcW w:w="1560" w:type="dxa"/>
        </w:tcPr>
        <w:p w:rsidR="00B30422" w:rsidRDefault="00B30422">
          <w:pPr>
            <w:pStyle w:val="HeaderEven"/>
            <w:rPr>
              <w:b/>
            </w:rPr>
          </w:pPr>
          <w:r>
            <w:rPr>
              <w:b/>
            </w:rPr>
            <w:fldChar w:fldCharType="begin"/>
          </w:r>
          <w:r>
            <w:rPr>
              <w:b/>
            </w:rPr>
            <w:instrText xml:space="preserve"> STYLEREF CharChapNo \*charformat  </w:instrText>
          </w:r>
          <w:r>
            <w:rPr>
              <w:b/>
            </w:rPr>
            <w:fldChar w:fldCharType="separate"/>
          </w:r>
          <w:r w:rsidR="00524D0A">
            <w:rPr>
              <w:b/>
              <w:noProof/>
            </w:rPr>
            <w:t>Schedule 3</w:t>
          </w:r>
          <w:r>
            <w:rPr>
              <w:b/>
            </w:rPr>
            <w:fldChar w:fldCharType="end"/>
          </w:r>
        </w:p>
      </w:tc>
      <w:tc>
        <w:tcPr>
          <w:tcW w:w="5741" w:type="dxa"/>
        </w:tcPr>
        <w:p w:rsidR="00B30422" w:rsidRDefault="005A6321">
          <w:pPr>
            <w:pStyle w:val="HeaderEven"/>
          </w:pPr>
          <w:r>
            <w:rPr>
              <w:noProof/>
            </w:rPr>
            <w:fldChar w:fldCharType="begin"/>
          </w:r>
          <w:r>
            <w:rPr>
              <w:noProof/>
            </w:rPr>
            <w:instrText xml:space="preserve"> STYLEREF CharChapText \*charformat  </w:instrText>
          </w:r>
          <w:r>
            <w:rPr>
              <w:noProof/>
            </w:rPr>
            <w:fldChar w:fldCharType="separate"/>
          </w:r>
          <w:r w:rsidR="00524D0A">
            <w:rPr>
              <w:noProof/>
            </w:rPr>
            <w:t>Matters exempt from third-party ACAT review</w:t>
          </w:r>
          <w:r>
            <w:rPr>
              <w:noProof/>
            </w:rPr>
            <w:fldChar w:fldCharType="end"/>
          </w:r>
        </w:p>
      </w:tc>
    </w:tr>
    <w:tr w:rsidR="00B30422">
      <w:trPr>
        <w:jc w:val="center"/>
      </w:trPr>
      <w:tc>
        <w:tcPr>
          <w:tcW w:w="1560" w:type="dxa"/>
        </w:tcPr>
        <w:p w:rsidR="00B30422" w:rsidRDefault="00B30422">
          <w:pPr>
            <w:pStyle w:val="HeaderEven"/>
            <w:rPr>
              <w:b/>
            </w:rPr>
          </w:pPr>
          <w:r>
            <w:rPr>
              <w:b/>
            </w:rPr>
            <w:fldChar w:fldCharType="begin"/>
          </w:r>
          <w:r>
            <w:rPr>
              <w:b/>
            </w:rPr>
            <w:instrText xml:space="preserve"> STYLEREF CharPartNo \*charformat </w:instrText>
          </w:r>
          <w:r>
            <w:rPr>
              <w:b/>
            </w:rPr>
            <w:fldChar w:fldCharType="separate"/>
          </w:r>
          <w:r w:rsidR="00524D0A">
            <w:rPr>
              <w:b/>
              <w:noProof/>
            </w:rPr>
            <w:t>Part 3.4</w:t>
          </w:r>
          <w:r>
            <w:rPr>
              <w:b/>
            </w:rPr>
            <w:fldChar w:fldCharType="end"/>
          </w:r>
        </w:p>
      </w:tc>
      <w:tc>
        <w:tcPr>
          <w:tcW w:w="5741" w:type="dxa"/>
        </w:tcPr>
        <w:p w:rsidR="00B30422" w:rsidRDefault="005A6321">
          <w:pPr>
            <w:pStyle w:val="HeaderEven"/>
          </w:pPr>
          <w:r>
            <w:rPr>
              <w:noProof/>
            </w:rPr>
            <w:fldChar w:fldCharType="begin"/>
          </w:r>
          <w:r>
            <w:rPr>
              <w:noProof/>
            </w:rPr>
            <w:instrText xml:space="preserve"> STYLEREF CharPartText \*charformat </w:instrText>
          </w:r>
          <w:r>
            <w:rPr>
              <w:noProof/>
            </w:rPr>
            <w:fldChar w:fldCharType="separate"/>
          </w:r>
          <w:r w:rsidR="00524D0A">
            <w:rPr>
              <w:noProof/>
            </w:rPr>
            <w:t>City centre and town centres maps</w:t>
          </w:r>
          <w:r>
            <w:rPr>
              <w:noProof/>
            </w:rPr>
            <w:fldChar w:fldCharType="end"/>
          </w:r>
        </w:p>
      </w:tc>
    </w:tr>
    <w:tr w:rsidR="00B30422">
      <w:trPr>
        <w:jc w:val="center"/>
      </w:trPr>
      <w:tc>
        <w:tcPr>
          <w:tcW w:w="1560" w:type="dxa"/>
        </w:tcPr>
        <w:p w:rsidR="00B30422" w:rsidRDefault="00B30422">
          <w:pPr>
            <w:pStyle w:val="HeaderEven"/>
            <w:rPr>
              <w:b/>
            </w:rPr>
          </w:pPr>
          <w:r>
            <w:rPr>
              <w:b/>
            </w:rPr>
            <w:fldChar w:fldCharType="begin"/>
          </w:r>
          <w:r>
            <w:rPr>
              <w:b/>
            </w:rPr>
            <w:instrText xml:space="preserve"> STYLEREF CharDivNo \*charformat </w:instrText>
          </w:r>
          <w:r>
            <w:rPr>
              <w:b/>
            </w:rPr>
            <w:fldChar w:fldCharType="separate"/>
          </w:r>
          <w:r w:rsidR="00524D0A">
            <w:rPr>
              <w:b/>
              <w:noProof/>
            </w:rPr>
            <w:t>Division 3.4.3</w:t>
          </w:r>
          <w:r>
            <w:rPr>
              <w:b/>
            </w:rPr>
            <w:fldChar w:fldCharType="end"/>
          </w:r>
        </w:p>
      </w:tc>
      <w:tc>
        <w:tcPr>
          <w:tcW w:w="5741" w:type="dxa"/>
        </w:tcPr>
        <w:p w:rsidR="00B30422" w:rsidRDefault="005A6321">
          <w:pPr>
            <w:pStyle w:val="HeaderEven"/>
          </w:pPr>
          <w:r>
            <w:rPr>
              <w:noProof/>
            </w:rPr>
            <w:fldChar w:fldCharType="begin"/>
          </w:r>
          <w:r>
            <w:rPr>
              <w:noProof/>
            </w:rPr>
            <w:instrText xml:space="preserve"> STYLEREF CharDivText \*charformat </w:instrText>
          </w:r>
          <w:r>
            <w:rPr>
              <w:noProof/>
            </w:rPr>
            <w:fldChar w:fldCharType="separate"/>
          </w:r>
          <w:r w:rsidR="00524D0A">
            <w:rPr>
              <w:noProof/>
            </w:rPr>
            <w:t>Gungahlin town centre</w:t>
          </w:r>
          <w:r>
            <w:rPr>
              <w:noProof/>
            </w:rPr>
            <w:fldChar w:fldCharType="end"/>
          </w:r>
        </w:p>
      </w:tc>
    </w:tr>
    <w:tr w:rsidR="00B30422">
      <w:trPr>
        <w:cantSplit/>
        <w:jc w:val="center"/>
      </w:trPr>
      <w:tc>
        <w:tcPr>
          <w:tcW w:w="7296" w:type="dxa"/>
          <w:gridSpan w:val="2"/>
          <w:tcBorders>
            <w:bottom w:val="single" w:sz="4" w:space="0" w:color="auto"/>
          </w:tcBorders>
        </w:tcPr>
        <w:p w:rsidR="00B30422" w:rsidRDefault="00B30422">
          <w:pPr>
            <w:pStyle w:val="HeaderEven6"/>
          </w:pPr>
        </w:p>
      </w:tc>
    </w:tr>
  </w:tbl>
  <w:p w:rsidR="00B30422" w:rsidRDefault="00B30422">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30422">
      <w:trPr>
        <w:jc w:val="center"/>
      </w:trPr>
      <w:tc>
        <w:tcPr>
          <w:tcW w:w="5741" w:type="dxa"/>
        </w:tcPr>
        <w:p w:rsidR="00B30422" w:rsidRDefault="005A6321">
          <w:pPr>
            <w:pStyle w:val="HeaderEven"/>
            <w:jc w:val="right"/>
          </w:pPr>
          <w:r>
            <w:rPr>
              <w:noProof/>
            </w:rPr>
            <w:fldChar w:fldCharType="begin"/>
          </w:r>
          <w:r>
            <w:rPr>
              <w:noProof/>
            </w:rPr>
            <w:instrText xml:space="preserve"> STYLEREF CharChapText \*charformat  </w:instrText>
          </w:r>
          <w:r>
            <w:rPr>
              <w:noProof/>
            </w:rPr>
            <w:fldChar w:fldCharType="separate"/>
          </w:r>
          <w:r w:rsidR="00B30422">
            <w:rPr>
              <w:noProof/>
            </w:rPr>
            <w:t>Matters exempt from third-party ACAT review</w:t>
          </w:r>
          <w:r>
            <w:rPr>
              <w:noProof/>
            </w:rPr>
            <w:fldChar w:fldCharType="end"/>
          </w:r>
        </w:p>
      </w:tc>
      <w:tc>
        <w:tcPr>
          <w:tcW w:w="1560" w:type="dxa"/>
        </w:tcPr>
        <w:p w:rsidR="00B30422" w:rsidRDefault="00B30422">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B30422">
      <w:trPr>
        <w:jc w:val="center"/>
      </w:trPr>
      <w:tc>
        <w:tcPr>
          <w:tcW w:w="5741" w:type="dxa"/>
        </w:tcPr>
        <w:p w:rsidR="00B30422" w:rsidRDefault="005A6321">
          <w:pPr>
            <w:pStyle w:val="HeaderEven"/>
            <w:jc w:val="right"/>
          </w:pPr>
          <w:r>
            <w:rPr>
              <w:noProof/>
            </w:rPr>
            <w:fldChar w:fldCharType="begin"/>
          </w:r>
          <w:r>
            <w:rPr>
              <w:noProof/>
            </w:rPr>
            <w:instrText xml:space="preserve"> STYLEREF CharPartText \*charformat </w:instrText>
          </w:r>
          <w:r>
            <w:rPr>
              <w:noProof/>
            </w:rPr>
            <w:fldChar w:fldCharType="separate"/>
          </w:r>
          <w:r w:rsidR="00B30422">
            <w:rPr>
              <w:noProof/>
            </w:rPr>
            <w:t>City centre and town centres maps</w:t>
          </w:r>
          <w:r>
            <w:rPr>
              <w:noProof/>
            </w:rPr>
            <w:fldChar w:fldCharType="end"/>
          </w:r>
        </w:p>
      </w:tc>
      <w:tc>
        <w:tcPr>
          <w:tcW w:w="1560" w:type="dxa"/>
        </w:tcPr>
        <w:p w:rsidR="00B30422" w:rsidRDefault="00B30422">
          <w:pPr>
            <w:pStyle w:val="HeaderEven"/>
            <w:jc w:val="right"/>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r>
    <w:tr w:rsidR="00B30422">
      <w:trPr>
        <w:jc w:val="center"/>
      </w:trPr>
      <w:tc>
        <w:tcPr>
          <w:tcW w:w="5741" w:type="dxa"/>
        </w:tcPr>
        <w:p w:rsidR="00B30422" w:rsidRDefault="005A6321">
          <w:pPr>
            <w:pStyle w:val="HeaderEven"/>
            <w:jc w:val="right"/>
          </w:pPr>
          <w:r>
            <w:rPr>
              <w:noProof/>
            </w:rPr>
            <w:fldChar w:fldCharType="begin"/>
          </w:r>
          <w:r>
            <w:rPr>
              <w:noProof/>
            </w:rPr>
            <w:instrText xml:space="preserve"> STYLEREF CharDivText \*charformat </w:instrText>
          </w:r>
          <w:r>
            <w:rPr>
              <w:noProof/>
            </w:rPr>
            <w:fldChar w:fldCharType="separate"/>
          </w:r>
          <w:r w:rsidR="00B30422">
            <w:rPr>
              <w:noProof/>
            </w:rPr>
            <w:t>Belconnen town centre</w:t>
          </w:r>
          <w:r>
            <w:rPr>
              <w:noProof/>
            </w:rPr>
            <w:fldChar w:fldCharType="end"/>
          </w:r>
        </w:p>
      </w:tc>
      <w:tc>
        <w:tcPr>
          <w:tcW w:w="1560" w:type="dxa"/>
        </w:tcPr>
        <w:p w:rsidR="00B30422" w:rsidRDefault="00B30422">
          <w:pPr>
            <w:pStyle w:val="HeaderEven"/>
            <w:jc w:val="right"/>
            <w:rPr>
              <w:b/>
            </w:rPr>
          </w:pPr>
          <w:r>
            <w:rPr>
              <w:b/>
            </w:rPr>
            <w:fldChar w:fldCharType="begin"/>
          </w:r>
          <w:r>
            <w:rPr>
              <w:b/>
            </w:rPr>
            <w:instrText xml:space="preserve"> STYLEREF CharDivNo \*charformat </w:instrText>
          </w:r>
          <w:r>
            <w:rPr>
              <w:b/>
            </w:rPr>
            <w:fldChar w:fldCharType="separate"/>
          </w:r>
          <w:r>
            <w:rPr>
              <w:b/>
              <w:noProof/>
            </w:rPr>
            <w:t>Division 3.4.2</w:t>
          </w:r>
          <w:r>
            <w:rPr>
              <w:b/>
            </w:rPr>
            <w:fldChar w:fldCharType="end"/>
          </w:r>
        </w:p>
      </w:tc>
    </w:tr>
    <w:tr w:rsidR="00B30422">
      <w:trPr>
        <w:jc w:val="center"/>
      </w:trPr>
      <w:tc>
        <w:tcPr>
          <w:tcW w:w="7296" w:type="dxa"/>
          <w:gridSpan w:val="2"/>
          <w:tcBorders>
            <w:bottom w:val="single" w:sz="4" w:space="0" w:color="auto"/>
          </w:tcBorders>
        </w:tcPr>
        <w:p w:rsidR="00B30422" w:rsidRDefault="00B30422">
          <w:pPr>
            <w:pStyle w:val="HeaderOdd6"/>
          </w:pPr>
        </w:p>
      </w:tc>
    </w:tr>
  </w:tbl>
  <w:p w:rsidR="00B30422" w:rsidRDefault="00B30422">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30422">
      <w:trPr>
        <w:jc w:val="center"/>
      </w:trPr>
      <w:tc>
        <w:tcPr>
          <w:tcW w:w="1560" w:type="dxa"/>
        </w:tcPr>
        <w:p w:rsidR="00B30422" w:rsidRDefault="00B30422">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B30422" w:rsidRDefault="005A6321">
          <w:pPr>
            <w:pStyle w:val="HeaderEven"/>
          </w:pPr>
          <w:r>
            <w:rPr>
              <w:noProof/>
            </w:rPr>
            <w:fldChar w:fldCharType="begin"/>
          </w:r>
          <w:r>
            <w:rPr>
              <w:noProof/>
            </w:rPr>
            <w:instrText xml:space="preserve"> STYLEREF CharChapText \*charformat  </w:instrText>
          </w:r>
          <w:r>
            <w:rPr>
              <w:noProof/>
            </w:rPr>
            <w:fldChar w:fldCharType="separate"/>
          </w:r>
          <w:r w:rsidR="00B30422">
            <w:rPr>
              <w:noProof/>
            </w:rPr>
            <w:t>Matters exempt from third-party ACAT review</w:t>
          </w:r>
          <w:r>
            <w:rPr>
              <w:noProof/>
            </w:rPr>
            <w:fldChar w:fldCharType="end"/>
          </w:r>
        </w:p>
      </w:tc>
    </w:tr>
    <w:tr w:rsidR="00B30422">
      <w:trPr>
        <w:jc w:val="center"/>
      </w:trPr>
      <w:tc>
        <w:tcPr>
          <w:tcW w:w="1560" w:type="dxa"/>
        </w:tcPr>
        <w:p w:rsidR="00B30422" w:rsidRDefault="00B30422">
          <w:pPr>
            <w:pStyle w:val="HeaderEven"/>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c>
        <w:tcPr>
          <w:tcW w:w="5741" w:type="dxa"/>
        </w:tcPr>
        <w:p w:rsidR="00B30422" w:rsidRDefault="005A6321">
          <w:pPr>
            <w:pStyle w:val="HeaderEven"/>
          </w:pPr>
          <w:r>
            <w:rPr>
              <w:noProof/>
            </w:rPr>
            <w:fldChar w:fldCharType="begin"/>
          </w:r>
          <w:r>
            <w:rPr>
              <w:noProof/>
            </w:rPr>
            <w:instrText xml:space="preserve"> STYLEREF CharPartText \*charformat </w:instrText>
          </w:r>
          <w:r>
            <w:rPr>
              <w:noProof/>
            </w:rPr>
            <w:fldChar w:fldCharType="separate"/>
          </w:r>
          <w:r w:rsidR="00B30422">
            <w:rPr>
              <w:noProof/>
            </w:rPr>
            <w:t>City centre and town centres maps</w:t>
          </w:r>
          <w:r>
            <w:rPr>
              <w:noProof/>
            </w:rPr>
            <w:fldChar w:fldCharType="end"/>
          </w:r>
        </w:p>
      </w:tc>
    </w:tr>
    <w:tr w:rsidR="00B30422">
      <w:trPr>
        <w:jc w:val="center"/>
      </w:trPr>
      <w:tc>
        <w:tcPr>
          <w:tcW w:w="1560" w:type="dxa"/>
        </w:tcPr>
        <w:p w:rsidR="00B30422" w:rsidRDefault="00B30422">
          <w:pPr>
            <w:pStyle w:val="HeaderEven"/>
            <w:rPr>
              <w:b/>
            </w:rPr>
          </w:pPr>
          <w:r>
            <w:rPr>
              <w:b/>
            </w:rPr>
            <w:fldChar w:fldCharType="begin"/>
          </w:r>
          <w:r>
            <w:rPr>
              <w:b/>
            </w:rPr>
            <w:instrText xml:space="preserve"> STYLEREF CharDivNo \*charformat </w:instrText>
          </w:r>
          <w:r>
            <w:rPr>
              <w:b/>
            </w:rPr>
            <w:fldChar w:fldCharType="separate"/>
          </w:r>
          <w:r>
            <w:rPr>
              <w:b/>
              <w:noProof/>
            </w:rPr>
            <w:t>Division 3.4.3</w:t>
          </w:r>
          <w:r>
            <w:rPr>
              <w:b/>
            </w:rPr>
            <w:fldChar w:fldCharType="end"/>
          </w:r>
        </w:p>
      </w:tc>
      <w:tc>
        <w:tcPr>
          <w:tcW w:w="5741" w:type="dxa"/>
        </w:tcPr>
        <w:p w:rsidR="00B30422" w:rsidRDefault="005A6321">
          <w:pPr>
            <w:pStyle w:val="HeaderEven"/>
          </w:pPr>
          <w:r>
            <w:rPr>
              <w:noProof/>
            </w:rPr>
            <w:fldChar w:fldCharType="begin"/>
          </w:r>
          <w:r>
            <w:rPr>
              <w:noProof/>
            </w:rPr>
            <w:instrText xml:space="preserve"> STYLEREF CharDivText \*charformat </w:instrText>
          </w:r>
          <w:r>
            <w:rPr>
              <w:noProof/>
            </w:rPr>
            <w:fldChar w:fldCharType="separate"/>
          </w:r>
          <w:r w:rsidR="00B30422">
            <w:rPr>
              <w:noProof/>
            </w:rPr>
            <w:t>Gungahlin town centre</w:t>
          </w:r>
          <w:r>
            <w:rPr>
              <w:noProof/>
            </w:rPr>
            <w:fldChar w:fldCharType="end"/>
          </w:r>
        </w:p>
      </w:tc>
    </w:tr>
    <w:tr w:rsidR="00B30422">
      <w:trPr>
        <w:cantSplit/>
        <w:jc w:val="center"/>
      </w:trPr>
      <w:tc>
        <w:tcPr>
          <w:tcW w:w="7296" w:type="dxa"/>
          <w:gridSpan w:val="2"/>
          <w:tcBorders>
            <w:bottom w:val="single" w:sz="4" w:space="0" w:color="auto"/>
          </w:tcBorders>
        </w:tcPr>
        <w:p w:rsidR="00B30422" w:rsidRDefault="00B30422">
          <w:pPr>
            <w:pStyle w:val="HeaderEven6"/>
          </w:pPr>
        </w:p>
      </w:tc>
    </w:tr>
  </w:tbl>
  <w:p w:rsidR="00B30422" w:rsidRDefault="00B30422">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30422">
      <w:trPr>
        <w:jc w:val="center"/>
      </w:trPr>
      <w:tc>
        <w:tcPr>
          <w:tcW w:w="5741" w:type="dxa"/>
        </w:tcPr>
        <w:p w:rsidR="00B30422" w:rsidRDefault="005A6321">
          <w:pPr>
            <w:pStyle w:val="HeaderEven"/>
            <w:jc w:val="right"/>
          </w:pPr>
          <w:r>
            <w:rPr>
              <w:noProof/>
            </w:rPr>
            <w:fldChar w:fldCharType="begin"/>
          </w:r>
          <w:r>
            <w:rPr>
              <w:noProof/>
            </w:rPr>
            <w:instrText xml:space="preserve"> STYLEREF CharChapText \*charformat  </w:instrText>
          </w:r>
          <w:r>
            <w:rPr>
              <w:noProof/>
            </w:rPr>
            <w:fldChar w:fldCharType="separate"/>
          </w:r>
          <w:r w:rsidR="00524D0A">
            <w:rPr>
              <w:noProof/>
            </w:rPr>
            <w:t>Matters exempt from third-party ACAT review</w:t>
          </w:r>
          <w:r>
            <w:rPr>
              <w:noProof/>
            </w:rPr>
            <w:fldChar w:fldCharType="end"/>
          </w:r>
        </w:p>
      </w:tc>
      <w:tc>
        <w:tcPr>
          <w:tcW w:w="1560" w:type="dxa"/>
        </w:tcPr>
        <w:p w:rsidR="00B30422" w:rsidRDefault="00B30422">
          <w:pPr>
            <w:pStyle w:val="HeaderEven"/>
            <w:jc w:val="right"/>
            <w:rPr>
              <w:b/>
            </w:rPr>
          </w:pPr>
          <w:r>
            <w:rPr>
              <w:b/>
            </w:rPr>
            <w:fldChar w:fldCharType="begin"/>
          </w:r>
          <w:r>
            <w:rPr>
              <w:b/>
            </w:rPr>
            <w:instrText xml:space="preserve"> STYLEREF CharChapNo \*charformat  </w:instrText>
          </w:r>
          <w:r>
            <w:rPr>
              <w:b/>
            </w:rPr>
            <w:fldChar w:fldCharType="separate"/>
          </w:r>
          <w:r w:rsidR="00524D0A">
            <w:rPr>
              <w:b/>
              <w:noProof/>
            </w:rPr>
            <w:t>Schedule 3</w:t>
          </w:r>
          <w:r>
            <w:rPr>
              <w:b/>
            </w:rPr>
            <w:fldChar w:fldCharType="end"/>
          </w:r>
        </w:p>
      </w:tc>
    </w:tr>
    <w:tr w:rsidR="00B30422">
      <w:trPr>
        <w:jc w:val="center"/>
      </w:trPr>
      <w:tc>
        <w:tcPr>
          <w:tcW w:w="5741" w:type="dxa"/>
        </w:tcPr>
        <w:p w:rsidR="00B30422" w:rsidRDefault="005A6321">
          <w:pPr>
            <w:pStyle w:val="HeaderEven"/>
            <w:jc w:val="right"/>
          </w:pPr>
          <w:r>
            <w:rPr>
              <w:noProof/>
            </w:rPr>
            <w:fldChar w:fldCharType="begin"/>
          </w:r>
          <w:r>
            <w:rPr>
              <w:noProof/>
            </w:rPr>
            <w:instrText xml:space="preserve"> STYLEREF CharPartText \*charformat </w:instrText>
          </w:r>
          <w:r>
            <w:rPr>
              <w:noProof/>
            </w:rPr>
            <w:fldChar w:fldCharType="separate"/>
          </w:r>
          <w:r w:rsidR="00524D0A">
            <w:rPr>
              <w:noProof/>
            </w:rPr>
            <w:t>City centre and town centres maps</w:t>
          </w:r>
          <w:r>
            <w:rPr>
              <w:noProof/>
            </w:rPr>
            <w:fldChar w:fldCharType="end"/>
          </w:r>
        </w:p>
      </w:tc>
      <w:tc>
        <w:tcPr>
          <w:tcW w:w="1560" w:type="dxa"/>
        </w:tcPr>
        <w:p w:rsidR="00B30422" w:rsidRDefault="00B30422">
          <w:pPr>
            <w:pStyle w:val="HeaderEven"/>
            <w:jc w:val="right"/>
            <w:rPr>
              <w:b/>
            </w:rPr>
          </w:pPr>
          <w:r>
            <w:rPr>
              <w:b/>
            </w:rPr>
            <w:fldChar w:fldCharType="begin"/>
          </w:r>
          <w:r>
            <w:rPr>
              <w:b/>
            </w:rPr>
            <w:instrText xml:space="preserve"> STYLEREF CharPartNo \*charformat </w:instrText>
          </w:r>
          <w:r>
            <w:rPr>
              <w:b/>
            </w:rPr>
            <w:fldChar w:fldCharType="separate"/>
          </w:r>
          <w:r w:rsidR="00524D0A">
            <w:rPr>
              <w:b/>
              <w:noProof/>
            </w:rPr>
            <w:t>Part 3.4</w:t>
          </w:r>
          <w:r>
            <w:rPr>
              <w:b/>
            </w:rPr>
            <w:fldChar w:fldCharType="end"/>
          </w:r>
        </w:p>
      </w:tc>
    </w:tr>
    <w:tr w:rsidR="00B30422">
      <w:trPr>
        <w:jc w:val="center"/>
      </w:trPr>
      <w:tc>
        <w:tcPr>
          <w:tcW w:w="5741" w:type="dxa"/>
        </w:tcPr>
        <w:p w:rsidR="00B30422" w:rsidRDefault="005A6321">
          <w:pPr>
            <w:pStyle w:val="HeaderEven"/>
            <w:jc w:val="right"/>
          </w:pPr>
          <w:r>
            <w:rPr>
              <w:noProof/>
            </w:rPr>
            <w:fldChar w:fldCharType="begin"/>
          </w:r>
          <w:r>
            <w:rPr>
              <w:noProof/>
            </w:rPr>
            <w:instrText xml:space="preserve"> STYLEREF CharDivText \*charformat </w:instrText>
          </w:r>
          <w:r>
            <w:rPr>
              <w:noProof/>
            </w:rPr>
            <w:fldChar w:fldCharType="separate"/>
          </w:r>
          <w:r w:rsidR="00524D0A">
            <w:rPr>
              <w:noProof/>
            </w:rPr>
            <w:t>Tuggeranong town centre</w:t>
          </w:r>
          <w:r>
            <w:rPr>
              <w:noProof/>
            </w:rPr>
            <w:fldChar w:fldCharType="end"/>
          </w:r>
        </w:p>
      </w:tc>
      <w:tc>
        <w:tcPr>
          <w:tcW w:w="1560" w:type="dxa"/>
        </w:tcPr>
        <w:p w:rsidR="00B30422" w:rsidRDefault="00B30422">
          <w:pPr>
            <w:pStyle w:val="HeaderEven"/>
            <w:jc w:val="right"/>
            <w:rPr>
              <w:b/>
            </w:rPr>
          </w:pPr>
          <w:r>
            <w:rPr>
              <w:b/>
            </w:rPr>
            <w:fldChar w:fldCharType="begin"/>
          </w:r>
          <w:r>
            <w:rPr>
              <w:b/>
            </w:rPr>
            <w:instrText xml:space="preserve"> STYLEREF CharDivNo \*charformat </w:instrText>
          </w:r>
          <w:r>
            <w:rPr>
              <w:b/>
            </w:rPr>
            <w:fldChar w:fldCharType="separate"/>
          </w:r>
          <w:r w:rsidR="00524D0A">
            <w:rPr>
              <w:b/>
              <w:noProof/>
            </w:rPr>
            <w:t>Division 3.4.4</w:t>
          </w:r>
          <w:r>
            <w:rPr>
              <w:b/>
            </w:rPr>
            <w:fldChar w:fldCharType="end"/>
          </w:r>
        </w:p>
      </w:tc>
    </w:tr>
    <w:tr w:rsidR="00B30422">
      <w:trPr>
        <w:jc w:val="center"/>
      </w:trPr>
      <w:tc>
        <w:tcPr>
          <w:tcW w:w="7296" w:type="dxa"/>
          <w:gridSpan w:val="2"/>
          <w:tcBorders>
            <w:bottom w:val="single" w:sz="4" w:space="0" w:color="auto"/>
          </w:tcBorders>
        </w:tcPr>
        <w:p w:rsidR="00B30422" w:rsidRDefault="00B30422">
          <w:pPr>
            <w:pStyle w:val="HeaderOdd6"/>
          </w:pPr>
        </w:p>
      </w:tc>
    </w:tr>
  </w:tbl>
  <w:p w:rsidR="00B30422" w:rsidRDefault="00B30422">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30422">
      <w:trPr>
        <w:jc w:val="center"/>
      </w:trPr>
      <w:tc>
        <w:tcPr>
          <w:tcW w:w="1560" w:type="dxa"/>
        </w:tcPr>
        <w:p w:rsidR="00B30422" w:rsidRDefault="00B30422">
          <w:pPr>
            <w:pStyle w:val="HeaderEven"/>
            <w:rPr>
              <w:b/>
            </w:rPr>
          </w:pPr>
          <w:r>
            <w:rPr>
              <w:b/>
            </w:rPr>
            <w:fldChar w:fldCharType="begin"/>
          </w:r>
          <w:r>
            <w:rPr>
              <w:b/>
            </w:rPr>
            <w:instrText xml:space="preserve"> STYLEREF CharChapNo \*charformat  </w:instrText>
          </w:r>
          <w:r>
            <w:rPr>
              <w:b/>
            </w:rPr>
            <w:fldChar w:fldCharType="separate"/>
          </w:r>
          <w:r w:rsidR="00524D0A">
            <w:rPr>
              <w:b/>
              <w:noProof/>
            </w:rPr>
            <w:t>Schedule 3</w:t>
          </w:r>
          <w:r>
            <w:rPr>
              <w:b/>
            </w:rPr>
            <w:fldChar w:fldCharType="end"/>
          </w:r>
        </w:p>
      </w:tc>
      <w:tc>
        <w:tcPr>
          <w:tcW w:w="5741" w:type="dxa"/>
        </w:tcPr>
        <w:p w:rsidR="00B30422" w:rsidRDefault="005A6321">
          <w:pPr>
            <w:pStyle w:val="HeaderEven"/>
          </w:pPr>
          <w:r>
            <w:rPr>
              <w:noProof/>
            </w:rPr>
            <w:fldChar w:fldCharType="begin"/>
          </w:r>
          <w:r>
            <w:rPr>
              <w:noProof/>
            </w:rPr>
            <w:instrText xml:space="preserve"> STYLEREF CharChapText \*charformat  </w:instrText>
          </w:r>
          <w:r>
            <w:rPr>
              <w:noProof/>
            </w:rPr>
            <w:fldChar w:fldCharType="separate"/>
          </w:r>
          <w:r w:rsidR="00524D0A">
            <w:rPr>
              <w:noProof/>
            </w:rPr>
            <w:t>Matters exempt from third-party ACAT review</w:t>
          </w:r>
          <w:r>
            <w:rPr>
              <w:noProof/>
            </w:rPr>
            <w:fldChar w:fldCharType="end"/>
          </w:r>
        </w:p>
      </w:tc>
    </w:tr>
    <w:tr w:rsidR="00B30422">
      <w:trPr>
        <w:jc w:val="center"/>
      </w:trPr>
      <w:tc>
        <w:tcPr>
          <w:tcW w:w="1560" w:type="dxa"/>
        </w:tcPr>
        <w:p w:rsidR="00B30422" w:rsidRDefault="00B30422">
          <w:pPr>
            <w:pStyle w:val="HeaderEven"/>
            <w:rPr>
              <w:b/>
            </w:rPr>
          </w:pPr>
          <w:r>
            <w:rPr>
              <w:b/>
            </w:rPr>
            <w:fldChar w:fldCharType="begin"/>
          </w:r>
          <w:r>
            <w:rPr>
              <w:b/>
            </w:rPr>
            <w:instrText xml:space="preserve"> STYLEREF CharPartNo \*charformat </w:instrText>
          </w:r>
          <w:r>
            <w:rPr>
              <w:b/>
            </w:rPr>
            <w:fldChar w:fldCharType="separate"/>
          </w:r>
          <w:r w:rsidR="00524D0A">
            <w:rPr>
              <w:b/>
              <w:noProof/>
            </w:rPr>
            <w:t>Part 3.4</w:t>
          </w:r>
          <w:r>
            <w:rPr>
              <w:b/>
            </w:rPr>
            <w:fldChar w:fldCharType="end"/>
          </w:r>
        </w:p>
      </w:tc>
      <w:tc>
        <w:tcPr>
          <w:tcW w:w="5741" w:type="dxa"/>
        </w:tcPr>
        <w:p w:rsidR="00B30422" w:rsidRDefault="005A6321">
          <w:pPr>
            <w:pStyle w:val="HeaderEven"/>
          </w:pPr>
          <w:r>
            <w:rPr>
              <w:noProof/>
            </w:rPr>
            <w:fldChar w:fldCharType="begin"/>
          </w:r>
          <w:r>
            <w:rPr>
              <w:noProof/>
            </w:rPr>
            <w:instrText xml:space="preserve"> STYLEREF CharPartText \*charformat </w:instrText>
          </w:r>
          <w:r>
            <w:rPr>
              <w:noProof/>
            </w:rPr>
            <w:fldChar w:fldCharType="separate"/>
          </w:r>
          <w:r w:rsidR="00524D0A">
            <w:rPr>
              <w:noProof/>
            </w:rPr>
            <w:t>City centre and town centres maps</w:t>
          </w:r>
          <w:r>
            <w:rPr>
              <w:noProof/>
            </w:rPr>
            <w:fldChar w:fldCharType="end"/>
          </w:r>
        </w:p>
      </w:tc>
    </w:tr>
    <w:tr w:rsidR="00B30422">
      <w:trPr>
        <w:jc w:val="center"/>
      </w:trPr>
      <w:tc>
        <w:tcPr>
          <w:tcW w:w="1560" w:type="dxa"/>
        </w:tcPr>
        <w:p w:rsidR="00B30422" w:rsidRDefault="00B30422">
          <w:pPr>
            <w:pStyle w:val="HeaderEven"/>
            <w:rPr>
              <w:b/>
            </w:rPr>
          </w:pPr>
          <w:r>
            <w:rPr>
              <w:b/>
            </w:rPr>
            <w:fldChar w:fldCharType="begin"/>
          </w:r>
          <w:r>
            <w:rPr>
              <w:b/>
            </w:rPr>
            <w:instrText xml:space="preserve"> STYLEREF CharDivNo \*charformat </w:instrText>
          </w:r>
          <w:r>
            <w:rPr>
              <w:b/>
            </w:rPr>
            <w:fldChar w:fldCharType="separate"/>
          </w:r>
          <w:r w:rsidR="00524D0A">
            <w:rPr>
              <w:b/>
              <w:noProof/>
            </w:rPr>
            <w:t>Division 3.4.5</w:t>
          </w:r>
          <w:r>
            <w:rPr>
              <w:b/>
            </w:rPr>
            <w:fldChar w:fldCharType="end"/>
          </w:r>
        </w:p>
      </w:tc>
      <w:tc>
        <w:tcPr>
          <w:tcW w:w="5741" w:type="dxa"/>
        </w:tcPr>
        <w:p w:rsidR="00B30422" w:rsidRDefault="005A6321">
          <w:pPr>
            <w:pStyle w:val="HeaderEven"/>
          </w:pPr>
          <w:r>
            <w:rPr>
              <w:noProof/>
            </w:rPr>
            <w:fldChar w:fldCharType="begin"/>
          </w:r>
          <w:r>
            <w:rPr>
              <w:noProof/>
            </w:rPr>
            <w:instrText xml:space="preserve"> STYLEREF CharDivText \*charformat </w:instrText>
          </w:r>
          <w:r>
            <w:rPr>
              <w:noProof/>
            </w:rPr>
            <w:fldChar w:fldCharType="separate"/>
          </w:r>
          <w:r w:rsidR="00524D0A">
            <w:rPr>
              <w:noProof/>
            </w:rPr>
            <w:t>Woden town centre</w:t>
          </w:r>
          <w:r>
            <w:rPr>
              <w:noProof/>
            </w:rPr>
            <w:fldChar w:fldCharType="end"/>
          </w:r>
        </w:p>
      </w:tc>
    </w:tr>
    <w:tr w:rsidR="00B30422">
      <w:trPr>
        <w:cantSplit/>
        <w:jc w:val="center"/>
      </w:trPr>
      <w:tc>
        <w:tcPr>
          <w:tcW w:w="7296" w:type="dxa"/>
          <w:gridSpan w:val="2"/>
          <w:tcBorders>
            <w:bottom w:val="single" w:sz="4" w:space="0" w:color="auto"/>
          </w:tcBorders>
        </w:tcPr>
        <w:p w:rsidR="00B30422" w:rsidRDefault="00B30422">
          <w:pPr>
            <w:pStyle w:val="HeaderEven6"/>
          </w:pPr>
        </w:p>
      </w:tc>
    </w:tr>
  </w:tbl>
  <w:p w:rsidR="00B30422" w:rsidRDefault="00B30422">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30422">
      <w:trPr>
        <w:jc w:val="center"/>
      </w:trPr>
      <w:tc>
        <w:tcPr>
          <w:tcW w:w="5741" w:type="dxa"/>
        </w:tcPr>
        <w:p w:rsidR="00B30422" w:rsidRDefault="005A6321">
          <w:pPr>
            <w:pStyle w:val="HeaderEven"/>
            <w:jc w:val="right"/>
          </w:pPr>
          <w:r>
            <w:rPr>
              <w:noProof/>
            </w:rPr>
            <w:fldChar w:fldCharType="begin"/>
          </w:r>
          <w:r>
            <w:rPr>
              <w:noProof/>
            </w:rPr>
            <w:instrText xml:space="preserve"> STYLEREF CharChapText \*charformat  </w:instrText>
          </w:r>
          <w:r>
            <w:rPr>
              <w:noProof/>
            </w:rPr>
            <w:fldChar w:fldCharType="separate"/>
          </w:r>
          <w:r w:rsidR="00B30422">
            <w:rPr>
              <w:noProof/>
            </w:rPr>
            <w:t>Matters exempt from third-party ACAT review</w:t>
          </w:r>
          <w:r>
            <w:rPr>
              <w:noProof/>
            </w:rPr>
            <w:fldChar w:fldCharType="end"/>
          </w:r>
        </w:p>
      </w:tc>
      <w:tc>
        <w:tcPr>
          <w:tcW w:w="1560" w:type="dxa"/>
        </w:tcPr>
        <w:p w:rsidR="00B30422" w:rsidRDefault="00B30422">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B30422">
      <w:trPr>
        <w:jc w:val="center"/>
      </w:trPr>
      <w:tc>
        <w:tcPr>
          <w:tcW w:w="5741" w:type="dxa"/>
        </w:tcPr>
        <w:p w:rsidR="00B30422" w:rsidRDefault="005A6321">
          <w:pPr>
            <w:pStyle w:val="HeaderEven"/>
            <w:jc w:val="right"/>
          </w:pPr>
          <w:r>
            <w:rPr>
              <w:noProof/>
            </w:rPr>
            <w:fldChar w:fldCharType="begin"/>
          </w:r>
          <w:r>
            <w:rPr>
              <w:noProof/>
            </w:rPr>
            <w:instrText xml:space="preserve"> STYLEREF CharPartText \*charformat </w:instrText>
          </w:r>
          <w:r>
            <w:rPr>
              <w:noProof/>
            </w:rPr>
            <w:fldChar w:fldCharType="separate"/>
          </w:r>
          <w:r w:rsidR="00B30422">
            <w:rPr>
              <w:noProof/>
            </w:rPr>
            <w:t>City centre and town centres maps</w:t>
          </w:r>
          <w:r>
            <w:rPr>
              <w:noProof/>
            </w:rPr>
            <w:fldChar w:fldCharType="end"/>
          </w:r>
        </w:p>
      </w:tc>
      <w:tc>
        <w:tcPr>
          <w:tcW w:w="1560" w:type="dxa"/>
        </w:tcPr>
        <w:p w:rsidR="00B30422" w:rsidRDefault="00B30422">
          <w:pPr>
            <w:pStyle w:val="HeaderEven"/>
            <w:jc w:val="right"/>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r>
    <w:tr w:rsidR="00B30422">
      <w:trPr>
        <w:jc w:val="center"/>
      </w:trPr>
      <w:tc>
        <w:tcPr>
          <w:tcW w:w="5741" w:type="dxa"/>
        </w:tcPr>
        <w:p w:rsidR="00B30422" w:rsidRDefault="005A6321">
          <w:pPr>
            <w:pStyle w:val="HeaderEven"/>
            <w:jc w:val="right"/>
          </w:pPr>
          <w:r>
            <w:rPr>
              <w:noProof/>
            </w:rPr>
            <w:fldChar w:fldCharType="begin"/>
          </w:r>
          <w:r>
            <w:rPr>
              <w:noProof/>
            </w:rPr>
            <w:instrText xml:space="preserve"> STYLEREF CharDivText \*charformat </w:instrText>
          </w:r>
          <w:r>
            <w:rPr>
              <w:noProof/>
            </w:rPr>
            <w:fldChar w:fldCharType="separate"/>
          </w:r>
          <w:r w:rsidR="00B30422">
            <w:rPr>
              <w:noProof/>
            </w:rPr>
            <w:t>Tuggeranong town centre</w:t>
          </w:r>
          <w:r>
            <w:rPr>
              <w:noProof/>
            </w:rPr>
            <w:fldChar w:fldCharType="end"/>
          </w:r>
        </w:p>
      </w:tc>
      <w:tc>
        <w:tcPr>
          <w:tcW w:w="1560" w:type="dxa"/>
        </w:tcPr>
        <w:p w:rsidR="00B30422" w:rsidRDefault="00B30422">
          <w:pPr>
            <w:pStyle w:val="HeaderEven"/>
            <w:jc w:val="right"/>
            <w:rPr>
              <w:b/>
            </w:rPr>
          </w:pPr>
          <w:r>
            <w:rPr>
              <w:b/>
            </w:rPr>
            <w:fldChar w:fldCharType="begin"/>
          </w:r>
          <w:r>
            <w:rPr>
              <w:b/>
            </w:rPr>
            <w:instrText xml:space="preserve"> STYLEREF CharDivNo \*charformat </w:instrText>
          </w:r>
          <w:r>
            <w:rPr>
              <w:b/>
            </w:rPr>
            <w:fldChar w:fldCharType="separate"/>
          </w:r>
          <w:r>
            <w:rPr>
              <w:b/>
              <w:noProof/>
            </w:rPr>
            <w:t>Division 3.4.4</w:t>
          </w:r>
          <w:r>
            <w:rPr>
              <w:b/>
            </w:rPr>
            <w:fldChar w:fldCharType="end"/>
          </w:r>
        </w:p>
      </w:tc>
    </w:tr>
    <w:tr w:rsidR="00B30422">
      <w:trPr>
        <w:jc w:val="center"/>
      </w:trPr>
      <w:tc>
        <w:tcPr>
          <w:tcW w:w="7296" w:type="dxa"/>
          <w:gridSpan w:val="2"/>
          <w:tcBorders>
            <w:bottom w:val="single" w:sz="4" w:space="0" w:color="auto"/>
          </w:tcBorders>
        </w:tcPr>
        <w:p w:rsidR="00B30422" w:rsidRDefault="00B30422">
          <w:pPr>
            <w:pStyle w:val="HeaderOdd6"/>
          </w:pPr>
        </w:p>
      </w:tc>
    </w:tr>
  </w:tbl>
  <w:p w:rsidR="00B30422" w:rsidRDefault="00B30422">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30422">
      <w:trPr>
        <w:jc w:val="center"/>
      </w:trPr>
      <w:tc>
        <w:tcPr>
          <w:tcW w:w="1560" w:type="dxa"/>
        </w:tcPr>
        <w:p w:rsidR="00B30422" w:rsidRDefault="00B30422">
          <w:pPr>
            <w:pStyle w:val="HeaderEven"/>
            <w:rPr>
              <w:b/>
            </w:rPr>
          </w:pPr>
          <w:r>
            <w:rPr>
              <w:b/>
            </w:rPr>
            <w:fldChar w:fldCharType="begin"/>
          </w:r>
          <w:r>
            <w:rPr>
              <w:b/>
            </w:rPr>
            <w:instrText xml:space="preserve"> STYLEREF CharChapNo \*charformat </w:instrText>
          </w:r>
          <w:r>
            <w:rPr>
              <w:b/>
            </w:rPr>
            <w:fldChar w:fldCharType="separate"/>
          </w:r>
          <w:r w:rsidR="00524D0A">
            <w:rPr>
              <w:b/>
              <w:noProof/>
            </w:rPr>
            <w:t>Schedule 4</w:t>
          </w:r>
          <w:r>
            <w:rPr>
              <w:b/>
            </w:rPr>
            <w:fldChar w:fldCharType="end"/>
          </w:r>
        </w:p>
      </w:tc>
      <w:tc>
        <w:tcPr>
          <w:tcW w:w="5741" w:type="dxa"/>
        </w:tcPr>
        <w:p w:rsidR="00B30422" w:rsidRDefault="005A6321">
          <w:pPr>
            <w:pStyle w:val="HeaderEven"/>
          </w:pPr>
          <w:r>
            <w:rPr>
              <w:noProof/>
            </w:rPr>
            <w:fldChar w:fldCharType="begin"/>
          </w:r>
          <w:r>
            <w:rPr>
              <w:noProof/>
            </w:rPr>
            <w:instrText xml:space="preserve"> STYLEREF CharChapText \*charformat </w:instrText>
          </w:r>
          <w:r>
            <w:rPr>
              <w:noProof/>
            </w:rPr>
            <w:fldChar w:fldCharType="separate"/>
          </w:r>
          <w:r w:rsidR="00524D0A">
            <w:rPr>
              <w:noProof/>
            </w:rPr>
            <w:t>Prescribed territory plan instruments</w:t>
          </w:r>
          <w:r>
            <w:rPr>
              <w:noProof/>
            </w:rPr>
            <w:fldChar w:fldCharType="end"/>
          </w:r>
        </w:p>
      </w:tc>
    </w:tr>
    <w:tr w:rsidR="00B30422">
      <w:trPr>
        <w:jc w:val="center"/>
      </w:trPr>
      <w:tc>
        <w:tcPr>
          <w:tcW w:w="1560" w:type="dxa"/>
        </w:tcPr>
        <w:p w:rsidR="00B30422" w:rsidRDefault="00B30422">
          <w:pPr>
            <w:pStyle w:val="HeaderEven"/>
            <w:rPr>
              <w:b/>
            </w:rPr>
          </w:pPr>
          <w:r>
            <w:rPr>
              <w:b/>
            </w:rPr>
            <w:fldChar w:fldCharType="begin"/>
          </w:r>
          <w:r>
            <w:rPr>
              <w:b/>
            </w:rPr>
            <w:instrText xml:space="preserve"> STYLEREF CharPartNo \*charformat </w:instrText>
          </w:r>
          <w:r>
            <w:rPr>
              <w:b/>
            </w:rPr>
            <w:fldChar w:fldCharType="separate"/>
          </w:r>
          <w:r w:rsidR="00524D0A">
            <w:rPr>
              <w:b/>
              <w:noProof/>
            </w:rPr>
            <w:t>Part 4.3</w:t>
          </w:r>
          <w:r>
            <w:rPr>
              <w:b/>
            </w:rPr>
            <w:fldChar w:fldCharType="end"/>
          </w:r>
        </w:p>
      </w:tc>
      <w:tc>
        <w:tcPr>
          <w:tcW w:w="5741" w:type="dxa"/>
        </w:tcPr>
        <w:p w:rsidR="00B30422" w:rsidRDefault="005A6321">
          <w:pPr>
            <w:pStyle w:val="HeaderEven"/>
          </w:pPr>
          <w:r>
            <w:rPr>
              <w:noProof/>
            </w:rPr>
            <w:fldChar w:fldCharType="begin"/>
          </w:r>
          <w:r>
            <w:rPr>
              <w:noProof/>
            </w:rPr>
            <w:instrText xml:space="preserve"> STYLEREF CharPartText \*charformat </w:instrText>
          </w:r>
          <w:r>
            <w:rPr>
              <w:noProof/>
            </w:rPr>
            <w:fldChar w:fldCharType="separate"/>
          </w:r>
          <w:r w:rsidR="00524D0A">
            <w:rPr>
              <w:noProof/>
            </w:rPr>
            <w:t>Other instruments</w:t>
          </w:r>
          <w:r>
            <w:rPr>
              <w:noProof/>
            </w:rPr>
            <w:fldChar w:fldCharType="end"/>
          </w:r>
        </w:p>
      </w:tc>
    </w:tr>
    <w:tr w:rsidR="00B30422">
      <w:trPr>
        <w:jc w:val="center"/>
      </w:trPr>
      <w:tc>
        <w:tcPr>
          <w:tcW w:w="7296" w:type="dxa"/>
          <w:gridSpan w:val="2"/>
          <w:tcBorders>
            <w:bottom w:val="single" w:sz="4" w:space="0" w:color="auto"/>
          </w:tcBorders>
        </w:tcPr>
        <w:p w:rsidR="00B30422" w:rsidRDefault="00B30422">
          <w:pPr>
            <w:pStyle w:val="HeaderEven6"/>
          </w:pPr>
        </w:p>
      </w:tc>
    </w:tr>
  </w:tbl>
  <w:p w:rsidR="00B30422" w:rsidRDefault="00B30422">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30422">
      <w:trPr>
        <w:jc w:val="center"/>
      </w:trPr>
      <w:tc>
        <w:tcPr>
          <w:tcW w:w="5741" w:type="dxa"/>
        </w:tcPr>
        <w:p w:rsidR="00B30422" w:rsidRDefault="005A6321">
          <w:pPr>
            <w:pStyle w:val="HeaderEven"/>
            <w:jc w:val="right"/>
          </w:pPr>
          <w:r>
            <w:rPr>
              <w:noProof/>
            </w:rPr>
            <w:fldChar w:fldCharType="begin"/>
          </w:r>
          <w:r>
            <w:rPr>
              <w:noProof/>
            </w:rPr>
            <w:instrText xml:space="preserve"> STYLEREF CharChapText \*charformat </w:instrText>
          </w:r>
          <w:r>
            <w:rPr>
              <w:noProof/>
            </w:rPr>
            <w:fldChar w:fldCharType="separate"/>
          </w:r>
          <w:r w:rsidR="00524D0A">
            <w:rPr>
              <w:noProof/>
            </w:rPr>
            <w:t>Prescribed territory plan instruments</w:t>
          </w:r>
          <w:r>
            <w:rPr>
              <w:noProof/>
            </w:rPr>
            <w:fldChar w:fldCharType="end"/>
          </w:r>
        </w:p>
      </w:tc>
      <w:tc>
        <w:tcPr>
          <w:tcW w:w="1560" w:type="dxa"/>
        </w:tcPr>
        <w:p w:rsidR="00B30422" w:rsidRDefault="00B30422">
          <w:pPr>
            <w:pStyle w:val="HeaderEven"/>
            <w:jc w:val="right"/>
            <w:rPr>
              <w:b/>
            </w:rPr>
          </w:pPr>
          <w:r>
            <w:rPr>
              <w:b/>
            </w:rPr>
            <w:fldChar w:fldCharType="begin"/>
          </w:r>
          <w:r>
            <w:rPr>
              <w:b/>
            </w:rPr>
            <w:instrText xml:space="preserve"> STYLEREF CharChapNo \*charformat </w:instrText>
          </w:r>
          <w:r>
            <w:rPr>
              <w:b/>
            </w:rPr>
            <w:fldChar w:fldCharType="separate"/>
          </w:r>
          <w:r w:rsidR="00524D0A">
            <w:rPr>
              <w:b/>
              <w:noProof/>
            </w:rPr>
            <w:t>Schedule 4</w:t>
          </w:r>
          <w:r>
            <w:rPr>
              <w:b/>
            </w:rPr>
            <w:fldChar w:fldCharType="end"/>
          </w:r>
        </w:p>
      </w:tc>
    </w:tr>
    <w:tr w:rsidR="00B30422">
      <w:trPr>
        <w:jc w:val="center"/>
      </w:trPr>
      <w:tc>
        <w:tcPr>
          <w:tcW w:w="5741" w:type="dxa"/>
        </w:tcPr>
        <w:p w:rsidR="00B30422" w:rsidRDefault="005A6321">
          <w:pPr>
            <w:pStyle w:val="HeaderEven"/>
            <w:jc w:val="right"/>
          </w:pPr>
          <w:r>
            <w:rPr>
              <w:noProof/>
            </w:rPr>
            <w:fldChar w:fldCharType="begin"/>
          </w:r>
          <w:r>
            <w:rPr>
              <w:noProof/>
            </w:rPr>
            <w:instrText xml:space="preserve"> STYLEREF CharPartText \*charformat </w:instrText>
          </w:r>
          <w:r>
            <w:rPr>
              <w:noProof/>
            </w:rPr>
            <w:fldChar w:fldCharType="separate"/>
          </w:r>
          <w:r w:rsidR="00524D0A">
            <w:rPr>
              <w:noProof/>
            </w:rPr>
            <w:t>Computer modelling software</w:t>
          </w:r>
          <w:r>
            <w:rPr>
              <w:noProof/>
            </w:rPr>
            <w:fldChar w:fldCharType="end"/>
          </w:r>
        </w:p>
      </w:tc>
      <w:tc>
        <w:tcPr>
          <w:tcW w:w="1560" w:type="dxa"/>
        </w:tcPr>
        <w:p w:rsidR="00B30422" w:rsidRDefault="00B30422">
          <w:pPr>
            <w:pStyle w:val="HeaderEven"/>
            <w:jc w:val="right"/>
            <w:rPr>
              <w:b/>
            </w:rPr>
          </w:pPr>
          <w:r>
            <w:rPr>
              <w:b/>
            </w:rPr>
            <w:fldChar w:fldCharType="begin"/>
          </w:r>
          <w:r>
            <w:rPr>
              <w:b/>
            </w:rPr>
            <w:instrText xml:space="preserve"> STYLEREF CharPartNo \*charformat </w:instrText>
          </w:r>
          <w:r>
            <w:rPr>
              <w:b/>
            </w:rPr>
            <w:fldChar w:fldCharType="separate"/>
          </w:r>
          <w:r w:rsidR="00524D0A">
            <w:rPr>
              <w:b/>
              <w:noProof/>
            </w:rPr>
            <w:t>Part 4.2</w:t>
          </w:r>
          <w:r>
            <w:rPr>
              <w:b/>
            </w:rPr>
            <w:fldChar w:fldCharType="end"/>
          </w:r>
        </w:p>
      </w:tc>
    </w:tr>
    <w:tr w:rsidR="00B30422">
      <w:trPr>
        <w:jc w:val="center"/>
      </w:trPr>
      <w:tc>
        <w:tcPr>
          <w:tcW w:w="7296" w:type="dxa"/>
          <w:gridSpan w:val="2"/>
          <w:tcBorders>
            <w:bottom w:val="single" w:sz="4" w:space="0" w:color="auto"/>
          </w:tcBorders>
        </w:tcPr>
        <w:p w:rsidR="00B30422" w:rsidRDefault="00B30422">
          <w:pPr>
            <w:pStyle w:val="HeaderOdd6"/>
          </w:pPr>
        </w:p>
      </w:tc>
    </w:tr>
  </w:tbl>
  <w:p w:rsidR="00B30422" w:rsidRDefault="00B304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B30422">
      <w:tc>
        <w:tcPr>
          <w:tcW w:w="900" w:type="pct"/>
        </w:tcPr>
        <w:p w:rsidR="00B30422" w:rsidRDefault="00B30422">
          <w:pPr>
            <w:pStyle w:val="HeaderEven"/>
          </w:pPr>
        </w:p>
      </w:tc>
      <w:tc>
        <w:tcPr>
          <w:tcW w:w="4100" w:type="pct"/>
        </w:tcPr>
        <w:p w:rsidR="00B30422" w:rsidRDefault="00B30422">
          <w:pPr>
            <w:pStyle w:val="HeaderEven"/>
          </w:pPr>
        </w:p>
      </w:tc>
    </w:tr>
    <w:tr w:rsidR="00B30422">
      <w:tc>
        <w:tcPr>
          <w:tcW w:w="4100" w:type="pct"/>
          <w:gridSpan w:val="2"/>
          <w:tcBorders>
            <w:bottom w:val="single" w:sz="4" w:space="0" w:color="auto"/>
          </w:tcBorders>
        </w:tcPr>
        <w:p w:rsidR="00B30422" w:rsidRDefault="005A6321">
          <w:pPr>
            <w:pStyle w:val="HeaderEven6"/>
          </w:pPr>
          <w:r>
            <w:rPr>
              <w:noProof/>
            </w:rPr>
            <w:fldChar w:fldCharType="begin"/>
          </w:r>
          <w:r>
            <w:rPr>
              <w:noProof/>
            </w:rPr>
            <w:instrText xml:space="preserve"> STYLEREF charContents \* MERGEFORMAT </w:instrText>
          </w:r>
          <w:r>
            <w:rPr>
              <w:noProof/>
            </w:rPr>
            <w:fldChar w:fldCharType="separate"/>
          </w:r>
          <w:r w:rsidR="003C1989">
            <w:rPr>
              <w:noProof/>
            </w:rPr>
            <w:t>Contents</w:t>
          </w:r>
          <w:r>
            <w:rPr>
              <w:noProof/>
            </w:rPr>
            <w:fldChar w:fldCharType="end"/>
          </w:r>
        </w:p>
      </w:tc>
    </w:tr>
  </w:tbl>
  <w:p w:rsidR="00B30422" w:rsidRDefault="00B30422">
    <w:pPr>
      <w:pStyle w:val="N-9pt"/>
    </w:pPr>
    <w:r>
      <w:tab/>
    </w:r>
    <w:r w:rsidR="005A6321">
      <w:rPr>
        <w:noProof/>
      </w:rPr>
      <w:fldChar w:fldCharType="begin"/>
    </w:r>
    <w:r w:rsidR="005A6321">
      <w:rPr>
        <w:noProof/>
      </w:rPr>
      <w:instrText xml:space="preserve"> STYLEREF charPage \* MERGEFORMAT </w:instrText>
    </w:r>
    <w:r w:rsidR="005A6321">
      <w:rPr>
        <w:noProof/>
      </w:rPr>
      <w:fldChar w:fldCharType="separate"/>
    </w:r>
    <w:r w:rsidR="003C1989">
      <w:rPr>
        <w:noProof/>
      </w:rPr>
      <w:t>Page</w:t>
    </w:r>
    <w:r w:rsidR="005A6321">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30422" w:rsidRPr="00CB3D59">
      <w:trPr>
        <w:jc w:val="center"/>
      </w:trPr>
      <w:tc>
        <w:tcPr>
          <w:tcW w:w="1560" w:type="dxa"/>
        </w:tcPr>
        <w:p w:rsidR="00B30422" w:rsidRPr="00A752AE" w:rsidRDefault="00B30422">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524D0A">
            <w:rPr>
              <w:rFonts w:cs="Arial"/>
              <w:b/>
              <w:noProof/>
              <w:szCs w:val="18"/>
            </w:rPr>
            <w:t>Schedule 21</w:t>
          </w:r>
          <w:r w:rsidRPr="00A752AE">
            <w:rPr>
              <w:rFonts w:cs="Arial"/>
              <w:b/>
              <w:szCs w:val="18"/>
            </w:rPr>
            <w:fldChar w:fldCharType="end"/>
          </w:r>
        </w:p>
      </w:tc>
      <w:tc>
        <w:tcPr>
          <w:tcW w:w="5741" w:type="dxa"/>
        </w:tcPr>
        <w:p w:rsidR="00B30422" w:rsidRPr="00A752AE" w:rsidRDefault="00B30422">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524D0A">
            <w:rPr>
              <w:rFonts w:cs="Arial"/>
              <w:noProof/>
              <w:szCs w:val="18"/>
            </w:rPr>
            <w:t>Modification of Act</w:t>
          </w:r>
          <w:r w:rsidRPr="00A752AE">
            <w:rPr>
              <w:rFonts w:cs="Arial"/>
              <w:szCs w:val="18"/>
            </w:rPr>
            <w:fldChar w:fldCharType="end"/>
          </w:r>
        </w:p>
      </w:tc>
    </w:tr>
    <w:tr w:rsidR="00B30422" w:rsidRPr="00CB3D59">
      <w:trPr>
        <w:jc w:val="center"/>
      </w:trPr>
      <w:tc>
        <w:tcPr>
          <w:tcW w:w="1560" w:type="dxa"/>
        </w:tcPr>
        <w:p w:rsidR="00B30422" w:rsidRPr="00A752AE" w:rsidRDefault="00B30422">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p>
      </w:tc>
      <w:tc>
        <w:tcPr>
          <w:tcW w:w="5741" w:type="dxa"/>
        </w:tcPr>
        <w:p w:rsidR="00B30422" w:rsidRPr="00A752AE" w:rsidRDefault="00B30422">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p>
      </w:tc>
    </w:tr>
    <w:tr w:rsidR="00B30422" w:rsidRPr="00CB3D59">
      <w:trPr>
        <w:jc w:val="center"/>
      </w:trPr>
      <w:tc>
        <w:tcPr>
          <w:tcW w:w="7296" w:type="dxa"/>
          <w:gridSpan w:val="2"/>
          <w:tcBorders>
            <w:bottom w:val="single" w:sz="4" w:space="0" w:color="auto"/>
          </w:tcBorders>
        </w:tcPr>
        <w:p w:rsidR="00B30422" w:rsidRPr="00A752AE" w:rsidRDefault="00B30422" w:rsidP="00D90748">
          <w:pPr>
            <w:pStyle w:val="HeaderEven6"/>
            <w:rPr>
              <w:rFonts w:cs="Arial"/>
              <w:szCs w:val="18"/>
            </w:rPr>
          </w:pPr>
          <w:r>
            <w:rPr>
              <w:rFonts w:cs="Arial"/>
              <w:szCs w:val="18"/>
            </w:rPr>
            <w:t>Modification</w:t>
          </w:r>
          <w:r w:rsidRPr="00A752AE">
            <w:rPr>
              <w:rFonts w:cs="Arial"/>
              <w:szCs w:val="18"/>
            </w:rPr>
            <w:t xml:space="preserve">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524D0A">
            <w:rPr>
              <w:rFonts w:cs="Arial"/>
              <w:noProof/>
              <w:szCs w:val="18"/>
            </w:rPr>
            <w:t>[21.3]</w:t>
          </w:r>
          <w:r w:rsidRPr="00A752AE">
            <w:rPr>
              <w:rFonts w:cs="Arial"/>
              <w:szCs w:val="18"/>
            </w:rPr>
            <w:fldChar w:fldCharType="end"/>
          </w:r>
        </w:p>
      </w:tc>
    </w:tr>
  </w:tbl>
  <w:p w:rsidR="00B30422" w:rsidRDefault="00B30422">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30422" w:rsidRPr="00CB3D59">
      <w:trPr>
        <w:jc w:val="center"/>
      </w:trPr>
      <w:tc>
        <w:tcPr>
          <w:tcW w:w="5741" w:type="dxa"/>
        </w:tcPr>
        <w:p w:rsidR="00B30422" w:rsidRPr="00A752AE" w:rsidRDefault="00B30422">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524D0A">
            <w:rPr>
              <w:rFonts w:cs="Arial"/>
              <w:noProof/>
              <w:szCs w:val="18"/>
            </w:rPr>
            <w:t>Modification of Act</w:t>
          </w:r>
          <w:r w:rsidRPr="00A752AE">
            <w:rPr>
              <w:rFonts w:cs="Arial"/>
              <w:szCs w:val="18"/>
            </w:rPr>
            <w:fldChar w:fldCharType="end"/>
          </w:r>
        </w:p>
      </w:tc>
      <w:tc>
        <w:tcPr>
          <w:tcW w:w="1560" w:type="dxa"/>
        </w:tcPr>
        <w:p w:rsidR="00B30422" w:rsidRPr="00A752AE" w:rsidRDefault="00B30422">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524D0A">
            <w:rPr>
              <w:rFonts w:cs="Arial"/>
              <w:b/>
              <w:noProof/>
              <w:szCs w:val="18"/>
            </w:rPr>
            <w:t>Schedule 21</w:t>
          </w:r>
          <w:r w:rsidRPr="00A752AE">
            <w:rPr>
              <w:rFonts w:cs="Arial"/>
              <w:b/>
              <w:szCs w:val="18"/>
            </w:rPr>
            <w:fldChar w:fldCharType="end"/>
          </w:r>
        </w:p>
      </w:tc>
    </w:tr>
    <w:tr w:rsidR="00B30422" w:rsidRPr="00CB3D59">
      <w:trPr>
        <w:jc w:val="center"/>
      </w:trPr>
      <w:tc>
        <w:tcPr>
          <w:tcW w:w="5741" w:type="dxa"/>
        </w:tcPr>
        <w:p w:rsidR="00B30422" w:rsidRPr="00A752AE" w:rsidRDefault="00B30422">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p>
      </w:tc>
      <w:tc>
        <w:tcPr>
          <w:tcW w:w="1560" w:type="dxa"/>
        </w:tcPr>
        <w:p w:rsidR="00B30422" w:rsidRPr="00A752AE" w:rsidRDefault="00B30422">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p>
      </w:tc>
    </w:tr>
    <w:tr w:rsidR="00B30422" w:rsidRPr="00CB3D59">
      <w:trPr>
        <w:jc w:val="center"/>
      </w:trPr>
      <w:tc>
        <w:tcPr>
          <w:tcW w:w="7296" w:type="dxa"/>
          <w:gridSpan w:val="2"/>
          <w:tcBorders>
            <w:bottom w:val="single" w:sz="4" w:space="0" w:color="auto"/>
          </w:tcBorders>
        </w:tcPr>
        <w:p w:rsidR="00B30422" w:rsidRPr="00A752AE" w:rsidRDefault="00B30422" w:rsidP="00D90748">
          <w:pPr>
            <w:pStyle w:val="HeaderOdd6"/>
            <w:rPr>
              <w:rFonts w:cs="Arial"/>
              <w:szCs w:val="18"/>
            </w:rPr>
          </w:pPr>
          <w:r>
            <w:rPr>
              <w:rFonts w:cs="Arial"/>
              <w:szCs w:val="18"/>
            </w:rPr>
            <w:t>Modification</w:t>
          </w:r>
          <w:r w:rsidRPr="00A752AE">
            <w:rPr>
              <w:rFonts w:cs="Arial"/>
              <w:szCs w:val="18"/>
            </w:rPr>
            <w:t xml:space="preserve">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524D0A">
            <w:rPr>
              <w:rFonts w:cs="Arial"/>
              <w:noProof/>
              <w:szCs w:val="18"/>
            </w:rPr>
            <w:t>[21.3]</w:t>
          </w:r>
          <w:r w:rsidRPr="00A752AE">
            <w:rPr>
              <w:rFonts w:cs="Arial"/>
              <w:szCs w:val="18"/>
            </w:rPr>
            <w:fldChar w:fldCharType="end"/>
          </w:r>
        </w:p>
      </w:tc>
    </w:tr>
  </w:tbl>
  <w:p w:rsidR="00B30422" w:rsidRDefault="00B30422">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B30422">
      <w:trPr>
        <w:jc w:val="center"/>
      </w:trPr>
      <w:tc>
        <w:tcPr>
          <w:tcW w:w="1340" w:type="dxa"/>
        </w:tcPr>
        <w:p w:rsidR="00B30422" w:rsidRDefault="00B30422">
          <w:pPr>
            <w:pStyle w:val="HeaderEven"/>
          </w:pPr>
        </w:p>
      </w:tc>
      <w:tc>
        <w:tcPr>
          <w:tcW w:w="6583" w:type="dxa"/>
        </w:tcPr>
        <w:p w:rsidR="00B30422" w:rsidRDefault="00B30422">
          <w:pPr>
            <w:pStyle w:val="HeaderEven"/>
          </w:pPr>
        </w:p>
      </w:tc>
    </w:tr>
    <w:tr w:rsidR="00B30422">
      <w:trPr>
        <w:jc w:val="center"/>
      </w:trPr>
      <w:tc>
        <w:tcPr>
          <w:tcW w:w="7923" w:type="dxa"/>
          <w:gridSpan w:val="2"/>
          <w:tcBorders>
            <w:bottom w:val="single" w:sz="4" w:space="0" w:color="auto"/>
          </w:tcBorders>
        </w:tcPr>
        <w:p w:rsidR="00B30422" w:rsidRDefault="00B30422">
          <w:pPr>
            <w:pStyle w:val="HeaderEven6"/>
          </w:pPr>
          <w:r>
            <w:t>Dictionary</w:t>
          </w:r>
        </w:p>
      </w:tc>
    </w:tr>
  </w:tbl>
  <w:p w:rsidR="00B30422" w:rsidRDefault="00B30422">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B30422">
      <w:trPr>
        <w:jc w:val="center"/>
      </w:trPr>
      <w:tc>
        <w:tcPr>
          <w:tcW w:w="6583" w:type="dxa"/>
        </w:tcPr>
        <w:p w:rsidR="00B30422" w:rsidRDefault="00B30422">
          <w:pPr>
            <w:pStyle w:val="HeaderOdd"/>
          </w:pPr>
        </w:p>
      </w:tc>
      <w:tc>
        <w:tcPr>
          <w:tcW w:w="1340" w:type="dxa"/>
        </w:tcPr>
        <w:p w:rsidR="00B30422" w:rsidRDefault="00B30422">
          <w:pPr>
            <w:pStyle w:val="HeaderOdd"/>
          </w:pPr>
        </w:p>
      </w:tc>
    </w:tr>
    <w:tr w:rsidR="00B30422">
      <w:trPr>
        <w:jc w:val="center"/>
      </w:trPr>
      <w:tc>
        <w:tcPr>
          <w:tcW w:w="7923" w:type="dxa"/>
          <w:gridSpan w:val="2"/>
          <w:tcBorders>
            <w:bottom w:val="single" w:sz="4" w:space="0" w:color="auto"/>
          </w:tcBorders>
        </w:tcPr>
        <w:p w:rsidR="00B30422" w:rsidRDefault="00B30422">
          <w:pPr>
            <w:pStyle w:val="HeaderOdd6"/>
          </w:pPr>
          <w:r>
            <w:t>Dictionary</w:t>
          </w:r>
        </w:p>
      </w:tc>
    </w:tr>
  </w:tbl>
  <w:p w:rsidR="00B30422" w:rsidRDefault="00B30422">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B30422">
      <w:trPr>
        <w:jc w:val="center"/>
      </w:trPr>
      <w:tc>
        <w:tcPr>
          <w:tcW w:w="1234" w:type="dxa"/>
          <w:gridSpan w:val="2"/>
        </w:tcPr>
        <w:p w:rsidR="00B30422" w:rsidRDefault="00B30422">
          <w:pPr>
            <w:pStyle w:val="HeaderEven"/>
            <w:rPr>
              <w:b/>
            </w:rPr>
          </w:pPr>
          <w:r>
            <w:rPr>
              <w:b/>
            </w:rPr>
            <w:t>Endnotes</w:t>
          </w:r>
        </w:p>
      </w:tc>
      <w:tc>
        <w:tcPr>
          <w:tcW w:w="6062" w:type="dxa"/>
        </w:tcPr>
        <w:p w:rsidR="00B30422" w:rsidRDefault="00B30422">
          <w:pPr>
            <w:pStyle w:val="HeaderEven"/>
          </w:pPr>
        </w:p>
      </w:tc>
    </w:tr>
    <w:tr w:rsidR="00B30422">
      <w:trPr>
        <w:cantSplit/>
        <w:jc w:val="center"/>
      </w:trPr>
      <w:tc>
        <w:tcPr>
          <w:tcW w:w="7296" w:type="dxa"/>
          <w:gridSpan w:val="3"/>
        </w:tcPr>
        <w:p w:rsidR="00B30422" w:rsidRDefault="00B30422">
          <w:pPr>
            <w:pStyle w:val="HeaderEven"/>
          </w:pPr>
        </w:p>
      </w:tc>
    </w:tr>
    <w:tr w:rsidR="00B30422">
      <w:trPr>
        <w:cantSplit/>
        <w:jc w:val="center"/>
      </w:trPr>
      <w:tc>
        <w:tcPr>
          <w:tcW w:w="700" w:type="dxa"/>
          <w:tcBorders>
            <w:bottom w:val="single" w:sz="4" w:space="0" w:color="auto"/>
          </w:tcBorders>
        </w:tcPr>
        <w:p w:rsidR="00B30422" w:rsidRDefault="005A6321">
          <w:pPr>
            <w:pStyle w:val="HeaderEven6"/>
          </w:pPr>
          <w:r>
            <w:rPr>
              <w:noProof/>
            </w:rPr>
            <w:fldChar w:fldCharType="begin"/>
          </w:r>
          <w:r>
            <w:rPr>
              <w:noProof/>
            </w:rPr>
            <w:instrText xml:space="preserve"> STYLEREF charTableNo \*charformat </w:instrText>
          </w:r>
          <w:r>
            <w:rPr>
              <w:noProof/>
            </w:rPr>
            <w:fldChar w:fldCharType="separate"/>
          </w:r>
          <w:r w:rsidR="00524D0A">
            <w:rPr>
              <w:noProof/>
            </w:rPr>
            <w:t>5</w:t>
          </w:r>
          <w:r>
            <w:rPr>
              <w:noProof/>
            </w:rPr>
            <w:fldChar w:fldCharType="end"/>
          </w:r>
        </w:p>
      </w:tc>
      <w:tc>
        <w:tcPr>
          <w:tcW w:w="6600" w:type="dxa"/>
          <w:gridSpan w:val="2"/>
          <w:tcBorders>
            <w:bottom w:val="single" w:sz="4" w:space="0" w:color="auto"/>
          </w:tcBorders>
        </w:tcPr>
        <w:p w:rsidR="00B30422" w:rsidRDefault="005A6321">
          <w:pPr>
            <w:pStyle w:val="HeaderEven6"/>
          </w:pPr>
          <w:r>
            <w:rPr>
              <w:noProof/>
            </w:rPr>
            <w:fldChar w:fldCharType="begin"/>
          </w:r>
          <w:r>
            <w:rPr>
              <w:noProof/>
            </w:rPr>
            <w:instrText xml:space="preserve"> STYLEREF charTableText \*charformat </w:instrText>
          </w:r>
          <w:r>
            <w:rPr>
              <w:noProof/>
            </w:rPr>
            <w:fldChar w:fldCharType="separate"/>
          </w:r>
          <w:r w:rsidR="00524D0A">
            <w:rPr>
              <w:noProof/>
            </w:rPr>
            <w:t>Earlier republications</w:t>
          </w:r>
          <w:r>
            <w:rPr>
              <w:noProof/>
            </w:rPr>
            <w:fldChar w:fldCharType="end"/>
          </w:r>
        </w:p>
      </w:tc>
    </w:tr>
  </w:tbl>
  <w:p w:rsidR="00B30422" w:rsidRDefault="00B30422">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B30422">
      <w:trPr>
        <w:jc w:val="center"/>
      </w:trPr>
      <w:tc>
        <w:tcPr>
          <w:tcW w:w="5741" w:type="dxa"/>
        </w:tcPr>
        <w:p w:rsidR="00B30422" w:rsidRDefault="00B30422">
          <w:pPr>
            <w:pStyle w:val="HeaderEven"/>
            <w:jc w:val="right"/>
          </w:pPr>
        </w:p>
      </w:tc>
      <w:tc>
        <w:tcPr>
          <w:tcW w:w="1560" w:type="dxa"/>
          <w:gridSpan w:val="2"/>
        </w:tcPr>
        <w:p w:rsidR="00B30422" w:rsidRDefault="00B30422">
          <w:pPr>
            <w:pStyle w:val="HeaderEven"/>
            <w:jc w:val="right"/>
            <w:rPr>
              <w:b/>
            </w:rPr>
          </w:pPr>
          <w:r>
            <w:rPr>
              <w:b/>
            </w:rPr>
            <w:t>Endnotes</w:t>
          </w:r>
        </w:p>
      </w:tc>
    </w:tr>
    <w:tr w:rsidR="00B30422">
      <w:trPr>
        <w:jc w:val="center"/>
      </w:trPr>
      <w:tc>
        <w:tcPr>
          <w:tcW w:w="7301" w:type="dxa"/>
          <w:gridSpan w:val="3"/>
        </w:tcPr>
        <w:p w:rsidR="00B30422" w:rsidRDefault="00B30422">
          <w:pPr>
            <w:pStyle w:val="HeaderEven"/>
            <w:jc w:val="right"/>
            <w:rPr>
              <w:b/>
            </w:rPr>
          </w:pPr>
        </w:p>
      </w:tc>
    </w:tr>
    <w:tr w:rsidR="00B30422">
      <w:trPr>
        <w:jc w:val="center"/>
      </w:trPr>
      <w:tc>
        <w:tcPr>
          <w:tcW w:w="6600" w:type="dxa"/>
          <w:gridSpan w:val="2"/>
          <w:tcBorders>
            <w:bottom w:val="single" w:sz="4" w:space="0" w:color="auto"/>
          </w:tcBorders>
        </w:tcPr>
        <w:p w:rsidR="00B30422" w:rsidRDefault="005A6321">
          <w:pPr>
            <w:pStyle w:val="HeaderOdd6"/>
          </w:pPr>
          <w:r>
            <w:rPr>
              <w:noProof/>
            </w:rPr>
            <w:fldChar w:fldCharType="begin"/>
          </w:r>
          <w:r>
            <w:rPr>
              <w:noProof/>
            </w:rPr>
            <w:instrText xml:space="preserve"> STYLEREF charTableText \*charformat </w:instrText>
          </w:r>
          <w:r>
            <w:rPr>
              <w:noProof/>
            </w:rPr>
            <w:fldChar w:fldCharType="separate"/>
          </w:r>
          <w:r w:rsidR="00524D0A">
            <w:rPr>
              <w:noProof/>
            </w:rPr>
            <w:t>Earlier republications</w:t>
          </w:r>
          <w:r>
            <w:rPr>
              <w:noProof/>
            </w:rPr>
            <w:fldChar w:fldCharType="end"/>
          </w:r>
        </w:p>
      </w:tc>
      <w:tc>
        <w:tcPr>
          <w:tcW w:w="700" w:type="dxa"/>
          <w:tcBorders>
            <w:bottom w:val="single" w:sz="4" w:space="0" w:color="auto"/>
          </w:tcBorders>
        </w:tcPr>
        <w:p w:rsidR="00B30422" w:rsidRDefault="005A6321">
          <w:pPr>
            <w:pStyle w:val="HeaderOdd6"/>
          </w:pPr>
          <w:r>
            <w:rPr>
              <w:noProof/>
            </w:rPr>
            <w:fldChar w:fldCharType="begin"/>
          </w:r>
          <w:r>
            <w:rPr>
              <w:noProof/>
            </w:rPr>
            <w:instrText xml:space="preserve"> STYLEREF charTableNo \*charformat </w:instrText>
          </w:r>
          <w:r>
            <w:rPr>
              <w:noProof/>
            </w:rPr>
            <w:fldChar w:fldCharType="separate"/>
          </w:r>
          <w:r w:rsidR="00524D0A">
            <w:rPr>
              <w:noProof/>
            </w:rPr>
            <w:t>5</w:t>
          </w:r>
          <w:r>
            <w:rPr>
              <w:noProof/>
            </w:rPr>
            <w:fldChar w:fldCharType="end"/>
          </w:r>
        </w:p>
      </w:tc>
    </w:tr>
  </w:tbl>
  <w:p w:rsidR="00B30422" w:rsidRDefault="00B30422">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422" w:rsidRDefault="00B3042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B30422">
      <w:tc>
        <w:tcPr>
          <w:tcW w:w="4100" w:type="pct"/>
        </w:tcPr>
        <w:p w:rsidR="00B30422" w:rsidRDefault="00B30422">
          <w:pPr>
            <w:pStyle w:val="HeaderOdd"/>
          </w:pPr>
        </w:p>
      </w:tc>
      <w:tc>
        <w:tcPr>
          <w:tcW w:w="900" w:type="pct"/>
        </w:tcPr>
        <w:p w:rsidR="00B30422" w:rsidRDefault="00B30422">
          <w:pPr>
            <w:pStyle w:val="HeaderOdd"/>
          </w:pPr>
        </w:p>
      </w:tc>
    </w:tr>
    <w:tr w:rsidR="00B30422">
      <w:tc>
        <w:tcPr>
          <w:tcW w:w="900" w:type="pct"/>
          <w:gridSpan w:val="2"/>
          <w:tcBorders>
            <w:bottom w:val="single" w:sz="4" w:space="0" w:color="auto"/>
          </w:tcBorders>
        </w:tcPr>
        <w:p w:rsidR="00B30422" w:rsidRDefault="005A6321">
          <w:pPr>
            <w:pStyle w:val="HeaderOdd6"/>
          </w:pPr>
          <w:r>
            <w:rPr>
              <w:noProof/>
            </w:rPr>
            <w:fldChar w:fldCharType="begin"/>
          </w:r>
          <w:r>
            <w:rPr>
              <w:noProof/>
            </w:rPr>
            <w:instrText xml:space="preserve"> STYLEREF charContents \* MERGEFORMAT </w:instrText>
          </w:r>
          <w:r>
            <w:rPr>
              <w:noProof/>
            </w:rPr>
            <w:fldChar w:fldCharType="separate"/>
          </w:r>
          <w:r w:rsidR="003C1989">
            <w:rPr>
              <w:noProof/>
            </w:rPr>
            <w:t>Contents</w:t>
          </w:r>
          <w:r>
            <w:rPr>
              <w:noProof/>
            </w:rPr>
            <w:fldChar w:fldCharType="end"/>
          </w:r>
        </w:p>
      </w:tc>
    </w:tr>
  </w:tbl>
  <w:p w:rsidR="00B30422" w:rsidRDefault="00B30422">
    <w:pPr>
      <w:pStyle w:val="N-9pt"/>
    </w:pPr>
    <w:r>
      <w:tab/>
    </w:r>
    <w:r w:rsidR="005A6321">
      <w:rPr>
        <w:noProof/>
      </w:rPr>
      <w:fldChar w:fldCharType="begin"/>
    </w:r>
    <w:r w:rsidR="005A6321">
      <w:rPr>
        <w:noProof/>
      </w:rPr>
      <w:instrText xml:space="preserve"> STYLEREF charPage \* MERGEFORMAT </w:instrText>
    </w:r>
    <w:r w:rsidR="005A6321">
      <w:rPr>
        <w:noProof/>
      </w:rPr>
      <w:fldChar w:fldCharType="separate"/>
    </w:r>
    <w:r w:rsidR="003C1989">
      <w:rPr>
        <w:noProof/>
      </w:rPr>
      <w:t>Page</w:t>
    </w:r>
    <w:r w:rsidR="005A6321">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B30422">
      <w:tc>
        <w:tcPr>
          <w:tcW w:w="900" w:type="pct"/>
        </w:tcPr>
        <w:p w:rsidR="00B30422" w:rsidRDefault="00B30422">
          <w:pPr>
            <w:pStyle w:val="HeaderEven"/>
            <w:rPr>
              <w:b/>
            </w:rPr>
          </w:pPr>
          <w:r>
            <w:rPr>
              <w:b/>
            </w:rPr>
            <w:fldChar w:fldCharType="begin"/>
          </w:r>
          <w:r>
            <w:rPr>
              <w:b/>
            </w:rPr>
            <w:instrText xml:space="preserve"> STYLEREF CharChapNo \*charformat  </w:instrText>
          </w:r>
          <w:r>
            <w:rPr>
              <w:b/>
            </w:rPr>
            <w:fldChar w:fldCharType="separate"/>
          </w:r>
          <w:r w:rsidR="00524D0A">
            <w:rPr>
              <w:b/>
              <w:noProof/>
            </w:rPr>
            <w:t>Chapter 5</w:t>
          </w:r>
          <w:r>
            <w:rPr>
              <w:b/>
            </w:rPr>
            <w:fldChar w:fldCharType="end"/>
          </w:r>
        </w:p>
      </w:tc>
      <w:tc>
        <w:tcPr>
          <w:tcW w:w="4100" w:type="pct"/>
        </w:tcPr>
        <w:p w:rsidR="00B30422" w:rsidRDefault="005A6321">
          <w:pPr>
            <w:pStyle w:val="HeaderEven"/>
          </w:pPr>
          <w:r>
            <w:rPr>
              <w:noProof/>
            </w:rPr>
            <w:fldChar w:fldCharType="begin"/>
          </w:r>
          <w:r>
            <w:rPr>
              <w:noProof/>
            </w:rPr>
            <w:instrText xml:space="preserve"> STYLEREF CharChapText \*charformat  </w:instrText>
          </w:r>
          <w:r>
            <w:rPr>
              <w:noProof/>
            </w:rPr>
            <w:fldChar w:fldCharType="separate"/>
          </w:r>
          <w:r w:rsidR="00524D0A">
            <w:rPr>
              <w:noProof/>
            </w:rPr>
            <w:t>Leases generally</w:t>
          </w:r>
          <w:r>
            <w:rPr>
              <w:noProof/>
            </w:rPr>
            <w:fldChar w:fldCharType="end"/>
          </w:r>
        </w:p>
      </w:tc>
    </w:tr>
    <w:tr w:rsidR="00B30422">
      <w:tc>
        <w:tcPr>
          <w:tcW w:w="900" w:type="pct"/>
        </w:tcPr>
        <w:p w:rsidR="00B30422" w:rsidRDefault="00B30422">
          <w:pPr>
            <w:pStyle w:val="HeaderEven"/>
            <w:rPr>
              <w:b/>
            </w:rPr>
          </w:pPr>
          <w:r>
            <w:rPr>
              <w:b/>
            </w:rPr>
            <w:fldChar w:fldCharType="begin"/>
          </w:r>
          <w:r>
            <w:rPr>
              <w:b/>
            </w:rPr>
            <w:instrText xml:space="preserve"> STYLEREF CharPartNo \*charformat </w:instrText>
          </w:r>
          <w:r>
            <w:rPr>
              <w:b/>
            </w:rPr>
            <w:fldChar w:fldCharType="separate"/>
          </w:r>
          <w:r w:rsidR="00524D0A">
            <w:rPr>
              <w:b/>
              <w:noProof/>
            </w:rPr>
            <w:t>Part 5.6</w:t>
          </w:r>
          <w:r>
            <w:rPr>
              <w:b/>
            </w:rPr>
            <w:fldChar w:fldCharType="end"/>
          </w:r>
        </w:p>
      </w:tc>
      <w:tc>
        <w:tcPr>
          <w:tcW w:w="4100" w:type="pct"/>
        </w:tcPr>
        <w:p w:rsidR="00B30422" w:rsidRDefault="005A6321">
          <w:pPr>
            <w:pStyle w:val="HeaderEven"/>
          </w:pPr>
          <w:r>
            <w:rPr>
              <w:noProof/>
            </w:rPr>
            <w:fldChar w:fldCharType="begin"/>
          </w:r>
          <w:r>
            <w:rPr>
              <w:noProof/>
            </w:rPr>
            <w:instrText xml:space="preserve"> STYLEREF CharPartText \*charformat </w:instrText>
          </w:r>
          <w:r>
            <w:rPr>
              <w:noProof/>
            </w:rPr>
            <w:fldChar w:fldCharType="separate"/>
          </w:r>
          <w:r w:rsidR="00524D0A">
            <w:rPr>
              <w:noProof/>
            </w:rPr>
            <w:t>Discharge amounts for rural leases</w:t>
          </w:r>
          <w:r>
            <w:rPr>
              <w:noProof/>
            </w:rPr>
            <w:fldChar w:fldCharType="end"/>
          </w:r>
        </w:p>
      </w:tc>
    </w:tr>
    <w:tr w:rsidR="00B30422">
      <w:tc>
        <w:tcPr>
          <w:tcW w:w="900" w:type="pct"/>
        </w:tcPr>
        <w:p w:rsidR="00B30422" w:rsidRDefault="00B30422">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B30422" w:rsidRDefault="00B30422">
          <w:pPr>
            <w:pStyle w:val="HeaderEven"/>
          </w:pPr>
          <w:r>
            <w:fldChar w:fldCharType="begin"/>
          </w:r>
          <w:r>
            <w:instrText xml:space="preserve"> STYLEREF CharDivText \*charformat </w:instrText>
          </w:r>
          <w:r>
            <w:fldChar w:fldCharType="end"/>
          </w:r>
        </w:p>
      </w:tc>
    </w:tr>
    <w:tr w:rsidR="00B30422">
      <w:trPr>
        <w:cantSplit/>
      </w:trPr>
      <w:tc>
        <w:tcPr>
          <w:tcW w:w="900" w:type="pct"/>
          <w:gridSpan w:val="2"/>
          <w:tcBorders>
            <w:bottom w:val="single" w:sz="4" w:space="0" w:color="auto"/>
          </w:tcBorders>
        </w:tcPr>
        <w:p w:rsidR="00B30422" w:rsidRDefault="005A6321">
          <w:pPr>
            <w:pStyle w:val="HeaderEven6"/>
          </w:pPr>
          <w:r>
            <w:fldChar w:fldCharType="begin"/>
          </w:r>
          <w:r>
            <w:instrText xml:space="preserve"> DOCPROPERTY "Company"  \* MERGEFORMAT </w:instrText>
          </w:r>
          <w:r>
            <w:fldChar w:fldCharType="separate"/>
          </w:r>
          <w:r w:rsidR="00B30422">
            <w:t>Section</w:t>
          </w:r>
          <w:r>
            <w:fldChar w:fldCharType="end"/>
          </w:r>
          <w:r w:rsidR="00B30422">
            <w:t xml:space="preserve"> </w:t>
          </w:r>
          <w:r>
            <w:rPr>
              <w:noProof/>
            </w:rPr>
            <w:fldChar w:fldCharType="begin"/>
          </w:r>
          <w:r>
            <w:rPr>
              <w:noProof/>
            </w:rPr>
            <w:instrText xml:space="preserve"> STYLEREF CharSectNo \*charformat </w:instrText>
          </w:r>
          <w:r>
            <w:rPr>
              <w:noProof/>
            </w:rPr>
            <w:fldChar w:fldCharType="separate"/>
          </w:r>
          <w:r w:rsidR="00524D0A">
            <w:rPr>
              <w:noProof/>
            </w:rPr>
            <w:t>192</w:t>
          </w:r>
          <w:r>
            <w:rPr>
              <w:noProof/>
            </w:rPr>
            <w:fldChar w:fldCharType="end"/>
          </w:r>
        </w:p>
      </w:tc>
    </w:tr>
  </w:tbl>
  <w:p w:rsidR="00B30422" w:rsidRDefault="00B3042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B30422">
      <w:tc>
        <w:tcPr>
          <w:tcW w:w="4100" w:type="pct"/>
        </w:tcPr>
        <w:p w:rsidR="00B30422" w:rsidRDefault="005A6321">
          <w:pPr>
            <w:pStyle w:val="HeaderEven"/>
            <w:jc w:val="right"/>
          </w:pPr>
          <w:r>
            <w:rPr>
              <w:noProof/>
            </w:rPr>
            <w:fldChar w:fldCharType="begin"/>
          </w:r>
          <w:r>
            <w:rPr>
              <w:noProof/>
            </w:rPr>
            <w:instrText xml:space="preserve"> STYLEREF CharChapText \*charformat  </w:instrText>
          </w:r>
          <w:r>
            <w:rPr>
              <w:noProof/>
            </w:rPr>
            <w:fldChar w:fldCharType="separate"/>
          </w:r>
          <w:r w:rsidR="00524D0A">
            <w:rPr>
              <w:noProof/>
            </w:rPr>
            <w:t>Leases generally</w:t>
          </w:r>
          <w:r>
            <w:rPr>
              <w:noProof/>
            </w:rPr>
            <w:fldChar w:fldCharType="end"/>
          </w:r>
        </w:p>
      </w:tc>
      <w:tc>
        <w:tcPr>
          <w:tcW w:w="900" w:type="pct"/>
        </w:tcPr>
        <w:p w:rsidR="00B30422" w:rsidRDefault="00B30422">
          <w:pPr>
            <w:pStyle w:val="HeaderEven"/>
            <w:jc w:val="right"/>
            <w:rPr>
              <w:b/>
            </w:rPr>
          </w:pPr>
          <w:r>
            <w:rPr>
              <w:b/>
            </w:rPr>
            <w:fldChar w:fldCharType="begin"/>
          </w:r>
          <w:r>
            <w:rPr>
              <w:b/>
            </w:rPr>
            <w:instrText xml:space="preserve"> STYLEREF CharChapNo \*charformat  </w:instrText>
          </w:r>
          <w:r>
            <w:rPr>
              <w:b/>
            </w:rPr>
            <w:fldChar w:fldCharType="separate"/>
          </w:r>
          <w:r w:rsidR="00524D0A">
            <w:rPr>
              <w:b/>
              <w:noProof/>
            </w:rPr>
            <w:t>Chapter 5</w:t>
          </w:r>
          <w:r>
            <w:rPr>
              <w:b/>
            </w:rPr>
            <w:fldChar w:fldCharType="end"/>
          </w:r>
        </w:p>
      </w:tc>
    </w:tr>
    <w:tr w:rsidR="00B30422">
      <w:tc>
        <w:tcPr>
          <w:tcW w:w="4100" w:type="pct"/>
        </w:tcPr>
        <w:p w:rsidR="00B30422" w:rsidRDefault="005A6321">
          <w:pPr>
            <w:pStyle w:val="HeaderEven"/>
            <w:jc w:val="right"/>
          </w:pPr>
          <w:r>
            <w:rPr>
              <w:noProof/>
            </w:rPr>
            <w:fldChar w:fldCharType="begin"/>
          </w:r>
          <w:r>
            <w:rPr>
              <w:noProof/>
            </w:rPr>
            <w:instrText xml:space="preserve"> STYLEREF CharPartText \*charformat </w:instrText>
          </w:r>
          <w:r>
            <w:rPr>
              <w:noProof/>
            </w:rPr>
            <w:fldChar w:fldCharType="separate"/>
          </w:r>
          <w:r w:rsidR="00524D0A">
            <w:rPr>
              <w:noProof/>
            </w:rPr>
            <w:t>Discharge amounts for rural leases</w:t>
          </w:r>
          <w:r>
            <w:rPr>
              <w:noProof/>
            </w:rPr>
            <w:fldChar w:fldCharType="end"/>
          </w:r>
        </w:p>
      </w:tc>
      <w:tc>
        <w:tcPr>
          <w:tcW w:w="900" w:type="pct"/>
        </w:tcPr>
        <w:p w:rsidR="00B30422" w:rsidRDefault="00B30422">
          <w:pPr>
            <w:pStyle w:val="HeaderEven"/>
            <w:jc w:val="right"/>
            <w:rPr>
              <w:b/>
            </w:rPr>
          </w:pPr>
          <w:r>
            <w:rPr>
              <w:b/>
            </w:rPr>
            <w:fldChar w:fldCharType="begin"/>
          </w:r>
          <w:r>
            <w:rPr>
              <w:b/>
            </w:rPr>
            <w:instrText xml:space="preserve"> STYLEREF CharPartNo \*charformat </w:instrText>
          </w:r>
          <w:r>
            <w:rPr>
              <w:b/>
            </w:rPr>
            <w:fldChar w:fldCharType="separate"/>
          </w:r>
          <w:r w:rsidR="00524D0A">
            <w:rPr>
              <w:b/>
              <w:noProof/>
            </w:rPr>
            <w:t>Part 5.6</w:t>
          </w:r>
          <w:r>
            <w:rPr>
              <w:b/>
            </w:rPr>
            <w:fldChar w:fldCharType="end"/>
          </w:r>
        </w:p>
      </w:tc>
    </w:tr>
    <w:tr w:rsidR="00B30422">
      <w:tc>
        <w:tcPr>
          <w:tcW w:w="4100" w:type="pct"/>
        </w:tcPr>
        <w:p w:rsidR="00B30422" w:rsidRDefault="00B30422">
          <w:pPr>
            <w:pStyle w:val="HeaderEven"/>
            <w:jc w:val="right"/>
          </w:pPr>
          <w:r>
            <w:fldChar w:fldCharType="begin"/>
          </w:r>
          <w:r>
            <w:instrText xml:space="preserve"> STYLEREF CharDivText \*charformat </w:instrText>
          </w:r>
          <w:r>
            <w:fldChar w:fldCharType="end"/>
          </w:r>
        </w:p>
      </w:tc>
      <w:tc>
        <w:tcPr>
          <w:tcW w:w="900" w:type="pct"/>
        </w:tcPr>
        <w:p w:rsidR="00B30422" w:rsidRDefault="00B30422">
          <w:pPr>
            <w:pStyle w:val="HeaderEven"/>
            <w:jc w:val="right"/>
            <w:rPr>
              <w:b/>
            </w:rPr>
          </w:pPr>
          <w:r>
            <w:rPr>
              <w:b/>
            </w:rPr>
            <w:fldChar w:fldCharType="begin"/>
          </w:r>
          <w:r>
            <w:rPr>
              <w:b/>
            </w:rPr>
            <w:instrText xml:space="preserve"> STYLEREF CharDivNo \*charformat </w:instrText>
          </w:r>
          <w:r>
            <w:rPr>
              <w:b/>
            </w:rPr>
            <w:fldChar w:fldCharType="end"/>
          </w:r>
        </w:p>
      </w:tc>
    </w:tr>
    <w:tr w:rsidR="00B30422">
      <w:trPr>
        <w:cantSplit/>
      </w:trPr>
      <w:tc>
        <w:tcPr>
          <w:tcW w:w="900" w:type="pct"/>
          <w:gridSpan w:val="2"/>
          <w:tcBorders>
            <w:bottom w:val="single" w:sz="4" w:space="0" w:color="auto"/>
          </w:tcBorders>
        </w:tcPr>
        <w:p w:rsidR="00B30422" w:rsidRDefault="005A6321">
          <w:pPr>
            <w:pStyle w:val="HeaderOdd6"/>
          </w:pPr>
          <w:r>
            <w:fldChar w:fldCharType="begin"/>
          </w:r>
          <w:r>
            <w:instrText xml:space="preserve"> DOCPROPERTY "Company"  \* MERGEFORMAT </w:instrText>
          </w:r>
          <w:r>
            <w:fldChar w:fldCharType="separate"/>
          </w:r>
          <w:r w:rsidR="00B30422">
            <w:t>Section</w:t>
          </w:r>
          <w:r>
            <w:fldChar w:fldCharType="end"/>
          </w:r>
          <w:r w:rsidR="00B30422">
            <w:t xml:space="preserve"> </w:t>
          </w:r>
          <w:r>
            <w:rPr>
              <w:noProof/>
            </w:rPr>
            <w:fldChar w:fldCharType="begin"/>
          </w:r>
          <w:r>
            <w:rPr>
              <w:noProof/>
            </w:rPr>
            <w:instrText xml:space="preserve"> STYLEREF CharSectNo \*charformat </w:instrText>
          </w:r>
          <w:r>
            <w:rPr>
              <w:noProof/>
            </w:rPr>
            <w:fldChar w:fldCharType="separate"/>
          </w:r>
          <w:r w:rsidR="00524D0A">
            <w:rPr>
              <w:noProof/>
            </w:rPr>
            <w:t>192</w:t>
          </w:r>
          <w:r>
            <w:rPr>
              <w:noProof/>
            </w:rPr>
            <w:fldChar w:fldCharType="end"/>
          </w:r>
        </w:p>
      </w:tc>
    </w:tr>
  </w:tbl>
  <w:p w:rsidR="00B30422" w:rsidRDefault="00B3042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B30422">
      <w:tc>
        <w:tcPr>
          <w:tcW w:w="900" w:type="pct"/>
        </w:tcPr>
        <w:p w:rsidR="00B30422" w:rsidRDefault="00B30422">
          <w:pPr>
            <w:pStyle w:val="HeaderEven"/>
            <w:rPr>
              <w:b/>
            </w:rPr>
          </w:pPr>
          <w:r>
            <w:rPr>
              <w:b/>
            </w:rPr>
            <w:fldChar w:fldCharType="begin"/>
          </w:r>
          <w:r>
            <w:rPr>
              <w:b/>
            </w:rPr>
            <w:instrText xml:space="preserve"> STYLEREF CharChapNo \*charformat  </w:instrText>
          </w:r>
          <w:r>
            <w:rPr>
              <w:b/>
            </w:rPr>
            <w:fldChar w:fldCharType="separate"/>
          </w:r>
          <w:r w:rsidR="00524D0A">
            <w:rPr>
              <w:b/>
              <w:noProof/>
            </w:rPr>
            <w:t>Chapter 5</w:t>
          </w:r>
          <w:r>
            <w:rPr>
              <w:b/>
            </w:rPr>
            <w:fldChar w:fldCharType="end"/>
          </w:r>
        </w:p>
      </w:tc>
      <w:tc>
        <w:tcPr>
          <w:tcW w:w="4100" w:type="pct"/>
        </w:tcPr>
        <w:p w:rsidR="00B30422" w:rsidRDefault="005A6321">
          <w:pPr>
            <w:pStyle w:val="HeaderEven"/>
          </w:pPr>
          <w:r>
            <w:rPr>
              <w:noProof/>
            </w:rPr>
            <w:fldChar w:fldCharType="begin"/>
          </w:r>
          <w:r>
            <w:rPr>
              <w:noProof/>
            </w:rPr>
            <w:instrText xml:space="preserve"> STYLEREF CharChapText \*charformat  </w:instrText>
          </w:r>
          <w:r>
            <w:rPr>
              <w:noProof/>
            </w:rPr>
            <w:fldChar w:fldCharType="separate"/>
          </w:r>
          <w:r w:rsidR="00524D0A">
            <w:rPr>
              <w:noProof/>
            </w:rPr>
            <w:t>Leases generally</w:t>
          </w:r>
          <w:r>
            <w:rPr>
              <w:noProof/>
            </w:rPr>
            <w:fldChar w:fldCharType="end"/>
          </w:r>
        </w:p>
      </w:tc>
    </w:tr>
    <w:tr w:rsidR="00B30422">
      <w:tc>
        <w:tcPr>
          <w:tcW w:w="900" w:type="pct"/>
        </w:tcPr>
        <w:p w:rsidR="00B30422" w:rsidRDefault="00B30422">
          <w:pPr>
            <w:pStyle w:val="HeaderEven"/>
            <w:rPr>
              <w:b/>
            </w:rPr>
          </w:pPr>
          <w:r>
            <w:rPr>
              <w:b/>
            </w:rPr>
            <w:fldChar w:fldCharType="begin"/>
          </w:r>
          <w:r>
            <w:rPr>
              <w:b/>
            </w:rPr>
            <w:instrText xml:space="preserve"> STYLEREF CharPartNo \*charformat </w:instrText>
          </w:r>
          <w:r>
            <w:rPr>
              <w:b/>
            </w:rPr>
            <w:fldChar w:fldCharType="separate"/>
          </w:r>
          <w:r w:rsidR="00524D0A">
            <w:rPr>
              <w:b/>
              <w:noProof/>
            </w:rPr>
            <w:t>Part 5.7</w:t>
          </w:r>
          <w:r>
            <w:rPr>
              <w:b/>
            </w:rPr>
            <w:fldChar w:fldCharType="end"/>
          </w:r>
        </w:p>
      </w:tc>
      <w:tc>
        <w:tcPr>
          <w:tcW w:w="4100" w:type="pct"/>
        </w:tcPr>
        <w:p w:rsidR="00B30422" w:rsidRDefault="005A6321">
          <w:pPr>
            <w:pStyle w:val="HeaderEven"/>
          </w:pPr>
          <w:r>
            <w:rPr>
              <w:noProof/>
            </w:rPr>
            <w:fldChar w:fldCharType="begin"/>
          </w:r>
          <w:r>
            <w:rPr>
              <w:noProof/>
            </w:rPr>
            <w:instrText xml:space="preserve"> STYLEREF CharPartText \*charformat </w:instrText>
          </w:r>
          <w:r>
            <w:rPr>
              <w:noProof/>
            </w:rPr>
            <w:fldChar w:fldCharType="separate"/>
          </w:r>
          <w:r w:rsidR="00524D0A">
            <w:rPr>
              <w:noProof/>
            </w:rPr>
            <w:t>Transfer or assignment of leases subject to building and development provision</w:t>
          </w:r>
          <w:r>
            <w:rPr>
              <w:noProof/>
            </w:rPr>
            <w:fldChar w:fldCharType="end"/>
          </w:r>
        </w:p>
      </w:tc>
    </w:tr>
    <w:tr w:rsidR="00B30422">
      <w:tc>
        <w:tcPr>
          <w:tcW w:w="900" w:type="pct"/>
        </w:tcPr>
        <w:p w:rsidR="00B30422" w:rsidRDefault="00B30422">
          <w:pPr>
            <w:pStyle w:val="HeaderEven"/>
            <w:rPr>
              <w:b/>
            </w:rPr>
          </w:pPr>
          <w:r>
            <w:rPr>
              <w:b/>
            </w:rPr>
            <w:fldChar w:fldCharType="begin"/>
          </w:r>
          <w:r>
            <w:rPr>
              <w:b/>
            </w:rPr>
            <w:instrText xml:space="preserve"> STYLEREF CharDivNo \*charformat </w:instrText>
          </w:r>
          <w:r>
            <w:rPr>
              <w:b/>
            </w:rPr>
            <w:fldChar w:fldCharType="separate"/>
          </w:r>
          <w:r w:rsidR="00524D0A">
            <w:rPr>
              <w:b/>
              <w:noProof/>
            </w:rPr>
            <w:t>Division 5.7.2</w:t>
          </w:r>
          <w:r>
            <w:rPr>
              <w:b/>
            </w:rPr>
            <w:fldChar w:fldCharType="end"/>
          </w:r>
        </w:p>
      </w:tc>
      <w:tc>
        <w:tcPr>
          <w:tcW w:w="3932" w:type="pct"/>
        </w:tcPr>
        <w:p w:rsidR="00B30422" w:rsidRDefault="005A6321">
          <w:pPr>
            <w:pStyle w:val="HeaderEven"/>
          </w:pPr>
          <w:r>
            <w:rPr>
              <w:noProof/>
            </w:rPr>
            <w:fldChar w:fldCharType="begin"/>
          </w:r>
          <w:r>
            <w:rPr>
              <w:noProof/>
            </w:rPr>
            <w:instrText xml:space="preserve"> STYLEREF CharDivText \*charformat </w:instrText>
          </w:r>
          <w:r>
            <w:rPr>
              <w:noProof/>
            </w:rPr>
            <w:fldChar w:fldCharType="separate"/>
          </w:r>
          <w:r w:rsidR="00524D0A">
            <w:rPr>
              <w:noProof/>
            </w:rPr>
            <w:t>Applications for extension of time to commence or complete required works</w:t>
          </w:r>
          <w:r>
            <w:rPr>
              <w:noProof/>
            </w:rPr>
            <w:fldChar w:fldCharType="end"/>
          </w:r>
        </w:p>
      </w:tc>
    </w:tr>
    <w:tr w:rsidR="00B30422">
      <w:trPr>
        <w:cantSplit/>
      </w:trPr>
      <w:tc>
        <w:tcPr>
          <w:tcW w:w="900" w:type="pct"/>
          <w:gridSpan w:val="2"/>
          <w:tcBorders>
            <w:bottom w:val="single" w:sz="4" w:space="0" w:color="auto"/>
          </w:tcBorders>
        </w:tcPr>
        <w:p w:rsidR="00B30422" w:rsidRDefault="005A6321">
          <w:pPr>
            <w:pStyle w:val="HeaderEven6"/>
          </w:pPr>
          <w:r>
            <w:fldChar w:fldCharType="begin"/>
          </w:r>
          <w:r>
            <w:instrText xml:space="preserve"> DOCPROPERTY "Company"  \* MERGEFORMAT </w:instrText>
          </w:r>
          <w:r>
            <w:fldChar w:fldCharType="separate"/>
          </w:r>
          <w:r w:rsidR="00B30422">
            <w:t>Section</w:t>
          </w:r>
          <w:r>
            <w:fldChar w:fldCharType="end"/>
          </w:r>
          <w:r w:rsidR="00B30422">
            <w:t xml:space="preserve"> </w:t>
          </w:r>
          <w:r>
            <w:rPr>
              <w:noProof/>
            </w:rPr>
            <w:fldChar w:fldCharType="begin"/>
          </w:r>
          <w:r>
            <w:rPr>
              <w:noProof/>
            </w:rPr>
            <w:instrText xml:space="preserve"> STYLEREF CharSectNo \*charformat </w:instrText>
          </w:r>
          <w:r>
            <w:rPr>
              <w:noProof/>
            </w:rPr>
            <w:fldChar w:fldCharType="separate"/>
          </w:r>
          <w:r w:rsidR="00524D0A">
            <w:rPr>
              <w:noProof/>
            </w:rPr>
            <w:t>207</w:t>
          </w:r>
          <w:r>
            <w:rPr>
              <w:noProof/>
            </w:rPr>
            <w:fldChar w:fldCharType="end"/>
          </w:r>
        </w:p>
      </w:tc>
    </w:tr>
  </w:tbl>
  <w:p w:rsidR="00B30422" w:rsidRDefault="00B3042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B30422">
      <w:tc>
        <w:tcPr>
          <w:tcW w:w="4100" w:type="pct"/>
        </w:tcPr>
        <w:p w:rsidR="00B30422" w:rsidRDefault="005A6321">
          <w:pPr>
            <w:pStyle w:val="HeaderEven"/>
            <w:jc w:val="right"/>
          </w:pPr>
          <w:r>
            <w:rPr>
              <w:noProof/>
            </w:rPr>
            <w:fldChar w:fldCharType="begin"/>
          </w:r>
          <w:r>
            <w:rPr>
              <w:noProof/>
            </w:rPr>
            <w:instrText xml:space="preserve"> STYLEREF CharChapText \*charformat  </w:instrText>
          </w:r>
          <w:r>
            <w:rPr>
              <w:noProof/>
            </w:rPr>
            <w:fldChar w:fldCharType="separate"/>
          </w:r>
          <w:r w:rsidR="00524D0A">
            <w:rPr>
              <w:noProof/>
            </w:rPr>
            <w:t>Leases generally</w:t>
          </w:r>
          <w:r>
            <w:rPr>
              <w:noProof/>
            </w:rPr>
            <w:fldChar w:fldCharType="end"/>
          </w:r>
        </w:p>
      </w:tc>
      <w:tc>
        <w:tcPr>
          <w:tcW w:w="900" w:type="pct"/>
        </w:tcPr>
        <w:p w:rsidR="00B30422" w:rsidRDefault="00B30422">
          <w:pPr>
            <w:pStyle w:val="HeaderEven"/>
            <w:jc w:val="right"/>
            <w:rPr>
              <w:b/>
            </w:rPr>
          </w:pPr>
          <w:r>
            <w:rPr>
              <w:b/>
            </w:rPr>
            <w:fldChar w:fldCharType="begin"/>
          </w:r>
          <w:r>
            <w:rPr>
              <w:b/>
            </w:rPr>
            <w:instrText xml:space="preserve"> STYLEREF CharChapNo \*charformat  </w:instrText>
          </w:r>
          <w:r>
            <w:rPr>
              <w:b/>
            </w:rPr>
            <w:fldChar w:fldCharType="separate"/>
          </w:r>
          <w:r w:rsidR="00524D0A">
            <w:rPr>
              <w:b/>
              <w:noProof/>
            </w:rPr>
            <w:t>Chapter 5</w:t>
          </w:r>
          <w:r>
            <w:rPr>
              <w:b/>
            </w:rPr>
            <w:fldChar w:fldCharType="end"/>
          </w:r>
        </w:p>
      </w:tc>
    </w:tr>
    <w:tr w:rsidR="00B30422">
      <w:tc>
        <w:tcPr>
          <w:tcW w:w="4100" w:type="pct"/>
        </w:tcPr>
        <w:p w:rsidR="00B30422" w:rsidRDefault="005A6321">
          <w:pPr>
            <w:pStyle w:val="HeaderEven"/>
            <w:jc w:val="right"/>
          </w:pPr>
          <w:r>
            <w:rPr>
              <w:noProof/>
            </w:rPr>
            <w:fldChar w:fldCharType="begin"/>
          </w:r>
          <w:r>
            <w:rPr>
              <w:noProof/>
            </w:rPr>
            <w:instrText xml:space="preserve"> STYLEREF CharPartText \*charformat </w:instrText>
          </w:r>
          <w:r>
            <w:rPr>
              <w:noProof/>
            </w:rPr>
            <w:fldChar w:fldCharType="separate"/>
          </w:r>
          <w:r w:rsidR="00524D0A">
            <w:rPr>
              <w:noProof/>
            </w:rPr>
            <w:t>Transfer or assignment of leases subject to building and development provision</w:t>
          </w:r>
          <w:r>
            <w:rPr>
              <w:noProof/>
            </w:rPr>
            <w:fldChar w:fldCharType="end"/>
          </w:r>
        </w:p>
      </w:tc>
      <w:tc>
        <w:tcPr>
          <w:tcW w:w="900" w:type="pct"/>
        </w:tcPr>
        <w:p w:rsidR="00B30422" w:rsidRDefault="00B30422">
          <w:pPr>
            <w:pStyle w:val="HeaderEven"/>
            <w:jc w:val="right"/>
            <w:rPr>
              <w:b/>
            </w:rPr>
          </w:pPr>
          <w:r>
            <w:rPr>
              <w:b/>
            </w:rPr>
            <w:fldChar w:fldCharType="begin"/>
          </w:r>
          <w:r>
            <w:rPr>
              <w:b/>
            </w:rPr>
            <w:instrText xml:space="preserve"> STYLEREF CharPartNo \*charformat </w:instrText>
          </w:r>
          <w:r>
            <w:rPr>
              <w:b/>
            </w:rPr>
            <w:fldChar w:fldCharType="separate"/>
          </w:r>
          <w:r w:rsidR="00524D0A">
            <w:rPr>
              <w:b/>
              <w:noProof/>
            </w:rPr>
            <w:t>Part 5.7</w:t>
          </w:r>
          <w:r>
            <w:rPr>
              <w:b/>
            </w:rPr>
            <w:fldChar w:fldCharType="end"/>
          </w:r>
        </w:p>
      </w:tc>
    </w:tr>
    <w:tr w:rsidR="00B30422">
      <w:tc>
        <w:tcPr>
          <w:tcW w:w="4100" w:type="pct"/>
        </w:tcPr>
        <w:p w:rsidR="00B30422" w:rsidRDefault="005A6321">
          <w:pPr>
            <w:pStyle w:val="HeaderEven"/>
            <w:jc w:val="right"/>
          </w:pPr>
          <w:r>
            <w:rPr>
              <w:noProof/>
            </w:rPr>
            <w:fldChar w:fldCharType="begin"/>
          </w:r>
          <w:r>
            <w:rPr>
              <w:noProof/>
            </w:rPr>
            <w:instrText xml:space="preserve"> STYLEREF CharDivText \*charformat </w:instrText>
          </w:r>
          <w:r>
            <w:rPr>
              <w:noProof/>
            </w:rPr>
            <w:fldChar w:fldCharType="separate"/>
          </w:r>
          <w:r w:rsidR="00524D0A">
            <w:rPr>
              <w:noProof/>
            </w:rPr>
            <w:t>Applications for extension of time to commence or complete required works</w:t>
          </w:r>
          <w:r>
            <w:rPr>
              <w:noProof/>
            </w:rPr>
            <w:fldChar w:fldCharType="end"/>
          </w:r>
        </w:p>
      </w:tc>
      <w:tc>
        <w:tcPr>
          <w:tcW w:w="900" w:type="pct"/>
        </w:tcPr>
        <w:p w:rsidR="00B30422" w:rsidRDefault="00B30422">
          <w:pPr>
            <w:pStyle w:val="HeaderEven"/>
            <w:jc w:val="right"/>
            <w:rPr>
              <w:b/>
            </w:rPr>
          </w:pPr>
          <w:r>
            <w:rPr>
              <w:b/>
            </w:rPr>
            <w:fldChar w:fldCharType="begin"/>
          </w:r>
          <w:r>
            <w:rPr>
              <w:b/>
            </w:rPr>
            <w:instrText xml:space="preserve"> STYLEREF CharDivNo \*charformat </w:instrText>
          </w:r>
          <w:r>
            <w:rPr>
              <w:b/>
            </w:rPr>
            <w:fldChar w:fldCharType="separate"/>
          </w:r>
          <w:r w:rsidR="00524D0A">
            <w:rPr>
              <w:b/>
              <w:noProof/>
            </w:rPr>
            <w:t>Division 5.7.2</w:t>
          </w:r>
          <w:r>
            <w:rPr>
              <w:b/>
            </w:rPr>
            <w:fldChar w:fldCharType="end"/>
          </w:r>
        </w:p>
      </w:tc>
    </w:tr>
    <w:tr w:rsidR="00B30422">
      <w:trPr>
        <w:cantSplit/>
      </w:trPr>
      <w:tc>
        <w:tcPr>
          <w:tcW w:w="900" w:type="pct"/>
          <w:gridSpan w:val="2"/>
          <w:tcBorders>
            <w:bottom w:val="single" w:sz="4" w:space="0" w:color="auto"/>
          </w:tcBorders>
        </w:tcPr>
        <w:p w:rsidR="00B30422" w:rsidRDefault="005A6321">
          <w:pPr>
            <w:pStyle w:val="HeaderOdd6"/>
          </w:pPr>
          <w:r>
            <w:fldChar w:fldCharType="begin"/>
          </w:r>
          <w:r>
            <w:instrText xml:space="preserve"> DOCPROPERTY "Company"  \* MERGEFORMAT </w:instrText>
          </w:r>
          <w:r>
            <w:fldChar w:fldCharType="separate"/>
          </w:r>
          <w:r w:rsidR="00B30422">
            <w:t>Section</w:t>
          </w:r>
          <w:r>
            <w:fldChar w:fldCharType="end"/>
          </w:r>
          <w:r w:rsidR="00B30422">
            <w:t xml:space="preserve"> </w:t>
          </w:r>
          <w:r>
            <w:rPr>
              <w:noProof/>
            </w:rPr>
            <w:fldChar w:fldCharType="begin"/>
          </w:r>
          <w:r>
            <w:rPr>
              <w:noProof/>
            </w:rPr>
            <w:instrText xml:space="preserve"> STYLEREF CharSectNo \*charformat </w:instrText>
          </w:r>
          <w:r>
            <w:rPr>
              <w:noProof/>
            </w:rPr>
            <w:fldChar w:fldCharType="separate"/>
          </w:r>
          <w:r w:rsidR="00524D0A">
            <w:rPr>
              <w:noProof/>
            </w:rPr>
            <w:t>206</w:t>
          </w:r>
          <w:r>
            <w:rPr>
              <w:noProof/>
            </w:rPr>
            <w:fldChar w:fldCharType="end"/>
          </w:r>
        </w:p>
      </w:tc>
    </w:tr>
  </w:tbl>
  <w:p w:rsidR="00B30422" w:rsidRDefault="00B304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637AA4"/>
    <w:multiLevelType w:val="singleLevel"/>
    <w:tmpl w:val="E9B0C60A"/>
    <w:lvl w:ilvl="0">
      <w:start w:val="1"/>
      <w:numFmt w:val="bullet"/>
      <w:pStyle w:val="Actbullet"/>
      <w:lvlText w:val=""/>
      <w:lvlJc w:val="left"/>
      <w:pPr>
        <w:tabs>
          <w:tab w:val="num" w:pos="960"/>
        </w:tabs>
        <w:ind w:left="900" w:hanging="300"/>
      </w:pPr>
      <w:rPr>
        <w:rFonts w:ascii="Symbol" w:hAnsi="Symbol" w:hint="default"/>
        <w:sz w:val="18"/>
      </w:rPr>
    </w:lvl>
  </w:abstractNum>
  <w:abstractNum w:abstractNumId="3" w15:restartNumberingAfterBreak="0">
    <w:nsid w:val="31D03CEE"/>
    <w:multiLevelType w:val="hybridMultilevel"/>
    <w:tmpl w:val="5DB2CD8E"/>
    <w:lvl w:ilvl="0" w:tplc="5546EEEC">
      <w:start w:val="1"/>
      <w:numFmt w:val="bullet"/>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1B54D7"/>
    <w:multiLevelType w:val="hybridMultilevel"/>
    <w:tmpl w:val="268C53A0"/>
    <w:lvl w:ilvl="0" w:tplc="42540E2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6" w15:restartNumberingAfterBreak="0">
    <w:nsid w:val="4C49648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8" w15:restartNumberingAfterBreak="0">
    <w:nsid w:val="5B2021DD"/>
    <w:multiLevelType w:val="multilevel"/>
    <w:tmpl w:val="EAEE62E6"/>
    <w:name w:val="SchClause"/>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9" w15:restartNumberingAfterBreak="0">
    <w:nsid w:val="5C8639AD"/>
    <w:multiLevelType w:val="multilevel"/>
    <w:tmpl w:val="87044F96"/>
    <w:name w:val="Lower"/>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5"/>
  </w:num>
  <w:num w:numId="2">
    <w:abstractNumId w:val="7"/>
  </w:num>
  <w:num w:numId="3">
    <w:abstractNumId w:val="4"/>
  </w:num>
  <w:num w:numId="4">
    <w:abstractNumId w:val="3"/>
  </w:num>
  <w:num w:numId="5">
    <w:abstractNumId w:val="6"/>
  </w:num>
  <w:num w:numId="6">
    <w:abstractNumId w:val="1"/>
  </w:num>
  <w:num w:numId="7">
    <w:abstractNumId w:val="8"/>
  </w:num>
  <w:num w:numId="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07C15"/>
    <w:rsid w:val="00012DC6"/>
    <w:rsid w:val="000150D2"/>
    <w:rsid w:val="00024AC3"/>
    <w:rsid w:val="00026F64"/>
    <w:rsid w:val="00037193"/>
    <w:rsid w:val="0004003E"/>
    <w:rsid w:val="00043A9A"/>
    <w:rsid w:val="000444B0"/>
    <w:rsid w:val="0004788B"/>
    <w:rsid w:val="00067940"/>
    <w:rsid w:val="000723C7"/>
    <w:rsid w:val="000764AF"/>
    <w:rsid w:val="00080805"/>
    <w:rsid w:val="000862E9"/>
    <w:rsid w:val="00086B68"/>
    <w:rsid w:val="00094FDF"/>
    <w:rsid w:val="000B49DB"/>
    <w:rsid w:val="000B4C42"/>
    <w:rsid w:val="000B65D1"/>
    <w:rsid w:val="000C086C"/>
    <w:rsid w:val="000C4859"/>
    <w:rsid w:val="000C5BC2"/>
    <w:rsid w:val="000C5F61"/>
    <w:rsid w:val="000D7D17"/>
    <w:rsid w:val="000E074A"/>
    <w:rsid w:val="000E225A"/>
    <w:rsid w:val="000E623B"/>
    <w:rsid w:val="0010450A"/>
    <w:rsid w:val="0010742C"/>
    <w:rsid w:val="001126FF"/>
    <w:rsid w:val="0011482A"/>
    <w:rsid w:val="001151A3"/>
    <w:rsid w:val="0011595F"/>
    <w:rsid w:val="001223AA"/>
    <w:rsid w:val="00122864"/>
    <w:rsid w:val="001279AF"/>
    <w:rsid w:val="00130C04"/>
    <w:rsid w:val="001405A5"/>
    <w:rsid w:val="001424D1"/>
    <w:rsid w:val="00150760"/>
    <w:rsid w:val="00153184"/>
    <w:rsid w:val="0015549B"/>
    <w:rsid w:val="00161202"/>
    <w:rsid w:val="0016458F"/>
    <w:rsid w:val="00166E35"/>
    <w:rsid w:val="00167E5C"/>
    <w:rsid w:val="0017110C"/>
    <w:rsid w:val="00171C82"/>
    <w:rsid w:val="00180025"/>
    <w:rsid w:val="001A2196"/>
    <w:rsid w:val="001A66EA"/>
    <w:rsid w:val="001B0598"/>
    <w:rsid w:val="001B3353"/>
    <w:rsid w:val="001C102C"/>
    <w:rsid w:val="001D0D9E"/>
    <w:rsid w:val="001D36A3"/>
    <w:rsid w:val="001F0A97"/>
    <w:rsid w:val="001F43A1"/>
    <w:rsid w:val="001F6831"/>
    <w:rsid w:val="001F6A27"/>
    <w:rsid w:val="001F7CB0"/>
    <w:rsid w:val="00202EA5"/>
    <w:rsid w:val="002116D2"/>
    <w:rsid w:val="00220CA0"/>
    <w:rsid w:val="00225D74"/>
    <w:rsid w:val="00227508"/>
    <w:rsid w:val="002307F8"/>
    <w:rsid w:val="00230806"/>
    <w:rsid w:val="00232A5C"/>
    <w:rsid w:val="002369E9"/>
    <w:rsid w:val="00241E84"/>
    <w:rsid w:val="00244EFE"/>
    <w:rsid w:val="00255E04"/>
    <w:rsid w:val="00272737"/>
    <w:rsid w:val="002738CF"/>
    <w:rsid w:val="00273929"/>
    <w:rsid w:val="00274611"/>
    <w:rsid w:val="0029621C"/>
    <w:rsid w:val="002B5709"/>
    <w:rsid w:val="002B6026"/>
    <w:rsid w:val="002C4E1C"/>
    <w:rsid w:val="002D0C88"/>
    <w:rsid w:val="002D6356"/>
    <w:rsid w:val="002D6B0C"/>
    <w:rsid w:val="002D73DA"/>
    <w:rsid w:val="002E0257"/>
    <w:rsid w:val="002E2F1F"/>
    <w:rsid w:val="002E3D83"/>
    <w:rsid w:val="002F103A"/>
    <w:rsid w:val="002F2992"/>
    <w:rsid w:val="003026F9"/>
    <w:rsid w:val="00303614"/>
    <w:rsid w:val="0031527B"/>
    <w:rsid w:val="003252EA"/>
    <w:rsid w:val="003340CE"/>
    <w:rsid w:val="0033665E"/>
    <w:rsid w:val="0033765F"/>
    <w:rsid w:val="00337EB3"/>
    <w:rsid w:val="003453CF"/>
    <w:rsid w:val="00346292"/>
    <w:rsid w:val="00351296"/>
    <w:rsid w:val="00351E7F"/>
    <w:rsid w:val="003543BF"/>
    <w:rsid w:val="003564A7"/>
    <w:rsid w:val="00357E85"/>
    <w:rsid w:val="00364846"/>
    <w:rsid w:val="003764A4"/>
    <w:rsid w:val="00381AC9"/>
    <w:rsid w:val="003825B4"/>
    <w:rsid w:val="003947AB"/>
    <w:rsid w:val="00397A5D"/>
    <w:rsid w:val="003A4B19"/>
    <w:rsid w:val="003A51EA"/>
    <w:rsid w:val="003A5469"/>
    <w:rsid w:val="003B79B3"/>
    <w:rsid w:val="003C1989"/>
    <w:rsid w:val="003C5AE0"/>
    <w:rsid w:val="003C67CC"/>
    <w:rsid w:val="003E02C6"/>
    <w:rsid w:val="003F60B1"/>
    <w:rsid w:val="00400DD7"/>
    <w:rsid w:val="00405452"/>
    <w:rsid w:val="00405D55"/>
    <w:rsid w:val="00406F3A"/>
    <w:rsid w:val="00412EB0"/>
    <w:rsid w:val="004164EC"/>
    <w:rsid w:val="00417A35"/>
    <w:rsid w:val="00423444"/>
    <w:rsid w:val="004235D4"/>
    <w:rsid w:val="0043131D"/>
    <w:rsid w:val="004321C6"/>
    <w:rsid w:val="00435EDA"/>
    <w:rsid w:val="00436857"/>
    <w:rsid w:val="004370E1"/>
    <w:rsid w:val="00445758"/>
    <w:rsid w:val="00445C23"/>
    <w:rsid w:val="00452D69"/>
    <w:rsid w:val="00463880"/>
    <w:rsid w:val="004754F5"/>
    <w:rsid w:val="00486E6D"/>
    <w:rsid w:val="00495FDB"/>
    <w:rsid w:val="0049604B"/>
    <w:rsid w:val="004A260E"/>
    <w:rsid w:val="004B0086"/>
    <w:rsid w:val="004B254A"/>
    <w:rsid w:val="004B2917"/>
    <w:rsid w:val="004B51FB"/>
    <w:rsid w:val="004C072C"/>
    <w:rsid w:val="004C674E"/>
    <w:rsid w:val="004D4ED0"/>
    <w:rsid w:val="004E0264"/>
    <w:rsid w:val="004E5069"/>
    <w:rsid w:val="004E54B1"/>
    <w:rsid w:val="004F15AB"/>
    <w:rsid w:val="004F3D1E"/>
    <w:rsid w:val="004F50F7"/>
    <w:rsid w:val="00503E22"/>
    <w:rsid w:val="0051369B"/>
    <w:rsid w:val="005150CD"/>
    <w:rsid w:val="00520391"/>
    <w:rsid w:val="00524D0A"/>
    <w:rsid w:val="005377AE"/>
    <w:rsid w:val="00542004"/>
    <w:rsid w:val="00551DA1"/>
    <w:rsid w:val="00552BB9"/>
    <w:rsid w:val="00554FDD"/>
    <w:rsid w:val="005605F4"/>
    <w:rsid w:val="00562BEB"/>
    <w:rsid w:val="00567791"/>
    <w:rsid w:val="005755AB"/>
    <w:rsid w:val="005843D3"/>
    <w:rsid w:val="00587CBC"/>
    <w:rsid w:val="005932D2"/>
    <w:rsid w:val="00596498"/>
    <w:rsid w:val="005A6321"/>
    <w:rsid w:val="005B6B90"/>
    <w:rsid w:val="005C3B2C"/>
    <w:rsid w:val="005C435D"/>
    <w:rsid w:val="005C4CF4"/>
    <w:rsid w:val="005C5A77"/>
    <w:rsid w:val="005D0A9E"/>
    <w:rsid w:val="005E134F"/>
    <w:rsid w:val="005E205B"/>
    <w:rsid w:val="005E75C7"/>
    <w:rsid w:val="005F4818"/>
    <w:rsid w:val="005F6226"/>
    <w:rsid w:val="006120A8"/>
    <w:rsid w:val="00612C6C"/>
    <w:rsid w:val="00613332"/>
    <w:rsid w:val="00613613"/>
    <w:rsid w:val="006152D7"/>
    <w:rsid w:val="0061564D"/>
    <w:rsid w:val="006242D4"/>
    <w:rsid w:val="0062471C"/>
    <w:rsid w:val="0062693A"/>
    <w:rsid w:val="00630592"/>
    <w:rsid w:val="006469C5"/>
    <w:rsid w:val="00666046"/>
    <w:rsid w:val="00682A78"/>
    <w:rsid w:val="00685A8E"/>
    <w:rsid w:val="00686603"/>
    <w:rsid w:val="00693A03"/>
    <w:rsid w:val="00696E50"/>
    <w:rsid w:val="006C1850"/>
    <w:rsid w:val="006C40B5"/>
    <w:rsid w:val="006C6464"/>
    <w:rsid w:val="006F2376"/>
    <w:rsid w:val="006F4E85"/>
    <w:rsid w:val="006F4EA1"/>
    <w:rsid w:val="00700767"/>
    <w:rsid w:val="00700C3B"/>
    <w:rsid w:val="00702A95"/>
    <w:rsid w:val="00707E79"/>
    <w:rsid w:val="00712CFB"/>
    <w:rsid w:val="00724E9C"/>
    <w:rsid w:val="00726A2D"/>
    <w:rsid w:val="007371D1"/>
    <w:rsid w:val="00743CEA"/>
    <w:rsid w:val="007441F9"/>
    <w:rsid w:val="0075373D"/>
    <w:rsid w:val="007579AC"/>
    <w:rsid w:val="00765844"/>
    <w:rsid w:val="0076726C"/>
    <w:rsid w:val="00772AD8"/>
    <w:rsid w:val="00777F72"/>
    <w:rsid w:val="00781A2E"/>
    <w:rsid w:val="00784C2E"/>
    <w:rsid w:val="00784FC2"/>
    <w:rsid w:val="00786E3D"/>
    <w:rsid w:val="00787365"/>
    <w:rsid w:val="00791FFF"/>
    <w:rsid w:val="00793B63"/>
    <w:rsid w:val="0079669C"/>
    <w:rsid w:val="007A74F0"/>
    <w:rsid w:val="007B5476"/>
    <w:rsid w:val="007C02A2"/>
    <w:rsid w:val="007C5740"/>
    <w:rsid w:val="007C658B"/>
    <w:rsid w:val="007D56D6"/>
    <w:rsid w:val="007D6776"/>
    <w:rsid w:val="007E3F28"/>
    <w:rsid w:val="008037AD"/>
    <w:rsid w:val="00803B33"/>
    <w:rsid w:val="00804F54"/>
    <w:rsid w:val="008102C3"/>
    <w:rsid w:val="008115AD"/>
    <w:rsid w:val="008242C7"/>
    <w:rsid w:val="0083252D"/>
    <w:rsid w:val="00832C10"/>
    <w:rsid w:val="00835225"/>
    <w:rsid w:val="0084236A"/>
    <w:rsid w:val="00842500"/>
    <w:rsid w:val="0087429D"/>
    <w:rsid w:val="00876598"/>
    <w:rsid w:val="00880290"/>
    <w:rsid w:val="0088414F"/>
    <w:rsid w:val="00884986"/>
    <w:rsid w:val="00887209"/>
    <w:rsid w:val="008932E5"/>
    <w:rsid w:val="0089726B"/>
    <w:rsid w:val="008A2D14"/>
    <w:rsid w:val="008A7497"/>
    <w:rsid w:val="008B021E"/>
    <w:rsid w:val="008B1075"/>
    <w:rsid w:val="008B7499"/>
    <w:rsid w:val="008C0FAD"/>
    <w:rsid w:val="008C3869"/>
    <w:rsid w:val="008C4D70"/>
    <w:rsid w:val="008C7EC9"/>
    <w:rsid w:val="008D1E04"/>
    <w:rsid w:val="008E1F40"/>
    <w:rsid w:val="008E254C"/>
    <w:rsid w:val="008E4971"/>
    <w:rsid w:val="008E53AF"/>
    <w:rsid w:val="008E6BFF"/>
    <w:rsid w:val="008F306F"/>
    <w:rsid w:val="008F3D50"/>
    <w:rsid w:val="008F534C"/>
    <w:rsid w:val="008F681A"/>
    <w:rsid w:val="00901E77"/>
    <w:rsid w:val="009138C3"/>
    <w:rsid w:val="0091487F"/>
    <w:rsid w:val="00921C7B"/>
    <w:rsid w:val="009259CF"/>
    <w:rsid w:val="009308DB"/>
    <w:rsid w:val="00932A3E"/>
    <w:rsid w:val="00932A91"/>
    <w:rsid w:val="00934E6F"/>
    <w:rsid w:val="00936570"/>
    <w:rsid w:val="00940AF2"/>
    <w:rsid w:val="00940C78"/>
    <w:rsid w:val="0094296F"/>
    <w:rsid w:val="009471AE"/>
    <w:rsid w:val="00952E41"/>
    <w:rsid w:val="0095724E"/>
    <w:rsid w:val="00966EE3"/>
    <w:rsid w:val="00972873"/>
    <w:rsid w:val="00973401"/>
    <w:rsid w:val="00974B4D"/>
    <w:rsid w:val="00976188"/>
    <w:rsid w:val="009766E0"/>
    <w:rsid w:val="00987EA4"/>
    <w:rsid w:val="00987FD0"/>
    <w:rsid w:val="00996483"/>
    <w:rsid w:val="009A549F"/>
    <w:rsid w:val="009B02FE"/>
    <w:rsid w:val="009B517A"/>
    <w:rsid w:val="009B6D58"/>
    <w:rsid w:val="009C324F"/>
    <w:rsid w:val="009C54C2"/>
    <w:rsid w:val="009C6D69"/>
    <w:rsid w:val="009D3ED4"/>
    <w:rsid w:val="009D5C36"/>
    <w:rsid w:val="009E3DAB"/>
    <w:rsid w:val="009F304B"/>
    <w:rsid w:val="00A040BD"/>
    <w:rsid w:val="00A13255"/>
    <w:rsid w:val="00A14053"/>
    <w:rsid w:val="00A215F8"/>
    <w:rsid w:val="00A24485"/>
    <w:rsid w:val="00A25B3D"/>
    <w:rsid w:val="00A4051B"/>
    <w:rsid w:val="00A46498"/>
    <w:rsid w:val="00A465E0"/>
    <w:rsid w:val="00A769F8"/>
    <w:rsid w:val="00A811E0"/>
    <w:rsid w:val="00A93221"/>
    <w:rsid w:val="00A9469E"/>
    <w:rsid w:val="00A95CC9"/>
    <w:rsid w:val="00A97C87"/>
    <w:rsid w:val="00AA1587"/>
    <w:rsid w:val="00AB1830"/>
    <w:rsid w:val="00AB1BB3"/>
    <w:rsid w:val="00AB2B98"/>
    <w:rsid w:val="00AB648C"/>
    <w:rsid w:val="00AC03DE"/>
    <w:rsid w:val="00AC03EE"/>
    <w:rsid w:val="00AC2788"/>
    <w:rsid w:val="00AC58AA"/>
    <w:rsid w:val="00AC7A73"/>
    <w:rsid w:val="00AD782F"/>
    <w:rsid w:val="00AE44CE"/>
    <w:rsid w:val="00AE4FAF"/>
    <w:rsid w:val="00AF16D0"/>
    <w:rsid w:val="00AF5FDC"/>
    <w:rsid w:val="00B00560"/>
    <w:rsid w:val="00B02AAE"/>
    <w:rsid w:val="00B030BE"/>
    <w:rsid w:val="00B1714F"/>
    <w:rsid w:val="00B20BEB"/>
    <w:rsid w:val="00B30422"/>
    <w:rsid w:val="00B317D6"/>
    <w:rsid w:val="00B36824"/>
    <w:rsid w:val="00B37426"/>
    <w:rsid w:val="00B4031C"/>
    <w:rsid w:val="00B40A16"/>
    <w:rsid w:val="00B450FE"/>
    <w:rsid w:val="00B4744B"/>
    <w:rsid w:val="00B51ECA"/>
    <w:rsid w:val="00B5338C"/>
    <w:rsid w:val="00B600CC"/>
    <w:rsid w:val="00B6261F"/>
    <w:rsid w:val="00B6424B"/>
    <w:rsid w:val="00B66856"/>
    <w:rsid w:val="00B67970"/>
    <w:rsid w:val="00B83E2A"/>
    <w:rsid w:val="00BA1EBB"/>
    <w:rsid w:val="00BA2FFF"/>
    <w:rsid w:val="00BA7DD6"/>
    <w:rsid w:val="00BB696B"/>
    <w:rsid w:val="00BB70DF"/>
    <w:rsid w:val="00BC2AF2"/>
    <w:rsid w:val="00BC79B2"/>
    <w:rsid w:val="00BC7D6A"/>
    <w:rsid w:val="00BD1432"/>
    <w:rsid w:val="00BD2E7C"/>
    <w:rsid w:val="00BD58F4"/>
    <w:rsid w:val="00BD78EB"/>
    <w:rsid w:val="00BE6827"/>
    <w:rsid w:val="00BF2802"/>
    <w:rsid w:val="00C006E4"/>
    <w:rsid w:val="00C03FAC"/>
    <w:rsid w:val="00C05E33"/>
    <w:rsid w:val="00C15553"/>
    <w:rsid w:val="00C16D34"/>
    <w:rsid w:val="00C1748D"/>
    <w:rsid w:val="00C2412B"/>
    <w:rsid w:val="00C26DFC"/>
    <w:rsid w:val="00C30B9D"/>
    <w:rsid w:val="00C346FA"/>
    <w:rsid w:val="00C363E3"/>
    <w:rsid w:val="00C37A78"/>
    <w:rsid w:val="00C41D8D"/>
    <w:rsid w:val="00C51F27"/>
    <w:rsid w:val="00C56B85"/>
    <w:rsid w:val="00C64444"/>
    <w:rsid w:val="00C64F8C"/>
    <w:rsid w:val="00C67774"/>
    <w:rsid w:val="00C733E0"/>
    <w:rsid w:val="00C939DA"/>
    <w:rsid w:val="00C94675"/>
    <w:rsid w:val="00C94D7C"/>
    <w:rsid w:val="00CA2C87"/>
    <w:rsid w:val="00CA68F6"/>
    <w:rsid w:val="00CB6706"/>
    <w:rsid w:val="00CD004B"/>
    <w:rsid w:val="00CD07C6"/>
    <w:rsid w:val="00CD0A5E"/>
    <w:rsid w:val="00CD1E15"/>
    <w:rsid w:val="00CD6EB3"/>
    <w:rsid w:val="00D015B0"/>
    <w:rsid w:val="00D017EF"/>
    <w:rsid w:val="00D04FD6"/>
    <w:rsid w:val="00D06B1B"/>
    <w:rsid w:val="00D10CD1"/>
    <w:rsid w:val="00D17FB5"/>
    <w:rsid w:val="00D2167F"/>
    <w:rsid w:val="00D228BC"/>
    <w:rsid w:val="00D22BEA"/>
    <w:rsid w:val="00D303A4"/>
    <w:rsid w:val="00D37277"/>
    <w:rsid w:val="00D416FA"/>
    <w:rsid w:val="00D41879"/>
    <w:rsid w:val="00D4195D"/>
    <w:rsid w:val="00D45F77"/>
    <w:rsid w:val="00D4659A"/>
    <w:rsid w:val="00D476C7"/>
    <w:rsid w:val="00D5063A"/>
    <w:rsid w:val="00D56C6B"/>
    <w:rsid w:val="00D57FFA"/>
    <w:rsid w:val="00D63AE9"/>
    <w:rsid w:val="00D6755E"/>
    <w:rsid w:val="00D67B4C"/>
    <w:rsid w:val="00D715B8"/>
    <w:rsid w:val="00D76B7E"/>
    <w:rsid w:val="00D84C3E"/>
    <w:rsid w:val="00D86080"/>
    <w:rsid w:val="00D90748"/>
    <w:rsid w:val="00D96ACD"/>
    <w:rsid w:val="00DA0A27"/>
    <w:rsid w:val="00DA182B"/>
    <w:rsid w:val="00DB2880"/>
    <w:rsid w:val="00DB2F8B"/>
    <w:rsid w:val="00DB4640"/>
    <w:rsid w:val="00DC72F7"/>
    <w:rsid w:val="00DD6D1F"/>
    <w:rsid w:val="00DE3E11"/>
    <w:rsid w:val="00DE58D4"/>
    <w:rsid w:val="00DE79AA"/>
    <w:rsid w:val="00E01B01"/>
    <w:rsid w:val="00E0604D"/>
    <w:rsid w:val="00E06BEB"/>
    <w:rsid w:val="00E11989"/>
    <w:rsid w:val="00E150B5"/>
    <w:rsid w:val="00E30971"/>
    <w:rsid w:val="00E31698"/>
    <w:rsid w:val="00E32839"/>
    <w:rsid w:val="00E32F92"/>
    <w:rsid w:val="00E42248"/>
    <w:rsid w:val="00E458D9"/>
    <w:rsid w:val="00E56550"/>
    <w:rsid w:val="00E6020B"/>
    <w:rsid w:val="00E670E5"/>
    <w:rsid w:val="00E72ED2"/>
    <w:rsid w:val="00E7613C"/>
    <w:rsid w:val="00E85F0E"/>
    <w:rsid w:val="00EA051B"/>
    <w:rsid w:val="00EA2735"/>
    <w:rsid w:val="00EA3894"/>
    <w:rsid w:val="00EA46E9"/>
    <w:rsid w:val="00EA74B0"/>
    <w:rsid w:val="00EB2003"/>
    <w:rsid w:val="00EB4A91"/>
    <w:rsid w:val="00EC4A4F"/>
    <w:rsid w:val="00EC545A"/>
    <w:rsid w:val="00ED24EE"/>
    <w:rsid w:val="00EE7FAE"/>
    <w:rsid w:val="00EF004F"/>
    <w:rsid w:val="00EF55FF"/>
    <w:rsid w:val="00F07F49"/>
    <w:rsid w:val="00F424CC"/>
    <w:rsid w:val="00F42742"/>
    <w:rsid w:val="00F45BDC"/>
    <w:rsid w:val="00F5620C"/>
    <w:rsid w:val="00F57387"/>
    <w:rsid w:val="00F66077"/>
    <w:rsid w:val="00F71227"/>
    <w:rsid w:val="00F7123E"/>
    <w:rsid w:val="00F72C7A"/>
    <w:rsid w:val="00F734D3"/>
    <w:rsid w:val="00F87755"/>
    <w:rsid w:val="00F878C6"/>
    <w:rsid w:val="00FA3417"/>
    <w:rsid w:val="00FC086E"/>
    <w:rsid w:val="00FC241D"/>
    <w:rsid w:val="00FC4680"/>
    <w:rsid w:val="00FD0AAD"/>
    <w:rsid w:val="00FE0674"/>
    <w:rsid w:val="00FE1D6B"/>
    <w:rsid w:val="00FE6470"/>
    <w:rsid w:val="00FF3741"/>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2050"/>
    <o:shapelayout v:ext="edit">
      <o:idmap v:ext="edit" data="2"/>
    </o:shapelayout>
  </w:shapeDefaults>
  <w:decimalSymbol w:val="."/>
  <w:listSeparator w:val=","/>
  <w15:docId w15:val="{12EE596E-660C-4DEE-A5C7-CF5200BB7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4EC"/>
    <w:rPr>
      <w:sz w:val="24"/>
      <w:lang w:eastAsia="en-US"/>
    </w:rPr>
  </w:style>
  <w:style w:type="paragraph" w:styleId="Heading1">
    <w:name w:val="heading 1"/>
    <w:basedOn w:val="Normal"/>
    <w:next w:val="Normal"/>
    <w:qFormat/>
    <w:rsid w:val="004164EC"/>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basedOn w:val="Normal"/>
    <w:next w:val="Normal"/>
    <w:qFormat/>
    <w:rsid w:val="004164EC"/>
    <w:pPr>
      <w:keepNext/>
      <w:shd w:val="clear" w:color="auto" w:fill="E0E0E0"/>
      <w:spacing w:before="320" w:after="60"/>
      <w:outlineLvl w:val="1"/>
    </w:pPr>
    <w:rPr>
      <w:rFonts w:ascii="Arial" w:hAnsi="Arial" w:cs="Arial"/>
      <w:b/>
      <w:bCs/>
      <w:iCs/>
      <w:sz w:val="28"/>
      <w:szCs w:val="28"/>
    </w:rPr>
  </w:style>
  <w:style w:type="paragraph" w:styleId="Heading3">
    <w:name w:val="heading 3"/>
    <w:aliases w:val="h3"/>
    <w:basedOn w:val="Normal"/>
    <w:next w:val="Normal"/>
    <w:qFormat/>
    <w:rsid w:val="00C94675"/>
    <w:pPr>
      <w:keepNext/>
      <w:numPr>
        <w:ilvl w:val="2"/>
        <w:numId w:val="1"/>
      </w:numPr>
      <w:spacing w:before="240" w:after="60"/>
      <w:outlineLvl w:val="2"/>
    </w:pPr>
    <w:rPr>
      <w:rFonts w:ascii="Arial" w:hAnsi="Arial"/>
    </w:rPr>
  </w:style>
  <w:style w:type="paragraph" w:styleId="Heading4">
    <w:name w:val="heading 4"/>
    <w:basedOn w:val="Normal"/>
    <w:next w:val="Normal"/>
    <w:qFormat/>
    <w:rsid w:val="004164EC"/>
    <w:pPr>
      <w:keepNext/>
      <w:spacing w:before="240" w:after="60"/>
      <w:outlineLvl w:val="3"/>
    </w:pPr>
    <w:rPr>
      <w:rFonts w:ascii="Arial" w:hAnsi="Arial"/>
      <w:b/>
      <w:bCs/>
      <w:sz w:val="22"/>
      <w:szCs w:val="28"/>
    </w:rPr>
  </w:style>
  <w:style w:type="paragraph" w:styleId="Heading5">
    <w:name w:val="heading 5"/>
    <w:basedOn w:val="Normal"/>
    <w:next w:val="Normal"/>
    <w:qFormat/>
    <w:rsid w:val="00C94675"/>
    <w:pPr>
      <w:numPr>
        <w:ilvl w:val="4"/>
        <w:numId w:val="1"/>
      </w:numPr>
      <w:spacing w:before="240" w:after="60"/>
      <w:outlineLvl w:val="4"/>
    </w:pPr>
    <w:rPr>
      <w:sz w:val="22"/>
    </w:rPr>
  </w:style>
  <w:style w:type="paragraph" w:styleId="Heading6">
    <w:name w:val="heading 6"/>
    <w:basedOn w:val="Normal"/>
    <w:next w:val="Normal"/>
    <w:qFormat/>
    <w:rsid w:val="00C94675"/>
    <w:pPr>
      <w:numPr>
        <w:ilvl w:val="5"/>
        <w:numId w:val="1"/>
      </w:numPr>
      <w:spacing w:before="240" w:after="60"/>
      <w:outlineLvl w:val="5"/>
    </w:pPr>
    <w:rPr>
      <w:i/>
      <w:sz w:val="22"/>
    </w:rPr>
  </w:style>
  <w:style w:type="paragraph" w:styleId="Heading7">
    <w:name w:val="heading 7"/>
    <w:basedOn w:val="Normal"/>
    <w:next w:val="Normal"/>
    <w:qFormat/>
    <w:rsid w:val="00C94675"/>
    <w:pPr>
      <w:numPr>
        <w:ilvl w:val="6"/>
        <w:numId w:val="1"/>
      </w:numPr>
      <w:spacing w:before="240" w:after="60"/>
      <w:outlineLvl w:val="6"/>
    </w:pPr>
    <w:rPr>
      <w:rFonts w:ascii="Arial" w:hAnsi="Arial"/>
      <w:sz w:val="20"/>
    </w:rPr>
  </w:style>
  <w:style w:type="paragraph" w:styleId="Heading8">
    <w:name w:val="heading 8"/>
    <w:basedOn w:val="Normal"/>
    <w:next w:val="Normal"/>
    <w:qFormat/>
    <w:rsid w:val="00C94675"/>
    <w:pPr>
      <w:numPr>
        <w:ilvl w:val="7"/>
        <w:numId w:val="1"/>
      </w:numPr>
      <w:spacing w:before="240" w:after="60"/>
      <w:outlineLvl w:val="7"/>
    </w:pPr>
    <w:rPr>
      <w:rFonts w:ascii="Arial" w:hAnsi="Arial"/>
      <w:i/>
      <w:sz w:val="20"/>
    </w:rPr>
  </w:style>
  <w:style w:type="paragraph" w:styleId="Heading9">
    <w:name w:val="heading 9"/>
    <w:basedOn w:val="Normal"/>
    <w:next w:val="Normal"/>
    <w:qFormat/>
    <w:rsid w:val="00C9467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4164EC"/>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4164EC"/>
  </w:style>
  <w:style w:type="paragraph" w:customStyle="1" w:styleId="00ClientCover">
    <w:name w:val="00ClientCover"/>
    <w:basedOn w:val="Normal"/>
    <w:rsid w:val="004164EC"/>
  </w:style>
  <w:style w:type="paragraph" w:customStyle="1" w:styleId="02Text">
    <w:name w:val="02Text"/>
    <w:basedOn w:val="Normal"/>
    <w:rsid w:val="00C94675"/>
  </w:style>
  <w:style w:type="paragraph" w:customStyle="1" w:styleId="BillBasic">
    <w:name w:val="BillBasic"/>
    <w:rsid w:val="004164EC"/>
    <w:pPr>
      <w:spacing w:before="80" w:after="60"/>
      <w:jc w:val="both"/>
    </w:pPr>
    <w:rPr>
      <w:sz w:val="24"/>
      <w:lang w:eastAsia="en-US"/>
    </w:rPr>
  </w:style>
  <w:style w:type="paragraph" w:styleId="Header">
    <w:name w:val="header"/>
    <w:basedOn w:val="Normal"/>
    <w:link w:val="HeaderChar"/>
    <w:rsid w:val="004164EC"/>
    <w:pPr>
      <w:tabs>
        <w:tab w:val="center" w:pos="4153"/>
        <w:tab w:val="right" w:pos="8306"/>
      </w:tabs>
    </w:pPr>
  </w:style>
  <w:style w:type="paragraph" w:styleId="Footer">
    <w:name w:val="footer"/>
    <w:basedOn w:val="Normal"/>
    <w:link w:val="FooterChar"/>
    <w:rsid w:val="004164EC"/>
    <w:pPr>
      <w:spacing w:before="120" w:after="60" w:line="240" w:lineRule="exact"/>
    </w:pPr>
    <w:rPr>
      <w:rFonts w:ascii="Arial" w:hAnsi="Arial"/>
      <w:sz w:val="18"/>
    </w:rPr>
  </w:style>
  <w:style w:type="paragraph" w:customStyle="1" w:styleId="Billname">
    <w:name w:val="Billname"/>
    <w:basedOn w:val="Normal"/>
    <w:rsid w:val="004164EC"/>
    <w:pPr>
      <w:spacing w:before="1220" w:after="100"/>
    </w:pPr>
    <w:rPr>
      <w:rFonts w:ascii="Arial" w:hAnsi="Arial"/>
      <w:b/>
      <w:sz w:val="40"/>
    </w:rPr>
  </w:style>
  <w:style w:type="paragraph" w:customStyle="1" w:styleId="BillBasicHeading">
    <w:name w:val="BillBasicHeading"/>
    <w:basedOn w:val="BillBasic"/>
    <w:rsid w:val="004164EC"/>
    <w:pPr>
      <w:keepNext/>
      <w:tabs>
        <w:tab w:val="left" w:pos="2600"/>
      </w:tabs>
      <w:jc w:val="left"/>
    </w:pPr>
    <w:rPr>
      <w:rFonts w:ascii="Arial" w:hAnsi="Arial"/>
      <w:b/>
    </w:rPr>
  </w:style>
  <w:style w:type="paragraph" w:customStyle="1" w:styleId="EnactingWordsRules">
    <w:name w:val="EnactingWordsRules"/>
    <w:basedOn w:val="EnactingWords"/>
    <w:rsid w:val="004164EC"/>
    <w:pPr>
      <w:spacing w:before="240"/>
    </w:pPr>
  </w:style>
  <w:style w:type="paragraph" w:customStyle="1" w:styleId="EnactingWords">
    <w:name w:val="EnactingWords"/>
    <w:basedOn w:val="BillBasic"/>
    <w:rsid w:val="004164EC"/>
    <w:pPr>
      <w:spacing w:before="60"/>
    </w:pPr>
  </w:style>
  <w:style w:type="paragraph" w:customStyle="1" w:styleId="BillCrest">
    <w:name w:val="Bill Crest"/>
    <w:basedOn w:val="Normal"/>
    <w:next w:val="Normal"/>
    <w:rsid w:val="00C94675"/>
    <w:pPr>
      <w:tabs>
        <w:tab w:val="center" w:pos="3160"/>
      </w:tabs>
      <w:spacing w:after="60"/>
    </w:pPr>
    <w:rPr>
      <w:sz w:val="216"/>
    </w:rPr>
  </w:style>
  <w:style w:type="paragraph" w:customStyle="1" w:styleId="Amain">
    <w:name w:val="A main"/>
    <w:basedOn w:val="BillBasic"/>
    <w:rsid w:val="004164EC"/>
    <w:pPr>
      <w:tabs>
        <w:tab w:val="right" w:pos="900"/>
        <w:tab w:val="left" w:pos="1100"/>
      </w:tabs>
      <w:ind w:left="1100" w:hanging="1100"/>
      <w:outlineLvl w:val="5"/>
    </w:pPr>
  </w:style>
  <w:style w:type="paragraph" w:customStyle="1" w:styleId="Amainreturn">
    <w:name w:val="A main return"/>
    <w:basedOn w:val="BillBasic"/>
    <w:rsid w:val="004164EC"/>
    <w:pPr>
      <w:ind w:left="1100"/>
    </w:pPr>
  </w:style>
  <w:style w:type="paragraph" w:customStyle="1" w:styleId="Apara">
    <w:name w:val="A para"/>
    <w:basedOn w:val="BillBasic"/>
    <w:rsid w:val="004164EC"/>
    <w:pPr>
      <w:tabs>
        <w:tab w:val="right" w:pos="1400"/>
        <w:tab w:val="left" w:pos="1600"/>
      </w:tabs>
      <w:ind w:left="1600" w:hanging="1600"/>
      <w:outlineLvl w:val="6"/>
    </w:pPr>
  </w:style>
  <w:style w:type="paragraph" w:customStyle="1" w:styleId="Asubpara">
    <w:name w:val="A subpara"/>
    <w:basedOn w:val="BillBasic"/>
    <w:rsid w:val="004164EC"/>
    <w:pPr>
      <w:tabs>
        <w:tab w:val="right" w:pos="1900"/>
        <w:tab w:val="left" w:pos="2100"/>
      </w:tabs>
      <w:ind w:left="2100" w:hanging="2100"/>
      <w:outlineLvl w:val="7"/>
    </w:pPr>
  </w:style>
  <w:style w:type="paragraph" w:customStyle="1" w:styleId="Asubsubpara">
    <w:name w:val="A subsubpara"/>
    <w:basedOn w:val="BillBasic"/>
    <w:rsid w:val="004164EC"/>
    <w:pPr>
      <w:tabs>
        <w:tab w:val="right" w:pos="2400"/>
        <w:tab w:val="left" w:pos="2600"/>
      </w:tabs>
      <w:ind w:left="2600" w:hanging="2600"/>
      <w:outlineLvl w:val="8"/>
    </w:pPr>
  </w:style>
  <w:style w:type="paragraph" w:customStyle="1" w:styleId="aDef">
    <w:name w:val="aDef"/>
    <w:basedOn w:val="BillBasic"/>
    <w:rsid w:val="004164EC"/>
    <w:pPr>
      <w:ind w:left="1100"/>
    </w:pPr>
  </w:style>
  <w:style w:type="paragraph" w:customStyle="1" w:styleId="aExamHead">
    <w:name w:val="aExam Head"/>
    <w:basedOn w:val="BillBasicHeading"/>
    <w:next w:val="aExam"/>
    <w:rsid w:val="004164EC"/>
    <w:pPr>
      <w:tabs>
        <w:tab w:val="clear" w:pos="2600"/>
      </w:tabs>
      <w:ind w:left="1100"/>
    </w:pPr>
    <w:rPr>
      <w:sz w:val="18"/>
    </w:rPr>
  </w:style>
  <w:style w:type="paragraph" w:customStyle="1" w:styleId="aExam">
    <w:name w:val="aExam"/>
    <w:basedOn w:val="aNote"/>
    <w:rsid w:val="004164EC"/>
    <w:pPr>
      <w:spacing w:before="0"/>
      <w:ind w:left="1100" w:firstLine="0"/>
    </w:pPr>
  </w:style>
  <w:style w:type="paragraph" w:customStyle="1" w:styleId="aNote">
    <w:name w:val="aNote"/>
    <w:basedOn w:val="BillBasic"/>
    <w:rsid w:val="004164EC"/>
    <w:pPr>
      <w:ind w:left="1900" w:hanging="800"/>
    </w:pPr>
    <w:rPr>
      <w:sz w:val="20"/>
    </w:rPr>
  </w:style>
  <w:style w:type="paragraph" w:customStyle="1" w:styleId="HeaderEven">
    <w:name w:val="HeaderEven"/>
    <w:basedOn w:val="Normal"/>
    <w:rsid w:val="004164EC"/>
    <w:rPr>
      <w:rFonts w:ascii="Arial" w:hAnsi="Arial"/>
      <w:sz w:val="18"/>
    </w:rPr>
  </w:style>
  <w:style w:type="paragraph" w:customStyle="1" w:styleId="HeaderEven6">
    <w:name w:val="HeaderEven6"/>
    <w:basedOn w:val="HeaderEven"/>
    <w:rsid w:val="004164EC"/>
    <w:pPr>
      <w:spacing w:before="120" w:after="60"/>
    </w:pPr>
  </w:style>
  <w:style w:type="paragraph" w:customStyle="1" w:styleId="HeaderOdd6">
    <w:name w:val="HeaderOdd6"/>
    <w:basedOn w:val="HeaderEven6"/>
    <w:rsid w:val="004164EC"/>
    <w:pPr>
      <w:jc w:val="right"/>
    </w:pPr>
  </w:style>
  <w:style w:type="paragraph" w:customStyle="1" w:styleId="HeaderOdd">
    <w:name w:val="HeaderOdd"/>
    <w:basedOn w:val="HeaderEven"/>
    <w:rsid w:val="004164EC"/>
    <w:pPr>
      <w:jc w:val="right"/>
    </w:pPr>
  </w:style>
  <w:style w:type="paragraph" w:customStyle="1" w:styleId="BillNo">
    <w:name w:val="BillNo"/>
    <w:basedOn w:val="BillBasicHeading"/>
    <w:rsid w:val="004164EC"/>
    <w:pPr>
      <w:keepNext w:val="0"/>
      <w:spacing w:before="240"/>
      <w:jc w:val="both"/>
    </w:pPr>
  </w:style>
  <w:style w:type="paragraph" w:customStyle="1" w:styleId="N-TOCheading">
    <w:name w:val="N-TOCheading"/>
    <w:basedOn w:val="BillBasicHeading"/>
    <w:next w:val="N-9pt"/>
    <w:rsid w:val="004164EC"/>
    <w:pPr>
      <w:pBdr>
        <w:bottom w:val="single" w:sz="4" w:space="1" w:color="auto"/>
      </w:pBdr>
      <w:spacing w:before="800" w:after="20"/>
    </w:pPr>
    <w:rPr>
      <w:sz w:val="32"/>
    </w:rPr>
  </w:style>
  <w:style w:type="paragraph" w:customStyle="1" w:styleId="N-9pt">
    <w:name w:val="N-9pt"/>
    <w:basedOn w:val="BillBasic"/>
    <w:next w:val="BillBasic"/>
    <w:rsid w:val="004164EC"/>
    <w:pPr>
      <w:keepNext/>
      <w:tabs>
        <w:tab w:val="right" w:pos="7707"/>
      </w:tabs>
      <w:spacing w:before="120" w:after="20"/>
    </w:pPr>
    <w:rPr>
      <w:rFonts w:ascii="Arial" w:hAnsi="Arial"/>
      <w:sz w:val="18"/>
    </w:rPr>
  </w:style>
  <w:style w:type="paragraph" w:customStyle="1" w:styleId="N-14pt">
    <w:name w:val="N-14pt"/>
    <w:basedOn w:val="BillBasic"/>
    <w:rsid w:val="004164EC"/>
    <w:pPr>
      <w:spacing w:before="0"/>
    </w:pPr>
    <w:rPr>
      <w:b/>
      <w:sz w:val="28"/>
    </w:rPr>
  </w:style>
  <w:style w:type="paragraph" w:customStyle="1" w:styleId="N-16pt">
    <w:name w:val="N-16pt"/>
    <w:basedOn w:val="BillBasic"/>
    <w:rsid w:val="004164EC"/>
    <w:pPr>
      <w:spacing w:before="800"/>
    </w:pPr>
    <w:rPr>
      <w:b/>
      <w:sz w:val="32"/>
    </w:rPr>
  </w:style>
  <w:style w:type="paragraph" w:customStyle="1" w:styleId="N-line3">
    <w:name w:val="N-line3"/>
    <w:basedOn w:val="BillBasic"/>
    <w:next w:val="BillBasic"/>
    <w:rsid w:val="004164EC"/>
    <w:pPr>
      <w:pBdr>
        <w:bottom w:val="single" w:sz="12" w:space="1" w:color="auto"/>
      </w:pBdr>
      <w:spacing w:before="0" w:after="0"/>
    </w:pPr>
  </w:style>
  <w:style w:type="paragraph" w:customStyle="1" w:styleId="Comment">
    <w:name w:val="Comment"/>
    <w:basedOn w:val="BillBasic"/>
    <w:rsid w:val="004164EC"/>
    <w:pPr>
      <w:tabs>
        <w:tab w:val="left" w:pos="1800"/>
      </w:tabs>
      <w:ind w:left="1300"/>
      <w:jc w:val="left"/>
    </w:pPr>
    <w:rPr>
      <w:b/>
      <w:sz w:val="18"/>
    </w:rPr>
  </w:style>
  <w:style w:type="paragraph" w:customStyle="1" w:styleId="FooterInfo">
    <w:name w:val="FooterInfo"/>
    <w:basedOn w:val="Normal"/>
    <w:rsid w:val="004164EC"/>
    <w:pPr>
      <w:tabs>
        <w:tab w:val="right" w:pos="7707"/>
      </w:tabs>
    </w:pPr>
    <w:rPr>
      <w:rFonts w:ascii="Arial" w:hAnsi="Arial"/>
      <w:sz w:val="18"/>
    </w:rPr>
  </w:style>
  <w:style w:type="paragraph" w:customStyle="1" w:styleId="AH1Chapter">
    <w:name w:val="A H1 Chapter"/>
    <w:basedOn w:val="BillBasicHeading"/>
    <w:next w:val="AH2Part"/>
    <w:rsid w:val="004164EC"/>
    <w:pPr>
      <w:spacing w:before="320"/>
      <w:ind w:left="2600" w:hanging="2600"/>
      <w:outlineLvl w:val="0"/>
    </w:pPr>
    <w:rPr>
      <w:sz w:val="34"/>
    </w:rPr>
  </w:style>
  <w:style w:type="paragraph" w:customStyle="1" w:styleId="AH2Part">
    <w:name w:val="A H2 Part"/>
    <w:basedOn w:val="BillBasicHeading"/>
    <w:next w:val="AH3Div"/>
    <w:rsid w:val="004164EC"/>
    <w:pPr>
      <w:spacing w:before="320"/>
      <w:ind w:left="2600" w:hanging="2600"/>
      <w:outlineLvl w:val="1"/>
    </w:pPr>
    <w:rPr>
      <w:sz w:val="32"/>
    </w:rPr>
  </w:style>
  <w:style w:type="paragraph" w:customStyle="1" w:styleId="AH3Div">
    <w:name w:val="A H3 Div"/>
    <w:basedOn w:val="BillBasicHeading"/>
    <w:next w:val="AH5Sec"/>
    <w:rsid w:val="004164EC"/>
    <w:pPr>
      <w:spacing w:before="180"/>
      <w:ind w:left="2600" w:hanging="2600"/>
      <w:outlineLvl w:val="2"/>
    </w:pPr>
    <w:rPr>
      <w:sz w:val="28"/>
    </w:rPr>
  </w:style>
  <w:style w:type="paragraph" w:customStyle="1" w:styleId="AH5Sec">
    <w:name w:val="A H5 Sec"/>
    <w:basedOn w:val="BillBasicHeading"/>
    <w:next w:val="Amain"/>
    <w:rsid w:val="004164EC"/>
    <w:pPr>
      <w:tabs>
        <w:tab w:val="clear" w:pos="2600"/>
        <w:tab w:val="left" w:pos="1100"/>
      </w:tabs>
      <w:spacing w:before="180"/>
      <w:ind w:left="1100" w:hanging="1100"/>
      <w:outlineLvl w:val="4"/>
    </w:pPr>
  </w:style>
  <w:style w:type="paragraph" w:customStyle="1" w:styleId="direction">
    <w:name w:val="direction"/>
    <w:basedOn w:val="BillBasic"/>
    <w:next w:val="Amainreturn"/>
    <w:rsid w:val="004164EC"/>
    <w:pPr>
      <w:ind w:left="1100"/>
    </w:pPr>
    <w:rPr>
      <w:i/>
    </w:rPr>
  </w:style>
  <w:style w:type="paragraph" w:customStyle="1" w:styleId="AH4SubDiv">
    <w:name w:val="A H4 SubDiv"/>
    <w:basedOn w:val="BillBasicHeading"/>
    <w:next w:val="AH5Sec"/>
    <w:rsid w:val="004164EC"/>
    <w:pPr>
      <w:spacing w:before="180"/>
      <w:ind w:left="2600" w:hanging="2600"/>
      <w:outlineLvl w:val="3"/>
    </w:pPr>
    <w:rPr>
      <w:sz w:val="26"/>
    </w:rPr>
  </w:style>
  <w:style w:type="paragraph" w:customStyle="1" w:styleId="Sched-heading">
    <w:name w:val="Sched-heading"/>
    <w:basedOn w:val="BillBasicHeading"/>
    <w:next w:val="ref"/>
    <w:rsid w:val="004164EC"/>
    <w:pPr>
      <w:spacing w:before="320"/>
      <w:ind w:left="2600" w:hanging="2600"/>
      <w:outlineLvl w:val="0"/>
    </w:pPr>
    <w:rPr>
      <w:sz w:val="34"/>
    </w:rPr>
  </w:style>
  <w:style w:type="paragraph" w:customStyle="1" w:styleId="ref">
    <w:name w:val="ref"/>
    <w:basedOn w:val="BillBasic"/>
    <w:next w:val="Normal"/>
    <w:rsid w:val="004164EC"/>
    <w:pPr>
      <w:spacing w:before="0"/>
    </w:pPr>
    <w:rPr>
      <w:sz w:val="18"/>
    </w:rPr>
  </w:style>
  <w:style w:type="paragraph" w:customStyle="1" w:styleId="Sched-Part">
    <w:name w:val="Sched-Part"/>
    <w:basedOn w:val="BillBasicHeading"/>
    <w:next w:val="Sched-Form"/>
    <w:rsid w:val="004164EC"/>
    <w:pPr>
      <w:spacing w:before="320"/>
      <w:ind w:left="2600" w:hanging="2600"/>
      <w:outlineLvl w:val="1"/>
    </w:pPr>
    <w:rPr>
      <w:sz w:val="32"/>
    </w:rPr>
  </w:style>
  <w:style w:type="paragraph" w:customStyle="1" w:styleId="Sched-Form">
    <w:name w:val="Sched-Form"/>
    <w:basedOn w:val="BillBasicHeading"/>
    <w:next w:val="Schclauseheading"/>
    <w:rsid w:val="004164EC"/>
    <w:pPr>
      <w:tabs>
        <w:tab w:val="right" w:pos="7200"/>
      </w:tabs>
      <w:spacing w:before="180"/>
      <w:ind w:left="2600" w:hanging="2600"/>
      <w:outlineLvl w:val="2"/>
    </w:pPr>
    <w:rPr>
      <w:sz w:val="28"/>
    </w:rPr>
  </w:style>
  <w:style w:type="paragraph" w:customStyle="1" w:styleId="Schclauseheading">
    <w:name w:val="Sch clause heading"/>
    <w:basedOn w:val="BillBasic"/>
    <w:next w:val="SchAmain"/>
    <w:rsid w:val="004164EC"/>
    <w:pPr>
      <w:keepNext/>
      <w:tabs>
        <w:tab w:val="left" w:pos="1100"/>
      </w:tabs>
      <w:spacing w:before="160" w:after="0"/>
      <w:ind w:left="1100" w:hanging="1100"/>
      <w:jc w:val="left"/>
      <w:outlineLvl w:val="4"/>
    </w:pPr>
    <w:rPr>
      <w:rFonts w:ascii="Arial" w:hAnsi="Arial"/>
      <w:b/>
    </w:rPr>
  </w:style>
  <w:style w:type="paragraph" w:customStyle="1" w:styleId="SchAmain">
    <w:name w:val="Sch A main"/>
    <w:basedOn w:val="Amain"/>
    <w:rsid w:val="004164EC"/>
  </w:style>
  <w:style w:type="paragraph" w:customStyle="1" w:styleId="ShadedSchClause">
    <w:name w:val="Shaded Sch Clause"/>
    <w:basedOn w:val="Schclauseheading"/>
    <w:next w:val="direction"/>
    <w:rsid w:val="004164EC"/>
    <w:pPr>
      <w:shd w:val="pct25" w:color="auto" w:fill="auto"/>
      <w:outlineLvl w:val="3"/>
    </w:pPr>
  </w:style>
  <w:style w:type="paragraph" w:customStyle="1" w:styleId="Dict-Heading">
    <w:name w:val="Dict-Heading"/>
    <w:basedOn w:val="BillBasicHeading"/>
    <w:next w:val="Normal"/>
    <w:rsid w:val="004164EC"/>
    <w:pPr>
      <w:spacing w:before="320"/>
      <w:ind w:left="2600" w:hanging="2600"/>
      <w:jc w:val="both"/>
      <w:outlineLvl w:val="0"/>
    </w:pPr>
    <w:rPr>
      <w:sz w:val="34"/>
    </w:rPr>
  </w:style>
  <w:style w:type="paragraph" w:styleId="TOC7">
    <w:name w:val="toc 7"/>
    <w:basedOn w:val="TOC2"/>
    <w:next w:val="Normal"/>
    <w:autoRedefine/>
    <w:uiPriority w:val="39"/>
    <w:rsid w:val="004164EC"/>
    <w:pPr>
      <w:keepNext w:val="0"/>
      <w:spacing w:before="120"/>
    </w:pPr>
    <w:rPr>
      <w:sz w:val="20"/>
    </w:rPr>
  </w:style>
  <w:style w:type="paragraph" w:styleId="TOC2">
    <w:name w:val="toc 2"/>
    <w:basedOn w:val="Normal"/>
    <w:next w:val="Normal"/>
    <w:autoRedefine/>
    <w:uiPriority w:val="39"/>
    <w:rsid w:val="004164EC"/>
    <w:pPr>
      <w:keepNext/>
      <w:tabs>
        <w:tab w:val="left" w:pos="2000"/>
        <w:tab w:val="right" w:pos="7672"/>
      </w:tabs>
      <w:spacing w:before="240" w:after="20"/>
      <w:ind w:left="2000" w:right="440" w:hanging="2000"/>
    </w:pPr>
    <w:rPr>
      <w:rFonts w:ascii="Arial" w:hAnsi="Arial"/>
      <w:b/>
      <w:noProof/>
    </w:rPr>
  </w:style>
  <w:style w:type="paragraph" w:customStyle="1" w:styleId="Endnote1">
    <w:name w:val="Endnote1"/>
    <w:basedOn w:val="BillBasic"/>
    <w:next w:val="Normal"/>
    <w:rsid w:val="004164EC"/>
    <w:pPr>
      <w:keepNext/>
      <w:tabs>
        <w:tab w:val="left" w:pos="400"/>
      </w:tabs>
      <w:spacing w:before="0" w:after="0"/>
      <w:jc w:val="left"/>
    </w:pPr>
    <w:rPr>
      <w:rFonts w:ascii="Arial" w:hAnsi="Arial"/>
      <w:b/>
      <w:sz w:val="28"/>
    </w:rPr>
  </w:style>
  <w:style w:type="paragraph" w:customStyle="1" w:styleId="EndNote2">
    <w:name w:val="EndNote2"/>
    <w:basedOn w:val="BillBasic"/>
    <w:rsid w:val="00C94675"/>
    <w:pPr>
      <w:keepNext/>
      <w:tabs>
        <w:tab w:val="left" w:pos="240"/>
      </w:tabs>
      <w:spacing w:before="160" w:after="80"/>
      <w:jc w:val="left"/>
    </w:pPr>
    <w:rPr>
      <w:b/>
      <w:sz w:val="18"/>
    </w:rPr>
  </w:style>
  <w:style w:type="paragraph" w:customStyle="1" w:styleId="IH1Chap">
    <w:name w:val="I H1 Chap"/>
    <w:basedOn w:val="BillBasicHeading"/>
    <w:next w:val="Normal"/>
    <w:rsid w:val="004164EC"/>
    <w:pPr>
      <w:spacing w:before="320"/>
      <w:ind w:left="2600" w:hanging="2600"/>
    </w:pPr>
    <w:rPr>
      <w:sz w:val="34"/>
    </w:rPr>
  </w:style>
  <w:style w:type="paragraph" w:customStyle="1" w:styleId="IH2Part">
    <w:name w:val="I H2 Part"/>
    <w:basedOn w:val="BillBasicHeading"/>
    <w:next w:val="Normal"/>
    <w:rsid w:val="004164EC"/>
    <w:pPr>
      <w:spacing w:before="320"/>
      <w:ind w:left="2600" w:hanging="2600"/>
    </w:pPr>
    <w:rPr>
      <w:sz w:val="32"/>
    </w:rPr>
  </w:style>
  <w:style w:type="paragraph" w:customStyle="1" w:styleId="IH3Div">
    <w:name w:val="I H3 Div"/>
    <w:basedOn w:val="BillBasicHeading"/>
    <w:next w:val="Normal"/>
    <w:rsid w:val="004164EC"/>
    <w:pPr>
      <w:spacing w:before="180"/>
      <w:ind w:left="2600" w:hanging="2600"/>
    </w:pPr>
    <w:rPr>
      <w:sz w:val="28"/>
    </w:rPr>
  </w:style>
  <w:style w:type="paragraph" w:customStyle="1" w:styleId="IH5Sec">
    <w:name w:val="I H5 Sec"/>
    <w:basedOn w:val="BillBasicHeading"/>
    <w:next w:val="Normal"/>
    <w:rsid w:val="004164EC"/>
    <w:pPr>
      <w:tabs>
        <w:tab w:val="clear" w:pos="2600"/>
        <w:tab w:val="left" w:pos="1100"/>
      </w:tabs>
      <w:spacing w:before="180"/>
      <w:ind w:left="1100" w:hanging="1100"/>
    </w:pPr>
  </w:style>
  <w:style w:type="paragraph" w:customStyle="1" w:styleId="IH4SubDiv">
    <w:name w:val="I H4 SubDiv"/>
    <w:basedOn w:val="BillBasicHeading"/>
    <w:next w:val="Normal"/>
    <w:rsid w:val="004164EC"/>
    <w:pPr>
      <w:spacing w:before="180"/>
      <w:ind w:left="2600" w:hanging="2600"/>
      <w:jc w:val="both"/>
    </w:pPr>
    <w:rPr>
      <w:sz w:val="26"/>
    </w:rPr>
  </w:style>
  <w:style w:type="character" w:styleId="LineNumber">
    <w:name w:val="line number"/>
    <w:basedOn w:val="DefaultParagraphFont"/>
    <w:rsid w:val="004164EC"/>
    <w:rPr>
      <w:rFonts w:ascii="Arial" w:hAnsi="Arial"/>
      <w:sz w:val="16"/>
    </w:rPr>
  </w:style>
  <w:style w:type="paragraph" w:customStyle="1" w:styleId="PageBreak">
    <w:name w:val="PageBreak"/>
    <w:basedOn w:val="Normal"/>
    <w:rsid w:val="004164EC"/>
    <w:rPr>
      <w:sz w:val="4"/>
    </w:rPr>
  </w:style>
  <w:style w:type="paragraph" w:customStyle="1" w:styleId="04Dictionary">
    <w:name w:val="04Dictionary"/>
    <w:basedOn w:val="Normal"/>
    <w:rsid w:val="004164EC"/>
  </w:style>
  <w:style w:type="paragraph" w:customStyle="1" w:styleId="N-line1">
    <w:name w:val="N-line1"/>
    <w:basedOn w:val="BillBasic"/>
    <w:rsid w:val="004164EC"/>
    <w:pPr>
      <w:pBdr>
        <w:bottom w:val="single" w:sz="4" w:space="0" w:color="auto"/>
      </w:pBdr>
      <w:spacing w:before="100" w:after="200"/>
      <w:ind w:left="2980" w:right="3020"/>
      <w:jc w:val="center"/>
    </w:pPr>
  </w:style>
  <w:style w:type="paragraph" w:customStyle="1" w:styleId="N-line2">
    <w:name w:val="N-line2"/>
    <w:basedOn w:val="Normal"/>
    <w:rsid w:val="004164EC"/>
    <w:pPr>
      <w:pBdr>
        <w:bottom w:val="single" w:sz="8" w:space="0" w:color="auto"/>
      </w:pBdr>
    </w:pPr>
  </w:style>
  <w:style w:type="paragraph" w:customStyle="1" w:styleId="EndNote">
    <w:name w:val="EndNote"/>
    <w:basedOn w:val="BillBasicHeading"/>
    <w:rsid w:val="004164EC"/>
    <w:pPr>
      <w:keepNext w:val="0"/>
      <w:tabs>
        <w:tab w:val="clear" w:pos="2600"/>
        <w:tab w:val="left" w:pos="1100"/>
      </w:tabs>
      <w:spacing w:before="160" w:after="160"/>
      <w:ind w:left="1100" w:hanging="1100"/>
      <w:jc w:val="both"/>
    </w:pPr>
  </w:style>
  <w:style w:type="paragraph" w:customStyle="1" w:styleId="EndNoteHeading">
    <w:name w:val="EndNoteHeading"/>
    <w:basedOn w:val="BillBasicHeading"/>
    <w:rsid w:val="004164EC"/>
    <w:pPr>
      <w:tabs>
        <w:tab w:val="left" w:pos="700"/>
      </w:tabs>
      <w:spacing w:before="160" w:after="160"/>
      <w:ind w:left="700" w:hanging="700"/>
    </w:pPr>
    <w:rPr>
      <w:rFonts w:ascii="Arial (W1)" w:hAnsi="Arial (W1)"/>
    </w:rPr>
  </w:style>
  <w:style w:type="paragraph" w:customStyle="1" w:styleId="PenaltyHeading">
    <w:name w:val="PenaltyHeading"/>
    <w:basedOn w:val="Normal"/>
    <w:rsid w:val="004164EC"/>
    <w:pPr>
      <w:tabs>
        <w:tab w:val="left" w:pos="1100"/>
      </w:tabs>
      <w:spacing w:before="120"/>
      <w:ind w:left="1100" w:hanging="1100"/>
    </w:pPr>
    <w:rPr>
      <w:rFonts w:ascii="Arial" w:hAnsi="Arial"/>
      <w:b/>
      <w:sz w:val="20"/>
    </w:rPr>
  </w:style>
  <w:style w:type="paragraph" w:customStyle="1" w:styleId="05EndNote">
    <w:name w:val="05EndNote"/>
    <w:basedOn w:val="Normal"/>
    <w:rsid w:val="00C94675"/>
  </w:style>
  <w:style w:type="paragraph" w:customStyle="1" w:styleId="03Schedule">
    <w:name w:val="03Schedule"/>
    <w:basedOn w:val="Normal"/>
    <w:rsid w:val="004164EC"/>
  </w:style>
  <w:style w:type="paragraph" w:customStyle="1" w:styleId="ISched-heading">
    <w:name w:val="I Sched-heading"/>
    <w:basedOn w:val="BillBasicHeading"/>
    <w:next w:val="Normal"/>
    <w:rsid w:val="004164EC"/>
    <w:pPr>
      <w:spacing w:before="320"/>
      <w:ind w:left="2600" w:hanging="2600"/>
    </w:pPr>
    <w:rPr>
      <w:sz w:val="34"/>
    </w:rPr>
  </w:style>
  <w:style w:type="paragraph" w:customStyle="1" w:styleId="ISched-Part">
    <w:name w:val="I Sched-Part"/>
    <w:basedOn w:val="BillBasicHeading"/>
    <w:rsid w:val="004164EC"/>
    <w:pPr>
      <w:spacing w:before="320"/>
      <w:ind w:left="2600" w:hanging="2600"/>
    </w:pPr>
    <w:rPr>
      <w:sz w:val="32"/>
    </w:rPr>
  </w:style>
  <w:style w:type="paragraph" w:customStyle="1" w:styleId="ISched-form">
    <w:name w:val="I Sched-form"/>
    <w:basedOn w:val="BillBasicHeading"/>
    <w:rsid w:val="004164EC"/>
    <w:pPr>
      <w:tabs>
        <w:tab w:val="right" w:pos="7200"/>
      </w:tabs>
      <w:spacing w:before="180"/>
      <w:ind w:left="2600" w:hanging="2600"/>
    </w:pPr>
    <w:rPr>
      <w:sz w:val="28"/>
    </w:rPr>
  </w:style>
  <w:style w:type="paragraph" w:customStyle="1" w:styleId="ISchclauseheading">
    <w:name w:val="I Sch clause heading"/>
    <w:basedOn w:val="BillBasic"/>
    <w:rsid w:val="004164EC"/>
    <w:pPr>
      <w:keepNext/>
      <w:tabs>
        <w:tab w:val="left" w:pos="1100"/>
      </w:tabs>
      <w:spacing w:before="160" w:after="0"/>
      <w:ind w:left="1100" w:hanging="1100"/>
      <w:jc w:val="left"/>
    </w:pPr>
    <w:rPr>
      <w:rFonts w:ascii="Arial" w:hAnsi="Arial"/>
      <w:b/>
    </w:rPr>
  </w:style>
  <w:style w:type="paragraph" w:customStyle="1" w:styleId="IMain">
    <w:name w:val="I Main"/>
    <w:basedOn w:val="Amain"/>
    <w:rsid w:val="004164EC"/>
  </w:style>
  <w:style w:type="paragraph" w:customStyle="1" w:styleId="Ipara">
    <w:name w:val="I para"/>
    <w:basedOn w:val="Apara"/>
    <w:rsid w:val="004164EC"/>
    <w:pPr>
      <w:outlineLvl w:val="9"/>
    </w:pPr>
  </w:style>
  <w:style w:type="paragraph" w:customStyle="1" w:styleId="Isubpara">
    <w:name w:val="I subpara"/>
    <w:basedOn w:val="Asubpara"/>
    <w:rsid w:val="004164EC"/>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4164EC"/>
    <w:pPr>
      <w:tabs>
        <w:tab w:val="clear" w:pos="2400"/>
        <w:tab w:val="clear" w:pos="2600"/>
        <w:tab w:val="right" w:pos="2460"/>
        <w:tab w:val="left" w:pos="2660"/>
      </w:tabs>
      <w:ind w:left="2660" w:hanging="2660"/>
    </w:pPr>
  </w:style>
  <w:style w:type="character" w:customStyle="1" w:styleId="CharSectNo">
    <w:name w:val="CharSectNo"/>
    <w:basedOn w:val="DefaultParagraphFont"/>
    <w:rsid w:val="004164EC"/>
  </w:style>
  <w:style w:type="character" w:customStyle="1" w:styleId="CharDivNo">
    <w:name w:val="CharDivNo"/>
    <w:basedOn w:val="DefaultParagraphFont"/>
    <w:rsid w:val="004164EC"/>
  </w:style>
  <w:style w:type="character" w:customStyle="1" w:styleId="CharDivText">
    <w:name w:val="CharDivText"/>
    <w:basedOn w:val="DefaultParagraphFont"/>
    <w:rsid w:val="004164EC"/>
  </w:style>
  <w:style w:type="character" w:customStyle="1" w:styleId="CharPartNo">
    <w:name w:val="CharPartNo"/>
    <w:basedOn w:val="DefaultParagraphFont"/>
    <w:rsid w:val="004164EC"/>
  </w:style>
  <w:style w:type="paragraph" w:customStyle="1" w:styleId="Placeholder">
    <w:name w:val="Placeholder"/>
    <w:basedOn w:val="Normal"/>
    <w:rsid w:val="004164EC"/>
    <w:rPr>
      <w:sz w:val="10"/>
    </w:rPr>
  </w:style>
  <w:style w:type="paragraph" w:styleId="PlainText">
    <w:name w:val="Plain Text"/>
    <w:basedOn w:val="Normal"/>
    <w:rsid w:val="004164EC"/>
    <w:rPr>
      <w:rFonts w:ascii="Courier New" w:hAnsi="Courier New"/>
      <w:sz w:val="20"/>
    </w:rPr>
  </w:style>
  <w:style w:type="character" w:customStyle="1" w:styleId="CharChapNo">
    <w:name w:val="CharChapNo"/>
    <w:basedOn w:val="DefaultParagraphFont"/>
    <w:rsid w:val="004164EC"/>
  </w:style>
  <w:style w:type="character" w:customStyle="1" w:styleId="CharChapText">
    <w:name w:val="CharChapText"/>
    <w:basedOn w:val="DefaultParagraphFont"/>
    <w:rsid w:val="004164EC"/>
  </w:style>
  <w:style w:type="character" w:customStyle="1" w:styleId="CharPartText">
    <w:name w:val="CharPartText"/>
    <w:basedOn w:val="DefaultParagraphFont"/>
    <w:rsid w:val="004164EC"/>
  </w:style>
  <w:style w:type="paragraph" w:styleId="TOC1">
    <w:name w:val="toc 1"/>
    <w:basedOn w:val="Normal"/>
    <w:next w:val="Normal"/>
    <w:autoRedefine/>
    <w:uiPriority w:val="39"/>
    <w:rsid w:val="004164EC"/>
    <w:pPr>
      <w:keepNext/>
      <w:tabs>
        <w:tab w:val="left" w:pos="2000"/>
        <w:tab w:val="right" w:pos="7672"/>
      </w:tabs>
      <w:spacing w:before="480" w:after="20"/>
      <w:ind w:left="2000" w:right="440" w:hanging="2000"/>
    </w:pPr>
    <w:rPr>
      <w:rFonts w:ascii="Arial" w:hAnsi="Arial"/>
      <w:b/>
      <w:noProof/>
    </w:rPr>
  </w:style>
  <w:style w:type="paragraph" w:styleId="TOC3">
    <w:name w:val="toc 3"/>
    <w:basedOn w:val="Normal"/>
    <w:next w:val="Normal"/>
    <w:autoRedefine/>
    <w:uiPriority w:val="39"/>
    <w:rsid w:val="004164EC"/>
    <w:pPr>
      <w:keepNext/>
      <w:tabs>
        <w:tab w:val="left" w:pos="2000"/>
        <w:tab w:val="right" w:pos="7672"/>
      </w:tabs>
      <w:spacing w:before="120" w:after="40"/>
      <w:ind w:left="2000" w:right="440" w:hanging="2000"/>
    </w:pPr>
    <w:rPr>
      <w:rFonts w:ascii="Arial" w:hAnsi="Arial"/>
      <w:b/>
      <w:noProof/>
      <w:sz w:val="20"/>
    </w:rPr>
  </w:style>
  <w:style w:type="paragraph" w:styleId="TOC4">
    <w:name w:val="toc 4"/>
    <w:basedOn w:val="Normal"/>
    <w:next w:val="Normal"/>
    <w:autoRedefine/>
    <w:uiPriority w:val="39"/>
    <w:rsid w:val="004164EC"/>
    <w:pPr>
      <w:keepNext/>
      <w:tabs>
        <w:tab w:val="left" w:pos="2000"/>
        <w:tab w:val="right" w:pos="7672"/>
      </w:tabs>
      <w:spacing w:before="80" w:after="40"/>
      <w:ind w:left="2000" w:right="440" w:hanging="2000"/>
    </w:pPr>
    <w:rPr>
      <w:rFonts w:ascii="Arial" w:hAnsi="Arial"/>
      <w:b/>
      <w:noProof/>
      <w:sz w:val="20"/>
    </w:rPr>
  </w:style>
  <w:style w:type="paragraph" w:styleId="TOC5">
    <w:name w:val="toc 5"/>
    <w:basedOn w:val="Normal"/>
    <w:next w:val="Normal"/>
    <w:autoRedefine/>
    <w:uiPriority w:val="39"/>
    <w:rsid w:val="004164EC"/>
    <w:pPr>
      <w:tabs>
        <w:tab w:val="right" w:pos="400"/>
        <w:tab w:val="left" w:pos="1000"/>
        <w:tab w:val="right" w:pos="7672"/>
      </w:tabs>
      <w:spacing w:before="40" w:after="20"/>
      <w:ind w:left="1000" w:right="440" w:hanging="1000"/>
    </w:pPr>
    <w:rPr>
      <w:rFonts w:ascii="Arial" w:hAnsi="Arial"/>
      <w:noProof/>
      <w:sz w:val="20"/>
    </w:rPr>
  </w:style>
  <w:style w:type="paragraph" w:styleId="TOC6">
    <w:name w:val="toc 6"/>
    <w:basedOn w:val="TOC1"/>
    <w:next w:val="Normal"/>
    <w:autoRedefine/>
    <w:uiPriority w:val="39"/>
    <w:rsid w:val="004164EC"/>
  </w:style>
  <w:style w:type="paragraph" w:styleId="Title">
    <w:name w:val="Title"/>
    <w:basedOn w:val="Normal"/>
    <w:qFormat/>
    <w:rsid w:val="00C94675"/>
    <w:pPr>
      <w:spacing w:before="240" w:after="60"/>
      <w:jc w:val="center"/>
      <w:outlineLvl w:val="0"/>
    </w:pPr>
    <w:rPr>
      <w:rFonts w:ascii="Arial" w:hAnsi="Arial"/>
      <w:b/>
      <w:kern w:val="28"/>
      <w:sz w:val="32"/>
    </w:rPr>
  </w:style>
  <w:style w:type="paragraph" w:styleId="Signature">
    <w:name w:val="Signature"/>
    <w:basedOn w:val="Normal"/>
    <w:rsid w:val="004164EC"/>
    <w:pPr>
      <w:ind w:left="4252"/>
    </w:pPr>
  </w:style>
  <w:style w:type="paragraph" w:customStyle="1" w:styleId="ActNo">
    <w:name w:val="ActNo"/>
    <w:basedOn w:val="BillBasicHeading"/>
    <w:rsid w:val="004164EC"/>
    <w:pPr>
      <w:keepNext w:val="0"/>
      <w:tabs>
        <w:tab w:val="clear" w:pos="2600"/>
      </w:tabs>
      <w:spacing w:before="120"/>
    </w:pPr>
  </w:style>
  <w:style w:type="paragraph" w:customStyle="1" w:styleId="aParaNote">
    <w:name w:val="aParaNote"/>
    <w:basedOn w:val="BillBasic"/>
    <w:rsid w:val="004164EC"/>
    <w:pPr>
      <w:ind w:left="2840" w:hanging="1240"/>
    </w:pPr>
    <w:rPr>
      <w:sz w:val="20"/>
    </w:rPr>
  </w:style>
  <w:style w:type="paragraph" w:customStyle="1" w:styleId="aExamNum">
    <w:name w:val="aExamNum"/>
    <w:basedOn w:val="aExam"/>
    <w:rsid w:val="004164EC"/>
    <w:pPr>
      <w:ind w:left="1500" w:hanging="400"/>
    </w:pPr>
  </w:style>
  <w:style w:type="paragraph" w:customStyle="1" w:styleId="LongTitle">
    <w:name w:val="LongTitle"/>
    <w:basedOn w:val="BillBasic"/>
    <w:rsid w:val="004164EC"/>
    <w:pPr>
      <w:spacing w:before="240"/>
    </w:pPr>
  </w:style>
  <w:style w:type="paragraph" w:customStyle="1" w:styleId="Minister">
    <w:name w:val="Minister"/>
    <w:basedOn w:val="BillBasic"/>
    <w:rsid w:val="004164EC"/>
    <w:pPr>
      <w:spacing w:before="880"/>
      <w:jc w:val="right"/>
    </w:pPr>
    <w:rPr>
      <w:caps/>
    </w:rPr>
  </w:style>
  <w:style w:type="paragraph" w:customStyle="1" w:styleId="DateLine">
    <w:name w:val="DateLine"/>
    <w:basedOn w:val="BillBasic"/>
    <w:rsid w:val="004164EC"/>
    <w:pPr>
      <w:tabs>
        <w:tab w:val="left" w:pos="4320"/>
      </w:tabs>
    </w:pPr>
  </w:style>
  <w:style w:type="paragraph" w:customStyle="1" w:styleId="madeunder">
    <w:name w:val="made under"/>
    <w:basedOn w:val="BillBasic"/>
    <w:rsid w:val="004164EC"/>
    <w:pPr>
      <w:spacing w:before="180"/>
    </w:pPr>
  </w:style>
  <w:style w:type="paragraph" w:customStyle="1" w:styleId="EndNoteSubHeading">
    <w:name w:val="EndNoteSubHeading"/>
    <w:basedOn w:val="Normal"/>
    <w:next w:val="EndNoteText"/>
    <w:rsid w:val="00C94675"/>
    <w:pPr>
      <w:keepNext/>
      <w:tabs>
        <w:tab w:val="left" w:pos="700"/>
      </w:tabs>
      <w:spacing w:before="120"/>
      <w:ind w:left="700" w:hanging="700"/>
    </w:pPr>
    <w:rPr>
      <w:rFonts w:ascii="Arial" w:hAnsi="Arial"/>
      <w:b/>
      <w:sz w:val="20"/>
    </w:rPr>
  </w:style>
  <w:style w:type="paragraph" w:customStyle="1" w:styleId="EndNoteText">
    <w:name w:val="EndNoteText"/>
    <w:basedOn w:val="BillBasic"/>
    <w:rsid w:val="004164EC"/>
    <w:pPr>
      <w:tabs>
        <w:tab w:val="left" w:pos="700"/>
        <w:tab w:val="right" w:pos="6160"/>
      </w:tabs>
      <w:ind w:left="700" w:hanging="700"/>
    </w:pPr>
    <w:rPr>
      <w:sz w:val="20"/>
    </w:rPr>
  </w:style>
  <w:style w:type="paragraph" w:customStyle="1" w:styleId="BillBasicItalics">
    <w:name w:val="BillBasicItalics"/>
    <w:basedOn w:val="BillBasic"/>
    <w:rsid w:val="004164EC"/>
    <w:rPr>
      <w:i/>
    </w:rPr>
  </w:style>
  <w:style w:type="paragraph" w:customStyle="1" w:styleId="00SigningPage">
    <w:name w:val="00SigningPage"/>
    <w:basedOn w:val="Normal"/>
    <w:rsid w:val="004164EC"/>
  </w:style>
  <w:style w:type="paragraph" w:customStyle="1" w:styleId="Aparareturn">
    <w:name w:val="A para return"/>
    <w:basedOn w:val="BillBasic"/>
    <w:rsid w:val="004164EC"/>
    <w:pPr>
      <w:ind w:left="1600"/>
    </w:pPr>
  </w:style>
  <w:style w:type="paragraph" w:customStyle="1" w:styleId="Asubparareturn">
    <w:name w:val="A subpara return"/>
    <w:basedOn w:val="BillBasic"/>
    <w:rsid w:val="004164EC"/>
    <w:pPr>
      <w:ind w:left="2100"/>
    </w:pPr>
  </w:style>
  <w:style w:type="paragraph" w:customStyle="1" w:styleId="CommentNum">
    <w:name w:val="CommentNum"/>
    <w:basedOn w:val="Comment"/>
    <w:rsid w:val="004164EC"/>
    <w:pPr>
      <w:ind w:left="1800" w:hanging="1800"/>
    </w:pPr>
  </w:style>
  <w:style w:type="paragraph" w:styleId="TOC8">
    <w:name w:val="toc 8"/>
    <w:basedOn w:val="TOC3"/>
    <w:next w:val="Normal"/>
    <w:autoRedefine/>
    <w:uiPriority w:val="39"/>
    <w:rsid w:val="004164EC"/>
    <w:pPr>
      <w:keepNext w:val="0"/>
    </w:pPr>
  </w:style>
  <w:style w:type="paragraph" w:customStyle="1" w:styleId="Judges">
    <w:name w:val="Judges"/>
    <w:basedOn w:val="Minister"/>
    <w:rsid w:val="004164EC"/>
    <w:pPr>
      <w:spacing w:before="180" w:after="40"/>
    </w:pPr>
  </w:style>
  <w:style w:type="paragraph" w:customStyle="1" w:styleId="BillFor">
    <w:name w:val="BillFor"/>
    <w:basedOn w:val="BillBasicHeading"/>
    <w:rsid w:val="004164EC"/>
    <w:pPr>
      <w:keepNext w:val="0"/>
      <w:spacing w:before="320"/>
      <w:jc w:val="both"/>
    </w:pPr>
    <w:rPr>
      <w:sz w:val="28"/>
    </w:rPr>
  </w:style>
  <w:style w:type="paragraph" w:customStyle="1" w:styleId="draft">
    <w:name w:val="draft"/>
    <w:basedOn w:val="Normal"/>
    <w:rsid w:val="004164EC"/>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4164EC"/>
    <w:pPr>
      <w:spacing w:line="260" w:lineRule="atLeast"/>
      <w:jc w:val="center"/>
    </w:pPr>
  </w:style>
  <w:style w:type="paragraph" w:customStyle="1" w:styleId="Amainbullet">
    <w:name w:val="A main bullet"/>
    <w:basedOn w:val="BillBasic"/>
    <w:rsid w:val="004164EC"/>
    <w:pPr>
      <w:spacing w:before="0" w:after="40"/>
      <w:ind w:left="1500" w:hanging="400"/>
    </w:pPr>
  </w:style>
  <w:style w:type="paragraph" w:customStyle="1" w:styleId="Aparabullet">
    <w:name w:val="A para bullet"/>
    <w:basedOn w:val="BillBasic"/>
    <w:rsid w:val="004164EC"/>
    <w:pPr>
      <w:spacing w:before="0" w:after="40"/>
      <w:ind w:left="2000" w:hanging="400"/>
    </w:pPr>
  </w:style>
  <w:style w:type="paragraph" w:customStyle="1" w:styleId="Asubparabullet">
    <w:name w:val="A subpara bullet"/>
    <w:basedOn w:val="BillBasic"/>
    <w:rsid w:val="004164EC"/>
    <w:pPr>
      <w:spacing w:before="0" w:after="40"/>
      <w:ind w:left="2540" w:hanging="400"/>
    </w:pPr>
  </w:style>
  <w:style w:type="paragraph" w:customStyle="1" w:styleId="aDefpara">
    <w:name w:val="aDef para"/>
    <w:basedOn w:val="Apara"/>
    <w:rsid w:val="004164EC"/>
  </w:style>
  <w:style w:type="paragraph" w:customStyle="1" w:styleId="aDefsubpara">
    <w:name w:val="aDef subpara"/>
    <w:basedOn w:val="Asubpara"/>
    <w:rsid w:val="004164EC"/>
  </w:style>
  <w:style w:type="paragraph" w:customStyle="1" w:styleId="Idefpara">
    <w:name w:val="I def para"/>
    <w:basedOn w:val="Ipara"/>
    <w:rsid w:val="004164EC"/>
  </w:style>
  <w:style w:type="paragraph" w:customStyle="1" w:styleId="Idefsubpara">
    <w:name w:val="I def subpara"/>
    <w:basedOn w:val="Isubpara"/>
    <w:rsid w:val="004164EC"/>
  </w:style>
  <w:style w:type="paragraph" w:customStyle="1" w:styleId="Notified">
    <w:name w:val="Notified"/>
    <w:basedOn w:val="BillBasic"/>
    <w:rsid w:val="004164EC"/>
    <w:pPr>
      <w:spacing w:before="360"/>
      <w:jc w:val="right"/>
    </w:pPr>
    <w:rPr>
      <w:i/>
    </w:rPr>
  </w:style>
  <w:style w:type="paragraph" w:customStyle="1" w:styleId="03ScheduleLandscape">
    <w:name w:val="03ScheduleLandscape"/>
    <w:basedOn w:val="Normal"/>
    <w:rsid w:val="004164EC"/>
  </w:style>
  <w:style w:type="paragraph" w:customStyle="1" w:styleId="IDict-Heading">
    <w:name w:val="I Dict-Heading"/>
    <w:basedOn w:val="BillBasicHeading"/>
    <w:rsid w:val="004164EC"/>
    <w:pPr>
      <w:spacing w:before="320"/>
      <w:ind w:left="2600" w:hanging="2600"/>
      <w:jc w:val="both"/>
    </w:pPr>
    <w:rPr>
      <w:sz w:val="34"/>
    </w:rPr>
  </w:style>
  <w:style w:type="paragraph" w:customStyle="1" w:styleId="02TextLandscape">
    <w:name w:val="02TextLandscape"/>
    <w:basedOn w:val="Normal"/>
    <w:rsid w:val="004164EC"/>
  </w:style>
  <w:style w:type="paragraph" w:styleId="Salutation">
    <w:name w:val="Salutation"/>
    <w:basedOn w:val="Normal"/>
    <w:next w:val="Normal"/>
    <w:rsid w:val="00C94675"/>
  </w:style>
  <w:style w:type="paragraph" w:customStyle="1" w:styleId="aNoteBullet">
    <w:name w:val="aNoteBullet"/>
    <w:basedOn w:val="aNote"/>
    <w:rsid w:val="004164EC"/>
    <w:pPr>
      <w:tabs>
        <w:tab w:val="left" w:pos="2200"/>
      </w:tabs>
      <w:spacing w:before="0" w:after="40"/>
      <w:ind w:left="2600" w:hanging="700"/>
    </w:pPr>
  </w:style>
  <w:style w:type="paragraph" w:customStyle="1" w:styleId="aNotess">
    <w:name w:val="aNotess"/>
    <w:basedOn w:val="BillBasic"/>
    <w:rsid w:val="00C94675"/>
    <w:pPr>
      <w:ind w:left="1900" w:hanging="800"/>
    </w:pPr>
    <w:rPr>
      <w:sz w:val="20"/>
    </w:rPr>
  </w:style>
  <w:style w:type="paragraph" w:customStyle="1" w:styleId="aParaNoteBullet">
    <w:name w:val="aParaNoteBullet"/>
    <w:basedOn w:val="aParaNote"/>
    <w:rsid w:val="004164EC"/>
    <w:pPr>
      <w:tabs>
        <w:tab w:val="left" w:pos="2700"/>
      </w:tabs>
      <w:spacing w:before="0" w:after="40"/>
      <w:ind w:left="3100" w:hanging="700"/>
    </w:pPr>
  </w:style>
  <w:style w:type="paragraph" w:customStyle="1" w:styleId="aNotepar">
    <w:name w:val="aNotepar"/>
    <w:basedOn w:val="BillBasic"/>
    <w:next w:val="Normal"/>
    <w:rsid w:val="004164EC"/>
    <w:pPr>
      <w:ind w:left="2400" w:hanging="800"/>
    </w:pPr>
    <w:rPr>
      <w:sz w:val="20"/>
    </w:rPr>
  </w:style>
  <w:style w:type="paragraph" w:customStyle="1" w:styleId="aNoteTextpar">
    <w:name w:val="aNoteTextpar"/>
    <w:basedOn w:val="aNotepar"/>
    <w:rsid w:val="004164EC"/>
    <w:pPr>
      <w:spacing w:before="0"/>
      <w:ind w:firstLine="0"/>
    </w:pPr>
  </w:style>
  <w:style w:type="paragraph" w:customStyle="1" w:styleId="MinisterWord">
    <w:name w:val="MinisterWord"/>
    <w:basedOn w:val="Normal"/>
    <w:rsid w:val="004164EC"/>
    <w:pPr>
      <w:jc w:val="right"/>
    </w:pPr>
  </w:style>
  <w:style w:type="paragraph" w:customStyle="1" w:styleId="aExamPara">
    <w:name w:val="aExamPara"/>
    <w:basedOn w:val="aExam"/>
    <w:rsid w:val="004164EC"/>
    <w:pPr>
      <w:tabs>
        <w:tab w:val="right" w:pos="1720"/>
        <w:tab w:val="left" w:pos="2000"/>
        <w:tab w:val="left" w:pos="2300"/>
      </w:tabs>
      <w:ind w:left="2400" w:hanging="1300"/>
    </w:pPr>
  </w:style>
  <w:style w:type="paragraph" w:customStyle="1" w:styleId="aExamNumText">
    <w:name w:val="aExamNumText"/>
    <w:basedOn w:val="aExam"/>
    <w:rsid w:val="004164EC"/>
    <w:pPr>
      <w:ind w:left="1500"/>
    </w:pPr>
  </w:style>
  <w:style w:type="paragraph" w:customStyle="1" w:styleId="aExamBullet">
    <w:name w:val="aExamBullet"/>
    <w:basedOn w:val="aExam"/>
    <w:rsid w:val="004164EC"/>
    <w:pPr>
      <w:tabs>
        <w:tab w:val="left" w:pos="1500"/>
        <w:tab w:val="left" w:pos="2300"/>
      </w:tabs>
      <w:spacing w:before="40"/>
      <w:ind w:left="1900" w:hanging="800"/>
    </w:pPr>
  </w:style>
  <w:style w:type="paragraph" w:customStyle="1" w:styleId="aNotePara">
    <w:name w:val="aNotePara"/>
    <w:basedOn w:val="aNote"/>
    <w:rsid w:val="004164EC"/>
    <w:pPr>
      <w:tabs>
        <w:tab w:val="right" w:pos="2140"/>
        <w:tab w:val="left" w:pos="2400"/>
      </w:tabs>
      <w:spacing w:before="0" w:after="40"/>
      <w:ind w:left="2400" w:hanging="1300"/>
    </w:pPr>
  </w:style>
  <w:style w:type="paragraph" w:customStyle="1" w:styleId="aExplanHeading">
    <w:name w:val="aExplanHeading"/>
    <w:basedOn w:val="BillBasicHeading"/>
    <w:next w:val="Normal"/>
    <w:rsid w:val="004164EC"/>
    <w:rPr>
      <w:rFonts w:ascii="Arial (W1)" w:hAnsi="Arial (W1)"/>
      <w:sz w:val="18"/>
    </w:rPr>
  </w:style>
  <w:style w:type="paragraph" w:customStyle="1" w:styleId="aExplanText">
    <w:name w:val="aExplanText"/>
    <w:basedOn w:val="BillBasic"/>
    <w:rsid w:val="00C94675"/>
    <w:rPr>
      <w:sz w:val="20"/>
    </w:rPr>
  </w:style>
  <w:style w:type="paragraph" w:customStyle="1" w:styleId="aParaNotePara">
    <w:name w:val="aParaNotePara"/>
    <w:basedOn w:val="aNotePara"/>
    <w:rsid w:val="004164EC"/>
    <w:pPr>
      <w:tabs>
        <w:tab w:val="clear" w:pos="2140"/>
        <w:tab w:val="clear" w:pos="2400"/>
        <w:tab w:val="right" w:pos="2644"/>
      </w:tabs>
      <w:ind w:left="3320" w:hanging="1720"/>
    </w:pPr>
  </w:style>
  <w:style w:type="character" w:customStyle="1" w:styleId="charBold">
    <w:name w:val="charBold"/>
    <w:basedOn w:val="DefaultParagraphFont"/>
    <w:rsid w:val="004164EC"/>
    <w:rPr>
      <w:b/>
    </w:rPr>
  </w:style>
  <w:style w:type="character" w:customStyle="1" w:styleId="charBoldItals">
    <w:name w:val="charBoldItals"/>
    <w:basedOn w:val="DefaultParagraphFont"/>
    <w:rsid w:val="004164EC"/>
    <w:rPr>
      <w:b/>
      <w:i/>
    </w:rPr>
  </w:style>
  <w:style w:type="character" w:customStyle="1" w:styleId="charItals">
    <w:name w:val="charItals"/>
    <w:basedOn w:val="DefaultParagraphFont"/>
    <w:rsid w:val="004164EC"/>
    <w:rPr>
      <w:i/>
    </w:rPr>
  </w:style>
  <w:style w:type="character" w:customStyle="1" w:styleId="charUnderline">
    <w:name w:val="charUnderline"/>
    <w:basedOn w:val="DefaultParagraphFont"/>
    <w:rsid w:val="004164EC"/>
    <w:rPr>
      <w:u w:val="single"/>
    </w:rPr>
  </w:style>
  <w:style w:type="paragraph" w:customStyle="1" w:styleId="TableHd">
    <w:name w:val="TableHd"/>
    <w:basedOn w:val="Normal"/>
    <w:rsid w:val="004164EC"/>
    <w:pPr>
      <w:keepNext/>
      <w:spacing w:before="240" w:after="120"/>
      <w:ind w:left="1200" w:hanging="1200"/>
    </w:pPr>
    <w:rPr>
      <w:rFonts w:ascii="Arial" w:hAnsi="Arial"/>
      <w:b/>
      <w:sz w:val="20"/>
    </w:rPr>
  </w:style>
  <w:style w:type="paragraph" w:customStyle="1" w:styleId="TableColHd">
    <w:name w:val="TableColHd"/>
    <w:basedOn w:val="Normal"/>
    <w:rsid w:val="004164EC"/>
    <w:pPr>
      <w:keepNext/>
      <w:spacing w:after="60"/>
    </w:pPr>
    <w:rPr>
      <w:rFonts w:ascii="Arial" w:hAnsi="Arial"/>
      <w:b/>
      <w:sz w:val="18"/>
    </w:rPr>
  </w:style>
  <w:style w:type="paragraph" w:customStyle="1" w:styleId="PenaltyPara">
    <w:name w:val="PenaltyPara"/>
    <w:basedOn w:val="Normal"/>
    <w:rsid w:val="004164EC"/>
    <w:pPr>
      <w:tabs>
        <w:tab w:val="right" w:pos="1360"/>
      </w:tabs>
      <w:spacing w:after="40"/>
      <w:ind w:left="1600" w:hanging="1600"/>
      <w:jc w:val="both"/>
    </w:pPr>
  </w:style>
  <w:style w:type="paragraph" w:customStyle="1" w:styleId="tablepara">
    <w:name w:val="table para"/>
    <w:basedOn w:val="Normal"/>
    <w:rsid w:val="004164EC"/>
    <w:pPr>
      <w:tabs>
        <w:tab w:val="right" w:pos="800"/>
        <w:tab w:val="left" w:pos="1100"/>
      </w:tabs>
      <w:spacing w:before="80" w:after="60"/>
      <w:ind w:left="1100" w:hanging="1100"/>
    </w:pPr>
  </w:style>
  <w:style w:type="paragraph" w:customStyle="1" w:styleId="tablesubpara">
    <w:name w:val="table subpara"/>
    <w:basedOn w:val="Normal"/>
    <w:rsid w:val="004164EC"/>
    <w:pPr>
      <w:tabs>
        <w:tab w:val="right" w:pos="1500"/>
        <w:tab w:val="left" w:pos="1800"/>
      </w:tabs>
      <w:spacing w:before="80" w:after="60"/>
      <w:ind w:left="1800" w:hanging="1800"/>
    </w:pPr>
  </w:style>
  <w:style w:type="paragraph" w:customStyle="1" w:styleId="TableText">
    <w:name w:val="TableText"/>
    <w:basedOn w:val="Normal"/>
    <w:rsid w:val="004164EC"/>
    <w:pPr>
      <w:spacing w:before="60" w:after="60"/>
    </w:pPr>
  </w:style>
  <w:style w:type="paragraph" w:customStyle="1" w:styleId="IshadedH5Sec">
    <w:name w:val="I shaded H5 Sec"/>
    <w:basedOn w:val="AH5Sec"/>
    <w:rsid w:val="004164EC"/>
    <w:pPr>
      <w:shd w:val="pct25" w:color="auto" w:fill="auto"/>
      <w:outlineLvl w:val="9"/>
    </w:pPr>
  </w:style>
  <w:style w:type="paragraph" w:customStyle="1" w:styleId="IshadedSchClause">
    <w:name w:val="I shaded Sch Clause"/>
    <w:basedOn w:val="IshadedH5Sec"/>
    <w:rsid w:val="004164EC"/>
  </w:style>
  <w:style w:type="paragraph" w:customStyle="1" w:styleId="Penalty">
    <w:name w:val="Penalty"/>
    <w:basedOn w:val="Amainreturn"/>
    <w:rsid w:val="004164EC"/>
  </w:style>
  <w:style w:type="paragraph" w:customStyle="1" w:styleId="aNoteText">
    <w:name w:val="aNoteText"/>
    <w:basedOn w:val="aNote"/>
    <w:rsid w:val="004164EC"/>
    <w:pPr>
      <w:spacing w:before="20"/>
      <w:ind w:firstLine="0"/>
    </w:pPr>
  </w:style>
  <w:style w:type="paragraph" w:customStyle="1" w:styleId="aExamINum">
    <w:name w:val="aExamINum"/>
    <w:basedOn w:val="aExam"/>
    <w:rsid w:val="00C94675"/>
    <w:pPr>
      <w:tabs>
        <w:tab w:val="left" w:pos="1500"/>
      </w:tabs>
      <w:ind w:left="1500" w:hanging="400"/>
    </w:pPr>
  </w:style>
  <w:style w:type="paragraph" w:customStyle="1" w:styleId="AExamIPara">
    <w:name w:val="AExamIPara"/>
    <w:basedOn w:val="aExam"/>
    <w:rsid w:val="004164EC"/>
    <w:pPr>
      <w:tabs>
        <w:tab w:val="right" w:pos="1720"/>
        <w:tab w:val="left" w:pos="2000"/>
      </w:tabs>
      <w:ind w:left="2000" w:hanging="900"/>
    </w:pPr>
  </w:style>
  <w:style w:type="paragraph" w:customStyle="1" w:styleId="AH3sec">
    <w:name w:val="A H3 sec"/>
    <w:basedOn w:val="Normal"/>
    <w:next w:val="Amain"/>
    <w:rsid w:val="00C94675"/>
    <w:pPr>
      <w:keepNext/>
      <w:keepLines/>
      <w:pBdr>
        <w:top w:val="single" w:sz="4" w:space="1" w:color="auto"/>
      </w:pBdr>
      <w:tabs>
        <w:tab w:val="num" w:pos="360"/>
      </w:tabs>
      <w:spacing w:before="180" w:after="60"/>
    </w:pPr>
    <w:rPr>
      <w:rFonts w:ascii="Arial" w:hAnsi="Arial"/>
      <w:b/>
      <w:sz w:val="22"/>
    </w:rPr>
  </w:style>
  <w:style w:type="paragraph" w:customStyle="1" w:styleId="aExamHdgss">
    <w:name w:val="aExamHdgss"/>
    <w:basedOn w:val="BillBasicHeading"/>
    <w:next w:val="Normal"/>
    <w:rsid w:val="004164EC"/>
    <w:pPr>
      <w:tabs>
        <w:tab w:val="clear" w:pos="2600"/>
      </w:tabs>
      <w:ind w:left="1100"/>
    </w:pPr>
    <w:rPr>
      <w:sz w:val="18"/>
    </w:rPr>
  </w:style>
  <w:style w:type="paragraph" w:customStyle="1" w:styleId="aExamss">
    <w:name w:val="aExamss"/>
    <w:basedOn w:val="aNote"/>
    <w:rsid w:val="004164EC"/>
    <w:pPr>
      <w:spacing w:before="0"/>
      <w:ind w:left="1100" w:firstLine="0"/>
    </w:pPr>
  </w:style>
  <w:style w:type="paragraph" w:customStyle="1" w:styleId="aExamHdgpar">
    <w:name w:val="aExamHdgpar"/>
    <w:basedOn w:val="aExamHdgss"/>
    <w:next w:val="Normal"/>
    <w:rsid w:val="004164EC"/>
    <w:pPr>
      <w:ind w:left="1600"/>
    </w:pPr>
  </w:style>
  <w:style w:type="paragraph" w:customStyle="1" w:styleId="aExampar">
    <w:name w:val="aExampar"/>
    <w:basedOn w:val="aExamss"/>
    <w:rsid w:val="004164EC"/>
    <w:pPr>
      <w:ind w:left="1600"/>
    </w:pPr>
  </w:style>
  <w:style w:type="paragraph" w:customStyle="1" w:styleId="aExamINumss">
    <w:name w:val="aExamINumss"/>
    <w:basedOn w:val="aExamss"/>
    <w:rsid w:val="004164EC"/>
    <w:pPr>
      <w:tabs>
        <w:tab w:val="left" w:pos="1500"/>
      </w:tabs>
      <w:ind w:left="1500" w:hanging="400"/>
    </w:pPr>
  </w:style>
  <w:style w:type="paragraph" w:customStyle="1" w:styleId="aExamINumpar">
    <w:name w:val="aExamINumpar"/>
    <w:basedOn w:val="aExampar"/>
    <w:rsid w:val="00C94675"/>
    <w:pPr>
      <w:tabs>
        <w:tab w:val="left" w:pos="2000"/>
      </w:tabs>
      <w:ind w:left="2000" w:hanging="400"/>
    </w:pPr>
  </w:style>
  <w:style w:type="paragraph" w:customStyle="1" w:styleId="aExamNumTextss">
    <w:name w:val="aExamNumTextss"/>
    <w:basedOn w:val="aExamss"/>
    <w:rsid w:val="004164EC"/>
    <w:pPr>
      <w:ind w:left="1500"/>
    </w:pPr>
  </w:style>
  <w:style w:type="paragraph" w:customStyle="1" w:styleId="aExamNumTextpar">
    <w:name w:val="aExamNumTextpar"/>
    <w:basedOn w:val="aExampar"/>
    <w:rsid w:val="00C94675"/>
    <w:pPr>
      <w:ind w:left="2000"/>
    </w:pPr>
  </w:style>
  <w:style w:type="paragraph" w:customStyle="1" w:styleId="aExamBulletss">
    <w:name w:val="aExamBulletss"/>
    <w:basedOn w:val="aExamss"/>
    <w:rsid w:val="004164EC"/>
    <w:pPr>
      <w:ind w:left="1500" w:hanging="400"/>
    </w:pPr>
  </w:style>
  <w:style w:type="paragraph" w:customStyle="1" w:styleId="aExamBulletpar">
    <w:name w:val="aExamBulletpar"/>
    <w:basedOn w:val="aExampar"/>
    <w:rsid w:val="004164EC"/>
    <w:pPr>
      <w:ind w:left="2000" w:hanging="400"/>
    </w:pPr>
  </w:style>
  <w:style w:type="paragraph" w:customStyle="1" w:styleId="aExamHdgsubpar">
    <w:name w:val="aExamHdgsubpar"/>
    <w:basedOn w:val="aExamHdgss"/>
    <w:next w:val="Normal"/>
    <w:rsid w:val="004164EC"/>
    <w:pPr>
      <w:ind w:left="2140"/>
    </w:pPr>
  </w:style>
  <w:style w:type="paragraph" w:customStyle="1" w:styleId="aExamsubpar">
    <w:name w:val="aExamsubpar"/>
    <w:basedOn w:val="aExamss"/>
    <w:rsid w:val="004164EC"/>
    <w:pPr>
      <w:ind w:left="2140"/>
    </w:pPr>
  </w:style>
  <w:style w:type="paragraph" w:customStyle="1" w:styleId="aExamNumsubpar">
    <w:name w:val="aExamNumsubpar"/>
    <w:basedOn w:val="aExamsubpar"/>
    <w:rsid w:val="00C94675"/>
    <w:pPr>
      <w:tabs>
        <w:tab w:val="left" w:pos="2540"/>
      </w:tabs>
      <w:ind w:left="2540" w:hanging="400"/>
    </w:pPr>
  </w:style>
  <w:style w:type="paragraph" w:customStyle="1" w:styleId="aExamNumTextsubpar">
    <w:name w:val="aExamNumTextsubpar"/>
    <w:basedOn w:val="aExampar"/>
    <w:rsid w:val="00C94675"/>
    <w:pPr>
      <w:ind w:left="2540"/>
    </w:pPr>
  </w:style>
  <w:style w:type="paragraph" w:customStyle="1" w:styleId="aExamBulletsubpar">
    <w:name w:val="aExamBulletsubpar"/>
    <w:basedOn w:val="aExamsubpar"/>
    <w:rsid w:val="00C94675"/>
    <w:pPr>
      <w:tabs>
        <w:tab w:val="num" w:pos="2540"/>
      </w:tabs>
      <w:ind w:left="2540" w:hanging="400"/>
    </w:pPr>
  </w:style>
  <w:style w:type="paragraph" w:customStyle="1" w:styleId="aNoteTextss">
    <w:name w:val="aNoteTextss"/>
    <w:basedOn w:val="Normal"/>
    <w:rsid w:val="004164EC"/>
    <w:pPr>
      <w:spacing w:after="60"/>
      <w:ind w:left="1900"/>
      <w:jc w:val="both"/>
    </w:pPr>
    <w:rPr>
      <w:sz w:val="20"/>
    </w:rPr>
  </w:style>
  <w:style w:type="paragraph" w:customStyle="1" w:styleId="aNoteParass">
    <w:name w:val="aNoteParass"/>
    <w:basedOn w:val="Normal"/>
    <w:rsid w:val="004164EC"/>
    <w:pPr>
      <w:tabs>
        <w:tab w:val="right" w:pos="2140"/>
        <w:tab w:val="left" w:pos="2400"/>
      </w:tabs>
      <w:spacing w:after="60"/>
      <w:ind w:left="2400" w:hanging="1300"/>
      <w:jc w:val="both"/>
    </w:pPr>
    <w:rPr>
      <w:sz w:val="20"/>
    </w:rPr>
  </w:style>
  <w:style w:type="paragraph" w:customStyle="1" w:styleId="aNoteParapar">
    <w:name w:val="aNoteParapar"/>
    <w:basedOn w:val="aNotepar"/>
    <w:rsid w:val="004164EC"/>
    <w:pPr>
      <w:tabs>
        <w:tab w:val="right" w:pos="2640"/>
      </w:tabs>
      <w:spacing w:before="0"/>
      <w:ind w:left="2920" w:hanging="1320"/>
    </w:pPr>
  </w:style>
  <w:style w:type="paragraph" w:customStyle="1" w:styleId="aNotesubpar">
    <w:name w:val="aNotesubpar"/>
    <w:basedOn w:val="BillBasic"/>
    <w:next w:val="Normal"/>
    <w:rsid w:val="004164EC"/>
    <w:pPr>
      <w:ind w:left="2940" w:hanging="800"/>
    </w:pPr>
    <w:rPr>
      <w:sz w:val="20"/>
    </w:rPr>
  </w:style>
  <w:style w:type="paragraph" w:customStyle="1" w:styleId="aNoteTextsubpar">
    <w:name w:val="aNoteTextsubpar"/>
    <w:basedOn w:val="aNotesubpar"/>
    <w:rsid w:val="004164EC"/>
    <w:pPr>
      <w:spacing w:before="0"/>
      <w:ind w:firstLine="0"/>
    </w:pPr>
  </w:style>
  <w:style w:type="paragraph" w:customStyle="1" w:styleId="aNoteParasubpar">
    <w:name w:val="aNoteParasubpar"/>
    <w:basedOn w:val="aNotesubpar"/>
    <w:rsid w:val="00C94675"/>
    <w:pPr>
      <w:tabs>
        <w:tab w:val="right" w:pos="3180"/>
      </w:tabs>
      <w:spacing w:before="0"/>
      <w:ind w:left="3460" w:hanging="1320"/>
    </w:pPr>
  </w:style>
  <w:style w:type="paragraph" w:customStyle="1" w:styleId="aNoteBulletann">
    <w:name w:val="aNoteBulletann"/>
    <w:basedOn w:val="aNotess"/>
    <w:rsid w:val="00C94675"/>
    <w:pPr>
      <w:tabs>
        <w:tab w:val="left" w:pos="2200"/>
      </w:tabs>
      <w:spacing w:before="0"/>
      <w:ind w:left="0" w:firstLine="0"/>
    </w:pPr>
  </w:style>
  <w:style w:type="paragraph" w:customStyle="1" w:styleId="aNoteBulletparann">
    <w:name w:val="aNoteBulletparann"/>
    <w:basedOn w:val="aNotepar"/>
    <w:rsid w:val="00C94675"/>
    <w:pPr>
      <w:tabs>
        <w:tab w:val="left" w:pos="2700"/>
      </w:tabs>
      <w:spacing w:before="0"/>
      <w:ind w:left="0" w:firstLine="0"/>
    </w:pPr>
  </w:style>
  <w:style w:type="paragraph" w:customStyle="1" w:styleId="aNoteBulletsubpar">
    <w:name w:val="aNoteBulletsubpar"/>
    <w:basedOn w:val="aNotesubpar"/>
    <w:rsid w:val="00C94675"/>
    <w:pPr>
      <w:tabs>
        <w:tab w:val="left" w:pos="3240"/>
        <w:tab w:val="num" w:pos="3300"/>
      </w:tabs>
      <w:spacing w:before="0"/>
      <w:ind w:left="3240" w:hanging="300"/>
    </w:pPr>
  </w:style>
  <w:style w:type="paragraph" w:customStyle="1" w:styleId="aNoteBulletss">
    <w:name w:val="aNoteBulletss"/>
    <w:basedOn w:val="Normal"/>
    <w:rsid w:val="004164EC"/>
    <w:pPr>
      <w:spacing w:after="60"/>
      <w:ind w:left="2300" w:hanging="400"/>
      <w:jc w:val="both"/>
    </w:pPr>
    <w:rPr>
      <w:sz w:val="20"/>
    </w:rPr>
  </w:style>
  <w:style w:type="paragraph" w:customStyle="1" w:styleId="aNoteBulletpar">
    <w:name w:val="aNoteBulletpar"/>
    <w:basedOn w:val="aNotepar"/>
    <w:rsid w:val="004164EC"/>
    <w:pPr>
      <w:spacing w:before="0"/>
      <w:ind w:left="2800" w:hanging="400"/>
    </w:pPr>
  </w:style>
  <w:style w:type="paragraph" w:customStyle="1" w:styleId="aExplanBullet">
    <w:name w:val="aExplanBullet"/>
    <w:basedOn w:val="Normal"/>
    <w:rsid w:val="004164EC"/>
    <w:pPr>
      <w:spacing w:before="80" w:after="60"/>
      <w:ind w:left="400" w:hanging="400"/>
      <w:jc w:val="both"/>
    </w:pPr>
    <w:rPr>
      <w:snapToGrid w:val="0"/>
      <w:sz w:val="20"/>
    </w:rPr>
  </w:style>
  <w:style w:type="paragraph" w:customStyle="1" w:styleId="AuthLaw">
    <w:name w:val="AuthLaw"/>
    <w:basedOn w:val="BillBasic"/>
    <w:rsid w:val="00C94675"/>
    <w:rPr>
      <w:rFonts w:ascii="Arial" w:hAnsi="Arial"/>
      <w:b/>
      <w:sz w:val="20"/>
    </w:rPr>
  </w:style>
  <w:style w:type="paragraph" w:customStyle="1" w:styleId="aExamNumpar">
    <w:name w:val="aExamNumpar"/>
    <w:basedOn w:val="aExamINumss"/>
    <w:rsid w:val="00C94675"/>
    <w:pPr>
      <w:tabs>
        <w:tab w:val="clear" w:pos="1500"/>
        <w:tab w:val="left" w:pos="2000"/>
      </w:tabs>
      <w:ind w:left="2000"/>
    </w:pPr>
  </w:style>
  <w:style w:type="paragraph" w:customStyle="1" w:styleId="Schsectionheading">
    <w:name w:val="Sch section heading"/>
    <w:basedOn w:val="BillBasic"/>
    <w:next w:val="Amain"/>
    <w:rsid w:val="00C94675"/>
    <w:pPr>
      <w:spacing w:before="160" w:after="0"/>
      <w:jc w:val="left"/>
      <w:outlineLvl w:val="4"/>
    </w:pPr>
    <w:rPr>
      <w:rFonts w:ascii="Arial" w:hAnsi="Arial"/>
      <w:b/>
    </w:rPr>
  </w:style>
  <w:style w:type="paragraph" w:customStyle="1" w:styleId="SchApara">
    <w:name w:val="Sch A para"/>
    <w:basedOn w:val="Apara"/>
    <w:rsid w:val="004164EC"/>
  </w:style>
  <w:style w:type="paragraph" w:customStyle="1" w:styleId="SchAsubpara">
    <w:name w:val="Sch A subpara"/>
    <w:basedOn w:val="Asubpara"/>
    <w:rsid w:val="004164EC"/>
  </w:style>
  <w:style w:type="paragraph" w:customStyle="1" w:styleId="SchAsubsubpara">
    <w:name w:val="Sch A subsubpara"/>
    <w:basedOn w:val="Asubsubpara"/>
    <w:rsid w:val="004164EC"/>
  </w:style>
  <w:style w:type="paragraph" w:customStyle="1" w:styleId="TOCOL1">
    <w:name w:val="TOCOL 1"/>
    <w:basedOn w:val="TOC1"/>
    <w:rsid w:val="004164EC"/>
  </w:style>
  <w:style w:type="paragraph" w:customStyle="1" w:styleId="TOCOL2">
    <w:name w:val="TOCOL 2"/>
    <w:basedOn w:val="TOC2"/>
    <w:rsid w:val="004164EC"/>
    <w:pPr>
      <w:keepNext w:val="0"/>
    </w:pPr>
  </w:style>
  <w:style w:type="paragraph" w:customStyle="1" w:styleId="TOCOL3">
    <w:name w:val="TOCOL 3"/>
    <w:basedOn w:val="TOC3"/>
    <w:rsid w:val="004164EC"/>
    <w:pPr>
      <w:keepNext w:val="0"/>
      <w:spacing w:before="80"/>
    </w:pPr>
  </w:style>
  <w:style w:type="paragraph" w:customStyle="1" w:styleId="TOCOL4">
    <w:name w:val="TOCOL 4"/>
    <w:basedOn w:val="TOC4"/>
    <w:rsid w:val="004164EC"/>
    <w:pPr>
      <w:keepNext w:val="0"/>
    </w:pPr>
  </w:style>
  <w:style w:type="paragraph" w:customStyle="1" w:styleId="TOCOL5">
    <w:name w:val="TOCOL 5"/>
    <w:basedOn w:val="TOC5"/>
    <w:rsid w:val="004164EC"/>
    <w:pPr>
      <w:tabs>
        <w:tab w:val="left" w:pos="400"/>
      </w:tabs>
    </w:pPr>
  </w:style>
  <w:style w:type="paragraph" w:customStyle="1" w:styleId="TOCOL6">
    <w:name w:val="TOCOL 6"/>
    <w:basedOn w:val="TOC6"/>
    <w:rsid w:val="004164EC"/>
    <w:pPr>
      <w:keepNext w:val="0"/>
    </w:pPr>
  </w:style>
  <w:style w:type="paragraph" w:customStyle="1" w:styleId="TOCOL7">
    <w:name w:val="TOCOL 7"/>
    <w:basedOn w:val="TOC7"/>
    <w:rsid w:val="004164EC"/>
  </w:style>
  <w:style w:type="paragraph" w:customStyle="1" w:styleId="TOCOL8">
    <w:name w:val="TOCOL 8"/>
    <w:basedOn w:val="TOC8"/>
    <w:rsid w:val="004164EC"/>
    <w:pPr>
      <w:spacing w:before="80"/>
    </w:pPr>
  </w:style>
  <w:style w:type="paragraph" w:customStyle="1" w:styleId="TOCOL9">
    <w:name w:val="TOCOL 9"/>
    <w:basedOn w:val="TOC9"/>
    <w:rsid w:val="004164EC"/>
    <w:pPr>
      <w:ind w:right="0"/>
    </w:pPr>
  </w:style>
  <w:style w:type="paragraph" w:styleId="TOC9">
    <w:name w:val="toc 9"/>
    <w:basedOn w:val="Normal"/>
    <w:next w:val="Normal"/>
    <w:autoRedefine/>
    <w:uiPriority w:val="39"/>
    <w:rsid w:val="004164EC"/>
    <w:pPr>
      <w:ind w:left="1920" w:right="600"/>
    </w:pPr>
  </w:style>
  <w:style w:type="paragraph" w:customStyle="1" w:styleId="IShadedschclause0">
    <w:name w:val="I Shaded sch clause"/>
    <w:basedOn w:val="IH5Sec"/>
    <w:rsid w:val="00C94675"/>
    <w:pPr>
      <w:shd w:val="pct15" w:color="auto" w:fill="FFFFFF"/>
      <w:tabs>
        <w:tab w:val="clear" w:pos="1100"/>
        <w:tab w:val="left" w:pos="700"/>
      </w:tabs>
      <w:ind w:left="700" w:hanging="700"/>
    </w:pPr>
  </w:style>
  <w:style w:type="character" w:customStyle="1" w:styleId="charContents">
    <w:name w:val="charContents"/>
    <w:basedOn w:val="DefaultParagraphFont"/>
    <w:rsid w:val="004164EC"/>
  </w:style>
  <w:style w:type="character" w:customStyle="1" w:styleId="charPage">
    <w:name w:val="charPage"/>
    <w:basedOn w:val="DefaultParagraphFont"/>
    <w:rsid w:val="004164EC"/>
  </w:style>
  <w:style w:type="character" w:styleId="PageNumber">
    <w:name w:val="page number"/>
    <w:basedOn w:val="DefaultParagraphFont"/>
    <w:rsid w:val="004164EC"/>
  </w:style>
  <w:style w:type="paragraph" w:customStyle="1" w:styleId="Billfooter">
    <w:name w:val="Billfooter"/>
    <w:basedOn w:val="Normal"/>
    <w:rsid w:val="00C94675"/>
    <w:pPr>
      <w:tabs>
        <w:tab w:val="right" w:pos="7200"/>
      </w:tabs>
      <w:jc w:val="both"/>
    </w:pPr>
    <w:rPr>
      <w:sz w:val="18"/>
    </w:rPr>
  </w:style>
  <w:style w:type="paragraph" w:customStyle="1" w:styleId="Letterhead">
    <w:name w:val="Letterhead"/>
    <w:rsid w:val="00C94675"/>
    <w:pPr>
      <w:widowControl w:val="0"/>
      <w:spacing w:after="180"/>
      <w:jc w:val="right"/>
    </w:pPr>
    <w:rPr>
      <w:rFonts w:ascii="Arial" w:hAnsi="Arial"/>
      <w:sz w:val="32"/>
      <w:lang w:eastAsia="en-US"/>
    </w:rPr>
  </w:style>
  <w:style w:type="paragraph" w:styleId="BodyTextIndent">
    <w:name w:val="Body Text Indent"/>
    <w:basedOn w:val="Normal"/>
    <w:rsid w:val="00C94675"/>
    <w:pPr>
      <w:overflowPunct w:val="0"/>
      <w:autoSpaceDE w:val="0"/>
      <w:autoSpaceDN w:val="0"/>
      <w:adjustRightInd w:val="0"/>
      <w:textAlignment w:val="baseline"/>
    </w:pPr>
    <w:rPr>
      <w:szCs w:val="24"/>
    </w:rPr>
  </w:style>
  <w:style w:type="paragraph" w:styleId="BodyTextIndent2">
    <w:name w:val="Body Text Indent 2"/>
    <w:basedOn w:val="Normal"/>
    <w:rsid w:val="00C94675"/>
    <w:pPr>
      <w:ind w:left="884"/>
    </w:pPr>
    <w:rPr>
      <w:rFonts w:ascii="Arial" w:hAnsi="Arial" w:cs="Arial"/>
      <w:sz w:val="20"/>
    </w:rPr>
  </w:style>
  <w:style w:type="paragraph" w:styleId="BodyText">
    <w:name w:val="Body Text"/>
    <w:basedOn w:val="Normal"/>
    <w:rsid w:val="00C94675"/>
    <w:rPr>
      <w:rFonts w:ascii="Arial" w:hAnsi="Arial" w:cs="Arial"/>
      <w:sz w:val="20"/>
    </w:rPr>
  </w:style>
  <w:style w:type="paragraph" w:styleId="BodyTextIndent3">
    <w:name w:val="Body Text Indent 3"/>
    <w:basedOn w:val="Normal"/>
    <w:rsid w:val="00C94675"/>
    <w:pPr>
      <w:ind w:left="459" w:hanging="425"/>
    </w:pPr>
    <w:rPr>
      <w:rFonts w:ascii="Arial" w:hAnsi="Arial" w:cs="Arial"/>
      <w:sz w:val="20"/>
    </w:rPr>
  </w:style>
  <w:style w:type="paragraph" w:styleId="CommentText">
    <w:name w:val="annotation text"/>
    <w:basedOn w:val="Normal"/>
    <w:semiHidden/>
    <w:rsid w:val="00C94675"/>
    <w:rPr>
      <w:sz w:val="20"/>
    </w:rPr>
  </w:style>
  <w:style w:type="character" w:styleId="CommentReference">
    <w:name w:val="annotation reference"/>
    <w:basedOn w:val="DefaultParagraphFont"/>
    <w:semiHidden/>
    <w:rsid w:val="00C94675"/>
    <w:rPr>
      <w:sz w:val="16"/>
      <w:szCs w:val="16"/>
    </w:rPr>
  </w:style>
  <w:style w:type="paragraph" w:styleId="BodyText3">
    <w:name w:val="Body Text 3"/>
    <w:basedOn w:val="Normal"/>
    <w:rsid w:val="00C94675"/>
    <w:rPr>
      <w:rFonts w:ascii="Arial Narrow" w:hAnsi="Arial Narrow"/>
      <w:sz w:val="16"/>
    </w:rPr>
  </w:style>
  <w:style w:type="paragraph" w:customStyle="1" w:styleId="OldAmdtsEntries">
    <w:name w:val="OldAmdtsEntries"/>
    <w:basedOn w:val="BillBasicHeading"/>
    <w:rsid w:val="00C94675"/>
    <w:pPr>
      <w:tabs>
        <w:tab w:val="clear" w:pos="2600"/>
        <w:tab w:val="left" w:leader="dot" w:pos="2700"/>
      </w:tabs>
      <w:spacing w:after="0"/>
      <w:ind w:left="2700" w:hanging="2000"/>
    </w:pPr>
    <w:rPr>
      <w:rFonts w:cs="Arial"/>
      <w:b w:val="0"/>
      <w:bCs/>
      <w:sz w:val="18"/>
      <w:szCs w:val="18"/>
    </w:rPr>
  </w:style>
  <w:style w:type="paragraph" w:customStyle="1" w:styleId="tablesubsubpara">
    <w:name w:val="table subsubpara"/>
    <w:basedOn w:val="tablesubpara"/>
    <w:rsid w:val="00C94675"/>
  </w:style>
  <w:style w:type="paragraph" w:customStyle="1" w:styleId="TLegEntries">
    <w:name w:val="TLegEntries"/>
    <w:basedOn w:val="Normal"/>
    <w:rsid w:val="004164EC"/>
    <w:pPr>
      <w:tabs>
        <w:tab w:val="left" w:pos="1100"/>
      </w:tabs>
      <w:spacing w:before="40"/>
      <w:ind w:left="600" w:hanging="600"/>
    </w:pPr>
    <w:rPr>
      <w:rFonts w:ascii="Arial" w:hAnsi="Arial"/>
      <w:color w:val="000000"/>
      <w:sz w:val="16"/>
    </w:rPr>
  </w:style>
  <w:style w:type="paragraph" w:styleId="BodyText2">
    <w:name w:val="Body Text 2"/>
    <w:basedOn w:val="Normal"/>
    <w:rsid w:val="00C94675"/>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rsid w:val="00C94675"/>
    <w:pPr>
      <w:shd w:val="clear" w:color="auto" w:fill="000080"/>
    </w:pPr>
    <w:rPr>
      <w:rFonts w:ascii="Tahoma" w:hAnsi="Tahoma" w:cs="Tahoma"/>
    </w:rPr>
  </w:style>
  <w:style w:type="paragraph" w:customStyle="1" w:styleId="Status">
    <w:name w:val="Status"/>
    <w:basedOn w:val="Normal"/>
    <w:rsid w:val="004164EC"/>
    <w:pPr>
      <w:spacing w:before="280"/>
      <w:jc w:val="center"/>
    </w:pPr>
    <w:rPr>
      <w:rFonts w:ascii="Arial" w:hAnsi="Arial"/>
      <w:sz w:val="14"/>
    </w:rPr>
  </w:style>
  <w:style w:type="paragraph" w:customStyle="1" w:styleId="FooterInfoCentre">
    <w:name w:val="FooterInfoCentre"/>
    <w:basedOn w:val="FooterInfo"/>
    <w:rsid w:val="004164EC"/>
    <w:pPr>
      <w:jc w:val="center"/>
    </w:pPr>
  </w:style>
  <w:style w:type="paragraph" w:customStyle="1" w:styleId="00Spine">
    <w:name w:val="00Spine"/>
    <w:basedOn w:val="Normal"/>
    <w:rsid w:val="004164EC"/>
  </w:style>
  <w:style w:type="paragraph" w:customStyle="1" w:styleId="05Endnote0">
    <w:name w:val="05Endnote"/>
    <w:basedOn w:val="Normal"/>
    <w:rsid w:val="004164EC"/>
  </w:style>
  <w:style w:type="paragraph" w:customStyle="1" w:styleId="06Copyright">
    <w:name w:val="06Copyright"/>
    <w:basedOn w:val="Normal"/>
    <w:rsid w:val="004164EC"/>
  </w:style>
  <w:style w:type="paragraph" w:customStyle="1" w:styleId="RepubNo">
    <w:name w:val="RepubNo"/>
    <w:basedOn w:val="BillBasicHeading"/>
    <w:rsid w:val="004164EC"/>
    <w:pPr>
      <w:keepNext w:val="0"/>
      <w:spacing w:before="600"/>
      <w:jc w:val="both"/>
    </w:pPr>
    <w:rPr>
      <w:sz w:val="26"/>
    </w:rPr>
  </w:style>
  <w:style w:type="paragraph" w:customStyle="1" w:styleId="EffectiveDate">
    <w:name w:val="EffectiveDate"/>
    <w:basedOn w:val="Normal"/>
    <w:rsid w:val="004164EC"/>
    <w:pPr>
      <w:spacing w:before="40" w:after="200"/>
    </w:pPr>
    <w:rPr>
      <w:rFonts w:ascii="Arial" w:hAnsi="Arial"/>
      <w:b/>
      <w:sz w:val="26"/>
    </w:rPr>
  </w:style>
  <w:style w:type="paragraph" w:customStyle="1" w:styleId="CoverInForce">
    <w:name w:val="CoverInForce"/>
    <w:basedOn w:val="BillBasicHeading"/>
    <w:rsid w:val="004164EC"/>
    <w:pPr>
      <w:keepNext w:val="0"/>
      <w:spacing w:before="200"/>
    </w:pPr>
    <w:rPr>
      <w:rFonts w:ascii="Arial (W1)" w:hAnsi="Arial (W1)"/>
      <w:b w:val="0"/>
    </w:rPr>
  </w:style>
  <w:style w:type="paragraph" w:customStyle="1" w:styleId="CoverHeading">
    <w:name w:val="CoverHeading"/>
    <w:basedOn w:val="Normal"/>
    <w:rsid w:val="004164EC"/>
    <w:pPr>
      <w:spacing w:after="60"/>
    </w:pPr>
    <w:rPr>
      <w:rFonts w:ascii="Arial" w:hAnsi="Arial"/>
      <w:b/>
    </w:rPr>
  </w:style>
  <w:style w:type="paragraph" w:customStyle="1" w:styleId="CoverSubHdg">
    <w:name w:val="CoverSubHdg"/>
    <w:basedOn w:val="CoverHeading"/>
    <w:rsid w:val="004164EC"/>
    <w:pPr>
      <w:spacing w:before="60"/>
    </w:pPr>
    <w:rPr>
      <w:sz w:val="20"/>
    </w:rPr>
  </w:style>
  <w:style w:type="paragraph" w:customStyle="1" w:styleId="CoverActName">
    <w:name w:val="CoverActName"/>
    <w:basedOn w:val="BillBasicHeading"/>
    <w:rsid w:val="004164EC"/>
    <w:pPr>
      <w:keepNext w:val="0"/>
      <w:spacing w:before="200"/>
    </w:pPr>
  </w:style>
  <w:style w:type="paragraph" w:customStyle="1" w:styleId="CoverText">
    <w:name w:val="CoverText"/>
    <w:basedOn w:val="Normal"/>
    <w:rsid w:val="004164EC"/>
    <w:pPr>
      <w:spacing w:before="40" w:after="40"/>
      <w:jc w:val="both"/>
    </w:pPr>
    <w:rPr>
      <w:sz w:val="20"/>
    </w:rPr>
  </w:style>
  <w:style w:type="paragraph" w:customStyle="1" w:styleId="CoverTextPara">
    <w:name w:val="CoverTextPara"/>
    <w:basedOn w:val="CoverText"/>
    <w:rsid w:val="004164EC"/>
    <w:pPr>
      <w:tabs>
        <w:tab w:val="right" w:pos="600"/>
        <w:tab w:val="left" w:pos="840"/>
      </w:tabs>
      <w:ind w:left="840" w:hanging="840"/>
    </w:pPr>
  </w:style>
  <w:style w:type="paragraph" w:customStyle="1" w:styleId="AH1ChapterSymb">
    <w:name w:val="A H1 Chapter Symb"/>
    <w:basedOn w:val="AH1Chapter"/>
    <w:next w:val="AH2Part"/>
    <w:rsid w:val="004164EC"/>
    <w:pPr>
      <w:tabs>
        <w:tab w:val="clear" w:pos="2600"/>
        <w:tab w:val="left" w:pos="0"/>
      </w:tabs>
      <w:ind w:left="2480" w:hanging="2960"/>
    </w:pPr>
  </w:style>
  <w:style w:type="paragraph" w:customStyle="1" w:styleId="AH2PartSymb">
    <w:name w:val="A H2 Part Symb"/>
    <w:basedOn w:val="AH2Part"/>
    <w:next w:val="AH3Div"/>
    <w:rsid w:val="004164EC"/>
    <w:pPr>
      <w:tabs>
        <w:tab w:val="clear" w:pos="2600"/>
        <w:tab w:val="left" w:pos="0"/>
      </w:tabs>
      <w:ind w:left="2480" w:hanging="2960"/>
    </w:pPr>
  </w:style>
  <w:style w:type="paragraph" w:customStyle="1" w:styleId="AH3DivSymb">
    <w:name w:val="A H3 Div Symb"/>
    <w:basedOn w:val="AH3Div"/>
    <w:next w:val="AH5Sec"/>
    <w:rsid w:val="004164EC"/>
    <w:pPr>
      <w:tabs>
        <w:tab w:val="clear" w:pos="2600"/>
        <w:tab w:val="left" w:pos="0"/>
      </w:tabs>
      <w:ind w:left="2480" w:hanging="2960"/>
    </w:pPr>
  </w:style>
  <w:style w:type="paragraph" w:customStyle="1" w:styleId="AH4SubDivSymb">
    <w:name w:val="A H4 SubDiv Symb"/>
    <w:basedOn w:val="AH4SubDiv"/>
    <w:next w:val="AH5Sec"/>
    <w:rsid w:val="004164EC"/>
    <w:pPr>
      <w:tabs>
        <w:tab w:val="clear" w:pos="2600"/>
        <w:tab w:val="left" w:pos="0"/>
      </w:tabs>
      <w:ind w:left="2480" w:hanging="2960"/>
    </w:pPr>
  </w:style>
  <w:style w:type="paragraph" w:customStyle="1" w:styleId="AH5SecSymb">
    <w:name w:val="A H5 Sec Symb"/>
    <w:basedOn w:val="AH5Sec"/>
    <w:next w:val="Amain"/>
    <w:rsid w:val="004164EC"/>
    <w:pPr>
      <w:tabs>
        <w:tab w:val="clear" w:pos="1100"/>
        <w:tab w:val="left" w:pos="0"/>
      </w:tabs>
      <w:ind w:hanging="1580"/>
    </w:pPr>
  </w:style>
  <w:style w:type="paragraph" w:customStyle="1" w:styleId="AmainSymb">
    <w:name w:val="A main Symb"/>
    <w:basedOn w:val="Amain"/>
    <w:rsid w:val="004164EC"/>
    <w:pPr>
      <w:tabs>
        <w:tab w:val="right" w:pos="480"/>
      </w:tabs>
      <w:ind w:left="1120" w:hanging="1600"/>
    </w:pPr>
  </w:style>
  <w:style w:type="paragraph" w:customStyle="1" w:styleId="AparaSymb">
    <w:name w:val="A para Symb"/>
    <w:basedOn w:val="Apara"/>
    <w:rsid w:val="004164EC"/>
    <w:pPr>
      <w:tabs>
        <w:tab w:val="right" w:pos="0"/>
      </w:tabs>
      <w:ind w:hanging="2080"/>
    </w:pPr>
  </w:style>
  <w:style w:type="paragraph" w:customStyle="1" w:styleId="Assectheading">
    <w:name w:val="A ssect heading"/>
    <w:basedOn w:val="Amain"/>
    <w:rsid w:val="004164EC"/>
    <w:pPr>
      <w:keepNext/>
      <w:tabs>
        <w:tab w:val="clear" w:pos="900"/>
        <w:tab w:val="clear" w:pos="1100"/>
      </w:tabs>
      <w:spacing w:before="240"/>
      <w:ind w:left="0" w:firstLine="0"/>
      <w:outlineLvl w:val="9"/>
    </w:pPr>
    <w:rPr>
      <w:i/>
    </w:rPr>
  </w:style>
  <w:style w:type="paragraph" w:customStyle="1" w:styleId="AsubparaSymb">
    <w:name w:val="A subpara Symb"/>
    <w:basedOn w:val="Asubpara"/>
    <w:rsid w:val="004164EC"/>
    <w:pPr>
      <w:tabs>
        <w:tab w:val="left" w:pos="0"/>
      </w:tabs>
      <w:ind w:left="1620"/>
    </w:pPr>
  </w:style>
  <w:style w:type="paragraph" w:customStyle="1" w:styleId="Actdetails">
    <w:name w:val="Act details"/>
    <w:basedOn w:val="Normal"/>
    <w:rsid w:val="004164EC"/>
    <w:pPr>
      <w:spacing w:before="20"/>
      <w:ind w:left="1400"/>
    </w:pPr>
    <w:rPr>
      <w:rFonts w:ascii="Arial" w:hAnsi="Arial"/>
      <w:sz w:val="20"/>
    </w:rPr>
  </w:style>
  <w:style w:type="paragraph" w:customStyle="1" w:styleId="AmdtEntries">
    <w:name w:val="AmdtEntries"/>
    <w:basedOn w:val="BillBasicHeading"/>
    <w:rsid w:val="004164EC"/>
    <w:pPr>
      <w:keepNext w:val="0"/>
      <w:tabs>
        <w:tab w:val="clear" w:pos="2600"/>
      </w:tabs>
      <w:spacing w:before="0" w:after="0"/>
      <w:ind w:left="3200" w:hanging="2100"/>
    </w:pPr>
    <w:rPr>
      <w:sz w:val="18"/>
    </w:rPr>
  </w:style>
  <w:style w:type="paragraph" w:customStyle="1" w:styleId="AmdtEntriesDefL2">
    <w:name w:val="AmdtEntriesDefL2"/>
    <w:basedOn w:val="AmdtEntries"/>
    <w:rsid w:val="004164EC"/>
    <w:pPr>
      <w:tabs>
        <w:tab w:val="left" w:pos="3000"/>
      </w:tabs>
      <w:ind w:left="3600" w:hanging="2500"/>
    </w:pPr>
  </w:style>
  <w:style w:type="paragraph" w:customStyle="1" w:styleId="AmdtsEntriesDefL2">
    <w:name w:val="AmdtsEntriesDefL2"/>
    <w:basedOn w:val="AmdtEntries"/>
    <w:rsid w:val="004164EC"/>
    <w:pPr>
      <w:tabs>
        <w:tab w:val="left" w:pos="3000"/>
      </w:tabs>
      <w:ind w:left="3100" w:hanging="2000"/>
    </w:pPr>
    <w:rPr>
      <w:rFonts w:ascii="Arial (W1)" w:hAnsi="Arial (W1)"/>
      <w:b w:val="0"/>
    </w:rPr>
  </w:style>
  <w:style w:type="paragraph" w:customStyle="1" w:styleId="AmdtsEntries">
    <w:name w:val="AmdtsEntries"/>
    <w:basedOn w:val="BillBasicHeading"/>
    <w:rsid w:val="004164EC"/>
    <w:pPr>
      <w:keepNext w:val="0"/>
      <w:tabs>
        <w:tab w:val="clear" w:pos="2600"/>
        <w:tab w:val="left" w:pos="2700"/>
      </w:tabs>
      <w:spacing w:before="0" w:after="0"/>
      <w:ind w:left="2800" w:hanging="1700"/>
    </w:pPr>
    <w:rPr>
      <w:rFonts w:ascii="Arial (W1)" w:hAnsi="Arial (W1)"/>
      <w:b w:val="0"/>
      <w:sz w:val="18"/>
    </w:rPr>
  </w:style>
  <w:style w:type="paragraph" w:customStyle="1" w:styleId="AmdtsEntryHd">
    <w:name w:val="AmdtsEntryHd"/>
    <w:basedOn w:val="BillBasicHeading"/>
    <w:next w:val="AmdtsEntries"/>
    <w:rsid w:val="004164EC"/>
    <w:pPr>
      <w:tabs>
        <w:tab w:val="clear" w:pos="2600"/>
      </w:tabs>
      <w:spacing w:before="120" w:after="0"/>
      <w:ind w:left="1100"/>
    </w:pPr>
    <w:rPr>
      <w:sz w:val="18"/>
    </w:rPr>
  </w:style>
  <w:style w:type="paragraph" w:customStyle="1" w:styleId="Asamby">
    <w:name w:val="As am by"/>
    <w:basedOn w:val="Normal"/>
    <w:next w:val="Normal"/>
    <w:rsid w:val="004164EC"/>
    <w:pPr>
      <w:spacing w:before="240"/>
      <w:ind w:left="1100"/>
    </w:pPr>
    <w:rPr>
      <w:rFonts w:ascii="Arial" w:hAnsi="Arial"/>
      <w:sz w:val="20"/>
    </w:rPr>
  </w:style>
  <w:style w:type="character" w:customStyle="1" w:styleId="charSymb">
    <w:name w:val="charSymb"/>
    <w:basedOn w:val="DefaultParagraphFont"/>
    <w:rsid w:val="004164EC"/>
    <w:rPr>
      <w:rFonts w:ascii="Arial" w:hAnsi="Arial"/>
      <w:sz w:val="24"/>
      <w:bdr w:val="single" w:sz="4" w:space="0" w:color="auto"/>
    </w:rPr>
  </w:style>
  <w:style w:type="character" w:customStyle="1" w:styleId="charTableNo">
    <w:name w:val="charTableNo"/>
    <w:basedOn w:val="DefaultParagraphFont"/>
    <w:rsid w:val="004164EC"/>
  </w:style>
  <w:style w:type="character" w:customStyle="1" w:styleId="charTableText">
    <w:name w:val="charTableText"/>
    <w:basedOn w:val="DefaultParagraphFont"/>
    <w:rsid w:val="004164EC"/>
  </w:style>
  <w:style w:type="paragraph" w:customStyle="1" w:styleId="Dict-HeadingSymb">
    <w:name w:val="Dict-Heading Symb"/>
    <w:basedOn w:val="Dict-Heading"/>
    <w:rsid w:val="004164EC"/>
    <w:pPr>
      <w:tabs>
        <w:tab w:val="left" w:pos="0"/>
      </w:tabs>
      <w:ind w:left="2480" w:hanging="2960"/>
    </w:pPr>
  </w:style>
  <w:style w:type="paragraph" w:customStyle="1" w:styleId="EarlierRepubEntries">
    <w:name w:val="EarlierRepubEntries"/>
    <w:basedOn w:val="Normal"/>
    <w:rsid w:val="004164EC"/>
    <w:pPr>
      <w:spacing w:before="60" w:after="60"/>
    </w:pPr>
    <w:rPr>
      <w:rFonts w:ascii="Arial" w:hAnsi="Arial"/>
      <w:sz w:val="18"/>
    </w:rPr>
  </w:style>
  <w:style w:type="paragraph" w:customStyle="1" w:styleId="EarlierRepubHdg">
    <w:name w:val="EarlierRepubHdg"/>
    <w:basedOn w:val="Normal"/>
    <w:rsid w:val="004164EC"/>
    <w:pPr>
      <w:keepNext/>
      <w:spacing w:before="120" w:after="120"/>
    </w:pPr>
    <w:rPr>
      <w:rFonts w:ascii="Arial" w:hAnsi="Arial"/>
      <w:b/>
      <w:sz w:val="20"/>
    </w:rPr>
  </w:style>
  <w:style w:type="paragraph" w:customStyle="1" w:styleId="Endnote20">
    <w:name w:val="Endnote2"/>
    <w:basedOn w:val="Normal"/>
    <w:rsid w:val="004164EC"/>
    <w:pPr>
      <w:keepNext/>
      <w:tabs>
        <w:tab w:val="left" w:pos="1100"/>
      </w:tabs>
      <w:spacing w:before="320" w:after="60"/>
    </w:pPr>
    <w:rPr>
      <w:rFonts w:ascii="Arial" w:hAnsi="Arial"/>
      <w:b/>
    </w:rPr>
  </w:style>
  <w:style w:type="paragraph" w:customStyle="1" w:styleId="Endnote3">
    <w:name w:val="Endnote3"/>
    <w:basedOn w:val="Normal"/>
    <w:rsid w:val="004164EC"/>
    <w:pPr>
      <w:keepNext/>
      <w:tabs>
        <w:tab w:val="left" w:pos="1100"/>
      </w:tabs>
      <w:spacing w:before="280"/>
      <w:ind w:left="1100" w:hanging="1100"/>
    </w:pPr>
    <w:rPr>
      <w:rFonts w:ascii="Arial" w:hAnsi="Arial"/>
      <w:b/>
      <w:color w:val="000000"/>
      <w:sz w:val="22"/>
    </w:rPr>
  </w:style>
  <w:style w:type="paragraph" w:customStyle="1" w:styleId="Endnote4">
    <w:name w:val="Endnote4"/>
    <w:basedOn w:val="Endnote20"/>
    <w:rsid w:val="004164EC"/>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4164EC"/>
    <w:pPr>
      <w:spacing w:after="40"/>
      <w:ind w:left="1100"/>
      <w:jc w:val="both"/>
    </w:pPr>
    <w:rPr>
      <w:sz w:val="20"/>
    </w:rPr>
  </w:style>
  <w:style w:type="paragraph" w:customStyle="1" w:styleId="EndNoteParas">
    <w:name w:val="EndNoteParas"/>
    <w:basedOn w:val="EndNoteTextEPS"/>
    <w:rsid w:val="004164EC"/>
    <w:pPr>
      <w:tabs>
        <w:tab w:val="right" w:pos="1432"/>
      </w:tabs>
      <w:spacing w:after="0"/>
      <w:ind w:left="1840" w:hanging="1840"/>
    </w:pPr>
  </w:style>
  <w:style w:type="paragraph" w:customStyle="1" w:styleId="EndnotesAbbrev">
    <w:name w:val="EndnotesAbbrev"/>
    <w:basedOn w:val="Normal"/>
    <w:rsid w:val="004164EC"/>
    <w:pPr>
      <w:spacing w:before="20"/>
    </w:pPr>
    <w:rPr>
      <w:rFonts w:ascii="Arial" w:hAnsi="Arial"/>
      <w:color w:val="000000"/>
      <w:sz w:val="16"/>
    </w:rPr>
  </w:style>
  <w:style w:type="paragraph" w:customStyle="1" w:styleId="EPSCoverTop">
    <w:name w:val="EPSCoverTop"/>
    <w:basedOn w:val="Normal"/>
    <w:rsid w:val="004164EC"/>
    <w:pPr>
      <w:jc w:val="right"/>
    </w:pPr>
    <w:rPr>
      <w:rFonts w:ascii="Arial" w:hAnsi="Arial"/>
      <w:sz w:val="20"/>
    </w:rPr>
  </w:style>
  <w:style w:type="paragraph" w:customStyle="1" w:styleId="LegHistNote">
    <w:name w:val="LegHistNote"/>
    <w:basedOn w:val="Actdetails"/>
    <w:rsid w:val="004164EC"/>
    <w:pPr>
      <w:spacing w:before="60"/>
      <w:ind w:left="2700" w:right="-60" w:hanging="1300"/>
    </w:pPr>
    <w:rPr>
      <w:sz w:val="18"/>
    </w:rPr>
  </w:style>
  <w:style w:type="paragraph" w:customStyle="1" w:styleId="LongTitleSymb">
    <w:name w:val="LongTitleSymb"/>
    <w:basedOn w:val="LongTitle"/>
    <w:rsid w:val="004164EC"/>
    <w:pPr>
      <w:ind w:hanging="480"/>
    </w:pPr>
  </w:style>
  <w:style w:type="paragraph" w:styleId="MacroText">
    <w:name w:val="macro"/>
    <w:semiHidden/>
    <w:rsid w:val="004164E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
    <w:rsid w:val="004164EC"/>
    <w:pPr>
      <w:tabs>
        <w:tab w:val="left" w:pos="2600"/>
      </w:tabs>
      <w:ind w:left="2600"/>
    </w:pPr>
  </w:style>
  <w:style w:type="paragraph" w:customStyle="1" w:styleId="ModH1Chapter">
    <w:name w:val="Mod H1 Chapter"/>
    <w:basedOn w:val="IH1Chap"/>
    <w:rsid w:val="004164EC"/>
    <w:pPr>
      <w:tabs>
        <w:tab w:val="clear" w:pos="2600"/>
        <w:tab w:val="left" w:pos="3300"/>
      </w:tabs>
      <w:ind w:left="3300"/>
    </w:pPr>
  </w:style>
  <w:style w:type="paragraph" w:customStyle="1" w:styleId="ModH2Part">
    <w:name w:val="Mod H2 Part"/>
    <w:basedOn w:val="IH2Part"/>
    <w:rsid w:val="004164EC"/>
    <w:pPr>
      <w:tabs>
        <w:tab w:val="clear" w:pos="2600"/>
        <w:tab w:val="left" w:pos="3300"/>
      </w:tabs>
      <w:ind w:left="3300"/>
    </w:pPr>
  </w:style>
  <w:style w:type="paragraph" w:customStyle="1" w:styleId="ModH3Div">
    <w:name w:val="Mod H3 Div"/>
    <w:basedOn w:val="IH3Div"/>
    <w:rsid w:val="004164EC"/>
    <w:pPr>
      <w:tabs>
        <w:tab w:val="clear" w:pos="2600"/>
        <w:tab w:val="left" w:pos="3300"/>
      </w:tabs>
      <w:ind w:left="3300"/>
    </w:pPr>
  </w:style>
  <w:style w:type="paragraph" w:customStyle="1" w:styleId="ModH4SubDiv">
    <w:name w:val="Mod H4 SubDiv"/>
    <w:basedOn w:val="IH4SubDiv"/>
    <w:rsid w:val="004164EC"/>
    <w:pPr>
      <w:tabs>
        <w:tab w:val="clear" w:pos="2600"/>
        <w:tab w:val="left" w:pos="3300"/>
      </w:tabs>
      <w:ind w:left="3300"/>
    </w:pPr>
  </w:style>
  <w:style w:type="paragraph" w:customStyle="1" w:styleId="ModH5Sec">
    <w:name w:val="Mod H5 Sec"/>
    <w:basedOn w:val="IH5Sec"/>
    <w:rsid w:val="004164EC"/>
    <w:pPr>
      <w:tabs>
        <w:tab w:val="clear" w:pos="1100"/>
        <w:tab w:val="left" w:pos="1800"/>
      </w:tabs>
      <w:ind w:left="2200"/>
    </w:pPr>
  </w:style>
  <w:style w:type="paragraph" w:customStyle="1" w:styleId="Modmain">
    <w:name w:val="Mod main"/>
    <w:basedOn w:val="Amain"/>
    <w:rsid w:val="004164EC"/>
    <w:pPr>
      <w:tabs>
        <w:tab w:val="clear" w:pos="900"/>
        <w:tab w:val="clear" w:pos="1100"/>
        <w:tab w:val="right" w:pos="1600"/>
        <w:tab w:val="left" w:pos="1800"/>
      </w:tabs>
      <w:ind w:left="2200"/>
    </w:pPr>
  </w:style>
  <w:style w:type="paragraph" w:customStyle="1" w:styleId="Modmainreturn">
    <w:name w:val="Mod main return"/>
    <w:basedOn w:val="Amainreturn"/>
    <w:rsid w:val="004164EC"/>
    <w:pPr>
      <w:ind w:left="1800"/>
    </w:pPr>
  </w:style>
  <w:style w:type="paragraph" w:customStyle="1" w:styleId="ModNote">
    <w:name w:val="Mod Note"/>
    <w:basedOn w:val="aNote"/>
    <w:rsid w:val="004164EC"/>
    <w:pPr>
      <w:tabs>
        <w:tab w:val="left" w:pos="2600"/>
      </w:tabs>
      <w:ind w:left="2600"/>
    </w:pPr>
  </w:style>
  <w:style w:type="paragraph" w:customStyle="1" w:styleId="Modpara">
    <w:name w:val="Mod para"/>
    <w:basedOn w:val="BillBasic"/>
    <w:rsid w:val="004164EC"/>
    <w:pPr>
      <w:tabs>
        <w:tab w:val="right" w:pos="2100"/>
        <w:tab w:val="left" w:pos="2300"/>
      </w:tabs>
      <w:ind w:left="2700" w:hanging="1600"/>
      <w:outlineLvl w:val="6"/>
    </w:pPr>
  </w:style>
  <w:style w:type="paragraph" w:customStyle="1" w:styleId="Modparareturn">
    <w:name w:val="Mod para return"/>
    <w:basedOn w:val="Aparareturn"/>
    <w:rsid w:val="004164EC"/>
    <w:pPr>
      <w:ind w:left="2300"/>
    </w:pPr>
  </w:style>
  <w:style w:type="paragraph" w:customStyle="1" w:styleId="Modref">
    <w:name w:val="Mod ref"/>
    <w:basedOn w:val="ref"/>
    <w:rsid w:val="004164EC"/>
    <w:pPr>
      <w:ind w:left="1100"/>
    </w:pPr>
  </w:style>
  <w:style w:type="paragraph" w:customStyle="1" w:styleId="Modsubpara">
    <w:name w:val="Mod subpara"/>
    <w:basedOn w:val="Asubpara"/>
    <w:rsid w:val="004164EC"/>
    <w:pPr>
      <w:tabs>
        <w:tab w:val="clear" w:pos="1900"/>
        <w:tab w:val="clear" w:pos="2100"/>
        <w:tab w:val="right" w:pos="2640"/>
        <w:tab w:val="left" w:pos="2840"/>
      </w:tabs>
      <w:ind w:left="3240" w:hanging="2140"/>
    </w:pPr>
  </w:style>
  <w:style w:type="paragraph" w:customStyle="1" w:styleId="Modsubparareturn">
    <w:name w:val="Mod subpara return"/>
    <w:basedOn w:val="Asubparareturn"/>
    <w:rsid w:val="004164EC"/>
    <w:pPr>
      <w:ind w:left="3040"/>
    </w:pPr>
  </w:style>
  <w:style w:type="paragraph" w:customStyle="1" w:styleId="Modsubsubpara">
    <w:name w:val="Mod subsubpara"/>
    <w:basedOn w:val="Asubsubpara"/>
    <w:rsid w:val="004164EC"/>
    <w:pPr>
      <w:tabs>
        <w:tab w:val="clear" w:pos="2400"/>
        <w:tab w:val="clear" w:pos="2600"/>
        <w:tab w:val="right" w:pos="3160"/>
        <w:tab w:val="left" w:pos="3360"/>
      </w:tabs>
      <w:ind w:left="3760" w:hanging="2660"/>
    </w:pPr>
  </w:style>
  <w:style w:type="paragraph" w:customStyle="1" w:styleId="NewAct">
    <w:name w:val="New Act"/>
    <w:basedOn w:val="Normal"/>
    <w:next w:val="Actdetails"/>
    <w:rsid w:val="004164EC"/>
    <w:pPr>
      <w:keepNext/>
      <w:spacing w:before="180"/>
      <w:ind w:left="1100"/>
    </w:pPr>
    <w:rPr>
      <w:rFonts w:ascii="Arial" w:hAnsi="Arial"/>
      <w:b/>
      <w:sz w:val="20"/>
    </w:rPr>
  </w:style>
  <w:style w:type="paragraph" w:customStyle="1" w:styleId="NewReg">
    <w:name w:val="New Reg"/>
    <w:basedOn w:val="NewAct"/>
    <w:next w:val="Actdetails"/>
    <w:rsid w:val="004164EC"/>
  </w:style>
  <w:style w:type="paragraph" w:customStyle="1" w:styleId="RenumProvEntries">
    <w:name w:val="RenumProvEntries"/>
    <w:basedOn w:val="Normal"/>
    <w:link w:val="RenumProvEntriesChar"/>
    <w:rsid w:val="004164EC"/>
    <w:pPr>
      <w:spacing w:before="60"/>
    </w:pPr>
    <w:rPr>
      <w:rFonts w:ascii="Arial" w:hAnsi="Arial"/>
      <w:sz w:val="20"/>
    </w:rPr>
  </w:style>
  <w:style w:type="paragraph" w:customStyle="1" w:styleId="RenumProvHdg">
    <w:name w:val="RenumProvHdg"/>
    <w:basedOn w:val="Normal"/>
    <w:rsid w:val="004164EC"/>
    <w:rPr>
      <w:rFonts w:ascii="Arial" w:hAnsi="Arial"/>
      <w:b/>
      <w:sz w:val="22"/>
    </w:rPr>
  </w:style>
  <w:style w:type="paragraph" w:customStyle="1" w:styleId="RenumProvHeader">
    <w:name w:val="RenumProvHeader"/>
    <w:basedOn w:val="Normal"/>
    <w:rsid w:val="004164EC"/>
    <w:rPr>
      <w:rFonts w:ascii="Arial" w:hAnsi="Arial"/>
      <w:b/>
      <w:sz w:val="22"/>
    </w:rPr>
  </w:style>
  <w:style w:type="paragraph" w:customStyle="1" w:styleId="RenumProvSubsectEntries">
    <w:name w:val="RenumProvSubsectEntries"/>
    <w:basedOn w:val="RenumProvEntries"/>
    <w:rsid w:val="004164EC"/>
    <w:pPr>
      <w:ind w:left="252"/>
    </w:pPr>
  </w:style>
  <w:style w:type="paragraph" w:customStyle="1" w:styleId="RenumTableHdg">
    <w:name w:val="RenumTableHdg"/>
    <w:basedOn w:val="Normal"/>
    <w:rsid w:val="004164EC"/>
    <w:pPr>
      <w:spacing w:before="120"/>
    </w:pPr>
    <w:rPr>
      <w:rFonts w:ascii="Arial" w:hAnsi="Arial"/>
      <w:b/>
      <w:sz w:val="20"/>
    </w:rPr>
  </w:style>
  <w:style w:type="paragraph" w:customStyle="1" w:styleId="SchclauseheadingSymb">
    <w:name w:val="Sch clause heading Symb"/>
    <w:basedOn w:val="Schclauseheading"/>
    <w:rsid w:val="004164EC"/>
    <w:pPr>
      <w:tabs>
        <w:tab w:val="left" w:pos="0"/>
      </w:tabs>
      <w:ind w:left="980" w:hanging="1460"/>
    </w:pPr>
  </w:style>
  <w:style w:type="paragraph" w:customStyle="1" w:styleId="SchSubClause">
    <w:name w:val="Sch SubClause"/>
    <w:basedOn w:val="Schclauseheading"/>
    <w:rsid w:val="004164EC"/>
    <w:rPr>
      <w:b w:val="0"/>
    </w:rPr>
  </w:style>
  <w:style w:type="paragraph" w:customStyle="1" w:styleId="Sched-FormSymb">
    <w:name w:val="Sched-Form Symb"/>
    <w:basedOn w:val="Sched-Form"/>
    <w:rsid w:val="004164EC"/>
    <w:pPr>
      <w:tabs>
        <w:tab w:val="left" w:pos="0"/>
      </w:tabs>
      <w:ind w:left="2480" w:hanging="2960"/>
    </w:pPr>
  </w:style>
  <w:style w:type="paragraph" w:customStyle="1" w:styleId="Sched-Form-18Space">
    <w:name w:val="Sched-Form-18Space"/>
    <w:basedOn w:val="Normal"/>
    <w:rsid w:val="004164EC"/>
    <w:pPr>
      <w:spacing w:before="360" w:after="60"/>
    </w:pPr>
    <w:rPr>
      <w:sz w:val="22"/>
    </w:rPr>
  </w:style>
  <w:style w:type="paragraph" w:customStyle="1" w:styleId="Sched-headingSymb">
    <w:name w:val="Sched-heading Symb"/>
    <w:basedOn w:val="Sched-heading"/>
    <w:rsid w:val="004164EC"/>
    <w:pPr>
      <w:tabs>
        <w:tab w:val="left" w:pos="0"/>
      </w:tabs>
      <w:ind w:left="2480" w:hanging="2960"/>
    </w:pPr>
  </w:style>
  <w:style w:type="paragraph" w:customStyle="1" w:styleId="Sched-PartSymb">
    <w:name w:val="Sched-Part Symb"/>
    <w:basedOn w:val="Sched-Part"/>
    <w:rsid w:val="004164EC"/>
    <w:pPr>
      <w:tabs>
        <w:tab w:val="left" w:pos="0"/>
      </w:tabs>
      <w:ind w:left="2480" w:hanging="2960"/>
    </w:pPr>
  </w:style>
  <w:style w:type="paragraph" w:styleId="Subtitle">
    <w:name w:val="Subtitle"/>
    <w:basedOn w:val="Normal"/>
    <w:qFormat/>
    <w:rsid w:val="004164EC"/>
    <w:pPr>
      <w:spacing w:after="60"/>
      <w:jc w:val="center"/>
      <w:outlineLvl w:val="1"/>
    </w:pPr>
    <w:rPr>
      <w:rFonts w:ascii="Arial" w:hAnsi="Arial"/>
    </w:rPr>
  </w:style>
  <w:style w:type="paragraph" w:customStyle="1" w:styleId="TLegAsAmBy">
    <w:name w:val="TLegAsAmBy"/>
    <w:basedOn w:val="TLegEntries"/>
    <w:rsid w:val="004164EC"/>
    <w:pPr>
      <w:ind w:firstLine="0"/>
    </w:pPr>
    <w:rPr>
      <w:b/>
    </w:rPr>
  </w:style>
  <w:style w:type="paragraph" w:customStyle="1" w:styleId="EndNoteTextPub">
    <w:name w:val="EndNoteTextPub"/>
    <w:basedOn w:val="Normal"/>
    <w:rsid w:val="004164EC"/>
    <w:pPr>
      <w:spacing w:after="40"/>
      <w:ind w:left="1100"/>
      <w:jc w:val="both"/>
    </w:pPr>
    <w:rPr>
      <w:sz w:val="20"/>
    </w:rPr>
  </w:style>
  <w:style w:type="paragraph" w:customStyle="1" w:styleId="TOC10">
    <w:name w:val="TOC 10"/>
    <w:basedOn w:val="TOC5"/>
    <w:rsid w:val="004164EC"/>
    <w:rPr>
      <w:szCs w:val="24"/>
    </w:rPr>
  </w:style>
  <w:style w:type="character" w:customStyle="1" w:styleId="charNotBold">
    <w:name w:val="charNotBold"/>
    <w:basedOn w:val="DefaultParagraphFont"/>
    <w:rsid w:val="004164EC"/>
    <w:rPr>
      <w:rFonts w:ascii="Arial" w:hAnsi="Arial"/>
      <w:sz w:val="20"/>
    </w:rPr>
  </w:style>
  <w:style w:type="paragraph" w:customStyle="1" w:styleId="Billname1">
    <w:name w:val="Billname1"/>
    <w:basedOn w:val="Normal"/>
    <w:rsid w:val="004164EC"/>
    <w:pPr>
      <w:tabs>
        <w:tab w:val="left" w:pos="2400"/>
      </w:tabs>
      <w:spacing w:before="1220" w:after="100"/>
    </w:pPr>
    <w:rPr>
      <w:rFonts w:ascii="Arial" w:hAnsi="Arial"/>
      <w:b/>
      <w:sz w:val="40"/>
    </w:rPr>
  </w:style>
  <w:style w:type="paragraph" w:customStyle="1" w:styleId="DetailsNo">
    <w:name w:val="Details No"/>
    <w:basedOn w:val="Normal"/>
    <w:rsid w:val="00C94675"/>
    <w:pPr>
      <w:spacing w:before="20"/>
    </w:pPr>
    <w:rPr>
      <w:rFonts w:ascii="Arial" w:hAnsi="Arial"/>
      <w:sz w:val="18"/>
      <w:lang w:val="en-US"/>
    </w:rPr>
  </w:style>
  <w:style w:type="paragraph" w:customStyle="1" w:styleId="PrincipalActdetails">
    <w:name w:val="Principal Act details"/>
    <w:basedOn w:val="Normal"/>
    <w:rsid w:val="00C94675"/>
    <w:pPr>
      <w:spacing w:before="20"/>
      <w:ind w:left="600" w:right="-60"/>
    </w:pPr>
    <w:rPr>
      <w:rFonts w:ascii="Arial" w:hAnsi="Arial"/>
      <w:sz w:val="18"/>
      <w:lang w:val="en-US"/>
    </w:rPr>
  </w:style>
  <w:style w:type="paragraph" w:customStyle="1" w:styleId="NewActorRegnote">
    <w:name w:val="New Act or Reg note"/>
    <w:basedOn w:val="Normal"/>
    <w:rsid w:val="00C94675"/>
    <w:pPr>
      <w:keepNext/>
      <w:spacing w:before="20"/>
      <w:ind w:left="1321" w:hanging="720"/>
    </w:pPr>
    <w:rPr>
      <w:rFonts w:ascii="Arial" w:hAnsi="Arial"/>
      <w:sz w:val="18"/>
    </w:rPr>
  </w:style>
  <w:style w:type="paragraph" w:customStyle="1" w:styleId="NewRegNo">
    <w:name w:val="New Reg No"/>
    <w:basedOn w:val="NewReg"/>
    <w:rsid w:val="00C94675"/>
    <w:pPr>
      <w:tabs>
        <w:tab w:val="right" w:leader="dot" w:pos="6612"/>
      </w:tabs>
      <w:spacing w:before="120"/>
      <w:ind w:left="0"/>
    </w:pPr>
    <w:rPr>
      <w:sz w:val="18"/>
      <w:lang w:val="en-US"/>
    </w:rPr>
  </w:style>
  <w:style w:type="paragraph" w:customStyle="1" w:styleId="citation">
    <w:name w:val="citation"/>
    <w:basedOn w:val="Normal"/>
    <w:rsid w:val="00C94675"/>
    <w:pPr>
      <w:spacing w:before="1220" w:after="100"/>
    </w:pPr>
    <w:rPr>
      <w:rFonts w:ascii="Arial" w:hAnsi="Arial"/>
      <w:b/>
      <w:sz w:val="40"/>
    </w:rPr>
  </w:style>
  <w:style w:type="paragraph" w:customStyle="1" w:styleId="bullet">
    <w:name w:val="bullet"/>
    <w:rsid w:val="00C94675"/>
    <w:rPr>
      <w:sz w:val="24"/>
      <w:lang w:eastAsia="en-US"/>
    </w:rPr>
  </w:style>
  <w:style w:type="paragraph" w:customStyle="1" w:styleId="NtDefContInt">
    <w:name w:val="NtDefContInt"/>
    <w:rsid w:val="00C94675"/>
    <w:pPr>
      <w:spacing w:before="80" w:after="60"/>
      <w:ind w:left="1900" w:hanging="800"/>
      <w:jc w:val="both"/>
    </w:pPr>
    <w:rPr>
      <w:lang w:eastAsia="en-US"/>
    </w:rPr>
  </w:style>
  <w:style w:type="character" w:customStyle="1" w:styleId="subtitle1">
    <w:name w:val="subtitle1"/>
    <w:basedOn w:val="DefaultParagraphFont"/>
    <w:rsid w:val="00C94675"/>
    <w:rPr>
      <w:b/>
      <w:bCs/>
      <w:color w:val="D12B2C"/>
      <w:sz w:val="25"/>
      <w:szCs w:val="25"/>
    </w:rPr>
  </w:style>
  <w:style w:type="paragraph" w:customStyle="1" w:styleId="TablePara10">
    <w:name w:val="TablePara10"/>
    <w:basedOn w:val="tablepara"/>
    <w:rsid w:val="004164EC"/>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4164EC"/>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4164EC"/>
    <w:rPr>
      <w:sz w:val="20"/>
    </w:rPr>
  </w:style>
  <w:style w:type="paragraph" w:customStyle="1" w:styleId="Actbullet">
    <w:name w:val="Act bullet"/>
    <w:basedOn w:val="Normal"/>
    <w:rsid w:val="00AC58AA"/>
    <w:pPr>
      <w:numPr>
        <w:numId w:val="8"/>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character" w:customStyle="1" w:styleId="RenumProvEntriesChar">
    <w:name w:val="RenumProvEntries Char"/>
    <w:basedOn w:val="DefaultParagraphFont"/>
    <w:link w:val="RenumProvEntries"/>
    <w:rsid w:val="007B5476"/>
    <w:rPr>
      <w:rFonts w:ascii="Arial" w:hAnsi="Arial"/>
      <w:lang w:val="en-AU" w:eastAsia="en-US" w:bidi="ar-SA"/>
    </w:rPr>
  </w:style>
  <w:style w:type="paragraph" w:styleId="BalloonText">
    <w:name w:val="Balloon Text"/>
    <w:basedOn w:val="Normal"/>
    <w:link w:val="BalloonTextChar"/>
    <w:rsid w:val="005B6B90"/>
    <w:rPr>
      <w:rFonts w:ascii="Tahoma" w:hAnsi="Tahoma" w:cs="Tahoma"/>
      <w:sz w:val="16"/>
      <w:szCs w:val="16"/>
    </w:rPr>
  </w:style>
  <w:style w:type="character" w:customStyle="1" w:styleId="BalloonTextChar">
    <w:name w:val="Balloon Text Char"/>
    <w:basedOn w:val="DefaultParagraphFont"/>
    <w:link w:val="BalloonText"/>
    <w:rsid w:val="005B6B90"/>
    <w:rPr>
      <w:rFonts w:ascii="Tahoma" w:hAnsi="Tahoma" w:cs="Tahoma"/>
      <w:sz w:val="16"/>
      <w:szCs w:val="16"/>
      <w:lang w:eastAsia="en-US"/>
    </w:rPr>
  </w:style>
  <w:style w:type="character" w:customStyle="1" w:styleId="FooterChar">
    <w:name w:val="Footer Char"/>
    <w:basedOn w:val="DefaultParagraphFont"/>
    <w:link w:val="Footer"/>
    <w:rsid w:val="00D90748"/>
    <w:rPr>
      <w:rFonts w:ascii="Arial" w:hAnsi="Arial"/>
      <w:sz w:val="18"/>
      <w:lang w:eastAsia="en-US"/>
    </w:rPr>
  </w:style>
  <w:style w:type="character" w:customStyle="1" w:styleId="HeaderChar">
    <w:name w:val="Header Char"/>
    <w:basedOn w:val="DefaultParagraphFont"/>
    <w:link w:val="Header"/>
    <w:rsid w:val="00D90748"/>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footer" Target="footer52.xml"/><Relationship Id="rId21" Type="http://schemas.openxmlformats.org/officeDocument/2006/relationships/image" Target="media/image4.wmf"/><Relationship Id="rId42" Type="http://schemas.openxmlformats.org/officeDocument/2006/relationships/footer" Target="footer17.xml"/><Relationship Id="rId47" Type="http://schemas.openxmlformats.org/officeDocument/2006/relationships/header" Target="header16.xml"/><Relationship Id="rId63" Type="http://schemas.openxmlformats.org/officeDocument/2006/relationships/header" Target="header24.xml"/><Relationship Id="rId68" Type="http://schemas.openxmlformats.org/officeDocument/2006/relationships/header" Target="header27.xml"/><Relationship Id="rId84" Type="http://schemas.openxmlformats.org/officeDocument/2006/relationships/footer" Target="footer36.xml"/><Relationship Id="rId89" Type="http://schemas.openxmlformats.org/officeDocument/2006/relationships/footer" Target="footer38.xml"/><Relationship Id="rId112" Type="http://schemas.openxmlformats.org/officeDocument/2006/relationships/header" Target="header46.xml"/><Relationship Id="rId16" Type="http://schemas.openxmlformats.org/officeDocument/2006/relationships/footer" Target="footer4.xml"/><Relationship Id="rId107" Type="http://schemas.openxmlformats.org/officeDocument/2006/relationships/footer" Target="footer47.xm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footer" Target="footer14.xml"/><Relationship Id="rId53" Type="http://schemas.openxmlformats.org/officeDocument/2006/relationships/footer" Target="footer22.xml"/><Relationship Id="rId58" Type="http://schemas.openxmlformats.org/officeDocument/2006/relationships/footer" Target="footer25.xml"/><Relationship Id="rId74" Type="http://schemas.openxmlformats.org/officeDocument/2006/relationships/footer" Target="footer32.xml"/><Relationship Id="rId79" Type="http://schemas.openxmlformats.org/officeDocument/2006/relationships/footer" Target="footer34.xml"/><Relationship Id="rId102" Type="http://schemas.openxmlformats.org/officeDocument/2006/relationships/footer" Target="footer44.xml"/><Relationship Id="rId5" Type="http://schemas.openxmlformats.org/officeDocument/2006/relationships/footnotes" Target="footnotes.xml"/><Relationship Id="rId61" Type="http://schemas.openxmlformats.org/officeDocument/2006/relationships/footer" Target="footer26.xml"/><Relationship Id="rId82" Type="http://schemas.openxmlformats.org/officeDocument/2006/relationships/header" Target="header32.xml"/><Relationship Id="rId90" Type="http://schemas.openxmlformats.org/officeDocument/2006/relationships/footer" Target="footer39.xml"/><Relationship Id="rId95" Type="http://schemas.openxmlformats.org/officeDocument/2006/relationships/footer" Target="footer41.xml"/><Relationship Id="rId19" Type="http://schemas.openxmlformats.org/officeDocument/2006/relationships/image" Target="media/image2.wmf"/><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footer" Target="footer30.xml"/><Relationship Id="rId77" Type="http://schemas.openxmlformats.org/officeDocument/2006/relationships/header" Target="header30.xml"/><Relationship Id="rId100" Type="http://schemas.openxmlformats.org/officeDocument/2006/relationships/header" Target="header40.xml"/><Relationship Id="rId105" Type="http://schemas.openxmlformats.org/officeDocument/2006/relationships/header" Target="header43.xml"/><Relationship Id="rId113" Type="http://schemas.openxmlformats.org/officeDocument/2006/relationships/header" Target="header47.xml"/><Relationship Id="rId118" Type="http://schemas.openxmlformats.org/officeDocument/2006/relationships/header" Target="header49.xml"/><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header" Target="header28.xml"/><Relationship Id="rId80" Type="http://schemas.openxmlformats.org/officeDocument/2006/relationships/footer" Target="footer35.xml"/><Relationship Id="rId85" Type="http://schemas.openxmlformats.org/officeDocument/2006/relationships/footer" Target="footer37.xml"/><Relationship Id="rId93" Type="http://schemas.openxmlformats.org/officeDocument/2006/relationships/header" Target="header37.xml"/><Relationship Id="rId98" Type="http://schemas.openxmlformats.org/officeDocument/2006/relationships/footer" Target="footer42.xml"/><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2.xml"/><Relationship Id="rId67" Type="http://schemas.openxmlformats.org/officeDocument/2006/relationships/header" Target="header26.xml"/><Relationship Id="rId103" Type="http://schemas.openxmlformats.org/officeDocument/2006/relationships/footer" Target="footer45.xml"/><Relationship Id="rId108" Type="http://schemas.openxmlformats.org/officeDocument/2006/relationships/header" Target="header44.xml"/><Relationship Id="rId116" Type="http://schemas.openxmlformats.org/officeDocument/2006/relationships/header" Target="header48.xml"/><Relationship Id="rId20" Type="http://schemas.openxmlformats.org/officeDocument/2006/relationships/image" Target="media/image3.wmf"/><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footer" Target="footer33.xml"/><Relationship Id="rId83" Type="http://schemas.openxmlformats.org/officeDocument/2006/relationships/header" Target="header33.xml"/><Relationship Id="rId88" Type="http://schemas.openxmlformats.org/officeDocument/2006/relationships/header" Target="header35.xml"/><Relationship Id="rId91" Type="http://schemas.openxmlformats.org/officeDocument/2006/relationships/image" Target="media/image11.jpeg"/><Relationship Id="rId96" Type="http://schemas.openxmlformats.org/officeDocument/2006/relationships/header" Target="header38.xml"/><Relationship Id="rId111" Type="http://schemas.openxmlformats.org/officeDocument/2006/relationships/footer" Target="footer4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6.wmf"/><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footer" Target="footer46.xml"/><Relationship Id="rId114" Type="http://schemas.openxmlformats.org/officeDocument/2006/relationships/footer" Target="footer50.xml"/><Relationship Id="rId119" Type="http://schemas.openxmlformats.org/officeDocument/2006/relationships/footer" Target="footer53.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8.xml"/><Relationship Id="rId73" Type="http://schemas.openxmlformats.org/officeDocument/2006/relationships/header" Target="header29.xml"/><Relationship Id="rId78" Type="http://schemas.openxmlformats.org/officeDocument/2006/relationships/header" Target="header31.xml"/><Relationship Id="rId81" Type="http://schemas.openxmlformats.org/officeDocument/2006/relationships/image" Target="media/image9.jpeg"/><Relationship Id="rId86" Type="http://schemas.openxmlformats.org/officeDocument/2006/relationships/image" Target="media/image10.jpeg"/><Relationship Id="rId94" Type="http://schemas.openxmlformats.org/officeDocument/2006/relationships/footer" Target="footer40.xml"/><Relationship Id="rId99" Type="http://schemas.openxmlformats.org/officeDocument/2006/relationships/footer" Target="footer43.xml"/><Relationship Id="rId101" Type="http://schemas.openxmlformats.org/officeDocument/2006/relationships/header" Target="header4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eader" Target="header12.xml"/><Relationship Id="rId109" Type="http://schemas.openxmlformats.org/officeDocument/2006/relationships/header" Target="header45.xml"/><Relationship Id="rId34" Type="http://schemas.openxmlformats.org/officeDocument/2006/relationships/header" Target="header10.xml"/><Relationship Id="rId50" Type="http://schemas.openxmlformats.org/officeDocument/2006/relationships/footer" Target="footer21.xml"/><Relationship Id="rId55" Type="http://schemas.openxmlformats.org/officeDocument/2006/relationships/header" Target="header20.xml"/><Relationship Id="rId76" Type="http://schemas.openxmlformats.org/officeDocument/2006/relationships/image" Target="media/image8.jpeg"/><Relationship Id="rId97" Type="http://schemas.openxmlformats.org/officeDocument/2006/relationships/header" Target="header39.xml"/><Relationship Id="rId104" Type="http://schemas.openxmlformats.org/officeDocument/2006/relationships/header" Target="header42.xml"/><Relationship Id="rId120"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7.jpeg"/><Relationship Id="rId92" Type="http://schemas.openxmlformats.org/officeDocument/2006/relationships/header" Target="header36.xml"/><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header" Target="header13.xml"/><Relationship Id="rId45" Type="http://schemas.openxmlformats.org/officeDocument/2006/relationships/footer" Target="footer18.xml"/><Relationship Id="rId66" Type="http://schemas.openxmlformats.org/officeDocument/2006/relationships/footer" Target="footer29.xml"/><Relationship Id="rId87" Type="http://schemas.openxmlformats.org/officeDocument/2006/relationships/header" Target="header34.xml"/><Relationship Id="rId110" Type="http://schemas.openxmlformats.org/officeDocument/2006/relationships/footer" Target="footer48.xml"/><Relationship Id="rId115" Type="http://schemas.openxmlformats.org/officeDocument/2006/relationships/footer" Target="footer5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53973</Words>
  <Characters>263229</Characters>
  <Application>Microsoft Office Word</Application>
  <DocSecurity>0</DocSecurity>
  <Lines>7784</Lines>
  <Paragraphs>4575</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313869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ACT Government</dc:creator>
  <dc:description/>
  <cp:lastModifiedBy>PCODCS</cp:lastModifiedBy>
  <cp:revision>5</cp:revision>
  <cp:lastPrinted>2010-09-08T00:41:00Z</cp:lastPrinted>
  <dcterms:created xsi:type="dcterms:W3CDTF">2018-09-20T23:47:00Z</dcterms:created>
  <dcterms:modified xsi:type="dcterms:W3CDTF">2018-09-20T23:47:00Z</dcterms:modified>
  <cp:category>R25</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-06/10/10</vt:lpwstr>
  </property>
  <property fmtid="{D5CDD505-2E9C-101B-9397-08002B2CF9AE}" pid="5" name="RepubDt">
    <vt:lpwstr>08/09/10</vt:lpwstr>
  </property>
  <property fmtid="{D5CDD505-2E9C-101B-9397-08002B2CF9AE}" pid="6" name="StartDt">
    <vt:lpwstr>08/09/10</vt:lpwstr>
  </property>
  <property fmtid="{D5CDD505-2E9C-101B-9397-08002B2CF9AE}" pid="7" name="DMSID">
    <vt:lpwstr>699240</vt:lpwstr>
  </property>
  <property fmtid="{D5CDD505-2E9C-101B-9397-08002B2CF9AE}" pid="8" name="CHECKEDOUTFROMJMS">
    <vt:lpwstr/>
  </property>
  <property fmtid="{D5CDD505-2E9C-101B-9397-08002B2CF9AE}" pid="9" name="JMSREQUIREDCHECKIN">
    <vt:lpwstr/>
  </property>
</Properties>
</file>