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33294" w:rsidRDefault="00433294" w:rsidP="00433294">
      <w:pPr>
        <w:jc w:val="center"/>
      </w:pPr>
      <w:bookmarkStart w:id="0" w:name="_GoBack"/>
      <w:bookmarkEnd w:id="0"/>
      <w:r>
        <w:rPr>
          <w:noProof/>
          <w:lang w:eastAsia="en-AU"/>
        </w:rPr>
        <w:drawing>
          <wp:inline distT="0" distB="0" distL="0" distR="0">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433294" w:rsidRDefault="00433294" w:rsidP="00433294">
      <w:pPr>
        <w:jc w:val="center"/>
        <w:rPr>
          <w:rFonts w:ascii="Arial" w:hAnsi="Arial"/>
        </w:rPr>
      </w:pPr>
      <w:r>
        <w:rPr>
          <w:rFonts w:ascii="Arial" w:hAnsi="Arial"/>
        </w:rPr>
        <w:t>Australian Capital Territory</w:t>
      </w:r>
    </w:p>
    <w:p w:rsidR="00433294" w:rsidRDefault="0078370B" w:rsidP="00433294">
      <w:pPr>
        <w:pStyle w:val="Billname1"/>
      </w:pPr>
      <w:r>
        <w:fldChar w:fldCharType="begin"/>
      </w:r>
      <w:r>
        <w:instrText xml:space="preserve"> REF Citation \*charformat </w:instrText>
      </w:r>
      <w:r>
        <w:fldChar w:fldCharType="separate"/>
      </w:r>
      <w:r w:rsidR="005B36D3">
        <w:t>Education Act 2004</w:t>
      </w:r>
      <w:r>
        <w:fldChar w:fldCharType="end"/>
      </w:r>
      <w:r w:rsidR="00433294">
        <w:t xml:space="preserve">    </w:t>
      </w:r>
    </w:p>
    <w:p w:rsidR="00433294" w:rsidRDefault="00DD20CD" w:rsidP="00433294">
      <w:pPr>
        <w:pStyle w:val="ActNo"/>
      </w:pPr>
      <w:bookmarkStart w:id="1" w:name="LawNo"/>
      <w:r>
        <w:t>A2004-17</w:t>
      </w:r>
      <w:bookmarkEnd w:id="1"/>
    </w:p>
    <w:p w:rsidR="00433294" w:rsidRDefault="00433294" w:rsidP="00433294">
      <w:pPr>
        <w:pStyle w:val="RepubNo"/>
      </w:pPr>
      <w:r>
        <w:t xml:space="preserve">Republication No </w:t>
      </w:r>
      <w:bookmarkStart w:id="2" w:name="RepubNo"/>
      <w:r w:rsidR="00DD20CD">
        <w:t>23</w:t>
      </w:r>
      <w:bookmarkEnd w:id="2"/>
    </w:p>
    <w:p w:rsidR="00433294" w:rsidRDefault="00433294" w:rsidP="00433294">
      <w:pPr>
        <w:pStyle w:val="EffectiveDate"/>
      </w:pPr>
      <w:r>
        <w:t xml:space="preserve">Effective:  </w:t>
      </w:r>
      <w:bookmarkStart w:id="3" w:name="EffectiveDate"/>
      <w:r w:rsidR="00DD20CD">
        <w:t>14 October 2015</w:t>
      </w:r>
      <w:bookmarkEnd w:id="3"/>
      <w:r w:rsidR="00275D53">
        <w:t xml:space="preserve"> – </w:t>
      </w:r>
      <w:bookmarkStart w:id="4" w:name="EndEffDate"/>
      <w:r w:rsidR="00DD20CD">
        <w:t>4 March 2019</w:t>
      </w:r>
      <w:bookmarkEnd w:id="4"/>
    </w:p>
    <w:p w:rsidR="00433294" w:rsidRDefault="00433294" w:rsidP="00433294">
      <w:pPr>
        <w:pStyle w:val="CoverInForce"/>
      </w:pPr>
      <w:r>
        <w:t xml:space="preserve">Republication date: </w:t>
      </w:r>
      <w:bookmarkStart w:id="5" w:name="InForceDate"/>
      <w:r w:rsidR="00DD20CD">
        <w:t>14 October 2015</w:t>
      </w:r>
      <w:bookmarkEnd w:id="5"/>
    </w:p>
    <w:p w:rsidR="00433294" w:rsidRDefault="00433294" w:rsidP="00433294">
      <w:pPr>
        <w:pStyle w:val="CoverInForce"/>
      </w:pPr>
      <w:r>
        <w:t xml:space="preserve">Last amendment made by </w:t>
      </w:r>
      <w:bookmarkStart w:id="6" w:name="LastAmdt"/>
      <w:r w:rsidR="001E6407" w:rsidRPr="00433294">
        <w:rPr>
          <w:rStyle w:val="charCitHyperlinkAbbrev"/>
        </w:rPr>
        <w:fldChar w:fldCharType="begin"/>
      </w:r>
      <w:r w:rsidR="00A261D9">
        <w:rPr>
          <w:rStyle w:val="charCitHyperlinkAbbrev"/>
        </w:rPr>
        <w:instrText>HYPERLINK "http://www.legislation.act.gov.au/a/2015-33" \o "Red Tape Reduction Legislation Amendment Act 2015"</w:instrText>
      </w:r>
      <w:r w:rsidR="001E6407" w:rsidRPr="00433294">
        <w:rPr>
          <w:rStyle w:val="charCitHyperlinkAbbrev"/>
        </w:rPr>
        <w:fldChar w:fldCharType="separate"/>
      </w:r>
      <w:r w:rsidR="00DD20CD">
        <w:rPr>
          <w:rStyle w:val="charCitHyperlinkAbbrev"/>
        </w:rPr>
        <w:t>A2015</w:t>
      </w:r>
      <w:r w:rsidR="00DD20CD">
        <w:rPr>
          <w:rStyle w:val="charCitHyperlinkAbbrev"/>
        </w:rPr>
        <w:noBreakHyphen/>
        <w:t>33</w:t>
      </w:r>
      <w:r w:rsidR="001E6407" w:rsidRPr="00433294">
        <w:rPr>
          <w:rStyle w:val="charCitHyperlinkAbbrev"/>
        </w:rPr>
        <w:fldChar w:fldCharType="end"/>
      </w:r>
      <w:bookmarkEnd w:id="6"/>
    </w:p>
    <w:p w:rsidR="00433294" w:rsidRDefault="00433294" w:rsidP="00433294"/>
    <w:p w:rsidR="00433294" w:rsidRDefault="00433294" w:rsidP="00433294"/>
    <w:p w:rsidR="00433294" w:rsidRDefault="00433294" w:rsidP="00433294"/>
    <w:p w:rsidR="00433294" w:rsidRDefault="00433294" w:rsidP="00433294"/>
    <w:p w:rsidR="00433294" w:rsidRDefault="00433294" w:rsidP="00433294"/>
    <w:p w:rsidR="00433294" w:rsidRDefault="00433294" w:rsidP="00433294">
      <w:pPr>
        <w:spacing w:after="240"/>
        <w:rPr>
          <w:rFonts w:ascii="Arial" w:hAnsi="Arial"/>
        </w:rPr>
      </w:pPr>
    </w:p>
    <w:p w:rsidR="00433294" w:rsidRPr="00101B4C" w:rsidRDefault="00433294" w:rsidP="00433294">
      <w:pPr>
        <w:pStyle w:val="PageBreak"/>
      </w:pPr>
      <w:r w:rsidRPr="00101B4C">
        <w:br w:type="page"/>
      </w:r>
    </w:p>
    <w:p w:rsidR="00433294" w:rsidRDefault="00433294" w:rsidP="00433294">
      <w:pPr>
        <w:pStyle w:val="CoverHeading"/>
      </w:pPr>
      <w:r>
        <w:lastRenderedPageBreak/>
        <w:t>About this republication</w:t>
      </w:r>
    </w:p>
    <w:p w:rsidR="00433294" w:rsidRDefault="00433294" w:rsidP="00433294">
      <w:pPr>
        <w:pStyle w:val="CoverSubHdg"/>
      </w:pPr>
      <w:r>
        <w:t>The republished law</w:t>
      </w:r>
    </w:p>
    <w:p w:rsidR="00433294" w:rsidRDefault="00433294" w:rsidP="00433294">
      <w:pPr>
        <w:pStyle w:val="CoverText"/>
      </w:pPr>
      <w:r>
        <w:t xml:space="preserve">This is a republication of the </w:t>
      </w:r>
      <w:r w:rsidR="00E7613D" w:rsidRPr="00DD20CD">
        <w:rPr>
          <w:i/>
        </w:rPr>
        <w:fldChar w:fldCharType="begin"/>
      </w:r>
      <w:r w:rsidR="00E7613D" w:rsidRPr="00DD20CD">
        <w:rPr>
          <w:i/>
        </w:rPr>
        <w:instrText xml:space="preserve"> REF citation *\charformat  \* MERGEFORMAT </w:instrText>
      </w:r>
      <w:r w:rsidR="00E7613D" w:rsidRPr="00DD20CD">
        <w:rPr>
          <w:i/>
        </w:rPr>
        <w:fldChar w:fldCharType="separate"/>
      </w:r>
      <w:r w:rsidR="005B36D3" w:rsidRPr="005B36D3">
        <w:rPr>
          <w:i/>
        </w:rPr>
        <w:t>Education Act 2004</w:t>
      </w:r>
      <w:r w:rsidR="00E7613D" w:rsidRPr="00DD20CD">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78370B">
        <w:fldChar w:fldCharType="begin"/>
      </w:r>
      <w:r w:rsidR="0078370B">
        <w:instrText xml:space="preserve"> REF InForceDate *\charformat </w:instrText>
      </w:r>
      <w:r w:rsidR="0078370B">
        <w:fldChar w:fldCharType="separate"/>
      </w:r>
      <w:r w:rsidR="005B36D3">
        <w:t>14 October 2015</w:t>
      </w:r>
      <w:r w:rsidR="0078370B">
        <w:fldChar w:fldCharType="end"/>
      </w:r>
      <w:r w:rsidRPr="0074598E">
        <w:rPr>
          <w:rStyle w:val="charItals"/>
        </w:rPr>
        <w:t xml:space="preserve">.  </w:t>
      </w:r>
      <w:r>
        <w:t xml:space="preserve">It also includes any commencement, amendment, repeal or expiry affecting this republished law to </w:t>
      </w:r>
      <w:r w:rsidR="0078370B">
        <w:fldChar w:fldCharType="begin"/>
      </w:r>
      <w:r w:rsidR="0078370B">
        <w:instrText xml:space="preserve"> REF EffectiveDate *\charformat </w:instrText>
      </w:r>
      <w:r w:rsidR="0078370B">
        <w:fldChar w:fldCharType="separate"/>
      </w:r>
      <w:r w:rsidR="005B36D3">
        <w:t>14 October 2015</w:t>
      </w:r>
      <w:r w:rsidR="0078370B">
        <w:fldChar w:fldCharType="end"/>
      </w:r>
      <w:r>
        <w:t xml:space="preserve">.  </w:t>
      </w:r>
    </w:p>
    <w:p w:rsidR="00433294" w:rsidRDefault="00433294" w:rsidP="00433294">
      <w:pPr>
        <w:pStyle w:val="CoverText"/>
      </w:pPr>
      <w:r>
        <w:t xml:space="preserve">The legislation history and amendment history of the republished law are set out in endnotes 3 and 4. </w:t>
      </w:r>
    </w:p>
    <w:p w:rsidR="00433294" w:rsidRDefault="00433294" w:rsidP="00433294">
      <w:pPr>
        <w:pStyle w:val="CoverSubHdg"/>
      </w:pPr>
      <w:r>
        <w:t>Kinds of republications</w:t>
      </w:r>
    </w:p>
    <w:p w:rsidR="00433294" w:rsidRDefault="00433294" w:rsidP="00433294">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rsidR="00433294" w:rsidRDefault="00433294" w:rsidP="00433294">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rsidR="00433294" w:rsidRDefault="00433294" w:rsidP="00433294">
      <w:pPr>
        <w:pStyle w:val="CoverTextBullet"/>
        <w:tabs>
          <w:tab w:val="clear" w:pos="0"/>
        </w:tabs>
        <w:ind w:left="357" w:hanging="357"/>
      </w:pPr>
      <w:r>
        <w:t>unauthorised republications.</w:t>
      </w:r>
    </w:p>
    <w:p w:rsidR="00433294" w:rsidRDefault="00433294" w:rsidP="00433294">
      <w:pPr>
        <w:pStyle w:val="CoverText"/>
      </w:pPr>
      <w:r>
        <w:t>The status of this republication appears on the bottom of each page.</w:t>
      </w:r>
    </w:p>
    <w:p w:rsidR="00433294" w:rsidRDefault="00433294" w:rsidP="00433294">
      <w:pPr>
        <w:pStyle w:val="CoverSubHdg"/>
      </w:pPr>
      <w:r>
        <w:t>Editorial changes</w:t>
      </w:r>
    </w:p>
    <w:p w:rsidR="00433294" w:rsidRDefault="00433294" w:rsidP="00433294">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433294" w:rsidRPr="004D2A9F" w:rsidRDefault="00433294" w:rsidP="00433294">
      <w:pPr>
        <w:pStyle w:val="CoverText"/>
      </w:pPr>
      <w:r w:rsidRPr="004D2A9F">
        <w:t>This republication does not include amendments made under part 11.3 (see endnote 1).</w:t>
      </w:r>
    </w:p>
    <w:p w:rsidR="00433294" w:rsidRDefault="00433294" w:rsidP="00433294">
      <w:pPr>
        <w:pStyle w:val="CoverSubHdg"/>
      </w:pPr>
      <w:r>
        <w:t>Uncommenced provisions and amendments</w:t>
      </w:r>
    </w:p>
    <w:p w:rsidR="00433294" w:rsidRDefault="00433294" w:rsidP="00433294">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rsidR="00433294" w:rsidRDefault="00433294" w:rsidP="00433294">
      <w:pPr>
        <w:pStyle w:val="CoverSubHdg"/>
      </w:pPr>
      <w:r>
        <w:t>Modifications</w:t>
      </w:r>
    </w:p>
    <w:p w:rsidR="00433294" w:rsidRDefault="00433294" w:rsidP="00433294">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06594C">
        <w:rPr>
          <w:rFonts w:ascii="Arial" w:hAnsi="Arial"/>
          <w:color w:val="000000"/>
          <w:sz w:val="24"/>
          <w:bdr w:val="single" w:sz="4" w:space="0" w:color="auto"/>
        </w:rPr>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sidRPr="0074598E">
          <w:rPr>
            <w:rStyle w:val="charCitHyperlinkItal"/>
          </w:rPr>
          <w:t>Legislation Act 2001</w:t>
        </w:r>
      </w:hyperlink>
      <w:r>
        <w:rPr>
          <w:color w:val="000000"/>
        </w:rPr>
        <w:t>, section 95.</w:t>
      </w:r>
    </w:p>
    <w:p w:rsidR="00433294" w:rsidRDefault="00433294" w:rsidP="00433294">
      <w:pPr>
        <w:pStyle w:val="CoverSubHdg"/>
      </w:pPr>
      <w:r>
        <w:t>Penalties</w:t>
      </w:r>
    </w:p>
    <w:p w:rsidR="00433294" w:rsidRPr="003765DF" w:rsidRDefault="00433294" w:rsidP="00433294">
      <w:pPr>
        <w:pStyle w:val="CoverText"/>
        <w:rPr>
          <w:color w:val="000000"/>
        </w:rPr>
      </w:pPr>
      <w:r>
        <w:t xml:space="preserve">At the republication date, the value of a penalty unit for an offence against this law is $150 for an individual and $750 for a corporation (see </w:t>
      </w:r>
      <w:hyperlink r:id="rId15" w:tooltip="A2001-14" w:history="1">
        <w:r w:rsidRPr="0074598E">
          <w:rPr>
            <w:rStyle w:val="charCitHyperlinkItal"/>
          </w:rPr>
          <w:t>Legislation Act 2001</w:t>
        </w:r>
      </w:hyperlink>
      <w:r>
        <w:t>, s 133).</w:t>
      </w:r>
    </w:p>
    <w:p w:rsidR="00433294" w:rsidRDefault="00433294" w:rsidP="00433294">
      <w:pPr>
        <w:pStyle w:val="00SigningPage"/>
        <w:sectPr w:rsidR="00433294" w:rsidSect="00433294">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rsidR="00433294" w:rsidRDefault="00433294" w:rsidP="00433294">
      <w:pPr>
        <w:jc w:val="center"/>
      </w:pPr>
      <w:r>
        <w:rPr>
          <w:noProof/>
          <w:lang w:eastAsia="en-AU"/>
        </w:rPr>
        <w:lastRenderedPageBreak/>
        <w:drawing>
          <wp:inline distT="0" distB="0" distL="0" distR="0">
            <wp:extent cx="1333500" cy="1181100"/>
            <wp:effectExtent l="1905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433294" w:rsidRDefault="00433294" w:rsidP="00433294">
      <w:pPr>
        <w:jc w:val="center"/>
        <w:rPr>
          <w:rFonts w:ascii="Arial" w:hAnsi="Arial"/>
        </w:rPr>
      </w:pPr>
      <w:r>
        <w:rPr>
          <w:rFonts w:ascii="Arial" w:hAnsi="Arial"/>
        </w:rPr>
        <w:t>Australian Capital Territory</w:t>
      </w:r>
    </w:p>
    <w:p w:rsidR="00433294" w:rsidRDefault="0078370B" w:rsidP="00433294">
      <w:pPr>
        <w:pStyle w:val="Billname"/>
      </w:pPr>
      <w:r>
        <w:fldChar w:fldCharType="begin"/>
      </w:r>
      <w:r>
        <w:instrText xml:space="preserve"> REF Citation \*charformat  \* MERGEFORMAT </w:instrText>
      </w:r>
      <w:r>
        <w:fldChar w:fldCharType="separate"/>
      </w:r>
      <w:r w:rsidR="005B36D3">
        <w:t>Education Act 2004</w:t>
      </w:r>
      <w:r>
        <w:fldChar w:fldCharType="end"/>
      </w:r>
    </w:p>
    <w:p w:rsidR="00433294" w:rsidRDefault="00433294" w:rsidP="00433294">
      <w:pPr>
        <w:pStyle w:val="ActNo"/>
      </w:pPr>
    </w:p>
    <w:p w:rsidR="00433294" w:rsidRDefault="00433294" w:rsidP="00433294">
      <w:pPr>
        <w:pStyle w:val="Placeholder"/>
      </w:pPr>
      <w:r>
        <w:rPr>
          <w:rStyle w:val="charContents"/>
          <w:sz w:val="16"/>
        </w:rPr>
        <w:t xml:space="preserve">  </w:t>
      </w:r>
      <w:r>
        <w:rPr>
          <w:rStyle w:val="charPage"/>
        </w:rPr>
        <w:t xml:space="preserve">  </w:t>
      </w:r>
    </w:p>
    <w:p w:rsidR="00433294" w:rsidRDefault="00433294" w:rsidP="00433294">
      <w:pPr>
        <w:pStyle w:val="N-TOCheading"/>
      </w:pPr>
      <w:r>
        <w:rPr>
          <w:rStyle w:val="charContents"/>
        </w:rPr>
        <w:t>Contents</w:t>
      </w:r>
    </w:p>
    <w:p w:rsidR="00433294" w:rsidRDefault="00433294" w:rsidP="00433294">
      <w:pPr>
        <w:pStyle w:val="N-9pt"/>
      </w:pPr>
      <w:r>
        <w:tab/>
      </w:r>
      <w:r>
        <w:rPr>
          <w:rStyle w:val="charPage"/>
        </w:rPr>
        <w:t>Page</w:t>
      </w:r>
    </w:p>
    <w:p w:rsidR="007450B7" w:rsidRDefault="001E6407">
      <w:pPr>
        <w:pStyle w:val="TOC1"/>
        <w:rPr>
          <w:rFonts w:asciiTheme="minorHAnsi" w:eastAsiaTheme="minorEastAsia" w:hAnsiTheme="minorHAnsi" w:cstheme="minorBidi"/>
          <w:b w:val="0"/>
          <w:sz w:val="22"/>
          <w:szCs w:val="22"/>
          <w:lang w:eastAsia="en-AU"/>
        </w:rPr>
      </w:pPr>
      <w:r>
        <w:fldChar w:fldCharType="begin"/>
      </w:r>
      <w:r w:rsidR="007450B7">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32153821" w:history="1">
        <w:r w:rsidR="007450B7" w:rsidRPr="004E09D9">
          <w:t>Chapter 1</w:t>
        </w:r>
        <w:r w:rsidR="007450B7">
          <w:rPr>
            <w:rFonts w:asciiTheme="minorHAnsi" w:eastAsiaTheme="minorEastAsia" w:hAnsiTheme="minorHAnsi" w:cstheme="minorBidi"/>
            <w:b w:val="0"/>
            <w:sz w:val="22"/>
            <w:szCs w:val="22"/>
            <w:lang w:eastAsia="en-AU"/>
          </w:rPr>
          <w:tab/>
        </w:r>
        <w:r w:rsidR="007450B7" w:rsidRPr="004E09D9">
          <w:t>General</w:t>
        </w:r>
        <w:r w:rsidR="007450B7" w:rsidRPr="007450B7">
          <w:rPr>
            <w:vanish/>
          </w:rPr>
          <w:tab/>
        </w:r>
        <w:r w:rsidRPr="007450B7">
          <w:rPr>
            <w:vanish/>
          </w:rPr>
          <w:fldChar w:fldCharType="begin"/>
        </w:r>
        <w:r w:rsidR="007450B7" w:rsidRPr="007450B7">
          <w:rPr>
            <w:vanish/>
          </w:rPr>
          <w:instrText xml:space="preserve"> PAGEREF _Toc432153821 \h </w:instrText>
        </w:r>
        <w:r w:rsidRPr="007450B7">
          <w:rPr>
            <w:vanish/>
          </w:rPr>
        </w:r>
        <w:r w:rsidRPr="007450B7">
          <w:rPr>
            <w:vanish/>
          </w:rPr>
          <w:fldChar w:fldCharType="separate"/>
        </w:r>
        <w:r w:rsidR="005B36D3">
          <w:rPr>
            <w:vanish/>
          </w:rPr>
          <w:t>2</w:t>
        </w:r>
        <w:r w:rsidRPr="007450B7">
          <w:rPr>
            <w:vanish/>
          </w:rPr>
          <w:fldChar w:fldCharType="end"/>
        </w:r>
      </w:hyperlink>
    </w:p>
    <w:p w:rsidR="007450B7" w:rsidRDefault="0078370B">
      <w:pPr>
        <w:pStyle w:val="TOC2"/>
        <w:rPr>
          <w:rFonts w:asciiTheme="minorHAnsi" w:eastAsiaTheme="minorEastAsia" w:hAnsiTheme="minorHAnsi" w:cstheme="minorBidi"/>
          <w:b w:val="0"/>
          <w:sz w:val="22"/>
          <w:szCs w:val="22"/>
          <w:lang w:eastAsia="en-AU"/>
        </w:rPr>
      </w:pPr>
      <w:hyperlink w:anchor="_Toc432153822" w:history="1">
        <w:r w:rsidR="007450B7" w:rsidRPr="004E09D9">
          <w:t>Part 1.1</w:t>
        </w:r>
        <w:r w:rsidR="007450B7">
          <w:rPr>
            <w:rFonts w:asciiTheme="minorHAnsi" w:eastAsiaTheme="minorEastAsia" w:hAnsiTheme="minorHAnsi" w:cstheme="minorBidi"/>
            <w:b w:val="0"/>
            <w:sz w:val="22"/>
            <w:szCs w:val="22"/>
            <w:lang w:eastAsia="en-AU"/>
          </w:rPr>
          <w:tab/>
        </w:r>
        <w:r w:rsidR="007450B7" w:rsidRPr="004E09D9">
          <w:t>Preliminary</w:t>
        </w:r>
        <w:r w:rsidR="007450B7" w:rsidRPr="007450B7">
          <w:rPr>
            <w:vanish/>
          </w:rPr>
          <w:tab/>
        </w:r>
        <w:r w:rsidR="001E6407" w:rsidRPr="007450B7">
          <w:rPr>
            <w:vanish/>
          </w:rPr>
          <w:fldChar w:fldCharType="begin"/>
        </w:r>
        <w:r w:rsidR="007450B7" w:rsidRPr="007450B7">
          <w:rPr>
            <w:vanish/>
          </w:rPr>
          <w:instrText xml:space="preserve"> PAGEREF _Toc432153822 \h </w:instrText>
        </w:r>
        <w:r w:rsidR="001E6407" w:rsidRPr="007450B7">
          <w:rPr>
            <w:vanish/>
          </w:rPr>
        </w:r>
        <w:r w:rsidR="001E6407" w:rsidRPr="007450B7">
          <w:rPr>
            <w:vanish/>
          </w:rPr>
          <w:fldChar w:fldCharType="separate"/>
        </w:r>
        <w:r w:rsidR="005B36D3">
          <w:rPr>
            <w:vanish/>
          </w:rPr>
          <w:t>2</w:t>
        </w:r>
        <w:r w:rsidR="001E6407" w:rsidRPr="007450B7">
          <w:rPr>
            <w:vanish/>
          </w:rPr>
          <w:fldChar w:fldCharType="end"/>
        </w:r>
      </w:hyperlink>
    </w:p>
    <w:p w:rsidR="007450B7" w:rsidRDefault="007450B7">
      <w:pPr>
        <w:pStyle w:val="TOC5"/>
        <w:rPr>
          <w:rFonts w:asciiTheme="minorHAnsi" w:eastAsiaTheme="minorEastAsia" w:hAnsiTheme="minorHAnsi" w:cstheme="minorBidi"/>
          <w:sz w:val="22"/>
          <w:szCs w:val="22"/>
          <w:lang w:eastAsia="en-AU"/>
        </w:rPr>
      </w:pPr>
      <w:r>
        <w:tab/>
      </w:r>
      <w:hyperlink w:anchor="_Toc432153823" w:history="1">
        <w:r w:rsidRPr="004E09D9">
          <w:t>1</w:t>
        </w:r>
        <w:r>
          <w:rPr>
            <w:rFonts w:asciiTheme="minorHAnsi" w:eastAsiaTheme="minorEastAsia" w:hAnsiTheme="minorHAnsi" w:cstheme="minorBidi"/>
            <w:sz w:val="22"/>
            <w:szCs w:val="22"/>
            <w:lang w:eastAsia="en-AU"/>
          </w:rPr>
          <w:tab/>
        </w:r>
        <w:r w:rsidRPr="004E09D9">
          <w:t>Name of Act</w:t>
        </w:r>
        <w:r>
          <w:tab/>
        </w:r>
        <w:r w:rsidR="001E6407">
          <w:fldChar w:fldCharType="begin"/>
        </w:r>
        <w:r>
          <w:instrText xml:space="preserve"> PAGEREF _Toc432153823 \h </w:instrText>
        </w:r>
        <w:r w:rsidR="001E6407">
          <w:fldChar w:fldCharType="separate"/>
        </w:r>
        <w:r w:rsidR="005B36D3">
          <w:t>2</w:t>
        </w:r>
        <w:r w:rsidR="001E6407">
          <w:fldChar w:fldCharType="end"/>
        </w:r>
      </w:hyperlink>
    </w:p>
    <w:p w:rsidR="007450B7" w:rsidRDefault="007450B7">
      <w:pPr>
        <w:pStyle w:val="TOC5"/>
        <w:rPr>
          <w:rFonts w:asciiTheme="minorHAnsi" w:eastAsiaTheme="minorEastAsia" w:hAnsiTheme="minorHAnsi" w:cstheme="minorBidi"/>
          <w:sz w:val="22"/>
          <w:szCs w:val="22"/>
          <w:lang w:eastAsia="en-AU"/>
        </w:rPr>
      </w:pPr>
      <w:r>
        <w:tab/>
      </w:r>
      <w:hyperlink w:anchor="_Toc432153824" w:history="1">
        <w:r w:rsidRPr="004E09D9">
          <w:t>3</w:t>
        </w:r>
        <w:r>
          <w:rPr>
            <w:rFonts w:asciiTheme="minorHAnsi" w:eastAsiaTheme="minorEastAsia" w:hAnsiTheme="minorHAnsi" w:cstheme="minorBidi"/>
            <w:sz w:val="22"/>
            <w:szCs w:val="22"/>
            <w:lang w:eastAsia="en-AU"/>
          </w:rPr>
          <w:tab/>
        </w:r>
        <w:r w:rsidRPr="004E09D9">
          <w:t>Dictionary</w:t>
        </w:r>
        <w:r>
          <w:tab/>
        </w:r>
        <w:r w:rsidR="001E6407">
          <w:fldChar w:fldCharType="begin"/>
        </w:r>
        <w:r>
          <w:instrText xml:space="preserve"> PAGEREF _Toc432153824 \h </w:instrText>
        </w:r>
        <w:r w:rsidR="001E6407">
          <w:fldChar w:fldCharType="separate"/>
        </w:r>
        <w:r w:rsidR="005B36D3">
          <w:t>2</w:t>
        </w:r>
        <w:r w:rsidR="001E6407">
          <w:fldChar w:fldCharType="end"/>
        </w:r>
      </w:hyperlink>
    </w:p>
    <w:p w:rsidR="007450B7" w:rsidRDefault="007450B7">
      <w:pPr>
        <w:pStyle w:val="TOC5"/>
        <w:rPr>
          <w:rFonts w:asciiTheme="minorHAnsi" w:eastAsiaTheme="minorEastAsia" w:hAnsiTheme="minorHAnsi" w:cstheme="minorBidi"/>
          <w:sz w:val="22"/>
          <w:szCs w:val="22"/>
          <w:lang w:eastAsia="en-AU"/>
        </w:rPr>
      </w:pPr>
      <w:r>
        <w:tab/>
      </w:r>
      <w:hyperlink w:anchor="_Toc432153825" w:history="1">
        <w:r w:rsidRPr="004E09D9">
          <w:t>4</w:t>
        </w:r>
        <w:r>
          <w:rPr>
            <w:rFonts w:asciiTheme="minorHAnsi" w:eastAsiaTheme="minorEastAsia" w:hAnsiTheme="minorHAnsi" w:cstheme="minorBidi"/>
            <w:sz w:val="22"/>
            <w:szCs w:val="22"/>
            <w:lang w:eastAsia="en-AU"/>
          </w:rPr>
          <w:tab/>
        </w:r>
        <w:r w:rsidRPr="004E09D9">
          <w:t>Notes</w:t>
        </w:r>
        <w:r>
          <w:tab/>
        </w:r>
        <w:r w:rsidR="001E6407">
          <w:fldChar w:fldCharType="begin"/>
        </w:r>
        <w:r>
          <w:instrText xml:space="preserve"> PAGEREF _Toc432153825 \h </w:instrText>
        </w:r>
        <w:r w:rsidR="001E6407">
          <w:fldChar w:fldCharType="separate"/>
        </w:r>
        <w:r w:rsidR="005B36D3">
          <w:t>2</w:t>
        </w:r>
        <w:r w:rsidR="001E6407">
          <w:fldChar w:fldCharType="end"/>
        </w:r>
      </w:hyperlink>
    </w:p>
    <w:p w:rsidR="007450B7" w:rsidRDefault="007450B7">
      <w:pPr>
        <w:pStyle w:val="TOC5"/>
        <w:rPr>
          <w:rFonts w:asciiTheme="minorHAnsi" w:eastAsiaTheme="minorEastAsia" w:hAnsiTheme="minorHAnsi" w:cstheme="minorBidi"/>
          <w:sz w:val="22"/>
          <w:szCs w:val="22"/>
          <w:lang w:eastAsia="en-AU"/>
        </w:rPr>
      </w:pPr>
      <w:r>
        <w:tab/>
      </w:r>
      <w:hyperlink w:anchor="_Toc432153826" w:history="1">
        <w:r w:rsidRPr="004E09D9">
          <w:t>5</w:t>
        </w:r>
        <w:r>
          <w:rPr>
            <w:rFonts w:asciiTheme="minorHAnsi" w:eastAsiaTheme="minorEastAsia" w:hAnsiTheme="minorHAnsi" w:cstheme="minorBidi"/>
            <w:sz w:val="22"/>
            <w:szCs w:val="22"/>
            <w:lang w:eastAsia="en-AU"/>
          </w:rPr>
          <w:tab/>
        </w:r>
        <w:r w:rsidRPr="004E09D9">
          <w:t>Offences against Act—application of Criminal Code etc</w:t>
        </w:r>
        <w:r>
          <w:tab/>
        </w:r>
        <w:r w:rsidR="001E6407">
          <w:fldChar w:fldCharType="begin"/>
        </w:r>
        <w:r>
          <w:instrText xml:space="preserve"> PAGEREF _Toc432153826 \h </w:instrText>
        </w:r>
        <w:r w:rsidR="001E6407">
          <w:fldChar w:fldCharType="separate"/>
        </w:r>
        <w:r w:rsidR="005B36D3">
          <w:t>3</w:t>
        </w:r>
        <w:r w:rsidR="001E6407">
          <w:fldChar w:fldCharType="end"/>
        </w:r>
      </w:hyperlink>
    </w:p>
    <w:p w:rsidR="007450B7" w:rsidRDefault="007450B7">
      <w:pPr>
        <w:pStyle w:val="TOC5"/>
        <w:rPr>
          <w:rFonts w:asciiTheme="minorHAnsi" w:eastAsiaTheme="minorEastAsia" w:hAnsiTheme="minorHAnsi" w:cstheme="minorBidi"/>
          <w:sz w:val="22"/>
          <w:szCs w:val="22"/>
          <w:lang w:eastAsia="en-AU"/>
        </w:rPr>
      </w:pPr>
      <w:r>
        <w:tab/>
      </w:r>
      <w:hyperlink w:anchor="_Toc432153827" w:history="1">
        <w:r w:rsidRPr="004E09D9">
          <w:t>6</w:t>
        </w:r>
        <w:r>
          <w:rPr>
            <w:rFonts w:asciiTheme="minorHAnsi" w:eastAsiaTheme="minorEastAsia" w:hAnsiTheme="minorHAnsi" w:cstheme="minorBidi"/>
            <w:sz w:val="22"/>
            <w:szCs w:val="22"/>
            <w:lang w:eastAsia="en-AU"/>
          </w:rPr>
          <w:tab/>
        </w:r>
        <w:r w:rsidRPr="004E09D9">
          <w:t xml:space="preserve">Meaning of </w:t>
        </w:r>
        <w:r w:rsidRPr="004E09D9">
          <w:rPr>
            <w:i/>
          </w:rPr>
          <w:t>parent</w:t>
        </w:r>
        <w:r w:rsidRPr="004E09D9">
          <w:t xml:space="preserve"> and </w:t>
        </w:r>
        <w:r w:rsidRPr="004E09D9">
          <w:rPr>
            <w:i/>
          </w:rPr>
          <w:t>carer</w:t>
        </w:r>
        <w:r>
          <w:tab/>
        </w:r>
        <w:r w:rsidR="001E6407">
          <w:fldChar w:fldCharType="begin"/>
        </w:r>
        <w:r>
          <w:instrText xml:space="preserve"> PAGEREF _Toc432153827 \h </w:instrText>
        </w:r>
        <w:r w:rsidR="001E6407">
          <w:fldChar w:fldCharType="separate"/>
        </w:r>
        <w:r w:rsidR="005B36D3">
          <w:t>3</w:t>
        </w:r>
        <w:r w:rsidR="001E6407">
          <w:fldChar w:fldCharType="end"/>
        </w:r>
      </w:hyperlink>
    </w:p>
    <w:p w:rsidR="007450B7" w:rsidRDefault="0078370B">
      <w:pPr>
        <w:pStyle w:val="TOC2"/>
        <w:rPr>
          <w:rFonts w:asciiTheme="minorHAnsi" w:eastAsiaTheme="minorEastAsia" w:hAnsiTheme="minorHAnsi" w:cstheme="minorBidi"/>
          <w:b w:val="0"/>
          <w:sz w:val="22"/>
          <w:szCs w:val="22"/>
          <w:lang w:eastAsia="en-AU"/>
        </w:rPr>
      </w:pPr>
      <w:hyperlink w:anchor="_Toc432153828" w:history="1">
        <w:r w:rsidR="007450B7" w:rsidRPr="004E09D9">
          <w:t>Part 1.2</w:t>
        </w:r>
        <w:r w:rsidR="007450B7">
          <w:rPr>
            <w:rFonts w:asciiTheme="minorHAnsi" w:eastAsiaTheme="minorEastAsia" w:hAnsiTheme="minorHAnsi" w:cstheme="minorBidi"/>
            <w:b w:val="0"/>
            <w:sz w:val="22"/>
            <w:szCs w:val="22"/>
            <w:lang w:eastAsia="en-AU"/>
          </w:rPr>
          <w:tab/>
        </w:r>
        <w:r w:rsidR="007450B7" w:rsidRPr="004E09D9">
          <w:t>General principles and objects</w:t>
        </w:r>
        <w:r w:rsidR="007450B7" w:rsidRPr="007450B7">
          <w:rPr>
            <w:vanish/>
          </w:rPr>
          <w:tab/>
        </w:r>
        <w:r w:rsidR="001E6407" w:rsidRPr="007450B7">
          <w:rPr>
            <w:vanish/>
          </w:rPr>
          <w:fldChar w:fldCharType="begin"/>
        </w:r>
        <w:r w:rsidR="007450B7" w:rsidRPr="007450B7">
          <w:rPr>
            <w:vanish/>
          </w:rPr>
          <w:instrText xml:space="preserve"> PAGEREF _Toc432153828 \h </w:instrText>
        </w:r>
        <w:r w:rsidR="001E6407" w:rsidRPr="007450B7">
          <w:rPr>
            <w:vanish/>
          </w:rPr>
        </w:r>
        <w:r w:rsidR="001E6407" w:rsidRPr="007450B7">
          <w:rPr>
            <w:vanish/>
          </w:rPr>
          <w:fldChar w:fldCharType="separate"/>
        </w:r>
        <w:r w:rsidR="005B36D3">
          <w:rPr>
            <w:vanish/>
          </w:rPr>
          <w:t>4</w:t>
        </w:r>
        <w:r w:rsidR="001E6407" w:rsidRPr="007450B7">
          <w:rPr>
            <w:vanish/>
          </w:rPr>
          <w:fldChar w:fldCharType="end"/>
        </w:r>
      </w:hyperlink>
    </w:p>
    <w:p w:rsidR="007450B7" w:rsidRDefault="007450B7">
      <w:pPr>
        <w:pStyle w:val="TOC5"/>
        <w:rPr>
          <w:rFonts w:asciiTheme="minorHAnsi" w:eastAsiaTheme="minorEastAsia" w:hAnsiTheme="minorHAnsi" w:cstheme="minorBidi"/>
          <w:sz w:val="22"/>
          <w:szCs w:val="22"/>
          <w:lang w:eastAsia="en-AU"/>
        </w:rPr>
      </w:pPr>
      <w:r>
        <w:tab/>
      </w:r>
      <w:hyperlink w:anchor="_Toc432153829" w:history="1">
        <w:r w:rsidRPr="004E09D9">
          <w:t>7</w:t>
        </w:r>
        <w:r>
          <w:rPr>
            <w:rFonts w:asciiTheme="minorHAnsi" w:eastAsiaTheme="minorEastAsia" w:hAnsiTheme="minorHAnsi" w:cstheme="minorBidi"/>
            <w:sz w:val="22"/>
            <w:szCs w:val="22"/>
            <w:lang w:eastAsia="en-AU"/>
          </w:rPr>
          <w:tab/>
        </w:r>
        <w:r w:rsidRPr="004E09D9">
          <w:t>General principles of Act</w:t>
        </w:r>
        <w:r>
          <w:tab/>
        </w:r>
        <w:r w:rsidR="001E6407">
          <w:fldChar w:fldCharType="begin"/>
        </w:r>
        <w:r>
          <w:instrText xml:space="preserve"> PAGEREF _Toc432153829 \h </w:instrText>
        </w:r>
        <w:r w:rsidR="001E6407">
          <w:fldChar w:fldCharType="separate"/>
        </w:r>
        <w:r w:rsidR="005B36D3">
          <w:t>4</w:t>
        </w:r>
        <w:r w:rsidR="001E6407">
          <w:fldChar w:fldCharType="end"/>
        </w:r>
      </w:hyperlink>
    </w:p>
    <w:p w:rsidR="007450B7" w:rsidRDefault="007450B7">
      <w:pPr>
        <w:pStyle w:val="TOC5"/>
        <w:rPr>
          <w:rFonts w:asciiTheme="minorHAnsi" w:eastAsiaTheme="minorEastAsia" w:hAnsiTheme="minorHAnsi" w:cstheme="minorBidi"/>
          <w:sz w:val="22"/>
          <w:szCs w:val="22"/>
          <w:lang w:eastAsia="en-AU"/>
        </w:rPr>
      </w:pPr>
      <w:r>
        <w:tab/>
      </w:r>
      <w:hyperlink w:anchor="_Toc432153830" w:history="1">
        <w:r w:rsidRPr="004E09D9">
          <w:t>8</w:t>
        </w:r>
        <w:r>
          <w:rPr>
            <w:rFonts w:asciiTheme="minorHAnsi" w:eastAsiaTheme="minorEastAsia" w:hAnsiTheme="minorHAnsi" w:cstheme="minorBidi"/>
            <w:sz w:val="22"/>
            <w:szCs w:val="22"/>
            <w:lang w:eastAsia="en-AU"/>
          </w:rPr>
          <w:tab/>
        </w:r>
        <w:r w:rsidRPr="004E09D9">
          <w:t>Main objects of Act</w:t>
        </w:r>
        <w:r>
          <w:tab/>
        </w:r>
        <w:r w:rsidR="001E6407">
          <w:fldChar w:fldCharType="begin"/>
        </w:r>
        <w:r>
          <w:instrText xml:space="preserve"> PAGEREF _Toc432153830 \h </w:instrText>
        </w:r>
        <w:r w:rsidR="001E6407">
          <w:fldChar w:fldCharType="separate"/>
        </w:r>
        <w:r w:rsidR="005B36D3">
          <w:t>5</w:t>
        </w:r>
        <w:r w:rsidR="001E6407">
          <w:fldChar w:fldCharType="end"/>
        </w:r>
      </w:hyperlink>
    </w:p>
    <w:p w:rsidR="007450B7" w:rsidRDefault="0078370B">
      <w:pPr>
        <w:pStyle w:val="TOC1"/>
        <w:rPr>
          <w:rFonts w:asciiTheme="minorHAnsi" w:eastAsiaTheme="minorEastAsia" w:hAnsiTheme="minorHAnsi" w:cstheme="minorBidi"/>
          <w:b w:val="0"/>
          <w:sz w:val="22"/>
          <w:szCs w:val="22"/>
          <w:lang w:eastAsia="en-AU"/>
        </w:rPr>
      </w:pPr>
      <w:hyperlink w:anchor="_Toc432153831" w:history="1">
        <w:r w:rsidR="007450B7" w:rsidRPr="004E09D9">
          <w:t>Chapter 2</w:t>
        </w:r>
        <w:r w:rsidR="007450B7">
          <w:rPr>
            <w:rFonts w:asciiTheme="minorHAnsi" w:eastAsiaTheme="minorEastAsia" w:hAnsiTheme="minorHAnsi" w:cstheme="minorBidi"/>
            <w:b w:val="0"/>
            <w:sz w:val="22"/>
            <w:szCs w:val="22"/>
            <w:lang w:eastAsia="en-AU"/>
          </w:rPr>
          <w:tab/>
        </w:r>
        <w:r w:rsidR="007450B7" w:rsidRPr="004E09D9">
          <w:t>Compulsory education</w:t>
        </w:r>
        <w:r w:rsidR="007450B7" w:rsidRPr="007450B7">
          <w:rPr>
            <w:vanish/>
          </w:rPr>
          <w:tab/>
        </w:r>
        <w:r w:rsidR="001E6407" w:rsidRPr="007450B7">
          <w:rPr>
            <w:vanish/>
          </w:rPr>
          <w:fldChar w:fldCharType="begin"/>
        </w:r>
        <w:r w:rsidR="007450B7" w:rsidRPr="007450B7">
          <w:rPr>
            <w:vanish/>
          </w:rPr>
          <w:instrText xml:space="preserve"> PAGEREF _Toc432153831 \h </w:instrText>
        </w:r>
        <w:r w:rsidR="001E6407" w:rsidRPr="007450B7">
          <w:rPr>
            <w:vanish/>
          </w:rPr>
        </w:r>
        <w:r w:rsidR="001E6407" w:rsidRPr="007450B7">
          <w:rPr>
            <w:vanish/>
          </w:rPr>
          <w:fldChar w:fldCharType="separate"/>
        </w:r>
        <w:r w:rsidR="005B36D3">
          <w:rPr>
            <w:vanish/>
          </w:rPr>
          <w:t>7</w:t>
        </w:r>
        <w:r w:rsidR="001E6407" w:rsidRPr="007450B7">
          <w:rPr>
            <w:vanish/>
          </w:rPr>
          <w:fldChar w:fldCharType="end"/>
        </w:r>
      </w:hyperlink>
    </w:p>
    <w:p w:rsidR="007450B7" w:rsidRDefault="0078370B">
      <w:pPr>
        <w:pStyle w:val="TOC2"/>
        <w:rPr>
          <w:rFonts w:asciiTheme="minorHAnsi" w:eastAsiaTheme="minorEastAsia" w:hAnsiTheme="minorHAnsi" w:cstheme="minorBidi"/>
          <w:b w:val="0"/>
          <w:sz w:val="22"/>
          <w:szCs w:val="22"/>
          <w:lang w:eastAsia="en-AU"/>
        </w:rPr>
      </w:pPr>
      <w:hyperlink w:anchor="_Toc432153832" w:history="1">
        <w:r w:rsidR="007450B7" w:rsidRPr="004E09D9">
          <w:t>Part 2.1</w:t>
        </w:r>
        <w:r w:rsidR="007450B7">
          <w:rPr>
            <w:rFonts w:asciiTheme="minorHAnsi" w:eastAsiaTheme="minorEastAsia" w:hAnsiTheme="minorHAnsi" w:cstheme="minorBidi"/>
            <w:b w:val="0"/>
            <w:sz w:val="22"/>
            <w:szCs w:val="22"/>
            <w:lang w:eastAsia="en-AU"/>
          </w:rPr>
          <w:tab/>
        </w:r>
        <w:r w:rsidR="007450B7" w:rsidRPr="004E09D9">
          <w:t>Preliminary—ch 2</w:t>
        </w:r>
        <w:r w:rsidR="007450B7" w:rsidRPr="007450B7">
          <w:rPr>
            <w:vanish/>
          </w:rPr>
          <w:tab/>
        </w:r>
        <w:r w:rsidR="001E6407" w:rsidRPr="007450B7">
          <w:rPr>
            <w:vanish/>
          </w:rPr>
          <w:fldChar w:fldCharType="begin"/>
        </w:r>
        <w:r w:rsidR="007450B7" w:rsidRPr="007450B7">
          <w:rPr>
            <w:vanish/>
          </w:rPr>
          <w:instrText xml:space="preserve"> PAGEREF _Toc432153832 \h </w:instrText>
        </w:r>
        <w:r w:rsidR="001E6407" w:rsidRPr="007450B7">
          <w:rPr>
            <w:vanish/>
          </w:rPr>
        </w:r>
        <w:r w:rsidR="001E6407" w:rsidRPr="007450B7">
          <w:rPr>
            <w:vanish/>
          </w:rPr>
          <w:fldChar w:fldCharType="separate"/>
        </w:r>
        <w:r w:rsidR="005B36D3">
          <w:rPr>
            <w:vanish/>
          </w:rPr>
          <w:t>7</w:t>
        </w:r>
        <w:r w:rsidR="001E6407" w:rsidRPr="007450B7">
          <w:rPr>
            <w:vanish/>
          </w:rPr>
          <w:fldChar w:fldCharType="end"/>
        </w:r>
      </w:hyperlink>
    </w:p>
    <w:p w:rsidR="007450B7" w:rsidRDefault="007450B7">
      <w:pPr>
        <w:pStyle w:val="TOC5"/>
        <w:rPr>
          <w:rFonts w:asciiTheme="minorHAnsi" w:eastAsiaTheme="minorEastAsia" w:hAnsiTheme="minorHAnsi" w:cstheme="minorBidi"/>
          <w:sz w:val="22"/>
          <w:szCs w:val="22"/>
          <w:lang w:eastAsia="en-AU"/>
        </w:rPr>
      </w:pPr>
      <w:r>
        <w:tab/>
      </w:r>
      <w:hyperlink w:anchor="_Toc432153833" w:history="1">
        <w:r w:rsidRPr="004E09D9">
          <w:t>9</w:t>
        </w:r>
        <w:r>
          <w:rPr>
            <w:rFonts w:asciiTheme="minorHAnsi" w:eastAsiaTheme="minorEastAsia" w:hAnsiTheme="minorHAnsi" w:cstheme="minorBidi"/>
            <w:sz w:val="22"/>
            <w:szCs w:val="22"/>
            <w:lang w:eastAsia="en-AU"/>
          </w:rPr>
          <w:tab/>
        </w:r>
        <w:r w:rsidRPr="004E09D9">
          <w:t xml:space="preserve">Meaning of </w:t>
        </w:r>
        <w:r w:rsidRPr="004E09D9">
          <w:rPr>
            <w:i/>
          </w:rPr>
          <w:t>compulsory education age</w:t>
        </w:r>
        <w:r w:rsidRPr="004E09D9">
          <w:t>—ch 2</w:t>
        </w:r>
        <w:r>
          <w:tab/>
        </w:r>
        <w:r w:rsidR="001E6407">
          <w:fldChar w:fldCharType="begin"/>
        </w:r>
        <w:r>
          <w:instrText xml:space="preserve"> PAGEREF _Toc432153833 \h </w:instrText>
        </w:r>
        <w:r w:rsidR="001E6407">
          <w:fldChar w:fldCharType="separate"/>
        </w:r>
        <w:r w:rsidR="005B36D3">
          <w:t>7</w:t>
        </w:r>
        <w:r w:rsidR="001E6407">
          <w:fldChar w:fldCharType="end"/>
        </w:r>
      </w:hyperlink>
    </w:p>
    <w:p w:rsidR="007450B7" w:rsidRDefault="007450B7">
      <w:pPr>
        <w:pStyle w:val="TOC5"/>
        <w:rPr>
          <w:rFonts w:asciiTheme="minorHAnsi" w:eastAsiaTheme="minorEastAsia" w:hAnsiTheme="minorHAnsi" w:cstheme="minorBidi"/>
          <w:sz w:val="22"/>
          <w:szCs w:val="22"/>
          <w:lang w:eastAsia="en-AU"/>
        </w:rPr>
      </w:pPr>
      <w:r>
        <w:tab/>
      </w:r>
      <w:hyperlink w:anchor="_Toc432153834" w:history="1">
        <w:r w:rsidRPr="004E09D9">
          <w:t>9A</w:t>
        </w:r>
        <w:r>
          <w:rPr>
            <w:rFonts w:asciiTheme="minorHAnsi" w:eastAsiaTheme="minorEastAsia" w:hAnsiTheme="minorHAnsi" w:cstheme="minorBidi"/>
            <w:sz w:val="22"/>
            <w:szCs w:val="22"/>
            <w:lang w:eastAsia="en-AU"/>
          </w:rPr>
          <w:tab/>
        </w:r>
        <w:r w:rsidRPr="004E09D9">
          <w:t xml:space="preserve">Meaning of </w:t>
        </w:r>
        <w:r w:rsidRPr="004E09D9">
          <w:rPr>
            <w:i/>
          </w:rPr>
          <w:t xml:space="preserve">education course </w:t>
        </w:r>
        <w:r w:rsidRPr="004E09D9">
          <w:t xml:space="preserve">and </w:t>
        </w:r>
        <w:r w:rsidRPr="004E09D9">
          <w:rPr>
            <w:i/>
          </w:rPr>
          <w:t>education provider</w:t>
        </w:r>
        <w:r w:rsidRPr="004E09D9">
          <w:t>—Act</w:t>
        </w:r>
        <w:r>
          <w:tab/>
        </w:r>
        <w:r w:rsidR="001E6407">
          <w:fldChar w:fldCharType="begin"/>
        </w:r>
        <w:r>
          <w:instrText xml:space="preserve"> PAGEREF _Toc432153834 \h </w:instrText>
        </w:r>
        <w:r w:rsidR="001E6407">
          <w:fldChar w:fldCharType="separate"/>
        </w:r>
        <w:r w:rsidR="005B36D3">
          <w:t>7</w:t>
        </w:r>
        <w:r w:rsidR="001E6407">
          <w:fldChar w:fldCharType="end"/>
        </w:r>
      </w:hyperlink>
    </w:p>
    <w:p w:rsidR="007450B7" w:rsidRDefault="007450B7">
      <w:pPr>
        <w:pStyle w:val="TOC5"/>
        <w:rPr>
          <w:rFonts w:asciiTheme="minorHAnsi" w:eastAsiaTheme="minorEastAsia" w:hAnsiTheme="minorHAnsi" w:cstheme="minorBidi"/>
          <w:sz w:val="22"/>
          <w:szCs w:val="22"/>
          <w:lang w:eastAsia="en-AU"/>
        </w:rPr>
      </w:pPr>
      <w:r>
        <w:tab/>
      </w:r>
      <w:hyperlink w:anchor="_Toc432153835" w:history="1">
        <w:r w:rsidRPr="004E09D9">
          <w:t>9B</w:t>
        </w:r>
        <w:r>
          <w:rPr>
            <w:rFonts w:asciiTheme="minorHAnsi" w:eastAsiaTheme="minorEastAsia" w:hAnsiTheme="minorHAnsi" w:cstheme="minorBidi"/>
            <w:sz w:val="22"/>
            <w:szCs w:val="22"/>
            <w:lang w:eastAsia="en-AU"/>
          </w:rPr>
          <w:tab/>
        </w:r>
        <w:r w:rsidRPr="004E09D9">
          <w:t xml:space="preserve">Meaning of </w:t>
        </w:r>
        <w:r w:rsidRPr="004E09D9">
          <w:rPr>
            <w:i/>
          </w:rPr>
          <w:t>completes</w:t>
        </w:r>
        <w:r w:rsidRPr="004E09D9">
          <w:t xml:space="preserve"> </w:t>
        </w:r>
        <w:r w:rsidRPr="004E09D9">
          <w:rPr>
            <w:i/>
          </w:rPr>
          <w:t>year 10</w:t>
        </w:r>
        <w:r w:rsidRPr="004E09D9">
          <w:t>—Act</w:t>
        </w:r>
        <w:r>
          <w:tab/>
        </w:r>
        <w:r w:rsidR="001E6407">
          <w:fldChar w:fldCharType="begin"/>
        </w:r>
        <w:r>
          <w:instrText xml:space="preserve"> PAGEREF _Toc432153835 \h </w:instrText>
        </w:r>
        <w:r w:rsidR="001E6407">
          <w:fldChar w:fldCharType="separate"/>
        </w:r>
        <w:r w:rsidR="005B36D3">
          <w:t>8</w:t>
        </w:r>
        <w:r w:rsidR="001E6407">
          <w:fldChar w:fldCharType="end"/>
        </w:r>
      </w:hyperlink>
    </w:p>
    <w:p w:rsidR="007450B7" w:rsidRDefault="007450B7">
      <w:pPr>
        <w:pStyle w:val="TOC5"/>
        <w:rPr>
          <w:rFonts w:asciiTheme="minorHAnsi" w:eastAsiaTheme="minorEastAsia" w:hAnsiTheme="minorHAnsi" w:cstheme="minorBidi"/>
          <w:sz w:val="22"/>
          <w:szCs w:val="22"/>
          <w:lang w:eastAsia="en-AU"/>
        </w:rPr>
      </w:pPr>
      <w:r>
        <w:tab/>
      </w:r>
      <w:hyperlink w:anchor="_Toc432153836" w:history="1">
        <w:r w:rsidRPr="004E09D9">
          <w:t>9C</w:t>
        </w:r>
        <w:r>
          <w:rPr>
            <w:rFonts w:asciiTheme="minorHAnsi" w:eastAsiaTheme="minorEastAsia" w:hAnsiTheme="minorHAnsi" w:cstheme="minorBidi"/>
            <w:sz w:val="22"/>
            <w:szCs w:val="22"/>
            <w:lang w:eastAsia="en-AU"/>
          </w:rPr>
          <w:tab/>
        </w:r>
        <w:r w:rsidRPr="004E09D9">
          <w:t xml:space="preserve">Meaning of </w:t>
        </w:r>
        <w:r w:rsidRPr="004E09D9">
          <w:rPr>
            <w:i/>
          </w:rPr>
          <w:t>completes year 12</w:t>
        </w:r>
        <w:r w:rsidRPr="004E09D9">
          <w:t>—Act</w:t>
        </w:r>
        <w:r>
          <w:tab/>
        </w:r>
        <w:r w:rsidR="001E6407">
          <w:fldChar w:fldCharType="begin"/>
        </w:r>
        <w:r>
          <w:instrText xml:space="preserve"> PAGEREF _Toc432153836 \h </w:instrText>
        </w:r>
        <w:r w:rsidR="001E6407">
          <w:fldChar w:fldCharType="separate"/>
        </w:r>
        <w:r w:rsidR="005B36D3">
          <w:t>9</w:t>
        </w:r>
        <w:r w:rsidR="001E6407">
          <w:fldChar w:fldCharType="end"/>
        </w:r>
      </w:hyperlink>
    </w:p>
    <w:p w:rsidR="007450B7" w:rsidRDefault="007450B7">
      <w:pPr>
        <w:pStyle w:val="TOC5"/>
        <w:rPr>
          <w:rFonts w:asciiTheme="minorHAnsi" w:eastAsiaTheme="minorEastAsia" w:hAnsiTheme="minorHAnsi" w:cstheme="minorBidi"/>
          <w:sz w:val="22"/>
          <w:szCs w:val="22"/>
          <w:lang w:eastAsia="en-AU"/>
        </w:rPr>
      </w:pPr>
      <w:r>
        <w:tab/>
      </w:r>
      <w:hyperlink w:anchor="_Toc432153837" w:history="1">
        <w:r w:rsidRPr="004E09D9">
          <w:t>9D</w:t>
        </w:r>
        <w:r>
          <w:rPr>
            <w:rFonts w:asciiTheme="minorHAnsi" w:eastAsiaTheme="minorEastAsia" w:hAnsiTheme="minorHAnsi" w:cstheme="minorBidi"/>
            <w:sz w:val="22"/>
            <w:szCs w:val="22"/>
            <w:lang w:eastAsia="en-AU"/>
          </w:rPr>
          <w:tab/>
        </w:r>
        <w:r w:rsidRPr="004E09D9">
          <w:t>Guidelines—certain director</w:t>
        </w:r>
        <w:r w:rsidRPr="004E09D9">
          <w:noBreakHyphen/>
          <w:t>general functions</w:t>
        </w:r>
        <w:r>
          <w:tab/>
        </w:r>
        <w:r w:rsidR="001E6407">
          <w:fldChar w:fldCharType="begin"/>
        </w:r>
        <w:r>
          <w:instrText xml:space="preserve"> PAGEREF _Toc432153837 \h </w:instrText>
        </w:r>
        <w:r w:rsidR="001E6407">
          <w:fldChar w:fldCharType="separate"/>
        </w:r>
        <w:r w:rsidR="005B36D3">
          <w:t>10</w:t>
        </w:r>
        <w:r w:rsidR="001E6407">
          <w:fldChar w:fldCharType="end"/>
        </w:r>
      </w:hyperlink>
    </w:p>
    <w:p w:rsidR="007450B7" w:rsidRDefault="0078370B">
      <w:pPr>
        <w:pStyle w:val="TOC2"/>
        <w:rPr>
          <w:rFonts w:asciiTheme="minorHAnsi" w:eastAsiaTheme="minorEastAsia" w:hAnsiTheme="minorHAnsi" w:cstheme="minorBidi"/>
          <w:b w:val="0"/>
          <w:sz w:val="22"/>
          <w:szCs w:val="22"/>
          <w:lang w:eastAsia="en-AU"/>
        </w:rPr>
      </w:pPr>
      <w:hyperlink w:anchor="_Toc432153838" w:history="1">
        <w:r w:rsidR="007450B7" w:rsidRPr="004E09D9">
          <w:t>Part 2.2</w:t>
        </w:r>
        <w:r w:rsidR="007450B7">
          <w:rPr>
            <w:rFonts w:asciiTheme="minorHAnsi" w:eastAsiaTheme="minorEastAsia" w:hAnsiTheme="minorHAnsi" w:cstheme="minorBidi"/>
            <w:b w:val="0"/>
            <w:sz w:val="22"/>
            <w:szCs w:val="22"/>
            <w:lang w:eastAsia="en-AU"/>
          </w:rPr>
          <w:tab/>
        </w:r>
        <w:r w:rsidR="007450B7" w:rsidRPr="004E09D9">
          <w:t>Compulsory education requirements</w:t>
        </w:r>
        <w:r w:rsidR="007450B7" w:rsidRPr="007450B7">
          <w:rPr>
            <w:vanish/>
          </w:rPr>
          <w:tab/>
        </w:r>
        <w:r w:rsidR="001E6407" w:rsidRPr="007450B7">
          <w:rPr>
            <w:vanish/>
          </w:rPr>
          <w:fldChar w:fldCharType="begin"/>
        </w:r>
        <w:r w:rsidR="007450B7" w:rsidRPr="007450B7">
          <w:rPr>
            <w:vanish/>
          </w:rPr>
          <w:instrText xml:space="preserve"> PAGEREF _Toc432153838 \h </w:instrText>
        </w:r>
        <w:r w:rsidR="001E6407" w:rsidRPr="007450B7">
          <w:rPr>
            <w:vanish/>
          </w:rPr>
        </w:r>
        <w:r w:rsidR="001E6407" w:rsidRPr="007450B7">
          <w:rPr>
            <w:vanish/>
          </w:rPr>
          <w:fldChar w:fldCharType="separate"/>
        </w:r>
        <w:r w:rsidR="005B36D3">
          <w:rPr>
            <w:vanish/>
          </w:rPr>
          <w:t>11</w:t>
        </w:r>
        <w:r w:rsidR="001E6407" w:rsidRPr="007450B7">
          <w:rPr>
            <w:vanish/>
          </w:rPr>
          <w:fldChar w:fldCharType="end"/>
        </w:r>
      </w:hyperlink>
    </w:p>
    <w:p w:rsidR="007450B7" w:rsidRDefault="0078370B">
      <w:pPr>
        <w:pStyle w:val="TOC3"/>
        <w:rPr>
          <w:rFonts w:asciiTheme="minorHAnsi" w:eastAsiaTheme="minorEastAsia" w:hAnsiTheme="minorHAnsi" w:cstheme="minorBidi"/>
          <w:b w:val="0"/>
          <w:sz w:val="22"/>
          <w:szCs w:val="22"/>
          <w:lang w:eastAsia="en-AU"/>
        </w:rPr>
      </w:pPr>
      <w:hyperlink w:anchor="_Toc432153839" w:history="1">
        <w:r w:rsidR="007450B7" w:rsidRPr="004E09D9">
          <w:t>Division 2.2.1</w:t>
        </w:r>
        <w:r w:rsidR="007450B7">
          <w:rPr>
            <w:rFonts w:asciiTheme="minorHAnsi" w:eastAsiaTheme="minorEastAsia" w:hAnsiTheme="minorHAnsi" w:cstheme="minorBidi"/>
            <w:b w:val="0"/>
            <w:sz w:val="22"/>
            <w:szCs w:val="22"/>
            <w:lang w:eastAsia="en-AU"/>
          </w:rPr>
          <w:tab/>
        </w:r>
        <w:r w:rsidR="007450B7" w:rsidRPr="004E09D9">
          <w:t>Enrolment, registration and attendance requirements</w:t>
        </w:r>
        <w:r w:rsidR="007450B7" w:rsidRPr="007450B7">
          <w:rPr>
            <w:vanish/>
          </w:rPr>
          <w:tab/>
        </w:r>
        <w:r w:rsidR="001E6407" w:rsidRPr="007450B7">
          <w:rPr>
            <w:vanish/>
          </w:rPr>
          <w:fldChar w:fldCharType="begin"/>
        </w:r>
        <w:r w:rsidR="007450B7" w:rsidRPr="007450B7">
          <w:rPr>
            <w:vanish/>
          </w:rPr>
          <w:instrText xml:space="preserve"> PAGEREF _Toc432153839 \h </w:instrText>
        </w:r>
        <w:r w:rsidR="001E6407" w:rsidRPr="007450B7">
          <w:rPr>
            <w:vanish/>
          </w:rPr>
        </w:r>
        <w:r w:rsidR="001E6407" w:rsidRPr="007450B7">
          <w:rPr>
            <w:vanish/>
          </w:rPr>
          <w:fldChar w:fldCharType="separate"/>
        </w:r>
        <w:r w:rsidR="005B36D3">
          <w:rPr>
            <w:vanish/>
          </w:rPr>
          <w:t>11</w:t>
        </w:r>
        <w:r w:rsidR="001E6407" w:rsidRPr="007450B7">
          <w:rPr>
            <w:vanish/>
          </w:rPr>
          <w:fldChar w:fldCharType="end"/>
        </w:r>
      </w:hyperlink>
    </w:p>
    <w:p w:rsidR="007450B7" w:rsidRDefault="007450B7">
      <w:pPr>
        <w:pStyle w:val="TOC5"/>
        <w:rPr>
          <w:rFonts w:asciiTheme="minorHAnsi" w:eastAsiaTheme="minorEastAsia" w:hAnsiTheme="minorHAnsi" w:cstheme="minorBidi"/>
          <w:sz w:val="22"/>
          <w:szCs w:val="22"/>
          <w:lang w:eastAsia="en-AU"/>
        </w:rPr>
      </w:pPr>
      <w:r>
        <w:tab/>
      </w:r>
      <w:hyperlink w:anchor="_Toc432153840" w:history="1">
        <w:r w:rsidRPr="004E09D9">
          <w:t>10</w:t>
        </w:r>
        <w:r>
          <w:rPr>
            <w:rFonts w:asciiTheme="minorHAnsi" w:eastAsiaTheme="minorEastAsia" w:hAnsiTheme="minorHAnsi" w:cstheme="minorBidi"/>
            <w:sz w:val="22"/>
            <w:szCs w:val="22"/>
            <w:lang w:eastAsia="en-AU"/>
          </w:rPr>
          <w:tab/>
        </w:r>
        <w:r w:rsidRPr="004E09D9">
          <w:t>Child of compulsory education age—enrolment and registration requirement</w:t>
        </w:r>
        <w:r>
          <w:tab/>
        </w:r>
        <w:r w:rsidR="001E6407">
          <w:fldChar w:fldCharType="begin"/>
        </w:r>
        <w:r>
          <w:instrText xml:space="preserve"> PAGEREF _Toc432153840 \h </w:instrText>
        </w:r>
        <w:r w:rsidR="001E6407">
          <w:fldChar w:fldCharType="separate"/>
        </w:r>
        <w:r w:rsidR="005B36D3">
          <w:t>11</w:t>
        </w:r>
        <w:r w:rsidR="001E6407">
          <w:fldChar w:fldCharType="end"/>
        </w:r>
      </w:hyperlink>
    </w:p>
    <w:p w:rsidR="007450B7" w:rsidRDefault="007450B7">
      <w:pPr>
        <w:pStyle w:val="TOC5"/>
        <w:rPr>
          <w:rFonts w:asciiTheme="minorHAnsi" w:eastAsiaTheme="minorEastAsia" w:hAnsiTheme="minorHAnsi" w:cstheme="minorBidi"/>
          <w:sz w:val="22"/>
          <w:szCs w:val="22"/>
          <w:lang w:eastAsia="en-AU"/>
        </w:rPr>
      </w:pPr>
      <w:r>
        <w:tab/>
      </w:r>
      <w:hyperlink w:anchor="_Toc432153841" w:history="1">
        <w:r w:rsidRPr="004E09D9">
          <w:t>10A</w:t>
        </w:r>
        <w:r>
          <w:rPr>
            <w:rFonts w:asciiTheme="minorHAnsi" w:eastAsiaTheme="minorEastAsia" w:hAnsiTheme="minorHAnsi" w:cstheme="minorBidi"/>
            <w:sz w:val="22"/>
            <w:szCs w:val="22"/>
            <w:lang w:eastAsia="en-AU"/>
          </w:rPr>
          <w:tab/>
        </w:r>
        <w:r w:rsidRPr="004E09D9">
          <w:t>Child of compulsory education age—school attendance requirement</w:t>
        </w:r>
        <w:r>
          <w:tab/>
        </w:r>
        <w:r w:rsidR="001E6407">
          <w:fldChar w:fldCharType="begin"/>
        </w:r>
        <w:r>
          <w:instrText xml:space="preserve"> PAGEREF _Toc432153841 \h </w:instrText>
        </w:r>
        <w:r w:rsidR="001E6407">
          <w:fldChar w:fldCharType="separate"/>
        </w:r>
        <w:r w:rsidR="005B36D3">
          <w:t>13</w:t>
        </w:r>
        <w:r w:rsidR="001E6407">
          <w:fldChar w:fldCharType="end"/>
        </w:r>
      </w:hyperlink>
    </w:p>
    <w:p w:rsidR="007450B7" w:rsidRDefault="0078370B">
      <w:pPr>
        <w:pStyle w:val="TOC3"/>
        <w:rPr>
          <w:rFonts w:asciiTheme="minorHAnsi" w:eastAsiaTheme="minorEastAsia" w:hAnsiTheme="minorHAnsi" w:cstheme="minorBidi"/>
          <w:b w:val="0"/>
          <w:sz w:val="22"/>
          <w:szCs w:val="22"/>
          <w:lang w:eastAsia="en-AU"/>
        </w:rPr>
      </w:pPr>
      <w:hyperlink w:anchor="_Toc432153842" w:history="1">
        <w:r w:rsidR="007450B7" w:rsidRPr="004E09D9">
          <w:t>Division 2.2.2</w:t>
        </w:r>
        <w:r w:rsidR="007450B7">
          <w:rPr>
            <w:rFonts w:asciiTheme="minorHAnsi" w:eastAsiaTheme="minorEastAsia" w:hAnsiTheme="minorHAnsi" w:cstheme="minorBidi"/>
            <w:b w:val="0"/>
            <w:sz w:val="22"/>
            <w:szCs w:val="22"/>
            <w:lang w:eastAsia="en-AU"/>
          </w:rPr>
          <w:tab/>
        </w:r>
        <w:r w:rsidR="007450B7" w:rsidRPr="004E09D9">
          <w:t>Participation requirement</w:t>
        </w:r>
        <w:r w:rsidR="007450B7" w:rsidRPr="007450B7">
          <w:rPr>
            <w:vanish/>
          </w:rPr>
          <w:tab/>
        </w:r>
        <w:r w:rsidR="001E6407" w:rsidRPr="007450B7">
          <w:rPr>
            <w:vanish/>
          </w:rPr>
          <w:fldChar w:fldCharType="begin"/>
        </w:r>
        <w:r w:rsidR="007450B7" w:rsidRPr="007450B7">
          <w:rPr>
            <w:vanish/>
          </w:rPr>
          <w:instrText xml:space="preserve"> PAGEREF _Toc432153842 \h </w:instrText>
        </w:r>
        <w:r w:rsidR="001E6407" w:rsidRPr="007450B7">
          <w:rPr>
            <w:vanish/>
          </w:rPr>
        </w:r>
        <w:r w:rsidR="001E6407" w:rsidRPr="007450B7">
          <w:rPr>
            <w:vanish/>
          </w:rPr>
          <w:fldChar w:fldCharType="separate"/>
        </w:r>
        <w:r w:rsidR="005B36D3">
          <w:rPr>
            <w:vanish/>
          </w:rPr>
          <w:t>13</w:t>
        </w:r>
        <w:r w:rsidR="001E6407" w:rsidRPr="007450B7">
          <w:rPr>
            <w:vanish/>
          </w:rPr>
          <w:fldChar w:fldCharType="end"/>
        </w:r>
      </w:hyperlink>
    </w:p>
    <w:p w:rsidR="007450B7" w:rsidRDefault="007450B7">
      <w:pPr>
        <w:pStyle w:val="TOC5"/>
        <w:rPr>
          <w:rFonts w:asciiTheme="minorHAnsi" w:eastAsiaTheme="minorEastAsia" w:hAnsiTheme="minorHAnsi" w:cstheme="minorBidi"/>
          <w:sz w:val="22"/>
          <w:szCs w:val="22"/>
          <w:lang w:eastAsia="en-AU"/>
        </w:rPr>
      </w:pPr>
      <w:r>
        <w:tab/>
      </w:r>
      <w:hyperlink w:anchor="_Toc432153843" w:history="1">
        <w:r w:rsidRPr="004E09D9">
          <w:t>10B</w:t>
        </w:r>
        <w:r>
          <w:rPr>
            <w:rFonts w:asciiTheme="minorHAnsi" w:eastAsiaTheme="minorEastAsia" w:hAnsiTheme="minorHAnsi" w:cstheme="minorBidi"/>
            <w:sz w:val="22"/>
            <w:szCs w:val="22"/>
            <w:lang w:eastAsia="en-AU"/>
          </w:rPr>
          <w:tab/>
        </w:r>
        <w:r w:rsidRPr="004E09D9">
          <w:t xml:space="preserve">Meaning of </w:t>
        </w:r>
        <w:r w:rsidRPr="004E09D9">
          <w:rPr>
            <w:i/>
          </w:rPr>
          <w:t>participates</w:t>
        </w:r>
        <w:r w:rsidRPr="004E09D9">
          <w:t xml:space="preserve"> in education course—div 2.2.2</w:t>
        </w:r>
        <w:r>
          <w:tab/>
        </w:r>
        <w:r w:rsidR="001E6407">
          <w:fldChar w:fldCharType="begin"/>
        </w:r>
        <w:r>
          <w:instrText xml:space="preserve"> PAGEREF _Toc432153843 \h </w:instrText>
        </w:r>
        <w:r w:rsidR="001E6407">
          <w:fldChar w:fldCharType="separate"/>
        </w:r>
        <w:r w:rsidR="005B36D3">
          <w:t>13</w:t>
        </w:r>
        <w:r w:rsidR="001E6407">
          <w:fldChar w:fldCharType="end"/>
        </w:r>
      </w:hyperlink>
    </w:p>
    <w:p w:rsidR="007450B7" w:rsidRDefault="007450B7">
      <w:pPr>
        <w:pStyle w:val="TOC5"/>
        <w:rPr>
          <w:rFonts w:asciiTheme="minorHAnsi" w:eastAsiaTheme="minorEastAsia" w:hAnsiTheme="minorHAnsi" w:cstheme="minorBidi"/>
          <w:sz w:val="22"/>
          <w:szCs w:val="22"/>
          <w:lang w:eastAsia="en-AU"/>
        </w:rPr>
      </w:pPr>
      <w:r>
        <w:tab/>
      </w:r>
      <w:hyperlink w:anchor="_Toc432153844" w:history="1">
        <w:r w:rsidRPr="004E09D9">
          <w:t>10C</w:t>
        </w:r>
        <w:r>
          <w:rPr>
            <w:rFonts w:asciiTheme="minorHAnsi" w:eastAsiaTheme="minorEastAsia" w:hAnsiTheme="minorHAnsi" w:cstheme="minorBidi"/>
            <w:sz w:val="22"/>
            <w:szCs w:val="22"/>
            <w:lang w:eastAsia="en-AU"/>
          </w:rPr>
          <w:tab/>
        </w:r>
        <w:r w:rsidRPr="004E09D9">
          <w:t xml:space="preserve">Meaning of </w:t>
        </w:r>
        <w:r w:rsidRPr="004E09D9">
          <w:rPr>
            <w:i/>
          </w:rPr>
          <w:t>full-time participation</w:t>
        </w:r>
        <w:r w:rsidRPr="004E09D9">
          <w:t xml:space="preserve"> in education course—div 2.2.2</w:t>
        </w:r>
        <w:r>
          <w:tab/>
        </w:r>
        <w:r w:rsidR="001E6407">
          <w:fldChar w:fldCharType="begin"/>
        </w:r>
        <w:r>
          <w:instrText xml:space="preserve"> PAGEREF _Toc432153844 \h </w:instrText>
        </w:r>
        <w:r w:rsidR="001E6407">
          <w:fldChar w:fldCharType="separate"/>
        </w:r>
        <w:r w:rsidR="005B36D3">
          <w:t>14</w:t>
        </w:r>
        <w:r w:rsidR="001E6407">
          <w:fldChar w:fldCharType="end"/>
        </w:r>
      </w:hyperlink>
    </w:p>
    <w:p w:rsidR="007450B7" w:rsidRDefault="007450B7">
      <w:pPr>
        <w:pStyle w:val="TOC5"/>
        <w:rPr>
          <w:rFonts w:asciiTheme="minorHAnsi" w:eastAsiaTheme="minorEastAsia" w:hAnsiTheme="minorHAnsi" w:cstheme="minorBidi"/>
          <w:sz w:val="22"/>
          <w:szCs w:val="22"/>
          <w:lang w:eastAsia="en-AU"/>
        </w:rPr>
      </w:pPr>
      <w:r>
        <w:tab/>
      </w:r>
      <w:hyperlink w:anchor="_Toc432153845" w:history="1">
        <w:r w:rsidRPr="004E09D9">
          <w:t>10D</w:t>
        </w:r>
        <w:r>
          <w:rPr>
            <w:rFonts w:asciiTheme="minorHAnsi" w:eastAsiaTheme="minorEastAsia" w:hAnsiTheme="minorHAnsi" w:cstheme="minorBidi"/>
            <w:sz w:val="22"/>
            <w:szCs w:val="22"/>
            <w:lang w:eastAsia="en-AU"/>
          </w:rPr>
          <w:tab/>
        </w:r>
        <w:r w:rsidRPr="004E09D9">
          <w:t>Child of compulsory education age—participation requirement</w:t>
        </w:r>
        <w:r>
          <w:tab/>
        </w:r>
        <w:r w:rsidR="001E6407">
          <w:fldChar w:fldCharType="begin"/>
        </w:r>
        <w:r>
          <w:instrText xml:space="preserve"> PAGEREF _Toc432153845 \h </w:instrText>
        </w:r>
        <w:r w:rsidR="001E6407">
          <w:fldChar w:fldCharType="separate"/>
        </w:r>
        <w:r w:rsidR="005B36D3">
          <w:t>15</w:t>
        </w:r>
        <w:r w:rsidR="001E6407">
          <w:fldChar w:fldCharType="end"/>
        </w:r>
      </w:hyperlink>
    </w:p>
    <w:p w:rsidR="007450B7" w:rsidRDefault="007450B7">
      <w:pPr>
        <w:pStyle w:val="TOC5"/>
        <w:rPr>
          <w:rFonts w:asciiTheme="minorHAnsi" w:eastAsiaTheme="minorEastAsia" w:hAnsiTheme="minorHAnsi" w:cstheme="minorBidi"/>
          <w:sz w:val="22"/>
          <w:szCs w:val="22"/>
          <w:lang w:eastAsia="en-AU"/>
        </w:rPr>
      </w:pPr>
      <w:r>
        <w:tab/>
      </w:r>
      <w:hyperlink w:anchor="_Toc432153846" w:history="1">
        <w:r w:rsidRPr="004E09D9">
          <w:t>11</w:t>
        </w:r>
        <w:r>
          <w:rPr>
            <w:rFonts w:asciiTheme="minorHAnsi" w:eastAsiaTheme="minorEastAsia" w:hAnsiTheme="minorHAnsi" w:cstheme="minorBidi"/>
            <w:sz w:val="22"/>
            <w:szCs w:val="22"/>
            <w:lang w:eastAsia="en-AU"/>
          </w:rPr>
          <w:tab/>
        </w:r>
        <w:r w:rsidRPr="004E09D9">
          <w:rPr>
            <w:lang w:eastAsia="en-AU"/>
          </w:rPr>
          <w:t>Participation requirement—absence</w:t>
        </w:r>
        <w:r>
          <w:tab/>
        </w:r>
        <w:r w:rsidR="001E6407">
          <w:fldChar w:fldCharType="begin"/>
        </w:r>
        <w:r>
          <w:instrText xml:space="preserve"> PAGEREF _Toc432153846 \h </w:instrText>
        </w:r>
        <w:r w:rsidR="001E6407">
          <w:fldChar w:fldCharType="separate"/>
        </w:r>
        <w:r w:rsidR="005B36D3">
          <w:t>16</w:t>
        </w:r>
        <w:r w:rsidR="001E6407">
          <w:fldChar w:fldCharType="end"/>
        </w:r>
      </w:hyperlink>
    </w:p>
    <w:p w:rsidR="007450B7" w:rsidRDefault="007450B7">
      <w:pPr>
        <w:pStyle w:val="TOC5"/>
        <w:rPr>
          <w:rFonts w:asciiTheme="minorHAnsi" w:eastAsiaTheme="minorEastAsia" w:hAnsiTheme="minorHAnsi" w:cstheme="minorBidi"/>
          <w:sz w:val="22"/>
          <w:szCs w:val="22"/>
          <w:lang w:eastAsia="en-AU"/>
        </w:rPr>
      </w:pPr>
      <w:r>
        <w:tab/>
      </w:r>
      <w:hyperlink w:anchor="_Toc432153847" w:history="1">
        <w:r w:rsidRPr="004E09D9">
          <w:t>11A</w:t>
        </w:r>
        <w:r>
          <w:rPr>
            <w:rFonts w:asciiTheme="minorHAnsi" w:eastAsiaTheme="minorEastAsia" w:hAnsiTheme="minorHAnsi" w:cstheme="minorBidi"/>
            <w:sz w:val="22"/>
            <w:szCs w:val="22"/>
            <w:lang w:eastAsia="en-AU"/>
          </w:rPr>
          <w:tab/>
        </w:r>
        <w:r w:rsidRPr="004E09D9">
          <w:rPr>
            <w:lang w:eastAsia="en-AU"/>
          </w:rPr>
          <w:t>Participation requirement—suspension</w:t>
        </w:r>
        <w:r>
          <w:tab/>
        </w:r>
        <w:r w:rsidR="001E6407">
          <w:fldChar w:fldCharType="begin"/>
        </w:r>
        <w:r>
          <w:instrText xml:space="preserve"> PAGEREF _Toc432153847 \h </w:instrText>
        </w:r>
        <w:r w:rsidR="001E6407">
          <w:fldChar w:fldCharType="separate"/>
        </w:r>
        <w:r w:rsidR="005B36D3">
          <w:t>16</w:t>
        </w:r>
        <w:r w:rsidR="001E6407">
          <w:fldChar w:fldCharType="end"/>
        </w:r>
      </w:hyperlink>
    </w:p>
    <w:p w:rsidR="007450B7" w:rsidRDefault="007450B7">
      <w:pPr>
        <w:pStyle w:val="TOC5"/>
        <w:rPr>
          <w:rFonts w:asciiTheme="minorHAnsi" w:eastAsiaTheme="minorEastAsia" w:hAnsiTheme="minorHAnsi" w:cstheme="minorBidi"/>
          <w:sz w:val="22"/>
          <w:szCs w:val="22"/>
          <w:lang w:eastAsia="en-AU"/>
        </w:rPr>
      </w:pPr>
      <w:r>
        <w:tab/>
      </w:r>
      <w:hyperlink w:anchor="_Toc432153848" w:history="1">
        <w:r w:rsidRPr="004E09D9">
          <w:t>11B</w:t>
        </w:r>
        <w:r>
          <w:rPr>
            <w:rFonts w:asciiTheme="minorHAnsi" w:eastAsiaTheme="minorEastAsia" w:hAnsiTheme="minorHAnsi" w:cstheme="minorBidi"/>
            <w:sz w:val="22"/>
            <w:szCs w:val="22"/>
            <w:lang w:eastAsia="en-AU"/>
          </w:rPr>
          <w:tab/>
        </w:r>
        <w:r w:rsidRPr="004E09D9">
          <w:rPr>
            <w:lang w:eastAsia="en-AU"/>
          </w:rPr>
          <w:t>Participation requirement—exclusion</w:t>
        </w:r>
        <w:r>
          <w:tab/>
        </w:r>
        <w:r w:rsidR="001E6407">
          <w:fldChar w:fldCharType="begin"/>
        </w:r>
        <w:r>
          <w:instrText xml:space="preserve"> PAGEREF _Toc432153848 \h </w:instrText>
        </w:r>
        <w:r w:rsidR="001E6407">
          <w:fldChar w:fldCharType="separate"/>
        </w:r>
        <w:r w:rsidR="005B36D3">
          <w:t>16</w:t>
        </w:r>
        <w:r w:rsidR="001E6407">
          <w:fldChar w:fldCharType="end"/>
        </w:r>
      </w:hyperlink>
    </w:p>
    <w:p w:rsidR="007450B7" w:rsidRDefault="0078370B">
      <w:pPr>
        <w:pStyle w:val="TOC3"/>
        <w:rPr>
          <w:rFonts w:asciiTheme="minorHAnsi" w:eastAsiaTheme="minorEastAsia" w:hAnsiTheme="minorHAnsi" w:cstheme="minorBidi"/>
          <w:b w:val="0"/>
          <w:sz w:val="22"/>
          <w:szCs w:val="22"/>
          <w:lang w:eastAsia="en-AU"/>
        </w:rPr>
      </w:pPr>
      <w:hyperlink w:anchor="_Toc432153849" w:history="1">
        <w:r w:rsidR="007450B7" w:rsidRPr="004E09D9">
          <w:t>Division 2.2.3</w:t>
        </w:r>
        <w:r w:rsidR="007450B7">
          <w:rPr>
            <w:rFonts w:asciiTheme="minorHAnsi" w:eastAsiaTheme="minorEastAsia" w:hAnsiTheme="minorHAnsi" w:cstheme="minorBidi"/>
            <w:b w:val="0"/>
            <w:sz w:val="22"/>
            <w:szCs w:val="22"/>
            <w:lang w:eastAsia="en-AU"/>
          </w:rPr>
          <w:tab/>
        </w:r>
        <w:r w:rsidR="007450B7" w:rsidRPr="004E09D9">
          <w:rPr>
            <w:lang w:eastAsia="en-AU"/>
          </w:rPr>
          <w:t>Information requirement</w:t>
        </w:r>
        <w:r w:rsidR="007450B7" w:rsidRPr="007450B7">
          <w:rPr>
            <w:vanish/>
          </w:rPr>
          <w:tab/>
        </w:r>
        <w:r w:rsidR="001E6407" w:rsidRPr="007450B7">
          <w:rPr>
            <w:vanish/>
          </w:rPr>
          <w:fldChar w:fldCharType="begin"/>
        </w:r>
        <w:r w:rsidR="007450B7" w:rsidRPr="007450B7">
          <w:rPr>
            <w:vanish/>
          </w:rPr>
          <w:instrText xml:space="preserve"> PAGEREF _Toc432153849 \h </w:instrText>
        </w:r>
        <w:r w:rsidR="001E6407" w:rsidRPr="007450B7">
          <w:rPr>
            <w:vanish/>
          </w:rPr>
        </w:r>
        <w:r w:rsidR="001E6407" w:rsidRPr="007450B7">
          <w:rPr>
            <w:vanish/>
          </w:rPr>
          <w:fldChar w:fldCharType="separate"/>
        </w:r>
        <w:r w:rsidR="005B36D3">
          <w:rPr>
            <w:vanish/>
          </w:rPr>
          <w:t>17</w:t>
        </w:r>
        <w:r w:rsidR="001E6407" w:rsidRPr="007450B7">
          <w:rPr>
            <w:vanish/>
          </w:rPr>
          <w:fldChar w:fldCharType="end"/>
        </w:r>
      </w:hyperlink>
    </w:p>
    <w:p w:rsidR="007450B7" w:rsidRDefault="007450B7">
      <w:pPr>
        <w:pStyle w:val="TOC5"/>
        <w:rPr>
          <w:rFonts w:asciiTheme="minorHAnsi" w:eastAsiaTheme="minorEastAsia" w:hAnsiTheme="minorHAnsi" w:cstheme="minorBidi"/>
          <w:sz w:val="22"/>
          <w:szCs w:val="22"/>
          <w:lang w:eastAsia="en-AU"/>
        </w:rPr>
      </w:pPr>
      <w:r>
        <w:tab/>
      </w:r>
      <w:hyperlink w:anchor="_Toc432153850" w:history="1">
        <w:r w:rsidRPr="004E09D9">
          <w:t>11C</w:t>
        </w:r>
        <w:r>
          <w:rPr>
            <w:rFonts w:asciiTheme="minorHAnsi" w:eastAsiaTheme="minorEastAsia" w:hAnsiTheme="minorHAnsi" w:cstheme="minorBidi"/>
            <w:sz w:val="22"/>
            <w:szCs w:val="22"/>
            <w:lang w:eastAsia="en-AU"/>
          </w:rPr>
          <w:tab/>
        </w:r>
        <w:r w:rsidRPr="004E09D9">
          <w:t>Giving information notice</w:t>
        </w:r>
        <w:r>
          <w:tab/>
        </w:r>
        <w:r w:rsidR="001E6407">
          <w:fldChar w:fldCharType="begin"/>
        </w:r>
        <w:r>
          <w:instrText xml:space="preserve"> PAGEREF _Toc432153850 \h </w:instrText>
        </w:r>
        <w:r w:rsidR="001E6407">
          <w:fldChar w:fldCharType="separate"/>
        </w:r>
        <w:r w:rsidR="005B36D3">
          <w:t>17</w:t>
        </w:r>
        <w:r w:rsidR="001E6407">
          <w:fldChar w:fldCharType="end"/>
        </w:r>
      </w:hyperlink>
    </w:p>
    <w:p w:rsidR="007450B7" w:rsidRDefault="007450B7">
      <w:pPr>
        <w:pStyle w:val="TOC5"/>
        <w:rPr>
          <w:rFonts w:asciiTheme="minorHAnsi" w:eastAsiaTheme="minorEastAsia" w:hAnsiTheme="minorHAnsi" w:cstheme="minorBidi"/>
          <w:sz w:val="22"/>
          <w:szCs w:val="22"/>
          <w:lang w:eastAsia="en-AU"/>
        </w:rPr>
      </w:pPr>
      <w:r>
        <w:tab/>
      </w:r>
      <w:hyperlink w:anchor="_Toc432153851" w:history="1">
        <w:r w:rsidRPr="004E09D9">
          <w:t>11D</w:t>
        </w:r>
        <w:r>
          <w:rPr>
            <w:rFonts w:asciiTheme="minorHAnsi" w:eastAsiaTheme="minorEastAsia" w:hAnsiTheme="minorHAnsi" w:cstheme="minorBidi"/>
            <w:sz w:val="22"/>
            <w:szCs w:val="22"/>
            <w:lang w:eastAsia="en-AU"/>
          </w:rPr>
          <w:tab/>
        </w:r>
        <w:r w:rsidRPr="004E09D9">
          <w:t>Contents of information notice</w:t>
        </w:r>
        <w:r>
          <w:tab/>
        </w:r>
        <w:r w:rsidR="001E6407">
          <w:fldChar w:fldCharType="begin"/>
        </w:r>
        <w:r>
          <w:instrText xml:space="preserve"> PAGEREF _Toc432153851 \h </w:instrText>
        </w:r>
        <w:r w:rsidR="001E6407">
          <w:fldChar w:fldCharType="separate"/>
        </w:r>
        <w:r w:rsidR="005B36D3">
          <w:t>17</w:t>
        </w:r>
        <w:r w:rsidR="001E6407">
          <w:fldChar w:fldCharType="end"/>
        </w:r>
      </w:hyperlink>
    </w:p>
    <w:p w:rsidR="007450B7" w:rsidRDefault="007450B7">
      <w:pPr>
        <w:pStyle w:val="TOC5"/>
        <w:rPr>
          <w:rFonts w:asciiTheme="minorHAnsi" w:eastAsiaTheme="minorEastAsia" w:hAnsiTheme="minorHAnsi" w:cstheme="minorBidi"/>
          <w:sz w:val="22"/>
          <w:szCs w:val="22"/>
          <w:lang w:eastAsia="en-AU"/>
        </w:rPr>
      </w:pPr>
      <w:r>
        <w:tab/>
      </w:r>
      <w:hyperlink w:anchor="_Toc432153852" w:history="1">
        <w:r w:rsidRPr="004E09D9">
          <w:t>11E</w:t>
        </w:r>
        <w:r>
          <w:rPr>
            <w:rFonts w:asciiTheme="minorHAnsi" w:eastAsiaTheme="minorEastAsia" w:hAnsiTheme="minorHAnsi" w:cstheme="minorBidi"/>
            <w:sz w:val="22"/>
            <w:szCs w:val="22"/>
            <w:lang w:eastAsia="en-AU"/>
          </w:rPr>
          <w:tab/>
        </w:r>
        <w:r w:rsidRPr="004E09D9">
          <w:rPr>
            <w:snapToGrid w:val="0"/>
          </w:rPr>
          <w:t>Extension of time for compliance with information notice</w:t>
        </w:r>
        <w:r>
          <w:tab/>
        </w:r>
        <w:r w:rsidR="001E6407">
          <w:fldChar w:fldCharType="begin"/>
        </w:r>
        <w:r>
          <w:instrText xml:space="preserve"> PAGEREF _Toc432153852 \h </w:instrText>
        </w:r>
        <w:r w:rsidR="001E6407">
          <w:fldChar w:fldCharType="separate"/>
        </w:r>
        <w:r w:rsidR="005B36D3">
          <w:t>18</w:t>
        </w:r>
        <w:r w:rsidR="001E6407">
          <w:fldChar w:fldCharType="end"/>
        </w:r>
      </w:hyperlink>
    </w:p>
    <w:p w:rsidR="007450B7" w:rsidRDefault="007450B7">
      <w:pPr>
        <w:pStyle w:val="TOC5"/>
        <w:rPr>
          <w:rFonts w:asciiTheme="minorHAnsi" w:eastAsiaTheme="minorEastAsia" w:hAnsiTheme="minorHAnsi" w:cstheme="minorBidi"/>
          <w:sz w:val="22"/>
          <w:szCs w:val="22"/>
          <w:lang w:eastAsia="en-AU"/>
        </w:rPr>
      </w:pPr>
      <w:r>
        <w:tab/>
      </w:r>
      <w:hyperlink w:anchor="_Toc432153853" w:history="1">
        <w:r w:rsidRPr="004E09D9">
          <w:t>11F</w:t>
        </w:r>
        <w:r>
          <w:rPr>
            <w:rFonts w:asciiTheme="minorHAnsi" w:eastAsiaTheme="minorEastAsia" w:hAnsiTheme="minorHAnsi" w:cstheme="minorBidi"/>
            <w:sz w:val="22"/>
            <w:szCs w:val="22"/>
            <w:lang w:eastAsia="en-AU"/>
          </w:rPr>
          <w:tab/>
        </w:r>
        <w:r w:rsidRPr="004E09D9">
          <w:rPr>
            <w:snapToGrid w:val="0"/>
          </w:rPr>
          <w:t>Revocation of information notice on compliance</w:t>
        </w:r>
        <w:r>
          <w:tab/>
        </w:r>
        <w:r w:rsidR="001E6407">
          <w:fldChar w:fldCharType="begin"/>
        </w:r>
        <w:r>
          <w:instrText xml:space="preserve"> PAGEREF _Toc432153853 \h </w:instrText>
        </w:r>
        <w:r w:rsidR="001E6407">
          <w:fldChar w:fldCharType="separate"/>
        </w:r>
        <w:r w:rsidR="005B36D3">
          <w:t>18</w:t>
        </w:r>
        <w:r w:rsidR="001E6407">
          <w:fldChar w:fldCharType="end"/>
        </w:r>
      </w:hyperlink>
    </w:p>
    <w:p w:rsidR="007450B7" w:rsidRDefault="0078370B">
      <w:pPr>
        <w:pStyle w:val="TOC2"/>
        <w:rPr>
          <w:rFonts w:asciiTheme="minorHAnsi" w:eastAsiaTheme="minorEastAsia" w:hAnsiTheme="minorHAnsi" w:cstheme="minorBidi"/>
          <w:b w:val="0"/>
          <w:sz w:val="22"/>
          <w:szCs w:val="22"/>
          <w:lang w:eastAsia="en-AU"/>
        </w:rPr>
      </w:pPr>
      <w:hyperlink w:anchor="_Toc432153854" w:history="1">
        <w:r w:rsidR="007450B7" w:rsidRPr="004E09D9">
          <w:t>Part 2.3</w:t>
        </w:r>
        <w:r w:rsidR="007450B7">
          <w:rPr>
            <w:rFonts w:asciiTheme="minorHAnsi" w:eastAsiaTheme="minorEastAsia" w:hAnsiTheme="minorHAnsi" w:cstheme="minorBidi"/>
            <w:b w:val="0"/>
            <w:sz w:val="22"/>
            <w:szCs w:val="22"/>
            <w:lang w:eastAsia="en-AU"/>
          </w:rPr>
          <w:tab/>
        </w:r>
        <w:r w:rsidR="007450B7" w:rsidRPr="004E09D9">
          <w:rPr>
            <w:lang w:eastAsia="en-AU"/>
          </w:rPr>
          <w:t>Exemption certificates</w:t>
        </w:r>
        <w:r w:rsidR="007450B7" w:rsidRPr="007450B7">
          <w:rPr>
            <w:vanish/>
          </w:rPr>
          <w:tab/>
        </w:r>
        <w:r w:rsidR="001E6407" w:rsidRPr="007450B7">
          <w:rPr>
            <w:vanish/>
          </w:rPr>
          <w:fldChar w:fldCharType="begin"/>
        </w:r>
        <w:r w:rsidR="007450B7" w:rsidRPr="007450B7">
          <w:rPr>
            <w:vanish/>
          </w:rPr>
          <w:instrText xml:space="preserve"> PAGEREF _Toc432153854 \h </w:instrText>
        </w:r>
        <w:r w:rsidR="001E6407" w:rsidRPr="007450B7">
          <w:rPr>
            <w:vanish/>
          </w:rPr>
        </w:r>
        <w:r w:rsidR="001E6407" w:rsidRPr="007450B7">
          <w:rPr>
            <w:vanish/>
          </w:rPr>
          <w:fldChar w:fldCharType="separate"/>
        </w:r>
        <w:r w:rsidR="005B36D3">
          <w:rPr>
            <w:vanish/>
          </w:rPr>
          <w:t>19</w:t>
        </w:r>
        <w:r w:rsidR="001E6407" w:rsidRPr="007450B7">
          <w:rPr>
            <w:vanish/>
          </w:rPr>
          <w:fldChar w:fldCharType="end"/>
        </w:r>
      </w:hyperlink>
    </w:p>
    <w:p w:rsidR="007450B7" w:rsidRDefault="007450B7">
      <w:pPr>
        <w:pStyle w:val="TOC5"/>
        <w:rPr>
          <w:rFonts w:asciiTheme="minorHAnsi" w:eastAsiaTheme="minorEastAsia" w:hAnsiTheme="minorHAnsi" w:cstheme="minorBidi"/>
          <w:sz w:val="22"/>
          <w:szCs w:val="22"/>
          <w:lang w:eastAsia="en-AU"/>
        </w:rPr>
      </w:pPr>
      <w:r>
        <w:tab/>
      </w:r>
      <w:hyperlink w:anchor="_Toc432153855" w:history="1">
        <w:r w:rsidRPr="004E09D9">
          <w:t>11G</w:t>
        </w:r>
        <w:r>
          <w:rPr>
            <w:rFonts w:asciiTheme="minorHAnsi" w:eastAsiaTheme="minorEastAsia" w:hAnsiTheme="minorHAnsi" w:cstheme="minorBidi"/>
            <w:sz w:val="22"/>
            <w:szCs w:val="22"/>
            <w:lang w:eastAsia="en-AU"/>
          </w:rPr>
          <w:tab/>
        </w:r>
        <w:r w:rsidRPr="004E09D9">
          <w:rPr>
            <w:lang w:eastAsia="en-AU"/>
          </w:rPr>
          <w:t xml:space="preserve">Meaning of </w:t>
        </w:r>
        <w:r w:rsidRPr="004E09D9">
          <w:rPr>
            <w:i/>
          </w:rPr>
          <w:t>full-time participation requirement</w:t>
        </w:r>
        <w:r w:rsidRPr="004E09D9">
          <w:t>—pt 2.3</w:t>
        </w:r>
        <w:r>
          <w:tab/>
        </w:r>
        <w:r w:rsidR="001E6407">
          <w:fldChar w:fldCharType="begin"/>
        </w:r>
        <w:r>
          <w:instrText xml:space="preserve"> PAGEREF _Toc432153855 \h </w:instrText>
        </w:r>
        <w:r w:rsidR="001E6407">
          <w:fldChar w:fldCharType="separate"/>
        </w:r>
        <w:r w:rsidR="005B36D3">
          <w:t>19</w:t>
        </w:r>
        <w:r w:rsidR="001E6407">
          <w:fldChar w:fldCharType="end"/>
        </w:r>
      </w:hyperlink>
    </w:p>
    <w:p w:rsidR="007450B7" w:rsidRDefault="007450B7">
      <w:pPr>
        <w:pStyle w:val="TOC5"/>
        <w:rPr>
          <w:rFonts w:asciiTheme="minorHAnsi" w:eastAsiaTheme="minorEastAsia" w:hAnsiTheme="minorHAnsi" w:cstheme="minorBidi"/>
          <w:sz w:val="22"/>
          <w:szCs w:val="22"/>
          <w:lang w:eastAsia="en-AU"/>
        </w:rPr>
      </w:pPr>
      <w:r>
        <w:tab/>
      </w:r>
      <w:hyperlink w:anchor="_Toc432153856" w:history="1">
        <w:r w:rsidRPr="004E09D9">
          <w:t>11H</w:t>
        </w:r>
        <w:r>
          <w:rPr>
            <w:rFonts w:asciiTheme="minorHAnsi" w:eastAsiaTheme="minorEastAsia" w:hAnsiTheme="minorHAnsi" w:cstheme="minorBidi"/>
            <w:sz w:val="22"/>
            <w:szCs w:val="22"/>
            <w:lang w:eastAsia="en-AU"/>
          </w:rPr>
          <w:tab/>
        </w:r>
        <w:r w:rsidRPr="004E09D9">
          <w:t>Exemption certificate—application</w:t>
        </w:r>
        <w:r>
          <w:tab/>
        </w:r>
        <w:r w:rsidR="001E6407">
          <w:fldChar w:fldCharType="begin"/>
        </w:r>
        <w:r>
          <w:instrText xml:space="preserve"> PAGEREF _Toc432153856 \h </w:instrText>
        </w:r>
        <w:r w:rsidR="001E6407">
          <w:fldChar w:fldCharType="separate"/>
        </w:r>
        <w:r w:rsidR="005B36D3">
          <w:t>19</w:t>
        </w:r>
        <w:r w:rsidR="001E6407">
          <w:fldChar w:fldCharType="end"/>
        </w:r>
      </w:hyperlink>
    </w:p>
    <w:p w:rsidR="007450B7" w:rsidRDefault="007450B7">
      <w:pPr>
        <w:pStyle w:val="TOC5"/>
        <w:rPr>
          <w:rFonts w:asciiTheme="minorHAnsi" w:eastAsiaTheme="minorEastAsia" w:hAnsiTheme="minorHAnsi" w:cstheme="minorBidi"/>
          <w:sz w:val="22"/>
          <w:szCs w:val="22"/>
          <w:lang w:eastAsia="en-AU"/>
        </w:rPr>
      </w:pPr>
      <w:r>
        <w:tab/>
      </w:r>
      <w:hyperlink w:anchor="_Toc432153857" w:history="1">
        <w:r w:rsidRPr="004E09D9">
          <w:t>12</w:t>
        </w:r>
        <w:r>
          <w:rPr>
            <w:rFonts w:asciiTheme="minorHAnsi" w:eastAsiaTheme="minorEastAsia" w:hAnsiTheme="minorHAnsi" w:cstheme="minorBidi"/>
            <w:sz w:val="22"/>
            <w:szCs w:val="22"/>
            <w:lang w:eastAsia="en-AU"/>
          </w:rPr>
          <w:tab/>
        </w:r>
        <w:r w:rsidRPr="004E09D9">
          <w:rPr>
            <w:lang w:eastAsia="en-AU"/>
          </w:rPr>
          <w:t>E</w:t>
        </w:r>
        <w:r w:rsidRPr="004E09D9">
          <w:t>xemption certificate—requirement for further information</w:t>
        </w:r>
        <w:r>
          <w:tab/>
        </w:r>
        <w:r w:rsidR="001E6407">
          <w:fldChar w:fldCharType="begin"/>
        </w:r>
        <w:r>
          <w:instrText xml:space="preserve"> PAGEREF _Toc432153857 \h </w:instrText>
        </w:r>
        <w:r w:rsidR="001E6407">
          <w:fldChar w:fldCharType="separate"/>
        </w:r>
        <w:r w:rsidR="005B36D3">
          <w:t>20</w:t>
        </w:r>
        <w:r w:rsidR="001E6407">
          <w:fldChar w:fldCharType="end"/>
        </w:r>
      </w:hyperlink>
    </w:p>
    <w:p w:rsidR="007450B7" w:rsidRDefault="007450B7">
      <w:pPr>
        <w:pStyle w:val="TOC5"/>
        <w:rPr>
          <w:rFonts w:asciiTheme="minorHAnsi" w:eastAsiaTheme="minorEastAsia" w:hAnsiTheme="minorHAnsi" w:cstheme="minorBidi"/>
          <w:sz w:val="22"/>
          <w:szCs w:val="22"/>
          <w:lang w:eastAsia="en-AU"/>
        </w:rPr>
      </w:pPr>
      <w:r>
        <w:tab/>
      </w:r>
      <w:hyperlink w:anchor="_Toc432153858" w:history="1">
        <w:r w:rsidRPr="004E09D9">
          <w:t>12A</w:t>
        </w:r>
        <w:r>
          <w:rPr>
            <w:rFonts w:asciiTheme="minorHAnsi" w:eastAsiaTheme="minorEastAsia" w:hAnsiTheme="minorHAnsi" w:cstheme="minorBidi"/>
            <w:sz w:val="22"/>
            <w:szCs w:val="22"/>
            <w:lang w:eastAsia="en-AU"/>
          </w:rPr>
          <w:tab/>
        </w:r>
        <w:r w:rsidRPr="004E09D9">
          <w:rPr>
            <w:lang w:eastAsia="en-AU"/>
          </w:rPr>
          <w:t>E</w:t>
        </w:r>
        <w:r w:rsidRPr="004E09D9">
          <w:t>xemption certificate—issue</w:t>
        </w:r>
        <w:r>
          <w:tab/>
        </w:r>
        <w:r w:rsidR="001E6407">
          <w:fldChar w:fldCharType="begin"/>
        </w:r>
        <w:r>
          <w:instrText xml:space="preserve"> PAGEREF _Toc432153858 \h </w:instrText>
        </w:r>
        <w:r w:rsidR="001E6407">
          <w:fldChar w:fldCharType="separate"/>
        </w:r>
        <w:r w:rsidR="005B36D3">
          <w:t>20</w:t>
        </w:r>
        <w:r w:rsidR="001E6407">
          <w:fldChar w:fldCharType="end"/>
        </w:r>
      </w:hyperlink>
    </w:p>
    <w:p w:rsidR="007450B7" w:rsidRDefault="007450B7">
      <w:pPr>
        <w:pStyle w:val="TOC5"/>
        <w:rPr>
          <w:rFonts w:asciiTheme="minorHAnsi" w:eastAsiaTheme="minorEastAsia" w:hAnsiTheme="minorHAnsi" w:cstheme="minorBidi"/>
          <w:sz w:val="22"/>
          <w:szCs w:val="22"/>
          <w:lang w:eastAsia="en-AU"/>
        </w:rPr>
      </w:pPr>
      <w:r>
        <w:tab/>
      </w:r>
      <w:hyperlink w:anchor="_Toc432153859" w:history="1">
        <w:r w:rsidRPr="004E09D9">
          <w:t>12B</w:t>
        </w:r>
        <w:r>
          <w:rPr>
            <w:rFonts w:asciiTheme="minorHAnsi" w:eastAsiaTheme="minorEastAsia" w:hAnsiTheme="minorHAnsi" w:cstheme="minorBidi"/>
            <w:sz w:val="22"/>
            <w:szCs w:val="22"/>
            <w:lang w:eastAsia="en-AU"/>
          </w:rPr>
          <w:tab/>
        </w:r>
        <w:r w:rsidRPr="004E09D9">
          <w:rPr>
            <w:lang w:eastAsia="en-AU"/>
          </w:rPr>
          <w:t>E</w:t>
        </w:r>
        <w:r w:rsidRPr="004E09D9">
          <w:t>xemption certificate—form</w:t>
        </w:r>
        <w:r>
          <w:tab/>
        </w:r>
        <w:r w:rsidR="001E6407">
          <w:fldChar w:fldCharType="begin"/>
        </w:r>
        <w:r>
          <w:instrText xml:space="preserve"> PAGEREF _Toc432153859 \h </w:instrText>
        </w:r>
        <w:r w:rsidR="001E6407">
          <w:fldChar w:fldCharType="separate"/>
        </w:r>
        <w:r w:rsidR="005B36D3">
          <w:t>21</w:t>
        </w:r>
        <w:r w:rsidR="001E6407">
          <w:fldChar w:fldCharType="end"/>
        </w:r>
      </w:hyperlink>
    </w:p>
    <w:p w:rsidR="007450B7" w:rsidRDefault="007450B7">
      <w:pPr>
        <w:pStyle w:val="TOC5"/>
        <w:rPr>
          <w:rFonts w:asciiTheme="minorHAnsi" w:eastAsiaTheme="minorEastAsia" w:hAnsiTheme="minorHAnsi" w:cstheme="minorBidi"/>
          <w:sz w:val="22"/>
          <w:szCs w:val="22"/>
          <w:lang w:eastAsia="en-AU"/>
        </w:rPr>
      </w:pPr>
      <w:r>
        <w:tab/>
      </w:r>
      <w:hyperlink w:anchor="_Toc432153860" w:history="1">
        <w:r w:rsidRPr="004E09D9">
          <w:t>12C</w:t>
        </w:r>
        <w:r>
          <w:rPr>
            <w:rFonts w:asciiTheme="minorHAnsi" w:eastAsiaTheme="minorEastAsia" w:hAnsiTheme="minorHAnsi" w:cstheme="minorBidi"/>
            <w:sz w:val="22"/>
            <w:szCs w:val="22"/>
            <w:lang w:eastAsia="en-AU"/>
          </w:rPr>
          <w:tab/>
        </w:r>
        <w:r w:rsidRPr="004E09D9">
          <w:rPr>
            <w:lang w:eastAsia="en-AU"/>
          </w:rPr>
          <w:t>E</w:t>
        </w:r>
        <w:r w:rsidRPr="004E09D9">
          <w:t>xemption certificate—conditions</w:t>
        </w:r>
        <w:r>
          <w:tab/>
        </w:r>
        <w:r w:rsidR="001E6407">
          <w:fldChar w:fldCharType="begin"/>
        </w:r>
        <w:r>
          <w:instrText xml:space="preserve"> PAGEREF _Toc432153860 \h </w:instrText>
        </w:r>
        <w:r w:rsidR="001E6407">
          <w:fldChar w:fldCharType="separate"/>
        </w:r>
        <w:r w:rsidR="005B36D3">
          <w:t>21</w:t>
        </w:r>
        <w:r w:rsidR="001E6407">
          <w:fldChar w:fldCharType="end"/>
        </w:r>
      </w:hyperlink>
    </w:p>
    <w:p w:rsidR="007450B7" w:rsidRDefault="007450B7">
      <w:pPr>
        <w:pStyle w:val="TOC5"/>
        <w:rPr>
          <w:rFonts w:asciiTheme="minorHAnsi" w:eastAsiaTheme="minorEastAsia" w:hAnsiTheme="minorHAnsi" w:cstheme="minorBidi"/>
          <w:sz w:val="22"/>
          <w:szCs w:val="22"/>
          <w:lang w:eastAsia="en-AU"/>
        </w:rPr>
      </w:pPr>
      <w:r>
        <w:tab/>
      </w:r>
      <w:hyperlink w:anchor="_Toc432153861" w:history="1">
        <w:r w:rsidRPr="004E09D9">
          <w:t>12D</w:t>
        </w:r>
        <w:r>
          <w:rPr>
            <w:rFonts w:asciiTheme="minorHAnsi" w:eastAsiaTheme="minorEastAsia" w:hAnsiTheme="minorHAnsi" w:cstheme="minorBidi"/>
            <w:sz w:val="22"/>
            <w:szCs w:val="22"/>
            <w:lang w:eastAsia="en-AU"/>
          </w:rPr>
          <w:tab/>
        </w:r>
        <w:r w:rsidRPr="004E09D9">
          <w:rPr>
            <w:lang w:eastAsia="en-AU"/>
          </w:rPr>
          <w:t>E</w:t>
        </w:r>
        <w:r w:rsidRPr="004E09D9">
          <w:t>xemption certificate—duration</w:t>
        </w:r>
        <w:r>
          <w:tab/>
        </w:r>
        <w:r w:rsidR="001E6407">
          <w:fldChar w:fldCharType="begin"/>
        </w:r>
        <w:r>
          <w:instrText xml:space="preserve"> PAGEREF _Toc432153861 \h </w:instrText>
        </w:r>
        <w:r w:rsidR="001E6407">
          <w:fldChar w:fldCharType="separate"/>
        </w:r>
        <w:r w:rsidR="005B36D3">
          <w:t>22</w:t>
        </w:r>
        <w:r w:rsidR="001E6407">
          <w:fldChar w:fldCharType="end"/>
        </w:r>
      </w:hyperlink>
    </w:p>
    <w:p w:rsidR="007450B7" w:rsidRDefault="007450B7">
      <w:pPr>
        <w:pStyle w:val="TOC5"/>
        <w:rPr>
          <w:rFonts w:asciiTheme="minorHAnsi" w:eastAsiaTheme="minorEastAsia" w:hAnsiTheme="minorHAnsi" w:cstheme="minorBidi"/>
          <w:sz w:val="22"/>
          <w:szCs w:val="22"/>
          <w:lang w:eastAsia="en-AU"/>
        </w:rPr>
      </w:pPr>
      <w:r>
        <w:lastRenderedPageBreak/>
        <w:tab/>
      </w:r>
      <w:hyperlink w:anchor="_Toc432153862" w:history="1">
        <w:r w:rsidRPr="004E09D9">
          <w:t>13</w:t>
        </w:r>
        <w:r>
          <w:rPr>
            <w:rFonts w:asciiTheme="minorHAnsi" w:eastAsiaTheme="minorEastAsia" w:hAnsiTheme="minorHAnsi" w:cstheme="minorBidi"/>
            <w:sz w:val="22"/>
            <w:szCs w:val="22"/>
            <w:lang w:eastAsia="en-AU"/>
          </w:rPr>
          <w:tab/>
        </w:r>
        <w:r w:rsidRPr="004E09D9">
          <w:rPr>
            <w:lang w:eastAsia="en-AU"/>
          </w:rPr>
          <w:t>E</w:t>
        </w:r>
        <w:r w:rsidRPr="004E09D9">
          <w:t>xemption certificate—revocation</w:t>
        </w:r>
        <w:r>
          <w:tab/>
        </w:r>
        <w:r w:rsidR="001E6407">
          <w:fldChar w:fldCharType="begin"/>
        </w:r>
        <w:r>
          <w:instrText xml:space="preserve"> PAGEREF _Toc432153862 \h </w:instrText>
        </w:r>
        <w:r w:rsidR="001E6407">
          <w:fldChar w:fldCharType="separate"/>
        </w:r>
        <w:r w:rsidR="005B36D3">
          <w:t>22</w:t>
        </w:r>
        <w:r w:rsidR="001E6407">
          <w:fldChar w:fldCharType="end"/>
        </w:r>
      </w:hyperlink>
    </w:p>
    <w:p w:rsidR="007450B7" w:rsidRDefault="0078370B">
      <w:pPr>
        <w:pStyle w:val="TOC2"/>
        <w:rPr>
          <w:rFonts w:asciiTheme="minorHAnsi" w:eastAsiaTheme="minorEastAsia" w:hAnsiTheme="minorHAnsi" w:cstheme="minorBidi"/>
          <w:b w:val="0"/>
          <w:sz w:val="22"/>
          <w:szCs w:val="22"/>
          <w:lang w:eastAsia="en-AU"/>
        </w:rPr>
      </w:pPr>
      <w:hyperlink w:anchor="_Toc432153863" w:history="1">
        <w:r w:rsidR="007450B7" w:rsidRPr="004E09D9">
          <w:t>Part 2.4</w:t>
        </w:r>
        <w:r w:rsidR="007450B7">
          <w:rPr>
            <w:rFonts w:asciiTheme="minorHAnsi" w:eastAsiaTheme="minorEastAsia" w:hAnsiTheme="minorHAnsi" w:cstheme="minorBidi"/>
            <w:b w:val="0"/>
            <w:sz w:val="22"/>
            <w:szCs w:val="22"/>
            <w:lang w:eastAsia="en-AU"/>
          </w:rPr>
          <w:tab/>
        </w:r>
        <w:r w:rsidR="007450B7" w:rsidRPr="004E09D9">
          <w:t>After year 10—training and employment alternatives</w:t>
        </w:r>
        <w:r w:rsidR="007450B7" w:rsidRPr="007450B7">
          <w:rPr>
            <w:vanish/>
          </w:rPr>
          <w:tab/>
        </w:r>
        <w:r w:rsidR="001E6407" w:rsidRPr="007450B7">
          <w:rPr>
            <w:vanish/>
          </w:rPr>
          <w:fldChar w:fldCharType="begin"/>
        </w:r>
        <w:r w:rsidR="007450B7" w:rsidRPr="007450B7">
          <w:rPr>
            <w:vanish/>
          </w:rPr>
          <w:instrText xml:space="preserve"> PAGEREF _Toc432153863 \h </w:instrText>
        </w:r>
        <w:r w:rsidR="001E6407" w:rsidRPr="007450B7">
          <w:rPr>
            <w:vanish/>
          </w:rPr>
        </w:r>
        <w:r w:rsidR="001E6407" w:rsidRPr="007450B7">
          <w:rPr>
            <w:vanish/>
          </w:rPr>
          <w:fldChar w:fldCharType="separate"/>
        </w:r>
        <w:r w:rsidR="005B36D3">
          <w:rPr>
            <w:vanish/>
          </w:rPr>
          <w:t>23</w:t>
        </w:r>
        <w:r w:rsidR="001E6407" w:rsidRPr="007450B7">
          <w:rPr>
            <w:vanish/>
          </w:rPr>
          <w:fldChar w:fldCharType="end"/>
        </w:r>
      </w:hyperlink>
    </w:p>
    <w:p w:rsidR="007450B7" w:rsidRDefault="0078370B">
      <w:pPr>
        <w:pStyle w:val="TOC3"/>
        <w:rPr>
          <w:rFonts w:asciiTheme="minorHAnsi" w:eastAsiaTheme="minorEastAsia" w:hAnsiTheme="minorHAnsi" w:cstheme="minorBidi"/>
          <w:b w:val="0"/>
          <w:sz w:val="22"/>
          <w:szCs w:val="22"/>
          <w:lang w:eastAsia="en-AU"/>
        </w:rPr>
      </w:pPr>
      <w:hyperlink w:anchor="_Toc432153864" w:history="1">
        <w:r w:rsidR="007450B7" w:rsidRPr="004E09D9">
          <w:t>Division 2.4.1</w:t>
        </w:r>
        <w:r w:rsidR="007450B7">
          <w:rPr>
            <w:rFonts w:asciiTheme="minorHAnsi" w:eastAsiaTheme="minorEastAsia" w:hAnsiTheme="minorHAnsi" w:cstheme="minorBidi"/>
            <w:b w:val="0"/>
            <w:sz w:val="22"/>
            <w:szCs w:val="22"/>
            <w:lang w:eastAsia="en-AU"/>
          </w:rPr>
          <w:tab/>
        </w:r>
        <w:r w:rsidR="007450B7" w:rsidRPr="004E09D9">
          <w:t>Definitions—pt 2.4</w:t>
        </w:r>
        <w:r w:rsidR="007450B7" w:rsidRPr="007450B7">
          <w:rPr>
            <w:vanish/>
          </w:rPr>
          <w:tab/>
        </w:r>
        <w:r w:rsidR="001E6407" w:rsidRPr="007450B7">
          <w:rPr>
            <w:vanish/>
          </w:rPr>
          <w:fldChar w:fldCharType="begin"/>
        </w:r>
        <w:r w:rsidR="007450B7" w:rsidRPr="007450B7">
          <w:rPr>
            <w:vanish/>
          </w:rPr>
          <w:instrText xml:space="preserve"> PAGEREF _Toc432153864 \h </w:instrText>
        </w:r>
        <w:r w:rsidR="001E6407" w:rsidRPr="007450B7">
          <w:rPr>
            <w:vanish/>
          </w:rPr>
        </w:r>
        <w:r w:rsidR="001E6407" w:rsidRPr="007450B7">
          <w:rPr>
            <w:vanish/>
          </w:rPr>
          <w:fldChar w:fldCharType="separate"/>
        </w:r>
        <w:r w:rsidR="005B36D3">
          <w:rPr>
            <w:vanish/>
          </w:rPr>
          <w:t>23</w:t>
        </w:r>
        <w:r w:rsidR="001E6407" w:rsidRPr="007450B7">
          <w:rPr>
            <w:vanish/>
          </w:rPr>
          <w:fldChar w:fldCharType="end"/>
        </w:r>
      </w:hyperlink>
    </w:p>
    <w:p w:rsidR="007450B7" w:rsidRDefault="007450B7">
      <w:pPr>
        <w:pStyle w:val="TOC5"/>
        <w:rPr>
          <w:rFonts w:asciiTheme="minorHAnsi" w:eastAsiaTheme="minorEastAsia" w:hAnsiTheme="minorHAnsi" w:cstheme="minorBidi"/>
          <w:sz w:val="22"/>
          <w:szCs w:val="22"/>
          <w:lang w:eastAsia="en-AU"/>
        </w:rPr>
      </w:pPr>
      <w:r>
        <w:tab/>
      </w:r>
      <w:hyperlink w:anchor="_Toc432153865" w:history="1">
        <w:r w:rsidRPr="004E09D9">
          <w:t>13A</w:t>
        </w:r>
        <w:r>
          <w:rPr>
            <w:rFonts w:asciiTheme="minorHAnsi" w:eastAsiaTheme="minorEastAsia" w:hAnsiTheme="minorHAnsi" w:cstheme="minorBidi"/>
            <w:sz w:val="22"/>
            <w:szCs w:val="22"/>
            <w:lang w:eastAsia="en-AU"/>
          </w:rPr>
          <w:tab/>
        </w:r>
        <w:r w:rsidRPr="004E09D9">
          <w:rPr>
            <w:lang w:eastAsia="en-AU"/>
          </w:rPr>
          <w:t xml:space="preserve">Meaning of </w:t>
        </w:r>
        <w:r w:rsidRPr="004E09D9">
          <w:rPr>
            <w:i/>
          </w:rPr>
          <w:t xml:space="preserve">training alternative </w:t>
        </w:r>
        <w:r w:rsidRPr="004E09D9">
          <w:rPr>
            <w:lang w:eastAsia="en-AU"/>
          </w:rPr>
          <w:t xml:space="preserve">and </w:t>
        </w:r>
        <w:r w:rsidRPr="004E09D9">
          <w:rPr>
            <w:i/>
          </w:rPr>
          <w:t>training alternative provider</w:t>
        </w:r>
        <w:r w:rsidRPr="004E09D9">
          <w:rPr>
            <w:lang w:eastAsia="en-AU"/>
          </w:rPr>
          <w:t>—Act</w:t>
        </w:r>
        <w:r>
          <w:tab/>
        </w:r>
        <w:r w:rsidR="001E6407">
          <w:fldChar w:fldCharType="begin"/>
        </w:r>
        <w:r>
          <w:instrText xml:space="preserve"> PAGEREF _Toc432153865 \h </w:instrText>
        </w:r>
        <w:r w:rsidR="001E6407">
          <w:fldChar w:fldCharType="separate"/>
        </w:r>
        <w:r w:rsidR="005B36D3">
          <w:t>23</w:t>
        </w:r>
        <w:r w:rsidR="001E6407">
          <w:fldChar w:fldCharType="end"/>
        </w:r>
      </w:hyperlink>
    </w:p>
    <w:p w:rsidR="007450B7" w:rsidRDefault="007450B7">
      <w:pPr>
        <w:pStyle w:val="TOC5"/>
        <w:rPr>
          <w:rFonts w:asciiTheme="minorHAnsi" w:eastAsiaTheme="minorEastAsia" w:hAnsiTheme="minorHAnsi" w:cstheme="minorBidi"/>
          <w:sz w:val="22"/>
          <w:szCs w:val="22"/>
          <w:lang w:eastAsia="en-AU"/>
        </w:rPr>
      </w:pPr>
      <w:r>
        <w:tab/>
      </w:r>
      <w:hyperlink w:anchor="_Toc432153866" w:history="1">
        <w:r w:rsidRPr="004E09D9">
          <w:t>13B</w:t>
        </w:r>
        <w:r>
          <w:rPr>
            <w:rFonts w:asciiTheme="minorHAnsi" w:eastAsiaTheme="minorEastAsia" w:hAnsiTheme="minorHAnsi" w:cstheme="minorBidi"/>
            <w:sz w:val="22"/>
            <w:szCs w:val="22"/>
            <w:lang w:eastAsia="en-AU"/>
          </w:rPr>
          <w:tab/>
        </w:r>
        <w:r w:rsidRPr="004E09D9">
          <w:rPr>
            <w:lang w:eastAsia="en-AU"/>
          </w:rPr>
          <w:t xml:space="preserve">Meaning of </w:t>
        </w:r>
        <w:r w:rsidRPr="004E09D9">
          <w:rPr>
            <w:i/>
          </w:rPr>
          <w:t>employment alternative</w:t>
        </w:r>
        <w:r w:rsidRPr="004E09D9">
          <w:rPr>
            <w:lang w:eastAsia="en-AU"/>
          </w:rPr>
          <w:t>—Act</w:t>
        </w:r>
        <w:r>
          <w:tab/>
        </w:r>
        <w:r w:rsidR="001E6407">
          <w:fldChar w:fldCharType="begin"/>
        </w:r>
        <w:r>
          <w:instrText xml:space="preserve"> PAGEREF _Toc432153866 \h </w:instrText>
        </w:r>
        <w:r w:rsidR="001E6407">
          <w:fldChar w:fldCharType="separate"/>
        </w:r>
        <w:r w:rsidR="005B36D3">
          <w:t>24</w:t>
        </w:r>
        <w:r w:rsidR="001E6407">
          <w:fldChar w:fldCharType="end"/>
        </w:r>
      </w:hyperlink>
    </w:p>
    <w:p w:rsidR="007450B7" w:rsidRDefault="007450B7">
      <w:pPr>
        <w:pStyle w:val="TOC5"/>
        <w:rPr>
          <w:rFonts w:asciiTheme="minorHAnsi" w:eastAsiaTheme="minorEastAsia" w:hAnsiTheme="minorHAnsi" w:cstheme="minorBidi"/>
          <w:sz w:val="22"/>
          <w:szCs w:val="22"/>
          <w:lang w:eastAsia="en-AU"/>
        </w:rPr>
      </w:pPr>
      <w:r>
        <w:tab/>
      </w:r>
      <w:hyperlink w:anchor="_Toc432153867" w:history="1">
        <w:r w:rsidRPr="004E09D9">
          <w:t>13C</w:t>
        </w:r>
        <w:r>
          <w:rPr>
            <w:rFonts w:asciiTheme="minorHAnsi" w:eastAsiaTheme="minorEastAsia" w:hAnsiTheme="minorHAnsi" w:cstheme="minorBidi"/>
            <w:sz w:val="22"/>
            <w:szCs w:val="22"/>
            <w:lang w:eastAsia="en-AU"/>
          </w:rPr>
          <w:tab/>
        </w:r>
        <w:r w:rsidRPr="004E09D9">
          <w:rPr>
            <w:lang w:eastAsia="en-AU"/>
          </w:rPr>
          <w:t xml:space="preserve">Meaning of </w:t>
        </w:r>
        <w:r w:rsidRPr="004E09D9">
          <w:rPr>
            <w:i/>
          </w:rPr>
          <w:t>full-time participation</w:t>
        </w:r>
        <w:r w:rsidRPr="004E09D9">
          <w:rPr>
            <w:lang w:eastAsia="en-AU"/>
          </w:rPr>
          <w:t xml:space="preserve"> in t</w:t>
        </w:r>
        <w:r w:rsidRPr="004E09D9">
          <w:t>raining or employment alternative—pt 2.4</w:t>
        </w:r>
        <w:r>
          <w:tab/>
        </w:r>
        <w:r w:rsidR="001E6407">
          <w:fldChar w:fldCharType="begin"/>
        </w:r>
        <w:r>
          <w:instrText xml:space="preserve"> PAGEREF _Toc432153867 \h </w:instrText>
        </w:r>
        <w:r w:rsidR="001E6407">
          <w:fldChar w:fldCharType="separate"/>
        </w:r>
        <w:r w:rsidR="005B36D3">
          <w:t>24</w:t>
        </w:r>
        <w:r w:rsidR="001E6407">
          <w:fldChar w:fldCharType="end"/>
        </w:r>
      </w:hyperlink>
    </w:p>
    <w:p w:rsidR="007450B7" w:rsidRDefault="0078370B">
      <w:pPr>
        <w:pStyle w:val="TOC3"/>
        <w:rPr>
          <w:rFonts w:asciiTheme="minorHAnsi" w:eastAsiaTheme="minorEastAsia" w:hAnsiTheme="minorHAnsi" w:cstheme="minorBidi"/>
          <w:b w:val="0"/>
          <w:sz w:val="22"/>
          <w:szCs w:val="22"/>
          <w:lang w:eastAsia="en-AU"/>
        </w:rPr>
      </w:pPr>
      <w:hyperlink w:anchor="_Toc432153868" w:history="1">
        <w:r w:rsidR="007450B7" w:rsidRPr="004E09D9">
          <w:t>Division 2.4.2</w:t>
        </w:r>
        <w:r w:rsidR="007450B7">
          <w:rPr>
            <w:rFonts w:asciiTheme="minorHAnsi" w:eastAsiaTheme="minorEastAsia" w:hAnsiTheme="minorHAnsi" w:cstheme="minorBidi"/>
            <w:b w:val="0"/>
            <w:sz w:val="22"/>
            <w:szCs w:val="22"/>
            <w:lang w:eastAsia="en-AU"/>
          </w:rPr>
          <w:tab/>
        </w:r>
        <w:r w:rsidR="007450B7" w:rsidRPr="004E09D9">
          <w:t>Approval to participate in training and employment alternatives</w:t>
        </w:r>
        <w:r w:rsidR="007450B7" w:rsidRPr="007450B7">
          <w:rPr>
            <w:vanish/>
          </w:rPr>
          <w:tab/>
        </w:r>
        <w:r w:rsidR="001E6407" w:rsidRPr="007450B7">
          <w:rPr>
            <w:vanish/>
          </w:rPr>
          <w:fldChar w:fldCharType="begin"/>
        </w:r>
        <w:r w:rsidR="007450B7" w:rsidRPr="007450B7">
          <w:rPr>
            <w:vanish/>
          </w:rPr>
          <w:instrText xml:space="preserve"> PAGEREF _Toc432153868 \h </w:instrText>
        </w:r>
        <w:r w:rsidR="001E6407" w:rsidRPr="007450B7">
          <w:rPr>
            <w:vanish/>
          </w:rPr>
        </w:r>
        <w:r w:rsidR="001E6407" w:rsidRPr="007450B7">
          <w:rPr>
            <w:vanish/>
          </w:rPr>
          <w:fldChar w:fldCharType="separate"/>
        </w:r>
        <w:r w:rsidR="005B36D3">
          <w:rPr>
            <w:vanish/>
          </w:rPr>
          <w:t>25</w:t>
        </w:r>
        <w:r w:rsidR="001E6407" w:rsidRPr="007450B7">
          <w:rPr>
            <w:vanish/>
          </w:rPr>
          <w:fldChar w:fldCharType="end"/>
        </w:r>
      </w:hyperlink>
    </w:p>
    <w:p w:rsidR="007450B7" w:rsidRDefault="007450B7">
      <w:pPr>
        <w:pStyle w:val="TOC5"/>
        <w:rPr>
          <w:rFonts w:asciiTheme="minorHAnsi" w:eastAsiaTheme="minorEastAsia" w:hAnsiTheme="minorHAnsi" w:cstheme="minorBidi"/>
          <w:sz w:val="22"/>
          <w:szCs w:val="22"/>
          <w:lang w:eastAsia="en-AU"/>
        </w:rPr>
      </w:pPr>
      <w:r>
        <w:tab/>
      </w:r>
      <w:hyperlink w:anchor="_Toc432153869" w:history="1">
        <w:r w:rsidRPr="004E09D9">
          <w:t>13D</w:t>
        </w:r>
        <w:r>
          <w:rPr>
            <w:rFonts w:asciiTheme="minorHAnsi" w:eastAsiaTheme="minorEastAsia" w:hAnsiTheme="minorHAnsi" w:cstheme="minorBidi"/>
            <w:sz w:val="22"/>
            <w:szCs w:val="22"/>
            <w:lang w:eastAsia="en-AU"/>
          </w:rPr>
          <w:tab/>
        </w:r>
        <w:r w:rsidRPr="004E09D9">
          <w:rPr>
            <w:lang w:eastAsia="en-AU"/>
          </w:rPr>
          <w:t xml:space="preserve">Approval </w:t>
        </w:r>
        <w:r w:rsidRPr="004E09D9">
          <w:t>statement—application</w:t>
        </w:r>
        <w:r>
          <w:tab/>
        </w:r>
        <w:r w:rsidR="001E6407">
          <w:fldChar w:fldCharType="begin"/>
        </w:r>
        <w:r>
          <w:instrText xml:space="preserve"> PAGEREF _Toc432153869 \h </w:instrText>
        </w:r>
        <w:r w:rsidR="001E6407">
          <w:fldChar w:fldCharType="separate"/>
        </w:r>
        <w:r w:rsidR="005B36D3">
          <w:t>25</w:t>
        </w:r>
        <w:r w:rsidR="001E6407">
          <w:fldChar w:fldCharType="end"/>
        </w:r>
      </w:hyperlink>
    </w:p>
    <w:p w:rsidR="007450B7" w:rsidRDefault="007450B7">
      <w:pPr>
        <w:pStyle w:val="TOC5"/>
        <w:rPr>
          <w:rFonts w:asciiTheme="minorHAnsi" w:eastAsiaTheme="minorEastAsia" w:hAnsiTheme="minorHAnsi" w:cstheme="minorBidi"/>
          <w:sz w:val="22"/>
          <w:szCs w:val="22"/>
          <w:lang w:eastAsia="en-AU"/>
        </w:rPr>
      </w:pPr>
      <w:r>
        <w:tab/>
      </w:r>
      <w:hyperlink w:anchor="_Toc432153870" w:history="1">
        <w:r w:rsidRPr="004E09D9">
          <w:t>14</w:t>
        </w:r>
        <w:r>
          <w:rPr>
            <w:rFonts w:asciiTheme="minorHAnsi" w:eastAsiaTheme="minorEastAsia" w:hAnsiTheme="minorHAnsi" w:cstheme="minorBidi"/>
            <w:sz w:val="22"/>
            <w:szCs w:val="22"/>
            <w:lang w:eastAsia="en-AU"/>
          </w:rPr>
          <w:tab/>
        </w:r>
        <w:r w:rsidRPr="004E09D9">
          <w:rPr>
            <w:lang w:eastAsia="en-AU"/>
          </w:rPr>
          <w:t xml:space="preserve">Approval </w:t>
        </w:r>
        <w:r w:rsidRPr="004E09D9">
          <w:t>statement—requirement for further information</w:t>
        </w:r>
        <w:r>
          <w:tab/>
        </w:r>
        <w:r w:rsidR="001E6407">
          <w:fldChar w:fldCharType="begin"/>
        </w:r>
        <w:r>
          <w:instrText xml:space="preserve"> PAGEREF _Toc432153870 \h </w:instrText>
        </w:r>
        <w:r w:rsidR="001E6407">
          <w:fldChar w:fldCharType="separate"/>
        </w:r>
        <w:r w:rsidR="005B36D3">
          <w:t>26</w:t>
        </w:r>
        <w:r w:rsidR="001E6407">
          <w:fldChar w:fldCharType="end"/>
        </w:r>
      </w:hyperlink>
    </w:p>
    <w:p w:rsidR="007450B7" w:rsidRDefault="007450B7">
      <w:pPr>
        <w:pStyle w:val="TOC5"/>
        <w:rPr>
          <w:rFonts w:asciiTheme="minorHAnsi" w:eastAsiaTheme="minorEastAsia" w:hAnsiTheme="minorHAnsi" w:cstheme="minorBidi"/>
          <w:sz w:val="22"/>
          <w:szCs w:val="22"/>
          <w:lang w:eastAsia="en-AU"/>
        </w:rPr>
      </w:pPr>
      <w:r>
        <w:tab/>
      </w:r>
      <w:hyperlink w:anchor="_Toc432153871" w:history="1">
        <w:r w:rsidRPr="004E09D9">
          <w:t>14A</w:t>
        </w:r>
        <w:r>
          <w:rPr>
            <w:rFonts w:asciiTheme="minorHAnsi" w:eastAsiaTheme="minorEastAsia" w:hAnsiTheme="minorHAnsi" w:cstheme="minorBidi"/>
            <w:sz w:val="22"/>
            <w:szCs w:val="22"/>
            <w:lang w:eastAsia="en-AU"/>
          </w:rPr>
          <w:tab/>
        </w:r>
        <w:r w:rsidRPr="004E09D9">
          <w:rPr>
            <w:lang w:eastAsia="en-AU"/>
          </w:rPr>
          <w:t xml:space="preserve">Approval </w:t>
        </w:r>
        <w:r w:rsidRPr="004E09D9">
          <w:t>statement—issue</w:t>
        </w:r>
        <w:r>
          <w:tab/>
        </w:r>
        <w:r w:rsidR="001E6407">
          <w:fldChar w:fldCharType="begin"/>
        </w:r>
        <w:r>
          <w:instrText xml:space="preserve"> PAGEREF _Toc432153871 \h </w:instrText>
        </w:r>
        <w:r w:rsidR="001E6407">
          <w:fldChar w:fldCharType="separate"/>
        </w:r>
        <w:r w:rsidR="005B36D3">
          <w:t>26</w:t>
        </w:r>
        <w:r w:rsidR="001E6407">
          <w:fldChar w:fldCharType="end"/>
        </w:r>
      </w:hyperlink>
    </w:p>
    <w:p w:rsidR="007450B7" w:rsidRDefault="007450B7">
      <w:pPr>
        <w:pStyle w:val="TOC5"/>
        <w:rPr>
          <w:rFonts w:asciiTheme="minorHAnsi" w:eastAsiaTheme="minorEastAsia" w:hAnsiTheme="minorHAnsi" w:cstheme="minorBidi"/>
          <w:sz w:val="22"/>
          <w:szCs w:val="22"/>
          <w:lang w:eastAsia="en-AU"/>
        </w:rPr>
      </w:pPr>
      <w:r>
        <w:tab/>
      </w:r>
      <w:hyperlink w:anchor="_Toc432153872" w:history="1">
        <w:r w:rsidRPr="004E09D9">
          <w:t>14B</w:t>
        </w:r>
        <w:r>
          <w:rPr>
            <w:rFonts w:asciiTheme="minorHAnsi" w:eastAsiaTheme="minorEastAsia" w:hAnsiTheme="minorHAnsi" w:cstheme="minorBidi"/>
            <w:sz w:val="22"/>
            <w:szCs w:val="22"/>
            <w:lang w:eastAsia="en-AU"/>
          </w:rPr>
          <w:tab/>
        </w:r>
        <w:r w:rsidRPr="004E09D9">
          <w:rPr>
            <w:lang w:eastAsia="en-AU"/>
          </w:rPr>
          <w:t xml:space="preserve">Approval </w:t>
        </w:r>
        <w:r w:rsidRPr="004E09D9">
          <w:t>statement—form</w:t>
        </w:r>
        <w:r>
          <w:tab/>
        </w:r>
        <w:r w:rsidR="001E6407">
          <w:fldChar w:fldCharType="begin"/>
        </w:r>
        <w:r>
          <w:instrText xml:space="preserve"> PAGEREF _Toc432153872 \h </w:instrText>
        </w:r>
        <w:r w:rsidR="001E6407">
          <w:fldChar w:fldCharType="separate"/>
        </w:r>
        <w:r w:rsidR="005B36D3">
          <w:t>27</w:t>
        </w:r>
        <w:r w:rsidR="001E6407">
          <w:fldChar w:fldCharType="end"/>
        </w:r>
      </w:hyperlink>
    </w:p>
    <w:p w:rsidR="007450B7" w:rsidRDefault="007450B7">
      <w:pPr>
        <w:pStyle w:val="TOC5"/>
        <w:rPr>
          <w:rFonts w:asciiTheme="minorHAnsi" w:eastAsiaTheme="minorEastAsia" w:hAnsiTheme="minorHAnsi" w:cstheme="minorBidi"/>
          <w:sz w:val="22"/>
          <w:szCs w:val="22"/>
          <w:lang w:eastAsia="en-AU"/>
        </w:rPr>
      </w:pPr>
      <w:r>
        <w:tab/>
      </w:r>
      <w:hyperlink w:anchor="_Toc432153873" w:history="1">
        <w:r w:rsidRPr="004E09D9">
          <w:t>14C</w:t>
        </w:r>
        <w:r>
          <w:rPr>
            <w:rFonts w:asciiTheme="minorHAnsi" w:eastAsiaTheme="minorEastAsia" w:hAnsiTheme="minorHAnsi" w:cstheme="minorBidi"/>
            <w:sz w:val="22"/>
            <w:szCs w:val="22"/>
            <w:lang w:eastAsia="en-AU"/>
          </w:rPr>
          <w:tab/>
        </w:r>
        <w:r w:rsidRPr="004E09D9">
          <w:rPr>
            <w:lang w:eastAsia="en-AU"/>
          </w:rPr>
          <w:t xml:space="preserve">Approval </w:t>
        </w:r>
        <w:r w:rsidRPr="004E09D9">
          <w:t>statement—conditions</w:t>
        </w:r>
        <w:r>
          <w:tab/>
        </w:r>
        <w:r w:rsidR="001E6407">
          <w:fldChar w:fldCharType="begin"/>
        </w:r>
        <w:r>
          <w:instrText xml:space="preserve"> PAGEREF _Toc432153873 \h </w:instrText>
        </w:r>
        <w:r w:rsidR="001E6407">
          <w:fldChar w:fldCharType="separate"/>
        </w:r>
        <w:r w:rsidR="005B36D3">
          <w:t>28</w:t>
        </w:r>
        <w:r w:rsidR="001E6407">
          <w:fldChar w:fldCharType="end"/>
        </w:r>
      </w:hyperlink>
    </w:p>
    <w:p w:rsidR="007450B7" w:rsidRDefault="007450B7">
      <w:pPr>
        <w:pStyle w:val="TOC5"/>
        <w:rPr>
          <w:rFonts w:asciiTheme="minorHAnsi" w:eastAsiaTheme="minorEastAsia" w:hAnsiTheme="minorHAnsi" w:cstheme="minorBidi"/>
          <w:sz w:val="22"/>
          <w:szCs w:val="22"/>
          <w:lang w:eastAsia="en-AU"/>
        </w:rPr>
      </w:pPr>
      <w:r>
        <w:tab/>
      </w:r>
      <w:hyperlink w:anchor="_Toc432153874" w:history="1">
        <w:r w:rsidRPr="004E09D9">
          <w:t>14D</w:t>
        </w:r>
        <w:r>
          <w:rPr>
            <w:rFonts w:asciiTheme="minorHAnsi" w:eastAsiaTheme="minorEastAsia" w:hAnsiTheme="minorHAnsi" w:cstheme="minorBidi"/>
            <w:sz w:val="22"/>
            <w:szCs w:val="22"/>
            <w:lang w:eastAsia="en-AU"/>
          </w:rPr>
          <w:tab/>
        </w:r>
        <w:r w:rsidRPr="004E09D9">
          <w:rPr>
            <w:lang w:eastAsia="en-AU"/>
          </w:rPr>
          <w:t xml:space="preserve">Approval </w:t>
        </w:r>
        <w:r w:rsidRPr="004E09D9">
          <w:t>statement—compliance requirement</w:t>
        </w:r>
        <w:r>
          <w:tab/>
        </w:r>
        <w:r w:rsidR="001E6407">
          <w:fldChar w:fldCharType="begin"/>
        </w:r>
        <w:r>
          <w:instrText xml:space="preserve"> PAGEREF _Toc432153874 \h </w:instrText>
        </w:r>
        <w:r w:rsidR="001E6407">
          <w:fldChar w:fldCharType="separate"/>
        </w:r>
        <w:r w:rsidR="005B36D3">
          <w:t>29</w:t>
        </w:r>
        <w:r w:rsidR="001E6407">
          <w:fldChar w:fldCharType="end"/>
        </w:r>
      </w:hyperlink>
    </w:p>
    <w:p w:rsidR="007450B7" w:rsidRDefault="007450B7">
      <w:pPr>
        <w:pStyle w:val="TOC5"/>
        <w:rPr>
          <w:rFonts w:asciiTheme="minorHAnsi" w:eastAsiaTheme="minorEastAsia" w:hAnsiTheme="minorHAnsi" w:cstheme="minorBidi"/>
          <w:sz w:val="22"/>
          <w:szCs w:val="22"/>
          <w:lang w:eastAsia="en-AU"/>
        </w:rPr>
      </w:pPr>
      <w:r>
        <w:tab/>
      </w:r>
      <w:hyperlink w:anchor="_Toc432153875" w:history="1">
        <w:r w:rsidRPr="004E09D9">
          <w:t>15</w:t>
        </w:r>
        <w:r>
          <w:rPr>
            <w:rFonts w:asciiTheme="minorHAnsi" w:eastAsiaTheme="minorEastAsia" w:hAnsiTheme="minorHAnsi" w:cstheme="minorBidi"/>
            <w:sz w:val="22"/>
            <w:szCs w:val="22"/>
            <w:lang w:eastAsia="en-AU"/>
          </w:rPr>
          <w:tab/>
        </w:r>
        <w:r w:rsidRPr="004E09D9">
          <w:rPr>
            <w:lang w:eastAsia="en-AU"/>
          </w:rPr>
          <w:t xml:space="preserve">Approval </w:t>
        </w:r>
        <w:r w:rsidRPr="004E09D9">
          <w:t>statement—duration</w:t>
        </w:r>
        <w:r>
          <w:tab/>
        </w:r>
        <w:r w:rsidR="001E6407">
          <w:fldChar w:fldCharType="begin"/>
        </w:r>
        <w:r>
          <w:instrText xml:space="preserve"> PAGEREF _Toc432153875 \h </w:instrText>
        </w:r>
        <w:r w:rsidR="001E6407">
          <w:fldChar w:fldCharType="separate"/>
        </w:r>
        <w:r w:rsidR="005B36D3">
          <w:t>30</w:t>
        </w:r>
        <w:r w:rsidR="001E6407">
          <w:fldChar w:fldCharType="end"/>
        </w:r>
      </w:hyperlink>
    </w:p>
    <w:p w:rsidR="007450B7" w:rsidRDefault="007450B7">
      <w:pPr>
        <w:pStyle w:val="TOC5"/>
        <w:rPr>
          <w:rFonts w:asciiTheme="minorHAnsi" w:eastAsiaTheme="minorEastAsia" w:hAnsiTheme="minorHAnsi" w:cstheme="minorBidi"/>
          <w:sz w:val="22"/>
          <w:szCs w:val="22"/>
          <w:lang w:eastAsia="en-AU"/>
        </w:rPr>
      </w:pPr>
      <w:r>
        <w:tab/>
      </w:r>
      <w:hyperlink w:anchor="_Toc432153876" w:history="1">
        <w:r w:rsidRPr="004E09D9">
          <w:t>15A</w:t>
        </w:r>
        <w:r>
          <w:rPr>
            <w:rFonts w:asciiTheme="minorHAnsi" w:eastAsiaTheme="minorEastAsia" w:hAnsiTheme="minorHAnsi" w:cstheme="minorBidi"/>
            <w:sz w:val="22"/>
            <w:szCs w:val="22"/>
            <w:lang w:eastAsia="en-AU"/>
          </w:rPr>
          <w:tab/>
        </w:r>
        <w:r w:rsidRPr="004E09D9">
          <w:rPr>
            <w:lang w:eastAsia="en-AU"/>
          </w:rPr>
          <w:t xml:space="preserve">Approval </w:t>
        </w:r>
        <w:r w:rsidRPr="004E09D9">
          <w:t>statement—revocation</w:t>
        </w:r>
        <w:r>
          <w:tab/>
        </w:r>
        <w:r w:rsidR="001E6407">
          <w:fldChar w:fldCharType="begin"/>
        </w:r>
        <w:r>
          <w:instrText xml:space="preserve"> PAGEREF _Toc432153876 \h </w:instrText>
        </w:r>
        <w:r w:rsidR="001E6407">
          <w:fldChar w:fldCharType="separate"/>
        </w:r>
        <w:r w:rsidR="005B36D3">
          <w:t>30</w:t>
        </w:r>
        <w:r w:rsidR="001E6407">
          <w:fldChar w:fldCharType="end"/>
        </w:r>
      </w:hyperlink>
    </w:p>
    <w:p w:rsidR="007450B7" w:rsidRDefault="007450B7">
      <w:pPr>
        <w:pStyle w:val="TOC5"/>
        <w:rPr>
          <w:rFonts w:asciiTheme="minorHAnsi" w:eastAsiaTheme="minorEastAsia" w:hAnsiTheme="minorHAnsi" w:cstheme="minorBidi"/>
          <w:sz w:val="22"/>
          <w:szCs w:val="22"/>
          <w:lang w:eastAsia="en-AU"/>
        </w:rPr>
      </w:pPr>
      <w:r>
        <w:tab/>
      </w:r>
      <w:hyperlink w:anchor="_Toc432153877" w:history="1">
        <w:r w:rsidRPr="004E09D9">
          <w:t>15B</w:t>
        </w:r>
        <w:r>
          <w:rPr>
            <w:rFonts w:asciiTheme="minorHAnsi" w:eastAsiaTheme="minorEastAsia" w:hAnsiTheme="minorHAnsi" w:cstheme="minorBidi"/>
            <w:sz w:val="22"/>
            <w:szCs w:val="22"/>
            <w:lang w:eastAsia="en-AU"/>
          </w:rPr>
          <w:tab/>
        </w:r>
        <w:r w:rsidRPr="004E09D9">
          <w:t xml:space="preserve">Return to education while </w:t>
        </w:r>
        <w:r w:rsidRPr="004E09D9">
          <w:rPr>
            <w:lang w:eastAsia="en-AU"/>
          </w:rPr>
          <w:t>approval</w:t>
        </w:r>
        <w:r w:rsidRPr="004E09D9">
          <w:t xml:space="preserve"> statement in force</w:t>
        </w:r>
        <w:r>
          <w:tab/>
        </w:r>
        <w:r w:rsidR="001E6407">
          <w:fldChar w:fldCharType="begin"/>
        </w:r>
        <w:r>
          <w:instrText xml:space="preserve"> PAGEREF _Toc432153877 \h </w:instrText>
        </w:r>
        <w:r w:rsidR="001E6407">
          <w:fldChar w:fldCharType="separate"/>
        </w:r>
        <w:r w:rsidR="005B36D3">
          <w:t>30</w:t>
        </w:r>
        <w:r w:rsidR="001E6407">
          <w:fldChar w:fldCharType="end"/>
        </w:r>
      </w:hyperlink>
    </w:p>
    <w:p w:rsidR="007450B7" w:rsidRDefault="0078370B">
      <w:pPr>
        <w:pStyle w:val="TOC3"/>
        <w:rPr>
          <w:rFonts w:asciiTheme="minorHAnsi" w:eastAsiaTheme="minorEastAsia" w:hAnsiTheme="minorHAnsi" w:cstheme="minorBidi"/>
          <w:b w:val="0"/>
          <w:sz w:val="22"/>
          <w:szCs w:val="22"/>
          <w:lang w:eastAsia="en-AU"/>
        </w:rPr>
      </w:pPr>
      <w:hyperlink w:anchor="_Toc432153878" w:history="1">
        <w:r w:rsidR="007450B7" w:rsidRPr="004E09D9">
          <w:t>Division 2.4.3</w:t>
        </w:r>
        <w:r w:rsidR="007450B7">
          <w:rPr>
            <w:rFonts w:asciiTheme="minorHAnsi" w:eastAsiaTheme="minorEastAsia" w:hAnsiTheme="minorHAnsi" w:cstheme="minorBidi"/>
            <w:b w:val="0"/>
            <w:sz w:val="22"/>
            <w:szCs w:val="22"/>
            <w:lang w:eastAsia="en-AU"/>
          </w:rPr>
          <w:tab/>
        </w:r>
        <w:r w:rsidR="007450B7" w:rsidRPr="004E09D9">
          <w:rPr>
            <w:lang w:eastAsia="en-AU"/>
          </w:rPr>
          <w:t>Training and employment alternatives—deemed participation</w:t>
        </w:r>
        <w:r w:rsidR="007450B7" w:rsidRPr="007450B7">
          <w:rPr>
            <w:vanish/>
          </w:rPr>
          <w:tab/>
        </w:r>
        <w:r w:rsidR="001E6407" w:rsidRPr="007450B7">
          <w:rPr>
            <w:vanish/>
          </w:rPr>
          <w:fldChar w:fldCharType="begin"/>
        </w:r>
        <w:r w:rsidR="007450B7" w:rsidRPr="007450B7">
          <w:rPr>
            <w:vanish/>
          </w:rPr>
          <w:instrText xml:space="preserve"> PAGEREF _Toc432153878 \h </w:instrText>
        </w:r>
        <w:r w:rsidR="001E6407" w:rsidRPr="007450B7">
          <w:rPr>
            <w:vanish/>
          </w:rPr>
        </w:r>
        <w:r w:rsidR="001E6407" w:rsidRPr="007450B7">
          <w:rPr>
            <w:vanish/>
          </w:rPr>
          <w:fldChar w:fldCharType="separate"/>
        </w:r>
        <w:r w:rsidR="005B36D3">
          <w:rPr>
            <w:vanish/>
          </w:rPr>
          <w:t>30</w:t>
        </w:r>
        <w:r w:rsidR="001E6407" w:rsidRPr="007450B7">
          <w:rPr>
            <w:vanish/>
          </w:rPr>
          <w:fldChar w:fldCharType="end"/>
        </w:r>
      </w:hyperlink>
    </w:p>
    <w:p w:rsidR="007450B7" w:rsidRDefault="007450B7">
      <w:pPr>
        <w:pStyle w:val="TOC5"/>
        <w:rPr>
          <w:rFonts w:asciiTheme="minorHAnsi" w:eastAsiaTheme="minorEastAsia" w:hAnsiTheme="minorHAnsi" w:cstheme="minorBidi"/>
          <w:sz w:val="22"/>
          <w:szCs w:val="22"/>
          <w:lang w:eastAsia="en-AU"/>
        </w:rPr>
      </w:pPr>
      <w:r>
        <w:tab/>
      </w:r>
      <w:hyperlink w:anchor="_Toc432153879" w:history="1">
        <w:r w:rsidRPr="004E09D9">
          <w:t>15C</w:t>
        </w:r>
        <w:r>
          <w:rPr>
            <w:rFonts w:asciiTheme="minorHAnsi" w:eastAsiaTheme="minorEastAsia" w:hAnsiTheme="minorHAnsi" w:cstheme="minorBidi"/>
            <w:sz w:val="22"/>
            <w:szCs w:val="22"/>
            <w:lang w:eastAsia="en-AU"/>
          </w:rPr>
          <w:tab/>
        </w:r>
        <w:r w:rsidRPr="004E09D9">
          <w:rPr>
            <w:lang w:eastAsia="en-AU"/>
          </w:rPr>
          <w:t>Training and employment alternatives—absence</w:t>
        </w:r>
        <w:r>
          <w:tab/>
        </w:r>
        <w:r w:rsidR="001E6407">
          <w:fldChar w:fldCharType="begin"/>
        </w:r>
        <w:r>
          <w:instrText xml:space="preserve"> PAGEREF _Toc432153879 \h </w:instrText>
        </w:r>
        <w:r w:rsidR="001E6407">
          <w:fldChar w:fldCharType="separate"/>
        </w:r>
        <w:r w:rsidR="005B36D3">
          <w:t>30</w:t>
        </w:r>
        <w:r w:rsidR="001E6407">
          <w:fldChar w:fldCharType="end"/>
        </w:r>
      </w:hyperlink>
    </w:p>
    <w:p w:rsidR="007450B7" w:rsidRDefault="007450B7">
      <w:pPr>
        <w:pStyle w:val="TOC5"/>
        <w:rPr>
          <w:rFonts w:asciiTheme="minorHAnsi" w:eastAsiaTheme="minorEastAsia" w:hAnsiTheme="minorHAnsi" w:cstheme="minorBidi"/>
          <w:sz w:val="22"/>
          <w:szCs w:val="22"/>
          <w:lang w:eastAsia="en-AU"/>
        </w:rPr>
      </w:pPr>
      <w:r>
        <w:tab/>
      </w:r>
      <w:hyperlink w:anchor="_Toc432153880" w:history="1">
        <w:r w:rsidRPr="004E09D9">
          <w:t>15D</w:t>
        </w:r>
        <w:r>
          <w:rPr>
            <w:rFonts w:asciiTheme="minorHAnsi" w:eastAsiaTheme="minorEastAsia" w:hAnsiTheme="minorHAnsi" w:cstheme="minorBidi"/>
            <w:sz w:val="22"/>
            <w:szCs w:val="22"/>
            <w:lang w:eastAsia="en-AU"/>
          </w:rPr>
          <w:tab/>
        </w:r>
        <w:r w:rsidRPr="004E09D9">
          <w:rPr>
            <w:lang w:eastAsia="en-AU"/>
          </w:rPr>
          <w:t>Training alternative—suspension</w:t>
        </w:r>
        <w:r>
          <w:tab/>
        </w:r>
        <w:r w:rsidR="001E6407">
          <w:fldChar w:fldCharType="begin"/>
        </w:r>
        <w:r>
          <w:instrText xml:space="preserve"> PAGEREF _Toc432153880 \h </w:instrText>
        </w:r>
        <w:r w:rsidR="001E6407">
          <w:fldChar w:fldCharType="separate"/>
        </w:r>
        <w:r w:rsidR="005B36D3">
          <w:t>31</w:t>
        </w:r>
        <w:r w:rsidR="001E6407">
          <w:fldChar w:fldCharType="end"/>
        </w:r>
      </w:hyperlink>
    </w:p>
    <w:p w:rsidR="007450B7" w:rsidRDefault="007450B7">
      <w:pPr>
        <w:pStyle w:val="TOC5"/>
        <w:rPr>
          <w:rFonts w:asciiTheme="minorHAnsi" w:eastAsiaTheme="minorEastAsia" w:hAnsiTheme="minorHAnsi" w:cstheme="minorBidi"/>
          <w:sz w:val="22"/>
          <w:szCs w:val="22"/>
          <w:lang w:eastAsia="en-AU"/>
        </w:rPr>
      </w:pPr>
      <w:r>
        <w:tab/>
      </w:r>
      <w:hyperlink w:anchor="_Toc432153881" w:history="1">
        <w:r w:rsidRPr="004E09D9">
          <w:t>16</w:t>
        </w:r>
        <w:r>
          <w:rPr>
            <w:rFonts w:asciiTheme="minorHAnsi" w:eastAsiaTheme="minorEastAsia" w:hAnsiTheme="minorHAnsi" w:cstheme="minorBidi"/>
            <w:sz w:val="22"/>
            <w:szCs w:val="22"/>
            <w:lang w:eastAsia="en-AU"/>
          </w:rPr>
          <w:tab/>
        </w:r>
        <w:r w:rsidRPr="004E09D9">
          <w:rPr>
            <w:lang w:eastAsia="en-AU"/>
          </w:rPr>
          <w:t>Training alternative—exclusion</w:t>
        </w:r>
        <w:r>
          <w:tab/>
        </w:r>
        <w:r w:rsidR="001E6407">
          <w:fldChar w:fldCharType="begin"/>
        </w:r>
        <w:r>
          <w:instrText xml:space="preserve"> PAGEREF _Toc432153881 \h </w:instrText>
        </w:r>
        <w:r w:rsidR="001E6407">
          <w:fldChar w:fldCharType="separate"/>
        </w:r>
        <w:r w:rsidR="005B36D3">
          <w:t>31</w:t>
        </w:r>
        <w:r w:rsidR="001E6407">
          <w:fldChar w:fldCharType="end"/>
        </w:r>
      </w:hyperlink>
    </w:p>
    <w:p w:rsidR="007450B7" w:rsidRDefault="007450B7">
      <w:pPr>
        <w:pStyle w:val="TOC5"/>
        <w:rPr>
          <w:rFonts w:asciiTheme="minorHAnsi" w:eastAsiaTheme="minorEastAsia" w:hAnsiTheme="minorHAnsi" w:cstheme="minorBidi"/>
          <w:sz w:val="22"/>
          <w:szCs w:val="22"/>
          <w:lang w:eastAsia="en-AU"/>
        </w:rPr>
      </w:pPr>
      <w:r>
        <w:tab/>
      </w:r>
      <w:hyperlink w:anchor="_Toc432153882" w:history="1">
        <w:r w:rsidRPr="004E09D9">
          <w:t>16A</w:t>
        </w:r>
        <w:r>
          <w:rPr>
            <w:rFonts w:asciiTheme="minorHAnsi" w:eastAsiaTheme="minorEastAsia" w:hAnsiTheme="minorHAnsi" w:cstheme="minorBidi"/>
            <w:sz w:val="22"/>
            <w:szCs w:val="22"/>
            <w:lang w:eastAsia="en-AU"/>
          </w:rPr>
          <w:tab/>
        </w:r>
        <w:r w:rsidRPr="004E09D9">
          <w:rPr>
            <w:lang w:eastAsia="en-AU"/>
          </w:rPr>
          <w:t>Employment alternative—termination</w:t>
        </w:r>
        <w:r>
          <w:tab/>
        </w:r>
        <w:r w:rsidR="001E6407">
          <w:fldChar w:fldCharType="begin"/>
        </w:r>
        <w:r>
          <w:instrText xml:space="preserve"> PAGEREF _Toc432153882 \h </w:instrText>
        </w:r>
        <w:r w:rsidR="001E6407">
          <w:fldChar w:fldCharType="separate"/>
        </w:r>
        <w:r w:rsidR="005B36D3">
          <w:t>32</w:t>
        </w:r>
        <w:r w:rsidR="001E6407">
          <w:fldChar w:fldCharType="end"/>
        </w:r>
      </w:hyperlink>
    </w:p>
    <w:p w:rsidR="007450B7" w:rsidRDefault="0078370B">
      <w:pPr>
        <w:pStyle w:val="TOC2"/>
        <w:rPr>
          <w:rFonts w:asciiTheme="minorHAnsi" w:eastAsiaTheme="minorEastAsia" w:hAnsiTheme="minorHAnsi" w:cstheme="minorBidi"/>
          <w:b w:val="0"/>
          <w:sz w:val="22"/>
          <w:szCs w:val="22"/>
          <w:lang w:eastAsia="en-AU"/>
        </w:rPr>
      </w:pPr>
      <w:hyperlink w:anchor="_Toc432153883" w:history="1">
        <w:r w:rsidR="007450B7" w:rsidRPr="004E09D9">
          <w:t>Part 2.5</w:t>
        </w:r>
        <w:r w:rsidR="007450B7">
          <w:rPr>
            <w:rFonts w:asciiTheme="minorHAnsi" w:eastAsiaTheme="minorEastAsia" w:hAnsiTheme="minorHAnsi" w:cstheme="minorBidi"/>
            <w:b w:val="0"/>
            <w:sz w:val="22"/>
            <w:szCs w:val="22"/>
            <w:lang w:eastAsia="en-AU"/>
          </w:rPr>
          <w:tab/>
        </w:r>
        <w:r w:rsidR="007450B7" w:rsidRPr="004E09D9">
          <w:t>Compliance notices</w:t>
        </w:r>
        <w:r w:rsidR="007450B7" w:rsidRPr="007450B7">
          <w:rPr>
            <w:vanish/>
          </w:rPr>
          <w:tab/>
        </w:r>
        <w:r w:rsidR="001E6407" w:rsidRPr="007450B7">
          <w:rPr>
            <w:vanish/>
          </w:rPr>
          <w:fldChar w:fldCharType="begin"/>
        </w:r>
        <w:r w:rsidR="007450B7" w:rsidRPr="007450B7">
          <w:rPr>
            <w:vanish/>
          </w:rPr>
          <w:instrText xml:space="preserve"> PAGEREF _Toc432153883 \h </w:instrText>
        </w:r>
        <w:r w:rsidR="001E6407" w:rsidRPr="007450B7">
          <w:rPr>
            <w:vanish/>
          </w:rPr>
        </w:r>
        <w:r w:rsidR="001E6407" w:rsidRPr="007450B7">
          <w:rPr>
            <w:vanish/>
          </w:rPr>
          <w:fldChar w:fldCharType="separate"/>
        </w:r>
        <w:r w:rsidR="005B36D3">
          <w:rPr>
            <w:vanish/>
          </w:rPr>
          <w:t>33</w:t>
        </w:r>
        <w:r w:rsidR="001E6407" w:rsidRPr="007450B7">
          <w:rPr>
            <w:vanish/>
          </w:rPr>
          <w:fldChar w:fldCharType="end"/>
        </w:r>
      </w:hyperlink>
    </w:p>
    <w:p w:rsidR="007450B7" w:rsidRDefault="007450B7">
      <w:pPr>
        <w:pStyle w:val="TOC5"/>
        <w:rPr>
          <w:rFonts w:asciiTheme="minorHAnsi" w:eastAsiaTheme="minorEastAsia" w:hAnsiTheme="minorHAnsi" w:cstheme="minorBidi"/>
          <w:sz w:val="22"/>
          <w:szCs w:val="22"/>
          <w:lang w:eastAsia="en-AU"/>
        </w:rPr>
      </w:pPr>
      <w:r>
        <w:tab/>
      </w:r>
      <w:hyperlink w:anchor="_Toc432153884" w:history="1">
        <w:r w:rsidRPr="004E09D9">
          <w:t>16B</w:t>
        </w:r>
        <w:r>
          <w:rPr>
            <w:rFonts w:asciiTheme="minorHAnsi" w:eastAsiaTheme="minorEastAsia" w:hAnsiTheme="minorHAnsi" w:cstheme="minorBidi"/>
            <w:sz w:val="22"/>
            <w:szCs w:val="22"/>
            <w:lang w:eastAsia="en-AU"/>
          </w:rPr>
          <w:tab/>
        </w:r>
        <w:r w:rsidRPr="004E09D9">
          <w:t>Giving compliance notice</w:t>
        </w:r>
        <w:r>
          <w:tab/>
        </w:r>
        <w:r w:rsidR="001E6407">
          <w:fldChar w:fldCharType="begin"/>
        </w:r>
        <w:r>
          <w:instrText xml:space="preserve"> PAGEREF _Toc432153884 \h </w:instrText>
        </w:r>
        <w:r w:rsidR="001E6407">
          <w:fldChar w:fldCharType="separate"/>
        </w:r>
        <w:r w:rsidR="005B36D3">
          <w:t>33</w:t>
        </w:r>
        <w:r w:rsidR="001E6407">
          <w:fldChar w:fldCharType="end"/>
        </w:r>
      </w:hyperlink>
    </w:p>
    <w:p w:rsidR="007450B7" w:rsidRDefault="007450B7">
      <w:pPr>
        <w:pStyle w:val="TOC5"/>
        <w:rPr>
          <w:rFonts w:asciiTheme="minorHAnsi" w:eastAsiaTheme="minorEastAsia" w:hAnsiTheme="minorHAnsi" w:cstheme="minorBidi"/>
          <w:sz w:val="22"/>
          <w:szCs w:val="22"/>
          <w:lang w:eastAsia="en-AU"/>
        </w:rPr>
      </w:pPr>
      <w:r>
        <w:tab/>
      </w:r>
      <w:hyperlink w:anchor="_Toc432153885" w:history="1">
        <w:r w:rsidRPr="004E09D9">
          <w:t>16C</w:t>
        </w:r>
        <w:r>
          <w:rPr>
            <w:rFonts w:asciiTheme="minorHAnsi" w:eastAsiaTheme="minorEastAsia" w:hAnsiTheme="minorHAnsi" w:cstheme="minorBidi"/>
            <w:sz w:val="22"/>
            <w:szCs w:val="22"/>
            <w:lang w:eastAsia="en-AU"/>
          </w:rPr>
          <w:tab/>
        </w:r>
        <w:r w:rsidRPr="004E09D9">
          <w:rPr>
            <w:snapToGrid w:val="0"/>
          </w:rPr>
          <w:t>Contents of compliance notice</w:t>
        </w:r>
        <w:r>
          <w:tab/>
        </w:r>
        <w:r w:rsidR="001E6407">
          <w:fldChar w:fldCharType="begin"/>
        </w:r>
        <w:r>
          <w:instrText xml:space="preserve"> PAGEREF _Toc432153885 \h </w:instrText>
        </w:r>
        <w:r w:rsidR="001E6407">
          <w:fldChar w:fldCharType="separate"/>
        </w:r>
        <w:r w:rsidR="005B36D3">
          <w:t>33</w:t>
        </w:r>
        <w:r w:rsidR="001E6407">
          <w:fldChar w:fldCharType="end"/>
        </w:r>
      </w:hyperlink>
    </w:p>
    <w:p w:rsidR="007450B7" w:rsidRDefault="007450B7">
      <w:pPr>
        <w:pStyle w:val="TOC5"/>
        <w:rPr>
          <w:rFonts w:asciiTheme="minorHAnsi" w:eastAsiaTheme="minorEastAsia" w:hAnsiTheme="minorHAnsi" w:cstheme="minorBidi"/>
          <w:sz w:val="22"/>
          <w:szCs w:val="22"/>
          <w:lang w:eastAsia="en-AU"/>
        </w:rPr>
      </w:pPr>
      <w:r>
        <w:tab/>
      </w:r>
      <w:hyperlink w:anchor="_Toc432153886" w:history="1">
        <w:r w:rsidRPr="004E09D9">
          <w:t>16D</w:t>
        </w:r>
        <w:r>
          <w:rPr>
            <w:rFonts w:asciiTheme="minorHAnsi" w:eastAsiaTheme="minorEastAsia" w:hAnsiTheme="minorHAnsi" w:cstheme="minorBidi"/>
            <w:sz w:val="22"/>
            <w:szCs w:val="22"/>
            <w:lang w:eastAsia="en-AU"/>
          </w:rPr>
          <w:tab/>
        </w:r>
        <w:r w:rsidRPr="004E09D9">
          <w:rPr>
            <w:snapToGrid w:val="0"/>
          </w:rPr>
          <w:t>Extension of time for compliance with compliance notice</w:t>
        </w:r>
        <w:r>
          <w:tab/>
        </w:r>
        <w:r w:rsidR="001E6407">
          <w:fldChar w:fldCharType="begin"/>
        </w:r>
        <w:r>
          <w:instrText xml:space="preserve"> PAGEREF _Toc432153886 \h </w:instrText>
        </w:r>
        <w:r w:rsidR="001E6407">
          <w:fldChar w:fldCharType="separate"/>
        </w:r>
        <w:r w:rsidR="005B36D3">
          <w:t>34</w:t>
        </w:r>
        <w:r w:rsidR="001E6407">
          <w:fldChar w:fldCharType="end"/>
        </w:r>
      </w:hyperlink>
    </w:p>
    <w:p w:rsidR="007450B7" w:rsidRDefault="007450B7">
      <w:pPr>
        <w:pStyle w:val="TOC5"/>
        <w:rPr>
          <w:rFonts w:asciiTheme="minorHAnsi" w:eastAsiaTheme="minorEastAsia" w:hAnsiTheme="minorHAnsi" w:cstheme="minorBidi"/>
          <w:sz w:val="22"/>
          <w:szCs w:val="22"/>
          <w:lang w:eastAsia="en-AU"/>
        </w:rPr>
      </w:pPr>
      <w:r>
        <w:tab/>
      </w:r>
      <w:hyperlink w:anchor="_Toc432153887" w:history="1">
        <w:r w:rsidRPr="004E09D9">
          <w:t>17</w:t>
        </w:r>
        <w:r>
          <w:rPr>
            <w:rFonts w:asciiTheme="minorHAnsi" w:eastAsiaTheme="minorEastAsia" w:hAnsiTheme="minorHAnsi" w:cstheme="minorBidi"/>
            <w:sz w:val="22"/>
            <w:szCs w:val="22"/>
            <w:lang w:eastAsia="en-AU"/>
          </w:rPr>
          <w:tab/>
        </w:r>
        <w:r w:rsidRPr="004E09D9">
          <w:rPr>
            <w:snapToGrid w:val="0"/>
          </w:rPr>
          <w:t>Revocation of compliance notice on compliance</w:t>
        </w:r>
        <w:r>
          <w:tab/>
        </w:r>
        <w:r w:rsidR="001E6407">
          <w:fldChar w:fldCharType="begin"/>
        </w:r>
        <w:r>
          <w:instrText xml:space="preserve"> PAGEREF _Toc432153887 \h </w:instrText>
        </w:r>
        <w:r w:rsidR="001E6407">
          <w:fldChar w:fldCharType="separate"/>
        </w:r>
        <w:r w:rsidR="005B36D3">
          <w:t>34</w:t>
        </w:r>
        <w:r w:rsidR="001E6407">
          <w:fldChar w:fldCharType="end"/>
        </w:r>
      </w:hyperlink>
    </w:p>
    <w:p w:rsidR="007450B7" w:rsidRDefault="0078370B">
      <w:pPr>
        <w:pStyle w:val="TOC2"/>
        <w:rPr>
          <w:rFonts w:asciiTheme="minorHAnsi" w:eastAsiaTheme="minorEastAsia" w:hAnsiTheme="minorHAnsi" w:cstheme="minorBidi"/>
          <w:b w:val="0"/>
          <w:sz w:val="22"/>
          <w:szCs w:val="22"/>
          <w:lang w:eastAsia="en-AU"/>
        </w:rPr>
      </w:pPr>
      <w:hyperlink w:anchor="_Toc432153888" w:history="1">
        <w:r w:rsidR="007450B7" w:rsidRPr="004E09D9">
          <w:t>Part 2.6</w:t>
        </w:r>
        <w:r w:rsidR="007450B7">
          <w:rPr>
            <w:rFonts w:asciiTheme="minorHAnsi" w:eastAsiaTheme="minorEastAsia" w:hAnsiTheme="minorHAnsi" w:cstheme="minorBidi"/>
            <w:b w:val="0"/>
            <w:sz w:val="22"/>
            <w:szCs w:val="22"/>
            <w:lang w:eastAsia="en-AU"/>
          </w:rPr>
          <w:tab/>
        </w:r>
        <w:r w:rsidR="007450B7" w:rsidRPr="004E09D9">
          <w:t>Offences—parents</w:t>
        </w:r>
        <w:r w:rsidR="007450B7" w:rsidRPr="007450B7">
          <w:rPr>
            <w:vanish/>
          </w:rPr>
          <w:tab/>
        </w:r>
        <w:r w:rsidR="001E6407" w:rsidRPr="007450B7">
          <w:rPr>
            <w:vanish/>
          </w:rPr>
          <w:fldChar w:fldCharType="begin"/>
        </w:r>
        <w:r w:rsidR="007450B7" w:rsidRPr="007450B7">
          <w:rPr>
            <w:vanish/>
          </w:rPr>
          <w:instrText xml:space="preserve"> PAGEREF _Toc432153888 \h </w:instrText>
        </w:r>
        <w:r w:rsidR="001E6407" w:rsidRPr="007450B7">
          <w:rPr>
            <w:vanish/>
          </w:rPr>
        </w:r>
        <w:r w:rsidR="001E6407" w:rsidRPr="007450B7">
          <w:rPr>
            <w:vanish/>
          </w:rPr>
          <w:fldChar w:fldCharType="separate"/>
        </w:r>
        <w:r w:rsidR="005B36D3">
          <w:rPr>
            <w:vanish/>
          </w:rPr>
          <w:t>35</w:t>
        </w:r>
        <w:r w:rsidR="001E6407" w:rsidRPr="007450B7">
          <w:rPr>
            <w:vanish/>
          </w:rPr>
          <w:fldChar w:fldCharType="end"/>
        </w:r>
      </w:hyperlink>
    </w:p>
    <w:p w:rsidR="007450B7" w:rsidRDefault="007450B7">
      <w:pPr>
        <w:pStyle w:val="TOC5"/>
        <w:rPr>
          <w:rFonts w:asciiTheme="minorHAnsi" w:eastAsiaTheme="minorEastAsia" w:hAnsiTheme="minorHAnsi" w:cstheme="minorBidi"/>
          <w:sz w:val="22"/>
          <w:szCs w:val="22"/>
          <w:lang w:eastAsia="en-AU"/>
        </w:rPr>
      </w:pPr>
      <w:r>
        <w:tab/>
      </w:r>
      <w:hyperlink w:anchor="_Toc432153889" w:history="1">
        <w:r w:rsidRPr="004E09D9">
          <w:t>17A</w:t>
        </w:r>
        <w:r>
          <w:rPr>
            <w:rFonts w:asciiTheme="minorHAnsi" w:eastAsiaTheme="minorEastAsia" w:hAnsiTheme="minorHAnsi" w:cstheme="minorBidi"/>
            <w:sz w:val="22"/>
            <w:szCs w:val="22"/>
            <w:lang w:eastAsia="en-AU"/>
          </w:rPr>
          <w:tab/>
        </w:r>
        <w:r w:rsidRPr="004E09D9">
          <w:rPr>
            <w:snapToGrid w:val="0"/>
          </w:rPr>
          <w:t>Contravention of information and compliance notices</w:t>
        </w:r>
        <w:r>
          <w:tab/>
        </w:r>
        <w:r w:rsidR="001E6407">
          <w:fldChar w:fldCharType="begin"/>
        </w:r>
        <w:r>
          <w:instrText xml:space="preserve"> PAGEREF _Toc432153889 \h </w:instrText>
        </w:r>
        <w:r w:rsidR="001E6407">
          <w:fldChar w:fldCharType="separate"/>
        </w:r>
        <w:r w:rsidR="005B36D3">
          <w:t>35</w:t>
        </w:r>
        <w:r w:rsidR="001E6407">
          <w:fldChar w:fldCharType="end"/>
        </w:r>
      </w:hyperlink>
    </w:p>
    <w:p w:rsidR="007450B7" w:rsidRDefault="0078370B">
      <w:pPr>
        <w:pStyle w:val="TOC1"/>
        <w:rPr>
          <w:rFonts w:asciiTheme="minorHAnsi" w:eastAsiaTheme="minorEastAsia" w:hAnsiTheme="minorHAnsi" w:cstheme="minorBidi"/>
          <w:b w:val="0"/>
          <w:sz w:val="22"/>
          <w:szCs w:val="22"/>
          <w:lang w:eastAsia="en-AU"/>
        </w:rPr>
      </w:pPr>
      <w:hyperlink w:anchor="_Toc432153890" w:history="1">
        <w:r w:rsidR="007450B7" w:rsidRPr="004E09D9">
          <w:t>Chapter 3</w:t>
        </w:r>
        <w:r w:rsidR="007450B7">
          <w:rPr>
            <w:rFonts w:asciiTheme="minorHAnsi" w:eastAsiaTheme="minorEastAsia" w:hAnsiTheme="minorHAnsi" w:cstheme="minorBidi"/>
            <w:b w:val="0"/>
            <w:sz w:val="22"/>
            <w:szCs w:val="22"/>
            <w:lang w:eastAsia="en-AU"/>
          </w:rPr>
          <w:tab/>
        </w:r>
        <w:r w:rsidR="007450B7" w:rsidRPr="004E09D9">
          <w:t>Government schools</w:t>
        </w:r>
        <w:r w:rsidR="007450B7" w:rsidRPr="007450B7">
          <w:rPr>
            <w:vanish/>
          </w:rPr>
          <w:tab/>
        </w:r>
        <w:r w:rsidR="001E6407" w:rsidRPr="007450B7">
          <w:rPr>
            <w:vanish/>
          </w:rPr>
          <w:fldChar w:fldCharType="begin"/>
        </w:r>
        <w:r w:rsidR="007450B7" w:rsidRPr="007450B7">
          <w:rPr>
            <w:vanish/>
          </w:rPr>
          <w:instrText xml:space="preserve"> PAGEREF _Toc432153890 \h </w:instrText>
        </w:r>
        <w:r w:rsidR="001E6407" w:rsidRPr="007450B7">
          <w:rPr>
            <w:vanish/>
          </w:rPr>
        </w:r>
        <w:r w:rsidR="001E6407" w:rsidRPr="007450B7">
          <w:rPr>
            <w:vanish/>
          </w:rPr>
          <w:fldChar w:fldCharType="separate"/>
        </w:r>
        <w:r w:rsidR="005B36D3">
          <w:rPr>
            <w:vanish/>
          </w:rPr>
          <w:t>36</w:t>
        </w:r>
        <w:r w:rsidR="001E6407" w:rsidRPr="007450B7">
          <w:rPr>
            <w:vanish/>
          </w:rPr>
          <w:fldChar w:fldCharType="end"/>
        </w:r>
      </w:hyperlink>
    </w:p>
    <w:p w:rsidR="007450B7" w:rsidRDefault="0078370B">
      <w:pPr>
        <w:pStyle w:val="TOC2"/>
        <w:rPr>
          <w:rFonts w:asciiTheme="minorHAnsi" w:eastAsiaTheme="minorEastAsia" w:hAnsiTheme="minorHAnsi" w:cstheme="minorBidi"/>
          <w:b w:val="0"/>
          <w:sz w:val="22"/>
          <w:szCs w:val="22"/>
          <w:lang w:eastAsia="en-AU"/>
        </w:rPr>
      </w:pPr>
      <w:hyperlink w:anchor="_Toc432153891" w:history="1">
        <w:r w:rsidR="007450B7" w:rsidRPr="004E09D9">
          <w:t>Part 3.1</w:t>
        </w:r>
        <w:r w:rsidR="007450B7">
          <w:rPr>
            <w:rFonts w:asciiTheme="minorHAnsi" w:eastAsiaTheme="minorEastAsia" w:hAnsiTheme="minorHAnsi" w:cstheme="minorBidi"/>
            <w:b w:val="0"/>
            <w:sz w:val="22"/>
            <w:szCs w:val="22"/>
            <w:lang w:eastAsia="en-AU"/>
          </w:rPr>
          <w:tab/>
        </w:r>
        <w:r w:rsidR="007450B7" w:rsidRPr="004E09D9">
          <w:t>General</w:t>
        </w:r>
        <w:r w:rsidR="007450B7" w:rsidRPr="007450B7">
          <w:rPr>
            <w:vanish/>
          </w:rPr>
          <w:tab/>
        </w:r>
        <w:r w:rsidR="001E6407" w:rsidRPr="007450B7">
          <w:rPr>
            <w:vanish/>
          </w:rPr>
          <w:fldChar w:fldCharType="begin"/>
        </w:r>
        <w:r w:rsidR="007450B7" w:rsidRPr="007450B7">
          <w:rPr>
            <w:vanish/>
          </w:rPr>
          <w:instrText xml:space="preserve"> PAGEREF _Toc432153891 \h </w:instrText>
        </w:r>
        <w:r w:rsidR="001E6407" w:rsidRPr="007450B7">
          <w:rPr>
            <w:vanish/>
          </w:rPr>
        </w:r>
        <w:r w:rsidR="001E6407" w:rsidRPr="007450B7">
          <w:rPr>
            <w:vanish/>
          </w:rPr>
          <w:fldChar w:fldCharType="separate"/>
        </w:r>
        <w:r w:rsidR="005B36D3">
          <w:rPr>
            <w:vanish/>
          </w:rPr>
          <w:t>36</w:t>
        </w:r>
        <w:r w:rsidR="001E6407" w:rsidRPr="007450B7">
          <w:rPr>
            <w:vanish/>
          </w:rPr>
          <w:fldChar w:fldCharType="end"/>
        </w:r>
      </w:hyperlink>
    </w:p>
    <w:p w:rsidR="007450B7" w:rsidRDefault="007450B7">
      <w:pPr>
        <w:pStyle w:val="TOC5"/>
        <w:rPr>
          <w:rFonts w:asciiTheme="minorHAnsi" w:eastAsiaTheme="minorEastAsia" w:hAnsiTheme="minorHAnsi" w:cstheme="minorBidi"/>
          <w:sz w:val="22"/>
          <w:szCs w:val="22"/>
          <w:lang w:eastAsia="en-AU"/>
        </w:rPr>
      </w:pPr>
      <w:r>
        <w:tab/>
      </w:r>
      <w:hyperlink w:anchor="_Toc432153892" w:history="1">
        <w:r w:rsidRPr="004E09D9">
          <w:t>18</w:t>
        </w:r>
        <w:r>
          <w:rPr>
            <w:rFonts w:asciiTheme="minorHAnsi" w:eastAsiaTheme="minorEastAsia" w:hAnsiTheme="minorHAnsi" w:cstheme="minorBidi"/>
            <w:sz w:val="22"/>
            <w:szCs w:val="22"/>
            <w:lang w:eastAsia="en-AU"/>
          </w:rPr>
          <w:tab/>
        </w:r>
        <w:r w:rsidRPr="004E09D9">
          <w:t>Principles on which ch 3 based</w:t>
        </w:r>
        <w:r>
          <w:tab/>
        </w:r>
        <w:r w:rsidR="001E6407">
          <w:fldChar w:fldCharType="begin"/>
        </w:r>
        <w:r>
          <w:instrText xml:space="preserve"> PAGEREF _Toc432153892 \h </w:instrText>
        </w:r>
        <w:r w:rsidR="001E6407">
          <w:fldChar w:fldCharType="separate"/>
        </w:r>
        <w:r w:rsidR="005B36D3">
          <w:t>36</w:t>
        </w:r>
        <w:r w:rsidR="001E6407">
          <w:fldChar w:fldCharType="end"/>
        </w:r>
      </w:hyperlink>
    </w:p>
    <w:p w:rsidR="007450B7" w:rsidRDefault="0078370B">
      <w:pPr>
        <w:pStyle w:val="TOC2"/>
        <w:rPr>
          <w:rFonts w:asciiTheme="minorHAnsi" w:eastAsiaTheme="minorEastAsia" w:hAnsiTheme="minorHAnsi" w:cstheme="minorBidi"/>
          <w:b w:val="0"/>
          <w:sz w:val="22"/>
          <w:szCs w:val="22"/>
          <w:lang w:eastAsia="en-AU"/>
        </w:rPr>
      </w:pPr>
      <w:hyperlink w:anchor="_Toc432153893" w:history="1">
        <w:r w:rsidR="007450B7" w:rsidRPr="004E09D9">
          <w:t>Part 3.2</w:t>
        </w:r>
        <w:r w:rsidR="007450B7">
          <w:rPr>
            <w:rFonts w:asciiTheme="minorHAnsi" w:eastAsiaTheme="minorEastAsia" w:hAnsiTheme="minorHAnsi" w:cstheme="minorBidi"/>
            <w:b w:val="0"/>
            <w:sz w:val="22"/>
            <w:szCs w:val="22"/>
            <w:lang w:eastAsia="en-AU"/>
          </w:rPr>
          <w:tab/>
        </w:r>
        <w:r w:rsidR="007450B7" w:rsidRPr="004E09D9">
          <w:t>Establishment and operation of government schools</w:t>
        </w:r>
        <w:r w:rsidR="007450B7" w:rsidRPr="007450B7">
          <w:rPr>
            <w:vanish/>
          </w:rPr>
          <w:tab/>
        </w:r>
        <w:r w:rsidR="001E6407" w:rsidRPr="007450B7">
          <w:rPr>
            <w:vanish/>
          </w:rPr>
          <w:fldChar w:fldCharType="begin"/>
        </w:r>
        <w:r w:rsidR="007450B7" w:rsidRPr="007450B7">
          <w:rPr>
            <w:vanish/>
          </w:rPr>
          <w:instrText xml:space="preserve"> PAGEREF _Toc432153893 \h </w:instrText>
        </w:r>
        <w:r w:rsidR="001E6407" w:rsidRPr="007450B7">
          <w:rPr>
            <w:vanish/>
          </w:rPr>
        </w:r>
        <w:r w:rsidR="001E6407" w:rsidRPr="007450B7">
          <w:rPr>
            <w:vanish/>
          </w:rPr>
          <w:fldChar w:fldCharType="separate"/>
        </w:r>
        <w:r w:rsidR="005B36D3">
          <w:rPr>
            <w:vanish/>
          </w:rPr>
          <w:t>38</w:t>
        </w:r>
        <w:r w:rsidR="001E6407" w:rsidRPr="007450B7">
          <w:rPr>
            <w:vanish/>
          </w:rPr>
          <w:fldChar w:fldCharType="end"/>
        </w:r>
      </w:hyperlink>
    </w:p>
    <w:p w:rsidR="007450B7" w:rsidRDefault="007450B7">
      <w:pPr>
        <w:pStyle w:val="TOC5"/>
        <w:rPr>
          <w:rFonts w:asciiTheme="minorHAnsi" w:eastAsiaTheme="minorEastAsia" w:hAnsiTheme="minorHAnsi" w:cstheme="minorBidi"/>
          <w:sz w:val="22"/>
          <w:szCs w:val="22"/>
          <w:lang w:eastAsia="en-AU"/>
        </w:rPr>
      </w:pPr>
      <w:r>
        <w:tab/>
      </w:r>
      <w:hyperlink w:anchor="_Toc432153894" w:history="1">
        <w:r w:rsidRPr="004E09D9">
          <w:t>20</w:t>
        </w:r>
        <w:r>
          <w:rPr>
            <w:rFonts w:asciiTheme="minorHAnsi" w:eastAsiaTheme="minorEastAsia" w:hAnsiTheme="minorHAnsi" w:cstheme="minorBidi"/>
            <w:sz w:val="22"/>
            <w:szCs w:val="22"/>
            <w:lang w:eastAsia="en-AU"/>
          </w:rPr>
          <w:tab/>
        </w:r>
        <w:r w:rsidRPr="004E09D9">
          <w:t>Establishing government schools etc</w:t>
        </w:r>
        <w:r>
          <w:tab/>
        </w:r>
        <w:r w:rsidR="001E6407">
          <w:fldChar w:fldCharType="begin"/>
        </w:r>
        <w:r>
          <w:instrText xml:space="preserve"> PAGEREF _Toc432153894 \h </w:instrText>
        </w:r>
        <w:r w:rsidR="001E6407">
          <w:fldChar w:fldCharType="separate"/>
        </w:r>
        <w:r w:rsidR="005B36D3">
          <w:t>38</w:t>
        </w:r>
        <w:r w:rsidR="001E6407">
          <w:fldChar w:fldCharType="end"/>
        </w:r>
      </w:hyperlink>
    </w:p>
    <w:p w:rsidR="007450B7" w:rsidRDefault="007450B7">
      <w:pPr>
        <w:pStyle w:val="TOC5"/>
        <w:rPr>
          <w:rFonts w:asciiTheme="minorHAnsi" w:eastAsiaTheme="minorEastAsia" w:hAnsiTheme="minorHAnsi" w:cstheme="minorBidi"/>
          <w:sz w:val="22"/>
          <w:szCs w:val="22"/>
          <w:lang w:eastAsia="en-AU"/>
        </w:rPr>
      </w:pPr>
      <w:r>
        <w:tab/>
      </w:r>
      <w:hyperlink w:anchor="_Toc432153895" w:history="1">
        <w:r w:rsidRPr="004E09D9">
          <w:t>20A</w:t>
        </w:r>
        <w:r>
          <w:rPr>
            <w:rFonts w:asciiTheme="minorHAnsi" w:eastAsiaTheme="minorEastAsia" w:hAnsiTheme="minorHAnsi" w:cstheme="minorBidi"/>
            <w:sz w:val="22"/>
            <w:szCs w:val="22"/>
            <w:lang w:eastAsia="en-AU"/>
          </w:rPr>
          <w:tab/>
        </w:r>
        <w:r w:rsidRPr="004E09D9">
          <w:rPr>
            <w:lang w:eastAsia="en-AU"/>
          </w:rPr>
          <w:t>Independent committee</w:t>
        </w:r>
        <w:r>
          <w:tab/>
        </w:r>
        <w:r w:rsidR="001E6407">
          <w:fldChar w:fldCharType="begin"/>
        </w:r>
        <w:r>
          <w:instrText xml:space="preserve"> PAGEREF _Toc432153895 \h </w:instrText>
        </w:r>
        <w:r w:rsidR="001E6407">
          <w:fldChar w:fldCharType="separate"/>
        </w:r>
        <w:r w:rsidR="005B36D3">
          <w:t>41</w:t>
        </w:r>
        <w:r w:rsidR="001E6407">
          <w:fldChar w:fldCharType="end"/>
        </w:r>
      </w:hyperlink>
    </w:p>
    <w:p w:rsidR="007450B7" w:rsidRDefault="007450B7">
      <w:pPr>
        <w:pStyle w:val="TOC5"/>
        <w:rPr>
          <w:rFonts w:asciiTheme="minorHAnsi" w:eastAsiaTheme="minorEastAsia" w:hAnsiTheme="minorHAnsi" w:cstheme="minorBidi"/>
          <w:sz w:val="22"/>
          <w:szCs w:val="22"/>
          <w:lang w:eastAsia="en-AU"/>
        </w:rPr>
      </w:pPr>
      <w:r>
        <w:tab/>
      </w:r>
      <w:hyperlink w:anchor="_Toc432153896" w:history="1">
        <w:r w:rsidRPr="004E09D9">
          <w:t>20B</w:t>
        </w:r>
        <w:r>
          <w:rPr>
            <w:rFonts w:asciiTheme="minorHAnsi" w:eastAsiaTheme="minorEastAsia" w:hAnsiTheme="minorHAnsi" w:cstheme="minorBidi"/>
            <w:sz w:val="22"/>
            <w:szCs w:val="22"/>
            <w:lang w:eastAsia="en-AU"/>
          </w:rPr>
          <w:tab/>
        </w:r>
        <w:r w:rsidRPr="004E09D9">
          <w:rPr>
            <w:lang w:eastAsia="en-AU"/>
          </w:rPr>
          <w:t>Impacts of closing or amalgamating schools</w:t>
        </w:r>
        <w:r>
          <w:tab/>
        </w:r>
        <w:r w:rsidR="001E6407">
          <w:fldChar w:fldCharType="begin"/>
        </w:r>
        <w:r>
          <w:instrText xml:space="preserve"> PAGEREF _Toc432153896 \h </w:instrText>
        </w:r>
        <w:r w:rsidR="001E6407">
          <w:fldChar w:fldCharType="separate"/>
        </w:r>
        <w:r w:rsidR="005B36D3">
          <w:t>42</w:t>
        </w:r>
        <w:r w:rsidR="001E6407">
          <w:fldChar w:fldCharType="end"/>
        </w:r>
      </w:hyperlink>
    </w:p>
    <w:p w:rsidR="007450B7" w:rsidRDefault="007450B7">
      <w:pPr>
        <w:pStyle w:val="TOC5"/>
        <w:rPr>
          <w:rFonts w:asciiTheme="minorHAnsi" w:eastAsiaTheme="minorEastAsia" w:hAnsiTheme="minorHAnsi" w:cstheme="minorBidi"/>
          <w:sz w:val="22"/>
          <w:szCs w:val="22"/>
          <w:lang w:eastAsia="en-AU"/>
        </w:rPr>
      </w:pPr>
      <w:r>
        <w:tab/>
      </w:r>
      <w:hyperlink w:anchor="_Toc432153897" w:history="1">
        <w:r w:rsidRPr="004E09D9">
          <w:t>21</w:t>
        </w:r>
        <w:r>
          <w:rPr>
            <w:rFonts w:asciiTheme="minorHAnsi" w:eastAsiaTheme="minorEastAsia" w:hAnsiTheme="minorHAnsi" w:cstheme="minorBidi"/>
            <w:sz w:val="22"/>
            <w:szCs w:val="22"/>
            <w:lang w:eastAsia="en-AU"/>
          </w:rPr>
          <w:tab/>
        </w:r>
        <w:r w:rsidRPr="004E09D9">
          <w:t>Operation of government schools</w:t>
        </w:r>
        <w:r>
          <w:tab/>
        </w:r>
        <w:r w:rsidR="001E6407">
          <w:fldChar w:fldCharType="begin"/>
        </w:r>
        <w:r>
          <w:instrText xml:space="preserve"> PAGEREF _Toc432153897 \h </w:instrText>
        </w:r>
        <w:r w:rsidR="001E6407">
          <w:fldChar w:fldCharType="separate"/>
        </w:r>
        <w:r w:rsidR="005B36D3">
          <w:t>44</w:t>
        </w:r>
        <w:r w:rsidR="001E6407">
          <w:fldChar w:fldCharType="end"/>
        </w:r>
      </w:hyperlink>
    </w:p>
    <w:p w:rsidR="007450B7" w:rsidRDefault="007450B7">
      <w:pPr>
        <w:pStyle w:val="TOC5"/>
        <w:rPr>
          <w:rFonts w:asciiTheme="minorHAnsi" w:eastAsiaTheme="minorEastAsia" w:hAnsiTheme="minorHAnsi" w:cstheme="minorBidi"/>
          <w:sz w:val="22"/>
          <w:szCs w:val="22"/>
          <w:lang w:eastAsia="en-AU"/>
        </w:rPr>
      </w:pPr>
      <w:r>
        <w:tab/>
      </w:r>
      <w:hyperlink w:anchor="_Toc432153898" w:history="1">
        <w:r w:rsidRPr="004E09D9">
          <w:t>22</w:t>
        </w:r>
        <w:r>
          <w:rPr>
            <w:rFonts w:asciiTheme="minorHAnsi" w:eastAsiaTheme="minorEastAsia" w:hAnsiTheme="minorHAnsi" w:cstheme="minorBidi"/>
            <w:sz w:val="22"/>
            <w:szCs w:val="22"/>
            <w:lang w:eastAsia="en-AU"/>
          </w:rPr>
          <w:tab/>
        </w:r>
        <w:r w:rsidRPr="004E09D9">
          <w:t>Investigation of complaints—government schools</w:t>
        </w:r>
        <w:r>
          <w:tab/>
        </w:r>
        <w:r w:rsidR="001E6407">
          <w:fldChar w:fldCharType="begin"/>
        </w:r>
        <w:r>
          <w:instrText xml:space="preserve"> PAGEREF _Toc432153898 \h </w:instrText>
        </w:r>
        <w:r w:rsidR="001E6407">
          <w:fldChar w:fldCharType="separate"/>
        </w:r>
        <w:r w:rsidR="005B36D3">
          <w:t>45</w:t>
        </w:r>
        <w:r w:rsidR="001E6407">
          <w:fldChar w:fldCharType="end"/>
        </w:r>
      </w:hyperlink>
    </w:p>
    <w:p w:rsidR="007450B7" w:rsidRDefault="007450B7">
      <w:pPr>
        <w:pStyle w:val="TOC5"/>
        <w:rPr>
          <w:rFonts w:asciiTheme="minorHAnsi" w:eastAsiaTheme="minorEastAsia" w:hAnsiTheme="minorHAnsi" w:cstheme="minorBidi"/>
          <w:sz w:val="22"/>
          <w:szCs w:val="22"/>
          <w:lang w:eastAsia="en-AU"/>
        </w:rPr>
      </w:pPr>
      <w:r>
        <w:tab/>
      </w:r>
      <w:hyperlink w:anchor="_Toc432153899" w:history="1">
        <w:r w:rsidRPr="004E09D9">
          <w:t>23</w:t>
        </w:r>
        <w:r>
          <w:rPr>
            <w:rFonts w:asciiTheme="minorHAnsi" w:eastAsiaTheme="minorEastAsia" w:hAnsiTheme="minorHAnsi" w:cstheme="minorBidi"/>
            <w:sz w:val="22"/>
            <w:szCs w:val="22"/>
            <w:lang w:eastAsia="en-AU"/>
          </w:rPr>
          <w:tab/>
        </w:r>
        <w:r w:rsidRPr="004E09D9">
          <w:t>Review of government school system</w:t>
        </w:r>
        <w:r>
          <w:tab/>
        </w:r>
        <w:r w:rsidR="001E6407">
          <w:fldChar w:fldCharType="begin"/>
        </w:r>
        <w:r>
          <w:instrText xml:space="preserve"> PAGEREF _Toc432153899 \h </w:instrText>
        </w:r>
        <w:r w:rsidR="001E6407">
          <w:fldChar w:fldCharType="separate"/>
        </w:r>
        <w:r w:rsidR="005B36D3">
          <w:t>45</w:t>
        </w:r>
        <w:r w:rsidR="001E6407">
          <w:fldChar w:fldCharType="end"/>
        </w:r>
      </w:hyperlink>
    </w:p>
    <w:p w:rsidR="007450B7" w:rsidRDefault="007450B7">
      <w:pPr>
        <w:pStyle w:val="TOC5"/>
        <w:rPr>
          <w:rFonts w:asciiTheme="minorHAnsi" w:eastAsiaTheme="minorEastAsia" w:hAnsiTheme="minorHAnsi" w:cstheme="minorBidi"/>
          <w:sz w:val="22"/>
          <w:szCs w:val="22"/>
          <w:lang w:eastAsia="en-AU"/>
        </w:rPr>
      </w:pPr>
      <w:r>
        <w:tab/>
      </w:r>
      <w:hyperlink w:anchor="_Toc432153900" w:history="1">
        <w:r w:rsidRPr="004E09D9">
          <w:t>24</w:t>
        </w:r>
        <w:r>
          <w:rPr>
            <w:rFonts w:asciiTheme="minorHAnsi" w:eastAsiaTheme="minorEastAsia" w:hAnsiTheme="minorHAnsi" w:cstheme="minorBidi"/>
            <w:sz w:val="22"/>
            <w:szCs w:val="22"/>
            <w:lang w:eastAsia="en-AU"/>
          </w:rPr>
          <w:tab/>
        </w:r>
        <w:r w:rsidRPr="004E09D9">
          <w:t>Review of operation of government schools</w:t>
        </w:r>
        <w:r>
          <w:tab/>
        </w:r>
        <w:r w:rsidR="001E6407">
          <w:fldChar w:fldCharType="begin"/>
        </w:r>
        <w:r>
          <w:instrText xml:space="preserve"> PAGEREF _Toc432153900 \h </w:instrText>
        </w:r>
        <w:r w:rsidR="001E6407">
          <w:fldChar w:fldCharType="separate"/>
        </w:r>
        <w:r w:rsidR="005B36D3">
          <w:t>45</w:t>
        </w:r>
        <w:r w:rsidR="001E6407">
          <w:fldChar w:fldCharType="end"/>
        </w:r>
      </w:hyperlink>
    </w:p>
    <w:p w:rsidR="007450B7" w:rsidRDefault="007450B7">
      <w:pPr>
        <w:pStyle w:val="TOC5"/>
        <w:rPr>
          <w:rFonts w:asciiTheme="minorHAnsi" w:eastAsiaTheme="minorEastAsia" w:hAnsiTheme="minorHAnsi" w:cstheme="minorBidi"/>
          <w:sz w:val="22"/>
          <w:szCs w:val="22"/>
          <w:lang w:eastAsia="en-AU"/>
        </w:rPr>
      </w:pPr>
      <w:r>
        <w:tab/>
      </w:r>
      <w:hyperlink w:anchor="_Toc432153901" w:history="1">
        <w:r w:rsidRPr="004E09D9">
          <w:t>25</w:t>
        </w:r>
        <w:r>
          <w:rPr>
            <w:rFonts w:asciiTheme="minorHAnsi" w:eastAsiaTheme="minorEastAsia" w:hAnsiTheme="minorHAnsi" w:cstheme="minorBidi"/>
            <w:sz w:val="22"/>
            <w:szCs w:val="22"/>
            <w:lang w:eastAsia="en-AU"/>
          </w:rPr>
          <w:tab/>
        </w:r>
        <w:r w:rsidRPr="004E09D9">
          <w:t>Reporting to parents—government schools</w:t>
        </w:r>
        <w:r>
          <w:tab/>
        </w:r>
        <w:r w:rsidR="001E6407">
          <w:fldChar w:fldCharType="begin"/>
        </w:r>
        <w:r>
          <w:instrText xml:space="preserve"> PAGEREF _Toc432153901 \h </w:instrText>
        </w:r>
        <w:r w:rsidR="001E6407">
          <w:fldChar w:fldCharType="separate"/>
        </w:r>
        <w:r w:rsidR="005B36D3">
          <w:t>46</w:t>
        </w:r>
        <w:r w:rsidR="001E6407">
          <w:fldChar w:fldCharType="end"/>
        </w:r>
      </w:hyperlink>
    </w:p>
    <w:p w:rsidR="007450B7" w:rsidRDefault="007450B7">
      <w:pPr>
        <w:pStyle w:val="TOC5"/>
        <w:rPr>
          <w:rFonts w:asciiTheme="minorHAnsi" w:eastAsiaTheme="minorEastAsia" w:hAnsiTheme="minorHAnsi" w:cstheme="minorBidi"/>
          <w:sz w:val="22"/>
          <w:szCs w:val="22"/>
          <w:lang w:eastAsia="en-AU"/>
        </w:rPr>
      </w:pPr>
      <w:r>
        <w:tab/>
      </w:r>
      <w:hyperlink w:anchor="_Toc432153902" w:history="1">
        <w:r w:rsidRPr="004E09D9">
          <w:t>26</w:t>
        </w:r>
        <w:r>
          <w:rPr>
            <w:rFonts w:asciiTheme="minorHAnsi" w:eastAsiaTheme="minorEastAsia" w:hAnsiTheme="minorHAnsi" w:cstheme="minorBidi"/>
            <w:sz w:val="22"/>
            <w:szCs w:val="22"/>
            <w:lang w:eastAsia="en-AU"/>
          </w:rPr>
          <w:tab/>
        </w:r>
        <w:r w:rsidRPr="004E09D9">
          <w:t>Education to be free</w:t>
        </w:r>
        <w:r>
          <w:tab/>
        </w:r>
        <w:r w:rsidR="001E6407">
          <w:fldChar w:fldCharType="begin"/>
        </w:r>
        <w:r>
          <w:instrText xml:space="preserve"> PAGEREF _Toc432153902 \h </w:instrText>
        </w:r>
        <w:r w:rsidR="001E6407">
          <w:fldChar w:fldCharType="separate"/>
        </w:r>
        <w:r w:rsidR="005B36D3">
          <w:t>46</w:t>
        </w:r>
        <w:r w:rsidR="001E6407">
          <w:fldChar w:fldCharType="end"/>
        </w:r>
      </w:hyperlink>
    </w:p>
    <w:p w:rsidR="007450B7" w:rsidRDefault="007450B7">
      <w:pPr>
        <w:pStyle w:val="TOC5"/>
        <w:rPr>
          <w:rFonts w:asciiTheme="minorHAnsi" w:eastAsiaTheme="minorEastAsia" w:hAnsiTheme="minorHAnsi" w:cstheme="minorBidi"/>
          <w:sz w:val="22"/>
          <w:szCs w:val="22"/>
          <w:lang w:eastAsia="en-AU"/>
        </w:rPr>
      </w:pPr>
      <w:r>
        <w:tab/>
      </w:r>
      <w:hyperlink w:anchor="_Toc432153903" w:history="1">
        <w:r w:rsidRPr="004E09D9">
          <w:t>27</w:t>
        </w:r>
        <w:r>
          <w:rPr>
            <w:rFonts w:asciiTheme="minorHAnsi" w:eastAsiaTheme="minorEastAsia" w:hAnsiTheme="minorHAnsi" w:cstheme="minorBidi"/>
            <w:sz w:val="22"/>
            <w:szCs w:val="22"/>
            <w:lang w:eastAsia="en-AU"/>
          </w:rPr>
          <w:tab/>
        </w:r>
        <w:r w:rsidRPr="004E09D9">
          <w:t>Voluntary financial contributions</w:t>
        </w:r>
        <w:r>
          <w:tab/>
        </w:r>
        <w:r w:rsidR="001E6407">
          <w:fldChar w:fldCharType="begin"/>
        </w:r>
        <w:r>
          <w:instrText xml:space="preserve"> PAGEREF _Toc432153903 \h </w:instrText>
        </w:r>
        <w:r w:rsidR="001E6407">
          <w:fldChar w:fldCharType="separate"/>
        </w:r>
        <w:r w:rsidR="005B36D3">
          <w:t>47</w:t>
        </w:r>
        <w:r w:rsidR="001E6407">
          <w:fldChar w:fldCharType="end"/>
        </w:r>
      </w:hyperlink>
    </w:p>
    <w:p w:rsidR="007450B7" w:rsidRDefault="007450B7">
      <w:pPr>
        <w:pStyle w:val="TOC5"/>
        <w:rPr>
          <w:rFonts w:asciiTheme="minorHAnsi" w:eastAsiaTheme="minorEastAsia" w:hAnsiTheme="minorHAnsi" w:cstheme="minorBidi"/>
          <w:sz w:val="22"/>
          <w:szCs w:val="22"/>
          <w:lang w:eastAsia="en-AU"/>
        </w:rPr>
      </w:pPr>
      <w:r>
        <w:tab/>
      </w:r>
      <w:hyperlink w:anchor="_Toc432153904" w:history="1">
        <w:r w:rsidRPr="004E09D9">
          <w:t>28</w:t>
        </w:r>
        <w:r>
          <w:rPr>
            <w:rFonts w:asciiTheme="minorHAnsi" w:eastAsiaTheme="minorEastAsia" w:hAnsiTheme="minorHAnsi" w:cstheme="minorBidi"/>
            <w:sz w:val="22"/>
            <w:szCs w:val="22"/>
            <w:lang w:eastAsia="en-AU"/>
          </w:rPr>
          <w:tab/>
        </w:r>
        <w:r w:rsidRPr="004E09D9">
          <w:t>Secular education</w:t>
        </w:r>
        <w:r>
          <w:tab/>
        </w:r>
        <w:r w:rsidR="001E6407">
          <w:fldChar w:fldCharType="begin"/>
        </w:r>
        <w:r>
          <w:instrText xml:space="preserve"> PAGEREF _Toc432153904 \h </w:instrText>
        </w:r>
        <w:r w:rsidR="001E6407">
          <w:fldChar w:fldCharType="separate"/>
        </w:r>
        <w:r w:rsidR="005B36D3">
          <w:t>47</w:t>
        </w:r>
        <w:r w:rsidR="001E6407">
          <w:fldChar w:fldCharType="end"/>
        </w:r>
      </w:hyperlink>
    </w:p>
    <w:p w:rsidR="007450B7" w:rsidRDefault="007450B7">
      <w:pPr>
        <w:pStyle w:val="TOC5"/>
        <w:rPr>
          <w:rFonts w:asciiTheme="minorHAnsi" w:eastAsiaTheme="minorEastAsia" w:hAnsiTheme="minorHAnsi" w:cstheme="minorBidi"/>
          <w:sz w:val="22"/>
          <w:szCs w:val="22"/>
          <w:lang w:eastAsia="en-AU"/>
        </w:rPr>
      </w:pPr>
      <w:r>
        <w:tab/>
      </w:r>
      <w:hyperlink w:anchor="_Toc432153905" w:history="1">
        <w:r w:rsidRPr="004E09D9">
          <w:t>29</w:t>
        </w:r>
        <w:r>
          <w:rPr>
            <w:rFonts w:asciiTheme="minorHAnsi" w:eastAsiaTheme="minorEastAsia" w:hAnsiTheme="minorHAnsi" w:cstheme="minorBidi"/>
            <w:sz w:val="22"/>
            <w:szCs w:val="22"/>
            <w:lang w:eastAsia="en-AU"/>
          </w:rPr>
          <w:tab/>
        </w:r>
        <w:r w:rsidRPr="004E09D9">
          <w:t>Religious education</w:t>
        </w:r>
        <w:r>
          <w:tab/>
        </w:r>
        <w:r w:rsidR="001E6407">
          <w:fldChar w:fldCharType="begin"/>
        </w:r>
        <w:r>
          <w:instrText xml:space="preserve"> PAGEREF _Toc432153905 \h </w:instrText>
        </w:r>
        <w:r w:rsidR="001E6407">
          <w:fldChar w:fldCharType="separate"/>
        </w:r>
        <w:r w:rsidR="005B36D3">
          <w:t>48</w:t>
        </w:r>
        <w:r w:rsidR="001E6407">
          <w:fldChar w:fldCharType="end"/>
        </w:r>
      </w:hyperlink>
    </w:p>
    <w:p w:rsidR="007450B7" w:rsidRDefault="007450B7">
      <w:pPr>
        <w:pStyle w:val="TOC5"/>
        <w:rPr>
          <w:rFonts w:asciiTheme="minorHAnsi" w:eastAsiaTheme="minorEastAsia" w:hAnsiTheme="minorHAnsi" w:cstheme="minorBidi"/>
          <w:sz w:val="22"/>
          <w:szCs w:val="22"/>
          <w:lang w:eastAsia="en-AU"/>
        </w:rPr>
      </w:pPr>
      <w:r>
        <w:tab/>
      </w:r>
      <w:hyperlink w:anchor="_Toc432153906" w:history="1">
        <w:r w:rsidRPr="004E09D9">
          <w:t>30</w:t>
        </w:r>
        <w:r>
          <w:rPr>
            <w:rFonts w:asciiTheme="minorHAnsi" w:eastAsiaTheme="minorEastAsia" w:hAnsiTheme="minorHAnsi" w:cstheme="minorBidi"/>
            <w:sz w:val="22"/>
            <w:szCs w:val="22"/>
            <w:lang w:eastAsia="en-AU"/>
          </w:rPr>
          <w:tab/>
        </w:r>
        <w:r w:rsidRPr="004E09D9">
          <w:t>Curriculum</w:t>
        </w:r>
        <w:r>
          <w:tab/>
        </w:r>
        <w:r w:rsidR="001E6407">
          <w:fldChar w:fldCharType="begin"/>
        </w:r>
        <w:r>
          <w:instrText xml:space="preserve"> PAGEREF _Toc432153906 \h </w:instrText>
        </w:r>
        <w:r w:rsidR="001E6407">
          <w:fldChar w:fldCharType="separate"/>
        </w:r>
        <w:r w:rsidR="005B36D3">
          <w:t>48</w:t>
        </w:r>
        <w:r w:rsidR="001E6407">
          <w:fldChar w:fldCharType="end"/>
        </w:r>
      </w:hyperlink>
    </w:p>
    <w:p w:rsidR="007450B7" w:rsidRDefault="007450B7">
      <w:pPr>
        <w:pStyle w:val="TOC5"/>
        <w:rPr>
          <w:rFonts w:asciiTheme="minorHAnsi" w:eastAsiaTheme="minorEastAsia" w:hAnsiTheme="minorHAnsi" w:cstheme="minorBidi"/>
          <w:sz w:val="22"/>
          <w:szCs w:val="22"/>
          <w:lang w:eastAsia="en-AU"/>
        </w:rPr>
      </w:pPr>
      <w:r>
        <w:tab/>
      </w:r>
      <w:hyperlink w:anchor="_Toc432153907" w:history="1">
        <w:r w:rsidRPr="004E09D9">
          <w:t>31</w:t>
        </w:r>
        <w:r>
          <w:rPr>
            <w:rFonts w:asciiTheme="minorHAnsi" w:eastAsiaTheme="minorEastAsia" w:hAnsiTheme="minorHAnsi" w:cstheme="minorBidi"/>
            <w:sz w:val="22"/>
            <w:szCs w:val="22"/>
            <w:lang w:eastAsia="en-AU"/>
          </w:rPr>
          <w:tab/>
        </w:r>
        <w:r w:rsidRPr="004E09D9">
          <w:t>Approved educational courses for students at government schools</w:t>
        </w:r>
        <w:r>
          <w:tab/>
        </w:r>
        <w:r w:rsidR="001E6407">
          <w:fldChar w:fldCharType="begin"/>
        </w:r>
        <w:r>
          <w:instrText xml:space="preserve"> PAGEREF _Toc432153907 \h </w:instrText>
        </w:r>
        <w:r w:rsidR="001E6407">
          <w:fldChar w:fldCharType="separate"/>
        </w:r>
        <w:r w:rsidR="005B36D3">
          <w:t>48</w:t>
        </w:r>
        <w:r w:rsidR="001E6407">
          <w:fldChar w:fldCharType="end"/>
        </w:r>
      </w:hyperlink>
    </w:p>
    <w:p w:rsidR="007450B7" w:rsidRDefault="0078370B">
      <w:pPr>
        <w:pStyle w:val="TOC2"/>
        <w:rPr>
          <w:rFonts w:asciiTheme="minorHAnsi" w:eastAsiaTheme="minorEastAsia" w:hAnsiTheme="minorHAnsi" w:cstheme="minorBidi"/>
          <w:b w:val="0"/>
          <w:sz w:val="22"/>
          <w:szCs w:val="22"/>
          <w:lang w:eastAsia="en-AU"/>
        </w:rPr>
      </w:pPr>
      <w:hyperlink w:anchor="_Toc432153908" w:history="1">
        <w:r w:rsidR="007450B7" w:rsidRPr="004E09D9">
          <w:t>Part 3.3</w:t>
        </w:r>
        <w:r w:rsidR="007450B7">
          <w:rPr>
            <w:rFonts w:asciiTheme="minorHAnsi" w:eastAsiaTheme="minorEastAsia" w:hAnsiTheme="minorHAnsi" w:cstheme="minorBidi"/>
            <w:b w:val="0"/>
            <w:sz w:val="22"/>
            <w:szCs w:val="22"/>
            <w:lang w:eastAsia="en-AU"/>
          </w:rPr>
          <w:tab/>
        </w:r>
        <w:r w:rsidR="007450B7" w:rsidRPr="004E09D9">
          <w:t>Attendance at government schools</w:t>
        </w:r>
        <w:r w:rsidR="007450B7" w:rsidRPr="007450B7">
          <w:rPr>
            <w:vanish/>
          </w:rPr>
          <w:tab/>
        </w:r>
        <w:r w:rsidR="001E6407" w:rsidRPr="007450B7">
          <w:rPr>
            <w:vanish/>
          </w:rPr>
          <w:fldChar w:fldCharType="begin"/>
        </w:r>
        <w:r w:rsidR="007450B7" w:rsidRPr="007450B7">
          <w:rPr>
            <w:vanish/>
          </w:rPr>
          <w:instrText xml:space="preserve"> PAGEREF _Toc432153908 \h </w:instrText>
        </w:r>
        <w:r w:rsidR="001E6407" w:rsidRPr="007450B7">
          <w:rPr>
            <w:vanish/>
          </w:rPr>
        </w:r>
        <w:r w:rsidR="001E6407" w:rsidRPr="007450B7">
          <w:rPr>
            <w:vanish/>
          </w:rPr>
          <w:fldChar w:fldCharType="separate"/>
        </w:r>
        <w:r w:rsidR="005B36D3">
          <w:rPr>
            <w:vanish/>
          </w:rPr>
          <w:t>50</w:t>
        </w:r>
        <w:r w:rsidR="001E6407" w:rsidRPr="007450B7">
          <w:rPr>
            <w:vanish/>
          </w:rPr>
          <w:fldChar w:fldCharType="end"/>
        </w:r>
      </w:hyperlink>
    </w:p>
    <w:p w:rsidR="007450B7" w:rsidRDefault="007450B7">
      <w:pPr>
        <w:pStyle w:val="TOC5"/>
        <w:rPr>
          <w:rFonts w:asciiTheme="minorHAnsi" w:eastAsiaTheme="minorEastAsia" w:hAnsiTheme="minorHAnsi" w:cstheme="minorBidi"/>
          <w:sz w:val="22"/>
          <w:szCs w:val="22"/>
          <w:lang w:eastAsia="en-AU"/>
        </w:rPr>
      </w:pPr>
      <w:r>
        <w:tab/>
      </w:r>
      <w:hyperlink w:anchor="_Toc432153909" w:history="1">
        <w:r w:rsidRPr="004E09D9">
          <w:t>32</w:t>
        </w:r>
        <w:r>
          <w:rPr>
            <w:rFonts w:asciiTheme="minorHAnsi" w:eastAsiaTheme="minorEastAsia" w:hAnsiTheme="minorHAnsi" w:cstheme="minorBidi"/>
            <w:sz w:val="22"/>
            <w:szCs w:val="22"/>
            <w:lang w:eastAsia="en-AU"/>
          </w:rPr>
          <w:tab/>
        </w:r>
        <w:r w:rsidRPr="004E09D9">
          <w:t>Keeping of register of enrolments and attendances for government schools</w:t>
        </w:r>
        <w:r>
          <w:tab/>
        </w:r>
        <w:r w:rsidR="001E6407">
          <w:fldChar w:fldCharType="begin"/>
        </w:r>
        <w:r>
          <w:instrText xml:space="preserve"> PAGEREF _Toc432153909 \h </w:instrText>
        </w:r>
        <w:r w:rsidR="001E6407">
          <w:fldChar w:fldCharType="separate"/>
        </w:r>
        <w:r w:rsidR="005B36D3">
          <w:t>50</w:t>
        </w:r>
        <w:r w:rsidR="001E6407">
          <w:fldChar w:fldCharType="end"/>
        </w:r>
      </w:hyperlink>
    </w:p>
    <w:p w:rsidR="007450B7" w:rsidRDefault="007450B7">
      <w:pPr>
        <w:pStyle w:val="TOC5"/>
        <w:rPr>
          <w:rFonts w:asciiTheme="minorHAnsi" w:eastAsiaTheme="minorEastAsia" w:hAnsiTheme="minorHAnsi" w:cstheme="minorBidi"/>
          <w:sz w:val="22"/>
          <w:szCs w:val="22"/>
          <w:lang w:eastAsia="en-AU"/>
        </w:rPr>
      </w:pPr>
      <w:r>
        <w:tab/>
      </w:r>
      <w:hyperlink w:anchor="_Toc432153910" w:history="1">
        <w:r w:rsidRPr="004E09D9">
          <w:t>33</w:t>
        </w:r>
        <w:r>
          <w:rPr>
            <w:rFonts w:asciiTheme="minorHAnsi" w:eastAsiaTheme="minorEastAsia" w:hAnsiTheme="minorHAnsi" w:cstheme="minorBidi"/>
            <w:sz w:val="22"/>
            <w:szCs w:val="22"/>
            <w:lang w:eastAsia="en-AU"/>
          </w:rPr>
          <w:tab/>
        </w:r>
        <w:r w:rsidRPr="004E09D9">
          <w:t>Keeping records of enrolment and attendances for government schools</w:t>
        </w:r>
        <w:r>
          <w:tab/>
        </w:r>
        <w:r w:rsidR="001E6407">
          <w:fldChar w:fldCharType="begin"/>
        </w:r>
        <w:r>
          <w:instrText xml:space="preserve"> PAGEREF _Toc432153910 \h </w:instrText>
        </w:r>
        <w:r w:rsidR="001E6407">
          <w:fldChar w:fldCharType="separate"/>
        </w:r>
        <w:r w:rsidR="005B36D3">
          <w:t>50</w:t>
        </w:r>
        <w:r w:rsidR="001E6407">
          <w:fldChar w:fldCharType="end"/>
        </w:r>
      </w:hyperlink>
    </w:p>
    <w:p w:rsidR="007450B7" w:rsidRDefault="007450B7">
      <w:pPr>
        <w:pStyle w:val="TOC5"/>
        <w:rPr>
          <w:rFonts w:asciiTheme="minorHAnsi" w:eastAsiaTheme="minorEastAsia" w:hAnsiTheme="minorHAnsi" w:cstheme="minorBidi"/>
          <w:sz w:val="22"/>
          <w:szCs w:val="22"/>
          <w:lang w:eastAsia="en-AU"/>
        </w:rPr>
      </w:pPr>
      <w:r>
        <w:tab/>
      </w:r>
      <w:hyperlink w:anchor="_Toc432153911" w:history="1">
        <w:r w:rsidRPr="004E09D9">
          <w:t>34</w:t>
        </w:r>
        <w:r>
          <w:rPr>
            <w:rFonts w:asciiTheme="minorHAnsi" w:eastAsiaTheme="minorEastAsia" w:hAnsiTheme="minorHAnsi" w:cstheme="minorBidi"/>
            <w:sz w:val="22"/>
            <w:szCs w:val="22"/>
            <w:lang w:eastAsia="en-AU"/>
          </w:rPr>
          <w:tab/>
        </w:r>
        <w:r w:rsidRPr="004E09D9">
          <w:t>Inspection of register of enrolment and attendances for government schools</w:t>
        </w:r>
        <w:r>
          <w:tab/>
        </w:r>
        <w:r w:rsidR="001E6407">
          <w:fldChar w:fldCharType="begin"/>
        </w:r>
        <w:r>
          <w:instrText xml:space="preserve"> PAGEREF _Toc432153911 \h </w:instrText>
        </w:r>
        <w:r w:rsidR="001E6407">
          <w:fldChar w:fldCharType="separate"/>
        </w:r>
        <w:r w:rsidR="005B36D3">
          <w:t>51</w:t>
        </w:r>
        <w:r w:rsidR="001E6407">
          <w:fldChar w:fldCharType="end"/>
        </w:r>
      </w:hyperlink>
    </w:p>
    <w:p w:rsidR="007450B7" w:rsidRDefault="007450B7">
      <w:pPr>
        <w:pStyle w:val="TOC5"/>
        <w:rPr>
          <w:rFonts w:asciiTheme="minorHAnsi" w:eastAsiaTheme="minorEastAsia" w:hAnsiTheme="minorHAnsi" w:cstheme="minorBidi"/>
          <w:sz w:val="22"/>
          <w:szCs w:val="22"/>
          <w:lang w:eastAsia="en-AU"/>
        </w:rPr>
      </w:pPr>
      <w:r>
        <w:tab/>
      </w:r>
      <w:hyperlink w:anchor="_Toc432153912" w:history="1">
        <w:r w:rsidRPr="004E09D9">
          <w:t>35</w:t>
        </w:r>
        <w:r>
          <w:rPr>
            <w:rFonts w:asciiTheme="minorHAnsi" w:eastAsiaTheme="minorEastAsia" w:hAnsiTheme="minorHAnsi" w:cstheme="minorBidi"/>
            <w:sz w:val="22"/>
            <w:szCs w:val="22"/>
            <w:lang w:eastAsia="en-AU"/>
          </w:rPr>
          <w:tab/>
        </w:r>
        <w:r w:rsidRPr="004E09D9">
          <w:t>Procedures to encourage school attendance at government schools</w:t>
        </w:r>
        <w:r>
          <w:tab/>
        </w:r>
        <w:r w:rsidR="001E6407">
          <w:fldChar w:fldCharType="begin"/>
        </w:r>
        <w:r>
          <w:instrText xml:space="preserve"> PAGEREF _Toc432153912 \h </w:instrText>
        </w:r>
        <w:r w:rsidR="001E6407">
          <w:fldChar w:fldCharType="separate"/>
        </w:r>
        <w:r w:rsidR="005B36D3">
          <w:t>52</w:t>
        </w:r>
        <w:r w:rsidR="001E6407">
          <w:fldChar w:fldCharType="end"/>
        </w:r>
      </w:hyperlink>
    </w:p>
    <w:p w:rsidR="007450B7" w:rsidRDefault="007450B7">
      <w:pPr>
        <w:pStyle w:val="TOC5"/>
        <w:rPr>
          <w:rFonts w:asciiTheme="minorHAnsi" w:eastAsiaTheme="minorEastAsia" w:hAnsiTheme="minorHAnsi" w:cstheme="minorBidi"/>
          <w:sz w:val="22"/>
          <w:szCs w:val="22"/>
          <w:lang w:eastAsia="en-AU"/>
        </w:rPr>
      </w:pPr>
      <w:r>
        <w:tab/>
      </w:r>
      <w:hyperlink w:anchor="_Toc432153913" w:history="1">
        <w:r w:rsidRPr="004E09D9">
          <w:t>36</w:t>
        </w:r>
        <w:r>
          <w:rPr>
            <w:rFonts w:asciiTheme="minorHAnsi" w:eastAsiaTheme="minorEastAsia" w:hAnsiTheme="minorHAnsi" w:cstheme="minorBidi"/>
            <w:sz w:val="22"/>
            <w:szCs w:val="22"/>
            <w:lang w:eastAsia="en-AU"/>
          </w:rPr>
          <w:tab/>
        </w:r>
        <w:r w:rsidRPr="004E09D9">
          <w:t>Suspension, exclusion or transfer of student by director</w:t>
        </w:r>
        <w:r w:rsidRPr="004E09D9">
          <w:noBreakHyphen/>
          <w:t>general</w:t>
        </w:r>
        <w:r>
          <w:tab/>
        </w:r>
        <w:r w:rsidR="001E6407">
          <w:fldChar w:fldCharType="begin"/>
        </w:r>
        <w:r>
          <w:instrText xml:space="preserve"> PAGEREF _Toc432153913 \h </w:instrText>
        </w:r>
        <w:r w:rsidR="001E6407">
          <w:fldChar w:fldCharType="separate"/>
        </w:r>
        <w:r w:rsidR="005B36D3">
          <w:t>52</w:t>
        </w:r>
        <w:r w:rsidR="001E6407">
          <w:fldChar w:fldCharType="end"/>
        </w:r>
      </w:hyperlink>
    </w:p>
    <w:p w:rsidR="007450B7" w:rsidRDefault="0078370B">
      <w:pPr>
        <w:pStyle w:val="TOC2"/>
        <w:rPr>
          <w:rFonts w:asciiTheme="minorHAnsi" w:eastAsiaTheme="minorEastAsia" w:hAnsiTheme="minorHAnsi" w:cstheme="minorBidi"/>
          <w:b w:val="0"/>
          <w:sz w:val="22"/>
          <w:szCs w:val="22"/>
          <w:lang w:eastAsia="en-AU"/>
        </w:rPr>
      </w:pPr>
      <w:hyperlink w:anchor="_Toc432153914" w:history="1">
        <w:r w:rsidR="007450B7" w:rsidRPr="004E09D9">
          <w:t>Part 3.4</w:t>
        </w:r>
        <w:r w:rsidR="007450B7">
          <w:rPr>
            <w:rFonts w:asciiTheme="minorHAnsi" w:eastAsiaTheme="minorEastAsia" w:hAnsiTheme="minorHAnsi" w:cstheme="minorBidi"/>
            <w:b w:val="0"/>
            <w:sz w:val="22"/>
            <w:szCs w:val="22"/>
            <w:lang w:eastAsia="en-AU"/>
          </w:rPr>
          <w:tab/>
        </w:r>
        <w:r w:rsidR="007450B7" w:rsidRPr="004E09D9">
          <w:t>School boards of government schools</w:t>
        </w:r>
        <w:r w:rsidR="007450B7" w:rsidRPr="007450B7">
          <w:rPr>
            <w:vanish/>
          </w:rPr>
          <w:tab/>
        </w:r>
        <w:r w:rsidR="001E6407" w:rsidRPr="007450B7">
          <w:rPr>
            <w:vanish/>
          </w:rPr>
          <w:fldChar w:fldCharType="begin"/>
        </w:r>
        <w:r w:rsidR="007450B7" w:rsidRPr="007450B7">
          <w:rPr>
            <w:vanish/>
          </w:rPr>
          <w:instrText xml:space="preserve"> PAGEREF _Toc432153914 \h </w:instrText>
        </w:r>
        <w:r w:rsidR="001E6407" w:rsidRPr="007450B7">
          <w:rPr>
            <w:vanish/>
          </w:rPr>
        </w:r>
        <w:r w:rsidR="001E6407" w:rsidRPr="007450B7">
          <w:rPr>
            <w:vanish/>
          </w:rPr>
          <w:fldChar w:fldCharType="separate"/>
        </w:r>
        <w:r w:rsidR="005B36D3">
          <w:rPr>
            <w:vanish/>
          </w:rPr>
          <w:t>56</w:t>
        </w:r>
        <w:r w:rsidR="001E6407" w:rsidRPr="007450B7">
          <w:rPr>
            <w:vanish/>
          </w:rPr>
          <w:fldChar w:fldCharType="end"/>
        </w:r>
      </w:hyperlink>
    </w:p>
    <w:p w:rsidR="007450B7" w:rsidRDefault="0078370B">
      <w:pPr>
        <w:pStyle w:val="TOC3"/>
        <w:rPr>
          <w:rFonts w:asciiTheme="minorHAnsi" w:eastAsiaTheme="minorEastAsia" w:hAnsiTheme="minorHAnsi" w:cstheme="minorBidi"/>
          <w:b w:val="0"/>
          <w:sz w:val="22"/>
          <w:szCs w:val="22"/>
          <w:lang w:eastAsia="en-AU"/>
        </w:rPr>
      </w:pPr>
      <w:hyperlink w:anchor="_Toc432153915" w:history="1">
        <w:r w:rsidR="007450B7" w:rsidRPr="004E09D9">
          <w:t>Division 3.4.1</w:t>
        </w:r>
        <w:r w:rsidR="007450B7">
          <w:rPr>
            <w:rFonts w:asciiTheme="minorHAnsi" w:eastAsiaTheme="minorEastAsia" w:hAnsiTheme="minorHAnsi" w:cstheme="minorBidi"/>
            <w:b w:val="0"/>
            <w:sz w:val="22"/>
            <w:szCs w:val="22"/>
            <w:lang w:eastAsia="en-AU"/>
          </w:rPr>
          <w:tab/>
        </w:r>
        <w:r w:rsidR="007450B7" w:rsidRPr="004E09D9">
          <w:t>Interpretation</w:t>
        </w:r>
        <w:r w:rsidR="007450B7" w:rsidRPr="007450B7">
          <w:rPr>
            <w:vanish/>
          </w:rPr>
          <w:tab/>
        </w:r>
        <w:r w:rsidR="001E6407" w:rsidRPr="007450B7">
          <w:rPr>
            <w:vanish/>
          </w:rPr>
          <w:fldChar w:fldCharType="begin"/>
        </w:r>
        <w:r w:rsidR="007450B7" w:rsidRPr="007450B7">
          <w:rPr>
            <w:vanish/>
          </w:rPr>
          <w:instrText xml:space="preserve"> PAGEREF _Toc432153915 \h </w:instrText>
        </w:r>
        <w:r w:rsidR="001E6407" w:rsidRPr="007450B7">
          <w:rPr>
            <w:vanish/>
          </w:rPr>
        </w:r>
        <w:r w:rsidR="001E6407" w:rsidRPr="007450B7">
          <w:rPr>
            <w:vanish/>
          </w:rPr>
          <w:fldChar w:fldCharType="separate"/>
        </w:r>
        <w:r w:rsidR="005B36D3">
          <w:rPr>
            <w:vanish/>
          </w:rPr>
          <w:t>56</w:t>
        </w:r>
        <w:r w:rsidR="001E6407" w:rsidRPr="007450B7">
          <w:rPr>
            <w:vanish/>
          </w:rPr>
          <w:fldChar w:fldCharType="end"/>
        </w:r>
      </w:hyperlink>
    </w:p>
    <w:p w:rsidR="007450B7" w:rsidRDefault="007450B7">
      <w:pPr>
        <w:pStyle w:val="TOC5"/>
        <w:rPr>
          <w:rFonts w:asciiTheme="minorHAnsi" w:eastAsiaTheme="minorEastAsia" w:hAnsiTheme="minorHAnsi" w:cstheme="minorBidi"/>
          <w:sz w:val="22"/>
          <w:szCs w:val="22"/>
          <w:lang w:eastAsia="en-AU"/>
        </w:rPr>
      </w:pPr>
      <w:r>
        <w:tab/>
      </w:r>
      <w:hyperlink w:anchor="_Toc432153916" w:history="1">
        <w:r w:rsidRPr="004E09D9">
          <w:t>37</w:t>
        </w:r>
        <w:r>
          <w:rPr>
            <w:rFonts w:asciiTheme="minorHAnsi" w:eastAsiaTheme="minorEastAsia" w:hAnsiTheme="minorHAnsi" w:cstheme="minorBidi"/>
            <w:sz w:val="22"/>
            <w:szCs w:val="22"/>
            <w:lang w:eastAsia="en-AU"/>
          </w:rPr>
          <w:tab/>
        </w:r>
        <w:r w:rsidRPr="004E09D9">
          <w:t>Definitions for pt 3.4</w:t>
        </w:r>
        <w:r>
          <w:tab/>
        </w:r>
        <w:r w:rsidR="001E6407">
          <w:fldChar w:fldCharType="begin"/>
        </w:r>
        <w:r>
          <w:instrText xml:space="preserve"> PAGEREF _Toc432153916 \h </w:instrText>
        </w:r>
        <w:r w:rsidR="001E6407">
          <w:fldChar w:fldCharType="separate"/>
        </w:r>
        <w:r w:rsidR="005B36D3">
          <w:t>56</w:t>
        </w:r>
        <w:r w:rsidR="001E6407">
          <w:fldChar w:fldCharType="end"/>
        </w:r>
      </w:hyperlink>
    </w:p>
    <w:p w:rsidR="007450B7" w:rsidRDefault="0078370B">
      <w:pPr>
        <w:pStyle w:val="TOC3"/>
        <w:rPr>
          <w:rFonts w:asciiTheme="minorHAnsi" w:eastAsiaTheme="minorEastAsia" w:hAnsiTheme="minorHAnsi" w:cstheme="minorBidi"/>
          <w:b w:val="0"/>
          <w:sz w:val="22"/>
          <w:szCs w:val="22"/>
          <w:lang w:eastAsia="en-AU"/>
        </w:rPr>
      </w:pPr>
      <w:hyperlink w:anchor="_Toc432153917" w:history="1">
        <w:r w:rsidR="007450B7" w:rsidRPr="004E09D9">
          <w:t>Division 3.4.2</w:t>
        </w:r>
        <w:r w:rsidR="007450B7">
          <w:rPr>
            <w:rFonts w:asciiTheme="minorHAnsi" w:eastAsiaTheme="minorEastAsia" w:hAnsiTheme="minorHAnsi" w:cstheme="minorBidi"/>
            <w:b w:val="0"/>
            <w:sz w:val="22"/>
            <w:szCs w:val="22"/>
            <w:lang w:eastAsia="en-AU"/>
          </w:rPr>
          <w:tab/>
        </w:r>
        <w:r w:rsidR="007450B7" w:rsidRPr="004E09D9">
          <w:t>Establishment and membership</w:t>
        </w:r>
        <w:r w:rsidR="007450B7" w:rsidRPr="007450B7">
          <w:rPr>
            <w:vanish/>
          </w:rPr>
          <w:tab/>
        </w:r>
        <w:r w:rsidR="001E6407" w:rsidRPr="007450B7">
          <w:rPr>
            <w:vanish/>
          </w:rPr>
          <w:fldChar w:fldCharType="begin"/>
        </w:r>
        <w:r w:rsidR="007450B7" w:rsidRPr="007450B7">
          <w:rPr>
            <w:vanish/>
          </w:rPr>
          <w:instrText xml:space="preserve"> PAGEREF _Toc432153917 \h </w:instrText>
        </w:r>
        <w:r w:rsidR="001E6407" w:rsidRPr="007450B7">
          <w:rPr>
            <w:vanish/>
          </w:rPr>
        </w:r>
        <w:r w:rsidR="001E6407" w:rsidRPr="007450B7">
          <w:rPr>
            <w:vanish/>
          </w:rPr>
          <w:fldChar w:fldCharType="separate"/>
        </w:r>
        <w:r w:rsidR="005B36D3">
          <w:rPr>
            <w:vanish/>
          </w:rPr>
          <w:t>57</w:t>
        </w:r>
        <w:r w:rsidR="001E6407" w:rsidRPr="007450B7">
          <w:rPr>
            <w:vanish/>
          </w:rPr>
          <w:fldChar w:fldCharType="end"/>
        </w:r>
      </w:hyperlink>
    </w:p>
    <w:p w:rsidR="007450B7" w:rsidRDefault="007450B7">
      <w:pPr>
        <w:pStyle w:val="TOC5"/>
        <w:rPr>
          <w:rFonts w:asciiTheme="minorHAnsi" w:eastAsiaTheme="minorEastAsia" w:hAnsiTheme="minorHAnsi" w:cstheme="minorBidi"/>
          <w:sz w:val="22"/>
          <w:szCs w:val="22"/>
          <w:lang w:eastAsia="en-AU"/>
        </w:rPr>
      </w:pPr>
      <w:r>
        <w:tab/>
      </w:r>
      <w:hyperlink w:anchor="_Toc432153918" w:history="1">
        <w:r w:rsidRPr="004E09D9">
          <w:t>38</w:t>
        </w:r>
        <w:r>
          <w:rPr>
            <w:rFonts w:asciiTheme="minorHAnsi" w:eastAsiaTheme="minorEastAsia" w:hAnsiTheme="minorHAnsi" w:cstheme="minorBidi"/>
            <w:sz w:val="22"/>
            <w:szCs w:val="22"/>
            <w:lang w:eastAsia="en-AU"/>
          </w:rPr>
          <w:tab/>
        </w:r>
        <w:r w:rsidRPr="004E09D9">
          <w:t>Establishment of school boards</w:t>
        </w:r>
        <w:r>
          <w:tab/>
        </w:r>
        <w:r w:rsidR="001E6407">
          <w:fldChar w:fldCharType="begin"/>
        </w:r>
        <w:r>
          <w:instrText xml:space="preserve"> PAGEREF _Toc432153918 \h </w:instrText>
        </w:r>
        <w:r w:rsidR="001E6407">
          <w:fldChar w:fldCharType="separate"/>
        </w:r>
        <w:r w:rsidR="005B36D3">
          <w:t>57</w:t>
        </w:r>
        <w:r w:rsidR="001E6407">
          <w:fldChar w:fldCharType="end"/>
        </w:r>
      </w:hyperlink>
    </w:p>
    <w:p w:rsidR="007450B7" w:rsidRDefault="007450B7">
      <w:pPr>
        <w:pStyle w:val="TOC5"/>
        <w:rPr>
          <w:rFonts w:asciiTheme="minorHAnsi" w:eastAsiaTheme="minorEastAsia" w:hAnsiTheme="minorHAnsi" w:cstheme="minorBidi"/>
          <w:sz w:val="22"/>
          <w:szCs w:val="22"/>
          <w:lang w:eastAsia="en-AU"/>
        </w:rPr>
      </w:pPr>
      <w:r>
        <w:tab/>
      </w:r>
      <w:hyperlink w:anchor="_Toc432153919" w:history="1">
        <w:r w:rsidRPr="004E09D9">
          <w:t>39</w:t>
        </w:r>
        <w:r>
          <w:rPr>
            <w:rFonts w:asciiTheme="minorHAnsi" w:eastAsiaTheme="minorEastAsia" w:hAnsiTheme="minorHAnsi" w:cstheme="minorBidi"/>
            <w:sz w:val="22"/>
            <w:szCs w:val="22"/>
            <w:lang w:eastAsia="en-AU"/>
          </w:rPr>
          <w:tab/>
        </w:r>
        <w:r w:rsidRPr="004E09D9">
          <w:t>Functions of school boards etc</w:t>
        </w:r>
        <w:r>
          <w:tab/>
        </w:r>
        <w:r w:rsidR="001E6407">
          <w:fldChar w:fldCharType="begin"/>
        </w:r>
        <w:r>
          <w:instrText xml:space="preserve"> PAGEREF _Toc432153919 \h </w:instrText>
        </w:r>
        <w:r w:rsidR="001E6407">
          <w:fldChar w:fldCharType="separate"/>
        </w:r>
        <w:r w:rsidR="005B36D3">
          <w:t>57</w:t>
        </w:r>
        <w:r w:rsidR="001E6407">
          <w:fldChar w:fldCharType="end"/>
        </w:r>
      </w:hyperlink>
    </w:p>
    <w:p w:rsidR="007450B7" w:rsidRDefault="007450B7">
      <w:pPr>
        <w:pStyle w:val="TOC5"/>
        <w:rPr>
          <w:rFonts w:asciiTheme="minorHAnsi" w:eastAsiaTheme="minorEastAsia" w:hAnsiTheme="minorHAnsi" w:cstheme="minorBidi"/>
          <w:sz w:val="22"/>
          <w:szCs w:val="22"/>
          <w:lang w:eastAsia="en-AU"/>
        </w:rPr>
      </w:pPr>
      <w:r>
        <w:tab/>
      </w:r>
      <w:hyperlink w:anchor="_Toc432153920" w:history="1">
        <w:r w:rsidRPr="004E09D9">
          <w:t>40</w:t>
        </w:r>
        <w:r>
          <w:rPr>
            <w:rFonts w:asciiTheme="minorHAnsi" w:eastAsiaTheme="minorEastAsia" w:hAnsiTheme="minorHAnsi" w:cstheme="minorBidi"/>
            <w:sz w:val="22"/>
            <w:szCs w:val="22"/>
            <w:lang w:eastAsia="en-AU"/>
          </w:rPr>
          <w:tab/>
        </w:r>
        <w:r w:rsidRPr="004E09D9">
          <w:t>Declaration of parents and citizens associations in certain circumstances</w:t>
        </w:r>
        <w:r>
          <w:tab/>
        </w:r>
        <w:r w:rsidR="001E6407">
          <w:fldChar w:fldCharType="begin"/>
        </w:r>
        <w:r>
          <w:instrText xml:space="preserve"> PAGEREF _Toc432153920 \h </w:instrText>
        </w:r>
        <w:r w:rsidR="001E6407">
          <w:fldChar w:fldCharType="separate"/>
        </w:r>
        <w:r w:rsidR="005B36D3">
          <w:t>58</w:t>
        </w:r>
        <w:r w:rsidR="001E6407">
          <w:fldChar w:fldCharType="end"/>
        </w:r>
      </w:hyperlink>
    </w:p>
    <w:p w:rsidR="007450B7" w:rsidRDefault="007450B7">
      <w:pPr>
        <w:pStyle w:val="TOC5"/>
        <w:rPr>
          <w:rFonts w:asciiTheme="minorHAnsi" w:eastAsiaTheme="minorEastAsia" w:hAnsiTheme="minorHAnsi" w:cstheme="minorBidi"/>
          <w:sz w:val="22"/>
          <w:szCs w:val="22"/>
          <w:lang w:eastAsia="en-AU"/>
        </w:rPr>
      </w:pPr>
      <w:r>
        <w:tab/>
      </w:r>
      <w:hyperlink w:anchor="_Toc432153921" w:history="1">
        <w:r w:rsidRPr="004E09D9">
          <w:t>41</w:t>
        </w:r>
        <w:r>
          <w:rPr>
            <w:rFonts w:asciiTheme="minorHAnsi" w:eastAsiaTheme="minorEastAsia" w:hAnsiTheme="minorHAnsi" w:cstheme="minorBidi"/>
            <w:sz w:val="22"/>
            <w:szCs w:val="22"/>
            <w:lang w:eastAsia="en-AU"/>
          </w:rPr>
          <w:tab/>
        </w:r>
        <w:r w:rsidRPr="004E09D9">
          <w:t>Composition of school boards generally</w:t>
        </w:r>
        <w:r>
          <w:tab/>
        </w:r>
        <w:r w:rsidR="001E6407">
          <w:fldChar w:fldCharType="begin"/>
        </w:r>
        <w:r>
          <w:instrText xml:space="preserve"> PAGEREF _Toc432153921 \h </w:instrText>
        </w:r>
        <w:r w:rsidR="001E6407">
          <w:fldChar w:fldCharType="separate"/>
        </w:r>
        <w:r w:rsidR="005B36D3">
          <w:t>59</w:t>
        </w:r>
        <w:r w:rsidR="001E6407">
          <w:fldChar w:fldCharType="end"/>
        </w:r>
      </w:hyperlink>
    </w:p>
    <w:p w:rsidR="007450B7" w:rsidRDefault="007450B7">
      <w:pPr>
        <w:pStyle w:val="TOC5"/>
        <w:rPr>
          <w:rFonts w:asciiTheme="minorHAnsi" w:eastAsiaTheme="minorEastAsia" w:hAnsiTheme="minorHAnsi" w:cstheme="minorBidi"/>
          <w:sz w:val="22"/>
          <w:szCs w:val="22"/>
          <w:lang w:eastAsia="en-AU"/>
        </w:rPr>
      </w:pPr>
      <w:r>
        <w:tab/>
      </w:r>
      <w:hyperlink w:anchor="_Toc432153922" w:history="1">
        <w:r w:rsidRPr="004E09D9">
          <w:t>42</w:t>
        </w:r>
        <w:r>
          <w:rPr>
            <w:rFonts w:asciiTheme="minorHAnsi" w:eastAsiaTheme="minorEastAsia" w:hAnsiTheme="minorHAnsi" w:cstheme="minorBidi"/>
            <w:sz w:val="22"/>
            <w:szCs w:val="22"/>
            <w:lang w:eastAsia="en-AU"/>
          </w:rPr>
          <w:tab/>
        </w:r>
        <w:r w:rsidRPr="004E09D9">
          <w:t>Composition of school boards of small schools</w:t>
        </w:r>
        <w:r>
          <w:tab/>
        </w:r>
        <w:r w:rsidR="001E6407">
          <w:fldChar w:fldCharType="begin"/>
        </w:r>
        <w:r>
          <w:instrText xml:space="preserve"> PAGEREF _Toc432153922 \h </w:instrText>
        </w:r>
        <w:r w:rsidR="001E6407">
          <w:fldChar w:fldCharType="separate"/>
        </w:r>
        <w:r w:rsidR="005B36D3">
          <w:t>60</w:t>
        </w:r>
        <w:r w:rsidR="001E6407">
          <w:fldChar w:fldCharType="end"/>
        </w:r>
      </w:hyperlink>
    </w:p>
    <w:p w:rsidR="007450B7" w:rsidRDefault="007450B7">
      <w:pPr>
        <w:pStyle w:val="TOC5"/>
        <w:rPr>
          <w:rFonts w:asciiTheme="minorHAnsi" w:eastAsiaTheme="minorEastAsia" w:hAnsiTheme="minorHAnsi" w:cstheme="minorBidi"/>
          <w:sz w:val="22"/>
          <w:szCs w:val="22"/>
          <w:lang w:eastAsia="en-AU"/>
        </w:rPr>
      </w:pPr>
      <w:r>
        <w:tab/>
      </w:r>
      <w:hyperlink w:anchor="_Toc432153923" w:history="1">
        <w:r w:rsidRPr="004E09D9">
          <w:t>43</w:t>
        </w:r>
        <w:r>
          <w:rPr>
            <w:rFonts w:asciiTheme="minorHAnsi" w:eastAsiaTheme="minorEastAsia" w:hAnsiTheme="minorHAnsi" w:cstheme="minorBidi"/>
            <w:sz w:val="22"/>
            <w:szCs w:val="22"/>
            <w:lang w:eastAsia="en-AU"/>
          </w:rPr>
          <w:tab/>
        </w:r>
        <w:r w:rsidRPr="004E09D9">
          <w:t>Composition of school boards of school-related institutions and other schools in special circumstances</w:t>
        </w:r>
        <w:r>
          <w:tab/>
        </w:r>
        <w:r w:rsidR="001E6407">
          <w:fldChar w:fldCharType="begin"/>
        </w:r>
        <w:r>
          <w:instrText xml:space="preserve"> PAGEREF _Toc432153923 \h </w:instrText>
        </w:r>
        <w:r w:rsidR="001E6407">
          <w:fldChar w:fldCharType="separate"/>
        </w:r>
        <w:r w:rsidR="005B36D3">
          <w:t>61</w:t>
        </w:r>
        <w:r w:rsidR="001E6407">
          <w:fldChar w:fldCharType="end"/>
        </w:r>
      </w:hyperlink>
    </w:p>
    <w:p w:rsidR="007450B7" w:rsidRDefault="007450B7">
      <w:pPr>
        <w:pStyle w:val="TOC5"/>
        <w:rPr>
          <w:rFonts w:asciiTheme="minorHAnsi" w:eastAsiaTheme="minorEastAsia" w:hAnsiTheme="minorHAnsi" w:cstheme="minorBidi"/>
          <w:sz w:val="22"/>
          <w:szCs w:val="22"/>
          <w:lang w:eastAsia="en-AU"/>
        </w:rPr>
      </w:pPr>
      <w:r>
        <w:tab/>
      </w:r>
      <w:hyperlink w:anchor="_Toc432153924" w:history="1">
        <w:r w:rsidRPr="004E09D9">
          <w:t>44</w:t>
        </w:r>
        <w:r>
          <w:rPr>
            <w:rFonts w:asciiTheme="minorHAnsi" w:eastAsiaTheme="minorEastAsia" w:hAnsiTheme="minorHAnsi" w:cstheme="minorBidi"/>
            <w:sz w:val="22"/>
            <w:szCs w:val="22"/>
            <w:lang w:eastAsia="en-AU"/>
          </w:rPr>
          <w:tab/>
        </w:r>
        <w:r w:rsidRPr="004E09D9">
          <w:t>Ending of appointment of members of school board</w:t>
        </w:r>
        <w:r>
          <w:tab/>
        </w:r>
        <w:r w:rsidR="001E6407">
          <w:fldChar w:fldCharType="begin"/>
        </w:r>
        <w:r>
          <w:instrText xml:space="preserve"> PAGEREF _Toc432153924 \h </w:instrText>
        </w:r>
        <w:r w:rsidR="001E6407">
          <w:fldChar w:fldCharType="separate"/>
        </w:r>
        <w:r w:rsidR="005B36D3">
          <w:t>64</w:t>
        </w:r>
        <w:r w:rsidR="001E6407">
          <w:fldChar w:fldCharType="end"/>
        </w:r>
      </w:hyperlink>
    </w:p>
    <w:p w:rsidR="007450B7" w:rsidRDefault="007450B7">
      <w:pPr>
        <w:pStyle w:val="TOC5"/>
        <w:rPr>
          <w:rFonts w:asciiTheme="minorHAnsi" w:eastAsiaTheme="minorEastAsia" w:hAnsiTheme="minorHAnsi" w:cstheme="minorBidi"/>
          <w:sz w:val="22"/>
          <w:szCs w:val="22"/>
          <w:lang w:eastAsia="en-AU"/>
        </w:rPr>
      </w:pPr>
      <w:r>
        <w:tab/>
      </w:r>
      <w:hyperlink w:anchor="_Toc432153925" w:history="1">
        <w:r w:rsidRPr="004E09D9">
          <w:t>45</w:t>
        </w:r>
        <w:r>
          <w:rPr>
            <w:rFonts w:asciiTheme="minorHAnsi" w:eastAsiaTheme="minorEastAsia" w:hAnsiTheme="minorHAnsi" w:cstheme="minorBidi"/>
            <w:sz w:val="22"/>
            <w:szCs w:val="22"/>
            <w:lang w:eastAsia="en-AU"/>
          </w:rPr>
          <w:tab/>
        </w:r>
        <w:r w:rsidRPr="004E09D9">
          <w:t>Chairperson and deputy chairperson of school boards</w:t>
        </w:r>
        <w:r>
          <w:tab/>
        </w:r>
        <w:r w:rsidR="001E6407">
          <w:fldChar w:fldCharType="begin"/>
        </w:r>
        <w:r>
          <w:instrText xml:space="preserve"> PAGEREF _Toc432153925 \h </w:instrText>
        </w:r>
        <w:r w:rsidR="001E6407">
          <w:fldChar w:fldCharType="separate"/>
        </w:r>
        <w:r w:rsidR="005B36D3">
          <w:t>64</w:t>
        </w:r>
        <w:r w:rsidR="001E6407">
          <w:fldChar w:fldCharType="end"/>
        </w:r>
      </w:hyperlink>
    </w:p>
    <w:p w:rsidR="007450B7" w:rsidRDefault="007450B7">
      <w:pPr>
        <w:pStyle w:val="TOC5"/>
        <w:rPr>
          <w:rFonts w:asciiTheme="minorHAnsi" w:eastAsiaTheme="minorEastAsia" w:hAnsiTheme="minorHAnsi" w:cstheme="minorBidi"/>
          <w:sz w:val="22"/>
          <w:szCs w:val="22"/>
          <w:lang w:eastAsia="en-AU"/>
        </w:rPr>
      </w:pPr>
      <w:r>
        <w:tab/>
      </w:r>
      <w:hyperlink w:anchor="_Toc432153926" w:history="1">
        <w:r w:rsidRPr="004E09D9">
          <w:t>46</w:t>
        </w:r>
        <w:r>
          <w:rPr>
            <w:rFonts w:asciiTheme="minorHAnsi" w:eastAsiaTheme="minorEastAsia" w:hAnsiTheme="minorHAnsi" w:cstheme="minorBidi"/>
            <w:sz w:val="22"/>
            <w:szCs w:val="22"/>
            <w:lang w:eastAsia="en-AU"/>
          </w:rPr>
          <w:tab/>
        </w:r>
        <w:r w:rsidRPr="004E09D9">
          <w:t>School boards to take part in selection of school principals</w:t>
        </w:r>
        <w:r>
          <w:tab/>
        </w:r>
        <w:r w:rsidR="001E6407">
          <w:fldChar w:fldCharType="begin"/>
        </w:r>
        <w:r>
          <w:instrText xml:space="preserve"> PAGEREF _Toc432153926 \h </w:instrText>
        </w:r>
        <w:r w:rsidR="001E6407">
          <w:fldChar w:fldCharType="separate"/>
        </w:r>
        <w:r w:rsidR="005B36D3">
          <w:t>65</w:t>
        </w:r>
        <w:r w:rsidR="001E6407">
          <w:fldChar w:fldCharType="end"/>
        </w:r>
      </w:hyperlink>
    </w:p>
    <w:p w:rsidR="007450B7" w:rsidRDefault="0078370B">
      <w:pPr>
        <w:pStyle w:val="TOC3"/>
        <w:rPr>
          <w:rFonts w:asciiTheme="minorHAnsi" w:eastAsiaTheme="minorEastAsia" w:hAnsiTheme="minorHAnsi" w:cstheme="minorBidi"/>
          <w:b w:val="0"/>
          <w:sz w:val="22"/>
          <w:szCs w:val="22"/>
          <w:lang w:eastAsia="en-AU"/>
        </w:rPr>
      </w:pPr>
      <w:hyperlink w:anchor="_Toc432153927" w:history="1">
        <w:r w:rsidR="007450B7" w:rsidRPr="004E09D9">
          <w:t>Division 3.4.3</w:t>
        </w:r>
        <w:r w:rsidR="007450B7">
          <w:rPr>
            <w:rFonts w:asciiTheme="minorHAnsi" w:eastAsiaTheme="minorEastAsia" w:hAnsiTheme="minorHAnsi" w:cstheme="minorBidi"/>
            <w:b w:val="0"/>
            <w:sz w:val="22"/>
            <w:szCs w:val="22"/>
            <w:lang w:eastAsia="en-AU"/>
          </w:rPr>
          <w:tab/>
        </w:r>
        <w:r w:rsidR="007450B7" w:rsidRPr="004E09D9">
          <w:t>Proceedings of school boards</w:t>
        </w:r>
        <w:r w:rsidR="007450B7" w:rsidRPr="007450B7">
          <w:rPr>
            <w:vanish/>
          </w:rPr>
          <w:tab/>
        </w:r>
        <w:r w:rsidR="001E6407" w:rsidRPr="007450B7">
          <w:rPr>
            <w:vanish/>
          </w:rPr>
          <w:fldChar w:fldCharType="begin"/>
        </w:r>
        <w:r w:rsidR="007450B7" w:rsidRPr="007450B7">
          <w:rPr>
            <w:vanish/>
          </w:rPr>
          <w:instrText xml:space="preserve"> PAGEREF _Toc432153927 \h </w:instrText>
        </w:r>
        <w:r w:rsidR="001E6407" w:rsidRPr="007450B7">
          <w:rPr>
            <w:vanish/>
          </w:rPr>
        </w:r>
        <w:r w:rsidR="001E6407" w:rsidRPr="007450B7">
          <w:rPr>
            <w:vanish/>
          </w:rPr>
          <w:fldChar w:fldCharType="separate"/>
        </w:r>
        <w:r w:rsidR="005B36D3">
          <w:rPr>
            <w:vanish/>
          </w:rPr>
          <w:t>65</w:t>
        </w:r>
        <w:r w:rsidR="001E6407" w:rsidRPr="007450B7">
          <w:rPr>
            <w:vanish/>
          </w:rPr>
          <w:fldChar w:fldCharType="end"/>
        </w:r>
      </w:hyperlink>
    </w:p>
    <w:p w:rsidR="007450B7" w:rsidRDefault="007450B7">
      <w:pPr>
        <w:pStyle w:val="TOC5"/>
        <w:rPr>
          <w:rFonts w:asciiTheme="minorHAnsi" w:eastAsiaTheme="minorEastAsia" w:hAnsiTheme="minorHAnsi" w:cstheme="minorBidi"/>
          <w:sz w:val="22"/>
          <w:szCs w:val="22"/>
          <w:lang w:eastAsia="en-AU"/>
        </w:rPr>
      </w:pPr>
      <w:r>
        <w:tab/>
      </w:r>
      <w:hyperlink w:anchor="_Toc432153928" w:history="1">
        <w:r w:rsidRPr="004E09D9">
          <w:t>47</w:t>
        </w:r>
        <w:r>
          <w:rPr>
            <w:rFonts w:asciiTheme="minorHAnsi" w:eastAsiaTheme="minorEastAsia" w:hAnsiTheme="minorHAnsi" w:cstheme="minorBidi"/>
            <w:sz w:val="22"/>
            <w:szCs w:val="22"/>
            <w:lang w:eastAsia="en-AU"/>
          </w:rPr>
          <w:tab/>
        </w:r>
        <w:r w:rsidRPr="004E09D9">
          <w:t>Time and place of meetings of school boards</w:t>
        </w:r>
        <w:r>
          <w:tab/>
        </w:r>
        <w:r w:rsidR="001E6407">
          <w:fldChar w:fldCharType="begin"/>
        </w:r>
        <w:r>
          <w:instrText xml:space="preserve"> PAGEREF _Toc432153928 \h </w:instrText>
        </w:r>
        <w:r w:rsidR="001E6407">
          <w:fldChar w:fldCharType="separate"/>
        </w:r>
        <w:r w:rsidR="005B36D3">
          <w:t>65</w:t>
        </w:r>
        <w:r w:rsidR="001E6407">
          <w:fldChar w:fldCharType="end"/>
        </w:r>
      </w:hyperlink>
    </w:p>
    <w:p w:rsidR="007450B7" w:rsidRDefault="007450B7">
      <w:pPr>
        <w:pStyle w:val="TOC5"/>
        <w:rPr>
          <w:rFonts w:asciiTheme="minorHAnsi" w:eastAsiaTheme="minorEastAsia" w:hAnsiTheme="minorHAnsi" w:cstheme="minorBidi"/>
          <w:sz w:val="22"/>
          <w:szCs w:val="22"/>
          <w:lang w:eastAsia="en-AU"/>
        </w:rPr>
      </w:pPr>
      <w:r>
        <w:tab/>
      </w:r>
      <w:hyperlink w:anchor="_Toc432153929" w:history="1">
        <w:r w:rsidRPr="004E09D9">
          <w:t>48</w:t>
        </w:r>
        <w:r>
          <w:rPr>
            <w:rFonts w:asciiTheme="minorHAnsi" w:eastAsiaTheme="minorEastAsia" w:hAnsiTheme="minorHAnsi" w:cstheme="minorBidi"/>
            <w:sz w:val="22"/>
            <w:szCs w:val="22"/>
            <w:lang w:eastAsia="en-AU"/>
          </w:rPr>
          <w:tab/>
        </w:r>
        <w:r w:rsidRPr="004E09D9">
          <w:t>Procedures governing proceedings of school boards</w:t>
        </w:r>
        <w:r>
          <w:tab/>
        </w:r>
        <w:r w:rsidR="001E6407">
          <w:fldChar w:fldCharType="begin"/>
        </w:r>
        <w:r>
          <w:instrText xml:space="preserve"> PAGEREF _Toc432153929 \h </w:instrText>
        </w:r>
        <w:r w:rsidR="001E6407">
          <w:fldChar w:fldCharType="separate"/>
        </w:r>
        <w:r w:rsidR="005B36D3">
          <w:t>65</w:t>
        </w:r>
        <w:r w:rsidR="001E6407">
          <w:fldChar w:fldCharType="end"/>
        </w:r>
      </w:hyperlink>
    </w:p>
    <w:p w:rsidR="007450B7" w:rsidRDefault="007450B7">
      <w:pPr>
        <w:pStyle w:val="TOC5"/>
        <w:rPr>
          <w:rFonts w:asciiTheme="minorHAnsi" w:eastAsiaTheme="minorEastAsia" w:hAnsiTheme="minorHAnsi" w:cstheme="minorBidi"/>
          <w:sz w:val="22"/>
          <w:szCs w:val="22"/>
          <w:lang w:eastAsia="en-AU"/>
        </w:rPr>
      </w:pPr>
      <w:r>
        <w:tab/>
      </w:r>
      <w:hyperlink w:anchor="_Toc432153930" w:history="1">
        <w:r w:rsidRPr="004E09D9">
          <w:t>49</w:t>
        </w:r>
        <w:r>
          <w:rPr>
            <w:rFonts w:asciiTheme="minorHAnsi" w:eastAsiaTheme="minorEastAsia" w:hAnsiTheme="minorHAnsi" w:cstheme="minorBidi"/>
            <w:sz w:val="22"/>
            <w:szCs w:val="22"/>
            <w:lang w:eastAsia="en-AU"/>
          </w:rPr>
          <w:tab/>
        </w:r>
        <w:r w:rsidRPr="004E09D9">
          <w:t>Disclosure of interests by members of school boards</w:t>
        </w:r>
        <w:r>
          <w:tab/>
        </w:r>
        <w:r w:rsidR="001E6407">
          <w:fldChar w:fldCharType="begin"/>
        </w:r>
        <w:r>
          <w:instrText xml:space="preserve"> PAGEREF _Toc432153930 \h </w:instrText>
        </w:r>
        <w:r w:rsidR="001E6407">
          <w:fldChar w:fldCharType="separate"/>
        </w:r>
        <w:r w:rsidR="005B36D3">
          <w:t>67</w:t>
        </w:r>
        <w:r w:rsidR="001E6407">
          <w:fldChar w:fldCharType="end"/>
        </w:r>
      </w:hyperlink>
    </w:p>
    <w:p w:rsidR="007450B7" w:rsidRDefault="007450B7">
      <w:pPr>
        <w:pStyle w:val="TOC5"/>
        <w:rPr>
          <w:rFonts w:asciiTheme="minorHAnsi" w:eastAsiaTheme="minorEastAsia" w:hAnsiTheme="minorHAnsi" w:cstheme="minorBidi"/>
          <w:sz w:val="22"/>
          <w:szCs w:val="22"/>
          <w:lang w:eastAsia="en-AU"/>
        </w:rPr>
      </w:pPr>
      <w:r>
        <w:tab/>
      </w:r>
      <w:hyperlink w:anchor="_Toc432153931" w:history="1">
        <w:r w:rsidRPr="004E09D9">
          <w:t>49A</w:t>
        </w:r>
        <w:r>
          <w:rPr>
            <w:rFonts w:asciiTheme="minorHAnsi" w:eastAsiaTheme="minorEastAsia" w:hAnsiTheme="minorHAnsi" w:cstheme="minorBidi"/>
            <w:sz w:val="22"/>
            <w:szCs w:val="22"/>
            <w:lang w:eastAsia="en-AU"/>
          </w:rPr>
          <w:tab/>
        </w:r>
        <w:r w:rsidRPr="004E09D9">
          <w:t>Protection of members of school boards</w:t>
        </w:r>
        <w:r>
          <w:tab/>
        </w:r>
        <w:r w:rsidR="001E6407">
          <w:fldChar w:fldCharType="begin"/>
        </w:r>
        <w:r>
          <w:instrText xml:space="preserve"> PAGEREF _Toc432153931 \h </w:instrText>
        </w:r>
        <w:r w:rsidR="001E6407">
          <w:fldChar w:fldCharType="separate"/>
        </w:r>
        <w:r w:rsidR="005B36D3">
          <w:t>68</w:t>
        </w:r>
        <w:r w:rsidR="001E6407">
          <w:fldChar w:fldCharType="end"/>
        </w:r>
      </w:hyperlink>
    </w:p>
    <w:p w:rsidR="007450B7" w:rsidRDefault="0078370B">
      <w:pPr>
        <w:pStyle w:val="TOC3"/>
        <w:rPr>
          <w:rFonts w:asciiTheme="minorHAnsi" w:eastAsiaTheme="minorEastAsia" w:hAnsiTheme="minorHAnsi" w:cstheme="minorBidi"/>
          <w:b w:val="0"/>
          <w:sz w:val="22"/>
          <w:szCs w:val="22"/>
          <w:lang w:eastAsia="en-AU"/>
        </w:rPr>
      </w:pPr>
      <w:hyperlink w:anchor="_Toc432153932" w:history="1">
        <w:r w:rsidR="007450B7" w:rsidRPr="004E09D9">
          <w:t>Division 3.4.4</w:t>
        </w:r>
        <w:r w:rsidR="007450B7">
          <w:rPr>
            <w:rFonts w:asciiTheme="minorHAnsi" w:eastAsiaTheme="minorEastAsia" w:hAnsiTheme="minorHAnsi" w:cstheme="minorBidi"/>
            <w:b w:val="0"/>
            <w:sz w:val="22"/>
            <w:szCs w:val="22"/>
            <w:lang w:eastAsia="en-AU"/>
          </w:rPr>
          <w:tab/>
        </w:r>
        <w:r w:rsidR="007450B7" w:rsidRPr="004E09D9">
          <w:t>Financial matters</w:t>
        </w:r>
        <w:r w:rsidR="007450B7" w:rsidRPr="007450B7">
          <w:rPr>
            <w:vanish/>
          </w:rPr>
          <w:tab/>
        </w:r>
        <w:r w:rsidR="001E6407" w:rsidRPr="007450B7">
          <w:rPr>
            <w:vanish/>
          </w:rPr>
          <w:fldChar w:fldCharType="begin"/>
        </w:r>
        <w:r w:rsidR="007450B7" w:rsidRPr="007450B7">
          <w:rPr>
            <w:vanish/>
          </w:rPr>
          <w:instrText xml:space="preserve"> PAGEREF _Toc432153932 \h </w:instrText>
        </w:r>
        <w:r w:rsidR="001E6407" w:rsidRPr="007450B7">
          <w:rPr>
            <w:vanish/>
          </w:rPr>
        </w:r>
        <w:r w:rsidR="001E6407" w:rsidRPr="007450B7">
          <w:rPr>
            <w:vanish/>
          </w:rPr>
          <w:fldChar w:fldCharType="separate"/>
        </w:r>
        <w:r w:rsidR="005B36D3">
          <w:rPr>
            <w:vanish/>
          </w:rPr>
          <w:t>68</w:t>
        </w:r>
        <w:r w:rsidR="001E6407" w:rsidRPr="007450B7">
          <w:rPr>
            <w:vanish/>
          </w:rPr>
          <w:fldChar w:fldCharType="end"/>
        </w:r>
      </w:hyperlink>
    </w:p>
    <w:p w:rsidR="007450B7" w:rsidRDefault="007450B7">
      <w:pPr>
        <w:pStyle w:val="TOC5"/>
        <w:rPr>
          <w:rFonts w:asciiTheme="minorHAnsi" w:eastAsiaTheme="minorEastAsia" w:hAnsiTheme="minorHAnsi" w:cstheme="minorBidi"/>
          <w:sz w:val="22"/>
          <w:szCs w:val="22"/>
          <w:lang w:eastAsia="en-AU"/>
        </w:rPr>
      </w:pPr>
      <w:r>
        <w:tab/>
      </w:r>
      <w:hyperlink w:anchor="_Toc432153933" w:history="1">
        <w:r w:rsidRPr="004E09D9">
          <w:t>50</w:t>
        </w:r>
        <w:r>
          <w:rPr>
            <w:rFonts w:asciiTheme="minorHAnsi" w:eastAsiaTheme="minorEastAsia" w:hAnsiTheme="minorHAnsi" w:cstheme="minorBidi"/>
            <w:sz w:val="22"/>
            <w:szCs w:val="22"/>
            <w:lang w:eastAsia="en-AU"/>
          </w:rPr>
          <w:tab/>
        </w:r>
        <w:r w:rsidRPr="004E09D9">
          <w:t>School boards to approve budgets</w:t>
        </w:r>
        <w:r>
          <w:tab/>
        </w:r>
        <w:r w:rsidR="001E6407">
          <w:fldChar w:fldCharType="begin"/>
        </w:r>
        <w:r>
          <w:instrText xml:space="preserve"> PAGEREF _Toc432153933 \h </w:instrText>
        </w:r>
        <w:r w:rsidR="001E6407">
          <w:fldChar w:fldCharType="separate"/>
        </w:r>
        <w:r w:rsidR="005B36D3">
          <w:t>68</w:t>
        </w:r>
        <w:r w:rsidR="001E6407">
          <w:fldChar w:fldCharType="end"/>
        </w:r>
      </w:hyperlink>
    </w:p>
    <w:p w:rsidR="007450B7" w:rsidRDefault="007450B7">
      <w:pPr>
        <w:pStyle w:val="TOC5"/>
        <w:rPr>
          <w:rFonts w:asciiTheme="minorHAnsi" w:eastAsiaTheme="minorEastAsia" w:hAnsiTheme="minorHAnsi" w:cstheme="minorBidi"/>
          <w:sz w:val="22"/>
          <w:szCs w:val="22"/>
          <w:lang w:eastAsia="en-AU"/>
        </w:rPr>
      </w:pPr>
      <w:r>
        <w:tab/>
      </w:r>
      <w:hyperlink w:anchor="_Toc432153934" w:history="1">
        <w:r w:rsidRPr="004E09D9">
          <w:t>51</w:t>
        </w:r>
        <w:r>
          <w:rPr>
            <w:rFonts w:asciiTheme="minorHAnsi" w:eastAsiaTheme="minorEastAsia" w:hAnsiTheme="minorHAnsi" w:cstheme="minorBidi"/>
            <w:sz w:val="22"/>
            <w:szCs w:val="22"/>
            <w:lang w:eastAsia="en-AU"/>
          </w:rPr>
          <w:tab/>
        </w:r>
        <w:r w:rsidRPr="004E09D9">
          <w:t>Application of money of school</w:t>
        </w:r>
        <w:r>
          <w:tab/>
        </w:r>
        <w:r w:rsidR="001E6407">
          <w:fldChar w:fldCharType="begin"/>
        </w:r>
        <w:r>
          <w:instrText xml:space="preserve"> PAGEREF _Toc432153934 \h </w:instrText>
        </w:r>
        <w:r w:rsidR="001E6407">
          <w:fldChar w:fldCharType="separate"/>
        </w:r>
        <w:r w:rsidR="005B36D3">
          <w:t>69</w:t>
        </w:r>
        <w:r w:rsidR="001E6407">
          <w:fldChar w:fldCharType="end"/>
        </w:r>
      </w:hyperlink>
    </w:p>
    <w:p w:rsidR="007450B7" w:rsidRDefault="007450B7">
      <w:pPr>
        <w:pStyle w:val="TOC5"/>
        <w:rPr>
          <w:rFonts w:asciiTheme="minorHAnsi" w:eastAsiaTheme="minorEastAsia" w:hAnsiTheme="minorHAnsi" w:cstheme="minorBidi"/>
          <w:sz w:val="22"/>
          <w:szCs w:val="22"/>
          <w:lang w:eastAsia="en-AU"/>
        </w:rPr>
      </w:pPr>
      <w:r>
        <w:tab/>
      </w:r>
      <w:hyperlink w:anchor="_Toc432153935" w:history="1">
        <w:r w:rsidRPr="004E09D9">
          <w:t>52</w:t>
        </w:r>
        <w:r>
          <w:rPr>
            <w:rFonts w:asciiTheme="minorHAnsi" w:eastAsiaTheme="minorEastAsia" w:hAnsiTheme="minorHAnsi" w:cstheme="minorBidi"/>
            <w:sz w:val="22"/>
            <w:szCs w:val="22"/>
            <w:lang w:eastAsia="en-AU"/>
          </w:rPr>
          <w:tab/>
        </w:r>
        <w:r w:rsidRPr="004E09D9">
          <w:t>School boards to approve financial statement and report</w:t>
        </w:r>
        <w:r>
          <w:tab/>
        </w:r>
        <w:r w:rsidR="001E6407">
          <w:fldChar w:fldCharType="begin"/>
        </w:r>
        <w:r>
          <w:instrText xml:space="preserve"> PAGEREF _Toc432153935 \h </w:instrText>
        </w:r>
        <w:r w:rsidR="001E6407">
          <w:fldChar w:fldCharType="separate"/>
        </w:r>
        <w:r w:rsidR="005B36D3">
          <w:t>69</w:t>
        </w:r>
        <w:r w:rsidR="001E6407">
          <w:fldChar w:fldCharType="end"/>
        </w:r>
      </w:hyperlink>
    </w:p>
    <w:p w:rsidR="007450B7" w:rsidRDefault="007450B7">
      <w:pPr>
        <w:pStyle w:val="TOC5"/>
        <w:rPr>
          <w:rFonts w:asciiTheme="minorHAnsi" w:eastAsiaTheme="minorEastAsia" w:hAnsiTheme="minorHAnsi" w:cstheme="minorBidi"/>
          <w:sz w:val="22"/>
          <w:szCs w:val="22"/>
          <w:lang w:eastAsia="en-AU"/>
        </w:rPr>
      </w:pPr>
      <w:r>
        <w:tab/>
      </w:r>
      <w:hyperlink w:anchor="_Toc432153936" w:history="1">
        <w:r w:rsidRPr="004E09D9">
          <w:t>53</w:t>
        </w:r>
        <w:r>
          <w:rPr>
            <w:rFonts w:asciiTheme="minorHAnsi" w:eastAsiaTheme="minorEastAsia" w:hAnsiTheme="minorHAnsi" w:cstheme="minorBidi"/>
            <w:sz w:val="22"/>
            <w:szCs w:val="22"/>
            <w:lang w:eastAsia="en-AU"/>
          </w:rPr>
          <w:tab/>
        </w:r>
        <w:r w:rsidRPr="004E09D9">
          <w:t>School boards to make available summaries of budget and annual report</w:t>
        </w:r>
        <w:r>
          <w:tab/>
        </w:r>
        <w:r w:rsidR="001E6407">
          <w:fldChar w:fldCharType="begin"/>
        </w:r>
        <w:r>
          <w:instrText xml:space="preserve"> PAGEREF _Toc432153936 \h </w:instrText>
        </w:r>
        <w:r w:rsidR="001E6407">
          <w:fldChar w:fldCharType="separate"/>
        </w:r>
        <w:r w:rsidR="005B36D3">
          <w:t>70</w:t>
        </w:r>
        <w:r w:rsidR="001E6407">
          <w:fldChar w:fldCharType="end"/>
        </w:r>
      </w:hyperlink>
    </w:p>
    <w:p w:rsidR="007450B7" w:rsidRDefault="0078370B">
      <w:pPr>
        <w:pStyle w:val="TOC2"/>
        <w:rPr>
          <w:rFonts w:asciiTheme="minorHAnsi" w:eastAsiaTheme="minorEastAsia" w:hAnsiTheme="minorHAnsi" w:cstheme="minorBidi"/>
          <w:b w:val="0"/>
          <w:sz w:val="22"/>
          <w:szCs w:val="22"/>
          <w:lang w:eastAsia="en-AU"/>
        </w:rPr>
      </w:pPr>
      <w:hyperlink w:anchor="_Toc432153937" w:history="1">
        <w:r w:rsidR="007450B7" w:rsidRPr="004E09D9">
          <w:t>Part 3.6</w:t>
        </w:r>
        <w:r w:rsidR="007450B7">
          <w:rPr>
            <w:rFonts w:asciiTheme="minorHAnsi" w:eastAsiaTheme="minorEastAsia" w:hAnsiTheme="minorHAnsi" w:cstheme="minorBidi"/>
            <w:b w:val="0"/>
            <w:sz w:val="22"/>
            <w:szCs w:val="22"/>
            <w:lang w:eastAsia="en-AU"/>
          </w:rPr>
          <w:tab/>
        </w:r>
        <w:r w:rsidR="007450B7" w:rsidRPr="004E09D9">
          <w:t>Other provisions</w:t>
        </w:r>
        <w:r w:rsidR="007450B7" w:rsidRPr="007450B7">
          <w:rPr>
            <w:vanish/>
          </w:rPr>
          <w:tab/>
        </w:r>
        <w:r w:rsidR="001E6407" w:rsidRPr="007450B7">
          <w:rPr>
            <w:vanish/>
          </w:rPr>
          <w:fldChar w:fldCharType="begin"/>
        </w:r>
        <w:r w:rsidR="007450B7" w:rsidRPr="007450B7">
          <w:rPr>
            <w:vanish/>
          </w:rPr>
          <w:instrText xml:space="preserve"> PAGEREF _Toc432153937 \h </w:instrText>
        </w:r>
        <w:r w:rsidR="001E6407" w:rsidRPr="007450B7">
          <w:rPr>
            <w:vanish/>
          </w:rPr>
        </w:r>
        <w:r w:rsidR="001E6407" w:rsidRPr="007450B7">
          <w:rPr>
            <w:vanish/>
          </w:rPr>
          <w:fldChar w:fldCharType="separate"/>
        </w:r>
        <w:r w:rsidR="005B36D3">
          <w:rPr>
            <w:vanish/>
          </w:rPr>
          <w:t>71</w:t>
        </w:r>
        <w:r w:rsidR="001E6407" w:rsidRPr="007450B7">
          <w:rPr>
            <w:vanish/>
          </w:rPr>
          <w:fldChar w:fldCharType="end"/>
        </w:r>
      </w:hyperlink>
    </w:p>
    <w:p w:rsidR="007450B7" w:rsidRDefault="0078370B">
      <w:pPr>
        <w:pStyle w:val="TOC3"/>
        <w:rPr>
          <w:rFonts w:asciiTheme="minorHAnsi" w:eastAsiaTheme="minorEastAsia" w:hAnsiTheme="minorHAnsi" w:cstheme="minorBidi"/>
          <w:b w:val="0"/>
          <w:sz w:val="22"/>
          <w:szCs w:val="22"/>
          <w:lang w:eastAsia="en-AU"/>
        </w:rPr>
      </w:pPr>
      <w:hyperlink w:anchor="_Toc432153938" w:history="1">
        <w:r w:rsidR="007450B7" w:rsidRPr="004E09D9">
          <w:t>Division 3.6.1</w:t>
        </w:r>
        <w:r w:rsidR="007450B7">
          <w:rPr>
            <w:rFonts w:asciiTheme="minorHAnsi" w:eastAsiaTheme="minorEastAsia" w:hAnsiTheme="minorHAnsi" w:cstheme="minorBidi"/>
            <w:b w:val="0"/>
            <w:sz w:val="22"/>
            <w:szCs w:val="22"/>
            <w:lang w:eastAsia="en-AU"/>
          </w:rPr>
          <w:tab/>
        </w:r>
        <w:r w:rsidR="007450B7" w:rsidRPr="004E09D9">
          <w:t>Authorised persons (government)</w:t>
        </w:r>
        <w:r w:rsidR="007450B7" w:rsidRPr="007450B7">
          <w:rPr>
            <w:vanish/>
          </w:rPr>
          <w:tab/>
        </w:r>
        <w:r w:rsidR="001E6407" w:rsidRPr="007450B7">
          <w:rPr>
            <w:vanish/>
          </w:rPr>
          <w:fldChar w:fldCharType="begin"/>
        </w:r>
        <w:r w:rsidR="007450B7" w:rsidRPr="007450B7">
          <w:rPr>
            <w:vanish/>
          </w:rPr>
          <w:instrText xml:space="preserve"> PAGEREF _Toc432153938 \h </w:instrText>
        </w:r>
        <w:r w:rsidR="001E6407" w:rsidRPr="007450B7">
          <w:rPr>
            <w:vanish/>
          </w:rPr>
        </w:r>
        <w:r w:rsidR="001E6407" w:rsidRPr="007450B7">
          <w:rPr>
            <w:vanish/>
          </w:rPr>
          <w:fldChar w:fldCharType="separate"/>
        </w:r>
        <w:r w:rsidR="005B36D3">
          <w:rPr>
            <w:vanish/>
          </w:rPr>
          <w:t>71</w:t>
        </w:r>
        <w:r w:rsidR="001E6407" w:rsidRPr="007450B7">
          <w:rPr>
            <w:vanish/>
          </w:rPr>
          <w:fldChar w:fldCharType="end"/>
        </w:r>
      </w:hyperlink>
    </w:p>
    <w:p w:rsidR="007450B7" w:rsidRDefault="007450B7">
      <w:pPr>
        <w:pStyle w:val="TOC5"/>
        <w:rPr>
          <w:rFonts w:asciiTheme="minorHAnsi" w:eastAsiaTheme="minorEastAsia" w:hAnsiTheme="minorHAnsi" w:cstheme="minorBidi"/>
          <w:sz w:val="22"/>
          <w:szCs w:val="22"/>
          <w:lang w:eastAsia="en-AU"/>
        </w:rPr>
      </w:pPr>
      <w:r>
        <w:tab/>
      </w:r>
      <w:hyperlink w:anchor="_Toc432153939" w:history="1">
        <w:r w:rsidRPr="004E09D9">
          <w:t>67</w:t>
        </w:r>
        <w:r>
          <w:rPr>
            <w:rFonts w:asciiTheme="minorHAnsi" w:eastAsiaTheme="minorEastAsia" w:hAnsiTheme="minorHAnsi" w:cstheme="minorBidi"/>
            <w:sz w:val="22"/>
            <w:szCs w:val="22"/>
            <w:lang w:eastAsia="en-AU"/>
          </w:rPr>
          <w:tab/>
        </w:r>
        <w:r w:rsidRPr="004E09D9">
          <w:t>Appointment of authorised persons (government)</w:t>
        </w:r>
        <w:r>
          <w:tab/>
        </w:r>
        <w:r w:rsidR="001E6407">
          <w:fldChar w:fldCharType="begin"/>
        </w:r>
        <w:r>
          <w:instrText xml:space="preserve"> PAGEREF _Toc432153939 \h </w:instrText>
        </w:r>
        <w:r w:rsidR="001E6407">
          <w:fldChar w:fldCharType="separate"/>
        </w:r>
        <w:r w:rsidR="005B36D3">
          <w:t>71</w:t>
        </w:r>
        <w:r w:rsidR="001E6407">
          <w:fldChar w:fldCharType="end"/>
        </w:r>
      </w:hyperlink>
    </w:p>
    <w:p w:rsidR="007450B7" w:rsidRDefault="007450B7">
      <w:pPr>
        <w:pStyle w:val="TOC5"/>
        <w:rPr>
          <w:rFonts w:asciiTheme="minorHAnsi" w:eastAsiaTheme="minorEastAsia" w:hAnsiTheme="minorHAnsi" w:cstheme="minorBidi"/>
          <w:sz w:val="22"/>
          <w:szCs w:val="22"/>
          <w:lang w:eastAsia="en-AU"/>
        </w:rPr>
      </w:pPr>
      <w:r>
        <w:tab/>
      </w:r>
      <w:hyperlink w:anchor="_Toc432153940" w:history="1">
        <w:r w:rsidRPr="004E09D9">
          <w:t>68</w:t>
        </w:r>
        <w:r>
          <w:rPr>
            <w:rFonts w:asciiTheme="minorHAnsi" w:eastAsiaTheme="minorEastAsia" w:hAnsiTheme="minorHAnsi" w:cstheme="minorBidi"/>
            <w:sz w:val="22"/>
            <w:szCs w:val="22"/>
            <w:lang w:eastAsia="en-AU"/>
          </w:rPr>
          <w:tab/>
        </w:r>
        <w:r w:rsidRPr="004E09D9">
          <w:t>Identity cards for authorised persons (government)</w:t>
        </w:r>
        <w:r>
          <w:tab/>
        </w:r>
        <w:r w:rsidR="001E6407">
          <w:fldChar w:fldCharType="begin"/>
        </w:r>
        <w:r>
          <w:instrText xml:space="preserve"> PAGEREF _Toc432153940 \h </w:instrText>
        </w:r>
        <w:r w:rsidR="001E6407">
          <w:fldChar w:fldCharType="separate"/>
        </w:r>
        <w:r w:rsidR="005B36D3">
          <w:t>72</w:t>
        </w:r>
        <w:r w:rsidR="001E6407">
          <w:fldChar w:fldCharType="end"/>
        </w:r>
      </w:hyperlink>
    </w:p>
    <w:p w:rsidR="007450B7" w:rsidRDefault="0078370B">
      <w:pPr>
        <w:pStyle w:val="TOC3"/>
        <w:rPr>
          <w:rFonts w:asciiTheme="minorHAnsi" w:eastAsiaTheme="minorEastAsia" w:hAnsiTheme="minorHAnsi" w:cstheme="minorBidi"/>
          <w:b w:val="0"/>
          <w:sz w:val="22"/>
          <w:szCs w:val="22"/>
          <w:lang w:eastAsia="en-AU"/>
        </w:rPr>
      </w:pPr>
      <w:hyperlink w:anchor="_Toc432153941" w:history="1">
        <w:r w:rsidR="007450B7" w:rsidRPr="004E09D9">
          <w:t>Division 3.6.2</w:t>
        </w:r>
        <w:r w:rsidR="007450B7">
          <w:rPr>
            <w:rFonts w:asciiTheme="minorHAnsi" w:eastAsiaTheme="minorEastAsia" w:hAnsiTheme="minorHAnsi" w:cstheme="minorBidi"/>
            <w:b w:val="0"/>
            <w:sz w:val="22"/>
            <w:szCs w:val="22"/>
            <w:lang w:eastAsia="en-AU"/>
          </w:rPr>
          <w:tab/>
        </w:r>
        <w:r w:rsidR="007450B7" w:rsidRPr="004E09D9">
          <w:t>Inspection powers for government schools</w:t>
        </w:r>
        <w:r w:rsidR="007450B7" w:rsidRPr="007450B7">
          <w:rPr>
            <w:vanish/>
          </w:rPr>
          <w:tab/>
        </w:r>
        <w:r w:rsidR="001E6407" w:rsidRPr="007450B7">
          <w:rPr>
            <w:vanish/>
          </w:rPr>
          <w:fldChar w:fldCharType="begin"/>
        </w:r>
        <w:r w:rsidR="007450B7" w:rsidRPr="007450B7">
          <w:rPr>
            <w:vanish/>
          </w:rPr>
          <w:instrText xml:space="preserve"> PAGEREF _Toc432153941 \h </w:instrText>
        </w:r>
        <w:r w:rsidR="001E6407" w:rsidRPr="007450B7">
          <w:rPr>
            <w:vanish/>
          </w:rPr>
        </w:r>
        <w:r w:rsidR="001E6407" w:rsidRPr="007450B7">
          <w:rPr>
            <w:vanish/>
          </w:rPr>
          <w:fldChar w:fldCharType="separate"/>
        </w:r>
        <w:r w:rsidR="005B36D3">
          <w:rPr>
            <w:vanish/>
          </w:rPr>
          <w:t>72</w:t>
        </w:r>
        <w:r w:rsidR="001E6407" w:rsidRPr="007450B7">
          <w:rPr>
            <w:vanish/>
          </w:rPr>
          <w:fldChar w:fldCharType="end"/>
        </w:r>
      </w:hyperlink>
    </w:p>
    <w:p w:rsidR="007450B7" w:rsidRDefault="007450B7">
      <w:pPr>
        <w:pStyle w:val="TOC5"/>
        <w:rPr>
          <w:rFonts w:asciiTheme="minorHAnsi" w:eastAsiaTheme="minorEastAsia" w:hAnsiTheme="minorHAnsi" w:cstheme="minorBidi"/>
          <w:sz w:val="22"/>
          <w:szCs w:val="22"/>
          <w:lang w:eastAsia="en-AU"/>
        </w:rPr>
      </w:pPr>
      <w:r>
        <w:tab/>
      </w:r>
      <w:hyperlink w:anchor="_Toc432153942" w:history="1">
        <w:r w:rsidRPr="004E09D9">
          <w:t>69</w:t>
        </w:r>
        <w:r>
          <w:rPr>
            <w:rFonts w:asciiTheme="minorHAnsi" w:eastAsiaTheme="minorEastAsia" w:hAnsiTheme="minorHAnsi" w:cstheme="minorBidi"/>
            <w:sz w:val="22"/>
            <w:szCs w:val="22"/>
            <w:lang w:eastAsia="en-AU"/>
          </w:rPr>
          <w:tab/>
        </w:r>
        <w:r w:rsidRPr="004E09D9">
          <w:t>Power not to be exercised before identity card shown etc</w:t>
        </w:r>
        <w:r>
          <w:tab/>
        </w:r>
        <w:r w:rsidR="001E6407">
          <w:fldChar w:fldCharType="begin"/>
        </w:r>
        <w:r>
          <w:instrText xml:space="preserve"> PAGEREF _Toc432153942 \h </w:instrText>
        </w:r>
        <w:r w:rsidR="001E6407">
          <w:fldChar w:fldCharType="separate"/>
        </w:r>
        <w:r w:rsidR="005B36D3">
          <w:t>72</w:t>
        </w:r>
        <w:r w:rsidR="001E6407">
          <w:fldChar w:fldCharType="end"/>
        </w:r>
      </w:hyperlink>
    </w:p>
    <w:p w:rsidR="007450B7" w:rsidRDefault="007450B7">
      <w:pPr>
        <w:pStyle w:val="TOC5"/>
        <w:rPr>
          <w:rFonts w:asciiTheme="minorHAnsi" w:eastAsiaTheme="minorEastAsia" w:hAnsiTheme="minorHAnsi" w:cstheme="minorBidi"/>
          <w:sz w:val="22"/>
          <w:szCs w:val="22"/>
          <w:lang w:eastAsia="en-AU"/>
        </w:rPr>
      </w:pPr>
      <w:r>
        <w:tab/>
      </w:r>
      <w:hyperlink w:anchor="_Toc432153943" w:history="1">
        <w:r w:rsidRPr="004E09D9">
          <w:t>70</w:t>
        </w:r>
        <w:r>
          <w:rPr>
            <w:rFonts w:asciiTheme="minorHAnsi" w:eastAsiaTheme="minorEastAsia" w:hAnsiTheme="minorHAnsi" w:cstheme="minorBidi"/>
            <w:sz w:val="22"/>
            <w:szCs w:val="22"/>
            <w:lang w:eastAsia="en-AU"/>
          </w:rPr>
          <w:tab/>
        </w:r>
        <w:r w:rsidRPr="004E09D9">
          <w:t>Entry to government schools</w:t>
        </w:r>
        <w:r>
          <w:tab/>
        </w:r>
        <w:r w:rsidR="001E6407">
          <w:fldChar w:fldCharType="begin"/>
        </w:r>
        <w:r>
          <w:instrText xml:space="preserve"> PAGEREF _Toc432153943 \h </w:instrText>
        </w:r>
        <w:r w:rsidR="001E6407">
          <w:fldChar w:fldCharType="separate"/>
        </w:r>
        <w:r w:rsidR="005B36D3">
          <w:t>73</w:t>
        </w:r>
        <w:r w:rsidR="001E6407">
          <w:fldChar w:fldCharType="end"/>
        </w:r>
      </w:hyperlink>
    </w:p>
    <w:p w:rsidR="007450B7" w:rsidRDefault="007450B7">
      <w:pPr>
        <w:pStyle w:val="TOC5"/>
        <w:rPr>
          <w:rFonts w:asciiTheme="minorHAnsi" w:eastAsiaTheme="minorEastAsia" w:hAnsiTheme="minorHAnsi" w:cstheme="minorBidi"/>
          <w:sz w:val="22"/>
          <w:szCs w:val="22"/>
          <w:lang w:eastAsia="en-AU"/>
        </w:rPr>
      </w:pPr>
      <w:r>
        <w:tab/>
      </w:r>
      <w:hyperlink w:anchor="_Toc432153944" w:history="1">
        <w:r w:rsidRPr="004E09D9">
          <w:t>71</w:t>
        </w:r>
        <w:r>
          <w:rPr>
            <w:rFonts w:asciiTheme="minorHAnsi" w:eastAsiaTheme="minorEastAsia" w:hAnsiTheme="minorHAnsi" w:cstheme="minorBidi"/>
            <w:sz w:val="22"/>
            <w:szCs w:val="22"/>
            <w:lang w:eastAsia="en-AU"/>
          </w:rPr>
          <w:tab/>
        </w:r>
        <w:r w:rsidRPr="004E09D9">
          <w:t>Powers on entry</w:t>
        </w:r>
        <w:r>
          <w:tab/>
        </w:r>
        <w:r w:rsidR="001E6407">
          <w:fldChar w:fldCharType="begin"/>
        </w:r>
        <w:r>
          <w:instrText xml:space="preserve"> PAGEREF _Toc432153944 \h </w:instrText>
        </w:r>
        <w:r w:rsidR="001E6407">
          <w:fldChar w:fldCharType="separate"/>
        </w:r>
        <w:r w:rsidR="005B36D3">
          <w:t>73</w:t>
        </w:r>
        <w:r w:rsidR="001E6407">
          <w:fldChar w:fldCharType="end"/>
        </w:r>
      </w:hyperlink>
    </w:p>
    <w:p w:rsidR="007450B7" w:rsidRDefault="0078370B">
      <w:pPr>
        <w:pStyle w:val="TOC1"/>
        <w:rPr>
          <w:rFonts w:asciiTheme="minorHAnsi" w:eastAsiaTheme="minorEastAsia" w:hAnsiTheme="minorHAnsi" w:cstheme="minorBidi"/>
          <w:b w:val="0"/>
          <w:sz w:val="22"/>
          <w:szCs w:val="22"/>
          <w:lang w:eastAsia="en-AU"/>
        </w:rPr>
      </w:pPr>
      <w:hyperlink w:anchor="_Toc432153945" w:history="1">
        <w:r w:rsidR="007450B7" w:rsidRPr="004E09D9">
          <w:t>Chapter 4</w:t>
        </w:r>
        <w:r w:rsidR="007450B7">
          <w:rPr>
            <w:rFonts w:asciiTheme="minorHAnsi" w:eastAsiaTheme="minorEastAsia" w:hAnsiTheme="minorHAnsi" w:cstheme="minorBidi"/>
            <w:b w:val="0"/>
            <w:sz w:val="22"/>
            <w:szCs w:val="22"/>
            <w:lang w:eastAsia="en-AU"/>
          </w:rPr>
          <w:tab/>
        </w:r>
        <w:r w:rsidR="007450B7" w:rsidRPr="004E09D9">
          <w:t>Non-government schools</w:t>
        </w:r>
        <w:r w:rsidR="007450B7" w:rsidRPr="007450B7">
          <w:rPr>
            <w:vanish/>
          </w:rPr>
          <w:tab/>
        </w:r>
        <w:r w:rsidR="001E6407" w:rsidRPr="007450B7">
          <w:rPr>
            <w:vanish/>
          </w:rPr>
          <w:fldChar w:fldCharType="begin"/>
        </w:r>
        <w:r w:rsidR="007450B7" w:rsidRPr="007450B7">
          <w:rPr>
            <w:vanish/>
          </w:rPr>
          <w:instrText xml:space="preserve"> PAGEREF _Toc432153945 \h </w:instrText>
        </w:r>
        <w:r w:rsidR="001E6407" w:rsidRPr="007450B7">
          <w:rPr>
            <w:vanish/>
          </w:rPr>
        </w:r>
        <w:r w:rsidR="001E6407" w:rsidRPr="007450B7">
          <w:rPr>
            <w:vanish/>
          </w:rPr>
          <w:fldChar w:fldCharType="separate"/>
        </w:r>
        <w:r w:rsidR="005B36D3">
          <w:rPr>
            <w:vanish/>
          </w:rPr>
          <w:t>74</w:t>
        </w:r>
        <w:r w:rsidR="001E6407" w:rsidRPr="007450B7">
          <w:rPr>
            <w:vanish/>
          </w:rPr>
          <w:fldChar w:fldCharType="end"/>
        </w:r>
      </w:hyperlink>
    </w:p>
    <w:p w:rsidR="007450B7" w:rsidRDefault="0078370B">
      <w:pPr>
        <w:pStyle w:val="TOC2"/>
        <w:rPr>
          <w:rFonts w:asciiTheme="minorHAnsi" w:eastAsiaTheme="minorEastAsia" w:hAnsiTheme="minorHAnsi" w:cstheme="minorBidi"/>
          <w:b w:val="0"/>
          <w:sz w:val="22"/>
          <w:szCs w:val="22"/>
          <w:lang w:eastAsia="en-AU"/>
        </w:rPr>
      </w:pPr>
      <w:hyperlink w:anchor="_Toc432153946" w:history="1">
        <w:r w:rsidR="007450B7" w:rsidRPr="004E09D9">
          <w:t>Part 4.1</w:t>
        </w:r>
        <w:r w:rsidR="007450B7">
          <w:rPr>
            <w:rFonts w:asciiTheme="minorHAnsi" w:eastAsiaTheme="minorEastAsia" w:hAnsiTheme="minorHAnsi" w:cstheme="minorBidi"/>
            <w:b w:val="0"/>
            <w:sz w:val="22"/>
            <w:szCs w:val="22"/>
            <w:lang w:eastAsia="en-AU"/>
          </w:rPr>
          <w:tab/>
        </w:r>
        <w:r w:rsidR="007450B7" w:rsidRPr="004E09D9">
          <w:t>General</w:t>
        </w:r>
        <w:r w:rsidR="007450B7" w:rsidRPr="007450B7">
          <w:rPr>
            <w:vanish/>
          </w:rPr>
          <w:tab/>
        </w:r>
        <w:r w:rsidR="001E6407" w:rsidRPr="007450B7">
          <w:rPr>
            <w:vanish/>
          </w:rPr>
          <w:fldChar w:fldCharType="begin"/>
        </w:r>
        <w:r w:rsidR="007450B7" w:rsidRPr="007450B7">
          <w:rPr>
            <w:vanish/>
          </w:rPr>
          <w:instrText xml:space="preserve"> PAGEREF _Toc432153946 \h </w:instrText>
        </w:r>
        <w:r w:rsidR="001E6407" w:rsidRPr="007450B7">
          <w:rPr>
            <w:vanish/>
          </w:rPr>
        </w:r>
        <w:r w:rsidR="001E6407" w:rsidRPr="007450B7">
          <w:rPr>
            <w:vanish/>
          </w:rPr>
          <w:fldChar w:fldCharType="separate"/>
        </w:r>
        <w:r w:rsidR="005B36D3">
          <w:rPr>
            <w:vanish/>
          </w:rPr>
          <w:t>74</w:t>
        </w:r>
        <w:r w:rsidR="001E6407" w:rsidRPr="007450B7">
          <w:rPr>
            <w:vanish/>
          </w:rPr>
          <w:fldChar w:fldCharType="end"/>
        </w:r>
      </w:hyperlink>
    </w:p>
    <w:p w:rsidR="007450B7" w:rsidRDefault="007450B7">
      <w:pPr>
        <w:pStyle w:val="TOC5"/>
        <w:rPr>
          <w:rFonts w:asciiTheme="minorHAnsi" w:eastAsiaTheme="minorEastAsia" w:hAnsiTheme="minorHAnsi" w:cstheme="minorBidi"/>
          <w:sz w:val="22"/>
          <w:szCs w:val="22"/>
          <w:lang w:eastAsia="en-AU"/>
        </w:rPr>
      </w:pPr>
      <w:r>
        <w:tab/>
      </w:r>
      <w:hyperlink w:anchor="_Toc432153947" w:history="1">
        <w:r w:rsidRPr="004E09D9">
          <w:t>74</w:t>
        </w:r>
        <w:r>
          <w:rPr>
            <w:rFonts w:asciiTheme="minorHAnsi" w:eastAsiaTheme="minorEastAsia" w:hAnsiTheme="minorHAnsi" w:cstheme="minorBidi"/>
            <w:sz w:val="22"/>
            <w:szCs w:val="22"/>
            <w:lang w:eastAsia="en-AU"/>
          </w:rPr>
          <w:tab/>
        </w:r>
        <w:r w:rsidRPr="004E09D9">
          <w:t xml:space="preserve">Meaning of </w:t>
        </w:r>
        <w:r w:rsidRPr="004E09D9">
          <w:rPr>
            <w:i/>
          </w:rPr>
          <w:t xml:space="preserve">school </w:t>
        </w:r>
        <w:r w:rsidRPr="004E09D9">
          <w:t>in ch 4</w:t>
        </w:r>
        <w:r>
          <w:tab/>
        </w:r>
        <w:r w:rsidR="001E6407">
          <w:fldChar w:fldCharType="begin"/>
        </w:r>
        <w:r>
          <w:instrText xml:space="preserve"> PAGEREF _Toc432153947 \h </w:instrText>
        </w:r>
        <w:r w:rsidR="001E6407">
          <w:fldChar w:fldCharType="separate"/>
        </w:r>
        <w:r w:rsidR="005B36D3">
          <w:t>74</w:t>
        </w:r>
        <w:r w:rsidR="001E6407">
          <w:fldChar w:fldCharType="end"/>
        </w:r>
      </w:hyperlink>
    </w:p>
    <w:p w:rsidR="007450B7" w:rsidRDefault="007450B7">
      <w:pPr>
        <w:pStyle w:val="TOC5"/>
        <w:rPr>
          <w:rFonts w:asciiTheme="minorHAnsi" w:eastAsiaTheme="minorEastAsia" w:hAnsiTheme="minorHAnsi" w:cstheme="minorBidi"/>
          <w:sz w:val="22"/>
          <w:szCs w:val="22"/>
          <w:lang w:eastAsia="en-AU"/>
        </w:rPr>
      </w:pPr>
      <w:r>
        <w:tab/>
      </w:r>
      <w:hyperlink w:anchor="_Toc432153948" w:history="1">
        <w:r w:rsidRPr="004E09D9">
          <w:t>75</w:t>
        </w:r>
        <w:r>
          <w:rPr>
            <w:rFonts w:asciiTheme="minorHAnsi" w:eastAsiaTheme="minorEastAsia" w:hAnsiTheme="minorHAnsi" w:cstheme="minorBidi"/>
            <w:sz w:val="22"/>
            <w:szCs w:val="22"/>
            <w:lang w:eastAsia="en-AU"/>
          </w:rPr>
          <w:tab/>
        </w:r>
        <w:r w:rsidRPr="004E09D9">
          <w:t>Principles on which ch 4 based</w:t>
        </w:r>
        <w:r>
          <w:tab/>
        </w:r>
        <w:r w:rsidR="001E6407">
          <w:fldChar w:fldCharType="begin"/>
        </w:r>
        <w:r>
          <w:instrText xml:space="preserve"> PAGEREF _Toc432153948 \h </w:instrText>
        </w:r>
        <w:r w:rsidR="001E6407">
          <w:fldChar w:fldCharType="separate"/>
        </w:r>
        <w:r w:rsidR="005B36D3">
          <w:t>74</w:t>
        </w:r>
        <w:r w:rsidR="001E6407">
          <w:fldChar w:fldCharType="end"/>
        </w:r>
      </w:hyperlink>
    </w:p>
    <w:p w:rsidR="007450B7" w:rsidRDefault="007450B7">
      <w:pPr>
        <w:pStyle w:val="TOC5"/>
        <w:rPr>
          <w:rFonts w:asciiTheme="minorHAnsi" w:eastAsiaTheme="minorEastAsia" w:hAnsiTheme="minorHAnsi" w:cstheme="minorBidi"/>
          <w:sz w:val="22"/>
          <w:szCs w:val="22"/>
          <w:lang w:eastAsia="en-AU"/>
        </w:rPr>
      </w:pPr>
      <w:r>
        <w:tab/>
      </w:r>
      <w:hyperlink w:anchor="_Toc432153949" w:history="1">
        <w:r w:rsidRPr="004E09D9">
          <w:t>77</w:t>
        </w:r>
        <w:r>
          <w:rPr>
            <w:rFonts w:asciiTheme="minorHAnsi" w:eastAsiaTheme="minorEastAsia" w:hAnsiTheme="minorHAnsi" w:cstheme="minorBidi"/>
            <w:sz w:val="22"/>
            <w:szCs w:val="22"/>
            <w:lang w:eastAsia="en-AU"/>
          </w:rPr>
          <w:tab/>
        </w:r>
        <w:r w:rsidRPr="004E09D9">
          <w:t>Registrar</w:t>
        </w:r>
        <w:r>
          <w:tab/>
        </w:r>
        <w:r w:rsidR="001E6407">
          <w:fldChar w:fldCharType="begin"/>
        </w:r>
        <w:r>
          <w:instrText xml:space="preserve"> PAGEREF _Toc432153949 \h </w:instrText>
        </w:r>
        <w:r w:rsidR="001E6407">
          <w:fldChar w:fldCharType="separate"/>
        </w:r>
        <w:r w:rsidR="005B36D3">
          <w:t>75</w:t>
        </w:r>
        <w:r w:rsidR="001E6407">
          <w:fldChar w:fldCharType="end"/>
        </w:r>
      </w:hyperlink>
    </w:p>
    <w:p w:rsidR="007450B7" w:rsidRDefault="007450B7">
      <w:pPr>
        <w:pStyle w:val="TOC5"/>
        <w:rPr>
          <w:rFonts w:asciiTheme="minorHAnsi" w:eastAsiaTheme="minorEastAsia" w:hAnsiTheme="minorHAnsi" w:cstheme="minorBidi"/>
          <w:sz w:val="22"/>
          <w:szCs w:val="22"/>
          <w:lang w:eastAsia="en-AU"/>
        </w:rPr>
      </w:pPr>
      <w:r>
        <w:tab/>
      </w:r>
      <w:hyperlink w:anchor="_Toc432153950" w:history="1">
        <w:r w:rsidRPr="004E09D9">
          <w:t>78</w:t>
        </w:r>
        <w:r>
          <w:rPr>
            <w:rFonts w:asciiTheme="minorHAnsi" w:eastAsiaTheme="minorEastAsia" w:hAnsiTheme="minorHAnsi" w:cstheme="minorBidi"/>
            <w:sz w:val="22"/>
            <w:szCs w:val="22"/>
            <w:lang w:eastAsia="en-AU"/>
          </w:rPr>
          <w:tab/>
        </w:r>
        <w:r w:rsidRPr="004E09D9">
          <w:t>Functions of registrar</w:t>
        </w:r>
        <w:r>
          <w:tab/>
        </w:r>
        <w:r w:rsidR="001E6407">
          <w:fldChar w:fldCharType="begin"/>
        </w:r>
        <w:r>
          <w:instrText xml:space="preserve"> PAGEREF _Toc432153950 \h </w:instrText>
        </w:r>
        <w:r w:rsidR="001E6407">
          <w:fldChar w:fldCharType="separate"/>
        </w:r>
        <w:r w:rsidR="005B36D3">
          <w:t>75</w:t>
        </w:r>
        <w:r w:rsidR="001E6407">
          <w:fldChar w:fldCharType="end"/>
        </w:r>
      </w:hyperlink>
    </w:p>
    <w:p w:rsidR="007450B7" w:rsidRDefault="007450B7">
      <w:pPr>
        <w:pStyle w:val="TOC5"/>
        <w:rPr>
          <w:rFonts w:asciiTheme="minorHAnsi" w:eastAsiaTheme="minorEastAsia" w:hAnsiTheme="minorHAnsi" w:cstheme="minorBidi"/>
          <w:sz w:val="22"/>
          <w:szCs w:val="22"/>
          <w:lang w:eastAsia="en-AU"/>
        </w:rPr>
      </w:pPr>
      <w:r>
        <w:tab/>
      </w:r>
      <w:hyperlink w:anchor="_Toc432153951" w:history="1">
        <w:r w:rsidRPr="004E09D9">
          <w:t>79</w:t>
        </w:r>
        <w:r>
          <w:rPr>
            <w:rFonts w:asciiTheme="minorHAnsi" w:eastAsiaTheme="minorEastAsia" w:hAnsiTheme="minorHAnsi" w:cstheme="minorBidi"/>
            <w:sz w:val="22"/>
            <w:szCs w:val="22"/>
            <w:lang w:eastAsia="en-AU"/>
          </w:rPr>
          <w:tab/>
        </w:r>
        <w:r w:rsidRPr="004E09D9">
          <w:t>Register of non-government schools</w:t>
        </w:r>
        <w:r>
          <w:tab/>
        </w:r>
        <w:r w:rsidR="001E6407">
          <w:fldChar w:fldCharType="begin"/>
        </w:r>
        <w:r>
          <w:instrText xml:space="preserve"> PAGEREF _Toc432153951 \h </w:instrText>
        </w:r>
        <w:r w:rsidR="001E6407">
          <w:fldChar w:fldCharType="separate"/>
        </w:r>
        <w:r w:rsidR="005B36D3">
          <w:t>75</w:t>
        </w:r>
        <w:r w:rsidR="001E6407">
          <w:fldChar w:fldCharType="end"/>
        </w:r>
      </w:hyperlink>
    </w:p>
    <w:p w:rsidR="007450B7" w:rsidRDefault="007450B7">
      <w:pPr>
        <w:pStyle w:val="TOC5"/>
        <w:rPr>
          <w:rFonts w:asciiTheme="minorHAnsi" w:eastAsiaTheme="minorEastAsia" w:hAnsiTheme="minorHAnsi" w:cstheme="minorBidi"/>
          <w:sz w:val="22"/>
          <w:szCs w:val="22"/>
          <w:lang w:eastAsia="en-AU"/>
        </w:rPr>
      </w:pPr>
      <w:r>
        <w:tab/>
      </w:r>
      <w:hyperlink w:anchor="_Toc432153952" w:history="1">
        <w:r w:rsidRPr="004E09D9">
          <w:t>80</w:t>
        </w:r>
        <w:r>
          <w:rPr>
            <w:rFonts w:asciiTheme="minorHAnsi" w:eastAsiaTheme="minorEastAsia" w:hAnsiTheme="minorHAnsi" w:cstheme="minorBidi"/>
            <w:sz w:val="22"/>
            <w:szCs w:val="22"/>
            <w:lang w:eastAsia="en-AU"/>
          </w:rPr>
          <w:tab/>
        </w:r>
        <w:r w:rsidRPr="004E09D9">
          <w:t>Availability of information about operation of non-government schools and their educational programs</w:t>
        </w:r>
        <w:r>
          <w:tab/>
        </w:r>
        <w:r w:rsidR="001E6407">
          <w:fldChar w:fldCharType="begin"/>
        </w:r>
        <w:r>
          <w:instrText xml:space="preserve"> PAGEREF _Toc432153952 \h </w:instrText>
        </w:r>
        <w:r w:rsidR="001E6407">
          <w:fldChar w:fldCharType="separate"/>
        </w:r>
        <w:r w:rsidR="005B36D3">
          <w:t>75</w:t>
        </w:r>
        <w:r w:rsidR="001E6407">
          <w:fldChar w:fldCharType="end"/>
        </w:r>
      </w:hyperlink>
    </w:p>
    <w:p w:rsidR="007450B7" w:rsidRDefault="007450B7">
      <w:pPr>
        <w:pStyle w:val="TOC5"/>
        <w:rPr>
          <w:rFonts w:asciiTheme="minorHAnsi" w:eastAsiaTheme="minorEastAsia" w:hAnsiTheme="minorHAnsi" w:cstheme="minorBidi"/>
          <w:sz w:val="22"/>
          <w:szCs w:val="22"/>
          <w:lang w:eastAsia="en-AU"/>
        </w:rPr>
      </w:pPr>
      <w:r>
        <w:tab/>
      </w:r>
      <w:hyperlink w:anchor="_Toc432153953" w:history="1">
        <w:r w:rsidRPr="004E09D9">
          <w:t>81</w:t>
        </w:r>
        <w:r>
          <w:rPr>
            <w:rFonts w:asciiTheme="minorHAnsi" w:eastAsiaTheme="minorEastAsia" w:hAnsiTheme="minorHAnsi" w:cstheme="minorBidi"/>
            <w:sz w:val="22"/>
            <w:szCs w:val="22"/>
            <w:lang w:eastAsia="en-AU"/>
          </w:rPr>
          <w:tab/>
        </w:r>
        <w:r w:rsidRPr="004E09D9">
          <w:t>Approved educational courses for students at non-government schools</w:t>
        </w:r>
        <w:r>
          <w:tab/>
        </w:r>
        <w:r w:rsidR="001E6407">
          <w:fldChar w:fldCharType="begin"/>
        </w:r>
        <w:r>
          <w:instrText xml:space="preserve"> PAGEREF _Toc432153953 \h </w:instrText>
        </w:r>
        <w:r w:rsidR="001E6407">
          <w:fldChar w:fldCharType="separate"/>
        </w:r>
        <w:r w:rsidR="005B36D3">
          <w:t>76</w:t>
        </w:r>
        <w:r w:rsidR="001E6407">
          <w:fldChar w:fldCharType="end"/>
        </w:r>
      </w:hyperlink>
    </w:p>
    <w:p w:rsidR="007450B7" w:rsidRDefault="0078370B">
      <w:pPr>
        <w:pStyle w:val="TOC2"/>
        <w:rPr>
          <w:rFonts w:asciiTheme="minorHAnsi" w:eastAsiaTheme="minorEastAsia" w:hAnsiTheme="minorHAnsi" w:cstheme="minorBidi"/>
          <w:b w:val="0"/>
          <w:sz w:val="22"/>
          <w:szCs w:val="22"/>
          <w:lang w:eastAsia="en-AU"/>
        </w:rPr>
      </w:pPr>
      <w:hyperlink w:anchor="_Toc432153954" w:history="1">
        <w:r w:rsidR="007450B7" w:rsidRPr="004E09D9">
          <w:t>Part 4.2</w:t>
        </w:r>
        <w:r w:rsidR="007450B7">
          <w:rPr>
            <w:rFonts w:asciiTheme="minorHAnsi" w:eastAsiaTheme="minorEastAsia" w:hAnsiTheme="minorHAnsi" w:cstheme="minorBidi"/>
            <w:b w:val="0"/>
            <w:sz w:val="22"/>
            <w:szCs w:val="22"/>
            <w:lang w:eastAsia="en-AU"/>
          </w:rPr>
          <w:tab/>
        </w:r>
        <w:r w:rsidR="007450B7" w:rsidRPr="004E09D9">
          <w:t>Registration—non-government schools</w:t>
        </w:r>
        <w:r w:rsidR="007450B7" w:rsidRPr="007450B7">
          <w:rPr>
            <w:vanish/>
          </w:rPr>
          <w:tab/>
        </w:r>
        <w:r w:rsidR="001E6407" w:rsidRPr="007450B7">
          <w:rPr>
            <w:vanish/>
          </w:rPr>
          <w:fldChar w:fldCharType="begin"/>
        </w:r>
        <w:r w:rsidR="007450B7" w:rsidRPr="007450B7">
          <w:rPr>
            <w:vanish/>
          </w:rPr>
          <w:instrText xml:space="preserve"> PAGEREF _Toc432153954 \h </w:instrText>
        </w:r>
        <w:r w:rsidR="001E6407" w:rsidRPr="007450B7">
          <w:rPr>
            <w:vanish/>
          </w:rPr>
        </w:r>
        <w:r w:rsidR="001E6407" w:rsidRPr="007450B7">
          <w:rPr>
            <w:vanish/>
          </w:rPr>
          <w:fldChar w:fldCharType="separate"/>
        </w:r>
        <w:r w:rsidR="005B36D3">
          <w:rPr>
            <w:vanish/>
          </w:rPr>
          <w:t>77</w:t>
        </w:r>
        <w:r w:rsidR="001E6407" w:rsidRPr="007450B7">
          <w:rPr>
            <w:vanish/>
          </w:rPr>
          <w:fldChar w:fldCharType="end"/>
        </w:r>
      </w:hyperlink>
    </w:p>
    <w:p w:rsidR="007450B7" w:rsidRDefault="007450B7">
      <w:pPr>
        <w:pStyle w:val="TOC5"/>
        <w:rPr>
          <w:rFonts w:asciiTheme="minorHAnsi" w:eastAsiaTheme="minorEastAsia" w:hAnsiTheme="minorHAnsi" w:cstheme="minorBidi"/>
          <w:sz w:val="22"/>
          <w:szCs w:val="22"/>
          <w:lang w:eastAsia="en-AU"/>
        </w:rPr>
      </w:pPr>
      <w:r>
        <w:tab/>
      </w:r>
      <w:hyperlink w:anchor="_Toc432153955" w:history="1">
        <w:r w:rsidRPr="004E09D9">
          <w:t>82</w:t>
        </w:r>
        <w:r>
          <w:rPr>
            <w:rFonts w:asciiTheme="minorHAnsi" w:eastAsiaTheme="minorEastAsia" w:hAnsiTheme="minorHAnsi" w:cstheme="minorBidi"/>
            <w:sz w:val="22"/>
            <w:szCs w:val="22"/>
            <w:lang w:eastAsia="en-AU"/>
          </w:rPr>
          <w:tab/>
        </w:r>
        <w:r w:rsidRPr="004E09D9">
          <w:t>Schools to be registered</w:t>
        </w:r>
        <w:r>
          <w:tab/>
        </w:r>
        <w:r w:rsidR="001E6407">
          <w:fldChar w:fldCharType="begin"/>
        </w:r>
        <w:r>
          <w:instrText xml:space="preserve"> PAGEREF _Toc432153955 \h </w:instrText>
        </w:r>
        <w:r w:rsidR="001E6407">
          <w:fldChar w:fldCharType="separate"/>
        </w:r>
        <w:r w:rsidR="005B36D3">
          <w:t>77</w:t>
        </w:r>
        <w:r w:rsidR="001E6407">
          <w:fldChar w:fldCharType="end"/>
        </w:r>
      </w:hyperlink>
    </w:p>
    <w:p w:rsidR="007450B7" w:rsidRDefault="007450B7">
      <w:pPr>
        <w:pStyle w:val="TOC5"/>
        <w:rPr>
          <w:rFonts w:asciiTheme="minorHAnsi" w:eastAsiaTheme="minorEastAsia" w:hAnsiTheme="minorHAnsi" w:cstheme="minorBidi"/>
          <w:sz w:val="22"/>
          <w:szCs w:val="22"/>
          <w:lang w:eastAsia="en-AU"/>
        </w:rPr>
      </w:pPr>
      <w:r>
        <w:tab/>
      </w:r>
      <w:hyperlink w:anchor="_Toc432153956" w:history="1">
        <w:r w:rsidRPr="004E09D9">
          <w:t>83</w:t>
        </w:r>
        <w:r>
          <w:rPr>
            <w:rFonts w:asciiTheme="minorHAnsi" w:eastAsiaTheme="minorEastAsia" w:hAnsiTheme="minorHAnsi" w:cstheme="minorBidi"/>
            <w:sz w:val="22"/>
            <w:szCs w:val="22"/>
            <w:lang w:eastAsia="en-AU"/>
          </w:rPr>
          <w:tab/>
        </w:r>
        <w:r w:rsidRPr="004E09D9">
          <w:t>Applications for in-principle approval for proposed registration</w:t>
        </w:r>
        <w:r>
          <w:tab/>
        </w:r>
        <w:r w:rsidR="001E6407">
          <w:fldChar w:fldCharType="begin"/>
        </w:r>
        <w:r>
          <w:instrText xml:space="preserve"> PAGEREF _Toc432153956 \h </w:instrText>
        </w:r>
        <w:r w:rsidR="001E6407">
          <w:fldChar w:fldCharType="separate"/>
        </w:r>
        <w:r w:rsidR="005B36D3">
          <w:t>78</w:t>
        </w:r>
        <w:r w:rsidR="001E6407">
          <w:fldChar w:fldCharType="end"/>
        </w:r>
      </w:hyperlink>
    </w:p>
    <w:p w:rsidR="007450B7" w:rsidRDefault="007450B7">
      <w:pPr>
        <w:pStyle w:val="TOC5"/>
        <w:rPr>
          <w:rFonts w:asciiTheme="minorHAnsi" w:eastAsiaTheme="minorEastAsia" w:hAnsiTheme="minorHAnsi" w:cstheme="minorBidi"/>
          <w:sz w:val="22"/>
          <w:szCs w:val="22"/>
          <w:lang w:eastAsia="en-AU"/>
        </w:rPr>
      </w:pPr>
      <w:r>
        <w:tab/>
      </w:r>
      <w:hyperlink w:anchor="_Toc432153957" w:history="1">
        <w:r w:rsidRPr="004E09D9">
          <w:t>84</w:t>
        </w:r>
        <w:r>
          <w:rPr>
            <w:rFonts w:asciiTheme="minorHAnsi" w:eastAsiaTheme="minorEastAsia" w:hAnsiTheme="minorHAnsi" w:cstheme="minorBidi"/>
            <w:sz w:val="22"/>
            <w:szCs w:val="22"/>
            <w:lang w:eastAsia="en-AU"/>
          </w:rPr>
          <w:tab/>
        </w:r>
        <w:r w:rsidRPr="004E09D9">
          <w:t>Deciding in-principle applications</w:t>
        </w:r>
        <w:r>
          <w:tab/>
        </w:r>
        <w:r w:rsidR="001E6407">
          <w:fldChar w:fldCharType="begin"/>
        </w:r>
        <w:r>
          <w:instrText xml:space="preserve"> PAGEREF _Toc432153957 \h </w:instrText>
        </w:r>
        <w:r w:rsidR="001E6407">
          <w:fldChar w:fldCharType="separate"/>
        </w:r>
        <w:r w:rsidR="005B36D3">
          <w:t>79</w:t>
        </w:r>
        <w:r w:rsidR="001E6407">
          <w:fldChar w:fldCharType="end"/>
        </w:r>
      </w:hyperlink>
    </w:p>
    <w:p w:rsidR="007450B7" w:rsidRDefault="007450B7">
      <w:pPr>
        <w:pStyle w:val="TOC5"/>
        <w:rPr>
          <w:rFonts w:asciiTheme="minorHAnsi" w:eastAsiaTheme="minorEastAsia" w:hAnsiTheme="minorHAnsi" w:cstheme="minorBidi"/>
          <w:sz w:val="22"/>
          <w:szCs w:val="22"/>
          <w:lang w:eastAsia="en-AU"/>
        </w:rPr>
      </w:pPr>
      <w:r>
        <w:tab/>
      </w:r>
      <w:hyperlink w:anchor="_Toc432153958" w:history="1">
        <w:r w:rsidRPr="004E09D9">
          <w:t>85</w:t>
        </w:r>
        <w:r>
          <w:rPr>
            <w:rFonts w:asciiTheme="minorHAnsi" w:eastAsiaTheme="minorEastAsia" w:hAnsiTheme="minorHAnsi" w:cstheme="minorBidi"/>
            <w:sz w:val="22"/>
            <w:szCs w:val="22"/>
            <w:lang w:eastAsia="en-AU"/>
          </w:rPr>
          <w:tab/>
        </w:r>
        <w:r w:rsidRPr="004E09D9">
          <w:t>Application for provisional registration</w:t>
        </w:r>
        <w:r>
          <w:tab/>
        </w:r>
        <w:r w:rsidR="001E6407">
          <w:fldChar w:fldCharType="begin"/>
        </w:r>
        <w:r>
          <w:instrText xml:space="preserve"> PAGEREF _Toc432153958 \h </w:instrText>
        </w:r>
        <w:r w:rsidR="001E6407">
          <w:fldChar w:fldCharType="separate"/>
        </w:r>
        <w:r w:rsidR="005B36D3">
          <w:t>80</w:t>
        </w:r>
        <w:r w:rsidR="001E6407">
          <w:fldChar w:fldCharType="end"/>
        </w:r>
      </w:hyperlink>
    </w:p>
    <w:p w:rsidR="007450B7" w:rsidRDefault="007450B7">
      <w:pPr>
        <w:pStyle w:val="TOC5"/>
        <w:rPr>
          <w:rFonts w:asciiTheme="minorHAnsi" w:eastAsiaTheme="minorEastAsia" w:hAnsiTheme="minorHAnsi" w:cstheme="minorBidi"/>
          <w:sz w:val="22"/>
          <w:szCs w:val="22"/>
          <w:lang w:eastAsia="en-AU"/>
        </w:rPr>
      </w:pPr>
      <w:r>
        <w:tab/>
      </w:r>
      <w:hyperlink w:anchor="_Toc432153959" w:history="1">
        <w:r w:rsidRPr="004E09D9">
          <w:t>86</w:t>
        </w:r>
        <w:r>
          <w:rPr>
            <w:rFonts w:asciiTheme="minorHAnsi" w:eastAsiaTheme="minorEastAsia" w:hAnsiTheme="minorHAnsi" w:cstheme="minorBidi"/>
            <w:sz w:val="22"/>
            <w:szCs w:val="22"/>
            <w:lang w:eastAsia="en-AU"/>
          </w:rPr>
          <w:tab/>
        </w:r>
        <w:r w:rsidRPr="004E09D9">
          <w:t>Provisional registration</w:t>
        </w:r>
        <w:r>
          <w:tab/>
        </w:r>
        <w:r w:rsidR="001E6407">
          <w:fldChar w:fldCharType="begin"/>
        </w:r>
        <w:r>
          <w:instrText xml:space="preserve"> PAGEREF _Toc432153959 \h </w:instrText>
        </w:r>
        <w:r w:rsidR="001E6407">
          <w:fldChar w:fldCharType="separate"/>
        </w:r>
        <w:r w:rsidR="005B36D3">
          <w:t>81</w:t>
        </w:r>
        <w:r w:rsidR="001E6407">
          <w:fldChar w:fldCharType="end"/>
        </w:r>
      </w:hyperlink>
    </w:p>
    <w:p w:rsidR="007450B7" w:rsidRDefault="007450B7">
      <w:pPr>
        <w:pStyle w:val="TOC5"/>
        <w:rPr>
          <w:rFonts w:asciiTheme="minorHAnsi" w:eastAsiaTheme="minorEastAsia" w:hAnsiTheme="minorHAnsi" w:cstheme="minorBidi"/>
          <w:sz w:val="22"/>
          <w:szCs w:val="22"/>
          <w:lang w:eastAsia="en-AU"/>
        </w:rPr>
      </w:pPr>
      <w:r>
        <w:tab/>
      </w:r>
      <w:hyperlink w:anchor="_Toc432153960" w:history="1">
        <w:r w:rsidRPr="004E09D9">
          <w:t>87</w:t>
        </w:r>
        <w:r>
          <w:rPr>
            <w:rFonts w:asciiTheme="minorHAnsi" w:eastAsiaTheme="minorEastAsia" w:hAnsiTheme="minorHAnsi" w:cstheme="minorBidi"/>
            <w:sz w:val="22"/>
            <w:szCs w:val="22"/>
            <w:lang w:eastAsia="en-AU"/>
          </w:rPr>
          <w:tab/>
        </w:r>
        <w:r w:rsidRPr="004E09D9">
          <w:t>Application for registration</w:t>
        </w:r>
        <w:r>
          <w:tab/>
        </w:r>
        <w:r w:rsidR="001E6407">
          <w:fldChar w:fldCharType="begin"/>
        </w:r>
        <w:r>
          <w:instrText xml:space="preserve"> PAGEREF _Toc432153960 \h </w:instrText>
        </w:r>
        <w:r w:rsidR="001E6407">
          <w:fldChar w:fldCharType="separate"/>
        </w:r>
        <w:r w:rsidR="005B36D3">
          <w:t>83</w:t>
        </w:r>
        <w:r w:rsidR="001E6407">
          <w:fldChar w:fldCharType="end"/>
        </w:r>
      </w:hyperlink>
    </w:p>
    <w:p w:rsidR="007450B7" w:rsidRDefault="007450B7">
      <w:pPr>
        <w:pStyle w:val="TOC5"/>
        <w:rPr>
          <w:rFonts w:asciiTheme="minorHAnsi" w:eastAsiaTheme="minorEastAsia" w:hAnsiTheme="minorHAnsi" w:cstheme="minorBidi"/>
          <w:sz w:val="22"/>
          <w:szCs w:val="22"/>
          <w:lang w:eastAsia="en-AU"/>
        </w:rPr>
      </w:pPr>
      <w:r>
        <w:tab/>
      </w:r>
      <w:hyperlink w:anchor="_Toc432153961" w:history="1">
        <w:r w:rsidRPr="004E09D9">
          <w:t>88</w:t>
        </w:r>
        <w:r>
          <w:rPr>
            <w:rFonts w:asciiTheme="minorHAnsi" w:eastAsiaTheme="minorEastAsia" w:hAnsiTheme="minorHAnsi" w:cstheme="minorBidi"/>
            <w:sz w:val="22"/>
            <w:szCs w:val="22"/>
            <w:lang w:eastAsia="en-AU"/>
          </w:rPr>
          <w:tab/>
        </w:r>
        <w:r w:rsidRPr="004E09D9">
          <w:t>Registration</w:t>
        </w:r>
        <w:r>
          <w:tab/>
        </w:r>
        <w:r w:rsidR="001E6407">
          <w:fldChar w:fldCharType="begin"/>
        </w:r>
        <w:r>
          <w:instrText xml:space="preserve"> PAGEREF _Toc432153961 \h </w:instrText>
        </w:r>
        <w:r w:rsidR="001E6407">
          <w:fldChar w:fldCharType="separate"/>
        </w:r>
        <w:r w:rsidR="005B36D3">
          <w:t>84</w:t>
        </w:r>
        <w:r w:rsidR="001E6407">
          <w:fldChar w:fldCharType="end"/>
        </w:r>
      </w:hyperlink>
    </w:p>
    <w:p w:rsidR="007450B7" w:rsidRDefault="007450B7">
      <w:pPr>
        <w:pStyle w:val="TOC5"/>
        <w:rPr>
          <w:rFonts w:asciiTheme="minorHAnsi" w:eastAsiaTheme="minorEastAsia" w:hAnsiTheme="minorHAnsi" w:cstheme="minorBidi"/>
          <w:sz w:val="22"/>
          <w:szCs w:val="22"/>
          <w:lang w:eastAsia="en-AU"/>
        </w:rPr>
      </w:pPr>
      <w:r>
        <w:tab/>
      </w:r>
      <w:hyperlink w:anchor="_Toc432153962" w:history="1">
        <w:r w:rsidRPr="004E09D9">
          <w:t>88A</w:t>
        </w:r>
        <w:r>
          <w:rPr>
            <w:rFonts w:asciiTheme="minorHAnsi" w:eastAsiaTheme="minorEastAsia" w:hAnsiTheme="minorHAnsi" w:cstheme="minorBidi"/>
            <w:sz w:val="22"/>
            <w:szCs w:val="22"/>
            <w:lang w:eastAsia="en-AU"/>
          </w:rPr>
          <w:tab/>
        </w:r>
        <w:r w:rsidRPr="004E09D9">
          <w:t>Application for registration at additional campus</w:t>
        </w:r>
        <w:r>
          <w:tab/>
        </w:r>
        <w:r w:rsidR="001E6407">
          <w:fldChar w:fldCharType="begin"/>
        </w:r>
        <w:r>
          <w:instrText xml:space="preserve"> PAGEREF _Toc432153962 \h </w:instrText>
        </w:r>
        <w:r w:rsidR="001E6407">
          <w:fldChar w:fldCharType="separate"/>
        </w:r>
        <w:r w:rsidR="005B36D3">
          <w:t>85</w:t>
        </w:r>
        <w:r w:rsidR="001E6407">
          <w:fldChar w:fldCharType="end"/>
        </w:r>
      </w:hyperlink>
    </w:p>
    <w:p w:rsidR="007450B7" w:rsidRDefault="007450B7">
      <w:pPr>
        <w:pStyle w:val="TOC5"/>
        <w:rPr>
          <w:rFonts w:asciiTheme="minorHAnsi" w:eastAsiaTheme="minorEastAsia" w:hAnsiTheme="minorHAnsi" w:cstheme="minorBidi"/>
          <w:sz w:val="22"/>
          <w:szCs w:val="22"/>
          <w:lang w:eastAsia="en-AU"/>
        </w:rPr>
      </w:pPr>
      <w:r>
        <w:tab/>
      </w:r>
      <w:hyperlink w:anchor="_Toc432153963" w:history="1">
        <w:r w:rsidRPr="004E09D9">
          <w:t>88B</w:t>
        </w:r>
        <w:r>
          <w:rPr>
            <w:rFonts w:asciiTheme="minorHAnsi" w:eastAsiaTheme="minorEastAsia" w:hAnsiTheme="minorHAnsi" w:cstheme="minorBidi"/>
            <w:sz w:val="22"/>
            <w:szCs w:val="22"/>
            <w:lang w:eastAsia="en-AU"/>
          </w:rPr>
          <w:tab/>
        </w:r>
        <w:r w:rsidRPr="004E09D9">
          <w:t>Registration at additional campus</w:t>
        </w:r>
        <w:r>
          <w:tab/>
        </w:r>
        <w:r w:rsidR="001E6407">
          <w:fldChar w:fldCharType="begin"/>
        </w:r>
        <w:r>
          <w:instrText xml:space="preserve"> PAGEREF _Toc432153963 \h </w:instrText>
        </w:r>
        <w:r w:rsidR="001E6407">
          <w:fldChar w:fldCharType="separate"/>
        </w:r>
        <w:r w:rsidR="005B36D3">
          <w:t>86</w:t>
        </w:r>
        <w:r w:rsidR="001E6407">
          <w:fldChar w:fldCharType="end"/>
        </w:r>
      </w:hyperlink>
    </w:p>
    <w:p w:rsidR="007450B7" w:rsidRDefault="007450B7">
      <w:pPr>
        <w:pStyle w:val="TOC5"/>
        <w:rPr>
          <w:rFonts w:asciiTheme="minorHAnsi" w:eastAsiaTheme="minorEastAsia" w:hAnsiTheme="minorHAnsi" w:cstheme="minorBidi"/>
          <w:sz w:val="22"/>
          <w:szCs w:val="22"/>
          <w:lang w:eastAsia="en-AU"/>
        </w:rPr>
      </w:pPr>
      <w:r>
        <w:tab/>
      </w:r>
      <w:hyperlink w:anchor="_Toc432153964" w:history="1">
        <w:r w:rsidRPr="004E09D9">
          <w:t>89</w:t>
        </w:r>
        <w:r>
          <w:rPr>
            <w:rFonts w:asciiTheme="minorHAnsi" w:eastAsiaTheme="minorEastAsia" w:hAnsiTheme="minorHAnsi" w:cstheme="minorBidi"/>
            <w:sz w:val="22"/>
            <w:szCs w:val="22"/>
            <w:lang w:eastAsia="en-AU"/>
          </w:rPr>
          <w:tab/>
        </w:r>
        <w:r w:rsidRPr="004E09D9">
          <w:t>Application for registration at additional educational levels</w:t>
        </w:r>
        <w:r>
          <w:tab/>
        </w:r>
        <w:r w:rsidR="001E6407">
          <w:fldChar w:fldCharType="begin"/>
        </w:r>
        <w:r>
          <w:instrText xml:space="preserve"> PAGEREF _Toc432153964 \h </w:instrText>
        </w:r>
        <w:r w:rsidR="001E6407">
          <w:fldChar w:fldCharType="separate"/>
        </w:r>
        <w:r w:rsidR="005B36D3">
          <w:t>88</w:t>
        </w:r>
        <w:r w:rsidR="001E6407">
          <w:fldChar w:fldCharType="end"/>
        </w:r>
      </w:hyperlink>
    </w:p>
    <w:p w:rsidR="007450B7" w:rsidRDefault="007450B7">
      <w:pPr>
        <w:pStyle w:val="TOC5"/>
        <w:rPr>
          <w:rFonts w:asciiTheme="minorHAnsi" w:eastAsiaTheme="minorEastAsia" w:hAnsiTheme="minorHAnsi" w:cstheme="minorBidi"/>
          <w:sz w:val="22"/>
          <w:szCs w:val="22"/>
          <w:lang w:eastAsia="en-AU"/>
        </w:rPr>
      </w:pPr>
      <w:r>
        <w:tab/>
      </w:r>
      <w:hyperlink w:anchor="_Toc432153965" w:history="1">
        <w:r w:rsidRPr="004E09D9">
          <w:t>90</w:t>
        </w:r>
        <w:r>
          <w:rPr>
            <w:rFonts w:asciiTheme="minorHAnsi" w:eastAsiaTheme="minorEastAsia" w:hAnsiTheme="minorHAnsi" w:cstheme="minorBidi"/>
            <w:sz w:val="22"/>
            <w:szCs w:val="22"/>
            <w:lang w:eastAsia="en-AU"/>
          </w:rPr>
          <w:tab/>
        </w:r>
        <w:r w:rsidRPr="004E09D9">
          <w:t>Registration at additional educational levels</w:t>
        </w:r>
        <w:r>
          <w:tab/>
        </w:r>
        <w:r w:rsidR="001E6407">
          <w:fldChar w:fldCharType="begin"/>
        </w:r>
        <w:r>
          <w:instrText xml:space="preserve"> PAGEREF _Toc432153965 \h </w:instrText>
        </w:r>
        <w:r w:rsidR="001E6407">
          <w:fldChar w:fldCharType="separate"/>
        </w:r>
        <w:r w:rsidR="005B36D3">
          <w:t>89</w:t>
        </w:r>
        <w:r w:rsidR="001E6407">
          <w:fldChar w:fldCharType="end"/>
        </w:r>
      </w:hyperlink>
    </w:p>
    <w:p w:rsidR="007450B7" w:rsidRDefault="007450B7">
      <w:pPr>
        <w:pStyle w:val="TOC5"/>
        <w:rPr>
          <w:rFonts w:asciiTheme="minorHAnsi" w:eastAsiaTheme="minorEastAsia" w:hAnsiTheme="minorHAnsi" w:cstheme="minorBidi"/>
          <w:sz w:val="22"/>
          <w:szCs w:val="22"/>
          <w:lang w:eastAsia="en-AU"/>
        </w:rPr>
      </w:pPr>
      <w:r>
        <w:tab/>
      </w:r>
      <w:hyperlink w:anchor="_Toc432153966" w:history="1">
        <w:r w:rsidRPr="004E09D9">
          <w:t>91</w:t>
        </w:r>
        <w:r>
          <w:rPr>
            <w:rFonts w:asciiTheme="minorHAnsi" w:eastAsiaTheme="minorEastAsia" w:hAnsiTheme="minorHAnsi" w:cstheme="minorBidi"/>
            <w:sz w:val="22"/>
            <w:szCs w:val="22"/>
            <w:lang w:eastAsia="en-AU"/>
          </w:rPr>
          <w:tab/>
        </w:r>
        <w:r w:rsidRPr="004E09D9">
          <w:t>Conditions of provisional registration or registration</w:t>
        </w:r>
        <w:r>
          <w:tab/>
        </w:r>
        <w:r w:rsidR="001E6407">
          <w:fldChar w:fldCharType="begin"/>
        </w:r>
        <w:r>
          <w:instrText xml:space="preserve"> PAGEREF _Toc432153966 \h </w:instrText>
        </w:r>
        <w:r w:rsidR="001E6407">
          <w:fldChar w:fldCharType="separate"/>
        </w:r>
        <w:r w:rsidR="005B36D3">
          <w:t>91</w:t>
        </w:r>
        <w:r w:rsidR="001E6407">
          <w:fldChar w:fldCharType="end"/>
        </w:r>
      </w:hyperlink>
    </w:p>
    <w:p w:rsidR="007450B7" w:rsidRDefault="007450B7">
      <w:pPr>
        <w:pStyle w:val="TOC5"/>
        <w:rPr>
          <w:rFonts w:asciiTheme="minorHAnsi" w:eastAsiaTheme="minorEastAsia" w:hAnsiTheme="minorHAnsi" w:cstheme="minorBidi"/>
          <w:sz w:val="22"/>
          <w:szCs w:val="22"/>
          <w:lang w:eastAsia="en-AU"/>
        </w:rPr>
      </w:pPr>
      <w:r>
        <w:tab/>
      </w:r>
      <w:hyperlink w:anchor="_Toc432153967" w:history="1">
        <w:r w:rsidRPr="004E09D9">
          <w:t>92</w:t>
        </w:r>
        <w:r>
          <w:rPr>
            <w:rFonts w:asciiTheme="minorHAnsi" w:eastAsiaTheme="minorEastAsia" w:hAnsiTheme="minorHAnsi" w:cstheme="minorBidi"/>
            <w:sz w:val="22"/>
            <w:szCs w:val="22"/>
            <w:lang w:eastAsia="en-AU"/>
          </w:rPr>
          <w:tab/>
        </w:r>
        <w:r w:rsidRPr="004E09D9">
          <w:t>Certificate of provisional registration or registration</w:t>
        </w:r>
        <w:r>
          <w:tab/>
        </w:r>
        <w:r w:rsidR="001E6407">
          <w:fldChar w:fldCharType="begin"/>
        </w:r>
        <w:r>
          <w:instrText xml:space="preserve"> PAGEREF _Toc432153967 \h </w:instrText>
        </w:r>
        <w:r w:rsidR="001E6407">
          <w:fldChar w:fldCharType="separate"/>
        </w:r>
        <w:r w:rsidR="005B36D3">
          <w:t>92</w:t>
        </w:r>
        <w:r w:rsidR="001E6407">
          <w:fldChar w:fldCharType="end"/>
        </w:r>
      </w:hyperlink>
    </w:p>
    <w:p w:rsidR="007450B7" w:rsidRDefault="007450B7">
      <w:pPr>
        <w:pStyle w:val="TOC5"/>
        <w:rPr>
          <w:rFonts w:asciiTheme="minorHAnsi" w:eastAsiaTheme="minorEastAsia" w:hAnsiTheme="minorHAnsi" w:cstheme="minorBidi"/>
          <w:sz w:val="22"/>
          <w:szCs w:val="22"/>
          <w:lang w:eastAsia="en-AU"/>
        </w:rPr>
      </w:pPr>
      <w:r>
        <w:tab/>
      </w:r>
      <w:hyperlink w:anchor="_Toc432153968" w:history="1">
        <w:r w:rsidRPr="004E09D9">
          <w:t>93</w:t>
        </w:r>
        <w:r>
          <w:rPr>
            <w:rFonts w:asciiTheme="minorHAnsi" w:eastAsiaTheme="minorEastAsia" w:hAnsiTheme="minorHAnsi" w:cstheme="minorBidi"/>
            <w:sz w:val="22"/>
            <w:szCs w:val="22"/>
            <w:lang w:eastAsia="en-AU"/>
          </w:rPr>
          <w:tab/>
        </w:r>
        <w:r w:rsidRPr="004E09D9">
          <w:t>Period of provisional registration and registration</w:t>
        </w:r>
        <w:r>
          <w:tab/>
        </w:r>
        <w:r w:rsidR="001E6407">
          <w:fldChar w:fldCharType="begin"/>
        </w:r>
        <w:r>
          <w:instrText xml:space="preserve"> PAGEREF _Toc432153968 \h </w:instrText>
        </w:r>
        <w:r w:rsidR="001E6407">
          <w:fldChar w:fldCharType="separate"/>
        </w:r>
        <w:r w:rsidR="005B36D3">
          <w:t>92</w:t>
        </w:r>
        <w:r w:rsidR="001E6407">
          <w:fldChar w:fldCharType="end"/>
        </w:r>
      </w:hyperlink>
    </w:p>
    <w:p w:rsidR="007450B7" w:rsidRDefault="007450B7">
      <w:pPr>
        <w:pStyle w:val="TOC5"/>
        <w:rPr>
          <w:rFonts w:asciiTheme="minorHAnsi" w:eastAsiaTheme="minorEastAsia" w:hAnsiTheme="minorHAnsi" w:cstheme="minorBidi"/>
          <w:sz w:val="22"/>
          <w:szCs w:val="22"/>
          <w:lang w:eastAsia="en-AU"/>
        </w:rPr>
      </w:pPr>
      <w:r>
        <w:tab/>
      </w:r>
      <w:hyperlink w:anchor="_Toc432153969" w:history="1">
        <w:r w:rsidRPr="004E09D9">
          <w:t>94</w:t>
        </w:r>
        <w:r>
          <w:rPr>
            <w:rFonts w:asciiTheme="minorHAnsi" w:eastAsiaTheme="minorEastAsia" w:hAnsiTheme="minorHAnsi" w:cstheme="minorBidi"/>
            <w:sz w:val="22"/>
            <w:szCs w:val="22"/>
            <w:lang w:eastAsia="en-AU"/>
          </w:rPr>
          <w:tab/>
        </w:r>
        <w:r w:rsidRPr="004E09D9">
          <w:t>Investigation of complaints—non-government schools</w:t>
        </w:r>
        <w:r>
          <w:tab/>
        </w:r>
        <w:r w:rsidR="001E6407">
          <w:fldChar w:fldCharType="begin"/>
        </w:r>
        <w:r>
          <w:instrText xml:space="preserve"> PAGEREF _Toc432153969 \h </w:instrText>
        </w:r>
        <w:r w:rsidR="001E6407">
          <w:fldChar w:fldCharType="separate"/>
        </w:r>
        <w:r w:rsidR="005B36D3">
          <w:t>93</w:t>
        </w:r>
        <w:r w:rsidR="001E6407">
          <w:fldChar w:fldCharType="end"/>
        </w:r>
      </w:hyperlink>
    </w:p>
    <w:p w:rsidR="007450B7" w:rsidRDefault="007450B7">
      <w:pPr>
        <w:pStyle w:val="TOC5"/>
        <w:rPr>
          <w:rFonts w:asciiTheme="minorHAnsi" w:eastAsiaTheme="minorEastAsia" w:hAnsiTheme="minorHAnsi" w:cstheme="minorBidi"/>
          <w:sz w:val="22"/>
          <w:szCs w:val="22"/>
          <w:lang w:eastAsia="en-AU"/>
        </w:rPr>
      </w:pPr>
      <w:r>
        <w:tab/>
      </w:r>
      <w:hyperlink w:anchor="_Toc432153970" w:history="1">
        <w:r w:rsidRPr="004E09D9">
          <w:t>95</w:t>
        </w:r>
        <w:r>
          <w:rPr>
            <w:rFonts w:asciiTheme="minorHAnsi" w:eastAsiaTheme="minorEastAsia" w:hAnsiTheme="minorHAnsi" w:cstheme="minorBidi"/>
            <w:sz w:val="22"/>
            <w:szCs w:val="22"/>
            <w:lang w:eastAsia="en-AU"/>
          </w:rPr>
          <w:tab/>
        </w:r>
        <w:r w:rsidRPr="004E09D9">
          <w:t>Cancellation of provisional registration or registration</w:t>
        </w:r>
        <w:r>
          <w:tab/>
        </w:r>
        <w:r w:rsidR="001E6407">
          <w:fldChar w:fldCharType="begin"/>
        </w:r>
        <w:r>
          <w:instrText xml:space="preserve"> PAGEREF _Toc432153970 \h </w:instrText>
        </w:r>
        <w:r w:rsidR="001E6407">
          <w:fldChar w:fldCharType="separate"/>
        </w:r>
        <w:r w:rsidR="005B36D3">
          <w:t>93</w:t>
        </w:r>
        <w:r w:rsidR="001E6407">
          <w:fldChar w:fldCharType="end"/>
        </w:r>
      </w:hyperlink>
    </w:p>
    <w:p w:rsidR="007450B7" w:rsidRDefault="007450B7">
      <w:pPr>
        <w:pStyle w:val="TOC5"/>
        <w:rPr>
          <w:rFonts w:asciiTheme="minorHAnsi" w:eastAsiaTheme="minorEastAsia" w:hAnsiTheme="minorHAnsi" w:cstheme="minorBidi"/>
          <w:sz w:val="22"/>
          <w:szCs w:val="22"/>
          <w:lang w:eastAsia="en-AU"/>
        </w:rPr>
      </w:pPr>
      <w:r>
        <w:tab/>
      </w:r>
      <w:hyperlink w:anchor="_Toc432153971" w:history="1">
        <w:r w:rsidRPr="004E09D9">
          <w:t>96</w:t>
        </w:r>
        <w:r>
          <w:rPr>
            <w:rFonts w:asciiTheme="minorHAnsi" w:eastAsiaTheme="minorEastAsia" w:hAnsiTheme="minorHAnsi" w:cstheme="minorBidi"/>
            <w:sz w:val="22"/>
            <w:szCs w:val="22"/>
            <w:lang w:eastAsia="en-AU"/>
          </w:rPr>
          <w:tab/>
        </w:r>
        <w:r w:rsidRPr="004E09D9">
          <w:t>Application for renewal of registration</w:t>
        </w:r>
        <w:r>
          <w:tab/>
        </w:r>
        <w:r w:rsidR="001E6407">
          <w:fldChar w:fldCharType="begin"/>
        </w:r>
        <w:r>
          <w:instrText xml:space="preserve"> PAGEREF _Toc432153971 \h </w:instrText>
        </w:r>
        <w:r w:rsidR="001E6407">
          <w:fldChar w:fldCharType="separate"/>
        </w:r>
        <w:r w:rsidR="005B36D3">
          <w:t>94</w:t>
        </w:r>
        <w:r w:rsidR="001E6407">
          <w:fldChar w:fldCharType="end"/>
        </w:r>
      </w:hyperlink>
    </w:p>
    <w:p w:rsidR="007450B7" w:rsidRDefault="007450B7">
      <w:pPr>
        <w:pStyle w:val="TOC5"/>
        <w:rPr>
          <w:rFonts w:asciiTheme="minorHAnsi" w:eastAsiaTheme="minorEastAsia" w:hAnsiTheme="minorHAnsi" w:cstheme="minorBidi"/>
          <w:sz w:val="22"/>
          <w:szCs w:val="22"/>
          <w:lang w:eastAsia="en-AU"/>
        </w:rPr>
      </w:pPr>
      <w:r>
        <w:tab/>
      </w:r>
      <w:hyperlink w:anchor="_Toc432153972" w:history="1">
        <w:r w:rsidRPr="004E09D9">
          <w:t>97</w:t>
        </w:r>
        <w:r>
          <w:rPr>
            <w:rFonts w:asciiTheme="minorHAnsi" w:eastAsiaTheme="minorEastAsia" w:hAnsiTheme="minorHAnsi" w:cstheme="minorBidi"/>
            <w:sz w:val="22"/>
            <w:szCs w:val="22"/>
            <w:lang w:eastAsia="en-AU"/>
          </w:rPr>
          <w:tab/>
        </w:r>
        <w:r w:rsidRPr="004E09D9">
          <w:t>Renewal of registration</w:t>
        </w:r>
        <w:r>
          <w:tab/>
        </w:r>
        <w:r w:rsidR="001E6407">
          <w:fldChar w:fldCharType="begin"/>
        </w:r>
        <w:r>
          <w:instrText xml:space="preserve"> PAGEREF _Toc432153972 \h </w:instrText>
        </w:r>
        <w:r w:rsidR="001E6407">
          <w:fldChar w:fldCharType="separate"/>
        </w:r>
        <w:r w:rsidR="005B36D3">
          <w:t>95</w:t>
        </w:r>
        <w:r w:rsidR="001E6407">
          <w:fldChar w:fldCharType="end"/>
        </w:r>
      </w:hyperlink>
    </w:p>
    <w:p w:rsidR="007450B7" w:rsidRDefault="007450B7">
      <w:pPr>
        <w:pStyle w:val="TOC5"/>
        <w:rPr>
          <w:rFonts w:asciiTheme="minorHAnsi" w:eastAsiaTheme="minorEastAsia" w:hAnsiTheme="minorHAnsi" w:cstheme="minorBidi"/>
          <w:sz w:val="22"/>
          <w:szCs w:val="22"/>
          <w:lang w:eastAsia="en-AU"/>
        </w:rPr>
      </w:pPr>
      <w:r>
        <w:tab/>
      </w:r>
      <w:hyperlink w:anchor="_Toc432153973" w:history="1">
        <w:r w:rsidRPr="004E09D9">
          <w:t>98</w:t>
        </w:r>
        <w:r>
          <w:rPr>
            <w:rFonts w:asciiTheme="minorHAnsi" w:eastAsiaTheme="minorEastAsia" w:hAnsiTheme="minorHAnsi" w:cstheme="minorBidi"/>
            <w:sz w:val="22"/>
            <w:szCs w:val="22"/>
            <w:lang w:eastAsia="en-AU"/>
          </w:rPr>
          <w:tab/>
        </w:r>
        <w:r w:rsidRPr="004E09D9">
          <w:t>Inspection of panel reports for school registration etc</w:t>
        </w:r>
        <w:r>
          <w:tab/>
        </w:r>
        <w:r w:rsidR="001E6407">
          <w:fldChar w:fldCharType="begin"/>
        </w:r>
        <w:r>
          <w:instrText xml:space="preserve"> PAGEREF _Toc432153973 \h </w:instrText>
        </w:r>
        <w:r w:rsidR="001E6407">
          <w:fldChar w:fldCharType="separate"/>
        </w:r>
        <w:r w:rsidR="005B36D3">
          <w:t>96</w:t>
        </w:r>
        <w:r w:rsidR="001E6407">
          <w:fldChar w:fldCharType="end"/>
        </w:r>
      </w:hyperlink>
    </w:p>
    <w:p w:rsidR="007450B7" w:rsidRDefault="0078370B">
      <w:pPr>
        <w:pStyle w:val="TOC2"/>
        <w:rPr>
          <w:rFonts w:asciiTheme="minorHAnsi" w:eastAsiaTheme="minorEastAsia" w:hAnsiTheme="minorHAnsi" w:cstheme="minorBidi"/>
          <w:b w:val="0"/>
          <w:sz w:val="22"/>
          <w:szCs w:val="22"/>
          <w:lang w:eastAsia="en-AU"/>
        </w:rPr>
      </w:pPr>
      <w:hyperlink w:anchor="_Toc432153974" w:history="1">
        <w:r w:rsidR="007450B7" w:rsidRPr="004E09D9">
          <w:t>Part 4.3</w:t>
        </w:r>
        <w:r w:rsidR="007450B7">
          <w:rPr>
            <w:rFonts w:asciiTheme="minorHAnsi" w:eastAsiaTheme="minorEastAsia" w:hAnsiTheme="minorHAnsi" w:cstheme="minorBidi"/>
            <w:b w:val="0"/>
            <w:sz w:val="22"/>
            <w:szCs w:val="22"/>
            <w:lang w:eastAsia="en-AU"/>
          </w:rPr>
          <w:tab/>
        </w:r>
        <w:r w:rsidR="007450B7" w:rsidRPr="004E09D9">
          <w:t>Attendance at non-government schools</w:t>
        </w:r>
        <w:r w:rsidR="007450B7" w:rsidRPr="007450B7">
          <w:rPr>
            <w:vanish/>
          </w:rPr>
          <w:tab/>
        </w:r>
        <w:r w:rsidR="001E6407" w:rsidRPr="007450B7">
          <w:rPr>
            <w:vanish/>
          </w:rPr>
          <w:fldChar w:fldCharType="begin"/>
        </w:r>
        <w:r w:rsidR="007450B7" w:rsidRPr="007450B7">
          <w:rPr>
            <w:vanish/>
          </w:rPr>
          <w:instrText xml:space="preserve"> PAGEREF _Toc432153974 \h </w:instrText>
        </w:r>
        <w:r w:rsidR="001E6407" w:rsidRPr="007450B7">
          <w:rPr>
            <w:vanish/>
          </w:rPr>
        </w:r>
        <w:r w:rsidR="001E6407" w:rsidRPr="007450B7">
          <w:rPr>
            <w:vanish/>
          </w:rPr>
          <w:fldChar w:fldCharType="separate"/>
        </w:r>
        <w:r w:rsidR="005B36D3">
          <w:rPr>
            <w:vanish/>
          </w:rPr>
          <w:t>98</w:t>
        </w:r>
        <w:r w:rsidR="001E6407" w:rsidRPr="007450B7">
          <w:rPr>
            <w:vanish/>
          </w:rPr>
          <w:fldChar w:fldCharType="end"/>
        </w:r>
      </w:hyperlink>
    </w:p>
    <w:p w:rsidR="007450B7" w:rsidRDefault="007450B7">
      <w:pPr>
        <w:pStyle w:val="TOC5"/>
        <w:rPr>
          <w:rFonts w:asciiTheme="minorHAnsi" w:eastAsiaTheme="minorEastAsia" w:hAnsiTheme="minorHAnsi" w:cstheme="minorBidi"/>
          <w:sz w:val="22"/>
          <w:szCs w:val="22"/>
          <w:lang w:eastAsia="en-AU"/>
        </w:rPr>
      </w:pPr>
      <w:r>
        <w:tab/>
      </w:r>
      <w:hyperlink w:anchor="_Toc432153975" w:history="1">
        <w:r w:rsidRPr="004E09D9">
          <w:t>99</w:t>
        </w:r>
        <w:r>
          <w:rPr>
            <w:rFonts w:asciiTheme="minorHAnsi" w:eastAsiaTheme="minorEastAsia" w:hAnsiTheme="minorHAnsi" w:cstheme="minorBidi"/>
            <w:sz w:val="22"/>
            <w:szCs w:val="22"/>
            <w:lang w:eastAsia="en-AU"/>
          </w:rPr>
          <w:tab/>
        </w:r>
        <w:r w:rsidRPr="004E09D9">
          <w:t>Keeping of register of enrolments and attendances for non-government schools</w:t>
        </w:r>
        <w:r>
          <w:tab/>
        </w:r>
        <w:r w:rsidR="001E6407">
          <w:fldChar w:fldCharType="begin"/>
        </w:r>
        <w:r>
          <w:instrText xml:space="preserve"> PAGEREF _Toc432153975 \h </w:instrText>
        </w:r>
        <w:r w:rsidR="001E6407">
          <w:fldChar w:fldCharType="separate"/>
        </w:r>
        <w:r w:rsidR="005B36D3">
          <w:t>98</w:t>
        </w:r>
        <w:r w:rsidR="001E6407">
          <w:fldChar w:fldCharType="end"/>
        </w:r>
      </w:hyperlink>
    </w:p>
    <w:p w:rsidR="007450B7" w:rsidRDefault="007450B7">
      <w:pPr>
        <w:pStyle w:val="TOC5"/>
        <w:rPr>
          <w:rFonts w:asciiTheme="minorHAnsi" w:eastAsiaTheme="minorEastAsia" w:hAnsiTheme="minorHAnsi" w:cstheme="minorBidi"/>
          <w:sz w:val="22"/>
          <w:szCs w:val="22"/>
          <w:lang w:eastAsia="en-AU"/>
        </w:rPr>
      </w:pPr>
      <w:r>
        <w:tab/>
      </w:r>
      <w:hyperlink w:anchor="_Toc432153976" w:history="1">
        <w:r w:rsidRPr="004E09D9">
          <w:t>100</w:t>
        </w:r>
        <w:r>
          <w:rPr>
            <w:rFonts w:asciiTheme="minorHAnsi" w:eastAsiaTheme="minorEastAsia" w:hAnsiTheme="minorHAnsi" w:cstheme="minorBidi"/>
            <w:sz w:val="22"/>
            <w:szCs w:val="22"/>
            <w:lang w:eastAsia="en-AU"/>
          </w:rPr>
          <w:tab/>
        </w:r>
        <w:r w:rsidRPr="004E09D9">
          <w:t>Keeping records of enrolment and attendances for non-government schools</w:t>
        </w:r>
        <w:r>
          <w:tab/>
        </w:r>
        <w:r w:rsidR="001E6407">
          <w:fldChar w:fldCharType="begin"/>
        </w:r>
        <w:r>
          <w:instrText xml:space="preserve"> PAGEREF _Toc432153976 \h </w:instrText>
        </w:r>
        <w:r w:rsidR="001E6407">
          <w:fldChar w:fldCharType="separate"/>
        </w:r>
        <w:r w:rsidR="005B36D3">
          <w:t>98</w:t>
        </w:r>
        <w:r w:rsidR="001E6407">
          <w:fldChar w:fldCharType="end"/>
        </w:r>
      </w:hyperlink>
    </w:p>
    <w:p w:rsidR="007450B7" w:rsidRDefault="007450B7">
      <w:pPr>
        <w:pStyle w:val="TOC5"/>
        <w:rPr>
          <w:rFonts w:asciiTheme="minorHAnsi" w:eastAsiaTheme="minorEastAsia" w:hAnsiTheme="minorHAnsi" w:cstheme="minorBidi"/>
          <w:sz w:val="22"/>
          <w:szCs w:val="22"/>
          <w:lang w:eastAsia="en-AU"/>
        </w:rPr>
      </w:pPr>
      <w:r>
        <w:tab/>
      </w:r>
      <w:hyperlink w:anchor="_Toc432153977" w:history="1">
        <w:r w:rsidRPr="004E09D9">
          <w:t>101</w:t>
        </w:r>
        <w:r>
          <w:rPr>
            <w:rFonts w:asciiTheme="minorHAnsi" w:eastAsiaTheme="minorEastAsia" w:hAnsiTheme="minorHAnsi" w:cstheme="minorBidi"/>
            <w:sz w:val="22"/>
            <w:szCs w:val="22"/>
            <w:lang w:eastAsia="en-AU"/>
          </w:rPr>
          <w:tab/>
        </w:r>
        <w:r w:rsidRPr="004E09D9">
          <w:t>Inspection of register of enrolment and attendances for non-government schools</w:t>
        </w:r>
        <w:r>
          <w:tab/>
        </w:r>
        <w:r w:rsidR="001E6407">
          <w:fldChar w:fldCharType="begin"/>
        </w:r>
        <w:r>
          <w:instrText xml:space="preserve"> PAGEREF _Toc432153977 \h </w:instrText>
        </w:r>
        <w:r w:rsidR="001E6407">
          <w:fldChar w:fldCharType="separate"/>
        </w:r>
        <w:r w:rsidR="005B36D3">
          <w:t>99</w:t>
        </w:r>
        <w:r w:rsidR="001E6407">
          <w:fldChar w:fldCharType="end"/>
        </w:r>
      </w:hyperlink>
    </w:p>
    <w:p w:rsidR="007450B7" w:rsidRDefault="007450B7">
      <w:pPr>
        <w:pStyle w:val="TOC5"/>
        <w:rPr>
          <w:rFonts w:asciiTheme="minorHAnsi" w:eastAsiaTheme="minorEastAsia" w:hAnsiTheme="minorHAnsi" w:cstheme="minorBidi"/>
          <w:sz w:val="22"/>
          <w:szCs w:val="22"/>
          <w:lang w:eastAsia="en-AU"/>
        </w:rPr>
      </w:pPr>
      <w:r>
        <w:tab/>
      </w:r>
      <w:hyperlink w:anchor="_Toc432153978" w:history="1">
        <w:r w:rsidRPr="004E09D9">
          <w:t>102</w:t>
        </w:r>
        <w:r>
          <w:rPr>
            <w:rFonts w:asciiTheme="minorHAnsi" w:eastAsiaTheme="minorEastAsia" w:hAnsiTheme="minorHAnsi" w:cstheme="minorBidi"/>
            <w:sz w:val="22"/>
            <w:szCs w:val="22"/>
            <w:lang w:eastAsia="en-AU"/>
          </w:rPr>
          <w:tab/>
        </w:r>
        <w:r w:rsidRPr="004E09D9">
          <w:t>Procedures to encourage attendance at non-government schools</w:t>
        </w:r>
        <w:r>
          <w:tab/>
        </w:r>
        <w:r w:rsidR="001E6407">
          <w:fldChar w:fldCharType="begin"/>
        </w:r>
        <w:r>
          <w:instrText xml:space="preserve"> PAGEREF _Toc432153978 \h </w:instrText>
        </w:r>
        <w:r w:rsidR="001E6407">
          <w:fldChar w:fldCharType="separate"/>
        </w:r>
        <w:r w:rsidR="005B36D3">
          <w:t>100</w:t>
        </w:r>
        <w:r w:rsidR="001E6407">
          <w:fldChar w:fldCharType="end"/>
        </w:r>
      </w:hyperlink>
    </w:p>
    <w:p w:rsidR="007450B7" w:rsidRDefault="007450B7">
      <w:pPr>
        <w:pStyle w:val="TOC5"/>
        <w:rPr>
          <w:rFonts w:asciiTheme="minorHAnsi" w:eastAsiaTheme="minorEastAsia" w:hAnsiTheme="minorHAnsi" w:cstheme="minorBidi"/>
          <w:sz w:val="22"/>
          <w:szCs w:val="22"/>
          <w:lang w:eastAsia="en-AU"/>
        </w:rPr>
      </w:pPr>
      <w:r>
        <w:tab/>
      </w:r>
      <w:hyperlink w:anchor="_Toc432153979" w:history="1">
        <w:r w:rsidRPr="004E09D9">
          <w:t>103</w:t>
        </w:r>
        <w:r>
          <w:rPr>
            <w:rFonts w:asciiTheme="minorHAnsi" w:eastAsiaTheme="minorEastAsia" w:hAnsiTheme="minorHAnsi" w:cstheme="minorBidi"/>
            <w:sz w:val="22"/>
            <w:szCs w:val="22"/>
            <w:lang w:eastAsia="en-AU"/>
          </w:rPr>
          <w:tab/>
        </w:r>
        <w:r w:rsidRPr="004E09D9">
          <w:t>Reporting to parents—non-government schools</w:t>
        </w:r>
        <w:r>
          <w:tab/>
        </w:r>
        <w:r w:rsidR="001E6407">
          <w:fldChar w:fldCharType="begin"/>
        </w:r>
        <w:r>
          <w:instrText xml:space="preserve"> PAGEREF _Toc432153979 \h </w:instrText>
        </w:r>
        <w:r w:rsidR="001E6407">
          <w:fldChar w:fldCharType="separate"/>
        </w:r>
        <w:r w:rsidR="005B36D3">
          <w:t>100</w:t>
        </w:r>
        <w:r w:rsidR="001E6407">
          <w:fldChar w:fldCharType="end"/>
        </w:r>
      </w:hyperlink>
    </w:p>
    <w:p w:rsidR="007450B7" w:rsidRDefault="007450B7">
      <w:pPr>
        <w:pStyle w:val="TOC5"/>
        <w:rPr>
          <w:rFonts w:asciiTheme="minorHAnsi" w:eastAsiaTheme="minorEastAsia" w:hAnsiTheme="minorHAnsi" w:cstheme="minorBidi"/>
          <w:sz w:val="22"/>
          <w:szCs w:val="22"/>
          <w:lang w:eastAsia="en-AU"/>
        </w:rPr>
      </w:pPr>
      <w:r>
        <w:tab/>
      </w:r>
      <w:hyperlink w:anchor="_Toc432153980" w:history="1">
        <w:r w:rsidRPr="004E09D9">
          <w:t>104</w:t>
        </w:r>
        <w:r>
          <w:rPr>
            <w:rFonts w:asciiTheme="minorHAnsi" w:eastAsiaTheme="minorEastAsia" w:hAnsiTheme="minorHAnsi" w:cstheme="minorBidi"/>
            <w:sz w:val="22"/>
            <w:szCs w:val="22"/>
            <w:lang w:eastAsia="en-AU"/>
          </w:rPr>
          <w:tab/>
        </w:r>
        <w:r w:rsidRPr="004E09D9">
          <w:t>Suspension, transfer or exclusion of students—Catholic systemic schools</w:t>
        </w:r>
        <w:r>
          <w:tab/>
        </w:r>
        <w:r w:rsidR="001E6407">
          <w:fldChar w:fldCharType="begin"/>
        </w:r>
        <w:r>
          <w:instrText xml:space="preserve"> PAGEREF _Toc432153980 \h </w:instrText>
        </w:r>
        <w:r w:rsidR="001E6407">
          <w:fldChar w:fldCharType="separate"/>
        </w:r>
        <w:r w:rsidR="005B36D3">
          <w:t>100</w:t>
        </w:r>
        <w:r w:rsidR="001E6407">
          <w:fldChar w:fldCharType="end"/>
        </w:r>
      </w:hyperlink>
    </w:p>
    <w:p w:rsidR="007450B7" w:rsidRDefault="007450B7">
      <w:pPr>
        <w:pStyle w:val="TOC5"/>
        <w:rPr>
          <w:rFonts w:asciiTheme="minorHAnsi" w:eastAsiaTheme="minorEastAsia" w:hAnsiTheme="minorHAnsi" w:cstheme="minorBidi"/>
          <w:sz w:val="22"/>
          <w:szCs w:val="22"/>
          <w:lang w:eastAsia="en-AU"/>
        </w:rPr>
      </w:pPr>
      <w:r>
        <w:tab/>
      </w:r>
      <w:hyperlink w:anchor="_Toc432153981" w:history="1">
        <w:r w:rsidRPr="004E09D9">
          <w:t>105</w:t>
        </w:r>
        <w:r>
          <w:rPr>
            <w:rFonts w:asciiTheme="minorHAnsi" w:eastAsiaTheme="minorEastAsia" w:hAnsiTheme="minorHAnsi" w:cstheme="minorBidi"/>
            <w:sz w:val="22"/>
            <w:szCs w:val="22"/>
            <w:lang w:eastAsia="en-AU"/>
          </w:rPr>
          <w:tab/>
        </w:r>
        <w:r w:rsidRPr="004E09D9">
          <w:t>Suspension or exclusion of students—other non-government schools</w:t>
        </w:r>
        <w:r>
          <w:tab/>
        </w:r>
        <w:r w:rsidR="001E6407">
          <w:fldChar w:fldCharType="begin"/>
        </w:r>
        <w:r>
          <w:instrText xml:space="preserve"> PAGEREF _Toc432153981 \h </w:instrText>
        </w:r>
        <w:r w:rsidR="001E6407">
          <w:fldChar w:fldCharType="separate"/>
        </w:r>
        <w:r w:rsidR="005B36D3">
          <w:t>103</w:t>
        </w:r>
        <w:r w:rsidR="001E6407">
          <w:fldChar w:fldCharType="end"/>
        </w:r>
      </w:hyperlink>
    </w:p>
    <w:p w:rsidR="007450B7" w:rsidRDefault="0078370B">
      <w:pPr>
        <w:pStyle w:val="TOC2"/>
        <w:rPr>
          <w:rFonts w:asciiTheme="minorHAnsi" w:eastAsiaTheme="minorEastAsia" w:hAnsiTheme="minorHAnsi" w:cstheme="minorBidi"/>
          <w:b w:val="0"/>
          <w:sz w:val="22"/>
          <w:szCs w:val="22"/>
          <w:lang w:eastAsia="en-AU"/>
        </w:rPr>
      </w:pPr>
      <w:hyperlink w:anchor="_Toc432153982" w:history="1">
        <w:r w:rsidR="007450B7" w:rsidRPr="004E09D9">
          <w:t>Part 4.5</w:t>
        </w:r>
        <w:r w:rsidR="007450B7">
          <w:rPr>
            <w:rFonts w:asciiTheme="minorHAnsi" w:eastAsiaTheme="minorEastAsia" w:hAnsiTheme="minorHAnsi" w:cstheme="minorBidi"/>
            <w:b w:val="0"/>
            <w:sz w:val="22"/>
            <w:szCs w:val="22"/>
            <w:lang w:eastAsia="en-AU"/>
          </w:rPr>
          <w:tab/>
        </w:r>
        <w:r w:rsidR="007450B7" w:rsidRPr="004E09D9">
          <w:t>Other provisions</w:t>
        </w:r>
        <w:r w:rsidR="007450B7" w:rsidRPr="007450B7">
          <w:rPr>
            <w:vanish/>
          </w:rPr>
          <w:tab/>
        </w:r>
        <w:r w:rsidR="001E6407" w:rsidRPr="007450B7">
          <w:rPr>
            <w:vanish/>
          </w:rPr>
          <w:fldChar w:fldCharType="begin"/>
        </w:r>
        <w:r w:rsidR="007450B7" w:rsidRPr="007450B7">
          <w:rPr>
            <w:vanish/>
          </w:rPr>
          <w:instrText xml:space="preserve"> PAGEREF _Toc432153982 \h </w:instrText>
        </w:r>
        <w:r w:rsidR="001E6407" w:rsidRPr="007450B7">
          <w:rPr>
            <w:vanish/>
          </w:rPr>
        </w:r>
        <w:r w:rsidR="001E6407" w:rsidRPr="007450B7">
          <w:rPr>
            <w:vanish/>
          </w:rPr>
          <w:fldChar w:fldCharType="separate"/>
        </w:r>
        <w:r w:rsidR="005B36D3">
          <w:rPr>
            <w:vanish/>
          </w:rPr>
          <w:t>106</w:t>
        </w:r>
        <w:r w:rsidR="001E6407" w:rsidRPr="007450B7">
          <w:rPr>
            <w:vanish/>
          </w:rPr>
          <w:fldChar w:fldCharType="end"/>
        </w:r>
      </w:hyperlink>
    </w:p>
    <w:p w:rsidR="007450B7" w:rsidRDefault="0078370B">
      <w:pPr>
        <w:pStyle w:val="TOC3"/>
        <w:rPr>
          <w:rFonts w:asciiTheme="minorHAnsi" w:eastAsiaTheme="minorEastAsia" w:hAnsiTheme="minorHAnsi" w:cstheme="minorBidi"/>
          <w:b w:val="0"/>
          <w:sz w:val="22"/>
          <w:szCs w:val="22"/>
          <w:lang w:eastAsia="en-AU"/>
        </w:rPr>
      </w:pPr>
      <w:hyperlink w:anchor="_Toc432153983" w:history="1">
        <w:r w:rsidR="007450B7" w:rsidRPr="004E09D9">
          <w:t>Division 4.5.1</w:t>
        </w:r>
        <w:r w:rsidR="007450B7">
          <w:rPr>
            <w:rFonts w:asciiTheme="minorHAnsi" w:eastAsiaTheme="minorEastAsia" w:hAnsiTheme="minorHAnsi" w:cstheme="minorBidi"/>
            <w:b w:val="0"/>
            <w:sz w:val="22"/>
            <w:szCs w:val="22"/>
            <w:lang w:eastAsia="en-AU"/>
          </w:rPr>
          <w:tab/>
        </w:r>
        <w:r w:rsidR="007450B7" w:rsidRPr="004E09D9">
          <w:t>Authorised persons (non-government)</w:t>
        </w:r>
        <w:r w:rsidR="007450B7" w:rsidRPr="007450B7">
          <w:rPr>
            <w:vanish/>
          </w:rPr>
          <w:tab/>
        </w:r>
        <w:r w:rsidR="001E6407" w:rsidRPr="007450B7">
          <w:rPr>
            <w:vanish/>
          </w:rPr>
          <w:fldChar w:fldCharType="begin"/>
        </w:r>
        <w:r w:rsidR="007450B7" w:rsidRPr="007450B7">
          <w:rPr>
            <w:vanish/>
          </w:rPr>
          <w:instrText xml:space="preserve"> PAGEREF _Toc432153983 \h </w:instrText>
        </w:r>
        <w:r w:rsidR="001E6407" w:rsidRPr="007450B7">
          <w:rPr>
            <w:vanish/>
          </w:rPr>
        </w:r>
        <w:r w:rsidR="001E6407" w:rsidRPr="007450B7">
          <w:rPr>
            <w:vanish/>
          </w:rPr>
          <w:fldChar w:fldCharType="separate"/>
        </w:r>
        <w:r w:rsidR="005B36D3">
          <w:rPr>
            <w:vanish/>
          </w:rPr>
          <w:t>106</w:t>
        </w:r>
        <w:r w:rsidR="001E6407" w:rsidRPr="007450B7">
          <w:rPr>
            <w:vanish/>
          </w:rPr>
          <w:fldChar w:fldCharType="end"/>
        </w:r>
      </w:hyperlink>
    </w:p>
    <w:p w:rsidR="007450B7" w:rsidRDefault="007450B7">
      <w:pPr>
        <w:pStyle w:val="TOC5"/>
        <w:rPr>
          <w:rFonts w:asciiTheme="minorHAnsi" w:eastAsiaTheme="minorEastAsia" w:hAnsiTheme="minorHAnsi" w:cstheme="minorBidi"/>
          <w:sz w:val="22"/>
          <w:szCs w:val="22"/>
          <w:lang w:eastAsia="en-AU"/>
        </w:rPr>
      </w:pPr>
      <w:r>
        <w:tab/>
      </w:r>
      <w:hyperlink w:anchor="_Toc432153984" w:history="1">
        <w:r w:rsidRPr="004E09D9">
          <w:t>119</w:t>
        </w:r>
        <w:r>
          <w:rPr>
            <w:rFonts w:asciiTheme="minorHAnsi" w:eastAsiaTheme="minorEastAsia" w:hAnsiTheme="minorHAnsi" w:cstheme="minorBidi"/>
            <w:sz w:val="22"/>
            <w:szCs w:val="22"/>
            <w:lang w:eastAsia="en-AU"/>
          </w:rPr>
          <w:tab/>
        </w:r>
        <w:r w:rsidRPr="004E09D9">
          <w:t>Appointment of authorised persons (non-government)</w:t>
        </w:r>
        <w:r>
          <w:tab/>
        </w:r>
        <w:r w:rsidR="001E6407">
          <w:fldChar w:fldCharType="begin"/>
        </w:r>
        <w:r>
          <w:instrText xml:space="preserve"> PAGEREF _Toc432153984 \h </w:instrText>
        </w:r>
        <w:r w:rsidR="001E6407">
          <w:fldChar w:fldCharType="separate"/>
        </w:r>
        <w:r w:rsidR="005B36D3">
          <w:t>106</w:t>
        </w:r>
        <w:r w:rsidR="001E6407">
          <w:fldChar w:fldCharType="end"/>
        </w:r>
      </w:hyperlink>
    </w:p>
    <w:p w:rsidR="007450B7" w:rsidRDefault="007450B7">
      <w:pPr>
        <w:pStyle w:val="TOC5"/>
        <w:rPr>
          <w:rFonts w:asciiTheme="minorHAnsi" w:eastAsiaTheme="minorEastAsia" w:hAnsiTheme="minorHAnsi" w:cstheme="minorBidi"/>
          <w:sz w:val="22"/>
          <w:szCs w:val="22"/>
          <w:lang w:eastAsia="en-AU"/>
        </w:rPr>
      </w:pPr>
      <w:r>
        <w:tab/>
      </w:r>
      <w:hyperlink w:anchor="_Toc432153985" w:history="1">
        <w:r w:rsidRPr="004E09D9">
          <w:t>120</w:t>
        </w:r>
        <w:r>
          <w:rPr>
            <w:rFonts w:asciiTheme="minorHAnsi" w:eastAsiaTheme="minorEastAsia" w:hAnsiTheme="minorHAnsi" w:cstheme="minorBidi"/>
            <w:sz w:val="22"/>
            <w:szCs w:val="22"/>
            <w:lang w:eastAsia="en-AU"/>
          </w:rPr>
          <w:tab/>
        </w:r>
        <w:r w:rsidRPr="004E09D9">
          <w:t>Identity cards for authorised persons (non-government)</w:t>
        </w:r>
        <w:r>
          <w:tab/>
        </w:r>
        <w:r w:rsidR="001E6407">
          <w:fldChar w:fldCharType="begin"/>
        </w:r>
        <w:r>
          <w:instrText xml:space="preserve"> PAGEREF _Toc432153985 \h </w:instrText>
        </w:r>
        <w:r w:rsidR="001E6407">
          <w:fldChar w:fldCharType="separate"/>
        </w:r>
        <w:r w:rsidR="005B36D3">
          <w:t>107</w:t>
        </w:r>
        <w:r w:rsidR="001E6407">
          <w:fldChar w:fldCharType="end"/>
        </w:r>
      </w:hyperlink>
    </w:p>
    <w:p w:rsidR="007450B7" w:rsidRDefault="0078370B">
      <w:pPr>
        <w:pStyle w:val="TOC3"/>
        <w:rPr>
          <w:rFonts w:asciiTheme="minorHAnsi" w:eastAsiaTheme="minorEastAsia" w:hAnsiTheme="minorHAnsi" w:cstheme="minorBidi"/>
          <w:b w:val="0"/>
          <w:sz w:val="22"/>
          <w:szCs w:val="22"/>
          <w:lang w:eastAsia="en-AU"/>
        </w:rPr>
      </w:pPr>
      <w:hyperlink w:anchor="_Toc432153986" w:history="1">
        <w:r w:rsidR="007450B7" w:rsidRPr="004E09D9">
          <w:t>Division 4.5.2</w:t>
        </w:r>
        <w:r w:rsidR="007450B7">
          <w:rPr>
            <w:rFonts w:asciiTheme="minorHAnsi" w:eastAsiaTheme="minorEastAsia" w:hAnsiTheme="minorHAnsi" w:cstheme="minorBidi"/>
            <w:b w:val="0"/>
            <w:sz w:val="22"/>
            <w:szCs w:val="22"/>
            <w:lang w:eastAsia="en-AU"/>
          </w:rPr>
          <w:tab/>
        </w:r>
        <w:r w:rsidR="007450B7" w:rsidRPr="004E09D9">
          <w:t>Inspection powers for non</w:t>
        </w:r>
        <w:r w:rsidR="007450B7" w:rsidRPr="004E09D9">
          <w:noBreakHyphen/>
          <w:t>government schools</w:t>
        </w:r>
        <w:r w:rsidR="007450B7" w:rsidRPr="007450B7">
          <w:rPr>
            <w:vanish/>
          </w:rPr>
          <w:tab/>
        </w:r>
        <w:r w:rsidR="001E6407" w:rsidRPr="007450B7">
          <w:rPr>
            <w:vanish/>
          </w:rPr>
          <w:fldChar w:fldCharType="begin"/>
        </w:r>
        <w:r w:rsidR="007450B7" w:rsidRPr="007450B7">
          <w:rPr>
            <w:vanish/>
          </w:rPr>
          <w:instrText xml:space="preserve"> PAGEREF _Toc432153986 \h </w:instrText>
        </w:r>
        <w:r w:rsidR="001E6407" w:rsidRPr="007450B7">
          <w:rPr>
            <w:vanish/>
          </w:rPr>
        </w:r>
        <w:r w:rsidR="001E6407" w:rsidRPr="007450B7">
          <w:rPr>
            <w:vanish/>
          </w:rPr>
          <w:fldChar w:fldCharType="separate"/>
        </w:r>
        <w:r w:rsidR="005B36D3">
          <w:rPr>
            <w:vanish/>
          </w:rPr>
          <w:t>107</w:t>
        </w:r>
        <w:r w:rsidR="001E6407" w:rsidRPr="007450B7">
          <w:rPr>
            <w:vanish/>
          </w:rPr>
          <w:fldChar w:fldCharType="end"/>
        </w:r>
      </w:hyperlink>
    </w:p>
    <w:p w:rsidR="007450B7" w:rsidRDefault="007450B7">
      <w:pPr>
        <w:pStyle w:val="TOC5"/>
        <w:rPr>
          <w:rFonts w:asciiTheme="minorHAnsi" w:eastAsiaTheme="minorEastAsia" w:hAnsiTheme="minorHAnsi" w:cstheme="minorBidi"/>
          <w:sz w:val="22"/>
          <w:szCs w:val="22"/>
          <w:lang w:eastAsia="en-AU"/>
        </w:rPr>
      </w:pPr>
      <w:r>
        <w:tab/>
      </w:r>
      <w:hyperlink w:anchor="_Toc432153987" w:history="1">
        <w:r w:rsidRPr="004E09D9">
          <w:t>121</w:t>
        </w:r>
        <w:r>
          <w:rPr>
            <w:rFonts w:asciiTheme="minorHAnsi" w:eastAsiaTheme="minorEastAsia" w:hAnsiTheme="minorHAnsi" w:cstheme="minorBidi"/>
            <w:sz w:val="22"/>
            <w:szCs w:val="22"/>
            <w:lang w:eastAsia="en-AU"/>
          </w:rPr>
          <w:tab/>
        </w:r>
        <w:r w:rsidRPr="004E09D9">
          <w:t>Power not to be exercised before identity card shown etc</w:t>
        </w:r>
        <w:r>
          <w:tab/>
        </w:r>
        <w:r w:rsidR="001E6407">
          <w:fldChar w:fldCharType="begin"/>
        </w:r>
        <w:r>
          <w:instrText xml:space="preserve"> PAGEREF _Toc432153987 \h </w:instrText>
        </w:r>
        <w:r w:rsidR="001E6407">
          <w:fldChar w:fldCharType="separate"/>
        </w:r>
        <w:r w:rsidR="005B36D3">
          <w:t>107</w:t>
        </w:r>
        <w:r w:rsidR="001E6407">
          <w:fldChar w:fldCharType="end"/>
        </w:r>
      </w:hyperlink>
    </w:p>
    <w:p w:rsidR="007450B7" w:rsidRDefault="007450B7">
      <w:pPr>
        <w:pStyle w:val="TOC5"/>
        <w:rPr>
          <w:rFonts w:asciiTheme="minorHAnsi" w:eastAsiaTheme="minorEastAsia" w:hAnsiTheme="minorHAnsi" w:cstheme="minorBidi"/>
          <w:sz w:val="22"/>
          <w:szCs w:val="22"/>
          <w:lang w:eastAsia="en-AU"/>
        </w:rPr>
      </w:pPr>
      <w:r>
        <w:tab/>
      </w:r>
      <w:hyperlink w:anchor="_Toc432153988" w:history="1">
        <w:r w:rsidRPr="004E09D9">
          <w:t>122</w:t>
        </w:r>
        <w:r>
          <w:rPr>
            <w:rFonts w:asciiTheme="minorHAnsi" w:eastAsiaTheme="minorEastAsia" w:hAnsiTheme="minorHAnsi" w:cstheme="minorBidi"/>
            <w:sz w:val="22"/>
            <w:szCs w:val="22"/>
            <w:lang w:eastAsia="en-AU"/>
          </w:rPr>
          <w:tab/>
        </w:r>
        <w:r w:rsidRPr="004E09D9">
          <w:t>Entry to non-government schools for inspections</w:t>
        </w:r>
        <w:r>
          <w:tab/>
        </w:r>
        <w:r w:rsidR="001E6407">
          <w:fldChar w:fldCharType="begin"/>
        </w:r>
        <w:r>
          <w:instrText xml:space="preserve"> PAGEREF _Toc432153988 \h </w:instrText>
        </w:r>
        <w:r w:rsidR="001E6407">
          <w:fldChar w:fldCharType="separate"/>
        </w:r>
        <w:r w:rsidR="005B36D3">
          <w:t>108</w:t>
        </w:r>
        <w:r w:rsidR="001E6407">
          <w:fldChar w:fldCharType="end"/>
        </w:r>
      </w:hyperlink>
    </w:p>
    <w:p w:rsidR="007450B7" w:rsidRDefault="007450B7">
      <w:pPr>
        <w:pStyle w:val="TOC5"/>
        <w:rPr>
          <w:rFonts w:asciiTheme="minorHAnsi" w:eastAsiaTheme="minorEastAsia" w:hAnsiTheme="minorHAnsi" w:cstheme="minorBidi"/>
          <w:sz w:val="22"/>
          <w:szCs w:val="22"/>
          <w:lang w:eastAsia="en-AU"/>
        </w:rPr>
      </w:pPr>
      <w:r>
        <w:tab/>
      </w:r>
      <w:hyperlink w:anchor="_Toc432153989" w:history="1">
        <w:r w:rsidRPr="004E09D9">
          <w:t>123</w:t>
        </w:r>
        <w:r>
          <w:rPr>
            <w:rFonts w:asciiTheme="minorHAnsi" w:eastAsiaTheme="minorEastAsia" w:hAnsiTheme="minorHAnsi" w:cstheme="minorBidi"/>
            <w:sz w:val="22"/>
            <w:szCs w:val="22"/>
            <w:lang w:eastAsia="en-AU"/>
          </w:rPr>
          <w:tab/>
        </w:r>
        <w:r w:rsidRPr="004E09D9">
          <w:t>Entry to non-government schools with consent</w:t>
        </w:r>
        <w:r>
          <w:tab/>
        </w:r>
        <w:r w:rsidR="001E6407">
          <w:fldChar w:fldCharType="begin"/>
        </w:r>
        <w:r>
          <w:instrText xml:space="preserve"> PAGEREF _Toc432153989 \h </w:instrText>
        </w:r>
        <w:r w:rsidR="001E6407">
          <w:fldChar w:fldCharType="separate"/>
        </w:r>
        <w:r w:rsidR="005B36D3">
          <w:t>108</w:t>
        </w:r>
        <w:r w:rsidR="001E6407">
          <w:fldChar w:fldCharType="end"/>
        </w:r>
      </w:hyperlink>
    </w:p>
    <w:p w:rsidR="007450B7" w:rsidRDefault="007450B7">
      <w:pPr>
        <w:pStyle w:val="TOC5"/>
        <w:rPr>
          <w:rFonts w:asciiTheme="minorHAnsi" w:eastAsiaTheme="minorEastAsia" w:hAnsiTheme="minorHAnsi" w:cstheme="minorBidi"/>
          <w:sz w:val="22"/>
          <w:szCs w:val="22"/>
          <w:lang w:eastAsia="en-AU"/>
        </w:rPr>
      </w:pPr>
      <w:r>
        <w:tab/>
      </w:r>
      <w:hyperlink w:anchor="_Toc432153990" w:history="1">
        <w:r w:rsidRPr="004E09D9">
          <w:t>124</w:t>
        </w:r>
        <w:r>
          <w:rPr>
            <w:rFonts w:asciiTheme="minorHAnsi" w:eastAsiaTheme="minorEastAsia" w:hAnsiTheme="minorHAnsi" w:cstheme="minorBidi"/>
            <w:sz w:val="22"/>
            <w:szCs w:val="22"/>
            <w:lang w:eastAsia="en-AU"/>
          </w:rPr>
          <w:tab/>
        </w:r>
        <w:r w:rsidRPr="004E09D9">
          <w:t>Consent to entry</w:t>
        </w:r>
        <w:r>
          <w:tab/>
        </w:r>
        <w:r w:rsidR="001E6407">
          <w:fldChar w:fldCharType="begin"/>
        </w:r>
        <w:r>
          <w:instrText xml:space="preserve"> PAGEREF _Toc432153990 \h </w:instrText>
        </w:r>
        <w:r w:rsidR="001E6407">
          <w:fldChar w:fldCharType="separate"/>
        </w:r>
        <w:r w:rsidR="005B36D3">
          <w:t>108</w:t>
        </w:r>
        <w:r w:rsidR="001E6407">
          <w:fldChar w:fldCharType="end"/>
        </w:r>
      </w:hyperlink>
    </w:p>
    <w:p w:rsidR="007450B7" w:rsidRDefault="007450B7">
      <w:pPr>
        <w:pStyle w:val="TOC5"/>
        <w:rPr>
          <w:rFonts w:asciiTheme="minorHAnsi" w:eastAsiaTheme="minorEastAsia" w:hAnsiTheme="minorHAnsi" w:cstheme="minorBidi"/>
          <w:sz w:val="22"/>
          <w:szCs w:val="22"/>
          <w:lang w:eastAsia="en-AU"/>
        </w:rPr>
      </w:pPr>
      <w:r>
        <w:tab/>
      </w:r>
      <w:hyperlink w:anchor="_Toc432153991" w:history="1">
        <w:r w:rsidRPr="004E09D9">
          <w:t>125</w:t>
        </w:r>
        <w:r>
          <w:rPr>
            <w:rFonts w:asciiTheme="minorHAnsi" w:eastAsiaTheme="minorEastAsia" w:hAnsiTheme="minorHAnsi" w:cstheme="minorBidi"/>
            <w:sz w:val="22"/>
            <w:szCs w:val="22"/>
            <w:lang w:eastAsia="en-AU"/>
          </w:rPr>
          <w:tab/>
        </w:r>
        <w:r w:rsidRPr="004E09D9">
          <w:t>Powers on entry</w:t>
        </w:r>
        <w:r>
          <w:tab/>
        </w:r>
        <w:r w:rsidR="001E6407">
          <w:fldChar w:fldCharType="begin"/>
        </w:r>
        <w:r>
          <w:instrText xml:space="preserve"> PAGEREF _Toc432153991 \h </w:instrText>
        </w:r>
        <w:r w:rsidR="001E6407">
          <w:fldChar w:fldCharType="separate"/>
        </w:r>
        <w:r w:rsidR="005B36D3">
          <w:t>109</w:t>
        </w:r>
        <w:r w:rsidR="001E6407">
          <w:fldChar w:fldCharType="end"/>
        </w:r>
      </w:hyperlink>
    </w:p>
    <w:p w:rsidR="007450B7" w:rsidRDefault="0078370B">
      <w:pPr>
        <w:pStyle w:val="TOC1"/>
        <w:rPr>
          <w:rFonts w:asciiTheme="minorHAnsi" w:eastAsiaTheme="minorEastAsia" w:hAnsiTheme="minorHAnsi" w:cstheme="minorBidi"/>
          <w:b w:val="0"/>
          <w:sz w:val="22"/>
          <w:szCs w:val="22"/>
          <w:lang w:eastAsia="en-AU"/>
        </w:rPr>
      </w:pPr>
      <w:hyperlink w:anchor="_Toc432153992" w:history="1">
        <w:r w:rsidR="007450B7" w:rsidRPr="004E09D9">
          <w:t>Chapter 4A</w:t>
        </w:r>
        <w:r w:rsidR="007450B7">
          <w:rPr>
            <w:rFonts w:asciiTheme="minorHAnsi" w:eastAsiaTheme="minorEastAsia" w:hAnsiTheme="minorHAnsi" w:cstheme="minorBidi"/>
            <w:b w:val="0"/>
            <w:sz w:val="22"/>
            <w:szCs w:val="22"/>
            <w:lang w:eastAsia="en-AU"/>
          </w:rPr>
          <w:tab/>
        </w:r>
        <w:r w:rsidR="007450B7" w:rsidRPr="004E09D9">
          <w:t>School education advisory committee</w:t>
        </w:r>
        <w:r w:rsidR="007450B7" w:rsidRPr="007450B7">
          <w:rPr>
            <w:vanish/>
          </w:rPr>
          <w:tab/>
        </w:r>
        <w:r w:rsidR="001E6407" w:rsidRPr="007450B7">
          <w:rPr>
            <w:vanish/>
          </w:rPr>
          <w:fldChar w:fldCharType="begin"/>
        </w:r>
        <w:r w:rsidR="007450B7" w:rsidRPr="007450B7">
          <w:rPr>
            <w:vanish/>
          </w:rPr>
          <w:instrText xml:space="preserve"> PAGEREF _Toc432153992 \h </w:instrText>
        </w:r>
        <w:r w:rsidR="001E6407" w:rsidRPr="007450B7">
          <w:rPr>
            <w:vanish/>
          </w:rPr>
        </w:r>
        <w:r w:rsidR="001E6407" w:rsidRPr="007450B7">
          <w:rPr>
            <w:vanish/>
          </w:rPr>
          <w:fldChar w:fldCharType="separate"/>
        </w:r>
        <w:r w:rsidR="005B36D3">
          <w:rPr>
            <w:vanish/>
          </w:rPr>
          <w:t>110</w:t>
        </w:r>
        <w:r w:rsidR="001E6407" w:rsidRPr="007450B7">
          <w:rPr>
            <w:vanish/>
          </w:rPr>
          <w:fldChar w:fldCharType="end"/>
        </w:r>
      </w:hyperlink>
    </w:p>
    <w:p w:rsidR="007450B7" w:rsidRDefault="007450B7">
      <w:pPr>
        <w:pStyle w:val="TOC5"/>
        <w:rPr>
          <w:rFonts w:asciiTheme="minorHAnsi" w:eastAsiaTheme="minorEastAsia" w:hAnsiTheme="minorHAnsi" w:cstheme="minorBidi"/>
          <w:sz w:val="22"/>
          <w:szCs w:val="22"/>
          <w:lang w:eastAsia="en-AU"/>
        </w:rPr>
      </w:pPr>
      <w:r>
        <w:tab/>
      </w:r>
      <w:hyperlink w:anchor="_Toc432153993" w:history="1">
        <w:r w:rsidRPr="004E09D9">
          <w:t>126</w:t>
        </w:r>
        <w:r>
          <w:rPr>
            <w:rFonts w:asciiTheme="minorHAnsi" w:eastAsiaTheme="minorEastAsia" w:hAnsiTheme="minorHAnsi" w:cstheme="minorBidi"/>
            <w:sz w:val="22"/>
            <w:szCs w:val="22"/>
            <w:lang w:eastAsia="en-AU"/>
          </w:rPr>
          <w:tab/>
        </w:r>
        <w:r w:rsidRPr="004E09D9">
          <w:t>Establishment of advisory committee</w:t>
        </w:r>
        <w:r>
          <w:tab/>
        </w:r>
        <w:r w:rsidR="001E6407">
          <w:fldChar w:fldCharType="begin"/>
        </w:r>
        <w:r>
          <w:instrText xml:space="preserve"> PAGEREF _Toc432153993 \h </w:instrText>
        </w:r>
        <w:r w:rsidR="001E6407">
          <w:fldChar w:fldCharType="separate"/>
        </w:r>
        <w:r w:rsidR="005B36D3">
          <w:t>110</w:t>
        </w:r>
        <w:r w:rsidR="001E6407">
          <w:fldChar w:fldCharType="end"/>
        </w:r>
      </w:hyperlink>
    </w:p>
    <w:p w:rsidR="007450B7" w:rsidRDefault="007450B7">
      <w:pPr>
        <w:pStyle w:val="TOC5"/>
        <w:rPr>
          <w:rFonts w:asciiTheme="minorHAnsi" w:eastAsiaTheme="minorEastAsia" w:hAnsiTheme="minorHAnsi" w:cstheme="minorBidi"/>
          <w:sz w:val="22"/>
          <w:szCs w:val="22"/>
          <w:lang w:eastAsia="en-AU"/>
        </w:rPr>
      </w:pPr>
      <w:r>
        <w:tab/>
      </w:r>
      <w:hyperlink w:anchor="_Toc432153994" w:history="1">
        <w:r w:rsidRPr="004E09D9">
          <w:t>127</w:t>
        </w:r>
        <w:r>
          <w:rPr>
            <w:rFonts w:asciiTheme="minorHAnsi" w:eastAsiaTheme="minorEastAsia" w:hAnsiTheme="minorHAnsi" w:cstheme="minorBidi"/>
            <w:sz w:val="22"/>
            <w:szCs w:val="22"/>
            <w:lang w:eastAsia="en-AU"/>
          </w:rPr>
          <w:tab/>
        </w:r>
        <w:r w:rsidRPr="004E09D9">
          <w:t>Appointment of chair and members</w:t>
        </w:r>
        <w:r>
          <w:tab/>
        </w:r>
        <w:r w:rsidR="001E6407">
          <w:fldChar w:fldCharType="begin"/>
        </w:r>
        <w:r>
          <w:instrText xml:space="preserve"> PAGEREF _Toc432153994 \h </w:instrText>
        </w:r>
        <w:r w:rsidR="001E6407">
          <w:fldChar w:fldCharType="separate"/>
        </w:r>
        <w:r w:rsidR="005B36D3">
          <w:t>110</w:t>
        </w:r>
        <w:r w:rsidR="001E6407">
          <w:fldChar w:fldCharType="end"/>
        </w:r>
      </w:hyperlink>
    </w:p>
    <w:p w:rsidR="007450B7" w:rsidRDefault="007450B7">
      <w:pPr>
        <w:pStyle w:val="TOC5"/>
        <w:rPr>
          <w:rFonts w:asciiTheme="minorHAnsi" w:eastAsiaTheme="minorEastAsia" w:hAnsiTheme="minorHAnsi" w:cstheme="minorBidi"/>
          <w:sz w:val="22"/>
          <w:szCs w:val="22"/>
          <w:lang w:eastAsia="en-AU"/>
        </w:rPr>
      </w:pPr>
      <w:r>
        <w:tab/>
      </w:r>
      <w:hyperlink w:anchor="_Toc432153995" w:history="1">
        <w:r w:rsidRPr="004E09D9">
          <w:t>127A</w:t>
        </w:r>
        <w:r>
          <w:rPr>
            <w:rFonts w:asciiTheme="minorHAnsi" w:eastAsiaTheme="minorEastAsia" w:hAnsiTheme="minorHAnsi" w:cstheme="minorBidi"/>
            <w:sz w:val="22"/>
            <w:szCs w:val="22"/>
            <w:lang w:eastAsia="en-AU"/>
          </w:rPr>
          <w:tab/>
        </w:r>
        <w:r w:rsidRPr="004E09D9">
          <w:t>Reimbursement of member’s expenses</w:t>
        </w:r>
        <w:r>
          <w:tab/>
        </w:r>
        <w:r w:rsidR="001E6407">
          <w:fldChar w:fldCharType="begin"/>
        </w:r>
        <w:r>
          <w:instrText xml:space="preserve"> PAGEREF _Toc432153995 \h </w:instrText>
        </w:r>
        <w:r w:rsidR="001E6407">
          <w:fldChar w:fldCharType="separate"/>
        </w:r>
        <w:r w:rsidR="005B36D3">
          <w:t>110</w:t>
        </w:r>
        <w:r w:rsidR="001E6407">
          <w:fldChar w:fldCharType="end"/>
        </w:r>
      </w:hyperlink>
    </w:p>
    <w:p w:rsidR="007450B7" w:rsidRDefault="007450B7">
      <w:pPr>
        <w:pStyle w:val="TOC5"/>
        <w:rPr>
          <w:rFonts w:asciiTheme="minorHAnsi" w:eastAsiaTheme="minorEastAsia" w:hAnsiTheme="minorHAnsi" w:cstheme="minorBidi"/>
          <w:sz w:val="22"/>
          <w:szCs w:val="22"/>
          <w:lang w:eastAsia="en-AU"/>
        </w:rPr>
      </w:pPr>
      <w:r>
        <w:tab/>
      </w:r>
      <w:hyperlink w:anchor="_Toc432153996" w:history="1">
        <w:r w:rsidRPr="004E09D9">
          <w:t>127B</w:t>
        </w:r>
        <w:r>
          <w:rPr>
            <w:rFonts w:asciiTheme="minorHAnsi" w:eastAsiaTheme="minorEastAsia" w:hAnsiTheme="minorHAnsi" w:cstheme="minorBidi"/>
            <w:sz w:val="22"/>
            <w:szCs w:val="22"/>
            <w:lang w:eastAsia="en-AU"/>
          </w:rPr>
          <w:tab/>
        </w:r>
        <w:r w:rsidRPr="004E09D9">
          <w:t>Advisory committee—terms of reference and procedures</w:t>
        </w:r>
        <w:r>
          <w:tab/>
        </w:r>
        <w:r w:rsidR="001E6407">
          <w:fldChar w:fldCharType="begin"/>
        </w:r>
        <w:r>
          <w:instrText xml:space="preserve"> PAGEREF _Toc432153996 \h </w:instrText>
        </w:r>
        <w:r w:rsidR="001E6407">
          <w:fldChar w:fldCharType="separate"/>
        </w:r>
        <w:r w:rsidR="005B36D3">
          <w:t>111</w:t>
        </w:r>
        <w:r w:rsidR="001E6407">
          <w:fldChar w:fldCharType="end"/>
        </w:r>
      </w:hyperlink>
    </w:p>
    <w:p w:rsidR="007450B7" w:rsidRDefault="0078370B">
      <w:pPr>
        <w:pStyle w:val="TOC1"/>
        <w:rPr>
          <w:rFonts w:asciiTheme="minorHAnsi" w:eastAsiaTheme="minorEastAsia" w:hAnsiTheme="minorHAnsi" w:cstheme="minorBidi"/>
          <w:b w:val="0"/>
          <w:sz w:val="22"/>
          <w:szCs w:val="22"/>
          <w:lang w:eastAsia="en-AU"/>
        </w:rPr>
      </w:pPr>
      <w:hyperlink w:anchor="_Toc432153997" w:history="1">
        <w:r w:rsidR="007450B7" w:rsidRPr="004E09D9">
          <w:t>Chapter 5</w:t>
        </w:r>
        <w:r w:rsidR="007450B7">
          <w:rPr>
            <w:rFonts w:asciiTheme="minorHAnsi" w:eastAsiaTheme="minorEastAsia" w:hAnsiTheme="minorHAnsi" w:cstheme="minorBidi"/>
            <w:b w:val="0"/>
            <w:sz w:val="22"/>
            <w:szCs w:val="22"/>
            <w:lang w:eastAsia="en-AU"/>
          </w:rPr>
          <w:tab/>
        </w:r>
        <w:r w:rsidR="007450B7" w:rsidRPr="004E09D9">
          <w:t>Home education</w:t>
        </w:r>
        <w:r w:rsidR="007450B7" w:rsidRPr="007450B7">
          <w:rPr>
            <w:vanish/>
          </w:rPr>
          <w:tab/>
        </w:r>
        <w:r w:rsidR="001E6407" w:rsidRPr="007450B7">
          <w:rPr>
            <w:vanish/>
          </w:rPr>
          <w:fldChar w:fldCharType="begin"/>
        </w:r>
        <w:r w:rsidR="007450B7" w:rsidRPr="007450B7">
          <w:rPr>
            <w:vanish/>
          </w:rPr>
          <w:instrText xml:space="preserve"> PAGEREF _Toc432153997 \h </w:instrText>
        </w:r>
        <w:r w:rsidR="001E6407" w:rsidRPr="007450B7">
          <w:rPr>
            <w:vanish/>
          </w:rPr>
        </w:r>
        <w:r w:rsidR="001E6407" w:rsidRPr="007450B7">
          <w:rPr>
            <w:vanish/>
          </w:rPr>
          <w:fldChar w:fldCharType="separate"/>
        </w:r>
        <w:r w:rsidR="005B36D3">
          <w:rPr>
            <w:vanish/>
          </w:rPr>
          <w:t>112</w:t>
        </w:r>
        <w:r w:rsidR="001E6407" w:rsidRPr="007450B7">
          <w:rPr>
            <w:vanish/>
          </w:rPr>
          <w:fldChar w:fldCharType="end"/>
        </w:r>
      </w:hyperlink>
    </w:p>
    <w:p w:rsidR="007450B7" w:rsidRDefault="0078370B">
      <w:pPr>
        <w:pStyle w:val="TOC2"/>
        <w:rPr>
          <w:rFonts w:asciiTheme="minorHAnsi" w:eastAsiaTheme="minorEastAsia" w:hAnsiTheme="minorHAnsi" w:cstheme="minorBidi"/>
          <w:b w:val="0"/>
          <w:sz w:val="22"/>
          <w:szCs w:val="22"/>
          <w:lang w:eastAsia="en-AU"/>
        </w:rPr>
      </w:pPr>
      <w:hyperlink w:anchor="_Toc432153998" w:history="1">
        <w:r w:rsidR="007450B7" w:rsidRPr="004E09D9">
          <w:t>Part 5.1</w:t>
        </w:r>
        <w:r w:rsidR="007450B7">
          <w:rPr>
            <w:rFonts w:asciiTheme="minorHAnsi" w:eastAsiaTheme="minorEastAsia" w:hAnsiTheme="minorHAnsi" w:cstheme="minorBidi"/>
            <w:b w:val="0"/>
            <w:sz w:val="22"/>
            <w:szCs w:val="22"/>
            <w:lang w:eastAsia="en-AU"/>
          </w:rPr>
          <w:tab/>
        </w:r>
        <w:r w:rsidR="007450B7" w:rsidRPr="004E09D9">
          <w:t>General</w:t>
        </w:r>
        <w:r w:rsidR="007450B7" w:rsidRPr="007450B7">
          <w:rPr>
            <w:vanish/>
          </w:rPr>
          <w:tab/>
        </w:r>
        <w:r w:rsidR="001E6407" w:rsidRPr="007450B7">
          <w:rPr>
            <w:vanish/>
          </w:rPr>
          <w:fldChar w:fldCharType="begin"/>
        </w:r>
        <w:r w:rsidR="007450B7" w:rsidRPr="007450B7">
          <w:rPr>
            <w:vanish/>
          </w:rPr>
          <w:instrText xml:space="preserve"> PAGEREF _Toc432153998 \h </w:instrText>
        </w:r>
        <w:r w:rsidR="001E6407" w:rsidRPr="007450B7">
          <w:rPr>
            <w:vanish/>
          </w:rPr>
        </w:r>
        <w:r w:rsidR="001E6407" w:rsidRPr="007450B7">
          <w:rPr>
            <w:vanish/>
          </w:rPr>
          <w:fldChar w:fldCharType="separate"/>
        </w:r>
        <w:r w:rsidR="005B36D3">
          <w:rPr>
            <w:vanish/>
          </w:rPr>
          <w:t>112</w:t>
        </w:r>
        <w:r w:rsidR="001E6407" w:rsidRPr="007450B7">
          <w:rPr>
            <w:vanish/>
          </w:rPr>
          <w:fldChar w:fldCharType="end"/>
        </w:r>
      </w:hyperlink>
    </w:p>
    <w:p w:rsidR="007450B7" w:rsidRDefault="007450B7">
      <w:pPr>
        <w:pStyle w:val="TOC5"/>
        <w:rPr>
          <w:rFonts w:asciiTheme="minorHAnsi" w:eastAsiaTheme="minorEastAsia" w:hAnsiTheme="minorHAnsi" w:cstheme="minorBidi"/>
          <w:sz w:val="22"/>
          <w:szCs w:val="22"/>
          <w:lang w:eastAsia="en-AU"/>
        </w:rPr>
      </w:pPr>
      <w:r>
        <w:tab/>
      </w:r>
      <w:hyperlink w:anchor="_Toc432153999" w:history="1">
        <w:r w:rsidRPr="004E09D9">
          <w:t>128</w:t>
        </w:r>
        <w:r>
          <w:rPr>
            <w:rFonts w:asciiTheme="minorHAnsi" w:eastAsiaTheme="minorEastAsia" w:hAnsiTheme="minorHAnsi" w:cstheme="minorBidi"/>
            <w:sz w:val="22"/>
            <w:szCs w:val="22"/>
            <w:lang w:eastAsia="en-AU"/>
          </w:rPr>
          <w:tab/>
        </w:r>
        <w:r w:rsidRPr="004E09D9">
          <w:t>Principles on which ch 5 based</w:t>
        </w:r>
        <w:r>
          <w:tab/>
        </w:r>
        <w:r w:rsidR="001E6407">
          <w:fldChar w:fldCharType="begin"/>
        </w:r>
        <w:r>
          <w:instrText xml:space="preserve"> PAGEREF _Toc432153999 \h </w:instrText>
        </w:r>
        <w:r w:rsidR="001E6407">
          <w:fldChar w:fldCharType="separate"/>
        </w:r>
        <w:r w:rsidR="005B36D3">
          <w:t>112</w:t>
        </w:r>
        <w:r w:rsidR="001E6407">
          <w:fldChar w:fldCharType="end"/>
        </w:r>
      </w:hyperlink>
    </w:p>
    <w:p w:rsidR="007450B7" w:rsidRDefault="0078370B">
      <w:pPr>
        <w:pStyle w:val="TOC2"/>
        <w:rPr>
          <w:rFonts w:asciiTheme="minorHAnsi" w:eastAsiaTheme="minorEastAsia" w:hAnsiTheme="minorHAnsi" w:cstheme="minorBidi"/>
          <w:b w:val="0"/>
          <w:sz w:val="22"/>
          <w:szCs w:val="22"/>
          <w:lang w:eastAsia="en-AU"/>
        </w:rPr>
      </w:pPr>
      <w:hyperlink w:anchor="_Toc432154000" w:history="1">
        <w:r w:rsidR="007450B7" w:rsidRPr="004E09D9">
          <w:t>Part 5.2</w:t>
        </w:r>
        <w:r w:rsidR="007450B7">
          <w:rPr>
            <w:rFonts w:asciiTheme="minorHAnsi" w:eastAsiaTheme="minorEastAsia" w:hAnsiTheme="minorHAnsi" w:cstheme="minorBidi"/>
            <w:b w:val="0"/>
            <w:sz w:val="22"/>
            <w:szCs w:val="22"/>
            <w:lang w:eastAsia="en-AU"/>
          </w:rPr>
          <w:tab/>
        </w:r>
        <w:r w:rsidR="007450B7" w:rsidRPr="004E09D9">
          <w:t>Registration—home education</w:t>
        </w:r>
        <w:r w:rsidR="007450B7" w:rsidRPr="007450B7">
          <w:rPr>
            <w:vanish/>
          </w:rPr>
          <w:tab/>
        </w:r>
        <w:r w:rsidR="001E6407" w:rsidRPr="007450B7">
          <w:rPr>
            <w:vanish/>
          </w:rPr>
          <w:fldChar w:fldCharType="begin"/>
        </w:r>
        <w:r w:rsidR="007450B7" w:rsidRPr="007450B7">
          <w:rPr>
            <w:vanish/>
          </w:rPr>
          <w:instrText xml:space="preserve"> PAGEREF _Toc432154000 \h </w:instrText>
        </w:r>
        <w:r w:rsidR="001E6407" w:rsidRPr="007450B7">
          <w:rPr>
            <w:vanish/>
          </w:rPr>
        </w:r>
        <w:r w:rsidR="001E6407" w:rsidRPr="007450B7">
          <w:rPr>
            <w:vanish/>
          </w:rPr>
          <w:fldChar w:fldCharType="separate"/>
        </w:r>
        <w:r w:rsidR="005B36D3">
          <w:rPr>
            <w:vanish/>
          </w:rPr>
          <w:t>113</w:t>
        </w:r>
        <w:r w:rsidR="001E6407" w:rsidRPr="007450B7">
          <w:rPr>
            <w:vanish/>
          </w:rPr>
          <w:fldChar w:fldCharType="end"/>
        </w:r>
      </w:hyperlink>
    </w:p>
    <w:p w:rsidR="007450B7" w:rsidRDefault="007450B7">
      <w:pPr>
        <w:pStyle w:val="TOC5"/>
        <w:rPr>
          <w:rFonts w:asciiTheme="minorHAnsi" w:eastAsiaTheme="minorEastAsia" w:hAnsiTheme="minorHAnsi" w:cstheme="minorBidi"/>
          <w:sz w:val="22"/>
          <w:szCs w:val="22"/>
          <w:lang w:eastAsia="en-AU"/>
        </w:rPr>
      </w:pPr>
      <w:r>
        <w:tab/>
      </w:r>
      <w:hyperlink w:anchor="_Toc432154001" w:history="1">
        <w:r w:rsidRPr="004E09D9">
          <w:t>129</w:t>
        </w:r>
        <w:r>
          <w:rPr>
            <w:rFonts w:asciiTheme="minorHAnsi" w:eastAsiaTheme="minorEastAsia" w:hAnsiTheme="minorHAnsi" w:cstheme="minorBidi"/>
            <w:sz w:val="22"/>
            <w:szCs w:val="22"/>
            <w:lang w:eastAsia="en-AU"/>
          </w:rPr>
          <w:tab/>
        </w:r>
        <w:r w:rsidRPr="004E09D9">
          <w:t xml:space="preserve">Meaning of </w:t>
        </w:r>
        <w:r w:rsidRPr="004E09D9">
          <w:rPr>
            <w:i/>
          </w:rPr>
          <w:t>home education</w:t>
        </w:r>
        <w:r>
          <w:tab/>
        </w:r>
        <w:r w:rsidR="001E6407">
          <w:fldChar w:fldCharType="begin"/>
        </w:r>
        <w:r>
          <w:instrText xml:space="preserve"> PAGEREF _Toc432154001 \h </w:instrText>
        </w:r>
        <w:r w:rsidR="001E6407">
          <w:fldChar w:fldCharType="separate"/>
        </w:r>
        <w:r w:rsidR="005B36D3">
          <w:t>113</w:t>
        </w:r>
        <w:r w:rsidR="001E6407">
          <w:fldChar w:fldCharType="end"/>
        </w:r>
      </w:hyperlink>
    </w:p>
    <w:p w:rsidR="007450B7" w:rsidRDefault="007450B7">
      <w:pPr>
        <w:pStyle w:val="TOC5"/>
        <w:rPr>
          <w:rFonts w:asciiTheme="minorHAnsi" w:eastAsiaTheme="minorEastAsia" w:hAnsiTheme="minorHAnsi" w:cstheme="minorBidi"/>
          <w:sz w:val="22"/>
          <w:szCs w:val="22"/>
          <w:lang w:eastAsia="en-AU"/>
        </w:rPr>
      </w:pPr>
      <w:r>
        <w:tab/>
      </w:r>
      <w:hyperlink w:anchor="_Toc432154002" w:history="1">
        <w:r w:rsidRPr="004E09D9">
          <w:t>130</w:t>
        </w:r>
        <w:r>
          <w:rPr>
            <w:rFonts w:asciiTheme="minorHAnsi" w:eastAsiaTheme="minorEastAsia" w:hAnsiTheme="minorHAnsi" w:cstheme="minorBidi"/>
            <w:sz w:val="22"/>
            <w:szCs w:val="22"/>
            <w:lang w:eastAsia="en-AU"/>
          </w:rPr>
          <w:tab/>
        </w:r>
        <w:r w:rsidRPr="004E09D9">
          <w:t>Provisional registration for home education</w:t>
        </w:r>
        <w:r>
          <w:tab/>
        </w:r>
        <w:r w:rsidR="001E6407">
          <w:fldChar w:fldCharType="begin"/>
        </w:r>
        <w:r>
          <w:instrText xml:space="preserve"> PAGEREF _Toc432154002 \h </w:instrText>
        </w:r>
        <w:r w:rsidR="001E6407">
          <w:fldChar w:fldCharType="separate"/>
        </w:r>
        <w:r w:rsidR="005B36D3">
          <w:t>113</w:t>
        </w:r>
        <w:r w:rsidR="001E6407">
          <w:fldChar w:fldCharType="end"/>
        </w:r>
      </w:hyperlink>
    </w:p>
    <w:p w:rsidR="007450B7" w:rsidRDefault="007450B7">
      <w:pPr>
        <w:pStyle w:val="TOC5"/>
        <w:rPr>
          <w:rFonts w:asciiTheme="minorHAnsi" w:eastAsiaTheme="minorEastAsia" w:hAnsiTheme="minorHAnsi" w:cstheme="minorBidi"/>
          <w:sz w:val="22"/>
          <w:szCs w:val="22"/>
          <w:lang w:eastAsia="en-AU"/>
        </w:rPr>
      </w:pPr>
      <w:r>
        <w:tab/>
      </w:r>
      <w:hyperlink w:anchor="_Toc432154003" w:history="1">
        <w:r w:rsidRPr="004E09D9">
          <w:t>131</w:t>
        </w:r>
        <w:r>
          <w:rPr>
            <w:rFonts w:asciiTheme="minorHAnsi" w:eastAsiaTheme="minorEastAsia" w:hAnsiTheme="minorHAnsi" w:cstheme="minorBidi"/>
            <w:sz w:val="22"/>
            <w:szCs w:val="22"/>
            <w:lang w:eastAsia="en-AU"/>
          </w:rPr>
          <w:tab/>
        </w:r>
        <w:r w:rsidRPr="004E09D9">
          <w:t>Registration for home education</w:t>
        </w:r>
        <w:r>
          <w:tab/>
        </w:r>
        <w:r w:rsidR="001E6407">
          <w:fldChar w:fldCharType="begin"/>
        </w:r>
        <w:r>
          <w:instrText xml:space="preserve"> PAGEREF _Toc432154003 \h </w:instrText>
        </w:r>
        <w:r w:rsidR="001E6407">
          <w:fldChar w:fldCharType="separate"/>
        </w:r>
        <w:r w:rsidR="005B36D3">
          <w:t>113</w:t>
        </w:r>
        <w:r w:rsidR="001E6407">
          <w:fldChar w:fldCharType="end"/>
        </w:r>
      </w:hyperlink>
    </w:p>
    <w:p w:rsidR="007450B7" w:rsidRDefault="007450B7">
      <w:pPr>
        <w:pStyle w:val="TOC5"/>
        <w:rPr>
          <w:rFonts w:asciiTheme="minorHAnsi" w:eastAsiaTheme="minorEastAsia" w:hAnsiTheme="minorHAnsi" w:cstheme="minorBidi"/>
          <w:sz w:val="22"/>
          <w:szCs w:val="22"/>
          <w:lang w:eastAsia="en-AU"/>
        </w:rPr>
      </w:pPr>
      <w:r>
        <w:tab/>
      </w:r>
      <w:hyperlink w:anchor="_Toc432154004" w:history="1">
        <w:r w:rsidRPr="004E09D9">
          <w:t>132</w:t>
        </w:r>
        <w:r>
          <w:rPr>
            <w:rFonts w:asciiTheme="minorHAnsi" w:eastAsiaTheme="minorEastAsia" w:hAnsiTheme="minorHAnsi" w:cstheme="minorBidi"/>
            <w:sz w:val="22"/>
            <w:szCs w:val="22"/>
            <w:lang w:eastAsia="en-AU"/>
          </w:rPr>
          <w:tab/>
        </w:r>
        <w:r w:rsidRPr="004E09D9">
          <w:t>Conditions of registration for home education</w:t>
        </w:r>
        <w:r>
          <w:tab/>
        </w:r>
        <w:r w:rsidR="001E6407">
          <w:fldChar w:fldCharType="begin"/>
        </w:r>
        <w:r>
          <w:instrText xml:space="preserve"> PAGEREF _Toc432154004 \h </w:instrText>
        </w:r>
        <w:r w:rsidR="001E6407">
          <w:fldChar w:fldCharType="separate"/>
        </w:r>
        <w:r w:rsidR="005B36D3">
          <w:t>114</w:t>
        </w:r>
        <w:r w:rsidR="001E6407">
          <w:fldChar w:fldCharType="end"/>
        </w:r>
      </w:hyperlink>
    </w:p>
    <w:p w:rsidR="007450B7" w:rsidRDefault="007450B7">
      <w:pPr>
        <w:pStyle w:val="TOC5"/>
        <w:rPr>
          <w:rFonts w:asciiTheme="minorHAnsi" w:eastAsiaTheme="minorEastAsia" w:hAnsiTheme="minorHAnsi" w:cstheme="minorBidi"/>
          <w:sz w:val="22"/>
          <w:szCs w:val="22"/>
          <w:lang w:eastAsia="en-AU"/>
        </w:rPr>
      </w:pPr>
      <w:r>
        <w:tab/>
      </w:r>
      <w:hyperlink w:anchor="_Toc432154005" w:history="1">
        <w:r w:rsidRPr="004E09D9">
          <w:t>133</w:t>
        </w:r>
        <w:r>
          <w:rPr>
            <w:rFonts w:asciiTheme="minorHAnsi" w:eastAsiaTheme="minorEastAsia" w:hAnsiTheme="minorHAnsi" w:cstheme="minorBidi"/>
            <w:sz w:val="22"/>
            <w:szCs w:val="22"/>
            <w:lang w:eastAsia="en-AU"/>
          </w:rPr>
          <w:tab/>
        </w:r>
        <w:r w:rsidRPr="004E09D9">
          <w:t>Registration of child</w:t>
        </w:r>
        <w:r>
          <w:tab/>
        </w:r>
        <w:r w:rsidR="001E6407">
          <w:fldChar w:fldCharType="begin"/>
        </w:r>
        <w:r>
          <w:instrText xml:space="preserve"> PAGEREF _Toc432154005 \h </w:instrText>
        </w:r>
        <w:r w:rsidR="001E6407">
          <w:fldChar w:fldCharType="separate"/>
        </w:r>
        <w:r w:rsidR="005B36D3">
          <w:t>114</w:t>
        </w:r>
        <w:r w:rsidR="001E6407">
          <w:fldChar w:fldCharType="end"/>
        </w:r>
      </w:hyperlink>
    </w:p>
    <w:p w:rsidR="007450B7" w:rsidRDefault="007450B7">
      <w:pPr>
        <w:pStyle w:val="TOC5"/>
        <w:rPr>
          <w:rFonts w:asciiTheme="minorHAnsi" w:eastAsiaTheme="minorEastAsia" w:hAnsiTheme="minorHAnsi" w:cstheme="minorBidi"/>
          <w:sz w:val="22"/>
          <w:szCs w:val="22"/>
          <w:lang w:eastAsia="en-AU"/>
        </w:rPr>
      </w:pPr>
      <w:r>
        <w:tab/>
      </w:r>
      <w:hyperlink w:anchor="_Toc432154006" w:history="1">
        <w:r w:rsidRPr="004E09D9">
          <w:t>134</w:t>
        </w:r>
        <w:r>
          <w:rPr>
            <w:rFonts w:asciiTheme="minorHAnsi" w:eastAsiaTheme="minorEastAsia" w:hAnsiTheme="minorHAnsi" w:cstheme="minorBidi"/>
            <w:sz w:val="22"/>
            <w:szCs w:val="22"/>
            <w:lang w:eastAsia="en-AU"/>
          </w:rPr>
          <w:tab/>
        </w:r>
        <w:r w:rsidRPr="004E09D9">
          <w:t>Period of registration</w:t>
        </w:r>
        <w:r>
          <w:tab/>
        </w:r>
        <w:r w:rsidR="001E6407">
          <w:fldChar w:fldCharType="begin"/>
        </w:r>
        <w:r>
          <w:instrText xml:space="preserve"> PAGEREF _Toc432154006 \h </w:instrText>
        </w:r>
        <w:r w:rsidR="001E6407">
          <w:fldChar w:fldCharType="separate"/>
        </w:r>
        <w:r w:rsidR="005B36D3">
          <w:t>115</w:t>
        </w:r>
        <w:r w:rsidR="001E6407">
          <w:fldChar w:fldCharType="end"/>
        </w:r>
      </w:hyperlink>
    </w:p>
    <w:p w:rsidR="007450B7" w:rsidRDefault="007450B7">
      <w:pPr>
        <w:pStyle w:val="TOC5"/>
        <w:rPr>
          <w:rFonts w:asciiTheme="minorHAnsi" w:eastAsiaTheme="minorEastAsia" w:hAnsiTheme="minorHAnsi" w:cstheme="minorBidi"/>
          <w:sz w:val="22"/>
          <w:szCs w:val="22"/>
          <w:lang w:eastAsia="en-AU"/>
        </w:rPr>
      </w:pPr>
      <w:r>
        <w:tab/>
      </w:r>
      <w:hyperlink w:anchor="_Toc432154007" w:history="1">
        <w:r w:rsidRPr="004E09D9">
          <w:t>135</w:t>
        </w:r>
        <w:r>
          <w:rPr>
            <w:rFonts w:asciiTheme="minorHAnsi" w:eastAsiaTheme="minorEastAsia" w:hAnsiTheme="minorHAnsi" w:cstheme="minorBidi"/>
            <w:sz w:val="22"/>
            <w:szCs w:val="22"/>
            <w:lang w:eastAsia="en-AU"/>
          </w:rPr>
          <w:tab/>
        </w:r>
        <w:r w:rsidRPr="004E09D9">
          <w:t>Cancellation of registration for home education</w:t>
        </w:r>
        <w:r>
          <w:tab/>
        </w:r>
        <w:r w:rsidR="001E6407">
          <w:fldChar w:fldCharType="begin"/>
        </w:r>
        <w:r>
          <w:instrText xml:space="preserve"> PAGEREF _Toc432154007 \h </w:instrText>
        </w:r>
        <w:r w:rsidR="001E6407">
          <w:fldChar w:fldCharType="separate"/>
        </w:r>
        <w:r w:rsidR="005B36D3">
          <w:t>115</w:t>
        </w:r>
        <w:r w:rsidR="001E6407">
          <w:fldChar w:fldCharType="end"/>
        </w:r>
      </w:hyperlink>
    </w:p>
    <w:p w:rsidR="007450B7" w:rsidRDefault="007450B7">
      <w:pPr>
        <w:pStyle w:val="TOC5"/>
        <w:rPr>
          <w:rFonts w:asciiTheme="minorHAnsi" w:eastAsiaTheme="minorEastAsia" w:hAnsiTheme="minorHAnsi" w:cstheme="minorBidi"/>
          <w:sz w:val="22"/>
          <w:szCs w:val="22"/>
          <w:lang w:eastAsia="en-AU"/>
        </w:rPr>
      </w:pPr>
      <w:r>
        <w:tab/>
      </w:r>
      <w:hyperlink w:anchor="_Toc432154008" w:history="1">
        <w:r w:rsidRPr="004E09D9">
          <w:t>136</w:t>
        </w:r>
        <w:r>
          <w:rPr>
            <w:rFonts w:asciiTheme="minorHAnsi" w:eastAsiaTheme="minorEastAsia" w:hAnsiTheme="minorHAnsi" w:cstheme="minorBidi"/>
            <w:sz w:val="22"/>
            <w:szCs w:val="22"/>
            <w:lang w:eastAsia="en-AU"/>
          </w:rPr>
          <w:tab/>
        </w:r>
        <w:r w:rsidRPr="004E09D9">
          <w:t>Certificate of registration for home education</w:t>
        </w:r>
        <w:r>
          <w:tab/>
        </w:r>
        <w:r w:rsidR="001E6407">
          <w:fldChar w:fldCharType="begin"/>
        </w:r>
        <w:r>
          <w:instrText xml:space="preserve"> PAGEREF _Toc432154008 \h </w:instrText>
        </w:r>
        <w:r w:rsidR="001E6407">
          <w:fldChar w:fldCharType="separate"/>
        </w:r>
        <w:r w:rsidR="005B36D3">
          <w:t>116</w:t>
        </w:r>
        <w:r w:rsidR="001E6407">
          <w:fldChar w:fldCharType="end"/>
        </w:r>
      </w:hyperlink>
    </w:p>
    <w:p w:rsidR="007450B7" w:rsidRDefault="007450B7">
      <w:pPr>
        <w:pStyle w:val="TOC5"/>
        <w:rPr>
          <w:rFonts w:asciiTheme="minorHAnsi" w:eastAsiaTheme="minorEastAsia" w:hAnsiTheme="minorHAnsi" w:cstheme="minorBidi"/>
          <w:sz w:val="22"/>
          <w:szCs w:val="22"/>
          <w:lang w:eastAsia="en-AU"/>
        </w:rPr>
      </w:pPr>
      <w:r>
        <w:tab/>
      </w:r>
      <w:hyperlink w:anchor="_Toc432154009" w:history="1">
        <w:r w:rsidRPr="004E09D9">
          <w:t>137</w:t>
        </w:r>
        <w:r>
          <w:rPr>
            <w:rFonts w:asciiTheme="minorHAnsi" w:eastAsiaTheme="minorEastAsia" w:hAnsiTheme="minorHAnsi" w:cstheme="minorBidi"/>
            <w:sz w:val="22"/>
            <w:szCs w:val="22"/>
            <w:lang w:eastAsia="en-AU"/>
          </w:rPr>
          <w:tab/>
        </w:r>
        <w:r w:rsidRPr="004E09D9">
          <w:t>Renewal of registration for home education</w:t>
        </w:r>
        <w:r>
          <w:tab/>
        </w:r>
        <w:r w:rsidR="001E6407">
          <w:fldChar w:fldCharType="begin"/>
        </w:r>
        <w:r>
          <w:instrText xml:space="preserve"> PAGEREF _Toc432154009 \h </w:instrText>
        </w:r>
        <w:r w:rsidR="001E6407">
          <w:fldChar w:fldCharType="separate"/>
        </w:r>
        <w:r w:rsidR="005B36D3">
          <w:t>116</w:t>
        </w:r>
        <w:r w:rsidR="001E6407">
          <w:fldChar w:fldCharType="end"/>
        </w:r>
      </w:hyperlink>
    </w:p>
    <w:p w:rsidR="007450B7" w:rsidRDefault="007450B7">
      <w:pPr>
        <w:pStyle w:val="TOC5"/>
        <w:rPr>
          <w:rFonts w:asciiTheme="minorHAnsi" w:eastAsiaTheme="minorEastAsia" w:hAnsiTheme="minorHAnsi" w:cstheme="minorBidi"/>
          <w:sz w:val="22"/>
          <w:szCs w:val="22"/>
          <w:lang w:eastAsia="en-AU"/>
        </w:rPr>
      </w:pPr>
      <w:r>
        <w:tab/>
      </w:r>
      <w:hyperlink w:anchor="_Toc432154010" w:history="1">
        <w:r w:rsidRPr="004E09D9">
          <w:t>138</w:t>
        </w:r>
        <w:r>
          <w:rPr>
            <w:rFonts w:asciiTheme="minorHAnsi" w:eastAsiaTheme="minorEastAsia" w:hAnsiTheme="minorHAnsi" w:cstheme="minorBidi"/>
            <w:sz w:val="22"/>
            <w:szCs w:val="22"/>
            <w:lang w:eastAsia="en-AU"/>
          </w:rPr>
          <w:tab/>
        </w:r>
        <w:r w:rsidRPr="004E09D9">
          <w:t>Home education reports</w:t>
        </w:r>
        <w:r>
          <w:tab/>
        </w:r>
        <w:r w:rsidR="001E6407">
          <w:fldChar w:fldCharType="begin"/>
        </w:r>
        <w:r>
          <w:instrText xml:space="preserve"> PAGEREF _Toc432154010 \h </w:instrText>
        </w:r>
        <w:r w:rsidR="001E6407">
          <w:fldChar w:fldCharType="separate"/>
        </w:r>
        <w:r w:rsidR="005B36D3">
          <w:t>117</w:t>
        </w:r>
        <w:r w:rsidR="001E6407">
          <w:fldChar w:fldCharType="end"/>
        </w:r>
      </w:hyperlink>
    </w:p>
    <w:p w:rsidR="007450B7" w:rsidRDefault="007450B7">
      <w:pPr>
        <w:pStyle w:val="TOC5"/>
        <w:rPr>
          <w:rFonts w:asciiTheme="minorHAnsi" w:eastAsiaTheme="minorEastAsia" w:hAnsiTheme="minorHAnsi" w:cstheme="minorBidi"/>
          <w:sz w:val="22"/>
          <w:szCs w:val="22"/>
          <w:lang w:eastAsia="en-AU"/>
        </w:rPr>
      </w:pPr>
      <w:r>
        <w:tab/>
      </w:r>
      <w:hyperlink w:anchor="_Toc432154011" w:history="1">
        <w:r w:rsidRPr="004E09D9">
          <w:t>139</w:t>
        </w:r>
        <w:r>
          <w:rPr>
            <w:rFonts w:asciiTheme="minorHAnsi" w:eastAsiaTheme="minorEastAsia" w:hAnsiTheme="minorHAnsi" w:cstheme="minorBidi"/>
            <w:sz w:val="22"/>
            <w:szCs w:val="22"/>
            <w:lang w:eastAsia="en-AU"/>
          </w:rPr>
          <w:tab/>
        </w:r>
        <w:r w:rsidRPr="004E09D9">
          <w:t>Home education register</w:t>
        </w:r>
        <w:r>
          <w:tab/>
        </w:r>
        <w:r w:rsidR="001E6407">
          <w:fldChar w:fldCharType="begin"/>
        </w:r>
        <w:r>
          <w:instrText xml:space="preserve"> PAGEREF _Toc432154011 \h </w:instrText>
        </w:r>
        <w:r w:rsidR="001E6407">
          <w:fldChar w:fldCharType="separate"/>
        </w:r>
        <w:r w:rsidR="005B36D3">
          <w:t>117</w:t>
        </w:r>
        <w:r w:rsidR="001E6407">
          <w:fldChar w:fldCharType="end"/>
        </w:r>
      </w:hyperlink>
    </w:p>
    <w:p w:rsidR="007450B7" w:rsidRDefault="0078370B">
      <w:pPr>
        <w:pStyle w:val="TOC1"/>
        <w:rPr>
          <w:rFonts w:asciiTheme="minorHAnsi" w:eastAsiaTheme="minorEastAsia" w:hAnsiTheme="minorHAnsi" w:cstheme="minorBidi"/>
          <w:b w:val="0"/>
          <w:sz w:val="22"/>
          <w:szCs w:val="22"/>
          <w:lang w:eastAsia="en-AU"/>
        </w:rPr>
      </w:pPr>
      <w:hyperlink w:anchor="_Toc432154012" w:history="1">
        <w:r w:rsidR="007450B7" w:rsidRPr="004E09D9">
          <w:t>Chapter 6</w:t>
        </w:r>
        <w:r w:rsidR="007450B7">
          <w:rPr>
            <w:rFonts w:asciiTheme="minorHAnsi" w:eastAsiaTheme="minorEastAsia" w:hAnsiTheme="minorHAnsi" w:cstheme="minorBidi"/>
            <w:b w:val="0"/>
            <w:sz w:val="22"/>
            <w:szCs w:val="22"/>
            <w:lang w:eastAsia="en-AU"/>
          </w:rPr>
          <w:tab/>
        </w:r>
        <w:r w:rsidR="007450B7" w:rsidRPr="004E09D9">
          <w:t>Miscellaneous</w:t>
        </w:r>
        <w:r w:rsidR="007450B7" w:rsidRPr="007450B7">
          <w:rPr>
            <w:vanish/>
          </w:rPr>
          <w:tab/>
        </w:r>
        <w:r w:rsidR="001E6407" w:rsidRPr="007450B7">
          <w:rPr>
            <w:vanish/>
          </w:rPr>
          <w:fldChar w:fldCharType="begin"/>
        </w:r>
        <w:r w:rsidR="007450B7" w:rsidRPr="007450B7">
          <w:rPr>
            <w:vanish/>
          </w:rPr>
          <w:instrText xml:space="preserve"> PAGEREF _Toc432154012 \h </w:instrText>
        </w:r>
        <w:r w:rsidR="001E6407" w:rsidRPr="007450B7">
          <w:rPr>
            <w:vanish/>
          </w:rPr>
        </w:r>
        <w:r w:rsidR="001E6407" w:rsidRPr="007450B7">
          <w:rPr>
            <w:vanish/>
          </w:rPr>
          <w:fldChar w:fldCharType="separate"/>
        </w:r>
        <w:r w:rsidR="005B36D3">
          <w:rPr>
            <w:vanish/>
          </w:rPr>
          <w:t>118</w:t>
        </w:r>
        <w:r w:rsidR="001E6407" w:rsidRPr="007450B7">
          <w:rPr>
            <w:vanish/>
          </w:rPr>
          <w:fldChar w:fldCharType="end"/>
        </w:r>
      </w:hyperlink>
    </w:p>
    <w:p w:rsidR="007450B7" w:rsidRDefault="0078370B">
      <w:pPr>
        <w:pStyle w:val="TOC2"/>
        <w:rPr>
          <w:rFonts w:asciiTheme="minorHAnsi" w:eastAsiaTheme="minorEastAsia" w:hAnsiTheme="minorHAnsi" w:cstheme="minorBidi"/>
          <w:b w:val="0"/>
          <w:sz w:val="22"/>
          <w:szCs w:val="22"/>
          <w:lang w:eastAsia="en-AU"/>
        </w:rPr>
      </w:pPr>
      <w:hyperlink w:anchor="_Toc432154013" w:history="1">
        <w:r w:rsidR="007450B7" w:rsidRPr="004E09D9">
          <w:t>Part 6.1</w:t>
        </w:r>
        <w:r w:rsidR="007450B7">
          <w:rPr>
            <w:rFonts w:asciiTheme="minorHAnsi" w:eastAsiaTheme="minorEastAsia" w:hAnsiTheme="minorHAnsi" w:cstheme="minorBidi"/>
            <w:b w:val="0"/>
            <w:sz w:val="22"/>
            <w:szCs w:val="22"/>
            <w:lang w:eastAsia="en-AU"/>
          </w:rPr>
          <w:tab/>
        </w:r>
        <w:r w:rsidR="007450B7" w:rsidRPr="004E09D9">
          <w:t>Notification and review of decisions</w:t>
        </w:r>
        <w:r w:rsidR="007450B7" w:rsidRPr="007450B7">
          <w:rPr>
            <w:vanish/>
          </w:rPr>
          <w:tab/>
        </w:r>
        <w:r w:rsidR="001E6407" w:rsidRPr="007450B7">
          <w:rPr>
            <w:vanish/>
          </w:rPr>
          <w:fldChar w:fldCharType="begin"/>
        </w:r>
        <w:r w:rsidR="007450B7" w:rsidRPr="007450B7">
          <w:rPr>
            <w:vanish/>
          </w:rPr>
          <w:instrText xml:space="preserve"> PAGEREF _Toc432154013 \h </w:instrText>
        </w:r>
        <w:r w:rsidR="001E6407" w:rsidRPr="007450B7">
          <w:rPr>
            <w:vanish/>
          </w:rPr>
        </w:r>
        <w:r w:rsidR="001E6407" w:rsidRPr="007450B7">
          <w:rPr>
            <w:vanish/>
          </w:rPr>
          <w:fldChar w:fldCharType="separate"/>
        </w:r>
        <w:r w:rsidR="005B36D3">
          <w:rPr>
            <w:vanish/>
          </w:rPr>
          <w:t>118</w:t>
        </w:r>
        <w:r w:rsidR="001E6407" w:rsidRPr="007450B7">
          <w:rPr>
            <w:vanish/>
          </w:rPr>
          <w:fldChar w:fldCharType="end"/>
        </w:r>
      </w:hyperlink>
    </w:p>
    <w:p w:rsidR="007450B7" w:rsidRDefault="007450B7">
      <w:pPr>
        <w:pStyle w:val="TOC5"/>
        <w:rPr>
          <w:rFonts w:asciiTheme="minorHAnsi" w:eastAsiaTheme="minorEastAsia" w:hAnsiTheme="minorHAnsi" w:cstheme="minorBidi"/>
          <w:sz w:val="22"/>
          <w:szCs w:val="22"/>
          <w:lang w:eastAsia="en-AU"/>
        </w:rPr>
      </w:pPr>
      <w:r>
        <w:tab/>
      </w:r>
      <w:hyperlink w:anchor="_Toc432154014" w:history="1">
        <w:r w:rsidRPr="004E09D9">
          <w:t>140</w:t>
        </w:r>
        <w:r>
          <w:rPr>
            <w:rFonts w:asciiTheme="minorHAnsi" w:eastAsiaTheme="minorEastAsia" w:hAnsiTheme="minorHAnsi" w:cstheme="minorBidi"/>
            <w:sz w:val="22"/>
            <w:szCs w:val="22"/>
            <w:lang w:eastAsia="en-AU"/>
          </w:rPr>
          <w:tab/>
        </w:r>
        <w:r w:rsidRPr="004E09D9">
          <w:t>Definitions</w:t>
        </w:r>
        <w:r w:rsidRPr="004E09D9">
          <w:rPr>
            <w:i/>
          </w:rPr>
          <w:t>—</w:t>
        </w:r>
        <w:r w:rsidRPr="004E09D9">
          <w:t>pt 6.1</w:t>
        </w:r>
        <w:r>
          <w:tab/>
        </w:r>
        <w:r w:rsidR="001E6407">
          <w:fldChar w:fldCharType="begin"/>
        </w:r>
        <w:r>
          <w:instrText xml:space="preserve"> PAGEREF _Toc432154014 \h </w:instrText>
        </w:r>
        <w:r w:rsidR="001E6407">
          <w:fldChar w:fldCharType="separate"/>
        </w:r>
        <w:r w:rsidR="005B36D3">
          <w:t>118</w:t>
        </w:r>
        <w:r w:rsidR="001E6407">
          <w:fldChar w:fldCharType="end"/>
        </w:r>
      </w:hyperlink>
    </w:p>
    <w:p w:rsidR="007450B7" w:rsidRDefault="007450B7">
      <w:pPr>
        <w:pStyle w:val="TOC5"/>
        <w:rPr>
          <w:rFonts w:asciiTheme="minorHAnsi" w:eastAsiaTheme="minorEastAsia" w:hAnsiTheme="minorHAnsi" w:cstheme="minorBidi"/>
          <w:sz w:val="22"/>
          <w:szCs w:val="22"/>
          <w:lang w:eastAsia="en-AU"/>
        </w:rPr>
      </w:pPr>
      <w:r>
        <w:tab/>
      </w:r>
      <w:hyperlink w:anchor="_Toc432154015" w:history="1">
        <w:r w:rsidRPr="004E09D9">
          <w:t>141</w:t>
        </w:r>
        <w:r>
          <w:rPr>
            <w:rFonts w:asciiTheme="minorHAnsi" w:eastAsiaTheme="minorEastAsia" w:hAnsiTheme="minorHAnsi" w:cstheme="minorBidi"/>
            <w:sz w:val="22"/>
            <w:szCs w:val="22"/>
            <w:lang w:eastAsia="en-AU"/>
          </w:rPr>
          <w:tab/>
        </w:r>
        <w:r w:rsidRPr="004E09D9">
          <w:t>Internal review notices</w:t>
        </w:r>
        <w:r>
          <w:tab/>
        </w:r>
        <w:r w:rsidR="001E6407">
          <w:fldChar w:fldCharType="begin"/>
        </w:r>
        <w:r>
          <w:instrText xml:space="preserve"> PAGEREF _Toc432154015 \h </w:instrText>
        </w:r>
        <w:r w:rsidR="001E6407">
          <w:fldChar w:fldCharType="separate"/>
        </w:r>
        <w:r w:rsidR="005B36D3">
          <w:t>119</w:t>
        </w:r>
        <w:r w:rsidR="001E6407">
          <w:fldChar w:fldCharType="end"/>
        </w:r>
      </w:hyperlink>
    </w:p>
    <w:p w:rsidR="007450B7" w:rsidRDefault="007450B7">
      <w:pPr>
        <w:pStyle w:val="TOC5"/>
        <w:rPr>
          <w:rFonts w:asciiTheme="minorHAnsi" w:eastAsiaTheme="minorEastAsia" w:hAnsiTheme="minorHAnsi" w:cstheme="minorBidi"/>
          <w:sz w:val="22"/>
          <w:szCs w:val="22"/>
          <w:lang w:eastAsia="en-AU"/>
        </w:rPr>
      </w:pPr>
      <w:r>
        <w:tab/>
      </w:r>
      <w:hyperlink w:anchor="_Toc432154016" w:history="1">
        <w:r w:rsidRPr="004E09D9">
          <w:t>142</w:t>
        </w:r>
        <w:r>
          <w:rPr>
            <w:rFonts w:asciiTheme="minorHAnsi" w:eastAsiaTheme="minorEastAsia" w:hAnsiTheme="minorHAnsi" w:cstheme="minorBidi"/>
            <w:sz w:val="22"/>
            <w:szCs w:val="22"/>
            <w:lang w:eastAsia="en-AU"/>
          </w:rPr>
          <w:tab/>
        </w:r>
        <w:r w:rsidRPr="004E09D9">
          <w:t>Applications for internal review</w:t>
        </w:r>
        <w:r>
          <w:tab/>
        </w:r>
        <w:r w:rsidR="001E6407">
          <w:fldChar w:fldCharType="begin"/>
        </w:r>
        <w:r>
          <w:instrText xml:space="preserve"> PAGEREF _Toc432154016 \h </w:instrText>
        </w:r>
        <w:r w:rsidR="001E6407">
          <w:fldChar w:fldCharType="separate"/>
        </w:r>
        <w:r w:rsidR="005B36D3">
          <w:t>119</w:t>
        </w:r>
        <w:r w:rsidR="001E6407">
          <w:fldChar w:fldCharType="end"/>
        </w:r>
      </w:hyperlink>
    </w:p>
    <w:p w:rsidR="007450B7" w:rsidRDefault="007450B7">
      <w:pPr>
        <w:pStyle w:val="TOC5"/>
        <w:rPr>
          <w:rFonts w:asciiTheme="minorHAnsi" w:eastAsiaTheme="minorEastAsia" w:hAnsiTheme="minorHAnsi" w:cstheme="minorBidi"/>
          <w:sz w:val="22"/>
          <w:szCs w:val="22"/>
          <w:lang w:eastAsia="en-AU"/>
        </w:rPr>
      </w:pPr>
      <w:r>
        <w:tab/>
      </w:r>
      <w:hyperlink w:anchor="_Toc432154017" w:history="1">
        <w:r w:rsidRPr="004E09D9">
          <w:t>143</w:t>
        </w:r>
        <w:r>
          <w:rPr>
            <w:rFonts w:asciiTheme="minorHAnsi" w:eastAsiaTheme="minorEastAsia" w:hAnsiTheme="minorHAnsi" w:cstheme="minorBidi"/>
            <w:sz w:val="22"/>
            <w:szCs w:val="22"/>
            <w:lang w:eastAsia="en-AU"/>
          </w:rPr>
          <w:tab/>
        </w:r>
        <w:r w:rsidRPr="004E09D9">
          <w:t>Applications not stay reviewable decisions</w:t>
        </w:r>
        <w:r>
          <w:tab/>
        </w:r>
        <w:r w:rsidR="001E6407">
          <w:fldChar w:fldCharType="begin"/>
        </w:r>
        <w:r>
          <w:instrText xml:space="preserve"> PAGEREF _Toc432154017 \h </w:instrText>
        </w:r>
        <w:r w:rsidR="001E6407">
          <w:fldChar w:fldCharType="separate"/>
        </w:r>
        <w:r w:rsidR="005B36D3">
          <w:t>120</w:t>
        </w:r>
        <w:r w:rsidR="001E6407">
          <w:fldChar w:fldCharType="end"/>
        </w:r>
      </w:hyperlink>
    </w:p>
    <w:p w:rsidR="007450B7" w:rsidRDefault="007450B7">
      <w:pPr>
        <w:pStyle w:val="TOC5"/>
        <w:rPr>
          <w:rFonts w:asciiTheme="minorHAnsi" w:eastAsiaTheme="minorEastAsia" w:hAnsiTheme="minorHAnsi" w:cstheme="minorBidi"/>
          <w:sz w:val="22"/>
          <w:szCs w:val="22"/>
          <w:lang w:eastAsia="en-AU"/>
        </w:rPr>
      </w:pPr>
      <w:r>
        <w:tab/>
      </w:r>
      <w:hyperlink w:anchor="_Toc432154018" w:history="1">
        <w:r w:rsidRPr="004E09D9">
          <w:t>144</w:t>
        </w:r>
        <w:r>
          <w:rPr>
            <w:rFonts w:asciiTheme="minorHAnsi" w:eastAsiaTheme="minorEastAsia" w:hAnsiTheme="minorHAnsi" w:cstheme="minorBidi"/>
            <w:sz w:val="22"/>
            <w:szCs w:val="22"/>
            <w:lang w:eastAsia="en-AU"/>
          </w:rPr>
          <w:tab/>
        </w:r>
        <w:r w:rsidRPr="004E09D9">
          <w:t>Internal review</w:t>
        </w:r>
        <w:r>
          <w:tab/>
        </w:r>
        <w:r w:rsidR="001E6407">
          <w:fldChar w:fldCharType="begin"/>
        </w:r>
        <w:r>
          <w:instrText xml:space="preserve"> PAGEREF _Toc432154018 \h </w:instrText>
        </w:r>
        <w:r w:rsidR="001E6407">
          <w:fldChar w:fldCharType="separate"/>
        </w:r>
        <w:r w:rsidR="005B36D3">
          <w:t>120</w:t>
        </w:r>
        <w:r w:rsidR="001E6407">
          <w:fldChar w:fldCharType="end"/>
        </w:r>
      </w:hyperlink>
    </w:p>
    <w:p w:rsidR="007450B7" w:rsidRDefault="007450B7">
      <w:pPr>
        <w:pStyle w:val="TOC5"/>
        <w:rPr>
          <w:rFonts w:asciiTheme="minorHAnsi" w:eastAsiaTheme="minorEastAsia" w:hAnsiTheme="minorHAnsi" w:cstheme="minorBidi"/>
          <w:sz w:val="22"/>
          <w:szCs w:val="22"/>
          <w:lang w:eastAsia="en-AU"/>
        </w:rPr>
      </w:pPr>
      <w:r>
        <w:tab/>
      </w:r>
      <w:hyperlink w:anchor="_Toc432154019" w:history="1">
        <w:r w:rsidRPr="004E09D9">
          <w:t>145</w:t>
        </w:r>
        <w:r>
          <w:rPr>
            <w:rFonts w:asciiTheme="minorHAnsi" w:eastAsiaTheme="minorEastAsia" w:hAnsiTheme="minorHAnsi" w:cstheme="minorBidi"/>
            <w:sz w:val="22"/>
            <w:szCs w:val="22"/>
            <w:lang w:eastAsia="en-AU"/>
          </w:rPr>
          <w:tab/>
        </w:r>
        <w:r w:rsidRPr="004E09D9">
          <w:t>Reviewable decision notices</w:t>
        </w:r>
        <w:r>
          <w:tab/>
        </w:r>
        <w:r w:rsidR="001E6407">
          <w:fldChar w:fldCharType="begin"/>
        </w:r>
        <w:r>
          <w:instrText xml:space="preserve"> PAGEREF _Toc432154019 \h </w:instrText>
        </w:r>
        <w:r w:rsidR="001E6407">
          <w:fldChar w:fldCharType="separate"/>
        </w:r>
        <w:r w:rsidR="005B36D3">
          <w:t>120</w:t>
        </w:r>
        <w:r w:rsidR="001E6407">
          <w:fldChar w:fldCharType="end"/>
        </w:r>
      </w:hyperlink>
    </w:p>
    <w:p w:rsidR="007450B7" w:rsidRDefault="007450B7">
      <w:pPr>
        <w:pStyle w:val="TOC5"/>
        <w:rPr>
          <w:rFonts w:asciiTheme="minorHAnsi" w:eastAsiaTheme="minorEastAsia" w:hAnsiTheme="minorHAnsi" w:cstheme="minorBidi"/>
          <w:sz w:val="22"/>
          <w:szCs w:val="22"/>
          <w:lang w:eastAsia="en-AU"/>
        </w:rPr>
      </w:pPr>
      <w:r>
        <w:tab/>
      </w:r>
      <w:hyperlink w:anchor="_Toc432154020" w:history="1">
        <w:r w:rsidRPr="004E09D9">
          <w:t>145A</w:t>
        </w:r>
        <w:r>
          <w:rPr>
            <w:rFonts w:asciiTheme="minorHAnsi" w:eastAsiaTheme="minorEastAsia" w:hAnsiTheme="minorHAnsi" w:cstheme="minorBidi"/>
            <w:sz w:val="22"/>
            <w:szCs w:val="22"/>
            <w:lang w:eastAsia="en-AU"/>
          </w:rPr>
          <w:tab/>
        </w:r>
        <w:r w:rsidRPr="004E09D9">
          <w:t>Applications to ACAT</w:t>
        </w:r>
        <w:r>
          <w:tab/>
        </w:r>
        <w:r w:rsidR="001E6407">
          <w:fldChar w:fldCharType="begin"/>
        </w:r>
        <w:r>
          <w:instrText xml:space="preserve"> PAGEREF _Toc432154020 \h </w:instrText>
        </w:r>
        <w:r w:rsidR="001E6407">
          <w:fldChar w:fldCharType="separate"/>
        </w:r>
        <w:r w:rsidR="005B36D3">
          <w:t>121</w:t>
        </w:r>
        <w:r w:rsidR="001E6407">
          <w:fldChar w:fldCharType="end"/>
        </w:r>
      </w:hyperlink>
    </w:p>
    <w:p w:rsidR="007450B7" w:rsidRDefault="0078370B">
      <w:pPr>
        <w:pStyle w:val="TOC2"/>
        <w:rPr>
          <w:rFonts w:asciiTheme="minorHAnsi" w:eastAsiaTheme="minorEastAsia" w:hAnsiTheme="minorHAnsi" w:cstheme="minorBidi"/>
          <w:b w:val="0"/>
          <w:sz w:val="22"/>
          <w:szCs w:val="22"/>
          <w:lang w:eastAsia="en-AU"/>
        </w:rPr>
      </w:pPr>
      <w:hyperlink w:anchor="_Toc432154021" w:history="1">
        <w:r w:rsidR="007450B7" w:rsidRPr="004E09D9">
          <w:t>Part 6.2</w:t>
        </w:r>
        <w:r w:rsidR="007450B7">
          <w:rPr>
            <w:rFonts w:asciiTheme="minorHAnsi" w:eastAsiaTheme="minorEastAsia" w:hAnsiTheme="minorHAnsi" w:cstheme="minorBidi"/>
            <w:b w:val="0"/>
            <w:sz w:val="22"/>
            <w:szCs w:val="22"/>
            <w:lang w:eastAsia="en-AU"/>
          </w:rPr>
          <w:tab/>
        </w:r>
        <w:r w:rsidR="007450B7" w:rsidRPr="004E09D9">
          <w:t>Other provisions</w:t>
        </w:r>
        <w:r w:rsidR="007450B7" w:rsidRPr="007450B7">
          <w:rPr>
            <w:vanish/>
          </w:rPr>
          <w:tab/>
        </w:r>
        <w:r w:rsidR="001E6407" w:rsidRPr="007450B7">
          <w:rPr>
            <w:vanish/>
          </w:rPr>
          <w:fldChar w:fldCharType="begin"/>
        </w:r>
        <w:r w:rsidR="007450B7" w:rsidRPr="007450B7">
          <w:rPr>
            <w:vanish/>
          </w:rPr>
          <w:instrText xml:space="preserve"> PAGEREF _Toc432154021 \h </w:instrText>
        </w:r>
        <w:r w:rsidR="001E6407" w:rsidRPr="007450B7">
          <w:rPr>
            <w:vanish/>
          </w:rPr>
        </w:r>
        <w:r w:rsidR="001E6407" w:rsidRPr="007450B7">
          <w:rPr>
            <w:vanish/>
          </w:rPr>
          <w:fldChar w:fldCharType="separate"/>
        </w:r>
        <w:r w:rsidR="005B36D3">
          <w:rPr>
            <w:vanish/>
          </w:rPr>
          <w:t>122</w:t>
        </w:r>
        <w:r w:rsidR="001E6407" w:rsidRPr="007450B7">
          <w:rPr>
            <w:vanish/>
          </w:rPr>
          <w:fldChar w:fldCharType="end"/>
        </w:r>
      </w:hyperlink>
    </w:p>
    <w:p w:rsidR="007450B7" w:rsidRDefault="007450B7">
      <w:pPr>
        <w:pStyle w:val="TOC5"/>
        <w:rPr>
          <w:rFonts w:asciiTheme="minorHAnsi" w:eastAsiaTheme="minorEastAsia" w:hAnsiTheme="minorHAnsi" w:cstheme="minorBidi"/>
          <w:sz w:val="22"/>
          <w:szCs w:val="22"/>
          <w:lang w:eastAsia="en-AU"/>
        </w:rPr>
      </w:pPr>
      <w:r>
        <w:tab/>
      </w:r>
      <w:hyperlink w:anchor="_Toc432154022" w:history="1">
        <w:r w:rsidRPr="004E09D9">
          <w:t>146A</w:t>
        </w:r>
        <w:r>
          <w:rPr>
            <w:rFonts w:asciiTheme="minorHAnsi" w:eastAsiaTheme="minorEastAsia" w:hAnsiTheme="minorHAnsi" w:cstheme="minorBidi"/>
            <w:sz w:val="22"/>
            <w:szCs w:val="22"/>
            <w:lang w:eastAsia="en-AU"/>
          </w:rPr>
          <w:tab/>
        </w:r>
        <w:r w:rsidRPr="004E09D9">
          <w:t>Student transfer register</w:t>
        </w:r>
        <w:r>
          <w:tab/>
        </w:r>
        <w:r w:rsidR="001E6407">
          <w:fldChar w:fldCharType="begin"/>
        </w:r>
        <w:r>
          <w:instrText xml:space="preserve"> PAGEREF _Toc432154022 \h </w:instrText>
        </w:r>
        <w:r w:rsidR="001E6407">
          <w:fldChar w:fldCharType="separate"/>
        </w:r>
        <w:r w:rsidR="005B36D3">
          <w:t>122</w:t>
        </w:r>
        <w:r w:rsidR="001E6407">
          <w:fldChar w:fldCharType="end"/>
        </w:r>
      </w:hyperlink>
    </w:p>
    <w:p w:rsidR="007450B7" w:rsidRDefault="007450B7">
      <w:pPr>
        <w:pStyle w:val="TOC5"/>
        <w:rPr>
          <w:rFonts w:asciiTheme="minorHAnsi" w:eastAsiaTheme="minorEastAsia" w:hAnsiTheme="minorHAnsi" w:cstheme="minorBidi"/>
          <w:sz w:val="22"/>
          <w:szCs w:val="22"/>
          <w:lang w:eastAsia="en-AU"/>
        </w:rPr>
      </w:pPr>
      <w:r>
        <w:tab/>
      </w:r>
      <w:hyperlink w:anchor="_Toc432154023" w:history="1">
        <w:r w:rsidRPr="004E09D9">
          <w:t>147</w:t>
        </w:r>
        <w:r>
          <w:rPr>
            <w:rFonts w:asciiTheme="minorHAnsi" w:eastAsiaTheme="minorEastAsia" w:hAnsiTheme="minorHAnsi" w:cstheme="minorBidi"/>
            <w:sz w:val="22"/>
            <w:szCs w:val="22"/>
            <w:lang w:eastAsia="en-AU"/>
          </w:rPr>
          <w:tab/>
        </w:r>
        <w:r w:rsidRPr="004E09D9">
          <w:t>Offences on school premises</w:t>
        </w:r>
        <w:r>
          <w:tab/>
        </w:r>
        <w:r w:rsidR="001E6407">
          <w:fldChar w:fldCharType="begin"/>
        </w:r>
        <w:r>
          <w:instrText xml:space="preserve"> PAGEREF _Toc432154023 \h </w:instrText>
        </w:r>
        <w:r w:rsidR="001E6407">
          <w:fldChar w:fldCharType="separate"/>
        </w:r>
        <w:r w:rsidR="005B36D3">
          <w:t>122</w:t>
        </w:r>
        <w:r w:rsidR="001E6407">
          <w:fldChar w:fldCharType="end"/>
        </w:r>
      </w:hyperlink>
    </w:p>
    <w:p w:rsidR="007450B7" w:rsidRDefault="007450B7">
      <w:pPr>
        <w:pStyle w:val="TOC5"/>
        <w:rPr>
          <w:rFonts w:asciiTheme="minorHAnsi" w:eastAsiaTheme="minorEastAsia" w:hAnsiTheme="minorHAnsi" w:cstheme="minorBidi"/>
          <w:sz w:val="22"/>
          <w:szCs w:val="22"/>
          <w:lang w:eastAsia="en-AU"/>
        </w:rPr>
      </w:pPr>
      <w:r>
        <w:tab/>
      </w:r>
      <w:hyperlink w:anchor="_Toc432154024" w:history="1">
        <w:r w:rsidRPr="004E09D9">
          <w:t>148</w:t>
        </w:r>
        <w:r>
          <w:rPr>
            <w:rFonts w:asciiTheme="minorHAnsi" w:eastAsiaTheme="minorEastAsia" w:hAnsiTheme="minorHAnsi" w:cstheme="minorBidi"/>
            <w:sz w:val="22"/>
            <w:szCs w:val="22"/>
            <w:lang w:eastAsia="en-AU"/>
          </w:rPr>
          <w:tab/>
        </w:r>
        <w:r w:rsidRPr="004E09D9">
          <w:t>Obligations on parents</w:t>
        </w:r>
        <w:r>
          <w:tab/>
        </w:r>
        <w:r w:rsidR="001E6407">
          <w:fldChar w:fldCharType="begin"/>
        </w:r>
        <w:r>
          <w:instrText xml:space="preserve"> PAGEREF _Toc432154024 \h </w:instrText>
        </w:r>
        <w:r w:rsidR="001E6407">
          <w:fldChar w:fldCharType="separate"/>
        </w:r>
        <w:r w:rsidR="005B36D3">
          <w:t>123</w:t>
        </w:r>
        <w:r w:rsidR="001E6407">
          <w:fldChar w:fldCharType="end"/>
        </w:r>
      </w:hyperlink>
    </w:p>
    <w:p w:rsidR="007450B7" w:rsidRDefault="007450B7">
      <w:pPr>
        <w:pStyle w:val="TOC5"/>
        <w:rPr>
          <w:rFonts w:asciiTheme="minorHAnsi" w:eastAsiaTheme="minorEastAsia" w:hAnsiTheme="minorHAnsi" w:cstheme="minorBidi"/>
          <w:sz w:val="22"/>
          <w:szCs w:val="22"/>
          <w:lang w:eastAsia="en-AU"/>
        </w:rPr>
      </w:pPr>
      <w:r>
        <w:tab/>
      </w:r>
      <w:hyperlink w:anchor="_Toc432154025" w:history="1">
        <w:r w:rsidRPr="004E09D9">
          <w:t>149</w:t>
        </w:r>
        <w:r>
          <w:rPr>
            <w:rFonts w:asciiTheme="minorHAnsi" w:eastAsiaTheme="minorEastAsia" w:hAnsiTheme="minorHAnsi" w:cstheme="minorBidi"/>
            <w:sz w:val="22"/>
            <w:szCs w:val="22"/>
            <w:lang w:eastAsia="en-AU"/>
          </w:rPr>
          <w:tab/>
        </w:r>
        <w:r w:rsidRPr="004E09D9">
          <w:t>Notification of parents</w:t>
        </w:r>
        <w:r>
          <w:tab/>
        </w:r>
        <w:r w:rsidR="001E6407">
          <w:fldChar w:fldCharType="begin"/>
        </w:r>
        <w:r>
          <w:instrText xml:space="preserve"> PAGEREF _Toc432154025 \h </w:instrText>
        </w:r>
        <w:r w:rsidR="001E6407">
          <w:fldChar w:fldCharType="separate"/>
        </w:r>
        <w:r w:rsidR="005B36D3">
          <w:t>123</w:t>
        </w:r>
        <w:r w:rsidR="001E6407">
          <w:fldChar w:fldCharType="end"/>
        </w:r>
      </w:hyperlink>
    </w:p>
    <w:p w:rsidR="007450B7" w:rsidRDefault="007450B7">
      <w:pPr>
        <w:pStyle w:val="TOC5"/>
        <w:rPr>
          <w:rFonts w:asciiTheme="minorHAnsi" w:eastAsiaTheme="minorEastAsia" w:hAnsiTheme="minorHAnsi" w:cstheme="minorBidi"/>
          <w:sz w:val="22"/>
          <w:szCs w:val="22"/>
          <w:lang w:eastAsia="en-AU"/>
        </w:rPr>
      </w:pPr>
      <w:r>
        <w:tab/>
      </w:r>
      <w:hyperlink w:anchor="_Toc432154026" w:history="1">
        <w:r w:rsidRPr="004E09D9">
          <w:t>150</w:t>
        </w:r>
        <w:r>
          <w:rPr>
            <w:rFonts w:asciiTheme="minorHAnsi" w:eastAsiaTheme="minorEastAsia" w:hAnsiTheme="minorHAnsi" w:cstheme="minorBidi"/>
            <w:sz w:val="22"/>
            <w:szCs w:val="22"/>
            <w:lang w:eastAsia="en-AU"/>
          </w:rPr>
          <w:tab/>
        </w:r>
        <w:r w:rsidRPr="004E09D9">
          <w:t>Minister may grant scholarships etc</w:t>
        </w:r>
        <w:r>
          <w:tab/>
        </w:r>
        <w:r w:rsidR="001E6407">
          <w:fldChar w:fldCharType="begin"/>
        </w:r>
        <w:r>
          <w:instrText xml:space="preserve"> PAGEREF _Toc432154026 \h </w:instrText>
        </w:r>
        <w:r w:rsidR="001E6407">
          <w:fldChar w:fldCharType="separate"/>
        </w:r>
        <w:r w:rsidR="005B36D3">
          <w:t>123</w:t>
        </w:r>
        <w:r w:rsidR="001E6407">
          <w:fldChar w:fldCharType="end"/>
        </w:r>
      </w:hyperlink>
    </w:p>
    <w:p w:rsidR="007450B7" w:rsidRDefault="007450B7">
      <w:pPr>
        <w:pStyle w:val="TOC5"/>
        <w:rPr>
          <w:rFonts w:asciiTheme="minorHAnsi" w:eastAsiaTheme="minorEastAsia" w:hAnsiTheme="minorHAnsi" w:cstheme="minorBidi"/>
          <w:sz w:val="22"/>
          <w:szCs w:val="22"/>
          <w:lang w:eastAsia="en-AU"/>
        </w:rPr>
      </w:pPr>
      <w:r>
        <w:tab/>
      </w:r>
      <w:hyperlink w:anchor="_Toc432154027" w:history="1">
        <w:r w:rsidRPr="004E09D9">
          <w:t>151</w:t>
        </w:r>
        <w:r>
          <w:rPr>
            <w:rFonts w:asciiTheme="minorHAnsi" w:eastAsiaTheme="minorEastAsia" w:hAnsiTheme="minorHAnsi" w:cstheme="minorBidi"/>
            <w:sz w:val="22"/>
            <w:szCs w:val="22"/>
            <w:lang w:eastAsia="en-AU"/>
          </w:rPr>
          <w:tab/>
        </w:r>
        <w:r w:rsidRPr="004E09D9">
          <w:t>Gifts and donations</w:t>
        </w:r>
        <w:r>
          <w:tab/>
        </w:r>
        <w:r w:rsidR="001E6407">
          <w:fldChar w:fldCharType="begin"/>
        </w:r>
        <w:r>
          <w:instrText xml:space="preserve"> PAGEREF _Toc432154027 \h </w:instrText>
        </w:r>
        <w:r w:rsidR="001E6407">
          <w:fldChar w:fldCharType="separate"/>
        </w:r>
        <w:r w:rsidR="005B36D3">
          <w:t>124</w:t>
        </w:r>
        <w:r w:rsidR="001E6407">
          <w:fldChar w:fldCharType="end"/>
        </w:r>
      </w:hyperlink>
    </w:p>
    <w:p w:rsidR="007450B7" w:rsidRDefault="007450B7">
      <w:pPr>
        <w:pStyle w:val="TOC5"/>
        <w:rPr>
          <w:rFonts w:asciiTheme="minorHAnsi" w:eastAsiaTheme="minorEastAsia" w:hAnsiTheme="minorHAnsi" w:cstheme="minorBidi"/>
          <w:sz w:val="22"/>
          <w:szCs w:val="22"/>
          <w:lang w:eastAsia="en-AU"/>
        </w:rPr>
      </w:pPr>
      <w:r>
        <w:tab/>
      </w:r>
      <w:hyperlink w:anchor="_Toc432154028" w:history="1">
        <w:r w:rsidRPr="004E09D9">
          <w:t>152</w:t>
        </w:r>
        <w:r>
          <w:rPr>
            <w:rFonts w:asciiTheme="minorHAnsi" w:eastAsiaTheme="minorEastAsia" w:hAnsiTheme="minorHAnsi" w:cstheme="minorBidi"/>
            <w:sz w:val="22"/>
            <w:szCs w:val="22"/>
            <w:lang w:eastAsia="en-AU"/>
          </w:rPr>
          <w:tab/>
        </w:r>
        <w:r w:rsidRPr="004E09D9">
          <w:t>Education trust fund</w:t>
        </w:r>
        <w:r>
          <w:tab/>
        </w:r>
        <w:r w:rsidR="001E6407">
          <w:fldChar w:fldCharType="begin"/>
        </w:r>
        <w:r>
          <w:instrText xml:space="preserve"> PAGEREF _Toc432154028 \h </w:instrText>
        </w:r>
        <w:r w:rsidR="001E6407">
          <w:fldChar w:fldCharType="separate"/>
        </w:r>
        <w:r w:rsidR="005B36D3">
          <w:t>125</w:t>
        </w:r>
        <w:r w:rsidR="001E6407">
          <w:fldChar w:fldCharType="end"/>
        </w:r>
      </w:hyperlink>
    </w:p>
    <w:p w:rsidR="007450B7" w:rsidRDefault="007450B7">
      <w:pPr>
        <w:pStyle w:val="TOC5"/>
        <w:rPr>
          <w:rFonts w:asciiTheme="minorHAnsi" w:eastAsiaTheme="minorEastAsia" w:hAnsiTheme="minorHAnsi" w:cstheme="minorBidi"/>
          <w:sz w:val="22"/>
          <w:szCs w:val="22"/>
          <w:lang w:eastAsia="en-AU"/>
        </w:rPr>
      </w:pPr>
      <w:r>
        <w:tab/>
      </w:r>
      <w:hyperlink w:anchor="_Toc432154029" w:history="1">
        <w:r w:rsidRPr="004E09D9">
          <w:t>153A</w:t>
        </w:r>
        <w:r>
          <w:rPr>
            <w:rFonts w:asciiTheme="minorHAnsi" w:eastAsiaTheme="minorEastAsia" w:hAnsiTheme="minorHAnsi" w:cstheme="minorBidi"/>
            <w:sz w:val="22"/>
            <w:szCs w:val="22"/>
            <w:lang w:eastAsia="en-AU"/>
          </w:rPr>
          <w:tab/>
        </w:r>
        <w:r w:rsidRPr="004E09D9">
          <w:t>Evidence—certificate signed by principal etc</w:t>
        </w:r>
        <w:r>
          <w:tab/>
        </w:r>
        <w:r w:rsidR="001E6407">
          <w:fldChar w:fldCharType="begin"/>
        </w:r>
        <w:r>
          <w:instrText xml:space="preserve"> PAGEREF _Toc432154029 \h </w:instrText>
        </w:r>
        <w:r w:rsidR="001E6407">
          <w:fldChar w:fldCharType="separate"/>
        </w:r>
        <w:r w:rsidR="005B36D3">
          <w:t>125</w:t>
        </w:r>
        <w:r w:rsidR="001E6407">
          <w:fldChar w:fldCharType="end"/>
        </w:r>
      </w:hyperlink>
    </w:p>
    <w:p w:rsidR="007450B7" w:rsidRDefault="007450B7">
      <w:pPr>
        <w:pStyle w:val="TOC5"/>
        <w:rPr>
          <w:rFonts w:asciiTheme="minorHAnsi" w:eastAsiaTheme="minorEastAsia" w:hAnsiTheme="minorHAnsi" w:cstheme="minorBidi"/>
          <w:sz w:val="22"/>
          <w:szCs w:val="22"/>
          <w:lang w:eastAsia="en-AU"/>
        </w:rPr>
      </w:pPr>
      <w:r>
        <w:tab/>
      </w:r>
      <w:hyperlink w:anchor="_Toc432154030" w:history="1">
        <w:r w:rsidRPr="004E09D9">
          <w:t>154</w:t>
        </w:r>
        <w:r>
          <w:rPr>
            <w:rFonts w:asciiTheme="minorHAnsi" w:eastAsiaTheme="minorEastAsia" w:hAnsiTheme="minorHAnsi" w:cstheme="minorBidi"/>
            <w:sz w:val="22"/>
            <w:szCs w:val="22"/>
            <w:lang w:eastAsia="en-AU"/>
          </w:rPr>
          <w:tab/>
        </w:r>
        <w:r w:rsidRPr="004E09D9">
          <w:t>Approved forms</w:t>
        </w:r>
        <w:r>
          <w:tab/>
        </w:r>
        <w:r w:rsidR="001E6407">
          <w:fldChar w:fldCharType="begin"/>
        </w:r>
        <w:r>
          <w:instrText xml:space="preserve"> PAGEREF _Toc432154030 \h </w:instrText>
        </w:r>
        <w:r w:rsidR="001E6407">
          <w:fldChar w:fldCharType="separate"/>
        </w:r>
        <w:r w:rsidR="005B36D3">
          <w:t>126</w:t>
        </w:r>
        <w:r w:rsidR="001E6407">
          <w:fldChar w:fldCharType="end"/>
        </w:r>
      </w:hyperlink>
    </w:p>
    <w:p w:rsidR="007450B7" w:rsidRDefault="007450B7">
      <w:pPr>
        <w:pStyle w:val="TOC5"/>
        <w:rPr>
          <w:rFonts w:asciiTheme="minorHAnsi" w:eastAsiaTheme="minorEastAsia" w:hAnsiTheme="minorHAnsi" w:cstheme="minorBidi"/>
          <w:sz w:val="22"/>
          <w:szCs w:val="22"/>
          <w:lang w:eastAsia="en-AU"/>
        </w:rPr>
      </w:pPr>
      <w:r>
        <w:lastRenderedPageBreak/>
        <w:tab/>
      </w:r>
      <w:hyperlink w:anchor="_Toc432154031" w:history="1">
        <w:r w:rsidRPr="004E09D9">
          <w:t>155</w:t>
        </w:r>
        <w:r>
          <w:rPr>
            <w:rFonts w:asciiTheme="minorHAnsi" w:eastAsiaTheme="minorEastAsia" w:hAnsiTheme="minorHAnsi" w:cstheme="minorBidi"/>
            <w:sz w:val="22"/>
            <w:szCs w:val="22"/>
            <w:lang w:eastAsia="en-AU"/>
          </w:rPr>
          <w:tab/>
        </w:r>
        <w:r w:rsidRPr="004E09D9">
          <w:t>Regulation-making power</w:t>
        </w:r>
        <w:r>
          <w:tab/>
        </w:r>
        <w:r w:rsidR="001E6407">
          <w:fldChar w:fldCharType="begin"/>
        </w:r>
        <w:r>
          <w:instrText xml:space="preserve"> PAGEREF _Toc432154031 \h </w:instrText>
        </w:r>
        <w:r w:rsidR="001E6407">
          <w:fldChar w:fldCharType="separate"/>
        </w:r>
        <w:r w:rsidR="005B36D3">
          <w:t>127</w:t>
        </w:r>
        <w:r w:rsidR="001E6407">
          <w:fldChar w:fldCharType="end"/>
        </w:r>
      </w:hyperlink>
    </w:p>
    <w:p w:rsidR="007450B7" w:rsidRDefault="0078370B">
      <w:pPr>
        <w:pStyle w:val="TOC6"/>
        <w:rPr>
          <w:rFonts w:asciiTheme="minorHAnsi" w:eastAsiaTheme="minorEastAsia" w:hAnsiTheme="minorHAnsi" w:cstheme="minorBidi"/>
          <w:b w:val="0"/>
          <w:sz w:val="22"/>
          <w:szCs w:val="22"/>
          <w:lang w:eastAsia="en-AU"/>
        </w:rPr>
      </w:pPr>
      <w:hyperlink w:anchor="_Toc432154032" w:history="1">
        <w:r w:rsidR="007450B7" w:rsidRPr="004E09D9">
          <w:t>Schedule 1</w:t>
        </w:r>
        <w:r w:rsidR="007450B7">
          <w:rPr>
            <w:rFonts w:asciiTheme="minorHAnsi" w:eastAsiaTheme="minorEastAsia" w:hAnsiTheme="minorHAnsi" w:cstheme="minorBidi"/>
            <w:b w:val="0"/>
            <w:sz w:val="22"/>
            <w:szCs w:val="22"/>
            <w:lang w:eastAsia="en-AU"/>
          </w:rPr>
          <w:tab/>
        </w:r>
        <w:r w:rsidR="007450B7" w:rsidRPr="004E09D9">
          <w:t>Reviewable decisions</w:t>
        </w:r>
        <w:r w:rsidR="007450B7">
          <w:tab/>
        </w:r>
        <w:r w:rsidR="001E6407" w:rsidRPr="007450B7">
          <w:rPr>
            <w:b w:val="0"/>
            <w:sz w:val="20"/>
          </w:rPr>
          <w:fldChar w:fldCharType="begin"/>
        </w:r>
        <w:r w:rsidR="007450B7" w:rsidRPr="007450B7">
          <w:rPr>
            <w:b w:val="0"/>
            <w:sz w:val="20"/>
          </w:rPr>
          <w:instrText xml:space="preserve"> PAGEREF _Toc432154032 \h </w:instrText>
        </w:r>
        <w:r w:rsidR="001E6407" w:rsidRPr="007450B7">
          <w:rPr>
            <w:b w:val="0"/>
            <w:sz w:val="20"/>
          </w:rPr>
        </w:r>
        <w:r w:rsidR="001E6407" w:rsidRPr="007450B7">
          <w:rPr>
            <w:b w:val="0"/>
            <w:sz w:val="20"/>
          </w:rPr>
          <w:fldChar w:fldCharType="separate"/>
        </w:r>
        <w:r w:rsidR="005B36D3">
          <w:rPr>
            <w:b w:val="0"/>
            <w:sz w:val="20"/>
          </w:rPr>
          <w:t>128</w:t>
        </w:r>
        <w:r w:rsidR="001E6407" w:rsidRPr="007450B7">
          <w:rPr>
            <w:b w:val="0"/>
            <w:sz w:val="20"/>
          </w:rPr>
          <w:fldChar w:fldCharType="end"/>
        </w:r>
      </w:hyperlink>
    </w:p>
    <w:p w:rsidR="007450B7" w:rsidRDefault="0078370B">
      <w:pPr>
        <w:pStyle w:val="TOC6"/>
        <w:rPr>
          <w:rFonts w:asciiTheme="minorHAnsi" w:eastAsiaTheme="minorEastAsia" w:hAnsiTheme="minorHAnsi" w:cstheme="minorBidi"/>
          <w:b w:val="0"/>
          <w:sz w:val="22"/>
          <w:szCs w:val="22"/>
          <w:lang w:eastAsia="en-AU"/>
        </w:rPr>
      </w:pPr>
      <w:hyperlink w:anchor="_Toc432154033" w:history="1">
        <w:r w:rsidR="007450B7" w:rsidRPr="004E09D9">
          <w:t>Dictionary</w:t>
        </w:r>
        <w:r w:rsidR="007450B7">
          <w:tab/>
        </w:r>
        <w:r w:rsidR="007450B7">
          <w:tab/>
        </w:r>
        <w:r w:rsidR="001E6407" w:rsidRPr="007450B7">
          <w:rPr>
            <w:b w:val="0"/>
            <w:sz w:val="20"/>
          </w:rPr>
          <w:fldChar w:fldCharType="begin"/>
        </w:r>
        <w:r w:rsidR="007450B7" w:rsidRPr="007450B7">
          <w:rPr>
            <w:b w:val="0"/>
            <w:sz w:val="20"/>
          </w:rPr>
          <w:instrText xml:space="preserve"> PAGEREF _Toc432154033 \h </w:instrText>
        </w:r>
        <w:r w:rsidR="001E6407" w:rsidRPr="007450B7">
          <w:rPr>
            <w:b w:val="0"/>
            <w:sz w:val="20"/>
          </w:rPr>
        </w:r>
        <w:r w:rsidR="001E6407" w:rsidRPr="007450B7">
          <w:rPr>
            <w:b w:val="0"/>
            <w:sz w:val="20"/>
          </w:rPr>
          <w:fldChar w:fldCharType="separate"/>
        </w:r>
        <w:r w:rsidR="005B36D3">
          <w:rPr>
            <w:b w:val="0"/>
            <w:sz w:val="20"/>
          </w:rPr>
          <w:t>133</w:t>
        </w:r>
        <w:r w:rsidR="001E6407" w:rsidRPr="007450B7">
          <w:rPr>
            <w:b w:val="0"/>
            <w:sz w:val="20"/>
          </w:rPr>
          <w:fldChar w:fldCharType="end"/>
        </w:r>
      </w:hyperlink>
    </w:p>
    <w:p w:rsidR="007450B7" w:rsidRDefault="0078370B" w:rsidP="007450B7">
      <w:pPr>
        <w:pStyle w:val="TOC7"/>
        <w:spacing w:before="480"/>
        <w:rPr>
          <w:rFonts w:asciiTheme="minorHAnsi" w:eastAsiaTheme="minorEastAsia" w:hAnsiTheme="minorHAnsi" w:cstheme="minorBidi"/>
          <w:b w:val="0"/>
          <w:sz w:val="22"/>
          <w:szCs w:val="22"/>
          <w:lang w:eastAsia="en-AU"/>
        </w:rPr>
      </w:pPr>
      <w:hyperlink w:anchor="_Toc432154034" w:history="1">
        <w:r w:rsidR="007450B7">
          <w:t>Endnotes</w:t>
        </w:r>
        <w:r w:rsidR="007450B7" w:rsidRPr="007450B7">
          <w:rPr>
            <w:vanish/>
          </w:rPr>
          <w:tab/>
        </w:r>
        <w:r w:rsidR="001E6407" w:rsidRPr="007450B7">
          <w:rPr>
            <w:b w:val="0"/>
            <w:vanish/>
          </w:rPr>
          <w:fldChar w:fldCharType="begin"/>
        </w:r>
        <w:r w:rsidR="007450B7" w:rsidRPr="007450B7">
          <w:rPr>
            <w:b w:val="0"/>
            <w:vanish/>
          </w:rPr>
          <w:instrText xml:space="preserve"> PAGEREF _Toc432154034 \h </w:instrText>
        </w:r>
        <w:r w:rsidR="001E6407" w:rsidRPr="007450B7">
          <w:rPr>
            <w:b w:val="0"/>
            <w:vanish/>
          </w:rPr>
        </w:r>
        <w:r w:rsidR="001E6407" w:rsidRPr="007450B7">
          <w:rPr>
            <w:b w:val="0"/>
            <w:vanish/>
          </w:rPr>
          <w:fldChar w:fldCharType="separate"/>
        </w:r>
        <w:r w:rsidR="005B36D3">
          <w:rPr>
            <w:b w:val="0"/>
            <w:vanish/>
          </w:rPr>
          <w:t>140</w:t>
        </w:r>
        <w:r w:rsidR="001E6407" w:rsidRPr="007450B7">
          <w:rPr>
            <w:b w:val="0"/>
            <w:vanish/>
          </w:rPr>
          <w:fldChar w:fldCharType="end"/>
        </w:r>
      </w:hyperlink>
    </w:p>
    <w:p w:rsidR="007450B7" w:rsidRDefault="007450B7">
      <w:pPr>
        <w:pStyle w:val="TOC5"/>
        <w:rPr>
          <w:rFonts w:asciiTheme="minorHAnsi" w:eastAsiaTheme="minorEastAsia" w:hAnsiTheme="minorHAnsi" w:cstheme="minorBidi"/>
          <w:sz w:val="22"/>
          <w:szCs w:val="22"/>
          <w:lang w:eastAsia="en-AU"/>
        </w:rPr>
      </w:pPr>
      <w:r>
        <w:tab/>
      </w:r>
      <w:hyperlink w:anchor="_Toc432154035" w:history="1">
        <w:r w:rsidRPr="004E09D9">
          <w:t>1</w:t>
        </w:r>
        <w:r>
          <w:rPr>
            <w:rFonts w:asciiTheme="minorHAnsi" w:eastAsiaTheme="minorEastAsia" w:hAnsiTheme="minorHAnsi" w:cstheme="minorBidi"/>
            <w:sz w:val="22"/>
            <w:szCs w:val="22"/>
            <w:lang w:eastAsia="en-AU"/>
          </w:rPr>
          <w:tab/>
        </w:r>
        <w:r w:rsidRPr="004E09D9">
          <w:t>About the endnotes</w:t>
        </w:r>
        <w:r>
          <w:tab/>
        </w:r>
        <w:r w:rsidR="001E6407">
          <w:fldChar w:fldCharType="begin"/>
        </w:r>
        <w:r>
          <w:instrText xml:space="preserve"> PAGEREF _Toc432154035 \h </w:instrText>
        </w:r>
        <w:r w:rsidR="001E6407">
          <w:fldChar w:fldCharType="separate"/>
        </w:r>
        <w:r w:rsidR="005B36D3">
          <w:t>140</w:t>
        </w:r>
        <w:r w:rsidR="001E6407">
          <w:fldChar w:fldCharType="end"/>
        </w:r>
      </w:hyperlink>
    </w:p>
    <w:p w:rsidR="007450B7" w:rsidRDefault="007450B7">
      <w:pPr>
        <w:pStyle w:val="TOC5"/>
        <w:rPr>
          <w:rFonts w:asciiTheme="minorHAnsi" w:eastAsiaTheme="minorEastAsia" w:hAnsiTheme="minorHAnsi" w:cstheme="minorBidi"/>
          <w:sz w:val="22"/>
          <w:szCs w:val="22"/>
          <w:lang w:eastAsia="en-AU"/>
        </w:rPr>
      </w:pPr>
      <w:r>
        <w:tab/>
      </w:r>
      <w:hyperlink w:anchor="_Toc432154036" w:history="1">
        <w:r w:rsidRPr="004E09D9">
          <w:t>2</w:t>
        </w:r>
        <w:r>
          <w:rPr>
            <w:rFonts w:asciiTheme="minorHAnsi" w:eastAsiaTheme="minorEastAsia" w:hAnsiTheme="minorHAnsi" w:cstheme="minorBidi"/>
            <w:sz w:val="22"/>
            <w:szCs w:val="22"/>
            <w:lang w:eastAsia="en-AU"/>
          </w:rPr>
          <w:tab/>
        </w:r>
        <w:r w:rsidRPr="004E09D9">
          <w:t>Abbreviation key</w:t>
        </w:r>
        <w:r>
          <w:tab/>
        </w:r>
        <w:r w:rsidR="001E6407">
          <w:fldChar w:fldCharType="begin"/>
        </w:r>
        <w:r>
          <w:instrText xml:space="preserve"> PAGEREF _Toc432154036 \h </w:instrText>
        </w:r>
        <w:r w:rsidR="001E6407">
          <w:fldChar w:fldCharType="separate"/>
        </w:r>
        <w:r w:rsidR="005B36D3">
          <w:t>140</w:t>
        </w:r>
        <w:r w:rsidR="001E6407">
          <w:fldChar w:fldCharType="end"/>
        </w:r>
      </w:hyperlink>
    </w:p>
    <w:p w:rsidR="007450B7" w:rsidRDefault="007450B7">
      <w:pPr>
        <w:pStyle w:val="TOC5"/>
        <w:rPr>
          <w:rFonts w:asciiTheme="minorHAnsi" w:eastAsiaTheme="minorEastAsia" w:hAnsiTheme="minorHAnsi" w:cstheme="minorBidi"/>
          <w:sz w:val="22"/>
          <w:szCs w:val="22"/>
          <w:lang w:eastAsia="en-AU"/>
        </w:rPr>
      </w:pPr>
      <w:r>
        <w:tab/>
      </w:r>
      <w:hyperlink w:anchor="_Toc432154037" w:history="1">
        <w:r w:rsidRPr="004E09D9">
          <w:t>3</w:t>
        </w:r>
        <w:r>
          <w:rPr>
            <w:rFonts w:asciiTheme="minorHAnsi" w:eastAsiaTheme="minorEastAsia" w:hAnsiTheme="minorHAnsi" w:cstheme="minorBidi"/>
            <w:sz w:val="22"/>
            <w:szCs w:val="22"/>
            <w:lang w:eastAsia="en-AU"/>
          </w:rPr>
          <w:tab/>
        </w:r>
        <w:r w:rsidRPr="004E09D9">
          <w:t>Legislation history</w:t>
        </w:r>
        <w:r>
          <w:tab/>
        </w:r>
        <w:r w:rsidR="001E6407">
          <w:fldChar w:fldCharType="begin"/>
        </w:r>
        <w:r>
          <w:instrText xml:space="preserve"> PAGEREF _Toc432154037 \h </w:instrText>
        </w:r>
        <w:r w:rsidR="001E6407">
          <w:fldChar w:fldCharType="separate"/>
        </w:r>
        <w:r w:rsidR="005B36D3">
          <w:t>141</w:t>
        </w:r>
        <w:r w:rsidR="001E6407">
          <w:fldChar w:fldCharType="end"/>
        </w:r>
      </w:hyperlink>
    </w:p>
    <w:p w:rsidR="007450B7" w:rsidRDefault="007450B7">
      <w:pPr>
        <w:pStyle w:val="TOC5"/>
        <w:rPr>
          <w:rFonts w:asciiTheme="minorHAnsi" w:eastAsiaTheme="minorEastAsia" w:hAnsiTheme="minorHAnsi" w:cstheme="minorBidi"/>
          <w:sz w:val="22"/>
          <w:szCs w:val="22"/>
          <w:lang w:eastAsia="en-AU"/>
        </w:rPr>
      </w:pPr>
      <w:r>
        <w:tab/>
      </w:r>
      <w:hyperlink w:anchor="_Toc432154038" w:history="1">
        <w:r w:rsidRPr="004E09D9">
          <w:t>4</w:t>
        </w:r>
        <w:r>
          <w:rPr>
            <w:rFonts w:asciiTheme="minorHAnsi" w:eastAsiaTheme="minorEastAsia" w:hAnsiTheme="minorHAnsi" w:cstheme="minorBidi"/>
            <w:sz w:val="22"/>
            <w:szCs w:val="22"/>
            <w:lang w:eastAsia="en-AU"/>
          </w:rPr>
          <w:tab/>
        </w:r>
        <w:r w:rsidRPr="004E09D9">
          <w:t>Amendment history</w:t>
        </w:r>
        <w:r>
          <w:tab/>
        </w:r>
        <w:r w:rsidR="001E6407">
          <w:fldChar w:fldCharType="begin"/>
        </w:r>
        <w:r>
          <w:instrText xml:space="preserve"> PAGEREF _Toc432154038 \h </w:instrText>
        </w:r>
        <w:r w:rsidR="001E6407">
          <w:fldChar w:fldCharType="separate"/>
        </w:r>
        <w:r w:rsidR="005B36D3">
          <w:t>144</w:t>
        </w:r>
        <w:r w:rsidR="001E6407">
          <w:fldChar w:fldCharType="end"/>
        </w:r>
      </w:hyperlink>
    </w:p>
    <w:p w:rsidR="007450B7" w:rsidRDefault="007450B7">
      <w:pPr>
        <w:pStyle w:val="TOC5"/>
        <w:rPr>
          <w:rFonts w:asciiTheme="minorHAnsi" w:eastAsiaTheme="minorEastAsia" w:hAnsiTheme="minorHAnsi" w:cstheme="minorBidi"/>
          <w:sz w:val="22"/>
          <w:szCs w:val="22"/>
          <w:lang w:eastAsia="en-AU"/>
        </w:rPr>
      </w:pPr>
      <w:r>
        <w:tab/>
      </w:r>
      <w:hyperlink w:anchor="_Toc432154039" w:history="1">
        <w:r w:rsidRPr="004E09D9">
          <w:t>5</w:t>
        </w:r>
        <w:r>
          <w:rPr>
            <w:rFonts w:asciiTheme="minorHAnsi" w:eastAsiaTheme="minorEastAsia" w:hAnsiTheme="minorHAnsi" w:cstheme="minorBidi"/>
            <w:sz w:val="22"/>
            <w:szCs w:val="22"/>
            <w:lang w:eastAsia="en-AU"/>
          </w:rPr>
          <w:tab/>
        </w:r>
        <w:r w:rsidRPr="004E09D9">
          <w:t>Earlier republications</w:t>
        </w:r>
        <w:r>
          <w:tab/>
        </w:r>
        <w:r w:rsidR="001E6407">
          <w:fldChar w:fldCharType="begin"/>
        </w:r>
        <w:r>
          <w:instrText xml:space="preserve"> PAGEREF _Toc432154039 \h </w:instrText>
        </w:r>
        <w:r w:rsidR="001E6407">
          <w:fldChar w:fldCharType="separate"/>
        </w:r>
        <w:r w:rsidR="005B36D3">
          <w:t>160</w:t>
        </w:r>
        <w:r w:rsidR="001E6407">
          <w:fldChar w:fldCharType="end"/>
        </w:r>
      </w:hyperlink>
    </w:p>
    <w:p w:rsidR="007450B7" w:rsidRDefault="007450B7">
      <w:pPr>
        <w:pStyle w:val="TOC5"/>
        <w:rPr>
          <w:rFonts w:asciiTheme="minorHAnsi" w:eastAsiaTheme="minorEastAsia" w:hAnsiTheme="minorHAnsi" w:cstheme="minorBidi"/>
          <w:sz w:val="22"/>
          <w:szCs w:val="22"/>
          <w:lang w:eastAsia="en-AU"/>
        </w:rPr>
      </w:pPr>
      <w:r>
        <w:tab/>
      </w:r>
      <w:hyperlink w:anchor="_Toc432154040" w:history="1">
        <w:r w:rsidRPr="004E09D9">
          <w:t>6</w:t>
        </w:r>
        <w:r>
          <w:rPr>
            <w:rFonts w:asciiTheme="minorHAnsi" w:eastAsiaTheme="minorEastAsia" w:hAnsiTheme="minorHAnsi" w:cstheme="minorBidi"/>
            <w:sz w:val="22"/>
            <w:szCs w:val="22"/>
            <w:lang w:eastAsia="en-AU"/>
          </w:rPr>
          <w:tab/>
        </w:r>
        <w:r w:rsidRPr="004E09D9">
          <w:t>Expired transitional or validating provisions</w:t>
        </w:r>
        <w:r>
          <w:tab/>
        </w:r>
        <w:r w:rsidR="001E6407">
          <w:fldChar w:fldCharType="begin"/>
        </w:r>
        <w:r>
          <w:instrText xml:space="preserve"> PAGEREF _Toc432154040 \h </w:instrText>
        </w:r>
        <w:r w:rsidR="001E6407">
          <w:fldChar w:fldCharType="separate"/>
        </w:r>
        <w:r w:rsidR="005B36D3">
          <w:t>161</w:t>
        </w:r>
        <w:r w:rsidR="001E6407">
          <w:fldChar w:fldCharType="end"/>
        </w:r>
      </w:hyperlink>
    </w:p>
    <w:p w:rsidR="00433294" w:rsidRDefault="001E6407" w:rsidP="00433294">
      <w:pPr>
        <w:pStyle w:val="BillBasic"/>
      </w:pPr>
      <w:r>
        <w:fldChar w:fldCharType="end"/>
      </w:r>
    </w:p>
    <w:p w:rsidR="00433294" w:rsidRDefault="00433294" w:rsidP="00433294">
      <w:pPr>
        <w:pStyle w:val="01Contents"/>
        <w:sectPr w:rsidR="00433294">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rsidR="00433294" w:rsidRDefault="00433294" w:rsidP="00433294">
      <w:pPr>
        <w:jc w:val="center"/>
      </w:pPr>
      <w:r>
        <w:rPr>
          <w:noProof/>
          <w:lang w:eastAsia="en-AU"/>
        </w:rPr>
        <w:lastRenderedPageBreak/>
        <w:drawing>
          <wp:inline distT="0" distB="0" distL="0" distR="0">
            <wp:extent cx="1333500" cy="1181100"/>
            <wp:effectExtent l="19050" t="0" r="0" b="0"/>
            <wp:docPr id="3"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433294" w:rsidRDefault="00433294" w:rsidP="00433294">
      <w:pPr>
        <w:jc w:val="center"/>
        <w:rPr>
          <w:rFonts w:ascii="Arial" w:hAnsi="Arial"/>
        </w:rPr>
      </w:pPr>
      <w:r>
        <w:rPr>
          <w:rFonts w:ascii="Arial" w:hAnsi="Arial"/>
        </w:rPr>
        <w:t>Australian Capital Territory</w:t>
      </w:r>
    </w:p>
    <w:p w:rsidR="00433294" w:rsidRDefault="00DD20CD" w:rsidP="00433294">
      <w:pPr>
        <w:pStyle w:val="Billname"/>
      </w:pPr>
      <w:bookmarkStart w:id="7" w:name="Citation"/>
      <w:r>
        <w:t>Education Act 2004</w:t>
      </w:r>
      <w:bookmarkEnd w:id="7"/>
    </w:p>
    <w:p w:rsidR="00433294" w:rsidRDefault="00433294" w:rsidP="00433294">
      <w:pPr>
        <w:pStyle w:val="ActNo"/>
      </w:pPr>
    </w:p>
    <w:p w:rsidR="00433294" w:rsidRDefault="00433294" w:rsidP="00433294">
      <w:pPr>
        <w:pStyle w:val="N-line3"/>
      </w:pPr>
    </w:p>
    <w:p w:rsidR="00433294" w:rsidRDefault="00433294" w:rsidP="00433294">
      <w:pPr>
        <w:pStyle w:val="LongTitle"/>
      </w:pPr>
      <w:r>
        <w:t>An Act about the education of children in the ACT, and for other purposes</w:t>
      </w:r>
    </w:p>
    <w:p w:rsidR="00433294" w:rsidRDefault="00433294" w:rsidP="00433294">
      <w:pPr>
        <w:pStyle w:val="N-line3"/>
      </w:pPr>
    </w:p>
    <w:p w:rsidR="00433294" w:rsidRDefault="00433294" w:rsidP="00433294">
      <w:pPr>
        <w:pStyle w:val="Placeholder"/>
      </w:pPr>
      <w:r>
        <w:rPr>
          <w:rStyle w:val="charContents"/>
          <w:sz w:val="16"/>
        </w:rPr>
        <w:t xml:space="preserve">  </w:t>
      </w:r>
      <w:r>
        <w:rPr>
          <w:rStyle w:val="charPage"/>
        </w:rPr>
        <w:t xml:space="preserve">  </w:t>
      </w:r>
    </w:p>
    <w:p w:rsidR="00433294" w:rsidRDefault="00433294" w:rsidP="00433294">
      <w:pPr>
        <w:pStyle w:val="Placeholder"/>
      </w:pPr>
      <w:r>
        <w:rPr>
          <w:rStyle w:val="CharChapNo"/>
        </w:rPr>
        <w:t xml:space="preserve">  </w:t>
      </w:r>
      <w:r>
        <w:rPr>
          <w:rStyle w:val="CharChapText"/>
        </w:rPr>
        <w:t xml:space="preserve">  </w:t>
      </w:r>
    </w:p>
    <w:p w:rsidR="00433294" w:rsidRDefault="00433294" w:rsidP="00433294">
      <w:pPr>
        <w:pStyle w:val="Placeholder"/>
      </w:pPr>
      <w:r>
        <w:rPr>
          <w:rStyle w:val="CharPartNo"/>
        </w:rPr>
        <w:t xml:space="preserve">  </w:t>
      </w:r>
      <w:r>
        <w:rPr>
          <w:rStyle w:val="CharPartText"/>
        </w:rPr>
        <w:t xml:space="preserve">  </w:t>
      </w:r>
    </w:p>
    <w:p w:rsidR="00433294" w:rsidRDefault="00433294" w:rsidP="00433294">
      <w:pPr>
        <w:pStyle w:val="Placeholder"/>
      </w:pPr>
      <w:r>
        <w:rPr>
          <w:rStyle w:val="CharDivNo"/>
        </w:rPr>
        <w:t xml:space="preserve">  </w:t>
      </w:r>
      <w:r>
        <w:rPr>
          <w:rStyle w:val="CharDivText"/>
        </w:rPr>
        <w:t xml:space="preserve">  </w:t>
      </w:r>
    </w:p>
    <w:p w:rsidR="00433294" w:rsidRPr="00CA74E4" w:rsidRDefault="00433294" w:rsidP="00433294">
      <w:pPr>
        <w:pStyle w:val="PageBreak"/>
      </w:pPr>
      <w:r w:rsidRPr="00CA74E4">
        <w:br w:type="page"/>
      </w:r>
    </w:p>
    <w:p w:rsidR="00893802" w:rsidRPr="007A7575" w:rsidRDefault="00893802">
      <w:pPr>
        <w:pStyle w:val="AH1Chapter"/>
      </w:pPr>
      <w:bookmarkStart w:id="8" w:name="_Toc432153821"/>
      <w:r w:rsidRPr="007A7575">
        <w:rPr>
          <w:rStyle w:val="CharChapNo"/>
        </w:rPr>
        <w:lastRenderedPageBreak/>
        <w:t>Chapter 1</w:t>
      </w:r>
      <w:r>
        <w:tab/>
      </w:r>
      <w:r w:rsidRPr="007A7575">
        <w:rPr>
          <w:rStyle w:val="CharChapText"/>
        </w:rPr>
        <w:t>General</w:t>
      </w:r>
      <w:bookmarkEnd w:id="8"/>
    </w:p>
    <w:p w:rsidR="00893802" w:rsidRDefault="00893802">
      <w:pPr>
        <w:pStyle w:val="PageBreak"/>
      </w:pPr>
    </w:p>
    <w:p w:rsidR="00893802" w:rsidRPr="007A7575" w:rsidRDefault="00893802">
      <w:pPr>
        <w:pStyle w:val="AH2Part"/>
      </w:pPr>
      <w:bookmarkStart w:id="9" w:name="_Toc432153822"/>
      <w:r w:rsidRPr="007A7575">
        <w:rPr>
          <w:rStyle w:val="CharPartNo"/>
        </w:rPr>
        <w:t>Part 1.1</w:t>
      </w:r>
      <w:r>
        <w:tab/>
      </w:r>
      <w:r w:rsidRPr="007A7575">
        <w:rPr>
          <w:rStyle w:val="CharPartText"/>
        </w:rPr>
        <w:t>Preliminary</w:t>
      </w:r>
      <w:bookmarkEnd w:id="9"/>
    </w:p>
    <w:p w:rsidR="00893802" w:rsidRDefault="00893802">
      <w:pPr>
        <w:pStyle w:val="Placeholder"/>
      </w:pPr>
      <w:r>
        <w:rPr>
          <w:rStyle w:val="CharDivNo"/>
        </w:rPr>
        <w:t xml:space="preserve">  </w:t>
      </w:r>
      <w:r>
        <w:rPr>
          <w:rStyle w:val="CharDivText"/>
        </w:rPr>
        <w:t xml:space="preserve">  </w:t>
      </w:r>
    </w:p>
    <w:p w:rsidR="00893802" w:rsidRDefault="00893802">
      <w:pPr>
        <w:pStyle w:val="AH5Sec"/>
      </w:pPr>
      <w:bookmarkStart w:id="10" w:name="_Toc432153823"/>
      <w:r w:rsidRPr="007A7575">
        <w:rPr>
          <w:rStyle w:val="CharSectNo"/>
        </w:rPr>
        <w:t>1</w:t>
      </w:r>
      <w:r>
        <w:tab/>
        <w:t>Name of Act</w:t>
      </w:r>
      <w:bookmarkEnd w:id="10"/>
    </w:p>
    <w:p w:rsidR="00893802" w:rsidRDefault="00893802">
      <w:pPr>
        <w:pStyle w:val="Amainreturn"/>
      </w:pPr>
      <w:r>
        <w:t xml:space="preserve">This Act is the </w:t>
      </w:r>
      <w:r>
        <w:rPr>
          <w:rStyle w:val="charItals"/>
        </w:rPr>
        <w:t>Education Act 2004</w:t>
      </w:r>
      <w:r>
        <w:rPr>
          <w:iCs/>
        </w:rPr>
        <w:t>.</w:t>
      </w:r>
    </w:p>
    <w:p w:rsidR="00893802" w:rsidRDefault="00893802">
      <w:pPr>
        <w:pStyle w:val="AH5Sec"/>
      </w:pPr>
      <w:bookmarkStart w:id="11" w:name="_Toc432153824"/>
      <w:r w:rsidRPr="007A7575">
        <w:rPr>
          <w:rStyle w:val="CharSectNo"/>
        </w:rPr>
        <w:t>3</w:t>
      </w:r>
      <w:r>
        <w:tab/>
        <w:t>Dictionary</w:t>
      </w:r>
      <w:bookmarkEnd w:id="11"/>
    </w:p>
    <w:p w:rsidR="00893802" w:rsidRDefault="00893802">
      <w:pPr>
        <w:pStyle w:val="Amainreturn"/>
        <w:keepNext/>
      </w:pPr>
      <w:r>
        <w:t>The dictionary at the end of this Act is part of this Act.</w:t>
      </w:r>
    </w:p>
    <w:p w:rsidR="00893802" w:rsidRDefault="00893802">
      <w:pPr>
        <w:pStyle w:val="aNote"/>
        <w:keepNext/>
      </w:pPr>
      <w:r>
        <w:rPr>
          <w:rStyle w:val="charItals"/>
        </w:rPr>
        <w:t>Note 1</w:t>
      </w:r>
      <w:r>
        <w:rPr>
          <w:rStyle w:val="charItals"/>
        </w:rPr>
        <w:tab/>
      </w:r>
      <w:r>
        <w:t>The dictionary at the end of this Act defines certain terms used in this Act, and includes references (</w:t>
      </w:r>
      <w:r>
        <w:rPr>
          <w:rStyle w:val="charBoldItals"/>
        </w:rPr>
        <w:t>signpost definitions</w:t>
      </w:r>
      <w:r>
        <w:t>) to other terms defined elsewhere in this Act.</w:t>
      </w:r>
    </w:p>
    <w:p w:rsidR="00893802" w:rsidRDefault="00893802">
      <w:pPr>
        <w:pStyle w:val="aNote"/>
        <w:keepNext/>
        <w:jc w:val="left"/>
      </w:pPr>
      <w:r>
        <w:tab/>
        <w:t>For example, the signpost definition ‘</w:t>
      </w:r>
      <w:r>
        <w:rPr>
          <w:rStyle w:val="charBoldItals"/>
        </w:rPr>
        <w:t>carer</w:t>
      </w:r>
      <w:r>
        <w:t>—see section 6.’ means that the term ‘carer’ is defined in that section.</w:t>
      </w:r>
    </w:p>
    <w:p w:rsidR="00893802" w:rsidRDefault="00893802">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7" w:tooltip="A2001-14" w:history="1">
        <w:r w:rsidR="001927F7" w:rsidRPr="001927F7">
          <w:rPr>
            <w:rStyle w:val="charCitHyperlinkAbbrev"/>
          </w:rPr>
          <w:t>Legislation Act</w:t>
        </w:r>
      </w:hyperlink>
      <w:r>
        <w:t>, s 155 and s 156 (1)).</w:t>
      </w:r>
    </w:p>
    <w:p w:rsidR="00893802" w:rsidRDefault="00893802">
      <w:pPr>
        <w:pStyle w:val="AH5Sec"/>
      </w:pPr>
      <w:bookmarkStart w:id="12" w:name="_Toc432153825"/>
      <w:r w:rsidRPr="007A7575">
        <w:rPr>
          <w:rStyle w:val="CharSectNo"/>
        </w:rPr>
        <w:t>4</w:t>
      </w:r>
      <w:r>
        <w:tab/>
        <w:t>Notes</w:t>
      </w:r>
      <w:bookmarkEnd w:id="12"/>
    </w:p>
    <w:p w:rsidR="00893802" w:rsidRDefault="00893802">
      <w:pPr>
        <w:pStyle w:val="Amainreturn"/>
        <w:keepNext/>
      </w:pPr>
      <w:r>
        <w:t>A note included in this Act is explanatory and is not part of this Act.</w:t>
      </w:r>
    </w:p>
    <w:p w:rsidR="00893802" w:rsidRDefault="00893802">
      <w:pPr>
        <w:pStyle w:val="aNote"/>
      </w:pPr>
      <w:r>
        <w:rPr>
          <w:rStyle w:val="charItals"/>
        </w:rPr>
        <w:t>Note</w:t>
      </w:r>
      <w:r>
        <w:rPr>
          <w:rStyle w:val="charItals"/>
        </w:rPr>
        <w:tab/>
      </w:r>
      <w:r>
        <w:t xml:space="preserve">See </w:t>
      </w:r>
      <w:hyperlink r:id="rId28" w:tooltip="A2001-14" w:history="1">
        <w:r w:rsidR="001927F7" w:rsidRPr="001927F7">
          <w:rPr>
            <w:rStyle w:val="charCitHyperlinkAbbrev"/>
          </w:rPr>
          <w:t>Legislation Act</w:t>
        </w:r>
      </w:hyperlink>
      <w:r>
        <w:t>, s 127 (1), (4) and (5) for the legal status of notes.</w:t>
      </w:r>
    </w:p>
    <w:p w:rsidR="00893802" w:rsidRDefault="00893802">
      <w:pPr>
        <w:pStyle w:val="AH5Sec"/>
      </w:pPr>
      <w:bookmarkStart w:id="13" w:name="_Toc432153826"/>
      <w:r w:rsidRPr="007A7575">
        <w:rPr>
          <w:rStyle w:val="CharSectNo"/>
        </w:rPr>
        <w:lastRenderedPageBreak/>
        <w:t>5</w:t>
      </w:r>
      <w:r>
        <w:tab/>
        <w:t>Offences against Act—application of Criminal Code etc</w:t>
      </w:r>
      <w:bookmarkEnd w:id="13"/>
    </w:p>
    <w:p w:rsidR="00893802" w:rsidRDefault="00893802">
      <w:pPr>
        <w:pStyle w:val="Amainreturn"/>
        <w:keepNext/>
        <w:ind w:right="-13"/>
      </w:pPr>
      <w:r>
        <w:t xml:space="preserve">Other legislation applies in relation to offences against this Act. </w:t>
      </w:r>
    </w:p>
    <w:p w:rsidR="00893802" w:rsidRDefault="00893802">
      <w:pPr>
        <w:pStyle w:val="aNote"/>
        <w:keepNext/>
      </w:pPr>
      <w:r>
        <w:rPr>
          <w:rStyle w:val="charItals"/>
        </w:rPr>
        <w:t>Note 1</w:t>
      </w:r>
      <w:r>
        <w:tab/>
      </w:r>
      <w:r>
        <w:rPr>
          <w:rStyle w:val="charItals"/>
        </w:rPr>
        <w:t>Criminal Code</w:t>
      </w:r>
    </w:p>
    <w:p w:rsidR="00893802" w:rsidRDefault="00893802">
      <w:pPr>
        <w:pStyle w:val="aNote"/>
        <w:keepNext/>
        <w:spacing w:before="20"/>
        <w:ind w:firstLine="0"/>
      </w:pPr>
      <w:r>
        <w:t xml:space="preserve">The </w:t>
      </w:r>
      <w:hyperlink r:id="rId29" w:tooltip="A2002-51" w:history="1">
        <w:r w:rsidR="001927F7" w:rsidRPr="001927F7">
          <w:rPr>
            <w:rStyle w:val="charCitHyperlinkAbbrev"/>
          </w:rPr>
          <w:t>Criminal Code</w:t>
        </w:r>
      </w:hyperlink>
      <w:r>
        <w:t xml:space="preserve">, ch 2 applies to all offences against this Act (see Code, pt 2.1).  </w:t>
      </w:r>
    </w:p>
    <w:p w:rsidR="00893802" w:rsidRDefault="00893802" w:rsidP="00C329B9">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893802" w:rsidRDefault="00893802">
      <w:pPr>
        <w:pStyle w:val="aNote"/>
        <w:rPr>
          <w:rStyle w:val="charItals"/>
        </w:rPr>
      </w:pPr>
      <w:r>
        <w:rPr>
          <w:rStyle w:val="charItals"/>
        </w:rPr>
        <w:t>Note 2</w:t>
      </w:r>
      <w:r>
        <w:rPr>
          <w:rStyle w:val="charItals"/>
        </w:rPr>
        <w:tab/>
        <w:t>Penalty units</w:t>
      </w:r>
    </w:p>
    <w:p w:rsidR="00893802" w:rsidRDefault="00893802">
      <w:pPr>
        <w:pStyle w:val="aNoteText"/>
      </w:pPr>
      <w:r>
        <w:t xml:space="preserve">The </w:t>
      </w:r>
      <w:hyperlink r:id="rId30" w:tooltip="A2001-14" w:history="1">
        <w:r w:rsidR="001927F7" w:rsidRPr="001927F7">
          <w:rPr>
            <w:rStyle w:val="charCitHyperlinkAbbrev"/>
          </w:rPr>
          <w:t>Legislation Act</w:t>
        </w:r>
      </w:hyperlink>
      <w:r>
        <w:t>, s 133 deals with the meaning of offence penalties that are expressed in penalty units.</w:t>
      </w:r>
    </w:p>
    <w:p w:rsidR="00893802" w:rsidRDefault="00893802" w:rsidP="00971D6B">
      <w:pPr>
        <w:pStyle w:val="AH5Sec"/>
        <w:rPr>
          <w:rStyle w:val="charItals"/>
        </w:rPr>
      </w:pPr>
      <w:bookmarkStart w:id="14" w:name="_Toc432153827"/>
      <w:r w:rsidRPr="007A7575">
        <w:rPr>
          <w:rStyle w:val="CharSectNo"/>
        </w:rPr>
        <w:t>6</w:t>
      </w:r>
      <w:r>
        <w:tab/>
        <w:t xml:space="preserve">Meaning of </w:t>
      </w:r>
      <w:r>
        <w:rPr>
          <w:rStyle w:val="charItals"/>
        </w:rPr>
        <w:t>parent</w:t>
      </w:r>
      <w:r>
        <w:t xml:space="preserve"> and </w:t>
      </w:r>
      <w:r>
        <w:rPr>
          <w:rStyle w:val="charItals"/>
        </w:rPr>
        <w:t>carer</w:t>
      </w:r>
      <w:bookmarkEnd w:id="14"/>
    </w:p>
    <w:p w:rsidR="00893802" w:rsidRDefault="00893802">
      <w:pPr>
        <w:pStyle w:val="Amain"/>
      </w:pPr>
      <w:r>
        <w:tab/>
        <w:t>(1)</w:t>
      </w:r>
      <w:r>
        <w:tab/>
        <w:t xml:space="preserve">In this Act, a </w:t>
      </w:r>
      <w:r>
        <w:rPr>
          <w:rStyle w:val="charBoldItals"/>
        </w:rPr>
        <w:t>parent</w:t>
      </w:r>
      <w:r>
        <w:t xml:space="preserve"> includes a carer.</w:t>
      </w:r>
    </w:p>
    <w:p w:rsidR="00893802" w:rsidRDefault="00893802">
      <w:pPr>
        <w:pStyle w:val="Amain"/>
      </w:pPr>
      <w:r>
        <w:tab/>
        <w:t>(2)</w:t>
      </w:r>
      <w:r>
        <w:tab/>
        <w:t xml:space="preserve">In this Act, a </w:t>
      </w:r>
      <w:r>
        <w:rPr>
          <w:rStyle w:val="charBoldItals"/>
        </w:rPr>
        <w:t>parent</w:t>
      </w:r>
      <w:r>
        <w:t xml:space="preserve"> is a person having parental responsibility for the child under the </w:t>
      </w:r>
      <w:hyperlink r:id="rId31" w:tooltip="A2008-19" w:history="1">
        <w:r w:rsidR="001927F7" w:rsidRPr="001927F7">
          <w:rPr>
            <w:rStyle w:val="charCitHyperlinkItal"/>
          </w:rPr>
          <w:t>Children and Young People Act 2008</w:t>
        </w:r>
      </w:hyperlink>
      <w:r w:rsidR="00D8757A">
        <w:t>, division 1.3.2</w:t>
      </w:r>
      <w:r>
        <w:t>.</w:t>
      </w:r>
    </w:p>
    <w:p w:rsidR="00971D6B" w:rsidRDefault="00971D6B" w:rsidP="00971D6B">
      <w:pPr>
        <w:pStyle w:val="Amain"/>
      </w:pPr>
      <w:r>
        <w:tab/>
        <w:t>(3)</w:t>
      </w:r>
      <w:r>
        <w:tab/>
        <w:t xml:space="preserve">In this Act, a </w:t>
      </w:r>
      <w:r w:rsidRPr="001927F7">
        <w:rPr>
          <w:rStyle w:val="charBoldItals"/>
        </w:rPr>
        <w:t>carer</w:t>
      </w:r>
      <w:r>
        <w:t xml:space="preserve"> is a person who is an out-of-home carer under the </w:t>
      </w:r>
      <w:hyperlink r:id="rId32" w:tooltip="A2008-19" w:history="1">
        <w:r w:rsidR="001927F7" w:rsidRPr="001927F7">
          <w:rPr>
            <w:rStyle w:val="charCitHyperlinkItal"/>
          </w:rPr>
          <w:t>Children and Young People Act 2008</w:t>
        </w:r>
      </w:hyperlink>
      <w:r>
        <w:t xml:space="preserve">, section 508 (Who is an </w:t>
      </w:r>
      <w:r w:rsidRPr="001927F7">
        <w:rPr>
          <w:rStyle w:val="charItals"/>
        </w:rPr>
        <w:t>out-of-home</w:t>
      </w:r>
      <w:r>
        <w:t xml:space="preserve"> </w:t>
      </w:r>
      <w:r w:rsidRPr="001927F7">
        <w:rPr>
          <w:rStyle w:val="charItals"/>
        </w:rPr>
        <w:t>carer</w:t>
      </w:r>
      <w:r>
        <w:t>?).</w:t>
      </w:r>
    </w:p>
    <w:p w:rsidR="00893802" w:rsidRDefault="00893802">
      <w:pPr>
        <w:pStyle w:val="PageBreak"/>
      </w:pPr>
      <w:r>
        <w:br w:type="page"/>
      </w:r>
    </w:p>
    <w:p w:rsidR="00893802" w:rsidRPr="007A7575" w:rsidRDefault="00893802">
      <w:pPr>
        <w:pStyle w:val="AH2Part"/>
      </w:pPr>
      <w:bookmarkStart w:id="15" w:name="_Toc432153828"/>
      <w:r w:rsidRPr="007A7575">
        <w:rPr>
          <w:rStyle w:val="CharPartNo"/>
        </w:rPr>
        <w:lastRenderedPageBreak/>
        <w:t>Part 1.2</w:t>
      </w:r>
      <w:r>
        <w:tab/>
      </w:r>
      <w:r w:rsidRPr="007A7575">
        <w:rPr>
          <w:rStyle w:val="CharPartText"/>
        </w:rPr>
        <w:t>General principles and objects</w:t>
      </w:r>
      <w:bookmarkEnd w:id="15"/>
    </w:p>
    <w:p w:rsidR="00893802" w:rsidRDefault="00893802">
      <w:pPr>
        <w:pStyle w:val="Placeholder"/>
      </w:pPr>
      <w:r>
        <w:rPr>
          <w:rStyle w:val="CharDivNo"/>
        </w:rPr>
        <w:t xml:space="preserve">  </w:t>
      </w:r>
      <w:r>
        <w:rPr>
          <w:rStyle w:val="CharDivText"/>
        </w:rPr>
        <w:t xml:space="preserve">  </w:t>
      </w:r>
    </w:p>
    <w:p w:rsidR="00893802" w:rsidRDefault="00893802">
      <w:pPr>
        <w:pStyle w:val="AH5Sec"/>
      </w:pPr>
      <w:bookmarkStart w:id="16" w:name="_Toc432153829"/>
      <w:r w:rsidRPr="007A7575">
        <w:rPr>
          <w:rStyle w:val="CharSectNo"/>
        </w:rPr>
        <w:t>7</w:t>
      </w:r>
      <w:r>
        <w:tab/>
        <w:t>General principles of Act</w:t>
      </w:r>
      <w:bookmarkEnd w:id="16"/>
    </w:p>
    <w:p w:rsidR="00893802" w:rsidRDefault="00893802">
      <w:pPr>
        <w:pStyle w:val="Amain"/>
      </w:pPr>
      <w:r>
        <w:tab/>
        <w:t>(1)</w:t>
      </w:r>
      <w:r>
        <w:tab/>
        <w:t>Everyone involved in the administration of this Act, or in the school or home education of children in the ACT, is to apply the principle that every child has a right to receive a high-quality education.</w:t>
      </w:r>
    </w:p>
    <w:p w:rsidR="00893802" w:rsidRDefault="00893802">
      <w:pPr>
        <w:pStyle w:val="Amain"/>
      </w:pPr>
      <w:r>
        <w:tab/>
        <w:t>(2)</w:t>
      </w:r>
      <w:r>
        <w:tab/>
        <w:t>Without limiting subsection (1), a high-quality education is based on the following principles:</w:t>
      </w:r>
    </w:p>
    <w:p w:rsidR="00893802" w:rsidRDefault="00893802">
      <w:pPr>
        <w:pStyle w:val="Apara"/>
      </w:pPr>
      <w:r>
        <w:tab/>
        <w:t>(a)</w:t>
      </w:r>
      <w:r>
        <w:tab/>
        <w:t>school education and home education provide a foundation for a democratic society;</w:t>
      </w:r>
    </w:p>
    <w:p w:rsidR="00893802" w:rsidRDefault="00893802">
      <w:pPr>
        <w:pStyle w:val="Apara"/>
      </w:pPr>
      <w:r>
        <w:tab/>
        <w:t>(b)</w:t>
      </w:r>
      <w:r>
        <w:tab/>
        <w:t>school education and home education should—</w:t>
      </w:r>
    </w:p>
    <w:p w:rsidR="00893802" w:rsidRDefault="00893802">
      <w:pPr>
        <w:pStyle w:val="Asubpara"/>
      </w:pPr>
      <w:r>
        <w:tab/>
        <w:t>(i)</w:t>
      </w:r>
      <w:r>
        <w:tab/>
        <w:t>aim to develop every child’s potential and maximise educational achievements; and</w:t>
      </w:r>
    </w:p>
    <w:p w:rsidR="00893802" w:rsidRDefault="00893802">
      <w:pPr>
        <w:pStyle w:val="Asubpara"/>
      </w:pPr>
      <w:r>
        <w:tab/>
        <w:t>(ii)</w:t>
      </w:r>
      <w:r>
        <w:tab/>
        <w:t>promote children’s enthusiasm for lifelong learning and optimism for the future; and</w:t>
      </w:r>
    </w:p>
    <w:p w:rsidR="00893802" w:rsidRDefault="00893802">
      <w:pPr>
        <w:pStyle w:val="Asubpara"/>
      </w:pPr>
      <w:r>
        <w:tab/>
        <w:t>(iii)</w:t>
      </w:r>
      <w:r>
        <w:tab/>
        <w:t>encourage parents to take part in the education of their children, and recognise their right to choose a suitable educational environment; and</w:t>
      </w:r>
    </w:p>
    <w:p w:rsidR="00893802" w:rsidRDefault="00893802">
      <w:pPr>
        <w:pStyle w:val="Asubpara"/>
      </w:pPr>
      <w:r>
        <w:tab/>
        <w:t>(iv)</w:t>
      </w:r>
      <w:r>
        <w:tab/>
        <w:t>promote respect for and tolerance of others; and</w:t>
      </w:r>
    </w:p>
    <w:p w:rsidR="00893802" w:rsidRDefault="00893802">
      <w:pPr>
        <w:pStyle w:val="Asubpara"/>
      </w:pPr>
      <w:r>
        <w:tab/>
        <w:t>(v)</w:t>
      </w:r>
      <w:r>
        <w:tab/>
        <w:t>recognise the social, religious, physical, intellectual and emotional needs of all students; and</w:t>
      </w:r>
    </w:p>
    <w:p w:rsidR="00893802" w:rsidRDefault="00893802">
      <w:pPr>
        <w:pStyle w:val="Asubpara"/>
      </w:pPr>
      <w:r>
        <w:tab/>
        <w:t>(vi)</w:t>
      </w:r>
      <w:r>
        <w:tab/>
        <w:t>aim over time to improve the learning outcomes of</w:t>
      </w:r>
      <w:r w:rsidR="00F37F64" w:rsidRPr="00F37F64">
        <w:t xml:space="preserve"> </w:t>
      </w:r>
      <w:r>
        <w:t>students so that the outcomes are free from disadvantage because of economic, social, cultural or other causes; and</w:t>
      </w:r>
    </w:p>
    <w:p w:rsidR="00893802" w:rsidRDefault="00893802">
      <w:pPr>
        <w:pStyle w:val="Asubpara"/>
      </w:pPr>
      <w:r>
        <w:tab/>
        <w:t>(vii)</w:t>
      </w:r>
      <w:r>
        <w:tab/>
        <w:t>encourage all students to complete their senior secondary education; and</w:t>
      </w:r>
    </w:p>
    <w:p w:rsidR="00893802" w:rsidRDefault="00893802">
      <w:pPr>
        <w:pStyle w:val="Asubpara"/>
      </w:pPr>
      <w:r>
        <w:tab/>
        <w:t>(viii)</w:t>
      </w:r>
      <w:r>
        <w:tab/>
        <w:t>provide access to a broad education; and</w:t>
      </w:r>
    </w:p>
    <w:p w:rsidR="00893802" w:rsidRDefault="00893802">
      <w:pPr>
        <w:pStyle w:val="Asubpara"/>
      </w:pPr>
      <w:r>
        <w:tab/>
        <w:t>(ix)</w:t>
      </w:r>
      <w:r>
        <w:tab/>
        <w:t>recognise the needs of Indigenous students;</w:t>
      </w:r>
    </w:p>
    <w:p w:rsidR="00893802" w:rsidRDefault="00893802">
      <w:pPr>
        <w:pStyle w:val="Apara"/>
      </w:pPr>
      <w:r>
        <w:lastRenderedPageBreak/>
        <w:tab/>
        <w:t>(c)</w:t>
      </w:r>
      <w:r>
        <w:tab/>
        <w:t>innovation, diversity and opportunity within and among schools should be encouraged;</w:t>
      </w:r>
    </w:p>
    <w:p w:rsidR="00893802" w:rsidRDefault="00893802">
      <w:pPr>
        <w:pStyle w:val="Apara"/>
      </w:pPr>
      <w:r>
        <w:tab/>
        <w:t>(d)</w:t>
      </w:r>
      <w:r>
        <w:tab/>
        <w:t>effective quality assurance mechanisms should be applied to school education;</w:t>
      </w:r>
    </w:p>
    <w:p w:rsidR="00893802" w:rsidRDefault="00893802">
      <w:pPr>
        <w:pStyle w:val="Apara"/>
      </w:pPr>
      <w:r>
        <w:tab/>
        <w:t>(e)</w:t>
      </w:r>
      <w:r>
        <w:tab/>
        <w:t>government funding should be directed to students through their schools or school system;</w:t>
      </w:r>
    </w:p>
    <w:p w:rsidR="00893802" w:rsidRDefault="00893802">
      <w:pPr>
        <w:pStyle w:val="Apara"/>
      </w:pPr>
      <w:r>
        <w:tab/>
        <w:t>(f)</w:t>
      </w:r>
      <w:r>
        <w:tab/>
        <w:t>the partnership between the home, community and educational providers should be recognised;</w:t>
      </w:r>
    </w:p>
    <w:p w:rsidR="00893802" w:rsidRDefault="00893802">
      <w:pPr>
        <w:pStyle w:val="Apara"/>
      </w:pPr>
      <w:r>
        <w:tab/>
        <w:t>(g)</w:t>
      </w:r>
      <w:r>
        <w:tab/>
        <w:t>school communities should be given information about the operation of their schools.</w:t>
      </w:r>
    </w:p>
    <w:p w:rsidR="00893802" w:rsidRDefault="00893802">
      <w:pPr>
        <w:pStyle w:val="Amain"/>
      </w:pPr>
      <w:r>
        <w:tab/>
        <w:t>(3)</w:t>
      </w:r>
      <w:r>
        <w:tab/>
        <w:t>Everyone involved in the administration of this Act, or in the school education of children in the ACT, is to apply the principle that school education—</w:t>
      </w:r>
    </w:p>
    <w:p w:rsidR="00893802" w:rsidRDefault="00893802">
      <w:pPr>
        <w:pStyle w:val="Apara"/>
      </w:pPr>
      <w:r>
        <w:tab/>
        <w:t>(a)</w:t>
      </w:r>
      <w:r>
        <w:tab/>
        <w:t>recognises the individual needs of children with disabilities; and</w:t>
      </w:r>
    </w:p>
    <w:p w:rsidR="00893802" w:rsidRDefault="00893802">
      <w:pPr>
        <w:pStyle w:val="Apara"/>
      </w:pPr>
      <w:r>
        <w:tab/>
        <w:t>(b)</w:t>
      </w:r>
      <w:r>
        <w:tab/>
        <w:t>should make appropriate provision for those needs, unless it would impose unjustifiable hardship on the provider of the school education.</w:t>
      </w:r>
    </w:p>
    <w:p w:rsidR="00893802" w:rsidRDefault="00893802">
      <w:pPr>
        <w:pStyle w:val="Amain"/>
      </w:pPr>
      <w:r>
        <w:tab/>
        <w:t>(4)</w:t>
      </w:r>
      <w:r>
        <w:tab/>
        <w:t>Corporal punishment is not allowed in ACT schools.</w:t>
      </w:r>
    </w:p>
    <w:p w:rsidR="00893802" w:rsidRDefault="00893802">
      <w:pPr>
        <w:pStyle w:val="AH5Sec"/>
      </w:pPr>
      <w:bookmarkStart w:id="17" w:name="_Toc432153830"/>
      <w:r w:rsidRPr="007A7575">
        <w:rPr>
          <w:rStyle w:val="CharSectNo"/>
        </w:rPr>
        <w:t>8</w:t>
      </w:r>
      <w:r>
        <w:tab/>
      </w:r>
      <w:smartTag w:uri="urn:schemas-microsoft-com:office:smarttags" w:element="place">
        <w:smartTag w:uri="urn:schemas-microsoft-com:office:smarttags" w:element="Street">
          <w:r>
            <w:t>Main</w:t>
          </w:r>
        </w:smartTag>
      </w:smartTag>
      <w:r>
        <w:t xml:space="preserve"> objects of Act</w:t>
      </w:r>
      <w:bookmarkEnd w:id="17"/>
    </w:p>
    <w:p w:rsidR="00893802" w:rsidRDefault="00893802">
      <w:pPr>
        <w:pStyle w:val="Amainreturn"/>
        <w:keepNext/>
      </w:pPr>
      <w:r>
        <w:t>The main objects of this Act are—</w:t>
      </w:r>
    </w:p>
    <w:p w:rsidR="00893802" w:rsidRDefault="00893802">
      <w:pPr>
        <w:pStyle w:val="Apara"/>
      </w:pPr>
      <w:r>
        <w:tab/>
        <w:t>(a)</w:t>
      </w:r>
      <w:r>
        <w:tab/>
        <w:t>to state the responsibilities of parents and the government in relation to education and the principles and values on which government and non-government school education and home education are based; and</w:t>
      </w:r>
    </w:p>
    <w:p w:rsidR="00FC625D" w:rsidRPr="001B1115" w:rsidRDefault="00FC625D" w:rsidP="00FC625D">
      <w:pPr>
        <w:pStyle w:val="Apara"/>
      </w:pPr>
      <w:r w:rsidRPr="001B1115">
        <w:tab/>
        <w:t>(b)</w:t>
      </w:r>
      <w:r w:rsidRPr="001B1115">
        <w:tab/>
        <w:t>to promote compulsory education by ensuring that—</w:t>
      </w:r>
    </w:p>
    <w:p w:rsidR="00FC625D" w:rsidRPr="001B1115" w:rsidRDefault="00FC625D" w:rsidP="00FC625D">
      <w:pPr>
        <w:pStyle w:val="Asubpara"/>
      </w:pPr>
      <w:r w:rsidRPr="001B1115">
        <w:tab/>
        <w:t>(i)</w:t>
      </w:r>
      <w:r w:rsidRPr="001B1115">
        <w:tab/>
        <w:t>children complete year 10; and</w:t>
      </w:r>
    </w:p>
    <w:p w:rsidR="00FC625D" w:rsidRPr="001B1115" w:rsidRDefault="00FC625D" w:rsidP="00FC625D">
      <w:pPr>
        <w:pStyle w:val="Asubpara"/>
      </w:pPr>
      <w:r w:rsidRPr="001B1115">
        <w:tab/>
        <w:t>(ii)</w:t>
      </w:r>
      <w:r w:rsidRPr="001B1115">
        <w:tab/>
        <w:t xml:space="preserve">children participate in education until they are 17 years old or complete year 12 (whichever happens first), with the </w:t>
      </w:r>
      <w:r w:rsidRPr="001B1115">
        <w:lastRenderedPageBreak/>
        <w:t>opportunity to participate in training or employment after year 10; and</w:t>
      </w:r>
    </w:p>
    <w:p w:rsidR="00FC625D" w:rsidRPr="001B1115" w:rsidRDefault="009A7DB9" w:rsidP="00FC625D">
      <w:pPr>
        <w:pStyle w:val="Apara"/>
      </w:pPr>
      <w:r>
        <w:tab/>
        <w:t>(c</w:t>
      </w:r>
      <w:r w:rsidR="00FC625D" w:rsidRPr="001B1115">
        <w:t>)</w:t>
      </w:r>
      <w:r w:rsidR="00FC625D" w:rsidRPr="001B1115">
        <w:tab/>
        <w:t>to state the circumstances in which school attendance is not required, including providing for suspension and exclusion from school; and</w:t>
      </w:r>
    </w:p>
    <w:p w:rsidR="00893802" w:rsidRDefault="009A7DB9">
      <w:pPr>
        <w:pStyle w:val="Apara"/>
      </w:pPr>
      <w:r>
        <w:tab/>
        <w:t>(d</w:t>
      </w:r>
      <w:r w:rsidR="00893802">
        <w:t>)</w:t>
      </w:r>
      <w:r w:rsidR="00893802">
        <w:tab/>
        <w:t>to provide for the operation and governance of government schools; and</w:t>
      </w:r>
    </w:p>
    <w:p w:rsidR="00893802" w:rsidRDefault="009A7DB9">
      <w:pPr>
        <w:pStyle w:val="Apara"/>
      </w:pPr>
      <w:r>
        <w:tab/>
        <w:t>(e</w:t>
      </w:r>
      <w:r w:rsidR="00893802">
        <w:t>)</w:t>
      </w:r>
      <w:r w:rsidR="00893802">
        <w:tab/>
        <w:t>to provide for the registration of non-government schools and home education.</w:t>
      </w:r>
    </w:p>
    <w:p w:rsidR="00893802" w:rsidRDefault="00893802">
      <w:pPr>
        <w:pStyle w:val="PageBreak"/>
      </w:pPr>
      <w:r>
        <w:br w:type="page"/>
      </w:r>
    </w:p>
    <w:p w:rsidR="006C64A0" w:rsidRPr="007A7575" w:rsidRDefault="006C64A0" w:rsidP="006C64A0">
      <w:pPr>
        <w:pStyle w:val="AH1Chapter"/>
      </w:pPr>
      <w:bookmarkStart w:id="18" w:name="_Toc432153831"/>
      <w:r w:rsidRPr="007A7575">
        <w:rPr>
          <w:rStyle w:val="CharChapNo"/>
        </w:rPr>
        <w:lastRenderedPageBreak/>
        <w:t>Chapter 2</w:t>
      </w:r>
      <w:r w:rsidRPr="001B1115">
        <w:tab/>
      </w:r>
      <w:r w:rsidRPr="007A7575">
        <w:rPr>
          <w:rStyle w:val="CharChapText"/>
        </w:rPr>
        <w:t>Compulsory education</w:t>
      </w:r>
      <w:bookmarkEnd w:id="18"/>
    </w:p>
    <w:p w:rsidR="006C64A0" w:rsidRPr="007A7575" w:rsidRDefault="006C64A0" w:rsidP="006C64A0">
      <w:pPr>
        <w:pStyle w:val="AH2Part"/>
      </w:pPr>
      <w:bookmarkStart w:id="19" w:name="_Toc432153832"/>
      <w:r w:rsidRPr="007A7575">
        <w:rPr>
          <w:rStyle w:val="CharPartNo"/>
        </w:rPr>
        <w:t>Part 2.1</w:t>
      </w:r>
      <w:r w:rsidRPr="001B1115">
        <w:tab/>
      </w:r>
      <w:r w:rsidRPr="007A7575">
        <w:rPr>
          <w:rStyle w:val="CharPartText"/>
        </w:rPr>
        <w:t>Preliminary—ch 2</w:t>
      </w:r>
      <w:bookmarkEnd w:id="19"/>
    </w:p>
    <w:p w:rsidR="006C64A0" w:rsidRPr="001927F7" w:rsidRDefault="006C64A0" w:rsidP="006C64A0">
      <w:pPr>
        <w:pStyle w:val="AH5Sec"/>
        <w:rPr>
          <w:rFonts w:cs="Arial"/>
        </w:rPr>
      </w:pPr>
      <w:bookmarkStart w:id="20" w:name="_Toc432153833"/>
      <w:r w:rsidRPr="007A7575">
        <w:rPr>
          <w:rStyle w:val="CharSectNo"/>
        </w:rPr>
        <w:t>9</w:t>
      </w:r>
      <w:r w:rsidRPr="001B1115">
        <w:tab/>
        <w:t xml:space="preserve">Meaning of </w:t>
      </w:r>
      <w:r w:rsidRPr="00117D3D">
        <w:rPr>
          <w:rStyle w:val="charItals"/>
        </w:rPr>
        <w:t>compulsory education age</w:t>
      </w:r>
      <w:r w:rsidRPr="001B1115">
        <w:t>—ch 2</w:t>
      </w:r>
      <w:bookmarkEnd w:id="20"/>
    </w:p>
    <w:p w:rsidR="006C64A0" w:rsidRPr="001B1115" w:rsidRDefault="006C64A0" w:rsidP="006C64A0">
      <w:pPr>
        <w:pStyle w:val="Amainreturn"/>
        <w:keepNext/>
      </w:pPr>
      <w:r w:rsidRPr="001B1115">
        <w:t xml:space="preserve">For this chapter, a child is of </w:t>
      </w:r>
      <w:r w:rsidRPr="001B1115">
        <w:rPr>
          <w:rStyle w:val="charBoldItals"/>
        </w:rPr>
        <w:t>compulsory education age</w:t>
      </w:r>
      <w:r w:rsidRPr="001B1115">
        <w:t xml:space="preserve"> if the child is at least 6 years old and under the age that the first of the following happens:</w:t>
      </w:r>
    </w:p>
    <w:p w:rsidR="006C64A0" w:rsidRPr="001B1115" w:rsidRDefault="006C64A0" w:rsidP="006C64A0">
      <w:pPr>
        <w:pStyle w:val="Apara"/>
      </w:pPr>
      <w:r w:rsidRPr="001B1115">
        <w:tab/>
        <w:t>(a)</w:t>
      </w:r>
      <w:r w:rsidRPr="001B1115">
        <w:tab/>
        <w:t>the child is 17 years old;</w:t>
      </w:r>
    </w:p>
    <w:p w:rsidR="006C64A0" w:rsidRPr="001B1115" w:rsidRDefault="006C64A0" w:rsidP="006C64A0">
      <w:pPr>
        <w:pStyle w:val="Apara"/>
      </w:pPr>
      <w:r w:rsidRPr="001B1115">
        <w:tab/>
        <w:t>(b)</w:t>
      </w:r>
      <w:r w:rsidRPr="001B1115">
        <w:tab/>
        <w:t>the child completes year 12.</w:t>
      </w:r>
    </w:p>
    <w:p w:rsidR="006C64A0" w:rsidRPr="001B1115" w:rsidRDefault="006C64A0" w:rsidP="006C64A0">
      <w:pPr>
        <w:pStyle w:val="AH5Sec"/>
      </w:pPr>
      <w:bookmarkStart w:id="21" w:name="_Toc432153834"/>
      <w:r w:rsidRPr="007A7575">
        <w:rPr>
          <w:rStyle w:val="CharSectNo"/>
        </w:rPr>
        <w:t>9A</w:t>
      </w:r>
      <w:r w:rsidRPr="001B1115">
        <w:tab/>
        <w:t xml:space="preserve">Meaning of </w:t>
      </w:r>
      <w:r w:rsidRPr="001927F7">
        <w:rPr>
          <w:rStyle w:val="charItals"/>
        </w:rPr>
        <w:t xml:space="preserve">education course </w:t>
      </w:r>
      <w:r w:rsidRPr="001B1115">
        <w:t xml:space="preserve">and </w:t>
      </w:r>
      <w:r w:rsidRPr="001927F7">
        <w:rPr>
          <w:rStyle w:val="charItals"/>
        </w:rPr>
        <w:t>education provider</w:t>
      </w:r>
      <w:r w:rsidRPr="001B1115">
        <w:t>—Act</w:t>
      </w:r>
      <w:bookmarkEnd w:id="21"/>
    </w:p>
    <w:p w:rsidR="006C64A0" w:rsidRPr="001B1115" w:rsidRDefault="006C64A0" w:rsidP="006C64A0">
      <w:pPr>
        <w:pStyle w:val="Amain"/>
      </w:pPr>
      <w:r w:rsidRPr="001B1115">
        <w:tab/>
        <w:t>(1)</w:t>
      </w:r>
      <w:r w:rsidRPr="001B1115">
        <w:tab/>
        <w:t xml:space="preserve">For this Act, each of the courses mentioned in table 9A, column 2 is an </w:t>
      </w:r>
      <w:r w:rsidRPr="001927F7">
        <w:rPr>
          <w:rStyle w:val="charBoldItals"/>
        </w:rPr>
        <w:t>education course</w:t>
      </w:r>
      <w:r w:rsidRPr="001B1115">
        <w:t xml:space="preserve">, and the entity mentioned in column 3 for the course is the provider (the </w:t>
      </w:r>
      <w:r w:rsidRPr="001927F7">
        <w:rPr>
          <w:rStyle w:val="charBoldItals"/>
        </w:rPr>
        <w:t>education provider</w:t>
      </w:r>
      <w:r w:rsidRPr="001B1115">
        <w:t>) of the course.</w:t>
      </w:r>
    </w:p>
    <w:p w:rsidR="006C64A0" w:rsidRPr="001B1115" w:rsidRDefault="006C64A0" w:rsidP="006C64A0">
      <w:pPr>
        <w:pStyle w:val="Amain"/>
      </w:pPr>
      <w:r w:rsidRPr="001B1115">
        <w:tab/>
        <w:t>(2)</w:t>
      </w:r>
      <w:r w:rsidRPr="001B1115">
        <w:tab/>
        <w:t xml:space="preserve">Also, the </w:t>
      </w:r>
      <w:r w:rsidR="00D22E2D">
        <w:t>director</w:t>
      </w:r>
      <w:r w:rsidR="00D22E2D">
        <w:noBreakHyphen/>
        <w:t>general</w:t>
      </w:r>
      <w:r w:rsidRPr="001B1115">
        <w:t xml:space="preserve"> may approve another course as an </w:t>
      </w:r>
      <w:r w:rsidRPr="001927F7">
        <w:rPr>
          <w:rStyle w:val="charBoldItals"/>
        </w:rPr>
        <w:t>education course</w:t>
      </w:r>
      <w:r w:rsidRPr="001B1115">
        <w:t xml:space="preserve"> and an entity as the provider (the </w:t>
      </w:r>
      <w:r w:rsidRPr="001927F7">
        <w:rPr>
          <w:rStyle w:val="charBoldItals"/>
        </w:rPr>
        <w:t>education provider</w:t>
      </w:r>
      <w:r w:rsidRPr="001B1115">
        <w:t>) of the course.</w:t>
      </w:r>
    </w:p>
    <w:p w:rsidR="006C64A0" w:rsidRPr="001B1115" w:rsidRDefault="006C64A0" w:rsidP="006C64A0">
      <w:pPr>
        <w:pStyle w:val="Amain"/>
      </w:pPr>
      <w:r w:rsidRPr="001B1115">
        <w:tab/>
        <w:t>(3)</w:t>
      </w:r>
      <w:r w:rsidRPr="001B1115">
        <w:tab/>
        <w:t>An approval is a notifiable instrument.</w:t>
      </w:r>
    </w:p>
    <w:p w:rsidR="006C64A0" w:rsidRPr="001B1115" w:rsidRDefault="006C64A0" w:rsidP="006C64A0">
      <w:pPr>
        <w:pStyle w:val="aNote"/>
      </w:pPr>
      <w:r w:rsidRPr="001927F7">
        <w:rPr>
          <w:rStyle w:val="charItals"/>
        </w:rPr>
        <w:t>Note</w:t>
      </w:r>
      <w:r w:rsidRPr="001927F7">
        <w:rPr>
          <w:rStyle w:val="charItals"/>
        </w:rPr>
        <w:tab/>
      </w:r>
      <w:r w:rsidRPr="001B1115">
        <w:t xml:space="preserve">A notifiable instrument must be notified under the </w:t>
      </w:r>
      <w:hyperlink r:id="rId33" w:tooltip="A2001-14" w:history="1">
        <w:r w:rsidR="001927F7" w:rsidRPr="001927F7">
          <w:rPr>
            <w:rStyle w:val="charCitHyperlinkAbbrev"/>
          </w:rPr>
          <w:t>Legislation Act</w:t>
        </w:r>
      </w:hyperlink>
      <w:r w:rsidRPr="001B1115">
        <w:t>.</w:t>
      </w:r>
    </w:p>
    <w:p w:rsidR="006C64A0" w:rsidRPr="001B1115" w:rsidRDefault="006C64A0" w:rsidP="006C64A0">
      <w:pPr>
        <w:pStyle w:val="TableHd"/>
        <w:suppressLineNumbers/>
      </w:pPr>
      <w:r w:rsidRPr="001B1115">
        <w:t>Table 9A</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6C64A0" w:rsidRPr="001B1115" w:rsidTr="006C64A0">
        <w:trPr>
          <w:cantSplit/>
          <w:tblHeader/>
        </w:trPr>
        <w:tc>
          <w:tcPr>
            <w:tcW w:w="1200" w:type="dxa"/>
            <w:tcBorders>
              <w:bottom w:val="single" w:sz="4" w:space="0" w:color="auto"/>
            </w:tcBorders>
          </w:tcPr>
          <w:p w:rsidR="006C64A0" w:rsidRPr="001B1115" w:rsidRDefault="006C64A0" w:rsidP="006C64A0">
            <w:pPr>
              <w:pStyle w:val="TableColHd"/>
            </w:pPr>
            <w:r w:rsidRPr="001B1115">
              <w:t>column 1</w:t>
            </w:r>
          </w:p>
          <w:p w:rsidR="006C64A0" w:rsidRPr="001B1115" w:rsidRDefault="006C64A0" w:rsidP="006C64A0">
            <w:pPr>
              <w:pStyle w:val="TableColHd"/>
            </w:pPr>
            <w:r w:rsidRPr="001B1115">
              <w:t>item</w:t>
            </w:r>
          </w:p>
        </w:tc>
        <w:tc>
          <w:tcPr>
            <w:tcW w:w="2107" w:type="dxa"/>
            <w:tcBorders>
              <w:bottom w:val="single" w:sz="4" w:space="0" w:color="auto"/>
            </w:tcBorders>
          </w:tcPr>
          <w:p w:rsidR="006C64A0" w:rsidRPr="001B1115" w:rsidRDefault="006C64A0" w:rsidP="006C64A0">
            <w:pPr>
              <w:pStyle w:val="TableColHd"/>
            </w:pPr>
            <w:r w:rsidRPr="001B1115">
              <w:t>column 2</w:t>
            </w:r>
          </w:p>
          <w:p w:rsidR="006C64A0" w:rsidRPr="001B1115" w:rsidRDefault="006C64A0" w:rsidP="006C64A0">
            <w:pPr>
              <w:pStyle w:val="TableColHd"/>
            </w:pPr>
            <w:r w:rsidRPr="001B1115">
              <w:t>education course</w:t>
            </w:r>
          </w:p>
        </w:tc>
        <w:tc>
          <w:tcPr>
            <w:tcW w:w="4641" w:type="dxa"/>
            <w:tcBorders>
              <w:bottom w:val="single" w:sz="4" w:space="0" w:color="auto"/>
            </w:tcBorders>
          </w:tcPr>
          <w:p w:rsidR="006C64A0" w:rsidRPr="001B1115" w:rsidRDefault="006C64A0" w:rsidP="006C64A0">
            <w:pPr>
              <w:pStyle w:val="TableColHd"/>
            </w:pPr>
            <w:r w:rsidRPr="001B1115">
              <w:t>column 3</w:t>
            </w:r>
          </w:p>
          <w:p w:rsidR="006C64A0" w:rsidRPr="001B1115" w:rsidRDefault="006C64A0" w:rsidP="006C64A0">
            <w:pPr>
              <w:pStyle w:val="TableColHd"/>
            </w:pPr>
            <w:r w:rsidRPr="001B1115">
              <w:t>education provider</w:t>
            </w:r>
          </w:p>
        </w:tc>
      </w:tr>
      <w:tr w:rsidR="006C64A0" w:rsidRPr="001B1115" w:rsidTr="006C64A0">
        <w:trPr>
          <w:cantSplit/>
        </w:trPr>
        <w:tc>
          <w:tcPr>
            <w:tcW w:w="1200" w:type="dxa"/>
            <w:tcBorders>
              <w:top w:val="single" w:sz="4" w:space="0" w:color="auto"/>
            </w:tcBorders>
          </w:tcPr>
          <w:p w:rsidR="006C64A0" w:rsidRPr="001B1115" w:rsidRDefault="006C64A0" w:rsidP="006C64A0">
            <w:pPr>
              <w:pStyle w:val="TableText10"/>
              <w:keepNext/>
            </w:pPr>
            <w:r w:rsidRPr="001B1115">
              <w:t>1</w:t>
            </w:r>
          </w:p>
        </w:tc>
        <w:tc>
          <w:tcPr>
            <w:tcW w:w="2107" w:type="dxa"/>
            <w:tcBorders>
              <w:top w:val="single" w:sz="4" w:space="0" w:color="auto"/>
            </w:tcBorders>
          </w:tcPr>
          <w:p w:rsidR="006C64A0" w:rsidRPr="001B1115" w:rsidRDefault="006C64A0" w:rsidP="006C64A0">
            <w:pPr>
              <w:pStyle w:val="TableText10"/>
              <w:keepNext/>
            </w:pPr>
            <w:r w:rsidRPr="001B1115">
              <w:t>a course of study</w:t>
            </w:r>
          </w:p>
        </w:tc>
        <w:tc>
          <w:tcPr>
            <w:tcW w:w="4641" w:type="dxa"/>
            <w:tcBorders>
              <w:top w:val="single" w:sz="4" w:space="0" w:color="auto"/>
            </w:tcBorders>
          </w:tcPr>
          <w:p w:rsidR="006C64A0" w:rsidRPr="001B1115" w:rsidRDefault="006C64A0" w:rsidP="006C64A0">
            <w:pPr>
              <w:pStyle w:val="TableText10"/>
              <w:keepNext/>
            </w:pPr>
            <w:r w:rsidRPr="001B1115">
              <w:t>a school</w:t>
            </w:r>
          </w:p>
        </w:tc>
      </w:tr>
      <w:tr w:rsidR="006C64A0" w:rsidRPr="001B1115" w:rsidTr="006C64A0">
        <w:trPr>
          <w:cantSplit/>
        </w:trPr>
        <w:tc>
          <w:tcPr>
            <w:tcW w:w="1200" w:type="dxa"/>
          </w:tcPr>
          <w:p w:rsidR="006C64A0" w:rsidRPr="001B1115" w:rsidRDefault="006C64A0" w:rsidP="006C64A0">
            <w:pPr>
              <w:pStyle w:val="TableText10"/>
            </w:pPr>
            <w:r w:rsidRPr="001B1115">
              <w:t>2</w:t>
            </w:r>
          </w:p>
        </w:tc>
        <w:tc>
          <w:tcPr>
            <w:tcW w:w="2107" w:type="dxa"/>
          </w:tcPr>
          <w:p w:rsidR="006C64A0" w:rsidRPr="001B1115" w:rsidRDefault="006C64A0" w:rsidP="006C64A0">
            <w:pPr>
              <w:pStyle w:val="TableText10"/>
            </w:pPr>
            <w:r w:rsidRPr="001B1115">
              <w:t>a course of study</w:t>
            </w:r>
          </w:p>
        </w:tc>
        <w:tc>
          <w:tcPr>
            <w:tcW w:w="4641" w:type="dxa"/>
          </w:tcPr>
          <w:p w:rsidR="006C64A0" w:rsidRPr="001B1115" w:rsidRDefault="006C64A0" w:rsidP="006C64A0">
            <w:pPr>
              <w:pStyle w:val="TableText10"/>
            </w:pPr>
            <w:r w:rsidRPr="001B1115">
              <w:t>a school under a law of a State or another Territory</w:t>
            </w:r>
          </w:p>
        </w:tc>
      </w:tr>
      <w:tr w:rsidR="0004584E" w:rsidRPr="001B1115" w:rsidTr="006C64A0">
        <w:trPr>
          <w:cantSplit/>
        </w:trPr>
        <w:tc>
          <w:tcPr>
            <w:tcW w:w="1200" w:type="dxa"/>
          </w:tcPr>
          <w:p w:rsidR="0004584E" w:rsidRPr="004A3544" w:rsidRDefault="0004584E" w:rsidP="0004584E">
            <w:pPr>
              <w:pStyle w:val="TableText10"/>
            </w:pPr>
            <w:r w:rsidRPr="004A3544">
              <w:t>3</w:t>
            </w:r>
          </w:p>
        </w:tc>
        <w:tc>
          <w:tcPr>
            <w:tcW w:w="2107" w:type="dxa"/>
          </w:tcPr>
          <w:p w:rsidR="0004584E" w:rsidRPr="004A3544" w:rsidRDefault="0004584E" w:rsidP="0004584E">
            <w:pPr>
              <w:pStyle w:val="TableText10"/>
              <w:rPr>
                <w:b/>
              </w:rPr>
            </w:pPr>
            <w:r w:rsidRPr="004A3544">
              <w:t>a course of study leading to the completion of year 10 or year 12</w:t>
            </w:r>
          </w:p>
        </w:tc>
        <w:tc>
          <w:tcPr>
            <w:tcW w:w="4641" w:type="dxa"/>
          </w:tcPr>
          <w:p w:rsidR="0004584E" w:rsidRPr="004A3544" w:rsidRDefault="0004584E" w:rsidP="0004584E">
            <w:pPr>
              <w:pStyle w:val="TableText10"/>
              <w:rPr>
                <w:b/>
                <w:lang w:eastAsia="en-AU"/>
              </w:rPr>
            </w:pPr>
            <w:r w:rsidRPr="004A3544">
              <w:rPr>
                <w:lang w:eastAsia="en-AU"/>
              </w:rPr>
              <w:t xml:space="preserve">a registered training organisation under the </w:t>
            </w:r>
            <w:hyperlink r:id="rId34" w:tooltip="Act 2011 No 12 (Cwlth)" w:history="1">
              <w:r w:rsidRPr="004A3544">
                <w:rPr>
                  <w:rStyle w:val="charCitHyperlinkItal"/>
                </w:rPr>
                <w:t>National Vocational Education and Training Regulator Act 2011</w:t>
              </w:r>
            </w:hyperlink>
            <w:r w:rsidRPr="004A3544">
              <w:rPr>
                <w:lang w:eastAsia="en-AU"/>
              </w:rPr>
              <w:t xml:space="preserve"> (Cwlth), s 3 </w:t>
            </w:r>
          </w:p>
        </w:tc>
      </w:tr>
      <w:tr w:rsidR="0004584E" w:rsidRPr="001B1115" w:rsidTr="006C64A0">
        <w:trPr>
          <w:cantSplit/>
        </w:trPr>
        <w:tc>
          <w:tcPr>
            <w:tcW w:w="1200" w:type="dxa"/>
          </w:tcPr>
          <w:p w:rsidR="0004584E" w:rsidRPr="004A3544" w:rsidRDefault="0004584E" w:rsidP="0004584E">
            <w:pPr>
              <w:pStyle w:val="TableText10"/>
            </w:pPr>
            <w:r w:rsidRPr="004A3544">
              <w:lastRenderedPageBreak/>
              <w:t>4</w:t>
            </w:r>
          </w:p>
        </w:tc>
        <w:tc>
          <w:tcPr>
            <w:tcW w:w="2107" w:type="dxa"/>
          </w:tcPr>
          <w:p w:rsidR="0004584E" w:rsidRPr="004A3544" w:rsidRDefault="0004584E" w:rsidP="0004584E">
            <w:pPr>
              <w:pStyle w:val="TableText10"/>
            </w:pPr>
            <w:r w:rsidRPr="004A3544">
              <w:t xml:space="preserve">a VET course </w:t>
            </w:r>
            <w:r w:rsidRPr="004A3544">
              <w:rPr>
                <w:lang w:eastAsia="en-AU"/>
              </w:rPr>
              <w:t xml:space="preserve">under the </w:t>
            </w:r>
            <w:hyperlink r:id="rId35" w:tooltip="Act 2011 No 12 (Cwlth)" w:history="1">
              <w:r w:rsidRPr="004A3544">
                <w:rPr>
                  <w:rStyle w:val="charCitHyperlinkItal"/>
                </w:rPr>
                <w:t>National Vocational Education and Training Regulator Act 2011</w:t>
              </w:r>
            </w:hyperlink>
            <w:r w:rsidRPr="004A3544">
              <w:rPr>
                <w:lang w:eastAsia="en-AU"/>
              </w:rPr>
              <w:t xml:space="preserve"> (Cwlth), s 3</w:t>
            </w:r>
          </w:p>
        </w:tc>
        <w:tc>
          <w:tcPr>
            <w:tcW w:w="4641" w:type="dxa"/>
          </w:tcPr>
          <w:p w:rsidR="0004584E" w:rsidRPr="004A3544" w:rsidRDefault="0004584E" w:rsidP="0004584E">
            <w:pPr>
              <w:pStyle w:val="TableText10"/>
              <w:rPr>
                <w:b/>
                <w:lang w:eastAsia="en-AU"/>
              </w:rPr>
            </w:pPr>
            <w:r w:rsidRPr="004A3544">
              <w:rPr>
                <w:lang w:eastAsia="en-AU"/>
              </w:rPr>
              <w:t xml:space="preserve">a registered training organisation under the </w:t>
            </w:r>
            <w:hyperlink r:id="rId36" w:tooltip="Act 2011 No 12 (Cwlth)" w:history="1">
              <w:r w:rsidRPr="004A3544">
                <w:rPr>
                  <w:rStyle w:val="charCitHyperlinkItal"/>
                </w:rPr>
                <w:t>National Vocational Education and Training Regulator Act 2011</w:t>
              </w:r>
            </w:hyperlink>
            <w:r w:rsidRPr="004A3544">
              <w:rPr>
                <w:lang w:eastAsia="en-AU"/>
              </w:rPr>
              <w:t xml:space="preserve"> (Cwlth), s 3 </w:t>
            </w:r>
          </w:p>
        </w:tc>
      </w:tr>
      <w:tr w:rsidR="0004584E" w:rsidRPr="001B1115" w:rsidTr="006C64A0">
        <w:trPr>
          <w:cantSplit/>
        </w:trPr>
        <w:tc>
          <w:tcPr>
            <w:tcW w:w="1200" w:type="dxa"/>
          </w:tcPr>
          <w:p w:rsidR="0004584E" w:rsidRPr="004A3544" w:rsidRDefault="0004584E" w:rsidP="0004584E">
            <w:pPr>
              <w:pStyle w:val="TableText10"/>
            </w:pPr>
            <w:r w:rsidRPr="004A3544">
              <w:t>5</w:t>
            </w:r>
          </w:p>
        </w:tc>
        <w:tc>
          <w:tcPr>
            <w:tcW w:w="2107" w:type="dxa"/>
          </w:tcPr>
          <w:p w:rsidR="0004584E" w:rsidRPr="004A3544" w:rsidRDefault="0004584E" w:rsidP="0004584E">
            <w:pPr>
              <w:pStyle w:val="TableText10"/>
            </w:pPr>
            <w:r w:rsidRPr="004A3544">
              <w:t xml:space="preserve">an accredited course </w:t>
            </w:r>
            <w:r w:rsidRPr="004A3544">
              <w:rPr>
                <w:lang w:eastAsia="en-AU"/>
              </w:rPr>
              <w:t xml:space="preserve">under the </w:t>
            </w:r>
            <w:hyperlink r:id="rId37" w:tooltip="Act 2011 No 73 (Cwlth)" w:history="1">
              <w:r w:rsidRPr="004A3544">
                <w:rPr>
                  <w:rStyle w:val="charCitHyperlinkItal"/>
                </w:rPr>
                <w:t>Tertiary Education Quality and Standards Agency Act 2011</w:t>
              </w:r>
            </w:hyperlink>
            <w:r w:rsidRPr="004A3544">
              <w:t xml:space="preserve"> (Cwlth)</w:t>
            </w:r>
          </w:p>
        </w:tc>
        <w:tc>
          <w:tcPr>
            <w:tcW w:w="4641" w:type="dxa"/>
          </w:tcPr>
          <w:p w:rsidR="0004584E" w:rsidRPr="004A3544" w:rsidRDefault="0004584E" w:rsidP="0004584E">
            <w:pPr>
              <w:pStyle w:val="TableText10"/>
              <w:rPr>
                <w:i/>
                <w:iCs/>
                <w:szCs w:val="24"/>
                <w:lang w:eastAsia="en-AU"/>
              </w:rPr>
            </w:pPr>
            <w:r w:rsidRPr="004A3544">
              <w:rPr>
                <w:lang w:eastAsia="en-AU"/>
              </w:rPr>
              <w:t xml:space="preserve">a registered higher education provider under the </w:t>
            </w:r>
            <w:hyperlink r:id="rId38" w:tooltip="Act 2011 No 73 (Cwlth)" w:history="1">
              <w:r w:rsidRPr="004A3544">
                <w:rPr>
                  <w:rStyle w:val="charCitHyperlinkItal"/>
                </w:rPr>
                <w:t>Tertiary Education Quality and Standards Agency Act 2011</w:t>
              </w:r>
            </w:hyperlink>
            <w:r w:rsidRPr="004A3544">
              <w:t xml:space="preserve"> (Cwlth)</w:t>
            </w:r>
          </w:p>
        </w:tc>
      </w:tr>
    </w:tbl>
    <w:p w:rsidR="006C64A0" w:rsidRPr="001B1115" w:rsidRDefault="006C64A0" w:rsidP="006C64A0">
      <w:pPr>
        <w:pStyle w:val="AH5Sec"/>
      </w:pPr>
      <w:bookmarkStart w:id="22" w:name="_Toc432153835"/>
      <w:r w:rsidRPr="007A7575">
        <w:rPr>
          <w:rStyle w:val="CharSectNo"/>
        </w:rPr>
        <w:t>9B</w:t>
      </w:r>
      <w:r w:rsidRPr="001B1115">
        <w:tab/>
        <w:t xml:space="preserve">Meaning of </w:t>
      </w:r>
      <w:r w:rsidRPr="001927F7">
        <w:rPr>
          <w:rStyle w:val="charItals"/>
        </w:rPr>
        <w:t>completes</w:t>
      </w:r>
      <w:r w:rsidRPr="001B1115">
        <w:t xml:space="preserve"> </w:t>
      </w:r>
      <w:r w:rsidRPr="001927F7">
        <w:rPr>
          <w:rStyle w:val="charItals"/>
        </w:rPr>
        <w:t>year 10</w:t>
      </w:r>
      <w:r w:rsidRPr="001B1115">
        <w:t>—Act</w:t>
      </w:r>
      <w:bookmarkEnd w:id="22"/>
    </w:p>
    <w:p w:rsidR="006C64A0" w:rsidRPr="001B1115" w:rsidRDefault="006C64A0" w:rsidP="006C64A0">
      <w:pPr>
        <w:pStyle w:val="Amain"/>
      </w:pPr>
      <w:r w:rsidRPr="001B1115">
        <w:tab/>
        <w:t>(1)</w:t>
      </w:r>
      <w:r w:rsidRPr="001B1115">
        <w:tab/>
        <w:t xml:space="preserve">For this Act, a child </w:t>
      </w:r>
      <w:r w:rsidRPr="001927F7">
        <w:rPr>
          <w:rStyle w:val="charBoldItals"/>
        </w:rPr>
        <w:t xml:space="preserve">completes year 10 </w:t>
      </w:r>
      <w:r w:rsidRPr="001B1115">
        <w:t>at an education provider if the child—</w:t>
      </w:r>
    </w:p>
    <w:p w:rsidR="006C64A0" w:rsidRPr="001B1115" w:rsidRDefault="006C64A0" w:rsidP="006C64A0">
      <w:pPr>
        <w:pStyle w:val="Apara"/>
      </w:pPr>
      <w:r w:rsidRPr="001B1115">
        <w:tab/>
        <w:t>(a)</w:t>
      </w:r>
      <w:r w:rsidRPr="001B1115">
        <w:tab/>
        <w:t>is awarded or has completed the requirements for being awarded a year 10 certificate (however described) by the provider; or</w:t>
      </w:r>
    </w:p>
    <w:p w:rsidR="006C64A0" w:rsidRPr="001B1115" w:rsidRDefault="006C64A0" w:rsidP="006C64A0">
      <w:pPr>
        <w:pStyle w:val="Apara"/>
      </w:pPr>
      <w:r w:rsidRPr="001B1115">
        <w:tab/>
        <w:t>(b)</w:t>
      </w:r>
      <w:r w:rsidRPr="001B1115">
        <w:tab/>
        <w:t>is given or has completed the requirements for being given a high school record (however described) in relation to year 10 by the provider; or</w:t>
      </w:r>
    </w:p>
    <w:p w:rsidR="006C64A0" w:rsidRPr="001B1115" w:rsidRDefault="006C64A0" w:rsidP="006C64A0">
      <w:pPr>
        <w:pStyle w:val="Apara"/>
      </w:pPr>
      <w:r w:rsidRPr="001B1115">
        <w:tab/>
        <w:t>(c)</w:t>
      </w:r>
      <w:r w:rsidRPr="001B1115">
        <w:tab/>
        <w:t xml:space="preserve">is awarded a certificate (however described) approved by the </w:t>
      </w:r>
      <w:r w:rsidR="00D22E2D">
        <w:t>director</w:t>
      </w:r>
      <w:r w:rsidR="00D22E2D">
        <w:noBreakHyphen/>
        <w:t>general</w:t>
      </w:r>
      <w:r w:rsidRPr="001B1115">
        <w:t>.</w:t>
      </w:r>
    </w:p>
    <w:p w:rsidR="006C64A0" w:rsidRPr="001B1115" w:rsidRDefault="006C64A0" w:rsidP="00CB6FF2">
      <w:pPr>
        <w:pStyle w:val="Amain"/>
        <w:keepNext/>
      </w:pPr>
      <w:r w:rsidRPr="001B1115">
        <w:tab/>
        <w:t>(2)</w:t>
      </w:r>
      <w:r w:rsidRPr="001B1115">
        <w:tab/>
        <w:t>An approval is a notifiable instrument.</w:t>
      </w:r>
    </w:p>
    <w:p w:rsidR="006C64A0" w:rsidRPr="001B1115" w:rsidRDefault="006C64A0" w:rsidP="006C64A0">
      <w:pPr>
        <w:pStyle w:val="aNote"/>
      </w:pPr>
      <w:r w:rsidRPr="001927F7">
        <w:rPr>
          <w:rStyle w:val="charItals"/>
        </w:rPr>
        <w:t>Note</w:t>
      </w:r>
      <w:r w:rsidRPr="001927F7">
        <w:rPr>
          <w:rStyle w:val="charItals"/>
        </w:rPr>
        <w:tab/>
      </w:r>
      <w:r w:rsidRPr="001B1115">
        <w:t xml:space="preserve">A notifiable instrument must be notified under the </w:t>
      </w:r>
      <w:hyperlink r:id="rId39" w:tooltip="A2001-14" w:history="1">
        <w:r w:rsidR="001927F7" w:rsidRPr="001927F7">
          <w:rPr>
            <w:rStyle w:val="charCitHyperlinkAbbrev"/>
          </w:rPr>
          <w:t>Legislation Act</w:t>
        </w:r>
      </w:hyperlink>
      <w:r w:rsidRPr="001B1115">
        <w:t>.</w:t>
      </w:r>
    </w:p>
    <w:p w:rsidR="006C64A0" w:rsidRPr="001B1115" w:rsidRDefault="006C64A0" w:rsidP="006C64A0">
      <w:pPr>
        <w:pStyle w:val="Amain"/>
      </w:pPr>
      <w:r w:rsidRPr="001B1115">
        <w:tab/>
        <w:t>(3)</w:t>
      </w:r>
      <w:r w:rsidRPr="001B1115">
        <w:tab/>
        <w:t xml:space="preserve">Also, for this Act, a child </w:t>
      </w:r>
      <w:r w:rsidRPr="001927F7">
        <w:rPr>
          <w:rStyle w:val="charBoldItals"/>
        </w:rPr>
        <w:t>completes year 10</w:t>
      </w:r>
      <w:r w:rsidRPr="001B1115">
        <w:t xml:space="preserve"> if</w:t>
      </w:r>
      <w:r w:rsidRPr="001927F7">
        <w:rPr>
          <w:rStyle w:val="charBoldItals"/>
        </w:rPr>
        <w:t>—</w:t>
      </w:r>
    </w:p>
    <w:p w:rsidR="006C64A0" w:rsidRPr="001B1115" w:rsidRDefault="006C64A0" w:rsidP="006C64A0">
      <w:pPr>
        <w:pStyle w:val="Apara"/>
      </w:pPr>
      <w:r w:rsidRPr="001B1115">
        <w:tab/>
        <w:t>(a)</w:t>
      </w:r>
      <w:r w:rsidRPr="001B1115">
        <w:tab/>
        <w:t>the child is awarded or has completed the requirements for being awarded a year 10 certificate (however described) in a State or another Territory under a law of the State or Territory; or</w:t>
      </w:r>
    </w:p>
    <w:p w:rsidR="006C64A0" w:rsidRPr="001B1115" w:rsidRDefault="006C64A0" w:rsidP="006C64A0">
      <w:pPr>
        <w:pStyle w:val="Apara"/>
      </w:pPr>
      <w:r w:rsidRPr="001B1115">
        <w:lastRenderedPageBreak/>
        <w:tab/>
        <w:t>(b)</w:t>
      </w:r>
      <w:r w:rsidRPr="001B1115">
        <w:tab/>
        <w:t xml:space="preserve">the </w:t>
      </w:r>
      <w:r w:rsidR="00D22E2D">
        <w:t>director</w:t>
      </w:r>
      <w:r w:rsidR="00D22E2D">
        <w:noBreakHyphen/>
        <w:t>general</w:t>
      </w:r>
      <w:r w:rsidRPr="001B1115">
        <w:t xml:space="preserve"> is satisfied on reasonable grounds that the child has completed year 10 or its equivalent in the ACT, a State, another Territory or a foreign country.</w:t>
      </w:r>
    </w:p>
    <w:p w:rsidR="006C64A0" w:rsidRPr="001B1115" w:rsidRDefault="006C64A0" w:rsidP="00CB6FF2">
      <w:pPr>
        <w:pStyle w:val="Amain"/>
        <w:keepNext/>
      </w:pPr>
      <w:r w:rsidRPr="001B1115">
        <w:tab/>
        <w:t>(4)</w:t>
      </w:r>
      <w:r w:rsidRPr="001B1115">
        <w:tab/>
        <w:t xml:space="preserve">A child mentioned in subsection (3) (b) may be given a certificate or record by the </w:t>
      </w:r>
      <w:r w:rsidR="00D22E2D">
        <w:t>director</w:t>
      </w:r>
      <w:r w:rsidR="00D22E2D">
        <w:noBreakHyphen/>
        <w:t>general</w:t>
      </w:r>
      <w:r w:rsidRPr="001B1115">
        <w:t>.</w:t>
      </w:r>
    </w:p>
    <w:p w:rsidR="006C64A0" w:rsidRPr="001B1115" w:rsidRDefault="006C64A0" w:rsidP="006C64A0">
      <w:pPr>
        <w:pStyle w:val="aNote"/>
      </w:pPr>
      <w:r w:rsidRPr="001927F7">
        <w:rPr>
          <w:rStyle w:val="charItals"/>
        </w:rPr>
        <w:t>Note</w:t>
      </w:r>
      <w:r w:rsidRPr="001B1115">
        <w:tab/>
        <w:t>If a form is approved under s 154 for s (4), the form must be used.</w:t>
      </w:r>
    </w:p>
    <w:p w:rsidR="006C64A0" w:rsidRPr="001B1115" w:rsidRDefault="006C64A0" w:rsidP="006C64A0">
      <w:pPr>
        <w:pStyle w:val="AH5Sec"/>
      </w:pPr>
      <w:bookmarkStart w:id="23" w:name="_Toc432153836"/>
      <w:r w:rsidRPr="007A7575">
        <w:rPr>
          <w:rStyle w:val="CharSectNo"/>
        </w:rPr>
        <w:t>9C</w:t>
      </w:r>
      <w:r w:rsidRPr="001B1115">
        <w:tab/>
        <w:t>Meaning of</w:t>
      </w:r>
      <w:r w:rsidRPr="001B1115">
        <w:rPr>
          <w:b w:val="0"/>
        </w:rPr>
        <w:t xml:space="preserve"> </w:t>
      </w:r>
      <w:r w:rsidRPr="001927F7">
        <w:rPr>
          <w:rStyle w:val="charItals"/>
        </w:rPr>
        <w:t>completes year 12</w:t>
      </w:r>
      <w:r w:rsidRPr="001B1115">
        <w:t>—Act</w:t>
      </w:r>
      <w:bookmarkEnd w:id="23"/>
    </w:p>
    <w:p w:rsidR="006C64A0" w:rsidRPr="001B1115" w:rsidRDefault="006C64A0" w:rsidP="006C64A0">
      <w:pPr>
        <w:pStyle w:val="Amain"/>
      </w:pPr>
      <w:r w:rsidRPr="001B1115">
        <w:tab/>
        <w:t>(1)</w:t>
      </w:r>
      <w:r w:rsidRPr="001B1115">
        <w:tab/>
        <w:t xml:space="preserve">For this Act, a child </w:t>
      </w:r>
      <w:r w:rsidRPr="001927F7">
        <w:rPr>
          <w:rStyle w:val="charBoldItals"/>
        </w:rPr>
        <w:t xml:space="preserve">completes year 12 </w:t>
      </w:r>
      <w:r w:rsidRPr="001B1115">
        <w:t>if the child is awarded or has completed the requirements for being awarded—</w:t>
      </w:r>
    </w:p>
    <w:p w:rsidR="006C64A0" w:rsidRPr="001B1115" w:rsidRDefault="006C64A0" w:rsidP="006C64A0">
      <w:pPr>
        <w:pStyle w:val="Apara"/>
      </w:pPr>
      <w:r w:rsidRPr="001B1115">
        <w:tab/>
        <w:t>(a)</w:t>
      </w:r>
      <w:r w:rsidRPr="001B1115">
        <w:tab/>
        <w:t xml:space="preserve">a year 12 certificate (however described) by the Board of Senior Secondary Studies under the </w:t>
      </w:r>
      <w:hyperlink r:id="rId40" w:tooltip="A1997-87" w:history="1">
        <w:r w:rsidR="001927F7" w:rsidRPr="001927F7">
          <w:rPr>
            <w:rStyle w:val="charCitHyperlinkItal"/>
          </w:rPr>
          <w:t>Board of Senior Secondary Studies Act 1997</w:t>
        </w:r>
      </w:hyperlink>
      <w:r w:rsidRPr="001927F7">
        <w:t xml:space="preserve">; </w:t>
      </w:r>
      <w:r w:rsidRPr="001B1115">
        <w:t>or</w:t>
      </w:r>
    </w:p>
    <w:p w:rsidR="006C64A0" w:rsidRPr="001B1115" w:rsidRDefault="006C64A0" w:rsidP="00212A8D">
      <w:pPr>
        <w:pStyle w:val="Apara"/>
        <w:keepNext/>
      </w:pPr>
      <w:r w:rsidRPr="001B1115">
        <w:tab/>
        <w:t>(b)</w:t>
      </w:r>
      <w:r w:rsidRPr="001B1115">
        <w:tab/>
        <w:t>a certificate equivalent to a year 12 certificate that shows completion of a higher education pre-entry course; or</w:t>
      </w:r>
    </w:p>
    <w:p w:rsidR="006C64A0" w:rsidRPr="001B1115" w:rsidRDefault="006C64A0" w:rsidP="00212A8D">
      <w:pPr>
        <w:pStyle w:val="aExamHdgpar"/>
      </w:pPr>
      <w:r w:rsidRPr="001B1115">
        <w:t>Examples</w:t>
      </w:r>
    </w:p>
    <w:p w:rsidR="006C64A0" w:rsidRPr="001B1115" w:rsidRDefault="006C64A0" w:rsidP="00212A8D">
      <w:pPr>
        <w:pStyle w:val="aExamINumpar"/>
        <w:keepNext/>
      </w:pPr>
      <w:r w:rsidRPr="001B1115">
        <w:t>1</w:t>
      </w:r>
      <w:r w:rsidRPr="001B1115">
        <w:tab/>
        <w:t>the Certificate of General Education for Adults (at Certificate II or above)</w:t>
      </w:r>
    </w:p>
    <w:p w:rsidR="006C64A0" w:rsidRPr="001B1115" w:rsidRDefault="006C64A0" w:rsidP="00212A8D">
      <w:pPr>
        <w:pStyle w:val="aExamINumpar"/>
        <w:keepNext/>
      </w:pPr>
      <w:r w:rsidRPr="001B1115">
        <w:t>2</w:t>
      </w:r>
      <w:r w:rsidRPr="001B1115">
        <w:tab/>
        <w:t>the International Baccalaureate</w:t>
      </w:r>
    </w:p>
    <w:p w:rsidR="006C64A0" w:rsidRPr="001B1115" w:rsidRDefault="006C64A0" w:rsidP="006C64A0">
      <w:pPr>
        <w:pStyle w:val="aNotepar"/>
      </w:pPr>
      <w:r w:rsidRPr="001927F7">
        <w:rPr>
          <w:rStyle w:val="charItals"/>
        </w:rPr>
        <w:t>Note</w:t>
      </w:r>
      <w:r w:rsidRPr="001927F7">
        <w:rPr>
          <w:rStyle w:val="charItals"/>
        </w:rPr>
        <w:tab/>
      </w:r>
      <w:r w:rsidRPr="00AC4DC7">
        <w:t>An</w:t>
      </w:r>
      <w:r w:rsidRPr="001B1115">
        <w:t xml:space="preserve"> example is part of the Act, is not exhaustive and may extend, but does not limit, the meaning of the provision in which it appears (see </w:t>
      </w:r>
      <w:hyperlink r:id="rId41" w:tooltip="A2001-14" w:history="1">
        <w:r w:rsidR="001927F7" w:rsidRPr="001927F7">
          <w:rPr>
            <w:rStyle w:val="charCitHyperlinkAbbrev"/>
          </w:rPr>
          <w:t>Legislation Act</w:t>
        </w:r>
      </w:hyperlink>
      <w:r w:rsidRPr="001B1115">
        <w:t>, s 126 and s 132).</w:t>
      </w:r>
    </w:p>
    <w:p w:rsidR="006C64A0" w:rsidRPr="001B1115" w:rsidRDefault="006C64A0" w:rsidP="006C64A0">
      <w:pPr>
        <w:pStyle w:val="Apara"/>
      </w:pPr>
      <w:r w:rsidRPr="001B1115">
        <w:tab/>
        <w:t>(c)</w:t>
      </w:r>
      <w:r w:rsidRPr="001B1115">
        <w:tab/>
        <w:t>a certificate equivalent to a year 12 certificate issued under the AQF; or</w:t>
      </w:r>
    </w:p>
    <w:p w:rsidR="006C64A0" w:rsidRPr="001B1115" w:rsidRDefault="006C64A0" w:rsidP="006C64A0">
      <w:pPr>
        <w:pStyle w:val="aExamHdgpar"/>
      </w:pPr>
      <w:r w:rsidRPr="001B1115">
        <w:t>Example</w:t>
      </w:r>
    </w:p>
    <w:p w:rsidR="006C64A0" w:rsidRPr="001B1115" w:rsidRDefault="006C64A0" w:rsidP="006C64A0">
      <w:pPr>
        <w:pStyle w:val="aExampar"/>
      </w:pPr>
      <w:r w:rsidRPr="00AC4DC7">
        <w:t>the</w:t>
      </w:r>
      <w:r w:rsidRPr="001B1115">
        <w:t xml:space="preserve"> Australian Qualification Framework (AQF) Certificate II</w:t>
      </w:r>
    </w:p>
    <w:p w:rsidR="006C64A0" w:rsidRPr="001B1115" w:rsidRDefault="006C64A0" w:rsidP="006C64A0">
      <w:pPr>
        <w:pStyle w:val="Apara"/>
      </w:pPr>
      <w:r w:rsidRPr="001B1115">
        <w:tab/>
        <w:t>(d)</w:t>
      </w:r>
      <w:r w:rsidRPr="001B1115">
        <w:tab/>
        <w:t xml:space="preserve">a certificate (however described) approved by the </w:t>
      </w:r>
      <w:r w:rsidR="00D22E2D">
        <w:t>director</w:t>
      </w:r>
      <w:r w:rsidR="00D22E2D">
        <w:noBreakHyphen/>
        <w:t>general</w:t>
      </w:r>
      <w:r w:rsidRPr="001B1115">
        <w:t>.</w:t>
      </w:r>
    </w:p>
    <w:p w:rsidR="006C64A0" w:rsidRPr="001B1115" w:rsidRDefault="006C64A0" w:rsidP="006C64A0">
      <w:pPr>
        <w:pStyle w:val="Amain"/>
      </w:pPr>
      <w:r w:rsidRPr="001B1115">
        <w:tab/>
        <w:t>(2)</w:t>
      </w:r>
      <w:r w:rsidRPr="001B1115">
        <w:tab/>
        <w:t>An approval is a notifiable instrument.</w:t>
      </w:r>
    </w:p>
    <w:p w:rsidR="006C64A0" w:rsidRPr="001B1115" w:rsidRDefault="006C64A0" w:rsidP="006C64A0">
      <w:pPr>
        <w:pStyle w:val="aNote"/>
      </w:pPr>
      <w:r w:rsidRPr="001927F7">
        <w:rPr>
          <w:rStyle w:val="charItals"/>
        </w:rPr>
        <w:t>Note</w:t>
      </w:r>
      <w:r w:rsidRPr="001927F7">
        <w:rPr>
          <w:rStyle w:val="charItals"/>
        </w:rPr>
        <w:tab/>
      </w:r>
      <w:r w:rsidRPr="001B1115">
        <w:t xml:space="preserve">A notifiable instrument must be notified under the </w:t>
      </w:r>
      <w:hyperlink r:id="rId42" w:tooltip="A2001-14" w:history="1">
        <w:r w:rsidR="001927F7" w:rsidRPr="001927F7">
          <w:rPr>
            <w:rStyle w:val="charCitHyperlinkAbbrev"/>
          </w:rPr>
          <w:t>Legislation Act</w:t>
        </w:r>
      </w:hyperlink>
      <w:r w:rsidRPr="001B1115">
        <w:t>.</w:t>
      </w:r>
    </w:p>
    <w:p w:rsidR="006C64A0" w:rsidRPr="001B1115" w:rsidRDefault="006C64A0" w:rsidP="006C64A0">
      <w:pPr>
        <w:pStyle w:val="Amain"/>
      </w:pPr>
      <w:r w:rsidRPr="001B1115">
        <w:lastRenderedPageBreak/>
        <w:tab/>
        <w:t>(3)</w:t>
      </w:r>
      <w:r w:rsidRPr="001B1115">
        <w:tab/>
        <w:t xml:space="preserve">Also, for this Act, a child </w:t>
      </w:r>
      <w:r w:rsidRPr="001927F7">
        <w:rPr>
          <w:rStyle w:val="charBoldItals"/>
        </w:rPr>
        <w:t>completes year 12</w:t>
      </w:r>
      <w:r w:rsidRPr="001B1115">
        <w:t xml:space="preserve"> if—</w:t>
      </w:r>
    </w:p>
    <w:p w:rsidR="006C64A0" w:rsidRPr="001B1115" w:rsidRDefault="006C64A0" w:rsidP="006C64A0">
      <w:pPr>
        <w:pStyle w:val="Apara"/>
      </w:pPr>
      <w:r w:rsidRPr="001B1115">
        <w:tab/>
        <w:t>(a)</w:t>
      </w:r>
      <w:r w:rsidRPr="001B1115">
        <w:tab/>
        <w:t>the child is awarded or has completed the requirements for being awarded a year 12 certificate (however described) in a State or another Territory under a law of the State or Territory; or</w:t>
      </w:r>
    </w:p>
    <w:p w:rsidR="006C64A0" w:rsidRPr="001B1115" w:rsidRDefault="006C64A0" w:rsidP="006C64A0">
      <w:pPr>
        <w:pStyle w:val="Apara"/>
      </w:pPr>
      <w:r w:rsidRPr="001B1115">
        <w:tab/>
        <w:t>(b)</w:t>
      </w:r>
      <w:r w:rsidRPr="001B1115">
        <w:tab/>
        <w:t xml:space="preserve">the </w:t>
      </w:r>
      <w:r w:rsidR="00D22E2D">
        <w:t>director</w:t>
      </w:r>
      <w:r w:rsidR="00D22E2D">
        <w:noBreakHyphen/>
        <w:t>general</w:t>
      </w:r>
      <w:r w:rsidRPr="001B1115">
        <w:t xml:space="preserve"> is satisfied on reasonable grounds that the child has completed year 12 or its equivalent in the ACT, a State, another Territory or a foreign country.</w:t>
      </w:r>
    </w:p>
    <w:p w:rsidR="006C64A0" w:rsidRPr="001B1115" w:rsidRDefault="006C64A0" w:rsidP="006C64A0">
      <w:pPr>
        <w:pStyle w:val="Amain"/>
      </w:pPr>
      <w:r w:rsidRPr="001B1115">
        <w:tab/>
        <w:t>(4)</w:t>
      </w:r>
      <w:r w:rsidRPr="001B1115">
        <w:tab/>
        <w:t xml:space="preserve">A child mentioned in subsection (3) (b) may be given a certificate or record by the </w:t>
      </w:r>
      <w:r w:rsidR="00D22E2D">
        <w:t>director</w:t>
      </w:r>
      <w:r w:rsidR="00D22E2D">
        <w:noBreakHyphen/>
        <w:t>general</w:t>
      </w:r>
      <w:r w:rsidRPr="001B1115">
        <w:t>.</w:t>
      </w:r>
    </w:p>
    <w:p w:rsidR="006C64A0" w:rsidRPr="001B1115" w:rsidRDefault="006C64A0" w:rsidP="006C64A0">
      <w:pPr>
        <w:pStyle w:val="aNote"/>
      </w:pPr>
      <w:r w:rsidRPr="001927F7">
        <w:rPr>
          <w:rStyle w:val="charItals"/>
        </w:rPr>
        <w:t>Note</w:t>
      </w:r>
      <w:r w:rsidRPr="001B1115">
        <w:tab/>
        <w:t>If a form is approved under s 154 for s (4), the form must be used.</w:t>
      </w:r>
    </w:p>
    <w:p w:rsidR="00746147" w:rsidRPr="00D87986" w:rsidRDefault="00746147" w:rsidP="00746147">
      <w:pPr>
        <w:pStyle w:val="Amain"/>
      </w:pPr>
      <w:r w:rsidRPr="00D87986">
        <w:tab/>
        <w:t>(5)</w:t>
      </w:r>
      <w:r w:rsidRPr="00D87986">
        <w:tab/>
        <w:t>In this section:</w:t>
      </w:r>
    </w:p>
    <w:p w:rsidR="00746147" w:rsidRPr="00D87986" w:rsidRDefault="00746147" w:rsidP="00746147">
      <w:pPr>
        <w:pStyle w:val="aDef"/>
      </w:pPr>
      <w:r w:rsidRPr="00D87986">
        <w:rPr>
          <w:rStyle w:val="charBoldItals"/>
        </w:rPr>
        <w:t>AQF</w:t>
      </w:r>
      <w:r w:rsidRPr="00D87986">
        <w:t xml:space="preserve"> means the Australian Qualifications Framework under the </w:t>
      </w:r>
      <w:hyperlink r:id="rId43" w:tooltip="Act 2011 No 12 (Cwlth)" w:history="1">
        <w:r w:rsidRPr="00D87986">
          <w:rPr>
            <w:rStyle w:val="charCitHyperlinkItal"/>
          </w:rPr>
          <w:t>National Vocational Education and Training Regulator Act 2011</w:t>
        </w:r>
      </w:hyperlink>
      <w:r w:rsidRPr="00D87986">
        <w:rPr>
          <w:rStyle w:val="charItals"/>
        </w:rPr>
        <w:t xml:space="preserve"> </w:t>
      </w:r>
      <w:r w:rsidRPr="00D87986">
        <w:t xml:space="preserve">(Cwlth), section 3. </w:t>
      </w:r>
    </w:p>
    <w:p w:rsidR="006C64A0" w:rsidRPr="001B1115" w:rsidRDefault="006C64A0" w:rsidP="006C64A0">
      <w:pPr>
        <w:pStyle w:val="AH5Sec"/>
      </w:pPr>
      <w:bookmarkStart w:id="24" w:name="_Toc432153837"/>
      <w:r w:rsidRPr="007A7575">
        <w:rPr>
          <w:rStyle w:val="CharSectNo"/>
        </w:rPr>
        <w:t>9D</w:t>
      </w:r>
      <w:r w:rsidRPr="001B1115">
        <w:tab/>
        <w:t xml:space="preserve">Guidelines—certain </w:t>
      </w:r>
      <w:r w:rsidR="00D22E2D">
        <w:t>director</w:t>
      </w:r>
      <w:r w:rsidR="00D22E2D">
        <w:noBreakHyphen/>
        <w:t>general</w:t>
      </w:r>
      <w:r w:rsidRPr="001B1115">
        <w:t xml:space="preserve"> functions</w:t>
      </w:r>
      <w:bookmarkEnd w:id="24"/>
    </w:p>
    <w:p w:rsidR="006C64A0" w:rsidRPr="001B1115" w:rsidRDefault="006C64A0" w:rsidP="00212A8D">
      <w:pPr>
        <w:pStyle w:val="Amain"/>
        <w:keepNext/>
      </w:pPr>
      <w:r w:rsidRPr="001B1115">
        <w:tab/>
        <w:t>(1)</w:t>
      </w:r>
      <w:r w:rsidRPr="001B1115">
        <w:tab/>
        <w:t xml:space="preserve">The </w:t>
      </w:r>
      <w:r w:rsidR="00D22E2D">
        <w:t>director</w:t>
      </w:r>
      <w:r w:rsidR="00D22E2D">
        <w:noBreakHyphen/>
        <w:t>general</w:t>
      </w:r>
      <w:r w:rsidRPr="001B1115">
        <w:t xml:space="preserve"> may make guidelines about the exercise of the </w:t>
      </w:r>
      <w:r w:rsidR="0029656E">
        <w:t>director</w:t>
      </w:r>
      <w:r w:rsidR="0029656E">
        <w:noBreakHyphen/>
        <w:t>general’s</w:t>
      </w:r>
      <w:r w:rsidRPr="001B1115">
        <w:t xml:space="preserve"> functions under the following provisions:</w:t>
      </w:r>
    </w:p>
    <w:p w:rsidR="006C64A0" w:rsidRPr="001B1115" w:rsidRDefault="006C64A0" w:rsidP="006C64A0">
      <w:pPr>
        <w:pStyle w:val="Amainbullet"/>
        <w:tabs>
          <w:tab w:val="left" w:pos="1500"/>
        </w:tabs>
      </w:pPr>
      <w:r w:rsidRPr="001B1115">
        <w:rPr>
          <w:rFonts w:ascii="Symbol" w:hAnsi="Symbol"/>
          <w:sz w:val="20"/>
        </w:rPr>
        <w:t></w:t>
      </w:r>
      <w:r w:rsidRPr="001B1115">
        <w:rPr>
          <w:rFonts w:ascii="Symbol" w:hAnsi="Symbol"/>
          <w:sz w:val="20"/>
        </w:rPr>
        <w:tab/>
      </w:r>
      <w:r w:rsidR="0075224C">
        <w:t>section 10 (6</w:t>
      </w:r>
      <w:r w:rsidRPr="001B1115">
        <w:t>) (c) (Child of compulsory education age—enrolment and registration requirement);</w:t>
      </w:r>
    </w:p>
    <w:p w:rsidR="006C64A0" w:rsidRPr="001B1115" w:rsidRDefault="006C64A0" w:rsidP="006C64A0">
      <w:pPr>
        <w:pStyle w:val="Amainbullet"/>
        <w:tabs>
          <w:tab w:val="left" w:pos="1500"/>
        </w:tabs>
      </w:pPr>
      <w:r w:rsidRPr="001B1115">
        <w:rPr>
          <w:rFonts w:ascii="Symbol" w:hAnsi="Symbol"/>
          <w:sz w:val="20"/>
        </w:rPr>
        <w:t></w:t>
      </w:r>
      <w:r w:rsidRPr="001B1115">
        <w:rPr>
          <w:rFonts w:ascii="Symbol" w:hAnsi="Symbol"/>
          <w:sz w:val="20"/>
        </w:rPr>
        <w:tab/>
      </w:r>
      <w:r w:rsidRPr="001B1115">
        <w:t>section 10A (3) (Child of compulsory education age—enrolment and registration requirement);</w:t>
      </w:r>
    </w:p>
    <w:p w:rsidR="006C64A0" w:rsidRPr="001B1115" w:rsidRDefault="006C64A0" w:rsidP="006C64A0">
      <w:pPr>
        <w:pStyle w:val="Amainbullet"/>
        <w:tabs>
          <w:tab w:val="left" w:pos="1500"/>
        </w:tabs>
      </w:pPr>
      <w:r w:rsidRPr="001B1115">
        <w:rPr>
          <w:rFonts w:ascii="Symbol" w:hAnsi="Symbol"/>
          <w:sz w:val="20"/>
        </w:rPr>
        <w:t></w:t>
      </w:r>
      <w:r w:rsidRPr="001B1115">
        <w:rPr>
          <w:rFonts w:ascii="Symbol" w:hAnsi="Symbol"/>
          <w:sz w:val="20"/>
        </w:rPr>
        <w:tab/>
      </w:r>
      <w:r w:rsidRPr="001B1115">
        <w:t>section 10D (4) (Child of compulsory education age—participation requirement);</w:t>
      </w:r>
    </w:p>
    <w:p w:rsidR="006C64A0" w:rsidRPr="001B1115" w:rsidRDefault="006C64A0" w:rsidP="006C64A0">
      <w:pPr>
        <w:pStyle w:val="Amainbullet"/>
        <w:tabs>
          <w:tab w:val="left" w:pos="1500"/>
        </w:tabs>
      </w:pPr>
      <w:r w:rsidRPr="001B1115">
        <w:rPr>
          <w:rFonts w:ascii="Symbol" w:hAnsi="Symbol"/>
          <w:sz w:val="20"/>
        </w:rPr>
        <w:t></w:t>
      </w:r>
      <w:r w:rsidRPr="001B1115">
        <w:rPr>
          <w:rFonts w:ascii="Symbol" w:hAnsi="Symbol"/>
          <w:sz w:val="20"/>
        </w:rPr>
        <w:tab/>
      </w:r>
      <w:r w:rsidRPr="001B1115">
        <w:t>section 14D (3) (</w:t>
      </w:r>
      <w:r w:rsidRPr="001B1115">
        <w:rPr>
          <w:lang w:eastAsia="en-AU"/>
        </w:rPr>
        <w:t xml:space="preserve">Approval </w:t>
      </w:r>
      <w:r w:rsidRPr="001B1115">
        <w:t>statement—compliance requirement).</w:t>
      </w:r>
    </w:p>
    <w:p w:rsidR="006C64A0" w:rsidRPr="001B1115" w:rsidRDefault="006C64A0" w:rsidP="006C64A0">
      <w:pPr>
        <w:pStyle w:val="Amain"/>
      </w:pPr>
      <w:r w:rsidRPr="001B1115">
        <w:tab/>
        <w:t>(2)</w:t>
      </w:r>
      <w:r w:rsidRPr="001B1115">
        <w:tab/>
        <w:t>A guideline is a notifiable instrument.</w:t>
      </w:r>
    </w:p>
    <w:p w:rsidR="006C64A0" w:rsidRPr="001B1115" w:rsidRDefault="006C64A0" w:rsidP="006C64A0">
      <w:pPr>
        <w:pStyle w:val="aNote"/>
      </w:pPr>
      <w:r w:rsidRPr="001927F7">
        <w:rPr>
          <w:rStyle w:val="charItals"/>
        </w:rPr>
        <w:t>Note</w:t>
      </w:r>
      <w:r w:rsidRPr="001927F7">
        <w:rPr>
          <w:rStyle w:val="charItals"/>
        </w:rPr>
        <w:tab/>
      </w:r>
      <w:r w:rsidRPr="001B1115">
        <w:t xml:space="preserve">A notifiable instrument must be notified under the </w:t>
      </w:r>
      <w:hyperlink r:id="rId44" w:tooltip="A2001-14" w:history="1">
        <w:r w:rsidR="001927F7" w:rsidRPr="001927F7">
          <w:rPr>
            <w:rStyle w:val="charCitHyperlinkAbbrev"/>
          </w:rPr>
          <w:t>Legislation Act</w:t>
        </w:r>
      </w:hyperlink>
      <w:r w:rsidRPr="001B1115">
        <w:t>.</w:t>
      </w:r>
    </w:p>
    <w:p w:rsidR="006C64A0" w:rsidRPr="001B1115" w:rsidRDefault="006C64A0" w:rsidP="006C64A0">
      <w:pPr>
        <w:pStyle w:val="Amain"/>
      </w:pPr>
      <w:r w:rsidRPr="001B1115">
        <w:tab/>
        <w:t>(3)</w:t>
      </w:r>
      <w:r w:rsidRPr="001B1115">
        <w:tab/>
        <w:t xml:space="preserve">The </w:t>
      </w:r>
      <w:r w:rsidR="001D7BF7">
        <w:t>director</w:t>
      </w:r>
      <w:r w:rsidR="001D7BF7">
        <w:noBreakHyphen/>
        <w:t>general</w:t>
      </w:r>
      <w:r w:rsidRPr="001B1115">
        <w:t xml:space="preserve"> must comply with any guidelines.</w:t>
      </w:r>
    </w:p>
    <w:p w:rsidR="00212A8D" w:rsidRDefault="00212A8D" w:rsidP="00212A8D">
      <w:pPr>
        <w:pStyle w:val="PageBreak"/>
      </w:pPr>
      <w:r>
        <w:br w:type="page"/>
      </w:r>
    </w:p>
    <w:p w:rsidR="006C64A0" w:rsidRPr="007A7575" w:rsidRDefault="006C64A0" w:rsidP="00212A8D">
      <w:pPr>
        <w:pStyle w:val="AH2Part"/>
      </w:pPr>
      <w:bookmarkStart w:id="25" w:name="_Toc432153838"/>
      <w:r w:rsidRPr="007A7575">
        <w:rPr>
          <w:rStyle w:val="CharPartNo"/>
        </w:rPr>
        <w:lastRenderedPageBreak/>
        <w:t>Part 2.2</w:t>
      </w:r>
      <w:r w:rsidRPr="001B1115">
        <w:tab/>
      </w:r>
      <w:r w:rsidRPr="007A7575">
        <w:rPr>
          <w:rStyle w:val="CharPartText"/>
        </w:rPr>
        <w:t>Compulsory education requirements</w:t>
      </w:r>
      <w:bookmarkEnd w:id="25"/>
    </w:p>
    <w:p w:rsidR="006C64A0" w:rsidRPr="007A7575" w:rsidRDefault="006C64A0" w:rsidP="006C64A0">
      <w:pPr>
        <w:pStyle w:val="AH3Div"/>
      </w:pPr>
      <w:bookmarkStart w:id="26" w:name="_Toc432153839"/>
      <w:r w:rsidRPr="007A7575">
        <w:rPr>
          <w:rStyle w:val="CharDivNo"/>
        </w:rPr>
        <w:t>Division 2.2.1</w:t>
      </w:r>
      <w:r w:rsidRPr="001B1115">
        <w:tab/>
      </w:r>
      <w:r w:rsidRPr="007A7575">
        <w:rPr>
          <w:rStyle w:val="CharDivText"/>
        </w:rPr>
        <w:t>Enrolment, registration and attendance requirements</w:t>
      </w:r>
      <w:bookmarkEnd w:id="26"/>
    </w:p>
    <w:p w:rsidR="006C64A0" w:rsidRPr="001B1115" w:rsidRDefault="006C64A0" w:rsidP="006C64A0">
      <w:pPr>
        <w:pStyle w:val="AH5Sec"/>
      </w:pPr>
      <w:bookmarkStart w:id="27" w:name="_Toc432153840"/>
      <w:r w:rsidRPr="007A7575">
        <w:rPr>
          <w:rStyle w:val="CharSectNo"/>
        </w:rPr>
        <w:t>10</w:t>
      </w:r>
      <w:r w:rsidRPr="001B1115">
        <w:tab/>
        <w:t>Child of compulsory education age—enrolment and registration requirement</w:t>
      </w:r>
      <w:bookmarkEnd w:id="27"/>
    </w:p>
    <w:p w:rsidR="006C64A0" w:rsidRPr="001B1115" w:rsidRDefault="006C64A0" w:rsidP="006C64A0">
      <w:pPr>
        <w:pStyle w:val="Amain"/>
      </w:pPr>
      <w:r w:rsidRPr="001B1115">
        <w:tab/>
        <w:t>(1)</w:t>
      </w:r>
      <w:r w:rsidRPr="001B1115">
        <w:tab/>
        <w:t>This section applies if a child—</w:t>
      </w:r>
    </w:p>
    <w:p w:rsidR="006C64A0" w:rsidRPr="001B1115" w:rsidRDefault="006C64A0" w:rsidP="006C64A0">
      <w:pPr>
        <w:pStyle w:val="Apara"/>
      </w:pPr>
      <w:r w:rsidRPr="001B1115">
        <w:tab/>
        <w:t>(a)</w:t>
      </w:r>
      <w:r w:rsidRPr="001B1115">
        <w:tab/>
        <w:t>lives in the ACT; and</w:t>
      </w:r>
    </w:p>
    <w:p w:rsidR="006C64A0" w:rsidRPr="001B1115" w:rsidRDefault="006C64A0" w:rsidP="006C64A0">
      <w:pPr>
        <w:pStyle w:val="Apara"/>
      </w:pPr>
      <w:r w:rsidRPr="001B1115">
        <w:tab/>
        <w:t>(b)</w:t>
      </w:r>
      <w:r w:rsidRPr="001B1115">
        <w:tab/>
        <w:t>is of compulsory education age.</w:t>
      </w:r>
    </w:p>
    <w:p w:rsidR="006C64A0" w:rsidRPr="001B1115" w:rsidRDefault="006C64A0" w:rsidP="006C64A0">
      <w:pPr>
        <w:pStyle w:val="Amain"/>
      </w:pPr>
      <w:r w:rsidRPr="001B1115">
        <w:tab/>
        <w:t>(2)</w:t>
      </w:r>
      <w:r w:rsidRPr="001B1115">
        <w:tab/>
        <w:t>The child’s parents must do either or both of the following:</w:t>
      </w:r>
    </w:p>
    <w:p w:rsidR="006C64A0" w:rsidRPr="001B1115" w:rsidRDefault="006C64A0" w:rsidP="006C64A0">
      <w:pPr>
        <w:pStyle w:val="Apara"/>
      </w:pPr>
      <w:r w:rsidRPr="001B1115">
        <w:tab/>
        <w:t>(a)</w:t>
      </w:r>
      <w:r w:rsidRPr="001B1115">
        <w:tab/>
        <w:t>enrol the child at an education provider for the purpose of the provider’s education course not later than 14 days after the day the course starts;</w:t>
      </w:r>
    </w:p>
    <w:p w:rsidR="006C64A0" w:rsidRPr="001B1115" w:rsidRDefault="006C64A0" w:rsidP="006C64A0">
      <w:pPr>
        <w:pStyle w:val="Apara"/>
      </w:pPr>
      <w:r w:rsidRPr="001B1115">
        <w:tab/>
        <w:t>(b)</w:t>
      </w:r>
      <w:r w:rsidRPr="001B1115">
        <w:tab/>
        <w:t>apply to register the child for home education not later than 10 school term days after the first of the following happens:</w:t>
      </w:r>
    </w:p>
    <w:p w:rsidR="006C64A0" w:rsidRPr="001B1115" w:rsidRDefault="006C64A0" w:rsidP="006C64A0">
      <w:pPr>
        <w:pStyle w:val="Asubpara"/>
      </w:pPr>
      <w:r w:rsidRPr="001B1115">
        <w:tab/>
        <w:t>(i)</w:t>
      </w:r>
      <w:r w:rsidRPr="001B1115">
        <w:tab/>
        <w:t>the start of the school year;</w:t>
      </w:r>
    </w:p>
    <w:p w:rsidR="006C64A0" w:rsidRPr="001B1115" w:rsidRDefault="006C64A0" w:rsidP="006C64A0">
      <w:pPr>
        <w:pStyle w:val="Asubpara"/>
      </w:pPr>
      <w:r w:rsidRPr="001B1115">
        <w:tab/>
        <w:t>(ii)</w:t>
      </w:r>
      <w:r w:rsidRPr="001B1115">
        <w:tab/>
        <w:t>the day the child begins to live in the ACT.</w:t>
      </w:r>
    </w:p>
    <w:p w:rsidR="006C64A0" w:rsidRPr="001B1115" w:rsidRDefault="006C64A0" w:rsidP="006C64A0">
      <w:pPr>
        <w:pStyle w:val="Amain"/>
      </w:pPr>
      <w:r w:rsidRPr="001B1115">
        <w:tab/>
        <w:t>(3)</w:t>
      </w:r>
      <w:r w:rsidRPr="001B1115">
        <w:tab/>
        <w:t>Also, the child’s parents must e</w:t>
      </w:r>
      <w:r>
        <w:t>nrol the child under subsection </w:t>
      </w:r>
      <w:r w:rsidRPr="001B1115">
        <w:t>(2) (a) not later than 10 school term days after—</w:t>
      </w:r>
    </w:p>
    <w:p w:rsidR="006C64A0" w:rsidRPr="001B1115" w:rsidRDefault="006C64A0" w:rsidP="006C64A0">
      <w:pPr>
        <w:pStyle w:val="Apara"/>
      </w:pPr>
      <w:r w:rsidRPr="001B1115">
        <w:tab/>
        <w:t>(a)</w:t>
      </w:r>
      <w:r w:rsidRPr="001B1115">
        <w:tab/>
        <w:t>the day the child turns 6 years old; or</w:t>
      </w:r>
    </w:p>
    <w:p w:rsidR="006C64A0" w:rsidRPr="001B1115" w:rsidRDefault="006C64A0" w:rsidP="006C64A0">
      <w:pPr>
        <w:pStyle w:val="Apara"/>
      </w:pPr>
      <w:r w:rsidRPr="001B1115">
        <w:tab/>
        <w:t>(b)</w:t>
      </w:r>
      <w:r w:rsidRPr="001B1115">
        <w:tab/>
        <w:t>for a child who has not completed year 10—the day the child begins to live in the ACT.</w:t>
      </w:r>
    </w:p>
    <w:p w:rsidR="006C64A0" w:rsidRPr="001B1115" w:rsidRDefault="006C64A0" w:rsidP="00212A8D">
      <w:pPr>
        <w:pStyle w:val="Amain"/>
        <w:keepNext/>
      </w:pPr>
      <w:r w:rsidRPr="001B1115">
        <w:lastRenderedPageBreak/>
        <w:tab/>
        <w:t>(4)</w:t>
      </w:r>
      <w:r w:rsidRPr="001B1115">
        <w:tab/>
        <w:t>If the child’s enrolment at an education provider is cancelled by the child’s parents, the parents must do either or both of the following within 14 days after the day the enrolment is cancelled:</w:t>
      </w:r>
    </w:p>
    <w:p w:rsidR="006C64A0" w:rsidRPr="001B1115" w:rsidRDefault="006C64A0" w:rsidP="006C64A0">
      <w:pPr>
        <w:pStyle w:val="Apara"/>
      </w:pPr>
      <w:r w:rsidRPr="001B1115">
        <w:tab/>
        <w:t>(a)</w:t>
      </w:r>
      <w:r w:rsidRPr="001B1115">
        <w:tab/>
        <w:t>enrol the child at another education provider for the purpose of the provider’s education course;</w:t>
      </w:r>
    </w:p>
    <w:p w:rsidR="006C64A0" w:rsidRPr="001B1115" w:rsidRDefault="006C64A0" w:rsidP="006C64A0">
      <w:pPr>
        <w:pStyle w:val="Apara"/>
      </w:pPr>
      <w:r w:rsidRPr="001B1115">
        <w:tab/>
        <w:t>(b)</w:t>
      </w:r>
      <w:r w:rsidRPr="001B1115">
        <w:tab/>
        <w:t>apply to register the child for home education.</w:t>
      </w:r>
    </w:p>
    <w:p w:rsidR="009236FE" w:rsidRPr="005F6DDA" w:rsidRDefault="009236FE" w:rsidP="009236FE">
      <w:pPr>
        <w:pStyle w:val="aNote"/>
      </w:pPr>
      <w:r w:rsidRPr="00380C4C">
        <w:rPr>
          <w:rStyle w:val="charItals"/>
        </w:rPr>
        <w:t>Note</w:t>
      </w:r>
      <w:r w:rsidRPr="00380C4C">
        <w:rPr>
          <w:rStyle w:val="charItals"/>
        </w:rPr>
        <w:tab/>
      </w:r>
      <w:r w:rsidRPr="005F6DDA">
        <w:t>If a form is approved under s 154 for this provision, the form must be used.</w:t>
      </w:r>
    </w:p>
    <w:p w:rsidR="004459F4" w:rsidRPr="00912C94" w:rsidRDefault="0075224C" w:rsidP="004459F4">
      <w:pPr>
        <w:pStyle w:val="Amain"/>
      </w:pPr>
      <w:r>
        <w:tab/>
        <w:t>(5</w:t>
      </w:r>
      <w:r w:rsidR="004459F4" w:rsidRPr="00912C94">
        <w:t>)</w:t>
      </w:r>
      <w:r w:rsidR="004459F4" w:rsidRPr="00912C94">
        <w:tab/>
        <w:t xml:space="preserve">If the child’s registration for home education is cancelled under section 135 (Cancellation of registration for home education), the parents must enrol the child at </w:t>
      </w:r>
      <w:r w:rsidR="004459F4" w:rsidRPr="00912C94">
        <w:rPr>
          <w:szCs w:val="24"/>
          <w:lang w:eastAsia="en-AU"/>
        </w:rPr>
        <w:t xml:space="preserve">an education provider for the purpose of the provider’s education course </w:t>
      </w:r>
      <w:r w:rsidR="004459F4" w:rsidRPr="00912C94">
        <w:t>not later than 14 days after the day the cancellation takes effect.</w:t>
      </w:r>
    </w:p>
    <w:p w:rsidR="004459F4" w:rsidRPr="00912C94" w:rsidRDefault="004459F4" w:rsidP="004459F4">
      <w:pPr>
        <w:pStyle w:val="aNote"/>
      </w:pPr>
      <w:r w:rsidRPr="0041265C">
        <w:rPr>
          <w:rStyle w:val="charItals"/>
        </w:rPr>
        <w:t>Note</w:t>
      </w:r>
      <w:r w:rsidRPr="0041265C">
        <w:rPr>
          <w:rStyle w:val="charItals"/>
        </w:rPr>
        <w:tab/>
      </w:r>
      <w:r w:rsidRPr="00912C94">
        <w:t>See s 135 (6) for when the cancellation of registration for home education takes effect.</w:t>
      </w:r>
    </w:p>
    <w:p w:rsidR="006C64A0" w:rsidRPr="001B1115" w:rsidRDefault="0075224C" w:rsidP="006C64A0">
      <w:pPr>
        <w:pStyle w:val="Amain"/>
      </w:pPr>
      <w:r>
        <w:tab/>
        <w:t>(6</w:t>
      </w:r>
      <w:r w:rsidR="006C64A0" w:rsidRPr="001B1115">
        <w:t>)</w:t>
      </w:r>
      <w:r w:rsidR="006C64A0" w:rsidRPr="001B1115">
        <w:tab/>
        <w:t>This section does not apply if—</w:t>
      </w:r>
    </w:p>
    <w:p w:rsidR="006C64A0" w:rsidRPr="001B1115" w:rsidRDefault="006C64A0" w:rsidP="006C64A0">
      <w:pPr>
        <w:pStyle w:val="Apara"/>
      </w:pPr>
      <w:r w:rsidRPr="001B1115">
        <w:tab/>
        <w:t>(a)</w:t>
      </w:r>
      <w:r w:rsidRPr="001B1115">
        <w:tab/>
        <w:t>an exemption certificate is in force for the child; or</w:t>
      </w:r>
    </w:p>
    <w:p w:rsidR="006C64A0" w:rsidRPr="001B1115" w:rsidRDefault="006C64A0" w:rsidP="006C64A0">
      <w:pPr>
        <w:pStyle w:val="Apara"/>
      </w:pPr>
      <w:r w:rsidRPr="001B1115">
        <w:tab/>
        <w:t>(b)</w:t>
      </w:r>
      <w:r w:rsidRPr="001B1115">
        <w:tab/>
      </w:r>
      <w:r w:rsidRPr="001927F7">
        <w:t xml:space="preserve">the child is </w:t>
      </w:r>
      <w:r w:rsidRPr="001B1115">
        <w:t>participating in a training or employment alternative in accordance with part 2.4 (After year 10—training and employment alternatives); or</w:t>
      </w:r>
    </w:p>
    <w:p w:rsidR="006C64A0" w:rsidRPr="001B1115" w:rsidRDefault="006C64A0" w:rsidP="006C64A0">
      <w:pPr>
        <w:pStyle w:val="Apara"/>
      </w:pPr>
      <w:r w:rsidRPr="001B1115">
        <w:tab/>
        <w:t>(c)</w:t>
      </w:r>
      <w:r w:rsidRPr="001B1115">
        <w:tab/>
        <w:t xml:space="preserve">the child’s parents have an excuse for not complying with this section that the </w:t>
      </w:r>
      <w:r w:rsidR="001D7BF7">
        <w:t>director</w:t>
      </w:r>
      <w:r w:rsidR="001D7BF7">
        <w:noBreakHyphen/>
        <w:t>general</w:t>
      </w:r>
      <w:r w:rsidRPr="001B1115">
        <w:t xml:space="preserve"> is </w:t>
      </w:r>
      <w:r w:rsidRPr="00AC4DC7">
        <w:t>satisfied is</w:t>
      </w:r>
      <w:r w:rsidRPr="001B1115">
        <w:t xml:space="preserve"> a reasonable excuse.</w:t>
      </w:r>
    </w:p>
    <w:p w:rsidR="006C64A0" w:rsidRPr="001B1115" w:rsidRDefault="006C64A0" w:rsidP="006C64A0">
      <w:pPr>
        <w:pStyle w:val="aNote"/>
      </w:pPr>
      <w:r w:rsidRPr="001927F7">
        <w:rPr>
          <w:rStyle w:val="charItals"/>
        </w:rPr>
        <w:t>Note 1</w:t>
      </w:r>
      <w:r w:rsidRPr="001927F7">
        <w:rPr>
          <w:rStyle w:val="charItals"/>
        </w:rPr>
        <w:tab/>
      </w:r>
      <w:r w:rsidRPr="001B1115">
        <w:t xml:space="preserve">The </w:t>
      </w:r>
      <w:r w:rsidR="001D7BF7">
        <w:t>director</w:t>
      </w:r>
      <w:r w:rsidR="001D7BF7">
        <w:noBreakHyphen/>
        <w:t>general</w:t>
      </w:r>
      <w:r w:rsidRPr="001B1115">
        <w:t xml:space="preserve"> must comply with any guidelines about the exercise of the </w:t>
      </w:r>
      <w:r w:rsidR="0029656E">
        <w:t>director</w:t>
      </w:r>
      <w:r w:rsidR="0029656E">
        <w:noBreakHyphen/>
        <w:t>general’s</w:t>
      </w:r>
      <w:r w:rsidR="005C77E1">
        <w:t xml:space="preserve"> functions under s (6</w:t>
      </w:r>
      <w:r w:rsidRPr="001B1115">
        <w:t>) (c) (see s 9D).</w:t>
      </w:r>
    </w:p>
    <w:p w:rsidR="006C64A0" w:rsidRPr="001B1115" w:rsidRDefault="006C64A0" w:rsidP="006C64A0">
      <w:pPr>
        <w:pStyle w:val="aNote"/>
      </w:pPr>
      <w:r w:rsidRPr="001927F7">
        <w:rPr>
          <w:rStyle w:val="charItals"/>
        </w:rPr>
        <w:t>Note 2</w:t>
      </w:r>
      <w:r w:rsidRPr="001927F7">
        <w:rPr>
          <w:rStyle w:val="charItals"/>
        </w:rPr>
        <w:tab/>
      </w:r>
      <w:r w:rsidRPr="001B1115">
        <w:t>For offences in relation to this requirement, see pt 2.6 (Offences—parents).</w:t>
      </w:r>
    </w:p>
    <w:p w:rsidR="006C64A0" w:rsidRPr="001B1115" w:rsidRDefault="006C64A0" w:rsidP="006C64A0">
      <w:pPr>
        <w:pStyle w:val="AH5Sec"/>
      </w:pPr>
      <w:bookmarkStart w:id="28" w:name="_Toc432153841"/>
      <w:r w:rsidRPr="007A7575">
        <w:rPr>
          <w:rStyle w:val="CharSectNo"/>
        </w:rPr>
        <w:lastRenderedPageBreak/>
        <w:t>10A</w:t>
      </w:r>
      <w:r w:rsidRPr="001B1115">
        <w:tab/>
        <w:t>Child of compulsory education age—school attendance requirement</w:t>
      </w:r>
      <w:bookmarkEnd w:id="28"/>
    </w:p>
    <w:p w:rsidR="006C64A0" w:rsidRPr="001B1115" w:rsidRDefault="006C64A0" w:rsidP="00AB2F3A">
      <w:pPr>
        <w:pStyle w:val="Amain"/>
        <w:keepNext/>
      </w:pPr>
      <w:r w:rsidRPr="001B1115">
        <w:tab/>
        <w:t>(1)</w:t>
      </w:r>
      <w:r w:rsidRPr="001B1115">
        <w:tab/>
        <w:t>This section applies if a child—</w:t>
      </w:r>
    </w:p>
    <w:p w:rsidR="006C64A0" w:rsidRPr="001B1115" w:rsidRDefault="006C64A0" w:rsidP="006C64A0">
      <w:pPr>
        <w:pStyle w:val="Apara"/>
      </w:pPr>
      <w:r w:rsidRPr="001B1115">
        <w:tab/>
        <w:t>(a)</w:t>
      </w:r>
      <w:r w:rsidRPr="001B1115">
        <w:tab/>
        <w:t>lives in the ACT; and</w:t>
      </w:r>
    </w:p>
    <w:p w:rsidR="006C64A0" w:rsidRPr="001B1115" w:rsidRDefault="006C64A0" w:rsidP="006C64A0">
      <w:pPr>
        <w:pStyle w:val="Apara"/>
      </w:pPr>
      <w:r w:rsidRPr="001B1115">
        <w:tab/>
        <w:t>(b)</w:t>
      </w:r>
      <w:r w:rsidRPr="001B1115">
        <w:tab/>
        <w:t>is of compulsory education age; and</w:t>
      </w:r>
    </w:p>
    <w:p w:rsidR="006C64A0" w:rsidRPr="001B1115" w:rsidRDefault="006C64A0" w:rsidP="006C64A0">
      <w:pPr>
        <w:pStyle w:val="Apara"/>
      </w:pPr>
      <w:r w:rsidRPr="001B1115">
        <w:tab/>
        <w:t>(c)</w:t>
      </w:r>
      <w:r w:rsidRPr="001B1115">
        <w:tab/>
        <w:t>is enrolled at a school.</w:t>
      </w:r>
    </w:p>
    <w:p w:rsidR="006C64A0" w:rsidRPr="001B1115" w:rsidRDefault="006C64A0" w:rsidP="006C64A0">
      <w:pPr>
        <w:pStyle w:val="Amain"/>
      </w:pPr>
      <w:r w:rsidRPr="001B1115">
        <w:tab/>
        <w:t>(2)</w:t>
      </w:r>
      <w:r w:rsidRPr="001B1115">
        <w:tab/>
        <w:t>The child’s parents must ensure that the child—</w:t>
      </w:r>
    </w:p>
    <w:p w:rsidR="006C64A0" w:rsidRPr="001B1115" w:rsidRDefault="006C64A0" w:rsidP="006C64A0">
      <w:pPr>
        <w:pStyle w:val="Apara"/>
      </w:pPr>
      <w:r w:rsidRPr="001B1115">
        <w:tab/>
        <w:t>(a)</w:t>
      </w:r>
      <w:r w:rsidRPr="001B1115">
        <w:tab/>
        <w:t>attends the school on every day, and during the times on every day, when the school is open for attendance; and</w:t>
      </w:r>
    </w:p>
    <w:p w:rsidR="006C64A0" w:rsidRPr="001B1115" w:rsidRDefault="006C64A0" w:rsidP="006C64A0">
      <w:pPr>
        <w:pStyle w:val="Apara"/>
      </w:pPr>
      <w:r w:rsidRPr="001B1115">
        <w:tab/>
        <w:t>(b)</w:t>
      </w:r>
      <w:r w:rsidRPr="001B1115">
        <w:tab/>
        <w:t>attends every activity of the school (including attendance at an approved educational course) that the school requires the child to attend.</w:t>
      </w:r>
    </w:p>
    <w:p w:rsidR="006C64A0" w:rsidRPr="001B1115" w:rsidRDefault="006C64A0" w:rsidP="006C64A0">
      <w:pPr>
        <w:pStyle w:val="Amain"/>
      </w:pPr>
      <w:r w:rsidRPr="001B1115">
        <w:tab/>
        <w:t>(3)</w:t>
      </w:r>
      <w:r w:rsidRPr="001B1115">
        <w:tab/>
        <w:t xml:space="preserve">This section does not apply if the child’s parents have an excuse for not complying with this section that the </w:t>
      </w:r>
      <w:r w:rsidR="001D7BF7">
        <w:t>director</w:t>
      </w:r>
      <w:r w:rsidR="001D7BF7">
        <w:noBreakHyphen/>
        <w:t>general</w:t>
      </w:r>
      <w:r w:rsidRPr="001B1115">
        <w:t xml:space="preserve"> is </w:t>
      </w:r>
      <w:r w:rsidRPr="00AC4DC7">
        <w:t>satisfied is</w:t>
      </w:r>
      <w:r w:rsidRPr="001B1115">
        <w:t xml:space="preserve"> a reasonable excuse.</w:t>
      </w:r>
    </w:p>
    <w:p w:rsidR="006C64A0" w:rsidRPr="001B1115" w:rsidRDefault="006C64A0" w:rsidP="006C64A0">
      <w:pPr>
        <w:pStyle w:val="aNote"/>
      </w:pPr>
      <w:r w:rsidRPr="001927F7">
        <w:rPr>
          <w:rStyle w:val="charItals"/>
        </w:rPr>
        <w:t>Note 1</w:t>
      </w:r>
      <w:r w:rsidRPr="001927F7">
        <w:rPr>
          <w:rStyle w:val="charItals"/>
        </w:rPr>
        <w:tab/>
      </w:r>
      <w:r w:rsidRPr="001B1115">
        <w:t xml:space="preserve">The </w:t>
      </w:r>
      <w:r w:rsidR="001D7BF7">
        <w:t>director</w:t>
      </w:r>
      <w:r w:rsidR="001D7BF7">
        <w:noBreakHyphen/>
        <w:t>general</w:t>
      </w:r>
      <w:r w:rsidRPr="001B1115">
        <w:t xml:space="preserve"> must comply with any guidelines about the exercise of the </w:t>
      </w:r>
      <w:r w:rsidR="0029656E">
        <w:t>director</w:t>
      </w:r>
      <w:r w:rsidR="0029656E">
        <w:noBreakHyphen/>
        <w:t>general’s</w:t>
      </w:r>
      <w:r w:rsidRPr="001B1115">
        <w:t xml:space="preserve"> functions under s (3) (see s 9D).</w:t>
      </w:r>
    </w:p>
    <w:p w:rsidR="006C64A0" w:rsidRPr="001B1115" w:rsidRDefault="006C64A0" w:rsidP="006C64A0">
      <w:pPr>
        <w:pStyle w:val="aNote"/>
      </w:pPr>
      <w:r w:rsidRPr="001927F7">
        <w:rPr>
          <w:rStyle w:val="charItals"/>
        </w:rPr>
        <w:t>Note 2</w:t>
      </w:r>
      <w:r w:rsidRPr="001927F7">
        <w:rPr>
          <w:rStyle w:val="charItals"/>
        </w:rPr>
        <w:tab/>
      </w:r>
      <w:r w:rsidRPr="001B1115">
        <w:t>For offences in relation to this requirement, see pt 2.6 (Offences—parents).</w:t>
      </w:r>
    </w:p>
    <w:p w:rsidR="006C64A0" w:rsidRPr="007A7575" w:rsidRDefault="006C64A0" w:rsidP="006C64A0">
      <w:pPr>
        <w:pStyle w:val="AH3Div"/>
      </w:pPr>
      <w:bookmarkStart w:id="29" w:name="_Toc432153842"/>
      <w:r w:rsidRPr="007A7575">
        <w:rPr>
          <w:rStyle w:val="CharDivNo"/>
        </w:rPr>
        <w:t>Division 2.2.2</w:t>
      </w:r>
      <w:r w:rsidRPr="001B1115">
        <w:tab/>
      </w:r>
      <w:r w:rsidRPr="007A7575">
        <w:rPr>
          <w:rStyle w:val="CharDivText"/>
        </w:rPr>
        <w:t>Participation requirement</w:t>
      </w:r>
      <w:bookmarkEnd w:id="29"/>
    </w:p>
    <w:p w:rsidR="006C64A0" w:rsidRPr="001B1115" w:rsidRDefault="006C64A0" w:rsidP="006C64A0">
      <w:pPr>
        <w:pStyle w:val="AH5Sec"/>
      </w:pPr>
      <w:bookmarkStart w:id="30" w:name="_Toc432153843"/>
      <w:r w:rsidRPr="007A7575">
        <w:rPr>
          <w:rStyle w:val="CharSectNo"/>
        </w:rPr>
        <w:t>10B</w:t>
      </w:r>
      <w:r w:rsidRPr="001B1115">
        <w:tab/>
        <w:t xml:space="preserve">Meaning of </w:t>
      </w:r>
      <w:r w:rsidRPr="001927F7">
        <w:rPr>
          <w:rStyle w:val="charItals"/>
        </w:rPr>
        <w:t>participates</w:t>
      </w:r>
      <w:r w:rsidRPr="001B1115">
        <w:t xml:space="preserve"> in education course—div 2.2.2</w:t>
      </w:r>
      <w:bookmarkEnd w:id="30"/>
    </w:p>
    <w:p w:rsidR="006C64A0" w:rsidRPr="001B1115" w:rsidRDefault="006C64A0" w:rsidP="006C64A0">
      <w:pPr>
        <w:pStyle w:val="Amainreturn"/>
        <w:rPr>
          <w:lang w:eastAsia="en-AU"/>
        </w:rPr>
      </w:pPr>
      <w:r w:rsidRPr="001B1115">
        <w:rPr>
          <w:lang w:eastAsia="en-AU"/>
        </w:rPr>
        <w:t xml:space="preserve">For this </w:t>
      </w:r>
      <w:r w:rsidRPr="001B1115">
        <w:t>division,</w:t>
      </w:r>
      <w:r w:rsidRPr="001B1115">
        <w:rPr>
          <w:lang w:eastAsia="en-AU"/>
        </w:rPr>
        <w:t xml:space="preserve"> </w:t>
      </w:r>
      <w:r w:rsidRPr="001B1115">
        <w:t xml:space="preserve">a child </w:t>
      </w:r>
      <w:r w:rsidRPr="001927F7">
        <w:rPr>
          <w:rStyle w:val="charBoldItals"/>
        </w:rPr>
        <w:t>participates</w:t>
      </w:r>
      <w:r w:rsidRPr="001B1115">
        <w:t xml:space="preserve"> in an education course if the child </w:t>
      </w:r>
      <w:r w:rsidRPr="001B1115">
        <w:rPr>
          <w:lang w:eastAsia="en-AU"/>
        </w:rPr>
        <w:t>complies with—</w:t>
      </w:r>
    </w:p>
    <w:p w:rsidR="006C64A0" w:rsidRPr="001B1115" w:rsidRDefault="006C64A0" w:rsidP="006C64A0">
      <w:pPr>
        <w:pStyle w:val="Apara"/>
        <w:rPr>
          <w:lang w:eastAsia="en-AU"/>
        </w:rPr>
      </w:pPr>
      <w:r w:rsidRPr="001B1115">
        <w:tab/>
        <w:t>(a)</w:t>
      </w:r>
      <w:r w:rsidRPr="001B1115">
        <w:tab/>
      </w:r>
      <w:r w:rsidRPr="001B1115">
        <w:rPr>
          <w:lang w:eastAsia="en-AU"/>
        </w:rPr>
        <w:t>the provider’s requirements about physically attending, at particular times, the provider’s premises or another place; or</w:t>
      </w:r>
    </w:p>
    <w:p w:rsidR="006C64A0" w:rsidRPr="001B1115" w:rsidRDefault="006C64A0" w:rsidP="006C64A0">
      <w:pPr>
        <w:pStyle w:val="Apara"/>
        <w:rPr>
          <w:lang w:eastAsia="en-AU"/>
        </w:rPr>
      </w:pPr>
      <w:r w:rsidRPr="001B1115">
        <w:lastRenderedPageBreak/>
        <w:tab/>
        <w:t>(b)</w:t>
      </w:r>
      <w:r w:rsidRPr="001B1115">
        <w:tab/>
      </w:r>
      <w:r w:rsidRPr="001B1115">
        <w:rPr>
          <w:lang w:eastAsia="en-AU"/>
        </w:rPr>
        <w:t>for an education course that is completed by distance education (however described)—the provider’s requirements for distance education.</w:t>
      </w:r>
    </w:p>
    <w:p w:rsidR="006C64A0" w:rsidRPr="001B1115" w:rsidRDefault="006C64A0" w:rsidP="006C64A0">
      <w:pPr>
        <w:pStyle w:val="aExamHdgpar"/>
      </w:pPr>
      <w:r w:rsidRPr="001B1115">
        <w:t>Examples—par (b)</w:t>
      </w:r>
    </w:p>
    <w:p w:rsidR="006C64A0" w:rsidRPr="001B1115" w:rsidRDefault="006C64A0" w:rsidP="006C64A0">
      <w:pPr>
        <w:pStyle w:val="aExamINumpar"/>
        <w:rPr>
          <w:lang w:eastAsia="en-AU"/>
        </w:rPr>
      </w:pPr>
      <w:r w:rsidRPr="001B1115">
        <w:t>1</w:t>
      </w:r>
      <w:r w:rsidRPr="001B1115">
        <w:tab/>
      </w:r>
      <w:r w:rsidRPr="001B1115">
        <w:rPr>
          <w:lang w:eastAsia="en-AU"/>
        </w:rPr>
        <w:t>complete and return the assigned work for the course</w:t>
      </w:r>
    </w:p>
    <w:p w:rsidR="006C64A0" w:rsidRPr="001B1115" w:rsidRDefault="006C64A0" w:rsidP="006C64A0">
      <w:pPr>
        <w:pStyle w:val="aExamINumpar"/>
        <w:rPr>
          <w:lang w:eastAsia="en-AU"/>
        </w:rPr>
      </w:pPr>
      <w:r w:rsidRPr="001B1115">
        <w:rPr>
          <w:lang w:eastAsia="en-AU"/>
        </w:rPr>
        <w:t>2</w:t>
      </w:r>
      <w:r w:rsidRPr="001B1115">
        <w:rPr>
          <w:lang w:eastAsia="en-AU"/>
        </w:rPr>
        <w:tab/>
        <w:t>communicate with or contact the provider for the purpose of participating in the course</w:t>
      </w:r>
    </w:p>
    <w:p w:rsidR="006C64A0" w:rsidRPr="001B1115" w:rsidRDefault="006C64A0" w:rsidP="0079696A">
      <w:pPr>
        <w:pStyle w:val="aExamINumpar"/>
        <w:keepNext/>
        <w:rPr>
          <w:lang w:eastAsia="en-AU"/>
        </w:rPr>
      </w:pPr>
      <w:r w:rsidRPr="001B1115">
        <w:rPr>
          <w:lang w:eastAsia="en-AU"/>
        </w:rPr>
        <w:t>3</w:t>
      </w:r>
      <w:r w:rsidRPr="001B1115">
        <w:rPr>
          <w:lang w:eastAsia="en-AU"/>
        </w:rPr>
        <w:tab/>
        <w:t>attend the provider for 1 week twice a year</w:t>
      </w:r>
    </w:p>
    <w:p w:rsidR="006C64A0" w:rsidRPr="001B1115" w:rsidRDefault="006C64A0" w:rsidP="006C64A0">
      <w:pPr>
        <w:pStyle w:val="aNotepar"/>
      </w:pPr>
      <w:r w:rsidRPr="001927F7">
        <w:rPr>
          <w:rStyle w:val="charItals"/>
        </w:rPr>
        <w:t>Note</w:t>
      </w:r>
      <w:r w:rsidRPr="001927F7">
        <w:rPr>
          <w:rStyle w:val="charItals"/>
        </w:rPr>
        <w:tab/>
      </w:r>
      <w:r w:rsidRPr="001B1115">
        <w:t xml:space="preserve">An example is part of the Act, is not exhaustive and may extend, but does not limit, the meaning of the provision in which it appears (see </w:t>
      </w:r>
      <w:hyperlink r:id="rId45" w:tooltip="A2001-14" w:history="1">
        <w:r w:rsidR="001927F7" w:rsidRPr="001927F7">
          <w:rPr>
            <w:rStyle w:val="charCitHyperlinkAbbrev"/>
          </w:rPr>
          <w:t>Legislation Act</w:t>
        </w:r>
      </w:hyperlink>
      <w:r w:rsidRPr="001B1115">
        <w:t>, s 126 and s 132).</w:t>
      </w:r>
    </w:p>
    <w:p w:rsidR="006C64A0" w:rsidRPr="001B1115" w:rsidRDefault="006C64A0" w:rsidP="006C64A0">
      <w:pPr>
        <w:pStyle w:val="AH5Sec"/>
      </w:pPr>
      <w:bookmarkStart w:id="31" w:name="_Toc432153844"/>
      <w:r w:rsidRPr="007A7575">
        <w:rPr>
          <w:rStyle w:val="CharSectNo"/>
        </w:rPr>
        <w:t>10C</w:t>
      </w:r>
      <w:r w:rsidRPr="001B1115">
        <w:tab/>
        <w:t xml:space="preserve">Meaning of </w:t>
      </w:r>
      <w:r w:rsidRPr="001927F7">
        <w:rPr>
          <w:rStyle w:val="charItals"/>
        </w:rPr>
        <w:t>full-time participation</w:t>
      </w:r>
      <w:r w:rsidRPr="001B1115">
        <w:t xml:space="preserve"> in education course—div 2.2.2</w:t>
      </w:r>
      <w:bookmarkEnd w:id="31"/>
    </w:p>
    <w:p w:rsidR="006C64A0" w:rsidRPr="001B1115" w:rsidRDefault="006C64A0" w:rsidP="006C64A0">
      <w:pPr>
        <w:pStyle w:val="Amain"/>
        <w:rPr>
          <w:lang w:eastAsia="en-AU"/>
        </w:rPr>
      </w:pPr>
      <w:r w:rsidRPr="001B1115">
        <w:tab/>
        <w:t>(1)</w:t>
      </w:r>
      <w:r w:rsidRPr="001B1115">
        <w:tab/>
      </w:r>
      <w:r w:rsidRPr="001B1115">
        <w:rPr>
          <w:lang w:eastAsia="en-AU"/>
        </w:rPr>
        <w:t xml:space="preserve">For this </w:t>
      </w:r>
      <w:r w:rsidRPr="001B1115">
        <w:t>division</w:t>
      </w:r>
      <w:r w:rsidRPr="001B1115">
        <w:rPr>
          <w:lang w:eastAsia="en-AU"/>
        </w:rPr>
        <w:t xml:space="preserve">, </w:t>
      </w:r>
      <w:r w:rsidRPr="001927F7">
        <w:rPr>
          <w:rStyle w:val="charBoldItals"/>
        </w:rPr>
        <w:t>full-time participation</w:t>
      </w:r>
      <w:r w:rsidRPr="001B1115">
        <w:rPr>
          <w:lang w:eastAsia="en-AU"/>
        </w:rPr>
        <w:t xml:space="preserve"> in an education course means participation in the course—</w:t>
      </w:r>
    </w:p>
    <w:p w:rsidR="006C64A0" w:rsidRPr="001B1115" w:rsidRDefault="006C64A0" w:rsidP="006C64A0">
      <w:pPr>
        <w:pStyle w:val="Apara"/>
        <w:rPr>
          <w:lang w:eastAsia="en-AU"/>
        </w:rPr>
      </w:pPr>
      <w:r w:rsidRPr="001B1115">
        <w:rPr>
          <w:lang w:eastAsia="en-AU"/>
        </w:rPr>
        <w:tab/>
        <w:t>(a)</w:t>
      </w:r>
      <w:r w:rsidRPr="001B1115">
        <w:rPr>
          <w:lang w:eastAsia="en-AU"/>
        </w:rPr>
        <w:tab/>
        <w:t>at a level that is full-time under the requirements of the course; or</w:t>
      </w:r>
    </w:p>
    <w:p w:rsidR="006C64A0" w:rsidRPr="001B1115" w:rsidRDefault="006C64A0" w:rsidP="006C64A0">
      <w:pPr>
        <w:pStyle w:val="Apara"/>
        <w:rPr>
          <w:lang w:eastAsia="en-AU"/>
        </w:rPr>
      </w:pPr>
      <w:r w:rsidRPr="001B1115">
        <w:rPr>
          <w:lang w:eastAsia="en-AU"/>
        </w:rPr>
        <w:tab/>
        <w:t>(b)</w:t>
      </w:r>
      <w:r w:rsidRPr="001B1115">
        <w:rPr>
          <w:lang w:eastAsia="en-AU"/>
        </w:rPr>
        <w:tab/>
        <w:t>for at least 25 hours each week.</w:t>
      </w:r>
    </w:p>
    <w:p w:rsidR="006C64A0" w:rsidRPr="001B1115" w:rsidRDefault="006C64A0" w:rsidP="006C64A0">
      <w:pPr>
        <w:pStyle w:val="Amain"/>
      </w:pPr>
      <w:r w:rsidRPr="001B1115">
        <w:tab/>
        <w:t>(2)</w:t>
      </w:r>
      <w:r w:rsidRPr="001B1115">
        <w:tab/>
        <w:t xml:space="preserve">Also, </w:t>
      </w:r>
      <w:r w:rsidRPr="001B1115">
        <w:rPr>
          <w:lang w:eastAsia="en-AU"/>
        </w:rPr>
        <w:t>for this</w:t>
      </w:r>
      <w:r w:rsidRPr="001B1115">
        <w:t xml:space="preserve"> division,</w:t>
      </w:r>
      <w:r w:rsidRPr="001B1115">
        <w:rPr>
          <w:lang w:eastAsia="en-AU"/>
        </w:rPr>
        <w:t xml:space="preserve"> </w:t>
      </w:r>
      <w:r w:rsidRPr="001927F7">
        <w:rPr>
          <w:rStyle w:val="charBoldItals"/>
        </w:rPr>
        <w:t xml:space="preserve">full-time participation </w:t>
      </w:r>
      <w:r w:rsidRPr="001B1115">
        <w:rPr>
          <w:lang w:eastAsia="en-AU"/>
        </w:rPr>
        <w:t>in an education course includes—</w:t>
      </w:r>
    </w:p>
    <w:p w:rsidR="006C64A0" w:rsidRPr="001B1115" w:rsidRDefault="006C64A0" w:rsidP="006C64A0">
      <w:pPr>
        <w:pStyle w:val="Apara"/>
        <w:rPr>
          <w:lang w:eastAsia="en-AU"/>
        </w:rPr>
      </w:pPr>
      <w:r w:rsidRPr="001B1115">
        <w:rPr>
          <w:lang w:eastAsia="en-AU"/>
        </w:rPr>
        <w:tab/>
        <w:t>(a)</w:t>
      </w:r>
      <w:r w:rsidRPr="001B1115">
        <w:rPr>
          <w:lang w:eastAsia="en-AU"/>
        </w:rPr>
        <w:tab/>
        <w:t>part-time participation in 2 or more education courses to an extent that is at least equivalent to full-time participation in 1 education course; and</w:t>
      </w:r>
    </w:p>
    <w:p w:rsidR="006C64A0" w:rsidRPr="001B1115" w:rsidRDefault="006C64A0" w:rsidP="006C64A0">
      <w:pPr>
        <w:pStyle w:val="Apara"/>
        <w:rPr>
          <w:lang w:eastAsia="en-AU"/>
        </w:rPr>
      </w:pPr>
      <w:r w:rsidRPr="001B1115">
        <w:rPr>
          <w:lang w:eastAsia="en-AU"/>
        </w:rPr>
        <w:tab/>
        <w:t>(b)</w:t>
      </w:r>
      <w:r w:rsidRPr="001B1115">
        <w:rPr>
          <w:lang w:eastAsia="en-AU"/>
        </w:rPr>
        <w:tab/>
        <w:t>participation in any combination of the following that is equivalent to full-time participation in 1 education course:</w:t>
      </w:r>
    </w:p>
    <w:p w:rsidR="006C64A0" w:rsidRPr="001B1115" w:rsidRDefault="006C64A0" w:rsidP="006C64A0">
      <w:pPr>
        <w:pStyle w:val="Asubpara"/>
        <w:rPr>
          <w:lang w:eastAsia="en-AU"/>
        </w:rPr>
      </w:pPr>
      <w:r>
        <w:rPr>
          <w:lang w:eastAsia="en-AU"/>
        </w:rPr>
        <w:tab/>
        <w:t>(i)</w:t>
      </w:r>
      <w:r w:rsidRPr="001B1115">
        <w:rPr>
          <w:lang w:eastAsia="en-AU"/>
        </w:rPr>
        <w:tab/>
        <w:t>an education course;</w:t>
      </w:r>
    </w:p>
    <w:p w:rsidR="006C64A0" w:rsidRPr="001B1115" w:rsidRDefault="006C64A0" w:rsidP="006C64A0">
      <w:pPr>
        <w:pStyle w:val="Asubpara"/>
        <w:rPr>
          <w:lang w:eastAsia="en-AU"/>
        </w:rPr>
      </w:pPr>
      <w:r w:rsidRPr="001B1115">
        <w:rPr>
          <w:lang w:eastAsia="en-AU"/>
        </w:rPr>
        <w:tab/>
        <w:t>(ii)</w:t>
      </w:r>
      <w:r w:rsidRPr="001B1115">
        <w:rPr>
          <w:lang w:eastAsia="en-AU"/>
        </w:rPr>
        <w:tab/>
        <w:t>a training alternative;</w:t>
      </w:r>
    </w:p>
    <w:p w:rsidR="006C64A0" w:rsidRPr="001B1115" w:rsidRDefault="006C64A0" w:rsidP="00CB6FF2">
      <w:pPr>
        <w:pStyle w:val="Asubpara"/>
        <w:keepNext/>
        <w:rPr>
          <w:lang w:eastAsia="en-AU"/>
        </w:rPr>
      </w:pPr>
      <w:r w:rsidRPr="001B1115">
        <w:rPr>
          <w:lang w:eastAsia="en-AU"/>
        </w:rPr>
        <w:lastRenderedPageBreak/>
        <w:tab/>
        <w:t>(iii)</w:t>
      </w:r>
      <w:r w:rsidRPr="001B1115">
        <w:rPr>
          <w:lang w:eastAsia="en-AU"/>
        </w:rPr>
        <w:tab/>
        <w:t>an employment alternative.</w:t>
      </w:r>
    </w:p>
    <w:p w:rsidR="006C64A0" w:rsidRPr="001B1115" w:rsidRDefault="006C64A0" w:rsidP="006C64A0">
      <w:pPr>
        <w:pStyle w:val="aNote"/>
        <w:rPr>
          <w:lang w:eastAsia="en-AU"/>
        </w:rPr>
      </w:pPr>
      <w:r w:rsidRPr="001927F7">
        <w:rPr>
          <w:rStyle w:val="charItals"/>
        </w:rPr>
        <w:t>Note</w:t>
      </w:r>
      <w:r w:rsidRPr="001927F7">
        <w:rPr>
          <w:rStyle w:val="charItals"/>
        </w:rPr>
        <w:tab/>
      </w:r>
      <w:r w:rsidRPr="001B1115">
        <w:rPr>
          <w:lang w:eastAsia="en-AU"/>
        </w:rPr>
        <w:t xml:space="preserve">A child needs the </w:t>
      </w:r>
      <w:r w:rsidR="0029656E">
        <w:t>director</w:t>
      </w:r>
      <w:r w:rsidR="0029656E">
        <w:noBreakHyphen/>
        <w:t>general’s</w:t>
      </w:r>
      <w:r w:rsidRPr="001B1115">
        <w:rPr>
          <w:lang w:eastAsia="en-AU"/>
        </w:rPr>
        <w:t xml:space="preserve"> approval to participate in a training or employment alternative (see pt 2.4 (</w:t>
      </w:r>
      <w:r w:rsidRPr="001B1115">
        <w:t>After year 10—training and employment alternatives)</w:t>
      </w:r>
      <w:r w:rsidRPr="001B1115">
        <w:rPr>
          <w:lang w:eastAsia="en-AU"/>
        </w:rPr>
        <w:t>).</w:t>
      </w:r>
    </w:p>
    <w:p w:rsidR="006C64A0" w:rsidRPr="001B1115" w:rsidRDefault="006C64A0" w:rsidP="006C64A0">
      <w:pPr>
        <w:pStyle w:val="AH5Sec"/>
      </w:pPr>
      <w:bookmarkStart w:id="32" w:name="_Toc432153845"/>
      <w:r w:rsidRPr="007A7575">
        <w:rPr>
          <w:rStyle w:val="CharSectNo"/>
        </w:rPr>
        <w:t>10D</w:t>
      </w:r>
      <w:r w:rsidRPr="001B1115">
        <w:tab/>
        <w:t>Child of compulsory education age—participation requirement</w:t>
      </w:r>
      <w:bookmarkEnd w:id="32"/>
    </w:p>
    <w:p w:rsidR="006C64A0" w:rsidRPr="001B1115" w:rsidRDefault="006C64A0" w:rsidP="004518AB">
      <w:pPr>
        <w:pStyle w:val="Amain"/>
        <w:keepNext/>
      </w:pPr>
      <w:r w:rsidRPr="001B1115">
        <w:tab/>
        <w:t>(1)</w:t>
      </w:r>
      <w:r w:rsidRPr="001B1115">
        <w:tab/>
        <w:t>This section applies if a child—</w:t>
      </w:r>
    </w:p>
    <w:p w:rsidR="006C64A0" w:rsidRPr="001B1115" w:rsidRDefault="006C64A0" w:rsidP="006C64A0">
      <w:pPr>
        <w:pStyle w:val="Apara"/>
      </w:pPr>
      <w:r w:rsidRPr="001B1115">
        <w:tab/>
        <w:t>(a)</w:t>
      </w:r>
      <w:r w:rsidRPr="001B1115">
        <w:tab/>
        <w:t>lives in the ACT; and</w:t>
      </w:r>
    </w:p>
    <w:p w:rsidR="006C64A0" w:rsidRPr="001B1115" w:rsidRDefault="006C64A0" w:rsidP="006C64A0">
      <w:pPr>
        <w:pStyle w:val="Apara"/>
      </w:pPr>
      <w:r w:rsidRPr="001B1115">
        <w:tab/>
        <w:t>(b)</w:t>
      </w:r>
      <w:r w:rsidRPr="001B1115">
        <w:tab/>
        <w:t>is of compulsory education age; and</w:t>
      </w:r>
    </w:p>
    <w:p w:rsidR="006C64A0" w:rsidRPr="001B1115" w:rsidRDefault="006C64A0" w:rsidP="006C64A0">
      <w:pPr>
        <w:pStyle w:val="Apara"/>
      </w:pPr>
      <w:r w:rsidRPr="001B1115">
        <w:tab/>
        <w:t>(c)</w:t>
      </w:r>
      <w:r w:rsidRPr="001B1115">
        <w:tab/>
        <w:t>is enrolled at an education provider other than a school for the purpose of the provider’s education course.</w:t>
      </w:r>
    </w:p>
    <w:p w:rsidR="006C64A0" w:rsidRPr="001B1115" w:rsidRDefault="006C64A0" w:rsidP="006C64A0">
      <w:pPr>
        <w:pStyle w:val="Amain"/>
      </w:pPr>
      <w:r w:rsidRPr="001B1115">
        <w:tab/>
        <w:t>(2)</w:t>
      </w:r>
      <w:r w:rsidRPr="001B1115">
        <w:tab/>
        <w:t>The child’s parents must ensure that the child participates in the education course.</w:t>
      </w:r>
    </w:p>
    <w:p w:rsidR="006C64A0" w:rsidRPr="001B1115" w:rsidRDefault="006C64A0" w:rsidP="006C64A0">
      <w:pPr>
        <w:pStyle w:val="Amain"/>
      </w:pPr>
      <w:r w:rsidRPr="001B1115">
        <w:tab/>
        <w:t>(3)</w:t>
      </w:r>
      <w:r w:rsidRPr="001B1115">
        <w:tab/>
        <w:t xml:space="preserve">Also, the </w:t>
      </w:r>
      <w:r w:rsidRPr="001B1115">
        <w:rPr>
          <w:lang w:eastAsia="en-AU"/>
        </w:rPr>
        <w:t>child’s participation must be—</w:t>
      </w:r>
    </w:p>
    <w:p w:rsidR="006C64A0" w:rsidRPr="001B1115" w:rsidRDefault="006C64A0" w:rsidP="006C64A0">
      <w:pPr>
        <w:pStyle w:val="Apara"/>
        <w:rPr>
          <w:lang w:eastAsia="en-AU"/>
        </w:rPr>
      </w:pPr>
      <w:r w:rsidRPr="001B1115">
        <w:rPr>
          <w:lang w:eastAsia="en-AU"/>
        </w:rPr>
        <w:tab/>
        <w:t>(a)</w:t>
      </w:r>
      <w:r w:rsidRPr="001B1115">
        <w:rPr>
          <w:lang w:eastAsia="en-AU"/>
        </w:rPr>
        <w:tab/>
        <w:t xml:space="preserve">full-time participation (the </w:t>
      </w:r>
      <w:r w:rsidRPr="001927F7">
        <w:rPr>
          <w:rStyle w:val="charBoldItals"/>
        </w:rPr>
        <w:t>full-time participation requirement</w:t>
      </w:r>
      <w:r w:rsidRPr="001B1115">
        <w:rPr>
          <w:lang w:eastAsia="en-AU"/>
        </w:rPr>
        <w:t>); or</w:t>
      </w:r>
    </w:p>
    <w:p w:rsidR="006C64A0" w:rsidRPr="001B1115" w:rsidRDefault="006C64A0" w:rsidP="006C64A0">
      <w:pPr>
        <w:pStyle w:val="Apara"/>
      </w:pPr>
      <w:r w:rsidRPr="001B1115">
        <w:tab/>
        <w:t>(b)</w:t>
      </w:r>
      <w:r w:rsidRPr="001B1115">
        <w:tab/>
        <w:t>if an exemption certificate is in force for the child for the course—participation in accordance with the certificate.</w:t>
      </w:r>
    </w:p>
    <w:p w:rsidR="006C64A0" w:rsidRPr="001B1115" w:rsidRDefault="006C64A0" w:rsidP="00CB6FF2">
      <w:pPr>
        <w:pStyle w:val="Amain"/>
        <w:keepNext/>
      </w:pPr>
      <w:r w:rsidRPr="001B1115">
        <w:tab/>
        <w:t>(4)</w:t>
      </w:r>
      <w:r w:rsidRPr="001B1115">
        <w:tab/>
        <w:t xml:space="preserve">This section does not apply if the child’s parents have an excuse for not complying with this section that the </w:t>
      </w:r>
      <w:r w:rsidR="001D7BF7">
        <w:t>director</w:t>
      </w:r>
      <w:r w:rsidR="001D7BF7">
        <w:noBreakHyphen/>
        <w:t>general</w:t>
      </w:r>
      <w:r w:rsidRPr="001B1115">
        <w:t xml:space="preserve"> is </w:t>
      </w:r>
      <w:r w:rsidRPr="00AC4DC7">
        <w:t>satisfied is</w:t>
      </w:r>
      <w:r w:rsidRPr="001B1115">
        <w:t xml:space="preserve"> a reasonable excuse.</w:t>
      </w:r>
    </w:p>
    <w:p w:rsidR="006C64A0" w:rsidRPr="001B1115" w:rsidRDefault="006C64A0" w:rsidP="006C64A0">
      <w:pPr>
        <w:pStyle w:val="aNote"/>
      </w:pPr>
      <w:r w:rsidRPr="001927F7">
        <w:rPr>
          <w:rStyle w:val="charItals"/>
        </w:rPr>
        <w:t>Note 1</w:t>
      </w:r>
      <w:r w:rsidRPr="001927F7">
        <w:rPr>
          <w:rStyle w:val="charItals"/>
        </w:rPr>
        <w:tab/>
      </w:r>
      <w:r w:rsidRPr="001B1115">
        <w:t xml:space="preserve">The </w:t>
      </w:r>
      <w:r w:rsidR="001D7BF7">
        <w:t>director</w:t>
      </w:r>
      <w:r w:rsidR="001D7BF7">
        <w:noBreakHyphen/>
        <w:t>general</w:t>
      </w:r>
      <w:r w:rsidRPr="001B1115">
        <w:t xml:space="preserve"> must comply with any guidelines about the exercise of the </w:t>
      </w:r>
      <w:r w:rsidR="0029656E">
        <w:t>director</w:t>
      </w:r>
      <w:r w:rsidR="0029656E">
        <w:noBreakHyphen/>
        <w:t>general’s</w:t>
      </w:r>
      <w:r w:rsidRPr="001B1115">
        <w:t xml:space="preserve"> functions under s (4) (see s 9D).</w:t>
      </w:r>
    </w:p>
    <w:p w:rsidR="006C64A0" w:rsidRPr="001B1115" w:rsidRDefault="006C64A0" w:rsidP="006C64A0">
      <w:pPr>
        <w:pStyle w:val="aNote"/>
      </w:pPr>
      <w:r w:rsidRPr="001927F7">
        <w:rPr>
          <w:rStyle w:val="charItals"/>
        </w:rPr>
        <w:t>Note 2</w:t>
      </w:r>
      <w:r w:rsidRPr="001927F7">
        <w:rPr>
          <w:rStyle w:val="charItals"/>
        </w:rPr>
        <w:tab/>
      </w:r>
      <w:r w:rsidRPr="001B1115">
        <w:t>For offences in relation to this requirement, see pt 2.6 (Offences—parents).</w:t>
      </w:r>
    </w:p>
    <w:p w:rsidR="006C64A0" w:rsidRPr="001B1115" w:rsidRDefault="006C64A0" w:rsidP="006C64A0">
      <w:pPr>
        <w:pStyle w:val="AH5Sec"/>
        <w:rPr>
          <w:lang w:eastAsia="en-AU"/>
        </w:rPr>
      </w:pPr>
      <w:bookmarkStart w:id="33" w:name="_Toc432153846"/>
      <w:r w:rsidRPr="007A7575">
        <w:rPr>
          <w:rStyle w:val="CharSectNo"/>
        </w:rPr>
        <w:lastRenderedPageBreak/>
        <w:t>11</w:t>
      </w:r>
      <w:r w:rsidRPr="001B1115">
        <w:rPr>
          <w:lang w:eastAsia="en-AU"/>
        </w:rPr>
        <w:tab/>
        <w:t>Participation requirement—absence</w:t>
      </w:r>
      <w:bookmarkEnd w:id="33"/>
    </w:p>
    <w:p w:rsidR="006C64A0" w:rsidRPr="001B1115" w:rsidRDefault="006C64A0" w:rsidP="00AB2F3A">
      <w:pPr>
        <w:pStyle w:val="Amainreturn"/>
        <w:keepNext/>
        <w:rPr>
          <w:lang w:eastAsia="en-AU"/>
        </w:rPr>
      </w:pPr>
      <w:r w:rsidRPr="001B1115">
        <w:rPr>
          <w:lang w:eastAsia="en-AU"/>
        </w:rPr>
        <w:t>A child’s participation in an education course is taken for this Act to continue during an absence that is—</w:t>
      </w:r>
    </w:p>
    <w:p w:rsidR="006C64A0" w:rsidRPr="001B1115" w:rsidRDefault="006C64A0" w:rsidP="006C64A0">
      <w:pPr>
        <w:pStyle w:val="Apara"/>
        <w:rPr>
          <w:lang w:eastAsia="en-AU"/>
        </w:rPr>
      </w:pPr>
      <w:r w:rsidRPr="001B1115">
        <w:rPr>
          <w:lang w:eastAsia="en-AU"/>
        </w:rPr>
        <w:tab/>
        <w:t>(a)</w:t>
      </w:r>
      <w:r w:rsidRPr="001B1115">
        <w:rPr>
          <w:lang w:eastAsia="en-AU"/>
        </w:rPr>
        <w:tab/>
        <w:t>allowed under the requirements of the course or by the provider of the course; or</w:t>
      </w:r>
    </w:p>
    <w:p w:rsidR="006C64A0" w:rsidRPr="001B1115" w:rsidRDefault="006C64A0" w:rsidP="0079696A">
      <w:pPr>
        <w:pStyle w:val="Apara"/>
        <w:keepNext/>
        <w:rPr>
          <w:lang w:eastAsia="en-AU"/>
        </w:rPr>
      </w:pPr>
      <w:r w:rsidRPr="001B1115">
        <w:rPr>
          <w:lang w:eastAsia="en-AU"/>
        </w:rPr>
        <w:tab/>
        <w:t>(b)</w:t>
      </w:r>
      <w:r w:rsidRPr="001B1115">
        <w:rPr>
          <w:lang w:eastAsia="en-AU"/>
        </w:rPr>
        <w:tab/>
        <w:t>required under a territory law or a law of the Commonwealth, a State or another Territory.</w:t>
      </w:r>
    </w:p>
    <w:p w:rsidR="006C64A0" w:rsidRPr="001B1115" w:rsidRDefault="006C64A0" w:rsidP="006C64A0">
      <w:pPr>
        <w:pStyle w:val="aExamHdgpar"/>
        <w:rPr>
          <w:lang w:eastAsia="en-AU"/>
        </w:rPr>
      </w:pPr>
      <w:r w:rsidRPr="001B1115">
        <w:rPr>
          <w:lang w:eastAsia="en-AU"/>
        </w:rPr>
        <w:t>Example—par (b)</w:t>
      </w:r>
    </w:p>
    <w:p w:rsidR="006C64A0" w:rsidRPr="001B1115" w:rsidRDefault="006C64A0" w:rsidP="00CB6FF2">
      <w:pPr>
        <w:pStyle w:val="aExampar"/>
        <w:keepNext/>
        <w:rPr>
          <w:lang w:eastAsia="en-AU"/>
        </w:rPr>
      </w:pPr>
      <w:r w:rsidRPr="001B1115">
        <w:rPr>
          <w:lang w:eastAsia="en-AU"/>
        </w:rPr>
        <w:t xml:space="preserve">Will is absent from an education provider because a public health direction under the </w:t>
      </w:r>
      <w:hyperlink r:id="rId46" w:tooltip="A1997-69" w:history="1">
        <w:r w:rsidR="001927F7" w:rsidRPr="001927F7">
          <w:rPr>
            <w:rStyle w:val="charCitHyperlinkItal"/>
          </w:rPr>
          <w:t>Public Health Act 1997</w:t>
        </w:r>
      </w:hyperlink>
      <w:r w:rsidRPr="001B1115">
        <w:rPr>
          <w:lang w:eastAsia="en-AU"/>
        </w:rPr>
        <w:t xml:space="preserve"> requires that he</w:t>
      </w:r>
      <w:r w:rsidRPr="001B1115">
        <w:t xml:space="preserve"> be confined to home for 2 weeks</w:t>
      </w:r>
      <w:r w:rsidRPr="001B1115">
        <w:rPr>
          <w:lang w:eastAsia="en-AU"/>
        </w:rPr>
        <w:t>.</w:t>
      </w:r>
    </w:p>
    <w:p w:rsidR="006C64A0" w:rsidRPr="001B1115" w:rsidRDefault="006C64A0" w:rsidP="006C64A0">
      <w:pPr>
        <w:pStyle w:val="aNotepar"/>
      </w:pPr>
      <w:r w:rsidRPr="001927F7">
        <w:rPr>
          <w:rStyle w:val="charItals"/>
        </w:rPr>
        <w:t>Note</w:t>
      </w:r>
      <w:r w:rsidRPr="001927F7">
        <w:rPr>
          <w:rStyle w:val="charItals"/>
        </w:rPr>
        <w:tab/>
      </w:r>
      <w:r w:rsidRPr="001B1115">
        <w:t xml:space="preserve">An example is part of the Act, is not exhaustive and may extend, but does not limit, the meaning of the provision in which it appears (see </w:t>
      </w:r>
      <w:hyperlink r:id="rId47" w:tooltip="A2001-14" w:history="1">
        <w:r w:rsidR="001927F7" w:rsidRPr="001927F7">
          <w:rPr>
            <w:rStyle w:val="charCitHyperlinkAbbrev"/>
          </w:rPr>
          <w:t>Legislation Act</w:t>
        </w:r>
      </w:hyperlink>
      <w:r w:rsidRPr="001B1115">
        <w:t>, s 126 and s 132).</w:t>
      </w:r>
    </w:p>
    <w:p w:rsidR="006C64A0" w:rsidRPr="001B1115" w:rsidRDefault="006C64A0" w:rsidP="006C64A0">
      <w:pPr>
        <w:pStyle w:val="AH5Sec"/>
        <w:rPr>
          <w:lang w:eastAsia="en-AU"/>
        </w:rPr>
      </w:pPr>
      <w:bookmarkStart w:id="34" w:name="_Toc432153847"/>
      <w:r w:rsidRPr="007A7575">
        <w:rPr>
          <w:rStyle w:val="CharSectNo"/>
        </w:rPr>
        <w:t>11A</w:t>
      </w:r>
      <w:r w:rsidRPr="001B1115">
        <w:rPr>
          <w:lang w:eastAsia="en-AU"/>
        </w:rPr>
        <w:tab/>
        <w:t>Participation requirement—suspension</w:t>
      </w:r>
      <w:bookmarkEnd w:id="34"/>
    </w:p>
    <w:p w:rsidR="006C64A0" w:rsidRPr="001B1115" w:rsidRDefault="006C64A0" w:rsidP="006C64A0">
      <w:pPr>
        <w:pStyle w:val="Amain"/>
        <w:rPr>
          <w:lang w:eastAsia="en-AU"/>
        </w:rPr>
      </w:pPr>
      <w:r w:rsidRPr="001B1115">
        <w:rPr>
          <w:lang w:eastAsia="en-AU"/>
        </w:rPr>
        <w:tab/>
        <w:t>(1)</w:t>
      </w:r>
      <w:r w:rsidRPr="001B1115">
        <w:rPr>
          <w:lang w:eastAsia="en-AU"/>
        </w:rPr>
        <w:tab/>
        <w:t>This section applies if a child participating in an education course stops attending the provider because the child has been suspended from attending the provider.</w:t>
      </w:r>
    </w:p>
    <w:p w:rsidR="006C64A0" w:rsidRPr="001B1115" w:rsidRDefault="006C64A0" w:rsidP="006C64A0">
      <w:pPr>
        <w:pStyle w:val="Amain"/>
        <w:rPr>
          <w:lang w:eastAsia="en-AU"/>
        </w:rPr>
      </w:pPr>
      <w:r w:rsidRPr="001B1115">
        <w:rPr>
          <w:lang w:eastAsia="en-AU"/>
        </w:rPr>
        <w:tab/>
        <w:t>(2)</w:t>
      </w:r>
      <w:r w:rsidRPr="001B1115">
        <w:rPr>
          <w:lang w:eastAsia="en-AU"/>
        </w:rPr>
        <w:tab/>
        <w:t>The child’s participation in the course is taken for this Act to continue during the suspension period.</w:t>
      </w:r>
    </w:p>
    <w:p w:rsidR="006C64A0" w:rsidRPr="001B1115" w:rsidRDefault="006C64A0" w:rsidP="006C64A0">
      <w:pPr>
        <w:pStyle w:val="AH5Sec"/>
        <w:rPr>
          <w:lang w:eastAsia="en-AU"/>
        </w:rPr>
      </w:pPr>
      <w:bookmarkStart w:id="35" w:name="_Toc432153848"/>
      <w:r w:rsidRPr="007A7575">
        <w:rPr>
          <w:rStyle w:val="CharSectNo"/>
        </w:rPr>
        <w:t>11B</w:t>
      </w:r>
      <w:r w:rsidRPr="001B1115">
        <w:rPr>
          <w:lang w:eastAsia="en-AU"/>
        </w:rPr>
        <w:tab/>
        <w:t>Participation requirement—exclusion</w:t>
      </w:r>
      <w:bookmarkEnd w:id="35"/>
    </w:p>
    <w:p w:rsidR="006C64A0" w:rsidRPr="001B1115" w:rsidRDefault="006C64A0" w:rsidP="006C64A0">
      <w:pPr>
        <w:pStyle w:val="Amain"/>
        <w:rPr>
          <w:lang w:eastAsia="en-AU"/>
        </w:rPr>
      </w:pPr>
      <w:r w:rsidRPr="001B1115">
        <w:rPr>
          <w:lang w:eastAsia="en-AU"/>
        </w:rPr>
        <w:tab/>
        <w:t>(1)</w:t>
      </w:r>
      <w:r w:rsidRPr="001B1115">
        <w:rPr>
          <w:lang w:eastAsia="en-AU"/>
        </w:rPr>
        <w:tab/>
        <w:t>This section applies if a child participating in an education course stops attending the provider because the child has been excluded from attending the provider.</w:t>
      </w:r>
    </w:p>
    <w:p w:rsidR="006C64A0" w:rsidRPr="001B1115" w:rsidRDefault="006C64A0" w:rsidP="006C64A0">
      <w:pPr>
        <w:pStyle w:val="Amain"/>
        <w:rPr>
          <w:lang w:eastAsia="en-AU"/>
        </w:rPr>
      </w:pPr>
      <w:r w:rsidRPr="001B1115">
        <w:rPr>
          <w:lang w:eastAsia="en-AU"/>
        </w:rPr>
        <w:tab/>
        <w:t>(2)</w:t>
      </w:r>
      <w:r w:rsidRPr="001B1115">
        <w:rPr>
          <w:lang w:eastAsia="en-AU"/>
        </w:rPr>
        <w:tab/>
        <w:t>The child’s participation in the course is taken for this Act to continue—</w:t>
      </w:r>
    </w:p>
    <w:p w:rsidR="006C64A0" w:rsidRPr="001B1115" w:rsidRDefault="006C64A0" w:rsidP="006C64A0">
      <w:pPr>
        <w:pStyle w:val="Apara"/>
        <w:rPr>
          <w:lang w:eastAsia="en-AU"/>
        </w:rPr>
      </w:pPr>
      <w:r w:rsidRPr="001B1115">
        <w:rPr>
          <w:lang w:eastAsia="en-AU"/>
        </w:rPr>
        <w:tab/>
        <w:t>(a)</w:t>
      </w:r>
      <w:r w:rsidRPr="001B1115">
        <w:rPr>
          <w:lang w:eastAsia="en-AU"/>
        </w:rPr>
        <w:tab/>
        <w:t>at the same level as before the exclusion; and</w:t>
      </w:r>
    </w:p>
    <w:p w:rsidR="006C64A0" w:rsidRPr="001B1115" w:rsidRDefault="006C64A0" w:rsidP="00AB2F3A">
      <w:pPr>
        <w:pStyle w:val="Apara"/>
        <w:keepLines/>
        <w:rPr>
          <w:lang w:eastAsia="en-AU"/>
        </w:rPr>
      </w:pPr>
      <w:r w:rsidRPr="001B1115">
        <w:rPr>
          <w:lang w:eastAsia="en-AU"/>
        </w:rPr>
        <w:lastRenderedPageBreak/>
        <w:tab/>
        <w:t>(b)</w:t>
      </w:r>
      <w:r w:rsidRPr="001B1115">
        <w:rPr>
          <w:lang w:eastAsia="en-AU"/>
        </w:rPr>
        <w:tab/>
        <w:t>for the time reasonably required for the child to resume participation in an education course or apply for approval to participate in a training or employment alternative under part 2.4 (</w:t>
      </w:r>
      <w:r w:rsidRPr="001B1115">
        <w:t>After year 10—training and employment alternatives)</w:t>
      </w:r>
      <w:r w:rsidRPr="001B1115">
        <w:rPr>
          <w:lang w:eastAsia="en-AU"/>
        </w:rPr>
        <w:t>.</w:t>
      </w:r>
    </w:p>
    <w:p w:rsidR="006C64A0" w:rsidRPr="007A7575" w:rsidRDefault="006C64A0" w:rsidP="006C64A0">
      <w:pPr>
        <w:pStyle w:val="AH3Div"/>
      </w:pPr>
      <w:bookmarkStart w:id="36" w:name="_Toc432153849"/>
      <w:r w:rsidRPr="007A7575">
        <w:rPr>
          <w:rStyle w:val="CharDivNo"/>
        </w:rPr>
        <w:t>Division 2.2.3</w:t>
      </w:r>
      <w:r w:rsidRPr="001B1115">
        <w:rPr>
          <w:lang w:eastAsia="en-AU"/>
        </w:rPr>
        <w:tab/>
      </w:r>
      <w:r w:rsidRPr="007A7575">
        <w:rPr>
          <w:rStyle w:val="CharDivText"/>
          <w:lang w:eastAsia="en-AU"/>
        </w:rPr>
        <w:t>Information requirement</w:t>
      </w:r>
      <w:bookmarkEnd w:id="36"/>
    </w:p>
    <w:p w:rsidR="006C64A0" w:rsidRPr="001B1115" w:rsidRDefault="006C64A0" w:rsidP="006C64A0">
      <w:pPr>
        <w:pStyle w:val="AH5Sec"/>
      </w:pPr>
      <w:bookmarkStart w:id="37" w:name="_Toc432153850"/>
      <w:r w:rsidRPr="007A7575">
        <w:rPr>
          <w:rStyle w:val="CharSectNo"/>
        </w:rPr>
        <w:t>11C</w:t>
      </w:r>
      <w:r w:rsidRPr="001B1115">
        <w:tab/>
        <w:t>Giving information notice</w:t>
      </w:r>
      <w:bookmarkEnd w:id="37"/>
    </w:p>
    <w:p w:rsidR="006C64A0" w:rsidRPr="001B1115" w:rsidRDefault="006C64A0" w:rsidP="006C64A0">
      <w:pPr>
        <w:pStyle w:val="Amain"/>
      </w:pPr>
      <w:r w:rsidRPr="001B1115">
        <w:tab/>
        <w:t>(1)</w:t>
      </w:r>
      <w:r w:rsidRPr="001B1115">
        <w:tab/>
        <w:t>This section applies if a child—</w:t>
      </w:r>
    </w:p>
    <w:p w:rsidR="006C64A0" w:rsidRPr="001B1115" w:rsidRDefault="006C64A0" w:rsidP="006C64A0">
      <w:pPr>
        <w:pStyle w:val="Apara"/>
      </w:pPr>
      <w:r w:rsidRPr="001B1115">
        <w:tab/>
        <w:t>(a)</w:t>
      </w:r>
      <w:r w:rsidRPr="001B1115">
        <w:tab/>
        <w:t>lives in the ACT; and</w:t>
      </w:r>
    </w:p>
    <w:p w:rsidR="006C64A0" w:rsidRPr="001B1115" w:rsidRDefault="006C64A0" w:rsidP="006C64A0">
      <w:pPr>
        <w:pStyle w:val="Apara"/>
      </w:pPr>
      <w:r w:rsidRPr="001B1115">
        <w:tab/>
        <w:t>(b)</w:t>
      </w:r>
      <w:r w:rsidRPr="001B1115">
        <w:tab/>
        <w:t>is at least 6 years old but under 17 years old.</w:t>
      </w:r>
    </w:p>
    <w:p w:rsidR="006C64A0" w:rsidRPr="001B1115" w:rsidRDefault="006C64A0" w:rsidP="006C64A0">
      <w:pPr>
        <w:pStyle w:val="Amain"/>
      </w:pPr>
      <w:r w:rsidRPr="001B1115">
        <w:tab/>
        <w:t>(2)</w:t>
      </w:r>
      <w:r w:rsidRPr="001B1115">
        <w:tab/>
        <w:t xml:space="preserve">The </w:t>
      </w:r>
      <w:r w:rsidR="001D7BF7">
        <w:t>director</w:t>
      </w:r>
      <w:r w:rsidR="001D7BF7">
        <w:noBreakHyphen/>
        <w:t>general</w:t>
      </w:r>
      <w:r w:rsidRPr="001B1115">
        <w:t xml:space="preserve"> may give a written notice (an </w:t>
      </w:r>
      <w:r w:rsidRPr="001927F7">
        <w:rPr>
          <w:rStyle w:val="charBoldItals"/>
        </w:rPr>
        <w:t>information notice</w:t>
      </w:r>
      <w:r w:rsidRPr="001B1115">
        <w:t xml:space="preserve">) to the child’s parents if the </w:t>
      </w:r>
      <w:r w:rsidR="001D7BF7">
        <w:t>director</w:t>
      </w:r>
      <w:r w:rsidR="001D7BF7">
        <w:noBreakHyphen/>
        <w:t>general</w:t>
      </w:r>
      <w:r w:rsidRPr="001B1115">
        <w:t xml:space="preserve"> believes on reasonable grounds that—</w:t>
      </w:r>
    </w:p>
    <w:p w:rsidR="006C64A0" w:rsidRPr="001B1115" w:rsidRDefault="006C64A0" w:rsidP="006C64A0">
      <w:pPr>
        <w:pStyle w:val="Apara"/>
      </w:pPr>
      <w:r w:rsidRPr="001B1115">
        <w:tab/>
        <w:t>(a)</w:t>
      </w:r>
      <w:r w:rsidRPr="001B1115">
        <w:tab/>
        <w:t>the child is not enrolled at an education provider; or</w:t>
      </w:r>
    </w:p>
    <w:p w:rsidR="006C64A0" w:rsidRPr="001B1115" w:rsidRDefault="006C64A0" w:rsidP="006C64A0">
      <w:pPr>
        <w:pStyle w:val="Apara"/>
      </w:pPr>
      <w:r w:rsidRPr="001B1115">
        <w:tab/>
        <w:t>(b)</w:t>
      </w:r>
      <w:r w:rsidRPr="001B1115">
        <w:tab/>
        <w:t>the child is not registered for home education; or</w:t>
      </w:r>
    </w:p>
    <w:p w:rsidR="006C64A0" w:rsidRPr="001B1115" w:rsidRDefault="006C64A0" w:rsidP="006C64A0">
      <w:pPr>
        <w:pStyle w:val="Apara"/>
      </w:pPr>
      <w:r w:rsidRPr="001B1115">
        <w:tab/>
        <w:t>(c)</w:t>
      </w:r>
      <w:r w:rsidRPr="001B1115">
        <w:tab/>
        <w:t>if the child is enrolled at a school—the child is not attending the school; or</w:t>
      </w:r>
    </w:p>
    <w:p w:rsidR="006C64A0" w:rsidRPr="001B1115" w:rsidRDefault="006C64A0" w:rsidP="006C64A0">
      <w:pPr>
        <w:pStyle w:val="Apara"/>
      </w:pPr>
      <w:r w:rsidRPr="001B1115">
        <w:tab/>
        <w:t>(d)</w:t>
      </w:r>
      <w:r w:rsidRPr="001B1115">
        <w:tab/>
        <w:t>if the child is enrolled at an education provider other than a school for the purpose of the provider’s education course—the child is not participating in the course or the child is contravening section 10D (3) (Child of compulsory education age—participation requirement); or</w:t>
      </w:r>
    </w:p>
    <w:p w:rsidR="006C64A0" w:rsidRPr="001B1115" w:rsidRDefault="006C64A0" w:rsidP="006C64A0">
      <w:pPr>
        <w:pStyle w:val="Apara"/>
      </w:pPr>
      <w:r w:rsidRPr="001B1115">
        <w:tab/>
        <w:t>(e)</w:t>
      </w:r>
      <w:r w:rsidRPr="001B1115">
        <w:tab/>
        <w:t xml:space="preserve">the child is not participating in a </w:t>
      </w:r>
      <w:r w:rsidRPr="001B1115">
        <w:rPr>
          <w:lang w:eastAsia="en-AU"/>
        </w:rPr>
        <w:t>t</w:t>
      </w:r>
      <w:r w:rsidRPr="001B1115">
        <w:t>raining or employment alternative in accordance with part 2.4 (After year 10—training and employment alternatives).</w:t>
      </w:r>
    </w:p>
    <w:p w:rsidR="006C64A0" w:rsidRPr="001B1115" w:rsidRDefault="006C64A0" w:rsidP="006C64A0">
      <w:pPr>
        <w:pStyle w:val="aNote"/>
      </w:pPr>
      <w:r w:rsidRPr="001B1115">
        <w:rPr>
          <w:rStyle w:val="charItals"/>
        </w:rPr>
        <w:t>Note</w:t>
      </w:r>
      <w:r w:rsidRPr="001B1115">
        <w:rPr>
          <w:rStyle w:val="charItals"/>
        </w:rPr>
        <w:tab/>
      </w:r>
      <w:r w:rsidRPr="001B1115">
        <w:t xml:space="preserve">For how documents may be served, see the </w:t>
      </w:r>
      <w:hyperlink r:id="rId48" w:tooltip="A2001-14" w:history="1">
        <w:r w:rsidR="001927F7" w:rsidRPr="001927F7">
          <w:rPr>
            <w:rStyle w:val="charCitHyperlinkAbbrev"/>
          </w:rPr>
          <w:t>Legislation Act</w:t>
        </w:r>
      </w:hyperlink>
      <w:r w:rsidRPr="001B1115">
        <w:t>, pt 19.5.</w:t>
      </w:r>
    </w:p>
    <w:p w:rsidR="006C64A0" w:rsidRPr="001B1115" w:rsidRDefault="006C64A0" w:rsidP="006C64A0">
      <w:pPr>
        <w:pStyle w:val="AH5Sec"/>
      </w:pPr>
      <w:bookmarkStart w:id="38" w:name="_Toc432153851"/>
      <w:r w:rsidRPr="007A7575">
        <w:rPr>
          <w:rStyle w:val="CharSectNo"/>
        </w:rPr>
        <w:t>11D</w:t>
      </w:r>
      <w:r w:rsidRPr="001B1115">
        <w:tab/>
        <w:t>Contents of information notice</w:t>
      </w:r>
      <w:bookmarkEnd w:id="38"/>
    </w:p>
    <w:p w:rsidR="006C64A0" w:rsidRPr="001B1115" w:rsidRDefault="006C64A0" w:rsidP="006C64A0">
      <w:pPr>
        <w:pStyle w:val="Amain"/>
        <w:rPr>
          <w:snapToGrid w:val="0"/>
        </w:rPr>
      </w:pPr>
      <w:r w:rsidRPr="001B1115">
        <w:rPr>
          <w:snapToGrid w:val="0"/>
        </w:rPr>
        <w:tab/>
        <w:t>(1)</w:t>
      </w:r>
      <w:r w:rsidRPr="001B1115">
        <w:rPr>
          <w:snapToGrid w:val="0"/>
        </w:rPr>
        <w:tab/>
        <w:t>An information notice in relation to a child must—</w:t>
      </w:r>
    </w:p>
    <w:p w:rsidR="006C64A0" w:rsidRPr="001B1115" w:rsidRDefault="006C64A0" w:rsidP="006C64A0">
      <w:pPr>
        <w:pStyle w:val="Apara"/>
        <w:rPr>
          <w:snapToGrid w:val="0"/>
        </w:rPr>
      </w:pPr>
      <w:r w:rsidRPr="001B1115">
        <w:rPr>
          <w:snapToGrid w:val="0"/>
        </w:rPr>
        <w:lastRenderedPageBreak/>
        <w:tab/>
        <w:t>(a)</w:t>
      </w:r>
      <w:r w:rsidRPr="001B1115">
        <w:rPr>
          <w:snapToGrid w:val="0"/>
        </w:rPr>
        <w:tab/>
        <w:t>state that it is an information notice under this Act; and</w:t>
      </w:r>
    </w:p>
    <w:p w:rsidR="006C64A0" w:rsidRPr="001B1115" w:rsidRDefault="006C64A0" w:rsidP="006C64A0">
      <w:pPr>
        <w:pStyle w:val="Apara"/>
        <w:rPr>
          <w:snapToGrid w:val="0"/>
        </w:rPr>
      </w:pPr>
      <w:r w:rsidRPr="001B1115">
        <w:rPr>
          <w:snapToGrid w:val="0"/>
        </w:rPr>
        <w:tab/>
        <w:t>(b)</w:t>
      </w:r>
      <w:r w:rsidRPr="001B1115">
        <w:rPr>
          <w:snapToGrid w:val="0"/>
        </w:rPr>
        <w:tab/>
        <w:t>state the information sought; and</w:t>
      </w:r>
    </w:p>
    <w:p w:rsidR="006C64A0" w:rsidRPr="001B1115" w:rsidRDefault="006C64A0" w:rsidP="006C64A0">
      <w:pPr>
        <w:pStyle w:val="Apara"/>
        <w:rPr>
          <w:snapToGrid w:val="0"/>
        </w:rPr>
      </w:pPr>
      <w:r w:rsidRPr="001B1115">
        <w:rPr>
          <w:snapToGrid w:val="0"/>
        </w:rPr>
        <w:tab/>
        <w:t>(c)</w:t>
      </w:r>
      <w:r w:rsidRPr="001B1115">
        <w:rPr>
          <w:snapToGrid w:val="0"/>
        </w:rPr>
        <w:tab/>
        <w:t>state what the child’s parents need to do to comply with the notice; and</w:t>
      </w:r>
    </w:p>
    <w:p w:rsidR="006C64A0" w:rsidRPr="001B1115" w:rsidRDefault="006C64A0" w:rsidP="006C64A0">
      <w:pPr>
        <w:pStyle w:val="Apara"/>
        <w:rPr>
          <w:snapToGrid w:val="0"/>
        </w:rPr>
      </w:pPr>
      <w:r w:rsidRPr="001B1115">
        <w:rPr>
          <w:snapToGrid w:val="0"/>
        </w:rPr>
        <w:tab/>
        <w:t>(d)</w:t>
      </w:r>
      <w:r w:rsidRPr="001B1115">
        <w:rPr>
          <w:snapToGrid w:val="0"/>
        </w:rPr>
        <w:tab/>
        <w:t>state the period for complying with the notice; and</w:t>
      </w:r>
    </w:p>
    <w:p w:rsidR="006C64A0" w:rsidRPr="001B1115" w:rsidRDefault="006C64A0" w:rsidP="006C64A0">
      <w:pPr>
        <w:pStyle w:val="Apara"/>
      </w:pPr>
      <w:r w:rsidRPr="001B1115">
        <w:tab/>
        <w:t>(e)</w:t>
      </w:r>
      <w:r w:rsidRPr="001B1115">
        <w:tab/>
        <w:t>contain a statement to the effect that failure to comply with the notice is an offence.</w:t>
      </w:r>
    </w:p>
    <w:p w:rsidR="006C64A0" w:rsidRPr="001B1115" w:rsidRDefault="006C64A0" w:rsidP="006C64A0">
      <w:pPr>
        <w:pStyle w:val="Amain"/>
        <w:rPr>
          <w:snapToGrid w:val="0"/>
        </w:rPr>
      </w:pPr>
      <w:r w:rsidRPr="001B1115">
        <w:rPr>
          <w:snapToGrid w:val="0"/>
        </w:rPr>
        <w:tab/>
        <w:t>(2)</w:t>
      </w:r>
      <w:r w:rsidRPr="001B1115">
        <w:rPr>
          <w:snapToGrid w:val="0"/>
        </w:rPr>
        <w:tab/>
        <w:t xml:space="preserve">The information notice may include any other information the </w:t>
      </w:r>
      <w:r w:rsidR="001D7BF7">
        <w:t>director</w:t>
      </w:r>
      <w:r w:rsidR="001D7BF7">
        <w:noBreakHyphen/>
        <w:t>general</w:t>
      </w:r>
      <w:r w:rsidRPr="001B1115">
        <w:rPr>
          <w:snapToGrid w:val="0"/>
        </w:rPr>
        <w:t xml:space="preserve"> considers appropriate.</w:t>
      </w:r>
    </w:p>
    <w:p w:rsidR="006C64A0" w:rsidRPr="001B1115" w:rsidRDefault="006C64A0" w:rsidP="006C64A0">
      <w:pPr>
        <w:pStyle w:val="AH5Sec"/>
        <w:rPr>
          <w:snapToGrid w:val="0"/>
        </w:rPr>
      </w:pPr>
      <w:bookmarkStart w:id="39" w:name="_Toc432153852"/>
      <w:r w:rsidRPr="007A7575">
        <w:rPr>
          <w:rStyle w:val="CharSectNo"/>
        </w:rPr>
        <w:t>11E</w:t>
      </w:r>
      <w:r w:rsidRPr="00903507">
        <w:tab/>
      </w:r>
      <w:r w:rsidRPr="001B1115">
        <w:rPr>
          <w:snapToGrid w:val="0"/>
        </w:rPr>
        <w:t>Extension of time for compliance with information notice</w:t>
      </w:r>
      <w:bookmarkEnd w:id="39"/>
    </w:p>
    <w:p w:rsidR="006C64A0" w:rsidRPr="001B1115" w:rsidRDefault="006C64A0" w:rsidP="006C64A0">
      <w:pPr>
        <w:pStyle w:val="Amain"/>
        <w:rPr>
          <w:snapToGrid w:val="0"/>
        </w:rPr>
      </w:pPr>
      <w:r w:rsidRPr="001B1115">
        <w:rPr>
          <w:snapToGrid w:val="0"/>
        </w:rPr>
        <w:tab/>
        <w:t>(1)</w:t>
      </w:r>
      <w:r w:rsidRPr="001B1115">
        <w:rPr>
          <w:snapToGrid w:val="0"/>
        </w:rPr>
        <w:tab/>
        <w:t>This section applies if a child’s parents have been given an information notice.</w:t>
      </w:r>
    </w:p>
    <w:p w:rsidR="006C64A0" w:rsidRPr="001B1115" w:rsidRDefault="006C64A0" w:rsidP="006C64A0">
      <w:pPr>
        <w:pStyle w:val="Amain"/>
        <w:rPr>
          <w:snapToGrid w:val="0"/>
        </w:rPr>
      </w:pPr>
      <w:r w:rsidRPr="001B1115">
        <w:rPr>
          <w:snapToGrid w:val="0"/>
        </w:rPr>
        <w:tab/>
        <w:t>(2)</w:t>
      </w:r>
      <w:r w:rsidRPr="001B1115">
        <w:rPr>
          <w:snapToGrid w:val="0"/>
        </w:rPr>
        <w:tab/>
        <w:t xml:space="preserve">The </w:t>
      </w:r>
      <w:r w:rsidR="000446A0">
        <w:t>director</w:t>
      </w:r>
      <w:r w:rsidR="000446A0">
        <w:noBreakHyphen/>
        <w:t>general</w:t>
      </w:r>
      <w:r w:rsidRPr="001B1115">
        <w:rPr>
          <w:snapToGrid w:val="0"/>
        </w:rPr>
        <w:t xml:space="preserve"> may, by written notice given to the child’s parents, extend the compliance period for the information notice on the </w:t>
      </w:r>
      <w:r w:rsidR="0029656E">
        <w:t>director</w:t>
      </w:r>
      <w:r w:rsidR="0029656E">
        <w:noBreakHyphen/>
        <w:t>general’s</w:t>
      </w:r>
      <w:r w:rsidRPr="001B1115">
        <w:rPr>
          <w:snapToGrid w:val="0"/>
        </w:rPr>
        <w:t xml:space="preserve"> own initiative or if asked by the </w:t>
      </w:r>
      <w:r w:rsidRPr="001B1115">
        <w:rPr>
          <w:lang w:val="en-US"/>
        </w:rPr>
        <w:t>parents.</w:t>
      </w:r>
    </w:p>
    <w:p w:rsidR="006C64A0" w:rsidRPr="001B1115" w:rsidRDefault="006C64A0" w:rsidP="006C64A0">
      <w:pPr>
        <w:pStyle w:val="Amain"/>
        <w:rPr>
          <w:snapToGrid w:val="0"/>
        </w:rPr>
      </w:pPr>
      <w:r w:rsidRPr="001B1115">
        <w:rPr>
          <w:lang w:val="en-US"/>
        </w:rPr>
        <w:tab/>
        <w:t>(3)</w:t>
      </w:r>
      <w:r w:rsidRPr="001B1115">
        <w:rPr>
          <w:lang w:val="en-US"/>
        </w:rPr>
        <w:tab/>
        <w:t xml:space="preserve">However, the </w:t>
      </w:r>
      <w:r w:rsidR="001D7BF7">
        <w:t>director</w:t>
      </w:r>
      <w:r w:rsidR="001D7BF7">
        <w:noBreakHyphen/>
        <w:t>general</w:t>
      </w:r>
      <w:r w:rsidRPr="001B1115">
        <w:rPr>
          <w:lang w:val="en-US"/>
        </w:rPr>
        <w:t xml:space="preserve"> may extend the compliance period only if </w:t>
      </w:r>
      <w:r w:rsidRPr="001B1115">
        <w:rPr>
          <w:snapToGrid w:val="0"/>
          <w:color w:val="000000"/>
        </w:rPr>
        <w:t>the period has not ended.</w:t>
      </w:r>
    </w:p>
    <w:p w:rsidR="006C64A0" w:rsidRPr="001B1115" w:rsidRDefault="006C64A0" w:rsidP="006C64A0">
      <w:pPr>
        <w:pStyle w:val="Amain"/>
        <w:rPr>
          <w:snapToGrid w:val="0"/>
        </w:rPr>
      </w:pPr>
      <w:r w:rsidRPr="001B1115">
        <w:rPr>
          <w:lang w:val="en-US"/>
        </w:rPr>
        <w:tab/>
        <w:t>(4)</w:t>
      </w:r>
      <w:r w:rsidRPr="001B1115">
        <w:rPr>
          <w:lang w:val="en-US"/>
        </w:rPr>
        <w:tab/>
        <w:t>In this section:</w:t>
      </w:r>
    </w:p>
    <w:p w:rsidR="006C64A0" w:rsidRPr="001B1115" w:rsidRDefault="006C64A0" w:rsidP="006C64A0">
      <w:pPr>
        <w:pStyle w:val="aDef"/>
        <w:rPr>
          <w:snapToGrid w:val="0"/>
        </w:rPr>
      </w:pPr>
      <w:r w:rsidRPr="001B1115">
        <w:rPr>
          <w:rStyle w:val="charBoldItals"/>
        </w:rPr>
        <w:t>compliance period</w:t>
      </w:r>
      <w:r w:rsidRPr="001B1115">
        <w:rPr>
          <w:snapToGrid w:val="0"/>
        </w:rPr>
        <w:t xml:space="preserve"> means the period stated in the information</w:t>
      </w:r>
      <w:r>
        <w:rPr>
          <w:snapToGrid w:val="0"/>
        </w:rPr>
        <w:t xml:space="preserve"> notice under section </w:t>
      </w:r>
      <w:r w:rsidRPr="00AC4DC7">
        <w:rPr>
          <w:snapToGrid w:val="0"/>
        </w:rPr>
        <w:t>11D</w:t>
      </w:r>
      <w:r w:rsidRPr="001B1115">
        <w:rPr>
          <w:snapToGrid w:val="0"/>
        </w:rPr>
        <w:t xml:space="preserve"> (1) (d), and includes the period as extended under this section.</w:t>
      </w:r>
    </w:p>
    <w:p w:rsidR="006C64A0" w:rsidRPr="001B1115" w:rsidRDefault="006C64A0" w:rsidP="006C64A0">
      <w:pPr>
        <w:pStyle w:val="AH5Sec"/>
        <w:rPr>
          <w:snapToGrid w:val="0"/>
        </w:rPr>
      </w:pPr>
      <w:bookmarkStart w:id="40" w:name="_Toc432153853"/>
      <w:r w:rsidRPr="007A7575">
        <w:rPr>
          <w:rStyle w:val="CharSectNo"/>
        </w:rPr>
        <w:t>11F</w:t>
      </w:r>
      <w:r w:rsidRPr="00903507">
        <w:tab/>
      </w:r>
      <w:r w:rsidRPr="001B1115">
        <w:rPr>
          <w:snapToGrid w:val="0"/>
        </w:rPr>
        <w:t>Revocation of information notice on compliance</w:t>
      </w:r>
      <w:bookmarkEnd w:id="40"/>
    </w:p>
    <w:p w:rsidR="006C64A0" w:rsidRPr="001B1115" w:rsidRDefault="006C64A0" w:rsidP="00AB2F3A">
      <w:pPr>
        <w:pStyle w:val="Amainreturn"/>
        <w:keepLines/>
        <w:rPr>
          <w:snapToGrid w:val="0"/>
        </w:rPr>
      </w:pPr>
      <w:r w:rsidRPr="001B1115">
        <w:rPr>
          <w:snapToGrid w:val="0"/>
        </w:rPr>
        <w:t xml:space="preserve">If the </w:t>
      </w:r>
      <w:r w:rsidR="001D7BF7">
        <w:t>director</w:t>
      </w:r>
      <w:r w:rsidR="001D7BF7">
        <w:noBreakHyphen/>
        <w:t>general</w:t>
      </w:r>
      <w:r w:rsidRPr="001B1115">
        <w:rPr>
          <w:snapToGrid w:val="0"/>
        </w:rPr>
        <w:t xml:space="preserve"> is satisfied </w:t>
      </w:r>
      <w:r w:rsidRPr="001B5100">
        <w:rPr>
          <w:snapToGrid w:val="0"/>
        </w:rPr>
        <w:t>on reasonable grounds that an</w:t>
      </w:r>
      <w:r w:rsidRPr="001B1115">
        <w:rPr>
          <w:snapToGrid w:val="0"/>
        </w:rPr>
        <w:t xml:space="preserve"> information notice given to a child’s parents has been complied with</w:t>
      </w:r>
      <w:r w:rsidRPr="001B1115">
        <w:t xml:space="preserve">, the </w:t>
      </w:r>
      <w:r w:rsidR="001D7BF7">
        <w:t>director</w:t>
      </w:r>
      <w:r w:rsidR="001D7BF7">
        <w:noBreakHyphen/>
        <w:t>general</w:t>
      </w:r>
      <w:r w:rsidRPr="001B1115">
        <w:t xml:space="preserve"> must revoke the notice by written notice given to </w:t>
      </w:r>
      <w:r w:rsidRPr="001B1115">
        <w:rPr>
          <w:snapToGrid w:val="0"/>
        </w:rPr>
        <w:t>the parents.</w:t>
      </w:r>
    </w:p>
    <w:p w:rsidR="00212A8D" w:rsidRDefault="00212A8D" w:rsidP="00212A8D">
      <w:pPr>
        <w:pStyle w:val="PageBreak"/>
      </w:pPr>
      <w:r>
        <w:br w:type="page"/>
      </w:r>
    </w:p>
    <w:p w:rsidR="006C64A0" w:rsidRPr="007A7575" w:rsidRDefault="006C64A0" w:rsidP="00212A8D">
      <w:pPr>
        <w:pStyle w:val="AH2Part"/>
      </w:pPr>
      <w:bookmarkStart w:id="41" w:name="_Toc432153854"/>
      <w:r w:rsidRPr="007A7575">
        <w:rPr>
          <w:rStyle w:val="CharPartNo"/>
        </w:rPr>
        <w:lastRenderedPageBreak/>
        <w:t>Part 2.3</w:t>
      </w:r>
      <w:r w:rsidRPr="001B1115">
        <w:rPr>
          <w:lang w:eastAsia="en-AU"/>
        </w:rPr>
        <w:tab/>
      </w:r>
      <w:r w:rsidRPr="007A7575">
        <w:rPr>
          <w:rStyle w:val="CharPartText"/>
          <w:lang w:eastAsia="en-AU"/>
        </w:rPr>
        <w:t>Exemption certificates</w:t>
      </w:r>
      <w:bookmarkEnd w:id="41"/>
    </w:p>
    <w:p w:rsidR="00212A8D" w:rsidRDefault="00212A8D">
      <w:pPr>
        <w:pStyle w:val="Placeholder"/>
      </w:pPr>
      <w:r>
        <w:rPr>
          <w:rStyle w:val="CharDivNo"/>
        </w:rPr>
        <w:t xml:space="preserve">  </w:t>
      </w:r>
      <w:r>
        <w:rPr>
          <w:rStyle w:val="CharDivText"/>
        </w:rPr>
        <w:t xml:space="preserve">  </w:t>
      </w:r>
    </w:p>
    <w:p w:rsidR="006C64A0" w:rsidRPr="001B1115" w:rsidRDefault="006C64A0" w:rsidP="006C64A0">
      <w:pPr>
        <w:pStyle w:val="AH5Sec"/>
      </w:pPr>
      <w:bookmarkStart w:id="42" w:name="_Toc432153855"/>
      <w:r w:rsidRPr="007A7575">
        <w:rPr>
          <w:rStyle w:val="CharSectNo"/>
        </w:rPr>
        <w:t>11G</w:t>
      </w:r>
      <w:r w:rsidRPr="001B1115">
        <w:rPr>
          <w:lang w:eastAsia="en-AU"/>
        </w:rPr>
        <w:tab/>
        <w:t xml:space="preserve">Meaning of </w:t>
      </w:r>
      <w:r w:rsidRPr="001927F7">
        <w:rPr>
          <w:rStyle w:val="charItals"/>
        </w:rPr>
        <w:t>full-time participation requirement</w:t>
      </w:r>
      <w:r w:rsidRPr="001B1115">
        <w:t>—pt 2.3</w:t>
      </w:r>
      <w:bookmarkEnd w:id="42"/>
    </w:p>
    <w:p w:rsidR="006C64A0" w:rsidRPr="001B1115" w:rsidRDefault="006C64A0" w:rsidP="006C64A0">
      <w:pPr>
        <w:pStyle w:val="Amainreturn"/>
        <w:keepNext/>
      </w:pPr>
      <w:r w:rsidRPr="001B1115">
        <w:t>In this part:</w:t>
      </w:r>
    </w:p>
    <w:p w:rsidR="006C64A0" w:rsidRPr="001B1115" w:rsidRDefault="006C64A0" w:rsidP="006C64A0">
      <w:pPr>
        <w:pStyle w:val="aDef"/>
      </w:pPr>
      <w:r w:rsidRPr="001927F7">
        <w:rPr>
          <w:rStyle w:val="charBoldItals"/>
        </w:rPr>
        <w:t>full-time participation requirement</w:t>
      </w:r>
      <w:r w:rsidRPr="001B1115">
        <w:t>—see section 10D (3).</w:t>
      </w:r>
    </w:p>
    <w:p w:rsidR="006C64A0" w:rsidRPr="001B1115" w:rsidRDefault="006C64A0" w:rsidP="006C64A0">
      <w:pPr>
        <w:pStyle w:val="AH5Sec"/>
      </w:pPr>
      <w:bookmarkStart w:id="43" w:name="_Toc432153856"/>
      <w:r w:rsidRPr="007A7575">
        <w:rPr>
          <w:rStyle w:val="CharSectNo"/>
        </w:rPr>
        <w:t>11H</w:t>
      </w:r>
      <w:r w:rsidRPr="00903507">
        <w:tab/>
        <w:t>Exemption certificate</w:t>
      </w:r>
      <w:r w:rsidRPr="001B1115">
        <w:t>—application</w:t>
      </w:r>
      <w:bookmarkEnd w:id="43"/>
    </w:p>
    <w:p w:rsidR="006C64A0" w:rsidRPr="001B1115" w:rsidRDefault="006C64A0" w:rsidP="006C64A0">
      <w:pPr>
        <w:pStyle w:val="Amain"/>
      </w:pPr>
      <w:r w:rsidRPr="001B1115">
        <w:tab/>
        <w:t>(1)</w:t>
      </w:r>
      <w:r w:rsidRPr="001B1115">
        <w:tab/>
        <w:t xml:space="preserve">A child or the child’s parents may apply to the </w:t>
      </w:r>
      <w:r w:rsidR="001D7BF7">
        <w:t>director</w:t>
      </w:r>
      <w:r w:rsidR="001D7BF7">
        <w:noBreakHyphen/>
        <w:t>general</w:t>
      </w:r>
      <w:r w:rsidRPr="001B1115">
        <w:t xml:space="preserve"> for a certificate (an </w:t>
      </w:r>
      <w:r w:rsidRPr="001927F7">
        <w:rPr>
          <w:rStyle w:val="charBoldItals"/>
        </w:rPr>
        <w:t>exemption certificate</w:t>
      </w:r>
      <w:r w:rsidRPr="001B1115">
        <w:t>) exempting the child from—</w:t>
      </w:r>
    </w:p>
    <w:p w:rsidR="006C64A0" w:rsidRPr="001B1115" w:rsidRDefault="006C64A0" w:rsidP="006C64A0">
      <w:pPr>
        <w:pStyle w:val="Apara"/>
        <w:rPr>
          <w:lang w:eastAsia="en-AU"/>
        </w:rPr>
      </w:pPr>
      <w:r w:rsidRPr="001B1115">
        <w:rPr>
          <w:lang w:eastAsia="en-AU"/>
        </w:rPr>
        <w:tab/>
        <w:t>(a)</w:t>
      </w:r>
      <w:r w:rsidRPr="001B1115">
        <w:rPr>
          <w:lang w:eastAsia="en-AU"/>
        </w:rPr>
        <w:tab/>
        <w:t>the requirement to be enrolled at an education provider or registered for home education; or</w:t>
      </w:r>
    </w:p>
    <w:p w:rsidR="006C64A0" w:rsidRPr="001B1115" w:rsidRDefault="006C64A0" w:rsidP="006C64A0">
      <w:pPr>
        <w:pStyle w:val="aNotepar"/>
        <w:rPr>
          <w:lang w:eastAsia="en-AU"/>
        </w:rPr>
      </w:pPr>
      <w:r w:rsidRPr="001927F7">
        <w:rPr>
          <w:rStyle w:val="charItals"/>
        </w:rPr>
        <w:t>Note</w:t>
      </w:r>
      <w:r w:rsidRPr="001927F7">
        <w:rPr>
          <w:rStyle w:val="charItals"/>
        </w:rPr>
        <w:tab/>
      </w:r>
      <w:r w:rsidRPr="001B1115">
        <w:rPr>
          <w:lang w:eastAsia="en-AU"/>
        </w:rPr>
        <w:t>See s 10 (</w:t>
      </w:r>
      <w:r w:rsidRPr="001B1115">
        <w:t>Child of compulsory education age—enrolment and registration requirement)</w:t>
      </w:r>
      <w:r w:rsidRPr="001B1115">
        <w:rPr>
          <w:lang w:eastAsia="en-AU"/>
        </w:rPr>
        <w:t>.</w:t>
      </w:r>
    </w:p>
    <w:p w:rsidR="006C64A0" w:rsidRPr="001B1115" w:rsidRDefault="006C64A0" w:rsidP="00CB6FF2">
      <w:pPr>
        <w:pStyle w:val="Apara"/>
        <w:keepNext/>
        <w:rPr>
          <w:lang w:eastAsia="en-AU"/>
        </w:rPr>
      </w:pPr>
      <w:r w:rsidRPr="001B1115">
        <w:rPr>
          <w:lang w:eastAsia="en-AU"/>
        </w:rPr>
        <w:tab/>
        <w:t>(b)</w:t>
      </w:r>
      <w:r w:rsidRPr="001B1115">
        <w:rPr>
          <w:lang w:eastAsia="en-AU"/>
        </w:rPr>
        <w:tab/>
        <w:t>the full-time participation requirement.</w:t>
      </w:r>
    </w:p>
    <w:p w:rsidR="006C64A0" w:rsidRPr="001B1115" w:rsidRDefault="006C64A0" w:rsidP="006C64A0">
      <w:pPr>
        <w:pStyle w:val="aNotepar"/>
        <w:rPr>
          <w:lang w:eastAsia="en-AU"/>
        </w:rPr>
      </w:pPr>
      <w:r w:rsidRPr="001927F7">
        <w:rPr>
          <w:rStyle w:val="charItals"/>
        </w:rPr>
        <w:t>Note</w:t>
      </w:r>
      <w:r w:rsidRPr="001927F7">
        <w:rPr>
          <w:rStyle w:val="charItals"/>
        </w:rPr>
        <w:tab/>
      </w:r>
      <w:r w:rsidRPr="001B1115">
        <w:rPr>
          <w:lang w:eastAsia="en-AU"/>
        </w:rPr>
        <w:t>See s 10D (</w:t>
      </w:r>
      <w:r w:rsidRPr="001B1115">
        <w:t>Child of compulsory education age—participation requirement).</w:t>
      </w:r>
    </w:p>
    <w:p w:rsidR="006C64A0" w:rsidRPr="001B1115" w:rsidRDefault="006C64A0" w:rsidP="006C64A0">
      <w:pPr>
        <w:pStyle w:val="Amain"/>
        <w:rPr>
          <w:lang w:eastAsia="en-AU"/>
        </w:rPr>
      </w:pPr>
      <w:r w:rsidRPr="001B1115">
        <w:rPr>
          <w:lang w:eastAsia="en-AU"/>
        </w:rPr>
        <w:tab/>
        <w:t>(2)</w:t>
      </w:r>
      <w:r w:rsidRPr="001B1115">
        <w:rPr>
          <w:lang w:eastAsia="en-AU"/>
        </w:rPr>
        <w:tab/>
        <w:t>Application may be made for either or both of the following:</w:t>
      </w:r>
    </w:p>
    <w:p w:rsidR="006C64A0" w:rsidRPr="001B1115" w:rsidRDefault="006C64A0" w:rsidP="006C64A0">
      <w:pPr>
        <w:pStyle w:val="Apara"/>
        <w:rPr>
          <w:lang w:eastAsia="en-AU"/>
        </w:rPr>
      </w:pPr>
      <w:r w:rsidRPr="001B1115">
        <w:rPr>
          <w:lang w:eastAsia="en-AU"/>
        </w:rPr>
        <w:tab/>
        <w:t>(a)</w:t>
      </w:r>
      <w:r w:rsidRPr="001B1115">
        <w:rPr>
          <w:lang w:eastAsia="en-AU"/>
        </w:rPr>
        <w:tab/>
      </w:r>
      <w:r w:rsidRPr="001B1115">
        <w:t>exempting the child</w:t>
      </w:r>
      <w:r w:rsidRPr="001B1115">
        <w:rPr>
          <w:lang w:eastAsia="en-AU"/>
        </w:rPr>
        <w:t xml:space="preserve"> until the child is 17 years old or for a shorter period;</w:t>
      </w:r>
    </w:p>
    <w:p w:rsidR="006C64A0" w:rsidRPr="001B1115" w:rsidRDefault="006C64A0" w:rsidP="006C64A0">
      <w:pPr>
        <w:pStyle w:val="Apara"/>
      </w:pPr>
      <w:r w:rsidRPr="001B1115">
        <w:tab/>
        <w:t>(b)</w:t>
      </w:r>
      <w:r w:rsidRPr="001B1115">
        <w:tab/>
        <w:t>exempting the child from the full-time participation requirement.</w:t>
      </w:r>
    </w:p>
    <w:p w:rsidR="006C64A0" w:rsidRPr="001B1115" w:rsidRDefault="006C64A0" w:rsidP="006C64A0">
      <w:pPr>
        <w:pStyle w:val="Amain"/>
      </w:pPr>
      <w:r w:rsidRPr="001B1115">
        <w:tab/>
        <w:t>(3)</w:t>
      </w:r>
      <w:r w:rsidRPr="001B1115">
        <w:tab/>
        <w:t>An application made by a child must contain the signed consent of the child’s parents.</w:t>
      </w:r>
    </w:p>
    <w:p w:rsidR="006C64A0" w:rsidRPr="001B1115" w:rsidRDefault="006C64A0" w:rsidP="00CB6FF2">
      <w:pPr>
        <w:pStyle w:val="Amain"/>
        <w:keepNext/>
      </w:pPr>
      <w:r w:rsidRPr="001B1115">
        <w:tab/>
        <w:t>(4)</w:t>
      </w:r>
      <w:r w:rsidRPr="001B1115">
        <w:tab/>
        <w:t xml:space="preserve">However, subsection (3) does not apply if the </w:t>
      </w:r>
      <w:r w:rsidR="001D7BF7">
        <w:t>director</w:t>
      </w:r>
      <w:r w:rsidR="001D7BF7">
        <w:noBreakHyphen/>
        <w:t>general</w:t>
      </w:r>
      <w:r w:rsidRPr="001B1115">
        <w:t xml:space="preserve"> is satisfied on reasonable grounds that it is not appropriate to require the signed consent.</w:t>
      </w:r>
    </w:p>
    <w:p w:rsidR="006C64A0" w:rsidRPr="001B1115" w:rsidRDefault="006C64A0" w:rsidP="006C64A0">
      <w:pPr>
        <w:pStyle w:val="aNote"/>
      </w:pPr>
      <w:r w:rsidRPr="001927F7">
        <w:rPr>
          <w:rStyle w:val="charItals"/>
        </w:rPr>
        <w:t>Note</w:t>
      </w:r>
      <w:r w:rsidRPr="001B1115">
        <w:tab/>
        <w:t>If a form is approved under s 154 for this provision, the form must be used.</w:t>
      </w:r>
    </w:p>
    <w:p w:rsidR="006C64A0" w:rsidRPr="001B1115" w:rsidRDefault="006C64A0" w:rsidP="006C64A0">
      <w:pPr>
        <w:pStyle w:val="AH5Sec"/>
      </w:pPr>
      <w:bookmarkStart w:id="44" w:name="_Toc432153857"/>
      <w:r w:rsidRPr="007A7575">
        <w:rPr>
          <w:rStyle w:val="CharSectNo"/>
        </w:rPr>
        <w:lastRenderedPageBreak/>
        <w:t>12</w:t>
      </w:r>
      <w:r w:rsidRPr="00903507">
        <w:tab/>
      </w:r>
      <w:r w:rsidRPr="001B1115">
        <w:rPr>
          <w:lang w:eastAsia="en-AU"/>
        </w:rPr>
        <w:t>E</w:t>
      </w:r>
      <w:r w:rsidRPr="001B1115">
        <w:t>xemption certificate—requirement for further information</w:t>
      </w:r>
      <w:bookmarkEnd w:id="44"/>
    </w:p>
    <w:p w:rsidR="006C64A0" w:rsidRPr="001B1115" w:rsidRDefault="006C64A0" w:rsidP="006C64A0">
      <w:pPr>
        <w:pStyle w:val="Amain"/>
      </w:pPr>
      <w:r w:rsidRPr="001B1115">
        <w:tab/>
        <w:t>(1)</w:t>
      </w:r>
      <w:r w:rsidRPr="001B1115">
        <w:tab/>
        <w:t xml:space="preserve">The </w:t>
      </w:r>
      <w:r w:rsidR="001D7BF7">
        <w:t>director</w:t>
      </w:r>
      <w:r w:rsidR="001D7BF7">
        <w:noBreakHyphen/>
        <w:t>general</w:t>
      </w:r>
      <w:r w:rsidRPr="001B1115">
        <w:t xml:space="preserve"> may give an applicant mentioned in section 11H (1) a written notice requiring the applicant to give the </w:t>
      </w:r>
      <w:r w:rsidR="001D7BF7">
        <w:t>director</w:t>
      </w:r>
      <w:r w:rsidR="001D7BF7">
        <w:noBreakHyphen/>
        <w:t>general</w:t>
      </w:r>
      <w:r w:rsidRPr="001B1115">
        <w:t xml:space="preserve"> stated further information or documents that the </w:t>
      </w:r>
      <w:r w:rsidR="001D7BF7">
        <w:t>director</w:t>
      </w:r>
      <w:r w:rsidR="001D7BF7">
        <w:noBreakHyphen/>
        <w:t>general</w:t>
      </w:r>
      <w:r w:rsidRPr="001B1115">
        <w:t xml:space="preserve"> reasonably needs to decide the application.</w:t>
      </w:r>
    </w:p>
    <w:p w:rsidR="006C64A0" w:rsidRPr="001B1115" w:rsidRDefault="006C64A0" w:rsidP="006C64A0">
      <w:pPr>
        <w:pStyle w:val="Amain"/>
      </w:pPr>
      <w:r w:rsidRPr="001B1115">
        <w:tab/>
        <w:t>(2)</w:t>
      </w:r>
      <w:r w:rsidRPr="001B1115">
        <w:tab/>
        <w:t xml:space="preserve">If the applicant does not comply with the requirement, the </w:t>
      </w:r>
      <w:r w:rsidR="001D7BF7">
        <w:t>director</w:t>
      </w:r>
      <w:r w:rsidR="001D7BF7">
        <w:noBreakHyphen/>
        <w:t>general</w:t>
      </w:r>
      <w:r w:rsidRPr="001B1115">
        <w:t xml:space="preserve"> may refuse to consider the application further.</w:t>
      </w:r>
    </w:p>
    <w:p w:rsidR="006C64A0" w:rsidRPr="001B1115" w:rsidRDefault="006C64A0" w:rsidP="006C64A0">
      <w:pPr>
        <w:pStyle w:val="AH5Sec"/>
      </w:pPr>
      <w:bookmarkStart w:id="45" w:name="_Toc432153858"/>
      <w:r w:rsidRPr="007A7575">
        <w:rPr>
          <w:rStyle w:val="CharSectNo"/>
        </w:rPr>
        <w:t>12A</w:t>
      </w:r>
      <w:r w:rsidRPr="001B1115">
        <w:rPr>
          <w:lang w:eastAsia="en-AU"/>
        </w:rPr>
        <w:tab/>
        <w:t>E</w:t>
      </w:r>
      <w:r w:rsidRPr="001B1115">
        <w:t>xemption certificate—issue</w:t>
      </w:r>
      <w:bookmarkEnd w:id="45"/>
    </w:p>
    <w:p w:rsidR="006C64A0" w:rsidRPr="001B1115" w:rsidRDefault="006C64A0" w:rsidP="006C64A0">
      <w:pPr>
        <w:pStyle w:val="Amain"/>
      </w:pPr>
      <w:r w:rsidRPr="001B1115">
        <w:tab/>
        <w:t>(1)</w:t>
      </w:r>
      <w:r w:rsidRPr="001B1115">
        <w:tab/>
        <w:t xml:space="preserve">The </w:t>
      </w:r>
      <w:r w:rsidR="001D7BF7">
        <w:t>director</w:t>
      </w:r>
      <w:r w:rsidR="001D7BF7">
        <w:noBreakHyphen/>
        <w:t>general</w:t>
      </w:r>
      <w:r w:rsidRPr="001B1115">
        <w:t xml:space="preserve"> may—</w:t>
      </w:r>
    </w:p>
    <w:p w:rsidR="006C64A0" w:rsidRPr="001B1115" w:rsidRDefault="006C64A0" w:rsidP="006C64A0">
      <w:pPr>
        <w:pStyle w:val="Apara"/>
      </w:pPr>
      <w:r w:rsidRPr="001B1115">
        <w:tab/>
        <w:t>(a)</w:t>
      </w:r>
      <w:r w:rsidRPr="001B1115">
        <w:tab/>
        <w:t xml:space="preserve">issue an exemption certificate for a child if </w:t>
      </w:r>
      <w:r w:rsidRPr="001B1115">
        <w:rPr>
          <w:lang w:eastAsia="en-AU"/>
        </w:rPr>
        <w:t xml:space="preserve">the </w:t>
      </w:r>
      <w:r w:rsidR="001D7BF7">
        <w:rPr>
          <w:lang w:eastAsia="en-AU"/>
        </w:rPr>
        <w:t>director</w:t>
      </w:r>
      <w:r w:rsidR="001D7BF7">
        <w:rPr>
          <w:lang w:eastAsia="en-AU"/>
        </w:rPr>
        <w:noBreakHyphen/>
        <w:t>general</w:t>
      </w:r>
      <w:r w:rsidRPr="001B1115">
        <w:rPr>
          <w:lang w:eastAsia="en-AU"/>
        </w:rPr>
        <w:t xml:space="preserve"> is satisfied on reasonable grounds that </w:t>
      </w:r>
      <w:r w:rsidRPr="001B1115">
        <w:t>it is in the child’s best interests to issue the certificate; or</w:t>
      </w:r>
    </w:p>
    <w:p w:rsidR="006C64A0" w:rsidRPr="001B1115" w:rsidRDefault="006C64A0" w:rsidP="006C64A0">
      <w:pPr>
        <w:pStyle w:val="Apara"/>
      </w:pPr>
      <w:r w:rsidRPr="001B1115">
        <w:tab/>
        <w:t>(b)</w:t>
      </w:r>
      <w:r w:rsidRPr="001B1115">
        <w:tab/>
        <w:t>refuse to issue an exemption certificate for a child.</w:t>
      </w:r>
    </w:p>
    <w:p w:rsidR="006C64A0" w:rsidRPr="001B1115" w:rsidRDefault="006C64A0" w:rsidP="006C64A0">
      <w:pPr>
        <w:pStyle w:val="Amain"/>
      </w:pPr>
      <w:r w:rsidRPr="001B1115">
        <w:tab/>
        <w:t>(2)</w:t>
      </w:r>
      <w:r w:rsidRPr="001B1115">
        <w:tab/>
        <w:t xml:space="preserve">Without limiting subsection (1) (a), in deciding whether it is in a child’s best interests to exempt the child, the </w:t>
      </w:r>
      <w:r w:rsidR="001D7BF7">
        <w:t>director</w:t>
      </w:r>
      <w:r w:rsidR="001D7BF7">
        <w:noBreakHyphen/>
        <w:t>general</w:t>
      </w:r>
      <w:r w:rsidRPr="001B1115">
        <w:t xml:space="preserve"> may consider the following:</w:t>
      </w:r>
    </w:p>
    <w:p w:rsidR="006C64A0" w:rsidRPr="001B1115" w:rsidRDefault="006C64A0" w:rsidP="006C64A0">
      <w:pPr>
        <w:pStyle w:val="Apara"/>
      </w:pPr>
      <w:r w:rsidRPr="001B1115">
        <w:tab/>
        <w:t>(a)</w:t>
      </w:r>
      <w:r w:rsidRPr="001B1115">
        <w:tab/>
        <w:t>the child’s health;</w:t>
      </w:r>
    </w:p>
    <w:p w:rsidR="006C64A0" w:rsidRPr="001B1115" w:rsidRDefault="006C64A0" w:rsidP="006C64A0">
      <w:pPr>
        <w:pStyle w:val="Apara"/>
      </w:pPr>
      <w:r w:rsidRPr="001B1115">
        <w:tab/>
        <w:t>(b)</w:t>
      </w:r>
      <w:r w:rsidRPr="001B1115">
        <w:tab/>
        <w:t>the child’s education;</w:t>
      </w:r>
    </w:p>
    <w:p w:rsidR="006C64A0" w:rsidRPr="001B1115" w:rsidRDefault="006C64A0" w:rsidP="006C64A0">
      <w:pPr>
        <w:pStyle w:val="Apara"/>
      </w:pPr>
      <w:r w:rsidRPr="001B1115">
        <w:tab/>
        <w:t>(c)</w:t>
      </w:r>
      <w:r w:rsidRPr="001B1115">
        <w:tab/>
        <w:t>the child’s sense of racial, ethnic, religious or cultural identity;</w:t>
      </w:r>
    </w:p>
    <w:p w:rsidR="006C64A0" w:rsidRPr="001B1115" w:rsidRDefault="006C64A0" w:rsidP="006C64A0">
      <w:pPr>
        <w:pStyle w:val="Apara"/>
      </w:pPr>
      <w:r w:rsidRPr="001B1115">
        <w:tab/>
        <w:t>(d)</w:t>
      </w:r>
      <w:r w:rsidRPr="001B1115">
        <w:tab/>
        <w:t>the child’s development;</w:t>
      </w:r>
    </w:p>
    <w:p w:rsidR="006C64A0" w:rsidRPr="001B1115" w:rsidRDefault="006C64A0" w:rsidP="00212A8D">
      <w:pPr>
        <w:pStyle w:val="Apara"/>
        <w:keepNext/>
      </w:pPr>
      <w:r w:rsidRPr="001B1115">
        <w:tab/>
        <w:t>(e)</w:t>
      </w:r>
      <w:r w:rsidRPr="001B1115">
        <w:tab/>
        <w:t>whether the exemption would benefit the child.</w:t>
      </w:r>
    </w:p>
    <w:p w:rsidR="006C64A0" w:rsidRPr="001B1115" w:rsidRDefault="006C64A0" w:rsidP="00212A8D">
      <w:pPr>
        <w:pStyle w:val="aExamHdgpar"/>
      </w:pPr>
      <w:r w:rsidRPr="001B1115">
        <w:t>Example—par (e)</w:t>
      </w:r>
    </w:p>
    <w:p w:rsidR="006C64A0" w:rsidRPr="001B1115" w:rsidRDefault="006C64A0" w:rsidP="00212A8D">
      <w:pPr>
        <w:pStyle w:val="aExampar"/>
        <w:keepNext/>
      </w:pPr>
      <w:r w:rsidRPr="001B1115">
        <w:t xml:space="preserve">Felicity’s education alternative finishes shortly before she turns 17.  The </w:t>
      </w:r>
      <w:r w:rsidR="001D7BF7">
        <w:t>director</w:t>
      </w:r>
      <w:r w:rsidR="001D7BF7">
        <w:noBreakHyphen/>
        <w:t>general</w:t>
      </w:r>
      <w:r w:rsidRPr="001B1115">
        <w:t xml:space="preserve"> is satisfied that exempting Felicity from participating in another education alternative until she turns 17 benefits her, because it means </w:t>
      </w:r>
      <w:r w:rsidRPr="001B1115">
        <w:lastRenderedPageBreak/>
        <w:t>that she is not compelled to participate in another education alternative for a short time just to comply with the participation requirement.</w:t>
      </w:r>
    </w:p>
    <w:p w:rsidR="006C64A0" w:rsidRPr="001B1115" w:rsidRDefault="006C64A0" w:rsidP="006C64A0">
      <w:pPr>
        <w:pStyle w:val="aNotepar"/>
      </w:pPr>
      <w:r w:rsidRPr="001927F7">
        <w:rPr>
          <w:rStyle w:val="charItals"/>
        </w:rPr>
        <w:t>Note</w:t>
      </w:r>
      <w:r w:rsidRPr="001927F7">
        <w:rPr>
          <w:rStyle w:val="charItals"/>
        </w:rPr>
        <w:tab/>
      </w:r>
      <w:r w:rsidRPr="001B1115">
        <w:t xml:space="preserve">An example is part of the Act, is not exhaustive and may extend, but does not limit, the meaning of the provision in which it appears (see </w:t>
      </w:r>
      <w:hyperlink r:id="rId49" w:tooltip="A2001-14" w:history="1">
        <w:r w:rsidR="001927F7" w:rsidRPr="001927F7">
          <w:rPr>
            <w:rStyle w:val="charCitHyperlinkAbbrev"/>
          </w:rPr>
          <w:t>Legislation Act</w:t>
        </w:r>
      </w:hyperlink>
      <w:r w:rsidRPr="001B1115">
        <w:t>, s 126 and s 132).</w:t>
      </w:r>
    </w:p>
    <w:p w:rsidR="006C64A0" w:rsidRPr="001B1115" w:rsidRDefault="006C64A0" w:rsidP="006C64A0">
      <w:pPr>
        <w:pStyle w:val="Amain"/>
        <w:rPr>
          <w:lang w:eastAsia="en-AU"/>
        </w:rPr>
      </w:pPr>
      <w:r w:rsidRPr="001B1115">
        <w:tab/>
        <w:t>(3)</w:t>
      </w:r>
      <w:r w:rsidRPr="001B1115">
        <w:tab/>
      </w:r>
      <w:r w:rsidRPr="001B1115">
        <w:rPr>
          <w:lang w:eastAsia="en-AU"/>
        </w:rPr>
        <w:t>An exemption certificate for a child may be issued for either or both of the following:</w:t>
      </w:r>
    </w:p>
    <w:p w:rsidR="006C64A0" w:rsidRPr="001B1115" w:rsidRDefault="006C64A0" w:rsidP="006C64A0">
      <w:pPr>
        <w:pStyle w:val="Apara"/>
        <w:rPr>
          <w:lang w:eastAsia="en-AU"/>
        </w:rPr>
      </w:pPr>
      <w:r w:rsidRPr="001B1115">
        <w:rPr>
          <w:lang w:eastAsia="en-AU"/>
        </w:rPr>
        <w:tab/>
        <w:t>(a)</w:t>
      </w:r>
      <w:r w:rsidRPr="001B1115">
        <w:rPr>
          <w:lang w:eastAsia="en-AU"/>
        </w:rPr>
        <w:tab/>
      </w:r>
      <w:r w:rsidRPr="001B1115">
        <w:t>exempting the child</w:t>
      </w:r>
      <w:r w:rsidRPr="001B1115">
        <w:rPr>
          <w:lang w:eastAsia="en-AU"/>
        </w:rPr>
        <w:t xml:space="preserve"> until the child is 17 years old or for a shorter period;</w:t>
      </w:r>
    </w:p>
    <w:p w:rsidR="006C64A0" w:rsidRPr="001B1115" w:rsidRDefault="006C64A0" w:rsidP="006C64A0">
      <w:pPr>
        <w:pStyle w:val="Apara"/>
      </w:pPr>
      <w:r w:rsidRPr="001B1115">
        <w:tab/>
        <w:t>(b)</w:t>
      </w:r>
      <w:r w:rsidRPr="001B1115">
        <w:tab/>
        <w:t>exempting the child from the full-time participation requirement.</w:t>
      </w:r>
    </w:p>
    <w:p w:rsidR="006C64A0" w:rsidRPr="001B1115" w:rsidRDefault="006C64A0" w:rsidP="006C64A0">
      <w:pPr>
        <w:pStyle w:val="AH5Sec"/>
      </w:pPr>
      <w:bookmarkStart w:id="46" w:name="_Toc432153859"/>
      <w:r w:rsidRPr="007A7575">
        <w:rPr>
          <w:rStyle w:val="CharSectNo"/>
        </w:rPr>
        <w:t>12B</w:t>
      </w:r>
      <w:r w:rsidRPr="00903507">
        <w:tab/>
      </w:r>
      <w:r w:rsidRPr="001B1115">
        <w:rPr>
          <w:lang w:eastAsia="en-AU"/>
        </w:rPr>
        <w:t>E</w:t>
      </w:r>
      <w:r w:rsidRPr="001B1115">
        <w:t>xemption certificate—form</w:t>
      </w:r>
      <w:bookmarkEnd w:id="46"/>
    </w:p>
    <w:p w:rsidR="006C64A0" w:rsidRPr="001B1115" w:rsidRDefault="006C64A0" w:rsidP="006C64A0">
      <w:pPr>
        <w:pStyle w:val="Amainreturn"/>
      </w:pPr>
      <w:r w:rsidRPr="001B1115">
        <w:t>An exemption certificate issued for a child must—</w:t>
      </w:r>
    </w:p>
    <w:p w:rsidR="006C64A0" w:rsidRPr="001B1115" w:rsidRDefault="006C64A0" w:rsidP="006C64A0">
      <w:pPr>
        <w:pStyle w:val="Apara"/>
      </w:pPr>
      <w:r w:rsidRPr="001B1115">
        <w:tab/>
        <w:t>(a)</w:t>
      </w:r>
      <w:r w:rsidRPr="001B1115">
        <w:tab/>
        <w:t>state the day it is issued; and</w:t>
      </w:r>
    </w:p>
    <w:p w:rsidR="006C64A0" w:rsidRPr="001B1115" w:rsidRDefault="006C64A0" w:rsidP="006C64A0">
      <w:pPr>
        <w:pStyle w:val="Apara"/>
      </w:pPr>
      <w:r w:rsidRPr="001B1115">
        <w:tab/>
        <w:t>(b)</w:t>
      </w:r>
      <w:r w:rsidRPr="001B1115">
        <w:tab/>
        <w:t>state the child’s name; and</w:t>
      </w:r>
    </w:p>
    <w:p w:rsidR="006C64A0" w:rsidRPr="001B1115" w:rsidRDefault="006C64A0" w:rsidP="006C64A0">
      <w:pPr>
        <w:pStyle w:val="Apara"/>
      </w:pPr>
      <w:r w:rsidRPr="001B1115">
        <w:tab/>
        <w:t>(c)</w:t>
      </w:r>
      <w:r w:rsidRPr="001B1115">
        <w:tab/>
        <w:t>state the period for which it is in force; and</w:t>
      </w:r>
    </w:p>
    <w:p w:rsidR="006C64A0" w:rsidRPr="001B1115" w:rsidRDefault="006C64A0" w:rsidP="006C64A0">
      <w:pPr>
        <w:pStyle w:val="Apara"/>
      </w:pPr>
      <w:r w:rsidRPr="001B1115">
        <w:tab/>
        <w:t>(d)</w:t>
      </w:r>
      <w:r w:rsidRPr="001B1115">
        <w:tab/>
        <w:t>for an exemption from the full-time participation requirement—state the exemption and the extent to which the child must participate; and</w:t>
      </w:r>
    </w:p>
    <w:p w:rsidR="006C64A0" w:rsidRPr="001B1115" w:rsidRDefault="006C64A0" w:rsidP="006C64A0">
      <w:pPr>
        <w:pStyle w:val="Apara"/>
      </w:pPr>
      <w:r w:rsidRPr="001B1115">
        <w:tab/>
        <w:t>(e)</w:t>
      </w:r>
      <w:r w:rsidRPr="001B1115">
        <w:tab/>
        <w:t>state any condition to which it is subject; and</w:t>
      </w:r>
    </w:p>
    <w:p w:rsidR="006C64A0" w:rsidRPr="001B1115" w:rsidRDefault="006C64A0" w:rsidP="006C64A0">
      <w:pPr>
        <w:pStyle w:val="Apara"/>
      </w:pPr>
      <w:r w:rsidRPr="001B1115">
        <w:tab/>
        <w:t>(f)</w:t>
      </w:r>
      <w:r w:rsidRPr="001B1115">
        <w:tab/>
        <w:t>contain any other particulars prescribed by regulation.</w:t>
      </w:r>
    </w:p>
    <w:p w:rsidR="006C64A0" w:rsidRPr="001B1115" w:rsidRDefault="006C64A0" w:rsidP="006C64A0">
      <w:pPr>
        <w:pStyle w:val="AH5Sec"/>
      </w:pPr>
      <w:bookmarkStart w:id="47" w:name="_Toc432153860"/>
      <w:r w:rsidRPr="007A7575">
        <w:rPr>
          <w:rStyle w:val="CharSectNo"/>
        </w:rPr>
        <w:t>12C</w:t>
      </w:r>
      <w:r w:rsidRPr="001B1115">
        <w:tab/>
      </w:r>
      <w:r w:rsidRPr="001B1115">
        <w:rPr>
          <w:lang w:eastAsia="en-AU"/>
        </w:rPr>
        <w:t>E</w:t>
      </w:r>
      <w:r w:rsidRPr="001B1115">
        <w:t>xemption certificate—conditions</w:t>
      </w:r>
      <w:bookmarkEnd w:id="47"/>
    </w:p>
    <w:p w:rsidR="006C64A0" w:rsidRPr="001B1115" w:rsidRDefault="006C64A0" w:rsidP="006C64A0">
      <w:pPr>
        <w:pStyle w:val="Amainreturn"/>
      </w:pPr>
      <w:r w:rsidRPr="001B1115">
        <w:t xml:space="preserve">The </w:t>
      </w:r>
      <w:r w:rsidR="001D7BF7">
        <w:t>director</w:t>
      </w:r>
      <w:r w:rsidR="001D7BF7">
        <w:noBreakHyphen/>
        <w:t>general</w:t>
      </w:r>
      <w:r w:rsidRPr="001B1115">
        <w:t xml:space="preserve"> may issue an exemption certificate subject to any condition that the </w:t>
      </w:r>
      <w:r w:rsidR="001D7BF7">
        <w:t>director</w:t>
      </w:r>
      <w:r w:rsidR="001D7BF7">
        <w:noBreakHyphen/>
        <w:t>general</w:t>
      </w:r>
      <w:r w:rsidRPr="001B1115">
        <w:t xml:space="preserve"> believes on reasonable grounds is appropriate.</w:t>
      </w:r>
    </w:p>
    <w:p w:rsidR="006C64A0" w:rsidRPr="001B1115" w:rsidRDefault="006C64A0" w:rsidP="006C64A0">
      <w:pPr>
        <w:pStyle w:val="AH5Sec"/>
      </w:pPr>
      <w:bookmarkStart w:id="48" w:name="_Toc432153861"/>
      <w:r w:rsidRPr="007A7575">
        <w:rPr>
          <w:rStyle w:val="CharSectNo"/>
        </w:rPr>
        <w:lastRenderedPageBreak/>
        <w:t>12D</w:t>
      </w:r>
      <w:r w:rsidRPr="00903507">
        <w:tab/>
      </w:r>
      <w:r w:rsidRPr="001B1115">
        <w:rPr>
          <w:lang w:eastAsia="en-AU"/>
        </w:rPr>
        <w:t>E</w:t>
      </w:r>
      <w:r w:rsidRPr="001B1115">
        <w:t>xemption certificate—duration</w:t>
      </w:r>
      <w:bookmarkEnd w:id="48"/>
    </w:p>
    <w:p w:rsidR="006C64A0" w:rsidRPr="001B1115" w:rsidRDefault="006C64A0" w:rsidP="006C64A0">
      <w:pPr>
        <w:pStyle w:val="Amainreturn"/>
        <w:keepNext/>
      </w:pPr>
      <w:r w:rsidRPr="001B1115">
        <w:t>An exemption certificate may be issued for a child until—</w:t>
      </w:r>
    </w:p>
    <w:p w:rsidR="006C64A0" w:rsidRPr="001B1115" w:rsidRDefault="006C64A0" w:rsidP="006C64A0">
      <w:pPr>
        <w:pStyle w:val="Apara"/>
      </w:pPr>
      <w:r w:rsidRPr="001B1115">
        <w:tab/>
        <w:t>(a)</w:t>
      </w:r>
      <w:r w:rsidRPr="001B1115">
        <w:tab/>
        <w:t>the end of the period stated in the certificate; or</w:t>
      </w:r>
    </w:p>
    <w:p w:rsidR="006C64A0" w:rsidRPr="001B1115" w:rsidRDefault="006C64A0" w:rsidP="006C64A0">
      <w:pPr>
        <w:pStyle w:val="Apara"/>
      </w:pPr>
      <w:r w:rsidRPr="001B1115">
        <w:tab/>
        <w:t>(b)</w:t>
      </w:r>
      <w:r w:rsidRPr="001B1115">
        <w:tab/>
        <w:t xml:space="preserve">the ground </w:t>
      </w:r>
      <w:r w:rsidRPr="001B1115">
        <w:rPr>
          <w:rFonts w:ascii="Times-Roman" w:hAnsi="Times-Roman" w:cs="Times-Roman"/>
          <w:szCs w:val="24"/>
          <w:lang w:eastAsia="en-AU"/>
        </w:rPr>
        <w:t>for the issue of the certificate no</w:t>
      </w:r>
      <w:r w:rsidRPr="001B1115">
        <w:t xml:space="preserve"> longer applies in relation to the child.</w:t>
      </w:r>
    </w:p>
    <w:p w:rsidR="006C64A0" w:rsidRPr="001B1115" w:rsidRDefault="006C64A0" w:rsidP="006C64A0">
      <w:pPr>
        <w:pStyle w:val="AH5Sec"/>
      </w:pPr>
      <w:bookmarkStart w:id="49" w:name="_Toc432153862"/>
      <w:r w:rsidRPr="007A7575">
        <w:rPr>
          <w:rStyle w:val="CharSectNo"/>
        </w:rPr>
        <w:t>13</w:t>
      </w:r>
      <w:r w:rsidRPr="00903507">
        <w:tab/>
      </w:r>
      <w:r w:rsidRPr="001B1115">
        <w:rPr>
          <w:lang w:eastAsia="en-AU"/>
        </w:rPr>
        <w:t>E</w:t>
      </w:r>
      <w:r w:rsidRPr="001B1115">
        <w:t>xemption certificate—revocation</w:t>
      </w:r>
      <w:bookmarkEnd w:id="49"/>
    </w:p>
    <w:p w:rsidR="006C64A0" w:rsidRPr="001B1115" w:rsidRDefault="006C64A0" w:rsidP="006C64A0">
      <w:pPr>
        <w:pStyle w:val="Amainreturn"/>
      </w:pPr>
      <w:r w:rsidRPr="001B1115">
        <w:t xml:space="preserve">The </w:t>
      </w:r>
      <w:r w:rsidR="001D7BF7">
        <w:t>director</w:t>
      </w:r>
      <w:r w:rsidR="001D7BF7">
        <w:noBreakHyphen/>
        <w:t>general</w:t>
      </w:r>
      <w:r w:rsidRPr="001B1115">
        <w:t xml:space="preserve"> may revoke an exemption certificate issued for a child if—</w:t>
      </w:r>
    </w:p>
    <w:p w:rsidR="006C64A0" w:rsidRPr="001B1115" w:rsidRDefault="006C64A0" w:rsidP="006C64A0">
      <w:pPr>
        <w:pStyle w:val="Apara"/>
      </w:pPr>
      <w:r w:rsidRPr="001B1115">
        <w:tab/>
        <w:t>(a)</w:t>
      </w:r>
      <w:r w:rsidRPr="001B1115">
        <w:tab/>
        <w:t>the certificate is issued in error; or</w:t>
      </w:r>
    </w:p>
    <w:p w:rsidR="006C64A0" w:rsidRPr="001B1115" w:rsidRDefault="006C64A0" w:rsidP="006C64A0">
      <w:pPr>
        <w:pStyle w:val="Apara"/>
      </w:pPr>
      <w:r w:rsidRPr="001B1115">
        <w:tab/>
        <w:t>(b)</w:t>
      </w:r>
      <w:r w:rsidRPr="001B1115">
        <w:tab/>
        <w:t xml:space="preserve">the ground </w:t>
      </w:r>
      <w:r w:rsidRPr="001B1115">
        <w:rPr>
          <w:rFonts w:ascii="Times-Roman" w:hAnsi="Times-Roman" w:cs="Times-Roman"/>
          <w:szCs w:val="24"/>
          <w:lang w:eastAsia="en-AU"/>
        </w:rPr>
        <w:t>for the issue of the certificate no</w:t>
      </w:r>
      <w:r w:rsidRPr="001B1115">
        <w:t xml:space="preserve"> longer applies in relation to the child; or</w:t>
      </w:r>
    </w:p>
    <w:p w:rsidR="006C64A0" w:rsidRPr="001B1115" w:rsidRDefault="006C64A0" w:rsidP="006C64A0">
      <w:pPr>
        <w:pStyle w:val="Apara"/>
      </w:pPr>
      <w:r w:rsidRPr="001B1115">
        <w:tab/>
        <w:t>(c)</w:t>
      </w:r>
      <w:r w:rsidRPr="001B1115">
        <w:tab/>
        <w:t>a condition of the certificate has been contravened.</w:t>
      </w:r>
    </w:p>
    <w:p w:rsidR="00212A8D" w:rsidRDefault="00212A8D" w:rsidP="00212A8D">
      <w:pPr>
        <w:pStyle w:val="PageBreak"/>
      </w:pPr>
      <w:r>
        <w:br w:type="page"/>
      </w:r>
    </w:p>
    <w:p w:rsidR="006C64A0" w:rsidRPr="007A7575" w:rsidRDefault="006C64A0" w:rsidP="00212A8D">
      <w:pPr>
        <w:pStyle w:val="AH2Part"/>
      </w:pPr>
      <w:bookmarkStart w:id="50" w:name="_Toc432153863"/>
      <w:r w:rsidRPr="007A7575">
        <w:rPr>
          <w:rStyle w:val="CharPartNo"/>
        </w:rPr>
        <w:lastRenderedPageBreak/>
        <w:t>Part 2.4</w:t>
      </w:r>
      <w:r w:rsidRPr="001B1115">
        <w:tab/>
      </w:r>
      <w:r w:rsidRPr="007A7575">
        <w:rPr>
          <w:rStyle w:val="CharPartText"/>
        </w:rPr>
        <w:t>After year 10—training and employment alternatives</w:t>
      </w:r>
      <w:bookmarkEnd w:id="50"/>
    </w:p>
    <w:p w:rsidR="006C64A0" w:rsidRPr="007A7575" w:rsidRDefault="006C64A0" w:rsidP="006C64A0">
      <w:pPr>
        <w:pStyle w:val="AH3Div"/>
      </w:pPr>
      <w:bookmarkStart w:id="51" w:name="_Toc432153864"/>
      <w:r w:rsidRPr="007A7575">
        <w:rPr>
          <w:rStyle w:val="CharDivNo"/>
        </w:rPr>
        <w:t>Division 2.4.1</w:t>
      </w:r>
      <w:r w:rsidRPr="001B1115">
        <w:tab/>
      </w:r>
      <w:r w:rsidRPr="007A7575">
        <w:rPr>
          <w:rStyle w:val="CharDivText"/>
        </w:rPr>
        <w:t>Definitions—pt 2.4</w:t>
      </w:r>
      <w:bookmarkEnd w:id="51"/>
    </w:p>
    <w:p w:rsidR="006C64A0" w:rsidRPr="001B1115" w:rsidRDefault="006C64A0" w:rsidP="006C64A0">
      <w:pPr>
        <w:pStyle w:val="AH5Sec"/>
        <w:rPr>
          <w:lang w:eastAsia="en-AU"/>
        </w:rPr>
      </w:pPr>
      <w:bookmarkStart w:id="52" w:name="_Toc432153865"/>
      <w:r w:rsidRPr="007A7575">
        <w:rPr>
          <w:rStyle w:val="CharSectNo"/>
        </w:rPr>
        <w:t>13A</w:t>
      </w:r>
      <w:r w:rsidRPr="001B1115">
        <w:rPr>
          <w:lang w:eastAsia="en-AU"/>
        </w:rPr>
        <w:tab/>
        <w:t xml:space="preserve">Meaning of </w:t>
      </w:r>
      <w:r w:rsidRPr="001927F7">
        <w:rPr>
          <w:rStyle w:val="charItals"/>
        </w:rPr>
        <w:t xml:space="preserve">training alternative </w:t>
      </w:r>
      <w:r w:rsidRPr="001B1115">
        <w:rPr>
          <w:lang w:eastAsia="en-AU"/>
        </w:rPr>
        <w:t xml:space="preserve">and </w:t>
      </w:r>
      <w:r w:rsidRPr="001927F7">
        <w:rPr>
          <w:rStyle w:val="charItals"/>
        </w:rPr>
        <w:t>training alternative provider</w:t>
      </w:r>
      <w:r w:rsidRPr="001B1115">
        <w:rPr>
          <w:lang w:eastAsia="en-AU"/>
        </w:rPr>
        <w:t>—Act</w:t>
      </w:r>
      <w:bookmarkEnd w:id="52"/>
    </w:p>
    <w:p w:rsidR="006C64A0" w:rsidRPr="001B1115" w:rsidRDefault="006C64A0" w:rsidP="006C64A0">
      <w:pPr>
        <w:pStyle w:val="Amain"/>
      </w:pPr>
      <w:r w:rsidRPr="001B1115">
        <w:tab/>
        <w:t>(1)</w:t>
      </w:r>
      <w:r w:rsidRPr="001B1115">
        <w:tab/>
        <w:t xml:space="preserve">For this Act, each training mentioned in table 13A, column 2 is a </w:t>
      </w:r>
      <w:r w:rsidRPr="001927F7">
        <w:rPr>
          <w:rStyle w:val="charBoldItals"/>
        </w:rPr>
        <w:t>training alternative</w:t>
      </w:r>
      <w:r w:rsidRPr="001B1115">
        <w:t>, and the entity mentioned in column 3 for the training alternative is the provider (the</w:t>
      </w:r>
      <w:r w:rsidRPr="001927F7">
        <w:rPr>
          <w:rStyle w:val="charBoldItals"/>
        </w:rPr>
        <w:t xml:space="preserve"> training alternative provider</w:t>
      </w:r>
      <w:r w:rsidRPr="001B1115">
        <w:t>) of the training alternative.</w:t>
      </w:r>
    </w:p>
    <w:p w:rsidR="006C64A0" w:rsidRPr="001B1115" w:rsidRDefault="006C64A0" w:rsidP="006C64A0">
      <w:pPr>
        <w:pStyle w:val="Amain"/>
      </w:pPr>
      <w:r w:rsidRPr="001B1115">
        <w:tab/>
        <w:t>(2)</w:t>
      </w:r>
      <w:r w:rsidRPr="001B1115">
        <w:tab/>
        <w:t xml:space="preserve">Also, the </w:t>
      </w:r>
      <w:r w:rsidR="001D7BF7">
        <w:t>director</w:t>
      </w:r>
      <w:r w:rsidR="001D7BF7">
        <w:noBreakHyphen/>
        <w:t>general</w:t>
      </w:r>
      <w:r w:rsidRPr="001B1115">
        <w:t xml:space="preserve"> may approve other training as a </w:t>
      </w:r>
      <w:r w:rsidRPr="001927F7">
        <w:rPr>
          <w:rStyle w:val="charBoldItals"/>
        </w:rPr>
        <w:t>training alternative</w:t>
      </w:r>
      <w:r w:rsidRPr="001B1115">
        <w:t>, and an entity as the provider (the</w:t>
      </w:r>
      <w:r w:rsidRPr="001927F7">
        <w:rPr>
          <w:rStyle w:val="charBoldItals"/>
        </w:rPr>
        <w:t xml:space="preserve"> training alternative provider</w:t>
      </w:r>
      <w:r w:rsidRPr="001B1115">
        <w:t>) of the training alternative.</w:t>
      </w:r>
    </w:p>
    <w:p w:rsidR="006C64A0" w:rsidRPr="001B1115" w:rsidRDefault="006C64A0" w:rsidP="006C64A0">
      <w:pPr>
        <w:pStyle w:val="Amain"/>
      </w:pPr>
      <w:r w:rsidRPr="001B1115">
        <w:tab/>
        <w:t>(3)</w:t>
      </w:r>
      <w:r w:rsidRPr="001B1115">
        <w:tab/>
        <w:t>An approval is a notifiable instrument.</w:t>
      </w:r>
    </w:p>
    <w:p w:rsidR="006C64A0" w:rsidRPr="001B1115" w:rsidRDefault="006C64A0" w:rsidP="006C64A0">
      <w:pPr>
        <w:pStyle w:val="aNote"/>
      </w:pPr>
      <w:r w:rsidRPr="001927F7">
        <w:rPr>
          <w:rStyle w:val="charItals"/>
        </w:rPr>
        <w:t>Note</w:t>
      </w:r>
      <w:r w:rsidRPr="001927F7">
        <w:rPr>
          <w:rStyle w:val="charItals"/>
        </w:rPr>
        <w:tab/>
      </w:r>
      <w:r w:rsidRPr="001B1115">
        <w:t xml:space="preserve">A notifiable instrument must be notified under the </w:t>
      </w:r>
      <w:hyperlink r:id="rId50" w:tooltip="A2001-14" w:history="1">
        <w:r w:rsidR="001927F7" w:rsidRPr="001927F7">
          <w:rPr>
            <w:rStyle w:val="charCitHyperlinkAbbrev"/>
          </w:rPr>
          <w:t>Legislation Act</w:t>
        </w:r>
      </w:hyperlink>
      <w:r w:rsidRPr="001B1115">
        <w:t>.</w:t>
      </w:r>
    </w:p>
    <w:p w:rsidR="006C64A0" w:rsidRPr="001B1115" w:rsidRDefault="006C64A0" w:rsidP="006C64A0">
      <w:pPr>
        <w:pStyle w:val="TableHd"/>
        <w:suppressLineNumbers/>
      </w:pPr>
      <w:r w:rsidRPr="001B1115">
        <w:t>Table 13A</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6C64A0" w:rsidRPr="001B1115" w:rsidTr="006C64A0">
        <w:trPr>
          <w:cantSplit/>
          <w:tblHeader/>
        </w:trPr>
        <w:tc>
          <w:tcPr>
            <w:tcW w:w="1200" w:type="dxa"/>
            <w:tcBorders>
              <w:bottom w:val="single" w:sz="4" w:space="0" w:color="auto"/>
            </w:tcBorders>
          </w:tcPr>
          <w:p w:rsidR="006C64A0" w:rsidRPr="001B1115" w:rsidRDefault="006C64A0" w:rsidP="006C64A0">
            <w:pPr>
              <w:pStyle w:val="TableColHd"/>
            </w:pPr>
            <w:r w:rsidRPr="001B1115">
              <w:t>column 1</w:t>
            </w:r>
          </w:p>
          <w:p w:rsidR="006C64A0" w:rsidRPr="001B1115" w:rsidRDefault="006C64A0" w:rsidP="006C64A0">
            <w:pPr>
              <w:pStyle w:val="TableColHd"/>
            </w:pPr>
            <w:r w:rsidRPr="001B1115">
              <w:t>item</w:t>
            </w:r>
          </w:p>
        </w:tc>
        <w:tc>
          <w:tcPr>
            <w:tcW w:w="2107" w:type="dxa"/>
            <w:tcBorders>
              <w:bottom w:val="single" w:sz="4" w:space="0" w:color="auto"/>
            </w:tcBorders>
          </w:tcPr>
          <w:p w:rsidR="006C64A0" w:rsidRPr="001B1115" w:rsidRDefault="006C64A0" w:rsidP="006C64A0">
            <w:pPr>
              <w:pStyle w:val="TableColHd"/>
            </w:pPr>
            <w:r w:rsidRPr="001B1115">
              <w:t>column 2</w:t>
            </w:r>
          </w:p>
          <w:p w:rsidR="006C64A0" w:rsidRPr="001B1115" w:rsidRDefault="006C64A0" w:rsidP="006C64A0">
            <w:pPr>
              <w:pStyle w:val="TableColHd"/>
            </w:pPr>
            <w:r w:rsidRPr="001B1115">
              <w:t>training alternative</w:t>
            </w:r>
          </w:p>
        </w:tc>
        <w:tc>
          <w:tcPr>
            <w:tcW w:w="4641" w:type="dxa"/>
            <w:tcBorders>
              <w:bottom w:val="single" w:sz="4" w:space="0" w:color="auto"/>
            </w:tcBorders>
          </w:tcPr>
          <w:p w:rsidR="006C64A0" w:rsidRPr="001B1115" w:rsidRDefault="006C64A0" w:rsidP="006C64A0">
            <w:pPr>
              <w:pStyle w:val="TableColHd"/>
            </w:pPr>
            <w:r w:rsidRPr="001B1115">
              <w:t>column 3</w:t>
            </w:r>
          </w:p>
          <w:p w:rsidR="006C64A0" w:rsidRPr="001B1115" w:rsidRDefault="006C64A0" w:rsidP="006C64A0">
            <w:pPr>
              <w:pStyle w:val="TableColHd"/>
            </w:pPr>
            <w:r w:rsidRPr="001B1115">
              <w:t>training alternative provider</w:t>
            </w:r>
          </w:p>
        </w:tc>
      </w:tr>
      <w:tr w:rsidR="006C64A0" w:rsidRPr="001B1115" w:rsidTr="006C64A0">
        <w:trPr>
          <w:cantSplit/>
        </w:trPr>
        <w:tc>
          <w:tcPr>
            <w:tcW w:w="1200" w:type="dxa"/>
          </w:tcPr>
          <w:p w:rsidR="006C64A0" w:rsidRPr="001B1115" w:rsidRDefault="006C64A0" w:rsidP="006C64A0">
            <w:pPr>
              <w:pStyle w:val="TableText10"/>
            </w:pPr>
            <w:r w:rsidRPr="001B1115">
              <w:t>1</w:t>
            </w:r>
          </w:p>
        </w:tc>
        <w:tc>
          <w:tcPr>
            <w:tcW w:w="2107" w:type="dxa"/>
          </w:tcPr>
          <w:p w:rsidR="006C64A0" w:rsidRPr="001B1115" w:rsidRDefault="006C64A0" w:rsidP="006C64A0">
            <w:pPr>
              <w:pStyle w:val="TableText10"/>
              <w:rPr>
                <w:i/>
                <w:iCs/>
                <w:szCs w:val="24"/>
                <w:lang w:eastAsia="en-AU"/>
              </w:rPr>
            </w:pPr>
            <w:r w:rsidRPr="001927F7">
              <w:t>work-related training</w:t>
            </w:r>
            <w:r w:rsidRPr="001B1115">
              <w:t xml:space="preserve"> under the</w:t>
            </w:r>
            <w:r w:rsidRPr="001927F7">
              <w:rPr>
                <w:rStyle w:val="charItals"/>
              </w:rPr>
              <w:t xml:space="preserve"> </w:t>
            </w:r>
            <w:hyperlink r:id="rId51" w:tooltip="A2003-36" w:history="1">
              <w:r w:rsidR="001927F7" w:rsidRPr="001927F7">
                <w:rPr>
                  <w:rStyle w:val="charCitHyperlinkItal"/>
                </w:rPr>
                <w:t>Training and Tertiary Education Act 2003</w:t>
              </w:r>
            </w:hyperlink>
          </w:p>
        </w:tc>
        <w:tc>
          <w:tcPr>
            <w:tcW w:w="4641" w:type="dxa"/>
          </w:tcPr>
          <w:p w:rsidR="006C64A0" w:rsidRPr="001B1115" w:rsidRDefault="006C64A0" w:rsidP="006C64A0">
            <w:pPr>
              <w:pStyle w:val="TableText10"/>
              <w:rPr>
                <w:lang w:eastAsia="en-AU"/>
              </w:rPr>
            </w:pPr>
            <w:r w:rsidRPr="001B1115">
              <w:rPr>
                <w:lang w:eastAsia="en-AU"/>
              </w:rPr>
              <w:t xml:space="preserve">employer with whom child has </w:t>
            </w:r>
            <w:r w:rsidRPr="001B1115">
              <w:t xml:space="preserve">approved training contract under the </w:t>
            </w:r>
            <w:hyperlink r:id="rId52" w:tooltip="A2003-36" w:history="1">
              <w:r w:rsidR="001927F7" w:rsidRPr="001927F7">
                <w:rPr>
                  <w:rStyle w:val="charCitHyperlinkItal"/>
                </w:rPr>
                <w:t>Training and Tertiary Education Act 2003</w:t>
              </w:r>
            </w:hyperlink>
            <w:r w:rsidRPr="001927F7">
              <w:rPr>
                <w:rStyle w:val="charItals"/>
              </w:rPr>
              <w:t xml:space="preserve"> </w:t>
            </w:r>
            <w:r w:rsidRPr="001B1115">
              <w:t>in relation to the work-related training</w:t>
            </w:r>
          </w:p>
        </w:tc>
      </w:tr>
      <w:tr w:rsidR="006C64A0" w:rsidRPr="001B1115" w:rsidTr="006C64A0">
        <w:trPr>
          <w:cantSplit/>
        </w:trPr>
        <w:tc>
          <w:tcPr>
            <w:tcW w:w="1200" w:type="dxa"/>
          </w:tcPr>
          <w:p w:rsidR="006C64A0" w:rsidRPr="001B1115" w:rsidRDefault="006C64A0" w:rsidP="006C64A0">
            <w:pPr>
              <w:pStyle w:val="TableText10"/>
            </w:pPr>
            <w:r w:rsidRPr="001B1115">
              <w:t>2</w:t>
            </w:r>
          </w:p>
        </w:tc>
        <w:tc>
          <w:tcPr>
            <w:tcW w:w="2107" w:type="dxa"/>
          </w:tcPr>
          <w:p w:rsidR="006C64A0" w:rsidRPr="001B1115" w:rsidRDefault="006C64A0" w:rsidP="006C64A0">
            <w:pPr>
              <w:pStyle w:val="TableText10"/>
              <w:rPr>
                <w:rStyle w:val="charBoldItals"/>
                <w:b w:val="0"/>
                <w:i w:val="0"/>
              </w:rPr>
            </w:pPr>
            <w:r w:rsidRPr="001927F7">
              <w:t xml:space="preserve">work-related training (however described) under a </w:t>
            </w:r>
            <w:r w:rsidRPr="001B1115">
              <w:t>law of a State or another Territory</w:t>
            </w:r>
          </w:p>
        </w:tc>
        <w:tc>
          <w:tcPr>
            <w:tcW w:w="4641" w:type="dxa"/>
          </w:tcPr>
          <w:p w:rsidR="006C64A0" w:rsidRPr="001B1115" w:rsidRDefault="006C64A0" w:rsidP="006C64A0">
            <w:pPr>
              <w:pStyle w:val="TableText10"/>
              <w:rPr>
                <w:lang w:eastAsia="en-AU"/>
              </w:rPr>
            </w:pPr>
            <w:r w:rsidRPr="001B1115">
              <w:rPr>
                <w:lang w:eastAsia="en-AU"/>
              </w:rPr>
              <w:t xml:space="preserve">provider (however described) under </w:t>
            </w:r>
            <w:r w:rsidRPr="001B1115">
              <w:t>a law of the State or other Territory</w:t>
            </w:r>
          </w:p>
        </w:tc>
      </w:tr>
    </w:tbl>
    <w:p w:rsidR="006C64A0" w:rsidRPr="001B1115" w:rsidRDefault="006C64A0" w:rsidP="006C64A0">
      <w:pPr>
        <w:pStyle w:val="AH5Sec"/>
        <w:rPr>
          <w:lang w:eastAsia="en-AU"/>
        </w:rPr>
      </w:pPr>
      <w:bookmarkStart w:id="53" w:name="_Toc432153866"/>
      <w:r w:rsidRPr="007A7575">
        <w:rPr>
          <w:rStyle w:val="CharSectNo"/>
        </w:rPr>
        <w:lastRenderedPageBreak/>
        <w:t>13B</w:t>
      </w:r>
      <w:r w:rsidRPr="001B1115">
        <w:tab/>
      </w:r>
      <w:r w:rsidRPr="001B1115">
        <w:rPr>
          <w:lang w:eastAsia="en-AU"/>
        </w:rPr>
        <w:t xml:space="preserve">Meaning of </w:t>
      </w:r>
      <w:r w:rsidRPr="001927F7">
        <w:rPr>
          <w:rStyle w:val="charItals"/>
        </w:rPr>
        <w:t>employment alternative</w:t>
      </w:r>
      <w:r w:rsidRPr="001B1115">
        <w:rPr>
          <w:lang w:eastAsia="en-AU"/>
        </w:rPr>
        <w:t>—Act</w:t>
      </w:r>
      <w:bookmarkEnd w:id="53"/>
    </w:p>
    <w:p w:rsidR="006C64A0" w:rsidRPr="001B1115" w:rsidRDefault="006C64A0" w:rsidP="006C64A0">
      <w:pPr>
        <w:pStyle w:val="Amainreturn"/>
        <w:keepNext/>
      </w:pPr>
      <w:r w:rsidRPr="001B1115">
        <w:t xml:space="preserve">For this Act, each of the following is an </w:t>
      </w:r>
      <w:r w:rsidRPr="001927F7">
        <w:rPr>
          <w:rStyle w:val="charBoldItals"/>
        </w:rPr>
        <w:t>employment alternative</w:t>
      </w:r>
      <w:r w:rsidRPr="001B1115">
        <w:t>:</w:t>
      </w:r>
    </w:p>
    <w:p w:rsidR="006C64A0" w:rsidRPr="001B1115" w:rsidRDefault="006C64A0" w:rsidP="006C64A0">
      <w:pPr>
        <w:pStyle w:val="Apara"/>
      </w:pPr>
      <w:r w:rsidRPr="001B1115">
        <w:tab/>
        <w:t>(a)</w:t>
      </w:r>
      <w:r w:rsidRPr="001B1115">
        <w:tab/>
        <w:t>performance of paid work under a contract of service (whether written or unwritten);</w:t>
      </w:r>
    </w:p>
    <w:p w:rsidR="006C64A0" w:rsidRPr="001B1115" w:rsidRDefault="006C64A0" w:rsidP="006C64A0">
      <w:pPr>
        <w:pStyle w:val="Apara"/>
      </w:pPr>
      <w:r w:rsidRPr="001B1115">
        <w:tab/>
        <w:t>(b)</w:t>
      </w:r>
      <w:r w:rsidRPr="001B1115">
        <w:tab/>
        <w:t>performance of paid work under a contract for services (whether written or unwritten).</w:t>
      </w:r>
    </w:p>
    <w:p w:rsidR="006C64A0" w:rsidRPr="001B1115" w:rsidRDefault="006C64A0" w:rsidP="006C64A0">
      <w:pPr>
        <w:pStyle w:val="aNote"/>
      </w:pPr>
      <w:r w:rsidRPr="001927F7">
        <w:rPr>
          <w:rStyle w:val="charItals"/>
        </w:rPr>
        <w:t>Note</w:t>
      </w:r>
      <w:r w:rsidRPr="001927F7">
        <w:rPr>
          <w:rStyle w:val="charItals"/>
        </w:rPr>
        <w:tab/>
      </w:r>
      <w:r w:rsidRPr="001B1115">
        <w:t xml:space="preserve">The </w:t>
      </w:r>
      <w:hyperlink r:id="rId53" w:tooltip="A2008-19" w:history="1">
        <w:r w:rsidR="001927F7" w:rsidRPr="001927F7">
          <w:rPr>
            <w:rStyle w:val="charCitHyperlinkItal"/>
          </w:rPr>
          <w:t>Children and Young People Act 2008</w:t>
        </w:r>
      </w:hyperlink>
      <w:r w:rsidRPr="001B1115">
        <w:t>, ch 21 deals with the employment of children and young people.</w:t>
      </w:r>
    </w:p>
    <w:p w:rsidR="006C64A0" w:rsidRPr="001B1115" w:rsidRDefault="006C64A0" w:rsidP="006C64A0">
      <w:pPr>
        <w:pStyle w:val="AH5Sec"/>
      </w:pPr>
      <w:bookmarkStart w:id="54" w:name="_Toc432153867"/>
      <w:r w:rsidRPr="007A7575">
        <w:rPr>
          <w:rStyle w:val="CharSectNo"/>
        </w:rPr>
        <w:t>13C</w:t>
      </w:r>
      <w:r w:rsidRPr="001B1115">
        <w:rPr>
          <w:lang w:eastAsia="en-AU"/>
        </w:rPr>
        <w:tab/>
        <w:t xml:space="preserve">Meaning of </w:t>
      </w:r>
      <w:r w:rsidRPr="001927F7">
        <w:rPr>
          <w:rStyle w:val="charItals"/>
        </w:rPr>
        <w:t>full-time participation</w:t>
      </w:r>
      <w:r w:rsidRPr="001B1115">
        <w:rPr>
          <w:lang w:eastAsia="en-AU"/>
        </w:rPr>
        <w:t xml:space="preserve"> in t</w:t>
      </w:r>
      <w:r w:rsidRPr="001B1115">
        <w:t>raining or employment alternative—pt 2.4</w:t>
      </w:r>
      <w:bookmarkEnd w:id="54"/>
    </w:p>
    <w:p w:rsidR="006C64A0" w:rsidRPr="001B1115" w:rsidRDefault="006C64A0" w:rsidP="006C64A0">
      <w:pPr>
        <w:pStyle w:val="Amain"/>
        <w:rPr>
          <w:lang w:eastAsia="en-AU"/>
        </w:rPr>
      </w:pPr>
      <w:r w:rsidRPr="001B1115">
        <w:rPr>
          <w:lang w:eastAsia="en-AU"/>
        </w:rPr>
        <w:tab/>
        <w:t>(1)</w:t>
      </w:r>
      <w:r w:rsidRPr="001B1115">
        <w:rPr>
          <w:lang w:eastAsia="en-AU"/>
        </w:rPr>
        <w:tab/>
        <w:t xml:space="preserve">For this </w:t>
      </w:r>
      <w:r w:rsidRPr="001B1115">
        <w:t>part</w:t>
      </w:r>
      <w:r w:rsidRPr="001B1115">
        <w:rPr>
          <w:lang w:eastAsia="en-AU"/>
        </w:rPr>
        <w:t xml:space="preserve">, </w:t>
      </w:r>
      <w:r w:rsidRPr="001927F7">
        <w:rPr>
          <w:rStyle w:val="charBoldItals"/>
        </w:rPr>
        <w:t>full-time participation</w:t>
      </w:r>
      <w:r w:rsidRPr="001B1115">
        <w:rPr>
          <w:lang w:eastAsia="en-AU"/>
        </w:rPr>
        <w:t xml:space="preserve"> in a training or employment alternative means participation in the alternative—</w:t>
      </w:r>
    </w:p>
    <w:p w:rsidR="006C64A0" w:rsidRPr="001B1115" w:rsidRDefault="006C64A0" w:rsidP="006C64A0">
      <w:pPr>
        <w:pStyle w:val="Apara"/>
        <w:rPr>
          <w:lang w:eastAsia="en-AU"/>
        </w:rPr>
      </w:pPr>
      <w:r w:rsidRPr="001B1115">
        <w:rPr>
          <w:lang w:eastAsia="en-AU"/>
        </w:rPr>
        <w:tab/>
        <w:t>(a)</w:t>
      </w:r>
      <w:r w:rsidRPr="001B1115">
        <w:rPr>
          <w:lang w:eastAsia="en-AU"/>
        </w:rPr>
        <w:tab/>
        <w:t>at a level that is full-time under the requirements of the alternative; or</w:t>
      </w:r>
    </w:p>
    <w:p w:rsidR="006C64A0" w:rsidRPr="001B1115" w:rsidRDefault="006C64A0" w:rsidP="006C64A0">
      <w:pPr>
        <w:pStyle w:val="Apara"/>
        <w:rPr>
          <w:lang w:eastAsia="en-AU"/>
        </w:rPr>
      </w:pPr>
      <w:r w:rsidRPr="001B1115">
        <w:rPr>
          <w:lang w:eastAsia="en-AU"/>
        </w:rPr>
        <w:tab/>
        <w:t>(b)</w:t>
      </w:r>
      <w:r w:rsidRPr="001B1115">
        <w:rPr>
          <w:lang w:eastAsia="en-AU"/>
        </w:rPr>
        <w:tab/>
        <w:t>for at least 25 hours each week.</w:t>
      </w:r>
    </w:p>
    <w:p w:rsidR="006C64A0" w:rsidRPr="001B1115" w:rsidRDefault="006C64A0" w:rsidP="006C64A0">
      <w:pPr>
        <w:pStyle w:val="Amain"/>
        <w:rPr>
          <w:lang w:eastAsia="en-AU"/>
        </w:rPr>
      </w:pPr>
      <w:r w:rsidRPr="001B1115">
        <w:rPr>
          <w:lang w:eastAsia="en-AU"/>
        </w:rPr>
        <w:tab/>
        <w:t>(2)</w:t>
      </w:r>
      <w:r w:rsidRPr="001B1115">
        <w:rPr>
          <w:lang w:eastAsia="en-AU"/>
        </w:rPr>
        <w:tab/>
        <w:t xml:space="preserve">Also, for this </w:t>
      </w:r>
      <w:r w:rsidRPr="001B1115">
        <w:t>part,</w:t>
      </w:r>
      <w:r w:rsidRPr="001B1115">
        <w:rPr>
          <w:lang w:eastAsia="en-AU"/>
        </w:rPr>
        <w:t xml:space="preserve"> </w:t>
      </w:r>
      <w:r w:rsidRPr="001927F7">
        <w:rPr>
          <w:rStyle w:val="charBoldItals"/>
        </w:rPr>
        <w:t xml:space="preserve">full-time participation </w:t>
      </w:r>
      <w:r w:rsidRPr="001B1115">
        <w:rPr>
          <w:lang w:eastAsia="en-AU"/>
        </w:rPr>
        <w:t>in a training or employment alternative includes—</w:t>
      </w:r>
    </w:p>
    <w:p w:rsidR="006C64A0" w:rsidRPr="001B1115" w:rsidRDefault="006C64A0" w:rsidP="006C64A0">
      <w:pPr>
        <w:pStyle w:val="Apara"/>
        <w:rPr>
          <w:lang w:eastAsia="en-AU"/>
        </w:rPr>
      </w:pPr>
      <w:r w:rsidRPr="001B1115">
        <w:rPr>
          <w:lang w:eastAsia="en-AU"/>
        </w:rPr>
        <w:tab/>
        <w:t>(a)</w:t>
      </w:r>
      <w:r w:rsidRPr="001B1115">
        <w:rPr>
          <w:lang w:eastAsia="en-AU"/>
        </w:rPr>
        <w:tab/>
        <w:t>part-time participation in 2 or more of a particular alternative to an extent that is at least equivalent to full-time participation in 1 of the particular alternatives; and</w:t>
      </w:r>
    </w:p>
    <w:p w:rsidR="006C64A0" w:rsidRPr="001B1115" w:rsidRDefault="006C64A0" w:rsidP="00212A8D">
      <w:pPr>
        <w:pStyle w:val="Apara"/>
        <w:keepNext/>
        <w:rPr>
          <w:lang w:eastAsia="en-AU"/>
        </w:rPr>
      </w:pPr>
      <w:r w:rsidRPr="001B1115">
        <w:lastRenderedPageBreak/>
        <w:tab/>
        <w:t>(b)</w:t>
      </w:r>
      <w:r w:rsidRPr="001B1115">
        <w:tab/>
      </w:r>
      <w:r w:rsidRPr="001B1115">
        <w:rPr>
          <w:lang w:eastAsia="en-AU"/>
        </w:rPr>
        <w:t>participation in any combination of training and employment alternatives to an extent that is at least equivalent to full-time participation in 1 training or employment alternative.</w:t>
      </w:r>
    </w:p>
    <w:p w:rsidR="006C64A0" w:rsidRPr="001B1115" w:rsidRDefault="006C64A0" w:rsidP="00212A8D">
      <w:pPr>
        <w:pStyle w:val="aExamHdgss"/>
        <w:rPr>
          <w:lang w:eastAsia="en-AU"/>
        </w:rPr>
      </w:pPr>
      <w:r w:rsidRPr="001B1115">
        <w:rPr>
          <w:lang w:eastAsia="en-AU"/>
        </w:rPr>
        <w:t>Example—s (2) (a)</w:t>
      </w:r>
    </w:p>
    <w:p w:rsidR="006C64A0" w:rsidRPr="001B1115" w:rsidRDefault="006C64A0" w:rsidP="00212A8D">
      <w:pPr>
        <w:pStyle w:val="aExamss"/>
        <w:keepNext/>
      </w:pPr>
      <w:r w:rsidRPr="001B1115">
        <w:rPr>
          <w:lang w:eastAsia="en-AU"/>
        </w:rPr>
        <w:t>part-time participation in 2 or more training alternatives to an extent that is at least equivalent to full-time participation in 1 training alternative</w:t>
      </w:r>
    </w:p>
    <w:p w:rsidR="006C64A0" w:rsidRPr="001B1115" w:rsidRDefault="006C64A0" w:rsidP="006C64A0">
      <w:pPr>
        <w:pStyle w:val="aExamHdgss"/>
      </w:pPr>
      <w:r w:rsidRPr="001B1115">
        <w:t>Example—s (2) (b)</w:t>
      </w:r>
    </w:p>
    <w:p w:rsidR="006C64A0" w:rsidRPr="001B1115" w:rsidRDefault="006C64A0" w:rsidP="006C64A0">
      <w:pPr>
        <w:pStyle w:val="aExamss"/>
        <w:keepNext/>
      </w:pPr>
      <w:r w:rsidRPr="001B1115">
        <w:t>part-time participation in a training alternative and part-time participation in an employment alternative for a combined total of at least 25 hours each week</w:t>
      </w:r>
    </w:p>
    <w:p w:rsidR="006C64A0" w:rsidRPr="001B1115" w:rsidRDefault="006C64A0" w:rsidP="006C64A0">
      <w:pPr>
        <w:pStyle w:val="aNote"/>
      </w:pPr>
      <w:r w:rsidRPr="001927F7">
        <w:rPr>
          <w:rStyle w:val="charItals"/>
        </w:rPr>
        <w:t>Note</w:t>
      </w:r>
      <w:r w:rsidRPr="001B1115">
        <w:tab/>
        <w:t xml:space="preserve">An example is part of the Act, is not exhaustive and may extend, but does not limit, the meaning of the provision in which it appears (see </w:t>
      </w:r>
      <w:hyperlink r:id="rId54" w:tooltip="A2001-14" w:history="1">
        <w:r w:rsidR="001927F7" w:rsidRPr="001927F7">
          <w:rPr>
            <w:rStyle w:val="charCitHyperlinkAbbrev"/>
          </w:rPr>
          <w:t>Legislation Act</w:t>
        </w:r>
      </w:hyperlink>
      <w:r w:rsidRPr="001B1115">
        <w:t>, s 126 and s 132).</w:t>
      </w:r>
    </w:p>
    <w:p w:rsidR="006C64A0" w:rsidRPr="007A7575" w:rsidRDefault="006C64A0" w:rsidP="006C64A0">
      <w:pPr>
        <w:pStyle w:val="AH3Div"/>
      </w:pPr>
      <w:bookmarkStart w:id="55" w:name="_Toc432153868"/>
      <w:r w:rsidRPr="007A7575">
        <w:rPr>
          <w:rStyle w:val="CharDivNo"/>
        </w:rPr>
        <w:t>Division 2.4.2</w:t>
      </w:r>
      <w:r w:rsidRPr="001B1115">
        <w:tab/>
      </w:r>
      <w:r w:rsidRPr="007A7575">
        <w:rPr>
          <w:rStyle w:val="CharDivText"/>
        </w:rPr>
        <w:t>Approval to participate in training and employment alternatives</w:t>
      </w:r>
      <w:bookmarkEnd w:id="55"/>
    </w:p>
    <w:p w:rsidR="006C64A0" w:rsidRPr="001B1115" w:rsidRDefault="006C64A0" w:rsidP="006C64A0">
      <w:pPr>
        <w:pStyle w:val="AH5Sec"/>
      </w:pPr>
      <w:bookmarkStart w:id="56" w:name="_Toc432153869"/>
      <w:r w:rsidRPr="007A7575">
        <w:rPr>
          <w:rStyle w:val="CharSectNo"/>
        </w:rPr>
        <w:t>13D</w:t>
      </w:r>
      <w:r w:rsidRPr="001B1115">
        <w:rPr>
          <w:lang w:eastAsia="en-AU"/>
        </w:rPr>
        <w:tab/>
        <w:t xml:space="preserve">Approval </w:t>
      </w:r>
      <w:r w:rsidRPr="001B1115">
        <w:t>statement—application</w:t>
      </w:r>
      <w:bookmarkEnd w:id="56"/>
    </w:p>
    <w:p w:rsidR="006C64A0" w:rsidRPr="001B1115" w:rsidRDefault="006C64A0" w:rsidP="006C64A0">
      <w:pPr>
        <w:pStyle w:val="Amain"/>
      </w:pPr>
      <w:r w:rsidRPr="001B1115">
        <w:tab/>
        <w:t>(1)</w:t>
      </w:r>
      <w:r w:rsidRPr="001B1115">
        <w:tab/>
        <w:t xml:space="preserve">A child or the child’s parents may apply to the </w:t>
      </w:r>
      <w:r w:rsidR="001D7BF7">
        <w:t>director</w:t>
      </w:r>
      <w:r w:rsidR="001D7BF7">
        <w:noBreakHyphen/>
        <w:t>general</w:t>
      </w:r>
      <w:r w:rsidRPr="001B1115">
        <w:t xml:space="preserve"> for a statement (an </w:t>
      </w:r>
      <w:r w:rsidRPr="001927F7">
        <w:rPr>
          <w:rStyle w:val="charBoldItals"/>
        </w:rPr>
        <w:t>approval statement</w:t>
      </w:r>
      <w:r w:rsidRPr="001B1115">
        <w:rPr>
          <w:b/>
        </w:rPr>
        <w:t>)</w:t>
      </w:r>
      <w:r w:rsidRPr="001B1115">
        <w:t xml:space="preserve"> approving the child’s </w:t>
      </w:r>
      <w:r w:rsidRPr="001B1115">
        <w:rPr>
          <w:lang w:eastAsia="en-AU"/>
        </w:rPr>
        <w:t>participation in</w:t>
      </w:r>
      <w:r w:rsidRPr="001B1115">
        <w:t xml:space="preserve"> </w:t>
      </w:r>
      <w:r w:rsidRPr="001B1115">
        <w:rPr>
          <w:lang w:eastAsia="en-AU"/>
        </w:rPr>
        <w:t>a t</w:t>
      </w:r>
      <w:r w:rsidRPr="001B1115">
        <w:t>raining or employment alternative during the child’s post-year 10 period.</w:t>
      </w:r>
    </w:p>
    <w:p w:rsidR="006C64A0" w:rsidRPr="001B1115" w:rsidRDefault="006C64A0" w:rsidP="006C64A0">
      <w:pPr>
        <w:pStyle w:val="Amain"/>
      </w:pPr>
      <w:r w:rsidRPr="001B1115">
        <w:tab/>
        <w:t>(2)</w:t>
      </w:r>
      <w:r w:rsidRPr="001B1115">
        <w:tab/>
        <w:t>Application may be made for either or both of the following:</w:t>
      </w:r>
    </w:p>
    <w:p w:rsidR="006C64A0" w:rsidRPr="001B1115" w:rsidRDefault="006C64A0" w:rsidP="006C64A0">
      <w:pPr>
        <w:pStyle w:val="Apara"/>
        <w:rPr>
          <w:lang w:eastAsia="en-AU"/>
        </w:rPr>
      </w:pPr>
      <w:r w:rsidRPr="001B1115">
        <w:rPr>
          <w:lang w:eastAsia="en-AU"/>
        </w:rPr>
        <w:tab/>
        <w:t>(a)</w:t>
      </w:r>
      <w:r w:rsidRPr="001B1115">
        <w:rPr>
          <w:lang w:eastAsia="en-AU"/>
        </w:rPr>
        <w:tab/>
        <w:t>approving the child’s participation in</w:t>
      </w:r>
      <w:r w:rsidRPr="001B1115">
        <w:t xml:space="preserve"> </w:t>
      </w:r>
      <w:r w:rsidRPr="001B1115">
        <w:rPr>
          <w:lang w:eastAsia="en-AU"/>
        </w:rPr>
        <w:t>a t</w:t>
      </w:r>
      <w:r w:rsidRPr="001B1115">
        <w:t>raining or employment alternative</w:t>
      </w:r>
      <w:r w:rsidRPr="001B1115">
        <w:rPr>
          <w:lang w:eastAsia="en-AU"/>
        </w:rPr>
        <w:t xml:space="preserve"> for all or part of the child’s </w:t>
      </w:r>
      <w:r w:rsidRPr="001B1115">
        <w:t xml:space="preserve">post-year 10 </w:t>
      </w:r>
      <w:r w:rsidRPr="001B1115">
        <w:rPr>
          <w:lang w:eastAsia="en-AU"/>
        </w:rPr>
        <w:t>period;</w:t>
      </w:r>
    </w:p>
    <w:p w:rsidR="006C64A0" w:rsidRPr="001B1115" w:rsidRDefault="006C64A0" w:rsidP="006C64A0">
      <w:pPr>
        <w:pStyle w:val="Apara"/>
      </w:pPr>
      <w:r w:rsidRPr="001B1115">
        <w:tab/>
        <w:t>(b)</w:t>
      </w:r>
      <w:r w:rsidRPr="001B1115">
        <w:tab/>
      </w:r>
      <w:r w:rsidRPr="001B1115">
        <w:rPr>
          <w:lang w:eastAsia="en-AU"/>
        </w:rPr>
        <w:t>approving that the child’s participation in</w:t>
      </w:r>
      <w:r w:rsidRPr="001B1115">
        <w:t xml:space="preserve"> </w:t>
      </w:r>
      <w:r w:rsidRPr="001B1115">
        <w:rPr>
          <w:lang w:eastAsia="en-AU"/>
        </w:rPr>
        <w:t>a t</w:t>
      </w:r>
      <w:r w:rsidRPr="001B1115">
        <w:t>raining or employment alternative</w:t>
      </w:r>
      <w:r w:rsidRPr="001B1115">
        <w:rPr>
          <w:lang w:eastAsia="en-AU"/>
        </w:rPr>
        <w:t xml:space="preserve"> be </w:t>
      </w:r>
      <w:r w:rsidRPr="001B1115">
        <w:t>other than full-time participation.</w:t>
      </w:r>
    </w:p>
    <w:p w:rsidR="006C64A0" w:rsidRPr="001B1115" w:rsidRDefault="006C64A0" w:rsidP="006C64A0">
      <w:pPr>
        <w:pStyle w:val="Amain"/>
      </w:pPr>
      <w:r w:rsidRPr="001B1115">
        <w:tab/>
        <w:t>(3)</w:t>
      </w:r>
      <w:r w:rsidRPr="001B1115">
        <w:tab/>
        <w:t>An application made by a child must contain the signed consent of the child’s parents.</w:t>
      </w:r>
    </w:p>
    <w:p w:rsidR="006C64A0" w:rsidRPr="001B1115" w:rsidRDefault="006C64A0" w:rsidP="006C64A0">
      <w:pPr>
        <w:pStyle w:val="Amain"/>
      </w:pPr>
      <w:r w:rsidRPr="001B1115">
        <w:tab/>
        <w:t>(4)</w:t>
      </w:r>
      <w:r w:rsidRPr="001B1115">
        <w:tab/>
        <w:t xml:space="preserve">However, subsection (3) does not apply if the </w:t>
      </w:r>
      <w:r w:rsidR="001D7BF7">
        <w:t>director</w:t>
      </w:r>
      <w:r w:rsidR="001D7BF7">
        <w:noBreakHyphen/>
        <w:t>general</w:t>
      </w:r>
      <w:r w:rsidRPr="001B1115">
        <w:t xml:space="preserve"> is satisfied on reasonable grounds that it is not appropriate to require the signed consent.</w:t>
      </w:r>
    </w:p>
    <w:p w:rsidR="006C64A0" w:rsidRPr="001B1115" w:rsidRDefault="006C64A0" w:rsidP="006C64A0">
      <w:pPr>
        <w:pStyle w:val="Amain"/>
      </w:pPr>
      <w:r w:rsidRPr="001B1115">
        <w:lastRenderedPageBreak/>
        <w:tab/>
        <w:t>(5)</w:t>
      </w:r>
      <w:r w:rsidRPr="001B1115">
        <w:tab/>
        <w:t xml:space="preserve">For this section, a child’s </w:t>
      </w:r>
      <w:r w:rsidRPr="001927F7">
        <w:rPr>
          <w:rStyle w:val="charBoldItals"/>
        </w:rPr>
        <w:t xml:space="preserve">post-year 10 period </w:t>
      </w:r>
      <w:r w:rsidRPr="001B1115">
        <w:t>starts when the child completes year 10 and ends when the first of the following happens:</w:t>
      </w:r>
    </w:p>
    <w:p w:rsidR="006C64A0" w:rsidRPr="001B1115" w:rsidRDefault="006C64A0" w:rsidP="006C64A0">
      <w:pPr>
        <w:pStyle w:val="Apara"/>
      </w:pPr>
      <w:r w:rsidRPr="001B1115">
        <w:tab/>
        <w:t>(a)</w:t>
      </w:r>
      <w:r w:rsidRPr="001B1115">
        <w:tab/>
        <w:t>the child completes year 12;</w:t>
      </w:r>
    </w:p>
    <w:p w:rsidR="006C64A0" w:rsidRPr="001B1115" w:rsidRDefault="006C64A0" w:rsidP="006C64A0">
      <w:pPr>
        <w:pStyle w:val="Apara"/>
      </w:pPr>
      <w:r w:rsidRPr="001B1115">
        <w:tab/>
        <w:t>(b)</w:t>
      </w:r>
      <w:r w:rsidRPr="001B1115">
        <w:tab/>
        <w:t>the child is 17 years old.</w:t>
      </w:r>
    </w:p>
    <w:p w:rsidR="006C64A0" w:rsidRPr="001B1115" w:rsidRDefault="006C64A0" w:rsidP="006C64A0">
      <w:pPr>
        <w:pStyle w:val="aNote"/>
      </w:pPr>
      <w:r w:rsidRPr="001927F7">
        <w:rPr>
          <w:rStyle w:val="charItals"/>
        </w:rPr>
        <w:t>Note</w:t>
      </w:r>
      <w:r w:rsidRPr="001B1115">
        <w:tab/>
        <w:t>If a form is approved under s 154 for this provision, the form must be used.</w:t>
      </w:r>
    </w:p>
    <w:p w:rsidR="006C64A0" w:rsidRPr="001B1115" w:rsidRDefault="006C64A0" w:rsidP="006C64A0">
      <w:pPr>
        <w:pStyle w:val="AH5Sec"/>
      </w:pPr>
      <w:bookmarkStart w:id="57" w:name="_Toc432153870"/>
      <w:r w:rsidRPr="007A7575">
        <w:rPr>
          <w:rStyle w:val="CharSectNo"/>
        </w:rPr>
        <w:t>14</w:t>
      </w:r>
      <w:r w:rsidRPr="001B1115">
        <w:tab/>
      </w:r>
      <w:r w:rsidRPr="001B1115">
        <w:rPr>
          <w:lang w:eastAsia="en-AU"/>
        </w:rPr>
        <w:t xml:space="preserve">Approval </w:t>
      </w:r>
      <w:r w:rsidRPr="001B1115">
        <w:t>statement—requirement for further information</w:t>
      </w:r>
      <w:bookmarkEnd w:id="57"/>
    </w:p>
    <w:p w:rsidR="006C64A0" w:rsidRPr="001B1115" w:rsidRDefault="006C64A0" w:rsidP="006C64A0">
      <w:pPr>
        <w:pStyle w:val="Amain"/>
      </w:pPr>
      <w:r w:rsidRPr="001B1115">
        <w:tab/>
        <w:t>(1)</w:t>
      </w:r>
      <w:r w:rsidRPr="001B1115">
        <w:tab/>
        <w:t xml:space="preserve">The </w:t>
      </w:r>
      <w:r w:rsidR="001D7BF7">
        <w:t>director</w:t>
      </w:r>
      <w:r w:rsidR="001D7BF7">
        <w:noBreakHyphen/>
        <w:t>general</w:t>
      </w:r>
      <w:r w:rsidRPr="001B1115">
        <w:t xml:space="preserve"> may give an applicant mentioned in section 13D (1) a written notice requiring the applicant to give the </w:t>
      </w:r>
      <w:r w:rsidR="001D7BF7">
        <w:t>director</w:t>
      </w:r>
      <w:r w:rsidR="001D7BF7">
        <w:noBreakHyphen/>
        <w:t>general</w:t>
      </w:r>
      <w:r w:rsidRPr="001B1115">
        <w:t xml:space="preserve"> stated further information or documents that the </w:t>
      </w:r>
      <w:r w:rsidR="001D7BF7">
        <w:t>director</w:t>
      </w:r>
      <w:r w:rsidR="001D7BF7">
        <w:noBreakHyphen/>
        <w:t>general</w:t>
      </w:r>
      <w:r w:rsidRPr="001B1115">
        <w:t xml:space="preserve"> reasonably needs to decide the application.</w:t>
      </w:r>
    </w:p>
    <w:p w:rsidR="006C64A0" w:rsidRPr="001B1115" w:rsidRDefault="006C64A0" w:rsidP="006C64A0">
      <w:pPr>
        <w:pStyle w:val="Amain"/>
      </w:pPr>
      <w:r w:rsidRPr="001B1115">
        <w:tab/>
        <w:t>(2)</w:t>
      </w:r>
      <w:r w:rsidRPr="001B1115">
        <w:tab/>
        <w:t xml:space="preserve">If the applicant does not comply with the requirement, the </w:t>
      </w:r>
      <w:r w:rsidR="000446A0">
        <w:t>director</w:t>
      </w:r>
      <w:r w:rsidR="000446A0">
        <w:noBreakHyphen/>
        <w:t>general</w:t>
      </w:r>
      <w:r w:rsidRPr="001B1115">
        <w:t xml:space="preserve"> may refuse to consider the application further.</w:t>
      </w:r>
    </w:p>
    <w:p w:rsidR="006C64A0" w:rsidRPr="001B1115" w:rsidRDefault="006C64A0" w:rsidP="006C64A0">
      <w:pPr>
        <w:pStyle w:val="AH5Sec"/>
      </w:pPr>
      <w:bookmarkStart w:id="58" w:name="_Toc432153871"/>
      <w:r w:rsidRPr="007A7575">
        <w:rPr>
          <w:rStyle w:val="CharSectNo"/>
        </w:rPr>
        <w:t>14A</w:t>
      </w:r>
      <w:r w:rsidRPr="001B1115">
        <w:tab/>
      </w:r>
      <w:r w:rsidRPr="001B1115">
        <w:rPr>
          <w:lang w:eastAsia="en-AU"/>
        </w:rPr>
        <w:t xml:space="preserve">Approval </w:t>
      </w:r>
      <w:r w:rsidRPr="001B1115">
        <w:t>statement—issue</w:t>
      </w:r>
      <w:bookmarkEnd w:id="58"/>
    </w:p>
    <w:p w:rsidR="006C64A0" w:rsidRPr="001B1115" w:rsidRDefault="006C64A0" w:rsidP="006C64A0">
      <w:pPr>
        <w:pStyle w:val="Amain"/>
      </w:pPr>
      <w:r w:rsidRPr="001B1115">
        <w:tab/>
        <w:t>(1)</w:t>
      </w:r>
      <w:r w:rsidRPr="001B1115">
        <w:tab/>
        <w:t xml:space="preserve">The </w:t>
      </w:r>
      <w:r w:rsidR="001D7BF7">
        <w:t>director</w:t>
      </w:r>
      <w:r w:rsidR="001D7BF7">
        <w:noBreakHyphen/>
        <w:t>general</w:t>
      </w:r>
      <w:r w:rsidRPr="001B1115">
        <w:t xml:space="preserve"> may—</w:t>
      </w:r>
    </w:p>
    <w:p w:rsidR="006C64A0" w:rsidRPr="001B1115" w:rsidRDefault="006C64A0" w:rsidP="006C64A0">
      <w:pPr>
        <w:pStyle w:val="Apara"/>
      </w:pPr>
      <w:r w:rsidRPr="001B1115">
        <w:tab/>
        <w:t>(a)</w:t>
      </w:r>
      <w:r w:rsidRPr="001B1115">
        <w:tab/>
        <w:t xml:space="preserve">issue </w:t>
      </w:r>
      <w:r w:rsidRPr="001B1115">
        <w:rPr>
          <w:lang w:eastAsia="en-AU"/>
        </w:rPr>
        <w:t>an approval</w:t>
      </w:r>
      <w:r w:rsidRPr="001B1115">
        <w:t xml:space="preserve"> statement for a child if </w:t>
      </w:r>
      <w:r w:rsidRPr="001B1115">
        <w:rPr>
          <w:lang w:eastAsia="en-AU"/>
        </w:rPr>
        <w:t xml:space="preserve">the </w:t>
      </w:r>
      <w:r w:rsidR="001D7BF7">
        <w:rPr>
          <w:lang w:eastAsia="en-AU"/>
        </w:rPr>
        <w:t>director</w:t>
      </w:r>
      <w:r w:rsidR="001D7BF7">
        <w:rPr>
          <w:lang w:eastAsia="en-AU"/>
        </w:rPr>
        <w:noBreakHyphen/>
        <w:t>general</w:t>
      </w:r>
      <w:r w:rsidRPr="001B1115">
        <w:rPr>
          <w:lang w:eastAsia="en-AU"/>
        </w:rPr>
        <w:t xml:space="preserve"> is satisfied on reasonable grounds that </w:t>
      </w:r>
      <w:r w:rsidRPr="001B1115">
        <w:t>it is in the child’s best interests to issue the statement; or</w:t>
      </w:r>
    </w:p>
    <w:p w:rsidR="006C64A0" w:rsidRPr="001B1115" w:rsidRDefault="006C64A0" w:rsidP="006C64A0">
      <w:pPr>
        <w:pStyle w:val="Apara"/>
      </w:pPr>
      <w:r w:rsidRPr="001B1115">
        <w:tab/>
        <w:t>(b)</w:t>
      </w:r>
      <w:r w:rsidRPr="001B1115">
        <w:tab/>
        <w:t xml:space="preserve">refuse to issue </w:t>
      </w:r>
      <w:r w:rsidRPr="001B1115">
        <w:rPr>
          <w:lang w:eastAsia="en-AU"/>
        </w:rPr>
        <w:t>an approval</w:t>
      </w:r>
      <w:r w:rsidRPr="001B1115">
        <w:t xml:space="preserve"> statement for a child.</w:t>
      </w:r>
    </w:p>
    <w:p w:rsidR="006C64A0" w:rsidRPr="001B1115" w:rsidRDefault="006C64A0" w:rsidP="006C64A0">
      <w:pPr>
        <w:pStyle w:val="Amain"/>
      </w:pPr>
      <w:r w:rsidRPr="001B1115">
        <w:tab/>
        <w:t>(2)</w:t>
      </w:r>
      <w:r w:rsidRPr="001B1115">
        <w:tab/>
        <w:t xml:space="preserve">Without limiting subsection (1) (a), in deciding whether it is in a child’s best interests to issue </w:t>
      </w:r>
      <w:r w:rsidRPr="001B1115">
        <w:rPr>
          <w:lang w:eastAsia="en-AU"/>
        </w:rPr>
        <w:t>an approval</w:t>
      </w:r>
      <w:r w:rsidRPr="001B1115">
        <w:t xml:space="preserve"> statement for the child, the </w:t>
      </w:r>
      <w:r w:rsidR="001D7BF7">
        <w:t>director</w:t>
      </w:r>
      <w:r w:rsidR="001D7BF7">
        <w:noBreakHyphen/>
        <w:t>general</w:t>
      </w:r>
      <w:r w:rsidRPr="001B1115">
        <w:t xml:space="preserve"> may consider the following:</w:t>
      </w:r>
    </w:p>
    <w:p w:rsidR="006C64A0" w:rsidRPr="001B1115" w:rsidRDefault="006C64A0" w:rsidP="006C64A0">
      <w:pPr>
        <w:pStyle w:val="Apara"/>
      </w:pPr>
      <w:r w:rsidRPr="001B1115">
        <w:tab/>
        <w:t>(a)</w:t>
      </w:r>
      <w:r w:rsidRPr="001B1115">
        <w:tab/>
        <w:t>the child’s health;</w:t>
      </w:r>
    </w:p>
    <w:p w:rsidR="006C64A0" w:rsidRPr="001B1115" w:rsidRDefault="006C64A0" w:rsidP="006C64A0">
      <w:pPr>
        <w:pStyle w:val="Apara"/>
      </w:pPr>
      <w:r w:rsidRPr="001B1115">
        <w:tab/>
        <w:t>(b)</w:t>
      </w:r>
      <w:r w:rsidRPr="001B1115">
        <w:tab/>
        <w:t>the child’s education;</w:t>
      </w:r>
    </w:p>
    <w:p w:rsidR="006C64A0" w:rsidRPr="001B1115" w:rsidRDefault="006C64A0" w:rsidP="006C64A0">
      <w:pPr>
        <w:pStyle w:val="Apara"/>
      </w:pPr>
      <w:r w:rsidRPr="001B1115">
        <w:tab/>
        <w:t>(c)</w:t>
      </w:r>
      <w:r w:rsidRPr="001B1115">
        <w:tab/>
        <w:t>the child’s sense of racial, ethnic, religious or cultural identity;</w:t>
      </w:r>
    </w:p>
    <w:p w:rsidR="006C64A0" w:rsidRPr="001B1115" w:rsidRDefault="006C64A0" w:rsidP="006C64A0">
      <w:pPr>
        <w:pStyle w:val="Apara"/>
      </w:pPr>
      <w:r w:rsidRPr="001B1115">
        <w:tab/>
        <w:t>(d)</w:t>
      </w:r>
      <w:r w:rsidRPr="001B1115">
        <w:tab/>
        <w:t>the child’s development;</w:t>
      </w:r>
    </w:p>
    <w:p w:rsidR="006C64A0" w:rsidRPr="001B1115" w:rsidRDefault="006C64A0" w:rsidP="006C64A0">
      <w:pPr>
        <w:pStyle w:val="Apara"/>
      </w:pPr>
      <w:r w:rsidRPr="001B1115">
        <w:lastRenderedPageBreak/>
        <w:tab/>
        <w:t>(e)</w:t>
      </w:r>
      <w:r w:rsidRPr="001B1115">
        <w:tab/>
        <w:t>whether the training or employment alternative for which the statement is sought would benefit the child.</w:t>
      </w:r>
    </w:p>
    <w:p w:rsidR="006C64A0" w:rsidRPr="001B1115" w:rsidRDefault="006C64A0" w:rsidP="006C64A0">
      <w:pPr>
        <w:pStyle w:val="aExamHdgpar"/>
      </w:pPr>
      <w:r w:rsidRPr="001B1115">
        <w:t>Example—par (e)</w:t>
      </w:r>
    </w:p>
    <w:p w:rsidR="006C64A0" w:rsidRPr="001B1115" w:rsidRDefault="006C64A0" w:rsidP="006C64A0">
      <w:pPr>
        <w:pStyle w:val="aExampar"/>
      </w:pPr>
      <w:r w:rsidRPr="001B1115">
        <w:t xml:space="preserve">Thomas is 15 years old, has completed year 10 and wants to be a chef.  Thomas has been offered an apprenticeship with a chef.  The </w:t>
      </w:r>
      <w:r w:rsidR="001D7BF7">
        <w:t>director</w:t>
      </w:r>
      <w:r w:rsidR="001D7BF7">
        <w:noBreakHyphen/>
        <w:t>general</w:t>
      </w:r>
      <w:r w:rsidRPr="001B1115">
        <w:t xml:space="preserve"> decides that it is in Thomas’s best interests to issue </w:t>
      </w:r>
      <w:r w:rsidRPr="001B1115">
        <w:rPr>
          <w:lang w:eastAsia="en-AU"/>
        </w:rPr>
        <w:t>an approval</w:t>
      </w:r>
      <w:r w:rsidRPr="001B1115">
        <w:t xml:space="preserve"> statement for him, </w:t>
      </w:r>
      <w:r w:rsidRPr="001B1115">
        <w:rPr>
          <w:lang w:eastAsia="en-AU"/>
        </w:rPr>
        <w:t>because it means that Thomas can pursue the career path that he wants to pursue</w:t>
      </w:r>
      <w:r w:rsidRPr="001B1115">
        <w:t>.</w:t>
      </w:r>
    </w:p>
    <w:p w:rsidR="006C64A0" w:rsidRPr="001B1115" w:rsidRDefault="006C64A0" w:rsidP="006C64A0">
      <w:pPr>
        <w:pStyle w:val="aNotepar"/>
      </w:pPr>
      <w:r w:rsidRPr="001927F7">
        <w:rPr>
          <w:rStyle w:val="charItals"/>
        </w:rPr>
        <w:t>Note</w:t>
      </w:r>
      <w:r w:rsidRPr="001927F7">
        <w:rPr>
          <w:rStyle w:val="charItals"/>
        </w:rPr>
        <w:tab/>
      </w:r>
      <w:r w:rsidRPr="001B1115">
        <w:t xml:space="preserve">An example is part of the Act, is not exhaustive and may extend, but does not limit, the meaning of the provision in which it appears (see </w:t>
      </w:r>
      <w:hyperlink r:id="rId55" w:tooltip="A2001-14" w:history="1">
        <w:r w:rsidR="001927F7" w:rsidRPr="001927F7">
          <w:rPr>
            <w:rStyle w:val="charCitHyperlinkAbbrev"/>
          </w:rPr>
          <w:t>Legislation Act</w:t>
        </w:r>
      </w:hyperlink>
      <w:r w:rsidRPr="001B1115">
        <w:t>, s 126 and s 132).</w:t>
      </w:r>
    </w:p>
    <w:p w:rsidR="006C64A0" w:rsidRPr="001B1115" w:rsidRDefault="006C64A0" w:rsidP="006C64A0">
      <w:pPr>
        <w:pStyle w:val="Amain"/>
        <w:rPr>
          <w:lang w:eastAsia="en-AU"/>
        </w:rPr>
      </w:pPr>
      <w:r w:rsidRPr="001B1115">
        <w:tab/>
        <w:t>(3)</w:t>
      </w:r>
      <w:r w:rsidRPr="001B1115">
        <w:tab/>
      </w:r>
      <w:r w:rsidRPr="001B1115">
        <w:rPr>
          <w:lang w:eastAsia="en-AU"/>
        </w:rPr>
        <w:t>An approval</w:t>
      </w:r>
      <w:r w:rsidRPr="001B1115">
        <w:t xml:space="preserve"> statement</w:t>
      </w:r>
      <w:r w:rsidRPr="001B1115">
        <w:rPr>
          <w:lang w:eastAsia="en-AU"/>
        </w:rPr>
        <w:t xml:space="preserve"> may be issued for a child for either or both of the following:</w:t>
      </w:r>
    </w:p>
    <w:p w:rsidR="006C64A0" w:rsidRPr="001B1115" w:rsidRDefault="006C64A0" w:rsidP="006C64A0">
      <w:pPr>
        <w:pStyle w:val="Apara"/>
        <w:rPr>
          <w:lang w:eastAsia="en-AU"/>
        </w:rPr>
      </w:pPr>
      <w:r w:rsidRPr="001B1115">
        <w:rPr>
          <w:lang w:eastAsia="en-AU"/>
        </w:rPr>
        <w:tab/>
        <w:t>(a)</w:t>
      </w:r>
      <w:r w:rsidRPr="001B1115">
        <w:rPr>
          <w:lang w:eastAsia="en-AU"/>
        </w:rPr>
        <w:tab/>
        <w:t>approving the child’s participation in</w:t>
      </w:r>
      <w:r w:rsidRPr="001B1115">
        <w:t xml:space="preserve"> </w:t>
      </w:r>
      <w:r w:rsidRPr="001B1115">
        <w:rPr>
          <w:lang w:eastAsia="en-AU"/>
        </w:rPr>
        <w:t>a t</w:t>
      </w:r>
      <w:r w:rsidRPr="001B1115">
        <w:t>raining or employment alternative</w:t>
      </w:r>
      <w:r w:rsidRPr="001B1115">
        <w:rPr>
          <w:lang w:eastAsia="en-AU"/>
        </w:rPr>
        <w:t xml:space="preserve"> for all or part of the child’s </w:t>
      </w:r>
      <w:r w:rsidRPr="001B1115">
        <w:t xml:space="preserve">post-year 10 </w:t>
      </w:r>
      <w:r w:rsidRPr="001B1115">
        <w:rPr>
          <w:lang w:eastAsia="en-AU"/>
        </w:rPr>
        <w:t>period;</w:t>
      </w:r>
    </w:p>
    <w:p w:rsidR="006C64A0" w:rsidRPr="001B1115" w:rsidRDefault="006C64A0" w:rsidP="006C64A0">
      <w:pPr>
        <w:pStyle w:val="Apara"/>
        <w:rPr>
          <w:lang w:eastAsia="en-AU"/>
        </w:rPr>
      </w:pPr>
      <w:r w:rsidRPr="001B1115">
        <w:tab/>
        <w:t>(b)</w:t>
      </w:r>
      <w:r w:rsidRPr="001B1115">
        <w:tab/>
      </w:r>
      <w:r w:rsidRPr="001B1115">
        <w:rPr>
          <w:lang w:eastAsia="en-AU"/>
        </w:rPr>
        <w:t>approving that the child’s participation in</w:t>
      </w:r>
      <w:r w:rsidRPr="001B1115">
        <w:t xml:space="preserve"> </w:t>
      </w:r>
      <w:r w:rsidRPr="001B1115">
        <w:rPr>
          <w:lang w:eastAsia="en-AU"/>
        </w:rPr>
        <w:t>a t</w:t>
      </w:r>
      <w:r w:rsidRPr="001B1115">
        <w:t>raining or employment alternative</w:t>
      </w:r>
      <w:r w:rsidRPr="001B1115">
        <w:rPr>
          <w:lang w:eastAsia="en-AU"/>
        </w:rPr>
        <w:t xml:space="preserve"> be </w:t>
      </w:r>
      <w:r w:rsidRPr="001B1115">
        <w:t>other than full-time participation.</w:t>
      </w:r>
    </w:p>
    <w:p w:rsidR="006C64A0" w:rsidRPr="001B1115" w:rsidRDefault="006C64A0" w:rsidP="006C64A0">
      <w:pPr>
        <w:pStyle w:val="Amain"/>
      </w:pPr>
      <w:r w:rsidRPr="001B1115">
        <w:tab/>
        <w:t>(4)</w:t>
      </w:r>
      <w:r w:rsidRPr="001B1115">
        <w:tab/>
        <w:t>In this section:</w:t>
      </w:r>
    </w:p>
    <w:p w:rsidR="006C64A0" w:rsidRPr="001B1115" w:rsidRDefault="006C64A0" w:rsidP="006C64A0">
      <w:pPr>
        <w:pStyle w:val="aDef"/>
      </w:pPr>
      <w:r w:rsidRPr="001927F7">
        <w:rPr>
          <w:rStyle w:val="charBoldItals"/>
        </w:rPr>
        <w:t>post-year 10 period</w:t>
      </w:r>
      <w:r w:rsidRPr="001B1115">
        <w:t>—see section 13D (5).</w:t>
      </w:r>
    </w:p>
    <w:p w:rsidR="006C64A0" w:rsidRPr="001B1115" w:rsidRDefault="006C64A0" w:rsidP="006C64A0">
      <w:pPr>
        <w:pStyle w:val="AH5Sec"/>
      </w:pPr>
      <w:bookmarkStart w:id="59" w:name="_Toc432153872"/>
      <w:r w:rsidRPr="007A7575">
        <w:rPr>
          <w:rStyle w:val="CharSectNo"/>
        </w:rPr>
        <w:t>14B</w:t>
      </w:r>
      <w:r w:rsidRPr="00903507">
        <w:tab/>
      </w:r>
      <w:r w:rsidRPr="001B1115">
        <w:rPr>
          <w:lang w:eastAsia="en-AU"/>
        </w:rPr>
        <w:t xml:space="preserve">Approval </w:t>
      </w:r>
      <w:r w:rsidRPr="001B1115">
        <w:t>statement—form</w:t>
      </w:r>
      <w:bookmarkEnd w:id="59"/>
    </w:p>
    <w:p w:rsidR="006C64A0" w:rsidRPr="001B1115" w:rsidRDefault="006C64A0" w:rsidP="006C64A0">
      <w:pPr>
        <w:pStyle w:val="Amainreturn"/>
      </w:pPr>
      <w:r w:rsidRPr="001B1115">
        <w:rPr>
          <w:lang w:eastAsia="en-AU"/>
        </w:rPr>
        <w:t>An approval</w:t>
      </w:r>
      <w:r w:rsidRPr="001B1115">
        <w:t xml:space="preserve"> statement issued for a child must—</w:t>
      </w:r>
    </w:p>
    <w:p w:rsidR="006C64A0" w:rsidRPr="001B1115" w:rsidRDefault="006C64A0" w:rsidP="006C64A0">
      <w:pPr>
        <w:pStyle w:val="Apara"/>
      </w:pPr>
      <w:r w:rsidRPr="001B1115">
        <w:tab/>
        <w:t>(a)</w:t>
      </w:r>
      <w:r w:rsidRPr="001B1115">
        <w:tab/>
        <w:t>state the day it is issued; and</w:t>
      </w:r>
    </w:p>
    <w:p w:rsidR="006C64A0" w:rsidRPr="001B1115" w:rsidRDefault="006C64A0" w:rsidP="006C64A0">
      <w:pPr>
        <w:pStyle w:val="Apara"/>
      </w:pPr>
      <w:r w:rsidRPr="001B1115">
        <w:tab/>
        <w:t>(b)</w:t>
      </w:r>
      <w:r w:rsidRPr="001B1115">
        <w:tab/>
        <w:t>state the child’s name; and</w:t>
      </w:r>
    </w:p>
    <w:p w:rsidR="006C64A0" w:rsidRPr="001B1115" w:rsidRDefault="006C64A0" w:rsidP="006C64A0">
      <w:pPr>
        <w:pStyle w:val="Apara"/>
      </w:pPr>
      <w:r w:rsidRPr="001B1115">
        <w:tab/>
        <w:t>(c)</w:t>
      </w:r>
      <w:r w:rsidRPr="001B1115">
        <w:tab/>
        <w:t>state the period for which it is in force; and</w:t>
      </w:r>
    </w:p>
    <w:p w:rsidR="006C64A0" w:rsidRPr="001B1115" w:rsidRDefault="006C64A0" w:rsidP="006C64A0">
      <w:pPr>
        <w:pStyle w:val="Apara"/>
      </w:pPr>
      <w:r w:rsidRPr="001B1115">
        <w:tab/>
        <w:t>(d)</w:t>
      </w:r>
      <w:r w:rsidRPr="001B1115">
        <w:tab/>
        <w:t xml:space="preserve">if the child’s approved participation in </w:t>
      </w:r>
      <w:r w:rsidRPr="001B1115">
        <w:rPr>
          <w:lang w:eastAsia="en-AU"/>
        </w:rPr>
        <w:t>a t</w:t>
      </w:r>
      <w:r w:rsidRPr="001B1115">
        <w:t>raining or employment alternative is other than full-time participation—state the approval and the extent to which the child is required to participate in the alternative; and</w:t>
      </w:r>
    </w:p>
    <w:p w:rsidR="006C64A0" w:rsidRPr="001B1115" w:rsidRDefault="006C64A0" w:rsidP="00212A8D">
      <w:pPr>
        <w:pStyle w:val="Apara"/>
        <w:keepNext/>
      </w:pPr>
      <w:r w:rsidRPr="001B1115">
        <w:lastRenderedPageBreak/>
        <w:tab/>
        <w:t>(e)</w:t>
      </w:r>
      <w:r w:rsidRPr="001B1115">
        <w:tab/>
        <w:t>state any condition to which it is subject; and</w:t>
      </w:r>
    </w:p>
    <w:p w:rsidR="006C64A0" w:rsidRPr="001B1115" w:rsidRDefault="006C64A0" w:rsidP="006C64A0">
      <w:pPr>
        <w:pStyle w:val="Apara"/>
      </w:pPr>
      <w:r w:rsidRPr="001B1115">
        <w:tab/>
        <w:t>(f)</w:t>
      </w:r>
      <w:r w:rsidRPr="001B1115">
        <w:tab/>
        <w:t>contain any other particulars prescribed by regulation.</w:t>
      </w:r>
    </w:p>
    <w:p w:rsidR="006C64A0" w:rsidRPr="001B1115" w:rsidRDefault="006C64A0" w:rsidP="006C64A0">
      <w:pPr>
        <w:pStyle w:val="AH5Sec"/>
      </w:pPr>
      <w:bookmarkStart w:id="60" w:name="_Toc432153873"/>
      <w:r w:rsidRPr="007A7575">
        <w:rPr>
          <w:rStyle w:val="CharSectNo"/>
        </w:rPr>
        <w:t>14C</w:t>
      </w:r>
      <w:r w:rsidRPr="001B1115">
        <w:tab/>
      </w:r>
      <w:r w:rsidRPr="001B1115">
        <w:rPr>
          <w:lang w:eastAsia="en-AU"/>
        </w:rPr>
        <w:t xml:space="preserve">Approval </w:t>
      </w:r>
      <w:r w:rsidRPr="001B1115">
        <w:t>statement—conditions</w:t>
      </w:r>
      <w:bookmarkEnd w:id="60"/>
    </w:p>
    <w:p w:rsidR="006C64A0" w:rsidRPr="001B1115" w:rsidRDefault="006C64A0" w:rsidP="006C64A0">
      <w:pPr>
        <w:pStyle w:val="Amain"/>
      </w:pPr>
      <w:r w:rsidRPr="001B1115">
        <w:tab/>
        <w:t>(1)</w:t>
      </w:r>
      <w:r w:rsidRPr="001B1115">
        <w:tab/>
      </w:r>
      <w:r w:rsidRPr="001B1115">
        <w:rPr>
          <w:lang w:eastAsia="en-AU"/>
        </w:rPr>
        <w:t>An approval</w:t>
      </w:r>
      <w:r w:rsidRPr="001B1115">
        <w:t xml:space="preserve"> statement issued for a child is subject to a condition that—</w:t>
      </w:r>
    </w:p>
    <w:p w:rsidR="006C64A0" w:rsidRPr="001B1115" w:rsidRDefault="006C64A0" w:rsidP="006C64A0">
      <w:pPr>
        <w:pStyle w:val="Apara"/>
      </w:pPr>
      <w:r w:rsidRPr="001B1115">
        <w:tab/>
        <w:t>(a)</w:t>
      </w:r>
      <w:r w:rsidRPr="001B1115">
        <w:tab/>
        <w:t>the child’s participation is full-time participation unless otherwise stated in the statement; or</w:t>
      </w:r>
    </w:p>
    <w:p w:rsidR="006C64A0" w:rsidRPr="001B1115" w:rsidRDefault="006C64A0" w:rsidP="006C64A0">
      <w:pPr>
        <w:pStyle w:val="Apara"/>
      </w:pPr>
      <w:r w:rsidRPr="001B1115">
        <w:tab/>
        <w:t>(b)</w:t>
      </w:r>
      <w:r w:rsidRPr="001B1115">
        <w:tab/>
        <w:t>if the statement contains a statement mentioned in section 14B (d)—the child must comply with the stated participation requirement.</w:t>
      </w:r>
    </w:p>
    <w:p w:rsidR="006C64A0" w:rsidRPr="001B1115" w:rsidRDefault="006C64A0" w:rsidP="006C64A0">
      <w:pPr>
        <w:pStyle w:val="Amain"/>
      </w:pPr>
      <w:r w:rsidRPr="001B1115">
        <w:tab/>
        <w:t>(2)</w:t>
      </w:r>
      <w:r w:rsidRPr="001B1115">
        <w:tab/>
      </w:r>
      <w:r w:rsidRPr="001B1115">
        <w:rPr>
          <w:lang w:eastAsia="en-AU"/>
        </w:rPr>
        <w:t>An approval</w:t>
      </w:r>
      <w:r w:rsidRPr="001B1115">
        <w:t xml:space="preserve"> statement that approves a child’s participation in a training alternative is also subject to each of the following conditions:</w:t>
      </w:r>
    </w:p>
    <w:p w:rsidR="006C64A0" w:rsidRPr="001B1115" w:rsidRDefault="006C64A0" w:rsidP="006C64A0">
      <w:pPr>
        <w:pStyle w:val="Apara"/>
      </w:pPr>
      <w:r w:rsidRPr="001B1115">
        <w:tab/>
        <w:t>(a)</w:t>
      </w:r>
      <w:r w:rsidRPr="001B1115">
        <w:tab/>
        <w:t>that the child is</w:t>
      </w:r>
      <w:r w:rsidRPr="001B1115">
        <w:rPr>
          <w:lang w:eastAsia="en-AU"/>
        </w:rPr>
        <w:t xml:space="preserve"> enrolled with the </w:t>
      </w:r>
      <w:r w:rsidRPr="001B1115">
        <w:t>training alternative</w:t>
      </w:r>
      <w:r w:rsidRPr="001B1115">
        <w:rPr>
          <w:lang w:eastAsia="en-AU"/>
        </w:rPr>
        <w:t xml:space="preserve"> provider;</w:t>
      </w:r>
    </w:p>
    <w:p w:rsidR="006C64A0" w:rsidRPr="001B1115" w:rsidRDefault="006C64A0" w:rsidP="006C64A0">
      <w:pPr>
        <w:pStyle w:val="Apara"/>
      </w:pPr>
      <w:r w:rsidRPr="001B1115">
        <w:tab/>
        <w:t>(b)</w:t>
      </w:r>
      <w:r w:rsidRPr="001B1115">
        <w:tab/>
        <w:t>that the child complies with the training alternative provider’s attendance requirements.</w:t>
      </w:r>
    </w:p>
    <w:p w:rsidR="006C64A0" w:rsidRPr="001B1115" w:rsidRDefault="006C64A0" w:rsidP="006C64A0">
      <w:pPr>
        <w:pStyle w:val="Amain"/>
      </w:pPr>
      <w:r w:rsidRPr="001B1115">
        <w:tab/>
        <w:t>(3)</w:t>
      </w:r>
      <w:r w:rsidRPr="001B1115">
        <w:tab/>
      </w:r>
      <w:r w:rsidRPr="001B1115">
        <w:rPr>
          <w:lang w:eastAsia="en-AU"/>
        </w:rPr>
        <w:t xml:space="preserve">The </w:t>
      </w:r>
      <w:r w:rsidRPr="001B1115">
        <w:t>training alternative</w:t>
      </w:r>
      <w:r w:rsidRPr="001B1115">
        <w:rPr>
          <w:lang w:eastAsia="en-AU"/>
        </w:rPr>
        <w:t xml:space="preserve"> provider’s attendance requirements are the requirements about physically attending, at particular times, the provider’s premises or another place.</w:t>
      </w:r>
    </w:p>
    <w:p w:rsidR="006C64A0" w:rsidRPr="001B1115" w:rsidRDefault="006C64A0" w:rsidP="00212A8D">
      <w:pPr>
        <w:pStyle w:val="Amain"/>
        <w:keepNext/>
      </w:pPr>
      <w:r w:rsidRPr="001B1115">
        <w:lastRenderedPageBreak/>
        <w:tab/>
        <w:t>(4)</w:t>
      </w:r>
      <w:r w:rsidRPr="001B1115">
        <w:tab/>
        <w:t xml:space="preserve">The </w:t>
      </w:r>
      <w:r w:rsidR="001D7BF7">
        <w:t>director</w:t>
      </w:r>
      <w:r w:rsidR="001D7BF7">
        <w:noBreakHyphen/>
        <w:t>general</w:t>
      </w:r>
      <w:r w:rsidRPr="001B1115">
        <w:t xml:space="preserve"> may issue </w:t>
      </w:r>
      <w:r w:rsidRPr="001B1115">
        <w:rPr>
          <w:lang w:eastAsia="en-AU"/>
        </w:rPr>
        <w:t>an approval</w:t>
      </w:r>
      <w:r w:rsidRPr="001B1115">
        <w:t xml:space="preserve"> statement subject to any condition that the </w:t>
      </w:r>
      <w:r w:rsidR="001D7BF7">
        <w:t>director</w:t>
      </w:r>
      <w:r w:rsidR="001D7BF7">
        <w:noBreakHyphen/>
        <w:t>general</w:t>
      </w:r>
      <w:r w:rsidRPr="001B1115">
        <w:t xml:space="preserve"> believes on reasonable grounds is appropriate.</w:t>
      </w:r>
    </w:p>
    <w:p w:rsidR="006C64A0" w:rsidRPr="001B1115" w:rsidRDefault="006C64A0" w:rsidP="006C64A0">
      <w:pPr>
        <w:pStyle w:val="aExamHdgss"/>
        <w:keepLines/>
      </w:pPr>
      <w:r w:rsidRPr="001B1115">
        <w:t>Example—s (4)</w:t>
      </w:r>
    </w:p>
    <w:p w:rsidR="006C64A0" w:rsidRPr="001B1115" w:rsidRDefault="006C64A0" w:rsidP="006C64A0">
      <w:pPr>
        <w:pStyle w:val="aExamss"/>
        <w:keepNext/>
        <w:keepLines/>
      </w:pPr>
      <w:r w:rsidRPr="001B1115">
        <w:t xml:space="preserve">Farouk wants to participate part-time in an education course and part-time in an employment alternative (he wants to work at least 10 hours each week).  Under this Act, an approval statement is not required for an education course, but is for an employment alternative.  The </w:t>
      </w:r>
      <w:r w:rsidR="001D7BF7">
        <w:t>director</w:t>
      </w:r>
      <w:r w:rsidR="001D7BF7">
        <w:noBreakHyphen/>
        <w:t>general</w:t>
      </w:r>
      <w:r w:rsidRPr="001B1115">
        <w:t xml:space="preserve"> issues an approval statement for the employment alternative that states that Farouk’s approved participation in that employment is part-time, and that he must participate in that employment for at least 10 hours each week.  The </w:t>
      </w:r>
      <w:r w:rsidR="001D7BF7">
        <w:t>director</w:t>
      </w:r>
      <w:r w:rsidR="001D7BF7">
        <w:noBreakHyphen/>
        <w:t>general</w:t>
      </w:r>
      <w:r w:rsidRPr="001B1115">
        <w:t xml:space="preserve"> also puts a condition on the approval statement that Farouk must participate in the education course for at least 15 hours each week.</w:t>
      </w:r>
    </w:p>
    <w:p w:rsidR="006C64A0" w:rsidRPr="001B1115" w:rsidRDefault="006C64A0" w:rsidP="006C64A0">
      <w:pPr>
        <w:pStyle w:val="aNote"/>
      </w:pPr>
      <w:r w:rsidRPr="001927F7">
        <w:rPr>
          <w:rStyle w:val="charItals"/>
        </w:rPr>
        <w:t>Note</w:t>
      </w:r>
      <w:r w:rsidRPr="001B1115">
        <w:tab/>
        <w:t xml:space="preserve">An example is part of the Act, is not exhaustive and may extend, but does not limit, the meaning of the provision in which it appears (see </w:t>
      </w:r>
      <w:hyperlink r:id="rId56" w:tooltip="A2001-14" w:history="1">
        <w:r w:rsidR="001927F7" w:rsidRPr="001927F7">
          <w:rPr>
            <w:rStyle w:val="charCitHyperlinkAbbrev"/>
          </w:rPr>
          <w:t>Legislation Act</w:t>
        </w:r>
      </w:hyperlink>
      <w:r w:rsidRPr="001B1115">
        <w:t>, s 126 and s 132).</w:t>
      </w:r>
    </w:p>
    <w:p w:rsidR="006C64A0" w:rsidRPr="001B1115" w:rsidRDefault="006C64A0" w:rsidP="006C64A0">
      <w:pPr>
        <w:pStyle w:val="AH5Sec"/>
        <w:rPr>
          <w:lang w:eastAsia="en-AU"/>
        </w:rPr>
      </w:pPr>
      <w:bookmarkStart w:id="61" w:name="_Toc432153874"/>
      <w:r w:rsidRPr="007A7575">
        <w:rPr>
          <w:rStyle w:val="CharSectNo"/>
        </w:rPr>
        <w:t>14D</w:t>
      </w:r>
      <w:r w:rsidRPr="001B1115">
        <w:rPr>
          <w:lang w:eastAsia="en-AU"/>
        </w:rPr>
        <w:tab/>
        <w:t xml:space="preserve">Approval </w:t>
      </w:r>
      <w:r w:rsidRPr="001B1115">
        <w:t>statement—compliance requirement</w:t>
      </w:r>
      <w:bookmarkEnd w:id="61"/>
    </w:p>
    <w:p w:rsidR="006C64A0" w:rsidRPr="001B1115" w:rsidRDefault="006C64A0" w:rsidP="006C64A0">
      <w:pPr>
        <w:pStyle w:val="Amain"/>
      </w:pPr>
      <w:r w:rsidRPr="001B1115">
        <w:rPr>
          <w:lang w:eastAsia="en-AU"/>
        </w:rPr>
        <w:tab/>
        <w:t>(1)</w:t>
      </w:r>
      <w:r w:rsidRPr="001B1115">
        <w:rPr>
          <w:lang w:eastAsia="en-AU"/>
        </w:rPr>
        <w:tab/>
        <w:t>This section applies if an approval</w:t>
      </w:r>
      <w:r w:rsidRPr="001B1115">
        <w:t xml:space="preserve"> statement is issued for a child.</w:t>
      </w:r>
    </w:p>
    <w:p w:rsidR="006C64A0" w:rsidRPr="001B1115" w:rsidRDefault="006C64A0" w:rsidP="006C64A0">
      <w:pPr>
        <w:pStyle w:val="Amain"/>
      </w:pPr>
      <w:r w:rsidRPr="001B1115">
        <w:tab/>
        <w:t>(2)</w:t>
      </w:r>
      <w:r w:rsidRPr="001B1115">
        <w:tab/>
        <w:t>The child’s parents must ensure that the child complies with the statement, including any conditions of the statement.</w:t>
      </w:r>
    </w:p>
    <w:p w:rsidR="006C64A0" w:rsidRPr="001B1115" w:rsidRDefault="006C64A0" w:rsidP="006C64A0">
      <w:pPr>
        <w:pStyle w:val="Amain"/>
      </w:pPr>
      <w:r w:rsidRPr="001B1115">
        <w:tab/>
        <w:t>(3)</w:t>
      </w:r>
      <w:r w:rsidRPr="001B1115">
        <w:tab/>
        <w:t xml:space="preserve">This section does not apply if the child’s parents have an excuse for not complying with this section that the </w:t>
      </w:r>
      <w:r w:rsidR="001D7BF7">
        <w:t>director</w:t>
      </w:r>
      <w:r w:rsidR="001D7BF7">
        <w:noBreakHyphen/>
        <w:t>general</w:t>
      </w:r>
      <w:r w:rsidRPr="001B1115">
        <w:t xml:space="preserve"> is </w:t>
      </w:r>
      <w:r w:rsidRPr="00AC4DC7">
        <w:t>satisfied is</w:t>
      </w:r>
      <w:r w:rsidRPr="001B1115">
        <w:t xml:space="preserve"> a reasonable excuse.</w:t>
      </w:r>
    </w:p>
    <w:p w:rsidR="006C64A0" w:rsidRPr="001B1115" w:rsidRDefault="006C64A0" w:rsidP="006C64A0">
      <w:pPr>
        <w:pStyle w:val="aNote"/>
      </w:pPr>
      <w:r w:rsidRPr="001927F7">
        <w:rPr>
          <w:rStyle w:val="charItals"/>
        </w:rPr>
        <w:t>Note 1</w:t>
      </w:r>
      <w:r w:rsidRPr="001927F7">
        <w:rPr>
          <w:rStyle w:val="charItals"/>
        </w:rPr>
        <w:tab/>
      </w:r>
      <w:r w:rsidRPr="001B1115">
        <w:t xml:space="preserve">The </w:t>
      </w:r>
      <w:r w:rsidR="001D7BF7">
        <w:t>director</w:t>
      </w:r>
      <w:r w:rsidR="001D7BF7">
        <w:noBreakHyphen/>
        <w:t>general</w:t>
      </w:r>
      <w:r w:rsidRPr="001B1115">
        <w:t xml:space="preserve"> must comply with any guidelines about the exercise of the </w:t>
      </w:r>
      <w:r w:rsidR="00F31862">
        <w:t>director</w:t>
      </w:r>
      <w:r w:rsidR="00F31862">
        <w:noBreakHyphen/>
        <w:t>general’s</w:t>
      </w:r>
      <w:r w:rsidRPr="001B1115">
        <w:t xml:space="preserve"> functions under s (3) (see s 9D).</w:t>
      </w:r>
    </w:p>
    <w:p w:rsidR="006C64A0" w:rsidRPr="001B1115" w:rsidRDefault="006C64A0" w:rsidP="006C64A0">
      <w:pPr>
        <w:pStyle w:val="aNote"/>
      </w:pPr>
      <w:r w:rsidRPr="001927F7">
        <w:rPr>
          <w:rStyle w:val="charItals"/>
        </w:rPr>
        <w:t>Note 2</w:t>
      </w:r>
      <w:r w:rsidRPr="001927F7">
        <w:rPr>
          <w:rStyle w:val="charItals"/>
        </w:rPr>
        <w:tab/>
      </w:r>
      <w:r w:rsidRPr="001B1115">
        <w:t>For offences in relation to this requirement, see pt 2.6 (Offences—parents).</w:t>
      </w:r>
    </w:p>
    <w:p w:rsidR="006C64A0" w:rsidRPr="001B1115" w:rsidRDefault="006C64A0" w:rsidP="006C64A0">
      <w:pPr>
        <w:pStyle w:val="AH5Sec"/>
      </w:pPr>
      <w:bookmarkStart w:id="62" w:name="_Toc432153875"/>
      <w:r w:rsidRPr="007A7575">
        <w:rPr>
          <w:rStyle w:val="CharSectNo"/>
        </w:rPr>
        <w:lastRenderedPageBreak/>
        <w:t>15</w:t>
      </w:r>
      <w:r w:rsidRPr="00903507">
        <w:tab/>
      </w:r>
      <w:r w:rsidRPr="001B1115">
        <w:rPr>
          <w:lang w:eastAsia="en-AU"/>
        </w:rPr>
        <w:t xml:space="preserve">Approval </w:t>
      </w:r>
      <w:r w:rsidRPr="001B1115">
        <w:t>statement—duration</w:t>
      </w:r>
      <w:bookmarkEnd w:id="62"/>
    </w:p>
    <w:p w:rsidR="006C64A0" w:rsidRPr="001B1115" w:rsidRDefault="006C64A0" w:rsidP="006C64A0">
      <w:pPr>
        <w:pStyle w:val="Amainreturn"/>
        <w:keepNext/>
      </w:pPr>
      <w:r w:rsidRPr="001B1115">
        <w:rPr>
          <w:lang w:eastAsia="en-AU"/>
        </w:rPr>
        <w:t>An approval</w:t>
      </w:r>
      <w:r w:rsidRPr="001B1115">
        <w:t xml:space="preserve"> statement may be issued for a child until—</w:t>
      </w:r>
    </w:p>
    <w:p w:rsidR="006C64A0" w:rsidRPr="001B1115" w:rsidRDefault="006C64A0" w:rsidP="00212A8D">
      <w:pPr>
        <w:pStyle w:val="Apara"/>
        <w:keepNext/>
      </w:pPr>
      <w:r w:rsidRPr="001B1115">
        <w:tab/>
        <w:t>(a)</w:t>
      </w:r>
      <w:r w:rsidRPr="001B1115">
        <w:tab/>
        <w:t>the end of the period stated in the statement; or</w:t>
      </w:r>
    </w:p>
    <w:p w:rsidR="006C64A0" w:rsidRPr="001B1115" w:rsidRDefault="006C64A0" w:rsidP="006C64A0">
      <w:pPr>
        <w:pStyle w:val="Apara"/>
      </w:pPr>
      <w:r w:rsidRPr="001B1115">
        <w:tab/>
        <w:t>(b)</w:t>
      </w:r>
      <w:r w:rsidRPr="001B1115">
        <w:tab/>
        <w:t xml:space="preserve">the ground </w:t>
      </w:r>
      <w:r w:rsidRPr="001B1115">
        <w:rPr>
          <w:rFonts w:ascii="Times-Roman" w:hAnsi="Times-Roman" w:cs="Times-Roman"/>
          <w:szCs w:val="24"/>
          <w:lang w:eastAsia="en-AU"/>
        </w:rPr>
        <w:t xml:space="preserve">for the issue of the </w:t>
      </w:r>
      <w:r w:rsidRPr="001B1115">
        <w:t>statement</w:t>
      </w:r>
      <w:r w:rsidRPr="001B1115">
        <w:rPr>
          <w:rFonts w:ascii="Times-Roman" w:hAnsi="Times-Roman" w:cs="Times-Roman"/>
          <w:szCs w:val="24"/>
          <w:lang w:eastAsia="en-AU"/>
        </w:rPr>
        <w:t xml:space="preserve"> no</w:t>
      </w:r>
      <w:r w:rsidRPr="001B1115">
        <w:t xml:space="preserve"> longer applies in relation to the child.</w:t>
      </w:r>
    </w:p>
    <w:p w:rsidR="006C64A0" w:rsidRPr="001B1115" w:rsidRDefault="006C64A0" w:rsidP="006C64A0">
      <w:pPr>
        <w:pStyle w:val="AH5Sec"/>
      </w:pPr>
      <w:bookmarkStart w:id="63" w:name="_Toc432153876"/>
      <w:r w:rsidRPr="007A7575">
        <w:rPr>
          <w:rStyle w:val="CharSectNo"/>
        </w:rPr>
        <w:t>15A</w:t>
      </w:r>
      <w:r w:rsidRPr="00903507">
        <w:tab/>
      </w:r>
      <w:r w:rsidRPr="001B1115">
        <w:rPr>
          <w:lang w:eastAsia="en-AU"/>
        </w:rPr>
        <w:t xml:space="preserve">Approval </w:t>
      </w:r>
      <w:r w:rsidRPr="001B1115">
        <w:t>statement—revocation</w:t>
      </w:r>
      <w:bookmarkEnd w:id="63"/>
    </w:p>
    <w:p w:rsidR="006C64A0" w:rsidRPr="001B1115" w:rsidRDefault="006C64A0" w:rsidP="006C64A0">
      <w:pPr>
        <w:pStyle w:val="Amainreturn"/>
      </w:pPr>
      <w:r w:rsidRPr="001B1115">
        <w:t xml:space="preserve">The </w:t>
      </w:r>
      <w:r w:rsidR="001D7BF7">
        <w:t>director</w:t>
      </w:r>
      <w:r w:rsidR="001D7BF7">
        <w:noBreakHyphen/>
        <w:t>general</w:t>
      </w:r>
      <w:r w:rsidRPr="001B1115">
        <w:t xml:space="preserve"> may revoke </w:t>
      </w:r>
      <w:r w:rsidRPr="001B1115">
        <w:rPr>
          <w:lang w:eastAsia="en-AU"/>
        </w:rPr>
        <w:t>an approval</w:t>
      </w:r>
      <w:r w:rsidRPr="001B1115">
        <w:t xml:space="preserve"> statement issued for a child if—</w:t>
      </w:r>
    </w:p>
    <w:p w:rsidR="006C64A0" w:rsidRPr="001B1115" w:rsidRDefault="006C64A0" w:rsidP="006C64A0">
      <w:pPr>
        <w:pStyle w:val="Apara"/>
      </w:pPr>
      <w:r w:rsidRPr="001B1115">
        <w:tab/>
        <w:t>(a)</w:t>
      </w:r>
      <w:r w:rsidRPr="001B1115">
        <w:tab/>
        <w:t>the statement is issued in error; or</w:t>
      </w:r>
    </w:p>
    <w:p w:rsidR="006C64A0" w:rsidRPr="001B1115" w:rsidRDefault="006C64A0" w:rsidP="006C64A0">
      <w:pPr>
        <w:pStyle w:val="Apara"/>
      </w:pPr>
      <w:r w:rsidRPr="001B1115">
        <w:tab/>
        <w:t>(b)</w:t>
      </w:r>
      <w:r w:rsidRPr="001B1115">
        <w:tab/>
        <w:t xml:space="preserve">the ground </w:t>
      </w:r>
      <w:r w:rsidRPr="001B1115">
        <w:rPr>
          <w:rFonts w:ascii="Times-Roman" w:hAnsi="Times-Roman" w:cs="Times-Roman"/>
          <w:szCs w:val="24"/>
          <w:lang w:eastAsia="en-AU"/>
        </w:rPr>
        <w:t xml:space="preserve">for the issue of the </w:t>
      </w:r>
      <w:r w:rsidRPr="001B1115">
        <w:t>statement</w:t>
      </w:r>
      <w:r w:rsidRPr="001B1115">
        <w:rPr>
          <w:rFonts w:ascii="Times-Roman" w:hAnsi="Times-Roman" w:cs="Times-Roman"/>
          <w:szCs w:val="24"/>
          <w:lang w:eastAsia="en-AU"/>
        </w:rPr>
        <w:t xml:space="preserve"> no</w:t>
      </w:r>
      <w:r w:rsidRPr="001B1115">
        <w:t xml:space="preserve"> longer applies in relation to the child; or</w:t>
      </w:r>
    </w:p>
    <w:p w:rsidR="006C64A0" w:rsidRPr="001B1115" w:rsidRDefault="006C64A0" w:rsidP="006C64A0">
      <w:pPr>
        <w:pStyle w:val="Apara"/>
      </w:pPr>
      <w:r w:rsidRPr="001B1115">
        <w:tab/>
        <w:t>(c)</w:t>
      </w:r>
      <w:r w:rsidRPr="001B1115">
        <w:tab/>
        <w:t>a condition of the statement has been contravened.</w:t>
      </w:r>
    </w:p>
    <w:p w:rsidR="006C64A0" w:rsidRPr="001B1115" w:rsidRDefault="006C64A0" w:rsidP="006C64A0">
      <w:pPr>
        <w:pStyle w:val="AH5Sec"/>
      </w:pPr>
      <w:bookmarkStart w:id="64" w:name="_Toc432153877"/>
      <w:r w:rsidRPr="007A7575">
        <w:rPr>
          <w:rStyle w:val="CharSectNo"/>
        </w:rPr>
        <w:t>15B</w:t>
      </w:r>
      <w:r w:rsidRPr="001B1115">
        <w:tab/>
        <w:t xml:space="preserve">Return to education while </w:t>
      </w:r>
      <w:r w:rsidRPr="001B1115">
        <w:rPr>
          <w:lang w:eastAsia="en-AU"/>
        </w:rPr>
        <w:t>approval</w:t>
      </w:r>
      <w:r w:rsidRPr="001B1115">
        <w:t xml:space="preserve"> statement in force</w:t>
      </w:r>
      <w:bookmarkEnd w:id="64"/>
    </w:p>
    <w:p w:rsidR="006C64A0" w:rsidRPr="001B1115" w:rsidRDefault="006C64A0" w:rsidP="006C64A0">
      <w:pPr>
        <w:pStyle w:val="Amain"/>
      </w:pPr>
      <w:r w:rsidRPr="001B1115">
        <w:tab/>
        <w:t>(1)</w:t>
      </w:r>
      <w:r w:rsidRPr="001B1115">
        <w:tab/>
        <w:t>This section applies if—</w:t>
      </w:r>
    </w:p>
    <w:p w:rsidR="006C64A0" w:rsidRPr="001B1115" w:rsidRDefault="006C64A0" w:rsidP="006C64A0">
      <w:pPr>
        <w:pStyle w:val="Apara"/>
      </w:pPr>
      <w:r w:rsidRPr="001B1115">
        <w:tab/>
        <w:t>(a)</w:t>
      </w:r>
      <w:r w:rsidRPr="001B1115">
        <w:tab/>
        <w:t xml:space="preserve">an </w:t>
      </w:r>
      <w:r w:rsidRPr="001B1115">
        <w:rPr>
          <w:lang w:eastAsia="en-AU"/>
        </w:rPr>
        <w:t>approval</w:t>
      </w:r>
      <w:r w:rsidRPr="001B1115">
        <w:t xml:space="preserve"> statement is in force for a child; and</w:t>
      </w:r>
    </w:p>
    <w:p w:rsidR="006C64A0" w:rsidRPr="001B1115" w:rsidRDefault="006C64A0" w:rsidP="006C64A0">
      <w:pPr>
        <w:pStyle w:val="Apara"/>
      </w:pPr>
      <w:r w:rsidRPr="001B1115">
        <w:tab/>
        <w:t>(b)</w:t>
      </w:r>
      <w:r w:rsidRPr="001B1115">
        <w:tab/>
        <w:t>the child is enrolled at an education provider for the purpose of the provider’s education course.</w:t>
      </w:r>
    </w:p>
    <w:p w:rsidR="006C64A0" w:rsidRPr="001B1115" w:rsidRDefault="006C64A0" w:rsidP="006C64A0">
      <w:pPr>
        <w:pStyle w:val="Amain"/>
      </w:pPr>
      <w:r w:rsidRPr="001B1115">
        <w:tab/>
        <w:t>(2)</w:t>
      </w:r>
      <w:r w:rsidRPr="001B1115">
        <w:tab/>
        <w:t xml:space="preserve">The child’s parents must tell the </w:t>
      </w:r>
      <w:r w:rsidR="001D7BF7">
        <w:t>director</w:t>
      </w:r>
      <w:r w:rsidR="001D7BF7">
        <w:noBreakHyphen/>
        <w:t>general</w:t>
      </w:r>
      <w:r w:rsidRPr="001B1115">
        <w:t xml:space="preserve"> in writing about the enrolment.</w:t>
      </w:r>
    </w:p>
    <w:p w:rsidR="006C64A0" w:rsidRPr="007A7575" w:rsidRDefault="006C64A0" w:rsidP="006C64A0">
      <w:pPr>
        <w:pStyle w:val="AH3Div"/>
      </w:pPr>
      <w:bookmarkStart w:id="65" w:name="_Toc432153878"/>
      <w:r w:rsidRPr="007A7575">
        <w:rPr>
          <w:rStyle w:val="CharDivNo"/>
        </w:rPr>
        <w:t>Division 2.4.3</w:t>
      </w:r>
      <w:r w:rsidRPr="001B1115">
        <w:tab/>
      </w:r>
      <w:r w:rsidRPr="007A7575">
        <w:rPr>
          <w:rStyle w:val="CharDivText"/>
          <w:lang w:eastAsia="en-AU"/>
        </w:rPr>
        <w:t>Training and employment alternatives—deemed participation</w:t>
      </w:r>
      <w:bookmarkEnd w:id="65"/>
    </w:p>
    <w:p w:rsidR="006C64A0" w:rsidRPr="001B1115" w:rsidRDefault="006C64A0" w:rsidP="006C64A0">
      <w:pPr>
        <w:pStyle w:val="AH5Sec"/>
        <w:rPr>
          <w:lang w:eastAsia="en-AU"/>
        </w:rPr>
      </w:pPr>
      <w:bookmarkStart w:id="66" w:name="_Toc432153879"/>
      <w:r w:rsidRPr="007A7575">
        <w:rPr>
          <w:rStyle w:val="CharSectNo"/>
        </w:rPr>
        <w:t>15C</w:t>
      </w:r>
      <w:r w:rsidRPr="001B1115">
        <w:rPr>
          <w:lang w:eastAsia="en-AU"/>
        </w:rPr>
        <w:tab/>
        <w:t>Training and employment alternatives—absence</w:t>
      </w:r>
      <w:bookmarkEnd w:id="66"/>
    </w:p>
    <w:p w:rsidR="006C64A0" w:rsidRPr="001B1115" w:rsidRDefault="006C64A0" w:rsidP="006C64A0">
      <w:pPr>
        <w:pStyle w:val="Amainreturn"/>
        <w:keepNext/>
        <w:rPr>
          <w:lang w:eastAsia="en-AU"/>
        </w:rPr>
      </w:pPr>
      <w:r w:rsidRPr="001B1115">
        <w:rPr>
          <w:lang w:eastAsia="en-AU"/>
        </w:rPr>
        <w:t>A child’s participation in a training or employment alternative is taken for this Act to continue during an absence that is—</w:t>
      </w:r>
    </w:p>
    <w:p w:rsidR="006C64A0" w:rsidRPr="001B1115" w:rsidRDefault="006C64A0" w:rsidP="006C64A0">
      <w:pPr>
        <w:pStyle w:val="Apara"/>
        <w:rPr>
          <w:lang w:eastAsia="en-AU"/>
        </w:rPr>
      </w:pPr>
      <w:r w:rsidRPr="001B1115">
        <w:rPr>
          <w:lang w:eastAsia="en-AU"/>
        </w:rPr>
        <w:tab/>
        <w:t>(a)</w:t>
      </w:r>
      <w:r w:rsidRPr="001B1115">
        <w:rPr>
          <w:lang w:eastAsia="en-AU"/>
        </w:rPr>
        <w:tab/>
        <w:t>allowed under the requirements of the alternative; or</w:t>
      </w:r>
    </w:p>
    <w:p w:rsidR="006C64A0" w:rsidRPr="001B1115" w:rsidRDefault="006C64A0" w:rsidP="006C64A0">
      <w:pPr>
        <w:pStyle w:val="Apara"/>
        <w:rPr>
          <w:lang w:eastAsia="en-AU"/>
        </w:rPr>
      </w:pPr>
      <w:r w:rsidRPr="001B1115">
        <w:rPr>
          <w:lang w:eastAsia="en-AU"/>
        </w:rPr>
        <w:lastRenderedPageBreak/>
        <w:tab/>
        <w:t>(b)</w:t>
      </w:r>
      <w:r w:rsidRPr="001B1115">
        <w:rPr>
          <w:lang w:eastAsia="en-AU"/>
        </w:rPr>
        <w:tab/>
        <w:t>required under a territory law or a law of the Commonwealth, a State or another Territory.</w:t>
      </w:r>
    </w:p>
    <w:p w:rsidR="006C64A0" w:rsidRPr="001B1115" w:rsidRDefault="006C64A0" w:rsidP="006C64A0">
      <w:pPr>
        <w:pStyle w:val="aExamHdgpar"/>
        <w:rPr>
          <w:lang w:eastAsia="en-AU"/>
        </w:rPr>
      </w:pPr>
      <w:r w:rsidRPr="001B1115">
        <w:rPr>
          <w:lang w:eastAsia="en-AU"/>
        </w:rPr>
        <w:t>Example—par (b)</w:t>
      </w:r>
    </w:p>
    <w:p w:rsidR="006C64A0" w:rsidRPr="001B1115" w:rsidRDefault="006C64A0" w:rsidP="006C64A0">
      <w:pPr>
        <w:pStyle w:val="aExampar"/>
        <w:rPr>
          <w:lang w:eastAsia="en-AU"/>
        </w:rPr>
      </w:pPr>
      <w:r w:rsidRPr="001B1115">
        <w:rPr>
          <w:lang w:eastAsia="en-AU"/>
        </w:rPr>
        <w:t xml:space="preserve">Sarah is absent from a training alternative provider because a </w:t>
      </w:r>
      <w:r w:rsidRPr="001B1115">
        <w:t>personal protection order</w:t>
      </w:r>
      <w:r w:rsidRPr="001B1115">
        <w:rPr>
          <w:lang w:eastAsia="en-AU"/>
        </w:rPr>
        <w:t xml:space="preserve"> prohibits her from attending the provider.</w:t>
      </w:r>
    </w:p>
    <w:p w:rsidR="006C64A0" w:rsidRPr="001B1115" w:rsidRDefault="006C64A0" w:rsidP="006C64A0">
      <w:pPr>
        <w:pStyle w:val="aNotepar"/>
      </w:pPr>
      <w:r w:rsidRPr="001927F7">
        <w:rPr>
          <w:rStyle w:val="charItals"/>
        </w:rPr>
        <w:t>Note</w:t>
      </w:r>
      <w:r w:rsidRPr="001927F7">
        <w:rPr>
          <w:rStyle w:val="charItals"/>
        </w:rPr>
        <w:tab/>
      </w:r>
      <w:r w:rsidRPr="001B1115">
        <w:t xml:space="preserve">An example is part of the Act, is not exhaustive and may extend, but does not limit, the meaning of the provision in which it appears (see </w:t>
      </w:r>
      <w:hyperlink r:id="rId57" w:tooltip="A2001-14" w:history="1">
        <w:r w:rsidR="001927F7" w:rsidRPr="001927F7">
          <w:rPr>
            <w:rStyle w:val="charCitHyperlinkAbbrev"/>
          </w:rPr>
          <w:t>Legislation Act</w:t>
        </w:r>
      </w:hyperlink>
      <w:r w:rsidRPr="001B1115">
        <w:t>, s 126 and s 132).</w:t>
      </w:r>
    </w:p>
    <w:p w:rsidR="006C64A0" w:rsidRPr="001B1115" w:rsidRDefault="006C64A0" w:rsidP="006C64A0">
      <w:pPr>
        <w:pStyle w:val="AH5Sec"/>
        <w:rPr>
          <w:lang w:eastAsia="en-AU"/>
        </w:rPr>
      </w:pPr>
      <w:bookmarkStart w:id="67" w:name="_Toc432153880"/>
      <w:r w:rsidRPr="007A7575">
        <w:rPr>
          <w:rStyle w:val="CharSectNo"/>
        </w:rPr>
        <w:t>15D</w:t>
      </w:r>
      <w:r w:rsidRPr="001B1115">
        <w:rPr>
          <w:lang w:eastAsia="en-AU"/>
        </w:rPr>
        <w:tab/>
        <w:t>Training alternative—suspension</w:t>
      </w:r>
      <w:bookmarkEnd w:id="67"/>
    </w:p>
    <w:p w:rsidR="006C64A0" w:rsidRPr="001B1115" w:rsidRDefault="006C64A0" w:rsidP="006C64A0">
      <w:pPr>
        <w:pStyle w:val="Amain"/>
        <w:rPr>
          <w:lang w:eastAsia="en-AU"/>
        </w:rPr>
      </w:pPr>
      <w:r w:rsidRPr="001B1115">
        <w:rPr>
          <w:lang w:eastAsia="en-AU"/>
        </w:rPr>
        <w:tab/>
        <w:t>(1)</w:t>
      </w:r>
      <w:r w:rsidRPr="001B1115">
        <w:rPr>
          <w:lang w:eastAsia="en-AU"/>
        </w:rPr>
        <w:tab/>
        <w:t xml:space="preserve">This section applies if a child participating in a training alternative stops attending the </w:t>
      </w:r>
      <w:r w:rsidRPr="001B1115">
        <w:t>training alternative</w:t>
      </w:r>
      <w:r w:rsidRPr="001B1115">
        <w:rPr>
          <w:lang w:eastAsia="en-AU"/>
        </w:rPr>
        <w:t xml:space="preserve"> provider because the child has been suspended from attending the provider.</w:t>
      </w:r>
    </w:p>
    <w:p w:rsidR="006C64A0" w:rsidRPr="001B1115" w:rsidRDefault="006C64A0" w:rsidP="006C64A0">
      <w:pPr>
        <w:pStyle w:val="Amain"/>
        <w:rPr>
          <w:lang w:eastAsia="en-AU"/>
        </w:rPr>
      </w:pPr>
      <w:r w:rsidRPr="001B1115">
        <w:rPr>
          <w:lang w:eastAsia="en-AU"/>
        </w:rPr>
        <w:tab/>
        <w:t>(2)</w:t>
      </w:r>
      <w:r w:rsidRPr="001B1115">
        <w:rPr>
          <w:lang w:eastAsia="en-AU"/>
        </w:rPr>
        <w:tab/>
        <w:t>The child’s participation in the alternative is taken for this Act to continue during the suspension period.</w:t>
      </w:r>
    </w:p>
    <w:p w:rsidR="006C64A0" w:rsidRPr="001B1115" w:rsidRDefault="006C64A0" w:rsidP="006C64A0">
      <w:pPr>
        <w:pStyle w:val="AH5Sec"/>
        <w:rPr>
          <w:lang w:eastAsia="en-AU"/>
        </w:rPr>
      </w:pPr>
      <w:bookmarkStart w:id="68" w:name="_Toc432153881"/>
      <w:r w:rsidRPr="007A7575">
        <w:rPr>
          <w:rStyle w:val="CharSectNo"/>
        </w:rPr>
        <w:t>16</w:t>
      </w:r>
      <w:r w:rsidRPr="001B1115">
        <w:rPr>
          <w:lang w:eastAsia="en-AU"/>
        </w:rPr>
        <w:tab/>
        <w:t>Training alternative—exclusion</w:t>
      </w:r>
      <w:bookmarkEnd w:id="68"/>
    </w:p>
    <w:p w:rsidR="006C64A0" w:rsidRPr="001B1115" w:rsidRDefault="006C64A0" w:rsidP="006C64A0">
      <w:pPr>
        <w:pStyle w:val="Amain"/>
        <w:rPr>
          <w:lang w:eastAsia="en-AU"/>
        </w:rPr>
      </w:pPr>
      <w:r w:rsidRPr="001B1115">
        <w:rPr>
          <w:lang w:eastAsia="en-AU"/>
        </w:rPr>
        <w:tab/>
        <w:t>(1)</w:t>
      </w:r>
      <w:r w:rsidRPr="001B1115">
        <w:rPr>
          <w:lang w:eastAsia="en-AU"/>
        </w:rPr>
        <w:tab/>
        <w:t xml:space="preserve">This section applies if a child participating in a training alternative stops attending the </w:t>
      </w:r>
      <w:r w:rsidRPr="001B1115">
        <w:t>training alternative</w:t>
      </w:r>
      <w:r w:rsidRPr="001B1115">
        <w:rPr>
          <w:lang w:eastAsia="en-AU"/>
        </w:rPr>
        <w:t xml:space="preserve"> provider because the child has been excluded from attending the provider.</w:t>
      </w:r>
    </w:p>
    <w:p w:rsidR="006C64A0" w:rsidRPr="001B1115" w:rsidRDefault="006C64A0" w:rsidP="006C64A0">
      <w:pPr>
        <w:pStyle w:val="Amain"/>
        <w:rPr>
          <w:lang w:eastAsia="en-AU"/>
        </w:rPr>
      </w:pPr>
      <w:r w:rsidRPr="001B1115">
        <w:rPr>
          <w:lang w:eastAsia="en-AU"/>
        </w:rPr>
        <w:tab/>
        <w:t>(2)</w:t>
      </w:r>
      <w:r w:rsidRPr="001B1115">
        <w:rPr>
          <w:lang w:eastAsia="en-AU"/>
        </w:rPr>
        <w:tab/>
        <w:t>The child’s participation in the training alternative is taken for this Act to continue—</w:t>
      </w:r>
    </w:p>
    <w:p w:rsidR="006C64A0" w:rsidRPr="001B1115" w:rsidRDefault="006C64A0" w:rsidP="006C64A0">
      <w:pPr>
        <w:pStyle w:val="Apara"/>
        <w:rPr>
          <w:lang w:eastAsia="en-AU"/>
        </w:rPr>
      </w:pPr>
      <w:r w:rsidRPr="001B1115">
        <w:rPr>
          <w:lang w:eastAsia="en-AU"/>
        </w:rPr>
        <w:tab/>
        <w:t>(a)</w:t>
      </w:r>
      <w:r w:rsidRPr="001B1115">
        <w:rPr>
          <w:lang w:eastAsia="en-AU"/>
        </w:rPr>
        <w:tab/>
        <w:t>at the same level as before the exclusion; and</w:t>
      </w:r>
    </w:p>
    <w:p w:rsidR="006C64A0" w:rsidRPr="001B1115" w:rsidRDefault="006C64A0" w:rsidP="006C64A0">
      <w:pPr>
        <w:pStyle w:val="Apara"/>
        <w:rPr>
          <w:lang w:eastAsia="en-AU"/>
        </w:rPr>
      </w:pPr>
      <w:r w:rsidRPr="001B1115">
        <w:rPr>
          <w:lang w:eastAsia="en-AU"/>
        </w:rPr>
        <w:tab/>
        <w:t>(b)</w:t>
      </w:r>
      <w:r w:rsidRPr="001B1115">
        <w:rPr>
          <w:lang w:eastAsia="en-AU"/>
        </w:rPr>
        <w:tab/>
        <w:t>for the time reasonably required for the child to—</w:t>
      </w:r>
    </w:p>
    <w:p w:rsidR="006C64A0" w:rsidRPr="001B1115" w:rsidRDefault="006C64A0" w:rsidP="006C64A0">
      <w:pPr>
        <w:pStyle w:val="Asubpara"/>
        <w:rPr>
          <w:lang w:eastAsia="en-AU"/>
        </w:rPr>
      </w:pPr>
      <w:r w:rsidRPr="001B1115">
        <w:rPr>
          <w:lang w:eastAsia="en-AU"/>
        </w:rPr>
        <w:tab/>
        <w:t>(i)</w:t>
      </w:r>
      <w:r w:rsidRPr="001B1115">
        <w:rPr>
          <w:lang w:eastAsia="en-AU"/>
        </w:rPr>
        <w:tab/>
        <w:t>enrol in an education course; or</w:t>
      </w:r>
    </w:p>
    <w:p w:rsidR="006C64A0" w:rsidRPr="001B1115" w:rsidRDefault="006C64A0" w:rsidP="006C64A0">
      <w:pPr>
        <w:pStyle w:val="Asubpara"/>
        <w:rPr>
          <w:lang w:eastAsia="en-AU"/>
        </w:rPr>
      </w:pPr>
      <w:r w:rsidRPr="001B1115">
        <w:rPr>
          <w:lang w:eastAsia="en-AU"/>
        </w:rPr>
        <w:tab/>
        <w:t>(ii)</w:t>
      </w:r>
      <w:r w:rsidRPr="001B1115">
        <w:rPr>
          <w:lang w:eastAsia="en-AU"/>
        </w:rPr>
        <w:tab/>
        <w:t>apply for approval to participate in another training alternative or an employment alternative.</w:t>
      </w:r>
    </w:p>
    <w:p w:rsidR="006C64A0" w:rsidRPr="001B1115" w:rsidRDefault="006C64A0" w:rsidP="006C64A0">
      <w:pPr>
        <w:pStyle w:val="AH5Sec"/>
        <w:rPr>
          <w:lang w:eastAsia="en-AU"/>
        </w:rPr>
      </w:pPr>
      <w:bookmarkStart w:id="69" w:name="_Toc432153882"/>
      <w:r w:rsidRPr="007A7575">
        <w:rPr>
          <w:rStyle w:val="CharSectNo"/>
        </w:rPr>
        <w:lastRenderedPageBreak/>
        <w:t>16A</w:t>
      </w:r>
      <w:r w:rsidRPr="001B1115">
        <w:rPr>
          <w:lang w:eastAsia="en-AU"/>
        </w:rPr>
        <w:tab/>
        <w:t>Employment alternative—termination</w:t>
      </w:r>
      <w:bookmarkEnd w:id="69"/>
    </w:p>
    <w:p w:rsidR="006C64A0" w:rsidRPr="001B1115" w:rsidRDefault="006C64A0" w:rsidP="006C64A0">
      <w:pPr>
        <w:pStyle w:val="Amain"/>
        <w:rPr>
          <w:lang w:eastAsia="en-AU"/>
        </w:rPr>
      </w:pPr>
      <w:r w:rsidRPr="001B1115">
        <w:rPr>
          <w:lang w:eastAsia="en-AU"/>
        </w:rPr>
        <w:tab/>
        <w:t>(1)</w:t>
      </w:r>
      <w:r w:rsidRPr="001B1115">
        <w:rPr>
          <w:lang w:eastAsia="en-AU"/>
        </w:rPr>
        <w:tab/>
        <w:t>This section applies if a child participating in an employment alternative stops working because the child’s employment has been ended other than by the child.</w:t>
      </w:r>
    </w:p>
    <w:p w:rsidR="006C64A0" w:rsidRPr="001B1115" w:rsidRDefault="006C64A0" w:rsidP="006C64A0">
      <w:pPr>
        <w:pStyle w:val="Amain"/>
        <w:rPr>
          <w:lang w:eastAsia="en-AU"/>
        </w:rPr>
      </w:pPr>
      <w:r w:rsidRPr="001B1115">
        <w:rPr>
          <w:lang w:eastAsia="en-AU"/>
        </w:rPr>
        <w:tab/>
        <w:t>(2)</w:t>
      </w:r>
      <w:r w:rsidRPr="001B1115">
        <w:rPr>
          <w:lang w:eastAsia="en-AU"/>
        </w:rPr>
        <w:tab/>
        <w:t>The child’s participation in the employment alternative is taken for this Act to continue—</w:t>
      </w:r>
    </w:p>
    <w:p w:rsidR="006C64A0" w:rsidRPr="001B1115" w:rsidRDefault="006C64A0" w:rsidP="006C64A0">
      <w:pPr>
        <w:pStyle w:val="Apara"/>
        <w:rPr>
          <w:lang w:eastAsia="en-AU"/>
        </w:rPr>
      </w:pPr>
      <w:r w:rsidRPr="001B1115">
        <w:rPr>
          <w:lang w:eastAsia="en-AU"/>
        </w:rPr>
        <w:tab/>
        <w:t>(a)</w:t>
      </w:r>
      <w:r w:rsidRPr="001B1115">
        <w:rPr>
          <w:lang w:eastAsia="en-AU"/>
        </w:rPr>
        <w:tab/>
        <w:t>at the same level as before the termination; and</w:t>
      </w:r>
    </w:p>
    <w:p w:rsidR="006C64A0" w:rsidRPr="001B1115" w:rsidRDefault="006C64A0" w:rsidP="006C64A0">
      <w:pPr>
        <w:pStyle w:val="Apara"/>
        <w:rPr>
          <w:lang w:eastAsia="en-AU"/>
        </w:rPr>
      </w:pPr>
      <w:r w:rsidRPr="001B1115">
        <w:rPr>
          <w:lang w:eastAsia="en-AU"/>
        </w:rPr>
        <w:tab/>
        <w:t>(b)</w:t>
      </w:r>
      <w:r w:rsidRPr="001B1115">
        <w:rPr>
          <w:lang w:eastAsia="en-AU"/>
        </w:rPr>
        <w:tab/>
        <w:t>for the time reasonably required for the child to—</w:t>
      </w:r>
    </w:p>
    <w:p w:rsidR="006C64A0" w:rsidRPr="001B1115" w:rsidRDefault="006C64A0" w:rsidP="006C64A0">
      <w:pPr>
        <w:pStyle w:val="Asubpara"/>
        <w:rPr>
          <w:lang w:eastAsia="en-AU"/>
        </w:rPr>
      </w:pPr>
      <w:r w:rsidRPr="001B1115">
        <w:rPr>
          <w:lang w:eastAsia="en-AU"/>
        </w:rPr>
        <w:tab/>
        <w:t>(i)</w:t>
      </w:r>
      <w:r w:rsidRPr="001B1115">
        <w:rPr>
          <w:lang w:eastAsia="en-AU"/>
        </w:rPr>
        <w:tab/>
        <w:t>enrol in an education course; or</w:t>
      </w:r>
    </w:p>
    <w:p w:rsidR="006C64A0" w:rsidRPr="001B1115" w:rsidRDefault="006C64A0" w:rsidP="006C64A0">
      <w:pPr>
        <w:pStyle w:val="Asubpara"/>
        <w:rPr>
          <w:lang w:eastAsia="en-AU"/>
        </w:rPr>
      </w:pPr>
      <w:r w:rsidRPr="001B1115">
        <w:rPr>
          <w:lang w:eastAsia="en-AU"/>
        </w:rPr>
        <w:tab/>
        <w:t>(ii)</w:t>
      </w:r>
      <w:r w:rsidRPr="001B1115">
        <w:rPr>
          <w:lang w:eastAsia="en-AU"/>
        </w:rPr>
        <w:tab/>
        <w:t>apply for approval to participate in another employment alternative or a training alternative.</w:t>
      </w:r>
    </w:p>
    <w:p w:rsidR="00212A8D" w:rsidRDefault="00212A8D" w:rsidP="00212A8D">
      <w:pPr>
        <w:pStyle w:val="PageBreak"/>
      </w:pPr>
      <w:r>
        <w:br w:type="page"/>
      </w:r>
    </w:p>
    <w:p w:rsidR="006C64A0" w:rsidRPr="007A7575" w:rsidRDefault="006C64A0" w:rsidP="00212A8D">
      <w:pPr>
        <w:pStyle w:val="AH2Part"/>
      </w:pPr>
      <w:bookmarkStart w:id="70" w:name="_Toc432153883"/>
      <w:r w:rsidRPr="007A7575">
        <w:rPr>
          <w:rStyle w:val="CharPartNo"/>
        </w:rPr>
        <w:lastRenderedPageBreak/>
        <w:t>Part 2.5</w:t>
      </w:r>
      <w:r w:rsidRPr="001B1115">
        <w:tab/>
      </w:r>
      <w:r w:rsidRPr="007A7575">
        <w:rPr>
          <w:rStyle w:val="CharPartText"/>
        </w:rPr>
        <w:t>Compliance notices</w:t>
      </w:r>
      <w:bookmarkEnd w:id="70"/>
    </w:p>
    <w:p w:rsidR="00212A8D" w:rsidRDefault="00212A8D">
      <w:pPr>
        <w:pStyle w:val="Placeholder"/>
      </w:pPr>
      <w:r>
        <w:rPr>
          <w:rStyle w:val="CharDivNo"/>
        </w:rPr>
        <w:t xml:space="preserve">  </w:t>
      </w:r>
      <w:r>
        <w:rPr>
          <w:rStyle w:val="CharDivText"/>
        </w:rPr>
        <w:t xml:space="preserve">  </w:t>
      </w:r>
    </w:p>
    <w:p w:rsidR="006C64A0" w:rsidRPr="001B1115" w:rsidRDefault="006C64A0" w:rsidP="006C64A0">
      <w:pPr>
        <w:pStyle w:val="AH5Sec"/>
      </w:pPr>
      <w:bookmarkStart w:id="71" w:name="_Toc432153884"/>
      <w:r w:rsidRPr="007A7575">
        <w:rPr>
          <w:rStyle w:val="CharSectNo"/>
        </w:rPr>
        <w:t>16B</w:t>
      </w:r>
      <w:r w:rsidRPr="001B1115">
        <w:tab/>
        <w:t>Giving compliance notice</w:t>
      </w:r>
      <w:bookmarkEnd w:id="71"/>
    </w:p>
    <w:p w:rsidR="006C64A0" w:rsidRPr="001B1115" w:rsidRDefault="006C64A0" w:rsidP="006C64A0">
      <w:pPr>
        <w:pStyle w:val="Amainreturn"/>
        <w:keepNext/>
      </w:pPr>
      <w:r w:rsidRPr="001B1115">
        <w:t xml:space="preserve">The </w:t>
      </w:r>
      <w:r w:rsidR="001D7BF7">
        <w:t>director</w:t>
      </w:r>
      <w:r w:rsidR="001D7BF7">
        <w:noBreakHyphen/>
        <w:t>general</w:t>
      </w:r>
      <w:r w:rsidRPr="001B1115">
        <w:t xml:space="preserve"> may give a notice (a </w:t>
      </w:r>
      <w:r w:rsidRPr="001927F7">
        <w:rPr>
          <w:rStyle w:val="charBoldItals"/>
        </w:rPr>
        <w:t>compliance notice</w:t>
      </w:r>
      <w:r w:rsidRPr="001B1115">
        <w:t xml:space="preserve">) to a child’s parents if the </w:t>
      </w:r>
      <w:r w:rsidR="001D7BF7">
        <w:t>director</w:t>
      </w:r>
      <w:r w:rsidR="001D7BF7">
        <w:noBreakHyphen/>
        <w:t>general</w:t>
      </w:r>
      <w:r w:rsidRPr="001B1115">
        <w:t xml:space="preserve"> believes on reasonable grounds that the parents have contravened or are contravening—</w:t>
      </w:r>
    </w:p>
    <w:p w:rsidR="006C64A0" w:rsidRPr="001B1115" w:rsidRDefault="006C64A0" w:rsidP="006C64A0">
      <w:pPr>
        <w:pStyle w:val="Apara"/>
        <w:rPr>
          <w:lang w:eastAsia="en-AU"/>
        </w:rPr>
      </w:pPr>
      <w:r w:rsidRPr="001B1115">
        <w:tab/>
        <w:t>(a)</w:t>
      </w:r>
      <w:r w:rsidRPr="001B1115">
        <w:tab/>
      </w:r>
      <w:r w:rsidRPr="001B1115">
        <w:rPr>
          <w:lang w:eastAsia="en-AU"/>
        </w:rPr>
        <w:t>section 10 (</w:t>
      </w:r>
      <w:r w:rsidRPr="001B1115">
        <w:t>Child of compulsory education age—enrolment and registration requirement)</w:t>
      </w:r>
      <w:r w:rsidRPr="001B1115">
        <w:rPr>
          <w:lang w:eastAsia="en-AU"/>
        </w:rPr>
        <w:t>; or</w:t>
      </w:r>
    </w:p>
    <w:p w:rsidR="006C64A0" w:rsidRPr="001B1115" w:rsidRDefault="006C64A0" w:rsidP="006C64A0">
      <w:pPr>
        <w:pStyle w:val="Apara"/>
        <w:rPr>
          <w:lang w:eastAsia="en-AU"/>
        </w:rPr>
      </w:pPr>
      <w:r w:rsidRPr="001B1115">
        <w:rPr>
          <w:lang w:eastAsia="en-AU"/>
        </w:rPr>
        <w:tab/>
        <w:t>(b)</w:t>
      </w:r>
      <w:r w:rsidRPr="001B1115">
        <w:rPr>
          <w:lang w:eastAsia="en-AU"/>
        </w:rPr>
        <w:tab/>
        <w:t>section 10A (</w:t>
      </w:r>
      <w:r w:rsidRPr="001B1115">
        <w:t>Child of compulsory education age—school attendance requirement); or</w:t>
      </w:r>
    </w:p>
    <w:p w:rsidR="006C64A0" w:rsidRPr="001B1115" w:rsidRDefault="006C64A0" w:rsidP="006C64A0">
      <w:pPr>
        <w:pStyle w:val="Apara"/>
      </w:pPr>
      <w:r w:rsidRPr="001B1115">
        <w:rPr>
          <w:lang w:eastAsia="en-AU"/>
        </w:rPr>
        <w:tab/>
        <w:t>(c)</w:t>
      </w:r>
      <w:r w:rsidRPr="001B1115">
        <w:rPr>
          <w:lang w:eastAsia="en-AU"/>
        </w:rPr>
        <w:tab/>
        <w:t>section 10D (</w:t>
      </w:r>
      <w:r w:rsidRPr="001B1115">
        <w:t>Child of compulsory education age—participation requirement); or</w:t>
      </w:r>
    </w:p>
    <w:p w:rsidR="006C64A0" w:rsidRPr="001B1115" w:rsidRDefault="006C64A0" w:rsidP="006C64A0">
      <w:pPr>
        <w:pStyle w:val="Apara"/>
        <w:rPr>
          <w:lang w:eastAsia="en-AU"/>
        </w:rPr>
      </w:pPr>
      <w:r w:rsidRPr="001B1115">
        <w:rPr>
          <w:lang w:eastAsia="en-AU"/>
        </w:rPr>
        <w:tab/>
        <w:t>(d)</w:t>
      </w:r>
      <w:r w:rsidRPr="001B1115">
        <w:rPr>
          <w:lang w:eastAsia="en-AU"/>
        </w:rPr>
        <w:tab/>
        <w:t xml:space="preserve">section 14D (Approval </w:t>
      </w:r>
      <w:r w:rsidRPr="001B1115">
        <w:t>statement—compliance requirement).</w:t>
      </w:r>
    </w:p>
    <w:p w:rsidR="006C64A0" w:rsidRPr="001B1115" w:rsidRDefault="006C64A0" w:rsidP="006C64A0">
      <w:pPr>
        <w:pStyle w:val="aNote"/>
      </w:pPr>
      <w:r w:rsidRPr="001B1115">
        <w:rPr>
          <w:rStyle w:val="charItals"/>
        </w:rPr>
        <w:t>Note</w:t>
      </w:r>
      <w:r w:rsidRPr="001B1115">
        <w:rPr>
          <w:rStyle w:val="charItals"/>
        </w:rPr>
        <w:tab/>
      </w:r>
      <w:r w:rsidRPr="001B1115">
        <w:t xml:space="preserve">For how documents may be served, see the </w:t>
      </w:r>
      <w:hyperlink r:id="rId58" w:tooltip="A2001-14" w:history="1">
        <w:r w:rsidR="001927F7" w:rsidRPr="001927F7">
          <w:rPr>
            <w:rStyle w:val="charCitHyperlinkAbbrev"/>
          </w:rPr>
          <w:t>Legislation Act</w:t>
        </w:r>
      </w:hyperlink>
      <w:r w:rsidRPr="001B1115">
        <w:t>, pt 19.5.</w:t>
      </w:r>
    </w:p>
    <w:p w:rsidR="006C64A0" w:rsidRPr="001B1115" w:rsidRDefault="006C64A0" w:rsidP="006C64A0">
      <w:pPr>
        <w:pStyle w:val="AH5Sec"/>
        <w:rPr>
          <w:snapToGrid w:val="0"/>
        </w:rPr>
      </w:pPr>
      <w:bookmarkStart w:id="72" w:name="_Toc432153885"/>
      <w:r w:rsidRPr="007A7575">
        <w:rPr>
          <w:rStyle w:val="CharSectNo"/>
        </w:rPr>
        <w:t>16C</w:t>
      </w:r>
      <w:r w:rsidRPr="00903507">
        <w:tab/>
      </w:r>
      <w:r w:rsidRPr="001B1115">
        <w:rPr>
          <w:snapToGrid w:val="0"/>
        </w:rPr>
        <w:t>Contents of compliance notice</w:t>
      </w:r>
      <w:bookmarkEnd w:id="72"/>
    </w:p>
    <w:p w:rsidR="006C64A0" w:rsidRPr="001B1115" w:rsidRDefault="006C64A0" w:rsidP="006C64A0">
      <w:pPr>
        <w:pStyle w:val="Amain"/>
        <w:rPr>
          <w:snapToGrid w:val="0"/>
        </w:rPr>
      </w:pPr>
      <w:r w:rsidRPr="001B1115">
        <w:rPr>
          <w:snapToGrid w:val="0"/>
        </w:rPr>
        <w:tab/>
        <w:t>(1)</w:t>
      </w:r>
      <w:r w:rsidRPr="001B1115">
        <w:rPr>
          <w:snapToGrid w:val="0"/>
        </w:rPr>
        <w:tab/>
        <w:t>A compliance notice in relation to a child must—</w:t>
      </w:r>
    </w:p>
    <w:p w:rsidR="006C64A0" w:rsidRPr="001B1115" w:rsidRDefault="006C64A0" w:rsidP="006C64A0">
      <w:pPr>
        <w:pStyle w:val="Apara"/>
        <w:rPr>
          <w:snapToGrid w:val="0"/>
        </w:rPr>
      </w:pPr>
      <w:r w:rsidRPr="001B1115">
        <w:rPr>
          <w:snapToGrid w:val="0"/>
        </w:rPr>
        <w:tab/>
        <w:t>(a)</w:t>
      </w:r>
      <w:r w:rsidRPr="001B1115">
        <w:rPr>
          <w:snapToGrid w:val="0"/>
        </w:rPr>
        <w:tab/>
        <w:t>state that it is a compliance notice under this Act; and</w:t>
      </w:r>
    </w:p>
    <w:p w:rsidR="006C64A0" w:rsidRPr="001B1115" w:rsidRDefault="006C64A0" w:rsidP="006C64A0">
      <w:pPr>
        <w:pStyle w:val="Apara"/>
        <w:rPr>
          <w:snapToGrid w:val="0"/>
        </w:rPr>
      </w:pPr>
      <w:r w:rsidRPr="001B1115">
        <w:rPr>
          <w:snapToGrid w:val="0"/>
        </w:rPr>
        <w:tab/>
        <w:t>(b)</w:t>
      </w:r>
      <w:r w:rsidRPr="001B1115">
        <w:rPr>
          <w:snapToGrid w:val="0"/>
        </w:rPr>
        <w:tab/>
        <w:t>include a brief description of the contravention of this Act in relation to which the notice is given; and</w:t>
      </w:r>
    </w:p>
    <w:p w:rsidR="006C64A0" w:rsidRPr="001B1115" w:rsidRDefault="006C64A0" w:rsidP="006C64A0">
      <w:pPr>
        <w:pStyle w:val="Apara"/>
        <w:rPr>
          <w:snapToGrid w:val="0"/>
        </w:rPr>
      </w:pPr>
      <w:r w:rsidRPr="001B1115">
        <w:rPr>
          <w:snapToGrid w:val="0"/>
        </w:rPr>
        <w:tab/>
        <w:t>(c)</w:t>
      </w:r>
      <w:r w:rsidRPr="001B1115">
        <w:rPr>
          <w:snapToGrid w:val="0"/>
        </w:rPr>
        <w:tab/>
        <w:t>state what the child’s parents need to do to comply with the notice; and</w:t>
      </w:r>
    </w:p>
    <w:p w:rsidR="006C64A0" w:rsidRPr="001B1115" w:rsidRDefault="006C64A0" w:rsidP="006C64A0">
      <w:pPr>
        <w:pStyle w:val="Apara"/>
        <w:rPr>
          <w:snapToGrid w:val="0"/>
        </w:rPr>
      </w:pPr>
      <w:r w:rsidRPr="001B1115">
        <w:rPr>
          <w:snapToGrid w:val="0"/>
        </w:rPr>
        <w:tab/>
        <w:t>(d)</w:t>
      </w:r>
      <w:r w:rsidRPr="001B1115">
        <w:rPr>
          <w:snapToGrid w:val="0"/>
        </w:rPr>
        <w:tab/>
        <w:t>state the period for complying with the notice; and</w:t>
      </w:r>
    </w:p>
    <w:p w:rsidR="006C64A0" w:rsidRPr="001B1115" w:rsidRDefault="006C64A0" w:rsidP="006C64A0">
      <w:pPr>
        <w:pStyle w:val="Apara"/>
      </w:pPr>
      <w:r w:rsidRPr="001B1115">
        <w:tab/>
        <w:t>(e)</w:t>
      </w:r>
      <w:r w:rsidRPr="001B1115">
        <w:tab/>
        <w:t>contain a statement to the effect that failure to comply with the notice is an offence.</w:t>
      </w:r>
    </w:p>
    <w:p w:rsidR="006C64A0" w:rsidRPr="001B1115" w:rsidRDefault="006C64A0" w:rsidP="006C64A0">
      <w:pPr>
        <w:pStyle w:val="Amain"/>
        <w:rPr>
          <w:snapToGrid w:val="0"/>
        </w:rPr>
      </w:pPr>
      <w:r w:rsidRPr="001B1115">
        <w:rPr>
          <w:snapToGrid w:val="0"/>
        </w:rPr>
        <w:tab/>
        <w:t>(2)</w:t>
      </w:r>
      <w:r w:rsidRPr="001B1115">
        <w:rPr>
          <w:snapToGrid w:val="0"/>
        </w:rPr>
        <w:tab/>
        <w:t xml:space="preserve">The compliance notice may include any other information the </w:t>
      </w:r>
      <w:r w:rsidR="001D7BF7">
        <w:t>director</w:t>
      </w:r>
      <w:r w:rsidR="001D7BF7">
        <w:noBreakHyphen/>
        <w:t>general</w:t>
      </w:r>
      <w:r w:rsidRPr="001B1115">
        <w:rPr>
          <w:snapToGrid w:val="0"/>
        </w:rPr>
        <w:t xml:space="preserve"> considers appropriate.</w:t>
      </w:r>
    </w:p>
    <w:p w:rsidR="006C64A0" w:rsidRPr="001B1115" w:rsidRDefault="006C64A0" w:rsidP="006C64A0">
      <w:pPr>
        <w:pStyle w:val="AH5Sec"/>
        <w:rPr>
          <w:snapToGrid w:val="0"/>
        </w:rPr>
      </w:pPr>
      <w:bookmarkStart w:id="73" w:name="_Toc432153886"/>
      <w:r w:rsidRPr="007A7575">
        <w:rPr>
          <w:rStyle w:val="CharSectNo"/>
        </w:rPr>
        <w:lastRenderedPageBreak/>
        <w:t>16D</w:t>
      </w:r>
      <w:r w:rsidRPr="00903507">
        <w:tab/>
      </w:r>
      <w:r w:rsidRPr="001B1115">
        <w:rPr>
          <w:snapToGrid w:val="0"/>
        </w:rPr>
        <w:t>Extension of time for compliance with compliance notice</w:t>
      </w:r>
      <w:bookmarkEnd w:id="73"/>
    </w:p>
    <w:p w:rsidR="006C64A0" w:rsidRPr="001B1115" w:rsidRDefault="006C64A0" w:rsidP="006C64A0">
      <w:pPr>
        <w:pStyle w:val="Amain"/>
        <w:rPr>
          <w:snapToGrid w:val="0"/>
        </w:rPr>
      </w:pPr>
      <w:r w:rsidRPr="001B1115">
        <w:rPr>
          <w:snapToGrid w:val="0"/>
        </w:rPr>
        <w:tab/>
        <w:t>(1)</w:t>
      </w:r>
      <w:r w:rsidRPr="001B1115">
        <w:rPr>
          <w:snapToGrid w:val="0"/>
        </w:rPr>
        <w:tab/>
        <w:t>This section applies if a child’s parents have been given a compliance notice.</w:t>
      </w:r>
    </w:p>
    <w:p w:rsidR="006C64A0" w:rsidRPr="001B1115" w:rsidRDefault="006C64A0" w:rsidP="006C64A0">
      <w:pPr>
        <w:pStyle w:val="Amain"/>
        <w:rPr>
          <w:snapToGrid w:val="0"/>
        </w:rPr>
      </w:pPr>
      <w:r w:rsidRPr="001B1115">
        <w:rPr>
          <w:snapToGrid w:val="0"/>
        </w:rPr>
        <w:tab/>
        <w:t>(2)</w:t>
      </w:r>
      <w:r w:rsidRPr="001B1115">
        <w:rPr>
          <w:snapToGrid w:val="0"/>
        </w:rPr>
        <w:tab/>
        <w:t xml:space="preserve">The </w:t>
      </w:r>
      <w:r w:rsidR="001D7BF7">
        <w:rPr>
          <w:snapToGrid w:val="0"/>
        </w:rPr>
        <w:t>director</w:t>
      </w:r>
      <w:r w:rsidR="001D7BF7">
        <w:rPr>
          <w:snapToGrid w:val="0"/>
        </w:rPr>
        <w:noBreakHyphen/>
        <w:t>general</w:t>
      </w:r>
      <w:r w:rsidRPr="001B1115">
        <w:rPr>
          <w:snapToGrid w:val="0"/>
        </w:rPr>
        <w:t xml:space="preserve"> may, by written notice given to the child’s parents, extend the compliance period for the compliance notice on the </w:t>
      </w:r>
      <w:r w:rsidR="00F31862">
        <w:t>director</w:t>
      </w:r>
      <w:r w:rsidR="00F31862">
        <w:noBreakHyphen/>
        <w:t>general’s</w:t>
      </w:r>
      <w:r w:rsidRPr="001B1115">
        <w:rPr>
          <w:snapToGrid w:val="0"/>
        </w:rPr>
        <w:t xml:space="preserve"> own initiative or if asked by the </w:t>
      </w:r>
      <w:r w:rsidRPr="001B1115">
        <w:rPr>
          <w:lang w:val="en-US"/>
        </w:rPr>
        <w:t>parents.</w:t>
      </w:r>
    </w:p>
    <w:p w:rsidR="006C64A0" w:rsidRPr="001B1115" w:rsidRDefault="006C64A0" w:rsidP="006C64A0">
      <w:pPr>
        <w:pStyle w:val="Amain"/>
        <w:rPr>
          <w:snapToGrid w:val="0"/>
        </w:rPr>
      </w:pPr>
      <w:r w:rsidRPr="001B1115">
        <w:rPr>
          <w:lang w:val="en-US"/>
        </w:rPr>
        <w:tab/>
        <w:t>(3)</w:t>
      </w:r>
      <w:r w:rsidRPr="001B1115">
        <w:rPr>
          <w:lang w:val="en-US"/>
        </w:rPr>
        <w:tab/>
        <w:t xml:space="preserve">However, the </w:t>
      </w:r>
      <w:r w:rsidR="001D7BF7">
        <w:rPr>
          <w:lang w:val="en-US"/>
        </w:rPr>
        <w:t>director</w:t>
      </w:r>
      <w:r w:rsidR="001D7BF7">
        <w:rPr>
          <w:lang w:val="en-US"/>
        </w:rPr>
        <w:noBreakHyphen/>
        <w:t>general</w:t>
      </w:r>
      <w:r w:rsidRPr="001B1115">
        <w:rPr>
          <w:lang w:val="en-US"/>
        </w:rPr>
        <w:t xml:space="preserve"> may extend the compliance period only if </w:t>
      </w:r>
      <w:r w:rsidRPr="001B1115">
        <w:rPr>
          <w:snapToGrid w:val="0"/>
          <w:color w:val="000000"/>
        </w:rPr>
        <w:t>the period has not ended.</w:t>
      </w:r>
    </w:p>
    <w:p w:rsidR="006C64A0" w:rsidRPr="001B1115" w:rsidRDefault="006C64A0" w:rsidP="006C64A0">
      <w:pPr>
        <w:pStyle w:val="Amain"/>
        <w:rPr>
          <w:snapToGrid w:val="0"/>
        </w:rPr>
      </w:pPr>
      <w:r w:rsidRPr="001B1115">
        <w:rPr>
          <w:lang w:val="en-US"/>
        </w:rPr>
        <w:tab/>
        <w:t>(4)</w:t>
      </w:r>
      <w:r w:rsidRPr="001B1115">
        <w:rPr>
          <w:lang w:val="en-US"/>
        </w:rPr>
        <w:tab/>
        <w:t>In this section:</w:t>
      </w:r>
    </w:p>
    <w:p w:rsidR="006C64A0" w:rsidRPr="001B1115" w:rsidRDefault="006C64A0" w:rsidP="006C64A0">
      <w:pPr>
        <w:pStyle w:val="aDef"/>
        <w:rPr>
          <w:snapToGrid w:val="0"/>
        </w:rPr>
      </w:pPr>
      <w:r w:rsidRPr="001B1115">
        <w:rPr>
          <w:rStyle w:val="charBoldItals"/>
        </w:rPr>
        <w:t>compliance period</w:t>
      </w:r>
      <w:r w:rsidRPr="001B1115">
        <w:rPr>
          <w:snapToGrid w:val="0"/>
        </w:rPr>
        <w:t xml:space="preserve"> means the period stated in the compliance notice under section 16C (1) (d), and includes the period as extended under this section.</w:t>
      </w:r>
    </w:p>
    <w:p w:rsidR="006C64A0" w:rsidRPr="001B1115" w:rsidRDefault="006C64A0" w:rsidP="006C64A0">
      <w:pPr>
        <w:pStyle w:val="AH5Sec"/>
        <w:rPr>
          <w:snapToGrid w:val="0"/>
        </w:rPr>
      </w:pPr>
      <w:bookmarkStart w:id="74" w:name="_Toc432153887"/>
      <w:r w:rsidRPr="007A7575">
        <w:rPr>
          <w:rStyle w:val="CharSectNo"/>
        </w:rPr>
        <w:t>17</w:t>
      </w:r>
      <w:r w:rsidRPr="00903507">
        <w:tab/>
      </w:r>
      <w:r w:rsidRPr="001B1115">
        <w:rPr>
          <w:snapToGrid w:val="0"/>
        </w:rPr>
        <w:t>Revocation of compliance notice on compliance</w:t>
      </w:r>
      <w:bookmarkEnd w:id="74"/>
    </w:p>
    <w:p w:rsidR="006C64A0" w:rsidRPr="001B1115" w:rsidRDefault="006C64A0" w:rsidP="006C64A0">
      <w:pPr>
        <w:pStyle w:val="Amainreturn"/>
        <w:rPr>
          <w:snapToGrid w:val="0"/>
        </w:rPr>
      </w:pPr>
      <w:r w:rsidRPr="001B1115">
        <w:rPr>
          <w:snapToGrid w:val="0"/>
        </w:rPr>
        <w:t xml:space="preserve">If the </w:t>
      </w:r>
      <w:r w:rsidR="001D7BF7">
        <w:t>director</w:t>
      </w:r>
      <w:r w:rsidR="001D7BF7">
        <w:noBreakHyphen/>
        <w:t>general</w:t>
      </w:r>
      <w:r w:rsidRPr="001B1115">
        <w:rPr>
          <w:snapToGrid w:val="0"/>
        </w:rPr>
        <w:t xml:space="preserve"> is satisfied </w:t>
      </w:r>
      <w:r>
        <w:rPr>
          <w:snapToGrid w:val="0"/>
        </w:rPr>
        <w:t>on reasonable grounds</w:t>
      </w:r>
      <w:r w:rsidRPr="001B1115">
        <w:rPr>
          <w:snapToGrid w:val="0"/>
        </w:rPr>
        <w:t xml:space="preserve"> that a compliance notice given to a child’s parents has been complied with</w:t>
      </w:r>
      <w:r w:rsidRPr="001B1115">
        <w:t xml:space="preserve">, the </w:t>
      </w:r>
      <w:r w:rsidR="001D7BF7">
        <w:t>director</w:t>
      </w:r>
      <w:r w:rsidR="001D7BF7">
        <w:noBreakHyphen/>
        <w:t>general</w:t>
      </w:r>
      <w:r w:rsidRPr="001B1115">
        <w:t xml:space="preserve"> must revoke the notice by written notice given to </w:t>
      </w:r>
      <w:r w:rsidRPr="001B1115">
        <w:rPr>
          <w:snapToGrid w:val="0"/>
        </w:rPr>
        <w:t>the parents.</w:t>
      </w:r>
    </w:p>
    <w:p w:rsidR="00212A8D" w:rsidRDefault="00212A8D" w:rsidP="00212A8D">
      <w:pPr>
        <w:pStyle w:val="PageBreak"/>
      </w:pPr>
      <w:r>
        <w:br w:type="page"/>
      </w:r>
    </w:p>
    <w:p w:rsidR="006C64A0" w:rsidRPr="007A7575" w:rsidRDefault="006C64A0" w:rsidP="00212A8D">
      <w:pPr>
        <w:pStyle w:val="AH2Part"/>
      </w:pPr>
      <w:bookmarkStart w:id="75" w:name="_Toc432153888"/>
      <w:r w:rsidRPr="007A7575">
        <w:rPr>
          <w:rStyle w:val="CharPartNo"/>
        </w:rPr>
        <w:lastRenderedPageBreak/>
        <w:t>Part 2.6</w:t>
      </w:r>
      <w:r w:rsidRPr="001B1115">
        <w:tab/>
      </w:r>
      <w:r w:rsidRPr="007A7575">
        <w:rPr>
          <w:rStyle w:val="CharPartText"/>
        </w:rPr>
        <w:t>Offences—parents</w:t>
      </w:r>
      <w:bookmarkEnd w:id="75"/>
    </w:p>
    <w:p w:rsidR="00212A8D" w:rsidRDefault="00212A8D">
      <w:pPr>
        <w:pStyle w:val="Placeholder"/>
      </w:pPr>
      <w:r>
        <w:rPr>
          <w:rStyle w:val="CharDivNo"/>
        </w:rPr>
        <w:t xml:space="preserve">  </w:t>
      </w:r>
      <w:r>
        <w:rPr>
          <w:rStyle w:val="CharDivText"/>
        </w:rPr>
        <w:t xml:space="preserve">  </w:t>
      </w:r>
    </w:p>
    <w:p w:rsidR="006C64A0" w:rsidRPr="001B1115" w:rsidRDefault="006C64A0" w:rsidP="006C64A0">
      <w:pPr>
        <w:pStyle w:val="AH5Sec"/>
        <w:rPr>
          <w:snapToGrid w:val="0"/>
        </w:rPr>
      </w:pPr>
      <w:bookmarkStart w:id="76" w:name="_Toc432153889"/>
      <w:r w:rsidRPr="007A7575">
        <w:rPr>
          <w:rStyle w:val="CharSectNo"/>
        </w:rPr>
        <w:t>17A</w:t>
      </w:r>
      <w:r w:rsidRPr="001B1115">
        <w:rPr>
          <w:snapToGrid w:val="0"/>
        </w:rPr>
        <w:tab/>
        <w:t>Contravention of information and compliance notices</w:t>
      </w:r>
      <w:bookmarkEnd w:id="76"/>
    </w:p>
    <w:p w:rsidR="006C64A0" w:rsidRPr="001B1115" w:rsidRDefault="006C64A0" w:rsidP="006C64A0">
      <w:pPr>
        <w:pStyle w:val="Amain"/>
      </w:pPr>
      <w:r w:rsidRPr="001B1115">
        <w:tab/>
        <w:t>(1)</w:t>
      </w:r>
      <w:r w:rsidRPr="001B1115">
        <w:tab/>
        <w:t>A child’s parents commit an offence if—</w:t>
      </w:r>
    </w:p>
    <w:p w:rsidR="006C64A0" w:rsidRPr="001B1115" w:rsidRDefault="006C64A0" w:rsidP="006C64A0">
      <w:pPr>
        <w:pStyle w:val="Apara"/>
      </w:pPr>
      <w:r w:rsidRPr="001B1115">
        <w:tab/>
        <w:t>(a)</w:t>
      </w:r>
      <w:r w:rsidRPr="001B1115">
        <w:tab/>
      </w:r>
      <w:r w:rsidRPr="001B1115">
        <w:rPr>
          <w:snapToGrid w:val="0"/>
        </w:rPr>
        <w:t>an information notice is given to the parents; and</w:t>
      </w:r>
    </w:p>
    <w:p w:rsidR="006C64A0" w:rsidRPr="001B1115" w:rsidRDefault="006C64A0" w:rsidP="006C64A0">
      <w:pPr>
        <w:pStyle w:val="Apara"/>
      </w:pPr>
      <w:r w:rsidRPr="001B1115">
        <w:tab/>
        <w:t>(b)</w:t>
      </w:r>
      <w:r w:rsidRPr="001B1115">
        <w:tab/>
        <w:t>the parents fail to comply with the notice.</w:t>
      </w:r>
    </w:p>
    <w:p w:rsidR="006C64A0" w:rsidRPr="001B1115" w:rsidRDefault="006C64A0" w:rsidP="006C64A0">
      <w:pPr>
        <w:pStyle w:val="Penalty"/>
        <w:keepNext/>
      </w:pPr>
      <w:r w:rsidRPr="001B1115">
        <w:t>Maximum penalty:  5 penalty units.</w:t>
      </w:r>
    </w:p>
    <w:p w:rsidR="006C64A0" w:rsidRPr="001B1115" w:rsidRDefault="006C64A0" w:rsidP="006C64A0">
      <w:pPr>
        <w:pStyle w:val="Amain"/>
        <w:rPr>
          <w:snapToGrid w:val="0"/>
        </w:rPr>
      </w:pPr>
      <w:r w:rsidRPr="001B1115">
        <w:rPr>
          <w:snapToGrid w:val="0"/>
        </w:rPr>
        <w:tab/>
        <w:t>(2)</w:t>
      </w:r>
      <w:r w:rsidRPr="001B1115">
        <w:rPr>
          <w:snapToGrid w:val="0"/>
        </w:rPr>
        <w:tab/>
        <w:t>A child’s parents commit an offence if—</w:t>
      </w:r>
    </w:p>
    <w:p w:rsidR="006C64A0" w:rsidRPr="001B1115" w:rsidRDefault="006C64A0" w:rsidP="006C64A0">
      <w:pPr>
        <w:pStyle w:val="Apara"/>
        <w:rPr>
          <w:snapToGrid w:val="0"/>
        </w:rPr>
      </w:pPr>
      <w:r w:rsidRPr="001B1115">
        <w:rPr>
          <w:snapToGrid w:val="0"/>
        </w:rPr>
        <w:tab/>
        <w:t>(a)</w:t>
      </w:r>
      <w:r w:rsidRPr="001B1115">
        <w:rPr>
          <w:snapToGrid w:val="0"/>
        </w:rPr>
        <w:tab/>
        <w:t>a compliance notice is given to the parents; and</w:t>
      </w:r>
    </w:p>
    <w:p w:rsidR="006C64A0" w:rsidRPr="001B1115" w:rsidRDefault="006C64A0" w:rsidP="006C64A0">
      <w:pPr>
        <w:pStyle w:val="Apara"/>
        <w:rPr>
          <w:snapToGrid w:val="0"/>
        </w:rPr>
      </w:pPr>
      <w:r w:rsidRPr="001B1115">
        <w:rPr>
          <w:snapToGrid w:val="0"/>
        </w:rPr>
        <w:tab/>
        <w:t>(b)</w:t>
      </w:r>
      <w:r w:rsidRPr="001B1115">
        <w:rPr>
          <w:snapToGrid w:val="0"/>
        </w:rPr>
        <w:tab/>
        <w:t>the parents fail to comply with the notice.</w:t>
      </w:r>
    </w:p>
    <w:p w:rsidR="006C64A0" w:rsidRPr="001B1115" w:rsidRDefault="006C64A0" w:rsidP="006C64A0">
      <w:pPr>
        <w:pStyle w:val="Penalty"/>
        <w:keepNext/>
      </w:pPr>
      <w:r w:rsidRPr="001B1115">
        <w:rPr>
          <w:snapToGrid w:val="0"/>
          <w:color w:val="000000"/>
        </w:rPr>
        <w:t>Maximum penalty:  10 penalty units.</w:t>
      </w:r>
    </w:p>
    <w:p w:rsidR="006C64A0" w:rsidRPr="001B1115" w:rsidRDefault="006C64A0" w:rsidP="006C64A0">
      <w:pPr>
        <w:pStyle w:val="Amain"/>
      </w:pPr>
      <w:r w:rsidRPr="001B1115">
        <w:tab/>
        <w:t>(3)</w:t>
      </w:r>
      <w:r w:rsidRPr="001B1115">
        <w:tab/>
        <w:t>An offence against this section is a strict liability offence.</w:t>
      </w:r>
    </w:p>
    <w:p w:rsidR="006C64A0" w:rsidRPr="001B1115" w:rsidRDefault="006C64A0" w:rsidP="006C64A0">
      <w:pPr>
        <w:pStyle w:val="Amain"/>
      </w:pPr>
      <w:r w:rsidRPr="001B1115">
        <w:rPr>
          <w:snapToGrid w:val="0"/>
        </w:rPr>
        <w:tab/>
        <w:t>(4)</w:t>
      </w:r>
      <w:r w:rsidRPr="001B1115">
        <w:rPr>
          <w:snapToGrid w:val="0"/>
        </w:rPr>
        <w:tab/>
      </w:r>
      <w:r w:rsidRPr="001B1115">
        <w:t>This section does not apply if the child’s parents have a reasonable excuse for failing to comply with the notice.</w:t>
      </w:r>
    </w:p>
    <w:p w:rsidR="006C64A0" w:rsidRPr="001B1115" w:rsidRDefault="006C64A0" w:rsidP="006C64A0">
      <w:pPr>
        <w:pStyle w:val="Amain"/>
      </w:pPr>
      <w:r w:rsidRPr="001B1115">
        <w:tab/>
        <w:t>(5)</w:t>
      </w:r>
      <w:r w:rsidRPr="001B1115">
        <w:tab/>
        <w:t xml:space="preserve">Without limiting subsection (4), it is a reasonable excuse for a parent of the child (the </w:t>
      </w:r>
      <w:r w:rsidRPr="001927F7">
        <w:rPr>
          <w:rStyle w:val="charBoldItals"/>
        </w:rPr>
        <w:t>stated parent</w:t>
      </w:r>
      <w:r w:rsidRPr="001B1115">
        <w:t>) that—</w:t>
      </w:r>
    </w:p>
    <w:p w:rsidR="006C64A0" w:rsidRPr="001B1115" w:rsidRDefault="006C64A0" w:rsidP="006C64A0">
      <w:pPr>
        <w:pStyle w:val="Apara"/>
      </w:pPr>
      <w:r w:rsidRPr="001B1115">
        <w:tab/>
        <w:t>(a)</w:t>
      </w:r>
      <w:r w:rsidRPr="001B1115">
        <w:tab/>
        <w:t>the child lives with another parent and the stated parent believes on reasonable grounds that the other parent is complying with the notice; or</w:t>
      </w:r>
    </w:p>
    <w:p w:rsidR="006C64A0" w:rsidRPr="001B1115" w:rsidRDefault="006C64A0" w:rsidP="006C64A0">
      <w:pPr>
        <w:pStyle w:val="Apara"/>
      </w:pPr>
      <w:r w:rsidRPr="001B1115">
        <w:tab/>
        <w:t>(b)</w:t>
      </w:r>
      <w:r w:rsidRPr="001B1115">
        <w:tab/>
        <w:t>the stated parent is not reasonably able to control the child’s behaviour to the extent necessary to comply with the notice.</w:t>
      </w:r>
    </w:p>
    <w:p w:rsidR="00893802" w:rsidRDefault="00893802">
      <w:pPr>
        <w:pStyle w:val="PageBreak"/>
      </w:pPr>
      <w:r>
        <w:br w:type="page"/>
      </w:r>
    </w:p>
    <w:p w:rsidR="00893802" w:rsidRPr="007A7575" w:rsidRDefault="00893802">
      <w:pPr>
        <w:pStyle w:val="AH1Chapter"/>
      </w:pPr>
      <w:bookmarkStart w:id="77" w:name="_Toc432153890"/>
      <w:r w:rsidRPr="007A7575">
        <w:rPr>
          <w:rStyle w:val="CharChapNo"/>
        </w:rPr>
        <w:lastRenderedPageBreak/>
        <w:t>Chapter 3</w:t>
      </w:r>
      <w:r>
        <w:tab/>
      </w:r>
      <w:r w:rsidRPr="007A7575">
        <w:rPr>
          <w:rStyle w:val="CharChapText"/>
        </w:rPr>
        <w:t>Government schools</w:t>
      </w:r>
      <w:bookmarkEnd w:id="77"/>
    </w:p>
    <w:p w:rsidR="00893802" w:rsidRPr="007A7575" w:rsidRDefault="00893802">
      <w:pPr>
        <w:pStyle w:val="AH2Part"/>
      </w:pPr>
      <w:bookmarkStart w:id="78" w:name="_Toc432153891"/>
      <w:r w:rsidRPr="007A7575">
        <w:rPr>
          <w:rStyle w:val="CharPartNo"/>
        </w:rPr>
        <w:t>Part 3.1</w:t>
      </w:r>
      <w:r>
        <w:tab/>
      </w:r>
      <w:r w:rsidRPr="007A7575">
        <w:rPr>
          <w:rStyle w:val="CharPartText"/>
        </w:rPr>
        <w:t>General</w:t>
      </w:r>
      <w:bookmarkEnd w:id="78"/>
    </w:p>
    <w:p w:rsidR="00893802" w:rsidRDefault="00893802">
      <w:pPr>
        <w:pStyle w:val="AH5Sec"/>
      </w:pPr>
      <w:bookmarkStart w:id="79" w:name="_Toc432153892"/>
      <w:r w:rsidRPr="007A7575">
        <w:rPr>
          <w:rStyle w:val="CharSectNo"/>
        </w:rPr>
        <w:t>18</w:t>
      </w:r>
      <w:r>
        <w:tab/>
        <w:t>Principles on which ch 3 based</w:t>
      </w:r>
      <w:bookmarkEnd w:id="79"/>
    </w:p>
    <w:p w:rsidR="00893802" w:rsidRDefault="00893802">
      <w:pPr>
        <w:pStyle w:val="Amainreturn"/>
      </w:pPr>
      <w:r>
        <w:t>The following are the principles on which this chapter is based:</w:t>
      </w:r>
    </w:p>
    <w:p w:rsidR="00893802" w:rsidRDefault="00893802">
      <w:pPr>
        <w:pStyle w:val="Apara"/>
      </w:pPr>
      <w:r>
        <w:tab/>
        <w:t>(a)</w:t>
      </w:r>
      <w:r>
        <w:tab/>
        <w:t>the ACT government school system is based on the principles of equity, universality and nondiscrimination;</w:t>
      </w:r>
    </w:p>
    <w:p w:rsidR="00893802" w:rsidRDefault="00893802">
      <w:pPr>
        <w:pStyle w:val="Apara"/>
      </w:pPr>
      <w:r>
        <w:tab/>
        <w:t>(b)</w:t>
      </w:r>
      <w:r>
        <w:tab/>
        <w:t>government schools are free and open to everyone;</w:t>
      </w:r>
    </w:p>
    <w:p w:rsidR="00893802" w:rsidRDefault="00893802">
      <w:pPr>
        <w:pStyle w:val="Apara"/>
      </w:pPr>
      <w:r>
        <w:tab/>
        <w:t>(c)</w:t>
      </w:r>
      <w:r>
        <w:tab/>
        <w:t>government schools offer a broad and balanced secular education to all students from preschool to year 12 by providing access to a broad curriculum;</w:t>
      </w:r>
    </w:p>
    <w:p w:rsidR="00893802" w:rsidRDefault="00893802">
      <w:pPr>
        <w:pStyle w:val="Apara"/>
      </w:pPr>
      <w:r>
        <w:tab/>
        <w:t>(d)</w:t>
      </w:r>
      <w:r>
        <w:tab/>
        <w:t>the government school system is committed to—</w:t>
      </w:r>
    </w:p>
    <w:p w:rsidR="00893802" w:rsidRDefault="00893802">
      <w:pPr>
        <w:pStyle w:val="Asubpara"/>
      </w:pPr>
      <w:r>
        <w:tab/>
        <w:t>(i)</w:t>
      </w:r>
      <w:r>
        <w:tab/>
        <w:t>providing reasonable access to public education for all students in the ACT;</w:t>
      </w:r>
    </w:p>
    <w:p w:rsidR="00893802" w:rsidRDefault="00893802">
      <w:pPr>
        <w:pStyle w:val="Asubpara"/>
      </w:pPr>
      <w:r>
        <w:tab/>
        <w:t>(ii)</w:t>
      </w:r>
      <w:r>
        <w:tab/>
        <w:t>maximising student educational achievements and opportunities; and</w:t>
      </w:r>
    </w:p>
    <w:p w:rsidR="00893802" w:rsidRDefault="00893802">
      <w:pPr>
        <w:pStyle w:val="Asubpara"/>
      </w:pPr>
      <w:r>
        <w:tab/>
        <w:t>(iii)</w:t>
      </w:r>
      <w:r>
        <w:tab/>
        <w:t>developing emotional, physical and intellectual wellbeing of all students; and</w:t>
      </w:r>
    </w:p>
    <w:p w:rsidR="00893802" w:rsidRDefault="00893802">
      <w:pPr>
        <w:pStyle w:val="Asubpara"/>
      </w:pPr>
      <w:r>
        <w:tab/>
        <w:t>(iv)</w:t>
      </w:r>
      <w:r>
        <w:tab/>
        <w:t>responsiveness to community needs; and</w:t>
      </w:r>
    </w:p>
    <w:p w:rsidR="00893802" w:rsidRDefault="00893802">
      <w:pPr>
        <w:pStyle w:val="Asubpara"/>
      </w:pPr>
      <w:r>
        <w:tab/>
        <w:t>(v)</w:t>
      </w:r>
      <w:r>
        <w:tab/>
        <w:t>innovation, diversity and choice; and</w:t>
      </w:r>
    </w:p>
    <w:p w:rsidR="00893802" w:rsidRDefault="00893802">
      <w:pPr>
        <w:pStyle w:val="Asubpara"/>
      </w:pPr>
      <w:r>
        <w:tab/>
        <w:t>(vi)</w:t>
      </w:r>
      <w:r>
        <w:tab/>
        <w:t>preparing students to be independent and effective local and global citizens; and</w:t>
      </w:r>
    </w:p>
    <w:p w:rsidR="00893802" w:rsidRDefault="00893802">
      <w:pPr>
        <w:pStyle w:val="Asubpara"/>
      </w:pPr>
      <w:r>
        <w:tab/>
        <w:t>(vii)</w:t>
      </w:r>
      <w:r>
        <w:tab/>
        <w:t>teacher, student and parent participation in all aspects of school education; and</w:t>
      </w:r>
    </w:p>
    <w:p w:rsidR="00893802" w:rsidRDefault="00893802">
      <w:pPr>
        <w:pStyle w:val="Asubpara"/>
      </w:pPr>
      <w:r>
        <w:tab/>
        <w:t>(viii)</w:t>
      </w:r>
      <w:r>
        <w:tab/>
        <w:t>combining central policies and guidelines with school level policies and decision-making; and</w:t>
      </w:r>
    </w:p>
    <w:p w:rsidR="00893802" w:rsidRDefault="00893802">
      <w:pPr>
        <w:pStyle w:val="Asubpara"/>
      </w:pPr>
      <w:r>
        <w:lastRenderedPageBreak/>
        <w:tab/>
        <w:t>(ix)</w:t>
      </w:r>
      <w:r>
        <w:tab/>
        <w:t>making information available about, and being accountable for, the operation of government schools;</w:t>
      </w:r>
    </w:p>
    <w:p w:rsidR="00893802" w:rsidRDefault="00893802">
      <w:pPr>
        <w:pStyle w:val="Apara"/>
      </w:pPr>
      <w:r>
        <w:tab/>
        <w:t>(e)</w:t>
      </w:r>
      <w:r>
        <w:tab/>
        <w:t>government school funding is provided to schools in recognition of the principles mentioned in paragraphs (a) to (d) and the diversity of students’ needs.</w:t>
      </w:r>
    </w:p>
    <w:p w:rsidR="00893802" w:rsidRDefault="00893802">
      <w:pPr>
        <w:pStyle w:val="PageBreak"/>
      </w:pPr>
      <w:r>
        <w:br w:type="page"/>
      </w:r>
    </w:p>
    <w:p w:rsidR="00893802" w:rsidRPr="007A7575" w:rsidRDefault="00893802">
      <w:pPr>
        <w:pStyle w:val="AH2Part"/>
      </w:pPr>
      <w:bookmarkStart w:id="80" w:name="_Toc432153893"/>
      <w:r w:rsidRPr="007A7575">
        <w:rPr>
          <w:rStyle w:val="CharPartNo"/>
        </w:rPr>
        <w:lastRenderedPageBreak/>
        <w:t>Part 3.2</w:t>
      </w:r>
      <w:r>
        <w:tab/>
      </w:r>
      <w:r w:rsidRPr="007A7575">
        <w:rPr>
          <w:rStyle w:val="CharPartText"/>
        </w:rPr>
        <w:t>Establishment and operation of government schools</w:t>
      </w:r>
      <w:bookmarkEnd w:id="80"/>
    </w:p>
    <w:p w:rsidR="00893802" w:rsidRDefault="00893802">
      <w:pPr>
        <w:pStyle w:val="AH5Sec"/>
      </w:pPr>
      <w:bookmarkStart w:id="81" w:name="_Toc432153894"/>
      <w:r w:rsidRPr="007A7575">
        <w:rPr>
          <w:rStyle w:val="CharSectNo"/>
        </w:rPr>
        <w:t>20</w:t>
      </w:r>
      <w:r>
        <w:tab/>
        <w:t>Establishing government schools etc</w:t>
      </w:r>
      <w:bookmarkEnd w:id="81"/>
    </w:p>
    <w:p w:rsidR="00067950" w:rsidRPr="00347067" w:rsidRDefault="00067950" w:rsidP="00067950">
      <w:pPr>
        <w:pStyle w:val="Amain"/>
      </w:pPr>
      <w:r w:rsidRPr="00347067">
        <w:tab/>
        <w:t>(1)</w:t>
      </w:r>
      <w:r w:rsidRPr="00347067">
        <w:tab/>
        <w:t>The Minister may establish government schools.</w:t>
      </w:r>
    </w:p>
    <w:p w:rsidR="00067950" w:rsidRPr="00347067" w:rsidRDefault="00067950" w:rsidP="00067950">
      <w:pPr>
        <w:pStyle w:val="Amain"/>
      </w:pPr>
      <w:r w:rsidRPr="00347067">
        <w:tab/>
        <w:t>(2)</w:t>
      </w:r>
      <w:r w:rsidRPr="00347067">
        <w:tab/>
        <w:t>The Minister may decide—</w:t>
      </w:r>
    </w:p>
    <w:p w:rsidR="00067950" w:rsidRPr="00347067" w:rsidRDefault="00067950" w:rsidP="00067950">
      <w:pPr>
        <w:pStyle w:val="Apara"/>
      </w:pPr>
      <w:r w:rsidRPr="00347067">
        <w:tab/>
        <w:t>(a)</w:t>
      </w:r>
      <w:r w:rsidRPr="00347067">
        <w:tab/>
        <w:t xml:space="preserve">the kinds of government schools to be established; and </w:t>
      </w:r>
    </w:p>
    <w:p w:rsidR="00067950" w:rsidRPr="00347067" w:rsidRDefault="00067950" w:rsidP="00067950">
      <w:pPr>
        <w:pStyle w:val="Apara"/>
      </w:pPr>
      <w:r w:rsidRPr="00347067">
        <w:tab/>
        <w:t>(b)</w:t>
      </w:r>
      <w:r w:rsidRPr="00347067">
        <w:tab/>
        <w:t>the educational level or levels (which may include preschool) for the schools.</w:t>
      </w:r>
    </w:p>
    <w:p w:rsidR="00067950" w:rsidRPr="00347067" w:rsidRDefault="00067950" w:rsidP="00067950">
      <w:pPr>
        <w:pStyle w:val="aNote"/>
        <w:rPr>
          <w:lang w:eastAsia="en-AU"/>
        </w:rPr>
      </w:pPr>
      <w:r w:rsidRPr="001927F7">
        <w:rPr>
          <w:rStyle w:val="charItals"/>
        </w:rPr>
        <w:t>Note</w:t>
      </w:r>
      <w:r w:rsidRPr="001927F7">
        <w:rPr>
          <w:rStyle w:val="charItals"/>
        </w:rPr>
        <w:tab/>
      </w:r>
      <w:r w:rsidRPr="00347067">
        <w:rPr>
          <w:lang w:eastAsia="en-AU"/>
        </w:rPr>
        <w:t xml:space="preserve">Preschools are also subject to requirements under the </w:t>
      </w:r>
      <w:hyperlink r:id="rId59" w:tooltip="Education and Care Services National Law (ACT)" w:history="1">
        <w:r w:rsidR="007460E2" w:rsidRPr="007460E2">
          <w:rPr>
            <w:rStyle w:val="charCitHyperlinkItal"/>
          </w:rPr>
          <w:t>Education and Care Services National Law (ACT)</w:t>
        </w:r>
      </w:hyperlink>
      <w:r w:rsidRPr="00347067">
        <w:rPr>
          <w:lang w:eastAsia="en-AU"/>
        </w:rPr>
        <w:t>.</w:t>
      </w:r>
    </w:p>
    <w:p w:rsidR="00893802" w:rsidRDefault="00893802">
      <w:pPr>
        <w:pStyle w:val="Amain"/>
      </w:pPr>
      <w:r>
        <w:tab/>
        <w:t>(3)</w:t>
      </w:r>
      <w:r>
        <w:tab/>
        <w:t>The Minister may establish school-related educational institutions and services (</w:t>
      </w:r>
      <w:r>
        <w:rPr>
          <w:rStyle w:val="charBoldItals"/>
        </w:rPr>
        <w:t>school-related institutions</w:t>
      </w:r>
      <w:r>
        <w:t>).</w:t>
      </w:r>
    </w:p>
    <w:p w:rsidR="00893802" w:rsidRDefault="00893802">
      <w:pPr>
        <w:pStyle w:val="aExamHead"/>
      </w:pPr>
      <w:r>
        <w:t>Example of school-related institution</w:t>
      </w:r>
    </w:p>
    <w:p w:rsidR="00893802" w:rsidRDefault="0075224C">
      <w:pPr>
        <w:pStyle w:val="aExam"/>
        <w:keepNext/>
      </w:pPr>
      <w:smartTag w:uri="urn:schemas-microsoft-com:office:smarttags" w:element="place">
        <w:r w:rsidRPr="00F25832">
          <w:t>Murrumbidgee</w:t>
        </w:r>
      </w:smartTag>
      <w:r w:rsidRPr="00F25832">
        <w:t xml:space="preserve"> Education and Training Centre</w:t>
      </w:r>
    </w:p>
    <w:p w:rsidR="00893802" w:rsidRDefault="00893802">
      <w:pPr>
        <w:pStyle w:val="aNote"/>
      </w:pPr>
      <w:r>
        <w:rPr>
          <w:rStyle w:val="charItals"/>
        </w:rPr>
        <w:t>Note</w:t>
      </w:r>
      <w:r>
        <w:tab/>
        <w:t xml:space="preserve">An example is part of the Act, is not exhaustive and may extend, but does not limit, the meaning of the provision in which it appears (see </w:t>
      </w:r>
      <w:hyperlink r:id="rId60" w:tooltip="A2001-14" w:history="1">
        <w:r w:rsidR="001927F7" w:rsidRPr="001927F7">
          <w:rPr>
            <w:rStyle w:val="charCitHyperlinkAbbrev"/>
          </w:rPr>
          <w:t>Legislation Act</w:t>
        </w:r>
      </w:hyperlink>
      <w:r>
        <w:t>, s 126 and s 132).</w:t>
      </w:r>
    </w:p>
    <w:p w:rsidR="00893802" w:rsidRDefault="00893802">
      <w:pPr>
        <w:pStyle w:val="Amain"/>
      </w:pPr>
      <w:r>
        <w:tab/>
        <w:t>(4)</w:t>
      </w:r>
      <w:r>
        <w:tab/>
        <w:t>The Minister may name, and change the name of, a government school or school-related institution.</w:t>
      </w:r>
    </w:p>
    <w:p w:rsidR="00C65529" w:rsidRDefault="00C65529" w:rsidP="00C65529">
      <w:pPr>
        <w:pStyle w:val="Amain"/>
      </w:pPr>
      <w:r>
        <w:tab/>
        <w:t>(5)</w:t>
      </w:r>
      <w:r>
        <w:tab/>
        <w:t xml:space="preserve">Before </w:t>
      </w:r>
      <w:r w:rsidRPr="00242B91">
        <w:t>making a decision to</w:t>
      </w:r>
      <w:r>
        <w:t xml:space="preserve"> clos</w:t>
      </w:r>
      <w:r w:rsidRPr="00242B91">
        <w:t>e</w:t>
      </w:r>
      <w:r>
        <w:t xml:space="preserve"> or amalgamat</w:t>
      </w:r>
      <w:r w:rsidRPr="00242B91">
        <w:t>e</w:t>
      </w:r>
      <w:r>
        <w:t xml:space="preserve"> a government school, the Minister must take the following steps:</w:t>
      </w:r>
    </w:p>
    <w:p w:rsidR="00C65529" w:rsidRDefault="00C65529" w:rsidP="00C65529">
      <w:pPr>
        <w:pStyle w:val="Apara"/>
      </w:pPr>
      <w:r>
        <w:tab/>
        <w:t>(a)</w:t>
      </w:r>
      <w:r>
        <w:tab/>
        <w:t>tell the school community that the Minister is considering closing or amalgamating the school and the reasons why;</w:t>
      </w:r>
    </w:p>
    <w:p w:rsidR="00C65529" w:rsidRDefault="00C65529" w:rsidP="00C65529">
      <w:pPr>
        <w:pStyle w:val="Apara"/>
      </w:pPr>
      <w:r>
        <w:tab/>
        <w:t>(b)</w:t>
      </w:r>
      <w:r>
        <w:tab/>
        <w:t>obtai</w:t>
      </w:r>
      <w:r w:rsidRPr="00242B91">
        <w:t xml:space="preserve">n </w:t>
      </w:r>
      <w:r w:rsidRPr="002C3154">
        <w:t>a r</w:t>
      </w:r>
      <w:r>
        <w:t xml:space="preserve">eport from </w:t>
      </w:r>
      <w:r w:rsidRPr="002C3154">
        <w:t>the committee established under section</w:t>
      </w:r>
      <w:r w:rsidR="009D10E1">
        <w:t> </w:t>
      </w:r>
      <w:r w:rsidRPr="002C3154">
        <w:t>20A</w:t>
      </w:r>
      <w:r>
        <w:t xml:space="preserve"> </w:t>
      </w:r>
      <w:r w:rsidRPr="00242B91">
        <w:t>to use in consultation with the school community under paragraph (</w:t>
      </w:r>
      <w:r>
        <w:t>c</w:t>
      </w:r>
      <w:r w:rsidRPr="00242B91">
        <w:t>)</w:t>
      </w:r>
      <w:r>
        <w:t xml:space="preserve"> </w:t>
      </w:r>
      <w:r w:rsidRPr="001F2854">
        <w:t>that—</w:t>
      </w:r>
    </w:p>
    <w:p w:rsidR="00C65529" w:rsidRDefault="00C65529" w:rsidP="00BE1CBC">
      <w:pPr>
        <w:pStyle w:val="Asubpara"/>
        <w:keepNext/>
      </w:pPr>
      <w:r>
        <w:lastRenderedPageBreak/>
        <w:tab/>
        <w:t>(i)</w:t>
      </w:r>
      <w:r>
        <w:tab/>
      </w:r>
      <w:r w:rsidRPr="00CE38EF">
        <w:t>comprehensiv</w:t>
      </w:r>
      <w:r w:rsidRPr="0096182C">
        <w:t>e</w:t>
      </w:r>
      <w:r w:rsidRPr="001F2854">
        <w:t>ly</w:t>
      </w:r>
      <w:r w:rsidRPr="0096182C">
        <w:t xml:space="preserve"> assess</w:t>
      </w:r>
      <w:r w:rsidRPr="001F2854">
        <w:t>es</w:t>
      </w:r>
      <w:r w:rsidRPr="00CE38EF">
        <w:t xml:space="preserve"> </w:t>
      </w:r>
      <w:r w:rsidRPr="004D0EFE">
        <w:t xml:space="preserve">the impacts </w:t>
      </w:r>
      <w:r>
        <w:t>of closing or amalgamating the school on the school communit</w:t>
      </w:r>
      <w:r w:rsidRPr="001F2854">
        <w:t>y;</w:t>
      </w:r>
      <w:r>
        <w:t xml:space="preserve"> and</w:t>
      </w:r>
    </w:p>
    <w:p w:rsidR="00C65529" w:rsidRPr="004D0EFE" w:rsidRDefault="00C65529" w:rsidP="00C65529">
      <w:pPr>
        <w:pStyle w:val="aNotesubpar"/>
      </w:pPr>
      <w:r w:rsidRPr="001927F7">
        <w:rPr>
          <w:rStyle w:val="charItals"/>
        </w:rPr>
        <w:t>Note</w:t>
      </w:r>
      <w:r w:rsidRPr="001927F7">
        <w:rPr>
          <w:rStyle w:val="charItals"/>
        </w:rPr>
        <w:tab/>
      </w:r>
      <w:r>
        <w:t>For what impacts must be assessed, see s 20B.</w:t>
      </w:r>
    </w:p>
    <w:p w:rsidR="00C65529" w:rsidRDefault="00C65529" w:rsidP="00C65529">
      <w:pPr>
        <w:pStyle w:val="Asubpara"/>
      </w:pPr>
      <w:r>
        <w:tab/>
        <w:t>(ii)</w:t>
      </w:r>
      <w:r>
        <w:tab/>
      </w:r>
      <w:r w:rsidRPr="001F2854">
        <w:t>identifies alternatives to closing or amalgamating the school;</w:t>
      </w:r>
    </w:p>
    <w:p w:rsidR="00C65529" w:rsidRDefault="00C65529" w:rsidP="00BE1CBC">
      <w:pPr>
        <w:pStyle w:val="Apara"/>
        <w:keepNext/>
      </w:pPr>
      <w:r>
        <w:tab/>
        <w:t>(c)</w:t>
      </w:r>
      <w:r>
        <w:tab/>
      </w:r>
      <w:r w:rsidRPr="001F2854">
        <w:t>c</w:t>
      </w:r>
      <w:r>
        <w:t>onsult with the school community</w:t>
      </w:r>
      <w:r w:rsidRPr="00242B91">
        <w:t xml:space="preserve"> </w:t>
      </w:r>
      <w:r w:rsidRPr="002C3154">
        <w:t>for at least 6 months</w:t>
      </w:r>
      <w:r>
        <w:t xml:space="preserve"> </w:t>
      </w:r>
      <w:r w:rsidRPr="00242B91">
        <w:t xml:space="preserve">on the educational, </w:t>
      </w:r>
      <w:r w:rsidRPr="002C3154">
        <w:t>economic</w:t>
      </w:r>
      <w:r w:rsidRPr="00242B91">
        <w:t>, environmental and social impacts of, and</w:t>
      </w:r>
      <w:r>
        <w:t xml:space="preserve"> identify</w:t>
      </w:r>
      <w:r w:rsidRPr="002C3154">
        <w:t>ing</w:t>
      </w:r>
      <w:r>
        <w:t xml:space="preserve"> alternatives to</w:t>
      </w:r>
      <w:r w:rsidRPr="00242B91">
        <w:t>,</w:t>
      </w:r>
      <w:r>
        <w:t xml:space="preserve"> closing or amalgamating the school; </w:t>
      </w:r>
    </w:p>
    <w:p w:rsidR="00C65529" w:rsidRDefault="00C65529" w:rsidP="00C65529">
      <w:pPr>
        <w:pStyle w:val="aNotepar"/>
      </w:pPr>
      <w:r w:rsidRPr="001927F7">
        <w:rPr>
          <w:rStyle w:val="charItals"/>
        </w:rPr>
        <w:t>Note</w:t>
      </w:r>
      <w:r w:rsidRPr="001927F7">
        <w:rPr>
          <w:rStyle w:val="charItals"/>
        </w:rPr>
        <w:tab/>
      </w:r>
      <w:r w:rsidRPr="005E2AE0">
        <w:t>For how the Minister must undertake consultation, see s 20A.</w:t>
      </w:r>
    </w:p>
    <w:p w:rsidR="003A5167" w:rsidRPr="0092630A" w:rsidRDefault="003A5167" w:rsidP="003A5167">
      <w:pPr>
        <w:pStyle w:val="Apara"/>
        <w:rPr>
          <w:lang w:eastAsia="en-AU"/>
        </w:rPr>
      </w:pPr>
      <w:r w:rsidRPr="0092630A">
        <w:rPr>
          <w:lang w:eastAsia="en-AU"/>
        </w:rPr>
        <w:tab/>
        <w:t>(d)</w:t>
      </w:r>
      <w:r w:rsidRPr="0092630A">
        <w:rPr>
          <w:lang w:eastAsia="en-AU"/>
        </w:rPr>
        <w:tab/>
        <w:t>give public notice of—</w:t>
      </w:r>
    </w:p>
    <w:p w:rsidR="003A5167" w:rsidRPr="0092630A" w:rsidRDefault="003A5167" w:rsidP="003A5167">
      <w:pPr>
        <w:pStyle w:val="Asubpara"/>
        <w:rPr>
          <w:lang w:eastAsia="en-AU"/>
        </w:rPr>
      </w:pPr>
      <w:r w:rsidRPr="0092630A">
        <w:rPr>
          <w:lang w:eastAsia="en-AU"/>
        </w:rPr>
        <w:tab/>
        <w:t>(i)</w:t>
      </w:r>
      <w:r w:rsidRPr="0092630A">
        <w:rPr>
          <w:lang w:eastAsia="en-AU"/>
        </w:rPr>
        <w:tab/>
        <w:t xml:space="preserve">a proposal to close or amalgamate the school; </w:t>
      </w:r>
      <w:r w:rsidRPr="0092630A">
        <w:rPr>
          <w:szCs w:val="24"/>
          <w:lang w:eastAsia="en-AU"/>
        </w:rPr>
        <w:t>and</w:t>
      </w:r>
    </w:p>
    <w:p w:rsidR="003A5167" w:rsidRPr="0092630A" w:rsidRDefault="003A5167" w:rsidP="003A5167">
      <w:pPr>
        <w:pStyle w:val="Asubpara"/>
        <w:rPr>
          <w:lang w:eastAsia="en-AU"/>
        </w:rPr>
      </w:pPr>
      <w:r w:rsidRPr="0092630A">
        <w:rPr>
          <w:lang w:eastAsia="en-AU"/>
        </w:rPr>
        <w:tab/>
        <w:t>(ii)</w:t>
      </w:r>
      <w:r w:rsidRPr="0092630A">
        <w:rPr>
          <w:lang w:eastAsia="en-AU"/>
        </w:rPr>
        <w:tab/>
        <w:t>details of where a copy of the report mentioned in paragraph (b) can be obtained;</w:t>
      </w:r>
    </w:p>
    <w:p w:rsidR="003A5167" w:rsidRPr="0092630A" w:rsidRDefault="003A5167" w:rsidP="003A5167">
      <w:pPr>
        <w:pStyle w:val="aExamHdgsubpar"/>
      </w:pPr>
      <w:r w:rsidRPr="0092630A">
        <w:t>Example</w:t>
      </w:r>
    </w:p>
    <w:p w:rsidR="003A5167" w:rsidRPr="0092630A" w:rsidRDefault="003A5167" w:rsidP="003A5167">
      <w:pPr>
        <w:pStyle w:val="aExamsubpar"/>
        <w:rPr>
          <w:lang w:eastAsia="en-AU"/>
        </w:rPr>
      </w:pPr>
      <w:r w:rsidRPr="0092630A">
        <w:rPr>
          <w:lang w:eastAsia="en-AU"/>
        </w:rPr>
        <w:t xml:space="preserve">a website operated by the administrative unit responsible for this Act </w:t>
      </w:r>
    </w:p>
    <w:p w:rsidR="003A5167" w:rsidRPr="0092630A" w:rsidRDefault="003A5167" w:rsidP="003A5167">
      <w:pPr>
        <w:pStyle w:val="aNotesubpar"/>
        <w:rPr>
          <w:lang w:eastAsia="en-AU"/>
        </w:rPr>
      </w:pPr>
      <w:r w:rsidRPr="0092630A">
        <w:rPr>
          <w:rStyle w:val="charItals"/>
        </w:rPr>
        <w:t>Note 1</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61" w:tooltip="A2001-14" w:history="1">
        <w:r w:rsidRPr="0092630A">
          <w:rPr>
            <w:rStyle w:val="charCitHyperlinkAbbrev"/>
          </w:rPr>
          <w:t>Legislation Act</w:t>
        </w:r>
      </w:hyperlink>
      <w:r w:rsidRPr="0092630A">
        <w:rPr>
          <w:lang w:eastAsia="en-AU"/>
        </w:rPr>
        <w:t>, dict, pt 1).</w:t>
      </w:r>
    </w:p>
    <w:p w:rsidR="003A5167" w:rsidRPr="0092630A" w:rsidRDefault="003A5167" w:rsidP="003A5167">
      <w:pPr>
        <w:pStyle w:val="aNotesubpar"/>
        <w:rPr>
          <w:lang w:eastAsia="en-AU"/>
        </w:rPr>
      </w:pPr>
      <w:r w:rsidRPr="0092630A">
        <w:rPr>
          <w:rStyle w:val="charItals"/>
        </w:rPr>
        <w:t>Note 1</w:t>
      </w:r>
      <w:r w:rsidRPr="0092630A">
        <w:rPr>
          <w:rStyle w:val="charItals"/>
        </w:rPr>
        <w:tab/>
      </w:r>
      <w:r w:rsidRPr="0092630A">
        <w:rPr>
          <w:lang w:eastAsia="en-AU"/>
        </w:rPr>
        <w:t xml:space="preserve">An example is part of the Act, is not exhaustive and may extend, but does not limit, the meaning of the provision in which it appears (see </w:t>
      </w:r>
      <w:hyperlink r:id="rId62" w:tooltip="A2001-14" w:history="1">
        <w:r w:rsidRPr="0092630A">
          <w:rPr>
            <w:rStyle w:val="charCitHyperlinkAbbrev"/>
          </w:rPr>
          <w:t>Legislation Act</w:t>
        </w:r>
      </w:hyperlink>
      <w:r w:rsidRPr="0092630A">
        <w:rPr>
          <w:lang w:eastAsia="en-AU"/>
        </w:rPr>
        <w:t>, s 126 and s 132).</w:t>
      </w:r>
    </w:p>
    <w:p w:rsidR="00C65529" w:rsidRPr="00D7069D" w:rsidRDefault="00C65529" w:rsidP="00C65529">
      <w:pPr>
        <w:pStyle w:val="Apara"/>
      </w:pPr>
      <w:r>
        <w:tab/>
      </w:r>
      <w:r w:rsidRPr="00D7069D">
        <w:t>(</w:t>
      </w:r>
      <w:r>
        <w:t>e</w:t>
      </w:r>
      <w:r w:rsidRPr="00D7069D">
        <w:t>)</w:t>
      </w:r>
      <w:r w:rsidRPr="00D7069D">
        <w:tab/>
        <w:t>give written notice of the matters mentioned in paragraph (d) to—</w:t>
      </w:r>
    </w:p>
    <w:p w:rsidR="00C65529" w:rsidRPr="00D7069D" w:rsidRDefault="00C65529" w:rsidP="00C65529">
      <w:pPr>
        <w:pStyle w:val="Asubpara"/>
      </w:pPr>
      <w:r>
        <w:t>`</w:t>
      </w:r>
      <w:r w:rsidRPr="00032E72">
        <w:tab/>
      </w:r>
      <w:r>
        <w:t>(</w:t>
      </w:r>
      <w:r w:rsidRPr="002C3154">
        <w:t>i</w:t>
      </w:r>
      <w:r w:rsidRPr="00D7069D">
        <w:t>)</w:t>
      </w:r>
      <w:r w:rsidRPr="00D7069D">
        <w:tab/>
      </w:r>
      <w:r w:rsidRPr="002C3154">
        <w:t>the p</w:t>
      </w:r>
      <w:r w:rsidRPr="00D7069D">
        <w:t>arents and citizens association; and</w:t>
      </w:r>
    </w:p>
    <w:p w:rsidR="00C65529" w:rsidRDefault="00C65529" w:rsidP="00C65529">
      <w:pPr>
        <w:pStyle w:val="Asubpara"/>
      </w:pPr>
      <w:r w:rsidRPr="00032E72">
        <w:tab/>
      </w:r>
      <w:r>
        <w:t>(</w:t>
      </w:r>
      <w:r w:rsidRPr="002C3154">
        <w:t>ii</w:t>
      </w:r>
      <w:r w:rsidRPr="00D7069D">
        <w:t>)</w:t>
      </w:r>
      <w:r w:rsidRPr="00D7069D">
        <w:tab/>
      </w:r>
      <w:r w:rsidRPr="002C3154">
        <w:t>the chairperson</w:t>
      </w:r>
      <w:r>
        <w:t xml:space="preserve"> of the school board</w:t>
      </w:r>
      <w:r w:rsidRPr="00242B91">
        <w:t>; and</w:t>
      </w:r>
    </w:p>
    <w:p w:rsidR="00C65529" w:rsidRDefault="00C65529" w:rsidP="00C65529">
      <w:pPr>
        <w:pStyle w:val="Asubpara"/>
      </w:pPr>
      <w:r>
        <w:tab/>
        <w:t>(</w:t>
      </w:r>
      <w:r w:rsidRPr="002C3154">
        <w:t>iii</w:t>
      </w:r>
      <w:r w:rsidRPr="00242B91">
        <w:t>)</w:t>
      </w:r>
      <w:r w:rsidRPr="00242B91">
        <w:tab/>
        <w:t xml:space="preserve">the principal </w:t>
      </w:r>
      <w:r w:rsidRPr="002C3154">
        <w:t>of</w:t>
      </w:r>
      <w:r w:rsidRPr="00242B91">
        <w:t xml:space="preserve"> the school.</w:t>
      </w:r>
    </w:p>
    <w:p w:rsidR="00C65529" w:rsidRDefault="00C65529" w:rsidP="00C65529">
      <w:pPr>
        <w:pStyle w:val="Amain"/>
      </w:pPr>
      <w:r>
        <w:lastRenderedPageBreak/>
        <w:tab/>
      </w:r>
      <w:r w:rsidRPr="00242B91">
        <w:t>(6)</w:t>
      </w:r>
      <w:r w:rsidRPr="00242B91">
        <w:tab/>
        <w:t>N</w:t>
      </w:r>
      <w:r w:rsidRPr="001F2854">
        <w:t>ot less than 12 months after telling the school community that the Minister is considering closing or amalgamating the school,</w:t>
      </w:r>
      <w:r>
        <w:t xml:space="preserve"> </w:t>
      </w:r>
      <w:r w:rsidRPr="00242B91">
        <w:t>the Minister must—</w:t>
      </w:r>
    </w:p>
    <w:p w:rsidR="003A5167" w:rsidRPr="0092630A" w:rsidRDefault="003A5167" w:rsidP="003A5167">
      <w:pPr>
        <w:pStyle w:val="Apara"/>
      </w:pPr>
      <w:r w:rsidRPr="0092630A">
        <w:rPr>
          <w:lang w:eastAsia="en-AU"/>
        </w:rPr>
        <w:tab/>
        <w:t>(a)</w:t>
      </w:r>
      <w:r w:rsidRPr="0092630A">
        <w:rPr>
          <w:lang w:eastAsia="en-AU"/>
        </w:rPr>
        <w:tab/>
        <w:t>give public notice of the final decision; and</w:t>
      </w:r>
    </w:p>
    <w:p w:rsidR="003A5167" w:rsidRPr="0092630A" w:rsidRDefault="003A5167" w:rsidP="003A5167">
      <w:pPr>
        <w:pStyle w:val="aNotepar"/>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63" w:tooltip="A2001-14" w:history="1">
        <w:r w:rsidRPr="0092630A">
          <w:rPr>
            <w:rStyle w:val="charCitHyperlinkAbbrev"/>
          </w:rPr>
          <w:t>Legislation Act</w:t>
        </w:r>
      </w:hyperlink>
      <w:r w:rsidRPr="0092630A">
        <w:rPr>
          <w:lang w:eastAsia="en-AU"/>
        </w:rPr>
        <w:t>, dict, pt 1).</w:t>
      </w:r>
    </w:p>
    <w:p w:rsidR="00C65529" w:rsidRPr="00D7069D" w:rsidRDefault="00C65529" w:rsidP="00C65529">
      <w:pPr>
        <w:pStyle w:val="Apara"/>
      </w:pPr>
      <w:r w:rsidRPr="008E61D0">
        <w:tab/>
      </w:r>
      <w:r w:rsidRPr="00D7069D">
        <w:t>(</w:t>
      </w:r>
      <w:r w:rsidRPr="00242B91">
        <w:t>b</w:t>
      </w:r>
      <w:r w:rsidRPr="00D7069D">
        <w:t>)</w:t>
      </w:r>
      <w:r w:rsidRPr="00D7069D">
        <w:tab/>
        <w:t>give written notice of the decision to—</w:t>
      </w:r>
    </w:p>
    <w:p w:rsidR="00C65529" w:rsidRPr="00D7069D" w:rsidRDefault="00C65529" w:rsidP="00C65529">
      <w:pPr>
        <w:pStyle w:val="Asubpara"/>
      </w:pPr>
      <w:r w:rsidRPr="00032E72">
        <w:tab/>
      </w:r>
      <w:r w:rsidRPr="00D7069D">
        <w:t>(i)</w:t>
      </w:r>
      <w:r w:rsidRPr="00D7069D">
        <w:tab/>
        <w:t>a parent of each student at the school; and</w:t>
      </w:r>
    </w:p>
    <w:p w:rsidR="00C65529" w:rsidRPr="00D7069D" w:rsidRDefault="00C65529" w:rsidP="00C65529">
      <w:pPr>
        <w:pStyle w:val="Asubpara"/>
      </w:pPr>
      <w:r w:rsidRPr="00032E72">
        <w:tab/>
      </w:r>
      <w:r w:rsidRPr="00D7069D">
        <w:t>(ii)</w:t>
      </w:r>
      <w:r w:rsidRPr="00D7069D">
        <w:tab/>
        <w:t>each member of the school’s parents and citizens association; and</w:t>
      </w:r>
    </w:p>
    <w:p w:rsidR="00C65529" w:rsidRDefault="00C65529" w:rsidP="00C65529">
      <w:pPr>
        <w:pStyle w:val="Asubpara"/>
      </w:pPr>
      <w:r w:rsidRPr="00032E72">
        <w:tab/>
      </w:r>
      <w:r w:rsidRPr="00D7069D">
        <w:t>(iii)</w:t>
      </w:r>
      <w:r w:rsidRPr="00D7069D">
        <w:tab/>
        <w:t>each member of the school board;</w:t>
      </w:r>
      <w:r>
        <w:t xml:space="preserve"> and</w:t>
      </w:r>
    </w:p>
    <w:p w:rsidR="00C65529" w:rsidRDefault="00C65529" w:rsidP="00C65529">
      <w:pPr>
        <w:pStyle w:val="Asubpara"/>
      </w:pPr>
      <w:r>
        <w:tab/>
      </w:r>
      <w:r w:rsidRPr="00242B91">
        <w:t>(iv)</w:t>
      </w:r>
      <w:r w:rsidRPr="00242B91">
        <w:tab/>
        <w:t xml:space="preserve">the principal and </w:t>
      </w:r>
      <w:r>
        <w:t>each teacher</w:t>
      </w:r>
      <w:r w:rsidRPr="00242B91">
        <w:t xml:space="preserve"> at the school; and</w:t>
      </w:r>
    </w:p>
    <w:p w:rsidR="00C65529" w:rsidRDefault="00C65529" w:rsidP="00C65529">
      <w:pPr>
        <w:pStyle w:val="Apara"/>
      </w:pPr>
      <w:r>
        <w:tab/>
        <w:t>(</w:t>
      </w:r>
      <w:r w:rsidRPr="00242B91">
        <w:t>c</w:t>
      </w:r>
      <w:r w:rsidRPr="007A2744">
        <w:t>)</w:t>
      </w:r>
      <w:r w:rsidRPr="007A2744">
        <w:tab/>
        <w:t xml:space="preserve">explain </w:t>
      </w:r>
      <w:r>
        <w:t xml:space="preserve">to the school community </w:t>
      </w:r>
      <w:r w:rsidRPr="0096182C">
        <w:t>the reasons for the final decision and</w:t>
      </w:r>
      <w:r>
        <w:t xml:space="preserve"> </w:t>
      </w:r>
      <w:r w:rsidRPr="007A2744">
        <w:t>how</w:t>
      </w:r>
      <w:r>
        <w:t xml:space="preserve"> </w:t>
      </w:r>
      <w:r w:rsidRPr="0096182C">
        <w:t>the following have been taken into account in making the final decision:</w:t>
      </w:r>
      <w:r>
        <w:t xml:space="preserve"> </w:t>
      </w:r>
    </w:p>
    <w:p w:rsidR="00C65529" w:rsidRDefault="00C65529" w:rsidP="00C65529">
      <w:pPr>
        <w:pStyle w:val="Asubpara"/>
      </w:pPr>
      <w:r>
        <w:tab/>
      </w:r>
      <w:r w:rsidRPr="0096182C">
        <w:t>(i)</w:t>
      </w:r>
      <w:r>
        <w:tab/>
      </w:r>
      <w:r w:rsidRPr="007A2744">
        <w:t>the school community</w:t>
      </w:r>
      <w:r>
        <w:t>’</w:t>
      </w:r>
      <w:r w:rsidRPr="007A2744">
        <w:t>s views</w:t>
      </w:r>
      <w:r w:rsidRPr="0096182C">
        <w:t>;</w:t>
      </w:r>
    </w:p>
    <w:p w:rsidR="00C65529" w:rsidRPr="0096182C" w:rsidRDefault="00C65529" w:rsidP="00C65529">
      <w:pPr>
        <w:pStyle w:val="Asubpara"/>
      </w:pPr>
      <w:r>
        <w:tab/>
      </w:r>
      <w:r w:rsidRPr="0096182C">
        <w:t>(</w:t>
      </w:r>
      <w:r w:rsidRPr="001F2854">
        <w:t>ii</w:t>
      </w:r>
      <w:r w:rsidRPr="0096182C">
        <w:t>)</w:t>
      </w:r>
      <w:r w:rsidRPr="0096182C">
        <w:tab/>
        <w:t>the relevant general princip</w:t>
      </w:r>
      <w:r>
        <w:t>les of this</w:t>
      </w:r>
      <w:r w:rsidRPr="0096182C">
        <w:t xml:space="preserve"> Act under section 7;</w:t>
      </w:r>
    </w:p>
    <w:p w:rsidR="00C65529" w:rsidRDefault="00C65529" w:rsidP="00C65529">
      <w:pPr>
        <w:pStyle w:val="Asubpara"/>
      </w:pPr>
      <w:r w:rsidRPr="004A1F87">
        <w:tab/>
      </w:r>
      <w:r w:rsidRPr="0096182C">
        <w:t>(</w:t>
      </w:r>
      <w:r w:rsidRPr="001F2854">
        <w:t>iii</w:t>
      </w:r>
      <w:r w:rsidRPr="0096182C">
        <w:t>)</w:t>
      </w:r>
      <w:r w:rsidRPr="0096182C">
        <w:tab/>
        <w:t>the principles on which chapter 3 is based under section</w:t>
      </w:r>
      <w:r>
        <w:t> </w:t>
      </w:r>
      <w:r w:rsidRPr="0096182C">
        <w:t>18</w:t>
      </w:r>
      <w:r>
        <w:t>.</w:t>
      </w:r>
    </w:p>
    <w:p w:rsidR="00893802" w:rsidRDefault="00893802">
      <w:pPr>
        <w:pStyle w:val="Amain"/>
      </w:pPr>
      <w:r>
        <w:tab/>
        <w:t>(7)</w:t>
      </w:r>
      <w:r>
        <w:tab/>
        <w:t>The consultation must be done in a way that gives effect to the following principles:</w:t>
      </w:r>
    </w:p>
    <w:p w:rsidR="00893802" w:rsidRDefault="00893802">
      <w:pPr>
        <w:pStyle w:val="Apara"/>
      </w:pPr>
      <w:r>
        <w:tab/>
        <w:t>(a)</w:t>
      </w:r>
      <w:r>
        <w:tab/>
        <w:t>consultation should focus on access to, and the provision of, quality educational opportunities;</w:t>
      </w:r>
    </w:p>
    <w:p w:rsidR="009B4B54" w:rsidRDefault="009B4B54" w:rsidP="009B4B54">
      <w:pPr>
        <w:pStyle w:val="Apara"/>
      </w:pPr>
      <w:r>
        <w:tab/>
        <w:t>(b)</w:t>
      </w:r>
      <w:r>
        <w:tab/>
        <w:t>consultation should be open, equitable, respectful and transparent;</w:t>
      </w:r>
    </w:p>
    <w:p w:rsidR="00893802" w:rsidRDefault="00893802">
      <w:pPr>
        <w:pStyle w:val="Apara"/>
      </w:pPr>
      <w:r>
        <w:tab/>
        <w:t>(c)</w:t>
      </w:r>
      <w:r>
        <w:tab/>
        <w:t>consultation should lead to sustainable decisions by involving effective community engagement;</w:t>
      </w:r>
    </w:p>
    <w:p w:rsidR="00893802" w:rsidRDefault="00893802">
      <w:pPr>
        <w:pStyle w:val="Apara"/>
      </w:pPr>
      <w:r>
        <w:lastRenderedPageBreak/>
        <w:tab/>
        <w:t>(d)</w:t>
      </w:r>
      <w:r>
        <w:tab/>
        <w:t>without limiting paragraph (c), consultation should ensure that—</w:t>
      </w:r>
    </w:p>
    <w:p w:rsidR="00735DDE" w:rsidRDefault="00735DDE" w:rsidP="00735DDE">
      <w:pPr>
        <w:pStyle w:val="Asubpara"/>
      </w:pPr>
      <w:r>
        <w:tab/>
        <w:t>(i)</w:t>
      </w:r>
      <w:r>
        <w:tab/>
        <w:t>relevant information is provided in a timely, equitable and accessible way to enable maximum community participation in debate about the proposal; and</w:t>
      </w:r>
    </w:p>
    <w:p w:rsidR="00893802" w:rsidRDefault="00893802">
      <w:pPr>
        <w:pStyle w:val="Asubpara"/>
      </w:pPr>
      <w:r>
        <w:tab/>
        <w:t>(ii)</w:t>
      </w:r>
      <w:r>
        <w:tab/>
        <w:t xml:space="preserve">opportunities are provided for feedback about the proposal, especially from families and other people with significant interest in the proposal; </w:t>
      </w:r>
    </w:p>
    <w:p w:rsidR="00893802" w:rsidRDefault="00893802">
      <w:pPr>
        <w:pStyle w:val="Apara"/>
      </w:pPr>
      <w:r>
        <w:tab/>
        <w:t>(e)</w:t>
      </w:r>
      <w:r>
        <w:tab/>
        <w:t>consultation should include seeking the views of school boards that are likely to be affected by the proposal.</w:t>
      </w:r>
    </w:p>
    <w:p w:rsidR="004D2956" w:rsidRDefault="004D2956" w:rsidP="004D2956">
      <w:pPr>
        <w:pStyle w:val="Amain"/>
      </w:pPr>
      <w:r>
        <w:tab/>
        <w:t>(8)</w:t>
      </w:r>
      <w:r>
        <w:tab/>
        <w:t>The Minister must not close or amalgamate a government</w:t>
      </w:r>
      <w:r w:rsidRPr="004D15F6">
        <w:t xml:space="preserve"> school </w:t>
      </w:r>
      <w:r>
        <w:t>before</w:t>
      </w:r>
      <w:r w:rsidRPr="004D15F6">
        <w:t xml:space="preserve"> the later of—</w:t>
      </w:r>
      <w:r>
        <w:t xml:space="preserve"> </w:t>
      </w:r>
    </w:p>
    <w:p w:rsidR="004D2956" w:rsidRPr="004D15F6" w:rsidRDefault="004D2956" w:rsidP="004D2956">
      <w:pPr>
        <w:pStyle w:val="Apara"/>
      </w:pPr>
      <w:r>
        <w:tab/>
        <w:t>(a)</w:t>
      </w:r>
      <w:r>
        <w:tab/>
        <w:t>6</w:t>
      </w:r>
      <w:r w:rsidRPr="004D15F6">
        <w:t xml:space="preserve"> months after the final decision</w:t>
      </w:r>
      <w:r>
        <w:t xml:space="preserve"> was made</w:t>
      </w:r>
      <w:r w:rsidRPr="004D15F6">
        <w:t xml:space="preserve">; </w:t>
      </w:r>
      <w:r>
        <w:t>and</w:t>
      </w:r>
    </w:p>
    <w:p w:rsidR="004D2956" w:rsidRPr="00B60F9C" w:rsidRDefault="004D2956" w:rsidP="004D2956">
      <w:pPr>
        <w:pStyle w:val="Apara"/>
      </w:pPr>
      <w:r>
        <w:tab/>
        <w:t>(b)</w:t>
      </w:r>
      <w:r>
        <w:tab/>
      </w:r>
      <w:r w:rsidRPr="004D15F6">
        <w:t>the end of the school year</w:t>
      </w:r>
      <w:r>
        <w:t xml:space="preserve"> in which the final decision was made</w:t>
      </w:r>
      <w:r w:rsidRPr="004D15F6">
        <w:t>.</w:t>
      </w:r>
    </w:p>
    <w:p w:rsidR="004D2956" w:rsidRDefault="004D2956" w:rsidP="004D2956">
      <w:pPr>
        <w:pStyle w:val="Amain"/>
        <w:rPr>
          <w:lang w:eastAsia="en-AU"/>
        </w:rPr>
      </w:pPr>
      <w:r>
        <w:rPr>
          <w:lang w:eastAsia="en-AU"/>
        </w:rPr>
        <w:tab/>
        <w:t>(9)</w:t>
      </w:r>
      <w:r>
        <w:rPr>
          <w:lang w:eastAsia="en-AU"/>
        </w:rPr>
        <w:tab/>
        <w:t>In this section:</w:t>
      </w:r>
    </w:p>
    <w:p w:rsidR="004D2956" w:rsidRPr="0015632C" w:rsidRDefault="004D2956" w:rsidP="001420C1">
      <w:pPr>
        <w:pStyle w:val="aDef"/>
      </w:pPr>
      <w:r w:rsidRPr="005E2AE0">
        <w:rPr>
          <w:rStyle w:val="charBoldItals"/>
        </w:rPr>
        <w:t>school community</w:t>
      </w:r>
      <w:r w:rsidRPr="005E2AE0">
        <w:t>, in relation to a school that is proposed to be closed or amalgamated, means the members of the com</w:t>
      </w:r>
      <w:r>
        <w:t xml:space="preserve">munity </w:t>
      </w:r>
      <w:r w:rsidRPr="0015632C">
        <w:t>affected by closing or amalgamating the school, including students at the school, students’ families, the school board, the principal and teachers at the school and the local community.</w:t>
      </w:r>
    </w:p>
    <w:p w:rsidR="004D2956" w:rsidRPr="001F2854" w:rsidRDefault="004D2956" w:rsidP="004D2956">
      <w:pPr>
        <w:pStyle w:val="aExamHdgss"/>
      </w:pPr>
      <w:r w:rsidRPr="001F2854">
        <w:t>Examples—local community</w:t>
      </w:r>
    </w:p>
    <w:p w:rsidR="004D2956" w:rsidRPr="001F2854" w:rsidRDefault="004D2956" w:rsidP="004D2956">
      <w:pPr>
        <w:pStyle w:val="aExamss"/>
        <w:keepNext/>
      </w:pPr>
      <w:r w:rsidRPr="001F2854">
        <w:t>residents, local businesses</w:t>
      </w:r>
    </w:p>
    <w:p w:rsidR="004D2956" w:rsidRDefault="004D2956" w:rsidP="004D2956">
      <w:pPr>
        <w:pStyle w:val="aNote"/>
      </w:pPr>
      <w:r w:rsidRPr="001927F7">
        <w:rPr>
          <w:rStyle w:val="charItals"/>
        </w:rPr>
        <w:t>Note</w:t>
      </w:r>
      <w:r w:rsidRPr="001F2854">
        <w:tab/>
        <w:t xml:space="preserve">An example is part of the Act, is not exhaustive and may extend, but does not limit, the meaning of the provision in which it appears (see </w:t>
      </w:r>
      <w:hyperlink r:id="rId64" w:tooltip="A2001-14" w:history="1">
        <w:r w:rsidR="001927F7" w:rsidRPr="001927F7">
          <w:rPr>
            <w:rStyle w:val="charCitHyperlinkAbbrev"/>
          </w:rPr>
          <w:t>Legislation Act</w:t>
        </w:r>
      </w:hyperlink>
      <w:r w:rsidRPr="001F2854">
        <w:t>, s 126 and s 132).</w:t>
      </w:r>
    </w:p>
    <w:p w:rsidR="00F51120" w:rsidRPr="005E2AE0" w:rsidRDefault="00F51120" w:rsidP="00F51120">
      <w:pPr>
        <w:pStyle w:val="AH5Sec"/>
        <w:rPr>
          <w:lang w:eastAsia="en-AU"/>
        </w:rPr>
      </w:pPr>
      <w:bookmarkStart w:id="82" w:name="_Toc432153895"/>
      <w:r w:rsidRPr="007A7575">
        <w:rPr>
          <w:rStyle w:val="CharSectNo"/>
        </w:rPr>
        <w:t>20A</w:t>
      </w:r>
      <w:r w:rsidRPr="005E2AE0">
        <w:rPr>
          <w:lang w:eastAsia="en-AU"/>
        </w:rPr>
        <w:tab/>
      </w:r>
      <w:r w:rsidRPr="002C3154">
        <w:rPr>
          <w:lang w:eastAsia="en-AU"/>
        </w:rPr>
        <w:t>Independent committee</w:t>
      </w:r>
      <w:bookmarkEnd w:id="82"/>
    </w:p>
    <w:p w:rsidR="00F51120" w:rsidRDefault="00F51120" w:rsidP="00F51120">
      <w:pPr>
        <w:pStyle w:val="Amain"/>
        <w:rPr>
          <w:lang w:eastAsia="en-AU"/>
        </w:rPr>
      </w:pPr>
      <w:r w:rsidRPr="005E2AE0">
        <w:rPr>
          <w:lang w:eastAsia="en-AU"/>
        </w:rPr>
        <w:tab/>
        <w:t>(</w:t>
      </w:r>
      <w:r w:rsidRPr="002C3154">
        <w:rPr>
          <w:lang w:eastAsia="en-AU"/>
        </w:rPr>
        <w:t>1</w:t>
      </w:r>
      <w:r w:rsidRPr="005E2AE0">
        <w:rPr>
          <w:lang w:eastAsia="en-AU"/>
        </w:rPr>
        <w:t>)</w:t>
      </w:r>
      <w:r w:rsidRPr="005E2AE0">
        <w:rPr>
          <w:lang w:eastAsia="en-AU"/>
        </w:rPr>
        <w:tab/>
        <w:t>The Minister must establish a</w:t>
      </w:r>
      <w:r w:rsidRPr="002C3154">
        <w:rPr>
          <w:lang w:eastAsia="en-AU"/>
        </w:rPr>
        <w:t>n independent</w:t>
      </w:r>
      <w:r w:rsidRPr="005E2AE0">
        <w:rPr>
          <w:lang w:eastAsia="en-AU"/>
        </w:rPr>
        <w:t xml:space="preserve"> committee</w:t>
      </w:r>
      <w:r w:rsidRPr="002C3154">
        <w:rPr>
          <w:lang w:eastAsia="en-AU"/>
        </w:rPr>
        <w:t>.</w:t>
      </w:r>
      <w:r w:rsidRPr="005E2AE0">
        <w:rPr>
          <w:lang w:eastAsia="en-AU"/>
        </w:rPr>
        <w:t xml:space="preserve"> </w:t>
      </w:r>
    </w:p>
    <w:p w:rsidR="00F51120" w:rsidRPr="002C3154" w:rsidRDefault="00F51120" w:rsidP="00F51120">
      <w:pPr>
        <w:pStyle w:val="Amain"/>
        <w:rPr>
          <w:lang w:eastAsia="en-AU"/>
        </w:rPr>
      </w:pPr>
      <w:r>
        <w:rPr>
          <w:lang w:eastAsia="en-AU"/>
        </w:rPr>
        <w:tab/>
      </w:r>
      <w:r w:rsidRPr="002C3154">
        <w:rPr>
          <w:lang w:eastAsia="en-AU"/>
        </w:rPr>
        <w:t>(2)</w:t>
      </w:r>
      <w:r w:rsidRPr="002C3154">
        <w:rPr>
          <w:lang w:eastAsia="en-AU"/>
        </w:rPr>
        <w:tab/>
        <w:t>The functions of the committee are to—</w:t>
      </w:r>
    </w:p>
    <w:p w:rsidR="00F51120" w:rsidRDefault="00F51120" w:rsidP="00F51120">
      <w:pPr>
        <w:pStyle w:val="Apara"/>
        <w:rPr>
          <w:lang w:eastAsia="en-AU"/>
        </w:rPr>
      </w:pPr>
      <w:r w:rsidRPr="0055555C">
        <w:rPr>
          <w:lang w:eastAsia="en-AU"/>
        </w:rPr>
        <w:lastRenderedPageBreak/>
        <w:tab/>
      </w:r>
      <w:r w:rsidRPr="002C3154">
        <w:rPr>
          <w:lang w:eastAsia="en-AU"/>
        </w:rPr>
        <w:t>(a)</w:t>
      </w:r>
      <w:r w:rsidRPr="002C3154">
        <w:rPr>
          <w:lang w:eastAsia="en-AU"/>
        </w:rPr>
        <w:tab/>
        <w:t>prepare the report mentioned in section 20 (5</w:t>
      </w:r>
      <w:r>
        <w:rPr>
          <w:lang w:eastAsia="en-AU"/>
        </w:rPr>
        <w:t>) (b</w:t>
      </w:r>
      <w:r w:rsidRPr="002C3154">
        <w:rPr>
          <w:lang w:eastAsia="en-AU"/>
        </w:rPr>
        <w:t>)</w:t>
      </w:r>
      <w:r>
        <w:rPr>
          <w:lang w:eastAsia="en-AU"/>
        </w:rPr>
        <w:t>; and</w:t>
      </w:r>
    </w:p>
    <w:p w:rsidR="00F51120" w:rsidRDefault="00F51120" w:rsidP="00F51120">
      <w:pPr>
        <w:pStyle w:val="Apara"/>
        <w:rPr>
          <w:lang w:eastAsia="en-AU"/>
        </w:rPr>
      </w:pPr>
      <w:r>
        <w:rPr>
          <w:lang w:eastAsia="en-AU"/>
        </w:rPr>
        <w:tab/>
        <w:t>(b)</w:t>
      </w:r>
      <w:r>
        <w:rPr>
          <w:lang w:eastAsia="en-AU"/>
        </w:rPr>
        <w:tab/>
      </w:r>
      <w:r w:rsidRPr="002C3154">
        <w:rPr>
          <w:lang w:eastAsia="en-AU"/>
        </w:rPr>
        <w:t>undertake the consultation on behalf of the Minister under section 20 (5) (</w:t>
      </w:r>
      <w:r>
        <w:rPr>
          <w:lang w:eastAsia="en-AU"/>
        </w:rPr>
        <w:t>c</w:t>
      </w:r>
      <w:r w:rsidRPr="002C3154">
        <w:rPr>
          <w:lang w:eastAsia="en-AU"/>
        </w:rPr>
        <w:t>)</w:t>
      </w:r>
      <w:r>
        <w:rPr>
          <w:lang w:eastAsia="en-AU"/>
        </w:rPr>
        <w:t>.</w:t>
      </w:r>
    </w:p>
    <w:p w:rsidR="00F51120" w:rsidRDefault="00F51120" w:rsidP="00F51120">
      <w:pPr>
        <w:pStyle w:val="Amain"/>
        <w:rPr>
          <w:lang w:eastAsia="en-AU"/>
        </w:rPr>
      </w:pPr>
      <w:r>
        <w:rPr>
          <w:lang w:eastAsia="en-AU"/>
        </w:rPr>
        <w:tab/>
        <w:t>(3)</w:t>
      </w:r>
      <w:r>
        <w:rPr>
          <w:lang w:eastAsia="en-AU"/>
        </w:rPr>
        <w:tab/>
      </w:r>
      <w:r w:rsidRPr="005E2AE0">
        <w:rPr>
          <w:lang w:eastAsia="en-AU"/>
        </w:rPr>
        <w:t>The committee must consist of 3 people selected after consultation with the appropriate standing committee.</w:t>
      </w:r>
    </w:p>
    <w:p w:rsidR="00F51120" w:rsidRPr="005E2AE0" w:rsidRDefault="00F51120" w:rsidP="00380C9D">
      <w:pPr>
        <w:pStyle w:val="Amain"/>
        <w:keepNext/>
        <w:rPr>
          <w:lang w:eastAsia="en-AU"/>
        </w:rPr>
      </w:pPr>
      <w:r w:rsidRPr="005E2AE0">
        <w:rPr>
          <w:lang w:eastAsia="en-AU"/>
        </w:rPr>
        <w:tab/>
        <w:t>(</w:t>
      </w:r>
      <w:r w:rsidRPr="002C3154">
        <w:rPr>
          <w:lang w:eastAsia="en-AU"/>
        </w:rPr>
        <w:t>4</w:t>
      </w:r>
      <w:r w:rsidRPr="005E2AE0">
        <w:rPr>
          <w:lang w:eastAsia="en-AU"/>
        </w:rPr>
        <w:t>)</w:t>
      </w:r>
      <w:r w:rsidRPr="005E2AE0">
        <w:rPr>
          <w:lang w:eastAsia="en-AU"/>
        </w:rPr>
        <w:tab/>
        <w:t>In this section:</w:t>
      </w:r>
    </w:p>
    <w:p w:rsidR="00F51120" w:rsidRPr="0096182C" w:rsidRDefault="00F51120" w:rsidP="001420C1">
      <w:pPr>
        <w:pStyle w:val="aDef"/>
      </w:pPr>
      <w:r w:rsidRPr="0096182C">
        <w:rPr>
          <w:rStyle w:val="charBoldItals"/>
        </w:rPr>
        <w:t xml:space="preserve">appropriate standing committee </w:t>
      </w:r>
      <w:r w:rsidRPr="0096182C">
        <w:t>means—</w:t>
      </w:r>
    </w:p>
    <w:p w:rsidR="00F51120" w:rsidRPr="001F2854" w:rsidRDefault="00F51120" w:rsidP="00F51120">
      <w:pPr>
        <w:pStyle w:val="aDefpara"/>
        <w:rPr>
          <w:lang w:eastAsia="en-AU"/>
        </w:rPr>
      </w:pPr>
      <w:r w:rsidRPr="00671764">
        <w:rPr>
          <w:lang w:eastAsia="en-AU"/>
        </w:rPr>
        <w:tab/>
      </w:r>
      <w:r w:rsidRPr="001F2854">
        <w:rPr>
          <w:lang w:eastAsia="en-AU"/>
        </w:rPr>
        <w:t>(a)</w:t>
      </w:r>
      <w:r w:rsidRPr="001F2854">
        <w:rPr>
          <w:lang w:eastAsia="en-AU"/>
        </w:rPr>
        <w:tab/>
        <w:t xml:space="preserve">the standing committee of the Legislative Assembly nominated </w:t>
      </w:r>
      <w:r w:rsidRPr="001F2854">
        <w:rPr>
          <w:szCs w:val="24"/>
          <w:lang w:eastAsia="en-AU"/>
        </w:rPr>
        <w:t>by the Speaker for this section; or</w:t>
      </w:r>
    </w:p>
    <w:p w:rsidR="00F51120" w:rsidRDefault="00F51120" w:rsidP="00F51120">
      <w:pPr>
        <w:pStyle w:val="aDefpara"/>
        <w:rPr>
          <w:lang w:eastAsia="en-AU"/>
        </w:rPr>
      </w:pPr>
      <w:r w:rsidRPr="001F2854">
        <w:rPr>
          <w:lang w:eastAsia="en-AU"/>
        </w:rPr>
        <w:tab/>
        <w:t>(b)</w:t>
      </w:r>
      <w:r w:rsidRPr="001F2854">
        <w:rPr>
          <w:lang w:eastAsia="en-AU"/>
        </w:rPr>
        <w:tab/>
        <w:t>if no nomination under paragraph (a) is in effect—the standing committee of the Legislative Assembly responsible for the consideration of educational issues.</w:t>
      </w:r>
    </w:p>
    <w:p w:rsidR="00F51120" w:rsidRPr="005E2AE0" w:rsidRDefault="00F51120" w:rsidP="00F51120">
      <w:pPr>
        <w:pStyle w:val="AH5Sec"/>
        <w:rPr>
          <w:lang w:eastAsia="en-AU"/>
        </w:rPr>
      </w:pPr>
      <w:bookmarkStart w:id="83" w:name="_Toc432153896"/>
      <w:r w:rsidRPr="007A7575">
        <w:rPr>
          <w:rStyle w:val="CharSectNo"/>
        </w:rPr>
        <w:t>20B</w:t>
      </w:r>
      <w:r w:rsidRPr="005E2AE0">
        <w:rPr>
          <w:lang w:eastAsia="en-AU"/>
        </w:rPr>
        <w:tab/>
        <w:t>Impacts of closing or a</w:t>
      </w:r>
      <w:r>
        <w:rPr>
          <w:lang w:eastAsia="en-AU"/>
        </w:rPr>
        <w:t>malgamating schools</w:t>
      </w:r>
      <w:bookmarkEnd w:id="83"/>
    </w:p>
    <w:p w:rsidR="00F51120" w:rsidRPr="005E2AE0" w:rsidRDefault="00F51120" w:rsidP="00F51120">
      <w:pPr>
        <w:pStyle w:val="Amain"/>
        <w:rPr>
          <w:lang w:eastAsia="en-AU"/>
        </w:rPr>
      </w:pPr>
      <w:r w:rsidRPr="005E2AE0">
        <w:rPr>
          <w:lang w:eastAsia="en-AU"/>
        </w:rPr>
        <w:tab/>
        <w:t>(1)</w:t>
      </w:r>
      <w:r w:rsidRPr="005E2AE0">
        <w:rPr>
          <w:lang w:eastAsia="en-AU"/>
        </w:rPr>
        <w:tab/>
        <w:t>An assessment under section 20 (5) (</w:t>
      </w:r>
      <w:r>
        <w:rPr>
          <w:lang w:eastAsia="en-AU"/>
        </w:rPr>
        <w:t>b</w:t>
      </w:r>
      <w:r w:rsidRPr="005E2AE0">
        <w:rPr>
          <w:lang w:eastAsia="en-AU"/>
        </w:rPr>
        <w:t xml:space="preserve">) must include </w:t>
      </w:r>
      <w:r w:rsidRPr="00242B91">
        <w:rPr>
          <w:lang w:eastAsia="en-AU"/>
        </w:rPr>
        <w:t>i</w:t>
      </w:r>
      <w:r w:rsidRPr="005E2AE0">
        <w:rPr>
          <w:lang w:eastAsia="en-AU"/>
        </w:rPr>
        <w:t>nformation about the</w:t>
      </w:r>
      <w:r>
        <w:rPr>
          <w:lang w:eastAsia="en-AU"/>
        </w:rPr>
        <w:t xml:space="preserve"> </w:t>
      </w:r>
      <w:r w:rsidRPr="00242B91">
        <w:rPr>
          <w:lang w:eastAsia="en-AU"/>
        </w:rPr>
        <w:t>following</w:t>
      </w:r>
      <w:r w:rsidRPr="00602E31">
        <w:t xml:space="preserve"> </w:t>
      </w:r>
      <w:r w:rsidRPr="002C3154">
        <w:t>educational, economic, environmental and social</w:t>
      </w:r>
      <w:r w:rsidRPr="005E2AE0">
        <w:rPr>
          <w:lang w:eastAsia="en-AU"/>
        </w:rPr>
        <w:t xml:space="preserve"> impacts in relation to closing or amalgamating a school:</w:t>
      </w:r>
    </w:p>
    <w:p w:rsidR="00F51120" w:rsidRPr="005E2AE0" w:rsidRDefault="00F51120" w:rsidP="00F51120">
      <w:pPr>
        <w:pStyle w:val="Apara"/>
        <w:rPr>
          <w:lang w:eastAsia="en-AU"/>
        </w:rPr>
      </w:pPr>
      <w:r w:rsidRPr="005E2AE0">
        <w:rPr>
          <w:lang w:eastAsia="en-AU"/>
        </w:rPr>
        <w:tab/>
        <w:t>(a)</w:t>
      </w:r>
      <w:r w:rsidRPr="005E2AE0">
        <w:rPr>
          <w:lang w:eastAsia="en-AU"/>
        </w:rPr>
        <w:tab/>
        <w:t>the following educational impacts:</w:t>
      </w:r>
    </w:p>
    <w:p w:rsidR="00F51120" w:rsidRPr="005E2AE0" w:rsidRDefault="00F51120" w:rsidP="00F51120">
      <w:pPr>
        <w:pStyle w:val="Asubpara"/>
      </w:pPr>
      <w:r w:rsidRPr="005E2AE0">
        <w:rPr>
          <w:lang w:eastAsia="en-AU"/>
        </w:rPr>
        <w:tab/>
        <w:t>(i)</w:t>
      </w:r>
      <w:r w:rsidRPr="005E2AE0">
        <w:rPr>
          <w:lang w:eastAsia="en-AU"/>
        </w:rPr>
        <w:tab/>
        <w:t>the r</w:t>
      </w:r>
      <w:r w:rsidRPr="005E2AE0">
        <w:t>ange, quality and depth of education programs;</w:t>
      </w:r>
    </w:p>
    <w:p w:rsidR="00F51120" w:rsidRPr="005E2AE0" w:rsidRDefault="00F51120" w:rsidP="00F51120">
      <w:pPr>
        <w:pStyle w:val="Asubpara"/>
      </w:pPr>
      <w:r w:rsidRPr="005E2AE0">
        <w:tab/>
        <w:t>(ii)</w:t>
      </w:r>
      <w:r w:rsidRPr="005E2AE0">
        <w:tab/>
      </w:r>
      <w:r w:rsidRPr="002C3154">
        <w:t>the age and condition of</w:t>
      </w:r>
      <w:r>
        <w:t xml:space="preserve"> </w:t>
      </w:r>
      <w:r w:rsidRPr="005E2AE0">
        <w:t>school</w:t>
      </w:r>
      <w:r>
        <w:t xml:space="preserve"> </w:t>
      </w:r>
      <w:r w:rsidRPr="002C3154">
        <w:t>infrastructure,</w:t>
      </w:r>
      <w:r w:rsidRPr="005E2AE0">
        <w:t xml:space="preserve"> facilities and resources;</w:t>
      </w:r>
    </w:p>
    <w:p w:rsidR="00F51120" w:rsidRPr="005E2AE0" w:rsidRDefault="00F51120" w:rsidP="00F51120">
      <w:pPr>
        <w:pStyle w:val="Asubpara"/>
      </w:pPr>
      <w:r w:rsidRPr="005E2AE0">
        <w:tab/>
        <w:t>(iii)</w:t>
      </w:r>
      <w:r w:rsidRPr="005E2AE0">
        <w:tab/>
        <w:t>teaching resources and workloads;</w:t>
      </w:r>
    </w:p>
    <w:p w:rsidR="00F51120" w:rsidRPr="005E2AE0" w:rsidRDefault="00F51120" w:rsidP="00F51120">
      <w:pPr>
        <w:pStyle w:val="Asubpara"/>
      </w:pPr>
      <w:r w:rsidRPr="005E2AE0">
        <w:tab/>
        <w:t>(iv)</w:t>
      </w:r>
      <w:r w:rsidRPr="005E2AE0">
        <w:tab/>
        <w:t>social and learning environment for children;</w:t>
      </w:r>
    </w:p>
    <w:p w:rsidR="00F51120" w:rsidRPr="005E2AE0" w:rsidRDefault="00F51120" w:rsidP="00F51120">
      <w:pPr>
        <w:pStyle w:val="Asubpara"/>
      </w:pPr>
      <w:r>
        <w:tab/>
        <w:t>(v)</w:t>
      </w:r>
      <w:r>
        <w:tab/>
        <w:t>extra</w:t>
      </w:r>
      <w:r w:rsidRPr="005E2AE0">
        <w:t>curricula</w:t>
      </w:r>
      <w:r>
        <w:t>r</w:t>
      </w:r>
      <w:r w:rsidRPr="005E2AE0">
        <w:t xml:space="preserve"> activities;</w:t>
      </w:r>
    </w:p>
    <w:p w:rsidR="00F51120" w:rsidRPr="005E2AE0" w:rsidRDefault="00F51120" w:rsidP="00F51120">
      <w:pPr>
        <w:pStyle w:val="Asubpara"/>
      </w:pPr>
      <w:r w:rsidRPr="005E2AE0">
        <w:tab/>
        <w:t>(vi)</w:t>
      </w:r>
      <w:r w:rsidRPr="005E2AE0">
        <w:tab/>
        <w:t>parent participation in school;</w:t>
      </w:r>
    </w:p>
    <w:p w:rsidR="00F51120" w:rsidRPr="005E2AE0" w:rsidRDefault="00F51120" w:rsidP="00F51120">
      <w:pPr>
        <w:pStyle w:val="Asubpara"/>
      </w:pPr>
      <w:r w:rsidRPr="005E2AE0">
        <w:tab/>
        <w:t>(vii)</w:t>
      </w:r>
      <w:r w:rsidRPr="005E2AE0">
        <w:tab/>
        <w:t>out</w:t>
      </w:r>
      <w:r>
        <w:t>-</w:t>
      </w:r>
      <w:r w:rsidRPr="005E2AE0">
        <w:t>of</w:t>
      </w:r>
      <w:r>
        <w:t>-</w:t>
      </w:r>
      <w:r w:rsidRPr="005E2AE0">
        <w:t>hours school programs;</w:t>
      </w:r>
    </w:p>
    <w:p w:rsidR="00F51120" w:rsidRDefault="00F51120" w:rsidP="00F51120">
      <w:pPr>
        <w:pStyle w:val="Asubpara"/>
      </w:pPr>
      <w:r w:rsidRPr="005E2AE0">
        <w:tab/>
        <w:t>(viii)</w:t>
      </w:r>
      <w:r w:rsidRPr="005E2AE0">
        <w:tab/>
        <w:t>findings of research studies on school size;</w:t>
      </w:r>
    </w:p>
    <w:p w:rsidR="00F51120" w:rsidRDefault="00F51120" w:rsidP="00F51120">
      <w:pPr>
        <w:pStyle w:val="Asubpara"/>
      </w:pPr>
      <w:r>
        <w:lastRenderedPageBreak/>
        <w:tab/>
        <w:t>(ix)</w:t>
      </w:r>
      <w:r>
        <w:tab/>
        <w:t>student literacy and numeracy outcomes;</w:t>
      </w:r>
    </w:p>
    <w:p w:rsidR="00F51120" w:rsidRPr="005E2AE0" w:rsidRDefault="00F51120" w:rsidP="00F51120">
      <w:pPr>
        <w:pStyle w:val="Asubpara"/>
      </w:pPr>
      <w:r>
        <w:tab/>
        <w:t>(x)</w:t>
      </w:r>
      <w:r>
        <w:tab/>
        <w:t>other educational outcomes;</w:t>
      </w:r>
    </w:p>
    <w:p w:rsidR="00F51120" w:rsidRPr="005E2AE0" w:rsidRDefault="00F51120" w:rsidP="00F51120">
      <w:pPr>
        <w:pStyle w:val="Asubpara"/>
      </w:pPr>
      <w:r>
        <w:tab/>
        <w:t>(xi</w:t>
      </w:r>
      <w:r w:rsidRPr="005E2AE0">
        <w:t>)</w:t>
      </w:r>
      <w:r w:rsidRPr="005E2AE0">
        <w:tab/>
        <w:t>student outcomes, especially those of parents who have a low income, are Indigenous or from a non</w:t>
      </w:r>
      <w:r w:rsidRPr="005E2AE0">
        <w:noBreakHyphen/>
        <w:t>English speaking background or with disabilities;</w:t>
      </w:r>
    </w:p>
    <w:p w:rsidR="00F51120" w:rsidRDefault="00F51120" w:rsidP="00F51120">
      <w:pPr>
        <w:pStyle w:val="Asubpara"/>
      </w:pPr>
      <w:r w:rsidRPr="005E2AE0">
        <w:tab/>
        <w:t>(x</w:t>
      </w:r>
      <w:r>
        <w:t>ii</w:t>
      </w:r>
      <w:r w:rsidRPr="005E2AE0">
        <w:t>)</w:t>
      </w:r>
      <w:r w:rsidRPr="005E2AE0">
        <w:tab/>
        <w:t>access to public education;</w:t>
      </w:r>
    </w:p>
    <w:p w:rsidR="00F51120" w:rsidRPr="005E2AE0" w:rsidRDefault="00F51120" w:rsidP="00F51120">
      <w:pPr>
        <w:pStyle w:val="Asubpara"/>
      </w:pPr>
      <w:r>
        <w:tab/>
      </w:r>
      <w:r w:rsidRPr="002C3154">
        <w:t>(xi</w:t>
      </w:r>
      <w:r>
        <w:t>ii</w:t>
      </w:r>
      <w:r w:rsidRPr="002C3154">
        <w:t>)</w:t>
      </w:r>
      <w:r w:rsidRPr="002C3154">
        <w:tab/>
        <w:t>school enrolments;</w:t>
      </w:r>
    </w:p>
    <w:p w:rsidR="00F51120" w:rsidRPr="005E2AE0" w:rsidRDefault="00F51120" w:rsidP="00F51120">
      <w:pPr>
        <w:pStyle w:val="Apara"/>
        <w:rPr>
          <w:lang w:eastAsia="en-AU"/>
        </w:rPr>
      </w:pPr>
      <w:r w:rsidRPr="005E2AE0">
        <w:rPr>
          <w:lang w:eastAsia="en-AU"/>
        </w:rPr>
        <w:tab/>
        <w:t>(b)</w:t>
      </w:r>
      <w:r w:rsidRPr="005E2AE0">
        <w:rPr>
          <w:lang w:eastAsia="en-AU"/>
        </w:rPr>
        <w:tab/>
        <w:t xml:space="preserve">the following </w:t>
      </w:r>
      <w:r w:rsidRPr="002C3154">
        <w:rPr>
          <w:lang w:eastAsia="en-AU"/>
        </w:rPr>
        <w:t>economic</w:t>
      </w:r>
      <w:r w:rsidRPr="005E2AE0">
        <w:rPr>
          <w:lang w:eastAsia="en-AU"/>
        </w:rPr>
        <w:t xml:space="preserve"> impacts:</w:t>
      </w:r>
    </w:p>
    <w:p w:rsidR="00F51120" w:rsidRPr="005E2AE0" w:rsidRDefault="00F51120" w:rsidP="00F51120">
      <w:pPr>
        <w:pStyle w:val="Asubpara"/>
      </w:pPr>
      <w:r w:rsidRPr="005E2AE0">
        <w:tab/>
        <w:t>(i)</w:t>
      </w:r>
      <w:r w:rsidRPr="005E2AE0">
        <w:tab/>
        <w:t>recurrent and capital savings and costs, including one-off savings and costs, of closing or amalgamating the school for the Territory, including—</w:t>
      </w:r>
    </w:p>
    <w:p w:rsidR="00F51120" w:rsidRPr="005E2AE0" w:rsidRDefault="00F51120" w:rsidP="00F51120">
      <w:pPr>
        <w:pStyle w:val="Asubsubpara"/>
      </w:pPr>
      <w:r w:rsidRPr="005E2AE0">
        <w:tab/>
        <w:t>(A)</w:t>
      </w:r>
      <w:r w:rsidRPr="005E2AE0">
        <w:tab/>
        <w:t>staffing and resources; and</w:t>
      </w:r>
    </w:p>
    <w:p w:rsidR="00F51120" w:rsidRPr="005E2AE0" w:rsidRDefault="00F51120" w:rsidP="00F51120">
      <w:pPr>
        <w:pStyle w:val="Asubsubpara"/>
      </w:pPr>
      <w:r w:rsidRPr="005E2AE0">
        <w:tab/>
        <w:t>(B)</w:t>
      </w:r>
      <w:r w:rsidRPr="005E2AE0">
        <w:tab/>
        <w:t>school bus transport; and</w:t>
      </w:r>
    </w:p>
    <w:p w:rsidR="00F51120" w:rsidRPr="005E2AE0" w:rsidRDefault="00F51120" w:rsidP="00F51120">
      <w:pPr>
        <w:pStyle w:val="Asubsubpara"/>
      </w:pPr>
      <w:r w:rsidRPr="005E2AE0">
        <w:tab/>
        <w:t>(C)</w:t>
      </w:r>
      <w:r w:rsidRPr="005E2AE0">
        <w:tab/>
        <w:t>traffic and safety arrangements; and</w:t>
      </w:r>
    </w:p>
    <w:p w:rsidR="00F51120" w:rsidRPr="005E2AE0" w:rsidRDefault="00F51120" w:rsidP="00F51120">
      <w:pPr>
        <w:pStyle w:val="Asubsubpara"/>
      </w:pPr>
      <w:r w:rsidRPr="005E2AE0">
        <w:tab/>
        <w:t>(D)</w:t>
      </w:r>
      <w:r w:rsidRPr="005E2AE0">
        <w:tab/>
        <w:t>building maintenance and security;</w:t>
      </w:r>
    </w:p>
    <w:p w:rsidR="00F51120" w:rsidRPr="005E2AE0" w:rsidRDefault="00F51120" w:rsidP="00F51120">
      <w:pPr>
        <w:pStyle w:val="Asubpara"/>
      </w:pPr>
      <w:r w:rsidRPr="005E2AE0">
        <w:tab/>
        <w:t>(ii)</w:t>
      </w:r>
      <w:r w:rsidRPr="005E2AE0">
        <w:tab/>
        <w:t>financial impact on parents, including transport and travel time;</w:t>
      </w:r>
    </w:p>
    <w:p w:rsidR="00F51120" w:rsidRDefault="00F51120" w:rsidP="00F51120">
      <w:pPr>
        <w:pStyle w:val="Asubpara"/>
      </w:pPr>
      <w:r w:rsidRPr="005E2AE0">
        <w:tab/>
        <w:t>(iii)</w:t>
      </w:r>
      <w:r w:rsidRPr="005E2AE0">
        <w:tab/>
      </w:r>
      <w:r w:rsidRPr="00175071">
        <w:t>financial impact on local business including ongoing viability</w:t>
      </w:r>
      <w:r w:rsidRPr="005E2AE0">
        <w:t>;</w:t>
      </w:r>
    </w:p>
    <w:p w:rsidR="00F51120" w:rsidRPr="005E2AE0" w:rsidRDefault="00F51120" w:rsidP="00F51120">
      <w:pPr>
        <w:pStyle w:val="Asubpara"/>
      </w:pPr>
      <w:r>
        <w:tab/>
        <w:t>(iv)</w:t>
      </w:r>
      <w:r>
        <w:tab/>
      </w:r>
      <w:r w:rsidRPr="002C3154">
        <w:t xml:space="preserve">a comparison of the cost, per student, to operate the school with the cost, per student, to operate other </w:t>
      </w:r>
      <w:r w:rsidRPr="002C3154">
        <w:rPr>
          <w:caps/>
        </w:rPr>
        <w:t xml:space="preserve">ACT </w:t>
      </w:r>
      <w:r w:rsidRPr="002C3154">
        <w:t>government schools and average cost across all ACT government schools;</w:t>
      </w:r>
    </w:p>
    <w:p w:rsidR="00F51120" w:rsidRPr="005E2AE0" w:rsidRDefault="00F51120" w:rsidP="00F51120">
      <w:pPr>
        <w:pStyle w:val="Apara"/>
        <w:rPr>
          <w:lang w:eastAsia="en-AU"/>
        </w:rPr>
      </w:pPr>
      <w:r w:rsidRPr="005E2AE0">
        <w:rPr>
          <w:lang w:eastAsia="en-AU"/>
        </w:rPr>
        <w:tab/>
        <w:t>(c)</w:t>
      </w:r>
      <w:r w:rsidRPr="005E2AE0">
        <w:rPr>
          <w:lang w:eastAsia="en-AU"/>
        </w:rPr>
        <w:tab/>
        <w:t>the following environmental impacts:</w:t>
      </w:r>
    </w:p>
    <w:p w:rsidR="00F51120" w:rsidRPr="005E2AE0" w:rsidRDefault="00F51120" w:rsidP="00F51120">
      <w:pPr>
        <w:pStyle w:val="Asubpara"/>
      </w:pPr>
      <w:r w:rsidRPr="005E2AE0">
        <w:tab/>
        <w:t>(i)</w:t>
      </w:r>
      <w:r w:rsidRPr="005E2AE0">
        <w:tab/>
        <w:t>traffic congestion;</w:t>
      </w:r>
    </w:p>
    <w:p w:rsidR="00F51120" w:rsidRPr="005E2AE0" w:rsidRDefault="00F51120" w:rsidP="00F51120">
      <w:pPr>
        <w:pStyle w:val="Asubpara"/>
      </w:pPr>
      <w:r w:rsidRPr="005E2AE0">
        <w:tab/>
        <w:t>(ii)</w:t>
      </w:r>
      <w:r w:rsidRPr="005E2AE0">
        <w:tab/>
        <w:t>air pollution;</w:t>
      </w:r>
    </w:p>
    <w:p w:rsidR="00F51120" w:rsidRPr="005E2AE0" w:rsidRDefault="00F51120" w:rsidP="00F51120">
      <w:pPr>
        <w:pStyle w:val="Asubpara"/>
      </w:pPr>
      <w:r w:rsidRPr="005E2AE0">
        <w:tab/>
        <w:t>(iii)</w:t>
      </w:r>
      <w:r w:rsidRPr="005E2AE0">
        <w:tab/>
        <w:t>greenhouse gas emissions;</w:t>
      </w:r>
    </w:p>
    <w:p w:rsidR="00F51120" w:rsidRPr="005E2AE0" w:rsidRDefault="00F51120" w:rsidP="00F51120">
      <w:pPr>
        <w:pStyle w:val="Asubpara"/>
      </w:pPr>
      <w:r w:rsidRPr="005E2AE0">
        <w:lastRenderedPageBreak/>
        <w:tab/>
        <w:t>(iv)</w:t>
      </w:r>
      <w:r w:rsidRPr="005E2AE0">
        <w:tab/>
        <w:t>noise levels;</w:t>
      </w:r>
    </w:p>
    <w:p w:rsidR="00F51120" w:rsidRPr="005E2AE0" w:rsidRDefault="00F51120" w:rsidP="00F51120">
      <w:pPr>
        <w:pStyle w:val="Asubpara"/>
      </w:pPr>
      <w:r w:rsidRPr="005E2AE0">
        <w:tab/>
        <w:t>(v)</w:t>
      </w:r>
      <w:r w:rsidRPr="005E2AE0">
        <w:tab/>
      </w:r>
      <w:r w:rsidRPr="00242B91">
        <w:t>open</w:t>
      </w:r>
      <w:r>
        <w:t xml:space="preserve"> </w:t>
      </w:r>
      <w:r w:rsidRPr="005E2AE0">
        <w:t xml:space="preserve">green space </w:t>
      </w:r>
      <w:r w:rsidRPr="00242B91">
        <w:t>adjacent to the school site</w:t>
      </w:r>
      <w:r w:rsidRPr="005E2AE0">
        <w:t xml:space="preserve">; </w:t>
      </w:r>
    </w:p>
    <w:p w:rsidR="00F51120" w:rsidRPr="005E2AE0" w:rsidRDefault="00F51120" w:rsidP="00380C9D">
      <w:pPr>
        <w:pStyle w:val="Apara"/>
        <w:keepNext/>
        <w:rPr>
          <w:lang w:eastAsia="en-AU"/>
        </w:rPr>
      </w:pPr>
      <w:r w:rsidRPr="005E2AE0">
        <w:rPr>
          <w:lang w:eastAsia="en-AU"/>
        </w:rPr>
        <w:tab/>
        <w:t>(d)</w:t>
      </w:r>
      <w:r w:rsidRPr="005E2AE0">
        <w:rPr>
          <w:lang w:eastAsia="en-AU"/>
        </w:rPr>
        <w:tab/>
        <w:t>the following social impacts:</w:t>
      </w:r>
    </w:p>
    <w:p w:rsidR="00F51120" w:rsidRPr="005E2AE0" w:rsidRDefault="00F51120" w:rsidP="00F51120">
      <w:pPr>
        <w:pStyle w:val="Asubpara"/>
      </w:pPr>
      <w:r w:rsidRPr="005E2AE0">
        <w:tab/>
        <w:t>(i)</w:t>
      </w:r>
      <w:r w:rsidRPr="005E2AE0">
        <w:tab/>
        <w:t>demographic projections of parents with school-age children</w:t>
      </w:r>
      <w:r w:rsidRPr="002C3154">
        <w:t>, including taking into account expected land releases</w:t>
      </w:r>
      <w:r w:rsidRPr="005E2AE0">
        <w:t>;</w:t>
      </w:r>
    </w:p>
    <w:p w:rsidR="00F51120" w:rsidRPr="005E2AE0" w:rsidRDefault="00F51120" w:rsidP="00F51120">
      <w:pPr>
        <w:pStyle w:val="Asubpara"/>
      </w:pPr>
      <w:r w:rsidRPr="005E2AE0">
        <w:tab/>
        <w:t>(ii)</w:t>
      </w:r>
      <w:r w:rsidRPr="005E2AE0">
        <w:tab/>
        <w:t>implications for parents who have a low income, are Indigenous or from a non-English speaking background or of students with disabilities;</w:t>
      </w:r>
    </w:p>
    <w:p w:rsidR="00F51120" w:rsidRPr="005E2AE0" w:rsidRDefault="00F51120" w:rsidP="00F51120">
      <w:pPr>
        <w:pStyle w:val="Asubpara"/>
      </w:pPr>
      <w:r w:rsidRPr="005E2AE0">
        <w:tab/>
        <w:t>(iii)</w:t>
      </w:r>
      <w:r w:rsidRPr="005E2AE0">
        <w:tab/>
        <w:t>safety of children walking or cycling to school;</w:t>
      </w:r>
    </w:p>
    <w:p w:rsidR="00F51120" w:rsidRPr="005E2AE0" w:rsidRDefault="00F51120" w:rsidP="00F51120">
      <w:pPr>
        <w:pStyle w:val="Asubpara"/>
      </w:pPr>
      <w:r w:rsidRPr="005E2AE0">
        <w:tab/>
      </w:r>
      <w:r>
        <w:t>(iv</w:t>
      </w:r>
      <w:r w:rsidRPr="005E2AE0">
        <w:t>)</w:t>
      </w:r>
      <w:r w:rsidRPr="005E2AE0">
        <w:tab/>
        <w:t>neighbourhood community facilities;</w:t>
      </w:r>
    </w:p>
    <w:p w:rsidR="00F51120" w:rsidRPr="005E2AE0" w:rsidRDefault="00F51120" w:rsidP="00F51120">
      <w:pPr>
        <w:pStyle w:val="Asubpara"/>
      </w:pPr>
      <w:r>
        <w:tab/>
        <w:t>(</w:t>
      </w:r>
      <w:r w:rsidRPr="00175071">
        <w:t>v</w:t>
      </w:r>
      <w:r w:rsidRPr="005E2AE0">
        <w:t>)</w:t>
      </w:r>
      <w:r w:rsidRPr="005E2AE0">
        <w:tab/>
        <w:t>access to recreational and leisure facilities;</w:t>
      </w:r>
    </w:p>
    <w:p w:rsidR="00F51120" w:rsidRPr="005E2AE0" w:rsidRDefault="00F51120" w:rsidP="00F51120">
      <w:pPr>
        <w:pStyle w:val="Asubpara"/>
      </w:pPr>
      <w:r>
        <w:tab/>
        <w:t>(</w:t>
      </w:r>
      <w:r w:rsidRPr="00175071">
        <w:t>vi</w:t>
      </w:r>
      <w:r w:rsidRPr="005E2AE0">
        <w:t>)</w:t>
      </w:r>
      <w:r w:rsidRPr="005E2AE0">
        <w:tab/>
        <w:t>provision of government services;</w:t>
      </w:r>
    </w:p>
    <w:p w:rsidR="00F51120" w:rsidRPr="005E2AE0" w:rsidRDefault="00F51120" w:rsidP="00F51120">
      <w:pPr>
        <w:pStyle w:val="Asubpara"/>
      </w:pPr>
      <w:r>
        <w:tab/>
        <w:t>(</w:t>
      </w:r>
      <w:r w:rsidRPr="00175071">
        <w:t>vii</w:t>
      </w:r>
      <w:r w:rsidRPr="005E2AE0">
        <w:t>)</w:t>
      </w:r>
      <w:r w:rsidRPr="005E2AE0">
        <w:tab/>
        <w:t>community support networks;</w:t>
      </w:r>
    </w:p>
    <w:p w:rsidR="00F51120" w:rsidRPr="005E2AE0" w:rsidRDefault="00F51120" w:rsidP="00F51120">
      <w:pPr>
        <w:pStyle w:val="Asubpara"/>
      </w:pPr>
      <w:r>
        <w:tab/>
        <w:t>(</w:t>
      </w:r>
      <w:r w:rsidRPr="00175071">
        <w:t>viii</w:t>
      </w:r>
      <w:r w:rsidRPr="005E2AE0">
        <w:t>)</w:t>
      </w:r>
      <w:r w:rsidRPr="005E2AE0">
        <w:tab/>
        <w:t>local employment;</w:t>
      </w:r>
    </w:p>
    <w:p w:rsidR="00F51120" w:rsidRDefault="00F51120" w:rsidP="00F51120">
      <w:pPr>
        <w:pStyle w:val="Asubpara"/>
      </w:pPr>
      <w:r>
        <w:tab/>
        <w:t>(</w:t>
      </w:r>
      <w:r w:rsidRPr="00175071">
        <w:t>ix</w:t>
      </w:r>
      <w:r w:rsidRPr="005E2AE0">
        <w:t>)</w:t>
      </w:r>
      <w:r w:rsidRPr="005E2AE0">
        <w:tab/>
        <w:t>heri</w:t>
      </w:r>
      <w:r>
        <w:t>tage values of school buildings.</w:t>
      </w:r>
    </w:p>
    <w:p w:rsidR="00F51120" w:rsidRPr="005E2AE0" w:rsidRDefault="00F51120" w:rsidP="00F51120">
      <w:pPr>
        <w:pStyle w:val="Amain"/>
      </w:pPr>
      <w:r>
        <w:tab/>
      </w:r>
      <w:r w:rsidRPr="00242B91">
        <w:t>(2)</w:t>
      </w:r>
      <w:r w:rsidRPr="00242B91">
        <w:tab/>
      </w:r>
      <w:r w:rsidRPr="00242B91">
        <w:rPr>
          <w:lang w:eastAsia="en-AU"/>
        </w:rPr>
        <w:t>An assessment may include information about any other impacts in relation to closing or amalgamating the school.</w:t>
      </w:r>
    </w:p>
    <w:p w:rsidR="00893802" w:rsidRDefault="00893802">
      <w:pPr>
        <w:pStyle w:val="AH5Sec"/>
      </w:pPr>
      <w:bookmarkStart w:id="84" w:name="_Toc432153897"/>
      <w:r w:rsidRPr="007A7575">
        <w:rPr>
          <w:rStyle w:val="CharSectNo"/>
        </w:rPr>
        <w:t>21</w:t>
      </w:r>
      <w:r>
        <w:tab/>
        <w:t>Operation of government schools</w:t>
      </w:r>
      <w:bookmarkEnd w:id="84"/>
    </w:p>
    <w:p w:rsidR="00893802" w:rsidRDefault="00893802">
      <w:pPr>
        <w:pStyle w:val="Amain"/>
      </w:pPr>
      <w:r>
        <w:tab/>
        <w:t>(1)</w:t>
      </w:r>
      <w:r>
        <w:tab/>
        <w:t xml:space="preserve">The </w:t>
      </w:r>
      <w:r w:rsidR="001D7BF7">
        <w:t>director</w:t>
      </w:r>
      <w:r w:rsidR="001D7BF7">
        <w:noBreakHyphen/>
        <w:t>general</w:t>
      </w:r>
      <w:r>
        <w:t xml:space="preserve"> is responsible to the Minister for the operation of government schools.</w:t>
      </w:r>
    </w:p>
    <w:p w:rsidR="00893802" w:rsidRDefault="00893802">
      <w:pPr>
        <w:pStyle w:val="Amain"/>
      </w:pPr>
      <w:r>
        <w:tab/>
        <w:t>(2)</w:t>
      </w:r>
      <w:r>
        <w:tab/>
        <w:t>Government schools are to be publicly owned and operated by the Territory itself.</w:t>
      </w:r>
    </w:p>
    <w:p w:rsidR="00893802" w:rsidRDefault="00893802">
      <w:pPr>
        <w:pStyle w:val="Amain"/>
      </w:pPr>
      <w:r>
        <w:tab/>
        <w:t>(3)</w:t>
      </w:r>
      <w:r>
        <w:tab/>
        <w:t xml:space="preserve">The </w:t>
      </w:r>
      <w:r w:rsidR="001D7BF7">
        <w:t>director</w:t>
      </w:r>
      <w:r w:rsidR="001D7BF7">
        <w:noBreakHyphen/>
        <w:t>general</w:t>
      </w:r>
      <w:r>
        <w:t xml:space="preserve"> must establish procedures that give priority to the enrolment of children in the government school in their neighbourhood.</w:t>
      </w:r>
    </w:p>
    <w:p w:rsidR="00893802" w:rsidRDefault="00893802">
      <w:pPr>
        <w:pStyle w:val="Amain"/>
      </w:pPr>
      <w:r>
        <w:lastRenderedPageBreak/>
        <w:tab/>
        <w:t>(4)</w:t>
      </w:r>
      <w:r>
        <w:tab/>
        <w:t>The principal of a government school is responsible for—</w:t>
      </w:r>
    </w:p>
    <w:p w:rsidR="00893802" w:rsidRDefault="00893802">
      <w:pPr>
        <w:pStyle w:val="Apara"/>
      </w:pPr>
      <w:r>
        <w:tab/>
        <w:t>(a)</w:t>
      </w:r>
      <w:r>
        <w:tab/>
        <w:t>educational leadership and management of the school; and</w:t>
      </w:r>
    </w:p>
    <w:p w:rsidR="00893802" w:rsidRDefault="00893802">
      <w:pPr>
        <w:pStyle w:val="Apara"/>
      </w:pPr>
      <w:r>
        <w:tab/>
        <w:t>(b)</w:t>
      </w:r>
      <w:r>
        <w:tab/>
        <w:t>educational outcomes for students at the school; and</w:t>
      </w:r>
    </w:p>
    <w:p w:rsidR="00893802" w:rsidRDefault="00893802">
      <w:pPr>
        <w:pStyle w:val="Apara"/>
      </w:pPr>
      <w:r>
        <w:tab/>
        <w:t>(c)</w:t>
      </w:r>
      <w:r>
        <w:tab/>
        <w:t>providing support to the school board in the carrying out of its functions; and</w:t>
      </w:r>
    </w:p>
    <w:p w:rsidR="00893802" w:rsidRDefault="00893802">
      <w:pPr>
        <w:pStyle w:val="Apara"/>
      </w:pPr>
      <w:r>
        <w:tab/>
        <w:t>(d)</w:t>
      </w:r>
      <w:r>
        <w:tab/>
        <w:t>contributing to the development and implementation of educational policies and strategies.</w:t>
      </w:r>
    </w:p>
    <w:p w:rsidR="00893802" w:rsidRDefault="00893802">
      <w:pPr>
        <w:pStyle w:val="Amain"/>
      </w:pPr>
      <w:r>
        <w:tab/>
        <w:t>(5)</w:t>
      </w:r>
      <w:r>
        <w:tab/>
        <w:t>The principal of a government school must make available to parents of students at the school, and to the staff and students of the school, information about the school’s educational programs and policies, and the school’s operation.</w:t>
      </w:r>
    </w:p>
    <w:p w:rsidR="00893802" w:rsidRDefault="00893802">
      <w:pPr>
        <w:pStyle w:val="AH5Sec"/>
      </w:pPr>
      <w:bookmarkStart w:id="85" w:name="_Toc432153898"/>
      <w:r w:rsidRPr="007A7575">
        <w:rPr>
          <w:rStyle w:val="CharSectNo"/>
        </w:rPr>
        <w:t>22</w:t>
      </w:r>
      <w:r>
        <w:tab/>
        <w:t>Investigation of complaints—government schools</w:t>
      </w:r>
      <w:bookmarkEnd w:id="85"/>
    </w:p>
    <w:p w:rsidR="00893802" w:rsidRDefault="00893802">
      <w:pPr>
        <w:pStyle w:val="Amain"/>
      </w:pPr>
      <w:r>
        <w:tab/>
        <w:t>(1)</w:t>
      </w:r>
      <w:r>
        <w:tab/>
        <w:t xml:space="preserve">The </w:t>
      </w:r>
      <w:r w:rsidR="001D7BF7">
        <w:t>director</w:t>
      </w:r>
      <w:r w:rsidR="001D7BF7">
        <w:noBreakHyphen/>
        <w:t>general</w:t>
      </w:r>
      <w:r>
        <w:t xml:space="preserve"> must develop and implement a complaints policy for government schools.</w:t>
      </w:r>
    </w:p>
    <w:p w:rsidR="00893802" w:rsidRDefault="00893802">
      <w:pPr>
        <w:pStyle w:val="Amain"/>
      </w:pPr>
      <w:r>
        <w:tab/>
        <w:t>(2)</w:t>
      </w:r>
      <w:r>
        <w:tab/>
        <w:t xml:space="preserve">The </w:t>
      </w:r>
      <w:r w:rsidR="001D7BF7">
        <w:t>director</w:t>
      </w:r>
      <w:r w:rsidR="001D7BF7">
        <w:noBreakHyphen/>
        <w:t>general</w:t>
      </w:r>
      <w:r>
        <w:t xml:space="preserve"> must, as soon as practicable, investigate any complaint about the administration, management and operation of government schools that, in the </w:t>
      </w:r>
      <w:r w:rsidR="00F31862">
        <w:t>director</w:t>
      </w:r>
      <w:r w:rsidR="00F31862">
        <w:noBreakHyphen/>
        <w:t>general’s</w:t>
      </w:r>
      <w:r>
        <w:t xml:space="preserve"> opinion, is not a frivolous or vexatious complaint.</w:t>
      </w:r>
    </w:p>
    <w:p w:rsidR="00893802" w:rsidRDefault="00893802">
      <w:pPr>
        <w:pStyle w:val="AH5Sec"/>
      </w:pPr>
      <w:bookmarkStart w:id="86" w:name="_Toc432153899"/>
      <w:r w:rsidRPr="007A7575">
        <w:rPr>
          <w:rStyle w:val="CharSectNo"/>
        </w:rPr>
        <w:t>23</w:t>
      </w:r>
      <w:r>
        <w:tab/>
        <w:t>Review of government school system</w:t>
      </w:r>
      <w:bookmarkEnd w:id="86"/>
    </w:p>
    <w:p w:rsidR="00893802" w:rsidRDefault="00893802">
      <w:pPr>
        <w:pStyle w:val="Amainreturn"/>
      </w:pPr>
      <w:r>
        <w:t xml:space="preserve">The </w:t>
      </w:r>
      <w:r w:rsidR="001D7BF7">
        <w:t>director</w:t>
      </w:r>
      <w:r w:rsidR="001D7BF7">
        <w:noBreakHyphen/>
        <w:t>general</w:t>
      </w:r>
      <w:r>
        <w:t xml:space="preserve"> must regularly review, and report to the Minister on, the government school system as a whole.</w:t>
      </w:r>
    </w:p>
    <w:p w:rsidR="00893802" w:rsidRDefault="00893802">
      <w:pPr>
        <w:pStyle w:val="AH5Sec"/>
      </w:pPr>
      <w:bookmarkStart w:id="87" w:name="_Toc432153900"/>
      <w:r w:rsidRPr="007A7575">
        <w:rPr>
          <w:rStyle w:val="CharSectNo"/>
        </w:rPr>
        <w:t>24</w:t>
      </w:r>
      <w:r>
        <w:tab/>
        <w:t>Review of operation of government schools</w:t>
      </w:r>
      <w:bookmarkEnd w:id="87"/>
    </w:p>
    <w:p w:rsidR="00893802" w:rsidRDefault="00893802">
      <w:pPr>
        <w:pStyle w:val="Amain"/>
        <w:keepNext/>
      </w:pPr>
      <w:r>
        <w:tab/>
        <w:t>(1)</w:t>
      </w:r>
      <w:r>
        <w:tab/>
        <w:t xml:space="preserve">The </w:t>
      </w:r>
      <w:r w:rsidR="001D7BF7">
        <w:t>director</w:t>
      </w:r>
      <w:r w:rsidR="001D7BF7">
        <w:noBreakHyphen/>
        <w:t>general</w:t>
      </w:r>
      <w:r>
        <w:t xml:space="preserve"> must ensure that—</w:t>
      </w:r>
    </w:p>
    <w:p w:rsidR="00893802" w:rsidRDefault="00893802">
      <w:pPr>
        <w:pStyle w:val="Apara"/>
      </w:pPr>
      <w:r>
        <w:tab/>
        <w:t>(a)</w:t>
      </w:r>
      <w:r>
        <w:tab/>
        <w:t>the effectiveness of each government school is reviewed at least once every 5 years; and</w:t>
      </w:r>
    </w:p>
    <w:p w:rsidR="00893802" w:rsidRDefault="00893802">
      <w:pPr>
        <w:pStyle w:val="Apara"/>
      </w:pPr>
      <w:r>
        <w:tab/>
        <w:t>(b)</w:t>
      </w:r>
      <w:r>
        <w:tab/>
        <w:t>a report of the review is prepared.</w:t>
      </w:r>
    </w:p>
    <w:p w:rsidR="00893802" w:rsidRDefault="00893802">
      <w:pPr>
        <w:pStyle w:val="Amain"/>
      </w:pPr>
      <w:r>
        <w:lastRenderedPageBreak/>
        <w:tab/>
        <w:t>(2)</w:t>
      </w:r>
      <w:r>
        <w:tab/>
        <w:t xml:space="preserve">The </w:t>
      </w:r>
      <w:r w:rsidR="001D7BF7">
        <w:t>director</w:t>
      </w:r>
      <w:r w:rsidR="001D7BF7">
        <w:noBreakHyphen/>
        <w:t>general</w:t>
      </w:r>
      <w:r>
        <w:t xml:space="preserve"> must ensure that a review seeks the input of the local community served by the school.</w:t>
      </w:r>
    </w:p>
    <w:p w:rsidR="00893802" w:rsidRDefault="00893802">
      <w:pPr>
        <w:pStyle w:val="Amain"/>
      </w:pPr>
      <w:r>
        <w:tab/>
        <w:t>(3)</w:t>
      </w:r>
      <w:r>
        <w:tab/>
        <w:t>A review must take into account the views of—</w:t>
      </w:r>
    </w:p>
    <w:p w:rsidR="00893802" w:rsidRDefault="00893802">
      <w:pPr>
        <w:pStyle w:val="Apara"/>
      </w:pPr>
      <w:r>
        <w:tab/>
        <w:t>(a)</w:t>
      </w:r>
      <w:r>
        <w:tab/>
        <w:t>the parents of students at the school; and</w:t>
      </w:r>
    </w:p>
    <w:p w:rsidR="00893802" w:rsidRDefault="00893802">
      <w:pPr>
        <w:pStyle w:val="Apara"/>
      </w:pPr>
      <w:r>
        <w:tab/>
        <w:t>(b)</w:t>
      </w:r>
      <w:r>
        <w:tab/>
        <w:t xml:space="preserve">the teachers at the school; and </w:t>
      </w:r>
    </w:p>
    <w:p w:rsidR="00893802" w:rsidRDefault="00893802">
      <w:pPr>
        <w:pStyle w:val="Apara"/>
      </w:pPr>
      <w:r>
        <w:tab/>
        <w:t>(c)</w:t>
      </w:r>
      <w:r>
        <w:tab/>
        <w:t>the students at the school.</w:t>
      </w:r>
    </w:p>
    <w:p w:rsidR="00893802" w:rsidRDefault="00893802">
      <w:pPr>
        <w:pStyle w:val="Amain"/>
      </w:pPr>
      <w:r>
        <w:tab/>
        <w:t>(4)</w:t>
      </w:r>
      <w:r>
        <w:tab/>
        <w:t xml:space="preserve">The </w:t>
      </w:r>
      <w:r w:rsidR="001D7BF7">
        <w:t>director</w:t>
      </w:r>
      <w:r w:rsidR="001D7BF7">
        <w:noBreakHyphen/>
        <w:t>general</w:t>
      </w:r>
      <w:r>
        <w:t xml:space="preserve"> must make the report of a review of a school available to—</w:t>
      </w:r>
    </w:p>
    <w:p w:rsidR="00893802" w:rsidRDefault="00893802">
      <w:pPr>
        <w:pStyle w:val="Apara"/>
      </w:pPr>
      <w:r>
        <w:tab/>
        <w:t>(a)</w:t>
      </w:r>
      <w:r>
        <w:tab/>
        <w:t>the parents of students at the school; and</w:t>
      </w:r>
    </w:p>
    <w:p w:rsidR="00893802" w:rsidRDefault="00893802">
      <w:pPr>
        <w:pStyle w:val="Apara"/>
      </w:pPr>
      <w:r>
        <w:tab/>
        <w:t>(b)</w:t>
      </w:r>
      <w:r>
        <w:tab/>
        <w:t>the staff of the school; and</w:t>
      </w:r>
    </w:p>
    <w:p w:rsidR="00893802" w:rsidRDefault="00893802">
      <w:pPr>
        <w:pStyle w:val="Apara"/>
      </w:pPr>
      <w:r>
        <w:tab/>
        <w:t>(c)</w:t>
      </w:r>
      <w:r>
        <w:tab/>
        <w:t>the students at the school.</w:t>
      </w:r>
    </w:p>
    <w:p w:rsidR="00893802" w:rsidRDefault="00893802">
      <w:pPr>
        <w:pStyle w:val="AH5Sec"/>
      </w:pPr>
      <w:bookmarkStart w:id="88" w:name="_Toc432153901"/>
      <w:r w:rsidRPr="007A7575">
        <w:rPr>
          <w:rStyle w:val="CharSectNo"/>
        </w:rPr>
        <w:t>25</w:t>
      </w:r>
      <w:r>
        <w:tab/>
        <w:t>Reporting to parents—government schools</w:t>
      </w:r>
      <w:bookmarkEnd w:id="88"/>
    </w:p>
    <w:p w:rsidR="00893802" w:rsidRDefault="00893802">
      <w:pPr>
        <w:pStyle w:val="Amain"/>
      </w:pPr>
      <w:r>
        <w:tab/>
        <w:t>(1)</w:t>
      </w:r>
      <w:r>
        <w:tab/>
        <w:t>The principal of a government school must set up procedures for giving reports to the parents of a student enrolled at the school about the student’s academic progress and social development at the school.</w:t>
      </w:r>
    </w:p>
    <w:p w:rsidR="00893802" w:rsidRDefault="00893802">
      <w:pPr>
        <w:pStyle w:val="Amain"/>
      </w:pPr>
      <w:r>
        <w:tab/>
        <w:t>(2)</w:t>
      </w:r>
      <w:r>
        <w:tab/>
        <w:t>A report must be given to the student’s parents at least twice a year.</w:t>
      </w:r>
    </w:p>
    <w:p w:rsidR="00893802" w:rsidRDefault="00893802">
      <w:pPr>
        <w:pStyle w:val="AH5Sec"/>
      </w:pPr>
      <w:bookmarkStart w:id="89" w:name="_Toc432153902"/>
      <w:r w:rsidRPr="007A7575">
        <w:rPr>
          <w:rStyle w:val="CharSectNo"/>
        </w:rPr>
        <w:t>26</w:t>
      </w:r>
      <w:r>
        <w:tab/>
        <w:t>Education to be free</w:t>
      </w:r>
      <w:bookmarkEnd w:id="89"/>
    </w:p>
    <w:p w:rsidR="00893802" w:rsidRDefault="00893802">
      <w:pPr>
        <w:pStyle w:val="Amain"/>
      </w:pPr>
      <w:r>
        <w:tab/>
        <w:t>(1)</w:t>
      </w:r>
      <w:r>
        <w:tab/>
        <w:t>Education in government schools is to be free and no fees are chargeable for it.</w:t>
      </w:r>
    </w:p>
    <w:p w:rsidR="00893802" w:rsidRDefault="00893802">
      <w:pPr>
        <w:pStyle w:val="Amain"/>
        <w:keepNext/>
      </w:pPr>
      <w:r>
        <w:tab/>
        <w:t>(2)</w:t>
      </w:r>
      <w:r>
        <w:tab/>
        <w:t>Subsection (1) does not apply—</w:t>
      </w:r>
    </w:p>
    <w:p w:rsidR="00893802" w:rsidRDefault="00893802">
      <w:pPr>
        <w:pStyle w:val="Apara"/>
      </w:pPr>
      <w:r>
        <w:tab/>
        <w:t>(a)</w:t>
      </w:r>
      <w:r>
        <w:tab/>
        <w:t>in relation to course money paid to a registered provider; or</w:t>
      </w:r>
    </w:p>
    <w:p w:rsidR="00893802" w:rsidRDefault="00893802">
      <w:pPr>
        <w:pStyle w:val="Apara"/>
      </w:pPr>
      <w:r>
        <w:tab/>
        <w:t>(b)</w:t>
      </w:r>
      <w:r>
        <w:tab/>
        <w:t xml:space="preserve">to people who hold a temporary visa under the </w:t>
      </w:r>
      <w:hyperlink r:id="rId65" w:tooltip="Act 1958 No 62 (Cwlth)" w:history="1">
        <w:r w:rsidR="007460E2" w:rsidRPr="007460E2">
          <w:rPr>
            <w:rStyle w:val="charCitHyperlinkItal"/>
          </w:rPr>
          <w:t>Migration Act 1958</w:t>
        </w:r>
      </w:hyperlink>
      <w:r>
        <w:t xml:space="preserve"> (Cwlth), section 30 (2).</w:t>
      </w:r>
    </w:p>
    <w:p w:rsidR="00893802" w:rsidRDefault="00893802" w:rsidP="004518AB">
      <w:pPr>
        <w:pStyle w:val="Amain"/>
        <w:keepNext/>
      </w:pPr>
      <w:r>
        <w:lastRenderedPageBreak/>
        <w:tab/>
        <w:t>(3)</w:t>
      </w:r>
      <w:r>
        <w:tab/>
        <w:t>In subsection (2):</w:t>
      </w:r>
    </w:p>
    <w:p w:rsidR="00893802" w:rsidRDefault="00893802">
      <w:pPr>
        <w:pStyle w:val="aDef"/>
      </w:pPr>
      <w:r>
        <w:rPr>
          <w:rStyle w:val="charBoldItals"/>
        </w:rPr>
        <w:t>course money</w:t>
      </w:r>
      <w:r>
        <w:t xml:space="preserve">—see the </w:t>
      </w:r>
      <w:hyperlink r:id="rId66" w:tooltip="Act 2000 No 164 (Cwlth)" w:history="1">
        <w:r w:rsidR="007460E2" w:rsidRPr="007460E2">
          <w:rPr>
            <w:rStyle w:val="charCitHyperlinkItal"/>
          </w:rPr>
          <w:t>Education Services for Overseas Students Act 2000</w:t>
        </w:r>
      </w:hyperlink>
      <w:r>
        <w:t xml:space="preserve"> (Cwlth), section 7.</w:t>
      </w:r>
    </w:p>
    <w:p w:rsidR="00893802" w:rsidRDefault="00893802">
      <w:pPr>
        <w:pStyle w:val="aDef"/>
      </w:pPr>
      <w:r>
        <w:rPr>
          <w:rStyle w:val="charBoldItals"/>
        </w:rPr>
        <w:t>registered provider</w:t>
      </w:r>
      <w:r>
        <w:t xml:space="preserve">—see the </w:t>
      </w:r>
      <w:hyperlink r:id="rId67" w:tooltip="Act 2000 No 164 (Cwlth)" w:history="1">
        <w:r w:rsidR="007460E2" w:rsidRPr="007460E2">
          <w:rPr>
            <w:rStyle w:val="charCitHyperlinkItal"/>
          </w:rPr>
          <w:t>Education Services for Overseas Students Act 2000</w:t>
        </w:r>
      </w:hyperlink>
      <w:r>
        <w:t xml:space="preserve"> (Cwlth), section 5.</w:t>
      </w:r>
    </w:p>
    <w:p w:rsidR="00893802" w:rsidRDefault="00893802">
      <w:pPr>
        <w:pStyle w:val="AH5Sec"/>
      </w:pPr>
      <w:bookmarkStart w:id="90" w:name="_Toc432153903"/>
      <w:r w:rsidRPr="007A7575">
        <w:rPr>
          <w:rStyle w:val="CharSectNo"/>
        </w:rPr>
        <w:t>27</w:t>
      </w:r>
      <w:r>
        <w:tab/>
        <w:t>Voluntary financial contributions</w:t>
      </w:r>
      <w:bookmarkEnd w:id="90"/>
    </w:p>
    <w:p w:rsidR="00893802" w:rsidRDefault="00893802">
      <w:pPr>
        <w:pStyle w:val="Amain"/>
      </w:pPr>
      <w:r>
        <w:tab/>
        <w:t>(1)</w:t>
      </w:r>
      <w:r>
        <w:tab/>
        <w:t>The school board of a government school may ask the parents of a student enrolled at the school, or anyone else, to make a financial contribution to the school.</w:t>
      </w:r>
    </w:p>
    <w:p w:rsidR="00893802" w:rsidRDefault="00893802">
      <w:pPr>
        <w:pStyle w:val="Amain"/>
      </w:pPr>
      <w:r>
        <w:tab/>
        <w:t>(2)</w:t>
      </w:r>
      <w:r>
        <w:tab/>
        <w:t>The following principles apply in relation to financial contributions:</w:t>
      </w:r>
    </w:p>
    <w:p w:rsidR="00893802" w:rsidRDefault="00893802">
      <w:pPr>
        <w:pStyle w:val="Apara"/>
      </w:pPr>
      <w:r>
        <w:tab/>
        <w:t>(a)</w:t>
      </w:r>
      <w:r>
        <w:tab/>
        <w:t>each contribution is to be voluntary;</w:t>
      </w:r>
    </w:p>
    <w:p w:rsidR="00893802" w:rsidRDefault="00893802">
      <w:pPr>
        <w:pStyle w:val="Apara"/>
      </w:pPr>
      <w:r>
        <w:tab/>
        <w:t>(b)</w:t>
      </w:r>
      <w:r>
        <w:tab/>
        <w:t>a student at the school is not to be refused benefits or services because the student’s parents do not make a contribution;</w:t>
      </w:r>
    </w:p>
    <w:p w:rsidR="00893802" w:rsidRDefault="00893802">
      <w:pPr>
        <w:pStyle w:val="Apara"/>
      </w:pPr>
      <w:r>
        <w:tab/>
        <w:t>(c)</w:t>
      </w:r>
      <w:r>
        <w:tab/>
        <w:t>a student is not to be approached or harassed for contributions;</w:t>
      </w:r>
    </w:p>
    <w:p w:rsidR="00893802" w:rsidRDefault="00893802">
      <w:pPr>
        <w:pStyle w:val="Apara"/>
      </w:pPr>
      <w:r>
        <w:tab/>
        <w:t>(d)</w:t>
      </w:r>
      <w:r>
        <w:tab/>
        <w:t>any record of contributions is confidential.</w:t>
      </w:r>
    </w:p>
    <w:p w:rsidR="00893802" w:rsidRDefault="00893802">
      <w:pPr>
        <w:pStyle w:val="Amain"/>
      </w:pPr>
      <w:r>
        <w:tab/>
        <w:t>(3)</w:t>
      </w:r>
      <w:r>
        <w:tab/>
        <w:t>If the school board asks the parents of a student enrolled at the school to make a financial contribution, the school board must tell the parents about the principles that apply in relation to financial contributions.</w:t>
      </w:r>
    </w:p>
    <w:p w:rsidR="00893802" w:rsidRDefault="00893802">
      <w:pPr>
        <w:pStyle w:val="AH5Sec"/>
      </w:pPr>
      <w:bookmarkStart w:id="91" w:name="_Toc432153904"/>
      <w:r w:rsidRPr="007A7575">
        <w:rPr>
          <w:rStyle w:val="CharSectNo"/>
        </w:rPr>
        <w:t>28</w:t>
      </w:r>
      <w:r>
        <w:tab/>
        <w:t>Secular education</w:t>
      </w:r>
      <w:bookmarkEnd w:id="91"/>
    </w:p>
    <w:p w:rsidR="00893802" w:rsidRDefault="00893802">
      <w:pPr>
        <w:pStyle w:val="Amain"/>
        <w:keepNext/>
      </w:pPr>
      <w:r>
        <w:tab/>
        <w:t>(1)</w:t>
      </w:r>
      <w:r>
        <w:tab/>
        <w:t>Education in government schools is to be non-sectarian, secular education.</w:t>
      </w:r>
    </w:p>
    <w:p w:rsidR="00893802" w:rsidRDefault="00893802">
      <w:pPr>
        <w:pStyle w:val="Amain"/>
      </w:pPr>
      <w:r>
        <w:tab/>
        <w:t>(2)</w:t>
      </w:r>
      <w:r>
        <w:tab/>
        <w:t>Secular education in government schools may include the study of different religions as distinct from education in a particular religion.</w:t>
      </w:r>
    </w:p>
    <w:p w:rsidR="00893802" w:rsidRDefault="00893802">
      <w:pPr>
        <w:pStyle w:val="AH5Sec"/>
      </w:pPr>
      <w:bookmarkStart w:id="92" w:name="_Toc432153905"/>
      <w:r w:rsidRPr="007A7575">
        <w:rPr>
          <w:rStyle w:val="CharSectNo"/>
        </w:rPr>
        <w:lastRenderedPageBreak/>
        <w:t>29</w:t>
      </w:r>
      <w:r>
        <w:tab/>
        <w:t>Religious education</w:t>
      </w:r>
      <w:bookmarkEnd w:id="92"/>
    </w:p>
    <w:p w:rsidR="00893802" w:rsidRDefault="00893802" w:rsidP="00D00BE9">
      <w:pPr>
        <w:pStyle w:val="Amain"/>
        <w:keepNext/>
        <w:keepLines/>
      </w:pPr>
      <w:r>
        <w:tab/>
        <w:t>(1)</w:t>
      </w:r>
      <w:r>
        <w:tab/>
        <w:t>If parents of children at a government school ask the principal for their children to receive religious education in a particular religion, the principal must ensure that reasonable time is allowed for their children’s religious education in that religion.</w:t>
      </w:r>
    </w:p>
    <w:p w:rsidR="00893802" w:rsidRDefault="00893802">
      <w:pPr>
        <w:pStyle w:val="Amain"/>
      </w:pPr>
      <w:r>
        <w:tab/>
        <w:t>(2)</w:t>
      </w:r>
      <w:r>
        <w:tab/>
        <w:t>The principal must ensure that the educational program continues for students at the school not attending religious education.</w:t>
      </w:r>
    </w:p>
    <w:p w:rsidR="00893802" w:rsidRDefault="00893802">
      <w:pPr>
        <w:pStyle w:val="Amain"/>
      </w:pPr>
      <w:r>
        <w:tab/>
        <w:t>(3)</w:t>
      </w:r>
      <w:r>
        <w:tab/>
        <w:t>Religious education must be authorised by the religious body to which the person providing the instruction belongs.</w:t>
      </w:r>
    </w:p>
    <w:p w:rsidR="00893802" w:rsidRDefault="00893802">
      <w:pPr>
        <w:pStyle w:val="Amain"/>
      </w:pPr>
      <w:r>
        <w:tab/>
        <w:t>(4)</w:t>
      </w:r>
      <w:r>
        <w:tab/>
        <w:t>Students attending a religious education class at a government school must be separated from other students at the school while the class is held.</w:t>
      </w:r>
    </w:p>
    <w:p w:rsidR="00893802" w:rsidRDefault="00893802">
      <w:pPr>
        <w:pStyle w:val="Amain"/>
      </w:pPr>
      <w:r>
        <w:tab/>
        <w:t>(5)</w:t>
      </w:r>
      <w:r>
        <w:tab/>
        <w:t>In this section:</w:t>
      </w:r>
    </w:p>
    <w:p w:rsidR="00893802" w:rsidRDefault="00893802">
      <w:pPr>
        <w:pStyle w:val="aDef"/>
      </w:pPr>
      <w:r>
        <w:rPr>
          <w:rStyle w:val="charBoldItals"/>
        </w:rPr>
        <w:t>religious education</w:t>
      </w:r>
      <w:r>
        <w:t xml:space="preserve"> means education in a particular religion as distinct from the study of different religions.</w:t>
      </w:r>
    </w:p>
    <w:p w:rsidR="00893802" w:rsidRDefault="00893802">
      <w:pPr>
        <w:pStyle w:val="AH5Sec"/>
      </w:pPr>
      <w:bookmarkStart w:id="93" w:name="_Toc432153906"/>
      <w:r w:rsidRPr="007A7575">
        <w:rPr>
          <w:rStyle w:val="CharSectNo"/>
        </w:rPr>
        <w:t>30</w:t>
      </w:r>
      <w:r>
        <w:tab/>
        <w:t>Curriculum</w:t>
      </w:r>
      <w:bookmarkEnd w:id="93"/>
    </w:p>
    <w:p w:rsidR="00893802" w:rsidRDefault="00893802">
      <w:pPr>
        <w:pStyle w:val="Amain"/>
      </w:pPr>
      <w:r>
        <w:tab/>
        <w:t>(1)</w:t>
      </w:r>
      <w:r>
        <w:tab/>
        <w:t xml:space="preserve">The </w:t>
      </w:r>
      <w:r w:rsidR="001D7BF7">
        <w:t>director</w:t>
      </w:r>
      <w:r w:rsidR="001D7BF7">
        <w:noBreakHyphen/>
        <w:t>general</w:t>
      </w:r>
      <w:r>
        <w:t xml:space="preserve"> must decide the curriculum requirements for students attending government schools </w:t>
      </w:r>
      <w:r>
        <w:rPr>
          <w:color w:val="000000"/>
        </w:rPr>
        <w:t>(other than in years 11 and 12)</w:t>
      </w:r>
      <w:r>
        <w:t>.</w:t>
      </w:r>
    </w:p>
    <w:p w:rsidR="00893802" w:rsidRDefault="00893802">
      <w:pPr>
        <w:pStyle w:val="Amain"/>
      </w:pPr>
      <w:r>
        <w:tab/>
        <w:t>(2)</w:t>
      </w:r>
      <w:r>
        <w:tab/>
        <w:t>For subsection (1), the requirements include the framework of the curriculum and the principles on which the curriculum is based.</w:t>
      </w:r>
    </w:p>
    <w:p w:rsidR="00893802" w:rsidRDefault="00893802">
      <w:pPr>
        <w:pStyle w:val="AH5Sec"/>
      </w:pPr>
      <w:bookmarkStart w:id="94" w:name="_Toc432153907"/>
      <w:r w:rsidRPr="007A7575">
        <w:rPr>
          <w:rStyle w:val="CharSectNo"/>
        </w:rPr>
        <w:t>31</w:t>
      </w:r>
      <w:r>
        <w:tab/>
        <w:t>Approved educational courses for students at government schools</w:t>
      </w:r>
      <w:bookmarkEnd w:id="94"/>
    </w:p>
    <w:p w:rsidR="00893802" w:rsidRDefault="00893802">
      <w:pPr>
        <w:pStyle w:val="Amain"/>
      </w:pPr>
      <w:r>
        <w:tab/>
        <w:t>(1)</w:t>
      </w:r>
      <w:r>
        <w:tab/>
        <w:t xml:space="preserve">The </w:t>
      </w:r>
      <w:r w:rsidR="001D7BF7">
        <w:t>director</w:t>
      </w:r>
      <w:r w:rsidR="001D7BF7">
        <w:noBreakHyphen/>
        <w:t>general</w:t>
      </w:r>
      <w:r>
        <w:t xml:space="preserve"> may approve educational courses for a student enrolled at a government school that may be provided to the student at a place other than the school.</w:t>
      </w:r>
    </w:p>
    <w:p w:rsidR="00893802" w:rsidRDefault="00893802">
      <w:pPr>
        <w:pStyle w:val="Amain"/>
      </w:pPr>
      <w:r>
        <w:tab/>
        <w:t>(2)</w:t>
      </w:r>
      <w:r>
        <w:tab/>
        <w:t>An approval may be subject to conditions.</w:t>
      </w:r>
    </w:p>
    <w:p w:rsidR="00893802" w:rsidRDefault="00893802">
      <w:pPr>
        <w:pStyle w:val="Amain"/>
      </w:pPr>
      <w:r>
        <w:lastRenderedPageBreak/>
        <w:tab/>
        <w:t>(3)</w:t>
      </w:r>
      <w:r>
        <w:tab/>
        <w:t xml:space="preserve">However, the </w:t>
      </w:r>
      <w:r w:rsidR="001D7BF7">
        <w:t>director</w:t>
      </w:r>
      <w:r w:rsidR="001D7BF7">
        <w:noBreakHyphen/>
        <w:t>general</w:t>
      </w:r>
      <w:r>
        <w:t xml:space="preserve"> may approve an educational course only if satisfied that—</w:t>
      </w:r>
    </w:p>
    <w:p w:rsidR="00893802" w:rsidRDefault="00893802">
      <w:pPr>
        <w:pStyle w:val="Apara"/>
      </w:pPr>
      <w:r>
        <w:tab/>
        <w:t>(a)</w:t>
      </w:r>
      <w:r>
        <w:tab/>
        <w:t>the standard of the course is appropriate; and</w:t>
      </w:r>
    </w:p>
    <w:p w:rsidR="00893802" w:rsidRDefault="00893802">
      <w:pPr>
        <w:pStyle w:val="Apara"/>
      </w:pPr>
      <w:r>
        <w:tab/>
        <w:t>(b)</w:t>
      </w:r>
      <w:r>
        <w:tab/>
        <w:t>there are adequate facilities for conducting the course; and</w:t>
      </w:r>
    </w:p>
    <w:p w:rsidR="00893802" w:rsidRDefault="00893802">
      <w:pPr>
        <w:pStyle w:val="Apara"/>
      </w:pPr>
      <w:r>
        <w:tab/>
        <w:t>(c)</w:t>
      </w:r>
      <w:r>
        <w:tab/>
        <w:t>the premises where the course is to be conducted comply with any relevant Territory laws about health and safety standards.</w:t>
      </w:r>
    </w:p>
    <w:p w:rsidR="00893802" w:rsidRDefault="00893802">
      <w:pPr>
        <w:pStyle w:val="PageBreak"/>
      </w:pPr>
      <w:r>
        <w:br w:type="page"/>
      </w:r>
    </w:p>
    <w:p w:rsidR="00893802" w:rsidRPr="007A7575" w:rsidRDefault="00893802">
      <w:pPr>
        <w:pStyle w:val="AH2Part"/>
      </w:pPr>
      <w:bookmarkStart w:id="95" w:name="_Toc432153908"/>
      <w:r w:rsidRPr="007A7575">
        <w:rPr>
          <w:rStyle w:val="CharPartNo"/>
        </w:rPr>
        <w:lastRenderedPageBreak/>
        <w:t>Part 3.3</w:t>
      </w:r>
      <w:r>
        <w:tab/>
      </w:r>
      <w:r w:rsidRPr="007A7575">
        <w:rPr>
          <w:rStyle w:val="CharPartText"/>
        </w:rPr>
        <w:t>Attendance at government schools</w:t>
      </w:r>
      <w:bookmarkEnd w:id="95"/>
    </w:p>
    <w:p w:rsidR="00893802" w:rsidRDefault="00893802">
      <w:pPr>
        <w:pStyle w:val="AH5Sec"/>
      </w:pPr>
      <w:bookmarkStart w:id="96" w:name="_Toc432153909"/>
      <w:r w:rsidRPr="007A7575">
        <w:rPr>
          <w:rStyle w:val="CharSectNo"/>
        </w:rPr>
        <w:t>32</w:t>
      </w:r>
      <w:r>
        <w:tab/>
        <w:t>Keeping of register of enrolments and attendances for government schools</w:t>
      </w:r>
      <w:bookmarkEnd w:id="96"/>
    </w:p>
    <w:p w:rsidR="00893802" w:rsidRDefault="00893802">
      <w:pPr>
        <w:pStyle w:val="Amain"/>
      </w:pPr>
      <w:r>
        <w:tab/>
        <w:t>(1)</w:t>
      </w:r>
      <w:r>
        <w:tab/>
        <w:t>The principal of a government school, or the person giving an approved educational course (government), commits an offence if the principal or person fails to keep a register of enrolments and attendances.</w:t>
      </w:r>
    </w:p>
    <w:p w:rsidR="00893802" w:rsidRDefault="00893802">
      <w:pPr>
        <w:pStyle w:val="Penalty"/>
      </w:pPr>
      <w:r>
        <w:t>Maximum penalty:  10 penalty units.</w:t>
      </w:r>
    </w:p>
    <w:p w:rsidR="00893802" w:rsidRDefault="00893802">
      <w:pPr>
        <w:pStyle w:val="Amain"/>
      </w:pPr>
      <w:r>
        <w:tab/>
        <w:t>(2)</w:t>
      </w:r>
      <w:r>
        <w:tab/>
        <w:t>An offence against this section is a strict liability offence.</w:t>
      </w:r>
    </w:p>
    <w:p w:rsidR="00893802" w:rsidRDefault="00893802">
      <w:pPr>
        <w:pStyle w:val="AH5Sec"/>
      </w:pPr>
      <w:bookmarkStart w:id="97" w:name="_Toc432153910"/>
      <w:r w:rsidRPr="007A7575">
        <w:rPr>
          <w:rStyle w:val="CharSectNo"/>
        </w:rPr>
        <w:t>33</w:t>
      </w:r>
      <w:r>
        <w:tab/>
        <w:t>Keeping records of enrolment and attendances for government schools</w:t>
      </w:r>
      <w:bookmarkEnd w:id="97"/>
    </w:p>
    <w:p w:rsidR="00893802" w:rsidRDefault="00893802">
      <w:pPr>
        <w:pStyle w:val="Amain"/>
      </w:pPr>
      <w:r>
        <w:tab/>
        <w:t>(1)</w:t>
      </w:r>
      <w:r>
        <w:tab/>
        <w:t>The principal of a government school, or the person giving an approved educational course (government), must ensure that the following information is entered in the register of enrolments and attendances:</w:t>
      </w:r>
    </w:p>
    <w:p w:rsidR="00893802" w:rsidRDefault="00893802">
      <w:pPr>
        <w:pStyle w:val="Apara"/>
      </w:pPr>
      <w:r>
        <w:tab/>
        <w:t>(a)</w:t>
      </w:r>
      <w:r>
        <w:tab/>
        <w:t xml:space="preserve">the full name of each student enrolled at the school or course; </w:t>
      </w:r>
    </w:p>
    <w:p w:rsidR="00893802" w:rsidRDefault="00893802">
      <w:pPr>
        <w:pStyle w:val="Apara"/>
      </w:pPr>
      <w:r>
        <w:tab/>
        <w:t>(b)</w:t>
      </w:r>
      <w:r>
        <w:tab/>
        <w:t>a record of the attendance or nonattendance of the student at the school or course on every day when the school or course is open for attendance.</w:t>
      </w:r>
    </w:p>
    <w:p w:rsidR="00893802" w:rsidRDefault="00893802">
      <w:pPr>
        <w:pStyle w:val="Penalty"/>
      </w:pPr>
      <w:r>
        <w:t>Maximum penalty:  10 penalty units.</w:t>
      </w:r>
    </w:p>
    <w:p w:rsidR="00893802" w:rsidRDefault="00893802">
      <w:pPr>
        <w:pStyle w:val="Amain"/>
      </w:pPr>
      <w:r>
        <w:tab/>
        <w:t>(2)</w:t>
      </w:r>
      <w:r>
        <w:tab/>
        <w:t>The principal of a government school, or the person giving an approved educational course (government), commits an offence if—</w:t>
      </w:r>
    </w:p>
    <w:p w:rsidR="00893802" w:rsidRDefault="00893802">
      <w:pPr>
        <w:pStyle w:val="Apara"/>
      </w:pPr>
      <w:r>
        <w:tab/>
        <w:t>(a)</w:t>
      </w:r>
      <w:r>
        <w:tab/>
        <w:t>the principal or person makes an entry in the register of enrolments and attendances; and</w:t>
      </w:r>
    </w:p>
    <w:p w:rsidR="00893802" w:rsidRDefault="00893802" w:rsidP="004518AB">
      <w:pPr>
        <w:pStyle w:val="Apara"/>
        <w:keepNext/>
      </w:pPr>
      <w:r>
        <w:lastRenderedPageBreak/>
        <w:tab/>
        <w:t>(b)</w:t>
      </w:r>
      <w:r>
        <w:tab/>
        <w:t>the principal or person is reckless about whether the entry is correct.</w:t>
      </w:r>
    </w:p>
    <w:p w:rsidR="00893802" w:rsidRDefault="00893802">
      <w:pPr>
        <w:pStyle w:val="Penalty"/>
      </w:pPr>
      <w:r>
        <w:t>Maximum penalty:  10 penalty units.</w:t>
      </w:r>
    </w:p>
    <w:p w:rsidR="00893802" w:rsidRDefault="00893802">
      <w:pPr>
        <w:pStyle w:val="Amain"/>
      </w:pPr>
      <w:r>
        <w:tab/>
        <w:t>(3)</w:t>
      </w:r>
      <w:r>
        <w:tab/>
        <w:t>An offence against subsection (1) is a strict liability offence.</w:t>
      </w:r>
    </w:p>
    <w:p w:rsidR="00893802" w:rsidRDefault="00893802">
      <w:pPr>
        <w:pStyle w:val="AH5Sec"/>
      </w:pPr>
      <w:bookmarkStart w:id="98" w:name="_Toc432153911"/>
      <w:r w:rsidRPr="007A7575">
        <w:rPr>
          <w:rStyle w:val="CharSectNo"/>
        </w:rPr>
        <w:t>34</w:t>
      </w:r>
      <w:r>
        <w:tab/>
        <w:t>Inspection of register of enrolment and attendances for government schools</w:t>
      </w:r>
      <w:bookmarkEnd w:id="98"/>
    </w:p>
    <w:p w:rsidR="00893802" w:rsidRDefault="00893802">
      <w:pPr>
        <w:pStyle w:val="Amain"/>
      </w:pPr>
      <w:r>
        <w:tab/>
        <w:t>(1)</w:t>
      </w:r>
      <w:r>
        <w:tab/>
        <w:t>The principal of a government school, or the person giving an approved educational course (government), commits an offence if—</w:t>
      </w:r>
    </w:p>
    <w:p w:rsidR="00893802" w:rsidRDefault="00893802">
      <w:pPr>
        <w:pStyle w:val="Apara"/>
      </w:pPr>
      <w:r>
        <w:tab/>
        <w:t>(a)</w:t>
      </w:r>
      <w:r>
        <w:tab/>
        <w:t xml:space="preserve">an authorised person (government) asks the principal or person to make the register of enrolments and attendances available to the authorised person; and </w:t>
      </w:r>
    </w:p>
    <w:p w:rsidR="00893802" w:rsidRDefault="00893802">
      <w:pPr>
        <w:pStyle w:val="Apara"/>
        <w:keepNext/>
      </w:pPr>
      <w:r>
        <w:tab/>
        <w:t>(b)</w:t>
      </w:r>
      <w:r>
        <w:tab/>
        <w:t>the principal or person fails to make the register available as asked.</w:t>
      </w:r>
    </w:p>
    <w:p w:rsidR="00893802" w:rsidRDefault="00893802">
      <w:pPr>
        <w:pStyle w:val="Penalty"/>
      </w:pPr>
      <w:r>
        <w:t>Maximum penalty:  10 penalty units.</w:t>
      </w:r>
    </w:p>
    <w:p w:rsidR="00893802" w:rsidRDefault="00893802">
      <w:pPr>
        <w:pStyle w:val="Amain"/>
      </w:pPr>
      <w:r>
        <w:tab/>
        <w:t>(2)</w:t>
      </w:r>
      <w:r>
        <w:tab/>
        <w:t>The principal of a government school, or the person giving an approved educational course (government), commits an offence if—</w:t>
      </w:r>
    </w:p>
    <w:p w:rsidR="00893802" w:rsidRDefault="00893802">
      <w:pPr>
        <w:pStyle w:val="Apara"/>
      </w:pPr>
      <w:r>
        <w:tab/>
        <w:t>(a)</w:t>
      </w:r>
      <w:r>
        <w:tab/>
        <w:t xml:space="preserve">the </w:t>
      </w:r>
      <w:r w:rsidR="001D7BF7">
        <w:t>director</w:t>
      </w:r>
      <w:r w:rsidR="001D7BF7">
        <w:noBreakHyphen/>
        <w:t>general</w:t>
      </w:r>
      <w:r>
        <w:t xml:space="preserve"> or an authorised person (government) asks the principal or the person to give the </w:t>
      </w:r>
      <w:r w:rsidR="001D7BF7">
        <w:t>director</w:t>
      </w:r>
      <w:r w:rsidR="001D7BF7">
        <w:noBreakHyphen/>
        <w:t>general</w:t>
      </w:r>
      <w:r>
        <w:t xml:space="preserve"> or authorised person stated information about enrolments or attendances of students at the school or course during a stated period or at a stated time; and</w:t>
      </w:r>
    </w:p>
    <w:p w:rsidR="00893802" w:rsidRDefault="00893802">
      <w:pPr>
        <w:pStyle w:val="Apara"/>
        <w:keepNext/>
      </w:pPr>
      <w:r>
        <w:tab/>
        <w:t>(b)</w:t>
      </w:r>
      <w:r>
        <w:tab/>
        <w:t>the principal or person fails to give the information in accordance with the request.</w:t>
      </w:r>
    </w:p>
    <w:p w:rsidR="00893802" w:rsidRDefault="00893802">
      <w:pPr>
        <w:pStyle w:val="Penalty"/>
      </w:pPr>
      <w:r>
        <w:t>Maximum penalty:  50 penalty units</w:t>
      </w:r>
    </w:p>
    <w:p w:rsidR="00893802" w:rsidRDefault="00893802">
      <w:pPr>
        <w:pStyle w:val="Amain"/>
      </w:pPr>
      <w:r>
        <w:tab/>
        <w:t>(3)</w:t>
      </w:r>
      <w:r>
        <w:tab/>
        <w:t>An authorised person (government) may make copies of the register of enrolments and attendances or any part of the register.</w:t>
      </w:r>
    </w:p>
    <w:p w:rsidR="00893802" w:rsidRDefault="00893802">
      <w:pPr>
        <w:pStyle w:val="Amain"/>
        <w:keepLines/>
      </w:pPr>
      <w:r>
        <w:lastRenderedPageBreak/>
        <w:tab/>
        <w:t>(4)</w:t>
      </w:r>
      <w:r>
        <w:tab/>
        <w:t>The principal of a government school, or the person giving an approved educational course (government), must take reasonable steps to assist an authorised person (government) in exercising functions under this section.</w:t>
      </w:r>
    </w:p>
    <w:p w:rsidR="00893802" w:rsidRDefault="00893802">
      <w:pPr>
        <w:pStyle w:val="Amain"/>
      </w:pPr>
      <w:r>
        <w:tab/>
        <w:t>(5)</w:t>
      </w:r>
      <w:r>
        <w:tab/>
        <w:t>An offence against this section is a strict liability offence.</w:t>
      </w:r>
    </w:p>
    <w:p w:rsidR="00893802" w:rsidRDefault="00893802">
      <w:pPr>
        <w:pStyle w:val="AH5Sec"/>
      </w:pPr>
      <w:bookmarkStart w:id="99" w:name="_Toc432153912"/>
      <w:r w:rsidRPr="007A7575">
        <w:rPr>
          <w:rStyle w:val="CharSectNo"/>
        </w:rPr>
        <w:t>35</w:t>
      </w:r>
      <w:r>
        <w:tab/>
        <w:t>Procedures to encourage school attendance at government schools</w:t>
      </w:r>
      <w:bookmarkEnd w:id="99"/>
    </w:p>
    <w:p w:rsidR="00893802" w:rsidRDefault="00893802">
      <w:pPr>
        <w:pStyle w:val="Amain"/>
      </w:pPr>
      <w:r>
        <w:tab/>
        <w:t>(1)</w:t>
      </w:r>
      <w:r>
        <w:tab/>
        <w:t>The principal of a government school must set up procedures—</w:t>
      </w:r>
    </w:p>
    <w:p w:rsidR="00893802" w:rsidRDefault="00893802">
      <w:pPr>
        <w:pStyle w:val="Apara"/>
      </w:pPr>
      <w:r>
        <w:tab/>
        <w:t>(a)</w:t>
      </w:r>
      <w:r>
        <w:tab/>
        <w:t>to encourage students to attend school regularly; and</w:t>
      </w:r>
    </w:p>
    <w:p w:rsidR="00893802" w:rsidRDefault="00893802">
      <w:pPr>
        <w:pStyle w:val="Apara"/>
      </w:pPr>
      <w:r>
        <w:tab/>
        <w:t>(b)</w:t>
      </w:r>
      <w:r>
        <w:tab/>
        <w:t>to help parents to encourage their children to attend school regularly.</w:t>
      </w:r>
    </w:p>
    <w:p w:rsidR="00893802" w:rsidRDefault="00893802">
      <w:pPr>
        <w:pStyle w:val="Amain"/>
      </w:pPr>
      <w:r>
        <w:tab/>
        <w:t>(2)</w:t>
      </w:r>
      <w:r>
        <w:tab/>
        <w:t>The principal must refer parents and children to support services that encourage children to attend school regularly when the procedures mentioned in subsection (1) are not successful.</w:t>
      </w:r>
    </w:p>
    <w:p w:rsidR="00893802" w:rsidRDefault="00893802">
      <w:pPr>
        <w:pStyle w:val="Amain"/>
      </w:pPr>
      <w:r>
        <w:tab/>
        <w:t>(3)</w:t>
      </w:r>
      <w:r>
        <w:tab/>
        <w:t>If a student enrolled at a government school has not been attending school regularly, the principal of the school may, by written notice, require the student’s parents and the child to meet with an authorised person at a stated place and time.</w:t>
      </w:r>
    </w:p>
    <w:p w:rsidR="00893802" w:rsidRDefault="00893802">
      <w:pPr>
        <w:pStyle w:val="AH5Sec"/>
      </w:pPr>
      <w:bookmarkStart w:id="100" w:name="_Toc432153913"/>
      <w:r w:rsidRPr="007A7575">
        <w:rPr>
          <w:rStyle w:val="CharSectNo"/>
        </w:rPr>
        <w:t>36</w:t>
      </w:r>
      <w:r>
        <w:tab/>
        <w:t xml:space="preserve">Suspension, exclusion or transfer of student by </w:t>
      </w:r>
      <w:r w:rsidR="001D7BF7">
        <w:t>director</w:t>
      </w:r>
      <w:r w:rsidR="001D7BF7">
        <w:noBreakHyphen/>
        <w:t>general</w:t>
      </w:r>
      <w:bookmarkEnd w:id="100"/>
    </w:p>
    <w:p w:rsidR="00893802" w:rsidRDefault="00893802">
      <w:pPr>
        <w:pStyle w:val="Amain"/>
      </w:pPr>
      <w:r>
        <w:tab/>
        <w:t>(1)</w:t>
      </w:r>
      <w:r>
        <w:tab/>
        <w:t>This section applies if—</w:t>
      </w:r>
    </w:p>
    <w:p w:rsidR="00893802" w:rsidRDefault="00893802">
      <w:pPr>
        <w:pStyle w:val="Apara"/>
      </w:pPr>
      <w:r>
        <w:tab/>
        <w:t>(a)</w:t>
      </w:r>
      <w:r>
        <w:tab/>
        <w:t>a student attending a government school—</w:t>
      </w:r>
    </w:p>
    <w:p w:rsidR="00893802" w:rsidRDefault="00893802">
      <w:pPr>
        <w:pStyle w:val="Asubpara"/>
      </w:pPr>
      <w:r>
        <w:tab/>
        <w:t>(i)</w:t>
      </w:r>
      <w:r>
        <w:tab/>
        <w:t>is persistently and wilfully noncompliant; or</w:t>
      </w:r>
    </w:p>
    <w:p w:rsidR="00893802" w:rsidRDefault="00893802">
      <w:pPr>
        <w:pStyle w:val="Asubpara"/>
      </w:pPr>
      <w:r>
        <w:tab/>
        <w:t>(ii)</w:t>
      </w:r>
      <w:r>
        <w:tab/>
        <w:t>threatens to be violent or is violent to another student attending the school, a member of the staff of the school or anyone else involved in the school’s operation; or</w:t>
      </w:r>
    </w:p>
    <w:p w:rsidR="00893802" w:rsidRDefault="00893802" w:rsidP="00D00BE9">
      <w:pPr>
        <w:pStyle w:val="Asubpara"/>
        <w:keepNext/>
        <w:keepLines/>
      </w:pPr>
      <w:r>
        <w:lastRenderedPageBreak/>
        <w:tab/>
        <w:t>(iii)</w:t>
      </w:r>
      <w:r>
        <w:tab/>
        <w:t>acts in a way that otherwise threatens the good order of the school or the safety or wellbeing of another student attending the school, a member of staff of the school or anyone else involved in the school’s operation; or</w:t>
      </w:r>
    </w:p>
    <w:p w:rsidR="00893802" w:rsidRDefault="00893802">
      <w:pPr>
        <w:pStyle w:val="Asubpara"/>
      </w:pPr>
      <w:r>
        <w:tab/>
        <w:t>(iv)</w:t>
      </w:r>
      <w:r>
        <w:tab/>
        <w:t>displays behaviour that is disruptive to the student’s learning or that of other students; and</w:t>
      </w:r>
    </w:p>
    <w:p w:rsidR="00893802" w:rsidRDefault="00893802">
      <w:pPr>
        <w:pStyle w:val="Apara"/>
      </w:pPr>
      <w:r>
        <w:tab/>
        <w:t>(b)</w:t>
      </w:r>
      <w:r>
        <w:tab/>
        <w:t>the principal of the school is satisfied that action should be taken under this section.</w:t>
      </w:r>
    </w:p>
    <w:p w:rsidR="00893802" w:rsidRDefault="00893802">
      <w:pPr>
        <w:pStyle w:val="Amain"/>
      </w:pPr>
      <w:r>
        <w:tab/>
        <w:t>(2)</w:t>
      </w:r>
      <w:r>
        <w:tab/>
        <w:t xml:space="preserve">The principal may recommend to the </w:t>
      </w:r>
      <w:r w:rsidR="001D7BF7">
        <w:t>director</w:t>
      </w:r>
      <w:r w:rsidR="001D7BF7">
        <w:noBreakHyphen/>
        <w:t>general</w:t>
      </w:r>
      <w:r>
        <w:t xml:space="preserve"> that the </w:t>
      </w:r>
      <w:r w:rsidR="001D7BF7">
        <w:t>director</w:t>
      </w:r>
      <w:r w:rsidR="001D7BF7">
        <w:noBreakHyphen/>
        <w:t>general</w:t>
      </w:r>
      <w:r>
        <w:t>—</w:t>
      </w:r>
    </w:p>
    <w:p w:rsidR="00893802" w:rsidRDefault="00893802">
      <w:pPr>
        <w:pStyle w:val="Apara"/>
      </w:pPr>
      <w:r>
        <w:tab/>
        <w:t>(a)</w:t>
      </w:r>
      <w:r>
        <w:tab/>
        <w:t>suspend the student from the school for a stated period of not longer than 20 days; or</w:t>
      </w:r>
    </w:p>
    <w:p w:rsidR="00893802" w:rsidRDefault="00893802">
      <w:pPr>
        <w:pStyle w:val="Apara"/>
      </w:pPr>
      <w:r>
        <w:tab/>
        <w:t>(b)</w:t>
      </w:r>
      <w:r>
        <w:tab/>
        <w:t>transfer the student to another government school; or</w:t>
      </w:r>
    </w:p>
    <w:p w:rsidR="00893802" w:rsidRDefault="00893802">
      <w:pPr>
        <w:pStyle w:val="Apara"/>
      </w:pPr>
      <w:r>
        <w:tab/>
        <w:t>(c)</w:t>
      </w:r>
      <w:r>
        <w:tab/>
        <w:t>exclude the student from all government schools.</w:t>
      </w:r>
    </w:p>
    <w:p w:rsidR="00893802" w:rsidRDefault="00893802">
      <w:pPr>
        <w:pStyle w:val="Amain"/>
      </w:pPr>
      <w:r>
        <w:tab/>
        <w:t>(3)</w:t>
      </w:r>
      <w:r>
        <w:tab/>
        <w:t xml:space="preserve">After considering the principal’s recommendation, the </w:t>
      </w:r>
      <w:r w:rsidR="001D7BF7">
        <w:t>director</w:t>
      </w:r>
      <w:r w:rsidR="001D7BF7">
        <w:noBreakHyphen/>
        <w:t>general</w:t>
      </w:r>
      <w:r>
        <w:t xml:space="preserve"> may—</w:t>
      </w:r>
    </w:p>
    <w:p w:rsidR="00893802" w:rsidRDefault="00893802">
      <w:pPr>
        <w:pStyle w:val="Apara"/>
      </w:pPr>
      <w:r>
        <w:tab/>
        <w:t>(a)</w:t>
      </w:r>
      <w:r>
        <w:tab/>
        <w:t>give effect to the recommendation; or</w:t>
      </w:r>
    </w:p>
    <w:p w:rsidR="00893802" w:rsidRDefault="00893802">
      <w:pPr>
        <w:pStyle w:val="Apara"/>
      </w:pPr>
      <w:r>
        <w:tab/>
        <w:t>(b)</w:t>
      </w:r>
      <w:r>
        <w:tab/>
        <w:t xml:space="preserve">take any other action mentioned in subsection (2) that the </w:t>
      </w:r>
      <w:r w:rsidR="001D7BF7">
        <w:t>director</w:t>
      </w:r>
      <w:r w:rsidR="001D7BF7">
        <w:noBreakHyphen/>
        <w:t>general</w:t>
      </w:r>
      <w:r>
        <w:t xml:space="preserve"> considers appropriate; or</w:t>
      </w:r>
    </w:p>
    <w:p w:rsidR="00893802" w:rsidRDefault="00893802">
      <w:pPr>
        <w:pStyle w:val="Apara"/>
      </w:pPr>
      <w:r>
        <w:tab/>
        <w:t>(c)</w:t>
      </w:r>
      <w:r>
        <w:tab/>
        <w:t>suspend the student for not longer than 20 days.</w:t>
      </w:r>
    </w:p>
    <w:p w:rsidR="00893802" w:rsidRDefault="00893802">
      <w:pPr>
        <w:pStyle w:val="Amain"/>
      </w:pPr>
      <w:r>
        <w:tab/>
        <w:t>(4)</w:t>
      </w:r>
      <w:r>
        <w:tab/>
        <w:t xml:space="preserve">The </w:t>
      </w:r>
      <w:r w:rsidR="001D7BF7">
        <w:t>director</w:t>
      </w:r>
      <w:r w:rsidR="001D7BF7">
        <w:noBreakHyphen/>
        <w:t>general</w:t>
      </w:r>
      <w:r>
        <w:t xml:space="preserve"> may exclude the student only if—</w:t>
      </w:r>
    </w:p>
    <w:p w:rsidR="00893802" w:rsidRDefault="00893802">
      <w:pPr>
        <w:pStyle w:val="Apara"/>
      </w:pPr>
      <w:r>
        <w:tab/>
        <w:t>(a)</w:t>
      </w:r>
      <w:r>
        <w:tab/>
        <w:t>the student’s parents have been given an opportunity to be consulted, and told in writing, about the proposed exclusion of the child and the reasons for it; and</w:t>
      </w:r>
    </w:p>
    <w:p w:rsidR="00893802" w:rsidRDefault="00893802">
      <w:pPr>
        <w:pStyle w:val="Apara"/>
      </w:pPr>
      <w:r>
        <w:tab/>
        <w:t>(b)</w:t>
      </w:r>
      <w:r>
        <w:tab/>
        <w:t>the student has been given a reasonable opportunity to attend counselling, undertake relevant educational programs or receive other appropriate assistance; and</w:t>
      </w:r>
    </w:p>
    <w:p w:rsidR="00893802" w:rsidRDefault="00893802">
      <w:pPr>
        <w:pStyle w:val="Apara"/>
      </w:pPr>
      <w:r>
        <w:lastRenderedPageBreak/>
        <w:tab/>
        <w:t>(c)</w:t>
      </w:r>
      <w:r>
        <w:tab/>
        <w:t>as far as the student’s maturity and capacity for understanding allow, the participation of the student has been sought, and any views of the student considered, in deciding whether to exclude the student; and</w:t>
      </w:r>
    </w:p>
    <w:p w:rsidR="00893802" w:rsidRDefault="00893802">
      <w:pPr>
        <w:pStyle w:val="Apara"/>
      </w:pPr>
      <w:r>
        <w:tab/>
        <w:t>(d)</w:t>
      </w:r>
      <w:r>
        <w:tab/>
        <w:t>the student has been given sufficient information about the decision-making process, in a language and way that the student can understand, to allow the student to take part in the process; and</w:t>
      </w:r>
    </w:p>
    <w:p w:rsidR="00893802" w:rsidRDefault="00893802">
      <w:pPr>
        <w:pStyle w:val="Apara"/>
      </w:pPr>
      <w:r>
        <w:tab/>
        <w:t>(e)</w:t>
      </w:r>
      <w:r>
        <w:tab/>
        <w:t>the student has been offered alternatives for continuing the student’s education during the exclusion.</w:t>
      </w:r>
    </w:p>
    <w:p w:rsidR="00893802" w:rsidRDefault="00893802">
      <w:pPr>
        <w:pStyle w:val="Amain"/>
      </w:pPr>
      <w:r>
        <w:tab/>
        <w:t>(5)</w:t>
      </w:r>
      <w:r>
        <w:tab/>
        <w:t xml:space="preserve">The </w:t>
      </w:r>
      <w:r w:rsidR="001D7BF7">
        <w:t>director</w:t>
      </w:r>
      <w:r w:rsidR="001D7BF7">
        <w:noBreakHyphen/>
        <w:t>general</w:t>
      </w:r>
      <w:r>
        <w:t xml:space="preserve"> may suspend or transfer the student only if—</w:t>
      </w:r>
    </w:p>
    <w:p w:rsidR="00893802" w:rsidRDefault="00893802">
      <w:pPr>
        <w:pStyle w:val="Apara"/>
      </w:pPr>
      <w:r>
        <w:tab/>
        <w:t>(a)</w:t>
      </w:r>
      <w:r>
        <w:tab/>
        <w:t>the student’s parents have been given an opportunity to be consulted, and told in writing, about the proposed suspension or transfer of the student and the reasons for it; and</w:t>
      </w:r>
    </w:p>
    <w:p w:rsidR="00893802" w:rsidRDefault="00893802">
      <w:pPr>
        <w:pStyle w:val="Apara"/>
      </w:pPr>
      <w:r>
        <w:tab/>
        <w:t>(b)</w:t>
      </w:r>
      <w:r>
        <w:tab/>
        <w:t>as far as the student’s maturity and capacity for understanding allow, the participation of the student has been sought, and any views of the student considered, in deciding whether to suspend or transfer the student; and</w:t>
      </w:r>
    </w:p>
    <w:p w:rsidR="00893802" w:rsidRDefault="00893802">
      <w:pPr>
        <w:pStyle w:val="Apara"/>
      </w:pPr>
      <w:r>
        <w:tab/>
        <w:t>(c)</w:t>
      </w:r>
      <w:r>
        <w:tab/>
        <w:t>the student has been given sufficient information about the decision-making process, in a language and way that the student can understand, to allow the student to take part in the process; and</w:t>
      </w:r>
    </w:p>
    <w:p w:rsidR="00893802" w:rsidRDefault="00893802">
      <w:pPr>
        <w:pStyle w:val="Apara"/>
      </w:pPr>
      <w:r>
        <w:tab/>
        <w:t>(d)</w:t>
      </w:r>
      <w:r>
        <w:tab/>
        <w:t>the student has been given a reasonable opportunity to continue the child’s education during the suspension.</w:t>
      </w:r>
    </w:p>
    <w:p w:rsidR="00893802" w:rsidRDefault="00893802">
      <w:pPr>
        <w:pStyle w:val="Amain"/>
      </w:pPr>
      <w:r>
        <w:tab/>
        <w:t>(6)</w:t>
      </w:r>
      <w:r>
        <w:tab/>
        <w:t xml:space="preserve">Despite subsection (5), the </w:t>
      </w:r>
      <w:r w:rsidR="001D7BF7">
        <w:t>director</w:t>
      </w:r>
      <w:r w:rsidR="001D7BF7">
        <w:noBreakHyphen/>
        <w:t>general</w:t>
      </w:r>
      <w:r>
        <w:t xml:space="preserve"> may immediately suspend the student for not longer than 5 days if, in the </w:t>
      </w:r>
      <w:r w:rsidR="00F31862">
        <w:t>director</w:t>
      </w:r>
      <w:r w:rsidR="00F31862">
        <w:noBreakHyphen/>
        <w:t>general’s</w:t>
      </w:r>
      <w:r>
        <w:t xml:space="preserve"> opinion, the circumstances are of such urgency or seriousness to require the child’s immediate suspension.</w:t>
      </w:r>
    </w:p>
    <w:p w:rsidR="00893802" w:rsidRDefault="00893802">
      <w:pPr>
        <w:pStyle w:val="Amain"/>
        <w:keepLines/>
      </w:pPr>
      <w:r>
        <w:lastRenderedPageBreak/>
        <w:tab/>
        <w:t>(7)</w:t>
      </w:r>
      <w:r>
        <w:tab/>
        <w:t xml:space="preserve">However, before suspending the student under subsection (6), the </w:t>
      </w:r>
      <w:r w:rsidR="001D7BF7">
        <w:t>director</w:t>
      </w:r>
      <w:r w:rsidR="001D7BF7">
        <w:noBreakHyphen/>
        <w:t>general</w:t>
      </w:r>
      <w:r>
        <w:t xml:space="preserve"> must comply with the requirements of subsection (5) (a) to (d) to the extent that it is practicable and appropriate to do so.</w:t>
      </w:r>
    </w:p>
    <w:p w:rsidR="00893802" w:rsidRDefault="00893802">
      <w:pPr>
        <w:pStyle w:val="Amain"/>
      </w:pPr>
      <w:r>
        <w:tab/>
        <w:t>(8)</w:t>
      </w:r>
      <w:r>
        <w:tab/>
        <w:t xml:space="preserve">To remove any doubt, the </w:t>
      </w:r>
      <w:r w:rsidR="001D7BF7">
        <w:t>director</w:t>
      </w:r>
      <w:r w:rsidR="001D7BF7">
        <w:noBreakHyphen/>
        <w:t>general</w:t>
      </w:r>
      <w:r>
        <w:t xml:space="preserve"> may suspend the student under subsection (6) while deciding what other action (if any) should be taken in relation to the student under this section.</w:t>
      </w:r>
    </w:p>
    <w:p w:rsidR="00893802" w:rsidRDefault="00893802">
      <w:pPr>
        <w:pStyle w:val="Amain"/>
      </w:pPr>
      <w:r>
        <w:tab/>
        <w:t>(9)</w:t>
      </w:r>
      <w:r>
        <w:tab/>
        <w:t xml:space="preserve">If the student is suspended for 7 or more school days in a school term (whether or not consecutive school days), the </w:t>
      </w:r>
      <w:r w:rsidR="001D7BF7">
        <w:t>director</w:t>
      </w:r>
      <w:r w:rsidR="001D7BF7">
        <w:noBreakHyphen/>
        <w:t>general</w:t>
      </w:r>
      <w:r>
        <w:t xml:space="preserve"> must ensure that the student is given a reasonable opportunity to attend appropriate counselling.</w:t>
      </w:r>
    </w:p>
    <w:p w:rsidR="00893802" w:rsidRDefault="00893802">
      <w:pPr>
        <w:pStyle w:val="Amain"/>
        <w:keepNext/>
      </w:pPr>
      <w:r>
        <w:tab/>
        <w:t>(10)</w:t>
      </w:r>
      <w:r>
        <w:tab/>
        <w:t xml:space="preserve">The </w:t>
      </w:r>
      <w:r w:rsidR="001D7BF7">
        <w:t>director</w:t>
      </w:r>
      <w:r w:rsidR="001D7BF7">
        <w:noBreakHyphen/>
        <w:t>general</w:t>
      </w:r>
      <w:r>
        <w:t xml:space="preserve"> may delegate the </w:t>
      </w:r>
      <w:r w:rsidR="00F31862">
        <w:t>director</w:t>
      </w:r>
      <w:r w:rsidR="00F31862">
        <w:noBreakHyphen/>
        <w:t>general’s</w:t>
      </w:r>
      <w:r>
        <w:t xml:space="preserve"> power to suspend a student from a government school for not longer than </w:t>
      </w:r>
      <w:r w:rsidR="00F81DBB">
        <w:t>1</w:t>
      </w:r>
      <w:r>
        <w:t>5 days to the principal of the school.</w:t>
      </w:r>
    </w:p>
    <w:p w:rsidR="00893802" w:rsidRDefault="00893802">
      <w:pPr>
        <w:pStyle w:val="aNote"/>
      </w:pPr>
      <w:r>
        <w:rPr>
          <w:rStyle w:val="charItals"/>
        </w:rPr>
        <w:t>Note</w:t>
      </w:r>
      <w:r>
        <w:rPr>
          <w:rStyle w:val="charItals"/>
        </w:rPr>
        <w:tab/>
      </w:r>
      <w:r>
        <w:t xml:space="preserve">For the making of delegations and the exercise of delegated functions, see </w:t>
      </w:r>
      <w:hyperlink r:id="rId68" w:tooltip="A2001-14" w:history="1">
        <w:r w:rsidR="001927F7" w:rsidRPr="001927F7">
          <w:rPr>
            <w:rStyle w:val="charCitHyperlinkAbbrev"/>
          </w:rPr>
          <w:t>Legislation Act</w:t>
        </w:r>
      </w:hyperlink>
      <w:r>
        <w:t>, pt 19.4.</w:t>
      </w:r>
    </w:p>
    <w:p w:rsidR="00893802" w:rsidRDefault="00893802">
      <w:pPr>
        <w:pStyle w:val="PageBreak"/>
      </w:pPr>
      <w:r>
        <w:br w:type="page"/>
      </w:r>
    </w:p>
    <w:p w:rsidR="00893802" w:rsidRPr="007A7575" w:rsidRDefault="00893802">
      <w:pPr>
        <w:pStyle w:val="AH2Part"/>
      </w:pPr>
      <w:bookmarkStart w:id="101" w:name="_Toc432153914"/>
      <w:r w:rsidRPr="007A7575">
        <w:rPr>
          <w:rStyle w:val="CharPartNo"/>
        </w:rPr>
        <w:lastRenderedPageBreak/>
        <w:t>Part 3.4</w:t>
      </w:r>
      <w:r>
        <w:tab/>
      </w:r>
      <w:r w:rsidRPr="007A7575">
        <w:rPr>
          <w:rStyle w:val="CharPartText"/>
        </w:rPr>
        <w:t>School boards of government schools</w:t>
      </w:r>
      <w:bookmarkEnd w:id="101"/>
    </w:p>
    <w:p w:rsidR="00893802" w:rsidRPr="007A7575" w:rsidRDefault="00893802">
      <w:pPr>
        <w:pStyle w:val="AH3Div"/>
      </w:pPr>
      <w:bookmarkStart w:id="102" w:name="_Toc432153915"/>
      <w:r w:rsidRPr="007A7575">
        <w:rPr>
          <w:rStyle w:val="CharDivNo"/>
        </w:rPr>
        <w:t>Division 3.4.1</w:t>
      </w:r>
      <w:r>
        <w:tab/>
      </w:r>
      <w:r w:rsidRPr="007A7575">
        <w:rPr>
          <w:rStyle w:val="CharDivText"/>
        </w:rPr>
        <w:t>Interpretation</w:t>
      </w:r>
      <w:bookmarkEnd w:id="102"/>
    </w:p>
    <w:p w:rsidR="00893802" w:rsidRDefault="00893802">
      <w:pPr>
        <w:pStyle w:val="AH5Sec"/>
      </w:pPr>
      <w:bookmarkStart w:id="103" w:name="_Toc432153916"/>
      <w:r w:rsidRPr="007A7575">
        <w:rPr>
          <w:rStyle w:val="CharSectNo"/>
        </w:rPr>
        <w:t>37</w:t>
      </w:r>
      <w:r>
        <w:tab/>
        <w:t>Definitions for pt 3.4</w:t>
      </w:r>
      <w:bookmarkEnd w:id="103"/>
    </w:p>
    <w:p w:rsidR="00893802" w:rsidRDefault="00893802">
      <w:pPr>
        <w:pStyle w:val="Amainreturn"/>
      </w:pPr>
      <w:r>
        <w:t>In this part:</w:t>
      </w:r>
    </w:p>
    <w:p w:rsidR="00893802" w:rsidRDefault="00893802">
      <w:pPr>
        <w:pStyle w:val="aDef"/>
      </w:pPr>
      <w:r>
        <w:rPr>
          <w:rStyle w:val="charBoldItals"/>
        </w:rPr>
        <w:t>half-year</w:t>
      </w:r>
      <w:r>
        <w:t xml:space="preserve"> means a period of 6 months ending on 30 June or 31 December.</w:t>
      </w:r>
    </w:p>
    <w:p w:rsidR="00893802" w:rsidRDefault="00893802">
      <w:pPr>
        <w:pStyle w:val="aDef"/>
      </w:pPr>
      <w:r>
        <w:rPr>
          <w:rStyle w:val="charBoldItals"/>
        </w:rPr>
        <w:t>money</w:t>
      </w:r>
      <w:r>
        <w:t xml:space="preserve">, of a school, means money allocated to the school by the </w:t>
      </w:r>
      <w:r w:rsidR="001D7BF7">
        <w:t>director</w:t>
      </w:r>
      <w:r w:rsidR="001D7BF7">
        <w:noBreakHyphen/>
        <w:t>general</w:t>
      </w:r>
      <w:r>
        <w:t xml:space="preserve"> or otherwise received by the school.</w:t>
      </w:r>
    </w:p>
    <w:p w:rsidR="00893802" w:rsidRDefault="00893802">
      <w:pPr>
        <w:pStyle w:val="aExamHead"/>
      </w:pPr>
      <w:r>
        <w:t>Examples of money otherwise received</w:t>
      </w:r>
    </w:p>
    <w:p w:rsidR="00893802" w:rsidRDefault="00893802">
      <w:pPr>
        <w:pStyle w:val="aExam"/>
        <w:keepNext/>
      </w:pPr>
      <w:r>
        <w:t>voluntary financial contributions, other donations and sponsorships</w:t>
      </w:r>
    </w:p>
    <w:p w:rsidR="00893802" w:rsidRDefault="00893802">
      <w:pPr>
        <w:pStyle w:val="aNote"/>
      </w:pPr>
      <w:r>
        <w:rPr>
          <w:rStyle w:val="charItals"/>
        </w:rPr>
        <w:t>Note</w:t>
      </w:r>
      <w:r>
        <w:tab/>
        <w:t xml:space="preserve">An example is part of the Act, is not exhaustive and may extend, but does not limit, the meaning of the provision in which it appears (see </w:t>
      </w:r>
      <w:hyperlink r:id="rId69" w:tooltip="A2001-14" w:history="1">
        <w:r w:rsidR="001927F7" w:rsidRPr="001927F7">
          <w:rPr>
            <w:rStyle w:val="charCitHyperlinkAbbrev"/>
          </w:rPr>
          <w:t>Legislation Act</w:t>
        </w:r>
      </w:hyperlink>
      <w:r>
        <w:t>, s 126 and s 132).</w:t>
      </w:r>
    </w:p>
    <w:p w:rsidR="00893802" w:rsidRDefault="00893802">
      <w:pPr>
        <w:pStyle w:val="aDef"/>
      </w:pPr>
      <w:r>
        <w:rPr>
          <w:rStyle w:val="charBoldItals"/>
        </w:rPr>
        <w:t>parents and citizens association</w:t>
      </w:r>
      <w:r>
        <w:t>, of a school, means</w:t>
      </w:r>
    </w:p>
    <w:p w:rsidR="00893802" w:rsidRDefault="00893802">
      <w:pPr>
        <w:pStyle w:val="aDefpara"/>
      </w:pPr>
      <w:r>
        <w:tab/>
        <w:t>(a)</w:t>
      </w:r>
      <w:r>
        <w:tab/>
        <w:t>the entity declared under section 40 (Declaration of parents and citizens associations in certain circumstances) to be the parents and citizens association of the school; or</w:t>
      </w:r>
    </w:p>
    <w:p w:rsidR="00893802" w:rsidRDefault="00893802">
      <w:pPr>
        <w:pStyle w:val="aDefpara"/>
      </w:pPr>
      <w:r>
        <w:tab/>
        <w:t>(b)</w:t>
      </w:r>
      <w:r>
        <w:tab/>
        <w:t xml:space="preserve">if there is no declaration under that section for the school—the parents and citizens association incorporated under the </w:t>
      </w:r>
      <w:hyperlink r:id="rId70" w:tooltip="A1991-46" w:history="1">
        <w:r w:rsidR="001927F7" w:rsidRPr="001927F7">
          <w:rPr>
            <w:rStyle w:val="charCitHyperlinkItal"/>
          </w:rPr>
          <w:t>Associations Incorporation Act 1991</w:t>
        </w:r>
      </w:hyperlink>
      <w:r>
        <w:t xml:space="preserve"> or the </w:t>
      </w:r>
      <w:hyperlink r:id="rId71" w:tooltip="A1953-15" w:history="1">
        <w:r w:rsidR="001927F7" w:rsidRPr="001927F7">
          <w:rPr>
            <w:rStyle w:val="charCitHyperlinkItal"/>
          </w:rPr>
          <w:t>Associations Incorporation Act 1953</w:t>
        </w:r>
      </w:hyperlink>
      <w:r>
        <w:rPr>
          <w:rStyle w:val="charItals"/>
        </w:rPr>
        <w:t xml:space="preserve"> </w:t>
      </w:r>
      <w:r>
        <w:t>(repealed) in relation to the school.</w:t>
      </w:r>
    </w:p>
    <w:p w:rsidR="00893802" w:rsidRDefault="00893802">
      <w:pPr>
        <w:pStyle w:val="aDef"/>
        <w:keepNext/>
      </w:pPr>
      <w:r>
        <w:rPr>
          <w:rStyle w:val="charBoldItals"/>
        </w:rPr>
        <w:t>prescribed period</w:t>
      </w:r>
      <w:r>
        <w:t>, for a term of office of a member of a school board (other than the principal), means the period—</w:t>
      </w:r>
    </w:p>
    <w:p w:rsidR="00893802" w:rsidRDefault="00893802">
      <w:pPr>
        <w:pStyle w:val="Apara"/>
        <w:keepNext/>
      </w:pPr>
      <w:r>
        <w:tab/>
        <w:t>(a)</w:t>
      </w:r>
      <w:r>
        <w:tab/>
        <w:t>beginning on whichever of the following is later:</w:t>
      </w:r>
    </w:p>
    <w:p w:rsidR="00893802" w:rsidRDefault="00893802">
      <w:pPr>
        <w:pStyle w:val="Asubpara"/>
      </w:pPr>
      <w:r>
        <w:tab/>
        <w:t>(i)</w:t>
      </w:r>
      <w:r>
        <w:tab/>
        <w:t xml:space="preserve">1 April in the year of the member’s election or appointment; </w:t>
      </w:r>
    </w:p>
    <w:p w:rsidR="00893802" w:rsidRDefault="00893802">
      <w:pPr>
        <w:pStyle w:val="Asubpara"/>
      </w:pPr>
      <w:r>
        <w:lastRenderedPageBreak/>
        <w:tab/>
        <w:t>(ii)</w:t>
      </w:r>
      <w:r>
        <w:tab/>
        <w:t>the date of the member’s election or appointment; and</w:t>
      </w:r>
    </w:p>
    <w:p w:rsidR="00893802" w:rsidRDefault="00893802">
      <w:pPr>
        <w:pStyle w:val="Apara"/>
      </w:pPr>
      <w:r>
        <w:tab/>
        <w:t>(b)</w:t>
      </w:r>
      <w:r>
        <w:tab/>
        <w:t>ending at the end of the March at least 12 months, and not more than 24 months, after the beginning of the period.</w:t>
      </w:r>
    </w:p>
    <w:p w:rsidR="00893802" w:rsidRDefault="00893802">
      <w:pPr>
        <w:pStyle w:val="aDef"/>
      </w:pPr>
      <w:r>
        <w:rPr>
          <w:rStyle w:val="charBoldItals"/>
        </w:rPr>
        <w:t>school</w:t>
      </w:r>
      <w:r w:rsidR="00C22E90">
        <w:t xml:space="preserve"> means a government school</w:t>
      </w:r>
      <w:r>
        <w:t>.</w:t>
      </w:r>
    </w:p>
    <w:p w:rsidR="00893802" w:rsidRDefault="00893802">
      <w:pPr>
        <w:pStyle w:val="aDef"/>
        <w:keepNext/>
      </w:pPr>
      <w:r>
        <w:rPr>
          <w:rStyle w:val="charBoldItals"/>
        </w:rPr>
        <w:t>small school</w:t>
      </w:r>
      <w:r>
        <w:t xml:space="preserve"> means a school (other than a school-related institution) where fewer than 4 teachers are employed.</w:t>
      </w:r>
    </w:p>
    <w:p w:rsidR="00893802" w:rsidRDefault="00893802">
      <w:pPr>
        <w:pStyle w:val="aDef"/>
      </w:pPr>
      <w:r>
        <w:rPr>
          <w:rStyle w:val="charBoldItals"/>
        </w:rPr>
        <w:t>student</w:t>
      </w:r>
      <w:r>
        <w:t xml:space="preserve"> means a student who attends classes at a school for at least 12 hours per week.</w:t>
      </w:r>
    </w:p>
    <w:p w:rsidR="00893802" w:rsidRPr="007A7575" w:rsidRDefault="00893802">
      <w:pPr>
        <w:pStyle w:val="AH3Div"/>
      </w:pPr>
      <w:bookmarkStart w:id="104" w:name="_Toc432153917"/>
      <w:r w:rsidRPr="007A7575">
        <w:rPr>
          <w:rStyle w:val="CharDivNo"/>
        </w:rPr>
        <w:t>Division 3.4.2</w:t>
      </w:r>
      <w:r>
        <w:tab/>
      </w:r>
      <w:r w:rsidRPr="007A7575">
        <w:rPr>
          <w:rStyle w:val="CharDivText"/>
        </w:rPr>
        <w:t>Establishment and membership</w:t>
      </w:r>
      <w:bookmarkEnd w:id="104"/>
    </w:p>
    <w:p w:rsidR="00893802" w:rsidRDefault="00893802">
      <w:pPr>
        <w:pStyle w:val="AH5Sec"/>
      </w:pPr>
      <w:bookmarkStart w:id="105" w:name="_Toc432153918"/>
      <w:r w:rsidRPr="007A7575">
        <w:rPr>
          <w:rStyle w:val="CharSectNo"/>
        </w:rPr>
        <w:t>38</w:t>
      </w:r>
      <w:r>
        <w:tab/>
        <w:t>Establishment of school boards</w:t>
      </w:r>
      <w:bookmarkEnd w:id="105"/>
    </w:p>
    <w:p w:rsidR="00893802" w:rsidRDefault="00893802">
      <w:pPr>
        <w:pStyle w:val="Amainreturn"/>
        <w:keepNext/>
      </w:pPr>
      <w:r>
        <w:t>A school board is established for each government school.</w:t>
      </w:r>
    </w:p>
    <w:p w:rsidR="00893802" w:rsidRDefault="00893802">
      <w:pPr>
        <w:pStyle w:val="AH5Sec"/>
      </w:pPr>
      <w:bookmarkStart w:id="106" w:name="_Toc432153919"/>
      <w:r w:rsidRPr="007A7575">
        <w:rPr>
          <w:rStyle w:val="CharSectNo"/>
        </w:rPr>
        <w:t>39</w:t>
      </w:r>
      <w:r>
        <w:tab/>
        <w:t>Functions of school boards etc</w:t>
      </w:r>
      <w:bookmarkEnd w:id="106"/>
    </w:p>
    <w:p w:rsidR="00893802" w:rsidRDefault="00893802">
      <w:pPr>
        <w:pStyle w:val="Amain"/>
      </w:pPr>
      <w:r>
        <w:tab/>
        <w:t>(1)</w:t>
      </w:r>
      <w:r>
        <w:tab/>
        <w:t>The functions of the school board of a government school are—</w:t>
      </w:r>
    </w:p>
    <w:p w:rsidR="00893802" w:rsidRDefault="00893802">
      <w:pPr>
        <w:pStyle w:val="Apara"/>
      </w:pPr>
      <w:r>
        <w:tab/>
        <w:t>(a)</w:t>
      </w:r>
      <w:r>
        <w:tab/>
        <w:t>to establish strategic direction and priorities for the school; and</w:t>
      </w:r>
    </w:p>
    <w:p w:rsidR="00893802" w:rsidRDefault="00893802">
      <w:pPr>
        <w:pStyle w:val="Apara"/>
      </w:pPr>
      <w:r>
        <w:tab/>
        <w:t>(b)</w:t>
      </w:r>
      <w:r>
        <w:tab/>
        <w:t xml:space="preserve">to monitor and review school performance and to report on it to the </w:t>
      </w:r>
      <w:r w:rsidR="001D7BF7">
        <w:t>director</w:t>
      </w:r>
      <w:r w:rsidR="001D7BF7">
        <w:noBreakHyphen/>
        <w:t>general</w:t>
      </w:r>
      <w:r>
        <w:t>, parents of students at the school and staff; and</w:t>
      </w:r>
    </w:p>
    <w:p w:rsidR="00893802" w:rsidRDefault="00893802">
      <w:pPr>
        <w:pStyle w:val="Apara"/>
      </w:pPr>
      <w:r>
        <w:tab/>
        <w:t>(c)</w:t>
      </w:r>
      <w:r>
        <w:tab/>
        <w:t>to develop, maintain and review curriculum for the school; and</w:t>
      </w:r>
    </w:p>
    <w:p w:rsidR="00893802" w:rsidRDefault="00893802">
      <w:pPr>
        <w:pStyle w:val="Apara"/>
      </w:pPr>
      <w:r>
        <w:tab/>
        <w:t>(d)</w:t>
      </w:r>
      <w:r>
        <w:tab/>
        <w:t>to develop and review education policies at the school; and</w:t>
      </w:r>
    </w:p>
    <w:p w:rsidR="00893802" w:rsidRDefault="00893802">
      <w:pPr>
        <w:pStyle w:val="Apara"/>
      </w:pPr>
      <w:r>
        <w:tab/>
        <w:t>(e)</w:t>
      </w:r>
      <w:r>
        <w:tab/>
        <w:t>to establish budgetary policies for the school and approve the school budget; and</w:t>
      </w:r>
    </w:p>
    <w:p w:rsidR="00893802" w:rsidRDefault="00893802">
      <w:pPr>
        <w:pStyle w:val="Apara"/>
      </w:pPr>
      <w:r>
        <w:tab/>
        <w:t>(f)</w:t>
      </w:r>
      <w:r>
        <w:tab/>
        <w:t>to establish policies for the efficient and effective use of school assets and the management of financial risk; and</w:t>
      </w:r>
    </w:p>
    <w:p w:rsidR="00893802" w:rsidRDefault="00893802">
      <w:pPr>
        <w:pStyle w:val="Apara"/>
      </w:pPr>
      <w:r>
        <w:tab/>
        <w:t>(g)</w:t>
      </w:r>
      <w:r>
        <w:tab/>
        <w:t>to develop relationships between the school and the community and between the school and community organisations; and</w:t>
      </w:r>
    </w:p>
    <w:p w:rsidR="00893802" w:rsidRDefault="00893802">
      <w:pPr>
        <w:pStyle w:val="Apara"/>
      </w:pPr>
      <w:r>
        <w:lastRenderedPageBreak/>
        <w:tab/>
        <w:t>(h)</w:t>
      </w:r>
      <w:r>
        <w:tab/>
        <w:t xml:space="preserve">to make recommendations to the </w:t>
      </w:r>
      <w:r w:rsidR="001D7BF7">
        <w:t>director</w:t>
      </w:r>
      <w:r w:rsidR="001D7BF7">
        <w:noBreakHyphen/>
        <w:t>general</w:t>
      </w:r>
      <w:r>
        <w:t xml:space="preserve"> on issues affecting the school; and</w:t>
      </w:r>
    </w:p>
    <w:p w:rsidR="00893802" w:rsidRDefault="00893802">
      <w:pPr>
        <w:pStyle w:val="Apara"/>
      </w:pPr>
      <w:r>
        <w:tab/>
        <w:t>(i)</w:t>
      </w:r>
      <w:r>
        <w:tab/>
        <w:t>to encourage parent participation in their children’s learning; and</w:t>
      </w:r>
    </w:p>
    <w:p w:rsidR="00893802" w:rsidRDefault="00893802">
      <w:pPr>
        <w:pStyle w:val="Apara"/>
      </w:pPr>
      <w:r>
        <w:tab/>
        <w:t>(j)</w:t>
      </w:r>
      <w:r>
        <w:tab/>
        <w:t>to exercise any other function given to the board under this Act or any other Territory law.</w:t>
      </w:r>
    </w:p>
    <w:p w:rsidR="00893802" w:rsidRDefault="00893802">
      <w:pPr>
        <w:pStyle w:val="Amain"/>
      </w:pPr>
      <w:r>
        <w:tab/>
        <w:t>(2)</w:t>
      </w:r>
      <w:r>
        <w:tab/>
        <w:t xml:space="preserve">The </w:t>
      </w:r>
      <w:r w:rsidR="001D7BF7">
        <w:t>director</w:t>
      </w:r>
      <w:r w:rsidR="001D7BF7">
        <w:noBreakHyphen/>
        <w:t>general</w:t>
      </w:r>
      <w:r>
        <w:t xml:space="preserve"> may give written directions to the school board about the exercise of its functions, either generally or in relation to a particular issue.</w:t>
      </w:r>
    </w:p>
    <w:p w:rsidR="00893802" w:rsidRDefault="00197ED8">
      <w:pPr>
        <w:pStyle w:val="Amain"/>
      </w:pPr>
      <w:r>
        <w:tab/>
        <w:t>(3</w:t>
      </w:r>
      <w:r w:rsidR="00893802">
        <w:t>)</w:t>
      </w:r>
      <w:r w:rsidR="00893802">
        <w:tab/>
        <w:t xml:space="preserve">The school board must give effect to the </w:t>
      </w:r>
      <w:r w:rsidR="00F31862">
        <w:t>director</w:t>
      </w:r>
      <w:r w:rsidR="00F31862">
        <w:noBreakHyphen/>
        <w:t>general’s</w:t>
      </w:r>
      <w:r w:rsidR="00893802">
        <w:t xml:space="preserve"> directions.</w:t>
      </w:r>
    </w:p>
    <w:p w:rsidR="00893802" w:rsidRDefault="00893802">
      <w:pPr>
        <w:pStyle w:val="Amain"/>
      </w:pPr>
      <w:r>
        <w:tab/>
        <w:t>(</w:t>
      </w:r>
      <w:r w:rsidR="00197ED8">
        <w:t>4</w:t>
      </w:r>
      <w:r>
        <w:t>)</w:t>
      </w:r>
      <w:r>
        <w:tab/>
        <w:t xml:space="preserve">The </w:t>
      </w:r>
      <w:r w:rsidR="001D7BF7">
        <w:t>director</w:t>
      </w:r>
      <w:r w:rsidR="001D7BF7">
        <w:noBreakHyphen/>
        <w:t>general</w:t>
      </w:r>
      <w:r>
        <w:t xml:space="preserve"> is not required—</w:t>
      </w:r>
    </w:p>
    <w:p w:rsidR="00893802" w:rsidRDefault="00893802">
      <w:pPr>
        <w:pStyle w:val="Apara"/>
      </w:pPr>
      <w:r>
        <w:tab/>
        <w:t>(a)</w:t>
      </w:r>
      <w:r>
        <w:tab/>
        <w:t>to accept, or act in accordance with, a recommendation of the school board; or</w:t>
      </w:r>
    </w:p>
    <w:p w:rsidR="00893802" w:rsidRDefault="00893802">
      <w:pPr>
        <w:pStyle w:val="Apara"/>
      </w:pPr>
      <w:r>
        <w:tab/>
        <w:t>(b)</w:t>
      </w:r>
      <w:r>
        <w:tab/>
        <w:t>to carry out a policy decided by the school board.</w:t>
      </w:r>
    </w:p>
    <w:p w:rsidR="00893802" w:rsidRDefault="00893802">
      <w:pPr>
        <w:pStyle w:val="AH5Sec"/>
      </w:pPr>
      <w:bookmarkStart w:id="107" w:name="_Toc432153920"/>
      <w:r w:rsidRPr="007A7575">
        <w:rPr>
          <w:rStyle w:val="CharSectNo"/>
        </w:rPr>
        <w:t>40</w:t>
      </w:r>
      <w:r>
        <w:tab/>
        <w:t>Declaration of parents and citizens associations in certain circumstances</w:t>
      </w:r>
      <w:bookmarkEnd w:id="107"/>
    </w:p>
    <w:p w:rsidR="00893802" w:rsidRDefault="00893802">
      <w:pPr>
        <w:pStyle w:val="Amain"/>
        <w:keepLines/>
      </w:pPr>
      <w:r>
        <w:tab/>
        <w:t>(1)</w:t>
      </w:r>
      <w:r>
        <w:tab/>
        <w:t xml:space="preserve">If there is a dispute about the entity that should be the parents and citizens association of a government school, the </w:t>
      </w:r>
      <w:r w:rsidR="001D7BF7">
        <w:t>director</w:t>
      </w:r>
      <w:r w:rsidR="001D7BF7">
        <w:noBreakHyphen/>
        <w:t>general</w:t>
      </w:r>
      <w:r>
        <w:t xml:space="preserve"> must call a meeting of parents of students at the school and interested members of the community to discuss the entity to be the representative of the parents and community.</w:t>
      </w:r>
    </w:p>
    <w:p w:rsidR="00893802" w:rsidRDefault="00893802" w:rsidP="004518AB">
      <w:pPr>
        <w:pStyle w:val="Amain"/>
        <w:keepLines/>
      </w:pPr>
      <w:r>
        <w:tab/>
        <w:t>(2)</w:t>
      </w:r>
      <w:r>
        <w:tab/>
        <w:t xml:space="preserve">If, in the </w:t>
      </w:r>
      <w:r w:rsidR="00F31862">
        <w:t>director</w:t>
      </w:r>
      <w:r w:rsidR="00F31862">
        <w:noBreakHyphen/>
        <w:t>general’s</w:t>
      </w:r>
      <w:r>
        <w:t xml:space="preserve"> opinion, it is appropriate in the circumstances to do so, the </w:t>
      </w:r>
      <w:r w:rsidR="001D7BF7">
        <w:t>director</w:t>
      </w:r>
      <w:r w:rsidR="001D7BF7">
        <w:noBreakHyphen/>
        <w:t>general</w:t>
      </w:r>
      <w:r>
        <w:t xml:space="preserve"> may call a meeting of parents of students at a government school and interested members of the community to discuss the entity to be the representative of the parents and community.</w:t>
      </w:r>
    </w:p>
    <w:p w:rsidR="00893802" w:rsidRDefault="00893802">
      <w:pPr>
        <w:pStyle w:val="Amain"/>
      </w:pPr>
      <w:r>
        <w:tab/>
        <w:t>(3)</w:t>
      </w:r>
      <w:r>
        <w:tab/>
        <w:t xml:space="preserve">The </w:t>
      </w:r>
      <w:r w:rsidR="001D7BF7">
        <w:t>director</w:t>
      </w:r>
      <w:r w:rsidR="001D7BF7">
        <w:noBreakHyphen/>
        <w:t>general</w:t>
      </w:r>
      <w:r>
        <w:t xml:space="preserve"> may, after considering the outcome of a meeting under subsection (1) or (2) in relation to a government school, </w:t>
      </w:r>
      <w:r>
        <w:lastRenderedPageBreak/>
        <w:t>recommend to the Minister the entity to be the representative of the parents and community.</w:t>
      </w:r>
    </w:p>
    <w:p w:rsidR="00893802" w:rsidRDefault="00893802">
      <w:pPr>
        <w:pStyle w:val="Amain"/>
      </w:pPr>
      <w:r>
        <w:tab/>
        <w:t>(4)</w:t>
      </w:r>
      <w:r>
        <w:tab/>
        <w:t>After receiving a recommendation under subsection (3), the Minister may declare an entity to be the parents and citizens association of a government school.</w:t>
      </w:r>
    </w:p>
    <w:p w:rsidR="00893802" w:rsidRDefault="00893802">
      <w:pPr>
        <w:pStyle w:val="Amain"/>
        <w:keepNext/>
      </w:pPr>
      <w:r>
        <w:tab/>
        <w:t>(5)</w:t>
      </w:r>
      <w:r>
        <w:tab/>
        <w:t>A declaration under subsection (4) is a notifiable instrument.</w:t>
      </w:r>
    </w:p>
    <w:p w:rsidR="00893802" w:rsidRDefault="00893802">
      <w:pPr>
        <w:pStyle w:val="aNote"/>
      </w:pPr>
      <w:r>
        <w:rPr>
          <w:rStyle w:val="charItals"/>
        </w:rPr>
        <w:t>Note</w:t>
      </w:r>
      <w:r>
        <w:rPr>
          <w:rStyle w:val="charItals"/>
        </w:rPr>
        <w:tab/>
      </w:r>
      <w:r>
        <w:t xml:space="preserve">A notifiable instrument must be notified under the </w:t>
      </w:r>
      <w:hyperlink r:id="rId72" w:tooltip="A2001-14" w:history="1">
        <w:r w:rsidR="001927F7" w:rsidRPr="001927F7">
          <w:rPr>
            <w:rStyle w:val="charCitHyperlinkAbbrev"/>
          </w:rPr>
          <w:t>Legislation Act</w:t>
        </w:r>
      </w:hyperlink>
      <w:r>
        <w:t>.</w:t>
      </w:r>
    </w:p>
    <w:p w:rsidR="00893802" w:rsidRDefault="00893802">
      <w:pPr>
        <w:pStyle w:val="AH5Sec"/>
      </w:pPr>
      <w:bookmarkStart w:id="108" w:name="_Toc432153921"/>
      <w:r w:rsidRPr="007A7575">
        <w:rPr>
          <w:rStyle w:val="CharSectNo"/>
        </w:rPr>
        <w:t>41</w:t>
      </w:r>
      <w:r>
        <w:tab/>
        <w:t>Composition of school boards generally</w:t>
      </w:r>
      <w:bookmarkEnd w:id="108"/>
    </w:p>
    <w:p w:rsidR="00893802" w:rsidRDefault="00893802">
      <w:pPr>
        <w:pStyle w:val="Amain"/>
      </w:pPr>
      <w:r>
        <w:tab/>
        <w:t>(1)</w:t>
      </w:r>
      <w:r>
        <w:tab/>
        <w:t>This section applies to a school board of a government school other than—</w:t>
      </w:r>
    </w:p>
    <w:p w:rsidR="00893802" w:rsidRDefault="00893802">
      <w:pPr>
        <w:pStyle w:val="Apara"/>
      </w:pPr>
      <w:r>
        <w:tab/>
        <w:t>(a)</w:t>
      </w:r>
      <w:r>
        <w:tab/>
        <w:t xml:space="preserve">a small school or a school-related institution; or </w:t>
      </w:r>
    </w:p>
    <w:p w:rsidR="00893802" w:rsidRDefault="00893802">
      <w:pPr>
        <w:pStyle w:val="Apara"/>
      </w:pPr>
      <w:r>
        <w:tab/>
        <w:t>(b)</w:t>
      </w:r>
      <w:r>
        <w:tab/>
        <w:t>a school to which section 43 (Composition of school boards of school-related institutions and other schools in special circumstances) applies.</w:t>
      </w:r>
    </w:p>
    <w:p w:rsidR="00893802" w:rsidRDefault="00893802">
      <w:pPr>
        <w:pStyle w:val="Amain"/>
        <w:keepNext/>
      </w:pPr>
      <w:r>
        <w:tab/>
        <w:t>(2)</w:t>
      </w:r>
      <w:r>
        <w:tab/>
        <w:t>The school board of a government school consists of—</w:t>
      </w:r>
    </w:p>
    <w:p w:rsidR="00893802" w:rsidRDefault="00893802">
      <w:pPr>
        <w:pStyle w:val="Apara"/>
      </w:pPr>
      <w:r>
        <w:tab/>
        <w:t>(a)</w:t>
      </w:r>
      <w:r>
        <w:tab/>
        <w:t>the principal of the school; and</w:t>
      </w:r>
    </w:p>
    <w:p w:rsidR="00893802" w:rsidRDefault="00893802">
      <w:pPr>
        <w:pStyle w:val="Apara"/>
      </w:pPr>
      <w:r>
        <w:tab/>
        <w:t>(b)</w:t>
      </w:r>
      <w:r>
        <w:tab/>
        <w:t xml:space="preserve">1 member (the </w:t>
      </w:r>
      <w:r>
        <w:rPr>
          <w:rStyle w:val="charBoldItals"/>
        </w:rPr>
        <w:t>appointed member</w:t>
      </w:r>
      <w:r>
        <w:t xml:space="preserve">) appointed by the </w:t>
      </w:r>
      <w:r w:rsidR="001D7BF7">
        <w:t>director</w:t>
      </w:r>
      <w:r w:rsidR="001D7BF7">
        <w:noBreakHyphen/>
        <w:t>general</w:t>
      </w:r>
      <w:r>
        <w:t xml:space="preserve"> as the appointed member; and</w:t>
      </w:r>
    </w:p>
    <w:p w:rsidR="00893802" w:rsidRDefault="00893802">
      <w:pPr>
        <w:pStyle w:val="Apara"/>
      </w:pPr>
      <w:r>
        <w:tab/>
        <w:t>(c)</w:t>
      </w:r>
      <w:r>
        <w:tab/>
        <w:t xml:space="preserve">2 members (the </w:t>
      </w:r>
      <w:r>
        <w:rPr>
          <w:rStyle w:val="charBoldItals"/>
        </w:rPr>
        <w:t>staff members</w:t>
      </w:r>
      <w:r>
        <w:t xml:space="preserve">) elected by staff of the school and appointed by the </w:t>
      </w:r>
      <w:r w:rsidR="001D7BF7">
        <w:t>director</w:t>
      </w:r>
      <w:r w:rsidR="001D7BF7">
        <w:noBreakHyphen/>
        <w:t>general</w:t>
      </w:r>
      <w:r>
        <w:t>; and</w:t>
      </w:r>
    </w:p>
    <w:p w:rsidR="00893802" w:rsidRDefault="00893802">
      <w:pPr>
        <w:pStyle w:val="Apara"/>
      </w:pPr>
      <w:r>
        <w:tab/>
        <w:t>(d)</w:t>
      </w:r>
      <w:r>
        <w:tab/>
        <w:t xml:space="preserve">3 members (the </w:t>
      </w:r>
      <w:r>
        <w:rPr>
          <w:rStyle w:val="charBoldItals"/>
        </w:rPr>
        <w:t>parents and citizens members</w:t>
      </w:r>
      <w:r>
        <w:t xml:space="preserve">) elected by the parents and citizens association of the school and appointed by the </w:t>
      </w:r>
      <w:r w:rsidR="001D7BF7">
        <w:t>director</w:t>
      </w:r>
      <w:r w:rsidR="001D7BF7">
        <w:noBreakHyphen/>
        <w:t>general</w:t>
      </w:r>
      <w:r>
        <w:t>; and</w:t>
      </w:r>
    </w:p>
    <w:p w:rsidR="00893802" w:rsidRDefault="00893802">
      <w:pPr>
        <w:pStyle w:val="Apara"/>
      </w:pPr>
      <w:r>
        <w:tab/>
        <w:t>(e)</w:t>
      </w:r>
      <w:r>
        <w:tab/>
        <w:t xml:space="preserve">the members (the </w:t>
      </w:r>
      <w:r>
        <w:rPr>
          <w:rStyle w:val="charBoldItals"/>
        </w:rPr>
        <w:t>board appointed members</w:t>
      </w:r>
      <w:r>
        <w:t>) (if any) appointed by the board under subsection (6); and</w:t>
      </w:r>
    </w:p>
    <w:p w:rsidR="00893802" w:rsidRDefault="00893802" w:rsidP="004518AB">
      <w:pPr>
        <w:pStyle w:val="Apara"/>
        <w:keepNext/>
      </w:pPr>
      <w:r>
        <w:lastRenderedPageBreak/>
        <w:tab/>
        <w:t>(f)</w:t>
      </w:r>
      <w:r>
        <w:tab/>
        <w:t xml:space="preserve">for a school prescribed under the regulations—2 members (the </w:t>
      </w:r>
      <w:r>
        <w:rPr>
          <w:rStyle w:val="charBoldItals"/>
        </w:rPr>
        <w:t>student members</w:t>
      </w:r>
      <w:r>
        <w:t xml:space="preserve">) elected by the students at the school and appointed by the </w:t>
      </w:r>
      <w:r w:rsidR="001D7BF7">
        <w:t>director</w:t>
      </w:r>
      <w:r w:rsidR="001D7BF7">
        <w:noBreakHyphen/>
        <w:t>general</w:t>
      </w:r>
      <w:r>
        <w:t>.</w:t>
      </w:r>
    </w:p>
    <w:p w:rsidR="00893802" w:rsidRDefault="00893802">
      <w:pPr>
        <w:pStyle w:val="aNote"/>
      </w:pPr>
      <w:r w:rsidRPr="001927F7">
        <w:rPr>
          <w:rStyle w:val="charItals"/>
        </w:rPr>
        <w:t>Note 1</w:t>
      </w:r>
      <w:r>
        <w:tab/>
        <w:t xml:space="preserve">For the making of appointments (including acting appointments), see the </w:t>
      </w:r>
      <w:hyperlink r:id="rId73" w:tooltip="A2001-14" w:history="1">
        <w:r w:rsidR="001927F7" w:rsidRPr="001927F7">
          <w:rPr>
            <w:rStyle w:val="charCitHyperlinkAbbrev"/>
          </w:rPr>
          <w:t>Legislation Act</w:t>
        </w:r>
      </w:hyperlink>
      <w:r>
        <w:t xml:space="preserve">, pt 19.3.  </w:t>
      </w:r>
    </w:p>
    <w:p w:rsidR="00893802" w:rsidRDefault="00893802">
      <w:pPr>
        <w:pStyle w:val="aNote"/>
      </w:pPr>
      <w:r w:rsidRPr="001927F7">
        <w:rPr>
          <w:rStyle w:val="charItals"/>
        </w:rPr>
        <w:t>Note 2</w:t>
      </w:r>
      <w:r>
        <w:tab/>
        <w:t xml:space="preserve">In particular, a person may be appointed for a particular provision of a law (see </w:t>
      </w:r>
      <w:hyperlink r:id="rId74" w:tooltip="A2001-14" w:history="1">
        <w:r w:rsidR="001927F7" w:rsidRPr="001927F7">
          <w:rPr>
            <w:rStyle w:val="charCitHyperlinkAbbrev"/>
          </w:rPr>
          <w:t>Legislation Act</w:t>
        </w:r>
      </w:hyperlink>
      <w:r>
        <w:t>, s 7 (3)) and an appointment may be made by naming a person or nominating the occupant of a position (see s 207).</w:t>
      </w:r>
    </w:p>
    <w:p w:rsidR="00893802" w:rsidRDefault="00893802">
      <w:pPr>
        <w:pStyle w:val="Amain"/>
      </w:pPr>
      <w:r>
        <w:tab/>
        <w:t>(3)</w:t>
      </w:r>
      <w:r>
        <w:tab/>
        <w:t>A person is eligible to be elected or appointed as a staff member only if the person is employed as a member of the staff of the school.</w:t>
      </w:r>
    </w:p>
    <w:p w:rsidR="00893802" w:rsidRDefault="00893802">
      <w:pPr>
        <w:pStyle w:val="Amain"/>
      </w:pPr>
      <w:r>
        <w:tab/>
        <w:t>(4)</w:t>
      </w:r>
      <w:r>
        <w:tab/>
        <w:t>A person is eligible to be elected or appointed a student member only if the person is a student at the school.</w:t>
      </w:r>
    </w:p>
    <w:p w:rsidR="00893802" w:rsidRDefault="00893802">
      <w:pPr>
        <w:pStyle w:val="Amain"/>
      </w:pPr>
      <w:r>
        <w:tab/>
        <w:t>(5)</w:t>
      </w:r>
      <w:r>
        <w:tab/>
        <w:t>The appointed member, staff members, parent</w:t>
      </w:r>
      <w:r w:rsidR="00635133">
        <w:t>s</w:t>
      </w:r>
      <w:r>
        <w:t xml:space="preserve"> and citizens members and student members are appointed for the prescribed period.</w:t>
      </w:r>
    </w:p>
    <w:p w:rsidR="00893802" w:rsidRDefault="00893802">
      <w:pPr>
        <w:pStyle w:val="Amain"/>
      </w:pPr>
      <w:r>
        <w:tab/>
        <w:t>(6)</w:t>
      </w:r>
      <w:r>
        <w:tab/>
        <w:t>The school board may appoint 1 or more people to be members of the board for a term (not longer than 12 months) decided by the school board.</w:t>
      </w:r>
    </w:p>
    <w:p w:rsidR="00893802" w:rsidRDefault="00893802">
      <w:pPr>
        <w:pStyle w:val="Amain"/>
      </w:pPr>
      <w:r>
        <w:tab/>
        <w:t>(7)</w:t>
      </w:r>
      <w:r>
        <w:tab/>
        <w:t>The school board must not make an appointment under subsection (6) if there would be more than 2 board appointed members at the same time.</w:t>
      </w:r>
    </w:p>
    <w:p w:rsidR="00893802" w:rsidRDefault="00893802">
      <w:pPr>
        <w:pStyle w:val="AH5Sec"/>
      </w:pPr>
      <w:bookmarkStart w:id="109" w:name="_Toc432153922"/>
      <w:r w:rsidRPr="007A7575">
        <w:rPr>
          <w:rStyle w:val="CharSectNo"/>
        </w:rPr>
        <w:t>42</w:t>
      </w:r>
      <w:r>
        <w:tab/>
        <w:t>Composition of school boards of small schools</w:t>
      </w:r>
      <w:bookmarkEnd w:id="109"/>
    </w:p>
    <w:p w:rsidR="00893802" w:rsidRDefault="00893802" w:rsidP="004518AB">
      <w:pPr>
        <w:pStyle w:val="Amain"/>
        <w:keepLines/>
      </w:pPr>
      <w:r>
        <w:tab/>
        <w:t>(1)</w:t>
      </w:r>
      <w:r>
        <w:tab/>
        <w:t>This section applies to a school board of a small school other than a school to which section 43 (Composition of school boards of school-related institutions and other schools in special circumstances) applies.</w:t>
      </w:r>
    </w:p>
    <w:p w:rsidR="00893802" w:rsidRDefault="00893802">
      <w:pPr>
        <w:pStyle w:val="Amain"/>
      </w:pPr>
      <w:r>
        <w:tab/>
        <w:t>(2)</w:t>
      </w:r>
      <w:r>
        <w:tab/>
        <w:t>The school board of a small school consists of—</w:t>
      </w:r>
    </w:p>
    <w:p w:rsidR="00893802" w:rsidRDefault="00893802">
      <w:pPr>
        <w:pStyle w:val="Apara"/>
      </w:pPr>
      <w:r>
        <w:tab/>
        <w:t>(a)</w:t>
      </w:r>
      <w:r>
        <w:tab/>
        <w:t>the principal of the school; and</w:t>
      </w:r>
    </w:p>
    <w:p w:rsidR="00893802" w:rsidRDefault="00893802">
      <w:pPr>
        <w:pStyle w:val="Apara"/>
      </w:pPr>
      <w:r>
        <w:tab/>
        <w:t>(b)</w:t>
      </w:r>
      <w:r>
        <w:tab/>
        <w:t xml:space="preserve">1 member (the </w:t>
      </w:r>
      <w:r>
        <w:rPr>
          <w:rStyle w:val="charBoldItals"/>
        </w:rPr>
        <w:t>appointed member</w:t>
      </w:r>
      <w:r>
        <w:t xml:space="preserve">) appointed by the </w:t>
      </w:r>
      <w:r w:rsidR="001D7BF7">
        <w:t>director</w:t>
      </w:r>
      <w:r w:rsidR="001D7BF7">
        <w:noBreakHyphen/>
        <w:t>general</w:t>
      </w:r>
      <w:r>
        <w:t xml:space="preserve"> as the appointed member; and</w:t>
      </w:r>
    </w:p>
    <w:p w:rsidR="00893802" w:rsidRDefault="00893802">
      <w:pPr>
        <w:pStyle w:val="Apara"/>
      </w:pPr>
      <w:r>
        <w:lastRenderedPageBreak/>
        <w:tab/>
        <w:t>(c)</w:t>
      </w:r>
      <w:r>
        <w:tab/>
        <w:t xml:space="preserve">1 member (the </w:t>
      </w:r>
      <w:r>
        <w:rPr>
          <w:rStyle w:val="charBoldItals"/>
        </w:rPr>
        <w:t>staff member</w:t>
      </w:r>
      <w:r>
        <w:t xml:space="preserve">) appointed by the </w:t>
      </w:r>
      <w:r w:rsidR="001D7BF7">
        <w:t>director</w:t>
      </w:r>
      <w:r w:rsidR="001D7BF7">
        <w:noBreakHyphen/>
        <w:t>general</w:t>
      </w:r>
      <w:r>
        <w:t xml:space="preserve"> as the staff member; and</w:t>
      </w:r>
    </w:p>
    <w:p w:rsidR="00893802" w:rsidRDefault="00893802">
      <w:pPr>
        <w:pStyle w:val="Apara"/>
      </w:pPr>
      <w:r>
        <w:tab/>
        <w:t>(d)</w:t>
      </w:r>
      <w:r>
        <w:tab/>
        <w:t xml:space="preserve">2 members (the </w:t>
      </w:r>
      <w:r>
        <w:rPr>
          <w:rStyle w:val="charBoldItals"/>
        </w:rPr>
        <w:t>parents and citizens members</w:t>
      </w:r>
      <w:r>
        <w:t xml:space="preserve">) elected by the parents and citizens association of the school and appointed by the </w:t>
      </w:r>
      <w:r w:rsidR="001D7BF7">
        <w:t>director</w:t>
      </w:r>
      <w:r w:rsidR="001D7BF7">
        <w:noBreakHyphen/>
        <w:t>general</w:t>
      </w:r>
      <w:r>
        <w:t>; and</w:t>
      </w:r>
    </w:p>
    <w:p w:rsidR="00893802" w:rsidRDefault="00893802" w:rsidP="004518AB">
      <w:pPr>
        <w:pStyle w:val="Apara"/>
        <w:keepNext/>
      </w:pPr>
      <w:r>
        <w:tab/>
        <w:t>(e)</w:t>
      </w:r>
      <w:r>
        <w:tab/>
        <w:t xml:space="preserve">the members (the </w:t>
      </w:r>
      <w:r>
        <w:rPr>
          <w:rStyle w:val="charBoldItals"/>
        </w:rPr>
        <w:t>board appointed member</w:t>
      </w:r>
      <w:r>
        <w:t>) (if any) appointed by the board under subsection (6).</w:t>
      </w:r>
    </w:p>
    <w:p w:rsidR="00893802" w:rsidRDefault="00893802">
      <w:pPr>
        <w:pStyle w:val="aNote"/>
      </w:pPr>
      <w:r w:rsidRPr="001927F7">
        <w:rPr>
          <w:rStyle w:val="charItals"/>
        </w:rPr>
        <w:t>Note 1</w:t>
      </w:r>
      <w:r>
        <w:tab/>
        <w:t xml:space="preserve">For the making of appointments (including acting appointments), see the </w:t>
      </w:r>
      <w:hyperlink r:id="rId75" w:tooltip="A2001-14" w:history="1">
        <w:r w:rsidR="001927F7" w:rsidRPr="001927F7">
          <w:rPr>
            <w:rStyle w:val="charCitHyperlinkAbbrev"/>
          </w:rPr>
          <w:t>Legislation Act</w:t>
        </w:r>
      </w:hyperlink>
      <w:r>
        <w:t xml:space="preserve">, pt 19.3.  </w:t>
      </w:r>
    </w:p>
    <w:p w:rsidR="00893802" w:rsidRDefault="00893802">
      <w:pPr>
        <w:pStyle w:val="aNote"/>
      </w:pPr>
      <w:r w:rsidRPr="001927F7">
        <w:rPr>
          <w:rStyle w:val="charItals"/>
        </w:rPr>
        <w:t>Note 2</w:t>
      </w:r>
      <w:r>
        <w:tab/>
        <w:t xml:space="preserve">In particular, a person may be appointed for a particular provision of a law (see </w:t>
      </w:r>
      <w:hyperlink r:id="rId76" w:tooltip="A2001-14" w:history="1">
        <w:r w:rsidR="001927F7" w:rsidRPr="001927F7">
          <w:rPr>
            <w:rStyle w:val="charCitHyperlinkAbbrev"/>
          </w:rPr>
          <w:t>Legislation Act</w:t>
        </w:r>
      </w:hyperlink>
      <w:r>
        <w:t>, s 7 (3)) and an appointment may be made by naming a person or nominating the occupant of a position (see s 207).</w:t>
      </w:r>
    </w:p>
    <w:p w:rsidR="00893802" w:rsidRDefault="00893802">
      <w:pPr>
        <w:pStyle w:val="Amain"/>
      </w:pPr>
      <w:r>
        <w:tab/>
        <w:t>(3)</w:t>
      </w:r>
      <w:r>
        <w:tab/>
        <w:t>A person is eligible to be appointed as the staff member only if the person is employed as a member of the staff of the school.</w:t>
      </w:r>
    </w:p>
    <w:p w:rsidR="00893802" w:rsidRDefault="00893802">
      <w:pPr>
        <w:pStyle w:val="Amain"/>
      </w:pPr>
      <w:r>
        <w:tab/>
        <w:t>(4)</w:t>
      </w:r>
      <w:r>
        <w:tab/>
        <w:t>The staff member is to be appointed in a way prescribed under the regulations.</w:t>
      </w:r>
    </w:p>
    <w:p w:rsidR="00893802" w:rsidRDefault="00893802">
      <w:pPr>
        <w:pStyle w:val="Amain"/>
      </w:pPr>
      <w:r>
        <w:tab/>
        <w:t>(5)</w:t>
      </w:r>
      <w:r>
        <w:tab/>
        <w:t>The appointed member, staff member and parent</w:t>
      </w:r>
      <w:r w:rsidR="00635133">
        <w:t>s</w:t>
      </w:r>
      <w:r>
        <w:t xml:space="preserve"> and citizen</w:t>
      </w:r>
      <w:r w:rsidR="00635133">
        <w:t>s</w:t>
      </w:r>
      <w:r>
        <w:t xml:space="preserve"> members are appointed for the prescribed period.</w:t>
      </w:r>
    </w:p>
    <w:p w:rsidR="00893802" w:rsidRDefault="00893802">
      <w:pPr>
        <w:pStyle w:val="Amain"/>
      </w:pPr>
      <w:r>
        <w:tab/>
        <w:t>(6)</w:t>
      </w:r>
      <w:r>
        <w:tab/>
        <w:t>The school board may appoint 1 or more people to be members of the board for a term (not longer than 12 months) decided by the school board.</w:t>
      </w:r>
    </w:p>
    <w:p w:rsidR="00893802" w:rsidRDefault="00893802">
      <w:pPr>
        <w:pStyle w:val="Amain"/>
      </w:pPr>
      <w:r>
        <w:tab/>
        <w:t>(7)</w:t>
      </w:r>
      <w:r>
        <w:tab/>
        <w:t>The school board must not make an appointment under subsection (6) if there would be more than 2 board appointed members at the same time.</w:t>
      </w:r>
    </w:p>
    <w:p w:rsidR="00893802" w:rsidRDefault="00893802">
      <w:pPr>
        <w:pStyle w:val="AH5Sec"/>
      </w:pPr>
      <w:bookmarkStart w:id="110" w:name="_Toc432153923"/>
      <w:r w:rsidRPr="007A7575">
        <w:rPr>
          <w:rStyle w:val="CharSectNo"/>
        </w:rPr>
        <w:t>43</w:t>
      </w:r>
      <w:r>
        <w:tab/>
        <w:t>Composition of school boards of school-related institutions and other schools in special circumstances</w:t>
      </w:r>
      <w:bookmarkEnd w:id="110"/>
    </w:p>
    <w:p w:rsidR="00893802" w:rsidRDefault="00893802" w:rsidP="00413079">
      <w:pPr>
        <w:pStyle w:val="Amain"/>
        <w:keepNext/>
      </w:pPr>
      <w:r>
        <w:tab/>
        <w:t>(1)</w:t>
      </w:r>
      <w:r>
        <w:tab/>
        <w:t>This section applies to a school that is—</w:t>
      </w:r>
    </w:p>
    <w:p w:rsidR="00893802" w:rsidRDefault="00893802">
      <w:pPr>
        <w:pStyle w:val="Apara"/>
      </w:pPr>
      <w:r>
        <w:tab/>
        <w:t>(a)</w:t>
      </w:r>
      <w:r>
        <w:tab/>
        <w:t>a school-related institution; or</w:t>
      </w:r>
    </w:p>
    <w:p w:rsidR="00893802" w:rsidRDefault="00893802">
      <w:pPr>
        <w:pStyle w:val="Apara"/>
      </w:pPr>
      <w:r>
        <w:lastRenderedPageBreak/>
        <w:tab/>
        <w:t>(b)</w:t>
      </w:r>
      <w:r>
        <w:tab/>
        <w:t xml:space="preserve">declared, in writing, by the </w:t>
      </w:r>
      <w:r w:rsidR="001D7BF7">
        <w:t>director</w:t>
      </w:r>
      <w:r w:rsidR="001D7BF7">
        <w:noBreakHyphen/>
        <w:t>general</w:t>
      </w:r>
      <w:r>
        <w:t xml:space="preserve"> to be a school to which special circumstances apply.</w:t>
      </w:r>
    </w:p>
    <w:p w:rsidR="00893802" w:rsidRDefault="00893802">
      <w:pPr>
        <w:pStyle w:val="Amain"/>
      </w:pPr>
      <w:r>
        <w:tab/>
        <w:t>(2)</w:t>
      </w:r>
      <w:r>
        <w:tab/>
        <w:t xml:space="preserve">If the school is a school-related institution, the </w:t>
      </w:r>
      <w:r w:rsidR="001D7BF7">
        <w:t>director</w:t>
      </w:r>
      <w:r w:rsidR="001D7BF7">
        <w:noBreakHyphen/>
        <w:t>general</w:t>
      </w:r>
      <w:r>
        <w:t xml:space="preserve"> must, if practical, determine the composition of the school board of the school.</w:t>
      </w:r>
    </w:p>
    <w:p w:rsidR="00893802" w:rsidRDefault="00893802">
      <w:pPr>
        <w:pStyle w:val="aExamHead"/>
      </w:pPr>
      <w:r>
        <w:t>Example</w:t>
      </w:r>
    </w:p>
    <w:p w:rsidR="00893802" w:rsidRDefault="00893802">
      <w:pPr>
        <w:pStyle w:val="aExam"/>
        <w:keepNext/>
      </w:pPr>
      <w:r>
        <w:t>It may not be practical to establish a school board for a school-related institution with fewer than 3 staff.</w:t>
      </w:r>
    </w:p>
    <w:p w:rsidR="00893802" w:rsidRDefault="00893802">
      <w:pPr>
        <w:pStyle w:val="aNote"/>
      </w:pPr>
      <w:r>
        <w:rPr>
          <w:rStyle w:val="charItals"/>
        </w:rPr>
        <w:t>Note</w:t>
      </w:r>
      <w:r>
        <w:tab/>
        <w:t xml:space="preserve">An example is part of the Act, is not exhaustive and may extend, but does not limit, the meaning of the provision in which it appears (see </w:t>
      </w:r>
      <w:hyperlink r:id="rId77" w:tooltip="A2001-14" w:history="1">
        <w:r w:rsidR="001927F7" w:rsidRPr="001927F7">
          <w:rPr>
            <w:rStyle w:val="charCitHyperlinkAbbrev"/>
          </w:rPr>
          <w:t>Legislation Act</w:t>
        </w:r>
      </w:hyperlink>
      <w:r>
        <w:t>, s 126 and s 132).</w:t>
      </w:r>
    </w:p>
    <w:p w:rsidR="00893802" w:rsidRDefault="00893802">
      <w:pPr>
        <w:pStyle w:val="Amain"/>
      </w:pPr>
      <w:r>
        <w:tab/>
        <w:t>(3)</w:t>
      </w:r>
      <w:r>
        <w:tab/>
        <w:t xml:space="preserve">Subsection (2) does not prevent the </w:t>
      </w:r>
      <w:r w:rsidR="001D7BF7">
        <w:t>director</w:t>
      </w:r>
      <w:r w:rsidR="001D7BF7">
        <w:noBreakHyphen/>
        <w:t>general</w:t>
      </w:r>
      <w:r>
        <w:t xml:space="preserve"> from determining the composition of a single school board for 2 or more institutions.</w:t>
      </w:r>
    </w:p>
    <w:p w:rsidR="00893802" w:rsidRDefault="00893802">
      <w:pPr>
        <w:pStyle w:val="Amain"/>
        <w:keepNext/>
      </w:pPr>
      <w:r>
        <w:tab/>
        <w:t>(4)</w:t>
      </w:r>
      <w:r>
        <w:tab/>
        <w:t xml:space="preserve">If the </w:t>
      </w:r>
      <w:r w:rsidR="001D7BF7">
        <w:t>director</w:t>
      </w:r>
      <w:r w:rsidR="001D7BF7">
        <w:noBreakHyphen/>
        <w:t>general</w:t>
      </w:r>
      <w:r>
        <w:t xml:space="preserve"> makes a determination under subsection (2) for the school, the </w:t>
      </w:r>
      <w:r w:rsidR="001D7BF7">
        <w:t>director</w:t>
      </w:r>
      <w:r w:rsidR="001D7BF7">
        <w:noBreakHyphen/>
        <w:t>general</w:t>
      </w:r>
      <w:r>
        <w:t xml:space="preserve"> may also determine—</w:t>
      </w:r>
    </w:p>
    <w:p w:rsidR="00893802" w:rsidRDefault="00893802">
      <w:pPr>
        <w:pStyle w:val="Apara"/>
      </w:pPr>
      <w:r>
        <w:tab/>
        <w:t>(a)</w:t>
      </w:r>
      <w:r>
        <w:tab/>
        <w:t>the members who are required to be present at a meeting of the board; and</w:t>
      </w:r>
    </w:p>
    <w:p w:rsidR="00893802" w:rsidRDefault="00893802">
      <w:pPr>
        <w:pStyle w:val="Apara"/>
      </w:pPr>
      <w:r>
        <w:tab/>
        <w:t>(b)</w:t>
      </w:r>
      <w:r>
        <w:tab/>
        <w:t>the members who may not vote at a meeting of the board.</w:t>
      </w:r>
    </w:p>
    <w:p w:rsidR="00893802" w:rsidRDefault="00893802">
      <w:pPr>
        <w:pStyle w:val="Amain"/>
      </w:pPr>
      <w:r>
        <w:tab/>
        <w:t>(5)</w:t>
      </w:r>
      <w:r>
        <w:tab/>
        <w:t xml:space="preserve">If the school is a school to which special circumstances apply, the </w:t>
      </w:r>
      <w:r w:rsidR="001D7BF7">
        <w:t>director</w:t>
      </w:r>
      <w:r w:rsidR="001D7BF7">
        <w:noBreakHyphen/>
        <w:t>general</w:t>
      </w:r>
      <w:r>
        <w:t xml:space="preserve"> may determine the following:</w:t>
      </w:r>
    </w:p>
    <w:p w:rsidR="00893802" w:rsidRDefault="00893802">
      <w:pPr>
        <w:pStyle w:val="Apara"/>
      </w:pPr>
      <w:r>
        <w:tab/>
        <w:t>(a)</w:t>
      </w:r>
      <w:r>
        <w:tab/>
        <w:t xml:space="preserve">the composition of the school board of the school; </w:t>
      </w:r>
    </w:p>
    <w:p w:rsidR="00893802" w:rsidRDefault="00893802">
      <w:pPr>
        <w:pStyle w:val="Apara"/>
      </w:pPr>
      <w:r>
        <w:tab/>
        <w:t>(b)</w:t>
      </w:r>
      <w:r>
        <w:tab/>
        <w:t xml:space="preserve">the members who are required to be present at a meeting of the board; </w:t>
      </w:r>
    </w:p>
    <w:p w:rsidR="00893802" w:rsidRDefault="00893802">
      <w:pPr>
        <w:pStyle w:val="Apara"/>
      </w:pPr>
      <w:r>
        <w:tab/>
        <w:t>(c)</w:t>
      </w:r>
      <w:r>
        <w:tab/>
        <w:t>the members who may not vote at a meeting of the board.</w:t>
      </w:r>
    </w:p>
    <w:p w:rsidR="00893802" w:rsidRDefault="00893802">
      <w:pPr>
        <w:pStyle w:val="Amain"/>
      </w:pPr>
      <w:r>
        <w:tab/>
        <w:t>(6)</w:t>
      </w:r>
      <w:r>
        <w:tab/>
        <w:t xml:space="preserve">The </w:t>
      </w:r>
      <w:r w:rsidR="001D7BF7">
        <w:t>director</w:t>
      </w:r>
      <w:r w:rsidR="001D7BF7">
        <w:noBreakHyphen/>
        <w:t>general</w:t>
      </w:r>
      <w:r>
        <w:t xml:space="preserve"> may make a determination under subsection (2), (4) or (5) only with the Minister’s written approval.</w:t>
      </w:r>
    </w:p>
    <w:p w:rsidR="00893802" w:rsidRDefault="00893802">
      <w:pPr>
        <w:pStyle w:val="Amain"/>
      </w:pPr>
      <w:r>
        <w:lastRenderedPageBreak/>
        <w:tab/>
        <w:t>(7)</w:t>
      </w:r>
      <w:r>
        <w:tab/>
        <w:t xml:space="preserve">Before making the determination the </w:t>
      </w:r>
      <w:r w:rsidR="001D7BF7">
        <w:t>director</w:t>
      </w:r>
      <w:r w:rsidR="001D7BF7">
        <w:noBreakHyphen/>
        <w:t>general</w:t>
      </w:r>
      <w:r>
        <w:t xml:space="preserve"> must, if practical, consult with the parents of students at the school, at a general meeting of the parents, about the composition of the board.</w:t>
      </w:r>
    </w:p>
    <w:p w:rsidR="00893802" w:rsidRDefault="00893802">
      <w:pPr>
        <w:pStyle w:val="Amain"/>
      </w:pPr>
      <w:r>
        <w:tab/>
        <w:t>(8)</w:t>
      </w:r>
      <w:r>
        <w:tab/>
        <w:t>In deciding whether or not to give the approval, the Minister must have regard to—</w:t>
      </w:r>
    </w:p>
    <w:p w:rsidR="00893802" w:rsidRDefault="00893802">
      <w:pPr>
        <w:pStyle w:val="Apara"/>
      </w:pPr>
      <w:r>
        <w:tab/>
        <w:t>(a)</w:t>
      </w:r>
      <w:r>
        <w:tab/>
        <w:t>the need for the principal of the school to be a member of the board; and</w:t>
      </w:r>
    </w:p>
    <w:p w:rsidR="00893802" w:rsidRDefault="00893802">
      <w:pPr>
        <w:pStyle w:val="Apara"/>
      </w:pPr>
      <w:r>
        <w:tab/>
        <w:t>(b)</w:t>
      </w:r>
      <w:r>
        <w:tab/>
        <w:t xml:space="preserve">the need for the </w:t>
      </w:r>
      <w:r w:rsidR="001D7BF7">
        <w:t>director</w:t>
      </w:r>
      <w:r w:rsidR="001D7BF7">
        <w:noBreakHyphen/>
        <w:t>general</w:t>
      </w:r>
      <w:r>
        <w:t xml:space="preserve"> to be represented on the board; and</w:t>
      </w:r>
    </w:p>
    <w:p w:rsidR="00893802" w:rsidRDefault="00893802">
      <w:pPr>
        <w:pStyle w:val="Apara"/>
      </w:pPr>
      <w:r>
        <w:tab/>
        <w:t>(c)</w:t>
      </w:r>
      <w:r>
        <w:tab/>
        <w:t>whether staff of the school and students at the school have been consulted about the composition of the board; and</w:t>
      </w:r>
    </w:p>
    <w:p w:rsidR="00893802" w:rsidRDefault="00893802">
      <w:pPr>
        <w:pStyle w:val="Apara"/>
      </w:pPr>
      <w:r>
        <w:tab/>
        <w:t>(d)</w:t>
      </w:r>
      <w:r>
        <w:tab/>
        <w:t>any comments made by the staff and students at the school about the composition of the board; and</w:t>
      </w:r>
    </w:p>
    <w:p w:rsidR="00893802" w:rsidRDefault="00893802">
      <w:pPr>
        <w:pStyle w:val="Apara"/>
      </w:pPr>
      <w:r>
        <w:tab/>
        <w:t>(e)</w:t>
      </w:r>
      <w:r>
        <w:tab/>
        <w:t>the administrative needs, educational or related objectives, and any special characteristics of the school.</w:t>
      </w:r>
    </w:p>
    <w:p w:rsidR="00893802" w:rsidRDefault="00893802">
      <w:pPr>
        <w:pStyle w:val="Amain"/>
        <w:keepNext/>
      </w:pPr>
      <w:r>
        <w:tab/>
        <w:t>(9)</w:t>
      </w:r>
      <w:r>
        <w:tab/>
        <w:t xml:space="preserve">The </w:t>
      </w:r>
      <w:r w:rsidR="001D7BF7">
        <w:t>director</w:t>
      </w:r>
      <w:r w:rsidR="001D7BF7">
        <w:noBreakHyphen/>
        <w:t>general</w:t>
      </w:r>
      <w:r>
        <w:t xml:space="preserve"> may appoint a person in accordance with the determination to be a member of the board of the school.</w:t>
      </w:r>
    </w:p>
    <w:p w:rsidR="00893802" w:rsidRPr="001927F7" w:rsidRDefault="00893802">
      <w:pPr>
        <w:pStyle w:val="aNote"/>
      </w:pPr>
      <w:r>
        <w:rPr>
          <w:rStyle w:val="charItals"/>
        </w:rPr>
        <w:t>Note 1</w:t>
      </w:r>
      <w:r>
        <w:rPr>
          <w:rStyle w:val="charItals"/>
        </w:rPr>
        <w:tab/>
      </w:r>
      <w:r w:rsidRPr="001927F7">
        <w:t xml:space="preserve">For the making of appointments (including acting appointments), see </w:t>
      </w:r>
      <w:hyperlink r:id="rId78" w:tooltip="A2001-14" w:history="1">
        <w:r w:rsidR="001927F7" w:rsidRPr="001927F7">
          <w:rPr>
            <w:rStyle w:val="charCitHyperlinkAbbrev"/>
          </w:rPr>
          <w:t>Legislation Act</w:t>
        </w:r>
      </w:hyperlink>
      <w:r w:rsidRPr="001927F7">
        <w:t>, pt 19.3.</w:t>
      </w:r>
    </w:p>
    <w:p w:rsidR="00893802" w:rsidRPr="001927F7" w:rsidRDefault="00893802">
      <w:pPr>
        <w:pStyle w:val="aNote"/>
      </w:pPr>
      <w:r>
        <w:rPr>
          <w:rStyle w:val="charItals"/>
        </w:rPr>
        <w:t>Note 2</w:t>
      </w:r>
      <w:r>
        <w:rPr>
          <w:rStyle w:val="charItals"/>
        </w:rPr>
        <w:tab/>
      </w:r>
      <w:r w:rsidRPr="001927F7">
        <w:t>In particular, an appointment may be made by naming a person or nominating the occupant of a position (see s 207).</w:t>
      </w:r>
    </w:p>
    <w:p w:rsidR="00893802" w:rsidRDefault="00893802">
      <w:pPr>
        <w:pStyle w:val="Amain"/>
      </w:pPr>
      <w:r>
        <w:tab/>
        <w:t>(10)</w:t>
      </w:r>
      <w:r>
        <w:tab/>
        <w:t>A member of the board is appointed for the term stated in the instrument making or evidencing the appointment.</w:t>
      </w:r>
    </w:p>
    <w:p w:rsidR="00893802" w:rsidRDefault="00893802">
      <w:pPr>
        <w:pStyle w:val="Amain"/>
        <w:keepNext/>
      </w:pPr>
      <w:r>
        <w:tab/>
        <w:t>(11)</w:t>
      </w:r>
      <w:r>
        <w:tab/>
        <w:t>A determination under subsection (2), (4) or (5) is a disallowable instrument.</w:t>
      </w:r>
    </w:p>
    <w:p w:rsidR="00893802" w:rsidRDefault="00893802">
      <w:pPr>
        <w:pStyle w:val="aNote"/>
      </w:pPr>
      <w:r>
        <w:rPr>
          <w:rStyle w:val="charItals"/>
        </w:rPr>
        <w:t>Note</w:t>
      </w:r>
      <w:r>
        <w:tab/>
        <w:t xml:space="preserve">A disallowable instrument must be notified, and presented to the Legislative Assembly, under the </w:t>
      </w:r>
      <w:hyperlink r:id="rId79" w:tooltip="A2001-14" w:history="1">
        <w:r w:rsidR="001927F7" w:rsidRPr="001927F7">
          <w:rPr>
            <w:rStyle w:val="charCitHyperlinkAbbrev"/>
          </w:rPr>
          <w:t>Legislation Act</w:t>
        </w:r>
      </w:hyperlink>
      <w:r>
        <w:t>.</w:t>
      </w:r>
    </w:p>
    <w:p w:rsidR="00893802" w:rsidRDefault="00893802">
      <w:pPr>
        <w:pStyle w:val="AH5Sec"/>
      </w:pPr>
      <w:bookmarkStart w:id="111" w:name="_Toc432153924"/>
      <w:r w:rsidRPr="007A7575">
        <w:rPr>
          <w:rStyle w:val="CharSectNo"/>
        </w:rPr>
        <w:lastRenderedPageBreak/>
        <w:t>44</w:t>
      </w:r>
      <w:r>
        <w:tab/>
        <w:t>Ending of appointment of members of school board</w:t>
      </w:r>
      <w:bookmarkEnd w:id="111"/>
    </w:p>
    <w:p w:rsidR="00893802" w:rsidRDefault="00893802">
      <w:pPr>
        <w:pStyle w:val="Amain"/>
      </w:pPr>
      <w:r>
        <w:tab/>
        <w:t>(1)</w:t>
      </w:r>
      <w:r>
        <w:tab/>
        <w:t xml:space="preserve">The </w:t>
      </w:r>
      <w:r w:rsidR="001D7BF7">
        <w:t>director</w:t>
      </w:r>
      <w:r w:rsidR="001D7BF7">
        <w:noBreakHyphen/>
        <w:t>general</w:t>
      </w:r>
      <w:r>
        <w:t xml:space="preserve"> must end the appointment of a member of the school board of a government school if the member ceases to be eligible to be appointed or elected to the position.</w:t>
      </w:r>
    </w:p>
    <w:p w:rsidR="00893802" w:rsidRDefault="00893802">
      <w:pPr>
        <w:pStyle w:val="Amain"/>
      </w:pPr>
      <w:r>
        <w:tab/>
        <w:t>(2)</w:t>
      </w:r>
      <w:r>
        <w:tab/>
        <w:t xml:space="preserve">The </w:t>
      </w:r>
      <w:r w:rsidR="001D7BF7">
        <w:t>director</w:t>
      </w:r>
      <w:r w:rsidR="001D7BF7">
        <w:noBreakHyphen/>
        <w:t>general</w:t>
      </w:r>
      <w:r>
        <w:t xml:space="preserve"> must end the appointment of a member of the school board of a government school, other than the principal of the school, if—</w:t>
      </w:r>
    </w:p>
    <w:p w:rsidR="00893802" w:rsidRDefault="00893802">
      <w:pPr>
        <w:pStyle w:val="Apara"/>
      </w:pPr>
      <w:r>
        <w:tab/>
        <w:t>(a)</w:t>
      </w:r>
      <w:r>
        <w:tab/>
        <w:t>the member is absent from 3 consecutive meetings of the board without reasonable excuse or leave given by the board; or</w:t>
      </w:r>
    </w:p>
    <w:p w:rsidR="00893802" w:rsidRDefault="00893802">
      <w:pPr>
        <w:pStyle w:val="Apara"/>
      </w:pPr>
      <w:r>
        <w:tab/>
        <w:t>(b)</w:t>
      </w:r>
      <w:r>
        <w:tab/>
        <w:t>contravenes section 49 (Disclosure of interests by members of school boards) without reasonable excuse.</w:t>
      </w:r>
    </w:p>
    <w:p w:rsidR="00893802" w:rsidRDefault="00893802">
      <w:pPr>
        <w:pStyle w:val="Amain"/>
        <w:keepNext/>
      </w:pPr>
      <w:r>
        <w:tab/>
        <w:t>(3)</w:t>
      </w:r>
      <w:r>
        <w:tab/>
        <w:t xml:space="preserve">The </w:t>
      </w:r>
      <w:r w:rsidR="001D7BF7">
        <w:t>director</w:t>
      </w:r>
      <w:r w:rsidR="001D7BF7">
        <w:noBreakHyphen/>
        <w:t>general</w:t>
      </w:r>
      <w:r>
        <w:t xml:space="preserve"> may end the appointment of a member of the school board of a government school, other than the principal at the school, for misbehaviour or physical or mental incapacity.</w:t>
      </w:r>
    </w:p>
    <w:p w:rsidR="00893802" w:rsidRDefault="00893802">
      <w:pPr>
        <w:pStyle w:val="aNote"/>
      </w:pPr>
      <w:r>
        <w:rPr>
          <w:rStyle w:val="charItals"/>
        </w:rPr>
        <w:t>Note</w:t>
      </w:r>
      <w:r>
        <w:tab/>
        <w:t xml:space="preserve">A person’s appointment also ends if the person resigns (see </w:t>
      </w:r>
      <w:hyperlink r:id="rId80" w:tooltip="A2001-14" w:history="1">
        <w:r w:rsidR="001927F7" w:rsidRPr="001927F7">
          <w:rPr>
            <w:rStyle w:val="charCitHyperlinkAbbrev"/>
          </w:rPr>
          <w:t>Legislation Act</w:t>
        </w:r>
      </w:hyperlink>
      <w:r>
        <w:t>, s 210).</w:t>
      </w:r>
    </w:p>
    <w:p w:rsidR="00893802" w:rsidRDefault="00893802">
      <w:pPr>
        <w:pStyle w:val="AH5Sec"/>
      </w:pPr>
      <w:bookmarkStart w:id="112" w:name="_Toc432153925"/>
      <w:r w:rsidRPr="007A7575">
        <w:rPr>
          <w:rStyle w:val="CharSectNo"/>
        </w:rPr>
        <w:t>45</w:t>
      </w:r>
      <w:r>
        <w:tab/>
        <w:t>Chairperson and deputy chairperson of school boards</w:t>
      </w:r>
      <w:bookmarkEnd w:id="112"/>
    </w:p>
    <w:p w:rsidR="00893802" w:rsidRDefault="00893802">
      <w:pPr>
        <w:pStyle w:val="Amain"/>
      </w:pPr>
      <w:r>
        <w:tab/>
        <w:t>(1)</w:t>
      </w:r>
      <w:r>
        <w:tab/>
        <w:t>The members of the school board of a government school must, whenever necessary, elect—</w:t>
      </w:r>
    </w:p>
    <w:p w:rsidR="00893802" w:rsidRDefault="00893802">
      <w:pPr>
        <w:pStyle w:val="Apara"/>
      </w:pPr>
      <w:r>
        <w:tab/>
        <w:t>(a)</w:t>
      </w:r>
      <w:r>
        <w:tab/>
        <w:t>a member to be chairperson; and</w:t>
      </w:r>
    </w:p>
    <w:p w:rsidR="00893802" w:rsidRDefault="00893802">
      <w:pPr>
        <w:pStyle w:val="Apara"/>
      </w:pPr>
      <w:r>
        <w:tab/>
        <w:t>(b)</w:t>
      </w:r>
      <w:r>
        <w:tab/>
        <w:t>another member to be deputy chairperson.</w:t>
      </w:r>
    </w:p>
    <w:p w:rsidR="00893802" w:rsidRDefault="00893802">
      <w:pPr>
        <w:pStyle w:val="Amain"/>
      </w:pPr>
      <w:r>
        <w:tab/>
        <w:t>(2)</w:t>
      </w:r>
      <w:r>
        <w:tab/>
        <w:t xml:space="preserve">The school board must tell the </w:t>
      </w:r>
      <w:r w:rsidR="001D7BF7">
        <w:t>director</w:t>
      </w:r>
      <w:r w:rsidR="001D7BF7">
        <w:noBreakHyphen/>
        <w:t>general</w:t>
      </w:r>
      <w:r>
        <w:t xml:space="preserve"> of the election of a member as chairperson or deputy chairperson.</w:t>
      </w:r>
    </w:p>
    <w:p w:rsidR="00893802" w:rsidRDefault="00893802">
      <w:pPr>
        <w:pStyle w:val="Amain"/>
      </w:pPr>
      <w:r>
        <w:tab/>
        <w:t>(3)</w:t>
      </w:r>
      <w:r>
        <w:tab/>
        <w:t>The members of the school board must not appoint the principal of the school or a member of staff of the school to be chairperson of the board.</w:t>
      </w:r>
    </w:p>
    <w:p w:rsidR="00893802" w:rsidRDefault="00893802">
      <w:pPr>
        <w:pStyle w:val="AH5Sec"/>
      </w:pPr>
      <w:bookmarkStart w:id="113" w:name="_Toc432153926"/>
      <w:r w:rsidRPr="007A7575">
        <w:rPr>
          <w:rStyle w:val="CharSectNo"/>
        </w:rPr>
        <w:lastRenderedPageBreak/>
        <w:t>46</w:t>
      </w:r>
      <w:r>
        <w:tab/>
        <w:t>School boards to take part in selection of school principals</w:t>
      </w:r>
      <w:bookmarkEnd w:id="113"/>
    </w:p>
    <w:p w:rsidR="00893802" w:rsidRDefault="00893802">
      <w:pPr>
        <w:pStyle w:val="Amainreturn"/>
      </w:pPr>
      <w:r>
        <w:t xml:space="preserve">The members of the school board of a government school must, whenever necessary, nominate a member of the board as a member of any selection panel established by the </w:t>
      </w:r>
      <w:r w:rsidR="001D7BF7">
        <w:t>director</w:t>
      </w:r>
      <w:r w:rsidR="001D7BF7">
        <w:noBreakHyphen/>
        <w:t>general</w:t>
      </w:r>
      <w:r>
        <w:t xml:space="preserve"> to make recommendations to the </w:t>
      </w:r>
      <w:r w:rsidR="001D7BF7">
        <w:t>director</w:t>
      </w:r>
      <w:r w:rsidR="001D7BF7">
        <w:noBreakHyphen/>
        <w:t>general</w:t>
      </w:r>
      <w:r>
        <w:t xml:space="preserve"> about the appointment of the principal for the school.</w:t>
      </w:r>
    </w:p>
    <w:p w:rsidR="00893802" w:rsidRPr="007A7575" w:rsidRDefault="00893802">
      <w:pPr>
        <w:pStyle w:val="AH3Div"/>
      </w:pPr>
      <w:bookmarkStart w:id="114" w:name="_Toc432153927"/>
      <w:r w:rsidRPr="007A7575">
        <w:rPr>
          <w:rStyle w:val="CharDivNo"/>
        </w:rPr>
        <w:t>Division 3.4.3</w:t>
      </w:r>
      <w:r>
        <w:tab/>
      </w:r>
      <w:r w:rsidRPr="007A7575">
        <w:rPr>
          <w:rStyle w:val="CharDivText"/>
        </w:rPr>
        <w:t>Proceedings of school boards</w:t>
      </w:r>
      <w:bookmarkEnd w:id="114"/>
      <w:r w:rsidRPr="007A7575">
        <w:rPr>
          <w:rStyle w:val="CharDivText"/>
        </w:rPr>
        <w:t xml:space="preserve"> </w:t>
      </w:r>
    </w:p>
    <w:p w:rsidR="00893802" w:rsidRDefault="00893802">
      <w:pPr>
        <w:pStyle w:val="AH5Sec"/>
      </w:pPr>
      <w:bookmarkStart w:id="115" w:name="_Toc432153928"/>
      <w:r w:rsidRPr="007A7575">
        <w:rPr>
          <w:rStyle w:val="CharSectNo"/>
        </w:rPr>
        <w:t>47</w:t>
      </w:r>
      <w:r>
        <w:tab/>
        <w:t>Time and place of meetings of school boards</w:t>
      </w:r>
      <w:bookmarkEnd w:id="115"/>
    </w:p>
    <w:p w:rsidR="00893802" w:rsidRDefault="00893802">
      <w:pPr>
        <w:pStyle w:val="Amain"/>
      </w:pPr>
      <w:r>
        <w:tab/>
        <w:t>(1)</w:t>
      </w:r>
      <w:r>
        <w:tab/>
        <w:t>The school board of a government school meets at the times and places it decides.</w:t>
      </w:r>
    </w:p>
    <w:p w:rsidR="00893802" w:rsidRDefault="00893802">
      <w:pPr>
        <w:pStyle w:val="Amain"/>
      </w:pPr>
      <w:r>
        <w:tab/>
        <w:t>(2)</w:t>
      </w:r>
      <w:r>
        <w:tab/>
        <w:t>However, the school board must meet at least 4 times a year.</w:t>
      </w:r>
    </w:p>
    <w:p w:rsidR="00893802" w:rsidRDefault="00893802">
      <w:pPr>
        <w:pStyle w:val="Amain"/>
      </w:pPr>
      <w:r>
        <w:tab/>
        <w:t>(3)</w:t>
      </w:r>
      <w:r>
        <w:tab/>
        <w:t>The chairperson—</w:t>
      </w:r>
    </w:p>
    <w:p w:rsidR="00893802" w:rsidRDefault="00893802">
      <w:pPr>
        <w:pStyle w:val="Apara"/>
      </w:pPr>
      <w:r>
        <w:tab/>
        <w:t>(a)</w:t>
      </w:r>
      <w:r>
        <w:tab/>
        <w:t>may at any time call a meeting of the school board; and</w:t>
      </w:r>
    </w:p>
    <w:p w:rsidR="00893802" w:rsidRDefault="00893802">
      <w:pPr>
        <w:pStyle w:val="Apara"/>
      </w:pPr>
      <w:r>
        <w:tab/>
        <w:t>(b)</w:t>
      </w:r>
      <w:r>
        <w:tab/>
        <w:t xml:space="preserve">must call a meeting if asked by the Minister, the </w:t>
      </w:r>
      <w:r w:rsidR="0029656E">
        <w:t>director</w:t>
      </w:r>
      <w:r w:rsidR="0029656E">
        <w:noBreakHyphen/>
        <w:t>general</w:t>
      </w:r>
      <w:r>
        <w:t xml:space="preserve"> or 3 members of the board.</w:t>
      </w:r>
    </w:p>
    <w:p w:rsidR="00893802" w:rsidRDefault="00893802">
      <w:pPr>
        <w:pStyle w:val="Amain"/>
      </w:pPr>
      <w:r>
        <w:tab/>
        <w:t>(4)</w:t>
      </w:r>
      <w:r>
        <w:tab/>
        <w:t>If the chairperson is not available to call a meeting for any reason, the deputy chairperson or the principal of the school may call a meeting of the school board.</w:t>
      </w:r>
    </w:p>
    <w:p w:rsidR="00893802" w:rsidRDefault="00893802">
      <w:pPr>
        <w:pStyle w:val="AH5Sec"/>
      </w:pPr>
      <w:bookmarkStart w:id="116" w:name="_Toc432153929"/>
      <w:r w:rsidRPr="007A7575">
        <w:rPr>
          <w:rStyle w:val="CharSectNo"/>
        </w:rPr>
        <w:t>48</w:t>
      </w:r>
      <w:r>
        <w:tab/>
        <w:t>Procedures governing proceedings of school boards</w:t>
      </w:r>
      <w:bookmarkEnd w:id="116"/>
    </w:p>
    <w:p w:rsidR="00893802" w:rsidRDefault="00893802">
      <w:pPr>
        <w:pStyle w:val="Amain"/>
        <w:keepNext/>
      </w:pPr>
      <w:r>
        <w:tab/>
        <w:t>(1)</w:t>
      </w:r>
      <w:r>
        <w:tab/>
        <w:t>The chairperson of the school board of a government school presides at all meetings of the board at which the chairperson is present.</w:t>
      </w:r>
    </w:p>
    <w:p w:rsidR="00893802" w:rsidRDefault="00893802">
      <w:pPr>
        <w:pStyle w:val="Amain"/>
      </w:pPr>
      <w:r>
        <w:tab/>
        <w:t>(2)</w:t>
      </w:r>
      <w:r>
        <w:tab/>
        <w:t>If the chairperson is absent, the deputy chairperson presides.</w:t>
      </w:r>
    </w:p>
    <w:p w:rsidR="00893802" w:rsidRDefault="00893802">
      <w:pPr>
        <w:pStyle w:val="Amain"/>
      </w:pPr>
      <w:r>
        <w:tab/>
        <w:t>(3)</w:t>
      </w:r>
      <w:r>
        <w:tab/>
        <w:t>If the chairperson and deputy chairperson are both absent, the member chosen by the members present presides.</w:t>
      </w:r>
    </w:p>
    <w:p w:rsidR="00893802" w:rsidRDefault="00893802">
      <w:pPr>
        <w:pStyle w:val="Amain"/>
      </w:pPr>
      <w:r>
        <w:tab/>
        <w:t>(4)</w:t>
      </w:r>
      <w:r>
        <w:tab/>
        <w:t>Business may be carried out at a meeting of the school board only if 3 or more members are present and—</w:t>
      </w:r>
    </w:p>
    <w:p w:rsidR="00893802" w:rsidRDefault="00893802">
      <w:pPr>
        <w:pStyle w:val="Apara"/>
      </w:pPr>
      <w:r>
        <w:lastRenderedPageBreak/>
        <w:tab/>
        <w:t>(a)</w:t>
      </w:r>
      <w:r>
        <w:tab/>
        <w:t>for the school board of a school other than a school to which section 43 (Composition of school boards of school-related institutions and other schools in special circumstances) applies—at least 1 of the members present is a staff member and at least 1 of the members present is a parents and citizens association member; or</w:t>
      </w:r>
    </w:p>
    <w:p w:rsidR="00893802" w:rsidRDefault="00893802">
      <w:pPr>
        <w:pStyle w:val="Apara"/>
      </w:pPr>
      <w:r>
        <w:tab/>
        <w:t>(b)</w:t>
      </w:r>
      <w:r>
        <w:tab/>
        <w:t>for the school board of a school to which section 43 applies—the members (if any) who are required, under the determination under section 43 (4) or (5) applying to the school, to be present at a meeting of the school board are present.</w:t>
      </w:r>
    </w:p>
    <w:p w:rsidR="00893802" w:rsidRDefault="00893802">
      <w:pPr>
        <w:pStyle w:val="Amain"/>
      </w:pPr>
      <w:r>
        <w:tab/>
        <w:t>(5)</w:t>
      </w:r>
      <w:r>
        <w:tab/>
        <w:t>At a meeting of the school board each member (other than a non-voting member) has a vote on each question to be decided.</w:t>
      </w:r>
    </w:p>
    <w:p w:rsidR="00893802" w:rsidRDefault="00893802">
      <w:pPr>
        <w:pStyle w:val="Amain"/>
      </w:pPr>
      <w:r>
        <w:tab/>
        <w:t>(6)</w:t>
      </w:r>
      <w:r>
        <w:tab/>
        <w:t>A question is to be decided by a majority of the votes of the members present and voting but, if the votes are equal, the member presiding has a casting vote.</w:t>
      </w:r>
    </w:p>
    <w:p w:rsidR="00893802" w:rsidRDefault="00893802">
      <w:pPr>
        <w:pStyle w:val="Amain"/>
      </w:pPr>
      <w:r>
        <w:tab/>
        <w:t>(7)</w:t>
      </w:r>
      <w:r>
        <w:tab/>
        <w:t>The school board may hold meetings, or allow members to take part in meetings, by telephone, closed-circuit television or another form of communication.</w:t>
      </w:r>
    </w:p>
    <w:p w:rsidR="00893802" w:rsidRDefault="00893802">
      <w:pPr>
        <w:pStyle w:val="Amain"/>
      </w:pPr>
      <w:r>
        <w:tab/>
        <w:t>(8)</w:t>
      </w:r>
      <w:r>
        <w:tab/>
        <w:t>A member who takes part in a meeting under subsection (7) is taken to be present at the meeting.</w:t>
      </w:r>
    </w:p>
    <w:p w:rsidR="00893802" w:rsidRDefault="00893802">
      <w:pPr>
        <w:pStyle w:val="Amain"/>
      </w:pPr>
      <w:r>
        <w:tab/>
        <w:t>(9)</w:t>
      </w:r>
      <w:r>
        <w:tab/>
        <w:t>A resolution of the school board is a valid resolution, even though it is not passed at a meeting of the board, if—</w:t>
      </w:r>
    </w:p>
    <w:p w:rsidR="00893802" w:rsidRDefault="00893802">
      <w:pPr>
        <w:pStyle w:val="Apara"/>
      </w:pPr>
      <w:r>
        <w:tab/>
        <w:t>(a)</w:t>
      </w:r>
      <w:r>
        <w:tab/>
        <w:t>all members (other than the non-voting members) agree, in writing, to the proposed resolution; and</w:t>
      </w:r>
    </w:p>
    <w:p w:rsidR="00893802" w:rsidRDefault="00893802">
      <w:pPr>
        <w:pStyle w:val="Apara"/>
      </w:pPr>
      <w:r>
        <w:tab/>
        <w:t>(b)</w:t>
      </w:r>
      <w:r>
        <w:tab/>
        <w:t>notice of the resolution is given under procedures decided by the school board.</w:t>
      </w:r>
    </w:p>
    <w:p w:rsidR="00893802" w:rsidRDefault="00893802">
      <w:pPr>
        <w:pStyle w:val="Amain"/>
      </w:pPr>
      <w:r>
        <w:tab/>
        <w:t>(10)</w:t>
      </w:r>
      <w:r>
        <w:tab/>
        <w:t>The school board must keep minutes of its meetings.</w:t>
      </w:r>
    </w:p>
    <w:p w:rsidR="00893802" w:rsidRDefault="00893802">
      <w:pPr>
        <w:pStyle w:val="Amain"/>
      </w:pPr>
      <w:r>
        <w:tab/>
        <w:t>(11)</w:t>
      </w:r>
      <w:r>
        <w:tab/>
        <w:t>The school board may conduct its proceedings (including its meetings) as it otherwise considers appropriate.</w:t>
      </w:r>
    </w:p>
    <w:p w:rsidR="00893802" w:rsidRDefault="00893802">
      <w:pPr>
        <w:pStyle w:val="Amain"/>
      </w:pPr>
      <w:r>
        <w:tab/>
        <w:t>(12)</w:t>
      </w:r>
      <w:r>
        <w:tab/>
        <w:t>In this section:</w:t>
      </w:r>
    </w:p>
    <w:p w:rsidR="00893802" w:rsidRDefault="00893802">
      <w:pPr>
        <w:pStyle w:val="aDef"/>
      </w:pPr>
      <w:r>
        <w:rPr>
          <w:rStyle w:val="charBoldItals"/>
        </w:rPr>
        <w:lastRenderedPageBreak/>
        <w:t>non-voting member</w:t>
      </w:r>
      <w:r>
        <w:t xml:space="preserve"> means—</w:t>
      </w:r>
    </w:p>
    <w:p w:rsidR="00893802" w:rsidRDefault="00893802">
      <w:pPr>
        <w:pStyle w:val="aDefpara"/>
      </w:pPr>
      <w:r>
        <w:tab/>
        <w:t>(a)</w:t>
      </w:r>
      <w:r>
        <w:tab/>
        <w:t>for the school board of a school other than a school to which section 43 applies—a board appointed member; or</w:t>
      </w:r>
    </w:p>
    <w:p w:rsidR="00893802" w:rsidRDefault="00893802">
      <w:pPr>
        <w:pStyle w:val="aDefpara"/>
      </w:pPr>
      <w:r>
        <w:tab/>
        <w:t>(b)</w:t>
      </w:r>
      <w:r>
        <w:tab/>
        <w:t>for the school board of a school to which section 43 applies—a member who, under the determination under section 43 (4) or (5) applying to the school, may not vote at a meeting of the school board.</w:t>
      </w:r>
    </w:p>
    <w:p w:rsidR="00893802" w:rsidRDefault="00893802">
      <w:pPr>
        <w:pStyle w:val="AH5Sec"/>
      </w:pPr>
      <w:bookmarkStart w:id="117" w:name="_Toc432153930"/>
      <w:r w:rsidRPr="007A7575">
        <w:rPr>
          <w:rStyle w:val="CharSectNo"/>
        </w:rPr>
        <w:t>49</w:t>
      </w:r>
      <w:r>
        <w:tab/>
        <w:t>Disclosure of interests by members of school boards</w:t>
      </w:r>
      <w:bookmarkEnd w:id="117"/>
    </w:p>
    <w:p w:rsidR="00893802" w:rsidRDefault="00893802">
      <w:pPr>
        <w:pStyle w:val="Amain"/>
        <w:keepNext/>
      </w:pPr>
      <w:r>
        <w:tab/>
        <w:t>(1)</w:t>
      </w:r>
      <w:r>
        <w:tab/>
        <w:t>This section applies to a member of a school board if—</w:t>
      </w:r>
    </w:p>
    <w:p w:rsidR="00893802" w:rsidRDefault="00893802">
      <w:pPr>
        <w:pStyle w:val="Apara"/>
      </w:pPr>
      <w:r>
        <w:tab/>
        <w:t>(a)</w:t>
      </w:r>
      <w:r>
        <w:tab/>
        <w:t>the member has a direct or indirect financial interest in an issue being considered, or about to be considered, by the board; and</w:t>
      </w:r>
    </w:p>
    <w:p w:rsidR="00893802" w:rsidRDefault="00893802">
      <w:pPr>
        <w:pStyle w:val="Apara"/>
      </w:pPr>
      <w:r>
        <w:tab/>
        <w:t>(b)</w:t>
      </w:r>
      <w:r>
        <w:tab/>
        <w:t>the interest could conflict with the proper exercise of the member’s functions in relation to the board’s consideration of the issue.</w:t>
      </w:r>
    </w:p>
    <w:p w:rsidR="00893802" w:rsidRDefault="00893802">
      <w:pPr>
        <w:pStyle w:val="Amain"/>
      </w:pPr>
      <w:r>
        <w:tab/>
        <w:t>(2)</w:t>
      </w:r>
      <w:r>
        <w:tab/>
        <w:t>As soon as practicable after the relevant facts come to the member’s knowledge, the member must disclose the nature of the interest to a meeting of the school board.</w:t>
      </w:r>
    </w:p>
    <w:p w:rsidR="00893802" w:rsidRDefault="00893802">
      <w:pPr>
        <w:pStyle w:val="Amain"/>
      </w:pPr>
      <w:r>
        <w:tab/>
        <w:t>(3)</w:t>
      </w:r>
      <w:r>
        <w:tab/>
        <w:t xml:space="preserve">The disclosure must be recorded in the school board’s minutes and, unless the board otherwise decides, the member (the </w:t>
      </w:r>
      <w:r>
        <w:rPr>
          <w:rStyle w:val="charBoldItals"/>
        </w:rPr>
        <w:t>first member</w:t>
      </w:r>
      <w:r>
        <w:t>) must not—</w:t>
      </w:r>
    </w:p>
    <w:p w:rsidR="00893802" w:rsidRDefault="00893802">
      <w:pPr>
        <w:pStyle w:val="Apara"/>
      </w:pPr>
      <w:r>
        <w:tab/>
        <w:t>(a)</w:t>
      </w:r>
      <w:r>
        <w:tab/>
        <w:t>be present when the board considers the issue; or</w:t>
      </w:r>
    </w:p>
    <w:p w:rsidR="00893802" w:rsidRDefault="00893802">
      <w:pPr>
        <w:pStyle w:val="Apara"/>
      </w:pPr>
      <w:r>
        <w:tab/>
        <w:t>(b)</w:t>
      </w:r>
      <w:r>
        <w:tab/>
        <w:t>take part in a decision of the board on the issue.</w:t>
      </w:r>
    </w:p>
    <w:p w:rsidR="00893802" w:rsidRDefault="00893802" w:rsidP="00413079">
      <w:pPr>
        <w:pStyle w:val="Amain"/>
        <w:keepNext/>
      </w:pPr>
      <w:r>
        <w:tab/>
        <w:t>(4)</w:t>
      </w:r>
      <w:r>
        <w:tab/>
        <w:t>Any other member who also has a direct or indirect financial interest in the issue must not—</w:t>
      </w:r>
    </w:p>
    <w:p w:rsidR="00893802" w:rsidRDefault="00893802">
      <w:pPr>
        <w:pStyle w:val="Apara"/>
      </w:pPr>
      <w:r>
        <w:tab/>
        <w:t>(a)</w:t>
      </w:r>
      <w:r>
        <w:tab/>
        <w:t>be present when the school board is considering its decision under subsection (3) in relation to the first member; or</w:t>
      </w:r>
    </w:p>
    <w:p w:rsidR="00893802" w:rsidRDefault="00893802">
      <w:pPr>
        <w:pStyle w:val="Apara"/>
      </w:pPr>
      <w:r>
        <w:tab/>
        <w:t>(b)</w:t>
      </w:r>
      <w:r>
        <w:tab/>
        <w:t>take part in making the decision.</w:t>
      </w:r>
    </w:p>
    <w:p w:rsidR="00893802" w:rsidRDefault="00893802">
      <w:pPr>
        <w:pStyle w:val="Amain"/>
      </w:pPr>
      <w:r>
        <w:lastRenderedPageBreak/>
        <w:tab/>
        <w:t>(5)</w:t>
      </w:r>
      <w:r>
        <w:tab/>
        <w:t xml:space="preserve">Within 14 days after the end of each financial year, the chairperson of the school board must give the </w:t>
      </w:r>
      <w:r w:rsidR="0029656E">
        <w:t>director</w:t>
      </w:r>
      <w:r w:rsidR="0029656E">
        <w:noBreakHyphen/>
        <w:t>general</w:t>
      </w:r>
      <w:r>
        <w:t xml:space="preserve"> a statement of any disclosure of interest made under this section in relation to the school board during the financial year.</w:t>
      </w:r>
    </w:p>
    <w:p w:rsidR="00893802" w:rsidRDefault="00893802">
      <w:pPr>
        <w:pStyle w:val="AH5Sec"/>
      </w:pPr>
      <w:bookmarkStart w:id="118" w:name="_Toc432153931"/>
      <w:r w:rsidRPr="007A7575">
        <w:rPr>
          <w:rStyle w:val="CharSectNo"/>
        </w:rPr>
        <w:t>49A</w:t>
      </w:r>
      <w:r>
        <w:tab/>
        <w:t>Protection of members of school boards</w:t>
      </w:r>
      <w:bookmarkEnd w:id="118"/>
    </w:p>
    <w:p w:rsidR="00893802" w:rsidRDefault="00893802">
      <w:pPr>
        <w:pStyle w:val="Amain"/>
      </w:pPr>
      <w:r>
        <w:tab/>
        <w:t>(1)</w:t>
      </w:r>
      <w:r>
        <w:tab/>
        <w:t>A person who is, or has been, a member of a school board of a government school is not civilly liable for an act or omission done honestly in the exercise of a function under this Act.</w:t>
      </w:r>
    </w:p>
    <w:p w:rsidR="00893802" w:rsidRDefault="00893802">
      <w:pPr>
        <w:pStyle w:val="Amain"/>
      </w:pPr>
      <w:r>
        <w:tab/>
        <w:t>(2)</w:t>
      </w:r>
      <w:r>
        <w:tab/>
        <w:t>Any liability that would, apart from subsection (1), attach to a person attaches to the Territory.</w:t>
      </w:r>
    </w:p>
    <w:p w:rsidR="00893802" w:rsidRPr="007A7575" w:rsidRDefault="00893802">
      <w:pPr>
        <w:pStyle w:val="AH3Div"/>
      </w:pPr>
      <w:bookmarkStart w:id="119" w:name="_Toc432153932"/>
      <w:r w:rsidRPr="007A7575">
        <w:rPr>
          <w:rStyle w:val="CharDivNo"/>
        </w:rPr>
        <w:t>Division 3.4.4</w:t>
      </w:r>
      <w:r>
        <w:tab/>
      </w:r>
      <w:r w:rsidRPr="007A7575">
        <w:rPr>
          <w:rStyle w:val="CharDivText"/>
        </w:rPr>
        <w:t>Financial matters</w:t>
      </w:r>
      <w:bookmarkEnd w:id="119"/>
    </w:p>
    <w:p w:rsidR="00893802" w:rsidRDefault="00893802">
      <w:pPr>
        <w:pStyle w:val="AH5Sec"/>
      </w:pPr>
      <w:bookmarkStart w:id="120" w:name="_Toc432153933"/>
      <w:r w:rsidRPr="007A7575">
        <w:rPr>
          <w:rStyle w:val="CharSectNo"/>
        </w:rPr>
        <w:t>50</w:t>
      </w:r>
      <w:r>
        <w:tab/>
        <w:t>School boards to approve budgets</w:t>
      </w:r>
      <w:bookmarkEnd w:id="120"/>
    </w:p>
    <w:p w:rsidR="00893802" w:rsidRDefault="00893802">
      <w:pPr>
        <w:pStyle w:val="Amain"/>
      </w:pPr>
      <w:r>
        <w:tab/>
        <w:t>(1)</w:t>
      </w:r>
      <w:r>
        <w:tab/>
        <w:t>The school board of a government school must approve a budget for each year.</w:t>
      </w:r>
    </w:p>
    <w:p w:rsidR="00893802" w:rsidRDefault="00893802">
      <w:pPr>
        <w:pStyle w:val="Amain"/>
      </w:pPr>
      <w:r>
        <w:tab/>
        <w:t>(2)</w:t>
      </w:r>
      <w:r>
        <w:tab/>
        <w:t xml:space="preserve">The school board must approve the budget before the date decided by the </w:t>
      </w:r>
      <w:r w:rsidR="0029656E">
        <w:t>director</w:t>
      </w:r>
      <w:r w:rsidR="0029656E">
        <w:noBreakHyphen/>
        <w:t>general</w:t>
      </w:r>
      <w:r>
        <w:t>.</w:t>
      </w:r>
    </w:p>
    <w:p w:rsidR="00893802" w:rsidRDefault="00893802">
      <w:pPr>
        <w:pStyle w:val="Amain"/>
      </w:pPr>
      <w:r>
        <w:tab/>
        <w:t>(3)</w:t>
      </w:r>
      <w:r>
        <w:tab/>
        <w:t xml:space="preserve">The budget may only be approved by the school board if it is in the form, and based on the accounting or other policies or practices, (if any) required by the </w:t>
      </w:r>
      <w:r w:rsidR="0029656E">
        <w:t>director</w:t>
      </w:r>
      <w:r w:rsidR="0029656E">
        <w:noBreakHyphen/>
        <w:t>general</w:t>
      </w:r>
      <w:r>
        <w:t>.</w:t>
      </w:r>
    </w:p>
    <w:p w:rsidR="00893802" w:rsidRDefault="00893802">
      <w:pPr>
        <w:pStyle w:val="Amain"/>
      </w:pPr>
      <w:r>
        <w:tab/>
        <w:t>(4)</w:t>
      </w:r>
      <w:r>
        <w:tab/>
        <w:t xml:space="preserve">The </w:t>
      </w:r>
      <w:r w:rsidR="0029656E">
        <w:t>director</w:t>
      </w:r>
      <w:r w:rsidR="0029656E">
        <w:noBreakHyphen/>
        <w:t>general</w:t>
      </w:r>
      <w:r>
        <w:t xml:space="preserve"> may ask the school board to approve a budget for a part of a year.</w:t>
      </w:r>
    </w:p>
    <w:p w:rsidR="00893802" w:rsidRDefault="00893802">
      <w:pPr>
        <w:pStyle w:val="Amain"/>
      </w:pPr>
      <w:r>
        <w:tab/>
        <w:t>(5)</w:t>
      </w:r>
      <w:r>
        <w:tab/>
        <w:t>The school board must comply with the request.</w:t>
      </w:r>
    </w:p>
    <w:p w:rsidR="00893802" w:rsidRDefault="00893802">
      <w:pPr>
        <w:pStyle w:val="Amain"/>
      </w:pPr>
      <w:r>
        <w:tab/>
        <w:t>(6)</w:t>
      </w:r>
      <w:r>
        <w:tab/>
        <w:t>If the school board approves the budget, money of the school may be spent in accordance with the budget.</w:t>
      </w:r>
    </w:p>
    <w:p w:rsidR="00893802" w:rsidRDefault="00893802">
      <w:pPr>
        <w:pStyle w:val="AH5Sec"/>
      </w:pPr>
      <w:bookmarkStart w:id="121" w:name="_Toc432153934"/>
      <w:r w:rsidRPr="007A7575">
        <w:rPr>
          <w:rStyle w:val="CharSectNo"/>
        </w:rPr>
        <w:lastRenderedPageBreak/>
        <w:t>51</w:t>
      </w:r>
      <w:r>
        <w:tab/>
        <w:t>Application of money of school</w:t>
      </w:r>
      <w:bookmarkEnd w:id="121"/>
      <w:r>
        <w:t xml:space="preserve"> </w:t>
      </w:r>
    </w:p>
    <w:p w:rsidR="00893802" w:rsidRDefault="00893802">
      <w:pPr>
        <w:pStyle w:val="Amainreturn"/>
      </w:pPr>
      <w:r>
        <w:t>The school board of a government school may approve the spending of money of the school only in payment or discharge of the costs of, or liabilities incurred by, the school.</w:t>
      </w:r>
    </w:p>
    <w:p w:rsidR="00893802" w:rsidRDefault="00893802">
      <w:pPr>
        <w:pStyle w:val="AH5Sec"/>
      </w:pPr>
      <w:bookmarkStart w:id="122" w:name="_Toc432153935"/>
      <w:r w:rsidRPr="007A7575">
        <w:rPr>
          <w:rStyle w:val="CharSectNo"/>
        </w:rPr>
        <w:t>52</w:t>
      </w:r>
      <w:r>
        <w:tab/>
        <w:t>School boards to approve financial statement and report</w:t>
      </w:r>
      <w:bookmarkEnd w:id="122"/>
    </w:p>
    <w:p w:rsidR="00893802" w:rsidRDefault="00893802">
      <w:pPr>
        <w:pStyle w:val="Amain"/>
      </w:pPr>
      <w:r>
        <w:tab/>
        <w:t>(1)</w:t>
      </w:r>
      <w:r>
        <w:tab/>
        <w:t xml:space="preserve">As soon as practicable after the end of each half-year (but not later than the date decided by the </w:t>
      </w:r>
      <w:r w:rsidR="0029656E">
        <w:t>director</w:t>
      </w:r>
      <w:r w:rsidR="0029656E">
        <w:noBreakHyphen/>
        <w:t>general</w:t>
      </w:r>
      <w:r>
        <w:t xml:space="preserve">), the school board of a government school must approve a financial statement for the half-year, in a form approved by the </w:t>
      </w:r>
      <w:r w:rsidR="0029656E">
        <w:t>director</w:t>
      </w:r>
      <w:r w:rsidR="0029656E">
        <w:noBreakHyphen/>
        <w:t>general</w:t>
      </w:r>
      <w:r>
        <w:t xml:space="preserve"> or as the </w:t>
      </w:r>
      <w:r w:rsidR="0029656E">
        <w:t>director</w:t>
      </w:r>
      <w:r w:rsidR="0029656E">
        <w:noBreakHyphen/>
        <w:t>general</w:t>
      </w:r>
      <w:r>
        <w:t xml:space="preserve"> directs.</w:t>
      </w:r>
    </w:p>
    <w:p w:rsidR="00893802" w:rsidRDefault="00893802">
      <w:pPr>
        <w:pStyle w:val="Amain"/>
        <w:keepLines/>
      </w:pPr>
      <w:r>
        <w:tab/>
        <w:t>(2)</w:t>
      </w:r>
      <w:r>
        <w:tab/>
        <w:t xml:space="preserve">As soon as practicable after the end of each year (but not later than the date decided by the </w:t>
      </w:r>
      <w:r w:rsidR="0029656E">
        <w:t>director</w:t>
      </w:r>
      <w:r w:rsidR="0029656E">
        <w:noBreakHyphen/>
        <w:t>general</w:t>
      </w:r>
      <w:r>
        <w:t>), the school board of a government school must approve an annual report on the board’s operations during the year.</w:t>
      </w:r>
    </w:p>
    <w:p w:rsidR="00893802" w:rsidRDefault="00893802">
      <w:pPr>
        <w:pStyle w:val="Amain"/>
      </w:pPr>
      <w:r>
        <w:tab/>
        <w:t>(3)</w:t>
      </w:r>
      <w:r>
        <w:tab/>
        <w:t>The annual report must include—</w:t>
      </w:r>
    </w:p>
    <w:p w:rsidR="00893802" w:rsidRDefault="00893802">
      <w:pPr>
        <w:pStyle w:val="Apara"/>
      </w:pPr>
      <w:r>
        <w:tab/>
        <w:t>(a)</w:t>
      </w:r>
      <w:r>
        <w:tab/>
        <w:t>the financial statements approved under subsection (1) for each half-year; and</w:t>
      </w:r>
    </w:p>
    <w:p w:rsidR="00893802" w:rsidRDefault="00893802">
      <w:pPr>
        <w:pStyle w:val="Apara"/>
      </w:pPr>
      <w:r>
        <w:tab/>
        <w:t>(b)</w:t>
      </w:r>
      <w:r>
        <w:tab/>
        <w:t>a statement of how voluntary contributions made to the school have been or will be spent; and</w:t>
      </w:r>
    </w:p>
    <w:p w:rsidR="00893802" w:rsidRDefault="00893802">
      <w:pPr>
        <w:pStyle w:val="Apara"/>
        <w:keepNext/>
      </w:pPr>
      <w:r>
        <w:tab/>
        <w:t>(c)</w:t>
      </w:r>
      <w:r>
        <w:tab/>
        <w:t>if a school board is holding funds in reserve—a statement setting out the purposes for which the funds are being held and the amount being held for each of those purposes.</w:t>
      </w:r>
    </w:p>
    <w:p w:rsidR="00893802" w:rsidRDefault="00893802">
      <w:pPr>
        <w:pStyle w:val="aNote"/>
        <w:rPr>
          <w:rFonts w:ascii="Times New (W1)" w:hAnsi="Times New (W1)"/>
        </w:rPr>
      </w:pPr>
      <w:r>
        <w:rPr>
          <w:rStyle w:val="charItals"/>
        </w:rPr>
        <w:t>Note</w:t>
      </w:r>
      <w:r>
        <w:rPr>
          <w:rFonts w:ascii="Times New (W1)" w:hAnsi="Times New (W1)"/>
        </w:rPr>
        <w:tab/>
        <w:t>If a form is approved under s 154 for a statement under par (c), the form must be used.</w:t>
      </w:r>
    </w:p>
    <w:p w:rsidR="00893802" w:rsidRDefault="00893802">
      <w:pPr>
        <w:pStyle w:val="Amain"/>
      </w:pPr>
      <w:r>
        <w:tab/>
        <w:t>(4)</w:t>
      </w:r>
      <w:r>
        <w:tab/>
        <w:t xml:space="preserve">The school board must give a copy of each report approved under this section to the </w:t>
      </w:r>
      <w:r w:rsidR="0029656E">
        <w:t>director</w:t>
      </w:r>
      <w:r w:rsidR="0029656E">
        <w:noBreakHyphen/>
        <w:t>general</w:t>
      </w:r>
      <w:r>
        <w:t>.</w:t>
      </w:r>
    </w:p>
    <w:p w:rsidR="00893802" w:rsidRDefault="00893802">
      <w:pPr>
        <w:pStyle w:val="Amain"/>
      </w:pPr>
      <w:r>
        <w:tab/>
        <w:t>(5)</w:t>
      </w:r>
      <w:r>
        <w:tab/>
        <w:t xml:space="preserve">The </w:t>
      </w:r>
      <w:r w:rsidR="0029656E">
        <w:t>director</w:t>
      </w:r>
      <w:r w:rsidR="0029656E">
        <w:noBreakHyphen/>
        <w:t>general</w:t>
      </w:r>
      <w:r>
        <w:t xml:space="preserve"> may issue guidelines about what is, or is not, holding funds in reserve.</w:t>
      </w:r>
    </w:p>
    <w:p w:rsidR="00893802" w:rsidRDefault="00893802">
      <w:pPr>
        <w:pStyle w:val="AH5Sec"/>
      </w:pPr>
      <w:bookmarkStart w:id="123" w:name="_Toc432153936"/>
      <w:r w:rsidRPr="007A7575">
        <w:rPr>
          <w:rStyle w:val="CharSectNo"/>
        </w:rPr>
        <w:lastRenderedPageBreak/>
        <w:t>53</w:t>
      </w:r>
      <w:r>
        <w:tab/>
        <w:t>School boards to make available summaries of budget and annual report</w:t>
      </w:r>
      <w:bookmarkEnd w:id="123"/>
      <w:r>
        <w:t xml:space="preserve"> </w:t>
      </w:r>
    </w:p>
    <w:p w:rsidR="00893802" w:rsidRDefault="00893802">
      <w:pPr>
        <w:pStyle w:val="Amain"/>
      </w:pPr>
      <w:r>
        <w:tab/>
        <w:t>(1)</w:t>
      </w:r>
      <w:r>
        <w:tab/>
        <w:t>Not later than 14 days after approving the budget for a year, the school board of a government school must make a summary of the budget available to parents of students at the school and to the staff and students of the school.</w:t>
      </w:r>
    </w:p>
    <w:p w:rsidR="00893802" w:rsidRDefault="00893802">
      <w:pPr>
        <w:pStyle w:val="Amain"/>
      </w:pPr>
      <w:r>
        <w:tab/>
        <w:t>(2)</w:t>
      </w:r>
      <w:r>
        <w:tab/>
        <w:t>Not later than 14 days after approving the annual report for a year, the school board of a government school must make a summary of the report available to parents of students at the school and to the staff and students of the school.</w:t>
      </w:r>
    </w:p>
    <w:p w:rsidR="00893802" w:rsidRDefault="00893802">
      <w:pPr>
        <w:pStyle w:val="PageBreak"/>
      </w:pPr>
      <w:r>
        <w:br w:type="page"/>
      </w:r>
    </w:p>
    <w:p w:rsidR="00893802" w:rsidRPr="007A7575" w:rsidRDefault="00893802">
      <w:pPr>
        <w:pStyle w:val="AH2Part"/>
      </w:pPr>
      <w:bookmarkStart w:id="124" w:name="_Toc432153937"/>
      <w:r w:rsidRPr="007A7575">
        <w:rPr>
          <w:rStyle w:val="CharPartNo"/>
        </w:rPr>
        <w:lastRenderedPageBreak/>
        <w:t>Part 3.6</w:t>
      </w:r>
      <w:r>
        <w:tab/>
      </w:r>
      <w:r w:rsidRPr="007A7575">
        <w:rPr>
          <w:rStyle w:val="CharPartText"/>
        </w:rPr>
        <w:t>Other provisions</w:t>
      </w:r>
      <w:bookmarkEnd w:id="124"/>
    </w:p>
    <w:p w:rsidR="00893802" w:rsidRPr="007A7575" w:rsidRDefault="00893802">
      <w:pPr>
        <w:pStyle w:val="AH3Div"/>
      </w:pPr>
      <w:bookmarkStart w:id="125" w:name="_Toc432153938"/>
      <w:r w:rsidRPr="007A7575">
        <w:rPr>
          <w:rStyle w:val="CharDivNo"/>
        </w:rPr>
        <w:t>Division 3.6.1</w:t>
      </w:r>
      <w:r>
        <w:tab/>
      </w:r>
      <w:r w:rsidRPr="007A7575">
        <w:rPr>
          <w:rStyle w:val="CharDivText"/>
        </w:rPr>
        <w:t>Authorised persons (government)</w:t>
      </w:r>
      <w:bookmarkEnd w:id="125"/>
    </w:p>
    <w:p w:rsidR="00893802" w:rsidRDefault="00893802">
      <w:pPr>
        <w:pStyle w:val="AH5Sec"/>
      </w:pPr>
      <w:bookmarkStart w:id="126" w:name="_Toc432153939"/>
      <w:r w:rsidRPr="007A7575">
        <w:rPr>
          <w:rStyle w:val="CharSectNo"/>
        </w:rPr>
        <w:t>67</w:t>
      </w:r>
      <w:r>
        <w:tab/>
        <w:t>Appointment of authorised persons (government)</w:t>
      </w:r>
      <w:bookmarkEnd w:id="126"/>
    </w:p>
    <w:p w:rsidR="00893802" w:rsidRDefault="00893802">
      <w:pPr>
        <w:pStyle w:val="Amain"/>
        <w:keepNext/>
      </w:pPr>
      <w:r>
        <w:tab/>
        <w:t>(1)</w:t>
      </w:r>
      <w:r>
        <w:tab/>
        <w:t xml:space="preserve">The </w:t>
      </w:r>
      <w:r w:rsidR="0029656E">
        <w:t>director</w:t>
      </w:r>
      <w:r w:rsidR="0029656E">
        <w:noBreakHyphen/>
        <w:t>general</w:t>
      </w:r>
      <w:r>
        <w:t xml:space="preserve"> may appoint a person to be an authorised person (government) for this Act, other than chapter 4 (Non-government schools).</w:t>
      </w:r>
    </w:p>
    <w:p w:rsidR="00893802" w:rsidRDefault="00893802">
      <w:pPr>
        <w:pStyle w:val="aNote"/>
      </w:pPr>
      <w:r w:rsidRPr="001927F7">
        <w:rPr>
          <w:rStyle w:val="charItals"/>
        </w:rPr>
        <w:t>Note 1</w:t>
      </w:r>
      <w:r>
        <w:tab/>
        <w:t xml:space="preserve">For the making of appointments (including acting appointments), see the </w:t>
      </w:r>
      <w:hyperlink r:id="rId81" w:tooltip="A2001-14" w:history="1">
        <w:r w:rsidR="001927F7" w:rsidRPr="001927F7">
          <w:rPr>
            <w:rStyle w:val="charCitHyperlinkAbbrev"/>
          </w:rPr>
          <w:t>Legislation Act</w:t>
        </w:r>
      </w:hyperlink>
      <w:r>
        <w:t xml:space="preserve">, pt 19.3.  </w:t>
      </w:r>
    </w:p>
    <w:p w:rsidR="00893802" w:rsidRDefault="00893802">
      <w:pPr>
        <w:pStyle w:val="aNote"/>
      </w:pPr>
      <w:r w:rsidRPr="001927F7">
        <w:rPr>
          <w:rStyle w:val="charItals"/>
        </w:rPr>
        <w:t>Note 2</w:t>
      </w:r>
      <w:r>
        <w:tab/>
        <w:t xml:space="preserve">In particular, a person may be appointed for a particular provision of a law (see </w:t>
      </w:r>
      <w:hyperlink r:id="rId82" w:tooltip="A2001-14" w:history="1">
        <w:r w:rsidR="001927F7" w:rsidRPr="001927F7">
          <w:rPr>
            <w:rStyle w:val="charCitHyperlinkAbbrev"/>
          </w:rPr>
          <w:t>Legislation Act</w:t>
        </w:r>
      </w:hyperlink>
      <w:r>
        <w:t>, s 7 (3)) and an appointment may be made by naming a person or nominating the occupant of a position (see s 207).</w:t>
      </w:r>
    </w:p>
    <w:p w:rsidR="002E0566" w:rsidRPr="00D97824" w:rsidRDefault="002E0566" w:rsidP="002E0566">
      <w:pPr>
        <w:pStyle w:val="aNote"/>
      </w:pPr>
      <w:r w:rsidRPr="001927F7">
        <w:rPr>
          <w:rStyle w:val="charItals"/>
        </w:rPr>
        <w:t>Note 3</w:t>
      </w:r>
      <w:r w:rsidRPr="001927F7">
        <w:rPr>
          <w:rStyle w:val="charItals"/>
        </w:rPr>
        <w:tab/>
      </w:r>
      <w:r w:rsidRPr="00D97824">
        <w:t xml:space="preserve">A reference to an Act includes a reference to  a provision of the Act, see the </w:t>
      </w:r>
      <w:hyperlink r:id="rId83" w:tooltip="A2001-14" w:history="1">
        <w:r w:rsidR="001927F7" w:rsidRPr="001927F7">
          <w:rPr>
            <w:rStyle w:val="charCitHyperlinkAbbrev"/>
          </w:rPr>
          <w:t>Legislation Act</w:t>
        </w:r>
      </w:hyperlink>
      <w:r w:rsidRPr="00D97824">
        <w:t>, s 7 (3).</w:t>
      </w:r>
    </w:p>
    <w:p w:rsidR="00893802" w:rsidRDefault="00893802">
      <w:pPr>
        <w:pStyle w:val="Amain"/>
      </w:pPr>
      <w:r>
        <w:tab/>
        <w:t>(2)</w:t>
      </w:r>
      <w:r>
        <w:tab/>
        <w:t>The regulations may prescribe a person to be an authorised person (government) for this Act, other than chapter 4.</w:t>
      </w:r>
    </w:p>
    <w:p w:rsidR="00893802" w:rsidRDefault="00893802">
      <w:pPr>
        <w:pStyle w:val="Amain"/>
      </w:pPr>
      <w:r>
        <w:tab/>
        <w:t>(3)</w:t>
      </w:r>
      <w:r>
        <w:tab/>
        <w:t>A person may be appointed as an authorised person (government) under subsection (1) only if—</w:t>
      </w:r>
    </w:p>
    <w:p w:rsidR="00893802" w:rsidRDefault="00893802">
      <w:pPr>
        <w:pStyle w:val="Apara"/>
      </w:pPr>
      <w:r>
        <w:tab/>
        <w:t>(a)</w:t>
      </w:r>
      <w:r>
        <w:tab/>
        <w:t xml:space="preserve">the person is an Australian citizen or a permanent resident of </w:t>
      </w:r>
      <w:smartTag w:uri="urn:schemas-microsoft-com:office:smarttags" w:element="place">
        <w:smartTag w:uri="urn:schemas-microsoft-com:office:smarttags" w:element="Street">
          <w:smartTag w:uri="urn:schemas-microsoft-com:office:smarttags" w:element="country-region">
            <w:r>
              <w:t>Australia</w:t>
            </w:r>
          </w:smartTag>
        </w:smartTag>
      </w:smartTag>
      <w:r>
        <w:t>; and</w:t>
      </w:r>
    </w:p>
    <w:p w:rsidR="00893802" w:rsidRDefault="00893802">
      <w:pPr>
        <w:pStyle w:val="Apara"/>
      </w:pPr>
      <w:r>
        <w:tab/>
        <w:t>(b)</w:t>
      </w:r>
      <w:r>
        <w:tab/>
        <w:t xml:space="preserve">the </w:t>
      </w:r>
      <w:r w:rsidR="0029656E">
        <w:t>director</w:t>
      </w:r>
      <w:r w:rsidR="0029656E">
        <w:noBreakHyphen/>
        <w:t>general</w:t>
      </w:r>
      <w:r>
        <w:t xml:space="preserve"> is satisfied that the person is a suitable person to be appointed, having regard in particular to—</w:t>
      </w:r>
    </w:p>
    <w:p w:rsidR="00893802" w:rsidRDefault="00893802">
      <w:pPr>
        <w:pStyle w:val="Asubpara"/>
      </w:pPr>
      <w:r>
        <w:tab/>
        <w:t>(i)</w:t>
      </w:r>
      <w:r>
        <w:tab/>
        <w:t>whether the person has any criminal convictions; and</w:t>
      </w:r>
    </w:p>
    <w:p w:rsidR="00893802" w:rsidRDefault="00893802">
      <w:pPr>
        <w:pStyle w:val="Asubpara"/>
      </w:pPr>
      <w:r>
        <w:tab/>
        <w:t>(ii)</w:t>
      </w:r>
      <w:r>
        <w:tab/>
        <w:t>the person’s employment record; and</w:t>
      </w:r>
    </w:p>
    <w:p w:rsidR="00893802" w:rsidRDefault="00893802">
      <w:pPr>
        <w:pStyle w:val="Apara"/>
      </w:pPr>
      <w:r>
        <w:tab/>
        <w:t>(c)</w:t>
      </w:r>
      <w:r>
        <w:tab/>
        <w:t>the person has satisfactorily completed adequate training to exercise the powers of an authorised person (government) proposed to be given to the person.</w:t>
      </w:r>
    </w:p>
    <w:p w:rsidR="005F7DEF" w:rsidRDefault="005F7DEF" w:rsidP="005F7DEF">
      <w:pPr>
        <w:pStyle w:val="Amain"/>
      </w:pPr>
      <w:r w:rsidRPr="00F25832">
        <w:tab/>
        <w:t>(4)</w:t>
      </w:r>
      <w:r w:rsidRPr="00F25832">
        <w:tab/>
        <w:t>To remove any doubt, a person may be both an authorised person (government) and an authorised person (non-government).</w:t>
      </w:r>
    </w:p>
    <w:p w:rsidR="00893802" w:rsidRDefault="00893802">
      <w:pPr>
        <w:pStyle w:val="AH5Sec"/>
      </w:pPr>
      <w:bookmarkStart w:id="127" w:name="_Toc432153940"/>
      <w:r w:rsidRPr="007A7575">
        <w:rPr>
          <w:rStyle w:val="CharSectNo"/>
        </w:rPr>
        <w:lastRenderedPageBreak/>
        <w:t>68</w:t>
      </w:r>
      <w:r>
        <w:tab/>
        <w:t>Identity cards for authorised persons (government)</w:t>
      </w:r>
      <w:bookmarkEnd w:id="127"/>
    </w:p>
    <w:p w:rsidR="00893802" w:rsidRDefault="00893802">
      <w:pPr>
        <w:pStyle w:val="Amain"/>
        <w:keepNext/>
        <w:keepLines/>
      </w:pPr>
      <w:r>
        <w:tab/>
        <w:t>(1)</w:t>
      </w:r>
      <w:r>
        <w:tab/>
        <w:t xml:space="preserve">The </w:t>
      </w:r>
      <w:r w:rsidR="0029656E">
        <w:t>director</w:t>
      </w:r>
      <w:r w:rsidR="0029656E">
        <w:noBreakHyphen/>
        <w:t>general</w:t>
      </w:r>
      <w:r>
        <w:t xml:space="preserve"> must give an authorised person (government) an identity card that states the person is an authorised person (government) for this Act, or stated provisions of this Act, and shows—</w:t>
      </w:r>
    </w:p>
    <w:p w:rsidR="00893802" w:rsidRDefault="00893802">
      <w:pPr>
        <w:pStyle w:val="Apara"/>
      </w:pPr>
      <w:r>
        <w:tab/>
        <w:t>(a)</w:t>
      </w:r>
      <w:r>
        <w:tab/>
        <w:t>a recent photograph of the person; and</w:t>
      </w:r>
    </w:p>
    <w:p w:rsidR="00893802" w:rsidRDefault="00893802">
      <w:pPr>
        <w:pStyle w:val="Apara"/>
      </w:pPr>
      <w:r>
        <w:tab/>
        <w:t>(b)</w:t>
      </w:r>
      <w:r>
        <w:tab/>
        <w:t>the name of the person; and</w:t>
      </w:r>
    </w:p>
    <w:p w:rsidR="00893802" w:rsidRDefault="00893802">
      <w:pPr>
        <w:pStyle w:val="Apara"/>
      </w:pPr>
      <w:r>
        <w:tab/>
        <w:t>(c)</w:t>
      </w:r>
      <w:r>
        <w:tab/>
        <w:t>the date of issue of the card; and</w:t>
      </w:r>
    </w:p>
    <w:p w:rsidR="00893802" w:rsidRDefault="00893802">
      <w:pPr>
        <w:pStyle w:val="Apara"/>
      </w:pPr>
      <w:r>
        <w:tab/>
        <w:t>(d)</w:t>
      </w:r>
      <w:r>
        <w:tab/>
        <w:t>an expiry date for the card; and</w:t>
      </w:r>
    </w:p>
    <w:p w:rsidR="00893802" w:rsidRDefault="00893802">
      <w:pPr>
        <w:pStyle w:val="Apara"/>
      </w:pPr>
      <w:r>
        <w:tab/>
        <w:t>(e)</w:t>
      </w:r>
      <w:r>
        <w:tab/>
        <w:t>anything else prescribed under the regulations.</w:t>
      </w:r>
    </w:p>
    <w:p w:rsidR="00893802" w:rsidRDefault="00893802">
      <w:pPr>
        <w:pStyle w:val="Amain"/>
      </w:pPr>
      <w:r>
        <w:tab/>
        <w:t>(2)</w:t>
      </w:r>
      <w:r>
        <w:tab/>
        <w:t xml:space="preserve">A person who ceases to be an authorised person (government) must return his or her identity card to the </w:t>
      </w:r>
      <w:r w:rsidR="0029656E">
        <w:t>director</w:t>
      </w:r>
      <w:r w:rsidR="0029656E">
        <w:noBreakHyphen/>
        <w:t>general</w:t>
      </w:r>
      <w:r>
        <w:t xml:space="preserve"> as soon as practicable, but within 21 days after the day the person ceases to be an authorised person.</w:t>
      </w:r>
    </w:p>
    <w:p w:rsidR="00893802" w:rsidRDefault="00893802">
      <w:pPr>
        <w:pStyle w:val="Penalty"/>
      </w:pPr>
      <w:r>
        <w:t>Maximum penalty:  1 penalty unit.</w:t>
      </w:r>
    </w:p>
    <w:p w:rsidR="00893802" w:rsidRDefault="00893802">
      <w:pPr>
        <w:pStyle w:val="Amain"/>
      </w:pPr>
      <w:r>
        <w:tab/>
        <w:t>(3)</w:t>
      </w:r>
      <w:r>
        <w:tab/>
        <w:t>An offence against subsection (2) is a strict liability offence.</w:t>
      </w:r>
    </w:p>
    <w:p w:rsidR="00893802" w:rsidRPr="007A7575" w:rsidRDefault="00893802">
      <w:pPr>
        <w:pStyle w:val="AH3Div"/>
      </w:pPr>
      <w:bookmarkStart w:id="128" w:name="_Toc432153941"/>
      <w:r w:rsidRPr="007A7575">
        <w:rPr>
          <w:rStyle w:val="CharDivNo"/>
        </w:rPr>
        <w:t>Division 3.6.2</w:t>
      </w:r>
      <w:r>
        <w:tab/>
      </w:r>
      <w:r w:rsidRPr="007A7575">
        <w:rPr>
          <w:rStyle w:val="CharDivText"/>
        </w:rPr>
        <w:t>Inspection powers for government schools</w:t>
      </w:r>
      <w:bookmarkEnd w:id="128"/>
    </w:p>
    <w:p w:rsidR="00893802" w:rsidRDefault="00893802">
      <w:pPr>
        <w:pStyle w:val="AH5Sec"/>
        <w:rPr>
          <w:rStyle w:val="charItals"/>
        </w:rPr>
      </w:pPr>
      <w:bookmarkStart w:id="129" w:name="_Toc432153942"/>
      <w:r w:rsidRPr="007A7575">
        <w:rPr>
          <w:rStyle w:val="CharSectNo"/>
        </w:rPr>
        <w:t>69</w:t>
      </w:r>
      <w:r>
        <w:tab/>
        <w:t>Power not to be exercised before identity card shown etc</w:t>
      </w:r>
      <w:bookmarkEnd w:id="129"/>
    </w:p>
    <w:p w:rsidR="00893802" w:rsidRDefault="00893802">
      <w:pPr>
        <w:pStyle w:val="Amain"/>
      </w:pPr>
      <w:r>
        <w:tab/>
        <w:t>(1)</w:t>
      </w:r>
      <w:r>
        <w:tab/>
        <w:t>An authorised person (government) may exercise a power under this chapter in relation to a person only if the authorised person first shows the person his or her identity card.</w:t>
      </w:r>
    </w:p>
    <w:p w:rsidR="00893802" w:rsidRDefault="00893802">
      <w:pPr>
        <w:pStyle w:val="Amain"/>
      </w:pPr>
      <w:r>
        <w:tab/>
        <w:t>(2)</w:t>
      </w:r>
      <w:r>
        <w:tab/>
        <w:t>An authorised person (government) may not remain in a government school entered under this division if, when asked by the principal, the authorised person does not show his or her identity card.</w:t>
      </w:r>
    </w:p>
    <w:p w:rsidR="00893802" w:rsidRDefault="00893802">
      <w:pPr>
        <w:pStyle w:val="AH5Sec"/>
      </w:pPr>
      <w:bookmarkStart w:id="130" w:name="_Toc432153943"/>
      <w:r w:rsidRPr="007A7575">
        <w:rPr>
          <w:rStyle w:val="CharSectNo"/>
        </w:rPr>
        <w:lastRenderedPageBreak/>
        <w:t>70</w:t>
      </w:r>
      <w:r>
        <w:tab/>
        <w:t>Entry to government schools</w:t>
      </w:r>
      <w:bookmarkEnd w:id="130"/>
    </w:p>
    <w:p w:rsidR="00893802" w:rsidRDefault="00893802">
      <w:pPr>
        <w:pStyle w:val="Amainreturn"/>
      </w:pPr>
      <w:r>
        <w:t>An authorised person (government) may enter a government school at any time.</w:t>
      </w:r>
    </w:p>
    <w:p w:rsidR="00893802" w:rsidRDefault="00893802">
      <w:pPr>
        <w:pStyle w:val="AH5Sec"/>
      </w:pPr>
      <w:bookmarkStart w:id="131" w:name="_Toc432153944"/>
      <w:r w:rsidRPr="007A7575">
        <w:rPr>
          <w:rStyle w:val="CharSectNo"/>
        </w:rPr>
        <w:t>71</w:t>
      </w:r>
      <w:r>
        <w:tab/>
        <w:t>Powers on entry</w:t>
      </w:r>
      <w:bookmarkEnd w:id="131"/>
    </w:p>
    <w:p w:rsidR="00893802" w:rsidRDefault="00893802">
      <w:pPr>
        <w:pStyle w:val="Amainreturn"/>
      </w:pPr>
      <w:r>
        <w:t>An authorised person (government) who enters a government school under section 70 may inspect the school or anything in it (including the register of enrolment and attendances).</w:t>
      </w:r>
    </w:p>
    <w:p w:rsidR="00893802" w:rsidRDefault="00893802">
      <w:pPr>
        <w:pStyle w:val="PageBreak"/>
      </w:pPr>
      <w:r>
        <w:br w:type="page"/>
      </w:r>
    </w:p>
    <w:p w:rsidR="00893802" w:rsidRPr="007A7575" w:rsidRDefault="00893802">
      <w:pPr>
        <w:pStyle w:val="AH1Chapter"/>
      </w:pPr>
      <w:bookmarkStart w:id="132" w:name="_Toc432153945"/>
      <w:r w:rsidRPr="007A7575">
        <w:rPr>
          <w:rStyle w:val="CharChapNo"/>
        </w:rPr>
        <w:lastRenderedPageBreak/>
        <w:t>Chapter 4</w:t>
      </w:r>
      <w:r>
        <w:tab/>
      </w:r>
      <w:r w:rsidRPr="007A7575">
        <w:rPr>
          <w:rStyle w:val="CharChapText"/>
        </w:rPr>
        <w:t>Non-government schools</w:t>
      </w:r>
      <w:bookmarkEnd w:id="132"/>
    </w:p>
    <w:p w:rsidR="00893802" w:rsidRPr="007A7575" w:rsidRDefault="00893802">
      <w:pPr>
        <w:pStyle w:val="AH2Part"/>
      </w:pPr>
      <w:bookmarkStart w:id="133" w:name="_Toc432153946"/>
      <w:r w:rsidRPr="007A7575">
        <w:rPr>
          <w:rStyle w:val="CharPartNo"/>
        </w:rPr>
        <w:t>Part 4.1</w:t>
      </w:r>
      <w:r>
        <w:tab/>
      </w:r>
      <w:r w:rsidRPr="007A7575">
        <w:rPr>
          <w:rStyle w:val="CharPartText"/>
        </w:rPr>
        <w:t>General</w:t>
      </w:r>
      <w:bookmarkEnd w:id="133"/>
    </w:p>
    <w:p w:rsidR="00893802" w:rsidRDefault="00893802">
      <w:pPr>
        <w:pStyle w:val="Placeholder"/>
      </w:pPr>
      <w:r>
        <w:rPr>
          <w:rStyle w:val="CharDivNo"/>
        </w:rPr>
        <w:t xml:space="preserve">  </w:t>
      </w:r>
      <w:r>
        <w:rPr>
          <w:rStyle w:val="CharDivText"/>
        </w:rPr>
        <w:t xml:space="preserve">  </w:t>
      </w:r>
    </w:p>
    <w:p w:rsidR="00893802" w:rsidRDefault="00893802">
      <w:pPr>
        <w:pStyle w:val="AH5Sec"/>
        <w:rPr>
          <w:noProof/>
        </w:rPr>
      </w:pPr>
      <w:bookmarkStart w:id="134" w:name="_Toc432153947"/>
      <w:r w:rsidRPr="007A7575">
        <w:rPr>
          <w:rStyle w:val="CharSectNo"/>
        </w:rPr>
        <w:t>74</w:t>
      </w:r>
      <w:r>
        <w:rPr>
          <w:noProof/>
        </w:rPr>
        <w:tab/>
        <w:t xml:space="preserve">Meaning of </w:t>
      </w:r>
      <w:r>
        <w:rPr>
          <w:rStyle w:val="charItals"/>
        </w:rPr>
        <w:t xml:space="preserve">school </w:t>
      </w:r>
      <w:r>
        <w:rPr>
          <w:noProof/>
        </w:rPr>
        <w:t>in ch 4</w:t>
      </w:r>
      <w:bookmarkEnd w:id="134"/>
    </w:p>
    <w:p w:rsidR="00893802" w:rsidRDefault="00893802">
      <w:pPr>
        <w:pStyle w:val="Amainreturn"/>
      </w:pPr>
      <w:r>
        <w:t>In this chapter:</w:t>
      </w:r>
    </w:p>
    <w:p w:rsidR="00893802" w:rsidRDefault="00893802">
      <w:pPr>
        <w:pStyle w:val="aDef"/>
      </w:pPr>
      <w:r>
        <w:rPr>
          <w:rStyle w:val="charBoldItals"/>
        </w:rPr>
        <w:t>school</w:t>
      </w:r>
      <w:r>
        <w:t xml:space="preserve"> does not include a government school.</w:t>
      </w:r>
    </w:p>
    <w:p w:rsidR="00893802" w:rsidRDefault="00893802">
      <w:pPr>
        <w:pStyle w:val="AH5Sec"/>
      </w:pPr>
      <w:bookmarkStart w:id="135" w:name="_Toc432153948"/>
      <w:r w:rsidRPr="007A7575">
        <w:rPr>
          <w:rStyle w:val="CharSectNo"/>
        </w:rPr>
        <w:t>75</w:t>
      </w:r>
      <w:r>
        <w:tab/>
        <w:t>Principles on which ch 4 based</w:t>
      </w:r>
      <w:bookmarkEnd w:id="135"/>
    </w:p>
    <w:p w:rsidR="00893802" w:rsidRDefault="00893802">
      <w:pPr>
        <w:pStyle w:val="Amainreturn"/>
      </w:pPr>
      <w:r>
        <w:t>The following are the principles on which this chapter is based:</w:t>
      </w:r>
    </w:p>
    <w:p w:rsidR="00893802" w:rsidRDefault="00893802">
      <w:pPr>
        <w:pStyle w:val="Apara"/>
      </w:pPr>
      <w:r>
        <w:tab/>
        <w:t>(a)</w:t>
      </w:r>
      <w:r>
        <w:tab/>
        <w:t>the non-government school sector consists of schools from a range of different educational and religious philosophies;</w:t>
      </w:r>
    </w:p>
    <w:p w:rsidR="00893802" w:rsidRDefault="00893802">
      <w:pPr>
        <w:pStyle w:val="Apara"/>
      </w:pPr>
      <w:r>
        <w:tab/>
        <w:t>(b)</w:t>
      </w:r>
      <w:r>
        <w:tab/>
        <w:t>the variety of schools in the sector reflects the diversity of the community in the ACT and the preferences of parents for a particular style of education for their children;</w:t>
      </w:r>
    </w:p>
    <w:p w:rsidR="00893802" w:rsidRDefault="00893802">
      <w:pPr>
        <w:pStyle w:val="Apara"/>
      </w:pPr>
      <w:r>
        <w:tab/>
        <w:t>(c)</w:t>
      </w:r>
      <w:r>
        <w:tab/>
        <w:t>the non-government schools sector is committed to—</w:t>
      </w:r>
    </w:p>
    <w:p w:rsidR="00893802" w:rsidRDefault="00893802">
      <w:pPr>
        <w:pStyle w:val="Asubpara"/>
      </w:pPr>
      <w:r>
        <w:tab/>
        <w:t>(i)</w:t>
      </w:r>
      <w:r>
        <w:tab/>
        <w:t>developing the spiritual, physical, emotional and intellectual welfare of its students; and</w:t>
      </w:r>
    </w:p>
    <w:p w:rsidR="00893802" w:rsidRDefault="00893802">
      <w:pPr>
        <w:pStyle w:val="Asubpara"/>
      </w:pPr>
      <w:r>
        <w:tab/>
        <w:t>(ii)</w:t>
      </w:r>
      <w:r>
        <w:tab/>
        <w:t>innovation, diversity and choice; and</w:t>
      </w:r>
    </w:p>
    <w:p w:rsidR="00893802" w:rsidRDefault="00893802">
      <w:pPr>
        <w:pStyle w:val="Asubpara"/>
      </w:pPr>
      <w:r>
        <w:tab/>
        <w:t>(iii)</w:t>
      </w:r>
      <w:r>
        <w:tab/>
        <w:t>maximising student outcomes; and</w:t>
      </w:r>
    </w:p>
    <w:p w:rsidR="00893802" w:rsidRDefault="00893802">
      <w:pPr>
        <w:pStyle w:val="Asubpara"/>
      </w:pPr>
      <w:r>
        <w:tab/>
        <w:t>(iv)</w:t>
      </w:r>
      <w:r>
        <w:tab/>
        <w:t>teacher, parent and student participation in all aspects of school education; and</w:t>
      </w:r>
    </w:p>
    <w:p w:rsidR="00893802" w:rsidRDefault="00893802">
      <w:pPr>
        <w:pStyle w:val="Asubpara"/>
      </w:pPr>
      <w:r>
        <w:tab/>
        <w:t>(v)</w:t>
      </w:r>
      <w:r>
        <w:tab/>
        <w:t>promoting the partnership between home and school; and</w:t>
      </w:r>
    </w:p>
    <w:p w:rsidR="00893802" w:rsidRDefault="00893802">
      <w:pPr>
        <w:pStyle w:val="Asubpara"/>
      </w:pPr>
      <w:r>
        <w:tab/>
        <w:t>(vi)</w:t>
      </w:r>
      <w:r>
        <w:tab/>
        <w:t>preparing students for their full participation in all aspects of a democratic society.</w:t>
      </w:r>
    </w:p>
    <w:p w:rsidR="00893802" w:rsidRDefault="00893802">
      <w:pPr>
        <w:pStyle w:val="AH5Sec"/>
      </w:pPr>
      <w:bookmarkStart w:id="136" w:name="_Toc432153949"/>
      <w:r w:rsidRPr="007A7575">
        <w:rPr>
          <w:rStyle w:val="CharSectNo"/>
        </w:rPr>
        <w:lastRenderedPageBreak/>
        <w:t>77</w:t>
      </w:r>
      <w:r>
        <w:tab/>
        <w:t>Registrar</w:t>
      </w:r>
      <w:bookmarkEnd w:id="136"/>
    </w:p>
    <w:p w:rsidR="00893802" w:rsidRDefault="00893802">
      <w:pPr>
        <w:pStyle w:val="Amainreturn"/>
        <w:keepNext/>
      </w:pPr>
      <w:r>
        <w:t>The Minister must appoint a Registrar of Non-Government Schools.</w:t>
      </w:r>
    </w:p>
    <w:p w:rsidR="00893802" w:rsidRDefault="00893802">
      <w:pPr>
        <w:pStyle w:val="aNote"/>
        <w:keepNext/>
      </w:pPr>
      <w:r>
        <w:rPr>
          <w:rStyle w:val="charItals"/>
        </w:rPr>
        <w:t>Note 1</w:t>
      </w:r>
      <w:r>
        <w:tab/>
        <w:t xml:space="preserve">For the making of appointments (including acting appointments), see </w:t>
      </w:r>
      <w:hyperlink r:id="rId84" w:tooltip="A2001-14" w:history="1">
        <w:r w:rsidR="001927F7" w:rsidRPr="001927F7">
          <w:rPr>
            <w:rStyle w:val="charCitHyperlinkAbbrev"/>
          </w:rPr>
          <w:t>Legislation Act</w:t>
        </w:r>
      </w:hyperlink>
      <w:r>
        <w:t xml:space="preserve">, pt 19.3.  </w:t>
      </w:r>
    </w:p>
    <w:p w:rsidR="00893802" w:rsidRDefault="00893802">
      <w:pPr>
        <w:pStyle w:val="aNote"/>
        <w:keepNext/>
      </w:pPr>
      <w:r>
        <w:rPr>
          <w:rStyle w:val="charItals"/>
        </w:rPr>
        <w:t>Note 2</w:t>
      </w:r>
      <w:r>
        <w:rPr>
          <w:rStyle w:val="charItals"/>
        </w:rPr>
        <w:tab/>
      </w:r>
      <w:r>
        <w:t>In particular, an appointment may be made by naming a person or nominating the occupant of a position (see s 207).</w:t>
      </w:r>
    </w:p>
    <w:p w:rsidR="00893802" w:rsidRDefault="00893802">
      <w:pPr>
        <w:pStyle w:val="aNote"/>
      </w:pPr>
      <w:r>
        <w:rPr>
          <w:rStyle w:val="charItals"/>
        </w:rPr>
        <w:t>Note 3</w:t>
      </w:r>
      <w:r>
        <w:tab/>
        <w:t xml:space="preserve">Certain Ministerial appointments require consultation with a Legislative Assembly committee and are disallowable (see </w:t>
      </w:r>
      <w:hyperlink r:id="rId85" w:tooltip="A2001-14" w:history="1">
        <w:r w:rsidR="001927F7" w:rsidRPr="001927F7">
          <w:rPr>
            <w:rStyle w:val="charCitHyperlinkAbbrev"/>
          </w:rPr>
          <w:t>Legislation Act</w:t>
        </w:r>
      </w:hyperlink>
      <w:r>
        <w:t>, div 19.3.3).</w:t>
      </w:r>
    </w:p>
    <w:p w:rsidR="00893802" w:rsidRDefault="00893802">
      <w:pPr>
        <w:pStyle w:val="AH5Sec"/>
      </w:pPr>
      <w:bookmarkStart w:id="137" w:name="_Toc432153950"/>
      <w:r w:rsidRPr="007A7575">
        <w:rPr>
          <w:rStyle w:val="CharSectNo"/>
        </w:rPr>
        <w:t>78</w:t>
      </w:r>
      <w:r>
        <w:tab/>
        <w:t>Functions of registrar</w:t>
      </w:r>
      <w:bookmarkEnd w:id="137"/>
    </w:p>
    <w:p w:rsidR="00893802" w:rsidRDefault="00893802">
      <w:pPr>
        <w:pStyle w:val="Amainreturn"/>
        <w:keepNext/>
      </w:pPr>
      <w:r>
        <w:t>The registrar has the following functions:</w:t>
      </w:r>
    </w:p>
    <w:p w:rsidR="00893802" w:rsidRDefault="00893802">
      <w:pPr>
        <w:pStyle w:val="Apara"/>
      </w:pPr>
      <w:r>
        <w:tab/>
        <w:t>(a)</w:t>
      </w:r>
      <w:r>
        <w:tab/>
        <w:t xml:space="preserve">to register non-government schools; </w:t>
      </w:r>
    </w:p>
    <w:p w:rsidR="00893802" w:rsidRDefault="00893802">
      <w:pPr>
        <w:pStyle w:val="Apara"/>
      </w:pPr>
      <w:r>
        <w:tab/>
        <w:t>(b)</w:t>
      </w:r>
      <w:r>
        <w:tab/>
        <w:t xml:space="preserve">to keep a register of non-government schools; </w:t>
      </w:r>
    </w:p>
    <w:p w:rsidR="00893802" w:rsidRDefault="00893802">
      <w:pPr>
        <w:pStyle w:val="Apara"/>
      </w:pPr>
      <w:r>
        <w:tab/>
        <w:t>(c)</w:t>
      </w:r>
      <w:r>
        <w:tab/>
        <w:t>to exercise any other function given to the registrar under this Act or any other Territory law.</w:t>
      </w:r>
    </w:p>
    <w:p w:rsidR="00893802" w:rsidRDefault="00893802">
      <w:pPr>
        <w:pStyle w:val="AH5Sec"/>
      </w:pPr>
      <w:bookmarkStart w:id="138" w:name="_Toc432153951"/>
      <w:r w:rsidRPr="007A7575">
        <w:rPr>
          <w:rStyle w:val="CharSectNo"/>
        </w:rPr>
        <w:t>79</w:t>
      </w:r>
      <w:r>
        <w:tab/>
        <w:t>Register of non-government schools</w:t>
      </w:r>
      <w:bookmarkEnd w:id="138"/>
    </w:p>
    <w:p w:rsidR="00893802" w:rsidRDefault="00893802">
      <w:pPr>
        <w:pStyle w:val="Amain"/>
      </w:pPr>
      <w:r>
        <w:tab/>
        <w:t>(1)</w:t>
      </w:r>
      <w:r>
        <w:tab/>
        <w:t>The registrar must keep a register of non-government schools.</w:t>
      </w:r>
    </w:p>
    <w:p w:rsidR="00893802" w:rsidRDefault="00893802">
      <w:pPr>
        <w:pStyle w:val="Amain"/>
      </w:pPr>
      <w:r>
        <w:tab/>
        <w:t>(2)</w:t>
      </w:r>
      <w:r>
        <w:tab/>
        <w:t>A person may, without charge, inspect the register of non</w:t>
      </w:r>
      <w:r>
        <w:noBreakHyphen/>
        <w:t xml:space="preserve">government schools during ordinary business hours at the office of the </w:t>
      </w:r>
      <w:r w:rsidR="0029656E">
        <w:t>director</w:t>
      </w:r>
      <w:r w:rsidR="0029656E">
        <w:noBreakHyphen/>
        <w:t>general</w:t>
      </w:r>
      <w:r>
        <w:t>.</w:t>
      </w:r>
    </w:p>
    <w:p w:rsidR="00893802" w:rsidRDefault="00893802">
      <w:pPr>
        <w:pStyle w:val="Amain"/>
      </w:pPr>
      <w:r>
        <w:tab/>
        <w:t>(3)</w:t>
      </w:r>
      <w:r>
        <w:tab/>
        <w:t>A person may, on payment of the reasonable copying costs, obtain a copy of all or part of the register.</w:t>
      </w:r>
    </w:p>
    <w:p w:rsidR="00893802" w:rsidRDefault="00893802">
      <w:pPr>
        <w:pStyle w:val="AH5Sec"/>
      </w:pPr>
      <w:bookmarkStart w:id="139" w:name="_Toc432153952"/>
      <w:r w:rsidRPr="007A7575">
        <w:rPr>
          <w:rStyle w:val="CharSectNo"/>
        </w:rPr>
        <w:t>80</w:t>
      </w:r>
      <w:r>
        <w:tab/>
        <w:t>Availability of information about operation of non-government schools and their educational programs</w:t>
      </w:r>
      <w:bookmarkEnd w:id="139"/>
    </w:p>
    <w:p w:rsidR="00893802" w:rsidRDefault="00893802">
      <w:pPr>
        <w:pStyle w:val="Amain"/>
      </w:pPr>
      <w:r>
        <w:tab/>
        <w:t>(1)</w:t>
      </w:r>
      <w:r>
        <w:tab/>
        <w:t>The principal of a non-government school must make available to parents of students at the school and to the staff and students of the school information about the school’s educational programs and policies, and the operation of the school.</w:t>
      </w:r>
    </w:p>
    <w:p w:rsidR="00893802" w:rsidRDefault="00893802">
      <w:pPr>
        <w:pStyle w:val="Amain"/>
      </w:pPr>
      <w:r>
        <w:lastRenderedPageBreak/>
        <w:tab/>
        <w:t>(2)</w:t>
      </w:r>
      <w:r>
        <w:tab/>
        <w:t>The principal of a non-government school must also consult parents of students at the school about the operation of the school, including its educational programs and policies.</w:t>
      </w:r>
    </w:p>
    <w:p w:rsidR="00893802" w:rsidRDefault="00893802">
      <w:pPr>
        <w:pStyle w:val="AH5Sec"/>
      </w:pPr>
      <w:bookmarkStart w:id="140" w:name="_Toc432153953"/>
      <w:r w:rsidRPr="007A7575">
        <w:rPr>
          <w:rStyle w:val="CharSectNo"/>
        </w:rPr>
        <w:t>81</w:t>
      </w:r>
      <w:r>
        <w:tab/>
        <w:t>Approved educational courses for students at non-government schools</w:t>
      </w:r>
      <w:bookmarkEnd w:id="140"/>
    </w:p>
    <w:p w:rsidR="00893802" w:rsidRDefault="00893802">
      <w:pPr>
        <w:pStyle w:val="Amain"/>
        <w:rPr>
          <w:b/>
        </w:rPr>
      </w:pPr>
      <w:r>
        <w:tab/>
        <w:t>(1)</w:t>
      </w:r>
      <w:r>
        <w:tab/>
        <w:t>The principal of a non-government school</w:t>
      </w:r>
      <w:r>
        <w:rPr>
          <w:b/>
        </w:rPr>
        <w:t xml:space="preserve"> </w:t>
      </w:r>
      <w:r>
        <w:t>may approve educational courses that may be provided to a student enrolled at the school at a place other than the school.</w:t>
      </w:r>
    </w:p>
    <w:p w:rsidR="00893802" w:rsidRDefault="00893802">
      <w:pPr>
        <w:pStyle w:val="Amain"/>
      </w:pPr>
      <w:r>
        <w:tab/>
        <w:t>(2)</w:t>
      </w:r>
      <w:r>
        <w:tab/>
        <w:t>An approval may be subject to conditions.</w:t>
      </w:r>
    </w:p>
    <w:p w:rsidR="00893802" w:rsidRDefault="00893802">
      <w:pPr>
        <w:pStyle w:val="Amain"/>
      </w:pPr>
      <w:r>
        <w:tab/>
        <w:t>(3)</w:t>
      </w:r>
      <w:r>
        <w:tab/>
        <w:t>However, the principal may approve an educational course only if satisfied that—</w:t>
      </w:r>
    </w:p>
    <w:p w:rsidR="00893802" w:rsidRDefault="00893802">
      <w:pPr>
        <w:pStyle w:val="Apara"/>
      </w:pPr>
      <w:r>
        <w:tab/>
        <w:t>(a)</w:t>
      </w:r>
      <w:r>
        <w:tab/>
        <w:t>the standard of the course is appropriate; and</w:t>
      </w:r>
    </w:p>
    <w:p w:rsidR="00893802" w:rsidRDefault="00893802">
      <w:pPr>
        <w:pStyle w:val="Apara"/>
      </w:pPr>
      <w:r>
        <w:tab/>
        <w:t>(b)</w:t>
      </w:r>
      <w:r>
        <w:tab/>
        <w:t>there are adequate facilities for conducting the course; and</w:t>
      </w:r>
    </w:p>
    <w:p w:rsidR="00893802" w:rsidRDefault="00893802">
      <w:pPr>
        <w:pStyle w:val="Apara"/>
      </w:pPr>
      <w:r>
        <w:tab/>
        <w:t>(c)</w:t>
      </w:r>
      <w:r>
        <w:tab/>
        <w:t>the premises where the course is to be conducted comply with any relevant Territory laws about health and safety standards.</w:t>
      </w:r>
    </w:p>
    <w:p w:rsidR="00893802" w:rsidRDefault="00893802">
      <w:pPr>
        <w:pStyle w:val="PageBreak"/>
      </w:pPr>
      <w:r>
        <w:br w:type="page"/>
      </w:r>
    </w:p>
    <w:p w:rsidR="00893802" w:rsidRPr="007A7575" w:rsidRDefault="00893802">
      <w:pPr>
        <w:pStyle w:val="AH2Part"/>
      </w:pPr>
      <w:bookmarkStart w:id="141" w:name="_Toc432153954"/>
      <w:r w:rsidRPr="007A7575">
        <w:rPr>
          <w:rStyle w:val="CharPartNo"/>
        </w:rPr>
        <w:lastRenderedPageBreak/>
        <w:t>Part 4.2</w:t>
      </w:r>
      <w:r>
        <w:tab/>
      </w:r>
      <w:r w:rsidRPr="007A7575">
        <w:rPr>
          <w:rStyle w:val="CharPartText"/>
        </w:rPr>
        <w:t>Registration—non-government schools</w:t>
      </w:r>
      <w:bookmarkEnd w:id="141"/>
    </w:p>
    <w:p w:rsidR="00893802" w:rsidRDefault="00893802">
      <w:pPr>
        <w:pStyle w:val="AH5Sec"/>
        <w:rPr>
          <w:noProof/>
        </w:rPr>
      </w:pPr>
      <w:bookmarkStart w:id="142" w:name="_Toc432153955"/>
      <w:r w:rsidRPr="007A7575">
        <w:rPr>
          <w:rStyle w:val="CharSectNo"/>
        </w:rPr>
        <w:t>82</w:t>
      </w:r>
      <w:r>
        <w:rPr>
          <w:noProof/>
        </w:rPr>
        <w:tab/>
        <w:t>Schools to be registered</w:t>
      </w:r>
      <w:bookmarkEnd w:id="142"/>
    </w:p>
    <w:p w:rsidR="00893802" w:rsidRDefault="00893802">
      <w:pPr>
        <w:pStyle w:val="Amain"/>
      </w:pPr>
      <w:r>
        <w:tab/>
        <w:t>(1)</w:t>
      </w:r>
      <w:r>
        <w:tab/>
        <w:t>A person must not conduct a school unless it is registered or provisionally registered under this part.</w:t>
      </w:r>
    </w:p>
    <w:p w:rsidR="00893802" w:rsidRDefault="00893802">
      <w:pPr>
        <w:pStyle w:val="Penalty"/>
      </w:pPr>
      <w:r>
        <w:t>Maximum penalty:  50 penalty units.</w:t>
      </w:r>
    </w:p>
    <w:p w:rsidR="00893802" w:rsidRDefault="00893802">
      <w:pPr>
        <w:pStyle w:val="Amain"/>
      </w:pPr>
      <w:r>
        <w:tab/>
        <w:t>(2)</w:t>
      </w:r>
      <w:r>
        <w:tab/>
        <w:t>The principal of a school commits an offence if—</w:t>
      </w:r>
    </w:p>
    <w:p w:rsidR="00893802" w:rsidRDefault="00893802">
      <w:pPr>
        <w:pStyle w:val="Apara"/>
      </w:pPr>
      <w:r>
        <w:tab/>
        <w:t>(a)</w:t>
      </w:r>
      <w:r>
        <w:tab/>
        <w:t xml:space="preserve">the school is not registered or provisionally registered under this part; and </w:t>
      </w:r>
    </w:p>
    <w:p w:rsidR="00893802" w:rsidRDefault="00893802">
      <w:pPr>
        <w:pStyle w:val="Apara"/>
      </w:pPr>
      <w:r>
        <w:tab/>
        <w:t>(b)</w:t>
      </w:r>
      <w:r>
        <w:tab/>
        <w:t>the school begins educating a student at any educational level.</w:t>
      </w:r>
    </w:p>
    <w:p w:rsidR="00893802" w:rsidRDefault="00893802">
      <w:pPr>
        <w:pStyle w:val="Penalty"/>
      </w:pPr>
      <w:r>
        <w:t>Maximum penalty:  20 penalty units.</w:t>
      </w:r>
    </w:p>
    <w:p w:rsidR="00893802" w:rsidRDefault="00893802">
      <w:pPr>
        <w:pStyle w:val="Amain"/>
      </w:pPr>
      <w:r>
        <w:tab/>
        <w:t>(3)</w:t>
      </w:r>
      <w:r>
        <w:tab/>
        <w:t>The principal of a school commits an offence if—</w:t>
      </w:r>
    </w:p>
    <w:p w:rsidR="00893802" w:rsidRDefault="00893802">
      <w:pPr>
        <w:pStyle w:val="Apara"/>
      </w:pPr>
      <w:r>
        <w:tab/>
        <w:t>(a)</w:t>
      </w:r>
      <w:r>
        <w:tab/>
        <w:t>the school is not registered or provisionally registered under this part for education at a particular campus; and</w:t>
      </w:r>
    </w:p>
    <w:p w:rsidR="00893802" w:rsidRDefault="00893802">
      <w:pPr>
        <w:pStyle w:val="Apara"/>
      </w:pPr>
      <w:r>
        <w:tab/>
        <w:t>(b)</w:t>
      </w:r>
      <w:r>
        <w:tab/>
        <w:t>the school begins educating a student at that campus.</w:t>
      </w:r>
    </w:p>
    <w:p w:rsidR="00893802" w:rsidRDefault="00893802">
      <w:pPr>
        <w:pStyle w:val="Penalty"/>
        <w:keepNext/>
      </w:pPr>
      <w:r>
        <w:t>Maximum penalty:  10 penalty units.</w:t>
      </w:r>
    </w:p>
    <w:p w:rsidR="00893802" w:rsidRDefault="00893802">
      <w:pPr>
        <w:pStyle w:val="Amain"/>
      </w:pPr>
      <w:r>
        <w:tab/>
        <w:t>(4)</w:t>
      </w:r>
      <w:r>
        <w:tab/>
        <w:t>The principal of a school commits an offence if—</w:t>
      </w:r>
    </w:p>
    <w:p w:rsidR="00893802" w:rsidRDefault="00893802">
      <w:pPr>
        <w:pStyle w:val="Apara"/>
      </w:pPr>
      <w:r>
        <w:tab/>
        <w:t>(a)</w:t>
      </w:r>
      <w:r>
        <w:tab/>
        <w:t>the school is not registered or provisionally registered under this part for education at a particular education level; and</w:t>
      </w:r>
    </w:p>
    <w:p w:rsidR="00893802" w:rsidRDefault="00893802">
      <w:pPr>
        <w:pStyle w:val="Apara"/>
      </w:pPr>
      <w:r>
        <w:tab/>
        <w:t>(b)</w:t>
      </w:r>
      <w:r>
        <w:tab/>
        <w:t>the school begins educating a student at that education level.</w:t>
      </w:r>
    </w:p>
    <w:p w:rsidR="00893802" w:rsidRDefault="00893802">
      <w:pPr>
        <w:pStyle w:val="Penalty"/>
      </w:pPr>
      <w:r>
        <w:t>Maximum penalty:  10 penalty units.</w:t>
      </w:r>
    </w:p>
    <w:p w:rsidR="00893802" w:rsidRDefault="00893802">
      <w:pPr>
        <w:pStyle w:val="Amain"/>
      </w:pPr>
      <w:r>
        <w:tab/>
        <w:t>(5)</w:t>
      </w:r>
      <w:r>
        <w:tab/>
        <w:t>An offence against this section is a strict liability offence.</w:t>
      </w:r>
    </w:p>
    <w:p w:rsidR="00893802" w:rsidRDefault="00893802">
      <w:pPr>
        <w:pStyle w:val="AH5Sec"/>
      </w:pPr>
      <w:bookmarkStart w:id="143" w:name="_Toc432153956"/>
      <w:r w:rsidRPr="007A7575">
        <w:rPr>
          <w:rStyle w:val="CharSectNo"/>
        </w:rPr>
        <w:lastRenderedPageBreak/>
        <w:t>83</w:t>
      </w:r>
      <w:r>
        <w:tab/>
        <w:t>Applications for in-principle approval for proposed registration</w:t>
      </w:r>
      <w:bookmarkEnd w:id="143"/>
    </w:p>
    <w:p w:rsidR="00893802" w:rsidRDefault="00893802" w:rsidP="009D10E1">
      <w:pPr>
        <w:pStyle w:val="Amain"/>
        <w:keepNext/>
      </w:pPr>
      <w:r>
        <w:tab/>
        <w:t>(1)</w:t>
      </w:r>
      <w:r>
        <w:tab/>
        <w:t>This section applies if a person intends to make application under—</w:t>
      </w:r>
    </w:p>
    <w:p w:rsidR="00893802" w:rsidRDefault="00893802">
      <w:pPr>
        <w:pStyle w:val="Apara"/>
      </w:pPr>
      <w:r>
        <w:tab/>
        <w:t>(a)</w:t>
      </w:r>
      <w:r>
        <w:tab/>
        <w:t>section 85 for provisional registration of a school; or</w:t>
      </w:r>
    </w:p>
    <w:p w:rsidR="00893802" w:rsidRDefault="00893802" w:rsidP="00971D6B">
      <w:pPr>
        <w:pStyle w:val="Apara"/>
      </w:pPr>
      <w:r>
        <w:tab/>
        <w:t>(b)</w:t>
      </w:r>
      <w:r>
        <w:tab/>
        <w:t>section 88A for registration of a school at an additional campus; or</w:t>
      </w:r>
    </w:p>
    <w:p w:rsidR="00893802" w:rsidRDefault="00893802">
      <w:pPr>
        <w:pStyle w:val="Apara"/>
      </w:pPr>
      <w:r>
        <w:tab/>
        <w:t>(c)</w:t>
      </w:r>
      <w:r>
        <w:tab/>
        <w:t>section 89 for registration of a school at an additional educational level.</w:t>
      </w:r>
    </w:p>
    <w:p w:rsidR="00893802" w:rsidRDefault="00893802">
      <w:pPr>
        <w:pStyle w:val="Amain"/>
      </w:pPr>
      <w:r>
        <w:tab/>
        <w:t>(2)</w:t>
      </w:r>
      <w:r>
        <w:tab/>
        <w:t>The person must apply in writing to the Minister for approval (</w:t>
      </w:r>
      <w:r>
        <w:rPr>
          <w:rStyle w:val="charBoldItals"/>
        </w:rPr>
        <w:t>in-principle approval</w:t>
      </w:r>
      <w:r>
        <w:t>) to apply for the proposed registration.</w:t>
      </w:r>
    </w:p>
    <w:p w:rsidR="009236FE" w:rsidRPr="005F6DDA" w:rsidRDefault="009236FE" w:rsidP="009236FE">
      <w:pPr>
        <w:pStyle w:val="aNote"/>
      </w:pPr>
      <w:r w:rsidRPr="00380C4C">
        <w:rPr>
          <w:rStyle w:val="charItals"/>
        </w:rPr>
        <w:t>Note</w:t>
      </w:r>
      <w:r w:rsidRPr="00380C4C">
        <w:rPr>
          <w:rStyle w:val="charItals"/>
        </w:rPr>
        <w:tab/>
      </w:r>
      <w:r w:rsidRPr="005F6DDA">
        <w:t>If a form is approved under s 154 for the application, the form must be used.</w:t>
      </w:r>
    </w:p>
    <w:p w:rsidR="00893802" w:rsidRDefault="00893802">
      <w:pPr>
        <w:pStyle w:val="Amain"/>
      </w:pPr>
      <w:r>
        <w:tab/>
        <w:t>(3)</w:t>
      </w:r>
      <w:r>
        <w:tab/>
        <w:t xml:space="preserve">The application must state the day the person proposes to begin operating the school or operating the school at the additional campus or additional educational level (the </w:t>
      </w:r>
      <w:r>
        <w:rPr>
          <w:rStyle w:val="charBoldItals"/>
        </w:rPr>
        <w:t>proposed opening day</w:t>
      </w:r>
      <w:r>
        <w:t>).</w:t>
      </w:r>
    </w:p>
    <w:p w:rsidR="00893802" w:rsidRDefault="00893802">
      <w:pPr>
        <w:pStyle w:val="Amain"/>
      </w:pPr>
      <w:r>
        <w:tab/>
        <w:t>(4)</w:t>
      </w:r>
      <w:r>
        <w:tab/>
        <w:t>The proposed opening day must be at least 2 years, but not more than 4 years, after the day the application is made.</w:t>
      </w:r>
    </w:p>
    <w:p w:rsidR="00860D75" w:rsidRPr="0092630A" w:rsidRDefault="00860D75" w:rsidP="00860D75">
      <w:pPr>
        <w:pStyle w:val="Amain"/>
        <w:rPr>
          <w:lang w:eastAsia="en-AU"/>
        </w:rPr>
      </w:pPr>
      <w:r w:rsidRPr="0092630A">
        <w:rPr>
          <w:lang w:eastAsia="en-AU"/>
        </w:rPr>
        <w:tab/>
        <w:t>(5)</w:t>
      </w:r>
      <w:r w:rsidRPr="0092630A">
        <w:rPr>
          <w:lang w:eastAsia="en-AU"/>
        </w:rPr>
        <w:tab/>
        <w:t xml:space="preserve">The director-general must give public notice of the making of an </w:t>
      </w:r>
      <w:r w:rsidRPr="0092630A">
        <w:rPr>
          <w:szCs w:val="24"/>
          <w:lang w:eastAsia="en-AU"/>
        </w:rPr>
        <w:t>application under this section.</w:t>
      </w:r>
    </w:p>
    <w:p w:rsidR="00860D75" w:rsidRPr="0092630A" w:rsidRDefault="00860D75" w:rsidP="00860D75">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86" w:tooltip="A2001-14" w:history="1">
        <w:r w:rsidRPr="0092630A">
          <w:rPr>
            <w:rStyle w:val="charCitHyperlinkAbbrev"/>
          </w:rPr>
          <w:t>Legislation Act</w:t>
        </w:r>
      </w:hyperlink>
      <w:r w:rsidRPr="0092630A">
        <w:rPr>
          <w:lang w:eastAsia="en-AU"/>
        </w:rPr>
        <w:t>, dict, pt 1).</w:t>
      </w:r>
    </w:p>
    <w:p w:rsidR="00893802" w:rsidRDefault="00893802">
      <w:pPr>
        <w:pStyle w:val="Amain"/>
      </w:pPr>
      <w:r>
        <w:tab/>
        <w:t>(6)</w:t>
      </w:r>
      <w:r>
        <w:tab/>
        <w:t xml:space="preserve">The </w:t>
      </w:r>
      <w:r w:rsidR="00860D75" w:rsidRPr="0092630A">
        <w:t>public notice</w:t>
      </w:r>
      <w:r>
        <w:t xml:space="preserve"> must state that written comments on the proposed registration may be made to the Minister within a stated period of at least 60 days after the day the</w:t>
      </w:r>
      <w:r w:rsidR="00E224F5">
        <w:t xml:space="preserve"> public</w:t>
      </w:r>
      <w:r>
        <w:t xml:space="preserve"> notice is published.</w:t>
      </w:r>
    </w:p>
    <w:p w:rsidR="00420358" w:rsidRDefault="00420358" w:rsidP="00420358">
      <w:pPr>
        <w:pStyle w:val="Amain"/>
      </w:pPr>
      <w:r w:rsidRPr="00F25832">
        <w:tab/>
        <w:t>(7)</w:t>
      </w:r>
      <w:r w:rsidRPr="00F25832">
        <w:tab/>
        <w:t xml:space="preserve">The </w:t>
      </w:r>
      <w:r w:rsidR="0029656E">
        <w:t>director</w:t>
      </w:r>
      <w:r w:rsidR="0029656E">
        <w:noBreakHyphen/>
        <w:t>general</w:t>
      </w:r>
      <w:r w:rsidRPr="00F25832">
        <w:t xml:space="preserve"> must make a copy of the application </w:t>
      </w:r>
      <w:r>
        <w:t>for in</w:t>
      </w:r>
      <w:r>
        <w:noBreakHyphen/>
      </w:r>
      <w:r w:rsidRPr="00F25832">
        <w:t xml:space="preserve">principle approval available for inspection free of charge to the public during </w:t>
      </w:r>
      <w:r>
        <w:t>ordinary</w:t>
      </w:r>
      <w:r w:rsidRPr="00F25832">
        <w:t xml:space="preserve"> business hours at the office of an administrative unit administered by the </w:t>
      </w:r>
      <w:r w:rsidR="0029656E">
        <w:t>director</w:t>
      </w:r>
      <w:r w:rsidR="0029656E">
        <w:noBreakHyphen/>
        <w:t>general</w:t>
      </w:r>
      <w:r w:rsidRPr="00F25832">
        <w:t>.</w:t>
      </w:r>
    </w:p>
    <w:p w:rsidR="00893802" w:rsidRDefault="00893802">
      <w:pPr>
        <w:pStyle w:val="AH5Sec"/>
      </w:pPr>
      <w:bookmarkStart w:id="144" w:name="_Toc432153957"/>
      <w:r w:rsidRPr="007A7575">
        <w:rPr>
          <w:rStyle w:val="CharSectNo"/>
        </w:rPr>
        <w:lastRenderedPageBreak/>
        <w:t>84</w:t>
      </w:r>
      <w:r>
        <w:tab/>
        <w:t>Deciding in-principle applications</w:t>
      </w:r>
      <w:bookmarkEnd w:id="144"/>
      <w:r>
        <w:t xml:space="preserve"> </w:t>
      </w:r>
    </w:p>
    <w:p w:rsidR="00893802" w:rsidRDefault="00893802" w:rsidP="009D10E1">
      <w:pPr>
        <w:pStyle w:val="Amain"/>
        <w:keepNext/>
      </w:pPr>
      <w:r>
        <w:tab/>
        <w:t>(1)</w:t>
      </w:r>
      <w:r>
        <w:tab/>
        <w:t>In deciding whether to give in-principle approval for the provisional registration of a school, the Minister must have regard to—</w:t>
      </w:r>
    </w:p>
    <w:p w:rsidR="00893802" w:rsidRDefault="00893802">
      <w:pPr>
        <w:pStyle w:val="Apara"/>
      </w:pPr>
      <w:r>
        <w:tab/>
        <w:t>(a)</w:t>
      </w:r>
      <w:r>
        <w:tab/>
        <w:t>whether the proposed school would undermine the viability of existing schools; and</w:t>
      </w:r>
    </w:p>
    <w:p w:rsidR="00893802" w:rsidRDefault="00893802">
      <w:pPr>
        <w:pStyle w:val="Apara"/>
      </w:pPr>
      <w:r>
        <w:tab/>
        <w:t>(b)</w:t>
      </w:r>
      <w:r>
        <w:tab/>
        <w:t>whether there is, or is likely to be, demand in the community for the proposed school, including—</w:t>
      </w:r>
    </w:p>
    <w:p w:rsidR="00893802" w:rsidRDefault="00893802">
      <w:pPr>
        <w:pStyle w:val="Asubpara"/>
      </w:pPr>
      <w:r>
        <w:tab/>
        <w:t>(i)</w:t>
      </w:r>
      <w:r>
        <w:tab/>
        <w:t xml:space="preserve">any increase, or likely increase, in the number of school-age children in the area where the school is to be located; and </w:t>
      </w:r>
    </w:p>
    <w:p w:rsidR="00893802" w:rsidRDefault="00893802">
      <w:pPr>
        <w:pStyle w:val="Asubpara"/>
      </w:pPr>
      <w:r>
        <w:tab/>
        <w:t>(ii)</w:t>
      </w:r>
      <w:r>
        <w:tab/>
        <w:t>the level of registration of interest shown by the community for the proposed school.</w:t>
      </w:r>
    </w:p>
    <w:p w:rsidR="00893802" w:rsidRDefault="00893802">
      <w:pPr>
        <w:pStyle w:val="Amain"/>
      </w:pPr>
      <w:r>
        <w:tab/>
        <w:t>(2)</w:t>
      </w:r>
      <w:r>
        <w:tab/>
        <w:t>In deciding whether to give in-principle approval for the registration of a school at an additional campus, the Minister must have regard to—</w:t>
      </w:r>
    </w:p>
    <w:p w:rsidR="00893802" w:rsidRDefault="00893802">
      <w:pPr>
        <w:pStyle w:val="Apara"/>
      </w:pPr>
      <w:r>
        <w:tab/>
        <w:t>(a)</w:t>
      </w:r>
      <w:r>
        <w:tab/>
        <w:t>whether the provision of the additional campus by the school would undermine the viability of other existing schools; and</w:t>
      </w:r>
    </w:p>
    <w:p w:rsidR="00893802" w:rsidRDefault="00893802">
      <w:pPr>
        <w:pStyle w:val="Apara"/>
      </w:pPr>
      <w:r>
        <w:tab/>
        <w:t>(b)</w:t>
      </w:r>
      <w:r>
        <w:tab/>
        <w:t>the demand for the additional campus, including the level of registration of interest shown by the community for the proposed provision of the additional campus by the school.</w:t>
      </w:r>
    </w:p>
    <w:p w:rsidR="00893802" w:rsidRDefault="00893802">
      <w:pPr>
        <w:pStyle w:val="Amain"/>
      </w:pPr>
      <w:r>
        <w:tab/>
        <w:t>(3)</w:t>
      </w:r>
      <w:r>
        <w:tab/>
        <w:t>In deciding whether to give in-principle approval for the registration of a school at an additional educational level, the Minister must have regard to—</w:t>
      </w:r>
    </w:p>
    <w:p w:rsidR="00893802" w:rsidRDefault="00893802">
      <w:pPr>
        <w:pStyle w:val="Apara"/>
      </w:pPr>
      <w:r>
        <w:tab/>
        <w:t>(a)</w:t>
      </w:r>
      <w:r>
        <w:tab/>
        <w:t>whether the provision of the additional educational level by the school would undermine the viability of other existing schools; and</w:t>
      </w:r>
    </w:p>
    <w:p w:rsidR="00893802" w:rsidRDefault="00893802">
      <w:pPr>
        <w:pStyle w:val="Apara"/>
      </w:pPr>
      <w:r>
        <w:tab/>
        <w:t>(b)</w:t>
      </w:r>
      <w:r>
        <w:tab/>
        <w:t>the demand for the additional educational level, including the level of registration of interest shown by the community for the proposed provision of the additional educational level by the school.</w:t>
      </w:r>
    </w:p>
    <w:p w:rsidR="00893802" w:rsidRDefault="00893802">
      <w:pPr>
        <w:pStyle w:val="Amain"/>
      </w:pPr>
      <w:r>
        <w:lastRenderedPageBreak/>
        <w:tab/>
        <w:t>(4)</w:t>
      </w:r>
      <w:r>
        <w:tab/>
        <w:t>If the Minister is satisfied after considering the application, and after having regard to any comments made under section 83 (6) and the matters mentioned in subsection (1), (2) or (3), that in-principle approval should be given for the proposed registration, the Minister must, by written notice, give the person in-principle approval for the proposed application.</w:t>
      </w:r>
    </w:p>
    <w:p w:rsidR="00893802" w:rsidRDefault="00893802">
      <w:pPr>
        <w:pStyle w:val="Amain"/>
      </w:pPr>
      <w:r>
        <w:tab/>
        <w:t>(5)</w:t>
      </w:r>
      <w:r>
        <w:tab/>
        <w:t>If the Minister is not satisfied after considering the application, and after having regard to any comments made under section 83 (6) and the matters mentioned in subsection (1), (2) or (3), that in-principle approval should be given for the proposed registration, the Minister must, by written notice, refuse to give the person in-principle approval for the proposed application.</w:t>
      </w:r>
    </w:p>
    <w:p w:rsidR="00893802" w:rsidRDefault="00893802">
      <w:pPr>
        <w:pStyle w:val="Amain"/>
      </w:pPr>
      <w:r>
        <w:tab/>
        <w:t>(6)</w:t>
      </w:r>
      <w:r>
        <w:tab/>
        <w:t>A notice under subsection (4) or (5) must state the Minister’s reasons for giving or refusing to give in-principle approval for the proposed registration.</w:t>
      </w:r>
    </w:p>
    <w:p w:rsidR="009236FE" w:rsidRPr="005F6DDA" w:rsidRDefault="009236FE" w:rsidP="009236FE">
      <w:pPr>
        <w:pStyle w:val="Amain"/>
      </w:pPr>
      <w:r w:rsidRPr="005F6DDA">
        <w:tab/>
        <w:t>(7)</w:t>
      </w:r>
      <w:r w:rsidRPr="005F6DDA">
        <w:tab/>
        <w:t xml:space="preserve">The </w:t>
      </w:r>
      <w:r w:rsidR="0029656E">
        <w:t>director</w:t>
      </w:r>
      <w:r w:rsidR="0029656E">
        <w:noBreakHyphen/>
        <w:t>general</w:t>
      </w:r>
      <w:r w:rsidRPr="005F6DDA">
        <w:t xml:space="preserve"> must make a copy of the Minister’s reasons available for inspection free of charge to the public during ordinary business hours at the office of an administrative unit administered by the </w:t>
      </w:r>
      <w:r w:rsidR="0029656E">
        <w:t>director</w:t>
      </w:r>
      <w:r w:rsidR="0029656E">
        <w:noBreakHyphen/>
        <w:t>general</w:t>
      </w:r>
      <w:r w:rsidRPr="005F6DDA">
        <w:t>.</w:t>
      </w:r>
    </w:p>
    <w:p w:rsidR="00893802" w:rsidRDefault="00893802">
      <w:pPr>
        <w:pStyle w:val="Amain"/>
      </w:pPr>
      <w:r>
        <w:tab/>
        <w:t>(8)</w:t>
      </w:r>
      <w:r>
        <w:tab/>
        <w:t>An in-principle approval lapses on whichever of the following is later:</w:t>
      </w:r>
    </w:p>
    <w:p w:rsidR="00893802" w:rsidRDefault="00893802">
      <w:pPr>
        <w:pStyle w:val="Apara"/>
      </w:pPr>
      <w:r>
        <w:tab/>
        <w:t>(a)</w:t>
      </w:r>
      <w:r>
        <w:tab/>
        <w:t xml:space="preserve">2 years after the day it is given; </w:t>
      </w:r>
    </w:p>
    <w:p w:rsidR="00893802" w:rsidRDefault="00893802">
      <w:pPr>
        <w:pStyle w:val="Apara"/>
      </w:pPr>
      <w:r>
        <w:tab/>
        <w:t>(b)</w:t>
      </w:r>
      <w:r>
        <w:tab/>
        <w:t>the proposed opening day.</w:t>
      </w:r>
    </w:p>
    <w:p w:rsidR="00893802" w:rsidRDefault="00893802">
      <w:pPr>
        <w:pStyle w:val="AH5Sec"/>
        <w:rPr>
          <w:noProof/>
        </w:rPr>
      </w:pPr>
      <w:bookmarkStart w:id="145" w:name="_Toc432153958"/>
      <w:r w:rsidRPr="007A7575">
        <w:rPr>
          <w:rStyle w:val="CharSectNo"/>
        </w:rPr>
        <w:t>85</w:t>
      </w:r>
      <w:r>
        <w:rPr>
          <w:noProof/>
        </w:rPr>
        <w:tab/>
        <w:t>Application for provisional registration</w:t>
      </w:r>
      <w:bookmarkEnd w:id="145"/>
    </w:p>
    <w:p w:rsidR="00893802" w:rsidRDefault="00893802">
      <w:pPr>
        <w:pStyle w:val="Amain"/>
      </w:pPr>
      <w:r>
        <w:tab/>
        <w:t>(1)</w:t>
      </w:r>
      <w:r>
        <w:tab/>
        <w:t>This section applies if—</w:t>
      </w:r>
    </w:p>
    <w:p w:rsidR="00893802" w:rsidRDefault="00893802">
      <w:pPr>
        <w:pStyle w:val="Apara"/>
      </w:pPr>
      <w:r>
        <w:tab/>
        <w:t>(a)</w:t>
      </w:r>
      <w:r>
        <w:tab/>
        <w:t>a person has in-principle approval under section 84 to apply for provisional registration of a school; and</w:t>
      </w:r>
    </w:p>
    <w:p w:rsidR="00893802" w:rsidRDefault="00893802" w:rsidP="009D10E1">
      <w:pPr>
        <w:pStyle w:val="Apara"/>
        <w:keepLines/>
      </w:pPr>
      <w:r>
        <w:lastRenderedPageBreak/>
        <w:tab/>
        <w:t>(b)</w:t>
      </w:r>
      <w:r>
        <w:tab/>
        <w:t>the person has given the registrar written notice of the person’s intention to apply at least the prescribed period before the first day of the school year or term when it is proposed to begin operating the school; and</w:t>
      </w:r>
    </w:p>
    <w:p w:rsidR="00893802" w:rsidRDefault="00893802">
      <w:pPr>
        <w:pStyle w:val="Apara"/>
      </w:pPr>
      <w:r>
        <w:tab/>
        <w:t>(c)</w:t>
      </w:r>
      <w:r>
        <w:tab/>
        <w:t>the in-principle approval has not lapsed.</w:t>
      </w:r>
    </w:p>
    <w:p w:rsidR="00893802" w:rsidRDefault="00893802">
      <w:pPr>
        <w:pStyle w:val="Amain"/>
      </w:pPr>
      <w:r>
        <w:tab/>
        <w:t>(2)</w:t>
      </w:r>
      <w:r>
        <w:tab/>
        <w:t>The person may apply in writing to the Minister for provisional registration of the school.</w:t>
      </w:r>
    </w:p>
    <w:p w:rsidR="00893802" w:rsidRDefault="00893802">
      <w:pPr>
        <w:pStyle w:val="Amain"/>
      </w:pPr>
      <w:r>
        <w:tab/>
        <w:t>(3)</w:t>
      </w:r>
      <w:r>
        <w:tab/>
        <w:t>The application must state where the school is to be located.</w:t>
      </w:r>
    </w:p>
    <w:p w:rsidR="00507520" w:rsidRPr="005F6DDA" w:rsidRDefault="00507520" w:rsidP="00507520">
      <w:pPr>
        <w:pStyle w:val="aNote"/>
        <w:keepNext/>
      </w:pPr>
      <w:r w:rsidRPr="00380C4C">
        <w:rPr>
          <w:rStyle w:val="charItals"/>
        </w:rPr>
        <w:t>Note</w:t>
      </w:r>
      <w:r w:rsidRPr="00380C4C">
        <w:rPr>
          <w:rStyle w:val="charItals"/>
        </w:rPr>
        <w:tab/>
      </w:r>
      <w:r w:rsidRPr="005F6DDA">
        <w:t>If a form is approved under s 154 for the application, the form must be used.</w:t>
      </w:r>
    </w:p>
    <w:p w:rsidR="00C6036B" w:rsidRPr="0092630A" w:rsidRDefault="00C6036B" w:rsidP="00C6036B">
      <w:pPr>
        <w:pStyle w:val="Amain"/>
        <w:rPr>
          <w:lang w:eastAsia="en-AU"/>
        </w:rPr>
      </w:pPr>
      <w:r w:rsidRPr="0092630A">
        <w:rPr>
          <w:lang w:eastAsia="en-AU"/>
        </w:rPr>
        <w:tab/>
        <w:t>(4)</w:t>
      </w:r>
      <w:r w:rsidRPr="0092630A">
        <w:rPr>
          <w:lang w:eastAsia="en-AU"/>
        </w:rPr>
        <w:tab/>
        <w:t xml:space="preserve">The director-general must give public notice of the making of an </w:t>
      </w:r>
      <w:r w:rsidRPr="0092630A">
        <w:rPr>
          <w:szCs w:val="24"/>
          <w:lang w:eastAsia="en-AU"/>
        </w:rPr>
        <w:t>application under this section.</w:t>
      </w:r>
    </w:p>
    <w:p w:rsidR="00C6036B" w:rsidRPr="0092630A" w:rsidRDefault="00C6036B" w:rsidP="00C6036B">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87" w:tooltip="A2001-14" w:history="1">
        <w:r w:rsidRPr="0092630A">
          <w:rPr>
            <w:rStyle w:val="charCitHyperlinkAbbrev"/>
          </w:rPr>
          <w:t>Legislation Act</w:t>
        </w:r>
      </w:hyperlink>
      <w:r w:rsidRPr="0092630A">
        <w:rPr>
          <w:lang w:eastAsia="en-AU"/>
        </w:rPr>
        <w:t>, dict, pt 1).</w:t>
      </w:r>
    </w:p>
    <w:p w:rsidR="00154464" w:rsidRDefault="00154464" w:rsidP="00154464">
      <w:pPr>
        <w:pStyle w:val="Amain"/>
      </w:pPr>
      <w:r w:rsidRPr="00F25832">
        <w:tab/>
        <w:t>(5)</w:t>
      </w:r>
      <w:r w:rsidRPr="00F25832">
        <w:tab/>
        <w:t xml:space="preserve">The </w:t>
      </w:r>
      <w:r w:rsidR="0029656E">
        <w:t>director</w:t>
      </w:r>
      <w:r w:rsidR="0029656E">
        <w:noBreakHyphen/>
        <w:t>general</w:t>
      </w:r>
      <w:r w:rsidRPr="00F25832">
        <w:t xml:space="preserve"> must make a copy of the application for provisional registration available for inspection free of charge to the public during </w:t>
      </w:r>
      <w:r>
        <w:t>ordinary</w:t>
      </w:r>
      <w:r w:rsidRPr="00F25832">
        <w:t xml:space="preserve"> business hours at the office of an administrative unit administered by the </w:t>
      </w:r>
      <w:r w:rsidR="0029656E">
        <w:t>director</w:t>
      </w:r>
      <w:r w:rsidR="0029656E">
        <w:noBreakHyphen/>
        <w:t>general</w:t>
      </w:r>
      <w:r w:rsidRPr="00F25832">
        <w:t>.</w:t>
      </w:r>
    </w:p>
    <w:p w:rsidR="00893802" w:rsidRDefault="00893802">
      <w:pPr>
        <w:pStyle w:val="Amain"/>
      </w:pPr>
      <w:r>
        <w:tab/>
        <w:t>(6)</w:t>
      </w:r>
      <w:r>
        <w:tab/>
        <w:t>In this section:</w:t>
      </w:r>
    </w:p>
    <w:p w:rsidR="00893802" w:rsidRDefault="00893802">
      <w:pPr>
        <w:pStyle w:val="aDef"/>
      </w:pPr>
      <w:r>
        <w:rPr>
          <w:rStyle w:val="charBoldItals"/>
        </w:rPr>
        <w:t>prescribed period</w:t>
      </w:r>
      <w:r>
        <w:t xml:space="preserve"> means—</w:t>
      </w:r>
    </w:p>
    <w:p w:rsidR="00893802" w:rsidRDefault="00893802">
      <w:pPr>
        <w:pStyle w:val="aDefpara"/>
      </w:pPr>
      <w:r>
        <w:tab/>
        <w:t>(a)</w:t>
      </w:r>
      <w:r>
        <w:tab/>
        <w:t>6 months; or</w:t>
      </w:r>
    </w:p>
    <w:p w:rsidR="00893802" w:rsidRDefault="00893802">
      <w:pPr>
        <w:pStyle w:val="aDefpara"/>
      </w:pPr>
      <w:r>
        <w:tab/>
        <w:t>(b)</w:t>
      </w:r>
      <w:r>
        <w:tab/>
        <w:t>if the Minister approves a shorter period for the notice—that period.</w:t>
      </w:r>
    </w:p>
    <w:p w:rsidR="00893802" w:rsidRDefault="00893802">
      <w:pPr>
        <w:pStyle w:val="AH5Sec"/>
      </w:pPr>
      <w:bookmarkStart w:id="146" w:name="_Toc432153959"/>
      <w:r w:rsidRPr="007A7575">
        <w:rPr>
          <w:rStyle w:val="CharSectNo"/>
        </w:rPr>
        <w:t>86</w:t>
      </w:r>
      <w:r>
        <w:tab/>
        <w:t>Provisional registration</w:t>
      </w:r>
      <w:bookmarkEnd w:id="146"/>
    </w:p>
    <w:p w:rsidR="00893802" w:rsidRDefault="00893802">
      <w:pPr>
        <w:pStyle w:val="Amain"/>
      </w:pPr>
      <w:r>
        <w:tab/>
        <w:t>(1)</w:t>
      </w:r>
      <w:r>
        <w:tab/>
        <w:t>This section applies if an application is made under section 85 for provisional registration of a school.</w:t>
      </w:r>
    </w:p>
    <w:p w:rsidR="00893802" w:rsidRDefault="00893802" w:rsidP="009D10E1">
      <w:pPr>
        <w:pStyle w:val="Amain"/>
        <w:keepNext/>
      </w:pPr>
      <w:r>
        <w:lastRenderedPageBreak/>
        <w:tab/>
        <w:t>(2)</w:t>
      </w:r>
      <w:r>
        <w:tab/>
        <w:t>Before deciding whether the school should be provisionally registered, the Minister must appoint a panel to report to the Minister on the application.</w:t>
      </w:r>
    </w:p>
    <w:p w:rsidR="00893802" w:rsidRDefault="00893802">
      <w:pPr>
        <w:pStyle w:val="aNote"/>
      </w:pPr>
      <w:r w:rsidRPr="001927F7">
        <w:rPr>
          <w:rStyle w:val="charItals"/>
        </w:rPr>
        <w:t>Note 1</w:t>
      </w:r>
      <w:r>
        <w:tab/>
        <w:t xml:space="preserve">For the making of appointments (including acting appointments), see the </w:t>
      </w:r>
      <w:hyperlink r:id="rId88" w:tooltip="A2001-14" w:history="1">
        <w:r w:rsidR="001927F7" w:rsidRPr="001927F7">
          <w:rPr>
            <w:rStyle w:val="charCitHyperlinkAbbrev"/>
          </w:rPr>
          <w:t>Legislation Act</w:t>
        </w:r>
      </w:hyperlink>
      <w:r>
        <w:t xml:space="preserve">, pt 19.3.  </w:t>
      </w:r>
    </w:p>
    <w:p w:rsidR="00893802" w:rsidRDefault="00893802">
      <w:pPr>
        <w:pStyle w:val="aNote"/>
      </w:pPr>
      <w:r w:rsidRPr="001927F7">
        <w:rPr>
          <w:rStyle w:val="charItals"/>
        </w:rPr>
        <w:t>Note 2</w:t>
      </w:r>
      <w:r>
        <w:tab/>
        <w:t xml:space="preserve">In particular, a person may be appointed for a particular provision of a law (see </w:t>
      </w:r>
      <w:hyperlink r:id="rId89" w:tooltip="A2001-14" w:history="1">
        <w:r w:rsidR="001927F7" w:rsidRPr="001927F7">
          <w:rPr>
            <w:rStyle w:val="charCitHyperlinkAbbrev"/>
          </w:rPr>
          <w:t>Legislation Act</w:t>
        </w:r>
      </w:hyperlink>
      <w:r>
        <w:t>, s 7 (3)) and an appointment may be made by naming a person or nominating the occupant of a position (see s 207).</w:t>
      </w:r>
    </w:p>
    <w:p w:rsidR="00893802" w:rsidRDefault="00893802">
      <w:pPr>
        <w:pStyle w:val="aNote"/>
      </w:pPr>
      <w:r w:rsidRPr="001927F7">
        <w:rPr>
          <w:rStyle w:val="charItals"/>
        </w:rPr>
        <w:t>Note 3</w:t>
      </w:r>
      <w:r>
        <w:tab/>
        <w:t xml:space="preserve">Certain Ministerial appointments require consultation with an Assembly committee and are disallowable (see </w:t>
      </w:r>
      <w:hyperlink r:id="rId90" w:tooltip="A2001-14" w:history="1">
        <w:r w:rsidR="001927F7" w:rsidRPr="001927F7">
          <w:rPr>
            <w:rStyle w:val="charCitHyperlinkAbbrev"/>
          </w:rPr>
          <w:t>Legislation Act</w:t>
        </w:r>
      </w:hyperlink>
      <w:r>
        <w:t>, div 19.3.3).</w:t>
      </w:r>
    </w:p>
    <w:p w:rsidR="00893802" w:rsidRDefault="00893802">
      <w:pPr>
        <w:pStyle w:val="Amain"/>
        <w:keepNext/>
      </w:pPr>
      <w:r>
        <w:tab/>
        <w:t>(3)</w:t>
      </w:r>
      <w:r>
        <w:tab/>
        <w:t>If the Minister is satisfied after considering the panel’s report that the school meets the criteria mentioned in subsection (6), the Minister must direct the registrar to provisionally register the school.</w:t>
      </w:r>
    </w:p>
    <w:p w:rsidR="00893802" w:rsidRDefault="00893802">
      <w:pPr>
        <w:pStyle w:val="aNote"/>
      </w:pPr>
      <w:r>
        <w:rPr>
          <w:rStyle w:val="charItals"/>
        </w:rPr>
        <w:t>Note</w:t>
      </w:r>
      <w:r>
        <w:rPr>
          <w:rStyle w:val="charItals"/>
        </w:rPr>
        <w:tab/>
      </w:r>
      <w:r>
        <w:t>Section 93 deals with the duration of provisional registration.</w:t>
      </w:r>
    </w:p>
    <w:p w:rsidR="00893802" w:rsidRDefault="00893802">
      <w:pPr>
        <w:pStyle w:val="Amain"/>
      </w:pPr>
      <w:r>
        <w:tab/>
        <w:t>(4)</w:t>
      </w:r>
      <w:r>
        <w:tab/>
        <w:t>If the Minister directs the registrar to provisionally register the school, the registrar must provisionally register the school by—</w:t>
      </w:r>
    </w:p>
    <w:p w:rsidR="00893802" w:rsidRDefault="00893802">
      <w:pPr>
        <w:pStyle w:val="Apara"/>
      </w:pPr>
      <w:r>
        <w:tab/>
        <w:t>(a)</w:t>
      </w:r>
      <w:r>
        <w:tab/>
        <w:t>entering particulars of the school required under the regulations in the register of non-government schools; and</w:t>
      </w:r>
    </w:p>
    <w:p w:rsidR="00893802" w:rsidRDefault="00893802">
      <w:pPr>
        <w:pStyle w:val="Apara"/>
      </w:pPr>
      <w:r>
        <w:tab/>
        <w:t>(b)</w:t>
      </w:r>
      <w:r>
        <w:tab/>
        <w:t>giving the proprietor of the school a certificate of provisional registration for the school.</w:t>
      </w:r>
    </w:p>
    <w:p w:rsidR="00893802" w:rsidRDefault="00893802">
      <w:pPr>
        <w:pStyle w:val="Amain"/>
      </w:pPr>
      <w:r>
        <w:tab/>
        <w:t>(5)</w:t>
      </w:r>
      <w:r>
        <w:tab/>
        <w:t>If the Minister is not satisfied after considering the panel’s report that the school meets the criteria mentioned in subsection (6), the Minister must direct the registrar to refuse to provisionally register the school.</w:t>
      </w:r>
    </w:p>
    <w:p w:rsidR="00893802" w:rsidRDefault="00893802">
      <w:pPr>
        <w:pStyle w:val="Amain"/>
        <w:keepNext/>
      </w:pPr>
      <w:r>
        <w:tab/>
        <w:t>(6)</w:t>
      </w:r>
      <w:r>
        <w:tab/>
        <w:t>The criteria for provisional registration of a school are that—</w:t>
      </w:r>
    </w:p>
    <w:p w:rsidR="00893802" w:rsidRDefault="00893802">
      <w:pPr>
        <w:pStyle w:val="Apara"/>
      </w:pPr>
      <w:r>
        <w:tab/>
        <w:t>(a)</w:t>
      </w:r>
      <w:r>
        <w:tab/>
        <w:t>the proprietor of the school is a corporation; and</w:t>
      </w:r>
    </w:p>
    <w:p w:rsidR="00893802" w:rsidRDefault="00893802" w:rsidP="009D10E1">
      <w:pPr>
        <w:pStyle w:val="Apara"/>
        <w:keepNext/>
      </w:pPr>
      <w:r>
        <w:tab/>
        <w:t>(b)</w:t>
      </w:r>
      <w:r>
        <w:tab/>
        <w:t>the school will have appropriate policies, facilities and equipment for—</w:t>
      </w:r>
    </w:p>
    <w:p w:rsidR="00893802" w:rsidRDefault="00893802" w:rsidP="009D10E1">
      <w:pPr>
        <w:pStyle w:val="Asubpara"/>
        <w:keepNext/>
      </w:pPr>
      <w:r>
        <w:tab/>
        <w:t>(i)</w:t>
      </w:r>
      <w:r>
        <w:tab/>
        <w:t>the curriculum to be offered by the school; and</w:t>
      </w:r>
    </w:p>
    <w:p w:rsidR="00893802" w:rsidRDefault="00893802">
      <w:pPr>
        <w:pStyle w:val="Asubpara"/>
      </w:pPr>
      <w:r>
        <w:tab/>
        <w:t>(ii)</w:t>
      </w:r>
      <w:r>
        <w:tab/>
        <w:t>the safety and welfare of its students; and</w:t>
      </w:r>
    </w:p>
    <w:p w:rsidR="00893802" w:rsidRDefault="00893802">
      <w:pPr>
        <w:pStyle w:val="Apara"/>
      </w:pPr>
      <w:r>
        <w:lastRenderedPageBreak/>
        <w:tab/>
        <w:t>(c)</w:t>
      </w:r>
      <w:r>
        <w:tab/>
        <w:t>the curriculum (including the framework of the curriculum and the principles on which the curriculum is based) will meet the curriculum requirements for students attending government schools; and</w:t>
      </w:r>
    </w:p>
    <w:p w:rsidR="00893802" w:rsidRDefault="00893802">
      <w:pPr>
        <w:pStyle w:val="Apara"/>
      </w:pPr>
      <w:r>
        <w:tab/>
        <w:t>(d)</w:t>
      </w:r>
      <w:r>
        <w:tab/>
        <w:t>the nature and content of the education to be offered at the school will be appropriate for the educational levels for which provisional registration of the school is sought; and</w:t>
      </w:r>
    </w:p>
    <w:p w:rsidR="00893802" w:rsidRDefault="00893802">
      <w:pPr>
        <w:pStyle w:val="Apara"/>
      </w:pPr>
      <w:r>
        <w:tab/>
        <w:t>(e)</w:t>
      </w:r>
      <w:r>
        <w:tab/>
        <w:t>the teaching staff will be qualified to teach at the educational levels at which they are to be employed to teach; and</w:t>
      </w:r>
    </w:p>
    <w:p w:rsidR="00893802" w:rsidRDefault="00893802">
      <w:pPr>
        <w:pStyle w:val="Apara"/>
      </w:pPr>
      <w:r>
        <w:tab/>
        <w:t>(f)</w:t>
      </w:r>
      <w:r>
        <w:tab/>
        <w:t>the school will have satisfactory processes to monitor quality educational outcomes; and</w:t>
      </w:r>
    </w:p>
    <w:p w:rsidR="00893802" w:rsidRDefault="00893802">
      <w:pPr>
        <w:pStyle w:val="Apara"/>
      </w:pPr>
      <w:r>
        <w:tab/>
        <w:t>(g)</w:t>
      </w:r>
      <w:r>
        <w:tab/>
        <w:t>the school will be financially viable.</w:t>
      </w:r>
    </w:p>
    <w:p w:rsidR="00893802" w:rsidRDefault="00893802">
      <w:pPr>
        <w:pStyle w:val="AH5Sec"/>
        <w:rPr>
          <w:noProof/>
        </w:rPr>
      </w:pPr>
      <w:bookmarkStart w:id="147" w:name="_Toc432153960"/>
      <w:r w:rsidRPr="007A7575">
        <w:rPr>
          <w:rStyle w:val="CharSectNo"/>
        </w:rPr>
        <w:t>87</w:t>
      </w:r>
      <w:r>
        <w:rPr>
          <w:noProof/>
        </w:rPr>
        <w:tab/>
        <w:t>Application for registration</w:t>
      </w:r>
      <w:bookmarkEnd w:id="147"/>
    </w:p>
    <w:p w:rsidR="00893802" w:rsidRDefault="00893802">
      <w:pPr>
        <w:pStyle w:val="Amain"/>
      </w:pPr>
      <w:r>
        <w:tab/>
        <w:t>(1)</w:t>
      </w:r>
      <w:r>
        <w:tab/>
        <w:t>This section applies to a school that has been provisionally registered for at least 12 months.</w:t>
      </w:r>
    </w:p>
    <w:p w:rsidR="00893802" w:rsidRDefault="00893802">
      <w:pPr>
        <w:pStyle w:val="Amain"/>
      </w:pPr>
      <w:r>
        <w:tab/>
        <w:t>(2)</w:t>
      </w:r>
      <w:r>
        <w:tab/>
        <w:t>The proprietor of the school may apply in writing to the Minister for registration of the school at the educational levels for which the school is provisionally registered.</w:t>
      </w:r>
    </w:p>
    <w:p w:rsidR="00507520" w:rsidRPr="005F6DDA" w:rsidRDefault="00507520" w:rsidP="00507520">
      <w:pPr>
        <w:pStyle w:val="aNote"/>
      </w:pPr>
      <w:r w:rsidRPr="00380C4C">
        <w:rPr>
          <w:rStyle w:val="charItals"/>
        </w:rPr>
        <w:t>Note</w:t>
      </w:r>
      <w:r w:rsidRPr="00380C4C">
        <w:rPr>
          <w:rStyle w:val="charItals"/>
        </w:rPr>
        <w:tab/>
      </w:r>
      <w:r w:rsidRPr="005F6DDA">
        <w:t>If a form is approved under s 154 for the application, the form must be used.</w:t>
      </w:r>
    </w:p>
    <w:p w:rsidR="00C6036B" w:rsidRPr="0092630A" w:rsidRDefault="00C6036B" w:rsidP="003E2E00">
      <w:pPr>
        <w:pStyle w:val="Amain"/>
        <w:rPr>
          <w:lang w:eastAsia="en-AU"/>
        </w:rPr>
      </w:pPr>
      <w:r w:rsidRPr="0092630A">
        <w:rPr>
          <w:lang w:eastAsia="en-AU"/>
        </w:rPr>
        <w:tab/>
        <w:t>(3)</w:t>
      </w:r>
      <w:r w:rsidRPr="0092630A">
        <w:rPr>
          <w:lang w:eastAsia="en-AU"/>
        </w:rPr>
        <w:tab/>
        <w:t xml:space="preserve">The director-general must give public notice of the making of an </w:t>
      </w:r>
      <w:r w:rsidRPr="0092630A">
        <w:rPr>
          <w:szCs w:val="24"/>
          <w:lang w:eastAsia="en-AU"/>
        </w:rPr>
        <w:t>application under this section.</w:t>
      </w:r>
    </w:p>
    <w:p w:rsidR="00C6036B" w:rsidRPr="0092630A" w:rsidRDefault="00C6036B" w:rsidP="00C6036B">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91" w:tooltip="A2001-14" w:history="1">
        <w:r w:rsidRPr="0092630A">
          <w:rPr>
            <w:rStyle w:val="charCitHyperlinkAbbrev"/>
          </w:rPr>
          <w:t>Legislation Act</w:t>
        </w:r>
      </w:hyperlink>
      <w:r w:rsidRPr="0092630A">
        <w:rPr>
          <w:lang w:eastAsia="en-AU"/>
        </w:rPr>
        <w:t>, dict, pt 1).</w:t>
      </w:r>
    </w:p>
    <w:p w:rsidR="00C133E1" w:rsidRDefault="00C133E1" w:rsidP="009D10E1">
      <w:pPr>
        <w:pStyle w:val="Amain"/>
        <w:keepLines/>
      </w:pPr>
      <w:r w:rsidRPr="00F25832">
        <w:tab/>
        <w:t>(4)</w:t>
      </w:r>
      <w:r w:rsidRPr="00F25832">
        <w:tab/>
        <w:t xml:space="preserve">The </w:t>
      </w:r>
      <w:r w:rsidR="0029656E">
        <w:t>director</w:t>
      </w:r>
      <w:r w:rsidR="0029656E">
        <w:noBreakHyphen/>
        <w:t>general</w:t>
      </w:r>
      <w:r w:rsidRPr="00F25832">
        <w:t xml:space="preserve"> must make a copy of the application for registration available for inspection free of charge to the public during </w:t>
      </w:r>
      <w:r>
        <w:t>ordinary</w:t>
      </w:r>
      <w:r w:rsidRPr="00F25832">
        <w:t xml:space="preserve"> business hours at the office of an administrative unit administered by the </w:t>
      </w:r>
      <w:r w:rsidR="0029656E">
        <w:t>director</w:t>
      </w:r>
      <w:r w:rsidR="0029656E">
        <w:noBreakHyphen/>
        <w:t>general</w:t>
      </w:r>
      <w:r w:rsidRPr="00F25832">
        <w:t>.</w:t>
      </w:r>
    </w:p>
    <w:p w:rsidR="00893802" w:rsidRDefault="00893802">
      <w:pPr>
        <w:pStyle w:val="AH5Sec"/>
      </w:pPr>
      <w:bookmarkStart w:id="148" w:name="_Toc432153961"/>
      <w:r w:rsidRPr="007A7575">
        <w:rPr>
          <w:rStyle w:val="CharSectNo"/>
        </w:rPr>
        <w:lastRenderedPageBreak/>
        <w:t>88</w:t>
      </w:r>
      <w:r>
        <w:tab/>
        <w:t>Registration</w:t>
      </w:r>
      <w:bookmarkEnd w:id="148"/>
    </w:p>
    <w:p w:rsidR="00893802" w:rsidRDefault="00893802">
      <w:pPr>
        <w:pStyle w:val="Amain"/>
        <w:keepNext/>
      </w:pPr>
      <w:r>
        <w:tab/>
        <w:t>(1)</w:t>
      </w:r>
      <w:r>
        <w:tab/>
        <w:t>This section applies if an application is made under section 87 for registration of a school.</w:t>
      </w:r>
    </w:p>
    <w:p w:rsidR="00893802" w:rsidRDefault="00893802">
      <w:pPr>
        <w:pStyle w:val="Amain"/>
      </w:pPr>
      <w:r>
        <w:tab/>
        <w:t>(2)</w:t>
      </w:r>
      <w:r>
        <w:tab/>
        <w:t>Before deciding whether the school should be registered, the Minister must appoint a panel to report to the Minister on the application.</w:t>
      </w:r>
    </w:p>
    <w:p w:rsidR="00893802" w:rsidRDefault="00893802">
      <w:pPr>
        <w:pStyle w:val="aNote"/>
      </w:pPr>
      <w:r w:rsidRPr="001927F7">
        <w:rPr>
          <w:rStyle w:val="charItals"/>
        </w:rPr>
        <w:t>Note 1</w:t>
      </w:r>
      <w:r>
        <w:tab/>
        <w:t xml:space="preserve">For the making of appointments (including acting appointments), see the </w:t>
      </w:r>
      <w:hyperlink r:id="rId92" w:tooltip="A2001-14" w:history="1">
        <w:r w:rsidR="001927F7" w:rsidRPr="001927F7">
          <w:rPr>
            <w:rStyle w:val="charCitHyperlinkAbbrev"/>
          </w:rPr>
          <w:t>Legislation Act</w:t>
        </w:r>
      </w:hyperlink>
      <w:r>
        <w:t xml:space="preserve">, pt 19.3.  </w:t>
      </w:r>
    </w:p>
    <w:p w:rsidR="00893802" w:rsidRDefault="00893802">
      <w:pPr>
        <w:pStyle w:val="aNote"/>
      </w:pPr>
      <w:r w:rsidRPr="001927F7">
        <w:rPr>
          <w:rStyle w:val="charItals"/>
        </w:rPr>
        <w:t>Note 2</w:t>
      </w:r>
      <w:r>
        <w:tab/>
        <w:t xml:space="preserve">In particular, a person may be appointed for a particular provision of a law (see </w:t>
      </w:r>
      <w:hyperlink r:id="rId93" w:tooltip="A2001-14" w:history="1">
        <w:r w:rsidR="001927F7" w:rsidRPr="001927F7">
          <w:rPr>
            <w:rStyle w:val="charCitHyperlinkAbbrev"/>
          </w:rPr>
          <w:t>Legislation Act</w:t>
        </w:r>
      </w:hyperlink>
      <w:r>
        <w:t>, s 7 (3)) and an appointment may be made by naming a person or nominating the occupant of a position (see s 207).</w:t>
      </w:r>
    </w:p>
    <w:p w:rsidR="00893802" w:rsidRDefault="00893802">
      <w:pPr>
        <w:pStyle w:val="aNote"/>
      </w:pPr>
      <w:r w:rsidRPr="001927F7">
        <w:rPr>
          <w:rStyle w:val="charItals"/>
        </w:rPr>
        <w:t>Note 3</w:t>
      </w:r>
      <w:r>
        <w:tab/>
        <w:t xml:space="preserve">Certain Ministerial appointments require consultation with an Assembly committee and are disallowable (see </w:t>
      </w:r>
      <w:hyperlink r:id="rId94" w:tooltip="A2001-14" w:history="1">
        <w:r w:rsidR="001927F7" w:rsidRPr="001927F7">
          <w:rPr>
            <w:rStyle w:val="charCitHyperlinkAbbrev"/>
          </w:rPr>
          <w:t>Legislation Act</w:t>
        </w:r>
      </w:hyperlink>
      <w:r>
        <w:t>, div 19.3.3).</w:t>
      </w:r>
    </w:p>
    <w:p w:rsidR="00893802" w:rsidRDefault="00893802">
      <w:pPr>
        <w:pStyle w:val="Amain"/>
      </w:pPr>
      <w:r>
        <w:tab/>
        <w:t>(3)</w:t>
      </w:r>
      <w:r>
        <w:tab/>
        <w:t>If the Minister is satisfied after considering the panel’s report that the school meets the criteria mentioned in subsection (6), the Minister must direct the registrar to register the school for a stated period of not longer than 5 years.</w:t>
      </w:r>
    </w:p>
    <w:p w:rsidR="00893802" w:rsidRDefault="00893802" w:rsidP="00212A8D">
      <w:pPr>
        <w:pStyle w:val="Amain"/>
        <w:keepNext/>
      </w:pPr>
      <w:r>
        <w:tab/>
        <w:t>(4)</w:t>
      </w:r>
      <w:r>
        <w:tab/>
        <w:t>If the Minister directs the registrar to register the school, the registrar must register the school by—</w:t>
      </w:r>
    </w:p>
    <w:p w:rsidR="00893802" w:rsidRDefault="00893802">
      <w:pPr>
        <w:pStyle w:val="Apara"/>
      </w:pPr>
      <w:r>
        <w:tab/>
        <w:t>(a)</w:t>
      </w:r>
      <w:r>
        <w:tab/>
        <w:t>entering particulars of the school required under the regulations in the register of non-government schools; and</w:t>
      </w:r>
    </w:p>
    <w:p w:rsidR="00893802" w:rsidRDefault="00893802">
      <w:pPr>
        <w:pStyle w:val="Apara"/>
      </w:pPr>
      <w:r>
        <w:tab/>
        <w:t>(b)</w:t>
      </w:r>
      <w:r>
        <w:tab/>
        <w:t>giving the proprietor of the school a certificate of registration for the school.</w:t>
      </w:r>
    </w:p>
    <w:p w:rsidR="00893802" w:rsidRDefault="00893802">
      <w:pPr>
        <w:pStyle w:val="Amain"/>
      </w:pPr>
      <w:r>
        <w:tab/>
        <w:t>(5)</w:t>
      </w:r>
      <w:r>
        <w:tab/>
        <w:t>If the Minister is not satisfied after considering the panel’s report that the school meets the criteria mentioned in subsection (6), the Minister must direct the registrar to refuse to register the school.</w:t>
      </w:r>
    </w:p>
    <w:p w:rsidR="00893802" w:rsidRDefault="00893802">
      <w:pPr>
        <w:pStyle w:val="Amain"/>
      </w:pPr>
      <w:r>
        <w:tab/>
        <w:t>(6)</w:t>
      </w:r>
      <w:r>
        <w:tab/>
        <w:t>The criteria for registration of a school are that—</w:t>
      </w:r>
    </w:p>
    <w:p w:rsidR="00893802" w:rsidRDefault="00893802">
      <w:pPr>
        <w:pStyle w:val="Apara"/>
      </w:pPr>
      <w:r>
        <w:tab/>
        <w:t>(a)</w:t>
      </w:r>
      <w:r>
        <w:tab/>
        <w:t>the proprietor of the school is a corporation; and</w:t>
      </w:r>
    </w:p>
    <w:p w:rsidR="00893802" w:rsidRDefault="00893802">
      <w:pPr>
        <w:pStyle w:val="Apara"/>
      </w:pPr>
      <w:r>
        <w:tab/>
        <w:t>(b)</w:t>
      </w:r>
      <w:r>
        <w:tab/>
        <w:t>the school has appropriate policies, facilities and equipment for—</w:t>
      </w:r>
    </w:p>
    <w:p w:rsidR="00893802" w:rsidRDefault="00893802">
      <w:pPr>
        <w:pStyle w:val="Asubpara"/>
      </w:pPr>
      <w:r>
        <w:lastRenderedPageBreak/>
        <w:tab/>
        <w:t>(i)</w:t>
      </w:r>
      <w:r>
        <w:tab/>
        <w:t>the curriculum offered by the school; and</w:t>
      </w:r>
    </w:p>
    <w:p w:rsidR="00893802" w:rsidRDefault="00893802">
      <w:pPr>
        <w:pStyle w:val="Asubpara"/>
      </w:pPr>
      <w:r>
        <w:tab/>
        <w:t>(ii)</w:t>
      </w:r>
      <w:r>
        <w:tab/>
        <w:t>the safety and welfare of its students; and</w:t>
      </w:r>
    </w:p>
    <w:p w:rsidR="00893802" w:rsidRDefault="00893802">
      <w:pPr>
        <w:pStyle w:val="Apara"/>
        <w:keepLines/>
      </w:pPr>
      <w:r>
        <w:tab/>
        <w:t>(c)</w:t>
      </w:r>
      <w:r>
        <w:tab/>
        <w:t>the curriculum (including the framework of the curriculum and the principles on which the curriculum is based) meets the curriculum requirements for students attending government schools; and</w:t>
      </w:r>
    </w:p>
    <w:p w:rsidR="00893802" w:rsidRDefault="00893802">
      <w:pPr>
        <w:pStyle w:val="Apara"/>
      </w:pPr>
      <w:r>
        <w:tab/>
        <w:t>(d)</w:t>
      </w:r>
      <w:r>
        <w:tab/>
        <w:t>the nature and content of the education offered at the school are appropriate for the educational levels for which the school is provisionally registered; and</w:t>
      </w:r>
    </w:p>
    <w:p w:rsidR="00893802" w:rsidRDefault="00893802">
      <w:pPr>
        <w:pStyle w:val="Apara"/>
      </w:pPr>
      <w:r>
        <w:tab/>
        <w:t>(e)</w:t>
      </w:r>
      <w:r>
        <w:tab/>
        <w:t>the teaching staff are qualified to teach at the educational levels at which they are employed to teach; and</w:t>
      </w:r>
    </w:p>
    <w:p w:rsidR="00893802" w:rsidRDefault="00893802">
      <w:pPr>
        <w:pStyle w:val="Apara"/>
      </w:pPr>
      <w:r>
        <w:tab/>
        <w:t>(f)</w:t>
      </w:r>
      <w:r>
        <w:tab/>
        <w:t>the school has satisfactory processes to monitor quality educational outcomes; and</w:t>
      </w:r>
    </w:p>
    <w:p w:rsidR="00893802" w:rsidRDefault="00893802">
      <w:pPr>
        <w:pStyle w:val="Apara"/>
      </w:pPr>
      <w:r>
        <w:tab/>
        <w:t>(g)</w:t>
      </w:r>
      <w:r>
        <w:tab/>
        <w:t>the school is financially viable.</w:t>
      </w:r>
    </w:p>
    <w:p w:rsidR="00893802" w:rsidRDefault="00893802">
      <w:pPr>
        <w:pStyle w:val="AH5Sec"/>
      </w:pPr>
      <w:bookmarkStart w:id="149" w:name="_Toc432153962"/>
      <w:r w:rsidRPr="007A7575">
        <w:rPr>
          <w:rStyle w:val="CharSectNo"/>
        </w:rPr>
        <w:t>88A</w:t>
      </w:r>
      <w:r>
        <w:tab/>
        <w:t>Application for registration at additional campus</w:t>
      </w:r>
      <w:bookmarkEnd w:id="149"/>
    </w:p>
    <w:p w:rsidR="00893802" w:rsidRDefault="00893802">
      <w:pPr>
        <w:pStyle w:val="Amain"/>
      </w:pPr>
      <w:r>
        <w:tab/>
        <w:t>(1)</w:t>
      </w:r>
      <w:r>
        <w:tab/>
        <w:t>This section applies if—</w:t>
      </w:r>
    </w:p>
    <w:p w:rsidR="00893802" w:rsidRDefault="00893802">
      <w:pPr>
        <w:pStyle w:val="Apara"/>
      </w:pPr>
      <w:r>
        <w:tab/>
        <w:t>(a)</w:t>
      </w:r>
      <w:r>
        <w:tab/>
        <w:t>a proprietor of a registered non-government school has in</w:t>
      </w:r>
      <w:r>
        <w:noBreakHyphen/>
        <w:t>principle approval under section 84 (Deciding in</w:t>
      </w:r>
      <w:r>
        <w:noBreakHyphen/>
        <w:t>principle applications) to apply for registration of the school at a stated additional campus; and</w:t>
      </w:r>
    </w:p>
    <w:p w:rsidR="00893802" w:rsidRDefault="00893802" w:rsidP="009D10E1">
      <w:pPr>
        <w:pStyle w:val="Apara"/>
        <w:keepLines/>
      </w:pPr>
      <w:r>
        <w:tab/>
        <w:t>(b)</w:t>
      </w:r>
      <w:r>
        <w:tab/>
        <w:t>the proprietor has given the registrar written notice of the proprietor’s intention to apply at least the prescribed period before the first day of the school year or term when it is proposed to begin operating the school at the additional campus; and</w:t>
      </w:r>
    </w:p>
    <w:p w:rsidR="00893802" w:rsidRDefault="00893802">
      <w:pPr>
        <w:pStyle w:val="Apara"/>
      </w:pPr>
      <w:r>
        <w:tab/>
        <w:t>(c)</w:t>
      </w:r>
      <w:r>
        <w:tab/>
        <w:t>the in-principle approval has not lapsed.</w:t>
      </w:r>
    </w:p>
    <w:p w:rsidR="00893802" w:rsidRDefault="00893802">
      <w:pPr>
        <w:pStyle w:val="Amain"/>
      </w:pPr>
      <w:r>
        <w:tab/>
        <w:t>(2)</w:t>
      </w:r>
      <w:r>
        <w:tab/>
        <w:t>The proprietor of the school may apply in writing to the Minister for registration of the school at the additional campus.</w:t>
      </w:r>
    </w:p>
    <w:p w:rsidR="00507520" w:rsidRPr="005F6DDA" w:rsidRDefault="00507520" w:rsidP="00507520">
      <w:pPr>
        <w:pStyle w:val="aNote"/>
      </w:pPr>
      <w:r w:rsidRPr="00380C4C">
        <w:rPr>
          <w:rStyle w:val="charItals"/>
        </w:rPr>
        <w:t>Note</w:t>
      </w:r>
      <w:r w:rsidRPr="00380C4C">
        <w:rPr>
          <w:rStyle w:val="charItals"/>
        </w:rPr>
        <w:tab/>
      </w:r>
      <w:r w:rsidRPr="005F6DDA">
        <w:t>If a form is approved under s 154 for the application, the form must be used.</w:t>
      </w:r>
    </w:p>
    <w:p w:rsidR="003E2E00" w:rsidRPr="0092630A" w:rsidRDefault="003E2E00" w:rsidP="003E2E00">
      <w:pPr>
        <w:pStyle w:val="Amain"/>
        <w:rPr>
          <w:lang w:eastAsia="en-AU"/>
        </w:rPr>
      </w:pPr>
      <w:r w:rsidRPr="0092630A">
        <w:rPr>
          <w:lang w:eastAsia="en-AU"/>
        </w:rPr>
        <w:lastRenderedPageBreak/>
        <w:tab/>
        <w:t>(3)</w:t>
      </w:r>
      <w:r w:rsidRPr="0092630A">
        <w:rPr>
          <w:lang w:eastAsia="en-AU"/>
        </w:rPr>
        <w:tab/>
        <w:t xml:space="preserve">The director-general must give public notice of the making of an </w:t>
      </w:r>
      <w:r w:rsidRPr="0092630A">
        <w:rPr>
          <w:szCs w:val="24"/>
          <w:lang w:eastAsia="en-AU"/>
        </w:rPr>
        <w:t>application under this section.</w:t>
      </w:r>
    </w:p>
    <w:p w:rsidR="003E2E00" w:rsidRPr="0092630A" w:rsidRDefault="003E2E00" w:rsidP="003E2E00">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95" w:tooltip="A2001-14" w:history="1">
        <w:r w:rsidRPr="0092630A">
          <w:rPr>
            <w:rStyle w:val="charCitHyperlinkAbbrev"/>
          </w:rPr>
          <w:t>Legislation Act</w:t>
        </w:r>
      </w:hyperlink>
      <w:r w:rsidRPr="0092630A">
        <w:rPr>
          <w:lang w:eastAsia="en-AU"/>
        </w:rPr>
        <w:t>, dict, pt 1).</w:t>
      </w:r>
    </w:p>
    <w:p w:rsidR="00893802" w:rsidRDefault="00893802">
      <w:pPr>
        <w:pStyle w:val="Amain"/>
      </w:pPr>
      <w:r>
        <w:tab/>
        <w:t>(4)</w:t>
      </w:r>
      <w:r>
        <w:tab/>
        <w:t>The notice must state that written comments on the proposed registration may be made to the Minister within a stated period of at least 60 days after the day the notice is published.</w:t>
      </w:r>
    </w:p>
    <w:p w:rsidR="0025682C" w:rsidRDefault="0025682C" w:rsidP="0025682C">
      <w:pPr>
        <w:pStyle w:val="Amain"/>
      </w:pPr>
      <w:r w:rsidRPr="00F25832">
        <w:tab/>
        <w:t>(5)</w:t>
      </w:r>
      <w:r w:rsidRPr="00F25832">
        <w:tab/>
        <w:t xml:space="preserve">The </w:t>
      </w:r>
      <w:r w:rsidR="0029656E">
        <w:t>director</w:t>
      </w:r>
      <w:r w:rsidR="0029656E">
        <w:noBreakHyphen/>
        <w:t>general</w:t>
      </w:r>
      <w:r w:rsidRPr="00F25832">
        <w:t xml:space="preserve"> must make a copy of the application for registration available for inspection free of charge to the public during </w:t>
      </w:r>
      <w:r>
        <w:t>ordinary</w:t>
      </w:r>
      <w:r w:rsidRPr="00F25832">
        <w:t xml:space="preserve"> business hours at the office of an administrative unit administered by the </w:t>
      </w:r>
      <w:r w:rsidR="0029656E">
        <w:t>director</w:t>
      </w:r>
      <w:r w:rsidR="0029656E">
        <w:noBreakHyphen/>
        <w:t>general</w:t>
      </w:r>
      <w:r w:rsidRPr="00F25832">
        <w:t>.</w:t>
      </w:r>
    </w:p>
    <w:p w:rsidR="00893802" w:rsidRDefault="00893802">
      <w:pPr>
        <w:pStyle w:val="Amain"/>
      </w:pPr>
      <w:r>
        <w:tab/>
        <w:t>(6)</w:t>
      </w:r>
      <w:r>
        <w:tab/>
        <w:t>In this section:</w:t>
      </w:r>
    </w:p>
    <w:p w:rsidR="00893802" w:rsidRDefault="00893802">
      <w:pPr>
        <w:pStyle w:val="aDef"/>
      </w:pPr>
      <w:r>
        <w:rPr>
          <w:rStyle w:val="charBoldItals"/>
        </w:rPr>
        <w:t>prescribed period</w:t>
      </w:r>
      <w:r>
        <w:t xml:space="preserve"> means—</w:t>
      </w:r>
    </w:p>
    <w:p w:rsidR="00893802" w:rsidRDefault="00893802">
      <w:pPr>
        <w:pStyle w:val="aDefpara"/>
      </w:pPr>
      <w:r>
        <w:tab/>
        <w:t>(a)</w:t>
      </w:r>
      <w:r>
        <w:tab/>
        <w:t>6 months; or</w:t>
      </w:r>
    </w:p>
    <w:p w:rsidR="00893802" w:rsidRDefault="00893802">
      <w:pPr>
        <w:pStyle w:val="aDefpara"/>
      </w:pPr>
      <w:r>
        <w:tab/>
        <w:t>(b)</w:t>
      </w:r>
      <w:r>
        <w:tab/>
        <w:t>if the Minister approves a shorter period for the application—that period.</w:t>
      </w:r>
    </w:p>
    <w:p w:rsidR="00893802" w:rsidRDefault="00893802">
      <w:pPr>
        <w:pStyle w:val="AH5Sec"/>
      </w:pPr>
      <w:bookmarkStart w:id="150" w:name="_Toc432153963"/>
      <w:r w:rsidRPr="007A7575">
        <w:rPr>
          <w:rStyle w:val="CharSectNo"/>
        </w:rPr>
        <w:t>88B</w:t>
      </w:r>
      <w:r>
        <w:tab/>
        <w:t>Registration at additional campus</w:t>
      </w:r>
      <w:bookmarkEnd w:id="150"/>
    </w:p>
    <w:p w:rsidR="00893802" w:rsidRDefault="00893802">
      <w:pPr>
        <w:pStyle w:val="Amain"/>
      </w:pPr>
      <w:r>
        <w:tab/>
        <w:t>(1)</w:t>
      </w:r>
      <w:r>
        <w:tab/>
        <w:t>This section applies if an application is made under section 88A for registration of a school at an additional campus.</w:t>
      </w:r>
    </w:p>
    <w:p w:rsidR="00893802" w:rsidRDefault="00893802">
      <w:pPr>
        <w:pStyle w:val="Amain"/>
      </w:pPr>
      <w:r>
        <w:tab/>
        <w:t>(2)</w:t>
      </w:r>
      <w:r>
        <w:tab/>
        <w:t>Before deciding whether the school should be registered at the additional campus, the Minister must appoint a panel to report to the Minister on the application.</w:t>
      </w:r>
    </w:p>
    <w:p w:rsidR="00893802" w:rsidRDefault="00893802">
      <w:pPr>
        <w:pStyle w:val="aNote"/>
        <w:keepNext/>
        <w:keepLines/>
      </w:pPr>
      <w:r>
        <w:rPr>
          <w:rStyle w:val="charItals"/>
        </w:rPr>
        <w:t>Note 1</w:t>
      </w:r>
      <w:r>
        <w:tab/>
        <w:t xml:space="preserve">For the making of appointments (including acting appointments), see the </w:t>
      </w:r>
      <w:hyperlink r:id="rId96" w:tooltip="A2001-14" w:history="1">
        <w:r w:rsidR="001927F7" w:rsidRPr="001927F7">
          <w:rPr>
            <w:rStyle w:val="charCitHyperlinkAbbrev"/>
          </w:rPr>
          <w:t>Legislation Act</w:t>
        </w:r>
      </w:hyperlink>
      <w:r>
        <w:t>, pt 19.3.</w:t>
      </w:r>
    </w:p>
    <w:p w:rsidR="00893802" w:rsidRDefault="00893802">
      <w:pPr>
        <w:pStyle w:val="aNote"/>
        <w:keepNext/>
        <w:keepLines/>
      </w:pPr>
      <w:r>
        <w:rPr>
          <w:rStyle w:val="charItals"/>
        </w:rPr>
        <w:t>Note 2</w:t>
      </w:r>
      <w:r>
        <w:tab/>
        <w:t xml:space="preserve">In particular, a person may be appointed for a particular provision of a law (see </w:t>
      </w:r>
      <w:hyperlink r:id="rId97" w:tooltip="A2001-14" w:history="1">
        <w:r w:rsidR="001927F7" w:rsidRPr="001927F7">
          <w:rPr>
            <w:rStyle w:val="charCitHyperlinkAbbrev"/>
          </w:rPr>
          <w:t>Legislation Act</w:t>
        </w:r>
      </w:hyperlink>
      <w:r>
        <w:t>, s 7 (3)) and an appointment may be made by naming a person or nominating the occupant of a position (see s 207).</w:t>
      </w:r>
    </w:p>
    <w:p w:rsidR="00893802" w:rsidRDefault="00893802">
      <w:pPr>
        <w:pStyle w:val="aNote"/>
      </w:pPr>
      <w:r>
        <w:rPr>
          <w:rStyle w:val="charItals"/>
        </w:rPr>
        <w:t>Note 3</w:t>
      </w:r>
      <w:r>
        <w:tab/>
        <w:t xml:space="preserve">Certain Ministerial appointments require consultation with an Assembly committee and are disallowable (see </w:t>
      </w:r>
      <w:hyperlink r:id="rId98" w:tooltip="A2001-14" w:history="1">
        <w:r w:rsidR="001927F7" w:rsidRPr="001927F7">
          <w:rPr>
            <w:rStyle w:val="charCitHyperlinkAbbrev"/>
          </w:rPr>
          <w:t>Legislation Act</w:t>
        </w:r>
      </w:hyperlink>
      <w:r>
        <w:t>, div 19.3.3).</w:t>
      </w:r>
    </w:p>
    <w:p w:rsidR="00893802" w:rsidRDefault="00893802">
      <w:pPr>
        <w:pStyle w:val="Amain"/>
      </w:pPr>
      <w:r>
        <w:lastRenderedPageBreak/>
        <w:tab/>
        <w:t>(3)</w:t>
      </w:r>
      <w:r>
        <w:tab/>
        <w:t>If the Minister is satisfied after considering the panel’s report that the school meets the criteria mentioned in subsection (7), the Minister must direct the registrar to register the school at the additional campus.</w:t>
      </w:r>
    </w:p>
    <w:p w:rsidR="00893802" w:rsidRDefault="00893802">
      <w:pPr>
        <w:pStyle w:val="Amain"/>
      </w:pPr>
      <w:r>
        <w:tab/>
        <w:t>(4)</w:t>
      </w:r>
      <w:r>
        <w:tab/>
        <w:t>If the Minister directs the registrar to register the school at the additional campus, the registrar must register the school at the additional campus by—</w:t>
      </w:r>
    </w:p>
    <w:p w:rsidR="00893802" w:rsidRDefault="00893802">
      <w:pPr>
        <w:pStyle w:val="Apara"/>
      </w:pPr>
      <w:r>
        <w:tab/>
        <w:t>(a)</w:t>
      </w:r>
      <w:r>
        <w:tab/>
        <w:t>entering the particulars of the school required under the regulations in the register of non-government schools; and</w:t>
      </w:r>
    </w:p>
    <w:p w:rsidR="00893802" w:rsidRDefault="00893802">
      <w:pPr>
        <w:pStyle w:val="Apara"/>
      </w:pPr>
      <w:r>
        <w:tab/>
        <w:t>(b)</w:t>
      </w:r>
      <w:r>
        <w:tab/>
        <w:t xml:space="preserve">giving the proprietor of the school a certificate of registration that includes the additional campus (a </w:t>
      </w:r>
      <w:r>
        <w:rPr>
          <w:rStyle w:val="charBoldItals"/>
        </w:rPr>
        <w:t>new certificate</w:t>
      </w:r>
      <w:r>
        <w:t>).</w:t>
      </w:r>
    </w:p>
    <w:p w:rsidR="00893802" w:rsidRDefault="00893802">
      <w:pPr>
        <w:pStyle w:val="Amain"/>
      </w:pPr>
      <w:r>
        <w:tab/>
        <w:t>(5)</w:t>
      </w:r>
      <w:r>
        <w:tab/>
        <w:t>If the registrar gives the proprietor a new certificate, the proprietor must return the school’s existing certificate of registration to the registrar within 14 days after the day the proprietor receives the new certificate.</w:t>
      </w:r>
    </w:p>
    <w:p w:rsidR="00893802" w:rsidRDefault="00893802">
      <w:pPr>
        <w:pStyle w:val="Amain"/>
      </w:pPr>
      <w:r>
        <w:tab/>
        <w:t>(6)</w:t>
      </w:r>
      <w:r>
        <w:tab/>
        <w:t>If the Minister is not satisfied after considering the panel’s report that the school meets the criteria mentioned in subsection (7), the Minister must direct the registrar to refuse to register the school at the additional campus.</w:t>
      </w:r>
    </w:p>
    <w:p w:rsidR="00893802" w:rsidRDefault="00893802" w:rsidP="009D10E1">
      <w:pPr>
        <w:pStyle w:val="Amain"/>
        <w:keepNext/>
      </w:pPr>
      <w:r>
        <w:tab/>
        <w:t>(7)</w:t>
      </w:r>
      <w:r>
        <w:tab/>
        <w:t>The criteria for registration of a school at an additional campus are that—</w:t>
      </w:r>
    </w:p>
    <w:p w:rsidR="00893802" w:rsidRDefault="00893802">
      <w:pPr>
        <w:pStyle w:val="Apara"/>
      </w:pPr>
      <w:r>
        <w:tab/>
        <w:t>(a)</w:t>
      </w:r>
      <w:r>
        <w:tab/>
        <w:t>the school will have appropriate policies, facilities and equipment for—</w:t>
      </w:r>
    </w:p>
    <w:p w:rsidR="00893802" w:rsidRDefault="00893802">
      <w:pPr>
        <w:pStyle w:val="Asubpara"/>
      </w:pPr>
      <w:r>
        <w:tab/>
        <w:t>(i)</w:t>
      </w:r>
      <w:r>
        <w:tab/>
        <w:t>the curriculum to be offered by the school at the additional campus; and</w:t>
      </w:r>
    </w:p>
    <w:p w:rsidR="00893802" w:rsidRDefault="00893802">
      <w:pPr>
        <w:pStyle w:val="Asubpara"/>
      </w:pPr>
      <w:r>
        <w:tab/>
        <w:t>(ii)</w:t>
      </w:r>
      <w:r>
        <w:tab/>
        <w:t>the safety and welfare of its students at the additional campus; and</w:t>
      </w:r>
    </w:p>
    <w:p w:rsidR="00893802" w:rsidRDefault="00893802">
      <w:pPr>
        <w:pStyle w:val="Apara"/>
      </w:pPr>
      <w:r>
        <w:tab/>
        <w:t>(b)</w:t>
      </w:r>
      <w:r>
        <w:tab/>
        <w:t xml:space="preserve">the curriculum (including the framework of the curriculum and the principles on which the curriculum is based) meets the </w:t>
      </w:r>
      <w:r>
        <w:lastRenderedPageBreak/>
        <w:t>curriculum requirements for students attending government schools; and</w:t>
      </w:r>
    </w:p>
    <w:p w:rsidR="00893802" w:rsidRDefault="00893802">
      <w:pPr>
        <w:pStyle w:val="Apara"/>
      </w:pPr>
      <w:r>
        <w:tab/>
        <w:t>(c)</w:t>
      </w:r>
      <w:r>
        <w:tab/>
        <w:t>the nature and content of the education to be offered at the school will be appropriate for the additional campus; and</w:t>
      </w:r>
    </w:p>
    <w:p w:rsidR="00893802" w:rsidRDefault="00893802">
      <w:pPr>
        <w:pStyle w:val="Apara"/>
      </w:pPr>
      <w:r>
        <w:tab/>
        <w:t>(d)</w:t>
      </w:r>
      <w:r>
        <w:tab/>
        <w:t>the teaching staff will be qualified to teach at the additional campus; and</w:t>
      </w:r>
    </w:p>
    <w:p w:rsidR="00893802" w:rsidRDefault="00893802">
      <w:pPr>
        <w:pStyle w:val="Apara"/>
      </w:pPr>
      <w:r>
        <w:tab/>
        <w:t>(e)</w:t>
      </w:r>
      <w:r>
        <w:tab/>
        <w:t>the school will have satisfactory processes to monitor quality educational outcomes at the additional campus; and</w:t>
      </w:r>
    </w:p>
    <w:p w:rsidR="00893802" w:rsidRDefault="00893802">
      <w:pPr>
        <w:pStyle w:val="Apara"/>
      </w:pPr>
      <w:r>
        <w:tab/>
        <w:t>(f)</w:t>
      </w:r>
      <w:r>
        <w:tab/>
        <w:t>the school will be financially viable.</w:t>
      </w:r>
    </w:p>
    <w:p w:rsidR="00893802" w:rsidRDefault="00893802">
      <w:pPr>
        <w:pStyle w:val="AH5Sec"/>
      </w:pPr>
      <w:bookmarkStart w:id="151" w:name="_Toc432153964"/>
      <w:r w:rsidRPr="007A7575">
        <w:rPr>
          <w:rStyle w:val="CharSectNo"/>
        </w:rPr>
        <w:t>89</w:t>
      </w:r>
      <w:r>
        <w:tab/>
        <w:t>Application for registration at additional educational levels</w:t>
      </w:r>
      <w:bookmarkEnd w:id="151"/>
    </w:p>
    <w:p w:rsidR="00893802" w:rsidRDefault="00893802">
      <w:pPr>
        <w:pStyle w:val="Amain"/>
      </w:pPr>
      <w:r>
        <w:tab/>
        <w:t>(1)</w:t>
      </w:r>
      <w:r>
        <w:tab/>
        <w:t>This section applies if—</w:t>
      </w:r>
    </w:p>
    <w:p w:rsidR="00893802" w:rsidRDefault="00893802">
      <w:pPr>
        <w:pStyle w:val="Apara"/>
      </w:pPr>
      <w:r>
        <w:tab/>
        <w:t>(a)</w:t>
      </w:r>
      <w:r>
        <w:tab/>
        <w:t>a proprietor of a registered non-government school has in-principle approval under section 84 (Deciding in-principle applications) to apply to operate the school at a stated additional educational level; and</w:t>
      </w:r>
    </w:p>
    <w:p w:rsidR="00893802" w:rsidRDefault="00893802">
      <w:pPr>
        <w:pStyle w:val="Apara"/>
        <w:keepLines/>
      </w:pPr>
      <w:r>
        <w:tab/>
        <w:t>(b)</w:t>
      </w:r>
      <w:r>
        <w:tab/>
        <w:t>the proprietor has given the registrar written notice of the proprietor’s intention to apply at least the prescribed period before the first day of the school year or term when it is proposed to begin operating the school at the additional educational level; and</w:t>
      </w:r>
    </w:p>
    <w:p w:rsidR="00893802" w:rsidRDefault="00893802">
      <w:pPr>
        <w:pStyle w:val="Apara"/>
      </w:pPr>
      <w:r>
        <w:tab/>
        <w:t>(c)</w:t>
      </w:r>
      <w:r>
        <w:tab/>
        <w:t>the in-principle approval has not lapsed.</w:t>
      </w:r>
    </w:p>
    <w:p w:rsidR="00893802" w:rsidRDefault="00893802">
      <w:pPr>
        <w:pStyle w:val="Amain"/>
      </w:pPr>
      <w:r>
        <w:tab/>
        <w:t>(2)</w:t>
      </w:r>
      <w:r>
        <w:tab/>
        <w:t>The proprietor of the school may apply in writing to the Minister for registration of the school at the additional educational level.</w:t>
      </w:r>
    </w:p>
    <w:p w:rsidR="00507520" w:rsidRPr="005F6DDA" w:rsidRDefault="00507520" w:rsidP="00507520">
      <w:pPr>
        <w:pStyle w:val="aNote"/>
        <w:keepNext/>
      </w:pPr>
      <w:r w:rsidRPr="00380C4C">
        <w:rPr>
          <w:rStyle w:val="charItals"/>
        </w:rPr>
        <w:t>Note</w:t>
      </w:r>
      <w:r w:rsidRPr="00380C4C">
        <w:rPr>
          <w:rStyle w:val="charItals"/>
        </w:rPr>
        <w:tab/>
      </w:r>
      <w:r w:rsidRPr="005F6DDA">
        <w:t>If a form is approved under s 154 for the application, the form must be used.</w:t>
      </w:r>
    </w:p>
    <w:p w:rsidR="003E2E00" w:rsidRPr="0092630A" w:rsidRDefault="003E2E00" w:rsidP="003E2E00">
      <w:pPr>
        <w:pStyle w:val="Amain"/>
        <w:rPr>
          <w:lang w:eastAsia="en-AU"/>
        </w:rPr>
      </w:pPr>
      <w:r w:rsidRPr="0092630A">
        <w:rPr>
          <w:lang w:eastAsia="en-AU"/>
        </w:rPr>
        <w:tab/>
        <w:t>(3)</w:t>
      </w:r>
      <w:r w:rsidRPr="0092630A">
        <w:rPr>
          <w:lang w:eastAsia="en-AU"/>
        </w:rPr>
        <w:tab/>
        <w:t xml:space="preserve">The director-general must give public notice of the making of an </w:t>
      </w:r>
      <w:r w:rsidRPr="0092630A">
        <w:rPr>
          <w:szCs w:val="24"/>
          <w:lang w:eastAsia="en-AU"/>
        </w:rPr>
        <w:t>application under this section.</w:t>
      </w:r>
    </w:p>
    <w:p w:rsidR="003E2E00" w:rsidRPr="0092630A" w:rsidRDefault="003E2E00" w:rsidP="003E2E00">
      <w:pPr>
        <w:pStyle w:val="aNote"/>
        <w:rPr>
          <w:lang w:eastAsia="en-AU"/>
        </w:rPr>
      </w:pPr>
      <w:r w:rsidRPr="0092630A">
        <w:rPr>
          <w:rStyle w:val="charItals"/>
        </w:rPr>
        <w:lastRenderedPageBreak/>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99" w:tooltip="A2001-14" w:history="1">
        <w:r w:rsidRPr="0092630A">
          <w:rPr>
            <w:rStyle w:val="charCitHyperlinkAbbrev"/>
          </w:rPr>
          <w:t>Legislation Act</w:t>
        </w:r>
      </w:hyperlink>
      <w:r w:rsidRPr="0092630A">
        <w:rPr>
          <w:lang w:eastAsia="en-AU"/>
        </w:rPr>
        <w:t>, dict, pt 1).</w:t>
      </w:r>
    </w:p>
    <w:p w:rsidR="00893802" w:rsidRDefault="00893802">
      <w:pPr>
        <w:pStyle w:val="Amain"/>
      </w:pPr>
      <w:r>
        <w:tab/>
        <w:t>(4)</w:t>
      </w:r>
      <w:r>
        <w:tab/>
        <w:t>The notice must state that written comments on the proposed registration may be made to the Minister within a stated period of at least 60 days after the day the notice is published.</w:t>
      </w:r>
    </w:p>
    <w:p w:rsidR="00AC52AE" w:rsidRDefault="00AC52AE" w:rsidP="00AC52AE">
      <w:pPr>
        <w:pStyle w:val="Amain"/>
      </w:pPr>
      <w:r w:rsidRPr="00F25832">
        <w:tab/>
        <w:t>(5)</w:t>
      </w:r>
      <w:r w:rsidRPr="00F25832">
        <w:tab/>
        <w:t xml:space="preserve">The </w:t>
      </w:r>
      <w:r w:rsidR="0029656E">
        <w:t>director</w:t>
      </w:r>
      <w:r w:rsidR="0029656E">
        <w:noBreakHyphen/>
        <w:t>general</w:t>
      </w:r>
      <w:r w:rsidRPr="00F25832">
        <w:t xml:space="preserve"> must make a copy of the application for registration available for inspection free of charge to the public during normal business hours at the office of an administrative unit administered by the </w:t>
      </w:r>
      <w:r w:rsidR="0029656E">
        <w:t>director</w:t>
      </w:r>
      <w:r w:rsidR="0029656E">
        <w:noBreakHyphen/>
        <w:t>general</w:t>
      </w:r>
      <w:r w:rsidRPr="00F25832">
        <w:t>.</w:t>
      </w:r>
    </w:p>
    <w:p w:rsidR="00893802" w:rsidRDefault="00893802">
      <w:pPr>
        <w:pStyle w:val="Amain"/>
      </w:pPr>
      <w:r>
        <w:tab/>
        <w:t>(6)</w:t>
      </w:r>
      <w:r>
        <w:tab/>
        <w:t>In this section:</w:t>
      </w:r>
    </w:p>
    <w:p w:rsidR="00893802" w:rsidRDefault="00893802">
      <w:pPr>
        <w:pStyle w:val="aDef"/>
      </w:pPr>
      <w:r>
        <w:rPr>
          <w:rStyle w:val="charBoldItals"/>
        </w:rPr>
        <w:t>prescribed period</w:t>
      </w:r>
      <w:r>
        <w:t xml:space="preserve"> means—</w:t>
      </w:r>
    </w:p>
    <w:p w:rsidR="00893802" w:rsidRDefault="00893802">
      <w:pPr>
        <w:pStyle w:val="aDefpara"/>
      </w:pPr>
      <w:r>
        <w:tab/>
        <w:t>(a)</w:t>
      </w:r>
      <w:r>
        <w:tab/>
        <w:t>6 months; or</w:t>
      </w:r>
    </w:p>
    <w:p w:rsidR="00893802" w:rsidRDefault="00893802">
      <w:pPr>
        <w:pStyle w:val="aDefpara"/>
      </w:pPr>
      <w:r>
        <w:tab/>
        <w:t>(b)</w:t>
      </w:r>
      <w:r>
        <w:tab/>
        <w:t>if the Minister approves a shorter period for the application—that period.</w:t>
      </w:r>
    </w:p>
    <w:p w:rsidR="00893802" w:rsidRDefault="00893802">
      <w:pPr>
        <w:pStyle w:val="AH5Sec"/>
      </w:pPr>
      <w:bookmarkStart w:id="152" w:name="_Toc432153965"/>
      <w:r w:rsidRPr="007A7575">
        <w:rPr>
          <w:rStyle w:val="CharSectNo"/>
        </w:rPr>
        <w:t>90</w:t>
      </w:r>
      <w:r>
        <w:tab/>
        <w:t>Registration at additional educational levels</w:t>
      </w:r>
      <w:bookmarkEnd w:id="152"/>
    </w:p>
    <w:p w:rsidR="00893802" w:rsidRDefault="00893802">
      <w:pPr>
        <w:pStyle w:val="Amain"/>
      </w:pPr>
      <w:r>
        <w:tab/>
        <w:t>(1)</w:t>
      </w:r>
      <w:r>
        <w:tab/>
        <w:t>This section applies if an application made under section 89 for registration of a school at an additional educational level.</w:t>
      </w:r>
    </w:p>
    <w:p w:rsidR="00893802" w:rsidRDefault="00893802">
      <w:pPr>
        <w:pStyle w:val="Amain"/>
        <w:keepNext/>
      </w:pPr>
      <w:r>
        <w:tab/>
        <w:t>(2)</w:t>
      </w:r>
      <w:r>
        <w:tab/>
        <w:t>Before deciding whether a school should be registered at the additional educational level, the Minister must appoint a panel to report to the Minister on the application.</w:t>
      </w:r>
    </w:p>
    <w:p w:rsidR="00893802" w:rsidRDefault="00893802">
      <w:pPr>
        <w:pStyle w:val="aNote"/>
      </w:pPr>
      <w:r w:rsidRPr="001927F7">
        <w:rPr>
          <w:rStyle w:val="charItals"/>
        </w:rPr>
        <w:t>Note 1</w:t>
      </w:r>
      <w:r>
        <w:tab/>
        <w:t xml:space="preserve">For the making of appointments (including acting appointments), see the </w:t>
      </w:r>
      <w:hyperlink r:id="rId100" w:tooltip="A2001-14" w:history="1">
        <w:r w:rsidR="001927F7" w:rsidRPr="001927F7">
          <w:rPr>
            <w:rStyle w:val="charCitHyperlinkAbbrev"/>
          </w:rPr>
          <w:t>Legislation Act</w:t>
        </w:r>
      </w:hyperlink>
      <w:r>
        <w:t>, pt 19.3.</w:t>
      </w:r>
    </w:p>
    <w:p w:rsidR="00893802" w:rsidRDefault="00893802">
      <w:pPr>
        <w:pStyle w:val="aNote"/>
      </w:pPr>
      <w:r w:rsidRPr="001927F7">
        <w:rPr>
          <w:rStyle w:val="charItals"/>
        </w:rPr>
        <w:t>Note 2</w:t>
      </w:r>
      <w:r>
        <w:tab/>
        <w:t xml:space="preserve">In particular, a person may be appointed for a particular provision of a law (see </w:t>
      </w:r>
      <w:hyperlink r:id="rId101" w:tooltip="A2001-14" w:history="1">
        <w:r w:rsidR="001927F7" w:rsidRPr="001927F7">
          <w:rPr>
            <w:rStyle w:val="charCitHyperlinkAbbrev"/>
          </w:rPr>
          <w:t>Legislation Act</w:t>
        </w:r>
      </w:hyperlink>
      <w:r>
        <w:t>, s 7 (3)) and an appointment may be made by naming a person or nominating the occupant of a position (see s 207).</w:t>
      </w:r>
    </w:p>
    <w:p w:rsidR="00893802" w:rsidRDefault="00893802">
      <w:pPr>
        <w:pStyle w:val="aNote"/>
      </w:pPr>
      <w:r w:rsidRPr="001927F7">
        <w:rPr>
          <w:rStyle w:val="charItals"/>
        </w:rPr>
        <w:t>Note 3</w:t>
      </w:r>
      <w:r>
        <w:tab/>
        <w:t xml:space="preserve">Certain Ministerial appointments require consultation with an Assembly committee and are disallowable (see </w:t>
      </w:r>
      <w:hyperlink r:id="rId102" w:tooltip="A2001-14" w:history="1">
        <w:r w:rsidR="001927F7" w:rsidRPr="001927F7">
          <w:rPr>
            <w:rStyle w:val="charCitHyperlinkAbbrev"/>
          </w:rPr>
          <w:t>Legislation Act</w:t>
        </w:r>
      </w:hyperlink>
      <w:r>
        <w:t>, div 19.3.3).</w:t>
      </w:r>
    </w:p>
    <w:p w:rsidR="00893802" w:rsidRDefault="00893802">
      <w:pPr>
        <w:pStyle w:val="Amain"/>
      </w:pPr>
      <w:r>
        <w:tab/>
        <w:t>(3)</w:t>
      </w:r>
      <w:r>
        <w:tab/>
        <w:t xml:space="preserve">If the Minister is satisfied after considering the panel’s report that the school meets the criteria mentioned in subsection (7), the Minister </w:t>
      </w:r>
      <w:r>
        <w:lastRenderedPageBreak/>
        <w:t>must direct the registrar to register the school at the additional educational level.</w:t>
      </w:r>
    </w:p>
    <w:p w:rsidR="00893802" w:rsidRDefault="00893802">
      <w:pPr>
        <w:pStyle w:val="Amain"/>
      </w:pPr>
      <w:r>
        <w:tab/>
        <w:t>(4)</w:t>
      </w:r>
      <w:r>
        <w:tab/>
        <w:t>If the Minister directs the registrar to register the school at the additional educational level, the registrar must register the school at the additional educational level by—</w:t>
      </w:r>
    </w:p>
    <w:p w:rsidR="00893802" w:rsidRDefault="00893802">
      <w:pPr>
        <w:pStyle w:val="Apara"/>
      </w:pPr>
      <w:r>
        <w:tab/>
        <w:t>(a)</w:t>
      </w:r>
      <w:r>
        <w:tab/>
        <w:t>entering the particulars of the school required under the regulations in the register of non-government schools; and</w:t>
      </w:r>
    </w:p>
    <w:p w:rsidR="00893802" w:rsidRDefault="00893802">
      <w:pPr>
        <w:pStyle w:val="Apara"/>
      </w:pPr>
      <w:r>
        <w:tab/>
        <w:t>(b)</w:t>
      </w:r>
      <w:r>
        <w:tab/>
        <w:t xml:space="preserve">giving the proprietor of the school a certificate of registration that includes the additional educational level (a </w:t>
      </w:r>
      <w:r>
        <w:rPr>
          <w:rStyle w:val="charBoldItals"/>
        </w:rPr>
        <w:t>new certificate</w:t>
      </w:r>
      <w:r>
        <w:t>).</w:t>
      </w:r>
    </w:p>
    <w:p w:rsidR="00893802" w:rsidRDefault="00893802">
      <w:pPr>
        <w:pStyle w:val="Amain"/>
      </w:pPr>
      <w:r>
        <w:tab/>
        <w:t>(5)</w:t>
      </w:r>
      <w:r>
        <w:tab/>
        <w:t>If the registrar gives the proprietor a new certificate, the proprietor must return the school’s existing certificate of registration to the registrar within 14 days after the day the proprietor receives the new certificate.</w:t>
      </w:r>
    </w:p>
    <w:p w:rsidR="00893802" w:rsidRDefault="00893802">
      <w:pPr>
        <w:pStyle w:val="Amain"/>
      </w:pPr>
      <w:r>
        <w:tab/>
        <w:t>(6)</w:t>
      </w:r>
      <w:r>
        <w:tab/>
        <w:t>If the Minister is not satisfied after considering the panel’s report that the school meets the criteria mentioned in subsection (7), the Minister must direct the registrar to refuse to register the school at the additional educational level.</w:t>
      </w:r>
    </w:p>
    <w:p w:rsidR="00893802" w:rsidRDefault="00893802">
      <w:pPr>
        <w:pStyle w:val="Amain"/>
      </w:pPr>
      <w:r>
        <w:tab/>
        <w:t>(7)</w:t>
      </w:r>
      <w:r>
        <w:tab/>
        <w:t>The criteria for registration of a school at an additional educational level are that—</w:t>
      </w:r>
    </w:p>
    <w:p w:rsidR="00893802" w:rsidRDefault="00893802">
      <w:pPr>
        <w:pStyle w:val="Apara"/>
      </w:pPr>
      <w:r>
        <w:tab/>
        <w:t>(a)</w:t>
      </w:r>
      <w:r>
        <w:tab/>
        <w:t>the school will have appropriate policies, facilities and equipment for—</w:t>
      </w:r>
    </w:p>
    <w:p w:rsidR="00893802" w:rsidRDefault="00893802">
      <w:pPr>
        <w:pStyle w:val="Asubpara"/>
      </w:pPr>
      <w:r>
        <w:tab/>
        <w:t>(i)</w:t>
      </w:r>
      <w:r>
        <w:tab/>
        <w:t>the curriculum to be offered by the school at the additional educational level; and</w:t>
      </w:r>
    </w:p>
    <w:p w:rsidR="00893802" w:rsidRDefault="00893802">
      <w:pPr>
        <w:pStyle w:val="Asubpara"/>
      </w:pPr>
      <w:r>
        <w:tab/>
        <w:t>(ii)</w:t>
      </w:r>
      <w:r>
        <w:tab/>
        <w:t>the safety and welfare of its students at the additional educational level; and</w:t>
      </w:r>
    </w:p>
    <w:p w:rsidR="00893802" w:rsidRDefault="00893802">
      <w:pPr>
        <w:pStyle w:val="Apara"/>
      </w:pPr>
      <w:r>
        <w:tab/>
        <w:t>(b)</w:t>
      </w:r>
      <w:r>
        <w:tab/>
        <w:t>the curriculum (including the framework of the curriculum and the principles on which the curriculum is based) meets the curriculum requirements for students attending government schools; and</w:t>
      </w:r>
    </w:p>
    <w:p w:rsidR="00893802" w:rsidRDefault="00893802">
      <w:pPr>
        <w:pStyle w:val="Apara"/>
      </w:pPr>
      <w:r>
        <w:lastRenderedPageBreak/>
        <w:tab/>
        <w:t>(c)</w:t>
      </w:r>
      <w:r>
        <w:tab/>
        <w:t>the nature and content of the education to be offered at the school will be appropriate for the additional educational level; and</w:t>
      </w:r>
    </w:p>
    <w:p w:rsidR="00893802" w:rsidRDefault="00893802">
      <w:pPr>
        <w:pStyle w:val="Apara"/>
      </w:pPr>
      <w:r>
        <w:tab/>
        <w:t>(d)</w:t>
      </w:r>
      <w:r>
        <w:tab/>
        <w:t>the teaching staff will be qualified to teach at the additional educational level; and</w:t>
      </w:r>
    </w:p>
    <w:p w:rsidR="00893802" w:rsidRDefault="00893802">
      <w:pPr>
        <w:pStyle w:val="Apara"/>
      </w:pPr>
      <w:r>
        <w:tab/>
        <w:t>(e)</w:t>
      </w:r>
      <w:r>
        <w:tab/>
        <w:t>the school will have satisfactory processes to monitor quality educational outcomes at the additional educational level; and</w:t>
      </w:r>
    </w:p>
    <w:p w:rsidR="00893802" w:rsidRDefault="00893802">
      <w:pPr>
        <w:pStyle w:val="Apara"/>
      </w:pPr>
      <w:r>
        <w:tab/>
        <w:t>(f)</w:t>
      </w:r>
      <w:r>
        <w:tab/>
        <w:t>the school will be financially viable.</w:t>
      </w:r>
    </w:p>
    <w:p w:rsidR="00893802" w:rsidRDefault="00893802">
      <w:pPr>
        <w:pStyle w:val="AH5Sec"/>
      </w:pPr>
      <w:bookmarkStart w:id="153" w:name="_Toc432153966"/>
      <w:r w:rsidRPr="007A7575">
        <w:rPr>
          <w:rStyle w:val="CharSectNo"/>
        </w:rPr>
        <w:t>91</w:t>
      </w:r>
      <w:r>
        <w:tab/>
        <w:t>Conditions of provisional registration or registration</w:t>
      </w:r>
      <w:bookmarkEnd w:id="153"/>
    </w:p>
    <w:p w:rsidR="00893802" w:rsidRDefault="00893802">
      <w:pPr>
        <w:pStyle w:val="Amainreturn"/>
        <w:keepNext/>
      </w:pPr>
      <w:r>
        <w:t>The conditions of provisional registration or registration of a school under this part are that—</w:t>
      </w:r>
    </w:p>
    <w:p w:rsidR="00893802" w:rsidRDefault="00893802">
      <w:pPr>
        <w:pStyle w:val="Apara"/>
      </w:pPr>
      <w:r>
        <w:tab/>
        <w:t>(a)</w:t>
      </w:r>
      <w:r>
        <w:tab/>
        <w:t>the proprietor of the school remains a corporation; and</w:t>
      </w:r>
    </w:p>
    <w:p w:rsidR="00893802" w:rsidRDefault="00893802">
      <w:pPr>
        <w:pStyle w:val="Apara"/>
      </w:pPr>
      <w:r>
        <w:tab/>
        <w:t>(b)</w:t>
      </w:r>
      <w:r>
        <w:tab/>
        <w:t>the school has appropriate policies, facilities and equipment for—</w:t>
      </w:r>
    </w:p>
    <w:p w:rsidR="00893802" w:rsidRDefault="00893802">
      <w:pPr>
        <w:pStyle w:val="Asubpara"/>
      </w:pPr>
      <w:r>
        <w:tab/>
        <w:t>(i)</w:t>
      </w:r>
      <w:r>
        <w:tab/>
        <w:t>the curriculum offered by the school; and</w:t>
      </w:r>
    </w:p>
    <w:p w:rsidR="00893802" w:rsidRDefault="00893802">
      <w:pPr>
        <w:pStyle w:val="Asubpara"/>
      </w:pPr>
      <w:r>
        <w:tab/>
        <w:t>(ii)</w:t>
      </w:r>
      <w:r>
        <w:tab/>
        <w:t>the safety and welfare of its students; and</w:t>
      </w:r>
    </w:p>
    <w:p w:rsidR="00893802" w:rsidRDefault="00893802">
      <w:pPr>
        <w:pStyle w:val="Apara"/>
      </w:pPr>
      <w:r>
        <w:tab/>
        <w:t>(c)</w:t>
      </w:r>
      <w:r>
        <w:tab/>
        <w:t>the curriculum (including the framework of the curriculum and the principles on which the curriculum is based) meets the curriculum requirements for students attending government schools; and</w:t>
      </w:r>
    </w:p>
    <w:p w:rsidR="00893802" w:rsidRDefault="00893802">
      <w:pPr>
        <w:pStyle w:val="Apara"/>
      </w:pPr>
      <w:r>
        <w:tab/>
        <w:t>(d)</w:t>
      </w:r>
      <w:r>
        <w:tab/>
        <w:t>the nature and content of the education offered at the school are appropriate for the educational levels for which the school is provisionally registered or registered; and</w:t>
      </w:r>
    </w:p>
    <w:p w:rsidR="00893802" w:rsidRDefault="00893802">
      <w:pPr>
        <w:pStyle w:val="Apara"/>
      </w:pPr>
      <w:r>
        <w:tab/>
        <w:t>(e)</w:t>
      </w:r>
      <w:r>
        <w:tab/>
        <w:t>the teaching staff are qualified to teach at the educational levels at which they are employed to teach; and</w:t>
      </w:r>
    </w:p>
    <w:p w:rsidR="00893802" w:rsidRDefault="00893802">
      <w:pPr>
        <w:pStyle w:val="Apara"/>
      </w:pPr>
      <w:r>
        <w:tab/>
        <w:t>(f)</w:t>
      </w:r>
      <w:r>
        <w:tab/>
        <w:t>the school has satisfactory processes to monitor quality educational outcomes; and</w:t>
      </w:r>
    </w:p>
    <w:p w:rsidR="00893802" w:rsidRDefault="00893802">
      <w:pPr>
        <w:pStyle w:val="Apara"/>
      </w:pPr>
      <w:r>
        <w:tab/>
        <w:t>(g)</w:t>
      </w:r>
      <w:r>
        <w:tab/>
        <w:t>the school is financially viable.</w:t>
      </w:r>
    </w:p>
    <w:p w:rsidR="00893802" w:rsidRDefault="00893802">
      <w:pPr>
        <w:pStyle w:val="AH5Sec"/>
      </w:pPr>
      <w:bookmarkStart w:id="154" w:name="_Toc432153967"/>
      <w:r w:rsidRPr="007A7575">
        <w:rPr>
          <w:rStyle w:val="CharSectNo"/>
        </w:rPr>
        <w:lastRenderedPageBreak/>
        <w:t>92</w:t>
      </w:r>
      <w:r>
        <w:tab/>
        <w:t>Certificate of provisional registration or registration</w:t>
      </w:r>
      <w:bookmarkEnd w:id="154"/>
    </w:p>
    <w:p w:rsidR="00893802" w:rsidRDefault="00893802">
      <w:pPr>
        <w:pStyle w:val="Amain"/>
        <w:keepNext/>
      </w:pPr>
      <w:r>
        <w:tab/>
        <w:t>(1)</w:t>
      </w:r>
      <w:r>
        <w:tab/>
        <w:t>A certificate of provisional registration or registration of a non-government school must—</w:t>
      </w:r>
    </w:p>
    <w:p w:rsidR="00893802" w:rsidRDefault="00893802">
      <w:pPr>
        <w:pStyle w:val="Apara"/>
      </w:pPr>
      <w:r>
        <w:tab/>
        <w:t>(a)</w:t>
      </w:r>
      <w:r>
        <w:tab/>
        <w:t>state the proprietor of the school; and</w:t>
      </w:r>
    </w:p>
    <w:p w:rsidR="00893802" w:rsidRDefault="00893802">
      <w:pPr>
        <w:pStyle w:val="Apara"/>
      </w:pPr>
      <w:r>
        <w:tab/>
        <w:t>(b)</w:t>
      </w:r>
      <w:r>
        <w:tab/>
        <w:t>state the educational level or levels for which the school is provisionally registered or registered under this part; and</w:t>
      </w:r>
    </w:p>
    <w:p w:rsidR="00893802" w:rsidRDefault="00893802">
      <w:pPr>
        <w:pStyle w:val="Apara"/>
      </w:pPr>
      <w:r>
        <w:tab/>
        <w:t>(c)</w:t>
      </w:r>
      <w:r>
        <w:tab/>
        <w:t>state the location of the campus or campuses for which the school is provisionally registered or registered under this part; and</w:t>
      </w:r>
    </w:p>
    <w:p w:rsidR="00893802" w:rsidRDefault="00893802">
      <w:pPr>
        <w:pStyle w:val="Apara"/>
      </w:pPr>
      <w:r>
        <w:tab/>
        <w:t>(d)</w:t>
      </w:r>
      <w:r>
        <w:tab/>
        <w:t>state the term of provisional registration or registration; and</w:t>
      </w:r>
    </w:p>
    <w:p w:rsidR="00893802" w:rsidRDefault="00893802">
      <w:pPr>
        <w:pStyle w:val="Apara"/>
      </w:pPr>
      <w:r>
        <w:tab/>
        <w:t>(e)</w:t>
      </w:r>
      <w:r>
        <w:tab/>
        <w:t>include any other particulars required under the regulations.</w:t>
      </w:r>
    </w:p>
    <w:p w:rsidR="00893802" w:rsidRDefault="00893802">
      <w:pPr>
        <w:pStyle w:val="Amain"/>
      </w:pPr>
      <w:r>
        <w:tab/>
        <w:t>(2)</w:t>
      </w:r>
      <w:r>
        <w:tab/>
        <w:t>The registrar may include any other particulars in the certificate that the registrar considers appropriate.</w:t>
      </w:r>
    </w:p>
    <w:p w:rsidR="00893802" w:rsidRDefault="00893802">
      <w:pPr>
        <w:pStyle w:val="Amain"/>
      </w:pPr>
      <w:r>
        <w:tab/>
        <w:t>(3)</w:t>
      </w:r>
      <w:r>
        <w:tab/>
        <w:t>The proprietor of a registered non-government school must tell the registrar in writing about a change in any of the particulars of the certificate within 1 month after the day the change happens.</w:t>
      </w:r>
    </w:p>
    <w:p w:rsidR="00893802" w:rsidRDefault="00893802">
      <w:pPr>
        <w:pStyle w:val="AH5Sec"/>
      </w:pPr>
      <w:bookmarkStart w:id="155" w:name="_Toc432153968"/>
      <w:r w:rsidRPr="007A7575">
        <w:rPr>
          <w:rStyle w:val="CharSectNo"/>
        </w:rPr>
        <w:t>93</w:t>
      </w:r>
      <w:r>
        <w:tab/>
        <w:t>Period of provisional registration and registration</w:t>
      </w:r>
      <w:bookmarkEnd w:id="155"/>
    </w:p>
    <w:p w:rsidR="00893802" w:rsidRDefault="00893802" w:rsidP="00212A8D">
      <w:pPr>
        <w:pStyle w:val="Amain"/>
        <w:keepNext/>
      </w:pPr>
      <w:r>
        <w:tab/>
        <w:t>(1)</w:t>
      </w:r>
      <w:r>
        <w:tab/>
        <w:t>Provisional registration of a school ends when the earliest of the following happens:</w:t>
      </w:r>
    </w:p>
    <w:p w:rsidR="00893802" w:rsidRDefault="00893802">
      <w:pPr>
        <w:pStyle w:val="Apara"/>
      </w:pPr>
      <w:r>
        <w:tab/>
        <w:t>(a)</w:t>
      </w:r>
      <w:r>
        <w:tab/>
        <w:t>2 years after the school is provisionally registered;</w:t>
      </w:r>
    </w:p>
    <w:p w:rsidR="00893802" w:rsidRDefault="00893802">
      <w:pPr>
        <w:pStyle w:val="Apara"/>
      </w:pPr>
      <w:r>
        <w:tab/>
        <w:t>(b)</w:t>
      </w:r>
      <w:r>
        <w:tab/>
        <w:t>the school is registered under section 88.</w:t>
      </w:r>
    </w:p>
    <w:p w:rsidR="00893802" w:rsidRDefault="00893802">
      <w:pPr>
        <w:pStyle w:val="Amain"/>
      </w:pPr>
      <w:r>
        <w:tab/>
        <w:t>(2)</w:t>
      </w:r>
      <w:r>
        <w:tab/>
        <w:t>Registration of a school is for a period not longer than 5 years stated in the school’s certificate of registration.</w:t>
      </w:r>
    </w:p>
    <w:p w:rsidR="00893802" w:rsidRDefault="00893802">
      <w:pPr>
        <w:pStyle w:val="AH5Sec"/>
      </w:pPr>
      <w:bookmarkStart w:id="156" w:name="_Toc432153969"/>
      <w:r w:rsidRPr="007A7575">
        <w:rPr>
          <w:rStyle w:val="CharSectNo"/>
        </w:rPr>
        <w:lastRenderedPageBreak/>
        <w:t>94</w:t>
      </w:r>
      <w:r>
        <w:tab/>
        <w:t>Investigation of complaints—non-government schools</w:t>
      </w:r>
      <w:bookmarkEnd w:id="156"/>
    </w:p>
    <w:p w:rsidR="00893802" w:rsidRDefault="00893802">
      <w:pPr>
        <w:pStyle w:val="Amain"/>
        <w:keepNext/>
        <w:keepLines/>
      </w:pPr>
      <w:r>
        <w:tab/>
        <w:t>(1)</w:t>
      </w:r>
      <w:r>
        <w:tab/>
        <w:t>The proprietor of a non-government school must develop and implement a complaints policy for the school.</w:t>
      </w:r>
    </w:p>
    <w:p w:rsidR="00893802" w:rsidRDefault="00893802">
      <w:pPr>
        <w:pStyle w:val="Amain"/>
        <w:keepNext/>
        <w:keepLines/>
      </w:pPr>
      <w:r>
        <w:tab/>
        <w:t>(2)</w:t>
      </w:r>
      <w:r>
        <w:tab/>
        <w:t>The proprietor of a non-government school must, as soon as practicable, investigate any complaint about the administration, management and operation of the school that, in the proprietor’s opinion, is not a frivolous or vexatious complaint.</w:t>
      </w:r>
    </w:p>
    <w:p w:rsidR="00893802" w:rsidRDefault="00893802">
      <w:pPr>
        <w:pStyle w:val="AH5Sec"/>
        <w:rPr>
          <w:noProof/>
        </w:rPr>
      </w:pPr>
      <w:bookmarkStart w:id="157" w:name="_Toc432153970"/>
      <w:r w:rsidRPr="007A7575">
        <w:rPr>
          <w:rStyle w:val="CharSectNo"/>
        </w:rPr>
        <w:t>95</w:t>
      </w:r>
      <w:r>
        <w:rPr>
          <w:noProof/>
        </w:rPr>
        <w:tab/>
        <w:t>Cancellation of provisional registration or registration</w:t>
      </w:r>
      <w:bookmarkEnd w:id="157"/>
    </w:p>
    <w:p w:rsidR="00893802" w:rsidRDefault="00893802">
      <w:pPr>
        <w:pStyle w:val="Amain"/>
      </w:pPr>
      <w:r>
        <w:tab/>
        <w:t>(1)</w:t>
      </w:r>
      <w:r>
        <w:tab/>
        <w:t>The Minister may direct the registrar to cancel the provisional registration or registration of a school if satisfied on reasonable grounds—</w:t>
      </w:r>
    </w:p>
    <w:p w:rsidR="00893802" w:rsidRDefault="00893802">
      <w:pPr>
        <w:pStyle w:val="Apara"/>
      </w:pPr>
      <w:r>
        <w:tab/>
        <w:t>(a)</w:t>
      </w:r>
      <w:r>
        <w:tab/>
        <w:t>that a condition of the school’s provisional registration or registration has been contravened; or</w:t>
      </w:r>
    </w:p>
    <w:p w:rsidR="00893802" w:rsidRDefault="00893802">
      <w:pPr>
        <w:pStyle w:val="Apara"/>
        <w:keepNext/>
      </w:pPr>
      <w:r>
        <w:tab/>
        <w:t>(b)</w:t>
      </w:r>
      <w:r>
        <w:tab/>
        <w:t>that the school’s proprietor or principal has otherwise contravened this Act.</w:t>
      </w:r>
    </w:p>
    <w:p w:rsidR="00893802" w:rsidRDefault="00893802">
      <w:pPr>
        <w:pStyle w:val="aNote"/>
      </w:pPr>
      <w:r>
        <w:rPr>
          <w:rStyle w:val="charItals"/>
        </w:rPr>
        <w:t>Note</w:t>
      </w:r>
      <w:r>
        <w:tab/>
        <w:t>Section 91 (Conditions of provisional registration or registration) sets out the conditions of registration.</w:t>
      </w:r>
    </w:p>
    <w:p w:rsidR="00893802" w:rsidRDefault="00893802" w:rsidP="00212A8D">
      <w:pPr>
        <w:pStyle w:val="Amain"/>
        <w:keepNext/>
      </w:pPr>
      <w:r>
        <w:tab/>
        <w:t>(2)</w:t>
      </w:r>
      <w:r>
        <w:tab/>
        <w:t>Before directing the registrar to cancel the provisional registration or registration of a school, the Minister must give the proprietor of the school a written notice—</w:t>
      </w:r>
    </w:p>
    <w:p w:rsidR="00893802" w:rsidRDefault="00893802">
      <w:pPr>
        <w:pStyle w:val="Apara"/>
      </w:pPr>
      <w:r>
        <w:tab/>
        <w:t>(a)</w:t>
      </w:r>
      <w:r>
        <w:tab/>
        <w:t>stating the grounds on which the Minister proposes to direct the registrar to cancel the provisional registration or registration; and</w:t>
      </w:r>
    </w:p>
    <w:p w:rsidR="00893802" w:rsidRDefault="00893802">
      <w:pPr>
        <w:pStyle w:val="Apara"/>
      </w:pPr>
      <w:r>
        <w:tab/>
        <w:t>(b)</w:t>
      </w:r>
      <w:r>
        <w:tab/>
        <w:t>stating the facts that, in the Minister’s opinion, establish the grounds; and</w:t>
      </w:r>
    </w:p>
    <w:p w:rsidR="00893802" w:rsidRDefault="00893802">
      <w:pPr>
        <w:pStyle w:val="Apara"/>
      </w:pPr>
      <w:r>
        <w:tab/>
        <w:t>(c)</w:t>
      </w:r>
      <w:r>
        <w:tab/>
        <w:t>telling the proprietor that the proprietor may, within 14 days beginning the day after the day the proprietor receives the notice, give a written response to the Minister about the matters in the notice.</w:t>
      </w:r>
    </w:p>
    <w:p w:rsidR="00893802" w:rsidRDefault="00893802">
      <w:pPr>
        <w:pStyle w:val="Amain"/>
      </w:pPr>
      <w:r>
        <w:lastRenderedPageBreak/>
        <w:tab/>
        <w:t>(3)</w:t>
      </w:r>
      <w:r>
        <w:tab/>
        <w:t>In deciding whether to direct the registrar to cancel the provisional registration or registration, the Minister must consider any response given to the Minister in accordance with subsection (2) (c).</w:t>
      </w:r>
    </w:p>
    <w:p w:rsidR="00893802" w:rsidRDefault="00893802">
      <w:pPr>
        <w:pStyle w:val="Amain"/>
      </w:pPr>
      <w:r>
        <w:tab/>
        <w:t>(4)</w:t>
      </w:r>
      <w:r>
        <w:tab/>
        <w:t>If the Minister is satisfied that the grounds for cancelling the provisional registration or registration have been established, the Minister may direct the registrar to cancel the school’s provisional registration or registration.</w:t>
      </w:r>
    </w:p>
    <w:p w:rsidR="00893802" w:rsidRDefault="00893802">
      <w:pPr>
        <w:pStyle w:val="Amain"/>
      </w:pPr>
      <w:r>
        <w:tab/>
        <w:t>(5)</w:t>
      </w:r>
      <w:r>
        <w:tab/>
        <w:t>If the Minister directs the registrar to cancel the school’s provisional registration or registration, the registrar must cancel the provisional registration or registration by noting the cancellation in the particulars of the school in the register of non-government schools.</w:t>
      </w:r>
    </w:p>
    <w:p w:rsidR="00893802" w:rsidRDefault="00893802">
      <w:pPr>
        <w:pStyle w:val="Amain"/>
      </w:pPr>
      <w:r>
        <w:tab/>
        <w:t>(6)</w:t>
      </w:r>
      <w:r>
        <w:tab/>
        <w:t>The Minister must give the proprietor written notice of the Minister’s decision.</w:t>
      </w:r>
    </w:p>
    <w:p w:rsidR="00893802" w:rsidRDefault="00893802">
      <w:pPr>
        <w:pStyle w:val="Amain"/>
      </w:pPr>
      <w:r>
        <w:tab/>
        <w:t>(7)</w:t>
      </w:r>
      <w:r>
        <w:tab/>
        <w:t>Cancellation of provisional registration or registration takes effect on the day when notice of the cancellation is given to the proprietor or, if the notice states a later date of effect, that date.</w:t>
      </w:r>
    </w:p>
    <w:p w:rsidR="00893802" w:rsidRDefault="00893802">
      <w:pPr>
        <w:pStyle w:val="AH5Sec"/>
      </w:pPr>
      <w:bookmarkStart w:id="158" w:name="_Toc432153971"/>
      <w:r w:rsidRPr="007A7575">
        <w:rPr>
          <w:rStyle w:val="CharSectNo"/>
        </w:rPr>
        <w:t>96</w:t>
      </w:r>
      <w:r>
        <w:tab/>
        <w:t>Application for renewal of registration</w:t>
      </w:r>
      <w:bookmarkEnd w:id="158"/>
    </w:p>
    <w:p w:rsidR="00893802" w:rsidRDefault="00893802">
      <w:pPr>
        <w:pStyle w:val="Amain"/>
      </w:pPr>
      <w:r>
        <w:tab/>
        <w:t>(1)</w:t>
      </w:r>
      <w:r>
        <w:tab/>
        <w:t>The proprietor of a non-government school that is registered under this part may apply in writing to the Minister for renewal of the registration.</w:t>
      </w:r>
    </w:p>
    <w:p w:rsidR="00507520" w:rsidRPr="005F6DDA" w:rsidRDefault="00507520" w:rsidP="00507520">
      <w:pPr>
        <w:pStyle w:val="aNote"/>
      </w:pPr>
      <w:r w:rsidRPr="00380C4C">
        <w:rPr>
          <w:rStyle w:val="charItals"/>
        </w:rPr>
        <w:t>Note</w:t>
      </w:r>
      <w:r w:rsidRPr="00380C4C">
        <w:rPr>
          <w:rStyle w:val="charItals"/>
        </w:rPr>
        <w:tab/>
      </w:r>
      <w:r w:rsidRPr="005F6DDA">
        <w:t>If a form is approved under s 154 for the application, the form must be used.</w:t>
      </w:r>
    </w:p>
    <w:p w:rsidR="00893802" w:rsidRDefault="00893802">
      <w:pPr>
        <w:pStyle w:val="Amain"/>
      </w:pPr>
      <w:r>
        <w:tab/>
        <w:t>(2)</w:t>
      </w:r>
      <w:r>
        <w:tab/>
        <w:t>The application must be made at least the prescribed period before the registration ends.</w:t>
      </w:r>
    </w:p>
    <w:p w:rsidR="00893802" w:rsidRDefault="00893802">
      <w:pPr>
        <w:pStyle w:val="Amain"/>
      </w:pPr>
      <w:r>
        <w:tab/>
        <w:t>(3)</w:t>
      </w:r>
      <w:r>
        <w:tab/>
        <w:t>In this section:</w:t>
      </w:r>
    </w:p>
    <w:p w:rsidR="00893802" w:rsidRDefault="00893802">
      <w:pPr>
        <w:pStyle w:val="aDef"/>
      </w:pPr>
      <w:r>
        <w:rPr>
          <w:rStyle w:val="charBoldItals"/>
        </w:rPr>
        <w:t>prescribed period</w:t>
      </w:r>
      <w:r>
        <w:t xml:space="preserve"> means—</w:t>
      </w:r>
    </w:p>
    <w:p w:rsidR="00893802" w:rsidRDefault="00893802">
      <w:pPr>
        <w:pStyle w:val="aDefpara"/>
      </w:pPr>
      <w:r>
        <w:tab/>
        <w:t>(a)</w:t>
      </w:r>
      <w:r>
        <w:tab/>
        <w:t>6 months; or</w:t>
      </w:r>
    </w:p>
    <w:p w:rsidR="00893802" w:rsidRDefault="00893802">
      <w:pPr>
        <w:pStyle w:val="aDefpara"/>
      </w:pPr>
      <w:r>
        <w:tab/>
        <w:t>(b)</w:t>
      </w:r>
      <w:r>
        <w:tab/>
        <w:t>if the Minister approves a shorter period—that period.</w:t>
      </w:r>
    </w:p>
    <w:p w:rsidR="00893802" w:rsidRDefault="00893802">
      <w:pPr>
        <w:pStyle w:val="AH5Sec"/>
      </w:pPr>
      <w:bookmarkStart w:id="159" w:name="_Toc432153972"/>
      <w:r w:rsidRPr="007A7575">
        <w:rPr>
          <w:rStyle w:val="CharSectNo"/>
        </w:rPr>
        <w:lastRenderedPageBreak/>
        <w:t>97</w:t>
      </w:r>
      <w:r>
        <w:tab/>
        <w:t>Renewal of registration</w:t>
      </w:r>
      <w:bookmarkEnd w:id="159"/>
    </w:p>
    <w:p w:rsidR="00893802" w:rsidRDefault="00893802">
      <w:pPr>
        <w:pStyle w:val="Amain"/>
      </w:pPr>
      <w:r>
        <w:tab/>
        <w:t>(1)</w:t>
      </w:r>
      <w:r>
        <w:tab/>
        <w:t>This section applies if application is made under section 96 for renewal of registration of a school.</w:t>
      </w:r>
    </w:p>
    <w:p w:rsidR="00893802" w:rsidRDefault="00893802">
      <w:pPr>
        <w:pStyle w:val="Amain"/>
      </w:pPr>
      <w:r>
        <w:tab/>
        <w:t>(2)</w:t>
      </w:r>
      <w:r>
        <w:tab/>
        <w:t>Before deciding whether the registration of a school should be renewed, the Minister must appoint a panel to report to the Minister on the application.</w:t>
      </w:r>
    </w:p>
    <w:p w:rsidR="00893802" w:rsidRDefault="00893802">
      <w:pPr>
        <w:pStyle w:val="aNote"/>
      </w:pPr>
      <w:r w:rsidRPr="001927F7">
        <w:rPr>
          <w:rStyle w:val="charItals"/>
        </w:rPr>
        <w:t>Note 1</w:t>
      </w:r>
      <w:r>
        <w:tab/>
        <w:t xml:space="preserve">For the making of appointments (including acting appointments), see the </w:t>
      </w:r>
      <w:hyperlink r:id="rId103" w:tooltip="A2001-14" w:history="1">
        <w:r w:rsidR="001927F7" w:rsidRPr="001927F7">
          <w:rPr>
            <w:rStyle w:val="charCitHyperlinkAbbrev"/>
          </w:rPr>
          <w:t>Legislation Act</w:t>
        </w:r>
      </w:hyperlink>
      <w:r>
        <w:t xml:space="preserve">, pt 19.3.  </w:t>
      </w:r>
    </w:p>
    <w:p w:rsidR="00893802" w:rsidRDefault="00893802">
      <w:pPr>
        <w:pStyle w:val="aNote"/>
      </w:pPr>
      <w:r w:rsidRPr="001927F7">
        <w:rPr>
          <w:rStyle w:val="charItals"/>
        </w:rPr>
        <w:t>Note 2</w:t>
      </w:r>
      <w:r>
        <w:tab/>
        <w:t xml:space="preserve">In particular, a person may be appointed for a particular provision of a law (see </w:t>
      </w:r>
      <w:hyperlink r:id="rId104" w:tooltip="A2001-14" w:history="1">
        <w:r w:rsidR="001927F7" w:rsidRPr="001927F7">
          <w:rPr>
            <w:rStyle w:val="charCitHyperlinkAbbrev"/>
          </w:rPr>
          <w:t>Legislation Act</w:t>
        </w:r>
      </w:hyperlink>
      <w:r>
        <w:t>, s 7 (3)) and an appointment may be made by naming a person or nominating the occupant of a position (see s 207).</w:t>
      </w:r>
    </w:p>
    <w:p w:rsidR="00893802" w:rsidRDefault="00893802">
      <w:pPr>
        <w:pStyle w:val="aNote"/>
      </w:pPr>
      <w:r w:rsidRPr="001927F7">
        <w:rPr>
          <w:rStyle w:val="charItals"/>
        </w:rPr>
        <w:t>Note 3</w:t>
      </w:r>
      <w:r>
        <w:tab/>
        <w:t xml:space="preserve">Certain Ministerial appointments require consultation with an Assembly committee and are disallowable (see </w:t>
      </w:r>
      <w:hyperlink r:id="rId105" w:tooltip="A2001-14" w:history="1">
        <w:r w:rsidR="001927F7" w:rsidRPr="001927F7">
          <w:rPr>
            <w:rStyle w:val="charCitHyperlinkAbbrev"/>
          </w:rPr>
          <w:t>Legislation Act</w:t>
        </w:r>
      </w:hyperlink>
      <w:r>
        <w:t>, div 19.3.3).</w:t>
      </w:r>
    </w:p>
    <w:p w:rsidR="00893802" w:rsidRDefault="00893802">
      <w:pPr>
        <w:pStyle w:val="Amain"/>
      </w:pPr>
      <w:r>
        <w:tab/>
        <w:t>(3)</w:t>
      </w:r>
      <w:r>
        <w:tab/>
        <w:t>If the Minister is satisfied, after considering the panel’s report, that the school meets the criteria mentioned in subsection (6), the Minister must direct the registrar to renew the registration of the school for a stated period of not longer than 5 years.</w:t>
      </w:r>
    </w:p>
    <w:p w:rsidR="00893802" w:rsidRDefault="00893802" w:rsidP="00212A8D">
      <w:pPr>
        <w:pStyle w:val="Amain"/>
        <w:keepNext/>
      </w:pPr>
      <w:r>
        <w:tab/>
        <w:t>(4)</w:t>
      </w:r>
      <w:r>
        <w:tab/>
        <w:t>If the Minister directs the registrar to renew the registration of the school, the registrar must renew the registration by—</w:t>
      </w:r>
    </w:p>
    <w:p w:rsidR="00893802" w:rsidRDefault="00893802">
      <w:pPr>
        <w:pStyle w:val="Apara"/>
      </w:pPr>
      <w:r>
        <w:tab/>
        <w:t>(a)</w:t>
      </w:r>
      <w:r>
        <w:tab/>
        <w:t>entering the particulars of the school required under the regulations in the register of non-government schools; and</w:t>
      </w:r>
    </w:p>
    <w:p w:rsidR="00893802" w:rsidRDefault="00893802">
      <w:pPr>
        <w:pStyle w:val="Apara"/>
      </w:pPr>
      <w:r>
        <w:tab/>
        <w:t>(b)</w:t>
      </w:r>
      <w:r>
        <w:tab/>
        <w:t>giving the proprietor of the school a certificate of registration for the school.</w:t>
      </w:r>
    </w:p>
    <w:p w:rsidR="00893802" w:rsidRDefault="00893802">
      <w:pPr>
        <w:pStyle w:val="Amain"/>
      </w:pPr>
      <w:r>
        <w:tab/>
        <w:t>(5)</w:t>
      </w:r>
      <w:r>
        <w:tab/>
        <w:t>If the Minister is not satisfied, after considering the panel’s report, that the school meets the criteria mentioned in subsection (6), the Minister must direct the registrar to refuse to renew the registration of the school.</w:t>
      </w:r>
    </w:p>
    <w:p w:rsidR="00893802" w:rsidRDefault="00893802">
      <w:pPr>
        <w:pStyle w:val="Amain"/>
      </w:pPr>
      <w:r>
        <w:tab/>
        <w:t>(6)</w:t>
      </w:r>
      <w:r>
        <w:tab/>
        <w:t>The criteria for renewal of registration of a school are that—</w:t>
      </w:r>
    </w:p>
    <w:p w:rsidR="00893802" w:rsidRDefault="00893802">
      <w:pPr>
        <w:pStyle w:val="Apara"/>
      </w:pPr>
      <w:r>
        <w:tab/>
        <w:t>(a)</w:t>
      </w:r>
      <w:r>
        <w:tab/>
        <w:t>the proprietor of the school remains a corporation; and</w:t>
      </w:r>
    </w:p>
    <w:p w:rsidR="00893802" w:rsidRDefault="00893802">
      <w:pPr>
        <w:pStyle w:val="Apara"/>
      </w:pPr>
      <w:r>
        <w:lastRenderedPageBreak/>
        <w:tab/>
        <w:t>(b)</w:t>
      </w:r>
      <w:r>
        <w:tab/>
        <w:t>the school has appropriate policies, facilities and equipment for—</w:t>
      </w:r>
    </w:p>
    <w:p w:rsidR="00893802" w:rsidRDefault="00893802">
      <w:pPr>
        <w:pStyle w:val="Asubpara"/>
      </w:pPr>
      <w:r>
        <w:tab/>
        <w:t>(i)</w:t>
      </w:r>
      <w:r>
        <w:tab/>
        <w:t>the curriculum offered by the school; and</w:t>
      </w:r>
    </w:p>
    <w:p w:rsidR="00893802" w:rsidRDefault="00893802">
      <w:pPr>
        <w:pStyle w:val="Asubpara"/>
      </w:pPr>
      <w:r>
        <w:tab/>
        <w:t>(ii)</w:t>
      </w:r>
      <w:r>
        <w:tab/>
        <w:t>the safety and welfare of its students; and</w:t>
      </w:r>
    </w:p>
    <w:p w:rsidR="00893802" w:rsidRDefault="00893802">
      <w:pPr>
        <w:pStyle w:val="Apara"/>
        <w:keepLines/>
      </w:pPr>
      <w:r>
        <w:tab/>
        <w:t>(c)</w:t>
      </w:r>
      <w:r>
        <w:tab/>
        <w:t>the curriculum (including the framework of the curriculum and the principles on which the curriculum is based) meets the curriculum requirements for students attending government schools; and</w:t>
      </w:r>
    </w:p>
    <w:p w:rsidR="00893802" w:rsidRDefault="00893802">
      <w:pPr>
        <w:pStyle w:val="Apara"/>
      </w:pPr>
      <w:r>
        <w:tab/>
        <w:t>(d)</w:t>
      </w:r>
      <w:r>
        <w:tab/>
        <w:t>the nature and content of the education offered at the school are appropriate for the educational levels for which the school is provisionally registered or registered; and</w:t>
      </w:r>
    </w:p>
    <w:p w:rsidR="00893802" w:rsidRDefault="00893802">
      <w:pPr>
        <w:pStyle w:val="Apara"/>
      </w:pPr>
      <w:r>
        <w:tab/>
        <w:t>(e)</w:t>
      </w:r>
      <w:r>
        <w:tab/>
        <w:t>the teaching staff are qualified to teach at the educational levels at which they are employed to teach; and</w:t>
      </w:r>
    </w:p>
    <w:p w:rsidR="00893802" w:rsidRDefault="00893802">
      <w:pPr>
        <w:pStyle w:val="Apara"/>
      </w:pPr>
      <w:r>
        <w:tab/>
        <w:t>(f)</w:t>
      </w:r>
      <w:r>
        <w:tab/>
        <w:t>the school has satisfactory processes to monitor quality educational outcomes; and</w:t>
      </w:r>
    </w:p>
    <w:p w:rsidR="00893802" w:rsidRDefault="00893802">
      <w:pPr>
        <w:pStyle w:val="Apara"/>
      </w:pPr>
      <w:r>
        <w:tab/>
        <w:t>(g)</w:t>
      </w:r>
      <w:r>
        <w:tab/>
        <w:t>the school is financially viable.</w:t>
      </w:r>
    </w:p>
    <w:p w:rsidR="00893802" w:rsidRDefault="00893802">
      <w:pPr>
        <w:pStyle w:val="AH5Sec"/>
      </w:pPr>
      <w:bookmarkStart w:id="160" w:name="_Toc432153973"/>
      <w:r w:rsidRPr="007A7575">
        <w:rPr>
          <w:rStyle w:val="CharSectNo"/>
        </w:rPr>
        <w:t>98</w:t>
      </w:r>
      <w:r>
        <w:tab/>
        <w:t>Inspection of panel reports for school registration etc</w:t>
      </w:r>
      <w:bookmarkEnd w:id="160"/>
    </w:p>
    <w:p w:rsidR="00893802" w:rsidRDefault="00893802">
      <w:pPr>
        <w:pStyle w:val="Amain"/>
      </w:pPr>
      <w:r>
        <w:tab/>
        <w:t>(1)</w:t>
      </w:r>
      <w:r>
        <w:tab/>
        <w:t>This section applies to a report to the Minister by a panel under any of the following provisions:</w:t>
      </w:r>
    </w:p>
    <w:p w:rsidR="00893802" w:rsidRDefault="00893802">
      <w:pPr>
        <w:pStyle w:val="Apara"/>
      </w:pPr>
      <w:r>
        <w:tab/>
        <w:t>(a)</w:t>
      </w:r>
      <w:r>
        <w:tab/>
        <w:t>section 86 (Provisional registration);</w:t>
      </w:r>
    </w:p>
    <w:p w:rsidR="00893802" w:rsidRDefault="00893802">
      <w:pPr>
        <w:pStyle w:val="Apara"/>
      </w:pPr>
      <w:r>
        <w:tab/>
        <w:t>(b)</w:t>
      </w:r>
      <w:r>
        <w:tab/>
        <w:t>section 88 (Registration);</w:t>
      </w:r>
    </w:p>
    <w:p w:rsidR="00893802" w:rsidRDefault="00893802" w:rsidP="00971D6B">
      <w:pPr>
        <w:pStyle w:val="Apara"/>
      </w:pPr>
      <w:r>
        <w:tab/>
        <w:t>(c)</w:t>
      </w:r>
      <w:r>
        <w:tab/>
        <w:t>section 88B (Registration at additional campus);</w:t>
      </w:r>
    </w:p>
    <w:p w:rsidR="00893802" w:rsidRDefault="00893802">
      <w:pPr>
        <w:pStyle w:val="Apara"/>
      </w:pPr>
      <w:r>
        <w:tab/>
        <w:t>(d)</w:t>
      </w:r>
      <w:r>
        <w:tab/>
        <w:t>section 90 (Registration at additional educational levels);</w:t>
      </w:r>
    </w:p>
    <w:p w:rsidR="00893802" w:rsidRDefault="00893802">
      <w:pPr>
        <w:pStyle w:val="Apara"/>
      </w:pPr>
      <w:r>
        <w:tab/>
        <w:t>(e)</w:t>
      </w:r>
      <w:r>
        <w:tab/>
        <w:t>section 97 (Renewal of registration).</w:t>
      </w:r>
    </w:p>
    <w:p w:rsidR="00893802" w:rsidRDefault="00893802">
      <w:pPr>
        <w:pStyle w:val="Amain"/>
      </w:pPr>
      <w:r>
        <w:tab/>
        <w:t>(2)</w:t>
      </w:r>
      <w:r>
        <w:tab/>
        <w:t xml:space="preserve">A person may, without charge, inspect a copy of the report during ordinary business hours at the office of the </w:t>
      </w:r>
      <w:r w:rsidR="0029656E">
        <w:t>director</w:t>
      </w:r>
      <w:r w:rsidR="0029656E">
        <w:noBreakHyphen/>
        <w:t>general</w:t>
      </w:r>
      <w:r>
        <w:t>.</w:t>
      </w:r>
    </w:p>
    <w:p w:rsidR="00893802" w:rsidRDefault="00893802">
      <w:pPr>
        <w:pStyle w:val="Amain"/>
      </w:pPr>
      <w:r>
        <w:lastRenderedPageBreak/>
        <w:tab/>
        <w:t>(3)</w:t>
      </w:r>
      <w:r>
        <w:tab/>
        <w:t>A person may, on payment of the reasonable copying costs, obtain a copy of all or part of the report.</w:t>
      </w:r>
    </w:p>
    <w:p w:rsidR="00893802" w:rsidRDefault="00893802">
      <w:pPr>
        <w:pStyle w:val="PageBreak"/>
      </w:pPr>
      <w:r>
        <w:br w:type="page"/>
      </w:r>
    </w:p>
    <w:p w:rsidR="00893802" w:rsidRPr="007A7575" w:rsidRDefault="00893802">
      <w:pPr>
        <w:pStyle w:val="AH2Part"/>
      </w:pPr>
      <w:bookmarkStart w:id="161" w:name="_Toc432153974"/>
      <w:r w:rsidRPr="007A7575">
        <w:rPr>
          <w:rStyle w:val="CharPartNo"/>
        </w:rPr>
        <w:lastRenderedPageBreak/>
        <w:t>Part 4.3</w:t>
      </w:r>
      <w:r>
        <w:tab/>
      </w:r>
      <w:r w:rsidRPr="007A7575">
        <w:rPr>
          <w:rStyle w:val="CharPartText"/>
        </w:rPr>
        <w:t>Attendance at non-government schools</w:t>
      </w:r>
      <w:bookmarkEnd w:id="161"/>
    </w:p>
    <w:p w:rsidR="00893802" w:rsidRDefault="00893802">
      <w:pPr>
        <w:pStyle w:val="AH5Sec"/>
      </w:pPr>
      <w:bookmarkStart w:id="162" w:name="_Toc432153975"/>
      <w:r w:rsidRPr="007A7575">
        <w:rPr>
          <w:rStyle w:val="CharSectNo"/>
        </w:rPr>
        <w:t>99</w:t>
      </w:r>
      <w:r>
        <w:tab/>
        <w:t>Keeping of register of enrolments and attendances for non-government schools</w:t>
      </w:r>
      <w:bookmarkEnd w:id="162"/>
    </w:p>
    <w:p w:rsidR="00893802" w:rsidRDefault="00893802">
      <w:pPr>
        <w:pStyle w:val="Amain"/>
      </w:pPr>
      <w:r>
        <w:tab/>
        <w:t>(1)</w:t>
      </w:r>
      <w:r>
        <w:tab/>
        <w:t>The principal of a non-government school, or the person giving an approved educational course (non-government), commits an offence if the principal or person fails to keep a register of enrolments and attendances</w:t>
      </w:r>
    </w:p>
    <w:p w:rsidR="00893802" w:rsidRDefault="00893802">
      <w:pPr>
        <w:pStyle w:val="Penalty"/>
      </w:pPr>
      <w:r>
        <w:t>Maximum penalty:  10 penalty units.</w:t>
      </w:r>
    </w:p>
    <w:p w:rsidR="00893802" w:rsidRDefault="00893802">
      <w:pPr>
        <w:pStyle w:val="Amain"/>
      </w:pPr>
      <w:r>
        <w:tab/>
        <w:t>(2)</w:t>
      </w:r>
      <w:r>
        <w:tab/>
        <w:t>An offence against this section is a strict liability offence.</w:t>
      </w:r>
    </w:p>
    <w:p w:rsidR="00893802" w:rsidRDefault="00893802">
      <w:pPr>
        <w:pStyle w:val="AH5Sec"/>
      </w:pPr>
      <w:bookmarkStart w:id="163" w:name="_Toc432153976"/>
      <w:r w:rsidRPr="007A7575">
        <w:rPr>
          <w:rStyle w:val="CharSectNo"/>
        </w:rPr>
        <w:t>100</w:t>
      </w:r>
      <w:r>
        <w:tab/>
        <w:t>Keeping records of enrolment and attendances for non-government schools</w:t>
      </w:r>
      <w:bookmarkEnd w:id="163"/>
    </w:p>
    <w:p w:rsidR="00893802" w:rsidRDefault="00893802">
      <w:pPr>
        <w:pStyle w:val="Amain"/>
      </w:pPr>
      <w:r>
        <w:tab/>
        <w:t>(1)</w:t>
      </w:r>
      <w:r>
        <w:tab/>
        <w:t>The principal of a non-government school, or the person giving an approved educational course (non-government), must ensure that the following information is entered in the register of enrolments and attendances:</w:t>
      </w:r>
    </w:p>
    <w:p w:rsidR="00893802" w:rsidRDefault="00893802">
      <w:pPr>
        <w:pStyle w:val="Apara"/>
      </w:pPr>
      <w:r>
        <w:tab/>
        <w:t>(a)</w:t>
      </w:r>
      <w:r>
        <w:tab/>
        <w:t xml:space="preserve">the full name of each student enrolled at the school or course; </w:t>
      </w:r>
    </w:p>
    <w:p w:rsidR="00893802" w:rsidRDefault="00893802">
      <w:pPr>
        <w:pStyle w:val="Apara"/>
      </w:pPr>
      <w:r>
        <w:tab/>
        <w:t>(b)</w:t>
      </w:r>
      <w:r>
        <w:tab/>
        <w:t>a record of the attendance or nonattendance of the student at the school or course on every day when the school or course is open for attendance.</w:t>
      </w:r>
    </w:p>
    <w:p w:rsidR="00893802" w:rsidRDefault="00893802">
      <w:pPr>
        <w:pStyle w:val="Penalty"/>
      </w:pPr>
      <w:r>
        <w:t>Maximum penalty:  10 penalty units.</w:t>
      </w:r>
    </w:p>
    <w:p w:rsidR="00893802" w:rsidRDefault="00893802">
      <w:pPr>
        <w:pStyle w:val="Amain"/>
      </w:pPr>
      <w:r>
        <w:tab/>
        <w:t>(2)</w:t>
      </w:r>
      <w:r>
        <w:tab/>
        <w:t>The principal of a non-government school, or the person giving an approved educational course (non-government), commits an offence if—</w:t>
      </w:r>
    </w:p>
    <w:p w:rsidR="00893802" w:rsidRDefault="00893802">
      <w:pPr>
        <w:pStyle w:val="Apara"/>
      </w:pPr>
      <w:r>
        <w:tab/>
        <w:t>(a)</w:t>
      </w:r>
      <w:r>
        <w:tab/>
        <w:t>the principal or person makes an entry in the register of enrolments and attendances; and</w:t>
      </w:r>
    </w:p>
    <w:p w:rsidR="00893802" w:rsidRDefault="00893802" w:rsidP="00907EEF">
      <w:pPr>
        <w:pStyle w:val="Apara"/>
        <w:keepNext/>
      </w:pPr>
      <w:r>
        <w:lastRenderedPageBreak/>
        <w:tab/>
        <w:t>(b)</w:t>
      </w:r>
      <w:r>
        <w:tab/>
        <w:t>the principal or person is reckless about whether the entry is correct.</w:t>
      </w:r>
    </w:p>
    <w:p w:rsidR="00893802" w:rsidRDefault="00893802">
      <w:pPr>
        <w:pStyle w:val="Penalty"/>
      </w:pPr>
      <w:r>
        <w:t>Maximum penalty:  10 penalty units.</w:t>
      </w:r>
    </w:p>
    <w:p w:rsidR="00893802" w:rsidRDefault="00893802">
      <w:pPr>
        <w:pStyle w:val="Amain"/>
      </w:pPr>
      <w:r>
        <w:tab/>
        <w:t>(3)</w:t>
      </w:r>
      <w:r>
        <w:tab/>
        <w:t>An offence against subsection (1) is a strict liability offence.</w:t>
      </w:r>
    </w:p>
    <w:p w:rsidR="00893802" w:rsidRDefault="00893802">
      <w:pPr>
        <w:pStyle w:val="AH5Sec"/>
      </w:pPr>
      <w:bookmarkStart w:id="164" w:name="_Toc432153977"/>
      <w:r w:rsidRPr="007A7575">
        <w:rPr>
          <w:rStyle w:val="CharSectNo"/>
        </w:rPr>
        <w:t>101</w:t>
      </w:r>
      <w:r>
        <w:tab/>
        <w:t>Inspection of register of enrolment and attendances for non-government schools</w:t>
      </w:r>
      <w:bookmarkEnd w:id="164"/>
    </w:p>
    <w:p w:rsidR="00893802" w:rsidRDefault="00893802">
      <w:pPr>
        <w:pStyle w:val="Amain"/>
      </w:pPr>
      <w:r>
        <w:tab/>
        <w:t>(1)</w:t>
      </w:r>
      <w:r>
        <w:tab/>
        <w:t>The principal of a non-government school, or the person giving an approved educational course (non-government), commits an offence if—</w:t>
      </w:r>
    </w:p>
    <w:p w:rsidR="00893802" w:rsidRDefault="00893802">
      <w:pPr>
        <w:pStyle w:val="Apara"/>
      </w:pPr>
      <w:r>
        <w:tab/>
        <w:t>(a)</w:t>
      </w:r>
      <w:r>
        <w:tab/>
        <w:t xml:space="preserve">an authorised person (non-government) asks the principal or person to make the register of enrolments and attendances available to the authorised person; and </w:t>
      </w:r>
    </w:p>
    <w:p w:rsidR="00893802" w:rsidRDefault="00893802">
      <w:pPr>
        <w:pStyle w:val="Apara"/>
      </w:pPr>
      <w:r>
        <w:tab/>
        <w:t>(b)</w:t>
      </w:r>
      <w:r>
        <w:tab/>
        <w:t>the principal or person fails to make the register available as asked.</w:t>
      </w:r>
    </w:p>
    <w:p w:rsidR="00893802" w:rsidRDefault="00893802">
      <w:pPr>
        <w:pStyle w:val="Penalty"/>
      </w:pPr>
      <w:r>
        <w:t>Maximum penalty:  10 penalty units.</w:t>
      </w:r>
    </w:p>
    <w:p w:rsidR="00893802" w:rsidRDefault="00893802">
      <w:pPr>
        <w:pStyle w:val="Amain"/>
      </w:pPr>
      <w:r>
        <w:tab/>
        <w:t>(2)</w:t>
      </w:r>
      <w:r>
        <w:tab/>
        <w:t>The principal of a non-government school, or the person giving an approved educational course (non-government), commits an offence if—</w:t>
      </w:r>
    </w:p>
    <w:p w:rsidR="00893802" w:rsidRDefault="00893802">
      <w:pPr>
        <w:pStyle w:val="Apara"/>
      </w:pPr>
      <w:r>
        <w:tab/>
        <w:t>(a)</w:t>
      </w:r>
      <w:r>
        <w:tab/>
        <w:t xml:space="preserve">the </w:t>
      </w:r>
      <w:r w:rsidR="0029656E">
        <w:t>director</w:t>
      </w:r>
      <w:r w:rsidR="0029656E">
        <w:noBreakHyphen/>
        <w:t>general</w:t>
      </w:r>
      <w:r>
        <w:t xml:space="preserve"> or an authorised person (non-government) asks the principal or the person to give the </w:t>
      </w:r>
      <w:r w:rsidR="0029656E">
        <w:t>director</w:t>
      </w:r>
      <w:r w:rsidR="0029656E">
        <w:noBreakHyphen/>
        <w:t>general</w:t>
      </w:r>
      <w:r>
        <w:t xml:space="preserve"> or authorised person stated information about enrolments or attendances of students at the school or course during a stated period or at a stated time; and</w:t>
      </w:r>
    </w:p>
    <w:p w:rsidR="00893802" w:rsidRDefault="00893802">
      <w:pPr>
        <w:pStyle w:val="Apara"/>
      </w:pPr>
      <w:r>
        <w:tab/>
        <w:t>(b)</w:t>
      </w:r>
      <w:r>
        <w:tab/>
        <w:t>the principal or person fails to give the information in accordance with the request.</w:t>
      </w:r>
    </w:p>
    <w:p w:rsidR="00893802" w:rsidRDefault="00893802">
      <w:pPr>
        <w:pStyle w:val="Penalty"/>
      </w:pPr>
      <w:r>
        <w:t>Maximum penalty:  50 penalty units.</w:t>
      </w:r>
    </w:p>
    <w:p w:rsidR="00893802" w:rsidRDefault="00893802">
      <w:pPr>
        <w:pStyle w:val="Amain"/>
      </w:pPr>
      <w:r>
        <w:tab/>
        <w:t>(3)</w:t>
      </w:r>
      <w:r>
        <w:tab/>
        <w:t>An authorised person (non-government) may make copies of the register of enrolments and attendances or any part of the register.</w:t>
      </w:r>
    </w:p>
    <w:p w:rsidR="00893802" w:rsidRDefault="00893802">
      <w:pPr>
        <w:pStyle w:val="Amain"/>
      </w:pPr>
      <w:r>
        <w:lastRenderedPageBreak/>
        <w:tab/>
        <w:t>(4)</w:t>
      </w:r>
      <w:r>
        <w:tab/>
        <w:t>The principal of a non-government school, or the person giving an approved educational course (non-government), must take reasonable steps to assist an authorised person (non-government) in exercising functions under this section.</w:t>
      </w:r>
    </w:p>
    <w:p w:rsidR="00893802" w:rsidRDefault="00893802">
      <w:pPr>
        <w:pStyle w:val="Amain"/>
      </w:pPr>
      <w:r>
        <w:tab/>
        <w:t>(5)</w:t>
      </w:r>
      <w:r>
        <w:tab/>
        <w:t>An offence against this section is a strict liability offence.</w:t>
      </w:r>
    </w:p>
    <w:p w:rsidR="00893802" w:rsidRDefault="00893802">
      <w:pPr>
        <w:pStyle w:val="AH5Sec"/>
      </w:pPr>
      <w:bookmarkStart w:id="165" w:name="_Toc432153978"/>
      <w:r w:rsidRPr="007A7575">
        <w:rPr>
          <w:rStyle w:val="CharSectNo"/>
        </w:rPr>
        <w:t>102</w:t>
      </w:r>
      <w:r>
        <w:tab/>
        <w:t>Procedures to encourage attendance at non-government schools</w:t>
      </w:r>
      <w:bookmarkEnd w:id="165"/>
    </w:p>
    <w:p w:rsidR="00893802" w:rsidRDefault="00893802">
      <w:pPr>
        <w:pStyle w:val="Amain"/>
      </w:pPr>
      <w:r>
        <w:tab/>
        <w:t>(1)</w:t>
      </w:r>
      <w:r>
        <w:tab/>
        <w:t>The principal of a non-government school must set up procedures—</w:t>
      </w:r>
    </w:p>
    <w:p w:rsidR="00893802" w:rsidRDefault="00893802">
      <w:pPr>
        <w:pStyle w:val="Apara"/>
      </w:pPr>
      <w:r>
        <w:tab/>
        <w:t>(a)</w:t>
      </w:r>
      <w:r>
        <w:tab/>
        <w:t>to encourage students to attend school regularly; and</w:t>
      </w:r>
    </w:p>
    <w:p w:rsidR="00893802" w:rsidRDefault="00893802">
      <w:pPr>
        <w:pStyle w:val="Apara"/>
      </w:pPr>
      <w:r>
        <w:tab/>
        <w:t>(b)</w:t>
      </w:r>
      <w:r>
        <w:tab/>
        <w:t>to help parents to encourage their children to attend school regularly.</w:t>
      </w:r>
    </w:p>
    <w:p w:rsidR="00893802" w:rsidRDefault="00893802">
      <w:pPr>
        <w:pStyle w:val="Amain"/>
      </w:pPr>
      <w:r>
        <w:tab/>
        <w:t>(2)</w:t>
      </w:r>
      <w:r>
        <w:tab/>
        <w:t>The principal must refer parents and children to support services that encourage children to attend school regularly when the procedures mentioned in subsection (1) are not successful.</w:t>
      </w:r>
    </w:p>
    <w:p w:rsidR="00893802" w:rsidRDefault="00893802">
      <w:pPr>
        <w:pStyle w:val="Amain"/>
      </w:pPr>
      <w:r>
        <w:tab/>
        <w:t>(3)</w:t>
      </w:r>
      <w:r>
        <w:tab/>
        <w:t>If a student enrolled at a non-government school has not been attending school regularly, the principal of the school may, by written notice, require the student’s parents and the student to meet with an authorised person (non-government) at a stated place and time.</w:t>
      </w:r>
    </w:p>
    <w:p w:rsidR="00893802" w:rsidRDefault="00893802">
      <w:pPr>
        <w:pStyle w:val="AH5Sec"/>
      </w:pPr>
      <w:bookmarkStart w:id="166" w:name="_Toc432153979"/>
      <w:r w:rsidRPr="007A7575">
        <w:rPr>
          <w:rStyle w:val="CharSectNo"/>
        </w:rPr>
        <w:t>103</w:t>
      </w:r>
      <w:r>
        <w:tab/>
        <w:t>Reporting to parents—non-government schools</w:t>
      </w:r>
      <w:bookmarkEnd w:id="166"/>
    </w:p>
    <w:p w:rsidR="00893802" w:rsidRDefault="00893802">
      <w:pPr>
        <w:pStyle w:val="Amain"/>
      </w:pPr>
      <w:r>
        <w:tab/>
        <w:t>(1)</w:t>
      </w:r>
      <w:r>
        <w:tab/>
        <w:t>The principal of a non-government school must set up procedures for giving reports to the parents of a student enrolled at the school about the student’s academic progress and social development at the school.</w:t>
      </w:r>
    </w:p>
    <w:p w:rsidR="00893802" w:rsidRDefault="00893802">
      <w:pPr>
        <w:pStyle w:val="Amain"/>
      </w:pPr>
      <w:r>
        <w:tab/>
        <w:t>(2)</w:t>
      </w:r>
      <w:r>
        <w:tab/>
        <w:t>A report must be given to the student’s parents at least twice a year.</w:t>
      </w:r>
    </w:p>
    <w:p w:rsidR="00893802" w:rsidRDefault="00893802">
      <w:pPr>
        <w:pStyle w:val="AH5Sec"/>
      </w:pPr>
      <w:bookmarkStart w:id="167" w:name="_Toc432153980"/>
      <w:r w:rsidRPr="007A7575">
        <w:rPr>
          <w:rStyle w:val="CharSectNo"/>
        </w:rPr>
        <w:t>104</w:t>
      </w:r>
      <w:r>
        <w:tab/>
        <w:t>Suspension, transfer or exclusion of students—Catholic systemic schools</w:t>
      </w:r>
      <w:bookmarkEnd w:id="167"/>
    </w:p>
    <w:p w:rsidR="00893802" w:rsidRDefault="00893802">
      <w:pPr>
        <w:pStyle w:val="Amain"/>
        <w:keepNext/>
      </w:pPr>
      <w:r>
        <w:tab/>
        <w:t>(1)</w:t>
      </w:r>
      <w:r>
        <w:tab/>
        <w:t>This section applies if—</w:t>
      </w:r>
    </w:p>
    <w:p w:rsidR="00893802" w:rsidRDefault="00893802">
      <w:pPr>
        <w:pStyle w:val="Apara"/>
      </w:pPr>
      <w:r>
        <w:tab/>
        <w:t>(a)</w:t>
      </w:r>
      <w:r>
        <w:tab/>
        <w:t>a student attending a non-government school that is a Catholic systemic school—</w:t>
      </w:r>
    </w:p>
    <w:p w:rsidR="00893802" w:rsidRDefault="00893802">
      <w:pPr>
        <w:pStyle w:val="Asubpara"/>
      </w:pPr>
      <w:r>
        <w:lastRenderedPageBreak/>
        <w:tab/>
        <w:t>(i)</w:t>
      </w:r>
      <w:r>
        <w:tab/>
        <w:t>is persistently and wilfully noncompliant; or</w:t>
      </w:r>
    </w:p>
    <w:p w:rsidR="00893802" w:rsidRDefault="00893802">
      <w:pPr>
        <w:pStyle w:val="Asubpara"/>
      </w:pPr>
      <w:r>
        <w:tab/>
        <w:t>(ii)</w:t>
      </w:r>
      <w:r>
        <w:tab/>
        <w:t>threatens to be violent or is violent to another student attending the school, a member of the staff of the school or anyone else involved in the school’s operation; or</w:t>
      </w:r>
    </w:p>
    <w:p w:rsidR="00893802" w:rsidRDefault="00893802">
      <w:pPr>
        <w:pStyle w:val="Asubpara"/>
      </w:pPr>
      <w:r>
        <w:tab/>
        <w:t>(iii)</w:t>
      </w:r>
      <w:r>
        <w:tab/>
        <w:t>acts in a way that otherwise threatens the good order of the school or the safety or wellbeing of another student attending the school, a member of staff of the school or anyone else involved in the school’s operation; or</w:t>
      </w:r>
    </w:p>
    <w:p w:rsidR="00893802" w:rsidRDefault="00893802">
      <w:pPr>
        <w:pStyle w:val="Asubpara"/>
      </w:pPr>
      <w:r>
        <w:tab/>
        <w:t>(iv)</w:t>
      </w:r>
      <w:r>
        <w:tab/>
        <w:t>displays behaviour that is disruptive to the student’s learning or that of other students; and</w:t>
      </w:r>
    </w:p>
    <w:p w:rsidR="00893802" w:rsidRDefault="00893802">
      <w:pPr>
        <w:pStyle w:val="Apara"/>
      </w:pPr>
      <w:r>
        <w:tab/>
        <w:t>(b)</w:t>
      </w:r>
      <w:r>
        <w:tab/>
        <w:t>the principal of the school is satisfied that action should be taken under this section.</w:t>
      </w:r>
    </w:p>
    <w:p w:rsidR="00893802" w:rsidRDefault="00893802">
      <w:pPr>
        <w:pStyle w:val="Amain"/>
      </w:pPr>
      <w:r>
        <w:tab/>
        <w:t>(2)</w:t>
      </w:r>
      <w:r>
        <w:tab/>
        <w:t>The principal may recommend to the director that the director—</w:t>
      </w:r>
    </w:p>
    <w:p w:rsidR="00893802" w:rsidRDefault="00893802">
      <w:pPr>
        <w:pStyle w:val="Apara"/>
      </w:pPr>
      <w:r>
        <w:tab/>
        <w:t>(a)</w:t>
      </w:r>
      <w:r>
        <w:tab/>
        <w:t>suspend the student from the school for a stated period of not longer than 20 days; or</w:t>
      </w:r>
    </w:p>
    <w:p w:rsidR="00893802" w:rsidRDefault="00893802">
      <w:pPr>
        <w:pStyle w:val="Apara"/>
      </w:pPr>
      <w:r>
        <w:tab/>
        <w:t>(b)</w:t>
      </w:r>
      <w:r>
        <w:tab/>
        <w:t>transfer the student to another Catholic systemic school; or</w:t>
      </w:r>
    </w:p>
    <w:p w:rsidR="00893802" w:rsidRDefault="00893802">
      <w:pPr>
        <w:pStyle w:val="Apara"/>
      </w:pPr>
      <w:r>
        <w:tab/>
        <w:t>(c)</w:t>
      </w:r>
      <w:r>
        <w:tab/>
        <w:t>exclude the student from all Catholic systemic schools.</w:t>
      </w:r>
    </w:p>
    <w:p w:rsidR="00893802" w:rsidRDefault="00893802">
      <w:pPr>
        <w:pStyle w:val="Amain"/>
      </w:pPr>
      <w:r>
        <w:tab/>
        <w:t>(3)</w:t>
      </w:r>
      <w:r>
        <w:tab/>
        <w:t>After considering the principal’s recommendation, the director may—</w:t>
      </w:r>
    </w:p>
    <w:p w:rsidR="00893802" w:rsidRDefault="00893802">
      <w:pPr>
        <w:pStyle w:val="Apara"/>
      </w:pPr>
      <w:r>
        <w:tab/>
        <w:t>(a)</w:t>
      </w:r>
      <w:r>
        <w:tab/>
        <w:t>give effect to the recommendation; or</w:t>
      </w:r>
    </w:p>
    <w:p w:rsidR="00893802" w:rsidRDefault="00893802">
      <w:pPr>
        <w:pStyle w:val="Apara"/>
      </w:pPr>
      <w:r>
        <w:tab/>
        <w:t>(b)</w:t>
      </w:r>
      <w:r>
        <w:tab/>
        <w:t>take any other action mentioned in subsection (2) that the director considers appropriate; or</w:t>
      </w:r>
    </w:p>
    <w:p w:rsidR="00893802" w:rsidRDefault="00893802">
      <w:pPr>
        <w:pStyle w:val="Apara"/>
      </w:pPr>
      <w:r>
        <w:tab/>
        <w:t>(c)</w:t>
      </w:r>
      <w:r>
        <w:tab/>
        <w:t>suspend the student for not longer than 20 days.</w:t>
      </w:r>
    </w:p>
    <w:p w:rsidR="00893802" w:rsidRDefault="00893802">
      <w:pPr>
        <w:pStyle w:val="Amain"/>
      </w:pPr>
      <w:r>
        <w:tab/>
        <w:t>(4)</w:t>
      </w:r>
      <w:r>
        <w:tab/>
        <w:t>The director may exclude the student only if—</w:t>
      </w:r>
    </w:p>
    <w:p w:rsidR="00893802" w:rsidRDefault="00893802">
      <w:pPr>
        <w:pStyle w:val="Apara"/>
      </w:pPr>
      <w:r>
        <w:tab/>
        <w:t>(a)</w:t>
      </w:r>
      <w:r>
        <w:tab/>
        <w:t>the student’s parents have been given an opportunity to be consulted, and told in writing, about the proposed exclusion of the student and the reasons for it; and</w:t>
      </w:r>
    </w:p>
    <w:p w:rsidR="00893802" w:rsidRDefault="00893802">
      <w:pPr>
        <w:pStyle w:val="Apara"/>
      </w:pPr>
      <w:r>
        <w:lastRenderedPageBreak/>
        <w:tab/>
        <w:t>(b)</w:t>
      </w:r>
      <w:r>
        <w:tab/>
        <w:t>the student has been given a reasonable opportunity to attend counselling, undertake relevant educational programs or receive other appropriate assistance; and</w:t>
      </w:r>
    </w:p>
    <w:p w:rsidR="00893802" w:rsidRDefault="00893802">
      <w:pPr>
        <w:pStyle w:val="Apara"/>
      </w:pPr>
      <w:r>
        <w:tab/>
        <w:t>(c)</w:t>
      </w:r>
      <w:r>
        <w:tab/>
        <w:t>as far as the student’s maturity and capacity for understanding allow, the participation of the student has been sought, and any views of the student considered, in deciding whether to exclude the student; and</w:t>
      </w:r>
    </w:p>
    <w:p w:rsidR="00893802" w:rsidRDefault="00893802">
      <w:pPr>
        <w:pStyle w:val="Apara"/>
      </w:pPr>
      <w:r>
        <w:tab/>
        <w:t>(d)</w:t>
      </w:r>
      <w:r>
        <w:tab/>
        <w:t>the student has been given sufficient information about the decision-making process, in a language and way that the student can understand, to allow the student to take part in the process; and</w:t>
      </w:r>
    </w:p>
    <w:p w:rsidR="00893802" w:rsidRDefault="00893802">
      <w:pPr>
        <w:pStyle w:val="Apara"/>
      </w:pPr>
      <w:r>
        <w:tab/>
        <w:t>(e)</w:t>
      </w:r>
      <w:r>
        <w:tab/>
        <w:t>the student has been offered information about alternatives for continuing the student’s education after the exclusion.</w:t>
      </w:r>
    </w:p>
    <w:p w:rsidR="00893802" w:rsidRDefault="00893802">
      <w:pPr>
        <w:pStyle w:val="Amain"/>
      </w:pPr>
      <w:r>
        <w:tab/>
        <w:t>(5)</w:t>
      </w:r>
      <w:r>
        <w:tab/>
        <w:t>The director may suspend or transfer the student only if—</w:t>
      </w:r>
    </w:p>
    <w:p w:rsidR="00893802" w:rsidRDefault="00893802">
      <w:pPr>
        <w:pStyle w:val="Apara"/>
      </w:pPr>
      <w:r>
        <w:tab/>
        <w:t>(a)</w:t>
      </w:r>
      <w:r>
        <w:tab/>
        <w:t>the student’s parents have been given an opportunity to be consulted, and told in writing, about the proposed suspension or transfer of the student and the reasons for it; and</w:t>
      </w:r>
    </w:p>
    <w:p w:rsidR="00893802" w:rsidRDefault="00893802">
      <w:pPr>
        <w:pStyle w:val="Apara"/>
      </w:pPr>
      <w:r>
        <w:tab/>
        <w:t>(b)</w:t>
      </w:r>
      <w:r>
        <w:tab/>
        <w:t>as far as the student’s maturity and capacity for understanding allow, the participation of the student has been sought, and any views of the student considered, in deciding whether to suspend or transfer the student; and</w:t>
      </w:r>
    </w:p>
    <w:p w:rsidR="00893802" w:rsidRDefault="00893802">
      <w:pPr>
        <w:pStyle w:val="Apara"/>
        <w:keepLines/>
      </w:pPr>
      <w:r>
        <w:tab/>
        <w:t>(c)</w:t>
      </w:r>
      <w:r>
        <w:tab/>
        <w:t>the student has been given sufficient information about the decision-making process, in a language and way that the student can understand, to allow the student to take part in the process; and</w:t>
      </w:r>
    </w:p>
    <w:p w:rsidR="00893802" w:rsidRDefault="00893802">
      <w:pPr>
        <w:pStyle w:val="Apara"/>
      </w:pPr>
      <w:r>
        <w:tab/>
        <w:t>(d)</w:t>
      </w:r>
      <w:r>
        <w:tab/>
        <w:t>the student has been given a reasonable opportunity to continue the student’s education during the suspension.</w:t>
      </w:r>
    </w:p>
    <w:p w:rsidR="00893802" w:rsidRDefault="00893802">
      <w:pPr>
        <w:pStyle w:val="Amain"/>
      </w:pPr>
      <w:r>
        <w:tab/>
        <w:t>(6)</w:t>
      </w:r>
      <w:r>
        <w:tab/>
        <w:t>Despite subsection (5), the director may immediately suspend the student for not longer than 5 days if, in the director’s opinion, the circumstances are of such urgency or seriousness to require the student’s immediate suspension.</w:t>
      </w:r>
    </w:p>
    <w:p w:rsidR="00893802" w:rsidRDefault="00893802">
      <w:pPr>
        <w:pStyle w:val="Amain"/>
      </w:pPr>
      <w:r>
        <w:lastRenderedPageBreak/>
        <w:tab/>
        <w:t>(7)</w:t>
      </w:r>
      <w:r>
        <w:tab/>
        <w:t>However, before suspending the student under subsection (6), the director must comply with the requirements of subsection (5) (a) to (d) to the extent that it is practicable and appropriate to do so.</w:t>
      </w:r>
    </w:p>
    <w:p w:rsidR="00893802" w:rsidRDefault="00893802">
      <w:pPr>
        <w:pStyle w:val="Amain"/>
      </w:pPr>
      <w:r>
        <w:tab/>
        <w:t>(8)</w:t>
      </w:r>
      <w:r>
        <w:tab/>
        <w:t>To remove any doubt, the director may suspend the student under subsection (6) while deciding what other action (if any) should be taken in relation to the student under this section.</w:t>
      </w:r>
    </w:p>
    <w:p w:rsidR="00893802" w:rsidRDefault="00893802">
      <w:pPr>
        <w:pStyle w:val="Amain"/>
      </w:pPr>
      <w:r>
        <w:tab/>
        <w:t>(9)</w:t>
      </w:r>
      <w:r>
        <w:tab/>
        <w:t>If the student is suspended for 7 or more school days in a school term (whether or not consecutive school days), the director must ensure that the student is given a reasonable opportunity to attend appropriate counselling.</w:t>
      </w:r>
    </w:p>
    <w:p w:rsidR="00893802" w:rsidRDefault="00893802">
      <w:pPr>
        <w:pStyle w:val="Amain"/>
        <w:keepNext/>
      </w:pPr>
      <w:r>
        <w:tab/>
        <w:t>(10)</w:t>
      </w:r>
      <w:r>
        <w:tab/>
        <w:t xml:space="preserve">The director may delegate the director’s power to suspend a student from a school for not longer than </w:t>
      </w:r>
      <w:r w:rsidR="00F81DBB">
        <w:t>1</w:t>
      </w:r>
      <w:r>
        <w:t>5 days to the principal of the school.</w:t>
      </w:r>
    </w:p>
    <w:p w:rsidR="00893802" w:rsidRDefault="00893802">
      <w:pPr>
        <w:pStyle w:val="aNote"/>
      </w:pPr>
      <w:r>
        <w:rPr>
          <w:rStyle w:val="charItals"/>
        </w:rPr>
        <w:t>Note</w:t>
      </w:r>
      <w:r>
        <w:rPr>
          <w:rStyle w:val="charItals"/>
        </w:rPr>
        <w:tab/>
      </w:r>
      <w:r>
        <w:t xml:space="preserve">For the making of delegations and the exercise of delegated functions, see </w:t>
      </w:r>
      <w:hyperlink r:id="rId106" w:tooltip="A2001-14" w:history="1">
        <w:r w:rsidR="001927F7" w:rsidRPr="001927F7">
          <w:rPr>
            <w:rStyle w:val="charCitHyperlinkAbbrev"/>
          </w:rPr>
          <w:t>Legislation Act</w:t>
        </w:r>
      </w:hyperlink>
      <w:r>
        <w:t>, pt 19.4.</w:t>
      </w:r>
    </w:p>
    <w:p w:rsidR="00893802" w:rsidRDefault="00893802">
      <w:pPr>
        <w:pStyle w:val="Amain"/>
      </w:pPr>
      <w:r>
        <w:tab/>
        <w:t>(11)</w:t>
      </w:r>
      <w:r>
        <w:tab/>
        <w:t>If the director excludes a student from all Catholic systemic schools, the director must give the registrar written notice of the exclusion.</w:t>
      </w:r>
    </w:p>
    <w:p w:rsidR="00893802" w:rsidRDefault="00893802">
      <w:pPr>
        <w:pStyle w:val="Amain"/>
      </w:pPr>
      <w:r>
        <w:tab/>
        <w:t>(12)</w:t>
      </w:r>
      <w:r>
        <w:tab/>
        <w:t>In this section:</w:t>
      </w:r>
    </w:p>
    <w:p w:rsidR="00893802" w:rsidRDefault="00893802">
      <w:pPr>
        <w:pStyle w:val="aDef"/>
      </w:pPr>
      <w:r>
        <w:rPr>
          <w:rStyle w:val="charBoldItals"/>
        </w:rPr>
        <w:t>director</w:t>
      </w:r>
      <w:r>
        <w:t xml:space="preserve"> means the person occupying the position prescribed under the regulations. </w:t>
      </w:r>
    </w:p>
    <w:p w:rsidR="00893802" w:rsidRDefault="00893802" w:rsidP="00212A8D">
      <w:pPr>
        <w:pStyle w:val="AH5Sec"/>
      </w:pPr>
      <w:bookmarkStart w:id="168" w:name="_Toc432153981"/>
      <w:r w:rsidRPr="007A7575">
        <w:rPr>
          <w:rStyle w:val="CharSectNo"/>
        </w:rPr>
        <w:t>105</w:t>
      </w:r>
      <w:r>
        <w:tab/>
        <w:t>Suspension or exclusion of students—other non-government schools</w:t>
      </w:r>
      <w:bookmarkEnd w:id="168"/>
      <w:r>
        <w:t xml:space="preserve"> </w:t>
      </w:r>
    </w:p>
    <w:p w:rsidR="00893802" w:rsidRDefault="00893802" w:rsidP="00212A8D">
      <w:pPr>
        <w:pStyle w:val="Amain"/>
        <w:keepNext/>
      </w:pPr>
      <w:r>
        <w:tab/>
        <w:t>(1)</w:t>
      </w:r>
      <w:r>
        <w:tab/>
        <w:t>This section applies if—</w:t>
      </w:r>
    </w:p>
    <w:p w:rsidR="00893802" w:rsidRDefault="00893802">
      <w:pPr>
        <w:pStyle w:val="Apara"/>
      </w:pPr>
      <w:r>
        <w:tab/>
        <w:t>(a)</w:t>
      </w:r>
      <w:r>
        <w:tab/>
        <w:t>a student attending a non-government school (other than a Catholic systemic school)—</w:t>
      </w:r>
    </w:p>
    <w:p w:rsidR="00893802" w:rsidRDefault="00893802">
      <w:pPr>
        <w:pStyle w:val="Asubpara"/>
      </w:pPr>
      <w:r>
        <w:tab/>
        <w:t>(i)</w:t>
      </w:r>
      <w:r>
        <w:tab/>
        <w:t>is persistently and wilfully noncompliant; or</w:t>
      </w:r>
    </w:p>
    <w:p w:rsidR="00893802" w:rsidRDefault="00893802">
      <w:pPr>
        <w:pStyle w:val="Asubpara"/>
      </w:pPr>
      <w:r>
        <w:tab/>
        <w:t>(ii)</w:t>
      </w:r>
      <w:r>
        <w:tab/>
        <w:t>threatens to be violent or is violent to another student attending the school, a member of the staff of the school or anyone else involved in the school’s operation; or</w:t>
      </w:r>
    </w:p>
    <w:p w:rsidR="00893802" w:rsidRDefault="00893802">
      <w:pPr>
        <w:pStyle w:val="Asubpara"/>
      </w:pPr>
      <w:r>
        <w:lastRenderedPageBreak/>
        <w:tab/>
        <w:t>(iii)</w:t>
      </w:r>
      <w:r>
        <w:tab/>
        <w:t>acts in a way that otherwise threatens the good order of the school or the safety or wellbeing of another student attending the school, a member of staff of the school or anyone else involved in the school’s operation; or</w:t>
      </w:r>
    </w:p>
    <w:p w:rsidR="00893802" w:rsidRDefault="00893802">
      <w:pPr>
        <w:pStyle w:val="Asubpara"/>
      </w:pPr>
      <w:r>
        <w:tab/>
        <w:t>(iv)</w:t>
      </w:r>
      <w:r>
        <w:tab/>
        <w:t>displays behaviour that is disruptive to the student’s learning or that of other students; and</w:t>
      </w:r>
    </w:p>
    <w:p w:rsidR="00893802" w:rsidRDefault="00893802">
      <w:pPr>
        <w:pStyle w:val="Apara"/>
      </w:pPr>
      <w:r>
        <w:tab/>
        <w:t>(b)</w:t>
      </w:r>
      <w:r>
        <w:tab/>
        <w:t>the principal of the school is satisfied that action should be taken under this section.</w:t>
      </w:r>
    </w:p>
    <w:p w:rsidR="00893802" w:rsidRDefault="00893802">
      <w:pPr>
        <w:pStyle w:val="Amain"/>
      </w:pPr>
      <w:r>
        <w:tab/>
        <w:t>(2)</w:t>
      </w:r>
      <w:r>
        <w:tab/>
        <w:t>The principal may—</w:t>
      </w:r>
    </w:p>
    <w:p w:rsidR="00893802" w:rsidRDefault="00893802">
      <w:pPr>
        <w:pStyle w:val="Apara"/>
      </w:pPr>
      <w:r>
        <w:tab/>
        <w:t>(a)</w:t>
      </w:r>
      <w:r>
        <w:tab/>
        <w:t>suspend the student from the school for a stated period of not longer than 20 days; or</w:t>
      </w:r>
    </w:p>
    <w:p w:rsidR="00893802" w:rsidRDefault="00893802">
      <w:pPr>
        <w:pStyle w:val="Apara"/>
      </w:pPr>
      <w:r>
        <w:tab/>
        <w:t>(b)</w:t>
      </w:r>
      <w:r>
        <w:tab/>
        <w:t>exclude the student from the school.</w:t>
      </w:r>
    </w:p>
    <w:p w:rsidR="00893802" w:rsidRDefault="00893802">
      <w:pPr>
        <w:pStyle w:val="Amain"/>
      </w:pPr>
      <w:r>
        <w:tab/>
        <w:t>(3)</w:t>
      </w:r>
      <w:r>
        <w:tab/>
        <w:t>The principal may exclude the student only if—</w:t>
      </w:r>
    </w:p>
    <w:p w:rsidR="00893802" w:rsidRDefault="00893802">
      <w:pPr>
        <w:pStyle w:val="Apara"/>
      </w:pPr>
      <w:r>
        <w:tab/>
        <w:t>(a)</w:t>
      </w:r>
      <w:r>
        <w:tab/>
        <w:t>the student’s parents have been given an opportunity to be consulted, and told in writing, about the proposed exclusion of the student and the reasons for it; and</w:t>
      </w:r>
    </w:p>
    <w:p w:rsidR="00893802" w:rsidRDefault="00893802">
      <w:pPr>
        <w:pStyle w:val="Apara"/>
      </w:pPr>
      <w:r>
        <w:tab/>
        <w:t>(b)</w:t>
      </w:r>
      <w:r>
        <w:tab/>
        <w:t>the student has been given a reasonable opportunity to attend counselling, undertake relevant educational programs or receive other appropriate assistance; and</w:t>
      </w:r>
    </w:p>
    <w:p w:rsidR="00893802" w:rsidRDefault="00893802">
      <w:pPr>
        <w:pStyle w:val="Apara"/>
      </w:pPr>
      <w:r>
        <w:tab/>
        <w:t>(c)</w:t>
      </w:r>
      <w:r>
        <w:tab/>
        <w:t>as far as the student’s maturity and capacity for understanding allow, the participation of the student has been sought, and any views of the student considered, in deciding whether to exclude the student; and</w:t>
      </w:r>
    </w:p>
    <w:p w:rsidR="00893802" w:rsidRDefault="00893802">
      <w:pPr>
        <w:pStyle w:val="Apara"/>
      </w:pPr>
      <w:r>
        <w:tab/>
        <w:t>(d)</w:t>
      </w:r>
      <w:r>
        <w:tab/>
        <w:t>the student has been given sufficient information about the decision-making process, in a language and way that the student can understand, to allow the student to take part in the process; and</w:t>
      </w:r>
    </w:p>
    <w:p w:rsidR="00893802" w:rsidRDefault="00893802">
      <w:pPr>
        <w:pStyle w:val="Apara"/>
      </w:pPr>
      <w:r>
        <w:tab/>
        <w:t>(e)</w:t>
      </w:r>
      <w:r>
        <w:tab/>
        <w:t>the student has been offered information about alternatives for continuing the student’s education after the exclusion.</w:t>
      </w:r>
    </w:p>
    <w:p w:rsidR="00893802" w:rsidRDefault="00893802">
      <w:pPr>
        <w:pStyle w:val="Amain"/>
      </w:pPr>
      <w:r>
        <w:lastRenderedPageBreak/>
        <w:tab/>
        <w:t>(4)</w:t>
      </w:r>
      <w:r>
        <w:tab/>
        <w:t>The principal may suspend the student only if—</w:t>
      </w:r>
    </w:p>
    <w:p w:rsidR="00893802" w:rsidRDefault="00893802">
      <w:pPr>
        <w:pStyle w:val="Apara"/>
      </w:pPr>
      <w:r>
        <w:tab/>
        <w:t>(a)</w:t>
      </w:r>
      <w:r>
        <w:tab/>
        <w:t>the student’s parents have been given an opportunity to be consulted, and told in writing, about the proposed suspension of the student and the reasons for it; and</w:t>
      </w:r>
    </w:p>
    <w:p w:rsidR="00893802" w:rsidRDefault="00893802">
      <w:pPr>
        <w:pStyle w:val="Apara"/>
      </w:pPr>
      <w:r>
        <w:tab/>
        <w:t>(b)</w:t>
      </w:r>
      <w:r>
        <w:tab/>
        <w:t>as far as the student’s maturity and capacity for understanding allow, the participation of the student has been sought, and any views of the student considered, in deciding whether to suspend the student; and</w:t>
      </w:r>
    </w:p>
    <w:p w:rsidR="00893802" w:rsidRDefault="00893802">
      <w:pPr>
        <w:pStyle w:val="Apara"/>
      </w:pPr>
      <w:r>
        <w:tab/>
        <w:t>(c)</w:t>
      </w:r>
      <w:r>
        <w:tab/>
        <w:t>the student has been given sufficient information about the decision-making process, in a language and way that the student can understand, to allow the student to take part in the process; and</w:t>
      </w:r>
    </w:p>
    <w:p w:rsidR="00893802" w:rsidRDefault="00893802">
      <w:pPr>
        <w:pStyle w:val="Apara"/>
      </w:pPr>
      <w:r>
        <w:tab/>
        <w:t>(d)</w:t>
      </w:r>
      <w:r>
        <w:tab/>
        <w:t>the student has been given a reasonable opportunity to continue the student’s education during the suspension.</w:t>
      </w:r>
    </w:p>
    <w:p w:rsidR="00893802" w:rsidRDefault="00893802">
      <w:pPr>
        <w:pStyle w:val="Amain"/>
      </w:pPr>
      <w:r>
        <w:tab/>
        <w:t>(5)</w:t>
      </w:r>
      <w:r>
        <w:tab/>
        <w:t>Despite subsection (4), the principal may immediately suspend a student for not longer than 5 days if, in the principal’s opinion, the circumstances are of such urgency or seriousness to require the student’s immediate suspension.</w:t>
      </w:r>
    </w:p>
    <w:p w:rsidR="00893802" w:rsidRDefault="00893802">
      <w:pPr>
        <w:pStyle w:val="Amain"/>
      </w:pPr>
      <w:r>
        <w:tab/>
        <w:t>(6)</w:t>
      </w:r>
      <w:r>
        <w:tab/>
        <w:t>However, before suspending a student under subsection (5), the principal must comply with the requirements of subsection (4) (a) to</w:t>
      </w:r>
      <w:r w:rsidR="00212A8D">
        <w:t> </w:t>
      </w:r>
      <w:r>
        <w:t>(d) to the extent that it is practicable and appropriate to do so.</w:t>
      </w:r>
    </w:p>
    <w:p w:rsidR="00893802" w:rsidRDefault="00893802">
      <w:pPr>
        <w:pStyle w:val="Amain"/>
      </w:pPr>
      <w:r>
        <w:tab/>
        <w:t>(7)</w:t>
      </w:r>
      <w:r>
        <w:tab/>
        <w:t>To remove any doubt, the principal may suspend the student under subsection (5) while deciding what other action (if any) should be taken in relation to the student under this section.</w:t>
      </w:r>
    </w:p>
    <w:p w:rsidR="00893802" w:rsidRDefault="00893802">
      <w:pPr>
        <w:pStyle w:val="Amain"/>
      </w:pPr>
      <w:r>
        <w:tab/>
        <w:t>(8)</w:t>
      </w:r>
      <w:r>
        <w:tab/>
        <w:t>If the student is suspended for 7 or more school days in a school term (whether or not consecutive school days), the principal must ensure that the student is given a reasonable opportunity to attend appropriate counselling.</w:t>
      </w:r>
    </w:p>
    <w:p w:rsidR="00893802" w:rsidRDefault="00893802">
      <w:pPr>
        <w:pStyle w:val="Amain"/>
      </w:pPr>
      <w:r>
        <w:tab/>
        <w:t>(9)</w:t>
      </w:r>
      <w:r>
        <w:tab/>
        <w:t>If the principal of the school excludes a student from the school, the principal must give the registrar written notice of the exclusion.</w:t>
      </w:r>
    </w:p>
    <w:p w:rsidR="00893802" w:rsidRDefault="00893802">
      <w:pPr>
        <w:pStyle w:val="PageBreak"/>
      </w:pPr>
      <w:r>
        <w:br w:type="page"/>
      </w:r>
    </w:p>
    <w:p w:rsidR="00893802" w:rsidRPr="007A7575" w:rsidRDefault="00893802">
      <w:pPr>
        <w:pStyle w:val="AH2Part"/>
      </w:pPr>
      <w:bookmarkStart w:id="169" w:name="_Toc432153982"/>
      <w:r w:rsidRPr="007A7575">
        <w:rPr>
          <w:rStyle w:val="CharPartNo"/>
        </w:rPr>
        <w:lastRenderedPageBreak/>
        <w:t>Part 4.5</w:t>
      </w:r>
      <w:r>
        <w:tab/>
      </w:r>
      <w:r w:rsidRPr="007A7575">
        <w:rPr>
          <w:rStyle w:val="CharPartText"/>
        </w:rPr>
        <w:t>Other provisions</w:t>
      </w:r>
      <w:bookmarkEnd w:id="169"/>
    </w:p>
    <w:p w:rsidR="00893802" w:rsidRPr="007A7575" w:rsidRDefault="00893802">
      <w:pPr>
        <w:pStyle w:val="AH3Div"/>
      </w:pPr>
      <w:bookmarkStart w:id="170" w:name="_Toc432153983"/>
      <w:r w:rsidRPr="007A7575">
        <w:rPr>
          <w:rStyle w:val="CharDivNo"/>
        </w:rPr>
        <w:t>Division 4.5.1</w:t>
      </w:r>
      <w:r>
        <w:tab/>
      </w:r>
      <w:r w:rsidRPr="007A7575">
        <w:rPr>
          <w:rStyle w:val="CharDivText"/>
        </w:rPr>
        <w:t>Authorised persons (non-government)</w:t>
      </w:r>
      <w:bookmarkEnd w:id="170"/>
    </w:p>
    <w:p w:rsidR="00893802" w:rsidRDefault="00893802">
      <w:pPr>
        <w:pStyle w:val="AH5Sec"/>
      </w:pPr>
      <w:bookmarkStart w:id="171" w:name="_Toc432153984"/>
      <w:r w:rsidRPr="007A7575">
        <w:rPr>
          <w:rStyle w:val="CharSectNo"/>
        </w:rPr>
        <w:t>119</w:t>
      </w:r>
      <w:r>
        <w:tab/>
        <w:t>Appointment of authorised persons (non-government)</w:t>
      </w:r>
      <w:bookmarkEnd w:id="171"/>
    </w:p>
    <w:p w:rsidR="00893802" w:rsidRDefault="00893802">
      <w:pPr>
        <w:pStyle w:val="Amain"/>
        <w:keepNext/>
      </w:pPr>
      <w:r>
        <w:tab/>
        <w:t>(1)</w:t>
      </w:r>
      <w:r>
        <w:tab/>
        <w:t xml:space="preserve">The </w:t>
      </w:r>
      <w:r w:rsidR="0029656E">
        <w:t>director</w:t>
      </w:r>
      <w:r w:rsidR="0029656E">
        <w:noBreakHyphen/>
        <w:t>general</w:t>
      </w:r>
      <w:r>
        <w:t xml:space="preserve"> may appoint a person to be an authorised person (non-government) for this chapter or a provision of this chapter.</w:t>
      </w:r>
    </w:p>
    <w:p w:rsidR="00893802" w:rsidRDefault="00893802">
      <w:pPr>
        <w:pStyle w:val="aNote"/>
      </w:pPr>
      <w:r w:rsidRPr="001927F7">
        <w:rPr>
          <w:rStyle w:val="charItals"/>
        </w:rPr>
        <w:t>Note 1</w:t>
      </w:r>
      <w:r>
        <w:tab/>
        <w:t xml:space="preserve">For the making of appointments (including acting appointments), see the </w:t>
      </w:r>
      <w:hyperlink r:id="rId107" w:tooltip="A2001-14" w:history="1">
        <w:r w:rsidR="001927F7" w:rsidRPr="001927F7">
          <w:rPr>
            <w:rStyle w:val="charCitHyperlinkAbbrev"/>
          </w:rPr>
          <w:t>Legislation Act</w:t>
        </w:r>
      </w:hyperlink>
      <w:r>
        <w:t xml:space="preserve">, pt 19.3.  </w:t>
      </w:r>
    </w:p>
    <w:p w:rsidR="00893802" w:rsidRDefault="00893802">
      <w:pPr>
        <w:pStyle w:val="aNote"/>
      </w:pPr>
      <w:r w:rsidRPr="001927F7">
        <w:rPr>
          <w:rStyle w:val="charItals"/>
        </w:rPr>
        <w:t>Note 2</w:t>
      </w:r>
      <w:r>
        <w:tab/>
        <w:t xml:space="preserve">In particular, a person may be appointed for a particular provision of a law (see </w:t>
      </w:r>
      <w:hyperlink r:id="rId108" w:tooltip="A2001-14" w:history="1">
        <w:r w:rsidR="001927F7" w:rsidRPr="001927F7">
          <w:rPr>
            <w:rStyle w:val="charCitHyperlinkAbbrev"/>
          </w:rPr>
          <w:t>Legislation Act</w:t>
        </w:r>
      </w:hyperlink>
      <w:r>
        <w:t>, s 7 (3)) and an appointment may be made by naming a person or nominating the occupant of a position (see s 207).</w:t>
      </w:r>
    </w:p>
    <w:p w:rsidR="00893802" w:rsidRDefault="00893802">
      <w:pPr>
        <w:pStyle w:val="Amain"/>
      </w:pPr>
      <w:r>
        <w:tab/>
        <w:t>(2)</w:t>
      </w:r>
      <w:r>
        <w:tab/>
        <w:t>The regulations may prescribe a person to be an authorised person (non-government) for this chapter or a provision of this chapter.</w:t>
      </w:r>
    </w:p>
    <w:p w:rsidR="00893802" w:rsidRDefault="00893802">
      <w:pPr>
        <w:pStyle w:val="Amain"/>
      </w:pPr>
      <w:r>
        <w:tab/>
        <w:t>(3)</w:t>
      </w:r>
      <w:r>
        <w:tab/>
        <w:t>A person may be appointed as an authorised person (non-government) under subsection (1) only if—</w:t>
      </w:r>
    </w:p>
    <w:p w:rsidR="00893802" w:rsidRDefault="00893802">
      <w:pPr>
        <w:pStyle w:val="Apara"/>
      </w:pPr>
      <w:r>
        <w:tab/>
        <w:t>(a)</w:t>
      </w:r>
      <w:r>
        <w:tab/>
        <w:t xml:space="preserve">the person is an Australian citizen or a permanent resident of </w:t>
      </w:r>
      <w:smartTag w:uri="urn:schemas-microsoft-com:office:smarttags" w:element="place">
        <w:smartTag w:uri="urn:schemas-microsoft-com:office:smarttags" w:element="Street">
          <w:smartTag w:uri="urn:schemas-microsoft-com:office:smarttags" w:element="country-region">
            <w:r>
              <w:t>Australia</w:t>
            </w:r>
          </w:smartTag>
        </w:smartTag>
      </w:smartTag>
      <w:r>
        <w:t>; and</w:t>
      </w:r>
    </w:p>
    <w:p w:rsidR="00893802" w:rsidRDefault="00893802">
      <w:pPr>
        <w:pStyle w:val="Apara"/>
      </w:pPr>
      <w:r>
        <w:tab/>
        <w:t>(b)</w:t>
      </w:r>
      <w:r>
        <w:tab/>
        <w:t xml:space="preserve">the </w:t>
      </w:r>
      <w:r w:rsidR="0029656E">
        <w:t>director</w:t>
      </w:r>
      <w:r w:rsidR="0029656E">
        <w:noBreakHyphen/>
        <w:t>general</w:t>
      </w:r>
      <w:r>
        <w:t xml:space="preserve"> is satisfied that the person is a suitable person to be appointed, having regard in particular to—</w:t>
      </w:r>
    </w:p>
    <w:p w:rsidR="00893802" w:rsidRDefault="00893802">
      <w:pPr>
        <w:pStyle w:val="Asubpara"/>
      </w:pPr>
      <w:r>
        <w:tab/>
        <w:t>(i)</w:t>
      </w:r>
      <w:r>
        <w:tab/>
        <w:t>whether the person has any criminal convictions; and</w:t>
      </w:r>
    </w:p>
    <w:p w:rsidR="00893802" w:rsidRDefault="00893802">
      <w:pPr>
        <w:pStyle w:val="Asubpara"/>
      </w:pPr>
      <w:r>
        <w:tab/>
        <w:t>(ii)</w:t>
      </w:r>
      <w:r>
        <w:tab/>
        <w:t>the person’s employment record; and</w:t>
      </w:r>
    </w:p>
    <w:p w:rsidR="00893802" w:rsidRDefault="00893802">
      <w:pPr>
        <w:pStyle w:val="Apara"/>
      </w:pPr>
      <w:r>
        <w:tab/>
        <w:t>(c)</w:t>
      </w:r>
      <w:r>
        <w:tab/>
        <w:t>the person has satisfactorily completed adequate training to exercise the powers of an authorised person (non-government) proposed to be given to the person.</w:t>
      </w:r>
    </w:p>
    <w:p w:rsidR="00D95865" w:rsidRDefault="00D95865" w:rsidP="00D95865">
      <w:pPr>
        <w:pStyle w:val="Amain"/>
      </w:pPr>
      <w:r w:rsidRPr="00F25832">
        <w:tab/>
        <w:t>(4)</w:t>
      </w:r>
      <w:r w:rsidRPr="00F25832">
        <w:tab/>
        <w:t>To remove any doubt, a person may be both an authorised person (government) and an authorised person (non-government).</w:t>
      </w:r>
    </w:p>
    <w:p w:rsidR="00893802" w:rsidRDefault="00893802">
      <w:pPr>
        <w:pStyle w:val="AH5Sec"/>
      </w:pPr>
      <w:bookmarkStart w:id="172" w:name="_Toc432153985"/>
      <w:r w:rsidRPr="007A7575">
        <w:rPr>
          <w:rStyle w:val="CharSectNo"/>
        </w:rPr>
        <w:lastRenderedPageBreak/>
        <w:t>120</w:t>
      </w:r>
      <w:r>
        <w:tab/>
        <w:t>Identity cards for authorised persons (non-government)</w:t>
      </w:r>
      <w:bookmarkEnd w:id="172"/>
    </w:p>
    <w:p w:rsidR="00893802" w:rsidRDefault="00893802">
      <w:pPr>
        <w:pStyle w:val="Amain"/>
        <w:keepNext/>
        <w:keepLines/>
      </w:pPr>
      <w:r>
        <w:tab/>
        <w:t>(1)</w:t>
      </w:r>
      <w:r>
        <w:tab/>
        <w:t xml:space="preserve">The </w:t>
      </w:r>
      <w:r w:rsidR="0029656E">
        <w:t>director</w:t>
      </w:r>
      <w:r w:rsidR="0029656E">
        <w:noBreakHyphen/>
        <w:t>general</w:t>
      </w:r>
      <w:r>
        <w:t xml:space="preserve"> must give an authorised person (non-government) an identity card that states the person is an authorised person (non-government) for this chapter, or stated provisions of this chapter, and shows—</w:t>
      </w:r>
    </w:p>
    <w:p w:rsidR="00893802" w:rsidRDefault="00893802">
      <w:pPr>
        <w:pStyle w:val="Apara"/>
      </w:pPr>
      <w:r>
        <w:tab/>
        <w:t>(a)</w:t>
      </w:r>
      <w:r>
        <w:tab/>
        <w:t>a recent photograph of the person; and</w:t>
      </w:r>
    </w:p>
    <w:p w:rsidR="00893802" w:rsidRDefault="00893802">
      <w:pPr>
        <w:pStyle w:val="Apara"/>
      </w:pPr>
      <w:r>
        <w:tab/>
        <w:t>(b)</w:t>
      </w:r>
      <w:r>
        <w:tab/>
        <w:t>the name of the person; and</w:t>
      </w:r>
    </w:p>
    <w:p w:rsidR="00893802" w:rsidRDefault="00893802">
      <w:pPr>
        <w:pStyle w:val="Apara"/>
      </w:pPr>
      <w:r>
        <w:tab/>
        <w:t>(c)</w:t>
      </w:r>
      <w:r>
        <w:tab/>
        <w:t>the date of issue of the card; and</w:t>
      </w:r>
    </w:p>
    <w:p w:rsidR="00893802" w:rsidRDefault="00893802">
      <w:pPr>
        <w:pStyle w:val="Apara"/>
      </w:pPr>
      <w:r>
        <w:tab/>
        <w:t>(d)</w:t>
      </w:r>
      <w:r>
        <w:tab/>
        <w:t>an expiry date for the card; and</w:t>
      </w:r>
    </w:p>
    <w:p w:rsidR="00893802" w:rsidRDefault="00893802">
      <w:pPr>
        <w:pStyle w:val="Apara"/>
      </w:pPr>
      <w:r>
        <w:tab/>
        <w:t>(e)</w:t>
      </w:r>
      <w:r>
        <w:tab/>
        <w:t>anything else prescribed under the regulations.</w:t>
      </w:r>
    </w:p>
    <w:p w:rsidR="00893802" w:rsidRDefault="00893802">
      <w:pPr>
        <w:pStyle w:val="Amain"/>
      </w:pPr>
      <w:r>
        <w:tab/>
        <w:t>(2)</w:t>
      </w:r>
      <w:r>
        <w:tab/>
        <w:t xml:space="preserve">A person who ceases to be an authorised person (non-government) must return his or her identity card to the </w:t>
      </w:r>
      <w:r w:rsidR="0029656E">
        <w:t>director</w:t>
      </w:r>
      <w:r w:rsidR="0029656E">
        <w:noBreakHyphen/>
        <w:t>general</w:t>
      </w:r>
      <w:r>
        <w:t xml:space="preserve"> as soon as practicable, but within 21 days after the day the person ceases to be an authorised person.</w:t>
      </w:r>
    </w:p>
    <w:p w:rsidR="00893802" w:rsidRDefault="00893802">
      <w:pPr>
        <w:pStyle w:val="Penalty"/>
      </w:pPr>
      <w:r>
        <w:t>Maximum penalty:  1 penalty unit.</w:t>
      </w:r>
    </w:p>
    <w:p w:rsidR="00893802" w:rsidRDefault="00893802">
      <w:pPr>
        <w:pStyle w:val="Amain"/>
      </w:pPr>
      <w:r>
        <w:tab/>
        <w:t>(3)</w:t>
      </w:r>
      <w:r>
        <w:tab/>
        <w:t>An offence against subsection (2) is a strict liability offence.</w:t>
      </w:r>
    </w:p>
    <w:p w:rsidR="00893802" w:rsidRPr="007A7575" w:rsidRDefault="00893802">
      <w:pPr>
        <w:pStyle w:val="AH3Div"/>
      </w:pPr>
      <w:bookmarkStart w:id="173" w:name="_Toc432153986"/>
      <w:r w:rsidRPr="007A7575">
        <w:rPr>
          <w:rStyle w:val="CharDivNo"/>
        </w:rPr>
        <w:t>Division 4.5.2</w:t>
      </w:r>
      <w:r>
        <w:tab/>
      </w:r>
      <w:r w:rsidRPr="007A7575">
        <w:rPr>
          <w:rStyle w:val="CharDivText"/>
        </w:rPr>
        <w:t>Inspection powers for non</w:t>
      </w:r>
      <w:r w:rsidRPr="007A7575">
        <w:rPr>
          <w:rStyle w:val="CharDivText"/>
        </w:rPr>
        <w:noBreakHyphen/>
        <w:t>government schools</w:t>
      </w:r>
      <w:bookmarkEnd w:id="173"/>
    </w:p>
    <w:p w:rsidR="00893802" w:rsidRDefault="00893802">
      <w:pPr>
        <w:pStyle w:val="AH5Sec"/>
        <w:rPr>
          <w:rStyle w:val="charItals"/>
        </w:rPr>
      </w:pPr>
      <w:bookmarkStart w:id="174" w:name="_Toc432153987"/>
      <w:r w:rsidRPr="007A7575">
        <w:rPr>
          <w:rStyle w:val="CharSectNo"/>
        </w:rPr>
        <w:t>121</w:t>
      </w:r>
      <w:r>
        <w:tab/>
        <w:t>Power not to be exercised before identity card shown etc</w:t>
      </w:r>
      <w:bookmarkEnd w:id="174"/>
    </w:p>
    <w:p w:rsidR="00893802" w:rsidRDefault="00893802">
      <w:pPr>
        <w:pStyle w:val="Amain"/>
      </w:pPr>
      <w:r>
        <w:tab/>
        <w:t>(1)</w:t>
      </w:r>
      <w:r>
        <w:tab/>
        <w:t>An authorised person (non-government) may exercise a power under this chapter in relation to a person only if the authorised person first shows the person his or her identity card.</w:t>
      </w:r>
    </w:p>
    <w:p w:rsidR="00893802" w:rsidRDefault="00893802">
      <w:pPr>
        <w:pStyle w:val="Amain"/>
      </w:pPr>
      <w:r>
        <w:tab/>
        <w:t>(2)</w:t>
      </w:r>
      <w:r>
        <w:tab/>
        <w:t>An authorised person (non-government) may not remain in a non-government school entered under this division if, when asked by the principal, the authorised person does not show his or her identity card.</w:t>
      </w:r>
    </w:p>
    <w:p w:rsidR="00893802" w:rsidRDefault="00893802">
      <w:pPr>
        <w:pStyle w:val="AH5Sec"/>
      </w:pPr>
      <w:bookmarkStart w:id="175" w:name="_Toc432153988"/>
      <w:r w:rsidRPr="007A7575">
        <w:rPr>
          <w:rStyle w:val="CharSectNo"/>
        </w:rPr>
        <w:lastRenderedPageBreak/>
        <w:t>122</w:t>
      </w:r>
      <w:r>
        <w:tab/>
        <w:t>Entry to non-government schools for inspections</w:t>
      </w:r>
      <w:bookmarkEnd w:id="175"/>
    </w:p>
    <w:p w:rsidR="00893802" w:rsidRDefault="00893802">
      <w:pPr>
        <w:pStyle w:val="Amainreturn"/>
      </w:pPr>
      <w:r>
        <w:t>To find out whether this Act is being complied with, an authorised person (non-government) may enter a non-government school at any time when it is being used as a school under this Act.</w:t>
      </w:r>
    </w:p>
    <w:p w:rsidR="00893802" w:rsidRDefault="00893802">
      <w:pPr>
        <w:pStyle w:val="AH5Sec"/>
      </w:pPr>
      <w:bookmarkStart w:id="176" w:name="_Toc432153989"/>
      <w:r w:rsidRPr="007A7575">
        <w:rPr>
          <w:rStyle w:val="CharSectNo"/>
        </w:rPr>
        <w:t>123</w:t>
      </w:r>
      <w:r>
        <w:tab/>
        <w:t>Entry to non-government schools with consent</w:t>
      </w:r>
      <w:bookmarkEnd w:id="176"/>
    </w:p>
    <w:p w:rsidR="00893802" w:rsidRDefault="00893802">
      <w:pPr>
        <w:pStyle w:val="Amain"/>
      </w:pPr>
      <w:r>
        <w:tab/>
        <w:t>(1)</w:t>
      </w:r>
      <w:r>
        <w:tab/>
        <w:t>An authorised person (non-government) may enter a non-government school at any other time if the principal of the school consents to the entry.</w:t>
      </w:r>
    </w:p>
    <w:p w:rsidR="00893802" w:rsidRDefault="00893802">
      <w:pPr>
        <w:pStyle w:val="Amain"/>
      </w:pPr>
      <w:r>
        <w:tab/>
        <w:t>(2)</w:t>
      </w:r>
      <w:r>
        <w:tab/>
        <w:t>An authorised person (non-government) may, without the principal’s consent, enter the non-government school to ask for consent to enter the school.</w:t>
      </w:r>
    </w:p>
    <w:p w:rsidR="00893802" w:rsidRDefault="00893802">
      <w:pPr>
        <w:pStyle w:val="AH5Sec"/>
      </w:pPr>
      <w:bookmarkStart w:id="177" w:name="_Toc432153990"/>
      <w:r w:rsidRPr="007A7575">
        <w:rPr>
          <w:rStyle w:val="CharSectNo"/>
        </w:rPr>
        <w:t>124</w:t>
      </w:r>
      <w:r>
        <w:tab/>
        <w:t>Consent to entry</w:t>
      </w:r>
      <w:bookmarkEnd w:id="177"/>
    </w:p>
    <w:p w:rsidR="00893802" w:rsidRDefault="00893802">
      <w:pPr>
        <w:pStyle w:val="Amain"/>
      </w:pPr>
      <w:r>
        <w:tab/>
        <w:t>(1)</w:t>
      </w:r>
      <w:r>
        <w:tab/>
        <w:t>This section applies if an authorised person (non-government) intends to ask the principal of a non-government school to consent to the authorised person entering the school.</w:t>
      </w:r>
    </w:p>
    <w:p w:rsidR="00893802" w:rsidRDefault="00893802">
      <w:pPr>
        <w:pStyle w:val="Amain"/>
      </w:pPr>
      <w:r>
        <w:tab/>
        <w:t>(2)</w:t>
      </w:r>
      <w:r>
        <w:tab/>
        <w:t>Before asking for the consent, the authorised person (non-government) must tell the principal—</w:t>
      </w:r>
    </w:p>
    <w:p w:rsidR="00893802" w:rsidRDefault="00893802">
      <w:pPr>
        <w:pStyle w:val="Apara"/>
      </w:pPr>
      <w:r>
        <w:tab/>
        <w:t>(a)</w:t>
      </w:r>
      <w:r>
        <w:tab/>
        <w:t>the reason for the entry; and</w:t>
      </w:r>
    </w:p>
    <w:p w:rsidR="00893802" w:rsidRDefault="00893802">
      <w:pPr>
        <w:pStyle w:val="Apara"/>
      </w:pPr>
      <w:r>
        <w:tab/>
        <w:t>(b)</w:t>
      </w:r>
      <w:r>
        <w:tab/>
        <w:t>that the principal is not required to consent.</w:t>
      </w:r>
    </w:p>
    <w:p w:rsidR="00893802" w:rsidRDefault="00893802">
      <w:pPr>
        <w:pStyle w:val="Amain"/>
      </w:pPr>
      <w:r>
        <w:tab/>
        <w:t>(3)</w:t>
      </w:r>
      <w:r>
        <w:tab/>
        <w:t>If the consent is given, the authorised person (non-government) must ask the principal to sign an acknowledgment of the consent.</w:t>
      </w:r>
    </w:p>
    <w:p w:rsidR="00893802" w:rsidRDefault="00893802">
      <w:pPr>
        <w:pStyle w:val="Amain"/>
      </w:pPr>
      <w:r>
        <w:tab/>
        <w:t>(4)</w:t>
      </w:r>
      <w:r>
        <w:tab/>
        <w:t>The acknowledgment must state that—</w:t>
      </w:r>
    </w:p>
    <w:p w:rsidR="00893802" w:rsidRDefault="00893802">
      <w:pPr>
        <w:pStyle w:val="Apara"/>
      </w:pPr>
      <w:r>
        <w:tab/>
        <w:t>(a)</w:t>
      </w:r>
      <w:r>
        <w:tab/>
        <w:t>the principal was told—</w:t>
      </w:r>
    </w:p>
    <w:p w:rsidR="00893802" w:rsidRDefault="00893802">
      <w:pPr>
        <w:pStyle w:val="Asubpara"/>
      </w:pPr>
      <w:r>
        <w:tab/>
        <w:t>(i)</w:t>
      </w:r>
      <w:r>
        <w:tab/>
        <w:t>the reason for the entry; and</w:t>
      </w:r>
    </w:p>
    <w:p w:rsidR="00893802" w:rsidRDefault="00893802">
      <w:pPr>
        <w:pStyle w:val="Asubpara"/>
      </w:pPr>
      <w:r>
        <w:tab/>
        <w:t>(ii)</w:t>
      </w:r>
      <w:r>
        <w:tab/>
        <w:t>that the principal is not required to consent; and</w:t>
      </w:r>
    </w:p>
    <w:p w:rsidR="00893802" w:rsidRDefault="00893802">
      <w:pPr>
        <w:pStyle w:val="Apara"/>
      </w:pPr>
      <w:r>
        <w:lastRenderedPageBreak/>
        <w:tab/>
        <w:t>(b)</w:t>
      </w:r>
      <w:r>
        <w:tab/>
        <w:t>the principal gives an authorised person (non-government) consent to enter the school and exercise powers under this chapter; and</w:t>
      </w:r>
    </w:p>
    <w:p w:rsidR="00893802" w:rsidRDefault="00893802">
      <w:pPr>
        <w:pStyle w:val="Apara"/>
      </w:pPr>
      <w:r>
        <w:tab/>
        <w:t>(c)</w:t>
      </w:r>
      <w:r>
        <w:tab/>
        <w:t>the time and date the consent was given.</w:t>
      </w:r>
    </w:p>
    <w:p w:rsidR="00893802" w:rsidRDefault="00893802">
      <w:pPr>
        <w:pStyle w:val="Amain"/>
      </w:pPr>
      <w:r>
        <w:tab/>
        <w:t>(5)</w:t>
      </w:r>
      <w:r>
        <w:tab/>
        <w:t>If the principal signs an acknowledgment of consent, the authorised person (non-government) must immediately give a copy to the principal.</w:t>
      </w:r>
    </w:p>
    <w:p w:rsidR="00893802" w:rsidRDefault="00893802">
      <w:pPr>
        <w:pStyle w:val="Amain"/>
      </w:pPr>
      <w:r>
        <w:tab/>
        <w:t>(6)</w:t>
      </w:r>
      <w:r>
        <w:tab/>
        <w:t>A court may assume that the principal did not consent if—</w:t>
      </w:r>
    </w:p>
    <w:p w:rsidR="00893802" w:rsidRDefault="00893802">
      <w:pPr>
        <w:pStyle w:val="Apara"/>
      </w:pPr>
      <w:r>
        <w:tab/>
        <w:t>(a)</w:t>
      </w:r>
      <w:r>
        <w:tab/>
        <w:t>a question arises, in a proceeding in the court, whether the principal consented to the authorised person (non-government) entering the school under this chapter; and</w:t>
      </w:r>
    </w:p>
    <w:p w:rsidR="00893802" w:rsidRDefault="00893802">
      <w:pPr>
        <w:pStyle w:val="Apara"/>
      </w:pPr>
      <w:r>
        <w:tab/>
        <w:t>(b)</w:t>
      </w:r>
      <w:r>
        <w:tab/>
        <w:t>an acknowledgment under this section is not produced in evidence for the entry; and</w:t>
      </w:r>
    </w:p>
    <w:p w:rsidR="00893802" w:rsidRDefault="00893802">
      <w:pPr>
        <w:pStyle w:val="Apara"/>
      </w:pPr>
      <w:r>
        <w:tab/>
        <w:t>(c)</w:t>
      </w:r>
      <w:r>
        <w:tab/>
        <w:t>it is not proved that the principal consented to the entry.</w:t>
      </w:r>
    </w:p>
    <w:p w:rsidR="00893802" w:rsidRDefault="00893802">
      <w:pPr>
        <w:pStyle w:val="AH5Sec"/>
      </w:pPr>
      <w:bookmarkStart w:id="178" w:name="_Toc432153991"/>
      <w:r w:rsidRPr="007A7575">
        <w:rPr>
          <w:rStyle w:val="CharSectNo"/>
        </w:rPr>
        <w:t>125</w:t>
      </w:r>
      <w:r>
        <w:tab/>
        <w:t>Powers on entry</w:t>
      </w:r>
      <w:bookmarkEnd w:id="178"/>
    </w:p>
    <w:p w:rsidR="00893802" w:rsidRDefault="00893802">
      <w:pPr>
        <w:pStyle w:val="Amainreturn"/>
      </w:pPr>
      <w:r>
        <w:t>An authorised person (non-government) who enters a non-government school under section 122 (Entry to non-government schools for inspections) or section 123 (Entry to non-government schools with consent) may inspect the school or anything in it (including the register of enrolments and attendances).</w:t>
      </w:r>
    </w:p>
    <w:p w:rsidR="00893802" w:rsidRDefault="00893802">
      <w:pPr>
        <w:pStyle w:val="PageBreak"/>
      </w:pPr>
      <w:r>
        <w:br w:type="page"/>
      </w:r>
    </w:p>
    <w:p w:rsidR="001D23C2" w:rsidRDefault="001D23C2" w:rsidP="001D23C2">
      <w:pPr>
        <w:pStyle w:val="AH1Chapter"/>
        <w:rPr>
          <w:rStyle w:val="CharChapText"/>
        </w:rPr>
      </w:pPr>
      <w:bookmarkStart w:id="179" w:name="_Toc432153992"/>
      <w:r w:rsidRPr="007A7575">
        <w:rPr>
          <w:rStyle w:val="CharChapNo"/>
        </w:rPr>
        <w:lastRenderedPageBreak/>
        <w:t>Chapter 4A</w:t>
      </w:r>
      <w:r w:rsidRPr="007C16D7">
        <w:tab/>
      </w:r>
      <w:r w:rsidRPr="007A7575">
        <w:rPr>
          <w:rStyle w:val="CharChapText"/>
        </w:rPr>
        <w:t>School education advisory committee</w:t>
      </w:r>
      <w:bookmarkEnd w:id="179"/>
    </w:p>
    <w:p w:rsidR="00907EEF" w:rsidRDefault="00907EEF" w:rsidP="00907EEF">
      <w:pPr>
        <w:pStyle w:val="Placeholder"/>
        <w:suppressLineNumbers/>
      </w:pPr>
      <w:r>
        <w:rPr>
          <w:rStyle w:val="CharPartNo"/>
        </w:rPr>
        <w:t xml:space="preserve">  </w:t>
      </w:r>
      <w:r>
        <w:rPr>
          <w:rStyle w:val="CharPartText"/>
        </w:rPr>
        <w:t xml:space="preserve">  </w:t>
      </w:r>
    </w:p>
    <w:p w:rsidR="00907EEF" w:rsidRDefault="00907EEF" w:rsidP="00907EEF">
      <w:pPr>
        <w:pStyle w:val="Placeholder"/>
        <w:suppressLineNumbers/>
      </w:pPr>
      <w:r>
        <w:rPr>
          <w:rStyle w:val="CharDivNo"/>
        </w:rPr>
        <w:t xml:space="preserve">  </w:t>
      </w:r>
      <w:r>
        <w:rPr>
          <w:rStyle w:val="CharDivText"/>
        </w:rPr>
        <w:t xml:space="preserve">  </w:t>
      </w:r>
    </w:p>
    <w:p w:rsidR="001D23C2" w:rsidRPr="007C16D7" w:rsidRDefault="001D23C2" w:rsidP="001D23C2">
      <w:pPr>
        <w:pStyle w:val="AH5Sec"/>
      </w:pPr>
      <w:bookmarkStart w:id="180" w:name="_Toc432153993"/>
      <w:r w:rsidRPr="007A7575">
        <w:rPr>
          <w:rStyle w:val="CharSectNo"/>
        </w:rPr>
        <w:t>126</w:t>
      </w:r>
      <w:r w:rsidRPr="007C16D7">
        <w:tab/>
        <w:t>Establishment of advisory committee</w:t>
      </w:r>
      <w:bookmarkEnd w:id="180"/>
      <w:r w:rsidRPr="007C16D7">
        <w:t xml:space="preserve"> </w:t>
      </w:r>
    </w:p>
    <w:p w:rsidR="001D23C2" w:rsidRPr="007C16D7" w:rsidRDefault="001D23C2" w:rsidP="001D23C2">
      <w:pPr>
        <w:pStyle w:val="Amainreturn"/>
      </w:pPr>
      <w:r w:rsidRPr="007C16D7">
        <w:t xml:space="preserve">The Minister may establish a school education advisory committee (an </w:t>
      </w:r>
      <w:r w:rsidRPr="007C16D7">
        <w:rPr>
          <w:rStyle w:val="charBoldItals"/>
        </w:rPr>
        <w:t>advisory committee</w:t>
      </w:r>
      <w:r w:rsidRPr="007C16D7">
        <w:t xml:space="preserve">) as required to advise the Minister, about school education or a related matter, for a specified period. </w:t>
      </w:r>
    </w:p>
    <w:p w:rsidR="001D23C2" w:rsidRPr="007C16D7" w:rsidRDefault="001D23C2" w:rsidP="001D23C2">
      <w:pPr>
        <w:pStyle w:val="AH5Sec"/>
      </w:pPr>
      <w:bookmarkStart w:id="181" w:name="_Toc432153994"/>
      <w:r w:rsidRPr="007A7575">
        <w:rPr>
          <w:rStyle w:val="CharSectNo"/>
        </w:rPr>
        <w:t>127</w:t>
      </w:r>
      <w:r w:rsidRPr="007C16D7">
        <w:tab/>
        <w:t>Appointment of chair and members</w:t>
      </w:r>
      <w:bookmarkEnd w:id="181"/>
    </w:p>
    <w:p w:rsidR="001D23C2" w:rsidRPr="007C16D7" w:rsidRDefault="001D23C2" w:rsidP="001D23C2">
      <w:pPr>
        <w:pStyle w:val="Amainreturn"/>
      </w:pPr>
      <w:r w:rsidRPr="007C16D7">
        <w:t>If the Minister believes a person has experience or expertise relevant to an advisory committee, the Minister may appoint the person as—</w:t>
      </w:r>
    </w:p>
    <w:p w:rsidR="001D23C2" w:rsidRPr="007C16D7" w:rsidRDefault="001D23C2" w:rsidP="001D23C2">
      <w:pPr>
        <w:pStyle w:val="Apara"/>
      </w:pPr>
      <w:r w:rsidRPr="007C16D7">
        <w:tab/>
        <w:t>(a)</w:t>
      </w:r>
      <w:r w:rsidRPr="007C16D7">
        <w:tab/>
        <w:t>the chair of the committee; or</w:t>
      </w:r>
    </w:p>
    <w:p w:rsidR="001D23C2" w:rsidRPr="007C16D7" w:rsidRDefault="001D23C2" w:rsidP="001D23C2">
      <w:pPr>
        <w:pStyle w:val="Apara"/>
      </w:pPr>
      <w:r w:rsidRPr="007C16D7">
        <w:tab/>
        <w:t>(b)</w:t>
      </w:r>
      <w:r w:rsidRPr="007C16D7">
        <w:tab/>
        <w:t>a member of the committee.</w:t>
      </w:r>
    </w:p>
    <w:p w:rsidR="001D23C2" w:rsidRPr="007C16D7" w:rsidRDefault="001D23C2" w:rsidP="001D23C2">
      <w:pPr>
        <w:pStyle w:val="aNote"/>
        <w:keepNext/>
      </w:pPr>
      <w:r w:rsidRPr="007C16D7">
        <w:rPr>
          <w:rStyle w:val="charItals"/>
        </w:rPr>
        <w:t>Note 1</w:t>
      </w:r>
      <w:r w:rsidRPr="007C16D7">
        <w:tab/>
        <w:t xml:space="preserve">For the making of appointments (including acting appointments), see the </w:t>
      </w:r>
      <w:hyperlink r:id="rId109" w:tooltip="A2001-14" w:history="1">
        <w:r w:rsidRPr="007C16D7">
          <w:rPr>
            <w:rStyle w:val="charCitHyperlinkAbbrev"/>
          </w:rPr>
          <w:t>Legislation Act</w:t>
        </w:r>
      </w:hyperlink>
      <w:r w:rsidRPr="007C16D7">
        <w:t>, pt 19.3.</w:t>
      </w:r>
    </w:p>
    <w:p w:rsidR="001D23C2" w:rsidRPr="007C16D7" w:rsidRDefault="001D23C2" w:rsidP="001D23C2">
      <w:pPr>
        <w:pStyle w:val="aNote"/>
      </w:pPr>
      <w:r w:rsidRPr="007C16D7">
        <w:rPr>
          <w:rStyle w:val="charItals"/>
        </w:rPr>
        <w:t>Note 2</w:t>
      </w:r>
      <w:r w:rsidRPr="007C16D7">
        <w:tab/>
        <w:t xml:space="preserve">In particular, an appointment may be made by naming a person or nominating the occupant of a position (see </w:t>
      </w:r>
      <w:hyperlink r:id="rId110" w:tooltip="A2001-14" w:history="1">
        <w:r w:rsidRPr="007C16D7">
          <w:rPr>
            <w:rStyle w:val="charCitHyperlinkAbbrev"/>
          </w:rPr>
          <w:t>Legislation Act</w:t>
        </w:r>
      </w:hyperlink>
      <w:r w:rsidRPr="007C16D7">
        <w:t>, s 207).</w:t>
      </w:r>
    </w:p>
    <w:p w:rsidR="001D23C2" w:rsidRPr="007C16D7" w:rsidRDefault="001D23C2" w:rsidP="001D23C2">
      <w:pPr>
        <w:pStyle w:val="AH5Sec"/>
      </w:pPr>
      <w:bookmarkStart w:id="182" w:name="_Toc432153995"/>
      <w:r w:rsidRPr="007A7575">
        <w:rPr>
          <w:rStyle w:val="CharSectNo"/>
        </w:rPr>
        <w:t>127A</w:t>
      </w:r>
      <w:r w:rsidRPr="007C16D7">
        <w:tab/>
        <w:t>Reimbursement of member’s expenses</w:t>
      </w:r>
      <w:bookmarkEnd w:id="182"/>
      <w:r w:rsidRPr="007C16D7">
        <w:t xml:space="preserve"> </w:t>
      </w:r>
    </w:p>
    <w:p w:rsidR="001D23C2" w:rsidRPr="007C16D7" w:rsidRDefault="001D23C2" w:rsidP="001D23C2">
      <w:pPr>
        <w:pStyle w:val="Amainreturn"/>
      </w:pPr>
      <w:r w:rsidRPr="007C16D7">
        <w:t>A member of an advisory committee may apply, in writing, to the director-general for reimbursement of expenses reasonably incurred by the member for the purpose of attending a meeting of the committee.</w:t>
      </w:r>
    </w:p>
    <w:p w:rsidR="001D23C2" w:rsidRPr="007C16D7" w:rsidRDefault="001D23C2" w:rsidP="001D23C2">
      <w:pPr>
        <w:pStyle w:val="AH5Sec"/>
      </w:pPr>
      <w:bookmarkStart w:id="183" w:name="_Toc432153996"/>
      <w:r w:rsidRPr="007A7575">
        <w:rPr>
          <w:rStyle w:val="CharSectNo"/>
        </w:rPr>
        <w:lastRenderedPageBreak/>
        <w:t>127B</w:t>
      </w:r>
      <w:r w:rsidRPr="007C16D7">
        <w:tab/>
        <w:t>Advisory committee—terms of reference and procedures</w:t>
      </w:r>
      <w:bookmarkEnd w:id="183"/>
    </w:p>
    <w:p w:rsidR="001D23C2" w:rsidRPr="007C16D7" w:rsidRDefault="001D23C2" w:rsidP="00907EEF">
      <w:pPr>
        <w:pStyle w:val="Amain"/>
        <w:keepNext/>
      </w:pPr>
      <w:r w:rsidRPr="007C16D7">
        <w:tab/>
        <w:t>(1)</w:t>
      </w:r>
      <w:r w:rsidRPr="007C16D7">
        <w:tab/>
        <w:t>The Minister may, in consultation with an advisory committee, determine terms of reference for the advisory committee.</w:t>
      </w:r>
    </w:p>
    <w:p w:rsidR="001D23C2" w:rsidRPr="007C16D7" w:rsidRDefault="001D23C2" w:rsidP="00907EEF">
      <w:pPr>
        <w:pStyle w:val="Amain"/>
        <w:keepNext/>
      </w:pPr>
      <w:r w:rsidRPr="007C16D7">
        <w:tab/>
        <w:t>(2)</w:t>
      </w:r>
      <w:r w:rsidRPr="007C16D7">
        <w:tab/>
        <w:t>Subject to any terms of reference, the advisory committee may—</w:t>
      </w:r>
    </w:p>
    <w:p w:rsidR="001D23C2" w:rsidRPr="007C16D7" w:rsidRDefault="001D23C2" w:rsidP="00907EEF">
      <w:pPr>
        <w:pStyle w:val="Apara"/>
        <w:keepNext/>
      </w:pPr>
      <w:r w:rsidRPr="007C16D7">
        <w:tab/>
        <w:t>(a)</w:t>
      </w:r>
      <w:r w:rsidRPr="007C16D7">
        <w:tab/>
        <w:t>meet when and where it decides; and</w:t>
      </w:r>
    </w:p>
    <w:p w:rsidR="001D23C2" w:rsidRPr="007C16D7" w:rsidRDefault="001D23C2" w:rsidP="001D23C2">
      <w:pPr>
        <w:pStyle w:val="Apara"/>
      </w:pPr>
      <w:r w:rsidRPr="007C16D7">
        <w:tab/>
        <w:t>(b)</w:t>
      </w:r>
      <w:r w:rsidRPr="007C16D7">
        <w:tab/>
        <w:t>conduct its proceedings (including its meetings) as it considers appropriate.</w:t>
      </w:r>
    </w:p>
    <w:p w:rsidR="001D23C2" w:rsidRDefault="001D23C2" w:rsidP="001D23C2">
      <w:pPr>
        <w:pStyle w:val="PageBreak"/>
      </w:pPr>
      <w:r>
        <w:br w:type="page"/>
      </w:r>
    </w:p>
    <w:p w:rsidR="00893802" w:rsidRPr="007A7575" w:rsidRDefault="00893802">
      <w:pPr>
        <w:pStyle w:val="AH1Chapter"/>
      </w:pPr>
      <w:bookmarkStart w:id="184" w:name="_Toc432153997"/>
      <w:r w:rsidRPr="007A7575">
        <w:rPr>
          <w:rStyle w:val="CharChapNo"/>
        </w:rPr>
        <w:lastRenderedPageBreak/>
        <w:t>Chapter 5</w:t>
      </w:r>
      <w:r>
        <w:tab/>
      </w:r>
      <w:r w:rsidRPr="007A7575">
        <w:rPr>
          <w:rStyle w:val="CharChapText"/>
        </w:rPr>
        <w:t>Home education</w:t>
      </w:r>
      <w:bookmarkEnd w:id="184"/>
    </w:p>
    <w:p w:rsidR="00893802" w:rsidRPr="007A7575" w:rsidRDefault="00893802">
      <w:pPr>
        <w:pStyle w:val="AH2Part"/>
      </w:pPr>
      <w:bookmarkStart w:id="185" w:name="_Toc432153998"/>
      <w:r w:rsidRPr="007A7575">
        <w:rPr>
          <w:rStyle w:val="CharPartNo"/>
        </w:rPr>
        <w:t>Part 5.1</w:t>
      </w:r>
      <w:r>
        <w:tab/>
      </w:r>
      <w:r w:rsidRPr="007A7575">
        <w:rPr>
          <w:rStyle w:val="CharPartText"/>
        </w:rPr>
        <w:t>General</w:t>
      </w:r>
      <w:bookmarkEnd w:id="185"/>
    </w:p>
    <w:p w:rsidR="00893802" w:rsidRDefault="00893802">
      <w:pPr>
        <w:pStyle w:val="Placeholder"/>
      </w:pPr>
      <w:r>
        <w:rPr>
          <w:rStyle w:val="CharDivNo"/>
        </w:rPr>
        <w:t xml:space="preserve">  </w:t>
      </w:r>
      <w:r>
        <w:rPr>
          <w:rStyle w:val="CharDivText"/>
        </w:rPr>
        <w:t xml:space="preserve">  </w:t>
      </w:r>
    </w:p>
    <w:p w:rsidR="00893802" w:rsidRDefault="00893802">
      <w:pPr>
        <w:pStyle w:val="AH5Sec"/>
      </w:pPr>
      <w:bookmarkStart w:id="186" w:name="_Toc432153999"/>
      <w:r w:rsidRPr="007A7575">
        <w:rPr>
          <w:rStyle w:val="CharSectNo"/>
        </w:rPr>
        <w:t>128</w:t>
      </w:r>
      <w:r>
        <w:tab/>
        <w:t>Principles on which ch 5 based</w:t>
      </w:r>
      <w:bookmarkEnd w:id="186"/>
    </w:p>
    <w:p w:rsidR="00893802" w:rsidRDefault="00893802">
      <w:pPr>
        <w:pStyle w:val="Amainreturn"/>
      </w:pPr>
      <w:r>
        <w:t>The following are the principles on which this chapter is based:</w:t>
      </w:r>
    </w:p>
    <w:p w:rsidR="00893802" w:rsidRDefault="00893802">
      <w:pPr>
        <w:pStyle w:val="Apara"/>
      </w:pPr>
      <w:r>
        <w:tab/>
        <w:t>(a)</w:t>
      </w:r>
      <w:r>
        <w:tab/>
        <w:t>parents have the right to choose a suitable educational environment for their children;</w:t>
      </w:r>
    </w:p>
    <w:p w:rsidR="00893802" w:rsidRDefault="00893802">
      <w:pPr>
        <w:pStyle w:val="Apara"/>
      </w:pPr>
      <w:r>
        <w:tab/>
        <w:t>(b)</w:t>
      </w:r>
      <w:r>
        <w:tab/>
        <w:t>there is a diversity of religious and educational philosophies held by parents providing home education for their children;</w:t>
      </w:r>
    </w:p>
    <w:p w:rsidR="00893802" w:rsidRDefault="00893802">
      <w:pPr>
        <w:pStyle w:val="Apara"/>
      </w:pPr>
      <w:r>
        <w:tab/>
        <w:t>(c)</w:t>
      </w:r>
      <w:r>
        <w:tab/>
        <w:t>the diversity of educational philosophies reflects the diversity of preferences of parents for particular forms of education for their children;</w:t>
      </w:r>
    </w:p>
    <w:p w:rsidR="00893802" w:rsidRDefault="00893802">
      <w:pPr>
        <w:pStyle w:val="Apara"/>
      </w:pPr>
      <w:r>
        <w:tab/>
        <w:t>(d)</w:t>
      </w:r>
      <w:r>
        <w:tab/>
        <w:t>home education is committed to—</w:t>
      </w:r>
    </w:p>
    <w:p w:rsidR="00893802" w:rsidRDefault="00893802">
      <w:pPr>
        <w:pStyle w:val="Asubpara"/>
      </w:pPr>
      <w:r>
        <w:tab/>
        <w:t>(i)</w:t>
      </w:r>
      <w:r>
        <w:tab/>
        <w:t>offering a broad range of opportunities that foster in each child the development of the child’s unique spiritual, emotional, physical, social and intellectual being; and</w:t>
      </w:r>
    </w:p>
    <w:p w:rsidR="00893802" w:rsidRDefault="00893802">
      <w:pPr>
        <w:pStyle w:val="Asubpara"/>
      </w:pPr>
      <w:r>
        <w:tab/>
        <w:t>(ii)</w:t>
      </w:r>
      <w:r>
        <w:tab/>
        <w:t>valuing the individual needs, interests and aptitudes of each child; and</w:t>
      </w:r>
    </w:p>
    <w:p w:rsidR="00893802" w:rsidRDefault="00893802">
      <w:pPr>
        <w:pStyle w:val="Asubpara"/>
      </w:pPr>
      <w:r>
        <w:tab/>
        <w:t>(iii)</w:t>
      </w:r>
      <w:r>
        <w:tab/>
        <w:t>preparing each child to become an independent and effective local and global citizen.</w:t>
      </w:r>
    </w:p>
    <w:p w:rsidR="00893802" w:rsidRDefault="00893802">
      <w:pPr>
        <w:pStyle w:val="PageBreak"/>
      </w:pPr>
      <w:r>
        <w:br w:type="page"/>
      </w:r>
    </w:p>
    <w:p w:rsidR="00893802" w:rsidRPr="007A7575" w:rsidRDefault="00893802">
      <w:pPr>
        <w:pStyle w:val="AH2Part"/>
      </w:pPr>
      <w:bookmarkStart w:id="187" w:name="_Toc432154000"/>
      <w:r w:rsidRPr="007A7575">
        <w:rPr>
          <w:rStyle w:val="CharPartNo"/>
        </w:rPr>
        <w:lastRenderedPageBreak/>
        <w:t>Part 5.2</w:t>
      </w:r>
      <w:r>
        <w:tab/>
      </w:r>
      <w:r w:rsidRPr="007A7575">
        <w:rPr>
          <w:rStyle w:val="CharPartText"/>
        </w:rPr>
        <w:t>Registration—home education</w:t>
      </w:r>
      <w:bookmarkEnd w:id="187"/>
    </w:p>
    <w:p w:rsidR="00893802" w:rsidRDefault="00893802">
      <w:pPr>
        <w:pStyle w:val="AH5Sec"/>
      </w:pPr>
      <w:bookmarkStart w:id="188" w:name="_Toc432154001"/>
      <w:r w:rsidRPr="007A7575">
        <w:rPr>
          <w:rStyle w:val="CharSectNo"/>
        </w:rPr>
        <w:t>129</w:t>
      </w:r>
      <w:r>
        <w:tab/>
        <w:t xml:space="preserve">Meaning of </w:t>
      </w:r>
      <w:r>
        <w:rPr>
          <w:rStyle w:val="charItals"/>
        </w:rPr>
        <w:t>home education</w:t>
      </w:r>
      <w:bookmarkEnd w:id="188"/>
    </w:p>
    <w:p w:rsidR="00893802" w:rsidRDefault="00893802">
      <w:pPr>
        <w:pStyle w:val="Amainreturn"/>
      </w:pPr>
      <w:r>
        <w:t>In this Act:</w:t>
      </w:r>
    </w:p>
    <w:p w:rsidR="00893802" w:rsidRDefault="00893802">
      <w:pPr>
        <w:pStyle w:val="aDef"/>
        <w:keepNext/>
      </w:pPr>
      <w:r>
        <w:rPr>
          <w:rStyle w:val="charBoldItals"/>
        </w:rPr>
        <w:t>home education</w:t>
      </w:r>
      <w:r>
        <w:t>, in relation to a child, means education conducted by 1 or both of the child’s parents from a home base.</w:t>
      </w:r>
    </w:p>
    <w:p w:rsidR="00893802" w:rsidRDefault="00893802">
      <w:pPr>
        <w:pStyle w:val="AH5Sec"/>
      </w:pPr>
      <w:bookmarkStart w:id="189" w:name="_Toc432154002"/>
      <w:r w:rsidRPr="007A7575">
        <w:rPr>
          <w:rStyle w:val="CharSectNo"/>
        </w:rPr>
        <w:t>130</w:t>
      </w:r>
      <w:r>
        <w:tab/>
        <w:t>Provisional registration for home education</w:t>
      </w:r>
      <w:bookmarkEnd w:id="189"/>
    </w:p>
    <w:p w:rsidR="00893802" w:rsidRDefault="00893802">
      <w:pPr>
        <w:pStyle w:val="Amain"/>
      </w:pPr>
      <w:r>
        <w:tab/>
        <w:t>(1)</w:t>
      </w:r>
      <w:r>
        <w:tab/>
        <w:t xml:space="preserve">The parents of a child may apply, in writing, to the </w:t>
      </w:r>
      <w:r w:rsidR="0029656E">
        <w:t>director</w:t>
      </w:r>
      <w:r w:rsidR="0029656E">
        <w:noBreakHyphen/>
        <w:t>general</w:t>
      </w:r>
      <w:r>
        <w:t xml:space="preserve"> for registration of the child for home education.</w:t>
      </w:r>
    </w:p>
    <w:p w:rsidR="00507520" w:rsidRPr="005F6DDA" w:rsidRDefault="00507520" w:rsidP="00507520">
      <w:pPr>
        <w:pStyle w:val="aNote"/>
      </w:pPr>
      <w:r w:rsidRPr="00380C4C">
        <w:rPr>
          <w:rStyle w:val="charItals"/>
        </w:rPr>
        <w:t>Note</w:t>
      </w:r>
      <w:r w:rsidRPr="00380C4C">
        <w:rPr>
          <w:rStyle w:val="charItals"/>
        </w:rPr>
        <w:tab/>
      </w:r>
      <w:r w:rsidRPr="005F6DDA">
        <w:t>If a form is approved under s 154 for the application, the form must be used.</w:t>
      </w:r>
    </w:p>
    <w:p w:rsidR="00893802" w:rsidRDefault="00893802">
      <w:pPr>
        <w:pStyle w:val="Amain"/>
      </w:pPr>
      <w:r>
        <w:tab/>
        <w:t>(2)</w:t>
      </w:r>
      <w:r>
        <w:tab/>
        <w:t xml:space="preserve">On receiving an application under subsection (1), the </w:t>
      </w:r>
      <w:r w:rsidR="0029656E">
        <w:t>director</w:t>
      </w:r>
      <w:r w:rsidR="0029656E">
        <w:noBreakHyphen/>
        <w:t>general</w:t>
      </w:r>
      <w:r>
        <w:t xml:space="preserve"> must provisionally register the child for home education.</w:t>
      </w:r>
    </w:p>
    <w:p w:rsidR="00893802" w:rsidRDefault="00893802">
      <w:pPr>
        <w:pStyle w:val="Amain"/>
      </w:pPr>
      <w:r>
        <w:tab/>
        <w:t>(3)</w:t>
      </w:r>
      <w:r>
        <w:tab/>
        <w:t>Provisional registration for home education ends—</w:t>
      </w:r>
    </w:p>
    <w:p w:rsidR="00893802" w:rsidRDefault="00893802">
      <w:pPr>
        <w:pStyle w:val="Apara"/>
      </w:pPr>
      <w:r>
        <w:tab/>
        <w:t>(a)</w:t>
      </w:r>
      <w:r>
        <w:tab/>
        <w:t>6 months after the day the provisional registration begins; or</w:t>
      </w:r>
    </w:p>
    <w:p w:rsidR="00893802" w:rsidRDefault="00893802">
      <w:pPr>
        <w:pStyle w:val="Apara"/>
      </w:pPr>
      <w:r>
        <w:tab/>
        <w:t>(b)</w:t>
      </w:r>
      <w:r>
        <w:tab/>
        <w:t>if the child is registered sooner under section 131 (3)—on the day the child is registered.</w:t>
      </w:r>
    </w:p>
    <w:p w:rsidR="00893802" w:rsidRDefault="00893802">
      <w:pPr>
        <w:pStyle w:val="AH5Sec"/>
      </w:pPr>
      <w:bookmarkStart w:id="190" w:name="_Toc432154003"/>
      <w:r w:rsidRPr="007A7575">
        <w:rPr>
          <w:rStyle w:val="CharSectNo"/>
        </w:rPr>
        <w:t>131</w:t>
      </w:r>
      <w:r>
        <w:tab/>
        <w:t>Registration for home education</w:t>
      </w:r>
      <w:bookmarkEnd w:id="190"/>
    </w:p>
    <w:p w:rsidR="00893802" w:rsidRDefault="00893802">
      <w:pPr>
        <w:pStyle w:val="Amain"/>
      </w:pPr>
      <w:r>
        <w:tab/>
        <w:t>(1)</w:t>
      </w:r>
      <w:r>
        <w:tab/>
        <w:t>This section applies if a child is provisionally registered for home education under section 130.</w:t>
      </w:r>
    </w:p>
    <w:p w:rsidR="00893802" w:rsidRDefault="00893802">
      <w:pPr>
        <w:pStyle w:val="Amain"/>
      </w:pPr>
      <w:r>
        <w:tab/>
        <w:t>(2)</w:t>
      </w:r>
      <w:r>
        <w:tab/>
        <w:t>Also, this section applies if—</w:t>
      </w:r>
    </w:p>
    <w:p w:rsidR="00893802" w:rsidRDefault="00893802">
      <w:pPr>
        <w:pStyle w:val="Apara"/>
      </w:pPr>
      <w:r>
        <w:tab/>
        <w:t>(a)</w:t>
      </w:r>
      <w:r>
        <w:tab/>
        <w:t xml:space="preserve">the parents of a child apply in writing to the </w:t>
      </w:r>
      <w:r w:rsidR="0029656E">
        <w:t>director</w:t>
      </w:r>
      <w:r w:rsidR="0029656E">
        <w:noBreakHyphen/>
        <w:t>general</w:t>
      </w:r>
      <w:r>
        <w:t xml:space="preserve"> for registration for home education; and</w:t>
      </w:r>
    </w:p>
    <w:p w:rsidR="00893802" w:rsidRDefault="00893802">
      <w:pPr>
        <w:pStyle w:val="Apara"/>
      </w:pPr>
      <w:r>
        <w:tab/>
        <w:t>(b)</w:t>
      </w:r>
      <w:r>
        <w:tab/>
        <w:t>immediately before the application, the child was registered or approved (however described) under the law of a State or another Territory for home education.</w:t>
      </w:r>
    </w:p>
    <w:p w:rsidR="00893802" w:rsidRDefault="00893802">
      <w:pPr>
        <w:pStyle w:val="Amain"/>
      </w:pPr>
      <w:r>
        <w:lastRenderedPageBreak/>
        <w:tab/>
        <w:t>(3)</w:t>
      </w:r>
      <w:r>
        <w:tab/>
        <w:t xml:space="preserve">The </w:t>
      </w:r>
      <w:r w:rsidR="0029656E">
        <w:t>director</w:t>
      </w:r>
      <w:r w:rsidR="0029656E">
        <w:noBreakHyphen/>
        <w:t>general</w:t>
      </w:r>
      <w:r>
        <w:t xml:space="preserve"> may register the child for home education for a period of not longer than 2 years if satisfied that the conditions for registration will be complied with.</w:t>
      </w:r>
    </w:p>
    <w:p w:rsidR="00893802" w:rsidRDefault="00893802">
      <w:pPr>
        <w:pStyle w:val="Amain"/>
      </w:pPr>
      <w:r>
        <w:tab/>
        <w:t>(4)</w:t>
      </w:r>
      <w:r>
        <w:tab/>
        <w:t>To decide whether the conditions for registration will be complied with, an authorised person (government) may inspect any education programs, materials or other records proposed to be used for the home education.</w:t>
      </w:r>
    </w:p>
    <w:p w:rsidR="00893802" w:rsidRDefault="00893802">
      <w:pPr>
        <w:pStyle w:val="AH5Sec"/>
      </w:pPr>
      <w:bookmarkStart w:id="191" w:name="_Toc432154004"/>
      <w:r w:rsidRPr="007A7575">
        <w:rPr>
          <w:rStyle w:val="CharSectNo"/>
        </w:rPr>
        <w:t>132</w:t>
      </w:r>
      <w:r>
        <w:tab/>
        <w:t>Conditions of registration for home education</w:t>
      </w:r>
      <w:bookmarkEnd w:id="191"/>
    </w:p>
    <w:p w:rsidR="00893802" w:rsidRDefault="00893802">
      <w:pPr>
        <w:pStyle w:val="Amainreturn"/>
      </w:pPr>
      <w:r>
        <w:t>The registration of a child for home education is subject to the following conditions:</w:t>
      </w:r>
    </w:p>
    <w:p w:rsidR="00893802" w:rsidRDefault="00893802">
      <w:pPr>
        <w:pStyle w:val="Apara"/>
      </w:pPr>
      <w:r>
        <w:tab/>
        <w:t>(a)</w:t>
      </w:r>
      <w:r>
        <w:tab/>
        <w:t>the parents of the child are to provide high-quality education for the child;</w:t>
      </w:r>
    </w:p>
    <w:p w:rsidR="00893802" w:rsidRDefault="00893802">
      <w:pPr>
        <w:pStyle w:val="Apara"/>
      </w:pPr>
      <w:r>
        <w:tab/>
        <w:t>(b)</w:t>
      </w:r>
      <w:r>
        <w:tab/>
        <w:t>the parents of the child must document the educational opportunities offered by the parents to their child and the strategies they use to encourage their child to learn;</w:t>
      </w:r>
    </w:p>
    <w:p w:rsidR="00893802" w:rsidRDefault="00893802">
      <w:pPr>
        <w:pStyle w:val="Apara"/>
      </w:pPr>
      <w:r>
        <w:tab/>
        <w:t>(c)</w:t>
      </w:r>
      <w:r>
        <w:tab/>
        <w:t xml:space="preserve">the parents of the child must make available for inspection on request by the </w:t>
      </w:r>
      <w:r w:rsidR="0029656E">
        <w:t>director</w:t>
      </w:r>
      <w:r w:rsidR="0029656E">
        <w:noBreakHyphen/>
        <w:t>general</w:t>
      </w:r>
      <w:r>
        <w:t xml:space="preserve"> any education programs, materials or other records used for the home education.</w:t>
      </w:r>
    </w:p>
    <w:p w:rsidR="00893802" w:rsidRDefault="00893802">
      <w:pPr>
        <w:pStyle w:val="AH5Sec"/>
      </w:pPr>
      <w:bookmarkStart w:id="192" w:name="_Toc432154005"/>
      <w:r w:rsidRPr="007A7575">
        <w:rPr>
          <w:rStyle w:val="CharSectNo"/>
        </w:rPr>
        <w:t>133</w:t>
      </w:r>
      <w:r>
        <w:tab/>
        <w:t>Registration of child</w:t>
      </w:r>
      <w:bookmarkEnd w:id="192"/>
    </w:p>
    <w:p w:rsidR="00893802" w:rsidRDefault="00893802">
      <w:pPr>
        <w:pStyle w:val="Amainreturn"/>
      </w:pPr>
      <w:r>
        <w:t xml:space="preserve">If the </w:t>
      </w:r>
      <w:r w:rsidR="0029656E">
        <w:t>director</w:t>
      </w:r>
      <w:r w:rsidR="0029656E">
        <w:noBreakHyphen/>
        <w:t>general</w:t>
      </w:r>
      <w:r>
        <w:t xml:space="preserve"> approves the registration of a child for home education, the </w:t>
      </w:r>
      <w:r w:rsidR="0029656E">
        <w:t>director</w:t>
      </w:r>
      <w:r w:rsidR="0029656E">
        <w:noBreakHyphen/>
        <w:t>general</w:t>
      </w:r>
      <w:r>
        <w:t xml:space="preserve"> must—</w:t>
      </w:r>
    </w:p>
    <w:p w:rsidR="00893802" w:rsidRDefault="00893802">
      <w:pPr>
        <w:pStyle w:val="Apara"/>
      </w:pPr>
      <w:r>
        <w:tab/>
        <w:t>(a)</w:t>
      </w:r>
      <w:r>
        <w:tab/>
        <w:t>enter the particulars prescribed under the regulations in the home education register kept under section 139 (Home education register); and</w:t>
      </w:r>
    </w:p>
    <w:p w:rsidR="00893802" w:rsidRDefault="00893802">
      <w:pPr>
        <w:pStyle w:val="Apara"/>
      </w:pPr>
      <w:r>
        <w:tab/>
        <w:t>(b)</w:t>
      </w:r>
      <w:r>
        <w:tab/>
        <w:t>give the parents of the child a certificate of registration for the child.</w:t>
      </w:r>
    </w:p>
    <w:p w:rsidR="00893802" w:rsidRDefault="00893802">
      <w:pPr>
        <w:pStyle w:val="AH5Sec"/>
      </w:pPr>
      <w:bookmarkStart w:id="193" w:name="_Toc432154006"/>
      <w:r w:rsidRPr="007A7575">
        <w:rPr>
          <w:rStyle w:val="CharSectNo"/>
        </w:rPr>
        <w:lastRenderedPageBreak/>
        <w:t>134</w:t>
      </w:r>
      <w:r>
        <w:tab/>
        <w:t>Period of registration</w:t>
      </w:r>
      <w:bookmarkEnd w:id="193"/>
    </w:p>
    <w:p w:rsidR="00893802" w:rsidRDefault="00893802">
      <w:pPr>
        <w:pStyle w:val="Amainreturn"/>
      </w:pPr>
      <w:r>
        <w:t>Registration of a child for home education is for the period (not longer than 2 years) stated in the certificate of registration.</w:t>
      </w:r>
    </w:p>
    <w:p w:rsidR="00893802" w:rsidRDefault="00893802">
      <w:pPr>
        <w:pStyle w:val="AH5Sec"/>
      </w:pPr>
      <w:bookmarkStart w:id="194" w:name="_Toc432154007"/>
      <w:r w:rsidRPr="007A7575">
        <w:rPr>
          <w:rStyle w:val="CharSectNo"/>
        </w:rPr>
        <w:t>135</w:t>
      </w:r>
      <w:r>
        <w:tab/>
        <w:t>Cancellation of registration for home education</w:t>
      </w:r>
      <w:bookmarkEnd w:id="194"/>
    </w:p>
    <w:p w:rsidR="00893802" w:rsidRDefault="00893802">
      <w:pPr>
        <w:pStyle w:val="Amain"/>
      </w:pPr>
      <w:r>
        <w:tab/>
        <w:t>(1)</w:t>
      </w:r>
      <w:r>
        <w:tab/>
        <w:t xml:space="preserve">The </w:t>
      </w:r>
      <w:r w:rsidR="0029656E">
        <w:t>director</w:t>
      </w:r>
      <w:r w:rsidR="0029656E">
        <w:noBreakHyphen/>
        <w:t>general</w:t>
      </w:r>
      <w:r>
        <w:t xml:space="preserve"> may cancel the registration of a child for home education if the </w:t>
      </w:r>
      <w:r w:rsidR="0029656E">
        <w:t>director</w:t>
      </w:r>
      <w:r w:rsidR="0029656E">
        <w:noBreakHyphen/>
        <w:t>general</w:t>
      </w:r>
      <w:r>
        <w:t xml:space="preserve"> is satisfied on reasonable grounds that a parent has contravened a condition of the registration.</w:t>
      </w:r>
    </w:p>
    <w:p w:rsidR="00893802" w:rsidRDefault="00893802">
      <w:pPr>
        <w:pStyle w:val="Amain"/>
      </w:pPr>
      <w:r>
        <w:tab/>
        <w:t>(2)</w:t>
      </w:r>
      <w:r>
        <w:tab/>
        <w:t xml:space="preserve">Before cancelling registration, the </w:t>
      </w:r>
      <w:r w:rsidR="0029656E">
        <w:t>director</w:t>
      </w:r>
      <w:r w:rsidR="0029656E">
        <w:noBreakHyphen/>
        <w:t>general</w:t>
      </w:r>
      <w:r>
        <w:t xml:space="preserve"> must give the parents a written notice—</w:t>
      </w:r>
    </w:p>
    <w:p w:rsidR="00893802" w:rsidRDefault="00893802">
      <w:pPr>
        <w:pStyle w:val="Apara"/>
      </w:pPr>
      <w:r>
        <w:tab/>
        <w:t>(a)</w:t>
      </w:r>
      <w:r>
        <w:tab/>
        <w:t xml:space="preserve">stating the grounds on which the </w:t>
      </w:r>
      <w:r w:rsidR="0029656E">
        <w:t>director</w:t>
      </w:r>
      <w:r w:rsidR="0029656E">
        <w:noBreakHyphen/>
        <w:t>general</w:t>
      </w:r>
      <w:r>
        <w:t xml:space="preserve"> proposes to cancel the registration; and</w:t>
      </w:r>
    </w:p>
    <w:p w:rsidR="00893802" w:rsidRDefault="00893802">
      <w:pPr>
        <w:pStyle w:val="Apara"/>
      </w:pPr>
      <w:r>
        <w:tab/>
        <w:t>(b)</w:t>
      </w:r>
      <w:r>
        <w:tab/>
        <w:t xml:space="preserve">stating the facts that, in the </w:t>
      </w:r>
      <w:r w:rsidR="00F31862">
        <w:t>director</w:t>
      </w:r>
      <w:r w:rsidR="00F31862">
        <w:noBreakHyphen/>
        <w:t>general’s</w:t>
      </w:r>
      <w:r>
        <w:t xml:space="preserve"> opinion, establish the grounds; and</w:t>
      </w:r>
    </w:p>
    <w:p w:rsidR="00893802" w:rsidRDefault="00893802">
      <w:pPr>
        <w:pStyle w:val="Apara"/>
      </w:pPr>
      <w:r>
        <w:tab/>
        <w:t>(c)</w:t>
      </w:r>
      <w:r>
        <w:tab/>
        <w:t xml:space="preserve">telling the parents that they may, within 30 days beginning the day after the day they receive the notice, give a written response to the </w:t>
      </w:r>
      <w:r w:rsidR="0029656E">
        <w:t>director</w:t>
      </w:r>
      <w:r w:rsidR="0029656E">
        <w:noBreakHyphen/>
        <w:t>general</w:t>
      </w:r>
      <w:r>
        <w:t xml:space="preserve"> about the matters in the notice.</w:t>
      </w:r>
    </w:p>
    <w:p w:rsidR="00893802" w:rsidRDefault="00893802">
      <w:pPr>
        <w:pStyle w:val="Amain"/>
      </w:pPr>
      <w:r>
        <w:tab/>
        <w:t>(3)</w:t>
      </w:r>
      <w:r>
        <w:tab/>
        <w:t xml:space="preserve">In deciding whether to cancel registration, the </w:t>
      </w:r>
      <w:r w:rsidR="0029656E">
        <w:t>director</w:t>
      </w:r>
      <w:r w:rsidR="0029656E">
        <w:noBreakHyphen/>
        <w:t>general</w:t>
      </w:r>
      <w:r>
        <w:t xml:space="preserve"> must consider any response given to the </w:t>
      </w:r>
      <w:r w:rsidR="0029656E">
        <w:t>director</w:t>
      </w:r>
      <w:r w:rsidR="0029656E">
        <w:noBreakHyphen/>
        <w:t>general</w:t>
      </w:r>
      <w:r>
        <w:t xml:space="preserve"> in accordance with subsection (2) (c).</w:t>
      </w:r>
    </w:p>
    <w:p w:rsidR="00893802" w:rsidRDefault="00893802">
      <w:pPr>
        <w:pStyle w:val="Amain"/>
      </w:pPr>
      <w:r>
        <w:tab/>
        <w:t>(4)</w:t>
      </w:r>
      <w:r>
        <w:tab/>
        <w:t xml:space="preserve">However, the </w:t>
      </w:r>
      <w:r w:rsidR="0029656E">
        <w:t>director</w:t>
      </w:r>
      <w:r w:rsidR="0029656E">
        <w:noBreakHyphen/>
        <w:t>general</w:t>
      </w:r>
      <w:r>
        <w:t xml:space="preserve"> must not cancel the registration if satisfied that—</w:t>
      </w:r>
    </w:p>
    <w:p w:rsidR="00893802" w:rsidRDefault="00893802">
      <w:pPr>
        <w:pStyle w:val="Apara"/>
      </w:pPr>
      <w:r>
        <w:tab/>
        <w:t>(a)</w:t>
      </w:r>
      <w:r>
        <w:tab/>
        <w:t>the parents have demonstrated that the contravention has been rectified and that they will comply with the conditions of the registration; and</w:t>
      </w:r>
    </w:p>
    <w:p w:rsidR="00893802" w:rsidRDefault="00893802" w:rsidP="001C78FE">
      <w:pPr>
        <w:pStyle w:val="Apara"/>
      </w:pPr>
      <w:r>
        <w:tab/>
        <w:t>(b)</w:t>
      </w:r>
      <w:r>
        <w:tab/>
        <w:t>it is not otherwise in the public interest that the registration be cancelled.</w:t>
      </w:r>
    </w:p>
    <w:p w:rsidR="00893802" w:rsidRDefault="00893802">
      <w:pPr>
        <w:pStyle w:val="Amain"/>
      </w:pPr>
      <w:r>
        <w:tab/>
        <w:t>(5)</w:t>
      </w:r>
      <w:r>
        <w:tab/>
        <w:t xml:space="preserve">The </w:t>
      </w:r>
      <w:r w:rsidR="0029656E">
        <w:t>director</w:t>
      </w:r>
      <w:r w:rsidR="0029656E">
        <w:noBreakHyphen/>
        <w:t>general</w:t>
      </w:r>
      <w:r>
        <w:t xml:space="preserve"> must give the parents written notice of the decision.</w:t>
      </w:r>
    </w:p>
    <w:p w:rsidR="00893802" w:rsidRDefault="00893802">
      <w:pPr>
        <w:pStyle w:val="Amain"/>
      </w:pPr>
      <w:r>
        <w:lastRenderedPageBreak/>
        <w:tab/>
        <w:t>(6)</w:t>
      </w:r>
      <w:r>
        <w:tab/>
        <w:t>Cancellation of registration takes effect on the day when notice of the cancellation is given to the parents or, if the notice states a later date of effect, that date.</w:t>
      </w:r>
    </w:p>
    <w:p w:rsidR="00893802" w:rsidRDefault="00893802">
      <w:pPr>
        <w:pStyle w:val="AH5Sec"/>
      </w:pPr>
      <w:bookmarkStart w:id="195" w:name="_Toc432154008"/>
      <w:r w:rsidRPr="007A7575">
        <w:rPr>
          <w:rStyle w:val="CharSectNo"/>
        </w:rPr>
        <w:t>136</w:t>
      </w:r>
      <w:r>
        <w:tab/>
        <w:t>Certificate of registration for home education</w:t>
      </w:r>
      <w:bookmarkEnd w:id="195"/>
    </w:p>
    <w:p w:rsidR="00893802" w:rsidRDefault="00893802">
      <w:pPr>
        <w:pStyle w:val="Amainreturn"/>
      </w:pPr>
      <w:r>
        <w:t>A certificate of registration for home education must state—</w:t>
      </w:r>
    </w:p>
    <w:p w:rsidR="00893802" w:rsidRDefault="00893802">
      <w:pPr>
        <w:pStyle w:val="Apara"/>
      </w:pPr>
      <w:r>
        <w:tab/>
        <w:t>(a)</w:t>
      </w:r>
      <w:r>
        <w:tab/>
        <w:t>the name of the child registered for home education; and</w:t>
      </w:r>
    </w:p>
    <w:p w:rsidR="00893802" w:rsidRDefault="00893802">
      <w:pPr>
        <w:pStyle w:val="Apara"/>
      </w:pPr>
      <w:r>
        <w:tab/>
        <w:t>(b)</w:t>
      </w:r>
      <w:r>
        <w:tab/>
        <w:t>the names of the child’s parents; and</w:t>
      </w:r>
    </w:p>
    <w:p w:rsidR="00893802" w:rsidRDefault="00893802">
      <w:pPr>
        <w:pStyle w:val="Apara"/>
      </w:pPr>
      <w:r>
        <w:tab/>
        <w:t>(c)</w:t>
      </w:r>
      <w:r>
        <w:tab/>
        <w:t>the address of the home base from which the home education will be carried out; and</w:t>
      </w:r>
    </w:p>
    <w:p w:rsidR="00893802" w:rsidRDefault="00893802">
      <w:pPr>
        <w:pStyle w:val="Apara"/>
      </w:pPr>
      <w:r>
        <w:tab/>
        <w:t>(d)</w:t>
      </w:r>
      <w:r>
        <w:tab/>
        <w:t>the period of registration; and</w:t>
      </w:r>
    </w:p>
    <w:p w:rsidR="00893802" w:rsidRDefault="00893802">
      <w:pPr>
        <w:pStyle w:val="Apara"/>
      </w:pPr>
      <w:r>
        <w:tab/>
        <w:t>(e)</w:t>
      </w:r>
      <w:r>
        <w:tab/>
        <w:t>the conditions of registration; and</w:t>
      </w:r>
    </w:p>
    <w:p w:rsidR="00893802" w:rsidRDefault="00893802">
      <w:pPr>
        <w:pStyle w:val="Apara"/>
      </w:pPr>
      <w:r>
        <w:tab/>
        <w:t>(f)</w:t>
      </w:r>
      <w:r>
        <w:tab/>
        <w:t>any other particulars prescribed under the regulations.</w:t>
      </w:r>
    </w:p>
    <w:p w:rsidR="00893802" w:rsidRDefault="00893802">
      <w:pPr>
        <w:pStyle w:val="AH5Sec"/>
      </w:pPr>
      <w:bookmarkStart w:id="196" w:name="_Toc432154009"/>
      <w:r w:rsidRPr="007A7575">
        <w:rPr>
          <w:rStyle w:val="CharSectNo"/>
        </w:rPr>
        <w:t>137</w:t>
      </w:r>
      <w:r>
        <w:tab/>
        <w:t>Renewal of registration for home education</w:t>
      </w:r>
      <w:bookmarkEnd w:id="196"/>
    </w:p>
    <w:p w:rsidR="00893802" w:rsidRDefault="00893802">
      <w:pPr>
        <w:pStyle w:val="Amain"/>
      </w:pPr>
      <w:r>
        <w:tab/>
        <w:t>(1)</w:t>
      </w:r>
      <w:r>
        <w:tab/>
        <w:t xml:space="preserve">The parents of a child who is registered for home education under this part may apply in writing to the </w:t>
      </w:r>
      <w:r w:rsidR="0029656E">
        <w:t>director</w:t>
      </w:r>
      <w:r w:rsidR="0029656E">
        <w:noBreakHyphen/>
        <w:t>general</w:t>
      </w:r>
      <w:r>
        <w:t xml:space="preserve"> for renewal of the registration.</w:t>
      </w:r>
    </w:p>
    <w:p w:rsidR="00725421" w:rsidRPr="005F6DDA" w:rsidRDefault="00725421" w:rsidP="00725421">
      <w:pPr>
        <w:pStyle w:val="aNote"/>
      </w:pPr>
      <w:r w:rsidRPr="00380C4C">
        <w:rPr>
          <w:rStyle w:val="charItals"/>
        </w:rPr>
        <w:t>Note</w:t>
      </w:r>
      <w:r w:rsidRPr="00380C4C">
        <w:rPr>
          <w:rStyle w:val="charItals"/>
        </w:rPr>
        <w:tab/>
      </w:r>
      <w:r w:rsidRPr="005F6DDA">
        <w:t>If a form is approved under s 154 for the application, the form must be used.</w:t>
      </w:r>
    </w:p>
    <w:p w:rsidR="00893802" w:rsidRDefault="00893802">
      <w:pPr>
        <w:pStyle w:val="Amain"/>
      </w:pPr>
      <w:r>
        <w:tab/>
        <w:t>(2)</w:t>
      </w:r>
      <w:r>
        <w:tab/>
        <w:t>The application must be made at least the prescribed period before the registration ends.</w:t>
      </w:r>
    </w:p>
    <w:p w:rsidR="00893802" w:rsidRDefault="00893802">
      <w:pPr>
        <w:pStyle w:val="Amain"/>
      </w:pPr>
      <w:r>
        <w:tab/>
        <w:t>(3)</w:t>
      </w:r>
      <w:r>
        <w:tab/>
        <w:t xml:space="preserve">The </w:t>
      </w:r>
      <w:r w:rsidR="0029656E">
        <w:t>director</w:t>
      </w:r>
      <w:r w:rsidR="0029656E">
        <w:noBreakHyphen/>
        <w:t>general</w:t>
      </w:r>
      <w:r>
        <w:t xml:space="preserve"> may renew the registration of the child for home education for a period of not longer than 2 years if satisfied that the conditions for registration will be complied with.</w:t>
      </w:r>
    </w:p>
    <w:p w:rsidR="00893802" w:rsidRDefault="00893802" w:rsidP="00907EEF">
      <w:pPr>
        <w:pStyle w:val="Amain"/>
        <w:keepNext/>
      </w:pPr>
      <w:r>
        <w:lastRenderedPageBreak/>
        <w:tab/>
        <w:t>(4)</w:t>
      </w:r>
      <w:r>
        <w:tab/>
        <w:t>In this section:</w:t>
      </w:r>
    </w:p>
    <w:p w:rsidR="00893802" w:rsidRDefault="00893802" w:rsidP="00907EEF">
      <w:pPr>
        <w:pStyle w:val="aDef"/>
        <w:keepNext/>
      </w:pPr>
      <w:r>
        <w:rPr>
          <w:rStyle w:val="charBoldItals"/>
        </w:rPr>
        <w:t>prescribed period</w:t>
      </w:r>
      <w:r>
        <w:t xml:space="preserve"> means—</w:t>
      </w:r>
    </w:p>
    <w:p w:rsidR="00893802" w:rsidRDefault="00893802" w:rsidP="00907EEF">
      <w:pPr>
        <w:pStyle w:val="Apara"/>
        <w:keepNext/>
      </w:pPr>
      <w:r>
        <w:tab/>
        <w:t>(a)</w:t>
      </w:r>
      <w:r>
        <w:tab/>
        <w:t xml:space="preserve">3 months; or </w:t>
      </w:r>
    </w:p>
    <w:p w:rsidR="00893802" w:rsidRDefault="00893802">
      <w:pPr>
        <w:pStyle w:val="Apara"/>
      </w:pPr>
      <w:r>
        <w:tab/>
        <w:t>(b)</w:t>
      </w:r>
      <w:r>
        <w:tab/>
        <w:t xml:space="preserve">if the </w:t>
      </w:r>
      <w:r w:rsidR="0029656E">
        <w:t>director</w:t>
      </w:r>
      <w:r w:rsidR="0029656E">
        <w:noBreakHyphen/>
        <w:t>general</w:t>
      </w:r>
      <w:r>
        <w:t xml:space="preserve"> approves a shorter period—that period.</w:t>
      </w:r>
    </w:p>
    <w:p w:rsidR="00893802" w:rsidRDefault="00893802">
      <w:pPr>
        <w:pStyle w:val="AH5Sec"/>
      </w:pPr>
      <w:bookmarkStart w:id="197" w:name="_Toc432154010"/>
      <w:r w:rsidRPr="007A7575">
        <w:rPr>
          <w:rStyle w:val="CharSectNo"/>
        </w:rPr>
        <w:t>138</w:t>
      </w:r>
      <w:r>
        <w:tab/>
        <w:t>Home education reports</w:t>
      </w:r>
      <w:bookmarkEnd w:id="197"/>
    </w:p>
    <w:p w:rsidR="00893802" w:rsidRDefault="00893802">
      <w:pPr>
        <w:pStyle w:val="Amainreturn"/>
      </w:pPr>
      <w:r>
        <w:t xml:space="preserve">The parents of a child registered for home education must give the </w:t>
      </w:r>
      <w:r w:rsidR="0029656E">
        <w:t>director</w:t>
      </w:r>
      <w:r w:rsidR="0029656E">
        <w:noBreakHyphen/>
        <w:t>general</w:t>
      </w:r>
      <w:r>
        <w:t xml:space="preserve"> a report about the educational progress of the child once every year.</w:t>
      </w:r>
    </w:p>
    <w:p w:rsidR="00893802" w:rsidRDefault="00893802">
      <w:pPr>
        <w:pStyle w:val="AH5Sec"/>
        <w:rPr>
          <w:noProof/>
        </w:rPr>
      </w:pPr>
      <w:bookmarkStart w:id="198" w:name="_Toc432154011"/>
      <w:r w:rsidRPr="007A7575">
        <w:rPr>
          <w:rStyle w:val="CharSectNo"/>
        </w:rPr>
        <w:t>139</w:t>
      </w:r>
      <w:r>
        <w:rPr>
          <w:noProof/>
        </w:rPr>
        <w:tab/>
        <w:t>Home education register</w:t>
      </w:r>
      <w:bookmarkEnd w:id="198"/>
    </w:p>
    <w:p w:rsidR="00893802" w:rsidRDefault="00893802">
      <w:pPr>
        <w:pStyle w:val="Amainreturn"/>
      </w:pPr>
      <w:r>
        <w:t xml:space="preserve">The </w:t>
      </w:r>
      <w:r w:rsidR="0029656E">
        <w:t>director</w:t>
      </w:r>
      <w:r w:rsidR="0029656E">
        <w:noBreakHyphen/>
        <w:t>general</w:t>
      </w:r>
      <w:r>
        <w:t xml:space="preserve"> must keep a register of children registered for home education.</w:t>
      </w:r>
    </w:p>
    <w:p w:rsidR="00893802" w:rsidRDefault="00893802">
      <w:pPr>
        <w:pStyle w:val="PageBreak"/>
      </w:pPr>
      <w:r>
        <w:br w:type="page"/>
      </w:r>
    </w:p>
    <w:p w:rsidR="00893802" w:rsidRPr="007A7575" w:rsidRDefault="00893802">
      <w:pPr>
        <w:pStyle w:val="AH1Chapter"/>
      </w:pPr>
      <w:bookmarkStart w:id="199" w:name="_Toc432154012"/>
      <w:r w:rsidRPr="007A7575">
        <w:rPr>
          <w:rStyle w:val="CharChapNo"/>
        </w:rPr>
        <w:lastRenderedPageBreak/>
        <w:t>Chapter 6</w:t>
      </w:r>
      <w:r>
        <w:tab/>
      </w:r>
      <w:r w:rsidRPr="007A7575">
        <w:rPr>
          <w:rStyle w:val="CharChapText"/>
        </w:rPr>
        <w:t>Miscellaneous</w:t>
      </w:r>
      <w:bookmarkEnd w:id="199"/>
    </w:p>
    <w:p w:rsidR="004301BD" w:rsidRPr="007A7575" w:rsidRDefault="004301BD" w:rsidP="004301BD">
      <w:pPr>
        <w:pStyle w:val="AH2Part"/>
      </w:pPr>
      <w:bookmarkStart w:id="200" w:name="_Toc432154013"/>
      <w:r w:rsidRPr="007A7575">
        <w:rPr>
          <w:rStyle w:val="CharPartNo"/>
        </w:rPr>
        <w:t>Part 6.1</w:t>
      </w:r>
      <w:r>
        <w:tab/>
      </w:r>
      <w:r w:rsidRPr="007A7575">
        <w:rPr>
          <w:rStyle w:val="CharPartText"/>
        </w:rPr>
        <w:t>Notification and review of decisions</w:t>
      </w:r>
      <w:bookmarkEnd w:id="200"/>
    </w:p>
    <w:p w:rsidR="004301BD" w:rsidRDefault="004301BD" w:rsidP="004301BD">
      <w:pPr>
        <w:pStyle w:val="AH5Sec"/>
        <w:rPr>
          <w:noProof/>
        </w:rPr>
      </w:pPr>
      <w:bookmarkStart w:id="201" w:name="_Toc432154014"/>
      <w:r w:rsidRPr="007A7575">
        <w:rPr>
          <w:rStyle w:val="CharSectNo"/>
        </w:rPr>
        <w:t>140</w:t>
      </w:r>
      <w:r>
        <w:tab/>
      </w:r>
      <w:r>
        <w:rPr>
          <w:noProof/>
        </w:rPr>
        <w:t>Definitions</w:t>
      </w:r>
      <w:r>
        <w:rPr>
          <w:rStyle w:val="charItals"/>
        </w:rPr>
        <w:t>—</w:t>
      </w:r>
      <w:r>
        <w:rPr>
          <w:noProof/>
        </w:rPr>
        <w:t>pt 6.1</w:t>
      </w:r>
      <w:bookmarkEnd w:id="201"/>
    </w:p>
    <w:p w:rsidR="004301BD" w:rsidRDefault="004301BD" w:rsidP="004301BD">
      <w:pPr>
        <w:pStyle w:val="Amainreturn"/>
        <w:keepNext/>
      </w:pPr>
      <w:r>
        <w:t>In this part:</w:t>
      </w:r>
    </w:p>
    <w:p w:rsidR="004301BD" w:rsidRPr="001927F7" w:rsidRDefault="004301BD" w:rsidP="004301BD">
      <w:pPr>
        <w:pStyle w:val="aDef"/>
      </w:pPr>
      <w:r>
        <w:rPr>
          <w:rStyle w:val="charBoldItals"/>
        </w:rPr>
        <w:t>decision-maker</w:t>
      </w:r>
      <w:r w:rsidRPr="001927F7">
        <w:t xml:space="preserve"> means—</w:t>
      </w:r>
    </w:p>
    <w:p w:rsidR="004301BD" w:rsidRPr="001927F7" w:rsidRDefault="004301BD" w:rsidP="004301BD">
      <w:pPr>
        <w:pStyle w:val="aDefpara"/>
      </w:pPr>
      <w:r w:rsidRPr="001927F7">
        <w:tab/>
        <w:t>(a)</w:t>
      </w:r>
      <w:r w:rsidRPr="001927F7">
        <w:tab/>
        <w:t>for an internally reviewable decision—a person mentioned in schedule 1, column 5 in relation to the decision; or</w:t>
      </w:r>
    </w:p>
    <w:p w:rsidR="004301BD" w:rsidRPr="001927F7" w:rsidRDefault="004301BD" w:rsidP="004301BD">
      <w:pPr>
        <w:pStyle w:val="aDefpara"/>
      </w:pPr>
      <w:r w:rsidRPr="001927F7">
        <w:tab/>
        <w:t>(b)</w:t>
      </w:r>
      <w:r w:rsidRPr="001927F7">
        <w:tab/>
        <w:t>for a reviewable decision—</w:t>
      </w:r>
    </w:p>
    <w:p w:rsidR="004301BD" w:rsidRPr="001927F7" w:rsidRDefault="004301BD" w:rsidP="004301BD">
      <w:pPr>
        <w:pStyle w:val="aDefsubpara"/>
      </w:pPr>
      <w:r w:rsidRPr="001927F7">
        <w:tab/>
        <w:t>(i)</w:t>
      </w:r>
      <w:r w:rsidRPr="001927F7">
        <w:tab/>
        <w:t>the internal reviewer in relation to the decision; or</w:t>
      </w:r>
    </w:p>
    <w:p w:rsidR="004301BD" w:rsidRPr="001927F7" w:rsidRDefault="004301BD" w:rsidP="004301BD">
      <w:pPr>
        <w:pStyle w:val="aDefsubpara"/>
      </w:pPr>
      <w:r w:rsidRPr="001927F7">
        <w:tab/>
        <w:t>(ii)</w:t>
      </w:r>
      <w:r w:rsidRPr="001927F7">
        <w:tab/>
        <w:t xml:space="preserve">if the decision is made personally by the Minister or </w:t>
      </w:r>
      <w:r w:rsidR="0029656E">
        <w:t>director</w:t>
      </w:r>
      <w:r w:rsidR="0029656E">
        <w:noBreakHyphen/>
        <w:t>general</w:t>
      </w:r>
      <w:r w:rsidRPr="001927F7">
        <w:t>—a person mentioned in schedule 1, column 5 in relation to the decision.</w:t>
      </w:r>
    </w:p>
    <w:p w:rsidR="004301BD" w:rsidRPr="001927F7" w:rsidRDefault="004301BD" w:rsidP="004301BD">
      <w:pPr>
        <w:pStyle w:val="aDef"/>
      </w:pPr>
      <w:r>
        <w:rPr>
          <w:rStyle w:val="charBoldItals"/>
        </w:rPr>
        <w:t>internally reviewable decision</w:t>
      </w:r>
      <w:r w:rsidRPr="001927F7">
        <w:t xml:space="preserve"> means a decision (other than a decision made personally by the Minister or </w:t>
      </w:r>
      <w:r w:rsidR="0029656E">
        <w:t>director</w:t>
      </w:r>
      <w:r w:rsidR="0029656E">
        <w:noBreakHyphen/>
        <w:t>general</w:t>
      </w:r>
      <w:r w:rsidRPr="001927F7">
        <w:t>) mentioned in schedule 1, column 3 under a provision of this Act mentioned in column 2 in relation to the decision.</w:t>
      </w:r>
    </w:p>
    <w:p w:rsidR="004301BD" w:rsidRPr="001927F7" w:rsidRDefault="004301BD" w:rsidP="004301BD">
      <w:pPr>
        <w:pStyle w:val="aDef"/>
      </w:pPr>
      <w:r>
        <w:rPr>
          <w:rStyle w:val="charBoldItals"/>
        </w:rPr>
        <w:t>internal reviewer</w:t>
      </w:r>
      <w:r w:rsidRPr="001927F7">
        <w:t xml:space="preserve">—see section 144 (1). </w:t>
      </w:r>
    </w:p>
    <w:p w:rsidR="004301BD" w:rsidRPr="001927F7" w:rsidRDefault="004301BD" w:rsidP="004301BD">
      <w:pPr>
        <w:pStyle w:val="aDef"/>
      </w:pPr>
      <w:r>
        <w:rPr>
          <w:rStyle w:val="charBoldItals"/>
        </w:rPr>
        <w:t>internal review notice</w:t>
      </w:r>
      <w:r w:rsidRPr="001927F7">
        <w:t xml:space="preserve">—see the </w:t>
      </w:r>
      <w:hyperlink r:id="rId111" w:tooltip="A2008-35" w:history="1">
        <w:r w:rsidR="001927F7" w:rsidRPr="001927F7">
          <w:rPr>
            <w:rStyle w:val="charCitHyperlinkItal"/>
          </w:rPr>
          <w:t>ACT Civil and Administrative Tribunal Act 2008</w:t>
        </w:r>
      </w:hyperlink>
      <w:r w:rsidRPr="001927F7">
        <w:t>, section 67B (1).</w:t>
      </w:r>
    </w:p>
    <w:p w:rsidR="004301BD" w:rsidRDefault="004301BD" w:rsidP="004301BD">
      <w:pPr>
        <w:pStyle w:val="aDef"/>
      </w:pPr>
      <w:r>
        <w:rPr>
          <w:rStyle w:val="charBoldItals"/>
        </w:rPr>
        <w:t>reviewable decision</w:t>
      </w:r>
      <w:r>
        <w:t xml:space="preserve"> means—</w:t>
      </w:r>
    </w:p>
    <w:p w:rsidR="004301BD" w:rsidRDefault="004301BD" w:rsidP="004301BD">
      <w:pPr>
        <w:pStyle w:val="aDefpara"/>
      </w:pPr>
      <w:r>
        <w:tab/>
        <w:t>(a)</w:t>
      </w:r>
      <w:r>
        <w:tab/>
        <w:t>a decision of an internal reviewer in relation to an internally reviewable decision; or</w:t>
      </w:r>
    </w:p>
    <w:p w:rsidR="004301BD" w:rsidRDefault="004301BD" w:rsidP="00CA7A64">
      <w:pPr>
        <w:pStyle w:val="aDefpara"/>
        <w:keepLines/>
      </w:pPr>
      <w:r>
        <w:lastRenderedPageBreak/>
        <w:tab/>
        <w:t>(b)</w:t>
      </w:r>
      <w:r>
        <w:tab/>
        <w:t xml:space="preserve">if a decision is made personally by the Minister or </w:t>
      </w:r>
      <w:r w:rsidR="0029656E">
        <w:t>director</w:t>
      </w:r>
      <w:r w:rsidR="0029656E">
        <w:noBreakHyphen/>
        <w:t>general</w:t>
      </w:r>
      <w:r>
        <w:t xml:space="preserve">—a decision mentioned in </w:t>
      </w:r>
      <w:r w:rsidRPr="001927F7">
        <w:t>schedule 1, column 3 under a provision of this Act mentioned in column 2 in relation to the decision.</w:t>
      </w:r>
    </w:p>
    <w:p w:rsidR="004301BD" w:rsidRDefault="004301BD" w:rsidP="004301BD">
      <w:pPr>
        <w:pStyle w:val="AH5Sec"/>
      </w:pPr>
      <w:bookmarkStart w:id="202" w:name="_Toc432154015"/>
      <w:r w:rsidRPr="007A7575">
        <w:rPr>
          <w:rStyle w:val="CharSectNo"/>
        </w:rPr>
        <w:t>141</w:t>
      </w:r>
      <w:r>
        <w:tab/>
        <w:t>Internal review notices</w:t>
      </w:r>
      <w:bookmarkEnd w:id="202"/>
    </w:p>
    <w:p w:rsidR="004301BD" w:rsidRDefault="004301BD" w:rsidP="004301BD">
      <w:pPr>
        <w:pStyle w:val="Amainreturn"/>
        <w:keepNext/>
      </w:pPr>
      <w:r>
        <w:t>If a decision-maker makes an internally reviewable decision, the decision</w:t>
      </w:r>
      <w:r>
        <w:noBreakHyphen/>
        <w:t>maker must give an internal review notice to each entity mentioned in schedule 1, column 4 in relation to the decision.</w:t>
      </w:r>
    </w:p>
    <w:p w:rsidR="004301BD" w:rsidRDefault="004301BD" w:rsidP="004301BD">
      <w:pPr>
        <w:pStyle w:val="aNote"/>
      </w:pPr>
      <w:r w:rsidRPr="001927F7">
        <w:rPr>
          <w:rStyle w:val="charItals"/>
        </w:rPr>
        <w:t>Note 1</w:t>
      </w:r>
      <w:r w:rsidRPr="001927F7">
        <w:rPr>
          <w:rStyle w:val="charItals"/>
        </w:rPr>
        <w:tab/>
      </w:r>
      <w:r>
        <w:t xml:space="preserve">The decision-maker must also take reasonable steps to give an internal review notice to any other person whose interests are affected by the decision (see </w:t>
      </w:r>
      <w:hyperlink r:id="rId112" w:tooltip="A2008-35" w:history="1">
        <w:r w:rsidR="001927F7" w:rsidRPr="001927F7">
          <w:rPr>
            <w:rStyle w:val="charCitHyperlinkItal"/>
          </w:rPr>
          <w:t>ACT Civil and Administrative Tribunal Act 2008</w:t>
        </w:r>
      </w:hyperlink>
      <w:r>
        <w:t xml:space="preserve">, s 67B). </w:t>
      </w:r>
    </w:p>
    <w:p w:rsidR="004301BD" w:rsidRDefault="004301BD" w:rsidP="004301BD">
      <w:pPr>
        <w:pStyle w:val="aNote"/>
      </w:pPr>
      <w:r w:rsidRPr="001927F7">
        <w:rPr>
          <w:rStyle w:val="charItals"/>
        </w:rPr>
        <w:t>Note 2</w:t>
      </w:r>
      <w:r w:rsidRPr="001927F7">
        <w:rPr>
          <w:rStyle w:val="charItals"/>
        </w:rPr>
        <w:tab/>
      </w:r>
      <w:r>
        <w:t xml:space="preserve">The requirements for internal review notices are prescribed under the </w:t>
      </w:r>
      <w:hyperlink r:id="rId113" w:tooltip="A2008-35" w:history="1">
        <w:r w:rsidR="001927F7" w:rsidRPr="001927F7">
          <w:rPr>
            <w:rStyle w:val="charCitHyperlinkItal"/>
          </w:rPr>
          <w:t>ACT Civil and Administrative Tribunal Act 2008</w:t>
        </w:r>
      </w:hyperlink>
      <w:r>
        <w:t>.</w:t>
      </w:r>
    </w:p>
    <w:p w:rsidR="004301BD" w:rsidRDefault="004301BD" w:rsidP="004301BD">
      <w:pPr>
        <w:pStyle w:val="AH5Sec"/>
      </w:pPr>
      <w:bookmarkStart w:id="203" w:name="_Toc432154016"/>
      <w:r w:rsidRPr="007A7575">
        <w:rPr>
          <w:rStyle w:val="CharSectNo"/>
        </w:rPr>
        <w:t>142</w:t>
      </w:r>
      <w:r>
        <w:tab/>
        <w:t>Applications for internal review</w:t>
      </w:r>
      <w:bookmarkEnd w:id="203"/>
    </w:p>
    <w:p w:rsidR="004301BD" w:rsidRDefault="004301BD" w:rsidP="004301BD">
      <w:pPr>
        <w:pStyle w:val="Amain"/>
      </w:pPr>
      <w:r>
        <w:tab/>
        <w:t>(1)</w:t>
      </w:r>
      <w:r>
        <w:tab/>
        <w:t>The following may apply to the decision-maker for review of an internally reviewable decision:</w:t>
      </w:r>
    </w:p>
    <w:p w:rsidR="004301BD" w:rsidRDefault="004301BD" w:rsidP="004301BD">
      <w:pPr>
        <w:pStyle w:val="Apara"/>
      </w:pPr>
      <w:r>
        <w:tab/>
        <w:t>(a)</w:t>
      </w:r>
      <w:r>
        <w:tab/>
        <w:t>an entity mentioned in schedule 1, column 4 in relation to the decision;</w:t>
      </w:r>
    </w:p>
    <w:p w:rsidR="004301BD" w:rsidRDefault="004301BD" w:rsidP="004301BD">
      <w:pPr>
        <w:pStyle w:val="Apara"/>
      </w:pPr>
      <w:r>
        <w:tab/>
        <w:t>(b)</w:t>
      </w:r>
      <w:r>
        <w:tab/>
        <w:t xml:space="preserve">any other person whose interests are affected by the decision. </w:t>
      </w:r>
    </w:p>
    <w:p w:rsidR="004301BD" w:rsidRDefault="004301BD" w:rsidP="004301BD">
      <w:pPr>
        <w:pStyle w:val="Amain"/>
      </w:pPr>
      <w:r>
        <w:tab/>
        <w:t>(2)</w:t>
      </w:r>
      <w:r>
        <w:tab/>
        <w:t>The application must—</w:t>
      </w:r>
    </w:p>
    <w:p w:rsidR="004301BD" w:rsidRDefault="004301BD" w:rsidP="004301BD">
      <w:pPr>
        <w:pStyle w:val="Apara"/>
      </w:pPr>
      <w:r>
        <w:tab/>
        <w:t>(a)</w:t>
      </w:r>
      <w:r>
        <w:tab/>
        <w:t>be in writing; and</w:t>
      </w:r>
    </w:p>
    <w:p w:rsidR="004301BD" w:rsidRDefault="004301BD" w:rsidP="004301BD">
      <w:pPr>
        <w:pStyle w:val="Apara"/>
      </w:pPr>
      <w:r>
        <w:tab/>
        <w:t>(b)</w:t>
      </w:r>
      <w:r>
        <w:tab/>
        <w:t>state the applicant’s name and address; and</w:t>
      </w:r>
    </w:p>
    <w:p w:rsidR="004301BD" w:rsidRDefault="004301BD" w:rsidP="004301BD">
      <w:pPr>
        <w:pStyle w:val="Apara"/>
      </w:pPr>
      <w:r>
        <w:tab/>
        <w:t>(c)</w:t>
      </w:r>
      <w:r>
        <w:tab/>
        <w:t>set out the applicant’s reasons for making the application.</w:t>
      </w:r>
    </w:p>
    <w:p w:rsidR="004301BD" w:rsidRDefault="004301BD" w:rsidP="004301BD">
      <w:pPr>
        <w:pStyle w:val="aNote"/>
      </w:pPr>
      <w:r w:rsidRPr="001927F7">
        <w:rPr>
          <w:rStyle w:val="charItals"/>
        </w:rPr>
        <w:t>Note</w:t>
      </w:r>
      <w:r w:rsidRPr="001927F7">
        <w:rPr>
          <w:rStyle w:val="charItals"/>
        </w:rPr>
        <w:tab/>
      </w:r>
      <w:r>
        <w:t>If a form is approved under s 154 for the application, the form must be used.</w:t>
      </w:r>
    </w:p>
    <w:p w:rsidR="004301BD" w:rsidRDefault="004301BD" w:rsidP="004301BD">
      <w:pPr>
        <w:pStyle w:val="Amain"/>
      </w:pPr>
      <w:r>
        <w:tab/>
        <w:t>(3)</w:t>
      </w:r>
      <w:r>
        <w:tab/>
        <w:t>The application must be given to the decision-maker within—</w:t>
      </w:r>
    </w:p>
    <w:p w:rsidR="004301BD" w:rsidRDefault="004301BD" w:rsidP="004301BD">
      <w:pPr>
        <w:pStyle w:val="Apara"/>
      </w:pPr>
      <w:r>
        <w:tab/>
        <w:t>(a)</w:t>
      </w:r>
      <w:r>
        <w:tab/>
        <w:t>28 days after the day the applicant is given the internal review statement; or</w:t>
      </w:r>
    </w:p>
    <w:p w:rsidR="004301BD" w:rsidRDefault="004301BD" w:rsidP="004301BD">
      <w:pPr>
        <w:pStyle w:val="Apara"/>
      </w:pPr>
      <w:r>
        <w:lastRenderedPageBreak/>
        <w:tab/>
        <w:t>(b)</w:t>
      </w:r>
      <w:r>
        <w:tab/>
        <w:t>a longer period allowed by the internal reviewer before or after the end of the 28-day period.</w:t>
      </w:r>
    </w:p>
    <w:p w:rsidR="004301BD" w:rsidRDefault="004301BD" w:rsidP="004301BD">
      <w:pPr>
        <w:pStyle w:val="AH5Sec"/>
      </w:pPr>
      <w:bookmarkStart w:id="204" w:name="_Toc432154017"/>
      <w:r w:rsidRPr="007A7575">
        <w:rPr>
          <w:rStyle w:val="CharSectNo"/>
        </w:rPr>
        <w:t>143</w:t>
      </w:r>
      <w:r>
        <w:tab/>
        <w:t>Applications not stay reviewable decisions</w:t>
      </w:r>
      <w:bookmarkEnd w:id="204"/>
    </w:p>
    <w:p w:rsidR="004301BD" w:rsidRDefault="004301BD" w:rsidP="004301BD">
      <w:pPr>
        <w:pStyle w:val="Amainreturn"/>
      </w:pPr>
      <w:r>
        <w:t>Making an application for internal review of an internally reviewable decision does not affect the operation of the decision.</w:t>
      </w:r>
    </w:p>
    <w:p w:rsidR="004301BD" w:rsidRDefault="004301BD" w:rsidP="004301BD">
      <w:pPr>
        <w:pStyle w:val="AH5Sec"/>
      </w:pPr>
      <w:bookmarkStart w:id="205" w:name="_Toc432154018"/>
      <w:r w:rsidRPr="007A7575">
        <w:rPr>
          <w:rStyle w:val="CharSectNo"/>
        </w:rPr>
        <w:t>144</w:t>
      </w:r>
      <w:r>
        <w:tab/>
        <w:t>Internal review</w:t>
      </w:r>
      <w:bookmarkEnd w:id="205"/>
      <w:r>
        <w:t xml:space="preserve"> </w:t>
      </w:r>
    </w:p>
    <w:p w:rsidR="004301BD" w:rsidRDefault="004301BD" w:rsidP="004301BD">
      <w:pPr>
        <w:pStyle w:val="Amain"/>
      </w:pPr>
      <w:r>
        <w:tab/>
        <w:t>(1)</w:t>
      </w:r>
      <w:r>
        <w:tab/>
        <w:t>If application is made for internal review of an internally reviewable decision, the decision-maker must arrange for someone else (the </w:t>
      </w:r>
      <w:r>
        <w:rPr>
          <w:rStyle w:val="charBoldItals"/>
        </w:rPr>
        <w:t>internal reviewer</w:t>
      </w:r>
      <w:r>
        <w:t>) to review the decision.</w:t>
      </w:r>
    </w:p>
    <w:p w:rsidR="004301BD" w:rsidRDefault="004301BD" w:rsidP="004301BD">
      <w:pPr>
        <w:pStyle w:val="Amain"/>
      </w:pPr>
      <w:r>
        <w:tab/>
        <w:t>(2)</w:t>
      </w:r>
      <w:r>
        <w:tab/>
        <w:t>The internal reviewer must, within 28 days after the decision-maker receives the application for internal review—</w:t>
      </w:r>
    </w:p>
    <w:p w:rsidR="004301BD" w:rsidRDefault="004301BD" w:rsidP="004301BD">
      <w:pPr>
        <w:pStyle w:val="Apara"/>
      </w:pPr>
      <w:r>
        <w:tab/>
        <w:t>(a)</w:t>
      </w:r>
      <w:r>
        <w:tab/>
        <w:t>confirm the decision; or</w:t>
      </w:r>
    </w:p>
    <w:p w:rsidR="004301BD" w:rsidRDefault="004301BD" w:rsidP="004301BD">
      <w:pPr>
        <w:pStyle w:val="Apara"/>
      </w:pPr>
      <w:r>
        <w:tab/>
        <w:t>(b)</w:t>
      </w:r>
      <w:r>
        <w:tab/>
        <w:t>vary the decision; or</w:t>
      </w:r>
    </w:p>
    <w:p w:rsidR="004301BD" w:rsidRDefault="004301BD" w:rsidP="004301BD">
      <w:pPr>
        <w:pStyle w:val="Apara"/>
      </w:pPr>
      <w:r>
        <w:tab/>
        <w:t>(c)</w:t>
      </w:r>
      <w:r>
        <w:tab/>
        <w:t>set aside the decision and substitute its own decision.</w:t>
      </w:r>
    </w:p>
    <w:p w:rsidR="004301BD" w:rsidRDefault="004301BD" w:rsidP="004301BD">
      <w:pPr>
        <w:pStyle w:val="Amain"/>
      </w:pPr>
      <w:r>
        <w:tab/>
        <w:t>(3)</w:t>
      </w:r>
      <w:r>
        <w:tab/>
        <w:t>If the decision is not varied or set aside within the 28-day period, the decision is taken to have been confirmed by the internal reviewer.</w:t>
      </w:r>
    </w:p>
    <w:p w:rsidR="004301BD" w:rsidRDefault="004301BD" w:rsidP="004301BD">
      <w:pPr>
        <w:pStyle w:val="AH5Sec"/>
      </w:pPr>
      <w:bookmarkStart w:id="206" w:name="_Toc432154019"/>
      <w:r w:rsidRPr="007A7575">
        <w:rPr>
          <w:rStyle w:val="CharSectNo"/>
        </w:rPr>
        <w:t>145</w:t>
      </w:r>
      <w:r>
        <w:tab/>
        <w:t>Reviewable decision notices</w:t>
      </w:r>
      <w:bookmarkEnd w:id="206"/>
    </w:p>
    <w:p w:rsidR="004301BD" w:rsidRDefault="004301BD" w:rsidP="004301BD">
      <w:pPr>
        <w:pStyle w:val="Amainreturn"/>
      </w:pPr>
      <w:r>
        <w:t>If a decision-maker makes a reviewable decision, the decision</w:t>
      </w:r>
      <w:r>
        <w:noBreakHyphen/>
        <w:t>maker must give a reviewable decision notice to—</w:t>
      </w:r>
    </w:p>
    <w:p w:rsidR="004301BD" w:rsidRDefault="004301BD" w:rsidP="004301BD">
      <w:pPr>
        <w:pStyle w:val="Apara"/>
      </w:pPr>
      <w:r>
        <w:tab/>
        <w:t>(a)</w:t>
      </w:r>
      <w:r>
        <w:tab/>
        <w:t>for a decision in relation to an internally reviewable decision—each entity that is given an internal review notice; or</w:t>
      </w:r>
    </w:p>
    <w:p w:rsidR="004301BD" w:rsidRDefault="004301BD" w:rsidP="00705E10">
      <w:pPr>
        <w:pStyle w:val="Apara"/>
        <w:keepNext/>
      </w:pPr>
      <w:r>
        <w:lastRenderedPageBreak/>
        <w:tab/>
        <w:t>(b)</w:t>
      </w:r>
      <w:r>
        <w:tab/>
        <w:t xml:space="preserve">for a decision made personally by the Minister or </w:t>
      </w:r>
      <w:r w:rsidR="0029656E">
        <w:t>director</w:t>
      </w:r>
      <w:r w:rsidR="0029656E">
        <w:noBreakHyphen/>
        <w:t>general</w:t>
      </w:r>
      <w:r>
        <w:t xml:space="preserve">—each entity mentioned in schedule 1, column 4 in relation to the decision. </w:t>
      </w:r>
    </w:p>
    <w:p w:rsidR="004301BD" w:rsidRDefault="004301BD" w:rsidP="00705E10">
      <w:pPr>
        <w:pStyle w:val="aNote"/>
        <w:keepNext/>
      </w:pPr>
      <w:r w:rsidRPr="001927F7">
        <w:rPr>
          <w:rStyle w:val="charItals"/>
        </w:rPr>
        <w:t>Note 1</w:t>
      </w:r>
      <w:r w:rsidRPr="001927F7">
        <w:rPr>
          <w:rStyle w:val="charItals"/>
        </w:rPr>
        <w:tab/>
      </w:r>
      <w:r>
        <w:t xml:space="preserve">The decision-maker must also take reasonable steps to give a reviewable decision notice to anyone whose interests are affected by the decision (see </w:t>
      </w:r>
      <w:hyperlink r:id="rId114" w:tooltip="A2008-35" w:history="1">
        <w:r w:rsidR="001927F7" w:rsidRPr="001927F7">
          <w:rPr>
            <w:rStyle w:val="charCitHyperlinkItal"/>
          </w:rPr>
          <w:t>ACT Civil and Administrative Tribunal Act 2008</w:t>
        </w:r>
      </w:hyperlink>
      <w:r>
        <w:t xml:space="preserve">, s 67A). </w:t>
      </w:r>
    </w:p>
    <w:p w:rsidR="004301BD" w:rsidRDefault="004301BD" w:rsidP="004301BD">
      <w:pPr>
        <w:pStyle w:val="aNote"/>
      </w:pPr>
      <w:r w:rsidRPr="001927F7">
        <w:rPr>
          <w:rStyle w:val="charItals"/>
        </w:rPr>
        <w:t>Note 2</w:t>
      </w:r>
      <w:r w:rsidRPr="001927F7">
        <w:rPr>
          <w:rStyle w:val="charItals"/>
        </w:rPr>
        <w:tab/>
      </w:r>
      <w:r>
        <w:t xml:space="preserve">The requirements for reviewable decision notices are prescribed under the </w:t>
      </w:r>
      <w:hyperlink r:id="rId115" w:tooltip="A2008-35" w:history="1">
        <w:r w:rsidR="001927F7" w:rsidRPr="001927F7">
          <w:rPr>
            <w:rStyle w:val="charCitHyperlinkItal"/>
          </w:rPr>
          <w:t>ACT Civil and Administrative Tribunal Act 2008</w:t>
        </w:r>
      </w:hyperlink>
      <w:r>
        <w:t>.</w:t>
      </w:r>
    </w:p>
    <w:p w:rsidR="004301BD" w:rsidRDefault="004301BD" w:rsidP="004301BD">
      <w:pPr>
        <w:pStyle w:val="AH5Sec"/>
      </w:pPr>
      <w:bookmarkStart w:id="207" w:name="_Toc432154020"/>
      <w:r w:rsidRPr="007A7575">
        <w:rPr>
          <w:rStyle w:val="CharSectNo"/>
        </w:rPr>
        <w:t>145A</w:t>
      </w:r>
      <w:r>
        <w:tab/>
        <w:t>Applications to ACAT</w:t>
      </w:r>
      <w:bookmarkEnd w:id="207"/>
    </w:p>
    <w:p w:rsidR="004301BD" w:rsidRDefault="004301BD" w:rsidP="004301BD">
      <w:pPr>
        <w:pStyle w:val="Amainreturn"/>
        <w:keepNext/>
      </w:pPr>
      <w:r>
        <w:t>The following may apply to the ACAT for review of a reviewable decision:</w:t>
      </w:r>
    </w:p>
    <w:p w:rsidR="004301BD" w:rsidRDefault="004301BD" w:rsidP="004301BD">
      <w:pPr>
        <w:pStyle w:val="Apara"/>
      </w:pPr>
      <w:r>
        <w:tab/>
        <w:t>(a)</w:t>
      </w:r>
      <w:r>
        <w:tab/>
        <w:t>an entity mentioned in schedule 1, column 4;</w:t>
      </w:r>
    </w:p>
    <w:p w:rsidR="004301BD" w:rsidRDefault="004301BD" w:rsidP="004301BD">
      <w:pPr>
        <w:pStyle w:val="Apara"/>
      </w:pPr>
      <w:r>
        <w:tab/>
        <w:t>(b)</w:t>
      </w:r>
      <w:r>
        <w:tab/>
        <w:t>any other person whose interests are affected by the decision.</w:t>
      </w:r>
    </w:p>
    <w:p w:rsidR="004301BD" w:rsidRDefault="004301BD" w:rsidP="004301BD">
      <w:pPr>
        <w:pStyle w:val="aNote"/>
      </w:pPr>
      <w:r w:rsidRPr="001927F7">
        <w:rPr>
          <w:rStyle w:val="charItals"/>
        </w:rPr>
        <w:t>Note</w:t>
      </w:r>
      <w:r w:rsidRPr="001927F7">
        <w:rPr>
          <w:rStyle w:val="charItals"/>
        </w:rPr>
        <w:tab/>
      </w:r>
      <w:r>
        <w:t xml:space="preserve">If a form is approved under the </w:t>
      </w:r>
      <w:hyperlink r:id="rId116" w:tooltip="A2008-35" w:history="1">
        <w:r w:rsidR="001927F7" w:rsidRPr="001927F7">
          <w:rPr>
            <w:rStyle w:val="charCitHyperlinkItal"/>
          </w:rPr>
          <w:t>ACT Civil and Administrative Tribunal Act 2008</w:t>
        </w:r>
      </w:hyperlink>
      <w:r w:rsidRPr="001927F7">
        <w:rPr>
          <w:rStyle w:val="charItals"/>
        </w:rPr>
        <w:t xml:space="preserve"> </w:t>
      </w:r>
      <w:r>
        <w:t>for the application, the form must be used.</w:t>
      </w:r>
    </w:p>
    <w:p w:rsidR="00893802" w:rsidRDefault="00893802">
      <w:pPr>
        <w:pStyle w:val="PageBreak"/>
      </w:pPr>
      <w:r>
        <w:br w:type="page"/>
      </w:r>
    </w:p>
    <w:p w:rsidR="00893802" w:rsidRDefault="00893802">
      <w:pPr>
        <w:pStyle w:val="PageBreak"/>
      </w:pPr>
    </w:p>
    <w:p w:rsidR="00893802" w:rsidRPr="007A7575" w:rsidRDefault="00893802">
      <w:pPr>
        <w:pStyle w:val="AH2Part"/>
      </w:pPr>
      <w:bookmarkStart w:id="208" w:name="_Toc432154021"/>
      <w:r w:rsidRPr="007A7575">
        <w:rPr>
          <w:rStyle w:val="CharPartNo"/>
        </w:rPr>
        <w:t>Part 6.2</w:t>
      </w:r>
      <w:r>
        <w:tab/>
      </w:r>
      <w:r w:rsidRPr="007A7575">
        <w:rPr>
          <w:rStyle w:val="CharPartText"/>
        </w:rPr>
        <w:t>Other provisions</w:t>
      </w:r>
      <w:bookmarkEnd w:id="208"/>
    </w:p>
    <w:p w:rsidR="00893802" w:rsidRDefault="00893802">
      <w:pPr>
        <w:pStyle w:val="Placeholder"/>
      </w:pPr>
      <w:r>
        <w:rPr>
          <w:rStyle w:val="CharDivNo"/>
        </w:rPr>
        <w:t xml:space="preserve">  </w:t>
      </w:r>
      <w:r>
        <w:rPr>
          <w:rStyle w:val="CharDivText"/>
        </w:rPr>
        <w:t xml:space="preserve">  </w:t>
      </w:r>
    </w:p>
    <w:p w:rsidR="006C64A0" w:rsidRPr="001B1115" w:rsidRDefault="006C64A0" w:rsidP="006C64A0">
      <w:pPr>
        <w:pStyle w:val="AH5Sec"/>
      </w:pPr>
      <w:bookmarkStart w:id="209" w:name="_Toc432154022"/>
      <w:r w:rsidRPr="007A7575">
        <w:rPr>
          <w:rStyle w:val="CharSectNo"/>
        </w:rPr>
        <w:t>146A</w:t>
      </w:r>
      <w:r w:rsidRPr="00903507">
        <w:tab/>
      </w:r>
      <w:r w:rsidRPr="001B1115">
        <w:t>Student transfer register</w:t>
      </w:r>
      <w:bookmarkEnd w:id="209"/>
    </w:p>
    <w:p w:rsidR="006C64A0" w:rsidRPr="001B1115" w:rsidRDefault="006C64A0" w:rsidP="006C64A0">
      <w:pPr>
        <w:pStyle w:val="Amain"/>
      </w:pPr>
      <w:r w:rsidRPr="001B1115">
        <w:tab/>
        <w:t>(1)</w:t>
      </w:r>
      <w:r w:rsidRPr="001B1115">
        <w:tab/>
        <w:t xml:space="preserve">The </w:t>
      </w:r>
      <w:r w:rsidR="0029656E">
        <w:t>director</w:t>
      </w:r>
      <w:r w:rsidR="0029656E">
        <w:noBreakHyphen/>
        <w:t>general</w:t>
      </w:r>
      <w:r w:rsidRPr="001B1115">
        <w:t xml:space="preserve"> must establish procedures for recording the transfer of students between schools in the ACT.</w:t>
      </w:r>
    </w:p>
    <w:p w:rsidR="006C64A0" w:rsidRPr="001B1115" w:rsidRDefault="006C64A0" w:rsidP="006C64A0">
      <w:pPr>
        <w:pStyle w:val="Amain"/>
      </w:pPr>
      <w:r w:rsidRPr="001B1115">
        <w:tab/>
        <w:t>(2)</w:t>
      </w:r>
      <w:r w:rsidRPr="001B1115">
        <w:tab/>
        <w:t xml:space="preserve">The principal of a school must comply with any procedures for recording the transfer of students to and from the school that the </w:t>
      </w:r>
      <w:r w:rsidR="0029656E">
        <w:t>director</w:t>
      </w:r>
      <w:r w:rsidR="0029656E">
        <w:noBreakHyphen/>
        <w:t>general</w:t>
      </w:r>
      <w:r w:rsidRPr="001B1115">
        <w:t>—</w:t>
      </w:r>
    </w:p>
    <w:p w:rsidR="006C64A0" w:rsidRPr="001B1115" w:rsidRDefault="006C64A0" w:rsidP="006C64A0">
      <w:pPr>
        <w:pStyle w:val="Apara"/>
      </w:pPr>
      <w:r w:rsidRPr="001B1115">
        <w:tab/>
        <w:t>(a)</w:t>
      </w:r>
      <w:r w:rsidRPr="001B1115">
        <w:tab/>
        <w:t>establishes under subsection (1); and</w:t>
      </w:r>
    </w:p>
    <w:p w:rsidR="006C64A0" w:rsidRPr="001B1115" w:rsidRDefault="006C64A0" w:rsidP="006C64A0">
      <w:pPr>
        <w:pStyle w:val="Apara"/>
      </w:pPr>
      <w:r w:rsidRPr="001B1115">
        <w:tab/>
        <w:t>(b)</w:t>
      </w:r>
      <w:r w:rsidRPr="001B1115">
        <w:tab/>
        <w:t>notifies to the principal.</w:t>
      </w:r>
    </w:p>
    <w:p w:rsidR="006C64A0" w:rsidRPr="001B1115" w:rsidRDefault="006C64A0" w:rsidP="006C64A0">
      <w:pPr>
        <w:pStyle w:val="Amain"/>
      </w:pPr>
      <w:r w:rsidRPr="001B1115">
        <w:tab/>
        <w:t>(3)</w:t>
      </w:r>
      <w:r w:rsidRPr="001B1115">
        <w:tab/>
        <w:t>In this section:</w:t>
      </w:r>
    </w:p>
    <w:p w:rsidR="006C64A0" w:rsidRPr="001B1115" w:rsidRDefault="006C64A0" w:rsidP="006C64A0">
      <w:pPr>
        <w:pStyle w:val="aDef"/>
      </w:pPr>
      <w:r w:rsidRPr="001927F7">
        <w:rPr>
          <w:rStyle w:val="charBoldItals"/>
        </w:rPr>
        <w:t xml:space="preserve">school </w:t>
      </w:r>
      <w:r w:rsidRPr="001B1115">
        <w:t>means a government school or non-government school.</w:t>
      </w:r>
    </w:p>
    <w:p w:rsidR="00893802" w:rsidRDefault="00893802">
      <w:pPr>
        <w:pStyle w:val="AH5Sec"/>
      </w:pPr>
      <w:bookmarkStart w:id="210" w:name="_Toc432154023"/>
      <w:r w:rsidRPr="007A7575">
        <w:rPr>
          <w:rStyle w:val="CharSectNo"/>
        </w:rPr>
        <w:t>147</w:t>
      </w:r>
      <w:r>
        <w:tab/>
        <w:t>Offences on school premises</w:t>
      </w:r>
      <w:bookmarkEnd w:id="210"/>
    </w:p>
    <w:p w:rsidR="00893802" w:rsidRDefault="00893802" w:rsidP="00CA7A64">
      <w:pPr>
        <w:pStyle w:val="Amain"/>
        <w:keepNext/>
      </w:pPr>
      <w:r>
        <w:tab/>
        <w:t>(1)</w:t>
      </w:r>
      <w:r>
        <w:tab/>
        <w:t>A person must not trespass on school premises.</w:t>
      </w:r>
    </w:p>
    <w:p w:rsidR="00893802" w:rsidRDefault="00893802">
      <w:pPr>
        <w:pStyle w:val="Penalty"/>
      </w:pPr>
      <w:r>
        <w:t>Maximum penalty:  5 penalty units.</w:t>
      </w:r>
    </w:p>
    <w:p w:rsidR="00893802" w:rsidRDefault="00893802" w:rsidP="00CA7A64">
      <w:pPr>
        <w:pStyle w:val="Amain"/>
        <w:keepNext/>
      </w:pPr>
      <w:r>
        <w:tab/>
        <w:t>(2)</w:t>
      </w:r>
      <w:r>
        <w:tab/>
        <w:t>A person commits an offence if the person behaves in an offensive or disorderly way on school premises.</w:t>
      </w:r>
    </w:p>
    <w:p w:rsidR="00893802" w:rsidRDefault="00893802">
      <w:pPr>
        <w:pStyle w:val="Penalty"/>
      </w:pPr>
      <w:r>
        <w:t>Maximum penalty:  10 penalty units.</w:t>
      </w:r>
    </w:p>
    <w:p w:rsidR="00893802" w:rsidRDefault="00893802">
      <w:pPr>
        <w:pStyle w:val="Amain"/>
      </w:pPr>
      <w:r>
        <w:tab/>
        <w:t>(3)</w:t>
      </w:r>
      <w:r>
        <w:tab/>
        <w:t>A person commits an offence if the person—</w:t>
      </w:r>
    </w:p>
    <w:p w:rsidR="00893802" w:rsidRDefault="00893802">
      <w:pPr>
        <w:pStyle w:val="Apara"/>
      </w:pPr>
      <w:r>
        <w:tab/>
        <w:t>(a)</w:t>
      </w:r>
      <w:r>
        <w:tab/>
        <w:t>is on school premises; and</w:t>
      </w:r>
    </w:p>
    <w:p w:rsidR="00893802" w:rsidRDefault="00893802">
      <w:pPr>
        <w:pStyle w:val="Apara"/>
      </w:pPr>
      <w:r>
        <w:tab/>
        <w:t>(b)</w:t>
      </w:r>
      <w:r>
        <w:tab/>
        <w:t>is directed to leave the premises by a police officer, the principal of the school or a person authorised by the principal; and</w:t>
      </w:r>
    </w:p>
    <w:p w:rsidR="00893802" w:rsidRDefault="00893802" w:rsidP="00CA7A64">
      <w:pPr>
        <w:pStyle w:val="Apara"/>
        <w:keepNext/>
      </w:pPr>
      <w:r>
        <w:tab/>
        <w:t>(c)</w:t>
      </w:r>
      <w:r>
        <w:tab/>
        <w:t>fails to leave the premises in accordance with the direction.</w:t>
      </w:r>
    </w:p>
    <w:p w:rsidR="00893802" w:rsidRDefault="00893802">
      <w:pPr>
        <w:pStyle w:val="Penalty"/>
      </w:pPr>
      <w:r>
        <w:t>Maximum penalty:  10 penalty units.</w:t>
      </w:r>
    </w:p>
    <w:p w:rsidR="00893802" w:rsidRDefault="00893802">
      <w:pPr>
        <w:pStyle w:val="Amain"/>
      </w:pPr>
      <w:r>
        <w:lastRenderedPageBreak/>
        <w:tab/>
        <w:t>(4)</w:t>
      </w:r>
      <w:r>
        <w:tab/>
        <w:t>An offence against this section is a strict liability offence.</w:t>
      </w:r>
    </w:p>
    <w:p w:rsidR="00893802" w:rsidRDefault="00893802">
      <w:pPr>
        <w:pStyle w:val="Amain"/>
      </w:pPr>
      <w:r>
        <w:tab/>
        <w:t>(5)</w:t>
      </w:r>
      <w:r>
        <w:tab/>
        <w:t>In this section:</w:t>
      </w:r>
    </w:p>
    <w:p w:rsidR="00893802" w:rsidRDefault="00893802">
      <w:pPr>
        <w:pStyle w:val="aDef"/>
      </w:pPr>
      <w:r>
        <w:rPr>
          <w:rStyle w:val="charBoldItals"/>
        </w:rPr>
        <w:t>school premises</w:t>
      </w:r>
      <w:r>
        <w:t xml:space="preserve"> means land (including any building or structure on the land) occupied by a school.</w:t>
      </w:r>
    </w:p>
    <w:p w:rsidR="00893802" w:rsidRDefault="00893802">
      <w:pPr>
        <w:pStyle w:val="AH5Sec"/>
      </w:pPr>
      <w:bookmarkStart w:id="211" w:name="_Toc432154024"/>
      <w:r w:rsidRPr="007A7575">
        <w:rPr>
          <w:rStyle w:val="CharSectNo"/>
        </w:rPr>
        <w:t>148</w:t>
      </w:r>
      <w:r>
        <w:tab/>
        <w:t>Obligations on parents</w:t>
      </w:r>
      <w:bookmarkEnd w:id="211"/>
    </w:p>
    <w:p w:rsidR="00893802" w:rsidRDefault="00893802">
      <w:pPr>
        <w:pStyle w:val="Amain"/>
      </w:pPr>
      <w:r>
        <w:tab/>
        <w:t>(1)</w:t>
      </w:r>
      <w:r>
        <w:tab/>
        <w:t>For this Act, if an obligation is expressed to apply to the parents of a child it is sufficient for any parent of the child to carry out the obligation.</w:t>
      </w:r>
    </w:p>
    <w:p w:rsidR="00893802" w:rsidRDefault="00893802">
      <w:pPr>
        <w:pStyle w:val="Amain"/>
      </w:pPr>
      <w:r>
        <w:tab/>
        <w:t>(2)</w:t>
      </w:r>
      <w:r>
        <w:tab/>
        <w:t>For this Act, if an obligation is expressed to apply to the parents of a child and no parent carries out the obligation, each parent is liable for the failure to carry out the obligation.</w:t>
      </w:r>
    </w:p>
    <w:p w:rsidR="00893802" w:rsidRDefault="00893802">
      <w:pPr>
        <w:pStyle w:val="AH5Sec"/>
      </w:pPr>
      <w:bookmarkStart w:id="212" w:name="_Toc432154025"/>
      <w:r w:rsidRPr="007A7575">
        <w:rPr>
          <w:rStyle w:val="CharSectNo"/>
        </w:rPr>
        <w:t>149</w:t>
      </w:r>
      <w:r>
        <w:tab/>
        <w:t>Notification of parents</w:t>
      </w:r>
      <w:bookmarkEnd w:id="212"/>
    </w:p>
    <w:p w:rsidR="00893802" w:rsidRDefault="00893802">
      <w:pPr>
        <w:pStyle w:val="Amainreturn"/>
      </w:pPr>
      <w:r>
        <w:t>For this Act, if notice is required to be given to the parents of a child or student, or there is an obligation to ask or tell the parents of a child or student something, it is sufficient if a parent of the child or student is given notice or asked or told the thing.</w:t>
      </w:r>
    </w:p>
    <w:p w:rsidR="00893802" w:rsidRDefault="00893802">
      <w:pPr>
        <w:pStyle w:val="AH5Sec"/>
      </w:pPr>
      <w:bookmarkStart w:id="213" w:name="_Toc432154026"/>
      <w:r w:rsidRPr="007A7575">
        <w:rPr>
          <w:rStyle w:val="CharSectNo"/>
        </w:rPr>
        <w:t>150</w:t>
      </w:r>
      <w:r>
        <w:tab/>
        <w:t>Minister may grant scholarships etc</w:t>
      </w:r>
      <w:bookmarkEnd w:id="213"/>
    </w:p>
    <w:p w:rsidR="00893802" w:rsidRDefault="00893802">
      <w:pPr>
        <w:pStyle w:val="Amain"/>
      </w:pPr>
      <w:r>
        <w:tab/>
        <w:t>(1)</w:t>
      </w:r>
      <w:r>
        <w:tab/>
        <w:t>The Minister may give bursaries, exhibitions, free places, prizes, scholarships or other forms of assistance or reward to be used for—</w:t>
      </w:r>
    </w:p>
    <w:p w:rsidR="00893802" w:rsidRDefault="00893802">
      <w:pPr>
        <w:pStyle w:val="Apara"/>
      </w:pPr>
      <w:r>
        <w:tab/>
        <w:t>(a)</w:t>
      </w:r>
      <w:r>
        <w:tab/>
        <w:t>the benefit of a student at a government school, or at a college or university in the ACT; or</w:t>
      </w:r>
    </w:p>
    <w:p w:rsidR="00893802" w:rsidRDefault="00893802">
      <w:pPr>
        <w:pStyle w:val="Apara"/>
      </w:pPr>
      <w:r>
        <w:tab/>
        <w:t>(b)</w:t>
      </w:r>
      <w:r>
        <w:tab/>
        <w:t>the benefit of a government school, or a college or university in the ACT; or</w:t>
      </w:r>
    </w:p>
    <w:p w:rsidR="00893802" w:rsidRDefault="00893802" w:rsidP="00CA7A64">
      <w:pPr>
        <w:pStyle w:val="Apara"/>
        <w:keepNext/>
      </w:pPr>
      <w:r>
        <w:lastRenderedPageBreak/>
        <w:tab/>
        <w:t>(c)</w:t>
      </w:r>
      <w:r>
        <w:tab/>
        <w:t>a child registered for home education in the ACT.</w:t>
      </w:r>
    </w:p>
    <w:p w:rsidR="00893802" w:rsidRDefault="00893802" w:rsidP="00CA7A64">
      <w:pPr>
        <w:pStyle w:val="aExamHead"/>
      </w:pPr>
      <w:r>
        <w:t>Example for par (b)</w:t>
      </w:r>
    </w:p>
    <w:p w:rsidR="00893802" w:rsidRDefault="00893802">
      <w:pPr>
        <w:pStyle w:val="aExam"/>
        <w:keepNext/>
      </w:pPr>
      <w:r>
        <w:t>a fund to provide for a teacher with particular skills to teach at a particular government school</w:t>
      </w:r>
    </w:p>
    <w:p w:rsidR="00893802" w:rsidRDefault="00893802">
      <w:pPr>
        <w:pStyle w:val="aNote"/>
      </w:pPr>
      <w:r>
        <w:rPr>
          <w:rStyle w:val="charItals"/>
        </w:rPr>
        <w:t>Note</w:t>
      </w:r>
      <w:r>
        <w:tab/>
        <w:t xml:space="preserve">An example is part of the Act, is not exhaustive and may extend, but does not limit, the meaning of the provision in which it appears (see </w:t>
      </w:r>
      <w:hyperlink r:id="rId117" w:tooltip="A2001-14" w:history="1">
        <w:r w:rsidR="001927F7" w:rsidRPr="001927F7">
          <w:rPr>
            <w:rStyle w:val="charCitHyperlinkAbbrev"/>
          </w:rPr>
          <w:t>Legislation Act</w:t>
        </w:r>
      </w:hyperlink>
      <w:r>
        <w:t>, s 126 and s 132).</w:t>
      </w:r>
    </w:p>
    <w:p w:rsidR="00893802" w:rsidRDefault="00893802">
      <w:pPr>
        <w:pStyle w:val="Amain"/>
      </w:pPr>
      <w:r>
        <w:tab/>
        <w:t>(2)</w:t>
      </w:r>
      <w:r>
        <w:tab/>
        <w:t>To remove any doubt, this section does not appropriate public money.</w:t>
      </w:r>
    </w:p>
    <w:p w:rsidR="00893802" w:rsidRDefault="00893802">
      <w:pPr>
        <w:pStyle w:val="AH5Sec"/>
      </w:pPr>
      <w:bookmarkStart w:id="214" w:name="_Toc432154027"/>
      <w:r w:rsidRPr="007A7575">
        <w:rPr>
          <w:rStyle w:val="CharSectNo"/>
        </w:rPr>
        <w:t>151</w:t>
      </w:r>
      <w:r>
        <w:tab/>
        <w:t>Gifts and donations</w:t>
      </w:r>
      <w:bookmarkEnd w:id="214"/>
    </w:p>
    <w:p w:rsidR="00893802" w:rsidRDefault="00893802">
      <w:pPr>
        <w:pStyle w:val="Amain"/>
      </w:pPr>
      <w:r>
        <w:tab/>
        <w:t>(1)</w:t>
      </w:r>
      <w:r>
        <w:tab/>
        <w:t xml:space="preserve">This section applies if the Minister is satisfied that a condition  attached to, or a purpose of, a gift or bequest of property to the Territory on trust for educational purposes (the </w:t>
      </w:r>
      <w:r>
        <w:rPr>
          <w:rStyle w:val="charBoldItals"/>
        </w:rPr>
        <w:t>original trust</w:t>
      </w:r>
      <w:r>
        <w:t>) is inappropriate, impracticable, or impossible to comply with.</w:t>
      </w:r>
    </w:p>
    <w:p w:rsidR="00893802" w:rsidRDefault="00893802">
      <w:pPr>
        <w:pStyle w:val="Amain"/>
      </w:pPr>
      <w:r>
        <w:tab/>
        <w:t>(2)</w:t>
      </w:r>
      <w:r>
        <w:tab/>
        <w:t>The Minister may declare the property the subject of the original trust is subject to another trust.</w:t>
      </w:r>
    </w:p>
    <w:p w:rsidR="00893802" w:rsidRDefault="00893802">
      <w:pPr>
        <w:pStyle w:val="Amain"/>
      </w:pPr>
      <w:r>
        <w:tab/>
        <w:t>(3)</w:t>
      </w:r>
      <w:r>
        <w:tab/>
        <w:t>The declaration must state the purposes of the other trust.</w:t>
      </w:r>
    </w:p>
    <w:p w:rsidR="00893802" w:rsidRDefault="00893802">
      <w:pPr>
        <w:pStyle w:val="Amain"/>
      </w:pPr>
      <w:r>
        <w:tab/>
        <w:t>(4)</w:t>
      </w:r>
      <w:r>
        <w:tab/>
        <w:t>In making the declaration, the Minister must ensure that the property is dealt with as nearly as is practicable for the purposes for which it was held immediately before the declaration, except so far as it is inappropriate, impracticable, or impossible to do so.</w:t>
      </w:r>
    </w:p>
    <w:p w:rsidR="00893802" w:rsidRDefault="00893802">
      <w:pPr>
        <w:pStyle w:val="Amain"/>
      </w:pPr>
      <w:r>
        <w:tab/>
        <w:t>(5)</w:t>
      </w:r>
      <w:r>
        <w:tab/>
        <w:t>When the declaration commences, the original trust ceases and the property is taken to be held by the Territory in trust for the purposes stated in the declaration.</w:t>
      </w:r>
    </w:p>
    <w:p w:rsidR="00893802" w:rsidRDefault="00893802">
      <w:pPr>
        <w:pStyle w:val="Amain"/>
        <w:keepNext/>
      </w:pPr>
      <w:r>
        <w:tab/>
        <w:t>(6)</w:t>
      </w:r>
      <w:r>
        <w:tab/>
        <w:t>A declaration is a notifiable instrument.</w:t>
      </w:r>
    </w:p>
    <w:p w:rsidR="00893802" w:rsidRDefault="00893802">
      <w:pPr>
        <w:pStyle w:val="aNote"/>
      </w:pPr>
      <w:r>
        <w:rPr>
          <w:rStyle w:val="charItals"/>
        </w:rPr>
        <w:t>Note</w:t>
      </w:r>
      <w:r>
        <w:rPr>
          <w:rStyle w:val="charItals"/>
        </w:rPr>
        <w:tab/>
      </w:r>
      <w:r>
        <w:t xml:space="preserve">A notifiable instrument must be notified under the </w:t>
      </w:r>
      <w:hyperlink r:id="rId118" w:tooltip="A2001-14" w:history="1">
        <w:r w:rsidR="001927F7" w:rsidRPr="001927F7">
          <w:rPr>
            <w:rStyle w:val="charCitHyperlinkAbbrev"/>
          </w:rPr>
          <w:t>Legislation Act</w:t>
        </w:r>
      </w:hyperlink>
      <w:r>
        <w:t>.</w:t>
      </w:r>
    </w:p>
    <w:p w:rsidR="00893802" w:rsidRDefault="00893802">
      <w:pPr>
        <w:pStyle w:val="AH5Sec"/>
      </w:pPr>
      <w:bookmarkStart w:id="215" w:name="_Toc432154028"/>
      <w:r w:rsidRPr="007A7575">
        <w:rPr>
          <w:rStyle w:val="CharSectNo"/>
        </w:rPr>
        <w:lastRenderedPageBreak/>
        <w:t>152</w:t>
      </w:r>
      <w:r>
        <w:tab/>
        <w:t>Education trust fund</w:t>
      </w:r>
      <w:bookmarkEnd w:id="215"/>
    </w:p>
    <w:p w:rsidR="00893802" w:rsidRDefault="00893802" w:rsidP="00664714">
      <w:pPr>
        <w:pStyle w:val="Amain"/>
        <w:keepNext/>
      </w:pPr>
      <w:r>
        <w:tab/>
        <w:t>(1)</w:t>
      </w:r>
      <w:r>
        <w:tab/>
        <w:t>The Minister must keep and administer a fund called the education trust fund.</w:t>
      </w:r>
    </w:p>
    <w:p w:rsidR="00893802" w:rsidRDefault="00893802">
      <w:pPr>
        <w:pStyle w:val="Amain"/>
      </w:pPr>
      <w:r>
        <w:tab/>
        <w:t>(2)</w:t>
      </w:r>
      <w:r>
        <w:tab/>
        <w:t>The assets of the fund may only be used in accordance with this section.</w:t>
      </w:r>
    </w:p>
    <w:p w:rsidR="00893802" w:rsidRDefault="00893802">
      <w:pPr>
        <w:pStyle w:val="Amain"/>
      </w:pPr>
      <w:r>
        <w:tab/>
        <w:t>(3)</w:t>
      </w:r>
      <w:r>
        <w:tab/>
        <w:t xml:space="preserve">The </w:t>
      </w:r>
      <w:r w:rsidR="0029656E">
        <w:t>director</w:t>
      </w:r>
      <w:r w:rsidR="0029656E">
        <w:noBreakHyphen/>
        <w:t>general</w:t>
      </w:r>
      <w:r>
        <w:t xml:space="preserve"> must open and maintain under the </w:t>
      </w:r>
      <w:hyperlink r:id="rId119" w:tooltip="A1996-22" w:history="1">
        <w:r w:rsidR="001927F7" w:rsidRPr="001927F7">
          <w:rPr>
            <w:rStyle w:val="charCitHyperlinkItal"/>
          </w:rPr>
          <w:t>Financial Management Act 1996</w:t>
        </w:r>
      </w:hyperlink>
      <w:r>
        <w:t>, section 51 (</w:t>
      </w:r>
      <w:r w:rsidR="00D22E2D" w:rsidRPr="00D57A5C">
        <w:t>Directorate</w:t>
      </w:r>
      <w:r w:rsidR="00D22E2D">
        <w:t xml:space="preserve"> </w:t>
      </w:r>
      <w:r>
        <w:t xml:space="preserve">trust banking accounts) a trust account with an authorised deposit-taking institution (the </w:t>
      </w:r>
      <w:r>
        <w:rPr>
          <w:rStyle w:val="charBoldItals"/>
        </w:rPr>
        <w:t>education trust account</w:t>
      </w:r>
      <w:r>
        <w:t>) to be used only for the fund.</w:t>
      </w:r>
    </w:p>
    <w:p w:rsidR="00893802" w:rsidRDefault="00893802">
      <w:pPr>
        <w:pStyle w:val="Amain"/>
        <w:keepNext/>
      </w:pPr>
      <w:r>
        <w:tab/>
        <w:t>(4)</w:t>
      </w:r>
      <w:r>
        <w:tab/>
        <w:t>The account consists of—</w:t>
      </w:r>
    </w:p>
    <w:p w:rsidR="00893802" w:rsidRDefault="00893802">
      <w:pPr>
        <w:pStyle w:val="Apara"/>
      </w:pPr>
      <w:r>
        <w:tab/>
        <w:t>(a)</w:t>
      </w:r>
      <w:r>
        <w:tab/>
        <w:t>money held by the Territory in trust in relation to anything mentioned in section 150 (Minister may grant scholarships etc); and</w:t>
      </w:r>
    </w:p>
    <w:p w:rsidR="00893802" w:rsidRDefault="00893802">
      <w:pPr>
        <w:pStyle w:val="Apara"/>
      </w:pPr>
      <w:r>
        <w:tab/>
        <w:t>(b)</w:t>
      </w:r>
      <w:r>
        <w:tab/>
        <w:t>any other money that may be lawfully paid into the fund.</w:t>
      </w:r>
    </w:p>
    <w:p w:rsidR="00893802" w:rsidRDefault="00893802">
      <w:pPr>
        <w:pStyle w:val="Amain"/>
      </w:pPr>
      <w:r>
        <w:tab/>
        <w:t>(5)</w:t>
      </w:r>
      <w:r>
        <w:tab/>
        <w:t>The fund may be used only for the following purposes:</w:t>
      </w:r>
    </w:p>
    <w:p w:rsidR="00893802" w:rsidRDefault="00893802">
      <w:pPr>
        <w:pStyle w:val="Apara"/>
      </w:pPr>
      <w:r>
        <w:tab/>
        <w:t>(a)</w:t>
      </w:r>
      <w:r>
        <w:tab/>
        <w:t xml:space="preserve">promoting education; </w:t>
      </w:r>
    </w:p>
    <w:p w:rsidR="00893802" w:rsidRDefault="00893802">
      <w:pPr>
        <w:pStyle w:val="Apara"/>
      </w:pPr>
      <w:r>
        <w:tab/>
        <w:t>(b)</w:t>
      </w:r>
      <w:r>
        <w:tab/>
        <w:t xml:space="preserve">giving bursaries, exhibitions, free places, prizes, scholarships or other forms of assistance or reward for a benefit mentioned in section 150; </w:t>
      </w:r>
    </w:p>
    <w:p w:rsidR="00893802" w:rsidRDefault="00893802">
      <w:pPr>
        <w:pStyle w:val="Apara"/>
      </w:pPr>
      <w:r>
        <w:tab/>
        <w:t>(c)</w:t>
      </w:r>
      <w:r>
        <w:tab/>
        <w:t>any other purpose prescribed under the regulations.</w:t>
      </w:r>
    </w:p>
    <w:p w:rsidR="005B3FFC" w:rsidRPr="001B1115" w:rsidRDefault="005B3FFC" w:rsidP="005B3FFC">
      <w:pPr>
        <w:pStyle w:val="AH5Sec"/>
      </w:pPr>
      <w:bookmarkStart w:id="216" w:name="_Toc432154029"/>
      <w:r w:rsidRPr="007A7575">
        <w:rPr>
          <w:rStyle w:val="CharSectNo"/>
        </w:rPr>
        <w:t>153A</w:t>
      </w:r>
      <w:r w:rsidRPr="001B1115">
        <w:tab/>
        <w:t>Evidence—certificate signed by principal etc</w:t>
      </w:r>
      <w:bookmarkEnd w:id="216"/>
    </w:p>
    <w:p w:rsidR="005B3FFC" w:rsidRPr="001B1115" w:rsidRDefault="005B3FFC" w:rsidP="005B3FFC">
      <w:pPr>
        <w:pStyle w:val="Amain"/>
      </w:pPr>
      <w:r w:rsidRPr="001B1115">
        <w:tab/>
        <w:t>(1)</w:t>
      </w:r>
      <w:r w:rsidRPr="001B1115">
        <w:tab/>
        <w:t>This section applies in relation to a proceeding for an offence against this Act.</w:t>
      </w:r>
    </w:p>
    <w:p w:rsidR="005B3FFC" w:rsidRPr="001B1115" w:rsidRDefault="005B3FFC" w:rsidP="005B3FFC">
      <w:pPr>
        <w:pStyle w:val="aNote"/>
      </w:pPr>
      <w:r w:rsidRPr="001B1115">
        <w:rPr>
          <w:rStyle w:val="charItals"/>
        </w:rPr>
        <w:t>Note</w:t>
      </w:r>
      <w:r w:rsidRPr="001B1115">
        <w:rPr>
          <w:rStyle w:val="charItals"/>
        </w:rPr>
        <w:tab/>
      </w:r>
      <w:r w:rsidRPr="001B1115">
        <w:rPr>
          <w:snapToGrid w:val="0"/>
        </w:rPr>
        <w:t>A reference to an Act includes a reference to the statutory instruments made or in force under the Act, including any regulation (</w:t>
      </w:r>
      <w:r w:rsidRPr="001B1115">
        <w:t xml:space="preserve">see </w:t>
      </w:r>
      <w:hyperlink r:id="rId120" w:tooltip="A2001-14" w:history="1">
        <w:r w:rsidR="001927F7" w:rsidRPr="001927F7">
          <w:rPr>
            <w:rStyle w:val="charCitHyperlinkAbbrev"/>
          </w:rPr>
          <w:t>Legislation Act</w:t>
        </w:r>
      </w:hyperlink>
      <w:r w:rsidRPr="001B1115">
        <w:t>, s 104).</w:t>
      </w:r>
    </w:p>
    <w:p w:rsidR="005B3FFC" w:rsidRPr="001B1115" w:rsidRDefault="005B3FFC" w:rsidP="001E6724">
      <w:pPr>
        <w:pStyle w:val="Amain"/>
        <w:keepLines/>
      </w:pPr>
      <w:r w:rsidRPr="001B1115">
        <w:lastRenderedPageBreak/>
        <w:tab/>
        <w:t>(2)</w:t>
      </w:r>
      <w:r w:rsidRPr="001B1115">
        <w:tab/>
        <w:t>A certificate that appears to be signed by the principal of a government school, the principal of a non-government school, the person giving an approved educational course (government) or the person giving an approved educational course (non-government) and that states any of the following matters, is evidence of the matters:</w:t>
      </w:r>
    </w:p>
    <w:p w:rsidR="005B3FFC" w:rsidRPr="001B1115" w:rsidRDefault="005B3FFC" w:rsidP="005B3FFC">
      <w:pPr>
        <w:pStyle w:val="Apara"/>
      </w:pPr>
      <w:r w:rsidRPr="001B1115">
        <w:tab/>
        <w:t>(a)</w:t>
      </w:r>
      <w:r w:rsidRPr="001B1115">
        <w:tab/>
        <w:t>that a stated child was or was not enrolled at the school or course;</w:t>
      </w:r>
    </w:p>
    <w:p w:rsidR="005B3FFC" w:rsidRPr="001B1115" w:rsidRDefault="005B3FFC" w:rsidP="005B3FFC">
      <w:pPr>
        <w:pStyle w:val="Apara"/>
      </w:pPr>
      <w:r w:rsidRPr="001B1115">
        <w:tab/>
        <w:t>(b)</w:t>
      </w:r>
      <w:r w:rsidRPr="001B1115">
        <w:tab/>
        <w:t>that a stated child did or did not attend the school or course.</w:t>
      </w:r>
    </w:p>
    <w:p w:rsidR="005B3FFC" w:rsidRPr="001B1115" w:rsidRDefault="005B3FFC" w:rsidP="00CA7A64">
      <w:pPr>
        <w:pStyle w:val="Amain"/>
        <w:keepLines/>
      </w:pPr>
      <w:r w:rsidRPr="001B1115">
        <w:tab/>
        <w:t>(3)</w:t>
      </w:r>
      <w:r w:rsidRPr="001B1115">
        <w:tab/>
        <w:t>A certificate that appears to be signed by the registrar (however described) of an education provider or training alternative provider and that states any of the following matters, is evidence of the matters:</w:t>
      </w:r>
    </w:p>
    <w:p w:rsidR="005B3FFC" w:rsidRPr="001B1115" w:rsidRDefault="005B3FFC" w:rsidP="005B3FFC">
      <w:pPr>
        <w:pStyle w:val="Apara"/>
      </w:pPr>
      <w:r w:rsidRPr="001B1115">
        <w:tab/>
        <w:t>(a)</w:t>
      </w:r>
      <w:r w:rsidRPr="001B1115">
        <w:tab/>
        <w:t>that a stated child was or was not enrolled with the provider;</w:t>
      </w:r>
    </w:p>
    <w:p w:rsidR="005B3FFC" w:rsidRPr="001B1115" w:rsidRDefault="005B3FFC" w:rsidP="005B3FFC">
      <w:pPr>
        <w:pStyle w:val="Apara"/>
      </w:pPr>
      <w:r w:rsidRPr="001B1115">
        <w:tab/>
        <w:t>(b)</w:t>
      </w:r>
      <w:r w:rsidRPr="001B1115">
        <w:tab/>
        <w:t>that a stated child did or did not attend the provider.</w:t>
      </w:r>
    </w:p>
    <w:p w:rsidR="005B3FFC" w:rsidRPr="001B1115" w:rsidRDefault="005B3FFC" w:rsidP="005B3FFC">
      <w:pPr>
        <w:pStyle w:val="Amain"/>
      </w:pPr>
      <w:r w:rsidRPr="001B1115">
        <w:tab/>
        <w:t>(4)</w:t>
      </w:r>
      <w:r w:rsidRPr="001B1115">
        <w:tab/>
        <w:t>A certificate that appears to be signed by a child’s employer or purported employer in relation to an employment alternative and that states any of the following matters, is evidence of the matters:</w:t>
      </w:r>
    </w:p>
    <w:p w:rsidR="005B3FFC" w:rsidRPr="001B1115" w:rsidRDefault="005B3FFC" w:rsidP="005B3FFC">
      <w:pPr>
        <w:pStyle w:val="Apara"/>
      </w:pPr>
      <w:r w:rsidRPr="001B1115">
        <w:tab/>
        <w:t>(a)</w:t>
      </w:r>
      <w:r w:rsidRPr="001B1115">
        <w:tab/>
        <w:t>that a stated child was or was not employed with the employer or purported employer;</w:t>
      </w:r>
    </w:p>
    <w:p w:rsidR="005B3FFC" w:rsidRPr="001B1115" w:rsidRDefault="005B3FFC" w:rsidP="005B3FFC">
      <w:pPr>
        <w:pStyle w:val="Apara"/>
      </w:pPr>
      <w:r w:rsidRPr="001B1115">
        <w:tab/>
        <w:t>(b)</w:t>
      </w:r>
      <w:r w:rsidRPr="001B1115">
        <w:tab/>
        <w:t>that a stated child worked for stated hours.</w:t>
      </w:r>
    </w:p>
    <w:p w:rsidR="005B3FFC" w:rsidRPr="001B1115" w:rsidRDefault="005B3FFC" w:rsidP="005B3FFC">
      <w:pPr>
        <w:pStyle w:val="Amain"/>
        <w:rPr>
          <w:snapToGrid w:val="0"/>
        </w:rPr>
      </w:pPr>
      <w:r w:rsidRPr="001B1115">
        <w:rPr>
          <w:snapToGrid w:val="0"/>
        </w:rPr>
        <w:tab/>
        <w:t>(5)</w:t>
      </w:r>
      <w:r w:rsidRPr="001B1115">
        <w:rPr>
          <w:snapToGrid w:val="0"/>
        </w:rPr>
        <w:tab/>
        <w:t>A certificate mentioned in this section may state a matter by reference to a date or period.</w:t>
      </w:r>
    </w:p>
    <w:p w:rsidR="00893802" w:rsidRDefault="00893802">
      <w:pPr>
        <w:pStyle w:val="AH5Sec"/>
      </w:pPr>
      <w:bookmarkStart w:id="217" w:name="_Toc432154030"/>
      <w:r w:rsidRPr="007A7575">
        <w:rPr>
          <w:rStyle w:val="CharSectNo"/>
        </w:rPr>
        <w:t>154</w:t>
      </w:r>
      <w:r>
        <w:tab/>
        <w:t>Approved forms</w:t>
      </w:r>
      <w:bookmarkEnd w:id="217"/>
    </w:p>
    <w:p w:rsidR="00893802" w:rsidRDefault="00893802">
      <w:pPr>
        <w:pStyle w:val="Amain"/>
      </w:pPr>
      <w:r>
        <w:tab/>
        <w:t>(1)</w:t>
      </w:r>
      <w:r>
        <w:tab/>
        <w:t>The Minister may approve forms for this Act.</w:t>
      </w:r>
    </w:p>
    <w:p w:rsidR="00893802" w:rsidRDefault="00893802">
      <w:pPr>
        <w:pStyle w:val="Amain"/>
        <w:keepNext/>
      </w:pPr>
      <w:r>
        <w:tab/>
        <w:t>(2)</w:t>
      </w:r>
      <w:r>
        <w:tab/>
        <w:t>If the Minister approves a form for a particular purpose, the approved form must be used for that purpose.</w:t>
      </w:r>
    </w:p>
    <w:p w:rsidR="00893802" w:rsidRDefault="00893802">
      <w:pPr>
        <w:pStyle w:val="aNote"/>
      </w:pPr>
      <w:r>
        <w:rPr>
          <w:rStyle w:val="charItals"/>
        </w:rPr>
        <w:t>Note</w:t>
      </w:r>
      <w:r>
        <w:rPr>
          <w:rStyle w:val="charItals"/>
        </w:rPr>
        <w:tab/>
      </w:r>
      <w:r>
        <w:t xml:space="preserve">For other provisions about forms, see </w:t>
      </w:r>
      <w:hyperlink r:id="rId121" w:tooltip="A2001-14" w:history="1">
        <w:r w:rsidR="001927F7" w:rsidRPr="001927F7">
          <w:rPr>
            <w:rStyle w:val="charCitHyperlinkAbbrev"/>
          </w:rPr>
          <w:t>Legislation Act</w:t>
        </w:r>
      </w:hyperlink>
      <w:r>
        <w:t>, s 255.</w:t>
      </w:r>
    </w:p>
    <w:p w:rsidR="00893802" w:rsidRDefault="00893802">
      <w:pPr>
        <w:pStyle w:val="Amain"/>
        <w:keepNext/>
      </w:pPr>
      <w:r>
        <w:tab/>
        <w:t>(3)</w:t>
      </w:r>
      <w:r>
        <w:tab/>
        <w:t>An approved form is a notifiable instrument.</w:t>
      </w:r>
    </w:p>
    <w:p w:rsidR="00893802" w:rsidRDefault="00893802">
      <w:pPr>
        <w:pStyle w:val="aNote"/>
      </w:pPr>
      <w:r>
        <w:rPr>
          <w:rStyle w:val="charItals"/>
        </w:rPr>
        <w:t>Note</w:t>
      </w:r>
      <w:r>
        <w:rPr>
          <w:rStyle w:val="charItals"/>
        </w:rPr>
        <w:tab/>
      </w:r>
      <w:r>
        <w:t xml:space="preserve">A notifiable instrument must be notified under the </w:t>
      </w:r>
      <w:hyperlink r:id="rId122" w:tooltip="A2001-14" w:history="1">
        <w:r w:rsidR="001927F7" w:rsidRPr="001927F7">
          <w:rPr>
            <w:rStyle w:val="charCitHyperlinkAbbrev"/>
          </w:rPr>
          <w:t>Legislation Act</w:t>
        </w:r>
      </w:hyperlink>
      <w:r>
        <w:t>.</w:t>
      </w:r>
    </w:p>
    <w:p w:rsidR="00893802" w:rsidRDefault="00893802">
      <w:pPr>
        <w:pStyle w:val="AH5Sec"/>
      </w:pPr>
      <w:bookmarkStart w:id="218" w:name="_Toc432154031"/>
      <w:r w:rsidRPr="007A7575">
        <w:rPr>
          <w:rStyle w:val="CharSectNo"/>
        </w:rPr>
        <w:lastRenderedPageBreak/>
        <w:t>155</w:t>
      </w:r>
      <w:r>
        <w:tab/>
        <w:t>Regulation-making power</w:t>
      </w:r>
      <w:bookmarkEnd w:id="218"/>
    </w:p>
    <w:p w:rsidR="00893802" w:rsidRDefault="00893802">
      <w:pPr>
        <w:pStyle w:val="Amain"/>
        <w:keepNext/>
      </w:pPr>
      <w:r>
        <w:tab/>
        <w:t>(1)</w:t>
      </w:r>
      <w:r>
        <w:tab/>
        <w:t>The Executive may make regulations for this Act.</w:t>
      </w:r>
    </w:p>
    <w:p w:rsidR="00893802" w:rsidRDefault="00893802" w:rsidP="00CA7A64">
      <w:pPr>
        <w:pStyle w:val="aNote"/>
        <w:keepNext/>
      </w:pPr>
      <w:r>
        <w:rPr>
          <w:rStyle w:val="charItals"/>
        </w:rPr>
        <w:t>Note</w:t>
      </w:r>
      <w:r>
        <w:rPr>
          <w:rStyle w:val="charItals"/>
        </w:rPr>
        <w:tab/>
      </w:r>
      <w:r>
        <w:t xml:space="preserve">Regulations must be notified, and presented to the Legislative Assembly, under the </w:t>
      </w:r>
      <w:hyperlink r:id="rId123" w:tooltip="A2001-14" w:history="1">
        <w:r w:rsidR="001927F7" w:rsidRPr="001927F7">
          <w:rPr>
            <w:rStyle w:val="charCitHyperlinkAbbrev"/>
          </w:rPr>
          <w:t>Legislation Act</w:t>
        </w:r>
      </w:hyperlink>
      <w:r>
        <w:t>.</w:t>
      </w:r>
    </w:p>
    <w:p w:rsidR="00893802" w:rsidRDefault="00893802">
      <w:pPr>
        <w:pStyle w:val="Amain"/>
      </w:pPr>
      <w:r>
        <w:tab/>
        <w:t>(2)</w:t>
      </w:r>
      <w:r>
        <w:tab/>
        <w:t>The regulations may also prescribe offences for contraventions of the regulations and prescribe maximum penalties of not more than 10 penalty units for offences against the regulations.</w:t>
      </w:r>
    </w:p>
    <w:p w:rsidR="005A028F" w:rsidRDefault="005A028F">
      <w:pPr>
        <w:pStyle w:val="02Text"/>
        <w:sectPr w:rsidR="005A028F">
          <w:headerReference w:type="even" r:id="rId124"/>
          <w:headerReference w:type="default" r:id="rId125"/>
          <w:footerReference w:type="even" r:id="rId126"/>
          <w:footerReference w:type="default" r:id="rId127"/>
          <w:footerReference w:type="first" r:id="rId128"/>
          <w:pgSz w:w="11907" w:h="16839" w:code="9"/>
          <w:pgMar w:top="3880" w:right="1900" w:bottom="3100" w:left="2300" w:header="1800" w:footer="1760" w:gutter="0"/>
          <w:pgNumType w:start="1"/>
          <w:cols w:space="720"/>
          <w:titlePg/>
          <w:docGrid w:linePitch="254"/>
        </w:sectPr>
      </w:pPr>
    </w:p>
    <w:p w:rsidR="00893802" w:rsidRDefault="00893802">
      <w:pPr>
        <w:pStyle w:val="PageBreak"/>
      </w:pPr>
      <w:r>
        <w:br w:type="page"/>
      </w:r>
    </w:p>
    <w:p w:rsidR="004301BD" w:rsidRPr="007A7575" w:rsidRDefault="004301BD" w:rsidP="004301BD">
      <w:pPr>
        <w:pStyle w:val="Sched-heading"/>
      </w:pPr>
      <w:bookmarkStart w:id="219" w:name="_Toc432154032"/>
      <w:r w:rsidRPr="007A7575">
        <w:rPr>
          <w:rStyle w:val="CharChapNo"/>
        </w:rPr>
        <w:lastRenderedPageBreak/>
        <w:t>Schedule 1</w:t>
      </w:r>
      <w:r>
        <w:tab/>
      </w:r>
      <w:r w:rsidRPr="007A7575">
        <w:rPr>
          <w:rStyle w:val="CharChapText"/>
        </w:rPr>
        <w:t>Reviewable decisions</w:t>
      </w:r>
      <w:bookmarkEnd w:id="219"/>
    </w:p>
    <w:p w:rsidR="00D25DD0" w:rsidRDefault="00D25DD0">
      <w:pPr>
        <w:pStyle w:val="Placeholder"/>
      </w:pPr>
      <w:r>
        <w:rPr>
          <w:rStyle w:val="CharPartNo"/>
        </w:rPr>
        <w:t xml:space="preserve">  </w:t>
      </w:r>
      <w:r>
        <w:rPr>
          <w:rStyle w:val="CharPartText"/>
        </w:rPr>
        <w:t xml:space="preserve">  </w:t>
      </w:r>
    </w:p>
    <w:p w:rsidR="004301BD" w:rsidRDefault="004301BD" w:rsidP="004301BD">
      <w:pPr>
        <w:pStyle w:val="ref"/>
      </w:pPr>
      <w:r>
        <w:t>(see pt 6.1)</w:t>
      </w:r>
    </w:p>
    <w:p w:rsidR="004301BD" w:rsidRDefault="004301BD" w:rsidP="00031B47"/>
    <w:tbl>
      <w:tblPr>
        <w:tblW w:w="781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122"/>
        <w:gridCol w:w="1178"/>
        <w:gridCol w:w="1953"/>
        <w:gridCol w:w="1731"/>
        <w:gridCol w:w="1831"/>
      </w:tblGrid>
      <w:tr w:rsidR="004301BD" w:rsidTr="004301BD">
        <w:trPr>
          <w:cantSplit/>
          <w:tblHeader/>
        </w:trPr>
        <w:tc>
          <w:tcPr>
            <w:tcW w:w="1122" w:type="dxa"/>
          </w:tcPr>
          <w:p w:rsidR="004301BD" w:rsidRDefault="004301BD" w:rsidP="004301BD">
            <w:pPr>
              <w:pStyle w:val="TableColHd"/>
            </w:pPr>
            <w:r>
              <w:t>column 1</w:t>
            </w:r>
            <w:r>
              <w:br/>
              <w:t>item</w:t>
            </w:r>
          </w:p>
        </w:tc>
        <w:tc>
          <w:tcPr>
            <w:tcW w:w="1178" w:type="dxa"/>
          </w:tcPr>
          <w:p w:rsidR="004301BD" w:rsidRDefault="004301BD" w:rsidP="004301BD">
            <w:pPr>
              <w:pStyle w:val="TableColHd"/>
            </w:pPr>
            <w:r>
              <w:t>column 2</w:t>
            </w:r>
            <w:r>
              <w:br/>
              <w:t>section</w:t>
            </w:r>
          </w:p>
        </w:tc>
        <w:tc>
          <w:tcPr>
            <w:tcW w:w="1953" w:type="dxa"/>
          </w:tcPr>
          <w:p w:rsidR="004301BD" w:rsidRDefault="004301BD" w:rsidP="004301BD">
            <w:pPr>
              <w:pStyle w:val="TableColHd"/>
            </w:pPr>
            <w:r>
              <w:t>column 3</w:t>
            </w:r>
            <w:r>
              <w:br/>
              <w:t>decision</w:t>
            </w:r>
          </w:p>
        </w:tc>
        <w:tc>
          <w:tcPr>
            <w:tcW w:w="1731" w:type="dxa"/>
          </w:tcPr>
          <w:p w:rsidR="004301BD" w:rsidRDefault="004301BD" w:rsidP="004301BD">
            <w:pPr>
              <w:pStyle w:val="TableColHd"/>
            </w:pPr>
            <w:r>
              <w:t>column 4</w:t>
            </w:r>
            <w:r>
              <w:br/>
              <w:t>entity</w:t>
            </w:r>
          </w:p>
        </w:tc>
        <w:tc>
          <w:tcPr>
            <w:tcW w:w="1831" w:type="dxa"/>
          </w:tcPr>
          <w:p w:rsidR="004301BD" w:rsidRDefault="004301BD" w:rsidP="004301BD">
            <w:pPr>
              <w:pStyle w:val="TableColHd"/>
            </w:pPr>
            <w:r>
              <w:t>column 5</w:t>
            </w:r>
            <w:r>
              <w:br/>
              <w:t>decision-maker</w:t>
            </w:r>
          </w:p>
        </w:tc>
      </w:tr>
      <w:tr w:rsidR="003643A4" w:rsidRPr="001B1115" w:rsidTr="009A7DB9">
        <w:trPr>
          <w:cantSplit/>
        </w:trPr>
        <w:tc>
          <w:tcPr>
            <w:tcW w:w="1122" w:type="dxa"/>
          </w:tcPr>
          <w:p w:rsidR="003643A4" w:rsidRPr="001B1115" w:rsidRDefault="003643A4" w:rsidP="009A7DB9">
            <w:pPr>
              <w:pStyle w:val="Amainreturn"/>
              <w:ind w:left="0"/>
            </w:pPr>
            <w:r w:rsidRPr="001B1115">
              <w:t>1</w:t>
            </w:r>
          </w:p>
        </w:tc>
        <w:tc>
          <w:tcPr>
            <w:tcW w:w="1178" w:type="dxa"/>
          </w:tcPr>
          <w:p w:rsidR="003643A4" w:rsidRPr="001B1115" w:rsidRDefault="003643A4" w:rsidP="009A7DB9">
            <w:pPr>
              <w:pStyle w:val="Amainreturn"/>
              <w:ind w:left="0"/>
              <w:jc w:val="left"/>
            </w:pPr>
            <w:r w:rsidRPr="001B1115">
              <w:t>12A</w:t>
            </w:r>
          </w:p>
        </w:tc>
        <w:tc>
          <w:tcPr>
            <w:tcW w:w="1953" w:type="dxa"/>
          </w:tcPr>
          <w:p w:rsidR="003643A4" w:rsidRPr="001B1115" w:rsidRDefault="003643A4" w:rsidP="009A7DB9">
            <w:pPr>
              <w:pStyle w:val="Amainreturn"/>
              <w:ind w:left="0"/>
              <w:jc w:val="left"/>
            </w:pPr>
            <w:r w:rsidRPr="001B1115">
              <w:t>issue exemption certificate for shorter period than applied for</w:t>
            </w:r>
          </w:p>
        </w:tc>
        <w:tc>
          <w:tcPr>
            <w:tcW w:w="1731" w:type="dxa"/>
          </w:tcPr>
          <w:p w:rsidR="003643A4" w:rsidRPr="001B1115" w:rsidRDefault="003643A4" w:rsidP="009A7DB9">
            <w:pPr>
              <w:pStyle w:val="Amainreturn"/>
              <w:ind w:left="0"/>
              <w:jc w:val="left"/>
            </w:pPr>
            <w:r w:rsidRPr="001B1115">
              <w:t>applicant</w:t>
            </w:r>
          </w:p>
        </w:tc>
        <w:tc>
          <w:tcPr>
            <w:tcW w:w="1831" w:type="dxa"/>
          </w:tcPr>
          <w:p w:rsidR="003643A4" w:rsidRPr="001B1115" w:rsidRDefault="0029656E" w:rsidP="009A7DB9">
            <w:pPr>
              <w:pStyle w:val="Amainreturn"/>
              <w:ind w:left="0"/>
              <w:jc w:val="left"/>
            </w:pPr>
            <w:r>
              <w:t>director</w:t>
            </w:r>
            <w:r>
              <w:noBreakHyphen/>
              <w:t>general</w:t>
            </w:r>
          </w:p>
        </w:tc>
      </w:tr>
      <w:tr w:rsidR="003643A4" w:rsidRPr="001B1115" w:rsidTr="009A7DB9">
        <w:trPr>
          <w:cantSplit/>
        </w:trPr>
        <w:tc>
          <w:tcPr>
            <w:tcW w:w="1122" w:type="dxa"/>
          </w:tcPr>
          <w:p w:rsidR="003643A4" w:rsidRPr="001B1115" w:rsidRDefault="0007557F" w:rsidP="009A7DB9">
            <w:pPr>
              <w:pStyle w:val="Amainreturn"/>
              <w:ind w:left="0"/>
            </w:pPr>
            <w:r>
              <w:t>2</w:t>
            </w:r>
          </w:p>
        </w:tc>
        <w:tc>
          <w:tcPr>
            <w:tcW w:w="1178" w:type="dxa"/>
          </w:tcPr>
          <w:p w:rsidR="003643A4" w:rsidRPr="001B1115" w:rsidRDefault="003643A4" w:rsidP="009A7DB9">
            <w:pPr>
              <w:pStyle w:val="Amainreturn"/>
              <w:ind w:left="0"/>
              <w:jc w:val="left"/>
            </w:pPr>
            <w:r w:rsidRPr="001B1115">
              <w:t>12A</w:t>
            </w:r>
          </w:p>
        </w:tc>
        <w:tc>
          <w:tcPr>
            <w:tcW w:w="1953" w:type="dxa"/>
          </w:tcPr>
          <w:p w:rsidR="003643A4" w:rsidRPr="001B1115" w:rsidRDefault="003643A4" w:rsidP="009A7DB9">
            <w:pPr>
              <w:pStyle w:val="Amainreturn"/>
              <w:ind w:left="0"/>
              <w:jc w:val="left"/>
            </w:pPr>
            <w:r w:rsidRPr="001B1115">
              <w:t>issue exemption certificate exempting child from full-time participation requirement—participation stated in certificate</w:t>
            </w:r>
          </w:p>
        </w:tc>
        <w:tc>
          <w:tcPr>
            <w:tcW w:w="1731" w:type="dxa"/>
          </w:tcPr>
          <w:p w:rsidR="003643A4" w:rsidRPr="001B1115" w:rsidRDefault="003643A4" w:rsidP="009A7DB9">
            <w:pPr>
              <w:pStyle w:val="Amainreturn"/>
              <w:ind w:left="0"/>
              <w:jc w:val="left"/>
            </w:pPr>
            <w:r w:rsidRPr="001B1115">
              <w:t>applicant</w:t>
            </w:r>
          </w:p>
        </w:tc>
        <w:tc>
          <w:tcPr>
            <w:tcW w:w="1831" w:type="dxa"/>
          </w:tcPr>
          <w:p w:rsidR="003643A4" w:rsidRPr="001B1115" w:rsidRDefault="0029656E" w:rsidP="009A7DB9">
            <w:pPr>
              <w:pStyle w:val="Amainreturn"/>
              <w:ind w:left="0"/>
              <w:jc w:val="left"/>
            </w:pPr>
            <w:r>
              <w:t>director</w:t>
            </w:r>
            <w:r>
              <w:noBreakHyphen/>
              <w:t>general</w:t>
            </w:r>
          </w:p>
        </w:tc>
      </w:tr>
      <w:tr w:rsidR="003643A4" w:rsidRPr="001B1115" w:rsidTr="009A7DB9">
        <w:trPr>
          <w:cantSplit/>
        </w:trPr>
        <w:tc>
          <w:tcPr>
            <w:tcW w:w="1122" w:type="dxa"/>
          </w:tcPr>
          <w:p w:rsidR="003643A4" w:rsidRPr="001B1115" w:rsidRDefault="0007557F" w:rsidP="009A7DB9">
            <w:pPr>
              <w:pStyle w:val="Amainreturn"/>
              <w:ind w:left="0"/>
            </w:pPr>
            <w:r>
              <w:t>3</w:t>
            </w:r>
          </w:p>
        </w:tc>
        <w:tc>
          <w:tcPr>
            <w:tcW w:w="1178" w:type="dxa"/>
          </w:tcPr>
          <w:p w:rsidR="003643A4" w:rsidRPr="001B1115" w:rsidRDefault="003643A4" w:rsidP="009A7DB9">
            <w:pPr>
              <w:pStyle w:val="Amainreturn"/>
              <w:ind w:left="0"/>
              <w:jc w:val="left"/>
            </w:pPr>
            <w:r w:rsidRPr="001B1115">
              <w:t>12A</w:t>
            </w:r>
          </w:p>
        </w:tc>
        <w:tc>
          <w:tcPr>
            <w:tcW w:w="1953" w:type="dxa"/>
          </w:tcPr>
          <w:p w:rsidR="003643A4" w:rsidRPr="001B1115" w:rsidRDefault="003643A4" w:rsidP="009A7DB9">
            <w:pPr>
              <w:pStyle w:val="Amainreturn"/>
              <w:ind w:left="0"/>
              <w:jc w:val="left"/>
            </w:pPr>
            <w:r w:rsidRPr="001B1115">
              <w:t>refuse to issue exemption certificate</w:t>
            </w:r>
          </w:p>
        </w:tc>
        <w:tc>
          <w:tcPr>
            <w:tcW w:w="1731" w:type="dxa"/>
          </w:tcPr>
          <w:p w:rsidR="003643A4" w:rsidRPr="001B1115" w:rsidRDefault="003643A4" w:rsidP="009A7DB9">
            <w:pPr>
              <w:pStyle w:val="Amainreturn"/>
              <w:ind w:left="0"/>
              <w:jc w:val="left"/>
            </w:pPr>
            <w:r w:rsidRPr="001B1115">
              <w:t>applicant</w:t>
            </w:r>
          </w:p>
        </w:tc>
        <w:tc>
          <w:tcPr>
            <w:tcW w:w="1831" w:type="dxa"/>
          </w:tcPr>
          <w:p w:rsidR="003643A4" w:rsidRPr="001B1115" w:rsidRDefault="0029656E" w:rsidP="009A7DB9">
            <w:pPr>
              <w:pStyle w:val="Amainreturn"/>
              <w:ind w:left="0"/>
              <w:jc w:val="left"/>
            </w:pPr>
            <w:r>
              <w:t>director</w:t>
            </w:r>
            <w:r>
              <w:noBreakHyphen/>
              <w:t>general</w:t>
            </w:r>
          </w:p>
        </w:tc>
      </w:tr>
      <w:tr w:rsidR="003643A4" w:rsidRPr="001B1115" w:rsidTr="009A7DB9">
        <w:trPr>
          <w:cantSplit/>
        </w:trPr>
        <w:tc>
          <w:tcPr>
            <w:tcW w:w="1122" w:type="dxa"/>
          </w:tcPr>
          <w:p w:rsidR="003643A4" w:rsidRPr="001B1115" w:rsidRDefault="0007557F" w:rsidP="009A7DB9">
            <w:pPr>
              <w:pStyle w:val="Amainreturn"/>
              <w:ind w:left="0"/>
            </w:pPr>
            <w:r>
              <w:t>4</w:t>
            </w:r>
          </w:p>
        </w:tc>
        <w:tc>
          <w:tcPr>
            <w:tcW w:w="1178" w:type="dxa"/>
          </w:tcPr>
          <w:p w:rsidR="003643A4" w:rsidRPr="001B1115" w:rsidRDefault="003643A4" w:rsidP="009A7DB9">
            <w:pPr>
              <w:pStyle w:val="Amainreturn"/>
              <w:ind w:left="0"/>
              <w:jc w:val="left"/>
            </w:pPr>
            <w:r w:rsidRPr="001B1115">
              <w:t>12C</w:t>
            </w:r>
          </w:p>
        </w:tc>
        <w:tc>
          <w:tcPr>
            <w:tcW w:w="1953" w:type="dxa"/>
          </w:tcPr>
          <w:p w:rsidR="003643A4" w:rsidRPr="001B1115" w:rsidRDefault="003643A4" w:rsidP="009A7DB9">
            <w:pPr>
              <w:pStyle w:val="Amainreturn"/>
              <w:ind w:left="0"/>
              <w:jc w:val="left"/>
            </w:pPr>
            <w:r w:rsidRPr="001B1115">
              <w:t>issue exemption certificate subject to condition</w:t>
            </w:r>
          </w:p>
        </w:tc>
        <w:tc>
          <w:tcPr>
            <w:tcW w:w="1731" w:type="dxa"/>
          </w:tcPr>
          <w:p w:rsidR="003643A4" w:rsidRPr="001B1115" w:rsidRDefault="003643A4" w:rsidP="009A7DB9">
            <w:pPr>
              <w:pStyle w:val="Amainreturn"/>
              <w:ind w:left="0"/>
              <w:jc w:val="left"/>
            </w:pPr>
            <w:r w:rsidRPr="001B1115">
              <w:t>applicant</w:t>
            </w:r>
          </w:p>
        </w:tc>
        <w:tc>
          <w:tcPr>
            <w:tcW w:w="1831" w:type="dxa"/>
          </w:tcPr>
          <w:p w:rsidR="003643A4" w:rsidRPr="001B1115" w:rsidRDefault="0029656E" w:rsidP="009A7DB9">
            <w:pPr>
              <w:pStyle w:val="Amainreturn"/>
              <w:ind w:left="0"/>
              <w:jc w:val="left"/>
            </w:pPr>
            <w:r>
              <w:t>director</w:t>
            </w:r>
            <w:r>
              <w:noBreakHyphen/>
              <w:t>general</w:t>
            </w:r>
          </w:p>
        </w:tc>
      </w:tr>
      <w:tr w:rsidR="003643A4" w:rsidRPr="001B1115" w:rsidTr="009A7DB9">
        <w:trPr>
          <w:cantSplit/>
        </w:trPr>
        <w:tc>
          <w:tcPr>
            <w:tcW w:w="1122" w:type="dxa"/>
          </w:tcPr>
          <w:p w:rsidR="003643A4" w:rsidRPr="001B1115" w:rsidRDefault="0007557F" w:rsidP="009A7DB9">
            <w:pPr>
              <w:pStyle w:val="Amainreturn"/>
              <w:ind w:left="0"/>
            </w:pPr>
            <w:r>
              <w:t>5</w:t>
            </w:r>
          </w:p>
        </w:tc>
        <w:tc>
          <w:tcPr>
            <w:tcW w:w="1178" w:type="dxa"/>
          </w:tcPr>
          <w:p w:rsidR="003643A4" w:rsidRPr="001B1115" w:rsidRDefault="003643A4" w:rsidP="009A7DB9">
            <w:pPr>
              <w:pStyle w:val="Amainreturn"/>
              <w:ind w:left="0"/>
              <w:jc w:val="left"/>
            </w:pPr>
            <w:r w:rsidRPr="001B1115">
              <w:t>13</w:t>
            </w:r>
          </w:p>
        </w:tc>
        <w:tc>
          <w:tcPr>
            <w:tcW w:w="1953" w:type="dxa"/>
          </w:tcPr>
          <w:p w:rsidR="003643A4" w:rsidRPr="001B1115" w:rsidRDefault="003643A4" w:rsidP="009A7DB9">
            <w:pPr>
              <w:pStyle w:val="Amainreturn"/>
              <w:ind w:left="0"/>
              <w:jc w:val="left"/>
            </w:pPr>
            <w:r w:rsidRPr="001B1115">
              <w:t>revoke exemption certificate</w:t>
            </w:r>
          </w:p>
        </w:tc>
        <w:tc>
          <w:tcPr>
            <w:tcW w:w="1731" w:type="dxa"/>
          </w:tcPr>
          <w:p w:rsidR="003643A4" w:rsidRPr="001B1115" w:rsidRDefault="003643A4" w:rsidP="009A7DB9">
            <w:pPr>
              <w:pStyle w:val="Amainreturn"/>
              <w:ind w:left="0"/>
              <w:jc w:val="left"/>
            </w:pPr>
            <w:r w:rsidRPr="001B1115">
              <w:t>child’s parents</w:t>
            </w:r>
          </w:p>
        </w:tc>
        <w:tc>
          <w:tcPr>
            <w:tcW w:w="1831" w:type="dxa"/>
          </w:tcPr>
          <w:p w:rsidR="003643A4" w:rsidRPr="001B1115" w:rsidRDefault="0029656E" w:rsidP="009A7DB9">
            <w:pPr>
              <w:pStyle w:val="Amainreturn"/>
              <w:ind w:left="0"/>
              <w:jc w:val="left"/>
            </w:pPr>
            <w:r>
              <w:t>director</w:t>
            </w:r>
            <w:r>
              <w:noBreakHyphen/>
              <w:t>general</w:t>
            </w:r>
          </w:p>
        </w:tc>
      </w:tr>
      <w:tr w:rsidR="003643A4" w:rsidRPr="001B1115" w:rsidTr="009A7DB9">
        <w:trPr>
          <w:cantSplit/>
        </w:trPr>
        <w:tc>
          <w:tcPr>
            <w:tcW w:w="1122" w:type="dxa"/>
          </w:tcPr>
          <w:p w:rsidR="003643A4" w:rsidRPr="001B1115" w:rsidRDefault="0007557F" w:rsidP="009A7DB9">
            <w:pPr>
              <w:pStyle w:val="Amainreturn"/>
              <w:ind w:left="0"/>
            </w:pPr>
            <w:r>
              <w:t>6</w:t>
            </w:r>
          </w:p>
        </w:tc>
        <w:tc>
          <w:tcPr>
            <w:tcW w:w="1178" w:type="dxa"/>
          </w:tcPr>
          <w:p w:rsidR="003643A4" w:rsidRPr="001B1115" w:rsidRDefault="003643A4" w:rsidP="009A7DB9">
            <w:pPr>
              <w:pStyle w:val="Amainreturn"/>
              <w:ind w:left="0"/>
              <w:jc w:val="left"/>
            </w:pPr>
            <w:r w:rsidRPr="001B1115">
              <w:t>14A</w:t>
            </w:r>
          </w:p>
        </w:tc>
        <w:tc>
          <w:tcPr>
            <w:tcW w:w="1953" w:type="dxa"/>
          </w:tcPr>
          <w:p w:rsidR="003643A4" w:rsidRPr="001B1115" w:rsidRDefault="003643A4" w:rsidP="009A7DB9">
            <w:pPr>
              <w:pStyle w:val="Amainreturn"/>
              <w:ind w:left="0"/>
              <w:jc w:val="left"/>
            </w:pPr>
            <w:r w:rsidRPr="001B1115">
              <w:t>issue approval statement for shorter period than applied for</w:t>
            </w:r>
          </w:p>
        </w:tc>
        <w:tc>
          <w:tcPr>
            <w:tcW w:w="1731" w:type="dxa"/>
          </w:tcPr>
          <w:p w:rsidR="003643A4" w:rsidRPr="001B1115" w:rsidRDefault="003643A4" w:rsidP="009A7DB9">
            <w:pPr>
              <w:pStyle w:val="Amainreturn"/>
              <w:ind w:left="0"/>
              <w:jc w:val="left"/>
            </w:pPr>
            <w:r w:rsidRPr="001B1115">
              <w:t>applicant</w:t>
            </w:r>
          </w:p>
        </w:tc>
        <w:tc>
          <w:tcPr>
            <w:tcW w:w="1831" w:type="dxa"/>
          </w:tcPr>
          <w:p w:rsidR="003643A4" w:rsidRPr="001B1115" w:rsidRDefault="0029656E" w:rsidP="009A7DB9">
            <w:pPr>
              <w:pStyle w:val="Amainreturn"/>
              <w:ind w:left="0"/>
              <w:jc w:val="left"/>
            </w:pPr>
            <w:r>
              <w:t>director</w:t>
            </w:r>
            <w:r>
              <w:noBreakHyphen/>
              <w:t>general</w:t>
            </w:r>
          </w:p>
        </w:tc>
      </w:tr>
      <w:tr w:rsidR="003643A4" w:rsidRPr="001B1115" w:rsidTr="009A7DB9">
        <w:trPr>
          <w:cantSplit/>
        </w:trPr>
        <w:tc>
          <w:tcPr>
            <w:tcW w:w="1122" w:type="dxa"/>
          </w:tcPr>
          <w:p w:rsidR="003643A4" w:rsidRPr="001B1115" w:rsidRDefault="0007557F" w:rsidP="009A7DB9">
            <w:pPr>
              <w:pStyle w:val="Amainreturn"/>
              <w:ind w:left="0"/>
            </w:pPr>
            <w:r>
              <w:lastRenderedPageBreak/>
              <w:t>7</w:t>
            </w:r>
          </w:p>
        </w:tc>
        <w:tc>
          <w:tcPr>
            <w:tcW w:w="1178" w:type="dxa"/>
          </w:tcPr>
          <w:p w:rsidR="003643A4" w:rsidRPr="001B1115" w:rsidRDefault="003643A4" w:rsidP="009A7DB9">
            <w:pPr>
              <w:pStyle w:val="Amainreturn"/>
              <w:ind w:left="0"/>
              <w:jc w:val="left"/>
            </w:pPr>
            <w:r w:rsidRPr="001B1115">
              <w:t>14A</w:t>
            </w:r>
          </w:p>
        </w:tc>
        <w:tc>
          <w:tcPr>
            <w:tcW w:w="1953" w:type="dxa"/>
          </w:tcPr>
          <w:p w:rsidR="003643A4" w:rsidRPr="001B1115" w:rsidRDefault="003643A4" w:rsidP="009A7DB9">
            <w:pPr>
              <w:pStyle w:val="Amainreturn"/>
              <w:ind w:left="0"/>
              <w:jc w:val="left"/>
            </w:pPr>
            <w:r w:rsidRPr="001B1115">
              <w:t>issue approval statement approving other than full-time participation—participation stated in statement</w:t>
            </w:r>
          </w:p>
        </w:tc>
        <w:tc>
          <w:tcPr>
            <w:tcW w:w="1731" w:type="dxa"/>
          </w:tcPr>
          <w:p w:rsidR="003643A4" w:rsidRPr="001B1115" w:rsidRDefault="003643A4" w:rsidP="009A7DB9">
            <w:pPr>
              <w:pStyle w:val="Amainreturn"/>
              <w:ind w:left="0"/>
              <w:jc w:val="left"/>
            </w:pPr>
            <w:r w:rsidRPr="001B1115">
              <w:t>applicant</w:t>
            </w:r>
          </w:p>
        </w:tc>
        <w:tc>
          <w:tcPr>
            <w:tcW w:w="1831" w:type="dxa"/>
          </w:tcPr>
          <w:p w:rsidR="003643A4" w:rsidRPr="001B1115" w:rsidRDefault="0029656E" w:rsidP="009A7DB9">
            <w:pPr>
              <w:pStyle w:val="Amainreturn"/>
              <w:ind w:left="0"/>
              <w:jc w:val="left"/>
            </w:pPr>
            <w:r>
              <w:t>director</w:t>
            </w:r>
            <w:r>
              <w:noBreakHyphen/>
              <w:t>general</w:t>
            </w:r>
          </w:p>
        </w:tc>
      </w:tr>
      <w:tr w:rsidR="003643A4" w:rsidRPr="001B1115" w:rsidTr="009A7DB9">
        <w:trPr>
          <w:cantSplit/>
        </w:trPr>
        <w:tc>
          <w:tcPr>
            <w:tcW w:w="1122" w:type="dxa"/>
          </w:tcPr>
          <w:p w:rsidR="003643A4" w:rsidRPr="001B1115" w:rsidRDefault="0007557F" w:rsidP="009A7DB9">
            <w:pPr>
              <w:pStyle w:val="Amainreturn"/>
              <w:ind w:left="0"/>
            </w:pPr>
            <w:r>
              <w:t>8</w:t>
            </w:r>
          </w:p>
        </w:tc>
        <w:tc>
          <w:tcPr>
            <w:tcW w:w="1178" w:type="dxa"/>
          </w:tcPr>
          <w:p w:rsidR="003643A4" w:rsidRPr="001B1115" w:rsidRDefault="003643A4" w:rsidP="009A7DB9">
            <w:pPr>
              <w:pStyle w:val="Amainreturn"/>
              <w:ind w:left="0"/>
              <w:jc w:val="left"/>
            </w:pPr>
            <w:r w:rsidRPr="001B1115">
              <w:t>14A</w:t>
            </w:r>
          </w:p>
        </w:tc>
        <w:tc>
          <w:tcPr>
            <w:tcW w:w="1953" w:type="dxa"/>
          </w:tcPr>
          <w:p w:rsidR="003643A4" w:rsidRPr="001B1115" w:rsidRDefault="003643A4" w:rsidP="009A7DB9">
            <w:pPr>
              <w:pStyle w:val="Amainreturn"/>
              <w:ind w:left="0"/>
              <w:jc w:val="left"/>
            </w:pPr>
            <w:r w:rsidRPr="001B1115">
              <w:t>refuse to issue approval statement</w:t>
            </w:r>
          </w:p>
        </w:tc>
        <w:tc>
          <w:tcPr>
            <w:tcW w:w="1731" w:type="dxa"/>
          </w:tcPr>
          <w:p w:rsidR="003643A4" w:rsidRPr="001B1115" w:rsidRDefault="003643A4" w:rsidP="009A7DB9">
            <w:pPr>
              <w:pStyle w:val="Amainreturn"/>
              <w:ind w:left="0"/>
              <w:jc w:val="left"/>
            </w:pPr>
            <w:r w:rsidRPr="001B1115">
              <w:t>applicant</w:t>
            </w:r>
          </w:p>
        </w:tc>
        <w:tc>
          <w:tcPr>
            <w:tcW w:w="1831" w:type="dxa"/>
          </w:tcPr>
          <w:p w:rsidR="003643A4" w:rsidRPr="001B1115" w:rsidRDefault="0029656E" w:rsidP="009A7DB9">
            <w:pPr>
              <w:pStyle w:val="Amainreturn"/>
              <w:ind w:left="0"/>
              <w:jc w:val="left"/>
            </w:pPr>
            <w:r>
              <w:t>director</w:t>
            </w:r>
            <w:r>
              <w:noBreakHyphen/>
              <w:t>general</w:t>
            </w:r>
          </w:p>
        </w:tc>
      </w:tr>
      <w:tr w:rsidR="003643A4" w:rsidRPr="001B1115" w:rsidTr="009A7DB9">
        <w:trPr>
          <w:cantSplit/>
        </w:trPr>
        <w:tc>
          <w:tcPr>
            <w:tcW w:w="1122" w:type="dxa"/>
          </w:tcPr>
          <w:p w:rsidR="003643A4" w:rsidRPr="001B1115" w:rsidRDefault="0007557F" w:rsidP="009A7DB9">
            <w:pPr>
              <w:pStyle w:val="Amainreturn"/>
              <w:ind w:left="0"/>
            </w:pPr>
            <w:r>
              <w:t>9</w:t>
            </w:r>
          </w:p>
        </w:tc>
        <w:tc>
          <w:tcPr>
            <w:tcW w:w="1178" w:type="dxa"/>
          </w:tcPr>
          <w:p w:rsidR="003643A4" w:rsidRPr="001B1115" w:rsidRDefault="003643A4" w:rsidP="009A7DB9">
            <w:pPr>
              <w:pStyle w:val="Amainreturn"/>
              <w:ind w:left="0"/>
              <w:jc w:val="left"/>
            </w:pPr>
            <w:r w:rsidRPr="001B1115">
              <w:t>14C (4)</w:t>
            </w:r>
          </w:p>
        </w:tc>
        <w:tc>
          <w:tcPr>
            <w:tcW w:w="1953" w:type="dxa"/>
          </w:tcPr>
          <w:p w:rsidR="003643A4" w:rsidRPr="001B1115" w:rsidRDefault="003643A4" w:rsidP="009A7DB9">
            <w:pPr>
              <w:pStyle w:val="Amainreturn"/>
              <w:ind w:left="0"/>
              <w:jc w:val="left"/>
            </w:pPr>
            <w:r w:rsidRPr="001B1115">
              <w:t>issue approval statement subject to condition</w:t>
            </w:r>
          </w:p>
        </w:tc>
        <w:tc>
          <w:tcPr>
            <w:tcW w:w="1731" w:type="dxa"/>
          </w:tcPr>
          <w:p w:rsidR="003643A4" w:rsidRPr="001B1115" w:rsidRDefault="003643A4" w:rsidP="009A7DB9">
            <w:pPr>
              <w:pStyle w:val="Amainreturn"/>
              <w:ind w:left="0"/>
              <w:jc w:val="left"/>
            </w:pPr>
            <w:r w:rsidRPr="001B1115">
              <w:t xml:space="preserve">applicant </w:t>
            </w:r>
          </w:p>
        </w:tc>
        <w:tc>
          <w:tcPr>
            <w:tcW w:w="1831" w:type="dxa"/>
          </w:tcPr>
          <w:p w:rsidR="003643A4" w:rsidRPr="001B1115" w:rsidRDefault="0029656E" w:rsidP="009A7DB9">
            <w:pPr>
              <w:pStyle w:val="Amainreturn"/>
              <w:ind w:left="0"/>
              <w:jc w:val="left"/>
            </w:pPr>
            <w:r>
              <w:t>director</w:t>
            </w:r>
            <w:r>
              <w:noBreakHyphen/>
              <w:t>general</w:t>
            </w:r>
          </w:p>
        </w:tc>
      </w:tr>
      <w:tr w:rsidR="003643A4" w:rsidRPr="001B1115" w:rsidTr="009A7DB9">
        <w:trPr>
          <w:cantSplit/>
        </w:trPr>
        <w:tc>
          <w:tcPr>
            <w:tcW w:w="1122" w:type="dxa"/>
          </w:tcPr>
          <w:p w:rsidR="003643A4" w:rsidRPr="001B1115" w:rsidRDefault="0007557F" w:rsidP="009A7DB9">
            <w:pPr>
              <w:pStyle w:val="Amainreturn"/>
              <w:ind w:left="0"/>
            </w:pPr>
            <w:r>
              <w:t>10</w:t>
            </w:r>
          </w:p>
        </w:tc>
        <w:tc>
          <w:tcPr>
            <w:tcW w:w="1178" w:type="dxa"/>
          </w:tcPr>
          <w:p w:rsidR="003643A4" w:rsidRPr="001B1115" w:rsidRDefault="003643A4" w:rsidP="009A7DB9">
            <w:pPr>
              <w:pStyle w:val="Amainreturn"/>
              <w:ind w:left="0"/>
              <w:jc w:val="left"/>
            </w:pPr>
            <w:r w:rsidRPr="001B1115">
              <w:t>15A</w:t>
            </w:r>
          </w:p>
        </w:tc>
        <w:tc>
          <w:tcPr>
            <w:tcW w:w="1953" w:type="dxa"/>
          </w:tcPr>
          <w:p w:rsidR="003643A4" w:rsidRPr="001B1115" w:rsidRDefault="003643A4" w:rsidP="009A7DB9">
            <w:pPr>
              <w:pStyle w:val="Amainreturn"/>
              <w:ind w:left="0"/>
              <w:jc w:val="left"/>
            </w:pPr>
            <w:r w:rsidRPr="001B1115">
              <w:t>revoke approval statement</w:t>
            </w:r>
          </w:p>
        </w:tc>
        <w:tc>
          <w:tcPr>
            <w:tcW w:w="1731" w:type="dxa"/>
          </w:tcPr>
          <w:p w:rsidR="003643A4" w:rsidRPr="001B1115" w:rsidRDefault="003643A4" w:rsidP="009A7DB9">
            <w:pPr>
              <w:pStyle w:val="Amainreturn"/>
              <w:ind w:left="0"/>
              <w:jc w:val="left"/>
            </w:pPr>
            <w:r w:rsidRPr="001B1115">
              <w:t>child’s parents</w:t>
            </w:r>
          </w:p>
        </w:tc>
        <w:tc>
          <w:tcPr>
            <w:tcW w:w="1831" w:type="dxa"/>
          </w:tcPr>
          <w:p w:rsidR="003643A4" w:rsidRPr="001B1115" w:rsidRDefault="0029656E" w:rsidP="009A7DB9">
            <w:pPr>
              <w:pStyle w:val="Amainreturn"/>
              <w:ind w:left="0"/>
              <w:jc w:val="left"/>
            </w:pPr>
            <w:r>
              <w:t>director</w:t>
            </w:r>
            <w:r>
              <w:noBreakHyphen/>
              <w:t>general</w:t>
            </w:r>
          </w:p>
        </w:tc>
      </w:tr>
      <w:tr w:rsidR="004301BD" w:rsidTr="004301BD">
        <w:trPr>
          <w:cantSplit/>
        </w:trPr>
        <w:tc>
          <w:tcPr>
            <w:tcW w:w="1122" w:type="dxa"/>
          </w:tcPr>
          <w:p w:rsidR="004301BD" w:rsidRDefault="0007557F" w:rsidP="004301BD">
            <w:pPr>
              <w:pStyle w:val="Amainreturn"/>
              <w:ind w:left="0"/>
            </w:pPr>
            <w:r>
              <w:t>11</w:t>
            </w:r>
          </w:p>
        </w:tc>
        <w:tc>
          <w:tcPr>
            <w:tcW w:w="1178" w:type="dxa"/>
          </w:tcPr>
          <w:p w:rsidR="004301BD" w:rsidRDefault="004301BD" w:rsidP="004301BD">
            <w:pPr>
              <w:pStyle w:val="Amainreturn"/>
              <w:ind w:left="0"/>
              <w:jc w:val="left"/>
            </w:pPr>
            <w:r>
              <w:t>36</w:t>
            </w:r>
          </w:p>
        </w:tc>
        <w:tc>
          <w:tcPr>
            <w:tcW w:w="1953" w:type="dxa"/>
          </w:tcPr>
          <w:p w:rsidR="004301BD" w:rsidRDefault="004301BD" w:rsidP="004301BD">
            <w:pPr>
              <w:pStyle w:val="Amainreturn"/>
              <w:ind w:left="0"/>
              <w:jc w:val="left"/>
            </w:pPr>
            <w:r>
              <w:t>suspend, transfer or exclude student</w:t>
            </w:r>
          </w:p>
        </w:tc>
        <w:tc>
          <w:tcPr>
            <w:tcW w:w="1731" w:type="dxa"/>
          </w:tcPr>
          <w:p w:rsidR="004301BD" w:rsidRDefault="004301BD" w:rsidP="004301BD">
            <w:pPr>
              <w:pStyle w:val="Amainreturn"/>
              <w:ind w:left="0"/>
              <w:jc w:val="left"/>
            </w:pPr>
            <w:r>
              <w:t>parents of student</w:t>
            </w:r>
          </w:p>
        </w:tc>
        <w:tc>
          <w:tcPr>
            <w:tcW w:w="1831" w:type="dxa"/>
          </w:tcPr>
          <w:p w:rsidR="004301BD" w:rsidRDefault="0029656E" w:rsidP="004301BD">
            <w:pPr>
              <w:pStyle w:val="Amainreturn"/>
              <w:ind w:left="0"/>
              <w:jc w:val="left"/>
            </w:pPr>
            <w:r>
              <w:t>director</w:t>
            </w:r>
            <w:r>
              <w:noBreakHyphen/>
              <w:t>general</w:t>
            </w:r>
          </w:p>
        </w:tc>
      </w:tr>
      <w:tr w:rsidR="004301BD" w:rsidTr="004301BD">
        <w:trPr>
          <w:cantSplit/>
        </w:trPr>
        <w:tc>
          <w:tcPr>
            <w:tcW w:w="1122" w:type="dxa"/>
          </w:tcPr>
          <w:p w:rsidR="004301BD" w:rsidRDefault="0007557F" w:rsidP="004301BD">
            <w:pPr>
              <w:pStyle w:val="Amainreturn"/>
              <w:ind w:left="0"/>
            </w:pPr>
            <w:r>
              <w:t>12</w:t>
            </w:r>
          </w:p>
        </w:tc>
        <w:tc>
          <w:tcPr>
            <w:tcW w:w="1178" w:type="dxa"/>
          </w:tcPr>
          <w:p w:rsidR="004301BD" w:rsidRDefault="004301BD" w:rsidP="004301BD">
            <w:pPr>
              <w:pStyle w:val="Amainreturn"/>
              <w:ind w:left="0"/>
              <w:jc w:val="left"/>
            </w:pPr>
            <w:r>
              <w:t>84 (5)</w:t>
            </w:r>
          </w:p>
        </w:tc>
        <w:tc>
          <w:tcPr>
            <w:tcW w:w="1953" w:type="dxa"/>
          </w:tcPr>
          <w:p w:rsidR="004301BD" w:rsidRDefault="004301BD" w:rsidP="004301BD">
            <w:pPr>
              <w:pStyle w:val="Amainreturn"/>
              <w:ind w:left="0"/>
              <w:jc w:val="left"/>
            </w:pPr>
            <w:r>
              <w:t>refuse to give in-principle approval</w:t>
            </w:r>
          </w:p>
        </w:tc>
        <w:tc>
          <w:tcPr>
            <w:tcW w:w="1731" w:type="dxa"/>
          </w:tcPr>
          <w:p w:rsidR="004301BD" w:rsidRDefault="004301BD" w:rsidP="004301BD">
            <w:pPr>
              <w:pStyle w:val="Amainreturn"/>
              <w:ind w:left="0"/>
              <w:jc w:val="left"/>
            </w:pPr>
            <w:r>
              <w:t>applicant for in-principle approval</w:t>
            </w:r>
          </w:p>
        </w:tc>
        <w:tc>
          <w:tcPr>
            <w:tcW w:w="1831" w:type="dxa"/>
          </w:tcPr>
          <w:p w:rsidR="004301BD" w:rsidRDefault="004301BD" w:rsidP="004301BD">
            <w:pPr>
              <w:pStyle w:val="Amainreturn"/>
              <w:ind w:left="0"/>
              <w:jc w:val="left"/>
            </w:pPr>
            <w:r>
              <w:t>Minister</w:t>
            </w:r>
          </w:p>
        </w:tc>
      </w:tr>
      <w:tr w:rsidR="004301BD" w:rsidTr="004301BD">
        <w:trPr>
          <w:cantSplit/>
        </w:trPr>
        <w:tc>
          <w:tcPr>
            <w:tcW w:w="1122" w:type="dxa"/>
          </w:tcPr>
          <w:p w:rsidR="004301BD" w:rsidRDefault="0007557F" w:rsidP="004301BD">
            <w:pPr>
              <w:pStyle w:val="Amainreturn"/>
              <w:ind w:left="0"/>
            </w:pPr>
            <w:r>
              <w:t>13</w:t>
            </w:r>
          </w:p>
        </w:tc>
        <w:tc>
          <w:tcPr>
            <w:tcW w:w="1178" w:type="dxa"/>
          </w:tcPr>
          <w:p w:rsidR="004301BD" w:rsidRDefault="004301BD" w:rsidP="004301BD">
            <w:pPr>
              <w:pStyle w:val="Amainreturn"/>
              <w:ind w:left="0"/>
              <w:jc w:val="left"/>
            </w:pPr>
            <w:r>
              <w:t>86 (5)</w:t>
            </w:r>
          </w:p>
        </w:tc>
        <w:tc>
          <w:tcPr>
            <w:tcW w:w="1953" w:type="dxa"/>
          </w:tcPr>
          <w:p w:rsidR="004301BD" w:rsidRDefault="004301BD" w:rsidP="004301BD">
            <w:pPr>
              <w:pStyle w:val="Amainreturn"/>
              <w:ind w:left="0"/>
              <w:jc w:val="left"/>
            </w:pPr>
            <w:r>
              <w:t>direct registrar to refuse to provisionally register non</w:t>
            </w:r>
            <w:r>
              <w:noBreakHyphen/>
              <w:t>government school</w:t>
            </w:r>
          </w:p>
        </w:tc>
        <w:tc>
          <w:tcPr>
            <w:tcW w:w="1731" w:type="dxa"/>
          </w:tcPr>
          <w:p w:rsidR="004301BD" w:rsidRDefault="004301BD" w:rsidP="004301BD">
            <w:pPr>
              <w:pStyle w:val="Amainreturn"/>
              <w:ind w:left="0"/>
              <w:jc w:val="left"/>
            </w:pPr>
            <w:r>
              <w:t>applicant for provisional registration of school</w:t>
            </w:r>
          </w:p>
        </w:tc>
        <w:tc>
          <w:tcPr>
            <w:tcW w:w="1831" w:type="dxa"/>
          </w:tcPr>
          <w:p w:rsidR="004301BD" w:rsidRDefault="004301BD" w:rsidP="004301BD">
            <w:pPr>
              <w:pStyle w:val="Amainreturn"/>
              <w:ind w:left="0"/>
              <w:jc w:val="left"/>
            </w:pPr>
            <w:r>
              <w:t>Minister</w:t>
            </w:r>
          </w:p>
        </w:tc>
      </w:tr>
      <w:tr w:rsidR="004301BD" w:rsidTr="004301BD">
        <w:trPr>
          <w:cantSplit/>
        </w:trPr>
        <w:tc>
          <w:tcPr>
            <w:tcW w:w="1122" w:type="dxa"/>
          </w:tcPr>
          <w:p w:rsidR="004301BD" w:rsidRDefault="0007557F" w:rsidP="004301BD">
            <w:pPr>
              <w:pStyle w:val="Amainreturn"/>
              <w:ind w:left="0"/>
            </w:pPr>
            <w:r>
              <w:lastRenderedPageBreak/>
              <w:t>14</w:t>
            </w:r>
          </w:p>
        </w:tc>
        <w:tc>
          <w:tcPr>
            <w:tcW w:w="1178" w:type="dxa"/>
          </w:tcPr>
          <w:p w:rsidR="004301BD" w:rsidRDefault="004301BD" w:rsidP="004301BD">
            <w:pPr>
              <w:pStyle w:val="Amainreturn"/>
              <w:ind w:left="0"/>
              <w:jc w:val="left"/>
            </w:pPr>
            <w:r>
              <w:t>88 (3)</w:t>
            </w:r>
          </w:p>
        </w:tc>
        <w:tc>
          <w:tcPr>
            <w:tcW w:w="1953" w:type="dxa"/>
          </w:tcPr>
          <w:p w:rsidR="004301BD" w:rsidRDefault="004301BD" w:rsidP="004301BD">
            <w:pPr>
              <w:pStyle w:val="Amainreturn"/>
              <w:ind w:left="0"/>
              <w:jc w:val="left"/>
            </w:pPr>
            <w:r>
              <w:t>direct registrar to register non</w:t>
            </w:r>
            <w:r>
              <w:noBreakHyphen/>
              <w:t>government school for shorter period than applied for</w:t>
            </w:r>
          </w:p>
        </w:tc>
        <w:tc>
          <w:tcPr>
            <w:tcW w:w="1731" w:type="dxa"/>
          </w:tcPr>
          <w:p w:rsidR="004301BD" w:rsidRDefault="004301BD" w:rsidP="004301BD">
            <w:pPr>
              <w:pStyle w:val="Amainreturn"/>
              <w:ind w:left="0"/>
              <w:jc w:val="left"/>
            </w:pPr>
            <w:r>
              <w:t>applicant for registration of school</w:t>
            </w:r>
          </w:p>
        </w:tc>
        <w:tc>
          <w:tcPr>
            <w:tcW w:w="1831" w:type="dxa"/>
          </w:tcPr>
          <w:p w:rsidR="004301BD" w:rsidRDefault="004301BD" w:rsidP="004301BD">
            <w:pPr>
              <w:pStyle w:val="Amainreturn"/>
              <w:ind w:left="0"/>
              <w:jc w:val="left"/>
            </w:pPr>
            <w:r>
              <w:t>Minister</w:t>
            </w:r>
          </w:p>
        </w:tc>
      </w:tr>
      <w:tr w:rsidR="004301BD" w:rsidTr="004301BD">
        <w:trPr>
          <w:cantSplit/>
        </w:trPr>
        <w:tc>
          <w:tcPr>
            <w:tcW w:w="1122" w:type="dxa"/>
          </w:tcPr>
          <w:p w:rsidR="004301BD" w:rsidRDefault="0007557F" w:rsidP="004301BD">
            <w:pPr>
              <w:pStyle w:val="Amainreturn"/>
              <w:ind w:left="0"/>
            </w:pPr>
            <w:r>
              <w:t>15</w:t>
            </w:r>
          </w:p>
        </w:tc>
        <w:tc>
          <w:tcPr>
            <w:tcW w:w="1178" w:type="dxa"/>
          </w:tcPr>
          <w:p w:rsidR="004301BD" w:rsidRDefault="004301BD" w:rsidP="004301BD">
            <w:pPr>
              <w:pStyle w:val="Amainreturn"/>
              <w:ind w:left="0"/>
              <w:jc w:val="left"/>
            </w:pPr>
            <w:r>
              <w:t>88 (5)</w:t>
            </w:r>
          </w:p>
        </w:tc>
        <w:tc>
          <w:tcPr>
            <w:tcW w:w="1953" w:type="dxa"/>
          </w:tcPr>
          <w:p w:rsidR="004301BD" w:rsidRDefault="004301BD" w:rsidP="004301BD">
            <w:pPr>
              <w:pStyle w:val="Amainreturn"/>
              <w:ind w:left="0"/>
              <w:jc w:val="left"/>
            </w:pPr>
            <w:r>
              <w:t>direct registrar to refuse to register non-government school</w:t>
            </w:r>
          </w:p>
        </w:tc>
        <w:tc>
          <w:tcPr>
            <w:tcW w:w="1731" w:type="dxa"/>
          </w:tcPr>
          <w:p w:rsidR="004301BD" w:rsidRDefault="004301BD" w:rsidP="004301BD">
            <w:pPr>
              <w:pStyle w:val="Amainreturn"/>
              <w:ind w:left="0"/>
              <w:jc w:val="left"/>
            </w:pPr>
            <w:r>
              <w:t>applicant for registration of school</w:t>
            </w:r>
          </w:p>
        </w:tc>
        <w:tc>
          <w:tcPr>
            <w:tcW w:w="1831" w:type="dxa"/>
          </w:tcPr>
          <w:p w:rsidR="004301BD" w:rsidRDefault="004301BD" w:rsidP="004301BD">
            <w:pPr>
              <w:pStyle w:val="Amainreturn"/>
              <w:ind w:left="0"/>
              <w:jc w:val="left"/>
            </w:pPr>
            <w:r>
              <w:t>Minister</w:t>
            </w:r>
          </w:p>
        </w:tc>
      </w:tr>
      <w:tr w:rsidR="004301BD" w:rsidTr="004301BD">
        <w:trPr>
          <w:cantSplit/>
        </w:trPr>
        <w:tc>
          <w:tcPr>
            <w:tcW w:w="1122" w:type="dxa"/>
          </w:tcPr>
          <w:p w:rsidR="004301BD" w:rsidRDefault="0007557F" w:rsidP="004301BD">
            <w:pPr>
              <w:pStyle w:val="Amainreturn"/>
              <w:ind w:left="0"/>
            </w:pPr>
            <w:r>
              <w:t>16</w:t>
            </w:r>
          </w:p>
        </w:tc>
        <w:tc>
          <w:tcPr>
            <w:tcW w:w="1178" w:type="dxa"/>
          </w:tcPr>
          <w:p w:rsidR="004301BD" w:rsidRDefault="004301BD" w:rsidP="004301BD">
            <w:pPr>
              <w:pStyle w:val="Amainreturn"/>
              <w:ind w:left="0"/>
              <w:jc w:val="left"/>
            </w:pPr>
            <w:r>
              <w:t>88B (6)</w:t>
            </w:r>
          </w:p>
        </w:tc>
        <w:tc>
          <w:tcPr>
            <w:tcW w:w="1953" w:type="dxa"/>
          </w:tcPr>
          <w:p w:rsidR="004301BD" w:rsidRDefault="004301BD" w:rsidP="004301BD">
            <w:pPr>
              <w:pStyle w:val="Amainreturn"/>
              <w:ind w:left="0"/>
              <w:jc w:val="left"/>
            </w:pPr>
            <w:r>
              <w:t>direct registrar to refuse to register non-government school at additional campus</w:t>
            </w:r>
          </w:p>
        </w:tc>
        <w:tc>
          <w:tcPr>
            <w:tcW w:w="1731" w:type="dxa"/>
          </w:tcPr>
          <w:p w:rsidR="004301BD" w:rsidRDefault="004301BD" w:rsidP="004301BD">
            <w:pPr>
              <w:pStyle w:val="Amainreturn"/>
              <w:ind w:left="0"/>
              <w:jc w:val="left"/>
            </w:pPr>
            <w:r>
              <w:t>applicant for registration of additional campus</w:t>
            </w:r>
          </w:p>
        </w:tc>
        <w:tc>
          <w:tcPr>
            <w:tcW w:w="1831" w:type="dxa"/>
          </w:tcPr>
          <w:p w:rsidR="004301BD" w:rsidRDefault="004301BD" w:rsidP="004301BD">
            <w:pPr>
              <w:pStyle w:val="Amainreturn"/>
              <w:ind w:left="0"/>
              <w:jc w:val="left"/>
            </w:pPr>
            <w:r>
              <w:t>Minister</w:t>
            </w:r>
          </w:p>
        </w:tc>
      </w:tr>
      <w:tr w:rsidR="004301BD" w:rsidTr="004301BD">
        <w:trPr>
          <w:cantSplit/>
        </w:trPr>
        <w:tc>
          <w:tcPr>
            <w:tcW w:w="1122" w:type="dxa"/>
          </w:tcPr>
          <w:p w:rsidR="004301BD" w:rsidRDefault="0007557F" w:rsidP="004301BD">
            <w:pPr>
              <w:pStyle w:val="Amainreturn"/>
              <w:ind w:left="0"/>
            </w:pPr>
            <w:r>
              <w:t>17</w:t>
            </w:r>
          </w:p>
        </w:tc>
        <w:tc>
          <w:tcPr>
            <w:tcW w:w="1178" w:type="dxa"/>
          </w:tcPr>
          <w:p w:rsidR="004301BD" w:rsidRDefault="004301BD" w:rsidP="004301BD">
            <w:pPr>
              <w:pStyle w:val="Amainreturn"/>
              <w:ind w:left="0"/>
              <w:jc w:val="left"/>
            </w:pPr>
            <w:r>
              <w:t>90 (6)</w:t>
            </w:r>
          </w:p>
        </w:tc>
        <w:tc>
          <w:tcPr>
            <w:tcW w:w="1953" w:type="dxa"/>
          </w:tcPr>
          <w:p w:rsidR="004301BD" w:rsidRDefault="004301BD" w:rsidP="004301BD">
            <w:pPr>
              <w:pStyle w:val="Amainreturn"/>
              <w:ind w:left="0"/>
              <w:jc w:val="left"/>
            </w:pPr>
            <w:r>
              <w:t>direct registrar to refuse to register non-government school at additional educational level</w:t>
            </w:r>
          </w:p>
        </w:tc>
        <w:tc>
          <w:tcPr>
            <w:tcW w:w="1731" w:type="dxa"/>
          </w:tcPr>
          <w:p w:rsidR="004301BD" w:rsidRDefault="004301BD" w:rsidP="004301BD">
            <w:pPr>
              <w:pStyle w:val="Amainreturn"/>
              <w:ind w:left="0"/>
              <w:jc w:val="left"/>
            </w:pPr>
            <w:r>
              <w:t>applicant of registration at additional educational level</w:t>
            </w:r>
          </w:p>
        </w:tc>
        <w:tc>
          <w:tcPr>
            <w:tcW w:w="1831" w:type="dxa"/>
          </w:tcPr>
          <w:p w:rsidR="004301BD" w:rsidRDefault="004301BD" w:rsidP="004301BD">
            <w:pPr>
              <w:pStyle w:val="Amainreturn"/>
              <w:ind w:left="0"/>
              <w:jc w:val="left"/>
            </w:pPr>
            <w:r>
              <w:t>Minister</w:t>
            </w:r>
          </w:p>
        </w:tc>
      </w:tr>
      <w:tr w:rsidR="004301BD" w:rsidTr="004301BD">
        <w:trPr>
          <w:cantSplit/>
        </w:trPr>
        <w:tc>
          <w:tcPr>
            <w:tcW w:w="1122" w:type="dxa"/>
          </w:tcPr>
          <w:p w:rsidR="004301BD" w:rsidRDefault="0007557F" w:rsidP="004301BD">
            <w:pPr>
              <w:pStyle w:val="Amainreturn"/>
              <w:ind w:left="0"/>
            </w:pPr>
            <w:r>
              <w:t>18</w:t>
            </w:r>
          </w:p>
        </w:tc>
        <w:tc>
          <w:tcPr>
            <w:tcW w:w="1178" w:type="dxa"/>
          </w:tcPr>
          <w:p w:rsidR="004301BD" w:rsidRDefault="004301BD" w:rsidP="004301BD">
            <w:pPr>
              <w:pStyle w:val="Amainreturn"/>
              <w:ind w:left="0"/>
              <w:jc w:val="left"/>
            </w:pPr>
            <w:r>
              <w:t>95 (1)</w:t>
            </w:r>
          </w:p>
        </w:tc>
        <w:tc>
          <w:tcPr>
            <w:tcW w:w="1953" w:type="dxa"/>
          </w:tcPr>
          <w:p w:rsidR="004301BD" w:rsidRDefault="004301BD" w:rsidP="004301BD">
            <w:pPr>
              <w:pStyle w:val="Amainreturn"/>
              <w:ind w:left="0"/>
              <w:jc w:val="left"/>
            </w:pPr>
            <w:r>
              <w:t>direct registrar to cancel provisional registration or registration of non-government school</w:t>
            </w:r>
          </w:p>
        </w:tc>
        <w:tc>
          <w:tcPr>
            <w:tcW w:w="1731" w:type="dxa"/>
          </w:tcPr>
          <w:p w:rsidR="004301BD" w:rsidRDefault="004301BD" w:rsidP="004301BD">
            <w:pPr>
              <w:pStyle w:val="Amainreturn"/>
              <w:ind w:left="0"/>
              <w:jc w:val="left"/>
            </w:pPr>
            <w:r>
              <w:t>entity that has registration cancelled</w:t>
            </w:r>
          </w:p>
        </w:tc>
        <w:tc>
          <w:tcPr>
            <w:tcW w:w="1831" w:type="dxa"/>
          </w:tcPr>
          <w:p w:rsidR="004301BD" w:rsidRDefault="004301BD" w:rsidP="004301BD">
            <w:pPr>
              <w:pStyle w:val="Amainreturn"/>
              <w:ind w:left="0"/>
              <w:jc w:val="left"/>
            </w:pPr>
            <w:r>
              <w:t>Minister</w:t>
            </w:r>
          </w:p>
        </w:tc>
      </w:tr>
      <w:tr w:rsidR="004301BD" w:rsidTr="004301BD">
        <w:trPr>
          <w:cantSplit/>
        </w:trPr>
        <w:tc>
          <w:tcPr>
            <w:tcW w:w="1122" w:type="dxa"/>
          </w:tcPr>
          <w:p w:rsidR="004301BD" w:rsidRDefault="0007557F" w:rsidP="004301BD">
            <w:pPr>
              <w:pStyle w:val="Amainreturn"/>
              <w:ind w:left="0"/>
            </w:pPr>
            <w:r>
              <w:lastRenderedPageBreak/>
              <w:t>19</w:t>
            </w:r>
          </w:p>
        </w:tc>
        <w:tc>
          <w:tcPr>
            <w:tcW w:w="1178" w:type="dxa"/>
          </w:tcPr>
          <w:p w:rsidR="004301BD" w:rsidRDefault="004301BD" w:rsidP="004301BD">
            <w:pPr>
              <w:pStyle w:val="Amainreturn"/>
              <w:ind w:left="0"/>
              <w:jc w:val="left"/>
            </w:pPr>
            <w:r>
              <w:t>97 (3)</w:t>
            </w:r>
          </w:p>
        </w:tc>
        <w:tc>
          <w:tcPr>
            <w:tcW w:w="1953" w:type="dxa"/>
          </w:tcPr>
          <w:p w:rsidR="004301BD" w:rsidRDefault="004301BD" w:rsidP="004301BD">
            <w:pPr>
              <w:pStyle w:val="Amainreturn"/>
              <w:ind w:left="0"/>
              <w:jc w:val="left"/>
            </w:pPr>
            <w:r>
              <w:t>direct registrar to renew registration of non-government school for shorter period than period applied for</w:t>
            </w:r>
          </w:p>
        </w:tc>
        <w:tc>
          <w:tcPr>
            <w:tcW w:w="1731" w:type="dxa"/>
          </w:tcPr>
          <w:p w:rsidR="004301BD" w:rsidRDefault="004301BD" w:rsidP="004301BD">
            <w:pPr>
              <w:pStyle w:val="Amainreturn"/>
              <w:ind w:left="0"/>
              <w:jc w:val="left"/>
            </w:pPr>
            <w:r>
              <w:t>applicant for renewal of registration</w:t>
            </w:r>
          </w:p>
        </w:tc>
        <w:tc>
          <w:tcPr>
            <w:tcW w:w="1831" w:type="dxa"/>
          </w:tcPr>
          <w:p w:rsidR="004301BD" w:rsidRDefault="004301BD" w:rsidP="004301BD">
            <w:pPr>
              <w:pStyle w:val="Amainreturn"/>
              <w:ind w:left="0"/>
              <w:jc w:val="left"/>
            </w:pPr>
            <w:r>
              <w:t>Minister</w:t>
            </w:r>
          </w:p>
        </w:tc>
      </w:tr>
      <w:tr w:rsidR="004301BD" w:rsidTr="004301BD">
        <w:trPr>
          <w:cantSplit/>
        </w:trPr>
        <w:tc>
          <w:tcPr>
            <w:tcW w:w="1122" w:type="dxa"/>
          </w:tcPr>
          <w:p w:rsidR="004301BD" w:rsidRDefault="0007557F" w:rsidP="004301BD">
            <w:pPr>
              <w:pStyle w:val="Amainreturn"/>
              <w:ind w:left="0"/>
            </w:pPr>
            <w:r>
              <w:t>20</w:t>
            </w:r>
          </w:p>
        </w:tc>
        <w:tc>
          <w:tcPr>
            <w:tcW w:w="1178" w:type="dxa"/>
          </w:tcPr>
          <w:p w:rsidR="004301BD" w:rsidRDefault="004301BD" w:rsidP="004301BD">
            <w:pPr>
              <w:pStyle w:val="Amainreturn"/>
              <w:ind w:left="0"/>
              <w:jc w:val="left"/>
            </w:pPr>
            <w:r>
              <w:t>97 (5)</w:t>
            </w:r>
          </w:p>
        </w:tc>
        <w:tc>
          <w:tcPr>
            <w:tcW w:w="1953" w:type="dxa"/>
          </w:tcPr>
          <w:p w:rsidR="004301BD" w:rsidRDefault="004301BD" w:rsidP="004301BD">
            <w:pPr>
              <w:pStyle w:val="Amainreturn"/>
              <w:ind w:left="0"/>
              <w:jc w:val="left"/>
            </w:pPr>
            <w:r>
              <w:t>direct registrar to refuse to renew registration of non-government school</w:t>
            </w:r>
          </w:p>
        </w:tc>
        <w:tc>
          <w:tcPr>
            <w:tcW w:w="1731" w:type="dxa"/>
          </w:tcPr>
          <w:p w:rsidR="004301BD" w:rsidRDefault="004301BD" w:rsidP="004301BD">
            <w:pPr>
              <w:pStyle w:val="Amainreturn"/>
              <w:ind w:left="0"/>
              <w:jc w:val="left"/>
            </w:pPr>
            <w:r>
              <w:t>applicant for renewal of registration</w:t>
            </w:r>
          </w:p>
        </w:tc>
        <w:tc>
          <w:tcPr>
            <w:tcW w:w="1831" w:type="dxa"/>
          </w:tcPr>
          <w:p w:rsidR="004301BD" w:rsidRDefault="004301BD" w:rsidP="004301BD">
            <w:pPr>
              <w:pStyle w:val="Amainreturn"/>
              <w:ind w:left="0"/>
              <w:jc w:val="left"/>
            </w:pPr>
            <w:r>
              <w:t>Minister</w:t>
            </w:r>
          </w:p>
        </w:tc>
      </w:tr>
      <w:tr w:rsidR="004301BD" w:rsidTr="004301BD">
        <w:trPr>
          <w:cantSplit/>
        </w:trPr>
        <w:tc>
          <w:tcPr>
            <w:tcW w:w="1122" w:type="dxa"/>
          </w:tcPr>
          <w:p w:rsidR="004301BD" w:rsidRDefault="0007557F" w:rsidP="004301BD">
            <w:pPr>
              <w:pStyle w:val="Amainreturn"/>
              <w:ind w:left="0"/>
            </w:pPr>
            <w:r>
              <w:t>21</w:t>
            </w:r>
          </w:p>
        </w:tc>
        <w:tc>
          <w:tcPr>
            <w:tcW w:w="1178" w:type="dxa"/>
          </w:tcPr>
          <w:p w:rsidR="004301BD" w:rsidRDefault="004301BD" w:rsidP="004301BD">
            <w:pPr>
              <w:pStyle w:val="Amainreturn"/>
              <w:ind w:left="0"/>
              <w:jc w:val="left"/>
            </w:pPr>
            <w:r>
              <w:t>131 (3)</w:t>
            </w:r>
          </w:p>
        </w:tc>
        <w:tc>
          <w:tcPr>
            <w:tcW w:w="1953" w:type="dxa"/>
          </w:tcPr>
          <w:p w:rsidR="004301BD" w:rsidRDefault="004301BD" w:rsidP="004301BD">
            <w:pPr>
              <w:pStyle w:val="Amainreturn"/>
              <w:ind w:left="0"/>
              <w:jc w:val="left"/>
            </w:pPr>
            <w:r>
              <w:t xml:space="preserve">refuse to register child for home education </w:t>
            </w:r>
          </w:p>
        </w:tc>
        <w:tc>
          <w:tcPr>
            <w:tcW w:w="1731" w:type="dxa"/>
          </w:tcPr>
          <w:p w:rsidR="004301BD" w:rsidRDefault="004301BD" w:rsidP="004301BD">
            <w:pPr>
              <w:pStyle w:val="Amainreturn"/>
              <w:ind w:left="0"/>
              <w:jc w:val="left"/>
            </w:pPr>
            <w:r>
              <w:t>parents of child</w:t>
            </w:r>
          </w:p>
        </w:tc>
        <w:tc>
          <w:tcPr>
            <w:tcW w:w="1831" w:type="dxa"/>
          </w:tcPr>
          <w:p w:rsidR="004301BD" w:rsidRDefault="0029656E" w:rsidP="004301BD">
            <w:pPr>
              <w:pStyle w:val="Amainreturn"/>
              <w:ind w:left="0"/>
              <w:jc w:val="left"/>
            </w:pPr>
            <w:r>
              <w:t>director</w:t>
            </w:r>
            <w:r>
              <w:noBreakHyphen/>
              <w:t>general</w:t>
            </w:r>
          </w:p>
        </w:tc>
      </w:tr>
      <w:tr w:rsidR="004301BD" w:rsidTr="004301BD">
        <w:trPr>
          <w:cantSplit/>
        </w:trPr>
        <w:tc>
          <w:tcPr>
            <w:tcW w:w="1122" w:type="dxa"/>
          </w:tcPr>
          <w:p w:rsidR="004301BD" w:rsidRDefault="0007557F" w:rsidP="004301BD">
            <w:pPr>
              <w:pStyle w:val="Amainreturn"/>
              <w:ind w:left="0"/>
            </w:pPr>
            <w:r>
              <w:t>22</w:t>
            </w:r>
          </w:p>
        </w:tc>
        <w:tc>
          <w:tcPr>
            <w:tcW w:w="1178" w:type="dxa"/>
          </w:tcPr>
          <w:p w:rsidR="004301BD" w:rsidRDefault="004301BD" w:rsidP="004301BD">
            <w:pPr>
              <w:pStyle w:val="Amainreturn"/>
              <w:ind w:left="0"/>
              <w:jc w:val="left"/>
            </w:pPr>
            <w:r>
              <w:t>131 (3)</w:t>
            </w:r>
          </w:p>
        </w:tc>
        <w:tc>
          <w:tcPr>
            <w:tcW w:w="1953" w:type="dxa"/>
          </w:tcPr>
          <w:p w:rsidR="004301BD" w:rsidRDefault="004301BD" w:rsidP="004301BD">
            <w:pPr>
              <w:pStyle w:val="Amainreturn"/>
              <w:ind w:left="0"/>
              <w:jc w:val="left"/>
            </w:pPr>
            <w:r>
              <w:t>register child for home education for less than 2 years</w:t>
            </w:r>
          </w:p>
        </w:tc>
        <w:tc>
          <w:tcPr>
            <w:tcW w:w="1731" w:type="dxa"/>
          </w:tcPr>
          <w:p w:rsidR="004301BD" w:rsidRDefault="004301BD" w:rsidP="004301BD">
            <w:pPr>
              <w:pStyle w:val="Amainreturn"/>
              <w:ind w:left="0"/>
              <w:jc w:val="left"/>
            </w:pPr>
            <w:r>
              <w:t>parents of child</w:t>
            </w:r>
          </w:p>
        </w:tc>
        <w:tc>
          <w:tcPr>
            <w:tcW w:w="1831" w:type="dxa"/>
          </w:tcPr>
          <w:p w:rsidR="004301BD" w:rsidRDefault="0029656E" w:rsidP="004301BD">
            <w:pPr>
              <w:pStyle w:val="Amainreturn"/>
              <w:ind w:left="0"/>
              <w:jc w:val="left"/>
            </w:pPr>
            <w:r>
              <w:t>director</w:t>
            </w:r>
            <w:r>
              <w:noBreakHyphen/>
              <w:t>general</w:t>
            </w:r>
          </w:p>
        </w:tc>
      </w:tr>
      <w:tr w:rsidR="004301BD" w:rsidTr="004301BD">
        <w:trPr>
          <w:cantSplit/>
        </w:trPr>
        <w:tc>
          <w:tcPr>
            <w:tcW w:w="1122" w:type="dxa"/>
          </w:tcPr>
          <w:p w:rsidR="004301BD" w:rsidRDefault="0007557F" w:rsidP="004301BD">
            <w:pPr>
              <w:pStyle w:val="Amainreturn"/>
              <w:ind w:left="0"/>
            </w:pPr>
            <w:r>
              <w:t>23</w:t>
            </w:r>
          </w:p>
        </w:tc>
        <w:tc>
          <w:tcPr>
            <w:tcW w:w="1178" w:type="dxa"/>
          </w:tcPr>
          <w:p w:rsidR="004301BD" w:rsidRDefault="004301BD" w:rsidP="004301BD">
            <w:pPr>
              <w:pStyle w:val="Amainreturn"/>
              <w:ind w:left="0"/>
              <w:jc w:val="left"/>
            </w:pPr>
            <w:r>
              <w:t>135 (1)</w:t>
            </w:r>
          </w:p>
        </w:tc>
        <w:tc>
          <w:tcPr>
            <w:tcW w:w="1953" w:type="dxa"/>
          </w:tcPr>
          <w:p w:rsidR="004301BD" w:rsidRDefault="004301BD" w:rsidP="004301BD">
            <w:pPr>
              <w:pStyle w:val="Amainreturn"/>
              <w:ind w:left="0"/>
              <w:jc w:val="left"/>
            </w:pPr>
            <w:r>
              <w:t>cancel registration of child for home education</w:t>
            </w:r>
          </w:p>
        </w:tc>
        <w:tc>
          <w:tcPr>
            <w:tcW w:w="1731" w:type="dxa"/>
          </w:tcPr>
          <w:p w:rsidR="004301BD" w:rsidRDefault="004301BD" w:rsidP="004301BD">
            <w:pPr>
              <w:pStyle w:val="Amainreturn"/>
              <w:ind w:left="0"/>
              <w:jc w:val="left"/>
            </w:pPr>
            <w:r>
              <w:t>parents of child</w:t>
            </w:r>
          </w:p>
        </w:tc>
        <w:tc>
          <w:tcPr>
            <w:tcW w:w="1831" w:type="dxa"/>
          </w:tcPr>
          <w:p w:rsidR="004301BD" w:rsidRDefault="0029656E" w:rsidP="004301BD">
            <w:pPr>
              <w:pStyle w:val="Amainreturn"/>
              <w:ind w:left="0"/>
              <w:jc w:val="left"/>
            </w:pPr>
            <w:r>
              <w:t>director</w:t>
            </w:r>
            <w:r>
              <w:noBreakHyphen/>
              <w:t>general</w:t>
            </w:r>
          </w:p>
        </w:tc>
      </w:tr>
      <w:tr w:rsidR="004301BD" w:rsidTr="004301BD">
        <w:trPr>
          <w:cantSplit/>
        </w:trPr>
        <w:tc>
          <w:tcPr>
            <w:tcW w:w="1122" w:type="dxa"/>
          </w:tcPr>
          <w:p w:rsidR="004301BD" w:rsidRDefault="0007557F" w:rsidP="004301BD">
            <w:pPr>
              <w:pStyle w:val="Amainreturn"/>
              <w:ind w:left="0"/>
            </w:pPr>
            <w:r>
              <w:t>24</w:t>
            </w:r>
          </w:p>
        </w:tc>
        <w:tc>
          <w:tcPr>
            <w:tcW w:w="1178" w:type="dxa"/>
          </w:tcPr>
          <w:p w:rsidR="004301BD" w:rsidRDefault="004301BD" w:rsidP="004301BD">
            <w:pPr>
              <w:pStyle w:val="Amainreturn"/>
              <w:ind w:left="0"/>
              <w:jc w:val="left"/>
            </w:pPr>
            <w:r>
              <w:t>137 (3)</w:t>
            </w:r>
          </w:p>
        </w:tc>
        <w:tc>
          <w:tcPr>
            <w:tcW w:w="1953" w:type="dxa"/>
          </w:tcPr>
          <w:p w:rsidR="004301BD" w:rsidRDefault="004301BD" w:rsidP="004301BD">
            <w:pPr>
              <w:pStyle w:val="Amainreturn"/>
              <w:ind w:left="0"/>
              <w:jc w:val="left"/>
            </w:pPr>
            <w:r>
              <w:t>refuse to renew registration of child for home education</w:t>
            </w:r>
          </w:p>
        </w:tc>
        <w:tc>
          <w:tcPr>
            <w:tcW w:w="1731" w:type="dxa"/>
          </w:tcPr>
          <w:p w:rsidR="004301BD" w:rsidRDefault="004301BD" w:rsidP="004301BD">
            <w:pPr>
              <w:pStyle w:val="Amainreturn"/>
              <w:ind w:left="0"/>
              <w:jc w:val="left"/>
            </w:pPr>
            <w:r>
              <w:t>parents of child</w:t>
            </w:r>
          </w:p>
        </w:tc>
        <w:tc>
          <w:tcPr>
            <w:tcW w:w="1831" w:type="dxa"/>
          </w:tcPr>
          <w:p w:rsidR="004301BD" w:rsidRDefault="0029656E" w:rsidP="004301BD">
            <w:pPr>
              <w:pStyle w:val="Amainreturn"/>
              <w:ind w:left="0"/>
              <w:jc w:val="left"/>
            </w:pPr>
            <w:r>
              <w:t>director</w:t>
            </w:r>
            <w:r>
              <w:noBreakHyphen/>
              <w:t>general</w:t>
            </w:r>
          </w:p>
        </w:tc>
      </w:tr>
      <w:tr w:rsidR="004301BD" w:rsidTr="004301BD">
        <w:trPr>
          <w:cantSplit/>
        </w:trPr>
        <w:tc>
          <w:tcPr>
            <w:tcW w:w="1122" w:type="dxa"/>
          </w:tcPr>
          <w:p w:rsidR="004301BD" w:rsidRDefault="0007557F" w:rsidP="004301BD">
            <w:pPr>
              <w:pStyle w:val="Amainreturn"/>
              <w:ind w:left="0"/>
            </w:pPr>
            <w:r>
              <w:lastRenderedPageBreak/>
              <w:t>25</w:t>
            </w:r>
          </w:p>
        </w:tc>
        <w:tc>
          <w:tcPr>
            <w:tcW w:w="1178" w:type="dxa"/>
          </w:tcPr>
          <w:p w:rsidR="004301BD" w:rsidRDefault="004301BD" w:rsidP="004301BD">
            <w:pPr>
              <w:pStyle w:val="Amainreturn"/>
              <w:ind w:left="0"/>
              <w:jc w:val="left"/>
            </w:pPr>
            <w:r>
              <w:t>137 (3)</w:t>
            </w:r>
          </w:p>
        </w:tc>
        <w:tc>
          <w:tcPr>
            <w:tcW w:w="1953" w:type="dxa"/>
          </w:tcPr>
          <w:p w:rsidR="004301BD" w:rsidRDefault="004301BD" w:rsidP="004301BD">
            <w:pPr>
              <w:pStyle w:val="Amainreturn"/>
              <w:ind w:left="0"/>
              <w:jc w:val="left"/>
            </w:pPr>
            <w:r>
              <w:t>renew registration of child for home education for shorter period than period applied for</w:t>
            </w:r>
          </w:p>
        </w:tc>
        <w:tc>
          <w:tcPr>
            <w:tcW w:w="1731" w:type="dxa"/>
          </w:tcPr>
          <w:p w:rsidR="004301BD" w:rsidRDefault="004301BD" w:rsidP="004301BD">
            <w:pPr>
              <w:pStyle w:val="Amainreturn"/>
              <w:ind w:left="0"/>
              <w:jc w:val="left"/>
            </w:pPr>
            <w:r>
              <w:t>parents of child</w:t>
            </w:r>
          </w:p>
        </w:tc>
        <w:tc>
          <w:tcPr>
            <w:tcW w:w="1831" w:type="dxa"/>
          </w:tcPr>
          <w:p w:rsidR="004301BD" w:rsidRDefault="0029656E" w:rsidP="004301BD">
            <w:pPr>
              <w:pStyle w:val="Amainreturn"/>
              <w:ind w:left="0"/>
              <w:jc w:val="left"/>
            </w:pPr>
            <w:r>
              <w:t>director</w:t>
            </w:r>
            <w:r>
              <w:noBreakHyphen/>
              <w:t>general</w:t>
            </w:r>
          </w:p>
        </w:tc>
      </w:tr>
    </w:tbl>
    <w:p w:rsidR="00893802" w:rsidRDefault="00893802">
      <w:pPr>
        <w:pStyle w:val="PageBreak"/>
      </w:pPr>
    </w:p>
    <w:p w:rsidR="005A028F" w:rsidRDefault="005A028F">
      <w:pPr>
        <w:pStyle w:val="03Schedule"/>
        <w:sectPr w:rsidR="005A028F">
          <w:headerReference w:type="even" r:id="rId129"/>
          <w:headerReference w:type="default" r:id="rId130"/>
          <w:footerReference w:type="even" r:id="rId131"/>
          <w:footerReference w:type="default" r:id="rId132"/>
          <w:type w:val="continuous"/>
          <w:pgSz w:w="11907" w:h="16839" w:code="9"/>
          <w:pgMar w:top="3880" w:right="1900" w:bottom="3100" w:left="2300" w:header="2280" w:footer="1760" w:gutter="0"/>
          <w:cols w:space="720"/>
        </w:sectPr>
      </w:pPr>
    </w:p>
    <w:p w:rsidR="00893802" w:rsidRDefault="00893802">
      <w:pPr>
        <w:pStyle w:val="PageBreak"/>
      </w:pPr>
    </w:p>
    <w:p w:rsidR="00893802" w:rsidRDefault="00893802">
      <w:pPr>
        <w:pStyle w:val="PageBreak"/>
      </w:pPr>
      <w:r>
        <w:br w:type="page"/>
      </w:r>
    </w:p>
    <w:p w:rsidR="00893802" w:rsidRDefault="00893802" w:rsidP="00DC4285">
      <w:pPr>
        <w:pStyle w:val="Dict-Heading"/>
      </w:pPr>
      <w:bookmarkStart w:id="220" w:name="_Toc432154033"/>
      <w:r>
        <w:lastRenderedPageBreak/>
        <w:t>Dictionary</w:t>
      </w:r>
      <w:bookmarkEnd w:id="220"/>
    </w:p>
    <w:p w:rsidR="00893802" w:rsidRDefault="00893802">
      <w:pPr>
        <w:pStyle w:val="ref"/>
        <w:keepNext/>
      </w:pPr>
      <w:r>
        <w:t>(see s 3)</w:t>
      </w:r>
    </w:p>
    <w:p w:rsidR="00893802" w:rsidRDefault="00893802">
      <w:pPr>
        <w:pStyle w:val="aNote"/>
        <w:keepNext/>
      </w:pPr>
      <w:r>
        <w:rPr>
          <w:rStyle w:val="charItals"/>
        </w:rPr>
        <w:t>Note 1</w:t>
      </w:r>
      <w:r>
        <w:tab/>
        <w:t xml:space="preserve">The </w:t>
      </w:r>
      <w:hyperlink r:id="rId133" w:tooltip="A2001-14" w:history="1">
        <w:r w:rsidR="001927F7" w:rsidRPr="001927F7">
          <w:rPr>
            <w:rStyle w:val="charCitHyperlinkAbbrev"/>
          </w:rPr>
          <w:t>Legislation Act</w:t>
        </w:r>
      </w:hyperlink>
      <w:r>
        <w:t xml:space="preserve"> contains definitions and other provisions relevant to this Act.</w:t>
      </w:r>
    </w:p>
    <w:p w:rsidR="00893802" w:rsidRDefault="00893802">
      <w:pPr>
        <w:pStyle w:val="aNote"/>
      </w:pPr>
      <w:r>
        <w:rPr>
          <w:rStyle w:val="charItals"/>
        </w:rPr>
        <w:t>Note 2</w:t>
      </w:r>
      <w:r>
        <w:tab/>
        <w:t xml:space="preserve">For example, the </w:t>
      </w:r>
      <w:hyperlink r:id="rId134" w:tooltip="A2001-14" w:history="1">
        <w:r w:rsidR="001927F7" w:rsidRPr="001927F7">
          <w:rPr>
            <w:rStyle w:val="charCitHyperlinkAbbrev"/>
          </w:rPr>
          <w:t>Legislation Act</w:t>
        </w:r>
      </w:hyperlink>
      <w:r>
        <w:t xml:space="preserve">, dict, pt 1 defines the following terms: </w:t>
      </w:r>
    </w:p>
    <w:p w:rsidR="004301BD" w:rsidRDefault="004301BD" w:rsidP="004301BD">
      <w:pPr>
        <w:pStyle w:val="aNoteBulletss"/>
        <w:tabs>
          <w:tab w:val="left" w:pos="2212"/>
        </w:tabs>
      </w:pPr>
      <w:r>
        <w:rPr>
          <w:rFonts w:ascii="Symbol" w:hAnsi="Symbol" w:cs="Symbol"/>
        </w:rPr>
        <w:t></w:t>
      </w:r>
      <w:r>
        <w:rPr>
          <w:rFonts w:ascii="Symbol" w:hAnsi="Symbol" w:cs="Symbol"/>
        </w:rPr>
        <w:tab/>
      </w:r>
      <w:r>
        <w:t>ACAT</w:t>
      </w:r>
    </w:p>
    <w:p w:rsidR="00893802" w:rsidRDefault="00893802">
      <w:pPr>
        <w:pStyle w:val="aNoteBullet"/>
      </w:pPr>
      <w:r>
        <w:rPr>
          <w:rFonts w:ascii="Symbol" w:hAnsi="Symbol"/>
        </w:rPr>
        <w:t></w:t>
      </w:r>
      <w:r>
        <w:rPr>
          <w:rFonts w:ascii="Symbol" w:hAnsi="Symbol"/>
        </w:rPr>
        <w:tab/>
      </w:r>
      <w:r>
        <w:t>ACT</w:t>
      </w:r>
    </w:p>
    <w:p w:rsidR="0075224C" w:rsidRDefault="0075224C" w:rsidP="0075224C">
      <w:pPr>
        <w:pStyle w:val="aNoteBullet"/>
      </w:pPr>
      <w:r>
        <w:rPr>
          <w:rFonts w:ascii="Symbol" w:hAnsi="Symbol"/>
        </w:rPr>
        <w:t></w:t>
      </w:r>
      <w:r>
        <w:rPr>
          <w:rFonts w:ascii="Symbol" w:hAnsi="Symbol"/>
        </w:rPr>
        <w:tab/>
      </w:r>
      <w:r w:rsidRPr="00F25832">
        <w:t>administrative unit</w:t>
      </w:r>
    </w:p>
    <w:p w:rsidR="00893802" w:rsidRDefault="00893802">
      <w:pPr>
        <w:pStyle w:val="aNoteBullet"/>
      </w:pPr>
      <w:r>
        <w:rPr>
          <w:rFonts w:ascii="Symbol" w:hAnsi="Symbol"/>
        </w:rPr>
        <w:t></w:t>
      </w:r>
      <w:r>
        <w:rPr>
          <w:rFonts w:ascii="Symbol" w:hAnsi="Symbol"/>
        </w:rPr>
        <w:tab/>
      </w:r>
      <w:r>
        <w:t>appoint</w:t>
      </w:r>
    </w:p>
    <w:p w:rsidR="00E86AF0" w:rsidRPr="002E0566" w:rsidRDefault="00E86AF0" w:rsidP="00E86AF0">
      <w:pPr>
        <w:pStyle w:val="aNoteBullet"/>
        <w:rPr>
          <w:rFonts w:ascii="Symbol" w:hAnsi="Symbol"/>
        </w:rPr>
      </w:pPr>
      <w:r w:rsidRPr="00D97824">
        <w:rPr>
          <w:rFonts w:ascii="Symbol" w:hAnsi="Symbol"/>
        </w:rPr>
        <w:t></w:t>
      </w:r>
      <w:r w:rsidRPr="00D97824">
        <w:rPr>
          <w:rFonts w:ascii="Symbol" w:hAnsi="Symbol"/>
        </w:rPr>
        <w:tab/>
      </w:r>
      <w:r w:rsidRPr="002E0566">
        <w:t>Australian citizen</w:t>
      </w:r>
    </w:p>
    <w:p w:rsidR="00893802" w:rsidRDefault="00893802">
      <w:pPr>
        <w:pStyle w:val="aNoteBullet"/>
      </w:pPr>
      <w:r>
        <w:rPr>
          <w:rFonts w:ascii="Symbol" w:hAnsi="Symbol"/>
        </w:rPr>
        <w:t></w:t>
      </w:r>
      <w:r>
        <w:rPr>
          <w:rFonts w:ascii="Symbol" w:hAnsi="Symbol"/>
        </w:rPr>
        <w:tab/>
      </w:r>
      <w:r>
        <w:t>child</w:t>
      </w:r>
    </w:p>
    <w:p w:rsidR="0086318B" w:rsidRPr="003E2E00" w:rsidRDefault="00893802" w:rsidP="0086318B">
      <w:pPr>
        <w:pStyle w:val="aNoteBullet"/>
      </w:pPr>
      <w:r>
        <w:rPr>
          <w:rFonts w:ascii="Symbol" w:hAnsi="Symbol"/>
        </w:rPr>
        <w:t></w:t>
      </w:r>
      <w:r>
        <w:rPr>
          <w:rFonts w:ascii="Symbol" w:hAnsi="Symbol"/>
        </w:rPr>
        <w:tab/>
      </w:r>
      <w:r>
        <w:t>contravene</w:t>
      </w:r>
    </w:p>
    <w:p w:rsidR="00D22E2D" w:rsidRPr="0086318B" w:rsidRDefault="00D22E2D" w:rsidP="00D22E2D">
      <w:pPr>
        <w:pStyle w:val="aNoteBullet"/>
        <w:rPr>
          <w:rFonts w:ascii="Symbol" w:hAnsi="Symbol"/>
        </w:rPr>
      </w:pPr>
      <w:r w:rsidRPr="00F26586">
        <w:rPr>
          <w:rFonts w:ascii="Symbol" w:hAnsi="Symbol"/>
        </w:rPr>
        <w:t></w:t>
      </w:r>
      <w:r w:rsidRPr="00F26586">
        <w:rPr>
          <w:rFonts w:ascii="Symbol" w:hAnsi="Symbol"/>
        </w:rPr>
        <w:tab/>
      </w:r>
      <w:r>
        <w:t>director</w:t>
      </w:r>
      <w:r>
        <w:noBreakHyphen/>
        <w:t>general</w:t>
      </w:r>
      <w:r w:rsidRPr="00D57A5C">
        <w:t xml:space="preserve"> (see s 163)</w:t>
      </w:r>
    </w:p>
    <w:p w:rsidR="00893802" w:rsidRDefault="00893802">
      <w:pPr>
        <w:pStyle w:val="aNoteBullet"/>
      </w:pPr>
      <w:r>
        <w:rPr>
          <w:rFonts w:ascii="Symbol" w:hAnsi="Symbol"/>
        </w:rPr>
        <w:t></w:t>
      </w:r>
      <w:r>
        <w:rPr>
          <w:rFonts w:ascii="Symbol" w:hAnsi="Symbol"/>
        </w:rPr>
        <w:tab/>
      </w:r>
      <w:r>
        <w:t>exercise</w:t>
      </w:r>
    </w:p>
    <w:p w:rsidR="00893802" w:rsidRDefault="00893802">
      <w:pPr>
        <w:pStyle w:val="aNoteBullet"/>
      </w:pPr>
      <w:r>
        <w:rPr>
          <w:rFonts w:ascii="Symbol" w:hAnsi="Symbol"/>
        </w:rPr>
        <w:t></w:t>
      </w:r>
      <w:r>
        <w:rPr>
          <w:rFonts w:ascii="Symbol" w:hAnsi="Symbol"/>
        </w:rPr>
        <w:tab/>
      </w:r>
      <w:r>
        <w:t>fail</w:t>
      </w:r>
    </w:p>
    <w:p w:rsidR="00893802" w:rsidRDefault="00893802">
      <w:pPr>
        <w:pStyle w:val="aNoteBullet"/>
      </w:pPr>
      <w:r>
        <w:rPr>
          <w:rFonts w:ascii="Symbol" w:hAnsi="Symbol"/>
        </w:rPr>
        <w:t></w:t>
      </w:r>
      <w:r>
        <w:rPr>
          <w:rFonts w:ascii="Symbol" w:hAnsi="Symbol"/>
        </w:rPr>
        <w:tab/>
      </w:r>
      <w:r>
        <w:t>financial year</w:t>
      </w:r>
    </w:p>
    <w:p w:rsidR="003643A4" w:rsidRPr="0086318B" w:rsidRDefault="003643A4" w:rsidP="003643A4">
      <w:pPr>
        <w:pStyle w:val="aNoteBullet"/>
        <w:rPr>
          <w:rFonts w:ascii="Symbol" w:hAnsi="Symbol"/>
        </w:rPr>
      </w:pPr>
      <w:r w:rsidRPr="00F26586">
        <w:rPr>
          <w:rFonts w:ascii="Symbol" w:hAnsi="Symbol"/>
        </w:rPr>
        <w:t></w:t>
      </w:r>
      <w:r w:rsidRPr="00F26586">
        <w:rPr>
          <w:rFonts w:ascii="Symbol" w:hAnsi="Symbol"/>
        </w:rPr>
        <w:tab/>
      </w:r>
      <w:r>
        <w:t>foreign</w:t>
      </w:r>
      <w:r w:rsidRPr="0086318B">
        <w:t xml:space="preserve"> </w:t>
      </w:r>
      <w:r>
        <w:t>country</w:t>
      </w:r>
    </w:p>
    <w:p w:rsidR="00893802" w:rsidRDefault="00893802">
      <w:pPr>
        <w:pStyle w:val="aNoteBullet"/>
      </w:pPr>
      <w:r>
        <w:rPr>
          <w:rFonts w:ascii="Symbol" w:hAnsi="Symbol"/>
        </w:rPr>
        <w:t></w:t>
      </w:r>
      <w:r>
        <w:rPr>
          <w:rFonts w:ascii="Symbol" w:hAnsi="Symbol"/>
        </w:rPr>
        <w:tab/>
      </w:r>
      <w:r>
        <w:t>function</w:t>
      </w:r>
    </w:p>
    <w:p w:rsidR="004301BD" w:rsidRDefault="004301BD" w:rsidP="004301BD">
      <w:pPr>
        <w:pStyle w:val="aNoteBulletss"/>
        <w:tabs>
          <w:tab w:val="left" w:pos="2212"/>
        </w:tabs>
      </w:pPr>
      <w:r>
        <w:rPr>
          <w:rFonts w:ascii="Symbol" w:hAnsi="Symbol" w:cs="Symbol"/>
        </w:rPr>
        <w:t></w:t>
      </w:r>
      <w:r>
        <w:rPr>
          <w:rFonts w:ascii="Symbol" w:hAnsi="Symbol" w:cs="Symbol"/>
        </w:rPr>
        <w:tab/>
      </w:r>
      <w:r>
        <w:t>reviewable decision notice</w:t>
      </w:r>
    </w:p>
    <w:p w:rsidR="00893802" w:rsidRDefault="00893802">
      <w:pPr>
        <w:pStyle w:val="aNoteBullet"/>
      </w:pPr>
      <w:r>
        <w:rPr>
          <w:rFonts w:ascii="Symbol" w:hAnsi="Symbol"/>
        </w:rPr>
        <w:t></w:t>
      </w:r>
      <w:r>
        <w:rPr>
          <w:rFonts w:ascii="Symbol" w:hAnsi="Symbol"/>
        </w:rPr>
        <w:tab/>
      </w:r>
      <w:r>
        <w:t>State.</w:t>
      </w:r>
    </w:p>
    <w:p w:rsidR="00850166" w:rsidRPr="007C16D7" w:rsidRDefault="00850166" w:rsidP="00850166">
      <w:pPr>
        <w:pStyle w:val="aDef"/>
      </w:pPr>
      <w:r w:rsidRPr="007C16D7">
        <w:rPr>
          <w:rStyle w:val="charBoldItals"/>
        </w:rPr>
        <w:t>advisory committee</w:t>
      </w:r>
      <w:r w:rsidRPr="007C16D7">
        <w:t>, for chapter 4A (School education advisory committee) means an advisory committee established under section 126.</w:t>
      </w:r>
    </w:p>
    <w:p w:rsidR="00893802" w:rsidRDefault="00893802">
      <w:pPr>
        <w:pStyle w:val="aDef"/>
      </w:pPr>
      <w:r>
        <w:rPr>
          <w:rStyle w:val="charBoldItals"/>
        </w:rPr>
        <w:t>appointed member</w:t>
      </w:r>
      <w:r>
        <w:t>—</w:t>
      </w:r>
    </w:p>
    <w:p w:rsidR="00893802" w:rsidRDefault="00893802">
      <w:pPr>
        <w:pStyle w:val="aDefpara"/>
      </w:pPr>
      <w:r>
        <w:tab/>
        <w:t>(a)</w:t>
      </w:r>
      <w:r>
        <w:tab/>
        <w:t>for the school board of a government school, other than a small school, a school-related institution or another school to which section 43 (Composition of school boards of school-related institutions and other schools in special circumstances) applies—see section 41 (Composition of school boards generally); or</w:t>
      </w:r>
    </w:p>
    <w:p w:rsidR="00893802" w:rsidRDefault="00893802" w:rsidP="00F0257D">
      <w:pPr>
        <w:pStyle w:val="aDefpara"/>
        <w:keepLines/>
        <w:rPr>
          <w:color w:val="000000"/>
        </w:rPr>
      </w:pPr>
      <w:r>
        <w:rPr>
          <w:color w:val="000000"/>
        </w:rPr>
        <w:lastRenderedPageBreak/>
        <w:tab/>
        <w:t>(b)</w:t>
      </w:r>
      <w:r>
        <w:rPr>
          <w:color w:val="000000"/>
        </w:rPr>
        <w:tab/>
      </w:r>
      <w:r>
        <w:t>for the school board of a small school, other than a school to which section 43 (Composition of school boards of school-related institutions and other schools in special circumstances) applies—see section 42 (Composition of sch</w:t>
      </w:r>
      <w:r w:rsidR="00850166">
        <w:t>ool boards of small schools).</w:t>
      </w:r>
    </w:p>
    <w:p w:rsidR="003643A4" w:rsidRPr="001B1115" w:rsidRDefault="003643A4" w:rsidP="003643A4">
      <w:pPr>
        <w:pStyle w:val="aDef"/>
      </w:pPr>
      <w:r w:rsidRPr="001927F7">
        <w:rPr>
          <w:rStyle w:val="charBoldItals"/>
        </w:rPr>
        <w:t>approval statement</w:t>
      </w:r>
      <w:r w:rsidRPr="001B1115">
        <w:t>, for division 2.4.2 (Approval to participate in training and employment alternatives)—see section 13D.</w:t>
      </w:r>
    </w:p>
    <w:p w:rsidR="00893802" w:rsidRDefault="00893802">
      <w:pPr>
        <w:pStyle w:val="aDef"/>
      </w:pPr>
      <w:r>
        <w:rPr>
          <w:rStyle w:val="charBoldItals"/>
        </w:rPr>
        <w:t>approved educational course</w:t>
      </w:r>
      <w:r>
        <w:t xml:space="preserve"> means an approved educational course (government) or approved educational course (non-government).</w:t>
      </w:r>
    </w:p>
    <w:p w:rsidR="00893802" w:rsidRDefault="00893802">
      <w:pPr>
        <w:pStyle w:val="aDef"/>
      </w:pPr>
      <w:r>
        <w:rPr>
          <w:rStyle w:val="charBoldItals"/>
        </w:rPr>
        <w:t>approved educational course (government)</w:t>
      </w:r>
      <w:r>
        <w:t xml:space="preserve"> means an educational course approved under section 31.</w:t>
      </w:r>
    </w:p>
    <w:p w:rsidR="00893802" w:rsidRDefault="00893802">
      <w:pPr>
        <w:pStyle w:val="aDef"/>
      </w:pPr>
      <w:r>
        <w:rPr>
          <w:rStyle w:val="charBoldItals"/>
        </w:rPr>
        <w:t>approved educational course (non-government)</w:t>
      </w:r>
      <w:r>
        <w:t xml:space="preserve"> means an educational course approved under section 81.</w:t>
      </w:r>
    </w:p>
    <w:p w:rsidR="00893802" w:rsidRDefault="00893802">
      <w:pPr>
        <w:pStyle w:val="aDef"/>
      </w:pPr>
      <w:r>
        <w:rPr>
          <w:rStyle w:val="charBoldItals"/>
        </w:rPr>
        <w:t>authorised person</w:t>
      </w:r>
      <w:r>
        <w:t xml:space="preserve"> means an authorised person (government) or authorised person (non-government).</w:t>
      </w:r>
    </w:p>
    <w:p w:rsidR="00893802" w:rsidRPr="001927F7" w:rsidRDefault="00893802">
      <w:pPr>
        <w:pStyle w:val="aDef"/>
      </w:pPr>
      <w:r>
        <w:rPr>
          <w:rStyle w:val="charBoldItals"/>
        </w:rPr>
        <w:t>authorised person</w:t>
      </w:r>
      <w:r>
        <w:t xml:space="preserve"> </w:t>
      </w:r>
      <w:r>
        <w:rPr>
          <w:rStyle w:val="charBoldItals"/>
        </w:rPr>
        <w:t>(government)</w:t>
      </w:r>
      <w:r>
        <w:t xml:space="preserve"> means a person who is an authorised perso</w:t>
      </w:r>
      <w:r w:rsidR="00746147">
        <w:t>n (government) under section 67</w:t>
      </w:r>
      <w:r>
        <w:t>.</w:t>
      </w:r>
    </w:p>
    <w:p w:rsidR="00893802" w:rsidRPr="001927F7" w:rsidRDefault="00893802">
      <w:pPr>
        <w:pStyle w:val="aDef"/>
      </w:pPr>
      <w:r>
        <w:rPr>
          <w:rStyle w:val="charBoldItals"/>
        </w:rPr>
        <w:t>authorised person</w:t>
      </w:r>
      <w:r>
        <w:t xml:space="preserve"> </w:t>
      </w:r>
      <w:r>
        <w:rPr>
          <w:rStyle w:val="charBoldItals"/>
        </w:rPr>
        <w:t>(non-government)</w:t>
      </w:r>
      <w:r>
        <w:t xml:space="preserve"> means a person who is an authorised person (non-government) under section 119.</w:t>
      </w:r>
    </w:p>
    <w:p w:rsidR="00893802" w:rsidRDefault="00893802">
      <w:pPr>
        <w:pStyle w:val="aDef"/>
      </w:pPr>
      <w:r>
        <w:rPr>
          <w:rStyle w:val="charBoldItals"/>
        </w:rPr>
        <w:t>board appointed member</w:t>
      </w:r>
      <w:r>
        <w:t>—</w:t>
      </w:r>
    </w:p>
    <w:p w:rsidR="00893802" w:rsidRDefault="00893802">
      <w:pPr>
        <w:pStyle w:val="aDefpara"/>
      </w:pPr>
      <w:r>
        <w:tab/>
        <w:t>(a)</w:t>
      </w:r>
      <w:r>
        <w:tab/>
        <w:t>for the school board of a government school, other than a small school, a school-related institution or another school to which section 43 (Composition of school boards of school-related institutions and other schools in special circumstances) applies—see section 41 (Composition of school boards generally); or</w:t>
      </w:r>
    </w:p>
    <w:p w:rsidR="00893802" w:rsidRDefault="00893802" w:rsidP="00CA7A64">
      <w:pPr>
        <w:pStyle w:val="aDefpara"/>
        <w:keepLines/>
      </w:pPr>
      <w:r>
        <w:tab/>
        <w:t>(b)</w:t>
      </w:r>
      <w:r>
        <w:tab/>
        <w:t>for a school board of a small school, other than a school to which section 43 (Composition of school boards of school-related institutions and other schools in special circumstances) applies—see section 42 (Composition of school boards of small schools).</w:t>
      </w:r>
    </w:p>
    <w:p w:rsidR="00893802" w:rsidRDefault="00893802">
      <w:pPr>
        <w:pStyle w:val="aDef"/>
      </w:pPr>
      <w:r>
        <w:rPr>
          <w:rStyle w:val="charBoldItals"/>
        </w:rPr>
        <w:lastRenderedPageBreak/>
        <w:t>carer</w:t>
      </w:r>
      <w:r>
        <w:t>—see section 6.</w:t>
      </w:r>
    </w:p>
    <w:p w:rsidR="003643A4" w:rsidRPr="001B1115" w:rsidRDefault="003643A4" w:rsidP="003643A4">
      <w:pPr>
        <w:pStyle w:val="aDef"/>
      </w:pPr>
      <w:r w:rsidRPr="001927F7">
        <w:rPr>
          <w:rStyle w:val="charBoldItals"/>
        </w:rPr>
        <w:t>completes year 10</w:t>
      </w:r>
      <w:r w:rsidRPr="001B1115">
        <w:t>—see section 9B.</w:t>
      </w:r>
    </w:p>
    <w:p w:rsidR="003643A4" w:rsidRPr="001B1115" w:rsidRDefault="003643A4" w:rsidP="003643A4">
      <w:pPr>
        <w:pStyle w:val="aDef"/>
      </w:pPr>
      <w:r w:rsidRPr="001927F7">
        <w:rPr>
          <w:rStyle w:val="charBoldItals"/>
        </w:rPr>
        <w:t>completes year 12</w:t>
      </w:r>
      <w:r w:rsidRPr="001B1115">
        <w:t>—see section 9C.</w:t>
      </w:r>
    </w:p>
    <w:p w:rsidR="003643A4" w:rsidRPr="001927F7" w:rsidRDefault="003643A4" w:rsidP="003643A4">
      <w:pPr>
        <w:pStyle w:val="aDef"/>
      </w:pPr>
      <w:r w:rsidRPr="001927F7">
        <w:rPr>
          <w:rStyle w:val="charBoldItals"/>
        </w:rPr>
        <w:t>compliance notice</w:t>
      </w:r>
      <w:r w:rsidRPr="001927F7">
        <w:t>, for chapter 2 (</w:t>
      </w:r>
      <w:r w:rsidRPr="001B1115">
        <w:t>C</w:t>
      </w:r>
      <w:r w:rsidRPr="001927F7">
        <w:t>ompulsory education</w:t>
      </w:r>
      <w:r w:rsidRPr="001B1115">
        <w:t>)—see section 16B.</w:t>
      </w:r>
    </w:p>
    <w:p w:rsidR="003643A4" w:rsidRPr="001B1115" w:rsidRDefault="003643A4" w:rsidP="003643A4">
      <w:pPr>
        <w:pStyle w:val="aDef"/>
      </w:pPr>
      <w:r w:rsidRPr="001B1115">
        <w:rPr>
          <w:rStyle w:val="charBoldItals"/>
        </w:rPr>
        <w:t>compulsory education age</w:t>
      </w:r>
      <w:r w:rsidRPr="001927F7">
        <w:t>, for chapter 2 (</w:t>
      </w:r>
      <w:r w:rsidRPr="001B1115">
        <w:t>C</w:t>
      </w:r>
      <w:r w:rsidRPr="001927F7">
        <w:t>ompulsory education</w:t>
      </w:r>
      <w:r w:rsidRPr="001B1115">
        <w:t>)—see section 9.</w:t>
      </w:r>
    </w:p>
    <w:p w:rsidR="00893802" w:rsidRDefault="00893802">
      <w:pPr>
        <w:pStyle w:val="aDef"/>
      </w:pPr>
      <w:r>
        <w:rPr>
          <w:rStyle w:val="charBoldItals"/>
        </w:rPr>
        <w:t>corporal punishment</w:t>
      </w:r>
      <w:r>
        <w:t xml:space="preserve"> means physical force applied to punish or correct, and includes any action designed or likely to cause physical pain or discomfort  taken to punish or correct.</w:t>
      </w:r>
    </w:p>
    <w:p w:rsidR="00746147" w:rsidRPr="00D87986" w:rsidRDefault="00746147" w:rsidP="00746147">
      <w:pPr>
        <w:pStyle w:val="aDef"/>
      </w:pPr>
      <w:r w:rsidRPr="00D87986">
        <w:rPr>
          <w:rStyle w:val="charBoldItals"/>
        </w:rPr>
        <w:t>decision-maker</w:t>
      </w:r>
      <w:r w:rsidRPr="00D87986">
        <w:t>, for part 6.1 (Notification and review of decisions)—see section 140.</w:t>
      </w:r>
    </w:p>
    <w:p w:rsidR="00893802" w:rsidRDefault="00893802">
      <w:pPr>
        <w:pStyle w:val="aDef"/>
      </w:pPr>
      <w:r>
        <w:rPr>
          <w:rStyle w:val="charBoldItals"/>
        </w:rPr>
        <w:t>educational course</w:t>
      </w:r>
      <w:r>
        <w:t xml:space="preserve"> means a course of teaching and learning directed toward acquiring a particular area of knowledge and skills.</w:t>
      </w:r>
    </w:p>
    <w:p w:rsidR="003643A4" w:rsidRPr="001B1115" w:rsidRDefault="003643A4" w:rsidP="003643A4">
      <w:pPr>
        <w:pStyle w:val="aDef"/>
      </w:pPr>
      <w:r w:rsidRPr="001927F7">
        <w:rPr>
          <w:rStyle w:val="charBoldItals"/>
        </w:rPr>
        <w:t>education course</w:t>
      </w:r>
      <w:r w:rsidRPr="001B1115">
        <w:t>—see section 9A.</w:t>
      </w:r>
    </w:p>
    <w:p w:rsidR="003643A4" w:rsidRPr="001B1115" w:rsidRDefault="003643A4" w:rsidP="003643A4">
      <w:pPr>
        <w:pStyle w:val="aDef"/>
      </w:pPr>
      <w:r w:rsidRPr="001927F7">
        <w:rPr>
          <w:rStyle w:val="charBoldItals"/>
        </w:rPr>
        <w:t>education provider</w:t>
      </w:r>
      <w:r w:rsidRPr="001B1115">
        <w:t>—see section 9A.</w:t>
      </w:r>
    </w:p>
    <w:p w:rsidR="003643A4" w:rsidRPr="001B1115" w:rsidRDefault="003643A4" w:rsidP="003643A4">
      <w:pPr>
        <w:pStyle w:val="aDef"/>
      </w:pPr>
      <w:r w:rsidRPr="001927F7">
        <w:rPr>
          <w:rStyle w:val="charBoldItals"/>
        </w:rPr>
        <w:t>employment alternative</w:t>
      </w:r>
      <w:r w:rsidRPr="001B1115">
        <w:t>—see section 13B.</w:t>
      </w:r>
    </w:p>
    <w:p w:rsidR="00893802" w:rsidRDefault="00893802">
      <w:pPr>
        <w:pStyle w:val="aDef"/>
        <w:keepNext/>
      </w:pPr>
      <w:r>
        <w:rPr>
          <w:rStyle w:val="charBoldItals"/>
        </w:rPr>
        <w:t>exclusion</w:t>
      </w:r>
      <w:r>
        <w:rPr>
          <w:b/>
        </w:rPr>
        <w:t>—</w:t>
      </w:r>
    </w:p>
    <w:p w:rsidR="00893802" w:rsidRDefault="00893802">
      <w:pPr>
        <w:pStyle w:val="aDefpara"/>
      </w:pPr>
      <w:r>
        <w:tab/>
        <w:t>(a)</w:t>
      </w:r>
      <w:r>
        <w:tab/>
        <w:t>of a student from all government schools—means preventing the student from continuing to be enrolled or being re-enrolled at any government school; and</w:t>
      </w:r>
    </w:p>
    <w:p w:rsidR="00893802" w:rsidRDefault="00893802">
      <w:pPr>
        <w:pStyle w:val="aDefpara"/>
      </w:pPr>
      <w:r>
        <w:tab/>
        <w:t>(b)</w:t>
      </w:r>
      <w:r>
        <w:tab/>
        <w:t>of a student from all Catholic systemic schools—means preventing the student from continuing to be enrolled or being re-enrolled at any Catholic systemic school; and</w:t>
      </w:r>
    </w:p>
    <w:p w:rsidR="00893802" w:rsidRDefault="00893802">
      <w:pPr>
        <w:pStyle w:val="aDefpara"/>
      </w:pPr>
      <w:r>
        <w:tab/>
        <w:t>(c)</w:t>
      </w:r>
      <w:r>
        <w:tab/>
        <w:t>of a student from a non-government school—means preventing the student from continuing to be enrolled or being re-enrolled at the non-government school.</w:t>
      </w:r>
    </w:p>
    <w:p w:rsidR="003643A4" w:rsidRPr="001B1115" w:rsidRDefault="003643A4" w:rsidP="003643A4">
      <w:pPr>
        <w:pStyle w:val="aDef"/>
      </w:pPr>
      <w:r w:rsidRPr="001B1115">
        <w:rPr>
          <w:rStyle w:val="charBoldItals"/>
        </w:rPr>
        <w:t>exemption certificate</w:t>
      </w:r>
      <w:r w:rsidRPr="001927F7">
        <w:t>, for chapter 2 (</w:t>
      </w:r>
      <w:r w:rsidRPr="001B1115">
        <w:t>C</w:t>
      </w:r>
      <w:r w:rsidRPr="001927F7">
        <w:t>ompulsory education</w:t>
      </w:r>
      <w:r w:rsidRPr="001B1115">
        <w:t>)—see section 11H.</w:t>
      </w:r>
    </w:p>
    <w:p w:rsidR="003643A4" w:rsidRPr="001B1115" w:rsidRDefault="003643A4" w:rsidP="003643A4">
      <w:pPr>
        <w:pStyle w:val="aDef"/>
      </w:pPr>
      <w:r w:rsidRPr="001927F7">
        <w:rPr>
          <w:rStyle w:val="charBoldItals"/>
        </w:rPr>
        <w:lastRenderedPageBreak/>
        <w:t>full-time participation</w:t>
      </w:r>
      <w:r w:rsidRPr="001B1115">
        <w:t>—</w:t>
      </w:r>
    </w:p>
    <w:p w:rsidR="003643A4" w:rsidRPr="001B1115" w:rsidRDefault="003643A4" w:rsidP="003643A4">
      <w:pPr>
        <w:pStyle w:val="aDefpara"/>
      </w:pPr>
      <w:r w:rsidRPr="001B1115">
        <w:tab/>
        <w:t>(a)</w:t>
      </w:r>
      <w:r w:rsidRPr="001B1115">
        <w:tab/>
        <w:t xml:space="preserve">in an education course, for </w:t>
      </w:r>
      <w:r w:rsidRPr="001927F7">
        <w:t>division 2.2.2 (</w:t>
      </w:r>
      <w:r w:rsidRPr="001B1115">
        <w:t>P</w:t>
      </w:r>
      <w:r w:rsidRPr="001927F7">
        <w:t>articipation requirement</w:t>
      </w:r>
      <w:r w:rsidRPr="001B1115">
        <w:t>)—see section 10C; and</w:t>
      </w:r>
    </w:p>
    <w:p w:rsidR="003643A4" w:rsidRPr="001B1115" w:rsidRDefault="003643A4" w:rsidP="003643A4">
      <w:pPr>
        <w:pStyle w:val="aDefpara"/>
      </w:pPr>
      <w:r w:rsidRPr="001B1115">
        <w:tab/>
        <w:t>(b)</w:t>
      </w:r>
      <w:r w:rsidRPr="001B1115">
        <w:tab/>
        <w:t xml:space="preserve">in a training or employment alternative, </w:t>
      </w:r>
      <w:r w:rsidRPr="001927F7">
        <w:t>for part 2.4 (After year 10—</w:t>
      </w:r>
      <w:r w:rsidRPr="001B1115">
        <w:rPr>
          <w:lang w:eastAsia="en-AU"/>
        </w:rPr>
        <w:t>t</w:t>
      </w:r>
      <w:r w:rsidRPr="001B1115">
        <w:t>raining and employment alternatives)—see section 13C.</w:t>
      </w:r>
    </w:p>
    <w:p w:rsidR="003643A4" w:rsidRPr="001B1115" w:rsidRDefault="003643A4" w:rsidP="003643A4">
      <w:pPr>
        <w:pStyle w:val="aDef"/>
      </w:pPr>
      <w:r w:rsidRPr="001927F7">
        <w:rPr>
          <w:rStyle w:val="charBoldItals"/>
        </w:rPr>
        <w:t>full-time participation requirement</w:t>
      </w:r>
      <w:r w:rsidRPr="001B1115">
        <w:t>, for part 2.3 (Exemption certificates)—see section 11G.</w:t>
      </w:r>
    </w:p>
    <w:p w:rsidR="00C22E90" w:rsidRPr="00347067" w:rsidRDefault="00C22E90" w:rsidP="00C22E90">
      <w:pPr>
        <w:pStyle w:val="aDef"/>
        <w:keepNext/>
        <w:rPr>
          <w:lang w:eastAsia="en-AU"/>
        </w:rPr>
      </w:pPr>
      <w:r w:rsidRPr="001927F7">
        <w:rPr>
          <w:rStyle w:val="charBoldItals"/>
        </w:rPr>
        <w:t>government school</w:t>
      </w:r>
      <w:r w:rsidRPr="00347067">
        <w:rPr>
          <w:lang w:eastAsia="en-AU"/>
        </w:rPr>
        <w:t>—</w:t>
      </w:r>
    </w:p>
    <w:p w:rsidR="00C22E90" w:rsidRPr="00347067" w:rsidRDefault="00C22E90" w:rsidP="00C22E90">
      <w:pPr>
        <w:pStyle w:val="aDefpara"/>
        <w:rPr>
          <w:lang w:eastAsia="en-AU"/>
        </w:rPr>
      </w:pPr>
      <w:r w:rsidRPr="00347067">
        <w:rPr>
          <w:lang w:eastAsia="en-AU"/>
        </w:rPr>
        <w:tab/>
        <w:t>(a)</w:t>
      </w:r>
      <w:r w:rsidRPr="00347067">
        <w:rPr>
          <w:lang w:eastAsia="en-AU"/>
        </w:rPr>
        <w:tab/>
        <w:t>means a school established under section 20 (1); and</w:t>
      </w:r>
    </w:p>
    <w:p w:rsidR="00C22E90" w:rsidRPr="00347067" w:rsidRDefault="00C22E90" w:rsidP="00C22E90">
      <w:pPr>
        <w:pStyle w:val="aDefpara"/>
        <w:rPr>
          <w:lang w:eastAsia="en-AU"/>
        </w:rPr>
      </w:pPr>
      <w:r w:rsidRPr="00347067">
        <w:rPr>
          <w:lang w:eastAsia="en-AU"/>
        </w:rPr>
        <w:tab/>
        <w:t>(b)</w:t>
      </w:r>
      <w:r w:rsidRPr="00347067">
        <w:rPr>
          <w:lang w:eastAsia="en-AU"/>
        </w:rPr>
        <w:tab/>
        <w:t>except for section 20—includes a school-related institution established under section 20 (3).</w:t>
      </w:r>
    </w:p>
    <w:p w:rsidR="00893802" w:rsidRPr="001927F7" w:rsidRDefault="00893802">
      <w:pPr>
        <w:pStyle w:val="aDef"/>
      </w:pPr>
      <w:r>
        <w:rPr>
          <w:rStyle w:val="charBoldItals"/>
        </w:rPr>
        <w:t>half-year</w:t>
      </w:r>
      <w:r>
        <w:t>, for part 3.4 (School boards of government schools)—see section 37.</w:t>
      </w:r>
    </w:p>
    <w:p w:rsidR="00893802" w:rsidRDefault="00893802">
      <w:pPr>
        <w:pStyle w:val="aDef"/>
      </w:pPr>
      <w:r>
        <w:rPr>
          <w:rStyle w:val="charBoldItals"/>
        </w:rPr>
        <w:t>home education</w:t>
      </w:r>
      <w:r>
        <w:t>—see section 129.</w:t>
      </w:r>
    </w:p>
    <w:p w:rsidR="00A92095" w:rsidRPr="001927F7" w:rsidRDefault="00A92095" w:rsidP="00A92095">
      <w:pPr>
        <w:pStyle w:val="aDef"/>
      </w:pPr>
      <w:r w:rsidRPr="001927F7">
        <w:rPr>
          <w:rStyle w:val="charBoldItals"/>
        </w:rPr>
        <w:t>information notice</w:t>
      </w:r>
      <w:r w:rsidRPr="001927F7">
        <w:t>, for chapter 2 (</w:t>
      </w:r>
      <w:r w:rsidRPr="001B1115">
        <w:t>C</w:t>
      </w:r>
      <w:r w:rsidRPr="001927F7">
        <w:t>ompulsory education</w:t>
      </w:r>
      <w:r w:rsidRPr="001B1115">
        <w:t>)—see section 11C.</w:t>
      </w:r>
    </w:p>
    <w:p w:rsidR="00893802" w:rsidRDefault="00893802">
      <w:pPr>
        <w:pStyle w:val="aDef"/>
      </w:pPr>
      <w:r>
        <w:rPr>
          <w:rStyle w:val="charBoldItals"/>
        </w:rPr>
        <w:t>in-principle approval</w:t>
      </w:r>
      <w:r>
        <w:rPr>
          <w:bCs/>
          <w:iCs/>
        </w:rPr>
        <w:t>—see section 83 (Applications for in-principle approval for proposed registration).</w:t>
      </w:r>
    </w:p>
    <w:p w:rsidR="004301BD" w:rsidRDefault="004301BD" w:rsidP="004301BD">
      <w:pPr>
        <w:pStyle w:val="aDef"/>
      </w:pPr>
      <w:r w:rsidRPr="001927F7">
        <w:rPr>
          <w:rStyle w:val="charBoldItals"/>
        </w:rPr>
        <w:t>internally reviewable decision</w:t>
      </w:r>
      <w:r>
        <w:t>, for part 6.1 (Notification and review of decisions)—see section 140.</w:t>
      </w:r>
    </w:p>
    <w:p w:rsidR="004301BD" w:rsidRDefault="004301BD" w:rsidP="004301BD">
      <w:pPr>
        <w:pStyle w:val="aDef"/>
      </w:pPr>
      <w:r>
        <w:rPr>
          <w:rStyle w:val="charBoldItals"/>
        </w:rPr>
        <w:t>internal reviewer</w:t>
      </w:r>
      <w:r>
        <w:t xml:space="preserve"> for part 6.1 (Notification and review of decisions)—see section 140.</w:t>
      </w:r>
    </w:p>
    <w:p w:rsidR="004301BD" w:rsidRDefault="004301BD" w:rsidP="004301BD">
      <w:pPr>
        <w:pStyle w:val="aDef"/>
      </w:pPr>
      <w:r w:rsidRPr="001927F7">
        <w:rPr>
          <w:rStyle w:val="charBoldItals"/>
        </w:rPr>
        <w:t>internal review notice</w:t>
      </w:r>
      <w:r>
        <w:t>, for part 6.1 (Notification and review of decisions)—see section 140.</w:t>
      </w:r>
    </w:p>
    <w:p w:rsidR="00893802" w:rsidRPr="001927F7" w:rsidRDefault="00893802">
      <w:pPr>
        <w:pStyle w:val="aDef"/>
      </w:pPr>
      <w:r>
        <w:rPr>
          <w:rStyle w:val="charBoldItals"/>
        </w:rPr>
        <w:t>money</w:t>
      </w:r>
      <w:r>
        <w:t>, for part 3.4 (School boards of government schools)—see section 37.</w:t>
      </w:r>
    </w:p>
    <w:p w:rsidR="00893802" w:rsidRDefault="00893802">
      <w:pPr>
        <w:pStyle w:val="aDef"/>
      </w:pPr>
      <w:r>
        <w:rPr>
          <w:rStyle w:val="charBoldItals"/>
        </w:rPr>
        <w:t>non</w:t>
      </w:r>
      <w:r>
        <w:rPr>
          <w:rStyle w:val="charBoldItals"/>
        </w:rPr>
        <w:noBreakHyphen/>
        <w:t>government school</w:t>
      </w:r>
      <w:r>
        <w:t xml:space="preserve"> means a registered non</w:t>
      </w:r>
      <w:r>
        <w:noBreakHyphen/>
        <w:t>government school.</w:t>
      </w:r>
    </w:p>
    <w:p w:rsidR="00893802" w:rsidRDefault="00893802">
      <w:pPr>
        <w:pStyle w:val="aDef"/>
      </w:pPr>
      <w:r>
        <w:rPr>
          <w:rStyle w:val="charBoldItals"/>
        </w:rPr>
        <w:t>parent</w:t>
      </w:r>
      <w:r>
        <w:t>—see section 6.</w:t>
      </w:r>
    </w:p>
    <w:p w:rsidR="00893802" w:rsidRDefault="00893802">
      <w:pPr>
        <w:pStyle w:val="aDef"/>
      </w:pPr>
      <w:r>
        <w:rPr>
          <w:rStyle w:val="charBoldItals"/>
        </w:rPr>
        <w:lastRenderedPageBreak/>
        <w:t>parents and citizens association</w:t>
      </w:r>
      <w:r>
        <w:t>, for part 3.4 (School boards of government schools)—see section 37.</w:t>
      </w:r>
    </w:p>
    <w:p w:rsidR="00893802" w:rsidRDefault="00893802" w:rsidP="00985530">
      <w:pPr>
        <w:pStyle w:val="aDef"/>
        <w:keepNext/>
        <w:keepLines/>
      </w:pPr>
      <w:r>
        <w:rPr>
          <w:rStyle w:val="charBoldItals"/>
        </w:rPr>
        <w:t>parents and citizens member</w:t>
      </w:r>
      <w:r>
        <w:t>—</w:t>
      </w:r>
    </w:p>
    <w:p w:rsidR="00893802" w:rsidRDefault="00893802" w:rsidP="00985530">
      <w:pPr>
        <w:pStyle w:val="aDefpara"/>
        <w:keepNext/>
        <w:keepLines/>
      </w:pPr>
      <w:r>
        <w:tab/>
        <w:t>(a)</w:t>
      </w:r>
      <w:r>
        <w:tab/>
        <w:t>for the school board of a government school, other than a small school, a school-related institution or another school to which section 43 (Composition of school boards of school-related institutions and other schools in special circumstances) applies—see section 41 (Composition of school boards generally); or</w:t>
      </w:r>
    </w:p>
    <w:p w:rsidR="00893802" w:rsidRDefault="00893802">
      <w:pPr>
        <w:pStyle w:val="aDefpara"/>
      </w:pPr>
      <w:r>
        <w:tab/>
        <w:t>(b)</w:t>
      </w:r>
      <w:r>
        <w:tab/>
        <w:t>for the school board of a small school, other than a school to which section 43 applies—see section 42 (Composition of school boards of small schools).</w:t>
      </w:r>
    </w:p>
    <w:p w:rsidR="00A92095" w:rsidRPr="001B1115" w:rsidRDefault="00A92095" w:rsidP="00A92095">
      <w:pPr>
        <w:pStyle w:val="aDef"/>
      </w:pPr>
      <w:r w:rsidRPr="001927F7">
        <w:rPr>
          <w:rStyle w:val="charBoldItals"/>
        </w:rPr>
        <w:t>participates</w:t>
      </w:r>
      <w:r w:rsidRPr="001B1115">
        <w:t xml:space="preserve">, in an education course, for </w:t>
      </w:r>
      <w:r w:rsidRPr="001927F7">
        <w:t>division 2.2.2 (</w:t>
      </w:r>
      <w:r w:rsidRPr="001B1115">
        <w:t>P</w:t>
      </w:r>
      <w:r w:rsidRPr="001927F7">
        <w:t>articipation requirement</w:t>
      </w:r>
      <w:r w:rsidRPr="001B1115">
        <w:t>)—see section 10B.</w:t>
      </w:r>
    </w:p>
    <w:p w:rsidR="00893802" w:rsidRPr="001927F7" w:rsidRDefault="00893802">
      <w:pPr>
        <w:pStyle w:val="aDef"/>
      </w:pPr>
      <w:r>
        <w:rPr>
          <w:rStyle w:val="charBoldItals"/>
        </w:rPr>
        <w:t>prescribed period</w:t>
      </w:r>
      <w:r>
        <w:t>, for part 3.4 (School boards of government schools)—see section 37.</w:t>
      </w:r>
    </w:p>
    <w:p w:rsidR="00893802" w:rsidRDefault="00893802">
      <w:pPr>
        <w:pStyle w:val="aDef"/>
      </w:pPr>
      <w:r>
        <w:rPr>
          <w:rStyle w:val="charBoldItals"/>
        </w:rPr>
        <w:t>proposed opening day</w:t>
      </w:r>
      <w:r>
        <w:rPr>
          <w:bCs/>
          <w:iCs/>
        </w:rPr>
        <w:t>—see section 83 (3).</w:t>
      </w:r>
    </w:p>
    <w:p w:rsidR="00893802" w:rsidRDefault="00893802">
      <w:pPr>
        <w:pStyle w:val="aDef"/>
      </w:pPr>
      <w:r>
        <w:rPr>
          <w:rStyle w:val="charBoldItals"/>
        </w:rPr>
        <w:t>registered non</w:t>
      </w:r>
      <w:r>
        <w:rPr>
          <w:rStyle w:val="charBoldItals"/>
        </w:rPr>
        <w:noBreakHyphen/>
        <w:t>government school</w:t>
      </w:r>
      <w:r>
        <w:t xml:space="preserve"> means a school that is registered or provisionally registered under part 4.2 (Registration—non-government schools).</w:t>
      </w:r>
    </w:p>
    <w:p w:rsidR="00746147" w:rsidRPr="00D87986" w:rsidRDefault="00746147" w:rsidP="00746147">
      <w:pPr>
        <w:pStyle w:val="aDef"/>
      </w:pPr>
      <w:r w:rsidRPr="00D87986">
        <w:rPr>
          <w:rStyle w:val="charBoldItals"/>
        </w:rPr>
        <w:t>register of enrolments and attendances</w:t>
      </w:r>
      <w:r w:rsidRPr="00D87986">
        <w:t>—</w:t>
      </w:r>
    </w:p>
    <w:p w:rsidR="00746147" w:rsidRPr="00D87986" w:rsidRDefault="00746147" w:rsidP="00746147">
      <w:pPr>
        <w:pStyle w:val="aDefpara"/>
      </w:pPr>
      <w:r w:rsidRPr="00D87986">
        <w:tab/>
        <w:t>(a)</w:t>
      </w:r>
      <w:r w:rsidRPr="00D87986">
        <w:tab/>
        <w:t>for a government school or approved educational course (government)—means the register kept under section 32; and</w:t>
      </w:r>
    </w:p>
    <w:p w:rsidR="00746147" w:rsidRPr="00D87986" w:rsidRDefault="00746147" w:rsidP="00746147">
      <w:pPr>
        <w:pStyle w:val="aDefpara"/>
      </w:pPr>
      <w:r w:rsidRPr="00D87986">
        <w:tab/>
        <w:t>(b)</w:t>
      </w:r>
      <w:r w:rsidRPr="00D87986">
        <w:tab/>
        <w:t>for a non-government school or approved educational course (non-government)—means the register kept under section 99.</w:t>
      </w:r>
    </w:p>
    <w:p w:rsidR="00893802" w:rsidRDefault="00893802">
      <w:pPr>
        <w:pStyle w:val="aDef"/>
      </w:pPr>
      <w:r>
        <w:rPr>
          <w:rStyle w:val="charBoldItals"/>
        </w:rPr>
        <w:t>register of non-government schools</w:t>
      </w:r>
      <w:r>
        <w:t xml:space="preserve"> means the register kept by the registrar under section 79.</w:t>
      </w:r>
    </w:p>
    <w:p w:rsidR="00893802" w:rsidRDefault="00893802">
      <w:pPr>
        <w:pStyle w:val="aDef"/>
        <w:rPr>
          <w:color w:val="000000"/>
        </w:rPr>
      </w:pPr>
      <w:r>
        <w:rPr>
          <w:rStyle w:val="charBoldItals"/>
        </w:rPr>
        <w:t>registrar</w:t>
      </w:r>
      <w:r>
        <w:rPr>
          <w:b/>
          <w:color w:val="000000"/>
        </w:rPr>
        <w:t xml:space="preserve"> </w:t>
      </w:r>
      <w:r>
        <w:rPr>
          <w:color w:val="000000"/>
        </w:rPr>
        <w:t>means the Registrar of Non-Government Schools</w:t>
      </w:r>
      <w:r w:rsidR="00746147">
        <w:rPr>
          <w:color w:val="000000"/>
        </w:rPr>
        <w:t xml:space="preserve"> </w:t>
      </w:r>
      <w:r w:rsidR="00746147" w:rsidRPr="00D87986">
        <w:t>appointed under section 77</w:t>
      </w:r>
      <w:r>
        <w:rPr>
          <w:color w:val="000000"/>
        </w:rPr>
        <w:t>.</w:t>
      </w:r>
    </w:p>
    <w:p w:rsidR="004301BD" w:rsidRDefault="004301BD" w:rsidP="004301BD">
      <w:pPr>
        <w:pStyle w:val="aDef"/>
      </w:pPr>
      <w:r w:rsidRPr="001927F7">
        <w:rPr>
          <w:rStyle w:val="charBoldItals"/>
        </w:rPr>
        <w:lastRenderedPageBreak/>
        <w:t>reviewable decision</w:t>
      </w:r>
      <w:r>
        <w:t>, for part 6.1 (Notification and review of decisions)—see section 140.</w:t>
      </w:r>
    </w:p>
    <w:p w:rsidR="00C22E90" w:rsidRPr="00347067" w:rsidRDefault="00C22E90" w:rsidP="00C22E90">
      <w:pPr>
        <w:pStyle w:val="aDef"/>
        <w:keepNext/>
        <w:rPr>
          <w:lang w:eastAsia="en-AU"/>
        </w:rPr>
      </w:pPr>
      <w:r w:rsidRPr="001927F7">
        <w:rPr>
          <w:rStyle w:val="charBoldItals"/>
        </w:rPr>
        <w:t>school</w:t>
      </w:r>
      <w:r w:rsidRPr="00347067">
        <w:rPr>
          <w:lang w:eastAsia="en-AU"/>
        </w:rPr>
        <w:t>—</w:t>
      </w:r>
    </w:p>
    <w:p w:rsidR="00C22E90" w:rsidRPr="00347067" w:rsidRDefault="00C22E90" w:rsidP="00C22E90">
      <w:pPr>
        <w:pStyle w:val="aDefpara"/>
        <w:rPr>
          <w:lang w:eastAsia="en-AU"/>
        </w:rPr>
      </w:pPr>
      <w:r w:rsidRPr="00347067">
        <w:rPr>
          <w:lang w:eastAsia="en-AU"/>
        </w:rPr>
        <w:tab/>
        <w:t>(a)</w:t>
      </w:r>
      <w:r w:rsidRPr="00347067">
        <w:rPr>
          <w:lang w:eastAsia="en-AU"/>
        </w:rPr>
        <w:tab/>
        <w:t>except for chapter 2, chapter 4 and part 6.2—means a government school; and</w:t>
      </w:r>
    </w:p>
    <w:p w:rsidR="00C22E90" w:rsidRPr="00347067" w:rsidRDefault="00C22E90" w:rsidP="00C22E90">
      <w:pPr>
        <w:pStyle w:val="aDefpara"/>
        <w:rPr>
          <w:lang w:eastAsia="en-AU"/>
        </w:rPr>
      </w:pPr>
      <w:r w:rsidRPr="00347067">
        <w:rPr>
          <w:lang w:eastAsia="en-AU"/>
        </w:rPr>
        <w:tab/>
        <w:t>(b)</w:t>
      </w:r>
      <w:r w:rsidRPr="00347067">
        <w:rPr>
          <w:lang w:eastAsia="en-AU"/>
        </w:rPr>
        <w:tab/>
        <w:t>for chapter 2 (Compulsory education) and part 6.2 (Other provisions)—means a government school or a non-government school; and</w:t>
      </w:r>
    </w:p>
    <w:p w:rsidR="00C22E90" w:rsidRPr="00347067" w:rsidRDefault="00C22E90" w:rsidP="00C22E90">
      <w:pPr>
        <w:pStyle w:val="aDefpara"/>
        <w:rPr>
          <w:lang w:eastAsia="en-AU"/>
        </w:rPr>
      </w:pPr>
      <w:r w:rsidRPr="00347067">
        <w:rPr>
          <w:lang w:eastAsia="en-AU"/>
        </w:rPr>
        <w:tab/>
        <w:t>(c)</w:t>
      </w:r>
      <w:r w:rsidRPr="00347067">
        <w:rPr>
          <w:lang w:eastAsia="en-AU"/>
        </w:rPr>
        <w:tab/>
        <w:t>for chapter 4 (Non-government schools)—see section 74.</w:t>
      </w:r>
    </w:p>
    <w:p w:rsidR="00893802" w:rsidRDefault="00893802">
      <w:pPr>
        <w:pStyle w:val="aDef"/>
      </w:pPr>
      <w:r>
        <w:rPr>
          <w:rStyle w:val="charBoldItals"/>
        </w:rPr>
        <w:t>school board</w:t>
      </w:r>
      <w:r>
        <w:t xml:space="preserve">, of a government school, means the school board of the school established under </w:t>
      </w:r>
      <w:r w:rsidR="00D72777" w:rsidRPr="00D87986">
        <w:t>section 38</w:t>
      </w:r>
      <w:r>
        <w:t>.</w:t>
      </w:r>
    </w:p>
    <w:p w:rsidR="00D72777" w:rsidRPr="00D87986" w:rsidRDefault="00D72777" w:rsidP="00D72777">
      <w:pPr>
        <w:pStyle w:val="aDef"/>
      </w:pPr>
      <w:r w:rsidRPr="00D87986">
        <w:rPr>
          <w:rStyle w:val="charBoldItals"/>
        </w:rPr>
        <w:t>school-related institution</w:t>
      </w:r>
      <w:r w:rsidRPr="00D87986">
        <w:t xml:space="preserve">—see section 20 (3). </w:t>
      </w:r>
    </w:p>
    <w:p w:rsidR="00893802" w:rsidRDefault="00893802">
      <w:pPr>
        <w:pStyle w:val="aDef"/>
      </w:pPr>
      <w:r>
        <w:rPr>
          <w:rStyle w:val="charBoldItals"/>
        </w:rPr>
        <w:t>small school</w:t>
      </w:r>
      <w:r>
        <w:t>, for part 3.4 (School boards of government schools)—see section 37.</w:t>
      </w:r>
    </w:p>
    <w:p w:rsidR="00893802" w:rsidRDefault="00893802">
      <w:pPr>
        <w:pStyle w:val="aDef"/>
      </w:pPr>
      <w:r>
        <w:rPr>
          <w:rStyle w:val="charBoldItals"/>
        </w:rPr>
        <w:t>staff</w:t>
      </w:r>
      <w:r>
        <w:t>, of a school, means the principal and teachers of, and other people employed at, the school.</w:t>
      </w:r>
    </w:p>
    <w:p w:rsidR="00893802" w:rsidRDefault="00893802">
      <w:pPr>
        <w:pStyle w:val="aDef"/>
      </w:pPr>
      <w:r>
        <w:rPr>
          <w:rStyle w:val="charBoldItals"/>
        </w:rPr>
        <w:t>staff member</w:t>
      </w:r>
      <w:r>
        <w:t>—</w:t>
      </w:r>
    </w:p>
    <w:p w:rsidR="00893802" w:rsidRDefault="00893802">
      <w:pPr>
        <w:pStyle w:val="aDefpara"/>
      </w:pPr>
      <w:r>
        <w:tab/>
        <w:t>(a)</w:t>
      </w:r>
      <w:r>
        <w:tab/>
        <w:t>for the school board of a government school, other than a small school, a school-related institution or another school to which section 43 (Composition of school boards of school-related institutions and other schools in special circumstances) applies—see section 41 (Composition of school boards generally); or</w:t>
      </w:r>
    </w:p>
    <w:p w:rsidR="00893802" w:rsidRPr="001927F7" w:rsidRDefault="00893802">
      <w:pPr>
        <w:pStyle w:val="aDefpara"/>
      </w:pPr>
      <w:r>
        <w:rPr>
          <w:color w:val="000000"/>
        </w:rPr>
        <w:tab/>
        <w:t>(b)</w:t>
      </w:r>
      <w:r>
        <w:rPr>
          <w:color w:val="000000"/>
        </w:rPr>
        <w:tab/>
      </w:r>
      <w:r>
        <w:t>for the school board of a small school, other than a school to which section 43 applies—see section 42 (Composition of school boards of small schools).</w:t>
      </w:r>
    </w:p>
    <w:p w:rsidR="00893802" w:rsidRDefault="00893802">
      <w:pPr>
        <w:pStyle w:val="aDef"/>
      </w:pPr>
      <w:r>
        <w:rPr>
          <w:rStyle w:val="charBoldItals"/>
        </w:rPr>
        <w:t>student</w:t>
      </w:r>
      <w:r>
        <w:t>, for part 3.4 (School boards of government schools)—see section 37.</w:t>
      </w:r>
    </w:p>
    <w:p w:rsidR="00893802" w:rsidRDefault="00893802">
      <w:pPr>
        <w:pStyle w:val="aDef"/>
        <w:keepNext/>
        <w:keepLines/>
      </w:pPr>
      <w:r>
        <w:rPr>
          <w:rStyle w:val="charBoldItals"/>
        </w:rPr>
        <w:lastRenderedPageBreak/>
        <w:t>student member</w:t>
      </w:r>
      <w:r>
        <w:t>, for the school board of a government school, other than a small school, a school-related institution or another school to which section 43 (Composition of school boards of school-related institutions and other schools in special circumstances) applies—see section 41.</w:t>
      </w:r>
    </w:p>
    <w:p w:rsidR="006B4D8C" w:rsidRPr="001B1115" w:rsidRDefault="006B4D8C" w:rsidP="006B4D8C">
      <w:pPr>
        <w:pStyle w:val="aDef"/>
      </w:pPr>
      <w:r w:rsidRPr="001927F7">
        <w:rPr>
          <w:rStyle w:val="charBoldItals"/>
        </w:rPr>
        <w:t>training alternative</w:t>
      </w:r>
      <w:r w:rsidRPr="001B1115">
        <w:t>—see section 13A.</w:t>
      </w:r>
    </w:p>
    <w:p w:rsidR="006B4D8C" w:rsidRPr="001B1115" w:rsidRDefault="006B4D8C" w:rsidP="006B4D8C">
      <w:pPr>
        <w:pStyle w:val="aDef"/>
      </w:pPr>
      <w:r w:rsidRPr="001927F7">
        <w:rPr>
          <w:rStyle w:val="charBoldItals"/>
        </w:rPr>
        <w:t>training alternative provider</w:t>
      </w:r>
      <w:r w:rsidRPr="001B1115">
        <w:t>—see section 13A.</w:t>
      </w:r>
    </w:p>
    <w:p w:rsidR="00893802" w:rsidRDefault="00893802">
      <w:pPr>
        <w:pStyle w:val="04Dictionary"/>
        <w:sectPr w:rsidR="00893802">
          <w:headerReference w:type="even" r:id="rId135"/>
          <w:headerReference w:type="default" r:id="rId136"/>
          <w:footerReference w:type="even" r:id="rId137"/>
          <w:footerReference w:type="default" r:id="rId138"/>
          <w:type w:val="continuous"/>
          <w:pgSz w:w="11907" w:h="16839" w:code="9"/>
          <w:pgMar w:top="3000" w:right="1900" w:bottom="2500" w:left="2300" w:header="2480" w:footer="2100" w:gutter="0"/>
          <w:cols w:space="720"/>
          <w:docGrid w:linePitch="254"/>
        </w:sectPr>
      </w:pPr>
    </w:p>
    <w:p w:rsidR="00E57A1D" w:rsidRDefault="00E57A1D">
      <w:pPr>
        <w:pStyle w:val="Endnote10"/>
      </w:pPr>
      <w:bookmarkStart w:id="221" w:name="_Toc432154034"/>
      <w:r>
        <w:lastRenderedPageBreak/>
        <w:t>Endnotes</w:t>
      </w:r>
      <w:bookmarkEnd w:id="221"/>
    </w:p>
    <w:p w:rsidR="00E57A1D" w:rsidRPr="007A7575" w:rsidRDefault="00E57A1D">
      <w:pPr>
        <w:pStyle w:val="Endnote20"/>
      </w:pPr>
      <w:bookmarkStart w:id="222" w:name="_Toc432154035"/>
      <w:r w:rsidRPr="007A7575">
        <w:rPr>
          <w:rStyle w:val="charTableNo"/>
        </w:rPr>
        <w:t>1</w:t>
      </w:r>
      <w:r>
        <w:tab/>
      </w:r>
      <w:r w:rsidRPr="007A7575">
        <w:rPr>
          <w:rStyle w:val="charTableText"/>
        </w:rPr>
        <w:t>About the endnotes</w:t>
      </w:r>
      <w:bookmarkEnd w:id="222"/>
    </w:p>
    <w:p w:rsidR="00E57A1D" w:rsidRDefault="00E57A1D">
      <w:pPr>
        <w:pStyle w:val="EndNoteTextPub"/>
      </w:pPr>
      <w:r>
        <w:t>Amending and modifying laws are annotated in the legislation history and the amendment history.  Current modifications are not included in the republished law but are set out in the endnotes.</w:t>
      </w:r>
    </w:p>
    <w:p w:rsidR="00E57A1D" w:rsidRDefault="00E57A1D">
      <w:pPr>
        <w:pStyle w:val="EndNoteTextPub"/>
      </w:pPr>
      <w:r>
        <w:t xml:space="preserve">Not all editorial amendments made under the </w:t>
      </w:r>
      <w:hyperlink r:id="rId139" w:tooltip="A2001-14" w:history="1">
        <w:r w:rsidR="001927F7" w:rsidRPr="001927F7">
          <w:rPr>
            <w:rStyle w:val="charCitHyperlinkItal"/>
          </w:rPr>
          <w:t>Legislation Act 2001</w:t>
        </w:r>
      </w:hyperlink>
      <w:r>
        <w:t>, part 11.3 are annotated in the amendment history.  Full details of any amendments can be obtained from the Parliamentary Counsel’s Office.</w:t>
      </w:r>
    </w:p>
    <w:p w:rsidR="00E57A1D" w:rsidRDefault="00E57A1D" w:rsidP="00E57A1D">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E57A1D" w:rsidRDefault="00E57A1D">
      <w:pPr>
        <w:pStyle w:val="EndNoteTextPub"/>
      </w:pPr>
      <w:r>
        <w:t xml:space="preserve">If all the provisions of the law have been renumbered, a table of renumbered provisions gives details of previous and current numbering.  </w:t>
      </w:r>
    </w:p>
    <w:p w:rsidR="00E57A1D" w:rsidRDefault="00E57A1D">
      <w:pPr>
        <w:pStyle w:val="EndNoteTextPub"/>
      </w:pPr>
      <w:r>
        <w:t>The endnotes also include a table of earlier republications.</w:t>
      </w:r>
    </w:p>
    <w:p w:rsidR="00E57A1D" w:rsidRPr="007A7575" w:rsidRDefault="00E57A1D">
      <w:pPr>
        <w:pStyle w:val="Endnote20"/>
      </w:pPr>
      <w:bookmarkStart w:id="223" w:name="_Toc432154036"/>
      <w:r w:rsidRPr="007A7575">
        <w:rPr>
          <w:rStyle w:val="charTableNo"/>
        </w:rPr>
        <w:t>2</w:t>
      </w:r>
      <w:r>
        <w:tab/>
      </w:r>
      <w:r w:rsidRPr="007A7575">
        <w:rPr>
          <w:rStyle w:val="charTableText"/>
        </w:rPr>
        <w:t>Abbreviation key</w:t>
      </w:r>
      <w:bookmarkEnd w:id="223"/>
    </w:p>
    <w:p w:rsidR="00E57A1D" w:rsidRDefault="00E57A1D">
      <w:pPr>
        <w:rPr>
          <w:sz w:val="4"/>
        </w:rPr>
      </w:pPr>
    </w:p>
    <w:tbl>
      <w:tblPr>
        <w:tblW w:w="7372" w:type="dxa"/>
        <w:tblInd w:w="1100" w:type="dxa"/>
        <w:tblLayout w:type="fixed"/>
        <w:tblLook w:val="0000" w:firstRow="0" w:lastRow="0" w:firstColumn="0" w:lastColumn="0" w:noHBand="0" w:noVBand="0"/>
      </w:tblPr>
      <w:tblGrid>
        <w:gridCol w:w="3720"/>
        <w:gridCol w:w="3652"/>
      </w:tblGrid>
      <w:tr w:rsidR="00E57A1D" w:rsidTr="00E57A1D">
        <w:tc>
          <w:tcPr>
            <w:tcW w:w="3720" w:type="dxa"/>
          </w:tcPr>
          <w:p w:rsidR="00E57A1D" w:rsidRDefault="00E57A1D">
            <w:pPr>
              <w:pStyle w:val="EndnotesAbbrev"/>
            </w:pPr>
            <w:r>
              <w:t>A = Act</w:t>
            </w:r>
          </w:p>
        </w:tc>
        <w:tc>
          <w:tcPr>
            <w:tcW w:w="3652" w:type="dxa"/>
          </w:tcPr>
          <w:p w:rsidR="00E57A1D" w:rsidRDefault="00E57A1D" w:rsidP="00E57A1D">
            <w:pPr>
              <w:pStyle w:val="EndnotesAbbrev"/>
            </w:pPr>
            <w:r>
              <w:t>NI = Notifiable instrument</w:t>
            </w:r>
          </w:p>
        </w:tc>
      </w:tr>
      <w:tr w:rsidR="00E57A1D" w:rsidTr="00E57A1D">
        <w:tc>
          <w:tcPr>
            <w:tcW w:w="3720" w:type="dxa"/>
          </w:tcPr>
          <w:p w:rsidR="00E57A1D" w:rsidRDefault="00E57A1D" w:rsidP="00E57A1D">
            <w:pPr>
              <w:pStyle w:val="EndnotesAbbrev"/>
            </w:pPr>
            <w:r>
              <w:t>AF = Approved form</w:t>
            </w:r>
          </w:p>
        </w:tc>
        <w:tc>
          <w:tcPr>
            <w:tcW w:w="3652" w:type="dxa"/>
          </w:tcPr>
          <w:p w:rsidR="00E57A1D" w:rsidRDefault="00E57A1D" w:rsidP="00E57A1D">
            <w:pPr>
              <w:pStyle w:val="EndnotesAbbrev"/>
            </w:pPr>
            <w:r>
              <w:t>o = order</w:t>
            </w:r>
          </w:p>
        </w:tc>
      </w:tr>
      <w:tr w:rsidR="00E57A1D" w:rsidTr="00E57A1D">
        <w:tc>
          <w:tcPr>
            <w:tcW w:w="3720" w:type="dxa"/>
          </w:tcPr>
          <w:p w:rsidR="00E57A1D" w:rsidRDefault="00E57A1D">
            <w:pPr>
              <w:pStyle w:val="EndnotesAbbrev"/>
            </w:pPr>
            <w:r>
              <w:t>am = amended</w:t>
            </w:r>
          </w:p>
        </w:tc>
        <w:tc>
          <w:tcPr>
            <w:tcW w:w="3652" w:type="dxa"/>
          </w:tcPr>
          <w:p w:rsidR="00E57A1D" w:rsidRDefault="00E57A1D" w:rsidP="00E57A1D">
            <w:pPr>
              <w:pStyle w:val="EndnotesAbbrev"/>
            </w:pPr>
            <w:r>
              <w:t>om = omitted/repealed</w:t>
            </w:r>
          </w:p>
        </w:tc>
      </w:tr>
      <w:tr w:rsidR="00E57A1D" w:rsidTr="00E57A1D">
        <w:tc>
          <w:tcPr>
            <w:tcW w:w="3720" w:type="dxa"/>
          </w:tcPr>
          <w:p w:rsidR="00E57A1D" w:rsidRDefault="00E57A1D">
            <w:pPr>
              <w:pStyle w:val="EndnotesAbbrev"/>
            </w:pPr>
            <w:r>
              <w:t>amdt = amendment</w:t>
            </w:r>
          </w:p>
        </w:tc>
        <w:tc>
          <w:tcPr>
            <w:tcW w:w="3652" w:type="dxa"/>
          </w:tcPr>
          <w:p w:rsidR="00E57A1D" w:rsidRDefault="00E57A1D" w:rsidP="00E57A1D">
            <w:pPr>
              <w:pStyle w:val="EndnotesAbbrev"/>
            </w:pPr>
            <w:r>
              <w:t>ord = ordinance</w:t>
            </w:r>
          </w:p>
        </w:tc>
      </w:tr>
      <w:tr w:rsidR="00E57A1D" w:rsidTr="00E57A1D">
        <w:tc>
          <w:tcPr>
            <w:tcW w:w="3720" w:type="dxa"/>
          </w:tcPr>
          <w:p w:rsidR="00E57A1D" w:rsidRDefault="00E57A1D">
            <w:pPr>
              <w:pStyle w:val="EndnotesAbbrev"/>
            </w:pPr>
            <w:r>
              <w:t>AR = Assembly resolution</w:t>
            </w:r>
          </w:p>
        </w:tc>
        <w:tc>
          <w:tcPr>
            <w:tcW w:w="3652" w:type="dxa"/>
          </w:tcPr>
          <w:p w:rsidR="00E57A1D" w:rsidRDefault="00E57A1D" w:rsidP="00E57A1D">
            <w:pPr>
              <w:pStyle w:val="EndnotesAbbrev"/>
            </w:pPr>
            <w:r>
              <w:t>orig = original</w:t>
            </w:r>
          </w:p>
        </w:tc>
      </w:tr>
      <w:tr w:rsidR="00E57A1D" w:rsidTr="00E57A1D">
        <w:tc>
          <w:tcPr>
            <w:tcW w:w="3720" w:type="dxa"/>
          </w:tcPr>
          <w:p w:rsidR="00E57A1D" w:rsidRDefault="00E57A1D">
            <w:pPr>
              <w:pStyle w:val="EndnotesAbbrev"/>
            </w:pPr>
            <w:r>
              <w:t>ch = chapter</w:t>
            </w:r>
          </w:p>
        </w:tc>
        <w:tc>
          <w:tcPr>
            <w:tcW w:w="3652" w:type="dxa"/>
          </w:tcPr>
          <w:p w:rsidR="00E57A1D" w:rsidRDefault="00E57A1D" w:rsidP="00E57A1D">
            <w:pPr>
              <w:pStyle w:val="EndnotesAbbrev"/>
            </w:pPr>
            <w:r>
              <w:t>par = paragraph/subparagraph</w:t>
            </w:r>
          </w:p>
        </w:tc>
      </w:tr>
      <w:tr w:rsidR="00E57A1D" w:rsidTr="00E57A1D">
        <w:tc>
          <w:tcPr>
            <w:tcW w:w="3720" w:type="dxa"/>
          </w:tcPr>
          <w:p w:rsidR="00E57A1D" w:rsidRDefault="00E57A1D">
            <w:pPr>
              <w:pStyle w:val="EndnotesAbbrev"/>
            </w:pPr>
            <w:r>
              <w:t>CN = Commencement notice</w:t>
            </w:r>
          </w:p>
        </w:tc>
        <w:tc>
          <w:tcPr>
            <w:tcW w:w="3652" w:type="dxa"/>
          </w:tcPr>
          <w:p w:rsidR="00E57A1D" w:rsidRDefault="00E57A1D" w:rsidP="00E57A1D">
            <w:pPr>
              <w:pStyle w:val="EndnotesAbbrev"/>
            </w:pPr>
            <w:r>
              <w:t>pres = present</w:t>
            </w:r>
          </w:p>
        </w:tc>
      </w:tr>
      <w:tr w:rsidR="00E57A1D" w:rsidTr="00E57A1D">
        <w:tc>
          <w:tcPr>
            <w:tcW w:w="3720" w:type="dxa"/>
          </w:tcPr>
          <w:p w:rsidR="00E57A1D" w:rsidRDefault="00E57A1D">
            <w:pPr>
              <w:pStyle w:val="EndnotesAbbrev"/>
            </w:pPr>
            <w:r>
              <w:t>def = definition</w:t>
            </w:r>
          </w:p>
        </w:tc>
        <w:tc>
          <w:tcPr>
            <w:tcW w:w="3652" w:type="dxa"/>
          </w:tcPr>
          <w:p w:rsidR="00E57A1D" w:rsidRDefault="00E57A1D" w:rsidP="00E57A1D">
            <w:pPr>
              <w:pStyle w:val="EndnotesAbbrev"/>
            </w:pPr>
            <w:r>
              <w:t>prev = previous</w:t>
            </w:r>
          </w:p>
        </w:tc>
      </w:tr>
      <w:tr w:rsidR="00E57A1D" w:rsidTr="00E57A1D">
        <w:tc>
          <w:tcPr>
            <w:tcW w:w="3720" w:type="dxa"/>
          </w:tcPr>
          <w:p w:rsidR="00E57A1D" w:rsidRDefault="00E57A1D">
            <w:pPr>
              <w:pStyle w:val="EndnotesAbbrev"/>
            </w:pPr>
            <w:r>
              <w:t>DI = Disallowable instrument</w:t>
            </w:r>
          </w:p>
        </w:tc>
        <w:tc>
          <w:tcPr>
            <w:tcW w:w="3652" w:type="dxa"/>
          </w:tcPr>
          <w:p w:rsidR="00E57A1D" w:rsidRDefault="00E57A1D" w:rsidP="00E57A1D">
            <w:pPr>
              <w:pStyle w:val="EndnotesAbbrev"/>
            </w:pPr>
            <w:r>
              <w:t>(prev...) = previously</w:t>
            </w:r>
          </w:p>
        </w:tc>
      </w:tr>
      <w:tr w:rsidR="00E57A1D" w:rsidTr="00E57A1D">
        <w:tc>
          <w:tcPr>
            <w:tcW w:w="3720" w:type="dxa"/>
          </w:tcPr>
          <w:p w:rsidR="00E57A1D" w:rsidRDefault="00E57A1D">
            <w:pPr>
              <w:pStyle w:val="EndnotesAbbrev"/>
            </w:pPr>
            <w:r>
              <w:t>dict = dictionary</w:t>
            </w:r>
          </w:p>
        </w:tc>
        <w:tc>
          <w:tcPr>
            <w:tcW w:w="3652" w:type="dxa"/>
          </w:tcPr>
          <w:p w:rsidR="00E57A1D" w:rsidRDefault="00E57A1D" w:rsidP="00E57A1D">
            <w:pPr>
              <w:pStyle w:val="EndnotesAbbrev"/>
            </w:pPr>
            <w:r>
              <w:t>pt = part</w:t>
            </w:r>
          </w:p>
        </w:tc>
      </w:tr>
      <w:tr w:rsidR="00E57A1D" w:rsidTr="00E57A1D">
        <w:tc>
          <w:tcPr>
            <w:tcW w:w="3720" w:type="dxa"/>
          </w:tcPr>
          <w:p w:rsidR="00E57A1D" w:rsidRDefault="00E57A1D">
            <w:pPr>
              <w:pStyle w:val="EndnotesAbbrev"/>
            </w:pPr>
            <w:r>
              <w:t xml:space="preserve">disallowed = disallowed by the Legislative </w:t>
            </w:r>
          </w:p>
        </w:tc>
        <w:tc>
          <w:tcPr>
            <w:tcW w:w="3652" w:type="dxa"/>
          </w:tcPr>
          <w:p w:rsidR="00E57A1D" w:rsidRDefault="00E57A1D" w:rsidP="00E57A1D">
            <w:pPr>
              <w:pStyle w:val="EndnotesAbbrev"/>
            </w:pPr>
            <w:r>
              <w:t>r = rule/subrule</w:t>
            </w:r>
          </w:p>
        </w:tc>
      </w:tr>
      <w:tr w:rsidR="00E57A1D" w:rsidTr="00E57A1D">
        <w:tc>
          <w:tcPr>
            <w:tcW w:w="3720" w:type="dxa"/>
          </w:tcPr>
          <w:p w:rsidR="00E57A1D" w:rsidRDefault="00E57A1D">
            <w:pPr>
              <w:pStyle w:val="EndnotesAbbrev"/>
              <w:ind w:left="972"/>
            </w:pPr>
            <w:r>
              <w:t>Assembly</w:t>
            </w:r>
          </w:p>
        </w:tc>
        <w:tc>
          <w:tcPr>
            <w:tcW w:w="3652" w:type="dxa"/>
          </w:tcPr>
          <w:p w:rsidR="00E57A1D" w:rsidRDefault="00E57A1D" w:rsidP="00E57A1D">
            <w:pPr>
              <w:pStyle w:val="EndnotesAbbrev"/>
            </w:pPr>
            <w:r>
              <w:t>reloc = relocated</w:t>
            </w:r>
          </w:p>
        </w:tc>
      </w:tr>
      <w:tr w:rsidR="00E57A1D" w:rsidTr="00E57A1D">
        <w:tc>
          <w:tcPr>
            <w:tcW w:w="3720" w:type="dxa"/>
          </w:tcPr>
          <w:p w:rsidR="00E57A1D" w:rsidRDefault="00E57A1D">
            <w:pPr>
              <w:pStyle w:val="EndnotesAbbrev"/>
            </w:pPr>
            <w:r>
              <w:t>div = division</w:t>
            </w:r>
          </w:p>
        </w:tc>
        <w:tc>
          <w:tcPr>
            <w:tcW w:w="3652" w:type="dxa"/>
          </w:tcPr>
          <w:p w:rsidR="00E57A1D" w:rsidRDefault="00E57A1D" w:rsidP="00E57A1D">
            <w:pPr>
              <w:pStyle w:val="EndnotesAbbrev"/>
            </w:pPr>
            <w:r>
              <w:t>renum = renumbered</w:t>
            </w:r>
          </w:p>
        </w:tc>
      </w:tr>
      <w:tr w:rsidR="00E57A1D" w:rsidTr="00E57A1D">
        <w:tc>
          <w:tcPr>
            <w:tcW w:w="3720" w:type="dxa"/>
          </w:tcPr>
          <w:p w:rsidR="00E57A1D" w:rsidRDefault="00E57A1D">
            <w:pPr>
              <w:pStyle w:val="EndnotesAbbrev"/>
            </w:pPr>
            <w:r>
              <w:t>exp = expires/expired</w:t>
            </w:r>
          </w:p>
        </w:tc>
        <w:tc>
          <w:tcPr>
            <w:tcW w:w="3652" w:type="dxa"/>
          </w:tcPr>
          <w:p w:rsidR="00E57A1D" w:rsidRDefault="00E57A1D" w:rsidP="00E57A1D">
            <w:pPr>
              <w:pStyle w:val="EndnotesAbbrev"/>
            </w:pPr>
            <w:r>
              <w:t>R[X] = Republication No</w:t>
            </w:r>
          </w:p>
        </w:tc>
      </w:tr>
      <w:tr w:rsidR="00E57A1D" w:rsidTr="00E57A1D">
        <w:tc>
          <w:tcPr>
            <w:tcW w:w="3720" w:type="dxa"/>
          </w:tcPr>
          <w:p w:rsidR="00E57A1D" w:rsidRDefault="00E57A1D">
            <w:pPr>
              <w:pStyle w:val="EndnotesAbbrev"/>
            </w:pPr>
            <w:r>
              <w:t>Gaz = gazette</w:t>
            </w:r>
          </w:p>
        </w:tc>
        <w:tc>
          <w:tcPr>
            <w:tcW w:w="3652" w:type="dxa"/>
          </w:tcPr>
          <w:p w:rsidR="00E57A1D" w:rsidRDefault="00E57A1D" w:rsidP="00E57A1D">
            <w:pPr>
              <w:pStyle w:val="EndnotesAbbrev"/>
            </w:pPr>
            <w:r>
              <w:t>RI = reissue</w:t>
            </w:r>
          </w:p>
        </w:tc>
      </w:tr>
      <w:tr w:rsidR="00E57A1D" w:rsidTr="00E57A1D">
        <w:tc>
          <w:tcPr>
            <w:tcW w:w="3720" w:type="dxa"/>
          </w:tcPr>
          <w:p w:rsidR="00E57A1D" w:rsidRDefault="00E57A1D">
            <w:pPr>
              <w:pStyle w:val="EndnotesAbbrev"/>
            </w:pPr>
            <w:r>
              <w:t>hdg = heading</w:t>
            </w:r>
          </w:p>
        </w:tc>
        <w:tc>
          <w:tcPr>
            <w:tcW w:w="3652" w:type="dxa"/>
          </w:tcPr>
          <w:p w:rsidR="00E57A1D" w:rsidRDefault="00E57A1D" w:rsidP="00E57A1D">
            <w:pPr>
              <w:pStyle w:val="EndnotesAbbrev"/>
            </w:pPr>
            <w:r>
              <w:t>s = section/subsection</w:t>
            </w:r>
          </w:p>
        </w:tc>
      </w:tr>
      <w:tr w:rsidR="00E57A1D" w:rsidTr="00E57A1D">
        <w:tc>
          <w:tcPr>
            <w:tcW w:w="3720" w:type="dxa"/>
          </w:tcPr>
          <w:p w:rsidR="00E57A1D" w:rsidRDefault="00E57A1D">
            <w:pPr>
              <w:pStyle w:val="EndnotesAbbrev"/>
            </w:pPr>
            <w:r>
              <w:t>IA = Interpretation Act 1967</w:t>
            </w:r>
          </w:p>
        </w:tc>
        <w:tc>
          <w:tcPr>
            <w:tcW w:w="3652" w:type="dxa"/>
          </w:tcPr>
          <w:p w:rsidR="00E57A1D" w:rsidRDefault="00E57A1D" w:rsidP="00E57A1D">
            <w:pPr>
              <w:pStyle w:val="EndnotesAbbrev"/>
            </w:pPr>
            <w:r>
              <w:t>sch = schedule</w:t>
            </w:r>
          </w:p>
        </w:tc>
      </w:tr>
      <w:tr w:rsidR="00E57A1D" w:rsidTr="00E57A1D">
        <w:tc>
          <w:tcPr>
            <w:tcW w:w="3720" w:type="dxa"/>
          </w:tcPr>
          <w:p w:rsidR="00E57A1D" w:rsidRDefault="00E57A1D">
            <w:pPr>
              <w:pStyle w:val="EndnotesAbbrev"/>
            </w:pPr>
            <w:r>
              <w:t>ins = inserted/added</w:t>
            </w:r>
          </w:p>
        </w:tc>
        <w:tc>
          <w:tcPr>
            <w:tcW w:w="3652" w:type="dxa"/>
          </w:tcPr>
          <w:p w:rsidR="00E57A1D" w:rsidRDefault="00E57A1D" w:rsidP="00E57A1D">
            <w:pPr>
              <w:pStyle w:val="EndnotesAbbrev"/>
            </w:pPr>
            <w:r>
              <w:t>sdiv = subdivision</w:t>
            </w:r>
          </w:p>
        </w:tc>
      </w:tr>
      <w:tr w:rsidR="00E57A1D" w:rsidTr="00E57A1D">
        <w:tc>
          <w:tcPr>
            <w:tcW w:w="3720" w:type="dxa"/>
          </w:tcPr>
          <w:p w:rsidR="00E57A1D" w:rsidRDefault="00E57A1D">
            <w:pPr>
              <w:pStyle w:val="EndnotesAbbrev"/>
            </w:pPr>
            <w:r>
              <w:t>LA = Legislation Act 2001</w:t>
            </w:r>
          </w:p>
        </w:tc>
        <w:tc>
          <w:tcPr>
            <w:tcW w:w="3652" w:type="dxa"/>
          </w:tcPr>
          <w:p w:rsidR="00E57A1D" w:rsidRDefault="00E57A1D" w:rsidP="00E57A1D">
            <w:pPr>
              <w:pStyle w:val="EndnotesAbbrev"/>
            </w:pPr>
            <w:r>
              <w:t>SL = Subordinate law</w:t>
            </w:r>
          </w:p>
        </w:tc>
      </w:tr>
      <w:tr w:rsidR="00E57A1D" w:rsidTr="00E57A1D">
        <w:tc>
          <w:tcPr>
            <w:tcW w:w="3720" w:type="dxa"/>
          </w:tcPr>
          <w:p w:rsidR="00E57A1D" w:rsidRDefault="00E57A1D">
            <w:pPr>
              <w:pStyle w:val="EndnotesAbbrev"/>
            </w:pPr>
            <w:r>
              <w:t>LR = legislation register</w:t>
            </w:r>
          </w:p>
        </w:tc>
        <w:tc>
          <w:tcPr>
            <w:tcW w:w="3652" w:type="dxa"/>
          </w:tcPr>
          <w:p w:rsidR="00E57A1D" w:rsidRDefault="00E57A1D" w:rsidP="00E57A1D">
            <w:pPr>
              <w:pStyle w:val="EndnotesAbbrev"/>
            </w:pPr>
            <w:r>
              <w:t>sub = substituted</w:t>
            </w:r>
          </w:p>
        </w:tc>
      </w:tr>
      <w:tr w:rsidR="00E57A1D" w:rsidTr="00E57A1D">
        <w:tc>
          <w:tcPr>
            <w:tcW w:w="3720" w:type="dxa"/>
          </w:tcPr>
          <w:p w:rsidR="00E57A1D" w:rsidRDefault="00E57A1D">
            <w:pPr>
              <w:pStyle w:val="EndnotesAbbrev"/>
            </w:pPr>
            <w:r>
              <w:t>LRA = Legislation (Republication) Act 1996</w:t>
            </w:r>
          </w:p>
        </w:tc>
        <w:tc>
          <w:tcPr>
            <w:tcW w:w="3652" w:type="dxa"/>
          </w:tcPr>
          <w:p w:rsidR="00E57A1D" w:rsidRDefault="00E57A1D" w:rsidP="00E57A1D">
            <w:pPr>
              <w:pStyle w:val="EndnotesAbbrev"/>
            </w:pPr>
            <w:r w:rsidRPr="001927F7">
              <w:rPr>
                <w:rStyle w:val="charUnderline"/>
              </w:rPr>
              <w:t>underlining</w:t>
            </w:r>
            <w:r>
              <w:t xml:space="preserve"> = whole or part not commenced</w:t>
            </w:r>
          </w:p>
        </w:tc>
      </w:tr>
      <w:tr w:rsidR="00E57A1D" w:rsidTr="00E57A1D">
        <w:tc>
          <w:tcPr>
            <w:tcW w:w="3720" w:type="dxa"/>
          </w:tcPr>
          <w:p w:rsidR="00E57A1D" w:rsidRDefault="00E57A1D">
            <w:pPr>
              <w:pStyle w:val="EndnotesAbbrev"/>
            </w:pPr>
            <w:r>
              <w:t>mod = modified/modification</w:t>
            </w:r>
          </w:p>
        </w:tc>
        <w:tc>
          <w:tcPr>
            <w:tcW w:w="3652" w:type="dxa"/>
          </w:tcPr>
          <w:p w:rsidR="00E57A1D" w:rsidRDefault="00E57A1D" w:rsidP="00E57A1D">
            <w:pPr>
              <w:pStyle w:val="EndnotesAbbrev"/>
              <w:ind w:left="1073"/>
            </w:pPr>
            <w:r>
              <w:t>or to be expired</w:t>
            </w:r>
          </w:p>
        </w:tc>
      </w:tr>
    </w:tbl>
    <w:p w:rsidR="00E57A1D" w:rsidRPr="00BB6F39" w:rsidRDefault="00E57A1D" w:rsidP="00E57A1D"/>
    <w:p w:rsidR="00893802" w:rsidRPr="007A7575" w:rsidRDefault="00893802">
      <w:pPr>
        <w:pStyle w:val="Endnote20"/>
      </w:pPr>
      <w:bookmarkStart w:id="224" w:name="_Toc432154037"/>
      <w:r w:rsidRPr="007A7575">
        <w:rPr>
          <w:rStyle w:val="charTableNo"/>
        </w:rPr>
        <w:lastRenderedPageBreak/>
        <w:t>3</w:t>
      </w:r>
      <w:r>
        <w:tab/>
      </w:r>
      <w:r w:rsidRPr="007A7575">
        <w:rPr>
          <w:rStyle w:val="charTableText"/>
        </w:rPr>
        <w:t>Legislation history</w:t>
      </w:r>
      <w:bookmarkEnd w:id="224"/>
    </w:p>
    <w:p w:rsidR="00893802" w:rsidRDefault="00893802">
      <w:pPr>
        <w:pStyle w:val="NewAct"/>
      </w:pPr>
      <w:r>
        <w:t>Education Act 2004 A2004-17</w:t>
      </w:r>
    </w:p>
    <w:p w:rsidR="00893802" w:rsidRDefault="00893802">
      <w:pPr>
        <w:pStyle w:val="Actdetails"/>
      </w:pPr>
      <w:r>
        <w:t>notified LR 8 April 2004</w:t>
      </w:r>
      <w:r>
        <w:br/>
        <w:t>s 1, s 2 commenced 8 April 2004 (LA s 75 (1))</w:t>
      </w:r>
      <w:r>
        <w:br/>
      </w:r>
      <w:r w:rsidRPr="001927F7">
        <w:rPr>
          <w:rFonts w:cs="Arial"/>
        </w:rPr>
        <w:t>remainder commenced 1 January 2005 (s 2)</w:t>
      </w:r>
    </w:p>
    <w:p w:rsidR="00893802" w:rsidRDefault="00893802">
      <w:pPr>
        <w:pStyle w:val="Asamby"/>
      </w:pPr>
      <w:r>
        <w:t>as amended by</w:t>
      </w:r>
    </w:p>
    <w:p w:rsidR="00893802" w:rsidRDefault="0078370B">
      <w:pPr>
        <w:pStyle w:val="NewAct"/>
      </w:pPr>
      <w:hyperlink r:id="rId140" w:tooltip="A2006-28" w:history="1">
        <w:r w:rsidR="001927F7" w:rsidRPr="001927F7">
          <w:rPr>
            <w:rStyle w:val="charCitHyperlinkAbbrev"/>
          </w:rPr>
          <w:t>Education Amendment Act 2006</w:t>
        </w:r>
      </w:hyperlink>
      <w:r w:rsidR="00893802">
        <w:t xml:space="preserve"> A2006-28</w:t>
      </w:r>
    </w:p>
    <w:p w:rsidR="00893802" w:rsidRDefault="00893802">
      <w:pPr>
        <w:pStyle w:val="Actdetails"/>
      </w:pPr>
      <w:r>
        <w:t>notified LR 15 June 2006</w:t>
      </w:r>
      <w:r>
        <w:br/>
        <w:t>s 1, s 2 commenced 15 June 2006 (LA s 75 (1))</w:t>
      </w:r>
      <w:r>
        <w:br/>
      </w:r>
      <w:r w:rsidRPr="001927F7">
        <w:rPr>
          <w:rFonts w:cs="Arial"/>
        </w:rPr>
        <w:t>remainder commenced 16 June 2006 (s 2)</w:t>
      </w:r>
    </w:p>
    <w:p w:rsidR="00893802" w:rsidRDefault="0078370B">
      <w:pPr>
        <w:pStyle w:val="NewAct"/>
      </w:pPr>
      <w:hyperlink r:id="rId141" w:tooltip="A2006-57" w:history="1">
        <w:r w:rsidR="001927F7" w:rsidRPr="001927F7">
          <w:rPr>
            <w:rStyle w:val="charCitHyperlinkAbbrev"/>
          </w:rPr>
          <w:t>Education Amendment Act 2006 (No 2)</w:t>
        </w:r>
      </w:hyperlink>
      <w:r w:rsidR="00893802">
        <w:t xml:space="preserve"> A2006-57</w:t>
      </w:r>
    </w:p>
    <w:p w:rsidR="00893802" w:rsidRDefault="00893802">
      <w:pPr>
        <w:pStyle w:val="Actdetails"/>
      </w:pPr>
      <w:r>
        <w:t>notified LR 19 December 2006</w:t>
      </w:r>
      <w:r>
        <w:br/>
        <w:t>s 1, s 2 commenced 19 December 2006 (LA s 75 (1))</w:t>
      </w:r>
      <w:r>
        <w:br/>
      </w:r>
      <w:r w:rsidRPr="001927F7">
        <w:rPr>
          <w:rFonts w:cs="Arial"/>
        </w:rPr>
        <w:t>remainder commenced 20 December 2006 (s 2)</w:t>
      </w:r>
    </w:p>
    <w:p w:rsidR="005A028F" w:rsidRDefault="0078370B" w:rsidP="005A028F">
      <w:pPr>
        <w:pStyle w:val="NewAct"/>
      </w:pPr>
      <w:hyperlink r:id="rId142" w:tooltip="A2008-20" w:history="1">
        <w:r w:rsidR="001927F7" w:rsidRPr="001927F7">
          <w:rPr>
            <w:rStyle w:val="charCitHyperlinkAbbrev"/>
          </w:rPr>
          <w:t>Children and Young People (Consequential Amendments) Act 2008</w:t>
        </w:r>
      </w:hyperlink>
      <w:r w:rsidR="005A028F">
        <w:t xml:space="preserve"> A2008</w:t>
      </w:r>
      <w:r w:rsidR="005A028F">
        <w:noBreakHyphen/>
        <w:t xml:space="preserve">20 sch </w:t>
      </w:r>
      <w:r w:rsidR="00452777">
        <w:t>3</w:t>
      </w:r>
      <w:r w:rsidR="005A028F">
        <w:t xml:space="preserve"> pt </w:t>
      </w:r>
      <w:r w:rsidR="00452777">
        <w:t>3.12, sch 4 pt 4.14</w:t>
      </w:r>
    </w:p>
    <w:p w:rsidR="005A028F" w:rsidRDefault="005A028F" w:rsidP="005A028F">
      <w:pPr>
        <w:pStyle w:val="Actdetails"/>
        <w:keepNext/>
      </w:pPr>
      <w:r>
        <w:t>notified LR 17 July 2008</w:t>
      </w:r>
    </w:p>
    <w:p w:rsidR="005A028F" w:rsidRDefault="005A028F" w:rsidP="005A028F">
      <w:pPr>
        <w:pStyle w:val="Actdetails"/>
        <w:keepNext/>
      </w:pPr>
      <w:r>
        <w:t>s 1, s 2 commenced 17 July 2008 (LA s 75 (1))</w:t>
      </w:r>
    </w:p>
    <w:p w:rsidR="000A3E9E" w:rsidRDefault="000A3E9E" w:rsidP="005A028F">
      <w:pPr>
        <w:pStyle w:val="Actdetails"/>
        <w:keepNext/>
      </w:pPr>
      <w:r>
        <w:t>s 3 commenced 18 July 2008 (s 2 (1))</w:t>
      </w:r>
    </w:p>
    <w:p w:rsidR="005A028F" w:rsidRPr="00452777" w:rsidRDefault="005A028F" w:rsidP="005A028F">
      <w:pPr>
        <w:pStyle w:val="Actdetails"/>
        <w:keepNext/>
      </w:pPr>
      <w:r w:rsidRPr="00452777">
        <w:t>sch 3 pt 3.12 commenced</w:t>
      </w:r>
      <w:r w:rsidR="00670648" w:rsidRPr="00452777">
        <w:t xml:space="preserve"> </w:t>
      </w:r>
      <w:r w:rsidRPr="00452777">
        <w:t xml:space="preserve">27 October 2008 (s 2 (4) and see </w:t>
      </w:r>
      <w:hyperlink r:id="rId143" w:tooltip="A2008-19" w:history="1">
        <w:r w:rsidR="001927F7" w:rsidRPr="001927F7">
          <w:rPr>
            <w:rStyle w:val="charCitHyperlinkAbbrev"/>
          </w:rPr>
          <w:t>Children and Young People Act 2008</w:t>
        </w:r>
      </w:hyperlink>
      <w:r w:rsidRPr="00452777">
        <w:t xml:space="preserve"> A2008-19, s 2 and </w:t>
      </w:r>
      <w:hyperlink r:id="rId144" w:tooltip="CN2008-13" w:history="1">
        <w:r w:rsidR="001927F7" w:rsidRPr="001927F7">
          <w:rPr>
            <w:rStyle w:val="charCitHyperlinkAbbrev"/>
          </w:rPr>
          <w:t>CN2008-13</w:t>
        </w:r>
      </w:hyperlink>
      <w:r w:rsidRPr="00452777">
        <w:t>)</w:t>
      </w:r>
    </w:p>
    <w:p w:rsidR="005A028F" w:rsidRPr="00960D8F" w:rsidRDefault="005A028F" w:rsidP="00576061">
      <w:pPr>
        <w:pStyle w:val="Actdetails"/>
      </w:pPr>
      <w:r w:rsidRPr="00960D8F">
        <w:t>sch 4</w:t>
      </w:r>
      <w:r w:rsidR="00452777" w:rsidRPr="00960D8F">
        <w:t xml:space="preserve"> pt 4.14</w:t>
      </w:r>
      <w:r w:rsidR="00960D8F">
        <w:t xml:space="preserve"> commenced</w:t>
      </w:r>
      <w:r w:rsidRPr="00960D8F">
        <w:t xml:space="preserve"> 27 February 2009 </w:t>
      </w:r>
      <w:r w:rsidR="00960D8F" w:rsidRPr="00960D8F">
        <w:t xml:space="preserve">(s 2 (5) and see </w:t>
      </w:r>
      <w:hyperlink r:id="rId145" w:tooltip="A2008-19" w:history="1">
        <w:r w:rsidR="001927F7" w:rsidRPr="001927F7">
          <w:rPr>
            <w:rStyle w:val="charCitHyperlinkAbbrev"/>
          </w:rPr>
          <w:t>Children and Young People Act 2008</w:t>
        </w:r>
      </w:hyperlink>
      <w:r w:rsidR="00960D8F" w:rsidRPr="00960D8F">
        <w:t xml:space="preserve"> A2008-19, s 2 and </w:t>
      </w:r>
      <w:hyperlink r:id="rId146" w:tooltip="CN2008-17" w:history="1">
        <w:r w:rsidR="001927F7" w:rsidRPr="001927F7">
          <w:rPr>
            <w:rStyle w:val="charCitHyperlinkAbbrev"/>
          </w:rPr>
          <w:t xml:space="preserve">CN2008-17 </w:t>
        </w:r>
      </w:hyperlink>
      <w:r w:rsidR="00960D8F" w:rsidRPr="00960D8F">
        <w:t xml:space="preserve">(and see </w:t>
      </w:r>
      <w:hyperlink r:id="rId147" w:tooltip="CN2008-13" w:history="1">
        <w:r w:rsidR="001927F7" w:rsidRPr="001927F7">
          <w:rPr>
            <w:rStyle w:val="charCitHyperlinkAbbrev"/>
          </w:rPr>
          <w:t>CN2008-13</w:t>
        </w:r>
      </w:hyperlink>
      <w:r w:rsidR="00960D8F" w:rsidRPr="00960D8F">
        <w:t>))</w:t>
      </w:r>
    </w:p>
    <w:p w:rsidR="004301BD" w:rsidRDefault="0078370B" w:rsidP="004301BD">
      <w:pPr>
        <w:pStyle w:val="NewAct"/>
      </w:pPr>
      <w:hyperlink r:id="rId148" w:tooltip="A2008-37" w:history="1">
        <w:r w:rsidR="001927F7" w:rsidRPr="001927F7">
          <w:rPr>
            <w:rStyle w:val="charCitHyperlinkAbbrev"/>
          </w:rPr>
          <w:t>ACT Civil and Administrative Tribunal Legislation Amendment Act 2008 (No 2)</w:t>
        </w:r>
      </w:hyperlink>
      <w:r w:rsidR="004301BD">
        <w:t xml:space="preserve"> A2008-37 sch 1 pt 1.33</w:t>
      </w:r>
    </w:p>
    <w:p w:rsidR="004301BD" w:rsidRDefault="004301BD" w:rsidP="004301BD">
      <w:pPr>
        <w:pStyle w:val="Actdetails"/>
        <w:keepNext/>
      </w:pPr>
      <w:r>
        <w:t>notified LR 4 September 2008</w:t>
      </w:r>
    </w:p>
    <w:p w:rsidR="004301BD" w:rsidRDefault="004301BD" w:rsidP="004301BD">
      <w:pPr>
        <w:pStyle w:val="Actdetails"/>
        <w:keepNext/>
      </w:pPr>
      <w:r>
        <w:t>s 1, s 2 commenced 4 September 2008 (LA s 75 (1))</w:t>
      </w:r>
    </w:p>
    <w:p w:rsidR="004301BD" w:rsidRPr="00912621" w:rsidRDefault="004301BD" w:rsidP="00576061">
      <w:pPr>
        <w:pStyle w:val="Actdetails"/>
      </w:pPr>
      <w:r>
        <w:t xml:space="preserve">sch 1 pt 1.33 commenced 2 February 2009 (s 2 (1) and see </w:t>
      </w:r>
      <w:hyperlink r:id="rId149" w:tooltip="A2008-35" w:history="1">
        <w:r w:rsidR="001927F7" w:rsidRPr="001927F7">
          <w:rPr>
            <w:rStyle w:val="charCitHyperlinkAbbrev"/>
          </w:rPr>
          <w:t>ACT Civil and Administrative Tribunal Act 2008</w:t>
        </w:r>
      </w:hyperlink>
      <w:r>
        <w:t xml:space="preserve"> A2008-35, s 2 (1) and </w:t>
      </w:r>
      <w:hyperlink r:id="rId150" w:tooltip="CN2009-2" w:history="1">
        <w:r w:rsidR="001927F7" w:rsidRPr="001927F7">
          <w:rPr>
            <w:rStyle w:val="charCitHyperlinkAbbrev"/>
          </w:rPr>
          <w:t>CN2009-2</w:t>
        </w:r>
      </w:hyperlink>
      <w:r>
        <w:t>)</w:t>
      </w:r>
    </w:p>
    <w:p w:rsidR="004048E6" w:rsidRDefault="0078370B" w:rsidP="004048E6">
      <w:pPr>
        <w:pStyle w:val="NewAct"/>
      </w:pPr>
      <w:hyperlink r:id="rId151" w:tooltip="A2009-20" w:history="1">
        <w:r w:rsidR="001927F7" w:rsidRPr="001927F7">
          <w:rPr>
            <w:rStyle w:val="charCitHyperlinkAbbrev"/>
          </w:rPr>
          <w:t>Statute Law Amendment Act 2009</w:t>
        </w:r>
      </w:hyperlink>
      <w:r w:rsidR="004048E6">
        <w:t xml:space="preserve"> A2009-20 sch 3 pt 3.25</w:t>
      </w:r>
    </w:p>
    <w:p w:rsidR="004048E6" w:rsidRDefault="004048E6" w:rsidP="004048E6">
      <w:pPr>
        <w:pStyle w:val="Actdetails"/>
        <w:keepNext/>
      </w:pPr>
      <w:r>
        <w:t>notified LR 1 September 2009</w:t>
      </w:r>
    </w:p>
    <w:p w:rsidR="004048E6" w:rsidRDefault="004048E6" w:rsidP="004048E6">
      <w:pPr>
        <w:pStyle w:val="Actdetails"/>
        <w:keepNext/>
      </w:pPr>
      <w:r>
        <w:t>s 1, s 2 commenced 1 September 2009 (LA s 75 (1))</w:t>
      </w:r>
    </w:p>
    <w:p w:rsidR="004048E6" w:rsidRDefault="004048E6" w:rsidP="004048E6">
      <w:pPr>
        <w:pStyle w:val="Actdetails"/>
      </w:pPr>
      <w:r>
        <w:t>sch 3 pt 3.25 commenced 22 September 2009 (s 2)</w:t>
      </w:r>
    </w:p>
    <w:p w:rsidR="008C4245" w:rsidRDefault="0078370B" w:rsidP="00F535EF">
      <w:pPr>
        <w:pStyle w:val="NewAct"/>
      </w:pPr>
      <w:hyperlink r:id="rId152" w:tooltip="A2009-40" w:history="1">
        <w:r w:rsidR="001927F7" w:rsidRPr="001927F7">
          <w:rPr>
            <w:rStyle w:val="charCitHyperlinkAbbrev"/>
          </w:rPr>
          <w:t>Education (Participation) Amendment Act 2009</w:t>
        </w:r>
      </w:hyperlink>
      <w:r w:rsidR="008C4245">
        <w:t xml:space="preserve"> A2009-40</w:t>
      </w:r>
    </w:p>
    <w:p w:rsidR="007F498C" w:rsidRDefault="00F535EF" w:rsidP="00DA122D">
      <w:pPr>
        <w:pStyle w:val="Actdetails"/>
        <w:keepNext/>
      </w:pPr>
      <w:r>
        <w:t>notified LR 17 November 2009</w:t>
      </w:r>
    </w:p>
    <w:p w:rsidR="007F498C" w:rsidRDefault="008C4245" w:rsidP="00DA122D">
      <w:pPr>
        <w:pStyle w:val="Actdetails"/>
        <w:keepNext/>
      </w:pPr>
      <w:r>
        <w:t>s 1, s 2 commenced 17 November 2009 (LA s 75 (1))</w:t>
      </w:r>
    </w:p>
    <w:p w:rsidR="009C4FE7" w:rsidRDefault="008C4245" w:rsidP="00F67C5D">
      <w:pPr>
        <w:pStyle w:val="Actdetails"/>
      </w:pPr>
      <w:r w:rsidRPr="00F535EF">
        <w:t>remainder commence</w:t>
      </w:r>
      <w:r w:rsidR="00F535EF">
        <w:t>d</w:t>
      </w:r>
      <w:r w:rsidRPr="00F535EF">
        <w:t xml:space="preserve"> 1 January 2010 (s 2)</w:t>
      </w:r>
    </w:p>
    <w:p w:rsidR="00F81DBB" w:rsidRDefault="0078370B" w:rsidP="00F81DBB">
      <w:pPr>
        <w:pStyle w:val="NewAct"/>
      </w:pPr>
      <w:hyperlink r:id="rId153" w:tooltip="A2010-7" w:history="1">
        <w:r w:rsidR="001927F7" w:rsidRPr="001927F7">
          <w:rPr>
            <w:rStyle w:val="charCitHyperlinkAbbrev"/>
          </w:rPr>
          <w:t>Education Amendment Act 2010</w:t>
        </w:r>
      </w:hyperlink>
      <w:r w:rsidR="00F81DBB">
        <w:t xml:space="preserve"> A2010-7</w:t>
      </w:r>
    </w:p>
    <w:p w:rsidR="00F81DBB" w:rsidRDefault="00F81DBB" w:rsidP="00F81DBB">
      <w:pPr>
        <w:pStyle w:val="Actdetails"/>
      </w:pPr>
      <w:r>
        <w:t>notified LR 3 March 2010</w:t>
      </w:r>
    </w:p>
    <w:p w:rsidR="00F81DBB" w:rsidRDefault="00F81DBB" w:rsidP="00F81DBB">
      <w:pPr>
        <w:pStyle w:val="Actdetails"/>
      </w:pPr>
      <w:r>
        <w:t>s 1, s 2 commenced 3 March 2010 (LA s 75 (1))</w:t>
      </w:r>
    </w:p>
    <w:p w:rsidR="00F81DBB" w:rsidRPr="00F81DBB" w:rsidRDefault="00F81DBB" w:rsidP="00F81DBB">
      <w:pPr>
        <w:pStyle w:val="Actdetails"/>
      </w:pPr>
      <w:r>
        <w:t>remainder commenced 4 March 2010 (s 2)</w:t>
      </w:r>
    </w:p>
    <w:p w:rsidR="003B7800" w:rsidRPr="00574BD0" w:rsidRDefault="0078370B" w:rsidP="003B7800">
      <w:pPr>
        <w:pStyle w:val="NewAct"/>
      </w:pPr>
      <w:hyperlink r:id="rId154" w:tooltip="A2010-18" w:history="1">
        <w:r w:rsidR="001927F7" w:rsidRPr="001927F7">
          <w:rPr>
            <w:rStyle w:val="charCitHyperlinkAbbrev"/>
          </w:rPr>
          <w:t>Statute Law Amendment Act 2010</w:t>
        </w:r>
      </w:hyperlink>
      <w:r w:rsidR="004459F4">
        <w:t xml:space="preserve"> A2010-18 sch 1 pt 1.6, sch 3 pt 3.4</w:t>
      </w:r>
    </w:p>
    <w:p w:rsidR="003B7800" w:rsidRPr="00DB3D5E" w:rsidRDefault="003B7800" w:rsidP="003B7800">
      <w:pPr>
        <w:pStyle w:val="Actdetails"/>
        <w:keepNext/>
      </w:pPr>
      <w:r>
        <w:t>notified LR 13</w:t>
      </w:r>
      <w:r w:rsidRPr="00DB3D5E">
        <w:t xml:space="preserve"> </w:t>
      </w:r>
      <w:r>
        <w:t>May 2010</w:t>
      </w:r>
    </w:p>
    <w:p w:rsidR="003B7800" w:rsidRDefault="003B7800" w:rsidP="003B7800">
      <w:pPr>
        <w:pStyle w:val="Actdetails"/>
        <w:keepNext/>
      </w:pPr>
      <w:r>
        <w:t>s 1, s 2 commenced 13 May 2010 (LA s 75 (1))</w:t>
      </w:r>
    </w:p>
    <w:p w:rsidR="003B7800" w:rsidRPr="00BF40E8" w:rsidRDefault="004459F4" w:rsidP="003B7800">
      <w:pPr>
        <w:pStyle w:val="Actdetails"/>
      </w:pPr>
      <w:r>
        <w:t>sch 1 pt 1.6, sch 3 pt 3.4</w:t>
      </w:r>
      <w:r w:rsidR="003B7800">
        <w:t xml:space="preserve"> commenced 3</w:t>
      </w:r>
      <w:r w:rsidR="003B7800" w:rsidRPr="00BF40E8">
        <w:t xml:space="preserve"> </w:t>
      </w:r>
      <w:r w:rsidR="003B7800">
        <w:t>June 2010 (s 2)</w:t>
      </w:r>
    </w:p>
    <w:p w:rsidR="006E3FD2" w:rsidRDefault="0078370B" w:rsidP="006E3FD2">
      <w:pPr>
        <w:pStyle w:val="NewAct"/>
      </w:pPr>
      <w:hyperlink r:id="rId155" w:tooltip="A2010-22" w:history="1">
        <w:r w:rsidR="001927F7" w:rsidRPr="001927F7">
          <w:rPr>
            <w:rStyle w:val="charCitHyperlinkAbbrev"/>
          </w:rPr>
          <w:t>Education Amendment Act 2010 (No 2)</w:t>
        </w:r>
      </w:hyperlink>
      <w:r w:rsidR="006E3FD2">
        <w:t xml:space="preserve"> A2010-22</w:t>
      </w:r>
    </w:p>
    <w:p w:rsidR="006E3FD2" w:rsidRDefault="006E3FD2" w:rsidP="006E3FD2">
      <w:pPr>
        <w:pStyle w:val="Actdetails"/>
        <w:keepNext/>
      </w:pPr>
      <w:r>
        <w:t>notified LR 6 July 2010</w:t>
      </w:r>
    </w:p>
    <w:p w:rsidR="006E3FD2" w:rsidRDefault="006E3FD2" w:rsidP="006E3FD2">
      <w:pPr>
        <w:pStyle w:val="Actdetails"/>
        <w:keepNext/>
      </w:pPr>
      <w:r>
        <w:t>s 1, s 2 commenced 6 July 2010 (LA s 75 (1))</w:t>
      </w:r>
    </w:p>
    <w:p w:rsidR="006E3FD2" w:rsidRDefault="006E3FD2" w:rsidP="006E3FD2">
      <w:pPr>
        <w:pStyle w:val="Actdetails"/>
      </w:pPr>
      <w:r>
        <w:t>remainder commenced 7 July 2010 (s 2)</w:t>
      </w:r>
    </w:p>
    <w:p w:rsidR="002E7A9A" w:rsidRDefault="0078370B" w:rsidP="002E7A9A">
      <w:pPr>
        <w:pStyle w:val="NewAct"/>
      </w:pPr>
      <w:hyperlink r:id="rId156" w:tooltip="A2011-3" w:history="1">
        <w:r w:rsidR="001927F7" w:rsidRPr="001927F7">
          <w:rPr>
            <w:rStyle w:val="charCitHyperlinkAbbrev"/>
          </w:rPr>
          <w:t>Statute Law Amendment Act 2011</w:t>
        </w:r>
      </w:hyperlink>
      <w:r w:rsidR="002E7A9A">
        <w:t xml:space="preserve"> A2011-3 sch 3 pt 3.16</w:t>
      </w:r>
    </w:p>
    <w:p w:rsidR="002E7A9A" w:rsidRDefault="002E7A9A" w:rsidP="002E7A9A">
      <w:pPr>
        <w:pStyle w:val="Actdetails"/>
        <w:keepNext/>
      </w:pPr>
      <w:r>
        <w:t>notified LR 22 February 2011</w:t>
      </w:r>
    </w:p>
    <w:p w:rsidR="002E7A9A" w:rsidRDefault="002E7A9A" w:rsidP="002E7A9A">
      <w:pPr>
        <w:pStyle w:val="Actdetails"/>
        <w:keepNext/>
      </w:pPr>
      <w:r>
        <w:t>s 1, s 2 commenced 22 February 2011 (LA s 75 (1))</w:t>
      </w:r>
    </w:p>
    <w:p w:rsidR="002E7A9A" w:rsidRPr="00CB0D40" w:rsidRDefault="002E7A9A" w:rsidP="002E7A9A">
      <w:pPr>
        <w:pStyle w:val="Actdetails"/>
      </w:pPr>
      <w:r>
        <w:t>sch 3 pt 3.16</w:t>
      </w:r>
      <w:r w:rsidRPr="00CB0D40">
        <w:t xml:space="preserve"> commenced </w:t>
      </w:r>
      <w:r>
        <w:t>1 March 2011 (s 2)</w:t>
      </w:r>
    </w:p>
    <w:p w:rsidR="00E27722" w:rsidRDefault="0078370B" w:rsidP="00E27722">
      <w:pPr>
        <w:pStyle w:val="NewAct"/>
      </w:pPr>
      <w:hyperlink r:id="rId157" w:tooltip="A2011-22" w:history="1">
        <w:r w:rsidR="001927F7" w:rsidRPr="001927F7">
          <w:rPr>
            <w:rStyle w:val="charCitHyperlinkAbbrev"/>
          </w:rPr>
          <w:t>Administrative (One ACT Public Service Miscellaneous Amendments) Act 2011</w:t>
        </w:r>
      </w:hyperlink>
      <w:r w:rsidR="00E27722">
        <w:t xml:space="preserve"> A2011-22 sch 1 pt 1.57</w:t>
      </w:r>
    </w:p>
    <w:p w:rsidR="00E27722" w:rsidRDefault="00E27722" w:rsidP="00E27722">
      <w:pPr>
        <w:pStyle w:val="Actdetails"/>
        <w:keepNext/>
      </w:pPr>
      <w:r>
        <w:t>notified LR 30 June 2011</w:t>
      </w:r>
    </w:p>
    <w:p w:rsidR="00E27722" w:rsidRDefault="00E27722" w:rsidP="00E27722">
      <w:pPr>
        <w:pStyle w:val="Actdetails"/>
        <w:keepNext/>
      </w:pPr>
      <w:r>
        <w:t>s 1, s 2 commenced 30 June 2011 (LA s 75 (1))</w:t>
      </w:r>
    </w:p>
    <w:p w:rsidR="00E27722" w:rsidRDefault="00E27722" w:rsidP="00E27722">
      <w:pPr>
        <w:pStyle w:val="Actdetails"/>
      </w:pPr>
      <w:r>
        <w:t>sch 1 pt 1.57</w:t>
      </w:r>
      <w:r w:rsidRPr="00CB0D40">
        <w:t xml:space="preserve"> commenced </w:t>
      </w:r>
      <w:r>
        <w:t>1 July 2011 (s 2 (1</w:t>
      </w:r>
      <w:r w:rsidRPr="00CB0D40">
        <w:t>)</w:t>
      </w:r>
      <w:r>
        <w:t>)</w:t>
      </w:r>
    </w:p>
    <w:p w:rsidR="00C230C0" w:rsidRDefault="0078370B" w:rsidP="00C230C0">
      <w:pPr>
        <w:pStyle w:val="NewAct"/>
      </w:pPr>
      <w:hyperlink r:id="rId158" w:tooltip="A2011-51" w:history="1">
        <w:r w:rsidR="001927F7" w:rsidRPr="001927F7">
          <w:rPr>
            <w:rStyle w:val="charCitHyperlinkAbbrev"/>
          </w:rPr>
          <w:t>Education Amendment Act 2011</w:t>
        </w:r>
      </w:hyperlink>
      <w:r w:rsidR="00C230C0">
        <w:t xml:space="preserve"> A2011-51</w:t>
      </w:r>
    </w:p>
    <w:p w:rsidR="00C230C0" w:rsidRDefault="00C230C0" w:rsidP="00F44CB7">
      <w:pPr>
        <w:pStyle w:val="Actdetails"/>
        <w:keepNext/>
      </w:pPr>
      <w:r>
        <w:t>notified LR 24 November 2011</w:t>
      </w:r>
    </w:p>
    <w:p w:rsidR="00C230C0" w:rsidRDefault="00C230C0" w:rsidP="00F44CB7">
      <w:pPr>
        <w:pStyle w:val="Actdetails"/>
        <w:keepNext/>
      </w:pPr>
      <w:r>
        <w:t>s 1, s 2 commenced 24 November 2011 (LA s 75 (1))</w:t>
      </w:r>
    </w:p>
    <w:p w:rsidR="00C230C0" w:rsidRDefault="00F44CB7" w:rsidP="00F44CB7">
      <w:pPr>
        <w:pStyle w:val="Actdetails"/>
      </w:pPr>
      <w:r w:rsidRPr="002D1050">
        <w:t>remainder commence</w:t>
      </w:r>
      <w:r>
        <w:t>d 1 January 2012 (s 2 and see</w:t>
      </w:r>
      <w:r w:rsidRPr="002D1050">
        <w:t xml:space="preserve"> </w:t>
      </w:r>
      <w:hyperlink r:id="rId159" w:tooltip="A2011-42" w:history="1">
        <w:r w:rsidR="001927F7" w:rsidRPr="001927F7">
          <w:rPr>
            <w:rStyle w:val="charCitHyperlinkAbbrev"/>
          </w:rPr>
          <w:t>Education and Care Services National Law (ACT) Act 2011</w:t>
        </w:r>
      </w:hyperlink>
      <w:r>
        <w:t xml:space="preserve"> A2011-42, s 2 and </w:t>
      </w:r>
      <w:hyperlink r:id="rId160" w:tooltip="CN2011-16" w:history="1">
        <w:r w:rsidR="001927F7" w:rsidRPr="001927F7">
          <w:rPr>
            <w:rStyle w:val="charCitHyperlinkAbbrev"/>
          </w:rPr>
          <w:t>CN2011</w:t>
        </w:r>
        <w:r w:rsidR="001927F7" w:rsidRPr="001927F7">
          <w:rPr>
            <w:rStyle w:val="charCitHyperlinkAbbrev"/>
          </w:rPr>
          <w:noBreakHyphen/>
          <w:t>16</w:t>
        </w:r>
      </w:hyperlink>
      <w:r>
        <w:t>)</w:t>
      </w:r>
    </w:p>
    <w:p w:rsidR="003C3357" w:rsidRDefault="0078370B" w:rsidP="003C3357">
      <w:pPr>
        <w:pStyle w:val="NewAct"/>
      </w:pPr>
      <w:hyperlink r:id="rId161" w:tooltip="A2012-21" w:history="1">
        <w:r w:rsidR="001927F7" w:rsidRPr="001927F7">
          <w:rPr>
            <w:rStyle w:val="charCitHyperlinkAbbrev"/>
          </w:rPr>
          <w:t>Statute Law Amendment Act 2012</w:t>
        </w:r>
      </w:hyperlink>
      <w:r w:rsidR="003C3357">
        <w:t xml:space="preserve"> A2012-21 sch 3 pt 3.14</w:t>
      </w:r>
    </w:p>
    <w:p w:rsidR="003C3357" w:rsidRDefault="003C3357" w:rsidP="003C3357">
      <w:pPr>
        <w:pStyle w:val="Actdetails"/>
        <w:keepNext/>
      </w:pPr>
      <w:r>
        <w:t>notified LR 22 May 2012</w:t>
      </w:r>
    </w:p>
    <w:p w:rsidR="003C3357" w:rsidRDefault="003C3357" w:rsidP="003C3357">
      <w:pPr>
        <w:pStyle w:val="Actdetails"/>
        <w:keepNext/>
      </w:pPr>
      <w:r>
        <w:t>s 1, s 2 commenced 22 May 2012 (LA s 75 (1))</w:t>
      </w:r>
    </w:p>
    <w:p w:rsidR="003C3357" w:rsidRDefault="003C3357" w:rsidP="003C3357">
      <w:pPr>
        <w:pStyle w:val="Actdetails"/>
      </w:pPr>
      <w:r>
        <w:t>sch 3 pt 3.14 commenced 5 June 2012 (s 2 (1))</w:t>
      </w:r>
    </w:p>
    <w:p w:rsidR="00992503" w:rsidRDefault="0078370B" w:rsidP="00992503">
      <w:pPr>
        <w:pStyle w:val="NewAct"/>
      </w:pPr>
      <w:hyperlink r:id="rId162" w:tooltip="A2014-48" w:history="1">
        <w:r w:rsidR="00992503">
          <w:rPr>
            <w:rStyle w:val="charCitHyperlinkAbbrev"/>
          </w:rPr>
          <w:t>Training and Tertiary Education Amendment Act 2014</w:t>
        </w:r>
      </w:hyperlink>
      <w:r w:rsidR="00992503">
        <w:t xml:space="preserve"> A2014</w:t>
      </w:r>
      <w:r w:rsidR="00992503">
        <w:noBreakHyphen/>
        <w:t>48 sch</w:t>
      </w:r>
      <w:r w:rsidR="00EF0A5A">
        <w:t> </w:t>
      </w:r>
      <w:r w:rsidR="00992503">
        <w:t>1 pt 1.8</w:t>
      </w:r>
    </w:p>
    <w:p w:rsidR="00992503" w:rsidRDefault="00992503" w:rsidP="00992503">
      <w:pPr>
        <w:pStyle w:val="Actdetails"/>
        <w:keepNext/>
      </w:pPr>
      <w:r>
        <w:t>notified LR 6 November 2014</w:t>
      </w:r>
    </w:p>
    <w:p w:rsidR="00992503" w:rsidRDefault="00992503" w:rsidP="00992503">
      <w:pPr>
        <w:pStyle w:val="Actdetails"/>
        <w:keepNext/>
      </w:pPr>
      <w:r>
        <w:t>s 1, s 2 commenced 6 November 2014 (LA s 75 (1))</w:t>
      </w:r>
    </w:p>
    <w:p w:rsidR="00992503" w:rsidRDefault="00992503" w:rsidP="00992503">
      <w:pPr>
        <w:pStyle w:val="Actdetails"/>
      </w:pPr>
      <w:r>
        <w:t xml:space="preserve">sch 1 pt 1.8 </w:t>
      </w:r>
      <w:r w:rsidRPr="00AE7C72">
        <w:t xml:space="preserve">commenced </w:t>
      </w:r>
      <w:r>
        <w:t>20 November 2014</w:t>
      </w:r>
      <w:r w:rsidRPr="00AE7C72">
        <w:t xml:space="preserve"> (</w:t>
      </w:r>
      <w:r>
        <w:t>s 2)</w:t>
      </w:r>
    </w:p>
    <w:p w:rsidR="002970D3" w:rsidRDefault="0078370B" w:rsidP="002970D3">
      <w:pPr>
        <w:pStyle w:val="NewAct"/>
      </w:pPr>
      <w:hyperlink r:id="rId163" w:tooltip="A2015-15" w:history="1">
        <w:r w:rsidR="002970D3">
          <w:rPr>
            <w:rStyle w:val="charCitHyperlinkAbbrev"/>
          </w:rPr>
          <w:t>Statute Law Amendment Act 2015</w:t>
        </w:r>
      </w:hyperlink>
      <w:r w:rsidR="002970D3">
        <w:t xml:space="preserve"> A2015-15</w:t>
      </w:r>
      <w:r w:rsidR="00870B00">
        <w:t xml:space="preserve"> sch 3 pt 3.5</w:t>
      </w:r>
    </w:p>
    <w:p w:rsidR="002970D3" w:rsidRDefault="002970D3" w:rsidP="002970D3">
      <w:pPr>
        <w:pStyle w:val="Actdetails"/>
      </w:pPr>
      <w:r>
        <w:t>notified LR 27 May 2015</w:t>
      </w:r>
    </w:p>
    <w:p w:rsidR="002970D3" w:rsidRDefault="002970D3" w:rsidP="002970D3">
      <w:pPr>
        <w:pStyle w:val="Actdetails"/>
      </w:pPr>
      <w:r>
        <w:t>s 1, s 2 commenced 27 May 2015 (LA s 75 (1))</w:t>
      </w:r>
    </w:p>
    <w:p w:rsidR="002970D3" w:rsidRPr="00E33F78" w:rsidRDefault="00870B00" w:rsidP="002970D3">
      <w:pPr>
        <w:pStyle w:val="Actdetails"/>
      </w:pPr>
      <w:r w:rsidRPr="00E33F78">
        <w:t>sch 3 pt 3.5</w:t>
      </w:r>
      <w:r w:rsidR="002970D3" w:rsidRPr="00E33F78">
        <w:t xml:space="preserve"> commence</w:t>
      </w:r>
      <w:r w:rsidR="00E33F78">
        <w:t>d</w:t>
      </w:r>
      <w:r w:rsidR="002970D3" w:rsidRPr="00E33F78">
        <w:t xml:space="preserve"> 10 June 2015 (s 2)</w:t>
      </w:r>
    </w:p>
    <w:p w:rsidR="002970D3" w:rsidRDefault="0078370B" w:rsidP="002970D3">
      <w:pPr>
        <w:pStyle w:val="NewAct"/>
      </w:pPr>
      <w:hyperlink r:id="rId164" w:tooltip="A2015-16" w:history="1">
        <w:r w:rsidR="002970D3">
          <w:rPr>
            <w:rStyle w:val="charCitHyperlinkAbbrev"/>
          </w:rPr>
          <w:t>Annual Reports (Government Agencies) Amendment Act 2015</w:t>
        </w:r>
      </w:hyperlink>
      <w:r w:rsidR="006C11A8">
        <w:t xml:space="preserve"> A2015</w:t>
      </w:r>
      <w:r w:rsidR="006C11A8">
        <w:noBreakHyphen/>
        <w:t>16 sch 1 pt 1.8</w:t>
      </w:r>
    </w:p>
    <w:p w:rsidR="002970D3" w:rsidRDefault="002970D3" w:rsidP="002970D3">
      <w:pPr>
        <w:pStyle w:val="Actdetails"/>
        <w:keepNext/>
      </w:pPr>
      <w:r>
        <w:t>notified LR 27 May 2015</w:t>
      </w:r>
    </w:p>
    <w:p w:rsidR="002970D3" w:rsidRDefault="002970D3" w:rsidP="002970D3">
      <w:pPr>
        <w:pStyle w:val="Actdetails"/>
        <w:keepNext/>
      </w:pPr>
      <w:r>
        <w:t>s 1, s 2 commenced 27 May 2015 (LA s 75 (1))</w:t>
      </w:r>
    </w:p>
    <w:p w:rsidR="002970D3" w:rsidRDefault="002970D3" w:rsidP="002970D3">
      <w:pPr>
        <w:pStyle w:val="Actdetails"/>
      </w:pPr>
      <w:r>
        <w:t>sch 1 pt 1.</w:t>
      </w:r>
      <w:r w:rsidR="006C11A8">
        <w:t>8</w:t>
      </w:r>
      <w:r>
        <w:t xml:space="preserve"> </w:t>
      </w:r>
      <w:r w:rsidRPr="00AE7C72">
        <w:t xml:space="preserve">commenced </w:t>
      </w:r>
      <w:r>
        <w:t>3 June 2015</w:t>
      </w:r>
      <w:r w:rsidRPr="00AE7C72">
        <w:t xml:space="preserve"> (</w:t>
      </w:r>
      <w:r>
        <w:t>s 2)</w:t>
      </w:r>
    </w:p>
    <w:p w:rsidR="004D0AC1" w:rsidRDefault="0078370B" w:rsidP="004D0AC1">
      <w:pPr>
        <w:pStyle w:val="NewAct"/>
      </w:pPr>
      <w:hyperlink r:id="rId165" w:tooltip="A2015-18" w:history="1">
        <w:r w:rsidR="004D0AC1">
          <w:rPr>
            <w:rStyle w:val="charCitHyperlinkAbbrev"/>
          </w:rPr>
          <w:t>Education Amendment Act 2015</w:t>
        </w:r>
      </w:hyperlink>
      <w:r w:rsidR="004D0AC1">
        <w:t xml:space="preserve"> A2015-18</w:t>
      </w:r>
    </w:p>
    <w:p w:rsidR="004D0AC1" w:rsidRDefault="004D0AC1" w:rsidP="004D0AC1">
      <w:pPr>
        <w:pStyle w:val="Actdetails"/>
        <w:keepNext/>
      </w:pPr>
      <w:r>
        <w:t>notified LR 11 June 2015</w:t>
      </w:r>
    </w:p>
    <w:p w:rsidR="004D0AC1" w:rsidRDefault="004D0AC1" w:rsidP="004D0AC1">
      <w:pPr>
        <w:pStyle w:val="Actdetails"/>
        <w:keepNext/>
      </w:pPr>
      <w:r>
        <w:t>s 1, s 2 commenced 11 June 2015 (LA s 75 (1))</w:t>
      </w:r>
    </w:p>
    <w:p w:rsidR="004D0AC1" w:rsidRDefault="004D0AC1" w:rsidP="004D0AC1">
      <w:pPr>
        <w:pStyle w:val="Actdetails"/>
      </w:pPr>
      <w:r>
        <w:t>remainder commenced 1 July 2015 (s 2)</w:t>
      </w:r>
    </w:p>
    <w:p w:rsidR="00433294" w:rsidRDefault="0078370B" w:rsidP="00433294">
      <w:pPr>
        <w:pStyle w:val="NewAct"/>
      </w:pPr>
      <w:hyperlink r:id="rId166" w:tooltip="A2015-33" w:history="1">
        <w:r w:rsidR="00433294" w:rsidRPr="000A645B">
          <w:rPr>
            <w:rStyle w:val="charCitHyperlinkAbbrev"/>
          </w:rPr>
          <w:t>Red Tape Reduction Legislation Amendment Act 2015</w:t>
        </w:r>
      </w:hyperlink>
      <w:r w:rsidR="00433294">
        <w:t xml:space="preserve"> </w:t>
      </w:r>
      <w:r w:rsidR="00433294" w:rsidRPr="000A645B">
        <w:t xml:space="preserve">A2015-33 </w:t>
      </w:r>
      <w:r w:rsidR="00433294">
        <w:t>sch 1 pt 1.19</w:t>
      </w:r>
    </w:p>
    <w:p w:rsidR="00433294" w:rsidRDefault="00433294" w:rsidP="00433294">
      <w:pPr>
        <w:pStyle w:val="Actdetails"/>
      </w:pPr>
      <w:r>
        <w:t>notified LR 30 September 2015</w:t>
      </w:r>
    </w:p>
    <w:p w:rsidR="00433294" w:rsidRDefault="00433294" w:rsidP="00433294">
      <w:pPr>
        <w:pStyle w:val="Actdetails"/>
      </w:pPr>
      <w:r>
        <w:t>s 1, s 2 commenced 30 September 2015 (LA s 75 (1))</w:t>
      </w:r>
    </w:p>
    <w:p w:rsidR="00433294" w:rsidRDefault="00433294" w:rsidP="004D0AC1">
      <w:pPr>
        <w:pStyle w:val="Actdetails"/>
      </w:pPr>
      <w:r>
        <w:t>sch 1 pt 1.19 commenced 14 October 2015 (s 2)</w:t>
      </w:r>
    </w:p>
    <w:p w:rsidR="00F44CB7" w:rsidRPr="00F44CB7" w:rsidRDefault="00F44CB7" w:rsidP="00F44CB7">
      <w:pPr>
        <w:pStyle w:val="PageBreak"/>
      </w:pPr>
      <w:r w:rsidRPr="00F44CB7">
        <w:br w:type="page"/>
      </w:r>
    </w:p>
    <w:p w:rsidR="00893802" w:rsidRPr="007A7575" w:rsidRDefault="00893802" w:rsidP="009C4FE7">
      <w:pPr>
        <w:pStyle w:val="Endnote20"/>
      </w:pPr>
      <w:bookmarkStart w:id="225" w:name="_Toc432154038"/>
      <w:r w:rsidRPr="007A7575">
        <w:rPr>
          <w:rStyle w:val="charTableNo"/>
        </w:rPr>
        <w:lastRenderedPageBreak/>
        <w:t>4</w:t>
      </w:r>
      <w:r>
        <w:tab/>
      </w:r>
      <w:r w:rsidRPr="007A7575">
        <w:rPr>
          <w:rStyle w:val="charTableText"/>
        </w:rPr>
        <w:t>Amendment history</w:t>
      </w:r>
      <w:bookmarkEnd w:id="225"/>
    </w:p>
    <w:p w:rsidR="00893802" w:rsidRDefault="00893802">
      <w:pPr>
        <w:pStyle w:val="AmdtsEntryHd"/>
      </w:pPr>
      <w:r>
        <w:t>Commencement</w:t>
      </w:r>
    </w:p>
    <w:p w:rsidR="00893802" w:rsidRDefault="00893802">
      <w:pPr>
        <w:pStyle w:val="AmdtsEntries"/>
      </w:pPr>
      <w:r>
        <w:t>s 2</w:t>
      </w:r>
      <w:r>
        <w:tab/>
        <w:t>om LA s 89 (4)</w:t>
      </w:r>
    </w:p>
    <w:p w:rsidR="00402A9E" w:rsidRDefault="00402A9E">
      <w:pPr>
        <w:pStyle w:val="AmdtsEntryHd"/>
        <w:rPr>
          <w:rStyle w:val="charItals"/>
        </w:rPr>
      </w:pPr>
      <w:r>
        <w:t xml:space="preserve">Meaning of </w:t>
      </w:r>
      <w:r>
        <w:rPr>
          <w:rStyle w:val="charItals"/>
        </w:rPr>
        <w:t>parent</w:t>
      </w:r>
      <w:r>
        <w:t xml:space="preserve"> and </w:t>
      </w:r>
      <w:r>
        <w:rPr>
          <w:rStyle w:val="charItals"/>
        </w:rPr>
        <w:t>carer</w:t>
      </w:r>
    </w:p>
    <w:p w:rsidR="00402A9E" w:rsidRPr="000A6628" w:rsidRDefault="00402A9E" w:rsidP="00402A9E">
      <w:pPr>
        <w:pStyle w:val="AmdtsEntries"/>
      </w:pPr>
      <w:r w:rsidRPr="000A6628">
        <w:t>s 6</w:t>
      </w:r>
      <w:r w:rsidRPr="000A6628">
        <w:tab/>
        <w:t xml:space="preserve">am </w:t>
      </w:r>
      <w:hyperlink r:id="rId167" w:tooltip="Children and Young People (Consequential Amendments) Act 2008" w:history="1">
        <w:r w:rsidR="001927F7" w:rsidRPr="001927F7">
          <w:rPr>
            <w:rStyle w:val="charCitHyperlinkAbbrev"/>
          </w:rPr>
          <w:t>A2008</w:t>
        </w:r>
        <w:r w:rsidR="001927F7" w:rsidRPr="001927F7">
          <w:rPr>
            <w:rStyle w:val="charCitHyperlinkAbbrev"/>
          </w:rPr>
          <w:noBreakHyphen/>
          <w:t>20</w:t>
        </w:r>
      </w:hyperlink>
      <w:r w:rsidRPr="000A6628">
        <w:t xml:space="preserve"> amdt 3.26</w:t>
      </w:r>
      <w:r w:rsidR="002A3A14" w:rsidRPr="000A6628">
        <w:t>, amdt 4.37</w:t>
      </w:r>
    </w:p>
    <w:p w:rsidR="00893802" w:rsidRDefault="00893802">
      <w:pPr>
        <w:pStyle w:val="AmdtsEntryHd"/>
      </w:pPr>
      <w:r>
        <w:t>General principles of Act</w:t>
      </w:r>
    </w:p>
    <w:p w:rsidR="00893802" w:rsidRDefault="00893802">
      <w:pPr>
        <w:pStyle w:val="AmdtsEntries"/>
      </w:pPr>
      <w:r>
        <w:t>s 7</w:t>
      </w:r>
      <w:r>
        <w:tab/>
        <w:t xml:space="preserve">am </w:t>
      </w:r>
      <w:hyperlink r:id="rId168"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4, s 5, s 55</w:t>
      </w:r>
    </w:p>
    <w:p w:rsidR="00893802" w:rsidRDefault="00893802">
      <w:pPr>
        <w:pStyle w:val="AmdtsEntryHd"/>
      </w:pPr>
      <w:r>
        <w:t>Main objects of Act</w:t>
      </w:r>
    </w:p>
    <w:p w:rsidR="00893802" w:rsidRDefault="00893802">
      <w:pPr>
        <w:pStyle w:val="AmdtsEntries"/>
      </w:pPr>
      <w:r>
        <w:t>s 8</w:t>
      </w:r>
      <w:r>
        <w:tab/>
        <w:t xml:space="preserve">am </w:t>
      </w:r>
      <w:hyperlink r:id="rId169"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6, s 7</w:t>
      </w:r>
      <w:r w:rsidR="00BF0906">
        <w:t xml:space="preserve">; </w:t>
      </w:r>
      <w:hyperlink r:id="rId170" w:tooltip="Education (Participation) Amendment Act 2009" w:history="1">
        <w:r w:rsidR="001927F7" w:rsidRPr="001927F7">
          <w:rPr>
            <w:rStyle w:val="charCitHyperlinkAbbrev"/>
          </w:rPr>
          <w:t>A2009</w:t>
        </w:r>
        <w:r w:rsidR="001927F7" w:rsidRPr="001927F7">
          <w:rPr>
            <w:rStyle w:val="charCitHyperlinkAbbrev"/>
          </w:rPr>
          <w:noBreakHyphen/>
          <w:t>40</w:t>
        </w:r>
      </w:hyperlink>
      <w:r w:rsidR="00BF0906">
        <w:t xml:space="preserve"> s 4; pars renum R9 LA</w:t>
      </w:r>
    </w:p>
    <w:p w:rsidR="00BF0906" w:rsidRDefault="00BF0906" w:rsidP="00BF0906">
      <w:pPr>
        <w:pStyle w:val="AmdtsEntryHd"/>
      </w:pPr>
      <w:r w:rsidRPr="001B1115">
        <w:t>Compulsory education</w:t>
      </w:r>
    </w:p>
    <w:p w:rsidR="00BF0906" w:rsidRPr="00BF0906" w:rsidRDefault="00BF0906" w:rsidP="00BF0906">
      <w:pPr>
        <w:pStyle w:val="AmdtsEntries"/>
      </w:pPr>
      <w:r>
        <w:t>ch 2 hdg</w:t>
      </w:r>
      <w:r>
        <w:tab/>
        <w:t xml:space="preserve">sub </w:t>
      </w:r>
      <w:hyperlink r:id="rId171"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rsidR="00BF0906" w:rsidRDefault="00BF0906" w:rsidP="00BF0906">
      <w:pPr>
        <w:pStyle w:val="AmdtsEntryHd"/>
      </w:pPr>
      <w:r w:rsidRPr="001B1115">
        <w:t>Preliminary—ch 2</w:t>
      </w:r>
    </w:p>
    <w:p w:rsidR="00BF0906" w:rsidRPr="00BF0906" w:rsidRDefault="00BF0906" w:rsidP="00BF0906">
      <w:pPr>
        <w:pStyle w:val="AmdtsEntries"/>
      </w:pPr>
      <w:r>
        <w:t>pt 2.1 hdg</w:t>
      </w:r>
      <w:r>
        <w:tab/>
        <w:t xml:space="preserve">ins </w:t>
      </w:r>
      <w:hyperlink r:id="rId172"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rsidR="00E6074C" w:rsidRDefault="00E6074C" w:rsidP="00E6074C">
      <w:pPr>
        <w:pStyle w:val="AmdtsEntryHd"/>
      </w:pPr>
      <w:r w:rsidRPr="001B1115">
        <w:t xml:space="preserve">Meaning of </w:t>
      </w:r>
      <w:r w:rsidRPr="00117D3D">
        <w:rPr>
          <w:rStyle w:val="charItals"/>
        </w:rPr>
        <w:t>compulsory education age</w:t>
      </w:r>
      <w:r w:rsidRPr="001B1115">
        <w:t>—ch 2</w:t>
      </w:r>
    </w:p>
    <w:p w:rsidR="00E6074C" w:rsidRPr="00BF0906" w:rsidRDefault="00E6074C" w:rsidP="00E6074C">
      <w:pPr>
        <w:pStyle w:val="AmdtsEntries"/>
      </w:pPr>
      <w:r>
        <w:t>s 9</w:t>
      </w:r>
      <w:r>
        <w:tab/>
        <w:t xml:space="preserve">sub </w:t>
      </w:r>
      <w:hyperlink r:id="rId173"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rsidR="00E6074C" w:rsidRDefault="00C85EA0" w:rsidP="00E6074C">
      <w:pPr>
        <w:pStyle w:val="AmdtsEntryHd"/>
      </w:pPr>
      <w:r w:rsidRPr="001B1115">
        <w:t xml:space="preserve">Meaning of </w:t>
      </w:r>
      <w:r w:rsidRPr="001927F7">
        <w:rPr>
          <w:rStyle w:val="charItals"/>
        </w:rPr>
        <w:t xml:space="preserve">education course </w:t>
      </w:r>
      <w:r w:rsidRPr="001B1115">
        <w:t xml:space="preserve">and </w:t>
      </w:r>
      <w:r w:rsidRPr="001927F7">
        <w:rPr>
          <w:rStyle w:val="charItals"/>
        </w:rPr>
        <w:t>education provider</w:t>
      </w:r>
      <w:r w:rsidRPr="001B1115">
        <w:t>—Act</w:t>
      </w:r>
    </w:p>
    <w:p w:rsidR="00E6074C" w:rsidRDefault="00E6074C" w:rsidP="00E6074C">
      <w:pPr>
        <w:pStyle w:val="AmdtsEntries"/>
      </w:pPr>
      <w:r>
        <w:t>s 9</w:t>
      </w:r>
      <w:r w:rsidR="00C85EA0">
        <w:t>A</w:t>
      </w:r>
      <w:r>
        <w:tab/>
        <w:t xml:space="preserve">ins </w:t>
      </w:r>
      <w:hyperlink r:id="rId174"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rsidR="00703FD3" w:rsidRPr="00BF0906" w:rsidRDefault="00703FD3" w:rsidP="00E6074C">
      <w:pPr>
        <w:pStyle w:val="AmdtsEntries"/>
      </w:pPr>
      <w:r>
        <w:tab/>
        <w:t xml:space="preserve">am </w:t>
      </w:r>
      <w:hyperlink r:id="rId175"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AF0A34">
        <w:t>1.183</w:t>
      </w:r>
      <w:r w:rsidR="00992503">
        <w:t xml:space="preserve">; </w:t>
      </w:r>
      <w:hyperlink r:id="rId176" w:tooltip="Training and Tertiary Education Amendment Act 2014" w:history="1">
        <w:r w:rsidR="00992503">
          <w:rPr>
            <w:rStyle w:val="charCitHyperlinkAbbrev"/>
          </w:rPr>
          <w:t>A2014</w:t>
        </w:r>
        <w:r w:rsidR="00992503">
          <w:rPr>
            <w:rStyle w:val="charCitHyperlinkAbbrev"/>
          </w:rPr>
          <w:noBreakHyphen/>
          <w:t>48</w:t>
        </w:r>
      </w:hyperlink>
      <w:r w:rsidR="00992503">
        <w:t xml:space="preserve"> amdt 1.17</w:t>
      </w:r>
    </w:p>
    <w:p w:rsidR="00C85EA0" w:rsidRDefault="00C85EA0" w:rsidP="00C85EA0">
      <w:pPr>
        <w:pStyle w:val="AmdtsEntryHd"/>
      </w:pPr>
      <w:r w:rsidRPr="001B1115">
        <w:t xml:space="preserve">Meaning of </w:t>
      </w:r>
      <w:r w:rsidRPr="001927F7">
        <w:rPr>
          <w:rStyle w:val="charItals"/>
        </w:rPr>
        <w:t>completes</w:t>
      </w:r>
      <w:r w:rsidRPr="001B1115">
        <w:t xml:space="preserve"> </w:t>
      </w:r>
      <w:r w:rsidRPr="001927F7">
        <w:rPr>
          <w:rStyle w:val="charItals"/>
        </w:rPr>
        <w:t>year 10</w:t>
      </w:r>
      <w:r w:rsidRPr="001B1115">
        <w:t>—Act</w:t>
      </w:r>
    </w:p>
    <w:p w:rsidR="00C85EA0" w:rsidRPr="00BF0906" w:rsidRDefault="00C85EA0" w:rsidP="00C85EA0">
      <w:pPr>
        <w:pStyle w:val="AmdtsEntries"/>
      </w:pPr>
      <w:r>
        <w:t>s 9B</w:t>
      </w:r>
      <w:r>
        <w:tab/>
        <w:t xml:space="preserve">ins </w:t>
      </w:r>
      <w:hyperlink r:id="rId177"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rsidR="00703FD3" w:rsidRPr="00BF0906" w:rsidRDefault="00703FD3" w:rsidP="00703FD3">
      <w:pPr>
        <w:pStyle w:val="AmdtsEntries"/>
      </w:pPr>
      <w:r>
        <w:tab/>
        <w:t xml:space="preserve">am </w:t>
      </w:r>
      <w:hyperlink r:id="rId178"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AF0A34">
        <w:t>1.183</w:t>
      </w:r>
    </w:p>
    <w:p w:rsidR="00C85EA0" w:rsidRDefault="00C85EA0" w:rsidP="00C85EA0">
      <w:pPr>
        <w:pStyle w:val="AmdtsEntryHd"/>
      </w:pPr>
      <w:r w:rsidRPr="001B1115">
        <w:t>Meaning of</w:t>
      </w:r>
      <w:r w:rsidRPr="001B1115">
        <w:rPr>
          <w:b w:val="0"/>
        </w:rPr>
        <w:t xml:space="preserve"> </w:t>
      </w:r>
      <w:r w:rsidRPr="001927F7">
        <w:rPr>
          <w:rStyle w:val="charItals"/>
        </w:rPr>
        <w:t>completes year 12</w:t>
      </w:r>
      <w:r w:rsidRPr="001B1115">
        <w:t>—Act</w:t>
      </w:r>
    </w:p>
    <w:p w:rsidR="00C85EA0" w:rsidRPr="00BF0906" w:rsidRDefault="00C85EA0" w:rsidP="00C85EA0">
      <w:pPr>
        <w:pStyle w:val="AmdtsEntries"/>
      </w:pPr>
      <w:r>
        <w:t>s 9C</w:t>
      </w:r>
      <w:r>
        <w:tab/>
        <w:t xml:space="preserve">ins </w:t>
      </w:r>
      <w:hyperlink r:id="rId179"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rsidR="00703FD3" w:rsidRPr="005B5F5B" w:rsidRDefault="00703FD3" w:rsidP="00703FD3">
      <w:pPr>
        <w:pStyle w:val="AmdtsEntries"/>
      </w:pPr>
      <w:r>
        <w:tab/>
        <w:t xml:space="preserve">am </w:t>
      </w:r>
      <w:hyperlink r:id="rId180"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AF0A34">
        <w:t>1.183</w:t>
      </w:r>
      <w:r w:rsidR="005B5F5B">
        <w:t xml:space="preserve">; </w:t>
      </w:r>
      <w:hyperlink r:id="rId181" w:tooltip="Statute Law Amendment Act 2015" w:history="1">
        <w:r w:rsidR="005B5F5B">
          <w:rPr>
            <w:rStyle w:val="charCitHyperlinkAbbrev"/>
          </w:rPr>
          <w:t>A2015-15</w:t>
        </w:r>
      </w:hyperlink>
      <w:r w:rsidR="005B5F5B">
        <w:t xml:space="preserve"> amdt 3.25</w:t>
      </w:r>
    </w:p>
    <w:p w:rsidR="00C85EA0" w:rsidRDefault="00C85EA0" w:rsidP="00C85EA0">
      <w:pPr>
        <w:pStyle w:val="AmdtsEntryHd"/>
      </w:pPr>
      <w:r w:rsidRPr="001B1115">
        <w:t xml:space="preserve">Guidelines—certain </w:t>
      </w:r>
      <w:r w:rsidR="001D7BF7">
        <w:t>director</w:t>
      </w:r>
      <w:r w:rsidR="001D7BF7">
        <w:noBreakHyphen/>
        <w:t>general</w:t>
      </w:r>
      <w:r w:rsidRPr="001B1115">
        <w:t xml:space="preserve"> functions</w:t>
      </w:r>
    </w:p>
    <w:p w:rsidR="001D7BF7" w:rsidRPr="00BF0906" w:rsidRDefault="001D7BF7" w:rsidP="001D7BF7">
      <w:pPr>
        <w:pStyle w:val="AmdtsEntries"/>
      </w:pPr>
      <w:r>
        <w:t>s 9D hdg</w:t>
      </w:r>
      <w:r>
        <w:tab/>
        <w:t xml:space="preserve">am </w:t>
      </w:r>
      <w:hyperlink r:id="rId182"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406FE9">
        <w:t>1.183</w:t>
      </w:r>
    </w:p>
    <w:p w:rsidR="00C85EA0" w:rsidRPr="00BF0906" w:rsidRDefault="00C85EA0" w:rsidP="00C85EA0">
      <w:pPr>
        <w:pStyle w:val="AmdtsEntries"/>
      </w:pPr>
      <w:r>
        <w:t>s 9D</w:t>
      </w:r>
      <w:r>
        <w:tab/>
        <w:t xml:space="preserve">ins </w:t>
      </w:r>
      <w:hyperlink r:id="rId183"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rsidR="00703FD3" w:rsidRPr="00BF0906" w:rsidRDefault="00703FD3" w:rsidP="00703FD3">
      <w:pPr>
        <w:pStyle w:val="AmdtsEntries"/>
      </w:pPr>
      <w:r>
        <w:tab/>
        <w:t xml:space="preserve">am </w:t>
      </w:r>
      <w:hyperlink r:id="rId184"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AF0A34">
        <w:t>1.183</w:t>
      </w:r>
      <w:r w:rsidR="00216003">
        <w:t xml:space="preserve">, amdt </w:t>
      </w:r>
      <w:r w:rsidR="002513AF">
        <w:t>1.184</w:t>
      </w:r>
    </w:p>
    <w:p w:rsidR="00C85EA0" w:rsidRDefault="00C85EA0" w:rsidP="00C85EA0">
      <w:pPr>
        <w:pStyle w:val="AmdtsEntryHd"/>
      </w:pPr>
      <w:r w:rsidRPr="001B1115">
        <w:t>Compulsory education requirements</w:t>
      </w:r>
    </w:p>
    <w:p w:rsidR="00C85EA0" w:rsidRPr="00BF0906" w:rsidRDefault="00C85EA0" w:rsidP="00C85EA0">
      <w:pPr>
        <w:pStyle w:val="AmdtsEntries"/>
      </w:pPr>
      <w:r>
        <w:t>pt 2.2 hdg</w:t>
      </w:r>
      <w:r>
        <w:tab/>
        <w:t xml:space="preserve">ins </w:t>
      </w:r>
      <w:hyperlink r:id="rId185"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rsidR="00C85EA0" w:rsidRDefault="00C85EA0" w:rsidP="00C85EA0">
      <w:pPr>
        <w:pStyle w:val="AmdtsEntryHd"/>
      </w:pPr>
      <w:r w:rsidRPr="001B1115">
        <w:t>Enrolment, registration and attendance requirements</w:t>
      </w:r>
    </w:p>
    <w:p w:rsidR="00C85EA0" w:rsidRPr="00BF0906" w:rsidRDefault="00C85EA0" w:rsidP="00C85EA0">
      <w:pPr>
        <w:pStyle w:val="AmdtsEntries"/>
      </w:pPr>
      <w:r>
        <w:t>div 2.2.1 hdg</w:t>
      </w:r>
      <w:r>
        <w:tab/>
        <w:t xml:space="preserve">ins </w:t>
      </w:r>
      <w:hyperlink r:id="rId186"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rsidR="00893802" w:rsidRDefault="00E6074C">
      <w:pPr>
        <w:pStyle w:val="AmdtsEntryHd"/>
      </w:pPr>
      <w:r w:rsidRPr="001B1115">
        <w:t>Child of compulsory education age—enrolment and registration requirement</w:t>
      </w:r>
    </w:p>
    <w:p w:rsidR="00893802" w:rsidRDefault="00893802">
      <w:pPr>
        <w:pStyle w:val="AmdtsEntries"/>
      </w:pPr>
      <w:r>
        <w:t>s 10</w:t>
      </w:r>
      <w:r>
        <w:tab/>
        <w:t xml:space="preserve">am </w:t>
      </w:r>
      <w:hyperlink r:id="rId187"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8</w:t>
      </w:r>
    </w:p>
    <w:p w:rsidR="00E6074C" w:rsidRDefault="00E6074C">
      <w:pPr>
        <w:pStyle w:val="AmdtsEntries"/>
      </w:pPr>
      <w:r>
        <w:tab/>
        <w:t xml:space="preserve">sub </w:t>
      </w:r>
      <w:hyperlink r:id="rId188"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rsidR="004459F4" w:rsidRDefault="004459F4">
      <w:pPr>
        <w:pStyle w:val="AmdtsEntries"/>
      </w:pPr>
      <w:r>
        <w:tab/>
        <w:t xml:space="preserve">am </w:t>
      </w:r>
      <w:hyperlink r:id="rId189" w:tooltip="Statute Law Amendment Act 2010" w:history="1">
        <w:r w:rsidR="001927F7" w:rsidRPr="001927F7">
          <w:rPr>
            <w:rStyle w:val="charCitHyperlinkAbbrev"/>
          </w:rPr>
          <w:t>A2010</w:t>
        </w:r>
        <w:r w:rsidR="001927F7" w:rsidRPr="001927F7">
          <w:rPr>
            <w:rStyle w:val="charCitHyperlinkAbbrev"/>
          </w:rPr>
          <w:noBreakHyphen/>
          <w:t>18</w:t>
        </w:r>
      </w:hyperlink>
      <w:r>
        <w:t xml:space="preserve"> amdt 1.</w:t>
      </w:r>
      <w:r w:rsidR="00FD7FF2">
        <w:t>1</w:t>
      </w:r>
      <w:r>
        <w:t>3; ss renum R11 LA</w:t>
      </w:r>
      <w:r w:rsidR="002E7A9A">
        <w:t xml:space="preserve">; </w:t>
      </w:r>
      <w:hyperlink r:id="rId190" w:tooltip="Statute Law Amendment Act 2011" w:history="1">
        <w:r w:rsidR="001927F7" w:rsidRPr="001927F7">
          <w:rPr>
            <w:rStyle w:val="charCitHyperlinkAbbrev"/>
          </w:rPr>
          <w:t>A2011</w:t>
        </w:r>
        <w:r w:rsidR="001927F7" w:rsidRPr="001927F7">
          <w:rPr>
            <w:rStyle w:val="charCitHyperlinkAbbrev"/>
          </w:rPr>
          <w:noBreakHyphen/>
          <w:t>3</w:t>
        </w:r>
      </w:hyperlink>
      <w:r w:rsidR="002E7A9A">
        <w:t xml:space="preserve"> amdt 3.183</w:t>
      </w:r>
      <w:r w:rsidR="00703FD3">
        <w:t xml:space="preserve">; </w:t>
      </w:r>
      <w:hyperlink r:id="rId191"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rsidR="00703FD3">
        <w:t xml:space="preserve"> amdt </w:t>
      </w:r>
      <w:r w:rsidR="00AF0A34">
        <w:t>1.183</w:t>
      </w:r>
      <w:r w:rsidR="00216003">
        <w:t xml:space="preserve">, amdt </w:t>
      </w:r>
      <w:r w:rsidR="002513AF">
        <w:t>1.184</w:t>
      </w:r>
    </w:p>
    <w:p w:rsidR="00C85EA0" w:rsidRDefault="00C85EA0" w:rsidP="00C85EA0">
      <w:pPr>
        <w:pStyle w:val="AmdtsEntryHd"/>
      </w:pPr>
      <w:r w:rsidRPr="001B1115">
        <w:lastRenderedPageBreak/>
        <w:t>Child of compulsory education age—school attendance requirement</w:t>
      </w:r>
    </w:p>
    <w:p w:rsidR="00C85EA0" w:rsidRPr="00BF0906" w:rsidRDefault="00C85EA0" w:rsidP="00C85EA0">
      <w:pPr>
        <w:pStyle w:val="AmdtsEntries"/>
      </w:pPr>
      <w:r>
        <w:t>s 10A</w:t>
      </w:r>
      <w:r>
        <w:tab/>
        <w:t xml:space="preserve">ins </w:t>
      </w:r>
      <w:hyperlink r:id="rId192"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rsidR="00703FD3" w:rsidRPr="00BF0906" w:rsidRDefault="00703FD3" w:rsidP="00703FD3">
      <w:pPr>
        <w:pStyle w:val="AmdtsEntries"/>
      </w:pPr>
      <w:r>
        <w:tab/>
        <w:t xml:space="preserve">am </w:t>
      </w:r>
      <w:hyperlink r:id="rId193"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AF0A34">
        <w:t>1.183</w:t>
      </w:r>
      <w:r w:rsidR="00216003">
        <w:t xml:space="preserve">, amdt </w:t>
      </w:r>
      <w:r w:rsidR="002513AF">
        <w:t>1.184</w:t>
      </w:r>
    </w:p>
    <w:p w:rsidR="00C85EA0" w:rsidRDefault="00C85EA0" w:rsidP="00C85EA0">
      <w:pPr>
        <w:pStyle w:val="AmdtsEntryHd"/>
      </w:pPr>
      <w:r w:rsidRPr="001B1115">
        <w:t>Participation requirement</w:t>
      </w:r>
    </w:p>
    <w:p w:rsidR="00C85EA0" w:rsidRPr="00BF0906" w:rsidRDefault="00C85EA0" w:rsidP="00C85EA0">
      <w:pPr>
        <w:pStyle w:val="AmdtsEntries"/>
      </w:pPr>
      <w:r>
        <w:t>div 2.2.2 hdg</w:t>
      </w:r>
      <w:r>
        <w:tab/>
        <w:t xml:space="preserve">ins </w:t>
      </w:r>
      <w:hyperlink r:id="rId194"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rsidR="00C85EA0" w:rsidRDefault="00C85EA0" w:rsidP="00C85EA0">
      <w:pPr>
        <w:pStyle w:val="AmdtsEntryHd"/>
      </w:pPr>
      <w:r w:rsidRPr="001B1115">
        <w:t xml:space="preserve">Meaning of </w:t>
      </w:r>
      <w:r w:rsidRPr="001927F7">
        <w:rPr>
          <w:rStyle w:val="charItals"/>
        </w:rPr>
        <w:t>participates</w:t>
      </w:r>
      <w:r w:rsidRPr="001B1115">
        <w:t xml:space="preserve"> in education course—div 2.2.2</w:t>
      </w:r>
    </w:p>
    <w:p w:rsidR="00C85EA0" w:rsidRPr="00BF0906" w:rsidRDefault="00C85EA0" w:rsidP="00C85EA0">
      <w:pPr>
        <w:pStyle w:val="AmdtsEntries"/>
      </w:pPr>
      <w:r>
        <w:t>s 10B</w:t>
      </w:r>
      <w:r>
        <w:tab/>
        <w:t xml:space="preserve">ins </w:t>
      </w:r>
      <w:hyperlink r:id="rId195"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rsidR="00C85EA0" w:rsidRDefault="00C85EA0" w:rsidP="00C85EA0">
      <w:pPr>
        <w:pStyle w:val="AmdtsEntryHd"/>
      </w:pPr>
      <w:r w:rsidRPr="001B1115">
        <w:t xml:space="preserve">Meaning of </w:t>
      </w:r>
      <w:r w:rsidRPr="001927F7">
        <w:rPr>
          <w:rStyle w:val="charItals"/>
        </w:rPr>
        <w:t>full-time participation</w:t>
      </w:r>
      <w:r w:rsidRPr="001B1115">
        <w:t xml:space="preserve"> in education course—div 2.2.2</w:t>
      </w:r>
    </w:p>
    <w:p w:rsidR="00C85EA0" w:rsidRPr="00BF0906" w:rsidRDefault="00C85EA0" w:rsidP="00C85EA0">
      <w:pPr>
        <w:pStyle w:val="AmdtsEntries"/>
      </w:pPr>
      <w:r>
        <w:t>s 10C</w:t>
      </w:r>
      <w:r>
        <w:tab/>
        <w:t xml:space="preserve">ins </w:t>
      </w:r>
      <w:hyperlink r:id="rId196"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r w:rsidR="00216003">
        <w:t xml:space="preserve">; </w:t>
      </w:r>
      <w:hyperlink r:id="rId197"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rsidR="00216003">
        <w:t xml:space="preserve"> amdt </w:t>
      </w:r>
      <w:r w:rsidR="002513AF">
        <w:t>1.184</w:t>
      </w:r>
    </w:p>
    <w:p w:rsidR="00C85EA0" w:rsidRDefault="00C85EA0" w:rsidP="00C85EA0">
      <w:pPr>
        <w:pStyle w:val="AmdtsEntryHd"/>
      </w:pPr>
      <w:r w:rsidRPr="001B1115">
        <w:t>Child of compulsory education age—participation requirement</w:t>
      </w:r>
    </w:p>
    <w:p w:rsidR="00C85EA0" w:rsidRPr="00BF0906" w:rsidRDefault="00C85EA0" w:rsidP="00E27722">
      <w:pPr>
        <w:pStyle w:val="AmdtsEntries"/>
        <w:keepNext/>
      </w:pPr>
      <w:r>
        <w:t>s 10D</w:t>
      </w:r>
      <w:r>
        <w:tab/>
        <w:t xml:space="preserve">ins </w:t>
      </w:r>
      <w:hyperlink r:id="rId198"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rsidR="00703FD3" w:rsidRPr="00BF0906" w:rsidRDefault="00703FD3" w:rsidP="00703FD3">
      <w:pPr>
        <w:pStyle w:val="AmdtsEntries"/>
      </w:pPr>
      <w:r>
        <w:tab/>
        <w:t xml:space="preserve">am </w:t>
      </w:r>
      <w:hyperlink r:id="rId199"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AF0A34">
        <w:t>1.183</w:t>
      </w:r>
      <w:r w:rsidR="00216003">
        <w:t xml:space="preserve">, amdt </w:t>
      </w:r>
      <w:r w:rsidR="002513AF">
        <w:t>1.184</w:t>
      </w:r>
    </w:p>
    <w:p w:rsidR="00B77DDE" w:rsidRDefault="00B77DDE" w:rsidP="00B77DDE">
      <w:pPr>
        <w:pStyle w:val="AmdtsEntryHd"/>
      </w:pPr>
      <w:r w:rsidRPr="001B1115">
        <w:rPr>
          <w:lang w:eastAsia="en-AU"/>
        </w:rPr>
        <w:t>Participation requirement—absence</w:t>
      </w:r>
    </w:p>
    <w:p w:rsidR="00B77DDE" w:rsidRDefault="00B77DDE" w:rsidP="00B77DDE">
      <w:pPr>
        <w:pStyle w:val="AmdtsEntries"/>
      </w:pPr>
      <w:r>
        <w:t>s 11</w:t>
      </w:r>
      <w:r>
        <w:tab/>
        <w:t xml:space="preserve">sub </w:t>
      </w:r>
      <w:hyperlink r:id="rId200"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rsidR="00E323DF" w:rsidRDefault="0061247B" w:rsidP="00E323DF">
      <w:pPr>
        <w:pStyle w:val="AmdtsEntryHd"/>
      </w:pPr>
      <w:r w:rsidRPr="001B1115">
        <w:rPr>
          <w:lang w:eastAsia="en-AU"/>
        </w:rPr>
        <w:t>Participation requirement—suspension</w:t>
      </w:r>
    </w:p>
    <w:p w:rsidR="00E323DF" w:rsidRPr="00BF0906" w:rsidRDefault="00E323DF" w:rsidP="00E323DF">
      <w:pPr>
        <w:pStyle w:val="AmdtsEntries"/>
      </w:pPr>
      <w:r>
        <w:t>s 11A</w:t>
      </w:r>
      <w:r>
        <w:tab/>
        <w:t xml:space="preserve">ins </w:t>
      </w:r>
      <w:hyperlink r:id="rId201"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rsidR="00E323DF" w:rsidRDefault="0061247B" w:rsidP="00E323DF">
      <w:pPr>
        <w:pStyle w:val="AmdtsEntryHd"/>
      </w:pPr>
      <w:r w:rsidRPr="001B1115">
        <w:rPr>
          <w:lang w:eastAsia="en-AU"/>
        </w:rPr>
        <w:t>Participation requirement—exclusion</w:t>
      </w:r>
    </w:p>
    <w:p w:rsidR="00E323DF" w:rsidRPr="00BF0906" w:rsidRDefault="00E323DF" w:rsidP="00E323DF">
      <w:pPr>
        <w:pStyle w:val="AmdtsEntries"/>
      </w:pPr>
      <w:r>
        <w:t>s 11B</w:t>
      </w:r>
      <w:r>
        <w:tab/>
        <w:t xml:space="preserve">ins </w:t>
      </w:r>
      <w:hyperlink r:id="rId202"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rsidR="00E323DF" w:rsidRDefault="0061247B" w:rsidP="00E323DF">
      <w:pPr>
        <w:pStyle w:val="AmdtsEntryHd"/>
      </w:pPr>
      <w:r w:rsidRPr="001B1115">
        <w:rPr>
          <w:lang w:eastAsia="en-AU"/>
        </w:rPr>
        <w:t>Information requirement</w:t>
      </w:r>
    </w:p>
    <w:p w:rsidR="00E323DF" w:rsidRPr="00BF0906" w:rsidRDefault="00E323DF" w:rsidP="00E323DF">
      <w:pPr>
        <w:pStyle w:val="AmdtsEntries"/>
      </w:pPr>
      <w:r>
        <w:t>div 2.2.3 hdg</w:t>
      </w:r>
      <w:r>
        <w:tab/>
        <w:t xml:space="preserve">ins </w:t>
      </w:r>
      <w:hyperlink r:id="rId203"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rsidR="00E323DF" w:rsidRDefault="0061247B" w:rsidP="00E323DF">
      <w:pPr>
        <w:pStyle w:val="AmdtsEntryHd"/>
      </w:pPr>
      <w:r w:rsidRPr="001B1115">
        <w:t>Giving information notice</w:t>
      </w:r>
    </w:p>
    <w:p w:rsidR="00E323DF" w:rsidRPr="00BF0906" w:rsidRDefault="00E323DF" w:rsidP="00E323DF">
      <w:pPr>
        <w:pStyle w:val="AmdtsEntries"/>
      </w:pPr>
      <w:r>
        <w:t>s 11C</w:t>
      </w:r>
      <w:r>
        <w:tab/>
        <w:t xml:space="preserve">ins </w:t>
      </w:r>
      <w:hyperlink r:id="rId204"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rsidR="00703FD3" w:rsidRPr="00BF0906" w:rsidRDefault="00703FD3" w:rsidP="00703FD3">
      <w:pPr>
        <w:pStyle w:val="AmdtsEntries"/>
      </w:pPr>
      <w:r>
        <w:tab/>
        <w:t xml:space="preserve">am </w:t>
      </w:r>
      <w:hyperlink r:id="rId205"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AF0A34">
        <w:t>1.183</w:t>
      </w:r>
    </w:p>
    <w:p w:rsidR="00E323DF" w:rsidRDefault="0061247B" w:rsidP="00E323DF">
      <w:pPr>
        <w:pStyle w:val="AmdtsEntryHd"/>
      </w:pPr>
      <w:r w:rsidRPr="001B1115">
        <w:t>Contents of information notice</w:t>
      </w:r>
    </w:p>
    <w:p w:rsidR="00E323DF" w:rsidRPr="00BF0906" w:rsidRDefault="00E323DF" w:rsidP="00E323DF">
      <w:pPr>
        <w:pStyle w:val="AmdtsEntries"/>
      </w:pPr>
      <w:r>
        <w:t>s 11D</w:t>
      </w:r>
      <w:r>
        <w:tab/>
        <w:t xml:space="preserve">ins </w:t>
      </w:r>
      <w:hyperlink r:id="rId206"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rsidR="00703FD3" w:rsidRPr="00BF0906" w:rsidRDefault="00703FD3" w:rsidP="00703FD3">
      <w:pPr>
        <w:pStyle w:val="AmdtsEntries"/>
      </w:pPr>
      <w:r>
        <w:tab/>
        <w:t xml:space="preserve">am </w:t>
      </w:r>
      <w:hyperlink r:id="rId207"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AF0A34">
        <w:t>1.183</w:t>
      </w:r>
    </w:p>
    <w:p w:rsidR="00E323DF" w:rsidRDefault="0061247B" w:rsidP="00E323DF">
      <w:pPr>
        <w:pStyle w:val="AmdtsEntryHd"/>
      </w:pPr>
      <w:r w:rsidRPr="001B1115">
        <w:rPr>
          <w:snapToGrid w:val="0"/>
        </w:rPr>
        <w:t>Extension of time for compliance with information notice</w:t>
      </w:r>
    </w:p>
    <w:p w:rsidR="00E323DF" w:rsidRPr="00BF0906" w:rsidRDefault="00E323DF" w:rsidP="00E323DF">
      <w:pPr>
        <w:pStyle w:val="AmdtsEntries"/>
      </w:pPr>
      <w:r>
        <w:t>s 11E</w:t>
      </w:r>
      <w:r>
        <w:tab/>
        <w:t xml:space="preserve">ins </w:t>
      </w:r>
      <w:hyperlink r:id="rId208"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rsidR="00703FD3" w:rsidRPr="00BF0906" w:rsidRDefault="00703FD3" w:rsidP="00703FD3">
      <w:pPr>
        <w:pStyle w:val="AmdtsEntries"/>
      </w:pPr>
      <w:r>
        <w:tab/>
        <w:t xml:space="preserve">am </w:t>
      </w:r>
      <w:hyperlink r:id="rId209"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AF0A34">
        <w:t>1.183</w:t>
      </w:r>
      <w:r w:rsidR="00216003">
        <w:t xml:space="preserve">, amdt </w:t>
      </w:r>
      <w:r w:rsidR="002513AF">
        <w:t>1.184</w:t>
      </w:r>
    </w:p>
    <w:p w:rsidR="00E323DF" w:rsidRDefault="0061247B" w:rsidP="00E323DF">
      <w:pPr>
        <w:pStyle w:val="AmdtsEntryHd"/>
      </w:pPr>
      <w:r w:rsidRPr="001B1115">
        <w:rPr>
          <w:snapToGrid w:val="0"/>
        </w:rPr>
        <w:t>Revocation of information notice on compliance</w:t>
      </w:r>
    </w:p>
    <w:p w:rsidR="00E323DF" w:rsidRPr="00BF0906" w:rsidRDefault="00E323DF" w:rsidP="00E323DF">
      <w:pPr>
        <w:pStyle w:val="AmdtsEntries"/>
      </w:pPr>
      <w:r>
        <w:t>s 11F</w:t>
      </w:r>
      <w:r>
        <w:tab/>
        <w:t xml:space="preserve">ins </w:t>
      </w:r>
      <w:hyperlink r:id="rId210"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rsidR="00703FD3" w:rsidRPr="00BF0906" w:rsidRDefault="00703FD3" w:rsidP="00703FD3">
      <w:pPr>
        <w:pStyle w:val="AmdtsEntries"/>
      </w:pPr>
      <w:r>
        <w:tab/>
        <w:t xml:space="preserve">am </w:t>
      </w:r>
      <w:hyperlink r:id="rId211"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AF0A34">
        <w:t>1.183</w:t>
      </w:r>
    </w:p>
    <w:p w:rsidR="00E323DF" w:rsidRDefault="0061247B" w:rsidP="00E323DF">
      <w:pPr>
        <w:pStyle w:val="AmdtsEntryHd"/>
      </w:pPr>
      <w:r w:rsidRPr="001B1115">
        <w:rPr>
          <w:lang w:eastAsia="en-AU"/>
        </w:rPr>
        <w:t>Exemption certificates</w:t>
      </w:r>
    </w:p>
    <w:p w:rsidR="00E323DF" w:rsidRPr="00BF0906" w:rsidRDefault="00E323DF" w:rsidP="00E323DF">
      <w:pPr>
        <w:pStyle w:val="AmdtsEntries"/>
      </w:pPr>
      <w:r>
        <w:t>pt 2.3 hdg</w:t>
      </w:r>
      <w:r>
        <w:tab/>
        <w:t xml:space="preserve">ins </w:t>
      </w:r>
      <w:hyperlink r:id="rId212"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rsidR="00E323DF" w:rsidRDefault="0061247B" w:rsidP="00E323DF">
      <w:pPr>
        <w:pStyle w:val="AmdtsEntryHd"/>
      </w:pPr>
      <w:r w:rsidRPr="001B1115">
        <w:rPr>
          <w:lang w:eastAsia="en-AU"/>
        </w:rPr>
        <w:t xml:space="preserve">Meaning of </w:t>
      </w:r>
      <w:r w:rsidRPr="001927F7">
        <w:rPr>
          <w:rStyle w:val="charItals"/>
        </w:rPr>
        <w:t>full-time participation requirement</w:t>
      </w:r>
      <w:r w:rsidRPr="001B1115">
        <w:t>—pt 2.3</w:t>
      </w:r>
    </w:p>
    <w:p w:rsidR="00E323DF" w:rsidRPr="00BF0906" w:rsidRDefault="00E323DF" w:rsidP="00E323DF">
      <w:pPr>
        <w:pStyle w:val="AmdtsEntries"/>
      </w:pPr>
      <w:r>
        <w:t>s 11G</w:t>
      </w:r>
      <w:r>
        <w:tab/>
        <w:t xml:space="preserve">ins </w:t>
      </w:r>
      <w:hyperlink r:id="rId213"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rsidR="00E323DF" w:rsidRDefault="0061247B" w:rsidP="00E323DF">
      <w:pPr>
        <w:pStyle w:val="AmdtsEntryHd"/>
      </w:pPr>
      <w:r w:rsidRPr="00903507">
        <w:t>Exemption certificate</w:t>
      </w:r>
      <w:r w:rsidRPr="001B1115">
        <w:t>—application</w:t>
      </w:r>
    </w:p>
    <w:p w:rsidR="00E323DF" w:rsidRPr="00BF0906" w:rsidRDefault="00E323DF" w:rsidP="00E323DF">
      <w:pPr>
        <w:pStyle w:val="AmdtsEntries"/>
      </w:pPr>
      <w:r>
        <w:t>s 11H</w:t>
      </w:r>
      <w:r>
        <w:tab/>
        <w:t xml:space="preserve">ins </w:t>
      </w:r>
      <w:hyperlink r:id="rId214"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rsidR="00703FD3" w:rsidRPr="00BF0906" w:rsidRDefault="00703FD3" w:rsidP="00703FD3">
      <w:pPr>
        <w:pStyle w:val="AmdtsEntries"/>
      </w:pPr>
      <w:r>
        <w:tab/>
        <w:t xml:space="preserve">am </w:t>
      </w:r>
      <w:hyperlink r:id="rId215"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AF0A34">
        <w:t>1.183</w:t>
      </w:r>
    </w:p>
    <w:p w:rsidR="00E323DF" w:rsidRDefault="0061247B" w:rsidP="00E323DF">
      <w:pPr>
        <w:pStyle w:val="AmdtsEntryHd"/>
      </w:pPr>
      <w:r w:rsidRPr="001B1115">
        <w:rPr>
          <w:lang w:eastAsia="en-AU"/>
        </w:rPr>
        <w:lastRenderedPageBreak/>
        <w:t>E</w:t>
      </w:r>
      <w:r w:rsidRPr="001B1115">
        <w:t>xemption certificate—requirement for further information</w:t>
      </w:r>
    </w:p>
    <w:p w:rsidR="00E323DF" w:rsidRDefault="00E323DF" w:rsidP="00E323DF">
      <w:pPr>
        <w:pStyle w:val="AmdtsEntries"/>
      </w:pPr>
      <w:r>
        <w:t>s 12</w:t>
      </w:r>
      <w:r>
        <w:tab/>
        <w:t xml:space="preserve">sub </w:t>
      </w:r>
      <w:hyperlink r:id="rId216"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rsidR="00703FD3" w:rsidRPr="00BF0906" w:rsidRDefault="00703FD3" w:rsidP="00703FD3">
      <w:pPr>
        <w:pStyle w:val="AmdtsEntries"/>
      </w:pPr>
      <w:r>
        <w:tab/>
        <w:t xml:space="preserve">am </w:t>
      </w:r>
      <w:hyperlink r:id="rId217"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AF0A34">
        <w:t>1.183</w:t>
      </w:r>
    </w:p>
    <w:p w:rsidR="00E323DF" w:rsidRDefault="0061247B" w:rsidP="00E323DF">
      <w:pPr>
        <w:pStyle w:val="AmdtsEntryHd"/>
      </w:pPr>
      <w:r w:rsidRPr="001B1115">
        <w:rPr>
          <w:lang w:eastAsia="en-AU"/>
        </w:rPr>
        <w:t>E</w:t>
      </w:r>
      <w:r w:rsidRPr="001B1115">
        <w:t>xemption certificate—issue</w:t>
      </w:r>
    </w:p>
    <w:p w:rsidR="00E323DF" w:rsidRPr="00BF0906" w:rsidRDefault="00E323DF" w:rsidP="00E323DF">
      <w:pPr>
        <w:pStyle w:val="AmdtsEntries"/>
      </w:pPr>
      <w:r>
        <w:t>s 12A</w:t>
      </w:r>
      <w:r>
        <w:tab/>
        <w:t xml:space="preserve">ins </w:t>
      </w:r>
      <w:hyperlink r:id="rId218"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rsidR="00703FD3" w:rsidRPr="00BF0906" w:rsidRDefault="00703FD3" w:rsidP="00703FD3">
      <w:pPr>
        <w:pStyle w:val="AmdtsEntries"/>
      </w:pPr>
      <w:r>
        <w:tab/>
        <w:t xml:space="preserve">am </w:t>
      </w:r>
      <w:hyperlink r:id="rId219"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AF0A34">
        <w:t>1.183</w:t>
      </w:r>
    </w:p>
    <w:p w:rsidR="00E323DF" w:rsidRDefault="0061247B" w:rsidP="00E323DF">
      <w:pPr>
        <w:pStyle w:val="AmdtsEntryHd"/>
      </w:pPr>
      <w:r w:rsidRPr="001B1115">
        <w:rPr>
          <w:lang w:eastAsia="en-AU"/>
        </w:rPr>
        <w:t>E</w:t>
      </w:r>
      <w:r w:rsidRPr="001B1115">
        <w:t>xemption certificate—form</w:t>
      </w:r>
    </w:p>
    <w:p w:rsidR="00E323DF" w:rsidRPr="00BF0906" w:rsidRDefault="00E323DF" w:rsidP="00E323DF">
      <w:pPr>
        <w:pStyle w:val="AmdtsEntries"/>
      </w:pPr>
      <w:r>
        <w:t>s 12B</w:t>
      </w:r>
      <w:r>
        <w:tab/>
        <w:t xml:space="preserve">ins </w:t>
      </w:r>
      <w:hyperlink r:id="rId220"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rsidR="00E323DF" w:rsidRDefault="0061247B" w:rsidP="00E323DF">
      <w:pPr>
        <w:pStyle w:val="AmdtsEntryHd"/>
      </w:pPr>
      <w:r w:rsidRPr="001B1115">
        <w:rPr>
          <w:lang w:eastAsia="en-AU"/>
        </w:rPr>
        <w:t>E</w:t>
      </w:r>
      <w:r w:rsidRPr="001B1115">
        <w:t>xemption certificate—conditions</w:t>
      </w:r>
    </w:p>
    <w:p w:rsidR="00E323DF" w:rsidRPr="00BF0906" w:rsidRDefault="00E323DF" w:rsidP="00E323DF">
      <w:pPr>
        <w:pStyle w:val="AmdtsEntries"/>
      </w:pPr>
      <w:r>
        <w:t>s 12C</w:t>
      </w:r>
      <w:r>
        <w:tab/>
        <w:t xml:space="preserve">ins </w:t>
      </w:r>
      <w:hyperlink r:id="rId221"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rsidR="00703FD3" w:rsidRPr="00BF0906" w:rsidRDefault="00703FD3" w:rsidP="00703FD3">
      <w:pPr>
        <w:pStyle w:val="AmdtsEntries"/>
      </w:pPr>
      <w:r>
        <w:tab/>
        <w:t xml:space="preserve">am </w:t>
      </w:r>
      <w:hyperlink r:id="rId222"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AF0A34">
        <w:t>1.183</w:t>
      </w:r>
    </w:p>
    <w:p w:rsidR="00E323DF" w:rsidRDefault="0061247B" w:rsidP="00E323DF">
      <w:pPr>
        <w:pStyle w:val="AmdtsEntryHd"/>
      </w:pPr>
      <w:r w:rsidRPr="001B1115">
        <w:rPr>
          <w:lang w:eastAsia="en-AU"/>
        </w:rPr>
        <w:t>E</w:t>
      </w:r>
      <w:r w:rsidRPr="001B1115">
        <w:t>xemption certificate—duration</w:t>
      </w:r>
    </w:p>
    <w:p w:rsidR="00E323DF" w:rsidRPr="00BF0906" w:rsidRDefault="00E323DF" w:rsidP="00E323DF">
      <w:pPr>
        <w:pStyle w:val="AmdtsEntries"/>
      </w:pPr>
      <w:r>
        <w:t>s 12D</w:t>
      </w:r>
      <w:r>
        <w:tab/>
        <w:t xml:space="preserve">ins </w:t>
      </w:r>
      <w:hyperlink r:id="rId223"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rsidR="002A3A14" w:rsidRDefault="00A37238">
      <w:pPr>
        <w:pStyle w:val="AmdtsEntryHd"/>
      </w:pPr>
      <w:r w:rsidRPr="001B1115">
        <w:rPr>
          <w:lang w:eastAsia="en-AU"/>
        </w:rPr>
        <w:t>E</w:t>
      </w:r>
      <w:r w:rsidRPr="001B1115">
        <w:t>xemption certificate—revocation</w:t>
      </w:r>
    </w:p>
    <w:p w:rsidR="002A3A14" w:rsidRDefault="002A3A14" w:rsidP="002A3A14">
      <w:pPr>
        <w:pStyle w:val="AmdtsEntries"/>
      </w:pPr>
      <w:r w:rsidRPr="000A6628">
        <w:t>s 13</w:t>
      </w:r>
      <w:r w:rsidRPr="000A6628">
        <w:tab/>
        <w:t xml:space="preserve">am </w:t>
      </w:r>
      <w:hyperlink r:id="rId224" w:tooltip="Children and Young People (Consequential Amendments) Act 2008" w:history="1">
        <w:r w:rsidR="001927F7" w:rsidRPr="001927F7">
          <w:rPr>
            <w:rStyle w:val="charCitHyperlinkAbbrev"/>
          </w:rPr>
          <w:t>A2008</w:t>
        </w:r>
        <w:r w:rsidR="001927F7" w:rsidRPr="001927F7">
          <w:rPr>
            <w:rStyle w:val="charCitHyperlinkAbbrev"/>
          </w:rPr>
          <w:noBreakHyphen/>
          <w:t>20</w:t>
        </w:r>
      </w:hyperlink>
      <w:r w:rsidRPr="000A6628">
        <w:t xml:space="preserve"> amdt 4.38</w:t>
      </w:r>
    </w:p>
    <w:p w:rsidR="00A37238" w:rsidRPr="000A6628" w:rsidRDefault="00A37238" w:rsidP="002A3A14">
      <w:pPr>
        <w:pStyle w:val="AmdtsEntries"/>
      </w:pPr>
      <w:r>
        <w:tab/>
        <w:t xml:space="preserve">sub </w:t>
      </w:r>
      <w:hyperlink r:id="rId225"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rsidR="00703FD3" w:rsidRPr="00BF0906" w:rsidRDefault="00703FD3" w:rsidP="00703FD3">
      <w:pPr>
        <w:pStyle w:val="AmdtsEntries"/>
      </w:pPr>
      <w:r>
        <w:tab/>
        <w:t xml:space="preserve">am </w:t>
      </w:r>
      <w:hyperlink r:id="rId226"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AF0A34">
        <w:t>1.183</w:t>
      </w:r>
    </w:p>
    <w:p w:rsidR="00403D37" w:rsidRDefault="00403D37" w:rsidP="00403D37">
      <w:pPr>
        <w:pStyle w:val="AmdtsEntryHd"/>
      </w:pPr>
      <w:r w:rsidRPr="001B1115">
        <w:t>After year 10—training and employment alternatives</w:t>
      </w:r>
    </w:p>
    <w:p w:rsidR="00403D37" w:rsidRPr="00BF0906" w:rsidRDefault="00403D37" w:rsidP="00403D37">
      <w:pPr>
        <w:pStyle w:val="AmdtsEntries"/>
      </w:pPr>
      <w:r>
        <w:t>pt 2.4 hdg</w:t>
      </w:r>
      <w:r>
        <w:tab/>
        <w:t xml:space="preserve">ins </w:t>
      </w:r>
      <w:hyperlink r:id="rId227"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rsidR="00403D37" w:rsidRDefault="00403D37" w:rsidP="00403D37">
      <w:pPr>
        <w:pStyle w:val="AmdtsEntryHd"/>
      </w:pPr>
      <w:r w:rsidRPr="001B1115">
        <w:t>Definitions—pt 2.4</w:t>
      </w:r>
    </w:p>
    <w:p w:rsidR="00403D37" w:rsidRPr="00BF0906" w:rsidRDefault="00403D37" w:rsidP="00403D37">
      <w:pPr>
        <w:pStyle w:val="AmdtsEntries"/>
      </w:pPr>
      <w:r>
        <w:t>div 2.4.1 hdg</w:t>
      </w:r>
      <w:r>
        <w:tab/>
        <w:t xml:space="preserve">ins </w:t>
      </w:r>
      <w:hyperlink r:id="rId228"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rsidR="00403D37" w:rsidRDefault="00403D37" w:rsidP="00403D37">
      <w:pPr>
        <w:pStyle w:val="AmdtsEntryHd"/>
      </w:pPr>
      <w:r w:rsidRPr="001B1115">
        <w:rPr>
          <w:lang w:eastAsia="en-AU"/>
        </w:rPr>
        <w:t xml:space="preserve">Meaning of </w:t>
      </w:r>
      <w:r w:rsidRPr="001927F7">
        <w:rPr>
          <w:rStyle w:val="charItals"/>
        </w:rPr>
        <w:t xml:space="preserve">training alternative </w:t>
      </w:r>
      <w:r w:rsidRPr="001B1115">
        <w:rPr>
          <w:lang w:eastAsia="en-AU"/>
        </w:rPr>
        <w:t xml:space="preserve">and </w:t>
      </w:r>
      <w:r w:rsidRPr="001927F7">
        <w:rPr>
          <w:rStyle w:val="charItals"/>
        </w:rPr>
        <w:t>training alternative provider</w:t>
      </w:r>
      <w:r w:rsidRPr="001B1115">
        <w:rPr>
          <w:lang w:eastAsia="en-AU"/>
        </w:rPr>
        <w:t>—Act</w:t>
      </w:r>
    </w:p>
    <w:p w:rsidR="00403D37" w:rsidRPr="00BF0906" w:rsidRDefault="00403D37" w:rsidP="00403D37">
      <w:pPr>
        <w:pStyle w:val="AmdtsEntries"/>
      </w:pPr>
      <w:r>
        <w:t>s 13A</w:t>
      </w:r>
      <w:r>
        <w:tab/>
        <w:t xml:space="preserve">ins </w:t>
      </w:r>
      <w:hyperlink r:id="rId229"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rsidR="00703FD3" w:rsidRPr="00BF0906" w:rsidRDefault="00703FD3" w:rsidP="00703FD3">
      <w:pPr>
        <w:pStyle w:val="AmdtsEntries"/>
      </w:pPr>
      <w:r>
        <w:tab/>
        <w:t xml:space="preserve">am </w:t>
      </w:r>
      <w:hyperlink r:id="rId230"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AF0A34">
        <w:t>1.183</w:t>
      </w:r>
    </w:p>
    <w:p w:rsidR="00403D37" w:rsidRDefault="00403D37" w:rsidP="00403D37">
      <w:pPr>
        <w:pStyle w:val="AmdtsEntryHd"/>
      </w:pPr>
      <w:r w:rsidRPr="001B1115">
        <w:rPr>
          <w:lang w:eastAsia="en-AU"/>
        </w:rPr>
        <w:t xml:space="preserve">Meaning of </w:t>
      </w:r>
      <w:r w:rsidRPr="001927F7">
        <w:rPr>
          <w:rStyle w:val="charItals"/>
        </w:rPr>
        <w:t>employment alternative</w:t>
      </w:r>
      <w:r w:rsidRPr="001B1115">
        <w:rPr>
          <w:lang w:eastAsia="en-AU"/>
        </w:rPr>
        <w:t>—Act</w:t>
      </w:r>
    </w:p>
    <w:p w:rsidR="00403D37" w:rsidRPr="00BF0906" w:rsidRDefault="00403D37" w:rsidP="00403D37">
      <w:pPr>
        <w:pStyle w:val="AmdtsEntries"/>
      </w:pPr>
      <w:r>
        <w:t>s 13B</w:t>
      </w:r>
      <w:r>
        <w:tab/>
        <w:t xml:space="preserve">ins </w:t>
      </w:r>
      <w:hyperlink r:id="rId231"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rsidR="00403D37" w:rsidRDefault="00403D37" w:rsidP="00403D37">
      <w:pPr>
        <w:pStyle w:val="AmdtsEntryHd"/>
      </w:pPr>
      <w:r w:rsidRPr="001B1115">
        <w:rPr>
          <w:lang w:eastAsia="en-AU"/>
        </w:rPr>
        <w:t xml:space="preserve">Meaning of </w:t>
      </w:r>
      <w:r w:rsidRPr="001927F7">
        <w:rPr>
          <w:rStyle w:val="charItals"/>
        </w:rPr>
        <w:t>full-time participation</w:t>
      </w:r>
      <w:r w:rsidRPr="001B1115">
        <w:rPr>
          <w:lang w:eastAsia="en-AU"/>
        </w:rPr>
        <w:t xml:space="preserve"> in t</w:t>
      </w:r>
      <w:r w:rsidRPr="001B1115">
        <w:t>raining or employment alternative—pt</w:t>
      </w:r>
      <w:r>
        <w:t> </w:t>
      </w:r>
      <w:r w:rsidRPr="001B1115">
        <w:t>2.4</w:t>
      </w:r>
    </w:p>
    <w:p w:rsidR="00403D37" w:rsidRPr="00BF0906" w:rsidRDefault="00403D37" w:rsidP="00403D37">
      <w:pPr>
        <w:pStyle w:val="AmdtsEntries"/>
      </w:pPr>
      <w:r>
        <w:t>s 13C</w:t>
      </w:r>
      <w:r>
        <w:tab/>
        <w:t xml:space="preserve">ins </w:t>
      </w:r>
      <w:hyperlink r:id="rId232"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rsidR="00403D37" w:rsidRDefault="00403D37" w:rsidP="00403D37">
      <w:pPr>
        <w:pStyle w:val="AmdtsEntryHd"/>
      </w:pPr>
      <w:r w:rsidRPr="001B1115">
        <w:t>Approval to participate in training and employment alternatives</w:t>
      </w:r>
    </w:p>
    <w:p w:rsidR="00403D37" w:rsidRPr="00BF0906" w:rsidRDefault="00403D37" w:rsidP="00403D37">
      <w:pPr>
        <w:pStyle w:val="AmdtsEntries"/>
      </w:pPr>
      <w:r>
        <w:t>div 2.4.2 hdg</w:t>
      </w:r>
      <w:r>
        <w:tab/>
        <w:t xml:space="preserve">ins </w:t>
      </w:r>
      <w:hyperlink r:id="rId233"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rsidR="00403D37" w:rsidRDefault="00403D37" w:rsidP="00403D37">
      <w:pPr>
        <w:pStyle w:val="AmdtsEntryHd"/>
      </w:pPr>
      <w:r w:rsidRPr="001B1115">
        <w:rPr>
          <w:lang w:eastAsia="en-AU"/>
        </w:rPr>
        <w:t xml:space="preserve">Approval </w:t>
      </w:r>
      <w:r w:rsidRPr="001B1115">
        <w:t>statement—application</w:t>
      </w:r>
    </w:p>
    <w:p w:rsidR="00403D37" w:rsidRDefault="00403D37" w:rsidP="00403D37">
      <w:pPr>
        <w:pStyle w:val="AmdtsEntries"/>
      </w:pPr>
      <w:r>
        <w:t>s 13D</w:t>
      </w:r>
      <w:r>
        <w:tab/>
        <w:t xml:space="preserve">ins </w:t>
      </w:r>
      <w:hyperlink r:id="rId234"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rsidR="00703FD3" w:rsidRPr="00BF0906" w:rsidRDefault="00703FD3" w:rsidP="00703FD3">
      <w:pPr>
        <w:pStyle w:val="AmdtsEntries"/>
      </w:pPr>
      <w:r>
        <w:tab/>
        <w:t xml:space="preserve">am </w:t>
      </w:r>
      <w:hyperlink r:id="rId235"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AF0A34">
        <w:t>1.183</w:t>
      </w:r>
    </w:p>
    <w:p w:rsidR="00967E58" w:rsidRDefault="00967E58" w:rsidP="00967E58">
      <w:pPr>
        <w:pStyle w:val="AmdtsEntryHd"/>
      </w:pPr>
      <w:r w:rsidRPr="001B1115">
        <w:rPr>
          <w:lang w:eastAsia="en-AU"/>
        </w:rPr>
        <w:t xml:space="preserve">Approval </w:t>
      </w:r>
      <w:r w:rsidRPr="001B1115">
        <w:t>statement—requirement for further information</w:t>
      </w:r>
    </w:p>
    <w:p w:rsidR="00967E58" w:rsidRPr="00967E58" w:rsidRDefault="00967E58" w:rsidP="00967E58">
      <w:pPr>
        <w:pStyle w:val="AmdtsEntries"/>
      </w:pPr>
      <w:r>
        <w:t>s 14</w:t>
      </w:r>
      <w:r>
        <w:tab/>
        <w:t xml:space="preserve">sub </w:t>
      </w:r>
      <w:hyperlink r:id="rId236"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rsidR="00703FD3" w:rsidRPr="00BF0906" w:rsidRDefault="00703FD3" w:rsidP="00703FD3">
      <w:pPr>
        <w:pStyle w:val="AmdtsEntries"/>
      </w:pPr>
      <w:r>
        <w:tab/>
        <w:t xml:space="preserve">am </w:t>
      </w:r>
      <w:hyperlink r:id="rId237"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AF0A34">
        <w:t>1.183</w:t>
      </w:r>
    </w:p>
    <w:p w:rsidR="00DA33E5" w:rsidRDefault="00DA33E5" w:rsidP="00DA33E5">
      <w:pPr>
        <w:pStyle w:val="AmdtsEntryHd"/>
      </w:pPr>
      <w:r w:rsidRPr="001B1115">
        <w:rPr>
          <w:lang w:eastAsia="en-AU"/>
        </w:rPr>
        <w:lastRenderedPageBreak/>
        <w:t xml:space="preserve">Approval </w:t>
      </w:r>
      <w:r w:rsidRPr="001B1115">
        <w:t>statement—issue</w:t>
      </w:r>
    </w:p>
    <w:p w:rsidR="00DA33E5" w:rsidRDefault="00DA33E5" w:rsidP="00E57A1D">
      <w:pPr>
        <w:pStyle w:val="AmdtsEntries"/>
        <w:keepNext/>
      </w:pPr>
      <w:r>
        <w:t>s 14A</w:t>
      </w:r>
      <w:r>
        <w:tab/>
        <w:t xml:space="preserve">ins </w:t>
      </w:r>
      <w:hyperlink r:id="rId238"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rsidR="00703FD3" w:rsidRPr="00BF0906" w:rsidRDefault="00703FD3" w:rsidP="00703FD3">
      <w:pPr>
        <w:pStyle w:val="AmdtsEntries"/>
      </w:pPr>
      <w:r>
        <w:tab/>
        <w:t xml:space="preserve">am </w:t>
      </w:r>
      <w:hyperlink r:id="rId239"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AF0A34">
        <w:t>1.183</w:t>
      </w:r>
    </w:p>
    <w:p w:rsidR="00DA33E5" w:rsidRDefault="00DA33E5" w:rsidP="00DA33E5">
      <w:pPr>
        <w:pStyle w:val="AmdtsEntryHd"/>
      </w:pPr>
      <w:r w:rsidRPr="001B1115">
        <w:rPr>
          <w:lang w:eastAsia="en-AU"/>
        </w:rPr>
        <w:t xml:space="preserve">Approval </w:t>
      </w:r>
      <w:r w:rsidRPr="001B1115">
        <w:t>statement—form</w:t>
      </w:r>
    </w:p>
    <w:p w:rsidR="00DA33E5" w:rsidRDefault="00DA33E5" w:rsidP="00DA33E5">
      <w:pPr>
        <w:pStyle w:val="AmdtsEntries"/>
      </w:pPr>
      <w:r>
        <w:t>s 14B</w:t>
      </w:r>
      <w:r>
        <w:tab/>
        <w:t xml:space="preserve">ins </w:t>
      </w:r>
      <w:hyperlink r:id="rId240"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rsidR="00DA33E5" w:rsidRDefault="00DA33E5" w:rsidP="00DA33E5">
      <w:pPr>
        <w:pStyle w:val="AmdtsEntryHd"/>
      </w:pPr>
      <w:r w:rsidRPr="001B1115">
        <w:rPr>
          <w:lang w:eastAsia="en-AU"/>
        </w:rPr>
        <w:t xml:space="preserve">Approval </w:t>
      </w:r>
      <w:r w:rsidRPr="001B1115">
        <w:t>statement—conditions</w:t>
      </w:r>
    </w:p>
    <w:p w:rsidR="00DA33E5" w:rsidRDefault="00DA33E5" w:rsidP="00DA33E5">
      <w:pPr>
        <w:pStyle w:val="AmdtsEntries"/>
      </w:pPr>
      <w:r>
        <w:t>s 14C</w:t>
      </w:r>
      <w:r>
        <w:tab/>
        <w:t xml:space="preserve">ins </w:t>
      </w:r>
      <w:hyperlink r:id="rId241"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rsidR="00703FD3" w:rsidRPr="00BF0906" w:rsidRDefault="00703FD3" w:rsidP="00703FD3">
      <w:pPr>
        <w:pStyle w:val="AmdtsEntries"/>
      </w:pPr>
      <w:r>
        <w:tab/>
        <w:t xml:space="preserve">am </w:t>
      </w:r>
      <w:hyperlink r:id="rId242"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AF0A34">
        <w:t>1.183</w:t>
      </w:r>
    </w:p>
    <w:p w:rsidR="00DA33E5" w:rsidRDefault="00DA33E5" w:rsidP="00DA33E5">
      <w:pPr>
        <w:pStyle w:val="AmdtsEntryHd"/>
      </w:pPr>
      <w:r w:rsidRPr="001B1115">
        <w:rPr>
          <w:lang w:eastAsia="en-AU"/>
        </w:rPr>
        <w:t xml:space="preserve">Approval </w:t>
      </w:r>
      <w:r w:rsidRPr="001B1115">
        <w:t>statement—compliance requirement</w:t>
      </w:r>
    </w:p>
    <w:p w:rsidR="00DA33E5" w:rsidRDefault="00DA33E5" w:rsidP="00E27722">
      <w:pPr>
        <w:pStyle w:val="AmdtsEntries"/>
        <w:keepNext/>
      </w:pPr>
      <w:r>
        <w:t>s 14D</w:t>
      </w:r>
      <w:r>
        <w:tab/>
        <w:t xml:space="preserve">ins </w:t>
      </w:r>
      <w:hyperlink r:id="rId243"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rsidR="00703FD3" w:rsidRPr="00BF0906" w:rsidRDefault="00703FD3" w:rsidP="00703FD3">
      <w:pPr>
        <w:pStyle w:val="AmdtsEntries"/>
      </w:pPr>
      <w:r>
        <w:tab/>
        <w:t xml:space="preserve">am </w:t>
      </w:r>
      <w:hyperlink r:id="rId244"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AF0A34">
        <w:t>1.183</w:t>
      </w:r>
      <w:r w:rsidR="00216003">
        <w:t xml:space="preserve">, amdt </w:t>
      </w:r>
      <w:r w:rsidR="00115F62">
        <w:t>1.184</w:t>
      </w:r>
    </w:p>
    <w:p w:rsidR="00C2244F" w:rsidRDefault="00C2244F" w:rsidP="00C2244F">
      <w:pPr>
        <w:pStyle w:val="AmdtsEntryHd"/>
      </w:pPr>
      <w:r w:rsidRPr="001B1115">
        <w:rPr>
          <w:lang w:eastAsia="en-AU"/>
        </w:rPr>
        <w:t xml:space="preserve">Approval </w:t>
      </w:r>
      <w:r w:rsidRPr="001B1115">
        <w:t>statement—duration</w:t>
      </w:r>
    </w:p>
    <w:p w:rsidR="00C2244F" w:rsidRPr="00967E58" w:rsidRDefault="00C2244F" w:rsidP="00C2244F">
      <w:pPr>
        <w:pStyle w:val="AmdtsEntries"/>
      </w:pPr>
      <w:r>
        <w:t>s 15</w:t>
      </w:r>
      <w:r>
        <w:tab/>
        <w:t xml:space="preserve">sub </w:t>
      </w:r>
      <w:hyperlink r:id="rId245"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rsidR="00C2244F" w:rsidRDefault="00C2244F" w:rsidP="00C2244F">
      <w:pPr>
        <w:pStyle w:val="AmdtsEntryHd"/>
      </w:pPr>
      <w:r w:rsidRPr="001B1115">
        <w:rPr>
          <w:lang w:eastAsia="en-AU"/>
        </w:rPr>
        <w:t xml:space="preserve">Approval </w:t>
      </w:r>
      <w:r w:rsidRPr="001B1115">
        <w:t>statement—revocation</w:t>
      </w:r>
    </w:p>
    <w:p w:rsidR="00C2244F" w:rsidRDefault="00C2244F" w:rsidP="00515B72">
      <w:pPr>
        <w:pStyle w:val="AmdtsEntries"/>
        <w:keepNext/>
      </w:pPr>
      <w:r>
        <w:t>s 15A</w:t>
      </w:r>
      <w:r>
        <w:tab/>
        <w:t xml:space="preserve">ins </w:t>
      </w:r>
      <w:hyperlink r:id="rId246"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rsidR="00703FD3" w:rsidRPr="00BF0906" w:rsidRDefault="00703FD3" w:rsidP="00703FD3">
      <w:pPr>
        <w:pStyle w:val="AmdtsEntries"/>
      </w:pPr>
      <w:r>
        <w:tab/>
        <w:t xml:space="preserve">am </w:t>
      </w:r>
      <w:hyperlink r:id="rId247"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AF0A34">
        <w:t>1.183</w:t>
      </w:r>
    </w:p>
    <w:p w:rsidR="00C2244F" w:rsidRDefault="00C2244F" w:rsidP="00C2244F">
      <w:pPr>
        <w:pStyle w:val="AmdtsEntryHd"/>
      </w:pPr>
      <w:r w:rsidRPr="001B1115">
        <w:t xml:space="preserve">Return to education while </w:t>
      </w:r>
      <w:r w:rsidRPr="001B1115">
        <w:rPr>
          <w:lang w:eastAsia="en-AU"/>
        </w:rPr>
        <w:t>approval</w:t>
      </w:r>
      <w:r w:rsidRPr="001B1115">
        <w:t xml:space="preserve"> statement in force</w:t>
      </w:r>
    </w:p>
    <w:p w:rsidR="00C2244F" w:rsidRDefault="00C2244F" w:rsidP="00C2244F">
      <w:pPr>
        <w:pStyle w:val="AmdtsEntries"/>
      </w:pPr>
      <w:r>
        <w:t>s 15B</w:t>
      </w:r>
      <w:r>
        <w:tab/>
        <w:t xml:space="preserve">ins </w:t>
      </w:r>
      <w:hyperlink r:id="rId248"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rsidR="00703FD3" w:rsidRPr="00BF0906" w:rsidRDefault="00703FD3" w:rsidP="00703FD3">
      <w:pPr>
        <w:pStyle w:val="AmdtsEntries"/>
      </w:pPr>
      <w:r>
        <w:tab/>
        <w:t xml:space="preserve">am </w:t>
      </w:r>
      <w:hyperlink r:id="rId249"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AF0A34">
        <w:t>1.183</w:t>
      </w:r>
    </w:p>
    <w:p w:rsidR="00C2244F" w:rsidRDefault="00C2244F" w:rsidP="00C2244F">
      <w:pPr>
        <w:pStyle w:val="AmdtsEntryHd"/>
      </w:pPr>
      <w:r w:rsidRPr="001B1115">
        <w:rPr>
          <w:lang w:eastAsia="en-AU"/>
        </w:rPr>
        <w:t>Training and employment alternatives—deemed participation</w:t>
      </w:r>
    </w:p>
    <w:p w:rsidR="00C2244F" w:rsidRPr="00BF0906" w:rsidRDefault="00C2244F" w:rsidP="00C2244F">
      <w:pPr>
        <w:pStyle w:val="AmdtsEntries"/>
      </w:pPr>
      <w:r>
        <w:t>div 2.4.3 hdg</w:t>
      </w:r>
      <w:r>
        <w:tab/>
        <w:t xml:space="preserve">ins </w:t>
      </w:r>
      <w:hyperlink r:id="rId250"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rsidR="00C2244F" w:rsidRDefault="00C2244F" w:rsidP="00C2244F">
      <w:pPr>
        <w:pStyle w:val="AmdtsEntryHd"/>
      </w:pPr>
      <w:r w:rsidRPr="001B1115">
        <w:rPr>
          <w:lang w:eastAsia="en-AU"/>
        </w:rPr>
        <w:t>Training and employment alternatives—absence</w:t>
      </w:r>
    </w:p>
    <w:p w:rsidR="00C2244F" w:rsidRDefault="00C2244F" w:rsidP="00C2244F">
      <w:pPr>
        <w:pStyle w:val="AmdtsEntries"/>
      </w:pPr>
      <w:r>
        <w:t>s 15C</w:t>
      </w:r>
      <w:r>
        <w:tab/>
        <w:t xml:space="preserve">ins </w:t>
      </w:r>
      <w:hyperlink r:id="rId251"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rsidR="00C2244F" w:rsidRDefault="00C2244F" w:rsidP="00C2244F">
      <w:pPr>
        <w:pStyle w:val="AmdtsEntryHd"/>
      </w:pPr>
      <w:r w:rsidRPr="001B1115">
        <w:rPr>
          <w:lang w:eastAsia="en-AU"/>
        </w:rPr>
        <w:t>Training alternative—suspension</w:t>
      </w:r>
    </w:p>
    <w:p w:rsidR="00C2244F" w:rsidRDefault="00C2244F" w:rsidP="00C2244F">
      <w:pPr>
        <w:pStyle w:val="AmdtsEntries"/>
      </w:pPr>
      <w:r>
        <w:t>s 15D</w:t>
      </w:r>
      <w:r>
        <w:tab/>
        <w:t xml:space="preserve">ins </w:t>
      </w:r>
      <w:hyperlink r:id="rId252"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rsidR="00CB0A71" w:rsidRDefault="00CB0A71" w:rsidP="00CB0A71">
      <w:pPr>
        <w:pStyle w:val="AmdtsEntryHd"/>
      </w:pPr>
      <w:r w:rsidRPr="001B1115">
        <w:rPr>
          <w:lang w:eastAsia="en-AU"/>
        </w:rPr>
        <w:t>Training alternative—exclusion</w:t>
      </w:r>
    </w:p>
    <w:p w:rsidR="00CB0A71" w:rsidRPr="00967E58" w:rsidRDefault="00CB0A71" w:rsidP="00CB0A71">
      <w:pPr>
        <w:pStyle w:val="AmdtsEntries"/>
      </w:pPr>
      <w:r>
        <w:t>s 16</w:t>
      </w:r>
      <w:r>
        <w:tab/>
        <w:t xml:space="preserve">sub </w:t>
      </w:r>
      <w:hyperlink r:id="rId253"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rsidR="00CB0A71" w:rsidRDefault="00CB0A71" w:rsidP="00CB0A71">
      <w:pPr>
        <w:pStyle w:val="AmdtsEntryHd"/>
      </w:pPr>
      <w:r w:rsidRPr="001B1115">
        <w:rPr>
          <w:lang w:eastAsia="en-AU"/>
        </w:rPr>
        <w:t>Employment alternative—termination</w:t>
      </w:r>
    </w:p>
    <w:p w:rsidR="00CB0A71" w:rsidRDefault="00CB0A71" w:rsidP="00CB0A71">
      <w:pPr>
        <w:pStyle w:val="AmdtsEntries"/>
      </w:pPr>
      <w:r>
        <w:t>s 16A</w:t>
      </w:r>
      <w:r>
        <w:tab/>
        <w:t xml:space="preserve">ins </w:t>
      </w:r>
      <w:hyperlink r:id="rId254"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rsidR="00CB0A71" w:rsidRDefault="00CB0A71" w:rsidP="00CB0A71">
      <w:pPr>
        <w:pStyle w:val="AmdtsEntryHd"/>
      </w:pPr>
      <w:r w:rsidRPr="001B1115">
        <w:t>Compliance notices</w:t>
      </w:r>
    </w:p>
    <w:p w:rsidR="00CB0A71" w:rsidRPr="00BF0906" w:rsidRDefault="00CB0A71" w:rsidP="00CB0A71">
      <w:pPr>
        <w:pStyle w:val="AmdtsEntries"/>
      </w:pPr>
      <w:r>
        <w:t>pt 2.5 hdg</w:t>
      </w:r>
      <w:r>
        <w:tab/>
        <w:t xml:space="preserve">ins </w:t>
      </w:r>
      <w:hyperlink r:id="rId255"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rsidR="00CB0A71" w:rsidRDefault="00CB0A71" w:rsidP="00CB0A71">
      <w:pPr>
        <w:pStyle w:val="AmdtsEntryHd"/>
      </w:pPr>
      <w:r w:rsidRPr="001B1115">
        <w:t>Giving compliance notice</w:t>
      </w:r>
    </w:p>
    <w:p w:rsidR="00CB0A71" w:rsidRDefault="00CB0A71" w:rsidP="00CB0A71">
      <w:pPr>
        <w:pStyle w:val="AmdtsEntries"/>
      </w:pPr>
      <w:r>
        <w:t>s 16B</w:t>
      </w:r>
      <w:r>
        <w:tab/>
        <w:t xml:space="preserve">ins </w:t>
      </w:r>
      <w:hyperlink r:id="rId256"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rsidR="00703FD3" w:rsidRPr="00BF0906" w:rsidRDefault="00703FD3" w:rsidP="00703FD3">
      <w:pPr>
        <w:pStyle w:val="AmdtsEntries"/>
      </w:pPr>
      <w:r>
        <w:tab/>
        <w:t xml:space="preserve">am </w:t>
      </w:r>
      <w:hyperlink r:id="rId257"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AF0A34">
        <w:t>1.183</w:t>
      </w:r>
    </w:p>
    <w:p w:rsidR="00CB0A71" w:rsidRDefault="00CB0A71" w:rsidP="00CB0A71">
      <w:pPr>
        <w:pStyle w:val="AmdtsEntryHd"/>
      </w:pPr>
      <w:r w:rsidRPr="001B1115">
        <w:rPr>
          <w:snapToGrid w:val="0"/>
        </w:rPr>
        <w:t>Contents of compliance notice</w:t>
      </w:r>
    </w:p>
    <w:p w:rsidR="00CB0A71" w:rsidRDefault="00CB0A71" w:rsidP="00CB0A71">
      <w:pPr>
        <w:pStyle w:val="AmdtsEntries"/>
      </w:pPr>
      <w:r>
        <w:t>s 16C</w:t>
      </w:r>
      <w:r>
        <w:tab/>
        <w:t xml:space="preserve">ins </w:t>
      </w:r>
      <w:hyperlink r:id="rId258"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rsidR="00703FD3" w:rsidRPr="00BF0906" w:rsidRDefault="00703FD3" w:rsidP="00703FD3">
      <w:pPr>
        <w:pStyle w:val="AmdtsEntries"/>
      </w:pPr>
      <w:r>
        <w:tab/>
        <w:t xml:space="preserve">am </w:t>
      </w:r>
      <w:hyperlink r:id="rId259"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8B716D">
        <w:t>1.183</w:t>
      </w:r>
    </w:p>
    <w:p w:rsidR="00CB0A71" w:rsidRDefault="00CB0A71" w:rsidP="00CB0A71">
      <w:pPr>
        <w:pStyle w:val="AmdtsEntryHd"/>
      </w:pPr>
      <w:r w:rsidRPr="001B1115">
        <w:rPr>
          <w:snapToGrid w:val="0"/>
        </w:rPr>
        <w:lastRenderedPageBreak/>
        <w:t>Extension of time for compliance with compliance notice</w:t>
      </w:r>
    </w:p>
    <w:p w:rsidR="00CB0A71" w:rsidRDefault="00CB0A71" w:rsidP="00E57A1D">
      <w:pPr>
        <w:pStyle w:val="AmdtsEntries"/>
        <w:keepNext/>
      </w:pPr>
      <w:r>
        <w:t>s 16D</w:t>
      </w:r>
      <w:r>
        <w:tab/>
        <w:t xml:space="preserve">ins </w:t>
      </w:r>
      <w:hyperlink r:id="rId260"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rsidR="0080671E" w:rsidRPr="00BF0906" w:rsidRDefault="0080671E" w:rsidP="0080671E">
      <w:pPr>
        <w:pStyle w:val="AmdtsEntries"/>
      </w:pPr>
      <w:r>
        <w:tab/>
        <w:t xml:space="preserve">am </w:t>
      </w:r>
      <w:hyperlink r:id="rId261"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8B716D">
        <w:t>1.183</w:t>
      </w:r>
      <w:r w:rsidR="00216003">
        <w:t xml:space="preserve">, amdt </w:t>
      </w:r>
      <w:r w:rsidR="00115F62">
        <w:t>1.184</w:t>
      </w:r>
    </w:p>
    <w:p w:rsidR="00893802" w:rsidRDefault="00E436B0">
      <w:pPr>
        <w:pStyle w:val="AmdtsEntryHd"/>
      </w:pPr>
      <w:r w:rsidRPr="001B1115">
        <w:rPr>
          <w:snapToGrid w:val="0"/>
        </w:rPr>
        <w:t>Revocation of compliance notice on compliance</w:t>
      </w:r>
    </w:p>
    <w:p w:rsidR="00893802" w:rsidRDefault="00893802">
      <w:pPr>
        <w:pStyle w:val="AmdtsEntries"/>
      </w:pPr>
      <w:r>
        <w:t>s 17</w:t>
      </w:r>
      <w:r>
        <w:tab/>
        <w:t xml:space="preserve">am </w:t>
      </w:r>
      <w:hyperlink r:id="rId262"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9</w:t>
      </w:r>
    </w:p>
    <w:p w:rsidR="00E436B0" w:rsidRDefault="00E436B0">
      <w:pPr>
        <w:pStyle w:val="AmdtsEntries"/>
      </w:pPr>
      <w:r>
        <w:tab/>
        <w:t xml:space="preserve">sub </w:t>
      </w:r>
      <w:hyperlink r:id="rId263"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rsidR="0080671E" w:rsidRPr="00BF0906" w:rsidRDefault="0080671E" w:rsidP="0080671E">
      <w:pPr>
        <w:pStyle w:val="AmdtsEntries"/>
      </w:pPr>
      <w:r>
        <w:tab/>
        <w:t xml:space="preserve">am </w:t>
      </w:r>
      <w:hyperlink r:id="rId264"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8B716D">
        <w:t>1.183</w:t>
      </w:r>
    </w:p>
    <w:p w:rsidR="00E436B0" w:rsidRDefault="00E436B0" w:rsidP="00E436B0">
      <w:pPr>
        <w:pStyle w:val="AmdtsEntryHd"/>
      </w:pPr>
      <w:r w:rsidRPr="001B1115">
        <w:t>Offences—parents</w:t>
      </w:r>
    </w:p>
    <w:p w:rsidR="00E436B0" w:rsidRPr="00BF0906" w:rsidRDefault="00E436B0" w:rsidP="00E436B0">
      <w:pPr>
        <w:pStyle w:val="AmdtsEntries"/>
      </w:pPr>
      <w:r>
        <w:t>pt 2.6 hdg</w:t>
      </w:r>
      <w:r>
        <w:tab/>
        <w:t xml:space="preserve">ins </w:t>
      </w:r>
      <w:hyperlink r:id="rId265"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rsidR="00E436B0" w:rsidRDefault="00E436B0" w:rsidP="00E436B0">
      <w:pPr>
        <w:pStyle w:val="AmdtsEntryHd"/>
      </w:pPr>
      <w:r w:rsidRPr="001B1115">
        <w:rPr>
          <w:snapToGrid w:val="0"/>
        </w:rPr>
        <w:t>Contravention of information and compliance notices</w:t>
      </w:r>
    </w:p>
    <w:p w:rsidR="00E436B0" w:rsidRDefault="00E436B0" w:rsidP="00E436B0">
      <w:pPr>
        <w:pStyle w:val="AmdtsEntries"/>
      </w:pPr>
      <w:r>
        <w:t>s 17A</w:t>
      </w:r>
      <w:r>
        <w:tab/>
        <w:t xml:space="preserve">ins </w:t>
      </w:r>
      <w:hyperlink r:id="rId266"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rsidR="00893802" w:rsidRDefault="00893802">
      <w:pPr>
        <w:pStyle w:val="AmdtsEntryHd"/>
      </w:pPr>
      <w:r>
        <w:t>Principles on which ch 3 based</w:t>
      </w:r>
    </w:p>
    <w:p w:rsidR="00893802" w:rsidRDefault="00893802">
      <w:pPr>
        <w:pStyle w:val="AmdtsEntries"/>
      </w:pPr>
      <w:r>
        <w:t>s 18</w:t>
      </w:r>
      <w:r>
        <w:tab/>
        <w:t xml:space="preserve">am </w:t>
      </w:r>
      <w:hyperlink r:id="rId267"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55</w:t>
      </w:r>
    </w:p>
    <w:p w:rsidR="00893802" w:rsidRDefault="00893802">
      <w:pPr>
        <w:pStyle w:val="AmdtsEntryHd"/>
      </w:pPr>
      <w:r>
        <w:t>Minister to seek advice</w:t>
      </w:r>
    </w:p>
    <w:p w:rsidR="00893802" w:rsidRDefault="00893802">
      <w:pPr>
        <w:pStyle w:val="AmdtsEntries"/>
      </w:pPr>
      <w:r>
        <w:t>s 19</w:t>
      </w:r>
      <w:r>
        <w:tab/>
        <w:t>reloc and renum as s 66</w:t>
      </w:r>
    </w:p>
    <w:p w:rsidR="00893802" w:rsidRDefault="00893802">
      <w:pPr>
        <w:pStyle w:val="AmdtsEntryHd"/>
      </w:pPr>
      <w:r>
        <w:rPr>
          <w:noProof/>
        </w:rPr>
        <w:t>Establishing government schools etc</w:t>
      </w:r>
    </w:p>
    <w:p w:rsidR="00893802" w:rsidRDefault="00893802">
      <w:pPr>
        <w:pStyle w:val="AmdtsEntries"/>
      </w:pPr>
      <w:r>
        <w:t>s 20</w:t>
      </w:r>
      <w:r>
        <w:tab/>
        <w:t xml:space="preserve">am </w:t>
      </w:r>
      <w:hyperlink r:id="rId268" w:tooltip="Education Amendment Act 2006" w:history="1">
        <w:r w:rsidR="001927F7" w:rsidRPr="001927F7">
          <w:rPr>
            <w:rStyle w:val="charCitHyperlinkAbbrev"/>
          </w:rPr>
          <w:t>A2006</w:t>
        </w:r>
        <w:r w:rsidR="001927F7" w:rsidRPr="001927F7">
          <w:rPr>
            <w:rStyle w:val="charCitHyperlinkAbbrev"/>
          </w:rPr>
          <w:noBreakHyphen/>
          <w:t>28</w:t>
        </w:r>
      </w:hyperlink>
      <w:r>
        <w:t xml:space="preserve"> s 4</w:t>
      </w:r>
      <w:r w:rsidR="004459F4">
        <w:t xml:space="preserve">; </w:t>
      </w:r>
      <w:hyperlink r:id="rId269" w:tooltip="Statute Law Amendment Act 2010" w:history="1">
        <w:r w:rsidR="001927F7" w:rsidRPr="001927F7">
          <w:rPr>
            <w:rStyle w:val="charCitHyperlinkAbbrev"/>
          </w:rPr>
          <w:t>A2010</w:t>
        </w:r>
        <w:r w:rsidR="001927F7" w:rsidRPr="001927F7">
          <w:rPr>
            <w:rStyle w:val="charCitHyperlinkAbbrev"/>
          </w:rPr>
          <w:noBreakHyphen/>
          <w:t>18</w:t>
        </w:r>
      </w:hyperlink>
      <w:r w:rsidR="004459F4">
        <w:t xml:space="preserve"> amdt 3.4</w:t>
      </w:r>
      <w:r w:rsidR="00C65529">
        <w:t xml:space="preserve">; </w:t>
      </w:r>
      <w:hyperlink r:id="rId270" w:tooltip="Education Amendment Act 2010 (No 2)" w:history="1">
        <w:r w:rsidR="001927F7" w:rsidRPr="001927F7">
          <w:rPr>
            <w:rStyle w:val="charCitHyperlinkAbbrev"/>
          </w:rPr>
          <w:t>A2010</w:t>
        </w:r>
        <w:r w:rsidR="001927F7" w:rsidRPr="001927F7">
          <w:rPr>
            <w:rStyle w:val="charCitHyperlinkAbbrev"/>
          </w:rPr>
          <w:noBreakHyphen/>
          <w:t>22</w:t>
        </w:r>
      </w:hyperlink>
      <w:r w:rsidR="00C65529">
        <w:t xml:space="preserve"> ss 4-7</w:t>
      </w:r>
      <w:r w:rsidR="00B16DF7">
        <w:t xml:space="preserve">; </w:t>
      </w:r>
      <w:hyperlink r:id="rId271" w:tooltip="Education Amendment Act 2011" w:history="1">
        <w:r w:rsidR="001927F7" w:rsidRPr="001927F7">
          <w:rPr>
            <w:rStyle w:val="charCitHyperlinkAbbrev"/>
          </w:rPr>
          <w:t>A2011</w:t>
        </w:r>
        <w:r w:rsidR="001927F7" w:rsidRPr="001927F7">
          <w:rPr>
            <w:rStyle w:val="charCitHyperlinkAbbrev"/>
          </w:rPr>
          <w:noBreakHyphen/>
          <w:t>51</w:t>
        </w:r>
      </w:hyperlink>
      <w:r w:rsidR="00B16DF7">
        <w:t xml:space="preserve"> s 4</w:t>
      </w:r>
      <w:r w:rsidR="006759B7">
        <w:t xml:space="preserve">; </w:t>
      </w:r>
      <w:hyperlink r:id="rId272" w:tooltip="Red Tape Reduction Legislation Amendment Act 2015" w:history="1">
        <w:r w:rsidR="006759B7">
          <w:rPr>
            <w:rStyle w:val="charCitHyperlinkAbbrev"/>
          </w:rPr>
          <w:t>A2015</w:t>
        </w:r>
        <w:r w:rsidR="006759B7">
          <w:rPr>
            <w:rStyle w:val="charCitHyperlinkAbbrev"/>
          </w:rPr>
          <w:noBreakHyphen/>
          <w:t>33</w:t>
        </w:r>
      </w:hyperlink>
      <w:r w:rsidR="006759B7">
        <w:t xml:space="preserve"> amdt 1.47, amdt 1.48</w:t>
      </w:r>
    </w:p>
    <w:p w:rsidR="00C65529" w:rsidRDefault="00C65529" w:rsidP="00C65529">
      <w:pPr>
        <w:pStyle w:val="AmdtsEntryHd"/>
      </w:pPr>
      <w:r w:rsidRPr="002C3154">
        <w:rPr>
          <w:lang w:eastAsia="en-AU"/>
        </w:rPr>
        <w:t>Independent committee</w:t>
      </w:r>
    </w:p>
    <w:p w:rsidR="00C65529" w:rsidRPr="00C65529" w:rsidRDefault="00C65529" w:rsidP="00C65529">
      <w:pPr>
        <w:pStyle w:val="AmdtsEntries"/>
      </w:pPr>
      <w:r>
        <w:t>s 20A</w:t>
      </w:r>
      <w:r>
        <w:tab/>
        <w:t xml:space="preserve">ins </w:t>
      </w:r>
      <w:hyperlink r:id="rId273" w:tooltip="Education Amendment Act 2010 (No 2)" w:history="1">
        <w:r w:rsidR="001927F7" w:rsidRPr="001927F7">
          <w:rPr>
            <w:rStyle w:val="charCitHyperlinkAbbrev"/>
          </w:rPr>
          <w:t>A2010</w:t>
        </w:r>
        <w:r w:rsidR="001927F7" w:rsidRPr="001927F7">
          <w:rPr>
            <w:rStyle w:val="charCitHyperlinkAbbrev"/>
          </w:rPr>
          <w:noBreakHyphen/>
          <w:t>22</w:t>
        </w:r>
      </w:hyperlink>
      <w:r>
        <w:t xml:space="preserve"> s 8</w:t>
      </w:r>
    </w:p>
    <w:p w:rsidR="00C65529" w:rsidRDefault="00C65529" w:rsidP="00C65529">
      <w:pPr>
        <w:pStyle w:val="AmdtsEntryHd"/>
      </w:pPr>
      <w:r w:rsidRPr="005E2AE0">
        <w:rPr>
          <w:lang w:eastAsia="en-AU"/>
        </w:rPr>
        <w:t>Impacts of closing or a</w:t>
      </w:r>
      <w:r>
        <w:rPr>
          <w:lang w:eastAsia="en-AU"/>
        </w:rPr>
        <w:t>malgamating schools</w:t>
      </w:r>
    </w:p>
    <w:p w:rsidR="00C65529" w:rsidRPr="00C65529" w:rsidRDefault="00C65529" w:rsidP="00C65529">
      <w:pPr>
        <w:pStyle w:val="AmdtsEntries"/>
      </w:pPr>
      <w:r>
        <w:t>s 20B</w:t>
      </w:r>
      <w:r>
        <w:tab/>
        <w:t xml:space="preserve">ins </w:t>
      </w:r>
      <w:hyperlink r:id="rId274" w:tooltip="Education Amendment Act 2010 (No 2)" w:history="1">
        <w:r w:rsidR="001927F7" w:rsidRPr="001927F7">
          <w:rPr>
            <w:rStyle w:val="charCitHyperlinkAbbrev"/>
          </w:rPr>
          <w:t>A2010</w:t>
        </w:r>
        <w:r w:rsidR="001927F7" w:rsidRPr="001927F7">
          <w:rPr>
            <w:rStyle w:val="charCitHyperlinkAbbrev"/>
          </w:rPr>
          <w:noBreakHyphen/>
          <w:t>22</w:t>
        </w:r>
      </w:hyperlink>
      <w:r>
        <w:t xml:space="preserve"> s 8</w:t>
      </w:r>
    </w:p>
    <w:p w:rsidR="0080671E" w:rsidRDefault="0080671E">
      <w:pPr>
        <w:pStyle w:val="AmdtsEntryHd"/>
      </w:pPr>
      <w:r>
        <w:t>Operation of government schools</w:t>
      </w:r>
    </w:p>
    <w:p w:rsidR="0080671E" w:rsidRPr="0080671E" w:rsidRDefault="0080671E" w:rsidP="0080671E">
      <w:pPr>
        <w:pStyle w:val="AmdtsEntries"/>
      </w:pPr>
      <w:r>
        <w:t>s 21</w:t>
      </w:r>
      <w:r>
        <w:tab/>
        <w:t xml:space="preserve">am </w:t>
      </w:r>
      <w:hyperlink r:id="rId275"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8B716D">
        <w:t>1.183</w:t>
      </w:r>
    </w:p>
    <w:p w:rsidR="0080671E" w:rsidRDefault="0080671E" w:rsidP="0080671E">
      <w:pPr>
        <w:pStyle w:val="AmdtsEntryHd"/>
      </w:pPr>
      <w:r>
        <w:t>Investigation of complaints—government schools</w:t>
      </w:r>
    </w:p>
    <w:p w:rsidR="0080671E" w:rsidRPr="00197ED8" w:rsidRDefault="0080671E" w:rsidP="0080671E">
      <w:pPr>
        <w:pStyle w:val="AmdtsEntries"/>
      </w:pPr>
      <w:r>
        <w:t>s 22</w:t>
      </w:r>
      <w:r>
        <w:tab/>
        <w:t xml:space="preserve">am </w:t>
      </w:r>
      <w:hyperlink r:id="rId276"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8B716D">
        <w:t>1.183</w:t>
      </w:r>
      <w:r w:rsidR="00216003">
        <w:t xml:space="preserve">, amdt </w:t>
      </w:r>
      <w:r w:rsidR="00115F62">
        <w:t>1.184</w:t>
      </w:r>
      <w:r w:rsidR="00197ED8">
        <w:t xml:space="preserve">; </w:t>
      </w:r>
      <w:hyperlink r:id="rId277" w:tooltip="Annual Reports (Government Agencies) Amendment Act 2015" w:history="1">
        <w:r w:rsidR="00197ED8">
          <w:rPr>
            <w:rStyle w:val="charCitHyperlinkAbbrev"/>
          </w:rPr>
          <w:t>A2015</w:t>
        </w:r>
        <w:r w:rsidR="00197ED8">
          <w:rPr>
            <w:rStyle w:val="charCitHyperlinkAbbrev"/>
          </w:rPr>
          <w:noBreakHyphen/>
          <w:t>16</w:t>
        </w:r>
      </w:hyperlink>
      <w:r w:rsidR="00197ED8">
        <w:t xml:space="preserve"> amdt 1.9</w:t>
      </w:r>
    </w:p>
    <w:p w:rsidR="0080671E" w:rsidRDefault="0080671E" w:rsidP="0080671E">
      <w:pPr>
        <w:pStyle w:val="AmdtsEntryHd"/>
      </w:pPr>
      <w:r>
        <w:t>Review of government school system</w:t>
      </w:r>
    </w:p>
    <w:p w:rsidR="0080671E" w:rsidRPr="0080671E" w:rsidRDefault="0080671E" w:rsidP="0080671E">
      <w:pPr>
        <w:pStyle w:val="AmdtsEntries"/>
      </w:pPr>
      <w:r>
        <w:t>s 23</w:t>
      </w:r>
      <w:r>
        <w:tab/>
        <w:t xml:space="preserve">am </w:t>
      </w:r>
      <w:hyperlink r:id="rId278"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8B716D">
        <w:t>1.183</w:t>
      </w:r>
    </w:p>
    <w:p w:rsidR="0080671E" w:rsidRDefault="0080671E" w:rsidP="0080671E">
      <w:pPr>
        <w:pStyle w:val="AmdtsEntryHd"/>
      </w:pPr>
      <w:r>
        <w:t>Review of operation of government schools</w:t>
      </w:r>
    </w:p>
    <w:p w:rsidR="0080671E" w:rsidRPr="0080671E" w:rsidRDefault="0080671E" w:rsidP="0080671E">
      <w:pPr>
        <w:pStyle w:val="AmdtsEntries"/>
      </w:pPr>
      <w:r>
        <w:t>s 24</w:t>
      </w:r>
      <w:r>
        <w:tab/>
        <w:t xml:space="preserve">am </w:t>
      </w:r>
      <w:hyperlink r:id="rId279"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8B716D">
        <w:t>1.183</w:t>
      </w:r>
    </w:p>
    <w:p w:rsidR="00893802" w:rsidRDefault="00893802">
      <w:pPr>
        <w:pStyle w:val="AmdtsEntryHd"/>
      </w:pPr>
      <w:r>
        <w:t>Reporting to parents—government schools</w:t>
      </w:r>
    </w:p>
    <w:p w:rsidR="00893802" w:rsidRDefault="00893802">
      <w:pPr>
        <w:pStyle w:val="AmdtsEntries"/>
      </w:pPr>
      <w:r>
        <w:t>s 25</w:t>
      </w:r>
      <w:r>
        <w:tab/>
        <w:t xml:space="preserve">am </w:t>
      </w:r>
      <w:hyperlink r:id="rId280"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55</w:t>
      </w:r>
    </w:p>
    <w:p w:rsidR="00893802" w:rsidRDefault="00893802">
      <w:pPr>
        <w:pStyle w:val="AmdtsEntryHd"/>
      </w:pPr>
      <w:r>
        <w:t>Voluntary financial contributions</w:t>
      </w:r>
    </w:p>
    <w:p w:rsidR="00893802" w:rsidRDefault="00893802">
      <w:pPr>
        <w:pStyle w:val="AmdtsEntries"/>
      </w:pPr>
      <w:r>
        <w:t>s 27</w:t>
      </w:r>
      <w:r>
        <w:tab/>
        <w:t xml:space="preserve">am </w:t>
      </w:r>
      <w:hyperlink r:id="rId281"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55</w:t>
      </w:r>
    </w:p>
    <w:p w:rsidR="00893802" w:rsidRDefault="00893802">
      <w:pPr>
        <w:pStyle w:val="AmdtsEntryHd"/>
      </w:pPr>
      <w:r>
        <w:t>Religious education</w:t>
      </w:r>
    </w:p>
    <w:p w:rsidR="00893802" w:rsidRDefault="00893802">
      <w:pPr>
        <w:pStyle w:val="AmdtsEntries"/>
      </w:pPr>
      <w:r>
        <w:t>s 29</w:t>
      </w:r>
      <w:r>
        <w:tab/>
        <w:t xml:space="preserve">am </w:t>
      </w:r>
      <w:hyperlink r:id="rId282"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55</w:t>
      </w:r>
    </w:p>
    <w:p w:rsidR="00893802" w:rsidRDefault="00893802">
      <w:pPr>
        <w:pStyle w:val="AmdtsEntryHd"/>
      </w:pPr>
      <w:r>
        <w:t>Curriculum</w:t>
      </w:r>
    </w:p>
    <w:p w:rsidR="00893802" w:rsidRDefault="00893802">
      <w:pPr>
        <w:pStyle w:val="AmdtsEntries"/>
      </w:pPr>
      <w:r>
        <w:t>s 30</w:t>
      </w:r>
      <w:r>
        <w:tab/>
        <w:t xml:space="preserve">am </w:t>
      </w:r>
      <w:hyperlink r:id="rId283"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55</w:t>
      </w:r>
      <w:r w:rsidR="0080671E">
        <w:t xml:space="preserve">; </w:t>
      </w:r>
      <w:hyperlink r:id="rId284"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rsidR="0080671E">
        <w:t xml:space="preserve"> amdt </w:t>
      </w:r>
      <w:r w:rsidR="008B716D">
        <w:t>1.183</w:t>
      </w:r>
    </w:p>
    <w:p w:rsidR="00893802" w:rsidRDefault="00893802">
      <w:pPr>
        <w:pStyle w:val="AmdtsEntryHd"/>
      </w:pPr>
      <w:r>
        <w:lastRenderedPageBreak/>
        <w:t>Approved educational courses for students at government schools</w:t>
      </w:r>
    </w:p>
    <w:p w:rsidR="00893802" w:rsidRDefault="00893802">
      <w:pPr>
        <w:pStyle w:val="AmdtsEntries"/>
      </w:pPr>
      <w:r>
        <w:t>s 31 hdg</w:t>
      </w:r>
      <w:r>
        <w:tab/>
        <w:t xml:space="preserve">am </w:t>
      </w:r>
      <w:hyperlink r:id="rId285"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55</w:t>
      </w:r>
    </w:p>
    <w:p w:rsidR="00893802" w:rsidRDefault="00893802">
      <w:pPr>
        <w:pStyle w:val="AmdtsEntries"/>
      </w:pPr>
      <w:r>
        <w:t>s 31</w:t>
      </w:r>
      <w:r>
        <w:tab/>
        <w:t xml:space="preserve">am </w:t>
      </w:r>
      <w:hyperlink r:id="rId286"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55</w:t>
      </w:r>
      <w:r w:rsidR="0080671E">
        <w:t xml:space="preserve">; </w:t>
      </w:r>
      <w:hyperlink r:id="rId287"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rsidR="0080671E">
        <w:t xml:space="preserve"> amdt </w:t>
      </w:r>
      <w:r w:rsidR="008B716D">
        <w:t>1.183</w:t>
      </w:r>
    </w:p>
    <w:p w:rsidR="00893802" w:rsidRDefault="00893802">
      <w:pPr>
        <w:pStyle w:val="AmdtsEntryHd"/>
      </w:pPr>
      <w:r>
        <w:t>Keeping records of enrolment and attendances for government schools</w:t>
      </w:r>
    </w:p>
    <w:p w:rsidR="00893802" w:rsidRDefault="00893802">
      <w:pPr>
        <w:pStyle w:val="AmdtsEntries"/>
      </w:pPr>
      <w:r>
        <w:t>s 33</w:t>
      </w:r>
      <w:r>
        <w:tab/>
        <w:t xml:space="preserve">am </w:t>
      </w:r>
      <w:hyperlink r:id="rId288"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55</w:t>
      </w:r>
    </w:p>
    <w:p w:rsidR="00893802" w:rsidRDefault="00893802">
      <w:pPr>
        <w:pStyle w:val="AmdtsEntryHd"/>
      </w:pPr>
      <w:r>
        <w:t>Inspection of register of enrolment and attendances for government schools</w:t>
      </w:r>
    </w:p>
    <w:p w:rsidR="00893802" w:rsidRDefault="00893802">
      <w:pPr>
        <w:pStyle w:val="AmdtsEntries"/>
      </w:pPr>
      <w:r>
        <w:t>s 34</w:t>
      </w:r>
      <w:r>
        <w:tab/>
        <w:t xml:space="preserve">am </w:t>
      </w:r>
      <w:hyperlink r:id="rId289"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55</w:t>
      </w:r>
      <w:r w:rsidR="0080671E">
        <w:t xml:space="preserve">; </w:t>
      </w:r>
      <w:hyperlink r:id="rId290"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rsidR="0080671E">
        <w:t xml:space="preserve"> amdt </w:t>
      </w:r>
      <w:r w:rsidR="008B716D">
        <w:t>1.183</w:t>
      </w:r>
    </w:p>
    <w:p w:rsidR="00893802" w:rsidRDefault="00893802">
      <w:pPr>
        <w:pStyle w:val="AmdtsEntryHd"/>
      </w:pPr>
      <w:r>
        <w:t>Procedures to encourage school attendance at government schools</w:t>
      </w:r>
    </w:p>
    <w:p w:rsidR="00893802" w:rsidRDefault="00893802">
      <w:pPr>
        <w:pStyle w:val="AmdtsEntries"/>
      </w:pPr>
      <w:r>
        <w:t>s 35</w:t>
      </w:r>
      <w:r>
        <w:tab/>
        <w:t xml:space="preserve">am </w:t>
      </w:r>
      <w:hyperlink r:id="rId291"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55</w:t>
      </w:r>
    </w:p>
    <w:p w:rsidR="00893802" w:rsidRDefault="00893802">
      <w:pPr>
        <w:pStyle w:val="AmdtsEntryHd"/>
      </w:pPr>
      <w:r>
        <w:t xml:space="preserve">Suspension, exclusion or transfer of student by </w:t>
      </w:r>
      <w:r w:rsidR="001D7BF7">
        <w:t>director</w:t>
      </w:r>
      <w:r w:rsidR="001D7BF7">
        <w:noBreakHyphen/>
        <w:t>general</w:t>
      </w:r>
    </w:p>
    <w:p w:rsidR="00893802" w:rsidRDefault="00893802" w:rsidP="000A3E9E">
      <w:pPr>
        <w:pStyle w:val="AmdtsEntries"/>
        <w:keepNext/>
      </w:pPr>
      <w:r>
        <w:t>s 36 hdg</w:t>
      </w:r>
      <w:r>
        <w:tab/>
        <w:t xml:space="preserve">am </w:t>
      </w:r>
      <w:hyperlink r:id="rId292"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55</w:t>
      </w:r>
      <w:r w:rsidR="001D7BF7">
        <w:t xml:space="preserve">; </w:t>
      </w:r>
      <w:hyperlink r:id="rId293"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rsidR="001D7BF7">
        <w:t xml:space="preserve"> amdt </w:t>
      </w:r>
      <w:r w:rsidR="006D5C48">
        <w:t>1.183</w:t>
      </w:r>
    </w:p>
    <w:p w:rsidR="00893802" w:rsidRDefault="00893802">
      <w:pPr>
        <w:pStyle w:val="AmdtsEntries"/>
      </w:pPr>
      <w:r>
        <w:t>s 36</w:t>
      </w:r>
      <w:r>
        <w:tab/>
        <w:t xml:space="preserve">am </w:t>
      </w:r>
      <w:hyperlink r:id="rId294"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55</w:t>
      </w:r>
      <w:r w:rsidR="00F81DBB">
        <w:t xml:space="preserve">; </w:t>
      </w:r>
      <w:hyperlink r:id="rId295" w:tooltip="Education Amendment Act 2010" w:history="1">
        <w:r w:rsidR="001927F7" w:rsidRPr="001927F7">
          <w:rPr>
            <w:rStyle w:val="charCitHyperlinkAbbrev"/>
          </w:rPr>
          <w:t>A2010</w:t>
        </w:r>
        <w:r w:rsidR="001927F7" w:rsidRPr="001927F7">
          <w:rPr>
            <w:rStyle w:val="charCitHyperlinkAbbrev"/>
          </w:rPr>
          <w:noBreakHyphen/>
          <w:t>7</w:t>
        </w:r>
      </w:hyperlink>
      <w:r w:rsidR="00F81DBB">
        <w:t xml:space="preserve"> s 4</w:t>
      </w:r>
      <w:r w:rsidR="0080671E">
        <w:t xml:space="preserve">; </w:t>
      </w:r>
      <w:hyperlink r:id="rId296"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rsidR="0080671E">
        <w:t xml:space="preserve"> amdt </w:t>
      </w:r>
      <w:r w:rsidR="006D5C48">
        <w:t>1.183</w:t>
      </w:r>
      <w:r w:rsidR="00216003">
        <w:t>, amdt</w:t>
      </w:r>
      <w:r w:rsidR="00115F62">
        <w:t> 1.184</w:t>
      </w:r>
    </w:p>
    <w:p w:rsidR="00893802" w:rsidRDefault="00893802">
      <w:pPr>
        <w:pStyle w:val="AmdtsEntryHd"/>
      </w:pPr>
      <w:r>
        <w:t>Definitions for pt 3.4</w:t>
      </w:r>
    </w:p>
    <w:p w:rsidR="0080671E" w:rsidRPr="0080671E" w:rsidRDefault="00893802">
      <w:pPr>
        <w:pStyle w:val="AmdtsEntries"/>
      </w:pPr>
      <w:r>
        <w:t>s 37</w:t>
      </w:r>
      <w:r>
        <w:tab/>
      </w:r>
      <w:r w:rsidR="0080671E">
        <w:t xml:space="preserve">def </w:t>
      </w:r>
      <w:r w:rsidR="0080671E" w:rsidRPr="001927F7">
        <w:rPr>
          <w:rStyle w:val="charBoldItals"/>
        </w:rPr>
        <w:t xml:space="preserve">money </w:t>
      </w:r>
      <w:r w:rsidR="0080671E">
        <w:t xml:space="preserve">am </w:t>
      </w:r>
      <w:hyperlink r:id="rId297"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rsidR="0080671E">
        <w:t xml:space="preserve"> amdt </w:t>
      </w:r>
      <w:r w:rsidR="006D5C48">
        <w:t>1.183</w:t>
      </w:r>
    </w:p>
    <w:p w:rsidR="00893802" w:rsidRDefault="0080671E">
      <w:pPr>
        <w:pStyle w:val="AmdtsEntries"/>
      </w:pPr>
      <w:r>
        <w:tab/>
      </w:r>
      <w:r w:rsidR="00893802">
        <w:t xml:space="preserve">def </w:t>
      </w:r>
      <w:r w:rsidR="00893802" w:rsidRPr="001927F7">
        <w:rPr>
          <w:rStyle w:val="charBoldItals"/>
        </w:rPr>
        <w:t xml:space="preserve">prescribed period </w:t>
      </w:r>
      <w:r w:rsidR="00893802">
        <w:t xml:space="preserve">am </w:t>
      </w:r>
      <w:hyperlink r:id="rId298" w:tooltip="Education Amendment Act 2006 (No 2)" w:history="1">
        <w:r w:rsidR="001927F7" w:rsidRPr="001927F7">
          <w:rPr>
            <w:rStyle w:val="charCitHyperlinkAbbrev"/>
          </w:rPr>
          <w:t>A2006</w:t>
        </w:r>
        <w:r w:rsidR="001927F7" w:rsidRPr="001927F7">
          <w:rPr>
            <w:rStyle w:val="charCitHyperlinkAbbrev"/>
          </w:rPr>
          <w:noBreakHyphen/>
          <w:t>57</w:t>
        </w:r>
      </w:hyperlink>
      <w:r w:rsidR="00893802">
        <w:t xml:space="preserve"> s 11, s 12</w:t>
      </w:r>
    </w:p>
    <w:p w:rsidR="00B16DF7" w:rsidRDefault="00B16DF7">
      <w:pPr>
        <w:pStyle w:val="AmdtsEntries"/>
      </w:pPr>
      <w:r>
        <w:tab/>
        <w:t xml:space="preserve">def </w:t>
      </w:r>
      <w:r w:rsidRPr="001927F7">
        <w:rPr>
          <w:rStyle w:val="charBoldItals"/>
        </w:rPr>
        <w:t xml:space="preserve">school </w:t>
      </w:r>
      <w:r>
        <w:t xml:space="preserve">am </w:t>
      </w:r>
      <w:hyperlink r:id="rId299" w:tooltip="Education Amendment Act 2011" w:history="1">
        <w:r w:rsidR="001927F7" w:rsidRPr="001927F7">
          <w:rPr>
            <w:rStyle w:val="charCitHyperlinkAbbrev"/>
          </w:rPr>
          <w:t>A2011</w:t>
        </w:r>
        <w:r w:rsidR="001927F7" w:rsidRPr="001927F7">
          <w:rPr>
            <w:rStyle w:val="charCitHyperlinkAbbrev"/>
          </w:rPr>
          <w:noBreakHyphen/>
          <w:t>51</w:t>
        </w:r>
      </w:hyperlink>
      <w:r>
        <w:t xml:space="preserve"> s 5</w:t>
      </w:r>
    </w:p>
    <w:p w:rsidR="00B16DF7" w:rsidRDefault="00B16DF7" w:rsidP="00B16DF7">
      <w:pPr>
        <w:pStyle w:val="AmdtsEntryHd"/>
      </w:pPr>
      <w:r>
        <w:t>Establishment of school boards</w:t>
      </w:r>
    </w:p>
    <w:p w:rsidR="00B16DF7" w:rsidRPr="00B16DF7" w:rsidRDefault="00B16DF7" w:rsidP="00B16DF7">
      <w:pPr>
        <w:pStyle w:val="AmdtsEntries"/>
      </w:pPr>
      <w:r>
        <w:t>s 38</w:t>
      </w:r>
      <w:r>
        <w:tab/>
        <w:t xml:space="preserve">am </w:t>
      </w:r>
      <w:hyperlink r:id="rId300" w:tooltip="Education Amendment Act 2011" w:history="1">
        <w:r w:rsidR="001927F7" w:rsidRPr="001927F7">
          <w:rPr>
            <w:rStyle w:val="charCitHyperlinkAbbrev"/>
          </w:rPr>
          <w:t>A2011</w:t>
        </w:r>
        <w:r w:rsidR="001927F7" w:rsidRPr="001927F7">
          <w:rPr>
            <w:rStyle w:val="charCitHyperlinkAbbrev"/>
          </w:rPr>
          <w:noBreakHyphen/>
          <w:t>51</w:t>
        </w:r>
      </w:hyperlink>
      <w:r>
        <w:t xml:space="preserve"> s 6</w:t>
      </w:r>
    </w:p>
    <w:p w:rsidR="0080671E" w:rsidRDefault="0080671E">
      <w:pPr>
        <w:pStyle w:val="AmdtsEntryHd"/>
      </w:pPr>
      <w:r>
        <w:t>Functions of school boards etc</w:t>
      </w:r>
    </w:p>
    <w:p w:rsidR="0080671E" w:rsidRPr="00197ED8" w:rsidRDefault="0080671E" w:rsidP="0080671E">
      <w:pPr>
        <w:pStyle w:val="AmdtsEntries"/>
      </w:pPr>
      <w:r>
        <w:t>s 39</w:t>
      </w:r>
      <w:r>
        <w:tab/>
        <w:t xml:space="preserve">am </w:t>
      </w:r>
      <w:hyperlink r:id="rId301"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6D5C48">
        <w:t>1.183</w:t>
      </w:r>
      <w:r w:rsidR="00216003">
        <w:t xml:space="preserve">, amdt </w:t>
      </w:r>
      <w:r w:rsidR="00115F62">
        <w:t>1.184</w:t>
      </w:r>
      <w:r w:rsidR="00197ED8">
        <w:t xml:space="preserve">; </w:t>
      </w:r>
      <w:hyperlink r:id="rId302" w:tooltip="Annual Reports (Government Agencies) Amendment Act 2015" w:history="1">
        <w:r w:rsidR="00197ED8">
          <w:rPr>
            <w:rStyle w:val="charCitHyperlinkAbbrev"/>
          </w:rPr>
          <w:t>A2015</w:t>
        </w:r>
        <w:r w:rsidR="00197ED8">
          <w:rPr>
            <w:rStyle w:val="charCitHyperlinkAbbrev"/>
          </w:rPr>
          <w:noBreakHyphen/>
          <w:t>16</w:t>
        </w:r>
      </w:hyperlink>
      <w:r w:rsidR="00197ED8">
        <w:t xml:space="preserve"> amdt 1.10; ss renum R20 LA</w:t>
      </w:r>
    </w:p>
    <w:p w:rsidR="00893802" w:rsidRDefault="00893802">
      <w:pPr>
        <w:pStyle w:val="AmdtsEntryHd"/>
      </w:pPr>
      <w:r>
        <w:t>Declaration of parents and citizens associations in certain circumstances</w:t>
      </w:r>
    </w:p>
    <w:p w:rsidR="00893802" w:rsidRDefault="00893802">
      <w:pPr>
        <w:pStyle w:val="AmdtsEntries"/>
      </w:pPr>
      <w:r>
        <w:t>s 40</w:t>
      </w:r>
      <w:r>
        <w:tab/>
        <w:t xml:space="preserve">am </w:t>
      </w:r>
      <w:hyperlink r:id="rId303"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13, s 14</w:t>
      </w:r>
      <w:r w:rsidR="00DE35DB">
        <w:t xml:space="preserve">; </w:t>
      </w:r>
      <w:hyperlink r:id="rId304" w:tooltip="Statute Law Amendment Act 2011" w:history="1">
        <w:r w:rsidR="001927F7" w:rsidRPr="001927F7">
          <w:rPr>
            <w:rStyle w:val="charCitHyperlinkAbbrev"/>
          </w:rPr>
          <w:t>A2011</w:t>
        </w:r>
        <w:r w:rsidR="001927F7" w:rsidRPr="001927F7">
          <w:rPr>
            <w:rStyle w:val="charCitHyperlinkAbbrev"/>
          </w:rPr>
          <w:noBreakHyphen/>
          <w:t>3</w:t>
        </w:r>
      </w:hyperlink>
      <w:r w:rsidR="00DE35DB">
        <w:t xml:space="preserve"> amdt 3.184</w:t>
      </w:r>
      <w:r w:rsidR="00A57EFF">
        <w:t xml:space="preserve">; </w:t>
      </w:r>
      <w:hyperlink r:id="rId305"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rsidR="00A57EFF">
        <w:t xml:space="preserve"> amdt</w:t>
      </w:r>
      <w:r w:rsidR="006D5C48">
        <w:t> 1.183</w:t>
      </w:r>
      <w:r w:rsidR="00216003">
        <w:t xml:space="preserve">, amdt </w:t>
      </w:r>
      <w:r w:rsidR="00115F62">
        <w:t>1.184</w:t>
      </w:r>
    </w:p>
    <w:p w:rsidR="00893802" w:rsidRDefault="00893802">
      <w:pPr>
        <w:pStyle w:val="AmdtsEntryHd"/>
      </w:pPr>
      <w:r>
        <w:t>Composition of school boards generally</w:t>
      </w:r>
    </w:p>
    <w:p w:rsidR="00893802" w:rsidRDefault="00893802">
      <w:pPr>
        <w:pStyle w:val="AmdtsEntries"/>
      </w:pPr>
      <w:r>
        <w:t>s 41 hdg</w:t>
      </w:r>
      <w:r>
        <w:tab/>
        <w:t xml:space="preserve">sub </w:t>
      </w:r>
      <w:hyperlink r:id="rId306"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15</w:t>
      </w:r>
    </w:p>
    <w:p w:rsidR="00893802" w:rsidRDefault="00893802">
      <w:pPr>
        <w:pStyle w:val="AmdtsEntries"/>
      </w:pPr>
      <w:r>
        <w:t>s 41</w:t>
      </w:r>
      <w:r>
        <w:tab/>
        <w:t xml:space="preserve">am </w:t>
      </w:r>
      <w:hyperlink r:id="rId307"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16</w:t>
      </w:r>
      <w:r w:rsidR="00A57EFF">
        <w:t xml:space="preserve">; </w:t>
      </w:r>
      <w:hyperlink r:id="rId308"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rsidR="00A57EFF">
        <w:t xml:space="preserve"> amdt </w:t>
      </w:r>
      <w:r w:rsidR="006D5C48">
        <w:t>1.183</w:t>
      </w:r>
    </w:p>
    <w:p w:rsidR="00893802" w:rsidRDefault="00893802">
      <w:pPr>
        <w:pStyle w:val="AmdtsEntryHd"/>
      </w:pPr>
      <w:r>
        <w:t>Composition of school boards of small schools</w:t>
      </w:r>
    </w:p>
    <w:p w:rsidR="00893802" w:rsidRDefault="00893802">
      <w:pPr>
        <w:pStyle w:val="AmdtsEntries"/>
      </w:pPr>
      <w:r>
        <w:t>s 42 hdg</w:t>
      </w:r>
      <w:r>
        <w:tab/>
        <w:t xml:space="preserve">sub </w:t>
      </w:r>
      <w:hyperlink r:id="rId309"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17</w:t>
      </w:r>
    </w:p>
    <w:p w:rsidR="00893802" w:rsidRDefault="00893802">
      <w:pPr>
        <w:pStyle w:val="AmdtsEntries"/>
      </w:pPr>
      <w:r>
        <w:t>s 42</w:t>
      </w:r>
      <w:r>
        <w:tab/>
        <w:t xml:space="preserve">am </w:t>
      </w:r>
      <w:hyperlink r:id="rId310" w:tooltip="Education Amendment Act 2006 (No 2)" w:history="1">
        <w:r w:rsidR="001927F7" w:rsidRPr="001927F7">
          <w:rPr>
            <w:rStyle w:val="charCitHyperlinkAbbrev"/>
          </w:rPr>
          <w:t>A2006</w:t>
        </w:r>
        <w:r w:rsidR="001927F7" w:rsidRPr="001927F7">
          <w:rPr>
            <w:rStyle w:val="charCitHyperlinkAbbrev"/>
          </w:rPr>
          <w:noBreakHyphen/>
          <w:t>57</w:t>
        </w:r>
      </w:hyperlink>
      <w:r>
        <w:t>s 18</w:t>
      </w:r>
      <w:r w:rsidR="00A57EFF">
        <w:t xml:space="preserve">; </w:t>
      </w:r>
      <w:hyperlink r:id="rId311"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rsidR="00A57EFF">
        <w:t xml:space="preserve"> amdt </w:t>
      </w:r>
      <w:r w:rsidR="006D5C48">
        <w:t>1.183</w:t>
      </w:r>
    </w:p>
    <w:p w:rsidR="00893802" w:rsidRDefault="00893802">
      <w:pPr>
        <w:pStyle w:val="AmdtsEntryHd"/>
      </w:pPr>
      <w:r>
        <w:t>Composition of school boards of school-related institutions and other schools in special circumstances</w:t>
      </w:r>
    </w:p>
    <w:p w:rsidR="00893802" w:rsidRDefault="00893802">
      <w:pPr>
        <w:pStyle w:val="AmdtsEntries"/>
      </w:pPr>
      <w:r>
        <w:t>s 43 hdg</w:t>
      </w:r>
      <w:r>
        <w:tab/>
        <w:t xml:space="preserve">sub </w:t>
      </w:r>
      <w:hyperlink r:id="rId312"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19</w:t>
      </w:r>
    </w:p>
    <w:p w:rsidR="00893802" w:rsidRDefault="00893802">
      <w:pPr>
        <w:pStyle w:val="AmdtsEntries"/>
      </w:pPr>
      <w:r>
        <w:t>s 43</w:t>
      </w:r>
      <w:r>
        <w:tab/>
        <w:t xml:space="preserve">am </w:t>
      </w:r>
      <w:hyperlink r:id="rId313"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20</w:t>
      </w:r>
      <w:r w:rsidR="00DE35DB">
        <w:t xml:space="preserve">; </w:t>
      </w:r>
      <w:hyperlink r:id="rId314" w:tooltip="Statute Law Amendment Act 2011" w:history="1">
        <w:r w:rsidR="001927F7" w:rsidRPr="001927F7">
          <w:rPr>
            <w:rStyle w:val="charCitHyperlinkAbbrev"/>
          </w:rPr>
          <w:t>A2011</w:t>
        </w:r>
        <w:r w:rsidR="001927F7" w:rsidRPr="001927F7">
          <w:rPr>
            <w:rStyle w:val="charCitHyperlinkAbbrev"/>
          </w:rPr>
          <w:noBreakHyphen/>
          <w:t>3</w:t>
        </w:r>
      </w:hyperlink>
      <w:r w:rsidR="00DE35DB">
        <w:t xml:space="preserve"> amdt 3.185</w:t>
      </w:r>
      <w:r w:rsidR="00A57EFF">
        <w:t xml:space="preserve">; </w:t>
      </w:r>
      <w:hyperlink r:id="rId315"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rsidR="00A57EFF">
        <w:t xml:space="preserve"> amdt</w:t>
      </w:r>
      <w:r w:rsidR="006D5C48">
        <w:t> 1.183</w:t>
      </w:r>
    </w:p>
    <w:p w:rsidR="00A57EFF" w:rsidRDefault="00A57EFF" w:rsidP="00A57EFF">
      <w:pPr>
        <w:pStyle w:val="AmdtsEntryHd"/>
      </w:pPr>
      <w:r>
        <w:t>Ending of appointment of members of school board</w:t>
      </w:r>
    </w:p>
    <w:p w:rsidR="00A57EFF" w:rsidRPr="0080671E" w:rsidRDefault="00A57EFF" w:rsidP="00A57EFF">
      <w:pPr>
        <w:pStyle w:val="AmdtsEntries"/>
      </w:pPr>
      <w:r>
        <w:t>s 44</w:t>
      </w:r>
      <w:r>
        <w:tab/>
        <w:t xml:space="preserve">am </w:t>
      </w:r>
      <w:hyperlink r:id="rId316"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6D5C48">
        <w:t>1.183</w:t>
      </w:r>
    </w:p>
    <w:p w:rsidR="00A57EFF" w:rsidRDefault="00A57EFF" w:rsidP="00A57EFF">
      <w:pPr>
        <w:pStyle w:val="AmdtsEntryHd"/>
      </w:pPr>
      <w:r>
        <w:t>Chairperson and deputy chairperson of school boards</w:t>
      </w:r>
    </w:p>
    <w:p w:rsidR="00A57EFF" w:rsidRPr="0080671E" w:rsidRDefault="00A57EFF" w:rsidP="00A57EFF">
      <w:pPr>
        <w:pStyle w:val="AmdtsEntries"/>
      </w:pPr>
      <w:r>
        <w:t>s 45</w:t>
      </w:r>
      <w:r>
        <w:tab/>
        <w:t xml:space="preserve">am </w:t>
      </w:r>
      <w:hyperlink r:id="rId317"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6D5C48">
        <w:t>1.183</w:t>
      </w:r>
    </w:p>
    <w:p w:rsidR="00A57EFF" w:rsidRDefault="00A57EFF" w:rsidP="00A57EFF">
      <w:pPr>
        <w:pStyle w:val="AmdtsEntryHd"/>
      </w:pPr>
      <w:r>
        <w:lastRenderedPageBreak/>
        <w:t>School boards to take part in selection of school principals</w:t>
      </w:r>
    </w:p>
    <w:p w:rsidR="00A57EFF" w:rsidRPr="0080671E" w:rsidRDefault="00A57EFF" w:rsidP="00A57EFF">
      <w:pPr>
        <w:pStyle w:val="AmdtsEntries"/>
      </w:pPr>
      <w:r>
        <w:t>s 46</w:t>
      </w:r>
      <w:r>
        <w:tab/>
        <w:t xml:space="preserve">am </w:t>
      </w:r>
      <w:hyperlink r:id="rId318"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6D5C48">
        <w:t>1.183</w:t>
      </w:r>
    </w:p>
    <w:p w:rsidR="00A57EFF" w:rsidRDefault="00A57EFF" w:rsidP="00A57EFF">
      <w:pPr>
        <w:pStyle w:val="AmdtsEntryHd"/>
      </w:pPr>
      <w:r>
        <w:t>Time and place of meetings of school boards</w:t>
      </w:r>
    </w:p>
    <w:p w:rsidR="00A57EFF" w:rsidRPr="0080671E" w:rsidRDefault="00A57EFF" w:rsidP="00A57EFF">
      <w:pPr>
        <w:pStyle w:val="AmdtsEntries"/>
      </w:pPr>
      <w:r>
        <w:t>s 47</w:t>
      </w:r>
      <w:r>
        <w:tab/>
        <w:t xml:space="preserve">am </w:t>
      </w:r>
      <w:hyperlink r:id="rId319"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6D5C48">
        <w:t>1.183</w:t>
      </w:r>
    </w:p>
    <w:p w:rsidR="00893802" w:rsidRDefault="00893802">
      <w:pPr>
        <w:pStyle w:val="AmdtsEntryHd"/>
      </w:pPr>
      <w:r>
        <w:t>Procedures governing proceedings of school boards</w:t>
      </w:r>
    </w:p>
    <w:p w:rsidR="00893802" w:rsidRDefault="00893802">
      <w:pPr>
        <w:pStyle w:val="AmdtsEntries"/>
      </w:pPr>
      <w:r>
        <w:t>s 48</w:t>
      </w:r>
      <w:r>
        <w:tab/>
        <w:t xml:space="preserve">am </w:t>
      </w:r>
      <w:hyperlink r:id="rId320"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21</w:t>
      </w:r>
    </w:p>
    <w:p w:rsidR="00A57EFF" w:rsidRDefault="00A57EFF" w:rsidP="00A57EFF">
      <w:pPr>
        <w:pStyle w:val="AmdtsEntryHd"/>
      </w:pPr>
      <w:r>
        <w:t>Disclosure of interests by members of school boards</w:t>
      </w:r>
    </w:p>
    <w:p w:rsidR="00A57EFF" w:rsidRPr="0080671E" w:rsidRDefault="00A57EFF" w:rsidP="00A57EFF">
      <w:pPr>
        <w:pStyle w:val="AmdtsEntries"/>
      </w:pPr>
      <w:r>
        <w:t>s 49</w:t>
      </w:r>
      <w:r>
        <w:tab/>
        <w:t xml:space="preserve">am </w:t>
      </w:r>
      <w:hyperlink r:id="rId321"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6D5C48">
        <w:t>1.183</w:t>
      </w:r>
    </w:p>
    <w:p w:rsidR="00893802" w:rsidRDefault="00893802">
      <w:pPr>
        <w:pStyle w:val="AmdtsEntryHd"/>
      </w:pPr>
      <w:r>
        <w:t>Protection of members of school boards</w:t>
      </w:r>
    </w:p>
    <w:p w:rsidR="00893802" w:rsidRDefault="00893802">
      <w:pPr>
        <w:pStyle w:val="AmdtsEntries"/>
      </w:pPr>
      <w:r>
        <w:t>s 49A</w:t>
      </w:r>
      <w:r>
        <w:tab/>
        <w:t xml:space="preserve">(prev s 72) reloc and renum as s 49A </w:t>
      </w:r>
      <w:hyperlink r:id="rId322"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26</w:t>
      </w:r>
    </w:p>
    <w:p w:rsidR="005721D5" w:rsidRDefault="005721D5" w:rsidP="005721D5">
      <w:pPr>
        <w:pStyle w:val="AmdtsEntryHd"/>
      </w:pPr>
      <w:r>
        <w:t>School boards to approve budgets</w:t>
      </w:r>
    </w:p>
    <w:p w:rsidR="005721D5" w:rsidRPr="0080671E" w:rsidRDefault="005721D5" w:rsidP="005721D5">
      <w:pPr>
        <w:pStyle w:val="AmdtsEntries"/>
      </w:pPr>
      <w:r>
        <w:t>s 50</w:t>
      </w:r>
      <w:r>
        <w:tab/>
        <w:t xml:space="preserve">am </w:t>
      </w:r>
      <w:hyperlink r:id="rId323"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6D5C48">
        <w:t>1.183</w:t>
      </w:r>
    </w:p>
    <w:p w:rsidR="005721D5" w:rsidRDefault="005721D5" w:rsidP="005721D5">
      <w:pPr>
        <w:pStyle w:val="AmdtsEntryHd"/>
      </w:pPr>
      <w:r>
        <w:t>School boards to approve financial statement and report</w:t>
      </w:r>
    </w:p>
    <w:p w:rsidR="005721D5" w:rsidRPr="0080671E" w:rsidRDefault="005721D5" w:rsidP="005721D5">
      <w:pPr>
        <w:pStyle w:val="AmdtsEntries"/>
      </w:pPr>
      <w:r>
        <w:t>s 52</w:t>
      </w:r>
      <w:r>
        <w:tab/>
        <w:t xml:space="preserve">am </w:t>
      </w:r>
      <w:hyperlink r:id="rId324"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6D5C48">
        <w:t>1.183</w:t>
      </w:r>
    </w:p>
    <w:p w:rsidR="00EF0A5A" w:rsidRDefault="00096B76">
      <w:pPr>
        <w:pStyle w:val="AmdtsEntryHd"/>
      </w:pPr>
      <w:r w:rsidRPr="00762FA5">
        <w:t>Government Schools Education Council</w:t>
      </w:r>
    </w:p>
    <w:p w:rsidR="00096B76" w:rsidRPr="00096B76" w:rsidRDefault="00096B76" w:rsidP="00096B76">
      <w:pPr>
        <w:pStyle w:val="AmdtsEntries"/>
      </w:pPr>
      <w:r>
        <w:t>pt 3.5 hdg</w:t>
      </w:r>
      <w:r>
        <w:tab/>
        <w:t xml:space="preserve">om </w:t>
      </w:r>
      <w:hyperlink r:id="rId325" w:tooltip="Education Amendment Act 2015" w:history="1">
        <w:r>
          <w:rPr>
            <w:rStyle w:val="charCitHyperlinkAbbrev"/>
          </w:rPr>
          <w:t>A2015</w:t>
        </w:r>
        <w:r>
          <w:rPr>
            <w:rStyle w:val="charCitHyperlinkAbbrev"/>
          </w:rPr>
          <w:noBreakHyphen/>
          <w:t>18</w:t>
        </w:r>
      </w:hyperlink>
      <w:r>
        <w:t xml:space="preserve"> s 4</w:t>
      </w:r>
    </w:p>
    <w:p w:rsidR="00EF0A5A" w:rsidRDefault="00096B76">
      <w:pPr>
        <w:pStyle w:val="AmdtsEntryHd"/>
      </w:pPr>
      <w:r w:rsidRPr="00762FA5">
        <w:t>Establishment and membership</w:t>
      </w:r>
    </w:p>
    <w:p w:rsidR="00096B76" w:rsidRPr="00096B76" w:rsidRDefault="00096B76" w:rsidP="00096B76">
      <w:pPr>
        <w:pStyle w:val="AmdtsEntries"/>
      </w:pPr>
      <w:r>
        <w:t>div 3.5.1 hdg</w:t>
      </w:r>
      <w:r>
        <w:tab/>
        <w:t xml:space="preserve">om </w:t>
      </w:r>
      <w:hyperlink r:id="rId326" w:tooltip="Education Amendment Act 2015" w:history="1">
        <w:r>
          <w:rPr>
            <w:rStyle w:val="charCitHyperlinkAbbrev"/>
          </w:rPr>
          <w:t>A2015</w:t>
        </w:r>
        <w:r>
          <w:rPr>
            <w:rStyle w:val="charCitHyperlinkAbbrev"/>
          </w:rPr>
          <w:noBreakHyphen/>
          <w:t>18</w:t>
        </w:r>
      </w:hyperlink>
      <w:r>
        <w:t xml:space="preserve"> s 4</w:t>
      </w:r>
    </w:p>
    <w:p w:rsidR="00096B76" w:rsidRDefault="00096B76">
      <w:pPr>
        <w:pStyle w:val="AmdtsEntryHd"/>
      </w:pPr>
      <w:r w:rsidRPr="00762FA5">
        <w:t>Establishment of council (government)</w:t>
      </w:r>
    </w:p>
    <w:p w:rsidR="00096B76" w:rsidRPr="00096B76" w:rsidRDefault="00096B76" w:rsidP="00096B76">
      <w:pPr>
        <w:pStyle w:val="AmdtsEntries"/>
      </w:pPr>
      <w:r>
        <w:t>s 54</w:t>
      </w:r>
      <w:r>
        <w:tab/>
        <w:t xml:space="preserve">om </w:t>
      </w:r>
      <w:hyperlink r:id="rId327" w:tooltip="Education Amendment Act 2015" w:history="1">
        <w:r>
          <w:rPr>
            <w:rStyle w:val="charCitHyperlinkAbbrev"/>
          </w:rPr>
          <w:t>A2015</w:t>
        </w:r>
        <w:r>
          <w:rPr>
            <w:rStyle w:val="charCitHyperlinkAbbrev"/>
          </w:rPr>
          <w:noBreakHyphen/>
          <w:t>18</w:t>
        </w:r>
      </w:hyperlink>
      <w:r>
        <w:t xml:space="preserve"> s 4</w:t>
      </w:r>
    </w:p>
    <w:p w:rsidR="00893802" w:rsidRDefault="00893802">
      <w:pPr>
        <w:pStyle w:val="AmdtsEntryHd"/>
      </w:pPr>
      <w:r>
        <w:t>Functions of council (government)</w:t>
      </w:r>
    </w:p>
    <w:p w:rsidR="00893802" w:rsidRDefault="00893802">
      <w:pPr>
        <w:pStyle w:val="AmdtsEntries"/>
      </w:pPr>
      <w:r>
        <w:t>s 55</w:t>
      </w:r>
      <w:r>
        <w:tab/>
        <w:t xml:space="preserve">am </w:t>
      </w:r>
      <w:hyperlink r:id="rId328"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22</w:t>
      </w:r>
    </w:p>
    <w:p w:rsidR="00096B76" w:rsidRDefault="00096B76">
      <w:pPr>
        <w:pStyle w:val="AmdtsEntries"/>
      </w:pPr>
      <w:r>
        <w:tab/>
        <w:t xml:space="preserve">om </w:t>
      </w:r>
      <w:hyperlink r:id="rId329" w:tooltip="Education Amendment Act 2015" w:history="1">
        <w:r>
          <w:rPr>
            <w:rStyle w:val="charCitHyperlinkAbbrev"/>
          </w:rPr>
          <w:t>A2015</w:t>
        </w:r>
        <w:r>
          <w:rPr>
            <w:rStyle w:val="charCitHyperlinkAbbrev"/>
          </w:rPr>
          <w:noBreakHyphen/>
          <w:t>18</w:t>
        </w:r>
      </w:hyperlink>
      <w:r>
        <w:t xml:space="preserve"> s 4</w:t>
      </w:r>
    </w:p>
    <w:p w:rsidR="005721D5" w:rsidRDefault="005721D5" w:rsidP="005721D5">
      <w:pPr>
        <w:pStyle w:val="AmdtsEntryHd"/>
      </w:pPr>
      <w:r>
        <w:t>Membership of council (government)</w:t>
      </w:r>
    </w:p>
    <w:p w:rsidR="005721D5" w:rsidRDefault="005721D5" w:rsidP="005721D5">
      <w:pPr>
        <w:pStyle w:val="AmdtsEntries"/>
      </w:pPr>
      <w:r>
        <w:t>s 56</w:t>
      </w:r>
      <w:r>
        <w:tab/>
        <w:t xml:space="preserve">am </w:t>
      </w:r>
      <w:hyperlink r:id="rId330"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6D5C48">
        <w:t>1.183</w:t>
      </w:r>
    </w:p>
    <w:p w:rsidR="00096B76" w:rsidRPr="0080671E" w:rsidRDefault="00096B76" w:rsidP="005721D5">
      <w:pPr>
        <w:pStyle w:val="AmdtsEntries"/>
      </w:pPr>
      <w:r>
        <w:tab/>
        <w:t xml:space="preserve">om </w:t>
      </w:r>
      <w:hyperlink r:id="rId331" w:tooltip="Education Amendment Act 2015" w:history="1">
        <w:r>
          <w:rPr>
            <w:rStyle w:val="charCitHyperlinkAbbrev"/>
          </w:rPr>
          <w:t>A2015</w:t>
        </w:r>
        <w:r>
          <w:rPr>
            <w:rStyle w:val="charCitHyperlinkAbbrev"/>
          </w:rPr>
          <w:noBreakHyphen/>
          <w:t>18</w:t>
        </w:r>
      </w:hyperlink>
      <w:r>
        <w:t xml:space="preserve"> s 4</w:t>
      </w:r>
    </w:p>
    <w:p w:rsidR="00096B76" w:rsidRDefault="00096B76">
      <w:pPr>
        <w:pStyle w:val="AmdtsEntryHd"/>
      </w:pPr>
      <w:r w:rsidRPr="00762FA5">
        <w:t>Appointed members of council (government)</w:t>
      </w:r>
    </w:p>
    <w:p w:rsidR="000972A0" w:rsidRPr="00096B76" w:rsidRDefault="000972A0" w:rsidP="000972A0">
      <w:pPr>
        <w:pStyle w:val="AmdtsEntries"/>
      </w:pPr>
      <w:r>
        <w:t>s 57</w:t>
      </w:r>
      <w:r>
        <w:tab/>
        <w:t xml:space="preserve">om </w:t>
      </w:r>
      <w:hyperlink r:id="rId332" w:tooltip="Education Amendment Act 2015" w:history="1">
        <w:r>
          <w:rPr>
            <w:rStyle w:val="charCitHyperlinkAbbrev"/>
          </w:rPr>
          <w:t>A2015</w:t>
        </w:r>
        <w:r>
          <w:rPr>
            <w:rStyle w:val="charCitHyperlinkAbbrev"/>
          </w:rPr>
          <w:noBreakHyphen/>
          <w:t>18</w:t>
        </w:r>
      </w:hyperlink>
      <w:r>
        <w:t xml:space="preserve"> s 4</w:t>
      </w:r>
    </w:p>
    <w:p w:rsidR="00096B76" w:rsidRDefault="00096B76">
      <w:pPr>
        <w:pStyle w:val="AmdtsEntryHd"/>
      </w:pPr>
      <w:r w:rsidRPr="00762FA5">
        <w:t>Deputy chairperson of council (government)</w:t>
      </w:r>
    </w:p>
    <w:p w:rsidR="000972A0" w:rsidRPr="00096B76" w:rsidRDefault="000972A0" w:rsidP="000972A0">
      <w:pPr>
        <w:pStyle w:val="AmdtsEntries"/>
      </w:pPr>
      <w:r>
        <w:t>s 58</w:t>
      </w:r>
      <w:r>
        <w:tab/>
        <w:t xml:space="preserve">om </w:t>
      </w:r>
      <w:hyperlink r:id="rId333" w:tooltip="Education Amendment Act 2015" w:history="1">
        <w:r>
          <w:rPr>
            <w:rStyle w:val="charCitHyperlinkAbbrev"/>
          </w:rPr>
          <w:t>A2015</w:t>
        </w:r>
        <w:r>
          <w:rPr>
            <w:rStyle w:val="charCitHyperlinkAbbrev"/>
          </w:rPr>
          <w:noBreakHyphen/>
          <w:t>18</w:t>
        </w:r>
      </w:hyperlink>
      <w:r>
        <w:t xml:space="preserve"> s 4</w:t>
      </w:r>
    </w:p>
    <w:p w:rsidR="00096B76" w:rsidRDefault="00096B76">
      <w:pPr>
        <w:pStyle w:val="AmdtsEntryHd"/>
      </w:pPr>
      <w:r w:rsidRPr="00762FA5">
        <w:t>Term of appointment to council (government)</w:t>
      </w:r>
    </w:p>
    <w:p w:rsidR="000972A0" w:rsidRPr="00096B76" w:rsidRDefault="000972A0" w:rsidP="000972A0">
      <w:pPr>
        <w:pStyle w:val="AmdtsEntries"/>
      </w:pPr>
      <w:r>
        <w:t>s 59</w:t>
      </w:r>
      <w:r>
        <w:tab/>
        <w:t xml:space="preserve">om </w:t>
      </w:r>
      <w:hyperlink r:id="rId334" w:tooltip="Education Amendment Act 2015" w:history="1">
        <w:r>
          <w:rPr>
            <w:rStyle w:val="charCitHyperlinkAbbrev"/>
          </w:rPr>
          <w:t>A2015</w:t>
        </w:r>
        <w:r>
          <w:rPr>
            <w:rStyle w:val="charCitHyperlinkAbbrev"/>
          </w:rPr>
          <w:noBreakHyphen/>
          <w:t>18</w:t>
        </w:r>
      </w:hyperlink>
      <w:r>
        <w:t xml:space="preserve"> s 4</w:t>
      </w:r>
    </w:p>
    <w:p w:rsidR="00096B76" w:rsidRDefault="000972A0">
      <w:pPr>
        <w:pStyle w:val="AmdtsEntryHd"/>
      </w:pPr>
      <w:r w:rsidRPr="00762FA5">
        <w:t>Ending of appointment to council (government)</w:t>
      </w:r>
    </w:p>
    <w:p w:rsidR="000972A0" w:rsidRPr="00096B76" w:rsidRDefault="000972A0" w:rsidP="000972A0">
      <w:pPr>
        <w:pStyle w:val="AmdtsEntries"/>
      </w:pPr>
      <w:r>
        <w:t>s 60</w:t>
      </w:r>
      <w:r>
        <w:tab/>
        <w:t xml:space="preserve">om </w:t>
      </w:r>
      <w:hyperlink r:id="rId335" w:tooltip="Education Amendment Act 2015" w:history="1">
        <w:r>
          <w:rPr>
            <w:rStyle w:val="charCitHyperlinkAbbrev"/>
          </w:rPr>
          <w:t>A2015</w:t>
        </w:r>
        <w:r>
          <w:rPr>
            <w:rStyle w:val="charCitHyperlinkAbbrev"/>
          </w:rPr>
          <w:noBreakHyphen/>
          <w:t>18</w:t>
        </w:r>
      </w:hyperlink>
      <w:r>
        <w:t xml:space="preserve"> s 4</w:t>
      </w:r>
    </w:p>
    <w:p w:rsidR="00096B76" w:rsidRDefault="000972A0">
      <w:pPr>
        <w:pStyle w:val="AmdtsEntryHd"/>
      </w:pPr>
      <w:r w:rsidRPr="00762FA5">
        <w:t>Conditions of appointment generally of appointed members</w:t>
      </w:r>
    </w:p>
    <w:p w:rsidR="000972A0" w:rsidRPr="00096B76" w:rsidRDefault="000972A0" w:rsidP="000972A0">
      <w:pPr>
        <w:pStyle w:val="AmdtsEntries"/>
      </w:pPr>
      <w:r>
        <w:t>s 61</w:t>
      </w:r>
      <w:r>
        <w:tab/>
        <w:t xml:space="preserve">om </w:t>
      </w:r>
      <w:hyperlink r:id="rId336" w:tooltip="Education Amendment Act 2015" w:history="1">
        <w:r>
          <w:rPr>
            <w:rStyle w:val="charCitHyperlinkAbbrev"/>
          </w:rPr>
          <w:t>A2015</w:t>
        </w:r>
        <w:r>
          <w:rPr>
            <w:rStyle w:val="charCitHyperlinkAbbrev"/>
          </w:rPr>
          <w:noBreakHyphen/>
          <w:t>18</w:t>
        </w:r>
      </w:hyperlink>
      <w:r>
        <w:t xml:space="preserve"> s 4</w:t>
      </w:r>
    </w:p>
    <w:p w:rsidR="004A5DB6" w:rsidRDefault="004A5DB6">
      <w:pPr>
        <w:pStyle w:val="AmdtsEntryHd"/>
      </w:pPr>
      <w:r>
        <w:lastRenderedPageBreak/>
        <w:t>Arrangements for staff</w:t>
      </w:r>
    </w:p>
    <w:p w:rsidR="004A5DB6" w:rsidRDefault="004A5DB6" w:rsidP="00664714">
      <w:pPr>
        <w:pStyle w:val="AmdtsEntries"/>
        <w:keepNext/>
      </w:pPr>
      <w:r>
        <w:t>s 62</w:t>
      </w:r>
      <w:r>
        <w:tab/>
        <w:t xml:space="preserve">am </w:t>
      </w:r>
      <w:hyperlink r:id="rId337"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617DD7">
        <w:t>1.178</w:t>
      </w:r>
      <w:r w:rsidR="005721D5">
        <w:t xml:space="preserve">, amdt </w:t>
      </w:r>
      <w:r w:rsidR="00617DD7">
        <w:t>1.183</w:t>
      </w:r>
      <w:r w:rsidR="00216003">
        <w:t xml:space="preserve">, amdt </w:t>
      </w:r>
      <w:r w:rsidR="00617DD7">
        <w:t>1.184</w:t>
      </w:r>
    </w:p>
    <w:p w:rsidR="000972A0" w:rsidRPr="0080671E" w:rsidRDefault="000972A0" w:rsidP="000972A0">
      <w:pPr>
        <w:pStyle w:val="AmdtsEntries"/>
      </w:pPr>
      <w:r>
        <w:tab/>
        <w:t xml:space="preserve">om </w:t>
      </w:r>
      <w:hyperlink r:id="rId338" w:tooltip="Education Amendment Act 2015" w:history="1">
        <w:r>
          <w:rPr>
            <w:rStyle w:val="charCitHyperlinkAbbrev"/>
          </w:rPr>
          <w:t>A2015</w:t>
        </w:r>
        <w:r>
          <w:rPr>
            <w:rStyle w:val="charCitHyperlinkAbbrev"/>
          </w:rPr>
          <w:noBreakHyphen/>
          <w:t>18</w:t>
        </w:r>
      </w:hyperlink>
      <w:r>
        <w:t xml:space="preserve"> s 4</w:t>
      </w:r>
    </w:p>
    <w:p w:rsidR="00227193" w:rsidRDefault="00227193" w:rsidP="005721D5">
      <w:pPr>
        <w:pStyle w:val="AmdtsEntryHd"/>
      </w:pPr>
      <w:r w:rsidRPr="00762FA5">
        <w:t>Proceedings of council (government)</w:t>
      </w:r>
    </w:p>
    <w:p w:rsidR="00227193" w:rsidRPr="00227193" w:rsidRDefault="00227193" w:rsidP="00227193">
      <w:pPr>
        <w:pStyle w:val="AmdtsEntries"/>
      </w:pPr>
      <w:r>
        <w:t>div 3.5.2 hdg</w:t>
      </w:r>
      <w:r>
        <w:tab/>
        <w:t xml:space="preserve">om </w:t>
      </w:r>
      <w:hyperlink r:id="rId339" w:tooltip="Education Amendment Act 2015" w:history="1">
        <w:r>
          <w:rPr>
            <w:rStyle w:val="charCitHyperlinkAbbrev"/>
          </w:rPr>
          <w:t>A2015</w:t>
        </w:r>
        <w:r>
          <w:rPr>
            <w:rStyle w:val="charCitHyperlinkAbbrev"/>
          </w:rPr>
          <w:noBreakHyphen/>
          <w:t>18</w:t>
        </w:r>
      </w:hyperlink>
      <w:r>
        <w:t xml:space="preserve"> s 4</w:t>
      </w:r>
    </w:p>
    <w:p w:rsidR="005721D5" w:rsidRDefault="005721D5" w:rsidP="005721D5">
      <w:pPr>
        <w:pStyle w:val="AmdtsEntryHd"/>
      </w:pPr>
      <w:r>
        <w:t>Time and place of meetings of council (government)</w:t>
      </w:r>
    </w:p>
    <w:p w:rsidR="005721D5" w:rsidRDefault="005721D5" w:rsidP="005721D5">
      <w:pPr>
        <w:pStyle w:val="AmdtsEntries"/>
      </w:pPr>
      <w:r>
        <w:t>s 63</w:t>
      </w:r>
      <w:r>
        <w:tab/>
        <w:t xml:space="preserve">am </w:t>
      </w:r>
      <w:hyperlink r:id="rId340"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253D00">
        <w:t>1.183</w:t>
      </w:r>
    </w:p>
    <w:p w:rsidR="004801F9" w:rsidRPr="004A5DB6" w:rsidRDefault="004801F9" w:rsidP="005721D5">
      <w:pPr>
        <w:pStyle w:val="AmdtsEntries"/>
      </w:pPr>
      <w:r>
        <w:tab/>
        <w:t xml:space="preserve">om </w:t>
      </w:r>
      <w:hyperlink r:id="rId341" w:tooltip="Education Amendment Act 2015" w:history="1">
        <w:r>
          <w:rPr>
            <w:rStyle w:val="charCitHyperlinkAbbrev"/>
          </w:rPr>
          <w:t>A2015</w:t>
        </w:r>
        <w:r>
          <w:rPr>
            <w:rStyle w:val="charCitHyperlinkAbbrev"/>
          </w:rPr>
          <w:noBreakHyphen/>
          <w:t>18</w:t>
        </w:r>
      </w:hyperlink>
      <w:r>
        <w:t xml:space="preserve"> s 4</w:t>
      </w:r>
    </w:p>
    <w:p w:rsidR="004801F9" w:rsidRDefault="004801F9">
      <w:pPr>
        <w:pStyle w:val="AmdtsEntryHd"/>
      </w:pPr>
      <w:r w:rsidRPr="00762FA5">
        <w:t>Procedures governing proceedings of council (government)</w:t>
      </w:r>
    </w:p>
    <w:p w:rsidR="004801F9" w:rsidRPr="004801F9" w:rsidRDefault="004801F9" w:rsidP="004801F9">
      <w:pPr>
        <w:pStyle w:val="AmdtsEntries"/>
      </w:pPr>
      <w:r>
        <w:t>s 64</w:t>
      </w:r>
      <w:r>
        <w:tab/>
        <w:t xml:space="preserve">om </w:t>
      </w:r>
      <w:hyperlink r:id="rId342" w:tooltip="Education Amendment Act 2015" w:history="1">
        <w:r>
          <w:rPr>
            <w:rStyle w:val="charCitHyperlinkAbbrev"/>
          </w:rPr>
          <w:t>A2015</w:t>
        </w:r>
        <w:r>
          <w:rPr>
            <w:rStyle w:val="charCitHyperlinkAbbrev"/>
          </w:rPr>
          <w:noBreakHyphen/>
          <w:t>18</w:t>
        </w:r>
      </w:hyperlink>
      <w:r>
        <w:t xml:space="preserve"> s 4</w:t>
      </w:r>
    </w:p>
    <w:p w:rsidR="004801F9" w:rsidRDefault="004801F9">
      <w:pPr>
        <w:pStyle w:val="AmdtsEntryHd"/>
      </w:pPr>
      <w:r w:rsidRPr="00762FA5">
        <w:t>Disclosure of interests by members of council (government)</w:t>
      </w:r>
    </w:p>
    <w:p w:rsidR="004801F9" w:rsidRPr="00096B76" w:rsidRDefault="004801F9" w:rsidP="004801F9">
      <w:pPr>
        <w:pStyle w:val="AmdtsEntries"/>
      </w:pPr>
      <w:r>
        <w:t>s 65</w:t>
      </w:r>
      <w:r>
        <w:tab/>
        <w:t xml:space="preserve">om </w:t>
      </w:r>
      <w:hyperlink r:id="rId343" w:tooltip="Education Amendment Act 2015" w:history="1">
        <w:r>
          <w:rPr>
            <w:rStyle w:val="charCitHyperlinkAbbrev"/>
          </w:rPr>
          <w:t>A2015</w:t>
        </w:r>
        <w:r>
          <w:rPr>
            <w:rStyle w:val="charCitHyperlinkAbbrev"/>
          </w:rPr>
          <w:noBreakHyphen/>
          <w:t>18</w:t>
        </w:r>
      </w:hyperlink>
      <w:r>
        <w:t xml:space="preserve"> s 4</w:t>
      </w:r>
    </w:p>
    <w:p w:rsidR="00893802" w:rsidRDefault="00893802">
      <w:pPr>
        <w:pStyle w:val="AmdtsEntryHd"/>
      </w:pPr>
      <w:r>
        <w:t>Other provisions relating to council (government)</w:t>
      </w:r>
    </w:p>
    <w:p w:rsidR="00893802" w:rsidRDefault="00893802">
      <w:pPr>
        <w:pStyle w:val="AmdtsEntries"/>
      </w:pPr>
      <w:r>
        <w:t>div 3.5.3 hdg</w:t>
      </w:r>
      <w:r>
        <w:tab/>
        <w:t xml:space="preserve">ins </w:t>
      </w:r>
      <w:hyperlink r:id="rId344"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23</w:t>
      </w:r>
    </w:p>
    <w:p w:rsidR="00AC0336" w:rsidRPr="004A5DB6" w:rsidRDefault="00AC0336" w:rsidP="00AC0336">
      <w:pPr>
        <w:pStyle w:val="AmdtsEntries"/>
      </w:pPr>
      <w:r>
        <w:tab/>
        <w:t xml:space="preserve">om </w:t>
      </w:r>
      <w:hyperlink r:id="rId345" w:tooltip="Education Amendment Act 2015" w:history="1">
        <w:r>
          <w:rPr>
            <w:rStyle w:val="charCitHyperlinkAbbrev"/>
          </w:rPr>
          <w:t>A2015</w:t>
        </w:r>
        <w:r>
          <w:rPr>
            <w:rStyle w:val="charCitHyperlinkAbbrev"/>
          </w:rPr>
          <w:noBreakHyphen/>
          <w:t>18</w:t>
        </w:r>
      </w:hyperlink>
      <w:r>
        <w:t xml:space="preserve"> s 4</w:t>
      </w:r>
    </w:p>
    <w:p w:rsidR="00893802" w:rsidRDefault="00893802">
      <w:pPr>
        <w:pStyle w:val="AmdtsEntryHd"/>
      </w:pPr>
      <w:r>
        <w:t>Minister to seek advice</w:t>
      </w:r>
    </w:p>
    <w:p w:rsidR="00893802" w:rsidRDefault="00893802">
      <w:pPr>
        <w:pStyle w:val="AmdtsEntries"/>
      </w:pPr>
      <w:r>
        <w:t>s 66</w:t>
      </w:r>
      <w:r>
        <w:tab/>
        <w:t xml:space="preserve">orig s 66 om </w:t>
      </w:r>
      <w:hyperlink r:id="rId346"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24</w:t>
      </w:r>
    </w:p>
    <w:p w:rsidR="00893802" w:rsidRDefault="00893802">
      <w:pPr>
        <w:pStyle w:val="AmdtsEntries"/>
      </w:pPr>
      <w:r>
        <w:tab/>
        <w:t xml:space="preserve">(prev s 19) reloc and renum as s 66 </w:t>
      </w:r>
      <w:hyperlink r:id="rId347"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10</w:t>
      </w:r>
    </w:p>
    <w:p w:rsidR="00AC0336" w:rsidRPr="004A5DB6" w:rsidRDefault="00AC0336" w:rsidP="00AC0336">
      <w:pPr>
        <w:pStyle w:val="AmdtsEntries"/>
      </w:pPr>
      <w:r>
        <w:tab/>
        <w:t xml:space="preserve">om </w:t>
      </w:r>
      <w:hyperlink r:id="rId348" w:tooltip="Education Amendment Act 2015" w:history="1">
        <w:r>
          <w:rPr>
            <w:rStyle w:val="charCitHyperlinkAbbrev"/>
          </w:rPr>
          <w:t>A2015</w:t>
        </w:r>
        <w:r>
          <w:rPr>
            <w:rStyle w:val="charCitHyperlinkAbbrev"/>
          </w:rPr>
          <w:noBreakHyphen/>
          <w:t>18</w:t>
        </w:r>
      </w:hyperlink>
      <w:r>
        <w:t xml:space="preserve"> s 4</w:t>
      </w:r>
    </w:p>
    <w:p w:rsidR="00893802" w:rsidRDefault="00893802">
      <w:pPr>
        <w:pStyle w:val="AmdtsEntryHd"/>
      </w:pPr>
      <w:r>
        <w:t>Minister to present advice of council (government)</w:t>
      </w:r>
    </w:p>
    <w:p w:rsidR="00893802" w:rsidRDefault="00893802">
      <w:pPr>
        <w:pStyle w:val="AmdtsEntries"/>
      </w:pPr>
      <w:r>
        <w:t>s 66A</w:t>
      </w:r>
      <w:r>
        <w:tab/>
        <w:t xml:space="preserve">(prev s 73) reloc and renum as s 66A </w:t>
      </w:r>
      <w:hyperlink r:id="rId349"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27</w:t>
      </w:r>
    </w:p>
    <w:p w:rsidR="00AC0336" w:rsidRPr="004A5DB6" w:rsidRDefault="00AC0336" w:rsidP="00AC0336">
      <w:pPr>
        <w:pStyle w:val="AmdtsEntries"/>
      </w:pPr>
      <w:r>
        <w:tab/>
        <w:t xml:space="preserve">om </w:t>
      </w:r>
      <w:hyperlink r:id="rId350" w:tooltip="Education Amendment Act 2015" w:history="1">
        <w:r>
          <w:rPr>
            <w:rStyle w:val="charCitHyperlinkAbbrev"/>
          </w:rPr>
          <w:t>A2015</w:t>
        </w:r>
        <w:r>
          <w:rPr>
            <w:rStyle w:val="charCitHyperlinkAbbrev"/>
          </w:rPr>
          <w:noBreakHyphen/>
          <w:t>18</w:t>
        </w:r>
      </w:hyperlink>
      <w:r>
        <w:t xml:space="preserve"> s 4</w:t>
      </w:r>
    </w:p>
    <w:p w:rsidR="004459F4" w:rsidRDefault="004459F4" w:rsidP="004459F4">
      <w:pPr>
        <w:pStyle w:val="AmdtsEntryHd"/>
      </w:pPr>
      <w:r>
        <w:t>Appointment of authorised persons (government)</w:t>
      </w:r>
    </w:p>
    <w:p w:rsidR="004459F4" w:rsidRPr="004459F4" w:rsidRDefault="004459F4" w:rsidP="004459F4">
      <w:pPr>
        <w:pStyle w:val="AmdtsEntries"/>
      </w:pPr>
      <w:r>
        <w:t>s 67</w:t>
      </w:r>
      <w:r>
        <w:tab/>
        <w:t xml:space="preserve">am </w:t>
      </w:r>
      <w:hyperlink r:id="rId351" w:tooltip="Statute Law Amendment Act 2010" w:history="1">
        <w:r w:rsidR="001927F7" w:rsidRPr="001927F7">
          <w:rPr>
            <w:rStyle w:val="charCitHyperlinkAbbrev"/>
          </w:rPr>
          <w:t>A2010</w:t>
        </w:r>
        <w:r w:rsidR="001927F7" w:rsidRPr="001927F7">
          <w:rPr>
            <w:rStyle w:val="charCitHyperlinkAbbrev"/>
          </w:rPr>
          <w:noBreakHyphen/>
          <w:t>18</w:t>
        </w:r>
      </w:hyperlink>
      <w:r>
        <w:t xml:space="preserve"> amdt 1.14</w:t>
      </w:r>
      <w:r w:rsidR="005721D5">
        <w:t xml:space="preserve">; </w:t>
      </w:r>
      <w:hyperlink r:id="rId352"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rsidR="005721D5">
        <w:t xml:space="preserve"> amdt </w:t>
      </w:r>
      <w:r w:rsidR="00253D00">
        <w:t>1.183</w:t>
      </w:r>
      <w:r w:rsidR="003C3357">
        <w:t xml:space="preserve">; </w:t>
      </w:r>
      <w:hyperlink r:id="rId353" w:tooltip="Statute Law Amendment Act 2012" w:history="1">
        <w:r w:rsidR="001927F7" w:rsidRPr="001927F7">
          <w:rPr>
            <w:rStyle w:val="charCitHyperlinkAbbrev"/>
          </w:rPr>
          <w:t>A2012</w:t>
        </w:r>
        <w:r w:rsidR="001927F7" w:rsidRPr="001927F7">
          <w:rPr>
            <w:rStyle w:val="charCitHyperlinkAbbrev"/>
          </w:rPr>
          <w:noBreakHyphen/>
          <w:t>21</w:t>
        </w:r>
      </w:hyperlink>
      <w:r w:rsidR="00AC0336">
        <w:t xml:space="preserve"> amdt </w:t>
      </w:r>
      <w:r w:rsidR="003C3357">
        <w:t>3.54, amdt 3.55</w:t>
      </w:r>
    </w:p>
    <w:p w:rsidR="005721D5" w:rsidRDefault="005721D5" w:rsidP="005721D5">
      <w:pPr>
        <w:pStyle w:val="AmdtsEntryHd"/>
      </w:pPr>
      <w:r>
        <w:t>Identity cards for authorised persons (government)</w:t>
      </w:r>
    </w:p>
    <w:p w:rsidR="005721D5" w:rsidRPr="004A5DB6" w:rsidRDefault="005721D5" w:rsidP="005721D5">
      <w:pPr>
        <w:pStyle w:val="AmdtsEntries"/>
      </w:pPr>
      <w:r>
        <w:t>s 68</w:t>
      </w:r>
      <w:r>
        <w:tab/>
        <w:t xml:space="preserve">am </w:t>
      </w:r>
      <w:hyperlink r:id="rId354"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253D00">
        <w:t>1.183</w:t>
      </w:r>
    </w:p>
    <w:p w:rsidR="00893802" w:rsidRDefault="00893802">
      <w:pPr>
        <w:pStyle w:val="AmdtsEntryHd"/>
        <w:rPr>
          <w:rStyle w:val="CharDivText"/>
        </w:rPr>
      </w:pPr>
      <w:r>
        <w:rPr>
          <w:rStyle w:val="CharDivText"/>
        </w:rPr>
        <w:t>Miscellaneous</w:t>
      </w:r>
    </w:p>
    <w:p w:rsidR="00893802" w:rsidRDefault="00893802">
      <w:pPr>
        <w:pStyle w:val="AmdtsEntries"/>
      </w:pPr>
      <w:r>
        <w:t>div 3.6.3 hdg</w:t>
      </w:r>
      <w:r>
        <w:tab/>
        <w:t xml:space="preserve">om </w:t>
      </w:r>
      <w:hyperlink r:id="rId355"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25</w:t>
      </w:r>
    </w:p>
    <w:p w:rsidR="00893802" w:rsidRDefault="00893802">
      <w:pPr>
        <w:pStyle w:val="AmdtsEntryHd"/>
      </w:pPr>
      <w:r>
        <w:t>Protection of members of school boards</w:t>
      </w:r>
    </w:p>
    <w:p w:rsidR="00893802" w:rsidRDefault="00893802">
      <w:pPr>
        <w:pStyle w:val="AmdtsEntries"/>
      </w:pPr>
      <w:r>
        <w:t>s 72</w:t>
      </w:r>
      <w:r>
        <w:tab/>
        <w:t>reloc and renum as s 49A</w:t>
      </w:r>
    </w:p>
    <w:p w:rsidR="00893802" w:rsidRDefault="00893802">
      <w:pPr>
        <w:pStyle w:val="AmdtsEntryHd"/>
      </w:pPr>
      <w:r>
        <w:t>Minister to present advice of council (government)</w:t>
      </w:r>
    </w:p>
    <w:p w:rsidR="00893802" w:rsidRDefault="00893802">
      <w:pPr>
        <w:pStyle w:val="AmdtsEntries"/>
      </w:pPr>
      <w:r>
        <w:t>s 73</w:t>
      </w:r>
      <w:r>
        <w:tab/>
        <w:t>reloc and renum as s 66A</w:t>
      </w:r>
    </w:p>
    <w:p w:rsidR="00893802" w:rsidRDefault="00893802">
      <w:pPr>
        <w:pStyle w:val="AmdtsEntryHd"/>
      </w:pPr>
      <w:r>
        <w:t>Minister to seek advice</w:t>
      </w:r>
    </w:p>
    <w:p w:rsidR="00893802" w:rsidRDefault="00893802">
      <w:pPr>
        <w:pStyle w:val="AmdtsEntries"/>
      </w:pPr>
      <w:r>
        <w:t>s 76</w:t>
      </w:r>
      <w:r>
        <w:tab/>
        <w:t>reloc and renum as s 118</w:t>
      </w:r>
    </w:p>
    <w:p w:rsidR="00893802" w:rsidRDefault="00893802">
      <w:pPr>
        <w:pStyle w:val="AmdtsEntryHd"/>
      </w:pPr>
      <w:r>
        <w:t>Register of non-government schools</w:t>
      </w:r>
    </w:p>
    <w:p w:rsidR="00893802" w:rsidRDefault="00893802">
      <w:pPr>
        <w:pStyle w:val="AmdtsEntries"/>
      </w:pPr>
      <w:r>
        <w:t>s 79</w:t>
      </w:r>
      <w:r>
        <w:tab/>
        <w:t xml:space="preserve">sub </w:t>
      </w:r>
      <w:hyperlink r:id="rId356"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29</w:t>
      </w:r>
    </w:p>
    <w:p w:rsidR="002D705E" w:rsidRDefault="002D705E">
      <w:pPr>
        <w:pStyle w:val="AmdtsEntries"/>
      </w:pPr>
      <w:r>
        <w:tab/>
        <w:t xml:space="preserve">am </w:t>
      </w:r>
      <w:hyperlink r:id="rId357"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253D00">
        <w:t>1.183</w:t>
      </w:r>
    </w:p>
    <w:p w:rsidR="00893802" w:rsidRDefault="00893802">
      <w:pPr>
        <w:pStyle w:val="AmdtsEntryHd"/>
      </w:pPr>
      <w:r>
        <w:lastRenderedPageBreak/>
        <w:t>Approved educational courses for students at non-government schools</w:t>
      </w:r>
    </w:p>
    <w:p w:rsidR="00893802" w:rsidRDefault="00893802">
      <w:pPr>
        <w:pStyle w:val="AmdtsEntries"/>
      </w:pPr>
      <w:r>
        <w:t>s 81 hdg</w:t>
      </w:r>
      <w:r>
        <w:tab/>
        <w:t xml:space="preserve">am </w:t>
      </w:r>
      <w:hyperlink r:id="rId358"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55</w:t>
      </w:r>
    </w:p>
    <w:p w:rsidR="00893802" w:rsidRDefault="00893802">
      <w:pPr>
        <w:pStyle w:val="AmdtsEntries"/>
      </w:pPr>
      <w:r>
        <w:t>s 81</w:t>
      </w:r>
      <w:r>
        <w:tab/>
        <w:t xml:space="preserve">am </w:t>
      </w:r>
      <w:hyperlink r:id="rId359"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55</w:t>
      </w:r>
    </w:p>
    <w:p w:rsidR="00893802" w:rsidRDefault="00893802">
      <w:pPr>
        <w:pStyle w:val="AmdtsEntryHd"/>
        <w:rPr>
          <w:noProof/>
        </w:rPr>
      </w:pPr>
      <w:r>
        <w:rPr>
          <w:noProof/>
        </w:rPr>
        <w:t>Schools to be registered</w:t>
      </w:r>
    </w:p>
    <w:p w:rsidR="00893802" w:rsidRDefault="00893802">
      <w:pPr>
        <w:pStyle w:val="AmdtsEntries"/>
      </w:pPr>
      <w:r>
        <w:t>s 82</w:t>
      </w:r>
      <w:r>
        <w:tab/>
        <w:t xml:space="preserve">am </w:t>
      </w:r>
      <w:hyperlink r:id="rId360"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30, s 55; ss renum R4 LA</w:t>
      </w:r>
    </w:p>
    <w:p w:rsidR="00893802" w:rsidRDefault="00893802">
      <w:pPr>
        <w:pStyle w:val="AmdtsEntryHd"/>
      </w:pPr>
      <w:r>
        <w:t>Applications for in-principle approval for proposed registration</w:t>
      </w:r>
    </w:p>
    <w:p w:rsidR="00893802" w:rsidRDefault="00893802">
      <w:pPr>
        <w:pStyle w:val="AmdtsEntries"/>
      </w:pPr>
      <w:r>
        <w:t>s 83</w:t>
      </w:r>
      <w:r>
        <w:tab/>
        <w:t xml:space="preserve">am </w:t>
      </w:r>
      <w:hyperlink r:id="rId361"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31, s 32; pars renum R4 LA</w:t>
      </w:r>
      <w:r w:rsidR="004048E6">
        <w:t xml:space="preserve">; </w:t>
      </w:r>
      <w:hyperlink r:id="rId362" w:tooltip="Statute Law Amendment Act 2009" w:history="1">
        <w:r w:rsidR="001927F7" w:rsidRPr="001927F7">
          <w:rPr>
            <w:rStyle w:val="charCitHyperlinkAbbrev"/>
          </w:rPr>
          <w:t>A2009</w:t>
        </w:r>
        <w:r w:rsidR="001927F7" w:rsidRPr="001927F7">
          <w:rPr>
            <w:rStyle w:val="charCitHyperlinkAbbrev"/>
          </w:rPr>
          <w:noBreakHyphen/>
          <w:t>20</w:t>
        </w:r>
      </w:hyperlink>
      <w:r w:rsidR="004048E6">
        <w:t xml:space="preserve"> amdt 3.63</w:t>
      </w:r>
      <w:r w:rsidR="004459F4">
        <w:t xml:space="preserve">; </w:t>
      </w:r>
      <w:hyperlink r:id="rId363" w:tooltip="Statute Law Amendment Act 2010" w:history="1">
        <w:r w:rsidR="001927F7" w:rsidRPr="001927F7">
          <w:rPr>
            <w:rStyle w:val="charCitHyperlinkAbbrev"/>
          </w:rPr>
          <w:t>A2010</w:t>
        </w:r>
        <w:r w:rsidR="001927F7" w:rsidRPr="001927F7">
          <w:rPr>
            <w:rStyle w:val="charCitHyperlinkAbbrev"/>
          </w:rPr>
          <w:noBreakHyphen/>
          <w:t>18</w:t>
        </w:r>
      </w:hyperlink>
      <w:r w:rsidR="004459F4">
        <w:t xml:space="preserve"> amdt 1.15</w:t>
      </w:r>
      <w:r w:rsidR="00DE35DB">
        <w:t xml:space="preserve">; </w:t>
      </w:r>
      <w:hyperlink r:id="rId364" w:tooltip="Statute Law Amendment Act 2011" w:history="1">
        <w:r w:rsidR="001927F7" w:rsidRPr="001927F7">
          <w:rPr>
            <w:rStyle w:val="charCitHyperlinkAbbrev"/>
          </w:rPr>
          <w:t>A2011</w:t>
        </w:r>
        <w:r w:rsidR="001927F7" w:rsidRPr="001927F7">
          <w:rPr>
            <w:rStyle w:val="charCitHyperlinkAbbrev"/>
          </w:rPr>
          <w:noBreakHyphen/>
          <w:t>3</w:t>
        </w:r>
      </w:hyperlink>
      <w:r w:rsidR="00DE35DB">
        <w:t xml:space="preserve"> amdt 3.186</w:t>
      </w:r>
      <w:r w:rsidR="002D705E">
        <w:t xml:space="preserve">; </w:t>
      </w:r>
      <w:hyperlink r:id="rId365"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rsidR="002D705E">
        <w:t xml:space="preserve"> amdt </w:t>
      </w:r>
      <w:r w:rsidR="00253D00">
        <w:t>1.183</w:t>
      </w:r>
      <w:r w:rsidR="006759B7">
        <w:t xml:space="preserve">; </w:t>
      </w:r>
      <w:hyperlink r:id="rId366" w:tooltip="Red Tape Reduction Legislation Amendment Act 2015" w:history="1">
        <w:r w:rsidR="006759B7">
          <w:rPr>
            <w:rStyle w:val="charCitHyperlinkAbbrev"/>
          </w:rPr>
          <w:t>A2015</w:t>
        </w:r>
        <w:r w:rsidR="006759B7">
          <w:rPr>
            <w:rStyle w:val="charCitHyperlinkAbbrev"/>
          </w:rPr>
          <w:noBreakHyphen/>
          <w:t>33</w:t>
        </w:r>
      </w:hyperlink>
      <w:r w:rsidR="006759B7">
        <w:t xml:space="preserve"> amdt 1.49, amdt 1.50</w:t>
      </w:r>
    </w:p>
    <w:p w:rsidR="00893802" w:rsidRDefault="00893802">
      <w:pPr>
        <w:pStyle w:val="AmdtsEntryHd"/>
      </w:pPr>
      <w:r>
        <w:t>Deciding in-principle applications</w:t>
      </w:r>
    </w:p>
    <w:p w:rsidR="00893802" w:rsidRDefault="00893802">
      <w:pPr>
        <w:pStyle w:val="AmdtsEntries"/>
      </w:pPr>
      <w:r>
        <w:t>s 84</w:t>
      </w:r>
      <w:r>
        <w:tab/>
        <w:t xml:space="preserve">am </w:t>
      </w:r>
      <w:hyperlink r:id="rId367"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33, s 34; ss renum R4 LA</w:t>
      </w:r>
      <w:r w:rsidR="00DE35DB">
        <w:t xml:space="preserve">; </w:t>
      </w:r>
      <w:hyperlink r:id="rId368" w:tooltip="Statute Law Amendment Act 2011" w:history="1">
        <w:r w:rsidR="001927F7" w:rsidRPr="001927F7">
          <w:rPr>
            <w:rStyle w:val="charCitHyperlinkAbbrev"/>
          </w:rPr>
          <w:t>A2011</w:t>
        </w:r>
        <w:r w:rsidR="001927F7" w:rsidRPr="001927F7">
          <w:rPr>
            <w:rStyle w:val="charCitHyperlinkAbbrev"/>
          </w:rPr>
          <w:noBreakHyphen/>
          <w:t>3</w:t>
        </w:r>
      </w:hyperlink>
      <w:r w:rsidR="00DE35DB">
        <w:t xml:space="preserve"> amd</w:t>
      </w:r>
      <w:r w:rsidR="003A7A2C">
        <w:t>t </w:t>
      </w:r>
      <w:r w:rsidR="00DE35DB">
        <w:t>3.187</w:t>
      </w:r>
      <w:r w:rsidR="002D705E">
        <w:t xml:space="preserve">; </w:t>
      </w:r>
      <w:hyperlink r:id="rId369"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rsidR="002D705E">
        <w:t xml:space="preserve"> amdt </w:t>
      </w:r>
      <w:r w:rsidR="00253D00">
        <w:t>1.183</w:t>
      </w:r>
    </w:p>
    <w:p w:rsidR="004048E6" w:rsidRDefault="004048E6">
      <w:pPr>
        <w:pStyle w:val="AmdtsEntryHd"/>
        <w:rPr>
          <w:noProof/>
        </w:rPr>
      </w:pPr>
      <w:r>
        <w:rPr>
          <w:noProof/>
        </w:rPr>
        <w:t>Application for provisional registration</w:t>
      </w:r>
    </w:p>
    <w:p w:rsidR="004048E6" w:rsidRPr="004048E6" w:rsidRDefault="004048E6" w:rsidP="004048E6">
      <w:pPr>
        <w:pStyle w:val="AmdtsEntries"/>
      </w:pPr>
      <w:r>
        <w:t>s 85</w:t>
      </w:r>
      <w:r>
        <w:tab/>
        <w:t xml:space="preserve">am </w:t>
      </w:r>
      <w:hyperlink r:id="rId370" w:tooltip="Statute Law Amendment Act 2009" w:history="1">
        <w:r w:rsidR="001927F7" w:rsidRPr="001927F7">
          <w:rPr>
            <w:rStyle w:val="charCitHyperlinkAbbrev"/>
          </w:rPr>
          <w:t>A2009</w:t>
        </w:r>
        <w:r w:rsidR="001927F7" w:rsidRPr="001927F7">
          <w:rPr>
            <w:rStyle w:val="charCitHyperlinkAbbrev"/>
          </w:rPr>
          <w:noBreakHyphen/>
          <w:t>20</w:t>
        </w:r>
      </w:hyperlink>
      <w:r>
        <w:t xml:space="preserve"> amdt 3.63</w:t>
      </w:r>
      <w:r w:rsidR="004459F4">
        <w:t xml:space="preserve">; </w:t>
      </w:r>
      <w:hyperlink r:id="rId371" w:tooltip="Statute Law Amendment Act 2010" w:history="1">
        <w:r w:rsidR="001927F7" w:rsidRPr="001927F7">
          <w:rPr>
            <w:rStyle w:val="charCitHyperlinkAbbrev"/>
          </w:rPr>
          <w:t>A2010</w:t>
        </w:r>
        <w:r w:rsidR="001927F7" w:rsidRPr="001927F7">
          <w:rPr>
            <w:rStyle w:val="charCitHyperlinkAbbrev"/>
          </w:rPr>
          <w:noBreakHyphen/>
          <w:t>18</w:t>
        </w:r>
      </w:hyperlink>
      <w:r w:rsidR="004459F4">
        <w:t xml:space="preserve"> amdt 1.16</w:t>
      </w:r>
      <w:r w:rsidR="003A7A2C">
        <w:t xml:space="preserve">; </w:t>
      </w:r>
      <w:hyperlink r:id="rId372" w:tooltip="Statute Law Amendment Act 2011" w:history="1">
        <w:r w:rsidR="001927F7" w:rsidRPr="001927F7">
          <w:rPr>
            <w:rStyle w:val="charCitHyperlinkAbbrev"/>
          </w:rPr>
          <w:t>A2011</w:t>
        </w:r>
        <w:r w:rsidR="001927F7" w:rsidRPr="001927F7">
          <w:rPr>
            <w:rStyle w:val="charCitHyperlinkAbbrev"/>
          </w:rPr>
          <w:noBreakHyphen/>
          <w:t>3</w:t>
        </w:r>
      </w:hyperlink>
      <w:r w:rsidR="003A7A2C">
        <w:t xml:space="preserve"> amdt </w:t>
      </w:r>
      <w:r w:rsidR="00DE35DB">
        <w:t>3.188</w:t>
      </w:r>
      <w:r w:rsidR="002D705E">
        <w:t xml:space="preserve">; </w:t>
      </w:r>
      <w:hyperlink r:id="rId373"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rsidR="002D705E">
        <w:t xml:space="preserve"> amdt </w:t>
      </w:r>
      <w:r w:rsidR="00253D00">
        <w:t>1.183</w:t>
      </w:r>
      <w:r w:rsidR="006759B7">
        <w:t xml:space="preserve">; </w:t>
      </w:r>
      <w:hyperlink r:id="rId374" w:tooltip="Red Tape Reduction Legislation Amendment Act 2015" w:history="1">
        <w:r w:rsidR="006759B7">
          <w:rPr>
            <w:rStyle w:val="charCitHyperlinkAbbrev"/>
          </w:rPr>
          <w:t>A2015</w:t>
        </w:r>
        <w:r w:rsidR="006759B7">
          <w:rPr>
            <w:rStyle w:val="charCitHyperlinkAbbrev"/>
          </w:rPr>
          <w:noBreakHyphen/>
          <w:t>33</w:t>
        </w:r>
      </w:hyperlink>
      <w:r w:rsidR="006759B7">
        <w:t xml:space="preserve"> amdt 1.51</w:t>
      </w:r>
    </w:p>
    <w:p w:rsidR="004048E6" w:rsidRDefault="00500F02" w:rsidP="004048E6">
      <w:pPr>
        <w:pStyle w:val="AmdtsEntryHd"/>
        <w:rPr>
          <w:noProof/>
        </w:rPr>
      </w:pPr>
      <w:r>
        <w:rPr>
          <w:noProof/>
        </w:rPr>
        <w:t>Application for registration</w:t>
      </w:r>
    </w:p>
    <w:p w:rsidR="004048E6" w:rsidRPr="004048E6" w:rsidRDefault="00500F02" w:rsidP="004048E6">
      <w:pPr>
        <w:pStyle w:val="AmdtsEntries"/>
      </w:pPr>
      <w:r>
        <w:t>s 87</w:t>
      </w:r>
      <w:r w:rsidR="004048E6">
        <w:tab/>
        <w:t xml:space="preserve">am </w:t>
      </w:r>
      <w:hyperlink r:id="rId375" w:tooltip="Statute Law Amendment Act 2009" w:history="1">
        <w:r w:rsidR="001927F7" w:rsidRPr="001927F7">
          <w:rPr>
            <w:rStyle w:val="charCitHyperlinkAbbrev"/>
          </w:rPr>
          <w:t>A2009</w:t>
        </w:r>
        <w:r w:rsidR="001927F7" w:rsidRPr="001927F7">
          <w:rPr>
            <w:rStyle w:val="charCitHyperlinkAbbrev"/>
          </w:rPr>
          <w:noBreakHyphen/>
          <w:t>20</w:t>
        </w:r>
      </w:hyperlink>
      <w:r w:rsidR="004048E6">
        <w:t xml:space="preserve"> amdt 3.63</w:t>
      </w:r>
      <w:r w:rsidR="004459F4">
        <w:t xml:space="preserve">; </w:t>
      </w:r>
      <w:hyperlink r:id="rId376" w:tooltip="Statute Law Amendment Act 2010" w:history="1">
        <w:r w:rsidR="001927F7" w:rsidRPr="001927F7">
          <w:rPr>
            <w:rStyle w:val="charCitHyperlinkAbbrev"/>
          </w:rPr>
          <w:t>A2010</w:t>
        </w:r>
        <w:r w:rsidR="001927F7" w:rsidRPr="001927F7">
          <w:rPr>
            <w:rStyle w:val="charCitHyperlinkAbbrev"/>
          </w:rPr>
          <w:noBreakHyphen/>
          <w:t>18</w:t>
        </w:r>
      </w:hyperlink>
      <w:r w:rsidR="004459F4">
        <w:t xml:space="preserve"> amdt 1.17</w:t>
      </w:r>
      <w:r w:rsidR="00DE35DB">
        <w:t xml:space="preserve">; </w:t>
      </w:r>
      <w:hyperlink r:id="rId377" w:tooltip="Statute Law Amendment Act 2011" w:history="1">
        <w:r w:rsidR="001927F7" w:rsidRPr="001927F7">
          <w:rPr>
            <w:rStyle w:val="charCitHyperlinkAbbrev"/>
          </w:rPr>
          <w:t>A2011</w:t>
        </w:r>
        <w:r w:rsidR="001927F7" w:rsidRPr="001927F7">
          <w:rPr>
            <w:rStyle w:val="charCitHyperlinkAbbrev"/>
          </w:rPr>
          <w:noBreakHyphen/>
          <w:t>3</w:t>
        </w:r>
      </w:hyperlink>
      <w:r w:rsidR="00DE35DB">
        <w:t xml:space="preserve"> amdt</w:t>
      </w:r>
      <w:r w:rsidR="003A7A2C">
        <w:t> </w:t>
      </w:r>
      <w:r w:rsidR="00DE35DB">
        <w:t>3.189</w:t>
      </w:r>
      <w:r w:rsidR="002D705E">
        <w:t xml:space="preserve">; </w:t>
      </w:r>
      <w:hyperlink r:id="rId378"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rsidR="002D705E">
        <w:t xml:space="preserve"> amdt </w:t>
      </w:r>
      <w:r w:rsidR="00253D00">
        <w:t>1.183</w:t>
      </w:r>
      <w:r w:rsidR="00744641">
        <w:t xml:space="preserve">; </w:t>
      </w:r>
      <w:hyperlink r:id="rId379" w:tooltip="Red Tape Reduction Legislation Amendment Act 2015" w:history="1">
        <w:r w:rsidR="00744641">
          <w:rPr>
            <w:rStyle w:val="charCitHyperlinkAbbrev"/>
          </w:rPr>
          <w:t>A2015</w:t>
        </w:r>
        <w:r w:rsidR="00744641">
          <w:rPr>
            <w:rStyle w:val="charCitHyperlinkAbbrev"/>
          </w:rPr>
          <w:noBreakHyphen/>
          <w:t>33</w:t>
        </w:r>
      </w:hyperlink>
      <w:r w:rsidR="00744641">
        <w:t xml:space="preserve"> amdt 1.52</w:t>
      </w:r>
    </w:p>
    <w:p w:rsidR="00893802" w:rsidRDefault="00893802">
      <w:pPr>
        <w:pStyle w:val="AmdtsEntryHd"/>
      </w:pPr>
      <w:r>
        <w:t>Application for registration at additional campus</w:t>
      </w:r>
    </w:p>
    <w:p w:rsidR="00893802" w:rsidRDefault="00893802">
      <w:pPr>
        <w:pStyle w:val="AmdtsEntries"/>
      </w:pPr>
      <w:r>
        <w:t>s 88A</w:t>
      </w:r>
      <w:r>
        <w:tab/>
        <w:t xml:space="preserve">ins </w:t>
      </w:r>
      <w:hyperlink r:id="rId380"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35</w:t>
      </w:r>
    </w:p>
    <w:p w:rsidR="009A2FAE" w:rsidRDefault="009A2FAE">
      <w:pPr>
        <w:pStyle w:val="AmdtsEntries"/>
      </w:pPr>
      <w:r>
        <w:tab/>
        <w:t xml:space="preserve">am </w:t>
      </w:r>
      <w:hyperlink r:id="rId381" w:tooltip="Statute Law Amendment Act 2009" w:history="1">
        <w:r w:rsidR="001927F7" w:rsidRPr="001927F7">
          <w:rPr>
            <w:rStyle w:val="charCitHyperlinkAbbrev"/>
          </w:rPr>
          <w:t>A2009</w:t>
        </w:r>
        <w:r w:rsidR="001927F7" w:rsidRPr="001927F7">
          <w:rPr>
            <w:rStyle w:val="charCitHyperlinkAbbrev"/>
          </w:rPr>
          <w:noBreakHyphen/>
          <w:t>20</w:t>
        </w:r>
      </w:hyperlink>
      <w:r>
        <w:t xml:space="preserve"> amdt 3.63</w:t>
      </w:r>
      <w:r w:rsidR="004459F4">
        <w:t xml:space="preserve">; </w:t>
      </w:r>
      <w:hyperlink r:id="rId382" w:tooltip="Statute Law Amendment Act 2010" w:history="1">
        <w:r w:rsidR="001927F7" w:rsidRPr="001927F7">
          <w:rPr>
            <w:rStyle w:val="charCitHyperlinkAbbrev"/>
          </w:rPr>
          <w:t>A2010</w:t>
        </w:r>
        <w:r w:rsidR="001927F7" w:rsidRPr="001927F7">
          <w:rPr>
            <w:rStyle w:val="charCitHyperlinkAbbrev"/>
          </w:rPr>
          <w:noBreakHyphen/>
          <w:t>18</w:t>
        </w:r>
      </w:hyperlink>
      <w:r w:rsidR="004459F4">
        <w:t xml:space="preserve"> amdt 1.18</w:t>
      </w:r>
      <w:r w:rsidR="00DE35DB">
        <w:t xml:space="preserve">; </w:t>
      </w:r>
      <w:hyperlink r:id="rId383" w:tooltip="Statute Law Amendment Act 2011" w:history="1">
        <w:r w:rsidR="001927F7" w:rsidRPr="001927F7">
          <w:rPr>
            <w:rStyle w:val="charCitHyperlinkAbbrev"/>
          </w:rPr>
          <w:t>A2011</w:t>
        </w:r>
        <w:r w:rsidR="001927F7" w:rsidRPr="001927F7">
          <w:rPr>
            <w:rStyle w:val="charCitHyperlinkAbbrev"/>
          </w:rPr>
          <w:noBreakHyphen/>
          <w:t>3</w:t>
        </w:r>
      </w:hyperlink>
      <w:r w:rsidR="00DE35DB">
        <w:t xml:space="preserve"> amdt</w:t>
      </w:r>
      <w:r w:rsidR="003A7A2C">
        <w:t> </w:t>
      </w:r>
      <w:r w:rsidR="00DE35DB">
        <w:t>3.190</w:t>
      </w:r>
      <w:r w:rsidR="002D705E">
        <w:t xml:space="preserve">; </w:t>
      </w:r>
      <w:hyperlink r:id="rId384"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rsidR="002D705E">
        <w:t xml:space="preserve"> amdt </w:t>
      </w:r>
      <w:r w:rsidR="00253D00">
        <w:t>1.183</w:t>
      </w:r>
      <w:r w:rsidR="00744641">
        <w:t xml:space="preserve">; </w:t>
      </w:r>
      <w:hyperlink r:id="rId385" w:tooltip="Red Tape Reduction Legislation Amendment Act 2015" w:history="1">
        <w:r w:rsidR="00744641">
          <w:rPr>
            <w:rStyle w:val="charCitHyperlinkAbbrev"/>
          </w:rPr>
          <w:t>A2015</w:t>
        </w:r>
        <w:r w:rsidR="00744641">
          <w:rPr>
            <w:rStyle w:val="charCitHyperlinkAbbrev"/>
          </w:rPr>
          <w:noBreakHyphen/>
          <w:t>33</w:t>
        </w:r>
      </w:hyperlink>
      <w:r w:rsidR="00744641">
        <w:t xml:space="preserve"> amdt 1.53</w:t>
      </w:r>
    </w:p>
    <w:p w:rsidR="00893802" w:rsidRDefault="00893802">
      <w:pPr>
        <w:pStyle w:val="AmdtsEntryHd"/>
      </w:pPr>
      <w:r>
        <w:t>Registration at additional campus</w:t>
      </w:r>
    </w:p>
    <w:p w:rsidR="00893802" w:rsidRDefault="00893802">
      <w:pPr>
        <w:pStyle w:val="AmdtsEntries"/>
      </w:pPr>
      <w:r>
        <w:t>s 88B</w:t>
      </w:r>
      <w:r>
        <w:tab/>
        <w:t xml:space="preserve">ins </w:t>
      </w:r>
      <w:hyperlink r:id="rId386"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35</w:t>
      </w:r>
    </w:p>
    <w:p w:rsidR="009A2FAE" w:rsidRDefault="009A2FAE" w:rsidP="009A2FAE">
      <w:pPr>
        <w:pStyle w:val="AmdtsEntryHd"/>
        <w:rPr>
          <w:noProof/>
        </w:rPr>
      </w:pPr>
      <w:r>
        <w:t>Application for registration at additional educational levels</w:t>
      </w:r>
    </w:p>
    <w:p w:rsidR="009A2FAE" w:rsidRPr="004048E6" w:rsidRDefault="009A2FAE" w:rsidP="009A2FAE">
      <w:pPr>
        <w:pStyle w:val="AmdtsEntries"/>
      </w:pPr>
      <w:r>
        <w:t>s 89</w:t>
      </w:r>
      <w:r>
        <w:tab/>
        <w:t xml:space="preserve">am </w:t>
      </w:r>
      <w:hyperlink r:id="rId387" w:tooltip="Statute Law Amendment Act 2009" w:history="1">
        <w:r w:rsidR="001927F7" w:rsidRPr="001927F7">
          <w:rPr>
            <w:rStyle w:val="charCitHyperlinkAbbrev"/>
          </w:rPr>
          <w:t>A2009</w:t>
        </w:r>
        <w:r w:rsidR="001927F7" w:rsidRPr="001927F7">
          <w:rPr>
            <w:rStyle w:val="charCitHyperlinkAbbrev"/>
          </w:rPr>
          <w:noBreakHyphen/>
          <w:t>20</w:t>
        </w:r>
      </w:hyperlink>
      <w:r>
        <w:t xml:space="preserve"> amdt 3.63</w:t>
      </w:r>
      <w:r w:rsidR="004459F4">
        <w:t xml:space="preserve">; </w:t>
      </w:r>
      <w:hyperlink r:id="rId388" w:tooltip="Statute Law Amendment Act 2010" w:history="1">
        <w:r w:rsidR="001927F7" w:rsidRPr="001927F7">
          <w:rPr>
            <w:rStyle w:val="charCitHyperlinkAbbrev"/>
          </w:rPr>
          <w:t>A2010</w:t>
        </w:r>
        <w:r w:rsidR="001927F7" w:rsidRPr="001927F7">
          <w:rPr>
            <w:rStyle w:val="charCitHyperlinkAbbrev"/>
          </w:rPr>
          <w:noBreakHyphen/>
          <w:t>18</w:t>
        </w:r>
      </w:hyperlink>
      <w:r w:rsidR="004459F4">
        <w:t xml:space="preserve"> amdt 1.19</w:t>
      </w:r>
      <w:r w:rsidR="00DE35DB">
        <w:t xml:space="preserve">; </w:t>
      </w:r>
      <w:hyperlink r:id="rId389" w:tooltip="Statute Law Amendment Act 2011" w:history="1">
        <w:r w:rsidR="001927F7" w:rsidRPr="001927F7">
          <w:rPr>
            <w:rStyle w:val="charCitHyperlinkAbbrev"/>
          </w:rPr>
          <w:t>A2011</w:t>
        </w:r>
        <w:r w:rsidR="001927F7" w:rsidRPr="001927F7">
          <w:rPr>
            <w:rStyle w:val="charCitHyperlinkAbbrev"/>
          </w:rPr>
          <w:noBreakHyphen/>
          <w:t>3</w:t>
        </w:r>
      </w:hyperlink>
      <w:r w:rsidR="00DE35DB">
        <w:t xml:space="preserve"> amdt</w:t>
      </w:r>
      <w:r w:rsidR="003A7A2C">
        <w:t> </w:t>
      </w:r>
      <w:r w:rsidR="00DE35DB">
        <w:t>3.191</w:t>
      </w:r>
      <w:r w:rsidR="002D705E">
        <w:t xml:space="preserve">; </w:t>
      </w:r>
      <w:hyperlink r:id="rId390"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rsidR="002D705E">
        <w:t xml:space="preserve"> amdt </w:t>
      </w:r>
      <w:r w:rsidR="00253D00">
        <w:t>1.183</w:t>
      </w:r>
      <w:r w:rsidR="00744641">
        <w:t xml:space="preserve">; </w:t>
      </w:r>
      <w:hyperlink r:id="rId391" w:tooltip="Red Tape Reduction Legislation Amendment Act 2015" w:history="1">
        <w:r w:rsidR="00744641">
          <w:rPr>
            <w:rStyle w:val="charCitHyperlinkAbbrev"/>
          </w:rPr>
          <w:t>A2015</w:t>
        </w:r>
        <w:r w:rsidR="00744641">
          <w:rPr>
            <w:rStyle w:val="charCitHyperlinkAbbrev"/>
          </w:rPr>
          <w:noBreakHyphen/>
          <w:t>33</w:t>
        </w:r>
      </w:hyperlink>
      <w:r w:rsidR="00744641">
        <w:t xml:space="preserve"> amdt 1.54</w:t>
      </w:r>
    </w:p>
    <w:p w:rsidR="00893802" w:rsidRDefault="00893802">
      <w:pPr>
        <w:pStyle w:val="AmdtsEntryHd"/>
      </w:pPr>
      <w:r>
        <w:t>Certificate of provisional registration or registration</w:t>
      </w:r>
    </w:p>
    <w:p w:rsidR="00893802" w:rsidRDefault="00893802">
      <w:pPr>
        <w:pStyle w:val="AmdtsEntries"/>
      </w:pPr>
      <w:r>
        <w:t>s 92</w:t>
      </w:r>
      <w:r>
        <w:tab/>
        <w:t xml:space="preserve">am </w:t>
      </w:r>
      <w:hyperlink r:id="rId392"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36</w:t>
      </w:r>
    </w:p>
    <w:p w:rsidR="00DE35DB" w:rsidRDefault="00DE35DB">
      <w:pPr>
        <w:pStyle w:val="AmdtsEntryHd"/>
      </w:pPr>
      <w:r>
        <w:t>Application for renewal of registration</w:t>
      </w:r>
    </w:p>
    <w:p w:rsidR="00DE35DB" w:rsidRPr="00DE35DB" w:rsidRDefault="00DE35DB" w:rsidP="00DE35DB">
      <w:pPr>
        <w:pStyle w:val="AmdtsEntries"/>
      </w:pPr>
      <w:r>
        <w:t>s 96</w:t>
      </w:r>
      <w:r>
        <w:tab/>
        <w:t xml:space="preserve">am </w:t>
      </w:r>
      <w:hyperlink r:id="rId393" w:tooltip="Statute Law Amendment Act 2011" w:history="1">
        <w:r w:rsidR="001927F7" w:rsidRPr="001927F7">
          <w:rPr>
            <w:rStyle w:val="charCitHyperlinkAbbrev"/>
          </w:rPr>
          <w:t>A2011</w:t>
        </w:r>
        <w:r w:rsidR="001927F7" w:rsidRPr="001927F7">
          <w:rPr>
            <w:rStyle w:val="charCitHyperlinkAbbrev"/>
          </w:rPr>
          <w:noBreakHyphen/>
          <w:t>3</w:t>
        </w:r>
      </w:hyperlink>
      <w:r>
        <w:t xml:space="preserve"> amdt 3.192</w:t>
      </w:r>
    </w:p>
    <w:p w:rsidR="00893802" w:rsidRDefault="00893802">
      <w:pPr>
        <w:pStyle w:val="AmdtsEntryHd"/>
      </w:pPr>
      <w:r>
        <w:t>Inspection of panel reports for school registration etc</w:t>
      </w:r>
    </w:p>
    <w:p w:rsidR="00893802" w:rsidRDefault="00893802">
      <w:pPr>
        <w:pStyle w:val="AmdtsEntries"/>
      </w:pPr>
      <w:r>
        <w:t>s 98</w:t>
      </w:r>
      <w:r>
        <w:tab/>
        <w:t xml:space="preserve">am </w:t>
      </w:r>
      <w:hyperlink r:id="rId394"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37; pars renum R4 LA</w:t>
      </w:r>
      <w:r w:rsidR="002D705E">
        <w:t xml:space="preserve">; </w:t>
      </w:r>
      <w:hyperlink r:id="rId395"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rsidR="002D705E">
        <w:t xml:space="preserve"> amdt </w:t>
      </w:r>
      <w:r w:rsidR="00253D00">
        <w:t>1.183</w:t>
      </w:r>
    </w:p>
    <w:p w:rsidR="00893802" w:rsidRDefault="00893802">
      <w:pPr>
        <w:pStyle w:val="AmdtsEntryHd"/>
      </w:pPr>
      <w:r>
        <w:t>Keeping records of enrolment and attendances for non-government schools</w:t>
      </w:r>
    </w:p>
    <w:p w:rsidR="00893802" w:rsidRDefault="00893802">
      <w:pPr>
        <w:pStyle w:val="AmdtsEntries"/>
      </w:pPr>
      <w:r>
        <w:t>s 100</w:t>
      </w:r>
      <w:r>
        <w:tab/>
        <w:t xml:space="preserve">am </w:t>
      </w:r>
      <w:hyperlink r:id="rId396"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55</w:t>
      </w:r>
    </w:p>
    <w:p w:rsidR="00893802" w:rsidRDefault="00893802">
      <w:pPr>
        <w:pStyle w:val="AmdtsEntryHd"/>
      </w:pPr>
      <w:r>
        <w:t>Inspection of register of enrolment and attendances for non-government schools</w:t>
      </w:r>
    </w:p>
    <w:p w:rsidR="00893802" w:rsidRDefault="00893802">
      <w:pPr>
        <w:pStyle w:val="AmdtsEntries"/>
      </w:pPr>
      <w:r>
        <w:t>s 101</w:t>
      </w:r>
      <w:r>
        <w:tab/>
        <w:t xml:space="preserve">am </w:t>
      </w:r>
      <w:hyperlink r:id="rId397"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55</w:t>
      </w:r>
      <w:r w:rsidR="002D705E">
        <w:t xml:space="preserve">; </w:t>
      </w:r>
      <w:hyperlink r:id="rId398"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rsidR="002D705E">
        <w:t xml:space="preserve"> amdt </w:t>
      </w:r>
      <w:r w:rsidR="00253D00">
        <w:t>1.183</w:t>
      </w:r>
    </w:p>
    <w:p w:rsidR="00893802" w:rsidRDefault="00893802">
      <w:pPr>
        <w:pStyle w:val="AmdtsEntryHd"/>
      </w:pPr>
      <w:r>
        <w:lastRenderedPageBreak/>
        <w:t>Procedures to encourage attendance at non-government schools</w:t>
      </w:r>
    </w:p>
    <w:p w:rsidR="00893802" w:rsidRDefault="00893802">
      <w:pPr>
        <w:pStyle w:val="AmdtsEntries"/>
      </w:pPr>
      <w:r>
        <w:t>s 102</w:t>
      </w:r>
      <w:r>
        <w:tab/>
        <w:t xml:space="preserve">am </w:t>
      </w:r>
      <w:hyperlink r:id="rId399"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55</w:t>
      </w:r>
    </w:p>
    <w:p w:rsidR="00893802" w:rsidRDefault="00893802">
      <w:pPr>
        <w:pStyle w:val="AmdtsEntryHd"/>
      </w:pPr>
      <w:r>
        <w:t>Reporting to parents—non-government schools</w:t>
      </w:r>
    </w:p>
    <w:p w:rsidR="00893802" w:rsidRDefault="00893802">
      <w:pPr>
        <w:pStyle w:val="AmdtsEntries"/>
      </w:pPr>
      <w:r>
        <w:t>s 103</w:t>
      </w:r>
      <w:r>
        <w:tab/>
        <w:t xml:space="preserve">am </w:t>
      </w:r>
      <w:hyperlink r:id="rId400"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55</w:t>
      </w:r>
    </w:p>
    <w:p w:rsidR="00893802" w:rsidRDefault="00893802">
      <w:pPr>
        <w:pStyle w:val="AmdtsEntryHd"/>
      </w:pPr>
      <w:r>
        <w:t>Suspension, transfer or exclusion of students—Catholic systemic schools</w:t>
      </w:r>
    </w:p>
    <w:p w:rsidR="00893802" w:rsidRDefault="00893802" w:rsidP="00E27722">
      <w:pPr>
        <w:pStyle w:val="AmdtsEntries"/>
        <w:keepNext/>
      </w:pPr>
      <w:r>
        <w:t>s 104 hdg</w:t>
      </w:r>
      <w:r>
        <w:tab/>
        <w:t xml:space="preserve">sub </w:t>
      </w:r>
      <w:hyperlink r:id="rId401"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38</w:t>
      </w:r>
    </w:p>
    <w:p w:rsidR="00893802" w:rsidRDefault="00893802">
      <w:pPr>
        <w:pStyle w:val="AmdtsEntries"/>
      </w:pPr>
      <w:r>
        <w:t>s 104</w:t>
      </w:r>
      <w:r>
        <w:tab/>
        <w:t xml:space="preserve">am </w:t>
      </w:r>
      <w:hyperlink r:id="rId402"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55</w:t>
      </w:r>
      <w:r w:rsidR="00F81DBB">
        <w:t xml:space="preserve">; </w:t>
      </w:r>
      <w:hyperlink r:id="rId403" w:tooltip="Education Amendment Act 2010" w:history="1">
        <w:r w:rsidR="001927F7" w:rsidRPr="001927F7">
          <w:rPr>
            <w:rStyle w:val="charCitHyperlinkAbbrev"/>
          </w:rPr>
          <w:t>A2010</w:t>
        </w:r>
        <w:r w:rsidR="001927F7" w:rsidRPr="001927F7">
          <w:rPr>
            <w:rStyle w:val="charCitHyperlinkAbbrev"/>
          </w:rPr>
          <w:noBreakHyphen/>
          <w:t>7</w:t>
        </w:r>
      </w:hyperlink>
      <w:r w:rsidR="00F81DBB">
        <w:t xml:space="preserve"> s 5</w:t>
      </w:r>
    </w:p>
    <w:p w:rsidR="00893802" w:rsidRDefault="00893802">
      <w:pPr>
        <w:pStyle w:val="AmdtsEntryHd"/>
      </w:pPr>
      <w:r>
        <w:t>Suspension or exclusion of students—other non-government schools</w:t>
      </w:r>
    </w:p>
    <w:p w:rsidR="00893802" w:rsidRDefault="00893802">
      <w:pPr>
        <w:pStyle w:val="AmdtsEntries"/>
      </w:pPr>
      <w:r>
        <w:t>s 105 hdg</w:t>
      </w:r>
      <w:r>
        <w:tab/>
        <w:t xml:space="preserve">am </w:t>
      </w:r>
      <w:hyperlink r:id="rId404"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55</w:t>
      </w:r>
    </w:p>
    <w:p w:rsidR="00893802" w:rsidRDefault="00893802">
      <w:pPr>
        <w:pStyle w:val="AmdtsEntries"/>
      </w:pPr>
      <w:r>
        <w:t>s 105</w:t>
      </w:r>
      <w:r>
        <w:tab/>
        <w:t xml:space="preserve">am </w:t>
      </w:r>
      <w:hyperlink r:id="rId405"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55</w:t>
      </w:r>
    </w:p>
    <w:p w:rsidR="00A319A9" w:rsidRDefault="001078D1">
      <w:pPr>
        <w:pStyle w:val="AmdtsEntryHd"/>
      </w:pPr>
      <w:r w:rsidRPr="00762FA5">
        <w:t>Non-government Schools Education Council</w:t>
      </w:r>
    </w:p>
    <w:p w:rsidR="001078D1" w:rsidRPr="004A5DB6" w:rsidRDefault="001078D1" w:rsidP="001078D1">
      <w:pPr>
        <w:pStyle w:val="AmdtsEntries"/>
      </w:pPr>
      <w:r>
        <w:t>pt 4.4 hdg</w:t>
      </w:r>
      <w:r>
        <w:tab/>
        <w:t xml:space="preserve">om </w:t>
      </w:r>
      <w:hyperlink r:id="rId406" w:tooltip="Education Amendment Act 2015" w:history="1">
        <w:r>
          <w:rPr>
            <w:rStyle w:val="charCitHyperlinkAbbrev"/>
          </w:rPr>
          <w:t>A2015</w:t>
        </w:r>
        <w:r>
          <w:rPr>
            <w:rStyle w:val="charCitHyperlinkAbbrev"/>
          </w:rPr>
          <w:noBreakHyphen/>
          <w:t>18</w:t>
        </w:r>
      </w:hyperlink>
      <w:r w:rsidR="00647434">
        <w:t xml:space="preserve"> s 5</w:t>
      </w:r>
    </w:p>
    <w:p w:rsidR="001078D1" w:rsidRDefault="001078D1" w:rsidP="001078D1">
      <w:pPr>
        <w:pStyle w:val="AmdtsEntryHd"/>
      </w:pPr>
      <w:r w:rsidRPr="00762FA5">
        <w:t>Establishment and membership</w:t>
      </w:r>
    </w:p>
    <w:p w:rsidR="001078D1" w:rsidRDefault="001078D1" w:rsidP="001078D1">
      <w:pPr>
        <w:pStyle w:val="AmdtsEntries"/>
      </w:pPr>
      <w:r>
        <w:t>div 4.4.1 hdg</w:t>
      </w:r>
      <w:r>
        <w:tab/>
        <w:t xml:space="preserve">om </w:t>
      </w:r>
      <w:hyperlink r:id="rId407" w:tooltip="Education Amendment Act 2015" w:history="1">
        <w:r>
          <w:rPr>
            <w:rStyle w:val="charCitHyperlinkAbbrev"/>
          </w:rPr>
          <w:t>A2015</w:t>
        </w:r>
        <w:r>
          <w:rPr>
            <w:rStyle w:val="charCitHyperlinkAbbrev"/>
          </w:rPr>
          <w:noBreakHyphen/>
          <w:t>18</w:t>
        </w:r>
      </w:hyperlink>
      <w:r w:rsidR="00647434">
        <w:t xml:space="preserve"> s 5</w:t>
      </w:r>
    </w:p>
    <w:p w:rsidR="001078D1" w:rsidRDefault="001078D1" w:rsidP="001078D1">
      <w:pPr>
        <w:pStyle w:val="AmdtsEntryHd"/>
      </w:pPr>
      <w:r w:rsidRPr="00762FA5">
        <w:t>Establishment of council (non-government)</w:t>
      </w:r>
    </w:p>
    <w:p w:rsidR="001078D1" w:rsidRDefault="001078D1" w:rsidP="001078D1">
      <w:pPr>
        <w:pStyle w:val="AmdtsEntries"/>
      </w:pPr>
      <w:r>
        <w:t>s 106</w:t>
      </w:r>
      <w:r>
        <w:tab/>
        <w:t xml:space="preserve">am </w:t>
      </w:r>
      <w:hyperlink r:id="rId408" w:tooltip="Education Amendment Act 2006 (No 2)" w:history="1">
        <w:r w:rsidRPr="001927F7">
          <w:rPr>
            <w:rStyle w:val="charCitHyperlinkAbbrev"/>
          </w:rPr>
          <w:t>A2006</w:t>
        </w:r>
        <w:r w:rsidRPr="001927F7">
          <w:rPr>
            <w:rStyle w:val="charCitHyperlinkAbbrev"/>
          </w:rPr>
          <w:noBreakHyphen/>
          <w:t>57</w:t>
        </w:r>
      </w:hyperlink>
      <w:r>
        <w:t xml:space="preserve"> s 39</w:t>
      </w:r>
    </w:p>
    <w:p w:rsidR="00647434" w:rsidRDefault="00647434" w:rsidP="00647434">
      <w:pPr>
        <w:pStyle w:val="AmdtsEntries"/>
      </w:pPr>
      <w:r>
        <w:tab/>
        <w:t xml:space="preserve">om </w:t>
      </w:r>
      <w:hyperlink r:id="rId409" w:tooltip="Education Amendment Act 2015" w:history="1">
        <w:r>
          <w:rPr>
            <w:rStyle w:val="charCitHyperlinkAbbrev"/>
          </w:rPr>
          <w:t>A2015</w:t>
        </w:r>
        <w:r>
          <w:rPr>
            <w:rStyle w:val="charCitHyperlinkAbbrev"/>
          </w:rPr>
          <w:noBreakHyphen/>
          <w:t>18</w:t>
        </w:r>
      </w:hyperlink>
      <w:r>
        <w:t xml:space="preserve"> s 5</w:t>
      </w:r>
    </w:p>
    <w:p w:rsidR="00647434" w:rsidRDefault="00647434" w:rsidP="00647434">
      <w:pPr>
        <w:pStyle w:val="AmdtsEntryHd"/>
      </w:pPr>
      <w:r>
        <w:t>Functions of council (non-government)</w:t>
      </w:r>
    </w:p>
    <w:p w:rsidR="00647434" w:rsidRDefault="00647434" w:rsidP="00647434">
      <w:pPr>
        <w:pStyle w:val="AmdtsEntries"/>
      </w:pPr>
      <w:r>
        <w:t>s 107</w:t>
      </w:r>
      <w:r>
        <w:tab/>
        <w:t xml:space="preserve">am </w:t>
      </w:r>
      <w:hyperlink r:id="rId410" w:tooltip="Education Amendment Act 2006 (No 2)" w:history="1">
        <w:r w:rsidRPr="001927F7">
          <w:rPr>
            <w:rStyle w:val="charCitHyperlinkAbbrev"/>
          </w:rPr>
          <w:t>A2006</w:t>
        </w:r>
        <w:r w:rsidRPr="001927F7">
          <w:rPr>
            <w:rStyle w:val="charCitHyperlinkAbbrev"/>
          </w:rPr>
          <w:noBreakHyphen/>
          <w:t>57</w:t>
        </w:r>
      </w:hyperlink>
      <w:r>
        <w:t xml:space="preserve"> s 39</w:t>
      </w:r>
    </w:p>
    <w:p w:rsidR="00647434" w:rsidRDefault="00647434" w:rsidP="00647434">
      <w:pPr>
        <w:pStyle w:val="AmdtsEntries"/>
      </w:pPr>
      <w:r>
        <w:tab/>
        <w:t xml:space="preserve">om </w:t>
      </w:r>
      <w:hyperlink r:id="rId411" w:tooltip="Education Amendment Act 2015" w:history="1">
        <w:r>
          <w:rPr>
            <w:rStyle w:val="charCitHyperlinkAbbrev"/>
          </w:rPr>
          <w:t>A2015</w:t>
        </w:r>
        <w:r>
          <w:rPr>
            <w:rStyle w:val="charCitHyperlinkAbbrev"/>
          </w:rPr>
          <w:noBreakHyphen/>
          <w:t>18</w:t>
        </w:r>
      </w:hyperlink>
      <w:r>
        <w:t xml:space="preserve"> s 5</w:t>
      </w:r>
    </w:p>
    <w:p w:rsidR="00647434" w:rsidRDefault="00647434" w:rsidP="00647434">
      <w:pPr>
        <w:pStyle w:val="AmdtsEntryHd"/>
      </w:pPr>
      <w:r w:rsidRPr="00762FA5">
        <w:t>Membership of council (non-government)</w:t>
      </w:r>
    </w:p>
    <w:p w:rsidR="00647434" w:rsidRPr="001078D1" w:rsidRDefault="00647434" w:rsidP="00647434">
      <w:pPr>
        <w:pStyle w:val="AmdtsEntries"/>
      </w:pPr>
      <w:r>
        <w:t>s 108</w:t>
      </w:r>
      <w:r>
        <w:tab/>
        <w:t xml:space="preserve">om </w:t>
      </w:r>
      <w:hyperlink r:id="rId412" w:tooltip="Education Amendment Act 2015" w:history="1">
        <w:r>
          <w:rPr>
            <w:rStyle w:val="charCitHyperlinkAbbrev"/>
          </w:rPr>
          <w:t>A2015</w:t>
        </w:r>
        <w:r>
          <w:rPr>
            <w:rStyle w:val="charCitHyperlinkAbbrev"/>
          </w:rPr>
          <w:noBreakHyphen/>
          <w:t>18</w:t>
        </w:r>
      </w:hyperlink>
      <w:r>
        <w:t xml:space="preserve"> s 5</w:t>
      </w:r>
    </w:p>
    <w:p w:rsidR="00647434" w:rsidRDefault="00647434" w:rsidP="00647434">
      <w:pPr>
        <w:pStyle w:val="AmdtsEntryHd"/>
      </w:pPr>
      <w:r w:rsidRPr="00762FA5">
        <w:t>Members of council (non-government)</w:t>
      </w:r>
    </w:p>
    <w:p w:rsidR="00647434" w:rsidRPr="001078D1" w:rsidRDefault="00647434" w:rsidP="00647434">
      <w:pPr>
        <w:pStyle w:val="AmdtsEntries"/>
      </w:pPr>
      <w:r>
        <w:t>s 109</w:t>
      </w:r>
      <w:r>
        <w:tab/>
        <w:t xml:space="preserve">om </w:t>
      </w:r>
      <w:hyperlink r:id="rId413" w:tooltip="Education Amendment Act 2015" w:history="1">
        <w:r>
          <w:rPr>
            <w:rStyle w:val="charCitHyperlinkAbbrev"/>
          </w:rPr>
          <w:t>A2015</w:t>
        </w:r>
        <w:r>
          <w:rPr>
            <w:rStyle w:val="charCitHyperlinkAbbrev"/>
          </w:rPr>
          <w:noBreakHyphen/>
          <w:t>18</w:t>
        </w:r>
      </w:hyperlink>
      <w:r>
        <w:t xml:space="preserve"> s 5</w:t>
      </w:r>
    </w:p>
    <w:p w:rsidR="00647434" w:rsidRDefault="00647434" w:rsidP="00647434">
      <w:pPr>
        <w:pStyle w:val="AmdtsEntryHd"/>
      </w:pPr>
      <w:r w:rsidRPr="00762FA5">
        <w:t>Deputy chairperson of council (non-government)</w:t>
      </w:r>
    </w:p>
    <w:p w:rsidR="00647434" w:rsidRPr="001078D1" w:rsidRDefault="00647434" w:rsidP="00647434">
      <w:pPr>
        <w:pStyle w:val="AmdtsEntries"/>
      </w:pPr>
      <w:r>
        <w:t>s 110</w:t>
      </w:r>
      <w:r>
        <w:tab/>
        <w:t xml:space="preserve">om </w:t>
      </w:r>
      <w:hyperlink r:id="rId414" w:tooltip="Education Amendment Act 2015" w:history="1">
        <w:r>
          <w:rPr>
            <w:rStyle w:val="charCitHyperlinkAbbrev"/>
          </w:rPr>
          <w:t>A2015</w:t>
        </w:r>
        <w:r>
          <w:rPr>
            <w:rStyle w:val="charCitHyperlinkAbbrev"/>
          </w:rPr>
          <w:noBreakHyphen/>
          <w:t>18</w:t>
        </w:r>
      </w:hyperlink>
      <w:r>
        <w:t xml:space="preserve"> s 5</w:t>
      </w:r>
    </w:p>
    <w:p w:rsidR="00647434" w:rsidRDefault="00647434" w:rsidP="00647434">
      <w:pPr>
        <w:pStyle w:val="AmdtsEntryHd"/>
      </w:pPr>
      <w:r w:rsidRPr="00762FA5">
        <w:t>Term of appointment to council (non-government)</w:t>
      </w:r>
    </w:p>
    <w:p w:rsidR="00647434" w:rsidRPr="001078D1" w:rsidRDefault="00647434" w:rsidP="00647434">
      <w:pPr>
        <w:pStyle w:val="AmdtsEntries"/>
      </w:pPr>
      <w:r>
        <w:t>s 111</w:t>
      </w:r>
      <w:r>
        <w:tab/>
        <w:t xml:space="preserve">om </w:t>
      </w:r>
      <w:hyperlink r:id="rId415" w:tooltip="Education Amendment Act 2015" w:history="1">
        <w:r>
          <w:rPr>
            <w:rStyle w:val="charCitHyperlinkAbbrev"/>
          </w:rPr>
          <w:t>A2015</w:t>
        </w:r>
        <w:r>
          <w:rPr>
            <w:rStyle w:val="charCitHyperlinkAbbrev"/>
          </w:rPr>
          <w:noBreakHyphen/>
          <w:t>18</w:t>
        </w:r>
      </w:hyperlink>
      <w:r>
        <w:t xml:space="preserve"> s 5</w:t>
      </w:r>
    </w:p>
    <w:p w:rsidR="00647434" w:rsidRDefault="00647434" w:rsidP="00647434">
      <w:pPr>
        <w:pStyle w:val="AmdtsEntryHd"/>
      </w:pPr>
      <w:r w:rsidRPr="00762FA5">
        <w:t>Ending of appointment to council (non-government)</w:t>
      </w:r>
    </w:p>
    <w:p w:rsidR="00647434" w:rsidRPr="001078D1" w:rsidRDefault="00647434" w:rsidP="00647434">
      <w:pPr>
        <w:pStyle w:val="AmdtsEntries"/>
      </w:pPr>
      <w:r>
        <w:t>s 112</w:t>
      </w:r>
      <w:r>
        <w:tab/>
        <w:t xml:space="preserve">om </w:t>
      </w:r>
      <w:hyperlink r:id="rId416" w:tooltip="Education Amendment Act 2015" w:history="1">
        <w:r>
          <w:rPr>
            <w:rStyle w:val="charCitHyperlinkAbbrev"/>
          </w:rPr>
          <w:t>A2015</w:t>
        </w:r>
        <w:r>
          <w:rPr>
            <w:rStyle w:val="charCitHyperlinkAbbrev"/>
          </w:rPr>
          <w:noBreakHyphen/>
          <w:t>18</w:t>
        </w:r>
      </w:hyperlink>
      <w:r>
        <w:t xml:space="preserve"> s 5</w:t>
      </w:r>
    </w:p>
    <w:p w:rsidR="00647434" w:rsidRDefault="00647434" w:rsidP="00647434">
      <w:pPr>
        <w:pStyle w:val="AmdtsEntryHd"/>
      </w:pPr>
      <w:r w:rsidRPr="00762FA5">
        <w:t>Conditions of appointment generally of council (non-government) members</w:t>
      </w:r>
    </w:p>
    <w:p w:rsidR="00647434" w:rsidRPr="001078D1" w:rsidRDefault="00647434" w:rsidP="00647434">
      <w:pPr>
        <w:pStyle w:val="AmdtsEntries"/>
      </w:pPr>
      <w:r>
        <w:t>s 113</w:t>
      </w:r>
      <w:r>
        <w:tab/>
        <w:t xml:space="preserve">om </w:t>
      </w:r>
      <w:hyperlink r:id="rId417" w:tooltip="Education Amendment Act 2015" w:history="1">
        <w:r>
          <w:rPr>
            <w:rStyle w:val="charCitHyperlinkAbbrev"/>
          </w:rPr>
          <w:t>A2015</w:t>
        </w:r>
        <w:r>
          <w:rPr>
            <w:rStyle w:val="charCitHyperlinkAbbrev"/>
          </w:rPr>
          <w:noBreakHyphen/>
          <w:t>18</w:t>
        </w:r>
      </w:hyperlink>
      <w:r>
        <w:t xml:space="preserve"> s 5</w:t>
      </w:r>
    </w:p>
    <w:p w:rsidR="00647434" w:rsidRDefault="00647434" w:rsidP="00647434">
      <w:pPr>
        <w:pStyle w:val="AmdtsEntryHd"/>
      </w:pPr>
      <w:r>
        <w:t>Arrangements for staff</w:t>
      </w:r>
    </w:p>
    <w:p w:rsidR="00647434" w:rsidRPr="004A5DB6" w:rsidRDefault="00647434" w:rsidP="00647434">
      <w:pPr>
        <w:pStyle w:val="AmdtsEntries"/>
      </w:pPr>
      <w:r>
        <w:t>s 114</w:t>
      </w:r>
      <w:r>
        <w:tab/>
        <w:t xml:space="preserve">am </w:t>
      </w:r>
      <w:hyperlink r:id="rId418" w:tooltip="Administrative (One ACT Public Service Miscellaneous Amendments) Act 2011" w:history="1">
        <w:r w:rsidRPr="001927F7">
          <w:rPr>
            <w:rStyle w:val="charCitHyperlinkAbbrev"/>
          </w:rPr>
          <w:t>A2011</w:t>
        </w:r>
        <w:r w:rsidRPr="001927F7">
          <w:rPr>
            <w:rStyle w:val="charCitHyperlinkAbbrev"/>
          </w:rPr>
          <w:noBreakHyphen/>
          <w:t>22</w:t>
        </w:r>
      </w:hyperlink>
      <w:r>
        <w:t xml:space="preserve"> amdt 1.179, amdt 1.183, amdt 1.184</w:t>
      </w:r>
    </w:p>
    <w:p w:rsidR="00647434" w:rsidRDefault="00647434" w:rsidP="00647434">
      <w:pPr>
        <w:pStyle w:val="AmdtsEntries"/>
      </w:pPr>
      <w:r>
        <w:tab/>
        <w:t xml:space="preserve">om </w:t>
      </w:r>
      <w:hyperlink r:id="rId419" w:tooltip="Education Amendment Act 2015" w:history="1">
        <w:r>
          <w:rPr>
            <w:rStyle w:val="charCitHyperlinkAbbrev"/>
          </w:rPr>
          <w:t>A2015</w:t>
        </w:r>
        <w:r>
          <w:rPr>
            <w:rStyle w:val="charCitHyperlinkAbbrev"/>
          </w:rPr>
          <w:noBreakHyphen/>
          <w:t>18</w:t>
        </w:r>
      </w:hyperlink>
      <w:r>
        <w:t xml:space="preserve"> s 5</w:t>
      </w:r>
    </w:p>
    <w:p w:rsidR="001078D1" w:rsidRDefault="001078D1" w:rsidP="001078D1">
      <w:pPr>
        <w:pStyle w:val="AmdtsEntryHd"/>
      </w:pPr>
      <w:r w:rsidRPr="00762FA5">
        <w:t>Proceedings of council (non-government)</w:t>
      </w:r>
    </w:p>
    <w:p w:rsidR="001078D1" w:rsidRDefault="001078D1" w:rsidP="001078D1">
      <w:pPr>
        <w:pStyle w:val="AmdtsEntries"/>
      </w:pPr>
      <w:r>
        <w:t>div 4.4.2 hdg</w:t>
      </w:r>
      <w:r>
        <w:tab/>
        <w:t xml:space="preserve">om </w:t>
      </w:r>
      <w:hyperlink r:id="rId420" w:tooltip="Education Amendment Act 2015" w:history="1">
        <w:r>
          <w:rPr>
            <w:rStyle w:val="charCitHyperlinkAbbrev"/>
          </w:rPr>
          <w:t>A2015</w:t>
        </w:r>
        <w:r>
          <w:rPr>
            <w:rStyle w:val="charCitHyperlinkAbbrev"/>
          </w:rPr>
          <w:noBreakHyphen/>
          <w:t>18</w:t>
        </w:r>
      </w:hyperlink>
      <w:r w:rsidR="00647434">
        <w:t xml:space="preserve"> s 5</w:t>
      </w:r>
    </w:p>
    <w:p w:rsidR="001070B2" w:rsidRDefault="001070B2" w:rsidP="001070B2">
      <w:pPr>
        <w:pStyle w:val="AmdtsEntryHd"/>
      </w:pPr>
      <w:r w:rsidRPr="00762FA5">
        <w:lastRenderedPageBreak/>
        <w:t>Time and place of meetings of council (non-government)</w:t>
      </w:r>
    </w:p>
    <w:p w:rsidR="001070B2" w:rsidRPr="001078D1" w:rsidRDefault="001070B2" w:rsidP="001070B2">
      <w:pPr>
        <w:pStyle w:val="AmdtsEntries"/>
      </w:pPr>
      <w:r>
        <w:t>s 115</w:t>
      </w:r>
      <w:r>
        <w:tab/>
        <w:t xml:space="preserve">om </w:t>
      </w:r>
      <w:hyperlink r:id="rId421" w:tooltip="Education Amendment Act 2015" w:history="1">
        <w:r>
          <w:rPr>
            <w:rStyle w:val="charCitHyperlinkAbbrev"/>
          </w:rPr>
          <w:t>A2015</w:t>
        </w:r>
        <w:r>
          <w:rPr>
            <w:rStyle w:val="charCitHyperlinkAbbrev"/>
          </w:rPr>
          <w:noBreakHyphen/>
          <w:t>18</w:t>
        </w:r>
      </w:hyperlink>
      <w:r>
        <w:t xml:space="preserve"> s 5</w:t>
      </w:r>
    </w:p>
    <w:p w:rsidR="001070B2" w:rsidRDefault="001070B2" w:rsidP="001070B2">
      <w:pPr>
        <w:pStyle w:val="AmdtsEntryHd"/>
      </w:pPr>
      <w:r w:rsidRPr="00762FA5">
        <w:t>Proceedings of council (non-government)</w:t>
      </w:r>
    </w:p>
    <w:p w:rsidR="001070B2" w:rsidRPr="001078D1" w:rsidRDefault="001070B2" w:rsidP="001070B2">
      <w:pPr>
        <w:pStyle w:val="AmdtsEntries"/>
      </w:pPr>
      <w:r>
        <w:t>s 116</w:t>
      </w:r>
      <w:r>
        <w:tab/>
        <w:t xml:space="preserve">om </w:t>
      </w:r>
      <w:hyperlink r:id="rId422" w:tooltip="Education Amendment Act 2015" w:history="1">
        <w:r>
          <w:rPr>
            <w:rStyle w:val="charCitHyperlinkAbbrev"/>
          </w:rPr>
          <w:t>A2015</w:t>
        </w:r>
        <w:r>
          <w:rPr>
            <w:rStyle w:val="charCitHyperlinkAbbrev"/>
          </w:rPr>
          <w:noBreakHyphen/>
          <w:t>18</w:t>
        </w:r>
      </w:hyperlink>
      <w:r>
        <w:t xml:space="preserve"> s 5</w:t>
      </w:r>
    </w:p>
    <w:p w:rsidR="001070B2" w:rsidRDefault="001070B2" w:rsidP="001070B2">
      <w:pPr>
        <w:pStyle w:val="AmdtsEntryHd"/>
      </w:pPr>
      <w:r w:rsidRPr="00762FA5">
        <w:t>Disclosure of interests by members of council (non-government)</w:t>
      </w:r>
    </w:p>
    <w:p w:rsidR="001070B2" w:rsidRPr="001078D1" w:rsidRDefault="001070B2" w:rsidP="001070B2">
      <w:pPr>
        <w:pStyle w:val="AmdtsEntries"/>
      </w:pPr>
      <w:r>
        <w:t>s 117</w:t>
      </w:r>
      <w:r>
        <w:tab/>
        <w:t xml:space="preserve">om </w:t>
      </w:r>
      <w:hyperlink r:id="rId423" w:tooltip="Education Amendment Act 2015" w:history="1">
        <w:r>
          <w:rPr>
            <w:rStyle w:val="charCitHyperlinkAbbrev"/>
          </w:rPr>
          <w:t>A2015</w:t>
        </w:r>
        <w:r>
          <w:rPr>
            <w:rStyle w:val="charCitHyperlinkAbbrev"/>
          </w:rPr>
          <w:noBreakHyphen/>
          <w:t>18</w:t>
        </w:r>
      </w:hyperlink>
      <w:r>
        <w:t xml:space="preserve"> s 5</w:t>
      </w:r>
    </w:p>
    <w:p w:rsidR="00893802" w:rsidRDefault="00893802">
      <w:pPr>
        <w:pStyle w:val="AmdtsEntryHd"/>
      </w:pPr>
      <w:r>
        <w:t>Other provisions relating to council (non-government)</w:t>
      </w:r>
    </w:p>
    <w:p w:rsidR="00893802" w:rsidRDefault="00893802">
      <w:pPr>
        <w:pStyle w:val="AmdtsEntries"/>
      </w:pPr>
      <w:r>
        <w:t>div 4.4.3 hdg</w:t>
      </w:r>
      <w:r>
        <w:tab/>
        <w:t xml:space="preserve">ins </w:t>
      </w:r>
      <w:hyperlink r:id="rId424"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40</w:t>
      </w:r>
    </w:p>
    <w:p w:rsidR="001070B2" w:rsidRDefault="001070B2" w:rsidP="001070B2">
      <w:pPr>
        <w:pStyle w:val="AmdtsEntries"/>
      </w:pPr>
      <w:r>
        <w:tab/>
        <w:t xml:space="preserve">om </w:t>
      </w:r>
      <w:hyperlink r:id="rId425" w:tooltip="Education Amendment Act 2015" w:history="1">
        <w:r>
          <w:rPr>
            <w:rStyle w:val="charCitHyperlinkAbbrev"/>
          </w:rPr>
          <w:t>A2015</w:t>
        </w:r>
        <w:r>
          <w:rPr>
            <w:rStyle w:val="charCitHyperlinkAbbrev"/>
          </w:rPr>
          <w:noBreakHyphen/>
          <w:t>18</w:t>
        </w:r>
      </w:hyperlink>
      <w:r>
        <w:t xml:space="preserve"> s 5</w:t>
      </w:r>
    </w:p>
    <w:p w:rsidR="00893802" w:rsidRDefault="00893802">
      <w:pPr>
        <w:pStyle w:val="AmdtsEntryHd"/>
      </w:pPr>
      <w:r>
        <w:t>Minister to seek advice</w:t>
      </w:r>
    </w:p>
    <w:p w:rsidR="00893802" w:rsidRDefault="00893802" w:rsidP="00D25DD0">
      <w:pPr>
        <w:pStyle w:val="AmdtsEntries"/>
        <w:keepNext/>
      </w:pPr>
      <w:r>
        <w:t>s 118</w:t>
      </w:r>
      <w:r>
        <w:tab/>
        <w:t xml:space="preserve">orig s 118 om </w:t>
      </w:r>
      <w:hyperlink r:id="rId426"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41</w:t>
      </w:r>
    </w:p>
    <w:p w:rsidR="00893802" w:rsidRDefault="00893802">
      <w:pPr>
        <w:pStyle w:val="AmdtsEntries"/>
      </w:pPr>
      <w:r>
        <w:tab/>
        <w:t xml:space="preserve">(prev s 76) reloc and renum as s 118 </w:t>
      </w:r>
      <w:hyperlink r:id="rId427"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28</w:t>
      </w:r>
    </w:p>
    <w:p w:rsidR="001070B2" w:rsidRDefault="001070B2" w:rsidP="001070B2">
      <w:pPr>
        <w:pStyle w:val="AmdtsEntries"/>
      </w:pPr>
      <w:r>
        <w:tab/>
        <w:t xml:space="preserve">om </w:t>
      </w:r>
      <w:hyperlink r:id="rId428" w:tooltip="Education Amendment Act 2015" w:history="1">
        <w:r>
          <w:rPr>
            <w:rStyle w:val="charCitHyperlinkAbbrev"/>
          </w:rPr>
          <w:t>A2015</w:t>
        </w:r>
        <w:r>
          <w:rPr>
            <w:rStyle w:val="charCitHyperlinkAbbrev"/>
          </w:rPr>
          <w:noBreakHyphen/>
          <w:t>18</w:t>
        </w:r>
      </w:hyperlink>
      <w:r>
        <w:t xml:space="preserve"> s 5</w:t>
      </w:r>
    </w:p>
    <w:p w:rsidR="00893802" w:rsidRDefault="00893802">
      <w:pPr>
        <w:pStyle w:val="AmdtsEntryHd"/>
      </w:pPr>
      <w:r>
        <w:t>Minister to present advice of council (non-government)</w:t>
      </w:r>
    </w:p>
    <w:p w:rsidR="00893802" w:rsidRDefault="00893802">
      <w:pPr>
        <w:pStyle w:val="AmdtsEntries"/>
      </w:pPr>
      <w:r>
        <w:t>s 118A</w:t>
      </w:r>
      <w:r>
        <w:tab/>
        <w:t xml:space="preserve">(prev s 127) reloc and renum as s 118A </w:t>
      </w:r>
      <w:hyperlink r:id="rId429"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44</w:t>
      </w:r>
    </w:p>
    <w:p w:rsidR="001070B2" w:rsidRDefault="001070B2" w:rsidP="001070B2">
      <w:pPr>
        <w:pStyle w:val="AmdtsEntries"/>
      </w:pPr>
      <w:r>
        <w:tab/>
        <w:t xml:space="preserve">om </w:t>
      </w:r>
      <w:hyperlink r:id="rId430" w:tooltip="Education Amendment Act 2015" w:history="1">
        <w:r>
          <w:rPr>
            <w:rStyle w:val="charCitHyperlinkAbbrev"/>
          </w:rPr>
          <w:t>A2015</w:t>
        </w:r>
        <w:r>
          <w:rPr>
            <w:rStyle w:val="charCitHyperlinkAbbrev"/>
          </w:rPr>
          <w:noBreakHyphen/>
          <w:t>18</w:t>
        </w:r>
      </w:hyperlink>
      <w:r>
        <w:t xml:space="preserve"> s 5</w:t>
      </w:r>
    </w:p>
    <w:p w:rsidR="004459F4" w:rsidRDefault="004459F4" w:rsidP="004459F4">
      <w:pPr>
        <w:pStyle w:val="AmdtsEntryHd"/>
      </w:pPr>
      <w:r>
        <w:t>Appointment of authorised persons (non-government)</w:t>
      </w:r>
    </w:p>
    <w:p w:rsidR="004459F4" w:rsidRPr="004459F4" w:rsidRDefault="004459F4" w:rsidP="004459F4">
      <w:pPr>
        <w:pStyle w:val="AmdtsEntries"/>
      </w:pPr>
      <w:r>
        <w:t>s 119</w:t>
      </w:r>
      <w:r>
        <w:tab/>
        <w:t xml:space="preserve">am </w:t>
      </w:r>
      <w:hyperlink r:id="rId431" w:tooltip="Statute Law Amendment Act 2010" w:history="1">
        <w:r w:rsidR="001927F7" w:rsidRPr="001927F7">
          <w:rPr>
            <w:rStyle w:val="charCitHyperlinkAbbrev"/>
          </w:rPr>
          <w:t>A2010</w:t>
        </w:r>
        <w:r w:rsidR="001927F7" w:rsidRPr="001927F7">
          <w:rPr>
            <w:rStyle w:val="charCitHyperlinkAbbrev"/>
          </w:rPr>
          <w:noBreakHyphen/>
          <w:t>18</w:t>
        </w:r>
      </w:hyperlink>
      <w:r>
        <w:t xml:space="preserve"> amdt 1.20</w:t>
      </w:r>
      <w:r w:rsidR="002D705E">
        <w:t xml:space="preserve">; </w:t>
      </w:r>
      <w:hyperlink r:id="rId432"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rsidR="002D705E">
        <w:t xml:space="preserve"> amdt </w:t>
      </w:r>
      <w:r w:rsidR="00253D00">
        <w:t>1.183</w:t>
      </w:r>
    </w:p>
    <w:p w:rsidR="002D705E" w:rsidRDefault="002D705E">
      <w:pPr>
        <w:pStyle w:val="AmdtsEntryHd"/>
      </w:pPr>
      <w:r>
        <w:t>Identity cards for authorised persons (non-government)</w:t>
      </w:r>
    </w:p>
    <w:p w:rsidR="002D705E" w:rsidRPr="002D705E" w:rsidRDefault="002D705E" w:rsidP="002D705E">
      <w:pPr>
        <w:pStyle w:val="AmdtsEntries"/>
      </w:pPr>
      <w:r>
        <w:t>s 120</w:t>
      </w:r>
      <w:r>
        <w:tab/>
        <w:t xml:space="preserve">am </w:t>
      </w:r>
      <w:hyperlink r:id="rId433"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253D00">
        <w:t>1.183</w:t>
      </w:r>
    </w:p>
    <w:p w:rsidR="00893802" w:rsidRDefault="00893802">
      <w:pPr>
        <w:pStyle w:val="AmdtsEntryHd"/>
        <w:rPr>
          <w:rStyle w:val="CharDivText"/>
        </w:rPr>
      </w:pPr>
      <w:r>
        <w:rPr>
          <w:rStyle w:val="CharDivText"/>
        </w:rPr>
        <w:t>Miscellaneous</w:t>
      </w:r>
    </w:p>
    <w:p w:rsidR="00893802" w:rsidRDefault="00893802">
      <w:pPr>
        <w:pStyle w:val="AmdtsEntries"/>
      </w:pPr>
      <w:r>
        <w:t>div 4.5.3 hdg</w:t>
      </w:r>
      <w:r>
        <w:tab/>
        <w:t xml:space="preserve">om </w:t>
      </w:r>
      <w:hyperlink r:id="rId434"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42</w:t>
      </w:r>
    </w:p>
    <w:p w:rsidR="000E5A7E" w:rsidRDefault="000E5A7E">
      <w:pPr>
        <w:pStyle w:val="AmdtsEntryHd"/>
      </w:pPr>
      <w:r>
        <w:t>School education advisory committee</w:t>
      </w:r>
    </w:p>
    <w:p w:rsidR="000E5A7E" w:rsidRPr="000E5A7E" w:rsidRDefault="000E5A7E" w:rsidP="000E5A7E">
      <w:pPr>
        <w:pStyle w:val="AmdtsEntries"/>
      </w:pPr>
      <w:r>
        <w:t>ch 4A hdg</w:t>
      </w:r>
      <w:r>
        <w:tab/>
        <w:t xml:space="preserve">ins </w:t>
      </w:r>
      <w:hyperlink r:id="rId435" w:tooltip="Education Amendment Act 2015" w:history="1">
        <w:r>
          <w:rPr>
            <w:rStyle w:val="charCitHyperlinkAbbrev"/>
          </w:rPr>
          <w:t>A2015</w:t>
        </w:r>
        <w:r>
          <w:rPr>
            <w:rStyle w:val="charCitHyperlinkAbbrev"/>
          </w:rPr>
          <w:noBreakHyphen/>
          <w:t>18</w:t>
        </w:r>
      </w:hyperlink>
      <w:r>
        <w:t xml:space="preserve"> s 6</w:t>
      </w:r>
    </w:p>
    <w:p w:rsidR="00893802" w:rsidRDefault="000E5A7E">
      <w:pPr>
        <w:pStyle w:val="AmdtsEntryHd"/>
      </w:pPr>
      <w:r>
        <w:t>Establishment of advisory committee</w:t>
      </w:r>
    </w:p>
    <w:p w:rsidR="00893802" w:rsidRDefault="00893802">
      <w:pPr>
        <w:pStyle w:val="AmdtsEntries"/>
      </w:pPr>
      <w:r>
        <w:t>s 126</w:t>
      </w:r>
      <w:r>
        <w:tab/>
        <w:t xml:space="preserve">om </w:t>
      </w:r>
      <w:hyperlink r:id="rId436"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43</w:t>
      </w:r>
    </w:p>
    <w:p w:rsidR="000E5A7E" w:rsidRPr="000E5A7E" w:rsidRDefault="000E5A7E" w:rsidP="000E5A7E">
      <w:pPr>
        <w:pStyle w:val="AmdtsEntries"/>
      </w:pPr>
      <w:r>
        <w:tab/>
        <w:t xml:space="preserve">ins </w:t>
      </w:r>
      <w:hyperlink r:id="rId437" w:tooltip="Education Amendment Act 2015" w:history="1">
        <w:r>
          <w:rPr>
            <w:rStyle w:val="charCitHyperlinkAbbrev"/>
          </w:rPr>
          <w:t>A2015</w:t>
        </w:r>
        <w:r>
          <w:rPr>
            <w:rStyle w:val="charCitHyperlinkAbbrev"/>
          </w:rPr>
          <w:noBreakHyphen/>
          <w:t>18</w:t>
        </w:r>
      </w:hyperlink>
      <w:r>
        <w:t xml:space="preserve"> s 6</w:t>
      </w:r>
    </w:p>
    <w:p w:rsidR="00893802" w:rsidRDefault="000E5A7E">
      <w:pPr>
        <w:pStyle w:val="AmdtsEntryHd"/>
      </w:pPr>
      <w:r>
        <w:t>Appointment of chair and members</w:t>
      </w:r>
    </w:p>
    <w:p w:rsidR="004948ED" w:rsidRPr="004948ED" w:rsidRDefault="00893802">
      <w:pPr>
        <w:pStyle w:val="AmdtsEntries"/>
        <w:rPr>
          <w:b/>
        </w:rPr>
      </w:pPr>
      <w:r>
        <w:t>s 127</w:t>
      </w:r>
      <w:r>
        <w:tab/>
      </w:r>
      <w:r w:rsidR="004948ED" w:rsidRPr="004948ED">
        <w:rPr>
          <w:b/>
        </w:rPr>
        <w:t>orig s 127</w:t>
      </w:r>
    </w:p>
    <w:p w:rsidR="00893802" w:rsidRDefault="004948ED">
      <w:pPr>
        <w:pStyle w:val="AmdtsEntries"/>
      </w:pPr>
      <w:r>
        <w:tab/>
      </w:r>
      <w:r w:rsidR="00893802">
        <w:t>reloc and renum as s 118A</w:t>
      </w:r>
    </w:p>
    <w:p w:rsidR="004948ED" w:rsidRPr="004948ED" w:rsidRDefault="004948ED">
      <w:pPr>
        <w:pStyle w:val="AmdtsEntries"/>
        <w:rPr>
          <w:b/>
        </w:rPr>
      </w:pPr>
      <w:r>
        <w:tab/>
      </w:r>
      <w:r w:rsidRPr="004948ED">
        <w:rPr>
          <w:b/>
        </w:rPr>
        <w:t>pres s 127</w:t>
      </w:r>
    </w:p>
    <w:p w:rsidR="000E5A7E" w:rsidRPr="000E5A7E" w:rsidRDefault="000E5A7E" w:rsidP="000E5A7E">
      <w:pPr>
        <w:pStyle w:val="AmdtsEntries"/>
      </w:pPr>
      <w:r>
        <w:tab/>
        <w:t xml:space="preserve">ins </w:t>
      </w:r>
      <w:hyperlink r:id="rId438" w:tooltip="Education Amendment Act 2015" w:history="1">
        <w:r>
          <w:rPr>
            <w:rStyle w:val="charCitHyperlinkAbbrev"/>
          </w:rPr>
          <w:t>A2015</w:t>
        </w:r>
        <w:r>
          <w:rPr>
            <w:rStyle w:val="charCitHyperlinkAbbrev"/>
          </w:rPr>
          <w:noBreakHyphen/>
          <w:t>18</w:t>
        </w:r>
      </w:hyperlink>
      <w:r>
        <w:t xml:space="preserve"> s 6</w:t>
      </w:r>
    </w:p>
    <w:p w:rsidR="004948ED" w:rsidRDefault="004948ED" w:rsidP="004948ED">
      <w:pPr>
        <w:pStyle w:val="AmdtsEntryHd"/>
      </w:pPr>
      <w:r>
        <w:t>Reimbursement of member’s expenses</w:t>
      </w:r>
    </w:p>
    <w:p w:rsidR="004948ED" w:rsidRPr="000E5A7E" w:rsidRDefault="004948ED" w:rsidP="004948ED">
      <w:pPr>
        <w:pStyle w:val="AmdtsEntries"/>
      </w:pPr>
      <w:r>
        <w:t>s 127A</w:t>
      </w:r>
      <w:r>
        <w:tab/>
        <w:t xml:space="preserve">ins </w:t>
      </w:r>
      <w:hyperlink r:id="rId439" w:tooltip="Education Amendment Act 2015" w:history="1">
        <w:r>
          <w:rPr>
            <w:rStyle w:val="charCitHyperlinkAbbrev"/>
          </w:rPr>
          <w:t>A2015</w:t>
        </w:r>
        <w:r>
          <w:rPr>
            <w:rStyle w:val="charCitHyperlinkAbbrev"/>
          </w:rPr>
          <w:noBreakHyphen/>
          <w:t>18</w:t>
        </w:r>
      </w:hyperlink>
      <w:r>
        <w:t xml:space="preserve"> s 6</w:t>
      </w:r>
    </w:p>
    <w:p w:rsidR="004948ED" w:rsidRDefault="004948ED" w:rsidP="004948ED">
      <w:pPr>
        <w:pStyle w:val="AmdtsEntryHd"/>
      </w:pPr>
      <w:r>
        <w:t>Advisory committee</w:t>
      </w:r>
      <w:r w:rsidRPr="004948ED">
        <w:t>—terms of reference and procedures</w:t>
      </w:r>
    </w:p>
    <w:p w:rsidR="004948ED" w:rsidRPr="000E5A7E" w:rsidRDefault="004948ED" w:rsidP="004948ED">
      <w:pPr>
        <w:pStyle w:val="AmdtsEntries"/>
      </w:pPr>
      <w:r>
        <w:t>s 127B</w:t>
      </w:r>
      <w:r>
        <w:tab/>
        <w:t xml:space="preserve">ins </w:t>
      </w:r>
      <w:hyperlink r:id="rId440" w:tooltip="Education Amendment Act 2015" w:history="1">
        <w:r>
          <w:rPr>
            <w:rStyle w:val="charCitHyperlinkAbbrev"/>
          </w:rPr>
          <w:t>A2015</w:t>
        </w:r>
        <w:r>
          <w:rPr>
            <w:rStyle w:val="charCitHyperlinkAbbrev"/>
          </w:rPr>
          <w:noBreakHyphen/>
          <w:t>18</w:t>
        </w:r>
      </w:hyperlink>
      <w:r>
        <w:t xml:space="preserve"> s 6</w:t>
      </w:r>
    </w:p>
    <w:p w:rsidR="00893802" w:rsidRDefault="00893802">
      <w:pPr>
        <w:pStyle w:val="AmdtsEntryHd"/>
      </w:pPr>
      <w:r>
        <w:t>Provisional registration for home education</w:t>
      </w:r>
    </w:p>
    <w:p w:rsidR="00893802" w:rsidRDefault="00893802" w:rsidP="00E57A1D">
      <w:pPr>
        <w:pStyle w:val="AmdtsEntries"/>
        <w:keepNext/>
      </w:pPr>
      <w:r>
        <w:t>s 130</w:t>
      </w:r>
      <w:r>
        <w:tab/>
        <w:t xml:space="preserve">sub </w:t>
      </w:r>
      <w:hyperlink r:id="rId441"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45</w:t>
      </w:r>
    </w:p>
    <w:p w:rsidR="00DE35DB" w:rsidRDefault="00DE35DB">
      <w:pPr>
        <w:pStyle w:val="AmdtsEntries"/>
      </w:pPr>
      <w:r>
        <w:tab/>
        <w:t xml:space="preserve">am </w:t>
      </w:r>
      <w:hyperlink r:id="rId442" w:tooltip="Statute Law Amendment Act 2011" w:history="1">
        <w:r w:rsidR="001927F7" w:rsidRPr="001927F7">
          <w:rPr>
            <w:rStyle w:val="charCitHyperlinkAbbrev"/>
          </w:rPr>
          <w:t>A2011</w:t>
        </w:r>
        <w:r w:rsidR="001927F7" w:rsidRPr="001927F7">
          <w:rPr>
            <w:rStyle w:val="charCitHyperlinkAbbrev"/>
          </w:rPr>
          <w:noBreakHyphen/>
          <w:t>3</w:t>
        </w:r>
      </w:hyperlink>
      <w:r>
        <w:t xml:space="preserve"> amdt 3.193</w:t>
      </w:r>
      <w:r w:rsidR="002D705E">
        <w:t xml:space="preserve">; </w:t>
      </w:r>
      <w:hyperlink r:id="rId443"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rsidR="002D705E">
        <w:t xml:space="preserve"> amdt </w:t>
      </w:r>
      <w:r w:rsidR="00253D00">
        <w:t>1.183</w:t>
      </w:r>
    </w:p>
    <w:p w:rsidR="00893802" w:rsidRDefault="00893802">
      <w:pPr>
        <w:pStyle w:val="AmdtsEntryHd"/>
      </w:pPr>
      <w:r>
        <w:lastRenderedPageBreak/>
        <w:t>Registration for home education</w:t>
      </w:r>
    </w:p>
    <w:p w:rsidR="00893802" w:rsidRDefault="00893802">
      <w:pPr>
        <w:pStyle w:val="AmdtsEntries"/>
      </w:pPr>
      <w:r>
        <w:t>s 131</w:t>
      </w:r>
      <w:r>
        <w:tab/>
        <w:t xml:space="preserve">am </w:t>
      </w:r>
      <w:hyperlink r:id="rId444"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46</w:t>
      </w:r>
      <w:r w:rsidR="002D705E">
        <w:t xml:space="preserve">; </w:t>
      </w:r>
      <w:hyperlink r:id="rId445"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rsidR="002D705E">
        <w:t xml:space="preserve"> amdt </w:t>
      </w:r>
      <w:r w:rsidR="00253D00">
        <w:t>1.183</w:t>
      </w:r>
    </w:p>
    <w:p w:rsidR="002D705E" w:rsidRDefault="002D705E" w:rsidP="002D705E">
      <w:pPr>
        <w:pStyle w:val="AmdtsEntryHd"/>
      </w:pPr>
      <w:r>
        <w:t>Conditions of registration for home education</w:t>
      </w:r>
    </w:p>
    <w:p w:rsidR="002D705E" w:rsidRPr="002D705E" w:rsidRDefault="002D705E" w:rsidP="002D705E">
      <w:pPr>
        <w:pStyle w:val="AmdtsEntries"/>
      </w:pPr>
      <w:r>
        <w:t>s 132</w:t>
      </w:r>
      <w:r>
        <w:tab/>
        <w:t xml:space="preserve">am </w:t>
      </w:r>
      <w:hyperlink r:id="rId446"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253D00">
        <w:t>1.183</w:t>
      </w:r>
    </w:p>
    <w:p w:rsidR="00893802" w:rsidRDefault="00893802">
      <w:pPr>
        <w:pStyle w:val="AmdtsEntryHd"/>
      </w:pPr>
      <w:r>
        <w:t>Registration of child</w:t>
      </w:r>
    </w:p>
    <w:p w:rsidR="00893802" w:rsidRDefault="00893802">
      <w:pPr>
        <w:pStyle w:val="AmdtsEntries"/>
      </w:pPr>
      <w:r>
        <w:t>s 133</w:t>
      </w:r>
      <w:r>
        <w:tab/>
        <w:t xml:space="preserve">am </w:t>
      </w:r>
      <w:hyperlink r:id="rId447"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47, s 48</w:t>
      </w:r>
      <w:r w:rsidR="00860284">
        <w:t xml:space="preserve">; </w:t>
      </w:r>
      <w:hyperlink r:id="rId448"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rsidR="00860284">
        <w:t xml:space="preserve"> amdt </w:t>
      </w:r>
      <w:r w:rsidR="00253D00">
        <w:t>1.183</w:t>
      </w:r>
    </w:p>
    <w:p w:rsidR="00860284" w:rsidRDefault="00860284" w:rsidP="00860284">
      <w:pPr>
        <w:pStyle w:val="AmdtsEntryHd"/>
      </w:pPr>
      <w:r>
        <w:t>Cancellation of registration for home education</w:t>
      </w:r>
    </w:p>
    <w:p w:rsidR="00860284" w:rsidRPr="002D705E" w:rsidRDefault="00860284" w:rsidP="00860284">
      <w:pPr>
        <w:pStyle w:val="AmdtsEntries"/>
      </w:pPr>
      <w:r>
        <w:t>s 135</w:t>
      </w:r>
      <w:r>
        <w:tab/>
        <w:t xml:space="preserve">am </w:t>
      </w:r>
      <w:hyperlink r:id="rId449"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253D00">
        <w:t>1.183</w:t>
      </w:r>
      <w:r w:rsidR="00216003">
        <w:t xml:space="preserve">, amdt </w:t>
      </w:r>
      <w:r w:rsidR="00115F62">
        <w:t>1.184</w:t>
      </w:r>
    </w:p>
    <w:p w:rsidR="00DE35DB" w:rsidRDefault="00DE35DB">
      <w:pPr>
        <w:pStyle w:val="AmdtsEntryHd"/>
      </w:pPr>
      <w:r>
        <w:t>Renewal of registration for home education</w:t>
      </w:r>
    </w:p>
    <w:p w:rsidR="00DE35DB" w:rsidRPr="00DE35DB" w:rsidRDefault="00DE35DB" w:rsidP="00DE35DB">
      <w:pPr>
        <w:pStyle w:val="AmdtsEntries"/>
      </w:pPr>
      <w:r>
        <w:t>s 137</w:t>
      </w:r>
      <w:r>
        <w:tab/>
        <w:t xml:space="preserve">am </w:t>
      </w:r>
      <w:hyperlink r:id="rId450" w:tooltip="Statute Law Amendment Act 2011" w:history="1">
        <w:r w:rsidR="001927F7" w:rsidRPr="001927F7">
          <w:rPr>
            <w:rStyle w:val="charCitHyperlinkAbbrev"/>
          </w:rPr>
          <w:t>A2011</w:t>
        </w:r>
        <w:r w:rsidR="001927F7" w:rsidRPr="001927F7">
          <w:rPr>
            <w:rStyle w:val="charCitHyperlinkAbbrev"/>
          </w:rPr>
          <w:noBreakHyphen/>
          <w:t>3</w:t>
        </w:r>
      </w:hyperlink>
      <w:r>
        <w:t xml:space="preserve"> amdt 3.194</w:t>
      </w:r>
      <w:r w:rsidR="00860284">
        <w:t xml:space="preserve">; </w:t>
      </w:r>
      <w:hyperlink r:id="rId451"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rsidR="00860284">
        <w:t xml:space="preserve"> amdt </w:t>
      </w:r>
      <w:r w:rsidR="00253D00">
        <w:t>1.183</w:t>
      </w:r>
    </w:p>
    <w:p w:rsidR="00860284" w:rsidRDefault="00860284" w:rsidP="00860284">
      <w:pPr>
        <w:pStyle w:val="AmdtsEntryHd"/>
      </w:pPr>
      <w:r>
        <w:t>Home education reports</w:t>
      </w:r>
    </w:p>
    <w:p w:rsidR="00860284" w:rsidRPr="002D705E" w:rsidRDefault="00860284" w:rsidP="00860284">
      <w:pPr>
        <w:pStyle w:val="AmdtsEntries"/>
      </w:pPr>
      <w:r>
        <w:t>s 138</w:t>
      </w:r>
      <w:r>
        <w:tab/>
        <w:t xml:space="preserve">am </w:t>
      </w:r>
      <w:hyperlink r:id="rId452"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253D00">
        <w:t>1.183</w:t>
      </w:r>
    </w:p>
    <w:p w:rsidR="00860284" w:rsidRDefault="00860284" w:rsidP="00860284">
      <w:pPr>
        <w:pStyle w:val="AmdtsEntryHd"/>
      </w:pPr>
      <w:r>
        <w:rPr>
          <w:noProof/>
        </w:rPr>
        <w:t>Home education register</w:t>
      </w:r>
    </w:p>
    <w:p w:rsidR="00860284" w:rsidRPr="002D705E" w:rsidRDefault="00860284" w:rsidP="00860284">
      <w:pPr>
        <w:pStyle w:val="AmdtsEntries"/>
      </w:pPr>
      <w:r>
        <w:t>s 139</w:t>
      </w:r>
      <w:r>
        <w:tab/>
        <w:t xml:space="preserve">am </w:t>
      </w:r>
      <w:hyperlink r:id="rId453"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253D00">
        <w:t>1.183</w:t>
      </w:r>
    </w:p>
    <w:p w:rsidR="002767B7" w:rsidRPr="004301BD" w:rsidRDefault="002767B7">
      <w:pPr>
        <w:pStyle w:val="AmdtsEntryHd"/>
      </w:pPr>
      <w:r w:rsidRPr="004301BD">
        <w:t>Notification and review of decisions</w:t>
      </w:r>
    </w:p>
    <w:p w:rsidR="002767B7" w:rsidRPr="002767B7" w:rsidRDefault="002767B7" w:rsidP="002767B7">
      <w:pPr>
        <w:pStyle w:val="AmdtsEntries"/>
      </w:pPr>
      <w:r>
        <w:t>pt 6.1 hdg</w:t>
      </w:r>
      <w:r>
        <w:tab/>
      </w:r>
      <w:r w:rsidRPr="004301BD">
        <w:t xml:space="preserve">sub </w:t>
      </w:r>
      <w:hyperlink r:id="rId454" w:tooltip="ACT Civil and Administrative Tribunal Legislation Amendment Act 2008 (No 2)" w:history="1">
        <w:r w:rsidR="001927F7" w:rsidRPr="001927F7">
          <w:rPr>
            <w:rStyle w:val="charCitHyperlinkAbbrev"/>
          </w:rPr>
          <w:t>A2008</w:t>
        </w:r>
        <w:r w:rsidR="001927F7" w:rsidRPr="001927F7">
          <w:rPr>
            <w:rStyle w:val="charCitHyperlinkAbbrev"/>
          </w:rPr>
          <w:noBreakHyphen/>
          <w:t>37</w:t>
        </w:r>
      </w:hyperlink>
      <w:r w:rsidRPr="004301BD">
        <w:t xml:space="preserve"> amdt 1.131</w:t>
      </w:r>
    </w:p>
    <w:p w:rsidR="002767B7" w:rsidRPr="004301BD" w:rsidRDefault="002767B7">
      <w:pPr>
        <w:pStyle w:val="AmdtsEntryHd"/>
        <w:rPr>
          <w:noProof/>
        </w:rPr>
      </w:pPr>
      <w:r w:rsidRPr="004301BD">
        <w:rPr>
          <w:noProof/>
        </w:rPr>
        <w:t>Definitions</w:t>
      </w:r>
      <w:r w:rsidRPr="004948ED">
        <w:t>—</w:t>
      </w:r>
      <w:r w:rsidRPr="004301BD">
        <w:rPr>
          <w:noProof/>
        </w:rPr>
        <w:t>pt 6.1</w:t>
      </w:r>
    </w:p>
    <w:p w:rsidR="00DF4025" w:rsidRPr="004301BD" w:rsidRDefault="00DF4025" w:rsidP="00DF4025">
      <w:pPr>
        <w:pStyle w:val="AmdtsEntries"/>
      </w:pPr>
      <w:r>
        <w:t>s 140</w:t>
      </w:r>
      <w:r>
        <w:tab/>
      </w:r>
      <w:r w:rsidRPr="004301BD">
        <w:t xml:space="preserve">sub </w:t>
      </w:r>
      <w:hyperlink r:id="rId455" w:tooltip="ACT Civil and Administrative Tribunal Legislation Amendment Act 2008 (No 2)" w:history="1">
        <w:r w:rsidR="001927F7" w:rsidRPr="001927F7">
          <w:rPr>
            <w:rStyle w:val="charCitHyperlinkAbbrev"/>
          </w:rPr>
          <w:t>A2008</w:t>
        </w:r>
        <w:r w:rsidR="001927F7" w:rsidRPr="001927F7">
          <w:rPr>
            <w:rStyle w:val="charCitHyperlinkAbbrev"/>
          </w:rPr>
          <w:noBreakHyphen/>
          <w:t>37</w:t>
        </w:r>
      </w:hyperlink>
      <w:r w:rsidRPr="004301BD">
        <w:t xml:space="preserve"> amdt 1.131</w:t>
      </w:r>
    </w:p>
    <w:p w:rsidR="00DF4025" w:rsidRPr="004301BD" w:rsidRDefault="00DF4025" w:rsidP="00DF4025">
      <w:pPr>
        <w:pStyle w:val="AmdtsEntries"/>
      </w:pPr>
      <w:r w:rsidRPr="004301BD">
        <w:tab/>
        <w:t xml:space="preserve">def </w:t>
      </w:r>
      <w:r w:rsidRPr="004301BD">
        <w:rPr>
          <w:rStyle w:val="charBoldItals"/>
        </w:rPr>
        <w:t xml:space="preserve">decision-maker </w:t>
      </w:r>
      <w:r w:rsidRPr="001927F7">
        <w:rPr>
          <w:rFonts w:cs="Arial"/>
        </w:rPr>
        <w:t xml:space="preserve">ins </w:t>
      </w:r>
      <w:hyperlink r:id="rId456" w:tooltip="ACT Civil and Administrative Tribunal Legislation Amendment Act 2008 (No 2)" w:history="1">
        <w:r w:rsidR="001927F7" w:rsidRPr="001927F7">
          <w:rPr>
            <w:rStyle w:val="charCitHyperlinkAbbrev"/>
          </w:rPr>
          <w:t>A2008</w:t>
        </w:r>
        <w:r w:rsidR="001927F7" w:rsidRPr="001927F7">
          <w:rPr>
            <w:rStyle w:val="charCitHyperlinkAbbrev"/>
          </w:rPr>
          <w:noBreakHyphen/>
          <w:t>37</w:t>
        </w:r>
      </w:hyperlink>
      <w:r w:rsidRPr="004301BD">
        <w:t xml:space="preserve"> amdt 1.131</w:t>
      </w:r>
    </w:p>
    <w:p w:rsidR="00823816" w:rsidRPr="00DF4025" w:rsidRDefault="00823816" w:rsidP="00823816">
      <w:pPr>
        <w:pStyle w:val="AmdtsEntriesDefL2"/>
      </w:pPr>
      <w:r>
        <w:tab/>
        <w:t xml:space="preserve">am </w:t>
      </w:r>
      <w:hyperlink r:id="rId457"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2513AF">
        <w:t>1.183</w:t>
      </w:r>
    </w:p>
    <w:p w:rsidR="00DF4025" w:rsidRPr="004301BD" w:rsidRDefault="00DF4025" w:rsidP="00DF4025">
      <w:pPr>
        <w:pStyle w:val="AmdtsEntries"/>
      </w:pPr>
      <w:r w:rsidRPr="004301BD">
        <w:tab/>
        <w:t xml:space="preserve">def </w:t>
      </w:r>
      <w:r w:rsidRPr="004301BD">
        <w:rPr>
          <w:rStyle w:val="charBoldItals"/>
        </w:rPr>
        <w:t xml:space="preserve">internally reviewable decision </w:t>
      </w:r>
      <w:r w:rsidRPr="001927F7">
        <w:rPr>
          <w:rFonts w:cs="Arial"/>
        </w:rPr>
        <w:t xml:space="preserve">ins </w:t>
      </w:r>
      <w:hyperlink r:id="rId458" w:tooltip="ACT Civil and Administrative Tribunal Legislation Amendment Act 2008 (No 2)" w:history="1">
        <w:r w:rsidR="001927F7" w:rsidRPr="001927F7">
          <w:rPr>
            <w:rStyle w:val="charCitHyperlinkAbbrev"/>
          </w:rPr>
          <w:t>A2008</w:t>
        </w:r>
        <w:r w:rsidR="001927F7" w:rsidRPr="001927F7">
          <w:rPr>
            <w:rStyle w:val="charCitHyperlinkAbbrev"/>
          </w:rPr>
          <w:noBreakHyphen/>
          <w:t>37</w:t>
        </w:r>
      </w:hyperlink>
      <w:r w:rsidRPr="004301BD">
        <w:t xml:space="preserve"> amdt 1.131</w:t>
      </w:r>
    </w:p>
    <w:p w:rsidR="00823816" w:rsidRPr="00DF4025" w:rsidRDefault="00823816" w:rsidP="00823816">
      <w:pPr>
        <w:pStyle w:val="AmdtsEntriesDefL2"/>
      </w:pPr>
      <w:r>
        <w:tab/>
        <w:t xml:space="preserve">am </w:t>
      </w:r>
      <w:hyperlink r:id="rId459"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2513AF">
        <w:t>1.183</w:t>
      </w:r>
    </w:p>
    <w:p w:rsidR="00DF4025" w:rsidRPr="004301BD" w:rsidRDefault="00DF4025" w:rsidP="00DF4025">
      <w:pPr>
        <w:pStyle w:val="AmdtsEntries"/>
      </w:pPr>
      <w:r w:rsidRPr="004301BD">
        <w:tab/>
        <w:t xml:space="preserve">def </w:t>
      </w:r>
      <w:r w:rsidRPr="004301BD">
        <w:rPr>
          <w:rStyle w:val="charBoldItals"/>
        </w:rPr>
        <w:t xml:space="preserve">internal reviewer </w:t>
      </w:r>
      <w:r w:rsidRPr="001927F7">
        <w:rPr>
          <w:rFonts w:cs="Arial"/>
        </w:rPr>
        <w:t xml:space="preserve">ins </w:t>
      </w:r>
      <w:hyperlink r:id="rId460" w:tooltip="ACT Civil and Administrative Tribunal Legislation Amendment Act 2008 (No 2)" w:history="1">
        <w:r w:rsidR="001927F7" w:rsidRPr="001927F7">
          <w:rPr>
            <w:rStyle w:val="charCitHyperlinkAbbrev"/>
          </w:rPr>
          <w:t>A2008</w:t>
        </w:r>
        <w:r w:rsidR="001927F7" w:rsidRPr="001927F7">
          <w:rPr>
            <w:rStyle w:val="charCitHyperlinkAbbrev"/>
          </w:rPr>
          <w:noBreakHyphen/>
          <w:t>37</w:t>
        </w:r>
      </w:hyperlink>
      <w:r w:rsidRPr="004301BD">
        <w:t xml:space="preserve"> amdt 1.131</w:t>
      </w:r>
    </w:p>
    <w:p w:rsidR="00DF4025" w:rsidRPr="004301BD" w:rsidRDefault="00DF4025" w:rsidP="00DF4025">
      <w:pPr>
        <w:pStyle w:val="AmdtsEntries"/>
      </w:pPr>
      <w:r w:rsidRPr="004301BD">
        <w:tab/>
        <w:t xml:space="preserve">def </w:t>
      </w:r>
      <w:r w:rsidRPr="004301BD">
        <w:rPr>
          <w:rStyle w:val="charBoldItals"/>
        </w:rPr>
        <w:t xml:space="preserve">internal review notice </w:t>
      </w:r>
      <w:r w:rsidRPr="001927F7">
        <w:rPr>
          <w:rFonts w:cs="Arial"/>
        </w:rPr>
        <w:t xml:space="preserve">ins </w:t>
      </w:r>
      <w:hyperlink r:id="rId461" w:tooltip="ACT Civil and Administrative Tribunal Legislation Amendment Act 2008 (No 2)" w:history="1">
        <w:r w:rsidR="001927F7" w:rsidRPr="001927F7">
          <w:rPr>
            <w:rStyle w:val="charCitHyperlinkAbbrev"/>
          </w:rPr>
          <w:t>A2008</w:t>
        </w:r>
        <w:r w:rsidR="001927F7" w:rsidRPr="001927F7">
          <w:rPr>
            <w:rStyle w:val="charCitHyperlinkAbbrev"/>
          </w:rPr>
          <w:noBreakHyphen/>
          <w:t>37</w:t>
        </w:r>
      </w:hyperlink>
      <w:r w:rsidRPr="004301BD">
        <w:t xml:space="preserve"> amdt 1.131</w:t>
      </w:r>
    </w:p>
    <w:p w:rsidR="00DF4025" w:rsidRPr="004301BD" w:rsidRDefault="00DF4025" w:rsidP="00DF4025">
      <w:pPr>
        <w:pStyle w:val="AmdtsEntries"/>
      </w:pPr>
      <w:r w:rsidRPr="004301BD">
        <w:tab/>
        <w:t xml:space="preserve">def </w:t>
      </w:r>
      <w:r w:rsidRPr="004301BD">
        <w:rPr>
          <w:rStyle w:val="charBoldItals"/>
        </w:rPr>
        <w:t xml:space="preserve">reviewable decision </w:t>
      </w:r>
      <w:r w:rsidRPr="001927F7">
        <w:rPr>
          <w:rFonts w:cs="Arial"/>
        </w:rPr>
        <w:t xml:space="preserve">ins </w:t>
      </w:r>
      <w:hyperlink r:id="rId462" w:tooltip="ACT Civil and Administrative Tribunal Legislation Amendment Act 2008 (No 2)" w:history="1">
        <w:r w:rsidR="001927F7" w:rsidRPr="001927F7">
          <w:rPr>
            <w:rStyle w:val="charCitHyperlinkAbbrev"/>
          </w:rPr>
          <w:t>A2008</w:t>
        </w:r>
        <w:r w:rsidR="001927F7" w:rsidRPr="001927F7">
          <w:rPr>
            <w:rStyle w:val="charCitHyperlinkAbbrev"/>
          </w:rPr>
          <w:noBreakHyphen/>
          <w:t>37</w:t>
        </w:r>
      </w:hyperlink>
      <w:r w:rsidRPr="004301BD">
        <w:t xml:space="preserve"> amdt 1.131</w:t>
      </w:r>
    </w:p>
    <w:p w:rsidR="00823816" w:rsidRPr="00DF4025" w:rsidRDefault="00823816" w:rsidP="00823816">
      <w:pPr>
        <w:pStyle w:val="AmdtsEntriesDefL2"/>
      </w:pPr>
      <w:r>
        <w:tab/>
        <w:t xml:space="preserve">am </w:t>
      </w:r>
      <w:hyperlink r:id="rId463"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2513AF">
        <w:t>1.183</w:t>
      </w:r>
    </w:p>
    <w:p w:rsidR="00DF4025" w:rsidRPr="0096178F" w:rsidRDefault="00DF4025">
      <w:pPr>
        <w:pStyle w:val="AmdtsEntryHd"/>
      </w:pPr>
      <w:r w:rsidRPr="0096178F">
        <w:t>Internal review notices</w:t>
      </w:r>
    </w:p>
    <w:p w:rsidR="00DF4025" w:rsidRDefault="00DF4025" w:rsidP="00DF4025">
      <w:pPr>
        <w:pStyle w:val="AmdtsEntries"/>
      </w:pPr>
      <w:r>
        <w:t>s 141</w:t>
      </w:r>
      <w:r>
        <w:tab/>
      </w:r>
      <w:r w:rsidRPr="0096178F">
        <w:t xml:space="preserve">sub </w:t>
      </w:r>
      <w:hyperlink r:id="rId464" w:tooltip="ACT Civil and Administrative Tribunal Legislation Amendment Act 2008 (No 2)" w:history="1">
        <w:r w:rsidR="001927F7" w:rsidRPr="001927F7">
          <w:rPr>
            <w:rStyle w:val="charCitHyperlinkAbbrev"/>
          </w:rPr>
          <w:t>A2008</w:t>
        </w:r>
        <w:r w:rsidR="001927F7" w:rsidRPr="001927F7">
          <w:rPr>
            <w:rStyle w:val="charCitHyperlinkAbbrev"/>
          </w:rPr>
          <w:noBreakHyphen/>
          <w:t>37</w:t>
        </w:r>
      </w:hyperlink>
      <w:r w:rsidRPr="0096178F">
        <w:t xml:space="preserve"> amdt 1.131</w:t>
      </w:r>
    </w:p>
    <w:p w:rsidR="00DF4025" w:rsidRPr="0096178F" w:rsidRDefault="00DF4025" w:rsidP="00DF4025">
      <w:pPr>
        <w:pStyle w:val="AmdtsEntryHd"/>
      </w:pPr>
      <w:r w:rsidRPr="0096178F">
        <w:t>Applications for internal review</w:t>
      </w:r>
    </w:p>
    <w:p w:rsidR="00DF4025" w:rsidRPr="00DF4025" w:rsidRDefault="00DF4025" w:rsidP="00DF4025">
      <w:pPr>
        <w:pStyle w:val="AmdtsEntries"/>
      </w:pPr>
      <w:r>
        <w:t>s 142</w:t>
      </w:r>
      <w:r>
        <w:tab/>
      </w:r>
      <w:r w:rsidRPr="0096178F">
        <w:t xml:space="preserve">sub </w:t>
      </w:r>
      <w:hyperlink r:id="rId465" w:tooltip="ACT Civil and Administrative Tribunal Legislation Amendment Act 2008 (No 2)" w:history="1">
        <w:r w:rsidR="001927F7" w:rsidRPr="001927F7">
          <w:rPr>
            <w:rStyle w:val="charCitHyperlinkAbbrev"/>
          </w:rPr>
          <w:t>A2008</w:t>
        </w:r>
        <w:r w:rsidR="001927F7" w:rsidRPr="001927F7">
          <w:rPr>
            <w:rStyle w:val="charCitHyperlinkAbbrev"/>
          </w:rPr>
          <w:noBreakHyphen/>
          <w:t>37</w:t>
        </w:r>
      </w:hyperlink>
      <w:r w:rsidRPr="0096178F">
        <w:t xml:space="preserve"> amdt 1.131</w:t>
      </w:r>
    </w:p>
    <w:p w:rsidR="00DF4025" w:rsidRPr="0096178F" w:rsidRDefault="00DF4025" w:rsidP="00DF4025">
      <w:pPr>
        <w:pStyle w:val="AmdtsEntryHd"/>
      </w:pPr>
      <w:r w:rsidRPr="0096178F">
        <w:t>Applications not stay reviewable decisions</w:t>
      </w:r>
    </w:p>
    <w:p w:rsidR="00DF4025" w:rsidRPr="00DF4025" w:rsidRDefault="00DF4025" w:rsidP="00DF4025">
      <w:pPr>
        <w:pStyle w:val="AmdtsEntries"/>
      </w:pPr>
      <w:r>
        <w:t>s 143</w:t>
      </w:r>
      <w:r>
        <w:tab/>
      </w:r>
      <w:r w:rsidRPr="0096178F">
        <w:t xml:space="preserve">sub </w:t>
      </w:r>
      <w:hyperlink r:id="rId466" w:tooltip="ACT Civil and Administrative Tribunal Legislation Amendment Act 2008 (No 2)" w:history="1">
        <w:r w:rsidR="001927F7" w:rsidRPr="001927F7">
          <w:rPr>
            <w:rStyle w:val="charCitHyperlinkAbbrev"/>
          </w:rPr>
          <w:t>A2008</w:t>
        </w:r>
        <w:r w:rsidR="001927F7" w:rsidRPr="001927F7">
          <w:rPr>
            <w:rStyle w:val="charCitHyperlinkAbbrev"/>
          </w:rPr>
          <w:noBreakHyphen/>
          <w:t>37</w:t>
        </w:r>
      </w:hyperlink>
      <w:r w:rsidRPr="0096178F">
        <w:t xml:space="preserve"> amdt 1.131</w:t>
      </w:r>
    </w:p>
    <w:p w:rsidR="00DF4025" w:rsidRPr="00905CF2" w:rsidRDefault="00DF4025" w:rsidP="00DF4025">
      <w:pPr>
        <w:pStyle w:val="AmdtsEntryHd"/>
      </w:pPr>
      <w:r w:rsidRPr="00905CF2">
        <w:t>Internal review</w:t>
      </w:r>
    </w:p>
    <w:p w:rsidR="00DF4025" w:rsidRPr="00DF4025" w:rsidRDefault="00DF4025" w:rsidP="00DF4025">
      <w:pPr>
        <w:pStyle w:val="AmdtsEntries"/>
      </w:pPr>
      <w:r>
        <w:t>s 144</w:t>
      </w:r>
      <w:r>
        <w:tab/>
      </w:r>
      <w:r w:rsidRPr="0096178F">
        <w:t xml:space="preserve">sub </w:t>
      </w:r>
      <w:hyperlink r:id="rId467" w:tooltip="ACT Civil and Administrative Tribunal Legislation Amendment Act 2008 (No 2)" w:history="1">
        <w:r w:rsidR="001927F7" w:rsidRPr="001927F7">
          <w:rPr>
            <w:rStyle w:val="charCitHyperlinkAbbrev"/>
          </w:rPr>
          <w:t>A2008</w:t>
        </w:r>
        <w:r w:rsidR="001927F7" w:rsidRPr="001927F7">
          <w:rPr>
            <w:rStyle w:val="charCitHyperlinkAbbrev"/>
          </w:rPr>
          <w:noBreakHyphen/>
          <w:t>37</w:t>
        </w:r>
      </w:hyperlink>
      <w:r w:rsidRPr="0096178F">
        <w:t xml:space="preserve"> amdt 1.131</w:t>
      </w:r>
    </w:p>
    <w:p w:rsidR="00DF4025" w:rsidRPr="0096178F" w:rsidRDefault="00DF4025" w:rsidP="00DF4025">
      <w:pPr>
        <w:pStyle w:val="AmdtsEntryHd"/>
      </w:pPr>
      <w:r w:rsidRPr="0096178F">
        <w:t>Reviewable decision notices</w:t>
      </w:r>
    </w:p>
    <w:p w:rsidR="00DF4025" w:rsidRPr="00DF4025" w:rsidRDefault="00DF4025" w:rsidP="00E57A1D">
      <w:pPr>
        <w:pStyle w:val="AmdtsEntries"/>
        <w:keepNext/>
      </w:pPr>
      <w:r>
        <w:t>s 145</w:t>
      </w:r>
      <w:r>
        <w:tab/>
      </w:r>
      <w:r w:rsidRPr="0096178F">
        <w:t xml:space="preserve">sub </w:t>
      </w:r>
      <w:hyperlink r:id="rId468" w:tooltip="ACT Civil and Administrative Tribunal Legislation Amendment Act 2008 (No 2)" w:history="1">
        <w:r w:rsidR="001927F7" w:rsidRPr="001927F7">
          <w:rPr>
            <w:rStyle w:val="charCitHyperlinkAbbrev"/>
          </w:rPr>
          <w:t>A2008</w:t>
        </w:r>
        <w:r w:rsidR="001927F7" w:rsidRPr="001927F7">
          <w:rPr>
            <w:rStyle w:val="charCitHyperlinkAbbrev"/>
          </w:rPr>
          <w:noBreakHyphen/>
          <w:t>37</w:t>
        </w:r>
      </w:hyperlink>
      <w:r w:rsidRPr="0096178F">
        <w:t xml:space="preserve"> amdt 1.131</w:t>
      </w:r>
    </w:p>
    <w:p w:rsidR="00860284" w:rsidRPr="00DF4025" w:rsidRDefault="00860284" w:rsidP="00860284">
      <w:pPr>
        <w:pStyle w:val="AmdtsEntries"/>
      </w:pPr>
      <w:r>
        <w:tab/>
        <w:t xml:space="preserve">am </w:t>
      </w:r>
      <w:hyperlink r:id="rId469"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2513AF">
        <w:t>1.183</w:t>
      </w:r>
    </w:p>
    <w:p w:rsidR="00905CF2" w:rsidRPr="0096178F" w:rsidRDefault="00905CF2" w:rsidP="00905CF2">
      <w:pPr>
        <w:pStyle w:val="AmdtsEntryHd"/>
      </w:pPr>
      <w:r w:rsidRPr="0096178F">
        <w:t>Applications to ACAT</w:t>
      </w:r>
    </w:p>
    <w:p w:rsidR="00905CF2" w:rsidRPr="0096178F" w:rsidRDefault="00905CF2" w:rsidP="00905CF2">
      <w:pPr>
        <w:pStyle w:val="AmdtsEntries"/>
      </w:pPr>
      <w:r w:rsidRPr="0096178F">
        <w:t>s 145A</w:t>
      </w:r>
      <w:r w:rsidRPr="0096178F">
        <w:tab/>
      </w:r>
      <w:r w:rsidR="00FA3E84" w:rsidRPr="0096178F">
        <w:t>ins</w:t>
      </w:r>
      <w:r w:rsidRPr="0096178F">
        <w:t xml:space="preserve"> </w:t>
      </w:r>
      <w:hyperlink r:id="rId470" w:tooltip="ACT Civil and Administrative Tribunal Legislation Amendment Act 2008 (No 2)" w:history="1">
        <w:r w:rsidR="001927F7" w:rsidRPr="001927F7">
          <w:rPr>
            <w:rStyle w:val="charCitHyperlinkAbbrev"/>
          </w:rPr>
          <w:t>A2008</w:t>
        </w:r>
        <w:r w:rsidR="001927F7" w:rsidRPr="001927F7">
          <w:rPr>
            <w:rStyle w:val="charCitHyperlinkAbbrev"/>
          </w:rPr>
          <w:noBreakHyphen/>
          <w:t>37</w:t>
        </w:r>
      </w:hyperlink>
      <w:r w:rsidRPr="0096178F">
        <w:t xml:space="preserve"> amdt 1.131</w:t>
      </w:r>
    </w:p>
    <w:p w:rsidR="00823816" w:rsidRDefault="00823816" w:rsidP="00094F7E">
      <w:pPr>
        <w:pStyle w:val="AmdtsEntryHd"/>
      </w:pPr>
      <w:r>
        <w:lastRenderedPageBreak/>
        <w:t>Preschools</w:t>
      </w:r>
    </w:p>
    <w:p w:rsidR="00823816" w:rsidRDefault="00823816" w:rsidP="00823816">
      <w:pPr>
        <w:pStyle w:val="AmdtsEntries"/>
      </w:pPr>
      <w:r>
        <w:t>s 146</w:t>
      </w:r>
      <w:r>
        <w:tab/>
        <w:t xml:space="preserve">am </w:t>
      </w:r>
      <w:hyperlink r:id="rId471"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2513AF">
        <w:t>1.183</w:t>
      </w:r>
    </w:p>
    <w:p w:rsidR="005107D6" w:rsidRPr="00823816" w:rsidRDefault="005107D6" w:rsidP="00823816">
      <w:pPr>
        <w:pStyle w:val="AmdtsEntries"/>
      </w:pPr>
      <w:r>
        <w:tab/>
        <w:t xml:space="preserve">om </w:t>
      </w:r>
      <w:hyperlink r:id="rId472" w:tooltip="Education Amendment Act 2011" w:history="1">
        <w:r w:rsidR="001927F7" w:rsidRPr="001927F7">
          <w:rPr>
            <w:rStyle w:val="charCitHyperlinkAbbrev"/>
          </w:rPr>
          <w:t>A2011</w:t>
        </w:r>
        <w:r w:rsidR="001927F7" w:rsidRPr="001927F7">
          <w:rPr>
            <w:rStyle w:val="charCitHyperlinkAbbrev"/>
          </w:rPr>
          <w:noBreakHyphen/>
          <w:t>51</w:t>
        </w:r>
      </w:hyperlink>
      <w:r>
        <w:t xml:space="preserve"> s 7</w:t>
      </w:r>
    </w:p>
    <w:p w:rsidR="00094F7E" w:rsidRDefault="00094F7E" w:rsidP="00094F7E">
      <w:pPr>
        <w:pStyle w:val="AmdtsEntryHd"/>
      </w:pPr>
      <w:r w:rsidRPr="001B1115">
        <w:t>Student transfer register</w:t>
      </w:r>
    </w:p>
    <w:p w:rsidR="00094F7E" w:rsidRDefault="00094F7E" w:rsidP="00094F7E">
      <w:pPr>
        <w:pStyle w:val="AmdtsEntries"/>
      </w:pPr>
      <w:r>
        <w:t>s 146A</w:t>
      </w:r>
      <w:r>
        <w:tab/>
        <w:t xml:space="preserve">ins </w:t>
      </w:r>
      <w:hyperlink r:id="rId473"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6</w:t>
      </w:r>
    </w:p>
    <w:p w:rsidR="00823816" w:rsidRPr="00DF4025" w:rsidRDefault="00823816" w:rsidP="00823816">
      <w:pPr>
        <w:pStyle w:val="AmdtsEntries"/>
      </w:pPr>
      <w:r>
        <w:tab/>
        <w:t xml:space="preserve">am </w:t>
      </w:r>
      <w:hyperlink r:id="rId474"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2513AF">
        <w:t>1.183</w:t>
      </w:r>
    </w:p>
    <w:p w:rsidR="00893802" w:rsidRDefault="00893802">
      <w:pPr>
        <w:pStyle w:val="AmdtsEntryHd"/>
      </w:pPr>
      <w:r>
        <w:t>Notification of parents</w:t>
      </w:r>
    </w:p>
    <w:p w:rsidR="00893802" w:rsidRDefault="00893802">
      <w:pPr>
        <w:pStyle w:val="AmdtsEntries"/>
      </w:pPr>
      <w:r>
        <w:t>s 149</w:t>
      </w:r>
      <w:r>
        <w:tab/>
        <w:t xml:space="preserve">am </w:t>
      </w:r>
      <w:hyperlink r:id="rId475"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55</w:t>
      </w:r>
    </w:p>
    <w:p w:rsidR="00E7452A" w:rsidRDefault="00E7452A">
      <w:pPr>
        <w:pStyle w:val="AmdtsEntryHd"/>
      </w:pPr>
      <w:r>
        <w:t>Gifts and donations</w:t>
      </w:r>
    </w:p>
    <w:p w:rsidR="00E7452A" w:rsidRPr="00E7452A" w:rsidRDefault="00E7452A" w:rsidP="00E7452A">
      <w:pPr>
        <w:pStyle w:val="AmdtsEntries"/>
      </w:pPr>
      <w:r>
        <w:t>s 151</w:t>
      </w:r>
      <w:r>
        <w:tab/>
        <w:t xml:space="preserve">am </w:t>
      </w:r>
      <w:hyperlink r:id="rId476" w:tooltip="Statute Law Amendment Act 2011" w:history="1">
        <w:r w:rsidR="001927F7" w:rsidRPr="001927F7">
          <w:rPr>
            <w:rStyle w:val="charCitHyperlinkAbbrev"/>
          </w:rPr>
          <w:t>A2011</w:t>
        </w:r>
        <w:r w:rsidR="001927F7" w:rsidRPr="001927F7">
          <w:rPr>
            <w:rStyle w:val="charCitHyperlinkAbbrev"/>
          </w:rPr>
          <w:noBreakHyphen/>
          <w:t>3</w:t>
        </w:r>
      </w:hyperlink>
      <w:r>
        <w:t xml:space="preserve"> amdt 3.195</w:t>
      </w:r>
    </w:p>
    <w:p w:rsidR="004A5DB6" w:rsidRDefault="004A5DB6">
      <w:pPr>
        <w:pStyle w:val="AmdtsEntryHd"/>
      </w:pPr>
      <w:r>
        <w:t>Education trust fund</w:t>
      </w:r>
    </w:p>
    <w:p w:rsidR="004A5DB6" w:rsidRPr="004A5DB6" w:rsidRDefault="004A5DB6" w:rsidP="004A5DB6">
      <w:pPr>
        <w:pStyle w:val="AmdtsEntries"/>
      </w:pPr>
      <w:r>
        <w:t>s 152</w:t>
      </w:r>
      <w:r>
        <w:tab/>
        <w:t xml:space="preserve">am </w:t>
      </w:r>
      <w:hyperlink r:id="rId477"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617DD7">
        <w:t>1.180</w:t>
      </w:r>
      <w:r w:rsidR="008C664B">
        <w:t xml:space="preserve">, amdt </w:t>
      </w:r>
      <w:r w:rsidR="002513AF">
        <w:t>1.183</w:t>
      </w:r>
    </w:p>
    <w:p w:rsidR="00893802" w:rsidRDefault="00893802">
      <w:pPr>
        <w:pStyle w:val="AmdtsEntryHd"/>
      </w:pPr>
      <w:r>
        <w:t>Notices of intention under former education Act to conduct schools at additional educational levels</w:t>
      </w:r>
    </w:p>
    <w:p w:rsidR="00893802" w:rsidRPr="001927F7" w:rsidRDefault="00893802">
      <w:pPr>
        <w:pStyle w:val="AmdtsEntries"/>
        <w:rPr>
          <w:rStyle w:val="charUnderline"/>
        </w:rPr>
      </w:pPr>
      <w:r>
        <w:t>s 153</w:t>
      </w:r>
      <w:r>
        <w:tab/>
      </w:r>
      <w:r w:rsidRPr="00F06C08">
        <w:rPr>
          <w:rStyle w:val="charUnderline"/>
          <w:u w:val="none"/>
        </w:rPr>
        <w:t>exp 1 January 2015 (s 153 (5))</w:t>
      </w:r>
    </w:p>
    <w:p w:rsidR="00094F7E" w:rsidRDefault="00094F7E" w:rsidP="00094F7E">
      <w:pPr>
        <w:pStyle w:val="AmdtsEntryHd"/>
      </w:pPr>
      <w:r w:rsidRPr="001B1115">
        <w:t>Evidence—certificate signed by principal etc</w:t>
      </w:r>
    </w:p>
    <w:p w:rsidR="00094F7E" w:rsidRDefault="00094F7E" w:rsidP="00094F7E">
      <w:pPr>
        <w:pStyle w:val="AmdtsEntries"/>
      </w:pPr>
      <w:r>
        <w:t>s 153A</w:t>
      </w:r>
      <w:r>
        <w:tab/>
        <w:t xml:space="preserve">ins </w:t>
      </w:r>
      <w:hyperlink r:id="rId478"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7</w:t>
      </w:r>
    </w:p>
    <w:p w:rsidR="00893802" w:rsidRDefault="00893802">
      <w:pPr>
        <w:pStyle w:val="AmdtsEntryHd"/>
      </w:pPr>
      <w:r>
        <w:t>Transitional provisions</w:t>
      </w:r>
    </w:p>
    <w:p w:rsidR="00893802" w:rsidRPr="001927F7" w:rsidRDefault="00893802">
      <w:pPr>
        <w:pStyle w:val="AmdtsEntries"/>
      </w:pPr>
      <w:r>
        <w:t>ch 7 hdg</w:t>
      </w:r>
      <w:r>
        <w:tab/>
        <w:t>exp 1 January 2006 (s 171)</w:t>
      </w:r>
    </w:p>
    <w:p w:rsidR="00893802" w:rsidRDefault="00893802">
      <w:pPr>
        <w:pStyle w:val="AmdtsEntryHd"/>
      </w:pPr>
      <w:r>
        <w:t>Assets and liabilities of former authority</w:t>
      </w:r>
    </w:p>
    <w:p w:rsidR="00893802" w:rsidRDefault="00893802">
      <w:pPr>
        <w:pStyle w:val="AmdtsEntries"/>
      </w:pPr>
      <w:r>
        <w:t>pt 7.1 hdg</w:t>
      </w:r>
      <w:r>
        <w:tab/>
        <w:t>exp 1 January 2006 (s 171)</w:t>
      </w:r>
    </w:p>
    <w:p w:rsidR="00893802" w:rsidRDefault="00893802">
      <w:pPr>
        <w:pStyle w:val="AmdtsEntryHd"/>
      </w:pPr>
      <w:r>
        <w:t xml:space="preserve">Meaning of </w:t>
      </w:r>
      <w:r w:rsidRPr="001927F7">
        <w:rPr>
          <w:rStyle w:val="charItals"/>
        </w:rPr>
        <w:t>former authority</w:t>
      </w:r>
    </w:p>
    <w:p w:rsidR="00893802" w:rsidRDefault="00893802">
      <w:pPr>
        <w:pStyle w:val="AmdtsEntries"/>
      </w:pPr>
      <w:r>
        <w:t>s 156</w:t>
      </w:r>
      <w:r>
        <w:tab/>
        <w:t>exp 1 January 2006 (s 171)</w:t>
      </w:r>
    </w:p>
    <w:p w:rsidR="00893802" w:rsidRDefault="00893802">
      <w:pPr>
        <w:pStyle w:val="AmdtsEntryHd"/>
      </w:pPr>
      <w:r>
        <w:t>Vesting of assets and liabilities of former authority in Territory</w:t>
      </w:r>
    </w:p>
    <w:p w:rsidR="00893802" w:rsidRDefault="00893802">
      <w:pPr>
        <w:pStyle w:val="AmdtsEntries"/>
      </w:pPr>
      <w:r>
        <w:t>s 157</w:t>
      </w:r>
      <w:r>
        <w:tab/>
        <w:t>exp 1 January 2006 (s 171)</w:t>
      </w:r>
    </w:p>
    <w:p w:rsidR="00893802" w:rsidRDefault="00893802">
      <w:pPr>
        <w:pStyle w:val="AmdtsEntryHd"/>
      </w:pPr>
      <w:r>
        <w:t>Evidentiary certificate for vested assets and liabilities</w:t>
      </w:r>
    </w:p>
    <w:p w:rsidR="00893802" w:rsidRDefault="00893802">
      <w:pPr>
        <w:pStyle w:val="AmdtsEntries"/>
      </w:pPr>
      <w:r>
        <w:t>s 158</w:t>
      </w:r>
      <w:r>
        <w:tab/>
        <w:t>exp 1 January 2006 (s 171)</w:t>
      </w:r>
    </w:p>
    <w:p w:rsidR="00893802" w:rsidRDefault="00893802">
      <w:pPr>
        <w:pStyle w:val="AmdtsEntryHd"/>
      </w:pPr>
      <w:r>
        <w:t>Registration of changes in title to certain assets</w:t>
      </w:r>
    </w:p>
    <w:p w:rsidR="00893802" w:rsidRDefault="00893802">
      <w:pPr>
        <w:pStyle w:val="AmdtsEntries"/>
      </w:pPr>
      <w:r>
        <w:t>s 159</w:t>
      </w:r>
      <w:r>
        <w:tab/>
        <w:t>exp 1 January 2006 (s 171)</w:t>
      </w:r>
    </w:p>
    <w:p w:rsidR="00893802" w:rsidRDefault="00893802">
      <w:pPr>
        <w:pStyle w:val="AmdtsEntryHd"/>
      </w:pPr>
      <w:r>
        <w:t>Proceedings and evidence in relation to vested assets and liabilities</w:t>
      </w:r>
    </w:p>
    <w:p w:rsidR="00893802" w:rsidRDefault="00893802">
      <w:pPr>
        <w:pStyle w:val="AmdtsEntries"/>
      </w:pPr>
      <w:r>
        <w:t>s 160</w:t>
      </w:r>
      <w:r>
        <w:tab/>
        <w:t>exp 1 January 2006 (s 171)</w:t>
      </w:r>
    </w:p>
    <w:p w:rsidR="00893802" w:rsidRDefault="00893802">
      <w:pPr>
        <w:pStyle w:val="AmdtsEntryHd"/>
      </w:pPr>
      <w:r>
        <w:t>General savings</w:t>
      </w:r>
    </w:p>
    <w:p w:rsidR="00893802" w:rsidRDefault="00893802">
      <w:pPr>
        <w:pStyle w:val="AmdtsEntries"/>
      </w:pPr>
      <w:r>
        <w:t>pt 7.2 hdg</w:t>
      </w:r>
      <w:r>
        <w:tab/>
        <w:t>exp 1 January 2006 (s 171)</w:t>
      </w:r>
    </w:p>
    <w:p w:rsidR="00893802" w:rsidRDefault="00893802">
      <w:pPr>
        <w:pStyle w:val="AmdtsEntryHd"/>
      </w:pPr>
      <w:r>
        <w:t>Interpretation</w:t>
      </w:r>
    </w:p>
    <w:p w:rsidR="00893802" w:rsidRDefault="00893802">
      <w:pPr>
        <w:pStyle w:val="AmdtsEntries"/>
      </w:pPr>
      <w:r>
        <w:t>div 7.2.1 hdg</w:t>
      </w:r>
      <w:r>
        <w:tab/>
        <w:t>exp 1 January 2006 (s 171)</w:t>
      </w:r>
    </w:p>
    <w:p w:rsidR="00893802" w:rsidRDefault="00893802">
      <w:pPr>
        <w:pStyle w:val="AmdtsEntryHd"/>
      </w:pPr>
      <w:r>
        <w:t>Definitions for pt 7.3</w:t>
      </w:r>
    </w:p>
    <w:p w:rsidR="00893802" w:rsidRDefault="00893802">
      <w:pPr>
        <w:pStyle w:val="AmdtsEntries"/>
      </w:pPr>
      <w:r>
        <w:t>s 161</w:t>
      </w:r>
      <w:r>
        <w:tab/>
        <w:t>exp 1 January 2006 (s 171)</w:t>
      </w:r>
    </w:p>
    <w:p w:rsidR="00893802" w:rsidRDefault="00893802">
      <w:pPr>
        <w:pStyle w:val="AmdtsEntryHd"/>
      </w:pPr>
      <w:r>
        <w:lastRenderedPageBreak/>
        <w:t>Former authority Act</w:t>
      </w:r>
    </w:p>
    <w:p w:rsidR="00893802" w:rsidRDefault="00893802">
      <w:pPr>
        <w:pStyle w:val="AmdtsEntries"/>
      </w:pPr>
      <w:r>
        <w:t>div 7.2.2 hdg</w:t>
      </w:r>
      <w:r>
        <w:tab/>
        <w:t>exp 1 January 2006 (s 171)</w:t>
      </w:r>
    </w:p>
    <w:p w:rsidR="00893802" w:rsidRDefault="00893802">
      <w:pPr>
        <w:pStyle w:val="AmdtsEntryHd"/>
      </w:pPr>
      <w:r>
        <w:t>Existing schools etc</w:t>
      </w:r>
    </w:p>
    <w:p w:rsidR="00893802" w:rsidRDefault="00893802">
      <w:pPr>
        <w:pStyle w:val="AmdtsEntries"/>
      </w:pPr>
      <w:r>
        <w:t>s 162</w:t>
      </w:r>
      <w:r>
        <w:tab/>
        <w:t>exp 1 January 2006 (s 171)</w:t>
      </w:r>
    </w:p>
    <w:p w:rsidR="00893802" w:rsidRDefault="00893802">
      <w:pPr>
        <w:pStyle w:val="AmdtsEntryHd"/>
      </w:pPr>
      <w:r>
        <w:t>Name of schools, institutions and services</w:t>
      </w:r>
    </w:p>
    <w:p w:rsidR="00893802" w:rsidRDefault="00893802">
      <w:pPr>
        <w:pStyle w:val="AmdtsEntries"/>
      </w:pPr>
      <w:r>
        <w:t>s 163</w:t>
      </w:r>
      <w:r>
        <w:tab/>
        <w:t>exp 1 January 2006 (s 171)</w:t>
      </w:r>
    </w:p>
    <w:p w:rsidR="00893802" w:rsidRDefault="00893802">
      <w:pPr>
        <w:pStyle w:val="AmdtsEntryHd"/>
      </w:pPr>
      <w:r>
        <w:t>School boards</w:t>
      </w:r>
    </w:p>
    <w:p w:rsidR="00893802" w:rsidRDefault="00893802">
      <w:pPr>
        <w:pStyle w:val="AmdtsEntries"/>
      </w:pPr>
      <w:r>
        <w:t>s 164</w:t>
      </w:r>
      <w:r>
        <w:tab/>
        <w:t>exp 1 January 2006 (s 171)</w:t>
      </w:r>
    </w:p>
    <w:p w:rsidR="00893802" w:rsidRDefault="00893802">
      <w:pPr>
        <w:pStyle w:val="AmdtsEntryHd"/>
      </w:pPr>
      <w:r>
        <w:t>Parents and citizens associations</w:t>
      </w:r>
    </w:p>
    <w:p w:rsidR="00893802" w:rsidRDefault="00893802">
      <w:pPr>
        <w:pStyle w:val="AmdtsEntries"/>
      </w:pPr>
      <w:r>
        <w:t>s 165</w:t>
      </w:r>
      <w:r>
        <w:tab/>
        <w:t>exp 1 January 2006 (s 171)</w:t>
      </w:r>
    </w:p>
    <w:p w:rsidR="00893802" w:rsidRDefault="00893802">
      <w:pPr>
        <w:pStyle w:val="AmdtsEntryHd"/>
      </w:pPr>
      <w:r>
        <w:t>Members of school boards</w:t>
      </w:r>
    </w:p>
    <w:p w:rsidR="00893802" w:rsidRDefault="00893802">
      <w:pPr>
        <w:pStyle w:val="AmdtsEntries"/>
      </w:pPr>
      <w:r>
        <w:t>s 166</w:t>
      </w:r>
      <w:r>
        <w:tab/>
        <w:t>exp 1 January 2006 (s 171)</w:t>
      </w:r>
    </w:p>
    <w:p w:rsidR="00893802" w:rsidRDefault="00893802">
      <w:pPr>
        <w:pStyle w:val="AmdtsEntryHd"/>
      </w:pPr>
      <w:r>
        <w:t>Former education Act</w:t>
      </w:r>
    </w:p>
    <w:p w:rsidR="00893802" w:rsidRDefault="00893802">
      <w:pPr>
        <w:pStyle w:val="AmdtsEntries"/>
      </w:pPr>
      <w:r>
        <w:t>div 7.2.3 hdg</w:t>
      </w:r>
      <w:r>
        <w:tab/>
        <w:t>exp 1 January 2006 (s 171)</w:t>
      </w:r>
    </w:p>
    <w:p w:rsidR="00893802" w:rsidRDefault="00893802">
      <w:pPr>
        <w:pStyle w:val="AmdtsEntryHd"/>
      </w:pPr>
      <w:r>
        <w:t>Exemption certificates</w:t>
      </w:r>
    </w:p>
    <w:p w:rsidR="00893802" w:rsidRDefault="00893802">
      <w:pPr>
        <w:pStyle w:val="AmdtsEntries"/>
      </w:pPr>
      <w:r>
        <w:t>s 167</w:t>
      </w:r>
      <w:r>
        <w:tab/>
        <w:t>exp 1 January 2006 (s 171)</w:t>
      </w:r>
    </w:p>
    <w:p w:rsidR="00893802" w:rsidRDefault="00893802">
      <w:pPr>
        <w:pStyle w:val="AmdtsEntryHd"/>
      </w:pPr>
      <w:r>
        <w:t>Existing registered and provisionally registered schools</w:t>
      </w:r>
    </w:p>
    <w:p w:rsidR="00893802" w:rsidRDefault="00893802">
      <w:pPr>
        <w:pStyle w:val="AmdtsEntries"/>
      </w:pPr>
      <w:r>
        <w:t>s 168</w:t>
      </w:r>
      <w:r>
        <w:tab/>
        <w:t>exp 1 January 2006 (s 171)</w:t>
      </w:r>
    </w:p>
    <w:p w:rsidR="00893802" w:rsidRDefault="00893802">
      <w:pPr>
        <w:pStyle w:val="AmdtsEntryHd"/>
      </w:pPr>
      <w:r>
        <w:t>Registers</w:t>
      </w:r>
    </w:p>
    <w:p w:rsidR="00893802" w:rsidRDefault="00893802">
      <w:pPr>
        <w:pStyle w:val="AmdtsEntries"/>
      </w:pPr>
      <w:r>
        <w:t>s 169</w:t>
      </w:r>
      <w:r>
        <w:tab/>
        <w:t>exp 1 January 2006 (s 171)</w:t>
      </w:r>
    </w:p>
    <w:p w:rsidR="00893802" w:rsidRDefault="00893802">
      <w:pPr>
        <w:pStyle w:val="AmdtsEntryHd"/>
      </w:pPr>
      <w:r>
        <w:t>Miscellaneous</w:t>
      </w:r>
    </w:p>
    <w:p w:rsidR="00893802" w:rsidRDefault="00893802">
      <w:pPr>
        <w:pStyle w:val="AmdtsEntries"/>
      </w:pPr>
      <w:r>
        <w:t>pt 7.3 hdg</w:t>
      </w:r>
      <w:r>
        <w:tab/>
        <w:t>exp 1 January 2006 (s 171)</w:t>
      </w:r>
    </w:p>
    <w:p w:rsidR="00893802" w:rsidRDefault="00893802">
      <w:pPr>
        <w:pStyle w:val="AmdtsEntryHd"/>
      </w:pPr>
      <w:r>
        <w:t>Modification of ch 7’s operation</w:t>
      </w:r>
    </w:p>
    <w:p w:rsidR="00893802" w:rsidRDefault="00893802">
      <w:pPr>
        <w:pStyle w:val="AmdtsEntries"/>
      </w:pPr>
      <w:r>
        <w:t>s 170</w:t>
      </w:r>
      <w:r>
        <w:tab/>
        <w:t>exp 1 January 2006 (s 171)</w:t>
      </w:r>
    </w:p>
    <w:p w:rsidR="00893802" w:rsidRDefault="00893802">
      <w:pPr>
        <w:pStyle w:val="AmdtsEntryHd"/>
      </w:pPr>
      <w:r>
        <w:t>Expiry of ch 7</w:t>
      </w:r>
    </w:p>
    <w:p w:rsidR="00893802" w:rsidRDefault="00893802">
      <w:pPr>
        <w:pStyle w:val="AmdtsEntries"/>
      </w:pPr>
      <w:r>
        <w:t>s 171</w:t>
      </w:r>
      <w:r>
        <w:tab/>
        <w:t>exp 1 January 2006 (s 171)</w:t>
      </w:r>
    </w:p>
    <w:p w:rsidR="00893802" w:rsidRDefault="00893802">
      <w:pPr>
        <w:pStyle w:val="AmdtsEntryHd"/>
      </w:pPr>
      <w:r>
        <w:t>Declared law for Legislation Act, s 88</w:t>
      </w:r>
    </w:p>
    <w:p w:rsidR="00893802" w:rsidRDefault="00893802">
      <w:pPr>
        <w:pStyle w:val="AmdtsEntries"/>
      </w:pPr>
      <w:r>
        <w:t>s 172</w:t>
      </w:r>
      <w:r>
        <w:tab/>
        <w:t>exp 1 January 2006 (s 171)</w:t>
      </w:r>
    </w:p>
    <w:p w:rsidR="00893802" w:rsidRDefault="00893802">
      <w:pPr>
        <w:pStyle w:val="AmdtsEntryHd"/>
        <w:rPr>
          <w:rStyle w:val="CharChapText"/>
        </w:rPr>
      </w:pPr>
      <w:r>
        <w:rPr>
          <w:rStyle w:val="CharChapText"/>
        </w:rPr>
        <w:t>Repeals and consequential amendments</w:t>
      </w:r>
    </w:p>
    <w:p w:rsidR="00893802" w:rsidRDefault="00893802">
      <w:pPr>
        <w:pStyle w:val="AmdtsEntries"/>
      </w:pPr>
      <w:r>
        <w:t>ch 8 hdg</w:t>
      </w:r>
      <w:r>
        <w:tab/>
        <w:t>om LA s 89 (3)</w:t>
      </w:r>
    </w:p>
    <w:p w:rsidR="00893802" w:rsidRDefault="00893802">
      <w:pPr>
        <w:pStyle w:val="AmdtsEntryHd"/>
        <w:rPr>
          <w:rStyle w:val="CharChapText"/>
        </w:rPr>
      </w:pPr>
      <w:r>
        <w:t>Acts repealed</w:t>
      </w:r>
    </w:p>
    <w:p w:rsidR="00893802" w:rsidRDefault="00893802">
      <w:pPr>
        <w:pStyle w:val="AmdtsEntries"/>
      </w:pPr>
      <w:r>
        <w:t>s 173</w:t>
      </w:r>
      <w:r>
        <w:tab/>
        <w:t>om LA s 89 (3)</w:t>
      </w:r>
    </w:p>
    <w:p w:rsidR="00893802" w:rsidRDefault="00893802">
      <w:pPr>
        <w:pStyle w:val="AmdtsEntryHd"/>
        <w:rPr>
          <w:rStyle w:val="CharChapText"/>
        </w:rPr>
      </w:pPr>
      <w:r>
        <w:t>Regulations repealed</w:t>
      </w:r>
    </w:p>
    <w:p w:rsidR="00893802" w:rsidRDefault="00893802">
      <w:pPr>
        <w:pStyle w:val="AmdtsEntries"/>
      </w:pPr>
      <w:r>
        <w:t>s 174</w:t>
      </w:r>
      <w:r>
        <w:tab/>
        <w:t>om LA s 89 (3)</w:t>
      </w:r>
    </w:p>
    <w:p w:rsidR="00893802" w:rsidRDefault="00893802">
      <w:pPr>
        <w:pStyle w:val="AmdtsEntryHd"/>
        <w:rPr>
          <w:rStyle w:val="CharChapText"/>
        </w:rPr>
      </w:pPr>
      <w:r>
        <w:t>Legislation amended—sch 2</w:t>
      </w:r>
    </w:p>
    <w:p w:rsidR="00893802" w:rsidRDefault="00893802">
      <w:pPr>
        <w:pStyle w:val="AmdtsEntries"/>
      </w:pPr>
      <w:r>
        <w:t>s 175</w:t>
      </w:r>
      <w:r>
        <w:tab/>
        <w:t>om LA s 89 (3)</w:t>
      </w:r>
    </w:p>
    <w:p w:rsidR="00094F7E" w:rsidRDefault="00094F7E" w:rsidP="00094F7E">
      <w:pPr>
        <w:pStyle w:val="AmdtsEntryHd"/>
      </w:pPr>
      <w:r w:rsidRPr="001B1115">
        <w:lastRenderedPageBreak/>
        <w:t>Transitional—Education (Participation) Amendment Act 2009</w:t>
      </w:r>
    </w:p>
    <w:p w:rsidR="00094F7E" w:rsidRDefault="00094F7E" w:rsidP="00094F7E">
      <w:pPr>
        <w:pStyle w:val="AmdtsEntries"/>
      </w:pPr>
      <w:r>
        <w:t>ch 9 hdg</w:t>
      </w:r>
      <w:r>
        <w:tab/>
        <w:t xml:space="preserve">ins </w:t>
      </w:r>
      <w:hyperlink r:id="rId479"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8</w:t>
      </w:r>
    </w:p>
    <w:p w:rsidR="007174A1" w:rsidRPr="00F3498B" w:rsidRDefault="007174A1" w:rsidP="007174A1">
      <w:pPr>
        <w:pStyle w:val="AmdtsEntries"/>
      </w:pPr>
      <w:r w:rsidRPr="00F3498B">
        <w:tab/>
        <w:t>exp 1 January 2012 (s 303 (1)</w:t>
      </w:r>
      <w:r w:rsidR="00343EF4" w:rsidRPr="00F3498B">
        <w:t xml:space="preserve"> (LA s 88 declaration applies)</w:t>
      </w:r>
      <w:r w:rsidRPr="00F3498B">
        <w:t>)</w:t>
      </w:r>
    </w:p>
    <w:p w:rsidR="00094F7E" w:rsidRDefault="00094F7E" w:rsidP="00094F7E">
      <w:pPr>
        <w:pStyle w:val="AmdtsEntryHd"/>
      </w:pPr>
      <w:r w:rsidRPr="001B1115">
        <w:t xml:space="preserve">Meaning of </w:t>
      </w:r>
      <w:r w:rsidRPr="001927F7">
        <w:rPr>
          <w:rStyle w:val="charItals"/>
        </w:rPr>
        <w:t>amending Act</w:t>
      </w:r>
      <w:r w:rsidRPr="001B1115">
        <w:t>—ch 9</w:t>
      </w:r>
    </w:p>
    <w:p w:rsidR="00094F7E" w:rsidRPr="00094F7E" w:rsidRDefault="00094F7E" w:rsidP="00094F7E">
      <w:pPr>
        <w:pStyle w:val="AmdtsEntries"/>
      </w:pPr>
      <w:r>
        <w:t>s 300</w:t>
      </w:r>
      <w:r>
        <w:tab/>
        <w:t xml:space="preserve">ins </w:t>
      </w:r>
      <w:hyperlink r:id="rId480"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8</w:t>
      </w:r>
    </w:p>
    <w:p w:rsidR="007174A1" w:rsidRPr="00F3498B" w:rsidRDefault="007174A1" w:rsidP="007174A1">
      <w:pPr>
        <w:pStyle w:val="AmdtsEntries"/>
      </w:pPr>
      <w:r w:rsidRPr="00F3498B">
        <w:tab/>
        <w:t>exp 1 January 2012 (s 303 (1)</w:t>
      </w:r>
      <w:r w:rsidR="00343EF4" w:rsidRPr="00F3498B">
        <w:t xml:space="preserve"> (LA s 88 declaration applies)</w:t>
      </w:r>
      <w:r w:rsidRPr="00F3498B">
        <w:t>)</w:t>
      </w:r>
    </w:p>
    <w:p w:rsidR="00094F7E" w:rsidRDefault="00094F7E" w:rsidP="00094F7E">
      <w:pPr>
        <w:pStyle w:val="AmdtsEntryHd"/>
      </w:pPr>
      <w:r w:rsidRPr="001B1115">
        <w:t>Application of amending Act</w:t>
      </w:r>
    </w:p>
    <w:p w:rsidR="00094F7E" w:rsidRPr="00094F7E" w:rsidRDefault="00094F7E" w:rsidP="00094F7E">
      <w:pPr>
        <w:pStyle w:val="AmdtsEntries"/>
      </w:pPr>
      <w:r>
        <w:t>s 301</w:t>
      </w:r>
      <w:r>
        <w:tab/>
        <w:t xml:space="preserve">ins </w:t>
      </w:r>
      <w:hyperlink r:id="rId481"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8</w:t>
      </w:r>
    </w:p>
    <w:p w:rsidR="007174A1" w:rsidRPr="00F3498B" w:rsidRDefault="007174A1" w:rsidP="007174A1">
      <w:pPr>
        <w:pStyle w:val="AmdtsEntries"/>
      </w:pPr>
      <w:r w:rsidRPr="00F3498B">
        <w:tab/>
        <w:t>exp 1 January 2012 (s 303 (1)</w:t>
      </w:r>
      <w:r w:rsidR="00343EF4" w:rsidRPr="00F3498B">
        <w:t xml:space="preserve"> (LA s 88 declaration applies)</w:t>
      </w:r>
      <w:r w:rsidRPr="00F3498B">
        <w:t>)</w:t>
      </w:r>
    </w:p>
    <w:p w:rsidR="00094F7E" w:rsidRDefault="00094F7E" w:rsidP="00094F7E">
      <w:pPr>
        <w:pStyle w:val="AmdtsEntryHd"/>
      </w:pPr>
      <w:r w:rsidRPr="001B1115">
        <w:t>Transitional regulations</w:t>
      </w:r>
    </w:p>
    <w:p w:rsidR="00094F7E" w:rsidRPr="00094F7E" w:rsidRDefault="00094F7E" w:rsidP="00094F7E">
      <w:pPr>
        <w:pStyle w:val="AmdtsEntries"/>
      </w:pPr>
      <w:r>
        <w:t>s 302</w:t>
      </w:r>
      <w:r>
        <w:tab/>
        <w:t xml:space="preserve">ins </w:t>
      </w:r>
      <w:hyperlink r:id="rId482"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8</w:t>
      </w:r>
    </w:p>
    <w:p w:rsidR="007174A1" w:rsidRPr="00F3498B" w:rsidRDefault="007174A1" w:rsidP="007174A1">
      <w:pPr>
        <w:pStyle w:val="AmdtsEntries"/>
      </w:pPr>
      <w:r w:rsidRPr="00F3498B">
        <w:tab/>
        <w:t>exp 1 January 2012 (s 303 (1))</w:t>
      </w:r>
    </w:p>
    <w:p w:rsidR="00094F7E" w:rsidRDefault="00094F7E" w:rsidP="00094F7E">
      <w:pPr>
        <w:pStyle w:val="AmdtsEntryHd"/>
      </w:pPr>
      <w:r w:rsidRPr="001B1115">
        <w:t>Expiry—ch 9</w:t>
      </w:r>
    </w:p>
    <w:p w:rsidR="00094F7E" w:rsidRPr="00094F7E" w:rsidRDefault="00094F7E" w:rsidP="00094F7E">
      <w:pPr>
        <w:pStyle w:val="AmdtsEntries"/>
      </w:pPr>
      <w:r>
        <w:t>s 303</w:t>
      </w:r>
      <w:r>
        <w:tab/>
        <w:t xml:space="preserve">ins </w:t>
      </w:r>
      <w:hyperlink r:id="rId483"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8</w:t>
      </w:r>
    </w:p>
    <w:p w:rsidR="007174A1" w:rsidRPr="00F3498B" w:rsidRDefault="007174A1" w:rsidP="007174A1">
      <w:pPr>
        <w:pStyle w:val="AmdtsEntries"/>
      </w:pPr>
      <w:r w:rsidRPr="00F3498B">
        <w:tab/>
        <w:t>exp 1 January 2012 (s 303 (1)</w:t>
      </w:r>
      <w:r w:rsidR="00343EF4" w:rsidRPr="00F3498B">
        <w:t xml:space="preserve"> (LA s 88 declaration applies)</w:t>
      </w:r>
      <w:r w:rsidRPr="00F3498B">
        <w:t>)</w:t>
      </w:r>
    </w:p>
    <w:p w:rsidR="00734738" w:rsidRDefault="00734738">
      <w:pPr>
        <w:pStyle w:val="AmdtsEntryHd"/>
      </w:pPr>
      <w:r>
        <w:t>Reviewable decisions</w:t>
      </w:r>
    </w:p>
    <w:p w:rsidR="00734738" w:rsidRDefault="00734738" w:rsidP="00734738">
      <w:pPr>
        <w:pStyle w:val="AmdtsEntries"/>
      </w:pPr>
      <w:r>
        <w:t>sch 1</w:t>
      </w:r>
      <w:r>
        <w:tab/>
      </w:r>
      <w:r w:rsidRPr="00474007">
        <w:t xml:space="preserve">sub </w:t>
      </w:r>
      <w:hyperlink r:id="rId484" w:tooltip="ACT Civil and Administrative Tribunal Legislation Amendment Act 2008 (No 2)" w:history="1">
        <w:r w:rsidR="001927F7" w:rsidRPr="001927F7">
          <w:rPr>
            <w:rStyle w:val="charCitHyperlinkAbbrev"/>
          </w:rPr>
          <w:t>A2008</w:t>
        </w:r>
        <w:r w:rsidR="001927F7" w:rsidRPr="001927F7">
          <w:rPr>
            <w:rStyle w:val="charCitHyperlinkAbbrev"/>
          </w:rPr>
          <w:noBreakHyphen/>
          <w:t>37</w:t>
        </w:r>
      </w:hyperlink>
      <w:r w:rsidRPr="00474007">
        <w:t xml:space="preserve"> amdt 1.132</w:t>
      </w:r>
    </w:p>
    <w:p w:rsidR="00343EF4" w:rsidRPr="00734738" w:rsidRDefault="00343EF4" w:rsidP="00734738">
      <w:pPr>
        <w:pStyle w:val="AmdtsEntries"/>
      </w:pPr>
      <w:r>
        <w:tab/>
        <w:t xml:space="preserve">am </w:t>
      </w:r>
      <w:hyperlink r:id="rId485"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9; items renum R9 LA</w:t>
      </w:r>
      <w:r w:rsidR="008C664B">
        <w:t xml:space="preserve">; </w:t>
      </w:r>
      <w:hyperlink r:id="rId486"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rsidR="008C664B">
        <w:t xml:space="preserve"> amdt </w:t>
      </w:r>
      <w:r w:rsidR="002513AF">
        <w:t>1.183</w:t>
      </w:r>
    </w:p>
    <w:p w:rsidR="00893802" w:rsidRDefault="00893802">
      <w:pPr>
        <w:pStyle w:val="AmdtsEntryHd"/>
        <w:rPr>
          <w:rStyle w:val="CharPartText"/>
        </w:rPr>
      </w:pPr>
      <w:r>
        <w:rPr>
          <w:rStyle w:val="CharPartText"/>
        </w:rPr>
        <w:t>Minister’s decisions</w:t>
      </w:r>
    </w:p>
    <w:p w:rsidR="00893802" w:rsidRDefault="00893802">
      <w:pPr>
        <w:pStyle w:val="AmdtsEntries"/>
      </w:pPr>
      <w:r>
        <w:t>sch 1 pt 1.1</w:t>
      </w:r>
      <w:r>
        <w:tab/>
        <w:t xml:space="preserve">am </w:t>
      </w:r>
      <w:hyperlink r:id="rId487"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50; items renum R4 LA</w:t>
      </w:r>
    </w:p>
    <w:p w:rsidR="00905CF2" w:rsidRPr="00474007" w:rsidRDefault="00905CF2">
      <w:pPr>
        <w:pStyle w:val="AmdtsEntries"/>
      </w:pPr>
      <w:r>
        <w:tab/>
      </w:r>
      <w:r w:rsidRPr="00474007">
        <w:t xml:space="preserve">om </w:t>
      </w:r>
      <w:hyperlink r:id="rId488" w:tooltip="ACT Civil and Administrative Tribunal Legislation Amendment Act 2008 (No 2)" w:history="1">
        <w:r w:rsidR="001927F7" w:rsidRPr="001927F7">
          <w:rPr>
            <w:rStyle w:val="charCitHyperlinkAbbrev"/>
          </w:rPr>
          <w:t>A2008</w:t>
        </w:r>
        <w:r w:rsidR="001927F7" w:rsidRPr="001927F7">
          <w:rPr>
            <w:rStyle w:val="charCitHyperlinkAbbrev"/>
          </w:rPr>
          <w:noBreakHyphen/>
          <w:t>37</w:t>
        </w:r>
      </w:hyperlink>
      <w:r w:rsidRPr="00474007">
        <w:t xml:space="preserve"> amdt 1.132</w:t>
      </w:r>
    </w:p>
    <w:p w:rsidR="00893802" w:rsidRDefault="00893802">
      <w:pPr>
        <w:pStyle w:val="AmdtsEntryHd"/>
        <w:rPr>
          <w:rStyle w:val="CharPartText"/>
        </w:rPr>
      </w:pPr>
      <w:r>
        <w:rPr>
          <w:rStyle w:val="CharPartText"/>
        </w:rPr>
        <w:t>Chief executive’s decisions</w:t>
      </w:r>
    </w:p>
    <w:p w:rsidR="00893802" w:rsidRDefault="00893802" w:rsidP="00F67C5D">
      <w:pPr>
        <w:pStyle w:val="AmdtsEntries"/>
        <w:keepNext/>
      </w:pPr>
      <w:r>
        <w:t>sch 1 pt 1.2</w:t>
      </w:r>
      <w:r>
        <w:tab/>
        <w:t xml:space="preserve">am </w:t>
      </w:r>
      <w:hyperlink r:id="rId489"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51, s 55</w:t>
      </w:r>
    </w:p>
    <w:p w:rsidR="00905CF2" w:rsidRPr="00474007" w:rsidRDefault="00905CF2" w:rsidP="00905CF2">
      <w:pPr>
        <w:pStyle w:val="AmdtsEntries"/>
      </w:pPr>
      <w:r>
        <w:tab/>
      </w:r>
      <w:r w:rsidRPr="00474007">
        <w:t xml:space="preserve">om </w:t>
      </w:r>
      <w:hyperlink r:id="rId490" w:tooltip="ACT Civil and Administrative Tribunal Legislation Amendment Act 2008 (No 2)" w:history="1">
        <w:r w:rsidR="001927F7" w:rsidRPr="001927F7">
          <w:rPr>
            <w:rStyle w:val="charCitHyperlinkAbbrev"/>
          </w:rPr>
          <w:t>A2008</w:t>
        </w:r>
        <w:r w:rsidR="001927F7" w:rsidRPr="001927F7">
          <w:rPr>
            <w:rStyle w:val="charCitHyperlinkAbbrev"/>
          </w:rPr>
          <w:noBreakHyphen/>
          <w:t>37</w:t>
        </w:r>
      </w:hyperlink>
      <w:r w:rsidRPr="00474007">
        <w:t xml:space="preserve"> amdt 1.132</w:t>
      </w:r>
    </w:p>
    <w:p w:rsidR="00893802" w:rsidRDefault="00893802">
      <w:pPr>
        <w:pStyle w:val="AmdtsEntryHd"/>
      </w:pPr>
      <w:r>
        <w:t>Consequential amendments</w:t>
      </w:r>
    </w:p>
    <w:p w:rsidR="00893802" w:rsidRDefault="00893802">
      <w:pPr>
        <w:pStyle w:val="AmdtsEntries"/>
      </w:pPr>
      <w:r>
        <w:t>sch 2</w:t>
      </w:r>
      <w:r>
        <w:tab/>
        <w:t>om LA s 89 (3)</w:t>
      </w:r>
    </w:p>
    <w:p w:rsidR="00893802" w:rsidRDefault="00893802">
      <w:pPr>
        <w:pStyle w:val="AmdtsEntryHd"/>
      </w:pPr>
      <w:r>
        <w:t>Dictionary</w:t>
      </w:r>
    </w:p>
    <w:p w:rsidR="00734738" w:rsidRPr="001927F7" w:rsidRDefault="00FA3E84" w:rsidP="00FC625D">
      <w:pPr>
        <w:pStyle w:val="AmdtsEntries"/>
        <w:keepNext/>
        <w:keepLines/>
      </w:pPr>
      <w:r>
        <w:t>dict</w:t>
      </w:r>
      <w:r w:rsidR="00893802">
        <w:tab/>
      </w:r>
      <w:r w:rsidR="00BC1348" w:rsidRPr="00474007">
        <w:t xml:space="preserve">am </w:t>
      </w:r>
      <w:hyperlink r:id="rId491" w:tooltip="ACT Civil and Administrative Tribunal Legislation Amendment Act 2008 (No 2)" w:history="1">
        <w:r w:rsidR="001927F7" w:rsidRPr="001927F7">
          <w:rPr>
            <w:rStyle w:val="charCitHyperlinkAbbrev"/>
          </w:rPr>
          <w:t>A2008</w:t>
        </w:r>
        <w:r w:rsidR="001927F7" w:rsidRPr="001927F7">
          <w:rPr>
            <w:rStyle w:val="charCitHyperlinkAbbrev"/>
          </w:rPr>
          <w:noBreakHyphen/>
          <w:t>37</w:t>
        </w:r>
      </w:hyperlink>
      <w:r w:rsidR="00BC1348" w:rsidRPr="00474007">
        <w:t xml:space="preserve"> amdt 1.133, amdt 1.134</w:t>
      </w:r>
      <w:r w:rsidR="009A2FAE">
        <w:t xml:space="preserve">; </w:t>
      </w:r>
      <w:hyperlink r:id="rId492" w:tooltip="Statute Law Amendment Act 2009" w:history="1">
        <w:r w:rsidR="001927F7" w:rsidRPr="001927F7">
          <w:rPr>
            <w:rStyle w:val="charCitHyperlinkAbbrev"/>
          </w:rPr>
          <w:t>A2009</w:t>
        </w:r>
        <w:r w:rsidR="001927F7" w:rsidRPr="001927F7">
          <w:rPr>
            <w:rStyle w:val="charCitHyperlinkAbbrev"/>
          </w:rPr>
          <w:noBreakHyphen/>
          <w:t>20</w:t>
        </w:r>
      </w:hyperlink>
      <w:r w:rsidR="009A2FAE">
        <w:t xml:space="preserve"> amdt 3.64</w:t>
      </w:r>
      <w:r w:rsidR="00343EF4">
        <w:t xml:space="preserve">; </w:t>
      </w:r>
      <w:hyperlink r:id="rId493" w:tooltip="Education (Participation) Amendment Act 2009" w:history="1">
        <w:r w:rsidR="001927F7" w:rsidRPr="001927F7">
          <w:rPr>
            <w:rStyle w:val="charCitHyperlinkAbbrev"/>
          </w:rPr>
          <w:t>A2009</w:t>
        </w:r>
        <w:r w:rsidR="001927F7" w:rsidRPr="001927F7">
          <w:rPr>
            <w:rStyle w:val="charCitHyperlinkAbbrev"/>
          </w:rPr>
          <w:noBreakHyphen/>
          <w:t>40</w:t>
        </w:r>
      </w:hyperlink>
      <w:r w:rsidR="00343EF4">
        <w:t xml:space="preserve"> s 10</w:t>
      </w:r>
      <w:r w:rsidR="004459F4">
        <w:t xml:space="preserve">; </w:t>
      </w:r>
      <w:hyperlink r:id="rId494" w:tooltip="Statute Law Amendment Act 2010" w:history="1">
        <w:r w:rsidR="001927F7" w:rsidRPr="001927F7">
          <w:rPr>
            <w:rStyle w:val="charCitHyperlinkAbbrev"/>
          </w:rPr>
          <w:t>A2010</w:t>
        </w:r>
        <w:r w:rsidR="001927F7" w:rsidRPr="001927F7">
          <w:rPr>
            <w:rStyle w:val="charCitHyperlinkAbbrev"/>
          </w:rPr>
          <w:noBreakHyphen/>
          <w:t>18</w:t>
        </w:r>
      </w:hyperlink>
      <w:r w:rsidR="004459F4">
        <w:t xml:space="preserve"> amdt 1.21</w:t>
      </w:r>
      <w:r w:rsidR="004A5DB6">
        <w:t xml:space="preserve">; </w:t>
      </w:r>
      <w:hyperlink r:id="rId495"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rsidR="004A5DB6">
        <w:t xml:space="preserve"> amdt </w:t>
      </w:r>
      <w:r w:rsidR="00617DD7">
        <w:t>1.181</w:t>
      </w:r>
      <w:r w:rsidR="004A5DB6">
        <w:t xml:space="preserve">, amdt </w:t>
      </w:r>
      <w:r w:rsidR="00617DD7">
        <w:t>1.182</w:t>
      </w:r>
      <w:r w:rsidR="003C3357">
        <w:t xml:space="preserve">; </w:t>
      </w:r>
      <w:hyperlink r:id="rId496" w:tooltip="Statute Law Amendment Act 2012" w:history="1">
        <w:r w:rsidR="001927F7" w:rsidRPr="001927F7">
          <w:rPr>
            <w:rStyle w:val="charCitHyperlinkAbbrev"/>
          </w:rPr>
          <w:t>A2012</w:t>
        </w:r>
        <w:r w:rsidR="001927F7" w:rsidRPr="001927F7">
          <w:rPr>
            <w:rStyle w:val="charCitHyperlinkAbbrev"/>
          </w:rPr>
          <w:noBreakHyphen/>
          <w:t>21</w:t>
        </w:r>
      </w:hyperlink>
      <w:r w:rsidR="003C3357">
        <w:t xml:space="preserve"> amdt 3.56</w:t>
      </w:r>
      <w:r w:rsidR="00744641">
        <w:t xml:space="preserve">; </w:t>
      </w:r>
      <w:hyperlink r:id="rId497" w:tooltip="Red Tape Reduction Legislation Amendment Act 2015" w:history="1">
        <w:r w:rsidR="00744641">
          <w:rPr>
            <w:rStyle w:val="charCitHyperlinkAbbrev"/>
          </w:rPr>
          <w:t>A2015</w:t>
        </w:r>
        <w:r w:rsidR="00744641">
          <w:rPr>
            <w:rStyle w:val="charCitHyperlinkAbbrev"/>
          </w:rPr>
          <w:noBreakHyphen/>
          <w:t>33</w:t>
        </w:r>
      </w:hyperlink>
      <w:r w:rsidR="00744641">
        <w:t xml:space="preserve"> amdt 1.55</w:t>
      </w:r>
    </w:p>
    <w:p w:rsidR="004948ED" w:rsidRDefault="004948ED">
      <w:pPr>
        <w:pStyle w:val="AmdtsEntries"/>
      </w:pPr>
      <w:r>
        <w:tab/>
        <w:t xml:space="preserve">def </w:t>
      </w:r>
      <w:r w:rsidRPr="00170F39">
        <w:rPr>
          <w:rStyle w:val="charBoldItals"/>
        </w:rPr>
        <w:t>advisory committee</w:t>
      </w:r>
      <w:r>
        <w:t xml:space="preserve"> ins </w:t>
      </w:r>
      <w:hyperlink r:id="rId498" w:tooltip="Education Amendment Act 2015" w:history="1">
        <w:r>
          <w:rPr>
            <w:rStyle w:val="charCitHyperlinkAbbrev"/>
          </w:rPr>
          <w:t>A2015</w:t>
        </w:r>
        <w:r>
          <w:rPr>
            <w:rStyle w:val="charCitHyperlinkAbbrev"/>
          </w:rPr>
          <w:noBreakHyphen/>
          <w:t>18</w:t>
        </w:r>
      </w:hyperlink>
      <w:r>
        <w:t xml:space="preserve"> s 7</w:t>
      </w:r>
    </w:p>
    <w:p w:rsidR="00893802" w:rsidRDefault="00734738">
      <w:pPr>
        <w:pStyle w:val="AmdtsEntries"/>
        <w:rPr>
          <w:iCs/>
        </w:rPr>
      </w:pPr>
      <w:r>
        <w:tab/>
      </w:r>
      <w:r w:rsidR="00893802">
        <w:t xml:space="preserve">def </w:t>
      </w:r>
      <w:r w:rsidR="00893802" w:rsidRPr="001927F7">
        <w:rPr>
          <w:rStyle w:val="charBoldItals"/>
        </w:rPr>
        <w:t xml:space="preserve">appointed member </w:t>
      </w:r>
      <w:r w:rsidR="00893802">
        <w:rPr>
          <w:iCs/>
        </w:rPr>
        <w:t xml:space="preserve">am </w:t>
      </w:r>
      <w:hyperlink r:id="rId499" w:tooltip="Education Amendment Act 2006 (No 2)" w:history="1">
        <w:r w:rsidR="001927F7" w:rsidRPr="001927F7">
          <w:rPr>
            <w:rStyle w:val="charCitHyperlinkAbbrev"/>
          </w:rPr>
          <w:t>A2006</w:t>
        </w:r>
        <w:r w:rsidR="001927F7" w:rsidRPr="001927F7">
          <w:rPr>
            <w:rStyle w:val="charCitHyperlinkAbbrev"/>
          </w:rPr>
          <w:noBreakHyphen/>
          <w:t>57</w:t>
        </w:r>
      </w:hyperlink>
      <w:r w:rsidR="00893802">
        <w:rPr>
          <w:iCs/>
        </w:rPr>
        <w:t xml:space="preserve"> s 52</w:t>
      </w:r>
      <w:r w:rsidR="00170F39">
        <w:rPr>
          <w:iCs/>
        </w:rPr>
        <w:t xml:space="preserve">; </w:t>
      </w:r>
      <w:hyperlink r:id="rId500" w:tooltip="Education Amendment Act 2015" w:history="1">
        <w:r w:rsidR="00170F39">
          <w:rPr>
            <w:rStyle w:val="charCitHyperlinkAbbrev"/>
          </w:rPr>
          <w:t>A2015</w:t>
        </w:r>
        <w:r w:rsidR="00170F39">
          <w:rPr>
            <w:rStyle w:val="charCitHyperlinkAbbrev"/>
          </w:rPr>
          <w:noBreakHyphen/>
          <w:t>18</w:t>
        </w:r>
      </w:hyperlink>
      <w:r w:rsidR="00170F39">
        <w:t xml:space="preserve"> s 8</w:t>
      </w:r>
    </w:p>
    <w:p w:rsidR="00343EF4" w:rsidRPr="00343EF4" w:rsidRDefault="00343EF4">
      <w:pPr>
        <w:pStyle w:val="AmdtsEntries"/>
      </w:pPr>
      <w:r>
        <w:rPr>
          <w:iCs/>
        </w:rPr>
        <w:tab/>
        <w:t xml:space="preserve">def </w:t>
      </w:r>
      <w:r>
        <w:rPr>
          <w:rStyle w:val="charBoldItals"/>
        </w:rPr>
        <w:t xml:space="preserve">approval statement </w:t>
      </w:r>
      <w:r>
        <w:t xml:space="preserve">ins </w:t>
      </w:r>
      <w:hyperlink r:id="rId501"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11</w:t>
      </w:r>
    </w:p>
    <w:p w:rsidR="00893802" w:rsidRDefault="00893802">
      <w:pPr>
        <w:pStyle w:val="AmdtsEntries"/>
        <w:rPr>
          <w:iCs/>
        </w:rPr>
      </w:pPr>
      <w:r>
        <w:rPr>
          <w:iCs/>
        </w:rPr>
        <w:tab/>
        <w:t xml:space="preserve">def </w:t>
      </w:r>
      <w:r w:rsidRPr="001927F7">
        <w:rPr>
          <w:rStyle w:val="charBoldItals"/>
        </w:rPr>
        <w:t xml:space="preserve">approved educational course (government) </w:t>
      </w:r>
      <w:r>
        <w:rPr>
          <w:iCs/>
        </w:rPr>
        <w:t xml:space="preserve">am </w:t>
      </w:r>
      <w:hyperlink r:id="rId502" w:tooltip="Education Amendment Act 2006 (No 2)" w:history="1">
        <w:r w:rsidR="001927F7" w:rsidRPr="001927F7">
          <w:rPr>
            <w:rStyle w:val="charCitHyperlinkAbbrev"/>
          </w:rPr>
          <w:t>A2006</w:t>
        </w:r>
        <w:r w:rsidR="001927F7" w:rsidRPr="001927F7">
          <w:rPr>
            <w:rStyle w:val="charCitHyperlinkAbbrev"/>
          </w:rPr>
          <w:noBreakHyphen/>
          <w:t>57</w:t>
        </w:r>
      </w:hyperlink>
      <w:r>
        <w:rPr>
          <w:iCs/>
        </w:rPr>
        <w:t xml:space="preserve"> s 55</w:t>
      </w:r>
      <w:r w:rsidR="005B5F5B">
        <w:rPr>
          <w:iCs/>
        </w:rPr>
        <w:t xml:space="preserve">; </w:t>
      </w:r>
      <w:hyperlink r:id="rId503" w:tooltip="Statute Law Amendment Act 2015" w:history="1">
        <w:r w:rsidR="005B5F5B">
          <w:rPr>
            <w:rStyle w:val="charCitHyperlinkAbbrev"/>
          </w:rPr>
          <w:t>A2015-15</w:t>
        </w:r>
      </w:hyperlink>
      <w:r w:rsidR="005B5F5B">
        <w:t xml:space="preserve"> amdt 3.26</w:t>
      </w:r>
    </w:p>
    <w:p w:rsidR="00893802" w:rsidRDefault="00893802">
      <w:pPr>
        <w:pStyle w:val="AmdtsEntries"/>
      </w:pPr>
      <w:r>
        <w:rPr>
          <w:iCs/>
        </w:rPr>
        <w:tab/>
        <w:t xml:space="preserve">def </w:t>
      </w:r>
      <w:r w:rsidRPr="001927F7">
        <w:rPr>
          <w:rStyle w:val="charBoldItals"/>
        </w:rPr>
        <w:t xml:space="preserve">approved educational course (non-government) </w:t>
      </w:r>
      <w:r>
        <w:rPr>
          <w:iCs/>
        </w:rPr>
        <w:t xml:space="preserve">am </w:t>
      </w:r>
      <w:hyperlink r:id="rId504" w:tooltip="Education Amendment Act 2006 (No 2)" w:history="1">
        <w:r w:rsidR="001927F7" w:rsidRPr="001927F7">
          <w:rPr>
            <w:rStyle w:val="charCitHyperlinkAbbrev"/>
          </w:rPr>
          <w:t>A2006</w:t>
        </w:r>
        <w:r w:rsidR="001927F7" w:rsidRPr="001927F7">
          <w:rPr>
            <w:rStyle w:val="charCitHyperlinkAbbrev"/>
          </w:rPr>
          <w:noBreakHyphen/>
          <w:t>57</w:t>
        </w:r>
      </w:hyperlink>
      <w:r>
        <w:rPr>
          <w:iCs/>
        </w:rPr>
        <w:t xml:space="preserve"> s 55</w:t>
      </w:r>
      <w:r w:rsidR="005B5F5B">
        <w:rPr>
          <w:iCs/>
        </w:rPr>
        <w:t xml:space="preserve">; </w:t>
      </w:r>
      <w:hyperlink r:id="rId505" w:tooltip="Statute Law Amendment Act 2015" w:history="1">
        <w:r w:rsidR="005B5F5B">
          <w:rPr>
            <w:rStyle w:val="charCitHyperlinkAbbrev"/>
          </w:rPr>
          <w:t>A2015-15</w:t>
        </w:r>
      </w:hyperlink>
      <w:r w:rsidR="005B5F5B">
        <w:t xml:space="preserve"> amdt 3.27</w:t>
      </w:r>
    </w:p>
    <w:p w:rsidR="005B5F5B" w:rsidRDefault="005B5F5B">
      <w:pPr>
        <w:pStyle w:val="AmdtsEntries"/>
      </w:pPr>
      <w:r>
        <w:tab/>
      </w:r>
      <w:r w:rsidR="00ED5218">
        <w:t xml:space="preserve">def </w:t>
      </w:r>
      <w:r w:rsidR="00ED5218">
        <w:rPr>
          <w:rStyle w:val="charBoldItals"/>
        </w:rPr>
        <w:t>authorised person (government)</w:t>
      </w:r>
      <w:r w:rsidR="00ED5218">
        <w:t xml:space="preserve"> am </w:t>
      </w:r>
      <w:hyperlink r:id="rId506" w:tooltip="Statute Law Amendment Act 2015" w:history="1">
        <w:r w:rsidR="00ED5218">
          <w:rPr>
            <w:rStyle w:val="charCitHyperlinkAbbrev"/>
          </w:rPr>
          <w:t>A2015-15</w:t>
        </w:r>
      </w:hyperlink>
      <w:r w:rsidR="00E61072">
        <w:t xml:space="preserve"> amdt </w:t>
      </w:r>
      <w:r w:rsidR="00ED5218">
        <w:t>3.28</w:t>
      </w:r>
    </w:p>
    <w:p w:rsidR="00ED5218" w:rsidRDefault="00ED5218">
      <w:pPr>
        <w:pStyle w:val="AmdtsEntries"/>
        <w:rPr>
          <w:iCs/>
        </w:rPr>
      </w:pPr>
      <w:r>
        <w:tab/>
        <w:t xml:space="preserve">def </w:t>
      </w:r>
      <w:r>
        <w:rPr>
          <w:rStyle w:val="charBoldItals"/>
        </w:rPr>
        <w:t>authorised person (non-government)</w:t>
      </w:r>
      <w:r>
        <w:t xml:space="preserve"> am </w:t>
      </w:r>
      <w:hyperlink r:id="rId507" w:tooltip="Statute Law Amendment Act 2015" w:history="1">
        <w:r>
          <w:rPr>
            <w:rStyle w:val="charCitHyperlinkAbbrev"/>
          </w:rPr>
          <w:t>A2015-15</w:t>
        </w:r>
      </w:hyperlink>
      <w:r>
        <w:t xml:space="preserve"> amdt 3.29</w:t>
      </w:r>
    </w:p>
    <w:p w:rsidR="00893802" w:rsidRPr="001927F7" w:rsidRDefault="00893802">
      <w:pPr>
        <w:pStyle w:val="AmdtsEntries"/>
      </w:pPr>
      <w:r>
        <w:tab/>
        <w:t xml:space="preserve">def </w:t>
      </w:r>
      <w:r w:rsidRPr="001927F7">
        <w:rPr>
          <w:rStyle w:val="charBoldItals"/>
        </w:rPr>
        <w:t xml:space="preserve">board appointed member </w:t>
      </w:r>
      <w:r>
        <w:rPr>
          <w:iCs/>
        </w:rPr>
        <w:t xml:space="preserve">am </w:t>
      </w:r>
      <w:hyperlink r:id="rId508" w:tooltip="Education Amendment Act 2006 (No 2)" w:history="1">
        <w:r w:rsidR="001927F7" w:rsidRPr="001927F7">
          <w:rPr>
            <w:rStyle w:val="charCitHyperlinkAbbrev"/>
          </w:rPr>
          <w:t>A2006</w:t>
        </w:r>
        <w:r w:rsidR="001927F7" w:rsidRPr="001927F7">
          <w:rPr>
            <w:rStyle w:val="charCitHyperlinkAbbrev"/>
          </w:rPr>
          <w:noBreakHyphen/>
          <w:t>57</w:t>
        </w:r>
      </w:hyperlink>
      <w:r>
        <w:rPr>
          <w:iCs/>
        </w:rPr>
        <w:t xml:space="preserve"> s 52</w:t>
      </w:r>
    </w:p>
    <w:p w:rsidR="00170F39" w:rsidRDefault="00170F39" w:rsidP="00170F39">
      <w:pPr>
        <w:pStyle w:val="AmdtsEntries"/>
      </w:pPr>
      <w:r>
        <w:lastRenderedPageBreak/>
        <w:tab/>
        <w:t xml:space="preserve">def </w:t>
      </w:r>
      <w:r>
        <w:rPr>
          <w:rStyle w:val="charBoldItals"/>
        </w:rPr>
        <w:t>community member</w:t>
      </w:r>
      <w:r>
        <w:t xml:space="preserve"> om </w:t>
      </w:r>
      <w:hyperlink r:id="rId509" w:tooltip="Education Amendment Act 2015" w:history="1">
        <w:r>
          <w:rPr>
            <w:rStyle w:val="charCitHyperlinkAbbrev"/>
          </w:rPr>
          <w:t>A2015</w:t>
        </w:r>
        <w:r>
          <w:rPr>
            <w:rStyle w:val="charCitHyperlinkAbbrev"/>
          </w:rPr>
          <w:noBreakHyphen/>
          <w:t>18</w:t>
        </w:r>
      </w:hyperlink>
      <w:r>
        <w:t xml:space="preserve"> s 9</w:t>
      </w:r>
    </w:p>
    <w:p w:rsidR="00343EF4" w:rsidRPr="00343EF4" w:rsidRDefault="00343EF4" w:rsidP="00343EF4">
      <w:pPr>
        <w:pStyle w:val="AmdtsEntries"/>
      </w:pPr>
      <w:r>
        <w:rPr>
          <w:iCs/>
        </w:rPr>
        <w:tab/>
        <w:t xml:space="preserve">def </w:t>
      </w:r>
      <w:r>
        <w:rPr>
          <w:rStyle w:val="charBoldItals"/>
        </w:rPr>
        <w:t xml:space="preserve">completes year 10 </w:t>
      </w:r>
      <w:r>
        <w:t xml:space="preserve">ins </w:t>
      </w:r>
      <w:hyperlink r:id="rId510"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11</w:t>
      </w:r>
    </w:p>
    <w:p w:rsidR="00343EF4" w:rsidRPr="00343EF4" w:rsidRDefault="00343EF4" w:rsidP="00343EF4">
      <w:pPr>
        <w:pStyle w:val="AmdtsEntries"/>
      </w:pPr>
      <w:r>
        <w:rPr>
          <w:iCs/>
        </w:rPr>
        <w:tab/>
        <w:t xml:space="preserve">def </w:t>
      </w:r>
      <w:r>
        <w:rPr>
          <w:rStyle w:val="charBoldItals"/>
        </w:rPr>
        <w:t xml:space="preserve">completes year 12 </w:t>
      </w:r>
      <w:r>
        <w:t xml:space="preserve">ins </w:t>
      </w:r>
      <w:hyperlink r:id="rId511"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11</w:t>
      </w:r>
    </w:p>
    <w:p w:rsidR="001A0235" w:rsidRPr="00343EF4" w:rsidRDefault="001A0235" w:rsidP="001A0235">
      <w:pPr>
        <w:pStyle w:val="AmdtsEntries"/>
      </w:pPr>
      <w:r>
        <w:rPr>
          <w:iCs/>
        </w:rPr>
        <w:tab/>
        <w:t xml:space="preserve">def </w:t>
      </w:r>
      <w:r>
        <w:rPr>
          <w:rStyle w:val="charBoldItals"/>
        </w:rPr>
        <w:t xml:space="preserve">compliance notice </w:t>
      </w:r>
      <w:r>
        <w:t xml:space="preserve">ins </w:t>
      </w:r>
      <w:hyperlink r:id="rId512"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11</w:t>
      </w:r>
    </w:p>
    <w:p w:rsidR="00B5057D" w:rsidRDefault="00B5057D" w:rsidP="00B5057D">
      <w:pPr>
        <w:pStyle w:val="AmdtsEntries"/>
      </w:pPr>
      <w:r>
        <w:rPr>
          <w:iCs/>
        </w:rPr>
        <w:tab/>
        <w:t xml:space="preserve">def </w:t>
      </w:r>
      <w:r>
        <w:rPr>
          <w:rStyle w:val="charBoldItals"/>
        </w:rPr>
        <w:t xml:space="preserve">compulsory school age </w:t>
      </w:r>
      <w:r>
        <w:t xml:space="preserve">sub </w:t>
      </w:r>
      <w:hyperlink r:id="rId513"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12</w:t>
      </w:r>
    </w:p>
    <w:p w:rsidR="00170F39" w:rsidRDefault="00170F39" w:rsidP="00170F39">
      <w:pPr>
        <w:pStyle w:val="AmdtsEntries"/>
      </w:pPr>
      <w:r>
        <w:tab/>
        <w:t xml:space="preserve">def </w:t>
      </w:r>
      <w:r>
        <w:rPr>
          <w:rStyle w:val="charBoldItals"/>
        </w:rPr>
        <w:t>council</w:t>
      </w:r>
      <w:r>
        <w:t xml:space="preserve"> om </w:t>
      </w:r>
      <w:hyperlink r:id="rId514" w:tooltip="Education Amendment Act 2015" w:history="1">
        <w:r>
          <w:rPr>
            <w:rStyle w:val="charCitHyperlinkAbbrev"/>
          </w:rPr>
          <w:t>A2015</w:t>
        </w:r>
        <w:r>
          <w:rPr>
            <w:rStyle w:val="charCitHyperlinkAbbrev"/>
          </w:rPr>
          <w:noBreakHyphen/>
          <w:t>18</w:t>
        </w:r>
      </w:hyperlink>
      <w:r>
        <w:t xml:space="preserve"> s 9</w:t>
      </w:r>
    </w:p>
    <w:p w:rsidR="00170F39" w:rsidRDefault="00170F39" w:rsidP="00170F39">
      <w:pPr>
        <w:pStyle w:val="AmdtsEntries"/>
      </w:pPr>
      <w:r>
        <w:tab/>
        <w:t xml:space="preserve">def </w:t>
      </w:r>
      <w:r>
        <w:rPr>
          <w:rStyle w:val="charBoldItals"/>
        </w:rPr>
        <w:t>council (government)</w:t>
      </w:r>
      <w:r>
        <w:t xml:space="preserve"> om </w:t>
      </w:r>
      <w:hyperlink r:id="rId515" w:tooltip="Education Amendment Act 2015" w:history="1">
        <w:r>
          <w:rPr>
            <w:rStyle w:val="charCitHyperlinkAbbrev"/>
          </w:rPr>
          <w:t>A2015</w:t>
        </w:r>
        <w:r>
          <w:rPr>
            <w:rStyle w:val="charCitHyperlinkAbbrev"/>
          </w:rPr>
          <w:noBreakHyphen/>
          <w:t>18</w:t>
        </w:r>
      </w:hyperlink>
      <w:r>
        <w:t xml:space="preserve"> s 9</w:t>
      </w:r>
    </w:p>
    <w:p w:rsidR="00170F39" w:rsidRDefault="00170F39" w:rsidP="00170F39">
      <w:pPr>
        <w:pStyle w:val="AmdtsEntries"/>
      </w:pPr>
      <w:r>
        <w:tab/>
        <w:t xml:space="preserve">def </w:t>
      </w:r>
      <w:r>
        <w:rPr>
          <w:rStyle w:val="charBoldItals"/>
        </w:rPr>
        <w:t>council (non-government)</w:t>
      </w:r>
      <w:r>
        <w:t xml:space="preserve"> om </w:t>
      </w:r>
      <w:hyperlink r:id="rId516" w:tooltip="Education Amendment Act 2015" w:history="1">
        <w:r>
          <w:rPr>
            <w:rStyle w:val="charCitHyperlinkAbbrev"/>
          </w:rPr>
          <w:t>A2015</w:t>
        </w:r>
        <w:r>
          <w:rPr>
            <w:rStyle w:val="charCitHyperlinkAbbrev"/>
          </w:rPr>
          <w:noBreakHyphen/>
          <w:t>18</w:t>
        </w:r>
      </w:hyperlink>
      <w:r>
        <w:t xml:space="preserve"> s 9</w:t>
      </w:r>
    </w:p>
    <w:p w:rsidR="00ED5218" w:rsidRPr="00343EF4" w:rsidRDefault="00ED5218" w:rsidP="00B5057D">
      <w:pPr>
        <w:pStyle w:val="AmdtsEntries"/>
      </w:pPr>
      <w:r>
        <w:tab/>
        <w:t xml:space="preserve">def </w:t>
      </w:r>
      <w:r>
        <w:rPr>
          <w:rStyle w:val="charBoldItals"/>
        </w:rPr>
        <w:t>decision-maker</w:t>
      </w:r>
      <w:r>
        <w:t xml:space="preserve"> ins </w:t>
      </w:r>
      <w:hyperlink r:id="rId517" w:tooltip="Statute Law Amendment Act 2015" w:history="1">
        <w:r>
          <w:rPr>
            <w:rStyle w:val="charCitHyperlinkAbbrev"/>
          </w:rPr>
          <w:t>A2015-15</w:t>
        </w:r>
      </w:hyperlink>
      <w:r>
        <w:t xml:space="preserve"> amdt 3.30</w:t>
      </w:r>
    </w:p>
    <w:p w:rsidR="00B5057D" w:rsidRPr="00343EF4" w:rsidRDefault="00B5057D" w:rsidP="00B5057D">
      <w:pPr>
        <w:pStyle w:val="AmdtsEntries"/>
      </w:pPr>
      <w:r>
        <w:rPr>
          <w:iCs/>
        </w:rPr>
        <w:tab/>
        <w:t xml:space="preserve">def </w:t>
      </w:r>
      <w:r>
        <w:rPr>
          <w:rStyle w:val="charBoldItals"/>
        </w:rPr>
        <w:t xml:space="preserve">education course </w:t>
      </w:r>
      <w:r>
        <w:t xml:space="preserve">ins </w:t>
      </w:r>
      <w:hyperlink r:id="rId518"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13</w:t>
      </w:r>
    </w:p>
    <w:p w:rsidR="00170F39" w:rsidRDefault="00170F39" w:rsidP="00170F39">
      <w:pPr>
        <w:pStyle w:val="AmdtsEntries"/>
      </w:pPr>
      <w:r>
        <w:tab/>
        <w:t xml:space="preserve">def </w:t>
      </w:r>
      <w:r>
        <w:rPr>
          <w:rStyle w:val="charBoldItals"/>
        </w:rPr>
        <w:t>education member</w:t>
      </w:r>
      <w:r>
        <w:t xml:space="preserve"> om </w:t>
      </w:r>
      <w:hyperlink r:id="rId519" w:tooltip="Education Amendment Act 2015" w:history="1">
        <w:r>
          <w:rPr>
            <w:rStyle w:val="charCitHyperlinkAbbrev"/>
          </w:rPr>
          <w:t>A2015</w:t>
        </w:r>
        <w:r>
          <w:rPr>
            <w:rStyle w:val="charCitHyperlinkAbbrev"/>
          </w:rPr>
          <w:noBreakHyphen/>
          <w:t>18</w:t>
        </w:r>
      </w:hyperlink>
      <w:r>
        <w:t xml:space="preserve"> s 9</w:t>
      </w:r>
    </w:p>
    <w:p w:rsidR="00B5057D" w:rsidRPr="00343EF4" w:rsidRDefault="00B5057D" w:rsidP="00B5057D">
      <w:pPr>
        <w:pStyle w:val="AmdtsEntries"/>
      </w:pPr>
      <w:r>
        <w:rPr>
          <w:iCs/>
        </w:rPr>
        <w:tab/>
        <w:t xml:space="preserve">def </w:t>
      </w:r>
      <w:r>
        <w:rPr>
          <w:rStyle w:val="charBoldItals"/>
        </w:rPr>
        <w:t xml:space="preserve">education provider </w:t>
      </w:r>
      <w:r>
        <w:t xml:space="preserve">ins </w:t>
      </w:r>
      <w:hyperlink r:id="rId520"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13</w:t>
      </w:r>
    </w:p>
    <w:p w:rsidR="00B5057D" w:rsidRPr="00343EF4" w:rsidRDefault="00B5057D" w:rsidP="00B5057D">
      <w:pPr>
        <w:pStyle w:val="AmdtsEntries"/>
      </w:pPr>
      <w:r>
        <w:rPr>
          <w:iCs/>
        </w:rPr>
        <w:tab/>
        <w:t xml:space="preserve">def </w:t>
      </w:r>
      <w:r>
        <w:rPr>
          <w:rStyle w:val="charBoldItals"/>
        </w:rPr>
        <w:t xml:space="preserve">employment alternative </w:t>
      </w:r>
      <w:r>
        <w:t xml:space="preserve">ins </w:t>
      </w:r>
      <w:hyperlink r:id="rId521"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13</w:t>
      </w:r>
    </w:p>
    <w:p w:rsidR="00893802" w:rsidRDefault="00893802">
      <w:pPr>
        <w:pStyle w:val="AmdtsEntries"/>
      </w:pPr>
      <w:r>
        <w:tab/>
        <w:t xml:space="preserve">def </w:t>
      </w:r>
      <w:r w:rsidRPr="001927F7">
        <w:rPr>
          <w:rStyle w:val="charBoldItals"/>
        </w:rPr>
        <w:t xml:space="preserve">exclusion </w:t>
      </w:r>
      <w:r>
        <w:t xml:space="preserve">am </w:t>
      </w:r>
      <w:hyperlink r:id="rId522"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55</w:t>
      </w:r>
    </w:p>
    <w:p w:rsidR="00A118D7" w:rsidRPr="00343EF4" w:rsidRDefault="00A118D7" w:rsidP="00A118D7">
      <w:pPr>
        <w:pStyle w:val="AmdtsEntries"/>
      </w:pPr>
      <w:r>
        <w:rPr>
          <w:iCs/>
        </w:rPr>
        <w:tab/>
        <w:t xml:space="preserve">def </w:t>
      </w:r>
      <w:r>
        <w:rPr>
          <w:rStyle w:val="charBoldItals"/>
        </w:rPr>
        <w:t xml:space="preserve">exemption certificate </w:t>
      </w:r>
      <w:r>
        <w:t xml:space="preserve">sub </w:t>
      </w:r>
      <w:hyperlink r:id="rId523"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14</w:t>
      </w:r>
      <w:r w:rsidR="00ED5218">
        <w:t xml:space="preserve">; </w:t>
      </w:r>
      <w:hyperlink r:id="rId524" w:tooltip="Statute Law Amendment Act 2015" w:history="1">
        <w:r w:rsidR="00ED5218">
          <w:rPr>
            <w:rStyle w:val="charCitHyperlinkAbbrev"/>
          </w:rPr>
          <w:t>A2015-15</w:t>
        </w:r>
      </w:hyperlink>
      <w:r w:rsidR="00E61072">
        <w:t xml:space="preserve"> amdt </w:t>
      </w:r>
      <w:r w:rsidR="00ED5218">
        <w:t>3.31</w:t>
      </w:r>
    </w:p>
    <w:p w:rsidR="00A118D7" w:rsidRPr="00343EF4" w:rsidRDefault="00A118D7" w:rsidP="00A118D7">
      <w:pPr>
        <w:pStyle w:val="AmdtsEntries"/>
      </w:pPr>
      <w:r>
        <w:rPr>
          <w:iCs/>
        </w:rPr>
        <w:tab/>
        <w:t xml:space="preserve">def </w:t>
      </w:r>
      <w:r>
        <w:rPr>
          <w:rStyle w:val="charBoldItals"/>
        </w:rPr>
        <w:t xml:space="preserve">full-time participation </w:t>
      </w:r>
      <w:r>
        <w:t xml:space="preserve">ins </w:t>
      </w:r>
      <w:hyperlink r:id="rId525"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15</w:t>
      </w:r>
    </w:p>
    <w:p w:rsidR="00A118D7" w:rsidRDefault="00A118D7" w:rsidP="00A118D7">
      <w:pPr>
        <w:pStyle w:val="AmdtsEntries"/>
      </w:pPr>
      <w:r>
        <w:rPr>
          <w:iCs/>
        </w:rPr>
        <w:tab/>
        <w:t xml:space="preserve">def </w:t>
      </w:r>
      <w:r>
        <w:rPr>
          <w:rStyle w:val="charBoldItals"/>
        </w:rPr>
        <w:t xml:space="preserve">full-time participation requirement </w:t>
      </w:r>
      <w:r>
        <w:t xml:space="preserve">ins </w:t>
      </w:r>
      <w:hyperlink r:id="rId526"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15</w:t>
      </w:r>
    </w:p>
    <w:p w:rsidR="005107D6" w:rsidRPr="005107D6" w:rsidRDefault="005107D6" w:rsidP="00A118D7">
      <w:pPr>
        <w:pStyle w:val="AmdtsEntries"/>
      </w:pPr>
      <w:r>
        <w:tab/>
        <w:t xml:space="preserve">def </w:t>
      </w:r>
      <w:r w:rsidRPr="001927F7">
        <w:rPr>
          <w:rStyle w:val="charBoldItals"/>
        </w:rPr>
        <w:t xml:space="preserve">government school </w:t>
      </w:r>
      <w:r>
        <w:t xml:space="preserve">sub </w:t>
      </w:r>
      <w:hyperlink r:id="rId527" w:tooltip="Education Amendment Act 2011" w:history="1">
        <w:r w:rsidR="001927F7" w:rsidRPr="001927F7">
          <w:rPr>
            <w:rStyle w:val="charCitHyperlinkAbbrev"/>
          </w:rPr>
          <w:t>A2011</w:t>
        </w:r>
        <w:r w:rsidR="001927F7" w:rsidRPr="001927F7">
          <w:rPr>
            <w:rStyle w:val="charCitHyperlinkAbbrev"/>
          </w:rPr>
          <w:noBreakHyphen/>
          <w:t>51</w:t>
        </w:r>
      </w:hyperlink>
      <w:r>
        <w:t xml:space="preserve"> s 8</w:t>
      </w:r>
    </w:p>
    <w:p w:rsidR="00A118D7" w:rsidRPr="00343EF4" w:rsidRDefault="00A118D7" w:rsidP="00A118D7">
      <w:pPr>
        <w:pStyle w:val="AmdtsEntries"/>
      </w:pPr>
      <w:r>
        <w:rPr>
          <w:iCs/>
        </w:rPr>
        <w:tab/>
        <w:t xml:space="preserve">def </w:t>
      </w:r>
      <w:r>
        <w:rPr>
          <w:rStyle w:val="charBoldItals"/>
        </w:rPr>
        <w:t xml:space="preserve">information notice </w:t>
      </w:r>
      <w:r>
        <w:t xml:space="preserve">ins </w:t>
      </w:r>
      <w:hyperlink r:id="rId528"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15</w:t>
      </w:r>
    </w:p>
    <w:p w:rsidR="00BC1348" w:rsidRPr="00474007" w:rsidRDefault="00BC1348">
      <w:pPr>
        <w:pStyle w:val="AmdtsEntries"/>
      </w:pPr>
      <w:r>
        <w:tab/>
      </w:r>
      <w:r w:rsidRPr="00474007">
        <w:t xml:space="preserve">def </w:t>
      </w:r>
      <w:r w:rsidRPr="001927F7">
        <w:rPr>
          <w:rStyle w:val="charBoldItals"/>
        </w:rPr>
        <w:t xml:space="preserve">internally reviewable decision </w:t>
      </w:r>
      <w:r w:rsidRPr="00474007">
        <w:rPr>
          <w:bCs/>
          <w:iCs/>
        </w:rPr>
        <w:t xml:space="preserve">ins </w:t>
      </w:r>
      <w:hyperlink r:id="rId529" w:tooltip="ACT Civil and Administrative Tribunal Legislation Amendment Act 2008 (No 2)" w:history="1">
        <w:r w:rsidR="001927F7" w:rsidRPr="001927F7">
          <w:rPr>
            <w:rStyle w:val="charCitHyperlinkAbbrev"/>
          </w:rPr>
          <w:t>A2008</w:t>
        </w:r>
        <w:r w:rsidR="001927F7" w:rsidRPr="001927F7">
          <w:rPr>
            <w:rStyle w:val="charCitHyperlinkAbbrev"/>
          </w:rPr>
          <w:noBreakHyphen/>
          <w:t>37</w:t>
        </w:r>
      </w:hyperlink>
      <w:r w:rsidRPr="00474007">
        <w:rPr>
          <w:bCs/>
          <w:iCs/>
        </w:rPr>
        <w:t xml:space="preserve"> amdt 1.135</w:t>
      </w:r>
    </w:p>
    <w:p w:rsidR="00BC1348" w:rsidRPr="00474007" w:rsidRDefault="00BC1348" w:rsidP="00BC1348">
      <w:pPr>
        <w:pStyle w:val="AmdtsEntries"/>
      </w:pPr>
      <w:r w:rsidRPr="00474007">
        <w:tab/>
        <w:t xml:space="preserve">def </w:t>
      </w:r>
      <w:r w:rsidRPr="00474007">
        <w:rPr>
          <w:rStyle w:val="charBoldItals"/>
        </w:rPr>
        <w:t>internal reviewer</w:t>
      </w:r>
      <w:r w:rsidRPr="00474007">
        <w:rPr>
          <w:b/>
          <w:bCs/>
          <w:i/>
          <w:iCs/>
        </w:rPr>
        <w:t xml:space="preserve"> </w:t>
      </w:r>
      <w:r w:rsidRPr="00474007">
        <w:rPr>
          <w:bCs/>
          <w:iCs/>
        </w:rPr>
        <w:t>sub</w:t>
      </w:r>
      <w:r w:rsidR="00FA3E84" w:rsidRPr="00474007">
        <w:rPr>
          <w:bCs/>
          <w:iCs/>
        </w:rPr>
        <w:t xml:space="preserve"> </w:t>
      </w:r>
      <w:hyperlink r:id="rId530" w:tooltip="ACT Civil and Administrative Tribunal Legislation Amendment Act 2008 (No 2)" w:history="1">
        <w:r w:rsidR="001927F7" w:rsidRPr="001927F7">
          <w:rPr>
            <w:rStyle w:val="charCitHyperlinkAbbrev"/>
          </w:rPr>
          <w:t>A2008</w:t>
        </w:r>
        <w:r w:rsidR="001927F7" w:rsidRPr="001927F7">
          <w:rPr>
            <w:rStyle w:val="charCitHyperlinkAbbrev"/>
          </w:rPr>
          <w:noBreakHyphen/>
          <w:t>37</w:t>
        </w:r>
      </w:hyperlink>
      <w:r w:rsidR="00FA3E84" w:rsidRPr="00474007">
        <w:rPr>
          <w:bCs/>
          <w:iCs/>
        </w:rPr>
        <w:t xml:space="preserve"> amdt 1.136</w:t>
      </w:r>
    </w:p>
    <w:p w:rsidR="00BC1348" w:rsidRPr="00474007" w:rsidRDefault="00BC1348" w:rsidP="00BC1348">
      <w:pPr>
        <w:pStyle w:val="AmdtsEntries"/>
      </w:pPr>
      <w:r w:rsidRPr="00474007">
        <w:tab/>
        <w:t xml:space="preserve">def </w:t>
      </w:r>
      <w:r w:rsidRPr="001927F7">
        <w:rPr>
          <w:rStyle w:val="charBoldItals"/>
        </w:rPr>
        <w:t xml:space="preserve">internal review notice </w:t>
      </w:r>
      <w:r w:rsidR="00FA3E84" w:rsidRPr="00474007">
        <w:rPr>
          <w:bCs/>
          <w:iCs/>
        </w:rPr>
        <w:t xml:space="preserve">ins </w:t>
      </w:r>
      <w:hyperlink r:id="rId531" w:tooltip="ACT Civil and Administrative Tribunal Legislation Amendment Act 2008 (No 2)" w:history="1">
        <w:r w:rsidR="001927F7" w:rsidRPr="001927F7">
          <w:rPr>
            <w:rStyle w:val="charCitHyperlinkAbbrev"/>
          </w:rPr>
          <w:t>A2008</w:t>
        </w:r>
        <w:r w:rsidR="001927F7" w:rsidRPr="001927F7">
          <w:rPr>
            <w:rStyle w:val="charCitHyperlinkAbbrev"/>
          </w:rPr>
          <w:noBreakHyphen/>
          <w:t>37</w:t>
        </w:r>
      </w:hyperlink>
      <w:r w:rsidR="00FA3E84" w:rsidRPr="00474007">
        <w:rPr>
          <w:bCs/>
          <w:iCs/>
        </w:rPr>
        <w:t xml:space="preserve"> amdt 1.137</w:t>
      </w:r>
    </w:p>
    <w:p w:rsidR="00893802" w:rsidRPr="001927F7" w:rsidRDefault="00893802">
      <w:pPr>
        <w:pStyle w:val="AmdtsEntries"/>
        <w:keepNext/>
      </w:pPr>
      <w:r>
        <w:tab/>
        <w:t xml:space="preserve">def </w:t>
      </w:r>
      <w:r w:rsidRPr="001927F7">
        <w:rPr>
          <w:rStyle w:val="charBoldItals"/>
        </w:rPr>
        <w:t xml:space="preserve">parents and citizens member </w:t>
      </w:r>
      <w:r>
        <w:rPr>
          <w:iCs/>
        </w:rPr>
        <w:t xml:space="preserve">am </w:t>
      </w:r>
      <w:hyperlink r:id="rId532" w:tooltip="Education Amendment Act 2006 (No 2)" w:history="1">
        <w:r w:rsidR="001927F7" w:rsidRPr="001927F7">
          <w:rPr>
            <w:rStyle w:val="charCitHyperlinkAbbrev"/>
          </w:rPr>
          <w:t>A2006</w:t>
        </w:r>
        <w:r w:rsidR="001927F7" w:rsidRPr="001927F7">
          <w:rPr>
            <w:rStyle w:val="charCitHyperlinkAbbrev"/>
          </w:rPr>
          <w:noBreakHyphen/>
          <w:t>57</w:t>
        </w:r>
      </w:hyperlink>
      <w:r>
        <w:rPr>
          <w:iCs/>
        </w:rPr>
        <w:t xml:space="preserve"> s 52</w:t>
      </w:r>
    </w:p>
    <w:p w:rsidR="00EF7779" w:rsidRPr="00343EF4" w:rsidRDefault="00EF7779" w:rsidP="00EF7779">
      <w:pPr>
        <w:pStyle w:val="AmdtsEntries"/>
      </w:pPr>
      <w:r>
        <w:rPr>
          <w:iCs/>
        </w:rPr>
        <w:tab/>
        <w:t xml:space="preserve">def </w:t>
      </w:r>
      <w:r>
        <w:rPr>
          <w:rStyle w:val="charBoldItals"/>
        </w:rPr>
        <w:t xml:space="preserve">participates </w:t>
      </w:r>
      <w:r>
        <w:t xml:space="preserve">ins </w:t>
      </w:r>
      <w:hyperlink r:id="rId533"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15</w:t>
      </w:r>
    </w:p>
    <w:p w:rsidR="00893802" w:rsidRDefault="00893802">
      <w:pPr>
        <w:pStyle w:val="AmdtsEntries"/>
        <w:keepNext/>
      </w:pPr>
      <w:r>
        <w:tab/>
        <w:t xml:space="preserve">def </w:t>
      </w:r>
      <w:r w:rsidRPr="001927F7">
        <w:rPr>
          <w:rStyle w:val="charBoldItals"/>
        </w:rPr>
        <w:t xml:space="preserve">proposed opening day </w:t>
      </w:r>
      <w:r>
        <w:rPr>
          <w:iCs/>
        </w:rPr>
        <w:t xml:space="preserve">am </w:t>
      </w:r>
      <w:hyperlink r:id="rId534" w:tooltip="Education Amendment Act 2006 (No 2)" w:history="1">
        <w:r w:rsidR="001927F7" w:rsidRPr="001927F7">
          <w:rPr>
            <w:rStyle w:val="charCitHyperlinkAbbrev"/>
          </w:rPr>
          <w:t>A2006</w:t>
        </w:r>
        <w:r w:rsidR="001927F7" w:rsidRPr="001927F7">
          <w:rPr>
            <w:rStyle w:val="charCitHyperlinkAbbrev"/>
          </w:rPr>
          <w:noBreakHyphen/>
          <w:t>57</w:t>
        </w:r>
      </w:hyperlink>
      <w:r>
        <w:rPr>
          <w:iCs/>
        </w:rPr>
        <w:t xml:space="preserve"> s 53</w:t>
      </w:r>
      <w:r w:rsidR="00ED5218">
        <w:rPr>
          <w:iCs/>
        </w:rPr>
        <w:t xml:space="preserve">; </w:t>
      </w:r>
      <w:hyperlink r:id="rId535" w:tooltip="Statute Law Amendment Act 2015" w:history="1">
        <w:r w:rsidR="00ED5218">
          <w:rPr>
            <w:rStyle w:val="charCitHyperlinkAbbrev"/>
          </w:rPr>
          <w:t>A2015-15</w:t>
        </w:r>
      </w:hyperlink>
      <w:r w:rsidR="00ED5218">
        <w:t xml:space="preserve"> amdt 3.32</w:t>
      </w:r>
    </w:p>
    <w:p w:rsidR="00ED5218" w:rsidRDefault="00ED5218">
      <w:pPr>
        <w:pStyle w:val="AmdtsEntries"/>
        <w:keepNext/>
      </w:pPr>
      <w:r>
        <w:tab/>
        <w:t xml:space="preserve">def </w:t>
      </w:r>
      <w:r>
        <w:rPr>
          <w:rStyle w:val="charBoldItals"/>
        </w:rPr>
        <w:t>register of enrolments and attendances</w:t>
      </w:r>
      <w:r>
        <w:t xml:space="preserve"> </w:t>
      </w:r>
      <w:r w:rsidR="00D72777">
        <w:t>sub</w:t>
      </w:r>
      <w:r>
        <w:t xml:space="preserve"> </w:t>
      </w:r>
      <w:hyperlink r:id="rId536" w:tooltip="Statute Law Amendment Act 2015" w:history="1">
        <w:r>
          <w:rPr>
            <w:rStyle w:val="charCitHyperlinkAbbrev"/>
          </w:rPr>
          <w:t>A2015-15</w:t>
        </w:r>
      </w:hyperlink>
      <w:r>
        <w:t xml:space="preserve"> amdt 3.33</w:t>
      </w:r>
    </w:p>
    <w:p w:rsidR="00825540" w:rsidRPr="001927F7" w:rsidRDefault="00825540">
      <w:pPr>
        <w:pStyle w:val="AmdtsEntries"/>
        <w:keepNext/>
      </w:pPr>
      <w:r>
        <w:tab/>
        <w:t xml:space="preserve">def </w:t>
      </w:r>
      <w:r>
        <w:rPr>
          <w:rStyle w:val="charBoldItals"/>
        </w:rPr>
        <w:t>registrar</w:t>
      </w:r>
      <w:r>
        <w:t xml:space="preserve"> am </w:t>
      </w:r>
      <w:hyperlink r:id="rId537" w:tooltip="Statute Law Amendment Act 2015" w:history="1">
        <w:r>
          <w:rPr>
            <w:rStyle w:val="charCitHyperlinkAbbrev"/>
          </w:rPr>
          <w:t>A2015-15</w:t>
        </w:r>
      </w:hyperlink>
      <w:r>
        <w:t xml:space="preserve"> amdt 3.34</w:t>
      </w:r>
    </w:p>
    <w:p w:rsidR="00BC1348" w:rsidRDefault="00BC1348" w:rsidP="00BC1348">
      <w:pPr>
        <w:pStyle w:val="AmdtsEntries"/>
        <w:rPr>
          <w:bCs/>
          <w:iCs/>
        </w:rPr>
      </w:pPr>
      <w:r>
        <w:tab/>
      </w:r>
      <w:r w:rsidRPr="00474007">
        <w:t xml:space="preserve">def </w:t>
      </w:r>
      <w:r w:rsidRPr="00474007">
        <w:rPr>
          <w:rStyle w:val="charBoldItals"/>
        </w:rPr>
        <w:t xml:space="preserve">reviewable decision </w:t>
      </w:r>
      <w:r w:rsidRPr="00474007">
        <w:rPr>
          <w:bCs/>
          <w:iCs/>
        </w:rPr>
        <w:t>sub</w:t>
      </w:r>
      <w:r w:rsidR="00FA3E84" w:rsidRPr="00474007">
        <w:rPr>
          <w:bCs/>
          <w:iCs/>
        </w:rPr>
        <w:t xml:space="preserve"> </w:t>
      </w:r>
      <w:hyperlink r:id="rId538" w:tooltip="ACT Civil and Administrative Tribunal Legislation Amendment Act 2008 (No 2)" w:history="1">
        <w:r w:rsidR="001927F7" w:rsidRPr="001927F7">
          <w:rPr>
            <w:rStyle w:val="charCitHyperlinkAbbrev"/>
          </w:rPr>
          <w:t>A2008</w:t>
        </w:r>
        <w:r w:rsidR="001927F7" w:rsidRPr="001927F7">
          <w:rPr>
            <w:rStyle w:val="charCitHyperlinkAbbrev"/>
          </w:rPr>
          <w:noBreakHyphen/>
          <w:t>37</w:t>
        </w:r>
      </w:hyperlink>
      <w:r w:rsidR="00FA3E84" w:rsidRPr="00474007">
        <w:rPr>
          <w:bCs/>
          <w:iCs/>
        </w:rPr>
        <w:t xml:space="preserve"> amdt 1.138</w:t>
      </w:r>
    </w:p>
    <w:p w:rsidR="00EF7779" w:rsidRDefault="00EF7779" w:rsidP="00BC1348">
      <w:pPr>
        <w:pStyle w:val="AmdtsEntries"/>
      </w:pPr>
      <w:r>
        <w:rPr>
          <w:bCs/>
          <w:iCs/>
        </w:rPr>
        <w:tab/>
        <w:t xml:space="preserve">def </w:t>
      </w:r>
      <w:r>
        <w:rPr>
          <w:rStyle w:val="charBoldItals"/>
        </w:rPr>
        <w:t xml:space="preserve">school </w:t>
      </w:r>
      <w:r>
        <w:t xml:space="preserve">am </w:t>
      </w:r>
      <w:hyperlink r:id="rId539"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16</w:t>
      </w:r>
    </w:p>
    <w:p w:rsidR="005107D6" w:rsidRDefault="005107D6" w:rsidP="005107D6">
      <w:pPr>
        <w:pStyle w:val="AmdtsEntriesDefL2"/>
      </w:pPr>
      <w:r>
        <w:tab/>
        <w:t xml:space="preserve">sub </w:t>
      </w:r>
      <w:hyperlink r:id="rId540" w:tooltip="Education Amendment Act 2011" w:history="1">
        <w:r w:rsidR="001927F7" w:rsidRPr="001927F7">
          <w:rPr>
            <w:rStyle w:val="charCitHyperlinkAbbrev"/>
          </w:rPr>
          <w:t>A2011</w:t>
        </w:r>
        <w:r w:rsidR="001927F7" w:rsidRPr="001927F7">
          <w:rPr>
            <w:rStyle w:val="charCitHyperlinkAbbrev"/>
          </w:rPr>
          <w:noBreakHyphen/>
          <w:t>51</w:t>
        </w:r>
      </w:hyperlink>
      <w:r>
        <w:t xml:space="preserve"> s 9</w:t>
      </w:r>
    </w:p>
    <w:p w:rsidR="00825540" w:rsidRDefault="003F171C" w:rsidP="003F171C">
      <w:pPr>
        <w:pStyle w:val="AmdtsEntries"/>
        <w:rPr>
          <w:bCs/>
          <w:iCs/>
        </w:rPr>
      </w:pPr>
      <w:r>
        <w:rPr>
          <w:bCs/>
          <w:iCs/>
        </w:rPr>
        <w:tab/>
      </w:r>
      <w:r w:rsidR="00825540">
        <w:t xml:space="preserve">def </w:t>
      </w:r>
      <w:r w:rsidR="00825540">
        <w:rPr>
          <w:rStyle w:val="charBoldItals"/>
        </w:rPr>
        <w:t>school board</w:t>
      </w:r>
      <w:r w:rsidR="00825540">
        <w:t xml:space="preserve"> am </w:t>
      </w:r>
      <w:hyperlink r:id="rId541" w:tooltip="Statute Law Amendment Act 2015" w:history="1">
        <w:r w:rsidR="00825540">
          <w:rPr>
            <w:rStyle w:val="charCitHyperlinkAbbrev"/>
          </w:rPr>
          <w:t>A2015-15</w:t>
        </w:r>
      </w:hyperlink>
      <w:r w:rsidR="00825540">
        <w:t xml:space="preserve"> amdt 3.35</w:t>
      </w:r>
    </w:p>
    <w:p w:rsidR="003F171C" w:rsidRDefault="00825540" w:rsidP="003F171C">
      <w:pPr>
        <w:pStyle w:val="AmdtsEntries"/>
      </w:pPr>
      <w:r>
        <w:rPr>
          <w:bCs/>
          <w:iCs/>
        </w:rPr>
        <w:tab/>
      </w:r>
      <w:r w:rsidR="003F171C">
        <w:rPr>
          <w:bCs/>
          <w:iCs/>
        </w:rPr>
        <w:t xml:space="preserve">def </w:t>
      </w:r>
      <w:r w:rsidR="003F171C">
        <w:rPr>
          <w:rStyle w:val="charBoldItals"/>
        </w:rPr>
        <w:t xml:space="preserve">school-leaving age </w:t>
      </w:r>
      <w:r w:rsidR="003F171C">
        <w:t xml:space="preserve">om </w:t>
      </w:r>
      <w:hyperlink r:id="rId542" w:tooltip="Education (Participation) Amendment Act 2009" w:history="1">
        <w:r w:rsidR="001927F7" w:rsidRPr="001927F7">
          <w:rPr>
            <w:rStyle w:val="charCitHyperlinkAbbrev"/>
          </w:rPr>
          <w:t>A2009</w:t>
        </w:r>
        <w:r w:rsidR="001927F7" w:rsidRPr="001927F7">
          <w:rPr>
            <w:rStyle w:val="charCitHyperlinkAbbrev"/>
          </w:rPr>
          <w:noBreakHyphen/>
          <w:t>40</w:t>
        </w:r>
      </w:hyperlink>
      <w:r w:rsidR="003F171C">
        <w:t xml:space="preserve"> s 17</w:t>
      </w:r>
    </w:p>
    <w:p w:rsidR="00825540" w:rsidRPr="00EF7779" w:rsidRDefault="00825540" w:rsidP="003F171C">
      <w:pPr>
        <w:pStyle w:val="AmdtsEntries"/>
      </w:pPr>
      <w:r>
        <w:tab/>
        <w:t xml:space="preserve">def </w:t>
      </w:r>
      <w:r>
        <w:rPr>
          <w:rStyle w:val="charBoldItals"/>
        </w:rPr>
        <w:t>school-related institution</w:t>
      </w:r>
      <w:r>
        <w:t xml:space="preserve"> sub </w:t>
      </w:r>
      <w:hyperlink r:id="rId543" w:tooltip="Statute Law Amendment Act 2015" w:history="1">
        <w:r>
          <w:rPr>
            <w:rStyle w:val="charCitHyperlinkAbbrev"/>
          </w:rPr>
          <w:t>A2015-15</w:t>
        </w:r>
      </w:hyperlink>
      <w:r>
        <w:t xml:space="preserve"> amdt 3.36</w:t>
      </w:r>
    </w:p>
    <w:p w:rsidR="00893802" w:rsidRPr="001927F7" w:rsidRDefault="00893802">
      <w:pPr>
        <w:pStyle w:val="AmdtsEntries"/>
        <w:keepNext/>
      </w:pPr>
      <w:r>
        <w:tab/>
        <w:t xml:space="preserve">def </w:t>
      </w:r>
      <w:r w:rsidRPr="001927F7">
        <w:rPr>
          <w:rStyle w:val="charBoldItals"/>
        </w:rPr>
        <w:t xml:space="preserve">staff member </w:t>
      </w:r>
      <w:r>
        <w:rPr>
          <w:iCs/>
        </w:rPr>
        <w:t xml:space="preserve">am </w:t>
      </w:r>
      <w:hyperlink r:id="rId544" w:tooltip="Education Amendment Act 2006 (No 2)" w:history="1">
        <w:r w:rsidR="001927F7" w:rsidRPr="001927F7">
          <w:rPr>
            <w:rStyle w:val="charCitHyperlinkAbbrev"/>
          </w:rPr>
          <w:t>A2006</w:t>
        </w:r>
        <w:r w:rsidR="001927F7" w:rsidRPr="001927F7">
          <w:rPr>
            <w:rStyle w:val="charCitHyperlinkAbbrev"/>
          </w:rPr>
          <w:noBreakHyphen/>
          <w:t>57</w:t>
        </w:r>
      </w:hyperlink>
      <w:r>
        <w:rPr>
          <w:iCs/>
        </w:rPr>
        <w:t xml:space="preserve"> s 53</w:t>
      </w:r>
    </w:p>
    <w:p w:rsidR="00893802" w:rsidRDefault="00893802">
      <w:pPr>
        <w:pStyle w:val="AmdtsEntries"/>
        <w:rPr>
          <w:iCs/>
        </w:rPr>
      </w:pPr>
      <w:r>
        <w:tab/>
        <w:t xml:space="preserve">def </w:t>
      </w:r>
      <w:r w:rsidRPr="001927F7">
        <w:rPr>
          <w:rStyle w:val="charBoldItals"/>
        </w:rPr>
        <w:t xml:space="preserve">student member </w:t>
      </w:r>
      <w:r>
        <w:rPr>
          <w:iCs/>
        </w:rPr>
        <w:t xml:space="preserve">am </w:t>
      </w:r>
      <w:hyperlink r:id="rId545" w:tooltip="Education Amendment Act 2006 (No 2)" w:history="1">
        <w:r w:rsidR="001927F7" w:rsidRPr="001927F7">
          <w:rPr>
            <w:rStyle w:val="charCitHyperlinkAbbrev"/>
          </w:rPr>
          <w:t>A2006</w:t>
        </w:r>
        <w:r w:rsidR="001927F7" w:rsidRPr="001927F7">
          <w:rPr>
            <w:rStyle w:val="charCitHyperlinkAbbrev"/>
          </w:rPr>
          <w:noBreakHyphen/>
          <w:t>57</w:t>
        </w:r>
      </w:hyperlink>
      <w:r>
        <w:rPr>
          <w:iCs/>
        </w:rPr>
        <w:t xml:space="preserve"> s 53</w:t>
      </w:r>
    </w:p>
    <w:p w:rsidR="0036162D" w:rsidRPr="00343EF4" w:rsidRDefault="0036162D" w:rsidP="00515B72">
      <w:pPr>
        <w:pStyle w:val="AmdtsEntries"/>
        <w:keepNext/>
      </w:pPr>
      <w:r>
        <w:rPr>
          <w:iCs/>
        </w:rPr>
        <w:tab/>
        <w:t xml:space="preserve">def </w:t>
      </w:r>
      <w:r>
        <w:rPr>
          <w:rStyle w:val="charBoldItals"/>
        </w:rPr>
        <w:t xml:space="preserve">training alternative </w:t>
      </w:r>
      <w:r>
        <w:t xml:space="preserve">ins </w:t>
      </w:r>
      <w:hyperlink r:id="rId546"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18</w:t>
      </w:r>
    </w:p>
    <w:p w:rsidR="00E737A5" w:rsidRDefault="0036162D" w:rsidP="00FC625D">
      <w:pPr>
        <w:pStyle w:val="AmdtsEntries"/>
      </w:pPr>
      <w:r>
        <w:rPr>
          <w:iCs/>
        </w:rPr>
        <w:tab/>
        <w:t xml:space="preserve">def </w:t>
      </w:r>
      <w:r>
        <w:rPr>
          <w:rStyle w:val="charBoldItals"/>
        </w:rPr>
        <w:t xml:space="preserve">training alternative provider </w:t>
      </w:r>
      <w:r>
        <w:t xml:space="preserve">ins </w:t>
      </w:r>
      <w:hyperlink r:id="rId547"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18</w:t>
      </w:r>
    </w:p>
    <w:p w:rsidR="00C230C0" w:rsidRPr="00C230C0" w:rsidRDefault="00C230C0" w:rsidP="00C230C0">
      <w:pPr>
        <w:pStyle w:val="PageBreak"/>
      </w:pPr>
      <w:r w:rsidRPr="00C230C0">
        <w:br w:type="page"/>
      </w:r>
    </w:p>
    <w:p w:rsidR="00893802" w:rsidRPr="007A7575" w:rsidRDefault="00893802" w:rsidP="00F23D74">
      <w:pPr>
        <w:pStyle w:val="Endnote20"/>
      </w:pPr>
      <w:bookmarkStart w:id="226" w:name="_Toc432154039"/>
      <w:r w:rsidRPr="007A7575">
        <w:rPr>
          <w:rStyle w:val="charTableNo"/>
        </w:rPr>
        <w:lastRenderedPageBreak/>
        <w:t>5</w:t>
      </w:r>
      <w:r>
        <w:tab/>
      </w:r>
      <w:r w:rsidRPr="007A7575">
        <w:rPr>
          <w:rStyle w:val="charTableText"/>
        </w:rPr>
        <w:t>Earlier republications</w:t>
      </w:r>
      <w:bookmarkEnd w:id="226"/>
    </w:p>
    <w:p w:rsidR="00893802" w:rsidRDefault="00893802">
      <w:pPr>
        <w:pStyle w:val="EndNoteTextPub"/>
      </w:pPr>
      <w:r>
        <w:t xml:space="preserve">Some earlier republications were not numbered. The number in column 1 refers to the publication order.  </w:t>
      </w:r>
    </w:p>
    <w:p w:rsidR="00893802" w:rsidRDefault="00893802">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893802" w:rsidRDefault="00893802">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893802" w:rsidTr="00515B72">
        <w:trPr>
          <w:cantSplit/>
          <w:tblHeader/>
        </w:trPr>
        <w:tc>
          <w:tcPr>
            <w:tcW w:w="1576" w:type="dxa"/>
            <w:tcBorders>
              <w:bottom w:val="single" w:sz="4" w:space="0" w:color="auto"/>
            </w:tcBorders>
          </w:tcPr>
          <w:p w:rsidR="00893802" w:rsidRDefault="00893802">
            <w:pPr>
              <w:pStyle w:val="EarlierRepubHdg"/>
            </w:pPr>
            <w:r>
              <w:t>Republication No and date</w:t>
            </w:r>
          </w:p>
        </w:tc>
        <w:tc>
          <w:tcPr>
            <w:tcW w:w="1681" w:type="dxa"/>
            <w:tcBorders>
              <w:bottom w:val="single" w:sz="4" w:space="0" w:color="auto"/>
            </w:tcBorders>
          </w:tcPr>
          <w:p w:rsidR="00893802" w:rsidRDefault="00893802">
            <w:pPr>
              <w:pStyle w:val="EarlierRepubHdg"/>
            </w:pPr>
            <w:r>
              <w:t>Effective</w:t>
            </w:r>
          </w:p>
        </w:tc>
        <w:tc>
          <w:tcPr>
            <w:tcW w:w="1783" w:type="dxa"/>
            <w:tcBorders>
              <w:bottom w:val="single" w:sz="4" w:space="0" w:color="auto"/>
            </w:tcBorders>
          </w:tcPr>
          <w:p w:rsidR="00893802" w:rsidRDefault="00893802">
            <w:pPr>
              <w:pStyle w:val="EarlierRepubHdg"/>
            </w:pPr>
            <w:r>
              <w:t>Last amendment made by</w:t>
            </w:r>
          </w:p>
        </w:tc>
        <w:tc>
          <w:tcPr>
            <w:tcW w:w="1783" w:type="dxa"/>
            <w:tcBorders>
              <w:bottom w:val="single" w:sz="4" w:space="0" w:color="auto"/>
            </w:tcBorders>
          </w:tcPr>
          <w:p w:rsidR="00893802" w:rsidRDefault="00893802">
            <w:pPr>
              <w:pStyle w:val="EarlierRepubHdg"/>
            </w:pPr>
            <w:r>
              <w:t>Republication for</w:t>
            </w:r>
          </w:p>
        </w:tc>
      </w:tr>
      <w:tr w:rsidR="00893802" w:rsidTr="00515B72">
        <w:trPr>
          <w:cantSplit/>
        </w:trPr>
        <w:tc>
          <w:tcPr>
            <w:tcW w:w="1576" w:type="dxa"/>
            <w:tcBorders>
              <w:top w:val="single" w:sz="4" w:space="0" w:color="auto"/>
              <w:bottom w:val="single" w:sz="4" w:space="0" w:color="auto"/>
            </w:tcBorders>
          </w:tcPr>
          <w:p w:rsidR="00893802" w:rsidRDefault="00893802">
            <w:pPr>
              <w:pStyle w:val="EarlierRepubEntries"/>
            </w:pPr>
            <w:r>
              <w:t>R1</w:t>
            </w:r>
            <w:r>
              <w:br/>
              <w:t>1 Jan 2005</w:t>
            </w:r>
          </w:p>
        </w:tc>
        <w:tc>
          <w:tcPr>
            <w:tcW w:w="1681" w:type="dxa"/>
            <w:tcBorders>
              <w:top w:val="single" w:sz="4" w:space="0" w:color="auto"/>
              <w:bottom w:val="single" w:sz="4" w:space="0" w:color="auto"/>
            </w:tcBorders>
          </w:tcPr>
          <w:p w:rsidR="00893802" w:rsidRDefault="00893802">
            <w:pPr>
              <w:pStyle w:val="EarlierRepubEntries"/>
            </w:pPr>
            <w:r>
              <w:t>1 Jan 2005–</w:t>
            </w:r>
            <w:r>
              <w:br/>
              <w:t>1 Jan 2006</w:t>
            </w:r>
          </w:p>
        </w:tc>
        <w:tc>
          <w:tcPr>
            <w:tcW w:w="1783" w:type="dxa"/>
            <w:tcBorders>
              <w:top w:val="single" w:sz="4" w:space="0" w:color="auto"/>
              <w:bottom w:val="single" w:sz="4" w:space="0" w:color="auto"/>
            </w:tcBorders>
          </w:tcPr>
          <w:p w:rsidR="00893802" w:rsidRDefault="00893802">
            <w:pPr>
              <w:pStyle w:val="EarlierRepubEntries"/>
            </w:pPr>
            <w:r>
              <w:t>not amended</w:t>
            </w:r>
          </w:p>
        </w:tc>
        <w:tc>
          <w:tcPr>
            <w:tcW w:w="1783" w:type="dxa"/>
            <w:tcBorders>
              <w:top w:val="single" w:sz="4" w:space="0" w:color="auto"/>
              <w:bottom w:val="single" w:sz="4" w:space="0" w:color="auto"/>
            </w:tcBorders>
          </w:tcPr>
          <w:p w:rsidR="00893802" w:rsidRDefault="00893802">
            <w:pPr>
              <w:pStyle w:val="EarlierRepubEntries"/>
            </w:pPr>
            <w:r>
              <w:t>new Act</w:t>
            </w:r>
          </w:p>
        </w:tc>
      </w:tr>
      <w:tr w:rsidR="00893802" w:rsidTr="00515B72">
        <w:trPr>
          <w:cantSplit/>
        </w:trPr>
        <w:tc>
          <w:tcPr>
            <w:tcW w:w="1576" w:type="dxa"/>
            <w:tcBorders>
              <w:top w:val="single" w:sz="4" w:space="0" w:color="auto"/>
              <w:bottom w:val="single" w:sz="4" w:space="0" w:color="auto"/>
            </w:tcBorders>
          </w:tcPr>
          <w:p w:rsidR="00893802" w:rsidRDefault="00893802">
            <w:pPr>
              <w:pStyle w:val="EarlierRepubEntries"/>
            </w:pPr>
            <w:r>
              <w:t>R2</w:t>
            </w:r>
            <w:r>
              <w:br/>
              <w:t>2 Jan 2006</w:t>
            </w:r>
          </w:p>
        </w:tc>
        <w:tc>
          <w:tcPr>
            <w:tcW w:w="1681" w:type="dxa"/>
            <w:tcBorders>
              <w:top w:val="single" w:sz="4" w:space="0" w:color="auto"/>
              <w:bottom w:val="single" w:sz="4" w:space="0" w:color="auto"/>
            </w:tcBorders>
          </w:tcPr>
          <w:p w:rsidR="00893802" w:rsidRDefault="00893802">
            <w:pPr>
              <w:pStyle w:val="EarlierRepubEntries"/>
            </w:pPr>
            <w:r>
              <w:t>2 Jan 2006–</w:t>
            </w:r>
            <w:r>
              <w:br/>
              <w:t>15 June 2006</w:t>
            </w:r>
          </w:p>
        </w:tc>
        <w:tc>
          <w:tcPr>
            <w:tcW w:w="1783" w:type="dxa"/>
            <w:tcBorders>
              <w:top w:val="single" w:sz="4" w:space="0" w:color="auto"/>
              <w:bottom w:val="single" w:sz="4" w:space="0" w:color="auto"/>
            </w:tcBorders>
          </w:tcPr>
          <w:p w:rsidR="00893802" w:rsidRDefault="00893802">
            <w:pPr>
              <w:pStyle w:val="EarlierRepubEntries"/>
            </w:pPr>
            <w:r>
              <w:t>not amended</w:t>
            </w:r>
          </w:p>
        </w:tc>
        <w:tc>
          <w:tcPr>
            <w:tcW w:w="1783" w:type="dxa"/>
            <w:tcBorders>
              <w:top w:val="single" w:sz="4" w:space="0" w:color="auto"/>
              <w:bottom w:val="single" w:sz="4" w:space="0" w:color="auto"/>
            </w:tcBorders>
          </w:tcPr>
          <w:p w:rsidR="00893802" w:rsidRDefault="00893802">
            <w:pPr>
              <w:pStyle w:val="EarlierRepubEntries"/>
            </w:pPr>
            <w:r>
              <w:t>commenced expiry</w:t>
            </w:r>
          </w:p>
        </w:tc>
      </w:tr>
      <w:tr w:rsidR="00893802" w:rsidTr="00515B72">
        <w:trPr>
          <w:cantSplit/>
        </w:trPr>
        <w:tc>
          <w:tcPr>
            <w:tcW w:w="1576" w:type="dxa"/>
            <w:tcBorders>
              <w:top w:val="single" w:sz="4" w:space="0" w:color="auto"/>
              <w:bottom w:val="single" w:sz="4" w:space="0" w:color="auto"/>
            </w:tcBorders>
          </w:tcPr>
          <w:p w:rsidR="00893802" w:rsidRDefault="00893802">
            <w:pPr>
              <w:pStyle w:val="EarlierRepubEntries"/>
            </w:pPr>
            <w:r>
              <w:t>R3</w:t>
            </w:r>
            <w:r>
              <w:br/>
              <w:t>16 June 2006</w:t>
            </w:r>
          </w:p>
        </w:tc>
        <w:tc>
          <w:tcPr>
            <w:tcW w:w="1681" w:type="dxa"/>
            <w:tcBorders>
              <w:top w:val="single" w:sz="4" w:space="0" w:color="auto"/>
              <w:bottom w:val="single" w:sz="4" w:space="0" w:color="auto"/>
            </w:tcBorders>
          </w:tcPr>
          <w:p w:rsidR="00893802" w:rsidRDefault="00893802">
            <w:pPr>
              <w:pStyle w:val="EarlierRepubEntries"/>
            </w:pPr>
            <w:r>
              <w:t>16 June 2006–</w:t>
            </w:r>
            <w:r>
              <w:br/>
              <w:t>19 Dec 2006</w:t>
            </w:r>
          </w:p>
        </w:tc>
        <w:tc>
          <w:tcPr>
            <w:tcW w:w="1783" w:type="dxa"/>
            <w:tcBorders>
              <w:top w:val="single" w:sz="4" w:space="0" w:color="auto"/>
              <w:bottom w:val="single" w:sz="4" w:space="0" w:color="auto"/>
            </w:tcBorders>
          </w:tcPr>
          <w:p w:rsidR="00893802" w:rsidRDefault="0078370B">
            <w:pPr>
              <w:pStyle w:val="EarlierRepubEntries"/>
            </w:pPr>
            <w:hyperlink r:id="rId548" w:tooltip="Education Amendment Act 2006" w:history="1">
              <w:r w:rsidR="001927F7" w:rsidRPr="001927F7">
                <w:rPr>
                  <w:rStyle w:val="charCitHyperlinkAbbrev"/>
                </w:rPr>
                <w:t>A2006</w:t>
              </w:r>
              <w:r w:rsidR="001927F7" w:rsidRPr="001927F7">
                <w:rPr>
                  <w:rStyle w:val="charCitHyperlinkAbbrev"/>
                </w:rPr>
                <w:noBreakHyphen/>
                <w:t>28</w:t>
              </w:r>
            </w:hyperlink>
          </w:p>
        </w:tc>
        <w:tc>
          <w:tcPr>
            <w:tcW w:w="1783" w:type="dxa"/>
            <w:tcBorders>
              <w:top w:val="single" w:sz="4" w:space="0" w:color="auto"/>
              <w:bottom w:val="single" w:sz="4" w:space="0" w:color="auto"/>
            </w:tcBorders>
          </w:tcPr>
          <w:p w:rsidR="00893802" w:rsidRDefault="00893802">
            <w:pPr>
              <w:pStyle w:val="EarlierRepubEntries"/>
            </w:pPr>
            <w:r>
              <w:t xml:space="preserve">amendments by </w:t>
            </w:r>
            <w:hyperlink r:id="rId549" w:tooltip="Education Amendment Act 2006" w:history="1">
              <w:r w:rsidR="001927F7" w:rsidRPr="001927F7">
                <w:rPr>
                  <w:rStyle w:val="charCitHyperlinkAbbrev"/>
                </w:rPr>
                <w:t>A2006</w:t>
              </w:r>
              <w:r w:rsidR="001927F7" w:rsidRPr="001927F7">
                <w:rPr>
                  <w:rStyle w:val="charCitHyperlinkAbbrev"/>
                </w:rPr>
                <w:noBreakHyphen/>
                <w:t>28</w:t>
              </w:r>
            </w:hyperlink>
          </w:p>
        </w:tc>
      </w:tr>
      <w:tr w:rsidR="00402A9E" w:rsidTr="00515B72">
        <w:trPr>
          <w:cantSplit/>
        </w:trPr>
        <w:tc>
          <w:tcPr>
            <w:tcW w:w="1576" w:type="dxa"/>
            <w:tcBorders>
              <w:top w:val="single" w:sz="4" w:space="0" w:color="auto"/>
              <w:bottom w:val="single" w:sz="4" w:space="0" w:color="auto"/>
            </w:tcBorders>
          </w:tcPr>
          <w:p w:rsidR="00402A9E" w:rsidRDefault="00402A9E">
            <w:pPr>
              <w:pStyle w:val="EarlierRepubEntries"/>
            </w:pPr>
            <w:r>
              <w:t>R4</w:t>
            </w:r>
            <w:r>
              <w:br/>
              <w:t>20 Dec 2006</w:t>
            </w:r>
          </w:p>
        </w:tc>
        <w:tc>
          <w:tcPr>
            <w:tcW w:w="1681" w:type="dxa"/>
            <w:tcBorders>
              <w:top w:val="single" w:sz="4" w:space="0" w:color="auto"/>
              <w:bottom w:val="single" w:sz="4" w:space="0" w:color="auto"/>
            </w:tcBorders>
          </w:tcPr>
          <w:p w:rsidR="00402A9E" w:rsidRDefault="00402A9E">
            <w:pPr>
              <w:pStyle w:val="EarlierRepubEntries"/>
            </w:pPr>
            <w:r>
              <w:t>20 Dec 2006–</w:t>
            </w:r>
            <w:r>
              <w:br/>
              <w:t>26 Oct 2008</w:t>
            </w:r>
          </w:p>
        </w:tc>
        <w:tc>
          <w:tcPr>
            <w:tcW w:w="1783" w:type="dxa"/>
            <w:tcBorders>
              <w:top w:val="single" w:sz="4" w:space="0" w:color="auto"/>
              <w:bottom w:val="single" w:sz="4" w:space="0" w:color="auto"/>
            </w:tcBorders>
          </w:tcPr>
          <w:p w:rsidR="00402A9E" w:rsidRDefault="0078370B">
            <w:pPr>
              <w:pStyle w:val="EarlierRepubEntries"/>
            </w:pPr>
            <w:hyperlink r:id="rId550" w:tooltip="Education Amendment Act 2006 (No 2)" w:history="1">
              <w:r w:rsidR="001927F7" w:rsidRPr="001927F7">
                <w:rPr>
                  <w:rStyle w:val="charCitHyperlinkAbbrev"/>
                </w:rPr>
                <w:t>A2006</w:t>
              </w:r>
              <w:r w:rsidR="001927F7" w:rsidRPr="001927F7">
                <w:rPr>
                  <w:rStyle w:val="charCitHyperlinkAbbrev"/>
                </w:rPr>
                <w:noBreakHyphen/>
                <w:t>57</w:t>
              </w:r>
            </w:hyperlink>
          </w:p>
        </w:tc>
        <w:tc>
          <w:tcPr>
            <w:tcW w:w="1783" w:type="dxa"/>
            <w:tcBorders>
              <w:top w:val="single" w:sz="4" w:space="0" w:color="auto"/>
              <w:bottom w:val="single" w:sz="4" w:space="0" w:color="auto"/>
            </w:tcBorders>
          </w:tcPr>
          <w:p w:rsidR="00402A9E" w:rsidRDefault="00402A9E">
            <w:pPr>
              <w:pStyle w:val="EarlierRepubEntries"/>
            </w:pPr>
            <w:r>
              <w:t xml:space="preserve">amendments by </w:t>
            </w:r>
            <w:hyperlink r:id="rId551" w:tooltip="Education Amendment Act 2006 (No 2)" w:history="1">
              <w:r w:rsidR="001927F7" w:rsidRPr="001927F7">
                <w:rPr>
                  <w:rStyle w:val="charCitHyperlinkAbbrev"/>
                </w:rPr>
                <w:t>A2006</w:t>
              </w:r>
              <w:r w:rsidR="001927F7" w:rsidRPr="001927F7">
                <w:rPr>
                  <w:rStyle w:val="charCitHyperlinkAbbrev"/>
                </w:rPr>
                <w:noBreakHyphen/>
                <w:t>57</w:t>
              </w:r>
            </w:hyperlink>
          </w:p>
        </w:tc>
      </w:tr>
      <w:tr w:rsidR="00031B47" w:rsidTr="00515B72">
        <w:trPr>
          <w:cantSplit/>
        </w:trPr>
        <w:tc>
          <w:tcPr>
            <w:tcW w:w="1576" w:type="dxa"/>
            <w:tcBorders>
              <w:top w:val="single" w:sz="4" w:space="0" w:color="auto"/>
              <w:bottom w:val="single" w:sz="4" w:space="0" w:color="auto"/>
            </w:tcBorders>
          </w:tcPr>
          <w:p w:rsidR="00031B47" w:rsidRDefault="00031B47">
            <w:pPr>
              <w:pStyle w:val="EarlierRepubEntries"/>
            </w:pPr>
            <w:r>
              <w:t>R5</w:t>
            </w:r>
            <w:r>
              <w:br/>
              <w:t>27 Oct 2008</w:t>
            </w:r>
          </w:p>
        </w:tc>
        <w:tc>
          <w:tcPr>
            <w:tcW w:w="1681" w:type="dxa"/>
            <w:tcBorders>
              <w:top w:val="single" w:sz="4" w:space="0" w:color="auto"/>
              <w:bottom w:val="single" w:sz="4" w:space="0" w:color="auto"/>
            </w:tcBorders>
          </w:tcPr>
          <w:p w:rsidR="00031B47" w:rsidRDefault="00C8358A">
            <w:pPr>
              <w:pStyle w:val="EarlierRepubEntries"/>
            </w:pPr>
            <w:r>
              <w:t>27 Oct 2008–</w:t>
            </w:r>
            <w:r>
              <w:br/>
              <w:t>1 Feb</w:t>
            </w:r>
            <w:r w:rsidR="00031B47">
              <w:t xml:space="preserve"> 2008</w:t>
            </w:r>
          </w:p>
        </w:tc>
        <w:tc>
          <w:tcPr>
            <w:tcW w:w="1783" w:type="dxa"/>
            <w:tcBorders>
              <w:top w:val="single" w:sz="4" w:space="0" w:color="auto"/>
              <w:bottom w:val="single" w:sz="4" w:space="0" w:color="auto"/>
            </w:tcBorders>
          </w:tcPr>
          <w:p w:rsidR="00031B47" w:rsidRPr="001927F7" w:rsidRDefault="0078370B">
            <w:pPr>
              <w:pStyle w:val="EarlierRepubEntries"/>
              <w:rPr>
                <w:rStyle w:val="charUnderline"/>
              </w:rPr>
            </w:pPr>
            <w:hyperlink r:id="rId552" w:tooltip="ACT Civil and Administrative Tribunal Legislation Amendment Act 2008 (No 2)" w:history="1">
              <w:r w:rsidR="001927F7" w:rsidRPr="001927F7">
                <w:rPr>
                  <w:rStyle w:val="Hyperlink"/>
                </w:rPr>
                <w:t>A2008</w:t>
              </w:r>
              <w:r w:rsidR="001927F7" w:rsidRPr="001927F7">
                <w:rPr>
                  <w:rStyle w:val="Hyperlink"/>
                </w:rPr>
                <w:noBreakHyphen/>
                <w:t>37</w:t>
              </w:r>
            </w:hyperlink>
          </w:p>
        </w:tc>
        <w:tc>
          <w:tcPr>
            <w:tcW w:w="1783" w:type="dxa"/>
            <w:tcBorders>
              <w:top w:val="single" w:sz="4" w:space="0" w:color="auto"/>
              <w:bottom w:val="single" w:sz="4" w:space="0" w:color="auto"/>
            </w:tcBorders>
          </w:tcPr>
          <w:p w:rsidR="00031B47" w:rsidRDefault="00031B47">
            <w:pPr>
              <w:pStyle w:val="EarlierRepubEntries"/>
            </w:pPr>
            <w:r>
              <w:t xml:space="preserve">amendments by </w:t>
            </w:r>
            <w:hyperlink r:id="rId553" w:tooltip="Children and Young People (Consequential Amendments) Act 2008" w:history="1">
              <w:r w:rsidR="001927F7" w:rsidRPr="001927F7">
                <w:rPr>
                  <w:rStyle w:val="charCitHyperlinkAbbrev"/>
                </w:rPr>
                <w:t>A2008</w:t>
              </w:r>
              <w:r w:rsidR="001927F7" w:rsidRPr="001927F7">
                <w:rPr>
                  <w:rStyle w:val="charCitHyperlinkAbbrev"/>
                </w:rPr>
                <w:noBreakHyphen/>
                <w:t>20</w:t>
              </w:r>
            </w:hyperlink>
          </w:p>
        </w:tc>
      </w:tr>
      <w:tr w:rsidR="002B1319" w:rsidTr="00515B72">
        <w:trPr>
          <w:cantSplit/>
        </w:trPr>
        <w:tc>
          <w:tcPr>
            <w:tcW w:w="1576" w:type="dxa"/>
            <w:tcBorders>
              <w:top w:val="single" w:sz="4" w:space="0" w:color="auto"/>
              <w:bottom w:val="single" w:sz="4" w:space="0" w:color="auto"/>
            </w:tcBorders>
          </w:tcPr>
          <w:p w:rsidR="002B1319" w:rsidRDefault="002B1319">
            <w:pPr>
              <w:pStyle w:val="EarlierRepubEntries"/>
            </w:pPr>
            <w:r>
              <w:t>R6</w:t>
            </w:r>
            <w:r>
              <w:br/>
              <w:t>2 Feb 2009</w:t>
            </w:r>
          </w:p>
        </w:tc>
        <w:tc>
          <w:tcPr>
            <w:tcW w:w="1681" w:type="dxa"/>
            <w:tcBorders>
              <w:top w:val="single" w:sz="4" w:space="0" w:color="auto"/>
              <w:bottom w:val="single" w:sz="4" w:space="0" w:color="auto"/>
            </w:tcBorders>
          </w:tcPr>
          <w:p w:rsidR="002B1319" w:rsidRDefault="002B1319">
            <w:pPr>
              <w:pStyle w:val="EarlierRepubEntries"/>
            </w:pPr>
            <w:r>
              <w:t>2 Feb 2009–</w:t>
            </w:r>
            <w:r>
              <w:br/>
              <w:t>26 Feb 2009</w:t>
            </w:r>
          </w:p>
        </w:tc>
        <w:tc>
          <w:tcPr>
            <w:tcW w:w="1783" w:type="dxa"/>
            <w:tcBorders>
              <w:top w:val="single" w:sz="4" w:space="0" w:color="auto"/>
              <w:bottom w:val="single" w:sz="4" w:space="0" w:color="auto"/>
            </w:tcBorders>
          </w:tcPr>
          <w:p w:rsidR="002B1319" w:rsidRPr="002B1319" w:rsidRDefault="0078370B">
            <w:pPr>
              <w:pStyle w:val="EarlierRepubEntries"/>
            </w:pPr>
            <w:hyperlink r:id="rId554" w:tooltip="ACT Civil and Administrative Tribunal Legislation Amendment Act 2008 (No 2)" w:history="1">
              <w:r w:rsidR="001927F7" w:rsidRPr="001927F7">
                <w:rPr>
                  <w:rStyle w:val="charCitHyperlinkAbbrev"/>
                </w:rPr>
                <w:t>A2008</w:t>
              </w:r>
              <w:r w:rsidR="001927F7" w:rsidRPr="001927F7">
                <w:rPr>
                  <w:rStyle w:val="charCitHyperlinkAbbrev"/>
                </w:rPr>
                <w:noBreakHyphen/>
                <w:t>37</w:t>
              </w:r>
            </w:hyperlink>
          </w:p>
        </w:tc>
        <w:tc>
          <w:tcPr>
            <w:tcW w:w="1783" w:type="dxa"/>
            <w:tcBorders>
              <w:top w:val="single" w:sz="4" w:space="0" w:color="auto"/>
              <w:bottom w:val="single" w:sz="4" w:space="0" w:color="auto"/>
            </w:tcBorders>
          </w:tcPr>
          <w:p w:rsidR="002B1319" w:rsidRDefault="002B1319">
            <w:pPr>
              <w:pStyle w:val="EarlierRepubEntries"/>
            </w:pPr>
            <w:r>
              <w:t xml:space="preserve">amendments by </w:t>
            </w:r>
            <w:hyperlink r:id="rId555" w:tooltip="ACT Civil and Administrative Tribunal Legislation Amendment Act 2008 (No 2)" w:history="1">
              <w:r w:rsidR="001927F7" w:rsidRPr="001927F7">
                <w:rPr>
                  <w:rStyle w:val="charCitHyperlinkAbbrev"/>
                </w:rPr>
                <w:t>A2008</w:t>
              </w:r>
              <w:r w:rsidR="001927F7" w:rsidRPr="001927F7">
                <w:rPr>
                  <w:rStyle w:val="charCitHyperlinkAbbrev"/>
                </w:rPr>
                <w:noBreakHyphen/>
                <w:t>37</w:t>
              </w:r>
            </w:hyperlink>
          </w:p>
        </w:tc>
      </w:tr>
      <w:tr w:rsidR="009A2FAE" w:rsidTr="00515B72">
        <w:trPr>
          <w:cantSplit/>
        </w:trPr>
        <w:tc>
          <w:tcPr>
            <w:tcW w:w="1576" w:type="dxa"/>
            <w:tcBorders>
              <w:top w:val="single" w:sz="4" w:space="0" w:color="auto"/>
              <w:bottom w:val="single" w:sz="4" w:space="0" w:color="auto"/>
            </w:tcBorders>
          </w:tcPr>
          <w:p w:rsidR="009A2FAE" w:rsidRDefault="009A2FAE">
            <w:pPr>
              <w:pStyle w:val="EarlierRepubEntries"/>
            </w:pPr>
            <w:r>
              <w:t>R7</w:t>
            </w:r>
            <w:r>
              <w:br/>
              <w:t>27 Feb 2009</w:t>
            </w:r>
          </w:p>
        </w:tc>
        <w:tc>
          <w:tcPr>
            <w:tcW w:w="1681" w:type="dxa"/>
            <w:tcBorders>
              <w:top w:val="single" w:sz="4" w:space="0" w:color="auto"/>
              <w:bottom w:val="single" w:sz="4" w:space="0" w:color="auto"/>
            </w:tcBorders>
          </w:tcPr>
          <w:p w:rsidR="009A2FAE" w:rsidRDefault="009A2FAE">
            <w:pPr>
              <w:pStyle w:val="EarlierRepubEntries"/>
            </w:pPr>
            <w:r>
              <w:t>27 Feb 2009–</w:t>
            </w:r>
            <w:r>
              <w:br/>
              <w:t>21 Sept 2009</w:t>
            </w:r>
          </w:p>
        </w:tc>
        <w:tc>
          <w:tcPr>
            <w:tcW w:w="1783" w:type="dxa"/>
            <w:tcBorders>
              <w:top w:val="single" w:sz="4" w:space="0" w:color="auto"/>
              <w:bottom w:val="single" w:sz="4" w:space="0" w:color="auto"/>
            </w:tcBorders>
          </w:tcPr>
          <w:p w:rsidR="009A2FAE" w:rsidRDefault="0078370B">
            <w:pPr>
              <w:pStyle w:val="EarlierRepubEntries"/>
            </w:pPr>
            <w:hyperlink r:id="rId556" w:tooltip="ACT Civil and Administrative Tribunal Legislation Amendment Act 2008 (No 2)" w:history="1">
              <w:r w:rsidR="001927F7" w:rsidRPr="001927F7">
                <w:rPr>
                  <w:rStyle w:val="charCitHyperlinkAbbrev"/>
                </w:rPr>
                <w:t>A2008</w:t>
              </w:r>
              <w:r w:rsidR="001927F7" w:rsidRPr="001927F7">
                <w:rPr>
                  <w:rStyle w:val="charCitHyperlinkAbbrev"/>
                </w:rPr>
                <w:noBreakHyphen/>
                <w:t>37</w:t>
              </w:r>
            </w:hyperlink>
          </w:p>
        </w:tc>
        <w:tc>
          <w:tcPr>
            <w:tcW w:w="1783" w:type="dxa"/>
            <w:tcBorders>
              <w:top w:val="single" w:sz="4" w:space="0" w:color="auto"/>
              <w:bottom w:val="single" w:sz="4" w:space="0" w:color="auto"/>
            </w:tcBorders>
          </w:tcPr>
          <w:p w:rsidR="009A2FAE" w:rsidRDefault="009A2FAE">
            <w:pPr>
              <w:pStyle w:val="EarlierRepubEntries"/>
            </w:pPr>
            <w:r>
              <w:t xml:space="preserve">amendments by </w:t>
            </w:r>
            <w:hyperlink r:id="rId557" w:tooltip="Children and Young People (Consequential Amendments) Act 2008" w:history="1">
              <w:r w:rsidR="001927F7" w:rsidRPr="001927F7">
                <w:rPr>
                  <w:rStyle w:val="charCitHyperlinkAbbrev"/>
                </w:rPr>
                <w:t>A2008</w:t>
              </w:r>
              <w:r w:rsidR="001927F7" w:rsidRPr="001927F7">
                <w:rPr>
                  <w:rStyle w:val="charCitHyperlinkAbbrev"/>
                </w:rPr>
                <w:noBreakHyphen/>
                <w:t>20</w:t>
              </w:r>
            </w:hyperlink>
          </w:p>
        </w:tc>
      </w:tr>
      <w:tr w:rsidR="007F498C" w:rsidTr="00515B72">
        <w:trPr>
          <w:cantSplit/>
        </w:trPr>
        <w:tc>
          <w:tcPr>
            <w:tcW w:w="1576" w:type="dxa"/>
            <w:tcBorders>
              <w:top w:val="single" w:sz="4" w:space="0" w:color="auto"/>
              <w:bottom w:val="single" w:sz="4" w:space="0" w:color="auto"/>
            </w:tcBorders>
          </w:tcPr>
          <w:p w:rsidR="007F498C" w:rsidRDefault="007F498C">
            <w:pPr>
              <w:pStyle w:val="EarlierRepubEntries"/>
            </w:pPr>
            <w:r>
              <w:t>R8</w:t>
            </w:r>
            <w:r>
              <w:br/>
              <w:t>22 Sept 2009</w:t>
            </w:r>
          </w:p>
        </w:tc>
        <w:tc>
          <w:tcPr>
            <w:tcW w:w="1681" w:type="dxa"/>
            <w:tcBorders>
              <w:top w:val="single" w:sz="4" w:space="0" w:color="auto"/>
              <w:bottom w:val="single" w:sz="4" w:space="0" w:color="auto"/>
            </w:tcBorders>
          </w:tcPr>
          <w:p w:rsidR="007F498C" w:rsidRDefault="007F498C">
            <w:pPr>
              <w:pStyle w:val="EarlierRepubEntries"/>
            </w:pPr>
            <w:r>
              <w:t>22 Sept 2009–</w:t>
            </w:r>
            <w:r>
              <w:br/>
              <w:t>31 Dec 2009</w:t>
            </w:r>
          </w:p>
        </w:tc>
        <w:tc>
          <w:tcPr>
            <w:tcW w:w="1783" w:type="dxa"/>
            <w:tcBorders>
              <w:top w:val="single" w:sz="4" w:space="0" w:color="auto"/>
              <w:bottom w:val="single" w:sz="4" w:space="0" w:color="auto"/>
            </w:tcBorders>
          </w:tcPr>
          <w:p w:rsidR="007F498C" w:rsidRDefault="0078370B">
            <w:pPr>
              <w:pStyle w:val="EarlierRepubEntries"/>
            </w:pPr>
            <w:hyperlink r:id="rId558" w:tooltip="Statute Law Amendment Act 2009" w:history="1">
              <w:r w:rsidR="001927F7" w:rsidRPr="001927F7">
                <w:rPr>
                  <w:rStyle w:val="charCitHyperlinkAbbrev"/>
                </w:rPr>
                <w:t>A2009</w:t>
              </w:r>
              <w:r w:rsidR="001927F7" w:rsidRPr="001927F7">
                <w:rPr>
                  <w:rStyle w:val="charCitHyperlinkAbbrev"/>
                </w:rPr>
                <w:noBreakHyphen/>
                <w:t>20</w:t>
              </w:r>
            </w:hyperlink>
          </w:p>
        </w:tc>
        <w:tc>
          <w:tcPr>
            <w:tcW w:w="1783" w:type="dxa"/>
            <w:tcBorders>
              <w:top w:val="single" w:sz="4" w:space="0" w:color="auto"/>
              <w:bottom w:val="single" w:sz="4" w:space="0" w:color="auto"/>
            </w:tcBorders>
          </w:tcPr>
          <w:p w:rsidR="007F498C" w:rsidRDefault="008B705A">
            <w:pPr>
              <w:pStyle w:val="EarlierRepubEntries"/>
            </w:pPr>
            <w:r>
              <w:t>a</w:t>
            </w:r>
            <w:r w:rsidR="007F498C">
              <w:t xml:space="preserve">mendments by  </w:t>
            </w:r>
            <w:hyperlink r:id="rId559" w:tooltip="Statute Law Amendment Act 2009" w:history="1">
              <w:r w:rsidR="001927F7" w:rsidRPr="001927F7">
                <w:rPr>
                  <w:rStyle w:val="charCitHyperlinkAbbrev"/>
                </w:rPr>
                <w:t>A2009</w:t>
              </w:r>
              <w:r w:rsidR="001927F7" w:rsidRPr="001927F7">
                <w:rPr>
                  <w:rStyle w:val="charCitHyperlinkAbbrev"/>
                </w:rPr>
                <w:noBreakHyphen/>
                <w:t>20</w:t>
              </w:r>
            </w:hyperlink>
          </w:p>
        </w:tc>
      </w:tr>
      <w:tr w:rsidR="00F81DBB" w:rsidTr="00515B72">
        <w:trPr>
          <w:cantSplit/>
        </w:trPr>
        <w:tc>
          <w:tcPr>
            <w:tcW w:w="1576" w:type="dxa"/>
            <w:tcBorders>
              <w:top w:val="single" w:sz="4" w:space="0" w:color="auto"/>
              <w:bottom w:val="single" w:sz="4" w:space="0" w:color="auto"/>
            </w:tcBorders>
          </w:tcPr>
          <w:p w:rsidR="00F81DBB" w:rsidRDefault="00F81DBB">
            <w:pPr>
              <w:pStyle w:val="EarlierRepubEntries"/>
            </w:pPr>
            <w:r>
              <w:t>R9</w:t>
            </w:r>
            <w:r>
              <w:br/>
              <w:t>1 Jan 2010</w:t>
            </w:r>
          </w:p>
        </w:tc>
        <w:tc>
          <w:tcPr>
            <w:tcW w:w="1681" w:type="dxa"/>
            <w:tcBorders>
              <w:top w:val="single" w:sz="4" w:space="0" w:color="auto"/>
              <w:bottom w:val="single" w:sz="4" w:space="0" w:color="auto"/>
            </w:tcBorders>
          </w:tcPr>
          <w:p w:rsidR="00F81DBB" w:rsidRDefault="00F81DBB">
            <w:pPr>
              <w:pStyle w:val="EarlierRepubEntries"/>
            </w:pPr>
            <w:r>
              <w:t>1 Jan 2010–</w:t>
            </w:r>
            <w:r>
              <w:br/>
              <w:t>3 Mar 2010</w:t>
            </w:r>
          </w:p>
        </w:tc>
        <w:tc>
          <w:tcPr>
            <w:tcW w:w="1783" w:type="dxa"/>
            <w:tcBorders>
              <w:top w:val="single" w:sz="4" w:space="0" w:color="auto"/>
              <w:bottom w:val="single" w:sz="4" w:space="0" w:color="auto"/>
            </w:tcBorders>
          </w:tcPr>
          <w:p w:rsidR="00F81DBB" w:rsidRDefault="0078370B">
            <w:pPr>
              <w:pStyle w:val="EarlierRepubEntries"/>
            </w:pPr>
            <w:hyperlink r:id="rId560" w:tooltip="Education (Participation) Amendment Act 2009" w:history="1">
              <w:r w:rsidR="001927F7" w:rsidRPr="001927F7">
                <w:rPr>
                  <w:rStyle w:val="charCitHyperlinkAbbrev"/>
                </w:rPr>
                <w:t>A2009</w:t>
              </w:r>
              <w:r w:rsidR="001927F7" w:rsidRPr="001927F7">
                <w:rPr>
                  <w:rStyle w:val="charCitHyperlinkAbbrev"/>
                </w:rPr>
                <w:noBreakHyphen/>
                <w:t>40</w:t>
              </w:r>
            </w:hyperlink>
          </w:p>
        </w:tc>
        <w:tc>
          <w:tcPr>
            <w:tcW w:w="1783" w:type="dxa"/>
            <w:tcBorders>
              <w:top w:val="single" w:sz="4" w:space="0" w:color="auto"/>
              <w:bottom w:val="single" w:sz="4" w:space="0" w:color="auto"/>
            </w:tcBorders>
          </w:tcPr>
          <w:p w:rsidR="00F81DBB" w:rsidRDefault="00F81DBB">
            <w:pPr>
              <w:pStyle w:val="EarlierRepubEntries"/>
            </w:pPr>
            <w:r>
              <w:t xml:space="preserve">amendments by </w:t>
            </w:r>
            <w:hyperlink r:id="rId561" w:tooltip="Education (Participation) Amendment Act 2009" w:history="1">
              <w:r w:rsidR="001927F7" w:rsidRPr="001927F7">
                <w:rPr>
                  <w:rStyle w:val="charCitHyperlinkAbbrev"/>
                </w:rPr>
                <w:t>A2009</w:t>
              </w:r>
              <w:r w:rsidR="001927F7" w:rsidRPr="001927F7">
                <w:rPr>
                  <w:rStyle w:val="charCitHyperlinkAbbrev"/>
                </w:rPr>
                <w:noBreakHyphen/>
                <w:t>40</w:t>
              </w:r>
            </w:hyperlink>
          </w:p>
        </w:tc>
      </w:tr>
      <w:tr w:rsidR="003C613C" w:rsidTr="00515B72">
        <w:trPr>
          <w:cantSplit/>
        </w:trPr>
        <w:tc>
          <w:tcPr>
            <w:tcW w:w="1576" w:type="dxa"/>
            <w:tcBorders>
              <w:top w:val="single" w:sz="4" w:space="0" w:color="auto"/>
              <w:bottom w:val="single" w:sz="4" w:space="0" w:color="auto"/>
            </w:tcBorders>
          </w:tcPr>
          <w:p w:rsidR="003C613C" w:rsidRDefault="0011368C">
            <w:pPr>
              <w:pStyle w:val="EarlierRepubEntries"/>
            </w:pPr>
            <w:r>
              <w:t>R10</w:t>
            </w:r>
            <w:r>
              <w:br/>
              <w:t>4 Mar 2010</w:t>
            </w:r>
          </w:p>
        </w:tc>
        <w:tc>
          <w:tcPr>
            <w:tcW w:w="1681" w:type="dxa"/>
            <w:tcBorders>
              <w:top w:val="single" w:sz="4" w:space="0" w:color="auto"/>
              <w:bottom w:val="single" w:sz="4" w:space="0" w:color="auto"/>
            </w:tcBorders>
          </w:tcPr>
          <w:p w:rsidR="003C613C" w:rsidRDefault="0011368C">
            <w:pPr>
              <w:pStyle w:val="EarlierRepubEntries"/>
            </w:pPr>
            <w:r>
              <w:t>4 Mar 2010–</w:t>
            </w:r>
            <w:r>
              <w:br/>
              <w:t>2 June 2010</w:t>
            </w:r>
          </w:p>
        </w:tc>
        <w:tc>
          <w:tcPr>
            <w:tcW w:w="1783" w:type="dxa"/>
            <w:tcBorders>
              <w:top w:val="single" w:sz="4" w:space="0" w:color="auto"/>
              <w:bottom w:val="single" w:sz="4" w:space="0" w:color="auto"/>
            </w:tcBorders>
          </w:tcPr>
          <w:p w:rsidR="003C613C" w:rsidRDefault="0078370B">
            <w:pPr>
              <w:pStyle w:val="EarlierRepubEntries"/>
            </w:pPr>
            <w:hyperlink r:id="rId562" w:tooltip="Education Amendment Act 2010" w:history="1">
              <w:r w:rsidR="001927F7" w:rsidRPr="001927F7">
                <w:rPr>
                  <w:rStyle w:val="charCitHyperlinkAbbrev"/>
                </w:rPr>
                <w:t>A2010</w:t>
              </w:r>
              <w:r w:rsidR="001927F7" w:rsidRPr="001927F7">
                <w:rPr>
                  <w:rStyle w:val="charCitHyperlinkAbbrev"/>
                </w:rPr>
                <w:noBreakHyphen/>
                <w:t>7</w:t>
              </w:r>
            </w:hyperlink>
          </w:p>
        </w:tc>
        <w:tc>
          <w:tcPr>
            <w:tcW w:w="1783" w:type="dxa"/>
            <w:tcBorders>
              <w:top w:val="single" w:sz="4" w:space="0" w:color="auto"/>
              <w:bottom w:val="single" w:sz="4" w:space="0" w:color="auto"/>
            </w:tcBorders>
          </w:tcPr>
          <w:p w:rsidR="003C613C" w:rsidRDefault="0011368C">
            <w:pPr>
              <w:pStyle w:val="EarlierRepubEntries"/>
            </w:pPr>
            <w:r>
              <w:t xml:space="preserve">amendments by </w:t>
            </w:r>
            <w:hyperlink r:id="rId563" w:tooltip="Education Amendment Act 2010" w:history="1">
              <w:r w:rsidR="001927F7" w:rsidRPr="001927F7">
                <w:rPr>
                  <w:rStyle w:val="charCitHyperlinkAbbrev"/>
                </w:rPr>
                <w:t>A2010</w:t>
              </w:r>
              <w:r w:rsidR="001927F7" w:rsidRPr="001927F7">
                <w:rPr>
                  <w:rStyle w:val="charCitHyperlinkAbbrev"/>
                </w:rPr>
                <w:noBreakHyphen/>
                <w:t>7</w:t>
              </w:r>
            </w:hyperlink>
          </w:p>
        </w:tc>
      </w:tr>
      <w:tr w:rsidR="00C60D64" w:rsidTr="00515B72">
        <w:trPr>
          <w:cantSplit/>
        </w:trPr>
        <w:tc>
          <w:tcPr>
            <w:tcW w:w="1576" w:type="dxa"/>
            <w:tcBorders>
              <w:top w:val="single" w:sz="4" w:space="0" w:color="auto"/>
              <w:bottom w:val="single" w:sz="4" w:space="0" w:color="auto"/>
            </w:tcBorders>
          </w:tcPr>
          <w:p w:rsidR="00C60D64" w:rsidRDefault="00C60D64">
            <w:pPr>
              <w:pStyle w:val="EarlierRepubEntries"/>
            </w:pPr>
            <w:r>
              <w:t>R11</w:t>
            </w:r>
            <w:r>
              <w:br/>
              <w:t>3 June 2010</w:t>
            </w:r>
          </w:p>
        </w:tc>
        <w:tc>
          <w:tcPr>
            <w:tcW w:w="1681" w:type="dxa"/>
            <w:tcBorders>
              <w:top w:val="single" w:sz="4" w:space="0" w:color="auto"/>
              <w:bottom w:val="single" w:sz="4" w:space="0" w:color="auto"/>
            </w:tcBorders>
          </w:tcPr>
          <w:p w:rsidR="00C60D64" w:rsidRDefault="00C60D64">
            <w:pPr>
              <w:pStyle w:val="EarlierRepubEntries"/>
            </w:pPr>
            <w:r>
              <w:t>3 June 2010–</w:t>
            </w:r>
            <w:r>
              <w:br/>
              <w:t>6 July 2010</w:t>
            </w:r>
          </w:p>
        </w:tc>
        <w:tc>
          <w:tcPr>
            <w:tcW w:w="1783" w:type="dxa"/>
            <w:tcBorders>
              <w:top w:val="single" w:sz="4" w:space="0" w:color="auto"/>
              <w:bottom w:val="single" w:sz="4" w:space="0" w:color="auto"/>
            </w:tcBorders>
          </w:tcPr>
          <w:p w:rsidR="00C60D64" w:rsidRDefault="0078370B">
            <w:pPr>
              <w:pStyle w:val="EarlierRepubEntries"/>
            </w:pPr>
            <w:hyperlink r:id="rId564" w:tooltip="Statute Law Amendment Act 2010" w:history="1">
              <w:r w:rsidR="001927F7" w:rsidRPr="001927F7">
                <w:rPr>
                  <w:rStyle w:val="charCitHyperlinkAbbrev"/>
                </w:rPr>
                <w:t>A2010</w:t>
              </w:r>
              <w:r w:rsidR="001927F7" w:rsidRPr="001927F7">
                <w:rPr>
                  <w:rStyle w:val="charCitHyperlinkAbbrev"/>
                </w:rPr>
                <w:noBreakHyphen/>
                <w:t>18</w:t>
              </w:r>
            </w:hyperlink>
          </w:p>
        </w:tc>
        <w:tc>
          <w:tcPr>
            <w:tcW w:w="1783" w:type="dxa"/>
            <w:tcBorders>
              <w:top w:val="single" w:sz="4" w:space="0" w:color="auto"/>
              <w:bottom w:val="single" w:sz="4" w:space="0" w:color="auto"/>
            </w:tcBorders>
          </w:tcPr>
          <w:p w:rsidR="00C60D64" w:rsidRDefault="007D72C3">
            <w:pPr>
              <w:pStyle w:val="EarlierRepubEntries"/>
            </w:pPr>
            <w:r>
              <w:t xml:space="preserve">amendments by </w:t>
            </w:r>
            <w:hyperlink r:id="rId565" w:tooltip="Statute Law Amendment Act 2010" w:history="1">
              <w:r w:rsidR="001927F7" w:rsidRPr="001927F7">
                <w:rPr>
                  <w:rStyle w:val="charCitHyperlinkAbbrev"/>
                </w:rPr>
                <w:t>A2010</w:t>
              </w:r>
              <w:r w:rsidR="001927F7" w:rsidRPr="001927F7">
                <w:rPr>
                  <w:rStyle w:val="charCitHyperlinkAbbrev"/>
                </w:rPr>
                <w:noBreakHyphen/>
                <w:t>18</w:t>
              </w:r>
            </w:hyperlink>
          </w:p>
        </w:tc>
      </w:tr>
      <w:tr w:rsidR="00E7452A" w:rsidTr="00515B72">
        <w:trPr>
          <w:cantSplit/>
        </w:trPr>
        <w:tc>
          <w:tcPr>
            <w:tcW w:w="1576" w:type="dxa"/>
            <w:tcBorders>
              <w:top w:val="single" w:sz="4" w:space="0" w:color="auto"/>
              <w:bottom w:val="single" w:sz="4" w:space="0" w:color="auto"/>
            </w:tcBorders>
          </w:tcPr>
          <w:p w:rsidR="00E7452A" w:rsidRDefault="00E7452A">
            <w:pPr>
              <w:pStyle w:val="EarlierRepubEntries"/>
            </w:pPr>
            <w:r>
              <w:t>R12</w:t>
            </w:r>
            <w:r>
              <w:br/>
              <w:t>7 July 2010</w:t>
            </w:r>
          </w:p>
        </w:tc>
        <w:tc>
          <w:tcPr>
            <w:tcW w:w="1681" w:type="dxa"/>
            <w:tcBorders>
              <w:top w:val="single" w:sz="4" w:space="0" w:color="auto"/>
              <w:bottom w:val="single" w:sz="4" w:space="0" w:color="auto"/>
            </w:tcBorders>
          </w:tcPr>
          <w:p w:rsidR="00E7452A" w:rsidRDefault="00E7452A">
            <w:pPr>
              <w:pStyle w:val="EarlierRepubEntries"/>
            </w:pPr>
            <w:r>
              <w:t>7 July 2010–</w:t>
            </w:r>
            <w:r>
              <w:br/>
              <w:t>28 Feb 2011</w:t>
            </w:r>
          </w:p>
        </w:tc>
        <w:tc>
          <w:tcPr>
            <w:tcW w:w="1783" w:type="dxa"/>
            <w:tcBorders>
              <w:top w:val="single" w:sz="4" w:space="0" w:color="auto"/>
              <w:bottom w:val="single" w:sz="4" w:space="0" w:color="auto"/>
            </w:tcBorders>
          </w:tcPr>
          <w:p w:rsidR="00E7452A" w:rsidRDefault="0078370B">
            <w:pPr>
              <w:pStyle w:val="EarlierRepubEntries"/>
            </w:pPr>
            <w:hyperlink r:id="rId566" w:tooltip="Education Amendment Act 2010 (No 2)" w:history="1">
              <w:r w:rsidR="001927F7" w:rsidRPr="001927F7">
                <w:rPr>
                  <w:rStyle w:val="charCitHyperlinkAbbrev"/>
                </w:rPr>
                <w:t>A2010</w:t>
              </w:r>
              <w:r w:rsidR="001927F7" w:rsidRPr="001927F7">
                <w:rPr>
                  <w:rStyle w:val="charCitHyperlinkAbbrev"/>
                </w:rPr>
                <w:noBreakHyphen/>
                <w:t>22</w:t>
              </w:r>
            </w:hyperlink>
          </w:p>
        </w:tc>
        <w:tc>
          <w:tcPr>
            <w:tcW w:w="1783" w:type="dxa"/>
            <w:tcBorders>
              <w:top w:val="single" w:sz="4" w:space="0" w:color="auto"/>
              <w:bottom w:val="single" w:sz="4" w:space="0" w:color="auto"/>
            </w:tcBorders>
          </w:tcPr>
          <w:p w:rsidR="00E7452A" w:rsidRDefault="00E7452A">
            <w:pPr>
              <w:pStyle w:val="EarlierRepubEntries"/>
            </w:pPr>
            <w:r>
              <w:t xml:space="preserve">amendments by </w:t>
            </w:r>
            <w:hyperlink r:id="rId567" w:tooltip="Education Amendment Act 2010 (No 2)" w:history="1">
              <w:r w:rsidR="001927F7" w:rsidRPr="001927F7">
                <w:rPr>
                  <w:rStyle w:val="charCitHyperlinkAbbrev"/>
                </w:rPr>
                <w:t>A2010</w:t>
              </w:r>
              <w:r w:rsidR="001927F7" w:rsidRPr="001927F7">
                <w:rPr>
                  <w:rStyle w:val="charCitHyperlinkAbbrev"/>
                </w:rPr>
                <w:noBreakHyphen/>
                <w:t>22</w:t>
              </w:r>
            </w:hyperlink>
          </w:p>
        </w:tc>
      </w:tr>
      <w:tr w:rsidR="00216003" w:rsidTr="00515B72">
        <w:trPr>
          <w:cantSplit/>
        </w:trPr>
        <w:tc>
          <w:tcPr>
            <w:tcW w:w="1576" w:type="dxa"/>
            <w:tcBorders>
              <w:top w:val="single" w:sz="4" w:space="0" w:color="auto"/>
              <w:bottom w:val="single" w:sz="4" w:space="0" w:color="auto"/>
            </w:tcBorders>
          </w:tcPr>
          <w:p w:rsidR="00216003" w:rsidRDefault="00216003">
            <w:pPr>
              <w:pStyle w:val="EarlierRepubEntries"/>
            </w:pPr>
            <w:r>
              <w:lastRenderedPageBreak/>
              <w:t>R13</w:t>
            </w:r>
            <w:r>
              <w:br/>
              <w:t>1 Mar 2011</w:t>
            </w:r>
          </w:p>
        </w:tc>
        <w:tc>
          <w:tcPr>
            <w:tcW w:w="1681" w:type="dxa"/>
            <w:tcBorders>
              <w:top w:val="single" w:sz="4" w:space="0" w:color="auto"/>
              <w:bottom w:val="single" w:sz="4" w:space="0" w:color="auto"/>
            </w:tcBorders>
          </w:tcPr>
          <w:p w:rsidR="00216003" w:rsidRDefault="00216003">
            <w:pPr>
              <w:pStyle w:val="EarlierRepubEntries"/>
            </w:pPr>
            <w:r>
              <w:t>1 Mar 2011–</w:t>
            </w:r>
            <w:r>
              <w:br/>
              <w:t>30 June 2011</w:t>
            </w:r>
          </w:p>
        </w:tc>
        <w:tc>
          <w:tcPr>
            <w:tcW w:w="1783" w:type="dxa"/>
            <w:tcBorders>
              <w:top w:val="single" w:sz="4" w:space="0" w:color="auto"/>
              <w:bottom w:val="single" w:sz="4" w:space="0" w:color="auto"/>
            </w:tcBorders>
          </w:tcPr>
          <w:p w:rsidR="00216003" w:rsidRDefault="0078370B">
            <w:pPr>
              <w:pStyle w:val="EarlierRepubEntries"/>
            </w:pPr>
            <w:hyperlink r:id="rId568" w:tooltip="Statute Law Amendment Act 2011" w:history="1">
              <w:r w:rsidR="001927F7" w:rsidRPr="001927F7">
                <w:rPr>
                  <w:rStyle w:val="charCitHyperlinkAbbrev"/>
                </w:rPr>
                <w:t>A2011</w:t>
              </w:r>
              <w:r w:rsidR="001927F7" w:rsidRPr="001927F7">
                <w:rPr>
                  <w:rStyle w:val="charCitHyperlinkAbbrev"/>
                </w:rPr>
                <w:noBreakHyphen/>
                <w:t>3</w:t>
              </w:r>
            </w:hyperlink>
          </w:p>
        </w:tc>
        <w:tc>
          <w:tcPr>
            <w:tcW w:w="1783" w:type="dxa"/>
            <w:tcBorders>
              <w:top w:val="single" w:sz="4" w:space="0" w:color="auto"/>
              <w:bottom w:val="single" w:sz="4" w:space="0" w:color="auto"/>
            </w:tcBorders>
          </w:tcPr>
          <w:p w:rsidR="00216003" w:rsidRDefault="00216003">
            <w:pPr>
              <w:pStyle w:val="EarlierRepubEntries"/>
            </w:pPr>
            <w:r>
              <w:t xml:space="preserve">amendments by </w:t>
            </w:r>
            <w:hyperlink r:id="rId569" w:tooltip="Statute Law Amendment Act 2011" w:history="1">
              <w:r w:rsidR="001927F7" w:rsidRPr="001927F7">
                <w:rPr>
                  <w:rStyle w:val="charCitHyperlinkAbbrev"/>
                </w:rPr>
                <w:t>A2011</w:t>
              </w:r>
              <w:r w:rsidR="001927F7" w:rsidRPr="001927F7">
                <w:rPr>
                  <w:rStyle w:val="charCitHyperlinkAbbrev"/>
                </w:rPr>
                <w:noBreakHyphen/>
                <w:t>3</w:t>
              </w:r>
            </w:hyperlink>
          </w:p>
        </w:tc>
      </w:tr>
      <w:tr w:rsidR="00C230C0" w:rsidTr="00515B72">
        <w:trPr>
          <w:cantSplit/>
        </w:trPr>
        <w:tc>
          <w:tcPr>
            <w:tcW w:w="1576" w:type="dxa"/>
            <w:tcBorders>
              <w:top w:val="single" w:sz="4" w:space="0" w:color="auto"/>
              <w:bottom w:val="single" w:sz="4" w:space="0" w:color="auto"/>
            </w:tcBorders>
          </w:tcPr>
          <w:p w:rsidR="00C230C0" w:rsidRDefault="00C230C0">
            <w:pPr>
              <w:pStyle w:val="EarlierRepubEntries"/>
            </w:pPr>
            <w:r>
              <w:t>R14</w:t>
            </w:r>
            <w:r>
              <w:br/>
              <w:t>1 July 2011</w:t>
            </w:r>
          </w:p>
        </w:tc>
        <w:tc>
          <w:tcPr>
            <w:tcW w:w="1681" w:type="dxa"/>
            <w:tcBorders>
              <w:top w:val="single" w:sz="4" w:space="0" w:color="auto"/>
              <w:bottom w:val="single" w:sz="4" w:space="0" w:color="auto"/>
            </w:tcBorders>
          </w:tcPr>
          <w:p w:rsidR="00C230C0" w:rsidRDefault="00C230C0">
            <w:pPr>
              <w:pStyle w:val="EarlierRepubEntries"/>
            </w:pPr>
            <w:r>
              <w:t>1 July 2011–</w:t>
            </w:r>
            <w:r>
              <w:br/>
              <w:t>31 Dec 2011</w:t>
            </w:r>
          </w:p>
        </w:tc>
        <w:tc>
          <w:tcPr>
            <w:tcW w:w="1783" w:type="dxa"/>
            <w:tcBorders>
              <w:top w:val="single" w:sz="4" w:space="0" w:color="auto"/>
              <w:bottom w:val="single" w:sz="4" w:space="0" w:color="auto"/>
            </w:tcBorders>
          </w:tcPr>
          <w:p w:rsidR="00C230C0" w:rsidRDefault="0078370B">
            <w:pPr>
              <w:pStyle w:val="EarlierRepubEntries"/>
            </w:pPr>
            <w:hyperlink r:id="rId570"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p>
        </w:tc>
        <w:tc>
          <w:tcPr>
            <w:tcW w:w="1783" w:type="dxa"/>
            <w:tcBorders>
              <w:top w:val="single" w:sz="4" w:space="0" w:color="auto"/>
              <w:bottom w:val="single" w:sz="4" w:space="0" w:color="auto"/>
            </w:tcBorders>
          </w:tcPr>
          <w:p w:rsidR="00C230C0" w:rsidRDefault="00C230C0">
            <w:pPr>
              <w:pStyle w:val="EarlierRepubEntries"/>
            </w:pPr>
            <w:r>
              <w:t xml:space="preserve">amendments by </w:t>
            </w:r>
            <w:hyperlink r:id="rId571"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p>
        </w:tc>
      </w:tr>
      <w:tr w:rsidR="00F3498B" w:rsidTr="00515B72">
        <w:trPr>
          <w:cantSplit/>
        </w:trPr>
        <w:tc>
          <w:tcPr>
            <w:tcW w:w="1576" w:type="dxa"/>
            <w:tcBorders>
              <w:top w:val="single" w:sz="4" w:space="0" w:color="auto"/>
              <w:bottom w:val="single" w:sz="4" w:space="0" w:color="auto"/>
            </w:tcBorders>
          </w:tcPr>
          <w:p w:rsidR="00F3498B" w:rsidRDefault="00F3498B">
            <w:pPr>
              <w:pStyle w:val="EarlierRepubEntries"/>
            </w:pPr>
            <w:r>
              <w:t>R15</w:t>
            </w:r>
            <w:r>
              <w:br/>
              <w:t>1 Jan 2012</w:t>
            </w:r>
          </w:p>
        </w:tc>
        <w:tc>
          <w:tcPr>
            <w:tcW w:w="1681" w:type="dxa"/>
            <w:tcBorders>
              <w:top w:val="single" w:sz="4" w:space="0" w:color="auto"/>
              <w:bottom w:val="single" w:sz="4" w:space="0" w:color="auto"/>
            </w:tcBorders>
          </w:tcPr>
          <w:p w:rsidR="00F3498B" w:rsidRDefault="00F3498B">
            <w:pPr>
              <w:pStyle w:val="EarlierRepubEntries"/>
            </w:pPr>
            <w:r>
              <w:t>1 Jan 2012–</w:t>
            </w:r>
            <w:r>
              <w:br/>
              <w:t>1 Jan 2012</w:t>
            </w:r>
          </w:p>
        </w:tc>
        <w:tc>
          <w:tcPr>
            <w:tcW w:w="1783" w:type="dxa"/>
            <w:tcBorders>
              <w:top w:val="single" w:sz="4" w:space="0" w:color="auto"/>
              <w:bottom w:val="single" w:sz="4" w:space="0" w:color="auto"/>
            </w:tcBorders>
          </w:tcPr>
          <w:p w:rsidR="00F3498B" w:rsidRDefault="0078370B">
            <w:pPr>
              <w:pStyle w:val="EarlierRepubEntries"/>
            </w:pPr>
            <w:hyperlink r:id="rId572" w:tooltip="Education Amendment Act 2011" w:history="1">
              <w:r w:rsidR="001927F7" w:rsidRPr="001927F7">
                <w:rPr>
                  <w:rStyle w:val="charCitHyperlinkAbbrev"/>
                </w:rPr>
                <w:t>A2011</w:t>
              </w:r>
              <w:r w:rsidR="001927F7" w:rsidRPr="001927F7">
                <w:rPr>
                  <w:rStyle w:val="charCitHyperlinkAbbrev"/>
                </w:rPr>
                <w:noBreakHyphen/>
                <w:t>51</w:t>
              </w:r>
            </w:hyperlink>
          </w:p>
        </w:tc>
        <w:tc>
          <w:tcPr>
            <w:tcW w:w="1783" w:type="dxa"/>
            <w:tcBorders>
              <w:top w:val="single" w:sz="4" w:space="0" w:color="auto"/>
              <w:bottom w:val="single" w:sz="4" w:space="0" w:color="auto"/>
            </w:tcBorders>
          </w:tcPr>
          <w:p w:rsidR="00F3498B" w:rsidRDefault="00F3498B">
            <w:pPr>
              <w:pStyle w:val="EarlierRepubEntries"/>
            </w:pPr>
            <w:r>
              <w:t xml:space="preserve">amendments by </w:t>
            </w:r>
            <w:hyperlink r:id="rId573" w:tooltip="Education Amendment Act 2011" w:history="1">
              <w:r w:rsidR="001927F7" w:rsidRPr="001927F7">
                <w:rPr>
                  <w:rStyle w:val="charCitHyperlinkAbbrev"/>
                </w:rPr>
                <w:t>A2011</w:t>
              </w:r>
              <w:r w:rsidR="001927F7" w:rsidRPr="001927F7">
                <w:rPr>
                  <w:rStyle w:val="charCitHyperlinkAbbrev"/>
                </w:rPr>
                <w:noBreakHyphen/>
                <w:t>51</w:t>
              </w:r>
            </w:hyperlink>
          </w:p>
        </w:tc>
      </w:tr>
      <w:tr w:rsidR="003C3357" w:rsidTr="00515B72">
        <w:trPr>
          <w:cantSplit/>
        </w:trPr>
        <w:tc>
          <w:tcPr>
            <w:tcW w:w="1576" w:type="dxa"/>
            <w:tcBorders>
              <w:top w:val="single" w:sz="4" w:space="0" w:color="auto"/>
              <w:bottom w:val="single" w:sz="4" w:space="0" w:color="auto"/>
            </w:tcBorders>
          </w:tcPr>
          <w:p w:rsidR="003C3357" w:rsidRDefault="003C3357">
            <w:pPr>
              <w:pStyle w:val="EarlierRepubEntries"/>
            </w:pPr>
            <w:r>
              <w:t>R16</w:t>
            </w:r>
            <w:r>
              <w:br/>
              <w:t>2 Jan 2012</w:t>
            </w:r>
          </w:p>
        </w:tc>
        <w:tc>
          <w:tcPr>
            <w:tcW w:w="1681" w:type="dxa"/>
            <w:tcBorders>
              <w:top w:val="single" w:sz="4" w:space="0" w:color="auto"/>
              <w:bottom w:val="single" w:sz="4" w:space="0" w:color="auto"/>
            </w:tcBorders>
          </w:tcPr>
          <w:p w:rsidR="003C3357" w:rsidRDefault="003C3357">
            <w:pPr>
              <w:pStyle w:val="EarlierRepubEntries"/>
            </w:pPr>
            <w:r>
              <w:t>2 Jan 2012–</w:t>
            </w:r>
            <w:r>
              <w:br/>
              <w:t>4 June 2012</w:t>
            </w:r>
          </w:p>
        </w:tc>
        <w:tc>
          <w:tcPr>
            <w:tcW w:w="1783" w:type="dxa"/>
            <w:tcBorders>
              <w:top w:val="single" w:sz="4" w:space="0" w:color="auto"/>
              <w:bottom w:val="single" w:sz="4" w:space="0" w:color="auto"/>
            </w:tcBorders>
          </w:tcPr>
          <w:p w:rsidR="003C3357" w:rsidRDefault="0078370B">
            <w:pPr>
              <w:pStyle w:val="EarlierRepubEntries"/>
            </w:pPr>
            <w:hyperlink r:id="rId574" w:tooltip="Education Amendment Act 2011" w:history="1">
              <w:r w:rsidR="001927F7" w:rsidRPr="001927F7">
                <w:rPr>
                  <w:rStyle w:val="charCitHyperlinkAbbrev"/>
                </w:rPr>
                <w:t>A2011</w:t>
              </w:r>
              <w:r w:rsidR="001927F7" w:rsidRPr="001927F7">
                <w:rPr>
                  <w:rStyle w:val="charCitHyperlinkAbbrev"/>
                </w:rPr>
                <w:noBreakHyphen/>
                <w:t>51</w:t>
              </w:r>
            </w:hyperlink>
          </w:p>
        </w:tc>
        <w:tc>
          <w:tcPr>
            <w:tcW w:w="1783" w:type="dxa"/>
            <w:tcBorders>
              <w:top w:val="single" w:sz="4" w:space="0" w:color="auto"/>
              <w:bottom w:val="single" w:sz="4" w:space="0" w:color="auto"/>
            </w:tcBorders>
          </w:tcPr>
          <w:p w:rsidR="003C3357" w:rsidRDefault="003C3357">
            <w:pPr>
              <w:pStyle w:val="EarlierRepubEntries"/>
            </w:pPr>
            <w:r>
              <w:t>expiry of transitional provisions (ch 9)</w:t>
            </w:r>
          </w:p>
        </w:tc>
      </w:tr>
      <w:tr w:rsidR="00D14D82" w:rsidTr="00515B72">
        <w:trPr>
          <w:cantSplit/>
        </w:trPr>
        <w:tc>
          <w:tcPr>
            <w:tcW w:w="1576" w:type="dxa"/>
            <w:tcBorders>
              <w:top w:val="single" w:sz="4" w:space="0" w:color="auto"/>
              <w:bottom w:val="single" w:sz="4" w:space="0" w:color="auto"/>
            </w:tcBorders>
          </w:tcPr>
          <w:p w:rsidR="00D14D82" w:rsidRDefault="00D14D82">
            <w:pPr>
              <w:pStyle w:val="EarlierRepubEntries"/>
            </w:pPr>
            <w:r>
              <w:t>R17</w:t>
            </w:r>
            <w:r>
              <w:br/>
              <w:t>5 June 2012</w:t>
            </w:r>
          </w:p>
        </w:tc>
        <w:tc>
          <w:tcPr>
            <w:tcW w:w="1681" w:type="dxa"/>
            <w:tcBorders>
              <w:top w:val="single" w:sz="4" w:space="0" w:color="auto"/>
              <w:bottom w:val="single" w:sz="4" w:space="0" w:color="auto"/>
            </w:tcBorders>
          </w:tcPr>
          <w:p w:rsidR="00D14D82" w:rsidRDefault="00D14D82">
            <w:pPr>
              <w:pStyle w:val="EarlierRepubEntries"/>
            </w:pPr>
            <w:r>
              <w:t>5 June 2012–</w:t>
            </w:r>
            <w:r>
              <w:br/>
              <w:t>19 Nov 2014</w:t>
            </w:r>
          </w:p>
        </w:tc>
        <w:tc>
          <w:tcPr>
            <w:tcW w:w="1783" w:type="dxa"/>
            <w:tcBorders>
              <w:top w:val="single" w:sz="4" w:space="0" w:color="auto"/>
              <w:bottom w:val="single" w:sz="4" w:space="0" w:color="auto"/>
            </w:tcBorders>
          </w:tcPr>
          <w:p w:rsidR="00D14D82" w:rsidRDefault="0078370B">
            <w:pPr>
              <w:pStyle w:val="EarlierRepubEntries"/>
            </w:pPr>
            <w:hyperlink r:id="rId575" w:tooltip="Statute Law Amendment Act 2012" w:history="1">
              <w:r w:rsidR="00D14D82" w:rsidRPr="00D14D82">
                <w:rPr>
                  <w:rStyle w:val="charCitHyperlinkAbbrev"/>
                </w:rPr>
                <w:t>A2012</w:t>
              </w:r>
              <w:r w:rsidR="00D14D82" w:rsidRPr="00D14D82">
                <w:rPr>
                  <w:rStyle w:val="charCitHyperlinkAbbrev"/>
                </w:rPr>
                <w:noBreakHyphen/>
                <w:t>21</w:t>
              </w:r>
            </w:hyperlink>
          </w:p>
        </w:tc>
        <w:tc>
          <w:tcPr>
            <w:tcW w:w="1783" w:type="dxa"/>
            <w:tcBorders>
              <w:top w:val="single" w:sz="4" w:space="0" w:color="auto"/>
              <w:bottom w:val="single" w:sz="4" w:space="0" w:color="auto"/>
            </w:tcBorders>
          </w:tcPr>
          <w:p w:rsidR="00D14D82" w:rsidRDefault="00D14D82">
            <w:pPr>
              <w:pStyle w:val="EarlierRepubEntries"/>
            </w:pPr>
            <w:r>
              <w:t xml:space="preserve">amendments by </w:t>
            </w:r>
            <w:hyperlink r:id="rId576" w:tooltip="Statute Law Amendment Act 2012" w:history="1">
              <w:r w:rsidRPr="00D14D82">
                <w:rPr>
                  <w:rStyle w:val="charCitHyperlinkAbbrev"/>
                </w:rPr>
                <w:t>A2012</w:t>
              </w:r>
              <w:r w:rsidRPr="00D14D82">
                <w:rPr>
                  <w:rStyle w:val="charCitHyperlinkAbbrev"/>
                </w:rPr>
                <w:noBreakHyphen/>
                <w:t>21</w:t>
              </w:r>
            </w:hyperlink>
          </w:p>
        </w:tc>
      </w:tr>
      <w:tr w:rsidR="007B3FDA" w:rsidTr="00515B72">
        <w:trPr>
          <w:cantSplit/>
        </w:trPr>
        <w:tc>
          <w:tcPr>
            <w:tcW w:w="1576" w:type="dxa"/>
            <w:tcBorders>
              <w:top w:val="single" w:sz="4" w:space="0" w:color="auto"/>
              <w:bottom w:val="single" w:sz="4" w:space="0" w:color="auto"/>
            </w:tcBorders>
          </w:tcPr>
          <w:p w:rsidR="007B3FDA" w:rsidRDefault="007B3FDA">
            <w:pPr>
              <w:pStyle w:val="EarlierRepubEntries"/>
            </w:pPr>
            <w:r>
              <w:t>R18</w:t>
            </w:r>
            <w:r>
              <w:br/>
              <w:t>20 Nov 2014</w:t>
            </w:r>
          </w:p>
        </w:tc>
        <w:tc>
          <w:tcPr>
            <w:tcW w:w="1681" w:type="dxa"/>
            <w:tcBorders>
              <w:top w:val="single" w:sz="4" w:space="0" w:color="auto"/>
              <w:bottom w:val="single" w:sz="4" w:space="0" w:color="auto"/>
            </w:tcBorders>
          </w:tcPr>
          <w:p w:rsidR="007B3FDA" w:rsidRDefault="007B3FDA">
            <w:pPr>
              <w:pStyle w:val="EarlierRepubEntries"/>
            </w:pPr>
            <w:r>
              <w:t>20 Nov 2014</w:t>
            </w:r>
            <w:r>
              <w:noBreakHyphen/>
            </w:r>
            <w:r>
              <w:br/>
              <w:t>1 Jan 2015</w:t>
            </w:r>
          </w:p>
        </w:tc>
        <w:tc>
          <w:tcPr>
            <w:tcW w:w="1783" w:type="dxa"/>
            <w:tcBorders>
              <w:top w:val="single" w:sz="4" w:space="0" w:color="auto"/>
              <w:bottom w:val="single" w:sz="4" w:space="0" w:color="auto"/>
            </w:tcBorders>
          </w:tcPr>
          <w:p w:rsidR="007B3FDA" w:rsidRDefault="0078370B">
            <w:pPr>
              <w:pStyle w:val="EarlierRepubEntries"/>
            </w:pPr>
            <w:hyperlink r:id="rId577" w:tooltip="Training and Tertiary Education Amendment Act 2014" w:history="1">
              <w:r w:rsidR="007B3FDA">
                <w:rPr>
                  <w:rStyle w:val="charCitHyperlinkAbbrev"/>
                </w:rPr>
                <w:t>A2014</w:t>
              </w:r>
              <w:r w:rsidR="007B3FDA">
                <w:rPr>
                  <w:rStyle w:val="charCitHyperlinkAbbrev"/>
                </w:rPr>
                <w:noBreakHyphen/>
                <w:t>48</w:t>
              </w:r>
            </w:hyperlink>
          </w:p>
        </w:tc>
        <w:tc>
          <w:tcPr>
            <w:tcW w:w="1783" w:type="dxa"/>
            <w:tcBorders>
              <w:top w:val="single" w:sz="4" w:space="0" w:color="auto"/>
              <w:bottom w:val="single" w:sz="4" w:space="0" w:color="auto"/>
            </w:tcBorders>
          </w:tcPr>
          <w:p w:rsidR="007B3FDA" w:rsidRDefault="007B3FDA">
            <w:pPr>
              <w:pStyle w:val="EarlierRepubEntries"/>
            </w:pPr>
            <w:r>
              <w:t xml:space="preserve">amendments by </w:t>
            </w:r>
            <w:hyperlink r:id="rId578" w:tooltip="Training and Tertiary Education Amendment Act 2014" w:history="1">
              <w:r>
                <w:rPr>
                  <w:rStyle w:val="charCitHyperlinkAbbrev"/>
                </w:rPr>
                <w:t>A2014</w:t>
              </w:r>
              <w:r>
                <w:rPr>
                  <w:rStyle w:val="charCitHyperlinkAbbrev"/>
                </w:rPr>
                <w:noBreakHyphen/>
                <w:t>48</w:t>
              </w:r>
            </w:hyperlink>
          </w:p>
        </w:tc>
      </w:tr>
      <w:tr w:rsidR="00197ED8" w:rsidTr="00515B72">
        <w:trPr>
          <w:cantSplit/>
        </w:trPr>
        <w:tc>
          <w:tcPr>
            <w:tcW w:w="1576" w:type="dxa"/>
            <w:tcBorders>
              <w:top w:val="single" w:sz="4" w:space="0" w:color="auto"/>
              <w:bottom w:val="single" w:sz="4" w:space="0" w:color="auto"/>
            </w:tcBorders>
          </w:tcPr>
          <w:p w:rsidR="00197ED8" w:rsidRDefault="00197ED8">
            <w:pPr>
              <w:pStyle w:val="EarlierRepubEntries"/>
            </w:pPr>
            <w:r>
              <w:t>R19</w:t>
            </w:r>
            <w:r>
              <w:br/>
              <w:t>2 Jan 2015</w:t>
            </w:r>
          </w:p>
        </w:tc>
        <w:tc>
          <w:tcPr>
            <w:tcW w:w="1681" w:type="dxa"/>
            <w:tcBorders>
              <w:top w:val="single" w:sz="4" w:space="0" w:color="auto"/>
              <w:bottom w:val="single" w:sz="4" w:space="0" w:color="auto"/>
            </w:tcBorders>
          </w:tcPr>
          <w:p w:rsidR="00197ED8" w:rsidRDefault="00197ED8">
            <w:pPr>
              <w:pStyle w:val="EarlierRepubEntries"/>
            </w:pPr>
            <w:r>
              <w:t>2 Jan 2015</w:t>
            </w:r>
            <w:r>
              <w:noBreakHyphen/>
            </w:r>
            <w:r>
              <w:br/>
              <w:t>2 June 2015</w:t>
            </w:r>
          </w:p>
        </w:tc>
        <w:tc>
          <w:tcPr>
            <w:tcW w:w="1783" w:type="dxa"/>
            <w:tcBorders>
              <w:top w:val="single" w:sz="4" w:space="0" w:color="auto"/>
              <w:bottom w:val="single" w:sz="4" w:space="0" w:color="auto"/>
            </w:tcBorders>
          </w:tcPr>
          <w:p w:rsidR="00197ED8" w:rsidRDefault="0078370B">
            <w:pPr>
              <w:pStyle w:val="EarlierRepubEntries"/>
            </w:pPr>
            <w:hyperlink r:id="rId579" w:tooltip="Training and Tertiary Education Amendment Act 2014" w:history="1">
              <w:r w:rsidR="00197ED8">
                <w:rPr>
                  <w:rStyle w:val="charCitHyperlinkAbbrev"/>
                </w:rPr>
                <w:t>A2014</w:t>
              </w:r>
              <w:r w:rsidR="00197ED8">
                <w:rPr>
                  <w:rStyle w:val="charCitHyperlinkAbbrev"/>
                </w:rPr>
                <w:noBreakHyphen/>
                <w:t>48</w:t>
              </w:r>
            </w:hyperlink>
          </w:p>
        </w:tc>
        <w:tc>
          <w:tcPr>
            <w:tcW w:w="1783" w:type="dxa"/>
            <w:tcBorders>
              <w:top w:val="single" w:sz="4" w:space="0" w:color="auto"/>
              <w:bottom w:val="single" w:sz="4" w:space="0" w:color="auto"/>
            </w:tcBorders>
          </w:tcPr>
          <w:p w:rsidR="00197ED8" w:rsidRDefault="00153179">
            <w:pPr>
              <w:pStyle w:val="EarlierRepubEntries"/>
            </w:pPr>
            <w:r>
              <w:t>expiry of provision (s 153)</w:t>
            </w:r>
          </w:p>
        </w:tc>
      </w:tr>
      <w:tr w:rsidR="00E33F78" w:rsidTr="00515B72">
        <w:trPr>
          <w:cantSplit/>
        </w:trPr>
        <w:tc>
          <w:tcPr>
            <w:tcW w:w="1576" w:type="dxa"/>
            <w:tcBorders>
              <w:top w:val="single" w:sz="4" w:space="0" w:color="auto"/>
              <w:bottom w:val="single" w:sz="4" w:space="0" w:color="auto"/>
            </w:tcBorders>
          </w:tcPr>
          <w:p w:rsidR="00E33F78" w:rsidRDefault="00E33F78">
            <w:pPr>
              <w:pStyle w:val="EarlierRepubEntries"/>
            </w:pPr>
            <w:r>
              <w:t>R20</w:t>
            </w:r>
            <w:r>
              <w:br/>
              <w:t>3 June 2015</w:t>
            </w:r>
          </w:p>
        </w:tc>
        <w:tc>
          <w:tcPr>
            <w:tcW w:w="1681" w:type="dxa"/>
            <w:tcBorders>
              <w:top w:val="single" w:sz="4" w:space="0" w:color="auto"/>
              <w:bottom w:val="single" w:sz="4" w:space="0" w:color="auto"/>
            </w:tcBorders>
          </w:tcPr>
          <w:p w:rsidR="00E33F78" w:rsidRDefault="00E33F78">
            <w:pPr>
              <w:pStyle w:val="EarlierRepubEntries"/>
            </w:pPr>
            <w:r>
              <w:t>3 June 2015–</w:t>
            </w:r>
            <w:r>
              <w:br/>
              <w:t>9 June 2015</w:t>
            </w:r>
          </w:p>
        </w:tc>
        <w:tc>
          <w:tcPr>
            <w:tcW w:w="1783" w:type="dxa"/>
            <w:tcBorders>
              <w:top w:val="single" w:sz="4" w:space="0" w:color="auto"/>
              <w:bottom w:val="single" w:sz="4" w:space="0" w:color="auto"/>
            </w:tcBorders>
          </w:tcPr>
          <w:p w:rsidR="00E33F78" w:rsidRDefault="0078370B">
            <w:pPr>
              <w:pStyle w:val="EarlierRepubEntries"/>
            </w:pPr>
            <w:hyperlink r:id="rId580" w:tooltip="Annual Reports (Government Agencies) Amendment Act 2015" w:history="1">
              <w:r w:rsidR="00E33F78">
                <w:rPr>
                  <w:rStyle w:val="charCitHyperlinkAbbrev"/>
                </w:rPr>
                <w:t>A2015</w:t>
              </w:r>
              <w:r w:rsidR="00E33F78">
                <w:rPr>
                  <w:rStyle w:val="charCitHyperlinkAbbrev"/>
                </w:rPr>
                <w:noBreakHyphen/>
                <w:t>16</w:t>
              </w:r>
            </w:hyperlink>
          </w:p>
        </w:tc>
        <w:tc>
          <w:tcPr>
            <w:tcW w:w="1783" w:type="dxa"/>
            <w:tcBorders>
              <w:top w:val="single" w:sz="4" w:space="0" w:color="auto"/>
              <w:bottom w:val="single" w:sz="4" w:space="0" w:color="auto"/>
            </w:tcBorders>
          </w:tcPr>
          <w:p w:rsidR="00E33F78" w:rsidRDefault="00E33F78">
            <w:pPr>
              <w:pStyle w:val="EarlierRepubEntries"/>
            </w:pPr>
            <w:r>
              <w:t xml:space="preserve">amendments by </w:t>
            </w:r>
            <w:hyperlink r:id="rId581" w:tooltip="Annual Reports (Government Agencies) Amendment Act 2015" w:history="1">
              <w:r>
                <w:rPr>
                  <w:rStyle w:val="charCitHyperlinkAbbrev"/>
                </w:rPr>
                <w:t>A2015</w:t>
              </w:r>
              <w:r>
                <w:rPr>
                  <w:rStyle w:val="charCitHyperlinkAbbrev"/>
                </w:rPr>
                <w:noBreakHyphen/>
                <w:t>16</w:t>
              </w:r>
            </w:hyperlink>
          </w:p>
        </w:tc>
      </w:tr>
      <w:tr w:rsidR="00557333" w:rsidTr="00515B72">
        <w:trPr>
          <w:cantSplit/>
        </w:trPr>
        <w:tc>
          <w:tcPr>
            <w:tcW w:w="1576" w:type="dxa"/>
            <w:tcBorders>
              <w:top w:val="single" w:sz="4" w:space="0" w:color="auto"/>
              <w:bottom w:val="single" w:sz="4" w:space="0" w:color="auto"/>
            </w:tcBorders>
          </w:tcPr>
          <w:p w:rsidR="00557333" w:rsidRDefault="00557333">
            <w:pPr>
              <w:pStyle w:val="EarlierRepubEntries"/>
            </w:pPr>
            <w:r>
              <w:t>R21</w:t>
            </w:r>
            <w:r>
              <w:br/>
              <w:t>10 June 2015</w:t>
            </w:r>
          </w:p>
        </w:tc>
        <w:tc>
          <w:tcPr>
            <w:tcW w:w="1681" w:type="dxa"/>
            <w:tcBorders>
              <w:top w:val="single" w:sz="4" w:space="0" w:color="auto"/>
              <w:bottom w:val="single" w:sz="4" w:space="0" w:color="auto"/>
            </w:tcBorders>
          </w:tcPr>
          <w:p w:rsidR="00557333" w:rsidRDefault="00557333">
            <w:pPr>
              <w:pStyle w:val="EarlierRepubEntries"/>
            </w:pPr>
            <w:r>
              <w:t>10 June 2015–</w:t>
            </w:r>
            <w:r>
              <w:br/>
              <w:t>30 June 2015</w:t>
            </w:r>
          </w:p>
        </w:tc>
        <w:tc>
          <w:tcPr>
            <w:tcW w:w="1783" w:type="dxa"/>
            <w:tcBorders>
              <w:top w:val="single" w:sz="4" w:space="0" w:color="auto"/>
              <w:bottom w:val="single" w:sz="4" w:space="0" w:color="auto"/>
            </w:tcBorders>
          </w:tcPr>
          <w:p w:rsidR="00557333" w:rsidRDefault="0078370B">
            <w:pPr>
              <w:pStyle w:val="EarlierRepubEntries"/>
            </w:pPr>
            <w:hyperlink r:id="rId582" w:tooltip="Annual Reports (Government Agencies) Amendment Act 2015" w:history="1">
              <w:r w:rsidR="00557333">
                <w:rPr>
                  <w:rStyle w:val="charCitHyperlinkAbbrev"/>
                </w:rPr>
                <w:t>A2015</w:t>
              </w:r>
              <w:r w:rsidR="00557333">
                <w:rPr>
                  <w:rStyle w:val="charCitHyperlinkAbbrev"/>
                </w:rPr>
                <w:noBreakHyphen/>
                <w:t>16</w:t>
              </w:r>
            </w:hyperlink>
          </w:p>
        </w:tc>
        <w:tc>
          <w:tcPr>
            <w:tcW w:w="1783" w:type="dxa"/>
            <w:tcBorders>
              <w:top w:val="single" w:sz="4" w:space="0" w:color="auto"/>
              <w:bottom w:val="single" w:sz="4" w:space="0" w:color="auto"/>
            </w:tcBorders>
          </w:tcPr>
          <w:p w:rsidR="00557333" w:rsidRDefault="00557333">
            <w:pPr>
              <w:pStyle w:val="EarlierRepubEntries"/>
            </w:pPr>
            <w:r>
              <w:t xml:space="preserve">amendments by </w:t>
            </w:r>
            <w:hyperlink r:id="rId583" w:tooltip="Statute Law Amendment Act 2015" w:history="1">
              <w:r>
                <w:rPr>
                  <w:rStyle w:val="charCitHyperlinkAbbrev"/>
                </w:rPr>
                <w:t>A2015</w:t>
              </w:r>
              <w:r>
                <w:rPr>
                  <w:rStyle w:val="charCitHyperlinkAbbrev"/>
                </w:rPr>
                <w:noBreakHyphen/>
                <w:t>15</w:t>
              </w:r>
            </w:hyperlink>
          </w:p>
        </w:tc>
      </w:tr>
      <w:tr w:rsidR="00FA17CA" w:rsidTr="00515B72">
        <w:trPr>
          <w:cantSplit/>
        </w:trPr>
        <w:tc>
          <w:tcPr>
            <w:tcW w:w="1576" w:type="dxa"/>
            <w:tcBorders>
              <w:top w:val="single" w:sz="4" w:space="0" w:color="auto"/>
              <w:bottom w:val="single" w:sz="4" w:space="0" w:color="auto"/>
            </w:tcBorders>
          </w:tcPr>
          <w:p w:rsidR="00FA17CA" w:rsidRDefault="00FA17CA">
            <w:pPr>
              <w:pStyle w:val="EarlierRepubEntries"/>
            </w:pPr>
            <w:r>
              <w:t>R22</w:t>
            </w:r>
            <w:r>
              <w:br/>
              <w:t>1 July 2015</w:t>
            </w:r>
          </w:p>
        </w:tc>
        <w:tc>
          <w:tcPr>
            <w:tcW w:w="1681" w:type="dxa"/>
            <w:tcBorders>
              <w:top w:val="single" w:sz="4" w:space="0" w:color="auto"/>
              <w:bottom w:val="single" w:sz="4" w:space="0" w:color="auto"/>
            </w:tcBorders>
          </w:tcPr>
          <w:p w:rsidR="00FA17CA" w:rsidRDefault="00FA17CA">
            <w:pPr>
              <w:pStyle w:val="EarlierRepubEntries"/>
            </w:pPr>
            <w:r>
              <w:t>1 July 2015–</w:t>
            </w:r>
            <w:r>
              <w:br/>
              <w:t>13 Oct 2015</w:t>
            </w:r>
          </w:p>
        </w:tc>
        <w:tc>
          <w:tcPr>
            <w:tcW w:w="1783" w:type="dxa"/>
            <w:tcBorders>
              <w:top w:val="single" w:sz="4" w:space="0" w:color="auto"/>
              <w:bottom w:val="single" w:sz="4" w:space="0" w:color="auto"/>
            </w:tcBorders>
          </w:tcPr>
          <w:p w:rsidR="00FA17CA" w:rsidRDefault="0078370B">
            <w:pPr>
              <w:pStyle w:val="EarlierRepubEntries"/>
            </w:pPr>
            <w:hyperlink r:id="rId584" w:tooltip="Education Amendment Act 2015" w:history="1">
              <w:r w:rsidR="00FA17CA">
                <w:rPr>
                  <w:rStyle w:val="charCitHyperlinkAbbrev"/>
                </w:rPr>
                <w:t>A2015-18</w:t>
              </w:r>
            </w:hyperlink>
          </w:p>
        </w:tc>
        <w:tc>
          <w:tcPr>
            <w:tcW w:w="1783" w:type="dxa"/>
            <w:tcBorders>
              <w:top w:val="single" w:sz="4" w:space="0" w:color="auto"/>
              <w:bottom w:val="single" w:sz="4" w:space="0" w:color="auto"/>
            </w:tcBorders>
          </w:tcPr>
          <w:p w:rsidR="00FA17CA" w:rsidRDefault="00FA17CA">
            <w:pPr>
              <w:pStyle w:val="EarlierRepubEntries"/>
            </w:pPr>
            <w:r>
              <w:t xml:space="preserve">amendments by </w:t>
            </w:r>
            <w:hyperlink r:id="rId585" w:tooltip="Education Amendment Act 2015" w:history="1">
              <w:r>
                <w:rPr>
                  <w:rStyle w:val="charCitHyperlinkAbbrev"/>
                </w:rPr>
                <w:t>A2015-18</w:t>
              </w:r>
            </w:hyperlink>
          </w:p>
        </w:tc>
      </w:tr>
    </w:tbl>
    <w:p w:rsidR="00F3498B" w:rsidRPr="007A7575" w:rsidRDefault="00F3498B" w:rsidP="007A1885">
      <w:pPr>
        <w:pStyle w:val="Endnote20"/>
      </w:pPr>
      <w:bookmarkStart w:id="227" w:name="_Toc432154040"/>
      <w:r w:rsidRPr="007A7575">
        <w:rPr>
          <w:rStyle w:val="charTableNo"/>
        </w:rPr>
        <w:t>6</w:t>
      </w:r>
      <w:r w:rsidRPr="00217CE1">
        <w:tab/>
      </w:r>
      <w:r w:rsidRPr="007A7575">
        <w:rPr>
          <w:rStyle w:val="charTableText"/>
        </w:rPr>
        <w:t>Expired transitional or validating provisions</w:t>
      </w:r>
      <w:bookmarkEnd w:id="227"/>
    </w:p>
    <w:p w:rsidR="00F3498B" w:rsidRDefault="00F3498B" w:rsidP="007A1885">
      <w:pPr>
        <w:pStyle w:val="EndNoteTextPub"/>
      </w:pPr>
      <w:r w:rsidRPr="00600F19">
        <w:t>This Act may be affected by transitional or validating provisions that have expired.  The expiry does not affect any continuing operation of the provisions (s</w:t>
      </w:r>
      <w:r>
        <w:t xml:space="preserve">ee </w:t>
      </w:r>
      <w:hyperlink r:id="rId586" w:tooltip="A2001-14" w:history="1">
        <w:r w:rsidR="001927F7" w:rsidRPr="001927F7">
          <w:rPr>
            <w:rStyle w:val="charCitHyperlinkItal"/>
          </w:rPr>
          <w:t>Legislation Act 2001</w:t>
        </w:r>
      </w:hyperlink>
      <w:r>
        <w:t>, s 88 (1)).</w:t>
      </w:r>
    </w:p>
    <w:p w:rsidR="00F3498B" w:rsidRDefault="00F3498B" w:rsidP="007A1885">
      <w:pPr>
        <w:pStyle w:val="EndNoteTextPub"/>
        <w:spacing w:before="120"/>
      </w:pPr>
      <w:r>
        <w:t>Expired provisions are removed from the republished law when the expiry takes effect and are listed in the amendment history using the abbreviation ‘exp’ followed by the date of the expiry.</w:t>
      </w:r>
    </w:p>
    <w:p w:rsidR="00F3498B" w:rsidRDefault="00F3498B" w:rsidP="007A1885">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rsidR="00893802" w:rsidRDefault="00893802">
      <w:pPr>
        <w:pStyle w:val="05EndNote"/>
        <w:sectPr w:rsidR="00893802">
          <w:headerReference w:type="even" r:id="rId587"/>
          <w:headerReference w:type="default" r:id="rId588"/>
          <w:footerReference w:type="even" r:id="rId589"/>
          <w:footerReference w:type="default" r:id="rId590"/>
          <w:pgSz w:w="11907" w:h="16839" w:code="9"/>
          <w:pgMar w:top="3000" w:right="1900" w:bottom="2500" w:left="2300" w:header="2480" w:footer="2100" w:gutter="0"/>
          <w:cols w:space="720"/>
          <w:docGrid w:linePitch="254"/>
        </w:sectPr>
      </w:pPr>
    </w:p>
    <w:p w:rsidR="0079696A" w:rsidRDefault="0079696A">
      <w:pPr>
        <w:rPr>
          <w:color w:val="000000"/>
          <w:sz w:val="22"/>
        </w:rPr>
      </w:pPr>
    </w:p>
    <w:p w:rsidR="00893802" w:rsidRDefault="00893802">
      <w:pPr>
        <w:rPr>
          <w:color w:val="000000"/>
          <w:sz w:val="22"/>
        </w:rPr>
      </w:pPr>
      <w:r>
        <w:rPr>
          <w:color w:val="000000"/>
          <w:sz w:val="22"/>
        </w:rPr>
        <w:t xml:space="preserve">©  </w:t>
      </w:r>
      <w:r w:rsidR="00DA122D">
        <w:rPr>
          <w:color w:val="000000"/>
          <w:sz w:val="22"/>
        </w:rPr>
        <w:t>A</w:t>
      </w:r>
      <w:r w:rsidR="00E7452A">
        <w:rPr>
          <w:color w:val="000000"/>
          <w:sz w:val="22"/>
        </w:rPr>
        <w:t xml:space="preserve">ustralian Capital </w:t>
      </w:r>
      <w:r w:rsidR="007B3FDA">
        <w:rPr>
          <w:color w:val="000000"/>
          <w:sz w:val="22"/>
        </w:rPr>
        <w:t>Territory 2015</w:t>
      </w:r>
    </w:p>
    <w:p w:rsidR="00893802" w:rsidRDefault="00893802">
      <w:pPr>
        <w:pStyle w:val="06Copyright"/>
        <w:sectPr w:rsidR="00893802">
          <w:headerReference w:type="even" r:id="rId591"/>
          <w:headerReference w:type="default" r:id="rId592"/>
          <w:footerReference w:type="even" r:id="rId593"/>
          <w:footerReference w:type="default" r:id="rId594"/>
          <w:headerReference w:type="first" r:id="rId595"/>
          <w:footerReference w:type="first" r:id="rId596"/>
          <w:type w:val="continuous"/>
          <w:pgSz w:w="11907" w:h="16839" w:code="9"/>
          <w:pgMar w:top="3000" w:right="1900" w:bottom="2500" w:left="2300" w:header="2480" w:footer="2100" w:gutter="0"/>
          <w:pgNumType w:fmt="lowerRoman"/>
          <w:cols w:space="720"/>
          <w:titlePg/>
          <w:docGrid w:linePitch="254"/>
        </w:sectPr>
      </w:pPr>
    </w:p>
    <w:p w:rsidR="00893802" w:rsidRDefault="00893802"/>
    <w:sectPr w:rsidR="00893802" w:rsidSect="004950A4">
      <w:headerReference w:type="first" r:id="rId597"/>
      <w:footerReference w:type="first" r:id="rId598"/>
      <w:type w:val="continuous"/>
      <w:pgSz w:w="11907" w:h="16839" w:code="9"/>
      <w:pgMar w:top="3000" w:right="2300" w:bottom="2500" w:left="2300" w:header="2480" w:footer="210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7450B7" w:rsidRDefault="007450B7" w:rsidP="00893802">
      <w:pPr>
        <w:pStyle w:val="Modsubparareturn"/>
      </w:pPr>
      <w:r>
        <w:separator/>
      </w:r>
    </w:p>
  </w:endnote>
  <w:endnote w:type="continuationSeparator" w:id="0">
    <w:p w:rsidR="007450B7" w:rsidRDefault="007450B7" w:rsidP="00893802">
      <w:pPr>
        <w:pStyle w:val="Modsubparareturn"/>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EFF" w:usb1="C000785B" w:usb2="00000009" w:usb3="00000000" w:csb0="000001FF" w:csb1="00000000"/>
  </w:font>
  <w:font w:name="Arial">
    <w:altName w:val="Helvetica"/>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imes">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panose1 w:val="00000000000000000000"/>
    <w:charset w:val="00"/>
    <w:family w:val="modern"/>
    <w:notTrueType/>
    <w:pitch w:val="fixed"/>
    <w:sig w:usb0="00000003" w:usb1="00000000" w:usb2="00000000" w:usb3="00000000" w:csb0="00000001" w:csb1="00000000"/>
  </w:font>
  <w:font w:name="Calibri">
    <w:altName w:val="Times New Roman"/>
    <w:panose1 w:val="020F0502020204030204"/>
    <w:charset w:val="00"/>
    <w:family w:val="swiss"/>
    <w:pitch w:val="variable"/>
    <w:sig w:usb0="E0002EFF" w:usb1="C000247B" w:usb2="00000009" w:usb3="00000000" w:csb0="000001FF" w:csb1="00000000"/>
  </w:font>
  <w:font w:name="Times-Roman">
    <w:altName w:val="Times New Roman"/>
    <w:panose1 w:val="00000000000000000000"/>
    <w:charset w:val="00"/>
    <w:family w:val="roman"/>
    <w:notTrueType/>
    <w:pitch w:val="default"/>
    <w:sig w:usb0="00000003" w:usb1="00000000" w:usb2="00000000" w:usb3="00000000" w:csb0="00000001"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450B7" w:rsidRPr="0078370B" w:rsidRDefault="001E6407" w:rsidP="0078370B">
    <w:pPr>
      <w:pStyle w:val="Footer"/>
      <w:jc w:val="center"/>
      <w:rPr>
        <w:rFonts w:cs="Arial"/>
        <w:sz w:val="14"/>
      </w:rPr>
    </w:pPr>
    <w:r w:rsidRPr="0078370B">
      <w:rPr>
        <w:rFonts w:cs="Arial"/>
        <w:sz w:val="14"/>
      </w:rPr>
      <w:fldChar w:fldCharType="begin"/>
    </w:r>
    <w:r w:rsidR="007450B7" w:rsidRPr="0078370B">
      <w:rPr>
        <w:rFonts w:cs="Arial"/>
        <w:sz w:val="14"/>
      </w:rPr>
      <w:instrText xml:space="preserve"> DOCPROPERTY "Status" </w:instrText>
    </w:r>
    <w:r w:rsidRPr="0078370B">
      <w:rPr>
        <w:rFonts w:cs="Arial"/>
        <w:sz w:val="14"/>
      </w:rPr>
      <w:fldChar w:fldCharType="separate"/>
    </w:r>
    <w:r w:rsidR="00DD20CD" w:rsidRPr="0078370B">
      <w:rPr>
        <w:rFonts w:cs="Arial"/>
        <w:sz w:val="14"/>
      </w:rPr>
      <w:t xml:space="preserve"> </w:t>
    </w:r>
    <w:r w:rsidRPr="0078370B">
      <w:rPr>
        <w:rFonts w:cs="Arial"/>
        <w:sz w:val="14"/>
      </w:rPr>
      <w:fldChar w:fldCharType="end"/>
    </w:r>
    <w:r w:rsidR="0078370B" w:rsidRPr="0078370B">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450B7" w:rsidRPr="0078370B" w:rsidRDefault="001E6407" w:rsidP="0078370B">
    <w:pPr>
      <w:pStyle w:val="Footer"/>
      <w:jc w:val="center"/>
      <w:rPr>
        <w:rFonts w:cs="Arial"/>
        <w:sz w:val="14"/>
      </w:rPr>
    </w:pPr>
    <w:r w:rsidRPr="0078370B">
      <w:rPr>
        <w:rFonts w:cs="Arial"/>
        <w:sz w:val="14"/>
      </w:rPr>
      <w:fldChar w:fldCharType="begin"/>
    </w:r>
    <w:r w:rsidR="007450B7" w:rsidRPr="0078370B">
      <w:rPr>
        <w:rFonts w:cs="Arial"/>
        <w:sz w:val="14"/>
      </w:rPr>
      <w:instrText xml:space="preserve"> DOCPROPERTY "Status" </w:instrText>
    </w:r>
    <w:r w:rsidRPr="0078370B">
      <w:rPr>
        <w:rFonts w:cs="Arial"/>
        <w:sz w:val="14"/>
      </w:rPr>
      <w:fldChar w:fldCharType="separate"/>
    </w:r>
    <w:r w:rsidR="00DD20CD" w:rsidRPr="0078370B">
      <w:rPr>
        <w:rFonts w:cs="Arial"/>
        <w:sz w:val="14"/>
      </w:rPr>
      <w:t xml:space="preserve"> </w:t>
    </w:r>
    <w:r w:rsidRPr="0078370B">
      <w:rPr>
        <w:rFonts w:cs="Arial"/>
        <w:sz w:val="14"/>
      </w:rPr>
      <w:fldChar w:fldCharType="end"/>
    </w:r>
    <w:r w:rsidRPr="0078370B">
      <w:rPr>
        <w:rFonts w:cs="Arial"/>
        <w:sz w:val="14"/>
      </w:rPr>
      <w:fldChar w:fldCharType="begin"/>
    </w:r>
    <w:r w:rsidR="007450B7" w:rsidRPr="0078370B">
      <w:rPr>
        <w:rFonts w:cs="Arial"/>
        <w:sz w:val="14"/>
      </w:rPr>
      <w:instrText xml:space="preserve"> COMMENTS  \* MERGEFORMAT </w:instrText>
    </w:r>
    <w:r w:rsidRPr="0078370B">
      <w:rPr>
        <w:rFonts w:cs="Arial"/>
        <w:sz w:val="14"/>
      </w:rPr>
      <w:fldChar w:fldCharType="end"/>
    </w:r>
    <w:r w:rsidR="0078370B" w:rsidRPr="0078370B">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D20CD" w:rsidRPr="0078370B" w:rsidRDefault="0078370B" w:rsidP="0078370B">
    <w:pPr>
      <w:pStyle w:val="Footer"/>
      <w:jc w:val="center"/>
      <w:rPr>
        <w:rFonts w:cs="Arial"/>
        <w:sz w:val="14"/>
      </w:rPr>
    </w:pPr>
    <w:r w:rsidRPr="0078370B">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450B7" w:rsidRDefault="007450B7">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7450B7">
      <w:tc>
        <w:tcPr>
          <w:tcW w:w="846" w:type="pct"/>
        </w:tcPr>
        <w:p w:rsidR="007450B7" w:rsidRDefault="007450B7">
          <w:pPr>
            <w:pStyle w:val="Footer"/>
          </w:pPr>
          <w:r>
            <w:t xml:space="preserve">contents </w:t>
          </w:r>
          <w:r w:rsidR="001E6407">
            <w:rPr>
              <w:rStyle w:val="PageNumber"/>
            </w:rPr>
            <w:fldChar w:fldCharType="begin"/>
          </w:r>
          <w:r>
            <w:rPr>
              <w:rStyle w:val="PageNumber"/>
            </w:rPr>
            <w:instrText xml:space="preserve"> PAGE </w:instrText>
          </w:r>
          <w:r w:rsidR="001E6407">
            <w:rPr>
              <w:rStyle w:val="PageNumber"/>
            </w:rPr>
            <w:fldChar w:fldCharType="separate"/>
          </w:r>
          <w:r w:rsidR="001976A5">
            <w:rPr>
              <w:rStyle w:val="PageNumber"/>
              <w:noProof/>
            </w:rPr>
            <w:t>8</w:t>
          </w:r>
          <w:r w:rsidR="001E6407">
            <w:rPr>
              <w:rStyle w:val="PageNumber"/>
            </w:rPr>
            <w:fldChar w:fldCharType="end"/>
          </w:r>
        </w:p>
      </w:tc>
      <w:tc>
        <w:tcPr>
          <w:tcW w:w="3093" w:type="pct"/>
        </w:tcPr>
        <w:p w:rsidR="007450B7" w:rsidRDefault="0078370B">
          <w:pPr>
            <w:pStyle w:val="Footer"/>
            <w:jc w:val="center"/>
          </w:pPr>
          <w:r>
            <w:fldChar w:fldCharType="begin"/>
          </w:r>
          <w:r>
            <w:instrText xml:space="preserve"> REF Citation *\charformat </w:instrText>
          </w:r>
          <w:r>
            <w:fldChar w:fldCharType="separate"/>
          </w:r>
          <w:r w:rsidR="00DD20CD">
            <w:t>Education Act 2004</w:t>
          </w:r>
          <w:r>
            <w:fldChar w:fldCharType="end"/>
          </w:r>
        </w:p>
        <w:p w:rsidR="007450B7" w:rsidRDefault="0078370B">
          <w:pPr>
            <w:pStyle w:val="FooterInfoCentre"/>
          </w:pPr>
          <w:r>
            <w:fldChar w:fldCharType="begin"/>
          </w:r>
          <w:r>
            <w:instrText xml:space="preserve"> DOCPROPERTY "Eff"  </w:instrText>
          </w:r>
          <w:r>
            <w:fldChar w:fldCharType="separate"/>
          </w:r>
          <w:r w:rsidR="00DD20CD">
            <w:t xml:space="preserve">Effective:  </w:t>
          </w:r>
          <w:r>
            <w:fldChar w:fldCharType="end"/>
          </w:r>
          <w:r>
            <w:fldChar w:fldCharType="begin"/>
          </w:r>
          <w:r>
            <w:instrText xml:space="preserve"> DOCPROPERTY "StartDt"   </w:instrText>
          </w:r>
          <w:r>
            <w:fldChar w:fldCharType="separate"/>
          </w:r>
          <w:r w:rsidR="00DD20CD">
            <w:t>14/10/15</w:t>
          </w:r>
          <w:r>
            <w:fldChar w:fldCharType="end"/>
          </w:r>
          <w:r>
            <w:fldChar w:fldCharType="begin"/>
          </w:r>
          <w:r>
            <w:instrText xml:space="preserve"> DOCPROPERTY "EndDt"  </w:instrText>
          </w:r>
          <w:r>
            <w:fldChar w:fldCharType="separate"/>
          </w:r>
          <w:r w:rsidR="00DD20CD">
            <w:t>-04/03/19</w:t>
          </w:r>
          <w:r>
            <w:fldChar w:fldCharType="end"/>
          </w:r>
        </w:p>
      </w:tc>
      <w:tc>
        <w:tcPr>
          <w:tcW w:w="1061" w:type="pct"/>
        </w:tcPr>
        <w:p w:rsidR="007450B7" w:rsidRDefault="0078370B">
          <w:pPr>
            <w:pStyle w:val="Footer"/>
            <w:jc w:val="right"/>
          </w:pPr>
          <w:r>
            <w:fldChar w:fldCharType="begin"/>
          </w:r>
          <w:r>
            <w:instrText xml:space="preserve"> DOCPROPERTY "Category"  </w:instrText>
          </w:r>
          <w:r>
            <w:fldChar w:fldCharType="separate"/>
          </w:r>
          <w:r w:rsidR="00DD20CD">
            <w:t>R23</w:t>
          </w:r>
          <w:r>
            <w:fldChar w:fldCharType="end"/>
          </w:r>
          <w:r w:rsidR="007450B7">
            <w:br/>
          </w:r>
          <w:r>
            <w:fldChar w:fldCharType="begin"/>
          </w:r>
          <w:r>
            <w:instrText xml:space="preserve"> DOCPROPERTY "RepubDt"  </w:instrText>
          </w:r>
          <w:r>
            <w:fldChar w:fldCharType="separate"/>
          </w:r>
          <w:r w:rsidR="00DD20CD">
            <w:t>14/10/15</w:t>
          </w:r>
          <w:r>
            <w:fldChar w:fldCharType="end"/>
          </w:r>
        </w:p>
      </w:tc>
    </w:tr>
  </w:tbl>
  <w:p w:rsidR="007450B7" w:rsidRPr="0078370B" w:rsidRDefault="0078370B" w:rsidP="0078370B">
    <w:pPr>
      <w:pStyle w:val="Status"/>
      <w:rPr>
        <w:rFonts w:cs="Arial"/>
      </w:rPr>
    </w:pPr>
    <w:r w:rsidRPr="0078370B">
      <w:rPr>
        <w:rFonts w:cs="Arial"/>
      </w:rPr>
      <w:fldChar w:fldCharType="begin"/>
    </w:r>
    <w:r w:rsidRPr="0078370B">
      <w:rPr>
        <w:rFonts w:cs="Arial"/>
      </w:rPr>
      <w:instrText xml:space="preserve"> DOCPROPERTY "Status" </w:instrText>
    </w:r>
    <w:r w:rsidRPr="0078370B">
      <w:rPr>
        <w:rFonts w:cs="Arial"/>
      </w:rPr>
      <w:fldChar w:fldCharType="separate"/>
    </w:r>
    <w:r w:rsidR="00DD20CD" w:rsidRPr="0078370B">
      <w:rPr>
        <w:rFonts w:cs="Arial"/>
      </w:rPr>
      <w:t xml:space="preserve"> </w:t>
    </w:r>
    <w:r w:rsidRPr="0078370B">
      <w:rPr>
        <w:rFonts w:cs="Arial"/>
      </w:rPr>
      <w:fldChar w:fldCharType="end"/>
    </w:r>
    <w:r w:rsidRPr="0078370B">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450B7" w:rsidRDefault="007450B7">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450B7">
      <w:tc>
        <w:tcPr>
          <w:tcW w:w="1061" w:type="pct"/>
        </w:tcPr>
        <w:p w:rsidR="007450B7" w:rsidRDefault="0078370B">
          <w:pPr>
            <w:pStyle w:val="Footer"/>
          </w:pPr>
          <w:r>
            <w:fldChar w:fldCharType="begin"/>
          </w:r>
          <w:r>
            <w:instrText xml:space="preserve"> DOCPROPERTY "Category"  </w:instrText>
          </w:r>
          <w:r>
            <w:fldChar w:fldCharType="separate"/>
          </w:r>
          <w:r w:rsidR="00DD20CD">
            <w:t>R23</w:t>
          </w:r>
          <w:r>
            <w:fldChar w:fldCharType="end"/>
          </w:r>
          <w:r w:rsidR="007450B7">
            <w:br/>
          </w:r>
          <w:r>
            <w:fldChar w:fldCharType="begin"/>
          </w:r>
          <w:r>
            <w:instrText xml:space="preserve"> DOCPROPERTY "RepubDt"  </w:instrText>
          </w:r>
          <w:r>
            <w:fldChar w:fldCharType="separate"/>
          </w:r>
          <w:r w:rsidR="00DD20CD">
            <w:t>14/10/15</w:t>
          </w:r>
          <w:r>
            <w:fldChar w:fldCharType="end"/>
          </w:r>
        </w:p>
      </w:tc>
      <w:tc>
        <w:tcPr>
          <w:tcW w:w="3093" w:type="pct"/>
        </w:tcPr>
        <w:p w:rsidR="007450B7" w:rsidRDefault="0078370B">
          <w:pPr>
            <w:pStyle w:val="Footer"/>
            <w:jc w:val="center"/>
          </w:pPr>
          <w:r>
            <w:fldChar w:fldCharType="begin"/>
          </w:r>
          <w:r>
            <w:instrText xml:space="preserve"> REF Citation *\charformat </w:instrText>
          </w:r>
          <w:r>
            <w:fldChar w:fldCharType="separate"/>
          </w:r>
          <w:r w:rsidR="00DD20CD">
            <w:t>Education Act 2004</w:t>
          </w:r>
          <w:r>
            <w:fldChar w:fldCharType="end"/>
          </w:r>
        </w:p>
        <w:p w:rsidR="007450B7" w:rsidRDefault="0078370B">
          <w:pPr>
            <w:pStyle w:val="FooterInfoCentre"/>
          </w:pPr>
          <w:r>
            <w:fldChar w:fldCharType="begin"/>
          </w:r>
          <w:r>
            <w:instrText xml:space="preserve"> DOCPROPERTY "Eff"  </w:instrText>
          </w:r>
          <w:r>
            <w:fldChar w:fldCharType="separate"/>
          </w:r>
          <w:r w:rsidR="00DD20CD">
            <w:t xml:space="preserve">Effective:  </w:t>
          </w:r>
          <w:r>
            <w:fldChar w:fldCharType="end"/>
          </w:r>
          <w:r>
            <w:fldChar w:fldCharType="begin"/>
          </w:r>
          <w:r>
            <w:instrText xml:space="preserve"> DOCPROPERTY "StartDt"  </w:instrText>
          </w:r>
          <w:r>
            <w:fldChar w:fldCharType="separate"/>
          </w:r>
          <w:r w:rsidR="00DD20CD">
            <w:t>14/10/15</w:t>
          </w:r>
          <w:r>
            <w:fldChar w:fldCharType="end"/>
          </w:r>
          <w:r>
            <w:fldChar w:fldCharType="begin"/>
          </w:r>
          <w:r>
            <w:instrText xml:space="preserve"> DOCPROPERTY "EndDt"  </w:instrText>
          </w:r>
          <w:r>
            <w:fldChar w:fldCharType="separate"/>
          </w:r>
          <w:r w:rsidR="00DD20CD">
            <w:t>-04/03/19</w:t>
          </w:r>
          <w:r>
            <w:fldChar w:fldCharType="end"/>
          </w:r>
        </w:p>
      </w:tc>
      <w:tc>
        <w:tcPr>
          <w:tcW w:w="846" w:type="pct"/>
        </w:tcPr>
        <w:p w:rsidR="007450B7" w:rsidRDefault="007450B7">
          <w:pPr>
            <w:pStyle w:val="Footer"/>
            <w:jc w:val="right"/>
          </w:pPr>
          <w:r>
            <w:t xml:space="preserve">contents </w:t>
          </w:r>
          <w:r w:rsidR="001E6407">
            <w:rPr>
              <w:rStyle w:val="PageNumber"/>
            </w:rPr>
            <w:fldChar w:fldCharType="begin"/>
          </w:r>
          <w:r>
            <w:rPr>
              <w:rStyle w:val="PageNumber"/>
            </w:rPr>
            <w:instrText xml:space="preserve"> PAGE </w:instrText>
          </w:r>
          <w:r w:rsidR="001E6407">
            <w:rPr>
              <w:rStyle w:val="PageNumber"/>
            </w:rPr>
            <w:fldChar w:fldCharType="separate"/>
          </w:r>
          <w:r w:rsidR="001976A5">
            <w:rPr>
              <w:rStyle w:val="PageNumber"/>
              <w:noProof/>
            </w:rPr>
            <w:t>9</w:t>
          </w:r>
          <w:r w:rsidR="001E6407">
            <w:rPr>
              <w:rStyle w:val="PageNumber"/>
            </w:rPr>
            <w:fldChar w:fldCharType="end"/>
          </w:r>
        </w:p>
      </w:tc>
    </w:tr>
  </w:tbl>
  <w:p w:rsidR="007450B7" w:rsidRPr="0078370B" w:rsidRDefault="0078370B" w:rsidP="0078370B">
    <w:pPr>
      <w:pStyle w:val="Status"/>
      <w:rPr>
        <w:rFonts w:cs="Arial"/>
      </w:rPr>
    </w:pPr>
    <w:r w:rsidRPr="0078370B">
      <w:rPr>
        <w:rFonts w:cs="Arial"/>
      </w:rPr>
      <w:fldChar w:fldCharType="begin"/>
    </w:r>
    <w:r w:rsidRPr="0078370B">
      <w:rPr>
        <w:rFonts w:cs="Arial"/>
      </w:rPr>
      <w:instrText xml:space="preserve"> DOCPROPERTY "Status" </w:instrText>
    </w:r>
    <w:r w:rsidRPr="0078370B">
      <w:rPr>
        <w:rFonts w:cs="Arial"/>
      </w:rPr>
      <w:fldChar w:fldCharType="separate"/>
    </w:r>
    <w:r w:rsidR="00DD20CD" w:rsidRPr="0078370B">
      <w:rPr>
        <w:rFonts w:cs="Arial"/>
      </w:rPr>
      <w:t xml:space="preserve"> </w:t>
    </w:r>
    <w:r w:rsidRPr="0078370B">
      <w:rPr>
        <w:rFonts w:cs="Arial"/>
      </w:rPr>
      <w:fldChar w:fldCharType="end"/>
    </w:r>
    <w:r w:rsidRPr="0078370B">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450B7" w:rsidRDefault="007450B7">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450B7">
      <w:tc>
        <w:tcPr>
          <w:tcW w:w="1061" w:type="pct"/>
        </w:tcPr>
        <w:p w:rsidR="007450B7" w:rsidRDefault="0078370B">
          <w:pPr>
            <w:pStyle w:val="Footer"/>
          </w:pPr>
          <w:r>
            <w:fldChar w:fldCharType="begin"/>
          </w:r>
          <w:r>
            <w:instrText xml:space="preserve"> DOCPROPERTY "Category"  </w:instrText>
          </w:r>
          <w:r>
            <w:fldChar w:fldCharType="separate"/>
          </w:r>
          <w:r w:rsidR="00DD20CD">
            <w:t>R23</w:t>
          </w:r>
          <w:r>
            <w:fldChar w:fldCharType="end"/>
          </w:r>
          <w:r w:rsidR="007450B7">
            <w:br/>
          </w:r>
          <w:r>
            <w:fldChar w:fldCharType="begin"/>
          </w:r>
          <w:r>
            <w:instrText xml:space="preserve"> DOCPROPERTY "RepubDt"  </w:instrText>
          </w:r>
          <w:r>
            <w:fldChar w:fldCharType="separate"/>
          </w:r>
          <w:r w:rsidR="00DD20CD">
            <w:t>14/10/15</w:t>
          </w:r>
          <w:r>
            <w:fldChar w:fldCharType="end"/>
          </w:r>
        </w:p>
      </w:tc>
      <w:tc>
        <w:tcPr>
          <w:tcW w:w="3093" w:type="pct"/>
        </w:tcPr>
        <w:p w:rsidR="007450B7" w:rsidRDefault="0078370B">
          <w:pPr>
            <w:pStyle w:val="Footer"/>
            <w:jc w:val="center"/>
          </w:pPr>
          <w:r>
            <w:fldChar w:fldCharType="begin"/>
          </w:r>
          <w:r>
            <w:instrText xml:space="preserve"> REF Citation *\charformat </w:instrText>
          </w:r>
          <w:r>
            <w:fldChar w:fldCharType="separate"/>
          </w:r>
          <w:r w:rsidR="00DD20CD">
            <w:t>Education Act 2004</w:t>
          </w:r>
          <w:r>
            <w:fldChar w:fldCharType="end"/>
          </w:r>
        </w:p>
        <w:p w:rsidR="007450B7" w:rsidRDefault="0078370B">
          <w:pPr>
            <w:pStyle w:val="FooterInfoCentre"/>
          </w:pPr>
          <w:r>
            <w:fldChar w:fldCharType="begin"/>
          </w:r>
          <w:r>
            <w:instrText xml:space="preserve"> DOCPROPERTY "Eff"  </w:instrText>
          </w:r>
          <w:r>
            <w:fldChar w:fldCharType="separate"/>
          </w:r>
          <w:r w:rsidR="00DD20CD">
            <w:t xml:space="preserve">Effective:  </w:t>
          </w:r>
          <w:r>
            <w:fldChar w:fldCharType="end"/>
          </w:r>
          <w:r>
            <w:fldChar w:fldCharType="begin"/>
          </w:r>
          <w:r>
            <w:instrText xml:space="preserve"> DOCPROPERTY "StartDt"   </w:instrText>
          </w:r>
          <w:r>
            <w:fldChar w:fldCharType="separate"/>
          </w:r>
          <w:r w:rsidR="00DD20CD">
            <w:t>14/10/15</w:t>
          </w:r>
          <w:r>
            <w:fldChar w:fldCharType="end"/>
          </w:r>
          <w:r>
            <w:fldChar w:fldCharType="begin"/>
          </w:r>
          <w:r>
            <w:instrText xml:space="preserve"> DOCPROPERTY "EndDt"  </w:instrText>
          </w:r>
          <w:r>
            <w:fldChar w:fldCharType="separate"/>
          </w:r>
          <w:r w:rsidR="00DD20CD">
            <w:t>-04/03/19</w:t>
          </w:r>
          <w:r>
            <w:fldChar w:fldCharType="end"/>
          </w:r>
        </w:p>
      </w:tc>
      <w:tc>
        <w:tcPr>
          <w:tcW w:w="846" w:type="pct"/>
        </w:tcPr>
        <w:p w:rsidR="007450B7" w:rsidRDefault="007450B7">
          <w:pPr>
            <w:pStyle w:val="Footer"/>
            <w:jc w:val="right"/>
          </w:pPr>
          <w:r>
            <w:t xml:space="preserve">contents </w:t>
          </w:r>
          <w:r w:rsidR="001E6407">
            <w:rPr>
              <w:rStyle w:val="PageNumber"/>
            </w:rPr>
            <w:fldChar w:fldCharType="begin"/>
          </w:r>
          <w:r>
            <w:rPr>
              <w:rStyle w:val="PageNumber"/>
            </w:rPr>
            <w:instrText xml:space="preserve"> PAGE </w:instrText>
          </w:r>
          <w:r w:rsidR="001E6407">
            <w:rPr>
              <w:rStyle w:val="PageNumber"/>
            </w:rPr>
            <w:fldChar w:fldCharType="separate"/>
          </w:r>
          <w:r w:rsidR="001976A5">
            <w:rPr>
              <w:rStyle w:val="PageNumber"/>
              <w:noProof/>
            </w:rPr>
            <w:t>1</w:t>
          </w:r>
          <w:r w:rsidR="001E6407">
            <w:rPr>
              <w:rStyle w:val="PageNumber"/>
            </w:rPr>
            <w:fldChar w:fldCharType="end"/>
          </w:r>
        </w:p>
      </w:tc>
    </w:tr>
  </w:tbl>
  <w:p w:rsidR="007450B7" w:rsidRPr="0078370B" w:rsidRDefault="0078370B" w:rsidP="0078370B">
    <w:pPr>
      <w:pStyle w:val="Status"/>
      <w:rPr>
        <w:rFonts w:cs="Arial"/>
      </w:rPr>
    </w:pPr>
    <w:r w:rsidRPr="0078370B">
      <w:rPr>
        <w:rFonts w:cs="Arial"/>
      </w:rPr>
      <w:fldChar w:fldCharType="begin"/>
    </w:r>
    <w:r w:rsidRPr="0078370B">
      <w:rPr>
        <w:rFonts w:cs="Arial"/>
      </w:rPr>
      <w:instrText xml:space="preserve"> DOCPROPERTY "Status" </w:instrText>
    </w:r>
    <w:r w:rsidRPr="0078370B">
      <w:rPr>
        <w:rFonts w:cs="Arial"/>
      </w:rPr>
      <w:fldChar w:fldCharType="separate"/>
    </w:r>
    <w:r w:rsidR="00DD20CD" w:rsidRPr="0078370B">
      <w:rPr>
        <w:rFonts w:cs="Arial"/>
      </w:rPr>
      <w:t xml:space="preserve"> </w:t>
    </w:r>
    <w:r w:rsidRPr="0078370B">
      <w:rPr>
        <w:rFonts w:cs="Arial"/>
      </w:rPr>
      <w:fldChar w:fldCharType="end"/>
    </w:r>
    <w:r w:rsidRPr="0078370B">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450B7" w:rsidRDefault="007450B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450B7">
      <w:tc>
        <w:tcPr>
          <w:tcW w:w="847" w:type="pct"/>
        </w:tcPr>
        <w:p w:rsidR="007450B7" w:rsidRDefault="007450B7">
          <w:pPr>
            <w:pStyle w:val="Footer"/>
          </w:pPr>
          <w:r>
            <w:t xml:space="preserve">page </w:t>
          </w:r>
          <w:r w:rsidR="001E6407">
            <w:rPr>
              <w:rStyle w:val="PageNumber"/>
            </w:rPr>
            <w:fldChar w:fldCharType="begin"/>
          </w:r>
          <w:r>
            <w:rPr>
              <w:rStyle w:val="PageNumber"/>
            </w:rPr>
            <w:instrText xml:space="preserve"> PAGE </w:instrText>
          </w:r>
          <w:r w:rsidR="001E6407">
            <w:rPr>
              <w:rStyle w:val="PageNumber"/>
            </w:rPr>
            <w:fldChar w:fldCharType="separate"/>
          </w:r>
          <w:r w:rsidR="001976A5">
            <w:rPr>
              <w:rStyle w:val="PageNumber"/>
              <w:noProof/>
            </w:rPr>
            <w:t>126</w:t>
          </w:r>
          <w:r w:rsidR="001E6407">
            <w:rPr>
              <w:rStyle w:val="PageNumber"/>
            </w:rPr>
            <w:fldChar w:fldCharType="end"/>
          </w:r>
        </w:p>
      </w:tc>
      <w:tc>
        <w:tcPr>
          <w:tcW w:w="3092" w:type="pct"/>
        </w:tcPr>
        <w:p w:rsidR="007450B7" w:rsidRDefault="0078370B">
          <w:pPr>
            <w:pStyle w:val="Footer"/>
            <w:jc w:val="center"/>
          </w:pPr>
          <w:r>
            <w:fldChar w:fldCharType="begin"/>
          </w:r>
          <w:r>
            <w:instrText xml:space="preserve"> REF Citation *\charformat </w:instrText>
          </w:r>
          <w:r>
            <w:fldChar w:fldCharType="separate"/>
          </w:r>
          <w:r w:rsidR="00DD20CD">
            <w:t>Education Act 2004</w:t>
          </w:r>
          <w:r>
            <w:fldChar w:fldCharType="end"/>
          </w:r>
        </w:p>
        <w:p w:rsidR="007450B7" w:rsidRDefault="0078370B">
          <w:pPr>
            <w:pStyle w:val="FooterInfoCentre"/>
          </w:pPr>
          <w:r>
            <w:fldChar w:fldCharType="begin"/>
          </w:r>
          <w:r>
            <w:instrText xml:space="preserve"> DOCPROPERTY "Eff"  *\charformat </w:instrText>
          </w:r>
          <w:r>
            <w:fldChar w:fldCharType="separate"/>
          </w:r>
          <w:r w:rsidR="00DD20CD">
            <w:t xml:space="preserve">Effective:  </w:t>
          </w:r>
          <w:r>
            <w:fldChar w:fldCharType="end"/>
          </w:r>
          <w:r>
            <w:fldChar w:fldCharType="begin"/>
          </w:r>
          <w:r>
            <w:instrText xml:space="preserve"> DOCPROPERTY "StartDt"  *\charformat </w:instrText>
          </w:r>
          <w:r>
            <w:fldChar w:fldCharType="separate"/>
          </w:r>
          <w:r w:rsidR="00DD20CD">
            <w:t>14/10/15</w:t>
          </w:r>
          <w:r>
            <w:fldChar w:fldCharType="end"/>
          </w:r>
          <w:r>
            <w:fldChar w:fldCharType="begin"/>
          </w:r>
          <w:r>
            <w:instrText xml:space="preserve"> DOCPROPERTY "EndDt"  *\charformat </w:instrText>
          </w:r>
          <w:r>
            <w:fldChar w:fldCharType="separate"/>
          </w:r>
          <w:r w:rsidR="00DD20CD">
            <w:t>-04/03/19</w:t>
          </w:r>
          <w:r>
            <w:fldChar w:fldCharType="end"/>
          </w:r>
        </w:p>
      </w:tc>
      <w:tc>
        <w:tcPr>
          <w:tcW w:w="1061" w:type="pct"/>
        </w:tcPr>
        <w:p w:rsidR="007450B7" w:rsidRDefault="0078370B">
          <w:pPr>
            <w:pStyle w:val="Footer"/>
            <w:jc w:val="right"/>
          </w:pPr>
          <w:r>
            <w:fldChar w:fldCharType="begin"/>
          </w:r>
          <w:r>
            <w:instrText xml:space="preserve"> </w:instrText>
          </w:r>
          <w:r>
            <w:instrText xml:space="preserve">DOCPROPERTY "Category"  *\charformat  </w:instrText>
          </w:r>
          <w:r>
            <w:fldChar w:fldCharType="separate"/>
          </w:r>
          <w:r w:rsidR="00DD20CD">
            <w:t>R23</w:t>
          </w:r>
          <w:r>
            <w:fldChar w:fldCharType="end"/>
          </w:r>
          <w:r w:rsidR="007450B7">
            <w:br/>
          </w:r>
          <w:r>
            <w:fldChar w:fldCharType="begin"/>
          </w:r>
          <w:r>
            <w:instrText xml:space="preserve"> DOCPROPERTY "RepubDt"  *\charformat  </w:instrText>
          </w:r>
          <w:r>
            <w:fldChar w:fldCharType="separate"/>
          </w:r>
          <w:r w:rsidR="00DD20CD">
            <w:t>14/10/15</w:t>
          </w:r>
          <w:r>
            <w:fldChar w:fldCharType="end"/>
          </w:r>
        </w:p>
      </w:tc>
    </w:tr>
  </w:tbl>
  <w:p w:rsidR="007450B7" w:rsidRPr="0078370B" w:rsidRDefault="0078370B" w:rsidP="0078370B">
    <w:pPr>
      <w:pStyle w:val="Status"/>
      <w:rPr>
        <w:rFonts w:cs="Arial"/>
      </w:rPr>
    </w:pPr>
    <w:r w:rsidRPr="0078370B">
      <w:rPr>
        <w:rFonts w:cs="Arial"/>
      </w:rPr>
      <w:fldChar w:fldCharType="begin"/>
    </w:r>
    <w:r w:rsidRPr="0078370B">
      <w:rPr>
        <w:rFonts w:cs="Arial"/>
      </w:rPr>
      <w:instrText xml:space="preserve"> DOCPROPERTY "Status" </w:instrText>
    </w:r>
    <w:r w:rsidRPr="0078370B">
      <w:rPr>
        <w:rFonts w:cs="Arial"/>
      </w:rPr>
      <w:fldChar w:fldCharType="separate"/>
    </w:r>
    <w:r w:rsidR="00DD20CD" w:rsidRPr="0078370B">
      <w:rPr>
        <w:rFonts w:cs="Arial"/>
      </w:rPr>
      <w:t xml:space="preserve"> </w:t>
    </w:r>
    <w:r w:rsidRPr="0078370B">
      <w:rPr>
        <w:rFonts w:cs="Arial"/>
      </w:rPr>
      <w:fldChar w:fldCharType="end"/>
    </w:r>
    <w:r w:rsidRPr="0078370B">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450B7" w:rsidRDefault="007450B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450B7">
      <w:tc>
        <w:tcPr>
          <w:tcW w:w="1061" w:type="pct"/>
        </w:tcPr>
        <w:p w:rsidR="007450B7" w:rsidRDefault="0078370B">
          <w:pPr>
            <w:pStyle w:val="Footer"/>
          </w:pPr>
          <w:r>
            <w:fldChar w:fldCharType="begin"/>
          </w:r>
          <w:r>
            <w:instrText xml:space="preserve"> DOCPROPERTY "Category"  *\charformat  </w:instrText>
          </w:r>
          <w:r>
            <w:fldChar w:fldCharType="separate"/>
          </w:r>
          <w:r w:rsidR="00DD20CD">
            <w:t>R23</w:t>
          </w:r>
          <w:r>
            <w:fldChar w:fldCharType="end"/>
          </w:r>
          <w:r w:rsidR="007450B7">
            <w:br/>
          </w:r>
          <w:r>
            <w:fldChar w:fldCharType="begin"/>
          </w:r>
          <w:r>
            <w:instrText xml:space="preserve"> DOCPROPERTY "RepubDt"  *\charformat  </w:instrText>
          </w:r>
          <w:r>
            <w:fldChar w:fldCharType="separate"/>
          </w:r>
          <w:r w:rsidR="00DD20CD">
            <w:t>14/10/15</w:t>
          </w:r>
          <w:r>
            <w:fldChar w:fldCharType="end"/>
          </w:r>
        </w:p>
      </w:tc>
      <w:tc>
        <w:tcPr>
          <w:tcW w:w="3092" w:type="pct"/>
        </w:tcPr>
        <w:p w:rsidR="007450B7" w:rsidRDefault="0078370B">
          <w:pPr>
            <w:pStyle w:val="Footer"/>
            <w:jc w:val="center"/>
          </w:pPr>
          <w:r>
            <w:fldChar w:fldCharType="begin"/>
          </w:r>
          <w:r>
            <w:instrText xml:space="preserve"> REF Citation *\charformat </w:instrText>
          </w:r>
          <w:r>
            <w:fldChar w:fldCharType="separate"/>
          </w:r>
          <w:r w:rsidR="00DD20CD">
            <w:t>Education Act 2004</w:t>
          </w:r>
          <w:r>
            <w:fldChar w:fldCharType="end"/>
          </w:r>
        </w:p>
        <w:p w:rsidR="007450B7" w:rsidRDefault="0078370B">
          <w:pPr>
            <w:pStyle w:val="FooterInfoCentre"/>
          </w:pPr>
          <w:r>
            <w:fldChar w:fldCharType="begin"/>
          </w:r>
          <w:r>
            <w:instrText xml:space="preserve"> DOCPROPERTY "Eff"  *\charformat </w:instrText>
          </w:r>
          <w:r>
            <w:fldChar w:fldCharType="separate"/>
          </w:r>
          <w:r w:rsidR="00DD20CD">
            <w:t xml:space="preserve">Effective:  </w:t>
          </w:r>
          <w:r>
            <w:fldChar w:fldCharType="end"/>
          </w:r>
          <w:r>
            <w:fldChar w:fldCharType="begin"/>
          </w:r>
          <w:r>
            <w:instrText xml:space="preserve"> DOCPROPERTY "StartDt"  *\charformat </w:instrText>
          </w:r>
          <w:r>
            <w:fldChar w:fldCharType="separate"/>
          </w:r>
          <w:r w:rsidR="00DD20CD">
            <w:t>14/10/15</w:t>
          </w:r>
          <w:r>
            <w:fldChar w:fldCharType="end"/>
          </w:r>
          <w:r>
            <w:fldChar w:fldCharType="begin"/>
          </w:r>
          <w:r>
            <w:instrText xml:space="preserve"> DOCPROPERTY "EndDt"  *\charformat </w:instrText>
          </w:r>
          <w:r>
            <w:fldChar w:fldCharType="separate"/>
          </w:r>
          <w:r w:rsidR="00DD20CD">
            <w:t>-04/03/19</w:t>
          </w:r>
          <w:r>
            <w:fldChar w:fldCharType="end"/>
          </w:r>
        </w:p>
      </w:tc>
      <w:tc>
        <w:tcPr>
          <w:tcW w:w="847" w:type="pct"/>
        </w:tcPr>
        <w:p w:rsidR="007450B7" w:rsidRDefault="007450B7">
          <w:pPr>
            <w:pStyle w:val="Footer"/>
            <w:jc w:val="right"/>
          </w:pPr>
          <w:r>
            <w:t xml:space="preserve">page </w:t>
          </w:r>
          <w:r w:rsidR="001E6407">
            <w:rPr>
              <w:rStyle w:val="PageNumber"/>
            </w:rPr>
            <w:fldChar w:fldCharType="begin"/>
          </w:r>
          <w:r>
            <w:rPr>
              <w:rStyle w:val="PageNumber"/>
            </w:rPr>
            <w:instrText xml:space="preserve"> PAGE </w:instrText>
          </w:r>
          <w:r w:rsidR="001E6407">
            <w:rPr>
              <w:rStyle w:val="PageNumber"/>
            </w:rPr>
            <w:fldChar w:fldCharType="separate"/>
          </w:r>
          <w:r w:rsidR="001976A5">
            <w:rPr>
              <w:rStyle w:val="PageNumber"/>
              <w:noProof/>
            </w:rPr>
            <w:t>127</w:t>
          </w:r>
          <w:r w:rsidR="001E6407">
            <w:rPr>
              <w:rStyle w:val="PageNumber"/>
            </w:rPr>
            <w:fldChar w:fldCharType="end"/>
          </w:r>
        </w:p>
      </w:tc>
    </w:tr>
  </w:tbl>
  <w:p w:rsidR="007450B7" w:rsidRPr="0078370B" w:rsidRDefault="0078370B" w:rsidP="0078370B">
    <w:pPr>
      <w:pStyle w:val="Status"/>
      <w:rPr>
        <w:rFonts w:cs="Arial"/>
      </w:rPr>
    </w:pPr>
    <w:r w:rsidRPr="0078370B">
      <w:rPr>
        <w:rFonts w:cs="Arial"/>
      </w:rPr>
      <w:fldChar w:fldCharType="begin"/>
    </w:r>
    <w:r w:rsidRPr="0078370B">
      <w:rPr>
        <w:rFonts w:cs="Arial"/>
      </w:rPr>
      <w:instrText xml:space="preserve"> DOCPROPERTY "Status" </w:instrText>
    </w:r>
    <w:r w:rsidRPr="0078370B">
      <w:rPr>
        <w:rFonts w:cs="Arial"/>
      </w:rPr>
      <w:fldChar w:fldCharType="separate"/>
    </w:r>
    <w:r w:rsidR="00DD20CD" w:rsidRPr="0078370B">
      <w:rPr>
        <w:rFonts w:cs="Arial"/>
      </w:rPr>
      <w:t xml:space="preserve"> </w:t>
    </w:r>
    <w:r w:rsidRPr="0078370B">
      <w:rPr>
        <w:rFonts w:cs="Arial"/>
      </w:rPr>
      <w:fldChar w:fldCharType="end"/>
    </w:r>
    <w:r w:rsidRPr="0078370B">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450B7" w:rsidRDefault="007450B7">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7450B7">
      <w:tc>
        <w:tcPr>
          <w:tcW w:w="1061" w:type="pct"/>
        </w:tcPr>
        <w:p w:rsidR="007450B7" w:rsidRDefault="0078370B">
          <w:pPr>
            <w:pStyle w:val="Footer"/>
          </w:pPr>
          <w:r>
            <w:fldChar w:fldCharType="begin"/>
          </w:r>
          <w:r>
            <w:instrText xml:space="preserve"> DOCPROPERTY "Ca</w:instrText>
          </w:r>
          <w:r>
            <w:instrText xml:space="preserve">tegory"  *\charformat  </w:instrText>
          </w:r>
          <w:r>
            <w:fldChar w:fldCharType="separate"/>
          </w:r>
          <w:r w:rsidR="00DD20CD">
            <w:t>R23</w:t>
          </w:r>
          <w:r>
            <w:fldChar w:fldCharType="end"/>
          </w:r>
          <w:r w:rsidR="007450B7">
            <w:br/>
          </w:r>
          <w:r>
            <w:fldChar w:fldCharType="begin"/>
          </w:r>
          <w:r>
            <w:instrText xml:space="preserve"> DOCPROPERTY "RepubDt"  *\charformat  </w:instrText>
          </w:r>
          <w:r>
            <w:fldChar w:fldCharType="separate"/>
          </w:r>
          <w:r w:rsidR="00DD20CD">
            <w:t>14/10/15</w:t>
          </w:r>
          <w:r>
            <w:fldChar w:fldCharType="end"/>
          </w:r>
        </w:p>
      </w:tc>
      <w:tc>
        <w:tcPr>
          <w:tcW w:w="3092" w:type="pct"/>
        </w:tcPr>
        <w:p w:rsidR="007450B7" w:rsidRDefault="0078370B">
          <w:pPr>
            <w:pStyle w:val="Footer"/>
            <w:jc w:val="center"/>
          </w:pPr>
          <w:r>
            <w:fldChar w:fldCharType="begin"/>
          </w:r>
          <w:r>
            <w:instrText xml:space="preserve"> REF Citation *\charformat </w:instrText>
          </w:r>
          <w:r>
            <w:fldChar w:fldCharType="separate"/>
          </w:r>
          <w:r w:rsidR="00DD20CD">
            <w:t>Education Act 2004</w:t>
          </w:r>
          <w:r>
            <w:fldChar w:fldCharType="end"/>
          </w:r>
        </w:p>
        <w:p w:rsidR="007450B7" w:rsidRDefault="0078370B">
          <w:pPr>
            <w:pStyle w:val="FooterInfoCentre"/>
          </w:pPr>
          <w:r>
            <w:fldChar w:fldCharType="begin"/>
          </w:r>
          <w:r>
            <w:instrText xml:space="preserve"> DOCPROPERTY "Eff"  *\charformat </w:instrText>
          </w:r>
          <w:r>
            <w:fldChar w:fldCharType="separate"/>
          </w:r>
          <w:r w:rsidR="00DD20CD">
            <w:t xml:space="preserve">Effective:  </w:t>
          </w:r>
          <w:r>
            <w:fldChar w:fldCharType="end"/>
          </w:r>
          <w:r>
            <w:fldChar w:fldCharType="begin"/>
          </w:r>
          <w:r>
            <w:instrText xml:space="preserve"> DOCPROPERTY "StartDt"  *\charformat </w:instrText>
          </w:r>
          <w:r>
            <w:fldChar w:fldCharType="separate"/>
          </w:r>
          <w:r w:rsidR="00DD20CD">
            <w:t>14/10/15</w:t>
          </w:r>
          <w:r>
            <w:fldChar w:fldCharType="end"/>
          </w:r>
          <w:r>
            <w:fldChar w:fldCharType="begin"/>
          </w:r>
          <w:r>
            <w:instrText xml:space="preserve"> DOCPROPERTY "EndDt"  *\charfor</w:instrText>
          </w:r>
          <w:r>
            <w:instrText xml:space="preserve">mat </w:instrText>
          </w:r>
          <w:r>
            <w:fldChar w:fldCharType="separate"/>
          </w:r>
          <w:r w:rsidR="00DD20CD">
            <w:t>-04/03/19</w:t>
          </w:r>
          <w:r>
            <w:fldChar w:fldCharType="end"/>
          </w:r>
        </w:p>
      </w:tc>
      <w:tc>
        <w:tcPr>
          <w:tcW w:w="847" w:type="pct"/>
        </w:tcPr>
        <w:p w:rsidR="007450B7" w:rsidRDefault="007450B7">
          <w:pPr>
            <w:pStyle w:val="Footer"/>
            <w:jc w:val="right"/>
          </w:pPr>
          <w:r>
            <w:t xml:space="preserve">page </w:t>
          </w:r>
          <w:r w:rsidR="001E6407">
            <w:rPr>
              <w:rStyle w:val="PageNumber"/>
            </w:rPr>
            <w:fldChar w:fldCharType="begin"/>
          </w:r>
          <w:r>
            <w:rPr>
              <w:rStyle w:val="PageNumber"/>
            </w:rPr>
            <w:instrText xml:space="preserve"> PAGE </w:instrText>
          </w:r>
          <w:r w:rsidR="001E6407">
            <w:rPr>
              <w:rStyle w:val="PageNumber"/>
            </w:rPr>
            <w:fldChar w:fldCharType="separate"/>
          </w:r>
          <w:r w:rsidR="001976A5">
            <w:rPr>
              <w:rStyle w:val="PageNumber"/>
              <w:noProof/>
            </w:rPr>
            <w:t>1</w:t>
          </w:r>
          <w:r w:rsidR="001E6407">
            <w:rPr>
              <w:rStyle w:val="PageNumber"/>
            </w:rPr>
            <w:fldChar w:fldCharType="end"/>
          </w:r>
        </w:p>
      </w:tc>
    </w:tr>
  </w:tbl>
  <w:p w:rsidR="007450B7" w:rsidRPr="0078370B" w:rsidRDefault="0078370B" w:rsidP="0078370B">
    <w:pPr>
      <w:pStyle w:val="Status"/>
      <w:rPr>
        <w:rFonts w:cs="Arial"/>
      </w:rPr>
    </w:pPr>
    <w:r w:rsidRPr="0078370B">
      <w:rPr>
        <w:rFonts w:cs="Arial"/>
      </w:rPr>
      <w:fldChar w:fldCharType="begin"/>
    </w:r>
    <w:r w:rsidRPr="0078370B">
      <w:rPr>
        <w:rFonts w:cs="Arial"/>
      </w:rPr>
      <w:instrText xml:space="preserve"> DOCPROPERTY "Status" </w:instrText>
    </w:r>
    <w:r w:rsidRPr="0078370B">
      <w:rPr>
        <w:rFonts w:cs="Arial"/>
      </w:rPr>
      <w:fldChar w:fldCharType="separate"/>
    </w:r>
    <w:r w:rsidR="00DD20CD" w:rsidRPr="0078370B">
      <w:rPr>
        <w:rFonts w:cs="Arial"/>
      </w:rPr>
      <w:t xml:space="preserve"> </w:t>
    </w:r>
    <w:r w:rsidRPr="0078370B">
      <w:rPr>
        <w:rFonts w:cs="Arial"/>
      </w:rPr>
      <w:fldChar w:fldCharType="end"/>
    </w:r>
    <w:r w:rsidRPr="0078370B">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450B7" w:rsidRDefault="007450B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450B7">
      <w:tc>
        <w:tcPr>
          <w:tcW w:w="847" w:type="pct"/>
        </w:tcPr>
        <w:p w:rsidR="007450B7" w:rsidRDefault="007450B7">
          <w:pPr>
            <w:pStyle w:val="Footer"/>
          </w:pPr>
          <w:r>
            <w:t xml:space="preserve">page </w:t>
          </w:r>
          <w:r w:rsidR="001E6407">
            <w:rPr>
              <w:rStyle w:val="PageNumber"/>
            </w:rPr>
            <w:fldChar w:fldCharType="begin"/>
          </w:r>
          <w:r>
            <w:rPr>
              <w:rStyle w:val="PageNumber"/>
            </w:rPr>
            <w:instrText xml:space="preserve"> PAGE </w:instrText>
          </w:r>
          <w:r w:rsidR="001E6407">
            <w:rPr>
              <w:rStyle w:val="PageNumber"/>
            </w:rPr>
            <w:fldChar w:fldCharType="separate"/>
          </w:r>
          <w:r w:rsidR="001976A5">
            <w:rPr>
              <w:rStyle w:val="PageNumber"/>
              <w:noProof/>
            </w:rPr>
            <w:t>132</w:t>
          </w:r>
          <w:r w:rsidR="001E6407">
            <w:rPr>
              <w:rStyle w:val="PageNumber"/>
            </w:rPr>
            <w:fldChar w:fldCharType="end"/>
          </w:r>
        </w:p>
      </w:tc>
      <w:tc>
        <w:tcPr>
          <w:tcW w:w="3092" w:type="pct"/>
        </w:tcPr>
        <w:p w:rsidR="007450B7" w:rsidRDefault="0078370B">
          <w:pPr>
            <w:pStyle w:val="Footer"/>
            <w:jc w:val="center"/>
          </w:pPr>
          <w:r>
            <w:fldChar w:fldCharType="begin"/>
          </w:r>
          <w:r>
            <w:instrText xml:space="preserve"> REF Citation *\charformat </w:instrText>
          </w:r>
          <w:r>
            <w:fldChar w:fldCharType="separate"/>
          </w:r>
          <w:r w:rsidR="00DD20CD">
            <w:t>Education Act 2004</w:t>
          </w:r>
          <w:r>
            <w:fldChar w:fldCharType="end"/>
          </w:r>
        </w:p>
        <w:p w:rsidR="007450B7" w:rsidRDefault="0078370B">
          <w:pPr>
            <w:pStyle w:val="FooterInfoCentre"/>
          </w:pPr>
          <w:r>
            <w:fldChar w:fldCharType="begin"/>
          </w:r>
          <w:r>
            <w:instrText xml:space="preserve"> DOCPROPERTY "Eff"  *\charformat </w:instrText>
          </w:r>
          <w:r>
            <w:fldChar w:fldCharType="separate"/>
          </w:r>
          <w:r w:rsidR="00DD20CD">
            <w:t xml:space="preserve">Effective:  </w:t>
          </w:r>
          <w:r>
            <w:fldChar w:fldCharType="end"/>
          </w:r>
          <w:r>
            <w:fldChar w:fldCharType="begin"/>
          </w:r>
          <w:r>
            <w:instrText xml:space="preserve"> DOCPROPERTY "StartDt"  *\charformat </w:instrText>
          </w:r>
          <w:r>
            <w:fldChar w:fldCharType="separate"/>
          </w:r>
          <w:r w:rsidR="00DD20CD">
            <w:t>14/10/15</w:t>
          </w:r>
          <w:r>
            <w:fldChar w:fldCharType="end"/>
          </w:r>
          <w:r>
            <w:fldChar w:fldCharType="begin"/>
          </w:r>
          <w:r>
            <w:instrText xml:space="preserve"> DOCPROPERTY "EndDt"  *\charformat </w:instrText>
          </w:r>
          <w:r>
            <w:fldChar w:fldCharType="separate"/>
          </w:r>
          <w:r w:rsidR="00DD20CD">
            <w:t>-04/03/19</w:t>
          </w:r>
          <w:r>
            <w:fldChar w:fldCharType="end"/>
          </w:r>
        </w:p>
      </w:tc>
      <w:tc>
        <w:tcPr>
          <w:tcW w:w="1061" w:type="pct"/>
        </w:tcPr>
        <w:p w:rsidR="007450B7" w:rsidRDefault="0078370B">
          <w:pPr>
            <w:pStyle w:val="Footer"/>
            <w:jc w:val="right"/>
          </w:pPr>
          <w:r>
            <w:fldChar w:fldCharType="begin"/>
          </w:r>
          <w:r>
            <w:instrText xml:space="preserve"> DOCPROPERTY "Category"  *\charformat  </w:instrText>
          </w:r>
          <w:r>
            <w:fldChar w:fldCharType="separate"/>
          </w:r>
          <w:r w:rsidR="00DD20CD">
            <w:t>R23</w:t>
          </w:r>
          <w:r>
            <w:fldChar w:fldCharType="end"/>
          </w:r>
          <w:r w:rsidR="007450B7">
            <w:br/>
          </w:r>
          <w:r>
            <w:fldChar w:fldCharType="begin"/>
          </w:r>
          <w:r>
            <w:instrText xml:space="preserve"> DOCPROPERTY "RepubDt"  *\charformat  </w:instrText>
          </w:r>
          <w:r>
            <w:fldChar w:fldCharType="separate"/>
          </w:r>
          <w:r w:rsidR="00DD20CD">
            <w:t>14/10/15</w:t>
          </w:r>
          <w:r>
            <w:fldChar w:fldCharType="end"/>
          </w:r>
        </w:p>
      </w:tc>
    </w:tr>
  </w:tbl>
  <w:p w:rsidR="007450B7" w:rsidRPr="0078370B" w:rsidRDefault="0078370B" w:rsidP="0078370B">
    <w:pPr>
      <w:pStyle w:val="Status"/>
      <w:rPr>
        <w:rFonts w:cs="Arial"/>
      </w:rPr>
    </w:pPr>
    <w:r w:rsidRPr="0078370B">
      <w:rPr>
        <w:rFonts w:cs="Arial"/>
      </w:rPr>
      <w:fldChar w:fldCharType="begin"/>
    </w:r>
    <w:r w:rsidRPr="0078370B">
      <w:rPr>
        <w:rFonts w:cs="Arial"/>
      </w:rPr>
      <w:instrText xml:space="preserve"> DOCPROPERTY "Status" </w:instrText>
    </w:r>
    <w:r w:rsidRPr="0078370B">
      <w:rPr>
        <w:rFonts w:cs="Arial"/>
      </w:rPr>
      <w:fldChar w:fldCharType="separate"/>
    </w:r>
    <w:r w:rsidR="00DD20CD" w:rsidRPr="0078370B">
      <w:rPr>
        <w:rFonts w:cs="Arial"/>
      </w:rPr>
      <w:t xml:space="preserve"> </w:t>
    </w:r>
    <w:r w:rsidRPr="0078370B">
      <w:rPr>
        <w:rFonts w:cs="Arial"/>
      </w:rPr>
      <w:fldChar w:fldCharType="end"/>
    </w:r>
    <w:r w:rsidRPr="0078370B">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450B7" w:rsidRDefault="007450B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450B7">
      <w:tc>
        <w:tcPr>
          <w:tcW w:w="1061" w:type="pct"/>
        </w:tcPr>
        <w:p w:rsidR="007450B7" w:rsidRDefault="0078370B">
          <w:pPr>
            <w:pStyle w:val="Footer"/>
          </w:pPr>
          <w:r>
            <w:fldChar w:fldCharType="begin"/>
          </w:r>
          <w:r>
            <w:instrText xml:space="preserve"> DOCPROPERTY "Category"  *\charformat  </w:instrText>
          </w:r>
          <w:r>
            <w:fldChar w:fldCharType="separate"/>
          </w:r>
          <w:r w:rsidR="00DD20CD">
            <w:t>R23</w:t>
          </w:r>
          <w:r>
            <w:fldChar w:fldCharType="end"/>
          </w:r>
          <w:r w:rsidR="007450B7">
            <w:br/>
          </w:r>
          <w:r>
            <w:fldChar w:fldCharType="begin"/>
          </w:r>
          <w:r>
            <w:instrText xml:space="preserve"> DOCPROPERTY "RepubDt"  *\charformat  </w:instrText>
          </w:r>
          <w:r>
            <w:fldChar w:fldCharType="separate"/>
          </w:r>
          <w:r w:rsidR="00DD20CD">
            <w:t>14/10/15</w:t>
          </w:r>
          <w:r>
            <w:fldChar w:fldCharType="end"/>
          </w:r>
        </w:p>
      </w:tc>
      <w:tc>
        <w:tcPr>
          <w:tcW w:w="3092" w:type="pct"/>
        </w:tcPr>
        <w:p w:rsidR="007450B7" w:rsidRDefault="0078370B">
          <w:pPr>
            <w:pStyle w:val="Footer"/>
            <w:jc w:val="center"/>
          </w:pPr>
          <w:r>
            <w:fldChar w:fldCharType="begin"/>
          </w:r>
          <w:r>
            <w:instrText xml:space="preserve"> REF Citation *\charformat </w:instrText>
          </w:r>
          <w:r>
            <w:fldChar w:fldCharType="separate"/>
          </w:r>
          <w:r w:rsidR="00DD20CD">
            <w:t>Education Act 2004</w:t>
          </w:r>
          <w:r>
            <w:fldChar w:fldCharType="end"/>
          </w:r>
        </w:p>
        <w:p w:rsidR="007450B7" w:rsidRDefault="0078370B">
          <w:pPr>
            <w:pStyle w:val="FooterInfoCentre"/>
          </w:pPr>
          <w:r>
            <w:fldChar w:fldCharType="begin"/>
          </w:r>
          <w:r>
            <w:instrText xml:space="preserve"> DOCPROPERTY "Eff"  *\charformat </w:instrText>
          </w:r>
          <w:r>
            <w:fldChar w:fldCharType="separate"/>
          </w:r>
          <w:r w:rsidR="00DD20CD">
            <w:t xml:space="preserve">Effective:  </w:t>
          </w:r>
          <w:r>
            <w:fldChar w:fldCharType="end"/>
          </w:r>
          <w:r>
            <w:fldChar w:fldCharType="begin"/>
          </w:r>
          <w:r>
            <w:instrText xml:space="preserve"> DOCPROPERTY "StartDt"  *\charformat </w:instrText>
          </w:r>
          <w:r>
            <w:fldChar w:fldCharType="separate"/>
          </w:r>
          <w:r w:rsidR="00DD20CD">
            <w:t>14/10/15</w:t>
          </w:r>
          <w:r>
            <w:fldChar w:fldCharType="end"/>
          </w:r>
          <w:r>
            <w:fldChar w:fldCharType="begin"/>
          </w:r>
          <w:r>
            <w:instrText xml:space="preserve"> DOCPROPERTY "EndDt"  *\charformat </w:instrText>
          </w:r>
          <w:r>
            <w:fldChar w:fldCharType="separate"/>
          </w:r>
          <w:r w:rsidR="00DD20CD">
            <w:t>-04/03/19</w:t>
          </w:r>
          <w:r>
            <w:fldChar w:fldCharType="end"/>
          </w:r>
        </w:p>
      </w:tc>
      <w:tc>
        <w:tcPr>
          <w:tcW w:w="847" w:type="pct"/>
        </w:tcPr>
        <w:p w:rsidR="007450B7" w:rsidRDefault="007450B7">
          <w:pPr>
            <w:pStyle w:val="Footer"/>
            <w:jc w:val="right"/>
          </w:pPr>
          <w:r>
            <w:t xml:space="preserve">page </w:t>
          </w:r>
          <w:r w:rsidR="001E6407">
            <w:rPr>
              <w:rStyle w:val="PageNumber"/>
            </w:rPr>
            <w:fldChar w:fldCharType="begin"/>
          </w:r>
          <w:r>
            <w:rPr>
              <w:rStyle w:val="PageNumber"/>
            </w:rPr>
            <w:instrText xml:space="preserve"> PAGE </w:instrText>
          </w:r>
          <w:r w:rsidR="001E6407">
            <w:rPr>
              <w:rStyle w:val="PageNumber"/>
            </w:rPr>
            <w:fldChar w:fldCharType="separate"/>
          </w:r>
          <w:r w:rsidR="001976A5">
            <w:rPr>
              <w:rStyle w:val="PageNumber"/>
              <w:noProof/>
            </w:rPr>
            <w:t>131</w:t>
          </w:r>
          <w:r w:rsidR="001E6407">
            <w:rPr>
              <w:rStyle w:val="PageNumber"/>
            </w:rPr>
            <w:fldChar w:fldCharType="end"/>
          </w:r>
        </w:p>
      </w:tc>
    </w:tr>
  </w:tbl>
  <w:p w:rsidR="007450B7" w:rsidRPr="0078370B" w:rsidRDefault="0078370B" w:rsidP="0078370B">
    <w:pPr>
      <w:pStyle w:val="Status"/>
      <w:rPr>
        <w:rFonts w:cs="Arial"/>
      </w:rPr>
    </w:pPr>
    <w:r w:rsidRPr="0078370B">
      <w:rPr>
        <w:rFonts w:cs="Arial"/>
      </w:rPr>
      <w:fldChar w:fldCharType="begin"/>
    </w:r>
    <w:r w:rsidRPr="0078370B">
      <w:rPr>
        <w:rFonts w:cs="Arial"/>
      </w:rPr>
      <w:instrText xml:space="preserve"> DOCPROPERTY "Status" </w:instrText>
    </w:r>
    <w:r w:rsidRPr="0078370B">
      <w:rPr>
        <w:rFonts w:cs="Arial"/>
      </w:rPr>
      <w:fldChar w:fldCharType="separate"/>
    </w:r>
    <w:r w:rsidR="00DD20CD" w:rsidRPr="0078370B">
      <w:rPr>
        <w:rFonts w:cs="Arial"/>
      </w:rPr>
      <w:t xml:space="preserve"> </w:t>
    </w:r>
    <w:r w:rsidRPr="0078370B">
      <w:rPr>
        <w:rFonts w:cs="Arial"/>
      </w:rPr>
      <w:fldChar w:fldCharType="end"/>
    </w:r>
    <w:r w:rsidRPr="0078370B">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450B7" w:rsidRDefault="007450B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450B7">
      <w:tc>
        <w:tcPr>
          <w:tcW w:w="847" w:type="pct"/>
        </w:tcPr>
        <w:p w:rsidR="007450B7" w:rsidRDefault="007450B7">
          <w:pPr>
            <w:pStyle w:val="Footer"/>
          </w:pPr>
          <w:r>
            <w:t xml:space="preserve">page </w:t>
          </w:r>
          <w:r w:rsidR="001E6407">
            <w:rPr>
              <w:rStyle w:val="PageNumber"/>
            </w:rPr>
            <w:fldChar w:fldCharType="begin"/>
          </w:r>
          <w:r>
            <w:rPr>
              <w:rStyle w:val="PageNumber"/>
            </w:rPr>
            <w:instrText xml:space="preserve"> PAGE </w:instrText>
          </w:r>
          <w:r w:rsidR="001E6407">
            <w:rPr>
              <w:rStyle w:val="PageNumber"/>
            </w:rPr>
            <w:fldChar w:fldCharType="separate"/>
          </w:r>
          <w:r w:rsidR="001976A5">
            <w:rPr>
              <w:rStyle w:val="PageNumber"/>
              <w:noProof/>
            </w:rPr>
            <w:t>138</w:t>
          </w:r>
          <w:r w:rsidR="001E6407">
            <w:rPr>
              <w:rStyle w:val="PageNumber"/>
            </w:rPr>
            <w:fldChar w:fldCharType="end"/>
          </w:r>
        </w:p>
      </w:tc>
      <w:tc>
        <w:tcPr>
          <w:tcW w:w="3092" w:type="pct"/>
        </w:tcPr>
        <w:p w:rsidR="007450B7" w:rsidRDefault="0078370B">
          <w:pPr>
            <w:pStyle w:val="Footer"/>
            <w:jc w:val="center"/>
          </w:pPr>
          <w:r>
            <w:fldChar w:fldCharType="begin"/>
          </w:r>
          <w:r>
            <w:instrText xml:space="preserve"> REF Citation *\charformat </w:instrText>
          </w:r>
          <w:r>
            <w:fldChar w:fldCharType="separate"/>
          </w:r>
          <w:r w:rsidR="00DD20CD">
            <w:t>Education Act 2004</w:t>
          </w:r>
          <w:r>
            <w:fldChar w:fldCharType="end"/>
          </w:r>
        </w:p>
        <w:p w:rsidR="007450B7" w:rsidRDefault="0078370B">
          <w:pPr>
            <w:pStyle w:val="FooterInfoCentre"/>
          </w:pPr>
          <w:r>
            <w:fldChar w:fldCharType="begin"/>
          </w:r>
          <w:r>
            <w:instrText xml:space="preserve"> DOCPROPERTY "Eff"  *\charformat </w:instrText>
          </w:r>
          <w:r>
            <w:fldChar w:fldCharType="separate"/>
          </w:r>
          <w:r w:rsidR="00DD20CD">
            <w:t xml:space="preserve">Effective:  </w:t>
          </w:r>
          <w:r>
            <w:fldChar w:fldCharType="end"/>
          </w:r>
          <w:r>
            <w:fldChar w:fldCharType="begin"/>
          </w:r>
          <w:r>
            <w:instrText xml:space="preserve"> DOCPROPERTY "StartDt"  *\charformat </w:instrText>
          </w:r>
          <w:r>
            <w:fldChar w:fldCharType="separate"/>
          </w:r>
          <w:r w:rsidR="00DD20CD">
            <w:t>14/10/15</w:t>
          </w:r>
          <w:r>
            <w:fldChar w:fldCharType="end"/>
          </w:r>
          <w:r>
            <w:fldChar w:fldCharType="begin"/>
          </w:r>
          <w:r>
            <w:instrText xml:space="preserve"> DOCPROPERTY "EndDt"  *\charformat </w:instrText>
          </w:r>
          <w:r>
            <w:fldChar w:fldCharType="separate"/>
          </w:r>
          <w:r w:rsidR="00DD20CD">
            <w:t>-04/03/19</w:t>
          </w:r>
          <w:r>
            <w:fldChar w:fldCharType="end"/>
          </w:r>
        </w:p>
      </w:tc>
      <w:tc>
        <w:tcPr>
          <w:tcW w:w="1061" w:type="pct"/>
        </w:tcPr>
        <w:p w:rsidR="007450B7" w:rsidRDefault="0078370B">
          <w:pPr>
            <w:pStyle w:val="Footer"/>
            <w:jc w:val="right"/>
          </w:pPr>
          <w:r>
            <w:fldChar w:fldCharType="begin"/>
          </w:r>
          <w:r>
            <w:instrText xml:space="preserve"> DOCPROPERTY "Category"  *\charformat  </w:instrText>
          </w:r>
          <w:r>
            <w:fldChar w:fldCharType="separate"/>
          </w:r>
          <w:r w:rsidR="00DD20CD">
            <w:t>R23</w:t>
          </w:r>
          <w:r>
            <w:fldChar w:fldCharType="end"/>
          </w:r>
          <w:r w:rsidR="007450B7">
            <w:br/>
          </w:r>
          <w:r>
            <w:fldChar w:fldCharType="begin"/>
          </w:r>
          <w:r>
            <w:instrText xml:space="preserve"> DOCPROPERTY "RepubDt"  *\charformat  </w:instrText>
          </w:r>
          <w:r>
            <w:fldChar w:fldCharType="separate"/>
          </w:r>
          <w:r w:rsidR="00DD20CD">
            <w:t>14/10/15</w:t>
          </w:r>
          <w:r>
            <w:fldChar w:fldCharType="end"/>
          </w:r>
        </w:p>
      </w:tc>
    </w:tr>
  </w:tbl>
  <w:p w:rsidR="007450B7" w:rsidRPr="0078370B" w:rsidRDefault="0078370B" w:rsidP="0078370B">
    <w:pPr>
      <w:pStyle w:val="Status"/>
      <w:rPr>
        <w:rFonts w:cs="Arial"/>
      </w:rPr>
    </w:pPr>
    <w:r w:rsidRPr="0078370B">
      <w:rPr>
        <w:rFonts w:cs="Arial"/>
      </w:rPr>
      <w:fldChar w:fldCharType="begin"/>
    </w:r>
    <w:r w:rsidRPr="0078370B">
      <w:rPr>
        <w:rFonts w:cs="Arial"/>
      </w:rPr>
      <w:instrText xml:space="preserve"> DOCPROPERTY "Status" </w:instrText>
    </w:r>
    <w:r w:rsidRPr="0078370B">
      <w:rPr>
        <w:rFonts w:cs="Arial"/>
      </w:rPr>
      <w:fldChar w:fldCharType="separate"/>
    </w:r>
    <w:r w:rsidR="00DD20CD" w:rsidRPr="0078370B">
      <w:rPr>
        <w:rFonts w:cs="Arial"/>
      </w:rPr>
      <w:t xml:space="preserve"> </w:t>
    </w:r>
    <w:r w:rsidRPr="0078370B">
      <w:rPr>
        <w:rFonts w:cs="Arial"/>
      </w:rPr>
      <w:fldChar w:fldCharType="end"/>
    </w:r>
    <w:r w:rsidRPr="0078370B">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450B7" w:rsidRDefault="007450B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450B7">
      <w:tc>
        <w:tcPr>
          <w:tcW w:w="1061" w:type="pct"/>
        </w:tcPr>
        <w:p w:rsidR="007450B7" w:rsidRDefault="0078370B">
          <w:pPr>
            <w:pStyle w:val="Footer"/>
          </w:pPr>
          <w:r>
            <w:fldChar w:fldCharType="begin"/>
          </w:r>
          <w:r>
            <w:instrText xml:space="preserve"> DOCPROPERTY "Category"  *\charformat  </w:instrText>
          </w:r>
          <w:r>
            <w:fldChar w:fldCharType="separate"/>
          </w:r>
          <w:r w:rsidR="00DD20CD">
            <w:t>R23</w:t>
          </w:r>
          <w:r>
            <w:fldChar w:fldCharType="end"/>
          </w:r>
          <w:r w:rsidR="007450B7">
            <w:br/>
          </w:r>
          <w:r>
            <w:fldChar w:fldCharType="begin"/>
          </w:r>
          <w:r>
            <w:instrText xml:space="preserve"> DOCPROPERTY "RepubDt"  *\charformat  </w:instrText>
          </w:r>
          <w:r>
            <w:fldChar w:fldCharType="separate"/>
          </w:r>
          <w:r w:rsidR="00DD20CD">
            <w:t>14/10/15</w:t>
          </w:r>
          <w:r>
            <w:fldChar w:fldCharType="end"/>
          </w:r>
        </w:p>
      </w:tc>
      <w:tc>
        <w:tcPr>
          <w:tcW w:w="3092" w:type="pct"/>
        </w:tcPr>
        <w:p w:rsidR="007450B7" w:rsidRDefault="0078370B">
          <w:pPr>
            <w:pStyle w:val="Footer"/>
            <w:jc w:val="center"/>
          </w:pPr>
          <w:r>
            <w:fldChar w:fldCharType="begin"/>
          </w:r>
          <w:r>
            <w:instrText xml:space="preserve"> REF Citation *\charformat </w:instrText>
          </w:r>
          <w:r>
            <w:fldChar w:fldCharType="separate"/>
          </w:r>
          <w:r w:rsidR="00DD20CD">
            <w:t>Education Act 2004</w:t>
          </w:r>
          <w:r>
            <w:fldChar w:fldCharType="end"/>
          </w:r>
        </w:p>
        <w:p w:rsidR="007450B7" w:rsidRDefault="0078370B">
          <w:pPr>
            <w:pStyle w:val="FooterInfoCentre"/>
          </w:pPr>
          <w:r>
            <w:fldChar w:fldCharType="begin"/>
          </w:r>
          <w:r>
            <w:instrText xml:space="preserve"> DOCPROPERTY "Eff"  *\charformat </w:instrText>
          </w:r>
          <w:r>
            <w:fldChar w:fldCharType="separate"/>
          </w:r>
          <w:r w:rsidR="00DD20CD">
            <w:t xml:space="preserve">Effective:  </w:t>
          </w:r>
          <w:r>
            <w:fldChar w:fldCharType="end"/>
          </w:r>
          <w:r>
            <w:fldChar w:fldCharType="begin"/>
          </w:r>
          <w:r>
            <w:instrText xml:space="preserve"> DOCPROPERTY "StartDt"  *\charformat </w:instrText>
          </w:r>
          <w:r>
            <w:fldChar w:fldCharType="separate"/>
          </w:r>
          <w:r w:rsidR="00DD20CD">
            <w:t>14/10/15</w:t>
          </w:r>
          <w:r>
            <w:fldChar w:fldCharType="end"/>
          </w:r>
          <w:r>
            <w:fldChar w:fldCharType="begin"/>
          </w:r>
          <w:r>
            <w:instrText xml:space="preserve"> DOCPROPERTY "EndDt"  *\charformat </w:instrText>
          </w:r>
          <w:r>
            <w:fldChar w:fldCharType="separate"/>
          </w:r>
          <w:r w:rsidR="00DD20CD">
            <w:t>-04/03/19</w:t>
          </w:r>
          <w:r>
            <w:fldChar w:fldCharType="end"/>
          </w:r>
        </w:p>
      </w:tc>
      <w:tc>
        <w:tcPr>
          <w:tcW w:w="847" w:type="pct"/>
        </w:tcPr>
        <w:p w:rsidR="007450B7" w:rsidRDefault="007450B7">
          <w:pPr>
            <w:pStyle w:val="Footer"/>
            <w:jc w:val="right"/>
          </w:pPr>
          <w:r>
            <w:t xml:space="preserve">page </w:t>
          </w:r>
          <w:r w:rsidR="001E6407">
            <w:rPr>
              <w:rStyle w:val="PageNumber"/>
            </w:rPr>
            <w:fldChar w:fldCharType="begin"/>
          </w:r>
          <w:r>
            <w:rPr>
              <w:rStyle w:val="PageNumber"/>
            </w:rPr>
            <w:instrText xml:space="preserve"> PAGE </w:instrText>
          </w:r>
          <w:r w:rsidR="001E6407">
            <w:rPr>
              <w:rStyle w:val="PageNumber"/>
            </w:rPr>
            <w:fldChar w:fldCharType="separate"/>
          </w:r>
          <w:r w:rsidR="001976A5">
            <w:rPr>
              <w:rStyle w:val="PageNumber"/>
              <w:noProof/>
            </w:rPr>
            <w:t>139</w:t>
          </w:r>
          <w:r w:rsidR="001E6407">
            <w:rPr>
              <w:rStyle w:val="PageNumber"/>
            </w:rPr>
            <w:fldChar w:fldCharType="end"/>
          </w:r>
        </w:p>
      </w:tc>
    </w:tr>
  </w:tbl>
  <w:p w:rsidR="007450B7" w:rsidRPr="0078370B" w:rsidRDefault="0078370B" w:rsidP="0078370B">
    <w:pPr>
      <w:pStyle w:val="Status"/>
      <w:rPr>
        <w:rFonts w:cs="Arial"/>
      </w:rPr>
    </w:pPr>
    <w:r w:rsidRPr="0078370B">
      <w:rPr>
        <w:rFonts w:cs="Arial"/>
      </w:rPr>
      <w:fldChar w:fldCharType="begin"/>
    </w:r>
    <w:r w:rsidRPr="0078370B">
      <w:rPr>
        <w:rFonts w:cs="Arial"/>
      </w:rPr>
      <w:instrText xml:space="preserve"> DOCPROPERTY "Status" </w:instrText>
    </w:r>
    <w:r w:rsidRPr="0078370B">
      <w:rPr>
        <w:rFonts w:cs="Arial"/>
      </w:rPr>
      <w:fldChar w:fldCharType="separate"/>
    </w:r>
    <w:r w:rsidR="00DD20CD" w:rsidRPr="0078370B">
      <w:rPr>
        <w:rFonts w:cs="Arial"/>
      </w:rPr>
      <w:t xml:space="preserve"> </w:t>
    </w:r>
    <w:r w:rsidRPr="0078370B">
      <w:rPr>
        <w:rFonts w:cs="Arial"/>
      </w:rPr>
      <w:fldChar w:fldCharType="end"/>
    </w:r>
    <w:r w:rsidRPr="0078370B">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450B7" w:rsidRDefault="007450B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450B7">
      <w:tc>
        <w:tcPr>
          <w:tcW w:w="847" w:type="pct"/>
        </w:tcPr>
        <w:p w:rsidR="007450B7" w:rsidRDefault="007450B7">
          <w:pPr>
            <w:pStyle w:val="Footer"/>
          </w:pPr>
          <w:r>
            <w:t xml:space="preserve">page </w:t>
          </w:r>
          <w:r w:rsidR="001E6407">
            <w:rPr>
              <w:rStyle w:val="PageNumber"/>
            </w:rPr>
            <w:fldChar w:fldCharType="begin"/>
          </w:r>
          <w:r>
            <w:rPr>
              <w:rStyle w:val="PageNumber"/>
            </w:rPr>
            <w:instrText xml:space="preserve"> PAGE </w:instrText>
          </w:r>
          <w:r w:rsidR="001E6407">
            <w:rPr>
              <w:rStyle w:val="PageNumber"/>
            </w:rPr>
            <w:fldChar w:fldCharType="separate"/>
          </w:r>
          <w:r w:rsidR="001976A5">
            <w:rPr>
              <w:rStyle w:val="PageNumber"/>
              <w:noProof/>
            </w:rPr>
            <w:t>160</w:t>
          </w:r>
          <w:r w:rsidR="001E6407">
            <w:rPr>
              <w:rStyle w:val="PageNumber"/>
            </w:rPr>
            <w:fldChar w:fldCharType="end"/>
          </w:r>
        </w:p>
      </w:tc>
      <w:tc>
        <w:tcPr>
          <w:tcW w:w="3092" w:type="pct"/>
        </w:tcPr>
        <w:p w:rsidR="007450B7" w:rsidRDefault="0078370B">
          <w:pPr>
            <w:pStyle w:val="Footer"/>
            <w:jc w:val="center"/>
          </w:pPr>
          <w:r>
            <w:fldChar w:fldCharType="begin"/>
          </w:r>
          <w:r>
            <w:instrText xml:space="preserve"> REF Citation *\charformat </w:instrText>
          </w:r>
          <w:r>
            <w:fldChar w:fldCharType="separate"/>
          </w:r>
          <w:r w:rsidR="00DD20CD">
            <w:t>Education Act 2004</w:t>
          </w:r>
          <w:r>
            <w:fldChar w:fldCharType="end"/>
          </w:r>
        </w:p>
        <w:p w:rsidR="007450B7" w:rsidRDefault="0078370B">
          <w:pPr>
            <w:pStyle w:val="FooterInfoCentre"/>
          </w:pPr>
          <w:r>
            <w:fldChar w:fldCharType="begin"/>
          </w:r>
          <w:r>
            <w:instrText xml:space="preserve"> DOCPROPERTY "Eff"  *\charformat </w:instrText>
          </w:r>
          <w:r>
            <w:fldChar w:fldCharType="separate"/>
          </w:r>
          <w:r w:rsidR="00DD20CD">
            <w:t xml:space="preserve">Effective:  </w:t>
          </w:r>
          <w:r>
            <w:fldChar w:fldCharType="end"/>
          </w:r>
          <w:r>
            <w:fldChar w:fldCharType="begin"/>
          </w:r>
          <w:r>
            <w:instrText xml:space="preserve"> DOCPROPERTY "StartDt"  *\charformat </w:instrText>
          </w:r>
          <w:r>
            <w:fldChar w:fldCharType="separate"/>
          </w:r>
          <w:r w:rsidR="00DD20CD">
            <w:t>14/10/15</w:t>
          </w:r>
          <w:r>
            <w:fldChar w:fldCharType="end"/>
          </w:r>
          <w:r>
            <w:fldChar w:fldCharType="begin"/>
          </w:r>
          <w:r>
            <w:instrText xml:space="preserve"> DOCPROPERTY "EndDt"  *\charformat </w:instrText>
          </w:r>
          <w:r>
            <w:fldChar w:fldCharType="separate"/>
          </w:r>
          <w:r w:rsidR="00DD20CD">
            <w:t>-04/03/19</w:t>
          </w:r>
          <w:r>
            <w:fldChar w:fldCharType="end"/>
          </w:r>
        </w:p>
      </w:tc>
      <w:tc>
        <w:tcPr>
          <w:tcW w:w="1061" w:type="pct"/>
        </w:tcPr>
        <w:p w:rsidR="007450B7" w:rsidRDefault="0078370B">
          <w:pPr>
            <w:pStyle w:val="Footer"/>
            <w:jc w:val="right"/>
          </w:pPr>
          <w:r>
            <w:fldChar w:fldCharType="begin"/>
          </w:r>
          <w:r>
            <w:instrText xml:space="preserve"> DOCPROPERTY "Category"  *\charformat  </w:instrText>
          </w:r>
          <w:r>
            <w:fldChar w:fldCharType="separate"/>
          </w:r>
          <w:r w:rsidR="00DD20CD">
            <w:t>R23</w:t>
          </w:r>
          <w:r>
            <w:fldChar w:fldCharType="end"/>
          </w:r>
          <w:r w:rsidR="007450B7">
            <w:br/>
          </w:r>
          <w:r>
            <w:fldChar w:fldCharType="begin"/>
          </w:r>
          <w:r>
            <w:instrText xml:space="preserve"> DOCPROPERTY "RepubDt"  *\charformat  </w:instrText>
          </w:r>
          <w:r>
            <w:fldChar w:fldCharType="separate"/>
          </w:r>
          <w:r w:rsidR="00DD20CD">
            <w:t>14/10/15</w:t>
          </w:r>
          <w:r>
            <w:fldChar w:fldCharType="end"/>
          </w:r>
        </w:p>
      </w:tc>
    </w:tr>
  </w:tbl>
  <w:p w:rsidR="007450B7" w:rsidRPr="0078370B" w:rsidRDefault="0078370B" w:rsidP="0078370B">
    <w:pPr>
      <w:pStyle w:val="Status"/>
      <w:rPr>
        <w:rFonts w:cs="Arial"/>
      </w:rPr>
    </w:pPr>
    <w:r w:rsidRPr="0078370B">
      <w:rPr>
        <w:rFonts w:cs="Arial"/>
      </w:rPr>
      <w:fldChar w:fldCharType="begin"/>
    </w:r>
    <w:r w:rsidRPr="0078370B">
      <w:rPr>
        <w:rFonts w:cs="Arial"/>
      </w:rPr>
      <w:instrText xml:space="preserve"> DOCPROPERTY "S</w:instrText>
    </w:r>
    <w:r w:rsidRPr="0078370B">
      <w:rPr>
        <w:rFonts w:cs="Arial"/>
      </w:rPr>
      <w:instrText xml:space="preserve">tatus" </w:instrText>
    </w:r>
    <w:r w:rsidRPr="0078370B">
      <w:rPr>
        <w:rFonts w:cs="Arial"/>
      </w:rPr>
      <w:fldChar w:fldCharType="separate"/>
    </w:r>
    <w:r w:rsidR="00DD20CD" w:rsidRPr="0078370B">
      <w:rPr>
        <w:rFonts w:cs="Arial"/>
      </w:rPr>
      <w:t xml:space="preserve"> </w:t>
    </w:r>
    <w:r w:rsidRPr="0078370B">
      <w:rPr>
        <w:rFonts w:cs="Arial"/>
      </w:rPr>
      <w:fldChar w:fldCharType="end"/>
    </w:r>
    <w:r w:rsidRPr="0078370B">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450B7" w:rsidRDefault="007450B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450B7">
      <w:tc>
        <w:tcPr>
          <w:tcW w:w="1061" w:type="pct"/>
        </w:tcPr>
        <w:p w:rsidR="007450B7" w:rsidRDefault="0078370B">
          <w:pPr>
            <w:pStyle w:val="Footer"/>
          </w:pPr>
          <w:r>
            <w:fldChar w:fldCharType="begin"/>
          </w:r>
          <w:r>
            <w:instrText xml:space="preserve"> DOCPROPERTY "Category"  *\charformat  </w:instrText>
          </w:r>
          <w:r>
            <w:fldChar w:fldCharType="separate"/>
          </w:r>
          <w:r w:rsidR="00DD20CD">
            <w:t>R23</w:t>
          </w:r>
          <w:r>
            <w:fldChar w:fldCharType="end"/>
          </w:r>
          <w:r w:rsidR="007450B7">
            <w:br/>
          </w:r>
          <w:r>
            <w:fldChar w:fldCharType="begin"/>
          </w:r>
          <w:r>
            <w:instrText xml:space="preserve"> DOCPROPERTY "RepubDt"  *\charformat  </w:instrText>
          </w:r>
          <w:r>
            <w:fldChar w:fldCharType="separate"/>
          </w:r>
          <w:r w:rsidR="00DD20CD">
            <w:t>14/10/15</w:t>
          </w:r>
          <w:r>
            <w:fldChar w:fldCharType="end"/>
          </w:r>
        </w:p>
      </w:tc>
      <w:tc>
        <w:tcPr>
          <w:tcW w:w="3092" w:type="pct"/>
        </w:tcPr>
        <w:p w:rsidR="007450B7" w:rsidRDefault="0078370B">
          <w:pPr>
            <w:pStyle w:val="Footer"/>
            <w:jc w:val="center"/>
          </w:pPr>
          <w:r>
            <w:fldChar w:fldCharType="begin"/>
          </w:r>
          <w:r>
            <w:instrText xml:space="preserve"> REF Citation *\charformat </w:instrText>
          </w:r>
          <w:r>
            <w:fldChar w:fldCharType="separate"/>
          </w:r>
          <w:r w:rsidR="00DD20CD">
            <w:t>Education Act 2004</w:t>
          </w:r>
          <w:r>
            <w:fldChar w:fldCharType="end"/>
          </w:r>
        </w:p>
        <w:p w:rsidR="007450B7" w:rsidRDefault="0078370B">
          <w:pPr>
            <w:pStyle w:val="FooterInfoCentre"/>
          </w:pPr>
          <w:r>
            <w:fldChar w:fldCharType="begin"/>
          </w:r>
          <w:r>
            <w:instrText xml:space="preserve"> DOCPROPERTY "Eff"  *\charformat </w:instrText>
          </w:r>
          <w:r>
            <w:fldChar w:fldCharType="separate"/>
          </w:r>
          <w:r w:rsidR="00DD20CD">
            <w:t xml:space="preserve">Effective:  </w:t>
          </w:r>
          <w:r>
            <w:fldChar w:fldCharType="end"/>
          </w:r>
          <w:r>
            <w:fldChar w:fldCharType="begin"/>
          </w:r>
          <w:r>
            <w:instrText xml:space="preserve"> DOCPROPERTY "StartDt"  *\charformat </w:instrText>
          </w:r>
          <w:r>
            <w:fldChar w:fldCharType="separate"/>
          </w:r>
          <w:r w:rsidR="00DD20CD">
            <w:t>14/10/15</w:t>
          </w:r>
          <w:r>
            <w:fldChar w:fldCharType="end"/>
          </w:r>
          <w:r>
            <w:fldChar w:fldCharType="begin"/>
          </w:r>
          <w:r>
            <w:instrText xml:space="preserve"> DOCPROPERTY "EndDt"  *\charformat </w:instrText>
          </w:r>
          <w:r>
            <w:fldChar w:fldCharType="separate"/>
          </w:r>
          <w:r w:rsidR="00DD20CD">
            <w:t>-04/03/19</w:t>
          </w:r>
          <w:r>
            <w:fldChar w:fldCharType="end"/>
          </w:r>
        </w:p>
      </w:tc>
      <w:tc>
        <w:tcPr>
          <w:tcW w:w="847" w:type="pct"/>
        </w:tcPr>
        <w:p w:rsidR="007450B7" w:rsidRDefault="007450B7">
          <w:pPr>
            <w:pStyle w:val="Footer"/>
            <w:jc w:val="right"/>
          </w:pPr>
          <w:r>
            <w:t xml:space="preserve">page </w:t>
          </w:r>
          <w:r w:rsidR="001E6407">
            <w:rPr>
              <w:rStyle w:val="PageNumber"/>
            </w:rPr>
            <w:fldChar w:fldCharType="begin"/>
          </w:r>
          <w:r>
            <w:rPr>
              <w:rStyle w:val="PageNumber"/>
            </w:rPr>
            <w:instrText xml:space="preserve"> PAGE </w:instrText>
          </w:r>
          <w:r w:rsidR="001E6407">
            <w:rPr>
              <w:rStyle w:val="PageNumber"/>
            </w:rPr>
            <w:fldChar w:fldCharType="separate"/>
          </w:r>
          <w:r w:rsidR="001976A5">
            <w:rPr>
              <w:rStyle w:val="PageNumber"/>
              <w:noProof/>
            </w:rPr>
            <w:t>161</w:t>
          </w:r>
          <w:r w:rsidR="001E6407">
            <w:rPr>
              <w:rStyle w:val="PageNumber"/>
            </w:rPr>
            <w:fldChar w:fldCharType="end"/>
          </w:r>
        </w:p>
      </w:tc>
    </w:tr>
  </w:tbl>
  <w:p w:rsidR="007450B7" w:rsidRPr="0078370B" w:rsidRDefault="0078370B" w:rsidP="0078370B">
    <w:pPr>
      <w:pStyle w:val="Status"/>
      <w:rPr>
        <w:rFonts w:cs="Arial"/>
      </w:rPr>
    </w:pPr>
    <w:r w:rsidRPr="0078370B">
      <w:rPr>
        <w:rFonts w:cs="Arial"/>
      </w:rPr>
      <w:fldChar w:fldCharType="begin"/>
    </w:r>
    <w:r w:rsidRPr="0078370B">
      <w:rPr>
        <w:rFonts w:cs="Arial"/>
      </w:rPr>
      <w:instrText xml:space="preserve"> DOCPROPERTY "Status" </w:instrText>
    </w:r>
    <w:r w:rsidRPr="0078370B">
      <w:rPr>
        <w:rFonts w:cs="Arial"/>
      </w:rPr>
      <w:fldChar w:fldCharType="separate"/>
    </w:r>
    <w:r w:rsidR="00DD20CD" w:rsidRPr="0078370B">
      <w:rPr>
        <w:rFonts w:cs="Arial"/>
      </w:rPr>
      <w:t xml:space="preserve"> </w:t>
    </w:r>
    <w:r w:rsidRPr="0078370B">
      <w:rPr>
        <w:rFonts w:cs="Arial"/>
      </w:rPr>
      <w:fldChar w:fldCharType="end"/>
    </w:r>
    <w:r w:rsidRPr="0078370B">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450B7" w:rsidRPr="0078370B" w:rsidRDefault="0078370B" w:rsidP="0078370B">
    <w:pPr>
      <w:pStyle w:val="Footer"/>
      <w:jc w:val="center"/>
      <w:rPr>
        <w:rFonts w:cs="Arial"/>
        <w:sz w:val="14"/>
      </w:rPr>
    </w:pPr>
    <w:r w:rsidRPr="0078370B">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450B7" w:rsidRPr="0078370B" w:rsidRDefault="001E6407" w:rsidP="0078370B">
    <w:pPr>
      <w:pStyle w:val="Footer"/>
      <w:jc w:val="center"/>
      <w:rPr>
        <w:rFonts w:cs="Arial"/>
        <w:sz w:val="14"/>
      </w:rPr>
    </w:pPr>
    <w:r w:rsidRPr="0078370B">
      <w:rPr>
        <w:rFonts w:cs="Arial"/>
        <w:sz w:val="14"/>
      </w:rPr>
      <w:fldChar w:fldCharType="begin"/>
    </w:r>
    <w:r w:rsidR="007450B7" w:rsidRPr="0078370B">
      <w:rPr>
        <w:rFonts w:cs="Arial"/>
        <w:sz w:val="14"/>
      </w:rPr>
      <w:instrText xml:space="preserve"> COMMENTS  \* MERGEFORMAT </w:instrText>
    </w:r>
    <w:r w:rsidRPr="0078370B">
      <w:rPr>
        <w:rFonts w:cs="Arial"/>
        <w:sz w:val="14"/>
      </w:rPr>
      <w:fldChar w:fldCharType="end"/>
    </w:r>
    <w:r w:rsidR="0078370B" w:rsidRPr="0078370B">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450B7" w:rsidRPr="0078370B" w:rsidRDefault="0078370B" w:rsidP="0078370B">
    <w:pPr>
      <w:pStyle w:val="Footer"/>
      <w:jc w:val="center"/>
      <w:rPr>
        <w:rFonts w:cs="Arial"/>
        <w:sz w:val="14"/>
      </w:rPr>
    </w:pPr>
    <w:r w:rsidRPr="0078370B">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450B7" w:rsidRDefault="007450B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7450B7" w:rsidRDefault="007450B7" w:rsidP="00893802">
      <w:pPr>
        <w:pStyle w:val="Modsubparareturn"/>
      </w:pPr>
      <w:r>
        <w:separator/>
      </w:r>
    </w:p>
  </w:footnote>
  <w:footnote w:type="continuationSeparator" w:id="0">
    <w:p w:rsidR="007450B7" w:rsidRDefault="007450B7" w:rsidP="00893802">
      <w:pPr>
        <w:pStyle w:val="Modsubparareturn"/>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D20CD" w:rsidRDefault="00DD20C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D20CD" w:rsidRDefault="00DD20C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D20CD" w:rsidRDefault="00DD20CD">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7450B7">
      <w:tc>
        <w:tcPr>
          <w:tcW w:w="900" w:type="pct"/>
        </w:tcPr>
        <w:p w:rsidR="007450B7" w:rsidRDefault="007450B7">
          <w:pPr>
            <w:pStyle w:val="HeaderEven"/>
          </w:pPr>
        </w:p>
      </w:tc>
      <w:tc>
        <w:tcPr>
          <w:tcW w:w="4100" w:type="pct"/>
        </w:tcPr>
        <w:p w:rsidR="007450B7" w:rsidRDefault="007450B7">
          <w:pPr>
            <w:pStyle w:val="HeaderEven"/>
          </w:pPr>
        </w:p>
      </w:tc>
    </w:tr>
    <w:tr w:rsidR="007450B7">
      <w:tc>
        <w:tcPr>
          <w:tcW w:w="4100" w:type="pct"/>
          <w:gridSpan w:val="2"/>
          <w:tcBorders>
            <w:bottom w:val="single" w:sz="4" w:space="0" w:color="auto"/>
          </w:tcBorders>
        </w:tcPr>
        <w:p w:rsidR="007450B7" w:rsidRDefault="00E7613D">
          <w:pPr>
            <w:pStyle w:val="HeaderEven6"/>
          </w:pPr>
          <w:r>
            <w:rPr>
              <w:noProof/>
            </w:rPr>
            <w:fldChar w:fldCharType="begin"/>
          </w:r>
          <w:r>
            <w:rPr>
              <w:noProof/>
            </w:rPr>
            <w:instrText xml:space="preserve"> STYLEREF charContents \* MERGEFORMAT </w:instrText>
          </w:r>
          <w:r>
            <w:rPr>
              <w:noProof/>
            </w:rPr>
            <w:fldChar w:fldCharType="separate"/>
          </w:r>
          <w:r w:rsidR="0078370B">
            <w:rPr>
              <w:noProof/>
            </w:rPr>
            <w:t>Contents</w:t>
          </w:r>
          <w:r>
            <w:rPr>
              <w:noProof/>
            </w:rPr>
            <w:fldChar w:fldCharType="end"/>
          </w:r>
        </w:p>
      </w:tc>
    </w:tr>
  </w:tbl>
  <w:p w:rsidR="007450B7" w:rsidRDefault="007450B7">
    <w:pPr>
      <w:pStyle w:val="N-9pt"/>
    </w:pPr>
    <w:r>
      <w:tab/>
    </w:r>
    <w:r w:rsidR="00E7613D">
      <w:rPr>
        <w:noProof/>
      </w:rPr>
      <w:fldChar w:fldCharType="begin"/>
    </w:r>
    <w:r w:rsidR="00E7613D">
      <w:rPr>
        <w:noProof/>
      </w:rPr>
      <w:instrText xml:space="preserve"> STYLEREF charPage \* MERGEFORMAT </w:instrText>
    </w:r>
    <w:r w:rsidR="00E7613D">
      <w:rPr>
        <w:noProof/>
      </w:rPr>
      <w:fldChar w:fldCharType="separate"/>
    </w:r>
    <w:r w:rsidR="0078370B">
      <w:rPr>
        <w:noProof/>
      </w:rPr>
      <w:t>Page</w:t>
    </w:r>
    <w:r w:rsidR="00E7613D">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7450B7">
      <w:tc>
        <w:tcPr>
          <w:tcW w:w="4100" w:type="pct"/>
        </w:tcPr>
        <w:p w:rsidR="007450B7" w:rsidRDefault="007450B7">
          <w:pPr>
            <w:pStyle w:val="HeaderOdd"/>
          </w:pPr>
        </w:p>
      </w:tc>
      <w:tc>
        <w:tcPr>
          <w:tcW w:w="900" w:type="pct"/>
        </w:tcPr>
        <w:p w:rsidR="007450B7" w:rsidRDefault="007450B7">
          <w:pPr>
            <w:pStyle w:val="HeaderOdd"/>
          </w:pPr>
        </w:p>
      </w:tc>
    </w:tr>
    <w:tr w:rsidR="007450B7">
      <w:tc>
        <w:tcPr>
          <w:tcW w:w="900" w:type="pct"/>
          <w:gridSpan w:val="2"/>
          <w:tcBorders>
            <w:bottom w:val="single" w:sz="4" w:space="0" w:color="auto"/>
          </w:tcBorders>
        </w:tcPr>
        <w:p w:rsidR="007450B7" w:rsidRDefault="00E7613D">
          <w:pPr>
            <w:pStyle w:val="HeaderOdd6"/>
          </w:pPr>
          <w:r>
            <w:rPr>
              <w:noProof/>
            </w:rPr>
            <w:fldChar w:fldCharType="begin"/>
          </w:r>
          <w:r>
            <w:rPr>
              <w:noProof/>
            </w:rPr>
            <w:instrText xml:space="preserve"> STYLEREF charContents \* MERGEFORMAT </w:instrText>
          </w:r>
          <w:r>
            <w:rPr>
              <w:noProof/>
            </w:rPr>
            <w:fldChar w:fldCharType="separate"/>
          </w:r>
          <w:r w:rsidR="0078370B">
            <w:rPr>
              <w:noProof/>
            </w:rPr>
            <w:t>Contents</w:t>
          </w:r>
          <w:r>
            <w:rPr>
              <w:noProof/>
            </w:rPr>
            <w:fldChar w:fldCharType="end"/>
          </w:r>
        </w:p>
      </w:tc>
    </w:tr>
  </w:tbl>
  <w:p w:rsidR="007450B7" w:rsidRDefault="007450B7">
    <w:pPr>
      <w:pStyle w:val="N-9pt"/>
    </w:pPr>
    <w:r>
      <w:tab/>
    </w:r>
    <w:r w:rsidR="00E7613D">
      <w:rPr>
        <w:noProof/>
      </w:rPr>
      <w:fldChar w:fldCharType="begin"/>
    </w:r>
    <w:r w:rsidR="00E7613D">
      <w:rPr>
        <w:noProof/>
      </w:rPr>
      <w:instrText xml:space="preserve"> STYLEREF charPage \* MERGEFORMAT </w:instrText>
    </w:r>
    <w:r w:rsidR="00E7613D">
      <w:rPr>
        <w:noProof/>
      </w:rPr>
      <w:fldChar w:fldCharType="separate"/>
    </w:r>
    <w:r w:rsidR="0078370B">
      <w:rPr>
        <w:noProof/>
      </w:rPr>
      <w:t>Page</w:t>
    </w:r>
    <w:r w:rsidR="00E7613D">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7450B7">
      <w:tc>
        <w:tcPr>
          <w:tcW w:w="900" w:type="pct"/>
        </w:tcPr>
        <w:p w:rsidR="007450B7" w:rsidRDefault="001E6407">
          <w:pPr>
            <w:pStyle w:val="HeaderEven"/>
            <w:rPr>
              <w:b/>
            </w:rPr>
          </w:pPr>
          <w:r>
            <w:rPr>
              <w:b/>
            </w:rPr>
            <w:fldChar w:fldCharType="begin"/>
          </w:r>
          <w:r w:rsidR="007450B7">
            <w:rPr>
              <w:b/>
            </w:rPr>
            <w:instrText xml:space="preserve"> STYLEREF CharChapNo \*charformat  </w:instrText>
          </w:r>
          <w:r>
            <w:rPr>
              <w:b/>
            </w:rPr>
            <w:fldChar w:fldCharType="separate"/>
          </w:r>
          <w:r w:rsidR="0078370B">
            <w:rPr>
              <w:b/>
              <w:noProof/>
            </w:rPr>
            <w:t>Chapter 6</w:t>
          </w:r>
          <w:r>
            <w:rPr>
              <w:b/>
            </w:rPr>
            <w:fldChar w:fldCharType="end"/>
          </w:r>
        </w:p>
      </w:tc>
      <w:tc>
        <w:tcPr>
          <w:tcW w:w="4100" w:type="pct"/>
        </w:tcPr>
        <w:p w:rsidR="007450B7" w:rsidRDefault="00E7613D">
          <w:pPr>
            <w:pStyle w:val="HeaderEven"/>
          </w:pPr>
          <w:r>
            <w:rPr>
              <w:noProof/>
            </w:rPr>
            <w:fldChar w:fldCharType="begin"/>
          </w:r>
          <w:r>
            <w:rPr>
              <w:noProof/>
            </w:rPr>
            <w:instrText xml:space="preserve"> STYLEREF CharChapText \*charformat  </w:instrText>
          </w:r>
          <w:r>
            <w:rPr>
              <w:noProof/>
            </w:rPr>
            <w:fldChar w:fldCharType="separate"/>
          </w:r>
          <w:r w:rsidR="0078370B">
            <w:rPr>
              <w:noProof/>
            </w:rPr>
            <w:t>Miscellaneous</w:t>
          </w:r>
          <w:r>
            <w:rPr>
              <w:noProof/>
            </w:rPr>
            <w:fldChar w:fldCharType="end"/>
          </w:r>
        </w:p>
      </w:tc>
    </w:tr>
    <w:tr w:rsidR="007450B7">
      <w:tc>
        <w:tcPr>
          <w:tcW w:w="900" w:type="pct"/>
        </w:tcPr>
        <w:p w:rsidR="007450B7" w:rsidRDefault="001E6407">
          <w:pPr>
            <w:pStyle w:val="HeaderEven"/>
            <w:rPr>
              <w:b/>
            </w:rPr>
          </w:pPr>
          <w:r>
            <w:rPr>
              <w:b/>
            </w:rPr>
            <w:fldChar w:fldCharType="begin"/>
          </w:r>
          <w:r w:rsidR="007450B7">
            <w:rPr>
              <w:b/>
            </w:rPr>
            <w:instrText xml:space="preserve"> STYLEREF CharPartNo \*charformat </w:instrText>
          </w:r>
          <w:r w:rsidR="0078370B">
            <w:rPr>
              <w:b/>
            </w:rPr>
            <w:fldChar w:fldCharType="separate"/>
          </w:r>
          <w:r w:rsidR="0078370B">
            <w:rPr>
              <w:b/>
              <w:noProof/>
            </w:rPr>
            <w:t>Part 6.2</w:t>
          </w:r>
          <w:r>
            <w:rPr>
              <w:b/>
            </w:rPr>
            <w:fldChar w:fldCharType="end"/>
          </w:r>
        </w:p>
      </w:tc>
      <w:tc>
        <w:tcPr>
          <w:tcW w:w="4100" w:type="pct"/>
        </w:tcPr>
        <w:p w:rsidR="007450B7" w:rsidRDefault="00E7613D">
          <w:pPr>
            <w:pStyle w:val="HeaderEven"/>
          </w:pPr>
          <w:r>
            <w:rPr>
              <w:noProof/>
            </w:rPr>
            <w:fldChar w:fldCharType="begin"/>
          </w:r>
          <w:r>
            <w:rPr>
              <w:noProof/>
            </w:rPr>
            <w:instrText xml:space="preserve"> STYLEREF CharPartText \*charformat </w:instrText>
          </w:r>
          <w:r w:rsidR="0078370B">
            <w:rPr>
              <w:noProof/>
            </w:rPr>
            <w:fldChar w:fldCharType="separate"/>
          </w:r>
          <w:r w:rsidR="0078370B">
            <w:rPr>
              <w:noProof/>
            </w:rPr>
            <w:t>Other provisions</w:t>
          </w:r>
          <w:r>
            <w:rPr>
              <w:noProof/>
            </w:rPr>
            <w:fldChar w:fldCharType="end"/>
          </w:r>
        </w:p>
      </w:tc>
    </w:tr>
    <w:tr w:rsidR="007450B7">
      <w:tc>
        <w:tcPr>
          <w:tcW w:w="900" w:type="pct"/>
        </w:tcPr>
        <w:p w:rsidR="007450B7" w:rsidRDefault="001E6407">
          <w:pPr>
            <w:pStyle w:val="HeaderEven"/>
            <w:rPr>
              <w:b/>
            </w:rPr>
          </w:pPr>
          <w:r>
            <w:rPr>
              <w:b/>
            </w:rPr>
            <w:fldChar w:fldCharType="begin"/>
          </w:r>
          <w:r w:rsidR="007450B7">
            <w:rPr>
              <w:b/>
            </w:rPr>
            <w:instrText xml:space="preserve"> STYLEREF CharDivNo \*charformat </w:instrText>
          </w:r>
          <w:r>
            <w:rPr>
              <w:b/>
            </w:rPr>
            <w:fldChar w:fldCharType="end"/>
          </w:r>
        </w:p>
      </w:tc>
      <w:tc>
        <w:tcPr>
          <w:tcW w:w="3932" w:type="pct"/>
        </w:tcPr>
        <w:p w:rsidR="007450B7" w:rsidRDefault="001E6407">
          <w:pPr>
            <w:pStyle w:val="HeaderEven"/>
          </w:pPr>
          <w:r>
            <w:fldChar w:fldCharType="begin"/>
          </w:r>
          <w:r w:rsidR="007450B7">
            <w:instrText xml:space="preserve"> STYLEREF CharDivText \*charformat </w:instrText>
          </w:r>
          <w:r>
            <w:fldChar w:fldCharType="end"/>
          </w:r>
        </w:p>
      </w:tc>
    </w:tr>
    <w:tr w:rsidR="007450B7">
      <w:trPr>
        <w:cantSplit/>
      </w:trPr>
      <w:tc>
        <w:tcPr>
          <w:tcW w:w="900" w:type="pct"/>
          <w:gridSpan w:val="2"/>
          <w:tcBorders>
            <w:bottom w:val="single" w:sz="4" w:space="0" w:color="auto"/>
          </w:tcBorders>
        </w:tcPr>
        <w:p w:rsidR="007450B7" w:rsidRDefault="0078370B">
          <w:pPr>
            <w:pStyle w:val="HeaderEven6"/>
          </w:pPr>
          <w:r>
            <w:fldChar w:fldCharType="begin"/>
          </w:r>
          <w:r>
            <w:instrText xml:space="preserve"> DOCPROPERTY "Company"  \* MERGEFORMAT </w:instrText>
          </w:r>
          <w:r>
            <w:fldChar w:fldCharType="separate"/>
          </w:r>
          <w:r w:rsidR="00DD20CD">
            <w:t>Section</w:t>
          </w:r>
          <w:r>
            <w:fldChar w:fldCharType="end"/>
          </w:r>
          <w:r w:rsidR="007450B7">
            <w:t xml:space="preserve"> </w:t>
          </w:r>
          <w:r w:rsidR="00E7613D">
            <w:rPr>
              <w:noProof/>
            </w:rPr>
            <w:fldChar w:fldCharType="begin"/>
          </w:r>
          <w:r w:rsidR="00E7613D">
            <w:rPr>
              <w:noProof/>
            </w:rPr>
            <w:instrText xml:space="preserve"> STYLEREF CharSectNo \*charformat </w:instrText>
          </w:r>
          <w:r w:rsidR="00E7613D">
            <w:rPr>
              <w:noProof/>
            </w:rPr>
            <w:fldChar w:fldCharType="separate"/>
          </w:r>
          <w:r>
            <w:rPr>
              <w:noProof/>
            </w:rPr>
            <w:t>154</w:t>
          </w:r>
          <w:r w:rsidR="00E7613D">
            <w:rPr>
              <w:noProof/>
            </w:rPr>
            <w:fldChar w:fldCharType="end"/>
          </w:r>
        </w:p>
      </w:tc>
    </w:tr>
  </w:tbl>
  <w:p w:rsidR="007450B7" w:rsidRDefault="007450B7">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7450B7">
      <w:tc>
        <w:tcPr>
          <w:tcW w:w="4100" w:type="pct"/>
        </w:tcPr>
        <w:p w:rsidR="007450B7" w:rsidRDefault="00E7613D">
          <w:pPr>
            <w:pStyle w:val="HeaderEven"/>
            <w:jc w:val="right"/>
          </w:pPr>
          <w:r>
            <w:rPr>
              <w:noProof/>
            </w:rPr>
            <w:fldChar w:fldCharType="begin"/>
          </w:r>
          <w:r>
            <w:rPr>
              <w:noProof/>
            </w:rPr>
            <w:instrText xml:space="preserve"> STYLEREF CharChapText \*charformat  </w:instrText>
          </w:r>
          <w:r>
            <w:rPr>
              <w:noProof/>
            </w:rPr>
            <w:fldChar w:fldCharType="separate"/>
          </w:r>
          <w:r w:rsidR="0078370B">
            <w:rPr>
              <w:noProof/>
            </w:rPr>
            <w:t>Miscellaneous</w:t>
          </w:r>
          <w:r>
            <w:rPr>
              <w:noProof/>
            </w:rPr>
            <w:fldChar w:fldCharType="end"/>
          </w:r>
        </w:p>
      </w:tc>
      <w:tc>
        <w:tcPr>
          <w:tcW w:w="900" w:type="pct"/>
        </w:tcPr>
        <w:p w:rsidR="007450B7" w:rsidRDefault="001E6407">
          <w:pPr>
            <w:pStyle w:val="HeaderEven"/>
            <w:jc w:val="right"/>
            <w:rPr>
              <w:b/>
            </w:rPr>
          </w:pPr>
          <w:r>
            <w:rPr>
              <w:b/>
            </w:rPr>
            <w:fldChar w:fldCharType="begin"/>
          </w:r>
          <w:r w:rsidR="007450B7">
            <w:rPr>
              <w:b/>
            </w:rPr>
            <w:instrText xml:space="preserve"> STYLEREF CharChapNo \*charformat  </w:instrText>
          </w:r>
          <w:r>
            <w:rPr>
              <w:b/>
            </w:rPr>
            <w:fldChar w:fldCharType="separate"/>
          </w:r>
          <w:r w:rsidR="0078370B">
            <w:rPr>
              <w:b/>
              <w:noProof/>
            </w:rPr>
            <w:t>Chapter 6</w:t>
          </w:r>
          <w:r>
            <w:rPr>
              <w:b/>
            </w:rPr>
            <w:fldChar w:fldCharType="end"/>
          </w:r>
        </w:p>
      </w:tc>
    </w:tr>
    <w:tr w:rsidR="007450B7">
      <w:tc>
        <w:tcPr>
          <w:tcW w:w="4100" w:type="pct"/>
        </w:tcPr>
        <w:p w:rsidR="007450B7" w:rsidRDefault="00E7613D">
          <w:pPr>
            <w:pStyle w:val="HeaderEven"/>
            <w:jc w:val="right"/>
          </w:pPr>
          <w:r>
            <w:rPr>
              <w:noProof/>
            </w:rPr>
            <w:fldChar w:fldCharType="begin"/>
          </w:r>
          <w:r>
            <w:rPr>
              <w:noProof/>
            </w:rPr>
            <w:instrText xml:space="preserve"> STYLEREF CharPartText \*charformat </w:instrText>
          </w:r>
          <w:r w:rsidR="0078370B">
            <w:rPr>
              <w:noProof/>
            </w:rPr>
            <w:fldChar w:fldCharType="separate"/>
          </w:r>
          <w:r w:rsidR="0078370B">
            <w:rPr>
              <w:noProof/>
            </w:rPr>
            <w:t>Other provisions</w:t>
          </w:r>
          <w:r>
            <w:rPr>
              <w:noProof/>
            </w:rPr>
            <w:fldChar w:fldCharType="end"/>
          </w:r>
        </w:p>
      </w:tc>
      <w:tc>
        <w:tcPr>
          <w:tcW w:w="900" w:type="pct"/>
        </w:tcPr>
        <w:p w:rsidR="007450B7" w:rsidRDefault="001E6407">
          <w:pPr>
            <w:pStyle w:val="HeaderEven"/>
            <w:jc w:val="right"/>
            <w:rPr>
              <w:b/>
            </w:rPr>
          </w:pPr>
          <w:r>
            <w:rPr>
              <w:b/>
            </w:rPr>
            <w:fldChar w:fldCharType="begin"/>
          </w:r>
          <w:r w:rsidR="007450B7">
            <w:rPr>
              <w:b/>
            </w:rPr>
            <w:instrText xml:space="preserve"> STYLEREF CharPartNo \*charformat </w:instrText>
          </w:r>
          <w:r w:rsidR="0078370B">
            <w:rPr>
              <w:b/>
            </w:rPr>
            <w:fldChar w:fldCharType="separate"/>
          </w:r>
          <w:r w:rsidR="0078370B">
            <w:rPr>
              <w:b/>
              <w:noProof/>
            </w:rPr>
            <w:t>Part 6.2</w:t>
          </w:r>
          <w:r>
            <w:rPr>
              <w:b/>
            </w:rPr>
            <w:fldChar w:fldCharType="end"/>
          </w:r>
        </w:p>
      </w:tc>
    </w:tr>
    <w:tr w:rsidR="007450B7">
      <w:tc>
        <w:tcPr>
          <w:tcW w:w="4100" w:type="pct"/>
        </w:tcPr>
        <w:p w:rsidR="007450B7" w:rsidRDefault="001E6407">
          <w:pPr>
            <w:pStyle w:val="HeaderEven"/>
            <w:jc w:val="right"/>
          </w:pPr>
          <w:r>
            <w:fldChar w:fldCharType="begin"/>
          </w:r>
          <w:r w:rsidR="007450B7">
            <w:instrText xml:space="preserve"> STYLEREF CharDivText \*charformat </w:instrText>
          </w:r>
          <w:r>
            <w:fldChar w:fldCharType="end"/>
          </w:r>
        </w:p>
      </w:tc>
      <w:tc>
        <w:tcPr>
          <w:tcW w:w="900" w:type="pct"/>
        </w:tcPr>
        <w:p w:rsidR="007450B7" w:rsidRDefault="001E6407">
          <w:pPr>
            <w:pStyle w:val="HeaderEven"/>
            <w:jc w:val="right"/>
            <w:rPr>
              <w:b/>
            </w:rPr>
          </w:pPr>
          <w:r>
            <w:rPr>
              <w:b/>
            </w:rPr>
            <w:fldChar w:fldCharType="begin"/>
          </w:r>
          <w:r w:rsidR="007450B7">
            <w:rPr>
              <w:b/>
            </w:rPr>
            <w:instrText xml:space="preserve"> STYLEREF CharDivNo \*charformat </w:instrText>
          </w:r>
          <w:r>
            <w:rPr>
              <w:b/>
            </w:rPr>
            <w:fldChar w:fldCharType="end"/>
          </w:r>
        </w:p>
      </w:tc>
    </w:tr>
    <w:tr w:rsidR="007450B7">
      <w:trPr>
        <w:cantSplit/>
      </w:trPr>
      <w:tc>
        <w:tcPr>
          <w:tcW w:w="900" w:type="pct"/>
          <w:gridSpan w:val="2"/>
          <w:tcBorders>
            <w:bottom w:val="single" w:sz="4" w:space="0" w:color="auto"/>
          </w:tcBorders>
        </w:tcPr>
        <w:p w:rsidR="007450B7" w:rsidRDefault="0078370B">
          <w:pPr>
            <w:pStyle w:val="HeaderOdd6"/>
          </w:pPr>
          <w:r>
            <w:fldChar w:fldCharType="begin"/>
          </w:r>
          <w:r>
            <w:instrText xml:space="preserve"> DOCPROPERTY "Company"  \* MERGEFORMAT </w:instrText>
          </w:r>
          <w:r>
            <w:fldChar w:fldCharType="separate"/>
          </w:r>
          <w:r w:rsidR="00DD20CD">
            <w:t>Section</w:t>
          </w:r>
          <w:r>
            <w:fldChar w:fldCharType="end"/>
          </w:r>
          <w:r w:rsidR="007450B7">
            <w:t xml:space="preserve"> </w:t>
          </w:r>
          <w:r w:rsidR="00E7613D">
            <w:rPr>
              <w:noProof/>
            </w:rPr>
            <w:fldChar w:fldCharType="begin"/>
          </w:r>
          <w:r w:rsidR="00E7613D">
            <w:rPr>
              <w:noProof/>
            </w:rPr>
            <w:instrText xml:space="preserve"> STYLEREF CharSectNo \*charformat </w:instrText>
          </w:r>
          <w:r w:rsidR="00E7613D">
            <w:rPr>
              <w:noProof/>
            </w:rPr>
            <w:fldChar w:fldCharType="separate"/>
          </w:r>
          <w:r>
            <w:rPr>
              <w:noProof/>
            </w:rPr>
            <w:t>155</w:t>
          </w:r>
          <w:r w:rsidR="00E7613D">
            <w:rPr>
              <w:noProof/>
            </w:rPr>
            <w:fldChar w:fldCharType="end"/>
          </w:r>
        </w:p>
      </w:tc>
    </w:tr>
  </w:tbl>
  <w:p w:rsidR="007450B7" w:rsidRDefault="007450B7">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7450B7">
      <w:trPr>
        <w:jc w:val="center"/>
      </w:trPr>
      <w:tc>
        <w:tcPr>
          <w:tcW w:w="1560" w:type="dxa"/>
        </w:tcPr>
        <w:p w:rsidR="007450B7" w:rsidRDefault="001E6407">
          <w:pPr>
            <w:pStyle w:val="HeaderEven"/>
            <w:rPr>
              <w:b/>
            </w:rPr>
          </w:pPr>
          <w:r>
            <w:rPr>
              <w:b/>
            </w:rPr>
            <w:fldChar w:fldCharType="begin"/>
          </w:r>
          <w:r w:rsidR="007450B7">
            <w:rPr>
              <w:b/>
            </w:rPr>
            <w:instrText xml:space="preserve"> STYLEREF CharChapNo \*charformat </w:instrText>
          </w:r>
          <w:r>
            <w:rPr>
              <w:b/>
            </w:rPr>
            <w:fldChar w:fldCharType="separate"/>
          </w:r>
          <w:r w:rsidR="0078370B">
            <w:rPr>
              <w:b/>
              <w:noProof/>
            </w:rPr>
            <w:t>Schedule 1</w:t>
          </w:r>
          <w:r>
            <w:rPr>
              <w:b/>
            </w:rPr>
            <w:fldChar w:fldCharType="end"/>
          </w:r>
        </w:p>
      </w:tc>
      <w:tc>
        <w:tcPr>
          <w:tcW w:w="5741" w:type="dxa"/>
        </w:tcPr>
        <w:p w:rsidR="007450B7" w:rsidRDefault="00E7613D">
          <w:pPr>
            <w:pStyle w:val="HeaderEven"/>
          </w:pPr>
          <w:r>
            <w:rPr>
              <w:noProof/>
            </w:rPr>
            <w:fldChar w:fldCharType="begin"/>
          </w:r>
          <w:r>
            <w:rPr>
              <w:noProof/>
            </w:rPr>
            <w:instrText xml:space="preserve"> STYLEREF CharChapText \*charformat </w:instrText>
          </w:r>
          <w:r>
            <w:rPr>
              <w:noProof/>
            </w:rPr>
            <w:fldChar w:fldCharType="separate"/>
          </w:r>
          <w:r w:rsidR="0078370B">
            <w:rPr>
              <w:noProof/>
            </w:rPr>
            <w:t>Reviewable decisions</w:t>
          </w:r>
          <w:r>
            <w:rPr>
              <w:noProof/>
            </w:rPr>
            <w:fldChar w:fldCharType="end"/>
          </w:r>
        </w:p>
      </w:tc>
    </w:tr>
    <w:tr w:rsidR="007450B7">
      <w:trPr>
        <w:jc w:val="center"/>
      </w:trPr>
      <w:tc>
        <w:tcPr>
          <w:tcW w:w="1560" w:type="dxa"/>
        </w:tcPr>
        <w:p w:rsidR="007450B7" w:rsidRDefault="001E6407">
          <w:pPr>
            <w:pStyle w:val="HeaderEven"/>
            <w:rPr>
              <w:b/>
            </w:rPr>
          </w:pPr>
          <w:r>
            <w:rPr>
              <w:b/>
            </w:rPr>
            <w:fldChar w:fldCharType="begin"/>
          </w:r>
          <w:r w:rsidR="007450B7">
            <w:rPr>
              <w:b/>
            </w:rPr>
            <w:instrText xml:space="preserve"> STYLEREF CharPartNo \*charformat </w:instrText>
          </w:r>
          <w:r>
            <w:rPr>
              <w:b/>
            </w:rPr>
            <w:fldChar w:fldCharType="end"/>
          </w:r>
        </w:p>
      </w:tc>
      <w:tc>
        <w:tcPr>
          <w:tcW w:w="5741" w:type="dxa"/>
        </w:tcPr>
        <w:p w:rsidR="007450B7" w:rsidRDefault="001E6407">
          <w:pPr>
            <w:pStyle w:val="HeaderEven"/>
          </w:pPr>
          <w:r>
            <w:fldChar w:fldCharType="begin"/>
          </w:r>
          <w:r w:rsidR="007450B7">
            <w:instrText xml:space="preserve"> STYLEREF CharPartText \*charformat </w:instrText>
          </w:r>
          <w:r>
            <w:fldChar w:fldCharType="end"/>
          </w:r>
        </w:p>
      </w:tc>
    </w:tr>
    <w:tr w:rsidR="007450B7">
      <w:trPr>
        <w:jc w:val="center"/>
      </w:trPr>
      <w:tc>
        <w:tcPr>
          <w:tcW w:w="7296" w:type="dxa"/>
          <w:gridSpan w:val="2"/>
          <w:tcBorders>
            <w:bottom w:val="single" w:sz="4" w:space="0" w:color="auto"/>
          </w:tcBorders>
        </w:tcPr>
        <w:p w:rsidR="007450B7" w:rsidRDefault="007450B7">
          <w:pPr>
            <w:pStyle w:val="HeaderEven6"/>
          </w:pPr>
        </w:p>
      </w:tc>
    </w:tr>
  </w:tbl>
  <w:p w:rsidR="007450B7" w:rsidRDefault="007450B7">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7450B7">
      <w:trPr>
        <w:jc w:val="center"/>
      </w:trPr>
      <w:tc>
        <w:tcPr>
          <w:tcW w:w="5741" w:type="dxa"/>
        </w:tcPr>
        <w:p w:rsidR="007450B7" w:rsidRDefault="00E7613D">
          <w:pPr>
            <w:pStyle w:val="HeaderEven"/>
            <w:jc w:val="right"/>
          </w:pPr>
          <w:r>
            <w:rPr>
              <w:noProof/>
            </w:rPr>
            <w:fldChar w:fldCharType="begin"/>
          </w:r>
          <w:r>
            <w:rPr>
              <w:noProof/>
            </w:rPr>
            <w:instrText xml:space="preserve"> STYLEREF CharChapText \*charformat </w:instrText>
          </w:r>
          <w:r>
            <w:rPr>
              <w:noProof/>
            </w:rPr>
            <w:fldChar w:fldCharType="separate"/>
          </w:r>
          <w:r w:rsidR="0078370B">
            <w:rPr>
              <w:noProof/>
            </w:rPr>
            <w:t>Reviewable decisions</w:t>
          </w:r>
          <w:r>
            <w:rPr>
              <w:noProof/>
            </w:rPr>
            <w:fldChar w:fldCharType="end"/>
          </w:r>
        </w:p>
      </w:tc>
      <w:tc>
        <w:tcPr>
          <w:tcW w:w="1560" w:type="dxa"/>
        </w:tcPr>
        <w:p w:rsidR="007450B7" w:rsidRDefault="001E6407">
          <w:pPr>
            <w:pStyle w:val="HeaderEven"/>
            <w:jc w:val="right"/>
            <w:rPr>
              <w:b/>
            </w:rPr>
          </w:pPr>
          <w:r>
            <w:rPr>
              <w:b/>
            </w:rPr>
            <w:fldChar w:fldCharType="begin"/>
          </w:r>
          <w:r w:rsidR="007450B7">
            <w:rPr>
              <w:b/>
            </w:rPr>
            <w:instrText xml:space="preserve"> STYLEREF CharChapNo \*charformat </w:instrText>
          </w:r>
          <w:r>
            <w:rPr>
              <w:b/>
            </w:rPr>
            <w:fldChar w:fldCharType="separate"/>
          </w:r>
          <w:r w:rsidR="0078370B">
            <w:rPr>
              <w:b/>
              <w:noProof/>
            </w:rPr>
            <w:t>Schedule 1</w:t>
          </w:r>
          <w:r>
            <w:rPr>
              <w:b/>
            </w:rPr>
            <w:fldChar w:fldCharType="end"/>
          </w:r>
        </w:p>
      </w:tc>
    </w:tr>
    <w:tr w:rsidR="007450B7">
      <w:trPr>
        <w:jc w:val="center"/>
      </w:trPr>
      <w:tc>
        <w:tcPr>
          <w:tcW w:w="5741" w:type="dxa"/>
        </w:tcPr>
        <w:p w:rsidR="007450B7" w:rsidRDefault="001E6407">
          <w:pPr>
            <w:pStyle w:val="HeaderEven"/>
            <w:jc w:val="right"/>
          </w:pPr>
          <w:r>
            <w:fldChar w:fldCharType="begin"/>
          </w:r>
          <w:r w:rsidR="007450B7">
            <w:instrText xml:space="preserve"> STYLEREF CharPartText \*charformat </w:instrText>
          </w:r>
          <w:r>
            <w:fldChar w:fldCharType="end"/>
          </w:r>
        </w:p>
      </w:tc>
      <w:tc>
        <w:tcPr>
          <w:tcW w:w="1560" w:type="dxa"/>
        </w:tcPr>
        <w:p w:rsidR="007450B7" w:rsidRDefault="001E6407">
          <w:pPr>
            <w:pStyle w:val="HeaderEven"/>
            <w:jc w:val="right"/>
            <w:rPr>
              <w:b/>
            </w:rPr>
          </w:pPr>
          <w:r>
            <w:rPr>
              <w:b/>
            </w:rPr>
            <w:fldChar w:fldCharType="begin"/>
          </w:r>
          <w:r w:rsidR="007450B7">
            <w:rPr>
              <w:b/>
            </w:rPr>
            <w:instrText xml:space="preserve"> STYLEREF CharPartNo \*charformat </w:instrText>
          </w:r>
          <w:r>
            <w:rPr>
              <w:b/>
            </w:rPr>
            <w:fldChar w:fldCharType="end"/>
          </w:r>
        </w:p>
      </w:tc>
    </w:tr>
    <w:tr w:rsidR="007450B7">
      <w:trPr>
        <w:jc w:val="center"/>
      </w:trPr>
      <w:tc>
        <w:tcPr>
          <w:tcW w:w="7296" w:type="dxa"/>
          <w:gridSpan w:val="2"/>
          <w:tcBorders>
            <w:bottom w:val="single" w:sz="4" w:space="0" w:color="auto"/>
          </w:tcBorders>
        </w:tcPr>
        <w:p w:rsidR="007450B7" w:rsidRDefault="007450B7">
          <w:pPr>
            <w:pStyle w:val="HeaderOdd6"/>
          </w:pPr>
        </w:p>
      </w:tc>
    </w:tr>
  </w:tbl>
  <w:p w:rsidR="007450B7" w:rsidRDefault="007450B7">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7450B7">
      <w:trPr>
        <w:jc w:val="center"/>
      </w:trPr>
      <w:tc>
        <w:tcPr>
          <w:tcW w:w="1340" w:type="dxa"/>
        </w:tcPr>
        <w:p w:rsidR="007450B7" w:rsidRDefault="007450B7">
          <w:pPr>
            <w:pStyle w:val="HeaderEven"/>
          </w:pPr>
        </w:p>
      </w:tc>
      <w:tc>
        <w:tcPr>
          <w:tcW w:w="6583" w:type="dxa"/>
        </w:tcPr>
        <w:p w:rsidR="007450B7" w:rsidRDefault="007450B7">
          <w:pPr>
            <w:pStyle w:val="HeaderEven"/>
          </w:pPr>
        </w:p>
      </w:tc>
    </w:tr>
    <w:tr w:rsidR="007450B7">
      <w:trPr>
        <w:jc w:val="center"/>
      </w:trPr>
      <w:tc>
        <w:tcPr>
          <w:tcW w:w="7923" w:type="dxa"/>
          <w:gridSpan w:val="2"/>
          <w:tcBorders>
            <w:bottom w:val="single" w:sz="4" w:space="0" w:color="auto"/>
          </w:tcBorders>
        </w:tcPr>
        <w:p w:rsidR="007450B7" w:rsidRDefault="007450B7">
          <w:pPr>
            <w:pStyle w:val="HeaderEven6"/>
          </w:pPr>
          <w:r>
            <w:t>Dictionary</w:t>
          </w:r>
        </w:p>
      </w:tc>
    </w:tr>
  </w:tbl>
  <w:p w:rsidR="007450B7" w:rsidRDefault="007450B7">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7450B7">
      <w:trPr>
        <w:jc w:val="center"/>
      </w:trPr>
      <w:tc>
        <w:tcPr>
          <w:tcW w:w="6583" w:type="dxa"/>
        </w:tcPr>
        <w:p w:rsidR="007450B7" w:rsidRDefault="007450B7">
          <w:pPr>
            <w:pStyle w:val="HeaderOdd"/>
          </w:pPr>
        </w:p>
      </w:tc>
      <w:tc>
        <w:tcPr>
          <w:tcW w:w="1340" w:type="dxa"/>
        </w:tcPr>
        <w:p w:rsidR="007450B7" w:rsidRDefault="007450B7">
          <w:pPr>
            <w:pStyle w:val="HeaderOdd"/>
          </w:pPr>
        </w:p>
      </w:tc>
    </w:tr>
    <w:tr w:rsidR="007450B7">
      <w:trPr>
        <w:jc w:val="center"/>
      </w:trPr>
      <w:tc>
        <w:tcPr>
          <w:tcW w:w="7923" w:type="dxa"/>
          <w:gridSpan w:val="2"/>
          <w:tcBorders>
            <w:bottom w:val="single" w:sz="4" w:space="0" w:color="auto"/>
          </w:tcBorders>
        </w:tcPr>
        <w:p w:rsidR="007450B7" w:rsidRDefault="007450B7">
          <w:pPr>
            <w:pStyle w:val="HeaderOdd6"/>
          </w:pPr>
          <w:r>
            <w:t>Dictionary</w:t>
          </w:r>
        </w:p>
      </w:tc>
    </w:tr>
  </w:tbl>
  <w:p w:rsidR="007450B7" w:rsidRDefault="007450B7">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7450B7">
      <w:trPr>
        <w:jc w:val="center"/>
      </w:trPr>
      <w:tc>
        <w:tcPr>
          <w:tcW w:w="1234" w:type="dxa"/>
          <w:gridSpan w:val="2"/>
        </w:tcPr>
        <w:p w:rsidR="007450B7" w:rsidRDefault="007450B7">
          <w:pPr>
            <w:pStyle w:val="HeaderEven"/>
            <w:rPr>
              <w:b/>
            </w:rPr>
          </w:pPr>
          <w:r>
            <w:rPr>
              <w:b/>
            </w:rPr>
            <w:t>Endnotes</w:t>
          </w:r>
        </w:p>
      </w:tc>
      <w:tc>
        <w:tcPr>
          <w:tcW w:w="6062" w:type="dxa"/>
        </w:tcPr>
        <w:p w:rsidR="007450B7" w:rsidRDefault="007450B7">
          <w:pPr>
            <w:pStyle w:val="HeaderEven"/>
          </w:pPr>
        </w:p>
      </w:tc>
    </w:tr>
    <w:tr w:rsidR="007450B7">
      <w:trPr>
        <w:cantSplit/>
        <w:jc w:val="center"/>
      </w:trPr>
      <w:tc>
        <w:tcPr>
          <w:tcW w:w="7296" w:type="dxa"/>
          <w:gridSpan w:val="3"/>
        </w:tcPr>
        <w:p w:rsidR="007450B7" w:rsidRDefault="007450B7">
          <w:pPr>
            <w:pStyle w:val="HeaderEven"/>
          </w:pPr>
        </w:p>
      </w:tc>
    </w:tr>
    <w:tr w:rsidR="007450B7">
      <w:trPr>
        <w:cantSplit/>
        <w:jc w:val="center"/>
      </w:trPr>
      <w:tc>
        <w:tcPr>
          <w:tcW w:w="700" w:type="dxa"/>
          <w:tcBorders>
            <w:bottom w:val="single" w:sz="4" w:space="0" w:color="auto"/>
          </w:tcBorders>
        </w:tcPr>
        <w:p w:rsidR="007450B7" w:rsidRDefault="00E7613D">
          <w:pPr>
            <w:pStyle w:val="HeaderEven6"/>
          </w:pPr>
          <w:r>
            <w:rPr>
              <w:noProof/>
            </w:rPr>
            <w:fldChar w:fldCharType="begin"/>
          </w:r>
          <w:r>
            <w:rPr>
              <w:noProof/>
            </w:rPr>
            <w:instrText xml:space="preserve"> STYLEREF charTableNo \*charformat </w:instrText>
          </w:r>
          <w:r>
            <w:rPr>
              <w:noProof/>
            </w:rPr>
            <w:fldChar w:fldCharType="separate"/>
          </w:r>
          <w:r w:rsidR="0078370B">
            <w:rPr>
              <w:noProof/>
            </w:rPr>
            <w:t>5</w:t>
          </w:r>
          <w:r>
            <w:rPr>
              <w:noProof/>
            </w:rPr>
            <w:fldChar w:fldCharType="end"/>
          </w:r>
        </w:p>
      </w:tc>
      <w:tc>
        <w:tcPr>
          <w:tcW w:w="6600" w:type="dxa"/>
          <w:gridSpan w:val="2"/>
          <w:tcBorders>
            <w:bottom w:val="single" w:sz="4" w:space="0" w:color="auto"/>
          </w:tcBorders>
        </w:tcPr>
        <w:p w:rsidR="007450B7" w:rsidRDefault="00E7613D">
          <w:pPr>
            <w:pStyle w:val="HeaderEven6"/>
          </w:pPr>
          <w:r>
            <w:rPr>
              <w:noProof/>
            </w:rPr>
            <w:fldChar w:fldCharType="begin"/>
          </w:r>
          <w:r>
            <w:rPr>
              <w:noProof/>
            </w:rPr>
            <w:instrText xml:space="preserve"> STYLEREF charTableText \*charformat </w:instrText>
          </w:r>
          <w:r>
            <w:rPr>
              <w:noProof/>
            </w:rPr>
            <w:fldChar w:fldCharType="separate"/>
          </w:r>
          <w:r w:rsidR="0078370B">
            <w:rPr>
              <w:noProof/>
            </w:rPr>
            <w:t>Earlier republications</w:t>
          </w:r>
          <w:r>
            <w:rPr>
              <w:noProof/>
            </w:rPr>
            <w:fldChar w:fldCharType="end"/>
          </w:r>
        </w:p>
      </w:tc>
    </w:tr>
  </w:tbl>
  <w:p w:rsidR="007450B7" w:rsidRDefault="007450B7">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7450B7">
      <w:trPr>
        <w:jc w:val="center"/>
      </w:trPr>
      <w:tc>
        <w:tcPr>
          <w:tcW w:w="5741" w:type="dxa"/>
        </w:tcPr>
        <w:p w:rsidR="007450B7" w:rsidRDefault="007450B7">
          <w:pPr>
            <w:pStyle w:val="HeaderEven"/>
            <w:jc w:val="right"/>
          </w:pPr>
        </w:p>
      </w:tc>
      <w:tc>
        <w:tcPr>
          <w:tcW w:w="1560" w:type="dxa"/>
          <w:gridSpan w:val="2"/>
        </w:tcPr>
        <w:p w:rsidR="007450B7" w:rsidRDefault="007450B7">
          <w:pPr>
            <w:pStyle w:val="HeaderEven"/>
            <w:jc w:val="right"/>
            <w:rPr>
              <w:b/>
            </w:rPr>
          </w:pPr>
          <w:r>
            <w:rPr>
              <w:b/>
            </w:rPr>
            <w:t>Endnotes</w:t>
          </w:r>
        </w:p>
      </w:tc>
    </w:tr>
    <w:tr w:rsidR="007450B7">
      <w:trPr>
        <w:jc w:val="center"/>
      </w:trPr>
      <w:tc>
        <w:tcPr>
          <w:tcW w:w="7301" w:type="dxa"/>
          <w:gridSpan w:val="3"/>
        </w:tcPr>
        <w:p w:rsidR="007450B7" w:rsidRDefault="007450B7">
          <w:pPr>
            <w:pStyle w:val="HeaderEven"/>
            <w:jc w:val="right"/>
            <w:rPr>
              <w:b/>
            </w:rPr>
          </w:pPr>
        </w:p>
      </w:tc>
    </w:tr>
    <w:tr w:rsidR="007450B7">
      <w:trPr>
        <w:jc w:val="center"/>
      </w:trPr>
      <w:tc>
        <w:tcPr>
          <w:tcW w:w="6600" w:type="dxa"/>
          <w:gridSpan w:val="2"/>
          <w:tcBorders>
            <w:bottom w:val="single" w:sz="4" w:space="0" w:color="auto"/>
          </w:tcBorders>
        </w:tcPr>
        <w:p w:rsidR="007450B7" w:rsidRDefault="00E7613D">
          <w:pPr>
            <w:pStyle w:val="HeaderOdd6"/>
          </w:pPr>
          <w:r>
            <w:rPr>
              <w:noProof/>
            </w:rPr>
            <w:fldChar w:fldCharType="begin"/>
          </w:r>
          <w:r>
            <w:rPr>
              <w:noProof/>
            </w:rPr>
            <w:instrText xml:space="preserve"> STYLEREF charTableText \*charformat </w:instrText>
          </w:r>
          <w:r>
            <w:rPr>
              <w:noProof/>
            </w:rPr>
            <w:fldChar w:fldCharType="separate"/>
          </w:r>
          <w:r w:rsidR="0078370B">
            <w:rPr>
              <w:noProof/>
            </w:rPr>
            <w:t>Expired transitional or validating provisions</w:t>
          </w:r>
          <w:r>
            <w:rPr>
              <w:noProof/>
            </w:rPr>
            <w:fldChar w:fldCharType="end"/>
          </w:r>
        </w:p>
      </w:tc>
      <w:tc>
        <w:tcPr>
          <w:tcW w:w="700" w:type="dxa"/>
          <w:tcBorders>
            <w:bottom w:val="single" w:sz="4" w:space="0" w:color="auto"/>
          </w:tcBorders>
        </w:tcPr>
        <w:p w:rsidR="007450B7" w:rsidRDefault="00E7613D">
          <w:pPr>
            <w:pStyle w:val="HeaderOdd6"/>
          </w:pPr>
          <w:r>
            <w:rPr>
              <w:noProof/>
            </w:rPr>
            <w:fldChar w:fldCharType="begin"/>
          </w:r>
          <w:r>
            <w:rPr>
              <w:noProof/>
            </w:rPr>
            <w:instrText xml:space="preserve"> STYLEREF charTableNo \*charformat </w:instrText>
          </w:r>
          <w:r>
            <w:rPr>
              <w:noProof/>
            </w:rPr>
            <w:fldChar w:fldCharType="separate"/>
          </w:r>
          <w:r w:rsidR="0078370B">
            <w:rPr>
              <w:noProof/>
            </w:rPr>
            <w:t>6</w:t>
          </w:r>
          <w:r>
            <w:rPr>
              <w:noProof/>
            </w:rPr>
            <w:fldChar w:fldCharType="end"/>
          </w:r>
        </w:p>
      </w:tc>
    </w:tr>
  </w:tbl>
  <w:p w:rsidR="007450B7" w:rsidRDefault="007450B7">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450B7" w:rsidRDefault="007450B7">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450B7" w:rsidRDefault="007450B7">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450B7" w:rsidRDefault="007450B7">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450B7" w:rsidRDefault="007450B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8914A26"/>
    <w:multiLevelType w:val="singleLevel"/>
    <w:tmpl w:val="45AAFD68"/>
    <w:lvl w:ilvl="0">
      <w:start w:val="1"/>
      <w:numFmt w:val="bullet"/>
      <w:lvlText w:val=""/>
      <w:lvlJc w:val="left"/>
      <w:pPr>
        <w:tabs>
          <w:tab w:val="num" w:pos="960"/>
        </w:tabs>
        <w:ind w:left="900" w:hanging="300"/>
      </w:pPr>
      <w:rPr>
        <w:rFonts w:ascii="Symbol" w:hAnsi="Symbol" w:hint="default"/>
        <w:sz w:val="18"/>
      </w:rPr>
    </w:lvl>
  </w:abstractNum>
  <w:abstractNum w:abstractNumId="11"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2"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3"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2681604A"/>
    <w:multiLevelType w:val="multilevel"/>
    <w:tmpl w:val="F7148538"/>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5" w15:restartNumberingAfterBreak="0">
    <w:nsid w:val="296A7538"/>
    <w:multiLevelType w:val="singleLevel"/>
    <w:tmpl w:val="F1A6F8EE"/>
    <w:lvl w:ilvl="0">
      <w:start w:val="1"/>
      <w:numFmt w:val="bullet"/>
      <w:lvlText w:val=""/>
      <w:lvlJc w:val="left"/>
      <w:pPr>
        <w:tabs>
          <w:tab w:val="num" w:pos="960"/>
        </w:tabs>
        <w:ind w:left="900" w:hanging="300"/>
      </w:pPr>
      <w:rPr>
        <w:rFonts w:ascii="Symbol" w:hAnsi="Symbol" w:hint="default"/>
        <w:sz w:val="18"/>
      </w:rPr>
    </w:lvl>
  </w:abstractNum>
  <w:abstractNum w:abstractNumId="16" w15:restartNumberingAfterBreak="0">
    <w:nsid w:val="31D03CEE"/>
    <w:multiLevelType w:val="hybridMultilevel"/>
    <w:tmpl w:val="5DB2CD8E"/>
    <w:name w:val="ChapHeadings"/>
    <w:lvl w:ilvl="0" w:tplc="932EEEC4">
      <w:start w:val="1"/>
      <w:numFmt w:val="bullet"/>
      <w:pStyle w:val="aNoteBulletsubpar"/>
      <w:lvlText w:val=""/>
      <w:lvlJc w:val="left"/>
      <w:pPr>
        <w:tabs>
          <w:tab w:val="num" w:pos="3300"/>
        </w:tabs>
        <w:ind w:left="3240" w:hanging="300"/>
      </w:pPr>
      <w:rPr>
        <w:rFonts w:ascii="Symbol" w:hAnsi="Symbol" w:hint="default"/>
        <w:sz w:val="20"/>
      </w:rPr>
    </w:lvl>
    <w:lvl w:ilvl="1" w:tplc="87787378" w:tentative="1">
      <w:start w:val="1"/>
      <w:numFmt w:val="bullet"/>
      <w:lvlText w:val="o"/>
      <w:lvlJc w:val="left"/>
      <w:pPr>
        <w:tabs>
          <w:tab w:val="num" w:pos="1440"/>
        </w:tabs>
        <w:ind w:left="1440" w:hanging="360"/>
      </w:pPr>
      <w:rPr>
        <w:rFonts w:ascii="Courier New" w:hAnsi="Courier New" w:hint="default"/>
      </w:rPr>
    </w:lvl>
    <w:lvl w:ilvl="2" w:tplc="3CC6CB0A" w:tentative="1">
      <w:start w:val="1"/>
      <w:numFmt w:val="bullet"/>
      <w:lvlText w:val=""/>
      <w:lvlJc w:val="left"/>
      <w:pPr>
        <w:tabs>
          <w:tab w:val="num" w:pos="2160"/>
        </w:tabs>
        <w:ind w:left="2160" w:hanging="360"/>
      </w:pPr>
      <w:rPr>
        <w:rFonts w:ascii="Wingdings" w:hAnsi="Wingdings" w:hint="default"/>
      </w:rPr>
    </w:lvl>
    <w:lvl w:ilvl="3" w:tplc="E8BAC7C2" w:tentative="1">
      <w:start w:val="1"/>
      <w:numFmt w:val="bullet"/>
      <w:lvlText w:val=""/>
      <w:lvlJc w:val="left"/>
      <w:pPr>
        <w:tabs>
          <w:tab w:val="num" w:pos="2880"/>
        </w:tabs>
        <w:ind w:left="2880" w:hanging="360"/>
      </w:pPr>
      <w:rPr>
        <w:rFonts w:ascii="Symbol" w:hAnsi="Symbol" w:hint="default"/>
      </w:rPr>
    </w:lvl>
    <w:lvl w:ilvl="4" w:tplc="E034C87A" w:tentative="1">
      <w:start w:val="1"/>
      <w:numFmt w:val="bullet"/>
      <w:lvlText w:val="o"/>
      <w:lvlJc w:val="left"/>
      <w:pPr>
        <w:tabs>
          <w:tab w:val="num" w:pos="3600"/>
        </w:tabs>
        <w:ind w:left="3600" w:hanging="360"/>
      </w:pPr>
      <w:rPr>
        <w:rFonts w:ascii="Courier New" w:hAnsi="Courier New" w:hint="default"/>
      </w:rPr>
    </w:lvl>
    <w:lvl w:ilvl="5" w:tplc="710C7148" w:tentative="1">
      <w:start w:val="1"/>
      <w:numFmt w:val="bullet"/>
      <w:lvlText w:val=""/>
      <w:lvlJc w:val="left"/>
      <w:pPr>
        <w:tabs>
          <w:tab w:val="num" w:pos="4320"/>
        </w:tabs>
        <w:ind w:left="4320" w:hanging="360"/>
      </w:pPr>
      <w:rPr>
        <w:rFonts w:ascii="Wingdings" w:hAnsi="Wingdings" w:hint="default"/>
      </w:rPr>
    </w:lvl>
    <w:lvl w:ilvl="6" w:tplc="4358FD06" w:tentative="1">
      <w:start w:val="1"/>
      <w:numFmt w:val="bullet"/>
      <w:lvlText w:val=""/>
      <w:lvlJc w:val="left"/>
      <w:pPr>
        <w:tabs>
          <w:tab w:val="num" w:pos="5040"/>
        </w:tabs>
        <w:ind w:left="5040" w:hanging="360"/>
      </w:pPr>
      <w:rPr>
        <w:rFonts w:ascii="Symbol" w:hAnsi="Symbol" w:hint="default"/>
      </w:rPr>
    </w:lvl>
    <w:lvl w:ilvl="7" w:tplc="93DCD112" w:tentative="1">
      <w:start w:val="1"/>
      <w:numFmt w:val="bullet"/>
      <w:lvlText w:val="o"/>
      <w:lvlJc w:val="left"/>
      <w:pPr>
        <w:tabs>
          <w:tab w:val="num" w:pos="5760"/>
        </w:tabs>
        <w:ind w:left="5760" w:hanging="360"/>
      </w:pPr>
      <w:rPr>
        <w:rFonts w:ascii="Courier New" w:hAnsi="Courier New" w:hint="default"/>
      </w:rPr>
    </w:lvl>
    <w:lvl w:ilvl="8" w:tplc="3D0AF4BC"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8" w15:restartNumberingAfterBreak="0">
    <w:nsid w:val="37296F46"/>
    <w:multiLevelType w:val="multilevel"/>
    <w:tmpl w:val="73F87CC0"/>
    <w:name w:val="Schedule"/>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9" w15:restartNumberingAfterBreak="0">
    <w:nsid w:val="3A1B54D7"/>
    <w:multiLevelType w:val="hybridMultilevel"/>
    <w:tmpl w:val="268C53A0"/>
    <w:name w:val="Sections"/>
    <w:lvl w:ilvl="0" w:tplc="33C8CC7C">
      <w:start w:val="1"/>
      <w:numFmt w:val="bullet"/>
      <w:pStyle w:val="aExamBulletsubpar"/>
      <w:lvlText w:val=""/>
      <w:lvlJc w:val="left"/>
      <w:pPr>
        <w:tabs>
          <w:tab w:val="num" w:pos="2540"/>
        </w:tabs>
        <w:ind w:left="2540" w:hanging="400"/>
      </w:pPr>
      <w:rPr>
        <w:rFonts w:ascii="Symbol" w:hAnsi="Symbol" w:hint="default"/>
        <w:sz w:val="20"/>
      </w:rPr>
    </w:lvl>
    <w:lvl w:ilvl="1" w:tplc="532AF608" w:tentative="1">
      <w:start w:val="1"/>
      <w:numFmt w:val="bullet"/>
      <w:lvlText w:val="o"/>
      <w:lvlJc w:val="left"/>
      <w:pPr>
        <w:tabs>
          <w:tab w:val="num" w:pos="1440"/>
        </w:tabs>
        <w:ind w:left="1440" w:hanging="360"/>
      </w:pPr>
      <w:rPr>
        <w:rFonts w:ascii="Courier New" w:hAnsi="Courier New" w:hint="default"/>
      </w:rPr>
    </w:lvl>
    <w:lvl w:ilvl="2" w:tplc="44000D0E" w:tentative="1">
      <w:start w:val="1"/>
      <w:numFmt w:val="bullet"/>
      <w:lvlText w:val=""/>
      <w:lvlJc w:val="left"/>
      <w:pPr>
        <w:tabs>
          <w:tab w:val="num" w:pos="2160"/>
        </w:tabs>
        <w:ind w:left="2160" w:hanging="360"/>
      </w:pPr>
      <w:rPr>
        <w:rFonts w:ascii="Wingdings" w:hAnsi="Wingdings" w:hint="default"/>
      </w:rPr>
    </w:lvl>
    <w:lvl w:ilvl="3" w:tplc="41F4C096" w:tentative="1">
      <w:start w:val="1"/>
      <w:numFmt w:val="bullet"/>
      <w:lvlText w:val=""/>
      <w:lvlJc w:val="left"/>
      <w:pPr>
        <w:tabs>
          <w:tab w:val="num" w:pos="2880"/>
        </w:tabs>
        <w:ind w:left="2880" w:hanging="360"/>
      </w:pPr>
      <w:rPr>
        <w:rFonts w:ascii="Symbol" w:hAnsi="Symbol" w:hint="default"/>
      </w:rPr>
    </w:lvl>
    <w:lvl w:ilvl="4" w:tplc="C80890EE" w:tentative="1">
      <w:start w:val="1"/>
      <w:numFmt w:val="bullet"/>
      <w:lvlText w:val="o"/>
      <w:lvlJc w:val="left"/>
      <w:pPr>
        <w:tabs>
          <w:tab w:val="num" w:pos="3600"/>
        </w:tabs>
        <w:ind w:left="3600" w:hanging="360"/>
      </w:pPr>
      <w:rPr>
        <w:rFonts w:ascii="Courier New" w:hAnsi="Courier New" w:hint="default"/>
      </w:rPr>
    </w:lvl>
    <w:lvl w:ilvl="5" w:tplc="6BAC4210" w:tentative="1">
      <w:start w:val="1"/>
      <w:numFmt w:val="bullet"/>
      <w:lvlText w:val=""/>
      <w:lvlJc w:val="left"/>
      <w:pPr>
        <w:tabs>
          <w:tab w:val="num" w:pos="4320"/>
        </w:tabs>
        <w:ind w:left="4320" w:hanging="360"/>
      </w:pPr>
      <w:rPr>
        <w:rFonts w:ascii="Wingdings" w:hAnsi="Wingdings" w:hint="default"/>
      </w:rPr>
    </w:lvl>
    <w:lvl w:ilvl="6" w:tplc="C0422912" w:tentative="1">
      <w:start w:val="1"/>
      <w:numFmt w:val="bullet"/>
      <w:lvlText w:val=""/>
      <w:lvlJc w:val="left"/>
      <w:pPr>
        <w:tabs>
          <w:tab w:val="num" w:pos="5040"/>
        </w:tabs>
        <w:ind w:left="5040" w:hanging="360"/>
      </w:pPr>
      <w:rPr>
        <w:rFonts w:ascii="Symbol" w:hAnsi="Symbol" w:hint="default"/>
      </w:rPr>
    </w:lvl>
    <w:lvl w:ilvl="7" w:tplc="0C42A922" w:tentative="1">
      <w:start w:val="1"/>
      <w:numFmt w:val="bullet"/>
      <w:lvlText w:val="o"/>
      <w:lvlJc w:val="left"/>
      <w:pPr>
        <w:tabs>
          <w:tab w:val="num" w:pos="5760"/>
        </w:tabs>
        <w:ind w:left="5760" w:hanging="360"/>
      </w:pPr>
      <w:rPr>
        <w:rFonts w:ascii="Courier New" w:hAnsi="Courier New" w:hint="default"/>
      </w:rPr>
    </w:lvl>
    <w:lvl w:ilvl="8" w:tplc="1256E478"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2"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23"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4" w15:restartNumberingAfterBreak="0">
    <w:nsid w:val="59C65351"/>
    <w:multiLevelType w:val="multilevel"/>
    <w:tmpl w:val="EAC047E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25" w15:restartNumberingAfterBreak="0">
    <w:nsid w:val="59E325CC"/>
    <w:multiLevelType w:val="multilevel"/>
    <w:tmpl w:val="155A5DE0"/>
    <w:name w:val="SchClause"/>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6" w15:restartNumberingAfterBreak="0">
    <w:nsid w:val="5C8639AD"/>
    <w:multiLevelType w:val="multilevel"/>
    <w:tmpl w:val="87044F96"/>
    <w:name w:val="ChapHeadings2"/>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lowerLetter"/>
      <w:suff w:val="nothing"/>
      <w:lvlText w:val="(%3)"/>
      <w:lvlJc w:val="left"/>
      <w:pPr>
        <w:ind w:left="0" w:firstLine="0"/>
      </w:pPr>
    </w:lvl>
    <w:lvl w:ilvl="3">
      <w:start w:val="1"/>
      <w:numFmt w:val="lowerRoman"/>
      <w:suff w:val="nothing"/>
      <w:lvlText w:val="(%4)"/>
      <w:lvlJc w:val="left"/>
      <w:pPr>
        <w:ind w:left="0" w:firstLine="0"/>
      </w:pPr>
    </w:lvl>
    <w:lvl w:ilvl="4">
      <w:start w:val="1"/>
      <w:numFmt w:val="upperLetter"/>
      <w:suff w:val="nothing"/>
      <w:lvlText w:val="(%5)"/>
      <w:lvlJc w:val="left"/>
      <w:pPr>
        <w:ind w:left="0" w:firstLine="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7"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5F800AF9"/>
    <w:multiLevelType w:val="multilevel"/>
    <w:tmpl w:val="3A843A0A"/>
    <w:name w:val="Main"/>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9" w15:restartNumberingAfterBreak="0">
    <w:nsid w:val="601E336D"/>
    <w:multiLevelType w:val="multilevel"/>
    <w:tmpl w:val="2E8C33A2"/>
    <w:name w:val="Lower"/>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Restart w:val="0"/>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30" w15:restartNumberingAfterBreak="0">
    <w:nsid w:val="62BF1189"/>
    <w:multiLevelType w:val="multilevel"/>
    <w:tmpl w:val="4150EC4C"/>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1"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2" w15:restartNumberingAfterBreak="0">
    <w:nsid w:val="71911CFC"/>
    <w:multiLevelType w:val="singleLevel"/>
    <w:tmpl w:val="9B6880CE"/>
    <w:name w:val="SchedHeading"/>
    <w:lvl w:ilvl="0">
      <w:start w:val="1"/>
      <w:numFmt w:val="bullet"/>
      <w:lvlText w:val=""/>
      <w:lvlJc w:val="left"/>
      <w:pPr>
        <w:tabs>
          <w:tab w:val="num" w:pos="960"/>
        </w:tabs>
        <w:ind w:left="900" w:hanging="300"/>
      </w:pPr>
      <w:rPr>
        <w:rFonts w:ascii="Symbol" w:hAnsi="Symbol" w:hint="default"/>
        <w:sz w:val="18"/>
      </w:rPr>
    </w:lvl>
  </w:abstractNum>
  <w:abstractNum w:abstractNumId="33"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9"/>
  </w:num>
  <w:num w:numId="2">
    <w:abstractNumId w:val="7"/>
  </w:num>
  <w:num w:numId="3">
    <w:abstractNumId w:val="6"/>
  </w:num>
  <w:num w:numId="4">
    <w:abstractNumId w:val="4"/>
  </w:num>
  <w:num w:numId="5">
    <w:abstractNumId w:val="8"/>
  </w:num>
  <w:num w:numId="6">
    <w:abstractNumId w:val="3"/>
  </w:num>
  <w:num w:numId="7">
    <w:abstractNumId w:val="2"/>
  </w:num>
  <w:num w:numId="8">
    <w:abstractNumId w:val="1"/>
  </w:num>
  <w:num w:numId="9">
    <w:abstractNumId w:val="0"/>
  </w:num>
  <w:num w:numId="10">
    <w:abstractNumId w:val="20"/>
  </w:num>
  <w:num w:numId="11">
    <w:abstractNumId w:val="21"/>
  </w:num>
  <w:num w:numId="12">
    <w:abstractNumId w:val="22"/>
  </w:num>
  <w:num w:numId="13">
    <w:abstractNumId w:val="19"/>
  </w:num>
  <w:num w:numId="14">
    <w:abstractNumId w:val="16"/>
  </w:num>
  <w:num w:numId="15">
    <w:abstractNumId w:val="13"/>
  </w:num>
  <w:num w:numId="16">
    <w:abstractNumId w:val="10"/>
  </w:num>
  <w:num w:numId="17">
    <w:abstractNumId w:val="32"/>
  </w:num>
  <w:num w:numId="18">
    <w:abstractNumId w:val="15"/>
  </w:num>
  <w:num w:numId="19">
    <w:abstractNumId w:val="27"/>
  </w:num>
  <w:num w:numId="20">
    <w:abstractNumId w:val="33"/>
  </w:num>
  <w:num w:numId="21">
    <w:abstractNumId w:val="5"/>
  </w:num>
  <w:num w:numId="22">
    <w:abstractNumId w:val="31"/>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activeWritingStyle w:appName="MSWord" w:lang="en-AU" w:vendorID="64" w:dllVersion="5" w:nlCheck="1" w:checkStyle="1"/>
  <w:activeWritingStyle w:appName="MSWord" w:lang="en-AU" w:vendorID="64" w:dllVersion="6" w:nlCheck="1" w:checkStyle="1"/>
  <w:activeWritingStyle w:appName="MSWord" w:lang="en-US" w:vendorID="64" w:dllVersion="6" w:nlCheck="1" w:checkStyle="1"/>
  <w:activeWritingStyle w:appName="MSWord" w:lang="en-AU" w:vendorID="64" w:dllVersion="0" w:nlCheck="1" w:checkStyle="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93802"/>
    <w:rsid w:val="00031B47"/>
    <w:rsid w:val="000446A0"/>
    <w:rsid w:val="0004584E"/>
    <w:rsid w:val="00065B6D"/>
    <w:rsid w:val="00067950"/>
    <w:rsid w:val="0007557F"/>
    <w:rsid w:val="000812C7"/>
    <w:rsid w:val="0008705E"/>
    <w:rsid w:val="00094F7E"/>
    <w:rsid w:val="00096B76"/>
    <w:rsid w:val="000972A0"/>
    <w:rsid w:val="000A130E"/>
    <w:rsid w:val="000A3E9E"/>
    <w:rsid w:val="000A6628"/>
    <w:rsid w:val="000B0FFF"/>
    <w:rsid w:val="000B74FF"/>
    <w:rsid w:val="000C4348"/>
    <w:rsid w:val="000E5A7E"/>
    <w:rsid w:val="000F18F9"/>
    <w:rsid w:val="001070B2"/>
    <w:rsid w:val="001078D1"/>
    <w:rsid w:val="0011368C"/>
    <w:rsid w:val="00115F62"/>
    <w:rsid w:val="00131FD1"/>
    <w:rsid w:val="001321C4"/>
    <w:rsid w:val="001420C1"/>
    <w:rsid w:val="001503B6"/>
    <w:rsid w:val="00152271"/>
    <w:rsid w:val="00153179"/>
    <w:rsid w:val="00154464"/>
    <w:rsid w:val="0016741C"/>
    <w:rsid w:val="00167F32"/>
    <w:rsid w:val="00170F39"/>
    <w:rsid w:val="00176892"/>
    <w:rsid w:val="001927F7"/>
    <w:rsid w:val="001976A5"/>
    <w:rsid w:val="00197ED8"/>
    <w:rsid w:val="001A0235"/>
    <w:rsid w:val="001B1A63"/>
    <w:rsid w:val="001B25E4"/>
    <w:rsid w:val="001C78FE"/>
    <w:rsid w:val="001D23C2"/>
    <w:rsid w:val="001D7BF7"/>
    <w:rsid w:val="001E6407"/>
    <w:rsid w:val="001E6724"/>
    <w:rsid w:val="002101C9"/>
    <w:rsid w:val="00212A8D"/>
    <w:rsid w:val="0021334E"/>
    <w:rsid w:val="00216003"/>
    <w:rsid w:val="00227193"/>
    <w:rsid w:val="002513AF"/>
    <w:rsid w:val="002536AD"/>
    <w:rsid w:val="00253D00"/>
    <w:rsid w:val="0025682C"/>
    <w:rsid w:val="00275D53"/>
    <w:rsid w:val="002767B7"/>
    <w:rsid w:val="0027684D"/>
    <w:rsid w:val="00277342"/>
    <w:rsid w:val="00284276"/>
    <w:rsid w:val="00290ACB"/>
    <w:rsid w:val="00294213"/>
    <w:rsid w:val="0029656E"/>
    <w:rsid w:val="002970D3"/>
    <w:rsid w:val="002A3A14"/>
    <w:rsid w:val="002B1319"/>
    <w:rsid w:val="002B392B"/>
    <w:rsid w:val="002D60D9"/>
    <w:rsid w:val="002D705E"/>
    <w:rsid w:val="002E0566"/>
    <w:rsid w:val="002E40EB"/>
    <w:rsid w:val="002E69A3"/>
    <w:rsid w:val="002E7A9A"/>
    <w:rsid w:val="002F05AB"/>
    <w:rsid w:val="002F3D53"/>
    <w:rsid w:val="00304B5D"/>
    <w:rsid w:val="00316CBF"/>
    <w:rsid w:val="00334B91"/>
    <w:rsid w:val="0033584D"/>
    <w:rsid w:val="00341BEA"/>
    <w:rsid w:val="00343EF4"/>
    <w:rsid w:val="0036104E"/>
    <w:rsid w:val="0036162D"/>
    <w:rsid w:val="003643A4"/>
    <w:rsid w:val="00380C9D"/>
    <w:rsid w:val="00383E19"/>
    <w:rsid w:val="003A5167"/>
    <w:rsid w:val="003A7A2C"/>
    <w:rsid w:val="003B7800"/>
    <w:rsid w:val="003C3357"/>
    <w:rsid w:val="003C613C"/>
    <w:rsid w:val="003C6231"/>
    <w:rsid w:val="003D59C8"/>
    <w:rsid w:val="003E1689"/>
    <w:rsid w:val="003E2E00"/>
    <w:rsid w:val="003F171C"/>
    <w:rsid w:val="00402A9E"/>
    <w:rsid w:val="00403D37"/>
    <w:rsid w:val="004048E6"/>
    <w:rsid w:val="00406FE9"/>
    <w:rsid w:val="00413079"/>
    <w:rsid w:val="00420358"/>
    <w:rsid w:val="004269B9"/>
    <w:rsid w:val="004301BD"/>
    <w:rsid w:val="00433294"/>
    <w:rsid w:val="004459F4"/>
    <w:rsid w:val="004518AB"/>
    <w:rsid w:val="00452777"/>
    <w:rsid w:val="00457A3D"/>
    <w:rsid w:val="00460BFC"/>
    <w:rsid w:val="00471417"/>
    <w:rsid w:val="00474007"/>
    <w:rsid w:val="004801F9"/>
    <w:rsid w:val="0048734A"/>
    <w:rsid w:val="00487D4C"/>
    <w:rsid w:val="00491DC5"/>
    <w:rsid w:val="004948ED"/>
    <w:rsid w:val="004950A4"/>
    <w:rsid w:val="004A5DB6"/>
    <w:rsid w:val="004C7C9E"/>
    <w:rsid w:val="004D0AC1"/>
    <w:rsid w:val="004D2956"/>
    <w:rsid w:val="004D2A9F"/>
    <w:rsid w:val="004D78D8"/>
    <w:rsid w:val="004E2166"/>
    <w:rsid w:val="004E2D4E"/>
    <w:rsid w:val="004F1ED6"/>
    <w:rsid w:val="00500F02"/>
    <w:rsid w:val="00507520"/>
    <w:rsid w:val="005107D6"/>
    <w:rsid w:val="00514867"/>
    <w:rsid w:val="00515B72"/>
    <w:rsid w:val="00526C4D"/>
    <w:rsid w:val="00530005"/>
    <w:rsid w:val="005376CB"/>
    <w:rsid w:val="00553344"/>
    <w:rsid w:val="00557333"/>
    <w:rsid w:val="00562B73"/>
    <w:rsid w:val="005721D5"/>
    <w:rsid w:val="00574356"/>
    <w:rsid w:val="00576061"/>
    <w:rsid w:val="00581DB9"/>
    <w:rsid w:val="005902E7"/>
    <w:rsid w:val="005A028F"/>
    <w:rsid w:val="005B336C"/>
    <w:rsid w:val="005B36D3"/>
    <w:rsid w:val="005B3FFC"/>
    <w:rsid w:val="005B5F5B"/>
    <w:rsid w:val="005C0EB8"/>
    <w:rsid w:val="005C50A2"/>
    <w:rsid w:val="005C77E1"/>
    <w:rsid w:val="005F7DEF"/>
    <w:rsid w:val="0061247B"/>
    <w:rsid w:val="006134D0"/>
    <w:rsid w:val="00617DD7"/>
    <w:rsid w:val="006247FC"/>
    <w:rsid w:val="00630D1A"/>
    <w:rsid w:val="00635133"/>
    <w:rsid w:val="0064196F"/>
    <w:rsid w:val="00647434"/>
    <w:rsid w:val="00655390"/>
    <w:rsid w:val="00664714"/>
    <w:rsid w:val="00670648"/>
    <w:rsid w:val="00672BD2"/>
    <w:rsid w:val="006759B7"/>
    <w:rsid w:val="00684360"/>
    <w:rsid w:val="00694942"/>
    <w:rsid w:val="006A20C6"/>
    <w:rsid w:val="006B4D8C"/>
    <w:rsid w:val="006B773B"/>
    <w:rsid w:val="006C11A8"/>
    <w:rsid w:val="006C64A0"/>
    <w:rsid w:val="006C6C08"/>
    <w:rsid w:val="006D5C48"/>
    <w:rsid w:val="006E3FD2"/>
    <w:rsid w:val="006E72B9"/>
    <w:rsid w:val="00703FD3"/>
    <w:rsid w:val="00705E10"/>
    <w:rsid w:val="0071050D"/>
    <w:rsid w:val="007174A1"/>
    <w:rsid w:val="00725421"/>
    <w:rsid w:val="00732FD1"/>
    <w:rsid w:val="00734738"/>
    <w:rsid w:val="00735DDE"/>
    <w:rsid w:val="00737FDB"/>
    <w:rsid w:val="00744641"/>
    <w:rsid w:val="007450B7"/>
    <w:rsid w:val="007460E2"/>
    <w:rsid w:val="00746147"/>
    <w:rsid w:val="0075224C"/>
    <w:rsid w:val="00774305"/>
    <w:rsid w:val="00781CE0"/>
    <w:rsid w:val="0078370B"/>
    <w:rsid w:val="007951F0"/>
    <w:rsid w:val="0079696A"/>
    <w:rsid w:val="007A1885"/>
    <w:rsid w:val="007A7575"/>
    <w:rsid w:val="007B3FDA"/>
    <w:rsid w:val="007C0017"/>
    <w:rsid w:val="007D72C3"/>
    <w:rsid w:val="007F498C"/>
    <w:rsid w:val="008023E4"/>
    <w:rsid w:val="0080671E"/>
    <w:rsid w:val="00820072"/>
    <w:rsid w:val="00821BF6"/>
    <w:rsid w:val="00823816"/>
    <w:rsid w:val="00825540"/>
    <w:rsid w:val="00826141"/>
    <w:rsid w:val="00827717"/>
    <w:rsid w:val="0083154C"/>
    <w:rsid w:val="008328DE"/>
    <w:rsid w:val="00850166"/>
    <w:rsid w:val="00860284"/>
    <w:rsid w:val="00860D75"/>
    <w:rsid w:val="0086318B"/>
    <w:rsid w:val="00870B00"/>
    <w:rsid w:val="0087730A"/>
    <w:rsid w:val="00893802"/>
    <w:rsid w:val="008A0976"/>
    <w:rsid w:val="008B0897"/>
    <w:rsid w:val="008B705A"/>
    <w:rsid w:val="008B711F"/>
    <w:rsid w:val="008B716D"/>
    <w:rsid w:val="008C4245"/>
    <w:rsid w:val="008C664B"/>
    <w:rsid w:val="008D15A0"/>
    <w:rsid w:val="008D255B"/>
    <w:rsid w:val="008F61C0"/>
    <w:rsid w:val="00905CF2"/>
    <w:rsid w:val="00907EEF"/>
    <w:rsid w:val="00914294"/>
    <w:rsid w:val="009236FE"/>
    <w:rsid w:val="009239FC"/>
    <w:rsid w:val="00930853"/>
    <w:rsid w:val="00953540"/>
    <w:rsid w:val="00955A9D"/>
    <w:rsid w:val="00960D8F"/>
    <w:rsid w:val="0096178F"/>
    <w:rsid w:val="00967E58"/>
    <w:rsid w:val="00971D6B"/>
    <w:rsid w:val="00980823"/>
    <w:rsid w:val="00985530"/>
    <w:rsid w:val="00992503"/>
    <w:rsid w:val="009A2FAE"/>
    <w:rsid w:val="009A7DB9"/>
    <w:rsid w:val="009B4B54"/>
    <w:rsid w:val="009C1306"/>
    <w:rsid w:val="009C1D90"/>
    <w:rsid w:val="009C422C"/>
    <w:rsid w:val="009C4FE7"/>
    <w:rsid w:val="009D0CBE"/>
    <w:rsid w:val="009D10E1"/>
    <w:rsid w:val="009E3F07"/>
    <w:rsid w:val="00A118D7"/>
    <w:rsid w:val="00A261D9"/>
    <w:rsid w:val="00A31333"/>
    <w:rsid w:val="00A319A9"/>
    <w:rsid w:val="00A32A5E"/>
    <w:rsid w:val="00A37238"/>
    <w:rsid w:val="00A452FB"/>
    <w:rsid w:val="00A57EFF"/>
    <w:rsid w:val="00A612D5"/>
    <w:rsid w:val="00A771CC"/>
    <w:rsid w:val="00A92095"/>
    <w:rsid w:val="00A95E34"/>
    <w:rsid w:val="00AB248A"/>
    <w:rsid w:val="00AB2F3A"/>
    <w:rsid w:val="00AC0336"/>
    <w:rsid w:val="00AC52AE"/>
    <w:rsid w:val="00AE4A3C"/>
    <w:rsid w:val="00AE5114"/>
    <w:rsid w:val="00AF0A34"/>
    <w:rsid w:val="00B1188A"/>
    <w:rsid w:val="00B16DF7"/>
    <w:rsid w:val="00B36FAA"/>
    <w:rsid w:val="00B45E95"/>
    <w:rsid w:val="00B5057D"/>
    <w:rsid w:val="00B668D4"/>
    <w:rsid w:val="00B77DDE"/>
    <w:rsid w:val="00BA0133"/>
    <w:rsid w:val="00BC1348"/>
    <w:rsid w:val="00BD4762"/>
    <w:rsid w:val="00BE1CBC"/>
    <w:rsid w:val="00BE446A"/>
    <w:rsid w:val="00BF0906"/>
    <w:rsid w:val="00BF3C72"/>
    <w:rsid w:val="00C133E1"/>
    <w:rsid w:val="00C2244F"/>
    <w:rsid w:val="00C22E90"/>
    <w:rsid w:val="00C230C0"/>
    <w:rsid w:val="00C30BE5"/>
    <w:rsid w:val="00C329B9"/>
    <w:rsid w:val="00C44AD0"/>
    <w:rsid w:val="00C6036B"/>
    <w:rsid w:val="00C60D64"/>
    <w:rsid w:val="00C65529"/>
    <w:rsid w:val="00C80200"/>
    <w:rsid w:val="00C8358A"/>
    <w:rsid w:val="00C84797"/>
    <w:rsid w:val="00C85EA0"/>
    <w:rsid w:val="00C86C91"/>
    <w:rsid w:val="00CA7A64"/>
    <w:rsid w:val="00CB0A71"/>
    <w:rsid w:val="00CB6FF2"/>
    <w:rsid w:val="00CD2F1D"/>
    <w:rsid w:val="00CE1BDF"/>
    <w:rsid w:val="00CE6497"/>
    <w:rsid w:val="00D00BE9"/>
    <w:rsid w:val="00D14D82"/>
    <w:rsid w:val="00D2054D"/>
    <w:rsid w:val="00D22E2D"/>
    <w:rsid w:val="00D25DD0"/>
    <w:rsid w:val="00D263DD"/>
    <w:rsid w:val="00D3419C"/>
    <w:rsid w:val="00D50F26"/>
    <w:rsid w:val="00D51ED5"/>
    <w:rsid w:val="00D624AE"/>
    <w:rsid w:val="00D71A9D"/>
    <w:rsid w:val="00D71EE3"/>
    <w:rsid w:val="00D72777"/>
    <w:rsid w:val="00D8757A"/>
    <w:rsid w:val="00D95865"/>
    <w:rsid w:val="00D966DA"/>
    <w:rsid w:val="00DA122D"/>
    <w:rsid w:val="00DA33E5"/>
    <w:rsid w:val="00DB0CEB"/>
    <w:rsid w:val="00DB183D"/>
    <w:rsid w:val="00DC1EA1"/>
    <w:rsid w:val="00DC290E"/>
    <w:rsid w:val="00DC4285"/>
    <w:rsid w:val="00DC4782"/>
    <w:rsid w:val="00DD20CD"/>
    <w:rsid w:val="00DD3335"/>
    <w:rsid w:val="00DD7152"/>
    <w:rsid w:val="00DE1751"/>
    <w:rsid w:val="00DE35DB"/>
    <w:rsid w:val="00DF4025"/>
    <w:rsid w:val="00DF5FCE"/>
    <w:rsid w:val="00E10F7F"/>
    <w:rsid w:val="00E123A5"/>
    <w:rsid w:val="00E13088"/>
    <w:rsid w:val="00E224F5"/>
    <w:rsid w:val="00E27722"/>
    <w:rsid w:val="00E323DF"/>
    <w:rsid w:val="00E329C9"/>
    <w:rsid w:val="00E33F78"/>
    <w:rsid w:val="00E35B80"/>
    <w:rsid w:val="00E41C2C"/>
    <w:rsid w:val="00E436B0"/>
    <w:rsid w:val="00E57A1D"/>
    <w:rsid w:val="00E6074C"/>
    <w:rsid w:val="00E61072"/>
    <w:rsid w:val="00E61C98"/>
    <w:rsid w:val="00E650A2"/>
    <w:rsid w:val="00E7159E"/>
    <w:rsid w:val="00E737A5"/>
    <w:rsid w:val="00E7452A"/>
    <w:rsid w:val="00E74A3D"/>
    <w:rsid w:val="00E7613D"/>
    <w:rsid w:val="00E8460E"/>
    <w:rsid w:val="00E86AF0"/>
    <w:rsid w:val="00EB673C"/>
    <w:rsid w:val="00ED2C3C"/>
    <w:rsid w:val="00ED5218"/>
    <w:rsid w:val="00EE1531"/>
    <w:rsid w:val="00EE42EB"/>
    <w:rsid w:val="00EF0A5A"/>
    <w:rsid w:val="00EF7779"/>
    <w:rsid w:val="00F0257D"/>
    <w:rsid w:val="00F06C08"/>
    <w:rsid w:val="00F07221"/>
    <w:rsid w:val="00F11318"/>
    <w:rsid w:val="00F11D12"/>
    <w:rsid w:val="00F16475"/>
    <w:rsid w:val="00F17531"/>
    <w:rsid w:val="00F23D74"/>
    <w:rsid w:val="00F27AE2"/>
    <w:rsid w:val="00F31862"/>
    <w:rsid w:val="00F3498B"/>
    <w:rsid w:val="00F37F64"/>
    <w:rsid w:val="00F40278"/>
    <w:rsid w:val="00F44CB7"/>
    <w:rsid w:val="00F47F47"/>
    <w:rsid w:val="00F51120"/>
    <w:rsid w:val="00F52149"/>
    <w:rsid w:val="00F535EF"/>
    <w:rsid w:val="00F609E1"/>
    <w:rsid w:val="00F652D1"/>
    <w:rsid w:val="00F67C5D"/>
    <w:rsid w:val="00F81DBB"/>
    <w:rsid w:val="00F91FF6"/>
    <w:rsid w:val="00FA17CA"/>
    <w:rsid w:val="00FA27A1"/>
    <w:rsid w:val="00FA3E84"/>
    <w:rsid w:val="00FA601A"/>
    <w:rsid w:val="00FB1564"/>
    <w:rsid w:val="00FB4273"/>
    <w:rsid w:val="00FC5DDF"/>
    <w:rsid w:val="00FC625D"/>
    <w:rsid w:val="00FC66B2"/>
    <w:rsid w:val="00FC6D3E"/>
    <w:rsid w:val="00FD702A"/>
    <w:rsid w:val="00FD7CA4"/>
    <w:rsid w:val="00FD7FF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Street"/>
  <w:smartTagType w:namespaceuri="urn:schemas-microsoft-com:office:smarttags" w:name="place"/>
  <w:shapeDefaults>
    <o:shapedefaults v:ext="edit" spidmax="1026"/>
    <o:shapelayout v:ext="edit">
      <o:idmap v:ext="edit" data="1"/>
    </o:shapelayout>
  </w:shapeDefaults>
  <w:decimalSymbol w:val="."/>
  <w:listSeparator w:val=","/>
  <w15:docId w15:val="{91D72C71-A3E9-40F6-AFF5-2741F13C3C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qFormat/>
    <w:rsid w:val="001927F7"/>
    <w:pPr>
      <w:tabs>
        <w:tab w:val="left" w:pos="0"/>
      </w:tabs>
    </w:pPr>
    <w:rPr>
      <w:sz w:val="24"/>
      <w:lang w:eastAsia="en-US"/>
    </w:rPr>
  </w:style>
  <w:style w:type="paragraph" w:styleId="Heading1">
    <w:name w:val="heading 1"/>
    <w:basedOn w:val="Normal"/>
    <w:next w:val="Normal"/>
    <w:qFormat/>
    <w:rsid w:val="001927F7"/>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1927F7"/>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1927F7"/>
    <w:pPr>
      <w:keepNext/>
      <w:spacing w:before="140"/>
      <w:outlineLvl w:val="2"/>
    </w:pPr>
    <w:rPr>
      <w:b/>
    </w:rPr>
  </w:style>
  <w:style w:type="paragraph" w:styleId="Heading4">
    <w:name w:val="heading 4"/>
    <w:basedOn w:val="Normal"/>
    <w:next w:val="Normal"/>
    <w:qFormat/>
    <w:rsid w:val="001927F7"/>
    <w:pPr>
      <w:keepNext/>
      <w:spacing w:before="240" w:after="60"/>
      <w:outlineLvl w:val="3"/>
    </w:pPr>
    <w:rPr>
      <w:rFonts w:ascii="Arial" w:hAnsi="Arial"/>
      <w:b/>
      <w:bCs/>
      <w:sz w:val="22"/>
      <w:szCs w:val="28"/>
    </w:rPr>
  </w:style>
  <w:style w:type="paragraph" w:styleId="Heading5">
    <w:name w:val="heading 5"/>
    <w:basedOn w:val="Normal"/>
    <w:next w:val="Normal"/>
    <w:qFormat/>
    <w:rsid w:val="004950A4"/>
    <w:pPr>
      <w:numPr>
        <w:ilvl w:val="4"/>
        <w:numId w:val="10"/>
      </w:numPr>
      <w:spacing w:before="240" w:after="60"/>
      <w:outlineLvl w:val="4"/>
    </w:pPr>
    <w:rPr>
      <w:sz w:val="22"/>
    </w:rPr>
  </w:style>
  <w:style w:type="paragraph" w:styleId="Heading6">
    <w:name w:val="heading 6"/>
    <w:basedOn w:val="Normal"/>
    <w:next w:val="Normal"/>
    <w:qFormat/>
    <w:rsid w:val="004950A4"/>
    <w:pPr>
      <w:numPr>
        <w:ilvl w:val="5"/>
        <w:numId w:val="10"/>
      </w:numPr>
      <w:spacing w:before="240" w:after="60"/>
      <w:outlineLvl w:val="5"/>
    </w:pPr>
    <w:rPr>
      <w:i/>
      <w:sz w:val="22"/>
    </w:rPr>
  </w:style>
  <w:style w:type="paragraph" w:styleId="Heading7">
    <w:name w:val="heading 7"/>
    <w:basedOn w:val="Normal"/>
    <w:next w:val="Normal"/>
    <w:qFormat/>
    <w:rsid w:val="004950A4"/>
    <w:pPr>
      <w:numPr>
        <w:ilvl w:val="6"/>
        <w:numId w:val="10"/>
      </w:numPr>
      <w:spacing w:before="240" w:after="60"/>
      <w:outlineLvl w:val="6"/>
    </w:pPr>
    <w:rPr>
      <w:rFonts w:ascii="Arial" w:hAnsi="Arial"/>
      <w:sz w:val="20"/>
    </w:rPr>
  </w:style>
  <w:style w:type="paragraph" w:styleId="Heading8">
    <w:name w:val="heading 8"/>
    <w:basedOn w:val="Normal"/>
    <w:next w:val="Normal"/>
    <w:qFormat/>
    <w:rsid w:val="004950A4"/>
    <w:pPr>
      <w:numPr>
        <w:ilvl w:val="7"/>
        <w:numId w:val="10"/>
      </w:numPr>
      <w:spacing w:before="240" w:after="60"/>
      <w:outlineLvl w:val="7"/>
    </w:pPr>
    <w:rPr>
      <w:rFonts w:ascii="Arial" w:hAnsi="Arial"/>
      <w:i/>
      <w:sz w:val="20"/>
    </w:rPr>
  </w:style>
  <w:style w:type="paragraph" w:styleId="Heading9">
    <w:name w:val="heading 9"/>
    <w:basedOn w:val="Normal"/>
    <w:next w:val="Normal"/>
    <w:qFormat/>
    <w:rsid w:val="004950A4"/>
    <w:pPr>
      <w:numPr>
        <w:ilvl w:val="8"/>
        <w:numId w:val="10"/>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1927F7"/>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1927F7"/>
  </w:style>
  <w:style w:type="paragraph" w:customStyle="1" w:styleId="00ClientCover">
    <w:name w:val="00ClientCover"/>
    <w:basedOn w:val="Normal"/>
    <w:rsid w:val="001927F7"/>
  </w:style>
  <w:style w:type="paragraph" w:customStyle="1" w:styleId="02Text">
    <w:name w:val="02Text"/>
    <w:basedOn w:val="Normal"/>
    <w:rsid w:val="001927F7"/>
  </w:style>
  <w:style w:type="paragraph" w:customStyle="1" w:styleId="BillBasic">
    <w:name w:val="BillBasic"/>
    <w:rsid w:val="001927F7"/>
    <w:pPr>
      <w:spacing w:before="140"/>
      <w:jc w:val="both"/>
    </w:pPr>
    <w:rPr>
      <w:sz w:val="24"/>
      <w:lang w:eastAsia="en-US"/>
    </w:rPr>
  </w:style>
  <w:style w:type="paragraph" w:styleId="Header">
    <w:name w:val="header"/>
    <w:basedOn w:val="Normal"/>
    <w:rsid w:val="001927F7"/>
    <w:pPr>
      <w:tabs>
        <w:tab w:val="center" w:pos="4153"/>
        <w:tab w:val="right" w:pos="8306"/>
      </w:tabs>
    </w:pPr>
  </w:style>
  <w:style w:type="paragraph" w:styleId="Footer">
    <w:name w:val="footer"/>
    <w:basedOn w:val="Normal"/>
    <w:link w:val="FooterChar"/>
    <w:rsid w:val="001927F7"/>
    <w:pPr>
      <w:spacing w:before="120" w:line="240" w:lineRule="exact"/>
    </w:pPr>
    <w:rPr>
      <w:rFonts w:ascii="Arial" w:hAnsi="Arial"/>
      <w:sz w:val="18"/>
    </w:rPr>
  </w:style>
  <w:style w:type="paragraph" w:customStyle="1" w:styleId="Billname">
    <w:name w:val="Billname"/>
    <w:basedOn w:val="Normal"/>
    <w:rsid w:val="001927F7"/>
    <w:pPr>
      <w:spacing w:before="1220"/>
    </w:pPr>
    <w:rPr>
      <w:rFonts w:ascii="Arial" w:hAnsi="Arial"/>
      <w:b/>
      <w:sz w:val="40"/>
    </w:rPr>
  </w:style>
  <w:style w:type="paragraph" w:customStyle="1" w:styleId="BillBasicHeading">
    <w:name w:val="BillBasicHeading"/>
    <w:basedOn w:val="BillBasic"/>
    <w:rsid w:val="001927F7"/>
    <w:pPr>
      <w:keepNext/>
      <w:tabs>
        <w:tab w:val="left" w:pos="2600"/>
      </w:tabs>
      <w:jc w:val="left"/>
    </w:pPr>
    <w:rPr>
      <w:rFonts w:ascii="Arial" w:hAnsi="Arial"/>
      <w:b/>
    </w:rPr>
  </w:style>
  <w:style w:type="paragraph" w:customStyle="1" w:styleId="BillName0">
    <w:name w:val="BillName"/>
    <w:basedOn w:val="BillBasicHeading"/>
    <w:rsid w:val="004950A4"/>
    <w:pPr>
      <w:spacing w:before="1220" w:after="100"/>
    </w:pPr>
    <w:rPr>
      <w:b w:val="0"/>
      <w:sz w:val="40"/>
    </w:rPr>
  </w:style>
  <w:style w:type="paragraph" w:customStyle="1" w:styleId="BillCrest">
    <w:name w:val="Bill Crest"/>
    <w:basedOn w:val="Normal"/>
    <w:next w:val="Normal"/>
    <w:rsid w:val="001927F7"/>
    <w:pPr>
      <w:tabs>
        <w:tab w:val="center" w:pos="3160"/>
      </w:tabs>
      <w:spacing w:after="60"/>
    </w:pPr>
    <w:rPr>
      <w:sz w:val="216"/>
    </w:rPr>
  </w:style>
  <w:style w:type="paragraph" w:customStyle="1" w:styleId="Amain">
    <w:name w:val="A main"/>
    <w:basedOn w:val="BillBasic"/>
    <w:rsid w:val="001927F7"/>
    <w:pPr>
      <w:tabs>
        <w:tab w:val="right" w:pos="900"/>
        <w:tab w:val="left" w:pos="1100"/>
      </w:tabs>
      <w:ind w:left="1100" w:hanging="1100"/>
      <w:outlineLvl w:val="5"/>
    </w:pPr>
  </w:style>
  <w:style w:type="paragraph" w:customStyle="1" w:styleId="Amainreturn">
    <w:name w:val="A main return"/>
    <w:basedOn w:val="BillBasic"/>
    <w:link w:val="AmainreturnChar"/>
    <w:rsid w:val="001927F7"/>
    <w:pPr>
      <w:ind w:left="1100"/>
    </w:pPr>
  </w:style>
  <w:style w:type="paragraph" w:customStyle="1" w:styleId="Apara">
    <w:name w:val="A para"/>
    <w:basedOn w:val="BillBasic"/>
    <w:rsid w:val="001927F7"/>
    <w:pPr>
      <w:tabs>
        <w:tab w:val="right" w:pos="1400"/>
        <w:tab w:val="left" w:pos="1600"/>
      </w:tabs>
      <w:ind w:left="1600" w:hanging="1600"/>
      <w:outlineLvl w:val="6"/>
    </w:pPr>
  </w:style>
  <w:style w:type="paragraph" w:customStyle="1" w:styleId="Asubpara">
    <w:name w:val="A subpara"/>
    <w:basedOn w:val="BillBasic"/>
    <w:rsid w:val="001927F7"/>
    <w:pPr>
      <w:tabs>
        <w:tab w:val="right" w:pos="1900"/>
        <w:tab w:val="left" w:pos="2100"/>
      </w:tabs>
      <w:ind w:left="2100" w:hanging="2100"/>
      <w:outlineLvl w:val="7"/>
    </w:pPr>
  </w:style>
  <w:style w:type="paragraph" w:customStyle="1" w:styleId="Asubsubpara">
    <w:name w:val="A subsubpara"/>
    <w:basedOn w:val="BillBasic"/>
    <w:rsid w:val="001927F7"/>
    <w:pPr>
      <w:tabs>
        <w:tab w:val="right" w:pos="2400"/>
        <w:tab w:val="left" w:pos="2600"/>
      </w:tabs>
      <w:ind w:left="2600" w:hanging="2600"/>
      <w:outlineLvl w:val="8"/>
    </w:pPr>
  </w:style>
  <w:style w:type="paragraph" w:customStyle="1" w:styleId="aDef">
    <w:name w:val="aDef"/>
    <w:basedOn w:val="BillBasic"/>
    <w:link w:val="aDefChar"/>
    <w:rsid w:val="001927F7"/>
    <w:pPr>
      <w:ind w:left="1100"/>
    </w:pPr>
  </w:style>
  <w:style w:type="paragraph" w:customStyle="1" w:styleId="aExamHead">
    <w:name w:val="aExam Head"/>
    <w:basedOn w:val="BillBasicHeading"/>
    <w:next w:val="aExam"/>
    <w:rsid w:val="001927F7"/>
    <w:pPr>
      <w:tabs>
        <w:tab w:val="clear" w:pos="2600"/>
      </w:tabs>
      <w:ind w:left="1100"/>
    </w:pPr>
    <w:rPr>
      <w:sz w:val="18"/>
    </w:rPr>
  </w:style>
  <w:style w:type="paragraph" w:customStyle="1" w:styleId="aExam">
    <w:name w:val="aExam"/>
    <w:basedOn w:val="aNoteSymb"/>
    <w:rsid w:val="001927F7"/>
    <w:pPr>
      <w:spacing w:before="60"/>
      <w:ind w:left="1100" w:firstLine="0"/>
    </w:pPr>
  </w:style>
  <w:style w:type="paragraph" w:customStyle="1" w:styleId="aNote">
    <w:name w:val="aNote"/>
    <w:basedOn w:val="BillBasic"/>
    <w:link w:val="aNoteChar"/>
    <w:rsid w:val="001927F7"/>
    <w:pPr>
      <w:ind w:left="1900" w:hanging="800"/>
    </w:pPr>
    <w:rPr>
      <w:sz w:val="20"/>
    </w:rPr>
  </w:style>
  <w:style w:type="paragraph" w:customStyle="1" w:styleId="HeaderEven">
    <w:name w:val="HeaderEven"/>
    <w:basedOn w:val="Normal"/>
    <w:rsid w:val="001927F7"/>
    <w:rPr>
      <w:rFonts w:ascii="Arial" w:hAnsi="Arial"/>
      <w:sz w:val="18"/>
    </w:rPr>
  </w:style>
  <w:style w:type="paragraph" w:customStyle="1" w:styleId="HeaderEven6">
    <w:name w:val="HeaderEven6"/>
    <w:basedOn w:val="HeaderEven"/>
    <w:rsid w:val="001927F7"/>
    <w:pPr>
      <w:spacing w:before="120" w:after="60"/>
    </w:pPr>
  </w:style>
  <w:style w:type="paragraph" w:customStyle="1" w:styleId="HeaderOdd6">
    <w:name w:val="HeaderOdd6"/>
    <w:basedOn w:val="HeaderEven6"/>
    <w:rsid w:val="001927F7"/>
    <w:pPr>
      <w:jc w:val="right"/>
    </w:pPr>
  </w:style>
  <w:style w:type="paragraph" w:customStyle="1" w:styleId="HeaderOdd">
    <w:name w:val="HeaderOdd"/>
    <w:basedOn w:val="HeaderEven"/>
    <w:rsid w:val="001927F7"/>
    <w:pPr>
      <w:jc w:val="right"/>
    </w:pPr>
  </w:style>
  <w:style w:type="paragraph" w:customStyle="1" w:styleId="BillNo">
    <w:name w:val="BillNo"/>
    <w:basedOn w:val="BillBasicHeading"/>
    <w:rsid w:val="001927F7"/>
    <w:pPr>
      <w:keepNext w:val="0"/>
      <w:spacing w:before="240"/>
      <w:jc w:val="both"/>
    </w:pPr>
  </w:style>
  <w:style w:type="paragraph" w:customStyle="1" w:styleId="N-TOCheading">
    <w:name w:val="N-TOCheading"/>
    <w:basedOn w:val="BillBasicHeading"/>
    <w:next w:val="N-9pt"/>
    <w:rsid w:val="001927F7"/>
    <w:pPr>
      <w:pBdr>
        <w:bottom w:val="single" w:sz="4" w:space="1" w:color="auto"/>
      </w:pBdr>
      <w:spacing w:before="800"/>
    </w:pPr>
    <w:rPr>
      <w:sz w:val="32"/>
    </w:rPr>
  </w:style>
  <w:style w:type="paragraph" w:customStyle="1" w:styleId="N-9pt">
    <w:name w:val="N-9pt"/>
    <w:basedOn w:val="BillBasic"/>
    <w:next w:val="BillBasic"/>
    <w:rsid w:val="001927F7"/>
    <w:pPr>
      <w:keepNext/>
      <w:tabs>
        <w:tab w:val="right" w:pos="7707"/>
      </w:tabs>
      <w:spacing w:before="120"/>
    </w:pPr>
    <w:rPr>
      <w:rFonts w:ascii="Arial" w:hAnsi="Arial"/>
      <w:sz w:val="18"/>
    </w:rPr>
  </w:style>
  <w:style w:type="paragraph" w:customStyle="1" w:styleId="N-14pt">
    <w:name w:val="N-14pt"/>
    <w:basedOn w:val="BillBasic"/>
    <w:rsid w:val="001927F7"/>
    <w:pPr>
      <w:spacing w:before="0"/>
    </w:pPr>
    <w:rPr>
      <w:b/>
      <w:sz w:val="28"/>
    </w:rPr>
  </w:style>
  <w:style w:type="paragraph" w:customStyle="1" w:styleId="N-16pt">
    <w:name w:val="N-16pt"/>
    <w:basedOn w:val="BillBasic"/>
    <w:rsid w:val="001927F7"/>
    <w:pPr>
      <w:spacing w:before="800"/>
    </w:pPr>
    <w:rPr>
      <w:b/>
      <w:sz w:val="32"/>
    </w:rPr>
  </w:style>
  <w:style w:type="paragraph" w:customStyle="1" w:styleId="N-line3">
    <w:name w:val="N-line3"/>
    <w:basedOn w:val="BillBasic"/>
    <w:next w:val="BillBasic"/>
    <w:rsid w:val="001927F7"/>
    <w:pPr>
      <w:pBdr>
        <w:bottom w:val="single" w:sz="12" w:space="1" w:color="auto"/>
      </w:pBdr>
      <w:spacing w:before="60"/>
    </w:pPr>
  </w:style>
  <w:style w:type="paragraph" w:customStyle="1" w:styleId="EnactingWords">
    <w:name w:val="EnactingWords"/>
    <w:basedOn w:val="BillBasic"/>
    <w:rsid w:val="001927F7"/>
    <w:pPr>
      <w:spacing w:before="120"/>
    </w:pPr>
  </w:style>
  <w:style w:type="paragraph" w:customStyle="1" w:styleId="Comment">
    <w:name w:val="Comment"/>
    <w:basedOn w:val="BillBasic"/>
    <w:rsid w:val="001927F7"/>
    <w:pPr>
      <w:tabs>
        <w:tab w:val="left" w:pos="1800"/>
      </w:tabs>
      <w:ind w:left="1300"/>
      <w:jc w:val="left"/>
    </w:pPr>
    <w:rPr>
      <w:b/>
      <w:sz w:val="18"/>
    </w:rPr>
  </w:style>
  <w:style w:type="paragraph" w:customStyle="1" w:styleId="FooterInfo">
    <w:name w:val="FooterInfo"/>
    <w:basedOn w:val="Normal"/>
    <w:rsid w:val="001927F7"/>
    <w:pPr>
      <w:tabs>
        <w:tab w:val="right" w:pos="7707"/>
      </w:tabs>
    </w:pPr>
    <w:rPr>
      <w:rFonts w:ascii="Arial" w:hAnsi="Arial"/>
      <w:sz w:val="18"/>
    </w:rPr>
  </w:style>
  <w:style w:type="paragraph" w:customStyle="1" w:styleId="AH1Chapter">
    <w:name w:val="A H1 Chapter"/>
    <w:basedOn w:val="BillBasicHeading"/>
    <w:next w:val="AH2Part"/>
    <w:rsid w:val="001927F7"/>
    <w:pPr>
      <w:spacing w:before="320"/>
      <w:ind w:left="2600" w:hanging="2600"/>
      <w:outlineLvl w:val="0"/>
    </w:pPr>
    <w:rPr>
      <w:sz w:val="34"/>
    </w:rPr>
  </w:style>
  <w:style w:type="paragraph" w:customStyle="1" w:styleId="AH2Part">
    <w:name w:val="A H2 Part"/>
    <w:basedOn w:val="BillBasicHeading"/>
    <w:next w:val="AH3Div"/>
    <w:rsid w:val="001927F7"/>
    <w:pPr>
      <w:spacing w:before="380"/>
      <w:ind w:left="2600" w:hanging="2600"/>
      <w:outlineLvl w:val="1"/>
    </w:pPr>
    <w:rPr>
      <w:sz w:val="32"/>
    </w:rPr>
  </w:style>
  <w:style w:type="paragraph" w:customStyle="1" w:styleId="AH3Div">
    <w:name w:val="A H3 Div"/>
    <w:basedOn w:val="BillBasicHeading"/>
    <w:next w:val="AH5Sec"/>
    <w:rsid w:val="001927F7"/>
    <w:pPr>
      <w:spacing w:before="240"/>
      <w:ind w:left="2600" w:hanging="2600"/>
      <w:outlineLvl w:val="2"/>
    </w:pPr>
    <w:rPr>
      <w:sz w:val="28"/>
    </w:rPr>
  </w:style>
  <w:style w:type="paragraph" w:customStyle="1" w:styleId="AH5Sec">
    <w:name w:val="A H5 Sec"/>
    <w:basedOn w:val="BillBasicHeading"/>
    <w:next w:val="Amain"/>
    <w:rsid w:val="001927F7"/>
    <w:pPr>
      <w:tabs>
        <w:tab w:val="clear" w:pos="2600"/>
        <w:tab w:val="left" w:pos="1100"/>
      </w:tabs>
      <w:spacing w:before="240"/>
      <w:ind w:left="1100" w:hanging="1100"/>
      <w:outlineLvl w:val="4"/>
    </w:pPr>
  </w:style>
  <w:style w:type="paragraph" w:customStyle="1" w:styleId="AH4SubDiv">
    <w:name w:val="A H4 SubDiv"/>
    <w:basedOn w:val="BillBasicHeading"/>
    <w:next w:val="AH5Sec"/>
    <w:rsid w:val="001927F7"/>
    <w:pPr>
      <w:spacing w:before="240"/>
      <w:ind w:left="2600" w:hanging="2600"/>
      <w:outlineLvl w:val="3"/>
    </w:pPr>
    <w:rPr>
      <w:sz w:val="26"/>
    </w:rPr>
  </w:style>
  <w:style w:type="paragraph" w:customStyle="1" w:styleId="Sched-heading">
    <w:name w:val="Sched-heading"/>
    <w:basedOn w:val="BillBasicHeading"/>
    <w:next w:val="refSymb"/>
    <w:rsid w:val="001927F7"/>
    <w:pPr>
      <w:spacing w:before="380"/>
      <w:ind w:left="2600" w:hanging="2600"/>
      <w:outlineLvl w:val="0"/>
    </w:pPr>
    <w:rPr>
      <w:sz w:val="34"/>
    </w:rPr>
  </w:style>
  <w:style w:type="paragraph" w:customStyle="1" w:styleId="ref">
    <w:name w:val="ref"/>
    <w:basedOn w:val="BillBasic"/>
    <w:next w:val="Normal"/>
    <w:rsid w:val="001927F7"/>
    <w:pPr>
      <w:spacing w:before="60"/>
    </w:pPr>
    <w:rPr>
      <w:sz w:val="18"/>
    </w:rPr>
  </w:style>
  <w:style w:type="paragraph" w:customStyle="1" w:styleId="Sched-Part">
    <w:name w:val="Sched-Part"/>
    <w:basedOn w:val="BillBasicHeading"/>
    <w:next w:val="Sched-Form"/>
    <w:rsid w:val="001927F7"/>
    <w:pPr>
      <w:spacing w:before="380"/>
      <w:ind w:left="2600" w:hanging="2600"/>
      <w:outlineLvl w:val="1"/>
    </w:pPr>
    <w:rPr>
      <w:sz w:val="32"/>
    </w:rPr>
  </w:style>
  <w:style w:type="paragraph" w:customStyle="1" w:styleId="ShadedSchClause">
    <w:name w:val="Shaded Sch Clause"/>
    <w:basedOn w:val="Schclauseheading"/>
    <w:next w:val="direction"/>
    <w:rsid w:val="001927F7"/>
    <w:pPr>
      <w:shd w:val="pct25" w:color="auto" w:fill="auto"/>
      <w:outlineLvl w:val="3"/>
    </w:pPr>
  </w:style>
  <w:style w:type="paragraph" w:customStyle="1" w:styleId="Schclauseheading">
    <w:name w:val="Sch clause heading"/>
    <w:basedOn w:val="BillBasic"/>
    <w:next w:val="SchAmainSymb"/>
    <w:rsid w:val="001927F7"/>
    <w:pPr>
      <w:keepNext/>
      <w:tabs>
        <w:tab w:val="left" w:pos="1100"/>
      </w:tabs>
      <w:spacing w:before="240"/>
      <w:ind w:left="1100" w:hanging="1100"/>
      <w:jc w:val="left"/>
      <w:outlineLvl w:val="4"/>
    </w:pPr>
    <w:rPr>
      <w:rFonts w:ascii="Arial" w:hAnsi="Arial"/>
      <w:b/>
    </w:rPr>
  </w:style>
  <w:style w:type="paragraph" w:customStyle="1" w:styleId="direction">
    <w:name w:val="direction"/>
    <w:basedOn w:val="BillBasic"/>
    <w:next w:val="AmainreturnSymb"/>
    <w:rsid w:val="001927F7"/>
    <w:pPr>
      <w:ind w:left="1100"/>
    </w:pPr>
    <w:rPr>
      <w:i/>
    </w:rPr>
  </w:style>
  <w:style w:type="paragraph" w:customStyle="1" w:styleId="Sched-Form">
    <w:name w:val="Sched-Form"/>
    <w:basedOn w:val="BillBasicHeading"/>
    <w:next w:val="Schclauseheading"/>
    <w:rsid w:val="001927F7"/>
    <w:pPr>
      <w:tabs>
        <w:tab w:val="right" w:pos="7200"/>
      </w:tabs>
      <w:spacing w:before="240"/>
      <w:ind w:left="2600" w:hanging="2600"/>
      <w:outlineLvl w:val="2"/>
    </w:pPr>
    <w:rPr>
      <w:sz w:val="28"/>
    </w:rPr>
  </w:style>
  <w:style w:type="paragraph" w:customStyle="1" w:styleId="Dict-Heading">
    <w:name w:val="Dict-Heading"/>
    <w:basedOn w:val="BillBasicHeading"/>
    <w:next w:val="Normal"/>
    <w:rsid w:val="001927F7"/>
    <w:pPr>
      <w:spacing w:before="320"/>
      <w:ind w:left="2600" w:hanging="2600"/>
      <w:jc w:val="both"/>
      <w:outlineLvl w:val="0"/>
    </w:pPr>
    <w:rPr>
      <w:sz w:val="34"/>
    </w:rPr>
  </w:style>
  <w:style w:type="paragraph" w:customStyle="1" w:styleId="Endnote1">
    <w:name w:val="Endnote 1"/>
    <w:basedOn w:val="BillBasic"/>
    <w:rsid w:val="004950A4"/>
    <w:pPr>
      <w:keepNext/>
      <w:spacing w:before="0" w:after="160"/>
      <w:jc w:val="left"/>
    </w:pPr>
    <w:rPr>
      <w:rFonts w:ascii="Arial" w:hAnsi="Arial"/>
      <w:b/>
    </w:rPr>
  </w:style>
  <w:style w:type="paragraph" w:customStyle="1" w:styleId="Endnote10">
    <w:name w:val="Endnote1"/>
    <w:basedOn w:val="BillBasic"/>
    <w:next w:val="Normal"/>
    <w:rsid w:val="001927F7"/>
    <w:pPr>
      <w:keepNext/>
      <w:tabs>
        <w:tab w:val="left" w:pos="400"/>
      </w:tabs>
      <w:spacing w:before="0"/>
      <w:jc w:val="left"/>
    </w:pPr>
    <w:rPr>
      <w:rFonts w:ascii="Arial" w:hAnsi="Arial"/>
      <w:b/>
      <w:sz w:val="28"/>
    </w:rPr>
  </w:style>
  <w:style w:type="paragraph" w:customStyle="1" w:styleId="EndNote2">
    <w:name w:val="EndNote2"/>
    <w:basedOn w:val="BillBasic"/>
    <w:rsid w:val="004950A4"/>
    <w:pPr>
      <w:keepNext/>
      <w:tabs>
        <w:tab w:val="left" w:pos="240"/>
      </w:tabs>
      <w:spacing w:before="160" w:after="80"/>
      <w:jc w:val="left"/>
    </w:pPr>
    <w:rPr>
      <w:b/>
      <w:sz w:val="18"/>
    </w:rPr>
  </w:style>
  <w:style w:type="paragraph" w:customStyle="1" w:styleId="IH1Chap">
    <w:name w:val="I H1 Chap"/>
    <w:basedOn w:val="BillBasicHeading"/>
    <w:next w:val="Normal"/>
    <w:rsid w:val="001927F7"/>
    <w:pPr>
      <w:spacing w:before="320"/>
      <w:ind w:left="2600" w:hanging="2600"/>
    </w:pPr>
    <w:rPr>
      <w:sz w:val="34"/>
    </w:rPr>
  </w:style>
  <w:style w:type="paragraph" w:customStyle="1" w:styleId="IH2Part">
    <w:name w:val="I H2 Part"/>
    <w:basedOn w:val="BillBasicHeading"/>
    <w:next w:val="Normal"/>
    <w:rsid w:val="001927F7"/>
    <w:pPr>
      <w:spacing w:before="380"/>
      <w:ind w:left="2600" w:hanging="2600"/>
    </w:pPr>
    <w:rPr>
      <w:sz w:val="32"/>
    </w:rPr>
  </w:style>
  <w:style w:type="paragraph" w:customStyle="1" w:styleId="IH3Div">
    <w:name w:val="I H3 Div"/>
    <w:basedOn w:val="BillBasicHeading"/>
    <w:next w:val="Normal"/>
    <w:rsid w:val="001927F7"/>
    <w:pPr>
      <w:spacing w:before="240"/>
      <w:ind w:left="2600" w:hanging="2600"/>
    </w:pPr>
    <w:rPr>
      <w:sz w:val="28"/>
    </w:rPr>
  </w:style>
  <w:style w:type="paragraph" w:customStyle="1" w:styleId="IH5Sec">
    <w:name w:val="I H5 Sec"/>
    <w:basedOn w:val="BillBasicHeading"/>
    <w:next w:val="Normal"/>
    <w:rsid w:val="001927F7"/>
    <w:pPr>
      <w:tabs>
        <w:tab w:val="clear" w:pos="2600"/>
        <w:tab w:val="left" w:pos="1100"/>
      </w:tabs>
      <w:spacing w:before="240"/>
      <w:ind w:left="1100" w:hanging="1100"/>
    </w:pPr>
  </w:style>
  <w:style w:type="paragraph" w:customStyle="1" w:styleId="IMain">
    <w:name w:val="I Main"/>
    <w:basedOn w:val="Amain"/>
    <w:rsid w:val="001927F7"/>
  </w:style>
  <w:style w:type="paragraph" w:customStyle="1" w:styleId="IH4SubDiv">
    <w:name w:val="I H4 SubDiv"/>
    <w:basedOn w:val="BillBasicHeading"/>
    <w:next w:val="Normal"/>
    <w:rsid w:val="001927F7"/>
    <w:pPr>
      <w:spacing w:before="240"/>
      <w:ind w:left="2600" w:hanging="2600"/>
      <w:jc w:val="both"/>
    </w:pPr>
    <w:rPr>
      <w:sz w:val="26"/>
    </w:rPr>
  </w:style>
  <w:style w:type="character" w:styleId="LineNumber">
    <w:name w:val="line number"/>
    <w:basedOn w:val="DefaultParagraphFont"/>
    <w:rsid w:val="001927F7"/>
    <w:rPr>
      <w:rFonts w:ascii="Arial" w:hAnsi="Arial"/>
      <w:sz w:val="16"/>
    </w:rPr>
  </w:style>
  <w:style w:type="paragraph" w:customStyle="1" w:styleId="PageBreak">
    <w:name w:val="PageBreak"/>
    <w:basedOn w:val="Normal"/>
    <w:rsid w:val="001927F7"/>
    <w:rPr>
      <w:sz w:val="4"/>
    </w:rPr>
  </w:style>
  <w:style w:type="paragraph" w:customStyle="1" w:styleId="04Dictionary">
    <w:name w:val="04Dictionary"/>
    <w:basedOn w:val="Normal"/>
    <w:rsid w:val="001927F7"/>
  </w:style>
  <w:style w:type="paragraph" w:customStyle="1" w:styleId="N-line1">
    <w:name w:val="N-line1"/>
    <w:basedOn w:val="BillBasic"/>
    <w:rsid w:val="001927F7"/>
    <w:pPr>
      <w:pBdr>
        <w:bottom w:val="single" w:sz="4" w:space="0" w:color="auto"/>
      </w:pBdr>
      <w:spacing w:before="100"/>
      <w:ind w:left="2980" w:right="3020"/>
      <w:jc w:val="center"/>
    </w:pPr>
  </w:style>
  <w:style w:type="paragraph" w:customStyle="1" w:styleId="N-line2">
    <w:name w:val="N-line2"/>
    <w:basedOn w:val="Normal"/>
    <w:rsid w:val="001927F7"/>
    <w:pPr>
      <w:pBdr>
        <w:bottom w:val="single" w:sz="8" w:space="0" w:color="auto"/>
      </w:pBdr>
    </w:pPr>
  </w:style>
  <w:style w:type="paragraph" w:customStyle="1" w:styleId="EndNote">
    <w:name w:val="EndNote"/>
    <w:basedOn w:val="BillBasicHeading"/>
    <w:rsid w:val="001927F7"/>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1927F7"/>
    <w:pPr>
      <w:tabs>
        <w:tab w:val="left" w:pos="700"/>
      </w:tabs>
      <w:spacing w:before="160"/>
      <w:ind w:left="700" w:hanging="700"/>
    </w:pPr>
    <w:rPr>
      <w:rFonts w:ascii="Arial (W1)" w:hAnsi="Arial (W1)"/>
    </w:rPr>
  </w:style>
  <w:style w:type="paragraph" w:customStyle="1" w:styleId="PenaltyHeading">
    <w:name w:val="PenaltyHeading"/>
    <w:basedOn w:val="Normal"/>
    <w:rsid w:val="001927F7"/>
    <w:pPr>
      <w:tabs>
        <w:tab w:val="left" w:pos="1100"/>
      </w:tabs>
      <w:spacing w:before="120"/>
      <w:ind w:left="1100" w:hanging="1100"/>
    </w:pPr>
    <w:rPr>
      <w:rFonts w:ascii="Arial" w:hAnsi="Arial"/>
      <w:b/>
      <w:sz w:val="20"/>
    </w:rPr>
  </w:style>
  <w:style w:type="paragraph" w:customStyle="1" w:styleId="05EndNote">
    <w:name w:val="05EndNote"/>
    <w:basedOn w:val="Normal"/>
    <w:rsid w:val="001927F7"/>
  </w:style>
  <w:style w:type="paragraph" w:customStyle="1" w:styleId="03Schedule">
    <w:name w:val="03Schedule"/>
    <w:basedOn w:val="Normal"/>
    <w:rsid w:val="001927F7"/>
  </w:style>
  <w:style w:type="paragraph" w:customStyle="1" w:styleId="ISched-heading">
    <w:name w:val="I Sched-heading"/>
    <w:basedOn w:val="BillBasicHeading"/>
    <w:next w:val="Normal"/>
    <w:rsid w:val="001927F7"/>
    <w:pPr>
      <w:spacing w:before="320"/>
      <w:ind w:left="2600" w:hanging="2600"/>
    </w:pPr>
    <w:rPr>
      <w:sz w:val="34"/>
    </w:rPr>
  </w:style>
  <w:style w:type="paragraph" w:customStyle="1" w:styleId="ISched-Part">
    <w:name w:val="I Sched-Part"/>
    <w:basedOn w:val="BillBasicHeading"/>
    <w:rsid w:val="001927F7"/>
    <w:pPr>
      <w:spacing w:before="380"/>
      <w:ind w:left="2600" w:hanging="2600"/>
    </w:pPr>
    <w:rPr>
      <w:sz w:val="32"/>
    </w:rPr>
  </w:style>
  <w:style w:type="paragraph" w:customStyle="1" w:styleId="ISched-form">
    <w:name w:val="I Sched-form"/>
    <w:basedOn w:val="BillBasicHeading"/>
    <w:rsid w:val="001927F7"/>
    <w:pPr>
      <w:tabs>
        <w:tab w:val="right" w:pos="7200"/>
      </w:tabs>
      <w:spacing w:before="240"/>
      <w:ind w:left="2600" w:hanging="2600"/>
    </w:pPr>
    <w:rPr>
      <w:sz w:val="28"/>
    </w:rPr>
  </w:style>
  <w:style w:type="paragraph" w:customStyle="1" w:styleId="ISchclauseheading">
    <w:name w:val="I Sch clause heading"/>
    <w:basedOn w:val="BillBasic"/>
    <w:rsid w:val="001927F7"/>
    <w:pPr>
      <w:keepNext/>
      <w:tabs>
        <w:tab w:val="left" w:pos="1100"/>
      </w:tabs>
      <w:spacing w:before="240"/>
      <w:ind w:left="1100" w:hanging="1100"/>
      <w:jc w:val="left"/>
    </w:pPr>
    <w:rPr>
      <w:rFonts w:ascii="Arial" w:hAnsi="Arial"/>
      <w:b/>
    </w:rPr>
  </w:style>
  <w:style w:type="paragraph" w:customStyle="1" w:styleId="Ipara">
    <w:name w:val="I para"/>
    <w:basedOn w:val="Apara"/>
    <w:rsid w:val="001927F7"/>
    <w:pPr>
      <w:outlineLvl w:val="9"/>
    </w:pPr>
  </w:style>
  <w:style w:type="paragraph" w:customStyle="1" w:styleId="Isubpara">
    <w:name w:val="I subpara"/>
    <w:basedOn w:val="Asubpara"/>
    <w:rsid w:val="001927F7"/>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1927F7"/>
    <w:pPr>
      <w:tabs>
        <w:tab w:val="clear" w:pos="2400"/>
        <w:tab w:val="clear" w:pos="2600"/>
        <w:tab w:val="right" w:pos="2460"/>
        <w:tab w:val="left" w:pos="2660"/>
      </w:tabs>
      <w:ind w:left="2660" w:hanging="2660"/>
    </w:pPr>
  </w:style>
  <w:style w:type="character" w:customStyle="1" w:styleId="CharSectNo">
    <w:name w:val="CharSectNo"/>
    <w:basedOn w:val="DefaultParagraphFont"/>
    <w:rsid w:val="001927F7"/>
  </w:style>
  <w:style w:type="character" w:customStyle="1" w:styleId="CharDivNo">
    <w:name w:val="CharDivNo"/>
    <w:basedOn w:val="DefaultParagraphFont"/>
    <w:rsid w:val="001927F7"/>
  </w:style>
  <w:style w:type="character" w:customStyle="1" w:styleId="CharDivText">
    <w:name w:val="CharDivText"/>
    <w:basedOn w:val="DefaultParagraphFont"/>
    <w:rsid w:val="001927F7"/>
  </w:style>
  <w:style w:type="character" w:customStyle="1" w:styleId="CharPartNo">
    <w:name w:val="CharPartNo"/>
    <w:basedOn w:val="DefaultParagraphFont"/>
    <w:rsid w:val="001927F7"/>
  </w:style>
  <w:style w:type="paragraph" w:customStyle="1" w:styleId="Placeholder">
    <w:name w:val="Placeholder"/>
    <w:basedOn w:val="Normal"/>
    <w:rsid w:val="001927F7"/>
    <w:rPr>
      <w:sz w:val="10"/>
    </w:rPr>
  </w:style>
  <w:style w:type="paragraph" w:styleId="PlainText">
    <w:name w:val="Plain Text"/>
    <w:basedOn w:val="Normal"/>
    <w:rsid w:val="001927F7"/>
    <w:rPr>
      <w:rFonts w:ascii="Courier New" w:hAnsi="Courier New"/>
      <w:sz w:val="20"/>
    </w:rPr>
  </w:style>
  <w:style w:type="character" w:customStyle="1" w:styleId="CharChapNo">
    <w:name w:val="CharChapNo"/>
    <w:basedOn w:val="DefaultParagraphFont"/>
    <w:rsid w:val="001927F7"/>
  </w:style>
  <w:style w:type="character" w:customStyle="1" w:styleId="CharChapText">
    <w:name w:val="CharChapText"/>
    <w:basedOn w:val="DefaultParagraphFont"/>
    <w:rsid w:val="001927F7"/>
  </w:style>
  <w:style w:type="character" w:customStyle="1" w:styleId="CharPartText">
    <w:name w:val="CharPartText"/>
    <w:basedOn w:val="DefaultParagraphFont"/>
    <w:rsid w:val="001927F7"/>
  </w:style>
  <w:style w:type="paragraph" w:styleId="TOC1">
    <w:name w:val="toc 1"/>
    <w:basedOn w:val="Normal"/>
    <w:next w:val="Normal"/>
    <w:autoRedefine/>
    <w:uiPriority w:val="39"/>
    <w:rsid w:val="001927F7"/>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1927F7"/>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1927F7"/>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1927F7"/>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1927F7"/>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1927F7"/>
  </w:style>
  <w:style w:type="paragraph" w:customStyle="1" w:styleId="Instruction">
    <w:name w:val="Instruction"/>
    <w:basedOn w:val="BillBasic"/>
    <w:rsid w:val="004950A4"/>
    <w:pPr>
      <w:ind w:left="700"/>
    </w:pPr>
    <w:rPr>
      <w:i/>
    </w:rPr>
  </w:style>
  <w:style w:type="paragraph" w:styleId="Signature">
    <w:name w:val="Signature"/>
    <w:basedOn w:val="Normal"/>
    <w:rsid w:val="001927F7"/>
    <w:pPr>
      <w:ind w:left="4252"/>
    </w:pPr>
  </w:style>
  <w:style w:type="paragraph" w:customStyle="1" w:styleId="ActNo">
    <w:name w:val="ActNo"/>
    <w:basedOn w:val="BillBasicHeading"/>
    <w:rsid w:val="001927F7"/>
    <w:pPr>
      <w:keepNext w:val="0"/>
      <w:tabs>
        <w:tab w:val="clear" w:pos="2600"/>
      </w:tabs>
      <w:spacing w:before="220"/>
    </w:pPr>
  </w:style>
  <w:style w:type="paragraph" w:customStyle="1" w:styleId="aParaNote">
    <w:name w:val="aParaNote"/>
    <w:basedOn w:val="BillBasic"/>
    <w:rsid w:val="001927F7"/>
    <w:pPr>
      <w:ind w:left="2840" w:hanging="1240"/>
    </w:pPr>
    <w:rPr>
      <w:sz w:val="20"/>
    </w:rPr>
  </w:style>
  <w:style w:type="paragraph" w:customStyle="1" w:styleId="aExamNum">
    <w:name w:val="aExamNum"/>
    <w:basedOn w:val="aExam"/>
    <w:rsid w:val="001927F7"/>
    <w:pPr>
      <w:ind w:left="1500" w:hanging="400"/>
    </w:pPr>
  </w:style>
  <w:style w:type="paragraph" w:customStyle="1" w:styleId="Test">
    <w:name w:val="Test"/>
    <w:basedOn w:val="Amain"/>
    <w:rsid w:val="004950A4"/>
    <w:pPr>
      <w:tabs>
        <w:tab w:val="right" w:pos="500"/>
      </w:tabs>
      <w:ind w:left="0" w:firstLine="0"/>
    </w:pPr>
  </w:style>
  <w:style w:type="paragraph" w:customStyle="1" w:styleId="Minister">
    <w:name w:val="Minister"/>
    <w:basedOn w:val="BillBasic"/>
    <w:rsid w:val="001927F7"/>
    <w:pPr>
      <w:spacing w:before="640"/>
      <w:jc w:val="right"/>
    </w:pPr>
    <w:rPr>
      <w:caps/>
    </w:rPr>
  </w:style>
  <w:style w:type="paragraph" w:customStyle="1" w:styleId="DateLine">
    <w:name w:val="DateLine"/>
    <w:basedOn w:val="BillBasic"/>
    <w:rsid w:val="001927F7"/>
    <w:pPr>
      <w:tabs>
        <w:tab w:val="left" w:pos="4320"/>
      </w:tabs>
    </w:pPr>
  </w:style>
  <w:style w:type="paragraph" w:customStyle="1" w:styleId="madeunder">
    <w:name w:val="made under"/>
    <w:basedOn w:val="BillBasic"/>
    <w:rsid w:val="001927F7"/>
    <w:pPr>
      <w:spacing w:before="240"/>
    </w:pPr>
  </w:style>
  <w:style w:type="paragraph" w:customStyle="1" w:styleId="EndNoteSubHeading">
    <w:name w:val="EndNoteSubHeading"/>
    <w:basedOn w:val="Normal"/>
    <w:next w:val="EndNoteText"/>
    <w:rsid w:val="004950A4"/>
    <w:pPr>
      <w:keepNext/>
      <w:tabs>
        <w:tab w:val="left" w:pos="700"/>
      </w:tabs>
      <w:spacing w:before="120"/>
      <w:ind w:left="700" w:hanging="700"/>
    </w:pPr>
    <w:rPr>
      <w:rFonts w:ascii="Arial" w:hAnsi="Arial"/>
      <w:b/>
      <w:sz w:val="20"/>
    </w:rPr>
  </w:style>
  <w:style w:type="paragraph" w:customStyle="1" w:styleId="EndNoteText">
    <w:name w:val="EndNoteText"/>
    <w:basedOn w:val="BillBasic"/>
    <w:rsid w:val="001927F7"/>
    <w:pPr>
      <w:tabs>
        <w:tab w:val="left" w:pos="700"/>
        <w:tab w:val="right" w:pos="6160"/>
      </w:tabs>
      <w:spacing w:before="80"/>
      <w:ind w:left="700" w:hanging="700"/>
    </w:pPr>
    <w:rPr>
      <w:sz w:val="20"/>
    </w:rPr>
  </w:style>
  <w:style w:type="paragraph" w:customStyle="1" w:styleId="Letterhead">
    <w:name w:val="Letterhead"/>
    <w:rsid w:val="004950A4"/>
    <w:pPr>
      <w:widowControl w:val="0"/>
      <w:spacing w:after="180"/>
      <w:jc w:val="right"/>
    </w:pPr>
    <w:rPr>
      <w:rFonts w:ascii="Arial" w:hAnsi="Arial"/>
      <w:sz w:val="32"/>
      <w:lang w:eastAsia="en-US"/>
    </w:rPr>
  </w:style>
  <w:style w:type="character" w:styleId="PageNumber">
    <w:name w:val="page number"/>
    <w:basedOn w:val="DefaultParagraphFont"/>
    <w:rsid w:val="001927F7"/>
  </w:style>
  <w:style w:type="paragraph" w:styleId="ListBullet">
    <w:name w:val="List Bullet"/>
    <w:basedOn w:val="Normal"/>
    <w:autoRedefine/>
    <w:rsid w:val="004950A4"/>
    <w:pPr>
      <w:numPr>
        <w:numId w:val="1"/>
      </w:numPr>
      <w:spacing w:before="80" w:after="60"/>
      <w:jc w:val="both"/>
    </w:pPr>
  </w:style>
  <w:style w:type="paragraph" w:styleId="ListBullet2">
    <w:name w:val="List Bullet 2"/>
    <w:basedOn w:val="Normal"/>
    <w:autoRedefine/>
    <w:rsid w:val="004950A4"/>
    <w:pPr>
      <w:numPr>
        <w:numId w:val="2"/>
      </w:numPr>
      <w:spacing w:before="80" w:after="60"/>
      <w:jc w:val="both"/>
    </w:pPr>
  </w:style>
  <w:style w:type="paragraph" w:styleId="ListBullet3">
    <w:name w:val="List Bullet 3"/>
    <w:basedOn w:val="Normal"/>
    <w:autoRedefine/>
    <w:rsid w:val="004950A4"/>
    <w:pPr>
      <w:numPr>
        <w:numId w:val="3"/>
      </w:numPr>
      <w:spacing w:before="80" w:after="60"/>
      <w:jc w:val="both"/>
    </w:pPr>
  </w:style>
  <w:style w:type="paragraph" w:styleId="ListBullet5">
    <w:name w:val="List Bullet 5"/>
    <w:basedOn w:val="Normal"/>
    <w:autoRedefine/>
    <w:rsid w:val="004950A4"/>
    <w:pPr>
      <w:numPr>
        <w:numId w:val="4"/>
      </w:numPr>
      <w:spacing w:before="80" w:after="60"/>
      <w:jc w:val="both"/>
    </w:pPr>
  </w:style>
  <w:style w:type="paragraph" w:styleId="ListNumber">
    <w:name w:val="List Number"/>
    <w:basedOn w:val="Normal"/>
    <w:rsid w:val="004950A4"/>
    <w:pPr>
      <w:numPr>
        <w:numId w:val="5"/>
      </w:numPr>
      <w:spacing w:before="80" w:after="60"/>
      <w:jc w:val="both"/>
    </w:pPr>
  </w:style>
  <w:style w:type="paragraph" w:styleId="ListNumber2">
    <w:name w:val="List Number 2"/>
    <w:basedOn w:val="Normal"/>
    <w:rsid w:val="004950A4"/>
    <w:pPr>
      <w:numPr>
        <w:numId w:val="6"/>
      </w:numPr>
      <w:spacing w:before="80" w:after="60"/>
      <w:jc w:val="both"/>
    </w:pPr>
  </w:style>
  <w:style w:type="paragraph" w:styleId="ListNumber3">
    <w:name w:val="List Number 3"/>
    <w:basedOn w:val="Normal"/>
    <w:rsid w:val="004950A4"/>
    <w:pPr>
      <w:numPr>
        <w:numId w:val="7"/>
      </w:numPr>
      <w:spacing w:before="80" w:after="60"/>
      <w:jc w:val="both"/>
    </w:pPr>
  </w:style>
  <w:style w:type="paragraph" w:styleId="ListNumber4">
    <w:name w:val="List Number 4"/>
    <w:basedOn w:val="Normal"/>
    <w:rsid w:val="004950A4"/>
    <w:pPr>
      <w:numPr>
        <w:numId w:val="8"/>
      </w:numPr>
      <w:spacing w:before="80" w:after="60"/>
      <w:jc w:val="both"/>
    </w:pPr>
  </w:style>
  <w:style w:type="paragraph" w:styleId="ListNumber5">
    <w:name w:val="List Number 5"/>
    <w:basedOn w:val="Normal"/>
    <w:rsid w:val="004950A4"/>
    <w:pPr>
      <w:numPr>
        <w:numId w:val="9"/>
      </w:numPr>
      <w:spacing w:before="80" w:after="60"/>
      <w:jc w:val="both"/>
    </w:pPr>
  </w:style>
  <w:style w:type="paragraph" w:customStyle="1" w:styleId="AH3sec">
    <w:name w:val="A H3 sec"/>
    <w:aliases w:val="H3, H3"/>
    <w:basedOn w:val="Normal"/>
    <w:next w:val="Amain"/>
    <w:rsid w:val="004950A4"/>
    <w:pPr>
      <w:keepNext/>
      <w:keepLines/>
      <w:numPr>
        <w:numId w:val="12"/>
      </w:numPr>
      <w:pBdr>
        <w:top w:val="single" w:sz="4" w:space="1" w:color="auto"/>
      </w:pBdr>
      <w:spacing w:before="180" w:after="60"/>
    </w:pPr>
    <w:rPr>
      <w:rFonts w:ascii="Arial" w:hAnsi="Arial"/>
      <w:b/>
      <w:sz w:val="22"/>
    </w:rPr>
  </w:style>
  <w:style w:type="paragraph" w:customStyle="1" w:styleId="BillBasic0">
    <w:name w:val="Bill Basic"/>
    <w:rsid w:val="004950A4"/>
    <w:pPr>
      <w:spacing w:before="80" w:after="60"/>
      <w:jc w:val="both"/>
    </w:pPr>
    <w:rPr>
      <w:sz w:val="24"/>
      <w:lang w:eastAsia="en-US"/>
    </w:rPr>
  </w:style>
  <w:style w:type="paragraph" w:customStyle="1" w:styleId="aExamhead0">
    <w:name w:val="aExam head"/>
    <w:basedOn w:val="BillBasic0"/>
    <w:next w:val="Normal"/>
    <w:rsid w:val="004950A4"/>
    <w:pPr>
      <w:keepNext/>
    </w:pPr>
    <w:rPr>
      <w:i/>
    </w:rPr>
  </w:style>
  <w:style w:type="paragraph" w:customStyle="1" w:styleId="BillBasicItalics">
    <w:name w:val="BillBasicItalics"/>
    <w:basedOn w:val="BillBasic"/>
    <w:rsid w:val="001927F7"/>
    <w:rPr>
      <w:i/>
    </w:rPr>
  </w:style>
  <w:style w:type="paragraph" w:customStyle="1" w:styleId="00SigningPage">
    <w:name w:val="00SigningPage"/>
    <w:basedOn w:val="Normal"/>
    <w:rsid w:val="001927F7"/>
  </w:style>
  <w:style w:type="paragraph" w:customStyle="1" w:styleId="Aparareturn">
    <w:name w:val="A para return"/>
    <w:basedOn w:val="BillBasic"/>
    <w:rsid w:val="001927F7"/>
    <w:pPr>
      <w:ind w:left="1600"/>
    </w:pPr>
  </w:style>
  <w:style w:type="paragraph" w:customStyle="1" w:styleId="Asubparareturn">
    <w:name w:val="A subpara return"/>
    <w:basedOn w:val="BillBasic"/>
    <w:rsid w:val="001927F7"/>
    <w:pPr>
      <w:ind w:left="2100"/>
    </w:pPr>
  </w:style>
  <w:style w:type="paragraph" w:customStyle="1" w:styleId="CommentNum">
    <w:name w:val="CommentNum"/>
    <w:basedOn w:val="Comment"/>
    <w:rsid w:val="001927F7"/>
    <w:pPr>
      <w:ind w:left="1800" w:hanging="1800"/>
    </w:pPr>
  </w:style>
  <w:style w:type="paragraph" w:customStyle="1" w:styleId="EnactingWordsRules">
    <w:name w:val="EnactingWordsRules"/>
    <w:basedOn w:val="EnactingWords"/>
    <w:rsid w:val="001927F7"/>
    <w:pPr>
      <w:spacing w:before="240"/>
    </w:pPr>
  </w:style>
  <w:style w:type="paragraph" w:styleId="TOC7">
    <w:name w:val="toc 7"/>
    <w:basedOn w:val="TOC2"/>
    <w:next w:val="Normal"/>
    <w:autoRedefine/>
    <w:uiPriority w:val="39"/>
    <w:rsid w:val="001927F7"/>
    <w:pPr>
      <w:keepNext w:val="0"/>
      <w:spacing w:before="120"/>
    </w:pPr>
    <w:rPr>
      <w:sz w:val="20"/>
    </w:rPr>
  </w:style>
  <w:style w:type="paragraph" w:styleId="TOC8">
    <w:name w:val="toc 8"/>
    <w:basedOn w:val="TOC3"/>
    <w:next w:val="Normal"/>
    <w:autoRedefine/>
    <w:uiPriority w:val="39"/>
    <w:rsid w:val="001927F7"/>
    <w:pPr>
      <w:keepNext w:val="0"/>
      <w:spacing w:before="120"/>
    </w:pPr>
  </w:style>
  <w:style w:type="paragraph" w:customStyle="1" w:styleId="Judges">
    <w:name w:val="Judges"/>
    <w:basedOn w:val="Minister"/>
    <w:rsid w:val="001927F7"/>
    <w:pPr>
      <w:spacing w:before="180"/>
    </w:pPr>
  </w:style>
  <w:style w:type="paragraph" w:customStyle="1" w:styleId="BillFor">
    <w:name w:val="BillFor"/>
    <w:basedOn w:val="BillBasicHeading"/>
    <w:rsid w:val="001927F7"/>
    <w:pPr>
      <w:keepNext w:val="0"/>
      <w:spacing w:before="320"/>
      <w:jc w:val="both"/>
    </w:pPr>
    <w:rPr>
      <w:sz w:val="28"/>
    </w:rPr>
  </w:style>
  <w:style w:type="paragraph" w:customStyle="1" w:styleId="draft">
    <w:name w:val="draft"/>
    <w:basedOn w:val="Normal"/>
    <w:rsid w:val="001927F7"/>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1927F7"/>
    <w:pPr>
      <w:spacing w:line="260" w:lineRule="atLeast"/>
      <w:jc w:val="center"/>
    </w:pPr>
  </w:style>
  <w:style w:type="paragraph" w:customStyle="1" w:styleId="Amainbullet">
    <w:name w:val="A main bullet"/>
    <w:basedOn w:val="BillBasic"/>
    <w:rsid w:val="001927F7"/>
    <w:pPr>
      <w:spacing w:before="60"/>
      <w:ind w:left="1500" w:hanging="400"/>
    </w:pPr>
  </w:style>
  <w:style w:type="paragraph" w:customStyle="1" w:styleId="Aparabullet">
    <w:name w:val="A para bullet"/>
    <w:basedOn w:val="BillBasic"/>
    <w:rsid w:val="001927F7"/>
    <w:pPr>
      <w:spacing w:before="60"/>
      <w:ind w:left="2000" w:hanging="400"/>
    </w:pPr>
  </w:style>
  <w:style w:type="paragraph" w:customStyle="1" w:styleId="Asubparabullet">
    <w:name w:val="A subpara bullet"/>
    <w:basedOn w:val="BillBasic"/>
    <w:rsid w:val="001927F7"/>
    <w:pPr>
      <w:spacing w:before="60"/>
      <w:ind w:left="2540" w:hanging="400"/>
    </w:pPr>
  </w:style>
  <w:style w:type="paragraph" w:customStyle="1" w:styleId="aDefpara">
    <w:name w:val="aDef para"/>
    <w:basedOn w:val="Apara"/>
    <w:rsid w:val="001927F7"/>
  </w:style>
  <w:style w:type="paragraph" w:customStyle="1" w:styleId="aDefsubpara">
    <w:name w:val="aDef subpara"/>
    <w:basedOn w:val="Asubpara"/>
    <w:rsid w:val="001927F7"/>
  </w:style>
  <w:style w:type="paragraph" w:customStyle="1" w:styleId="Idefpara">
    <w:name w:val="I def para"/>
    <w:basedOn w:val="Ipara"/>
    <w:rsid w:val="001927F7"/>
  </w:style>
  <w:style w:type="paragraph" w:customStyle="1" w:styleId="Idefsubpara">
    <w:name w:val="I def subpara"/>
    <w:basedOn w:val="Isubpara"/>
    <w:rsid w:val="001927F7"/>
  </w:style>
  <w:style w:type="paragraph" w:styleId="Title">
    <w:name w:val="Title"/>
    <w:basedOn w:val="Normal"/>
    <w:qFormat/>
    <w:rsid w:val="004950A4"/>
    <w:pPr>
      <w:spacing w:before="240" w:after="60"/>
      <w:jc w:val="center"/>
      <w:outlineLvl w:val="0"/>
    </w:pPr>
    <w:rPr>
      <w:rFonts w:ascii="Arial" w:hAnsi="Arial"/>
      <w:b/>
      <w:kern w:val="28"/>
      <w:sz w:val="32"/>
    </w:rPr>
  </w:style>
  <w:style w:type="paragraph" w:customStyle="1" w:styleId="LongTitle">
    <w:name w:val="LongTitle"/>
    <w:basedOn w:val="BillBasic"/>
    <w:rsid w:val="001927F7"/>
    <w:pPr>
      <w:spacing w:before="300"/>
    </w:pPr>
  </w:style>
  <w:style w:type="paragraph" w:styleId="TOC9">
    <w:name w:val="toc 9"/>
    <w:basedOn w:val="Normal"/>
    <w:next w:val="Normal"/>
    <w:autoRedefine/>
    <w:uiPriority w:val="39"/>
    <w:rsid w:val="001927F7"/>
    <w:pPr>
      <w:ind w:left="1920" w:right="600"/>
    </w:pPr>
  </w:style>
  <w:style w:type="paragraph" w:customStyle="1" w:styleId="Notified">
    <w:name w:val="Notified"/>
    <w:basedOn w:val="BillBasic"/>
    <w:rsid w:val="001927F7"/>
    <w:pPr>
      <w:spacing w:before="360"/>
      <w:jc w:val="right"/>
    </w:pPr>
    <w:rPr>
      <w:i/>
    </w:rPr>
  </w:style>
  <w:style w:type="paragraph" w:customStyle="1" w:styleId="03ScheduleLandscape">
    <w:name w:val="03ScheduleLandscape"/>
    <w:basedOn w:val="Normal"/>
    <w:rsid w:val="001927F7"/>
  </w:style>
  <w:style w:type="paragraph" w:customStyle="1" w:styleId="Adictionary">
    <w:name w:val="Adictionary"/>
    <w:basedOn w:val="BillBasic0"/>
    <w:rsid w:val="004950A4"/>
    <w:pPr>
      <w:ind w:left="300" w:hanging="300"/>
    </w:pPr>
    <w:rPr>
      <w:rFonts w:ascii="Times" w:hAnsi="Times"/>
    </w:rPr>
  </w:style>
  <w:style w:type="paragraph" w:customStyle="1" w:styleId="IDict-Heading">
    <w:name w:val="I Dict-Heading"/>
    <w:basedOn w:val="BillBasicHeading"/>
    <w:rsid w:val="001927F7"/>
    <w:pPr>
      <w:spacing w:before="320"/>
      <w:ind w:left="2600" w:hanging="2600"/>
      <w:jc w:val="both"/>
    </w:pPr>
    <w:rPr>
      <w:sz w:val="34"/>
    </w:rPr>
  </w:style>
  <w:style w:type="paragraph" w:customStyle="1" w:styleId="02TextLandscape">
    <w:name w:val="02TextLandscape"/>
    <w:basedOn w:val="Normal"/>
    <w:rsid w:val="001927F7"/>
  </w:style>
  <w:style w:type="paragraph" w:styleId="Salutation">
    <w:name w:val="Salutation"/>
    <w:basedOn w:val="Normal"/>
    <w:next w:val="Normal"/>
    <w:rsid w:val="004950A4"/>
  </w:style>
  <w:style w:type="paragraph" w:customStyle="1" w:styleId="aNoteBullet">
    <w:name w:val="aNoteBullet"/>
    <w:basedOn w:val="aNoteSymb"/>
    <w:rsid w:val="001927F7"/>
    <w:pPr>
      <w:tabs>
        <w:tab w:val="left" w:pos="2200"/>
      </w:tabs>
      <w:spacing w:before="60"/>
      <w:ind w:left="2600" w:hanging="700"/>
    </w:pPr>
  </w:style>
  <w:style w:type="paragraph" w:customStyle="1" w:styleId="aParaNoteBullet">
    <w:name w:val="aParaNoteBullet"/>
    <w:basedOn w:val="aParaNote"/>
    <w:rsid w:val="001927F7"/>
    <w:pPr>
      <w:tabs>
        <w:tab w:val="left" w:pos="2700"/>
      </w:tabs>
      <w:spacing w:before="60"/>
      <w:ind w:left="3100" w:hanging="700"/>
    </w:pPr>
  </w:style>
  <w:style w:type="paragraph" w:customStyle="1" w:styleId="MinisterWord">
    <w:name w:val="MinisterWord"/>
    <w:basedOn w:val="Normal"/>
    <w:rsid w:val="001927F7"/>
    <w:pPr>
      <w:spacing w:before="60"/>
      <w:jc w:val="right"/>
    </w:pPr>
  </w:style>
  <w:style w:type="paragraph" w:customStyle="1" w:styleId="aExamPara">
    <w:name w:val="aExamPara"/>
    <w:basedOn w:val="aExam"/>
    <w:rsid w:val="001927F7"/>
    <w:pPr>
      <w:tabs>
        <w:tab w:val="right" w:pos="1720"/>
        <w:tab w:val="left" w:pos="2000"/>
        <w:tab w:val="left" w:pos="2300"/>
      </w:tabs>
      <w:ind w:left="2400" w:hanging="1300"/>
    </w:pPr>
  </w:style>
  <w:style w:type="paragraph" w:customStyle="1" w:styleId="aExamNumText">
    <w:name w:val="aExamNumText"/>
    <w:basedOn w:val="aExam"/>
    <w:rsid w:val="001927F7"/>
    <w:pPr>
      <w:ind w:left="1500"/>
    </w:pPr>
  </w:style>
  <w:style w:type="paragraph" w:customStyle="1" w:styleId="aExamBullet">
    <w:name w:val="aExamBullet"/>
    <w:basedOn w:val="aExam"/>
    <w:rsid w:val="001927F7"/>
    <w:pPr>
      <w:tabs>
        <w:tab w:val="left" w:pos="1500"/>
        <w:tab w:val="left" w:pos="2300"/>
      </w:tabs>
      <w:ind w:left="1900" w:hanging="800"/>
    </w:pPr>
  </w:style>
  <w:style w:type="paragraph" w:customStyle="1" w:styleId="aNotePara">
    <w:name w:val="aNotePara"/>
    <w:basedOn w:val="aNote"/>
    <w:rsid w:val="001927F7"/>
    <w:pPr>
      <w:tabs>
        <w:tab w:val="right" w:pos="2140"/>
        <w:tab w:val="left" w:pos="2400"/>
      </w:tabs>
      <w:spacing w:before="60"/>
      <w:ind w:left="2400" w:hanging="1300"/>
    </w:pPr>
  </w:style>
  <w:style w:type="paragraph" w:customStyle="1" w:styleId="aExplanHeading">
    <w:name w:val="aExplanHeading"/>
    <w:basedOn w:val="BillBasicHeading"/>
    <w:next w:val="Normal"/>
    <w:rsid w:val="001927F7"/>
    <w:rPr>
      <w:rFonts w:ascii="Arial (W1)" w:hAnsi="Arial (W1)"/>
      <w:sz w:val="18"/>
    </w:rPr>
  </w:style>
  <w:style w:type="paragraph" w:customStyle="1" w:styleId="aParaNotePara">
    <w:name w:val="aParaNotePara"/>
    <w:basedOn w:val="aNoteParaSymb"/>
    <w:rsid w:val="001927F7"/>
    <w:pPr>
      <w:tabs>
        <w:tab w:val="clear" w:pos="2140"/>
        <w:tab w:val="clear" w:pos="2400"/>
        <w:tab w:val="right" w:pos="2644"/>
      </w:tabs>
      <w:ind w:left="3320" w:hanging="1720"/>
    </w:pPr>
  </w:style>
  <w:style w:type="paragraph" w:customStyle="1" w:styleId="aExplanText">
    <w:name w:val="aExplanText"/>
    <w:basedOn w:val="BillBasic"/>
    <w:rsid w:val="001927F7"/>
    <w:rPr>
      <w:sz w:val="20"/>
    </w:rPr>
  </w:style>
  <w:style w:type="character" w:customStyle="1" w:styleId="charBold">
    <w:name w:val="charBold"/>
    <w:basedOn w:val="DefaultParagraphFont"/>
    <w:rsid w:val="001927F7"/>
    <w:rPr>
      <w:b/>
    </w:rPr>
  </w:style>
  <w:style w:type="character" w:customStyle="1" w:styleId="charBoldItals">
    <w:name w:val="charBoldItals"/>
    <w:basedOn w:val="DefaultParagraphFont"/>
    <w:rsid w:val="001927F7"/>
    <w:rPr>
      <w:b/>
      <w:i/>
    </w:rPr>
  </w:style>
  <w:style w:type="character" w:customStyle="1" w:styleId="charItals">
    <w:name w:val="charItals"/>
    <w:basedOn w:val="DefaultParagraphFont"/>
    <w:rsid w:val="001927F7"/>
    <w:rPr>
      <w:i/>
    </w:rPr>
  </w:style>
  <w:style w:type="character" w:customStyle="1" w:styleId="charUnderline">
    <w:name w:val="charUnderline"/>
    <w:basedOn w:val="DefaultParagraphFont"/>
    <w:rsid w:val="001927F7"/>
    <w:rPr>
      <w:u w:val="single"/>
    </w:rPr>
  </w:style>
  <w:style w:type="paragraph" w:customStyle="1" w:styleId="TableHd">
    <w:name w:val="TableHd"/>
    <w:basedOn w:val="Normal"/>
    <w:rsid w:val="001927F7"/>
    <w:pPr>
      <w:keepNext/>
      <w:spacing w:before="300"/>
      <w:ind w:left="1200" w:hanging="1200"/>
    </w:pPr>
    <w:rPr>
      <w:rFonts w:ascii="Arial" w:hAnsi="Arial"/>
      <w:b/>
      <w:sz w:val="20"/>
    </w:rPr>
  </w:style>
  <w:style w:type="paragraph" w:customStyle="1" w:styleId="TableColHd">
    <w:name w:val="TableColHd"/>
    <w:basedOn w:val="Normal"/>
    <w:rsid w:val="001927F7"/>
    <w:pPr>
      <w:keepNext/>
      <w:spacing w:after="60"/>
    </w:pPr>
    <w:rPr>
      <w:rFonts w:ascii="Arial" w:hAnsi="Arial"/>
      <w:b/>
      <w:sz w:val="18"/>
    </w:rPr>
  </w:style>
  <w:style w:type="paragraph" w:customStyle="1" w:styleId="PenaltyPara">
    <w:name w:val="PenaltyPara"/>
    <w:basedOn w:val="Normal"/>
    <w:rsid w:val="001927F7"/>
    <w:pPr>
      <w:tabs>
        <w:tab w:val="right" w:pos="1360"/>
      </w:tabs>
      <w:spacing w:before="60"/>
      <w:ind w:left="1600" w:hanging="1600"/>
      <w:jc w:val="both"/>
    </w:pPr>
  </w:style>
  <w:style w:type="paragraph" w:customStyle="1" w:styleId="tablepara">
    <w:name w:val="table para"/>
    <w:basedOn w:val="Normal"/>
    <w:rsid w:val="001927F7"/>
    <w:pPr>
      <w:tabs>
        <w:tab w:val="right" w:pos="800"/>
        <w:tab w:val="left" w:pos="1100"/>
      </w:tabs>
      <w:spacing w:before="80" w:after="60"/>
      <w:ind w:left="1100" w:hanging="1100"/>
    </w:pPr>
  </w:style>
  <w:style w:type="paragraph" w:customStyle="1" w:styleId="tablesubpara">
    <w:name w:val="table subpara"/>
    <w:basedOn w:val="Normal"/>
    <w:rsid w:val="001927F7"/>
    <w:pPr>
      <w:tabs>
        <w:tab w:val="right" w:pos="1500"/>
        <w:tab w:val="left" w:pos="1800"/>
      </w:tabs>
      <w:spacing w:before="80" w:after="60"/>
      <w:ind w:left="1800" w:hanging="1800"/>
    </w:pPr>
  </w:style>
  <w:style w:type="paragraph" w:customStyle="1" w:styleId="TableText">
    <w:name w:val="TableText"/>
    <w:basedOn w:val="Normal"/>
    <w:rsid w:val="001927F7"/>
    <w:pPr>
      <w:spacing w:before="60" w:after="60"/>
    </w:pPr>
  </w:style>
  <w:style w:type="paragraph" w:customStyle="1" w:styleId="Status">
    <w:name w:val="Status"/>
    <w:basedOn w:val="Normal"/>
    <w:rsid w:val="001927F7"/>
    <w:pPr>
      <w:spacing w:before="280"/>
      <w:jc w:val="center"/>
    </w:pPr>
    <w:rPr>
      <w:rFonts w:ascii="Arial" w:hAnsi="Arial"/>
      <w:sz w:val="14"/>
    </w:rPr>
  </w:style>
  <w:style w:type="paragraph" w:customStyle="1" w:styleId="aNoteText">
    <w:name w:val="aNoteText"/>
    <w:basedOn w:val="aNoteSymb"/>
    <w:rsid w:val="001927F7"/>
    <w:pPr>
      <w:spacing w:before="60"/>
      <w:ind w:firstLine="0"/>
    </w:pPr>
  </w:style>
  <w:style w:type="paragraph" w:customStyle="1" w:styleId="Penalty">
    <w:name w:val="Penalty"/>
    <w:basedOn w:val="Amainreturn"/>
    <w:rsid w:val="001927F7"/>
  </w:style>
  <w:style w:type="paragraph" w:customStyle="1" w:styleId="IshadedH5Sec">
    <w:name w:val="I shaded H5 Sec"/>
    <w:basedOn w:val="AH5Sec"/>
    <w:rsid w:val="001927F7"/>
    <w:pPr>
      <w:shd w:val="pct25" w:color="auto" w:fill="auto"/>
      <w:outlineLvl w:val="9"/>
    </w:pPr>
  </w:style>
  <w:style w:type="paragraph" w:customStyle="1" w:styleId="IshadedSchClause">
    <w:name w:val="I shaded Sch Clause"/>
    <w:basedOn w:val="IshadedH5Sec"/>
    <w:rsid w:val="001927F7"/>
  </w:style>
  <w:style w:type="character" w:styleId="Hyperlink">
    <w:name w:val="Hyperlink"/>
    <w:basedOn w:val="DefaultParagraphFont"/>
    <w:uiPriority w:val="99"/>
    <w:unhideWhenUsed/>
    <w:rsid w:val="001927F7"/>
    <w:rPr>
      <w:color w:val="0000FF" w:themeColor="hyperlink"/>
      <w:u w:val="single"/>
    </w:rPr>
  </w:style>
  <w:style w:type="paragraph" w:customStyle="1" w:styleId="Sched-Form-18Space">
    <w:name w:val="Sched-Form-18Space"/>
    <w:basedOn w:val="Normal"/>
    <w:rsid w:val="001927F7"/>
    <w:pPr>
      <w:spacing w:before="360" w:after="60"/>
    </w:pPr>
    <w:rPr>
      <w:sz w:val="22"/>
    </w:rPr>
  </w:style>
  <w:style w:type="paragraph" w:customStyle="1" w:styleId="AH1ChapterSymb">
    <w:name w:val="A H1 Chapter Symb"/>
    <w:basedOn w:val="AH1Chapter"/>
    <w:next w:val="AH2Part"/>
    <w:rsid w:val="001927F7"/>
    <w:pPr>
      <w:tabs>
        <w:tab w:val="clear" w:pos="2600"/>
        <w:tab w:val="left" w:pos="0"/>
      </w:tabs>
      <w:ind w:left="2480" w:hanging="2960"/>
    </w:pPr>
  </w:style>
  <w:style w:type="paragraph" w:customStyle="1" w:styleId="EndnotesAbbrev">
    <w:name w:val="EndnotesAbbrev"/>
    <w:basedOn w:val="Normal"/>
    <w:rsid w:val="001927F7"/>
    <w:pPr>
      <w:spacing w:before="20"/>
    </w:pPr>
    <w:rPr>
      <w:rFonts w:ascii="Arial" w:hAnsi="Arial"/>
      <w:color w:val="000000"/>
      <w:sz w:val="16"/>
    </w:rPr>
  </w:style>
  <w:style w:type="paragraph" w:customStyle="1" w:styleId="RepubNo">
    <w:name w:val="RepubNo"/>
    <w:basedOn w:val="BillBasicHeading"/>
    <w:rsid w:val="001927F7"/>
    <w:pPr>
      <w:keepNext w:val="0"/>
      <w:spacing w:before="600"/>
      <w:jc w:val="both"/>
    </w:pPr>
    <w:rPr>
      <w:sz w:val="26"/>
    </w:rPr>
  </w:style>
  <w:style w:type="paragraph" w:customStyle="1" w:styleId="NewAct">
    <w:name w:val="New Act"/>
    <w:basedOn w:val="Normal"/>
    <w:next w:val="Actdetails"/>
    <w:rsid w:val="001927F7"/>
    <w:pPr>
      <w:keepNext/>
      <w:spacing w:before="180"/>
      <w:ind w:left="1100"/>
    </w:pPr>
    <w:rPr>
      <w:rFonts w:ascii="Arial" w:hAnsi="Arial"/>
      <w:b/>
      <w:sz w:val="20"/>
    </w:rPr>
  </w:style>
  <w:style w:type="paragraph" w:customStyle="1" w:styleId="CoverInForce">
    <w:name w:val="CoverInForce"/>
    <w:basedOn w:val="BillBasicHeading"/>
    <w:rsid w:val="001927F7"/>
    <w:pPr>
      <w:keepNext w:val="0"/>
      <w:spacing w:before="400"/>
    </w:pPr>
    <w:rPr>
      <w:b w:val="0"/>
    </w:rPr>
  </w:style>
  <w:style w:type="paragraph" w:styleId="Subtitle">
    <w:name w:val="Subtitle"/>
    <w:basedOn w:val="Normal"/>
    <w:qFormat/>
    <w:rsid w:val="001927F7"/>
    <w:pPr>
      <w:spacing w:after="60"/>
      <w:jc w:val="center"/>
      <w:outlineLvl w:val="1"/>
    </w:pPr>
    <w:rPr>
      <w:rFonts w:ascii="Arial" w:hAnsi="Arial"/>
    </w:rPr>
  </w:style>
  <w:style w:type="paragraph" w:customStyle="1" w:styleId="CoverActName">
    <w:name w:val="CoverActName"/>
    <w:basedOn w:val="BillBasicHeading"/>
    <w:rsid w:val="001927F7"/>
    <w:pPr>
      <w:keepNext w:val="0"/>
      <w:spacing w:before="260"/>
    </w:pPr>
  </w:style>
  <w:style w:type="paragraph" w:customStyle="1" w:styleId="FormRule">
    <w:name w:val="FormRule"/>
    <w:basedOn w:val="Normal"/>
    <w:rsid w:val="001927F7"/>
    <w:pPr>
      <w:pBdr>
        <w:top w:val="single" w:sz="4" w:space="1" w:color="auto"/>
      </w:pBdr>
      <w:spacing w:before="160" w:after="40"/>
      <w:ind w:left="3220" w:right="3260"/>
    </w:pPr>
    <w:rPr>
      <w:sz w:val="8"/>
    </w:rPr>
  </w:style>
  <w:style w:type="paragraph" w:customStyle="1" w:styleId="SchSubClause">
    <w:name w:val="Sch SubClause"/>
    <w:basedOn w:val="Schclauseheading"/>
    <w:rsid w:val="001927F7"/>
    <w:rPr>
      <w:b w:val="0"/>
    </w:rPr>
  </w:style>
  <w:style w:type="paragraph" w:customStyle="1" w:styleId="Endnote20">
    <w:name w:val="Endnote2"/>
    <w:basedOn w:val="Normal"/>
    <w:rsid w:val="001927F7"/>
    <w:pPr>
      <w:keepNext/>
      <w:tabs>
        <w:tab w:val="left" w:pos="1100"/>
      </w:tabs>
      <w:spacing w:before="360"/>
    </w:pPr>
    <w:rPr>
      <w:rFonts w:ascii="Arial" w:hAnsi="Arial"/>
      <w:b/>
    </w:rPr>
  </w:style>
  <w:style w:type="paragraph" w:customStyle="1" w:styleId="Actdetails">
    <w:name w:val="Act details"/>
    <w:basedOn w:val="Normal"/>
    <w:rsid w:val="001927F7"/>
    <w:pPr>
      <w:spacing w:before="20"/>
      <w:ind w:left="1400"/>
    </w:pPr>
    <w:rPr>
      <w:rFonts w:ascii="Arial" w:hAnsi="Arial"/>
      <w:sz w:val="20"/>
    </w:rPr>
  </w:style>
  <w:style w:type="paragraph" w:customStyle="1" w:styleId="Asamby">
    <w:name w:val="As am by"/>
    <w:basedOn w:val="Normal"/>
    <w:next w:val="Normal"/>
    <w:rsid w:val="001927F7"/>
    <w:pPr>
      <w:spacing w:before="240"/>
      <w:ind w:left="1100"/>
    </w:pPr>
    <w:rPr>
      <w:rFonts w:ascii="Arial" w:hAnsi="Arial"/>
      <w:sz w:val="20"/>
    </w:rPr>
  </w:style>
  <w:style w:type="paragraph" w:customStyle="1" w:styleId="AmdtsEntries">
    <w:name w:val="AmdtsEntries"/>
    <w:basedOn w:val="BillBasicHeading"/>
    <w:rsid w:val="001927F7"/>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1927F7"/>
    <w:pPr>
      <w:tabs>
        <w:tab w:val="clear" w:pos="2600"/>
        <w:tab w:val="left" w:pos="0"/>
      </w:tabs>
      <w:ind w:left="2480" w:hanging="2960"/>
    </w:pPr>
  </w:style>
  <w:style w:type="paragraph" w:customStyle="1" w:styleId="AmdtsEntryHd">
    <w:name w:val="AmdtsEntryHd"/>
    <w:basedOn w:val="BillBasicHeading"/>
    <w:next w:val="AmdtsEntries"/>
    <w:rsid w:val="001927F7"/>
    <w:pPr>
      <w:tabs>
        <w:tab w:val="clear" w:pos="2600"/>
      </w:tabs>
      <w:spacing w:before="120"/>
      <w:ind w:left="1100"/>
    </w:pPr>
    <w:rPr>
      <w:sz w:val="18"/>
    </w:rPr>
  </w:style>
  <w:style w:type="paragraph" w:customStyle="1" w:styleId="EndNoteParas">
    <w:name w:val="EndNoteParas"/>
    <w:basedOn w:val="EndNoteTextEPS"/>
    <w:rsid w:val="001927F7"/>
    <w:pPr>
      <w:tabs>
        <w:tab w:val="right" w:pos="1432"/>
      </w:tabs>
      <w:ind w:left="1840" w:hanging="1840"/>
    </w:pPr>
  </w:style>
  <w:style w:type="paragraph" w:customStyle="1" w:styleId="NewReg">
    <w:name w:val="New Reg"/>
    <w:basedOn w:val="NewAct"/>
    <w:next w:val="Actdetails"/>
    <w:rsid w:val="001927F7"/>
  </w:style>
  <w:style w:type="paragraph" w:customStyle="1" w:styleId="Endnote3">
    <w:name w:val="Endnote3"/>
    <w:basedOn w:val="Normal"/>
    <w:rsid w:val="001927F7"/>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1927F7"/>
  </w:style>
  <w:style w:type="character" w:customStyle="1" w:styleId="charTableText">
    <w:name w:val="charTableText"/>
    <w:basedOn w:val="DefaultParagraphFont"/>
    <w:rsid w:val="001927F7"/>
  </w:style>
  <w:style w:type="paragraph" w:customStyle="1" w:styleId="EndNoteTextEPS">
    <w:name w:val="EndNoteTextEPS"/>
    <w:basedOn w:val="Normal"/>
    <w:rsid w:val="001927F7"/>
    <w:pPr>
      <w:spacing w:before="60"/>
      <w:ind w:left="1100"/>
      <w:jc w:val="both"/>
    </w:pPr>
    <w:rPr>
      <w:sz w:val="20"/>
    </w:rPr>
  </w:style>
  <w:style w:type="paragraph" w:customStyle="1" w:styleId="TLegEntries">
    <w:name w:val="TLegEntries"/>
    <w:basedOn w:val="Normal"/>
    <w:rsid w:val="001927F7"/>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1927F7"/>
    <w:pPr>
      <w:tabs>
        <w:tab w:val="clear" w:pos="2600"/>
        <w:tab w:val="left" w:leader="dot" w:pos="2700"/>
      </w:tabs>
      <w:ind w:left="2700" w:hanging="2000"/>
    </w:pPr>
    <w:rPr>
      <w:sz w:val="18"/>
    </w:rPr>
  </w:style>
  <w:style w:type="paragraph" w:customStyle="1" w:styleId="CoverText">
    <w:name w:val="CoverText"/>
    <w:basedOn w:val="Normal"/>
    <w:uiPriority w:val="99"/>
    <w:rsid w:val="001927F7"/>
    <w:pPr>
      <w:spacing w:before="100"/>
      <w:jc w:val="both"/>
    </w:pPr>
    <w:rPr>
      <w:sz w:val="20"/>
    </w:rPr>
  </w:style>
  <w:style w:type="paragraph" w:customStyle="1" w:styleId="CoverHeading">
    <w:name w:val="CoverHeading"/>
    <w:basedOn w:val="Normal"/>
    <w:rsid w:val="001927F7"/>
    <w:rPr>
      <w:rFonts w:ascii="Arial" w:hAnsi="Arial"/>
      <w:b/>
    </w:rPr>
  </w:style>
  <w:style w:type="paragraph" w:customStyle="1" w:styleId="OldAmdt2ndLine">
    <w:name w:val="OldAmdt2ndLine"/>
    <w:basedOn w:val="OldAmdtsEntries"/>
    <w:rsid w:val="001927F7"/>
    <w:pPr>
      <w:tabs>
        <w:tab w:val="left" w:pos="2700"/>
      </w:tabs>
      <w:spacing w:before="0"/>
    </w:pPr>
  </w:style>
  <w:style w:type="paragraph" w:customStyle="1" w:styleId="EarlierRepubEntries">
    <w:name w:val="EarlierRepubEntries"/>
    <w:basedOn w:val="Normal"/>
    <w:rsid w:val="001927F7"/>
    <w:pPr>
      <w:spacing w:before="60" w:after="60"/>
    </w:pPr>
    <w:rPr>
      <w:rFonts w:ascii="Arial" w:hAnsi="Arial"/>
      <w:sz w:val="18"/>
    </w:rPr>
  </w:style>
  <w:style w:type="paragraph" w:customStyle="1" w:styleId="RenumProvEntries">
    <w:name w:val="RenumProvEntries"/>
    <w:basedOn w:val="Normal"/>
    <w:rsid w:val="001927F7"/>
    <w:pPr>
      <w:spacing w:before="60"/>
    </w:pPr>
    <w:rPr>
      <w:rFonts w:ascii="Arial" w:hAnsi="Arial"/>
      <w:sz w:val="20"/>
    </w:rPr>
  </w:style>
  <w:style w:type="paragraph" w:customStyle="1" w:styleId="CoverSubHdg">
    <w:name w:val="CoverSubHdg"/>
    <w:basedOn w:val="CoverHeading"/>
    <w:rsid w:val="001927F7"/>
    <w:pPr>
      <w:spacing w:before="120"/>
    </w:pPr>
    <w:rPr>
      <w:sz w:val="20"/>
    </w:rPr>
  </w:style>
  <w:style w:type="paragraph" w:customStyle="1" w:styleId="CoverTextPara">
    <w:name w:val="CoverTextPara"/>
    <w:basedOn w:val="CoverText"/>
    <w:rsid w:val="001927F7"/>
    <w:pPr>
      <w:tabs>
        <w:tab w:val="right" w:pos="600"/>
        <w:tab w:val="left" w:pos="840"/>
      </w:tabs>
      <w:ind w:left="840" w:hanging="840"/>
    </w:pPr>
  </w:style>
  <w:style w:type="paragraph" w:customStyle="1" w:styleId="AH5SecSymb">
    <w:name w:val="A H5 Sec Symb"/>
    <w:basedOn w:val="AH5Sec"/>
    <w:next w:val="Amain"/>
    <w:rsid w:val="001927F7"/>
    <w:pPr>
      <w:tabs>
        <w:tab w:val="clear" w:pos="1100"/>
        <w:tab w:val="left" w:pos="0"/>
      </w:tabs>
      <w:ind w:hanging="1580"/>
    </w:pPr>
  </w:style>
  <w:style w:type="character" w:customStyle="1" w:styleId="charSymb">
    <w:name w:val="charSymb"/>
    <w:basedOn w:val="DefaultParagraphFont"/>
    <w:rsid w:val="001927F7"/>
    <w:rPr>
      <w:rFonts w:ascii="Arial" w:hAnsi="Arial"/>
      <w:sz w:val="24"/>
      <w:bdr w:val="single" w:sz="4" w:space="0" w:color="auto"/>
    </w:rPr>
  </w:style>
  <w:style w:type="paragraph" w:customStyle="1" w:styleId="AH3DivSymb">
    <w:name w:val="A H3 Div Symb"/>
    <w:basedOn w:val="AH3Div"/>
    <w:next w:val="AH5Sec"/>
    <w:rsid w:val="001927F7"/>
    <w:pPr>
      <w:tabs>
        <w:tab w:val="clear" w:pos="2600"/>
        <w:tab w:val="left" w:pos="0"/>
      </w:tabs>
      <w:ind w:left="2480" w:hanging="2960"/>
    </w:pPr>
  </w:style>
  <w:style w:type="paragraph" w:customStyle="1" w:styleId="AH4SubDivSymb">
    <w:name w:val="A H4 SubDiv Symb"/>
    <w:basedOn w:val="AH4SubDiv"/>
    <w:next w:val="AH5Sec"/>
    <w:rsid w:val="001927F7"/>
    <w:pPr>
      <w:tabs>
        <w:tab w:val="clear" w:pos="2600"/>
        <w:tab w:val="left" w:pos="0"/>
      </w:tabs>
      <w:ind w:left="2480" w:hanging="2960"/>
    </w:pPr>
  </w:style>
  <w:style w:type="paragraph" w:customStyle="1" w:styleId="Dict-HeadingSymb">
    <w:name w:val="Dict-Heading Symb"/>
    <w:basedOn w:val="Dict-Heading"/>
    <w:rsid w:val="001927F7"/>
    <w:pPr>
      <w:tabs>
        <w:tab w:val="left" w:pos="0"/>
      </w:tabs>
      <w:ind w:left="2480" w:hanging="2960"/>
    </w:pPr>
  </w:style>
  <w:style w:type="paragraph" w:customStyle="1" w:styleId="Sched-headingSymb">
    <w:name w:val="Sched-heading Symb"/>
    <w:basedOn w:val="Sched-heading"/>
    <w:rsid w:val="001927F7"/>
    <w:pPr>
      <w:tabs>
        <w:tab w:val="left" w:pos="0"/>
      </w:tabs>
      <w:ind w:left="2480" w:hanging="2960"/>
    </w:pPr>
  </w:style>
  <w:style w:type="paragraph" w:customStyle="1" w:styleId="Sched-PartSymb">
    <w:name w:val="Sched-Part Symb"/>
    <w:basedOn w:val="Sched-Part"/>
    <w:rsid w:val="001927F7"/>
    <w:pPr>
      <w:tabs>
        <w:tab w:val="left" w:pos="0"/>
      </w:tabs>
      <w:ind w:left="2480" w:hanging="2960"/>
    </w:pPr>
  </w:style>
  <w:style w:type="paragraph" w:customStyle="1" w:styleId="Sched-FormSymb">
    <w:name w:val="Sched-Form Symb"/>
    <w:basedOn w:val="Sched-Form"/>
    <w:rsid w:val="001927F7"/>
    <w:pPr>
      <w:tabs>
        <w:tab w:val="left" w:pos="0"/>
      </w:tabs>
      <w:ind w:left="2480" w:hanging="2960"/>
    </w:pPr>
  </w:style>
  <w:style w:type="paragraph" w:customStyle="1" w:styleId="SchclauseheadingSymb">
    <w:name w:val="Sch clause heading Symb"/>
    <w:basedOn w:val="Schclauseheading"/>
    <w:rsid w:val="001927F7"/>
    <w:pPr>
      <w:tabs>
        <w:tab w:val="left" w:pos="0"/>
      </w:tabs>
      <w:ind w:left="980" w:hanging="1460"/>
    </w:pPr>
  </w:style>
  <w:style w:type="paragraph" w:customStyle="1" w:styleId="TLegAsAmBy">
    <w:name w:val="TLegAsAmBy"/>
    <w:basedOn w:val="TLegEntries"/>
    <w:rsid w:val="001927F7"/>
    <w:pPr>
      <w:ind w:firstLine="0"/>
    </w:pPr>
    <w:rPr>
      <w:b/>
    </w:rPr>
  </w:style>
  <w:style w:type="paragraph" w:customStyle="1" w:styleId="00Spine">
    <w:name w:val="00Spine"/>
    <w:basedOn w:val="Normal"/>
    <w:rsid w:val="001927F7"/>
  </w:style>
  <w:style w:type="paragraph" w:customStyle="1" w:styleId="AuthorisedBlock">
    <w:name w:val="AuthorisedBlock"/>
    <w:basedOn w:val="Normal"/>
    <w:rsid w:val="001927F7"/>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1927F7"/>
    <w:pPr>
      <w:tabs>
        <w:tab w:val="left" w:pos="3000"/>
      </w:tabs>
      <w:ind w:left="3100" w:hanging="2000"/>
    </w:pPr>
    <w:rPr>
      <w:rFonts w:ascii="Arial" w:hAnsi="Arial"/>
      <w:sz w:val="18"/>
    </w:rPr>
  </w:style>
  <w:style w:type="paragraph" w:customStyle="1" w:styleId="06Copyright">
    <w:name w:val="06Copyright"/>
    <w:basedOn w:val="Normal"/>
    <w:rsid w:val="001927F7"/>
  </w:style>
  <w:style w:type="paragraph" w:customStyle="1" w:styleId="AFHdg">
    <w:name w:val="AFHdg"/>
    <w:basedOn w:val="BillBasicHeading"/>
    <w:rsid w:val="001927F7"/>
    <w:rPr>
      <w:b w:val="0"/>
      <w:sz w:val="32"/>
    </w:rPr>
  </w:style>
  <w:style w:type="paragraph" w:customStyle="1" w:styleId="LegHistNote">
    <w:name w:val="LegHistNote"/>
    <w:basedOn w:val="Actdetails"/>
    <w:rsid w:val="001927F7"/>
    <w:pPr>
      <w:spacing w:before="60"/>
      <w:ind w:left="2700" w:right="-60" w:hanging="1300"/>
    </w:pPr>
    <w:rPr>
      <w:sz w:val="18"/>
    </w:rPr>
  </w:style>
  <w:style w:type="paragraph" w:customStyle="1" w:styleId="MH1Chapter">
    <w:name w:val="M H1 Chapter"/>
    <w:basedOn w:val="AH1Chapter"/>
    <w:rsid w:val="001927F7"/>
    <w:pPr>
      <w:tabs>
        <w:tab w:val="clear" w:pos="2600"/>
        <w:tab w:val="left" w:pos="2720"/>
      </w:tabs>
      <w:ind w:left="4000" w:hanging="3300"/>
    </w:pPr>
  </w:style>
  <w:style w:type="paragraph" w:customStyle="1" w:styleId="ModH1Chapter">
    <w:name w:val="Mod H1 Chapter"/>
    <w:basedOn w:val="IH1ChapSymb"/>
    <w:rsid w:val="001927F7"/>
    <w:pPr>
      <w:tabs>
        <w:tab w:val="clear" w:pos="2600"/>
        <w:tab w:val="left" w:pos="3300"/>
      </w:tabs>
      <w:ind w:left="3300"/>
    </w:pPr>
  </w:style>
  <w:style w:type="paragraph" w:customStyle="1" w:styleId="ModH2Part">
    <w:name w:val="Mod H2 Part"/>
    <w:basedOn w:val="IH2PartSymb"/>
    <w:rsid w:val="001927F7"/>
    <w:pPr>
      <w:tabs>
        <w:tab w:val="clear" w:pos="2600"/>
        <w:tab w:val="left" w:pos="3300"/>
      </w:tabs>
      <w:ind w:left="3300"/>
    </w:pPr>
  </w:style>
  <w:style w:type="paragraph" w:customStyle="1" w:styleId="ModH3Div">
    <w:name w:val="Mod H3 Div"/>
    <w:basedOn w:val="IH3DivSymb"/>
    <w:rsid w:val="001927F7"/>
    <w:pPr>
      <w:tabs>
        <w:tab w:val="clear" w:pos="2600"/>
        <w:tab w:val="left" w:pos="3300"/>
      </w:tabs>
      <w:ind w:left="3300"/>
    </w:pPr>
  </w:style>
  <w:style w:type="paragraph" w:customStyle="1" w:styleId="ModH4SubDiv">
    <w:name w:val="Mod H4 SubDiv"/>
    <w:basedOn w:val="IH4SubDivSymb"/>
    <w:rsid w:val="001927F7"/>
    <w:pPr>
      <w:tabs>
        <w:tab w:val="clear" w:pos="2600"/>
        <w:tab w:val="left" w:pos="3300"/>
      </w:tabs>
      <w:ind w:left="3300"/>
    </w:pPr>
  </w:style>
  <w:style w:type="paragraph" w:customStyle="1" w:styleId="ModH5Sec">
    <w:name w:val="Mod H5 Sec"/>
    <w:basedOn w:val="IH5SecSymb"/>
    <w:rsid w:val="001927F7"/>
    <w:pPr>
      <w:tabs>
        <w:tab w:val="clear" w:pos="1100"/>
        <w:tab w:val="left" w:pos="1800"/>
      </w:tabs>
      <w:ind w:left="2200"/>
    </w:pPr>
  </w:style>
  <w:style w:type="paragraph" w:customStyle="1" w:styleId="Modmain">
    <w:name w:val="Mod main"/>
    <w:basedOn w:val="Amain"/>
    <w:rsid w:val="001927F7"/>
    <w:pPr>
      <w:tabs>
        <w:tab w:val="clear" w:pos="900"/>
        <w:tab w:val="clear" w:pos="1100"/>
        <w:tab w:val="right" w:pos="1600"/>
        <w:tab w:val="left" w:pos="1800"/>
      </w:tabs>
      <w:ind w:left="2200"/>
    </w:pPr>
  </w:style>
  <w:style w:type="paragraph" w:customStyle="1" w:styleId="Modpara">
    <w:name w:val="Mod para"/>
    <w:basedOn w:val="BillBasic"/>
    <w:rsid w:val="001927F7"/>
    <w:pPr>
      <w:tabs>
        <w:tab w:val="right" w:pos="2100"/>
        <w:tab w:val="left" w:pos="2300"/>
      </w:tabs>
      <w:ind w:left="2700" w:hanging="1600"/>
      <w:outlineLvl w:val="6"/>
    </w:pPr>
  </w:style>
  <w:style w:type="paragraph" w:customStyle="1" w:styleId="Modsubpara">
    <w:name w:val="Mod subpara"/>
    <w:basedOn w:val="Asubpara"/>
    <w:rsid w:val="001927F7"/>
    <w:pPr>
      <w:tabs>
        <w:tab w:val="clear" w:pos="1900"/>
        <w:tab w:val="clear" w:pos="2100"/>
        <w:tab w:val="right" w:pos="2640"/>
        <w:tab w:val="left" w:pos="2840"/>
      </w:tabs>
      <w:ind w:left="3240" w:hanging="2140"/>
    </w:pPr>
  </w:style>
  <w:style w:type="paragraph" w:customStyle="1" w:styleId="Modsubsubpara">
    <w:name w:val="Mod subsubpara"/>
    <w:basedOn w:val="AsubsubparaSymb"/>
    <w:rsid w:val="001927F7"/>
    <w:pPr>
      <w:tabs>
        <w:tab w:val="clear" w:pos="2400"/>
        <w:tab w:val="clear" w:pos="2600"/>
        <w:tab w:val="right" w:pos="3160"/>
        <w:tab w:val="left" w:pos="3360"/>
      </w:tabs>
      <w:ind w:left="3760" w:hanging="2660"/>
    </w:pPr>
  </w:style>
  <w:style w:type="paragraph" w:customStyle="1" w:styleId="Modmainreturn">
    <w:name w:val="Mod main return"/>
    <w:basedOn w:val="AmainreturnSymb"/>
    <w:rsid w:val="001927F7"/>
    <w:pPr>
      <w:ind w:left="1800"/>
    </w:pPr>
  </w:style>
  <w:style w:type="paragraph" w:customStyle="1" w:styleId="Modparareturn">
    <w:name w:val="Mod para return"/>
    <w:basedOn w:val="AparareturnSymb"/>
    <w:rsid w:val="001927F7"/>
    <w:pPr>
      <w:ind w:left="2300"/>
    </w:pPr>
  </w:style>
  <w:style w:type="paragraph" w:customStyle="1" w:styleId="Modsubparareturn">
    <w:name w:val="Mod subpara return"/>
    <w:basedOn w:val="AsubparareturnSymb"/>
    <w:rsid w:val="001927F7"/>
    <w:pPr>
      <w:ind w:left="3040"/>
    </w:pPr>
  </w:style>
  <w:style w:type="paragraph" w:customStyle="1" w:styleId="Modref">
    <w:name w:val="Mod ref"/>
    <w:basedOn w:val="refSymb"/>
    <w:rsid w:val="001927F7"/>
    <w:pPr>
      <w:ind w:left="1100"/>
    </w:pPr>
  </w:style>
  <w:style w:type="paragraph" w:customStyle="1" w:styleId="ModaNote">
    <w:name w:val="Mod aNote"/>
    <w:basedOn w:val="aNoteSymb"/>
    <w:rsid w:val="001927F7"/>
    <w:pPr>
      <w:tabs>
        <w:tab w:val="left" w:pos="2600"/>
      </w:tabs>
      <w:ind w:left="2600"/>
    </w:pPr>
  </w:style>
  <w:style w:type="paragraph" w:customStyle="1" w:styleId="ModNote">
    <w:name w:val="Mod Note"/>
    <w:basedOn w:val="aNoteSymb"/>
    <w:rsid w:val="001927F7"/>
    <w:pPr>
      <w:tabs>
        <w:tab w:val="left" w:pos="2600"/>
      </w:tabs>
      <w:ind w:left="2600"/>
    </w:pPr>
  </w:style>
  <w:style w:type="paragraph" w:customStyle="1" w:styleId="ApprFormHd">
    <w:name w:val="ApprFormHd"/>
    <w:basedOn w:val="Sched-heading"/>
    <w:rsid w:val="001927F7"/>
    <w:pPr>
      <w:ind w:left="0" w:firstLine="0"/>
    </w:pPr>
  </w:style>
  <w:style w:type="paragraph" w:customStyle="1" w:styleId="EarlierRepubHdg">
    <w:name w:val="EarlierRepubHdg"/>
    <w:basedOn w:val="Normal"/>
    <w:rsid w:val="001927F7"/>
    <w:pPr>
      <w:keepNext/>
    </w:pPr>
    <w:rPr>
      <w:rFonts w:ascii="Arial" w:hAnsi="Arial"/>
      <w:b/>
      <w:sz w:val="20"/>
    </w:rPr>
  </w:style>
  <w:style w:type="paragraph" w:customStyle="1" w:styleId="RenumProvHdg">
    <w:name w:val="RenumProvHdg"/>
    <w:basedOn w:val="Normal"/>
    <w:rsid w:val="001927F7"/>
    <w:rPr>
      <w:rFonts w:ascii="Arial" w:hAnsi="Arial"/>
      <w:b/>
      <w:sz w:val="22"/>
    </w:rPr>
  </w:style>
  <w:style w:type="paragraph" w:customStyle="1" w:styleId="RenumProvHeader">
    <w:name w:val="RenumProvHeader"/>
    <w:basedOn w:val="Normal"/>
    <w:rsid w:val="001927F7"/>
    <w:rPr>
      <w:rFonts w:ascii="Arial" w:hAnsi="Arial"/>
      <w:b/>
      <w:sz w:val="22"/>
    </w:rPr>
  </w:style>
  <w:style w:type="paragraph" w:customStyle="1" w:styleId="RenumTableHdg">
    <w:name w:val="RenumTableHdg"/>
    <w:basedOn w:val="Normal"/>
    <w:rsid w:val="001927F7"/>
    <w:pPr>
      <w:spacing w:before="120"/>
    </w:pPr>
    <w:rPr>
      <w:rFonts w:ascii="Arial" w:hAnsi="Arial"/>
      <w:b/>
      <w:sz w:val="20"/>
    </w:rPr>
  </w:style>
  <w:style w:type="paragraph" w:customStyle="1" w:styleId="EPSCoverTop">
    <w:name w:val="EPSCoverTop"/>
    <w:basedOn w:val="Normal"/>
    <w:rsid w:val="001927F7"/>
    <w:pPr>
      <w:jc w:val="right"/>
    </w:pPr>
    <w:rPr>
      <w:rFonts w:ascii="Arial" w:hAnsi="Arial"/>
      <w:sz w:val="20"/>
    </w:rPr>
  </w:style>
  <w:style w:type="paragraph" w:customStyle="1" w:styleId="AmainSymb">
    <w:name w:val="A main Symb"/>
    <w:basedOn w:val="Amain"/>
    <w:rsid w:val="001927F7"/>
    <w:pPr>
      <w:tabs>
        <w:tab w:val="left" w:pos="0"/>
      </w:tabs>
      <w:ind w:left="1120" w:hanging="1600"/>
    </w:pPr>
  </w:style>
  <w:style w:type="paragraph" w:customStyle="1" w:styleId="AparaSymb">
    <w:name w:val="A para Symb"/>
    <w:basedOn w:val="Apara"/>
    <w:rsid w:val="001927F7"/>
    <w:pPr>
      <w:tabs>
        <w:tab w:val="right" w:pos="0"/>
      </w:tabs>
      <w:ind w:hanging="2080"/>
    </w:pPr>
  </w:style>
  <w:style w:type="paragraph" w:customStyle="1" w:styleId="AsubparaSymb">
    <w:name w:val="A subpara Symb"/>
    <w:basedOn w:val="Asubpara"/>
    <w:rsid w:val="001927F7"/>
    <w:pPr>
      <w:tabs>
        <w:tab w:val="left" w:pos="0"/>
      </w:tabs>
      <w:ind w:left="2098" w:hanging="2580"/>
    </w:pPr>
  </w:style>
  <w:style w:type="paragraph" w:customStyle="1" w:styleId="RenumProvSubsectEntries">
    <w:name w:val="RenumProvSubsectEntries"/>
    <w:basedOn w:val="RenumProvEntries"/>
    <w:rsid w:val="001927F7"/>
    <w:pPr>
      <w:ind w:left="252"/>
    </w:pPr>
  </w:style>
  <w:style w:type="paragraph" w:customStyle="1" w:styleId="Endnote4">
    <w:name w:val="Endnote4"/>
    <w:basedOn w:val="Endnote20"/>
    <w:rsid w:val="001927F7"/>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1927F7"/>
    <w:pPr>
      <w:keepNext/>
      <w:tabs>
        <w:tab w:val="clear" w:pos="900"/>
        <w:tab w:val="clear" w:pos="1100"/>
      </w:tabs>
      <w:spacing w:before="300"/>
      <w:ind w:left="0" w:firstLine="0"/>
      <w:outlineLvl w:val="9"/>
    </w:pPr>
    <w:rPr>
      <w:i/>
    </w:rPr>
  </w:style>
  <w:style w:type="paragraph" w:customStyle="1" w:styleId="LongTitleSymb">
    <w:name w:val="LongTitleSymb"/>
    <w:basedOn w:val="LongTitle"/>
    <w:rsid w:val="001927F7"/>
    <w:pPr>
      <w:ind w:hanging="480"/>
    </w:pPr>
  </w:style>
  <w:style w:type="paragraph" w:customStyle="1" w:styleId="EffectiveDate">
    <w:name w:val="EffectiveDate"/>
    <w:basedOn w:val="Normal"/>
    <w:rsid w:val="001927F7"/>
    <w:pPr>
      <w:spacing w:before="120"/>
    </w:pPr>
    <w:rPr>
      <w:rFonts w:ascii="Arial" w:hAnsi="Arial"/>
      <w:b/>
      <w:sz w:val="26"/>
    </w:rPr>
  </w:style>
  <w:style w:type="paragraph" w:customStyle="1" w:styleId="05Endnote0">
    <w:name w:val="05Endnote"/>
    <w:basedOn w:val="Normal"/>
    <w:rsid w:val="001927F7"/>
  </w:style>
  <w:style w:type="paragraph" w:customStyle="1" w:styleId="AmdtEntries">
    <w:name w:val="AmdtEntries"/>
    <w:basedOn w:val="BillBasicHeading"/>
    <w:rsid w:val="001927F7"/>
    <w:pPr>
      <w:keepNext w:val="0"/>
      <w:tabs>
        <w:tab w:val="clear" w:pos="2600"/>
      </w:tabs>
      <w:spacing w:before="0"/>
      <w:ind w:left="3200" w:hanging="2100"/>
    </w:pPr>
    <w:rPr>
      <w:sz w:val="18"/>
    </w:rPr>
  </w:style>
  <w:style w:type="paragraph" w:customStyle="1" w:styleId="AmdtEntriesDefL2">
    <w:name w:val="AmdtEntriesDefL2"/>
    <w:basedOn w:val="AmdtEntries"/>
    <w:rsid w:val="001927F7"/>
    <w:pPr>
      <w:tabs>
        <w:tab w:val="left" w:pos="3000"/>
      </w:tabs>
      <w:ind w:left="3600" w:hanging="2500"/>
    </w:pPr>
  </w:style>
  <w:style w:type="character" w:customStyle="1" w:styleId="charContents">
    <w:name w:val="charContents"/>
    <w:basedOn w:val="DefaultParagraphFont"/>
    <w:rsid w:val="001927F7"/>
  </w:style>
  <w:style w:type="character" w:customStyle="1" w:styleId="charPage">
    <w:name w:val="charPage"/>
    <w:basedOn w:val="DefaultParagraphFont"/>
    <w:rsid w:val="001927F7"/>
  </w:style>
  <w:style w:type="paragraph" w:customStyle="1" w:styleId="FooterInfoCentre">
    <w:name w:val="FooterInfoCentre"/>
    <w:basedOn w:val="FooterInfo"/>
    <w:rsid w:val="001927F7"/>
    <w:pPr>
      <w:spacing w:before="60"/>
      <w:jc w:val="center"/>
    </w:pPr>
  </w:style>
  <w:style w:type="paragraph" w:styleId="MacroText">
    <w:name w:val="macro"/>
    <w:semiHidden/>
    <w:rsid w:val="001927F7"/>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1927F7"/>
    <w:pPr>
      <w:spacing w:before="60"/>
      <w:ind w:left="1100"/>
      <w:jc w:val="both"/>
    </w:pPr>
    <w:rPr>
      <w:sz w:val="20"/>
    </w:rPr>
  </w:style>
  <w:style w:type="paragraph" w:customStyle="1" w:styleId="aExamHdgss">
    <w:name w:val="aExamHdgss"/>
    <w:basedOn w:val="BillBasicHeading"/>
    <w:next w:val="Normal"/>
    <w:rsid w:val="001927F7"/>
    <w:pPr>
      <w:tabs>
        <w:tab w:val="clear" w:pos="2600"/>
      </w:tabs>
      <w:ind w:left="1100"/>
    </w:pPr>
    <w:rPr>
      <w:sz w:val="18"/>
    </w:rPr>
  </w:style>
  <w:style w:type="paragraph" w:customStyle="1" w:styleId="aExamss">
    <w:name w:val="aExamss"/>
    <w:basedOn w:val="aNoteSymb"/>
    <w:rsid w:val="001927F7"/>
    <w:pPr>
      <w:spacing w:before="60"/>
      <w:ind w:left="1100" w:firstLine="0"/>
    </w:pPr>
  </w:style>
  <w:style w:type="paragraph" w:customStyle="1" w:styleId="aExamINumss">
    <w:name w:val="aExamINumss"/>
    <w:basedOn w:val="aExamss"/>
    <w:rsid w:val="001927F7"/>
    <w:pPr>
      <w:tabs>
        <w:tab w:val="left" w:pos="1500"/>
      </w:tabs>
      <w:ind w:left="1500" w:hanging="400"/>
    </w:pPr>
  </w:style>
  <w:style w:type="paragraph" w:customStyle="1" w:styleId="aExamNumTextss">
    <w:name w:val="aExamNumTextss"/>
    <w:basedOn w:val="aExamss"/>
    <w:rsid w:val="001927F7"/>
    <w:pPr>
      <w:ind w:left="1500"/>
    </w:pPr>
  </w:style>
  <w:style w:type="paragraph" w:customStyle="1" w:styleId="AExamIPara">
    <w:name w:val="AExamIPara"/>
    <w:basedOn w:val="aExam"/>
    <w:rsid w:val="001927F7"/>
    <w:pPr>
      <w:tabs>
        <w:tab w:val="right" w:pos="1720"/>
        <w:tab w:val="left" w:pos="2000"/>
      </w:tabs>
      <w:ind w:left="2000" w:hanging="900"/>
    </w:pPr>
  </w:style>
  <w:style w:type="paragraph" w:customStyle="1" w:styleId="aNoteTextss">
    <w:name w:val="aNoteTextss"/>
    <w:basedOn w:val="Normal"/>
    <w:rsid w:val="001927F7"/>
    <w:pPr>
      <w:spacing w:before="60"/>
      <w:ind w:left="1900"/>
      <w:jc w:val="both"/>
    </w:pPr>
    <w:rPr>
      <w:sz w:val="20"/>
    </w:rPr>
  </w:style>
  <w:style w:type="paragraph" w:customStyle="1" w:styleId="aNoteParass">
    <w:name w:val="aNoteParass"/>
    <w:basedOn w:val="Normal"/>
    <w:rsid w:val="001927F7"/>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1927F7"/>
    <w:pPr>
      <w:ind w:left="1600"/>
    </w:pPr>
  </w:style>
  <w:style w:type="paragraph" w:customStyle="1" w:styleId="aExampar">
    <w:name w:val="aExampar"/>
    <w:basedOn w:val="aExamss"/>
    <w:rsid w:val="001927F7"/>
    <w:pPr>
      <w:ind w:left="1600"/>
    </w:pPr>
  </w:style>
  <w:style w:type="paragraph" w:customStyle="1" w:styleId="aNotepar">
    <w:name w:val="aNotepar"/>
    <w:basedOn w:val="BillBasic"/>
    <w:next w:val="Normal"/>
    <w:rsid w:val="001927F7"/>
    <w:pPr>
      <w:ind w:left="2400" w:hanging="800"/>
    </w:pPr>
    <w:rPr>
      <w:sz w:val="20"/>
    </w:rPr>
  </w:style>
  <w:style w:type="paragraph" w:customStyle="1" w:styleId="aNoteTextpar">
    <w:name w:val="aNoteTextpar"/>
    <w:basedOn w:val="aNotepar"/>
    <w:rsid w:val="001927F7"/>
    <w:pPr>
      <w:spacing w:before="60"/>
      <w:ind w:firstLine="0"/>
    </w:pPr>
  </w:style>
  <w:style w:type="paragraph" w:customStyle="1" w:styleId="aNoteParapar">
    <w:name w:val="aNoteParapar"/>
    <w:basedOn w:val="aNotepar"/>
    <w:rsid w:val="001927F7"/>
    <w:pPr>
      <w:tabs>
        <w:tab w:val="right" w:pos="2640"/>
      </w:tabs>
      <w:spacing w:before="60"/>
      <w:ind w:left="2920" w:hanging="1320"/>
    </w:pPr>
  </w:style>
  <w:style w:type="paragraph" w:customStyle="1" w:styleId="aExamHdgsubpar">
    <w:name w:val="aExamHdgsubpar"/>
    <w:basedOn w:val="aExamHdgss"/>
    <w:next w:val="Normal"/>
    <w:rsid w:val="001927F7"/>
    <w:pPr>
      <w:ind w:left="2140"/>
    </w:pPr>
  </w:style>
  <w:style w:type="paragraph" w:customStyle="1" w:styleId="aExamsubpar">
    <w:name w:val="aExamsubpar"/>
    <w:basedOn w:val="aExamss"/>
    <w:rsid w:val="001927F7"/>
    <w:pPr>
      <w:ind w:left="2140"/>
    </w:pPr>
  </w:style>
  <w:style w:type="paragraph" w:customStyle="1" w:styleId="aNotesubpar">
    <w:name w:val="aNotesubpar"/>
    <w:basedOn w:val="BillBasic"/>
    <w:next w:val="Normal"/>
    <w:rsid w:val="001927F7"/>
    <w:pPr>
      <w:ind w:left="2940" w:hanging="800"/>
    </w:pPr>
    <w:rPr>
      <w:sz w:val="20"/>
    </w:rPr>
  </w:style>
  <w:style w:type="paragraph" w:customStyle="1" w:styleId="aNoteTextsubpar">
    <w:name w:val="aNoteTextsubpar"/>
    <w:basedOn w:val="aNotesubpar"/>
    <w:rsid w:val="001927F7"/>
    <w:pPr>
      <w:spacing w:before="60"/>
      <w:ind w:firstLine="0"/>
    </w:pPr>
  </w:style>
  <w:style w:type="paragraph" w:customStyle="1" w:styleId="aExamBulletss">
    <w:name w:val="aExamBulletss"/>
    <w:basedOn w:val="aExamss"/>
    <w:rsid w:val="001927F7"/>
    <w:pPr>
      <w:ind w:left="1500" w:hanging="400"/>
    </w:pPr>
  </w:style>
  <w:style w:type="paragraph" w:customStyle="1" w:styleId="aNoteBulletss">
    <w:name w:val="aNoteBulletss"/>
    <w:basedOn w:val="Normal"/>
    <w:rsid w:val="001927F7"/>
    <w:pPr>
      <w:spacing w:before="60"/>
      <w:ind w:left="2300" w:hanging="400"/>
      <w:jc w:val="both"/>
    </w:pPr>
    <w:rPr>
      <w:sz w:val="20"/>
    </w:rPr>
  </w:style>
  <w:style w:type="paragraph" w:customStyle="1" w:styleId="aExamBulletpar">
    <w:name w:val="aExamBulletpar"/>
    <w:basedOn w:val="aExampar"/>
    <w:rsid w:val="001927F7"/>
    <w:pPr>
      <w:ind w:left="2000" w:hanging="400"/>
    </w:pPr>
  </w:style>
  <w:style w:type="paragraph" w:customStyle="1" w:styleId="aNoteBulletpar">
    <w:name w:val="aNoteBulletpar"/>
    <w:basedOn w:val="aNotepar"/>
    <w:rsid w:val="001927F7"/>
    <w:pPr>
      <w:spacing w:before="60"/>
      <w:ind w:left="2800" w:hanging="400"/>
    </w:pPr>
  </w:style>
  <w:style w:type="paragraph" w:customStyle="1" w:styleId="aExplanBullet">
    <w:name w:val="aExplanBullet"/>
    <w:basedOn w:val="Normal"/>
    <w:rsid w:val="001927F7"/>
    <w:pPr>
      <w:spacing w:before="140"/>
      <w:ind w:left="400" w:hanging="400"/>
      <w:jc w:val="both"/>
    </w:pPr>
    <w:rPr>
      <w:snapToGrid w:val="0"/>
      <w:sz w:val="20"/>
    </w:rPr>
  </w:style>
  <w:style w:type="paragraph" w:customStyle="1" w:styleId="SchAmain">
    <w:name w:val="Sch A main"/>
    <w:basedOn w:val="Amain"/>
    <w:rsid w:val="001927F7"/>
  </w:style>
  <w:style w:type="paragraph" w:customStyle="1" w:styleId="SchApara">
    <w:name w:val="Sch A para"/>
    <w:basedOn w:val="Apara"/>
    <w:rsid w:val="001927F7"/>
  </w:style>
  <w:style w:type="paragraph" w:customStyle="1" w:styleId="SchAsubpara">
    <w:name w:val="Sch A subpara"/>
    <w:basedOn w:val="Asubpara"/>
    <w:rsid w:val="001927F7"/>
  </w:style>
  <w:style w:type="paragraph" w:customStyle="1" w:styleId="SchAsubsubpara">
    <w:name w:val="Sch A subsubpara"/>
    <w:basedOn w:val="Asubsubpara"/>
    <w:rsid w:val="001927F7"/>
  </w:style>
  <w:style w:type="paragraph" w:customStyle="1" w:styleId="PrincipalActdetails">
    <w:name w:val="Principal Act details"/>
    <w:basedOn w:val="Normal"/>
    <w:rsid w:val="004950A4"/>
    <w:pPr>
      <w:spacing w:before="20"/>
      <w:ind w:left="600" w:right="-60"/>
    </w:pPr>
    <w:rPr>
      <w:rFonts w:ascii="Arial" w:hAnsi="Arial" w:cs="Arial"/>
      <w:sz w:val="18"/>
      <w:szCs w:val="18"/>
      <w:lang w:val="en-US"/>
    </w:rPr>
  </w:style>
  <w:style w:type="paragraph" w:customStyle="1" w:styleId="NewActorRegnote">
    <w:name w:val="New Act or Reg note"/>
    <w:basedOn w:val="NewAct"/>
    <w:rsid w:val="004950A4"/>
    <w:pPr>
      <w:spacing w:before="60"/>
      <w:ind w:left="1320" w:hanging="720"/>
    </w:pPr>
    <w:rPr>
      <w:rFonts w:cs="Arial"/>
      <w:b w:val="0"/>
      <w:sz w:val="18"/>
      <w:szCs w:val="18"/>
    </w:rPr>
  </w:style>
  <w:style w:type="paragraph" w:customStyle="1" w:styleId="aExamINum">
    <w:name w:val="aExamINum"/>
    <w:basedOn w:val="aExam"/>
    <w:rsid w:val="004950A4"/>
    <w:pPr>
      <w:tabs>
        <w:tab w:val="left" w:pos="1500"/>
      </w:tabs>
      <w:ind w:left="1500" w:hanging="400"/>
    </w:pPr>
  </w:style>
  <w:style w:type="paragraph" w:customStyle="1" w:styleId="aExamINumpar">
    <w:name w:val="aExamINumpar"/>
    <w:basedOn w:val="aExampar"/>
    <w:rsid w:val="001927F7"/>
    <w:pPr>
      <w:tabs>
        <w:tab w:val="left" w:pos="2000"/>
      </w:tabs>
      <w:ind w:left="2000" w:hanging="400"/>
    </w:pPr>
  </w:style>
  <w:style w:type="paragraph" w:customStyle="1" w:styleId="aExamNumTextpar">
    <w:name w:val="aExamNumTextpar"/>
    <w:basedOn w:val="aExampar"/>
    <w:rsid w:val="004950A4"/>
    <w:pPr>
      <w:ind w:left="2000"/>
    </w:pPr>
  </w:style>
  <w:style w:type="paragraph" w:customStyle="1" w:styleId="aExamNumsubpar">
    <w:name w:val="aExamNumsubpar"/>
    <w:basedOn w:val="aExamsubpar"/>
    <w:rsid w:val="004950A4"/>
    <w:pPr>
      <w:tabs>
        <w:tab w:val="left" w:pos="2540"/>
      </w:tabs>
      <w:ind w:left="2540" w:hanging="400"/>
    </w:pPr>
  </w:style>
  <w:style w:type="paragraph" w:customStyle="1" w:styleId="aExamNumTextsubpar">
    <w:name w:val="aExamNumTextsubpar"/>
    <w:basedOn w:val="aExampar"/>
    <w:rsid w:val="004950A4"/>
    <w:pPr>
      <w:ind w:left="2540"/>
    </w:pPr>
  </w:style>
  <w:style w:type="paragraph" w:customStyle="1" w:styleId="aExamBulletsubpar">
    <w:name w:val="aExamBulletsubpar"/>
    <w:basedOn w:val="aExamsubpar"/>
    <w:rsid w:val="004950A4"/>
    <w:pPr>
      <w:numPr>
        <w:numId w:val="13"/>
      </w:numPr>
    </w:pPr>
  </w:style>
  <w:style w:type="paragraph" w:customStyle="1" w:styleId="aNotess">
    <w:name w:val="aNotess"/>
    <w:basedOn w:val="BillBasic"/>
    <w:rsid w:val="004950A4"/>
    <w:pPr>
      <w:ind w:left="1900" w:hanging="800"/>
    </w:pPr>
    <w:rPr>
      <w:sz w:val="20"/>
    </w:rPr>
  </w:style>
  <w:style w:type="paragraph" w:customStyle="1" w:styleId="aNoteParasubpar">
    <w:name w:val="aNoteParasubpar"/>
    <w:basedOn w:val="aNotesubpar"/>
    <w:rsid w:val="004950A4"/>
    <w:pPr>
      <w:tabs>
        <w:tab w:val="right" w:pos="3180"/>
      </w:tabs>
      <w:spacing w:before="0"/>
      <w:ind w:left="3460" w:hanging="1320"/>
    </w:pPr>
  </w:style>
  <w:style w:type="paragraph" w:customStyle="1" w:styleId="aNoteBulletann">
    <w:name w:val="aNoteBulletann"/>
    <w:basedOn w:val="aNotess"/>
    <w:rsid w:val="004950A4"/>
    <w:pPr>
      <w:tabs>
        <w:tab w:val="left" w:pos="2200"/>
      </w:tabs>
      <w:spacing w:before="0"/>
      <w:ind w:left="0" w:firstLine="0"/>
    </w:pPr>
  </w:style>
  <w:style w:type="paragraph" w:customStyle="1" w:styleId="aNoteBulletparann">
    <w:name w:val="aNoteBulletparann"/>
    <w:basedOn w:val="aNotepar"/>
    <w:rsid w:val="004950A4"/>
    <w:pPr>
      <w:tabs>
        <w:tab w:val="left" w:pos="2700"/>
      </w:tabs>
      <w:spacing w:before="0"/>
      <w:ind w:left="0" w:firstLine="0"/>
    </w:pPr>
  </w:style>
  <w:style w:type="paragraph" w:customStyle="1" w:styleId="aNoteBulletsubpar">
    <w:name w:val="aNoteBulletsubpar"/>
    <w:basedOn w:val="aNotesubpar"/>
    <w:rsid w:val="004950A4"/>
    <w:pPr>
      <w:numPr>
        <w:numId w:val="14"/>
      </w:numPr>
      <w:tabs>
        <w:tab w:val="left" w:pos="3240"/>
      </w:tabs>
      <w:spacing w:before="0"/>
    </w:pPr>
  </w:style>
  <w:style w:type="paragraph" w:customStyle="1" w:styleId="AuthLaw">
    <w:name w:val="AuthLaw"/>
    <w:basedOn w:val="BillBasic"/>
    <w:rsid w:val="004950A4"/>
    <w:rPr>
      <w:rFonts w:ascii="Arial" w:hAnsi="Arial"/>
      <w:b/>
      <w:sz w:val="20"/>
    </w:rPr>
  </w:style>
  <w:style w:type="paragraph" w:customStyle="1" w:styleId="TOCOL1">
    <w:name w:val="TOCOL 1"/>
    <w:basedOn w:val="TOC1"/>
    <w:rsid w:val="001927F7"/>
  </w:style>
  <w:style w:type="paragraph" w:customStyle="1" w:styleId="TOCOL2">
    <w:name w:val="TOCOL 2"/>
    <w:basedOn w:val="TOC2"/>
    <w:rsid w:val="001927F7"/>
    <w:pPr>
      <w:keepNext w:val="0"/>
    </w:pPr>
  </w:style>
  <w:style w:type="paragraph" w:customStyle="1" w:styleId="TOCOL3">
    <w:name w:val="TOCOL 3"/>
    <w:basedOn w:val="TOC3"/>
    <w:rsid w:val="001927F7"/>
    <w:pPr>
      <w:keepNext w:val="0"/>
    </w:pPr>
  </w:style>
  <w:style w:type="paragraph" w:customStyle="1" w:styleId="TOCOL4">
    <w:name w:val="TOCOL 4"/>
    <w:basedOn w:val="TOC4"/>
    <w:rsid w:val="001927F7"/>
    <w:pPr>
      <w:keepNext w:val="0"/>
    </w:pPr>
  </w:style>
  <w:style w:type="paragraph" w:customStyle="1" w:styleId="TOCOL5">
    <w:name w:val="TOCOL 5"/>
    <w:basedOn w:val="TOC5"/>
    <w:rsid w:val="001927F7"/>
    <w:pPr>
      <w:tabs>
        <w:tab w:val="left" w:pos="400"/>
      </w:tabs>
    </w:pPr>
  </w:style>
  <w:style w:type="paragraph" w:customStyle="1" w:styleId="TOCOL6">
    <w:name w:val="TOCOL 6"/>
    <w:basedOn w:val="TOC6"/>
    <w:rsid w:val="001927F7"/>
    <w:pPr>
      <w:keepNext w:val="0"/>
    </w:pPr>
  </w:style>
  <w:style w:type="paragraph" w:customStyle="1" w:styleId="TOCOL7">
    <w:name w:val="TOCOL 7"/>
    <w:basedOn w:val="TOC7"/>
    <w:rsid w:val="001927F7"/>
  </w:style>
  <w:style w:type="paragraph" w:customStyle="1" w:styleId="TOCOL8">
    <w:name w:val="TOCOL 8"/>
    <w:basedOn w:val="TOC8"/>
    <w:rsid w:val="001927F7"/>
  </w:style>
  <w:style w:type="paragraph" w:customStyle="1" w:styleId="TOCOL9">
    <w:name w:val="TOCOL 9"/>
    <w:basedOn w:val="TOC9"/>
    <w:rsid w:val="001927F7"/>
    <w:pPr>
      <w:ind w:right="0"/>
    </w:pPr>
  </w:style>
  <w:style w:type="paragraph" w:customStyle="1" w:styleId="TOC10">
    <w:name w:val="TOC 10"/>
    <w:basedOn w:val="TOC5"/>
    <w:rsid w:val="001927F7"/>
    <w:rPr>
      <w:szCs w:val="24"/>
    </w:rPr>
  </w:style>
  <w:style w:type="character" w:customStyle="1" w:styleId="charNotBold">
    <w:name w:val="charNotBold"/>
    <w:basedOn w:val="DefaultParagraphFont"/>
    <w:rsid w:val="001927F7"/>
    <w:rPr>
      <w:rFonts w:ascii="Arial" w:hAnsi="Arial"/>
      <w:sz w:val="20"/>
    </w:rPr>
  </w:style>
  <w:style w:type="paragraph" w:customStyle="1" w:styleId="Billname1">
    <w:name w:val="Billname1"/>
    <w:basedOn w:val="Normal"/>
    <w:rsid w:val="001927F7"/>
    <w:pPr>
      <w:tabs>
        <w:tab w:val="left" w:pos="2400"/>
      </w:tabs>
      <w:spacing w:before="1220"/>
    </w:pPr>
    <w:rPr>
      <w:rFonts w:ascii="Arial" w:hAnsi="Arial"/>
      <w:b/>
      <w:sz w:val="40"/>
    </w:rPr>
  </w:style>
  <w:style w:type="paragraph" w:customStyle="1" w:styleId="TablePara10">
    <w:name w:val="TablePara10"/>
    <w:basedOn w:val="tablepara"/>
    <w:rsid w:val="001927F7"/>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1927F7"/>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1927F7"/>
    <w:rPr>
      <w:sz w:val="20"/>
    </w:rPr>
  </w:style>
  <w:style w:type="paragraph" w:customStyle="1" w:styleId="Actbullet">
    <w:name w:val="Act bullet"/>
    <w:basedOn w:val="Normal"/>
    <w:uiPriority w:val="99"/>
    <w:rsid w:val="001927F7"/>
    <w:pPr>
      <w:numPr>
        <w:numId w:val="22"/>
      </w:numPr>
      <w:tabs>
        <w:tab w:val="left" w:pos="900"/>
      </w:tabs>
      <w:spacing w:before="20"/>
      <w:ind w:right="-60"/>
    </w:pPr>
    <w:rPr>
      <w:rFonts w:ascii="Arial" w:hAnsi="Arial"/>
      <w:sz w:val="18"/>
    </w:rPr>
  </w:style>
  <w:style w:type="character" w:customStyle="1" w:styleId="AmainreturnChar">
    <w:name w:val="A main return Char"/>
    <w:basedOn w:val="DefaultParagraphFont"/>
    <w:link w:val="Amainreturn"/>
    <w:locked/>
    <w:rsid w:val="006C64A0"/>
    <w:rPr>
      <w:sz w:val="24"/>
      <w:lang w:eastAsia="en-US"/>
    </w:rPr>
  </w:style>
  <w:style w:type="paragraph" w:styleId="BalloonText">
    <w:name w:val="Balloon Text"/>
    <w:basedOn w:val="Normal"/>
    <w:link w:val="BalloonTextChar"/>
    <w:uiPriority w:val="99"/>
    <w:unhideWhenUsed/>
    <w:rsid w:val="001927F7"/>
    <w:rPr>
      <w:rFonts w:ascii="Tahoma" w:hAnsi="Tahoma" w:cs="Tahoma"/>
      <w:sz w:val="16"/>
      <w:szCs w:val="16"/>
    </w:rPr>
  </w:style>
  <w:style w:type="character" w:customStyle="1" w:styleId="BalloonTextChar">
    <w:name w:val="Balloon Text Char"/>
    <w:basedOn w:val="DefaultParagraphFont"/>
    <w:link w:val="BalloonText"/>
    <w:uiPriority w:val="99"/>
    <w:rsid w:val="001927F7"/>
    <w:rPr>
      <w:rFonts w:ascii="Tahoma" w:hAnsi="Tahoma" w:cs="Tahoma"/>
      <w:sz w:val="16"/>
      <w:szCs w:val="16"/>
      <w:lang w:eastAsia="en-US"/>
    </w:rPr>
  </w:style>
  <w:style w:type="character" w:customStyle="1" w:styleId="FooterChar">
    <w:name w:val="Footer Char"/>
    <w:basedOn w:val="DefaultParagraphFont"/>
    <w:link w:val="Footer"/>
    <w:rsid w:val="001927F7"/>
    <w:rPr>
      <w:rFonts w:ascii="Arial" w:hAnsi="Arial"/>
      <w:sz w:val="18"/>
      <w:lang w:eastAsia="en-US"/>
    </w:rPr>
  </w:style>
  <w:style w:type="character" w:customStyle="1" w:styleId="aNoteChar">
    <w:name w:val="aNote Char"/>
    <w:basedOn w:val="DefaultParagraphFont"/>
    <w:link w:val="aNote"/>
    <w:locked/>
    <w:rsid w:val="00D22E2D"/>
    <w:rPr>
      <w:lang w:eastAsia="en-US"/>
    </w:rPr>
  </w:style>
  <w:style w:type="paragraph" w:customStyle="1" w:styleId="ShadedSchClauseSymb">
    <w:name w:val="Shaded Sch Clause Symb"/>
    <w:basedOn w:val="ShadedSchClause"/>
    <w:rsid w:val="001927F7"/>
    <w:pPr>
      <w:tabs>
        <w:tab w:val="left" w:pos="0"/>
      </w:tabs>
      <w:ind w:left="975" w:hanging="1457"/>
    </w:pPr>
  </w:style>
  <w:style w:type="paragraph" w:customStyle="1" w:styleId="CoverTextBullet">
    <w:name w:val="CoverTextBullet"/>
    <w:basedOn w:val="CoverText"/>
    <w:qFormat/>
    <w:rsid w:val="001927F7"/>
    <w:pPr>
      <w:numPr>
        <w:numId w:val="11"/>
      </w:numPr>
    </w:pPr>
    <w:rPr>
      <w:color w:val="000000"/>
    </w:rPr>
  </w:style>
  <w:style w:type="paragraph" w:customStyle="1" w:styleId="01aPreamble">
    <w:name w:val="01aPreamble"/>
    <w:basedOn w:val="Normal"/>
    <w:qFormat/>
    <w:rsid w:val="001927F7"/>
  </w:style>
  <w:style w:type="paragraph" w:customStyle="1" w:styleId="TableBullet">
    <w:name w:val="TableBullet"/>
    <w:basedOn w:val="TableText10"/>
    <w:qFormat/>
    <w:rsid w:val="001927F7"/>
    <w:pPr>
      <w:numPr>
        <w:numId w:val="19"/>
      </w:numPr>
    </w:pPr>
  </w:style>
  <w:style w:type="paragraph" w:customStyle="1" w:styleId="TableNumbered">
    <w:name w:val="TableNumbered"/>
    <w:basedOn w:val="TableText10"/>
    <w:qFormat/>
    <w:rsid w:val="001927F7"/>
    <w:pPr>
      <w:numPr>
        <w:numId w:val="20"/>
      </w:numPr>
    </w:pPr>
  </w:style>
  <w:style w:type="character" w:customStyle="1" w:styleId="charCitHyperlinkItal">
    <w:name w:val="charCitHyperlinkItal"/>
    <w:basedOn w:val="Hyperlink"/>
    <w:uiPriority w:val="1"/>
    <w:rsid w:val="001927F7"/>
    <w:rPr>
      <w:i/>
      <w:color w:val="0000FF" w:themeColor="hyperlink"/>
      <w:u w:val="none"/>
    </w:rPr>
  </w:style>
  <w:style w:type="character" w:customStyle="1" w:styleId="charCitHyperlinkAbbrev">
    <w:name w:val="charCitHyperlinkAbbrev"/>
    <w:basedOn w:val="Hyperlink"/>
    <w:uiPriority w:val="1"/>
    <w:rsid w:val="001927F7"/>
    <w:rPr>
      <w:color w:val="0000FF" w:themeColor="hyperlink"/>
      <w:u w:val="none"/>
    </w:rPr>
  </w:style>
  <w:style w:type="character" w:customStyle="1" w:styleId="Heading3Char">
    <w:name w:val="Heading 3 Char"/>
    <w:aliases w:val="h3 Char,sec Char"/>
    <w:basedOn w:val="DefaultParagraphFont"/>
    <w:link w:val="Heading3"/>
    <w:rsid w:val="001927F7"/>
    <w:rPr>
      <w:b/>
      <w:sz w:val="24"/>
      <w:lang w:eastAsia="en-US"/>
    </w:rPr>
  </w:style>
  <w:style w:type="paragraph" w:customStyle="1" w:styleId="parainpara">
    <w:name w:val="para in para"/>
    <w:rsid w:val="001927F7"/>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1927F7"/>
    <w:pPr>
      <w:spacing w:after="60"/>
      <w:ind w:left="2800"/>
    </w:pPr>
    <w:rPr>
      <w:rFonts w:ascii="ACTCrest" w:hAnsi="ACTCrest"/>
      <w:sz w:val="216"/>
    </w:rPr>
  </w:style>
  <w:style w:type="paragraph" w:customStyle="1" w:styleId="Actdetailsnote">
    <w:name w:val="Act details note"/>
    <w:basedOn w:val="Actdetails"/>
    <w:uiPriority w:val="99"/>
    <w:rsid w:val="001927F7"/>
    <w:pPr>
      <w:ind w:left="1620" w:right="-60" w:hanging="720"/>
    </w:pPr>
    <w:rPr>
      <w:sz w:val="18"/>
    </w:rPr>
  </w:style>
  <w:style w:type="paragraph" w:customStyle="1" w:styleId="DetailsNo">
    <w:name w:val="Details No"/>
    <w:basedOn w:val="Actdetails"/>
    <w:uiPriority w:val="99"/>
    <w:rsid w:val="001927F7"/>
    <w:pPr>
      <w:ind w:left="0"/>
    </w:pPr>
    <w:rPr>
      <w:sz w:val="18"/>
    </w:rPr>
  </w:style>
  <w:style w:type="paragraph" w:customStyle="1" w:styleId="ISchMain">
    <w:name w:val="I Sch Main"/>
    <w:basedOn w:val="BillBasic"/>
    <w:rsid w:val="001927F7"/>
    <w:pPr>
      <w:tabs>
        <w:tab w:val="right" w:pos="900"/>
        <w:tab w:val="left" w:pos="1100"/>
      </w:tabs>
      <w:ind w:left="1100" w:hanging="1100"/>
    </w:pPr>
  </w:style>
  <w:style w:type="paragraph" w:customStyle="1" w:styleId="ISchpara">
    <w:name w:val="I Sch para"/>
    <w:basedOn w:val="BillBasic"/>
    <w:rsid w:val="001927F7"/>
    <w:pPr>
      <w:tabs>
        <w:tab w:val="right" w:pos="1400"/>
        <w:tab w:val="left" w:pos="1600"/>
      </w:tabs>
      <w:ind w:left="1600" w:hanging="1600"/>
    </w:pPr>
  </w:style>
  <w:style w:type="paragraph" w:customStyle="1" w:styleId="ISchsubpara">
    <w:name w:val="I Sch subpara"/>
    <w:basedOn w:val="BillBasic"/>
    <w:rsid w:val="001927F7"/>
    <w:pPr>
      <w:tabs>
        <w:tab w:val="right" w:pos="1940"/>
        <w:tab w:val="left" w:pos="2140"/>
      </w:tabs>
      <w:ind w:left="2140" w:hanging="2140"/>
    </w:pPr>
  </w:style>
  <w:style w:type="paragraph" w:customStyle="1" w:styleId="ISchsubsubpara">
    <w:name w:val="I Sch subsubpara"/>
    <w:basedOn w:val="BillBasic"/>
    <w:rsid w:val="001927F7"/>
    <w:pPr>
      <w:tabs>
        <w:tab w:val="right" w:pos="2460"/>
        <w:tab w:val="left" w:pos="2660"/>
      </w:tabs>
      <w:ind w:left="2660" w:hanging="2660"/>
    </w:pPr>
  </w:style>
  <w:style w:type="paragraph" w:customStyle="1" w:styleId="AssectheadingSymb">
    <w:name w:val="A ssect heading Symb"/>
    <w:basedOn w:val="Amain"/>
    <w:rsid w:val="001927F7"/>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1927F7"/>
    <w:pPr>
      <w:tabs>
        <w:tab w:val="left" w:pos="0"/>
        <w:tab w:val="right" w:pos="2400"/>
        <w:tab w:val="left" w:pos="2600"/>
      </w:tabs>
      <w:ind w:left="2602" w:hanging="3084"/>
      <w:outlineLvl w:val="8"/>
    </w:pPr>
  </w:style>
  <w:style w:type="paragraph" w:customStyle="1" w:styleId="AmainreturnSymb">
    <w:name w:val="A main return Symb"/>
    <w:basedOn w:val="BillBasic"/>
    <w:rsid w:val="001927F7"/>
    <w:pPr>
      <w:tabs>
        <w:tab w:val="left" w:pos="1582"/>
      </w:tabs>
      <w:ind w:left="1100" w:hanging="1582"/>
    </w:pPr>
  </w:style>
  <w:style w:type="paragraph" w:customStyle="1" w:styleId="AparareturnSymb">
    <w:name w:val="A para return Symb"/>
    <w:basedOn w:val="BillBasic"/>
    <w:rsid w:val="001927F7"/>
    <w:pPr>
      <w:tabs>
        <w:tab w:val="left" w:pos="2081"/>
      </w:tabs>
      <w:ind w:left="1599" w:hanging="2081"/>
    </w:pPr>
  </w:style>
  <w:style w:type="paragraph" w:customStyle="1" w:styleId="AsubparareturnSymb">
    <w:name w:val="A subpara return Symb"/>
    <w:basedOn w:val="BillBasic"/>
    <w:rsid w:val="001927F7"/>
    <w:pPr>
      <w:tabs>
        <w:tab w:val="left" w:pos="2580"/>
      </w:tabs>
      <w:ind w:left="2098" w:hanging="2580"/>
    </w:pPr>
  </w:style>
  <w:style w:type="paragraph" w:customStyle="1" w:styleId="aDefSymb">
    <w:name w:val="aDef Symb"/>
    <w:basedOn w:val="BillBasic"/>
    <w:rsid w:val="001927F7"/>
    <w:pPr>
      <w:tabs>
        <w:tab w:val="left" w:pos="1582"/>
      </w:tabs>
      <w:ind w:left="1100" w:hanging="1582"/>
    </w:pPr>
  </w:style>
  <w:style w:type="paragraph" w:customStyle="1" w:styleId="aDefparaSymb">
    <w:name w:val="aDef para Symb"/>
    <w:basedOn w:val="Apara"/>
    <w:rsid w:val="001927F7"/>
    <w:pPr>
      <w:tabs>
        <w:tab w:val="clear" w:pos="1600"/>
        <w:tab w:val="left" w:pos="0"/>
        <w:tab w:val="left" w:pos="1599"/>
      </w:tabs>
      <w:ind w:left="1599" w:hanging="2081"/>
    </w:pPr>
  </w:style>
  <w:style w:type="paragraph" w:customStyle="1" w:styleId="aDefsubparaSymb">
    <w:name w:val="aDef subpara Symb"/>
    <w:basedOn w:val="Asubpara"/>
    <w:rsid w:val="001927F7"/>
    <w:pPr>
      <w:tabs>
        <w:tab w:val="left" w:pos="0"/>
      </w:tabs>
      <w:ind w:left="2098" w:hanging="2580"/>
    </w:pPr>
  </w:style>
  <w:style w:type="paragraph" w:customStyle="1" w:styleId="SchAmainSymb">
    <w:name w:val="Sch A main Symb"/>
    <w:basedOn w:val="Amain"/>
    <w:rsid w:val="001927F7"/>
    <w:pPr>
      <w:tabs>
        <w:tab w:val="left" w:pos="0"/>
      </w:tabs>
      <w:ind w:hanging="1580"/>
    </w:pPr>
  </w:style>
  <w:style w:type="paragraph" w:customStyle="1" w:styleId="SchAparaSymb">
    <w:name w:val="Sch A para Symb"/>
    <w:basedOn w:val="Apara"/>
    <w:rsid w:val="001927F7"/>
    <w:pPr>
      <w:tabs>
        <w:tab w:val="left" w:pos="0"/>
      </w:tabs>
      <w:ind w:hanging="2080"/>
    </w:pPr>
  </w:style>
  <w:style w:type="paragraph" w:customStyle="1" w:styleId="SchAsubparaSymb">
    <w:name w:val="Sch A subpara Symb"/>
    <w:basedOn w:val="Asubpara"/>
    <w:rsid w:val="001927F7"/>
    <w:pPr>
      <w:tabs>
        <w:tab w:val="left" w:pos="0"/>
      </w:tabs>
      <w:ind w:hanging="2580"/>
    </w:pPr>
  </w:style>
  <w:style w:type="paragraph" w:customStyle="1" w:styleId="SchAsubsubparaSymb">
    <w:name w:val="Sch A subsubpara Symb"/>
    <w:basedOn w:val="AsubsubparaSymb"/>
    <w:rsid w:val="001927F7"/>
  </w:style>
  <w:style w:type="paragraph" w:customStyle="1" w:styleId="refSymb">
    <w:name w:val="ref Symb"/>
    <w:basedOn w:val="BillBasic"/>
    <w:next w:val="Normal"/>
    <w:rsid w:val="001927F7"/>
    <w:pPr>
      <w:tabs>
        <w:tab w:val="left" w:pos="-480"/>
      </w:tabs>
      <w:spacing w:before="60"/>
      <w:ind w:hanging="480"/>
    </w:pPr>
    <w:rPr>
      <w:sz w:val="18"/>
    </w:rPr>
  </w:style>
  <w:style w:type="paragraph" w:customStyle="1" w:styleId="IshadedH5SecSymb">
    <w:name w:val="I shaded H5 Sec Symb"/>
    <w:basedOn w:val="AH5Sec"/>
    <w:rsid w:val="001927F7"/>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1927F7"/>
    <w:pPr>
      <w:tabs>
        <w:tab w:val="clear" w:pos="-1580"/>
      </w:tabs>
      <w:ind w:left="975" w:hanging="1457"/>
    </w:pPr>
  </w:style>
  <w:style w:type="paragraph" w:customStyle="1" w:styleId="IH1ChapSymb">
    <w:name w:val="I H1 Chap Symb"/>
    <w:basedOn w:val="BillBasicHeading"/>
    <w:next w:val="Normal"/>
    <w:rsid w:val="001927F7"/>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1927F7"/>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1927F7"/>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1927F7"/>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1927F7"/>
    <w:pPr>
      <w:tabs>
        <w:tab w:val="clear" w:pos="2600"/>
        <w:tab w:val="left" w:pos="-1580"/>
        <w:tab w:val="left" w:pos="0"/>
        <w:tab w:val="left" w:pos="1100"/>
      </w:tabs>
      <w:spacing w:before="240"/>
      <w:ind w:left="1100" w:hanging="1580"/>
    </w:pPr>
  </w:style>
  <w:style w:type="paragraph" w:customStyle="1" w:styleId="IMainSymb">
    <w:name w:val="I Main Symb"/>
    <w:basedOn w:val="Amain"/>
    <w:rsid w:val="001927F7"/>
    <w:pPr>
      <w:tabs>
        <w:tab w:val="left" w:pos="0"/>
      </w:tabs>
      <w:ind w:hanging="1580"/>
    </w:pPr>
  </w:style>
  <w:style w:type="paragraph" w:customStyle="1" w:styleId="IparaSymb">
    <w:name w:val="I para Symb"/>
    <w:basedOn w:val="Apara"/>
    <w:rsid w:val="001927F7"/>
    <w:pPr>
      <w:tabs>
        <w:tab w:val="left" w:pos="0"/>
      </w:tabs>
      <w:ind w:hanging="2080"/>
      <w:outlineLvl w:val="9"/>
    </w:pPr>
  </w:style>
  <w:style w:type="paragraph" w:customStyle="1" w:styleId="IsubparaSymb">
    <w:name w:val="I subpara Symb"/>
    <w:basedOn w:val="Asubpara"/>
    <w:rsid w:val="001927F7"/>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1927F7"/>
    <w:pPr>
      <w:tabs>
        <w:tab w:val="clear" w:pos="2400"/>
        <w:tab w:val="clear" w:pos="2600"/>
        <w:tab w:val="right" w:pos="2460"/>
        <w:tab w:val="left" w:pos="2660"/>
      </w:tabs>
      <w:ind w:left="2660" w:hanging="3140"/>
    </w:pPr>
  </w:style>
  <w:style w:type="paragraph" w:customStyle="1" w:styleId="IdefparaSymb">
    <w:name w:val="I def para Symb"/>
    <w:basedOn w:val="IparaSymb"/>
    <w:rsid w:val="001927F7"/>
    <w:pPr>
      <w:ind w:left="1599" w:hanging="2081"/>
    </w:pPr>
  </w:style>
  <w:style w:type="paragraph" w:customStyle="1" w:styleId="IdefsubparaSymb">
    <w:name w:val="I def subpara Symb"/>
    <w:basedOn w:val="IsubparaSymb"/>
    <w:rsid w:val="001927F7"/>
    <w:pPr>
      <w:ind w:left="2138"/>
    </w:pPr>
  </w:style>
  <w:style w:type="paragraph" w:customStyle="1" w:styleId="ISched-headingSymb">
    <w:name w:val="I Sched-heading Symb"/>
    <w:basedOn w:val="BillBasicHeading"/>
    <w:next w:val="Normal"/>
    <w:rsid w:val="001927F7"/>
    <w:pPr>
      <w:tabs>
        <w:tab w:val="left" w:pos="-3080"/>
        <w:tab w:val="left" w:pos="0"/>
      </w:tabs>
      <w:spacing w:before="320"/>
      <w:ind w:left="2600" w:hanging="3080"/>
    </w:pPr>
    <w:rPr>
      <w:sz w:val="34"/>
    </w:rPr>
  </w:style>
  <w:style w:type="paragraph" w:customStyle="1" w:styleId="ISched-PartSymb">
    <w:name w:val="I Sched-Part Symb"/>
    <w:basedOn w:val="BillBasicHeading"/>
    <w:rsid w:val="001927F7"/>
    <w:pPr>
      <w:tabs>
        <w:tab w:val="left" w:pos="-3080"/>
        <w:tab w:val="left" w:pos="0"/>
      </w:tabs>
      <w:spacing w:before="380"/>
      <w:ind w:left="2600" w:hanging="3080"/>
    </w:pPr>
    <w:rPr>
      <w:sz w:val="32"/>
    </w:rPr>
  </w:style>
  <w:style w:type="paragraph" w:customStyle="1" w:styleId="ISched-formSymb">
    <w:name w:val="I Sched-form Symb"/>
    <w:basedOn w:val="BillBasicHeading"/>
    <w:rsid w:val="001927F7"/>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1927F7"/>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1927F7"/>
    <w:pPr>
      <w:tabs>
        <w:tab w:val="left" w:pos="-3080"/>
        <w:tab w:val="left" w:pos="0"/>
      </w:tabs>
      <w:spacing w:before="320"/>
      <w:ind w:left="2600" w:hanging="3080"/>
      <w:jc w:val="both"/>
    </w:pPr>
    <w:rPr>
      <w:sz w:val="34"/>
    </w:rPr>
  </w:style>
  <w:style w:type="paragraph" w:customStyle="1" w:styleId="AmainbulletSymb">
    <w:name w:val="A main bullet Symb"/>
    <w:basedOn w:val="BillBasic"/>
    <w:rsid w:val="001927F7"/>
    <w:pPr>
      <w:tabs>
        <w:tab w:val="left" w:pos="1100"/>
      </w:tabs>
      <w:spacing w:before="60"/>
      <w:ind w:left="1500" w:hanging="1986"/>
    </w:pPr>
  </w:style>
  <w:style w:type="paragraph" w:customStyle="1" w:styleId="aExamHdgssSymb">
    <w:name w:val="aExamHdgss Symb"/>
    <w:basedOn w:val="BillBasicHeading"/>
    <w:next w:val="Normal"/>
    <w:rsid w:val="001927F7"/>
    <w:pPr>
      <w:tabs>
        <w:tab w:val="clear" w:pos="2600"/>
        <w:tab w:val="left" w:pos="1582"/>
      </w:tabs>
      <w:ind w:left="1100" w:hanging="1582"/>
    </w:pPr>
    <w:rPr>
      <w:sz w:val="18"/>
    </w:rPr>
  </w:style>
  <w:style w:type="paragraph" w:customStyle="1" w:styleId="aExamssSymb">
    <w:name w:val="aExamss Symb"/>
    <w:basedOn w:val="aNote"/>
    <w:rsid w:val="001927F7"/>
    <w:pPr>
      <w:tabs>
        <w:tab w:val="left" w:pos="1582"/>
      </w:tabs>
      <w:spacing w:before="60"/>
      <w:ind w:left="1100" w:hanging="1582"/>
    </w:pPr>
  </w:style>
  <w:style w:type="paragraph" w:customStyle="1" w:styleId="aExamINumssSymb">
    <w:name w:val="aExamINumss Symb"/>
    <w:basedOn w:val="aExamssSymb"/>
    <w:rsid w:val="001927F7"/>
    <w:pPr>
      <w:tabs>
        <w:tab w:val="left" w:pos="1100"/>
      </w:tabs>
      <w:ind w:left="1500" w:hanging="1986"/>
    </w:pPr>
  </w:style>
  <w:style w:type="paragraph" w:customStyle="1" w:styleId="aExamNumTextssSymb">
    <w:name w:val="aExamNumTextss Symb"/>
    <w:basedOn w:val="aExamssSymb"/>
    <w:rsid w:val="001927F7"/>
    <w:pPr>
      <w:tabs>
        <w:tab w:val="clear" w:pos="1582"/>
        <w:tab w:val="left" w:pos="1985"/>
      </w:tabs>
      <w:ind w:left="1503" w:hanging="1985"/>
    </w:pPr>
  </w:style>
  <w:style w:type="paragraph" w:customStyle="1" w:styleId="AExamIParaSymb">
    <w:name w:val="AExamIPara Symb"/>
    <w:basedOn w:val="aExam"/>
    <w:rsid w:val="001927F7"/>
    <w:pPr>
      <w:tabs>
        <w:tab w:val="right" w:pos="1718"/>
      </w:tabs>
      <w:ind w:left="1984" w:hanging="2466"/>
    </w:pPr>
  </w:style>
  <w:style w:type="paragraph" w:customStyle="1" w:styleId="aExamBulletssSymb">
    <w:name w:val="aExamBulletss Symb"/>
    <w:basedOn w:val="aExamssSymb"/>
    <w:rsid w:val="001927F7"/>
    <w:pPr>
      <w:tabs>
        <w:tab w:val="left" w:pos="1100"/>
      </w:tabs>
      <w:ind w:left="1500" w:hanging="1986"/>
    </w:pPr>
  </w:style>
  <w:style w:type="paragraph" w:customStyle="1" w:styleId="aNoteSymb">
    <w:name w:val="aNote Symb"/>
    <w:basedOn w:val="BillBasic"/>
    <w:rsid w:val="001927F7"/>
    <w:pPr>
      <w:tabs>
        <w:tab w:val="left" w:pos="1100"/>
        <w:tab w:val="left" w:pos="2381"/>
      </w:tabs>
      <w:ind w:left="1899" w:hanging="2381"/>
    </w:pPr>
    <w:rPr>
      <w:sz w:val="20"/>
    </w:rPr>
  </w:style>
  <w:style w:type="paragraph" w:customStyle="1" w:styleId="aNoteTextssSymb">
    <w:name w:val="aNoteTextss Symb"/>
    <w:basedOn w:val="Normal"/>
    <w:rsid w:val="001927F7"/>
    <w:pPr>
      <w:tabs>
        <w:tab w:val="clear" w:pos="0"/>
        <w:tab w:val="left" w:pos="1418"/>
      </w:tabs>
      <w:spacing w:before="60"/>
      <w:ind w:left="1417" w:hanging="1899"/>
      <w:jc w:val="both"/>
    </w:pPr>
    <w:rPr>
      <w:sz w:val="20"/>
    </w:rPr>
  </w:style>
  <w:style w:type="paragraph" w:customStyle="1" w:styleId="aNoteParaSymb">
    <w:name w:val="aNotePara Symb"/>
    <w:basedOn w:val="aNoteSymb"/>
    <w:rsid w:val="001927F7"/>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1927F7"/>
    <w:pPr>
      <w:tabs>
        <w:tab w:val="clear" w:pos="0"/>
        <w:tab w:val="left" w:pos="1899"/>
      </w:tabs>
      <w:spacing w:before="60"/>
      <w:ind w:left="2296" w:hanging="2778"/>
      <w:jc w:val="both"/>
    </w:pPr>
    <w:rPr>
      <w:sz w:val="20"/>
    </w:rPr>
  </w:style>
  <w:style w:type="paragraph" w:customStyle="1" w:styleId="AparabulletSymb">
    <w:name w:val="A para bullet Symb"/>
    <w:basedOn w:val="BillBasic"/>
    <w:rsid w:val="001927F7"/>
    <w:pPr>
      <w:tabs>
        <w:tab w:val="left" w:pos="1616"/>
        <w:tab w:val="left" w:pos="2495"/>
      </w:tabs>
      <w:spacing w:before="60"/>
      <w:ind w:left="2013" w:hanging="2495"/>
    </w:pPr>
  </w:style>
  <w:style w:type="paragraph" w:customStyle="1" w:styleId="aExamHdgparSymb">
    <w:name w:val="aExamHdgpar Symb"/>
    <w:basedOn w:val="aExamHdgssSymb"/>
    <w:next w:val="Normal"/>
    <w:rsid w:val="001927F7"/>
    <w:pPr>
      <w:tabs>
        <w:tab w:val="clear" w:pos="1582"/>
        <w:tab w:val="left" w:pos="1599"/>
      </w:tabs>
      <w:ind w:left="1599" w:hanging="2081"/>
    </w:pPr>
  </w:style>
  <w:style w:type="paragraph" w:customStyle="1" w:styleId="aExamparSymb">
    <w:name w:val="aExampar Symb"/>
    <w:basedOn w:val="aExamssSymb"/>
    <w:rsid w:val="001927F7"/>
    <w:pPr>
      <w:tabs>
        <w:tab w:val="clear" w:pos="1582"/>
        <w:tab w:val="left" w:pos="1599"/>
      </w:tabs>
      <w:ind w:left="1599" w:hanging="2081"/>
    </w:pPr>
  </w:style>
  <w:style w:type="paragraph" w:customStyle="1" w:styleId="aExamINumparSymb">
    <w:name w:val="aExamINumpar Symb"/>
    <w:basedOn w:val="aExamparSymb"/>
    <w:rsid w:val="001927F7"/>
    <w:pPr>
      <w:tabs>
        <w:tab w:val="left" w:pos="2000"/>
      </w:tabs>
      <w:ind w:left="2041" w:hanging="2495"/>
    </w:pPr>
  </w:style>
  <w:style w:type="paragraph" w:customStyle="1" w:styleId="aExamBulletparSymb">
    <w:name w:val="aExamBulletpar Symb"/>
    <w:basedOn w:val="aExamparSymb"/>
    <w:rsid w:val="001927F7"/>
    <w:pPr>
      <w:tabs>
        <w:tab w:val="clear" w:pos="1599"/>
        <w:tab w:val="left" w:pos="1616"/>
        <w:tab w:val="left" w:pos="2495"/>
      </w:tabs>
      <w:ind w:left="2013" w:hanging="2495"/>
    </w:pPr>
  </w:style>
  <w:style w:type="paragraph" w:customStyle="1" w:styleId="aNoteparSymb">
    <w:name w:val="aNotepar Symb"/>
    <w:basedOn w:val="BillBasic"/>
    <w:next w:val="Normal"/>
    <w:rsid w:val="001927F7"/>
    <w:pPr>
      <w:tabs>
        <w:tab w:val="left" w:pos="1599"/>
        <w:tab w:val="left" w:pos="2398"/>
      </w:tabs>
      <w:ind w:left="2410" w:hanging="2892"/>
    </w:pPr>
    <w:rPr>
      <w:sz w:val="20"/>
    </w:rPr>
  </w:style>
  <w:style w:type="paragraph" w:customStyle="1" w:styleId="aNoteTextparSymb">
    <w:name w:val="aNoteTextpar Symb"/>
    <w:basedOn w:val="aNoteparSymb"/>
    <w:rsid w:val="001927F7"/>
    <w:pPr>
      <w:tabs>
        <w:tab w:val="clear" w:pos="1599"/>
        <w:tab w:val="clear" w:pos="2398"/>
        <w:tab w:val="left" w:pos="2880"/>
      </w:tabs>
      <w:spacing w:before="60"/>
      <w:ind w:left="2398" w:hanging="2880"/>
    </w:pPr>
  </w:style>
  <w:style w:type="paragraph" w:customStyle="1" w:styleId="aNoteParaparSymb">
    <w:name w:val="aNoteParapar Symb"/>
    <w:basedOn w:val="aNoteparSymb"/>
    <w:rsid w:val="001927F7"/>
    <w:pPr>
      <w:tabs>
        <w:tab w:val="right" w:pos="2640"/>
      </w:tabs>
      <w:spacing w:before="60"/>
      <w:ind w:left="2920" w:hanging="3402"/>
    </w:pPr>
  </w:style>
  <w:style w:type="paragraph" w:customStyle="1" w:styleId="aNoteBulletparSymb">
    <w:name w:val="aNoteBulletpar Symb"/>
    <w:basedOn w:val="aNoteparSymb"/>
    <w:rsid w:val="001927F7"/>
    <w:pPr>
      <w:tabs>
        <w:tab w:val="clear" w:pos="1599"/>
        <w:tab w:val="left" w:pos="3289"/>
      </w:tabs>
      <w:spacing w:before="60"/>
      <w:ind w:left="2807" w:hanging="3289"/>
    </w:pPr>
  </w:style>
  <w:style w:type="paragraph" w:customStyle="1" w:styleId="AsubparabulletSymb">
    <w:name w:val="A subpara bullet Symb"/>
    <w:basedOn w:val="BillBasic"/>
    <w:rsid w:val="001927F7"/>
    <w:pPr>
      <w:tabs>
        <w:tab w:val="left" w:pos="2138"/>
        <w:tab w:val="left" w:pos="3005"/>
      </w:tabs>
      <w:spacing w:before="60"/>
      <w:ind w:left="2523" w:hanging="3005"/>
    </w:pPr>
  </w:style>
  <w:style w:type="paragraph" w:customStyle="1" w:styleId="aExamHdgsubparSymb">
    <w:name w:val="aExamHdgsubpar Symb"/>
    <w:basedOn w:val="aExamHdgssSymb"/>
    <w:next w:val="Normal"/>
    <w:rsid w:val="001927F7"/>
    <w:pPr>
      <w:tabs>
        <w:tab w:val="clear" w:pos="1582"/>
        <w:tab w:val="left" w:pos="2620"/>
      </w:tabs>
      <w:ind w:left="2138" w:hanging="2620"/>
    </w:pPr>
  </w:style>
  <w:style w:type="paragraph" w:customStyle="1" w:styleId="aExamsubparSymb">
    <w:name w:val="aExamsubpar Symb"/>
    <w:basedOn w:val="aExamssSymb"/>
    <w:rsid w:val="001927F7"/>
    <w:pPr>
      <w:tabs>
        <w:tab w:val="clear" w:pos="1582"/>
        <w:tab w:val="left" w:pos="2620"/>
      </w:tabs>
      <w:ind w:left="2138" w:hanging="2620"/>
    </w:pPr>
  </w:style>
  <w:style w:type="paragraph" w:customStyle="1" w:styleId="aNotesubparSymb">
    <w:name w:val="aNotesubpar Symb"/>
    <w:basedOn w:val="BillBasic"/>
    <w:next w:val="Normal"/>
    <w:rsid w:val="001927F7"/>
    <w:pPr>
      <w:tabs>
        <w:tab w:val="left" w:pos="2138"/>
        <w:tab w:val="left" w:pos="2937"/>
      </w:tabs>
      <w:ind w:left="2455" w:hanging="2937"/>
    </w:pPr>
    <w:rPr>
      <w:sz w:val="20"/>
    </w:rPr>
  </w:style>
  <w:style w:type="paragraph" w:customStyle="1" w:styleId="aNoteTextsubparSymb">
    <w:name w:val="aNoteTextsubpar Symb"/>
    <w:basedOn w:val="aNotesubparSymb"/>
    <w:rsid w:val="001927F7"/>
    <w:pPr>
      <w:tabs>
        <w:tab w:val="clear" w:pos="2138"/>
        <w:tab w:val="clear" w:pos="2937"/>
        <w:tab w:val="left" w:pos="2943"/>
      </w:tabs>
      <w:spacing w:before="60"/>
      <w:ind w:left="2943" w:hanging="3425"/>
    </w:pPr>
  </w:style>
  <w:style w:type="paragraph" w:customStyle="1" w:styleId="PenaltySymb">
    <w:name w:val="Penalty Symb"/>
    <w:basedOn w:val="AmainreturnSymb"/>
    <w:rsid w:val="001927F7"/>
  </w:style>
  <w:style w:type="paragraph" w:customStyle="1" w:styleId="PenaltyParaSymb">
    <w:name w:val="PenaltyPara Symb"/>
    <w:basedOn w:val="Normal"/>
    <w:rsid w:val="001927F7"/>
    <w:pPr>
      <w:tabs>
        <w:tab w:val="right" w:pos="1360"/>
      </w:tabs>
      <w:spacing w:before="60"/>
      <w:ind w:left="1599" w:hanging="2081"/>
      <w:jc w:val="both"/>
    </w:pPr>
  </w:style>
  <w:style w:type="paragraph" w:customStyle="1" w:styleId="FormulaSymb">
    <w:name w:val="Formula Symb"/>
    <w:basedOn w:val="BillBasic"/>
    <w:rsid w:val="001927F7"/>
    <w:pPr>
      <w:tabs>
        <w:tab w:val="left" w:pos="-480"/>
      </w:tabs>
      <w:spacing w:line="260" w:lineRule="atLeast"/>
      <w:ind w:hanging="480"/>
      <w:jc w:val="center"/>
    </w:pPr>
  </w:style>
  <w:style w:type="paragraph" w:customStyle="1" w:styleId="NormalSymb">
    <w:name w:val="Normal Symb"/>
    <w:basedOn w:val="Normal"/>
    <w:qFormat/>
    <w:rsid w:val="001927F7"/>
    <w:pPr>
      <w:ind w:hanging="482"/>
    </w:pPr>
  </w:style>
  <w:style w:type="character" w:styleId="PlaceholderText">
    <w:name w:val="Placeholder Text"/>
    <w:basedOn w:val="DefaultParagraphFont"/>
    <w:uiPriority w:val="99"/>
    <w:semiHidden/>
    <w:rsid w:val="001927F7"/>
    <w:rPr>
      <w:color w:val="808080"/>
    </w:rPr>
  </w:style>
  <w:style w:type="character" w:customStyle="1" w:styleId="aDefChar">
    <w:name w:val="aDef Char"/>
    <w:basedOn w:val="DefaultParagraphFont"/>
    <w:link w:val="aDef"/>
    <w:locked/>
    <w:rsid w:val="00746147"/>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1-14" TargetMode="External"/><Relationship Id="rId299" Type="http://schemas.openxmlformats.org/officeDocument/2006/relationships/hyperlink" Target="http://www.legislation.act.gov.au/a/2011-51" TargetMode="External"/><Relationship Id="rId21" Type="http://schemas.openxmlformats.org/officeDocument/2006/relationships/footer" Target="footer3.xml"/><Relationship Id="rId63" Type="http://schemas.openxmlformats.org/officeDocument/2006/relationships/hyperlink" Target="http://www.legislation.act.gov.au/a/2001-14" TargetMode="External"/><Relationship Id="rId159" Type="http://schemas.openxmlformats.org/officeDocument/2006/relationships/hyperlink" Target="http://www.legislation.act.gov.au/a/2011-42" TargetMode="External"/><Relationship Id="rId324" Type="http://schemas.openxmlformats.org/officeDocument/2006/relationships/hyperlink" Target="http://www.legislation.act.gov.au/a/2011-22" TargetMode="External"/><Relationship Id="rId366" Type="http://schemas.openxmlformats.org/officeDocument/2006/relationships/hyperlink" Target="http://www.legislation.act.gov.au/a/2015-33" TargetMode="External"/><Relationship Id="rId531" Type="http://schemas.openxmlformats.org/officeDocument/2006/relationships/hyperlink" Target="http://www.legislation.act.gov.au/a/2008-37" TargetMode="External"/><Relationship Id="rId573" Type="http://schemas.openxmlformats.org/officeDocument/2006/relationships/hyperlink" Target="http://www.legislation.act.gov.au/a/2011-51" TargetMode="External"/><Relationship Id="rId170" Type="http://schemas.openxmlformats.org/officeDocument/2006/relationships/hyperlink" Target="http://www.legislation.act.gov.au/a/2009-40" TargetMode="External"/><Relationship Id="rId226" Type="http://schemas.openxmlformats.org/officeDocument/2006/relationships/hyperlink" Target="http://www.legislation.act.gov.au/a/2011-22" TargetMode="External"/><Relationship Id="rId433" Type="http://schemas.openxmlformats.org/officeDocument/2006/relationships/hyperlink" Target="http://www.legislation.act.gov.au/a/2011-22" TargetMode="External"/><Relationship Id="rId268" Type="http://schemas.openxmlformats.org/officeDocument/2006/relationships/hyperlink" Target="http://www.legislation.act.gov.au/a/2006-28" TargetMode="External"/><Relationship Id="rId475" Type="http://schemas.openxmlformats.org/officeDocument/2006/relationships/hyperlink" Target="http://www.legislation.act.gov.au/a/2006-57" TargetMode="External"/><Relationship Id="rId32" Type="http://schemas.openxmlformats.org/officeDocument/2006/relationships/hyperlink" Target="http://www.legislation.act.gov.au/a/2008-19" TargetMode="External"/><Relationship Id="rId74" Type="http://schemas.openxmlformats.org/officeDocument/2006/relationships/hyperlink" Target="http://www.legislation.act.gov.au/a/2001-14" TargetMode="External"/><Relationship Id="rId128" Type="http://schemas.openxmlformats.org/officeDocument/2006/relationships/footer" Target="footer9.xml"/><Relationship Id="rId335" Type="http://schemas.openxmlformats.org/officeDocument/2006/relationships/hyperlink" Target="http://www.legislation.act.gov.au/a/2015-18" TargetMode="External"/><Relationship Id="rId377" Type="http://schemas.openxmlformats.org/officeDocument/2006/relationships/hyperlink" Target="http://www.legislation.act.gov.au/a/2011-3" TargetMode="External"/><Relationship Id="rId500" Type="http://schemas.openxmlformats.org/officeDocument/2006/relationships/hyperlink" Target="http://www.legislation.act.gov.au/a/2015-18" TargetMode="External"/><Relationship Id="rId542" Type="http://schemas.openxmlformats.org/officeDocument/2006/relationships/hyperlink" Target="http://www.legislation.act.gov.au/a/2009-40" TargetMode="External"/><Relationship Id="rId584" Type="http://schemas.openxmlformats.org/officeDocument/2006/relationships/hyperlink" Target="http://www.legislation.act.gov.au/a/2015-18" TargetMode="External"/><Relationship Id="rId5" Type="http://schemas.openxmlformats.org/officeDocument/2006/relationships/footnotes" Target="footnotes.xml"/><Relationship Id="rId181" Type="http://schemas.openxmlformats.org/officeDocument/2006/relationships/hyperlink" Target="http://www.legislation.act.gov.au/a/2015-15/default.asp" TargetMode="External"/><Relationship Id="rId237" Type="http://schemas.openxmlformats.org/officeDocument/2006/relationships/hyperlink" Target="http://www.legislation.act.gov.au/a/2011-22" TargetMode="External"/><Relationship Id="rId402" Type="http://schemas.openxmlformats.org/officeDocument/2006/relationships/hyperlink" Target="http://www.legislation.act.gov.au/a/2006-57" TargetMode="External"/><Relationship Id="rId279" Type="http://schemas.openxmlformats.org/officeDocument/2006/relationships/hyperlink" Target="http://www.legislation.act.gov.au/a/2011-22" TargetMode="External"/><Relationship Id="rId444" Type="http://schemas.openxmlformats.org/officeDocument/2006/relationships/hyperlink" Target="http://www.legislation.act.gov.au/a/2006-57" TargetMode="External"/><Relationship Id="rId486" Type="http://schemas.openxmlformats.org/officeDocument/2006/relationships/hyperlink" Target="http://www.legislation.act.gov.au/a/2011-22" TargetMode="External"/><Relationship Id="rId43" Type="http://schemas.openxmlformats.org/officeDocument/2006/relationships/hyperlink" Target="http://www.comlaw.gov.au/Details/C2014C00623" TargetMode="External"/><Relationship Id="rId139" Type="http://schemas.openxmlformats.org/officeDocument/2006/relationships/hyperlink" Target="http://www.legislation.act.gov.au/a/2001-14" TargetMode="External"/><Relationship Id="rId290" Type="http://schemas.openxmlformats.org/officeDocument/2006/relationships/hyperlink" Target="http://www.legislation.act.gov.au/a/2011-22" TargetMode="External"/><Relationship Id="rId304" Type="http://schemas.openxmlformats.org/officeDocument/2006/relationships/hyperlink" Target="http://www.legislation.act.gov.au/a/2011-3" TargetMode="External"/><Relationship Id="rId346" Type="http://schemas.openxmlformats.org/officeDocument/2006/relationships/hyperlink" Target="http://www.legislation.act.gov.au/a/2006-57" TargetMode="External"/><Relationship Id="rId388" Type="http://schemas.openxmlformats.org/officeDocument/2006/relationships/hyperlink" Target="http://www.legislation.act.gov.au/a/2010-18" TargetMode="External"/><Relationship Id="rId511" Type="http://schemas.openxmlformats.org/officeDocument/2006/relationships/hyperlink" Target="http://www.legislation.act.gov.au/a/2009-40" TargetMode="External"/><Relationship Id="rId553" Type="http://schemas.openxmlformats.org/officeDocument/2006/relationships/hyperlink" Target="http://www.legislation.act.gov.au/a/2008-20" TargetMode="Externa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cn/2009-2/default.asp" TargetMode="External"/><Relationship Id="rId192" Type="http://schemas.openxmlformats.org/officeDocument/2006/relationships/hyperlink" Target="http://www.legislation.act.gov.au/a/2009-40" TargetMode="External"/><Relationship Id="rId206" Type="http://schemas.openxmlformats.org/officeDocument/2006/relationships/hyperlink" Target="http://www.legislation.act.gov.au/a/2009-40" TargetMode="External"/><Relationship Id="rId413" Type="http://schemas.openxmlformats.org/officeDocument/2006/relationships/hyperlink" Target="http://www.legislation.act.gov.au/a/2015-18" TargetMode="External"/><Relationship Id="rId595" Type="http://schemas.openxmlformats.org/officeDocument/2006/relationships/header" Target="header16.xml"/><Relationship Id="rId248" Type="http://schemas.openxmlformats.org/officeDocument/2006/relationships/hyperlink" Target="http://www.legislation.act.gov.au/a/2009-40" TargetMode="External"/><Relationship Id="rId455" Type="http://schemas.openxmlformats.org/officeDocument/2006/relationships/hyperlink" Target="http://www.legislation.act.gov.au/a/2008-37" TargetMode="External"/><Relationship Id="rId497" Type="http://schemas.openxmlformats.org/officeDocument/2006/relationships/hyperlink" Target="http://www.legislation.act.gov.au/a/2015-33"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2011-22" TargetMode="External"/><Relationship Id="rId357" Type="http://schemas.openxmlformats.org/officeDocument/2006/relationships/hyperlink" Target="http://www.legislation.act.gov.au/a/2011-22" TargetMode="External"/><Relationship Id="rId522" Type="http://schemas.openxmlformats.org/officeDocument/2006/relationships/hyperlink" Target="http://www.legislation.act.gov.au/a/2006-57" TargetMode="External"/><Relationship Id="rId54" Type="http://schemas.openxmlformats.org/officeDocument/2006/relationships/hyperlink" Target="http://www.legislation.act.gov.au/a/2001-14" TargetMode="External"/><Relationship Id="rId96" Type="http://schemas.openxmlformats.org/officeDocument/2006/relationships/hyperlink" Target="http://www.legislation.act.gov.au/a/2001-14" TargetMode="External"/><Relationship Id="rId161" Type="http://schemas.openxmlformats.org/officeDocument/2006/relationships/hyperlink" Target="http://www.legislation.act.gov.au/a/2012-21" TargetMode="External"/><Relationship Id="rId217" Type="http://schemas.openxmlformats.org/officeDocument/2006/relationships/hyperlink" Target="http://www.legislation.act.gov.au/a/2011-22" TargetMode="External"/><Relationship Id="rId399" Type="http://schemas.openxmlformats.org/officeDocument/2006/relationships/hyperlink" Target="http://www.legislation.act.gov.au/a/2006-57" TargetMode="External"/><Relationship Id="rId564" Type="http://schemas.openxmlformats.org/officeDocument/2006/relationships/hyperlink" Target="http://www.legislation.act.gov.au/a/2010-18" TargetMode="External"/><Relationship Id="rId259" Type="http://schemas.openxmlformats.org/officeDocument/2006/relationships/hyperlink" Target="http://www.legislation.act.gov.au/a/2011-22" TargetMode="External"/><Relationship Id="rId424" Type="http://schemas.openxmlformats.org/officeDocument/2006/relationships/hyperlink" Target="http://www.legislation.act.gov.au/a/2006-57" TargetMode="External"/><Relationship Id="rId466" Type="http://schemas.openxmlformats.org/officeDocument/2006/relationships/hyperlink" Target="http://www.legislation.act.gov.au/a/2008-37" TargetMode="External"/><Relationship Id="rId23" Type="http://schemas.openxmlformats.org/officeDocument/2006/relationships/header" Target="header5.xml"/><Relationship Id="rId119" Type="http://schemas.openxmlformats.org/officeDocument/2006/relationships/hyperlink" Target="http://www.legislation.act.gov.au/a/1996-22" TargetMode="External"/><Relationship Id="rId270" Type="http://schemas.openxmlformats.org/officeDocument/2006/relationships/hyperlink" Target="http://www.legislation.act.gov.au/a/2010-22" TargetMode="External"/><Relationship Id="rId326" Type="http://schemas.openxmlformats.org/officeDocument/2006/relationships/hyperlink" Target="http://www.legislation.act.gov.au/a/2015-18" TargetMode="External"/><Relationship Id="rId533" Type="http://schemas.openxmlformats.org/officeDocument/2006/relationships/hyperlink" Target="http://www.legislation.act.gov.au/a/2009-40" TargetMode="External"/><Relationship Id="rId65" Type="http://schemas.openxmlformats.org/officeDocument/2006/relationships/hyperlink" Target="http://www.comlaw.gov.au/Series/C1958A00062" TargetMode="External"/><Relationship Id="rId130" Type="http://schemas.openxmlformats.org/officeDocument/2006/relationships/header" Target="header9.xml"/><Relationship Id="rId368" Type="http://schemas.openxmlformats.org/officeDocument/2006/relationships/hyperlink" Target="http://www.legislation.act.gov.au/a/2011-3" TargetMode="External"/><Relationship Id="rId575" Type="http://schemas.openxmlformats.org/officeDocument/2006/relationships/hyperlink" Target="http://www.legislation.act.gov.au/a/2012-21" TargetMode="External"/><Relationship Id="rId172" Type="http://schemas.openxmlformats.org/officeDocument/2006/relationships/hyperlink" Target="http://www.legislation.act.gov.au/a/2009-40" TargetMode="External"/><Relationship Id="rId228" Type="http://schemas.openxmlformats.org/officeDocument/2006/relationships/hyperlink" Target="http://www.legislation.act.gov.au/a/2009-40" TargetMode="External"/><Relationship Id="rId435" Type="http://schemas.openxmlformats.org/officeDocument/2006/relationships/hyperlink" Target="http://www.legislation.act.gov.au/a/2015-18" TargetMode="External"/><Relationship Id="rId477" Type="http://schemas.openxmlformats.org/officeDocument/2006/relationships/hyperlink" Target="http://www.legislation.act.gov.au/a/2011-22" TargetMode="External"/><Relationship Id="rId600" Type="http://schemas.openxmlformats.org/officeDocument/2006/relationships/theme" Target="theme/theme1.xml"/><Relationship Id="rId281" Type="http://schemas.openxmlformats.org/officeDocument/2006/relationships/hyperlink" Target="http://www.legislation.act.gov.au/a/2006-57" TargetMode="External"/><Relationship Id="rId337" Type="http://schemas.openxmlformats.org/officeDocument/2006/relationships/hyperlink" Target="http://www.legislation.act.gov.au/a/2011-22" TargetMode="External"/><Relationship Id="rId502" Type="http://schemas.openxmlformats.org/officeDocument/2006/relationships/hyperlink" Target="http://www.legislation.act.gov.au/a/2006-57" TargetMode="External"/><Relationship Id="rId34" Type="http://schemas.openxmlformats.org/officeDocument/2006/relationships/hyperlink" Target="http://www.comlaw.gov.au/Series/C2011A00012" TargetMode="External"/><Relationship Id="rId76" Type="http://schemas.openxmlformats.org/officeDocument/2006/relationships/hyperlink" Target="http://www.legislation.act.gov.au/a/2001-14" TargetMode="External"/><Relationship Id="rId141" Type="http://schemas.openxmlformats.org/officeDocument/2006/relationships/hyperlink" Target="http://www.legislation.act.gov.au/a/2006-57" TargetMode="External"/><Relationship Id="rId379" Type="http://schemas.openxmlformats.org/officeDocument/2006/relationships/hyperlink" Target="http://www.legislation.act.gov.au/a/2015-33" TargetMode="External"/><Relationship Id="rId544" Type="http://schemas.openxmlformats.org/officeDocument/2006/relationships/hyperlink" Target="http://www.legislation.act.gov.au/a/2006-57" TargetMode="External"/><Relationship Id="rId586" Type="http://schemas.openxmlformats.org/officeDocument/2006/relationships/hyperlink" Target="http://www.legislation.act.gov.au/a/2001-14" TargetMode="External"/><Relationship Id="rId7" Type="http://schemas.openxmlformats.org/officeDocument/2006/relationships/image" Target="media/image1.png"/><Relationship Id="rId183" Type="http://schemas.openxmlformats.org/officeDocument/2006/relationships/hyperlink" Target="http://www.legislation.act.gov.au/a/2009-40" TargetMode="External"/><Relationship Id="rId239" Type="http://schemas.openxmlformats.org/officeDocument/2006/relationships/hyperlink" Target="http://www.legislation.act.gov.au/a/2011-22" TargetMode="External"/><Relationship Id="rId390" Type="http://schemas.openxmlformats.org/officeDocument/2006/relationships/hyperlink" Target="http://www.legislation.act.gov.au/a/2011-22" TargetMode="External"/><Relationship Id="rId404" Type="http://schemas.openxmlformats.org/officeDocument/2006/relationships/hyperlink" Target="http://www.legislation.act.gov.au/a/2006-57" TargetMode="External"/><Relationship Id="rId446" Type="http://schemas.openxmlformats.org/officeDocument/2006/relationships/hyperlink" Target="http://www.legislation.act.gov.au/a/2011-22" TargetMode="External"/><Relationship Id="rId250" Type="http://schemas.openxmlformats.org/officeDocument/2006/relationships/hyperlink" Target="http://www.legislation.act.gov.au/a/2009-40" TargetMode="External"/><Relationship Id="rId292" Type="http://schemas.openxmlformats.org/officeDocument/2006/relationships/hyperlink" Target="http://www.legislation.act.gov.au/a/2006-57" TargetMode="External"/><Relationship Id="rId306" Type="http://schemas.openxmlformats.org/officeDocument/2006/relationships/hyperlink" Target="http://www.legislation.act.gov.au/a/2006-57" TargetMode="External"/><Relationship Id="rId488" Type="http://schemas.openxmlformats.org/officeDocument/2006/relationships/hyperlink" Target="http://www.legislation.act.gov.au/a/2008-37" TargetMode="External"/><Relationship Id="rId45" Type="http://schemas.openxmlformats.org/officeDocument/2006/relationships/hyperlink" Target="http://www.legislation.act.gov.au/a/2001-14" TargetMode="External"/><Relationship Id="rId87" Type="http://schemas.openxmlformats.org/officeDocument/2006/relationships/hyperlink" Target="http://www.legislation.act.gov.au/a/2001-14"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a/2015-18" TargetMode="External"/><Relationship Id="rId513" Type="http://schemas.openxmlformats.org/officeDocument/2006/relationships/hyperlink" Target="http://www.legislation.act.gov.au/a/2009-40" TargetMode="External"/><Relationship Id="rId555" Type="http://schemas.openxmlformats.org/officeDocument/2006/relationships/hyperlink" Target="http://www.legislation.act.gov.au/a/2008-37" TargetMode="External"/><Relationship Id="rId597" Type="http://schemas.openxmlformats.org/officeDocument/2006/relationships/header" Target="header17.xml"/><Relationship Id="rId152" Type="http://schemas.openxmlformats.org/officeDocument/2006/relationships/hyperlink" Target="http://www.legislation.act.gov.au/a/2009-40" TargetMode="External"/><Relationship Id="rId194" Type="http://schemas.openxmlformats.org/officeDocument/2006/relationships/hyperlink" Target="http://www.legislation.act.gov.au/a/2009-40" TargetMode="External"/><Relationship Id="rId208" Type="http://schemas.openxmlformats.org/officeDocument/2006/relationships/hyperlink" Target="http://www.legislation.act.gov.au/a/2009-40" TargetMode="External"/><Relationship Id="rId415" Type="http://schemas.openxmlformats.org/officeDocument/2006/relationships/hyperlink" Target="http://www.legislation.act.gov.au/a/2015-18" TargetMode="External"/><Relationship Id="rId457" Type="http://schemas.openxmlformats.org/officeDocument/2006/relationships/hyperlink" Target="http://www.legislation.act.gov.au/a/2011-22" TargetMode="External"/><Relationship Id="rId261" Type="http://schemas.openxmlformats.org/officeDocument/2006/relationships/hyperlink" Target="http://www.legislation.act.gov.au/a/2011-22" TargetMode="External"/><Relationship Id="rId499" Type="http://schemas.openxmlformats.org/officeDocument/2006/relationships/hyperlink" Target="http://www.legislation.act.gov.au/a/2006-57" TargetMode="External"/><Relationship Id="rId14" Type="http://schemas.openxmlformats.org/officeDocument/2006/relationships/hyperlink" Target="http://www.legislation.act.gov.au/a/2001-14" TargetMode="External"/><Relationship Id="rId56" Type="http://schemas.openxmlformats.org/officeDocument/2006/relationships/hyperlink" Target="http://www.legislation.act.gov.au/a/2001-14" TargetMode="External"/><Relationship Id="rId317" Type="http://schemas.openxmlformats.org/officeDocument/2006/relationships/hyperlink" Target="http://www.legislation.act.gov.au/a/2011-22" TargetMode="External"/><Relationship Id="rId359" Type="http://schemas.openxmlformats.org/officeDocument/2006/relationships/hyperlink" Target="http://www.legislation.act.gov.au/a/2006-57" TargetMode="External"/><Relationship Id="rId524" Type="http://schemas.openxmlformats.org/officeDocument/2006/relationships/hyperlink" Target="http://www.legislation.act.gov.au/a/2015-15/default.asp" TargetMode="External"/><Relationship Id="rId566" Type="http://schemas.openxmlformats.org/officeDocument/2006/relationships/hyperlink" Target="http://www.legislation.act.gov.au/a/2010-22" TargetMode="External"/><Relationship Id="rId98" Type="http://schemas.openxmlformats.org/officeDocument/2006/relationships/hyperlink" Target="http://www.legislation.act.gov.au/a/2001-14" TargetMode="External"/><Relationship Id="rId121" Type="http://schemas.openxmlformats.org/officeDocument/2006/relationships/hyperlink" Target="http://www.legislation.act.gov.au/a/2001-14" TargetMode="External"/><Relationship Id="rId163" Type="http://schemas.openxmlformats.org/officeDocument/2006/relationships/hyperlink" Target="http://www.legislation.act.gov.au/a/2015-15/default.asp" TargetMode="External"/><Relationship Id="rId219" Type="http://schemas.openxmlformats.org/officeDocument/2006/relationships/hyperlink" Target="http://www.legislation.act.gov.au/a/2011-22" TargetMode="External"/><Relationship Id="rId370" Type="http://schemas.openxmlformats.org/officeDocument/2006/relationships/hyperlink" Target="http://www.legislation.act.gov.au/a/2009-20" TargetMode="External"/><Relationship Id="rId426" Type="http://schemas.openxmlformats.org/officeDocument/2006/relationships/hyperlink" Target="http://www.legislation.act.gov.au/a/2006-57" TargetMode="External"/><Relationship Id="rId230" Type="http://schemas.openxmlformats.org/officeDocument/2006/relationships/hyperlink" Target="http://www.legislation.act.gov.au/a/2011-22" TargetMode="External"/><Relationship Id="rId468" Type="http://schemas.openxmlformats.org/officeDocument/2006/relationships/hyperlink" Target="http://www.legislation.act.gov.au/a/2008-37" TargetMode="External"/><Relationship Id="rId25" Type="http://schemas.openxmlformats.org/officeDocument/2006/relationships/footer" Target="footer5.xml"/><Relationship Id="rId67" Type="http://schemas.openxmlformats.org/officeDocument/2006/relationships/hyperlink" Target="http://www.comlaw.gov.au/Series/C2004A00757" TargetMode="External"/><Relationship Id="rId272" Type="http://schemas.openxmlformats.org/officeDocument/2006/relationships/hyperlink" Target="http://www.legislation.act.gov.au/a/2015-33" TargetMode="External"/><Relationship Id="rId328" Type="http://schemas.openxmlformats.org/officeDocument/2006/relationships/hyperlink" Target="http://www.legislation.act.gov.au/a/2006-57" TargetMode="External"/><Relationship Id="rId535" Type="http://schemas.openxmlformats.org/officeDocument/2006/relationships/hyperlink" Target="http://www.legislation.act.gov.au/a/2015-15/default.asp" TargetMode="External"/><Relationship Id="rId577" Type="http://schemas.openxmlformats.org/officeDocument/2006/relationships/hyperlink" Target="http://www.legislation.act.gov.au/a/2014-48" TargetMode="External"/><Relationship Id="rId132" Type="http://schemas.openxmlformats.org/officeDocument/2006/relationships/footer" Target="footer11.xml"/><Relationship Id="rId174" Type="http://schemas.openxmlformats.org/officeDocument/2006/relationships/hyperlink" Target="http://www.legislation.act.gov.au/a/2009-40" TargetMode="External"/><Relationship Id="rId381" Type="http://schemas.openxmlformats.org/officeDocument/2006/relationships/hyperlink" Target="http://www.legislation.act.gov.au/a/2009-20" TargetMode="External"/><Relationship Id="rId241" Type="http://schemas.openxmlformats.org/officeDocument/2006/relationships/hyperlink" Target="http://www.legislation.act.gov.au/a/2009-40" TargetMode="External"/><Relationship Id="rId437" Type="http://schemas.openxmlformats.org/officeDocument/2006/relationships/hyperlink" Target="http://www.legislation.act.gov.au/a/2015-18" TargetMode="External"/><Relationship Id="rId479" Type="http://schemas.openxmlformats.org/officeDocument/2006/relationships/hyperlink" Target="http://www.legislation.act.gov.au/a/2009-40" TargetMode="External"/><Relationship Id="rId36" Type="http://schemas.openxmlformats.org/officeDocument/2006/relationships/hyperlink" Target="http://www.comlaw.gov.au/Series/C2011A00012" TargetMode="External"/><Relationship Id="rId283" Type="http://schemas.openxmlformats.org/officeDocument/2006/relationships/hyperlink" Target="http://www.legislation.act.gov.au/a/2006-57" TargetMode="External"/><Relationship Id="rId339" Type="http://schemas.openxmlformats.org/officeDocument/2006/relationships/hyperlink" Target="http://www.legislation.act.gov.au/a/2015-18" TargetMode="External"/><Relationship Id="rId490" Type="http://schemas.openxmlformats.org/officeDocument/2006/relationships/hyperlink" Target="http://www.legislation.act.gov.au/a/2008-37" TargetMode="External"/><Relationship Id="rId504" Type="http://schemas.openxmlformats.org/officeDocument/2006/relationships/hyperlink" Target="http://www.legislation.act.gov.au/a/2006-57" TargetMode="External"/><Relationship Id="rId546" Type="http://schemas.openxmlformats.org/officeDocument/2006/relationships/hyperlink" Target="http://www.legislation.act.gov.au/a/2009-40" TargetMode="External"/><Relationship Id="rId78" Type="http://schemas.openxmlformats.org/officeDocument/2006/relationships/hyperlink" Target="http://www.legislation.act.gov.au/a/2001-14" TargetMode="External"/><Relationship Id="rId101" Type="http://schemas.openxmlformats.org/officeDocument/2006/relationships/hyperlink" Target="http://www.legislation.act.gov.au/a/2001-14" TargetMode="External"/><Relationship Id="rId143" Type="http://schemas.openxmlformats.org/officeDocument/2006/relationships/hyperlink" Target="http://www.legislation.act.gov.au/a/2008-19" TargetMode="External"/><Relationship Id="rId185" Type="http://schemas.openxmlformats.org/officeDocument/2006/relationships/hyperlink" Target="http://www.legislation.act.gov.au/a/2009-40" TargetMode="External"/><Relationship Id="rId350" Type="http://schemas.openxmlformats.org/officeDocument/2006/relationships/hyperlink" Target="http://www.legislation.act.gov.au/a/2015-18" TargetMode="External"/><Relationship Id="rId406" Type="http://schemas.openxmlformats.org/officeDocument/2006/relationships/hyperlink" Target="http://www.legislation.act.gov.au/a/2015-18" TargetMode="External"/><Relationship Id="rId588" Type="http://schemas.openxmlformats.org/officeDocument/2006/relationships/header" Target="header13.xml"/><Relationship Id="rId9" Type="http://schemas.openxmlformats.org/officeDocument/2006/relationships/hyperlink" Target="http://www.legislation.act.gov.au" TargetMode="External"/><Relationship Id="rId210" Type="http://schemas.openxmlformats.org/officeDocument/2006/relationships/hyperlink" Target="http://www.legislation.act.gov.au/a/2009-40" TargetMode="External"/><Relationship Id="rId392" Type="http://schemas.openxmlformats.org/officeDocument/2006/relationships/hyperlink" Target="http://www.legislation.act.gov.au/a/2006-57" TargetMode="External"/><Relationship Id="rId448" Type="http://schemas.openxmlformats.org/officeDocument/2006/relationships/hyperlink" Target="http://www.legislation.act.gov.au/a/2011-22" TargetMode="External"/><Relationship Id="rId252" Type="http://schemas.openxmlformats.org/officeDocument/2006/relationships/hyperlink" Target="http://www.legislation.act.gov.au/a/2009-40" TargetMode="External"/><Relationship Id="rId294" Type="http://schemas.openxmlformats.org/officeDocument/2006/relationships/hyperlink" Target="http://www.legislation.act.gov.au/a/2006-57" TargetMode="External"/><Relationship Id="rId308" Type="http://schemas.openxmlformats.org/officeDocument/2006/relationships/hyperlink" Target="http://www.legislation.act.gov.au/a/2011-22" TargetMode="External"/><Relationship Id="rId515" Type="http://schemas.openxmlformats.org/officeDocument/2006/relationships/hyperlink" Target="http://www.legislation.act.gov.au/a/2015-18" TargetMode="External"/><Relationship Id="rId47" Type="http://schemas.openxmlformats.org/officeDocument/2006/relationships/hyperlink" Target="http://www.legislation.act.gov.au/a/2001-14" TargetMode="External"/><Relationship Id="rId89" Type="http://schemas.openxmlformats.org/officeDocument/2006/relationships/hyperlink" Target="http://www.legislation.act.gov.au/a/2001-14" TargetMode="External"/><Relationship Id="rId112" Type="http://schemas.openxmlformats.org/officeDocument/2006/relationships/hyperlink" Target="http://www.legislation.act.gov.au/a/2008-35" TargetMode="External"/><Relationship Id="rId154" Type="http://schemas.openxmlformats.org/officeDocument/2006/relationships/hyperlink" Target="http://www.legislation.act.gov.au/a/2010-18" TargetMode="External"/><Relationship Id="rId361" Type="http://schemas.openxmlformats.org/officeDocument/2006/relationships/hyperlink" Target="http://www.legislation.act.gov.au/a/2006-57" TargetMode="External"/><Relationship Id="rId557" Type="http://schemas.openxmlformats.org/officeDocument/2006/relationships/hyperlink" Target="http://www.legislation.act.gov.au/a/2008-20" TargetMode="External"/><Relationship Id="rId599" Type="http://schemas.openxmlformats.org/officeDocument/2006/relationships/fontTable" Target="fontTable.xml"/><Relationship Id="rId196" Type="http://schemas.openxmlformats.org/officeDocument/2006/relationships/hyperlink" Target="http://www.legislation.act.gov.au/a/2009-40" TargetMode="External"/><Relationship Id="rId417" Type="http://schemas.openxmlformats.org/officeDocument/2006/relationships/hyperlink" Target="http://www.legislation.act.gov.au/a/2015-18" TargetMode="External"/><Relationship Id="rId459" Type="http://schemas.openxmlformats.org/officeDocument/2006/relationships/hyperlink" Target="http://www.legislation.act.gov.au/a/2011-22" TargetMode="External"/><Relationship Id="rId16" Type="http://schemas.openxmlformats.org/officeDocument/2006/relationships/header" Target="header1.xml"/><Relationship Id="rId221" Type="http://schemas.openxmlformats.org/officeDocument/2006/relationships/hyperlink" Target="http://www.legislation.act.gov.au/a/2009-40" TargetMode="External"/><Relationship Id="rId263" Type="http://schemas.openxmlformats.org/officeDocument/2006/relationships/hyperlink" Target="http://www.legislation.act.gov.au/a/2009-40" TargetMode="External"/><Relationship Id="rId319" Type="http://schemas.openxmlformats.org/officeDocument/2006/relationships/hyperlink" Target="http://www.legislation.act.gov.au/a/2011-22" TargetMode="External"/><Relationship Id="rId470" Type="http://schemas.openxmlformats.org/officeDocument/2006/relationships/hyperlink" Target="http://www.legislation.act.gov.au/a/2008-37" TargetMode="External"/><Relationship Id="rId526" Type="http://schemas.openxmlformats.org/officeDocument/2006/relationships/hyperlink" Target="http://www.legislation.act.gov.au/a/2009-40" TargetMode="External"/><Relationship Id="rId37" Type="http://schemas.openxmlformats.org/officeDocument/2006/relationships/hyperlink" Target="http://www.comlaw.gov.au/Series/C2011A00073" TargetMode="External"/><Relationship Id="rId58" Type="http://schemas.openxmlformats.org/officeDocument/2006/relationships/hyperlink" Target="http://www.legislation.act.gov.au/a/2001-14"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2001-14" TargetMode="External"/><Relationship Id="rId123" Type="http://schemas.openxmlformats.org/officeDocument/2006/relationships/hyperlink" Target="http://www.legislation.act.gov.au/a/2001-14" TargetMode="External"/><Relationship Id="rId144" Type="http://schemas.openxmlformats.org/officeDocument/2006/relationships/hyperlink" Target="http://www.legislation.act.gov.au/cn/2008-13/default.asp" TargetMode="External"/><Relationship Id="rId330" Type="http://schemas.openxmlformats.org/officeDocument/2006/relationships/hyperlink" Target="http://www.legislation.act.gov.au/a/2011-22" TargetMode="External"/><Relationship Id="rId547" Type="http://schemas.openxmlformats.org/officeDocument/2006/relationships/hyperlink" Target="http://www.legislation.act.gov.au/a/2009-40" TargetMode="External"/><Relationship Id="rId568" Type="http://schemas.openxmlformats.org/officeDocument/2006/relationships/hyperlink" Target="http://www.legislation.act.gov.au/a/2011-3" TargetMode="External"/><Relationship Id="rId589" Type="http://schemas.openxmlformats.org/officeDocument/2006/relationships/footer" Target="footer14.xml"/><Relationship Id="rId90" Type="http://schemas.openxmlformats.org/officeDocument/2006/relationships/hyperlink" Target="http://www.legislation.act.gov.au/a/2001-14" TargetMode="External"/><Relationship Id="rId165" Type="http://schemas.openxmlformats.org/officeDocument/2006/relationships/hyperlink" Target="http://www.legislation.act.gov.au/a/2015-18" TargetMode="External"/><Relationship Id="rId186" Type="http://schemas.openxmlformats.org/officeDocument/2006/relationships/hyperlink" Target="http://www.legislation.act.gov.au/a/2009-40" TargetMode="External"/><Relationship Id="rId351" Type="http://schemas.openxmlformats.org/officeDocument/2006/relationships/hyperlink" Target="http://www.legislation.act.gov.au/a/2010-18" TargetMode="External"/><Relationship Id="rId372" Type="http://schemas.openxmlformats.org/officeDocument/2006/relationships/hyperlink" Target="http://www.legislation.act.gov.au/a/2011-3" TargetMode="External"/><Relationship Id="rId393" Type="http://schemas.openxmlformats.org/officeDocument/2006/relationships/hyperlink" Target="http://www.legislation.act.gov.au/a/2011-3" TargetMode="External"/><Relationship Id="rId407" Type="http://schemas.openxmlformats.org/officeDocument/2006/relationships/hyperlink" Target="http://www.legislation.act.gov.au/a/2015-18" TargetMode="External"/><Relationship Id="rId428" Type="http://schemas.openxmlformats.org/officeDocument/2006/relationships/hyperlink" Target="http://www.legislation.act.gov.au/a/2015-18" TargetMode="External"/><Relationship Id="rId449" Type="http://schemas.openxmlformats.org/officeDocument/2006/relationships/hyperlink" Target="http://www.legislation.act.gov.au/a/2011-22" TargetMode="External"/><Relationship Id="rId211" Type="http://schemas.openxmlformats.org/officeDocument/2006/relationships/hyperlink" Target="http://www.legislation.act.gov.au/a/2011-22" TargetMode="External"/><Relationship Id="rId232" Type="http://schemas.openxmlformats.org/officeDocument/2006/relationships/hyperlink" Target="http://www.legislation.act.gov.au/a/2009-40" TargetMode="External"/><Relationship Id="rId253" Type="http://schemas.openxmlformats.org/officeDocument/2006/relationships/hyperlink" Target="http://www.legislation.act.gov.au/a/2009-40" TargetMode="External"/><Relationship Id="rId274" Type="http://schemas.openxmlformats.org/officeDocument/2006/relationships/hyperlink" Target="http://www.legislation.act.gov.au/a/2010-22" TargetMode="External"/><Relationship Id="rId295" Type="http://schemas.openxmlformats.org/officeDocument/2006/relationships/hyperlink" Target="http://www.legislation.act.gov.au/a/2010-7" TargetMode="External"/><Relationship Id="rId309" Type="http://schemas.openxmlformats.org/officeDocument/2006/relationships/hyperlink" Target="http://www.legislation.act.gov.au/a/2006-57" TargetMode="External"/><Relationship Id="rId460" Type="http://schemas.openxmlformats.org/officeDocument/2006/relationships/hyperlink" Target="http://www.legislation.act.gov.au/a/2008-37" TargetMode="External"/><Relationship Id="rId481" Type="http://schemas.openxmlformats.org/officeDocument/2006/relationships/hyperlink" Target="http://www.legislation.act.gov.au/a/2009-40" TargetMode="External"/><Relationship Id="rId516" Type="http://schemas.openxmlformats.org/officeDocument/2006/relationships/hyperlink" Target="http://www.legislation.act.gov.au/a/2015-18" TargetMode="External"/><Relationship Id="rId27" Type="http://schemas.openxmlformats.org/officeDocument/2006/relationships/hyperlink" Target="http://www.legislation.act.gov.au/a/2001-14" TargetMode="External"/><Relationship Id="rId48" Type="http://schemas.openxmlformats.org/officeDocument/2006/relationships/hyperlink" Target="http://www.legislation.act.gov.au/a/2001-14" TargetMode="External"/><Relationship Id="rId69" Type="http://schemas.openxmlformats.org/officeDocument/2006/relationships/hyperlink" Target="http://www.legislation.act.gov.au/a/2001-14" TargetMode="External"/><Relationship Id="rId113" Type="http://schemas.openxmlformats.org/officeDocument/2006/relationships/hyperlink" Target="http://www.legislation.act.gov.au/a/2008-35" TargetMode="External"/><Relationship Id="rId134" Type="http://schemas.openxmlformats.org/officeDocument/2006/relationships/hyperlink" Target="http://www.legislation.act.gov.au/a/2001-14" TargetMode="External"/><Relationship Id="rId320" Type="http://schemas.openxmlformats.org/officeDocument/2006/relationships/hyperlink" Target="http://www.legislation.act.gov.au/a/2006-57" TargetMode="External"/><Relationship Id="rId537" Type="http://schemas.openxmlformats.org/officeDocument/2006/relationships/hyperlink" Target="http://www.legislation.act.gov.au/a/2015-15/default.asp" TargetMode="External"/><Relationship Id="rId558" Type="http://schemas.openxmlformats.org/officeDocument/2006/relationships/hyperlink" Target="http://www.legislation.act.gov.au/a/2009-20" TargetMode="External"/><Relationship Id="rId579" Type="http://schemas.openxmlformats.org/officeDocument/2006/relationships/hyperlink" Target="http://www.legislation.act.gov.au/a/2014-48" TargetMode="External"/><Relationship Id="rId80" Type="http://schemas.openxmlformats.org/officeDocument/2006/relationships/hyperlink" Target="http://www.legislation.act.gov.au/a/2001-14" TargetMode="External"/><Relationship Id="rId155" Type="http://schemas.openxmlformats.org/officeDocument/2006/relationships/hyperlink" Target="http://www.legislation.act.gov.au/a/2010-22" TargetMode="External"/><Relationship Id="rId176" Type="http://schemas.openxmlformats.org/officeDocument/2006/relationships/hyperlink" Target="http://www.legislation.act.gov.au/a/2014-48" TargetMode="External"/><Relationship Id="rId197" Type="http://schemas.openxmlformats.org/officeDocument/2006/relationships/hyperlink" Target="http://www.legislation.act.gov.au/a/2011-22" TargetMode="External"/><Relationship Id="rId341" Type="http://schemas.openxmlformats.org/officeDocument/2006/relationships/hyperlink" Target="http://www.legislation.act.gov.au/a/2015-18" TargetMode="External"/><Relationship Id="rId362" Type="http://schemas.openxmlformats.org/officeDocument/2006/relationships/hyperlink" Target="http://www.legislation.act.gov.au/a/2009-20" TargetMode="External"/><Relationship Id="rId383" Type="http://schemas.openxmlformats.org/officeDocument/2006/relationships/hyperlink" Target="http://www.legislation.act.gov.au/a/2011-3" TargetMode="External"/><Relationship Id="rId418" Type="http://schemas.openxmlformats.org/officeDocument/2006/relationships/hyperlink" Target="http://www.legislation.act.gov.au/a/2011-22" TargetMode="External"/><Relationship Id="rId439" Type="http://schemas.openxmlformats.org/officeDocument/2006/relationships/hyperlink" Target="http://www.legislation.act.gov.au/a/2015-18" TargetMode="External"/><Relationship Id="rId590" Type="http://schemas.openxmlformats.org/officeDocument/2006/relationships/footer" Target="footer15.xml"/><Relationship Id="rId201" Type="http://schemas.openxmlformats.org/officeDocument/2006/relationships/hyperlink" Target="http://www.legislation.act.gov.au/a/2009-40" TargetMode="External"/><Relationship Id="rId222" Type="http://schemas.openxmlformats.org/officeDocument/2006/relationships/hyperlink" Target="http://www.legislation.act.gov.au/a/2011-22" TargetMode="External"/><Relationship Id="rId243" Type="http://schemas.openxmlformats.org/officeDocument/2006/relationships/hyperlink" Target="http://www.legislation.act.gov.au/a/2009-40" TargetMode="External"/><Relationship Id="rId264" Type="http://schemas.openxmlformats.org/officeDocument/2006/relationships/hyperlink" Target="http://www.legislation.act.gov.au/a/2011-22" TargetMode="External"/><Relationship Id="rId285" Type="http://schemas.openxmlformats.org/officeDocument/2006/relationships/hyperlink" Target="http://www.legislation.act.gov.au/a/2006-57" TargetMode="External"/><Relationship Id="rId450" Type="http://schemas.openxmlformats.org/officeDocument/2006/relationships/hyperlink" Target="http://www.legislation.act.gov.au/a/2011-3" TargetMode="External"/><Relationship Id="rId471" Type="http://schemas.openxmlformats.org/officeDocument/2006/relationships/hyperlink" Target="http://www.legislation.act.gov.au/a/2011-22" TargetMode="External"/><Relationship Id="rId506" Type="http://schemas.openxmlformats.org/officeDocument/2006/relationships/hyperlink" Target="http://www.legislation.act.gov.au/a/2015-15/default.asp" TargetMode="External"/><Relationship Id="rId17" Type="http://schemas.openxmlformats.org/officeDocument/2006/relationships/header" Target="header2.xml"/><Relationship Id="rId38" Type="http://schemas.openxmlformats.org/officeDocument/2006/relationships/hyperlink" Target="http://www.comlaw.gov.au/Series/C2011A00073" TargetMode="External"/><Relationship Id="rId59" Type="http://schemas.openxmlformats.org/officeDocument/2006/relationships/hyperlink" Target="http://www.legislation.act.gov.au/a/2011-42/default.asp" TargetMode="External"/><Relationship Id="rId103" Type="http://schemas.openxmlformats.org/officeDocument/2006/relationships/hyperlink" Target="http://www.legislation.act.gov.au/a/2001-14" TargetMode="External"/><Relationship Id="rId124" Type="http://schemas.openxmlformats.org/officeDocument/2006/relationships/header" Target="header6.xml"/><Relationship Id="rId310" Type="http://schemas.openxmlformats.org/officeDocument/2006/relationships/hyperlink" Target="http://www.legislation.act.gov.au/a/2006-57" TargetMode="External"/><Relationship Id="rId492" Type="http://schemas.openxmlformats.org/officeDocument/2006/relationships/hyperlink" Target="http://www.legislation.act.gov.au/a/2009-20" TargetMode="External"/><Relationship Id="rId527" Type="http://schemas.openxmlformats.org/officeDocument/2006/relationships/hyperlink" Target="http://www.legislation.act.gov.au/a/2011-51" TargetMode="External"/><Relationship Id="rId548" Type="http://schemas.openxmlformats.org/officeDocument/2006/relationships/hyperlink" Target="http://www.legislation.act.gov.au/a/2006-28" TargetMode="External"/><Relationship Id="rId569" Type="http://schemas.openxmlformats.org/officeDocument/2006/relationships/hyperlink" Target="http://www.legislation.act.gov.au/a/2011-3" TargetMode="External"/><Relationship Id="rId70" Type="http://schemas.openxmlformats.org/officeDocument/2006/relationships/hyperlink" Target="http://www.legislation.act.gov.au/a/1991-46" TargetMode="External"/><Relationship Id="rId91" Type="http://schemas.openxmlformats.org/officeDocument/2006/relationships/hyperlink" Target="http://www.legislation.act.gov.au/a/2001-14" TargetMode="External"/><Relationship Id="rId145" Type="http://schemas.openxmlformats.org/officeDocument/2006/relationships/hyperlink" Target="http://www.legislation.act.gov.au/a/2008-19" TargetMode="External"/><Relationship Id="rId166" Type="http://schemas.openxmlformats.org/officeDocument/2006/relationships/hyperlink" Target="http://www.legislation.act.gov.au/a/2015-33/default.asp" TargetMode="External"/><Relationship Id="rId187" Type="http://schemas.openxmlformats.org/officeDocument/2006/relationships/hyperlink" Target="http://www.legislation.act.gov.au/a/2006-57" TargetMode="External"/><Relationship Id="rId331" Type="http://schemas.openxmlformats.org/officeDocument/2006/relationships/hyperlink" Target="http://www.legislation.act.gov.au/a/2015-18" TargetMode="External"/><Relationship Id="rId352" Type="http://schemas.openxmlformats.org/officeDocument/2006/relationships/hyperlink" Target="http://www.legislation.act.gov.au/a/2011-22" TargetMode="External"/><Relationship Id="rId373" Type="http://schemas.openxmlformats.org/officeDocument/2006/relationships/hyperlink" Target="http://www.legislation.act.gov.au/a/2011-22" TargetMode="External"/><Relationship Id="rId394" Type="http://schemas.openxmlformats.org/officeDocument/2006/relationships/hyperlink" Target="http://www.legislation.act.gov.au/a/2006-57" TargetMode="External"/><Relationship Id="rId408" Type="http://schemas.openxmlformats.org/officeDocument/2006/relationships/hyperlink" Target="http://www.legislation.act.gov.au/a/2006-57" TargetMode="External"/><Relationship Id="rId429" Type="http://schemas.openxmlformats.org/officeDocument/2006/relationships/hyperlink" Target="http://www.legislation.act.gov.au/a/2006-57" TargetMode="External"/><Relationship Id="rId580" Type="http://schemas.openxmlformats.org/officeDocument/2006/relationships/hyperlink" Target="http://www.legislation.act.gov.au/a/2015-16" TargetMode="External"/><Relationship Id="rId1" Type="http://schemas.openxmlformats.org/officeDocument/2006/relationships/numbering" Target="numbering.xml"/><Relationship Id="rId212" Type="http://schemas.openxmlformats.org/officeDocument/2006/relationships/hyperlink" Target="http://www.legislation.act.gov.au/a/2009-40" TargetMode="External"/><Relationship Id="rId233" Type="http://schemas.openxmlformats.org/officeDocument/2006/relationships/hyperlink" Target="http://www.legislation.act.gov.au/a/2009-40" TargetMode="External"/><Relationship Id="rId254" Type="http://schemas.openxmlformats.org/officeDocument/2006/relationships/hyperlink" Target="http://www.legislation.act.gov.au/a/2009-40" TargetMode="External"/><Relationship Id="rId440" Type="http://schemas.openxmlformats.org/officeDocument/2006/relationships/hyperlink" Target="http://www.legislation.act.gov.au/a/2015-18" TargetMode="Externa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08-35" TargetMode="External"/><Relationship Id="rId275" Type="http://schemas.openxmlformats.org/officeDocument/2006/relationships/hyperlink" Target="http://www.legislation.act.gov.au/a/2011-22" TargetMode="External"/><Relationship Id="rId296" Type="http://schemas.openxmlformats.org/officeDocument/2006/relationships/hyperlink" Target="http://www.legislation.act.gov.au/a/2011-22" TargetMode="External"/><Relationship Id="rId300" Type="http://schemas.openxmlformats.org/officeDocument/2006/relationships/hyperlink" Target="http://www.legislation.act.gov.au/a/2011-51" TargetMode="External"/><Relationship Id="rId461" Type="http://schemas.openxmlformats.org/officeDocument/2006/relationships/hyperlink" Target="http://www.legislation.act.gov.au/a/2008-37" TargetMode="External"/><Relationship Id="rId482" Type="http://schemas.openxmlformats.org/officeDocument/2006/relationships/hyperlink" Target="http://www.legislation.act.gov.au/a/2009-40" TargetMode="External"/><Relationship Id="rId517" Type="http://schemas.openxmlformats.org/officeDocument/2006/relationships/hyperlink" Target="http://www.legislation.act.gov.au/a/2015-15/default.asp" TargetMode="External"/><Relationship Id="rId538" Type="http://schemas.openxmlformats.org/officeDocument/2006/relationships/hyperlink" Target="http://www.legislation.act.gov.au/a/2008-37" TargetMode="External"/><Relationship Id="rId559" Type="http://schemas.openxmlformats.org/officeDocument/2006/relationships/hyperlink" Target="http://www.legislation.act.gov.au/a/2009-20" TargetMode="External"/><Relationship Id="rId60" Type="http://schemas.openxmlformats.org/officeDocument/2006/relationships/hyperlink" Target="http://www.legislation.act.gov.au/a/2001-14" TargetMode="External"/><Relationship Id="rId81" Type="http://schemas.openxmlformats.org/officeDocument/2006/relationships/hyperlink" Target="http://www.legislation.act.gov.au/a/2001-14" TargetMode="External"/><Relationship Id="rId135" Type="http://schemas.openxmlformats.org/officeDocument/2006/relationships/header" Target="header10.xml"/><Relationship Id="rId156" Type="http://schemas.openxmlformats.org/officeDocument/2006/relationships/hyperlink" Target="http://www.legislation.act.gov.au/a/2011-3" TargetMode="External"/><Relationship Id="rId177" Type="http://schemas.openxmlformats.org/officeDocument/2006/relationships/hyperlink" Target="http://www.legislation.act.gov.au/a/2009-40" TargetMode="External"/><Relationship Id="rId198" Type="http://schemas.openxmlformats.org/officeDocument/2006/relationships/hyperlink" Target="http://www.legislation.act.gov.au/a/2009-40" TargetMode="External"/><Relationship Id="rId321" Type="http://schemas.openxmlformats.org/officeDocument/2006/relationships/hyperlink" Target="http://www.legislation.act.gov.au/a/2011-22" TargetMode="External"/><Relationship Id="rId342" Type="http://schemas.openxmlformats.org/officeDocument/2006/relationships/hyperlink" Target="http://www.legislation.act.gov.au/a/2015-18" TargetMode="External"/><Relationship Id="rId363" Type="http://schemas.openxmlformats.org/officeDocument/2006/relationships/hyperlink" Target="http://www.legislation.act.gov.au/a/2010-18" TargetMode="External"/><Relationship Id="rId384" Type="http://schemas.openxmlformats.org/officeDocument/2006/relationships/hyperlink" Target="http://www.legislation.act.gov.au/a/2011-22" TargetMode="External"/><Relationship Id="rId419" Type="http://schemas.openxmlformats.org/officeDocument/2006/relationships/hyperlink" Target="http://www.legislation.act.gov.au/a/2015-18" TargetMode="External"/><Relationship Id="rId570" Type="http://schemas.openxmlformats.org/officeDocument/2006/relationships/hyperlink" Target="http://www.legislation.act.gov.au/a/2011-22" TargetMode="External"/><Relationship Id="rId591" Type="http://schemas.openxmlformats.org/officeDocument/2006/relationships/header" Target="header14.xml"/><Relationship Id="rId202" Type="http://schemas.openxmlformats.org/officeDocument/2006/relationships/hyperlink" Target="http://www.legislation.act.gov.au/a/2009-40" TargetMode="External"/><Relationship Id="rId223" Type="http://schemas.openxmlformats.org/officeDocument/2006/relationships/hyperlink" Target="http://www.legislation.act.gov.au/a/2009-40" TargetMode="External"/><Relationship Id="rId244" Type="http://schemas.openxmlformats.org/officeDocument/2006/relationships/hyperlink" Target="http://www.legislation.act.gov.au/a/2011-22" TargetMode="External"/><Relationship Id="rId430" Type="http://schemas.openxmlformats.org/officeDocument/2006/relationships/hyperlink" Target="http://www.legislation.act.gov.au/a/2015-18" TargetMode="External"/><Relationship Id="rId18" Type="http://schemas.openxmlformats.org/officeDocument/2006/relationships/footer" Target="footer1.xml"/><Relationship Id="rId39" Type="http://schemas.openxmlformats.org/officeDocument/2006/relationships/hyperlink" Target="http://www.legislation.act.gov.au/a/2001-14" TargetMode="External"/><Relationship Id="rId265" Type="http://schemas.openxmlformats.org/officeDocument/2006/relationships/hyperlink" Target="http://www.legislation.act.gov.au/a/2009-40" TargetMode="External"/><Relationship Id="rId286" Type="http://schemas.openxmlformats.org/officeDocument/2006/relationships/hyperlink" Target="http://www.legislation.act.gov.au/a/2006-57" TargetMode="External"/><Relationship Id="rId451" Type="http://schemas.openxmlformats.org/officeDocument/2006/relationships/hyperlink" Target="http://www.legislation.act.gov.au/a/2011-22" TargetMode="External"/><Relationship Id="rId472" Type="http://schemas.openxmlformats.org/officeDocument/2006/relationships/hyperlink" Target="http://www.legislation.act.gov.au/a/2011-51" TargetMode="External"/><Relationship Id="rId493" Type="http://schemas.openxmlformats.org/officeDocument/2006/relationships/hyperlink" Target="http://www.legislation.act.gov.au/a/2009-40" TargetMode="External"/><Relationship Id="rId507" Type="http://schemas.openxmlformats.org/officeDocument/2006/relationships/hyperlink" Target="http://www.legislation.act.gov.au/a/2015-15/default.asp" TargetMode="External"/><Relationship Id="rId528" Type="http://schemas.openxmlformats.org/officeDocument/2006/relationships/hyperlink" Target="http://www.legislation.act.gov.au/a/2009-40" TargetMode="External"/><Relationship Id="rId549" Type="http://schemas.openxmlformats.org/officeDocument/2006/relationships/hyperlink" Target="http://www.legislation.act.gov.au/a/2006-28" TargetMode="Externa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2001-14" TargetMode="External"/><Relationship Id="rId125" Type="http://schemas.openxmlformats.org/officeDocument/2006/relationships/header" Target="header7.xml"/><Relationship Id="rId146" Type="http://schemas.openxmlformats.org/officeDocument/2006/relationships/hyperlink" Target="http://www.legislation.act.gov.au/cn/2008-17/default.asp" TargetMode="External"/><Relationship Id="rId167" Type="http://schemas.openxmlformats.org/officeDocument/2006/relationships/hyperlink" Target="http://www.legislation.act.gov.au/a/2008-20" TargetMode="External"/><Relationship Id="rId188" Type="http://schemas.openxmlformats.org/officeDocument/2006/relationships/hyperlink" Target="http://www.legislation.act.gov.au/a/2009-40" TargetMode="External"/><Relationship Id="rId311" Type="http://schemas.openxmlformats.org/officeDocument/2006/relationships/hyperlink" Target="http://www.legislation.act.gov.au/a/2011-22" TargetMode="External"/><Relationship Id="rId332" Type="http://schemas.openxmlformats.org/officeDocument/2006/relationships/hyperlink" Target="http://www.legislation.act.gov.au/a/2015-18" TargetMode="External"/><Relationship Id="rId353" Type="http://schemas.openxmlformats.org/officeDocument/2006/relationships/hyperlink" Target="http://www.legislation.act.gov.au/a/2012-21" TargetMode="External"/><Relationship Id="rId374" Type="http://schemas.openxmlformats.org/officeDocument/2006/relationships/hyperlink" Target="http://www.legislation.act.gov.au/a/2015-33" TargetMode="External"/><Relationship Id="rId395" Type="http://schemas.openxmlformats.org/officeDocument/2006/relationships/hyperlink" Target="http://www.legislation.act.gov.au/a/2011-22" TargetMode="External"/><Relationship Id="rId409" Type="http://schemas.openxmlformats.org/officeDocument/2006/relationships/hyperlink" Target="http://www.legislation.act.gov.au/a/2015-18" TargetMode="External"/><Relationship Id="rId560" Type="http://schemas.openxmlformats.org/officeDocument/2006/relationships/hyperlink" Target="http://www.legislation.act.gov.au/a/2009-40" TargetMode="External"/><Relationship Id="rId581" Type="http://schemas.openxmlformats.org/officeDocument/2006/relationships/hyperlink" Target="http://www.legislation.act.gov.au/a/2015-16" TargetMode="External"/><Relationship Id="rId71" Type="http://schemas.openxmlformats.org/officeDocument/2006/relationships/hyperlink" Target="http://www.legislation.act.gov.au/a/1953-15" TargetMode="External"/><Relationship Id="rId92" Type="http://schemas.openxmlformats.org/officeDocument/2006/relationships/hyperlink" Target="http://www.legislation.act.gov.au/a/2001-14" TargetMode="External"/><Relationship Id="rId213" Type="http://schemas.openxmlformats.org/officeDocument/2006/relationships/hyperlink" Target="http://www.legislation.act.gov.au/a/2009-40" TargetMode="External"/><Relationship Id="rId234" Type="http://schemas.openxmlformats.org/officeDocument/2006/relationships/hyperlink" Target="http://www.legislation.act.gov.au/a/2009-40" TargetMode="External"/><Relationship Id="rId420" Type="http://schemas.openxmlformats.org/officeDocument/2006/relationships/hyperlink" Target="http://www.legislation.act.gov.au/a/2015-18" TargetMode="External"/><Relationship Id="rId2" Type="http://schemas.openxmlformats.org/officeDocument/2006/relationships/styles" Target="styles.xml"/><Relationship Id="rId29" Type="http://schemas.openxmlformats.org/officeDocument/2006/relationships/hyperlink" Target="http://www.legislation.act.gov.au/a/2002-51" TargetMode="External"/><Relationship Id="rId255" Type="http://schemas.openxmlformats.org/officeDocument/2006/relationships/hyperlink" Target="http://www.legislation.act.gov.au/a/2009-40" TargetMode="External"/><Relationship Id="rId276" Type="http://schemas.openxmlformats.org/officeDocument/2006/relationships/hyperlink" Target="http://www.legislation.act.gov.au/a/2011-22" TargetMode="External"/><Relationship Id="rId297" Type="http://schemas.openxmlformats.org/officeDocument/2006/relationships/hyperlink" Target="http://www.legislation.act.gov.au/a/2011-22" TargetMode="External"/><Relationship Id="rId441" Type="http://schemas.openxmlformats.org/officeDocument/2006/relationships/hyperlink" Target="http://www.legislation.act.gov.au/a/2006-57" TargetMode="External"/><Relationship Id="rId462" Type="http://schemas.openxmlformats.org/officeDocument/2006/relationships/hyperlink" Target="http://www.legislation.act.gov.au/a/2008-37" TargetMode="External"/><Relationship Id="rId483" Type="http://schemas.openxmlformats.org/officeDocument/2006/relationships/hyperlink" Target="http://www.legislation.act.gov.au/a/2009-40" TargetMode="External"/><Relationship Id="rId518" Type="http://schemas.openxmlformats.org/officeDocument/2006/relationships/hyperlink" Target="http://www.legislation.act.gov.au/a/2009-40" TargetMode="External"/><Relationship Id="rId539" Type="http://schemas.openxmlformats.org/officeDocument/2006/relationships/hyperlink" Target="http://www.legislation.act.gov.au/a/2009-40" TargetMode="External"/><Relationship Id="rId40" Type="http://schemas.openxmlformats.org/officeDocument/2006/relationships/hyperlink" Target="http://www.legislation.act.gov.au/a/1997-87" TargetMode="External"/><Relationship Id="rId115" Type="http://schemas.openxmlformats.org/officeDocument/2006/relationships/hyperlink" Target="http://www.legislation.act.gov.au/a/2008-35" TargetMode="External"/><Relationship Id="rId136" Type="http://schemas.openxmlformats.org/officeDocument/2006/relationships/header" Target="header11.xml"/><Relationship Id="rId157" Type="http://schemas.openxmlformats.org/officeDocument/2006/relationships/hyperlink" Target="http://www.legislation.act.gov.au/a/2011-22" TargetMode="External"/><Relationship Id="rId178" Type="http://schemas.openxmlformats.org/officeDocument/2006/relationships/hyperlink" Target="http://www.legislation.act.gov.au/a/2011-22" TargetMode="External"/><Relationship Id="rId301" Type="http://schemas.openxmlformats.org/officeDocument/2006/relationships/hyperlink" Target="http://www.legislation.act.gov.au/a/2011-22" TargetMode="External"/><Relationship Id="rId322" Type="http://schemas.openxmlformats.org/officeDocument/2006/relationships/hyperlink" Target="http://www.legislation.act.gov.au/a/2006-57" TargetMode="External"/><Relationship Id="rId343" Type="http://schemas.openxmlformats.org/officeDocument/2006/relationships/hyperlink" Target="http://www.legislation.act.gov.au/a/2015-18" TargetMode="External"/><Relationship Id="rId364" Type="http://schemas.openxmlformats.org/officeDocument/2006/relationships/hyperlink" Target="http://www.legislation.act.gov.au/a/2011-3" TargetMode="External"/><Relationship Id="rId550" Type="http://schemas.openxmlformats.org/officeDocument/2006/relationships/hyperlink" Target="http://www.legislation.act.gov.au/a/2006-57" TargetMode="External"/><Relationship Id="rId61" Type="http://schemas.openxmlformats.org/officeDocument/2006/relationships/hyperlink" Target="http://www.legislation.act.gov.au/a/2001-14" TargetMode="External"/><Relationship Id="rId82" Type="http://schemas.openxmlformats.org/officeDocument/2006/relationships/hyperlink" Target="http://www.legislation.act.gov.au/a/2001-14" TargetMode="External"/><Relationship Id="rId199" Type="http://schemas.openxmlformats.org/officeDocument/2006/relationships/hyperlink" Target="http://www.legislation.act.gov.au/a/2011-22" TargetMode="External"/><Relationship Id="rId203" Type="http://schemas.openxmlformats.org/officeDocument/2006/relationships/hyperlink" Target="http://www.legislation.act.gov.au/a/2009-40" TargetMode="External"/><Relationship Id="rId385" Type="http://schemas.openxmlformats.org/officeDocument/2006/relationships/hyperlink" Target="http://www.legislation.act.gov.au/a/2015-33" TargetMode="External"/><Relationship Id="rId571" Type="http://schemas.openxmlformats.org/officeDocument/2006/relationships/hyperlink" Target="http://www.legislation.act.gov.au/a/2011-22" TargetMode="External"/><Relationship Id="rId592" Type="http://schemas.openxmlformats.org/officeDocument/2006/relationships/header" Target="header15.xml"/><Relationship Id="rId19" Type="http://schemas.openxmlformats.org/officeDocument/2006/relationships/footer" Target="footer2.xml"/><Relationship Id="rId224" Type="http://schemas.openxmlformats.org/officeDocument/2006/relationships/hyperlink" Target="http://www.legislation.act.gov.au/a/2008-20" TargetMode="External"/><Relationship Id="rId245" Type="http://schemas.openxmlformats.org/officeDocument/2006/relationships/hyperlink" Target="http://www.legislation.act.gov.au/a/2009-40" TargetMode="External"/><Relationship Id="rId266" Type="http://schemas.openxmlformats.org/officeDocument/2006/relationships/hyperlink" Target="http://www.legislation.act.gov.au/a/2009-40" TargetMode="External"/><Relationship Id="rId287" Type="http://schemas.openxmlformats.org/officeDocument/2006/relationships/hyperlink" Target="http://www.legislation.act.gov.au/a/2011-22" TargetMode="External"/><Relationship Id="rId410" Type="http://schemas.openxmlformats.org/officeDocument/2006/relationships/hyperlink" Target="http://www.legislation.act.gov.au/a/2006-57" TargetMode="External"/><Relationship Id="rId431" Type="http://schemas.openxmlformats.org/officeDocument/2006/relationships/hyperlink" Target="http://www.legislation.act.gov.au/a/2010-18" TargetMode="External"/><Relationship Id="rId452" Type="http://schemas.openxmlformats.org/officeDocument/2006/relationships/hyperlink" Target="http://www.legislation.act.gov.au/a/2011-22" TargetMode="External"/><Relationship Id="rId473" Type="http://schemas.openxmlformats.org/officeDocument/2006/relationships/hyperlink" Target="http://www.legislation.act.gov.au/a/2009-40" TargetMode="External"/><Relationship Id="rId494" Type="http://schemas.openxmlformats.org/officeDocument/2006/relationships/hyperlink" Target="http://www.legislation.act.gov.au/a/2010-18" TargetMode="External"/><Relationship Id="rId508" Type="http://schemas.openxmlformats.org/officeDocument/2006/relationships/hyperlink" Target="http://www.legislation.act.gov.au/a/2006-57" TargetMode="External"/><Relationship Id="rId529" Type="http://schemas.openxmlformats.org/officeDocument/2006/relationships/hyperlink" Target="http://www.legislation.act.gov.au/a/2008-37" TargetMode="External"/><Relationship Id="rId30" Type="http://schemas.openxmlformats.org/officeDocument/2006/relationships/hyperlink" Target="http://www.legislation.act.gov.au/a/2001-14" TargetMode="External"/><Relationship Id="rId105" Type="http://schemas.openxmlformats.org/officeDocument/2006/relationships/hyperlink" Target="http://www.legislation.act.gov.au/a/2001-14" TargetMode="External"/><Relationship Id="rId126" Type="http://schemas.openxmlformats.org/officeDocument/2006/relationships/footer" Target="footer7.xml"/><Relationship Id="rId147" Type="http://schemas.openxmlformats.org/officeDocument/2006/relationships/hyperlink" Target="http://www.legislation.act.gov.au/cn/2008-13/default.asp" TargetMode="External"/><Relationship Id="rId168" Type="http://schemas.openxmlformats.org/officeDocument/2006/relationships/hyperlink" Target="http://www.legislation.act.gov.au/a/2006-57" TargetMode="External"/><Relationship Id="rId312" Type="http://schemas.openxmlformats.org/officeDocument/2006/relationships/hyperlink" Target="http://www.legislation.act.gov.au/a/2006-57" TargetMode="External"/><Relationship Id="rId333" Type="http://schemas.openxmlformats.org/officeDocument/2006/relationships/hyperlink" Target="http://www.legislation.act.gov.au/a/2015-18" TargetMode="External"/><Relationship Id="rId354" Type="http://schemas.openxmlformats.org/officeDocument/2006/relationships/hyperlink" Target="http://www.legislation.act.gov.au/a/2011-22" TargetMode="External"/><Relationship Id="rId540" Type="http://schemas.openxmlformats.org/officeDocument/2006/relationships/hyperlink" Target="http://www.legislation.act.gov.au/a/2011-51" TargetMode="External"/><Relationship Id="rId51" Type="http://schemas.openxmlformats.org/officeDocument/2006/relationships/hyperlink" Target="http://www.legislation.act.gov.au/a/2003-36" TargetMode="External"/><Relationship Id="rId72" Type="http://schemas.openxmlformats.org/officeDocument/2006/relationships/hyperlink" Target="http://www.legislation.act.gov.au/a/2001-14" TargetMode="External"/><Relationship Id="rId93" Type="http://schemas.openxmlformats.org/officeDocument/2006/relationships/hyperlink" Target="http://www.legislation.act.gov.au/a/2001-14" TargetMode="External"/><Relationship Id="rId189" Type="http://schemas.openxmlformats.org/officeDocument/2006/relationships/hyperlink" Target="http://www.legislation.act.gov.au/a/2010-18" TargetMode="External"/><Relationship Id="rId375" Type="http://schemas.openxmlformats.org/officeDocument/2006/relationships/hyperlink" Target="http://www.legislation.act.gov.au/a/2009-20" TargetMode="External"/><Relationship Id="rId396" Type="http://schemas.openxmlformats.org/officeDocument/2006/relationships/hyperlink" Target="http://www.legislation.act.gov.au/a/2006-57" TargetMode="External"/><Relationship Id="rId561" Type="http://schemas.openxmlformats.org/officeDocument/2006/relationships/hyperlink" Target="http://www.legislation.act.gov.au/a/2009-40" TargetMode="External"/><Relationship Id="rId582" Type="http://schemas.openxmlformats.org/officeDocument/2006/relationships/hyperlink" Target="http://www.legislation.act.gov.au/a/2015-16" TargetMode="External"/><Relationship Id="rId3" Type="http://schemas.openxmlformats.org/officeDocument/2006/relationships/settings" Target="settings.xml"/><Relationship Id="rId214" Type="http://schemas.openxmlformats.org/officeDocument/2006/relationships/hyperlink" Target="http://www.legislation.act.gov.au/a/2009-40" TargetMode="External"/><Relationship Id="rId235" Type="http://schemas.openxmlformats.org/officeDocument/2006/relationships/hyperlink" Target="http://www.legislation.act.gov.au/a/2011-22" TargetMode="External"/><Relationship Id="rId256" Type="http://schemas.openxmlformats.org/officeDocument/2006/relationships/hyperlink" Target="http://www.legislation.act.gov.au/a/2009-40" TargetMode="External"/><Relationship Id="rId277" Type="http://schemas.openxmlformats.org/officeDocument/2006/relationships/hyperlink" Target="http://www.legislation.act.gov.au/a/2015-16" TargetMode="External"/><Relationship Id="rId298" Type="http://schemas.openxmlformats.org/officeDocument/2006/relationships/hyperlink" Target="http://www.legislation.act.gov.au/a/2006-57" TargetMode="External"/><Relationship Id="rId400" Type="http://schemas.openxmlformats.org/officeDocument/2006/relationships/hyperlink" Target="http://www.legislation.act.gov.au/a/2006-57" TargetMode="External"/><Relationship Id="rId421" Type="http://schemas.openxmlformats.org/officeDocument/2006/relationships/hyperlink" Target="http://www.legislation.act.gov.au/a/2015-18" TargetMode="External"/><Relationship Id="rId442" Type="http://schemas.openxmlformats.org/officeDocument/2006/relationships/hyperlink" Target="http://www.legislation.act.gov.au/a/2011-3" TargetMode="External"/><Relationship Id="rId463" Type="http://schemas.openxmlformats.org/officeDocument/2006/relationships/hyperlink" Target="http://www.legislation.act.gov.au/a/2011-22" TargetMode="External"/><Relationship Id="rId484" Type="http://schemas.openxmlformats.org/officeDocument/2006/relationships/hyperlink" Target="http://www.legislation.act.gov.au/a/2008-37" TargetMode="External"/><Relationship Id="rId519" Type="http://schemas.openxmlformats.org/officeDocument/2006/relationships/hyperlink" Target="http://www.legislation.act.gov.au/a/2015-18" TargetMode="External"/><Relationship Id="rId116" Type="http://schemas.openxmlformats.org/officeDocument/2006/relationships/hyperlink" Target="http://www.legislation.act.gov.au/a/2008-35" TargetMode="External"/><Relationship Id="rId137" Type="http://schemas.openxmlformats.org/officeDocument/2006/relationships/footer" Target="footer12.xml"/><Relationship Id="rId158" Type="http://schemas.openxmlformats.org/officeDocument/2006/relationships/hyperlink" Target="http://www.legislation.act.gov.au/a/2011-51" TargetMode="External"/><Relationship Id="rId302" Type="http://schemas.openxmlformats.org/officeDocument/2006/relationships/hyperlink" Target="http://www.legislation.act.gov.au/a/2015-16" TargetMode="External"/><Relationship Id="rId323" Type="http://schemas.openxmlformats.org/officeDocument/2006/relationships/hyperlink" Target="http://www.legislation.act.gov.au/a/2011-22" TargetMode="External"/><Relationship Id="rId344" Type="http://schemas.openxmlformats.org/officeDocument/2006/relationships/hyperlink" Target="http://www.legislation.act.gov.au/a/2006-57" TargetMode="External"/><Relationship Id="rId530" Type="http://schemas.openxmlformats.org/officeDocument/2006/relationships/hyperlink" Target="http://www.legislation.act.gov.au/a/2008-37" TargetMode="External"/><Relationship Id="rId20" Type="http://schemas.openxmlformats.org/officeDocument/2006/relationships/header" Target="header3.xml"/><Relationship Id="rId41" Type="http://schemas.openxmlformats.org/officeDocument/2006/relationships/hyperlink" Target="http://www.legislation.act.gov.au/a/2001-14" TargetMode="External"/><Relationship Id="rId62" Type="http://schemas.openxmlformats.org/officeDocument/2006/relationships/hyperlink" Target="http://www.legislation.act.gov.au/a/2001-14" TargetMode="Externa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a/2009-40" TargetMode="External"/><Relationship Id="rId365" Type="http://schemas.openxmlformats.org/officeDocument/2006/relationships/hyperlink" Target="http://www.legislation.act.gov.au/a/2011-22" TargetMode="External"/><Relationship Id="rId386" Type="http://schemas.openxmlformats.org/officeDocument/2006/relationships/hyperlink" Target="http://www.legislation.act.gov.au/a/2006-57" TargetMode="External"/><Relationship Id="rId551" Type="http://schemas.openxmlformats.org/officeDocument/2006/relationships/hyperlink" Target="http://www.legislation.act.gov.au/a/2006-57" TargetMode="External"/><Relationship Id="rId572" Type="http://schemas.openxmlformats.org/officeDocument/2006/relationships/hyperlink" Target="http://www.legislation.act.gov.au/a/2011-51" TargetMode="External"/><Relationship Id="rId593" Type="http://schemas.openxmlformats.org/officeDocument/2006/relationships/footer" Target="footer16.xml"/><Relationship Id="rId190" Type="http://schemas.openxmlformats.org/officeDocument/2006/relationships/hyperlink" Target="http://www.legislation.act.gov.au/a/2011-3" TargetMode="External"/><Relationship Id="rId204" Type="http://schemas.openxmlformats.org/officeDocument/2006/relationships/hyperlink" Target="http://www.legislation.act.gov.au/a/2009-40" TargetMode="External"/><Relationship Id="rId225" Type="http://schemas.openxmlformats.org/officeDocument/2006/relationships/hyperlink" Target="http://www.legislation.act.gov.au/a/2009-40" TargetMode="External"/><Relationship Id="rId246" Type="http://schemas.openxmlformats.org/officeDocument/2006/relationships/hyperlink" Target="http://www.legislation.act.gov.au/a/2009-40" TargetMode="External"/><Relationship Id="rId267" Type="http://schemas.openxmlformats.org/officeDocument/2006/relationships/hyperlink" Target="http://www.legislation.act.gov.au/a/2006-57" TargetMode="External"/><Relationship Id="rId288" Type="http://schemas.openxmlformats.org/officeDocument/2006/relationships/hyperlink" Target="http://www.legislation.act.gov.au/a/2006-57" TargetMode="External"/><Relationship Id="rId411" Type="http://schemas.openxmlformats.org/officeDocument/2006/relationships/hyperlink" Target="http://www.legislation.act.gov.au/a/2015-18" TargetMode="External"/><Relationship Id="rId432" Type="http://schemas.openxmlformats.org/officeDocument/2006/relationships/hyperlink" Target="http://www.legislation.act.gov.au/a/2011-22" TargetMode="External"/><Relationship Id="rId453" Type="http://schemas.openxmlformats.org/officeDocument/2006/relationships/hyperlink" Target="http://www.legislation.act.gov.au/a/2011-22" TargetMode="External"/><Relationship Id="rId474" Type="http://schemas.openxmlformats.org/officeDocument/2006/relationships/hyperlink" Target="http://www.legislation.act.gov.au/a/2011-22" TargetMode="External"/><Relationship Id="rId509" Type="http://schemas.openxmlformats.org/officeDocument/2006/relationships/hyperlink" Target="http://www.legislation.act.gov.au/a/2015-18" TargetMode="External"/><Relationship Id="rId106" Type="http://schemas.openxmlformats.org/officeDocument/2006/relationships/hyperlink" Target="http://www.legislation.act.gov.au/a/2001-14" TargetMode="External"/><Relationship Id="rId127" Type="http://schemas.openxmlformats.org/officeDocument/2006/relationships/footer" Target="footer8.xml"/><Relationship Id="rId313" Type="http://schemas.openxmlformats.org/officeDocument/2006/relationships/hyperlink" Target="http://www.legislation.act.gov.au/a/2006-57" TargetMode="External"/><Relationship Id="rId495" Type="http://schemas.openxmlformats.org/officeDocument/2006/relationships/hyperlink" Target="http://www.legislation.act.gov.au/a/2011-22"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8-19" TargetMode="External"/><Relationship Id="rId52" Type="http://schemas.openxmlformats.org/officeDocument/2006/relationships/hyperlink" Target="http://www.legislation.act.gov.au/a/2003-36" TargetMode="External"/><Relationship Id="rId73" Type="http://schemas.openxmlformats.org/officeDocument/2006/relationships/hyperlink" Target="http://www.legislation.act.gov.au/a/2001-14" TargetMode="External"/><Relationship Id="rId94" Type="http://schemas.openxmlformats.org/officeDocument/2006/relationships/hyperlink" Target="http://www.legislation.act.gov.au/a/2001-14" TargetMode="External"/><Relationship Id="rId148" Type="http://schemas.openxmlformats.org/officeDocument/2006/relationships/hyperlink" Target="http://www.legislation.act.gov.au/a/2008-37" TargetMode="External"/><Relationship Id="rId169" Type="http://schemas.openxmlformats.org/officeDocument/2006/relationships/hyperlink" Target="http://www.legislation.act.gov.au/a/2006-57" TargetMode="External"/><Relationship Id="rId334" Type="http://schemas.openxmlformats.org/officeDocument/2006/relationships/hyperlink" Target="http://www.legislation.act.gov.au/a/2015-18" TargetMode="External"/><Relationship Id="rId355" Type="http://schemas.openxmlformats.org/officeDocument/2006/relationships/hyperlink" Target="http://www.legislation.act.gov.au/a/2006-57" TargetMode="External"/><Relationship Id="rId376" Type="http://schemas.openxmlformats.org/officeDocument/2006/relationships/hyperlink" Target="http://www.legislation.act.gov.au/a/2010-18" TargetMode="External"/><Relationship Id="rId397" Type="http://schemas.openxmlformats.org/officeDocument/2006/relationships/hyperlink" Target="http://www.legislation.act.gov.au/a/2006-57" TargetMode="External"/><Relationship Id="rId520" Type="http://schemas.openxmlformats.org/officeDocument/2006/relationships/hyperlink" Target="http://www.legislation.act.gov.au/a/2009-40" TargetMode="External"/><Relationship Id="rId541" Type="http://schemas.openxmlformats.org/officeDocument/2006/relationships/hyperlink" Target="http://www.legislation.act.gov.au/a/2015-15/default.asp" TargetMode="External"/><Relationship Id="rId562" Type="http://schemas.openxmlformats.org/officeDocument/2006/relationships/hyperlink" Target="http://www.legislation.act.gov.au/a/2010-7" TargetMode="External"/><Relationship Id="rId583" Type="http://schemas.openxmlformats.org/officeDocument/2006/relationships/hyperlink" Target="http://www.legislation.act.gov.au/a/2015-15" TargetMode="External"/><Relationship Id="rId4" Type="http://schemas.openxmlformats.org/officeDocument/2006/relationships/webSettings" Target="webSettings.xml"/><Relationship Id="rId180" Type="http://schemas.openxmlformats.org/officeDocument/2006/relationships/hyperlink" Target="http://www.legislation.act.gov.au/a/2011-22" TargetMode="External"/><Relationship Id="rId215" Type="http://schemas.openxmlformats.org/officeDocument/2006/relationships/hyperlink" Target="http://www.legislation.act.gov.au/a/2011-22" TargetMode="External"/><Relationship Id="rId236" Type="http://schemas.openxmlformats.org/officeDocument/2006/relationships/hyperlink" Target="http://www.legislation.act.gov.au/a/2009-40" TargetMode="External"/><Relationship Id="rId257" Type="http://schemas.openxmlformats.org/officeDocument/2006/relationships/hyperlink" Target="http://www.legislation.act.gov.au/a/2011-22" TargetMode="External"/><Relationship Id="rId278" Type="http://schemas.openxmlformats.org/officeDocument/2006/relationships/hyperlink" Target="http://www.legislation.act.gov.au/a/2011-22" TargetMode="External"/><Relationship Id="rId401" Type="http://schemas.openxmlformats.org/officeDocument/2006/relationships/hyperlink" Target="http://www.legislation.act.gov.au/a/2006-57" TargetMode="External"/><Relationship Id="rId422" Type="http://schemas.openxmlformats.org/officeDocument/2006/relationships/hyperlink" Target="http://www.legislation.act.gov.au/a/2015-18" TargetMode="External"/><Relationship Id="rId443" Type="http://schemas.openxmlformats.org/officeDocument/2006/relationships/hyperlink" Target="http://www.legislation.act.gov.au/a/2011-22" TargetMode="External"/><Relationship Id="rId464" Type="http://schemas.openxmlformats.org/officeDocument/2006/relationships/hyperlink" Target="http://www.legislation.act.gov.au/a/2008-37" TargetMode="External"/><Relationship Id="rId303" Type="http://schemas.openxmlformats.org/officeDocument/2006/relationships/hyperlink" Target="http://www.legislation.act.gov.au/a/2006-57" TargetMode="External"/><Relationship Id="rId485" Type="http://schemas.openxmlformats.org/officeDocument/2006/relationships/hyperlink" Target="http://www.legislation.act.gov.au/a/2009-40" TargetMode="External"/><Relationship Id="rId42" Type="http://schemas.openxmlformats.org/officeDocument/2006/relationships/hyperlink" Target="http://www.legislation.act.gov.au/a/2001-14" TargetMode="External"/><Relationship Id="rId84" Type="http://schemas.openxmlformats.org/officeDocument/2006/relationships/hyperlink" Target="http://www.legislation.act.gov.au/a/2001-14" TargetMode="External"/><Relationship Id="rId138" Type="http://schemas.openxmlformats.org/officeDocument/2006/relationships/footer" Target="footer13.xml"/><Relationship Id="rId345" Type="http://schemas.openxmlformats.org/officeDocument/2006/relationships/hyperlink" Target="http://www.legislation.act.gov.au/a/2015-18" TargetMode="External"/><Relationship Id="rId387" Type="http://schemas.openxmlformats.org/officeDocument/2006/relationships/hyperlink" Target="http://www.legislation.act.gov.au/a/2009-20" TargetMode="External"/><Relationship Id="rId510" Type="http://schemas.openxmlformats.org/officeDocument/2006/relationships/hyperlink" Target="http://www.legislation.act.gov.au/a/2009-40" TargetMode="External"/><Relationship Id="rId552" Type="http://schemas.openxmlformats.org/officeDocument/2006/relationships/hyperlink" Target="http://www.legislation.act.gov.au/a/2008-37" TargetMode="External"/><Relationship Id="rId594" Type="http://schemas.openxmlformats.org/officeDocument/2006/relationships/footer" Target="footer17.xml"/><Relationship Id="rId191" Type="http://schemas.openxmlformats.org/officeDocument/2006/relationships/hyperlink" Target="http://www.legislation.act.gov.au/a/2011-22" TargetMode="External"/><Relationship Id="rId205" Type="http://schemas.openxmlformats.org/officeDocument/2006/relationships/hyperlink" Target="http://www.legislation.act.gov.au/a/2011-22" TargetMode="External"/><Relationship Id="rId247" Type="http://schemas.openxmlformats.org/officeDocument/2006/relationships/hyperlink" Target="http://www.legislation.act.gov.au/a/2011-22" TargetMode="External"/><Relationship Id="rId412" Type="http://schemas.openxmlformats.org/officeDocument/2006/relationships/hyperlink" Target="http://www.legislation.act.gov.au/a/2015-18" TargetMode="External"/><Relationship Id="rId107" Type="http://schemas.openxmlformats.org/officeDocument/2006/relationships/hyperlink" Target="http://www.legislation.act.gov.au/a/2001-14" TargetMode="External"/><Relationship Id="rId289" Type="http://schemas.openxmlformats.org/officeDocument/2006/relationships/hyperlink" Target="http://www.legislation.act.gov.au/a/2006-57" TargetMode="External"/><Relationship Id="rId454" Type="http://schemas.openxmlformats.org/officeDocument/2006/relationships/hyperlink" Target="http://www.legislation.act.gov.au/a/2008-37" TargetMode="External"/><Relationship Id="rId496" Type="http://schemas.openxmlformats.org/officeDocument/2006/relationships/hyperlink" Target="http://www.legislation.act.gov.au/a/2012-21"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8-19" TargetMode="External"/><Relationship Id="rId149" Type="http://schemas.openxmlformats.org/officeDocument/2006/relationships/hyperlink" Target="http://www.legislation.act.gov.au/a/2008-35" TargetMode="External"/><Relationship Id="rId314" Type="http://schemas.openxmlformats.org/officeDocument/2006/relationships/hyperlink" Target="http://www.legislation.act.gov.au/a/2011-3" TargetMode="External"/><Relationship Id="rId356" Type="http://schemas.openxmlformats.org/officeDocument/2006/relationships/hyperlink" Target="http://www.legislation.act.gov.au/a/2006-57" TargetMode="External"/><Relationship Id="rId398" Type="http://schemas.openxmlformats.org/officeDocument/2006/relationships/hyperlink" Target="http://www.legislation.act.gov.au/a/2011-22" TargetMode="External"/><Relationship Id="rId521" Type="http://schemas.openxmlformats.org/officeDocument/2006/relationships/hyperlink" Target="http://www.legislation.act.gov.au/a/2009-40" TargetMode="External"/><Relationship Id="rId563" Type="http://schemas.openxmlformats.org/officeDocument/2006/relationships/hyperlink" Target="http://www.legislation.act.gov.au/a/2010-7" TargetMode="Externa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cn/2011-16/default.asp" TargetMode="External"/><Relationship Id="rId216" Type="http://schemas.openxmlformats.org/officeDocument/2006/relationships/hyperlink" Target="http://www.legislation.act.gov.au/a/2009-40" TargetMode="External"/><Relationship Id="rId423" Type="http://schemas.openxmlformats.org/officeDocument/2006/relationships/hyperlink" Target="http://www.legislation.act.gov.au/a/2015-18" TargetMode="External"/><Relationship Id="rId258" Type="http://schemas.openxmlformats.org/officeDocument/2006/relationships/hyperlink" Target="http://www.legislation.act.gov.au/a/2009-40" TargetMode="External"/><Relationship Id="rId465" Type="http://schemas.openxmlformats.org/officeDocument/2006/relationships/hyperlink" Target="http://www.legislation.act.gov.au/a/2008-37" TargetMode="External"/><Relationship Id="rId22" Type="http://schemas.openxmlformats.org/officeDocument/2006/relationships/header" Target="header4.xm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a/2001-14" TargetMode="External"/><Relationship Id="rId325" Type="http://schemas.openxmlformats.org/officeDocument/2006/relationships/hyperlink" Target="http://www.legislation.act.gov.au/a/2015-18" TargetMode="External"/><Relationship Id="rId367" Type="http://schemas.openxmlformats.org/officeDocument/2006/relationships/hyperlink" Target="http://www.legislation.act.gov.au/a/2006-57" TargetMode="External"/><Relationship Id="rId532" Type="http://schemas.openxmlformats.org/officeDocument/2006/relationships/hyperlink" Target="http://www.legislation.act.gov.au/a/2006-57" TargetMode="External"/><Relationship Id="rId574" Type="http://schemas.openxmlformats.org/officeDocument/2006/relationships/hyperlink" Target="http://www.legislation.act.gov.au/a/2011-51" TargetMode="External"/><Relationship Id="rId171" Type="http://schemas.openxmlformats.org/officeDocument/2006/relationships/hyperlink" Target="http://www.legislation.act.gov.au/a/2009-40" TargetMode="External"/><Relationship Id="rId227" Type="http://schemas.openxmlformats.org/officeDocument/2006/relationships/hyperlink" Target="http://www.legislation.act.gov.au/a/2009-40" TargetMode="External"/><Relationship Id="rId269" Type="http://schemas.openxmlformats.org/officeDocument/2006/relationships/hyperlink" Target="http://www.legislation.act.gov.au/a/2010-18" TargetMode="External"/><Relationship Id="rId434" Type="http://schemas.openxmlformats.org/officeDocument/2006/relationships/hyperlink" Target="http://www.legislation.act.gov.au/a/2006-57" TargetMode="External"/><Relationship Id="rId476" Type="http://schemas.openxmlformats.org/officeDocument/2006/relationships/hyperlink" Target="http://www.legislation.act.gov.au/a/2011-3" TargetMode="External"/><Relationship Id="rId33" Type="http://schemas.openxmlformats.org/officeDocument/2006/relationships/hyperlink" Target="http://www.legislation.act.gov.au/a/2001-14" TargetMode="External"/><Relationship Id="rId129" Type="http://schemas.openxmlformats.org/officeDocument/2006/relationships/header" Target="header8.xml"/><Relationship Id="rId280" Type="http://schemas.openxmlformats.org/officeDocument/2006/relationships/hyperlink" Target="http://www.legislation.act.gov.au/a/2006-57" TargetMode="External"/><Relationship Id="rId336" Type="http://schemas.openxmlformats.org/officeDocument/2006/relationships/hyperlink" Target="http://www.legislation.act.gov.au/a/2015-18" TargetMode="External"/><Relationship Id="rId501" Type="http://schemas.openxmlformats.org/officeDocument/2006/relationships/hyperlink" Target="http://www.legislation.act.gov.au/a/2009-40" TargetMode="External"/><Relationship Id="rId543" Type="http://schemas.openxmlformats.org/officeDocument/2006/relationships/hyperlink" Target="http://www.legislation.act.gov.au/a/2015-15/default.asp" TargetMode="External"/><Relationship Id="rId75" Type="http://schemas.openxmlformats.org/officeDocument/2006/relationships/hyperlink" Target="http://www.legislation.act.gov.au/a/2001-14" TargetMode="External"/><Relationship Id="rId140" Type="http://schemas.openxmlformats.org/officeDocument/2006/relationships/hyperlink" Target="http://www.legislation.act.gov.au/a/2006-28" TargetMode="External"/><Relationship Id="rId182" Type="http://schemas.openxmlformats.org/officeDocument/2006/relationships/hyperlink" Target="http://www.legislation.act.gov.au/a/2011-22" TargetMode="External"/><Relationship Id="rId378" Type="http://schemas.openxmlformats.org/officeDocument/2006/relationships/hyperlink" Target="http://www.legislation.act.gov.au/a/2011-22" TargetMode="External"/><Relationship Id="rId403" Type="http://schemas.openxmlformats.org/officeDocument/2006/relationships/hyperlink" Target="http://www.legislation.act.gov.au/a/2010-7" TargetMode="External"/><Relationship Id="rId585" Type="http://schemas.openxmlformats.org/officeDocument/2006/relationships/hyperlink" Target="http://www.legislation.act.gov.au/a/2015-18" TargetMode="External"/><Relationship Id="rId6" Type="http://schemas.openxmlformats.org/officeDocument/2006/relationships/endnotes" Target="endnotes.xml"/><Relationship Id="rId238" Type="http://schemas.openxmlformats.org/officeDocument/2006/relationships/hyperlink" Target="http://www.legislation.act.gov.au/a/2009-40" TargetMode="External"/><Relationship Id="rId445" Type="http://schemas.openxmlformats.org/officeDocument/2006/relationships/hyperlink" Target="http://www.legislation.act.gov.au/a/2011-22" TargetMode="External"/><Relationship Id="rId487" Type="http://schemas.openxmlformats.org/officeDocument/2006/relationships/hyperlink" Target="http://www.legislation.act.gov.au/a/2006-57" TargetMode="External"/><Relationship Id="rId291" Type="http://schemas.openxmlformats.org/officeDocument/2006/relationships/hyperlink" Target="http://www.legislation.act.gov.au/a/2006-57" TargetMode="External"/><Relationship Id="rId305" Type="http://schemas.openxmlformats.org/officeDocument/2006/relationships/hyperlink" Target="http://www.legislation.act.gov.au/a/2011-22" TargetMode="External"/><Relationship Id="rId347" Type="http://schemas.openxmlformats.org/officeDocument/2006/relationships/hyperlink" Target="http://www.legislation.act.gov.au/a/2006-57" TargetMode="External"/><Relationship Id="rId512" Type="http://schemas.openxmlformats.org/officeDocument/2006/relationships/hyperlink" Target="http://www.legislation.act.gov.au/a/2009-40" TargetMode="External"/><Relationship Id="rId44" Type="http://schemas.openxmlformats.org/officeDocument/2006/relationships/hyperlink" Target="http://www.legislation.act.gov.au/a/2001-14" TargetMode="External"/><Relationship Id="rId86" Type="http://schemas.openxmlformats.org/officeDocument/2006/relationships/hyperlink" Target="http://www.legislation.act.gov.au/a/2001-14" TargetMode="External"/><Relationship Id="rId151" Type="http://schemas.openxmlformats.org/officeDocument/2006/relationships/hyperlink" Target="http://www.legislation.act.gov.au/a/2009-20" TargetMode="External"/><Relationship Id="rId389" Type="http://schemas.openxmlformats.org/officeDocument/2006/relationships/hyperlink" Target="http://www.legislation.act.gov.au/a/2011-3" TargetMode="External"/><Relationship Id="rId554" Type="http://schemas.openxmlformats.org/officeDocument/2006/relationships/hyperlink" Target="http://www.legislation.act.gov.au/a/2008-37" TargetMode="External"/><Relationship Id="rId596" Type="http://schemas.openxmlformats.org/officeDocument/2006/relationships/footer" Target="footer18.xml"/><Relationship Id="rId193" Type="http://schemas.openxmlformats.org/officeDocument/2006/relationships/hyperlink" Target="http://www.legislation.act.gov.au/a/2011-22" TargetMode="External"/><Relationship Id="rId207" Type="http://schemas.openxmlformats.org/officeDocument/2006/relationships/hyperlink" Target="http://www.legislation.act.gov.au/a/2011-22" TargetMode="External"/><Relationship Id="rId249" Type="http://schemas.openxmlformats.org/officeDocument/2006/relationships/hyperlink" Target="http://www.legislation.act.gov.au/a/2011-22" TargetMode="External"/><Relationship Id="rId414" Type="http://schemas.openxmlformats.org/officeDocument/2006/relationships/hyperlink" Target="http://www.legislation.act.gov.au/a/2015-18" TargetMode="External"/><Relationship Id="rId456" Type="http://schemas.openxmlformats.org/officeDocument/2006/relationships/hyperlink" Target="http://www.legislation.act.gov.au/a/2008-37" TargetMode="External"/><Relationship Id="rId498" Type="http://schemas.openxmlformats.org/officeDocument/2006/relationships/hyperlink" Target="http://www.legislation.act.gov.au/a/2015-18"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2001-14" TargetMode="External"/><Relationship Id="rId260" Type="http://schemas.openxmlformats.org/officeDocument/2006/relationships/hyperlink" Target="http://www.legislation.act.gov.au/a/2009-40" TargetMode="External"/><Relationship Id="rId316" Type="http://schemas.openxmlformats.org/officeDocument/2006/relationships/hyperlink" Target="http://www.legislation.act.gov.au/a/2011-22" TargetMode="External"/><Relationship Id="rId523" Type="http://schemas.openxmlformats.org/officeDocument/2006/relationships/hyperlink" Target="http://www.legislation.act.gov.au/a/2009-40" TargetMode="External"/><Relationship Id="rId55" Type="http://schemas.openxmlformats.org/officeDocument/2006/relationships/hyperlink" Target="http://www.legislation.act.gov.au/a/2001-14" TargetMode="External"/><Relationship Id="rId97" Type="http://schemas.openxmlformats.org/officeDocument/2006/relationships/hyperlink" Target="http://www.legislation.act.gov.au/a/2001-14" TargetMode="External"/><Relationship Id="rId120" Type="http://schemas.openxmlformats.org/officeDocument/2006/relationships/hyperlink" Target="http://www.legislation.act.gov.au/a/2001-14" TargetMode="External"/><Relationship Id="rId358" Type="http://schemas.openxmlformats.org/officeDocument/2006/relationships/hyperlink" Target="http://www.legislation.act.gov.au/a/2006-57" TargetMode="External"/><Relationship Id="rId565" Type="http://schemas.openxmlformats.org/officeDocument/2006/relationships/hyperlink" Target="http://www.legislation.act.gov.au/a/2010-18" TargetMode="External"/><Relationship Id="rId162" Type="http://schemas.openxmlformats.org/officeDocument/2006/relationships/hyperlink" Target="http://www.legislation.act.gov.au/a/2014-48" TargetMode="External"/><Relationship Id="rId218" Type="http://schemas.openxmlformats.org/officeDocument/2006/relationships/hyperlink" Target="http://www.legislation.act.gov.au/a/2009-40" TargetMode="External"/><Relationship Id="rId425" Type="http://schemas.openxmlformats.org/officeDocument/2006/relationships/hyperlink" Target="http://www.legislation.act.gov.au/a/2015-18" TargetMode="External"/><Relationship Id="rId467" Type="http://schemas.openxmlformats.org/officeDocument/2006/relationships/hyperlink" Target="http://www.legislation.act.gov.au/a/2008-37" TargetMode="External"/><Relationship Id="rId271" Type="http://schemas.openxmlformats.org/officeDocument/2006/relationships/hyperlink" Target="http://www.legislation.act.gov.au/a/2011-51" TargetMode="External"/><Relationship Id="rId24" Type="http://schemas.openxmlformats.org/officeDocument/2006/relationships/footer" Target="footer4.xml"/><Relationship Id="rId66" Type="http://schemas.openxmlformats.org/officeDocument/2006/relationships/hyperlink" Target="http://www.comlaw.gov.au/Series/C2004A00757" TargetMode="External"/><Relationship Id="rId131" Type="http://schemas.openxmlformats.org/officeDocument/2006/relationships/footer" Target="footer10.xml"/><Relationship Id="rId327" Type="http://schemas.openxmlformats.org/officeDocument/2006/relationships/hyperlink" Target="http://www.legislation.act.gov.au/a/2015-18" TargetMode="External"/><Relationship Id="rId369" Type="http://schemas.openxmlformats.org/officeDocument/2006/relationships/hyperlink" Target="http://www.legislation.act.gov.au/a/2011-22" TargetMode="External"/><Relationship Id="rId534" Type="http://schemas.openxmlformats.org/officeDocument/2006/relationships/hyperlink" Target="http://www.legislation.act.gov.au/a/2006-57" TargetMode="External"/><Relationship Id="rId576" Type="http://schemas.openxmlformats.org/officeDocument/2006/relationships/hyperlink" Target="http://www.legislation.act.gov.au/a/2012-21" TargetMode="External"/><Relationship Id="rId173" Type="http://schemas.openxmlformats.org/officeDocument/2006/relationships/hyperlink" Target="http://www.legislation.act.gov.au/a/2009-40" TargetMode="External"/><Relationship Id="rId229" Type="http://schemas.openxmlformats.org/officeDocument/2006/relationships/hyperlink" Target="http://www.legislation.act.gov.au/a/2009-40" TargetMode="External"/><Relationship Id="rId380" Type="http://schemas.openxmlformats.org/officeDocument/2006/relationships/hyperlink" Target="http://www.legislation.act.gov.au/a/2006-57" TargetMode="External"/><Relationship Id="rId436" Type="http://schemas.openxmlformats.org/officeDocument/2006/relationships/hyperlink" Target="http://www.legislation.act.gov.au/a/2006-57" TargetMode="External"/><Relationship Id="rId240" Type="http://schemas.openxmlformats.org/officeDocument/2006/relationships/hyperlink" Target="http://www.legislation.act.gov.au/a/2009-40" TargetMode="External"/><Relationship Id="rId478" Type="http://schemas.openxmlformats.org/officeDocument/2006/relationships/hyperlink" Target="http://www.legislation.act.gov.au/a/2009-40" TargetMode="External"/><Relationship Id="rId35" Type="http://schemas.openxmlformats.org/officeDocument/2006/relationships/hyperlink" Target="http://www.comlaw.gov.au/Series/C2011A00012"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2001-14" TargetMode="External"/><Relationship Id="rId282" Type="http://schemas.openxmlformats.org/officeDocument/2006/relationships/hyperlink" Target="http://www.legislation.act.gov.au/a/2006-57" TargetMode="External"/><Relationship Id="rId338" Type="http://schemas.openxmlformats.org/officeDocument/2006/relationships/hyperlink" Target="http://www.legislation.act.gov.au/a/2015-18" TargetMode="External"/><Relationship Id="rId503" Type="http://schemas.openxmlformats.org/officeDocument/2006/relationships/hyperlink" Target="http://www.legislation.act.gov.au/a/2015-15/default.asp" TargetMode="External"/><Relationship Id="rId545" Type="http://schemas.openxmlformats.org/officeDocument/2006/relationships/hyperlink" Target="http://www.legislation.act.gov.au/a/2006-57" TargetMode="External"/><Relationship Id="rId587" Type="http://schemas.openxmlformats.org/officeDocument/2006/relationships/header" Target="header12.xm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2008-20" TargetMode="External"/><Relationship Id="rId184" Type="http://schemas.openxmlformats.org/officeDocument/2006/relationships/hyperlink" Target="http://www.legislation.act.gov.au/a/2011-22" TargetMode="External"/><Relationship Id="rId391" Type="http://schemas.openxmlformats.org/officeDocument/2006/relationships/hyperlink" Target="http://www.legislation.act.gov.au/a/2015-33" TargetMode="External"/><Relationship Id="rId405" Type="http://schemas.openxmlformats.org/officeDocument/2006/relationships/hyperlink" Target="http://www.legislation.act.gov.au/a/2006-57" TargetMode="External"/><Relationship Id="rId447" Type="http://schemas.openxmlformats.org/officeDocument/2006/relationships/hyperlink" Target="http://www.legislation.act.gov.au/a/2006-57" TargetMode="External"/><Relationship Id="rId251" Type="http://schemas.openxmlformats.org/officeDocument/2006/relationships/hyperlink" Target="http://www.legislation.act.gov.au/a/2009-40" TargetMode="External"/><Relationship Id="rId489" Type="http://schemas.openxmlformats.org/officeDocument/2006/relationships/hyperlink" Target="http://www.legislation.act.gov.au/a/2006-57" TargetMode="External"/><Relationship Id="rId46" Type="http://schemas.openxmlformats.org/officeDocument/2006/relationships/hyperlink" Target="http://www.legislation.act.gov.au/a/1997-69" TargetMode="External"/><Relationship Id="rId293" Type="http://schemas.openxmlformats.org/officeDocument/2006/relationships/hyperlink" Target="http://www.legislation.act.gov.au/a/2011-22" TargetMode="External"/><Relationship Id="rId307" Type="http://schemas.openxmlformats.org/officeDocument/2006/relationships/hyperlink" Target="http://www.legislation.act.gov.au/a/2006-57" TargetMode="External"/><Relationship Id="rId349" Type="http://schemas.openxmlformats.org/officeDocument/2006/relationships/hyperlink" Target="http://www.legislation.act.gov.au/a/2006-57" TargetMode="External"/><Relationship Id="rId514" Type="http://schemas.openxmlformats.org/officeDocument/2006/relationships/hyperlink" Target="http://www.legislation.act.gov.au/a/2015-18" TargetMode="External"/><Relationship Id="rId556" Type="http://schemas.openxmlformats.org/officeDocument/2006/relationships/hyperlink" Target="http://www.legislation.act.gov.au/a/2008-37" TargetMode="External"/><Relationship Id="rId88" Type="http://schemas.openxmlformats.org/officeDocument/2006/relationships/hyperlink" Target="http://www.legislation.act.gov.au/a/2001-14" TargetMode="External"/><Relationship Id="rId111" Type="http://schemas.openxmlformats.org/officeDocument/2006/relationships/hyperlink" Target="http://www.legislation.act.gov.au/a/2008-35" TargetMode="External"/><Relationship Id="rId153" Type="http://schemas.openxmlformats.org/officeDocument/2006/relationships/hyperlink" Target="http://www.legislation.act.gov.au/a/2010-7" TargetMode="External"/><Relationship Id="rId195" Type="http://schemas.openxmlformats.org/officeDocument/2006/relationships/hyperlink" Target="http://www.legislation.act.gov.au/a/2009-40" TargetMode="External"/><Relationship Id="rId209" Type="http://schemas.openxmlformats.org/officeDocument/2006/relationships/hyperlink" Target="http://www.legislation.act.gov.au/a/2011-22" TargetMode="External"/><Relationship Id="rId360" Type="http://schemas.openxmlformats.org/officeDocument/2006/relationships/hyperlink" Target="http://www.legislation.act.gov.au/a/2006-57" TargetMode="External"/><Relationship Id="rId416" Type="http://schemas.openxmlformats.org/officeDocument/2006/relationships/hyperlink" Target="http://www.legislation.act.gov.au/a/2015-18" TargetMode="External"/><Relationship Id="rId598" Type="http://schemas.openxmlformats.org/officeDocument/2006/relationships/footer" Target="footer19.xml"/><Relationship Id="rId220" Type="http://schemas.openxmlformats.org/officeDocument/2006/relationships/hyperlink" Target="http://www.legislation.act.gov.au/a/2009-40" TargetMode="External"/><Relationship Id="rId458" Type="http://schemas.openxmlformats.org/officeDocument/2006/relationships/hyperlink" Target="http://www.legislation.act.gov.au/a/2008-37"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06-57" TargetMode="External"/><Relationship Id="rId318" Type="http://schemas.openxmlformats.org/officeDocument/2006/relationships/hyperlink" Target="http://www.legislation.act.gov.au/a/2011-22" TargetMode="External"/><Relationship Id="rId525" Type="http://schemas.openxmlformats.org/officeDocument/2006/relationships/hyperlink" Target="http://www.legislation.act.gov.au/a/2009-40" TargetMode="External"/><Relationship Id="rId567" Type="http://schemas.openxmlformats.org/officeDocument/2006/relationships/hyperlink" Target="http://www.legislation.act.gov.au/a/2010-22" TargetMode="External"/><Relationship Id="rId99" Type="http://schemas.openxmlformats.org/officeDocument/2006/relationships/hyperlink" Target="http://www.legislation.act.gov.au/a/2001-14" TargetMode="External"/><Relationship Id="rId122" Type="http://schemas.openxmlformats.org/officeDocument/2006/relationships/hyperlink" Target="http://www.legislation.act.gov.au/a/2001-14" TargetMode="External"/><Relationship Id="rId164" Type="http://schemas.openxmlformats.org/officeDocument/2006/relationships/hyperlink" Target="http://www.legislation.act.gov.au/a/2015-16" TargetMode="External"/><Relationship Id="rId371" Type="http://schemas.openxmlformats.org/officeDocument/2006/relationships/hyperlink" Target="http://www.legislation.act.gov.au/a/2010-18" TargetMode="External"/><Relationship Id="rId427" Type="http://schemas.openxmlformats.org/officeDocument/2006/relationships/hyperlink" Target="http://www.legislation.act.gov.au/a/2006-57" TargetMode="External"/><Relationship Id="rId469" Type="http://schemas.openxmlformats.org/officeDocument/2006/relationships/hyperlink" Target="http://www.legislation.act.gov.au/a/2011-22" TargetMode="External"/><Relationship Id="rId26" Type="http://schemas.openxmlformats.org/officeDocument/2006/relationships/footer" Target="footer6.xml"/><Relationship Id="rId231" Type="http://schemas.openxmlformats.org/officeDocument/2006/relationships/hyperlink" Target="http://www.legislation.act.gov.au/a/2009-40" TargetMode="External"/><Relationship Id="rId273" Type="http://schemas.openxmlformats.org/officeDocument/2006/relationships/hyperlink" Target="http://www.legislation.act.gov.au/a/2010-22" TargetMode="External"/><Relationship Id="rId329" Type="http://schemas.openxmlformats.org/officeDocument/2006/relationships/hyperlink" Target="http://www.legislation.act.gov.au/a/2015-18" TargetMode="External"/><Relationship Id="rId480" Type="http://schemas.openxmlformats.org/officeDocument/2006/relationships/hyperlink" Target="http://www.legislation.act.gov.au/a/2009-40" TargetMode="External"/><Relationship Id="rId536" Type="http://schemas.openxmlformats.org/officeDocument/2006/relationships/hyperlink" Target="http://www.legislation.act.gov.au/a/2015-15/default.asp" TargetMode="External"/><Relationship Id="rId68" Type="http://schemas.openxmlformats.org/officeDocument/2006/relationships/hyperlink" Target="http://www.legislation.act.gov.au/a/2001-14" TargetMode="External"/><Relationship Id="rId133" Type="http://schemas.openxmlformats.org/officeDocument/2006/relationships/hyperlink" Target="http://www.legislation.act.gov.au/a/2001-14" TargetMode="External"/><Relationship Id="rId175" Type="http://schemas.openxmlformats.org/officeDocument/2006/relationships/hyperlink" Target="http://www.legislation.act.gov.au/a/2011-22" TargetMode="External"/><Relationship Id="rId340" Type="http://schemas.openxmlformats.org/officeDocument/2006/relationships/hyperlink" Target="http://www.legislation.act.gov.au/a/2011-22" TargetMode="External"/><Relationship Id="rId578" Type="http://schemas.openxmlformats.org/officeDocument/2006/relationships/hyperlink" Target="http://www.legislation.act.gov.au/a/2014-48" TargetMode="External"/><Relationship Id="rId200" Type="http://schemas.openxmlformats.org/officeDocument/2006/relationships/hyperlink" Target="http://www.legislation.act.gov.au/a/2009-40" TargetMode="External"/><Relationship Id="rId382" Type="http://schemas.openxmlformats.org/officeDocument/2006/relationships/hyperlink" Target="http://www.legislation.act.gov.au/a/2010-18" TargetMode="External"/><Relationship Id="rId438" Type="http://schemas.openxmlformats.org/officeDocument/2006/relationships/hyperlink" Target="http://www.legislation.act.gov.au/a/2015-18" TargetMode="External"/><Relationship Id="rId242" Type="http://schemas.openxmlformats.org/officeDocument/2006/relationships/hyperlink" Target="http://www.legislation.act.gov.au/a/2011-22" TargetMode="External"/><Relationship Id="rId284" Type="http://schemas.openxmlformats.org/officeDocument/2006/relationships/hyperlink" Target="http://www.legislation.act.gov.au/a/2011-22" TargetMode="External"/><Relationship Id="rId491" Type="http://schemas.openxmlformats.org/officeDocument/2006/relationships/hyperlink" Target="http://www.legislation.act.gov.au/a/2008-37" TargetMode="External"/><Relationship Id="rId505" Type="http://schemas.openxmlformats.org/officeDocument/2006/relationships/hyperlink" Target="http://www.legislation.act.gov.au/a/2015-15/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173</Pages>
  <Words>33999</Words>
  <Characters>175458</Characters>
  <Application>Microsoft Office Word</Application>
  <DocSecurity>0</DocSecurity>
  <Lines>4807</Lines>
  <Paragraphs>2920</Paragraphs>
  <ScaleCrop>false</ScaleCrop>
  <HeadingPairs>
    <vt:vector size="2" baseType="variant">
      <vt:variant>
        <vt:lpstr>Title</vt:lpstr>
      </vt:variant>
      <vt:variant>
        <vt:i4>1</vt:i4>
      </vt:variant>
    </vt:vector>
  </HeadingPairs>
  <TitlesOfParts>
    <vt:vector size="1" baseType="lpstr">
      <vt:lpstr>Education Act 2004</vt:lpstr>
    </vt:vector>
  </TitlesOfParts>
  <Manager>bill</Manager>
  <Company>Section</Company>
  <LinksUpToDate>false</LinksUpToDate>
  <CharactersWithSpaces>207912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Education Act 2004</dc:title>
  <dc:creator>Ann Moxon</dc:creator>
  <cp:keywords>R23</cp:keywords>
  <dc:description/>
  <cp:lastModifiedBy>PCODCS</cp:lastModifiedBy>
  <cp:revision>4</cp:revision>
  <cp:lastPrinted>2015-10-09T00:19:00Z</cp:lastPrinted>
  <dcterms:created xsi:type="dcterms:W3CDTF">2019-12-18T05:11:00Z</dcterms:created>
  <dcterms:modified xsi:type="dcterms:W3CDTF">2019-12-18T05:12:00Z</dcterms:modified>
  <cp:category>R23</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-04/03/19</vt:lpwstr>
  </property>
  <property fmtid="{D5CDD505-2E9C-101B-9397-08002B2CF9AE}" pid="5" name="RepubDt">
    <vt:lpwstr>14/10/15</vt:lpwstr>
  </property>
  <property fmtid="{D5CDD505-2E9C-101B-9397-08002B2CF9AE}" pid="6" name="StartDt">
    <vt:lpwstr>14/10/15</vt:lpwstr>
  </property>
  <property fmtid="{D5CDD505-2E9C-101B-9397-08002B2CF9AE}" pid="7" name="DMSID">
    <vt:lpwstr>1016404</vt:lpwstr>
  </property>
  <property fmtid="{D5CDD505-2E9C-101B-9397-08002B2CF9AE}" pid="8" name="CHECKEDOUTFROMJMS">
    <vt:lpwstr/>
  </property>
  <property fmtid="{D5CDD505-2E9C-101B-9397-08002B2CF9AE}" pid="9" name="JMSREQUIREDCHECKIN">
    <vt:lpwstr/>
  </property>
</Properties>
</file>