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026ECF41" w:rsidR="001A36DA" w:rsidRDefault="00481CF0" w:rsidP="001A36DA">
      <w:pPr>
        <w:pStyle w:val="Billname1"/>
      </w:pPr>
      <w:r>
        <w:fldChar w:fldCharType="begin"/>
      </w:r>
      <w:r>
        <w:instrText xml:space="preserve"> REF Citation \*charformat </w:instrText>
      </w:r>
      <w:r>
        <w:fldChar w:fldCharType="separate"/>
      </w:r>
      <w:r w:rsidR="002249B5">
        <w:t>Gaming Machine Act 2004</w:t>
      </w:r>
      <w:r>
        <w:fldChar w:fldCharType="end"/>
      </w:r>
      <w:r w:rsidR="001A36DA">
        <w:t xml:space="preserve">    </w:t>
      </w:r>
    </w:p>
    <w:p w14:paraId="2103E698" w14:textId="6D0F8FDF" w:rsidR="001A36DA" w:rsidRDefault="005C4FF1" w:rsidP="001A36DA">
      <w:pPr>
        <w:pStyle w:val="ActNo"/>
      </w:pPr>
      <w:bookmarkStart w:id="1" w:name="LawNo"/>
      <w:r>
        <w:t>A2004-34</w:t>
      </w:r>
      <w:bookmarkEnd w:id="1"/>
    </w:p>
    <w:p w14:paraId="2DB20ADE" w14:textId="66288D37" w:rsidR="001A36DA" w:rsidRDefault="001A36DA" w:rsidP="001A36DA">
      <w:pPr>
        <w:pStyle w:val="RepubNo"/>
      </w:pPr>
      <w:r>
        <w:t xml:space="preserve">Republication No </w:t>
      </w:r>
      <w:bookmarkStart w:id="2" w:name="RepubNo"/>
      <w:r w:rsidR="005C4FF1">
        <w:t>57</w:t>
      </w:r>
      <w:bookmarkEnd w:id="2"/>
    </w:p>
    <w:p w14:paraId="2257C296" w14:textId="5EED548C" w:rsidR="001A36DA" w:rsidRDefault="001A36DA" w:rsidP="001A36DA">
      <w:pPr>
        <w:pStyle w:val="EffectiveDate"/>
      </w:pPr>
      <w:r>
        <w:t xml:space="preserve">Effective:  </w:t>
      </w:r>
      <w:bookmarkStart w:id="3" w:name="EffectiveDate"/>
      <w:r w:rsidR="005C4FF1">
        <w:t>2 April 2024</w:t>
      </w:r>
      <w:bookmarkEnd w:id="3"/>
      <w:r w:rsidR="005C4FF1">
        <w:t xml:space="preserve"> – </w:t>
      </w:r>
      <w:bookmarkStart w:id="4" w:name="EndEffDate"/>
      <w:r w:rsidR="005C4FF1">
        <w:t>30 June 2024</w:t>
      </w:r>
      <w:bookmarkEnd w:id="4"/>
    </w:p>
    <w:p w14:paraId="1BD0C977" w14:textId="2B5F4F98" w:rsidR="001A36DA" w:rsidRDefault="001A36DA" w:rsidP="001A36DA">
      <w:pPr>
        <w:pStyle w:val="CoverInForce"/>
      </w:pPr>
      <w:r>
        <w:t xml:space="preserve">Republication date: </w:t>
      </w:r>
      <w:bookmarkStart w:id="5" w:name="InForceDate"/>
      <w:r w:rsidR="005C4FF1">
        <w:t>2 April 2024</w:t>
      </w:r>
      <w:bookmarkEnd w:id="5"/>
    </w:p>
    <w:p w14:paraId="2706DE66" w14:textId="794DA83E" w:rsidR="001A36DA" w:rsidRPr="008200C8" w:rsidRDefault="001A36DA" w:rsidP="00C7180A">
      <w:pPr>
        <w:pStyle w:val="CoverInForce"/>
      </w:pPr>
      <w:r>
        <w:t xml:space="preserve">Last amendment made by </w:t>
      </w:r>
      <w:bookmarkStart w:id="6" w:name="LastAmdt"/>
      <w:r w:rsidRPr="001A36DA">
        <w:rPr>
          <w:rStyle w:val="charCitHyperlinkAbbrev"/>
        </w:rPr>
        <w:fldChar w:fldCharType="begin"/>
      </w:r>
      <w:r w:rsidR="005C4FF1">
        <w:rPr>
          <w:rStyle w:val="charCitHyperlinkAbbrev"/>
        </w:rPr>
        <w:instrText>HYPERLINK "http://www.legislation.act.gov.au/a/2024-1/" \o "Gaming Machine Amendment Act 2024"</w:instrText>
      </w:r>
      <w:r w:rsidRPr="001A36DA">
        <w:rPr>
          <w:rStyle w:val="charCitHyperlinkAbbrev"/>
        </w:rPr>
      </w:r>
      <w:r w:rsidRPr="001A36DA">
        <w:rPr>
          <w:rStyle w:val="charCitHyperlinkAbbrev"/>
        </w:rPr>
        <w:fldChar w:fldCharType="separate"/>
      </w:r>
      <w:r w:rsidR="005C4FF1">
        <w:rPr>
          <w:rStyle w:val="charCitHyperlinkAbbrev"/>
        </w:rPr>
        <w:t>A2024</w:t>
      </w:r>
      <w:r w:rsidR="005C4FF1">
        <w:rPr>
          <w:rStyle w:val="charCitHyperlinkAbbrev"/>
        </w:rPr>
        <w:noBreakHyphen/>
        <w:t>1</w:t>
      </w:r>
      <w:r w:rsidRPr="001A36DA">
        <w:rPr>
          <w:rStyle w:val="charCitHyperlinkAbbrev"/>
        </w:rPr>
        <w:fldChar w:fldCharType="end"/>
      </w:r>
      <w:bookmarkEnd w:id="6"/>
      <w:r w:rsidR="00B918DA" w:rsidRPr="008200C8">
        <w:rPr>
          <w:rStyle w:val="charCitHyperlinkAbbrev"/>
          <w:color w:val="auto"/>
        </w:rPr>
        <w:br/>
        <w:t xml:space="preserve">(republication for expiry of provisions (s </w:t>
      </w:r>
      <w:r w:rsidR="008200C8" w:rsidRPr="008200C8">
        <w:rPr>
          <w:rStyle w:val="charCitHyperlinkAbbrev"/>
          <w:color w:val="auto"/>
        </w:rPr>
        <w:t>10G, s 10U (2)</w:t>
      </w:r>
      <w:r w:rsidR="00B918DA" w:rsidRPr="008200C8">
        <w:rPr>
          <w:rStyle w:val="charCitHyperlinkAbbrev"/>
          <w:color w:val="auto"/>
        </w:rPr>
        <w:t>))</w:t>
      </w:r>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037C906C" w:rsidR="001A36DA" w:rsidRDefault="001A36DA" w:rsidP="001A36DA">
      <w:pPr>
        <w:pStyle w:val="CoverText"/>
      </w:pPr>
      <w:r>
        <w:t xml:space="preserve">This is a republication of the </w:t>
      </w:r>
      <w:r w:rsidRPr="005C4FF1">
        <w:rPr>
          <w:i/>
        </w:rPr>
        <w:fldChar w:fldCharType="begin"/>
      </w:r>
      <w:r w:rsidRPr="005C4FF1">
        <w:rPr>
          <w:i/>
        </w:rPr>
        <w:instrText xml:space="preserve"> REF citation *\charformat  \* MERGEFORMAT </w:instrText>
      </w:r>
      <w:r w:rsidRPr="005C4FF1">
        <w:rPr>
          <w:i/>
        </w:rPr>
        <w:fldChar w:fldCharType="separate"/>
      </w:r>
      <w:r w:rsidR="002249B5" w:rsidRPr="002249B5">
        <w:rPr>
          <w:i/>
        </w:rPr>
        <w:t>Gaming Machine Act 2004</w:t>
      </w:r>
      <w:r w:rsidRPr="005C4FF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81CF0">
        <w:fldChar w:fldCharType="begin"/>
      </w:r>
      <w:r w:rsidR="00481CF0">
        <w:instrText xml:space="preserve"> REF InForceDate *\charformat </w:instrText>
      </w:r>
      <w:r w:rsidR="00481CF0">
        <w:fldChar w:fldCharType="separate"/>
      </w:r>
      <w:r w:rsidR="002249B5">
        <w:t>2 April 2024</w:t>
      </w:r>
      <w:r w:rsidR="00481CF0">
        <w:fldChar w:fldCharType="end"/>
      </w:r>
      <w:r w:rsidRPr="0074598E">
        <w:rPr>
          <w:rStyle w:val="charItals"/>
        </w:rPr>
        <w:t xml:space="preserve">.  </w:t>
      </w:r>
      <w:r>
        <w:t xml:space="preserve">It also includes any commencement, amendment, repeal or expiry affecting this republished law to </w:t>
      </w:r>
      <w:r w:rsidR="00481CF0">
        <w:fldChar w:fldCharType="begin"/>
      </w:r>
      <w:r w:rsidR="00481CF0">
        <w:instrText xml:space="preserve"> REF EffectiveDate *\charformat </w:instrText>
      </w:r>
      <w:r w:rsidR="00481CF0">
        <w:fldChar w:fldCharType="separate"/>
      </w:r>
      <w:r w:rsidR="002249B5">
        <w:t>2 April 2024</w:t>
      </w:r>
      <w:r w:rsidR="00481CF0">
        <w:fldChar w:fldCharType="end"/>
      </w:r>
      <w:r>
        <w:t>.</w:t>
      </w:r>
    </w:p>
    <w:p w14:paraId="5EF859C9" w14:textId="0092F53A" w:rsidR="001A36DA" w:rsidRDefault="001A36DA" w:rsidP="001A36DA">
      <w:pPr>
        <w:pStyle w:val="CoverText"/>
      </w:pPr>
      <w:r>
        <w:t>The legislation history and amendment history of the republished law are set out in endnotes 3 and 4.</w:t>
      </w:r>
    </w:p>
    <w:p w14:paraId="78996995" w14:textId="77777777" w:rsidR="001A36DA" w:rsidRDefault="001A36DA" w:rsidP="001A36DA">
      <w:pPr>
        <w:pStyle w:val="CoverSubHdg"/>
      </w:pPr>
      <w:r>
        <w:t>Kinds of republications</w:t>
      </w:r>
    </w:p>
    <w:p w14:paraId="307469BF" w14:textId="2236FC29"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36805F15"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2DFAEAB6"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2BE934E7" w:rsidR="001A36DA" w:rsidRDefault="001A36DA" w:rsidP="001A36DA">
      <w:pPr>
        <w:pStyle w:val="CoverText"/>
      </w:pPr>
      <w:r w:rsidRPr="00510482">
        <w:t>This republication</w:t>
      </w:r>
      <w:r w:rsidR="00563430">
        <w:t xml:space="preserve"> does not</w:t>
      </w:r>
      <w:r w:rsidR="000026ED" w:rsidRPr="00510482">
        <w:t xml:space="preserve"> include</w:t>
      </w:r>
      <w:r w:rsidR="00265D8E" w:rsidRPr="00510482">
        <w:t xml:space="preserve"> amendments</w:t>
      </w:r>
      <w:r w:rsidRPr="00510482">
        <w:t xml:space="preserve"> made under part 11.3 (see endnote 1).</w:t>
      </w:r>
    </w:p>
    <w:p w14:paraId="1B5B5B36" w14:textId="77777777" w:rsidR="001A36DA" w:rsidRDefault="001A36DA" w:rsidP="001A36DA">
      <w:pPr>
        <w:pStyle w:val="CoverSubHdg"/>
      </w:pPr>
      <w:r>
        <w:t>Uncommenced provisions and amendments</w:t>
      </w:r>
    </w:p>
    <w:p w14:paraId="1AC6F2D2" w14:textId="586DF05A"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077BEA7A"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004E11B3"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2F1CE789" w:rsidR="001A36DA" w:rsidRDefault="00481CF0" w:rsidP="001A36DA">
      <w:pPr>
        <w:pStyle w:val="Billname"/>
      </w:pPr>
      <w:r>
        <w:fldChar w:fldCharType="begin"/>
      </w:r>
      <w:r>
        <w:instrText xml:space="preserve"> REF Citation \*charformat  \* MERGEFORMAT </w:instrText>
      </w:r>
      <w:r>
        <w:fldChar w:fldCharType="separate"/>
      </w:r>
      <w:r w:rsidR="002249B5">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62ADF35B" w14:textId="14437840" w:rsidR="002C0597" w:rsidRDefault="002C059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328337" w:history="1">
        <w:r w:rsidRPr="00BE2351">
          <w:t>Part 1</w:t>
        </w:r>
        <w:r>
          <w:rPr>
            <w:rFonts w:asciiTheme="minorHAnsi" w:eastAsiaTheme="minorEastAsia" w:hAnsiTheme="minorHAnsi" w:cstheme="minorBidi"/>
            <w:b w:val="0"/>
            <w:kern w:val="2"/>
            <w:sz w:val="22"/>
            <w:szCs w:val="22"/>
            <w:lang w:eastAsia="en-AU"/>
            <w14:ligatures w14:val="standardContextual"/>
          </w:rPr>
          <w:tab/>
        </w:r>
        <w:r w:rsidRPr="00BE2351">
          <w:t>Preliminary</w:t>
        </w:r>
        <w:r w:rsidRPr="002C0597">
          <w:rPr>
            <w:vanish/>
          </w:rPr>
          <w:tab/>
        </w:r>
        <w:r w:rsidRPr="002C0597">
          <w:rPr>
            <w:vanish/>
          </w:rPr>
          <w:fldChar w:fldCharType="begin"/>
        </w:r>
        <w:r w:rsidRPr="002C0597">
          <w:rPr>
            <w:vanish/>
          </w:rPr>
          <w:instrText xml:space="preserve"> PAGEREF _Toc161328337 \h </w:instrText>
        </w:r>
        <w:r w:rsidRPr="002C0597">
          <w:rPr>
            <w:vanish/>
          </w:rPr>
        </w:r>
        <w:r w:rsidRPr="002C0597">
          <w:rPr>
            <w:vanish/>
          </w:rPr>
          <w:fldChar w:fldCharType="separate"/>
        </w:r>
        <w:r w:rsidR="002249B5">
          <w:rPr>
            <w:vanish/>
          </w:rPr>
          <w:t>2</w:t>
        </w:r>
        <w:r w:rsidRPr="002C0597">
          <w:rPr>
            <w:vanish/>
          </w:rPr>
          <w:fldChar w:fldCharType="end"/>
        </w:r>
      </w:hyperlink>
    </w:p>
    <w:p w14:paraId="465DE85A" w14:textId="009E2FF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38" w:history="1">
        <w:r w:rsidRPr="00BE2351">
          <w:t>1</w:t>
        </w:r>
        <w:r>
          <w:rPr>
            <w:rFonts w:asciiTheme="minorHAnsi" w:eastAsiaTheme="minorEastAsia" w:hAnsiTheme="minorHAnsi" w:cstheme="minorBidi"/>
            <w:kern w:val="2"/>
            <w:sz w:val="22"/>
            <w:szCs w:val="22"/>
            <w:lang w:eastAsia="en-AU"/>
            <w14:ligatures w14:val="standardContextual"/>
          </w:rPr>
          <w:tab/>
        </w:r>
        <w:r w:rsidRPr="00BE2351">
          <w:t>Name of Act</w:t>
        </w:r>
        <w:r>
          <w:tab/>
        </w:r>
        <w:r>
          <w:fldChar w:fldCharType="begin"/>
        </w:r>
        <w:r>
          <w:instrText xml:space="preserve"> PAGEREF _Toc161328338 \h </w:instrText>
        </w:r>
        <w:r>
          <w:fldChar w:fldCharType="separate"/>
        </w:r>
        <w:r w:rsidR="002249B5">
          <w:t>2</w:t>
        </w:r>
        <w:r>
          <w:fldChar w:fldCharType="end"/>
        </w:r>
      </w:hyperlink>
    </w:p>
    <w:p w14:paraId="1BA79146" w14:textId="2883A00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39" w:history="1">
        <w:r w:rsidRPr="00BE2351">
          <w:t>3</w:t>
        </w:r>
        <w:r>
          <w:rPr>
            <w:rFonts w:asciiTheme="minorHAnsi" w:eastAsiaTheme="minorEastAsia" w:hAnsiTheme="minorHAnsi" w:cstheme="minorBidi"/>
            <w:kern w:val="2"/>
            <w:sz w:val="22"/>
            <w:szCs w:val="22"/>
            <w:lang w:eastAsia="en-AU"/>
            <w14:ligatures w14:val="standardContextual"/>
          </w:rPr>
          <w:tab/>
        </w:r>
        <w:r w:rsidRPr="00BE2351">
          <w:t>Dictionary</w:t>
        </w:r>
        <w:r>
          <w:tab/>
        </w:r>
        <w:r>
          <w:fldChar w:fldCharType="begin"/>
        </w:r>
        <w:r>
          <w:instrText xml:space="preserve"> PAGEREF _Toc161328339 \h </w:instrText>
        </w:r>
        <w:r>
          <w:fldChar w:fldCharType="separate"/>
        </w:r>
        <w:r w:rsidR="002249B5">
          <w:t>2</w:t>
        </w:r>
        <w:r>
          <w:fldChar w:fldCharType="end"/>
        </w:r>
      </w:hyperlink>
    </w:p>
    <w:p w14:paraId="067CF656" w14:textId="75F121D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0" w:history="1">
        <w:r w:rsidRPr="00BE2351">
          <w:t>4</w:t>
        </w:r>
        <w:r>
          <w:rPr>
            <w:rFonts w:asciiTheme="minorHAnsi" w:eastAsiaTheme="minorEastAsia" w:hAnsiTheme="minorHAnsi" w:cstheme="minorBidi"/>
            <w:kern w:val="2"/>
            <w:sz w:val="22"/>
            <w:szCs w:val="22"/>
            <w:lang w:eastAsia="en-AU"/>
            <w14:ligatures w14:val="standardContextual"/>
          </w:rPr>
          <w:tab/>
        </w:r>
        <w:r w:rsidRPr="00BE2351">
          <w:t>Notes</w:t>
        </w:r>
        <w:r>
          <w:tab/>
        </w:r>
        <w:r>
          <w:fldChar w:fldCharType="begin"/>
        </w:r>
        <w:r>
          <w:instrText xml:space="preserve"> PAGEREF _Toc161328340 \h </w:instrText>
        </w:r>
        <w:r>
          <w:fldChar w:fldCharType="separate"/>
        </w:r>
        <w:r w:rsidR="002249B5">
          <w:t>2</w:t>
        </w:r>
        <w:r>
          <w:fldChar w:fldCharType="end"/>
        </w:r>
      </w:hyperlink>
    </w:p>
    <w:p w14:paraId="0302F4CC" w14:textId="44E9342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1" w:history="1">
        <w:r w:rsidRPr="00BE2351">
          <w:t>5</w:t>
        </w:r>
        <w:r>
          <w:rPr>
            <w:rFonts w:asciiTheme="minorHAnsi" w:eastAsiaTheme="minorEastAsia" w:hAnsiTheme="minorHAnsi" w:cstheme="minorBidi"/>
            <w:kern w:val="2"/>
            <w:sz w:val="22"/>
            <w:szCs w:val="22"/>
            <w:lang w:eastAsia="en-AU"/>
            <w14:ligatures w14:val="standardContextual"/>
          </w:rPr>
          <w:tab/>
        </w:r>
        <w:r w:rsidRPr="00BE2351">
          <w:t>Offences against Act—application of Criminal Code etc</w:t>
        </w:r>
        <w:r>
          <w:tab/>
        </w:r>
        <w:r>
          <w:fldChar w:fldCharType="begin"/>
        </w:r>
        <w:r>
          <w:instrText xml:space="preserve"> PAGEREF _Toc161328341 \h </w:instrText>
        </w:r>
        <w:r>
          <w:fldChar w:fldCharType="separate"/>
        </w:r>
        <w:r w:rsidR="002249B5">
          <w:t>3</w:t>
        </w:r>
        <w:r>
          <w:fldChar w:fldCharType="end"/>
        </w:r>
      </w:hyperlink>
    </w:p>
    <w:p w14:paraId="2375E863" w14:textId="59040CA5"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342" w:history="1">
        <w:r w:rsidR="002C0597" w:rsidRPr="00BE2351">
          <w:t>Part 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Important concepts</w:t>
        </w:r>
        <w:r w:rsidR="002C0597" w:rsidRPr="002C0597">
          <w:rPr>
            <w:vanish/>
          </w:rPr>
          <w:tab/>
        </w:r>
        <w:r w:rsidR="002C0597" w:rsidRPr="002C0597">
          <w:rPr>
            <w:vanish/>
          </w:rPr>
          <w:fldChar w:fldCharType="begin"/>
        </w:r>
        <w:r w:rsidR="002C0597" w:rsidRPr="002C0597">
          <w:rPr>
            <w:vanish/>
          </w:rPr>
          <w:instrText xml:space="preserve"> PAGEREF _Toc161328342 \h </w:instrText>
        </w:r>
        <w:r w:rsidR="002C0597" w:rsidRPr="002C0597">
          <w:rPr>
            <w:vanish/>
          </w:rPr>
        </w:r>
        <w:r w:rsidR="002C0597" w:rsidRPr="002C0597">
          <w:rPr>
            <w:vanish/>
          </w:rPr>
          <w:fldChar w:fldCharType="separate"/>
        </w:r>
        <w:r w:rsidR="002249B5">
          <w:rPr>
            <w:vanish/>
          </w:rPr>
          <w:t>4</w:t>
        </w:r>
        <w:r w:rsidR="002C0597" w:rsidRPr="002C0597">
          <w:rPr>
            <w:vanish/>
          </w:rPr>
          <w:fldChar w:fldCharType="end"/>
        </w:r>
      </w:hyperlink>
    </w:p>
    <w:p w14:paraId="7D60F33B" w14:textId="60AF7D3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3" w:history="1">
        <w:r w:rsidRPr="00BE2351">
          <w:t>6</w:t>
        </w:r>
        <w:r>
          <w:rPr>
            <w:rFonts w:asciiTheme="minorHAnsi" w:eastAsiaTheme="minorEastAsia" w:hAnsiTheme="minorHAnsi" w:cstheme="minorBidi"/>
            <w:kern w:val="2"/>
            <w:sz w:val="22"/>
            <w:szCs w:val="22"/>
            <w:lang w:eastAsia="en-AU"/>
            <w14:ligatures w14:val="standardContextual"/>
          </w:rPr>
          <w:tab/>
        </w:r>
        <w:r w:rsidRPr="00BE2351">
          <w:t>Eligibility of individuals</w:t>
        </w:r>
        <w:r>
          <w:tab/>
        </w:r>
        <w:r>
          <w:fldChar w:fldCharType="begin"/>
        </w:r>
        <w:r>
          <w:instrText xml:space="preserve"> PAGEREF _Toc161328343 \h </w:instrText>
        </w:r>
        <w:r>
          <w:fldChar w:fldCharType="separate"/>
        </w:r>
        <w:r w:rsidR="002249B5">
          <w:t>4</w:t>
        </w:r>
        <w:r>
          <w:fldChar w:fldCharType="end"/>
        </w:r>
      </w:hyperlink>
    </w:p>
    <w:p w14:paraId="0B602A67" w14:textId="37A37AB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4" w:history="1">
        <w:r w:rsidRPr="00BE2351">
          <w:t>7</w:t>
        </w:r>
        <w:r>
          <w:rPr>
            <w:rFonts w:asciiTheme="minorHAnsi" w:eastAsiaTheme="minorEastAsia" w:hAnsiTheme="minorHAnsi" w:cstheme="minorBidi"/>
            <w:kern w:val="2"/>
            <w:sz w:val="22"/>
            <w:szCs w:val="22"/>
            <w:lang w:eastAsia="en-AU"/>
            <w14:ligatures w14:val="standardContextual"/>
          </w:rPr>
          <w:tab/>
        </w:r>
        <w:r w:rsidRPr="00BE2351">
          <w:t>Eligibility of corporations</w:t>
        </w:r>
        <w:r>
          <w:tab/>
        </w:r>
        <w:r>
          <w:fldChar w:fldCharType="begin"/>
        </w:r>
        <w:r>
          <w:instrText xml:space="preserve"> PAGEREF _Toc161328344 \h </w:instrText>
        </w:r>
        <w:r>
          <w:fldChar w:fldCharType="separate"/>
        </w:r>
        <w:r w:rsidR="002249B5">
          <w:t>5</w:t>
        </w:r>
        <w:r>
          <w:fldChar w:fldCharType="end"/>
        </w:r>
      </w:hyperlink>
    </w:p>
    <w:p w14:paraId="03477096" w14:textId="5128141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5" w:history="1">
        <w:r w:rsidRPr="00BE2351">
          <w:t>8</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influential person</w:t>
        </w:r>
        <w:r>
          <w:tab/>
        </w:r>
        <w:r>
          <w:fldChar w:fldCharType="begin"/>
        </w:r>
        <w:r>
          <w:instrText xml:space="preserve"> PAGEREF _Toc161328345 \h </w:instrText>
        </w:r>
        <w:r>
          <w:fldChar w:fldCharType="separate"/>
        </w:r>
        <w:r w:rsidR="002249B5">
          <w:t>7</w:t>
        </w:r>
        <w:r>
          <w:fldChar w:fldCharType="end"/>
        </w:r>
      </w:hyperlink>
    </w:p>
    <w:p w14:paraId="66B6E2B0" w14:textId="755B3DB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6" w:history="1">
        <w:r w:rsidRPr="00BE2351">
          <w:t>9</w:t>
        </w:r>
        <w:r>
          <w:rPr>
            <w:rFonts w:asciiTheme="minorHAnsi" w:eastAsiaTheme="minorEastAsia" w:hAnsiTheme="minorHAnsi" w:cstheme="minorBidi"/>
            <w:kern w:val="2"/>
            <w:sz w:val="22"/>
            <w:szCs w:val="22"/>
            <w:lang w:eastAsia="en-AU"/>
            <w14:ligatures w14:val="standardContextual"/>
          </w:rPr>
          <w:tab/>
        </w:r>
        <w:r w:rsidRPr="00BE2351">
          <w:t>Proper completion—applications under Act</w:t>
        </w:r>
        <w:r>
          <w:tab/>
        </w:r>
        <w:r>
          <w:fldChar w:fldCharType="begin"/>
        </w:r>
        <w:r>
          <w:instrText xml:space="preserve"> PAGEREF _Toc161328346 \h </w:instrText>
        </w:r>
        <w:r>
          <w:fldChar w:fldCharType="separate"/>
        </w:r>
        <w:r w:rsidR="002249B5">
          <w:t>8</w:t>
        </w:r>
        <w:r>
          <w:fldChar w:fldCharType="end"/>
        </w:r>
      </w:hyperlink>
    </w:p>
    <w:p w14:paraId="11235CA0" w14:textId="14B6F5CF"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347" w:history="1">
        <w:r w:rsidR="002C0597" w:rsidRPr="00BE2351">
          <w:t>Part 2A</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Reducing cap on authorisations in ACT to 4 000 or fewer</w:t>
        </w:r>
        <w:r w:rsidR="002C0597" w:rsidRPr="002C0597">
          <w:rPr>
            <w:vanish/>
          </w:rPr>
          <w:tab/>
        </w:r>
        <w:r w:rsidR="002C0597" w:rsidRPr="002C0597">
          <w:rPr>
            <w:vanish/>
          </w:rPr>
          <w:fldChar w:fldCharType="begin"/>
        </w:r>
        <w:r w:rsidR="002C0597" w:rsidRPr="002C0597">
          <w:rPr>
            <w:vanish/>
          </w:rPr>
          <w:instrText xml:space="preserve"> PAGEREF _Toc161328347 \h </w:instrText>
        </w:r>
        <w:r w:rsidR="002C0597" w:rsidRPr="002C0597">
          <w:rPr>
            <w:vanish/>
          </w:rPr>
        </w:r>
        <w:r w:rsidR="002C0597" w:rsidRPr="002C0597">
          <w:rPr>
            <w:vanish/>
          </w:rPr>
          <w:fldChar w:fldCharType="separate"/>
        </w:r>
        <w:r w:rsidR="002249B5">
          <w:rPr>
            <w:vanish/>
          </w:rPr>
          <w:t>10</w:t>
        </w:r>
        <w:r w:rsidR="002C0597" w:rsidRPr="002C0597">
          <w:rPr>
            <w:vanish/>
          </w:rPr>
          <w:fldChar w:fldCharType="end"/>
        </w:r>
      </w:hyperlink>
    </w:p>
    <w:p w14:paraId="14A512B6" w14:textId="1CF36494"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48" w:history="1">
        <w:r w:rsidR="002C0597" w:rsidRPr="00BE2351">
          <w:t>Division 2A.1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Preliminary</w:t>
        </w:r>
        <w:r w:rsidR="002C0597" w:rsidRPr="002C0597">
          <w:rPr>
            <w:vanish/>
          </w:rPr>
          <w:tab/>
        </w:r>
        <w:r w:rsidR="002C0597" w:rsidRPr="002C0597">
          <w:rPr>
            <w:vanish/>
          </w:rPr>
          <w:fldChar w:fldCharType="begin"/>
        </w:r>
        <w:r w:rsidR="002C0597" w:rsidRPr="002C0597">
          <w:rPr>
            <w:vanish/>
          </w:rPr>
          <w:instrText xml:space="preserve"> PAGEREF _Toc161328348 \h </w:instrText>
        </w:r>
        <w:r w:rsidR="002C0597" w:rsidRPr="002C0597">
          <w:rPr>
            <w:vanish/>
          </w:rPr>
        </w:r>
        <w:r w:rsidR="002C0597" w:rsidRPr="002C0597">
          <w:rPr>
            <w:vanish/>
          </w:rPr>
          <w:fldChar w:fldCharType="separate"/>
        </w:r>
        <w:r w:rsidR="002249B5">
          <w:rPr>
            <w:vanish/>
          </w:rPr>
          <w:t>10</w:t>
        </w:r>
        <w:r w:rsidR="002C0597" w:rsidRPr="002C0597">
          <w:rPr>
            <w:vanish/>
          </w:rPr>
          <w:fldChar w:fldCharType="end"/>
        </w:r>
      </w:hyperlink>
    </w:p>
    <w:p w14:paraId="1BCB8685" w14:textId="2C0CBD9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49" w:history="1">
        <w:r w:rsidRPr="00BE2351">
          <w:t>10</w:t>
        </w:r>
        <w:r>
          <w:rPr>
            <w:rFonts w:asciiTheme="minorHAnsi" w:eastAsiaTheme="minorEastAsia" w:hAnsiTheme="minorHAnsi" w:cstheme="minorBidi"/>
            <w:kern w:val="2"/>
            <w:sz w:val="22"/>
            <w:szCs w:val="22"/>
            <w:lang w:eastAsia="en-AU"/>
            <w14:ligatures w14:val="standardContextual"/>
          </w:rPr>
          <w:tab/>
        </w:r>
        <w:r w:rsidRPr="00BE2351">
          <w:t>Definitions—pt 2A</w:t>
        </w:r>
        <w:r>
          <w:tab/>
        </w:r>
        <w:r>
          <w:fldChar w:fldCharType="begin"/>
        </w:r>
        <w:r>
          <w:instrText xml:space="preserve"> PAGEREF _Toc161328349 \h </w:instrText>
        </w:r>
        <w:r>
          <w:fldChar w:fldCharType="separate"/>
        </w:r>
        <w:r w:rsidR="002249B5">
          <w:t>10</w:t>
        </w:r>
        <w:r>
          <w:fldChar w:fldCharType="end"/>
        </w:r>
      </w:hyperlink>
    </w:p>
    <w:p w14:paraId="69F44AD8" w14:textId="31F9C534"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50" w:history="1">
        <w:r w:rsidR="002C0597" w:rsidRPr="00BE2351">
          <w:t>Division 2A.2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Voluntary surrenders</w:t>
        </w:r>
        <w:r w:rsidR="002C0597" w:rsidRPr="002C0597">
          <w:rPr>
            <w:vanish/>
          </w:rPr>
          <w:tab/>
        </w:r>
        <w:r w:rsidR="002C0597" w:rsidRPr="002C0597">
          <w:rPr>
            <w:vanish/>
          </w:rPr>
          <w:fldChar w:fldCharType="begin"/>
        </w:r>
        <w:r w:rsidR="002C0597" w:rsidRPr="002C0597">
          <w:rPr>
            <w:vanish/>
          </w:rPr>
          <w:instrText xml:space="preserve"> PAGEREF _Toc161328350 \h </w:instrText>
        </w:r>
        <w:r w:rsidR="002C0597" w:rsidRPr="002C0597">
          <w:rPr>
            <w:vanish/>
          </w:rPr>
        </w:r>
        <w:r w:rsidR="002C0597" w:rsidRPr="002C0597">
          <w:rPr>
            <w:vanish/>
          </w:rPr>
          <w:fldChar w:fldCharType="separate"/>
        </w:r>
        <w:r w:rsidR="002249B5">
          <w:rPr>
            <w:vanish/>
          </w:rPr>
          <w:t>10</w:t>
        </w:r>
        <w:r w:rsidR="002C0597" w:rsidRPr="002C0597">
          <w:rPr>
            <w:vanish/>
          </w:rPr>
          <w:fldChar w:fldCharType="end"/>
        </w:r>
      </w:hyperlink>
    </w:p>
    <w:p w14:paraId="5BE838F4" w14:textId="2008DE8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1" w:history="1">
        <w:r w:rsidRPr="00BE2351">
          <w:t>10A</w:t>
        </w:r>
        <w:r>
          <w:rPr>
            <w:rFonts w:asciiTheme="minorHAnsi" w:eastAsiaTheme="minorEastAsia" w:hAnsiTheme="minorHAnsi" w:cstheme="minorBidi"/>
            <w:kern w:val="2"/>
            <w:sz w:val="22"/>
            <w:szCs w:val="22"/>
            <w:lang w:eastAsia="en-AU"/>
            <w14:ligatures w14:val="standardContextual"/>
          </w:rPr>
          <w:tab/>
        </w:r>
        <w:r w:rsidRPr="00BE2351">
          <w:t>Definitions—div 2A.2</w:t>
        </w:r>
        <w:r>
          <w:tab/>
        </w:r>
        <w:r>
          <w:fldChar w:fldCharType="begin"/>
        </w:r>
        <w:r>
          <w:instrText xml:space="preserve"> PAGEREF _Toc161328351 \h </w:instrText>
        </w:r>
        <w:r>
          <w:fldChar w:fldCharType="separate"/>
        </w:r>
        <w:r w:rsidR="002249B5">
          <w:t>10</w:t>
        </w:r>
        <w:r>
          <w:fldChar w:fldCharType="end"/>
        </w:r>
      </w:hyperlink>
    </w:p>
    <w:p w14:paraId="76DDC579" w14:textId="5BDDF6E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2" w:history="1">
        <w:r w:rsidRPr="00BE2351">
          <w:t>10B</w:t>
        </w:r>
        <w:r>
          <w:rPr>
            <w:rFonts w:asciiTheme="minorHAnsi" w:eastAsiaTheme="minorEastAsia" w:hAnsiTheme="minorHAnsi" w:cstheme="minorBidi"/>
            <w:kern w:val="2"/>
            <w:sz w:val="22"/>
            <w:szCs w:val="22"/>
            <w:lang w:eastAsia="en-AU"/>
            <w14:ligatures w14:val="standardContextual"/>
          </w:rPr>
          <w:tab/>
        </w:r>
        <w:r w:rsidRPr="00BE2351">
          <w:t>Notifying authorisations for surrender during voluntary surrender period</w:t>
        </w:r>
        <w:r>
          <w:tab/>
        </w:r>
        <w:r>
          <w:fldChar w:fldCharType="begin"/>
        </w:r>
        <w:r>
          <w:instrText xml:space="preserve"> PAGEREF _Toc161328352 \h </w:instrText>
        </w:r>
        <w:r>
          <w:fldChar w:fldCharType="separate"/>
        </w:r>
        <w:r w:rsidR="002249B5">
          <w:t>11</w:t>
        </w:r>
        <w:r>
          <w:fldChar w:fldCharType="end"/>
        </w:r>
      </w:hyperlink>
    </w:p>
    <w:p w14:paraId="34EDB52F" w14:textId="32A0016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3" w:history="1">
        <w:r w:rsidRPr="00BE2351">
          <w:t>10C</w:t>
        </w:r>
        <w:r>
          <w:rPr>
            <w:rFonts w:asciiTheme="minorHAnsi" w:eastAsiaTheme="minorEastAsia" w:hAnsiTheme="minorHAnsi" w:cstheme="minorBidi"/>
            <w:kern w:val="2"/>
            <w:sz w:val="22"/>
            <w:szCs w:val="22"/>
            <w:lang w:eastAsia="en-AU"/>
            <w14:ligatures w14:val="standardContextual"/>
          </w:rPr>
          <w:tab/>
        </w:r>
        <w:r w:rsidRPr="00BE2351">
          <w:t>Voluntary surrender agreement</w:t>
        </w:r>
        <w:r>
          <w:tab/>
        </w:r>
        <w:r>
          <w:fldChar w:fldCharType="begin"/>
        </w:r>
        <w:r>
          <w:instrText xml:space="preserve"> PAGEREF _Toc161328353 \h </w:instrText>
        </w:r>
        <w:r>
          <w:fldChar w:fldCharType="separate"/>
        </w:r>
        <w:r w:rsidR="002249B5">
          <w:t>12</w:t>
        </w:r>
        <w:r>
          <w:fldChar w:fldCharType="end"/>
        </w:r>
      </w:hyperlink>
    </w:p>
    <w:p w14:paraId="1E4C9A3A" w14:textId="6E73384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4" w:history="1">
        <w:r w:rsidRPr="00BE2351">
          <w:t>10D</w:t>
        </w:r>
        <w:r>
          <w:rPr>
            <w:rFonts w:asciiTheme="minorHAnsi" w:eastAsiaTheme="minorEastAsia" w:hAnsiTheme="minorHAnsi" w:cstheme="minorBidi"/>
            <w:kern w:val="2"/>
            <w:sz w:val="22"/>
            <w:szCs w:val="22"/>
            <w:lang w:eastAsia="en-AU"/>
            <w14:ligatures w14:val="standardContextual"/>
          </w:rPr>
          <w:tab/>
        </w:r>
        <w:r w:rsidRPr="00BE2351">
          <w:t>Surrender of authorisations and authorisation certificates on voluntary surrender day</w:t>
        </w:r>
        <w:r>
          <w:tab/>
        </w:r>
        <w:r>
          <w:fldChar w:fldCharType="begin"/>
        </w:r>
        <w:r>
          <w:instrText xml:space="preserve"> PAGEREF _Toc161328354 \h </w:instrText>
        </w:r>
        <w:r>
          <w:fldChar w:fldCharType="separate"/>
        </w:r>
        <w:r w:rsidR="002249B5">
          <w:t>12</w:t>
        </w:r>
        <w:r>
          <w:fldChar w:fldCharType="end"/>
        </w:r>
      </w:hyperlink>
    </w:p>
    <w:p w14:paraId="7BC567DA" w14:textId="083CDB3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5" w:history="1">
        <w:r w:rsidRPr="00BE2351">
          <w:t>10E</w:t>
        </w:r>
        <w:r>
          <w:rPr>
            <w:rFonts w:asciiTheme="minorHAnsi" w:eastAsiaTheme="minorEastAsia" w:hAnsiTheme="minorHAnsi" w:cstheme="minorBidi"/>
            <w:kern w:val="2"/>
            <w:sz w:val="22"/>
            <w:szCs w:val="22"/>
            <w:lang w:eastAsia="en-AU"/>
            <w14:ligatures w14:val="standardContextual"/>
          </w:rPr>
          <w:tab/>
        </w:r>
        <w:r w:rsidRPr="00BE2351">
          <w:t>Trading of authorisations to replace surrendered authorisations</w:t>
        </w:r>
        <w:r>
          <w:tab/>
        </w:r>
        <w:r>
          <w:fldChar w:fldCharType="begin"/>
        </w:r>
        <w:r>
          <w:instrText xml:space="preserve"> PAGEREF _Toc161328355 \h </w:instrText>
        </w:r>
        <w:r>
          <w:fldChar w:fldCharType="separate"/>
        </w:r>
        <w:r w:rsidR="002249B5">
          <w:t>14</w:t>
        </w:r>
        <w:r>
          <w:fldChar w:fldCharType="end"/>
        </w:r>
      </w:hyperlink>
    </w:p>
    <w:p w14:paraId="5F2E0CA8" w14:textId="39CB15A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6" w:history="1">
        <w:r w:rsidRPr="00BE2351">
          <w:t>10F</w:t>
        </w:r>
        <w:r>
          <w:rPr>
            <w:rFonts w:asciiTheme="minorHAnsi" w:eastAsiaTheme="minorEastAsia" w:hAnsiTheme="minorHAnsi" w:cstheme="minorBidi"/>
            <w:kern w:val="2"/>
            <w:sz w:val="22"/>
            <w:szCs w:val="22"/>
            <w:lang w:eastAsia="en-AU"/>
            <w14:ligatures w14:val="standardContextual"/>
          </w:rPr>
          <w:tab/>
        </w:r>
        <w:r w:rsidRPr="00BE2351">
          <w:t>Offence—operating gaming machine if authorisation surrendered</w:t>
        </w:r>
        <w:r>
          <w:tab/>
        </w:r>
        <w:r>
          <w:fldChar w:fldCharType="begin"/>
        </w:r>
        <w:r>
          <w:instrText xml:space="preserve"> PAGEREF _Toc161328356 \h </w:instrText>
        </w:r>
        <w:r>
          <w:fldChar w:fldCharType="separate"/>
        </w:r>
        <w:r w:rsidR="002249B5">
          <w:t>14</w:t>
        </w:r>
        <w:r>
          <w:fldChar w:fldCharType="end"/>
        </w:r>
      </w:hyperlink>
    </w:p>
    <w:p w14:paraId="04A8699E" w14:textId="3176550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7" w:history="1">
        <w:r w:rsidRPr="00BE2351">
          <w:t>10H</w:t>
        </w:r>
        <w:r>
          <w:rPr>
            <w:rFonts w:asciiTheme="minorHAnsi" w:eastAsiaTheme="minorEastAsia" w:hAnsiTheme="minorHAnsi" w:cstheme="minorBidi"/>
            <w:kern w:val="2"/>
            <w:sz w:val="22"/>
            <w:szCs w:val="22"/>
            <w:lang w:eastAsia="en-AU"/>
            <w14:ligatures w14:val="standardContextual"/>
          </w:rPr>
          <w:tab/>
        </w:r>
        <w:r w:rsidRPr="00BE2351">
          <w:t>Offsets</w:t>
        </w:r>
        <w:r>
          <w:tab/>
        </w:r>
        <w:r>
          <w:fldChar w:fldCharType="begin"/>
        </w:r>
        <w:r>
          <w:instrText xml:space="preserve"> PAGEREF _Toc161328357 \h </w:instrText>
        </w:r>
        <w:r>
          <w:fldChar w:fldCharType="separate"/>
        </w:r>
        <w:r w:rsidR="002249B5">
          <w:t>15</w:t>
        </w:r>
        <w:r>
          <w:fldChar w:fldCharType="end"/>
        </w:r>
      </w:hyperlink>
    </w:p>
    <w:p w14:paraId="4BE88B0B" w14:textId="41208BB7"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58" w:history="1">
        <w:r w:rsidR="002C0597" w:rsidRPr="00BE2351">
          <w:t>Division 2A.5</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Expiry—pt 2A</w:t>
        </w:r>
        <w:r w:rsidR="002C0597" w:rsidRPr="002C0597">
          <w:rPr>
            <w:vanish/>
          </w:rPr>
          <w:tab/>
        </w:r>
        <w:r w:rsidR="002C0597" w:rsidRPr="002C0597">
          <w:rPr>
            <w:vanish/>
          </w:rPr>
          <w:fldChar w:fldCharType="begin"/>
        </w:r>
        <w:r w:rsidR="002C0597" w:rsidRPr="002C0597">
          <w:rPr>
            <w:vanish/>
          </w:rPr>
          <w:instrText xml:space="preserve"> PAGEREF _Toc161328358 \h </w:instrText>
        </w:r>
        <w:r w:rsidR="002C0597" w:rsidRPr="002C0597">
          <w:rPr>
            <w:vanish/>
          </w:rPr>
        </w:r>
        <w:r w:rsidR="002C0597" w:rsidRPr="002C0597">
          <w:rPr>
            <w:vanish/>
          </w:rPr>
          <w:fldChar w:fldCharType="separate"/>
        </w:r>
        <w:r w:rsidR="002249B5">
          <w:rPr>
            <w:vanish/>
          </w:rPr>
          <w:t>16</w:t>
        </w:r>
        <w:r w:rsidR="002C0597" w:rsidRPr="002C0597">
          <w:rPr>
            <w:vanish/>
          </w:rPr>
          <w:fldChar w:fldCharType="end"/>
        </w:r>
      </w:hyperlink>
    </w:p>
    <w:p w14:paraId="332B0B20" w14:textId="5130CDA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59" w:history="1">
        <w:r w:rsidRPr="00BE2351">
          <w:t>10U</w:t>
        </w:r>
        <w:r>
          <w:rPr>
            <w:rFonts w:asciiTheme="minorHAnsi" w:eastAsiaTheme="minorEastAsia" w:hAnsiTheme="minorHAnsi" w:cstheme="minorBidi"/>
            <w:kern w:val="2"/>
            <w:sz w:val="22"/>
            <w:szCs w:val="22"/>
            <w:lang w:eastAsia="en-AU"/>
            <w14:ligatures w14:val="standardContextual"/>
          </w:rPr>
          <w:tab/>
        </w:r>
        <w:r w:rsidRPr="00BE2351">
          <w:t>Expiry—pt 2A</w:t>
        </w:r>
        <w:r>
          <w:tab/>
        </w:r>
        <w:r>
          <w:fldChar w:fldCharType="begin"/>
        </w:r>
        <w:r>
          <w:instrText xml:space="preserve"> PAGEREF _Toc161328359 \h </w:instrText>
        </w:r>
        <w:r>
          <w:fldChar w:fldCharType="separate"/>
        </w:r>
        <w:r w:rsidR="002249B5">
          <w:t>16</w:t>
        </w:r>
        <w:r>
          <w:fldChar w:fldCharType="end"/>
        </w:r>
      </w:hyperlink>
    </w:p>
    <w:p w14:paraId="15569435" w14:textId="284C5461"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360" w:history="1">
        <w:r w:rsidR="002C0597" w:rsidRPr="00BE2351">
          <w:t>Part 2B</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Licences and authorisations</w:t>
        </w:r>
        <w:r w:rsidR="002C0597" w:rsidRPr="002C0597">
          <w:rPr>
            <w:vanish/>
          </w:rPr>
          <w:tab/>
        </w:r>
        <w:r w:rsidR="002C0597" w:rsidRPr="002C0597">
          <w:rPr>
            <w:vanish/>
          </w:rPr>
          <w:fldChar w:fldCharType="begin"/>
        </w:r>
        <w:r w:rsidR="002C0597" w:rsidRPr="002C0597">
          <w:rPr>
            <w:vanish/>
          </w:rPr>
          <w:instrText xml:space="preserve"> PAGEREF _Toc161328360 \h </w:instrText>
        </w:r>
        <w:r w:rsidR="002C0597" w:rsidRPr="002C0597">
          <w:rPr>
            <w:vanish/>
          </w:rPr>
        </w:r>
        <w:r w:rsidR="002C0597" w:rsidRPr="002C0597">
          <w:rPr>
            <w:vanish/>
          </w:rPr>
          <w:fldChar w:fldCharType="separate"/>
        </w:r>
        <w:r w:rsidR="002249B5">
          <w:rPr>
            <w:vanish/>
          </w:rPr>
          <w:t>17</w:t>
        </w:r>
        <w:r w:rsidR="002C0597" w:rsidRPr="002C0597">
          <w:rPr>
            <w:vanish/>
          </w:rPr>
          <w:fldChar w:fldCharType="end"/>
        </w:r>
      </w:hyperlink>
    </w:p>
    <w:p w14:paraId="358076F8" w14:textId="2B8A7FC3"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61" w:history="1">
        <w:r w:rsidR="002C0597" w:rsidRPr="00BE2351">
          <w:t>Division 2B.1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Definitions and important concepts</w:t>
        </w:r>
        <w:r w:rsidR="002C0597" w:rsidRPr="002C0597">
          <w:rPr>
            <w:vanish/>
          </w:rPr>
          <w:tab/>
        </w:r>
        <w:r w:rsidR="002C0597" w:rsidRPr="002C0597">
          <w:rPr>
            <w:vanish/>
          </w:rPr>
          <w:fldChar w:fldCharType="begin"/>
        </w:r>
        <w:r w:rsidR="002C0597" w:rsidRPr="002C0597">
          <w:rPr>
            <w:vanish/>
          </w:rPr>
          <w:instrText xml:space="preserve"> PAGEREF _Toc161328361 \h </w:instrText>
        </w:r>
        <w:r w:rsidR="002C0597" w:rsidRPr="002C0597">
          <w:rPr>
            <w:vanish/>
          </w:rPr>
        </w:r>
        <w:r w:rsidR="002C0597" w:rsidRPr="002C0597">
          <w:rPr>
            <w:vanish/>
          </w:rPr>
          <w:fldChar w:fldCharType="separate"/>
        </w:r>
        <w:r w:rsidR="002249B5">
          <w:rPr>
            <w:vanish/>
          </w:rPr>
          <w:t>17</w:t>
        </w:r>
        <w:r w:rsidR="002C0597" w:rsidRPr="002C0597">
          <w:rPr>
            <w:vanish/>
          </w:rPr>
          <w:fldChar w:fldCharType="end"/>
        </w:r>
      </w:hyperlink>
    </w:p>
    <w:p w14:paraId="1C60C709" w14:textId="672396D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2" w:history="1">
        <w:r w:rsidRPr="00BE2351">
          <w:t>11</w:t>
        </w:r>
        <w:r>
          <w:rPr>
            <w:rFonts w:asciiTheme="minorHAnsi" w:eastAsiaTheme="minorEastAsia" w:hAnsiTheme="minorHAnsi" w:cstheme="minorBidi"/>
            <w:kern w:val="2"/>
            <w:sz w:val="22"/>
            <w:szCs w:val="22"/>
            <w:lang w:eastAsia="en-AU"/>
            <w14:ligatures w14:val="standardContextual"/>
          </w:rPr>
          <w:tab/>
        </w:r>
        <w:r w:rsidRPr="00BE2351">
          <w:t>Definitions—pt 2B</w:t>
        </w:r>
        <w:r>
          <w:tab/>
        </w:r>
        <w:r>
          <w:fldChar w:fldCharType="begin"/>
        </w:r>
        <w:r>
          <w:instrText xml:space="preserve"> PAGEREF _Toc161328362 \h </w:instrText>
        </w:r>
        <w:r>
          <w:fldChar w:fldCharType="separate"/>
        </w:r>
        <w:r w:rsidR="002249B5">
          <w:t>17</w:t>
        </w:r>
        <w:r>
          <w:fldChar w:fldCharType="end"/>
        </w:r>
      </w:hyperlink>
    </w:p>
    <w:p w14:paraId="47C06DED" w14:textId="3F220D4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3" w:history="1">
        <w:r w:rsidRPr="00BE2351">
          <w:t>12</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social impact assessment</w:t>
        </w:r>
        <w:r>
          <w:tab/>
        </w:r>
        <w:r>
          <w:fldChar w:fldCharType="begin"/>
        </w:r>
        <w:r>
          <w:instrText xml:space="preserve"> PAGEREF _Toc161328363 \h </w:instrText>
        </w:r>
        <w:r>
          <w:fldChar w:fldCharType="separate"/>
        </w:r>
        <w:r w:rsidR="002249B5">
          <w:t>17</w:t>
        </w:r>
        <w:r>
          <w:fldChar w:fldCharType="end"/>
        </w:r>
      </w:hyperlink>
    </w:p>
    <w:p w14:paraId="3C45E5C7" w14:textId="02F9828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4" w:history="1">
        <w:r w:rsidRPr="00BE2351">
          <w:t>13</w:t>
        </w:r>
        <w:r>
          <w:rPr>
            <w:rFonts w:asciiTheme="minorHAnsi" w:eastAsiaTheme="minorEastAsia" w:hAnsiTheme="minorHAnsi" w:cstheme="minorBidi"/>
            <w:kern w:val="2"/>
            <w:sz w:val="22"/>
            <w:szCs w:val="22"/>
            <w:lang w:eastAsia="en-AU"/>
            <w14:ligatures w14:val="standardContextual"/>
          </w:rPr>
          <w:tab/>
        </w:r>
        <w:r w:rsidRPr="00BE2351">
          <w:t>Social impact assessment—publication</w:t>
        </w:r>
        <w:r>
          <w:tab/>
        </w:r>
        <w:r>
          <w:fldChar w:fldCharType="begin"/>
        </w:r>
        <w:r>
          <w:instrText xml:space="preserve"> PAGEREF _Toc161328364 \h </w:instrText>
        </w:r>
        <w:r>
          <w:fldChar w:fldCharType="separate"/>
        </w:r>
        <w:r w:rsidR="002249B5">
          <w:t>18</w:t>
        </w:r>
        <w:r>
          <w:fldChar w:fldCharType="end"/>
        </w:r>
      </w:hyperlink>
    </w:p>
    <w:p w14:paraId="608CE479" w14:textId="08CA0CA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5" w:history="1">
        <w:r w:rsidRPr="00BE2351">
          <w:t>14</w:t>
        </w:r>
        <w:r>
          <w:rPr>
            <w:rFonts w:asciiTheme="minorHAnsi" w:eastAsiaTheme="minorEastAsia" w:hAnsiTheme="minorHAnsi" w:cstheme="minorBidi"/>
            <w:kern w:val="2"/>
            <w:sz w:val="22"/>
            <w:szCs w:val="22"/>
            <w:lang w:eastAsia="en-AU"/>
            <w14:ligatures w14:val="standardContextual"/>
          </w:rPr>
          <w:tab/>
        </w:r>
        <w:r w:rsidRPr="00BE2351">
          <w:t>Applications to be dealt with in order of receipt etc</w:t>
        </w:r>
        <w:r>
          <w:tab/>
        </w:r>
        <w:r>
          <w:fldChar w:fldCharType="begin"/>
        </w:r>
        <w:r>
          <w:instrText xml:space="preserve"> PAGEREF _Toc161328365 \h </w:instrText>
        </w:r>
        <w:r>
          <w:fldChar w:fldCharType="separate"/>
        </w:r>
        <w:r w:rsidR="002249B5">
          <w:t>20</w:t>
        </w:r>
        <w:r>
          <w:fldChar w:fldCharType="end"/>
        </w:r>
      </w:hyperlink>
    </w:p>
    <w:p w14:paraId="1825E65A" w14:textId="2A1E5D94"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66" w:history="1">
        <w:r w:rsidR="002C0597" w:rsidRPr="00BE2351">
          <w:t>Division 2B.2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Class C licences—application and issue</w:t>
        </w:r>
        <w:r w:rsidR="002C0597" w:rsidRPr="002C0597">
          <w:rPr>
            <w:vanish/>
          </w:rPr>
          <w:tab/>
        </w:r>
        <w:r w:rsidR="002C0597" w:rsidRPr="002C0597">
          <w:rPr>
            <w:vanish/>
          </w:rPr>
          <w:fldChar w:fldCharType="begin"/>
        </w:r>
        <w:r w:rsidR="002C0597" w:rsidRPr="002C0597">
          <w:rPr>
            <w:vanish/>
          </w:rPr>
          <w:instrText xml:space="preserve"> PAGEREF _Toc161328366 \h </w:instrText>
        </w:r>
        <w:r w:rsidR="002C0597" w:rsidRPr="002C0597">
          <w:rPr>
            <w:vanish/>
          </w:rPr>
        </w:r>
        <w:r w:rsidR="002C0597" w:rsidRPr="002C0597">
          <w:rPr>
            <w:vanish/>
          </w:rPr>
          <w:fldChar w:fldCharType="separate"/>
        </w:r>
        <w:r w:rsidR="002249B5">
          <w:rPr>
            <w:vanish/>
          </w:rPr>
          <w:t>21</w:t>
        </w:r>
        <w:r w:rsidR="002C0597" w:rsidRPr="002C0597">
          <w:rPr>
            <w:vanish/>
          </w:rPr>
          <w:fldChar w:fldCharType="end"/>
        </w:r>
      </w:hyperlink>
    </w:p>
    <w:p w14:paraId="0102CFDC" w14:textId="09423DA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7" w:history="1">
        <w:r w:rsidRPr="00BE2351">
          <w:t>15</w:t>
        </w:r>
        <w:r>
          <w:rPr>
            <w:rFonts w:asciiTheme="minorHAnsi" w:eastAsiaTheme="minorEastAsia" w:hAnsiTheme="minorHAnsi" w:cstheme="minorBidi"/>
            <w:kern w:val="2"/>
            <w:sz w:val="22"/>
            <w:szCs w:val="22"/>
            <w:lang w:eastAsia="en-AU"/>
            <w14:ligatures w14:val="standardContextual"/>
          </w:rPr>
          <w:tab/>
        </w:r>
        <w:r w:rsidRPr="00BE2351">
          <w:t>Licence for class C gaming machines—application</w:t>
        </w:r>
        <w:r>
          <w:tab/>
        </w:r>
        <w:r>
          <w:fldChar w:fldCharType="begin"/>
        </w:r>
        <w:r>
          <w:instrText xml:space="preserve"> PAGEREF _Toc161328367 \h </w:instrText>
        </w:r>
        <w:r>
          <w:fldChar w:fldCharType="separate"/>
        </w:r>
        <w:r w:rsidR="002249B5">
          <w:t>21</w:t>
        </w:r>
        <w:r>
          <w:fldChar w:fldCharType="end"/>
        </w:r>
      </w:hyperlink>
    </w:p>
    <w:p w14:paraId="63ECD122" w14:textId="53E353F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8" w:history="1">
        <w:r w:rsidRPr="00BE2351">
          <w:t>16</w:t>
        </w:r>
        <w:r>
          <w:rPr>
            <w:rFonts w:asciiTheme="minorHAnsi" w:eastAsiaTheme="minorEastAsia" w:hAnsiTheme="minorHAnsi" w:cstheme="minorBidi"/>
            <w:kern w:val="2"/>
            <w:sz w:val="22"/>
            <w:szCs w:val="22"/>
            <w:lang w:eastAsia="en-AU"/>
            <w14:ligatures w14:val="standardContextual"/>
          </w:rPr>
          <w:tab/>
        </w:r>
        <w:r w:rsidRPr="00BE2351">
          <w:t>Class C licence application—contents</w:t>
        </w:r>
        <w:r>
          <w:tab/>
        </w:r>
        <w:r>
          <w:fldChar w:fldCharType="begin"/>
        </w:r>
        <w:r>
          <w:instrText xml:space="preserve"> PAGEREF _Toc161328368 \h </w:instrText>
        </w:r>
        <w:r>
          <w:fldChar w:fldCharType="separate"/>
        </w:r>
        <w:r w:rsidR="002249B5">
          <w:t>21</w:t>
        </w:r>
        <w:r>
          <w:fldChar w:fldCharType="end"/>
        </w:r>
      </w:hyperlink>
    </w:p>
    <w:p w14:paraId="0F1FF79F" w14:textId="290F82B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69" w:history="1">
        <w:r w:rsidRPr="00BE2351">
          <w:t>17</w:t>
        </w:r>
        <w:r>
          <w:rPr>
            <w:rFonts w:asciiTheme="minorHAnsi" w:eastAsiaTheme="minorEastAsia" w:hAnsiTheme="minorHAnsi" w:cstheme="minorBidi"/>
            <w:kern w:val="2"/>
            <w:sz w:val="22"/>
            <w:szCs w:val="22"/>
            <w:lang w:eastAsia="en-AU"/>
            <w14:ligatures w14:val="standardContextual"/>
          </w:rPr>
          <w:tab/>
        </w:r>
        <w:r w:rsidRPr="00BE2351">
          <w:t>Class C licence—decision on application</w:t>
        </w:r>
        <w:r>
          <w:tab/>
        </w:r>
        <w:r>
          <w:fldChar w:fldCharType="begin"/>
        </w:r>
        <w:r>
          <w:instrText xml:space="preserve"> PAGEREF _Toc161328369 \h </w:instrText>
        </w:r>
        <w:r>
          <w:fldChar w:fldCharType="separate"/>
        </w:r>
        <w:r w:rsidR="002249B5">
          <w:t>22</w:t>
        </w:r>
        <w:r>
          <w:fldChar w:fldCharType="end"/>
        </w:r>
      </w:hyperlink>
    </w:p>
    <w:p w14:paraId="586B4DC6" w14:textId="246D571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0" w:history="1">
        <w:r w:rsidRPr="00BE2351">
          <w:t>18</w:t>
        </w:r>
        <w:r>
          <w:rPr>
            <w:rFonts w:asciiTheme="minorHAnsi" w:eastAsiaTheme="minorEastAsia" w:hAnsiTheme="minorHAnsi" w:cstheme="minorBidi"/>
            <w:kern w:val="2"/>
            <w:sz w:val="22"/>
            <w:szCs w:val="22"/>
            <w:lang w:eastAsia="en-AU"/>
            <w14:ligatures w14:val="standardContextual"/>
          </w:rPr>
          <w:tab/>
        </w:r>
        <w:r w:rsidRPr="00BE2351">
          <w:t>Class C licence application—grounds for refusal</w:t>
        </w:r>
        <w:r>
          <w:tab/>
        </w:r>
        <w:r>
          <w:fldChar w:fldCharType="begin"/>
        </w:r>
        <w:r>
          <w:instrText xml:space="preserve"> PAGEREF _Toc161328370 \h </w:instrText>
        </w:r>
        <w:r>
          <w:fldChar w:fldCharType="separate"/>
        </w:r>
        <w:r w:rsidR="002249B5">
          <w:t>23</w:t>
        </w:r>
        <w:r>
          <w:fldChar w:fldCharType="end"/>
        </w:r>
      </w:hyperlink>
    </w:p>
    <w:p w14:paraId="27939BEB" w14:textId="4437D62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1" w:history="1">
        <w:r w:rsidRPr="00BE2351">
          <w:t>19</w:t>
        </w:r>
        <w:r>
          <w:rPr>
            <w:rFonts w:asciiTheme="minorHAnsi" w:eastAsiaTheme="minorEastAsia" w:hAnsiTheme="minorHAnsi" w:cstheme="minorBidi"/>
            <w:kern w:val="2"/>
            <w:sz w:val="22"/>
            <w:szCs w:val="22"/>
            <w:lang w:eastAsia="en-AU"/>
            <w14:ligatures w14:val="standardContextual"/>
          </w:rPr>
          <w:tab/>
        </w:r>
        <w:r w:rsidRPr="00BE2351">
          <w:t>Class C licence—conditions</w:t>
        </w:r>
        <w:r>
          <w:tab/>
        </w:r>
        <w:r>
          <w:fldChar w:fldCharType="begin"/>
        </w:r>
        <w:r>
          <w:instrText xml:space="preserve"> PAGEREF _Toc161328371 \h </w:instrText>
        </w:r>
        <w:r>
          <w:fldChar w:fldCharType="separate"/>
        </w:r>
        <w:r w:rsidR="002249B5">
          <w:t>24</w:t>
        </w:r>
        <w:r>
          <w:fldChar w:fldCharType="end"/>
        </w:r>
      </w:hyperlink>
    </w:p>
    <w:p w14:paraId="64D14AEE" w14:textId="516869A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2" w:history="1">
        <w:r w:rsidRPr="00BE2351">
          <w:t>20</w:t>
        </w:r>
        <w:r>
          <w:rPr>
            <w:rFonts w:asciiTheme="minorHAnsi" w:eastAsiaTheme="minorEastAsia" w:hAnsiTheme="minorHAnsi" w:cstheme="minorBidi"/>
            <w:kern w:val="2"/>
            <w:sz w:val="22"/>
            <w:szCs w:val="22"/>
            <w:lang w:eastAsia="en-AU"/>
            <w14:ligatures w14:val="standardContextual"/>
          </w:rPr>
          <w:tab/>
        </w:r>
        <w:r w:rsidRPr="00BE2351">
          <w:t>Class C licence—form</w:t>
        </w:r>
        <w:r>
          <w:tab/>
        </w:r>
        <w:r>
          <w:fldChar w:fldCharType="begin"/>
        </w:r>
        <w:r>
          <w:instrText xml:space="preserve"> PAGEREF _Toc161328372 \h </w:instrText>
        </w:r>
        <w:r>
          <w:fldChar w:fldCharType="separate"/>
        </w:r>
        <w:r w:rsidR="002249B5">
          <w:t>25</w:t>
        </w:r>
        <w:r>
          <w:fldChar w:fldCharType="end"/>
        </w:r>
      </w:hyperlink>
    </w:p>
    <w:p w14:paraId="4C346E04" w14:textId="4B96D186"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73" w:history="1">
        <w:r w:rsidR="002C0597" w:rsidRPr="00BE2351">
          <w:t>Division 2B.3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Authorisation certificates for class C gaming machines—application and issue</w:t>
        </w:r>
        <w:r w:rsidR="002C0597" w:rsidRPr="002C0597">
          <w:rPr>
            <w:vanish/>
          </w:rPr>
          <w:tab/>
        </w:r>
        <w:r w:rsidR="002C0597" w:rsidRPr="002C0597">
          <w:rPr>
            <w:vanish/>
          </w:rPr>
          <w:fldChar w:fldCharType="begin"/>
        </w:r>
        <w:r w:rsidR="002C0597" w:rsidRPr="002C0597">
          <w:rPr>
            <w:vanish/>
          </w:rPr>
          <w:instrText xml:space="preserve"> PAGEREF _Toc161328373 \h </w:instrText>
        </w:r>
        <w:r w:rsidR="002C0597" w:rsidRPr="002C0597">
          <w:rPr>
            <w:vanish/>
          </w:rPr>
        </w:r>
        <w:r w:rsidR="002C0597" w:rsidRPr="002C0597">
          <w:rPr>
            <w:vanish/>
          </w:rPr>
          <w:fldChar w:fldCharType="separate"/>
        </w:r>
        <w:r w:rsidR="002249B5">
          <w:rPr>
            <w:vanish/>
          </w:rPr>
          <w:t>26</w:t>
        </w:r>
        <w:r w:rsidR="002C0597" w:rsidRPr="002C0597">
          <w:rPr>
            <w:vanish/>
          </w:rPr>
          <w:fldChar w:fldCharType="end"/>
        </w:r>
      </w:hyperlink>
    </w:p>
    <w:p w14:paraId="126D7C54" w14:textId="7B951E4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4" w:history="1">
        <w:r w:rsidRPr="00BE2351">
          <w:t>21</w:t>
        </w:r>
        <w:r>
          <w:rPr>
            <w:rFonts w:asciiTheme="minorHAnsi" w:eastAsiaTheme="minorEastAsia" w:hAnsiTheme="minorHAnsi" w:cstheme="minorBidi"/>
            <w:kern w:val="2"/>
            <w:sz w:val="22"/>
            <w:szCs w:val="22"/>
            <w:lang w:eastAsia="en-AU"/>
            <w14:ligatures w14:val="standardContextual"/>
          </w:rPr>
          <w:tab/>
        </w:r>
        <w:r w:rsidRPr="00BE2351">
          <w:t>Authorisation certificate for class C gaming machines—application</w:t>
        </w:r>
        <w:r>
          <w:tab/>
        </w:r>
        <w:r>
          <w:fldChar w:fldCharType="begin"/>
        </w:r>
        <w:r>
          <w:instrText xml:space="preserve"> PAGEREF _Toc161328374 \h </w:instrText>
        </w:r>
        <w:r>
          <w:fldChar w:fldCharType="separate"/>
        </w:r>
        <w:r w:rsidR="002249B5">
          <w:t>26</w:t>
        </w:r>
        <w:r>
          <w:fldChar w:fldCharType="end"/>
        </w:r>
      </w:hyperlink>
    </w:p>
    <w:p w14:paraId="0D475313" w14:textId="1977B74E"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375" w:history="1">
        <w:r w:rsidRPr="00BE2351">
          <w:t>22</w:t>
        </w:r>
        <w:r>
          <w:rPr>
            <w:rFonts w:asciiTheme="minorHAnsi" w:eastAsiaTheme="minorEastAsia" w:hAnsiTheme="minorHAnsi" w:cstheme="minorBidi"/>
            <w:kern w:val="2"/>
            <w:sz w:val="22"/>
            <w:szCs w:val="22"/>
            <w:lang w:eastAsia="en-AU"/>
            <w14:ligatures w14:val="standardContextual"/>
          </w:rPr>
          <w:tab/>
        </w:r>
        <w:r w:rsidRPr="00BE2351">
          <w:t>Authorisation certificate for class C gaming machines—contents of application</w:t>
        </w:r>
        <w:r>
          <w:tab/>
        </w:r>
        <w:r>
          <w:fldChar w:fldCharType="begin"/>
        </w:r>
        <w:r>
          <w:instrText xml:space="preserve"> PAGEREF _Toc161328375 \h </w:instrText>
        </w:r>
        <w:r>
          <w:fldChar w:fldCharType="separate"/>
        </w:r>
        <w:r w:rsidR="002249B5">
          <w:t>26</w:t>
        </w:r>
        <w:r>
          <w:fldChar w:fldCharType="end"/>
        </w:r>
      </w:hyperlink>
    </w:p>
    <w:p w14:paraId="044AA7FE" w14:textId="7B0D4C2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6" w:history="1">
        <w:r w:rsidRPr="00BE2351">
          <w:t>23</w:t>
        </w:r>
        <w:r>
          <w:rPr>
            <w:rFonts w:asciiTheme="minorHAnsi" w:eastAsiaTheme="minorEastAsia" w:hAnsiTheme="minorHAnsi" w:cstheme="minorBidi"/>
            <w:kern w:val="2"/>
            <w:sz w:val="22"/>
            <w:szCs w:val="22"/>
            <w:lang w:eastAsia="en-AU"/>
            <w14:ligatures w14:val="standardContextual"/>
          </w:rPr>
          <w:tab/>
        </w:r>
        <w:r w:rsidRPr="00BE2351">
          <w:t>Authorisation certificate for class C gaming machines—decision on application</w:t>
        </w:r>
        <w:r>
          <w:tab/>
        </w:r>
        <w:r>
          <w:fldChar w:fldCharType="begin"/>
        </w:r>
        <w:r>
          <w:instrText xml:space="preserve"> PAGEREF _Toc161328376 \h </w:instrText>
        </w:r>
        <w:r>
          <w:fldChar w:fldCharType="separate"/>
        </w:r>
        <w:r w:rsidR="002249B5">
          <w:t>28</w:t>
        </w:r>
        <w:r>
          <w:fldChar w:fldCharType="end"/>
        </w:r>
      </w:hyperlink>
    </w:p>
    <w:p w14:paraId="3F1B7591" w14:textId="61DD77A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7" w:history="1">
        <w:r w:rsidRPr="00BE2351">
          <w:t>24</w:t>
        </w:r>
        <w:r>
          <w:rPr>
            <w:rFonts w:asciiTheme="minorHAnsi" w:eastAsiaTheme="minorEastAsia" w:hAnsiTheme="minorHAnsi" w:cstheme="minorBidi"/>
            <w:kern w:val="2"/>
            <w:sz w:val="22"/>
            <w:szCs w:val="22"/>
            <w:lang w:eastAsia="en-AU"/>
            <w14:ligatures w14:val="standardContextual"/>
          </w:rPr>
          <w:tab/>
        </w:r>
        <w:r w:rsidRPr="00BE2351">
          <w:t>Authorisation certificate application for class C gaming machines—grounds for refusal</w:t>
        </w:r>
        <w:r>
          <w:tab/>
        </w:r>
        <w:r>
          <w:fldChar w:fldCharType="begin"/>
        </w:r>
        <w:r>
          <w:instrText xml:space="preserve"> PAGEREF _Toc161328377 \h </w:instrText>
        </w:r>
        <w:r>
          <w:fldChar w:fldCharType="separate"/>
        </w:r>
        <w:r w:rsidR="002249B5">
          <w:t>30</w:t>
        </w:r>
        <w:r>
          <w:fldChar w:fldCharType="end"/>
        </w:r>
      </w:hyperlink>
    </w:p>
    <w:p w14:paraId="1B7A21A8" w14:textId="546DF30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8" w:history="1">
        <w:r w:rsidRPr="00BE2351">
          <w:t>25</w:t>
        </w:r>
        <w:r>
          <w:rPr>
            <w:rFonts w:asciiTheme="minorHAnsi" w:eastAsiaTheme="minorEastAsia" w:hAnsiTheme="minorHAnsi" w:cstheme="minorBidi"/>
            <w:kern w:val="2"/>
            <w:sz w:val="22"/>
            <w:szCs w:val="22"/>
            <w:lang w:eastAsia="en-AU"/>
            <w14:ligatures w14:val="standardContextual"/>
          </w:rPr>
          <w:tab/>
        </w:r>
        <w:r w:rsidRPr="00BE2351">
          <w:t>Issue of authorisation certificate for class C gaming machines—number of gaming machines to be operated</w:t>
        </w:r>
        <w:r>
          <w:tab/>
        </w:r>
        <w:r>
          <w:fldChar w:fldCharType="begin"/>
        </w:r>
        <w:r>
          <w:instrText xml:space="preserve"> PAGEREF _Toc161328378 \h </w:instrText>
        </w:r>
        <w:r>
          <w:fldChar w:fldCharType="separate"/>
        </w:r>
        <w:r w:rsidR="002249B5">
          <w:t>31</w:t>
        </w:r>
        <w:r>
          <w:fldChar w:fldCharType="end"/>
        </w:r>
      </w:hyperlink>
    </w:p>
    <w:p w14:paraId="3769E5AD" w14:textId="3C3608C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79" w:history="1">
        <w:r w:rsidRPr="00BE2351">
          <w:t>26</w:t>
        </w:r>
        <w:r>
          <w:rPr>
            <w:rFonts w:asciiTheme="minorHAnsi" w:eastAsiaTheme="minorEastAsia" w:hAnsiTheme="minorHAnsi" w:cstheme="minorBidi"/>
            <w:kern w:val="2"/>
            <w:sz w:val="22"/>
            <w:szCs w:val="22"/>
            <w:lang w:eastAsia="en-AU"/>
            <w14:ligatures w14:val="standardContextual"/>
          </w:rPr>
          <w:tab/>
        </w:r>
        <w:r w:rsidRPr="00BE2351">
          <w:t>Authorisation certificate for class C gaming machines—conditions</w:t>
        </w:r>
        <w:r>
          <w:tab/>
        </w:r>
        <w:r>
          <w:fldChar w:fldCharType="begin"/>
        </w:r>
        <w:r>
          <w:instrText xml:space="preserve"> PAGEREF _Toc161328379 \h </w:instrText>
        </w:r>
        <w:r>
          <w:fldChar w:fldCharType="separate"/>
        </w:r>
        <w:r w:rsidR="002249B5">
          <w:t>31</w:t>
        </w:r>
        <w:r>
          <w:fldChar w:fldCharType="end"/>
        </w:r>
      </w:hyperlink>
    </w:p>
    <w:p w14:paraId="749CE7CD" w14:textId="6CCB836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0" w:history="1">
        <w:r w:rsidRPr="00BE2351">
          <w:t>27</w:t>
        </w:r>
        <w:r>
          <w:rPr>
            <w:rFonts w:asciiTheme="minorHAnsi" w:eastAsiaTheme="minorEastAsia" w:hAnsiTheme="minorHAnsi" w:cstheme="minorBidi"/>
            <w:kern w:val="2"/>
            <w:sz w:val="22"/>
            <w:szCs w:val="22"/>
            <w:lang w:eastAsia="en-AU"/>
            <w14:ligatures w14:val="standardContextual"/>
          </w:rPr>
          <w:tab/>
        </w:r>
        <w:r w:rsidRPr="00BE2351">
          <w:t>Authorisation certificate for class C gaming machines—form</w:t>
        </w:r>
        <w:r>
          <w:tab/>
        </w:r>
        <w:r>
          <w:fldChar w:fldCharType="begin"/>
        </w:r>
        <w:r>
          <w:instrText xml:space="preserve"> PAGEREF _Toc161328380 \h </w:instrText>
        </w:r>
        <w:r>
          <w:fldChar w:fldCharType="separate"/>
        </w:r>
        <w:r w:rsidR="002249B5">
          <w:t>32</w:t>
        </w:r>
        <w:r>
          <w:fldChar w:fldCharType="end"/>
        </w:r>
      </w:hyperlink>
    </w:p>
    <w:p w14:paraId="42758807" w14:textId="3FBD2C78"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81" w:history="1">
        <w:r w:rsidR="002C0597" w:rsidRPr="00BE2351">
          <w:t>Division 2B.4</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Licences and authorisation certificates—class B gaming machines</w:t>
        </w:r>
        <w:r w:rsidR="002C0597" w:rsidRPr="002C0597">
          <w:rPr>
            <w:vanish/>
          </w:rPr>
          <w:tab/>
        </w:r>
        <w:r w:rsidR="002C0597" w:rsidRPr="002C0597">
          <w:rPr>
            <w:vanish/>
          </w:rPr>
          <w:fldChar w:fldCharType="begin"/>
        </w:r>
        <w:r w:rsidR="002C0597" w:rsidRPr="002C0597">
          <w:rPr>
            <w:vanish/>
          </w:rPr>
          <w:instrText xml:space="preserve"> PAGEREF _Toc161328381 \h </w:instrText>
        </w:r>
        <w:r w:rsidR="002C0597" w:rsidRPr="002C0597">
          <w:rPr>
            <w:vanish/>
          </w:rPr>
        </w:r>
        <w:r w:rsidR="002C0597" w:rsidRPr="002C0597">
          <w:rPr>
            <w:vanish/>
          </w:rPr>
          <w:fldChar w:fldCharType="separate"/>
        </w:r>
        <w:r w:rsidR="002249B5">
          <w:rPr>
            <w:vanish/>
          </w:rPr>
          <w:t>33</w:t>
        </w:r>
        <w:r w:rsidR="002C0597" w:rsidRPr="002C0597">
          <w:rPr>
            <w:vanish/>
          </w:rPr>
          <w:fldChar w:fldCharType="end"/>
        </w:r>
      </w:hyperlink>
    </w:p>
    <w:p w14:paraId="31F04564" w14:textId="0FC1DA3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2" w:history="1">
        <w:r w:rsidRPr="00BE2351">
          <w:t>28</w:t>
        </w:r>
        <w:r>
          <w:rPr>
            <w:rFonts w:asciiTheme="minorHAnsi" w:eastAsiaTheme="minorEastAsia" w:hAnsiTheme="minorHAnsi" w:cstheme="minorBidi"/>
            <w:kern w:val="2"/>
            <w:sz w:val="22"/>
            <w:szCs w:val="22"/>
            <w:lang w:eastAsia="en-AU"/>
            <w14:ligatures w14:val="standardContextual"/>
          </w:rPr>
          <w:tab/>
        </w:r>
        <w:r w:rsidRPr="00BE2351">
          <w:t>Licence and authorisation certificate for class B gaming machines—restricted application</w:t>
        </w:r>
        <w:r>
          <w:tab/>
        </w:r>
        <w:r>
          <w:fldChar w:fldCharType="begin"/>
        </w:r>
        <w:r>
          <w:instrText xml:space="preserve"> PAGEREF _Toc161328382 \h </w:instrText>
        </w:r>
        <w:r>
          <w:fldChar w:fldCharType="separate"/>
        </w:r>
        <w:r w:rsidR="002249B5">
          <w:t>33</w:t>
        </w:r>
        <w:r>
          <w:fldChar w:fldCharType="end"/>
        </w:r>
      </w:hyperlink>
    </w:p>
    <w:p w14:paraId="69A2E6CA" w14:textId="3606F33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3" w:history="1">
        <w:r w:rsidRPr="00BE2351">
          <w:t>29</w:t>
        </w:r>
        <w:r>
          <w:rPr>
            <w:rFonts w:asciiTheme="minorHAnsi" w:eastAsiaTheme="minorEastAsia" w:hAnsiTheme="minorHAnsi" w:cstheme="minorBidi"/>
            <w:kern w:val="2"/>
            <w:sz w:val="22"/>
            <w:szCs w:val="22"/>
            <w:lang w:eastAsia="en-AU"/>
            <w14:ligatures w14:val="standardContextual"/>
          </w:rPr>
          <w:tab/>
        </w:r>
        <w:r w:rsidRPr="00BE2351">
          <w:t>Class B licence and authorisation certificate—decision on application</w:t>
        </w:r>
        <w:r>
          <w:tab/>
        </w:r>
        <w:r>
          <w:fldChar w:fldCharType="begin"/>
        </w:r>
        <w:r>
          <w:instrText xml:space="preserve"> PAGEREF _Toc161328383 \h </w:instrText>
        </w:r>
        <w:r>
          <w:fldChar w:fldCharType="separate"/>
        </w:r>
        <w:r w:rsidR="002249B5">
          <w:t>35</w:t>
        </w:r>
        <w:r>
          <w:fldChar w:fldCharType="end"/>
        </w:r>
      </w:hyperlink>
    </w:p>
    <w:p w14:paraId="297CCEF1" w14:textId="016B660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4" w:history="1">
        <w:r w:rsidRPr="00BE2351">
          <w:t>30</w:t>
        </w:r>
        <w:r>
          <w:rPr>
            <w:rFonts w:asciiTheme="minorHAnsi" w:eastAsiaTheme="minorEastAsia" w:hAnsiTheme="minorHAnsi" w:cstheme="minorBidi"/>
            <w:kern w:val="2"/>
            <w:sz w:val="22"/>
            <w:szCs w:val="22"/>
            <w:lang w:eastAsia="en-AU"/>
            <w14:ligatures w14:val="standardContextual"/>
          </w:rPr>
          <w:tab/>
        </w:r>
        <w:r w:rsidRPr="00BE2351">
          <w:t>Class B licence and authorisation certificate—conditions and form</w:t>
        </w:r>
        <w:r>
          <w:tab/>
        </w:r>
        <w:r>
          <w:fldChar w:fldCharType="begin"/>
        </w:r>
        <w:r>
          <w:instrText xml:space="preserve"> PAGEREF _Toc161328384 \h </w:instrText>
        </w:r>
        <w:r>
          <w:fldChar w:fldCharType="separate"/>
        </w:r>
        <w:r w:rsidR="002249B5">
          <w:t>36</w:t>
        </w:r>
        <w:r>
          <w:fldChar w:fldCharType="end"/>
        </w:r>
      </w:hyperlink>
    </w:p>
    <w:p w14:paraId="341BBB2F" w14:textId="67FCE481"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85" w:history="1">
        <w:r w:rsidR="002C0597" w:rsidRPr="00BE2351">
          <w:t>Division 2B.5</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Licences and authorisation certificates—amendments</w:t>
        </w:r>
        <w:r w:rsidR="002C0597" w:rsidRPr="002C0597">
          <w:rPr>
            <w:vanish/>
          </w:rPr>
          <w:tab/>
        </w:r>
        <w:r w:rsidR="002C0597" w:rsidRPr="002C0597">
          <w:rPr>
            <w:vanish/>
          </w:rPr>
          <w:fldChar w:fldCharType="begin"/>
        </w:r>
        <w:r w:rsidR="002C0597" w:rsidRPr="002C0597">
          <w:rPr>
            <w:vanish/>
          </w:rPr>
          <w:instrText xml:space="preserve"> PAGEREF _Toc161328385 \h </w:instrText>
        </w:r>
        <w:r w:rsidR="002C0597" w:rsidRPr="002C0597">
          <w:rPr>
            <w:vanish/>
          </w:rPr>
        </w:r>
        <w:r w:rsidR="002C0597" w:rsidRPr="002C0597">
          <w:rPr>
            <w:vanish/>
          </w:rPr>
          <w:fldChar w:fldCharType="separate"/>
        </w:r>
        <w:r w:rsidR="002249B5">
          <w:rPr>
            <w:vanish/>
          </w:rPr>
          <w:t>38</w:t>
        </w:r>
        <w:r w:rsidR="002C0597" w:rsidRPr="002C0597">
          <w:rPr>
            <w:vanish/>
          </w:rPr>
          <w:fldChar w:fldCharType="end"/>
        </w:r>
      </w:hyperlink>
    </w:p>
    <w:p w14:paraId="26E8C66E" w14:textId="3792FB4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6" w:history="1">
        <w:r w:rsidRPr="00BE2351">
          <w:t>31</w:t>
        </w:r>
        <w:r>
          <w:rPr>
            <w:rFonts w:asciiTheme="minorHAnsi" w:eastAsiaTheme="minorEastAsia" w:hAnsiTheme="minorHAnsi" w:cstheme="minorBidi"/>
            <w:kern w:val="2"/>
            <w:sz w:val="22"/>
            <w:szCs w:val="22"/>
            <w:lang w:eastAsia="en-AU"/>
            <w14:ligatures w14:val="standardContextual"/>
          </w:rPr>
          <w:tab/>
        </w:r>
        <w:r w:rsidRPr="00BE2351">
          <w:t>Licence amendment—application</w:t>
        </w:r>
        <w:r>
          <w:tab/>
        </w:r>
        <w:r>
          <w:fldChar w:fldCharType="begin"/>
        </w:r>
        <w:r>
          <w:instrText xml:space="preserve"> PAGEREF _Toc161328386 \h </w:instrText>
        </w:r>
        <w:r>
          <w:fldChar w:fldCharType="separate"/>
        </w:r>
        <w:r w:rsidR="002249B5">
          <w:t>38</w:t>
        </w:r>
        <w:r>
          <w:fldChar w:fldCharType="end"/>
        </w:r>
      </w:hyperlink>
    </w:p>
    <w:p w14:paraId="4B1120F5" w14:textId="5F55567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7" w:history="1">
        <w:r w:rsidRPr="00BE2351">
          <w:t>32</w:t>
        </w:r>
        <w:r>
          <w:rPr>
            <w:rFonts w:asciiTheme="minorHAnsi" w:eastAsiaTheme="minorEastAsia" w:hAnsiTheme="minorHAnsi" w:cstheme="minorBidi"/>
            <w:kern w:val="2"/>
            <w:sz w:val="22"/>
            <w:szCs w:val="22"/>
            <w:lang w:eastAsia="en-AU"/>
            <w14:ligatures w14:val="standardContextual"/>
          </w:rPr>
          <w:tab/>
        </w:r>
        <w:r w:rsidRPr="00BE2351">
          <w:t>Licence amendment decision—minor amendment</w:t>
        </w:r>
        <w:r>
          <w:tab/>
        </w:r>
        <w:r>
          <w:fldChar w:fldCharType="begin"/>
        </w:r>
        <w:r>
          <w:instrText xml:space="preserve"> PAGEREF _Toc161328387 \h </w:instrText>
        </w:r>
        <w:r>
          <w:fldChar w:fldCharType="separate"/>
        </w:r>
        <w:r w:rsidR="002249B5">
          <w:t>39</w:t>
        </w:r>
        <w:r>
          <w:fldChar w:fldCharType="end"/>
        </w:r>
      </w:hyperlink>
    </w:p>
    <w:p w14:paraId="6B2A3D47" w14:textId="6D618C1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8" w:history="1">
        <w:r w:rsidRPr="00BE2351">
          <w:t>33</w:t>
        </w:r>
        <w:r>
          <w:rPr>
            <w:rFonts w:asciiTheme="minorHAnsi" w:eastAsiaTheme="minorEastAsia" w:hAnsiTheme="minorHAnsi" w:cstheme="minorBidi"/>
            <w:kern w:val="2"/>
            <w:sz w:val="22"/>
            <w:szCs w:val="22"/>
            <w:lang w:eastAsia="en-AU"/>
            <w14:ligatures w14:val="standardContextual"/>
          </w:rPr>
          <w:tab/>
        </w:r>
        <w:r w:rsidRPr="00BE2351">
          <w:t>Authorisation certificate amendment—application</w:t>
        </w:r>
        <w:r>
          <w:tab/>
        </w:r>
        <w:r>
          <w:fldChar w:fldCharType="begin"/>
        </w:r>
        <w:r>
          <w:instrText xml:space="preserve"> PAGEREF _Toc161328388 \h </w:instrText>
        </w:r>
        <w:r>
          <w:fldChar w:fldCharType="separate"/>
        </w:r>
        <w:r w:rsidR="002249B5">
          <w:t>40</w:t>
        </w:r>
        <w:r>
          <w:fldChar w:fldCharType="end"/>
        </w:r>
      </w:hyperlink>
    </w:p>
    <w:p w14:paraId="4E7DCAAC" w14:textId="3882322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89" w:history="1">
        <w:r w:rsidRPr="00BE2351">
          <w:t>34</w:t>
        </w:r>
        <w:r>
          <w:rPr>
            <w:rFonts w:asciiTheme="minorHAnsi" w:eastAsiaTheme="minorEastAsia" w:hAnsiTheme="minorHAnsi" w:cstheme="minorBidi"/>
            <w:kern w:val="2"/>
            <w:sz w:val="22"/>
            <w:szCs w:val="22"/>
            <w:lang w:eastAsia="en-AU"/>
            <w14:ligatures w14:val="standardContextual"/>
          </w:rPr>
          <w:tab/>
        </w:r>
        <w:r w:rsidRPr="00BE2351">
          <w:t>Authorisation certificate amendment—contents of application</w:t>
        </w:r>
        <w:r>
          <w:tab/>
        </w:r>
        <w:r>
          <w:fldChar w:fldCharType="begin"/>
        </w:r>
        <w:r>
          <w:instrText xml:space="preserve"> PAGEREF _Toc161328389 \h </w:instrText>
        </w:r>
        <w:r>
          <w:fldChar w:fldCharType="separate"/>
        </w:r>
        <w:r w:rsidR="002249B5">
          <w:t>41</w:t>
        </w:r>
        <w:r>
          <w:fldChar w:fldCharType="end"/>
        </w:r>
      </w:hyperlink>
    </w:p>
    <w:p w14:paraId="4AD50851" w14:textId="7B84F9A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0" w:history="1">
        <w:r w:rsidRPr="00BE2351">
          <w:t>35</w:t>
        </w:r>
        <w:r>
          <w:rPr>
            <w:rFonts w:asciiTheme="minorHAnsi" w:eastAsiaTheme="minorEastAsia" w:hAnsiTheme="minorHAnsi" w:cstheme="minorBidi"/>
            <w:kern w:val="2"/>
            <w:sz w:val="22"/>
            <w:szCs w:val="22"/>
            <w:lang w:eastAsia="en-AU"/>
            <w14:ligatures w14:val="standardContextual"/>
          </w:rPr>
          <w:tab/>
        </w:r>
        <w:r w:rsidRPr="00BE2351">
          <w:t>Authorisation certificate amendment decision—gaming area amendment</w:t>
        </w:r>
        <w:r>
          <w:tab/>
        </w:r>
        <w:r>
          <w:fldChar w:fldCharType="begin"/>
        </w:r>
        <w:r>
          <w:instrText xml:space="preserve"> PAGEREF _Toc161328390 \h </w:instrText>
        </w:r>
        <w:r>
          <w:fldChar w:fldCharType="separate"/>
        </w:r>
        <w:r w:rsidR="002249B5">
          <w:t>42</w:t>
        </w:r>
        <w:r>
          <w:fldChar w:fldCharType="end"/>
        </w:r>
      </w:hyperlink>
    </w:p>
    <w:p w14:paraId="69ACF17A" w14:textId="26F1EB4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1" w:history="1">
        <w:r w:rsidRPr="00BE2351">
          <w:t>36</w:t>
        </w:r>
        <w:r>
          <w:rPr>
            <w:rFonts w:asciiTheme="minorHAnsi" w:eastAsiaTheme="minorEastAsia" w:hAnsiTheme="minorHAnsi" w:cstheme="minorBidi"/>
            <w:kern w:val="2"/>
            <w:sz w:val="22"/>
            <w:szCs w:val="22"/>
            <w:lang w:eastAsia="en-AU"/>
            <w14:ligatures w14:val="standardContextual"/>
          </w:rPr>
          <w:tab/>
        </w:r>
        <w:r w:rsidRPr="00BE2351">
          <w:t>Authorisation certificate amendment decision—premises relocation amendment</w:t>
        </w:r>
        <w:r>
          <w:tab/>
        </w:r>
        <w:r>
          <w:fldChar w:fldCharType="begin"/>
        </w:r>
        <w:r>
          <w:instrText xml:space="preserve"> PAGEREF _Toc161328391 \h </w:instrText>
        </w:r>
        <w:r>
          <w:fldChar w:fldCharType="separate"/>
        </w:r>
        <w:r w:rsidR="002249B5">
          <w:t>43</w:t>
        </w:r>
        <w:r>
          <w:fldChar w:fldCharType="end"/>
        </w:r>
      </w:hyperlink>
    </w:p>
    <w:p w14:paraId="2AB8BE4C" w14:textId="03CB9F4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2" w:history="1">
        <w:r w:rsidRPr="00BE2351">
          <w:t>37</w:t>
        </w:r>
        <w:r>
          <w:rPr>
            <w:rFonts w:asciiTheme="minorHAnsi" w:eastAsiaTheme="minorEastAsia" w:hAnsiTheme="minorHAnsi" w:cstheme="minorBidi"/>
            <w:kern w:val="2"/>
            <w:sz w:val="22"/>
            <w:szCs w:val="22"/>
            <w:lang w:eastAsia="en-AU"/>
            <w14:ligatures w14:val="standardContextual"/>
          </w:rPr>
          <w:tab/>
        </w:r>
        <w:r w:rsidRPr="00BE2351">
          <w:t>Authorisation certificate amendment decision—increase maximum amendment</w:t>
        </w:r>
        <w:r>
          <w:tab/>
        </w:r>
        <w:r>
          <w:fldChar w:fldCharType="begin"/>
        </w:r>
        <w:r>
          <w:instrText xml:space="preserve"> PAGEREF _Toc161328392 \h </w:instrText>
        </w:r>
        <w:r>
          <w:fldChar w:fldCharType="separate"/>
        </w:r>
        <w:r w:rsidR="002249B5">
          <w:t>45</w:t>
        </w:r>
        <w:r>
          <w:fldChar w:fldCharType="end"/>
        </w:r>
      </w:hyperlink>
    </w:p>
    <w:p w14:paraId="0C692F72" w14:textId="02F6DFF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3" w:history="1">
        <w:r w:rsidRPr="00BE2351">
          <w:t>37B</w:t>
        </w:r>
        <w:r>
          <w:rPr>
            <w:rFonts w:asciiTheme="minorHAnsi" w:eastAsiaTheme="minorEastAsia" w:hAnsiTheme="minorHAnsi" w:cstheme="minorBidi"/>
            <w:kern w:val="2"/>
            <w:sz w:val="22"/>
            <w:szCs w:val="22"/>
            <w:lang w:eastAsia="en-AU"/>
            <w14:ligatures w14:val="standardContextual"/>
          </w:rPr>
          <w:tab/>
        </w:r>
        <w:r w:rsidRPr="00BE2351">
          <w:t>Authorisation certificate amendment—technical amendment</w:t>
        </w:r>
        <w:r>
          <w:tab/>
        </w:r>
        <w:r>
          <w:fldChar w:fldCharType="begin"/>
        </w:r>
        <w:r>
          <w:instrText xml:space="preserve"> PAGEREF _Toc161328393 \h </w:instrText>
        </w:r>
        <w:r>
          <w:fldChar w:fldCharType="separate"/>
        </w:r>
        <w:r w:rsidR="002249B5">
          <w:t>47</w:t>
        </w:r>
        <w:r>
          <w:fldChar w:fldCharType="end"/>
        </w:r>
      </w:hyperlink>
    </w:p>
    <w:p w14:paraId="3A4DE6FB" w14:textId="7536BF4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4" w:history="1">
        <w:r w:rsidRPr="00BE2351">
          <w:t>37C</w:t>
        </w:r>
        <w:r>
          <w:rPr>
            <w:rFonts w:asciiTheme="minorHAnsi" w:eastAsiaTheme="minorEastAsia" w:hAnsiTheme="minorHAnsi" w:cstheme="minorBidi"/>
            <w:kern w:val="2"/>
            <w:sz w:val="22"/>
            <w:szCs w:val="22"/>
            <w:lang w:eastAsia="en-AU"/>
            <w14:ligatures w14:val="standardContextual"/>
          </w:rPr>
          <w:tab/>
        </w:r>
        <w:r w:rsidRPr="00BE2351">
          <w:t>Amendment of licence, authorisation certificate etc—commission’s own initiative</w:t>
        </w:r>
        <w:r>
          <w:tab/>
        </w:r>
        <w:r>
          <w:fldChar w:fldCharType="begin"/>
        </w:r>
        <w:r>
          <w:instrText xml:space="preserve"> PAGEREF _Toc161328394 \h </w:instrText>
        </w:r>
        <w:r>
          <w:fldChar w:fldCharType="separate"/>
        </w:r>
        <w:r w:rsidR="002249B5">
          <w:t>48</w:t>
        </w:r>
        <w:r>
          <w:fldChar w:fldCharType="end"/>
        </w:r>
      </w:hyperlink>
    </w:p>
    <w:p w14:paraId="59A2F85C" w14:textId="0CE2D8C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5" w:history="1">
        <w:r w:rsidRPr="00BE2351">
          <w:t>37D</w:t>
        </w:r>
        <w:r>
          <w:rPr>
            <w:rFonts w:asciiTheme="minorHAnsi" w:eastAsiaTheme="minorEastAsia" w:hAnsiTheme="minorHAnsi" w:cstheme="minorBidi"/>
            <w:kern w:val="2"/>
            <w:sz w:val="22"/>
            <w:szCs w:val="22"/>
            <w:lang w:eastAsia="en-AU"/>
            <w14:ligatures w14:val="standardContextual"/>
          </w:rPr>
          <w:tab/>
        </w:r>
        <w:r w:rsidRPr="00BE2351">
          <w:t>Re-issue of amended licence, authorisation certificate etc</w:t>
        </w:r>
        <w:r>
          <w:tab/>
        </w:r>
        <w:r>
          <w:fldChar w:fldCharType="begin"/>
        </w:r>
        <w:r>
          <w:instrText xml:space="preserve"> PAGEREF _Toc161328395 \h </w:instrText>
        </w:r>
        <w:r>
          <w:fldChar w:fldCharType="separate"/>
        </w:r>
        <w:r w:rsidR="002249B5">
          <w:t>48</w:t>
        </w:r>
        <w:r>
          <w:fldChar w:fldCharType="end"/>
        </w:r>
      </w:hyperlink>
    </w:p>
    <w:p w14:paraId="5C1EBEB5" w14:textId="2F12E8EB"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396" w:history="1">
        <w:r w:rsidR="002C0597" w:rsidRPr="00BE2351">
          <w:t>Division 2B.6</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Transfer and surrender of licences and authorisation certificates</w:t>
        </w:r>
        <w:r w:rsidR="002C0597" w:rsidRPr="002C0597">
          <w:rPr>
            <w:vanish/>
          </w:rPr>
          <w:tab/>
        </w:r>
        <w:r w:rsidR="002C0597" w:rsidRPr="002C0597">
          <w:rPr>
            <w:vanish/>
          </w:rPr>
          <w:fldChar w:fldCharType="begin"/>
        </w:r>
        <w:r w:rsidR="002C0597" w:rsidRPr="002C0597">
          <w:rPr>
            <w:vanish/>
          </w:rPr>
          <w:instrText xml:space="preserve"> PAGEREF _Toc161328396 \h </w:instrText>
        </w:r>
        <w:r w:rsidR="002C0597" w:rsidRPr="002C0597">
          <w:rPr>
            <w:vanish/>
          </w:rPr>
        </w:r>
        <w:r w:rsidR="002C0597" w:rsidRPr="002C0597">
          <w:rPr>
            <w:vanish/>
          </w:rPr>
          <w:fldChar w:fldCharType="separate"/>
        </w:r>
        <w:r w:rsidR="002249B5">
          <w:rPr>
            <w:vanish/>
          </w:rPr>
          <w:t>50</w:t>
        </w:r>
        <w:r w:rsidR="002C0597" w:rsidRPr="002C0597">
          <w:rPr>
            <w:vanish/>
          </w:rPr>
          <w:fldChar w:fldCharType="end"/>
        </w:r>
      </w:hyperlink>
    </w:p>
    <w:p w14:paraId="22870511" w14:textId="21A4391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7" w:history="1">
        <w:r w:rsidRPr="00BE2351">
          <w:t>37E</w:t>
        </w:r>
        <w:r>
          <w:rPr>
            <w:rFonts w:asciiTheme="minorHAnsi" w:eastAsiaTheme="minorEastAsia" w:hAnsiTheme="minorHAnsi" w:cstheme="minorBidi"/>
            <w:kern w:val="2"/>
            <w:sz w:val="22"/>
            <w:szCs w:val="22"/>
            <w:lang w:eastAsia="en-AU"/>
            <w14:ligatures w14:val="standardContextual"/>
          </w:rPr>
          <w:tab/>
        </w:r>
        <w:r w:rsidRPr="00BE2351">
          <w:t>Transferring an authorisation certificate</w:t>
        </w:r>
        <w:r>
          <w:tab/>
        </w:r>
        <w:r>
          <w:fldChar w:fldCharType="begin"/>
        </w:r>
        <w:r>
          <w:instrText xml:space="preserve"> PAGEREF _Toc161328397 \h </w:instrText>
        </w:r>
        <w:r>
          <w:fldChar w:fldCharType="separate"/>
        </w:r>
        <w:r w:rsidR="002249B5">
          <w:t>50</w:t>
        </w:r>
        <w:r>
          <w:fldChar w:fldCharType="end"/>
        </w:r>
      </w:hyperlink>
    </w:p>
    <w:p w14:paraId="30DA1273" w14:textId="30C5B1C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398" w:history="1">
        <w:r w:rsidRPr="00BE2351">
          <w:t>37F</w:t>
        </w:r>
        <w:r>
          <w:rPr>
            <w:rFonts w:asciiTheme="minorHAnsi" w:eastAsiaTheme="minorEastAsia" w:hAnsiTheme="minorHAnsi" w:cstheme="minorBidi"/>
            <w:kern w:val="2"/>
            <w:sz w:val="22"/>
            <w:szCs w:val="22"/>
            <w:lang w:eastAsia="en-AU"/>
            <w14:ligatures w14:val="standardContextual"/>
          </w:rPr>
          <w:tab/>
        </w:r>
        <w:r w:rsidRPr="00BE2351">
          <w:t>Surrender of licences, authorisation certificates and authorisations</w:t>
        </w:r>
        <w:r>
          <w:tab/>
        </w:r>
        <w:r>
          <w:fldChar w:fldCharType="begin"/>
        </w:r>
        <w:r>
          <w:instrText xml:space="preserve"> PAGEREF _Toc161328398 \h </w:instrText>
        </w:r>
        <w:r>
          <w:fldChar w:fldCharType="separate"/>
        </w:r>
        <w:r w:rsidR="002249B5">
          <w:t>51</w:t>
        </w:r>
        <w:r>
          <w:fldChar w:fldCharType="end"/>
        </w:r>
      </w:hyperlink>
    </w:p>
    <w:p w14:paraId="3902A53D" w14:textId="0B86A842"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399" w:history="1">
        <w:r w:rsidRPr="00BE2351">
          <w:t>37G</w:t>
        </w:r>
        <w:r>
          <w:rPr>
            <w:rFonts w:asciiTheme="minorHAnsi" w:eastAsiaTheme="minorEastAsia" w:hAnsiTheme="minorHAnsi" w:cstheme="minorBidi"/>
            <w:kern w:val="2"/>
            <w:sz w:val="22"/>
            <w:szCs w:val="22"/>
            <w:lang w:eastAsia="en-AU"/>
            <w14:ligatures w14:val="standardContextual"/>
          </w:rPr>
          <w:tab/>
        </w:r>
        <w:r w:rsidRPr="00BE2351">
          <w:t>Offence—failure to dispose of gaming machines</w:t>
        </w:r>
        <w:r>
          <w:tab/>
        </w:r>
        <w:r>
          <w:fldChar w:fldCharType="begin"/>
        </w:r>
        <w:r>
          <w:instrText xml:space="preserve"> PAGEREF _Toc161328399 \h </w:instrText>
        </w:r>
        <w:r>
          <w:fldChar w:fldCharType="separate"/>
        </w:r>
        <w:r w:rsidR="002249B5">
          <w:t>53</w:t>
        </w:r>
        <w:r>
          <w:fldChar w:fldCharType="end"/>
        </w:r>
      </w:hyperlink>
    </w:p>
    <w:p w14:paraId="3589D85F" w14:textId="1C482DC3"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400" w:history="1">
        <w:r w:rsidR="002C0597" w:rsidRPr="00BE2351">
          <w:t>Part 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Licences and authorisation certificates—conditions</w:t>
        </w:r>
        <w:r w:rsidR="002C0597" w:rsidRPr="002C0597">
          <w:rPr>
            <w:vanish/>
          </w:rPr>
          <w:tab/>
        </w:r>
        <w:r w:rsidR="002C0597" w:rsidRPr="002C0597">
          <w:rPr>
            <w:vanish/>
          </w:rPr>
          <w:fldChar w:fldCharType="begin"/>
        </w:r>
        <w:r w:rsidR="002C0597" w:rsidRPr="002C0597">
          <w:rPr>
            <w:vanish/>
          </w:rPr>
          <w:instrText xml:space="preserve"> PAGEREF _Toc161328400 \h </w:instrText>
        </w:r>
        <w:r w:rsidR="002C0597" w:rsidRPr="002C0597">
          <w:rPr>
            <w:vanish/>
          </w:rPr>
        </w:r>
        <w:r w:rsidR="002C0597" w:rsidRPr="002C0597">
          <w:rPr>
            <w:vanish/>
          </w:rPr>
          <w:fldChar w:fldCharType="separate"/>
        </w:r>
        <w:r w:rsidR="002249B5">
          <w:rPr>
            <w:vanish/>
          </w:rPr>
          <w:t>54</w:t>
        </w:r>
        <w:r w:rsidR="002C0597" w:rsidRPr="002C0597">
          <w:rPr>
            <w:vanish/>
          </w:rPr>
          <w:fldChar w:fldCharType="end"/>
        </w:r>
      </w:hyperlink>
    </w:p>
    <w:p w14:paraId="043E8BBB" w14:textId="45F1E70F"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01" w:history="1">
        <w:r w:rsidR="002C0597" w:rsidRPr="00BE2351">
          <w:t>Division 3.1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Compliance with licence conditions</w:t>
        </w:r>
        <w:r w:rsidR="002C0597" w:rsidRPr="002C0597">
          <w:rPr>
            <w:vanish/>
          </w:rPr>
          <w:tab/>
        </w:r>
        <w:r w:rsidR="002C0597" w:rsidRPr="002C0597">
          <w:rPr>
            <w:vanish/>
          </w:rPr>
          <w:fldChar w:fldCharType="begin"/>
        </w:r>
        <w:r w:rsidR="002C0597" w:rsidRPr="002C0597">
          <w:rPr>
            <w:vanish/>
          </w:rPr>
          <w:instrText xml:space="preserve"> PAGEREF _Toc161328401 \h </w:instrText>
        </w:r>
        <w:r w:rsidR="002C0597" w:rsidRPr="002C0597">
          <w:rPr>
            <w:vanish/>
          </w:rPr>
        </w:r>
        <w:r w:rsidR="002C0597" w:rsidRPr="002C0597">
          <w:rPr>
            <w:vanish/>
          </w:rPr>
          <w:fldChar w:fldCharType="separate"/>
        </w:r>
        <w:r w:rsidR="002249B5">
          <w:rPr>
            <w:vanish/>
          </w:rPr>
          <w:t>54</w:t>
        </w:r>
        <w:r w:rsidR="002C0597" w:rsidRPr="002C0597">
          <w:rPr>
            <w:vanish/>
          </w:rPr>
          <w:fldChar w:fldCharType="end"/>
        </w:r>
      </w:hyperlink>
    </w:p>
    <w:p w14:paraId="6E8348E4" w14:textId="09F40ED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2" w:history="1">
        <w:r w:rsidRPr="00BE2351">
          <w:t>39</w:t>
        </w:r>
        <w:r>
          <w:rPr>
            <w:rFonts w:asciiTheme="minorHAnsi" w:eastAsiaTheme="minorEastAsia" w:hAnsiTheme="minorHAnsi" w:cstheme="minorBidi"/>
            <w:kern w:val="2"/>
            <w:sz w:val="22"/>
            <w:szCs w:val="22"/>
            <w:lang w:eastAsia="en-AU"/>
            <w14:ligatures w14:val="standardContextual"/>
          </w:rPr>
          <w:tab/>
        </w:r>
        <w:r w:rsidRPr="00BE2351">
          <w:t>Offence—failure to comply with condition</w:t>
        </w:r>
        <w:r>
          <w:tab/>
        </w:r>
        <w:r>
          <w:fldChar w:fldCharType="begin"/>
        </w:r>
        <w:r>
          <w:instrText xml:space="preserve"> PAGEREF _Toc161328402 \h </w:instrText>
        </w:r>
        <w:r>
          <w:fldChar w:fldCharType="separate"/>
        </w:r>
        <w:r w:rsidR="002249B5">
          <w:t>54</w:t>
        </w:r>
        <w:r>
          <w:fldChar w:fldCharType="end"/>
        </w:r>
      </w:hyperlink>
    </w:p>
    <w:p w14:paraId="3D90495D" w14:textId="2540568A"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03" w:history="1">
        <w:r w:rsidR="002C0597" w:rsidRPr="00BE2351">
          <w:t>Division 3.2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General licence and authorisation certificate conditions</w:t>
        </w:r>
        <w:r w:rsidR="002C0597" w:rsidRPr="002C0597">
          <w:rPr>
            <w:vanish/>
          </w:rPr>
          <w:tab/>
        </w:r>
        <w:r w:rsidR="002C0597" w:rsidRPr="002C0597">
          <w:rPr>
            <w:vanish/>
          </w:rPr>
          <w:fldChar w:fldCharType="begin"/>
        </w:r>
        <w:r w:rsidR="002C0597" w:rsidRPr="002C0597">
          <w:rPr>
            <w:vanish/>
          </w:rPr>
          <w:instrText xml:space="preserve"> PAGEREF _Toc161328403 \h </w:instrText>
        </w:r>
        <w:r w:rsidR="002C0597" w:rsidRPr="002C0597">
          <w:rPr>
            <w:vanish/>
          </w:rPr>
        </w:r>
        <w:r w:rsidR="002C0597" w:rsidRPr="002C0597">
          <w:rPr>
            <w:vanish/>
          </w:rPr>
          <w:fldChar w:fldCharType="separate"/>
        </w:r>
        <w:r w:rsidR="002249B5">
          <w:rPr>
            <w:vanish/>
          </w:rPr>
          <w:t>55</w:t>
        </w:r>
        <w:r w:rsidR="002C0597" w:rsidRPr="002C0597">
          <w:rPr>
            <w:vanish/>
          </w:rPr>
          <w:fldChar w:fldCharType="end"/>
        </w:r>
      </w:hyperlink>
    </w:p>
    <w:p w14:paraId="635B5C69" w14:textId="58E1B95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4" w:history="1">
        <w:r w:rsidRPr="00BE2351">
          <w:t>39A</w:t>
        </w:r>
        <w:r>
          <w:rPr>
            <w:rFonts w:asciiTheme="minorHAnsi" w:eastAsiaTheme="minorEastAsia" w:hAnsiTheme="minorHAnsi" w:cstheme="minorBidi"/>
            <w:kern w:val="2"/>
            <w:sz w:val="22"/>
            <w:szCs w:val="22"/>
            <w:lang w:eastAsia="en-AU"/>
            <w14:ligatures w14:val="standardContextual"/>
          </w:rPr>
          <w:tab/>
        </w:r>
        <w:r w:rsidRPr="00BE2351">
          <w:t>Compliance with requirements for issue of licence and authorisation certificate</w:t>
        </w:r>
        <w:r>
          <w:tab/>
        </w:r>
        <w:r>
          <w:fldChar w:fldCharType="begin"/>
        </w:r>
        <w:r>
          <w:instrText xml:space="preserve"> PAGEREF _Toc161328404 \h </w:instrText>
        </w:r>
        <w:r>
          <w:fldChar w:fldCharType="separate"/>
        </w:r>
        <w:r w:rsidR="002249B5">
          <w:t>55</w:t>
        </w:r>
        <w:r>
          <w:fldChar w:fldCharType="end"/>
        </w:r>
      </w:hyperlink>
    </w:p>
    <w:p w14:paraId="42F50A00" w14:textId="3C1B97B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5" w:history="1">
        <w:r w:rsidRPr="00BE2351">
          <w:t>40</w:t>
        </w:r>
        <w:r>
          <w:rPr>
            <w:rFonts w:asciiTheme="minorHAnsi" w:eastAsiaTheme="minorEastAsia" w:hAnsiTheme="minorHAnsi" w:cstheme="minorBidi"/>
            <w:kern w:val="2"/>
            <w:sz w:val="22"/>
            <w:szCs w:val="22"/>
            <w:lang w:eastAsia="en-AU"/>
            <w14:ligatures w14:val="standardContextual"/>
          </w:rPr>
          <w:tab/>
        </w:r>
        <w:r w:rsidRPr="00BE2351">
          <w:t>Compliance with directions</w:t>
        </w:r>
        <w:r>
          <w:tab/>
        </w:r>
        <w:r>
          <w:fldChar w:fldCharType="begin"/>
        </w:r>
        <w:r>
          <w:instrText xml:space="preserve"> PAGEREF _Toc161328405 \h </w:instrText>
        </w:r>
        <w:r>
          <w:fldChar w:fldCharType="separate"/>
        </w:r>
        <w:r w:rsidR="002249B5">
          <w:t>55</w:t>
        </w:r>
        <w:r>
          <w:fldChar w:fldCharType="end"/>
        </w:r>
      </w:hyperlink>
    </w:p>
    <w:p w14:paraId="4D8D8461" w14:textId="437B8D0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6" w:history="1">
        <w:r w:rsidRPr="00BE2351">
          <w:t>41</w:t>
        </w:r>
        <w:r>
          <w:rPr>
            <w:rFonts w:asciiTheme="minorHAnsi" w:eastAsiaTheme="minorEastAsia" w:hAnsiTheme="minorHAnsi" w:cstheme="minorBidi"/>
            <w:kern w:val="2"/>
            <w:sz w:val="22"/>
            <w:szCs w:val="22"/>
            <w:lang w:eastAsia="en-AU"/>
            <w14:ligatures w14:val="standardContextual"/>
          </w:rPr>
          <w:tab/>
        </w:r>
        <w:r w:rsidRPr="00BE2351">
          <w:t>Licence and authorisation certificate to be kept at premises</w:t>
        </w:r>
        <w:r>
          <w:tab/>
        </w:r>
        <w:r>
          <w:fldChar w:fldCharType="begin"/>
        </w:r>
        <w:r>
          <w:instrText xml:space="preserve"> PAGEREF _Toc161328406 \h </w:instrText>
        </w:r>
        <w:r>
          <w:fldChar w:fldCharType="separate"/>
        </w:r>
        <w:r w:rsidR="002249B5">
          <w:t>56</w:t>
        </w:r>
        <w:r>
          <w:fldChar w:fldCharType="end"/>
        </w:r>
      </w:hyperlink>
    </w:p>
    <w:p w14:paraId="491C6A09" w14:textId="533BD58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7" w:history="1">
        <w:r w:rsidRPr="00BE2351">
          <w:t>42</w:t>
        </w:r>
        <w:r>
          <w:rPr>
            <w:rFonts w:asciiTheme="minorHAnsi" w:eastAsiaTheme="minorEastAsia" w:hAnsiTheme="minorHAnsi" w:cstheme="minorBidi"/>
            <w:kern w:val="2"/>
            <w:sz w:val="22"/>
            <w:szCs w:val="22"/>
            <w:lang w:eastAsia="en-AU"/>
            <w14:ligatures w14:val="standardContextual"/>
          </w:rPr>
          <w:tab/>
        </w:r>
        <w:r w:rsidRPr="00BE2351">
          <w:t>Licence and authorisation certificate to be available on request</w:t>
        </w:r>
        <w:r>
          <w:tab/>
        </w:r>
        <w:r>
          <w:fldChar w:fldCharType="begin"/>
        </w:r>
        <w:r>
          <w:instrText xml:space="preserve"> PAGEREF _Toc161328407 \h </w:instrText>
        </w:r>
        <w:r>
          <w:fldChar w:fldCharType="separate"/>
        </w:r>
        <w:r w:rsidR="002249B5">
          <w:t>56</w:t>
        </w:r>
        <w:r>
          <w:fldChar w:fldCharType="end"/>
        </w:r>
      </w:hyperlink>
    </w:p>
    <w:p w14:paraId="621CAB37" w14:textId="497B807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8" w:history="1">
        <w:r w:rsidRPr="00BE2351">
          <w:t>42A</w:t>
        </w:r>
        <w:r>
          <w:rPr>
            <w:rFonts w:asciiTheme="minorHAnsi" w:eastAsiaTheme="minorEastAsia" w:hAnsiTheme="minorHAnsi" w:cstheme="minorBidi"/>
            <w:kern w:val="2"/>
            <w:sz w:val="22"/>
            <w:szCs w:val="22"/>
            <w:lang w:eastAsia="en-AU"/>
            <w14:ligatures w14:val="standardContextual"/>
          </w:rPr>
          <w:tab/>
        </w:r>
        <w:r w:rsidRPr="00BE2351">
          <w:t>Assistance with reviews</w:t>
        </w:r>
        <w:r>
          <w:tab/>
        </w:r>
        <w:r>
          <w:fldChar w:fldCharType="begin"/>
        </w:r>
        <w:r>
          <w:instrText xml:space="preserve"> PAGEREF _Toc161328408 \h </w:instrText>
        </w:r>
        <w:r>
          <w:fldChar w:fldCharType="separate"/>
        </w:r>
        <w:r w:rsidR="002249B5">
          <w:t>57</w:t>
        </w:r>
        <w:r>
          <w:fldChar w:fldCharType="end"/>
        </w:r>
      </w:hyperlink>
    </w:p>
    <w:p w14:paraId="00E155EB" w14:textId="3B541C1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09" w:history="1">
        <w:r w:rsidRPr="00BE2351">
          <w:t>43</w:t>
        </w:r>
        <w:r>
          <w:rPr>
            <w:rFonts w:asciiTheme="minorHAnsi" w:eastAsiaTheme="minorEastAsia" w:hAnsiTheme="minorHAnsi" w:cstheme="minorBidi"/>
            <w:kern w:val="2"/>
            <w:sz w:val="22"/>
            <w:szCs w:val="22"/>
            <w:lang w:eastAsia="en-AU"/>
            <w14:ligatures w14:val="standardContextual"/>
          </w:rPr>
          <w:tab/>
        </w:r>
        <w:r w:rsidRPr="00BE2351">
          <w:t>Rules and control procedures for operation of gaming machines and peripheral equipment</w:t>
        </w:r>
        <w:r>
          <w:tab/>
        </w:r>
        <w:r>
          <w:fldChar w:fldCharType="begin"/>
        </w:r>
        <w:r>
          <w:instrText xml:space="preserve"> PAGEREF _Toc161328409 \h </w:instrText>
        </w:r>
        <w:r>
          <w:fldChar w:fldCharType="separate"/>
        </w:r>
        <w:r w:rsidR="002249B5">
          <w:t>57</w:t>
        </w:r>
        <w:r>
          <w:fldChar w:fldCharType="end"/>
        </w:r>
      </w:hyperlink>
    </w:p>
    <w:p w14:paraId="5FA9D24A" w14:textId="0AC510D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0" w:history="1">
        <w:r w:rsidRPr="00BE2351">
          <w:t>44</w:t>
        </w:r>
        <w:r>
          <w:rPr>
            <w:rFonts w:asciiTheme="minorHAnsi" w:eastAsiaTheme="minorEastAsia" w:hAnsiTheme="minorHAnsi" w:cstheme="minorBidi"/>
            <w:kern w:val="2"/>
            <w:sz w:val="22"/>
            <w:szCs w:val="22"/>
            <w:lang w:eastAsia="en-AU"/>
            <w14:ligatures w14:val="standardContextual"/>
          </w:rPr>
          <w:tab/>
        </w:r>
        <w:r w:rsidRPr="00BE2351">
          <w:t>Installation in accordance with Act</w:t>
        </w:r>
        <w:r>
          <w:tab/>
        </w:r>
        <w:r>
          <w:fldChar w:fldCharType="begin"/>
        </w:r>
        <w:r>
          <w:instrText xml:space="preserve"> PAGEREF _Toc161328410 \h </w:instrText>
        </w:r>
        <w:r>
          <w:fldChar w:fldCharType="separate"/>
        </w:r>
        <w:r w:rsidR="002249B5">
          <w:t>57</w:t>
        </w:r>
        <w:r>
          <w:fldChar w:fldCharType="end"/>
        </w:r>
      </w:hyperlink>
    </w:p>
    <w:p w14:paraId="10F54A63" w14:textId="2FB97E5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1" w:history="1">
        <w:r w:rsidRPr="00BE2351">
          <w:t>45</w:t>
        </w:r>
        <w:r>
          <w:rPr>
            <w:rFonts w:asciiTheme="minorHAnsi" w:eastAsiaTheme="minorEastAsia" w:hAnsiTheme="minorHAnsi" w:cstheme="minorBidi"/>
            <w:kern w:val="2"/>
            <w:sz w:val="22"/>
            <w:szCs w:val="22"/>
            <w:lang w:eastAsia="en-AU"/>
            <w14:ligatures w14:val="standardContextual"/>
          </w:rPr>
          <w:tab/>
        </w:r>
        <w:r w:rsidRPr="00BE2351">
          <w:t>Installation certificate</w:t>
        </w:r>
        <w:r>
          <w:tab/>
        </w:r>
        <w:r>
          <w:fldChar w:fldCharType="begin"/>
        </w:r>
        <w:r>
          <w:instrText xml:space="preserve"> PAGEREF _Toc161328411 \h </w:instrText>
        </w:r>
        <w:r>
          <w:fldChar w:fldCharType="separate"/>
        </w:r>
        <w:r w:rsidR="002249B5">
          <w:t>57</w:t>
        </w:r>
        <w:r>
          <w:fldChar w:fldCharType="end"/>
        </w:r>
      </w:hyperlink>
    </w:p>
    <w:p w14:paraId="2D336D51" w14:textId="10B70F2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2" w:history="1">
        <w:r w:rsidRPr="00BE2351">
          <w:t>46</w:t>
        </w:r>
        <w:r>
          <w:rPr>
            <w:rFonts w:asciiTheme="minorHAnsi" w:eastAsiaTheme="minorEastAsia" w:hAnsiTheme="minorHAnsi" w:cstheme="minorBidi"/>
            <w:kern w:val="2"/>
            <w:sz w:val="22"/>
            <w:szCs w:val="22"/>
            <w:lang w:eastAsia="en-AU"/>
            <w14:ligatures w14:val="standardContextual"/>
          </w:rPr>
          <w:tab/>
        </w:r>
        <w:r w:rsidRPr="00BE2351">
          <w:t>Operation after installation</w:t>
        </w:r>
        <w:r>
          <w:tab/>
        </w:r>
        <w:r>
          <w:fldChar w:fldCharType="begin"/>
        </w:r>
        <w:r>
          <w:instrText xml:space="preserve"> PAGEREF _Toc161328412 \h </w:instrText>
        </w:r>
        <w:r>
          <w:fldChar w:fldCharType="separate"/>
        </w:r>
        <w:r w:rsidR="002249B5">
          <w:t>58</w:t>
        </w:r>
        <w:r>
          <w:fldChar w:fldCharType="end"/>
        </w:r>
      </w:hyperlink>
    </w:p>
    <w:p w14:paraId="28F57C7E" w14:textId="4EB8975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3" w:history="1">
        <w:r w:rsidRPr="00BE2351">
          <w:t>47</w:t>
        </w:r>
        <w:r>
          <w:rPr>
            <w:rFonts w:asciiTheme="minorHAnsi" w:eastAsiaTheme="minorEastAsia" w:hAnsiTheme="minorHAnsi" w:cstheme="minorBidi"/>
            <w:kern w:val="2"/>
            <w:sz w:val="22"/>
            <w:szCs w:val="22"/>
            <w:lang w:eastAsia="en-AU"/>
            <w14:ligatures w14:val="standardContextual"/>
          </w:rPr>
          <w:tab/>
        </w:r>
        <w:r w:rsidRPr="00BE2351">
          <w:t>Operation subject to correct percentage payout</w:t>
        </w:r>
        <w:r>
          <w:tab/>
        </w:r>
        <w:r>
          <w:fldChar w:fldCharType="begin"/>
        </w:r>
        <w:r>
          <w:instrText xml:space="preserve"> PAGEREF _Toc161328413 \h </w:instrText>
        </w:r>
        <w:r>
          <w:fldChar w:fldCharType="separate"/>
        </w:r>
        <w:r w:rsidR="002249B5">
          <w:t>58</w:t>
        </w:r>
        <w:r>
          <w:fldChar w:fldCharType="end"/>
        </w:r>
      </w:hyperlink>
    </w:p>
    <w:p w14:paraId="6CB5ACDC" w14:textId="6B9D924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4" w:history="1">
        <w:r w:rsidRPr="00BE2351">
          <w:t>48</w:t>
        </w:r>
        <w:r>
          <w:rPr>
            <w:rFonts w:asciiTheme="minorHAnsi" w:eastAsiaTheme="minorEastAsia" w:hAnsiTheme="minorHAnsi" w:cstheme="minorBidi"/>
            <w:kern w:val="2"/>
            <w:sz w:val="22"/>
            <w:szCs w:val="22"/>
            <w:lang w:eastAsia="en-AU"/>
            <w14:ligatures w14:val="standardContextual"/>
          </w:rPr>
          <w:tab/>
        </w:r>
        <w:r w:rsidRPr="00BE2351">
          <w:t>Approved statement to be displayed</w:t>
        </w:r>
        <w:r>
          <w:tab/>
        </w:r>
        <w:r>
          <w:fldChar w:fldCharType="begin"/>
        </w:r>
        <w:r>
          <w:instrText xml:space="preserve"> PAGEREF _Toc161328414 \h </w:instrText>
        </w:r>
        <w:r>
          <w:fldChar w:fldCharType="separate"/>
        </w:r>
        <w:r w:rsidR="002249B5">
          <w:t>59</w:t>
        </w:r>
        <w:r>
          <w:fldChar w:fldCharType="end"/>
        </w:r>
      </w:hyperlink>
    </w:p>
    <w:p w14:paraId="10B571E1" w14:textId="3A70B3D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5" w:history="1">
        <w:r w:rsidRPr="00BE2351">
          <w:t>49</w:t>
        </w:r>
        <w:r>
          <w:rPr>
            <w:rFonts w:asciiTheme="minorHAnsi" w:eastAsiaTheme="minorEastAsia" w:hAnsiTheme="minorHAnsi" w:cstheme="minorBidi"/>
            <w:kern w:val="2"/>
            <w:sz w:val="22"/>
            <w:szCs w:val="22"/>
            <w:lang w:eastAsia="en-AU"/>
            <w14:ligatures w14:val="standardContextual"/>
          </w:rPr>
          <w:tab/>
        </w:r>
        <w:r w:rsidRPr="00BE2351">
          <w:t>Maximum stake amount</w:t>
        </w:r>
        <w:r>
          <w:tab/>
        </w:r>
        <w:r>
          <w:fldChar w:fldCharType="begin"/>
        </w:r>
        <w:r>
          <w:instrText xml:space="preserve"> PAGEREF _Toc161328415 \h </w:instrText>
        </w:r>
        <w:r>
          <w:fldChar w:fldCharType="separate"/>
        </w:r>
        <w:r w:rsidR="002249B5">
          <w:t>59</w:t>
        </w:r>
        <w:r>
          <w:fldChar w:fldCharType="end"/>
        </w:r>
      </w:hyperlink>
    </w:p>
    <w:p w14:paraId="1BDE8541" w14:textId="6D868AD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6" w:history="1">
        <w:r w:rsidRPr="00BE2351">
          <w:t>50</w:t>
        </w:r>
        <w:r>
          <w:rPr>
            <w:rFonts w:asciiTheme="minorHAnsi" w:eastAsiaTheme="minorEastAsia" w:hAnsiTheme="minorHAnsi" w:cstheme="minorBidi"/>
            <w:kern w:val="2"/>
            <w:sz w:val="22"/>
            <w:szCs w:val="22"/>
            <w:lang w:eastAsia="en-AU"/>
            <w14:ligatures w14:val="standardContextual"/>
          </w:rPr>
          <w:tab/>
        </w:r>
        <w:r w:rsidRPr="00BE2351">
          <w:t>Licensee to comply with relevant codes of practice</w:t>
        </w:r>
        <w:r>
          <w:tab/>
        </w:r>
        <w:r>
          <w:fldChar w:fldCharType="begin"/>
        </w:r>
        <w:r>
          <w:instrText xml:space="preserve"> PAGEREF _Toc161328416 \h </w:instrText>
        </w:r>
        <w:r>
          <w:fldChar w:fldCharType="separate"/>
        </w:r>
        <w:r w:rsidR="002249B5">
          <w:t>59</w:t>
        </w:r>
        <w:r>
          <w:fldChar w:fldCharType="end"/>
        </w:r>
      </w:hyperlink>
    </w:p>
    <w:p w14:paraId="42AAD126" w14:textId="7B40248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7" w:history="1">
        <w:r w:rsidRPr="00BE2351">
          <w:t>52</w:t>
        </w:r>
        <w:r>
          <w:rPr>
            <w:rFonts w:asciiTheme="minorHAnsi" w:eastAsiaTheme="minorEastAsia" w:hAnsiTheme="minorHAnsi" w:cstheme="minorBidi"/>
            <w:kern w:val="2"/>
            <w:sz w:val="22"/>
            <w:szCs w:val="22"/>
            <w:lang w:eastAsia="en-AU"/>
            <w14:ligatures w14:val="standardContextual"/>
          </w:rPr>
          <w:tab/>
        </w:r>
        <w:r w:rsidRPr="00BE2351">
          <w:t>Accounts relating to gaming machines</w:t>
        </w:r>
        <w:r>
          <w:tab/>
        </w:r>
        <w:r>
          <w:fldChar w:fldCharType="begin"/>
        </w:r>
        <w:r>
          <w:instrText xml:space="preserve"> PAGEREF _Toc161328417 \h </w:instrText>
        </w:r>
        <w:r>
          <w:fldChar w:fldCharType="separate"/>
        </w:r>
        <w:r w:rsidR="002249B5">
          <w:t>59</w:t>
        </w:r>
        <w:r>
          <w:fldChar w:fldCharType="end"/>
        </w:r>
      </w:hyperlink>
    </w:p>
    <w:p w14:paraId="2E268409" w14:textId="48E7A98F"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18" w:history="1">
        <w:r w:rsidR="002C0597" w:rsidRPr="00BE2351">
          <w:t>Division 3.3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Club licence conditions</w:t>
        </w:r>
        <w:r w:rsidR="002C0597" w:rsidRPr="002C0597">
          <w:rPr>
            <w:vanish/>
          </w:rPr>
          <w:tab/>
        </w:r>
        <w:r w:rsidR="002C0597" w:rsidRPr="002C0597">
          <w:rPr>
            <w:vanish/>
          </w:rPr>
          <w:fldChar w:fldCharType="begin"/>
        </w:r>
        <w:r w:rsidR="002C0597" w:rsidRPr="002C0597">
          <w:rPr>
            <w:vanish/>
          </w:rPr>
          <w:instrText xml:space="preserve"> PAGEREF _Toc161328418 \h </w:instrText>
        </w:r>
        <w:r w:rsidR="002C0597" w:rsidRPr="002C0597">
          <w:rPr>
            <w:vanish/>
          </w:rPr>
        </w:r>
        <w:r w:rsidR="002C0597" w:rsidRPr="002C0597">
          <w:rPr>
            <w:vanish/>
          </w:rPr>
          <w:fldChar w:fldCharType="separate"/>
        </w:r>
        <w:r w:rsidR="002249B5">
          <w:rPr>
            <w:vanish/>
          </w:rPr>
          <w:t>59</w:t>
        </w:r>
        <w:r w:rsidR="002C0597" w:rsidRPr="002C0597">
          <w:rPr>
            <w:vanish/>
          </w:rPr>
          <w:fldChar w:fldCharType="end"/>
        </w:r>
      </w:hyperlink>
    </w:p>
    <w:p w14:paraId="16A40FF5" w14:textId="6C97931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19" w:history="1">
        <w:r w:rsidRPr="00BE2351">
          <w:t>52A</w:t>
        </w:r>
        <w:r>
          <w:rPr>
            <w:rFonts w:asciiTheme="minorHAnsi" w:eastAsiaTheme="minorEastAsia" w:hAnsiTheme="minorHAnsi" w:cstheme="minorBidi"/>
            <w:kern w:val="2"/>
            <w:sz w:val="22"/>
            <w:szCs w:val="22"/>
            <w:lang w:eastAsia="en-AU"/>
            <w14:ligatures w14:val="standardContextual"/>
          </w:rPr>
          <w:tab/>
        </w:r>
        <w:r w:rsidRPr="00BE2351">
          <w:t>Application of Casino (Electronic Gaming) Act 2017 to gaming machines operated near casino</w:t>
        </w:r>
        <w:r>
          <w:tab/>
        </w:r>
        <w:r>
          <w:fldChar w:fldCharType="begin"/>
        </w:r>
        <w:r>
          <w:instrText xml:space="preserve"> PAGEREF _Toc161328419 \h </w:instrText>
        </w:r>
        <w:r>
          <w:fldChar w:fldCharType="separate"/>
        </w:r>
        <w:r w:rsidR="002249B5">
          <w:t>59</w:t>
        </w:r>
        <w:r>
          <w:fldChar w:fldCharType="end"/>
        </w:r>
      </w:hyperlink>
    </w:p>
    <w:p w14:paraId="2F04F6CF" w14:textId="5230AD9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0" w:history="1">
        <w:r w:rsidRPr="00BE2351">
          <w:t>53</w:t>
        </w:r>
        <w:r>
          <w:rPr>
            <w:rFonts w:asciiTheme="minorHAnsi" w:eastAsiaTheme="minorEastAsia" w:hAnsiTheme="minorHAnsi" w:cstheme="minorBidi"/>
            <w:kern w:val="2"/>
            <w:sz w:val="22"/>
            <w:szCs w:val="22"/>
            <w:lang w:eastAsia="en-AU"/>
            <w14:ligatures w14:val="standardContextual"/>
          </w:rPr>
          <w:tab/>
        </w:r>
        <w:r w:rsidRPr="00BE2351">
          <w:t>Conditions about inequitable benefits</w:t>
        </w:r>
        <w:r>
          <w:tab/>
        </w:r>
        <w:r>
          <w:fldChar w:fldCharType="begin"/>
        </w:r>
        <w:r>
          <w:instrText xml:space="preserve"> PAGEREF _Toc161328420 \h </w:instrText>
        </w:r>
        <w:r>
          <w:fldChar w:fldCharType="separate"/>
        </w:r>
        <w:r w:rsidR="002249B5">
          <w:t>61</w:t>
        </w:r>
        <w:r>
          <w:fldChar w:fldCharType="end"/>
        </w:r>
      </w:hyperlink>
    </w:p>
    <w:p w14:paraId="6C7D1DA4" w14:textId="2F498C0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1" w:history="1">
        <w:r w:rsidRPr="00BE2351">
          <w:t>53A</w:t>
        </w:r>
        <w:r>
          <w:rPr>
            <w:rFonts w:asciiTheme="minorHAnsi" w:eastAsiaTheme="minorEastAsia" w:hAnsiTheme="minorHAnsi" w:cstheme="minorBidi"/>
            <w:kern w:val="2"/>
            <w:sz w:val="22"/>
            <w:szCs w:val="22"/>
            <w:lang w:eastAsia="en-AU"/>
            <w14:ligatures w14:val="standardContextual"/>
          </w:rPr>
          <w:tab/>
        </w:r>
        <w:r w:rsidRPr="00BE2351">
          <w:t>Condition about club’s constitution—consistency with gaming laws</w:t>
        </w:r>
        <w:r>
          <w:tab/>
        </w:r>
        <w:r>
          <w:fldChar w:fldCharType="begin"/>
        </w:r>
        <w:r>
          <w:instrText xml:space="preserve"> PAGEREF _Toc161328421 \h </w:instrText>
        </w:r>
        <w:r>
          <w:fldChar w:fldCharType="separate"/>
        </w:r>
        <w:r w:rsidR="002249B5">
          <w:t>62</w:t>
        </w:r>
        <w:r>
          <w:fldChar w:fldCharType="end"/>
        </w:r>
      </w:hyperlink>
    </w:p>
    <w:p w14:paraId="16E7107F" w14:textId="3357A24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2" w:history="1">
        <w:r w:rsidRPr="00BE2351">
          <w:t>53B</w:t>
        </w:r>
        <w:r>
          <w:rPr>
            <w:rFonts w:asciiTheme="minorHAnsi" w:eastAsiaTheme="minorEastAsia" w:hAnsiTheme="minorHAnsi" w:cstheme="minorBidi"/>
            <w:kern w:val="2"/>
            <w:sz w:val="22"/>
            <w:szCs w:val="22"/>
            <w:lang w:eastAsia="en-AU"/>
            <w14:ligatures w14:val="standardContextual"/>
          </w:rPr>
          <w:tab/>
        </w:r>
        <w:r w:rsidRPr="00BE2351">
          <w:t>Condition about club’s constitution—amendment if inconsistent with gaming laws</w:t>
        </w:r>
        <w:r>
          <w:tab/>
        </w:r>
        <w:r>
          <w:fldChar w:fldCharType="begin"/>
        </w:r>
        <w:r>
          <w:instrText xml:space="preserve"> PAGEREF _Toc161328422 \h </w:instrText>
        </w:r>
        <w:r>
          <w:fldChar w:fldCharType="separate"/>
        </w:r>
        <w:r w:rsidR="002249B5">
          <w:t>63</w:t>
        </w:r>
        <w:r>
          <w:fldChar w:fldCharType="end"/>
        </w:r>
      </w:hyperlink>
    </w:p>
    <w:p w14:paraId="39708B9D" w14:textId="334F59D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3" w:history="1">
        <w:r w:rsidRPr="00BE2351">
          <w:t>54</w:t>
        </w:r>
        <w:r>
          <w:rPr>
            <w:rFonts w:asciiTheme="minorHAnsi" w:eastAsiaTheme="minorEastAsia" w:hAnsiTheme="minorHAnsi" w:cstheme="minorBidi"/>
            <w:kern w:val="2"/>
            <w:sz w:val="22"/>
            <w:szCs w:val="22"/>
            <w:lang w:eastAsia="en-AU"/>
            <w14:ligatures w14:val="standardContextual"/>
          </w:rPr>
          <w:tab/>
        </w:r>
        <w:r w:rsidRPr="00BE2351">
          <w:t>Annual report of clubs</w:t>
        </w:r>
        <w:r>
          <w:tab/>
        </w:r>
        <w:r>
          <w:fldChar w:fldCharType="begin"/>
        </w:r>
        <w:r>
          <w:instrText xml:space="preserve"> PAGEREF _Toc161328423 \h </w:instrText>
        </w:r>
        <w:r>
          <w:fldChar w:fldCharType="separate"/>
        </w:r>
        <w:r w:rsidR="002249B5">
          <w:t>63</w:t>
        </w:r>
        <w:r>
          <w:fldChar w:fldCharType="end"/>
        </w:r>
      </w:hyperlink>
    </w:p>
    <w:p w14:paraId="2DA8D7B5" w14:textId="47EE122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4" w:history="1">
        <w:r w:rsidRPr="00BE2351">
          <w:t>54A</w:t>
        </w:r>
        <w:r>
          <w:rPr>
            <w:rFonts w:asciiTheme="minorHAnsi" w:eastAsiaTheme="minorEastAsia" w:hAnsiTheme="minorHAnsi" w:cstheme="minorBidi"/>
            <w:kern w:val="2"/>
            <w:sz w:val="22"/>
            <w:szCs w:val="22"/>
            <w:lang w:eastAsia="en-AU"/>
            <w14:ligatures w14:val="standardContextual"/>
          </w:rPr>
          <w:tab/>
        </w:r>
        <w:r w:rsidRPr="00BE2351">
          <w:t>Conditions about guests and temporary membership</w:t>
        </w:r>
        <w:r>
          <w:tab/>
        </w:r>
        <w:r>
          <w:fldChar w:fldCharType="begin"/>
        </w:r>
        <w:r>
          <w:instrText xml:space="preserve"> PAGEREF _Toc161328424 \h </w:instrText>
        </w:r>
        <w:r>
          <w:fldChar w:fldCharType="separate"/>
        </w:r>
        <w:r w:rsidR="002249B5">
          <w:t>66</w:t>
        </w:r>
        <w:r>
          <w:fldChar w:fldCharType="end"/>
        </w:r>
      </w:hyperlink>
    </w:p>
    <w:p w14:paraId="41681425" w14:textId="11D3A90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5" w:history="1">
        <w:r w:rsidRPr="00BE2351">
          <w:t>55</w:t>
        </w:r>
        <w:r>
          <w:rPr>
            <w:rFonts w:asciiTheme="minorHAnsi" w:eastAsiaTheme="minorEastAsia" w:hAnsiTheme="minorHAnsi" w:cstheme="minorBidi"/>
            <w:kern w:val="2"/>
            <w:sz w:val="22"/>
            <w:szCs w:val="22"/>
            <w:lang w:eastAsia="en-AU"/>
            <w14:ligatures w14:val="standardContextual"/>
          </w:rPr>
          <w:tab/>
        </w:r>
        <w:r w:rsidRPr="00BE2351">
          <w:t>Other conditions of club licences</w:t>
        </w:r>
        <w:r>
          <w:tab/>
        </w:r>
        <w:r>
          <w:fldChar w:fldCharType="begin"/>
        </w:r>
        <w:r>
          <w:instrText xml:space="preserve"> PAGEREF _Toc161328425 \h </w:instrText>
        </w:r>
        <w:r>
          <w:fldChar w:fldCharType="separate"/>
        </w:r>
        <w:r w:rsidR="002249B5">
          <w:t>67</w:t>
        </w:r>
        <w:r>
          <w:fldChar w:fldCharType="end"/>
        </w:r>
      </w:hyperlink>
    </w:p>
    <w:p w14:paraId="50D99DAA" w14:textId="5EF21EB4"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426" w:history="1">
        <w:r w:rsidR="002C0597" w:rsidRPr="00BE2351">
          <w:t>Part 3A</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Enforceable undertakings</w:t>
        </w:r>
        <w:r w:rsidR="002C0597" w:rsidRPr="002C0597">
          <w:rPr>
            <w:vanish/>
          </w:rPr>
          <w:tab/>
        </w:r>
        <w:r w:rsidR="002C0597" w:rsidRPr="002C0597">
          <w:rPr>
            <w:vanish/>
          </w:rPr>
          <w:fldChar w:fldCharType="begin"/>
        </w:r>
        <w:r w:rsidR="002C0597" w:rsidRPr="002C0597">
          <w:rPr>
            <w:vanish/>
          </w:rPr>
          <w:instrText xml:space="preserve"> PAGEREF _Toc161328426 \h </w:instrText>
        </w:r>
        <w:r w:rsidR="002C0597" w:rsidRPr="002C0597">
          <w:rPr>
            <w:vanish/>
          </w:rPr>
        </w:r>
        <w:r w:rsidR="002C0597" w:rsidRPr="002C0597">
          <w:rPr>
            <w:vanish/>
          </w:rPr>
          <w:fldChar w:fldCharType="separate"/>
        </w:r>
        <w:r w:rsidR="002249B5">
          <w:rPr>
            <w:vanish/>
          </w:rPr>
          <w:t>68</w:t>
        </w:r>
        <w:r w:rsidR="002C0597" w:rsidRPr="002C0597">
          <w:rPr>
            <w:vanish/>
          </w:rPr>
          <w:fldChar w:fldCharType="end"/>
        </w:r>
      </w:hyperlink>
    </w:p>
    <w:p w14:paraId="478274E0" w14:textId="132428F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7" w:history="1">
        <w:r w:rsidRPr="00BE2351">
          <w:t>55A</w:t>
        </w:r>
        <w:r>
          <w:rPr>
            <w:rFonts w:asciiTheme="minorHAnsi" w:eastAsiaTheme="minorEastAsia" w:hAnsiTheme="minorHAnsi" w:cstheme="minorBidi"/>
            <w:kern w:val="2"/>
            <w:sz w:val="22"/>
            <w:szCs w:val="22"/>
            <w:lang w:eastAsia="en-AU"/>
            <w14:ligatures w14:val="standardContextual"/>
          </w:rPr>
          <w:tab/>
        </w:r>
        <w:r w:rsidRPr="00BE2351">
          <w:rPr>
            <w:lang w:eastAsia="en-AU"/>
          </w:rPr>
          <w:t xml:space="preserve">Meaning of </w:t>
        </w:r>
        <w:r w:rsidRPr="00BE2351">
          <w:rPr>
            <w:i/>
          </w:rPr>
          <w:t>GM undertaking</w:t>
        </w:r>
        <w:r w:rsidRPr="00BE2351">
          <w:t>—pt 3A</w:t>
        </w:r>
        <w:r>
          <w:tab/>
        </w:r>
        <w:r>
          <w:fldChar w:fldCharType="begin"/>
        </w:r>
        <w:r>
          <w:instrText xml:space="preserve"> PAGEREF _Toc161328427 \h </w:instrText>
        </w:r>
        <w:r>
          <w:fldChar w:fldCharType="separate"/>
        </w:r>
        <w:r w:rsidR="002249B5">
          <w:t>68</w:t>
        </w:r>
        <w:r>
          <w:fldChar w:fldCharType="end"/>
        </w:r>
      </w:hyperlink>
    </w:p>
    <w:p w14:paraId="72CA8159" w14:textId="6397806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8" w:history="1">
        <w:r w:rsidRPr="00BE2351">
          <w:t>55B</w:t>
        </w:r>
        <w:r>
          <w:rPr>
            <w:rFonts w:asciiTheme="minorHAnsi" w:eastAsiaTheme="minorEastAsia" w:hAnsiTheme="minorHAnsi" w:cstheme="minorBidi"/>
            <w:kern w:val="2"/>
            <w:sz w:val="22"/>
            <w:szCs w:val="22"/>
            <w:lang w:eastAsia="en-AU"/>
            <w14:ligatures w14:val="standardContextual"/>
          </w:rPr>
          <w:tab/>
        </w:r>
        <w:r w:rsidRPr="00BE2351">
          <w:rPr>
            <w:lang w:eastAsia="en-AU"/>
          </w:rPr>
          <w:t>Commission may accept undertakings</w:t>
        </w:r>
        <w:r>
          <w:tab/>
        </w:r>
        <w:r>
          <w:fldChar w:fldCharType="begin"/>
        </w:r>
        <w:r>
          <w:instrText xml:space="preserve"> PAGEREF _Toc161328428 \h </w:instrText>
        </w:r>
        <w:r>
          <w:fldChar w:fldCharType="separate"/>
        </w:r>
        <w:r w:rsidR="002249B5">
          <w:t>68</w:t>
        </w:r>
        <w:r>
          <w:fldChar w:fldCharType="end"/>
        </w:r>
      </w:hyperlink>
    </w:p>
    <w:p w14:paraId="5DD13A93" w14:textId="2B490F7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29" w:history="1">
        <w:r w:rsidRPr="00BE2351">
          <w:t>55C</w:t>
        </w:r>
        <w:r>
          <w:rPr>
            <w:rFonts w:asciiTheme="minorHAnsi" w:eastAsiaTheme="minorEastAsia" w:hAnsiTheme="minorHAnsi" w:cstheme="minorBidi"/>
            <w:kern w:val="2"/>
            <w:sz w:val="22"/>
            <w:szCs w:val="22"/>
            <w:lang w:eastAsia="en-AU"/>
            <w14:ligatures w14:val="standardContextual"/>
          </w:rPr>
          <w:tab/>
        </w:r>
        <w:r w:rsidRPr="00BE2351">
          <w:rPr>
            <w:lang w:eastAsia="en-AU"/>
          </w:rPr>
          <w:t>Notice of decision and reasons for decision</w:t>
        </w:r>
        <w:r>
          <w:tab/>
        </w:r>
        <w:r>
          <w:fldChar w:fldCharType="begin"/>
        </w:r>
        <w:r>
          <w:instrText xml:space="preserve"> PAGEREF _Toc161328429 \h </w:instrText>
        </w:r>
        <w:r>
          <w:fldChar w:fldCharType="separate"/>
        </w:r>
        <w:r w:rsidR="002249B5">
          <w:t>68</w:t>
        </w:r>
        <w:r>
          <w:fldChar w:fldCharType="end"/>
        </w:r>
      </w:hyperlink>
    </w:p>
    <w:p w14:paraId="3EC1145C" w14:textId="3FFE34E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0" w:history="1">
        <w:r w:rsidRPr="00BE2351">
          <w:t>55D</w:t>
        </w:r>
        <w:r>
          <w:rPr>
            <w:rFonts w:asciiTheme="minorHAnsi" w:eastAsiaTheme="minorEastAsia" w:hAnsiTheme="minorHAnsi" w:cstheme="minorBidi"/>
            <w:kern w:val="2"/>
            <w:sz w:val="22"/>
            <w:szCs w:val="22"/>
            <w:lang w:eastAsia="en-AU"/>
            <w14:ligatures w14:val="standardContextual"/>
          </w:rPr>
          <w:tab/>
        </w:r>
        <w:r w:rsidRPr="00BE2351">
          <w:rPr>
            <w:lang w:eastAsia="en-AU"/>
          </w:rPr>
          <w:t>When a GM undertaking is enforceable</w:t>
        </w:r>
        <w:r>
          <w:tab/>
        </w:r>
        <w:r>
          <w:fldChar w:fldCharType="begin"/>
        </w:r>
        <w:r>
          <w:instrText xml:space="preserve"> PAGEREF _Toc161328430 \h </w:instrText>
        </w:r>
        <w:r>
          <w:fldChar w:fldCharType="separate"/>
        </w:r>
        <w:r w:rsidR="002249B5">
          <w:t>69</w:t>
        </w:r>
        <w:r>
          <w:fldChar w:fldCharType="end"/>
        </w:r>
      </w:hyperlink>
    </w:p>
    <w:p w14:paraId="1036EA09" w14:textId="14F44C7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1" w:history="1">
        <w:r w:rsidRPr="00BE2351">
          <w:t>55E</w:t>
        </w:r>
        <w:r>
          <w:rPr>
            <w:rFonts w:asciiTheme="minorHAnsi" w:eastAsiaTheme="minorEastAsia" w:hAnsiTheme="minorHAnsi" w:cstheme="minorBidi"/>
            <w:kern w:val="2"/>
            <w:sz w:val="22"/>
            <w:szCs w:val="22"/>
            <w:lang w:eastAsia="en-AU"/>
            <w14:ligatures w14:val="standardContextual"/>
          </w:rPr>
          <w:tab/>
        </w:r>
        <w:r w:rsidRPr="00BE2351">
          <w:rPr>
            <w:lang w:eastAsia="en-AU"/>
          </w:rPr>
          <w:t>Compliance with GM undertaking</w:t>
        </w:r>
        <w:r>
          <w:tab/>
        </w:r>
        <w:r>
          <w:fldChar w:fldCharType="begin"/>
        </w:r>
        <w:r>
          <w:instrText xml:space="preserve"> PAGEREF _Toc161328431 \h </w:instrText>
        </w:r>
        <w:r>
          <w:fldChar w:fldCharType="separate"/>
        </w:r>
        <w:r w:rsidR="002249B5">
          <w:t>69</w:t>
        </w:r>
        <w:r>
          <w:fldChar w:fldCharType="end"/>
        </w:r>
      </w:hyperlink>
    </w:p>
    <w:p w14:paraId="25BD223B" w14:textId="1EF9F04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2" w:history="1">
        <w:r w:rsidRPr="00BE2351">
          <w:t>55F</w:t>
        </w:r>
        <w:r>
          <w:rPr>
            <w:rFonts w:asciiTheme="minorHAnsi" w:eastAsiaTheme="minorEastAsia" w:hAnsiTheme="minorHAnsi" w:cstheme="minorBidi"/>
            <w:kern w:val="2"/>
            <w:sz w:val="22"/>
            <w:szCs w:val="22"/>
            <w:lang w:eastAsia="en-AU"/>
            <w14:ligatures w14:val="standardContextual"/>
          </w:rPr>
          <w:tab/>
        </w:r>
        <w:r w:rsidRPr="00BE2351">
          <w:rPr>
            <w:lang w:eastAsia="en-AU"/>
          </w:rPr>
          <w:t>Contravention of GM undertaking</w:t>
        </w:r>
        <w:r>
          <w:tab/>
        </w:r>
        <w:r>
          <w:fldChar w:fldCharType="begin"/>
        </w:r>
        <w:r>
          <w:instrText xml:space="preserve"> PAGEREF _Toc161328432 \h </w:instrText>
        </w:r>
        <w:r>
          <w:fldChar w:fldCharType="separate"/>
        </w:r>
        <w:r w:rsidR="002249B5">
          <w:t>69</w:t>
        </w:r>
        <w:r>
          <w:fldChar w:fldCharType="end"/>
        </w:r>
      </w:hyperlink>
    </w:p>
    <w:p w14:paraId="63D6E56F" w14:textId="442AD20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3" w:history="1">
        <w:r w:rsidRPr="00BE2351">
          <w:t>55G</w:t>
        </w:r>
        <w:r>
          <w:rPr>
            <w:rFonts w:asciiTheme="minorHAnsi" w:eastAsiaTheme="minorEastAsia" w:hAnsiTheme="minorHAnsi" w:cstheme="minorBidi"/>
            <w:kern w:val="2"/>
            <w:sz w:val="22"/>
            <w:szCs w:val="22"/>
            <w:lang w:eastAsia="en-AU"/>
            <w14:ligatures w14:val="standardContextual"/>
          </w:rPr>
          <w:tab/>
        </w:r>
        <w:r w:rsidRPr="00BE2351">
          <w:rPr>
            <w:lang w:eastAsia="en-AU"/>
          </w:rPr>
          <w:t>Withdrawal or variation of GM undertaking</w:t>
        </w:r>
        <w:r>
          <w:tab/>
        </w:r>
        <w:r>
          <w:fldChar w:fldCharType="begin"/>
        </w:r>
        <w:r>
          <w:instrText xml:space="preserve"> PAGEREF _Toc161328433 \h </w:instrText>
        </w:r>
        <w:r>
          <w:fldChar w:fldCharType="separate"/>
        </w:r>
        <w:r w:rsidR="002249B5">
          <w:t>70</w:t>
        </w:r>
        <w:r>
          <w:fldChar w:fldCharType="end"/>
        </w:r>
      </w:hyperlink>
    </w:p>
    <w:p w14:paraId="462CAF69" w14:textId="58720F8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4" w:history="1">
        <w:r w:rsidRPr="00BE2351">
          <w:t>55H</w:t>
        </w:r>
        <w:r>
          <w:rPr>
            <w:rFonts w:asciiTheme="minorHAnsi" w:eastAsiaTheme="minorEastAsia" w:hAnsiTheme="minorHAnsi" w:cstheme="minorBidi"/>
            <w:kern w:val="2"/>
            <w:sz w:val="22"/>
            <w:szCs w:val="22"/>
            <w:lang w:eastAsia="en-AU"/>
            <w14:ligatures w14:val="standardContextual"/>
          </w:rPr>
          <w:tab/>
        </w:r>
        <w:r w:rsidRPr="00BE2351">
          <w:rPr>
            <w:lang w:eastAsia="en-AU"/>
          </w:rPr>
          <w:t>Proceeding for contravention or alleged contravention</w:t>
        </w:r>
        <w:r>
          <w:tab/>
        </w:r>
        <w:r>
          <w:fldChar w:fldCharType="begin"/>
        </w:r>
        <w:r>
          <w:instrText xml:space="preserve"> PAGEREF _Toc161328434 \h </w:instrText>
        </w:r>
        <w:r>
          <w:fldChar w:fldCharType="separate"/>
        </w:r>
        <w:r w:rsidR="002249B5">
          <w:t>70</w:t>
        </w:r>
        <w:r>
          <w:fldChar w:fldCharType="end"/>
        </w:r>
      </w:hyperlink>
    </w:p>
    <w:p w14:paraId="3B52320D" w14:textId="130596CF"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435" w:history="1">
        <w:r w:rsidR="002C0597" w:rsidRPr="00BE2351">
          <w:t>Part 4</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Disciplinary action</w:t>
        </w:r>
        <w:r w:rsidR="002C0597" w:rsidRPr="002C0597">
          <w:rPr>
            <w:vanish/>
          </w:rPr>
          <w:tab/>
        </w:r>
        <w:r w:rsidR="002C0597" w:rsidRPr="002C0597">
          <w:rPr>
            <w:vanish/>
          </w:rPr>
          <w:fldChar w:fldCharType="begin"/>
        </w:r>
        <w:r w:rsidR="002C0597" w:rsidRPr="002C0597">
          <w:rPr>
            <w:vanish/>
          </w:rPr>
          <w:instrText xml:space="preserve"> PAGEREF _Toc161328435 \h </w:instrText>
        </w:r>
        <w:r w:rsidR="002C0597" w:rsidRPr="002C0597">
          <w:rPr>
            <w:vanish/>
          </w:rPr>
        </w:r>
        <w:r w:rsidR="002C0597" w:rsidRPr="002C0597">
          <w:rPr>
            <w:vanish/>
          </w:rPr>
          <w:fldChar w:fldCharType="separate"/>
        </w:r>
        <w:r w:rsidR="002249B5">
          <w:rPr>
            <w:vanish/>
          </w:rPr>
          <w:t>72</w:t>
        </w:r>
        <w:r w:rsidR="002C0597" w:rsidRPr="002C0597">
          <w:rPr>
            <w:vanish/>
          </w:rPr>
          <w:fldChar w:fldCharType="end"/>
        </w:r>
      </w:hyperlink>
    </w:p>
    <w:p w14:paraId="5B56ED92" w14:textId="71D24CF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6" w:history="1">
        <w:r w:rsidRPr="00BE2351">
          <w:t>56</w:t>
        </w:r>
        <w:r>
          <w:rPr>
            <w:rFonts w:asciiTheme="minorHAnsi" w:eastAsiaTheme="minorEastAsia" w:hAnsiTheme="minorHAnsi" w:cstheme="minorBidi"/>
            <w:kern w:val="2"/>
            <w:sz w:val="22"/>
            <w:szCs w:val="22"/>
            <w:lang w:eastAsia="en-AU"/>
            <w14:ligatures w14:val="standardContextual"/>
          </w:rPr>
          <w:tab/>
        </w:r>
        <w:r w:rsidRPr="00BE2351">
          <w:t>Definitions—pt 4</w:t>
        </w:r>
        <w:r>
          <w:tab/>
        </w:r>
        <w:r>
          <w:fldChar w:fldCharType="begin"/>
        </w:r>
        <w:r>
          <w:instrText xml:space="preserve"> PAGEREF _Toc161328436 \h </w:instrText>
        </w:r>
        <w:r>
          <w:fldChar w:fldCharType="separate"/>
        </w:r>
        <w:r w:rsidR="002249B5">
          <w:t>72</w:t>
        </w:r>
        <w:r>
          <w:fldChar w:fldCharType="end"/>
        </w:r>
      </w:hyperlink>
    </w:p>
    <w:p w14:paraId="30E4D381" w14:textId="6B950D6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7" w:history="1">
        <w:r w:rsidRPr="00BE2351">
          <w:t>57</w:t>
        </w:r>
        <w:r>
          <w:rPr>
            <w:rFonts w:asciiTheme="minorHAnsi" w:eastAsiaTheme="minorEastAsia" w:hAnsiTheme="minorHAnsi" w:cstheme="minorBidi"/>
            <w:kern w:val="2"/>
            <w:sz w:val="22"/>
            <w:szCs w:val="22"/>
            <w:lang w:eastAsia="en-AU"/>
            <w14:ligatures w14:val="standardContextual"/>
          </w:rPr>
          <w:tab/>
        </w:r>
        <w:r w:rsidRPr="00BE2351">
          <w:t>Grounds for disciplinary action</w:t>
        </w:r>
        <w:r>
          <w:tab/>
        </w:r>
        <w:r>
          <w:fldChar w:fldCharType="begin"/>
        </w:r>
        <w:r>
          <w:instrText xml:space="preserve"> PAGEREF _Toc161328437 \h </w:instrText>
        </w:r>
        <w:r>
          <w:fldChar w:fldCharType="separate"/>
        </w:r>
        <w:r w:rsidR="002249B5">
          <w:t>73</w:t>
        </w:r>
        <w:r>
          <w:fldChar w:fldCharType="end"/>
        </w:r>
      </w:hyperlink>
    </w:p>
    <w:p w14:paraId="5592D10E" w14:textId="44AC65D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8" w:history="1">
        <w:r w:rsidRPr="00BE2351">
          <w:t>58</w:t>
        </w:r>
        <w:r>
          <w:rPr>
            <w:rFonts w:asciiTheme="minorHAnsi" w:eastAsiaTheme="minorEastAsia" w:hAnsiTheme="minorHAnsi" w:cstheme="minorBidi"/>
            <w:kern w:val="2"/>
            <w:sz w:val="22"/>
            <w:szCs w:val="22"/>
            <w:lang w:eastAsia="en-AU"/>
            <w14:ligatures w14:val="standardContextual"/>
          </w:rPr>
          <w:tab/>
        </w:r>
        <w:r w:rsidRPr="00BE2351">
          <w:t>Disciplinary action</w:t>
        </w:r>
        <w:r>
          <w:tab/>
        </w:r>
        <w:r>
          <w:fldChar w:fldCharType="begin"/>
        </w:r>
        <w:r>
          <w:instrText xml:space="preserve"> PAGEREF _Toc161328438 \h </w:instrText>
        </w:r>
        <w:r>
          <w:fldChar w:fldCharType="separate"/>
        </w:r>
        <w:r w:rsidR="002249B5">
          <w:t>74</w:t>
        </w:r>
        <w:r>
          <w:fldChar w:fldCharType="end"/>
        </w:r>
      </w:hyperlink>
    </w:p>
    <w:p w14:paraId="7C6AF414" w14:textId="2710F2B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39" w:history="1">
        <w:r w:rsidRPr="00BE2351">
          <w:t>59</w:t>
        </w:r>
        <w:r>
          <w:rPr>
            <w:rFonts w:asciiTheme="minorHAnsi" w:eastAsiaTheme="minorEastAsia" w:hAnsiTheme="minorHAnsi" w:cstheme="minorBidi"/>
            <w:kern w:val="2"/>
            <w:sz w:val="22"/>
            <w:szCs w:val="22"/>
            <w:lang w:eastAsia="en-AU"/>
            <w14:ligatures w14:val="standardContextual"/>
          </w:rPr>
          <w:tab/>
        </w:r>
        <w:r w:rsidRPr="00BE2351">
          <w:t>Relevant matters for decisions on disciplinary action and penalties</w:t>
        </w:r>
        <w:r>
          <w:tab/>
        </w:r>
        <w:r>
          <w:fldChar w:fldCharType="begin"/>
        </w:r>
        <w:r>
          <w:instrText xml:space="preserve"> PAGEREF _Toc161328439 \h </w:instrText>
        </w:r>
        <w:r>
          <w:fldChar w:fldCharType="separate"/>
        </w:r>
        <w:r w:rsidR="002249B5">
          <w:t>76</w:t>
        </w:r>
        <w:r>
          <w:fldChar w:fldCharType="end"/>
        </w:r>
      </w:hyperlink>
    </w:p>
    <w:p w14:paraId="2E2295FB" w14:textId="5316585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0" w:history="1">
        <w:r w:rsidRPr="00BE2351">
          <w:t>60</w:t>
        </w:r>
        <w:r>
          <w:rPr>
            <w:rFonts w:asciiTheme="minorHAnsi" w:eastAsiaTheme="minorEastAsia" w:hAnsiTheme="minorHAnsi" w:cstheme="minorBidi"/>
            <w:kern w:val="2"/>
            <w:sz w:val="22"/>
            <w:szCs w:val="22"/>
            <w:lang w:eastAsia="en-AU"/>
            <w14:ligatures w14:val="standardContextual"/>
          </w:rPr>
          <w:tab/>
        </w:r>
        <w:r w:rsidRPr="00BE2351">
          <w:t>When disciplinary notice may be given</w:t>
        </w:r>
        <w:r>
          <w:tab/>
        </w:r>
        <w:r>
          <w:fldChar w:fldCharType="begin"/>
        </w:r>
        <w:r>
          <w:instrText xml:space="preserve"> PAGEREF _Toc161328440 \h </w:instrText>
        </w:r>
        <w:r>
          <w:fldChar w:fldCharType="separate"/>
        </w:r>
        <w:r w:rsidR="002249B5">
          <w:t>77</w:t>
        </w:r>
        <w:r>
          <w:fldChar w:fldCharType="end"/>
        </w:r>
      </w:hyperlink>
    </w:p>
    <w:p w14:paraId="7FE09B9E" w14:textId="40DCC53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1" w:history="1">
        <w:r w:rsidRPr="00BE2351">
          <w:t>61</w:t>
        </w:r>
        <w:r>
          <w:rPr>
            <w:rFonts w:asciiTheme="minorHAnsi" w:eastAsiaTheme="minorEastAsia" w:hAnsiTheme="minorHAnsi" w:cstheme="minorBidi"/>
            <w:kern w:val="2"/>
            <w:sz w:val="22"/>
            <w:szCs w:val="22"/>
            <w:lang w:eastAsia="en-AU"/>
            <w14:ligatures w14:val="standardContextual"/>
          </w:rPr>
          <w:tab/>
        </w:r>
        <w:r w:rsidRPr="00BE2351">
          <w:t>Disciplinary notices</w:t>
        </w:r>
        <w:r>
          <w:tab/>
        </w:r>
        <w:r>
          <w:fldChar w:fldCharType="begin"/>
        </w:r>
        <w:r>
          <w:instrText xml:space="preserve"> PAGEREF _Toc161328441 \h </w:instrText>
        </w:r>
        <w:r>
          <w:fldChar w:fldCharType="separate"/>
        </w:r>
        <w:r w:rsidR="002249B5">
          <w:t>77</w:t>
        </w:r>
        <w:r>
          <w:fldChar w:fldCharType="end"/>
        </w:r>
      </w:hyperlink>
    </w:p>
    <w:p w14:paraId="66BEE9A4" w14:textId="07698C4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2" w:history="1">
        <w:r w:rsidRPr="00BE2351">
          <w:t>62</w:t>
        </w:r>
        <w:r>
          <w:rPr>
            <w:rFonts w:asciiTheme="minorHAnsi" w:eastAsiaTheme="minorEastAsia" w:hAnsiTheme="minorHAnsi" w:cstheme="minorBidi"/>
            <w:kern w:val="2"/>
            <w:sz w:val="22"/>
            <w:szCs w:val="22"/>
            <w:lang w:eastAsia="en-AU"/>
            <w14:ligatures w14:val="standardContextual"/>
          </w:rPr>
          <w:tab/>
        </w:r>
        <w:r w:rsidRPr="00BE2351">
          <w:t>Commission may take disciplinary action against licensee</w:t>
        </w:r>
        <w:r>
          <w:tab/>
        </w:r>
        <w:r>
          <w:fldChar w:fldCharType="begin"/>
        </w:r>
        <w:r>
          <w:instrText xml:space="preserve"> PAGEREF _Toc161328442 \h </w:instrText>
        </w:r>
        <w:r>
          <w:fldChar w:fldCharType="separate"/>
        </w:r>
        <w:r w:rsidR="002249B5">
          <w:t>77</w:t>
        </w:r>
        <w:r>
          <w:fldChar w:fldCharType="end"/>
        </w:r>
      </w:hyperlink>
    </w:p>
    <w:p w14:paraId="4516327D" w14:textId="3AA8CB5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3" w:history="1">
        <w:r w:rsidRPr="00BE2351">
          <w:t>62A</w:t>
        </w:r>
        <w:r>
          <w:rPr>
            <w:rFonts w:asciiTheme="minorHAnsi" w:eastAsiaTheme="minorEastAsia" w:hAnsiTheme="minorHAnsi" w:cstheme="minorBidi"/>
            <w:kern w:val="2"/>
            <w:sz w:val="22"/>
            <w:szCs w:val="22"/>
            <w:lang w:eastAsia="en-AU"/>
            <w14:ligatures w14:val="standardContextual"/>
          </w:rPr>
          <w:tab/>
        </w:r>
        <w:r w:rsidRPr="00BE2351">
          <w:t>Disciplinary action in relation to trading authorisations and gaming machines—directions</w:t>
        </w:r>
        <w:r>
          <w:tab/>
        </w:r>
        <w:r>
          <w:fldChar w:fldCharType="begin"/>
        </w:r>
        <w:r>
          <w:instrText xml:space="preserve"> PAGEREF _Toc161328443 \h </w:instrText>
        </w:r>
        <w:r>
          <w:fldChar w:fldCharType="separate"/>
        </w:r>
        <w:r w:rsidR="002249B5">
          <w:t>78</w:t>
        </w:r>
        <w:r>
          <w:fldChar w:fldCharType="end"/>
        </w:r>
      </w:hyperlink>
    </w:p>
    <w:p w14:paraId="7F9BAD30" w14:textId="49C3528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4" w:history="1">
        <w:r w:rsidRPr="00BE2351">
          <w:t>63</w:t>
        </w:r>
        <w:r>
          <w:rPr>
            <w:rFonts w:asciiTheme="minorHAnsi" w:eastAsiaTheme="minorEastAsia" w:hAnsiTheme="minorHAnsi" w:cstheme="minorBidi"/>
            <w:kern w:val="2"/>
            <w:sz w:val="22"/>
            <w:szCs w:val="22"/>
            <w:lang w:eastAsia="en-AU"/>
            <w14:ligatures w14:val="standardContextual"/>
          </w:rPr>
          <w:tab/>
        </w:r>
        <w:r w:rsidRPr="00BE2351">
          <w:t>Suspension of licence and authorisation certificate because of suspension of general and on licences</w:t>
        </w:r>
        <w:r>
          <w:tab/>
        </w:r>
        <w:r>
          <w:fldChar w:fldCharType="begin"/>
        </w:r>
        <w:r>
          <w:instrText xml:space="preserve"> PAGEREF _Toc161328444 \h </w:instrText>
        </w:r>
        <w:r>
          <w:fldChar w:fldCharType="separate"/>
        </w:r>
        <w:r w:rsidR="002249B5">
          <w:t>79</w:t>
        </w:r>
        <w:r>
          <w:fldChar w:fldCharType="end"/>
        </w:r>
      </w:hyperlink>
    </w:p>
    <w:p w14:paraId="12500B18" w14:textId="1689C22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5" w:history="1">
        <w:r w:rsidRPr="00BE2351">
          <w:t>64</w:t>
        </w:r>
        <w:r>
          <w:rPr>
            <w:rFonts w:asciiTheme="minorHAnsi" w:eastAsiaTheme="minorEastAsia" w:hAnsiTheme="minorHAnsi" w:cstheme="minorBidi"/>
            <w:kern w:val="2"/>
            <w:sz w:val="22"/>
            <w:szCs w:val="22"/>
            <w:lang w:eastAsia="en-AU"/>
            <w14:ligatures w14:val="standardContextual"/>
          </w:rPr>
          <w:tab/>
        </w:r>
        <w:r w:rsidRPr="00BE2351">
          <w:t>Cancellation of authorisation certificate because of cancellation etc of general and on licences</w:t>
        </w:r>
        <w:r>
          <w:tab/>
        </w:r>
        <w:r>
          <w:fldChar w:fldCharType="begin"/>
        </w:r>
        <w:r>
          <w:instrText xml:space="preserve"> PAGEREF _Toc161328445 \h </w:instrText>
        </w:r>
        <w:r>
          <w:fldChar w:fldCharType="separate"/>
        </w:r>
        <w:r w:rsidR="002249B5">
          <w:t>79</w:t>
        </w:r>
        <w:r>
          <w:fldChar w:fldCharType="end"/>
        </w:r>
      </w:hyperlink>
    </w:p>
    <w:p w14:paraId="23C6468D" w14:textId="05F0735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6" w:history="1">
        <w:r w:rsidRPr="00BE2351">
          <w:t>65</w:t>
        </w:r>
        <w:r>
          <w:rPr>
            <w:rFonts w:asciiTheme="minorHAnsi" w:eastAsiaTheme="minorEastAsia" w:hAnsiTheme="minorHAnsi" w:cstheme="minorBidi"/>
            <w:kern w:val="2"/>
            <w:sz w:val="22"/>
            <w:szCs w:val="22"/>
            <w:lang w:eastAsia="en-AU"/>
            <w14:ligatures w14:val="standardContextual"/>
          </w:rPr>
          <w:tab/>
        </w:r>
        <w:r w:rsidRPr="00BE2351">
          <w:t>Return of licence and authorisation certificate on cancellation</w:t>
        </w:r>
        <w:r>
          <w:tab/>
        </w:r>
        <w:r>
          <w:fldChar w:fldCharType="begin"/>
        </w:r>
        <w:r>
          <w:instrText xml:space="preserve"> PAGEREF _Toc161328446 \h </w:instrText>
        </w:r>
        <w:r>
          <w:fldChar w:fldCharType="separate"/>
        </w:r>
        <w:r w:rsidR="002249B5">
          <w:t>80</w:t>
        </w:r>
        <w:r>
          <w:fldChar w:fldCharType="end"/>
        </w:r>
      </w:hyperlink>
    </w:p>
    <w:p w14:paraId="088D56DC" w14:textId="606B834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7" w:history="1">
        <w:r w:rsidRPr="00BE2351">
          <w:t>65A</w:t>
        </w:r>
        <w:r>
          <w:rPr>
            <w:rFonts w:asciiTheme="minorHAnsi" w:eastAsiaTheme="minorEastAsia" w:hAnsiTheme="minorHAnsi" w:cstheme="minorBidi"/>
            <w:kern w:val="2"/>
            <w:sz w:val="22"/>
            <w:szCs w:val="22"/>
            <w:lang w:eastAsia="en-AU"/>
            <w14:ligatures w14:val="standardContextual"/>
          </w:rPr>
          <w:tab/>
        </w:r>
        <w:r w:rsidRPr="00BE2351">
          <w:t>Cancellation of licences and authorisation certificates—disposal of gaming machines</w:t>
        </w:r>
        <w:r>
          <w:tab/>
        </w:r>
        <w:r>
          <w:fldChar w:fldCharType="begin"/>
        </w:r>
        <w:r>
          <w:instrText xml:space="preserve"> PAGEREF _Toc161328447 \h </w:instrText>
        </w:r>
        <w:r>
          <w:fldChar w:fldCharType="separate"/>
        </w:r>
        <w:r w:rsidR="002249B5">
          <w:t>81</w:t>
        </w:r>
        <w:r>
          <w:fldChar w:fldCharType="end"/>
        </w:r>
      </w:hyperlink>
    </w:p>
    <w:p w14:paraId="3149DBE9" w14:textId="23362C41"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448" w:history="1">
        <w:r w:rsidR="002C0597" w:rsidRPr="00BE2351">
          <w:t>Part 5</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Centralised monitoring system</w:t>
        </w:r>
        <w:r w:rsidR="002C0597" w:rsidRPr="002C0597">
          <w:rPr>
            <w:vanish/>
          </w:rPr>
          <w:tab/>
        </w:r>
        <w:r w:rsidR="002C0597" w:rsidRPr="002C0597">
          <w:rPr>
            <w:vanish/>
          </w:rPr>
          <w:fldChar w:fldCharType="begin"/>
        </w:r>
        <w:r w:rsidR="002C0597" w:rsidRPr="002C0597">
          <w:rPr>
            <w:vanish/>
          </w:rPr>
          <w:instrText xml:space="preserve"> PAGEREF _Toc161328448 \h </w:instrText>
        </w:r>
        <w:r w:rsidR="002C0597" w:rsidRPr="002C0597">
          <w:rPr>
            <w:vanish/>
          </w:rPr>
        </w:r>
        <w:r w:rsidR="002C0597" w:rsidRPr="002C0597">
          <w:rPr>
            <w:vanish/>
          </w:rPr>
          <w:fldChar w:fldCharType="separate"/>
        </w:r>
        <w:r w:rsidR="002249B5">
          <w:rPr>
            <w:vanish/>
          </w:rPr>
          <w:t>82</w:t>
        </w:r>
        <w:r w:rsidR="002C0597" w:rsidRPr="002C0597">
          <w:rPr>
            <w:vanish/>
          </w:rPr>
          <w:fldChar w:fldCharType="end"/>
        </w:r>
      </w:hyperlink>
    </w:p>
    <w:p w14:paraId="79865701" w14:textId="43ECE46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49" w:history="1">
        <w:r w:rsidRPr="00BE2351">
          <w:t>66</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centralised monitoring system</w:t>
        </w:r>
        <w:r>
          <w:tab/>
        </w:r>
        <w:r>
          <w:fldChar w:fldCharType="begin"/>
        </w:r>
        <w:r>
          <w:instrText xml:space="preserve"> PAGEREF _Toc161328449 \h </w:instrText>
        </w:r>
        <w:r>
          <w:fldChar w:fldCharType="separate"/>
        </w:r>
        <w:r w:rsidR="002249B5">
          <w:t>82</w:t>
        </w:r>
        <w:r>
          <w:fldChar w:fldCharType="end"/>
        </w:r>
      </w:hyperlink>
    </w:p>
    <w:p w14:paraId="31C4A7A4" w14:textId="5F6B8DD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0" w:history="1">
        <w:r w:rsidRPr="00BE2351">
          <w:t>67</w:t>
        </w:r>
        <w:r>
          <w:rPr>
            <w:rFonts w:asciiTheme="minorHAnsi" w:eastAsiaTheme="minorEastAsia" w:hAnsiTheme="minorHAnsi" w:cstheme="minorBidi"/>
            <w:kern w:val="2"/>
            <w:sz w:val="22"/>
            <w:szCs w:val="22"/>
            <w:lang w:eastAsia="en-AU"/>
            <w14:ligatures w14:val="standardContextual"/>
          </w:rPr>
          <w:tab/>
        </w:r>
        <w:r w:rsidRPr="00BE2351">
          <w:t>Regulations about CMS</w:t>
        </w:r>
        <w:r>
          <w:tab/>
        </w:r>
        <w:r>
          <w:fldChar w:fldCharType="begin"/>
        </w:r>
        <w:r>
          <w:instrText xml:space="preserve"> PAGEREF _Toc161328450 \h </w:instrText>
        </w:r>
        <w:r>
          <w:fldChar w:fldCharType="separate"/>
        </w:r>
        <w:r w:rsidR="002249B5">
          <w:t>82</w:t>
        </w:r>
        <w:r>
          <w:fldChar w:fldCharType="end"/>
        </w:r>
      </w:hyperlink>
    </w:p>
    <w:p w14:paraId="6060162B" w14:textId="4FD8100F"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451" w:history="1">
        <w:r w:rsidR="002C0597" w:rsidRPr="00BE2351">
          <w:t>Part 6</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Approval of gaming machines, peripherals, suppliers and technicians</w:t>
        </w:r>
        <w:r w:rsidR="002C0597" w:rsidRPr="002C0597">
          <w:rPr>
            <w:vanish/>
          </w:rPr>
          <w:tab/>
        </w:r>
        <w:r w:rsidR="002C0597" w:rsidRPr="002C0597">
          <w:rPr>
            <w:vanish/>
          </w:rPr>
          <w:fldChar w:fldCharType="begin"/>
        </w:r>
        <w:r w:rsidR="002C0597" w:rsidRPr="002C0597">
          <w:rPr>
            <w:vanish/>
          </w:rPr>
          <w:instrText xml:space="preserve"> PAGEREF _Toc161328451 \h </w:instrText>
        </w:r>
        <w:r w:rsidR="002C0597" w:rsidRPr="002C0597">
          <w:rPr>
            <w:vanish/>
          </w:rPr>
        </w:r>
        <w:r w:rsidR="002C0597" w:rsidRPr="002C0597">
          <w:rPr>
            <w:vanish/>
          </w:rPr>
          <w:fldChar w:fldCharType="separate"/>
        </w:r>
        <w:r w:rsidR="002249B5">
          <w:rPr>
            <w:vanish/>
          </w:rPr>
          <w:t>83</w:t>
        </w:r>
        <w:r w:rsidR="002C0597" w:rsidRPr="002C0597">
          <w:rPr>
            <w:vanish/>
          </w:rPr>
          <w:fldChar w:fldCharType="end"/>
        </w:r>
      </w:hyperlink>
    </w:p>
    <w:p w14:paraId="613F566C" w14:textId="53C9B604"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52" w:history="1">
        <w:r w:rsidR="002C0597" w:rsidRPr="00BE2351">
          <w:t>Division 6.1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Approval of gaming machines and peripheral equipment</w:t>
        </w:r>
        <w:r w:rsidR="002C0597" w:rsidRPr="002C0597">
          <w:rPr>
            <w:vanish/>
          </w:rPr>
          <w:tab/>
        </w:r>
        <w:r w:rsidR="002C0597" w:rsidRPr="002C0597">
          <w:rPr>
            <w:vanish/>
          </w:rPr>
          <w:fldChar w:fldCharType="begin"/>
        </w:r>
        <w:r w:rsidR="002C0597" w:rsidRPr="002C0597">
          <w:rPr>
            <w:vanish/>
          </w:rPr>
          <w:instrText xml:space="preserve"> PAGEREF _Toc161328452 \h </w:instrText>
        </w:r>
        <w:r w:rsidR="002C0597" w:rsidRPr="002C0597">
          <w:rPr>
            <w:vanish/>
          </w:rPr>
        </w:r>
        <w:r w:rsidR="002C0597" w:rsidRPr="002C0597">
          <w:rPr>
            <w:vanish/>
          </w:rPr>
          <w:fldChar w:fldCharType="separate"/>
        </w:r>
        <w:r w:rsidR="002249B5">
          <w:rPr>
            <w:vanish/>
          </w:rPr>
          <w:t>83</w:t>
        </w:r>
        <w:r w:rsidR="002C0597" w:rsidRPr="002C0597">
          <w:rPr>
            <w:vanish/>
          </w:rPr>
          <w:fldChar w:fldCharType="end"/>
        </w:r>
      </w:hyperlink>
    </w:p>
    <w:p w14:paraId="55E34F2A" w14:textId="6F4E9EF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3" w:history="1">
        <w:r w:rsidRPr="00BE2351">
          <w:t>68</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peripheral</w:t>
        </w:r>
        <w:r w:rsidRPr="00BE2351">
          <w:t xml:space="preserve"> </w:t>
        </w:r>
        <w:r w:rsidRPr="00BE2351">
          <w:rPr>
            <w:i/>
          </w:rPr>
          <w:t>equipment</w:t>
        </w:r>
        <w:r>
          <w:tab/>
        </w:r>
        <w:r>
          <w:fldChar w:fldCharType="begin"/>
        </w:r>
        <w:r>
          <w:instrText xml:space="preserve"> PAGEREF _Toc161328453 \h </w:instrText>
        </w:r>
        <w:r>
          <w:fldChar w:fldCharType="separate"/>
        </w:r>
        <w:r w:rsidR="002249B5">
          <w:t>83</w:t>
        </w:r>
        <w:r>
          <w:fldChar w:fldCharType="end"/>
        </w:r>
      </w:hyperlink>
    </w:p>
    <w:p w14:paraId="0C60E79C" w14:textId="1D07974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4" w:history="1">
        <w:r w:rsidRPr="00BE2351">
          <w:t>69</w:t>
        </w:r>
        <w:r>
          <w:rPr>
            <w:rFonts w:asciiTheme="minorHAnsi" w:eastAsiaTheme="minorEastAsia" w:hAnsiTheme="minorHAnsi" w:cstheme="minorBidi"/>
            <w:kern w:val="2"/>
            <w:sz w:val="22"/>
            <w:szCs w:val="22"/>
            <w:lang w:eastAsia="en-AU"/>
            <w14:ligatures w14:val="standardContextual"/>
          </w:rPr>
          <w:tab/>
        </w:r>
        <w:r w:rsidRPr="00BE2351">
          <w:t>Approval of gaming machines and peripheral equipment</w:t>
        </w:r>
        <w:r>
          <w:tab/>
        </w:r>
        <w:r>
          <w:fldChar w:fldCharType="begin"/>
        </w:r>
        <w:r>
          <w:instrText xml:space="preserve"> PAGEREF _Toc161328454 \h </w:instrText>
        </w:r>
        <w:r>
          <w:fldChar w:fldCharType="separate"/>
        </w:r>
        <w:r w:rsidR="002249B5">
          <w:t>83</w:t>
        </w:r>
        <w:r>
          <w:fldChar w:fldCharType="end"/>
        </w:r>
      </w:hyperlink>
    </w:p>
    <w:p w14:paraId="7CA20DFB" w14:textId="206120C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5" w:history="1">
        <w:r w:rsidRPr="00BE2351">
          <w:t>70</w:t>
        </w:r>
        <w:r>
          <w:rPr>
            <w:rFonts w:asciiTheme="minorHAnsi" w:eastAsiaTheme="minorEastAsia" w:hAnsiTheme="minorHAnsi" w:cstheme="minorBidi"/>
            <w:kern w:val="2"/>
            <w:sz w:val="22"/>
            <w:szCs w:val="22"/>
            <w:lang w:eastAsia="en-AU"/>
            <w14:ligatures w14:val="standardContextual"/>
          </w:rPr>
          <w:tab/>
        </w:r>
        <w:r w:rsidRPr="00BE2351">
          <w:t>Cancellation or suspension of gaming machine and peripheral equipment approval</w:t>
        </w:r>
        <w:r>
          <w:tab/>
        </w:r>
        <w:r>
          <w:fldChar w:fldCharType="begin"/>
        </w:r>
        <w:r>
          <w:instrText xml:space="preserve"> PAGEREF _Toc161328455 \h </w:instrText>
        </w:r>
        <w:r>
          <w:fldChar w:fldCharType="separate"/>
        </w:r>
        <w:r w:rsidR="002249B5">
          <w:t>84</w:t>
        </w:r>
        <w:r>
          <w:fldChar w:fldCharType="end"/>
        </w:r>
      </w:hyperlink>
    </w:p>
    <w:p w14:paraId="6FFF4CDE" w14:textId="4FAEE98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6" w:history="1">
        <w:r w:rsidRPr="00BE2351">
          <w:t>71</w:t>
        </w:r>
        <w:r>
          <w:rPr>
            <w:rFonts w:asciiTheme="minorHAnsi" w:eastAsiaTheme="minorEastAsia" w:hAnsiTheme="minorHAnsi" w:cstheme="minorBidi"/>
            <w:kern w:val="2"/>
            <w:sz w:val="22"/>
            <w:szCs w:val="22"/>
            <w:lang w:eastAsia="en-AU"/>
            <w14:ligatures w14:val="standardContextual"/>
          </w:rPr>
          <w:tab/>
        </w:r>
        <w:r w:rsidRPr="00BE2351">
          <w:t>Computer cabinet access register</w:t>
        </w:r>
        <w:r>
          <w:tab/>
        </w:r>
        <w:r>
          <w:fldChar w:fldCharType="begin"/>
        </w:r>
        <w:r>
          <w:instrText xml:space="preserve"> PAGEREF _Toc161328456 \h </w:instrText>
        </w:r>
        <w:r>
          <w:fldChar w:fldCharType="separate"/>
        </w:r>
        <w:r w:rsidR="002249B5">
          <w:t>85</w:t>
        </w:r>
        <w:r>
          <w:fldChar w:fldCharType="end"/>
        </w:r>
      </w:hyperlink>
    </w:p>
    <w:p w14:paraId="3034D610" w14:textId="56A1D2CA"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57" w:history="1">
        <w:r w:rsidR="002C0597" w:rsidRPr="00BE2351">
          <w:t>Division 6.2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Approved suppliers</w:t>
        </w:r>
        <w:r w:rsidR="002C0597" w:rsidRPr="002C0597">
          <w:rPr>
            <w:vanish/>
          </w:rPr>
          <w:tab/>
        </w:r>
        <w:r w:rsidR="002C0597" w:rsidRPr="002C0597">
          <w:rPr>
            <w:vanish/>
          </w:rPr>
          <w:fldChar w:fldCharType="begin"/>
        </w:r>
        <w:r w:rsidR="002C0597" w:rsidRPr="002C0597">
          <w:rPr>
            <w:vanish/>
          </w:rPr>
          <w:instrText xml:space="preserve"> PAGEREF _Toc161328457 \h </w:instrText>
        </w:r>
        <w:r w:rsidR="002C0597" w:rsidRPr="002C0597">
          <w:rPr>
            <w:vanish/>
          </w:rPr>
        </w:r>
        <w:r w:rsidR="002C0597" w:rsidRPr="002C0597">
          <w:rPr>
            <w:vanish/>
          </w:rPr>
          <w:fldChar w:fldCharType="separate"/>
        </w:r>
        <w:r w:rsidR="002249B5">
          <w:rPr>
            <w:vanish/>
          </w:rPr>
          <w:t>86</w:t>
        </w:r>
        <w:r w:rsidR="002C0597" w:rsidRPr="002C0597">
          <w:rPr>
            <w:vanish/>
          </w:rPr>
          <w:fldChar w:fldCharType="end"/>
        </w:r>
      </w:hyperlink>
    </w:p>
    <w:p w14:paraId="7604EF90" w14:textId="0C155A0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8" w:history="1">
        <w:r w:rsidRPr="00BE2351">
          <w:t>71A</w:t>
        </w:r>
        <w:r>
          <w:rPr>
            <w:rFonts w:asciiTheme="minorHAnsi" w:eastAsiaTheme="minorEastAsia" w:hAnsiTheme="minorHAnsi" w:cstheme="minorBidi"/>
            <w:kern w:val="2"/>
            <w:sz w:val="22"/>
            <w:szCs w:val="22"/>
            <w:lang w:eastAsia="en-AU"/>
            <w14:ligatures w14:val="standardContextual"/>
          </w:rPr>
          <w:tab/>
        </w:r>
        <w:r w:rsidRPr="00BE2351">
          <w:t>Offence—supply gaming machine etc without supplier approval</w:t>
        </w:r>
        <w:r>
          <w:tab/>
        </w:r>
        <w:r>
          <w:fldChar w:fldCharType="begin"/>
        </w:r>
        <w:r>
          <w:instrText xml:space="preserve"> PAGEREF _Toc161328458 \h </w:instrText>
        </w:r>
        <w:r>
          <w:fldChar w:fldCharType="separate"/>
        </w:r>
        <w:r w:rsidR="002249B5">
          <w:t>86</w:t>
        </w:r>
        <w:r>
          <w:fldChar w:fldCharType="end"/>
        </w:r>
      </w:hyperlink>
    </w:p>
    <w:p w14:paraId="366759A7" w14:textId="47FCAD4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59" w:history="1">
        <w:r w:rsidRPr="00BE2351">
          <w:t>72</w:t>
        </w:r>
        <w:r>
          <w:rPr>
            <w:rFonts w:asciiTheme="minorHAnsi" w:eastAsiaTheme="minorEastAsia" w:hAnsiTheme="minorHAnsi" w:cstheme="minorBidi"/>
            <w:kern w:val="2"/>
            <w:sz w:val="22"/>
            <w:szCs w:val="22"/>
            <w:lang w:eastAsia="en-AU"/>
            <w14:ligatures w14:val="standardContextual"/>
          </w:rPr>
          <w:tab/>
        </w:r>
        <w:r w:rsidRPr="00BE2351">
          <w:t>Application and approval of corporation as supplier</w:t>
        </w:r>
        <w:r>
          <w:tab/>
        </w:r>
        <w:r>
          <w:fldChar w:fldCharType="begin"/>
        </w:r>
        <w:r>
          <w:instrText xml:space="preserve"> PAGEREF _Toc161328459 \h </w:instrText>
        </w:r>
        <w:r>
          <w:fldChar w:fldCharType="separate"/>
        </w:r>
        <w:r w:rsidR="002249B5">
          <w:t>86</w:t>
        </w:r>
        <w:r>
          <w:fldChar w:fldCharType="end"/>
        </w:r>
      </w:hyperlink>
    </w:p>
    <w:p w14:paraId="35E73CB3" w14:textId="0A26207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0" w:history="1">
        <w:r w:rsidRPr="00BE2351">
          <w:t>73</w:t>
        </w:r>
        <w:r>
          <w:rPr>
            <w:rFonts w:asciiTheme="minorHAnsi" w:eastAsiaTheme="minorEastAsia" w:hAnsiTheme="minorHAnsi" w:cstheme="minorBidi"/>
            <w:kern w:val="2"/>
            <w:sz w:val="22"/>
            <w:szCs w:val="22"/>
            <w:lang w:eastAsia="en-AU"/>
            <w14:ligatures w14:val="standardContextual"/>
          </w:rPr>
          <w:tab/>
        </w:r>
        <w:r w:rsidRPr="00BE2351">
          <w:t>Giving copy of certificate about approved supplier</w:t>
        </w:r>
        <w:r>
          <w:tab/>
        </w:r>
        <w:r>
          <w:fldChar w:fldCharType="begin"/>
        </w:r>
        <w:r>
          <w:instrText xml:space="preserve"> PAGEREF _Toc161328460 \h </w:instrText>
        </w:r>
        <w:r>
          <w:fldChar w:fldCharType="separate"/>
        </w:r>
        <w:r w:rsidR="002249B5">
          <w:t>87</w:t>
        </w:r>
        <w:r>
          <w:fldChar w:fldCharType="end"/>
        </w:r>
      </w:hyperlink>
    </w:p>
    <w:p w14:paraId="0310817D" w14:textId="5E0EE6B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1" w:history="1">
        <w:r w:rsidRPr="00BE2351">
          <w:t>73A</w:t>
        </w:r>
        <w:r>
          <w:rPr>
            <w:rFonts w:asciiTheme="minorHAnsi" w:eastAsiaTheme="minorEastAsia" w:hAnsiTheme="minorHAnsi" w:cstheme="minorBidi"/>
            <w:kern w:val="2"/>
            <w:sz w:val="22"/>
            <w:szCs w:val="22"/>
            <w:lang w:eastAsia="en-AU"/>
            <w14:ligatures w14:val="standardContextual"/>
          </w:rPr>
          <w:tab/>
        </w:r>
        <w:r w:rsidRPr="00BE2351">
          <w:t>Cancellation etc of supplier’s approval</w:t>
        </w:r>
        <w:r>
          <w:tab/>
        </w:r>
        <w:r>
          <w:fldChar w:fldCharType="begin"/>
        </w:r>
        <w:r>
          <w:instrText xml:space="preserve"> PAGEREF _Toc161328461 \h </w:instrText>
        </w:r>
        <w:r>
          <w:fldChar w:fldCharType="separate"/>
        </w:r>
        <w:r w:rsidR="002249B5">
          <w:t>87</w:t>
        </w:r>
        <w:r>
          <w:fldChar w:fldCharType="end"/>
        </w:r>
      </w:hyperlink>
    </w:p>
    <w:p w14:paraId="2B443F73" w14:textId="4E91F47A"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62" w:history="1">
        <w:r w:rsidR="002C0597" w:rsidRPr="00BE2351">
          <w:t>Division 6.3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Approved technicians</w:t>
        </w:r>
        <w:r w:rsidR="002C0597" w:rsidRPr="002C0597">
          <w:rPr>
            <w:vanish/>
          </w:rPr>
          <w:tab/>
        </w:r>
        <w:r w:rsidR="002C0597" w:rsidRPr="002C0597">
          <w:rPr>
            <w:vanish/>
          </w:rPr>
          <w:fldChar w:fldCharType="begin"/>
        </w:r>
        <w:r w:rsidR="002C0597" w:rsidRPr="002C0597">
          <w:rPr>
            <w:vanish/>
          </w:rPr>
          <w:instrText xml:space="preserve"> PAGEREF _Toc161328462 \h </w:instrText>
        </w:r>
        <w:r w:rsidR="002C0597" w:rsidRPr="002C0597">
          <w:rPr>
            <w:vanish/>
          </w:rPr>
        </w:r>
        <w:r w:rsidR="002C0597" w:rsidRPr="002C0597">
          <w:rPr>
            <w:vanish/>
          </w:rPr>
          <w:fldChar w:fldCharType="separate"/>
        </w:r>
        <w:r w:rsidR="002249B5">
          <w:rPr>
            <w:vanish/>
          </w:rPr>
          <w:t>89</w:t>
        </w:r>
        <w:r w:rsidR="002C0597" w:rsidRPr="002C0597">
          <w:rPr>
            <w:vanish/>
          </w:rPr>
          <w:fldChar w:fldCharType="end"/>
        </w:r>
      </w:hyperlink>
    </w:p>
    <w:p w14:paraId="7442EA9B" w14:textId="12A95EE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3" w:history="1">
        <w:r w:rsidRPr="00BE2351">
          <w:t>74</w:t>
        </w:r>
        <w:r>
          <w:rPr>
            <w:rFonts w:asciiTheme="minorHAnsi" w:eastAsiaTheme="minorEastAsia" w:hAnsiTheme="minorHAnsi" w:cstheme="minorBidi"/>
            <w:kern w:val="2"/>
            <w:sz w:val="22"/>
            <w:szCs w:val="22"/>
            <w:lang w:eastAsia="en-AU"/>
            <w14:ligatures w14:val="standardContextual"/>
          </w:rPr>
          <w:tab/>
        </w:r>
        <w:r w:rsidRPr="00BE2351">
          <w:t>Application for approval as technician</w:t>
        </w:r>
        <w:r>
          <w:tab/>
        </w:r>
        <w:r>
          <w:fldChar w:fldCharType="begin"/>
        </w:r>
        <w:r>
          <w:instrText xml:space="preserve"> PAGEREF _Toc161328463 \h </w:instrText>
        </w:r>
        <w:r>
          <w:fldChar w:fldCharType="separate"/>
        </w:r>
        <w:r w:rsidR="002249B5">
          <w:t>89</w:t>
        </w:r>
        <w:r>
          <w:fldChar w:fldCharType="end"/>
        </w:r>
      </w:hyperlink>
    </w:p>
    <w:p w14:paraId="462F2642" w14:textId="33B5EB5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4" w:history="1">
        <w:r w:rsidRPr="00BE2351">
          <w:t>75</w:t>
        </w:r>
        <w:r>
          <w:rPr>
            <w:rFonts w:asciiTheme="minorHAnsi" w:eastAsiaTheme="minorEastAsia" w:hAnsiTheme="minorHAnsi" w:cstheme="minorBidi"/>
            <w:kern w:val="2"/>
            <w:sz w:val="22"/>
            <w:szCs w:val="22"/>
            <w:lang w:eastAsia="en-AU"/>
            <w14:ligatures w14:val="standardContextual"/>
          </w:rPr>
          <w:tab/>
        </w:r>
        <w:r w:rsidRPr="00BE2351">
          <w:t>Approval of technicians</w:t>
        </w:r>
        <w:r>
          <w:tab/>
        </w:r>
        <w:r>
          <w:fldChar w:fldCharType="begin"/>
        </w:r>
        <w:r>
          <w:instrText xml:space="preserve"> PAGEREF _Toc161328464 \h </w:instrText>
        </w:r>
        <w:r>
          <w:fldChar w:fldCharType="separate"/>
        </w:r>
        <w:r w:rsidR="002249B5">
          <w:t>89</w:t>
        </w:r>
        <w:r>
          <w:fldChar w:fldCharType="end"/>
        </w:r>
      </w:hyperlink>
    </w:p>
    <w:p w14:paraId="19DB85D3" w14:textId="6F3704D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5" w:history="1">
        <w:r w:rsidRPr="00BE2351">
          <w:t>76</w:t>
        </w:r>
        <w:r>
          <w:rPr>
            <w:rFonts w:asciiTheme="minorHAnsi" w:eastAsiaTheme="minorEastAsia" w:hAnsiTheme="minorHAnsi" w:cstheme="minorBidi"/>
            <w:kern w:val="2"/>
            <w:sz w:val="22"/>
            <w:szCs w:val="22"/>
            <w:lang w:eastAsia="en-AU"/>
            <w14:ligatures w14:val="standardContextual"/>
          </w:rPr>
          <w:tab/>
        </w:r>
        <w:r w:rsidRPr="00BE2351">
          <w:t>Short-term approval of technicians</w:t>
        </w:r>
        <w:r>
          <w:tab/>
        </w:r>
        <w:r>
          <w:fldChar w:fldCharType="begin"/>
        </w:r>
        <w:r>
          <w:instrText xml:space="preserve"> PAGEREF _Toc161328465 \h </w:instrText>
        </w:r>
        <w:r>
          <w:fldChar w:fldCharType="separate"/>
        </w:r>
        <w:r w:rsidR="002249B5">
          <w:t>90</w:t>
        </w:r>
        <w:r>
          <w:fldChar w:fldCharType="end"/>
        </w:r>
      </w:hyperlink>
    </w:p>
    <w:p w14:paraId="15A9ACF2" w14:textId="1EE4CE7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6" w:history="1">
        <w:r w:rsidRPr="00BE2351">
          <w:t>77</w:t>
        </w:r>
        <w:r>
          <w:rPr>
            <w:rFonts w:asciiTheme="minorHAnsi" w:eastAsiaTheme="minorEastAsia" w:hAnsiTheme="minorHAnsi" w:cstheme="minorBidi"/>
            <w:kern w:val="2"/>
            <w:sz w:val="22"/>
            <w:szCs w:val="22"/>
            <w:lang w:eastAsia="en-AU"/>
            <w14:ligatures w14:val="standardContextual"/>
          </w:rPr>
          <w:tab/>
        </w:r>
        <w:r w:rsidRPr="00BE2351">
          <w:t>Ending short-term approvals</w:t>
        </w:r>
        <w:r>
          <w:tab/>
        </w:r>
        <w:r>
          <w:fldChar w:fldCharType="begin"/>
        </w:r>
        <w:r>
          <w:instrText xml:space="preserve"> PAGEREF _Toc161328466 \h </w:instrText>
        </w:r>
        <w:r>
          <w:fldChar w:fldCharType="separate"/>
        </w:r>
        <w:r w:rsidR="002249B5">
          <w:t>91</w:t>
        </w:r>
        <w:r>
          <w:fldChar w:fldCharType="end"/>
        </w:r>
      </w:hyperlink>
    </w:p>
    <w:p w14:paraId="295C89B8" w14:textId="5CA3FD8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7" w:history="1">
        <w:r w:rsidRPr="00BE2351">
          <w:t>78</w:t>
        </w:r>
        <w:r>
          <w:rPr>
            <w:rFonts w:asciiTheme="minorHAnsi" w:eastAsiaTheme="minorEastAsia" w:hAnsiTheme="minorHAnsi" w:cstheme="minorBidi"/>
            <w:kern w:val="2"/>
            <w:sz w:val="22"/>
            <w:szCs w:val="22"/>
            <w:lang w:eastAsia="en-AU"/>
            <w14:ligatures w14:val="standardContextual"/>
          </w:rPr>
          <w:tab/>
        </w:r>
        <w:r w:rsidRPr="00BE2351">
          <w:t>Transfer etc of technician’s approval</w:t>
        </w:r>
        <w:r>
          <w:tab/>
        </w:r>
        <w:r>
          <w:fldChar w:fldCharType="begin"/>
        </w:r>
        <w:r>
          <w:instrText xml:space="preserve"> PAGEREF _Toc161328467 \h </w:instrText>
        </w:r>
        <w:r>
          <w:fldChar w:fldCharType="separate"/>
        </w:r>
        <w:r w:rsidR="002249B5">
          <w:t>91</w:t>
        </w:r>
        <w:r>
          <w:fldChar w:fldCharType="end"/>
        </w:r>
      </w:hyperlink>
    </w:p>
    <w:p w14:paraId="5E1C2E76" w14:textId="4E6DC39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8" w:history="1">
        <w:r w:rsidRPr="00BE2351">
          <w:t>79</w:t>
        </w:r>
        <w:r>
          <w:rPr>
            <w:rFonts w:asciiTheme="minorHAnsi" w:eastAsiaTheme="minorEastAsia" w:hAnsiTheme="minorHAnsi" w:cstheme="minorBidi"/>
            <w:kern w:val="2"/>
            <w:sz w:val="22"/>
            <w:szCs w:val="22"/>
            <w:lang w:eastAsia="en-AU"/>
            <w14:ligatures w14:val="standardContextual"/>
          </w:rPr>
          <w:tab/>
        </w:r>
        <w:r w:rsidRPr="00BE2351">
          <w:t>Cancellation etc of technician’s approval</w:t>
        </w:r>
        <w:r>
          <w:tab/>
        </w:r>
        <w:r>
          <w:fldChar w:fldCharType="begin"/>
        </w:r>
        <w:r>
          <w:instrText xml:space="preserve"> PAGEREF _Toc161328468 \h </w:instrText>
        </w:r>
        <w:r>
          <w:fldChar w:fldCharType="separate"/>
        </w:r>
        <w:r w:rsidR="002249B5">
          <w:t>92</w:t>
        </w:r>
        <w:r>
          <w:fldChar w:fldCharType="end"/>
        </w:r>
      </w:hyperlink>
    </w:p>
    <w:p w14:paraId="7A2F3DCE" w14:textId="6BFD45F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69" w:history="1">
        <w:r w:rsidRPr="00BE2351">
          <w:t>80</w:t>
        </w:r>
        <w:r>
          <w:rPr>
            <w:rFonts w:asciiTheme="minorHAnsi" w:eastAsiaTheme="minorEastAsia" w:hAnsiTheme="minorHAnsi" w:cstheme="minorBidi"/>
            <w:kern w:val="2"/>
            <w:sz w:val="22"/>
            <w:szCs w:val="22"/>
            <w:lang w:eastAsia="en-AU"/>
            <w14:ligatures w14:val="standardContextual"/>
          </w:rPr>
          <w:tab/>
        </w:r>
        <w:r w:rsidRPr="00BE2351">
          <w:t>Certificates and identity cards for approved technicians</w:t>
        </w:r>
        <w:r>
          <w:tab/>
        </w:r>
        <w:r>
          <w:fldChar w:fldCharType="begin"/>
        </w:r>
        <w:r>
          <w:instrText xml:space="preserve"> PAGEREF _Toc161328469 \h </w:instrText>
        </w:r>
        <w:r>
          <w:fldChar w:fldCharType="separate"/>
        </w:r>
        <w:r w:rsidR="002249B5">
          <w:t>93</w:t>
        </w:r>
        <w:r>
          <w:fldChar w:fldCharType="end"/>
        </w:r>
      </w:hyperlink>
    </w:p>
    <w:p w14:paraId="0162F8FB" w14:textId="28F60E0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0" w:history="1">
        <w:r w:rsidRPr="00BE2351">
          <w:t>81</w:t>
        </w:r>
        <w:r>
          <w:rPr>
            <w:rFonts w:asciiTheme="minorHAnsi" w:eastAsiaTheme="minorEastAsia" w:hAnsiTheme="minorHAnsi" w:cstheme="minorBidi"/>
            <w:kern w:val="2"/>
            <w:sz w:val="22"/>
            <w:szCs w:val="22"/>
            <w:lang w:eastAsia="en-AU"/>
            <w14:ligatures w14:val="standardContextual"/>
          </w:rPr>
          <w:tab/>
        </w:r>
        <w:r w:rsidRPr="00BE2351">
          <w:t>Giving copy of certificate about approved technician or identity card</w:t>
        </w:r>
        <w:r>
          <w:tab/>
        </w:r>
        <w:r>
          <w:fldChar w:fldCharType="begin"/>
        </w:r>
        <w:r>
          <w:instrText xml:space="preserve"> PAGEREF _Toc161328470 \h </w:instrText>
        </w:r>
        <w:r>
          <w:fldChar w:fldCharType="separate"/>
        </w:r>
        <w:r w:rsidR="002249B5">
          <w:t>94</w:t>
        </w:r>
        <w:r>
          <w:fldChar w:fldCharType="end"/>
        </w:r>
      </w:hyperlink>
    </w:p>
    <w:p w14:paraId="4CF67373" w14:textId="3451345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1" w:history="1">
        <w:r w:rsidRPr="00BE2351">
          <w:t>82</w:t>
        </w:r>
        <w:r>
          <w:rPr>
            <w:rFonts w:asciiTheme="minorHAnsi" w:eastAsiaTheme="minorEastAsia" w:hAnsiTheme="minorHAnsi" w:cstheme="minorBidi"/>
            <w:kern w:val="2"/>
            <w:sz w:val="22"/>
            <w:szCs w:val="22"/>
            <w:lang w:eastAsia="en-AU"/>
            <w14:ligatures w14:val="standardContextual"/>
          </w:rPr>
          <w:tab/>
        </w:r>
        <w:r w:rsidRPr="00BE2351">
          <w:t>Approved supplier to notify commission if technician no longer employed</w:t>
        </w:r>
        <w:r>
          <w:tab/>
        </w:r>
        <w:r>
          <w:fldChar w:fldCharType="begin"/>
        </w:r>
        <w:r>
          <w:instrText xml:space="preserve"> PAGEREF _Toc161328471 \h </w:instrText>
        </w:r>
        <w:r>
          <w:fldChar w:fldCharType="separate"/>
        </w:r>
        <w:r w:rsidR="002249B5">
          <w:t>94</w:t>
        </w:r>
        <w:r>
          <w:fldChar w:fldCharType="end"/>
        </w:r>
      </w:hyperlink>
    </w:p>
    <w:p w14:paraId="25B7DA72" w14:textId="3F940A8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2" w:history="1">
        <w:r w:rsidRPr="00BE2351">
          <w:t>83</w:t>
        </w:r>
        <w:r>
          <w:rPr>
            <w:rFonts w:asciiTheme="minorHAnsi" w:eastAsiaTheme="minorEastAsia" w:hAnsiTheme="minorHAnsi" w:cstheme="minorBidi"/>
            <w:kern w:val="2"/>
            <w:sz w:val="22"/>
            <w:szCs w:val="22"/>
            <w:lang w:eastAsia="en-AU"/>
            <w14:ligatures w14:val="standardContextual"/>
          </w:rPr>
          <w:tab/>
        </w:r>
        <w:r w:rsidRPr="00BE2351">
          <w:t>Return of approval certificates and identity cards for approved technicians</w:t>
        </w:r>
        <w:r>
          <w:tab/>
        </w:r>
        <w:r>
          <w:fldChar w:fldCharType="begin"/>
        </w:r>
        <w:r>
          <w:instrText xml:space="preserve"> PAGEREF _Toc161328472 \h </w:instrText>
        </w:r>
        <w:r>
          <w:fldChar w:fldCharType="separate"/>
        </w:r>
        <w:r w:rsidR="002249B5">
          <w:t>95</w:t>
        </w:r>
        <w:r>
          <w:fldChar w:fldCharType="end"/>
        </w:r>
      </w:hyperlink>
    </w:p>
    <w:p w14:paraId="19441A4A" w14:textId="22C4E50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3" w:history="1">
        <w:r w:rsidRPr="00BE2351">
          <w:t>84</w:t>
        </w:r>
        <w:r>
          <w:rPr>
            <w:rFonts w:asciiTheme="minorHAnsi" w:eastAsiaTheme="minorEastAsia" w:hAnsiTheme="minorHAnsi" w:cstheme="minorBidi"/>
            <w:kern w:val="2"/>
            <w:sz w:val="22"/>
            <w:szCs w:val="22"/>
            <w:lang w:eastAsia="en-AU"/>
            <w14:ligatures w14:val="standardContextual"/>
          </w:rPr>
          <w:tab/>
        </w:r>
        <w:r w:rsidRPr="00BE2351">
          <w:t>Renewal of technician’s approval</w:t>
        </w:r>
        <w:r>
          <w:tab/>
        </w:r>
        <w:r>
          <w:fldChar w:fldCharType="begin"/>
        </w:r>
        <w:r>
          <w:instrText xml:space="preserve"> PAGEREF _Toc161328473 \h </w:instrText>
        </w:r>
        <w:r>
          <w:fldChar w:fldCharType="separate"/>
        </w:r>
        <w:r w:rsidR="002249B5">
          <w:t>96</w:t>
        </w:r>
        <w:r>
          <w:fldChar w:fldCharType="end"/>
        </w:r>
      </w:hyperlink>
    </w:p>
    <w:p w14:paraId="64B1384F" w14:textId="1B80AD14"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474" w:history="1">
        <w:r w:rsidR="002C0597" w:rsidRPr="00BE2351">
          <w:t>Part 6A</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Gaming machine dealings</w:t>
        </w:r>
        <w:r w:rsidR="002C0597" w:rsidRPr="002C0597">
          <w:rPr>
            <w:vanish/>
          </w:rPr>
          <w:tab/>
        </w:r>
        <w:r w:rsidR="002C0597" w:rsidRPr="002C0597">
          <w:rPr>
            <w:vanish/>
          </w:rPr>
          <w:fldChar w:fldCharType="begin"/>
        </w:r>
        <w:r w:rsidR="002C0597" w:rsidRPr="002C0597">
          <w:rPr>
            <w:vanish/>
          </w:rPr>
          <w:instrText xml:space="preserve"> PAGEREF _Toc161328474 \h </w:instrText>
        </w:r>
        <w:r w:rsidR="002C0597" w:rsidRPr="002C0597">
          <w:rPr>
            <w:vanish/>
          </w:rPr>
        </w:r>
        <w:r w:rsidR="002C0597" w:rsidRPr="002C0597">
          <w:rPr>
            <w:vanish/>
          </w:rPr>
          <w:fldChar w:fldCharType="separate"/>
        </w:r>
        <w:r w:rsidR="002249B5">
          <w:rPr>
            <w:vanish/>
          </w:rPr>
          <w:t>97</w:t>
        </w:r>
        <w:r w:rsidR="002C0597" w:rsidRPr="002C0597">
          <w:rPr>
            <w:vanish/>
          </w:rPr>
          <w:fldChar w:fldCharType="end"/>
        </w:r>
      </w:hyperlink>
    </w:p>
    <w:p w14:paraId="7DCA2E13" w14:textId="73371995"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75" w:history="1">
        <w:r w:rsidR="002C0597" w:rsidRPr="00BE2351">
          <w:t>Division 6A.1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Gaming machine dealings</w:t>
        </w:r>
        <w:r w:rsidR="002C0597" w:rsidRPr="002C0597">
          <w:rPr>
            <w:vanish/>
          </w:rPr>
          <w:tab/>
        </w:r>
        <w:r w:rsidR="002C0597" w:rsidRPr="002C0597">
          <w:rPr>
            <w:vanish/>
          </w:rPr>
          <w:fldChar w:fldCharType="begin"/>
        </w:r>
        <w:r w:rsidR="002C0597" w:rsidRPr="002C0597">
          <w:rPr>
            <w:vanish/>
          </w:rPr>
          <w:instrText xml:space="preserve"> PAGEREF _Toc161328475 \h </w:instrText>
        </w:r>
        <w:r w:rsidR="002C0597" w:rsidRPr="002C0597">
          <w:rPr>
            <w:vanish/>
          </w:rPr>
        </w:r>
        <w:r w:rsidR="002C0597" w:rsidRPr="002C0597">
          <w:rPr>
            <w:vanish/>
          </w:rPr>
          <w:fldChar w:fldCharType="separate"/>
        </w:r>
        <w:r w:rsidR="002249B5">
          <w:rPr>
            <w:vanish/>
          </w:rPr>
          <w:t>97</w:t>
        </w:r>
        <w:r w:rsidR="002C0597" w:rsidRPr="002C0597">
          <w:rPr>
            <w:vanish/>
          </w:rPr>
          <w:fldChar w:fldCharType="end"/>
        </w:r>
      </w:hyperlink>
    </w:p>
    <w:p w14:paraId="50568703" w14:textId="0046F1D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6" w:history="1">
        <w:r w:rsidRPr="00BE2351">
          <w:t>97</w:t>
        </w:r>
        <w:r>
          <w:rPr>
            <w:rFonts w:asciiTheme="minorHAnsi" w:eastAsiaTheme="minorEastAsia" w:hAnsiTheme="minorHAnsi" w:cstheme="minorBidi"/>
            <w:kern w:val="2"/>
            <w:sz w:val="22"/>
            <w:szCs w:val="22"/>
            <w:lang w:eastAsia="en-AU"/>
            <w14:ligatures w14:val="standardContextual"/>
          </w:rPr>
          <w:tab/>
        </w:r>
        <w:r w:rsidRPr="00BE2351">
          <w:t>Control procedures</w:t>
        </w:r>
        <w:r>
          <w:tab/>
        </w:r>
        <w:r>
          <w:fldChar w:fldCharType="begin"/>
        </w:r>
        <w:r>
          <w:instrText xml:space="preserve"> PAGEREF _Toc161328476 \h </w:instrText>
        </w:r>
        <w:r>
          <w:fldChar w:fldCharType="separate"/>
        </w:r>
        <w:r w:rsidR="002249B5">
          <w:t>97</w:t>
        </w:r>
        <w:r>
          <w:fldChar w:fldCharType="end"/>
        </w:r>
      </w:hyperlink>
    </w:p>
    <w:p w14:paraId="22865E86" w14:textId="6D4C7EF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7" w:history="1">
        <w:r w:rsidRPr="00BE2351">
          <w:t>98</w:t>
        </w:r>
        <w:r>
          <w:rPr>
            <w:rFonts w:asciiTheme="minorHAnsi" w:eastAsiaTheme="minorEastAsia" w:hAnsiTheme="minorHAnsi" w:cstheme="minorBidi"/>
            <w:kern w:val="2"/>
            <w:sz w:val="22"/>
            <w:szCs w:val="22"/>
            <w:lang w:eastAsia="en-AU"/>
            <w14:ligatures w14:val="standardContextual"/>
          </w:rPr>
          <w:tab/>
        </w:r>
        <w:r w:rsidRPr="00BE2351">
          <w:t>Acquisition of gaming machines and peripheral equipment—general</w:t>
        </w:r>
        <w:r>
          <w:tab/>
        </w:r>
        <w:r>
          <w:fldChar w:fldCharType="begin"/>
        </w:r>
        <w:r>
          <w:instrText xml:space="preserve"> PAGEREF _Toc161328477 \h </w:instrText>
        </w:r>
        <w:r>
          <w:fldChar w:fldCharType="separate"/>
        </w:r>
        <w:r w:rsidR="002249B5">
          <w:t>98</w:t>
        </w:r>
        <w:r>
          <w:fldChar w:fldCharType="end"/>
        </w:r>
      </w:hyperlink>
    </w:p>
    <w:p w14:paraId="17E50BC1" w14:textId="55D74C1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78" w:history="1">
        <w:r w:rsidRPr="00BE2351">
          <w:t>99</w:t>
        </w:r>
        <w:r>
          <w:rPr>
            <w:rFonts w:asciiTheme="minorHAnsi" w:eastAsiaTheme="minorEastAsia" w:hAnsiTheme="minorHAnsi" w:cstheme="minorBidi"/>
            <w:kern w:val="2"/>
            <w:sz w:val="22"/>
            <w:szCs w:val="22"/>
            <w:lang w:eastAsia="en-AU"/>
            <w14:ligatures w14:val="standardContextual"/>
          </w:rPr>
          <w:tab/>
        </w:r>
        <w:r w:rsidRPr="00BE2351">
          <w:t>Acquisition of authorisations and gaming machines—notification</w:t>
        </w:r>
        <w:r>
          <w:tab/>
        </w:r>
        <w:r>
          <w:fldChar w:fldCharType="begin"/>
        </w:r>
        <w:r>
          <w:instrText xml:space="preserve"> PAGEREF _Toc161328478 \h </w:instrText>
        </w:r>
        <w:r>
          <w:fldChar w:fldCharType="separate"/>
        </w:r>
        <w:r w:rsidR="002249B5">
          <w:t>99</w:t>
        </w:r>
        <w:r>
          <w:fldChar w:fldCharType="end"/>
        </w:r>
      </w:hyperlink>
    </w:p>
    <w:p w14:paraId="4900B31F" w14:textId="51D43C2B"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479" w:history="1">
        <w:r w:rsidRPr="00BE2351">
          <w:t>100</w:t>
        </w:r>
        <w:r>
          <w:rPr>
            <w:rFonts w:asciiTheme="minorHAnsi" w:eastAsiaTheme="minorEastAsia" w:hAnsiTheme="minorHAnsi" w:cstheme="minorBidi"/>
            <w:kern w:val="2"/>
            <w:sz w:val="22"/>
            <w:szCs w:val="22"/>
            <w:lang w:eastAsia="en-AU"/>
            <w14:ligatures w14:val="standardContextual"/>
          </w:rPr>
          <w:tab/>
        </w:r>
        <w:r w:rsidRPr="00BE2351">
          <w:t>Acquisition of gaming machines—amendment of authorisation schedule etc</w:t>
        </w:r>
        <w:r>
          <w:tab/>
        </w:r>
        <w:r>
          <w:fldChar w:fldCharType="begin"/>
        </w:r>
        <w:r>
          <w:instrText xml:space="preserve"> PAGEREF _Toc161328479 \h </w:instrText>
        </w:r>
        <w:r>
          <w:fldChar w:fldCharType="separate"/>
        </w:r>
        <w:r w:rsidR="002249B5">
          <w:t>100</w:t>
        </w:r>
        <w:r>
          <w:fldChar w:fldCharType="end"/>
        </w:r>
      </w:hyperlink>
    </w:p>
    <w:p w14:paraId="3AE47518" w14:textId="03822C6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0" w:history="1">
        <w:r w:rsidRPr="00BE2351">
          <w:t>103</w:t>
        </w:r>
        <w:r>
          <w:rPr>
            <w:rFonts w:asciiTheme="minorHAnsi" w:eastAsiaTheme="minorEastAsia" w:hAnsiTheme="minorHAnsi" w:cstheme="minorBidi"/>
            <w:kern w:val="2"/>
            <w:sz w:val="22"/>
            <w:szCs w:val="22"/>
            <w:lang w:eastAsia="en-AU"/>
            <w14:ligatures w14:val="standardContextual"/>
          </w:rPr>
          <w:tab/>
        </w:r>
        <w:r w:rsidRPr="00BE2351">
          <w:t>Possession and operation of gaming machines</w:t>
        </w:r>
        <w:r>
          <w:tab/>
        </w:r>
        <w:r>
          <w:fldChar w:fldCharType="begin"/>
        </w:r>
        <w:r>
          <w:instrText xml:space="preserve"> PAGEREF _Toc161328480 \h </w:instrText>
        </w:r>
        <w:r>
          <w:fldChar w:fldCharType="separate"/>
        </w:r>
        <w:r w:rsidR="002249B5">
          <w:t>100</w:t>
        </w:r>
        <w:r>
          <w:fldChar w:fldCharType="end"/>
        </w:r>
      </w:hyperlink>
    </w:p>
    <w:p w14:paraId="696CE279" w14:textId="5F0D88A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1" w:history="1">
        <w:r w:rsidRPr="00BE2351">
          <w:t>104</w:t>
        </w:r>
        <w:r>
          <w:rPr>
            <w:rFonts w:asciiTheme="minorHAnsi" w:eastAsiaTheme="minorEastAsia" w:hAnsiTheme="minorHAnsi" w:cstheme="minorBidi"/>
            <w:kern w:val="2"/>
            <w:sz w:val="22"/>
            <w:szCs w:val="22"/>
            <w:lang w:eastAsia="en-AU"/>
            <w14:ligatures w14:val="standardContextual"/>
          </w:rPr>
          <w:tab/>
        </w:r>
        <w:r w:rsidRPr="00BE2351">
          <w:t>Offence—operating unauthorised or stored gaming machines</w:t>
        </w:r>
        <w:r>
          <w:tab/>
        </w:r>
        <w:r>
          <w:fldChar w:fldCharType="begin"/>
        </w:r>
        <w:r>
          <w:instrText xml:space="preserve"> PAGEREF _Toc161328481 \h </w:instrText>
        </w:r>
        <w:r>
          <w:fldChar w:fldCharType="separate"/>
        </w:r>
        <w:r w:rsidR="002249B5">
          <w:t>101</w:t>
        </w:r>
        <w:r>
          <w:fldChar w:fldCharType="end"/>
        </w:r>
      </w:hyperlink>
    </w:p>
    <w:p w14:paraId="1139241C" w14:textId="0B0DE94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2" w:history="1">
        <w:r w:rsidRPr="00BE2351">
          <w:t>105</w:t>
        </w:r>
        <w:r>
          <w:rPr>
            <w:rFonts w:asciiTheme="minorHAnsi" w:eastAsiaTheme="minorEastAsia" w:hAnsiTheme="minorHAnsi" w:cstheme="minorBidi"/>
            <w:kern w:val="2"/>
            <w:sz w:val="22"/>
            <w:szCs w:val="22"/>
            <w:lang w:eastAsia="en-AU"/>
            <w14:ligatures w14:val="standardContextual"/>
          </w:rPr>
          <w:tab/>
        </w:r>
        <w:r w:rsidRPr="00BE2351">
          <w:t>Operation of gaming machines other than in accordance with authorisations</w:t>
        </w:r>
        <w:r>
          <w:tab/>
        </w:r>
        <w:r>
          <w:fldChar w:fldCharType="begin"/>
        </w:r>
        <w:r>
          <w:instrText xml:space="preserve"> PAGEREF _Toc161328482 \h </w:instrText>
        </w:r>
        <w:r>
          <w:fldChar w:fldCharType="separate"/>
        </w:r>
        <w:r w:rsidR="002249B5">
          <w:t>102</w:t>
        </w:r>
        <w:r>
          <w:fldChar w:fldCharType="end"/>
        </w:r>
      </w:hyperlink>
    </w:p>
    <w:p w14:paraId="582B0C14" w14:textId="5B128C16"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83" w:history="1">
        <w:r w:rsidR="002C0597" w:rsidRPr="00BE2351">
          <w:t>Division 6A.2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Repossession of gaming machines</w:t>
        </w:r>
        <w:r w:rsidR="002C0597" w:rsidRPr="002C0597">
          <w:rPr>
            <w:vanish/>
          </w:rPr>
          <w:tab/>
        </w:r>
        <w:r w:rsidR="002C0597" w:rsidRPr="002C0597">
          <w:rPr>
            <w:vanish/>
          </w:rPr>
          <w:fldChar w:fldCharType="begin"/>
        </w:r>
        <w:r w:rsidR="002C0597" w:rsidRPr="002C0597">
          <w:rPr>
            <w:vanish/>
          </w:rPr>
          <w:instrText xml:space="preserve"> PAGEREF _Toc161328483 \h </w:instrText>
        </w:r>
        <w:r w:rsidR="002C0597" w:rsidRPr="002C0597">
          <w:rPr>
            <w:vanish/>
          </w:rPr>
        </w:r>
        <w:r w:rsidR="002C0597" w:rsidRPr="002C0597">
          <w:rPr>
            <w:vanish/>
          </w:rPr>
          <w:fldChar w:fldCharType="separate"/>
        </w:r>
        <w:r w:rsidR="002249B5">
          <w:rPr>
            <w:vanish/>
          </w:rPr>
          <w:t>103</w:t>
        </w:r>
        <w:r w:rsidR="002C0597" w:rsidRPr="002C0597">
          <w:rPr>
            <w:vanish/>
          </w:rPr>
          <w:fldChar w:fldCharType="end"/>
        </w:r>
      </w:hyperlink>
    </w:p>
    <w:p w14:paraId="067B472B" w14:textId="005F4CE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4" w:history="1">
        <w:r w:rsidRPr="00BE2351">
          <w:t>105A</w:t>
        </w:r>
        <w:r>
          <w:rPr>
            <w:rFonts w:asciiTheme="minorHAnsi" w:eastAsiaTheme="minorEastAsia" w:hAnsiTheme="minorHAnsi" w:cstheme="minorBidi"/>
            <w:kern w:val="2"/>
            <w:sz w:val="22"/>
            <w:szCs w:val="22"/>
            <w:lang w:eastAsia="en-AU"/>
            <w14:ligatures w14:val="standardContextual"/>
          </w:rPr>
          <w:tab/>
        </w:r>
        <w:r w:rsidRPr="00BE2351">
          <w:t>Definitions—div 6A.2</w:t>
        </w:r>
        <w:r>
          <w:tab/>
        </w:r>
        <w:r>
          <w:fldChar w:fldCharType="begin"/>
        </w:r>
        <w:r>
          <w:instrText xml:space="preserve"> PAGEREF _Toc161328484 \h </w:instrText>
        </w:r>
        <w:r>
          <w:fldChar w:fldCharType="separate"/>
        </w:r>
        <w:r w:rsidR="002249B5">
          <w:t>103</w:t>
        </w:r>
        <w:r>
          <w:fldChar w:fldCharType="end"/>
        </w:r>
      </w:hyperlink>
    </w:p>
    <w:p w14:paraId="4265DF50" w14:textId="751FE36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5" w:history="1">
        <w:r w:rsidRPr="00BE2351">
          <w:t>106</w:t>
        </w:r>
        <w:r>
          <w:rPr>
            <w:rFonts w:asciiTheme="minorHAnsi" w:eastAsiaTheme="minorEastAsia" w:hAnsiTheme="minorHAnsi" w:cstheme="minorBidi"/>
            <w:kern w:val="2"/>
            <w:sz w:val="22"/>
            <w:szCs w:val="22"/>
            <w:lang w:eastAsia="en-AU"/>
            <w14:ligatures w14:val="standardContextual"/>
          </w:rPr>
          <w:tab/>
        </w:r>
        <w:r w:rsidRPr="00BE2351">
          <w:t>Offences by people repossessing gaming machines</w:t>
        </w:r>
        <w:r>
          <w:tab/>
        </w:r>
        <w:r>
          <w:fldChar w:fldCharType="begin"/>
        </w:r>
        <w:r>
          <w:instrText xml:space="preserve"> PAGEREF _Toc161328485 \h </w:instrText>
        </w:r>
        <w:r>
          <w:fldChar w:fldCharType="separate"/>
        </w:r>
        <w:r w:rsidR="002249B5">
          <w:t>103</w:t>
        </w:r>
        <w:r>
          <w:fldChar w:fldCharType="end"/>
        </w:r>
      </w:hyperlink>
    </w:p>
    <w:p w14:paraId="5934DDB9" w14:textId="7E4A80F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6" w:history="1">
        <w:r w:rsidRPr="00BE2351">
          <w:t>107</w:t>
        </w:r>
        <w:r>
          <w:rPr>
            <w:rFonts w:asciiTheme="minorHAnsi" w:eastAsiaTheme="minorEastAsia" w:hAnsiTheme="minorHAnsi" w:cstheme="minorBidi"/>
            <w:kern w:val="2"/>
            <w:sz w:val="22"/>
            <w:szCs w:val="22"/>
            <w:lang w:eastAsia="en-AU"/>
            <w14:ligatures w14:val="standardContextual"/>
          </w:rPr>
          <w:tab/>
        </w:r>
        <w:r w:rsidRPr="00BE2351">
          <w:t>Approval for repossession—application</w:t>
        </w:r>
        <w:r>
          <w:tab/>
        </w:r>
        <w:r>
          <w:fldChar w:fldCharType="begin"/>
        </w:r>
        <w:r>
          <w:instrText xml:space="preserve"> PAGEREF _Toc161328486 \h </w:instrText>
        </w:r>
        <w:r>
          <w:fldChar w:fldCharType="separate"/>
        </w:r>
        <w:r w:rsidR="002249B5">
          <w:t>104</w:t>
        </w:r>
        <w:r>
          <w:fldChar w:fldCharType="end"/>
        </w:r>
      </w:hyperlink>
    </w:p>
    <w:p w14:paraId="5C2ADDFE" w14:textId="3281A0C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7" w:history="1">
        <w:r w:rsidRPr="00BE2351">
          <w:t>108</w:t>
        </w:r>
        <w:r>
          <w:rPr>
            <w:rFonts w:asciiTheme="minorHAnsi" w:eastAsiaTheme="minorEastAsia" w:hAnsiTheme="minorHAnsi" w:cstheme="minorBidi"/>
            <w:kern w:val="2"/>
            <w:sz w:val="22"/>
            <w:szCs w:val="22"/>
            <w:lang w:eastAsia="en-AU"/>
            <w14:ligatures w14:val="standardContextual"/>
          </w:rPr>
          <w:tab/>
        </w:r>
        <w:r w:rsidRPr="00BE2351">
          <w:t>Approval of repossession of gaming machines</w:t>
        </w:r>
        <w:r>
          <w:tab/>
        </w:r>
        <w:r>
          <w:fldChar w:fldCharType="begin"/>
        </w:r>
        <w:r>
          <w:instrText xml:space="preserve"> PAGEREF _Toc161328487 \h </w:instrText>
        </w:r>
        <w:r>
          <w:fldChar w:fldCharType="separate"/>
        </w:r>
        <w:r w:rsidR="002249B5">
          <w:t>104</w:t>
        </w:r>
        <w:r>
          <w:fldChar w:fldCharType="end"/>
        </w:r>
      </w:hyperlink>
    </w:p>
    <w:p w14:paraId="739346AA" w14:textId="7EE625E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8" w:history="1">
        <w:r w:rsidRPr="00BE2351">
          <w:t>109</w:t>
        </w:r>
        <w:r>
          <w:rPr>
            <w:rFonts w:asciiTheme="minorHAnsi" w:eastAsiaTheme="minorEastAsia" w:hAnsiTheme="minorHAnsi" w:cstheme="minorBidi"/>
            <w:kern w:val="2"/>
            <w:sz w:val="22"/>
            <w:szCs w:val="22"/>
            <w:lang w:eastAsia="en-AU"/>
            <w14:ligatures w14:val="standardContextual"/>
          </w:rPr>
          <w:tab/>
        </w:r>
        <w:r w:rsidRPr="00BE2351">
          <w:t>Conditions on approval to repossess gaming machine</w:t>
        </w:r>
        <w:r>
          <w:tab/>
        </w:r>
        <w:r>
          <w:fldChar w:fldCharType="begin"/>
        </w:r>
        <w:r>
          <w:instrText xml:space="preserve"> PAGEREF _Toc161328488 \h </w:instrText>
        </w:r>
        <w:r>
          <w:fldChar w:fldCharType="separate"/>
        </w:r>
        <w:r w:rsidR="002249B5">
          <w:t>105</w:t>
        </w:r>
        <w:r>
          <w:fldChar w:fldCharType="end"/>
        </w:r>
      </w:hyperlink>
    </w:p>
    <w:p w14:paraId="740AEF73" w14:textId="51E4EFB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89" w:history="1">
        <w:r w:rsidRPr="00BE2351">
          <w:t>109A</w:t>
        </w:r>
        <w:r>
          <w:rPr>
            <w:rFonts w:asciiTheme="minorHAnsi" w:eastAsiaTheme="minorEastAsia" w:hAnsiTheme="minorHAnsi" w:cstheme="minorBidi"/>
            <w:kern w:val="2"/>
            <w:sz w:val="22"/>
            <w:szCs w:val="22"/>
            <w:lang w:eastAsia="en-AU"/>
            <w14:ligatures w14:val="standardContextual"/>
          </w:rPr>
          <w:tab/>
        </w:r>
        <w:r w:rsidRPr="00BE2351">
          <w:t>Repossessed gaming machines—amendment of authorisation schedule</w:t>
        </w:r>
        <w:r>
          <w:tab/>
        </w:r>
        <w:r>
          <w:fldChar w:fldCharType="begin"/>
        </w:r>
        <w:r>
          <w:instrText xml:space="preserve"> PAGEREF _Toc161328489 \h </w:instrText>
        </w:r>
        <w:r>
          <w:fldChar w:fldCharType="separate"/>
        </w:r>
        <w:r w:rsidR="002249B5">
          <w:t>105</w:t>
        </w:r>
        <w:r>
          <w:fldChar w:fldCharType="end"/>
        </w:r>
      </w:hyperlink>
    </w:p>
    <w:p w14:paraId="62910D2E" w14:textId="28FA6E0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0" w:history="1">
        <w:r w:rsidRPr="00BE2351">
          <w:t>110</w:t>
        </w:r>
        <w:r>
          <w:rPr>
            <w:rFonts w:asciiTheme="minorHAnsi" w:eastAsiaTheme="minorEastAsia" w:hAnsiTheme="minorHAnsi" w:cstheme="minorBidi"/>
            <w:kern w:val="2"/>
            <w:sz w:val="22"/>
            <w:szCs w:val="22"/>
            <w:lang w:eastAsia="en-AU"/>
            <w14:ligatures w14:val="standardContextual"/>
          </w:rPr>
          <w:tab/>
        </w:r>
        <w:r w:rsidRPr="00BE2351">
          <w:t>Contravention of repossession approval conditions</w:t>
        </w:r>
        <w:r>
          <w:tab/>
        </w:r>
        <w:r>
          <w:fldChar w:fldCharType="begin"/>
        </w:r>
        <w:r>
          <w:instrText xml:space="preserve"> PAGEREF _Toc161328490 \h </w:instrText>
        </w:r>
        <w:r>
          <w:fldChar w:fldCharType="separate"/>
        </w:r>
        <w:r w:rsidR="002249B5">
          <w:t>105</w:t>
        </w:r>
        <w:r>
          <w:fldChar w:fldCharType="end"/>
        </w:r>
      </w:hyperlink>
    </w:p>
    <w:p w14:paraId="71B38808" w14:textId="09855D4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1" w:history="1">
        <w:r w:rsidRPr="00BE2351">
          <w:t>110A</w:t>
        </w:r>
        <w:r>
          <w:rPr>
            <w:rFonts w:asciiTheme="minorHAnsi" w:eastAsiaTheme="minorEastAsia" w:hAnsiTheme="minorHAnsi" w:cstheme="minorBidi"/>
            <w:kern w:val="2"/>
            <w:sz w:val="22"/>
            <w:szCs w:val="22"/>
            <w:lang w:eastAsia="en-AU"/>
            <w14:ligatures w14:val="standardContextual"/>
          </w:rPr>
          <w:tab/>
        </w:r>
        <w:r w:rsidRPr="00BE2351">
          <w:t>Appointment of external administrator</w:t>
        </w:r>
        <w:r>
          <w:tab/>
        </w:r>
        <w:r>
          <w:fldChar w:fldCharType="begin"/>
        </w:r>
        <w:r>
          <w:instrText xml:space="preserve"> PAGEREF _Toc161328491 \h </w:instrText>
        </w:r>
        <w:r>
          <w:fldChar w:fldCharType="separate"/>
        </w:r>
        <w:r w:rsidR="002249B5">
          <w:t>106</w:t>
        </w:r>
        <w:r>
          <w:fldChar w:fldCharType="end"/>
        </w:r>
      </w:hyperlink>
    </w:p>
    <w:p w14:paraId="0F769172" w14:textId="13043F19"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492" w:history="1">
        <w:r w:rsidR="002C0597" w:rsidRPr="00BE2351">
          <w:t>Division 6A.3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Disposal of gaming machines</w:t>
        </w:r>
        <w:r w:rsidR="002C0597" w:rsidRPr="002C0597">
          <w:rPr>
            <w:vanish/>
          </w:rPr>
          <w:tab/>
        </w:r>
        <w:r w:rsidR="002C0597" w:rsidRPr="002C0597">
          <w:rPr>
            <w:vanish/>
          </w:rPr>
          <w:fldChar w:fldCharType="begin"/>
        </w:r>
        <w:r w:rsidR="002C0597" w:rsidRPr="002C0597">
          <w:rPr>
            <w:vanish/>
          </w:rPr>
          <w:instrText xml:space="preserve"> PAGEREF _Toc161328492 \h </w:instrText>
        </w:r>
        <w:r w:rsidR="002C0597" w:rsidRPr="002C0597">
          <w:rPr>
            <w:vanish/>
          </w:rPr>
        </w:r>
        <w:r w:rsidR="002C0597" w:rsidRPr="002C0597">
          <w:rPr>
            <w:vanish/>
          </w:rPr>
          <w:fldChar w:fldCharType="separate"/>
        </w:r>
        <w:r w:rsidR="002249B5">
          <w:rPr>
            <w:vanish/>
          </w:rPr>
          <w:t>106</w:t>
        </w:r>
        <w:r w:rsidR="002C0597" w:rsidRPr="002C0597">
          <w:rPr>
            <w:vanish/>
          </w:rPr>
          <w:fldChar w:fldCharType="end"/>
        </w:r>
      </w:hyperlink>
    </w:p>
    <w:p w14:paraId="52B683AD" w14:textId="76CB537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3" w:history="1">
        <w:r w:rsidRPr="00BE2351">
          <w:t>111</w:t>
        </w:r>
        <w:r>
          <w:rPr>
            <w:rFonts w:asciiTheme="minorHAnsi" w:eastAsiaTheme="minorEastAsia" w:hAnsiTheme="minorHAnsi" w:cstheme="minorBidi"/>
            <w:kern w:val="2"/>
            <w:sz w:val="22"/>
            <w:szCs w:val="22"/>
            <w:lang w:eastAsia="en-AU"/>
            <w14:ligatures w14:val="standardContextual"/>
          </w:rPr>
          <w:tab/>
        </w:r>
        <w:r w:rsidRPr="00BE2351">
          <w:t>Unapproved disposal of gaming machines</w:t>
        </w:r>
        <w:r>
          <w:tab/>
        </w:r>
        <w:r>
          <w:fldChar w:fldCharType="begin"/>
        </w:r>
        <w:r>
          <w:instrText xml:space="preserve"> PAGEREF _Toc161328493 \h </w:instrText>
        </w:r>
        <w:r>
          <w:fldChar w:fldCharType="separate"/>
        </w:r>
        <w:r w:rsidR="002249B5">
          <w:t>106</w:t>
        </w:r>
        <w:r>
          <w:fldChar w:fldCharType="end"/>
        </w:r>
      </w:hyperlink>
    </w:p>
    <w:p w14:paraId="3EE665B4" w14:textId="71B5F64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4" w:history="1">
        <w:r w:rsidRPr="00BE2351">
          <w:t>112</w:t>
        </w:r>
        <w:r>
          <w:rPr>
            <w:rFonts w:asciiTheme="minorHAnsi" w:eastAsiaTheme="minorEastAsia" w:hAnsiTheme="minorHAnsi" w:cstheme="minorBidi"/>
            <w:kern w:val="2"/>
            <w:sz w:val="22"/>
            <w:szCs w:val="22"/>
            <w:lang w:eastAsia="en-AU"/>
            <w14:ligatures w14:val="standardContextual"/>
          </w:rPr>
          <w:tab/>
        </w:r>
        <w:r w:rsidRPr="00BE2351">
          <w:t>Application for approval for disposal of gaming machines</w:t>
        </w:r>
        <w:r>
          <w:tab/>
        </w:r>
        <w:r>
          <w:fldChar w:fldCharType="begin"/>
        </w:r>
        <w:r>
          <w:instrText xml:space="preserve"> PAGEREF _Toc161328494 \h </w:instrText>
        </w:r>
        <w:r>
          <w:fldChar w:fldCharType="separate"/>
        </w:r>
        <w:r w:rsidR="002249B5">
          <w:t>106</w:t>
        </w:r>
        <w:r>
          <w:fldChar w:fldCharType="end"/>
        </w:r>
      </w:hyperlink>
    </w:p>
    <w:p w14:paraId="27D88CC6" w14:textId="457C187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5" w:history="1">
        <w:r w:rsidRPr="00BE2351">
          <w:t>113</w:t>
        </w:r>
        <w:r>
          <w:rPr>
            <w:rFonts w:asciiTheme="minorHAnsi" w:eastAsiaTheme="minorEastAsia" w:hAnsiTheme="minorHAnsi" w:cstheme="minorBidi"/>
            <w:kern w:val="2"/>
            <w:sz w:val="22"/>
            <w:szCs w:val="22"/>
            <w:lang w:eastAsia="en-AU"/>
            <w14:ligatures w14:val="standardContextual"/>
          </w:rPr>
          <w:tab/>
        </w:r>
        <w:r w:rsidRPr="00BE2351">
          <w:t>Approval of disposal of gaming machines</w:t>
        </w:r>
        <w:r>
          <w:tab/>
        </w:r>
        <w:r>
          <w:fldChar w:fldCharType="begin"/>
        </w:r>
        <w:r>
          <w:instrText xml:space="preserve"> PAGEREF _Toc161328495 \h </w:instrText>
        </w:r>
        <w:r>
          <w:fldChar w:fldCharType="separate"/>
        </w:r>
        <w:r w:rsidR="002249B5">
          <w:t>107</w:t>
        </w:r>
        <w:r>
          <w:fldChar w:fldCharType="end"/>
        </w:r>
      </w:hyperlink>
    </w:p>
    <w:p w14:paraId="399D4E5D" w14:textId="192D5A0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6" w:history="1">
        <w:r w:rsidRPr="00BE2351">
          <w:t>113A</w:t>
        </w:r>
        <w:r>
          <w:rPr>
            <w:rFonts w:asciiTheme="minorHAnsi" w:eastAsiaTheme="minorEastAsia" w:hAnsiTheme="minorHAnsi" w:cstheme="minorBidi"/>
            <w:kern w:val="2"/>
            <w:sz w:val="22"/>
            <w:szCs w:val="22"/>
            <w:lang w:eastAsia="en-AU"/>
            <w14:ligatures w14:val="standardContextual"/>
          </w:rPr>
          <w:tab/>
        </w:r>
        <w:r w:rsidRPr="00BE2351">
          <w:t>Disposal of gaming machines—notifiable action</w:t>
        </w:r>
        <w:r>
          <w:tab/>
        </w:r>
        <w:r>
          <w:fldChar w:fldCharType="begin"/>
        </w:r>
        <w:r>
          <w:instrText xml:space="preserve"> PAGEREF _Toc161328496 \h </w:instrText>
        </w:r>
        <w:r>
          <w:fldChar w:fldCharType="separate"/>
        </w:r>
        <w:r w:rsidR="002249B5">
          <w:t>108</w:t>
        </w:r>
        <w:r>
          <w:fldChar w:fldCharType="end"/>
        </w:r>
      </w:hyperlink>
    </w:p>
    <w:p w14:paraId="62D415BB" w14:textId="3F3DB03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7" w:history="1">
        <w:r w:rsidRPr="00BE2351">
          <w:t>113B</w:t>
        </w:r>
        <w:r>
          <w:rPr>
            <w:rFonts w:asciiTheme="minorHAnsi" w:eastAsiaTheme="minorEastAsia" w:hAnsiTheme="minorHAnsi" w:cstheme="minorBidi"/>
            <w:kern w:val="2"/>
            <w:sz w:val="22"/>
            <w:szCs w:val="22"/>
            <w:lang w:eastAsia="en-AU"/>
            <w14:ligatures w14:val="standardContextual"/>
          </w:rPr>
          <w:tab/>
        </w:r>
        <w:r w:rsidRPr="00BE2351">
          <w:t>Destruction of gaming machines—commission’s attendance</w:t>
        </w:r>
        <w:r>
          <w:tab/>
        </w:r>
        <w:r>
          <w:fldChar w:fldCharType="begin"/>
        </w:r>
        <w:r>
          <w:instrText xml:space="preserve"> PAGEREF _Toc161328497 \h </w:instrText>
        </w:r>
        <w:r>
          <w:fldChar w:fldCharType="separate"/>
        </w:r>
        <w:r w:rsidR="002249B5">
          <w:t>109</w:t>
        </w:r>
        <w:r>
          <w:fldChar w:fldCharType="end"/>
        </w:r>
      </w:hyperlink>
    </w:p>
    <w:p w14:paraId="7D529FDD" w14:textId="07B2755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8" w:history="1">
        <w:r w:rsidRPr="00BE2351">
          <w:t>113C</w:t>
        </w:r>
        <w:r>
          <w:rPr>
            <w:rFonts w:asciiTheme="minorHAnsi" w:eastAsiaTheme="minorEastAsia" w:hAnsiTheme="minorHAnsi" w:cstheme="minorBidi"/>
            <w:kern w:val="2"/>
            <w:sz w:val="22"/>
            <w:szCs w:val="22"/>
            <w:lang w:eastAsia="en-AU"/>
            <w14:ligatures w14:val="standardContextual"/>
          </w:rPr>
          <w:tab/>
        </w:r>
        <w:r w:rsidRPr="00BE2351">
          <w:t>Disposal of gaming machines—direction about manner of disposal</w:t>
        </w:r>
        <w:r>
          <w:tab/>
        </w:r>
        <w:r>
          <w:fldChar w:fldCharType="begin"/>
        </w:r>
        <w:r>
          <w:instrText xml:space="preserve"> PAGEREF _Toc161328498 \h </w:instrText>
        </w:r>
        <w:r>
          <w:fldChar w:fldCharType="separate"/>
        </w:r>
        <w:r w:rsidR="002249B5">
          <w:t>110</w:t>
        </w:r>
        <w:r>
          <w:fldChar w:fldCharType="end"/>
        </w:r>
      </w:hyperlink>
    </w:p>
    <w:p w14:paraId="65CBE7EE" w14:textId="4BD0F74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499" w:history="1">
        <w:r w:rsidRPr="00BE2351">
          <w:t>113D</w:t>
        </w:r>
        <w:r>
          <w:rPr>
            <w:rFonts w:asciiTheme="minorHAnsi" w:eastAsiaTheme="minorEastAsia" w:hAnsiTheme="minorHAnsi" w:cstheme="minorBidi"/>
            <w:kern w:val="2"/>
            <w:sz w:val="22"/>
            <w:szCs w:val="22"/>
            <w:lang w:eastAsia="en-AU"/>
            <w14:ligatures w14:val="standardContextual"/>
          </w:rPr>
          <w:tab/>
        </w:r>
        <w:r w:rsidRPr="00BE2351">
          <w:t>Offence—failure to dispose of gaming machine within required time</w:t>
        </w:r>
        <w:r>
          <w:tab/>
        </w:r>
        <w:r>
          <w:fldChar w:fldCharType="begin"/>
        </w:r>
        <w:r>
          <w:instrText xml:space="preserve"> PAGEREF _Toc161328499 \h </w:instrText>
        </w:r>
        <w:r>
          <w:fldChar w:fldCharType="separate"/>
        </w:r>
        <w:r w:rsidR="002249B5">
          <w:t>110</w:t>
        </w:r>
        <w:r>
          <w:fldChar w:fldCharType="end"/>
        </w:r>
      </w:hyperlink>
    </w:p>
    <w:p w14:paraId="5A8D7F09" w14:textId="7CCF566E"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500" w:history="1">
        <w:r w:rsidR="002C0597" w:rsidRPr="00BE2351">
          <w:t>Division 6A.4</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Seizure of gaming machines</w:t>
        </w:r>
        <w:r w:rsidR="002C0597" w:rsidRPr="002C0597">
          <w:rPr>
            <w:vanish/>
          </w:rPr>
          <w:tab/>
        </w:r>
        <w:r w:rsidR="002C0597" w:rsidRPr="002C0597">
          <w:rPr>
            <w:vanish/>
          </w:rPr>
          <w:fldChar w:fldCharType="begin"/>
        </w:r>
        <w:r w:rsidR="002C0597" w:rsidRPr="002C0597">
          <w:rPr>
            <w:vanish/>
          </w:rPr>
          <w:instrText xml:space="preserve"> PAGEREF _Toc161328500 \h </w:instrText>
        </w:r>
        <w:r w:rsidR="002C0597" w:rsidRPr="002C0597">
          <w:rPr>
            <w:vanish/>
          </w:rPr>
        </w:r>
        <w:r w:rsidR="002C0597" w:rsidRPr="002C0597">
          <w:rPr>
            <w:vanish/>
          </w:rPr>
          <w:fldChar w:fldCharType="separate"/>
        </w:r>
        <w:r w:rsidR="002249B5">
          <w:rPr>
            <w:vanish/>
          </w:rPr>
          <w:t>111</w:t>
        </w:r>
        <w:r w:rsidR="002C0597" w:rsidRPr="002C0597">
          <w:rPr>
            <w:vanish/>
          </w:rPr>
          <w:fldChar w:fldCharType="end"/>
        </w:r>
      </w:hyperlink>
    </w:p>
    <w:p w14:paraId="014F537D" w14:textId="0E63071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1" w:history="1">
        <w:r w:rsidRPr="00BE2351">
          <w:t>114</w:t>
        </w:r>
        <w:r>
          <w:rPr>
            <w:rFonts w:asciiTheme="minorHAnsi" w:eastAsiaTheme="minorEastAsia" w:hAnsiTheme="minorHAnsi" w:cstheme="minorBidi"/>
            <w:kern w:val="2"/>
            <w:sz w:val="22"/>
            <w:szCs w:val="22"/>
            <w:lang w:eastAsia="en-AU"/>
            <w14:ligatures w14:val="standardContextual"/>
          </w:rPr>
          <w:tab/>
        </w:r>
        <w:r w:rsidRPr="00BE2351">
          <w:t>Seizure of unlawful gaming machines</w:t>
        </w:r>
        <w:r>
          <w:tab/>
        </w:r>
        <w:r>
          <w:fldChar w:fldCharType="begin"/>
        </w:r>
        <w:r>
          <w:instrText xml:space="preserve"> PAGEREF _Toc161328501 \h </w:instrText>
        </w:r>
        <w:r>
          <w:fldChar w:fldCharType="separate"/>
        </w:r>
        <w:r w:rsidR="002249B5">
          <w:t>111</w:t>
        </w:r>
        <w:r>
          <w:fldChar w:fldCharType="end"/>
        </w:r>
      </w:hyperlink>
    </w:p>
    <w:p w14:paraId="5B42A65E" w14:textId="4F12D29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2" w:history="1">
        <w:r w:rsidRPr="00BE2351">
          <w:t>115</w:t>
        </w:r>
        <w:r>
          <w:rPr>
            <w:rFonts w:asciiTheme="minorHAnsi" w:eastAsiaTheme="minorEastAsia" w:hAnsiTheme="minorHAnsi" w:cstheme="minorBidi"/>
            <w:kern w:val="2"/>
            <w:sz w:val="22"/>
            <w:szCs w:val="22"/>
            <w:lang w:eastAsia="en-AU"/>
            <w14:ligatures w14:val="standardContextual"/>
          </w:rPr>
          <w:tab/>
        </w:r>
        <w:r w:rsidRPr="00BE2351">
          <w:t>Receipt for gaming machines seized</w:t>
        </w:r>
        <w:r>
          <w:tab/>
        </w:r>
        <w:r>
          <w:fldChar w:fldCharType="begin"/>
        </w:r>
        <w:r>
          <w:instrText xml:space="preserve"> PAGEREF _Toc161328502 \h </w:instrText>
        </w:r>
        <w:r>
          <w:fldChar w:fldCharType="separate"/>
        </w:r>
        <w:r w:rsidR="002249B5">
          <w:t>111</w:t>
        </w:r>
        <w:r>
          <w:fldChar w:fldCharType="end"/>
        </w:r>
      </w:hyperlink>
    </w:p>
    <w:p w14:paraId="26F55AB0" w14:textId="6DD660A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3" w:history="1">
        <w:r w:rsidRPr="00BE2351">
          <w:t>116</w:t>
        </w:r>
        <w:r>
          <w:rPr>
            <w:rFonts w:asciiTheme="minorHAnsi" w:eastAsiaTheme="minorEastAsia" w:hAnsiTheme="minorHAnsi" w:cstheme="minorBidi"/>
            <w:kern w:val="2"/>
            <w:sz w:val="22"/>
            <w:szCs w:val="22"/>
            <w:lang w:eastAsia="en-AU"/>
            <w14:ligatures w14:val="standardContextual"/>
          </w:rPr>
          <w:tab/>
        </w:r>
        <w:r w:rsidRPr="00BE2351">
          <w:t>Application for order disallowing seizure</w:t>
        </w:r>
        <w:r>
          <w:tab/>
        </w:r>
        <w:r>
          <w:fldChar w:fldCharType="begin"/>
        </w:r>
        <w:r>
          <w:instrText xml:space="preserve"> PAGEREF _Toc161328503 \h </w:instrText>
        </w:r>
        <w:r>
          <w:fldChar w:fldCharType="separate"/>
        </w:r>
        <w:r w:rsidR="002249B5">
          <w:t>112</w:t>
        </w:r>
        <w:r>
          <w:fldChar w:fldCharType="end"/>
        </w:r>
      </w:hyperlink>
    </w:p>
    <w:p w14:paraId="2DA4DE84" w14:textId="4252854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4" w:history="1">
        <w:r w:rsidRPr="00BE2351">
          <w:t>117</w:t>
        </w:r>
        <w:r>
          <w:rPr>
            <w:rFonts w:asciiTheme="minorHAnsi" w:eastAsiaTheme="minorEastAsia" w:hAnsiTheme="minorHAnsi" w:cstheme="minorBidi"/>
            <w:kern w:val="2"/>
            <w:sz w:val="22"/>
            <w:szCs w:val="22"/>
            <w:lang w:eastAsia="en-AU"/>
            <w14:ligatures w14:val="standardContextual"/>
          </w:rPr>
          <w:tab/>
        </w:r>
        <w:r w:rsidRPr="00BE2351">
          <w:t>Order for return of seized gaming machine</w:t>
        </w:r>
        <w:r>
          <w:tab/>
        </w:r>
        <w:r>
          <w:fldChar w:fldCharType="begin"/>
        </w:r>
        <w:r>
          <w:instrText xml:space="preserve"> PAGEREF _Toc161328504 \h </w:instrText>
        </w:r>
        <w:r>
          <w:fldChar w:fldCharType="separate"/>
        </w:r>
        <w:r w:rsidR="002249B5">
          <w:t>112</w:t>
        </w:r>
        <w:r>
          <w:fldChar w:fldCharType="end"/>
        </w:r>
      </w:hyperlink>
    </w:p>
    <w:p w14:paraId="28F939DB" w14:textId="56E1808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5" w:history="1">
        <w:r w:rsidRPr="00BE2351">
          <w:t>118</w:t>
        </w:r>
        <w:r>
          <w:rPr>
            <w:rFonts w:asciiTheme="minorHAnsi" w:eastAsiaTheme="minorEastAsia" w:hAnsiTheme="minorHAnsi" w:cstheme="minorBidi"/>
            <w:kern w:val="2"/>
            <w:sz w:val="22"/>
            <w:szCs w:val="22"/>
            <w:lang w:eastAsia="en-AU"/>
            <w14:ligatures w14:val="standardContextual"/>
          </w:rPr>
          <w:tab/>
        </w:r>
        <w:r w:rsidRPr="00BE2351">
          <w:t>Adjournment pending hearing of other proceedings</w:t>
        </w:r>
        <w:r>
          <w:tab/>
        </w:r>
        <w:r>
          <w:fldChar w:fldCharType="begin"/>
        </w:r>
        <w:r>
          <w:instrText xml:space="preserve"> PAGEREF _Toc161328505 \h </w:instrText>
        </w:r>
        <w:r>
          <w:fldChar w:fldCharType="separate"/>
        </w:r>
        <w:r w:rsidR="002249B5">
          <w:t>113</w:t>
        </w:r>
        <w:r>
          <w:fldChar w:fldCharType="end"/>
        </w:r>
      </w:hyperlink>
    </w:p>
    <w:p w14:paraId="7C2D6078" w14:textId="3A91DD4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6" w:history="1">
        <w:r w:rsidRPr="00BE2351">
          <w:t>119</w:t>
        </w:r>
        <w:r>
          <w:rPr>
            <w:rFonts w:asciiTheme="minorHAnsi" w:eastAsiaTheme="minorEastAsia" w:hAnsiTheme="minorHAnsi" w:cstheme="minorBidi"/>
            <w:kern w:val="2"/>
            <w:sz w:val="22"/>
            <w:szCs w:val="22"/>
            <w:lang w:eastAsia="en-AU"/>
            <w14:ligatures w14:val="standardContextual"/>
          </w:rPr>
          <w:tab/>
        </w:r>
        <w:r w:rsidRPr="00BE2351">
          <w:t>Forfeiture of seized gaming machines</w:t>
        </w:r>
        <w:r>
          <w:tab/>
        </w:r>
        <w:r>
          <w:fldChar w:fldCharType="begin"/>
        </w:r>
        <w:r>
          <w:instrText xml:space="preserve"> PAGEREF _Toc161328506 \h </w:instrText>
        </w:r>
        <w:r>
          <w:fldChar w:fldCharType="separate"/>
        </w:r>
        <w:r w:rsidR="002249B5">
          <w:t>113</w:t>
        </w:r>
        <w:r>
          <w:fldChar w:fldCharType="end"/>
        </w:r>
      </w:hyperlink>
    </w:p>
    <w:p w14:paraId="73DADA98" w14:textId="0B7E75AF"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507" w:history="1">
        <w:r w:rsidR="002C0597" w:rsidRPr="00BE2351">
          <w:t>Division 6A.5</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Installation and operation of gaming machines</w:t>
        </w:r>
        <w:r w:rsidR="002C0597" w:rsidRPr="002C0597">
          <w:rPr>
            <w:vanish/>
          </w:rPr>
          <w:tab/>
        </w:r>
        <w:r w:rsidR="002C0597" w:rsidRPr="002C0597">
          <w:rPr>
            <w:vanish/>
          </w:rPr>
          <w:fldChar w:fldCharType="begin"/>
        </w:r>
        <w:r w:rsidR="002C0597" w:rsidRPr="002C0597">
          <w:rPr>
            <w:vanish/>
          </w:rPr>
          <w:instrText xml:space="preserve"> PAGEREF _Toc161328507 \h </w:instrText>
        </w:r>
        <w:r w:rsidR="002C0597" w:rsidRPr="002C0597">
          <w:rPr>
            <w:vanish/>
          </w:rPr>
        </w:r>
        <w:r w:rsidR="002C0597" w:rsidRPr="002C0597">
          <w:rPr>
            <w:vanish/>
          </w:rPr>
          <w:fldChar w:fldCharType="separate"/>
        </w:r>
        <w:r w:rsidR="002249B5">
          <w:rPr>
            <w:vanish/>
          </w:rPr>
          <w:t>114</w:t>
        </w:r>
        <w:r w:rsidR="002C0597" w:rsidRPr="002C0597">
          <w:rPr>
            <w:vanish/>
          </w:rPr>
          <w:fldChar w:fldCharType="end"/>
        </w:r>
      </w:hyperlink>
    </w:p>
    <w:p w14:paraId="2E00F4ED" w14:textId="6B2E8FD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8" w:history="1">
        <w:r w:rsidRPr="00BE2351">
          <w:t>120</w:t>
        </w:r>
        <w:r>
          <w:rPr>
            <w:rFonts w:asciiTheme="minorHAnsi" w:eastAsiaTheme="minorEastAsia" w:hAnsiTheme="minorHAnsi" w:cstheme="minorBidi"/>
            <w:kern w:val="2"/>
            <w:sz w:val="22"/>
            <w:szCs w:val="22"/>
            <w:lang w:eastAsia="en-AU"/>
            <w14:ligatures w14:val="standardContextual"/>
          </w:rPr>
          <w:tab/>
        </w:r>
        <w:r w:rsidRPr="00BE2351">
          <w:t>Installation to be in accordance with approval of commission</w:t>
        </w:r>
        <w:r>
          <w:tab/>
        </w:r>
        <w:r>
          <w:fldChar w:fldCharType="begin"/>
        </w:r>
        <w:r>
          <w:instrText xml:space="preserve"> PAGEREF _Toc161328508 \h </w:instrText>
        </w:r>
        <w:r>
          <w:fldChar w:fldCharType="separate"/>
        </w:r>
        <w:r w:rsidR="002249B5">
          <w:t>114</w:t>
        </w:r>
        <w:r>
          <w:fldChar w:fldCharType="end"/>
        </w:r>
      </w:hyperlink>
    </w:p>
    <w:p w14:paraId="75C0FDBD" w14:textId="04AD884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09" w:history="1">
        <w:r w:rsidRPr="00BE2351">
          <w:t>121</w:t>
        </w:r>
        <w:r>
          <w:rPr>
            <w:rFonts w:asciiTheme="minorHAnsi" w:eastAsiaTheme="minorEastAsia" w:hAnsiTheme="minorHAnsi" w:cstheme="minorBidi"/>
            <w:kern w:val="2"/>
            <w:sz w:val="22"/>
            <w:szCs w:val="22"/>
            <w:lang w:eastAsia="en-AU"/>
            <w14:ligatures w14:val="standardContextual"/>
          </w:rPr>
          <w:tab/>
        </w:r>
        <w:r w:rsidRPr="00BE2351">
          <w:t>Offence to install gaming machines etc</w:t>
        </w:r>
        <w:r>
          <w:tab/>
        </w:r>
        <w:r>
          <w:fldChar w:fldCharType="begin"/>
        </w:r>
        <w:r>
          <w:instrText xml:space="preserve"> PAGEREF _Toc161328509 \h </w:instrText>
        </w:r>
        <w:r>
          <w:fldChar w:fldCharType="separate"/>
        </w:r>
        <w:r w:rsidR="002249B5">
          <w:t>114</w:t>
        </w:r>
        <w:r>
          <w:fldChar w:fldCharType="end"/>
        </w:r>
      </w:hyperlink>
    </w:p>
    <w:p w14:paraId="07D32D1B" w14:textId="25B44A55"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510" w:history="1">
        <w:r w:rsidRPr="00BE2351">
          <w:t>122</w:t>
        </w:r>
        <w:r>
          <w:rPr>
            <w:rFonts w:asciiTheme="minorHAnsi" w:eastAsiaTheme="minorEastAsia" w:hAnsiTheme="minorHAnsi" w:cstheme="minorBidi"/>
            <w:kern w:val="2"/>
            <w:sz w:val="22"/>
            <w:szCs w:val="22"/>
            <w:lang w:eastAsia="en-AU"/>
            <w14:ligatures w14:val="standardContextual"/>
          </w:rPr>
          <w:tab/>
        </w:r>
        <w:r w:rsidRPr="00BE2351">
          <w:t>Certificate about meter readings</w:t>
        </w:r>
        <w:r>
          <w:tab/>
        </w:r>
        <w:r>
          <w:fldChar w:fldCharType="begin"/>
        </w:r>
        <w:r>
          <w:instrText xml:space="preserve"> PAGEREF _Toc161328510 \h </w:instrText>
        </w:r>
        <w:r>
          <w:fldChar w:fldCharType="separate"/>
        </w:r>
        <w:r w:rsidR="002249B5">
          <w:t>115</w:t>
        </w:r>
        <w:r>
          <w:fldChar w:fldCharType="end"/>
        </w:r>
      </w:hyperlink>
    </w:p>
    <w:p w14:paraId="4B761895" w14:textId="2ACB3DC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1" w:history="1">
        <w:r w:rsidRPr="00BE2351">
          <w:t>123</w:t>
        </w:r>
        <w:r>
          <w:rPr>
            <w:rFonts w:asciiTheme="minorHAnsi" w:eastAsiaTheme="minorEastAsia" w:hAnsiTheme="minorHAnsi" w:cstheme="minorBidi"/>
            <w:kern w:val="2"/>
            <w:sz w:val="22"/>
            <w:szCs w:val="22"/>
            <w:lang w:eastAsia="en-AU"/>
            <w14:ligatures w14:val="standardContextual"/>
          </w:rPr>
          <w:tab/>
        </w:r>
        <w:r w:rsidRPr="00BE2351">
          <w:t>Sealing computer cabinet</w:t>
        </w:r>
        <w:r>
          <w:tab/>
        </w:r>
        <w:r>
          <w:fldChar w:fldCharType="begin"/>
        </w:r>
        <w:r>
          <w:instrText xml:space="preserve"> PAGEREF _Toc161328511 \h </w:instrText>
        </w:r>
        <w:r>
          <w:fldChar w:fldCharType="separate"/>
        </w:r>
        <w:r w:rsidR="002249B5">
          <w:t>115</w:t>
        </w:r>
        <w:r>
          <w:fldChar w:fldCharType="end"/>
        </w:r>
      </w:hyperlink>
    </w:p>
    <w:p w14:paraId="0C99F9AD" w14:textId="2610352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2" w:history="1">
        <w:r w:rsidRPr="00BE2351">
          <w:t>124</w:t>
        </w:r>
        <w:r>
          <w:rPr>
            <w:rFonts w:asciiTheme="minorHAnsi" w:eastAsiaTheme="minorEastAsia" w:hAnsiTheme="minorHAnsi" w:cstheme="minorBidi"/>
            <w:kern w:val="2"/>
            <w:sz w:val="22"/>
            <w:szCs w:val="22"/>
            <w:lang w:eastAsia="en-AU"/>
            <w14:ligatures w14:val="standardContextual"/>
          </w:rPr>
          <w:tab/>
        </w:r>
        <w:r w:rsidRPr="00BE2351">
          <w:t>Commission may require information</w:t>
        </w:r>
        <w:r>
          <w:tab/>
        </w:r>
        <w:r>
          <w:fldChar w:fldCharType="begin"/>
        </w:r>
        <w:r>
          <w:instrText xml:space="preserve"> PAGEREF _Toc161328512 \h </w:instrText>
        </w:r>
        <w:r>
          <w:fldChar w:fldCharType="separate"/>
        </w:r>
        <w:r w:rsidR="002249B5">
          <w:t>115</w:t>
        </w:r>
        <w:r>
          <w:fldChar w:fldCharType="end"/>
        </w:r>
      </w:hyperlink>
    </w:p>
    <w:p w14:paraId="0A0C2AC2" w14:textId="30883A4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3" w:history="1">
        <w:r w:rsidRPr="00BE2351">
          <w:t>125</w:t>
        </w:r>
        <w:r>
          <w:rPr>
            <w:rFonts w:asciiTheme="minorHAnsi" w:eastAsiaTheme="minorEastAsia" w:hAnsiTheme="minorHAnsi" w:cstheme="minorBidi"/>
            <w:kern w:val="2"/>
            <w:sz w:val="22"/>
            <w:szCs w:val="22"/>
            <w:lang w:eastAsia="en-AU"/>
            <w14:ligatures w14:val="standardContextual"/>
          </w:rPr>
          <w:tab/>
        </w:r>
        <w:r w:rsidRPr="00BE2351">
          <w:t>Operation to be subject to correct percentage payout</w:t>
        </w:r>
        <w:r>
          <w:tab/>
        </w:r>
        <w:r>
          <w:fldChar w:fldCharType="begin"/>
        </w:r>
        <w:r>
          <w:instrText xml:space="preserve"> PAGEREF _Toc161328513 \h </w:instrText>
        </w:r>
        <w:r>
          <w:fldChar w:fldCharType="separate"/>
        </w:r>
        <w:r w:rsidR="002249B5">
          <w:t>116</w:t>
        </w:r>
        <w:r>
          <w:fldChar w:fldCharType="end"/>
        </w:r>
      </w:hyperlink>
    </w:p>
    <w:p w14:paraId="0FD0FDD7" w14:textId="6CC21B4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4" w:history="1">
        <w:r w:rsidRPr="00BE2351">
          <w:t>126</w:t>
        </w:r>
        <w:r>
          <w:rPr>
            <w:rFonts w:asciiTheme="minorHAnsi" w:eastAsiaTheme="minorEastAsia" w:hAnsiTheme="minorHAnsi" w:cstheme="minorBidi"/>
            <w:kern w:val="2"/>
            <w:sz w:val="22"/>
            <w:szCs w:val="22"/>
            <w:lang w:eastAsia="en-AU"/>
            <w14:ligatures w14:val="standardContextual"/>
          </w:rPr>
          <w:tab/>
        </w:r>
        <w:r w:rsidRPr="00BE2351">
          <w:t>Approval of statement for display on gaming machines</w:t>
        </w:r>
        <w:r>
          <w:tab/>
        </w:r>
        <w:r>
          <w:fldChar w:fldCharType="begin"/>
        </w:r>
        <w:r>
          <w:instrText xml:space="preserve"> PAGEREF _Toc161328514 \h </w:instrText>
        </w:r>
        <w:r>
          <w:fldChar w:fldCharType="separate"/>
        </w:r>
        <w:r w:rsidR="002249B5">
          <w:t>116</w:t>
        </w:r>
        <w:r>
          <w:fldChar w:fldCharType="end"/>
        </w:r>
      </w:hyperlink>
    </w:p>
    <w:p w14:paraId="5FA6DEC5" w14:textId="39A2499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5" w:history="1">
        <w:r w:rsidRPr="00BE2351">
          <w:t>127</w:t>
        </w:r>
        <w:r>
          <w:rPr>
            <w:rFonts w:asciiTheme="minorHAnsi" w:eastAsiaTheme="minorEastAsia" w:hAnsiTheme="minorHAnsi" w:cstheme="minorBidi"/>
            <w:kern w:val="2"/>
            <w:sz w:val="22"/>
            <w:szCs w:val="22"/>
            <w:lang w:eastAsia="en-AU"/>
            <w14:ligatures w14:val="standardContextual"/>
          </w:rPr>
          <w:tab/>
        </w:r>
        <w:r w:rsidRPr="00BE2351">
          <w:t>Offences—maximum stake amount</w:t>
        </w:r>
        <w:r>
          <w:tab/>
        </w:r>
        <w:r>
          <w:fldChar w:fldCharType="begin"/>
        </w:r>
        <w:r>
          <w:instrText xml:space="preserve"> PAGEREF _Toc161328515 \h </w:instrText>
        </w:r>
        <w:r>
          <w:fldChar w:fldCharType="separate"/>
        </w:r>
        <w:r w:rsidR="002249B5">
          <w:t>116</w:t>
        </w:r>
        <w:r>
          <w:fldChar w:fldCharType="end"/>
        </w:r>
      </w:hyperlink>
    </w:p>
    <w:p w14:paraId="1FBD1837" w14:textId="3684AAF1"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516" w:history="1">
        <w:r w:rsidR="002C0597" w:rsidRPr="00BE2351">
          <w:t>Division 6A.6</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Trading of authorisations and gaming machines</w:t>
        </w:r>
        <w:r w:rsidR="002C0597" w:rsidRPr="002C0597">
          <w:rPr>
            <w:vanish/>
          </w:rPr>
          <w:tab/>
        </w:r>
        <w:r w:rsidR="002C0597" w:rsidRPr="002C0597">
          <w:rPr>
            <w:vanish/>
          </w:rPr>
          <w:fldChar w:fldCharType="begin"/>
        </w:r>
        <w:r w:rsidR="002C0597" w:rsidRPr="002C0597">
          <w:rPr>
            <w:vanish/>
          </w:rPr>
          <w:instrText xml:space="preserve"> PAGEREF _Toc161328516 \h </w:instrText>
        </w:r>
        <w:r w:rsidR="002C0597" w:rsidRPr="002C0597">
          <w:rPr>
            <w:vanish/>
          </w:rPr>
        </w:r>
        <w:r w:rsidR="002C0597" w:rsidRPr="002C0597">
          <w:rPr>
            <w:vanish/>
          </w:rPr>
          <w:fldChar w:fldCharType="separate"/>
        </w:r>
        <w:r w:rsidR="002249B5">
          <w:rPr>
            <w:vanish/>
          </w:rPr>
          <w:t>117</w:t>
        </w:r>
        <w:r w:rsidR="002C0597" w:rsidRPr="002C0597">
          <w:rPr>
            <w:vanish/>
          </w:rPr>
          <w:fldChar w:fldCharType="end"/>
        </w:r>
      </w:hyperlink>
    </w:p>
    <w:p w14:paraId="3456B7FE" w14:textId="521EF255"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17" w:history="1">
        <w:r w:rsidR="002C0597" w:rsidRPr="00BE2351">
          <w:t>Subdivision 6A.6.1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Preliminary</w:t>
        </w:r>
        <w:r w:rsidR="002C0597" w:rsidRPr="002C0597">
          <w:rPr>
            <w:vanish/>
          </w:rPr>
          <w:tab/>
        </w:r>
        <w:r w:rsidR="002C0597" w:rsidRPr="002C0597">
          <w:rPr>
            <w:vanish/>
          </w:rPr>
          <w:fldChar w:fldCharType="begin"/>
        </w:r>
        <w:r w:rsidR="002C0597" w:rsidRPr="002C0597">
          <w:rPr>
            <w:vanish/>
          </w:rPr>
          <w:instrText xml:space="preserve"> PAGEREF _Toc161328517 \h </w:instrText>
        </w:r>
        <w:r w:rsidR="002C0597" w:rsidRPr="002C0597">
          <w:rPr>
            <w:vanish/>
          </w:rPr>
        </w:r>
        <w:r w:rsidR="002C0597" w:rsidRPr="002C0597">
          <w:rPr>
            <w:vanish/>
          </w:rPr>
          <w:fldChar w:fldCharType="separate"/>
        </w:r>
        <w:r w:rsidR="002249B5">
          <w:rPr>
            <w:vanish/>
          </w:rPr>
          <w:t>117</w:t>
        </w:r>
        <w:r w:rsidR="002C0597" w:rsidRPr="002C0597">
          <w:rPr>
            <w:vanish/>
          </w:rPr>
          <w:fldChar w:fldCharType="end"/>
        </w:r>
      </w:hyperlink>
    </w:p>
    <w:p w14:paraId="7DDD6615" w14:textId="226E505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8" w:history="1">
        <w:r w:rsidRPr="00BE2351">
          <w:t>127A</w:t>
        </w:r>
        <w:r>
          <w:rPr>
            <w:rFonts w:asciiTheme="minorHAnsi" w:eastAsiaTheme="minorEastAsia" w:hAnsiTheme="minorHAnsi" w:cstheme="minorBidi"/>
            <w:kern w:val="2"/>
            <w:sz w:val="22"/>
            <w:szCs w:val="22"/>
            <w:lang w:eastAsia="en-AU"/>
            <w14:ligatures w14:val="standardContextual"/>
          </w:rPr>
          <w:tab/>
        </w:r>
        <w:r w:rsidRPr="00BE2351">
          <w:t>Objects—div 6A.6</w:t>
        </w:r>
        <w:r>
          <w:tab/>
        </w:r>
        <w:r>
          <w:fldChar w:fldCharType="begin"/>
        </w:r>
        <w:r>
          <w:instrText xml:space="preserve"> PAGEREF _Toc161328518 \h </w:instrText>
        </w:r>
        <w:r>
          <w:fldChar w:fldCharType="separate"/>
        </w:r>
        <w:r w:rsidR="002249B5">
          <w:t>117</w:t>
        </w:r>
        <w:r>
          <w:fldChar w:fldCharType="end"/>
        </w:r>
      </w:hyperlink>
    </w:p>
    <w:p w14:paraId="31A23987" w14:textId="76375ED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19" w:history="1">
        <w:r w:rsidRPr="00BE2351">
          <w:t>127B</w:t>
        </w:r>
        <w:r>
          <w:rPr>
            <w:rFonts w:asciiTheme="minorHAnsi" w:eastAsiaTheme="minorEastAsia" w:hAnsiTheme="minorHAnsi" w:cstheme="minorBidi"/>
            <w:kern w:val="2"/>
            <w:sz w:val="22"/>
            <w:szCs w:val="22"/>
            <w:lang w:eastAsia="en-AU"/>
            <w14:ligatures w14:val="standardContextual"/>
          </w:rPr>
          <w:tab/>
        </w:r>
        <w:r w:rsidRPr="00BE2351">
          <w:t>Definitions—div 6A.6</w:t>
        </w:r>
        <w:r>
          <w:tab/>
        </w:r>
        <w:r>
          <w:fldChar w:fldCharType="begin"/>
        </w:r>
        <w:r>
          <w:instrText xml:space="preserve"> PAGEREF _Toc161328519 \h </w:instrText>
        </w:r>
        <w:r>
          <w:fldChar w:fldCharType="separate"/>
        </w:r>
        <w:r w:rsidR="002249B5">
          <w:t>118</w:t>
        </w:r>
        <w:r>
          <w:fldChar w:fldCharType="end"/>
        </w:r>
      </w:hyperlink>
    </w:p>
    <w:p w14:paraId="3785BA4C" w14:textId="69C204D3"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20" w:history="1">
        <w:r w:rsidR="002C0597" w:rsidRPr="00BE2351">
          <w:t>Subdivision 6A.6.2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Trading class B authorisations</w:t>
        </w:r>
        <w:r w:rsidR="002C0597" w:rsidRPr="002C0597">
          <w:rPr>
            <w:vanish/>
          </w:rPr>
          <w:tab/>
        </w:r>
        <w:r w:rsidR="002C0597" w:rsidRPr="002C0597">
          <w:rPr>
            <w:vanish/>
          </w:rPr>
          <w:fldChar w:fldCharType="begin"/>
        </w:r>
        <w:r w:rsidR="002C0597" w:rsidRPr="002C0597">
          <w:rPr>
            <w:vanish/>
          </w:rPr>
          <w:instrText xml:space="preserve"> PAGEREF _Toc161328520 \h </w:instrText>
        </w:r>
        <w:r w:rsidR="002C0597" w:rsidRPr="002C0597">
          <w:rPr>
            <w:vanish/>
          </w:rPr>
        </w:r>
        <w:r w:rsidR="002C0597" w:rsidRPr="002C0597">
          <w:rPr>
            <w:vanish/>
          </w:rPr>
          <w:fldChar w:fldCharType="separate"/>
        </w:r>
        <w:r w:rsidR="002249B5">
          <w:rPr>
            <w:vanish/>
          </w:rPr>
          <w:t>118</w:t>
        </w:r>
        <w:r w:rsidR="002C0597" w:rsidRPr="002C0597">
          <w:rPr>
            <w:vanish/>
          </w:rPr>
          <w:fldChar w:fldCharType="end"/>
        </w:r>
      </w:hyperlink>
    </w:p>
    <w:p w14:paraId="2048CFAD" w14:textId="5C064E6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1" w:history="1">
        <w:r w:rsidRPr="00BE2351">
          <w:t>127C</w:t>
        </w:r>
        <w:r>
          <w:rPr>
            <w:rFonts w:asciiTheme="minorHAnsi" w:eastAsiaTheme="minorEastAsia" w:hAnsiTheme="minorHAnsi" w:cstheme="minorBidi"/>
            <w:kern w:val="2"/>
            <w:sz w:val="22"/>
            <w:szCs w:val="22"/>
            <w:lang w:eastAsia="en-AU"/>
            <w14:ligatures w14:val="standardContextual"/>
          </w:rPr>
          <w:tab/>
        </w:r>
        <w:r w:rsidRPr="00BE2351">
          <w:t>Selling class B authorisations</w:t>
        </w:r>
        <w:r>
          <w:tab/>
        </w:r>
        <w:r>
          <w:fldChar w:fldCharType="begin"/>
        </w:r>
        <w:r>
          <w:instrText xml:space="preserve"> PAGEREF _Toc161328521 \h </w:instrText>
        </w:r>
        <w:r>
          <w:fldChar w:fldCharType="separate"/>
        </w:r>
        <w:r w:rsidR="002249B5">
          <w:t>118</w:t>
        </w:r>
        <w:r>
          <w:fldChar w:fldCharType="end"/>
        </w:r>
      </w:hyperlink>
    </w:p>
    <w:p w14:paraId="2453E010" w14:textId="35FAE00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2" w:history="1">
        <w:r w:rsidRPr="00BE2351">
          <w:t>127D</w:t>
        </w:r>
        <w:r>
          <w:rPr>
            <w:rFonts w:asciiTheme="minorHAnsi" w:eastAsiaTheme="minorEastAsia" w:hAnsiTheme="minorHAnsi" w:cstheme="minorBidi"/>
            <w:kern w:val="2"/>
            <w:sz w:val="22"/>
            <w:szCs w:val="22"/>
            <w:lang w:eastAsia="en-AU"/>
            <w14:ligatures w14:val="standardContextual"/>
          </w:rPr>
          <w:tab/>
        </w:r>
        <w:r w:rsidRPr="00BE2351">
          <w:t>Offence—selling class B gaming machines</w:t>
        </w:r>
        <w:r>
          <w:tab/>
        </w:r>
        <w:r>
          <w:fldChar w:fldCharType="begin"/>
        </w:r>
        <w:r>
          <w:instrText xml:space="preserve"> PAGEREF _Toc161328522 \h </w:instrText>
        </w:r>
        <w:r>
          <w:fldChar w:fldCharType="separate"/>
        </w:r>
        <w:r w:rsidR="002249B5">
          <w:t>120</w:t>
        </w:r>
        <w:r>
          <w:fldChar w:fldCharType="end"/>
        </w:r>
      </w:hyperlink>
    </w:p>
    <w:p w14:paraId="40C792D7" w14:textId="5DCAC376"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23" w:history="1">
        <w:r w:rsidR="002C0597" w:rsidRPr="00BE2351">
          <w:t>Subdivision 6A.6.3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Trading class C authorisations and gaming machines</w:t>
        </w:r>
        <w:r w:rsidR="002C0597" w:rsidRPr="002C0597">
          <w:rPr>
            <w:vanish/>
          </w:rPr>
          <w:tab/>
        </w:r>
        <w:r w:rsidR="002C0597" w:rsidRPr="002C0597">
          <w:rPr>
            <w:vanish/>
          </w:rPr>
          <w:fldChar w:fldCharType="begin"/>
        </w:r>
        <w:r w:rsidR="002C0597" w:rsidRPr="002C0597">
          <w:rPr>
            <w:vanish/>
          </w:rPr>
          <w:instrText xml:space="preserve"> PAGEREF _Toc161328523 \h </w:instrText>
        </w:r>
        <w:r w:rsidR="002C0597" w:rsidRPr="002C0597">
          <w:rPr>
            <w:vanish/>
          </w:rPr>
        </w:r>
        <w:r w:rsidR="002C0597" w:rsidRPr="002C0597">
          <w:rPr>
            <w:vanish/>
          </w:rPr>
          <w:fldChar w:fldCharType="separate"/>
        </w:r>
        <w:r w:rsidR="002249B5">
          <w:rPr>
            <w:vanish/>
          </w:rPr>
          <w:t>120</w:t>
        </w:r>
        <w:r w:rsidR="002C0597" w:rsidRPr="002C0597">
          <w:rPr>
            <w:vanish/>
          </w:rPr>
          <w:fldChar w:fldCharType="end"/>
        </w:r>
      </w:hyperlink>
    </w:p>
    <w:p w14:paraId="43591174" w14:textId="54484A0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4" w:history="1">
        <w:r w:rsidRPr="00BE2351">
          <w:t>127E</w:t>
        </w:r>
        <w:r>
          <w:rPr>
            <w:rFonts w:asciiTheme="minorHAnsi" w:eastAsiaTheme="minorEastAsia" w:hAnsiTheme="minorHAnsi" w:cstheme="minorBidi"/>
            <w:kern w:val="2"/>
            <w:sz w:val="22"/>
            <w:szCs w:val="22"/>
            <w:lang w:eastAsia="en-AU"/>
            <w14:ligatures w14:val="standardContextual"/>
          </w:rPr>
          <w:tab/>
        </w:r>
        <w:r w:rsidRPr="00BE2351">
          <w:t>Trading class C authorisations and gaming machines</w:t>
        </w:r>
        <w:r>
          <w:tab/>
        </w:r>
        <w:r>
          <w:fldChar w:fldCharType="begin"/>
        </w:r>
        <w:r>
          <w:instrText xml:space="preserve"> PAGEREF _Toc161328524 \h </w:instrText>
        </w:r>
        <w:r>
          <w:fldChar w:fldCharType="separate"/>
        </w:r>
        <w:r w:rsidR="002249B5">
          <w:t>120</w:t>
        </w:r>
        <w:r>
          <w:fldChar w:fldCharType="end"/>
        </w:r>
      </w:hyperlink>
    </w:p>
    <w:p w14:paraId="4AFF76B1" w14:textId="228744A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5" w:history="1">
        <w:r w:rsidRPr="00BE2351">
          <w:t>127F</w:t>
        </w:r>
        <w:r>
          <w:rPr>
            <w:rFonts w:asciiTheme="minorHAnsi" w:eastAsiaTheme="minorEastAsia" w:hAnsiTheme="minorHAnsi" w:cstheme="minorBidi"/>
            <w:kern w:val="2"/>
            <w:sz w:val="22"/>
            <w:szCs w:val="22"/>
            <w:lang w:eastAsia="en-AU"/>
            <w14:ligatures w14:val="standardContextual"/>
          </w:rPr>
          <w:tab/>
        </w:r>
        <w:r w:rsidRPr="00BE2351">
          <w:t>Trading authorisations—forfeiture requirement</w:t>
        </w:r>
        <w:r>
          <w:tab/>
        </w:r>
        <w:r>
          <w:fldChar w:fldCharType="begin"/>
        </w:r>
        <w:r>
          <w:instrText xml:space="preserve"> PAGEREF _Toc161328525 \h </w:instrText>
        </w:r>
        <w:r>
          <w:fldChar w:fldCharType="separate"/>
        </w:r>
        <w:r w:rsidR="002249B5">
          <w:t>121</w:t>
        </w:r>
        <w:r>
          <w:fldChar w:fldCharType="end"/>
        </w:r>
      </w:hyperlink>
    </w:p>
    <w:p w14:paraId="45793F30" w14:textId="3E4E34E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6" w:history="1">
        <w:r w:rsidRPr="00BE2351">
          <w:t>127G</w:t>
        </w:r>
        <w:r>
          <w:rPr>
            <w:rFonts w:asciiTheme="minorHAnsi" w:eastAsiaTheme="minorEastAsia" w:hAnsiTheme="minorHAnsi" w:cstheme="minorBidi"/>
            <w:kern w:val="2"/>
            <w:sz w:val="22"/>
            <w:szCs w:val="22"/>
            <w:lang w:eastAsia="en-AU"/>
            <w14:ligatures w14:val="standardContextual"/>
          </w:rPr>
          <w:tab/>
        </w:r>
        <w:r w:rsidRPr="00BE2351">
          <w:t>Offence—acquiring authorisations and gaming machines</w:t>
        </w:r>
        <w:r>
          <w:tab/>
        </w:r>
        <w:r>
          <w:fldChar w:fldCharType="begin"/>
        </w:r>
        <w:r>
          <w:instrText xml:space="preserve"> PAGEREF _Toc161328526 \h </w:instrText>
        </w:r>
        <w:r>
          <w:fldChar w:fldCharType="separate"/>
        </w:r>
        <w:r w:rsidR="002249B5">
          <w:t>122</w:t>
        </w:r>
        <w:r>
          <w:fldChar w:fldCharType="end"/>
        </w:r>
      </w:hyperlink>
    </w:p>
    <w:p w14:paraId="5779FAF0" w14:textId="5F43710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7" w:history="1">
        <w:r w:rsidRPr="00BE2351">
          <w:t>127H</w:t>
        </w:r>
        <w:r>
          <w:rPr>
            <w:rFonts w:asciiTheme="minorHAnsi" w:eastAsiaTheme="minorEastAsia" w:hAnsiTheme="minorHAnsi" w:cstheme="minorBidi"/>
            <w:kern w:val="2"/>
            <w:sz w:val="22"/>
            <w:szCs w:val="22"/>
            <w:lang w:eastAsia="en-AU"/>
            <w14:ligatures w14:val="standardContextual"/>
          </w:rPr>
          <w:tab/>
        </w:r>
        <w:r w:rsidRPr="00BE2351">
          <w:t>Selling class C gaming machines</w:t>
        </w:r>
        <w:r>
          <w:tab/>
        </w:r>
        <w:r>
          <w:fldChar w:fldCharType="begin"/>
        </w:r>
        <w:r>
          <w:instrText xml:space="preserve"> PAGEREF _Toc161328527 \h </w:instrText>
        </w:r>
        <w:r>
          <w:fldChar w:fldCharType="separate"/>
        </w:r>
        <w:r w:rsidR="002249B5">
          <w:t>123</w:t>
        </w:r>
        <w:r>
          <w:fldChar w:fldCharType="end"/>
        </w:r>
      </w:hyperlink>
    </w:p>
    <w:p w14:paraId="7D9CB59B" w14:textId="6A9A83F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28" w:history="1">
        <w:r w:rsidRPr="00BE2351">
          <w:t>127I</w:t>
        </w:r>
        <w:r>
          <w:rPr>
            <w:rFonts w:asciiTheme="minorHAnsi" w:eastAsiaTheme="minorEastAsia" w:hAnsiTheme="minorHAnsi" w:cstheme="minorBidi"/>
            <w:kern w:val="2"/>
            <w:sz w:val="22"/>
            <w:szCs w:val="22"/>
            <w:lang w:eastAsia="en-AU"/>
            <w14:ligatures w14:val="standardContextual"/>
          </w:rPr>
          <w:tab/>
        </w:r>
        <w:r w:rsidRPr="00BE2351">
          <w:t>Selling class C authorisations</w:t>
        </w:r>
        <w:r>
          <w:tab/>
        </w:r>
        <w:r>
          <w:fldChar w:fldCharType="begin"/>
        </w:r>
        <w:r>
          <w:instrText xml:space="preserve"> PAGEREF _Toc161328528 \h </w:instrText>
        </w:r>
        <w:r>
          <w:fldChar w:fldCharType="separate"/>
        </w:r>
        <w:r w:rsidR="002249B5">
          <w:t>123</w:t>
        </w:r>
        <w:r>
          <w:fldChar w:fldCharType="end"/>
        </w:r>
      </w:hyperlink>
    </w:p>
    <w:p w14:paraId="7FEFF523" w14:textId="0A20F794"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29" w:history="1">
        <w:r w:rsidR="002C0597" w:rsidRPr="00BE2351">
          <w:t>Subdivision 6A.6.4</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Trading authorisations and gaming machines—miscellaneous</w:t>
        </w:r>
        <w:r w:rsidR="002C0597" w:rsidRPr="002C0597">
          <w:rPr>
            <w:vanish/>
          </w:rPr>
          <w:tab/>
        </w:r>
        <w:r w:rsidR="002C0597" w:rsidRPr="002C0597">
          <w:rPr>
            <w:vanish/>
          </w:rPr>
          <w:fldChar w:fldCharType="begin"/>
        </w:r>
        <w:r w:rsidR="002C0597" w:rsidRPr="002C0597">
          <w:rPr>
            <w:vanish/>
          </w:rPr>
          <w:instrText xml:space="preserve"> PAGEREF _Toc161328529 \h </w:instrText>
        </w:r>
        <w:r w:rsidR="002C0597" w:rsidRPr="002C0597">
          <w:rPr>
            <w:vanish/>
          </w:rPr>
        </w:r>
        <w:r w:rsidR="002C0597" w:rsidRPr="002C0597">
          <w:rPr>
            <w:vanish/>
          </w:rPr>
          <w:fldChar w:fldCharType="separate"/>
        </w:r>
        <w:r w:rsidR="002249B5">
          <w:rPr>
            <w:vanish/>
          </w:rPr>
          <w:t>124</w:t>
        </w:r>
        <w:r w:rsidR="002C0597" w:rsidRPr="002C0597">
          <w:rPr>
            <w:vanish/>
          </w:rPr>
          <w:fldChar w:fldCharType="end"/>
        </w:r>
      </w:hyperlink>
    </w:p>
    <w:p w14:paraId="339C4D68" w14:textId="38563D5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0" w:history="1">
        <w:r w:rsidRPr="00BE2351">
          <w:t>127J</w:t>
        </w:r>
        <w:r>
          <w:rPr>
            <w:rFonts w:asciiTheme="minorHAnsi" w:eastAsiaTheme="minorEastAsia" w:hAnsiTheme="minorHAnsi" w:cstheme="minorBidi"/>
            <w:kern w:val="2"/>
            <w:sz w:val="22"/>
            <w:szCs w:val="22"/>
            <w:lang w:eastAsia="en-AU"/>
            <w14:ligatures w14:val="standardContextual"/>
          </w:rPr>
          <w:tab/>
        </w:r>
        <w:r w:rsidRPr="00BE2351">
          <w:t>Trading authorisations—disposal of gaming machines</w:t>
        </w:r>
        <w:r>
          <w:tab/>
        </w:r>
        <w:r>
          <w:fldChar w:fldCharType="begin"/>
        </w:r>
        <w:r>
          <w:instrText xml:space="preserve"> PAGEREF _Toc161328530 \h </w:instrText>
        </w:r>
        <w:r>
          <w:fldChar w:fldCharType="separate"/>
        </w:r>
        <w:r w:rsidR="002249B5">
          <w:t>124</w:t>
        </w:r>
        <w:r>
          <w:fldChar w:fldCharType="end"/>
        </w:r>
      </w:hyperlink>
    </w:p>
    <w:p w14:paraId="0E5254D8" w14:textId="294309D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1" w:history="1">
        <w:r w:rsidRPr="00BE2351">
          <w:t>127K</w:t>
        </w:r>
        <w:r>
          <w:rPr>
            <w:rFonts w:asciiTheme="minorHAnsi" w:eastAsiaTheme="minorEastAsia" w:hAnsiTheme="minorHAnsi" w:cstheme="minorBidi"/>
            <w:kern w:val="2"/>
            <w:sz w:val="22"/>
            <w:szCs w:val="22"/>
            <w:lang w:eastAsia="en-AU"/>
            <w14:ligatures w14:val="standardContextual"/>
          </w:rPr>
          <w:tab/>
        </w:r>
        <w:r w:rsidRPr="00BE2351">
          <w:t>Trading authorisations and gaming machines—regulations</w:t>
        </w:r>
        <w:r>
          <w:tab/>
        </w:r>
        <w:r>
          <w:fldChar w:fldCharType="begin"/>
        </w:r>
        <w:r>
          <w:instrText xml:space="preserve"> PAGEREF _Toc161328531 \h </w:instrText>
        </w:r>
        <w:r>
          <w:fldChar w:fldCharType="separate"/>
        </w:r>
        <w:r w:rsidR="002249B5">
          <w:t>124</w:t>
        </w:r>
        <w:r>
          <w:fldChar w:fldCharType="end"/>
        </w:r>
      </w:hyperlink>
    </w:p>
    <w:p w14:paraId="078D8F94" w14:textId="4AAA168B"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532" w:history="1">
        <w:r w:rsidR="002C0597" w:rsidRPr="00BE2351">
          <w:t>Division 6A.7</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of authorisations and gaming machines</w:t>
        </w:r>
        <w:r w:rsidR="002C0597" w:rsidRPr="002C0597">
          <w:rPr>
            <w:vanish/>
          </w:rPr>
          <w:tab/>
        </w:r>
        <w:r w:rsidR="002C0597" w:rsidRPr="002C0597">
          <w:rPr>
            <w:vanish/>
          </w:rPr>
          <w:fldChar w:fldCharType="begin"/>
        </w:r>
        <w:r w:rsidR="002C0597" w:rsidRPr="002C0597">
          <w:rPr>
            <w:vanish/>
          </w:rPr>
          <w:instrText xml:space="preserve"> PAGEREF _Toc161328532 \h </w:instrText>
        </w:r>
        <w:r w:rsidR="002C0597" w:rsidRPr="002C0597">
          <w:rPr>
            <w:vanish/>
          </w:rPr>
        </w:r>
        <w:r w:rsidR="002C0597" w:rsidRPr="002C0597">
          <w:rPr>
            <w:vanish/>
          </w:rPr>
          <w:fldChar w:fldCharType="separate"/>
        </w:r>
        <w:r w:rsidR="002249B5">
          <w:rPr>
            <w:vanish/>
          </w:rPr>
          <w:t>125</w:t>
        </w:r>
        <w:r w:rsidR="002C0597" w:rsidRPr="002C0597">
          <w:rPr>
            <w:vanish/>
          </w:rPr>
          <w:fldChar w:fldCharType="end"/>
        </w:r>
      </w:hyperlink>
    </w:p>
    <w:p w14:paraId="5CC9E194" w14:textId="1396DE09"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33" w:history="1">
        <w:r w:rsidR="002C0597" w:rsidRPr="00BE2351">
          <w:t>Subdivision 6A.7.1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Interpretation</w:t>
        </w:r>
        <w:r w:rsidR="002C0597" w:rsidRPr="002C0597">
          <w:rPr>
            <w:vanish/>
          </w:rPr>
          <w:tab/>
        </w:r>
        <w:r w:rsidR="002C0597" w:rsidRPr="002C0597">
          <w:rPr>
            <w:vanish/>
          </w:rPr>
          <w:fldChar w:fldCharType="begin"/>
        </w:r>
        <w:r w:rsidR="002C0597" w:rsidRPr="002C0597">
          <w:rPr>
            <w:vanish/>
          </w:rPr>
          <w:instrText xml:space="preserve"> PAGEREF _Toc161328533 \h </w:instrText>
        </w:r>
        <w:r w:rsidR="002C0597" w:rsidRPr="002C0597">
          <w:rPr>
            <w:vanish/>
          </w:rPr>
        </w:r>
        <w:r w:rsidR="002C0597" w:rsidRPr="002C0597">
          <w:rPr>
            <w:vanish/>
          </w:rPr>
          <w:fldChar w:fldCharType="separate"/>
        </w:r>
        <w:r w:rsidR="002249B5">
          <w:rPr>
            <w:vanish/>
          </w:rPr>
          <w:t>125</w:t>
        </w:r>
        <w:r w:rsidR="002C0597" w:rsidRPr="002C0597">
          <w:rPr>
            <w:vanish/>
          </w:rPr>
          <w:fldChar w:fldCharType="end"/>
        </w:r>
      </w:hyperlink>
    </w:p>
    <w:p w14:paraId="47DFC92D" w14:textId="6C2686E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4" w:history="1">
        <w:r w:rsidRPr="00BE2351">
          <w:t>127L</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storage permit</w:t>
        </w:r>
        <w:r w:rsidRPr="00BE2351">
          <w:t>—Act</w:t>
        </w:r>
        <w:r>
          <w:tab/>
        </w:r>
        <w:r>
          <w:fldChar w:fldCharType="begin"/>
        </w:r>
        <w:r>
          <w:instrText xml:space="preserve"> PAGEREF _Toc161328534 \h </w:instrText>
        </w:r>
        <w:r>
          <w:fldChar w:fldCharType="separate"/>
        </w:r>
        <w:r w:rsidR="002249B5">
          <w:t>125</w:t>
        </w:r>
        <w:r>
          <w:fldChar w:fldCharType="end"/>
        </w:r>
      </w:hyperlink>
    </w:p>
    <w:p w14:paraId="6F359817" w14:textId="40D3D10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5" w:history="1">
        <w:r w:rsidRPr="00BE2351">
          <w:t>127M</w:t>
        </w:r>
        <w:r>
          <w:rPr>
            <w:rFonts w:asciiTheme="minorHAnsi" w:eastAsiaTheme="minorEastAsia" w:hAnsiTheme="minorHAnsi" w:cstheme="minorBidi"/>
            <w:kern w:val="2"/>
            <w:sz w:val="22"/>
            <w:szCs w:val="22"/>
            <w:lang w:eastAsia="en-AU"/>
            <w14:ligatures w14:val="standardContextual"/>
          </w:rPr>
          <w:tab/>
        </w:r>
        <w:r w:rsidRPr="00BE2351">
          <w:t>Definitions—div 6A.7</w:t>
        </w:r>
        <w:r>
          <w:tab/>
        </w:r>
        <w:r>
          <w:fldChar w:fldCharType="begin"/>
        </w:r>
        <w:r>
          <w:instrText xml:space="preserve"> PAGEREF _Toc161328535 \h </w:instrText>
        </w:r>
        <w:r>
          <w:fldChar w:fldCharType="separate"/>
        </w:r>
        <w:r w:rsidR="002249B5">
          <w:t>126</w:t>
        </w:r>
        <w:r>
          <w:fldChar w:fldCharType="end"/>
        </w:r>
      </w:hyperlink>
    </w:p>
    <w:p w14:paraId="761894E7" w14:textId="443EE320"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36" w:history="1">
        <w:r w:rsidR="002C0597" w:rsidRPr="00BE2351">
          <w:t>Subdivision 6A.7.2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permits—application and decision</w:t>
        </w:r>
        <w:r w:rsidR="002C0597" w:rsidRPr="002C0597">
          <w:rPr>
            <w:vanish/>
          </w:rPr>
          <w:tab/>
        </w:r>
        <w:r w:rsidR="002C0597" w:rsidRPr="002C0597">
          <w:rPr>
            <w:vanish/>
          </w:rPr>
          <w:fldChar w:fldCharType="begin"/>
        </w:r>
        <w:r w:rsidR="002C0597" w:rsidRPr="002C0597">
          <w:rPr>
            <w:vanish/>
          </w:rPr>
          <w:instrText xml:space="preserve"> PAGEREF _Toc161328536 \h </w:instrText>
        </w:r>
        <w:r w:rsidR="002C0597" w:rsidRPr="002C0597">
          <w:rPr>
            <w:vanish/>
          </w:rPr>
        </w:r>
        <w:r w:rsidR="002C0597" w:rsidRPr="002C0597">
          <w:rPr>
            <w:vanish/>
          </w:rPr>
          <w:fldChar w:fldCharType="separate"/>
        </w:r>
        <w:r w:rsidR="002249B5">
          <w:rPr>
            <w:vanish/>
          </w:rPr>
          <w:t>126</w:t>
        </w:r>
        <w:r w:rsidR="002C0597" w:rsidRPr="002C0597">
          <w:rPr>
            <w:vanish/>
          </w:rPr>
          <w:fldChar w:fldCharType="end"/>
        </w:r>
      </w:hyperlink>
    </w:p>
    <w:p w14:paraId="28154726" w14:textId="6DE5FF7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7" w:history="1">
        <w:r w:rsidRPr="00BE2351">
          <w:t>127N</w:t>
        </w:r>
        <w:r>
          <w:rPr>
            <w:rFonts w:asciiTheme="minorHAnsi" w:eastAsiaTheme="minorEastAsia" w:hAnsiTheme="minorHAnsi" w:cstheme="minorBidi"/>
            <w:kern w:val="2"/>
            <w:sz w:val="22"/>
            <w:szCs w:val="22"/>
            <w:lang w:eastAsia="en-AU"/>
            <w14:ligatures w14:val="standardContextual"/>
          </w:rPr>
          <w:tab/>
        </w:r>
        <w:r w:rsidRPr="00BE2351">
          <w:t>Storage permits—purpose</w:t>
        </w:r>
        <w:r>
          <w:tab/>
        </w:r>
        <w:r>
          <w:fldChar w:fldCharType="begin"/>
        </w:r>
        <w:r>
          <w:instrText xml:space="preserve"> PAGEREF _Toc161328537 \h </w:instrText>
        </w:r>
        <w:r>
          <w:fldChar w:fldCharType="separate"/>
        </w:r>
        <w:r w:rsidR="002249B5">
          <w:t>126</w:t>
        </w:r>
        <w:r>
          <w:fldChar w:fldCharType="end"/>
        </w:r>
      </w:hyperlink>
    </w:p>
    <w:p w14:paraId="53573F91" w14:textId="40A15E4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8" w:history="1">
        <w:r w:rsidRPr="00BE2351">
          <w:t>127O</w:t>
        </w:r>
        <w:r>
          <w:rPr>
            <w:rFonts w:asciiTheme="minorHAnsi" w:eastAsiaTheme="minorEastAsia" w:hAnsiTheme="minorHAnsi" w:cstheme="minorBidi"/>
            <w:kern w:val="2"/>
            <w:sz w:val="22"/>
            <w:szCs w:val="22"/>
            <w:lang w:eastAsia="en-AU"/>
            <w14:ligatures w14:val="standardContextual"/>
          </w:rPr>
          <w:tab/>
        </w:r>
        <w:r w:rsidRPr="00BE2351">
          <w:t>Storage permit—application</w:t>
        </w:r>
        <w:r>
          <w:tab/>
        </w:r>
        <w:r>
          <w:fldChar w:fldCharType="begin"/>
        </w:r>
        <w:r>
          <w:instrText xml:space="preserve"> PAGEREF _Toc161328538 \h </w:instrText>
        </w:r>
        <w:r>
          <w:fldChar w:fldCharType="separate"/>
        </w:r>
        <w:r w:rsidR="002249B5">
          <w:t>127</w:t>
        </w:r>
        <w:r>
          <w:fldChar w:fldCharType="end"/>
        </w:r>
      </w:hyperlink>
    </w:p>
    <w:p w14:paraId="552E7172" w14:textId="52EC593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39" w:history="1">
        <w:r w:rsidRPr="00BE2351">
          <w:t>127P</w:t>
        </w:r>
        <w:r>
          <w:rPr>
            <w:rFonts w:asciiTheme="minorHAnsi" w:eastAsiaTheme="minorEastAsia" w:hAnsiTheme="minorHAnsi" w:cstheme="minorBidi"/>
            <w:kern w:val="2"/>
            <w:sz w:val="22"/>
            <w:szCs w:val="22"/>
            <w:lang w:eastAsia="en-AU"/>
            <w14:ligatures w14:val="standardContextual"/>
          </w:rPr>
          <w:tab/>
        </w:r>
        <w:r w:rsidRPr="00BE2351">
          <w:t>Storage permit—decision on application</w:t>
        </w:r>
        <w:r>
          <w:tab/>
        </w:r>
        <w:r>
          <w:fldChar w:fldCharType="begin"/>
        </w:r>
        <w:r>
          <w:instrText xml:space="preserve"> PAGEREF _Toc161328539 \h </w:instrText>
        </w:r>
        <w:r>
          <w:fldChar w:fldCharType="separate"/>
        </w:r>
        <w:r w:rsidR="002249B5">
          <w:t>128</w:t>
        </w:r>
        <w:r>
          <w:fldChar w:fldCharType="end"/>
        </w:r>
      </w:hyperlink>
    </w:p>
    <w:p w14:paraId="71C2FF19" w14:textId="4416B6A0"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40" w:history="1">
        <w:r w:rsidR="002C0597" w:rsidRPr="00BE2351">
          <w:t>Subdivision 6A.7.4</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permits—form</w:t>
        </w:r>
        <w:r w:rsidR="002C0597" w:rsidRPr="002C0597">
          <w:rPr>
            <w:vanish/>
          </w:rPr>
          <w:tab/>
        </w:r>
        <w:r w:rsidR="002C0597" w:rsidRPr="002C0597">
          <w:rPr>
            <w:vanish/>
          </w:rPr>
          <w:fldChar w:fldCharType="begin"/>
        </w:r>
        <w:r w:rsidR="002C0597" w:rsidRPr="002C0597">
          <w:rPr>
            <w:vanish/>
          </w:rPr>
          <w:instrText xml:space="preserve"> PAGEREF _Toc161328540 \h </w:instrText>
        </w:r>
        <w:r w:rsidR="002C0597" w:rsidRPr="002C0597">
          <w:rPr>
            <w:vanish/>
          </w:rPr>
        </w:r>
        <w:r w:rsidR="002C0597" w:rsidRPr="002C0597">
          <w:rPr>
            <w:vanish/>
          </w:rPr>
          <w:fldChar w:fldCharType="separate"/>
        </w:r>
        <w:r w:rsidR="002249B5">
          <w:rPr>
            <w:vanish/>
          </w:rPr>
          <w:t>129</w:t>
        </w:r>
        <w:r w:rsidR="002C0597" w:rsidRPr="002C0597">
          <w:rPr>
            <w:vanish/>
          </w:rPr>
          <w:fldChar w:fldCharType="end"/>
        </w:r>
      </w:hyperlink>
    </w:p>
    <w:p w14:paraId="60C1565E" w14:textId="755368A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1" w:history="1">
        <w:r w:rsidRPr="00BE2351">
          <w:t>127S</w:t>
        </w:r>
        <w:r>
          <w:rPr>
            <w:rFonts w:asciiTheme="minorHAnsi" w:eastAsiaTheme="minorEastAsia" w:hAnsiTheme="minorHAnsi" w:cstheme="minorBidi"/>
            <w:kern w:val="2"/>
            <w:sz w:val="22"/>
            <w:szCs w:val="22"/>
            <w:lang w:eastAsia="en-AU"/>
            <w14:ligatures w14:val="standardContextual"/>
          </w:rPr>
          <w:tab/>
        </w:r>
        <w:r w:rsidRPr="00BE2351">
          <w:t>Storage permit—form</w:t>
        </w:r>
        <w:r>
          <w:tab/>
        </w:r>
        <w:r>
          <w:fldChar w:fldCharType="begin"/>
        </w:r>
        <w:r>
          <w:instrText xml:space="preserve"> PAGEREF _Toc161328541 \h </w:instrText>
        </w:r>
        <w:r>
          <w:fldChar w:fldCharType="separate"/>
        </w:r>
        <w:r w:rsidR="002249B5">
          <w:t>129</w:t>
        </w:r>
        <w:r>
          <w:fldChar w:fldCharType="end"/>
        </w:r>
      </w:hyperlink>
    </w:p>
    <w:p w14:paraId="741B50C0" w14:textId="762A45C6"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42" w:history="1">
        <w:r w:rsidR="002C0597" w:rsidRPr="00BE2351">
          <w:t>Subdivision 6A.7.5</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permits—conditions</w:t>
        </w:r>
        <w:r w:rsidR="002C0597" w:rsidRPr="002C0597">
          <w:rPr>
            <w:vanish/>
          </w:rPr>
          <w:tab/>
        </w:r>
        <w:r w:rsidR="002C0597" w:rsidRPr="002C0597">
          <w:rPr>
            <w:vanish/>
          </w:rPr>
          <w:fldChar w:fldCharType="begin"/>
        </w:r>
        <w:r w:rsidR="002C0597" w:rsidRPr="002C0597">
          <w:rPr>
            <w:vanish/>
          </w:rPr>
          <w:instrText xml:space="preserve"> PAGEREF _Toc161328542 \h </w:instrText>
        </w:r>
        <w:r w:rsidR="002C0597" w:rsidRPr="002C0597">
          <w:rPr>
            <w:vanish/>
          </w:rPr>
        </w:r>
        <w:r w:rsidR="002C0597" w:rsidRPr="002C0597">
          <w:rPr>
            <w:vanish/>
          </w:rPr>
          <w:fldChar w:fldCharType="separate"/>
        </w:r>
        <w:r w:rsidR="002249B5">
          <w:rPr>
            <w:vanish/>
          </w:rPr>
          <w:t>130</w:t>
        </w:r>
        <w:r w:rsidR="002C0597" w:rsidRPr="002C0597">
          <w:rPr>
            <w:vanish/>
          </w:rPr>
          <w:fldChar w:fldCharType="end"/>
        </w:r>
      </w:hyperlink>
    </w:p>
    <w:p w14:paraId="56F5D893" w14:textId="42955D3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3" w:history="1">
        <w:r w:rsidRPr="00BE2351">
          <w:t>127T</w:t>
        </w:r>
        <w:r>
          <w:rPr>
            <w:rFonts w:asciiTheme="minorHAnsi" w:eastAsiaTheme="minorEastAsia" w:hAnsiTheme="minorHAnsi" w:cstheme="minorBidi"/>
            <w:kern w:val="2"/>
            <w:sz w:val="22"/>
            <w:szCs w:val="22"/>
            <w:lang w:eastAsia="en-AU"/>
            <w14:ligatures w14:val="standardContextual"/>
          </w:rPr>
          <w:tab/>
        </w:r>
        <w:r w:rsidRPr="00BE2351">
          <w:t>Storage permit—conditions</w:t>
        </w:r>
        <w:r>
          <w:tab/>
        </w:r>
        <w:r>
          <w:fldChar w:fldCharType="begin"/>
        </w:r>
        <w:r>
          <w:instrText xml:space="preserve"> PAGEREF _Toc161328543 \h </w:instrText>
        </w:r>
        <w:r>
          <w:fldChar w:fldCharType="separate"/>
        </w:r>
        <w:r w:rsidR="002249B5">
          <w:t>130</w:t>
        </w:r>
        <w:r>
          <w:fldChar w:fldCharType="end"/>
        </w:r>
      </w:hyperlink>
    </w:p>
    <w:p w14:paraId="30825EF0" w14:textId="73737F2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4" w:history="1">
        <w:r w:rsidRPr="00BE2351">
          <w:t>127U</w:t>
        </w:r>
        <w:r>
          <w:rPr>
            <w:rFonts w:asciiTheme="minorHAnsi" w:eastAsiaTheme="minorEastAsia" w:hAnsiTheme="minorHAnsi" w:cstheme="minorBidi"/>
            <w:kern w:val="2"/>
            <w:sz w:val="22"/>
            <w:szCs w:val="22"/>
            <w:lang w:eastAsia="en-AU"/>
            <w14:ligatures w14:val="standardContextual"/>
          </w:rPr>
          <w:tab/>
        </w:r>
        <w:r w:rsidRPr="00BE2351">
          <w:t>Storage permit—term</w:t>
        </w:r>
        <w:r>
          <w:tab/>
        </w:r>
        <w:r>
          <w:fldChar w:fldCharType="begin"/>
        </w:r>
        <w:r>
          <w:instrText xml:space="preserve"> PAGEREF _Toc161328544 \h </w:instrText>
        </w:r>
        <w:r>
          <w:fldChar w:fldCharType="separate"/>
        </w:r>
        <w:r w:rsidR="002249B5">
          <w:t>132</w:t>
        </w:r>
        <w:r>
          <w:fldChar w:fldCharType="end"/>
        </w:r>
      </w:hyperlink>
    </w:p>
    <w:p w14:paraId="1480E75F" w14:textId="5A04A39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5" w:history="1">
        <w:r w:rsidRPr="00BE2351">
          <w:t>127V</w:t>
        </w:r>
        <w:r>
          <w:rPr>
            <w:rFonts w:asciiTheme="minorHAnsi" w:eastAsiaTheme="minorEastAsia" w:hAnsiTheme="minorHAnsi" w:cstheme="minorBidi"/>
            <w:kern w:val="2"/>
            <w:sz w:val="22"/>
            <w:szCs w:val="22"/>
            <w:lang w:eastAsia="en-AU"/>
            <w14:ligatures w14:val="standardContextual"/>
          </w:rPr>
          <w:tab/>
        </w:r>
        <w:r w:rsidRPr="00BE2351">
          <w:t>Storage permit—application for extension</w:t>
        </w:r>
        <w:r>
          <w:tab/>
        </w:r>
        <w:r>
          <w:fldChar w:fldCharType="begin"/>
        </w:r>
        <w:r>
          <w:instrText xml:space="preserve"> PAGEREF _Toc161328545 \h </w:instrText>
        </w:r>
        <w:r>
          <w:fldChar w:fldCharType="separate"/>
        </w:r>
        <w:r w:rsidR="002249B5">
          <w:t>133</w:t>
        </w:r>
        <w:r>
          <w:fldChar w:fldCharType="end"/>
        </w:r>
      </w:hyperlink>
    </w:p>
    <w:p w14:paraId="3038D43F" w14:textId="5731E19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6" w:history="1">
        <w:r w:rsidRPr="00BE2351">
          <w:t>127W</w:t>
        </w:r>
        <w:r>
          <w:rPr>
            <w:rFonts w:asciiTheme="minorHAnsi" w:eastAsiaTheme="minorEastAsia" w:hAnsiTheme="minorHAnsi" w:cstheme="minorBidi"/>
            <w:kern w:val="2"/>
            <w:sz w:val="22"/>
            <w:szCs w:val="22"/>
            <w:lang w:eastAsia="en-AU"/>
            <w14:ligatures w14:val="standardContextual"/>
          </w:rPr>
          <w:tab/>
        </w:r>
        <w:r w:rsidRPr="00BE2351">
          <w:t>Storage permit—extension decision</w:t>
        </w:r>
        <w:r>
          <w:tab/>
        </w:r>
        <w:r>
          <w:fldChar w:fldCharType="begin"/>
        </w:r>
        <w:r>
          <w:instrText xml:space="preserve"> PAGEREF _Toc161328546 \h </w:instrText>
        </w:r>
        <w:r>
          <w:fldChar w:fldCharType="separate"/>
        </w:r>
        <w:r w:rsidR="002249B5">
          <w:t>133</w:t>
        </w:r>
        <w:r>
          <w:fldChar w:fldCharType="end"/>
        </w:r>
      </w:hyperlink>
    </w:p>
    <w:p w14:paraId="0F33393A" w14:textId="61AD0D82"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47" w:history="1">
        <w:r w:rsidR="002C0597" w:rsidRPr="00BE2351">
          <w:t>Subdivision 6A.7.6</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permits—amendment</w:t>
        </w:r>
        <w:r w:rsidR="002C0597" w:rsidRPr="002C0597">
          <w:rPr>
            <w:vanish/>
          </w:rPr>
          <w:tab/>
        </w:r>
        <w:r w:rsidR="002C0597" w:rsidRPr="002C0597">
          <w:rPr>
            <w:vanish/>
          </w:rPr>
          <w:fldChar w:fldCharType="begin"/>
        </w:r>
        <w:r w:rsidR="002C0597" w:rsidRPr="002C0597">
          <w:rPr>
            <w:vanish/>
          </w:rPr>
          <w:instrText xml:space="preserve"> PAGEREF _Toc161328547 \h </w:instrText>
        </w:r>
        <w:r w:rsidR="002C0597" w:rsidRPr="002C0597">
          <w:rPr>
            <w:vanish/>
          </w:rPr>
        </w:r>
        <w:r w:rsidR="002C0597" w:rsidRPr="002C0597">
          <w:rPr>
            <w:vanish/>
          </w:rPr>
          <w:fldChar w:fldCharType="separate"/>
        </w:r>
        <w:r w:rsidR="002249B5">
          <w:rPr>
            <w:vanish/>
          </w:rPr>
          <w:t>134</w:t>
        </w:r>
        <w:r w:rsidR="002C0597" w:rsidRPr="002C0597">
          <w:rPr>
            <w:vanish/>
          </w:rPr>
          <w:fldChar w:fldCharType="end"/>
        </w:r>
      </w:hyperlink>
    </w:p>
    <w:p w14:paraId="3B270C5C" w14:textId="6D2E827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8" w:history="1">
        <w:r w:rsidRPr="00BE2351">
          <w:t>127X</w:t>
        </w:r>
        <w:r>
          <w:rPr>
            <w:rFonts w:asciiTheme="minorHAnsi" w:eastAsiaTheme="minorEastAsia" w:hAnsiTheme="minorHAnsi" w:cstheme="minorBidi"/>
            <w:kern w:val="2"/>
            <w:sz w:val="22"/>
            <w:szCs w:val="22"/>
            <w:lang w:eastAsia="en-AU"/>
            <w14:ligatures w14:val="standardContextual"/>
          </w:rPr>
          <w:tab/>
        </w:r>
        <w:r w:rsidRPr="00BE2351">
          <w:t>Storage permit amendment—notification</w:t>
        </w:r>
        <w:r>
          <w:tab/>
        </w:r>
        <w:r>
          <w:fldChar w:fldCharType="begin"/>
        </w:r>
        <w:r>
          <w:instrText xml:space="preserve"> PAGEREF _Toc161328548 \h </w:instrText>
        </w:r>
        <w:r>
          <w:fldChar w:fldCharType="separate"/>
        </w:r>
        <w:r w:rsidR="002249B5">
          <w:t>134</w:t>
        </w:r>
        <w:r>
          <w:fldChar w:fldCharType="end"/>
        </w:r>
      </w:hyperlink>
    </w:p>
    <w:p w14:paraId="6411F84A" w14:textId="73A9777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49" w:history="1">
        <w:r w:rsidRPr="00BE2351">
          <w:t>127Y</w:t>
        </w:r>
        <w:r>
          <w:rPr>
            <w:rFonts w:asciiTheme="minorHAnsi" w:eastAsiaTheme="minorEastAsia" w:hAnsiTheme="minorHAnsi" w:cstheme="minorBidi"/>
            <w:kern w:val="2"/>
            <w:sz w:val="22"/>
            <w:szCs w:val="22"/>
            <w:lang w:eastAsia="en-AU"/>
            <w14:ligatures w14:val="standardContextual"/>
          </w:rPr>
          <w:tab/>
        </w:r>
        <w:r w:rsidRPr="00BE2351">
          <w:t>Storage permit amendment—decision</w:t>
        </w:r>
        <w:r>
          <w:tab/>
        </w:r>
        <w:r>
          <w:fldChar w:fldCharType="begin"/>
        </w:r>
        <w:r>
          <w:instrText xml:space="preserve"> PAGEREF _Toc161328549 \h </w:instrText>
        </w:r>
        <w:r>
          <w:fldChar w:fldCharType="separate"/>
        </w:r>
        <w:r w:rsidR="002249B5">
          <w:t>135</w:t>
        </w:r>
        <w:r>
          <w:fldChar w:fldCharType="end"/>
        </w:r>
      </w:hyperlink>
    </w:p>
    <w:p w14:paraId="206F2B0B" w14:textId="37A5B70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0" w:history="1">
        <w:r w:rsidRPr="00BE2351">
          <w:t>127Z</w:t>
        </w:r>
        <w:r>
          <w:rPr>
            <w:rFonts w:asciiTheme="minorHAnsi" w:eastAsiaTheme="minorEastAsia" w:hAnsiTheme="minorHAnsi" w:cstheme="minorBidi"/>
            <w:kern w:val="2"/>
            <w:sz w:val="22"/>
            <w:szCs w:val="22"/>
            <w:lang w:eastAsia="en-AU"/>
            <w14:ligatures w14:val="standardContextual"/>
          </w:rPr>
          <w:tab/>
        </w:r>
        <w:r w:rsidRPr="00BE2351">
          <w:t>Storage permit amendment—commission’s own initiative</w:t>
        </w:r>
        <w:r>
          <w:tab/>
        </w:r>
        <w:r>
          <w:fldChar w:fldCharType="begin"/>
        </w:r>
        <w:r>
          <w:instrText xml:space="preserve"> PAGEREF _Toc161328550 \h </w:instrText>
        </w:r>
        <w:r>
          <w:fldChar w:fldCharType="separate"/>
        </w:r>
        <w:r w:rsidR="002249B5">
          <w:t>135</w:t>
        </w:r>
        <w:r>
          <w:fldChar w:fldCharType="end"/>
        </w:r>
      </w:hyperlink>
    </w:p>
    <w:p w14:paraId="63D2F7A5" w14:textId="29B6479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1" w:history="1">
        <w:r w:rsidRPr="00BE2351">
          <w:t>127ZA</w:t>
        </w:r>
        <w:r>
          <w:rPr>
            <w:rFonts w:asciiTheme="minorHAnsi" w:eastAsiaTheme="minorEastAsia" w:hAnsiTheme="minorHAnsi" w:cstheme="minorBidi"/>
            <w:kern w:val="2"/>
            <w:sz w:val="22"/>
            <w:szCs w:val="22"/>
            <w:lang w:eastAsia="en-AU"/>
            <w14:ligatures w14:val="standardContextual"/>
          </w:rPr>
          <w:tab/>
        </w:r>
        <w:r w:rsidRPr="00BE2351">
          <w:t>Storage permit amendment—reissue of storage permit</w:t>
        </w:r>
        <w:r>
          <w:tab/>
        </w:r>
        <w:r>
          <w:fldChar w:fldCharType="begin"/>
        </w:r>
        <w:r>
          <w:instrText xml:space="preserve"> PAGEREF _Toc161328551 \h </w:instrText>
        </w:r>
        <w:r>
          <w:fldChar w:fldCharType="separate"/>
        </w:r>
        <w:r w:rsidR="002249B5">
          <w:t>135</w:t>
        </w:r>
        <w:r>
          <w:fldChar w:fldCharType="end"/>
        </w:r>
      </w:hyperlink>
    </w:p>
    <w:p w14:paraId="2F736D0E" w14:textId="728AB758"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52" w:history="1">
        <w:r w:rsidR="002C0597" w:rsidRPr="00BE2351">
          <w:t>Subdivision 6A.7.7</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permits—trading authorisations under permits</w:t>
        </w:r>
        <w:r w:rsidR="002C0597" w:rsidRPr="002C0597">
          <w:rPr>
            <w:vanish/>
          </w:rPr>
          <w:tab/>
        </w:r>
        <w:r w:rsidR="002C0597" w:rsidRPr="002C0597">
          <w:rPr>
            <w:vanish/>
          </w:rPr>
          <w:fldChar w:fldCharType="begin"/>
        </w:r>
        <w:r w:rsidR="002C0597" w:rsidRPr="002C0597">
          <w:rPr>
            <w:vanish/>
          </w:rPr>
          <w:instrText xml:space="preserve"> PAGEREF _Toc161328552 \h </w:instrText>
        </w:r>
        <w:r w:rsidR="002C0597" w:rsidRPr="002C0597">
          <w:rPr>
            <w:vanish/>
          </w:rPr>
        </w:r>
        <w:r w:rsidR="002C0597" w:rsidRPr="002C0597">
          <w:rPr>
            <w:vanish/>
          </w:rPr>
          <w:fldChar w:fldCharType="separate"/>
        </w:r>
        <w:r w:rsidR="002249B5">
          <w:rPr>
            <w:vanish/>
          </w:rPr>
          <w:t>135</w:t>
        </w:r>
        <w:r w:rsidR="002C0597" w:rsidRPr="002C0597">
          <w:rPr>
            <w:vanish/>
          </w:rPr>
          <w:fldChar w:fldCharType="end"/>
        </w:r>
      </w:hyperlink>
    </w:p>
    <w:p w14:paraId="7A2B6C14" w14:textId="36069C6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3" w:history="1">
        <w:r w:rsidRPr="00BE2351">
          <w:t>127ZB</w:t>
        </w:r>
        <w:r>
          <w:rPr>
            <w:rFonts w:asciiTheme="minorHAnsi" w:eastAsiaTheme="minorEastAsia" w:hAnsiTheme="minorHAnsi" w:cstheme="minorBidi"/>
            <w:kern w:val="2"/>
            <w:sz w:val="22"/>
            <w:szCs w:val="22"/>
            <w:lang w:eastAsia="en-AU"/>
            <w14:ligatures w14:val="standardContextual"/>
          </w:rPr>
          <w:tab/>
        </w:r>
        <w:r w:rsidRPr="00BE2351">
          <w:t>Trading authorisations under storage permits—procedure</w:t>
        </w:r>
        <w:r>
          <w:tab/>
        </w:r>
        <w:r>
          <w:fldChar w:fldCharType="begin"/>
        </w:r>
        <w:r>
          <w:instrText xml:space="preserve"> PAGEREF _Toc161328553 \h </w:instrText>
        </w:r>
        <w:r>
          <w:fldChar w:fldCharType="separate"/>
        </w:r>
        <w:r w:rsidR="002249B5">
          <w:t>135</w:t>
        </w:r>
        <w:r>
          <w:fldChar w:fldCharType="end"/>
        </w:r>
      </w:hyperlink>
    </w:p>
    <w:p w14:paraId="6EDE2BBB" w14:textId="436DBE8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4" w:history="1">
        <w:r w:rsidRPr="00BE2351">
          <w:t>127ZC</w:t>
        </w:r>
        <w:r>
          <w:rPr>
            <w:rFonts w:asciiTheme="minorHAnsi" w:eastAsiaTheme="minorEastAsia" w:hAnsiTheme="minorHAnsi" w:cstheme="minorBidi"/>
            <w:kern w:val="2"/>
            <w:sz w:val="22"/>
            <w:szCs w:val="22"/>
            <w:lang w:eastAsia="en-AU"/>
            <w14:ligatures w14:val="standardContextual"/>
          </w:rPr>
          <w:tab/>
        </w:r>
        <w:r w:rsidRPr="00BE2351">
          <w:t>Trading authorisations under storage permits—decision on application by disposing licensee</w:t>
        </w:r>
        <w:r>
          <w:tab/>
        </w:r>
        <w:r>
          <w:fldChar w:fldCharType="begin"/>
        </w:r>
        <w:r>
          <w:instrText xml:space="preserve"> PAGEREF _Toc161328554 \h </w:instrText>
        </w:r>
        <w:r>
          <w:fldChar w:fldCharType="separate"/>
        </w:r>
        <w:r w:rsidR="002249B5">
          <w:t>136</w:t>
        </w:r>
        <w:r>
          <w:fldChar w:fldCharType="end"/>
        </w:r>
      </w:hyperlink>
    </w:p>
    <w:p w14:paraId="5C40977F" w14:textId="1B07DA55"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555" w:history="1">
        <w:r w:rsidR="002C0597" w:rsidRPr="00BE2351">
          <w:t>Subdivision 6A.7.8</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Storage permits—miscellaneous</w:t>
        </w:r>
        <w:r w:rsidR="002C0597" w:rsidRPr="002C0597">
          <w:rPr>
            <w:vanish/>
          </w:rPr>
          <w:tab/>
        </w:r>
        <w:r w:rsidR="002C0597" w:rsidRPr="002C0597">
          <w:rPr>
            <w:vanish/>
          </w:rPr>
          <w:fldChar w:fldCharType="begin"/>
        </w:r>
        <w:r w:rsidR="002C0597" w:rsidRPr="002C0597">
          <w:rPr>
            <w:vanish/>
          </w:rPr>
          <w:instrText xml:space="preserve"> PAGEREF _Toc161328555 \h </w:instrText>
        </w:r>
        <w:r w:rsidR="002C0597" w:rsidRPr="002C0597">
          <w:rPr>
            <w:vanish/>
          </w:rPr>
        </w:r>
        <w:r w:rsidR="002C0597" w:rsidRPr="002C0597">
          <w:rPr>
            <w:vanish/>
          </w:rPr>
          <w:fldChar w:fldCharType="separate"/>
        </w:r>
        <w:r w:rsidR="002249B5">
          <w:rPr>
            <w:vanish/>
          </w:rPr>
          <w:t>137</w:t>
        </w:r>
        <w:r w:rsidR="002C0597" w:rsidRPr="002C0597">
          <w:rPr>
            <w:vanish/>
          </w:rPr>
          <w:fldChar w:fldCharType="end"/>
        </w:r>
      </w:hyperlink>
    </w:p>
    <w:p w14:paraId="3500D900" w14:textId="665EDFD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6" w:history="1">
        <w:r w:rsidRPr="00BE2351">
          <w:t>127ZE</w:t>
        </w:r>
        <w:r>
          <w:rPr>
            <w:rFonts w:asciiTheme="minorHAnsi" w:eastAsiaTheme="minorEastAsia" w:hAnsiTheme="minorHAnsi" w:cstheme="minorBidi"/>
            <w:kern w:val="2"/>
            <w:sz w:val="22"/>
            <w:szCs w:val="22"/>
            <w:lang w:eastAsia="en-AU"/>
            <w14:ligatures w14:val="standardContextual"/>
          </w:rPr>
          <w:tab/>
        </w:r>
        <w:r w:rsidRPr="00BE2351">
          <w:t>Gaming machines and authorisations under storage permits—inspection</w:t>
        </w:r>
        <w:r>
          <w:tab/>
        </w:r>
        <w:r>
          <w:fldChar w:fldCharType="begin"/>
        </w:r>
        <w:r>
          <w:instrText xml:space="preserve"> PAGEREF _Toc161328556 \h </w:instrText>
        </w:r>
        <w:r>
          <w:fldChar w:fldCharType="separate"/>
        </w:r>
        <w:r w:rsidR="002249B5">
          <w:t>137</w:t>
        </w:r>
        <w:r>
          <w:fldChar w:fldCharType="end"/>
        </w:r>
      </w:hyperlink>
    </w:p>
    <w:p w14:paraId="7C91A41F" w14:textId="11DB86B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7" w:history="1">
        <w:r w:rsidRPr="00BE2351">
          <w:t>127ZF</w:t>
        </w:r>
        <w:r>
          <w:rPr>
            <w:rFonts w:asciiTheme="minorHAnsi" w:eastAsiaTheme="minorEastAsia" w:hAnsiTheme="minorHAnsi" w:cstheme="minorBidi"/>
            <w:kern w:val="2"/>
            <w:sz w:val="22"/>
            <w:szCs w:val="22"/>
            <w:lang w:eastAsia="en-AU"/>
            <w14:ligatures w14:val="standardContextual"/>
          </w:rPr>
          <w:tab/>
        </w:r>
        <w:r w:rsidRPr="00BE2351">
          <w:t>Storage of gaming machines and authorisations—rules</w:t>
        </w:r>
        <w:r>
          <w:tab/>
        </w:r>
        <w:r>
          <w:fldChar w:fldCharType="begin"/>
        </w:r>
        <w:r>
          <w:instrText xml:space="preserve"> PAGEREF _Toc161328557 \h </w:instrText>
        </w:r>
        <w:r>
          <w:fldChar w:fldCharType="separate"/>
        </w:r>
        <w:r w:rsidR="002249B5">
          <w:t>137</w:t>
        </w:r>
        <w:r>
          <w:fldChar w:fldCharType="end"/>
        </w:r>
      </w:hyperlink>
    </w:p>
    <w:p w14:paraId="7A523245" w14:textId="681A257D"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558" w:history="1">
        <w:r w:rsidR="002C0597" w:rsidRPr="00BE2351">
          <w:t>Part 7</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Regulation of gaming machines generally</w:t>
        </w:r>
        <w:r w:rsidR="002C0597" w:rsidRPr="002C0597">
          <w:rPr>
            <w:vanish/>
          </w:rPr>
          <w:tab/>
        </w:r>
        <w:r w:rsidR="002C0597" w:rsidRPr="002C0597">
          <w:rPr>
            <w:vanish/>
          </w:rPr>
          <w:fldChar w:fldCharType="begin"/>
        </w:r>
        <w:r w:rsidR="002C0597" w:rsidRPr="002C0597">
          <w:rPr>
            <w:vanish/>
          </w:rPr>
          <w:instrText xml:space="preserve"> PAGEREF _Toc161328558 \h </w:instrText>
        </w:r>
        <w:r w:rsidR="002C0597" w:rsidRPr="002C0597">
          <w:rPr>
            <w:vanish/>
          </w:rPr>
        </w:r>
        <w:r w:rsidR="002C0597" w:rsidRPr="002C0597">
          <w:rPr>
            <w:vanish/>
          </w:rPr>
          <w:fldChar w:fldCharType="separate"/>
        </w:r>
        <w:r w:rsidR="002249B5">
          <w:rPr>
            <w:vanish/>
          </w:rPr>
          <w:t>139</w:t>
        </w:r>
        <w:r w:rsidR="002C0597" w:rsidRPr="002C0597">
          <w:rPr>
            <w:vanish/>
          </w:rPr>
          <w:fldChar w:fldCharType="end"/>
        </w:r>
      </w:hyperlink>
    </w:p>
    <w:p w14:paraId="3E5F6865" w14:textId="4F1D420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59" w:history="1">
        <w:r w:rsidRPr="00BE2351">
          <w:t>128</w:t>
        </w:r>
        <w:r>
          <w:rPr>
            <w:rFonts w:asciiTheme="minorHAnsi" w:eastAsiaTheme="minorEastAsia" w:hAnsiTheme="minorHAnsi" w:cstheme="minorBidi"/>
            <w:kern w:val="2"/>
            <w:sz w:val="22"/>
            <w:szCs w:val="22"/>
            <w:lang w:eastAsia="en-AU"/>
            <w14:ligatures w14:val="standardContextual"/>
          </w:rPr>
          <w:tab/>
        </w:r>
        <w:r w:rsidRPr="00BE2351">
          <w:t>Maintaining gaming machines etc on authorised premises</w:t>
        </w:r>
        <w:r>
          <w:tab/>
        </w:r>
        <w:r>
          <w:fldChar w:fldCharType="begin"/>
        </w:r>
        <w:r>
          <w:instrText xml:space="preserve"> PAGEREF _Toc161328559 \h </w:instrText>
        </w:r>
        <w:r>
          <w:fldChar w:fldCharType="separate"/>
        </w:r>
        <w:r w:rsidR="002249B5">
          <w:t>139</w:t>
        </w:r>
        <w:r>
          <w:fldChar w:fldCharType="end"/>
        </w:r>
      </w:hyperlink>
    </w:p>
    <w:p w14:paraId="6D34B0BF" w14:textId="754C7DC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0" w:history="1">
        <w:r w:rsidRPr="00BE2351">
          <w:t>129</w:t>
        </w:r>
        <w:r>
          <w:rPr>
            <w:rFonts w:asciiTheme="minorHAnsi" w:eastAsiaTheme="minorEastAsia" w:hAnsiTheme="minorHAnsi" w:cstheme="minorBidi"/>
            <w:kern w:val="2"/>
            <w:sz w:val="22"/>
            <w:szCs w:val="22"/>
            <w:lang w:eastAsia="en-AU"/>
            <w14:ligatures w14:val="standardContextual"/>
          </w:rPr>
          <w:tab/>
        </w:r>
        <w:r w:rsidRPr="00BE2351">
          <w:t>Interference with gaming machines</w:t>
        </w:r>
        <w:r>
          <w:tab/>
        </w:r>
        <w:r>
          <w:fldChar w:fldCharType="begin"/>
        </w:r>
        <w:r>
          <w:instrText xml:space="preserve"> PAGEREF _Toc161328560 \h </w:instrText>
        </w:r>
        <w:r>
          <w:fldChar w:fldCharType="separate"/>
        </w:r>
        <w:r w:rsidR="002249B5">
          <w:t>139</w:t>
        </w:r>
        <w:r>
          <w:fldChar w:fldCharType="end"/>
        </w:r>
      </w:hyperlink>
    </w:p>
    <w:p w14:paraId="196D8939" w14:textId="29B2A2F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1" w:history="1">
        <w:r w:rsidRPr="00BE2351">
          <w:t>130</w:t>
        </w:r>
        <w:r>
          <w:rPr>
            <w:rFonts w:asciiTheme="minorHAnsi" w:eastAsiaTheme="minorEastAsia" w:hAnsiTheme="minorHAnsi" w:cstheme="minorBidi"/>
            <w:kern w:val="2"/>
            <w:sz w:val="22"/>
            <w:szCs w:val="22"/>
            <w:lang w:eastAsia="en-AU"/>
            <w14:ligatures w14:val="standardContextual"/>
          </w:rPr>
          <w:tab/>
        </w:r>
        <w:r w:rsidRPr="00BE2351">
          <w:t>Opening computer cabinets</w:t>
        </w:r>
        <w:r>
          <w:tab/>
        </w:r>
        <w:r>
          <w:fldChar w:fldCharType="begin"/>
        </w:r>
        <w:r>
          <w:instrText xml:space="preserve"> PAGEREF _Toc161328561 \h </w:instrText>
        </w:r>
        <w:r>
          <w:fldChar w:fldCharType="separate"/>
        </w:r>
        <w:r w:rsidR="002249B5">
          <w:t>140</w:t>
        </w:r>
        <w:r>
          <w:fldChar w:fldCharType="end"/>
        </w:r>
      </w:hyperlink>
    </w:p>
    <w:p w14:paraId="1A3610AC" w14:textId="034AB63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2" w:history="1">
        <w:r w:rsidRPr="00BE2351">
          <w:t>131</w:t>
        </w:r>
        <w:r>
          <w:rPr>
            <w:rFonts w:asciiTheme="minorHAnsi" w:eastAsiaTheme="minorEastAsia" w:hAnsiTheme="minorHAnsi" w:cstheme="minorBidi"/>
            <w:kern w:val="2"/>
            <w:sz w:val="22"/>
            <w:szCs w:val="22"/>
            <w:lang w:eastAsia="en-AU"/>
            <w14:ligatures w14:val="standardContextual"/>
          </w:rPr>
          <w:tab/>
        </w:r>
        <w:r w:rsidRPr="00BE2351">
          <w:t>Rendering gaming machines inoperable on authorisation certificate ceasing to be in force</w:t>
        </w:r>
        <w:r>
          <w:tab/>
        </w:r>
        <w:r>
          <w:fldChar w:fldCharType="begin"/>
        </w:r>
        <w:r>
          <w:instrText xml:space="preserve"> PAGEREF _Toc161328562 \h </w:instrText>
        </w:r>
        <w:r>
          <w:fldChar w:fldCharType="separate"/>
        </w:r>
        <w:r w:rsidR="002249B5">
          <w:t>141</w:t>
        </w:r>
        <w:r>
          <w:fldChar w:fldCharType="end"/>
        </w:r>
      </w:hyperlink>
    </w:p>
    <w:p w14:paraId="272A5C78" w14:textId="0CEA106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3" w:history="1">
        <w:r w:rsidRPr="00BE2351">
          <w:t>132</w:t>
        </w:r>
        <w:r>
          <w:rPr>
            <w:rFonts w:asciiTheme="minorHAnsi" w:eastAsiaTheme="minorEastAsia" w:hAnsiTheme="minorHAnsi" w:cstheme="minorBidi"/>
            <w:kern w:val="2"/>
            <w:sz w:val="22"/>
            <w:szCs w:val="22"/>
            <w:lang w:eastAsia="en-AU"/>
            <w14:ligatures w14:val="standardContextual"/>
          </w:rPr>
          <w:tab/>
        </w:r>
        <w:r w:rsidRPr="00BE2351">
          <w:t>Removal of gaming machines from premises</w:t>
        </w:r>
        <w:r>
          <w:tab/>
        </w:r>
        <w:r>
          <w:fldChar w:fldCharType="begin"/>
        </w:r>
        <w:r>
          <w:instrText xml:space="preserve"> PAGEREF _Toc161328563 \h </w:instrText>
        </w:r>
        <w:r>
          <w:fldChar w:fldCharType="separate"/>
        </w:r>
        <w:r w:rsidR="002249B5">
          <w:t>142</w:t>
        </w:r>
        <w:r>
          <w:fldChar w:fldCharType="end"/>
        </w:r>
      </w:hyperlink>
    </w:p>
    <w:p w14:paraId="1F2A3419" w14:textId="5AAF1DA9"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564" w:history="1">
        <w:r w:rsidR="002C0597" w:rsidRPr="00BE2351">
          <w:t>Part 8</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Linked-jackpot arrangements</w:t>
        </w:r>
        <w:r w:rsidR="002C0597" w:rsidRPr="002C0597">
          <w:rPr>
            <w:vanish/>
          </w:rPr>
          <w:tab/>
        </w:r>
        <w:r w:rsidR="002C0597" w:rsidRPr="002C0597">
          <w:rPr>
            <w:vanish/>
          </w:rPr>
          <w:fldChar w:fldCharType="begin"/>
        </w:r>
        <w:r w:rsidR="002C0597" w:rsidRPr="002C0597">
          <w:rPr>
            <w:vanish/>
          </w:rPr>
          <w:instrText xml:space="preserve"> PAGEREF _Toc161328564 \h </w:instrText>
        </w:r>
        <w:r w:rsidR="002C0597" w:rsidRPr="002C0597">
          <w:rPr>
            <w:vanish/>
          </w:rPr>
        </w:r>
        <w:r w:rsidR="002C0597" w:rsidRPr="002C0597">
          <w:rPr>
            <w:vanish/>
          </w:rPr>
          <w:fldChar w:fldCharType="separate"/>
        </w:r>
        <w:r w:rsidR="002249B5">
          <w:rPr>
            <w:vanish/>
          </w:rPr>
          <w:t>143</w:t>
        </w:r>
        <w:r w:rsidR="002C0597" w:rsidRPr="002C0597">
          <w:rPr>
            <w:vanish/>
          </w:rPr>
          <w:fldChar w:fldCharType="end"/>
        </w:r>
      </w:hyperlink>
    </w:p>
    <w:p w14:paraId="311D6804" w14:textId="41E4E95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5" w:history="1">
        <w:r w:rsidRPr="00BE2351">
          <w:t>133</w:t>
        </w:r>
        <w:r>
          <w:rPr>
            <w:rFonts w:asciiTheme="minorHAnsi" w:eastAsiaTheme="minorEastAsia" w:hAnsiTheme="minorHAnsi" w:cstheme="minorBidi"/>
            <w:kern w:val="2"/>
            <w:sz w:val="22"/>
            <w:szCs w:val="22"/>
            <w:lang w:eastAsia="en-AU"/>
            <w14:ligatures w14:val="standardContextual"/>
          </w:rPr>
          <w:tab/>
        </w:r>
        <w:r w:rsidRPr="00BE2351">
          <w:t>Operation of linked-jackpot arrangements</w:t>
        </w:r>
        <w:r>
          <w:tab/>
        </w:r>
        <w:r>
          <w:fldChar w:fldCharType="begin"/>
        </w:r>
        <w:r>
          <w:instrText xml:space="preserve"> PAGEREF _Toc161328565 \h </w:instrText>
        </w:r>
        <w:r>
          <w:fldChar w:fldCharType="separate"/>
        </w:r>
        <w:r w:rsidR="002249B5">
          <w:t>143</w:t>
        </w:r>
        <w:r>
          <w:fldChar w:fldCharType="end"/>
        </w:r>
      </w:hyperlink>
    </w:p>
    <w:p w14:paraId="502C3F7D" w14:textId="50E2B14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6" w:history="1">
        <w:r w:rsidRPr="00BE2351">
          <w:t>134</w:t>
        </w:r>
        <w:r>
          <w:rPr>
            <w:rFonts w:asciiTheme="minorHAnsi" w:eastAsiaTheme="minorEastAsia" w:hAnsiTheme="minorHAnsi" w:cstheme="minorBidi"/>
            <w:kern w:val="2"/>
            <w:sz w:val="22"/>
            <w:szCs w:val="22"/>
            <w:lang w:eastAsia="en-AU"/>
            <w14:ligatures w14:val="standardContextual"/>
          </w:rPr>
          <w:tab/>
        </w:r>
        <w:r w:rsidRPr="00BE2351">
          <w:t>Single-user approval for linked-jackpot arrangements</w:t>
        </w:r>
        <w:r>
          <w:tab/>
        </w:r>
        <w:r>
          <w:fldChar w:fldCharType="begin"/>
        </w:r>
        <w:r>
          <w:instrText xml:space="preserve"> PAGEREF _Toc161328566 \h </w:instrText>
        </w:r>
        <w:r>
          <w:fldChar w:fldCharType="separate"/>
        </w:r>
        <w:r w:rsidR="002249B5">
          <w:t>143</w:t>
        </w:r>
        <w:r>
          <w:fldChar w:fldCharType="end"/>
        </w:r>
      </w:hyperlink>
    </w:p>
    <w:p w14:paraId="4C8C76AD" w14:textId="4426178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7" w:history="1">
        <w:r w:rsidRPr="00BE2351">
          <w:t>135</w:t>
        </w:r>
        <w:r>
          <w:rPr>
            <w:rFonts w:asciiTheme="minorHAnsi" w:eastAsiaTheme="minorEastAsia" w:hAnsiTheme="minorHAnsi" w:cstheme="minorBidi"/>
            <w:kern w:val="2"/>
            <w:sz w:val="22"/>
            <w:szCs w:val="22"/>
            <w:lang w:eastAsia="en-AU"/>
            <w14:ligatures w14:val="standardContextual"/>
          </w:rPr>
          <w:tab/>
        </w:r>
        <w:r w:rsidRPr="00BE2351">
          <w:t>Issue of multi-user permits</w:t>
        </w:r>
        <w:r>
          <w:tab/>
        </w:r>
        <w:r>
          <w:fldChar w:fldCharType="begin"/>
        </w:r>
        <w:r>
          <w:instrText xml:space="preserve"> PAGEREF _Toc161328567 \h </w:instrText>
        </w:r>
        <w:r>
          <w:fldChar w:fldCharType="separate"/>
        </w:r>
        <w:r w:rsidR="002249B5">
          <w:t>145</w:t>
        </w:r>
        <w:r>
          <w:fldChar w:fldCharType="end"/>
        </w:r>
      </w:hyperlink>
    </w:p>
    <w:p w14:paraId="43B1A3A3" w14:textId="559641D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8" w:history="1">
        <w:r w:rsidRPr="00BE2351">
          <w:t>136</w:t>
        </w:r>
        <w:r>
          <w:rPr>
            <w:rFonts w:asciiTheme="minorHAnsi" w:eastAsiaTheme="minorEastAsia" w:hAnsiTheme="minorHAnsi" w:cstheme="minorBidi"/>
            <w:kern w:val="2"/>
            <w:sz w:val="22"/>
            <w:szCs w:val="22"/>
            <w:lang w:eastAsia="en-AU"/>
            <w14:ligatures w14:val="standardContextual"/>
          </w:rPr>
          <w:tab/>
        </w:r>
        <w:r w:rsidRPr="00BE2351">
          <w:t>Conditions on multi-user permits</w:t>
        </w:r>
        <w:r>
          <w:tab/>
        </w:r>
        <w:r>
          <w:fldChar w:fldCharType="begin"/>
        </w:r>
        <w:r>
          <w:instrText xml:space="preserve"> PAGEREF _Toc161328568 \h </w:instrText>
        </w:r>
        <w:r>
          <w:fldChar w:fldCharType="separate"/>
        </w:r>
        <w:r w:rsidR="002249B5">
          <w:t>146</w:t>
        </w:r>
        <w:r>
          <w:fldChar w:fldCharType="end"/>
        </w:r>
      </w:hyperlink>
    </w:p>
    <w:p w14:paraId="10DF876C" w14:textId="73057F2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69" w:history="1">
        <w:r w:rsidRPr="00BE2351">
          <w:t>137</w:t>
        </w:r>
        <w:r>
          <w:rPr>
            <w:rFonts w:asciiTheme="minorHAnsi" w:eastAsiaTheme="minorEastAsia" w:hAnsiTheme="minorHAnsi" w:cstheme="minorBidi"/>
            <w:kern w:val="2"/>
            <w:sz w:val="22"/>
            <w:szCs w:val="22"/>
            <w:lang w:eastAsia="en-AU"/>
            <w14:ligatures w14:val="standardContextual"/>
          </w:rPr>
          <w:tab/>
        </w:r>
        <w:r w:rsidRPr="00BE2351">
          <w:t>Term of multi-user permits</w:t>
        </w:r>
        <w:r>
          <w:tab/>
        </w:r>
        <w:r>
          <w:fldChar w:fldCharType="begin"/>
        </w:r>
        <w:r>
          <w:instrText xml:space="preserve"> PAGEREF _Toc161328569 \h </w:instrText>
        </w:r>
        <w:r>
          <w:fldChar w:fldCharType="separate"/>
        </w:r>
        <w:r w:rsidR="002249B5">
          <w:t>147</w:t>
        </w:r>
        <w:r>
          <w:fldChar w:fldCharType="end"/>
        </w:r>
      </w:hyperlink>
    </w:p>
    <w:p w14:paraId="6A5B0097" w14:textId="079716A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0" w:history="1">
        <w:r w:rsidRPr="00BE2351">
          <w:t>138</w:t>
        </w:r>
        <w:r>
          <w:rPr>
            <w:rFonts w:asciiTheme="minorHAnsi" w:eastAsiaTheme="minorEastAsia" w:hAnsiTheme="minorHAnsi" w:cstheme="minorBidi"/>
            <w:kern w:val="2"/>
            <w:sz w:val="22"/>
            <w:szCs w:val="22"/>
            <w:lang w:eastAsia="en-AU"/>
            <w14:ligatures w14:val="standardContextual"/>
          </w:rPr>
          <w:tab/>
        </w:r>
        <w:r w:rsidRPr="00BE2351">
          <w:t>Amendment of multi-user permits in interest of users</w:t>
        </w:r>
        <w:r>
          <w:tab/>
        </w:r>
        <w:r>
          <w:fldChar w:fldCharType="begin"/>
        </w:r>
        <w:r>
          <w:instrText xml:space="preserve"> PAGEREF _Toc161328570 \h </w:instrText>
        </w:r>
        <w:r>
          <w:fldChar w:fldCharType="separate"/>
        </w:r>
        <w:r w:rsidR="002249B5">
          <w:t>147</w:t>
        </w:r>
        <w:r>
          <w:fldChar w:fldCharType="end"/>
        </w:r>
      </w:hyperlink>
    </w:p>
    <w:p w14:paraId="40329033" w14:textId="6A63E2DE"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571" w:history="1">
        <w:r w:rsidRPr="00BE2351">
          <w:t>139</w:t>
        </w:r>
        <w:r>
          <w:rPr>
            <w:rFonts w:asciiTheme="minorHAnsi" w:eastAsiaTheme="minorEastAsia" w:hAnsiTheme="minorHAnsi" w:cstheme="minorBidi"/>
            <w:kern w:val="2"/>
            <w:sz w:val="22"/>
            <w:szCs w:val="22"/>
            <w:lang w:eastAsia="en-AU"/>
            <w14:ligatures w14:val="standardContextual"/>
          </w:rPr>
          <w:tab/>
        </w:r>
        <w:r w:rsidRPr="00BE2351">
          <w:t>Amendment of multi-user permit on request</w:t>
        </w:r>
        <w:r>
          <w:tab/>
        </w:r>
        <w:r>
          <w:fldChar w:fldCharType="begin"/>
        </w:r>
        <w:r>
          <w:instrText xml:space="preserve"> PAGEREF _Toc161328571 \h </w:instrText>
        </w:r>
        <w:r>
          <w:fldChar w:fldCharType="separate"/>
        </w:r>
        <w:r w:rsidR="002249B5">
          <w:t>147</w:t>
        </w:r>
        <w:r>
          <w:fldChar w:fldCharType="end"/>
        </w:r>
      </w:hyperlink>
    </w:p>
    <w:p w14:paraId="6ED2CB38" w14:textId="3CC249B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2" w:history="1">
        <w:r w:rsidRPr="00BE2351">
          <w:t>140</w:t>
        </w:r>
        <w:r>
          <w:rPr>
            <w:rFonts w:asciiTheme="minorHAnsi" w:eastAsiaTheme="minorEastAsia" w:hAnsiTheme="minorHAnsi" w:cstheme="minorBidi"/>
            <w:kern w:val="2"/>
            <w:sz w:val="22"/>
            <w:szCs w:val="22"/>
            <w:lang w:eastAsia="en-AU"/>
            <w14:ligatures w14:val="standardContextual"/>
          </w:rPr>
          <w:tab/>
        </w:r>
        <w:r w:rsidRPr="00BE2351">
          <w:t>Amendment of financial and operational aspects of multi-user permits</w:t>
        </w:r>
        <w:r>
          <w:tab/>
        </w:r>
        <w:r>
          <w:fldChar w:fldCharType="begin"/>
        </w:r>
        <w:r>
          <w:instrText xml:space="preserve"> PAGEREF _Toc161328572 \h </w:instrText>
        </w:r>
        <w:r>
          <w:fldChar w:fldCharType="separate"/>
        </w:r>
        <w:r w:rsidR="002249B5">
          <w:t>149</w:t>
        </w:r>
        <w:r>
          <w:fldChar w:fldCharType="end"/>
        </w:r>
      </w:hyperlink>
    </w:p>
    <w:p w14:paraId="27CB0341" w14:textId="1839CB1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3" w:history="1">
        <w:r w:rsidRPr="00BE2351">
          <w:t>141</w:t>
        </w:r>
        <w:r>
          <w:rPr>
            <w:rFonts w:asciiTheme="minorHAnsi" w:eastAsiaTheme="minorEastAsia" w:hAnsiTheme="minorHAnsi" w:cstheme="minorBidi"/>
            <w:kern w:val="2"/>
            <w:sz w:val="22"/>
            <w:szCs w:val="22"/>
            <w:lang w:eastAsia="en-AU"/>
            <w14:ligatures w14:val="standardContextual"/>
          </w:rPr>
          <w:tab/>
        </w:r>
        <w:r w:rsidRPr="00BE2351">
          <w:t>Transfer of multi-user permits</w:t>
        </w:r>
        <w:r>
          <w:tab/>
        </w:r>
        <w:r>
          <w:fldChar w:fldCharType="begin"/>
        </w:r>
        <w:r>
          <w:instrText xml:space="preserve"> PAGEREF _Toc161328573 \h </w:instrText>
        </w:r>
        <w:r>
          <w:fldChar w:fldCharType="separate"/>
        </w:r>
        <w:r w:rsidR="002249B5">
          <w:t>149</w:t>
        </w:r>
        <w:r>
          <w:fldChar w:fldCharType="end"/>
        </w:r>
      </w:hyperlink>
    </w:p>
    <w:p w14:paraId="32489B46" w14:textId="202302C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4" w:history="1">
        <w:r w:rsidRPr="00BE2351">
          <w:t>142</w:t>
        </w:r>
        <w:r>
          <w:rPr>
            <w:rFonts w:asciiTheme="minorHAnsi" w:eastAsiaTheme="minorEastAsia" w:hAnsiTheme="minorHAnsi" w:cstheme="minorBidi"/>
            <w:kern w:val="2"/>
            <w:sz w:val="22"/>
            <w:szCs w:val="22"/>
            <w:lang w:eastAsia="en-AU"/>
            <w14:ligatures w14:val="standardContextual"/>
          </w:rPr>
          <w:tab/>
        </w:r>
        <w:r w:rsidRPr="00BE2351">
          <w:t>Surrender of multi-user permits</w:t>
        </w:r>
        <w:r>
          <w:tab/>
        </w:r>
        <w:r>
          <w:fldChar w:fldCharType="begin"/>
        </w:r>
        <w:r>
          <w:instrText xml:space="preserve"> PAGEREF _Toc161328574 \h </w:instrText>
        </w:r>
        <w:r>
          <w:fldChar w:fldCharType="separate"/>
        </w:r>
        <w:r w:rsidR="002249B5">
          <w:t>150</w:t>
        </w:r>
        <w:r>
          <w:fldChar w:fldCharType="end"/>
        </w:r>
      </w:hyperlink>
    </w:p>
    <w:p w14:paraId="26798AEC" w14:textId="6A404E3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5" w:history="1">
        <w:r w:rsidRPr="00BE2351">
          <w:t>143</w:t>
        </w:r>
        <w:r>
          <w:rPr>
            <w:rFonts w:asciiTheme="minorHAnsi" w:eastAsiaTheme="minorEastAsia" w:hAnsiTheme="minorHAnsi" w:cstheme="minorBidi"/>
            <w:kern w:val="2"/>
            <w:sz w:val="22"/>
            <w:szCs w:val="22"/>
            <w:lang w:eastAsia="en-AU"/>
            <w14:ligatures w14:val="standardContextual"/>
          </w:rPr>
          <w:tab/>
        </w:r>
        <w:r w:rsidRPr="00BE2351">
          <w:t>Unclaimed jackpots</w:t>
        </w:r>
        <w:r>
          <w:tab/>
        </w:r>
        <w:r>
          <w:fldChar w:fldCharType="begin"/>
        </w:r>
        <w:r>
          <w:instrText xml:space="preserve"> PAGEREF _Toc161328575 \h </w:instrText>
        </w:r>
        <w:r>
          <w:fldChar w:fldCharType="separate"/>
        </w:r>
        <w:r w:rsidR="002249B5">
          <w:t>150</w:t>
        </w:r>
        <w:r>
          <w:fldChar w:fldCharType="end"/>
        </w:r>
      </w:hyperlink>
    </w:p>
    <w:p w14:paraId="1FD345F2" w14:textId="48BE102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6" w:history="1">
        <w:r w:rsidRPr="00BE2351">
          <w:t>144</w:t>
        </w:r>
        <w:r>
          <w:rPr>
            <w:rFonts w:asciiTheme="minorHAnsi" w:eastAsiaTheme="minorEastAsia" w:hAnsiTheme="minorHAnsi" w:cstheme="minorBidi"/>
            <w:kern w:val="2"/>
            <w:sz w:val="22"/>
            <w:szCs w:val="22"/>
            <w:lang w:eastAsia="en-AU"/>
            <w14:ligatures w14:val="standardContextual"/>
          </w:rPr>
          <w:tab/>
        </w:r>
        <w:r w:rsidRPr="00BE2351">
          <w:t>Undisbursed jackpots</w:t>
        </w:r>
        <w:r>
          <w:tab/>
        </w:r>
        <w:r>
          <w:fldChar w:fldCharType="begin"/>
        </w:r>
        <w:r>
          <w:instrText xml:space="preserve"> PAGEREF _Toc161328576 \h </w:instrText>
        </w:r>
        <w:r>
          <w:fldChar w:fldCharType="separate"/>
        </w:r>
        <w:r w:rsidR="002249B5">
          <w:t>151</w:t>
        </w:r>
        <w:r>
          <w:fldChar w:fldCharType="end"/>
        </w:r>
      </w:hyperlink>
    </w:p>
    <w:p w14:paraId="072F0FF6" w14:textId="712F43F2"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577" w:history="1">
        <w:r w:rsidR="002C0597" w:rsidRPr="00BE2351">
          <w:t>Part 9</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Club administration</w:t>
        </w:r>
        <w:r w:rsidR="002C0597" w:rsidRPr="002C0597">
          <w:rPr>
            <w:vanish/>
          </w:rPr>
          <w:tab/>
        </w:r>
        <w:r w:rsidR="002C0597" w:rsidRPr="002C0597">
          <w:rPr>
            <w:vanish/>
          </w:rPr>
          <w:fldChar w:fldCharType="begin"/>
        </w:r>
        <w:r w:rsidR="002C0597" w:rsidRPr="002C0597">
          <w:rPr>
            <w:vanish/>
          </w:rPr>
          <w:instrText xml:space="preserve"> PAGEREF _Toc161328577 \h </w:instrText>
        </w:r>
        <w:r w:rsidR="002C0597" w:rsidRPr="002C0597">
          <w:rPr>
            <w:vanish/>
          </w:rPr>
        </w:r>
        <w:r w:rsidR="002C0597" w:rsidRPr="002C0597">
          <w:rPr>
            <w:vanish/>
          </w:rPr>
          <w:fldChar w:fldCharType="separate"/>
        </w:r>
        <w:r w:rsidR="002249B5">
          <w:rPr>
            <w:vanish/>
          </w:rPr>
          <w:t>152</w:t>
        </w:r>
        <w:r w:rsidR="002C0597" w:rsidRPr="002C0597">
          <w:rPr>
            <w:vanish/>
          </w:rPr>
          <w:fldChar w:fldCharType="end"/>
        </w:r>
      </w:hyperlink>
    </w:p>
    <w:p w14:paraId="338408F0" w14:textId="0C59975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8" w:history="1">
        <w:r w:rsidRPr="00BE2351">
          <w:t>144A</w:t>
        </w:r>
        <w:r>
          <w:rPr>
            <w:rFonts w:asciiTheme="minorHAnsi" w:eastAsiaTheme="minorEastAsia" w:hAnsiTheme="minorHAnsi" w:cstheme="minorBidi"/>
            <w:kern w:val="2"/>
            <w:sz w:val="22"/>
            <w:szCs w:val="22"/>
            <w:lang w:eastAsia="en-AU"/>
            <w14:ligatures w14:val="standardContextual"/>
          </w:rPr>
          <w:tab/>
        </w:r>
        <w:r w:rsidRPr="00BE2351">
          <w:t>Definitions—pt 9</w:t>
        </w:r>
        <w:r>
          <w:tab/>
        </w:r>
        <w:r>
          <w:fldChar w:fldCharType="begin"/>
        </w:r>
        <w:r>
          <w:instrText xml:space="preserve"> PAGEREF _Toc161328578 \h </w:instrText>
        </w:r>
        <w:r>
          <w:fldChar w:fldCharType="separate"/>
        </w:r>
        <w:r w:rsidR="002249B5">
          <w:t>152</w:t>
        </w:r>
        <w:r>
          <w:fldChar w:fldCharType="end"/>
        </w:r>
      </w:hyperlink>
    </w:p>
    <w:p w14:paraId="6B57BE58" w14:textId="74FA2A0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79" w:history="1">
        <w:r w:rsidRPr="00BE2351">
          <w:t>145</w:t>
        </w:r>
        <w:r>
          <w:rPr>
            <w:rFonts w:asciiTheme="minorHAnsi" w:eastAsiaTheme="minorEastAsia" w:hAnsiTheme="minorHAnsi" w:cstheme="minorBidi"/>
            <w:kern w:val="2"/>
            <w:sz w:val="22"/>
            <w:szCs w:val="22"/>
            <w:lang w:eastAsia="en-AU"/>
            <w14:ligatures w14:val="standardContextual"/>
          </w:rPr>
          <w:tab/>
        </w:r>
        <w:r w:rsidRPr="00BE2351">
          <w:t>Eligible objects</w:t>
        </w:r>
        <w:r>
          <w:tab/>
        </w:r>
        <w:r>
          <w:fldChar w:fldCharType="begin"/>
        </w:r>
        <w:r>
          <w:instrText xml:space="preserve"> PAGEREF _Toc161328579 \h </w:instrText>
        </w:r>
        <w:r>
          <w:fldChar w:fldCharType="separate"/>
        </w:r>
        <w:r w:rsidR="002249B5">
          <w:t>152</w:t>
        </w:r>
        <w:r>
          <w:fldChar w:fldCharType="end"/>
        </w:r>
      </w:hyperlink>
    </w:p>
    <w:p w14:paraId="202E2A09" w14:textId="05A1292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0" w:history="1">
        <w:r w:rsidRPr="00BE2351">
          <w:t>146</w:t>
        </w:r>
        <w:r>
          <w:rPr>
            <w:rFonts w:asciiTheme="minorHAnsi" w:eastAsiaTheme="minorEastAsia" w:hAnsiTheme="minorHAnsi" w:cstheme="minorBidi"/>
            <w:kern w:val="2"/>
            <w:sz w:val="22"/>
            <w:szCs w:val="22"/>
            <w:lang w:eastAsia="en-AU"/>
            <w14:ligatures w14:val="standardContextual"/>
          </w:rPr>
          <w:tab/>
        </w:r>
        <w:r w:rsidRPr="00BE2351">
          <w:t>Eligible clubs</w:t>
        </w:r>
        <w:r>
          <w:tab/>
        </w:r>
        <w:r>
          <w:fldChar w:fldCharType="begin"/>
        </w:r>
        <w:r>
          <w:instrText xml:space="preserve"> PAGEREF _Toc161328580 \h </w:instrText>
        </w:r>
        <w:r>
          <w:fldChar w:fldCharType="separate"/>
        </w:r>
        <w:r w:rsidR="002249B5">
          <w:t>153</w:t>
        </w:r>
        <w:r>
          <w:fldChar w:fldCharType="end"/>
        </w:r>
      </w:hyperlink>
    </w:p>
    <w:p w14:paraId="260F5CAF" w14:textId="3F41241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1" w:history="1">
        <w:r w:rsidRPr="00BE2351">
          <w:t>147</w:t>
        </w:r>
        <w:r>
          <w:rPr>
            <w:rFonts w:asciiTheme="minorHAnsi" w:eastAsiaTheme="minorEastAsia" w:hAnsiTheme="minorHAnsi" w:cstheme="minorBidi"/>
            <w:kern w:val="2"/>
            <w:sz w:val="22"/>
            <w:szCs w:val="22"/>
            <w:lang w:eastAsia="en-AU"/>
            <w14:ligatures w14:val="standardContextual"/>
          </w:rPr>
          <w:tab/>
        </w:r>
        <w:r w:rsidRPr="00BE2351">
          <w:t>Associated organisations—declaration</w:t>
        </w:r>
        <w:r>
          <w:tab/>
        </w:r>
        <w:r>
          <w:fldChar w:fldCharType="begin"/>
        </w:r>
        <w:r>
          <w:instrText xml:space="preserve"> PAGEREF _Toc161328581 \h </w:instrText>
        </w:r>
        <w:r>
          <w:fldChar w:fldCharType="separate"/>
        </w:r>
        <w:r w:rsidR="002249B5">
          <w:t>153</w:t>
        </w:r>
        <w:r>
          <w:fldChar w:fldCharType="end"/>
        </w:r>
      </w:hyperlink>
    </w:p>
    <w:p w14:paraId="36636F01" w14:textId="07B3E68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2" w:history="1">
        <w:r w:rsidRPr="00BE2351">
          <w:t>147A</w:t>
        </w:r>
        <w:r>
          <w:rPr>
            <w:rFonts w:asciiTheme="minorHAnsi" w:eastAsiaTheme="minorEastAsia" w:hAnsiTheme="minorHAnsi" w:cstheme="minorBidi"/>
            <w:kern w:val="2"/>
            <w:sz w:val="22"/>
            <w:szCs w:val="22"/>
            <w:lang w:eastAsia="en-AU"/>
            <w14:ligatures w14:val="standardContextual"/>
          </w:rPr>
          <w:tab/>
        </w:r>
        <w:r w:rsidRPr="00BE2351">
          <w:t>Associated organisation declaration—condition</w:t>
        </w:r>
        <w:r>
          <w:tab/>
        </w:r>
        <w:r>
          <w:fldChar w:fldCharType="begin"/>
        </w:r>
        <w:r>
          <w:instrText xml:space="preserve"> PAGEREF _Toc161328582 \h </w:instrText>
        </w:r>
        <w:r>
          <w:fldChar w:fldCharType="separate"/>
        </w:r>
        <w:r w:rsidR="002249B5">
          <w:t>155</w:t>
        </w:r>
        <w:r>
          <w:fldChar w:fldCharType="end"/>
        </w:r>
      </w:hyperlink>
    </w:p>
    <w:p w14:paraId="1FA65381" w14:textId="751C45F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3" w:history="1">
        <w:r w:rsidRPr="00BE2351">
          <w:t>147B</w:t>
        </w:r>
        <w:r>
          <w:rPr>
            <w:rFonts w:asciiTheme="minorHAnsi" w:eastAsiaTheme="minorEastAsia" w:hAnsiTheme="minorHAnsi" w:cstheme="minorBidi"/>
            <w:kern w:val="2"/>
            <w:sz w:val="22"/>
            <w:szCs w:val="22"/>
            <w:lang w:eastAsia="en-AU"/>
            <w14:ligatures w14:val="standardContextual"/>
          </w:rPr>
          <w:tab/>
        </w:r>
        <w:r w:rsidRPr="00BE2351">
          <w:t>Associated organisation—warning notice</w:t>
        </w:r>
        <w:r>
          <w:tab/>
        </w:r>
        <w:r>
          <w:fldChar w:fldCharType="begin"/>
        </w:r>
        <w:r>
          <w:instrText xml:space="preserve"> PAGEREF _Toc161328583 \h </w:instrText>
        </w:r>
        <w:r>
          <w:fldChar w:fldCharType="separate"/>
        </w:r>
        <w:r w:rsidR="002249B5">
          <w:t>155</w:t>
        </w:r>
        <w:r>
          <w:fldChar w:fldCharType="end"/>
        </w:r>
      </w:hyperlink>
    </w:p>
    <w:p w14:paraId="4ADE430B" w14:textId="60E3D7D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4" w:history="1">
        <w:r w:rsidRPr="00BE2351">
          <w:t>147C</w:t>
        </w:r>
        <w:r>
          <w:rPr>
            <w:rFonts w:asciiTheme="minorHAnsi" w:eastAsiaTheme="minorEastAsia" w:hAnsiTheme="minorHAnsi" w:cstheme="minorBidi"/>
            <w:kern w:val="2"/>
            <w:sz w:val="22"/>
            <w:szCs w:val="22"/>
            <w:lang w:eastAsia="en-AU"/>
            <w14:ligatures w14:val="standardContextual"/>
          </w:rPr>
          <w:tab/>
        </w:r>
        <w:r w:rsidRPr="00BE2351">
          <w:t>Associated organisation declaration—suspension or repeal</w:t>
        </w:r>
        <w:r>
          <w:tab/>
        </w:r>
        <w:r>
          <w:fldChar w:fldCharType="begin"/>
        </w:r>
        <w:r>
          <w:instrText xml:space="preserve"> PAGEREF _Toc161328584 \h </w:instrText>
        </w:r>
        <w:r>
          <w:fldChar w:fldCharType="separate"/>
        </w:r>
        <w:r w:rsidR="002249B5">
          <w:t>156</w:t>
        </w:r>
        <w:r>
          <w:fldChar w:fldCharType="end"/>
        </w:r>
      </w:hyperlink>
    </w:p>
    <w:p w14:paraId="4BBEEC44" w14:textId="4648B3D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5" w:history="1">
        <w:r w:rsidRPr="00BE2351">
          <w:t>147D</w:t>
        </w:r>
        <w:r>
          <w:rPr>
            <w:rFonts w:asciiTheme="minorHAnsi" w:eastAsiaTheme="minorEastAsia" w:hAnsiTheme="minorHAnsi" w:cstheme="minorBidi"/>
            <w:kern w:val="2"/>
            <w:sz w:val="22"/>
            <w:szCs w:val="22"/>
            <w:lang w:eastAsia="en-AU"/>
            <w14:ligatures w14:val="standardContextual"/>
          </w:rPr>
          <w:tab/>
        </w:r>
        <w:r w:rsidRPr="00BE2351">
          <w:t>Club elections—election of board directors</w:t>
        </w:r>
        <w:r>
          <w:tab/>
        </w:r>
        <w:r>
          <w:fldChar w:fldCharType="begin"/>
        </w:r>
        <w:r>
          <w:instrText xml:space="preserve"> PAGEREF _Toc161328585 \h </w:instrText>
        </w:r>
        <w:r>
          <w:fldChar w:fldCharType="separate"/>
        </w:r>
        <w:r w:rsidR="002249B5">
          <w:t>157</w:t>
        </w:r>
        <w:r>
          <w:fldChar w:fldCharType="end"/>
        </w:r>
      </w:hyperlink>
    </w:p>
    <w:p w14:paraId="767ABC6D" w14:textId="21BF876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6" w:history="1">
        <w:r w:rsidRPr="00BE2351">
          <w:t>148</w:t>
        </w:r>
        <w:r>
          <w:rPr>
            <w:rFonts w:asciiTheme="minorHAnsi" w:eastAsiaTheme="minorEastAsia" w:hAnsiTheme="minorHAnsi" w:cstheme="minorBidi"/>
            <w:kern w:val="2"/>
            <w:sz w:val="22"/>
            <w:szCs w:val="22"/>
            <w:lang w:eastAsia="en-AU"/>
            <w14:ligatures w14:val="standardContextual"/>
          </w:rPr>
          <w:tab/>
        </w:r>
        <w:r w:rsidRPr="00BE2351">
          <w:t>Club elections—record-keeping</w:t>
        </w:r>
        <w:r>
          <w:tab/>
        </w:r>
        <w:r>
          <w:fldChar w:fldCharType="begin"/>
        </w:r>
        <w:r>
          <w:instrText xml:space="preserve"> PAGEREF _Toc161328586 \h </w:instrText>
        </w:r>
        <w:r>
          <w:fldChar w:fldCharType="separate"/>
        </w:r>
        <w:r w:rsidR="002249B5">
          <w:t>157</w:t>
        </w:r>
        <w:r>
          <w:fldChar w:fldCharType="end"/>
        </w:r>
      </w:hyperlink>
    </w:p>
    <w:p w14:paraId="5D9B85A0" w14:textId="45FA3CC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7" w:history="1">
        <w:r w:rsidRPr="00BE2351">
          <w:t>148A</w:t>
        </w:r>
        <w:r>
          <w:rPr>
            <w:rFonts w:asciiTheme="minorHAnsi" w:eastAsiaTheme="minorEastAsia" w:hAnsiTheme="minorHAnsi" w:cstheme="minorBidi"/>
            <w:kern w:val="2"/>
            <w:sz w:val="22"/>
            <w:szCs w:val="22"/>
            <w:lang w:eastAsia="en-AU"/>
            <w14:ligatures w14:val="standardContextual"/>
          </w:rPr>
          <w:tab/>
        </w:r>
        <w:r w:rsidRPr="00BE2351">
          <w:t>Club directors—acting in good faith</w:t>
        </w:r>
        <w:r>
          <w:tab/>
        </w:r>
        <w:r>
          <w:fldChar w:fldCharType="begin"/>
        </w:r>
        <w:r>
          <w:instrText xml:space="preserve"> PAGEREF _Toc161328587 \h </w:instrText>
        </w:r>
        <w:r>
          <w:fldChar w:fldCharType="separate"/>
        </w:r>
        <w:r w:rsidR="002249B5">
          <w:t>157</w:t>
        </w:r>
        <w:r>
          <w:fldChar w:fldCharType="end"/>
        </w:r>
      </w:hyperlink>
    </w:p>
    <w:p w14:paraId="326237D9" w14:textId="1DE2EC0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8" w:history="1">
        <w:r w:rsidRPr="00BE2351">
          <w:t>148B</w:t>
        </w:r>
        <w:r>
          <w:rPr>
            <w:rFonts w:asciiTheme="minorHAnsi" w:eastAsiaTheme="minorEastAsia" w:hAnsiTheme="minorHAnsi" w:cstheme="minorBidi"/>
            <w:kern w:val="2"/>
            <w:sz w:val="22"/>
            <w:szCs w:val="22"/>
            <w:lang w:eastAsia="en-AU"/>
            <w14:ligatures w14:val="standardContextual"/>
          </w:rPr>
          <w:tab/>
        </w:r>
        <w:r w:rsidRPr="00BE2351">
          <w:t>Club constitution—consistency with gaming laws</w:t>
        </w:r>
        <w:r>
          <w:tab/>
        </w:r>
        <w:r>
          <w:fldChar w:fldCharType="begin"/>
        </w:r>
        <w:r>
          <w:instrText xml:space="preserve"> PAGEREF _Toc161328588 \h </w:instrText>
        </w:r>
        <w:r>
          <w:fldChar w:fldCharType="separate"/>
        </w:r>
        <w:r w:rsidR="002249B5">
          <w:t>158</w:t>
        </w:r>
        <w:r>
          <w:fldChar w:fldCharType="end"/>
        </w:r>
      </w:hyperlink>
    </w:p>
    <w:p w14:paraId="7D0548CF" w14:textId="0C02285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89" w:history="1">
        <w:r w:rsidRPr="00BE2351">
          <w:t>149</w:t>
        </w:r>
        <w:r>
          <w:rPr>
            <w:rFonts w:asciiTheme="minorHAnsi" w:eastAsiaTheme="minorEastAsia" w:hAnsiTheme="minorHAnsi" w:cstheme="minorBidi"/>
            <w:kern w:val="2"/>
            <w:sz w:val="22"/>
            <w:szCs w:val="22"/>
            <w:lang w:eastAsia="en-AU"/>
            <w14:ligatures w14:val="standardContextual"/>
          </w:rPr>
          <w:tab/>
        </w:r>
        <w:r w:rsidRPr="00BE2351">
          <w:t>Power to require information about status of eligible clubs</w:t>
        </w:r>
        <w:r>
          <w:tab/>
        </w:r>
        <w:r>
          <w:fldChar w:fldCharType="begin"/>
        </w:r>
        <w:r>
          <w:instrText xml:space="preserve"> PAGEREF _Toc161328589 \h </w:instrText>
        </w:r>
        <w:r>
          <w:fldChar w:fldCharType="separate"/>
        </w:r>
        <w:r w:rsidR="002249B5">
          <w:t>158</w:t>
        </w:r>
        <w:r>
          <w:fldChar w:fldCharType="end"/>
        </w:r>
      </w:hyperlink>
    </w:p>
    <w:p w14:paraId="4EC72A41" w14:textId="39C13EA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0" w:history="1">
        <w:r w:rsidRPr="00BE2351">
          <w:t>150</w:t>
        </w:r>
        <w:r>
          <w:rPr>
            <w:rFonts w:asciiTheme="minorHAnsi" w:eastAsiaTheme="minorEastAsia" w:hAnsiTheme="minorHAnsi" w:cstheme="minorBidi"/>
            <w:kern w:val="2"/>
            <w:sz w:val="22"/>
            <w:szCs w:val="22"/>
            <w:lang w:eastAsia="en-AU"/>
            <w14:ligatures w14:val="standardContextual"/>
          </w:rPr>
          <w:tab/>
        </w:r>
        <w:r w:rsidRPr="00BE2351">
          <w:t>Disclosure of gifts by executive officer</w:t>
        </w:r>
        <w:r>
          <w:tab/>
        </w:r>
        <w:r>
          <w:fldChar w:fldCharType="begin"/>
        </w:r>
        <w:r>
          <w:instrText xml:space="preserve"> PAGEREF _Toc161328590 \h </w:instrText>
        </w:r>
        <w:r>
          <w:fldChar w:fldCharType="separate"/>
        </w:r>
        <w:r w:rsidR="002249B5">
          <w:t>159</w:t>
        </w:r>
        <w:r>
          <w:fldChar w:fldCharType="end"/>
        </w:r>
      </w:hyperlink>
    </w:p>
    <w:p w14:paraId="49ACDF99" w14:textId="6FDB7D7D"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591" w:history="1">
        <w:r w:rsidR="002C0597" w:rsidRPr="00BE2351">
          <w:t>Part 10</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Promoting responsible practices at authorised premises</w:t>
        </w:r>
        <w:r w:rsidR="002C0597" w:rsidRPr="002C0597">
          <w:rPr>
            <w:vanish/>
          </w:rPr>
          <w:tab/>
        </w:r>
        <w:r w:rsidR="002C0597" w:rsidRPr="002C0597">
          <w:rPr>
            <w:vanish/>
          </w:rPr>
          <w:fldChar w:fldCharType="begin"/>
        </w:r>
        <w:r w:rsidR="002C0597" w:rsidRPr="002C0597">
          <w:rPr>
            <w:vanish/>
          </w:rPr>
          <w:instrText xml:space="preserve"> PAGEREF _Toc161328591 \h </w:instrText>
        </w:r>
        <w:r w:rsidR="002C0597" w:rsidRPr="002C0597">
          <w:rPr>
            <w:vanish/>
          </w:rPr>
        </w:r>
        <w:r w:rsidR="002C0597" w:rsidRPr="002C0597">
          <w:rPr>
            <w:vanish/>
          </w:rPr>
          <w:fldChar w:fldCharType="separate"/>
        </w:r>
        <w:r w:rsidR="002249B5">
          <w:rPr>
            <w:vanish/>
          </w:rPr>
          <w:t>160</w:t>
        </w:r>
        <w:r w:rsidR="002C0597" w:rsidRPr="002C0597">
          <w:rPr>
            <w:vanish/>
          </w:rPr>
          <w:fldChar w:fldCharType="end"/>
        </w:r>
      </w:hyperlink>
    </w:p>
    <w:p w14:paraId="080ABE36" w14:textId="4D84275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2" w:history="1">
        <w:r w:rsidRPr="00BE2351">
          <w:t>151</w:t>
        </w:r>
        <w:r>
          <w:rPr>
            <w:rFonts w:asciiTheme="minorHAnsi" w:eastAsiaTheme="minorEastAsia" w:hAnsiTheme="minorHAnsi" w:cstheme="minorBidi"/>
            <w:kern w:val="2"/>
            <w:sz w:val="22"/>
            <w:szCs w:val="22"/>
            <w:lang w:eastAsia="en-AU"/>
            <w14:ligatures w14:val="standardContextual"/>
          </w:rPr>
          <w:tab/>
        </w:r>
        <w:r w:rsidRPr="00BE2351">
          <w:t>Warning notices</w:t>
        </w:r>
        <w:r>
          <w:tab/>
        </w:r>
        <w:r>
          <w:fldChar w:fldCharType="begin"/>
        </w:r>
        <w:r>
          <w:instrText xml:space="preserve"> PAGEREF _Toc161328592 \h </w:instrText>
        </w:r>
        <w:r>
          <w:fldChar w:fldCharType="separate"/>
        </w:r>
        <w:r w:rsidR="002249B5">
          <w:t>160</w:t>
        </w:r>
        <w:r>
          <w:fldChar w:fldCharType="end"/>
        </w:r>
      </w:hyperlink>
    </w:p>
    <w:p w14:paraId="1F2FD7FD" w14:textId="610D2D1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3" w:history="1">
        <w:r w:rsidRPr="00BE2351">
          <w:t>152</w:t>
        </w:r>
        <w:r>
          <w:rPr>
            <w:rFonts w:asciiTheme="minorHAnsi" w:eastAsiaTheme="minorEastAsia" w:hAnsiTheme="minorHAnsi" w:cstheme="minorBidi"/>
            <w:kern w:val="2"/>
            <w:sz w:val="22"/>
            <w:szCs w:val="22"/>
            <w:lang w:eastAsia="en-AU"/>
            <w14:ligatures w14:val="standardContextual"/>
          </w:rPr>
          <w:tab/>
        </w:r>
        <w:r w:rsidRPr="00BE2351">
          <w:t>External signs</w:t>
        </w:r>
        <w:r>
          <w:tab/>
        </w:r>
        <w:r>
          <w:fldChar w:fldCharType="begin"/>
        </w:r>
        <w:r>
          <w:instrText xml:space="preserve"> PAGEREF _Toc161328593 \h </w:instrText>
        </w:r>
        <w:r>
          <w:fldChar w:fldCharType="separate"/>
        </w:r>
        <w:r w:rsidR="002249B5">
          <w:t>161</w:t>
        </w:r>
        <w:r>
          <w:fldChar w:fldCharType="end"/>
        </w:r>
      </w:hyperlink>
    </w:p>
    <w:p w14:paraId="097DCB7F" w14:textId="43A0F7C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4" w:history="1">
        <w:r w:rsidRPr="00BE2351">
          <w:t>152A</w:t>
        </w:r>
        <w:r>
          <w:rPr>
            <w:rFonts w:asciiTheme="minorHAnsi" w:eastAsiaTheme="minorEastAsia" w:hAnsiTheme="minorHAnsi" w:cstheme="minorBidi"/>
            <w:kern w:val="2"/>
            <w:sz w:val="22"/>
            <w:szCs w:val="22"/>
            <w:lang w:eastAsia="en-AU"/>
            <w14:ligatures w14:val="standardContextual"/>
          </w:rPr>
          <w:tab/>
        </w:r>
        <w:r w:rsidRPr="00BE2351">
          <w:t>External visibility of gaming machines</w:t>
        </w:r>
        <w:r>
          <w:tab/>
        </w:r>
        <w:r>
          <w:fldChar w:fldCharType="begin"/>
        </w:r>
        <w:r>
          <w:instrText xml:space="preserve"> PAGEREF _Toc161328594 \h </w:instrText>
        </w:r>
        <w:r>
          <w:fldChar w:fldCharType="separate"/>
        </w:r>
        <w:r w:rsidR="002249B5">
          <w:t>162</w:t>
        </w:r>
        <w:r>
          <w:fldChar w:fldCharType="end"/>
        </w:r>
      </w:hyperlink>
    </w:p>
    <w:p w14:paraId="39F47EA9" w14:textId="1D18C03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5" w:history="1">
        <w:r w:rsidRPr="00BE2351">
          <w:t>153</w:t>
        </w:r>
        <w:r>
          <w:rPr>
            <w:rFonts w:asciiTheme="minorHAnsi" w:eastAsiaTheme="minorEastAsia" w:hAnsiTheme="minorHAnsi" w:cstheme="minorBidi"/>
            <w:kern w:val="2"/>
            <w:sz w:val="22"/>
            <w:szCs w:val="22"/>
            <w:lang w:eastAsia="en-AU"/>
            <w14:ligatures w14:val="standardContextual"/>
          </w:rPr>
          <w:tab/>
        </w:r>
        <w:r w:rsidRPr="00BE2351">
          <w:t>Cash facilities</w:t>
        </w:r>
        <w:r>
          <w:tab/>
        </w:r>
        <w:r>
          <w:fldChar w:fldCharType="begin"/>
        </w:r>
        <w:r>
          <w:instrText xml:space="preserve"> PAGEREF _Toc161328595 \h </w:instrText>
        </w:r>
        <w:r>
          <w:fldChar w:fldCharType="separate"/>
        </w:r>
        <w:r w:rsidR="002249B5">
          <w:t>162</w:t>
        </w:r>
        <w:r>
          <w:fldChar w:fldCharType="end"/>
        </w:r>
      </w:hyperlink>
    </w:p>
    <w:p w14:paraId="73ABE3B8" w14:textId="699ADF1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6" w:history="1">
        <w:r w:rsidRPr="00BE2351">
          <w:t>153A</w:t>
        </w:r>
        <w:r>
          <w:rPr>
            <w:rFonts w:asciiTheme="minorHAnsi" w:eastAsiaTheme="minorEastAsia" w:hAnsiTheme="minorHAnsi" w:cstheme="minorBidi"/>
            <w:kern w:val="2"/>
            <w:sz w:val="22"/>
            <w:szCs w:val="22"/>
            <w:lang w:eastAsia="en-AU"/>
            <w14:ligatures w14:val="standardContextual"/>
          </w:rPr>
          <w:tab/>
        </w:r>
        <w:r w:rsidRPr="00BE2351">
          <w:t>Offence—ATM allowing withdrawals exceeding $250</w:t>
        </w:r>
        <w:r>
          <w:tab/>
        </w:r>
        <w:r>
          <w:fldChar w:fldCharType="begin"/>
        </w:r>
        <w:r>
          <w:instrText xml:space="preserve"> PAGEREF _Toc161328596 \h </w:instrText>
        </w:r>
        <w:r>
          <w:fldChar w:fldCharType="separate"/>
        </w:r>
        <w:r w:rsidR="002249B5">
          <w:t>163</w:t>
        </w:r>
        <w:r>
          <w:fldChar w:fldCharType="end"/>
        </w:r>
      </w:hyperlink>
    </w:p>
    <w:p w14:paraId="244C113E" w14:textId="0DF7256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7" w:history="1">
        <w:r w:rsidRPr="00BE2351">
          <w:t>154</w:t>
        </w:r>
        <w:r>
          <w:rPr>
            <w:rFonts w:asciiTheme="minorHAnsi" w:eastAsiaTheme="minorEastAsia" w:hAnsiTheme="minorHAnsi" w:cstheme="minorBidi"/>
            <w:kern w:val="2"/>
            <w:sz w:val="22"/>
            <w:szCs w:val="22"/>
            <w:lang w:eastAsia="en-AU"/>
            <w14:ligatures w14:val="standardContextual"/>
          </w:rPr>
          <w:tab/>
        </w:r>
        <w:r w:rsidRPr="00BE2351">
          <w:t>Lending or extending credit</w:t>
        </w:r>
        <w:r>
          <w:tab/>
        </w:r>
        <w:r>
          <w:fldChar w:fldCharType="begin"/>
        </w:r>
        <w:r>
          <w:instrText xml:space="preserve"> PAGEREF _Toc161328597 \h </w:instrText>
        </w:r>
        <w:r>
          <w:fldChar w:fldCharType="separate"/>
        </w:r>
        <w:r w:rsidR="002249B5">
          <w:t>164</w:t>
        </w:r>
        <w:r>
          <w:fldChar w:fldCharType="end"/>
        </w:r>
      </w:hyperlink>
    </w:p>
    <w:p w14:paraId="153E33B2" w14:textId="051EB08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8" w:history="1">
        <w:r w:rsidRPr="00BE2351">
          <w:t>155</w:t>
        </w:r>
        <w:r>
          <w:rPr>
            <w:rFonts w:asciiTheme="minorHAnsi" w:eastAsiaTheme="minorEastAsia" w:hAnsiTheme="minorHAnsi" w:cstheme="minorBidi"/>
            <w:kern w:val="2"/>
            <w:sz w:val="22"/>
            <w:szCs w:val="22"/>
            <w:lang w:eastAsia="en-AU"/>
            <w14:ligatures w14:val="standardContextual"/>
          </w:rPr>
          <w:tab/>
        </w:r>
        <w:r w:rsidRPr="00BE2351">
          <w:t>Children must not enter gaming area</w:t>
        </w:r>
        <w:r>
          <w:tab/>
        </w:r>
        <w:r>
          <w:fldChar w:fldCharType="begin"/>
        </w:r>
        <w:r>
          <w:instrText xml:space="preserve"> PAGEREF _Toc161328598 \h </w:instrText>
        </w:r>
        <w:r>
          <w:fldChar w:fldCharType="separate"/>
        </w:r>
        <w:r w:rsidR="002249B5">
          <w:t>164</w:t>
        </w:r>
        <w:r>
          <w:fldChar w:fldCharType="end"/>
        </w:r>
      </w:hyperlink>
    </w:p>
    <w:p w14:paraId="0E51E1AC" w14:textId="3434306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599" w:history="1">
        <w:r w:rsidRPr="00BE2351">
          <w:t>156</w:t>
        </w:r>
        <w:r>
          <w:rPr>
            <w:rFonts w:asciiTheme="minorHAnsi" w:eastAsiaTheme="minorEastAsia" w:hAnsiTheme="minorHAnsi" w:cstheme="minorBidi"/>
            <w:kern w:val="2"/>
            <w:sz w:val="22"/>
            <w:szCs w:val="22"/>
            <w:lang w:eastAsia="en-AU"/>
            <w14:ligatures w14:val="standardContextual"/>
          </w:rPr>
          <w:tab/>
        </w:r>
        <w:r w:rsidRPr="00BE2351">
          <w:t>Children must not play gaming machines</w:t>
        </w:r>
        <w:r>
          <w:tab/>
        </w:r>
        <w:r>
          <w:fldChar w:fldCharType="begin"/>
        </w:r>
        <w:r>
          <w:instrText xml:space="preserve"> PAGEREF _Toc161328599 \h </w:instrText>
        </w:r>
        <w:r>
          <w:fldChar w:fldCharType="separate"/>
        </w:r>
        <w:r w:rsidR="002249B5">
          <w:t>165</w:t>
        </w:r>
        <w:r>
          <w:fldChar w:fldCharType="end"/>
        </w:r>
      </w:hyperlink>
    </w:p>
    <w:p w14:paraId="764B4B30" w14:textId="2772F1C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0" w:history="1">
        <w:r w:rsidRPr="00BE2351">
          <w:t>157</w:t>
        </w:r>
        <w:r>
          <w:rPr>
            <w:rFonts w:asciiTheme="minorHAnsi" w:eastAsiaTheme="minorEastAsia" w:hAnsiTheme="minorHAnsi" w:cstheme="minorBidi"/>
            <w:kern w:val="2"/>
            <w:sz w:val="22"/>
            <w:szCs w:val="22"/>
            <w:lang w:eastAsia="en-AU"/>
            <w14:ligatures w14:val="standardContextual"/>
          </w:rPr>
          <w:tab/>
        </w:r>
        <w:r w:rsidRPr="00BE2351">
          <w:t>Using false identification</w:t>
        </w:r>
        <w:r>
          <w:tab/>
        </w:r>
        <w:r>
          <w:fldChar w:fldCharType="begin"/>
        </w:r>
        <w:r>
          <w:instrText xml:space="preserve"> PAGEREF _Toc161328600 \h </w:instrText>
        </w:r>
        <w:r>
          <w:fldChar w:fldCharType="separate"/>
        </w:r>
        <w:r w:rsidR="002249B5">
          <w:t>165</w:t>
        </w:r>
        <w:r>
          <w:fldChar w:fldCharType="end"/>
        </w:r>
      </w:hyperlink>
    </w:p>
    <w:p w14:paraId="41906A1F" w14:textId="5A0E817D"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601" w:history="1">
        <w:r w:rsidR="002C0597" w:rsidRPr="00BE2351">
          <w:t>Part 11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Finance</w:t>
        </w:r>
        <w:r w:rsidR="002C0597" w:rsidRPr="002C0597">
          <w:rPr>
            <w:vanish/>
          </w:rPr>
          <w:tab/>
        </w:r>
        <w:r w:rsidR="002C0597" w:rsidRPr="002C0597">
          <w:rPr>
            <w:vanish/>
          </w:rPr>
          <w:fldChar w:fldCharType="begin"/>
        </w:r>
        <w:r w:rsidR="002C0597" w:rsidRPr="002C0597">
          <w:rPr>
            <w:vanish/>
          </w:rPr>
          <w:instrText xml:space="preserve"> PAGEREF _Toc161328601 \h </w:instrText>
        </w:r>
        <w:r w:rsidR="002C0597" w:rsidRPr="002C0597">
          <w:rPr>
            <w:vanish/>
          </w:rPr>
        </w:r>
        <w:r w:rsidR="002C0597" w:rsidRPr="002C0597">
          <w:rPr>
            <w:vanish/>
          </w:rPr>
          <w:fldChar w:fldCharType="separate"/>
        </w:r>
        <w:r w:rsidR="002249B5">
          <w:rPr>
            <w:vanish/>
          </w:rPr>
          <w:t>166</w:t>
        </w:r>
        <w:r w:rsidR="002C0597" w:rsidRPr="002C0597">
          <w:rPr>
            <w:vanish/>
          </w:rPr>
          <w:fldChar w:fldCharType="end"/>
        </w:r>
      </w:hyperlink>
    </w:p>
    <w:p w14:paraId="5C440080" w14:textId="50C941DA"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602" w:history="1">
        <w:r w:rsidR="002C0597" w:rsidRPr="00BE2351">
          <w:t>Division 11.1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General</w:t>
        </w:r>
        <w:r w:rsidR="002C0597" w:rsidRPr="002C0597">
          <w:rPr>
            <w:vanish/>
          </w:rPr>
          <w:tab/>
        </w:r>
        <w:r w:rsidR="002C0597" w:rsidRPr="002C0597">
          <w:rPr>
            <w:vanish/>
          </w:rPr>
          <w:fldChar w:fldCharType="begin"/>
        </w:r>
        <w:r w:rsidR="002C0597" w:rsidRPr="002C0597">
          <w:rPr>
            <w:vanish/>
          </w:rPr>
          <w:instrText xml:space="preserve"> PAGEREF _Toc161328602 \h </w:instrText>
        </w:r>
        <w:r w:rsidR="002C0597" w:rsidRPr="002C0597">
          <w:rPr>
            <w:vanish/>
          </w:rPr>
        </w:r>
        <w:r w:rsidR="002C0597" w:rsidRPr="002C0597">
          <w:rPr>
            <w:vanish/>
          </w:rPr>
          <w:fldChar w:fldCharType="separate"/>
        </w:r>
        <w:r w:rsidR="002249B5">
          <w:rPr>
            <w:vanish/>
          </w:rPr>
          <w:t>166</w:t>
        </w:r>
        <w:r w:rsidR="002C0597" w:rsidRPr="002C0597">
          <w:rPr>
            <w:vanish/>
          </w:rPr>
          <w:fldChar w:fldCharType="end"/>
        </w:r>
      </w:hyperlink>
    </w:p>
    <w:p w14:paraId="37D41527" w14:textId="3D42915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3" w:history="1">
        <w:r w:rsidRPr="00BE2351">
          <w:t>157A</w:t>
        </w:r>
        <w:r>
          <w:rPr>
            <w:rFonts w:asciiTheme="minorHAnsi" w:eastAsiaTheme="minorEastAsia" w:hAnsiTheme="minorHAnsi" w:cstheme="minorBidi"/>
            <w:kern w:val="2"/>
            <w:sz w:val="22"/>
            <w:szCs w:val="22"/>
            <w:lang w:eastAsia="en-AU"/>
            <w14:ligatures w14:val="standardContextual"/>
          </w:rPr>
          <w:tab/>
        </w:r>
        <w:r w:rsidRPr="00BE2351">
          <w:t>Definitions—pt 11</w:t>
        </w:r>
        <w:r>
          <w:tab/>
        </w:r>
        <w:r>
          <w:fldChar w:fldCharType="begin"/>
        </w:r>
        <w:r>
          <w:instrText xml:space="preserve"> PAGEREF _Toc161328603 \h </w:instrText>
        </w:r>
        <w:r>
          <w:fldChar w:fldCharType="separate"/>
        </w:r>
        <w:r w:rsidR="002249B5">
          <w:t>166</w:t>
        </w:r>
        <w:r>
          <w:fldChar w:fldCharType="end"/>
        </w:r>
      </w:hyperlink>
    </w:p>
    <w:p w14:paraId="5E3C4D29" w14:textId="5141DA4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4" w:history="1">
        <w:r w:rsidRPr="00BE2351">
          <w:t>157B</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club group</w:t>
        </w:r>
        <w:r w:rsidRPr="00BE2351">
          <w:t xml:space="preserve"> etc—pt 11</w:t>
        </w:r>
        <w:r>
          <w:tab/>
        </w:r>
        <w:r>
          <w:fldChar w:fldCharType="begin"/>
        </w:r>
        <w:r>
          <w:instrText xml:space="preserve"> PAGEREF _Toc161328604 \h </w:instrText>
        </w:r>
        <w:r>
          <w:fldChar w:fldCharType="separate"/>
        </w:r>
        <w:r w:rsidR="002249B5">
          <w:t>167</w:t>
        </w:r>
        <w:r>
          <w:fldChar w:fldCharType="end"/>
        </w:r>
      </w:hyperlink>
    </w:p>
    <w:p w14:paraId="4A690F7C" w14:textId="306EFC5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5" w:history="1">
        <w:r w:rsidRPr="00BE2351">
          <w:t>157C</w:t>
        </w:r>
        <w:r>
          <w:rPr>
            <w:rFonts w:asciiTheme="minorHAnsi" w:eastAsiaTheme="minorEastAsia" w:hAnsiTheme="minorHAnsi" w:cstheme="minorBidi"/>
            <w:kern w:val="2"/>
            <w:sz w:val="22"/>
            <w:szCs w:val="22"/>
            <w:lang w:eastAsia="en-AU"/>
            <w14:ligatures w14:val="standardContextual"/>
          </w:rPr>
          <w:tab/>
        </w:r>
        <w:r w:rsidRPr="00BE2351">
          <w:rPr>
            <w:lang w:eastAsia="en-AU"/>
          </w:rPr>
          <w:t>Determination that licensee not part of club group</w:t>
        </w:r>
        <w:r>
          <w:tab/>
        </w:r>
        <w:r>
          <w:fldChar w:fldCharType="begin"/>
        </w:r>
        <w:r>
          <w:instrText xml:space="preserve"> PAGEREF _Toc161328605 \h </w:instrText>
        </w:r>
        <w:r>
          <w:fldChar w:fldCharType="separate"/>
        </w:r>
        <w:r w:rsidR="002249B5">
          <w:t>168</w:t>
        </w:r>
        <w:r>
          <w:fldChar w:fldCharType="end"/>
        </w:r>
      </w:hyperlink>
    </w:p>
    <w:p w14:paraId="3B83EFF9" w14:textId="26C2E68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6" w:history="1">
        <w:r w:rsidRPr="00BE2351">
          <w:t>157D</w:t>
        </w:r>
        <w:r>
          <w:rPr>
            <w:rFonts w:asciiTheme="minorHAnsi" w:eastAsiaTheme="minorEastAsia" w:hAnsiTheme="minorHAnsi" w:cstheme="minorBidi"/>
            <w:kern w:val="2"/>
            <w:sz w:val="22"/>
            <w:szCs w:val="22"/>
            <w:lang w:eastAsia="en-AU"/>
            <w14:ligatures w14:val="standardContextual"/>
          </w:rPr>
          <w:tab/>
        </w:r>
        <w:r w:rsidRPr="00BE2351">
          <w:rPr>
            <w:lang w:eastAsia="en-AU"/>
          </w:rPr>
          <w:t>Notice of change to club group status</w:t>
        </w:r>
        <w:r>
          <w:tab/>
        </w:r>
        <w:r>
          <w:fldChar w:fldCharType="begin"/>
        </w:r>
        <w:r>
          <w:instrText xml:space="preserve"> PAGEREF _Toc161328606 \h </w:instrText>
        </w:r>
        <w:r>
          <w:fldChar w:fldCharType="separate"/>
        </w:r>
        <w:r w:rsidR="002249B5">
          <w:t>169</w:t>
        </w:r>
        <w:r>
          <w:fldChar w:fldCharType="end"/>
        </w:r>
      </w:hyperlink>
    </w:p>
    <w:p w14:paraId="4F99FAD3" w14:textId="4A4A9D6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7" w:history="1">
        <w:r w:rsidRPr="00BE2351">
          <w:t>158</w:t>
        </w:r>
        <w:r>
          <w:rPr>
            <w:rFonts w:asciiTheme="minorHAnsi" w:eastAsiaTheme="minorEastAsia" w:hAnsiTheme="minorHAnsi" w:cstheme="minorBidi"/>
            <w:kern w:val="2"/>
            <w:sz w:val="22"/>
            <w:szCs w:val="22"/>
            <w:lang w:eastAsia="en-AU"/>
            <w14:ligatures w14:val="standardContextual"/>
          </w:rPr>
          <w:tab/>
        </w:r>
        <w:r w:rsidRPr="00BE2351">
          <w:t>Audit of financial statements etc</w:t>
        </w:r>
        <w:r>
          <w:tab/>
        </w:r>
        <w:r>
          <w:fldChar w:fldCharType="begin"/>
        </w:r>
        <w:r>
          <w:instrText xml:space="preserve"> PAGEREF _Toc161328607 \h </w:instrText>
        </w:r>
        <w:r>
          <w:fldChar w:fldCharType="separate"/>
        </w:r>
        <w:r w:rsidR="002249B5">
          <w:t>169</w:t>
        </w:r>
        <w:r>
          <w:fldChar w:fldCharType="end"/>
        </w:r>
      </w:hyperlink>
    </w:p>
    <w:p w14:paraId="6138428C" w14:textId="5EC15B3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8" w:history="1">
        <w:r w:rsidRPr="00BE2351">
          <w:t>159</w:t>
        </w:r>
        <w:r>
          <w:rPr>
            <w:rFonts w:asciiTheme="minorHAnsi" w:eastAsiaTheme="minorEastAsia" w:hAnsiTheme="minorHAnsi" w:cstheme="minorBidi"/>
            <w:kern w:val="2"/>
            <w:sz w:val="22"/>
            <w:szCs w:val="22"/>
            <w:lang w:eastAsia="en-AU"/>
            <w14:ligatures w14:val="standardContextual"/>
          </w:rPr>
          <w:tab/>
        </w:r>
        <w:r w:rsidRPr="00BE2351">
          <w:t>Gaming machine tax</w:t>
        </w:r>
        <w:r>
          <w:tab/>
        </w:r>
        <w:r>
          <w:fldChar w:fldCharType="begin"/>
        </w:r>
        <w:r>
          <w:instrText xml:space="preserve"> PAGEREF _Toc161328608 \h </w:instrText>
        </w:r>
        <w:r>
          <w:fldChar w:fldCharType="separate"/>
        </w:r>
        <w:r w:rsidR="002249B5">
          <w:t>170</w:t>
        </w:r>
        <w:r>
          <w:fldChar w:fldCharType="end"/>
        </w:r>
      </w:hyperlink>
    </w:p>
    <w:p w14:paraId="465DE327" w14:textId="7F1EFE7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09" w:history="1">
        <w:r w:rsidRPr="00BE2351">
          <w:t>161</w:t>
        </w:r>
        <w:r>
          <w:rPr>
            <w:rFonts w:asciiTheme="minorHAnsi" w:eastAsiaTheme="minorEastAsia" w:hAnsiTheme="minorHAnsi" w:cstheme="minorBidi"/>
            <w:kern w:val="2"/>
            <w:sz w:val="22"/>
            <w:szCs w:val="22"/>
            <w:lang w:eastAsia="en-AU"/>
            <w14:ligatures w14:val="standardContextual"/>
          </w:rPr>
          <w:tab/>
        </w:r>
        <w:r w:rsidRPr="00BE2351">
          <w:t>Payment of gaming machine tax</w:t>
        </w:r>
        <w:r>
          <w:tab/>
        </w:r>
        <w:r>
          <w:fldChar w:fldCharType="begin"/>
        </w:r>
        <w:r>
          <w:instrText xml:space="preserve"> PAGEREF _Toc161328609 \h </w:instrText>
        </w:r>
        <w:r>
          <w:fldChar w:fldCharType="separate"/>
        </w:r>
        <w:r w:rsidR="002249B5">
          <w:t>171</w:t>
        </w:r>
        <w:r>
          <w:fldChar w:fldCharType="end"/>
        </w:r>
      </w:hyperlink>
    </w:p>
    <w:p w14:paraId="1AE03765" w14:textId="236C9BB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0" w:history="1">
        <w:r w:rsidRPr="00BE2351">
          <w:t>161A</w:t>
        </w:r>
        <w:r>
          <w:rPr>
            <w:rFonts w:asciiTheme="minorHAnsi" w:eastAsiaTheme="minorEastAsia" w:hAnsiTheme="minorHAnsi" w:cstheme="minorBidi"/>
            <w:kern w:val="2"/>
            <w:sz w:val="22"/>
            <w:szCs w:val="22"/>
            <w:lang w:eastAsia="en-AU"/>
            <w14:ligatures w14:val="standardContextual"/>
          </w:rPr>
          <w:tab/>
        </w:r>
        <w:r w:rsidRPr="00BE2351">
          <w:t>Payment of gaming machine tax or payment to diversification and sustainability support fund—quarterly election</w:t>
        </w:r>
        <w:r>
          <w:tab/>
        </w:r>
        <w:r>
          <w:fldChar w:fldCharType="begin"/>
        </w:r>
        <w:r>
          <w:instrText xml:space="preserve"> PAGEREF _Toc161328610 \h </w:instrText>
        </w:r>
        <w:r>
          <w:fldChar w:fldCharType="separate"/>
        </w:r>
        <w:r w:rsidR="002249B5">
          <w:t>172</w:t>
        </w:r>
        <w:r>
          <w:fldChar w:fldCharType="end"/>
        </w:r>
      </w:hyperlink>
    </w:p>
    <w:p w14:paraId="26B9EA92" w14:textId="0CE90EA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1" w:history="1">
        <w:r w:rsidRPr="00BE2351">
          <w:t>162</w:t>
        </w:r>
        <w:r>
          <w:rPr>
            <w:rFonts w:asciiTheme="minorHAnsi" w:eastAsiaTheme="minorEastAsia" w:hAnsiTheme="minorHAnsi" w:cstheme="minorBidi"/>
            <w:kern w:val="2"/>
            <w:sz w:val="22"/>
            <w:szCs w:val="22"/>
            <w:lang w:eastAsia="en-AU"/>
            <w14:ligatures w14:val="standardContextual"/>
          </w:rPr>
          <w:tab/>
        </w:r>
        <w:r w:rsidRPr="00BE2351">
          <w:rPr>
            <w:lang w:eastAsia="en-AU"/>
          </w:rPr>
          <w:t>Gaming machine tax returns</w:t>
        </w:r>
        <w:r>
          <w:tab/>
        </w:r>
        <w:r>
          <w:fldChar w:fldCharType="begin"/>
        </w:r>
        <w:r>
          <w:instrText xml:space="preserve"> PAGEREF _Toc161328611 \h </w:instrText>
        </w:r>
        <w:r>
          <w:fldChar w:fldCharType="separate"/>
        </w:r>
        <w:r w:rsidR="002249B5">
          <w:t>173</w:t>
        </w:r>
        <w:r>
          <w:fldChar w:fldCharType="end"/>
        </w:r>
      </w:hyperlink>
    </w:p>
    <w:p w14:paraId="4568A474" w14:textId="404B932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2" w:history="1">
        <w:r w:rsidRPr="00BE2351">
          <w:t>162A</w:t>
        </w:r>
        <w:r>
          <w:rPr>
            <w:rFonts w:asciiTheme="minorHAnsi" w:eastAsiaTheme="minorEastAsia" w:hAnsiTheme="minorHAnsi" w:cstheme="minorBidi"/>
            <w:kern w:val="2"/>
            <w:sz w:val="22"/>
            <w:szCs w:val="22"/>
            <w:lang w:eastAsia="en-AU"/>
            <w14:ligatures w14:val="standardContextual"/>
          </w:rPr>
          <w:tab/>
        </w:r>
        <w:r w:rsidRPr="00BE2351">
          <w:t>Gaming machine tax rebate—financial year</w:t>
        </w:r>
        <w:r>
          <w:tab/>
        </w:r>
        <w:r>
          <w:fldChar w:fldCharType="begin"/>
        </w:r>
        <w:r>
          <w:instrText xml:space="preserve"> PAGEREF _Toc161328612 \h </w:instrText>
        </w:r>
        <w:r>
          <w:fldChar w:fldCharType="separate"/>
        </w:r>
        <w:r w:rsidR="002249B5">
          <w:t>173</w:t>
        </w:r>
        <w:r>
          <w:fldChar w:fldCharType="end"/>
        </w:r>
      </w:hyperlink>
    </w:p>
    <w:p w14:paraId="5A79BF92" w14:textId="34D7A38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3" w:history="1">
        <w:r w:rsidRPr="00BE2351">
          <w:t>162B</w:t>
        </w:r>
        <w:r>
          <w:rPr>
            <w:rFonts w:asciiTheme="minorHAnsi" w:eastAsiaTheme="minorEastAsia" w:hAnsiTheme="minorHAnsi" w:cstheme="minorBidi"/>
            <w:kern w:val="2"/>
            <w:sz w:val="22"/>
            <w:szCs w:val="22"/>
            <w:lang w:eastAsia="en-AU"/>
            <w14:ligatures w14:val="standardContextual"/>
          </w:rPr>
          <w:tab/>
        </w:r>
        <w:r w:rsidRPr="00BE2351">
          <w:t>Gaming machine tax rebate—part financial year</w:t>
        </w:r>
        <w:r>
          <w:tab/>
        </w:r>
        <w:r>
          <w:fldChar w:fldCharType="begin"/>
        </w:r>
        <w:r>
          <w:instrText xml:space="preserve"> PAGEREF _Toc161328613 \h </w:instrText>
        </w:r>
        <w:r>
          <w:fldChar w:fldCharType="separate"/>
        </w:r>
        <w:r w:rsidR="002249B5">
          <w:t>174</w:t>
        </w:r>
        <w:r>
          <w:fldChar w:fldCharType="end"/>
        </w:r>
      </w:hyperlink>
    </w:p>
    <w:p w14:paraId="0BB71E2E" w14:textId="32F54809"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4" w:history="1">
        <w:r w:rsidRPr="00BE2351">
          <w:t>162C</w:t>
        </w:r>
        <w:r>
          <w:rPr>
            <w:rFonts w:asciiTheme="minorHAnsi" w:eastAsiaTheme="minorEastAsia" w:hAnsiTheme="minorHAnsi" w:cstheme="minorBidi"/>
            <w:kern w:val="2"/>
            <w:sz w:val="22"/>
            <w:szCs w:val="22"/>
            <w:lang w:eastAsia="en-AU"/>
            <w14:ligatures w14:val="standardContextual"/>
          </w:rPr>
          <w:tab/>
        </w:r>
        <w:r w:rsidRPr="00BE2351">
          <w:t>Gaming machine tax rebate</w:t>
        </w:r>
        <w:r w:rsidRPr="00BE2351">
          <w:rPr>
            <w:lang w:eastAsia="en-AU"/>
          </w:rPr>
          <w:t>—claim</w:t>
        </w:r>
        <w:r>
          <w:tab/>
        </w:r>
        <w:r>
          <w:fldChar w:fldCharType="begin"/>
        </w:r>
        <w:r>
          <w:instrText xml:space="preserve"> PAGEREF _Toc161328614 \h </w:instrText>
        </w:r>
        <w:r>
          <w:fldChar w:fldCharType="separate"/>
        </w:r>
        <w:r w:rsidR="002249B5">
          <w:t>175</w:t>
        </w:r>
        <w:r>
          <w:fldChar w:fldCharType="end"/>
        </w:r>
      </w:hyperlink>
    </w:p>
    <w:p w14:paraId="0B0D91E5" w14:textId="5719A5E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5" w:history="1">
        <w:r w:rsidRPr="00BE2351">
          <w:t>162D</w:t>
        </w:r>
        <w:r>
          <w:rPr>
            <w:rFonts w:asciiTheme="minorHAnsi" w:eastAsiaTheme="minorEastAsia" w:hAnsiTheme="minorHAnsi" w:cstheme="minorBidi"/>
            <w:kern w:val="2"/>
            <w:sz w:val="22"/>
            <w:szCs w:val="22"/>
            <w:lang w:eastAsia="en-AU"/>
            <w14:ligatures w14:val="standardContextual"/>
          </w:rPr>
          <w:tab/>
        </w:r>
        <w:r w:rsidRPr="00BE2351">
          <w:rPr>
            <w:lang w:eastAsia="en-AU"/>
          </w:rPr>
          <w:t>Annual adjustment of gaming machine tax—GMT rebate</w:t>
        </w:r>
        <w:r>
          <w:tab/>
        </w:r>
        <w:r>
          <w:fldChar w:fldCharType="begin"/>
        </w:r>
        <w:r>
          <w:instrText xml:space="preserve"> PAGEREF _Toc161328615 \h </w:instrText>
        </w:r>
        <w:r>
          <w:fldChar w:fldCharType="separate"/>
        </w:r>
        <w:r w:rsidR="002249B5">
          <w:t>176</w:t>
        </w:r>
        <w:r>
          <w:fldChar w:fldCharType="end"/>
        </w:r>
      </w:hyperlink>
    </w:p>
    <w:p w14:paraId="22A2C719" w14:textId="18EE230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6" w:history="1">
        <w:r w:rsidRPr="00BE2351">
          <w:t>163</w:t>
        </w:r>
        <w:r>
          <w:rPr>
            <w:rFonts w:asciiTheme="minorHAnsi" w:eastAsiaTheme="minorEastAsia" w:hAnsiTheme="minorHAnsi" w:cstheme="minorBidi"/>
            <w:kern w:val="2"/>
            <w:sz w:val="22"/>
            <w:szCs w:val="22"/>
            <w:lang w:eastAsia="en-AU"/>
            <w14:ligatures w14:val="standardContextual"/>
          </w:rPr>
          <w:tab/>
        </w:r>
        <w:r w:rsidRPr="00BE2351">
          <w:t>Payment of gaming machine tax following transfer</w:t>
        </w:r>
        <w:r>
          <w:tab/>
        </w:r>
        <w:r>
          <w:fldChar w:fldCharType="begin"/>
        </w:r>
        <w:r>
          <w:instrText xml:space="preserve"> PAGEREF _Toc161328616 \h </w:instrText>
        </w:r>
        <w:r>
          <w:fldChar w:fldCharType="separate"/>
        </w:r>
        <w:r w:rsidR="002249B5">
          <w:t>176</w:t>
        </w:r>
        <w:r>
          <w:fldChar w:fldCharType="end"/>
        </w:r>
      </w:hyperlink>
    </w:p>
    <w:p w14:paraId="59BCD9CE" w14:textId="26BCA1E2"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617" w:history="1">
        <w:r w:rsidR="002C0597" w:rsidRPr="00BE2351">
          <w:t>Division 11.2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Gambling harm prevention and mitigation fund</w:t>
        </w:r>
        <w:r w:rsidR="002C0597" w:rsidRPr="002C0597">
          <w:rPr>
            <w:vanish/>
          </w:rPr>
          <w:tab/>
        </w:r>
        <w:r w:rsidR="002C0597" w:rsidRPr="002C0597">
          <w:rPr>
            <w:vanish/>
          </w:rPr>
          <w:fldChar w:fldCharType="begin"/>
        </w:r>
        <w:r w:rsidR="002C0597" w:rsidRPr="002C0597">
          <w:rPr>
            <w:vanish/>
          </w:rPr>
          <w:instrText xml:space="preserve"> PAGEREF _Toc161328617 \h </w:instrText>
        </w:r>
        <w:r w:rsidR="002C0597" w:rsidRPr="002C0597">
          <w:rPr>
            <w:vanish/>
          </w:rPr>
        </w:r>
        <w:r w:rsidR="002C0597" w:rsidRPr="002C0597">
          <w:rPr>
            <w:vanish/>
          </w:rPr>
          <w:fldChar w:fldCharType="separate"/>
        </w:r>
        <w:r w:rsidR="002249B5">
          <w:rPr>
            <w:vanish/>
          </w:rPr>
          <w:t>177</w:t>
        </w:r>
        <w:r w:rsidR="002C0597" w:rsidRPr="002C0597">
          <w:rPr>
            <w:vanish/>
          </w:rPr>
          <w:fldChar w:fldCharType="end"/>
        </w:r>
      </w:hyperlink>
    </w:p>
    <w:p w14:paraId="3CFC97DE" w14:textId="35B2911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8" w:history="1">
        <w:r w:rsidRPr="00BE2351">
          <w:t>163A</w:t>
        </w:r>
        <w:r>
          <w:rPr>
            <w:rFonts w:asciiTheme="minorHAnsi" w:eastAsiaTheme="minorEastAsia" w:hAnsiTheme="minorHAnsi" w:cstheme="minorBidi"/>
            <w:kern w:val="2"/>
            <w:sz w:val="22"/>
            <w:szCs w:val="22"/>
            <w:lang w:eastAsia="en-AU"/>
            <w14:ligatures w14:val="standardContextual"/>
          </w:rPr>
          <w:tab/>
        </w:r>
        <w:r w:rsidRPr="00BE2351">
          <w:t>Required payment to gambling harm prevention and mitigation fund</w:t>
        </w:r>
        <w:r>
          <w:tab/>
        </w:r>
        <w:r>
          <w:fldChar w:fldCharType="begin"/>
        </w:r>
        <w:r>
          <w:instrText xml:space="preserve"> PAGEREF _Toc161328618 \h </w:instrText>
        </w:r>
        <w:r>
          <w:fldChar w:fldCharType="separate"/>
        </w:r>
        <w:r w:rsidR="002249B5">
          <w:t>177</w:t>
        </w:r>
        <w:r>
          <w:fldChar w:fldCharType="end"/>
        </w:r>
      </w:hyperlink>
    </w:p>
    <w:p w14:paraId="415AE5EE" w14:textId="79D8EDF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19" w:history="1">
        <w:r w:rsidRPr="00BE2351">
          <w:t>163AA</w:t>
        </w:r>
        <w:r>
          <w:rPr>
            <w:rFonts w:asciiTheme="minorHAnsi" w:eastAsiaTheme="minorEastAsia" w:hAnsiTheme="minorHAnsi" w:cstheme="minorBidi"/>
            <w:kern w:val="2"/>
            <w:sz w:val="22"/>
            <w:szCs w:val="22"/>
            <w:lang w:eastAsia="en-AU"/>
            <w14:ligatures w14:val="standardContextual"/>
          </w:rPr>
          <w:tab/>
        </w:r>
        <w:r w:rsidRPr="00BE2351">
          <w:t>Gambling harm prevention and mitigation fund—annual payment option</w:t>
        </w:r>
        <w:r>
          <w:tab/>
        </w:r>
        <w:r>
          <w:fldChar w:fldCharType="begin"/>
        </w:r>
        <w:r>
          <w:instrText xml:space="preserve"> PAGEREF _Toc161328619 \h </w:instrText>
        </w:r>
        <w:r>
          <w:fldChar w:fldCharType="separate"/>
        </w:r>
        <w:r w:rsidR="002249B5">
          <w:t>178</w:t>
        </w:r>
        <w:r>
          <w:fldChar w:fldCharType="end"/>
        </w:r>
      </w:hyperlink>
    </w:p>
    <w:p w14:paraId="5733C3D6" w14:textId="3371606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0" w:history="1">
        <w:r w:rsidRPr="00BE2351">
          <w:t>163B</w:t>
        </w:r>
        <w:r>
          <w:rPr>
            <w:rFonts w:asciiTheme="minorHAnsi" w:eastAsiaTheme="minorEastAsia" w:hAnsiTheme="minorHAnsi" w:cstheme="minorBidi"/>
            <w:kern w:val="2"/>
            <w:sz w:val="22"/>
            <w:szCs w:val="22"/>
            <w:lang w:eastAsia="en-AU"/>
            <w14:ligatures w14:val="standardContextual"/>
          </w:rPr>
          <w:tab/>
        </w:r>
        <w:r w:rsidRPr="00BE2351">
          <w:t>Gambling harm prevention and mitigation fund</w:t>
        </w:r>
        <w:r>
          <w:tab/>
        </w:r>
        <w:r>
          <w:fldChar w:fldCharType="begin"/>
        </w:r>
        <w:r>
          <w:instrText xml:space="preserve"> PAGEREF _Toc161328620 \h </w:instrText>
        </w:r>
        <w:r>
          <w:fldChar w:fldCharType="separate"/>
        </w:r>
        <w:r w:rsidR="002249B5">
          <w:t>179</w:t>
        </w:r>
        <w:r>
          <w:fldChar w:fldCharType="end"/>
        </w:r>
      </w:hyperlink>
    </w:p>
    <w:p w14:paraId="77ECC38D" w14:textId="0C6BF09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1" w:history="1">
        <w:r w:rsidRPr="00BE2351">
          <w:t>163C</w:t>
        </w:r>
        <w:r>
          <w:rPr>
            <w:rFonts w:asciiTheme="minorHAnsi" w:eastAsiaTheme="minorEastAsia" w:hAnsiTheme="minorHAnsi" w:cstheme="minorBidi"/>
            <w:kern w:val="2"/>
            <w:sz w:val="22"/>
            <w:szCs w:val="22"/>
            <w:lang w:eastAsia="en-AU"/>
            <w14:ligatures w14:val="standardContextual"/>
          </w:rPr>
          <w:tab/>
        </w:r>
        <w:r w:rsidRPr="00BE2351">
          <w:t>Payment from gambling harm prevention and mitigation fund—required payments and community purpose contributions</w:t>
        </w:r>
        <w:r>
          <w:tab/>
        </w:r>
        <w:r>
          <w:fldChar w:fldCharType="begin"/>
        </w:r>
        <w:r>
          <w:instrText xml:space="preserve"> PAGEREF _Toc161328621 \h </w:instrText>
        </w:r>
        <w:r>
          <w:fldChar w:fldCharType="separate"/>
        </w:r>
        <w:r w:rsidR="002249B5">
          <w:t>179</w:t>
        </w:r>
        <w:r>
          <w:fldChar w:fldCharType="end"/>
        </w:r>
      </w:hyperlink>
    </w:p>
    <w:p w14:paraId="5116FE1E" w14:textId="0FF85C7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2" w:history="1">
        <w:r w:rsidRPr="00BE2351">
          <w:t>163D</w:t>
        </w:r>
        <w:r>
          <w:rPr>
            <w:rFonts w:asciiTheme="minorHAnsi" w:eastAsiaTheme="minorEastAsia" w:hAnsiTheme="minorHAnsi" w:cstheme="minorBidi"/>
            <w:kern w:val="2"/>
            <w:sz w:val="22"/>
            <w:szCs w:val="22"/>
            <w:lang w:eastAsia="en-AU"/>
            <w14:ligatures w14:val="standardContextual"/>
          </w:rPr>
          <w:tab/>
        </w:r>
        <w:r w:rsidRPr="00BE2351">
          <w:t>Payment from gambling harm prevention and mitigation fund—minimum community contributions</w:t>
        </w:r>
        <w:r>
          <w:tab/>
        </w:r>
        <w:r>
          <w:fldChar w:fldCharType="begin"/>
        </w:r>
        <w:r>
          <w:instrText xml:space="preserve"> PAGEREF _Toc161328622 \h </w:instrText>
        </w:r>
        <w:r>
          <w:fldChar w:fldCharType="separate"/>
        </w:r>
        <w:r w:rsidR="002249B5">
          <w:t>180</w:t>
        </w:r>
        <w:r>
          <w:fldChar w:fldCharType="end"/>
        </w:r>
      </w:hyperlink>
    </w:p>
    <w:p w14:paraId="7A1FB583" w14:textId="01E3B469" w:rsidR="002C0597" w:rsidRDefault="00481CF0">
      <w:pPr>
        <w:pStyle w:val="TOC3"/>
        <w:rPr>
          <w:rFonts w:asciiTheme="minorHAnsi" w:eastAsiaTheme="minorEastAsia" w:hAnsiTheme="minorHAnsi" w:cstheme="minorBidi"/>
          <w:b w:val="0"/>
          <w:kern w:val="2"/>
          <w:sz w:val="22"/>
          <w:szCs w:val="22"/>
          <w:lang w:eastAsia="en-AU"/>
          <w14:ligatures w14:val="standardContextual"/>
        </w:rPr>
      </w:pPr>
      <w:hyperlink w:anchor="_Toc161328623" w:history="1">
        <w:r w:rsidR="002C0597" w:rsidRPr="00BE2351">
          <w:t>Division 11.3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Diversification and sustainability support fund</w:t>
        </w:r>
        <w:r w:rsidR="002C0597" w:rsidRPr="002C0597">
          <w:rPr>
            <w:vanish/>
          </w:rPr>
          <w:tab/>
        </w:r>
        <w:r w:rsidR="002C0597" w:rsidRPr="002C0597">
          <w:rPr>
            <w:vanish/>
          </w:rPr>
          <w:fldChar w:fldCharType="begin"/>
        </w:r>
        <w:r w:rsidR="002C0597" w:rsidRPr="002C0597">
          <w:rPr>
            <w:vanish/>
          </w:rPr>
          <w:instrText xml:space="preserve"> PAGEREF _Toc161328623 \h </w:instrText>
        </w:r>
        <w:r w:rsidR="002C0597" w:rsidRPr="002C0597">
          <w:rPr>
            <w:vanish/>
          </w:rPr>
        </w:r>
        <w:r w:rsidR="002C0597" w:rsidRPr="002C0597">
          <w:rPr>
            <w:vanish/>
          </w:rPr>
          <w:fldChar w:fldCharType="separate"/>
        </w:r>
        <w:r w:rsidR="002249B5">
          <w:rPr>
            <w:vanish/>
          </w:rPr>
          <w:t>180</w:t>
        </w:r>
        <w:r w:rsidR="002C0597" w:rsidRPr="002C0597">
          <w:rPr>
            <w:vanish/>
          </w:rPr>
          <w:fldChar w:fldCharType="end"/>
        </w:r>
      </w:hyperlink>
    </w:p>
    <w:p w14:paraId="2D836305" w14:textId="125CD865"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624" w:history="1">
        <w:r w:rsidR="002C0597" w:rsidRPr="00BE2351">
          <w:t>Subdivision 11.3.1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Preliminary</w:t>
        </w:r>
        <w:r w:rsidR="002C0597" w:rsidRPr="002C0597">
          <w:rPr>
            <w:vanish/>
          </w:rPr>
          <w:tab/>
        </w:r>
        <w:r w:rsidR="002C0597" w:rsidRPr="002C0597">
          <w:rPr>
            <w:vanish/>
          </w:rPr>
          <w:fldChar w:fldCharType="begin"/>
        </w:r>
        <w:r w:rsidR="002C0597" w:rsidRPr="002C0597">
          <w:rPr>
            <w:vanish/>
          </w:rPr>
          <w:instrText xml:space="preserve"> PAGEREF _Toc161328624 \h </w:instrText>
        </w:r>
        <w:r w:rsidR="002C0597" w:rsidRPr="002C0597">
          <w:rPr>
            <w:vanish/>
          </w:rPr>
        </w:r>
        <w:r w:rsidR="002C0597" w:rsidRPr="002C0597">
          <w:rPr>
            <w:vanish/>
          </w:rPr>
          <w:fldChar w:fldCharType="separate"/>
        </w:r>
        <w:r w:rsidR="002249B5">
          <w:rPr>
            <w:vanish/>
          </w:rPr>
          <w:t>180</w:t>
        </w:r>
        <w:r w:rsidR="002C0597" w:rsidRPr="002C0597">
          <w:rPr>
            <w:vanish/>
          </w:rPr>
          <w:fldChar w:fldCharType="end"/>
        </w:r>
      </w:hyperlink>
    </w:p>
    <w:p w14:paraId="247A772F" w14:textId="33F59D6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5" w:history="1">
        <w:r w:rsidRPr="00BE2351">
          <w:t>163E</w:t>
        </w:r>
        <w:r>
          <w:rPr>
            <w:rFonts w:asciiTheme="minorHAnsi" w:eastAsiaTheme="minorEastAsia" w:hAnsiTheme="minorHAnsi" w:cstheme="minorBidi"/>
            <w:kern w:val="2"/>
            <w:sz w:val="22"/>
            <w:szCs w:val="22"/>
            <w:lang w:eastAsia="en-AU"/>
            <w14:ligatures w14:val="standardContextual"/>
          </w:rPr>
          <w:tab/>
        </w:r>
        <w:r w:rsidRPr="00BE2351">
          <w:t>Definitions—div 11.3</w:t>
        </w:r>
        <w:r>
          <w:tab/>
        </w:r>
        <w:r>
          <w:fldChar w:fldCharType="begin"/>
        </w:r>
        <w:r>
          <w:instrText xml:space="preserve"> PAGEREF _Toc161328625 \h </w:instrText>
        </w:r>
        <w:r>
          <w:fldChar w:fldCharType="separate"/>
        </w:r>
        <w:r w:rsidR="002249B5">
          <w:t>180</w:t>
        </w:r>
        <w:r>
          <w:fldChar w:fldCharType="end"/>
        </w:r>
      </w:hyperlink>
    </w:p>
    <w:p w14:paraId="093AFAAD" w14:textId="15A553F4"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6" w:history="1">
        <w:r w:rsidRPr="00BE2351">
          <w:t>163F</w:t>
        </w:r>
        <w:r>
          <w:rPr>
            <w:rFonts w:asciiTheme="minorHAnsi" w:eastAsiaTheme="minorEastAsia" w:hAnsiTheme="minorHAnsi" w:cstheme="minorBidi"/>
            <w:kern w:val="2"/>
            <w:sz w:val="22"/>
            <w:szCs w:val="22"/>
            <w:lang w:eastAsia="en-AU"/>
            <w14:ligatures w14:val="standardContextual"/>
          </w:rPr>
          <w:tab/>
        </w:r>
        <w:r w:rsidRPr="00BE2351">
          <w:t>Diversification and sustainability support fund</w:t>
        </w:r>
        <w:r>
          <w:tab/>
        </w:r>
        <w:r>
          <w:fldChar w:fldCharType="begin"/>
        </w:r>
        <w:r>
          <w:instrText xml:space="preserve"> PAGEREF _Toc161328626 \h </w:instrText>
        </w:r>
        <w:r>
          <w:fldChar w:fldCharType="separate"/>
        </w:r>
        <w:r w:rsidR="002249B5">
          <w:t>181</w:t>
        </w:r>
        <w:r>
          <w:fldChar w:fldCharType="end"/>
        </w:r>
      </w:hyperlink>
    </w:p>
    <w:p w14:paraId="36AF85F5" w14:textId="496B89C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7" w:history="1">
        <w:r w:rsidRPr="00BE2351">
          <w:t>163G</w:t>
        </w:r>
        <w:r>
          <w:rPr>
            <w:rFonts w:asciiTheme="minorHAnsi" w:eastAsiaTheme="minorEastAsia" w:hAnsiTheme="minorHAnsi" w:cstheme="minorBidi"/>
            <w:kern w:val="2"/>
            <w:sz w:val="22"/>
            <w:szCs w:val="22"/>
            <w:lang w:eastAsia="en-AU"/>
            <w14:ligatures w14:val="standardContextual"/>
          </w:rPr>
          <w:tab/>
        </w:r>
        <w:r w:rsidRPr="00BE2351">
          <w:t>Reporting</w:t>
        </w:r>
        <w:r>
          <w:tab/>
        </w:r>
        <w:r>
          <w:fldChar w:fldCharType="begin"/>
        </w:r>
        <w:r>
          <w:instrText xml:space="preserve"> PAGEREF _Toc161328627 \h </w:instrText>
        </w:r>
        <w:r>
          <w:fldChar w:fldCharType="separate"/>
        </w:r>
        <w:r w:rsidR="002249B5">
          <w:t>181</w:t>
        </w:r>
        <w:r>
          <w:fldChar w:fldCharType="end"/>
        </w:r>
      </w:hyperlink>
    </w:p>
    <w:p w14:paraId="06B2C9F2" w14:textId="3B7E5566"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628" w:history="1">
        <w:r w:rsidR="002C0597" w:rsidRPr="00BE2351">
          <w:t>Subdivision 11.3.2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Payments to and from diversification and sustainability support fund</w:t>
        </w:r>
        <w:r w:rsidR="002C0597" w:rsidRPr="002C0597">
          <w:rPr>
            <w:vanish/>
          </w:rPr>
          <w:tab/>
        </w:r>
        <w:r w:rsidR="002C0597" w:rsidRPr="002C0597">
          <w:rPr>
            <w:vanish/>
          </w:rPr>
          <w:fldChar w:fldCharType="begin"/>
        </w:r>
        <w:r w:rsidR="002C0597" w:rsidRPr="002C0597">
          <w:rPr>
            <w:vanish/>
          </w:rPr>
          <w:instrText xml:space="preserve"> PAGEREF _Toc161328628 \h </w:instrText>
        </w:r>
        <w:r w:rsidR="002C0597" w:rsidRPr="002C0597">
          <w:rPr>
            <w:vanish/>
          </w:rPr>
        </w:r>
        <w:r w:rsidR="002C0597" w:rsidRPr="002C0597">
          <w:rPr>
            <w:vanish/>
          </w:rPr>
          <w:fldChar w:fldCharType="separate"/>
        </w:r>
        <w:r w:rsidR="002249B5">
          <w:rPr>
            <w:vanish/>
          </w:rPr>
          <w:t>182</w:t>
        </w:r>
        <w:r w:rsidR="002C0597" w:rsidRPr="002C0597">
          <w:rPr>
            <w:vanish/>
          </w:rPr>
          <w:fldChar w:fldCharType="end"/>
        </w:r>
      </w:hyperlink>
    </w:p>
    <w:p w14:paraId="13F9F666" w14:textId="050C74E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29" w:history="1">
        <w:r w:rsidRPr="00BE2351">
          <w:t>163H</w:t>
        </w:r>
        <w:r>
          <w:rPr>
            <w:rFonts w:asciiTheme="minorHAnsi" w:eastAsiaTheme="minorEastAsia" w:hAnsiTheme="minorHAnsi" w:cstheme="minorBidi"/>
            <w:kern w:val="2"/>
            <w:sz w:val="22"/>
            <w:szCs w:val="22"/>
            <w:lang w:eastAsia="en-AU"/>
            <w14:ligatures w14:val="standardContextual"/>
          </w:rPr>
          <w:tab/>
        </w:r>
        <w:r w:rsidRPr="00BE2351">
          <w:t>Payments to diversification and sustainability support fund</w:t>
        </w:r>
        <w:r>
          <w:tab/>
        </w:r>
        <w:r>
          <w:fldChar w:fldCharType="begin"/>
        </w:r>
        <w:r>
          <w:instrText xml:space="preserve"> PAGEREF _Toc161328629 \h </w:instrText>
        </w:r>
        <w:r>
          <w:fldChar w:fldCharType="separate"/>
        </w:r>
        <w:r w:rsidR="002249B5">
          <w:t>182</w:t>
        </w:r>
        <w:r>
          <w:fldChar w:fldCharType="end"/>
        </w:r>
      </w:hyperlink>
    </w:p>
    <w:p w14:paraId="776E6458" w14:textId="2CC79C91"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630" w:history="1">
        <w:r w:rsidRPr="00BE2351">
          <w:t>163I</w:t>
        </w:r>
        <w:r>
          <w:rPr>
            <w:rFonts w:asciiTheme="minorHAnsi" w:eastAsiaTheme="minorEastAsia" w:hAnsiTheme="minorHAnsi" w:cstheme="minorBidi"/>
            <w:kern w:val="2"/>
            <w:sz w:val="22"/>
            <w:szCs w:val="22"/>
            <w:lang w:eastAsia="en-AU"/>
            <w14:ligatures w14:val="standardContextual"/>
          </w:rPr>
          <w:tab/>
        </w:r>
        <w:r w:rsidRPr="00BE2351">
          <w:t>Payments out of diversification and sustainability support fund</w:t>
        </w:r>
        <w:r>
          <w:tab/>
        </w:r>
        <w:r>
          <w:fldChar w:fldCharType="begin"/>
        </w:r>
        <w:r>
          <w:instrText xml:space="preserve"> PAGEREF _Toc161328630 \h </w:instrText>
        </w:r>
        <w:r>
          <w:fldChar w:fldCharType="separate"/>
        </w:r>
        <w:r w:rsidR="002249B5">
          <w:t>183</w:t>
        </w:r>
        <w:r>
          <w:fldChar w:fldCharType="end"/>
        </w:r>
      </w:hyperlink>
    </w:p>
    <w:p w14:paraId="610C7422" w14:textId="01E46CC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1" w:history="1">
        <w:r w:rsidRPr="00BE2351">
          <w:t>163J</w:t>
        </w:r>
        <w:r>
          <w:rPr>
            <w:rFonts w:asciiTheme="minorHAnsi" w:eastAsiaTheme="minorEastAsia" w:hAnsiTheme="minorHAnsi" w:cstheme="minorBidi"/>
            <w:kern w:val="2"/>
            <w:sz w:val="22"/>
            <w:szCs w:val="22"/>
            <w:lang w:eastAsia="en-AU"/>
            <w14:ligatures w14:val="standardContextual"/>
          </w:rPr>
          <w:tab/>
        </w:r>
        <w:r w:rsidRPr="00BE2351">
          <w:t>Guidelines for applications for payments out of diversification and sustainability support fund</w:t>
        </w:r>
        <w:r>
          <w:tab/>
        </w:r>
        <w:r>
          <w:fldChar w:fldCharType="begin"/>
        </w:r>
        <w:r>
          <w:instrText xml:space="preserve"> PAGEREF _Toc161328631 \h </w:instrText>
        </w:r>
        <w:r>
          <w:fldChar w:fldCharType="separate"/>
        </w:r>
        <w:r w:rsidR="002249B5">
          <w:t>183</w:t>
        </w:r>
        <w:r>
          <w:fldChar w:fldCharType="end"/>
        </w:r>
      </w:hyperlink>
    </w:p>
    <w:p w14:paraId="35D03968" w14:textId="71494BAA" w:rsidR="002C0597" w:rsidRDefault="00481CF0">
      <w:pPr>
        <w:pStyle w:val="TOC4"/>
        <w:rPr>
          <w:rFonts w:asciiTheme="minorHAnsi" w:eastAsiaTheme="minorEastAsia" w:hAnsiTheme="minorHAnsi" w:cstheme="minorBidi"/>
          <w:b w:val="0"/>
          <w:kern w:val="2"/>
          <w:sz w:val="22"/>
          <w:szCs w:val="22"/>
          <w:lang w:eastAsia="en-AU"/>
          <w14:ligatures w14:val="standardContextual"/>
        </w:rPr>
      </w:pPr>
      <w:hyperlink w:anchor="_Toc161328632" w:history="1">
        <w:r w:rsidR="002C0597" w:rsidRPr="00BE2351">
          <w:t>Subdivision 11.3.3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Advisory board for diversification and sustainability support fund</w:t>
        </w:r>
        <w:r w:rsidR="002C0597" w:rsidRPr="002C0597">
          <w:rPr>
            <w:vanish/>
          </w:rPr>
          <w:tab/>
        </w:r>
        <w:r w:rsidR="002C0597" w:rsidRPr="002C0597">
          <w:rPr>
            <w:vanish/>
          </w:rPr>
          <w:fldChar w:fldCharType="begin"/>
        </w:r>
        <w:r w:rsidR="002C0597" w:rsidRPr="002C0597">
          <w:rPr>
            <w:vanish/>
          </w:rPr>
          <w:instrText xml:space="preserve"> PAGEREF _Toc161328632 \h </w:instrText>
        </w:r>
        <w:r w:rsidR="002C0597" w:rsidRPr="002C0597">
          <w:rPr>
            <w:vanish/>
          </w:rPr>
        </w:r>
        <w:r w:rsidR="002C0597" w:rsidRPr="002C0597">
          <w:rPr>
            <w:vanish/>
          </w:rPr>
          <w:fldChar w:fldCharType="separate"/>
        </w:r>
        <w:r w:rsidR="002249B5">
          <w:rPr>
            <w:vanish/>
          </w:rPr>
          <w:t>184</w:t>
        </w:r>
        <w:r w:rsidR="002C0597" w:rsidRPr="002C0597">
          <w:rPr>
            <w:vanish/>
          </w:rPr>
          <w:fldChar w:fldCharType="end"/>
        </w:r>
      </w:hyperlink>
    </w:p>
    <w:p w14:paraId="10372AB1" w14:textId="320DF70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3" w:history="1">
        <w:r w:rsidRPr="00BE2351">
          <w:t>163K</w:t>
        </w:r>
        <w:r>
          <w:rPr>
            <w:rFonts w:asciiTheme="minorHAnsi" w:eastAsiaTheme="minorEastAsia" w:hAnsiTheme="minorHAnsi" w:cstheme="minorBidi"/>
            <w:kern w:val="2"/>
            <w:sz w:val="22"/>
            <w:szCs w:val="22"/>
            <w:lang w:eastAsia="en-AU"/>
            <w14:ligatures w14:val="standardContextual"/>
          </w:rPr>
          <w:tab/>
        </w:r>
        <w:r w:rsidRPr="00BE2351">
          <w:rPr>
            <w:lang w:eastAsia="en-AU"/>
          </w:rPr>
          <w:t>Establishment of advisory board</w:t>
        </w:r>
        <w:r>
          <w:tab/>
        </w:r>
        <w:r>
          <w:fldChar w:fldCharType="begin"/>
        </w:r>
        <w:r>
          <w:instrText xml:space="preserve"> PAGEREF _Toc161328633 \h </w:instrText>
        </w:r>
        <w:r>
          <w:fldChar w:fldCharType="separate"/>
        </w:r>
        <w:r w:rsidR="002249B5">
          <w:t>184</w:t>
        </w:r>
        <w:r>
          <w:fldChar w:fldCharType="end"/>
        </w:r>
      </w:hyperlink>
    </w:p>
    <w:p w14:paraId="2F6D8EF6" w14:textId="4DC4657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4" w:history="1">
        <w:r w:rsidRPr="00BE2351">
          <w:t>163L</w:t>
        </w:r>
        <w:r>
          <w:rPr>
            <w:rFonts w:asciiTheme="minorHAnsi" w:eastAsiaTheme="minorEastAsia" w:hAnsiTheme="minorHAnsi" w:cstheme="minorBidi"/>
            <w:kern w:val="2"/>
            <w:sz w:val="22"/>
            <w:szCs w:val="22"/>
            <w:lang w:eastAsia="en-AU"/>
            <w14:ligatures w14:val="standardContextual"/>
          </w:rPr>
          <w:tab/>
        </w:r>
        <w:r w:rsidRPr="00BE2351">
          <w:rPr>
            <w:lang w:eastAsia="en-AU"/>
          </w:rPr>
          <w:t>Functions of advisory board</w:t>
        </w:r>
        <w:r>
          <w:tab/>
        </w:r>
        <w:r>
          <w:fldChar w:fldCharType="begin"/>
        </w:r>
        <w:r>
          <w:instrText xml:space="preserve"> PAGEREF _Toc161328634 \h </w:instrText>
        </w:r>
        <w:r>
          <w:fldChar w:fldCharType="separate"/>
        </w:r>
        <w:r w:rsidR="002249B5">
          <w:t>184</w:t>
        </w:r>
        <w:r>
          <w:fldChar w:fldCharType="end"/>
        </w:r>
      </w:hyperlink>
    </w:p>
    <w:p w14:paraId="191231DC" w14:textId="585B65E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5" w:history="1">
        <w:r w:rsidRPr="00BE2351">
          <w:t>163M</w:t>
        </w:r>
        <w:r>
          <w:rPr>
            <w:rFonts w:asciiTheme="minorHAnsi" w:eastAsiaTheme="minorEastAsia" w:hAnsiTheme="minorHAnsi" w:cstheme="minorBidi"/>
            <w:kern w:val="2"/>
            <w:sz w:val="22"/>
            <w:szCs w:val="22"/>
            <w:lang w:eastAsia="en-AU"/>
            <w14:ligatures w14:val="standardContextual"/>
          </w:rPr>
          <w:tab/>
        </w:r>
        <w:r w:rsidRPr="00BE2351">
          <w:rPr>
            <w:lang w:eastAsia="en-AU"/>
          </w:rPr>
          <w:t>Membership of advisory board</w:t>
        </w:r>
        <w:r>
          <w:tab/>
        </w:r>
        <w:r>
          <w:fldChar w:fldCharType="begin"/>
        </w:r>
        <w:r>
          <w:instrText xml:space="preserve"> PAGEREF _Toc161328635 \h </w:instrText>
        </w:r>
        <w:r>
          <w:fldChar w:fldCharType="separate"/>
        </w:r>
        <w:r w:rsidR="002249B5">
          <w:t>184</w:t>
        </w:r>
        <w:r>
          <w:fldChar w:fldCharType="end"/>
        </w:r>
      </w:hyperlink>
    </w:p>
    <w:p w14:paraId="6A0F8B21" w14:textId="212D912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6" w:history="1">
        <w:r w:rsidRPr="00BE2351">
          <w:t>163N</w:t>
        </w:r>
        <w:r>
          <w:rPr>
            <w:rFonts w:asciiTheme="minorHAnsi" w:eastAsiaTheme="minorEastAsia" w:hAnsiTheme="minorHAnsi" w:cstheme="minorBidi"/>
            <w:kern w:val="2"/>
            <w:sz w:val="22"/>
            <w:szCs w:val="22"/>
            <w:lang w:eastAsia="en-AU"/>
            <w14:ligatures w14:val="standardContextual"/>
          </w:rPr>
          <w:tab/>
        </w:r>
        <w:r w:rsidRPr="00BE2351">
          <w:t>A</w:t>
        </w:r>
        <w:r w:rsidRPr="00BE2351">
          <w:rPr>
            <w:lang w:eastAsia="en-AU"/>
          </w:rPr>
          <w:t>dvisory board—making and ending appointments</w:t>
        </w:r>
        <w:r>
          <w:tab/>
        </w:r>
        <w:r>
          <w:fldChar w:fldCharType="begin"/>
        </w:r>
        <w:r>
          <w:instrText xml:space="preserve"> PAGEREF _Toc161328636 \h </w:instrText>
        </w:r>
        <w:r>
          <w:fldChar w:fldCharType="separate"/>
        </w:r>
        <w:r w:rsidR="002249B5">
          <w:t>185</w:t>
        </w:r>
        <w:r>
          <w:fldChar w:fldCharType="end"/>
        </w:r>
      </w:hyperlink>
    </w:p>
    <w:p w14:paraId="71595264" w14:textId="72320A5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7" w:history="1">
        <w:r w:rsidRPr="00BE2351">
          <w:t>163O</w:t>
        </w:r>
        <w:r>
          <w:rPr>
            <w:rFonts w:asciiTheme="minorHAnsi" w:eastAsiaTheme="minorEastAsia" w:hAnsiTheme="minorHAnsi" w:cstheme="minorBidi"/>
            <w:kern w:val="2"/>
            <w:sz w:val="22"/>
            <w:szCs w:val="22"/>
            <w:lang w:eastAsia="en-AU"/>
            <w14:ligatures w14:val="standardContextual"/>
          </w:rPr>
          <w:tab/>
        </w:r>
        <w:r w:rsidRPr="00BE2351">
          <w:t>Agenda to require disclosure of interest item</w:t>
        </w:r>
        <w:r>
          <w:tab/>
        </w:r>
        <w:r>
          <w:fldChar w:fldCharType="begin"/>
        </w:r>
        <w:r>
          <w:instrText xml:space="preserve"> PAGEREF _Toc161328637 \h </w:instrText>
        </w:r>
        <w:r>
          <w:fldChar w:fldCharType="separate"/>
        </w:r>
        <w:r w:rsidR="002249B5">
          <w:t>186</w:t>
        </w:r>
        <w:r>
          <w:fldChar w:fldCharType="end"/>
        </w:r>
      </w:hyperlink>
    </w:p>
    <w:p w14:paraId="0ABACBA1" w14:textId="7E3F2C6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8" w:history="1">
        <w:r w:rsidRPr="00BE2351">
          <w:t>163P</w:t>
        </w:r>
        <w:r>
          <w:rPr>
            <w:rFonts w:asciiTheme="minorHAnsi" w:eastAsiaTheme="minorEastAsia" w:hAnsiTheme="minorHAnsi" w:cstheme="minorBidi"/>
            <w:kern w:val="2"/>
            <w:sz w:val="22"/>
            <w:szCs w:val="22"/>
            <w:lang w:eastAsia="en-AU"/>
            <w14:ligatures w14:val="standardContextual"/>
          </w:rPr>
          <w:tab/>
        </w:r>
        <w:r w:rsidRPr="00BE2351">
          <w:t>Disclosure of interests by members of advisory board</w:t>
        </w:r>
        <w:r>
          <w:tab/>
        </w:r>
        <w:r>
          <w:fldChar w:fldCharType="begin"/>
        </w:r>
        <w:r>
          <w:instrText xml:space="preserve"> PAGEREF _Toc161328638 \h </w:instrText>
        </w:r>
        <w:r>
          <w:fldChar w:fldCharType="separate"/>
        </w:r>
        <w:r w:rsidR="002249B5">
          <w:t>187</w:t>
        </w:r>
        <w:r>
          <w:fldChar w:fldCharType="end"/>
        </w:r>
      </w:hyperlink>
    </w:p>
    <w:p w14:paraId="3B22985C" w14:textId="5DAAFD5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39" w:history="1">
        <w:r w:rsidRPr="00BE2351">
          <w:t>163Q</w:t>
        </w:r>
        <w:r>
          <w:rPr>
            <w:rFonts w:asciiTheme="minorHAnsi" w:eastAsiaTheme="minorEastAsia" w:hAnsiTheme="minorHAnsi" w:cstheme="minorBidi"/>
            <w:kern w:val="2"/>
            <w:sz w:val="22"/>
            <w:szCs w:val="22"/>
            <w:lang w:eastAsia="en-AU"/>
            <w14:ligatures w14:val="standardContextual"/>
          </w:rPr>
          <w:tab/>
        </w:r>
        <w:r w:rsidRPr="00BE2351">
          <w:rPr>
            <w:lang w:eastAsia="en-AU"/>
          </w:rPr>
          <w:t>Proceedings of advisory board</w:t>
        </w:r>
        <w:r>
          <w:tab/>
        </w:r>
        <w:r>
          <w:fldChar w:fldCharType="begin"/>
        </w:r>
        <w:r>
          <w:instrText xml:space="preserve"> PAGEREF _Toc161328639 \h </w:instrText>
        </w:r>
        <w:r>
          <w:fldChar w:fldCharType="separate"/>
        </w:r>
        <w:r w:rsidR="002249B5">
          <w:t>189</w:t>
        </w:r>
        <w:r>
          <w:fldChar w:fldCharType="end"/>
        </w:r>
      </w:hyperlink>
    </w:p>
    <w:p w14:paraId="393BD617" w14:textId="4B5FA06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0" w:history="1">
        <w:r w:rsidRPr="00BE2351">
          <w:t>163R</w:t>
        </w:r>
        <w:r>
          <w:rPr>
            <w:rFonts w:asciiTheme="minorHAnsi" w:eastAsiaTheme="minorEastAsia" w:hAnsiTheme="minorHAnsi" w:cstheme="minorBidi"/>
            <w:kern w:val="2"/>
            <w:sz w:val="22"/>
            <w:szCs w:val="22"/>
            <w:lang w:eastAsia="en-AU"/>
            <w14:ligatures w14:val="standardContextual"/>
          </w:rPr>
          <w:tab/>
        </w:r>
        <w:r w:rsidRPr="00BE2351">
          <w:t>Protection of members of advisory board from liability</w:t>
        </w:r>
        <w:r>
          <w:tab/>
        </w:r>
        <w:r>
          <w:fldChar w:fldCharType="begin"/>
        </w:r>
        <w:r>
          <w:instrText xml:space="preserve"> PAGEREF _Toc161328640 \h </w:instrText>
        </w:r>
        <w:r>
          <w:fldChar w:fldCharType="separate"/>
        </w:r>
        <w:r w:rsidR="002249B5">
          <w:t>189</w:t>
        </w:r>
        <w:r>
          <w:fldChar w:fldCharType="end"/>
        </w:r>
      </w:hyperlink>
    </w:p>
    <w:p w14:paraId="479113EF" w14:textId="4EDDB558"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641" w:history="1">
        <w:r w:rsidR="002C0597" w:rsidRPr="00BE2351">
          <w:t>Part 12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Community contributions</w:t>
        </w:r>
        <w:r w:rsidR="002C0597" w:rsidRPr="002C0597">
          <w:rPr>
            <w:vanish/>
          </w:rPr>
          <w:tab/>
        </w:r>
        <w:r w:rsidR="002C0597" w:rsidRPr="002C0597">
          <w:rPr>
            <w:vanish/>
          </w:rPr>
          <w:fldChar w:fldCharType="begin"/>
        </w:r>
        <w:r w:rsidR="002C0597" w:rsidRPr="002C0597">
          <w:rPr>
            <w:vanish/>
          </w:rPr>
          <w:instrText xml:space="preserve"> PAGEREF _Toc161328641 \h </w:instrText>
        </w:r>
        <w:r w:rsidR="002C0597" w:rsidRPr="002C0597">
          <w:rPr>
            <w:vanish/>
          </w:rPr>
        </w:r>
        <w:r w:rsidR="002C0597" w:rsidRPr="002C0597">
          <w:rPr>
            <w:vanish/>
          </w:rPr>
          <w:fldChar w:fldCharType="separate"/>
        </w:r>
        <w:r w:rsidR="002249B5">
          <w:rPr>
            <w:vanish/>
          </w:rPr>
          <w:t>190</w:t>
        </w:r>
        <w:r w:rsidR="002C0597" w:rsidRPr="002C0597">
          <w:rPr>
            <w:vanish/>
          </w:rPr>
          <w:fldChar w:fldCharType="end"/>
        </w:r>
      </w:hyperlink>
    </w:p>
    <w:p w14:paraId="23B6A107" w14:textId="7A06B233"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2" w:history="1">
        <w:r w:rsidRPr="00BE2351">
          <w:t>164</w:t>
        </w:r>
        <w:r>
          <w:rPr>
            <w:rFonts w:asciiTheme="minorHAnsi" w:eastAsiaTheme="minorEastAsia" w:hAnsiTheme="minorHAnsi" w:cstheme="minorBidi"/>
            <w:kern w:val="2"/>
            <w:sz w:val="22"/>
            <w:szCs w:val="22"/>
            <w:lang w:eastAsia="en-AU"/>
            <w14:ligatures w14:val="standardContextual"/>
          </w:rPr>
          <w:tab/>
        </w:r>
        <w:r w:rsidRPr="00BE2351">
          <w:t>Definitions—pt 12</w:t>
        </w:r>
        <w:r>
          <w:tab/>
        </w:r>
        <w:r>
          <w:fldChar w:fldCharType="begin"/>
        </w:r>
        <w:r>
          <w:instrText xml:space="preserve"> PAGEREF _Toc161328642 \h </w:instrText>
        </w:r>
        <w:r>
          <w:fldChar w:fldCharType="separate"/>
        </w:r>
        <w:r w:rsidR="002249B5">
          <w:t>190</w:t>
        </w:r>
        <w:r>
          <w:fldChar w:fldCharType="end"/>
        </w:r>
      </w:hyperlink>
    </w:p>
    <w:p w14:paraId="304C3DEB" w14:textId="0FEB964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3" w:history="1">
        <w:r w:rsidRPr="00BE2351">
          <w:t>165</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community</w:t>
        </w:r>
        <w:r w:rsidRPr="00BE2351">
          <w:t xml:space="preserve"> etc—pt 12</w:t>
        </w:r>
        <w:r>
          <w:tab/>
        </w:r>
        <w:r>
          <w:fldChar w:fldCharType="begin"/>
        </w:r>
        <w:r>
          <w:instrText xml:space="preserve"> PAGEREF _Toc161328643 \h </w:instrText>
        </w:r>
        <w:r>
          <w:fldChar w:fldCharType="separate"/>
        </w:r>
        <w:r w:rsidR="002249B5">
          <w:t>191</w:t>
        </w:r>
        <w:r>
          <w:fldChar w:fldCharType="end"/>
        </w:r>
      </w:hyperlink>
    </w:p>
    <w:p w14:paraId="77F038EF" w14:textId="3C86BF8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4" w:history="1">
        <w:r w:rsidRPr="00BE2351">
          <w:t>166</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community purpose</w:t>
        </w:r>
        <w:r w:rsidRPr="00BE2351">
          <w:t xml:space="preserve"> etc—pt 12</w:t>
        </w:r>
        <w:r>
          <w:tab/>
        </w:r>
        <w:r>
          <w:fldChar w:fldCharType="begin"/>
        </w:r>
        <w:r>
          <w:instrText xml:space="preserve"> PAGEREF _Toc161328644 \h </w:instrText>
        </w:r>
        <w:r>
          <w:fldChar w:fldCharType="separate"/>
        </w:r>
        <w:r w:rsidR="002249B5">
          <w:t>192</w:t>
        </w:r>
        <w:r>
          <w:fldChar w:fldCharType="end"/>
        </w:r>
      </w:hyperlink>
    </w:p>
    <w:p w14:paraId="55C51D7D" w14:textId="705BF99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5" w:history="1">
        <w:r w:rsidRPr="00BE2351">
          <w:t>166A</w:t>
        </w:r>
        <w:r>
          <w:rPr>
            <w:rFonts w:asciiTheme="minorHAnsi" w:eastAsiaTheme="minorEastAsia" w:hAnsiTheme="minorHAnsi" w:cstheme="minorBidi"/>
            <w:kern w:val="2"/>
            <w:sz w:val="22"/>
            <w:szCs w:val="22"/>
            <w:lang w:eastAsia="en-AU"/>
            <w14:ligatures w14:val="standardContextual"/>
          </w:rPr>
          <w:tab/>
        </w:r>
        <w:r w:rsidRPr="00BE2351">
          <w:t>Emergency community purpose contribution declaration</w:t>
        </w:r>
        <w:r>
          <w:tab/>
        </w:r>
        <w:r>
          <w:fldChar w:fldCharType="begin"/>
        </w:r>
        <w:r>
          <w:instrText xml:space="preserve"> PAGEREF _Toc161328645 \h </w:instrText>
        </w:r>
        <w:r>
          <w:fldChar w:fldCharType="separate"/>
        </w:r>
        <w:r w:rsidR="002249B5">
          <w:t>194</w:t>
        </w:r>
        <w:r>
          <w:fldChar w:fldCharType="end"/>
        </w:r>
      </w:hyperlink>
    </w:p>
    <w:p w14:paraId="06091736" w14:textId="2BA958E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6" w:history="1">
        <w:r w:rsidRPr="00BE2351">
          <w:t>166B</w:t>
        </w:r>
        <w:r>
          <w:rPr>
            <w:rFonts w:asciiTheme="minorHAnsi" w:eastAsiaTheme="minorEastAsia" w:hAnsiTheme="minorHAnsi" w:cstheme="minorBidi"/>
            <w:kern w:val="2"/>
            <w:sz w:val="22"/>
            <w:szCs w:val="22"/>
            <w:lang w:eastAsia="en-AU"/>
            <w14:ligatures w14:val="standardContextual"/>
          </w:rPr>
          <w:tab/>
        </w:r>
        <w:r w:rsidRPr="00BE2351">
          <w:t>Club refuge declaration</w:t>
        </w:r>
        <w:r>
          <w:tab/>
        </w:r>
        <w:r>
          <w:fldChar w:fldCharType="begin"/>
        </w:r>
        <w:r>
          <w:instrText xml:space="preserve"> PAGEREF _Toc161328646 \h </w:instrText>
        </w:r>
        <w:r>
          <w:fldChar w:fldCharType="separate"/>
        </w:r>
        <w:r w:rsidR="002249B5">
          <w:t>195</w:t>
        </w:r>
        <w:r>
          <w:fldChar w:fldCharType="end"/>
        </w:r>
      </w:hyperlink>
    </w:p>
    <w:p w14:paraId="25CC1B15" w14:textId="5ACF60F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7" w:history="1">
        <w:r w:rsidRPr="00BE2351">
          <w:t>167</w:t>
        </w:r>
        <w:r>
          <w:rPr>
            <w:rFonts w:asciiTheme="minorHAnsi" w:eastAsiaTheme="minorEastAsia" w:hAnsiTheme="minorHAnsi" w:cstheme="minorBidi"/>
            <w:kern w:val="2"/>
            <w:sz w:val="22"/>
            <w:szCs w:val="22"/>
            <w:lang w:eastAsia="en-AU"/>
            <w14:ligatures w14:val="standardContextual"/>
          </w:rPr>
          <w:tab/>
        </w:r>
        <w:r w:rsidRPr="00BE2351">
          <w:t>Minimum community contribution—clubs</w:t>
        </w:r>
        <w:r>
          <w:tab/>
        </w:r>
        <w:r>
          <w:fldChar w:fldCharType="begin"/>
        </w:r>
        <w:r>
          <w:instrText xml:space="preserve"> PAGEREF _Toc161328647 \h </w:instrText>
        </w:r>
        <w:r>
          <w:fldChar w:fldCharType="separate"/>
        </w:r>
        <w:r w:rsidR="002249B5">
          <w:t>196</w:t>
        </w:r>
        <w:r>
          <w:fldChar w:fldCharType="end"/>
        </w:r>
      </w:hyperlink>
    </w:p>
    <w:p w14:paraId="2237AB67" w14:textId="4D8300F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8" w:history="1">
        <w:r w:rsidRPr="00BE2351">
          <w:t>168</w:t>
        </w:r>
        <w:r>
          <w:rPr>
            <w:rFonts w:asciiTheme="minorHAnsi" w:eastAsiaTheme="minorEastAsia" w:hAnsiTheme="minorHAnsi" w:cstheme="minorBidi"/>
            <w:kern w:val="2"/>
            <w:sz w:val="22"/>
            <w:szCs w:val="22"/>
            <w:lang w:eastAsia="en-AU"/>
            <w14:ligatures w14:val="standardContextual"/>
          </w:rPr>
          <w:tab/>
        </w:r>
        <w:r w:rsidRPr="00BE2351">
          <w:t>Minimum community contribution—licensees other than clubs</w:t>
        </w:r>
        <w:r>
          <w:tab/>
        </w:r>
        <w:r>
          <w:fldChar w:fldCharType="begin"/>
        </w:r>
        <w:r>
          <w:instrText xml:space="preserve"> PAGEREF _Toc161328648 \h </w:instrText>
        </w:r>
        <w:r>
          <w:fldChar w:fldCharType="separate"/>
        </w:r>
        <w:r w:rsidR="002249B5">
          <w:t>197</w:t>
        </w:r>
        <w:r>
          <w:fldChar w:fldCharType="end"/>
        </w:r>
      </w:hyperlink>
    </w:p>
    <w:p w14:paraId="4CB75FCA" w14:textId="76CC117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49" w:history="1">
        <w:r w:rsidRPr="00BE2351">
          <w:t>169</w:t>
        </w:r>
        <w:r>
          <w:rPr>
            <w:rFonts w:asciiTheme="minorHAnsi" w:eastAsiaTheme="minorEastAsia" w:hAnsiTheme="minorHAnsi" w:cstheme="minorBidi"/>
            <w:kern w:val="2"/>
            <w:sz w:val="22"/>
            <w:szCs w:val="22"/>
            <w:lang w:eastAsia="en-AU"/>
            <w14:ligatures w14:val="standardContextual"/>
          </w:rPr>
          <w:tab/>
        </w:r>
        <w:r w:rsidRPr="00BE2351">
          <w:t>Payment of community contributions for a tax period</w:t>
        </w:r>
        <w:r>
          <w:tab/>
        </w:r>
        <w:r>
          <w:fldChar w:fldCharType="begin"/>
        </w:r>
        <w:r>
          <w:instrText xml:space="preserve"> PAGEREF _Toc161328649 \h </w:instrText>
        </w:r>
        <w:r>
          <w:fldChar w:fldCharType="separate"/>
        </w:r>
        <w:r w:rsidR="002249B5">
          <w:t>197</w:t>
        </w:r>
        <w:r>
          <w:fldChar w:fldCharType="end"/>
        </w:r>
      </w:hyperlink>
    </w:p>
    <w:p w14:paraId="31E2AC43" w14:textId="4C165F7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0" w:history="1">
        <w:r w:rsidRPr="00BE2351">
          <w:t>170</w:t>
        </w:r>
        <w:r>
          <w:rPr>
            <w:rFonts w:asciiTheme="minorHAnsi" w:eastAsiaTheme="minorEastAsia" w:hAnsiTheme="minorHAnsi" w:cstheme="minorBidi"/>
            <w:kern w:val="2"/>
            <w:sz w:val="22"/>
            <w:szCs w:val="22"/>
            <w:lang w:eastAsia="en-AU"/>
            <w14:ligatures w14:val="standardContextual"/>
          </w:rPr>
          <w:tab/>
        </w:r>
        <w:r w:rsidRPr="00BE2351">
          <w:t>Licensee must engage with community—clubs</w:t>
        </w:r>
        <w:r>
          <w:tab/>
        </w:r>
        <w:r>
          <w:fldChar w:fldCharType="begin"/>
        </w:r>
        <w:r>
          <w:instrText xml:space="preserve"> PAGEREF _Toc161328650 \h </w:instrText>
        </w:r>
        <w:r>
          <w:fldChar w:fldCharType="separate"/>
        </w:r>
        <w:r w:rsidR="002249B5">
          <w:t>198</w:t>
        </w:r>
        <w:r>
          <w:fldChar w:fldCharType="end"/>
        </w:r>
      </w:hyperlink>
    </w:p>
    <w:p w14:paraId="5FF7650C" w14:textId="2DD2F2C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1" w:history="1">
        <w:r w:rsidRPr="00BE2351">
          <w:t>171</w:t>
        </w:r>
        <w:r>
          <w:rPr>
            <w:rFonts w:asciiTheme="minorHAnsi" w:eastAsiaTheme="minorEastAsia" w:hAnsiTheme="minorHAnsi" w:cstheme="minorBidi"/>
            <w:kern w:val="2"/>
            <w:sz w:val="22"/>
            <w:szCs w:val="22"/>
            <w:lang w:eastAsia="en-AU"/>
            <w14:ligatures w14:val="standardContextual"/>
          </w:rPr>
          <w:tab/>
        </w:r>
        <w:r w:rsidRPr="00BE2351">
          <w:t>Community purpose contributions—record keeping by clubs</w:t>
        </w:r>
        <w:r>
          <w:tab/>
        </w:r>
        <w:r>
          <w:fldChar w:fldCharType="begin"/>
        </w:r>
        <w:r>
          <w:instrText xml:space="preserve"> PAGEREF _Toc161328651 \h </w:instrText>
        </w:r>
        <w:r>
          <w:fldChar w:fldCharType="separate"/>
        </w:r>
        <w:r w:rsidR="002249B5">
          <w:t>198</w:t>
        </w:r>
        <w:r>
          <w:fldChar w:fldCharType="end"/>
        </w:r>
      </w:hyperlink>
    </w:p>
    <w:p w14:paraId="30EC6DFA" w14:textId="14A0C54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2" w:history="1">
        <w:r w:rsidRPr="00BE2351">
          <w:t>172</w:t>
        </w:r>
        <w:r>
          <w:rPr>
            <w:rFonts w:asciiTheme="minorHAnsi" w:eastAsiaTheme="minorEastAsia" w:hAnsiTheme="minorHAnsi" w:cstheme="minorBidi"/>
            <w:kern w:val="2"/>
            <w:sz w:val="22"/>
            <w:szCs w:val="22"/>
            <w:lang w:eastAsia="en-AU"/>
            <w14:ligatures w14:val="standardContextual"/>
          </w:rPr>
          <w:tab/>
        </w:r>
        <w:r w:rsidRPr="00BE2351">
          <w:t>Community purpose contributions—reporting by clubs</w:t>
        </w:r>
        <w:r>
          <w:tab/>
        </w:r>
        <w:r>
          <w:fldChar w:fldCharType="begin"/>
        </w:r>
        <w:r>
          <w:instrText xml:space="preserve"> PAGEREF _Toc161328652 \h </w:instrText>
        </w:r>
        <w:r>
          <w:fldChar w:fldCharType="separate"/>
        </w:r>
        <w:r w:rsidR="002249B5">
          <w:t>199</w:t>
        </w:r>
        <w:r>
          <w:fldChar w:fldCharType="end"/>
        </w:r>
      </w:hyperlink>
    </w:p>
    <w:p w14:paraId="7943E9E2" w14:textId="7A5B4E8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3" w:history="1">
        <w:r w:rsidRPr="00BE2351">
          <w:t>172A</w:t>
        </w:r>
        <w:r>
          <w:rPr>
            <w:rFonts w:asciiTheme="minorHAnsi" w:eastAsiaTheme="minorEastAsia" w:hAnsiTheme="minorHAnsi" w:cstheme="minorBidi"/>
            <w:kern w:val="2"/>
            <w:sz w:val="22"/>
            <w:szCs w:val="22"/>
            <w:lang w:eastAsia="en-AU"/>
            <w14:ligatures w14:val="standardContextual"/>
          </w:rPr>
          <w:tab/>
        </w:r>
        <w:r w:rsidRPr="00BE2351">
          <w:t>Community contributions—commission must publish summary</w:t>
        </w:r>
        <w:r>
          <w:tab/>
        </w:r>
        <w:r>
          <w:fldChar w:fldCharType="begin"/>
        </w:r>
        <w:r>
          <w:instrText xml:space="preserve"> PAGEREF _Toc161328653 \h </w:instrText>
        </w:r>
        <w:r>
          <w:fldChar w:fldCharType="separate"/>
        </w:r>
        <w:r w:rsidR="002249B5">
          <w:t>201</w:t>
        </w:r>
        <w:r>
          <w:fldChar w:fldCharType="end"/>
        </w:r>
      </w:hyperlink>
    </w:p>
    <w:p w14:paraId="3D7069AE" w14:textId="0402477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4" w:history="1">
        <w:r w:rsidRPr="00BE2351">
          <w:t>172B</w:t>
        </w:r>
        <w:r>
          <w:rPr>
            <w:rFonts w:asciiTheme="minorHAnsi" w:eastAsiaTheme="minorEastAsia" w:hAnsiTheme="minorHAnsi" w:cstheme="minorBidi"/>
            <w:kern w:val="2"/>
            <w:sz w:val="22"/>
            <w:szCs w:val="22"/>
            <w:lang w:eastAsia="en-AU"/>
            <w14:ligatures w14:val="standardContextual"/>
          </w:rPr>
          <w:tab/>
        </w:r>
        <w:r w:rsidRPr="00BE2351">
          <w:t>Community contribution shortfall tax</w:t>
        </w:r>
        <w:r>
          <w:tab/>
        </w:r>
        <w:r>
          <w:fldChar w:fldCharType="begin"/>
        </w:r>
        <w:r>
          <w:instrText xml:space="preserve"> PAGEREF _Toc161328654 \h </w:instrText>
        </w:r>
        <w:r>
          <w:fldChar w:fldCharType="separate"/>
        </w:r>
        <w:r w:rsidR="002249B5">
          <w:t>202</w:t>
        </w:r>
        <w:r>
          <w:fldChar w:fldCharType="end"/>
        </w:r>
      </w:hyperlink>
    </w:p>
    <w:p w14:paraId="1C930551" w14:textId="4C44E5AC"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5" w:history="1">
        <w:r w:rsidRPr="00BE2351">
          <w:t>172C</w:t>
        </w:r>
        <w:r>
          <w:rPr>
            <w:rFonts w:asciiTheme="minorHAnsi" w:eastAsiaTheme="minorEastAsia" w:hAnsiTheme="minorHAnsi" w:cstheme="minorBidi"/>
            <w:kern w:val="2"/>
            <w:sz w:val="22"/>
            <w:szCs w:val="22"/>
            <w:lang w:eastAsia="en-AU"/>
            <w14:ligatures w14:val="standardContextual"/>
          </w:rPr>
          <w:tab/>
        </w:r>
        <w:r w:rsidRPr="00BE2351">
          <w:t>Expiry—COVID-19 emergency amendments</w:t>
        </w:r>
        <w:r>
          <w:tab/>
        </w:r>
        <w:r>
          <w:fldChar w:fldCharType="begin"/>
        </w:r>
        <w:r>
          <w:instrText xml:space="preserve"> PAGEREF _Toc161328655 \h </w:instrText>
        </w:r>
        <w:r>
          <w:fldChar w:fldCharType="separate"/>
        </w:r>
        <w:r w:rsidR="002249B5">
          <w:t>203</w:t>
        </w:r>
        <w:r>
          <w:fldChar w:fldCharType="end"/>
        </w:r>
      </w:hyperlink>
    </w:p>
    <w:p w14:paraId="4F3FA461" w14:textId="5068B389"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656" w:history="1">
        <w:r w:rsidR="002C0597" w:rsidRPr="00BE2351">
          <w:t>Part 13</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Notification and review of decisions</w:t>
        </w:r>
        <w:r w:rsidR="002C0597" w:rsidRPr="002C0597">
          <w:rPr>
            <w:vanish/>
          </w:rPr>
          <w:tab/>
        </w:r>
        <w:r w:rsidR="002C0597" w:rsidRPr="002C0597">
          <w:rPr>
            <w:vanish/>
          </w:rPr>
          <w:fldChar w:fldCharType="begin"/>
        </w:r>
        <w:r w:rsidR="002C0597" w:rsidRPr="002C0597">
          <w:rPr>
            <w:vanish/>
          </w:rPr>
          <w:instrText xml:space="preserve"> PAGEREF _Toc161328656 \h </w:instrText>
        </w:r>
        <w:r w:rsidR="002C0597" w:rsidRPr="002C0597">
          <w:rPr>
            <w:vanish/>
          </w:rPr>
        </w:r>
        <w:r w:rsidR="002C0597" w:rsidRPr="002C0597">
          <w:rPr>
            <w:vanish/>
          </w:rPr>
          <w:fldChar w:fldCharType="separate"/>
        </w:r>
        <w:r w:rsidR="002249B5">
          <w:rPr>
            <w:vanish/>
          </w:rPr>
          <w:t>204</w:t>
        </w:r>
        <w:r w:rsidR="002C0597" w:rsidRPr="002C0597">
          <w:rPr>
            <w:vanish/>
          </w:rPr>
          <w:fldChar w:fldCharType="end"/>
        </w:r>
      </w:hyperlink>
    </w:p>
    <w:p w14:paraId="579200AB" w14:textId="67E0450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7" w:history="1">
        <w:r w:rsidRPr="00BE2351">
          <w:t>173</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reviewable decision</w:t>
        </w:r>
        <w:r w:rsidRPr="00BE2351">
          <w:t>—pt 13</w:t>
        </w:r>
        <w:r>
          <w:tab/>
        </w:r>
        <w:r>
          <w:fldChar w:fldCharType="begin"/>
        </w:r>
        <w:r>
          <w:instrText xml:space="preserve"> PAGEREF _Toc161328657 \h </w:instrText>
        </w:r>
        <w:r>
          <w:fldChar w:fldCharType="separate"/>
        </w:r>
        <w:r w:rsidR="002249B5">
          <w:t>204</w:t>
        </w:r>
        <w:r>
          <w:fldChar w:fldCharType="end"/>
        </w:r>
      </w:hyperlink>
    </w:p>
    <w:p w14:paraId="17307B63" w14:textId="7B58D81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8" w:history="1">
        <w:r w:rsidRPr="00BE2351">
          <w:t>173A</w:t>
        </w:r>
        <w:r>
          <w:rPr>
            <w:rFonts w:asciiTheme="minorHAnsi" w:eastAsiaTheme="minorEastAsia" w:hAnsiTheme="minorHAnsi" w:cstheme="minorBidi"/>
            <w:kern w:val="2"/>
            <w:sz w:val="22"/>
            <w:szCs w:val="22"/>
            <w:lang w:eastAsia="en-AU"/>
            <w14:ligatures w14:val="standardContextual"/>
          </w:rPr>
          <w:tab/>
        </w:r>
        <w:r w:rsidRPr="00BE2351">
          <w:t>Reviewable decision notices</w:t>
        </w:r>
        <w:r>
          <w:tab/>
        </w:r>
        <w:r>
          <w:fldChar w:fldCharType="begin"/>
        </w:r>
        <w:r>
          <w:instrText xml:space="preserve"> PAGEREF _Toc161328658 \h </w:instrText>
        </w:r>
        <w:r>
          <w:fldChar w:fldCharType="separate"/>
        </w:r>
        <w:r w:rsidR="002249B5">
          <w:t>204</w:t>
        </w:r>
        <w:r>
          <w:fldChar w:fldCharType="end"/>
        </w:r>
      </w:hyperlink>
    </w:p>
    <w:p w14:paraId="39FA4195" w14:textId="078C7CFE"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59" w:history="1">
        <w:r w:rsidRPr="00BE2351">
          <w:t>173B</w:t>
        </w:r>
        <w:r>
          <w:rPr>
            <w:rFonts w:asciiTheme="minorHAnsi" w:eastAsiaTheme="minorEastAsia" w:hAnsiTheme="minorHAnsi" w:cstheme="minorBidi"/>
            <w:kern w:val="2"/>
            <w:sz w:val="22"/>
            <w:szCs w:val="22"/>
            <w:lang w:eastAsia="en-AU"/>
            <w14:ligatures w14:val="standardContextual"/>
          </w:rPr>
          <w:tab/>
        </w:r>
        <w:r w:rsidRPr="00BE2351">
          <w:t>Applications for review</w:t>
        </w:r>
        <w:r>
          <w:tab/>
        </w:r>
        <w:r>
          <w:fldChar w:fldCharType="begin"/>
        </w:r>
        <w:r>
          <w:instrText xml:space="preserve"> PAGEREF _Toc161328659 \h </w:instrText>
        </w:r>
        <w:r>
          <w:fldChar w:fldCharType="separate"/>
        </w:r>
        <w:r w:rsidR="002249B5">
          <w:t>204</w:t>
        </w:r>
        <w:r>
          <w:fldChar w:fldCharType="end"/>
        </w:r>
      </w:hyperlink>
    </w:p>
    <w:p w14:paraId="50B2C8F2" w14:textId="2FC75A84"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660" w:history="1">
        <w:r w:rsidR="002C0597" w:rsidRPr="00BE2351">
          <w:t>Part 13A</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Notifiable actions</w:t>
        </w:r>
        <w:r w:rsidR="002C0597" w:rsidRPr="002C0597">
          <w:rPr>
            <w:vanish/>
          </w:rPr>
          <w:tab/>
        </w:r>
        <w:r w:rsidR="002C0597" w:rsidRPr="002C0597">
          <w:rPr>
            <w:vanish/>
          </w:rPr>
          <w:fldChar w:fldCharType="begin"/>
        </w:r>
        <w:r w:rsidR="002C0597" w:rsidRPr="002C0597">
          <w:rPr>
            <w:vanish/>
          </w:rPr>
          <w:instrText xml:space="preserve"> PAGEREF _Toc161328660 \h </w:instrText>
        </w:r>
        <w:r w:rsidR="002C0597" w:rsidRPr="002C0597">
          <w:rPr>
            <w:vanish/>
          </w:rPr>
        </w:r>
        <w:r w:rsidR="002C0597" w:rsidRPr="002C0597">
          <w:rPr>
            <w:vanish/>
          </w:rPr>
          <w:fldChar w:fldCharType="separate"/>
        </w:r>
        <w:r w:rsidR="002249B5">
          <w:rPr>
            <w:vanish/>
          </w:rPr>
          <w:t>205</w:t>
        </w:r>
        <w:r w:rsidR="002C0597" w:rsidRPr="002C0597">
          <w:rPr>
            <w:vanish/>
          </w:rPr>
          <w:fldChar w:fldCharType="end"/>
        </w:r>
      </w:hyperlink>
    </w:p>
    <w:p w14:paraId="75D3C141" w14:textId="2398D34B"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1" w:history="1">
        <w:r w:rsidRPr="00BE2351">
          <w:t>173C</w:t>
        </w:r>
        <w:r>
          <w:rPr>
            <w:rFonts w:asciiTheme="minorHAnsi" w:eastAsiaTheme="minorEastAsia" w:hAnsiTheme="minorHAnsi" w:cstheme="minorBidi"/>
            <w:kern w:val="2"/>
            <w:sz w:val="22"/>
            <w:szCs w:val="22"/>
            <w:lang w:eastAsia="en-AU"/>
            <w14:ligatures w14:val="standardContextual"/>
          </w:rPr>
          <w:tab/>
        </w:r>
        <w:r w:rsidRPr="00BE2351">
          <w:t xml:space="preserve">Meaning of </w:t>
        </w:r>
        <w:r w:rsidRPr="00BE2351">
          <w:rPr>
            <w:i/>
          </w:rPr>
          <w:t>notifiable action</w:t>
        </w:r>
        <w:r>
          <w:tab/>
        </w:r>
        <w:r>
          <w:fldChar w:fldCharType="begin"/>
        </w:r>
        <w:r>
          <w:instrText xml:space="preserve"> PAGEREF _Toc161328661 \h </w:instrText>
        </w:r>
        <w:r>
          <w:fldChar w:fldCharType="separate"/>
        </w:r>
        <w:r w:rsidR="002249B5">
          <w:t>205</w:t>
        </w:r>
        <w:r>
          <w:fldChar w:fldCharType="end"/>
        </w:r>
      </w:hyperlink>
    </w:p>
    <w:p w14:paraId="57A9D68B" w14:textId="36366F3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2" w:history="1">
        <w:r w:rsidRPr="00BE2351">
          <w:t>173D</w:t>
        </w:r>
        <w:r>
          <w:rPr>
            <w:rFonts w:asciiTheme="minorHAnsi" w:eastAsiaTheme="minorEastAsia" w:hAnsiTheme="minorHAnsi" w:cstheme="minorBidi"/>
            <w:kern w:val="2"/>
            <w:sz w:val="22"/>
            <w:szCs w:val="22"/>
            <w:lang w:eastAsia="en-AU"/>
            <w14:ligatures w14:val="standardContextual"/>
          </w:rPr>
          <w:tab/>
        </w:r>
        <w:r w:rsidRPr="00BE2351">
          <w:t>Notifiable actions</w:t>
        </w:r>
        <w:r>
          <w:tab/>
        </w:r>
        <w:r>
          <w:fldChar w:fldCharType="begin"/>
        </w:r>
        <w:r>
          <w:instrText xml:space="preserve"> PAGEREF _Toc161328662 \h </w:instrText>
        </w:r>
        <w:r>
          <w:fldChar w:fldCharType="separate"/>
        </w:r>
        <w:r w:rsidR="002249B5">
          <w:t>205</w:t>
        </w:r>
        <w:r>
          <w:fldChar w:fldCharType="end"/>
        </w:r>
      </w:hyperlink>
    </w:p>
    <w:p w14:paraId="29987D1F" w14:textId="54048DB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3" w:history="1">
        <w:r w:rsidRPr="00BE2351">
          <w:t>173E</w:t>
        </w:r>
        <w:r>
          <w:rPr>
            <w:rFonts w:asciiTheme="minorHAnsi" w:eastAsiaTheme="minorEastAsia" w:hAnsiTheme="minorHAnsi" w:cstheme="minorBidi"/>
            <w:kern w:val="2"/>
            <w:sz w:val="22"/>
            <w:szCs w:val="22"/>
            <w:lang w:eastAsia="en-AU"/>
            <w14:ligatures w14:val="standardContextual"/>
          </w:rPr>
          <w:tab/>
        </w:r>
        <w:r w:rsidRPr="00BE2351">
          <w:t>Notifiable actions—date of effect</w:t>
        </w:r>
        <w:r>
          <w:tab/>
        </w:r>
        <w:r>
          <w:fldChar w:fldCharType="begin"/>
        </w:r>
        <w:r>
          <w:instrText xml:space="preserve"> PAGEREF _Toc161328663 \h </w:instrText>
        </w:r>
        <w:r>
          <w:fldChar w:fldCharType="separate"/>
        </w:r>
        <w:r w:rsidR="002249B5">
          <w:t>206</w:t>
        </w:r>
        <w:r>
          <w:fldChar w:fldCharType="end"/>
        </w:r>
      </w:hyperlink>
    </w:p>
    <w:p w14:paraId="5A04D3F2" w14:textId="605003E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4" w:history="1">
        <w:r w:rsidRPr="00BE2351">
          <w:t>173F</w:t>
        </w:r>
        <w:r>
          <w:rPr>
            <w:rFonts w:asciiTheme="minorHAnsi" w:eastAsiaTheme="minorEastAsia" w:hAnsiTheme="minorHAnsi" w:cstheme="minorBidi"/>
            <w:kern w:val="2"/>
            <w:sz w:val="22"/>
            <w:szCs w:val="22"/>
            <w:lang w:eastAsia="en-AU"/>
            <w14:ligatures w14:val="standardContextual"/>
          </w:rPr>
          <w:tab/>
        </w:r>
        <w:r w:rsidRPr="00BE2351">
          <w:t>Notifiable actions—amendment or cancellation</w:t>
        </w:r>
        <w:r>
          <w:tab/>
        </w:r>
        <w:r>
          <w:fldChar w:fldCharType="begin"/>
        </w:r>
        <w:r>
          <w:instrText xml:space="preserve"> PAGEREF _Toc161328664 \h </w:instrText>
        </w:r>
        <w:r>
          <w:fldChar w:fldCharType="separate"/>
        </w:r>
        <w:r w:rsidR="002249B5">
          <w:t>207</w:t>
        </w:r>
        <w:r>
          <w:fldChar w:fldCharType="end"/>
        </w:r>
      </w:hyperlink>
    </w:p>
    <w:p w14:paraId="0643C1E9" w14:textId="738BEC1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5" w:history="1">
        <w:r w:rsidRPr="00BE2351">
          <w:t>173G</w:t>
        </w:r>
        <w:r>
          <w:rPr>
            <w:rFonts w:asciiTheme="minorHAnsi" w:eastAsiaTheme="minorEastAsia" w:hAnsiTheme="minorHAnsi" w:cstheme="minorBidi"/>
            <w:kern w:val="2"/>
            <w:sz w:val="22"/>
            <w:szCs w:val="22"/>
            <w:lang w:eastAsia="en-AU"/>
            <w14:ligatures w14:val="standardContextual"/>
          </w:rPr>
          <w:tab/>
        </w:r>
        <w:r w:rsidRPr="00BE2351">
          <w:t>Notifiable actions under s 37F</w:t>
        </w:r>
        <w:r>
          <w:tab/>
        </w:r>
        <w:r>
          <w:fldChar w:fldCharType="begin"/>
        </w:r>
        <w:r>
          <w:instrText xml:space="preserve"> PAGEREF _Toc161328665 \h </w:instrText>
        </w:r>
        <w:r>
          <w:fldChar w:fldCharType="separate"/>
        </w:r>
        <w:r w:rsidR="002249B5">
          <w:t>208</w:t>
        </w:r>
        <w:r>
          <w:fldChar w:fldCharType="end"/>
        </w:r>
      </w:hyperlink>
    </w:p>
    <w:p w14:paraId="7072B6B2" w14:textId="28AAE927"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6" w:history="1">
        <w:r w:rsidRPr="00BE2351">
          <w:t>173H</w:t>
        </w:r>
        <w:r>
          <w:rPr>
            <w:rFonts w:asciiTheme="minorHAnsi" w:eastAsiaTheme="minorEastAsia" w:hAnsiTheme="minorHAnsi" w:cstheme="minorBidi"/>
            <w:kern w:val="2"/>
            <w:sz w:val="22"/>
            <w:szCs w:val="22"/>
            <w:lang w:eastAsia="en-AU"/>
            <w14:ligatures w14:val="standardContextual"/>
          </w:rPr>
          <w:tab/>
        </w:r>
        <w:r w:rsidRPr="00BE2351">
          <w:t>Notifiable actions under div 6A.6—disposal of gaming machines</w:t>
        </w:r>
        <w:r>
          <w:tab/>
        </w:r>
        <w:r>
          <w:fldChar w:fldCharType="begin"/>
        </w:r>
        <w:r>
          <w:instrText xml:space="preserve"> PAGEREF _Toc161328666 \h </w:instrText>
        </w:r>
        <w:r>
          <w:fldChar w:fldCharType="separate"/>
        </w:r>
        <w:r w:rsidR="002249B5">
          <w:t>208</w:t>
        </w:r>
        <w:r>
          <w:fldChar w:fldCharType="end"/>
        </w:r>
      </w:hyperlink>
    </w:p>
    <w:p w14:paraId="7BD7CD8F" w14:textId="2768FCB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7" w:history="1">
        <w:r w:rsidRPr="00BE2351">
          <w:t>173I</w:t>
        </w:r>
        <w:r>
          <w:rPr>
            <w:rFonts w:asciiTheme="minorHAnsi" w:eastAsiaTheme="minorEastAsia" w:hAnsiTheme="minorHAnsi" w:cstheme="minorBidi"/>
            <w:kern w:val="2"/>
            <w:sz w:val="22"/>
            <w:szCs w:val="22"/>
            <w:lang w:eastAsia="en-AU"/>
            <w14:ligatures w14:val="standardContextual"/>
          </w:rPr>
          <w:tab/>
        </w:r>
        <w:r w:rsidRPr="00BE2351">
          <w:t>Notifiable actions under div 6A.6—trading of class B authorisations</w:t>
        </w:r>
        <w:r>
          <w:tab/>
        </w:r>
        <w:r>
          <w:fldChar w:fldCharType="begin"/>
        </w:r>
        <w:r>
          <w:instrText xml:space="preserve"> PAGEREF _Toc161328667 \h </w:instrText>
        </w:r>
        <w:r>
          <w:fldChar w:fldCharType="separate"/>
        </w:r>
        <w:r w:rsidR="002249B5">
          <w:t>210</w:t>
        </w:r>
        <w:r>
          <w:fldChar w:fldCharType="end"/>
        </w:r>
      </w:hyperlink>
    </w:p>
    <w:p w14:paraId="20F5F3BE" w14:textId="5B27F748" w:rsidR="002C0597" w:rsidRDefault="00481CF0">
      <w:pPr>
        <w:pStyle w:val="TOC2"/>
        <w:rPr>
          <w:rFonts w:asciiTheme="minorHAnsi" w:eastAsiaTheme="minorEastAsia" w:hAnsiTheme="minorHAnsi" w:cstheme="minorBidi"/>
          <w:b w:val="0"/>
          <w:kern w:val="2"/>
          <w:sz w:val="22"/>
          <w:szCs w:val="22"/>
          <w:lang w:eastAsia="en-AU"/>
          <w14:ligatures w14:val="standardContextual"/>
        </w:rPr>
      </w:pPr>
      <w:hyperlink w:anchor="_Toc161328668" w:history="1">
        <w:r w:rsidR="002C0597" w:rsidRPr="00BE2351">
          <w:t>Part 14</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Miscellaneous</w:t>
        </w:r>
        <w:r w:rsidR="002C0597" w:rsidRPr="002C0597">
          <w:rPr>
            <w:vanish/>
          </w:rPr>
          <w:tab/>
        </w:r>
        <w:r w:rsidR="002C0597" w:rsidRPr="002C0597">
          <w:rPr>
            <w:vanish/>
          </w:rPr>
          <w:fldChar w:fldCharType="begin"/>
        </w:r>
        <w:r w:rsidR="002C0597" w:rsidRPr="002C0597">
          <w:rPr>
            <w:vanish/>
          </w:rPr>
          <w:instrText xml:space="preserve"> PAGEREF _Toc161328668 \h </w:instrText>
        </w:r>
        <w:r w:rsidR="002C0597" w:rsidRPr="002C0597">
          <w:rPr>
            <w:vanish/>
          </w:rPr>
        </w:r>
        <w:r w:rsidR="002C0597" w:rsidRPr="002C0597">
          <w:rPr>
            <w:vanish/>
          </w:rPr>
          <w:fldChar w:fldCharType="separate"/>
        </w:r>
        <w:r w:rsidR="002249B5">
          <w:rPr>
            <w:vanish/>
          </w:rPr>
          <w:t>211</w:t>
        </w:r>
        <w:r w:rsidR="002C0597" w:rsidRPr="002C0597">
          <w:rPr>
            <w:vanish/>
          </w:rPr>
          <w:fldChar w:fldCharType="end"/>
        </w:r>
      </w:hyperlink>
    </w:p>
    <w:p w14:paraId="16947F31" w14:textId="55B3B76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69" w:history="1">
        <w:r w:rsidRPr="00BE2351">
          <w:t>174</w:t>
        </w:r>
        <w:r>
          <w:rPr>
            <w:rFonts w:asciiTheme="minorHAnsi" w:eastAsiaTheme="minorEastAsia" w:hAnsiTheme="minorHAnsi" w:cstheme="minorBidi"/>
            <w:kern w:val="2"/>
            <w:sz w:val="22"/>
            <w:szCs w:val="22"/>
            <w:lang w:eastAsia="en-AU"/>
            <w14:ligatures w14:val="standardContextual"/>
          </w:rPr>
          <w:tab/>
        </w:r>
        <w:r w:rsidRPr="00BE2351">
          <w:t>Acts and omissions of representatives</w:t>
        </w:r>
        <w:r>
          <w:tab/>
        </w:r>
        <w:r>
          <w:fldChar w:fldCharType="begin"/>
        </w:r>
        <w:r>
          <w:instrText xml:space="preserve"> PAGEREF _Toc161328669 \h </w:instrText>
        </w:r>
        <w:r>
          <w:fldChar w:fldCharType="separate"/>
        </w:r>
        <w:r w:rsidR="002249B5">
          <w:t>211</w:t>
        </w:r>
        <w:r>
          <w:fldChar w:fldCharType="end"/>
        </w:r>
      </w:hyperlink>
    </w:p>
    <w:p w14:paraId="59E032FF" w14:textId="2635830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0" w:history="1">
        <w:r w:rsidRPr="00BE2351">
          <w:t>174A</w:t>
        </w:r>
        <w:r>
          <w:rPr>
            <w:rFonts w:asciiTheme="minorHAnsi" w:eastAsiaTheme="minorEastAsia" w:hAnsiTheme="minorHAnsi" w:cstheme="minorBidi"/>
            <w:kern w:val="2"/>
            <w:sz w:val="22"/>
            <w:szCs w:val="22"/>
            <w:lang w:eastAsia="en-AU"/>
            <w14:ligatures w14:val="standardContextual"/>
          </w:rPr>
          <w:tab/>
        </w:r>
        <w:r w:rsidRPr="00BE2351">
          <w:t>Licences and authorisations etc are not personal property—PPS Act</w:t>
        </w:r>
        <w:r>
          <w:tab/>
        </w:r>
        <w:r>
          <w:fldChar w:fldCharType="begin"/>
        </w:r>
        <w:r>
          <w:instrText xml:space="preserve"> PAGEREF _Toc161328670 \h </w:instrText>
        </w:r>
        <w:r>
          <w:fldChar w:fldCharType="separate"/>
        </w:r>
        <w:r w:rsidR="002249B5">
          <w:t>212</w:t>
        </w:r>
        <w:r>
          <w:fldChar w:fldCharType="end"/>
        </w:r>
      </w:hyperlink>
    </w:p>
    <w:p w14:paraId="09114352" w14:textId="10483926"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1" w:history="1">
        <w:r w:rsidRPr="00BE2351">
          <w:t>175</w:t>
        </w:r>
        <w:r>
          <w:rPr>
            <w:rFonts w:asciiTheme="minorHAnsi" w:eastAsiaTheme="minorEastAsia" w:hAnsiTheme="minorHAnsi" w:cstheme="minorBidi"/>
            <w:kern w:val="2"/>
            <w:sz w:val="22"/>
            <w:szCs w:val="22"/>
            <w:lang w:eastAsia="en-AU"/>
            <w14:ligatures w14:val="standardContextual"/>
          </w:rPr>
          <w:tab/>
        </w:r>
        <w:r w:rsidRPr="00BE2351">
          <w:t>Canberra Airport</w:t>
        </w:r>
        <w:r>
          <w:tab/>
        </w:r>
        <w:r>
          <w:fldChar w:fldCharType="begin"/>
        </w:r>
        <w:r>
          <w:instrText xml:space="preserve"> PAGEREF _Toc161328671 \h </w:instrText>
        </w:r>
        <w:r>
          <w:fldChar w:fldCharType="separate"/>
        </w:r>
        <w:r w:rsidR="002249B5">
          <w:t>212</w:t>
        </w:r>
        <w:r>
          <w:fldChar w:fldCharType="end"/>
        </w:r>
      </w:hyperlink>
    </w:p>
    <w:p w14:paraId="76505CBB" w14:textId="5125E47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2" w:history="1">
        <w:r w:rsidRPr="00BE2351">
          <w:t>176</w:t>
        </w:r>
        <w:r>
          <w:rPr>
            <w:rFonts w:asciiTheme="minorHAnsi" w:eastAsiaTheme="minorEastAsia" w:hAnsiTheme="minorHAnsi" w:cstheme="minorBidi"/>
            <w:kern w:val="2"/>
            <w:sz w:val="22"/>
            <w:szCs w:val="22"/>
            <w:lang w:eastAsia="en-AU"/>
            <w14:ligatures w14:val="standardContextual"/>
          </w:rPr>
          <w:tab/>
        </w:r>
        <w:r w:rsidRPr="00BE2351">
          <w:t>Evidentiary certificates</w:t>
        </w:r>
        <w:r>
          <w:tab/>
        </w:r>
        <w:r>
          <w:fldChar w:fldCharType="begin"/>
        </w:r>
        <w:r>
          <w:instrText xml:space="preserve"> PAGEREF _Toc161328672 \h </w:instrText>
        </w:r>
        <w:r>
          <w:fldChar w:fldCharType="separate"/>
        </w:r>
        <w:r w:rsidR="002249B5">
          <w:t>212</w:t>
        </w:r>
        <w:r>
          <w:fldChar w:fldCharType="end"/>
        </w:r>
      </w:hyperlink>
    </w:p>
    <w:p w14:paraId="040257C4" w14:textId="304B3FE5"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3" w:history="1">
        <w:r w:rsidRPr="00BE2351">
          <w:t>177</w:t>
        </w:r>
        <w:r>
          <w:rPr>
            <w:rFonts w:asciiTheme="minorHAnsi" w:eastAsiaTheme="minorEastAsia" w:hAnsiTheme="minorHAnsi" w:cstheme="minorBidi"/>
            <w:kern w:val="2"/>
            <w:sz w:val="22"/>
            <w:szCs w:val="22"/>
            <w:lang w:eastAsia="en-AU"/>
            <w14:ligatures w14:val="standardContextual"/>
          </w:rPr>
          <w:tab/>
        </w:r>
        <w:r w:rsidRPr="00BE2351">
          <w:t>Determination of fees</w:t>
        </w:r>
        <w:r>
          <w:tab/>
        </w:r>
        <w:r>
          <w:fldChar w:fldCharType="begin"/>
        </w:r>
        <w:r>
          <w:instrText xml:space="preserve"> PAGEREF _Toc161328673 \h </w:instrText>
        </w:r>
        <w:r>
          <w:fldChar w:fldCharType="separate"/>
        </w:r>
        <w:r w:rsidR="002249B5">
          <w:t>213</w:t>
        </w:r>
        <w:r>
          <w:fldChar w:fldCharType="end"/>
        </w:r>
      </w:hyperlink>
    </w:p>
    <w:p w14:paraId="68EDA7FB" w14:textId="70E5CBB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4" w:history="1">
        <w:r w:rsidRPr="00BE2351">
          <w:t>178</w:t>
        </w:r>
        <w:r>
          <w:rPr>
            <w:rFonts w:asciiTheme="minorHAnsi" w:eastAsiaTheme="minorEastAsia" w:hAnsiTheme="minorHAnsi" w:cstheme="minorBidi"/>
            <w:kern w:val="2"/>
            <w:sz w:val="22"/>
            <w:szCs w:val="22"/>
            <w:lang w:eastAsia="en-AU"/>
            <w14:ligatures w14:val="standardContextual"/>
          </w:rPr>
          <w:tab/>
        </w:r>
        <w:r w:rsidRPr="00BE2351">
          <w:t>Regulation-making power</w:t>
        </w:r>
        <w:r>
          <w:tab/>
        </w:r>
        <w:r>
          <w:fldChar w:fldCharType="begin"/>
        </w:r>
        <w:r>
          <w:instrText xml:space="preserve"> PAGEREF _Toc161328674 \h </w:instrText>
        </w:r>
        <w:r>
          <w:fldChar w:fldCharType="separate"/>
        </w:r>
        <w:r w:rsidR="002249B5">
          <w:t>213</w:t>
        </w:r>
        <w:r>
          <w:fldChar w:fldCharType="end"/>
        </w:r>
      </w:hyperlink>
    </w:p>
    <w:p w14:paraId="005247B7" w14:textId="3DCFB4C8"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5" w:history="1">
        <w:r w:rsidRPr="00BE2351">
          <w:t>179</w:t>
        </w:r>
        <w:r>
          <w:rPr>
            <w:rFonts w:asciiTheme="minorHAnsi" w:eastAsiaTheme="minorEastAsia" w:hAnsiTheme="minorHAnsi" w:cstheme="minorBidi"/>
            <w:kern w:val="2"/>
            <w:sz w:val="22"/>
            <w:szCs w:val="22"/>
            <w:lang w:eastAsia="en-AU"/>
            <w14:ligatures w14:val="standardContextual"/>
          </w:rPr>
          <w:tab/>
        </w:r>
        <w:r w:rsidRPr="00BE2351">
          <w:t>Review of trading scheme</w:t>
        </w:r>
        <w:r>
          <w:tab/>
        </w:r>
        <w:r>
          <w:fldChar w:fldCharType="begin"/>
        </w:r>
        <w:r>
          <w:instrText xml:space="preserve"> PAGEREF _Toc161328675 \h </w:instrText>
        </w:r>
        <w:r>
          <w:fldChar w:fldCharType="separate"/>
        </w:r>
        <w:r w:rsidR="002249B5">
          <w:t>213</w:t>
        </w:r>
        <w:r>
          <w:fldChar w:fldCharType="end"/>
        </w:r>
      </w:hyperlink>
    </w:p>
    <w:p w14:paraId="6F95F0CC" w14:textId="7F14EBDA"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76" w:history="1">
        <w:r w:rsidRPr="00BE2351">
          <w:t>179A</w:t>
        </w:r>
        <w:r>
          <w:rPr>
            <w:rFonts w:asciiTheme="minorHAnsi" w:eastAsiaTheme="minorEastAsia" w:hAnsiTheme="minorHAnsi" w:cstheme="minorBidi"/>
            <w:kern w:val="2"/>
            <w:sz w:val="22"/>
            <w:szCs w:val="22"/>
            <w:lang w:eastAsia="en-AU"/>
            <w14:ligatures w14:val="standardContextual"/>
          </w:rPr>
          <w:tab/>
        </w:r>
        <w:r w:rsidRPr="00BE2351">
          <w:t>Review of gaming machine tax rebate</w:t>
        </w:r>
        <w:r>
          <w:tab/>
        </w:r>
        <w:r>
          <w:fldChar w:fldCharType="begin"/>
        </w:r>
        <w:r>
          <w:instrText xml:space="preserve"> PAGEREF _Toc161328676 \h </w:instrText>
        </w:r>
        <w:r>
          <w:fldChar w:fldCharType="separate"/>
        </w:r>
        <w:r w:rsidR="002249B5">
          <w:t>214</w:t>
        </w:r>
        <w:r>
          <w:fldChar w:fldCharType="end"/>
        </w:r>
      </w:hyperlink>
    </w:p>
    <w:p w14:paraId="6643C096" w14:textId="4DECF4CD" w:rsidR="002C0597" w:rsidRDefault="00481CF0">
      <w:pPr>
        <w:pStyle w:val="TOC6"/>
        <w:rPr>
          <w:rFonts w:asciiTheme="minorHAnsi" w:eastAsiaTheme="minorEastAsia" w:hAnsiTheme="minorHAnsi" w:cstheme="minorBidi"/>
          <w:b w:val="0"/>
          <w:kern w:val="2"/>
          <w:sz w:val="22"/>
          <w:szCs w:val="22"/>
          <w:lang w:eastAsia="en-AU"/>
          <w14:ligatures w14:val="standardContextual"/>
        </w:rPr>
      </w:pPr>
      <w:hyperlink w:anchor="_Toc161328677" w:history="1">
        <w:r w:rsidR="002C0597" w:rsidRPr="00BE2351">
          <w:t>Schedule 1</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Reviewable decisions</w:t>
        </w:r>
        <w:r w:rsidR="002C0597">
          <w:tab/>
        </w:r>
        <w:r w:rsidR="002C0597" w:rsidRPr="002C0597">
          <w:rPr>
            <w:b w:val="0"/>
            <w:sz w:val="20"/>
          </w:rPr>
          <w:fldChar w:fldCharType="begin"/>
        </w:r>
        <w:r w:rsidR="002C0597" w:rsidRPr="002C0597">
          <w:rPr>
            <w:b w:val="0"/>
            <w:sz w:val="20"/>
          </w:rPr>
          <w:instrText xml:space="preserve"> PAGEREF _Toc161328677 \h </w:instrText>
        </w:r>
        <w:r w:rsidR="002C0597" w:rsidRPr="002C0597">
          <w:rPr>
            <w:b w:val="0"/>
            <w:sz w:val="20"/>
          </w:rPr>
        </w:r>
        <w:r w:rsidR="002C0597" w:rsidRPr="002C0597">
          <w:rPr>
            <w:b w:val="0"/>
            <w:sz w:val="20"/>
          </w:rPr>
          <w:fldChar w:fldCharType="separate"/>
        </w:r>
        <w:r w:rsidR="002249B5">
          <w:rPr>
            <w:b w:val="0"/>
            <w:sz w:val="20"/>
          </w:rPr>
          <w:t>215</w:t>
        </w:r>
        <w:r w:rsidR="002C0597" w:rsidRPr="002C0597">
          <w:rPr>
            <w:b w:val="0"/>
            <w:sz w:val="20"/>
          </w:rPr>
          <w:fldChar w:fldCharType="end"/>
        </w:r>
      </w:hyperlink>
    </w:p>
    <w:p w14:paraId="50403A18" w14:textId="1E12FDDD" w:rsidR="002C0597" w:rsidRDefault="00481CF0">
      <w:pPr>
        <w:pStyle w:val="TOC6"/>
        <w:rPr>
          <w:rFonts w:asciiTheme="minorHAnsi" w:eastAsiaTheme="minorEastAsia" w:hAnsiTheme="minorHAnsi" w:cstheme="minorBidi"/>
          <w:b w:val="0"/>
          <w:kern w:val="2"/>
          <w:sz w:val="22"/>
          <w:szCs w:val="22"/>
          <w:lang w:eastAsia="en-AU"/>
          <w14:ligatures w14:val="standardContextual"/>
        </w:rPr>
      </w:pPr>
      <w:hyperlink w:anchor="_Toc161328678" w:history="1">
        <w:r w:rsidR="002C0597" w:rsidRPr="00BE2351">
          <w:t>Schedule 2</w:t>
        </w:r>
        <w:r w:rsidR="002C0597">
          <w:rPr>
            <w:rFonts w:asciiTheme="minorHAnsi" w:eastAsiaTheme="minorEastAsia" w:hAnsiTheme="minorHAnsi" w:cstheme="minorBidi"/>
            <w:b w:val="0"/>
            <w:kern w:val="2"/>
            <w:sz w:val="22"/>
            <w:szCs w:val="22"/>
            <w:lang w:eastAsia="en-AU"/>
            <w14:ligatures w14:val="standardContextual"/>
          </w:rPr>
          <w:tab/>
        </w:r>
        <w:r w:rsidR="002C0597" w:rsidRPr="00BE2351">
          <w:t>Notifiable actions</w:t>
        </w:r>
        <w:r w:rsidR="002C0597">
          <w:tab/>
        </w:r>
        <w:r w:rsidR="002C0597" w:rsidRPr="002C0597">
          <w:rPr>
            <w:b w:val="0"/>
            <w:sz w:val="20"/>
          </w:rPr>
          <w:fldChar w:fldCharType="begin"/>
        </w:r>
        <w:r w:rsidR="002C0597" w:rsidRPr="002C0597">
          <w:rPr>
            <w:b w:val="0"/>
            <w:sz w:val="20"/>
          </w:rPr>
          <w:instrText xml:space="preserve"> PAGEREF _Toc161328678 \h </w:instrText>
        </w:r>
        <w:r w:rsidR="002C0597" w:rsidRPr="002C0597">
          <w:rPr>
            <w:b w:val="0"/>
            <w:sz w:val="20"/>
          </w:rPr>
        </w:r>
        <w:r w:rsidR="002C0597" w:rsidRPr="002C0597">
          <w:rPr>
            <w:b w:val="0"/>
            <w:sz w:val="20"/>
          </w:rPr>
          <w:fldChar w:fldCharType="separate"/>
        </w:r>
        <w:r w:rsidR="002249B5">
          <w:rPr>
            <w:b w:val="0"/>
            <w:sz w:val="20"/>
          </w:rPr>
          <w:t>219</w:t>
        </w:r>
        <w:r w:rsidR="002C0597" w:rsidRPr="002C0597">
          <w:rPr>
            <w:b w:val="0"/>
            <w:sz w:val="20"/>
          </w:rPr>
          <w:fldChar w:fldCharType="end"/>
        </w:r>
      </w:hyperlink>
    </w:p>
    <w:p w14:paraId="4B01915F" w14:textId="302CD27B" w:rsidR="002C0597" w:rsidRDefault="00481CF0">
      <w:pPr>
        <w:pStyle w:val="TOC6"/>
        <w:rPr>
          <w:rFonts w:asciiTheme="minorHAnsi" w:eastAsiaTheme="minorEastAsia" w:hAnsiTheme="minorHAnsi" w:cstheme="minorBidi"/>
          <w:b w:val="0"/>
          <w:kern w:val="2"/>
          <w:sz w:val="22"/>
          <w:szCs w:val="22"/>
          <w:lang w:eastAsia="en-AU"/>
          <w14:ligatures w14:val="standardContextual"/>
        </w:rPr>
      </w:pPr>
      <w:hyperlink w:anchor="_Toc161328679" w:history="1">
        <w:r w:rsidR="002C0597" w:rsidRPr="00BE2351">
          <w:t>Dictionary</w:t>
        </w:r>
        <w:r w:rsidR="002C0597">
          <w:tab/>
        </w:r>
        <w:r w:rsidR="002C0597">
          <w:tab/>
        </w:r>
        <w:r w:rsidR="002C0597" w:rsidRPr="002C0597">
          <w:rPr>
            <w:b w:val="0"/>
            <w:sz w:val="20"/>
          </w:rPr>
          <w:fldChar w:fldCharType="begin"/>
        </w:r>
        <w:r w:rsidR="002C0597" w:rsidRPr="002C0597">
          <w:rPr>
            <w:b w:val="0"/>
            <w:sz w:val="20"/>
          </w:rPr>
          <w:instrText xml:space="preserve"> PAGEREF _Toc161328679 \h </w:instrText>
        </w:r>
        <w:r w:rsidR="002C0597" w:rsidRPr="002C0597">
          <w:rPr>
            <w:b w:val="0"/>
            <w:sz w:val="20"/>
          </w:rPr>
        </w:r>
        <w:r w:rsidR="002C0597" w:rsidRPr="002C0597">
          <w:rPr>
            <w:b w:val="0"/>
            <w:sz w:val="20"/>
          </w:rPr>
          <w:fldChar w:fldCharType="separate"/>
        </w:r>
        <w:r w:rsidR="002249B5">
          <w:rPr>
            <w:b w:val="0"/>
            <w:sz w:val="20"/>
          </w:rPr>
          <w:t>220</w:t>
        </w:r>
        <w:r w:rsidR="002C0597" w:rsidRPr="002C0597">
          <w:rPr>
            <w:b w:val="0"/>
            <w:sz w:val="20"/>
          </w:rPr>
          <w:fldChar w:fldCharType="end"/>
        </w:r>
      </w:hyperlink>
    </w:p>
    <w:p w14:paraId="1632BD82" w14:textId="32D90B4F" w:rsidR="002C0597" w:rsidRDefault="00481CF0" w:rsidP="002C059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328680" w:history="1">
        <w:r w:rsidR="002C0597">
          <w:t>Endnotes</w:t>
        </w:r>
        <w:r w:rsidR="002C0597" w:rsidRPr="002C0597">
          <w:rPr>
            <w:vanish/>
          </w:rPr>
          <w:tab/>
        </w:r>
        <w:r w:rsidR="002C0597">
          <w:rPr>
            <w:vanish/>
          </w:rPr>
          <w:tab/>
        </w:r>
        <w:r w:rsidR="002C0597" w:rsidRPr="002C0597">
          <w:rPr>
            <w:b w:val="0"/>
            <w:vanish/>
          </w:rPr>
          <w:fldChar w:fldCharType="begin"/>
        </w:r>
        <w:r w:rsidR="002C0597" w:rsidRPr="002C0597">
          <w:rPr>
            <w:b w:val="0"/>
            <w:vanish/>
          </w:rPr>
          <w:instrText xml:space="preserve"> PAGEREF _Toc161328680 \h </w:instrText>
        </w:r>
        <w:r w:rsidR="002C0597" w:rsidRPr="002C0597">
          <w:rPr>
            <w:b w:val="0"/>
            <w:vanish/>
          </w:rPr>
        </w:r>
        <w:r w:rsidR="002C0597" w:rsidRPr="002C0597">
          <w:rPr>
            <w:b w:val="0"/>
            <w:vanish/>
          </w:rPr>
          <w:fldChar w:fldCharType="separate"/>
        </w:r>
        <w:r w:rsidR="002249B5">
          <w:rPr>
            <w:b w:val="0"/>
            <w:vanish/>
          </w:rPr>
          <w:t>235</w:t>
        </w:r>
        <w:r w:rsidR="002C0597" w:rsidRPr="002C0597">
          <w:rPr>
            <w:b w:val="0"/>
            <w:vanish/>
          </w:rPr>
          <w:fldChar w:fldCharType="end"/>
        </w:r>
      </w:hyperlink>
    </w:p>
    <w:p w14:paraId="339CEF75" w14:textId="7A9A001F"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81" w:history="1">
        <w:r w:rsidRPr="00BE2351">
          <w:t>1</w:t>
        </w:r>
        <w:r>
          <w:rPr>
            <w:rFonts w:asciiTheme="minorHAnsi" w:eastAsiaTheme="minorEastAsia" w:hAnsiTheme="minorHAnsi" w:cstheme="minorBidi"/>
            <w:kern w:val="2"/>
            <w:sz w:val="22"/>
            <w:szCs w:val="22"/>
            <w:lang w:eastAsia="en-AU"/>
            <w14:ligatures w14:val="standardContextual"/>
          </w:rPr>
          <w:tab/>
        </w:r>
        <w:r w:rsidRPr="00BE2351">
          <w:t>About the endnotes</w:t>
        </w:r>
        <w:r>
          <w:tab/>
        </w:r>
        <w:r>
          <w:fldChar w:fldCharType="begin"/>
        </w:r>
        <w:r>
          <w:instrText xml:space="preserve"> PAGEREF _Toc161328681 \h </w:instrText>
        </w:r>
        <w:r>
          <w:fldChar w:fldCharType="separate"/>
        </w:r>
        <w:r w:rsidR="002249B5">
          <w:t>235</w:t>
        </w:r>
        <w:r>
          <w:fldChar w:fldCharType="end"/>
        </w:r>
      </w:hyperlink>
    </w:p>
    <w:p w14:paraId="269B1D11" w14:textId="043D3490"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82" w:history="1">
        <w:r w:rsidRPr="00BE2351">
          <w:t>2</w:t>
        </w:r>
        <w:r>
          <w:rPr>
            <w:rFonts w:asciiTheme="minorHAnsi" w:eastAsiaTheme="minorEastAsia" w:hAnsiTheme="minorHAnsi" w:cstheme="minorBidi"/>
            <w:kern w:val="2"/>
            <w:sz w:val="22"/>
            <w:szCs w:val="22"/>
            <w:lang w:eastAsia="en-AU"/>
            <w14:ligatures w14:val="standardContextual"/>
          </w:rPr>
          <w:tab/>
        </w:r>
        <w:r w:rsidRPr="00BE2351">
          <w:t>Abbreviation key</w:t>
        </w:r>
        <w:r>
          <w:tab/>
        </w:r>
        <w:r>
          <w:fldChar w:fldCharType="begin"/>
        </w:r>
        <w:r>
          <w:instrText xml:space="preserve"> PAGEREF _Toc161328682 \h </w:instrText>
        </w:r>
        <w:r>
          <w:fldChar w:fldCharType="separate"/>
        </w:r>
        <w:r w:rsidR="002249B5">
          <w:t>235</w:t>
        </w:r>
        <w:r>
          <w:fldChar w:fldCharType="end"/>
        </w:r>
      </w:hyperlink>
    </w:p>
    <w:p w14:paraId="27B6EC8B" w14:textId="5F32C3AD"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83" w:history="1">
        <w:r w:rsidRPr="00BE2351">
          <w:t>3</w:t>
        </w:r>
        <w:r>
          <w:rPr>
            <w:rFonts w:asciiTheme="minorHAnsi" w:eastAsiaTheme="minorEastAsia" w:hAnsiTheme="minorHAnsi" w:cstheme="minorBidi"/>
            <w:kern w:val="2"/>
            <w:sz w:val="22"/>
            <w:szCs w:val="22"/>
            <w:lang w:eastAsia="en-AU"/>
            <w14:ligatures w14:val="standardContextual"/>
          </w:rPr>
          <w:tab/>
        </w:r>
        <w:r w:rsidRPr="00BE2351">
          <w:t>Legislation history</w:t>
        </w:r>
        <w:r>
          <w:tab/>
        </w:r>
        <w:r>
          <w:fldChar w:fldCharType="begin"/>
        </w:r>
        <w:r>
          <w:instrText xml:space="preserve"> PAGEREF _Toc161328683 \h </w:instrText>
        </w:r>
        <w:r>
          <w:fldChar w:fldCharType="separate"/>
        </w:r>
        <w:r w:rsidR="002249B5">
          <w:t>236</w:t>
        </w:r>
        <w:r>
          <w:fldChar w:fldCharType="end"/>
        </w:r>
      </w:hyperlink>
    </w:p>
    <w:p w14:paraId="2F9D6265" w14:textId="718142F1"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84" w:history="1">
        <w:r w:rsidRPr="00BE2351">
          <w:t>4</w:t>
        </w:r>
        <w:r>
          <w:rPr>
            <w:rFonts w:asciiTheme="minorHAnsi" w:eastAsiaTheme="minorEastAsia" w:hAnsiTheme="minorHAnsi" w:cstheme="minorBidi"/>
            <w:kern w:val="2"/>
            <w:sz w:val="22"/>
            <w:szCs w:val="22"/>
            <w:lang w:eastAsia="en-AU"/>
            <w14:ligatures w14:val="standardContextual"/>
          </w:rPr>
          <w:tab/>
        </w:r>
        <w:r w:rsidRPr="00BE2351">
          <w:t>Amendment history</w:t>
        </w:r>
        <w:r>
          <w:tab/>
        </w:r>
        <w:r>
          <w:fldChar w:fldCharType="begin"/>
        </w:r>
        <w:r>
          <w:instrText xml:space="preserve"> PAGEREF _Toc161328684 \h </w:instrText>
        </w:r>
        <w:r>
          <w:fldChar w:fldCharType="separate"/>
        </w:r>
        <w:r w:rsidR="002249B5">
          <w:t>244</w:t>
        </w:r>
        <w:r>
          <w:fldChar w:fldCharType="end"/>
        </w:r>
      </w:hyperlink>
    </w:p>
    <w:p w14:paraId="43D4849F" w14:textId="0CAC2526" w:rsidR="002C0597" w:rsidRDefault="002C059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28685" w:history="1">
        <w:r w:rsidRPr="00BE2351">
          <w:t>5</w:t>
        </w:r>
        <w:r>
          <w:rPr>
            <w:rFonts w:asciiTheme="minorHAnsi" w:eastAsiaTheme="minorEastAsia" w:hAnsiTheme="minorHAnsi" w:cstheme="minorBidi"/>
            <w:kern w:val="2"/>
            <w:sz w:val="22"/>
            <w:szCs w:val="22"/>
            <w:lang w:eastAsia="en-AU"/>
            <w14:ligatures w14:val="standardContextual"/>
          </w:rPr>
          <w:tab/>
        </w:r>
        <w:r w:rsidRPr="00BE2351">
          <w:t>Earlier republications</w:t>
        </w:r>
        <w:r>
          <w:tab/>
        </w:r>
        <w:r>
          <w:fldChar w:fldCharType="begin"/>
        </w:r>
        <w:r>
          <w:instrText xml:space="preserve"> PAGEREF _Toc161328685 \h </w:instrText>
        </w:r>
        <w:r>
          <w:fldChar w:fldCharType="separate"/>
        </w:r>
        <w:r w:rsidR="002249B5">
          <w:t>286</w:t>
        </w:r>
        <w:r>
          <w:fldChar w:fldCharType="end"/>
        </w:r>
      </w:hyperlink>
    </w:p>
    <w:p w14:paraId="4AF0AFFD" w14:textId="504A04D2" w:rsidR="002C0597" w:rsidRDefault="002C0597">
      <w:pPr>
        <w:pStyle w:val="TOC5"/>
        <w:rPr>
          <w:rFonts w:asciiTheme="minorHAnsi" w:eastAsiaTheme="minorEastAsia" w:hAnsiTheme="minorHAnsi" w:cstheme="minorBidi"/>
          <w:kern w:val="2"/>
          <w:sz w:val="22"/>
          <w:szCs w:val="22"/>
          <w:lang w:eastAsia="en-AU"/>
          <w14:ligatures w14:val="standardContextual"/>
        </w:rPr>
      </w:pPr>
      <w:r>
        <w:tab/>
      </w:r>
      <w:hyperlink w:anchor="_Toc161328686" w:history="1">
        <w:r w:rsidRPr="00BE2351">
          <w:t>6</w:t>
        </w:r>
        <w:r>
          <w:rPr>
            <w:rFonts w:asciiTheme="minorHAnsi" w:eastAsiaTheme="minorEastAsia" w:hAnsiTheme="minorHAnsi" w:cstheme="minorBidi"/>
            <w:kern w:val="2"/>
            <w:sz w:val="22"/>
            <w:szCs w:val="22"/>
            <w:lang w:eastAsia="en-AU"/>
            <w14:ligatures w14:val="standardContextual"/>
          </w:rPr>
          <w:tab/>
        </w:r>
        <w:r w:rsidRPr="00BE2351">
          <w:t>Expired transitional or validating provisions</w:t>
        </w:r>
        <w:r>
          <w:tab/>
        </w:r>
        <w:r>
          <w:fldChar w:fldCharType="begin"/>
        </w:r>
        <w:r>
          <w:instrText xml:space="preserve"> PAGEREF _Toc161328686 \h </w:instrText>
        </w:r>
        <w:r>
          <w:fldChar w:fldCharType="separate"/>
        </w:r>
        <w:r w:rsidR="002249B5">
          <w:t>291</w:t>
        </w:r>
        <w:r>
          <w:fldChar w:fldCharType="end"/>
        </w:r>
      </w:hyperlink>
    </w:p>
    <w:p w14:paraId="446D9061" w14:textId="0E9C49CA" w:rsidR="001A36DA" w:rsidRDefault="002C0597" w:rsidP="001A36DA">
      <w:pPr>
        <w:pStyle w:val="BillBasic"/>
      </w:pPr>
      <w:r>
        <w:fldChar w:fldCharType="end"/>
      </w:r>
    </w:p>
    <w:p w14:paraId="05A1344F" w14:textId="77777777" w:rsidR="00A81D23" w:rsidRDefault="00A81D23">
      <w:pPr>
        <w:pStyle w:val="01Contents"/>
        <w:sectPr w:rsidR="00A81D2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04761DBD" w:rsidR="001A36DA" w:rsidRDefault="005C4FF1"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2C0597" w:rsidRDefault="008D22CF">
      <w:pPr>
        <w:pStyle w:val="AH2Part"/>
      </w:pPr>
      <w:bookmarkStart w:id="8" w:name="_Toc161328337"/>
      <w:r w:rsidRPr="002C0597">
        <w:rPr>
          <w:rStyle w:val="CharPartNo"/>
        </w:rPr>
        <w:lastRenderedPageBreak/>
        <w:t>Part 1</w:t>
      </w:r>
      <w:r>
        <w:tab/>
      </w:r>
      <w:r w:rsidRPr="002C0597">
        <w:rPr>
          <w:rStyle w:val="CharPartText"/>
        </w:rPr>
        <w:t>Preliminary</w:t>
      </w:r>
      <w:bookmarkEnd w:id="8"/>
    </w:p>
    <w:p w14:paraId="0409056C" w14:textId="77777777" w:rsidR="008D22CF" w:rsidRDefault="008D22CF">
      <w:pPr>
        <w:pStyle w:val="AH5Sec"/>
      </w:pPr>
      <w:bookmarkStart w:id="9" w:name="_Toc161328338"/>
      <w:r w:rsidRPr="002C0597">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61328339"/>
      <w:r w:rsidRPr="002C0597">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435D24DE"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54BF5177"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61328340"/>
      <w:r w:rsidRPr="002C0597">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3AA2F6AE"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61328341"/>
      <w:r w:rsidRPr="002C0597">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1F432DD1"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3B171859"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2C0597" w:rsidRDefault="009F38D5" w:rsidP="009F38D5">
      <w:pPr>
        <w:pStyle w:val="AH2Part"/>
      </w:pPr>
      <w:bookmarkStart w:id="13" w:name="_Toc161328342"/>
      <w:r w:rsidRPr="002C0597">
        <w:rPr>
          <w:rStyle w:val="CharPartNo"/>
        </w:rPr>
        <w:lastRenderedPageBreak/>
        <w:t>Part 2</w:t>
      </w:r>
      <w:r w:rsidRPr="00767B3B">
        <w:tab/>
      </w:r>
      <w:r w:rsidRPr="002C0597">
        <w:rPr>
          <w:rStyle w:val="CharPartText"/>
        </w:rPr>
        <w:t>Important concepts</w:t>
      </w:r>
      <w:bookmarkEnd w:id="13"/>
    </w:p>
    <w:p w14:paraId="042D9F91" w14:textId="77777777" w:rsidR="009F38D5" w:rsidRPr="00767B3B" w:rsidRDefault="009F38D5" w:rsidP="009F38D5">
      <w:pPr>
        <w:pStyle w:val="AH5Sec"/>
      </w:pPr>
      <w:bookmarkStart w:id="14" w:name="_Toc161328343"/>
      <w:r w:rsidRPr="002C0597">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2F1542BB"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2C5EFC51" w14:textId="11623DED" w:rsidR="009F38D5" w:rsidRPr="00767B3B" w:rsidRDefault="009F38D5" w:rsidP="000B5DF5">
      <w:pPr>
        <w:pStyle w:val="Asubpara"/>
        <w:keepNext/>
      </w:pPr>
      <w:r w:rsidRPr="00767B3B">
        <w:tab/>
        <w:t>(i)</w:t>
      </w:r>
      <w:r w:rsidRPr="00767B3B">
        <w:tab/>
        <w:t>a licence cancelled under section 58 (Disciplinary action); or</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61328344"/>
      <w:r w:rsidRPr="002C0597">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E643DF">
      <w:pPr>
        <w:pStyle w:val="Amain"/>
        <w:keepNext/>
      </w:pPr>
      <w:r w:rsidRPr="00607AEB">
        <w:rPr>
          <w:color w:val="000000"/>
        </w:rPr>
        <w:lastRenderedPageBreak/>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E643DF">
      <w:pPr>
        <w:pStyle w:val="Apara"/>
        <w:keepNext/>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E643DF">
      <w:pPr>
        <w:pStyle w:val="Apara"/>
        <w:keepNext/>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tab/>
        <w:t>(4)</w:t>
      </w:r>
      <w:r w:rsidRPr="00607AEB">
        <w:rPr>
          <w:color w:val="000000"/>
        </w:rPr>
        <w:tab/>
        <w:t>In this section:</w:t>
      </w:r>
    </w:p>
    <w:p w14:paraId="08DF96B7" w14:textId="6CBFD754"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2BF8FE44" w:rsidR="006B672C" w:rsidRPr="00607AEB" w:rsidRDefault="006B672C" w:rsidP="006B672C">
      <w:pPr>
        <w:pStyle w:val="aDef"/>
        <w:keepNext/>
        <w:rPr>
          <w:color w:val="000000"/>
        </w:rPr>
      </w:pPr>
      <w:r w:rsidRPr="00607AEB">
        <w:rPr>
          <w:rStyle w:val="charBoldItals"/>
        </w:rPr>
        <w:lastRenderedPageBreak/>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38442A37"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61328345"/>
      <w:r w:rsidRPr="002C0597">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67B2D6E2"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61328346"/>
      <w:r w:rsidRPr="002C0597">
        <w:rPr>
          <w:rStyle w:val="CharSectNo"/>
        </w:rPr>
        <w:lastRenderedPageBreak/>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0CAF1732"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50FEFABA"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61FF62DB"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343890">
      <w:pPr>
        <w:pStyle w:val="Amain"/>
        <w:keepNext/>
      </w:pPr>
      <w:r w:rsidRPr="00767B3B">
        <w:lastRenderedPageBreak/>
        <w:tab/>
        <w:t>(2)</w:t>
      </w:r>
      <w:r w:rsidRPr="00767B3B">
        <w:tab/>
        <w:t>If an application under this Act is not properly completed—</w:t>
      </w:r>
    </w:p>
    <w:p w14:paraId="551AEB5D" w14:textId="77777777" w:rsidR="009F38D5" w:rsidRPr="00767B3B" w:rsidRDefault="009F38D5" w:rsidP="00343890">
      <w:pPr>
        <w:pStyle w:val="Apara"/>
        <w:keepNext/>
      </w:pPr>
      <w:r w:rsidRPr="00767B3B">
        <w:tab/>
        <w:t>(a)</w:t>
      </w:r>
      <w:r w:rsidRPr="00767B3B">
        <w:tab/>
        <w:t>the commission may refuse to consider the application; and</w:t>
      </w:r>
    </w:p>
    <w:p w14:paraId="04C41F0A" w14:textId="77777777" w:rsidR="009F38D5" w:rsidRPr="00767B3B" w:rsidRDefault="009F38D5" w:rsidP="00343890">
      <w:pPr>
        <w:pStyle w:val="Apara"/>
        <w:keepNext/>
      </w:pPr>
      <w:r w:rsidRPr="00767B3B">
        <w:tab/>
        <w:t>(b)</w:t>
      </w:r>
      <w:r w:rsidRPr="00767B3B">
        <w:tab/>
        <w:t>if the commission refuses to consider the application—the application lapses.</w:t>
      </w:r>
    </w:p>
    <w:p w14:paraId="72E76459" w14:textId="61121C43"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2C0597" w:rsidRDefault="00AD3576" w:rsidP="00AD3576">
      <w:pPr>
        <w:pStyle w:val="AH2Part"/>
      </w:pPr>
      <w:bookmarkStart w:id="18" w:name="_Toc161328347"/>
      <w:r w:rsidRPr="002C0597">
        <w:rPr>
          <w:rStyle w:val="CharPartNo"/>
        </w:rPr>
        <w:lastRenderedPageBreak/>
        <w:t>Part 2A</w:t>
      </w:r>
      <w:r w:rsidRPr="009545D2">
        <w:rPr>
          <w:color w:val="000000"/>
        </w:rPr>
        <w:tab/>
      </w:r>
      <w:r w:rsidRPr="002C0597">
        <w:rPr>
          <w:rStyle w:val="CharPartText"/>
          <w:color w:val="000000"/>
        </w:rPr>
        <w:t>Reducing cap on authorisations in ACT to 4</w:t>
      </w:r>
      <w:r w:rsidR="00F87AD1" w:rsidRPr="002C0597">
        <w:rPr>
          <w:rStyle w:val="CharPartText"/>
          <w:color w:val="000000"/>
        </w:rPr>
        <w:t> </w:t>
      </w:r>
      <w:r w:rsidRPr="002C0597">
        <w:rPr>
          <w:rStyle w:val="CharPartText"/>
          <w:color w:val="000000"/>
        </w:rPr>
        <w:t>000 or fewer</w:t>
      </w:r>
      <w:bookmarkEnd w:id="18"/>
    </w:p>
    <w:p w14:paraId="0942ADD6" w14:textId="77777777" w:rsidR="00AD3576" w:rsidRPr="002C0597" w:rsidRDefault="00AD3576" w:rsidP="00AD3576">
      <w:pPr>
        <w:pStyle w:val="AH3Div"/>
      </w:pPr>
      <w:bookmarkStart w:id="19" w:name="_Toc161328348"/>
      <w:r w:rsidRPr="002C0597">
        <w:rPr>
          <w:rStyle w:val="CharDivNo"/>
        </w:rPr>
        <w:t>Division 2A.1</w:t>
      </w:r>
      <w:r w:rsidRPr="009545D2">
        <w:rPr>
          <w:color w:val="000000"/>
        </w:rPr>
        <w:tab/>
      </w:r>
      <w:r w:rsidRPr="002C0597">
        <w:rPr>
          <w:rStyle w:val="CharDivText"/>
          <w:color w:val="000000"/>
        </w:rPr>
        <w:t>Preliminary</w:t>
      </w:r>
      <w:bookmarkEnd w:id="19"/>
    </w:p>
    <w:p w14:paraId="5E13AE1A" w14:textId="77777777" w:rsidR="00AD3576" w:rsidRPr="009545D2" w:rsidRDefault="00AD3576" w:rsidP="00AD3576">
      <w:pPr>
        <w:pStyle w:val="AH5Sec"/>
      </w:pPr>
      <w:bookmarkStart w:id="20" w:name="_Toc161328349"/>
      <w:r w:rsidRPr="002C0597">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2C0597" w:rsidRDefault="00AD3576" w:rsidP="00AD3576">
      <w:pPr>
        <w:pStyle w:val="AH3Div"/>
      </w:pPr>
      <w:bookmarkStart w:id="21" w:name="_Toc161328350"/>
      <w:r w:rsidRPr="002C0597">
        <w:rPr>
          <w:rStyle w:val="CharDivNo"/>
        </w:rPr>
        <w:t>Division 2A.2</w:t>
      </w:r>
      <w:r w:rsidRPr="009545D2">
        <w:rPr>
          <w:color w:val="000000"/>
        </w:rPr>
        <w:tab/>
      </w:r>
      <w:r w:rsidRPr="002C0597">
        <w:rPr>
          <w:rStyle w:val="CharDivText"/>
          <w:color w:val="000000"/>
        </w:rPr>
        <w:t>Voluntary surrenders</w:t>
      </w:r>
      <w:bookmarkEnd w:id="21"/>
    </w:p>
    <w:p w14:paraId="6AA9CB36" w14:textId="77777777" w:rsidR="00AD3576" w:rsidRPr="009545D2" w:rsidRDefault="00AD3576" w:rsidP="00AD3576">
      <w:pPr>
        <w:pStyle w:val="AH5Sec"/>
      </w:pPr>
      <w:bookmarkStart w:id="22" w:name="_Toc161328351"/>
      <w:r w:rsidRPr="002C0597">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61328352"/>
      <w:r w:rsidRPr="002C0597">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61328353"/>
      <w:r w:rsidRPr="002C0597">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61328354"/>
      <w:r w:rsidRPr="002C0597">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lastRenderedPageBreak/>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555F4102"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61328355"/>
      <w:r w:rsidRPr="002C0597">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61328356"/>
      <w:r w:rsidRPr="002C0597">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0B873C72" w14:textId="77777777" w:rsidR="00AD3576" w:rsidRPr="009545D2" w:rsidRDefault="00AD3576" w:rsidP="00AD3576">
      <w:pPr>
        <w:pStyle w:val="AH5Sec"/>
      </w:pPr>
      <w:bookmarkStart w:id="28" w:name="_Toc161328357"/>
      <w:r w:rsidRPr="002C0597">
        <w:rPr>
          <w:rStyle w:val="CharSectNo"/>
        </w:rPr>
        <w:lastRenderedPageBreak/>
        <w:t>10H</w:t>
      </w:r>
      <w:r w:rsidRPr="009545D2">
        <w:rPr>
          <w:color w:val="000000"/>
        </w:rPr>
        <w:tab/>
        <w:t>Offsets</w:t>
      </w:r>
      <w:bookmarkEnd w:id="28"/>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813692">
      <w:pPr>
        <w:pStyle w:val="aDefpara"/>
        <w:keepNext/>
      </w:pPr>
      <w:r w:rsidRPr="009545D2">
        <w:tab/>
        <w:t>(b)</w:t>
      </w:r>
      <w:r w:rsidRPr="009545D2">
        <w:tab/>
        <w:t>payable under any of the following Acts:</w:t>
      </w:r>
    </w:p>
    <w:p w14:paraId="014EF6DC" w14:textId="3C010719" w:rsidR="00AD3576" w:rsidRPr="009545D2" w:rsidRDefault="00AD3576" w:rsidP="00813692">
      <w:pPr>
        <w:pStyle w:val="aDefsubpara"/>
        <w:keepNext/>
      </w:pPr>
      <w:r w:rsidRPr="009545D2">
        <w:tab/>
        <w:t>(i)</w:t>
      </w:r>
      <w:r w:rsidRPr="009545D2">
        <w:tab/>
      </w:r>
      <w:hyperlink r:id="rId43" w:tooltip="A2004-11" w:history="1">
        <w:r w:rsidRPr="009545D2">
          <w:rPr>
            <w:rStyle w:val="charCitHyperlinkItal"/>
          </w:rPr>
          <w:t>Building Act 2004</w:t>
        </w:r>
      </w:hyperlink>
      <w:r w:rsidRPr="009545D2">
        <w:t>;</w:t>
      </w:r>
    </w:p>
    <w:p w14:paraId="4D611709" w14:textId="7F593F8C"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64F0EA1B"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26F13450"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148B6F6E" w:rsidR="00AD3576" w:rsidRPr="009545D2" w:rsidRDefault="00D45CF4" w:rsidP="00AD3576">
      <w:pPr>
        <w:pStyle w:val="aDefsubpara"/>
      </w:pPr>
      <w:r>
        <w:tab/>
        <w:t>(v)</w:t>
      </w:r>
      <w:r>
        <w:tab/>
      </w:r>
      <w:hyperlink r:id="rId47" w:tooltip="A2023-18" w:history="1">
        <w:r>
          <w:rPr>
            <w:rStyle w:val="charCitHyperlinkItal"/>
          </w:rPr>
          <w:t>Planning Act 2023</w:t>
        </w:r>
      </w:hyperlink>
      <w:r>
        <w:t>;</w:t>
      </w:r>
    </w:p>
    <w:p w14:paraId="65836B66" w14:textId="2FE4D46B"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723EA9DE"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2C0597" w:rsidRDefault="00AD3576" w:rsidP="00AD3576">
      <w:pPr>
        <w:pStyle w:val="AH3Div"/>
      </w:pPr>
      <w:bookmarkStart w:id="29" w:name="_Toc161328358"/>
      <w:r w:rsidRPr="002C0597">
        <w:rPr>
          <w:rStyle w:val="CharDivNo"/>
        </w:rPr>
        <w:lastRenderedPageBreak/>
        <w:t>Division 2A.5</w:t>
      </w:r>
      <w:r w:rsidRPr="009545D2">
        <w:rPr>
          <w:color w:val="000000"/>
        </w:rPr>
        <w:tab/>
      </w:r>
      <w:r w:rsidRPr="002C0597">
        <w:rPr>
          <w:rStyle w:val="CharDivText"/>
          <w:color w:val="000000"/>
        </w:rPr>
        <w:t>Expiry—pt 2A</w:t>
      </w:r>
      <w:bookmarkEnd w:id="29"/>
    </w:p>
    <w:p w14:paraId="47E6A763" w14:textId="77777777" w:rsidR="00AD0CA2" w:rsidRPr="008563A8" w:rsidRDefault="00AD0CA2" w:rsidP="00AD0CA2">
      <w:pPr>
        <w:pStyle w:val="AH5Sec"/>
      </w:pPr>
      <w:bookmarkStart w:id="30" w:name="_Toc161328359"/>
      <w:r w:rsidRPr="002C0597">
        <w:rPr>
          <w:rStyle w:val="CharSectNo"/>
        </w:rPr>
        <w:t>10U</w:t>
      </w:r>
      <w:r w:rsidRPr="008563A8">
        <w:rPr>
          <w:color w:val="000000"/>
        </w:rPr>
        <w:tab/>
        <w:t>Expiry—pt 2A</w:t>
      </w:r>
      <w:bookmarkEnd w:id="30"/>
    </w:p>
    <w:p w14:paraId="6713FCF2" w14:textId="67EB489B" w:rsidR="00AD0CA2" w:rsidRPr="00A76B6F" w:rsidRDefault="00563430" w:rsidP="00563430">
      <w:pPr>
        <w:pStyle w:val="Amain"/>
      </w:pPr>
      <w:r>
        <w:rPr>
          <w:shd w:val="clear" w:color="auto" w:fill="FFFFFF"/>
        </w:rPr>
        <w:tab/>
        <w:t>(1)</w:t>
      </w:r>
      <w:r>
        <w:rPr>
          <w:shd w:val="clear" w:color="auto" w:fill="FFFFFF"/>
        </w:rPr>
        <w:tab/>
      </w:r>
      <w:r w:rsidR="00AD0CA2" w:rsidRPr="008563A8">
        <w:rPr>
          <w:shd w:val="clear" w:color="auto" w:fill="FFFFFF"/>
        </w:rPr>
        <w:t>This part expires on 1 April 2028.</w:t>
      </w:r>
    </w:p>
    <w:p w14:paraId="175C6C43" w14:textId="77777777" w:rsidR="00651D91" w:rsidRPr="00651D91" w:rsidRDefault="00651D91" w:rsidP="00651D91">
      <w:pPr>
        <w:pStyle w:val="PageBreak"/>
      </w:pPr>
      <w:r w:rsidRPr="00651D91">
        <w:br w:type="page"/>
      </w:r>
    </w:p>
    <w:p w14:paraId="4FB21277" w14:textId="77777777" w:rsidR="009F38D5" w:rsidRPr="002C0597" w:rsidRDefault="009F38D5" w:rsidP="009F38D5">
      <w:pPr>
        <w:pStyle w:val="AH2Part"/>
      </w:pPr>
      <w:bookmarkStart w:id="31" w:name="_Toc161328360"/>
      <w:r w:rsidRPr="002C0597">
        <w:rPr>
          <w:rStyle w:val="CharPartNo"/>
        </w:rPr>
        <w:lastRenderedPageBreak/>
        <w:t>Part 2B</w:t>
      </w:r>
      <w:r w:rsidRPr="00767B3B">
        <w:tab/>
      </w:r>
      <w:r w:rsidRPr="002C0597">
        <w:rPr>
          <w:rStyle w:val="CharPartText"/>
        </w:rPr>
        <w:t>Licences and authorisations</w:t>
      </w:r>
      <w:bookmarkEnd w:id="31"/>
    </w:p>
    <w:p w14:paraId="7D7B4E0C" w14:textId="77777777" w:rsidR="009F38D5" w:rsidRPr="002C0597" w:rsidRDefault="009F38D5" w:rsidP="009F38D5">
      <w:pPr>
        <w:pStyle w:val="AH3Div"/>
      </w:pPr>
      <w:bookmarkStart w:id="32" w:name="_Toc161328361"/>
      <w:r w:rsidRPr="002C0597">
        <w:rPr>
          <w:rStyle w:val="CharDivNo"/>
        </w:rPr>
        <w:t>Division 2B.1</w:t>
      </w:r>
      <w:r w:rsidRPr="00767B3B">
        <w:tab/>
      </w:r>
      <w:r w:rsidRPr="002C0597">
        <w:rPr>
          <w:rStyle w:val="CharDivText"/>
        </w:rPr>
        <w:t>Definitions and important concepts</w:t>
      </w:r>
      <w:bookmarkEnd w:id="32"/>
      <w:r w:rsidRPr="002C0597">
        <w:rPr>
          <w:rStyle w:val="CharDivText"/>
        </w:rPr>
        <w:t xml:space="preserve"> </w:t>
      </w:r>
    </w:p>
    <w:p w14:paraId="7E6E14FF" w14:textId="77777777" w:rsidR="009F38D5" w:rsidRPr="00767B3B" w:rsidRDefault="009F38D5" w:rsidP="009F38D5">
      <w:pPr>
        <w:pStyle w:val="AH5Sec"/>
      </w:pPr>
      <w:bookmarkStart w:id="33" w:name="_Toc161328362"/>
      <w:r w:rsidRPr="002C0597">
        <w:rPr>
          <w:rStyle w:val="CharSectNo"/>
        </w:rPr>
        <w:t>11</w:t>
      </w:r>
      <w:r w:rsidRPr="00767B3B">
        <w:tab/>
        <w:t>Definitions—pt 2B</w:t>
      </w:r>
      <w:bookmarkEnd w:id="33"/>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4" w:name="_Toc161328363"/>
      <w:r w:rsidRPr="002C0597">
        <w:rPr>
          <w:rStyle w:val="CharSectNo"/>
        </w:rPr>
        <w:t>12</w:t>
      </w:r>
      <w:r w:rsidRPr="00767B3B">
        <w:tab/>
        <w:t xml:space="preserve">Meaning of </w:t>
      </w:r>
      <w:r w:rsidRPr="00767B3B">
        <w:rPr>
          <w:rStyle w:val="charItals"/>
        </w:rPr>
        <w:t>social impact assessment</w:t>
      </w:r>
      <w:bookmarkEnd w:id="34"/>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13214A74"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w:t>
      </w:r>
      <w:r w:rsidR="00C31D95">
        <w:t>.</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3DA349D1" w:rsidR="009F38D5" w:rsidRPr="00767B3B" w:rsidRDefault="009F38D5" w:rsidP="009F38D5">
      <w:pPr>
        <w:pStyle w:val="aNotePara"/>
        <w:keepNext/>
      </w:pPr>
      <w:r w:rsidRPr="00767B3B">
        <w:tab/>
        <w:t>(b)</w:t>
      </w:r>
      <w:r w:rsidRPr="00767B3B">
        <w:tab/>
        <w:t>some authorisation certificate amendment applications (see s 34 (f) (ii) (A) and s 37 (4) (a))</w:t>
      </w:r>
      <w:r w:rsidR="00A9649F">
        <w:t>.</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5" w:name="_Toc161328364"/>
      <w:r w:rsidRPr="002C0597">
        <w:rPr>
          <w:rStyle w:val="CharSectNo"/>
        </w:rPr>
        <w:t>13</w:t>
      </w:r>
      <w:r w:rsidRPr="00767B3B">
        <w:tab/>
        <w:t>Social impact assessment—publication</w:t>
      </w:r>
      <w:bookmarkEnd w:id="35"/>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372AA905" w:rsidR="009F38D5" w:rsidRPr="00767B3B" w:rsidRDefault="009F38D5" w:rsidP="009F38D5">
      <w:pPr>
        <w:pStyle w:val="Apara"/>
      </w:pPr>
      <w:r w:rsidRPr="00767B3B">
        <w:tab/>
        <w:t>(b)</w:t>
      </w:r>
      <w:r w:rsidRPr="00767B3B">
        <w:tab/>
        <w:t>an amendment of an authorisation certificate</w:t>
      </w:r>
      <w:r w:rsidR="007B5D3C">
        <w:t>.</w:t>
      </w:r>
    </w:p>
    <w:p w14:paraId="205A7738" w14:textId="77777777" w:rsidR="00F90C09" w:rsidRPr="0092630A" w:rsidRDefault="00F90C09" w:rsidP="00163D16">
      <w:pPr>
        <w:pStyle w:val="Amain"/>
        <w:keepNext/>
      </w:pPr>
      <w:r w:rsidRPr="0092630A">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lastRenderedPageBreak/>
        <w:tab/>
        <w:t>(b)</w:t>
      </w:r>
      <w:r w:rsidRPr="00767B3B">
        <w:tab/>
        <w:t>any written submissions about the social impact assessment may be made to the commission within the comment period.</w:t>
      </w:r>
    </w:p>
    <w:p w14:paraId="413EAFEE" w14:textId="65D26487"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430402B2"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Default="009F38D5" w:rsidP="009F38D5">
      <w:pPr>
        <w:pStyle w:val="Apara"/>
      </w:pPr>
      <w:r w:rsidRPr="00767B3B">
        <w:tab/>
        <w:t>(b)</w:t>
      </w:r>
      <w:r w:rsidRPr="00767B3B">
        <w:tab/>
        <w:t xml:space="preserve">a copy of the </w:t>
      </w:r>
      <w:r w:rsidR="00F90C09" w:rsidRPr="0092630A">
        <w:t>public notice</w:t>
      </w:r>
      <w:r w:rsidRPr="00767B3B">
        <w:t>.</w:t>
      </w:r>
    </w:p>
    <w:p w14:paraId="3CC81E2E" w14:textId="77777777" w:rsidR="000D5D66" w:rsidRPr="003805F3" w:rsidRDefault="000D5D66" w:rsidP="003805F3">
      <w:pPr>
        <w:pStyle w:val="Amain"/>
      </w:pPr>
      <w:r w:rsidRPr="003805F3">
        <w:tab/>
        <w:t>(4)</w:t>
      </w:r>
      <w:r w:rsidRPr="003805F3">
        <w:tab/>
        <w:t>The applicant must—</w:t>
      </w:r>
    </w:p>
    <w:p w14:paraId="643A9C4E" w14:textId="77777777" w:rsidR="000D5D66" w:rsidRPr="003805F3" w:rsidRDefault="000D5D66" w:rsidP="003805F3">
      <w:pPr>
        <w:pStyle w:val="Apara"/>
      </w:pPr>
      <w:r w:rsidRPr="003805F3">
        <w:tab/>
        <w:t>(a)</w:t>
      </w:r>
      <w:r w:rsidRPr="003805F3">
        <w:tab/>
        <w:t>on or before the day the public notice is given, place a sign (the </w:t>
      </w:r>
      <w:r w:rsidRPr="003805F3">
        <w:rPr>
          <w:rStyle w:val="charBoldItals"/>
        </w:rPr>
        <w:t>information sign</w:t>
      </w:r>
      <w:r w:rsidRPr="003805F3">
        <w:t>) containing information about the application in a prominent position outside each public entrance to the premises to which the application relates; and</w:t>
      </w:r>
    </w:p>
    <w:p w14:paraId="378B551F" w14:textId="77777777" w:rsidR="000D5D66" w:rsidRPr="000D5D66" w:rsidRDefault="000D5D66" w:rsidP="003805F3">
      <w:pPr>
        <w:pStyle w:val="Apara"/>
      </w:pPr>
      <w:r w:rsidRPr="000D5D66">
        <w:tab/>
        <w:t>(b)</w:t>
      </w:r>
      <w:r w:rsidRPr="000D5D66">
        <w:tab/>
        <w:t>ensure that the sign remains in the position for the comment period.</w:t>
      </w:r>
    </w:p>
    <w:p w14:paraId="67D09A04" w14:textId="2D64D3ED" w:rsidR="009F38D5" w:rsidRPr="00767B3B" w:rsidRDefault="009F38D5" w:rsidP="009F38D5">
      <w:pPr>
        <w:pStyle w:val="Amain"/>
      </w:pPr>
      <w:r w:rsidRPr="00767B3B">
        <w:tab/>
        <w:t>(</w:t>
      </w:r>
      <w:r w:rsidR="00EB2960">
        <w:t>5</w:t>
      </w:r>
      <w:r w:rsidRPr="00767B3B">
        <w:t>)</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28B271AF" w:rsidR="00E46D3A" w:rsidRPr="00C12777" w:rsidRDefault="00E46D3A" w:rsidP="002E4D40">
      <w:pPr>
        <w:pStyle w:val="Amain"/>
        <w:keepNext/>
        <w:rPr>
          <w:lang w:eastAsia="en-AU"/>
        </w:rPr>
      </w:pPr>
      <w:r w:rsidRPr="00C12777">
        <w:rPr>
          <w:lang w:eastAsia="en-AU"/>
        </w:rPr>
        <w:lastRenderedPageBreak/>
        <w:tab/>
        <w:t>(</w:t>
      </w:r>
      <w:r w:rsidR="00EB2960">
        <w:rPr>
          <w:lang w:eastAsia="en-AU"/>
        </w:rPr>
        <w:t>6</w:t>
      </w:r>
      <w:r w:rsidRPr="00C12777">
        <w:rPr>
          <w:lang w:eastAsia="en-AU"/>
        </w:rPr>
        <w:t>)</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2E4D40">
      <w:pPr>
        <w:pStyle w:val="Apara"/>
        <w:keepNext/>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418963A4" w:rsidR="009F38D5" w:rsidRPr="00767B3B" w:rsidRDefault="009F38D5" w:rsidP="009F38D5">
      <w:pPr>
        <w:pStyle w:val="Amain"/>
      </w:pPr>
      <w:r w:rsidRPr="00767B3B">
        <w:tab/>
        <w:t>(</w:t>
      </w:r>
      <w:r w:rsidR="00EB2960">
        <w:t>7</w:t>
      </w:r>
      <w:r w:rsidRPr="00767B3B">
        <w:t>)</w:t>
      </w:r>
      <w:r w:rsidRPr="00767B3B">
        <w:tab/>
        <w:t>The commission must not decide the application until the comment period has ended.</w:t>
      </w:r>
    </w:p>
    <w:p w14:paraId="2FAD5F34" w14:textId="77777777" w:rsidR="009F38D5" w:rsidRPr="00767B3B" w:rsidRDefault="009F38D5" w:rsidP="009F38D5">
      <w:pPr>
        <w:pStyle w:val="AH5Sec"/>
      </w:pPr>
      <w:bookmarkStart w:id="36" w:name="_Toc161328365"/>
      <w:r w:rsidRPr="002C0597">
        <w:rPr>
          <w:rStyle w:val="CharSectNo"/>
        </w:rPr>
        <w:t>14</w:t>
      </w:r>
      <w:r w:rsidRPr="00767B3B">
        <w:tab/>
        <w:t>Applications to be dealt with in order of receipt etc</w:t>
      </w:r>
      <w:bookmarkEnd w:id="36"/>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64FFE910"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2C0597" w:rsidRDefault="009F38D5" w:rsidP="009F38D5">
      <w:pPr>
        <w:pStyle w:val="AH3Div"/>
      </w:pPr>
      <w:bookmarkStart w:id="37" w:name="_Toc161328366"/>
      <w:r w:rsidRPr="002C0597">
        <w:rPr>
          <w:rStyle w:val="CharDivNo"/>
        </w:rPr>
        <w:lastRenderedPageBreak/>
        <w:t>Division 2B.2</w:t>
      </w:r>
      <w:r w:rsidRPr="00767B3B">
        <w:tab/>
      </w:r>
      <w:r w:rsidRPr="002C0597">
        <w:rPr>
          <w:rStyle w:val="CharDivText"/>
        </w:rPr>
        <w:t>Class C licences—application and issue</w:t>
      </w:r>
      <w:bookmarkEnd w:id="37"/>
    </w:p>
    <w:p w14:paraId="043481C7" w14:textId="77777777" w:rsidR="009F38D5" w:rsidRPr="00767B3B" w:rsidRDefault="009F38D5" w:rsidP="009F38D5">
      <w:pPr>
        <w:pStyle w:val="AH5Sec"/>
      </w:pPr>
      <w:bookmarkStart w:id="38" w:name="_Toc161328367"/>
      <w:r w:rsidRPr="002C0597">
        <w:rPr>
          <w:rStyle w:val="CharSectNo"/>
        </w:rPr>
        <w:t>15</w:t>
      </w:r>
      <w:r w:rsidRPr="00767B3B">
        <w:tab/>
        <w:t>Licence for class C gaming machines—application</w:t>
      </w:r>
      <w:bookmarkEnd w:id="38"/>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49D69FFB"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39" w:name="_Toc161328368"/>
      <w:r w:rsidRPr="002C0597">
        <w:rPr>
          <w:rStyle w:val="CharSectNo"/>
        </w:rPr>
        <w:t>16</w:t>
      </w:r>
      <w:r w:rsidRPr="00767B3B">
        <w:tab/>
        <w:t>Class C licence application—contents</w:t>
      </w:r>
      <w:bookmarkEnd w:id="39"/>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lastRenderedPageBreak/>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0" w:name="_Toc161328369"/>
      <w:r w:rsidRPr="002C0597">
        <w:rPr>
          <w:rStyle w:val="CharSectNo"/>
        </w:rPr>
        <w:t>17</w:t>
      </w:r>
      <w:r w:rsidRPr="00767B3B">
        <w:tab/>
        <w:t>Class C licence—decision on application</w:t>
      </w:r>
      <w:bookmarkEnd w:id="40"/>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lastRenderedPageBreak/>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1" w:name="_Toc161328370"/>
      <w:r w:rsidRPr="002C0597">
        <w:rPr>
          <w:rStyle w:val="CharSectNo"/>
        </w:rPr>
        <w:t>18</w:t>
      </w:r>
      <w:r w:rsidRPr="00767B3B">
        <w:tab/>
        <w:t>Class C licence application—grounds for refusal</w:t>
      </w:r>
      <w:bookmarkEnd w:id="41"/>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lastRenderedPageBreak/>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2" w:name="_Toc161328371"/>
      <w:r w:rsidRPr="002C0597">
        <w:rPr>
          <w:rStyle w:val="CharSectNo"/>
        </w:rPr>
        <w:t>19</w:t>
      </w:r>
      <w:r w:rsidRPr="00767B3B">
        <w:tab/>
        <w:t>Class C licence—conditions</w:t>
      </w:r>
      <w:bookmarkEnd w:id="42"/>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3" w:name="_Toc161328372"/>
      <w:r w:rsidRPr="002C0597">
        <w:rPr>
          <w:rStyle w:val="CharSectNo"/>
        </w:rPr>
        <w:lastRenderedPageBreak/>
        <w:t>20</w:t>
      </w:r>
      <w:r w:rsidRPr="00767B3B">
        <w:tab/>
        <w:t>Class C licence—form</w:t>
      </w:r>
      <w:bookmarkEnd w:id="43"/>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2C0597" w:rsidRDefault="009F38D5" w:rsidP="009F38D5">
      <w:pPr>
        <w:pStyle w:val="AH3Div"/>
      </w:pPr>
      <w:bookmarkStart w:id="44" w:name="_Toc161328373"/>
      <w:r w:rsidRPr="002C0597">
        <w:rPr>
          <w:rStyle w:val="CharDivNo"/>
        </w:rPr>
        <w:lastRenderedPageBreak/>
        <w:t>Division 2B.3</w:t>
      </w:r>
      <w:r w:rsidRPr="00767B3B">
        <w:tab/>
      </w:r>
      <w:r w:rsidRPr="002C0597">
        <w:rPr>
          <w:rStyle w:val="CharDivText"/>
        </w:rPr>
        <w:t>Authorisation certificates for class C gaming machines—application and issue</w:t>
      </w:r>
      <w:bookmarkEnd w:id="44"/>
    </w:p>
    <w:p w14:paraId="4350C468" w14:textId="77777777" w:rsidR="009F38D5" w:rsidRPr="00767B3B" w:rsidRDefault="009F38D5" w:rsidP="009F38D5">
      <w:pPr>
        <w:pStyle w:val="AH5Sec"/>
      </w:pPr>
      <w:bookmarkStart w:id="45" w:name="_Toc161328374"/>
      <w:r w:rsidRPr="002C0597">
        <w:rPr>
          <w:rStyle w:val="CharSectNo"/>
        </w:rPr>
        <w:t>21</w:t>
      </w:r>
      <w:r w:rsidRPr="00767B3B">
        <w:tab/>
        <w:t>Authorisation certificate for class C gaming machines—application</w:t>
      </w:r>
      <w:bookmarkEnd w:id="45"/>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08C4A06A"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6" w:name="_Toc161328375"/>
      <w:r w:rsidRPr="002C0597">
        <w:rPr>
          <w:rStyle w:val="CharSectNo"/>
        </w:rPr>
        <w:t>22</w:t>
      </w:r>
      <w:r w:rsidRPr="00767B3B">
        <w:tab/>
        <w:t>Authorisation certificate for class C gaming machines—contents of application</w:t>
      </w:r>
      <w:bookmarkEnd w:id="46"/>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7" w:name="_Toc161328376"/>
      <w:r w:rsidRPr="002C0597">
        <w:rPr>
          <w:rStyle w:val="CharSectNo"/>
        </w:rPr>
        <w:t>23</w:t>
      </w:r>
      <w:r w:rsidRPr="00767B3B">
        <w:tab/>
        <w:t>Authorisation certificate for class C gaming machines—decision on application</w:t>
      </w:r>
      <w:bookmarkEnd w:id="47"/>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3AC80310" w14:textId="464B54CE" w:rsidR="00F61A67" w:rsidRPr="004A706F" w:rsidRDefault="00F61A67" w:rsidP="004A706F">
      <w:pPr>
        <w:pStyle w:val="Amain"/>
      </w:pPr>
      <w:r w:rsidRPr="004A706F">
        <w:tab/>
        <w:t>(</w:t>
      </w:r>
      <w:r w:rsidR="00D35F29" w:rsidRPr="004A706F">
        <w:t>3</w:t>
      </w:r>
      <w:r w:rsidRPr="004A706F">
        <w:t>)</w:t>
      </w:r>
      <w:r w:rsidRPr="004A706F">
        <w:tab/>
        <w:t>However, the commission must not issue an authorisation certificate to the applicant if the premises for which the authorisation certificate is sought are located in—</w:t>
      </w:r>
    </w:p>
    <w:p w14:paraId="262A5DD9" w14:textId="77777777" w:rsidR="00F61A67" w:rsidRPr="004A706F" w:rsidRDefault="00F61A67" w:rsidP="004A706F">
      <w:pPr>
        <w:pStyle w:val="Apara"/>
      </w:pPr>
      <w:r w:rsidRPr="004A706F">
        <w:tab/>
        <w:t>(a)</w:t>
      </w:r>
      <w:r w:rsidRPr="004A706F">
        <w:tab/>
        <w:t>Molonglo Valley; or</w:t>
      </w:r>
    </w:p>
    <w:p w14:paraId="3F5C44DC" w14:textId="05FD918B" w:rsidR="00F61A67" w:rsidRPr="004A706F" w:rsidRDefault="00F61A67" w:rsidP="004A706F">
      <w:pPr>
        <w:pStyle w:val="Apara"/>
      </w:pPr>
      <w:r w:rsidRPr="004A706F">
        <w:tab/>
        <w:t>(b)</w:t>
      </w:r>
      <w:r w:rsidRPr="004A706F">
        <w:tab/>
        <w:t>an undeveloped area.</w:t>
      </w:r>
    </w:p>
    <w:p w14:paraId="7E22D260" w14:textId="71452D3C" w:rsidR="009F38D5" w:rsidRPr="00767B3B" w:rsidRDefault="009F38D5" w:rsidP="009F38D5">
      <w:pPr>
        <w:pStyle w:val="Amain"/>
      </w:pPr>
      <w:r w:rsidRPr="00767B3B">
        <w:tab/>
        <w:t>(</w:t>
      </w:r>
      <w:r w:rsidR="00D35F29">
        <w:t>4</w:t>
      </w:r>
      <w:r w:rsidRPr="00767B3B">
        <w:t>)</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45EEFEB9" w:rsidR="009F38D5" w:rsidRPr="00767B3B" w:rsidRDefault="009F38D5" w:rsidP="00500F8D">
      <w:pPr>
        <w:pStyle w:val="Amain"/>
        <w:keepLines/>
      </w:pPr>
      <w:r w:rsidRPr="00767B3B">
        <w:tab/>
        <w:t>(</w:t>
      </w:r>
      <w:r w:rsidR="00D35F29">
        <w:t>5</w:t>
      </w:r>
      <w:r w:rsidRPr="00767B3B">
        <w:t>)</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5842B021" w:rsidR="009F38D5" w:rsidRPr="00767B3B" w:rsidRDefault="009F38D5" w:rsidP="009F38D5">
      <w:pPr>
        <w:pStyle w:val="Amain"/>
      </w:pPr>
      <w:r w:rsidRPr="00767B3B">
        <w:tab/>
        <w:t>(</w:t>
      </w:r>
      <w:r w:rsidR="00D35F29">
        <w:t>6</w:t>
      </w:r>
      <w:r w:rsidRPr="00767B3B">
        <w:t>)</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6B31B2">
      <w:pPr>
        <w:pStyle w:val="Apara"/>
        <w:keepNext/>
      </w:pPr>
      <w:r w:rsidRPr="00767B3B">
        <w:lastRenderedPageBreak/>
        <w:tab/>
        <w:t>(c)</w:t>
      </w:r>
      <w:r w:rsidRPr="00767B3B">
        <w:tab/>
        <w:t>the number of club members worked out under a regulation;</w:t>
      </w:r>
    </w:p>
    <w:p w14:paraId="5C382F34" w14:textId="77777777" w:rsidR="00863B7E" w:rsidRPr="001847A1" w:rsidRDefault="00863B7E" w:rsidP="006B31B2">
      <w:pPr>
        <w:pStyle w:val="aNotepar"/>
        <w:keepNext/>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6DFD3B15" w:rsidR="009F38D5" w:rsidRPr="00767B3B" w:rsidRDefault="009F38D5" w:rsidP="009F38D5">
      <w:pPr>
        <w:pStyle w:val="Amain"/>
      </w:pPr>
      <w:r w:rsidRPr="00767B3B">
        <w:tab/>
        <w:t>(</w:t>
      </w:r>
      <w:r w:rsidR="00D35F29">
        <w:t>7</w:t>
      </w:r>
      <w:r w:rsidRPr="00767B3B">
        <w:t>)</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26333772" w:rsidR="009F38D5" w:rsidRPr="00767B3B" w:rsidRDefault="009F38D5" w:rsidP="009F38D5">
      <w:pPr>
        <w:pStyle w:val="Amain"/>
      </w:pPr>
      <w:r w:rsidRPr="00767B3B">
        <w:tab/>
        <w:t>(</w:t>
      </w:r>
      <w:r w:rsidR="00D35F29">
        <w:t>8</w:t>
      </w:r>
      <w:r w:rsidRPr="00767B3B">
        <w:t>)</w:t>
      </w:r>
      <w:r w:rsidRPr="00767B3B">
        <w:tab/>
        <w:t>The commission may consider anything else prescribed by regulation.</w:t>
      </w:r>
    </w:p>
    <w:p w14:paraId="4F371CD9" w14:textId="77777777" w:rsidR="009F38D5" w:rsidRPr="00767B3B" w:rsidRDefault="009F38D5" w:rsidP="009F38D5">
      <w:pPr>
        <w:pStyle w:val="AH5Sec"/>
      </w:pPr>
      <w:bookmarkStart w:id="48" w:name="_Toc161328377"/>
      <w:r w:rsidRPr="002C0597">
        <w:rPr>
          <w:rStyle w:val="CharSectNo"/>
        </w:rPr>
        <w:t>24</w:t>
      </w:r>
      <w:r w:rsidRPr="00767B3B">
        <w:tab/>
        <w:t>Authorisation certificate application for class C gaming machines—grounds for refusal</w:t>
      </w:r>
      <w:bookmarkEnd w:id="48"/>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lastRenderedPageBreak/>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49" w:name="_Toc161328378"/>
      <w:r w:rsidRPr="002C0597">
        <w:rPr>
          <w:rStyle w:val="CharSectNo"/>
        </w:rPr>
        <w:t>25</w:t>
      </w:r>
      <w:r w:rsidRPr="00767B3B">
        <w:tab/>
        <w:t>Issue of authorisation certificate for class C gaming machines—number of gaming machines to be operated</w:t>
      </w:r>
      <w:bookmarkEnd w:id="49"/>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0" w:name="_Toc161328379"/>
      <w:r w:rsidRPr="002C0597">
        <w:rPr>
          <w:rStyle w:val="CharSectNo"/>
        </w:rPr>
        <w:t>26</w:t>
      </w:r>
      <w:r w:rsidRPr="00767B3B">
        <w:tab/>
        <w:t>Authorisation certificate for class C gaming machines—conditions</w:t>
      </w:r>
      <w:bookmarkEnd w:id="50"/>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B30F8D">
      <w:pPr>
        <w:pStyle w:val="AH5Sec"/>
      </w:pPr>
      <w:bookmarkStart w:id="51" w:name="_Toc161328380"/>
      <w:r w:rsidRPr="002C0597">
        <w:rPr>
          <w:rStyle w:val="CharSectNo"/>
        </w:rPr>
        <w:lastRenderedPageBreak/>
        <w:t>27</w:t>
      </w:r>
      <w:r w:rsidRPr="00767B3B">
        <w:tab/>
        <w:t>Authorisation certificate for class C gaming machines—form</w:t>
      </w:r>
      <w:bookmarkEnd w:id="51"/>
    </w:p>
    <w:p w14:paraId="1BD57880" w14:textId="77777777" w:rsidR="009F38D5" w:rsidRPr="00767B3B" w:rsidRDefault="009F38D5" w:rsidP="00B30F8D">
      <w:pPr>
        <w:pStyle w:val="Amain"/>
        <w:keepNext/>
      </w:pPr>
      <w:r w:rsidRPr="00767B3B">
        <w:tab/>
        <w:t>(1)</w:t>
      </w:r>
      <w:r w:rsidRPr="00767B3B">
        <w:tab/>
        <w:t>An authorisation certificate for a class C licence must—</w:t>
      </w:r>
    </w:p>
    <w:p w14:paraId="677C9326" w14:textId="77777777" w:rsidR="009F38D5" w:rsidRPr="00767B3B" w:rsidRDefault="009F38D5" w:rsidP="00B30F8D">
      <w:pPr>
        <w:pStyle w:val="Apara"/>
        <w:keepNext/>
      </w:pPr>
      <w:r w:rsidRPr="00767B3B">
        <w:tab/>
        <w:t>(a)</w:t>
      </w:r>
      <w:r w:rsidRPr="00767B3B">
        <w:tab/>
        <w:t>include the following:</w:t>
      </w:r>
    </w:p>
    <w:p w14:paraId="3126120A" w14:textId="77777777" w:rsidR="009F38D5" w:rsidRPr="00767B3B" w:rsidRDefault="009F38D5" w:rsidP="00B30F8D">
      <w:pPr>
        <w:pStyle w:val="Asubpara"/>
        <w:keepNext/>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CE5848">
      <w:pPr>
        <w:pStyle w:val="Apara"/>
        <w:keepNext/>
      </w:pPr>
      <w:r w:rsidRPr="00767B3B">
        <w:lastRenderedPageBreak/>
        <w:tab/>
        <w:t>(g)</w:t>
      </w:r>
      <w:r w:rsidRPr="00767B3B">
        <w:tab/>
        <w:t>state the maximum number of authorisations for gaming machines under the authorisation certificate; and</w:t>
      </w:r>
    </w:p>
    <w:p w14:paraId="2DD3599D" w14:textId="77777777" w:rsidR="009F38D5" w:rsidRPr="00767B3B" w:rsidRDefault="009F38D5" w:rsidP="00CE5848">
      <w:pPr>
        <w:pStyle w:val="aNotepar"/>
        <w:keepNext/>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2C0597" w:rsidRDefault="009F38D5" w:rsidP="009F38D5">
      <w:pPr>
        <w:pStyle w:val="AH3Div"/>
      </w:pPr>
      <w:bookmarkStart w:id="52" w:name="_Toc161328381"/>
      <w:r w:rsidRPr="002C0597">
        <w:rPr>
          <w:rStyle w:val="CharDivNo"/>
        </w:rPr>
        <w:t>Division 2B.4</w:t>
      </w:r>
      <w:r w:rsidRPr="00767B3B">
        <w:tab/>
      </w:r>
      <w:r w:rsidRPr="002C0597">
        <w:rPr>
          <w:rStyle w:val="CharDivText"/>
        </w:rPr>
        <w:t>Licences and authorisation certificates—class B gaming machines</w:t>
      </w:r>
      <w:bookmarkEnd w:id="52"/>
    </w:p>
    <w:p w14:paraId="4CEE09F0" w14:textId="77777777" w:rsidR="009F38D5" w:rsidRPr="00767B3B" w:rsidRDefault="009F38D5" w:rsidP="009F38D5">
      <w:pPr>
        <w:pStyle w:val="AH5Sec"/>
      </w:pPr>
      <w:bookmarkStart w:id="53" w:name="_Toc161328382"/>
      <w:r w:rsidRPr="002C0597">
        <w:rPr>
          <w:rStyle w:val="CharSectNo"/>
        </w:rPr>
        <w:t>28</w:t>
      </w:r>
      <w:r w:rsidRPr="00767B3B">
        <w:tab/>
        <w:t>Licence and authorisation certificate for class B gaming machines—restricted application</w:t>
      </w:r>
      <w:bookmarkEnd w:id="53"/>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200BEC86"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CE5848">
      <w:pPr>
        <w:pStyle w:val="Amain"/>
        <w:keepNext/>
      </w:pPr>
      <w:r w:rsidRPr="00767B3B">
        <w:lastRenderedPageBreak/>
        <w:tab/>
        <w:t>(2)</w:t>
      </w:r>
      <w:r w:rsidRPr="00767B3B">
        <w:tab/>
        <w:t>A class B licence and authorisation certificate application must—</w:t>
      </w:r>
    </w:p>
    <w:p w14:paraId="2964DD14" w14:textId="77777777" w:rsidR="009F38D5" w:rsidRPr="00767B3B" w:rsidRDefault="009F38D5" w:rsidP="00CE5848">
      <w:pPr>
        <w:pStyle w:val="Apara"/>
        <w:keepNext/>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A5792B">
      <w:pPr>
        <w:pStyle w:val="Apara"/>
        <w:keepNext/>
        <w:keepLines/>
      </w:pPr>
      <w:r w:rsidRPr="00767B3B">
        <w:lastRenderedPageBreak/>
        <w:tab/>
        <w:t>(h)</w:t>
      </w:r>
      <w:r w:rsidRPr="00767B3B">
        <w:tab/>
        <w:t>include anything else prescribed by regulation.</w:t>
      </w:r>
    </w:p>
    <w:p w14:paraId="22E19719" w14:textId="77777777" w:rsidR="009F38D5" w:rsidRPr="00767B3B" w:rsidRDefault="009F38D5" w:rsidP="00A5792B">
      <w:pPr>
        <w:pStyle w:val="aNote"/>
        <w:keepNext/>
        <w:keepLines/>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A5792B">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4" w:name="_Toc161328383"/>
      <w:r w:rsidRPr="002C0597">
        <w:rPr>
          <w:rStyle w:val="CharSectNo"/>
        </w:rPr>
        <w:t>29</w:t>
      </w:r>
      <w:r w:rsidRPr="00767B3B">
        <w:tab/>
        <w:t>Class B licence and authorisation certificate—decision on application</w:t>
      </w:r>
      <w:bookmarkEnd w:id="54"/>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DE20899"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lastRenderedPageBreak/>
        <w:tab/>
        <w:t>(c)</w:t>
      </w:r>
      <w:r w:rsidRPr="00767B3B">
        <w:tab/>
        <w:t>if an on licence applies to the premises to which the application relates—the premises are used by people mainly for drinking alcohol; and</w:t>
      </w:r>
    </w:p>
    <w:p w14:paraId="5C094FEB" w14:textId="77777777" w:rsidR="009F38D5"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7E94D4A1" w14:textId="77777777" w:rsidR="001F2600" w:rsidRDefault="001F2600" w:rsidP="00CF2663">
      <w:pPr>
        <w:pStyle w:val="Amain"/>
      </w:pPr>
      <w:r>
        <w:tab/>
        <w:t>(5)</w:t>
      </w:r>
      <w:r>
        <w:tab/>
        <w:t>However, the commission must not issue an authorisation certificate to the applicant if the premises for which the authorisation certificate is sought are located in—</w:t>
      </w:r>
    </w:p>
    <w:p w14:paraId="2EAE32B4" w14:textId="77777777" w:rsidR="001F2600" w:rsidRDefault="001F2600" w:rsidP="00CF2663">
      <w:pPr>
        <w:pStyle w:val="Apara"/>
      </w:pPr>
      <w:r>
        <w:tab/>
        <w:t>(a)</w:t>
      </w:r>
      <w:r>
        <w:tab/>
        <w:t>Molonglo Valley; or</w:t>
      </w:r>
    </w:p>
    <w:p w14:paraId="246768F8" w14:textId="24A24F43" w:rsidR="001F2600" w:rsidRPr="00767B3B" w:rsidRDefault="001F2600" w:rsidP="00CF2663">
      <w:pPr>
        <w:pStyle w:val="Apara"/>
      </w:pPr>
      <w:r>
        <w:tab/>
        <w:t>(b)</w:t>
      </w:r>
      <w:r>
        <w:tab/>
        <w:t>an undeveloped area.</w:t>
      </w:r>
    </w:p>
    <w:p w14:paraId="6C4BCE2C" w14:textId="77777777" w:rsidR="009F38D5" w:rsidRPr="00767B3B" w:rsidRDefault="009F38D5" w:rsidP="009F38D5">
      <w:pPr>
        <w:pStyle w:val="AH5Sec"/>
      </w:pPr>
      <w:bookmarkStart w:id="55" w:name="_Toc161328384"/>
      <w:r w:rsidRPr="002C0597">
        <w:rPr>
          <w:rStyle w:val="CharSectNo"/>
        </w:rPr>
        <w:t>30</w:t>
      </w:r>
      <w:r w:rsidRPr="00767B3B">
        <w:tab/>
        <w:t>Class B licence and authorisation certificate—conditions and form</w:t>
      </w:r>
      <w:bookmarkEnd w:id="55"/>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lastRenderedPageBreak/>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B30717">
      <w:pPr>
        <w:pStyle w:val="Apara"/>
        <w:keepNext/>
      </w:pPr>
      <w:r w:rsidRPr="00767B3B">
        <w:lastRenderedPageBreak/>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B30717">
      <w:pPr>
        <w:pStyle w:val="Asubpara"/>
        <w:keepNext/>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2C0597" w:rsidRDefault="009F38D5" w:rsidP="009F38D5">
      <w:pPr>
        <w:pStyle w:val="AH3Div"/>
      </w:pPr>
      <w:bookmarkStart w:id="56" w:name="_Toc161328385"/>
      <w:r w:rsidRPr="002C0597">
        <w:rPr>
          <w:rStyle w:val="CharDivNo"/>
        </w:rPr>
        <w:t>Division 2B.5</w:t>
      </w:r>
      <w:r w:rsidRPr="00767B3B">
        <w:tab/>
      </w:r>
      <w:r w:rsidRPr="002C0597">
        <w:rPr>
          <w:rStyle w:val="CharDivText"/>
        </w:rPr>
        <w:t>Licences and authorisation certificates—amendments</w:t>
      </w:r>
      <w:bookmarkEnd w:id="56"/>
    </w:p>
    <w:p w14:paraId="0B6C96DE" w14:textId="77777777" w:rsidR="009F38D5" w:rsidRPr="00767B3B" w:rsidRDefault="009F38D5" w:rsidP="009F38D5">
      <w:pPr>
        <w:pStyle w:val="AH5Sec"/>
      </w:pPr>
      <w:bookmarkStart w:id="57" w:name="_Toc161328386"/>
      <w:r w:rsidRPr="002C0597">
        <w:rPr>
          <w:rStyle w:val="CharSectNo"/>
        </w:rPr>
        <w:t>31</w:t>
      </w:r>
      <w:r w:rsidRPr="00767B3B">
        <w:tab/>
        <w:t>Licence amendment—application</w:t>
      </w:r>
      <w:bookmarkEnd w:id="57"/>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58B5697C"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1037CB38"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lastRenderedPageBreak/>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8" w:name="_Toc161328387"/>
      <w:r w:rsidRPr="002C0597">
        <w:rPr>
          <w:rStyle w:val="CharSectNo"/>
        </w:rPr>
        <w:t>32</w:t>
      </w:r>
      <w:r w:rsidRPr="00767B3B">
        <w:tab/>
        <w:t>Licence amendment decision—minor amendment</w:t>
      </w:r>
      <w:bookmarkEnd w:id="58"/>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1EF528B8" w:rsidR="009F38D5" w:rsidRPr="00767B3B" w:rsidRDefault="009F38D5" w:rsidP="009F38D5">
      <w:pPr>
        <w:pStyle w:val="Apara"/>
      </w:pPr>
      <w:r w:rsidRPr="00767B3B">
        <w:tab/>
        <w:t>(a)</w:t>
      </w:r>
      <w:r w:rsidRPr="00767B3B">
        <w:tab/>
        <w:t>tell the licensee, in writing, of a decision under subsection</w:t>
      </w:r>
      <w:r w:rsidR="008912DD">
        <w:t> </w:t>
      </w:r>
      <w:r w:rsidRPr="00767B3B">
        <w:t>(2);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77EF654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59" w:name="_Toc161328388"/>
      <w:r w:rsidRPr="002C0597">
        <w:rPr>
          <w:rStyle w:val="CharSectNo"/>
        </w:rPr>
        <w:lastRenderedPageBreak/>
        <w:t>33</w:t>
      </w:r>
      <w:r w:rsidRPr="00767B3B">
        <w:tab/>
        <w:t>Authorisation certificate amendment—application</w:t>
      </w:r>
      <w:bookmarkEnd w:id="59"/>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DBD7AFB" w14:textId="6788CC66" w:rsidR="00E73366" w:rsidRPr="00E73366" w:rsidRDefault="00E73366" w:rsidP="00E73366">
      <w:pPr>
        <w:pStyle w:val="Apara"/>
      </w:pPr>
      <w:r w:rsidRPr="00E73366">
        <w:tab/>
        <w:t>(b)</w:t>
      </w:r>
      <w:r w:rsidRPr="00E73366">
        <w:tab/>
        <w:t xml:space="preserve">enable the licensee to relocate all gaming machine operations allowed under the authorisation certificate to new premises located in a permitted area (a </w:t>
      </w:r>
      <w:r w:rsidRPr="00E73366">
        <w:rPr>
          <w:rStyle w:val="charBoldItals"/>
        </w:rPr>
        <w:t>premises relocation amendment</w:t>
      </w:r>
      <w:r w:rsidRPr="00E73366">
        <w:t>); or</w:t>
      </w:r>
    </w:p>
    <w:p w14:paraId="00E366DA" w14:textId="2A92D897" w:rsidR="009F38D5" w:rsidRPr="00767B3B" w:rsidRDefault="009F38D5" w:rsidP="009F38D5">
      <w:pPr>
        <w:pStyle w:val="Apara"/>
      </w:pPr>
      <w:r w:rsidRPr="00767B3B">
        <w:tab/>
        <w:t>(c)</w:t>
      </w:r>
      <w:r w:rsidRPr="00767B3B">
        <w:tab/>
        <w:t>increase the maximum number of authorisations for class</w:t>
      </w:r>
      <w:r w:rsidR="00A43E4D">
        <w:t> </w:t>
      </w:r>
      <w:r w:rsidRPr="00767B3B">
        <w:t xml:space="preserve">C gaming machines under the authorisation certificate (an </w:t>
      </w:r>
      <w:r w:rsidRPr="00767B3B">
        <w:rPr>
          <w:rStyle w:val="charBoldItals"/>
        </w:rPr>
        <w:t>increase maximum amendment</w:t>
      </w:r>
      <w:r w:rsidRPr="00767B3B">
        <w:t>).</w:t>
      </w:r>
    </w:p>
    <w:p w14:paraId="2EED67A7" w14:textId="5666741E"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Default="009F38D5" w:rsidP="00CF06E9">
      <w:pPr>
        <w:pStyle w:val="Amain"/>
        <w:keepLines/>
      </w:pPr>
      <w:r w:rsidRPr="00767B3B">
        <w:lastRenderedPageBreak/>
        <w:tab/>
        <w:t>(2)</w:t>
      </w:r>
      <w:r w:rsidRPr="00767B3B">
        <w:tab/>
        <w:t>To remove any doubt, a licensee does not need to apply for a gaming area amendment, or any other authorisation amendment, to move a gaming machine from one part of a gaming area to another part of the gaming area.</w:t>
      </w:r>
    </w:p>
    <w:p w14:paraId="75A63F91" w14:textId="77777777" w:rsidR="002B2B7E" w:rsidRPr="00816E75" w:rsidRDefault="002B2B7E" w:rsidP="002B2B7E">
      <w:pPr>
        <w:pStyle w:val="Amain"/>
      </w:pPr>
      <w:r w:rsidRPr="00816E75">
        <w:tab/>
        <w:t>(3)</w:t>
      </w:r>
      <w:r w:rsidRPr="00816E75">
        <w:tab/>
        <w:t>In this section:</w:t>
      </w:r>
    </w:p>
    <w:p w14:paraId="05E1818F" w14:textId="77777777" w:rsidR="002B2B7E" w:rsidRPr="00816E75" w:rsidRDefault="002B2B7E" w:rsidP="002B2B7E">
      <w:pPr>
        <w:pStyle w:val="aDef"/>
      </w:pPr>
      <w:r w:rsidRPr="00CE1E9B">
        <w:rPr>
          <w:rStyle w:val="charBoldItals"/>
        </w:rPr>
        <w:t>permitted area</w:t>
      </w:r>
      <w:r w:rsidRPr="00816E75">
        <w:t xml:space="preserve"> means an area other than—</w:t>
      </w:r>
    </w:p>
    <w:p w14:paraId="3734035F" w14:textId="77777777" w:rsidR="002B2B7E" w:rsidRPr="00816E75" w:rsidRDefault="002B2B7E" w:rsidP="002B2B7E">
      <w:pPr>
        <w:pStyle w:val="aDefpara"/>
      </w:pPr>
      <w:r w:rsidRPr="00816E75">
        <w:tab/>
        <w:t>(a)</w:t>
      </w:r>
      <w:r w:rsidRPr="00816E75">
        <w:tab/>
        <w:t>Molonglo Valley; or</w:t>
      </w:r>
    </w:p>
    <w:p w14:paraId="52DDB326" w14:textId="7F911798" w:rsidR="002B2B7E" w:rsidRPr="00767B3B" w:rsidRDefault="002B2B7E" w:rsidP="002B2B7E">
      <w:pPr>
        <w:pStyle w:val="aDefpara"/>
      </w:pPr>
      <w:r w:rsidRPr="00816E75">
        <w:tab/>
        <w:t>(b)</w:t>
      </w:r>
      <w:r w:rsidRPr="00816E75">
        <w:tab/>
        <w:t>an undeveloped area.</w:t>
      </w:r>
    </w:p>
    <w:p w14:paraId="1AD99C20" w14:textId="77777777" w:rsidR="009F38D5" w:rsidRPr="00767B3B" w:rsidRDefault="009F38D5" w:rsidP="009F38D5">
      <w:pPr>
        <w:pStyle w:val="AH5Sec"/>
      </w:pPr>
      <w:bookmarkStart w:id="60" w:name="_Toc161328389"/>
      <w:r w:rsidRPr="002C0597">
        <w:rPr>
          <w:rStyle w:val="CharSectNo"/>
        </w:rPr>
        <w:t>34</w:t>
      </w:r>
      <w:r w:rsidRPr="00767B3B">
        <w:tab/>
        <w:t>Authorisation certificate amendment—contents of application</w:t>
      </w:r>
      <w:bookmarkEnd w:id="60"/>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lastRenderedPageBreak/>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1" w:name="_Toc161328390"/>
      <w:r w:rsidRPr="002C0597">
        <w:rPr>
          <w:rStyle w:val="CharSectNo"/>
        </w:rPr>
        <w:t>35</w:t>
      </w:r>
      <w:r w:rsidRPr="00767B3B">
        <w:tab/>
        <w:t>Authorisation certificate amendment decision—gaming area amendment</w:t>
      </w:r>
      <w:bookmarkEnd w:id="61"/>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6FF22486" w14:textId="0AD4823D"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2" w:name="_Toc161328391"/>
      <w:r w:rsidRPr="002C0597">
        <w:rPr>
          <w:rStyle w:val="CharSectNo"/>
        </w:rPr>
        <w:t>36</w:t>
      </w:r>
      <w:r w:rsidRPr="00767B3B">
        <w:tab/>
        <w:t>Authorisation certificate amendment decision—premises relocation amendment</w:t>
      </w:r>
      <w:bookmarkEnd w:id="62"/>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5EE7796E" w14:textId="146D7965"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DB7C05">
      <w:pPr>
        <w:pStyle w:val="Amain"/>
        <w:keepNext/>
        <w:keepLines/>
      </w:pPr>
      <w:r w:rsidRPr="00767B3B">
        <w:lastRenderedPageBreak/>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3" w:name="_Toc161328392"/>
      <w:r w:rsidRPr="002C0597">
        <w:rPr>
          <w:rStyle w:val="CharSectNo"/>
        </w:rPr>
        <w:t>37</w:t>
      </w:r>
      <w:r w:rsidRPr="00767B3B">
        <w:tab/>
        <w:t>Authorisation certificate amendment decision—increase maximum amendment</w:t>
      </w:r>
      <w:bookmarkEnd w:id="63"/>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716DA0">
      <w:pPr>
        <w:pStyle w:val="Amain"/>
        <w:keepNext/>
      </w:pPr>
      <w:r w:rsidRPr="00767B3B">
        <w:lastRenderedPageBreak/>
        <w:tab/>
        <w:t>(2)</w:t>
      </w:r>
      <w:r w:rsidRPr="00767B3B">
        <w:tab/>
        <w:t>The commission may—</w:t>
      </w:r>
    </w:p>
    <w:p w14:paraId="0A965EE9" w14:textId="77777777" w:rsidR="009F38D5" w:rsidRPr="00767B3B" w:rsidRDefault="009F38D5" w:rsidP="00716DA0">
      <w:pPr>
        <w:pStyle w:val="Apara"/>
        <w:keepNext/>
      </w:pPr>
      <w:r w:rsidRPr="00767B3B">
        <w:tab/>
        <w:t>(a)</w:t>
      </w:r>
      <w:r w:rsidRPr="00767B3B">
        <w:tab/>
        <w:t>amend the authorisation certificate; or</w:t>
      </w:r>
    </w:p>
    <w:p w14:paraId="45C3C1A6" w14:textId="77777777" w:rsidR="009F38D5" w:rsidRPr="00767B3B" w:rsidRDefault="009F38D5" w:rsidP="00716DA0">
      <w:pPr>
        <w:pStyle w:val="Apara"/>
        <w:keepNext/>
      </w:pPr>
      <w:r w:rsidRPr="00767B3B">
        <w:tab/>
        <w:t>(b)</w:t>
      </w:r>
      <w:r w:rsidRPr="00767B3B">
        <w:tab/>
        <w:t>refuse to amend the authorisation certificate.</w:t>
      </w:r>
    </w:p>
    <w:p w14:paraId="01E8CF35" w14:textId="77777777" w:rsidR="009F38D5" w:rsidRPr="00767B3B" w:rsidRDefault="009F38D5" w:rsidP="00716DA0">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3CD7B8C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lastRenderedPageBreak/>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4" w:name="_Toc161328393"/>
      <w:r w:rsidRPr="002C0597">
        <w:rPr>
          <w:rStyle w:val="CharSectNo"/>
        </w:rPr>
        <w:t>37B</w:t>
      </w:r>
      <w:r w:rsidRPr="00767B3B">
        <w:tab/>
        <w:t>Authorisation certificate amendment—technical amendment</w:t>
      </w:r>
      <w:bookmarkEnd w:id="64"/>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5" w:name="_Toc161328394"/>
      <w:r w:rsidRPr="002C0597">
        <w:rPr>
          <w:rStyle w:val="CharSectNo"/>
        </w:rPr>
        <w:lastRenderedPageBreak/>
        <w:t>37C</w:t>
      </w:r>
      <w:r w:rsidRPr="00767B3B">
        <w:tab/>
        <w:t>Amendment of licence, authorisation certificate etc—commission’s own initiative</w:t>
      </w:r>
      <w:bookmarkEnd w:id="65"/>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6" w:name="_Toc161328395"/>
      <w:r w:rsidRPr="002C0597">
        <w:rPr>
          <w:rStyle w:val="CharSectNo"/>
        </w:rPr>
        <w:t>37D</w:t>
      </w:r>
      <w:r w:rsidRPr="00767B3B">
        <w:tab/>
        <w:t>Re-issue of amended licence, authorisation certificate etc</w:t>
      </w:r>
      <w:bookmarkEnd w:id="66"/>
    </w:p>
    <w:p w14:paraId="47796CA2" w14:textId="60BBEFF5" w:rsidR="009F38D5" w:rsidRPr="00767B3B" w:rsidRDefault="009F38D5" w:rsidP="009F38D5">
      <w:pPr>
        <w:pStyle w:val="Amain"/>
      </w:pPr>
      <w:r w:rsidRPr="00767B3B">
        <w:tab/>
        <w:t>(1)</w:t>
      </w:r>
      <w:r w:rsidRPr="00767B3B">
        <w:tab/>
        <w:t>If the commission amends a licence under this Act, the commission must issue the licensee with a licence that includes the amendment (a</w:t>
      </w:r>
      <w:r w:rsidR="00465CD2">
        <w:t>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lastRenderedPageBreak/>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2C0597" w:rsidRDefault="009F38D5" w:rsidP="00FC238D">
      <w:pPr>
        <w:pStyle w:val="AH3Div"/>
      </w:pPr>
      <w:bookmarkStart w:id="67" w:name="_Toc161328396"/>
      <w:r w:rsidRPr="002C0597">
        <w:rPr>
          <w:rStyle w:val="CharDivNo"/>
        </w:rPr>
        <w:lastRenderedPageBreak/>
        <w:t>Division 2B.6</w:t>
      </w:r>
      <w:r w:rsidRPr="00767B3B">
        <w:tab/>
      </w:r>
      <w:r w:rsidRPr="002C0597">
        <w:rPr>
          <w:rStyle w:val="CharDivText"/>
        </w:rPr>
        <w:t>Transfer and surrender of licences and authorisation certificates</w:t>
      </w:r>
      <w:bookmarkEnd w:id="67"/>
    </w:p>
    <w:p w14:paraId="01CF40E1" w14:textId="77777777" w:rsidR="009F38D5" w:rsidRPr="00767B3B" w:rsidRDefault="009F38D5" w:rsidP="00FC238D">
      <w:pPr>
        <w:pStyle w:val="AH5Sec"/>
      </w:pPr>
      <w:bookmarkStart w:id="68" w:name="_Toc161328397"/>
      <w:r w:rsidRPr="002C0597">
        <w:rPr>
          <w:rStyle w:val="CharSectNo"/>
        </w:rPr>
        <w:t>37E</w:t>
      </w:r>
      <w:r w:rsidRPr="00767B3B">
        <w:tab/>
        <w:t>Transferring an authorisation certificate</w:t>
      </w:r>
      <w:bookmarkEnd w:id="68"/>
    </w:p>
    <w:p w14:paraId="06F8B7CE" w14:textId="77777777" w:rsidR="009F38D5" w:rsidRPr="00767B3B" w:rsidRDefault="009F38D5" w:rsidP="00FC238D">
      <w:pPr>
        <w:pStyle w:val="Amain"/>
        <w:keepNext/>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FC238D">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69" w:name="_Toc161328398"/>
      <w:r w:rsidRPr="002C0597">
        <w:rPr>
          <w:rStyle w:val="CharSectNo"/>
        </w:rPr>
        <w:lastRenderedPageBreak/>
        <w:t>37F</w:t>
      </w:r>
      <w:r w:rsidRPr="00767B3B">
        <w:tab/>
        <w:t>Surrender of licences, authorisation certificates and authorisations</w:t>
      </w:r>
      <w:bookmarkEnd w:id="69"/>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lastRenderedPageBreak/>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0" w:name="_Toc161328399"/>
      <w:r w:rsidRPr="002C0597">
        <w:rPr>
          <w:rStyle w:val="CharSectNo"/>
        </w:rPr>
        <w:lastRenderedPageBreak/>
        <w:t>37G</w:t>
      </w:r>
      <w:r w:rsidRPr="00767B3B">
        <w:tab/>
        <w:t>Offence—failure to dispose of gaming machines</w:t>
      </w:r>
      <w:bookmarkEnd w:id="70"/>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7CB5FB40" w14:textId="77777777" w:rsidR="00786A90" w:rsidRPr="002C0597" w:rsidRDefault="00786A90" w:rsidP="00786A90">
      <w:pPr>
        <w:pStyle w:val="AH2Part"/>
      </w:pPr>
      <w:bookmarkStart w:id="71" w:name="_Toc161328400"/>
      <w:r w:rsidRPr="002C0597">
        <w:rPr>
          <w:rStyle w:val="CharPartNo"/>
        </w:rPr>
        <w:lastRenderedPageBreak/>
        <w:t>Part 3</w:t>
      </w:r>
      <w:r w:rsidRPr="00767B3B">
        <w:tab/>
      </w:r>
      <w:r w:rsidRPr="002C0597">
        <w:rPr>
          <w:rStyle w:val="CharPartText"/>
        </w:rPr>
        <w:t>Licences and authorisation certificates—conditions</w:t>
      </w:r>
      <w:bookmarkEnd w:id="71"/>
    </w:p>
    <w:p w14:paraId="6C74BA63" w14:textId="77777777" w:rsidR="008D22CF" w:rsidRPr="002C0597" w:rsidRDefault="008D22CF">
      <w:pPr>
        <w:pStyle w:val="AH3Div"/>
      </w:pPr>
      <w:bookmarkStart w:id="72" w:name="_Toc161328401"/>
      <w:r w:rsidRPr="002C0597">
        <w:rPr>
          <w:rStyle w:val="CharDivNo"/>
        </w:rPr>
        <w:t>Division 3.1</w:t>
      </w:r>
      <w:r>
        <w:tab/>
      </w:r>
      <w:r w:rsidRPr="002C0597">
        <w:rPr>
          <w:rStyle w:val="CharDivText"/>
        </w:rPr>
        <w:t>Compliance with licence conditions</w:t>
      </w:r>
      <w:bookmarkEnd w:id="72"/>
    </w:p>
    <w:p w14:paraId="551F56C8" w14:textId="77777777" w:rsidR="00786A90" w:rsidRPr="00767B3B" w:rsidRDefault="00786A90" w:rsidP="00786A90">
      <w:pPr>
        <w:pStyle w:val="AH5Sec"/>
      </w:pPr>
      <w:bookmarkStart w:id="73" w:name="_Toc161328402"/>
      <w:r w:rsidRPr="002C0597">
        <w:rPr>
          <w:rStyle w:val="CharSectNo"/>
        </w:rPr>
        <w:t>39</w:t>
      </w:r>
      <w:r w:rsidRPr="00767B3B">
        <w:tab/>
        <w:t>Offence—failure to comply with condition</w:t>
      </w:r>
      <w:bookmarkEnd w:id="73"/>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2C0597" w:rsidRDefault="0064419E" w:rsidP="0064419E">
      <w:pPr>
        <w:pStyle w:val="AH3Div"/>
      </w:pPr>
      <w:bookmarkStart w:id="74" w:name="_Toc161328403"/>
      <w:r w:rsidRPr="002C0597">
        <w:rPr>
          <w:rStyle w:val="CharDivNo"/>
        </w:rPr>
        <w:lastRenderedPageBreak/>
        <w:t>Division 3.2</w:t>
      </w:r>
      <w:r w:rsidRPr="00767B3B">
        <w:tab/>
      </w:r>
      <w:r w:rsidRPr="002C0597">
        <w:rPr>
          <w:rStyle w:val="CharDivText"/>
        </w:rPr>
        <w:t>General licence and authorisation certificate conditions</w:t>
      </w:r>
      <w:bookmarkEnd w:id="74"/>
    </w:p>
    <w:p w14:paraId="35F1092E" w14:textId="77777777" w:rsidR="0064419E" w:rsidRPr="00767B3B" w:rsidRDefault="0064419E" w:rsidP="0064419E">
      <w:pPr>
        <w:pStyle w:val="AH5Sec"/>
      </w:pPr>
      <w:bookmarkStart w:id="75" w:name="_Toc161328404"/>
      <w:r w:rsidRPr="002C0597">
        <w:rPr>
          <w:rStyle w:val="CharSectNo"/>
        </w:rPr>
        <w:t>39A</w:t>
      </w:r>
      <w:r w:rsidRPr="00767B3B">
        <w:tab/>
        <w:t>Compliance with requirements for issue of licence and authorisation certificate</w:t>
      </w:r>
      <w:bookmarkEnd w:id="75"/>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76" w:name="_Toc161328405"/>
      <w:r w:rsidRPr="002C0597">
        <w:rPr>
          <w:rStyle w:val="CharSectNo"/>
        </w:rPr>
        <w:t>40</w:t>
      </w:r>
      <w:r>
        <w:tab/>
        <w:t>Compliance with directions</w:t>
      </w:r>
      <w:bookmarkEnd w:id="76"/>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77" w:name="_Toc161328406"/>
      <w:r w:rsidRPr="002C0597">
        <w:rPr>
          <w:rStyle w:val="CharSectNo"/>
        </w:rPr>
        <w:lastRenderedPageBreak/>
        <w:t>41</w:t>
      </w:r>
      <w:r w:rsidRPr="001847A1">
        <w:tab/>
        <w:t>Licence and authorisation certificate to be kept at premises</w:t>
      </w:r>
      <w:bookmarkEnd w:id="77"/>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223A5C88" w:rsidR="002B7B71" w:rsidRPr="005D4E1B" w:rsidRDefault="002B7B71" w:rsidP="002B7B71">
      <w:pPr>
        <w:pStyle w:val="Apara"/>
      </w:pPr>
      <w:r w:rsidRPr="005D4E1B">
        <w:tab/>
        <w:t>(b)</w:t>
      </w:r>
      <w:r w:rsidRPr="005D4E1B">
        <w:tab/>
        <w:t xml:space="preserve">the licensee has given the commission a statement under the </w:t>
      </w:r>
      <w:hyperlink r:id="rId64"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78" w:name="_Toc161328407"/>
      <w:r w:rsidRPr="002C0597">
        <w:rPr>
          <w:rStyle w:val="CharSectNo"/>
        </w:rPr>
        <w:t>42</w:t>
      </w:r>
      <w:r w:rsidRPr="001847A1">
        <w:tab/>
        <w:t>Licence and authorisation certificate to be available on request</w:t>
      </w:r>
      <w:bookmarkEnd w:id="78"/>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79DD84C7" w:rsidR="002B7B71" w:rsidRPr="005D4E1B" w:rsidRDefault="002B7B71" w:rsidP="002B7B71">
      <w:pPr>
        <w:pStyle w:val="Apara"/>
      </w:pPr>
      <w:r w:rsidRPr="005D4E1B">
        <w:tab/>
        <w:t>(b)</w:t>
      </w:r>
      <w:r w:rsidRPr="005D4E1B">
        <w:tab/>
        <w:t xml:space="preserve">the licensee has given the commission a statement under the </w:t>
      </w:r>
      <w:hyperlink r:id="rId6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79" w:name="_Toc161328408"/>
      <w:r w:rsidRPr="002C0597">
        <w:rPr>
          <w:rStyle w:val="CharSectNo"/>
        </w:rPr>
        <w:lastRenderedPageBreak/>
        <w:t>42A</w:t>
      </w:r>
      <w:r w:rsidRPr="00767B3B">
        <w:tab/>
        <w:t>Assistance with reviews</w:t>
      </w:r>
      <w:bookmarkEnd w:id="79"/>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80" w:name="_Toc161328409"/>
      <w:r w:rsidRPr="002C0597">
        <w:rPr>
          <w:rStyle w:val="CharSectNo"/>
        </w:rPr>
        <w:t>43</w:t>
      </w:r>
      <w:r>
        <w:tab/>
        <w:t>Rules and control procedures for operation of gaming machines and peripheral equipment</w:t>
      </w:r>
      <w:bookmarkEnd w:id="80"/>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81" w:name="_Toc161328410"/>
      <w:r w:rsidRPr="002C0597">
        <w:rPr>
          <w:rStyle w:val="CharSectNo"/>
        </w:rPr>
        <w:t>44</w:t>
      </w:r>
      <w:r>
        <w:tab/>
        <w:t>Installation in accordance with Act</w:t>
      </w:r>
      <w:bookmarkEnd w:id="81"/>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82" w:name="_Toc161328411"/>
      <w:r w:rsidRPr="002C0597">
        <w:rPr>
          <w:rStyle w:val="CharSectNo"/>
        </w:rPr>
        <w:t>45</w:t>
      </w:r>
      <w:r w:rsidRPr="001847A1">
        <w:tab/>
        <w:t>Installation certificate</w:t>
      </w:r>
      <w:bookmarkEnd w:id="82"/>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0968F167" w:rsidR="00863B7E" w:rsidRPr="001847A1" w:rsidRDefault="00863B7E" w:rsidP="00863B7E">
      <w:pPr>
        <w:pStyle w:val="aNote"/>
        <w:keepNext/>
      </w:pPr>
      <w:r w:rsidRPr="001847A1">
        <w:rPr>
          <w:rStyle w:val="charItals"/>
        </w:rPr>
        <w:t>Note</w:t>
      </w:r>
      <w:r w:rsidRPr="001847A1">
        <w:tab/>
        <w:t xml:space="preserve">If a form is approved under the </w:t>
      </w:r>
      <w:hyperlink r:id="rId66"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83" w:name="_Toc161328412"/>
      <w:r w:rsidRPr="002C0597">
        <w:rPr>
          <w:rStyle w:val="CharSectNo"/>
        </w:rPr>
        <w:t>46</w:t>
      </w:r>
      <w:r>
        <w:tab/>
        <w:t>Operation after installation</w:t>
      </w:r>
      <w:bookmarkEnd w:id="83"/>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84" w:name="_Toc161328413"/>
      <w:r w:rsidRPr="002C0597">
        <w:rPr>
          <w:rStyle w:val="CharSectNo"/>
        </w:rPr>
        <w:t>47</w:t>
      </w:r>
      <w:r>
        <w:tab/>
        <w:t>Operation subject to correct percentage payout</w:t>
      </w:r>
      <w:bookmarkEnd w:id="84"/>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85" w:name="_Toc161328414"/>
      <w:r w:rsidRPr="002C0597">
        <w:rPr>
          <w:rStyle w:val="CharSectNo"/>
        </w:rPr>
        <w:lastRenderedPageBreak/>
        <w:t>48</w:t>
      </w:r>
      <w:r w:rsidRPr="001847A1">
        <w:tab/>
        <w:t>Approved statement to be displayed</w:t>
      </w:r>
      <w:bookmarkEnd w:id="85"/>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86" w:name="_Toc161328415"/>
      <w:r w:rsidRPr="002C0597">
        <w:rPr>
          <w:rStyle w:val="CharSectNo"/>
        </w:rPr>
        <w:t>49</w:t>
      </w:r>
      <w:r>
        <w:tab/>
        <w:t>Maximum stake amount</w:t>
      </w:r>
      <w:bookmarkEnd w:id="86"/>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87" w:name="_Toc161328416"/>
      <w:r w:rsidRPr="002C0597">
        <w:rPr>
          <w:rStyle w:val="CharSectNo"/>
        </w:rPr>
        <w:t>50</w:t>
      </w:r>
      <w:r>
        <w:tab/>
        <w:t>Licensee to comply with relevant codes of practice</w:t>
      </w:r>
      <w:bookmarkEnd w:id="87"/>
    </w:p>
    <w:p w14:paraId="3547DBB2" w14:textId="4EE2490F" w:rsidR="008D22CF" w:rsidRDefault="008D22CF">
      <w:pPr>
        <w:pStyle w:val="Amainreturn"/>
        <w:keepNext/>
      </w:pPr>
      <w:r>
        <w:t xml:space="preserve">It is a condition of a licence that the licensee comply with the relevant code of practice (if any) prescribed under the </w:t>
      </w:r>
      <w:hyperlink r:id="rId67" w:tooltip="A1999-46" w:history="1">
        <w:r w:rsidR="00D65DD5" w:rsidRPr="00D65DD5">
          <w:rPr>
            <w:rStyle w:val="charCitHyperlinkAbbrev"/>
          </w:rPr>
          <w:t>Control Act</w:t>
        </w:r>
      </w:hyperlink>
      <w:r>
        <w:t>.</w:t>
      </w:r>
    </w:p>
    <w:p w14:paraId="20C3FD9A" w14:textId="77777777" w:rsidR="008D22CF" w:rsidRDefault="008D22CF">
      <w:pPr>
        <w:pStyle w:val="AH5Sec"/>
      </w:pPr>
      <w:bookmarkStart w:id="88" w:name="_Toc161328417"/>
      <w:r w:rsidRPr="002C0597">
        <w:rPr>
          <w:rStyle w:val="CharSectNo"/>
        </w:rPr>
        <w:t>52</w:t>
      </w:r>
      <w:r>
        <w:tab/>
        <w:t>Accounts relating to gaming machines</w:t>
      </w:r>
      <w:bookmarkEnd w:id="88"/>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2C0597" w:rsidRDefault="008D22CF">
      <w:pPr>
        <w:pStyle w:val="AH3Div"/>
      </w:pPr>
      <w:bookmarkStart w:id="89" w:name="_Toc161328418"/>
      <w:r w:rsidRPr="002C0597">
        <w:rPr>
          <w:rStyle w:val="CharDivNo"/>
        </w:rPr>
        <w:t>Division 3.3</w:t>
      </w:r>
      <w:r>
        <w:tab/>
      </w:r>
      <w:r w:rsidRPr="002C0597">
        <w:rPr>
          <w:rStyle w:val="CharDivText"/>
        </w:rPr>
        <w:t>Club licence conditions</w:t>
      </w:r>
      <w:bookmarkEnd w:id="89"/>
    </w:p>
    <w:p w14:paraId="37E1EA76" w14:textId="77777777" w:rsidR="002B7B71" w:rsidRPr="005D4E1B" w:rsidRDefault="002B7B71" w:rsidP="002B7B71">
      <w:pPr>
        <w:pStyle w:val="AH5Sec"/>
      </w:pPr>
      <w:bookmarkStart w:id="90" w:name="_Toc161328419"/>
      <w:r w:rsidRPr="002C0597">
        <w:rPr>
          <w:rStyle w:val="CharSectNo"/>
        </w:rPr>
        <w:t>52A</w:t>
      </w:r>
      <w:r w:rsidRPr="005D4E1B">
        <w:tab/>
        <w:t>Application of Casino (Electronic Gaming) Act 2017 to gaming machines operated near casino</w:t>
      </w:r>
      <w:bookmarkEnd w:id="90"/>
    </w:p>
    <w:p w14:paraId="70EC95B8" w14:textId="25E29726"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68"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6049D7BF" w:rsidR="002B7B71" w:rsidRPr="005D4E1B" w:rsidRDefault="002B7B71" w:rsidP="002B7B71">
      <w:pPr>
        <w:pStyle w:val="Amain"/>
      </w:pPr>
      <w:r w:rsidRPr="005D4E1B">
        <w:lastRenderedPageBreak/>
        <w:tab/>
        <w:t>(2)</w:t>
      </w:r>
      <w:r w:rsidRPr="005D4E1B">
        <w:tab/>
        <w:t xml:space="preserve">For subsection (1), the </w:t>
      </w:r>
      <w:hyperlink r:id="rId69"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27EB310B"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0" w:tooltip="Act 2001 No 50 (Cwlth)" w:history="1">
        <w:r w:rsidRPr="005D4E1B">
          <w:rPr>
            <w:rStyle w:val="charCitHyperlinkAbbrev"/>
          </w:rPr>
          <w:t>Corporations Act</w:t>
        </w:r>
      </w:hyperlink>
      <w:r w:rsidRPr="005D4E1B">
        <w:rPr>
          <w:lang w:eastAsia="en-AU"/>
        </w:rPr>
        <w:t>, section 50;</w:t>
      </w:r>
    </w:p>
    <w:p w14:paraId="560BF7EE" w14:textId="1F0D8BD5"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1"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31D2D851" w:rsidR="002B7B71" w:rsidRPr="005D4E1B" w:rsidRDefault="002B7B71" w:rsidP="002B7B71">
      <w:pPr>
        <w:pStyle w:val="aDef"/>
      </w:pPr>
      <w:r w:rsidRPr="005D4E1B">
        <w:rPr>
          <w:rStyle w:val="charBoldItals"/>
        </w:rPr>
        <w:t>casino</w:t>
      </w:r>
      <w:r w:rsidRPr="005D4E1B">
        <w:t xml:space="preserve"> means the casino under the </w:t>
      </w:r>
      <w:hyperlink r:id="rId72" w:tooltip="A2006-2" w:history="1">
        <w:r w:rsidRPr="005D4E1B">
          <w:rPr>
            <w:rStyle w:val="charCitHyperlinkItal"/>
          </w:rPr>
          <w:t>Casino Control Act 2006</w:t>
        </w:r>
      </w:hyperlink>
      <w:r w:rsidRPr="005D4E1B">
        <w:t>.</w:t>
      </w:r>
    </w:p>
    <w:p w14:paraId="6AC1556B" w14:textId="158C281B" w:rsidR="002B7B71" w:rsidRPr="005D4E1B" w:rsidRDefault="002B7B71" w:rsidP="002B7B71">
      <w:pPr>
        <w:pStyle w:val="aDef"/>
      </w:pPr>
      <w:r w:rsidRPr="005D4E1B">
        <w:rPr>
          <w:rStyle w:val="charBoldItals"/>
        </w:rPr>
        <w:t>casino licensee</w:t>
      </w:r>
      <w:r w:rsidRPr="005D4E1B">
        <w:t xml:space="preserve">—see the </w:t>
      </w:r>
      <w:hyperlink r:id="rId73"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91" w:name="_Toc161328420"/>
      <w:r w:rsidRPr="002C0597">
        <w:rPr>
          <w:rStyle w:val="CharSectNo"/>
        </w:rPr>
        <w:t>53</w:t>
      </w:r>
      <w:r>
        <w:tab/>
        <w:t>Conditions about inequitable benefits</w:t>
      </w:r>
      <w:bookmarkEnd w:id="91"/>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2BF4B7D8" w:rsidR="008D22CF" w:rsidRDefault="008D22CF">
      <w:pPr>
        <w:pStyle w:val="Apara"/>
      </w:pPr>
      <w:r>
        <w:tab/>
        <w:t>(a)</w:t>
      </w:r>
      <w:r>
        <w:tab/>
        <w:t xml:space="preserve">the person and the club are corporations that are related under the </w:t>
      </w:r>
      <w:hyperlink r:id="rId74"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92" w:name="_Toc161328421"/>
      <w:r w:rsidRPr="002C0597">
        <w:rPr>
          <w:rStyle w:val="CharSectNo"/>
        </w:rPr>
        <w:t>53A</w:t>
      </w:r>
      <w:r w:rsidRPr="000B0ACF">
        <w:tab/>
        <w:t>Condition about club’s constitution—consistency with gaming laws</w:t>
      </w:r>
      <w:bookmarkEnd w:id="92"/>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93" w:name="_Toc161328422"/>
      <w:r w:rsidRPr="002C0597">
        <w:rPr>
          <w:rStyle w:val="CharSectNo"/>
        </w:rPr>
        <w:lastRenderedPageBreak/>
        <w:t>53B</w:t>
      </w:r>
      <w:r w:rsidRPr="000B0ACF">
        <w:tab/>
        <w:t>Condition about club’s constitution—amendment if inconsistent with gaming laws</w:t>
      </w:r>
      <w:bookmarkEnd w:id="93"/>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689049CF"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75"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6C084D1E"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76" w:tooltip="Act 2001 No 50 (Cwlth)" w:history="1">
        <w:r w:rsidR="009B5960" w:rsidRPr="009B5960">
          <w:rPr>
            <w:rStyle w:val="charCitHyperlinkAbbrev"/>
          </w:rPr>
          <w:t>Corporations Act</w:t>
        </w:r>
      </w:hyperlink>
      <w:r w:rsidRPr="000B0ACF">
        <w:t xml:space="preserve"> or the </w:t>
      </w:r>
      <w:hyperlink r:id="rId77"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94" w:name="_Toc161328423"/>
      <w:r w:rsidRPr="002C0597">
        <w:rPr>
          <w:rStyle w:val="CharSectNo"/>
        </w:rPr>
        <w:t>54</w:t>
      </w:r>
      <w:r>
        <w:tab/>
        <w:t>Annual report of clubs</w:t>
      </w:r>
      <w:bookmarkEnd w:id="94"/>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5EBDF31B" w:rsidR="005C798F" w:rsidRPr="000B0ACF" w:rsidRDefault="0074004F" w:rsidP="005C798F">
      <w:pPr>
        <w:pStyle w:val="Apara"/>
      </w:pPr>
      <w:r>
        <w:tab/>
        <w:t>(d</w:t>
      </w:r>
      <w:r w:rsidR="005C798F" w:rsidRPr="000B0ACF">
        <w:t>)</w:t>
      </w:r>
      <w:r w:rsidR="005C798F" w:rsidRPr="000B0ACF">
        <w:tab/>
        <w:t>if any benefits have been taken by a person during the financial</w:t>
      </w:r>
      <w:r w:rsidR="00B84EB5">
        <w:t> </w:t>
      </w:r>
      <w:r w:rsidR="005C798F" w:rsidRPr="000B0ACF">
        <w:t>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6FE86304"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78"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95" w:name="_Toc161328424"/>
      <w:r w:rsidRPr="002C0597">
        <w:rPr>
          <w:rStyle w:val="CharSectNo"/>
        </w:rPr>
        <w:lastRenderedPageBreak/>
        <w:t>54A</w:t>
      </w:r>
      <w:r w:rsidRPr="001847A1">
        <w:tab/>
        <w:t>Conditions about guests and temporary membership</w:t>
      </w:r>
      <w:bookmarkEnd w:id="95"/>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487F2C5A" w14:textId="6F71B3BC" w:rsidR="00F33513" w:rsidRPr="004A7DF6" w:rsidRDefault="00F33513" w:rsidP="00F33513">
      <w:pPr>
        <w:pStyle w:val="Amain"/>
      </w:pPr>
      <w:r w:rsidRPr="004A7DF6">
        <w:tab/>
        <w:t>(</w:t>
      </w:r>
      <w:r w:rsidR="00350195">
        <w:t>2</w:t>
      </w:r>
      <w:r w:rsidRPr="004A7DF6">
        <w:t>)</w:t>
      </w:r>
      <w:r w:rsidRPr="004A7DF6">
        <w:tab/>
        <w:t>Subsection (1) does not apply if a person attends a club while a club refuge declaration is in force for the club.</w:t>
      </w:r>
    </w:p>
    <w:p w14:paraId="5F2554B6" w14:textId="0F8BBAFB" w:rsidR="003468BA" w:rsidRPr="001847A1" w:rsidRDefault="003468BA" w:rsidP="00C6424E">
      <w:pPr>
        <w:pStyle w:val="Amain"/>
        <w:keepNext/>
      </w:pPr>
      <w:r w:rsidRPr="001847A1">
        <w:tab/>
        <w:t>(</w:t>
      </w:r>
      <w:r w:rsidR="00350195">
        <w:t>3</w:t>
      </w:r>
      <w:r w:rsidRPr="001847A1">
        <w:t>)</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182335C2" w:rsidR="003468BA" w:rsidRPr="001847A1" w:rsidRDefault="003468BA" w:rsidP="003468BA">
      <w:pPr>
        <w:pStyle w:val="Amain"/>
      </w:pPr>
      <w:r w:rsidRPr="001847A1">
        <w:tab/>
        <w:t>(</w:t>
      </w:r>
      <w:r w:rsidR="00350195">
        <w:t>4</w:t>
      </w:r>
      <w:r w:rsidRPr="001847A1">
        <w:t>)</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96" w:name="_Toc161328425"/>
      <w:r w:rsidRPr="002C0597">
        <w:rPr>
          <w:rStyle w:val="CharSectNo"/>
        </w:rPr>
        <w:lastRenderedPageBreak/>
        <w:t>55</w:t>
      </w:r>
      <w:r>
        <w:tab/>
        <w:t>Other conditions of club licences</w:t>
      </w:r>
      <w:bookmarkEnd w:id="96"/>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2C0597" w:rsidRDefault="00FE06A4" w:rsidP="00FE06A4">
      <w:pPr>
        <w:pStyle w:val="AH2Part"/>
      </w:pPr>
      <w:bookmarkStart w:id="97" w:name="_Toc161328426"/>
      <w:r w:rsidRPr="002C0597">
        <w:rPr>
          <w:rStyle w:val="CharPartNo"/>
        </w:rPr>
        <w:lastRenderedPageBreak/>
        <w:t>Part 3A</w:t>
      </w:r>
      <w:r w:rsidRPr="009545D2">
        <w:tab/>
      </w:r>
      <w:r w:rsidRPr="002C0597">
        <w:rPr>
          <w:rStyle w:val="CharPartText"/>
        </w:rPr>
        <w:t>Enforceable undertakings</w:t>
      </w:r>
      <w:bookmarkEnd w:id="97"/>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98" w:name="_Toc161328427"/>
      <w:r w:rsidRPr="002C0597">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98"/>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99" w:name="_Toc161328428"/>
      <w:r w:rsidRPr="002C0597">
        <w:rPr>
          <w:rStyle w:val="CharSectNo"/>
        </w:rPr>
        <w:t>55B</w:t>
      </w:r>
      <w:r w:rsidRPr="009545D2">
        <w:tab/>
      </w:r>
      <w:r w:rsidRPr="009545D2">
        <w:rPr>
          <w:color w:val="000000"/>
          <w:lang w:eastAsia="en-AU"/>
        </w:rPr>
        <w:t>Commission may accept undertakings</w:t>
      </w:r>
      <w:bookmarkEnd w:id="99"/>
    </w:p>
    <w:p w14:paraId="26EB37B1" w14:textId="3A996569"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79"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4C69C91C"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0" w:tooltip="A1999-46" w:history="1">
        <w:r w:rsidRPr="009545D2">
          <w:rPr>
            <w:color w:val="0000FF" w:themeColor="hyperlink"/>
          </w:rPr>
          <w:t>Control Act</w:t>
        </w:r>
      </w:hyperlink>
      <w:r w:rsidRPr="009545D2">
        <w:rPr>
          <w:color w:val="000000"/>
          <w:lang w:eastAsia="en-AU"/>
        </w:rPr>
        <w:t>;</w:t>
      </w:r>
    </w:p>
    <w:p w14:paraId="4A4A42CA" w14:textId="0A23B31D"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1"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594028B7"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82"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00" w:name="_Toc161328429"/>
      <w:r w:rsidRPr="002C0597">
        <w:rPr>
          <w:rStyle w:val="CharSectNo"/>
        </w:rPr>
        <w:t>55C</w:t>
      </w:r>
      <w:r w:rsidRPr="009545D2">
        <w:tab/>
      </w:r>
      <w:r w:rsidRPr="009545D2">
        <w:rPr>
          <w:color w:val="000000"/>
          <w:lang w:eastAsia="en-AU"/>
        </w:rPr>
        <w:t>Notice of decision and reasons for decision</w:t>
      </w:r>
      <w:bookmarkEnd w:id="100"/>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01" w:name="_Toc161328430"/>
      <w:r w:rsidRPr="002C0597">
        <w:rPr>
          <w:rStyle w:val="CharSectNo"/>
        </w:rPr>
        <w:lastRenderedPageBreak/>
        <w:t>55D</w:t>
      </w:r>
      <w:r w:rsidRPr="009545D2">
        <w:tab/>
      </w:r>
      <w:r w:rsidRPr="009545D2">
        <w:rPr>
          <w:color w:val="000000"/>
          <w:lang w:eastAsia="en-AU"/>
        </w:rPr>
        <w:t>When a GM undertaking is enforceable</w:t>
      </w:r>
      <w:bookmarkEnd w:id="101"/>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02" w:name="_Toc161328431"/>
      <w:r w:rsidRPr="002C0597">
        <w:rPr>
          <w:rStyle w:val="CharSectNo"/>
        </w:rPr>
        <w:t>55E</w:t>
      </w:r>
      <w:r w:rsidRPr="009545D2">
        <w:tab/>
      </w:r>
      <w:r w:rsidRPr="009545D2">
        <w:rPr>
          <w:color w:val="000000"/>
          <w:lang w:eastAsia="en-AU"/>
        </w:rPr>
        <w:t>Compliance with GM undertaking</w:t>
      </w:r>
      <w:bookmarkEnd w:id="102"/>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03" w:name="_Toc161328432"/>
      <w:r w:rsidRPr="002C0597">
        <w:rPr>
          <w:rStyle w:val="CharSectNo"/>
        </w:rPr>
        <w:t>55F</w:t>
      </w:r>
      <w:r w:rsidRPr="009545D2">
        <w:tab/>
      </w:r>
      <w:r w:rsidRPr="009545D2">
        <w:rPr>
          <w:color w:val="000000"/>
          <w:lang w:eastAsia="en-AU"/>
        </w:rPr>
        <w:t>Contravention of GM undertaking</w:t>
      </w:r>
      <w:bookmarkEnd w:id="103"/>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04" w:name="_Toc161328433"/>
      <w:r w:rsidRPr="002C0597">
        <w:rPr>
          <w:rStyle w:val="CharSectNo"/>
        </w:rPr>
        <w:t>55G</w:t>
      </w:r>
      <w:r w:rsidRPr="009545D2">
        <w:tab/>
      </w:r>
      <w:r w:rsidRPr="009545D2">
        <w:rPr>
          <w:color w:val="000000"/>
          <w:lang w:eastAsia="en-AU"/>
        </w:rPr>
        <w:t>Withdrawal or variation of GM undertaking</w:t>
      </w:r>
      <w:bookmarkEnd w:id="104"/>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3B50D99C"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83"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05" w:name="_Toc161328434"/>
      <w:r w:rsidRPr="002C0597">
        <w:rPr>
          <w:rStyle w:val="CharSectNo"/>
        </w:rPr>
        <w:t>55H</w:t>
      </w:r>
      <w:r w:rsidRPr="009545D2">
        <w:tab/>
      </w:r>
      <w:r w:rsidRPr="009545D2">
        <w:rPr>
          <w:color w:val="000000"/>
          <w:lang w:eastAsia="en-AU"/>
        </w:rPr>
        <w:t>Proceeding for contravention or alleged contravention</w:t>
      </w:r>
      <w:bookmarkEnd w:id="105"/>
    </w:p>
    <w:p w14:paraId="2B6B37D5" w14:textId="002D966E"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84"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019EB7D2"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85"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2C0597" w:rsidRDefault="008D22CF">
      <w:pPr>
        <w:pStyle w:val="AH2Part"/>
      </w:pPr>
      <w:bookmarkStart w:id="106" w:name="_Toc161328435"/>
      <w:r w:rsidRPr="002C0597">
        <w:rPr>
          <w:rStyle w:val="CharPartNo"/>
        </w:rPr>
        <w:lastRenderedPageBreak/>
        <w:t>Part 4</w:t>
      </w:r>
      <w:r>
        <w:tab/>
      </w:r>
      <w:r w:rsidRPr="002C0597">
        <w:rPr>
          <w:rStyle w:val="CharPartText"/>
        </w:rPr>
        <w:t>Disciplinary action</w:t>
      </w:r>
      <w:bookmarkEnd w:id="106"/>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07" w:name="_Toc161328436"/>
      <w:r w:rsidRPr="002C0597">
        <w:rPr>
          <w:rStyle w:val="CharSectNo"/>
        </w:rPr>
        <w:t>56</w:t>
      </w:r>
      <w:r w:rsidRPr="00767B3B">
        <w:tab/>
        <w:t>Definitions—pt 4</w:t>
      </w:r>
      <w:bookmarkEnd w:id="107"/>
    </w:p>
    <w:p w14:paraId="2B8FB455" w14:textId="73E428DB" w:rsidR="008D22CF" w:rsidRDefault="007208B4" w:rsidP="007208B4">
      <w:pPr>
        <w:pStyle w:val="Amain"/>
        <w:rPr>
          <w:lang w:eastAsia="en-AU"/>
        </w:rPr>
      </w:pPr>
      <w:r w:rsidRPr="009545D2">
        <w:rPr>
          <w:color w:val="000000"/>
          <w:lang w:eastAsia="en-AU"/>
        </w:rPr>
        <w:tab/>
        <w:t>(1)</w:t>
      </w:r>
      <w:r w:rsidRPr="009545D2">
        <w:rPr>
          <w:color w:val="000000"/>
          <w:lang w:eastAsia="en-AU"/>
        </w:rPr>
        <w:tab/>
      </w:r>
      <w:r w:rsidR="008D22CF">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229E6B27" w14:textId="0159A106" w:rsidR="00DD6AEB" w:rsidRPr="00767B3B" w:rsidRDefault="0012122E" w:rsidP="001A39F6">
      <w:pPr>
        <w:pStyle w:val="aDef"/>
      </w:pPr>
      <w:r w:rsidRPr="001A39F6">
        <w:rPr>
          <w:rStyle w:val="charBoldItals"/>
        </w:rPr>
        <w:t>licence</w:t>
      </w:r>
      <w:r w:rsidRPr="001A39F6">
        <w:t xml:space="preserve"> includes an in-principle approval for an authorisation certificate issued under section 38D as in force immediately before the </w:t>
      </w:r>
      <w:hyperlink r:id="rId86" w:tooltip="A2024-1" w:history="1">
        <w:r w:rsidR="00BE448E" w:rsidRPr="00BE448E">
          <w:rPr>
            <w:rStyle w:val="charCitHyperlinkItal"/>
          </w:rPr>
          <w:t>Gaming Machine Amendment Act 2024</w:t>
        </w:r>
      </w:hyperlink>
      <w:r w:rsidRPr="001A39F6">
        <w:t>, section 14 commences.</w:t>
      </w:r>
    </w:p>
    <w:p w14:paraId="3281804D" w14:textId="2CAB2DAE" w:rsidR="00DD6AEB" w:rsidRPr="00767B3B" w:rsidRDefault="00DD6AEB" w:rsidP="00DD6AEB">
      <w:pPr>
        <w:pStyle w:val="aNote"/>
        <w:keepNext/>
      </w:pPr>
      <w:r w:rsidRPr="00767B3B">
        <w:rPr>
          <w:rStyle w:val="charItals"/>
        </w:rPr>
        <w:t>Note </w:t>
      </w:r>
      <w:r w:rsidR="00001FB8">
        <w:rPr>
          <w:rStyle w:val="charItals"/>
        </w:rPr>
        <w:t>1</w:t>
      </w:r>
      <w:r w:rsidRPr="00767B3B">
        <w:tab/>
      </w:r>
      <w:r w:rsidRPr="00767B3B">
        <w:rPr>
          <w:rStyle w:val="charBoldItals"/>
        </w:rPr>
        <w:t>Licence</w:t>
      </w:r>
      <w:r w:rsidRPr="00767B3B">
        <w:t>—see the dictionary.</w:t>
      </w:r>
    </w:p>
    <w:p w14:paraId="2D23C83D" w14:textId="4C00B41D" w:rsidR="00DD6AEB" w:rsidRDefault="00DD6AEB" w:rsidP="00DD6AEB">
      <w:pPr>
        <w:pStyle w:val="aNote"/>
      </w:pPr>
      <w:r w:rsidRPr="00767B3B">
        <w:rPr>
          <w:rStyle w:val="charItals"/>
        </w:rPr>
        <w:t>Note </w:t>
      </w:r>
      <w:r w:rsidR="00001FB8">
        <w:rPr>
          <w:rStyle w:val="charItals"/>
        </w:rPr>
        <w:t>2</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87" w:tooltip="A2001-14" w:history="1">
        <w:r w:rsidRPr="00767B3B">
          <w:rPr>
            <w:rStyle w:val="charCitHyperlinkAbbrev"/>
          </w:rPr>
          <w:t>Legislation Act</w:t>
        </w:r>
      </w:hyperlink>
      <w:r w:rsidRPr="00767B3B">
        <w:t>, s 157).</w:t>
      </w:r>
    </w:p>
    <w:p w14:paraId="4171921A" w14:textId="79AB0464" w:rsidR="007208B4" w:rsidRPr="00816E75" w:rsidRDefault="007208B4" w:rsidP="003525C3">
      <w:pPr>
        <w:pStyle w:val="Amain"/>
        <w:keepNext/>
      </w:pPr>
      <w:r w:rsidRPr="00816E75">
        <w:lastRenderedPageBreak/>
        <w:tab/>
        <w:t>(2)</w:t>
      </w:r>
      <w:r w:rsidRPr="00816E75">
        <w:tab/>
        <w:t xml:space="preserve">This subsection and the following provisions expire 4 years after the day the </w:t>
      </w:r>
      <w:hyperlink r:id="rId88" w:tooltip="A2024-1" w:history="1">
        <w:r w:rsidR="00BE448E" w:rsidRPr="00BE448E">
          <w:rPr>
            <w:rStyle w:val="charCitHyperlinkItal"/>
          </w:rPr>
          <w:t>Gaming Machine Amendment Act 2024</w:t>
        </w:r>
      </w:hyperlink>
      <w:r w:rsidRPr="00CE1E9B">
        <w:t>,</w:t>
      </w:r>
      <w:r w:rsidRPr="00816E75">
        <w:t xml:space="preserve"> section</w:t>
      </w:r>
      <w:r w:rsidR="00CF2663">
        <w:t> </w:t>
      </w:r>
      <w:r w:rsidRPr="00816E75">
        <w:t>1</w:t>
      </w:r>
      <w:r>
        <w:t>4</w:t>
      </w:r>
      <w:r w:rsidRPr="00816E75">
        <w:t xml:space="preserve"> commences:</w:t>
      </w:r>
    </w:p>
    <w:p w14:paraId="3CFEC769" w14:textId="77777777" w:rsidR="007208B4" w:rsidRPr="00816E75" w:rsidRDefault="007208B4" w:rsidP="003525C3">
      <w:pPr>
        <w:pStyle w:val="Apara"/>
        <w:keepNext/>
      </w:pPr>
      <w:r w:rsidRPr="00816E75">
        <w:tab/>
        <w:t>(a)</w:t>
      </w:r>
      <w:r w:rsidRPr="00816E75">
        <w:tab/>
        <w:t xml:space="preserve">subsection (1), definition of </w:t>
      </w:r>
      <w:r w:rsidRPr="00CE1E9B">
        <w:rPr>
          <w:rStyle w:val="charBoldItals"/>
        </w:rPr>
        <w:t>licence</w:t>
      </w:r>
      <w:r w:rsidRPr="00816E75">
        <w:t>;</w:t>
      </w:r>
    </w:p>
    <w:p w14:paraId="1534EA6D" w14:textId="77777777" w:rsidR="007208B4" w:rsidRPr="00816E75" w:rsidRDefault="007208B4" w:rsidP="00675C08">
      <w:pPr>
        <w:pStyle w:val="Apara"/>
      </w:pPr>
      <w:r w:rsidRPr="00816E75">
        <w:tab/>
        <w:t>(b)</w:t>
      </w:r>
      <w:r w:rsidRPr="00816E75">
        <w:tab/>
        <w:t xml:space="preserve">dictionary, definition of </w:t>
      </w:r>
      <w:r w:rsidRPr="00CE1E9B">
        <w:rPr>
          <w:rStyle w:val="charBoldItals"/>
        </w:rPr>
        <w:t>licence</w:t>
      </w:r>
      <w:r w:rsidRPr="00816E75">
        <w:t>, paragraph (b).</w:t>
      </w:r>
    </w:p>
    <w:p w14:paraId="2BE479E5" w14:textId="5FD9EF91" w:rsidR="007208B4" w:rsidRPr="00767B3B" w:rsidRDefault="007208B4" w:rsidP="007208B4">
      <w:pPr>
        <w:pStyle w:val="aNote"/>
      </w:pPr>
      <w:r w:rsidRPr="00CE1E9B">
        <w:rPr>
          <w:rStyle w:val="charItals"/>
        </w:rPr>
        <w:t>Note</w:t>
      </w:r>
      <w:r w:rsidRPr="00816E75">
        <w:tab/>
        <w:t xml:space="preserve">A transitional provision is repealed on its expiry but continues to have effect after its repeal (see </w:t>
      </w:r>
      <w:hyperlink r:id="rId89" w:tooltip="A2001-14" w:history="1">
        <w:r w:rsidRPr="00CE1E9B">
          <w:rPr>
            <w:rStyle w:val="charCitHyperlinkAbbrev"/>
          </w:rPr>
          <w:t>Legislation Act</w:t>
        </w:r>
      </w:hyperlink>
      <w:r w:rsidRPr="00816E75">
        <w:t>, s 88).</w:t>
      </w:r>
    </w:p>
    <w:p w14:paraId="50C5A3D3" w14:textId="77777777" w:rsidR="008D22CF" w:rsidRDefault="008D22CF">
      <w:pPr>
        <w:pStyle w:val="AH5Sec"/>
      </w:pPr>
      <w:bookmarkStart w:id="108" w:name="_Toc161328437"/>
      <w:r w:rsidRPr="002C0597">
        <w:rPr>
          <w:rStyle w:val="CharSectNo"/>
        </w:rPr>
        <w:t>57</w:t>
      </w:r>
      <w:r>
        <w:tab/>
        <w:t>Grounds for disciplinary action</w:t>
      </w:r>
      <w:bookmarkEnd w:id="108"/>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13FE04AF" w:rsidR="008D22CF" w:rsidRDefault="008D22CF">
      <w:pPr>
        <w:pStyle w:val="Apara"/>
      </w:pPr>
      <w:r>
        <w:tab/>
        <w:t>(b)</w:t>
      </w:r>
      <w:r>
        <w:tab/>
        <w:t xml:space="preserve">the licensee has failed to give information required to be given under this Act or the </w:t>
      </w:r>
      <w:hyperlink r:id="rId90"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lastRenderedPageBreak/>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0227AF9D" w14:textId="7963C342" w:rsidR="008D22CF" w:rsidRDefault="008D22CF">
      <w:pPr>
        <w:pStyle w:val="Apara"/>
      </w:pPr>
      <w:r>
        <w:tab/>
        <w:t>(a)</w:t>
      </w:r>
      <w:r>
        <w:tab/>
        <w:t xml:space="preserve">a contravention of the </w:t>
      </w:r>
      <w:hyperlink r:id="rId9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4B4B4840" w:rsidR="008D22CF" w:rsidRDefault="008D22CF">
      <w:pPr>
        <w:pStyle w:val="Apara"/>
      </w:pPr>
      <w:r>
        <w:tab/>
        <w:t>(b)</w:t>
      </w:r>
      <w:r>
        <w:tab/>
        <w:t xml:space="preserve">a contravention of the </w:t>
      </w:r>
      <w:hyperlink r:id="rId9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2EFF2A07" w:rsidR="008D22CF" w:rsidRDefault="008D22CF">
      <w:pPr>
        <w:pStyle w:val="Apara"/>
      </w:pPr>
      <w:r>
        <w:tab/>
        <w:t>(c)</w:t>
      </w:r>
      <w:r>
        <w:tab/>
        <w:t xml:space="preserve">a contravention of the </w:t>
      </w:r>
      <w:hyperlink r:id="rId93"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601D8E8" w14:textId="77777777" w:rsidR="001E4BFC" w:rsidRPr="00816E75" w:rsidRDefault="001E4BFC" w:rsidP="001E4BFC">
      <w:pPr>
        <w:pStyle w:val="Amain"/>
      </w:pPr>
      <w:r w:rsidRPr="00816E75">
        <w:tab/>
        <w:t>(5)</w:t>
      </w:r>
      <w:r w:rsidRPr="00816E75">
        <w:tab/>
        <w:t>In this section:</w:t>
      </w:r>
    </w:p>
    <w:p w14:paraId="3F739CBA" w14:textId="19E034BB" w:rsidR="001E4BFC" w:rsidRDefault="001E4BFC" w:rsidP="001E4BFC">
      <w:pPr>
        <w:pStyle w:val="aDef"/>
      </w:pPr>
      <w:r w:rsidRPr="00CE1E9B">
        <w:rPr>
          <w:rStyle w:val="charBoldItals"/>
        </w:rPr>
        <w:t>approval-holder</w:t>
      </w:r>
      <w:r w:rsidRPr="00816E75">
        <w:t xml:space="preserve"> means a person who holds an in-principle approval for an authorisation certificate issued under section 38D as in force immediately before the</w:t>
      </w:r>
      <w:r w:rsidRPr="00CE1E9B">
        <w:t xml:space="preserve"> </w:t>
      </w:r>
      <w:hyperlink r:id="rId94" w:tooltip="A2024-1" w:history="1">
        <w:r w:rsidR="00BE448E" w:rsidRPr="00BE448E">
          <w:rPr>
            <w:rStyle w:val="charCitHyperlinkItal"/>
          </w:rPr>
          <w:t>Gaming Machine Amendment Act 2024</w:t>
        </w:r>
      </w:hyperlink>
      <w:r w:rsidRPr="00CE1E9B">
        <w:t xml:space="preserve">, </w:t>
      </w:r>
      <w:r w:rsidRPr="00816E75">
        <w:t>section 1</w:t>
      </w:r>
      <w:r>
        <w:t>4</w:t>
      </w:r>
      <w:r w:rsidRPr="00816E75">
        <w:t xml:space="preserve"> commences.</w:t>
      </w:r>
    </w:p>
    <w:p w14:paraId="17CE1EFF" w14:textId="77777777" w:rsidR="008D22CF" w:rsidRDefault="008D22CF">
      <w:pPr>
        <w:pStyle w:val="AH5Sec"/>
      </w:pPr>
      <w:bookmarkStart w:id="109" w:name="_Toc161328438"/>
      <w:r w:rsidRPr="002C0597">
        <w:rPr>
          <w:rStyle w:val="CharSectNo"/>
        </w:rPr>
        <w:t>58</w:t>
      </w:r>
      <w:r>
        <w:tab/>
        <w:t>Disciplinary action</w:t>
      </w:r>
      <w:bookmarkEnd w:id="109"/>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lastRenderedPageBreak/>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lastRenderedPageBreak/>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tab/>
        <w:t>(b)</w:t>
      </w:r>
      <w:r>
        <w:tab/>
        <w:t>rectify something that contributes to the ground for disciplinary action.</w:t>
      </w:r>
    </w:p>
    <w:p w14:paraId="33C86793" w14:textId="28435163"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5" w:tooltip="A2001-14" w:history="1">
        <w:r w:rsidRPr="00767B3B">
          <w:rPr>
            <w:rStyle w:val="charCitHyperlinkAbbrev"/>
          </w:rPr>
          <w:t>Legislation Act</w:t>
        </w:r>
      </w:hyperlink>
      <w:r w:rsidRPr="00767B3B">
        <w:t>, s 104).</w:t>
      </w:r>
    </w:p>
    <w:p w14:paraId="2A3A3218" w14:textId="4BD97F2B"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6"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10" w:name="_Toc161328439"/>
      <w:r w:rsidRPr="002C0597">
        <w:rPr>
          <w:rStyle w:val="CharSectNo"/>
        </w:rPr>
        <w:t>59</w:t>
      </w:r>
      <w:r w:rsidRPr="009545D2">
        <w:rPr>
          <w:color w:val="000000"/>
        </w:rPr>
        <w:tab/>
        <w:t>Relevant matters for decisions on disciplinary action and penalties</w:t>
      </w:r>
      <w:bookmarkEnd w:id="110"/>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lastRenderedPageBreak/>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tab/>
        <w:t>(2)</w:t>
      </w:r>
      <w:r w:rsidRPr="009545D2">
        <w:rPr>
          <w:color w:val="000000"/>
        </w:rPr>
        <w:tab/>
        <w:t>The commission may also consider any other relevant matter.</w:t>
      </w:r>
    </w:p>
    <w:p w14:paraId="73DB42AA" w14:textId="2E82C549"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97"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11" w:name="_Toc161328440"/>
      <w:r w:rsidRPr="002C0597">
        <w:rPr>
          <w:rStyle w:val="CharSectNo"/>
        </w:rPr>
        <w:t>60</w:t>
      </w:r>
      <w:r>
        <w:tab/>
        <w:t>When disciplinary notice may be given</w:t>
      </w:r>
      <w:bookmarkEnd w:id="111"/>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12" w:name="_Toc161328441"/>
      <w:r w:rsidRPr="002C0597">
        <w:rPr>
          <w:rStyle w:val="CharSectNo"/>
        </w:rPr>
        <w:t>61</w:t>
      </w:r>
      <w:r>
        <w:tab/>
        <w:t>Disciplinary notices</w:t>
      </w:r>
      <w:bookmarkEnd w:id="112"/>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13" w:name="_Toc161328442"/>
      <w:r w:rsidRPr="002C0597">
        <w:rPr>
          <w:rStyle w:val="CharSectNo"/>
        </w:rPr>
        <w:t>62</w:t>
      </w:r>
      <w:r>
        <w:tab/>
        <w:t>Commission may take disciplinary action against licensee</w:t>
      </w:r>
      <w:bookmarkEnd w:id="113"/>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rsidP="003573F2">
      <w:pPr>
        <w:pStyle w:val="Apara"/>
        <w:keepNext/>
        <w:keepLines/>
      </w:pPr>
      <w:r>
        <w:lastRenderedPageBreak/>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14" w:name="_Toc161328443"/>
      <w:r w:rsidRPr="002C0597">
        <w:rPr>
          <w:rStyle w:val="CharSectNo"/>
        </w:rPr>
        <w:t>62A</w:t>
      </w:r>
      <w:r w:rsidRPr="00767B3B">
        <w:tab/>
        <w:t>Disciplinary action in relation to trading authorisations and gaming machines—directions</w:t>
      </w:r>
      <w:bookmarkEnd w:id="114"/>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0171DCCB"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8"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3573F2">
      <w:pPr>
        <w:pStyle w:val="Amain"/>
        <w:keepNext/>
      </w:pPr>
      <w:r w:rsidRPr="00767B3B">
        <w:lastRenderedPageBreak/>
        <w:tab/>
        <w:t>(3)</w:t>
      </w:r>
      <w:r w:rsidRPr="00767B3B">
        <w:tab/>
        <w:t>The directions must not be inconsistent with—</w:t>
      </w:r>
    </w:p>
    <w:p w14:paraId="78AB2B72" w14:textId="77777777" w:rsidR="00B81362" w:rsidRPr="00767B3B" w:rsidRDefault="00B81362" w:rsidP="003573F2">
      <w:pPr>
        <w:pStyle w:val="Apara"/>
        <w:keepNext/>
      </w:pPr>
      <w:r w:rsidRPr="00767B3B">
        <w:tab/>
        <w:t>(a)</w:t>
      </w:r>
      <w:r w:rsidRPr="00767B3B">
        <w:tab/>
        <w:t xml:space="preserve">this Act or any other territory law; or </w:t>
      </w:r>
    </w:p>
    <w:p w14:paraId="59AEA208" w14:textId="77777777" w:rsidR="00B81362" w:rsidRPr="00767B3B" w:rsidRDefault="00B81362" w:rsidP="003573F2">
      <w:pPr>
        <w:pStyle w:val="Apara"/>
        <w:keepNext/>
      </w:pPr>
      <w:r w:rsidRPr="00767B3B">
        <w:tab/>
        <w:t>(b)</w:t>
      </w:r>
      <w:r w:rsidRPr="00767B3B">
        <w:tab/>
        <w:t>a condition of the licensee’s licence.</w:t>
      </w:r>
    </w:p>
    <w:p w14:paraId="1B8B0338" w14:textId="36BB14EA" w:rsidR="00B81362" w:rsidRPr="00767B3B" w:rsidRDefault="00B81362" w:rsidP="003573F2">
      <w:pPr>
        <w:pStyle w:val="aNote"/>
        <w:keepNext/>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15" w:name="_Toc161328444"/>
      <w:r w:rsidRPr="002C0597">
        <w:rPr>
          <w:rStyle w:val="CharSectNo"/>
        </w:rPr>
        <w:t>63</w:t>
      </w:r>
      <w:r w:rsidRPr="00767B3B">
        <w:tab/>
        <w:t>Suspension of licence and authorisation certificate because of suspension of general and on licences</w:t>
      </w:r>
      <w:bookmarkEnd w:id="115"/>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6930922A"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0" w:tooltip="A2010-35" w:history="1">
        <w:r w:rsidR="00E46081" w:rsidRPr="00E46081">
          <w:rPr>
            <w:rStyle w:val="charCitHyperlinkItal"/>
          </w:rPr>
          <w:t>Liquor Act 2010</w:t>
        </w:r>
      </w:hyperlink>
      <w:r w:rsidRPr="00890D53">
        <w:t xml:space="preserve"> or the </w:t>
      </w:r>
      <w:hyperlink r:id="rId101"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16" w:name="_Toc161328445"/>
      <w:r w:rsidRPr="002C0597">
        <w:rPr>
          <w:rStyle w:val="CharSectNo"/>
        </w:rPr>
        <w:t>64</w:t>
      </w:r>
      <w:r w:rsidRPr="00767B3B">
        <w:tab/>
        <w:t>Cancellation of authorisation certificate because of cancellation etc of general and on licences</w:t>
      </w:r>
      <w:bookmarkEnd w:id="116"/>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2C890010"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2"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lastRenderedPageBreak/>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4BCF270D"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3"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17" w:name="_Toc161328446"/>
      <w:r w:rsidRPr="002C0597">
        <w:rPr>
          <w:rStyle w:val="CharSectNo"/>
        </w:rPr>
        <w:t>65</w:t>
      </w:r>
      <w:r w:rsidRPr="00767B3B">
        <w:tab/>
        <w:t>Return of licence and authorisation certificate on cancellation</w:t>
      </w:r>
      <w:bookmarkEnd w:id="117"/>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18" w:name="_Toc161328447"/>
      <w:r w:rsidRPr="002C0597">
        <w:rPr>
          <w:rStyle w:val="CharSectNo"/>
        </w:rPr>
        <w:lastRenderedPageBreak/>
        <w:t>65A</w:t>
      </w:r>
      <w:r w:rsidRPr="00767B3B">
        <w:tab/>
        <w:t>Cancellation of licences and authorisation certificates—disposal of gaming machines</w:t>
      </w:r>
      <w:bookmarkEnd w:id="118"/>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31F00D54"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4"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2C0597" w:rsidRDefault="008D22CF">
      <w:pPr>
        <w:pStyle w:val="AH2Part"/>
      </w:pPr>
      <w:bookmarkStart w:id="119" w:name="_Toc161328448"/>
      <w:r w:rsidRPr="002C0597">
        <w:rPr>
          <w:rStyle w:val="CharPartNo"/>
        </w:rPr>
        <w:lastRenderedPageBreak/>
        <w:t>Part 5</w:t>
      </w:r>
      <w:r>
        <w:tab/>
      </w:r>
      <w:r w:rsidRPr="002C0597">
        <w:rPr>
          <w:rStyle w:val="CharPartText"/>
        </w:rPr>
        <w:t>Centralised monitoring system</w:t>
      </w:r>
      <w:bookmarkEnd w:id="119"/>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20" w:name="_Toc161328449"/>
      <w:r w:rsidRPr="002C0597">
        <w:rPr>
          <w:rStyle w:val="CharSectNo"/>
        </w:rPr>
        <w:t>66</w:t>
      </w:r>
      <w:r>
        <w:tab/>
        <w:t xml:space="preserve">Meaning of </w:t>
      </w:r>
      <w:r w:rsidRPr="00E46081">
        <w:rPr>
          <w:rStyle w:val="charItals"/>
        </w:rPr>
        <w:t>centralised monitoring system</w:t>
      </w:r>
      <w:bookmarkEnd w:id="120"/>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5A17303B" w:rsidR="008D22CF" w:rsidRDefault="008D22CF">
      <w:pPr>
        <w:pStyle w:val="aNote"/>
      </w:pPr>
      <w:r>
        <w:rPr>
          <w:rStyle w:val="charItals"/>
        </w:rPr>
        <w:t>Note</w:t>
      </w:r>
      <w:r>
        <w:rPr>
          <w:rStyle w:val="charItals"/>
        </w:rPr>
        <w:tab/>
      </w:r>
      <w:r>
        <w:t xml:space="preserve">A notifiable instrument must be notified under the </w:t>
      </w:r>
      <w:hyperlink r:id="rId105" w:tooltip="A2001-14" w:history="1">
        <w:r w:rsidR="00E46081" w:rsidRPr="00E46081">
          <w:rPr>
            <w:rStyle w:val="charCitHyperlinkAbbrev"/>
          </w:rPr>
          <w:t>Legislation Act</w:t>
        </w:r>
      </w:hyperlink>
      <w:r>
        <w:t>.</w:t>
      </w:r>
    </w:p>
    <w:p w14:paraId="3D093142" w14:textId="77777777" w:rsidR="008D22CF" w:rsidRDefault="008D22CF">
      <w:pPr>
        <w:pStyle w:val="AH5Sec"/>
      </w:pPr>
      <w:bookmarkStart w:id="121" w:name="_Toc161328450"/>
      <w:r w:rsidRPr="002C0597">
        <w:rPr>
          <w:rStyle w:val="CharSectNo"/>
        </w:rPr>
        <w:t>67</w:t>
      </w:r>
      <w:r>
        <w:tab/>
        <w:t>Regulations about CMS</w:t>
      </w:r>
      <w:bookmarkEnd w:id="121"/>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14:paraId="749B5876" w14:textId="77777777" w:rsidR="007D0D82" w:rsidRPr="002C0597" w:rsidRDefault="007D0D82" w:rsidP="007D0D82">
      <w:pPr>
        <w:pStyle w:val="AH2Part"/>
      </w:pPr>
      <w:bookmarkStart w:id="122" w:name="_Toc161328451"/>
      <w:r w:rsidRPr="002C0597">
        <w:rPr>
          <w:rStyle w:val="CharPartNo"/>
        </w:rPr>
        <w:lastRenderedPageBreak/>
        <w:t>Part 6</w:t>
      </w:r>
      <w:r w:rsidRPr="007563AA">
        <w:tab/>
      </w:r>
      <w:r w:rsidRPr="002C0597">
        <w:rPr>
          <w:rStyle w:val="CharPartText"/>
        </w:rPr>
        <w:t>Approval of gaming machines, peripherals, suppliers and technicians</w:t>
      </w:r>
      <w:bookmarkEnd w:id="122"/>
    </w:p>
    <w:p w14:paraId="069DAE1E" w14:textId="77777777" w:rsidR="008D22CF" w:rsidRPr="002C0597" w:rsidRDefault="008D22CF">
      <w:pPr>
        <w:pStyle w:val="AH3Div"/>
      </w:pPr>
      <w:bookmarkStart w:id="123" w:name="_Toc161328452"/>
      <w:r w:rsidRPr="002C0597">
        <w:rPr>
          <w:rStyle w:val="CharDivNo"/>
        </w:rPr>
        <w:t>Division 6.1</w:t>
      </w:r>
      <w:r>
        <w:rPr>
          <w:rStyle w:val="CharDivText"/>
        </w:rPr>
        <w:tab/>
      </w:r>
      <w:r w:rsidRPr="002C0597">
        <w:rPr>
          <w:rStyle w:val="CharDivText"/>
        </w:rPr>
        <w:t>Approval of gaming machines and peripheral equipment</w:t>
      </w:r>
      <w:bookmarkEnd w:id="123"/>
    </w:p>
    <w:p w14:paraId="6A2D6320" w14:textId="77777777" w:rsidR="008D22CF" w:rsidRDefault="008D22CF">
      <w:pPr>
        <w:pStyle w:val="AH5Sec"/>
      </w:pPr>
      <w:bookmarkStart w:id="124" w:name="_Toc161328453"/>
      <w:r w:rsidRPr="002C0597">
        <w:rPr>
          <w:rStyle w:val="CharSectNo"/>
        </w:rPr>
        <w:t>68</w:t>
      </w:r>
      <w:r>
        <w:tab/>
        <w:t xml:space="preserve">Meaning of </w:t>
      </w:r>
      <w:r w:rsidRPr="00E46081">
        <w:rPr>
          <w:rStyle w:val="charItals"/>
        </w:rPr>
        <w:t>peripheral</w:t>
      </w:r>
      <w:r>
        <w:t xml:space="preserve"> </w:t>
      </w:r>
      <w:r w:rsidRPr="00E46081">
        <w:rPr>
          <w:rStyle w:val="charItals"/>
        </w:rPr>
        <w:t>equipment</w:t>
      </w:r>
      <w:bookmarkEnd w:id="124"/>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25" w:name="_Toc161328454"/>
      <w:r w:rsidRPr="002C0597">
        <w:rPr>
          <w:rStyle w:val="CharSectNo"/>
        </w:rPr>
        <w:t>69</w:t>
      </w:r>
      <w:r>
        <w:tab/>
        <w:t>Approval of gaming machines and peripheral equipment</w:t>
      </w:r>
      <w:bookmarkEnd w:id="125"/>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58CB9F18" w:rsidR="008D22CF" w:rsidRDefault="008D22CF">
      <w:pPr>
        <w:pStyle w:val="aNote"/>
      </w:pPr>
      <w:r>
        <w:rPr>
          <w:rStyle w:val="charItals"/>
        </w:rPr>
        <w:t>Note</w:t>
      </w:r>
      <w:r>
        <w:rPr>
          <w:rStyle w:val="charItals"/>
        </w:rPr>
        <w:tab/>
      </w:r>
      <w:r>
        <w:t xml:space="preserve">A notifiable instrument must be notified under the </w:t>
      </w:r>
      <w:hyperlink r:id="rId111"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26" w:name="_Toc161328455"/>
      <w:r w:rsidRPr="002C0597">
        <w:rPr>
          <w:rStyle w:val="CharSectNo"/>
        </w:rPr>
        <w:t>70</w:t>
      </w:r>
      <w:r>
        <w:tab/>
        <w:t>Cancellation or suspension of gaming machine and peripheral equipment approval</w:t>
      </w:r>
      <w:bookmarkEnd w:id="126"/>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11C59888"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27" w:name="_Toc161328456"/>
      <w:r w:rsidRPr="002C0597">
        <w:rPr>
          <w:rStyle w:val="CharSectNo"/>
        </w:rPr>
        <w:t>71</w:t>
      </w:r>
      <w:r w:rsidRPr="007563AA">
        <w:tab/>
        <w:t>Computer cabinet access register</w:t>
      </w:r>
      <w:bookmarkEnd w:id="127"/>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207B1E41"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3"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2C0597" w:rsidRDefault="008D22CF">
      <w:pPr>
        <w:pStyle w:val="AH3Div"/>
      </w:pPr>
      <w:bookmarkStart w:id="128" w:name="_Toc161328457"/>
      <w:r w:rsidRPr="002C0597">
        <w:rPr>
          <w:rStyle w:val="CharDivNo"/>
        </w:rPr>
        <w:t>Division 6.2</w:t>
      </w:r>
      <w:r>
        <w:tab/>
      </w:r>
      <w:r w:rsidRPr="002C0597">
        <w:rPr>
          <w:rStyle w:val="CharDivText"/>
        </w:rPr>
        <w:t>Approved suppliers</w:t>
      </w:r>
      <w:bookmarkEnd w:id="128"/>
    </w:p>
    <w:p w14:paraId="095FE6F4" w14:textId="77777777" w:rsidR="006B672C" w:rsidRPr="00607AEB" w:rsidRDefault="006B672C" w:rsidP="006B672C">
      <w:pPr>
        <w:pStyle w:val="AH5Sec"/>
      </w:pPr>
      <w:bookmarkStart w:id="129" w:name="_Toc161328458"/>
      <w:r w:rsidRPr="002C0597">
        <w:rPr>
          <w:rStyle w:val="CharSectNo"/>
        </w:rPr>
        <w:t>71A</w:t>
      </w:r>
      <w:r w:rsidRPr="00607AEB">
        <w:rPr>
          <w:color w:val="000000"/>
        </w:rPr>
        <w:tab/>
        <w:t>Offence—supply gaming machine etc without supplier approval</w:t>
      </w:r>
      <w:bookmarkEnd w:id="129"/>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30" w:name="_Toc161328459"/>
      <w:r w:rsidRPr="002C0597">
        <w:rPr>
          <w:rStyle w:val="CharSectNo"/>
        </w:rPr>
        <w:t>72</w:t>
      </w:r>
      <w:r w:rsidRPr="00607AEB">
        <w:rPr>
          <w:color w:val="000000"/>
        </w:rPr>
        <w:tab/>
        <w:t>Application and approval of corporation as supplier</w:t>
      </w:r>
      <w:bookmarkEnd w:id="130"/>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31" w:name="_Toc161328460"/>
      <w:r w:rsidRPr="002C0597">
        <w:rPr>
          <w:rStyle w:val="CharSectNo"/>
        </w:rPr>
        <w:t>73</w:t>
      </w:r>
      <w:r>
        <w:tab/>
        <w:t>Giving copy of certificate about approved supplier</w:t>
      </w:r>
      <w:bookmarkEnd w:id="131"/>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32" w:name="_Toc161328461"/>
      <w:r w:rsidRPr="002C0597">
        <w:rPr>
          <w:rStyle w:val="CharSectNo"/>
        </w:rPr>
        <w:t>73A</w:t>
      </w:r>
      <w:r>
        <w:tab/>
        <w:t>Cancellation etc of supplier’s approval</w:t>
      </w:r>
      <w:bookmarkEnd w:id="132"/>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0FD09364" w:rsidR="008D22CF" w:rsidRDefault="008D22CF">
      <w:pPr>
        <w:pStyle w:val="Apara"/>
      </w:pPr>
      <w:r>
        <w:tab/>
        <w:t>(a)</w:t>
      </w:r>
      <w:r>
        <w:tab/>
        <w:t xml:space="preserve">a contravention of the </w:t>
      </w:r>
      <w:hyperlink r:id="rId114"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2656194D" w:rsidR="008D22CF" w:rsidRDefault="008D22CF">
      <w:pPr>
        <w:pStyle w:val="Apara"/>
      </w:pPr>
      <w:r>
        <w:tab/>
        <w:t>(b)</w:t>
      </w:r>
      <w:r>
        <w:tab/>
        <w:t xml:space="preserve">a contravention of the </w:t>
      </w:r>
      <w:hyperlink r:id="rId115"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5F2AFEE0" w:rsidR="008D22CF" w:rsidRDefault="008D22CF">
      <w:pPr>
        <w:pStyle w:val="Apara"/>
      </w:pPr>
      <w:r>
        <w:tab/>
        <w:t>(c)</w:t>
      </w:r>
      <w:r>
        <w:tab/>
        <w:t xml:space="preserve">a contravention of the </w:t>
      </w:r>
      <w:hyperlink r:id="rId116"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2C0597" w:rsidRDefault="008D22CF">
      <w:pPr>
        <w:pStyle w:val="AH3Div"/>
      </w:pPr>
      <w:bookmarkStart w:id="133" w:name="_Toc161328462"/>
      <w:r w:rsidRPr="002C0597">
        <w:rPr>
          <w:rStyle w:val="CharDivNo"/>
        </w:rPr>
        <w:lastRenderedPageBreak/>
        <w:t>Division 6.3</w:t>
      </w:r>
      <w:r>
        <w:tab/>
      </w:r>
      <w:r w:rsidRPr="002C0597">
        <w:rPr>
          <w:rStyle w:val="CharDivText"/>
        </w:rPr>
        <w:t>Approved technicians</w:t>
      </w:r>
      <w:bookmarkEnd w:id="133"/>
    </w:p>
    <w:p w14:paraId="1D8537E8" w14:textId="77777777" w:rsidR="008D22CF" w:rsidRDefault="008D22CF">
      <w:pPr>
        <w:pStyle w:val="AH5Sec"/>
      </w:pPr>
      <w:bookmarkStart w:id="134" w:name="_Toc161328463"/>
      <w:r w:rsidRPr="002C0597">
        <w:rPr>
          <w:rStyle w:val="CharSectNo"/>
        </w:rPr>
        <w:t>74</w:t>
      </w:r>
      <w:r>
        <w:tab/>
        <w:t>Application for approval as technician</w:t>
      </w:r>
      <w:bookmarkEnd w:id="134"/>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35" w:name="_Toc161328464"/>
      <w:r w:rsidRPr="002C0597">
        <w:rPr>
          <w:rStyle w:val="CharSectNo"/>
        </w:rPr>
        <w:t>75</w:t>
      </w:r>
      <w:r>
        <w:tab/>
        <w:t>Approval of technicians</w:t>
      </w:r>
      <w:bookmarkEnd w:id="135"/>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51215841" w:rsidR="008D22CF" w:rsidRDefault="008D22CF">
      <w:pPr>
        <w:pStyle w:val="Amain"/>
      </w:pPr>
      <w:r>
        <w:tab/>
        <w:t>(3)</w:t>
      </w:r>
      <w:r>
        <w:tab/>
        <w:t>If a short-term approval is in force in relation to the applicant, the approval under this section starts when the short-term approval under section</w:t>
      </w:r>
      <w:r w:rsidR="005D5F77">
        <w:t> </w:t>
      </w:r>
      <w:r>
        <w:t>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36" w:name="_Toc161328465"/>
      <w:r w:rsidRPr="002C0597">
        <w:rPr>
          <w:rStyle w:val="CharSectNo"/>
        </w:rPr>
        <w:t>76</w:t>
      </w:r>
      <w:r>
        <w:tab/>
        <w:t>Short-term approval of technicians</w:t>
      </w:r>
      <w:bookmarkEnd w:id="136"/>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37" w:name="_Toc161328466"/>
      <w:r w:rsidRPr="002C0597">
        <w:rPr>
          <w:rStyle w:val="CharSectNo"/>
        </w:rPr>
        <w:lastRenderedPageBreak/>
        <w:t>77</w:t>
      </w:r>
      <w:r>
        <w:tab/>
        <w:t>Ending short-term approvals</w:t>
      </w:r>
      <w:bookmarkEnd w:id="137"/>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38" w:name="_Toc161328467"/>
      <w:r w:rsidRPr="002C0597">
        <w:rPr>
          <w:rStyle w:val="CharSectNo"/>
        </w:rPr>
        <w:t>78</w:t>
      </w:r>
      <w:r w:rsidRPr="00607AEB">
        <w:rPr>
          <w:color w:val="000000"/>
        </w:rPr>
        <w:tab/>
        <w:t>Transfer etc of technician’s approval</w:t>
      </w:r>
      <w:bookmarkEnd w:id="138"/>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39" w:name="_Toc161328468"/>
      <w:r w:rsidRPr="002C0597">
        <w:rPr>
          <w:rStyle w:val="CharSectNo"/>
        </w:rPr>
        <w:lastRenderedPageBreak/>
        <w:t>79</w:t>
      </w:r>
      <w:r>
        <w:tab/>
        <w:t>Cancellation etc of technician’s approval</w:t>
      </w:r>
      <w:bookmarkEnd w:id="139"/>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5A6E365F" w:rsidR="008D22CF" w:rsidRDefault="008D22CF">
      <w:pPr>
        <w:pStyle w:val="Apara"/>
      </w:pPr>
      <w:r>
        <w:tab/>
        <w:t>(a)</w:t>
      </w:r>
      <w:r>
        <w:tab/>
        <w:t xml:space="preserve">a contravention of the </w:t>
      </w:r>
      <w:hyperlink r:id="rId11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22B565B2" w:rsidR="008D22CF" w:rsidRDefault="008D22CF">
      <w:pPr>
        <w:pStyle w:val="Apara"/>
      </w:pPr>
      <w:r>
        <w:tab/>
        <w:t>(b)</w:t>
      </w:r>
      <w:r>
        <w:tab/>
        <w:t xml:space="preserve">a contravention of the </w:t>
      </w:r>
      <w:hyperlink r:id="rId11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5A43C53A" w:rsidR="008D22CF" w:rsidRDefault="008D22CF">
      <w:pPr>
        <w:pStyle w:val="Apara"/>
      </w:pPr>
      <w:r>
        <w:tab/>
        <w:t>(c)</w:t>
      </w:r>
      <w:r>
        <w:tab/>
        <w:t xml:space="preserve">a contravention of the </w:t>
      </w:r>
      <w:hyperlink r:id="rId119"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40" w:name="_Toc161328469"/>
      <w:r w:rsidRPr="002C0597">
        <w:rPr>
          <w:rStyle w:val="CharSectNo"/>
        </w:rPr>
        <w:t>80</w:t>
      </w:r>
      <w:r>
        <w:tab/>
        <w:t>Certificates and identity cards for approved technicians</w:t>
      </w:r>
      <w:bookmarkEnd w:id="140"/>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41" w:name="_Toc161328470"/>
      <w:r w:rsidRPr="002C0597">
        <w:rPr>
          <w:rStyle w:val="CharSectNo"/>
        </w:rPr>
        <w:lastRenderedPageBreak/>
        <w:t>81</w:t>
      </w:r>
      <w:r>
        <w:tab/>
        <w:t>Giving copy of certificate about approved technician or identity card</w:t>
      </w:r>
      <w:bookmarkEnd w:id="141"/>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42" w:name="_Toc161328471"/>
      <w:r w:rsidRPr="002C0597">
        <w:rPr>
          <w:rStyle w:val="CharSectNo"/>
        </w:rPr>
        <w:t>82</w:t>
      </w:r>
      <w:r w:rsidRPr="00607AEB">
        <w:rPr>
          <w:color w:val="000000"/>
        </w:rPr>
        <w:tab/>
        <w:t>Approved supplier to notify commission if technician no longer employed</w:t>
      </w:r>
      <w:bookmarkEnd w:id="142"/>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43" w:name="_Toc161328472"/>
      <w:r w:rsidRPr="002C0597">
        <w:rPr>
          <w:rStyle w:val="CharSectNo"/>
        </w:rPr>
        <w:lastRenderedPageBreak/>
        <w:t>83</w:t>
      </w:r>
      <w:r>
        <w:tab/>
        <w:t>Return of approval certificates and identity cards for approved technicians</w:t>
      </w:r>
      <w:bookmarkEnd w:id="143"/>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44" w:name="_Toc161328473"/>
      <w:r w:rsidRPr="002C0597">
        <w:rPr>
          <w:rStyle w:val="CharSectNo"/>
        </w:rPr>
        <w:lastRenderedPageBreak/>
        <w:t>84</w:t>
      </w:r>
      <w:r>
        <w:tab/>
        <w:t>Renewal of technician’s approval</w:t>
      </w:r>
      <w:bookmarkEnd w:id="144"/>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2C0597" w:rsidRDefault="00B81362" w:rsidP="00B81362">
      <w:pPr>
        <w:pStyle w:val="AH2Part"/>
      </w:pPr>
      <w:bookmarkStart w:id="145" w:name="_Toc161328474"/>
      <w:r w:rsidRPr="002C0597">
        <w:rPr>
          <w:rStyle w:val="CharPartNo"/>
        </w:rPr>
        <w:lastRenderedPageBreak/>
        <w:t>Part 6A</w:t>
      </w:r>
      <w:r w:rsidRPr="00767B3B">
        <w:tab/>
      </w:r>
      <w:r w:rsidRPr="002C0597">
        <w:rPr>
          <w:rStyle w:val="CharPartText"/>
        </w:rPr>
        <w:t>Gaming machine dealings</w:t>
      </w:r>
      <w:bookmarkEnd w:id="145"/>
    </w:p>
    <w:p w14:paraId="198E2ED1" w14:textId="77777777" w:rsidR="008D22CF" w:rsidRPr="002C0597" w:rsidRDefault="008D22CF">
      <w:pPr>
        <w:pStyle w:val="AH3Div"/>
      </w:pPr>
      <w:bookmarkStart w:id="146" w:name="_Toc161328475"/>
      <w:r w:rsidRPr="002C0597">
        <w:rPr>
          <w:rStyle w:val="CharDivNo"/>
        </w:rPr>
        <w:t>Division 6</w:t>
      </w:r>
      <w:r w:rsidR="00211CD7" w:rsidRPr="002C0597">
        <w:rPr>
          <w:rStyle w:val="CharDivNo"/>
        </w:rPr>
        <w:t>A</w:t>
      </w:r>
      <w:r w:rsidRPr="002C0597">
        <w:rPr>
          <w:rStyle w:val="CharDivNo"/>
        </w:rPr>
        <w:t>.</w:t>
      </w:r>
      <w:r w:rsidR="00211CD7" w:rsidRPr="002C0597">
        <w:rPr>
          <w:rStyle w:val="CharDivNo"/>
        </w:rPr>
        <w:t>1</w:t>
      </w:r>
      <w:r>
        <w:rPr>
          <w:rStyle w:val="CharDivText"/>
        </w:rPr>
        <w:tab/>
      </w:r>
      <w:r w:rsidRPr="002C0597">
        <w:rPr>
          <w:rStyle w:val="CharDivText"/>
        </w:rPr>
        <w:t>Gaming machine dealings</w:t>
      </w:r>
      <w:bookmarkEnd w:id="146"/>
    </w:p>
    <w:p w14:paraId="7EA6D70C" w14:textId="77777777" w:rsidR="008D22CF" w:rsidRDefault="008D22CF">
      <w:pPr>
        <w:pStyle w:val="AH5Sec"/>
      </w:pPr>
      <w:bookmarkStart w:id="147" w:name="_Toc161328476"/>
      <w:r w:rsidRPr="002C0597">
        <w:rPr>
          <w:rStyle w:val="CharSectNo"/>
        </w:rPr>
        <w:t>97</w:t>
      </w:r>
      <w:r>
        <w:tab/>
        <w:t>Control procedures</w:t>
      </w:r>
      <w:bookmarkEnd w:id="147"/>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48" w:name="_Toc161328477"/>
      <w:r w:rsidRPr="002C0597">
        <w:rPr>
          <w:rStyle w:val="CharSectNo"/>
        </w:rPr>
        <w:lastRenderedPageBreak/>
        <w:t>98</w:t>
      </w:r>
      <w:r w:rsidRPr="00767B3B">
        <w:tab/>
        <w:t>Acquisition of gaming machines and peripheral equipment—general</w:t>
      </w:r>
      <w:bookmarkEnd w:id="148"/>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49" w:name="_Toc161328478"/>
      <w:r w:rsidRPr="002C0597">
        <w:rPr>
          <w:rStyle w:val="CharSectNo"/>
        </w:rPr>
        <w:t>99</w:t>
      </w:r>
      <w:r w:rsidRPr="00767B3B">
        <w:tab/>
        <w:t>Acquisition of authorisations and gaming machines—notification</w:t>
      </w:r>
      <w:bookmarkEnd w:id="149"/>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14B18340" w:rsidR="004F7D3E" w:rsidRPr="00767B3B" w:rsidRDefault="004F7D3E" w:rsidP="004F7D3E">
      <w:pPr>
        <w:pStyle w:val="aNoteTextss"/>
      </w:pPr>
      <w:r w:rsidRPr="00767B3B">
        <w:t>It is also a condition of a licence that the licensee not allow the gaming machine to be operated on the authorised premises until the notice under s</w:t>
      </w:r>
      <w:r w:rsidR="005D5F77">
        <w:t> </w:t>
      </w:r>
      <w:r w:rsidRPr="00767B3B">
        <w:t>45 has been given to the commission (see s 46).</w:t>
      </w:r>
    </w:p>
    <w:p w14:paraId="55EBB57E" w14:textId="77777777" w:rsidR="004F7D3E" w:rsidRPr="00767B3B" w:rsidRDefault="004F7D3E" w:rsidP="004F7D3E">
      <w:pPr>
        <w:pStyle w:val="AH5Sec"/>
      </w:pPr>
      <w:bookmarkStart w:id="150" w:name="_Toc161328479"/>
      <w:r w:rsidRPr="002C0597">
        <w:rPr>
          <w:rStyle w:val="CharSectNo"/>
        </w:rPr>
        <w:lastRenderedPageBreak/>
        <w:t>100</w:t>
      </w:r>
      <w:r w:rsidRPr="00767B3B">
        <w:tab/>
        <w:t>Acquisition of gaming machines—amendment of authorisation schedule etc</w:t>
      </w:r>
      <w:bookmarkEnd w:id="150"/>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0ACEA129"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0"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64EEF140"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1"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51" w:name="_Toc161328480"/>
      <w:r w:rsidRPr="002C0597">
        <w:rPr>
          <w:rStyle w:val="CharSectNo"/>
        </w:rPr>
        <w:t>103</w:t>
      </w:r>
      <w:r>
        <w:tab/>
        <w:t>Possession and operation of gaming machines</w:t>
      </w:r>
      <w:bookmarkEnd w:id="151"/>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52" w:name="_Toc161328481"/>
      <w:r w:rsidRPr="002C0597">
        <w:rPr>
          <w:rStyle w:val="CharSectNo"/>
        </w:rPr>
        <w:t>104</w:t>
      </w:r>
      <w:r w:rsidRPr="009545D2">
        <w:tab/>
        <w:t>Offence—operating unauthorised or stored gaming machines</w:t>
      </w:r>
      <w:bookmarkEnd w:id="152"/>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53" w:name="_Toc161328482"/>
      <w:r w:rsidRPr="002C0597">
        <w:rPr>
          <w:rStyle w:val="CharSectNo"/>
        </w:rPr>
        <w:t>105</w:t>
      </w:r>
      <w:r w:rsidRPr="00767B3B">
        <w:tab/>
        <w:t>Operation of gaming machines other than in accordance with authorisations</w:t>
      </w:r>
      <w:bookmarkEnd w:id="153"/>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2C0597" w:rsidRDefault="008D22CF">
      <w:pPr>
        <w:pStyle w:val="AH3Div"/>
      </w:pPr>
      <w:bookmarkStart w:id="154" w:name="_Toc161328483"/>
      <w:r w:rsidRPr="002C0597">
        <w:rPr>
          <w:rStyle w:val="CharDivNo"/>
        </w:rPr>
        <w:lastRenderedPageBreak/>
        <w:t>Division 6</w:t>
      </w:r>
      <w:r w:rsidR="00211CD7" w:rsidRPr="002C0597">
        <w:rPr>
          <w:rStyle w:val="CharDivNo"/>
        </w:rPr>
        <w:t>A</w:t>
      </w:r>
      <w:r w:rsidRPr="002C0597">
        <w:rPr>
          <w:rStyle w:val="CharDivNo"/>
        </w:rPr>
        <w:t>.</w:t>
      </w:r>
      <w:r w:rsidR="00211CD7" w:rsidRPr="002C0597">
        <w:rPr>
          <w:rStyle w:val="CharDivNo"/>
        </w:rPr>
        <w:t>2</w:t>
      </w:r>
      <w:r>
        <w:tab/>
      </w:r>
      <w:r w:rsidRPr="002C0597">
        <w:rPr>
          <w:rStyle w:val="CharDivText"/>
        </w:rPr>
        <w:t>Repossession of gaming machines</w:t>
      </w:r>
      <w:bookmarkEnd w:id="154"/>
    </w:p>
    <w:p w14:paraId="41480A26" w14:textId="77777777" w:rsidR="004F7D3E" w:rsidRPr="00767B3B" w:rsidRDefault="004F7D3E" w:rsidP="004F7D3E">
      <w:pPr>
        <w:pStyle w:val="AH5Sec"/>
      </w:pPr>
      <w:bookmarkStart w:id="155" w:name="_Toc161328484"/>
      <w:r w:rsidRPr="002C0597">
        <w:rPr>
          <w:rStyle w:val="CharSectNo"/>
        </w:rPr>
        <w:t>105A</w:t>
      </w:r>
      <w:r w:rsidRPr="00767B3B">
        <w:tab/>
        <w:t>Definitions—div 6</w:t>
      </w:r>
      <w:r w:rsidR="00211CD7">
        <w:t>A</w:t>
      </w:r>
      <w:r w:rsidRPr="00767B3B">
        <w:t>.</w:t>
      </w:r>
      <w:r w:rsidR="00211CD7">
        <w:t>2</w:t>
      </w:r>
      <w:bookmarkEnd w:id="155"/>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56" w:name="_Toc161328485"/>
      <w:r w:rsidRPr="002C0597">
        <w:rPr>
          <w:rStyle w:val="CharSectNo"/>
        </w:rPr>
        <w:t>106</w:t>
      </w:r>
      <w:r>
        <w:tab/>
        <w:t>Offences by people repossessing gaming machines</w:t>
      </w:r>
      <w:bookmarkEnd w:id="156"/>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57" w:name="_Toc161328486"/>
      <w:r w:rsidRPr="002C0597">
        <w:rPr>
          <w:rStyle w:val="CharSectNo"/>
        </w:rPr>
        <w:lastRenderedPageBreak/>
        <w:t>107</w:t>
      </w:r>
      <w:r w:rsidRPr="00767B3B">
        <w:tab/>
        <w:t>Approval for repossession—application</w:t>
      </w:r>
      <w:bookmarkEnd w:id="157"/>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41961B36"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2"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58" w:name="_Toc161328487"/>
      <w:r w:rsidRPr="002C0597">
        <w:rPr>
          <w:rStyle w:val="CharSectNo"/>
        </w:rPr>
        <w:t>108</w:t>
      </w:r>
      <w:r>
        <w:tab/>
        <w:t>Approval of repossession of gaming machines</w:t>
      </w:r>
      <w:bookmarkEnd w:id="158"/>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59" w:name="_Toc161328488"/>
      <w:r w:rsidRPr="002C0597">
        <w:rPr>
          <w:rStyle w:val="CharSectNo"/>
        </w:rPr>
        <w:lastRenderedPageBreak/>
        <w:t>109</w:t>
      </w:r>
      <w:r>
        <w:tab/>
        <w:t>Conditions on approval to repossess gaming machine</w:t>
      </w:r>
      <w:bookmarkEnd w:id="159"/>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60" w:name="_Toc161328489"/>
      <w:r w:rsidRPr="002C0597">
        <w:rPr>
          <w:rStyle w:val="CharSectNo"/>
        </w:rPr>
        <w:t>109A</w:t>
      </w:r>
      <w:r w:rsidRPr="00767B3B">
        <w:tab/>
        <w:t>Repossessed gaming machines—amendment of authorisation schedule</w:t>
      </w:r>
      <w:bookmarkEnd w:id="160"/>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61" w:name="_Toc161328490"/>
      <w:r w:rsidRPr="002C0597">
        <w:rPr>
          <w:rStyle w:val="CharSectNo"/>
        </w:rPr>
        <w:t>110</w:t>
      </w:r>
      <w:r>
        <w:tab/>
        <w:t>Contravention of repossession approval conditions</w:t>
      </w:r>
      <w:bookmarkEnd w:id="161"/>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62" w:name="_Toc161328491"/>
      <w:r w:rsidRPr="002C0597">
        <w:rPr>
          <w:rStyle w:val="CharSectNo"/>
        </w:rPr>
        <w:lastRenderedPageBreak/>
        <w:t>110A</w:t>
      </w:r>
      <w:r w:rsidRPr="00767B3B">
        <w:tab/>
        <w:t>Appointment of external administrator</w:t>
      </w:r>
      <w:bookmarkEnd w:id="162"/>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2C0597" w:rsidRDefault="008D22CF">
      <w:pPr>
        <w:pStyle w:val="AH3Div"/>
      </w:pPr>
      <w:bookmarkStart w:id="163" w:name="_Toc161328492"/>
      <w:r w:rsidRPr="002C0597">
        <w:rPr>
          <w:rStyle w:val="CharDivNo"/>
        </w:rPr>
        <w:t>Division 6</w:t>
      </w:r>
      <w:r w:rsidR="00211CD7" w:rsidRPr="002C0597">
        <w:rPr>
          <w:rStyle w:val="CharDivNo"/>
        </w:rPr>
        <w:t>A</w:t>
      </w:r>
      <w:r w:rsidRPr="002C0597">
        <w:rPr>
          <w:rStyle w:val="CharDivNo"/>
        </w:rPr>
        <w:t>.</w:t>
      </w:r>
      <w:r w:rsidR="00211CD7" w:rsidRPr="002C0597">
        <w:rPr>
          <w:rStyle w:val="CharDivNo"/>
        </w:rPr>
        <w:t>3</w:t>
      </w:r>
      <w:r>
        <w:tab/>
      </w:r>
      <w:r w:rsidRPr="002C0597">
        <w:rPr>
          <w:rStyle w:val="CharDivText"/>
        </w:rPr>
        <w:t>Disposal of gaming machines</w:t>
      </w:r>
      <w:bookmarkEnd w:id="163"/>
    </w:p>
    <w:p w14:paraId="3D4E184E" w14:textId="77777777" w:rsidR="008D22CF" w:rsidRDefault="008D22CF">
      <w:pPr>
        <w:pStyle w:val="AH5Sec"/>
      </w:pPr>
      <w:bookmarkStart w:id="164" w:name="_Toc161328493"/>
      <w:r w:rsidRPr="002C0597">
        <w:rPr>
          <w:rStyle w:val="CharSectNo"/>
        </w:rPr>
        <w:t>111</w:t>
      </w:r>
      <w:r>
        <w:tab/>
        <w:t>Unapproved disposal of gaming machines</w:t>
      </w:r>
      <w:bookmarkEnd w:id="164"/>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03DF9374"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3"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65" w:name="_Toc161328494"/>
      <w:r w:rsidRPr="002C0597">
        <w:rPr>
          <w:rStyle w:val="CharSectNo"/>
        </w:rPr>
        <w:t>112</w:t>
      </w:r>
      <w:r>
        <w:tab/>
        <w:t>Application for approval for disposal of gaming machines</w:t>
      </w:r>
      <w:bookmarkEnd w:id="165"/>
    </w:p>
    <w:p w14:paraId="6AA8A3C1" w14:textId="77777777" w:rsidR="008D22CF" w:rsidRDefault="008D22CF">
      <w:pPr>
        <w:pStyle w:val="Amain"/>
        <w:keepNext/>
      </w:pPr>
      <w:r>
        <w:tab/>
        <w:t>(1)</w:t>
      </w:r>
      <w:r>
        <w:tab/>
        <w:t>A person may apply in writing to the commission for approval to dispose of a gaming machine.</w:t>
      </w:r>
    </w:p>
    <w:p w14:paraId="629F1E98" w14:textId="3591B06E" w:rsidR="008D22CF" w:rsidRDefault="008D22CF">
      <w:pPr>
        <w:pStyle w:val="aNote"/>
        <w:keepNext/>
      </w:pPr>
      <w:r>
        <w:rPr>
          <w:rStyle w:val="charItals"/>
        </w:rPr>
        <w:t>Note 1</w:t>
      </w:r>
      <w:r>
        <w:tab/>
        <w:t xml:space="preserve">If a form is approved under the </w:t>
      </w:r>
      <w:hyperlink r:id="rId124"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66" w:name="_Toc161328495"/>
      <w:r w:rsidRPr="002C0597">
        <w:rPr>
          <w:rStyle w:val="CharSectNo"/>
        </w:rPr>
        <w:t>113</w:t>
      </w:r>
      <w:r>
        <w:tab/>
        <w:t>Approval of disposal of gaming machines</w:t>
      </w:r>
      <w:bookmarkEnd w:id="166"/>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67" w:name="_Toc161328496"/>
      <w:r w:rsidRPr="002C0597">
        <w:rPr>
          <w:rStyle w:val="CharSectNo"/>
        </w:rPr>
        <w:lastRenderedPageBreak/>
        <w:t>113A</w:t>
      </w:r>
      <w:r w:rsidRPr="00767B3B">
        <w:tab/>
        <w:t>Disposal of gaming machines—notifiable action</w:t>
      </w:r>
      <w:bookmarkEnd w:id="167"/>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3CF5A475"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5"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68" w:name="_Toc161328497"/>
      <w:r w:rsidRPr="002C0597">
        <w:rPr>
          <w:rStyle w:val="CharSectNo"/>
        </w:rPr>
        <w:t>113B</w:t>
      </w:r>
      <w:r w:rsidRPr="00767B3B">
        <w:tab/>
        <w:t>Destruction of gaming machines—commission’s attendance</w:t>
      </w:r>
      <w:bookmarkEnd w:id="168"/>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09093202"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26"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69" w:name="_Toc161328498"/>
      <w:r w:rsidRPr="002C0597">
        <w:rPr>
          <w:rStyle w:val="CharSectNo"/>
        </w:rPr>
        <w:t>113C</w:t>
      </w:r>
      <w:r w:rsidRPr="00767B3B">
        <w:tab/>
        <w:t>Disposal of gaming machines—direction about manner of disposal</w:t>
      </w:r>
      <w:bookmarkEnd w:id="169"/>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70" w:name="_Toc161328499"/>
      <w:r w:rsidRPr="002C0597">
        <w:rPr>
          <w:rStyle w:val="CharSectNo"/>
        </w:rPr>
        <w:t>113D</w:t>
      </w:r>
      <w:r w:rsidRPr="00767B3B">
        <w:tab/>
        <w:t>Offence—failure to dispose of gaming machine within required time</w:t>
      </w:r>
      <w:bookmarkEnd w:id="170"/>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2C0597" w:rsidRDefault="008D22CF">
      <w:pPr>
        <w:pStyle w:val="AH3Div"/>
      </w:pPr>
      <w:bookmarkStart w:id="171" w:name="_Toc161328500"/>
      <w:r w:rsidRPr="002C0597">
        <w:rPr>
          <w:rStyle w:val="CharDivNo"/>
        </w:rPr>
        <w:lastRenderedPageBreak/>
        <w:t>Division 6</w:t>
      </w:r>
      <w:r w:rsidR="00211CD7" w:rsidRPr="002C0597">
        <w:rPr>
          <w:rStyle w:val="CharDivNo"/>
        </w:rPr>
        <w:t>A</w:t>
      </w:r>
      <w:r w:rsidRPr="002C0597">
        <w:rPr>
          <w:rStyle w:val="CharDivNo"/>
        </w:rPr>
        <w:t>.</w:t>
      </w:r>
      <w:r w:rsidR="00211CD7" w:rsidRPr="002C0597">
        <w:rPr>
          <w:rStyle w:val="CharDivNo"/>
        </w:rPr>
        <w:t>4</w:t>
      </w:r>
      <w:r>
        <w:tab/>
      </w:r>
      <w:r w:rsidRPr="002C0597">
        <w:rPr>
          <w:rStyle w:val="CharDivText"/>
        </w:rPr>
        <w:t>Seizure of gaming machines</w:t>
      </w:r>
      <w:bookmarkEnd w:id="171"/>
    </w:p>
    <w:p w14:paraId="4AFD9E07" w14:textId="77777777" w:rsidR="008D22CF" w:rsidRDefault="008D22CF">
      <w:pPr>
        <w:pStyle w:val="AH5Sec"/>
      </w:pPr>
      <w:bookmarkStart w:id="172" w:name="_Toc161328501"/>
      <w:r w:rsidRPr="002C0597">
        <w:rPr>
          <w:rStyle w:val="CharSectNo"/>
        </w:rPr>
        <w:t>114</w:t>
      </w:r>
      <w:r>
        <w:tab/>
        <w:t>Seizure of unlawful gaming machines</w:t>
      </w:r>
      <w:bookmarkEnd w:id="172"/>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73" w:name="_Toc161328502"/>
      <w:r w:rsidRPr="002C0597">
        <w:rPr>
          <w:rStyle w:val="CharSectNo"/>
        </w:rPr>
        <w:t>115</w:t>
      </w:r>
      <w:r>
        <w:tab/>
        <w:t>Receipt for gaming machines seized</w:t>
      </w:r>
      <w:bookmarkEnd w:id="173"/>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74" w:name="_Toc161328503"/>
      <w:r w:rsidRPr="002C0597">
        <w:rPr>
          <w:rStyle w:val="CharSectNo"/>
        </w:rPr>
        <w:lastRenderedPageBreak/>
        <w:t>116</w:t>
      </w:r>
      <w:r>
        <w:tab/>
        <w:t>Application for order disallowing seizure</w:t>
      </w:r>
      <w:bookmarkEnd w:id="174"/>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75" w:name="_Toc161328504"/>
      <w:r w:rsidRPr="002C0597">
        <w:rPr>
          <w:rStyle w:val="CharSectNo"/>
        </w:rPr>
        <w:t>117</w:t>
      </w:r>
      <w:r>
        <w:tab/>
        <w:t>Order for return of seized gaming machine</w:t>
      </w:r>
      <w:bookmarkEnd w:id="175"/>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76" w:name="_Toc161328505"/>
      <w:r w:rsidRPr="002C0597">
        <w:rPr>
          <w:rStyle w:val="CharSectNo"/>
        </w:rPr>
        <w:t>118</w:t>
      </w:r>
      <w:r>
        <w:tab/>
        <w:t>Adjournment pending hearing of other proceedings</w:t>
      </w:r>
      <w:bookmarkEnd w:id="176"/>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77" w:name="_Toc161328506"/>
      <w:r w:rsidRPr="002C0597">
        <w:rPr>
          <w:rStyle w:val="CharSectNo"/>
        </w:rPr>
        <w:t>119</w:t>
      </w:r>
      <w:r>
        <w:tab/>
        <w:t>Forfeiture of seized gaming machines</w:t>
      </w:r>
      <w:bookmarkEnd w:id="177"/>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2C0597" w:rsidRDefault="008D22CF">
      <w:pPr>
        <w:pStyle w:val="AH3Div"/>
      </w:pPr>
      <w:bookmarkStart w:id="178" w:name="_Toc161328507"/>
      <w:r w:rsidRPr="002C0597">
        <w:rPr>
          <w:rStyle w:val="CharDivNo"/>
        </w:rPr>
        <w:lastRenderedPageBreak/>
        <w:t>Division 6</w:t>
      </w:r>
      <w:r w:rsidR="00211CD7" w:rsidRPr="002C0597">
        <w:rPr>
          <w:rStyle w:val="CharDivNo"/>
        </w:rPr>
        <w:t>A</w:t>
      </w:r>
      <w:r w:rsidRPr="002C0597">
        <w:rPr>
          <w:rStyle w:val="CharDivNo"/>
        </w:rPr>
        <w:t>.</w:t>
      </w:r>
      <w:r w:rsidR="00211CD7" w:rsidRPr="002C0597">
        <w:rPr>
          <w:rStyle w:val="CharDivNo"/>
        </w:rPr>
        <w:t>5</w:t>
      </w:r>
      <w:r>
        <w:tab/>
      </w:r>
      <w:r w:rsidRPr="002C0597">
        <w:rPr>
          <w:rStyle w:val="CharDivText"/>
        </w:rPr>
        <w:t>Installation and operation of gaming machines</w:t>
      </w:r>
      <w:bookmarkEnd w:id="178"/>
    </w:p>
    <w:p w14:paraId="2BE0FAAB" w14:textId="77777777" w:rsidR="008D22CF" w:rsidRDefault="008D22CF">
      <w:pPr>
        <w:pStyle w:val="AH5Sec"/>
      </w:pPr>
      <w:bookmarkStart w:id="179" w:name="_Toc161328508"/>
      <w:r w:rsidRPr="002C0597">
        <w:rPr>
          <w:rStyle w:val="CharSectNo"/>
        </w:rPr>
        <w:t>120</w:t>
      </w:r>
      <w:r>
        <w:tab/>
        <w:t>Installation to be in accordance with approval of commission</w:t>
      </w:r>
      <w:bookmarkEnd w:id="179"/>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180" w:name="_Toc161328509"/>
      <w:r w:rsidRPr="002C0597">
        <w:rPr>
          <w:rStyle w:val="CharSectNo"/>
        </w:rPr>
        <w:t>121</w:t>
      </w:r>
      <w:r w:rsidRPr="00607AEB">
        <w:rPr>
          <w:color w:val="000000"/>
        </w:rPr>
        <w:tab/>
        <w:t>Offence to install gaming machines etc</w:t>
      </w:r>
      <w:bookmarkEnd w:id="180"/>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181" w:name="_Toc161328510"/>
      <w:r w:rsidRPr="002C0597">
        <w:rPr>
          <w:rStyle w:val="CharSectNo"/>
        </w:rPr>
        <w:lastRenderedPageBreak/>
        <w:t>122</w:t>
      </w:r>
      <w:r>
        <w:tab/>
        <w:t>Certificate about meter readings</w:t>
      </w:r>
      <w:bookmarkEnd w:id="181"/>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182" w:name="_Toc161328511"/>
      <w:r w:rsidRPr="002C0597">
        <w:rPr>
          <w:rStyle w:val="CharSectNo"/>
        </w:rPr>
        <w:t>123</w:t>
      </w:r>
      <w:r>
        <w:tab/>
        <w:t>Sealing computer cabinet</w:t>
      </w:r>
      <w:bookmarkEnd w:id="182"/>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AF6D8BF" w:rsidR="008D22CF" w:rsidRDefault="008D22CF">
      <w:pPr>
        <w:pStyle w:val="Amainreturn"/>
        <w:keepNext/>
      </w:pPr>
      <w:r>
        <w:t xml:space="preserve">Maximum penalty: </w:t>
      </w:r>
      <w:r w:rsidR="009A2A8D">
        <w:t xml:space="preserve"> </w:t>
      </w:r>
      <w:r>
        <w:t>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183" w:name="_Toc161328512"/>
      <w:r w:rsidRPr="002C0597">
        <w:rPr>
          <w:rStyle w:val="CharSectNo"/>
        </w:rPr>
        <w:t>124</w:t>
      </w:r>
      <w:r>
        <w:tab/>
        <w:t>Commission may require information</w:t>
      </w:r>
      <w:bookmarkEnd w:id="183"/>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184" w:name="_Toc161328513"/>
      <w:r w:rsidRPr="002C0597">
        <w:rPr>
          <w:rStyle w:val="CharSectNo"/>
        </w:rPr>
        <w:lastRenderedPageBreak/>
        <w:t>125</w:t>
      </w:r>
      <w:r>
        <w:tab/>
        <w:t>Operation to be subject to correct percentage payout</w:t>
      </w:r>
      <w:bookmarkEnd w:id="184"/>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185" w:name="_Toc161328514"/>
      <w:r w:rsidRPr="002C0597">
        <w:rPr>
          <w:rStyle w:val="CharSectNo"/>
        </w:rPr>
        <w:t>126</w:t>
      </w:r>
      <w:r w:rsidRPr="001847A1">
        <w:tab/>
        <w:t>Approval of statement for display on gaming machines</w:t>
      </w:r>
      <w:bookmarkEnd w:id="185"/>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0E544E88"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27"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186" w:name="_Toc161328515"/>
      <w:r w:rsidRPr="002C0597">
        <w:rPr>
          <w:rStyle w:val="CharSectNo"/>
        </w:rPr>
        <w:t>127</w:t>
      </w:r>
      <w:r w:rsidRPr="00607AEB">
        <w:rPr>
          <w:color w:val="000000"/>
        </w:rPr>
        <w:tab/>
        <w:t>Offences—maximum stake amount</w:t>
      </w:r>
      <w:bookmarkEnd w:id="186"/>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2C0597" w:rsidRDefault="00133B8B" w:rsidP="00133B8B">
      <w:pPr>
        <w:pStyle w:val="AH3Div"/>
      </w:pPr>
      <w:bookmarkStart w:id="187" w:name="_Toc161328516"/>
      <w:r w:rsidRPr="002C0597">
        <w:rPr>
          <w:rStyle w:val="CharDivNo"/>
        </w:rPr>
        <w:t>Division 6</w:t>
      </w:r>
      <w:r w:rsidR="00211CD7" w:rsidRPr="002C0597">
        <w:rPr>
          <w:rStyle w:val="CharDivNo"/>
        </w:rPr>
        <w:t>A</w:t>
      </w:r>
      <w:r w:rsidRPr="002C0597">
        <w:rPr>
          <w:rStyle w:val="CharDivNo"/>
        </w:rPr>
        <w:t>.</w:t>
      </w:r>
      <w:r w:rsidR="00211CD7" w:rsidRPr="002C0597">
        <w:rPr>
          <w:rStyle w:val="CharDivNo"/>
        </w:rPr>
        <w:t>6</w:t>
      </w:r>
      <w:r w:rsidRPr="00767B3B">
        <w:tab/>
      </w:r>
      <w:r w:rsidRPr="002C0597">
        <w:rPr>
          <w:rStyle w:val="CharDivText"/>
        </w:rPr>
        <w:t>Trading of authorisations and gaming machines</w:t>
      </w:r>
      <w:bookmarkEnd w:id="187"/>
    </w:p>
    <w:p w14:paraId="62681526" w14:textId="77777777" w:rsidR="00133B8B" w:rsidRPr="00767B3B" w:rsidRDefault="00133B8B" w:rsidP="00133B8B">
      <w:pPr>
        <w:pStyle w:val="AH4SubDiv"/>
      </w:pPr>
      <w:bookmarkStart w:id="188" w:name="_Toc161328517"/>
      <w:r w:rsidRPr="00767B3B">
        <w:t>Subdivision 6</w:t>
      </w:r>
      <w:r w:rsidR="00E164BD">
        <w:t>A.6.</w:t>
      </w:r>
      <w:r w:rsidRPr="00767B3B">
        <w:t>1</w:t>
      </w:r>
      <w:r w:rsidRPr="00767B3B">
        <w:tab/>
        <w:t>Preliminary</w:t>
      </w:r>
      <w:bookmarkEnd w:id="188"/>
    </w:p>
    <w:p w14:paraId="4E00466C" w14:textId="77777777" w:rsidR="00133B8B" w:rsidRPr="00767B3B" w:rsidRDefault="00133B8B" w:rsidP="00133B8B">
      <w:pPr>
        <w:pStyle w:val="AH5Sec"/>
      </w:pPr>
      <w:bookmarkStart w:id="189" w:name="_Toc161328518"/>
      <w:r w:rsidRPr="002C0597">
        <w:rPr>
          <w:rStyle w:val="CharSectNo"/>
        </w:rPr>
        <w:t>127A</w:t>
      </w:r>
      <w:r w:rsidRPr="00767B3B">
        <w:tab/>
        <w:t>Objects—div 6</w:t>
      </w:r>
      <w:r w:rsidR="00211CD7">
        <w:t>A</w:t>
      </w:r>
      <w:r w:rsidRPr="00767B3B">
        <w:t>.</w:t>
      </w:r>
      <w:r w:rsidR="00211CD7">
        <w:t>6</w:t>
      </w:r>
      <w:bookmarkEnd w:id="189"/>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190" w:name="_Toc161328519"/>
      <w:r w:rsidRPr="002C0597">
        <w:rPr>
          <w:rStyle w:val="CharSectNo"/>
        </w:rPr>
        <w:lastRenderedPageBreak/>
        <w:t>127B</w:t>
      </w:r>
      <w:r w:rsidRPr="00767B3B">
        <w:tab/>
        <w:t>Definitions—div 6</w:t>
      </w:r>
      <w:r w:rsidR="00211CD7">
        <w:t>A</w:t>
      </w:r>
      <w:r w:rsidRPr="00767B3B">
        <w:t>.</w:t>
      </w:r>
      <w:r w:rsidR="00211CD7">
        <w:t>6</w:t>
      </w:r>
      <w:bookmarkEnd w:id="190"/>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191" w:name="_Toc161328520"/>
      <w:r w:rsidRPr="00767B3B">
        <w:t>Subdivision 6</w:t>
      </w:r>
      <w:r w:rsidR="00E164BD">
        <w:t>A.6.</w:t>
      </w:r>
      <w:r w:rsidRPr="00767B3B">
        <w:t>2</w:t>
      </w:r>
      <w:r w:rsidRPr="00767B3B">
        <w:tab/>
        <w:t>Trading class B authorisations</w:t>
      </w:r>
      <w:bookmarkEnd w:id="191"/>
    </w:p>
    <w:p w14:paraId="05DF6BCB" w14:textId="77777777" w:rsidR="00133B8B" w:rsidRPr="00767B3B" w:rsidRDefault="00133B8B" w:rsidP="00133B8B">
      <w:pPr>
        <w:pStyle w:val="AH5Sec"/>
      </w:pPr>
      <w:bookmarkStart w:id="192" w:name="_Toc161328521"/>
      <w:r w:rsidRPr="002C0597">
        <w:rPr>
          <w:rStyle w:val="CharSectNo"/>
        </w:rPr>
        <w:t>127C</w:t>
      </w:r>
      <w:r w:rsidRPr="00767B3B">
        <w:tab/>
        <w:t>Selling class B authorisations</w:t>
      </w:r>
      <w:bookmarkEnd w:id="192"/>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37BBB30E"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w:t>
      </w:r>
      <w:r w:rsidR="001A40D4">
        <w:t> </w:t>
      </w:r>
      <w:r w:rsidRPr="00767B3B">
        <w:t>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0D0987C3"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28"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193" w:name="_Toc161328522"/>
      <w:r w:rsidRPr="002C0597">
        <w:rPr>
          <w:rStyle w:val="CharSectNo"/>
        </w:rPr>
        <w:lastRenderedPageBreak/>
        <w:t>127D</w:t>
      </w:r>
      <w:r w:rsidRPr="00767B3B">
        <w:tab/>
        <w:t>Offence—selling class B gaming machines</w:t>
      </w:r>
      <w:bookmarkEnd w:id="193"/>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194" w:name="_Toc161328523"/>
      <w:r w:rsidRPr="00767B3B">
        <w:t>Subdivision 6</w:t>
      </w:r>
      <w:r w:rsidR="00E164BD">
        <w:t>A.6.</w:t>
      </w:r>
      <w:r w:rsidRPr="00767B3B">
        <w:t>3</w:t>
      </w:r>
      <w:r w:rsidRPr="00767B3B">
        <w:tab/>
        <w:t>Trading class C authorisations and gaming machines</w:t>
      </w:r>
      <w:bookmarkEnd w:id="194"/>
    </w:p>
    <w:p w14:paraId="0D8BF6F0" w14:textId="77777777" w:rsidR="00133B8B" w:rsidRPr="00767B3B" w:rsidRDefault="00133B8B" w:rsidP="00133B8B">
      <w:pPr>
        <w:pStyle w:val="AH5Sec"/>
      </w:pPr>
      <w:bookmarkStart w:id="195" w:name="_Toc161328524"/>
      <w:r w:rsidRPr="002C0597">
        <w:rPr>
          <w:rStyle w:val="CharSectNo"/>
        </w:rPr>
        <w:t>127E</w:t>
      </w:r>
      <w:r w:rsidRPr="00767B3B">
        <w:tab/>
        <w:t>Trading class C authorisations and gaming machines</w:t>
      </w:r>
      <w:bookmarkEnd w:id="195"/>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196" w:name="_Toc161328525"/>
      <w:r w:rsidRPr="002C0597">
        <w:rPr>
          <w:rStyle w:val="CharSectNo"/>
        </w:rPr>
        <w:t>127F</w:t>
      </w:r>
      <w:r w:rsidRPr="00767B3B">
        <w:tab/>
        <w:t>Trading authorisations—forfeiture requirement</w:t>
      </w:r>
      <w:bookmarkEnd w:id="196"/>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197" w:name="_Toc161328526"/>
      <w:r w:rsidRPr="002C0597">
        <w:rPr>
          <w:rStyle w:val="CharSectNo"/>
        </w:rPr>
        <w:t>127G</w:t>
      </w:r>
      <w:r w:rsidRPr="00767B3B">
        <w:tab/>
        <w:t>Offence—acquiring authorisations and gaming machines</w:t>
      </w:r>
      <w:bookmarkEnd w:id="197"/>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31F19F8C"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9"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198" w:name="_Toc161328527"/>
      <w:r w:rsidRPr="002C0597">
        <w:rPr>
          <w:rStyle w:val="CharSectNo"/>
        </w:rPr>
        <w:lastRenderedPageBreak/>
        <w:t>127H</w:t>
      </w:r>
      <w:r w:rsidRPr="00767B3B">
        <w:tab/>
        <w:t>Selling class C gaming machines</w:t>
      </w:r>
      <w:bookmarkEnd w:id="198"/>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199" w:name="_Toc161328528"/>
      <w:r w:rsidRPr="002C0597">
        <w:rPr>
          <w:rStyle w:val="CharSectNo"/>
        </w:rPr>
        <w:t>127I</w:t>
      </w:r>
      <w:r w:rsidRPr="00767B3B">
        <w:tab/>
        <w:t>Selling class C authorisations</w:t>
      </w:r>
      <w:bookmarkEnd w:id="199"/>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00" w:name="_Toc161328529"/>
      <w:r w:rsidRPr="00767B3B">
        <w:lastRenderedPageBreak/>
        <w:t>Subdivision 6</w:t>
      </w:r>
      <w:r w:rsidR="00E164BD">
        <w:t>A.6.</w:t>
      </w:r>
      <w:r w:rsidRPr="00767B3B">
        <w:t>4</w:t>
      </w:r>
      <w:r w:rsidRPr="00767B3B">
        <w:tab/>
        <w:t>Trading authorisations and gaming machines—miscellaneous</w:t>
      </w:r>
      <w:bookmarkEnd w:id="200"/>
    </w:p>
    <w:p w14:paraId="03CA91A1" w14:textId="77777777" w:rsidR="00133B8B" w:rsidRPr="00767B3B" w:rsidRDefault="00133B8B" w:rsidP="00133B8B">
      <w:pPr>
        <w:pStyle w:val="AH5Sec"/>
      </w:pPr>
      <w:bookmarkStart w:id="201" w:name="_Toc161328530"/>
      <w:r w:rsidRPr="002C0597">
        <w:rPr>
          <w:rStyle w:val="CharSectNo"/>
        </w:rPr>
        <w:t>127J</w:t>
      </w:r>
      <w:r w:rsidRPr="00767B3B">
        <w:tab/>
        <w:t>Trading authorisations—disposal of gaming machines</w:t>
      </w:r>
      <w:bookmarkEnd w:id="201"/>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02" w:name="_Toc161328531"/>
      <w:r w:rsidRPr="002C0597">
        <w:rPr>
          <w:rStyle w:val="CharSectNo"/>
        </w:rPr>
        <w:t>127K</w:t>
      </w:r>
      <w:r w:rsidRPr="00767B3B">
        <w:tab/>
        <w:t>Trading authorisations and gaming machines—regulations</w:t>
      </w:r>
      <w:bookmarkEnd w:id="202"/>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2C0597" w:rsidRDefault="00133B8B" w:rsidP="00133B8B">
      <w:pPr>
        <w:pStyle w:val="AH3Div"/>
      </w:pPr>
      <w:bookmarkStart w:id="203" w:name="_Toc161328532"/>
      <w:r w:rsidRPr="002C0597">
        <w:rPr>
          <w:rStyle w:val="CharDivNo"/>
        </w:rPr>
        <w:t>Division 6</w:t>
      </w:r>
      <w:r w:rsidR="00211CD7" w:rsidRPr="002C0597">
        <w:rPr>
          <w:rStyle w:val="CharDivNo"/>
        </w:rPr>
        <w:t>A</w:t>
      </w:r>
      <w:r w:rsidRPr="002C0597">
        <w:rPr>
          <w:rStyle w:val="CharDivNo"/>
        </w:rPr>
        <w:t>.</w:t>
      </w:r>
      <w:r w:rsidR="00211CD7" w:rsidRPr="002C0597">
        <w:rPr>
          <w:rStyle w:val="CharDivNo"/>
        </w:rPr>
        <w:t>7</w:t>
      </w:r>
      <w:r w:rsidRPr="00767B3B">
        <w:tab/>
      </w:r>
      <w:r w:rsidRPr="002C0597">
        <w:rPr>
          <w:rStyle w:val="CharDivText"/>
        </w:rPr>
        <w:t>Storage of authorisations and gaming machines</w:t>
      </w:r>
      <w:bookmarkEnd w:id="203"/>
    </w:p>
    <w:p w14:paraId="2DF4CC25" w14:textId="77777777" w:rsidR="00133B8B" w:rsidRPr="00013B57" w:rsidRDefault="00133B8B" w:rsidP="00E164BD">
      <w:pPr>
        <w:pStyle w:val="AH4SubDiv"/>
      </w:pPr>
      <w:bookmarkStart w:id="204" w:name="_Toc161328533"/>
      <w:r w:rsidRPr="008432CF">
        <w:t>Subdivision 6</w:t>
      </w:r>
      <w:r w:rsidR="00E164BD" w:rsidRPr="008432CF">
        <w:t>A.7.</w:t>
      </w:r>
      <w:r w:rsidRPr="008432CF">
        <w:t>1</w:t>
      </w:r>
      <w:r w:rsidRPr="00767B3B">
        <w:tab/>
      </w:r>
      <w:r w:rsidRPr="008432CF">
        <w:t>Interpretation</w:t>
      </w:r>
      <w:bookmarkEnd w:id="204"/>
    </w:p>
    <w:p w14:paraId="234867BB" w14:textId="77777777" w:rsidR="00133B8B" w:rsidRPr="00767B3B" w:rsidRDefault="00133B8B" w:rsidP="00133B8B">
      <w:pPr>
        <w:pStyle w:val="AH5Sec"/>
      </w:pPr>
      <w:bookmarkStart w:id="205" w:name="_Toc161328534"/>
      <w:r w:rsidRPr="002C0597">
        <w:rPr>
          <w:rStyle w:val="CharSectNo"/>
        </w:rPr>
        <w:t>127L</w:t>
      </w:r>
      <w:r w:rsidRPr="00767B3B">
        <w:tab/>
        <w:t xml:space="preserve">Meaning of </w:t>
      </w:r>
      <w:r w:rsidRPr="00767B3B">
        <w:rPr>
          <w:rStyle w:val="charItals"/>
        </w:rPr>
        <w:t>storage permit</w:t>
      </w:r>
      <w:r w:rsidRPr="00767B3B">
        <w:t>—Act</w:t>
      </w:r>
      <w:bookmarkEnd w:id="205"/>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06" w:name="_Toc161328535"/>
      <w:r w:rsidRPr="002C0597">
        <w:rPr>
          <w:rStyle w:val="CharSectNo"/>
        </w:rPr>
        <w:lastRenderedPageBreak/>
        <w:t>127M</w:t>
      </w:r>
      <w:r w:rsidRPr="00767B3B">
        <w:tab/>
        <w:t>Definitions—div 6</w:t>
      </w:r>
      <w:r w:rsidR="00211CD7">
        <w:t>A</w:t>
      </w:r>
      <w:r w:rsidRPr="00767B3B">
        <w:t>.</w:t>
      </w:r>
      <w:r w:rsidR="00211CD7">
        <w:t>7</w:t>
      </w:r>
      <w:bookmarkEnd w:id="206"/>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07" w:name="_Toc161328536"/>
      <w:r w:rsidRPr="008432CF">
        <w:t>Subdivision 6</w:t>
      </w:r>
      <w:r w:rsidR="00E164BD" w:rsidRPr="008432CF">
        <w:t>A.7.</w:t>
      </w:r>
      <w:r w:rsidRPr="008432CF">
        <w:t>2</w:t>
      </w:r>
      <w:r w:rsidRPr="00767B3B">
        <w:tab/>
      </w:r>
      <w:r w:rsidRPr="008432CF">
        <w:t>Storage permits—application and decision</w:t>
      </w:r>
      <w:bookmarkEnd w:id="207"/>
    </w:p>
    <w:p w14:paraId="55743DC9" w14:textId="77777777" w:rsidR="00133B8B" w:rsidRPr="00767B3B" w:rsidRDefault="00133B8B" w:rsidP="00133B8B">
      <w:pPr>
        <w:pStyle w:val="AH5Sec"/>
      </w:pPr>
      <w:bookmarkStart w:id="208" w:name="_Toc161328537"/>
      <w:r w:rsidRPr="002C0597">
        <w:rPr>
          <w:rStyle w:val="CharSectNo"/>
        </w:rPr>
        <w:t>127N</w:t>
      </w:r>
      <w:r w:rsidRPr="00767B3B">
        <w:tab/>
        <w:t>Storage permits—purpose</w:t>
      </w:r>
      <w:bookmarkEnd w:id="208"/>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09" w:name="_Toc161328538"/>
      <w:r w:rsidRPr="002C0597">
        <w:rPr>
          <w:rStyle w:val="CharSectNo"/>
        </w:rPr>
        <w:lastRenderedPageBreak/>
        <w:t>127O</w:t>
      </w:r>
      <w:r w:rsidRPr="00767B3B">
        <w:tab/>
        <w:t>Storage permit—application</w:t>
      </w:r>
      <w:bookmarkEnd w:id="209"/>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31A17223"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0" w:tooltip="A2002-51" w:history="1">
        <w:r w:rsidRPr="00767B3B">
          <w:rPr>
            <w:rStyle w:val="charCitHyperlinkAbbrev"/>
          </w:rPr>
          <w:t>Criminal Code</w:t>
        </w:r>
      </w:hyperlink>
      <w:r w:rsidRPr="00767B3B">
        <w:t>, pt 3.4).</w:t>
      </w:r>
    </w:p>
    <w:p w14:paraId="77BEFAB6" w14:textId="5684DB04" w:rsidR="00133B8B" w:rsidRPr="00767B3B" w:rsidRDefault="00133B8B" w:rsidP="00133B8B">
      <w:pPr>
        <w:pStyle w:val="aNote"/>
        <w:keepNext/>
      </w:pPr>
      <w:r w:rsidRPr="00767B3B">
        <w:rPr>
          <w:rStyle w:val="charItals"/>
        </w:rPr>
        <w:t>Note 2</w:t>
      </w:r>
      <w:r w:rsidRPr="00767B3B">
        <w:tab/>
        <w:t xml:space="preserve">If a form is approved under the </w:t>
      </w:r>
      <w:hyperlink r:id="rId131"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10" w:name="_Toc161328539"/>
      <w:r w:rsidRPr="002C0597">
        <w:rPr>
          <w:rStyle w:val="CharSectNo"/>
        </w:rPr>
        <w:t>127P</w:t>
      </w:r>
      <w:r w:rsidRPr="00767B3B">
        <w:tab/>
        <w:t>Storage permit—decision on application</w:t>
      </w:r>
      <w:bookmarkEnd w:id="210"/>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5989EC35"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2"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11" w:name="_Toc161328540"/>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11"/>
    </w:p>
    <w:p w14:paraId="166A29A7" w14:textId="77777777" w:rsidR="00553C8F" w:rsidRPr="009545D2" w:rsidRDefault="00553C8F" w:rsidP="00553C8F">
      <w:pPr>
        <w:pStyle w:val="AH5Sec"/>
      </w:pPr>
      <w:bookmarkStart w:id="212" w:name="_Toc161328541"/>
      <w:r w:rsidRPr="002C0597">
        <w:rPr>
          <w:rStyle w:val="CharSectNo"/>
        </w:rPr>
        <w:t>127S</w:t>
      </w:r>
      <w:r w:rsidRPr="009545D2">
        <w:rPr>
          <w:color w:val="000000"/>
        </w:rPr>
        <w:tab/>
        <w:t>Storage permit—form</w:t>
      </w:r>
      <w:bookmarkEnd w:id="212"/>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13" w:name="_Toc161328542"/>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13"/>
    </w:p>
    <w:p w14:paraId="3F89C475" w14:textId="77777777" w:rsidR="00133B8B" w:rsidRPr="00767B3B" w:rsidRDefault="00133B8B" w:rsidP="00133B8B">
      <w:pPr>
        <w:pStyle w:val="AH5Sec"/>
      </w:pPr>
      <w:bookmarkStart w:id="214" w:name="_Toc161328543"/>
      <w:r w:rsidRPr="002C0597">
        <w:rPr>
          <w:rStyle w:val="CharSectNo"/>
        </w:rPr>
        <w:t>127T</w:t>
      </w:r>
      <w:r w:rsidRPr="00767B3B">
        <w:tab/>
      </w:r>
      <w:r w:rsidR="009949F0" w:rsidRPr="00D05CEB">
        <w:t>Storage permit—conditions</w:t>
      </w:r>
      <w:bookmarkEnd w:id="214"/>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3D156C14"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15" w:name="_Toc161328544"/>
      <w:r w:rsidRPr="002C0597">
        <w:rPr>
          <w:rStyle w:val="CharSectNo"/>
        </w:rPr>
        <w:t>127U</w:t>
      </w:r>
      <w:r w:rsidRPr="00767B3B">
        <w:tab/>
      </w:r>
      <w:r w:rsidR="003147B1" w:rsidRPr="00D05CEB">
        <w:t>Storage permit—term</w:t>
      </w:r>
      <w:bookmarkEnd w:id="215"/>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16" w:name="_Toc161328545"/>
      <w:r w:rsidRPr="002C0597">
        <w:rPr>
          <w:rStyle w:val="CharSectNo"/>
        </w:rPr>
        <w:t>127V</w:t>
      </w:r>
      <w:r w:rsidRPr="00767B3B">
        <w:tab/>
        <w:t>Storage permit—application for extension</w:t>
      </w:r>
      <w:bookmarkEnd w:id="216"/>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260C2DAC" w:rsidR="00133B8B" w:rsidRPr="00767B3B" w:rsidRDefault="00133B8B" w:rsidP="00EB14C7">
      <w:pPr>
        <w:pStyle w:val="aNote"/>
        <w:keepNext/>
      </w:pPr>
      <w:r w:rsidRPr="00767B3B">
        <w:rPr>
          <w:rStyle w:val="charItals"/>
        </w:rPr>
        <w:t>Note 1</w:t>
      </w:r>
      <w:r w:rsidRPr="00767B3B">
        <w:tab/>
        <w:t xml:space="preserve">If a form is approved under the </w:t>
      </w:r>
      <w:hyperlink r:id="rId134"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17" w:name="_Toc161328546"/>
      <w:r w:rsidRPr="002C0597">
        <w:rPr>
          <w:rStyle w:val="CharSectNo"/>
        </w:rPr>
        <w:t>127W</w:t>
      </w:r>
      <w:r w:rsidRPr="00767B3B">
        <w:tab/>
        <w:t>Storage permit—extension decision</w:t>
      </w:r>
      <w:bookmarkEnd w:id="217"/>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1E0C777D"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5"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18" w:name="_Toc161328547"/>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18"/>
    </w:p>
    <w:p w14:paraId="01D5B40E" w14:textId="77777777" w:rsidR="00133B8B" w:rsidRPr="00767B3B" w:rsidRDefault="00133B8B" w:rsidP="00133B8B">
      <w:pPr>
        <w:pStyle w:val="AH5Sec"/>
      </w:pPr>
      <w:bookmarkStart w:id="219" w:name="_Toc161328548"/>
      <w:r w:rsidRPr="002C0597">
        <w:rPr>
          <w:rStyle w:val="CharSectNo"/>
        </w:rPr>
        <w:t>127X</w:t>
      </w:r>
      <w:r w:rsidRPr="00767B3B">
        <w:tab/>
      </w:r>
      <w:r w:rsidR="00A35E2D">
        <w:t>Storage p</w:t>
      </w:r>
      <w:r w:rsidRPr="00767B3B">
        <w:t>ermit amendment—notification</w:t>
      </w:r>
      <w:bookmarkEnd w:id="219"/>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20" w:name="_Toc161328549"/>
      <w:r w:rsidRPr="002C0597">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20"/>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21" w:name="_Toc161328550"/>
      <w:r w:rsidRPr="002C0597">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21"/>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22" w:name="_Toc161328551"/>
      <w:r w:rsidRPr="002C0597">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22"/>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23" w:name="_Toc161328552"/>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23"/>
    </w:p>
    <w:p w14:paraId="7A750C31" w14:textId="77777777" w:rsidR="00133B8B" w:rsidRPr="00767B3B" w:rsidRDefault="00133B8B" w:rsidP="00133B8B">
      <w:pPr>
        <w:pStyle w:val="AH5Sec"/>
      </w:pPr>
      <w:bookmarkStart w:id="224" w:name="_Toc161328553"/>
      <w:r w:rsidRPr="002C0597">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24"/>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38974CD7"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36"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25" w:name="_Toc161328554"/>
      <w:r w:rsidRPr="002C0597">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25"/>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26" w:name="_Toc161328555"/>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26"/>
    </w:p>
    <w:p w14:paraId="7961E558" w14:textId="77777777" w:rsidR="00133B8B" w:rsidRPr="00767B3B" w:rsidRDefault="00133B8B" w:rsidP="00133B8B">
      <w:pPr>
        <w:pStyle w:val="AH5Sec"/>
      </w:pPr>
      <w:bookmarkStart w:id="227" w:name="_Toc161328556"/>
      <w:r w:rsidRPr="002C0597">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27"/>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7E4B0D9F" w:rsidR="00133B8B" w:rsidRPr="00767B3B" w:rsidRDefault="00133B8B" w:rsidP="002F5325">
      <w:pPr>
        <w:pStyle w:val="Apara"/>
        <w:keepNext/>
      </w:pPr>
      <w:r w:rsidRPr="00767B3B">
        <w:tab/>
        <w:t>(b)</w:t>
      </w:r>
      <w:r w:rsidRPr="00767B3B">
        <w:tab/>
        <w:t xml:space="preserve">the commission may exercise its powers under the </w:t>
      </w:r>
      <w:hyperlink r:id="rId137" w:tooltip="A1999-46" w:history="1">
        <w:r w:rsidRPr="00767B3B">
          <w:rPr>
            <w:rStyle w:val="charCitHyperlinkAbbrev"/>
          </w:rPr>
          <w:t>Control Act</w:t>
        </w:r>
      </w:hyperlink>
      <w:r w:rsidRPr="00767B3B">
        <w:t xml:space="preserve"> to undertake an inspection.</w:t>
      </w:r>
    </w:p>
    <w:p w14:paraId="554C09AC" w14:textId="42AD6664"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38" w:tooltip="A1999-46" w:history="1">
        <w:r w:rsidRPr="00767B3B">
          <w:rPr>
            <w:rStyle w:val="charCitHyperlinkAbbrev"/>
          </w:rPr>
          <w:t>Control Act</w:t>
        </w:r>
      </w:hyperlink>
      <w:r w:rsidRPr="00767B3B">
        <w:t xml:space="preserve"> (see </w:t>
      </w:r>
      <w:hyperlink r:id="rId139"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28" w:name="_Toc161328557"/>
      <w:r w:rsidRPr="002C0597">
        <w:rPr>
          <w:rStyle w:val="CharSectNo"/>
        </w:rPr>
        <w:t>127ZF</w:t>
      </w:r>
      <w:r w:rsidRPr="00767B3B">
        <w:tab/>
        <w:t>Storage of gaming machines and authorisations—rules</w:t>
      </w:r>
      <w:bookmarkEnd w:id="228"/>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0B61DA16"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0"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1"/>
          <w:headerReference w:type="default" r:id="rId142"/>
          <w:footerReference w:type="even" r:id="rId143"/>
          <w:footerReference w:type="default" r:id="rId144"/>
          <w:footerReference w:type="first" r:id="rId145"/>
          <w:pgSz w:w="11907" w:h="16839" w:code="9"/>
          <w:pgMar w:top="3880" w:right="1900" w:bottom="3100" w:left="2300" w:header="2280" w:footer="1760" w:gutter="0"/>
          <w:cols w:space="720"/>
          <w:docGrid w:linePitch="254"/>
        </w:sectPr>
      </w:pPr>
    </w:p>
    <w:p w14:paraId="117DEC3A" w14:textId="77777777" w:rsidR="008D22CF" w:rsidRPr="002C0597" w:rsidRDefault="008D22CF">
      <w:pPr>
        <w:pStyle w:val="AH2Part"/>
      </w:pPr>
      <w:bookmarkStart w:id="229" w:name="_Toc161328558"/>
      <w:r w:rsidRPr="002C0597">
        <w:rPr>
          <w:rStyle w:val="CharPartNo"/>
        </w:rPr>
        <w:lastRenderedPageBreak/>
        <w:t>Part 7</w:t>
      </w:r>
      <w:r>
        <w:rPr>
          <w:rStyle w:val="CharDivText"/>
        </w:rPr>
        <w:tab/>
      </w:r>
      <w:r w:rsidRPr="002C0597">
        <w:rPr>
          <w:rStyle w:val="CharPartText"/>
        </w:rPr>
        <w:t>Regulation of gaming machines generally</w:t>
      </w:r>
      <w:bookmarkEnd w:id="229"/>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30" w:name="_Toc161328559"/>
      <w:r w:rsidRPr="002C0597">
        <w:rPr>
          <w:rStyle w:val="CharSectNo"/>
        </w:rPr>
        <w:t>128</w:t>
      </w:r>
      <w:r w:rsidRPr="00607AEB">
        <w:rPr>
          <w:color w:val="000000"/>
        </w:rPr>
        <w:tab/>
        <w:t>Maintaining gaming machines etc on authorised premises</w:t>
      </w:r>
      <w:bookmarkEnd w:id="230"/>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31" w:name="_Toc161328560"/>
      <w:r w:rsidRPr="002C0597">
        <w:rPr>
          <w:rStyle w:val="CharSectNo"/>
        </w:rPr>
        <w:t>129</w:t>
      </w:r>
      <w:r>
        <w:tab/>
        <w:t>Interference with gaming machines</w:t>
      </w:r>
      <w:bookmarkEnd w:id="231"/>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22E501E6"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46"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32" w:name="_Toc161328561"/>
      <w:r w:rsidRPr="002C0597">
        <w:rPr>
          <w:rStyle w:val="CharSectNo"/>
        </w:rPr>
        <w:t>130</w:t>
      </w:r>
      <w:r>
        <w:tab/>
        <w:t>Opening computer cabinets</w:t>
      </w:r>
      <w:bookmarkEnd w:id="232"/>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33" w:name="_Toc161328562"/>
      <w:r w:rsidRPr="002C0597">
        <w:rPr>
          <w:rStyle w:val="CharSectNo"/>
        </w:rPr>
        <w:lastRenderedPageBreak/>
        <w:t>131</w:t>
      </w:r>
      <w:r w:rsidRPr="009545D2">
        <w:tab/>
        <w:t>Rendering gaming machines inoperable on authorisation certificate ceasing to be in force</w:t>
      </w:r>
      <w:bookmarkEnd w:id="233"/>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34" w:name="_Toc161328563"/>
      <w:r w:rsidRPr="002C0597">
        <w:rPr>
          <w:rStyle w:val="CharSectNo"/>
        </w:rPr>
        <w:lastRenderedPageBreak/>
        <w:t>132</w:t>
      </w:r>
      <w:r>
        <w:tab/>
        <w:t>Removal of gaming machines from premises</w:t>
      </w:r>
      <w:bookmarkEnd w:id="234"/>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2C0597" w:rsidRDefault="008D22CF">
      <w:pPr>
        <w:pStyle w:val="AH2Part"/>
      </w:pPr>
      <w:bookmarkStart w:id="235" w:name="_Toc161328564"/>
      <w:r w:rsidRPr="002C0597">
        <w:rPr>
          <w:rStyle w:val="CharPartNo"/>
        </w:rPr>
        <w:lastRenderedPageBreak/>
        <w:t>Part 8</w:t>
      </w:r>
      <w:r>
        <w:rPr>
          <w:rStyle w:val="CharDivText"/>
        </w:rPr>
        <w:tab/>
      </w:r>
      <w:r w:rsidRPr="002C0597">
        <w:rPr>
          <w:rStyle w:val="CharPartText"/>
        </w:rPr>
        <w:t>Linked-jackpot arrangements</w:t>
      </w:r>
      <w:bookmarkEnd w:id="235"/>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36" w:name="_Toc161328565"/>
      <w:r w:rsidRPr="002C0597">
        <w:rPr>
          <w:rStyle w:val="CharSectNo"/>
        </w:rPr>
        <w:t>133</w:t>
      </w:r>
      <w:r>
        <w:tab/>
        <w:t>Operation of linked-jackpot arrangements</w:t>
      </w:r>
      <w:bookmarkEnd w:id="236"/>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37" w:name="_Toc161328566"/>
      <w:r w:rsidRPr="002C0597">
        <w:rPr>
          <w:rStyle w:val="CharSectNo"/>
        </w:rPr>
        <w:t>134</w:t>
      </w:r>
      <w:r w:rsidRPr="00767B3B">
        <w:tab/>
        <w:t>Single-user approval for linked-jackpot arrangements</w:t>
      </w:r>
      <w:bookmarkEnd w:id="237"/>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33FD76FB" w:rsidR="008D22CF" w:rsidRDefault="008D22CF">
      <w:pPr>
        <w:pStyle w:val="aNote"/>
        <w:keepNext/>
      </w:pPr>
      <w:r>
        <w:rPr>
          <w:rStyle w:val="charItals"/>
        </w:rPr>
        <w:t>Note 1</w:t>
      </w:r>
      <w:r>
        <w:tab/>
        <w:t xml:space="preserve">If a form is approved under the </w:t>
      </w:r>
      <w:hyperlink r:id="rId147"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38" w:name="_Toc161328567"/>
      <w:r w:rsidRPr="002C0597">
        <w:rPr>
          <w:rStyle w:val="CharSectNo"/>
        </w:rPr>
        <w:lastRenderedPageBreak/>
        <w:t>135</w:t>
      </w:r>
      <w:r>
        <w:tab/>
        <w:t>Issue of multi-user permits</w:t>
      </w:r>
      <w:bookmarkEnd w:id="238"/>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7674759E" w:rsidR="008D22CF" w:rsidRDefault="008D22CF">
      <w:pPr>
        <w:pStyle w:val="aNote"/>
        <w:keepNext/>
      </w:pPr>
      <w:r>
        <w:rPr>
          <w:rStyle w:val="charItals"/>
        </w:rPr>
        <w:t>Note 1</w:t>
      </w:r>
      <w:r>
        <w:tab/>
        <w:t xml:space="preserve">If a form is approved under the </w:t>
      </w:r>
      <w:hyperlink r:id="rId148"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39" w:name="_Toc161328568"/>
      <w:r w:rsidRPr="002C0597">
        <w:rPr>
          <w:rStyle w:val="CharSectNo"/>
        </w:rPr>
        <w:t>136</w:t>
      </w:r>
      <w:r>
        <w:tab/>
        <w:t>Conditions on multi-user permits</w:t>
      </w:r>
      <w:bookmarkEnd w:id="239"/>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40" w:name="_Toc161328569"/>
      <w:r w:rsidRPr="002C0597">
        <w:rPr>
          <w:rStyle w:val="CharSectNo"/>
        </w:rPr>
        <w:t>137</w:t>
      </w:r>
      <w:r>
        <w:tab/>
        <w:t>Term of multi-user permits</w:t>
      </w:r>
      <w:bookmarkEnd w:id="240"/>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41" w:name="_Toc161328570"/>
      <w:r w:rsidRPr="002C0597">
        <w:rPr>
          <w:rStyle w:val="CharSectNo"/>
        </w:rPr>
        <w:t>138</w:t>
      </w:r>
      <w:r>
        <w:tab/>
        <w:t>Amendment of multi-user permits in interest of users</w:t>
      </w:r>
      <w:bookmarkEnd w:id="241"/>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42" w:name="_Toc161328571"/>
      <w:r w:rsidRPr="002C0597">
        <w:rPr>
          <w:rStyle w:val="CharSectNo"/>
        </w:rPr>
        <w:t>139</w:t>
      </w:r>
      <w:r>
        <w:tab/>
        <w:t>Amendment of multi-user permit on request</w:t>
      </w:r>
      <w:bookmarkEnd w:id="242"/>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43" w:name="_Toc161328572"/>
      <w:r w:rsidRPr="002C0597">
        <w:rPr>
          <w:rStyle w:val="CharSectNo"/>
        </w:rPr>
        <w:t>140</w:t>
      </w:r>
      <w:r>
        <w:tab/>
        <w:t>Amendment of financial and operational aspects of multi-user permits</w:t>
      </w:r>
      <w:bookmarkEnd w:id="243"/>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44" w:name="_Toc161328573"/>
      <w:r w:rsidRPr="002C0597">
        <w:rPr>
          <w:rStyle w:val="CharSectNo"/>
        </w:rPr>
        <w:t>141</w:t>
      </w:r>
      <w:r>
        <w:tab/>
        <w:t>Transfer of multi-user permits</w:t>
      </w:r>
      <w:bookmarkEnd w:id="244"/>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45" w:name="_Toc161328574"/>
      <w:r w:rsidRPr="002C0597">
        <w:rPr>
          <w:rStyle w:val="CharSectNo"/>
        </w:rPr>
        <w:lastRenderedPageBreak/>
        <w:t>142</w:t>
      </w:r>
      <w:r>
        <w:tab/>
        <w:t>Surrender of multi-user permits</w:t>
      </w:r>
      <w:bookmarkEnd w:id="245"/>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46" w:name="_Toc161328575"/>
      <w:r w:rsidRPr="002C0597">
        <w:rPr>
          <w:rStyle w:val="CharSectNo"/>
        </w:rPr>
        <w:t>143</w:t>
      </w:r>
      <w:r>
        <w:tab/>
        <w:t>Unclaimed jackpots</w:t>
      </w:r>
      <w:bookmarkEnd w:id="246"/>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4EEF4A71" w:rsidR="008D22CF" w:rsidRDefault="008D22CF">
      <w:pPr>
        <w:pStyle w:val="Apara"/>
      </w:pPr>
      <w:r>
        <w:tab/>
        <w:t>(a)</w:t>
      </w:r>
      <w:r>
        <w:tab/>
        <w:t>is not entitled to recover the amount from the licensee or permit</w:t>
      </w:r>
      <w:r w:rsidR="0086783F">
        <w:noBreakHyphen/>
      </w:r>
      <w:r>
        <w:t>holder; and</w:t>
      </w:r>
    </w:p>
    <w:p w14:paraId="6537B9EF" w14:textId="2393F756" w:rsidR="008D22CF" w:rsidRDefault="008D22CF">
      <w:pPr>
        <w:pStyle w:val="Apara"/>
      </w:pPr>
      <w:r>
        <w:tab/>
        <w:t>(b)</w:t>
      </w:r>
      <w:r>
        <w:tab/>
        <w:t>is entitled to recover the amount from the Territory within 6</w:t>
      </w:r>
      <w:r w:rsidR="006B07EB">
        <w:t> </w:t>
      </w:r>
      <w:r>
        <w:t>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47" w:name="_Toc161328576"/>
      <w:r w:rsidRPr="002C0597">
        <w:rPr>
          <w:rStyle w:val="CharSectNo"/>
        </w:rPr>
        <w:lastRenderedPageBreak/>
        <w:t>144</w:t>
      </w:r>
      <w:r>
        <w:tab/>
        <w:t>Undisbursed jackpots</w:t>
      </w:r>
      <w:bookmarkEnd w:id="247"/>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2BF369F0"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49"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2C0597" w:rsidRDefault="008D22CF">
      <w:pPr>
        <w:pStyle w:val="AH2Part"/>
      </w:pPr>
      <w:bookmarkStart w:id="248" w:name="_Toc161328577"/>
      <w:r w:rsidRPr="002C0597">
        <w:rPr>
          <w:rStyle w:val="CharPartNo"/>
        </w:rPr>
        <w:lastRenderedPageBreak/>
        <w:t>Part 9</w:t>
      </w:r>
      <w:r>
        <w:tab/>
      </w:r>
      <w:r w:rsidRPr="002C0597">
        <w:rPr>
          <w:rStyle w:val="CharPartText"/>
        </w:rPr>
        <w:t>Club administration</w:t>
      </w:r>
      <w:bookmarkEnd w:id="248"/>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49" w:name="_Toc161328578"/>
      <w:r w:rsidRPr="002C0597">
        <w:rPr>
          <w:rStyle w:val="CharSectNo"/>
        </w:rPr>
        <w:t>144A</w:t>
      </w:r>
      <w:r w:rsidRPr="000B0ACF">
        <w:tab/>
        <w:t>Definitions—pt 9</w:t>
      </w:r>
      <w:bookmarkEnd w:id="249"/>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50" w:name="_Toc161328579"/>
      <w:r w:rsidRPr="002C0597">
        <w:rPr>
          <w:rStyle w:val="CharSectNo"/>
        </w:rPr>
        <w:t>145</w:t>
      </w:r>
      <w:r>
        <w:tab/>
        <w:t>Eligible objects</w:t>
      </w:r>
      <w:bookmarkEnd w:id="250"/>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46BD4FDF" w:rsidR="008D22CF" w:rsidRDefault="008D22CF">
      <w:pPr>
        <w:pStyle w:val="aNote"/>
      </w:pPr>
      <w:r>
        <w:rPr>
          <w:rStyle w:val="charItals"/>
        </w:rPr>
        <w:t>Note</w:t>
      </w:r>
      <w:r>
        <w:tab/>
        <w:t xml:space="preserve">A disallowable instrument must be notified, and presented to the Legislative Assembly, under the </w:t>
      </w:r>
      <w:hyperlink r:id="rId150" w:tooltip="A2001-14" w:history="1">
        <w:r w:rsidR="00E46081" w:rsidRPr="00E46081">
          <w:rPr>
            <w:rStyle w:val="charCitHyperlinkAbbrev"/>
          </w:rPr>
          <w:t>Legislation Act</w:t>
        </w:r>
      </w:hyperlink>
      <w:r>
        <w:t>.</w:t>
      </w:r>
    </w:p>
    <w:p w14:paraId="62C971F0" w14:textId="77777777" w:rsidR="008D22CF" w:rsidRDefault="008D22CF">
      <w:pPr>
        <w:pStyle w:val="AH5Sec"/>
      </w:pPr>
      <w:bookmarkStart w:id="251" w:name="_Toc161328580"/>
      <w:r w:rsidRPr="002C0597">
        <w:rPr>
          <w:rStyle w:val="CharSectNo"/>
        </w:rPr>
        <w:lastRenderedPageBreak/>
        <w:t>146</w:t>
      </w:r>
      <w:r>
        <w:tab/>
        <w:t>Eligible clubs</w:t>
      </w:r>
      <w:bookmarkEnd w:id="251"/>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52" w:name="_Toc161328581"/>
      <w:r w:rsidRPr="002C0597">
        <w:rPr>
          <w:rStyle w:val="CharSectNo"/>
        </w:rPr>
        <w:t>147</w:t>
      </w:r>
      <w:r w:rsidRPr="000B0ACF">
        <w:tab/>
        <w:t>Associated organisations—declaration</w:t>
      </w:r>
      <w:bookmarkEnd w:id="252"/>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19DBE2EB"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1"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53" w:name="_Toc161328582"/>
      <w:r w:rsidRPr="002C0597">
        <w:rPr>
          <w:rStyle w:val="CharSectNo"/>
        </w:rPr>
        <w:lastRenderedPageBreak/>
        <w:t>147A</w:t>
      </w:r>
      <w:r w:rsidRPr="000B0ACF">
        <w:tab/>
        <w:t>Associated organisation declaration—condition</w:t>
      </w:r>
      <w:bookmarkEnd w:id="253"/>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5D2E23B4"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3C50D8AB"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54" w:name="_Toc161328583"/>
      <w:r w:rsidRPr="002C0597">
        <w:rPr>
          <w:rStyle w:val="CharSectNo"/>
        </w:rPr>
        <w:t>147B</w:t>
      </w:r>
      <w:r w:rsidRPr="000B0ACF">
        <w:tab/>
        <w:t>Associated organisation—warning notice</w:t>
      </w:r>
      <w:bookmarkEnd w:id="254"/>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55" w:name="_Toc161328584"/>
      <w:r w:rsidRPr="002C0597">
        <w:rPr>
          <w:rStyle w:val="CharSectNo"/>
        </w:rPr>
        <w:t>147C</w:t>
      </w:r>
      <w:r w:rsidRPr="000B0ACF">
        <w:tab/>
        <w:t>Associated organisation declaration—suspension or repeal</w:t>
      </w:r>
      <w:bookmarkEnd w:id="255"/>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56" w:name="_Toc161328585"/>
      <w:r w:rsidRPr="002C0597">
        <w:rPr>
          <w:rStyle w:val="CharSectNo"/>
        </w:rPr>
        <w:lastRenderedPageBreak/>
        <w:t>147D</w:t>
      </w:r>
      <w:r w:rsidRPr="000B0ACF">
        <w:tab/>
        <w:t>Club elections—election of board directors</w:t>
      </w:r>
      <w:bookmarkEnd w:id="256"/>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57" w:name="_Toc161328586"/>
      <w:r w:rsidRPr="002C0597">
        <w:rPr>
          <w:rStyle w:val="CharSectNo"/>
        </w:rPr>
        <w:t>148</w:t>
      </w:r>
      <w:r w:rsidRPr="000B0ACF">
        <w:tab/>
        <w:t>Club elections—record-keeping</w:t>
      </w:r>
      <w:bookmarkEnd w:id="257"/>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58" w:name="_Toc161328587"/>
      <w:r w:rsidRPr="002C0597">
        <w:rPr>
          <w:rStyle w:val="CharSectNo"/>
        </w:rPr>
        <w:t>148A</w:t>
      </w:r>
      <w:r w:rsidRPr="000B0ACF">
        <w:tab/>
        <w:t>Club directors—acting in good faith</w:t>
      </w:r>
      <w:bookmarkEnd w:id="258"/>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59" w:name="_Toc161328588"/>
      <w:r w:rsidRPr="002C0597">
        <w:rPr>
          <w:rStyle w:val="CharSectNo"/>
        </w:rPr>
        <w:lastRenderedPageBreak/>
        <w:t>148B</w:t>
      </w:r>
      <w:r w:rsidRPr="000B0ACF">
        <w:tab/>
        <w:t>Club constitution—consistency with gaming laws</w:t>
      </w:r>
      <w:bookmarkEnd w:id="259"/>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60" w:name="_Toc161328589"/>
      <w:r w:rsidRPr="002C0597">
        <w:rPr>
          <w:rStyle w:val="CharSectNo"/>
        </w:rPr>
        <w:t>149</w:t>
      </w:r>
      <w:r>
        <w:tab/>
        <w:t>Power to require information about status of eligible clubs</w:t>
      </w:r>
      <w:bookmarkEnd w:id="260"/>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61" w:name="_Toc161328590"/>
      <w:r w:rsidRPr="002C0597">
        <w:rPr>
          <w:rStyle w:val="CharSectNo"/>
        </w:rPr>
        <w:lastRenderedPageBreak/>
        <w:t>150</w:t>
      </w:r>
      <w:r>
        <w:tab/>
        <w:t>Disclosure of gifts by executive officer</w:t>
      </w:r>
      <w:bookmarkEnd w:id="261"/>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63829710" w:rsidR="008D22CF" w:rsidRDefault="008D22CF" w:rsidP="00621588">
      <w:pPr>
        <w:pStyle w:val="Amainreturn"/>
      </w:pPr>
      <w:r>
        <w:t xml:space="preserve">Maximum penalty: </w:t>
      </w:r>
      <w:r w:rsidR="00DD28D3">
        <w:t xml:space="preserve"> </w:t>
      </w:r>
      <w:r>
        <w:t>20 penalty units.</w:t>
      </w:r>
    </w:p>
    <w:p w14:paraId="31C5C20C" w14:textId="77777777" w:rsidR="008D22CF" w:rsidRDefault="008D22CF">
      <w:pPr>
        <w:pStyle w:val="PageBreak"/>
      </w:pPr>
      <w:r>
        <w:br w:type="page"/>
      </w:r>
    </w:p>
    <w:p w14:paraId="0AB204C7" w14:textId="77777777" w:rsidR="008D22CF" w:rsidRPr="002C0597" w:rsidRDefault="008D22CF">
      <w:pPr>
        <w:pStyle w:val="AH2Part"/>
      </w:pPr>
      <w:bookmarkStart w:id="262" w:name="_Toc161328591"/>
      <w:r w:rsidRPr="002C0597">
        <w:rPr>
          <w:rStyle w:val="CharPartNo"/>
        </w:rPr>
        <w:lastRenderedPageBreak/>
        <w:t>Part 10</w:t>
      </w:r>
      <w:r>
        <w:tab/>
      </w:r>
      <w:r w:rsidR="00D5056B" w:rsidRPr="002C0597">
        <w:rPr>
          <w:rStyle w:val="CharPartText"/>
        </w:rPr>
        <w:t xml:space="preserve">Promoting responsible practices at </w:t>
      </w:r>
      <w:r w:rsidR="00B163F3" w:rsidRPr="002C0597">
        <w:rPr>
          <w:rStyle w:val="CharPartText"/>
        </w:rPr>
        <w:t>authorised</w:t>
      </w:r>
      <w:r w:rsidR="00D5056B" w:rsidRPr="002C0597">
        <w:rPr>
          <w:rStyle w:val="CharPartText"/>
        </w:rPr>
        <w:t xml:space="preserve"> premises</w:t>
      </w:r>
      <w:bookmarkEnd w:id="262"/>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63" w:name="_Toc161328592"/>
      <w:r w:rsidRPr="002C0597">
        <w:rPr>
          <w:rStyle w:val="CharSectNo"/>
        </w:rPr>
        <w:t>151</w:t>
      </w:r>
      <w:r>
        <w:tab/>
        <w:t>Warning notices</w:t>
      </w:r>
      <w:bookmarkEnd w:id="263"/>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619D35D4" w:rsidR="008D22CF" w:rsidRDefault="008D22CF">
      <w:pPr>
        <w:pStyle w:val="aNote"/>
      </w:pPr>
      <w:r>
        <w:rPr>
          <w:rStyle w:val="charItals"/>
        </w:rPr>
        <w:t>Note</w:t>
      </w:r>
      <w:r>
        <w:tab/>
        <w:t xml:space="preserve">A disallowable instrument must be notified, and presented to the Legislative Assembly, under the </w:t>
      </w:r>
      <w:hyperlink r:id="rId154"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64" w:name="_Toc161328593"/>
      <w:r w:rsidRPr="002C0597">
        <w:rPr>
          <w:rStyle w:val="CharSectNo"/>
        </w:rPr>
        <w:t>152</w:t>
      </w:r>
      <w:r>
        <w:tab/>
        <w:t>External signs</w:t>
      </w:r>
      <w:bookmarkEnd w:id="264"/>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421A6EF9" w:rsidR="008D22CF" w:rsidRDefault="008D22CF">
      <w:pPr>
        <w:pStyle w:val="Penalty"/>
      </w:pPr>
      <w:r>
        <w:t xml:space="preserve">Maximum penalty: </w:t>
      </w:r>
      <w:r w:rsidR="00A47A29">
        <w:t xml:space="preserve"> </w:t>
      </w:r>
      <w:r>
        <w:t>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5E2F2F23" w:rsidR="00C8635D" w:rsidRPr="00326F84" w:rsidRDefault="00C8635D" w:rsidP="00C8635D">
      <w:pPr>
        <w:pStyle w:val="aDefpara"/>
      </w:pPr>
      <w:r w:rsidRPr="00326F84">
        <w:tab/>
        <w:t>(b)</w:t>
      </w:r>
      <w:r w:rsidRPr="00326F84">
        <w:tab/>
        <w:t xml:space="preserve">does not include an exempt lottery under the </w:t>
      </w:r>
      <w:hyperlink r:id="rId155" w:tooltip="A1964-13" w:history="1">
        <w:r w:rsidRPr="00326F84">
          <w:rPr>
            <w:rStyle w:val="charCitHyperlinkItal"/>
          </w:rPr>
          <w:t>Lotteries Act 1964</w:t>
        </w:r>
      </w:hyperlink>
      <w:r w:rsidRPr="00326F84">
        <w:t>, section 6 or a lottery approved under that Act, section 7.</w:t>
      </w:r>
    </w:p>
    <w:p w14:paraId="14EDB774" w14:textId="7B512941"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5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65" w:name="_Toc161328594"/>
      <w:r w:rsidRPr="002C0597">
        <w:rPr>
          <w:rStyle w:val="CharSectNo"/>
        </w:rPr>
        <w:lastRenderedPageBreak/>
        <w:t>152A</w:t>
      </w:r>
      <w:r>
        <w:tab/>
        <w:t>External visibility of gaming machines</w:t>
      </w:r>
      <w:bookmarkEnd w:id="265"/>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15E6917E" w:rsidR="008D22CF" w:rsidRDefault="008D22CF">
      <w:pPr>
        <w:pStyle w:val="Penalty"/>
      </w:pPr>
      <w:r>
        <w:t xml:space="preserve">Maximum penalty: </w:t>
      </w:r>
      <w:r w:rsidR="00B32E2C">
        <w:t xml:space="preserve"> </w:t>
      </w:r>
      <w:r>
        <w:t>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66" w:name="_Toc161328595"/>
      <w:r w:rsidRPr="002C0597">
        <w:rPr>
          <w:rStyle w:val="CharSectNo"/>
        </w:rPr>
        <w:t>153</w:t>
      </w:r>
      <w:r>
        <w:tab/>
        <w:t>Cash facilities</w:t>
      </w:r>
      <w:bookmarkEnd w:id="266"/>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67" w:name="_Toc161328596"/>
      <w:r w:rsidRPr="002C0597">
        <w:rPr>
          <w:rStyle w:val="CharSectNo"/>
        </w:rPr>
        <w:lastRenderedPageBreak/>
        <w:t>153A</w:t>
      </w:r>
      <w:r w:rsidRPr="00A01D89">
        <w:tab/>
        <w:t>Offence—ATM allowing withdrawals exceeding $250</w:t>
      </w:r>
      <w:bookmarkEnd w:id="267"/>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68" w:name="_Toc161328597"/>
      <w:r w:rsidRPr="002C0597">
        <w:rPr>
          <w:rStyle w:val="CharSectNo"/>
        </w:rPr>
        <w:lastRenderedPageBreak/>
        <w:t>154</w:t>
      </w:r>
      <w:r>
        <w:tab/>
        <w:t>Lending or extending credit</w:t>
      </w:r>
      <w:bookmarkEnd w:id="268"/>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69" w:name="_Toc161328598"/>
      <w:r w:rsidRPr="002C0597">
        <w:rPr>
          <w:rStyle w:val="CharSectNo"/>
        </w:rPr>
        <w:t>155</w:t>
      </w:r>
      <w:r>
        <w:tab/>
        <w:t>Children must not enter gaming area</w:t>
      </w:r>
      <w:bookmarkEnd w:id="269"/>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70" w:name="_Toc161328599"/>
      <w:r w:rsidRPr="002C0597">
        <w:rPr>
          <w:rStyle w:val="CharSectNo"/>
        </w:rPr>
        <w:lastRenderedPageBreak/>
        <w:t>156</w:t>
      </w:r>
      <w:r>
        <w:tab/>
        <w:t>Children must not play gaming machines</w:t>
      </w:r>
      <w:bookmarkEnd w:id="270"/>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71" w:name="_Toc161328600"/>
      <w:r w:rsidRPr="002C0597">
        <w:rPr>
          <w:rStyle w:val="CharSectNo"/>
        </w:rPr>
        <w:t>157</w:t>
      </w:r>
      <w:r>
        <w:tab/>
        <w:t>Using false identification</w:t>
      </w:r>
      <w:bookmarkEnd w:id="271"/>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2C0597" w:rsidRDefault="008D22CF">
      <w:pPr>
        <w:pStyle w:val="AH2Part"/>
      </w:pPr>
      <w:bookmarkStart w:id="272" w:name="_Toc161328601"/>
      <w:r w:rsidRPr="002C0597">
        <w:rPr>
          <w:rStyle w:val="CharPartNo"/>
        </w:rPr>
        <w:lastRenderedPageBreak/>
        <w:t>Part 11</w:t>
      </w:r>
      <w:r>
        <w:tab/>
      </w:r>
      <w:r w:rsidRPr="002C0597">
        <w:rPr>
          <w:rStyle w:val="CharPartText"/>
        </w:rPr>
        <w:t>Finance</w:t>
      </w:r>
      <w:bookmarkEnd w:id="272"/>
    </w:p>
    <w:p w14:paraId="6318EC16" w14:textId="77777777" w:rsidR="008D22CF" w:rsidRPr="002C0597" w:rsidRDefault="008D22CF">
      <w:pPr>
        <w:pStyle w:val="AH3Div"/>
      </w:pPr>
      <w:bookmarkStart w:id="273" w:name="_Toc161328602"/>
      <w:r w:rsidRPr="002C0597">
        <w:rPr>
          <w:rStyle w:val="CharDivNo"/>
        </w:rPr>
        <w:t>Division 11.1</w:t>
      </w:r>
      <w:r>
        <w:tab/>
      </w:r>
      <w:r w:rsidRPr="002C0597">
        <w:rPr>
          <w:rStyle w:val="CharDivText"/>
        </w:rPr>
        <w:t>General</w:t>
      </w:r>
      <w:bookmarkEnd w:id="273"/>
    </w:p>
    <w:p w14:paraId="4E25EA99" w14:textId="77777777" w:rsidR="00E46D3A" w:rsidRPr="00C12777" w:rsidRDefault="00E46D3A" w:rsidP="00E46D3A">
      <w:pPr>
        <w:pStyle w:val="AH5Sec"/>
      </w:pPr>
      <w:bookmarkStart w:id="274" w:name="_Toc161328603"/>
      <w:r w:rsidRPr="002C0597">
        <w:rPr>
          <w:rStyle w:val="CharSectNo"/>
        </w:rPr>
        <w:t>157A</w:t>
      </w:r>
      <w:r w:rsidRPr="00C12777">
        <w:tab/>
        <w:t>Definitions—pt 11</w:t>
      </w:r>
      <w:bookmarkEnd w:id="274"/>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12F1E93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w:t>
      </w:r>
      <w:r w:rsidR="004579E0">
        <w:t> </w:t>
      </w:r>
      <w:r w:rsidRPr="00955B42">
        <w:t>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650C687A"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w:t>
      </w:r>
      <w:r w:rsidR="0086783F">
        <w:rPr>
          <w:lang w:eastAsia="en-AU"/>
        </w:rPr>
        <w:t> </w:t>
      </w:r>
      <w:r w:rsidRPr="00C12777">
        <w:rPr>
          <w:lang w:eastAsia="en-AU"/>
        </w:rPr>
        <w:t>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75" w:name="_Toc161328604"/>
      <w:r w:rsidRPr="002C0597">
        <w:rPr>
          <w:rStyle w:val="CharSectNo"/>
        </w:rPr>
        <w:t>157B</w:t>
      </w:r>
      <w:r w:rsidRPr="00C12777">
        <w:tab/>
        <w:t xml:space="preserve">Meaning of </w:t>
      </w:r>
      <w:r w:rsidRPr="00C12777">
        <w:rPr>
          <w:rStyle w:val="charItals"/>
        </w:rPr>
        <w:t>club group</w:t>
      </w:r>
      <w:r>
        <w:t xml:space="preserve"> etc—pt 11</w:t>
      </w:r>
      <w:bookmarkEnd w:id="275"/>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24C35CF9"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57" w:tooltip="Act 2001 No 50 (Cwlth)" w:history="1">
        <w:r w:rsidRPr="00C12777">
          <w:rPr>
            <w:rStyle w:val="charCitHyperlinkAbbrev"/>
          </w:rPr>
          <w:t>Corporations Act</w:t>
        </w:r>
      </w:hyperlink>
      <w:r w:rsidRPr="00C12777">
        <w:rPr>
          <w:lang w:eastAsia="en-AU"/>
        </w:rPr>
        <w:t>, section 50;</w:t>
      </w:r>
    </w:p>
    <w:p w14:paraId="50A397F1" w14:textId="26142A60"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58"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76" w:name="_Toc161328605"/>
      <w:r w:rsidRPr="002C0597">
        <w:rPr>
          <w:rStyle w:val="CharSectNo"/>
        </w:rPr>
        <w:t>157C</w:t>
      </w:r>
      <w:r w:rsidRPr="00C12777">
        <w:tab/>
      </w:r>
      <w:r w:rsidRPr="00C12777">
        <w:rPr>
          <w:lang w:eastAsia="en-AU"/>
        </w:rPr>
        <w:t>Determination that licensee not part of club group</w:t>
      </w:r>
      <w:bookmarkEnd w:id="276"/>
    </w:p>
    <w:p w14:paraId="427F0D4E" w14:textId="113352F7"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5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0"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711AD4CD"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1"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3E7D1B26"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2" w:tooltip="A2001-14" w:history="1">
        <w:r w:rsidRPr="00C12777">
          <w:rPr>
            <w:rStyle w:val="charCitHyperlinkAbbrev"/>
          </w:rPr>
          <w:t>Legislation Act</w:t>
        </w:r>
      </w:hyperlink>
      <w:r w:rsidRPr="00C12777">
        <w:rPr>
          <w:lang w:eastAsia="en-AU"/>
        </w:rPr>
        <w:t>.</w:t>
      </w:r>
    </w:p>
    <w:p w14:paraId="0D9CCDC4" w14:textId="433762EA"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3"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77" w:name="_Toc161328606"/>
      <w:r w:rsidRPr="002C0597">
        <w:rPr>
          <w:rStyle w:val="CharSectNo"/>
        </w:rPr>
        <w:lastRenderedPageBreak/>
        <w:t>157D</w:t>
      </w:r>
      <w:r w:rsidRPr="00C12777">
        <w:rPr>
          <w:lang w:eastAsia="en-AU"/>
        </w:rPr>
        <w:tab/>
        <w:t>Notice of change to</w:t>
      </w:r>
      <w:r>
        <w:rPr>
          <w:lang w:eastAsia="en-AU"/>
        </w:rPr>
        <w:t xml:space="preserve"> club group status</w:t>
      </w:r>
      <w:bookmarkEnd w:id="277"/>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278" w:name="_Toc161328607"/>
      <w:r w:rsidRPr="002C0597">
        <w:rPr>
          <w:rStyle w:val="CharSectNo"/>
        </w:rPr>
        <w:t>158</w:t>
      </w:r>
      <w:r w:rsidRPr="00FE434D">
        <w:tab/>
        <w:t>Audit of financial statements etc</w:t>
      </w:r>
      <w:bookmarkEnd w:id="278"/>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62691082" w:rsidR="003218D2" w:rsidRPr="007B6AE8" w:rsidRDefault="003218D2" w:rsidP="003218D2">
      <w:pPr>
        <w:pStyle w:val="aDefpara"/>
      </w:pPr>
      <w:r w:rsidRPr="007B6AE8">
        <w:tab/>
        <w:t>(b)</w:t>
      </w:r>
      <w:r w:rsidRPr="007B6AE8">
        <w:tab/>
        <w:t xml:space="preserve">a person registered as a registered company auditor under the </w:t>
      </w:r>
      <w:hyperlink r:id="rId164"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279" w:name="_Toc161328608"/>
      <w:r w:rsidRPr="002C0597">
        <w:rPr>
          <w:rStyle w:val="CharSectNo"/>
        </w:rPr>
        <w:t>159</w:t>
      </w:r>
      <w:r>
        <w:tab/>
        <w:t>Gaming machine tax</w:t>
      </w:r>
      <w:bookmarkEnd w:id="279"/>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280" w:name="_Toc161328609"/>
      <w:r w:rsidRPr="002C0597">
        <w:rPr>
          <w:rStyle w:val="CharSectNo"/>
        </w:rPr>
        <w:t>161</w:t>
      </w:r>
      <w:r>
        <w:tab/>
        <w:t>Payment of gaming machine tax</w:t>
      </w:r>
      <w:bookmarkEnd w:id="280"/>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281" w:name="_Toc161328610"/>
      <w:r w:rsidRPr="002C0597">
        <w:rPr>
          <w:rStyle w:val="CharSectNo"/>
        </w:rPr>
        <w:t>161A</w:t>
      </w:r>
      <w:r w:rsidRPr="00D05CEB">
        <w:tab/>
        <w:t>Payment of gaming machine tax or payment to diversification and sustainability support fund—quarterly election</w:t>
      </w:r>
      <w:bookmarkEnd w:id="281"/>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282" w:name="_Toc161328611"/>
      <w:r w:rsidRPr="002C0597">
        <w:rPr>
          <w:rStyle w:val="CharSectNo"/>
        </w:rPr>
        <w:lastRenderedPageBreak/>
        <w:t>162</w:t>
      </w:r>
      <w:r w:rsidRPr="00C12777">
        <w:rPr>
          <w:lang w:eastAsia="en-AU"/>
        </w:rPr>
        <w:tab/>
        <w:t>Gaming machine tax returns</w:t>
      </w:r>
      <w:bookmarkEnd w:id="282"/>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0A015499"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5"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283" w:name="_Toc161328612"/>
      <w:r w:rsidRPr="002C0597">
        <w:rPr>
          <w:rStyle w:val="CharSectNo"/>
        </w:rPr>
        <w:t>162A</w:t>
      </w:r>
      <w:r w:rsidRPr="00C12777">
        <w:tab/>
        <w:t>Gaming machine tax rebate—financial year</w:t>
      </w:r>
      <w:bookmarkEnd w:id="283"/>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499EB88B"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w:t>
      </w:r>
      <w:r w:rsidR="00F2271C">
        <w:t> </w:t>
      </w:r>
      <w:r w:rsidRPr="00955B42">
        <w:t>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284" w:name="_Toc161328613"/>
      <w:r w:rsidRPr="002C0597">
        <w:rPr>
          <w:rStyle w:val="CharSectNo"/>
        </w:rPr>
        <w:t>162B</w:t>
      </w:r>
      <w:r w:rsidRPr="00C12777">
        <w:rPr>
          <w:lang w:eastAsia="en-AU"/>
        </w:rPr>
        <w:tab/>
      </w:r>
      <w:r w:rsidRPr="00C12777">
        <w:t>Gaming machine tax rebate—part financial year</w:t>
      </w:r>
      <w:bookmarkEnd w:id="284"/>
    </w:p>
    <w:p w14:paraId="77B3A8A8" w14:textId="30873A71"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w:t>
      </w:r>
      <w:r w:rsidR="00965C56">
        <w:rPr>
          <w:lang w:eastAsia="en-AU"/>
        </w:rPr>
        <w:t> </w:t>
      </w:r>
      <w:r w:rsidRPr="00C12777">
        <w:rPr>
          <w:lang w:eastAsia="en-AU"/>
        </w:rPr>
        <w:t>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285" w:name="_Toc161328614"/>
      <w:r w:rsidRPr="002C0597">
        <w:rPr>
          <w:rStyle w:val="CharSectNo"/>
        </w:rPr>
        <w:t>162C</w:t>
      </w:r>
      <w:r w:rsidRPr="00C12777">
        <w:rPr>
          <w:lang w:eastAsia="en-AU"/>
        </w:rPr>
        <w:tab/>
      </w:r>
      <w:r w:rsidRPr="00C12777">
        <w:t>Gaming machine tax rebate</w:t>
      </w:r>
      <w:r w:rsidRPr="00C12777">
        <w:rPr>
          <w:lang w:eastAsia="en-AU"/>
        </w:rPr>
        <w:t>—claim</w:t>
      </w:r>
      <w:bookmarkEnd w:id="285"/>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4403B5F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6"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286" w:name="_Toc161328615"/>
      <w:r w:rsidRPr="002C0597">
        <w:rPr>
          <w:rStyle w:val="CharSectNo"/>
        </w:rPr>
        <w:lastRenderedPageBreak/>
        <w:t>162D</w:t>
      </w:r>
      <w:r w:rsidRPr="00C12777">
        <w:rPr>
          <w:lang w:eastAsia="en-AU"/>
        </w:rPr>
        <w:tab/>
        <w:t>Annual adjustment of gaming machine tax—GMT rebate</w:t>
      </w:r>
      <w:bookmarkEnd w:id="286"/>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10F71FF5"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67" w:tooltip="A2001-14" w:history="1">
        <w:r w:rsidRPr="00C12777">
          <w:rPr>
            <w:rStyle w:val="charCitHyperlinkAbbrev"/>
          </w:rPr>
          <w:t>Legislation Act</w:t>
        </w:r>
      </w:hyperlink>
      <w:r w:rsidRPr="00C12777">
        <w:rPr>
          <w:lang w:eastAsia="en-AU"/>
        </w:rPr>
        <w:t>, pt 19.5.</w:t>
      </w:r>
    </w:p>
    <w:p w14:paraId="482CB5F3" w14:textId="500BB757"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68" w:tooltip="Gambling and Racing Control Act 1999" w:history="1">
        <w:r w:rsidRPr="006A51BC">
          <w:rPr>
            <w:rStyle w:val="charCitHyperlinkAbbrev"/>
          </w:rPr>
          <w:t>Control Act</w:t>
        </w:r>
      </w:hyperlink>
      <w:r w:rsidRPr="00C12777">
        <w:rPr>
          <w:lang w:eastAsia="en-AU"/>
        </w:rPr>
        <w:t xml:space="preserve">, s 48 the provisions of the </w:t>
      </w:r>
      <w:hyperlink r:id="rId16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1"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287" w:name="_Toc161328616"/>
      <w:r w:rsidRPr="002C0597">
        <w:rPr>
          <w:rStyle w:val="CharSectNo"/>
        </w:rPr>
        <w:t>163</w:t>
      </w:r>
      <w:r>
        <w:tab/>
        <w:t>Payment of gaming machine tax following transfer</w:t>
      </w:r>
      <w:bookmarkEnd w:id="287"/>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2C0597" w:rsidRDefault="00F869AA" w:rsidP="00F869AA">
      <w:pPr>
        <w:pStyle w:val="AH3Div"/>
      </w:pPr>
      <w:bookmarkStart w:id="288" w:name="_Toc161328617"/>
      <w:r w:rsidRPr="002C0597">
        <w:rPr>
          <w:rStyle w:val="CharDivNo"/>
        </w:rPr>
        <w:t>Division 11.2</w:t>
      </w:r>
      <w:r w:rsidRPr="009545D2">
        <w:tab/>
      </w:r>
      <w:r w:rsidRPr="002C0597">
        <w:rPr>
          <w:rStyle w:val="CharDivText"/>
        </w:rPr>
        <w:t>Gambling harm prevention and mitigation fund</w:t>
      </w:r>
      <w:bookmarkEnd w:id="288"/>
    </w:p>
    <w:p w14:paraId="5C63E6FF" w14:textId="77777777" w:rsidR="001A742E" w:rsidRPr="00900FCA" w:rsidRDefault="00F869AA" w:rsidP="006B1D98">
      <w:pPr>
        <w:pStyle w:val="AH5Sec"/>
      </w:pPr>
      <w:bookmarkStart w:id="289" w:name="_Toc161328618"/>
      <w:r w:rsidRPr="002C0597">
        <w:rPr>
          <w:rStyle w:val="CharSectNo"/>
        </w:rPr>
        <w:t>163A</w:t>
      </w:r>
      <w:r w:rsidRPr="009545D2">
        <w:rPr>
          <w:color w:val="000000"/>
        </w:rPr>
        <w:tab/>
        <w:t>Required payment to gambling harm prevention and mitigation fund</w:t>
      </w:r>
      <w:bookmarkEnd w:id="289"/>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56876A6D"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2"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290" w:name="_Toc161328619"/>
      <w:r w:rsidRPr="002C0597">
        <w:rPr>
          <w:rStyle w:val="CharSectNo"/>
        </w:rPr>
        <w:lastRenderedPageBreak/>
        <w:t>163AA</w:t>
      </w:r>
      <w:r w:rsidRPr="009545D2">
        <w:rPr>
          <w:color w:val="000000"/>
        </w:rPr>
        <w:tab/>
        <w:t>Gambling harm prevention and mitigation fund—annual payment option</w:t>
      </w:r>
      <w:bookmarkEnd w:id="290"/>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291" w:name="_Toc161328620"/>
      <w:r w:rsidRPr="002C0597">
        <w:rPr>
          <w:rStyle w:val="CharSectNo"/>
        </w:rPr>
        <w:lastRenderedPageBreak/>
        <w:t>163B</w:t>
      </w:r>
      <w:r w:rsidRPr="009545D2">
        <w:rPr>
          <w:color w:val="000000"/>
        </w:rPr>
        <w:tab/>
        <w:t>Gambling harm prevention and mitigation fund</w:t>
      </w:r>
      <w:bookmarkEnd w:id="291"/>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292" w:name="_Toc161328621"/>
      <w:r w:rsidRPr="002C0597">
        <w:rPr>
          <w:rStyle w:val="CharSectNo"/>
        </w:rPr>
        <w:t>163C</w:t>
      </w:r>
      <w:r w:rsidRPr="009545D2">
        <w:rPr>
          <w:color w:val="000000"/>
        </w:rPr>
        <w:tab/>
      </w:r>
      <w:r w:rsidR="00427833" w:rsidRPr="00D05CEB">
        <w:t>Payment from gambling harm prevention and mitigation fund—required payments and community purpose contributions</w:t>
      </w:r>
      <w:bookmarkEnd w:id="292"/>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293" w:name="_Toc161328622"/>
      <w:r w:rsidRPr="002C0597">
        <w:rPr>
          <w:rStyle w:val="CharSectNo"/>
        </w:rPr>
        <w:lastRenderedPageBreak/>
        <w:t>163D</w:t>
      </w:r>
      <w:r w:rsidRPr="009545D2">
        <w:rPr>
          <w:color w:val="000000"/>
        </w:rPr>
        <w:tab/>
      </w:r>
      <w:r w:rsidR="008C2298" w:rsidRPr="00D05CEB">
        <w:t>Payment from gambling harm prevention and mitigation fund—minimum community contributions</w:t>
      </w:r>
      <w:bookmarkEnd w:id="293"/>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4A70D9E9"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3" w:tooltip="A2001-14" w:history="1">
        <w:r w:rsidRPr="009545D2">
          <w:rPr>
            <w:rStyle w:val="charCitHyperlinkAbbrev"/>
          </w:rPr>
          <w:t>Legislation Act</w:t>
        </w:r>
      </w:hyperlink>
      <w:r w:rsidRPr="009545D2">
        <w:rPr>
          <w:color w:val="000000"/>
        </w:rPr>
        <w:t>.</w:t>
      </w:r>
    </w:p>
    <w:p w14:paraId="39DDC8B5" w14:textId="77777777" w:rsidR="008D324D" w:rsidRPr="002C0597" w:rsidRDefault="008D324D" w:rsidP="008D324D">
      <w:pPr>
        <w:pStyle w:val="AH3Div"/>
      </w:pPr>
      <w:bookmarkStart w:id="294" w:name="_Toc161328623"/>
      <w:r w:rsidRPr="002C0597">
        <w:rPr>
          <w:rStyle w:val="CharDivNo"/>
        </w:rPr>
        <w:t>Division 11.3</w:t>
      </w:r>
      <w:r w:rsidRPr="00D05CEB">
        <w:tab/>
      </w:r>
      <w:r w:rsidRPr="002C0597">
        <w:rPr>
          <w:rStyle w:val="CharDivText"/>
        </w:rPr>
        <w:t>Diversification and sustainability support fund</w:t>
      </w:r>
      <w:bookmarkEnd w:id="294"/>
    </w:p>
    <w:p w14:paraId="0C699BD4" w14:textId="77777777" w:rsidR="008D324D" w:rsidRPr="00D05CEB" w:rsidRDefault="008D324D" w:rsidP="008D324D">
      <w:pPr>
        <w:pStyle w:val="AH4SubDiv"/>
      </w:pPr>
      <w:bookmarkStart w:id="295" w:name="_Toc161328624"/>
      <w:r w:rsidRPr="00D05CEB">
        <w:t>Subdivision 11.3.1</w:t>
      </w:r>
      <w:r w:rsidRPr="00D05CEB">
        <w:tab/>
        <w:t>Preliminary</w:t>
      </w:r>
      <w:bookmarkEnd w:id="295"/>
    </w:p>
    <w:p w14:paraId="4A8BBFD9" w14:textId="77777777" w:rsidR="008D324D" w:rsidRPr="00D05CEB" w:rsidRDefault="008D324D" w:rsidP="008D324D">
      <w:pPr>
        <w:pStyle w:val="AH5Sec"/>
      </w:pPr>
      <w:bookmarkStart w:id="296" w:name="_Toc161328625"/>
      <w:r w:rsidRPr="002C0597">
        <w:rPr>
          <w:rStyle w:val="CharSectNo"/>
        </w:rPr>
        <w:t>163E</w:t>
      </w:r>
      <w:r w:rsidRPr="00D05CEB">
        <w:tab/>
        <w:t>Definitions—div 11.3</w:t>
      </w:r>
      <w:bookmarkEnd w:id="296"/>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297" w:name="_Toc161328626"/>
      <w:r w:rsidRPr="002C0597">
        <w:rPr>
          <w:rStyle w:val="CharSectNo"/>
        </w:rPr>
        <w:lastRenderedPageBreak/>
        <w:t>163F</w:t>
      </w:r>
      <w:r w:rsidRPr="00D05CEB">
        <w:tab/>
        <w:t>Diversification and sustainability support fund</w:t>
      </w:r>
      <w:bookmarkEnd w:id="297"/>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298" w:name="_Toc161328627"/>
      <w:r w:rsidRPr="002C0597">
        <w:rPr>
          <w:rStyle w:val="CharSectNo"/>
        </w:rPr>
        <w:t>163G</w:t>
      </w:r>
      <w:r w:rsidRPr="00D05CEB">
        <w:tab/>
        <w:t>Reporting</w:t>
      </w:r>
      <w:bookmarkEnd w:id="298"/>
    </w:p>
    <w:p w14:paraId="0E600271" w14:textId="3B52C7E0" w:rsidR="008D324D" w:rsidRPr="00D05CEB" w:rsidRDefault="008D324D" w:rsidP="008D324D">
      <w:pPr>
        <w:pStyle w:val="Amain"/>
      </w:pPr>
      <w:r>
        <w:tab/>
      </w:r>
      <w:r w:rsidRPr="00D05CEB">
        <w:t>(1)</w:t>
      </w:r>
      <w:r w:rsidRPr="00D05CEB">
        <w:tab/>
        <w:t xml:space="preserve">Each report prepared by the director-general under the </w:t>
      </w:r>
      <w:hyperlink r:id="rId17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093BA7F7" w:rsidR="008D324D" w:rsidRPr="00D05CEB" w:rsidRDefault="008D324D" w:rsidP="008D324D">
      <w:pPr>
        <w:pStyle w:val="aDef"/>
      </w:pPr>
      <w:r w:rsidRPr="00D05CEB">
        <w:rPr>
          <w:rStyle w:val="charBoldItals"/>
        </w:rPr>
        <w:t>reporting year</w:t>
      </w:r>
      <w:r w:rsidRPr="00D05CEB">
        <w:t xml:space="preserve">—see the </w:t>
      </w:r>
      <w:hyperlink r:id="rId175"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299" w:name="_Toc161328628"/>
      <w:r w:rsidRPr="00D05CEB">
        <w:t>Subdivision 11.3.2</w:t>
      </w:r>
      <w:r w:rsidRPr="00D05CEB">
        <w:tab/>
        <w:t>Payments to and from diversification and sustainability support fund</w:t>
      </w:r>
      <w:bookmarkEnd w:id="299"/>
    </w:p>
    <w:p w14:paraId="5B7A9884" w14:textId="77777777" w:rsidR="008D324D" w:rsidRPr="00D05CEB" w:rsidRDefault="008D324D" w:rsidP="008D324D">
      <w:pPr>
        <w:pStyle w:val="AH5Sec"/>
      </w:pPr>
      <w:bookmarkStart w:id="300" w:name="_Toc161328629"/>
      <w:r w:rsidRPr="002C0597">
        <w:rPr>
          <w:rStyle w:val="CharSectNo"/>
        </w:rPr>
        <w:t>163H</w:t>
      </w:r>
      <w:r w:rsidRPr="00D05CEB">
        <w:tab/>
        <w:t>Payments to diversification and sustainability support fund</w:t>
      </w:r>
      <w:bookmarkEnd w:id="300"/>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1B3B4C4A" w:rsidR="008D324D" w:rsidRPr="00D05CEB" w:rsidRDefault="008D324D" w:rsidP="008D324D">
      <w:pPr>
        <w:pStyle w:val="Amain"/>
      </w:pPr>
      <w:r w:rsidRPr="00D05CEB">
        <w:tab/>
        <w:t>(2)</w:t>
      </w:r>
      <w:r w:rsidRPr="00D05CEB">
        <w:tab/>
        <w:t>The commission must pay the amounts received under subsection</w:t>
      </w:r>
      <w:r w:rsidR="00713D33">
        <w:t> </w:t>
      </w:r>
      <w:r w:rsidRPr="00D05CEB">
        <w:t>(1)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481CF0"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01" w:name="_Toc161328630"/>
      <w:r w:rsidRPr="002C0597">
        <w:rPr>
          <w:rStyle w:val="CharSectNo"/>
        </w:rPr>
        <w:t>163I</w:t>
      </w:r>
      <w:r w:rsidRPr="00D05CEB">
        <w:tab/>
        <w:t>Payments out of diversification and sustainability support fund</w:t>
      </w:r>
      <w:bookmarkEnd w:id="301"/>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02" w:name="_Toc161328631"/>
      <w:r w:rsidRPr="002C0597">
        <w:rPr>
          <w:rStyle w:val="CharSectNo"/>
        </w:rPr>
        <w:t>163J</w:t>
      </w:r>
      <w:r w:rsidRPr="00D05CEB">
        <w:tab/>
        <w:t>Guidelines for applications for payments out of diversification and sustainability support fund</w:t>
      </w:r>
      <w:bookmarkEnd w:id="302"/>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41F64B56"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76"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03" w:name="_Toc161328632"/>
      <w:r w:rsidRPr="00D05CEB">
        <w:lastRenderedPageBreak/>
        <w:t>Subdivision 11.3.3</w:t>
      </w:r>
      <w:r w:rsidRPr="00D05CEB">
        <w:tab/>
        <w:t>Advisory board for diversification and sustainability support fund</w:t>
      </w:r>
      <w:bookmarkEnd w:id="303"/>
    </w:p>
    <w:p w14:paraId="0D167100" w14:textId="77777777" w:rsidR="008D324D" w:rsidRPr="00D05CEB" w:rsidRDefault="008D324D" w:rsidP="008D324D">
      <w:pPr>
        <w:pStyle w:val="AH5Sec"/>
        <w:rPr>
          <w:lang w:eastAsia="en-AU"/>
        </w:rPr>
      </w:pPr>
      <w:bookmarkStart w:id="304" w:name="_Toc161328633"/>
      <w:r w:rsidRPr="002C0597">
        <w:rPr>
          <w:rStyle w:val="CharSectNo"/>
        </w:rPr>
        <w:t>163K</w:t>
      </w:r>
      <w:r w:rsidRPr="00D05CEB">
        <w:rPr>
          <w:lang w:eastAsia="en-AU"/>
        </w:rPr>
        <w:tab/>
        <w:t>Establishment of advisory board</w:t>
      </w:r>
      <w:bookmarkEnd w:id="304"/>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05" w:name="_Toc161328634"/>
      <w:r w:rsidRPr="002C0597">
        <w:rPr>
          <w:rStyle w:val="CharSectNo"/>
        </w:rPr>
        <w:t>163L</w:t>
      </w:r>
      <w:r w:rsidRPr="00D05CEB">
        <w:rPr>
          <w:lang w:eastAsia="en-AU"/>
        </w:rPr>
        <w:tab/>
        <w:t>Functions of advisory board</w:t>
      </w:r>
      <w:bookmarkEnd w:id="305"/>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06" w:name="_Toc161328635"/>
      <w:r w:rsidRPr="002C0597">
        <w:rPr>
          <w:rStyle w:val="CharSectNo"/>
        </w:rPr>
        <w:t>163M</w:t>
      </w:r>
      <w:r w:rsidRPr="00D05CEB">
        <w:tab/>
      </w:r>
      <w:r w:rsidRPr="00D05CEB">
        <w:rPr>
          <w:lang w:eastAsia="en-AU"/>
        </w:rPr>
        <w:t>Membership of advisory board</w:t>
      </w:r>
      <w:bookmarkEnd w:id="306"/>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5C652A36"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77"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1FCA5759"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78"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16CD744C"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79"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07" w:name="_Toc161328636"/>
      <w:r w:rsidRPr="002C0597">
        <w:rPr>
          <w:rStyle w:val="CharSectNo"/>
        </w:rPr>
        <w:t>163N</w:t>
      </w:r>
      <w:r w:rsidRPr="00D05CEB">
        <w:tab/>
        <w:t>A</w:t>
      </w:r>
      <w:r w:rsidRPr="00D05CEB">
        <w:rPr>
          <w:lang w:eastAsia="en-AU"/>
        </w:rPr>
        <w:t>dvisory board—making and ending appointments</w:t>
      </w:r>
      <w:bookmarkEnd w:id="307"/>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08" w:name="_Toc161328637"/>
      <w:r w:rsidRPr="002C0597">
        <w:rPr>
          <w:rStyle w:val="CharSectNo"/>
        </w:rPr>
        <w:t>163O</w:t>
      </w:r>
      <w:r w:rsidRPr="00D05CEB">
        <w:tab/>
        <w:t>Agenda to require disclosure of interest item</w:t>
      </w:r>
      <w:bookmarkEnd w:id="308"/>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09" w:name="_Toc161328638"/>
      <w:r w:rsidRPr="002C0597">
        <w:rPr>
          <w:rStyle w:val="CharSectNo"/>
        </w:rPr>
        <w:lastRenderedPageBreak/>
        <w:t>163P</w:t>
      </w:r>
      <w:r w:rsidRPr="00D05CEB">
        <w:tab/>
        <w:t>Disclosure of interests by members of advisory board</w:t>
      </w:r>
      <w:bookmarkEnd w:id="309"/>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10" w:name="_Toc161328639"/>
      <w:r w:rsidRPr="002C0597">
        <w:rPr>
          <w:rStyle w:val="CharSectNo"/>
        </w:rPr>
        <w:lastRenderedPageBreak/>
        <w:t>163Q</w:t>
      </w:r>
      <w:r w:rsidRPr="00D05CEB">
        <w:rPr>
          <w:lang w:eastAsia="en-AU"/>
        </w:rPr>
        <w:tab/>
        <w:t>Proceedings of advisory board</w:t>
      </w:r>
      <w:bookmarkEnd w:id="310"/>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2BF46136"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0"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11" w:name="_Toc161328640"/>
      <w:r w:rsidRPr="002C0597">
        <w:rPr>
          <w:rStyle w:val="CharSectNo"/>
        </w:rPr>
        <w:t>163R</w:t>
      </w:r>
      <w:r w:rsidRPr="00D05CEB">
        <w:tab/>
        <w:t>Protection of members of advisory board from liability</w:t>
      </w:r>
      <w:bookmarkEnd w:id="311"/>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2C0597" w:rsidRDefault="00302F45" w:rsidP="00302F45">
      <w:pPr>
        <w:pStyle w:val="AH2Part"/>
      </w:pPr>
      <w:bookmarkStart w:id="312" w:name="_Toc161328641"/>
      <w:r w:rsidRPr="002C0597">
        <w:rPr>
          <w:rStyle w:val="CharPartNo"/>
        </w:rPr>
        <w:lastRenderedPageBreak/>
        <w:t>Part 12</w:t>
      </w:r>
      <w:r w:rsidRPr="009545D2">
        <w:tab/>
      </w:r>
      <w:r w:rsidRPr="002C0597">
        <w:rPr>
          <w:rStyle w:val="CharPartText"/>
        </w:rPr>
        <w:t>Community contributions</w:t>
      </w:r>
      <w:bookmarkEnd w:id="312"/>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13" w:name="_Toc161328642"/>
      <w:r w:rsidRPr="002C0597">
        <w:rPr>
          <w:rStyle w:val="CharSectNo"/>
        </w:rPr>
        <w:t>164</w:t>
      </w:r>
      <w:r w:rsidRPr="009545D2">
        <w:rPr>
          <w:color w:val="000000"/>
        </w:rPr>
        <w:tab/>
        <w:t>Definitions—pt 12</w:t>
      </w:r>
      <w:bookmarkEnd w:id="313"/>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5A61D728" w:rsidR="008F5FD7" w:rsidRPr="00CA266D" w:rsidRDefault="008F5FD7" w:rsidP="008F5FD7">
      <w:pPr>
        <w:pStyle w:val="aDefpara"/>
      </w:pPr>
      <w:r w:rsidRPr="00CA266D">
        <w:tab/>
        <w:t>(a)</w:t>
      </w:r>
      <w:r w:rsidRPr="00CA266D">
        <w:tab/>
        <w:t xml:space="preserve">a state of emergency declared under the </w:t>
      </w:r>
      <w:hyperlink r:id="rId18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5D19A0EF" w:rsidR="008F5FD7" w:rsidRPr="00CA266D" w:rsidRDefault="008F5FD7" w:rsidP="008F5FD7">
      <w:pPr>
        <w:pStyle w:val="aDefpara"/>
      </w:pPr>
      <w:r w:rsidRPr="00CA266D">
        <w:tab/>
        <w:t>(b)</w:t>
      </w:r>
      <w:r w:rsidRPr="00CA266D">
        <w:tab/>
        <w:t xml:space="preserve">an emergency declared under the </w:t>
      </w:r>
      <w:hyperlink r:id="rId18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1A78BA98" w:rsidR="00302F45" w:rsidRPr="009545D2" w:rsidRDefault="00302F45" w:rsidP="00302F45">
      <w:pPr>
        <w:pStyle w:val="aDef"/>
        <w:rPr>
          <w:color w:val="000000"/>
        </w:rPr>
      </w:pPr>
      <w:r w:rsidRPr="009545D2">
        <w:rPr>
          <w:rStyle w:val="charBoldItals"/>
        </w:rPr>
        <w:t>minimum community contribution</w:t>
      </w:r>
      <w:r w:rsidRPr="009545D2">
        <w:rPr>
          <w:color w:val="000000"/>
        </w:rPr>
        <w:t>, for a licensee for a financial</w:t>
      </w:r>
      <w:r w:rsidR="004579E0">
        <w:rPr>
          <w:color w:val="000000"/>
        </w:rPr>
        <w:t> </w:t>
      </w:r>
      <w:r w:rsidRPr="009545D2">
        <w:rPr>
          <w:color w:val="000000"/>
        </w:rPr>
        <w:t>year, means the amount applying to the licensee under section</w:t>
      </w:r>
      <w:r w:rsidR="002E553D">
        <w:rPr>
          <w:color w:val="000000"/>
        </w:rPr>
        <w:t> </w:t>
      </w:r>
      <w:r w:rsidRPr="009545D2">
        <w:rPr>
          <w:color w:val="000000"/>
        </w:rPr>
        <w:t xml:space="preserve">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14" w:name="_Toc161328643"/>
      <w:r w:rsidRPr="002C0597">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14"/>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1CB8861E"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3"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15" w:name="_Toc161328644"/>
      <w:r w:rsidRPr="002C0597">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15"/>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5561CA2A" w14:textId="77777777" w:rsidR="00350195" w:rsidRPr="004A7DF6" w:rsidRDefault="00350195" w:rsidP="00350195">
      <w:pPr>
        <w:pStyle w:val="aDefpara"/>
      </w:pPr>
      <w:r w:rsidRPr="004A7DF6">
        <w:tab/>
        <w:t>(ca)</w:t>
      </w:r>
      <w:r w:rsidRPr="004A7DF6">
        <w:tab/>
        <w:t>providing relief or assistance to the community by allowing access to a club for refuge while a club refuge declaration is in force for the club; or</w:t>
      </w:r>
    </w:p>
    <w:p w14:paraId="3BF7E046" w14:textId="77777777" w:rsidR="00232DEA" w:rsidRPr="00B6083F" w:rsidRDefault="00232DEA" w:rsidP="00365AF0">
      <w:pPr>
        <w:pStyle w:val="a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lastRenderedPageBreak/>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lastRenderedPageBreak/>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16" w:name="_Toc161328645"/>
      <w:r w:rsidRPr="002C0597">
        <w:rPr>
          <w:rStyle w:val="CharSectNo"/>
        </w:rPr>
        <w:t>166A</w:t>
      </w:r>
      <w:r w:rsidRPr="00B6083F">
        <w:tab/>
        <w:t>Emergency community purpose contribution declaration</w:t>
      </w:r>
      <w:bookmarkEnd w:id="316"/>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417E3E90"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4"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lastRenderedPageBreak/>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733ADFF1"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85" w:tooltip="A2001-14" w:history="1">
        <w:r w:rsidRPr="00B6083F">
          <w:rPr>
            <w:rStyle w:val="charCitHyperlinkAbbrev"/>
          </w:rPr>
          <w:t>Legislation Act</w:t>
        </w:r>
      </w:hyperlink>
      <w:r w:rsidRPr="00B6083F">
        <w:t>.</w:t>
      </w:r>
    </w:p>
    <w:p w14:paraId="2FB689A8" w14:textId="77777777" w:rsidR="00350195" w:rsidRPr="004A7DF6" w:rsidRDefault="00350195" w:rsidP="00350195">
      <w:pPr>
        <w:pStyle w:val="AH5Sec"/>
      </w:pPr>
      <w:bookmarkStart w:id="317" w:name="_Toc161328646"/>
      <w:r w:rsidRPr="002C0597">
        <w:rPr>
          <w:rStyle w:val="CharSectNo"/>
        </w:rPr>
        <w:t>166B</w:t>
      </w:r>
      <w:r w:rsidRPr="004A7DF6">
        <w:tab/>
        <w:t>Club refuge declaration</w:t>
      </w:r>
      <w:bookmarkEnd w:id="317"/>
    </w:p>
    <w:p w14:paraId="08CBC162" w14:textId="77777777" w:rsidR="00350195" w:rsidRPr="004A7DF6" w:rsidRDefault="00350195" w:rsidP="00350195">
      <w:pPr>
        <w:pStyle w:val="Amain"/>
      </w:pPr>
      <w:r w:rsidRPr="004A7DF6">
        <w:tab/>
        <w:t>(1)</w:t>
      </w:r>
      <w:r w:rsidRPr="004A7DF6">
        <w:tab/>
        <w:t>The Minister may, if the Minister considers it is necessary or desirable for a club to be used as a refuge in relation to an emergency or other hazard, declare the club to be a refuge (a </w:t>
      </w:r>
      <w:r w:rsidRPr="00843795">
        <w:rPr>
          <w:rStyle w:val="charBoldItals"/>
        </w:rPr>
        <w:t>club refuge declaration</w:t>
      </w:r>
      <w:r w:rsidRPr="004A7DF6">
        <w:t>).</w:t>
      </w:r>
    </w:p>
    <w:p w14:paraId="0BC68DCB" w14:textId="77777777" w:rsidR="00350195" w:rsidRPr="004A7DF6" w:rsidRDefault="00350195" w:rsidP="00350195">
      <w:pPr>
        <w:pStyle w:val="Amain"/>
      </w:pPr>
      <w:r w:rsidRPr="004A7DF6">
        <w:tab/>
        <w:t>(2)</w:t>
      </w:r>
      <w:r w:rsidRPr="004A7DF6">
        <w:tab/>
        <w:t>In making a club refuge declaration, the Minister must take into account any advice of the emergency services commissioner.</w:t>
      </w:r>
    </w:p>
    <w:p w14:paraId="5B3A5945" w14:textId="77777777" w:rsidR="00350195" w:rsidRPr="004A7DF6" w:rsidRDefault="00350195" w:rsidP="00350195">
      <w:pPr>
        <w:pStyle w:val="Amain"/>
      </w:pPr>
      <w:r w:rsidRPr="004A7DF6">
        <w:tab/>
        <w:t>(3)</w:t>
      </w:r>
      <w:r w:rsidRPr="004A7DF6">
        <w:tab/>
        <w:t>A club refuge declaration—</w:t>
      </w:r>
    </w:p>
    <w:p w14:paraId="687F9291" w14:textId="77777777" w:rsidR="00350195" w:rsidRPr="004A7DF6" w:rsidRDefault="00350195" w:rsidP="00350195">
      <w:pPr>
        <w:pStyle w:val="Apara"/>
      </w:pPr>
      <w:r w:rsidRPr="004A7DF6">
        <w:tab/>
        <w:t>(a)</w:t>
      </w:r>
      <w:r w:rsidRPr="004A7DF6">
        <w:tab/>
        <w:t>has effect for the period stated in the declaration; and</w:t>
      </w:r>
    </w:p>
    <w:p w14:paraId="0126B11A" w14:textId="77777777" w:rsidR="00350195" w:rsidRPr="004A7DF6" w:rsidRDefault="00350195" w:rsidP="00350195">
      <w:pPr>
        <w:pStyle w:val="Apara"/>
      </w:pPr>
      <w:r w:rsidRPr="004A7DF6">
        <w:tab/>
        <w:t>(b)</w:t>
      </w:r>
      <w:r w:rsidRPr="004A7DF6">
        <w:tab/>
        <w:t>may be subject to any conditions declared by the Minister.</w:t>
      </w:r>
    </w:p>
    <w:p w14:paraId="4464DF8D" w14:textId="77777777" w:rsidR="00350195" w:rsidRPr="004A7DF6" w:rsidRDefault="00350195" w:rsidP="00350195">
      <w:pPr>
        <w:pStyle w:val="Amain"/>
      </w:pPr>
      <w:r w:rsidRPr="004A7DF6">
        <w:tab/>
        <w:t>(4)</w:t>
      </w:r>
      <w:r w:rsidRPr="004A7DF6">
        <w:tab/>
        <w:t>A club refuge declaration is a disallowable instrument.</w:t>
      </w:r>
    </w:p>
    <w:p w14:paraId="6CE10B66" w14:textId="77777777" w:rsidR="00350195" w:rsidRPr="004A7DF6" w:rsidRDefault="00350195" w:rsidP="00350195">
      <w:pPr>
        <w:pStyle w:val="Amain"/>
      </w:pPr>
      <w:r w:rsidRPr="004A7DF6">
        <w:tab/>
        <w:t>(5)</w:t>
      </w:r>
      <w:r w:rsidRPr="004A7DF6">
        <w:tab/>
        <w:t>In this section:</w:t>
      </w:r>
    </w:p>
    <w:p w14:paraId="107F31EE" w14:textId="17539C0D" w:rsidR="00350195" w:rsidRPr="004A7DF6" w:rsidRDefault="00350195" w:rsidP="00350195">
      <w:pPr>
        <w:pStyle w:val="aDef"/>
      </w:pPr>
      <w:r w:rsidRPr="00843795">
        <w:rPr>
          <w:rStyle w:val="charBoldItals"/>
        </w:rPr>
        <w:t>emergency</w:t>
      </w:r>
      <w:r w:rsidRPr="004A7DF6">
        <w:rPr>
          <w:bCs/>
          <w:iCs/>
        </w:rPr>
        <w:t xml:space="preserve">—see the </w:t>
      </w:r>
      <w:hyperlink r:id="rId186" w:tooltip="A2004-28" w:history="1">
        <w:r w:rsidRPr="00843795">
          <w:rPr>
            <w:rStyle w:val="charCitHyperlinkItal"/>
          </w:rPr>
          <w:t>Emergencies Act 2004</w:t>
        </w:r>
      </w:hyperlink>
      <w:r w:rsidRPr="004A7DF6">
        <w:rPr>
          <w:bCs/>
          <w:iCs/>
        </w:rPr>
        <w:t>, dictionary.</w:t>
      </w:r>
    </w:p>
    <w:p w14:paraId="7AAB4442" w14:textId="0EB0741A" w:rsidR="00350195" w:rsidRPr="004A7DF6" w:rsidRDefault="00350195" w:rsidP="00350195">
      <w:pPr>
        <w:pStyle w:val="aDef"/>
      </w:pPr>
      <w:r w:rsidRPr="00843795">
        <w:rPr>
          <w:rStyle w:val="charBoldItals"/>
        </w:rPr>
        <w:t>hazard</w:t>
      </w:r>
      <w:r w:rsidRPr="004A7DF6">
        <w:rPr>
          <w:bCs/>
          <w:iCs/>
        </w:rPr>
        <w:t xml:space="preserve">—see the </w:t>
      </w:r>
      <w:hyperlink r:id="rId187" w:tooltip="A2004-28" w:history="1">
        <w:r w:rsidRPr="00843795">
          <w:rPr>
            <w:rStyle w:val="charCitHyperlinkItal"/>
          </w:rPr>
          <w:t>Emergencies Act 2004</w:t>
        </w:r>
      </w:hyperlink>
      <w:r w:rsidRPr="004A7DF6">
        <w:rPr>
          <w:bCs/>
          <w:iCs/>
        </w:rPr>
        <w:t>, dictionary.</w:t>
      </w:r>
    </w:p>
    <w:p w14:paraId="181939B1" w14:textId="77777777" w:rsidR="00C57321" w:rsidRPr="00955B42" w:rsidRDefault="00C57321" w:rsidP="00C57321">
      <w:pPr>
        <w:pStyle w:val="AH5Sec"/>
      </w:pPr>
      <w:bookmarkStart w:id="318" w:name="_Toc161328647"/>
      <w:r w:rsidRPr="002C0597">
        <w:rPr>
          <w:rStyle w:val="CharSectNo"/>
        </w:rPr>
        <w:lastRenderedPageBreak/>
        <w:t>167</w:t>
      </w:r>
      <w:r w:rsidRPr="00955B42">
        <w:tab/>
        <w:t>Minimum community contribution—clubs</w:t>
      </w:r>
      <w:bookmarkEnd w:id="318"/>
    </w:p>
    <w:p w14:paraId="1AC6ED81" w14:textId="77777777" w:rsidR="00C57321" w:rsidRPr="00955B42" w:rsidRDefault="00C57321" w:rsidP="00560E5B">
      <w:pPr>
        <w:pStyle w:val="Amain"/>
        <w:keepNext/>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4307639C"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88"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lastRenderedPageBreak/>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19" w:name="_Toc161328648"/>
      <w:r w:rsidRPr="002C0597">
        <w:rPr>
          <w:rStyle w:val="CharSectNo"/>
        </w:rPr>
        <w:t>168</w:t>
      </w:r>
      <w:r w:rsidRPr="009545D2">
        <w:rPr>
          <w:color w:val="000000"/>
        </w:rPr>
        <w:tab/>
        <w:t>Minimum community contribution—licensees other than clubs</w:t>
      </w:r>
      <w:bookmarkEnd w:id="319"/>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20" w:name="_Toc161328649"/>
      <w:r w:rsidRPr="002C0597">
        <w:rPr>
          <w:rStyle w:val="CharSectNo"/>
        </w:rPr>
        <w:t>169</w:t>
      </w:r>
      <w:r w:rsidRPr="009545D2">
        <w:rPr>
          <w:color w:val="000000"/>
        </w:rPr>
        <w:tab/>
        <w:t>Payment of community contributions for a tax period</w:t>
      </w:r>
      <w:bookmarkEnd w:id="320"/>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21" w:name="_Toc161328650"/>
      <w:r w:rsidRPr="002C0597">
        <w:rPr>
          <w:rStyle w:val="CharSectNo"/>
        </w:rPr>
        <w:lastRenderedPageBreak/>
        <w:t>170</w:t>
      </w:r>
      <w:r w:rsidRPr="009545D2">
        <w:rPr>
          <w:color w:val="000000"/>
        </w:rPr>
        <w:tab/>
        <w:t>Licensee must engage with community—clubs</w:t>
      </w:r>
      <w:bookmarkEnd w:id="321"/>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22" w:name="_Toc161328651"/>
      <w:r w:rsidRPr="002C0597">
        <w:rPr>
          <w:rStyle w:val="CharSectNo"/>
        </w:rPr>
        <w:t>171</w:t>
      </w:r>
      <w:r w:rsidRPr="009545D2">
        <w:rPr>
          <w:color w:val="000000"/>
        </w:rPr>
        <w:tab/>
        <w:t>Community purpose contributions—record keeping by clubs</w:t>
      </w:r>
      <w:bookmarkEnd w:id="322"/>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lastRenderedPageBreak/>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23" w:name="_Toc161328652"/>
      <w:r w:rsidRPr="002C0597">
        <w:rPr>
          <w:rStyle w:val="CharSectNo"/>
        </w:rPr>
        <w:t>172</w:t>
      </w:r>
      <w:r w:rsidRPr="009545D2">
        <w:rPr>
          <w:color w:val="000000"/>
        </w:rPr>
        <w:tab/>
        <w:t>Community purpose contributions—reporting by clubs</w:t>
      </w:r>
      <w:bookmarkEnd w:id="323"/>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lastRenderedPageBreak/>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24" w:name="_Toc161328653"/>
      <w:r w:rsidRPr="002C0597">
        <w:rPr>
          <w:rStyle w:val="CharSectNo"/>
        </w:rPr>
        <w:t>172A</w:t>
      </w:r>
      <w:r w:rsidRPr="009545D2">
        <w:rPr>
          <w:color w:val="000000"/>
        </w:rPr>
        <w:tab/>
        <w:t>Community contributions—commission must publish summary</w:t>
      </w:r>
      <w:bookmarkEnd w:id="324"/>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lastRenderedPageBreak/>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25" w:name="_Toc161328654"/>
      <w:r w:rsidRPr="002C0597">
        <w:rPr>
          <w:rStyle w:val="CharSectNo"/>
        </w:rPr>
        <w:t>172B</w:t>
      </w:r>
      <w:r w:rsidRPr="009545D2">
        <w:rPr>
          <w:color w:val="000000"/>
        </w:rPr>
        <w:tab/>
        <w:t>Community contribution shortfall tax</w:t>
      </w:r>
      <w:bookmarkEnd w:id="325"/>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4B10F185"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89"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26" w:name="_Toc161328655"/>
      <w:r w:rsidRPr="002C0597">
        <w:rPr>
          <w:rStyle w:val="CharSectNo"/>
        </w:rPr>
        <w:t>172C</w:t>
      </w:r>
      <w:r w:rsidRPr="00CA266D">
        <w:tab/>
        <w:t>Expiry—COVID-19 emergency amendments</w:t>
      </w:r>
      <w:bookmarkEnd w:id="326"/>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2C0597" w:rsidRDefault="00A84805" w:rsidP="00A84805">
      <w:pPr>
        <w:pStyle w:val="AH2Part"/>
      </w:pPr>
      <w:bookmarkStart w:id="327" w:name="_Toc161328656"/>
      <w:r w:rsidRPr="002C0597">
        <w:rPr>
          <w:rStyle w:val="CharPartNo"/>
        </w:rPr>
        <w:lastRenderedPageBreak/>
        <w:t>Part 13</w:t>
      </w:r>
      <w:r>
        <w:tab/>
      </w:r>
      <w:r w:rsidRPr="002C0597">
        <w:rPr>
          <w:rStyle w:val="CharPartText"/>
        </w:rPr>
        <w:t>Notification and review of decisions</w:t>
      </w:r>
      <w:bookmarkEnd w:id="327"/>
    </w:p>
    <w:p w14:paraId="2710E12A" w14:textId="77777777" w:rsidR="00A84805" w:rsidRDefault="00A84805" w:rsidP="00A84805">
      <w:pPr>
        <w:pStyle w:val="AH5Sec"/>
      </w:pPr>
      <w:bookmarkStart w:id="328" w:name="_Toc161328657"/>
      <w:r w:rsidRPr="002C0597">
        <w:rPr>
          <w:rStyle w:val="CharSectNo"/>
        </w:rPr>
        <w:t>173</w:t>
      </w:r>
      <w:r>
        <w:tab/>
        <w:t xml:space="preserve">Meaning of </w:t>
      </w:r>
      <w:r w:rsidRPr="00E46081">
        <w:rPr>
          <w:rStyle w:val="charItals"/>
        </w:rPr>
        <w:t>reviewable decision</w:t>
      </w:r>
      <w:r>
        <w:t>—pt 13</w:t>
      </w:r>
      <w:bookmarkEnd w:id="328"/>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29" w:name="_Toc161328658"/>
      <w:r w:rsidRPr="002C0597">
        <w:rPr>
          <w:rStyle w:val="CharSectNo"/>
        </w:rPr>
        <w:t>173A</w:t>
      </w:r>
      <w:r>
        <w:tab/>
        <w:t>Reviewable decision notices</w:t>
      </w:r>
      <w:bookmarkEnd w:id="329"/>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136A4247"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0" w:tooltip="A2008-35" w:history="1">
        <w:r w:rsidR="00E46081" w:rsidRPr="00E46081">
          <w:rPr>
            <w:rStyle w:val="charCitHyperlinkItal"/>
          </w:rPr>
          <w:t>ACT Civil and Administrative Tribunal Act 2008</w:t>
        </w:r>
      </w:hyperlink>
      <w:r>
        <w:t xml:space="preserve">, s 67A). </w:t>
      </w:r>
    </w:p>
    <w:p w14:paraId="671216D9" w14:textId="599ACA9D"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1"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30" w:name="_Toc161328659"/>
      <w:r w:rsidRPr="002C0597">
        <w:rPr>
          <w:rStyle w:val="CharSectNo"/>
        </w:rPr>
        <w:t>173B</w:t>
      </w:r>
      <w:r>
        <w:tab/>
        <w:t>Applications for review</w:t>
      </w:r>
      <w:bookmarkEnd w:id="330"/>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399FAB63"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2"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2C0597" w:rsidRDefault="00715082" w:rsidP="00715082">
      <w:pPr>
        <w:pStyle w:val="AH2Part"/>
      </w:pPr>
      <w:bookmarkStart w:id="331" w:name="_Toc161328660"/>
      <w:r w:rsidRPr="002C0597">
        <w:rPr>
          <w:rStyle w:val="CharPartNo"/>
        </w:rPr>
        <w:lastRenderedPageBreak/>
        <w:t>Part 13A</w:t>
      </w:r>
      <w:r w:rsidRPr="00767B3B">
        <w:tab/>
      </w:r>
      <w:r w:rsidRPr="002C0597">
        <w:rPr>
          <w:rStyle w:val="CharPartText"/>
        </w:rPr>
        <w:t>Notifiable actions</w:t>
      </w:r>
      <w:bookmarkEnd w:id="331"/>
    </w:p>
    <w:p w14:paraId="37528D5D" w14:textId="77777777" w:rsidR="00715082" w:rsidRPr="00767B3B" w:rsidRDefault="00715082" w:rsidP="00715082">
      <w:pPr>
        <w:pStyle w:val="AH5Sec"/>
      </w:pPr>
      <w:bookmarkStart w:id="332" w:name="_Toc161328661"/>
      <w:r w:rsidRPr="002C0597">
        <w:rPr>
          <w:rStyle w:val="CharSectNo"/>
        </w:rPr>
        <w:t>173C</w:t>
      </w:r>
      <w:r w:rsidRPr="00767B3B">
        <w:tab/>
        <w:t xml:space="preserve">Meaning of </w:t>
      </w:r>
      <w:r w:rsidRPr="00767B3B">
        <w:rPr>
          <w:rStyle w:val="charItals"/>
        </w:rPr>
        <w:t>notifiable action</w:t>
      </w:r>
      <w:bookmarkEnd w:id="332"/>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33" w:name="_Toc161328662"/>
      <w:r w:rsidRPr="002C0597">
        <w:rPr>
          <w:rStyle w:val="CharSectNo"/>
        </w:rPr>
        <w:t>173D</w:t>
      </w:r>
      <w:r w:rsidRPr="00767B3B">
        <w:tab/>
        <w:t>Notifiable actions</w:t>
      </w:r>
      <w:bookmarkEnd w:id="333"/>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434F57D6"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3"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7D103A73"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4" w:tooltip="A2002-51" w:history="1">
        <w:r w:rsidRPr="00767B3B">
          <w:rPr>
            <w:rStyle w:val="charCitHyperlinkAbbrev"/>
          </w:rPr>
          <w:t>Criminal Code</w:t>
        </w:r>
      </w:hyperlink>
      <w:r w:rsidRPr="00767B3B">
        <w:t>, pt 3.4).</w:t>
      </w:r>
    </w:p>
    <w:p w14:paraId="2330043D" w14:textId="641DAC53" w:rsidR="00715082" w:rsidRPr="00767B3B" w:rsidRDefault="00715082" w:rsidP="00715082">
      <w:pPr>
        <w:pStyle w:val="aNote"/>
        <w:keepNext/>
      </w:pPr>
      <w:r w:rsidRPr="00767B3B">
        <w:rPr>
          <w:rStyle w:val="charItals"/>
        </w:rPr>
        <w:t>Note 2</w:t>
      </w:r>
      <w:r w:rsidRPr="00767B3B">
        <w:tab/>
        <w:t xml:space="preserve">If a form is approved under the </w:t>
      </w:r>
      <w:hyperlink r:id="rId195"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103D7C5F"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6"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34" w:name="_Toc161328663"/>
      <w:r w:rsidRPr="002C0597">
        <w:rPr>
          <w:rStyle w:val="CharSectNo"/>
        </w:rPr>
        <w:t>173E</w:t>
      </w:r>
      <w:r w:rsidRPr="00767B3B">
        <w:tab/>
        <w:t>Notifiable actions—date of effect</w:t>
      </w:r>
      <w:bookmarkEnd w:id="334"/>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200DBF21"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7"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35" w:name="_Toc161328664"/>
      <w:r w:rsidRPr="002C0597">
        <w:rPr>
          <w:rStyle w:val="CharSectNo"/>
        </w:rPr>
        <w:t>173F</w:t>
      </w:r>
      <w:r w:rsidRPr="00767B3B">
        <w:tab/>
        <w:t>Notifiable actions—amendment or cancellation</w:t>
      </w:r>
      <w:bookmarkEnd w:id="335"/>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65F813AB"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8" w:tooltip="A2002-51" w:history="1">
        <w:r w:rsidRPr="00767B3B">
          <w:rPr>
            <w:rStyle w:val="charCitHyperlinkAbbrev"/>
          </w:rPr>
          <w:t>Criminal Code</w:t>
        </w:r>
      </w:hyperlink>
      <w:r w:rsidRPr="00767B3B">
        <w:t>, pt 3.4).</w:t>
      </w:r>
    </w:p>
    <w:p w14:paraId="4709FD88" w14:textId="1578DACB"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199" w:tooltip="A2001-14" w:history="1">
        <w:r w:rsidRPr="00767B3B">
          <w:rPr>
            <w:rStyle w:val="charCitHyperlinkAbbrev"/>
          </w:rPr>
          <w:t>Legislation Act</w:t>
        </w:r>
      </w:hyperlink>
      <w:r w:rsidRPr="00767B3B">
        <w:t>, pt 19.5.</w:t>
      </w:r>
    </w:p>
    <w:p w14:paraId="65502C56" w14:textId="1E98A211" w:rsidR="00715082" w:rsidRPr="00767B3B" w:rsidRDefault="00715082" w:rsidP="00715082">
      <w:pPr>
        <w:pStyle w:val="aNote"/>
        <w:keepNext/>
      </w:pPr>
      <w:r w:rsidRPr="00767B3B">
        <w:rPr>
          <w:rStyle w:val="charItals"/>
        </w:rPr>
        <w:t>Note 3</w:t>
      </w:r>
      <w:r w:rsidRPr="00767B3B">
        <w:tab/>
        <w:t xml:space="preserve">If a form is approved under the </w:t>
      </w:r>
      <w:hyperlink r:id="rId200"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36" w:name="_Toc161328665"/>
      <w:r w:rsidRPr="002C0597">
        <w:rPr>
          <w:rStyle w:val="CharSectNo"/>
        </w:rPr>
        <w:lastRenderedPageBreak/>
        <w:t>173G</w:t>
      </w:r>
      <w:r w:rsidRPr="00767B3B">
        <w:tab/>
        <w:t>Notifiable actions under s 37F</w:t>
      </w:r>
      <w:bookmarkEnd w:id="336"/>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37" w:name="_Toc161328666"/>
      <w:r w:rsidRPr="002C0597">
        <w:rPr>
          <w:rStyle w:val="CharSectNo"/>
        </w:rPr>
        <w:t>173H</w:t>
      </w:r>
      <w:r w:rsidRPr="00767B3B">
        <w:tab/>
        <w:t>Notifiable actions under div 6</w:t>
      </w:r>
      <w:r w:rsidR="00211CD7">
        <w:t>A</w:t>
      </w:r>
      <w:r w:rsidRPr="00767B3B">
        <w:t>.</w:t>
      </w:r>
      <w:r w:rsidR="00211CD7">
        <w:t>6</w:t>
      </w:r>
      <w:r w:rsidRPr="00767B3B">
        <w:t>—disposal of gaming machines</w:t>
      </w:r>
      <w:bookmarkEnd w:id="337"/>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38" w:name="_Toc161328667"/>
      <w:r w:rsidRPr="002C0597">
        <w:rPr>
          <w:rStyle w:val="CharSectNo"/>
        </w:rPr>
        <w:t>173I</w:t>
      </w:r>
      <w:r w:rsidRPr="00767B3B">
        <w:tab/>
        <w:t>Notifiable actions under div 6</w:t>
      </w:r>
      <w:r w:rsidR="00211CD7">
        <w:t>A</w:t>
      </w:r>
      <w:r w:rsidRPr="00767B3B">
        <w:t>.</w:t>
      </w:r>
      <w:r w:rsidR="00211CD7">
        <w:t>6</w:t>
      </w:r>
      <w:r w:rsidRPr="00767B3B">
        <w:t>—trading of class B authorisations</w:t>
      </w:r>
      <w:bookmarkEnd w:id="338"/>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2C0597" w:rsidRDefault="00A84805" w:rsidP="00A84805">
      <w:pPr>
        <w:pStyle w:val="AH2Part"/>
      </w:pPr>
      <w:bookmarkStart w:id="339" w:name="_Toc161328668"/>
      <w:r w:rsidRPr="002C0597">
        <w:rPr>
          <w:rStyle w:val="CharPartNo"/>
        </w:rPr>
        <w:lastRenderedPageBreak/>
        <w:t>Part 14</w:t>
      </w:r>
      <w:r>
        <w:tab/>
      </w:r>
      <w:r w:rsidRPr="002C0597">
        <w:rPr>
          <w:rStyle w:val="CharPartText"/>
        </w:rPr>
        <w:t>Miscellaneous</w:t>
      </w:r>
      <w:bookmarkEnd w:id="339"/>
    </w:p>
    <w:p w14:paraId="34FBA24D" w14:textId="77777777" w:rsidR="008D22CF" w:rsidRDefault="008D22CF">
      <w:pPr>
        <w:pStyle w:val="AH5Sec"/>
      </w:pPr>
      <w:bookmarkStart w:id="340" w:name="_Toc161328669"/>
      <w:r w:rsidRPr="002C0597">
        <w:rPr>
          <w:rStyle w:val="CharSectNo"/>
        </w:rPr>
        <w:t>174</w:t>
      </w:r>
      <w:r>
        <w:tab/>
        <w:t>Acts and omissions of representatives</w:t>
      </w:r>
      <w:bookmarkEnd w:id="340"/>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4863975B" w:rsidR="008D22CF" w:rsidRDefault="008D22CF">
      <w:pPr>
        <w:pStyle w:val="aNote"/>
      </w:pPr>
      <w:r>
        <w:rPr>
          <w:rStyle w:val="charItals"/>
        </w:rPr>
        <w:t>Note</w:t>
      </w:r>
      <w:r>
        <w:tab/>
        <w:t xml:space="preserve">See the </w:t>
      </w:r>
      <w:hyperlink r:id="rId201"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41" w:name="_Toc161328670"/>
      <w:r w:rsidRPr="002C0597">
        <w:rPr>
          <w:rStyle w:val="CharSectNo"/>
        </w:rPr>
        <w:t>174A</w:t>
      </w:r>
      <w:r w:rsidRPr="009545D2">
        <w:tab/>
        <w:t>Licences and authorisations etc are not personal property—PPS Act</w:t>
      </w:r>
      <w:bookmarkEnd w:id="341"/>
    </w:p>
    <w:p w14:paraId="5C0B1ED7" w14:textId="66507655" w:rsidR="00715082" w:rsidRPr="00767B3B" w:rsidRDefault="00715082" w:rsidP="00715082">
      <w:pPr>
        <w:pStyle w:val="Amain"/>
      </w:pPr>
      <w:r w:rsidRPr="00767B3B">
        <w:tab/>
        <w:t>(1)</w:t>
      </w:r>
      <w:r w:rsidRPr="00767B3B">
        <w:tab/>
        <w:t xml:space="preserve">For the </w:t>
      </w:r>
      <w:hyperlink r:id="rId202"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062AC6B5" w:rsidR="00715082" w:rsidRPr="00767B3B" w:rsidRDefault="00715082" w:rsidP="00715082">
      <w:pPr>
        <w:pStyle w:val="aDef"/>
      </w:pPr>
      <w:r w:rsidRPr="00767B3B">
        <w:rPr>
          <w:rStyle w:val="charBoldItals"/>
        </w:rPr>
        <w:t>PPS Act</w:t>
      </w:r>
      <w:r w:rsidRPr="00767B3B">
        <w:t xml:space="preserve"> means the </w:t>
      </w:r>
      <w:hyperlink r:id="rId203"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42" w:name="_Toc161328671"/>
      <w:r w:rsidRPr="002C0597">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42"/>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43" w:name="_Toc161328672"/>
      <w:r w:rsidRPr="002C0597">
        <w:rPr>
          <w:rStyle w:val="CharSectNo"/>
        </w:rPr>
        <w:t>176</w:t>
      </w:r>
      <w:r>
        <w:tab/>
        <w:t>Evidentiary certificates</w:t>
      </w:r>
      <w:bookmarkEnd w:id="343"/>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44" w:name="_Toc161328673"/>
      <w:r w:rsidRPr="002C0597">
        <w:rPr>
          <w:rStyle w:val="CharSectNo"/>
        </w:rPr>
        <w:lastRenderedPageBreak/>
        <w:t>177</w:t>
      </w:r>
      <w:r>
        <w:tab/>
        <w:t>Determination of fees</w:t>
      </w:r>
      <w:bookmarkEnd w:id="344"/>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0A6BA609" w:rsidR="008D22CF" w:rsidRDefault="008D22CF">
      <w:pPr>
        <w:pStyle w:val="aNote"/>
      </w:pPr>
      <w:r>
        <w:rPr>
          <w:rStyle w:val="charItals"/>
        </w:rPr>
        <w:t>Note</w:t>
      </w:r>
      <w:r>
        <w:rPr>
          <w:rStyle w:val="charItals"/>
        </w:rPr>
        <w:tab/>
      </w:r>
      <w:r>
        <w:t xml:space="preserve">The </w:t>
      </w:r>
      <w:hyperlink r:id="rId204"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091ECC0B"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5" w:tooltip="A2001-14" w:history="1">
        <w:r w:rsidR="00E46081" w:rsidRPr="00E46081">
          <w:rPr>
            <w:rStyle w:val="charCitHyperlinkAbbrev"/>
          </w:rPr>
          <w:t>Legislation Act</w:t>
        </w:r>
      </w:hyperlink>
      <w:r>
        <w:t>.</w:t>
      </w:r>
    </w:p>
    <w:p w14:paraId="76414ECA" w14:textId="77777777" w:rsidR="008D22CF" w:rsidRDefault="008D22CF">
      <w:pPr>
        <w:pStyle w:val="AH5Sec"/>
      </w:pPr>
      <w:bookmarkStart w:id="345" w:name="_Toc161328674"/>
      <w:r w:rsidRPr="002C0597">
        <w:rPr>
          <w:rStyle w:val="CharSectNo"/>
        </w:rPr>
        <w:t>178</w:t>
      </w:r>
      <w:r>
        <w:tab/>
        <w:t>Regulation-making power</w:t>
      </w:r>
      <w:bookmarkEnd w:id="345"/>
    </w:p>
    <w:p w14:paraId="427880FC" w14:textId="77777777" w:rsidR="008D22CF" w:rsidRDefault="008D22CF">
      <w:pPr>
        <w:pStyle w:val="Amain"/>
        <w:keepNext/>
      </w:pPr>
      <w:r>
        <w:tab/>
        <w:t>(1)</w:t>
      </w:r>
      <w:r>
        <w:tab/>
        <w:t>The Executive may make regulations for this Act.</w:t>
      </w:r>
    </w:p>
    <w:p w14:paraId="23F92914" w14:textId="2991FD6D"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6"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46" w:name="_Toc161328675"/>
      <w:r w:rsidRPr="002C0597">
        <w:rPr>
          <w:rStyle w:val="CharSectNo"/>
        </w:rPr>
        <w:t>179</w:t>
      </w:r>
      <w:r w:rsidRPr="009545D2">
        <w:rPr>
          <w:color w:val="000000"/>
        </w:rPr>
        <w:tab/>
        <w:t>Review of trading scheme</w:t>
      </w:r>
      <w:bookmarkEnd w:id="346"/>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47" w:name="_Toc161328676"/>
      <w:r w:rsidRPr="002C0597">
        <w:rPr>
          <w:rStyle w:val="CharSectNo"/>
        </w:rPr>
        <w:lastRenderedPageBreak/>
        <w:t>179A</w:t>
      </w:r>
      <w:r w:rsidRPr="00955B42">
        <w:tab/>
        <w:t>Review of gaming machine tax rebate</w:t>
      </w:r>
      <w:bookmarkEnd w:id="347"/>
    </w:p>
    <w:p w14:paraId="70B40F00" w14:textId="39E9A444" w:rsidR="007C3E2F" w:rsidRPr="00955B42" w:rsidRDefault="007C3E2F" w:rsidP="007C3E2F">
      <w:pPr>
        <w:pStyle w:val="Amain"/>
      </w:pPr>
      <w:r w:rsidRPr="00955B42">
        <w:tab/>
        <w:t>(1)</w:t>
      </w:r>
      <w:r w:rsidRPr="00955B42">
        <w:tab/>
        <w:t xml:space="preserve">The Minister must, before </w:t>
      </w:r>
      <w:r w:rsidR="000414AF" w:rsidRPr="00973048">
        <w:t>31 March 2024</w:t>
      </w:r>
      <w:r w:rsidRPr="00955B42">
        <w:t>—</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23B4DA9F" w14:textId="5D81C9C5" w:rsidR="00FA2563" w:rsidRPr="00DA6837" w:rsidRDefault="00FA2563" w:rsidP="00FA2563">
      <w:pPr>
        <w:pStyle w:val="Amain"/>
      </w:pPr>
      <w:r w:rsidRPr="00DA6837">
        <w:tab/>
        <w:t>(2)</w:t>
      </w:r>
      <w:r w:rsidRPr="00DA6837">
        <w:tab/>
        <w:t xml:space="preserve">This section expires on </w:t>
      </w:r>
      <w:r w:rsidR="0021779A" w:rsidRPr="00973048">
        <w:t>30</w:t>
      </w:r>
      <w:r w:rsidR="0021779A">
        <w:t xml:space="preserve"> </w:t>
      </w:r>
      <w:r w:rsidR="0021779A" w:rsidRPr="00973048">
        <w:t>June 2024</w:t>
      </w:r>
      <w:r w:rsidRPr="00DA6837">
        <w:t>.</w:t>
      </w:r>
    </w:p>
    <w:p w14:paraId="39C24D29" w14:textId="77777777" w:rsidR="00826B8B" w:rsidRDefault="00826B8B">
      <w:pPr>
        <w:pStyle w:val="02Text"/>
        <w:sectPr w:rsidR="00826B8B" w:rsidSect="00204F9C">
          <w:headerReference w:type="even" r:id="rId207"/>
          <w:headerReference w:type="default" r:id="rId208"/>
          <w:footerReference w:type="even" r:id="rId209"/>
          <w:footerReference w:type="default" r:id="rId210"/>
          <w:footerReference w:type="first" r:id="rId211"/>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2C0597" w:rsidRDefault="0097325D" w:rsidP="0097325D">
      <w:pPr>
        <w:pStyle w:val="Sched-heading"/>
      </w:pPr>
      <w:bookmarkStart w:id="348" w:name="_Toc161328677"/>
      <w:r w:rsidRPr="002C0597">
        <w:rPr>
          <w:rStyle w:val="CharChapNo"/>
        </w:rPr>
        <w:lastRenderedPageBreak/>
        <w:t>Schedule 1</w:t>
      </w:r>
      <w:r w:rsidRPr="00767B3B">
        <w:tab/>
      </w:r>
      <w:r w:rsidRPr="002C0597">
        <w:rPr>
          <w:rStyle w:val="CharChapText"/>
        </w:rPr>
        <w:t>Reviewable decisions</w:t>
      </w:r>
      <w:bookmarkEnd w:id="348"/>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C708CDB" w:rsidR="0097325D" w:rsidRPr="00767B3B" w:rsidRDefault="0097325D" w:rsidP="00C631CC">
            <w:pPr>
              <w:pStyle w:val="TableText10"/>
            </w:pPr>
            <w:r w:rsidRPr="00767B3B">
              <w:t xml:space="preserve">23 </w:t>
            </w:r>
            <w:r w:rsidRPr="00E65539">
              <w:t>(</w:t>
            </w:r>
            <w:r w:rsidR="009F5408" w:rsidRPr="00E65539">
              <w:t>5</w:t>
            </w:r>
            <w:r w:rsidRPr="00767B3B">
              <w:t>)</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3E1B3ED4" w14:textId="77777777" w:rsidTr="00C631CC">
        <w:trPr>
          <w:cantSplit/>
        </w:trPr>
        <w:tc>
          <w:tcPr>
            <w:tcW w:w="1200" w:type="dxa"/>
          </w:tcPr>
          <w:p w14:paraId="3F0E45DB" w14:textId="02FC48DF" w:rsidR="0097325D" w:rsidRPr="0041058E" w:rsidRDefault="0097325D" w:rsidP="00C631CC">
            <w:pPr>
              <w:pStyle w:val="TableNumbered"/>
              <w:numPr>
                <w:ilvl w:val="0"/>
                <w:numId w:val="0"/>
              </w:numPr>
              <w:ind w:left="360" w:hanging="360"/>
            </w:pPr>
            <w:r w:rsidRPr="0041058E">
              <w:t>1</w:t>
            </w:r>
            <w:r w:rsidR="009144C8" w:rsidRPr="0041058E">
              <w:t>4</w:t>
            </w:r>
            <w:r w:rsidRPr="0041058E">
              <w:t xml:space="preserve">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0CDBCBB6" w:rsidR="0097325D" w:rsidRPr="0041058E" w:rsidRDefault="0097325D" w:rsidP="00C631CC">
            <w:pPr>
              <w:pStyle w:val="TableNumbered"/>
              <w:numPr>
                <w:ilvl w:val="0"/>
                <w:numId w:val="0"/>
              </w:numPr>
              <w:ind w:left="360" w:hanging="360"/>
            </w:pPr>
            <w:r w:rsidRPr="0041058E">
              <w:t>1</w:t>
            </w:r>
            <w:r w:rsidR="00205641" w:rsidRPr="0041058E">
              <w:t>5</w:t>
            </w:r>
            <w:r w:rsidRPr="0041058E">
              <w:t xml:space="preserve">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5F523851" w:rsidR="0097325D" w:rsidRPr="0041058E" w:rsidRDefault="007611E6" w:rsidP="00C631CC">
            <w:pPr>
              <w:pStyle w:val="TableNumbered"/>
              <w:numPr>
                <w:ilvl w:val="0"/>
                <w:numId w:val="0"/>
              </w:numPr>
              <w:ind w:left="360" w:hanging="360"/>
            </w:pPr>
            <w:r w:rsidRPr="0041058E">
              <w:t>16</w:t>
            </w:r>
            <w:r w:rsidR="0097325D" w:rsidRPr="0041058E">
              <w:t xml:space="preserve">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0D6A09E1" w:rsidR="0097325D" w:rsidRPr="0041058E" w:rsidRDefault="007611E6" w:rsidP="00C631CC">
            <w:pPr>
              <w:pStyle w:val="TableNumbered"/>
              <w:numPr>
                <w:ilvl w:val="0"/>
                <w:numId w:val="0"/>
              </w:numPr>
              <w:ind w:left="360" w:hanging="360"/>
            </w:pPr>
            <w:r w:rsidRPr="0041058E">
              <w:t>17</w:t>
            </w:r>
            <w:r w:rsidR="0097325D" w:rsidRPr="0041058E">
              <w:t xml:space="preserve">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351A7B54" w:rsidR="0097325D" w:rsidRPr="0041058E" w:rsidRDefault="007611E6" w:rsidP="00C631CC">
            <w:pPr>
              <w:pStyle w:val="TableNumbered"/>
              <w:numPr>
                <w:ilvl w:val="0"/>
                <w:numId w:val="0"/>
              </w:numPr>
              <w:ind w:left="360" w:hanging="360"/>
            </w:pPr>
            <w:r w:rsidRPr="0041058E">
              <w:t>18</w:t>
            </w:r>
            <w:r w:rsidR="0097325D" w:rsidRPr="0041058E">
              <w:t xml:space="preserve">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33F52B88" w:rsidR="0097325D" w:rsidRPr="0041058E" w:rsidRDefault="007611E6" w:rsidP="00C631CC">
            <w:pPr>
              <w:pStyle w:val="TableNumbered"/>
              <w:numPr>
                <w:ilvl w:val="0"/>
                <w:numId w:val="0"/>
              </w:numPr>
              <w:ind w:left="360" w:hanging="360"/>
            </w:pPr>
            <w:r w:rsidRPr="0041058E">
              <w:t>19</w:t>
            </w:r>
            <w:r w:rsidR="0097325D" w:rsidRPr="0041058E">
              <w:t xml:space="preserve">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4DFFFBA4" w:rsidR="0097325D" w:rsidRPr="0041058E" w:rsidRDefault="007611E6" w:rsidP="00C631CC">
            <w:pPr>
              <w:pStyle w:val="TableNumbered"/>
              <w:numPr>
                <w:ilvl w:val="0"/>
                <w:numId w:val="0"/>
              </w:numPr>
              <w:ind w:left="360" w:hanging="360"/>
            </w:pPr>
            <w:r w:rsidRPr="0041058E">
              <w:t>20</w:t>
            </w:r>
            <w:r w:rsidR="0097325D" w:rsidRPr="0041058E">
              <w:t xml:space="preserve">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063F9A43" w:rsidR="0097325D" w:rsidRPr="0041058E" w:rsidRDefault="0097325D" w:rsidP="00C631CC">
            <w:pPr>
              <w:pStyle w:val="TableNumbered"/>
              <w:numPr>
                <w:ilvl w:val="0"/>
                <w:numId w:val="0"/>
              </w:numPr>
              <w:ind w:left="360" w:hanging="360"/>
            </w:pPr>
            <w:r w:rsidRPr="0041058E">
              <w:t>2</w:t>
            </w:r>
            <w:r w:rsidR="007611E6" w:rsidRPr="0041058E">
              <w:t>1</w:t>
            </w:r>
            <w:r w:rsidRPr="0041058E">
              <w:t xml:space="preserve">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13E284D4" w:rsidR="0097325D" w:rsidRPr="0041058E" w:rsidRDefault="0097325D" w:rsidP="00C631CC">
            <w:pPr>
              <w:pStyle w:val="TableNumbered"/>
              <w:numPr>
                <w:ilvl w:val="0"/>
                <w:numId w:val="0"/>
              </w:numPr>
              <w:ind w:left="360" w:hanging="360"/>
            </w:pPr>
            <w:r w:rsidRPr="0041058E">
              <w:t>2</w:t>
            </w:r>
            <w:r w:rsidR="007611E6" w:rsidRPr="0041058E">
              <w:t>2</w:t>
            </w:r>
            <w:r w:rsidRPr="0041058E">
              <w:t xml:space="preserve">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67457C60" w:rsidR="0097325D" w:rsidRPr="0041058E" w:rsidRDefault="0097325D" w:rsidP="00C631CC">
            <w:pPr>
              <w:pStyle w:val="TableNumbered"/>
              <w:numPr>
                <w:ilvl w:val="0"/>
                <w:numId w:val="0"/>
              </w:numPr>
              <w:ind w:left="360" w:hanging="360"/>
            </w:pPr>
            <w:r w:rsidRPr="0041058E">
              <w:t>2</w:t>
            </w:r>
            <w:r w:rsidR="007611E6" w:rsidRPr="0041058E">
              <w:t>3</w:t>
            </w:r>
            <w:r w:rsidRPr="0041058E">
              <w:t xml:space="preserve">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69483586" w:rsidR="0097325D" w:rsidRPr="0041058E" w:rsidRDefault="0097325D" w:rsidP="00C631CC">
            <w:pPr>
              <w:pStyle w:val="TableNumbered"/>
              <w:numPr>
                <w:ilvl w:val="0"/>
                <w:numId w:val="0"/>
              </w:numPr>
              <w:ind w:left="360" w:hanging="360"/>
            </w:pPr>
            <w:r w:rsidRPr="0041058E">
              <w:t>2</w:t>
            </w:r>
            <w:r w:rsidR="007611E6" w:rsidRPr="0041058E">
              <w:t>4</w:t>
            </w:r>
            <w:r w:rsidRPr="0041058E">
              <w:t xml:space="preserve">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60B32B27" w:rsidR="0097325D" w:rsidRPr="0041058E" w:rsidRDefault="0097325D" w:rsidP="00C631CC">
            <w:pPr>
              <w:pStyle w:val="TableNumbered"/>
              <w:numPr>
                <w:ilvl w:val="0"/>
                <w:numId w:val="0"/>
              </w:numPr>
              <w:ind w:left="360" w:hanging="360"/>
            </w:pPr>
            <w:r w:rsidRPr="0041058E">
              <w:t>2</w:t>
            </w:r>
            <w:r w:rsidR="007611E6" w:rsidRPr="0041058E">
              <w:t>5</w:t>
            </w:r>
            <w:r w:rsidRPr="0041058E">
              <w:t xml:space="preserve">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248E1E52" w:rsidR="0097325D" w:rsidRPr="0041058E" w:rsidRDefault="007611E6" w:rsidP="00C631CC">
            <w:pPr>
              <w:pStyle w:val="TableNumbered"/>
              <w:numPr>
                <w:ilvl w:val="0"/>
                <w:numId w:val="0"/>
              </w:numPr>
              <w:ind w:left="360" w:hanging="360"/>
            </w:pPr>
            <w:r w:rsidRPr="0041058E">
              <w:lastRenderedPageBreak/>
              <w:t>26</w:t>
            </w:r>
            <w:r w:rsidR="0097325D" w:rsidRPr="0041058E">
              <w:t xml:space="preserve">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10A7830C" w:rsidR="0097325D" w:rsidRPr="0041058E" w:rsidRDefault="007611E6" w:rsidP="00C631CC">
            <w:pPr>
              <w:pStyle w:val="TableNumbered"/>
              <w:numPr>
                <w:ilvl w:val="0"/>
                <w:numId w:val="0"/>
              </w:numPr>
              <w:ind w:left="360" w:hanging="360"/>
            </w:pPr>
            <w:r w:rsidRPr="0041058E">
              <w:t>27</w:t>
            </w:r>
            <w:r w:rsidR="0097325D" w:rsidRPr="0041058E">
              <w:t xml:space="preserve">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17696FA0" w:rsidR="0097325D" w:rsidRPr="0041058E" w:rsidRDefault="007611E6" w:rsidP="00C631CC">
            <w:pPr>
              <w:pStyle w:val="TableNumbered"/>
              <w:numPr>
                <w:ilvl w:val="0"/>
                <w:numId w:val="0"/>
              </w:numPr>
              <w:ind w:left="360" w:hanging="360"/>
            </w:pPr>
            <w:r w:rsidRPr="0041058E">
              <w:t>28</w:t>
            </w:r>
            <w:r w:rsidR="0097325D" w:rsidRPr="0041058E">
              <w:t xml:space="preserve">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64D88844" w:rsidR="0097325D" w:rsidRPr="0041058E" w:rsidRDefault="007611E6" w:rsidP="00C631CC">
            <w:pPr>
              <w:pStyle w:val="TableNumbered"/>
              <w:numPr>
                <w:ilvl w:val="0"/>
                <w:numId w:val="0"/>
              </w:numPr>
              <w:ind w:left="360" w:hanging="360"/>
            </w:pPr>
            <w:r w:rsidRPr="0041058E">
              <w:t>29</w:t>
            </w:r>
            <w:r w:rsidR="0097325D" w:rsidRPr="0041058E">
              <w:t xml:space="preserve">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64AE3EE5" w:rsidR="0097325D" w:rsidRPr="0041058E" w:rsidRDefault="0097325D" w:rsidP="00C631CC">
            <w:pPr>
              <w:pStyle w:val="TableNumbered"/>
              <w:numPr>
                <w:ilvl w:val="0"/>
                <w:numId w:val="0"/>
              </w:numPr>
              <w:ind w:left="360" w:hanging="360"/>
            </w:pPr>
            <w:r w:rsidRPr="0041058E">
              <w:t>3</w:t>
            </w:r>
            <w:r w:rsidR="007611E6" w:rsidRPr="0041058E">
              <w:t>0</w:t>
            </w:r>
            <w:r w:rsidRPr="0041058E">
              <w:t xml:space="preserve">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24654626" w:rsidR="0097325D" w:rsidRPr="0041058E" w:rsidRDefault="0097325D" w:rsidP="00C631CC">
            <w:pPr>
              <w:pStyle w:val="TableNumbered"/>
              <w:numPr>
                <w:ilvl w:val="0"/>
                <w:numId w:val="0"/>
              </w:numPr>
              <w:ind w:left="360" w:hanging="360"/>
            </w:pPr>
            <w:r w:rsidRPr="0041058E">
              <w:t>3</w:t>
            </w:r>
            <w:r w:rsidR="00FC43AF" w:rsidRPr="0041058E">
              <w:t>1</w:t>
            </w:r>
            <w:r w:rsidRPr="0041058E">
              <w:t xml:space="preserve">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407D05BB" w:rsidR="0097325D" w:rsidRPr="0041058E" w:rsidRDefault="0097325D" w:rsidP="00C631CC">
            <w:pPr>
              <w:pStyle w:val="TableNumbered"/>
              <w:numPr>
                <w:ilvl w:val="0"/>
                <w:numId w:val="0"/>
              </w:numPr>
              <w:ind w:left="360" w:hanging="360"/>
            </w:pPr>
            <w:r w:rsidRPr="0041058E">
              <w:t>3</w:t>
            </w:r>
            <w:r w:rsidR="00FC43AF" w:rsidRPr="0041058E">
              <w:t>2</w:t>
            </w:r>
            <w:r w:rsidRPr="0041058E">
              <w:t xml:space="preserve">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32EC19A1" w:rsidR="0097325D" w:rsidRPr="0041058E" w:rsidRDefault="0097325D" w:rsidP="00C631CC">
            <w:pPr>
              <w:pStyle w:val="TableNumbered"/>
              <w:numPr>
                <w:ilvl w:val="0"/>
                <w:numId w:val="0"/>
              </w:numPr>
              <w:ind w:left="360" w:hanging="360"/>
            </w:pPr>
            <w:r w:rsidRPr="0041058E">
              <w:t>3</w:t>
            </w:r>
            <w:r w:rsidR="00FC43AF" w:rsidRPr="0041058E">
              <w:t>3</w:t>
            </w:r>
            <w:r w:rsidRPr="0041058E">
              <w:t xml:space="preserve">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65593C9C" w:rsidR="0097325D" w:rsidRPr="0041058E" w:rsidRDefault="0097325D" w:rsidP="00C631CC">
            <w:pPr>
              <w:pStyle w:val="TableNumbered"/>
              <w:numPr>
                <w:ilvl w:val="0"/>
                <w:numId w:val="0"/>
              </w:numPr>
              <w:ind w:left="360" w:hanging="360"/>
            </w:pPr>
            <w:r w:rsidRPr="0041058E">
              <w:t>3</w:t>
            </w:r>
            <w:r w:rsidR="00FC43AF" w:rsidRPr="0041058E">
              <w:t>4</w:t>
            </w:r>
            <w:r w:rsidRPr="0041058E">
              <w:t xml:space="preserve">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113BB603" w:rsidR="0097325D" w:rsidRPr="0041058E" w:rsidRDefault="0097325D" w:rsidP="00C631CC">
            <w:pPr>
              <w:pStyle w:val="TableNumbered"/>
              <w:numPr>
                <w:ilvl w:val="0"/>
                <w:numId w:val="0"/>
              </w:numPr>
              <w:ind w:left="360" w:hanging="360"/>
            </w:pPr>
            <w:r w:rsidRPr="0041058E">
              <w:t>3</w:t>
            </w:r>
            <w:r w:rsidR="00FC43AF" w:rsidRPr="0041058E">
              <w:t>5</w:t>
            </w:r>
            <w:r w:rsidRPr="0041058E">
              <w:t xml:space="preserve">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4E1FED24" w:rsidR="0097325D" w:rsidRPr="0041058E" w:rsidRDefault="00FC43AF" w:rsidP="00C631CC">
            <w:pPr>
              <w:pStyle w:val="TableNumbered"/>
              <w:numPr>
                <w:ilvl w:val="0"/>
                <w:numId w:val="0"/>
              </w:numPr>
              <w:ind w:left="360" w:hanging="360"/>
            </w:pPr>
            <w:r w:rsidRPr="0041058E">
              <w:t>36</w:t>
            </w:r>
            <w:r w:rsidR="0097325D" w:rsidRPr="0041058E">
              <w:t xml:space="preserve">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17ADC801" w:rsidR="0097325D" w:rsidRPr="0041058E" w:rsidRDefault="00FC43AF" w:rsidP="00C631CC">
            <w:pPr>
              <w:pStyle w:val="TableNumbered"/>
              <w:numPr>
                <w:ilvl w:val="0"/>
                <w:numId w:val="0"/>
              </w:numPr>
              <w:ind w:left="360" w:hanging="360"/>
            </w:pPr>
            <w:r w:rsidRPr="0041058E">
              <w:t>37</w:t>
            </w:r>
            <w:r w:rsidR="0097325D" w:rsidRPr="0041058E">
              <w:t xml:space="preserve">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0FEE3C3B" w:rsidR="0097325D" w:rsidRPr="0041058E" w:rsidRDefault="00FC43AF" w:rsidP="00C631CC">
            <w:pPr>
              <w:pStyle w:val="TableNumbered"/>
              <w:numPr>
                <w:ilvl w:val="0"/>
                <w:numId w:val="0"/>
              </w:numPr>
              <w:ind w:left="360" w:hanging="360"/>
            </w:pPr>
            <w:r w:rsidRPr="0041058E">
              <w:t>38</w:t>
            </w:r>
            <w:r w:rsidR="0097325D" w:rsidRPr="0041058E">
              <w:t xml:space="preserve">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535A4B42" w:rsidR="0097325D" w:rsidRPr="0041058E" w:rsidRDefault="00FC43AF" w:rsidP="00C631CC">
            <w:pPr>
              <w:pStyle w:val="TableNumbered"/>
              <w:numPr>
                <w:ilvl w:val="0"/>
                <w:numId w:val="0"/>
              </w:numPr>
              <w:ind w:left="360" w:hanging="360"/>
            </w:pPr>
            <w:r w:rsidRPr="0041058E">
              <w:t>39</w:t>
            </w:r>
            <w:r w:rsidR="0097325D" w:rsidRPr="0041058E">
              <w:t xml:space="preserve">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61CC5A97" w:rsidR="0097325D" w:rsidRPr="0041058E" w:rsidRDefault="0097325D" w:rsidP="00C631CC">
            <w:pPr>
              <w:pStyle w:val="TableNumbered"/>
              <w:numPr>
                <w:ilvl w:val="0"/>
                <w:numId w:val="0"/>
              </w:numPr>
              <w:ind w:left="360" w:hanging="360"/>
            </w:pPr>
            <w:r w:rsidRPr="0041058E">
              <w:t>4</w:t>
            </w:r>
            <w:r w:rsidR="00FC43AF" w:rsidRPr="0041058E">
              <w:t>0</w:t>
            </w:r>
            <w:r w:rsidRPr="0041058E">
              <w:t xml:space="preserve">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598E9922" w:rsidR="0097325D" w:rsidRPr="0041058E" w:rsidRDefault="0097325D" w:rsidP="00C631CC">
            <w:pPr>
              <w:pStyle w:val="TableNumbered"/>
              <w:numPr>
                <w:ilvl w:val="0"/>
                <w:numId w:val="0"/>
              </w:numPr>
              <w:ind w:left="360" w:hanging="360"/>
            </w:pPr>
            <w:r w:rsidRPr="0041058E">
              <w:lastRenderedPageBreak/>
              <w:t>4</w:t>
            </w:r>
            <w:r w:rsidR="00135444" w:rsidRPr="0041058E">
              <w:t>1</w:t>
            </w:r>
            <w:r w:rsidRPr="0041058E">
              <w:t xml:space="preserve">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599592CA" w:rsidR="0097325D" w:rsidRPr="0041058E" w:rsidRDefault="0097325D" w:rsidP="00C631CC">
            <w:pPr>
              <w:pStyle w:val="TableNumbered"/>
              <w:numPr>
                <w:ilvl w:val="0"/>
                <w:numId w:val="0"/>
              </w:numPr>
              <w:ind w:left="360" w:hanging="360"/>
            </w:pPr>
            <w:r w:rsidRPr="0041058E">
              <w:t>4</w:t>
            </w:r>
            <w:r w:rsidR="00135444" w:rsidRPr="0041058E">
              <w:t>2</w:t>
            </w:r>
            <w:r w:rsidRPr="0041058E">
              <w:t xml:space="preserve">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14FA3A32" w:rsidR="0097325D" w:rsidRPr="0041058E" w:rsidRDefault="0097325D" w:rsidP="00C631CC">
            <w:pPr>
              <w:pStyle w:val="TableNumbered"/>
              <w:numPr>
                <w:ilvl w:val="0"/>
                <w:numId w:val="0"/>
              </w:numPr>
              <w:ind w:left="360" w:hanging="360"/>
            </w:pPr>
            <w:r w:rsidRPr="0041058E">
              <w:t>4</w:t>
            </w:r>
            <w:r w:rsidR="00135444" w:rsidRPr="0041058E">
              <w:t>3</w:t>
            </w:r>
            <w:r w:rsidRPr="0041058E">
              <w:t xml:space="preserve">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6E917F26" w:rsidR="0097325D" w:rsidRPr="0041058E" w:rsidRDefault="0097325D" w:rsidP="00C631CC">
            <w:pPr>
              <w:pStyle w:val="TableNumbered"/>
              <w:numPr>
                <w:ilvl w:val="0"/>
                <w:numId w:val="0"/>
              </w:numPr>
              <w:ind w:left="360" w:hanging="360"/>
            </w:pPr>
            <w:r w:rsidRPr="0041058E">
              <w:t>4</w:t>
            </w:r>
            <w:r w:rsidR="00135444" w:rsidRPr="0041058E">
              <w:t>4</w:t>
            </w:r>
            <w:r w:rsidRPr="0041058E">
              <w:t xml:space="preserve">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5D0AD209" w:rsidR="00193B3D" w:rsidRPr="0041058E" w:rsidRDefault="00193B3D" w:rsidP="00193B3D">
            <w:pPr>
              <w:pStyle w:val="TableNumbered"/>
              <w:numPr>
                <w:ilvl w:val="0"/>
                <w:numId w:val="0"/>
              </w:numPr>
              <w:ind w:left="360" w:hanging="360"/>
            </w:pPr>
            <w:r w:rsidRPr="0041058E">
              <w:t>4</w:t>
            </w:r>
            <w:r w:rsidR="00135444" w:rsidRPr="0041058E">
              <w:t xml:space="preserve">5 </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03288A26" w:rsidR="00193B3D" w:rsidRPr="0041058E" w:rsidRDefault="00135444" w:rsidP="00193B3D">
            <w:pPr>
              <w:pStyle w:val="TableNumbered"/>
              <w:numPr>
                <w:ilvl w:val="0"/>
                <w:numId w:val="0"/>
              </w:numPr>
              <w:ind w:left="360" w:hanging="360"/>
            </w:pPr>
            <w:r w:rsidRPr="0041058E">
              <w:t xml:space="preserve">46 </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45489657" w:rsidR="00193B3D" w:rsidRPr="0041058E" w:rsidRDefault="00135444" w:rsidP="00193B3D">
            <w:pPr>
              <w:pStyle w:val="TableNumbered"/>
              <w:numPr>
                <w:ilvl w:val="0"/>
                <w:numId w:val="0"/>
              </w:numPr>
              <w:ind w:left="360" w:hanging="360"/>
            </w:pPr>
            <w:r w:rsidRPr="0041058E">
              <w:t xml:space="preserve">47 </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2C0597" w:rsidRDefault="0097325D" w:rsidP="0097325D">
      <w:pPr>
        <w:pStyle w:val="Sched-heading"/>
      </w:pPr>
      <w:bookmarkStart w:id="349" w:name="_Toc161328678"/>
      <w:r w:rsidRPr="002C0597">
        <w:rPr>
          <w:rStyle w:val="CharChapNo"/>
        </w:rPr>
        <w:lastRenderedPageBreak/>
        <w:t>Schedule 2</w:t>
      </w:r>
      <w:r w:rsidRPr="00767B3B">
        <w:tab/>
      </w:r>
      <w:r w:rsidRPr="002C0597">
        <w:rPr>
          <w:rStyle w:val="CharChapText"/>
        </w:rPr>
        <w:t>Notifiable actions</w:t>
      </w:r>
      <w:bookmarkEnd w:id="349"/>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50" w:name="_Toc161328679"/>
      <w:r w:rsidRPr="0097325D">
        <w:lastRenderedPageBreak/>
        <w:t>Dictionary</w:t>
      </w:r>
      <w:bookmarkEnd w:id="350"/>
    </w:p>
    <w:p w14:paraId="55EAB7AD" w14:textId="77777777" w:rsidR="0097325D" w:rsidRPr="0097325D" w:rsidRDefault="0097325D" w:rsidP="0097325D">
      <w:pPr>
        <w:pStyle w:val="ref"/>
        <w:keepNext/>
      </w:pPr>
      <w:r w:rsidRPr="0097325D">
        <w:t>(see s 3)</w:t>
      </w:r>
    </w:p>
    <w:p w14:paraId="28953D1E" w14:textId="740F80EA"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6" w:tooltip="A2001-14" w:history="1">
        <w:r w:rsidRPr="0097325D">
          <w:rPr>
            <w:rStyle w:val="charCitHyperlinkAbbrev"/>
          </w:rPr>
          <w:t>Legislation Act</w:t>
        </w:r>
      </w:hyperlink>
      <w:r w:rsidRPr="0097325D">
        <w:t xml:space="preserve"> contains definitions and other provisions relevant to this Act.</w:t>
      </w:r>
    </w:p>
    <w:p w14:paraId="00567681" w14:textId="2DC86CDE"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7"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2415C535" w14:textId="66692302" w:rsidR="00E14E80" w:rsidRPr="0097325D" w:rsidRDefault="00E14E80" w:rsidP="00ED57F6">
      <w:pPr>
        <w:pStyle w:val="aNoteBulletss"/>
        <w:keepNext/>
        <w:tabs>
          <w:tab w:val="left" w:pos="2300"/>
        </w:tabs>
      </w:pPr>
      <w:r w:rsidRPr="00816E75">
        <w:rPr>
          <w:rFonts w:ascii="Symbol" w:hAnsi="Symbol"/>
        </w:rPr>
        <w:t></w:t>
      </w:r>
      <w:r w:rsidRPr="00816E75">
        <w:rPr>
          <w:rFonts w:ascii="Symbol" w:hAnsi="Symbol"/>
        </w:rPr>
        <w:tab/>
      </w:r>
      <w:r w:rsidRPr="00816E75">
        <w:t>territory land</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5E9E5FD3" w14:textId="618B705E" w:rsidR="0097325D" w:rsidRPr="0097325D" w:rsidRDefault="0097325D" w:rsidP="00195AF5">
      <w:pPr>
        <w:pStyle w:val="aDef"/>
      </w:pPr>
      <w:r w:rsidRPr="0097325D">
        <w:rPr>
          <w:rStyle w:val="charBoldItals"/>
        </w:rPr>
        <w:t>approval certificate</w:t>
      </w:r>
      <w:r w:rsidRPr="0097325D">
        <w:t xml:space="preserve">, for an approved technician—see section 80 (2) (a). </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50A12843"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18"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7CD94983"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19"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36AA48A6" w:rsidR="00EE2A20" w:rsidRPr="006814CB" w:rsidRDefault="00EE2A20" w:rsidP="00EE2A20">
      <w:pPr>
        <w:pStyle w:val="aDef"/>
      </w:pPr>
      <w:r w:rsidRPr="006814CB">
        <w:rPr>
          <w:rStyle w:val="charBoldItals"/>
        </w:rPr>
        <w:t>casino licensee</w:t>
      </w:r>
      <w:r w:rsidRPr="006814CB">
        <w:t xml:space="preserve">—see the </w:t>
      </w:r>
      <w:hyperlink r:id="rId220"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16F94BE8" w14:textId="77777777" w:rsidR="00350195" w:rsidRPr="004A7DF6" w:rsidRDefault="00350195" w:rsidP="00350195">
      <w:pPr>
        <w:pStyle w:val="aDef"/>
      </w:pPr>
      <w:r w:rsidRPr="00843795">
        <w:rPr>
          <w:rStyle w:val="charBoldItals"/>
        </w:rPr>
        <w:t>club refuge declaration</w:t>
      </w:r>
      <w:r w:rsidRPr="004A7DF6">
        <w:rPr>
          <w:bCs/>
          <w:iCs/>
        </w:rPr>
        <w:t>—see section 166B (1).</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lastRenderedPageBreak/>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6B20E3EA" w:rsidR="0097325D" w:rsidRPr="0097325D" w:rsidRDefault="0097325D" w:rsidP="0097325D">
      <w:pPr>
        <w:pStyle w:val="aDef"/>
      </w:pPr>
      <w:r w:rsidRPr="0097325D">
        <w:rPr>
          <w:rStyle w:val="charBoldItals"/>
        </w:rPr>
        <w:t>Control Act</w:t>
      </w:r>
      <w:r w:rsidRPr="0097325D">
        <w:t xml:space="preserve"> means the </w:t>
      </w:r>
      <w:hyperlink r:id="rId221"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5D4F8A66"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2"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lastRenderedPageBreak/>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1444714E"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3"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A7E2EC7" w:rsidR="0097325D" w:rsidRPr="0097325D" w:rsidRDefault="0097325D" w:rsidP="0097325D">
      <w:pPr>
        <w:pStyle w:val="aDef"/>
      </w:pPr>
      <w:r w:rsidRPr="0097325D">
        <w:rPr>
          <w:rStyle w:val="charBoldItals"/>
        </w:rPr>
        <w:t>gaming rules</w:t>
      </w:r>
      <w:r w:rsidRPr="0097325D">
        <w:t>, for an entity, means the rules mentioned in</w:t>
      </w:r>
      <w:r w:rsidR="00FC7C0F">
        <w:t xml:space="preserve"> </w:t>
      </w:r>
      <w:r w:rsidRPr="0097325D">
        <w:t>section 22</w:t>
      </w:r>
      <w:r w:rsidR="00FC7C0F">
        <w:t> </w:t>
      </w:r>
      <w:r w:rsidRPr="0097325D">
        <w:t>(2) (c).</w:t>
      </w:r>
    </w:p>
    <w:p w14:paraId="17F7556C" w14:textId="5402F4CA" w:rsidR="0097325D" w:rsidRPr="0097325D" w:rsidRDefault="0097325D" w:rsidP="0097325D">
      <w:pPr>
        <w:pStyle w:val="aDef"/>
      </w:pPr>
      <w:r w:rsidRPr="0097325D">
        <w:rPr>
          <w:rStyle w:val="charBoldItals"/>
        </w:rPr>
        <w:t>general licence</w:t>
      </w:r>
      <w:r w:rsidRPr="0097325D">
        <w:t xml:space="preserve">—see the </w:t>
      </w:r>
      <w:hyperlink r:id="rId224"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14C025FD"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5"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7287C23C" w14:textId="58C0A2D5" w:rsidR="0097325D" w:rsidRPr="0097325D" w:rsidRDefault="00767572" w:rsidP="0097325D">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742B75">
      <w:pPr>
        <w:pStyle w:val="aDef"/>
        <w:keepNext/>
        <w:keepLines/>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429B8AE2"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6"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742B75">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14:paraId="407DFD4D" w14:textId="77777777" w:rsidR="0097325D" w:rsidRPr="0097325D" w:rsidRDefault="0097325D" w:rsidP="00742B75">
      <w:pPr>
        <w:pStyle w:val="aDefpara"/>
        <w:keepNext/>
      </w:pPr>
      <w:r w:rsidRPr="0097325D">
        <w:tab/>
        <w:t>(a)</w:t>
      </w:r>
      <w:r w:rsidRPr="0097325D">
        <w:tab/>
        <w:t>from time to time, records the amount payable as winnings under the arrangement; and</w:t>
      </w:r>
    </w:p>
    <w:p w14:paraId="3C6B40C0" w14:textId="77777777" w:rsidR="0097325D" w:rsidRPr="0097325D" w:rsidRDefault="0097325D" w:rsidP="00742B75">
      <w:pPr>
        <w:pStyle w:val="aDefpara"/>
        <w:keepNext/>
      </w:pPr>
      <w:r w:rsidRPr="0097325D">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20B593C9" w:rsidR="003C07B3" w:rsidRPr="001847A1" w:rsidRDefault="003C07B3" w:rsidP="003C07B3">
      <w:pPr>
        <w:pStyle w:val="aDef"/>
      </w:pPr>
      <w:r w:rsidRPr="003C07B3">
        <w:rPr>
          <w:b/>
          <w:i/>
        </w:rPr>
        <w:t>minimum community contribution</w:t>
      </w:r>
      <w:r w:rsidRPr="003C07B3">
        <w:t>, for a licensee for a financial</w:t>
      </w:r>
      <w:r w:rsidR="004579E0">
        <w:t> </w:t>
      </w:r>
      <w:r w:rsidRPr="003C07B3">
        <w:t>year, for part 12 (Community contributions)—see section</w:t>
      </w:r>
      <w:r w:rsidR="00F160BD">
        <w:t> </w:t>
      </w:r>
      <w:r w:rsidRPr="003C07B3">
        <w:t>164.</w:t>
      </w:r>
    </w:p>
    <w:p w14:paraId="780D68C0" w14:textId="77777777" w:rsidR="0097325D" w:rsidRDefault="0097325D" w:rsidP="0097325D">
      <w:pPr>
        <w:pStyle w:val="aDef"/>
      </w:pPr>
      <w:r w:rsidRPr="0097325D">
        <w:rPr>
          <w:rStyle w:val="charBoldItals"/>
        </w:rPr>
        <w:t>minor licence amendment application</w:t>
      </w:r>
      <w:r w:rsidRPr="0097325D">
        <w:t>, for part 2B (Licences and authorisations)—see section 31 (1).</w:t>
      </w:r>
    </w:p>
    <w:p w14:paraId="60D4BCB1" w14:textId="03B348F0" w:rsidR="00EB04C0" w:rsidRPr="0097325D" w:rsidRDefault="00EB04C0" w:rsidP="0097325D">
      <w:pPr>
        <w:pStyle w:val="aDef"/>
      </w:pPr>
      <w:r w:rsidRPr="00CE1E9B">
        <w:rPr>
          <w:rStyle w:val="charBoldItals"/>
        </w:rPr>
        <w:t>Molonglo Valley</w:t>
      </w:r>
      <w:r w:rsidRPr="00816E75">
        <w:t xml:space="preserve"> means the district with the distinguishing name of Molonglo Valley determined under the </w:t>
      </w:r>
      <w:hyperlink r:id="rId227" w:tooltip="A2002-39" w:history="1">
        <w:r w:rsidRPr="00CE1E9B">
          <w:rPr>
            <w:rStyle w:val="charCitHyperlinkItal"/>
          </w:rPr>
          <w:t>Districts Act 2002</w:t>
        </w:r>
      </w:hyperlink>
      <w:r w:rsidRPr="00816E75">
        <w:t>, section 5 (3).</w:t>
      </w:r>
    </w:p>
    <w:p w14:paraId="35788B68" w14:textId="77777777" w:rsidR="0097325D" w:rsidRPr="0097325D" w:rsidRDefault="0097325D" w:rsidP="0097325D">
      <w:pPr>
        <w:pStyle w:val="aDef"/>
      </w:pPr>
      <w:r w:rsidRPr="0097325D">
        <w:rPr>
          <w:rStyle w:val="charBoldItals"/>
        </w:rPr>
        <w:lastRenderedPageBreak/>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32D5E018" w:rsidR="0097325D" w:rsidRPr="0097325D" w:rsidRDefault="0097325D" w:rsidP="0097325D">
      <w:pPr>
        <w:pStyle w:val="aDef"/>
        <w:keepNext/>
      </w:pPr>
      <w:r w:rsidRPr="0097325D">
        <w:rPr>
          <w:rStyle w:val="charBoldItals"/>
        </w:rPr>
        <w:t>on licence</w:t>
      </w:r>
      <w:r w:rsidRPr="0097325D">
        <w:t xml:space="preserve">—see the </w:t>
      </w:r>
      <w:hyperlink r:id="rId228" w:tooltip="A2010-35" w:history="1">
        <w:r w:rsidRPr="0097325D">
          <w:rPr>
            <w:rStyle w:val="charCitHyperlinkItal"/>
          </w:rPr>
          <w:t>Liquor Act 2010</w:t>
        </w:r>
      </w:hyperlink>
      <w:r w:rsidRPr="0097325D">
        <w:t>, section 18.</w:t>
      </w:r>
    </w:p>
    <w:p w14:paraId="4A0B066D" w14:textId="4D18DA60"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9"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lastRenderedPageBreak/>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0935F3F4" w:rsidR="0097325D" w:rsidRDefault="0097325D" w:rsidP="0097325D">
      <w:pPr>
        <w:pStyle w:val="aDef"/>
      </w:pPr>
      <w:r w:rsidRPr="0097325D">
        <w:rPr>
          <w:rStyle w:val="charBoldItals"/>
        </w:rPr>
        <w:t>registered party</w:t>
      </w:r>
      <w:r w:rsidRPr="0097325D">
        <w:t xml:space="preserve">—see the </w:t>
      </w:r>
      <w:hyperlink r:id="rId230"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Default="0097325D" w:rsidP="0097325D">
      <w:pPr>
        <w:pStyle w:val="aDef"/>
      </w:pPr>
      <w:r w:rsidRPr="0097325D">
        <w:rPr>
          <w:rStyle w:val="charBoldItals"/>
        </w:rPr>
        <w:t>reviewable decision</w:t>
      </w:r>
      <w:r w:rsidRPr="0097325D">
        <w:t>, for part 13 (Notification and review of decisions)—see section 173.</w:t>
      </w:r>
    </w:p>
    <w:p w14:paraId="42F5E00E" w14:textId="2A335FAA" w:rsidR="00150AA7" w:rsidRPr="0097325D" w:rsidRDefault="00150AA7" w:rsidP="0097325D">
      <w:pPr>
        <w:pStyle w:val="aDef"/>
      </w:pPr>
      <w:r w:rsidRPr="00CE1E9B">
        <w:rPr>
          <w:rStyle w:val="charBoldItals"/>
        </w:rPr>
        <w:t>rural lease</w:t>
      </w:r>
      <w:r w:rsidRPr="00816E75">
        <w:t xml:space="preserve">—see the </w:t>
      </w:r>
      <w:hyperlink r:id="rId231" w:tooltip="A2023-18" w:history="1">
        <w:r w:rsidRPr="00953C59">
          <w:rPr>
            <w:rStyle w:val="charCitHyperlinkItal"/>
          </w:rPr>
          <w:t>Planning Act 2023</w:t>
        </w:r>
      </w:hyperlink>
      <w:r>
        <w:t>, section 256</w:t>
      </w:r>
      <w:r w:rsidRPr="00816E75">
        <w:t>.</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56C37A23" w14:textId="602B7301" w:rsidR="000F5C91" w:rsidRPr="0097325D" w:rsidRDefault="000F5C91" w:rsidP="0097325D">
      <w:pPr>
        <w:pStyle w:val="aDef"/>
      </w:pPr>
      <w:r w:rsidRPr="00CE1E9B">
        <w:rPr>
          <w:rStyle w:val="charBoldItals"/>
        </w:rPr>
        <w:t>social impact assessment</w:t>
      </w:r>
      <w:r w:rsidRPr="00816E75">
        <w:t>, for an authorisation certificate application or authorisation certificate amendment application—see section 12 (1).</w:t>
      </w:r>
    </w:p>
    <w:p w14:paraId="6238C67F" w14:textId="77777777"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29AA1E76" w14:textId="3D54B3C2" w:rsidR="008D5849" w:rsidRPr="001847A1" w:rsidRDefault="005F3910" w:rsidP="005F3910">
      <w:pPr>
        <w:pStyle w:val="aDef"/>
      </w:pPr>
      <w:r w:rsidRPr="001847A1">
        <w:rPr>
          <w:rStyle w:val="charBoldItals"/>
        </w:rPr>
        <w:t>temporary member</w:t>
      </w:r>
      <w:r w:rsidRPr="001847A1">
        <w:t>, of a club—see section 54A.</w:t>
      </w:r>
    </w:p>
    <w:p w14:paraId="10F7819D" w14:textId="77777777" w:rsidR="00EA3A67" w:rsidRDefault="00EA3A67" w:rsidP="00EA3A67">
      <w:pPr>
        <w:pStyle w:val="aDef"/>
        <w:rPr>
          <w:color w:val="000000"/>
        </w:rPr>
      </w:pPr>
      <w:r w:rsidRPr="009545D2">
        <w:rPr>
          <w:rStyle w:val="charBoldItals"/>
        </w:rPr>
        <w:t>undertaking</w:t>
      </w:r>
      <w:r w:rsidRPr="009545D2">
        <w:rPr>
          <w:color w:val="000000"/>
        </w:rPr>
        <w:t>, for part 3A (Enforceable undertakings)—see section 55A.</w:t>
      </w:r>
    </w:p>
    <w:p w14:paraId="0B436904" w14:textId="77777777" w:rsidR="008D5849" w:rsidRPr="00816E75" w:rsidRDefault="008D5849" w:rsidP="008D5849">
      <w:pPr>
        <w:pStyle w:val="aDef"/>
      </w:pPr>
      <w:r w:rsidRPr="00CE1E9B">
        <w:rPr>
          <w:rStyle w:val="charBoldItals"/>
        </w:rPr>
        <w:t>undeveloped area</w:t>
      </w:r>
      <w:r w:rsidRPr="00816E75">
        <w:t xml:space="preserve"> means an area of land that is, on the day the </w:t>
      </w:r>
      <w:r w:rsidRPr="00CE1E9B">
        <w:rPr>
          <w:rStyle w:val="charItals"/>
        </w:rPr>
        <w:t>Gaming Machine Amendment Act 202</w:t>
      </w:r>
      <w:r>
        <w:rPr>
          <w:rStyle w:val="charItals"/>
        </w:rPr>
        <w:t>4</w:t>
      </w:r>
      <w:r w:rsidRPr="00CE1E9B">
        <w:t>,</w:t>
      </w:r>
      <w:r w:rsidRPr="00816E75">
        <w:t xml:space="preserve"> section </w:t>
      </w:r>
      <w:r>
        <w:t>10</w:t>
      </w:r>
      <w:r w:rsidRPr="00816E75">
        <w:t xml:space="preserve"> commences—</w:t>
      </w:r>
    </w:p>
    <w:p w14:paraId="34207B98" w14:textId="77777777" w:rsidR="008D5849" w:rsidRPr="00816E75" w:rsidRDefault="008D5849" w:rsidP="00363163">
      <w:pPr>
        <w:pStyle w:val="aDefpara"/>
      </w:pPr>
      <w:r w:rsidRPr="00816E75">
        <w:tab/>
        <w:t>(a)</w:t>
      </w:r>
      <w:r w:rsidRPr="00816E75">
        <w:tab/>
        <w:t>unleased territory land; or</w:t>
      </w:r>
    </w:p>
    <w:p w14:paraId="2D29F2CF" w14:textId="161D38D3" w:rsidR="008D5849" w:rsidRPr="009545D2" w:rsidRDefault="008D5849" w:rsidP="00363163">
      <w:pPr>
        <w:pStyle w:val="aDefpara"/>
      </w:pPr>
      <w:r w:rsidRPr="00816E75">
        <w:tab/>
        <w:t>(b)</w:t>
      </w:r>
      <w:r w:rsidRPr="00816E75">
        <w:tab/>
        <w:t>described in a rural lease.</w:t>
      </w:r>
    </w:p>
    <w:p w14:paraId="02341411" w14:textId="77777777" w:rsidR="00EA3A67" w:rsidRPr="009545D2" w:rsidRDefault="00EA3A67" w:rsidP="00EA3A67">
      <w:pPr>
        <w:pStyle w:val="aDef"/>
      </w:pPr>
      <w:r w:rsidRPr="009545D2">
        <w:rPr>
          <w:rStyle w:val="charBoldItals"/>
        </w:rPr>
        <w:lastRenderedPageBreak/>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2"/>
          <w:headerReference w:type="default" r:id="rId233"/>
          <w:footerReference w:type="even" r:id="rId234"/>
          <w:footerReference w:type="default" r:id="rId235"/>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51" w:name="_Toc161328680"/>
      <w:r>
        <w:lastRenderedPageBreak/>
        <w:t>Endnotes</w:t>
      </w:r>
      <w:bookmarkEnd w:id="351"/>
    </w:p>
    <w:p w14:paraId="27DC76B0" w14:textId="77777777" w:rsidR="000D5949" w:rsidRPr="002C0597" w:rsidRDefault="000D5949">
      <w:pPr>
        <w:pStyle w:val="Endnote20"/>
      </w:pPr>
      <w:bookmarkStart w:id="352" w:name="_Toc161328681"/>
      <w:r w:rsidRPr="002C0597">
        <w:rPr>
          <w:rStyle w:val="charTableNo"/>
        </w:rPr>
        <w:t>1</w:t>
      </w:r>
      <w:r>
        <w:tab/>
      </w:r>
      <w:r w:rsidRPr="002C0597">
        <w:rPr>
          <w:rStyle w:val="charTableText"/>
        </w:rPr>
        <w:t>About the endnotes</w:t>
      </w:r>
      <w:bookmarkEnd w:id="352"/>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1792CC00" w:rsidR="000D5949" w:rsidRDefault="000D5949">
      <w:pPr>
        <w:pStyle w:val="EndNoteTextPub"/>
      </w:pPr>
      <w:r>
        <w:t xml:space="preserve">Not all editorial amendments made under the </w:t>
      </w:r>
      <w:hyperlink r:id="rId236"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559BD731" w:rsidR="000D5949" w:rsidRDefault="000D5949">
      <w:pPr>
        <w:pStyle w:val="EndNoteTextPub"/>
      </w:pPr>
      <w:r>
        <w:t>If all the provisions of the law have been renumbered, a table of renumbered provisions gives details of previous and current numbering.</w:t>
      </w:r>
    </w:p>
    <w:p w14:paraId="322422D1" w14:textId="77777777" w:rsidR="000D5949" w:rsidRDefault="000D5949">
      <w:pPr>
        <w:pStyle w:val="EndNoteTextPub"/>
      </w:pPr>
      <w:r>
        <w:t>The endnotes also include a table of earlier republications.</w:t>
      </w:r>
    </w:p>
    <w:p w14:paraId="2F58882A" w14:textId="77777777" w:rsidR="000D5949" w:rsidRPr="002C0597" w:rsidRDefault="000D5949">
      <w:pPr>
        <w:pStyle w:val="Endnote20"/>
      </w:pPr>
      <w:bookmarkStart w:id="353" w:name="_Toc161328682"/>
      <w:r w:rsidRPr="002C0597">
        <w:rPr>
          <w:rStyle w:val="charTableNo"/>
        </w:rPr>
        <w:t>2</w:t>
      </w:r>
      <w:r>
        <w:tab/>
      </w:r>
      <w:r w:rsidRPr="002C0597">
        <w:rPr>
          <w:rStyle w:val="charTableText"/>
        </w:rPr>
        <w:t>Abbreviation key</w:t>
      </w:r>
      <w:bookmarkEnd w:id="353"/>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2C0597" w:rsidRDefault="008D22CF">
      <w:pPr>
        <w:pStyle w:val="Endnote20"/>
      </w:pPr>
      <w:bookmarkStart w:id="354" w:name="_Toc161328683"/>
      <w:r w:rsidRPr="002C0597">
        <w:rPr>
          <w:rStyle w:val="charTableNo"/>
        </w:rPr>
        <w:lastRenderedPageBreak/>
        <w:t>3</w:t>
      </w:r>
      <w:r>
        <w:tab/>
      </w:r>
      <w:r w:rsidRPr="002C0597">
        <w:rPr>
          <w:rStyle w:val="charTableText"/>
        </w:rPr>
        <w:t>Legislation history</w:t>
      </w:r>
      <w:bookmarkEnd w:id="354"/>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69853D79" w:rsidR="008D22CF" w:rsidRDefault="008D22CF">
      <w:pPr>
        <w:pStyle w:val="Actdetails"/>
      </w:pPr>
      <w:r>
        <w:t xml:space="preserve">remainder commenced 1 November 2004 (s 2 and </w:t>
      </w:r>
      <w:hyperlink r:id="rId237"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49E9F10E" w:rsidR="008D22CF" w:rsidRDefault="00481CF0">
      <w:pPr>
        <w:pStyle w:val="NewAct"/>
      </w:pPr>
      <w:hyperlink r:id="rId238"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38759E21" w:rsidR="008D22CF" w:rsidRDefault="00481CF0">
      <w:pPr>
        <w:pStyle w:val="NewAct"/>
      </w:pPr>
      <w:hyperlink r:id="rId239"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1FF56D00" w:rsidR="008D22CF" w:rsidRDefault="00481CF0">
      <w:pPr>
        <w:pStyle w:val="NewAct"/>
      </w:pPr>
      <w:hyperlink r:id="rId240"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71A14624" w:rsidR="008D22CF" w:rsidRPr="00E46081" w:rsidRDefault="008D22CF">
      <w:pPr>
        <w:pStyle w:val="Actdetails"/>
        <w:rPr>
          <w:rFonts w:cs="Arial"/>
        </w:rPr>
      </w:pPr>
      <w:r w:rsidRPr="00E46081">
        <w:rPr>
          <w:rFonts w:cs="Arial"/>
        </w:rPr>
        <w:t xml:space="preserve">sch 1 pt 1.3 commenced 1 May 2006 (s 2 and </w:t>
      </w:r>
      <w:hyperlink r:id="rId241" w:tooltip="CN2006-6" w:history="1">
        <w:r w:rsidR="00E46081" w:rsidRPr="00E46081">
          <w:rPr>
            <w:rStyle w:val="charCitHyperlinkAbbrev"/>
          </w:rPr>
          <w:t>CN2006-6</w:t>
        </w:r>
      </w:hyperlink>
      <w:r w:rsidRPr="00E46081">
        <w:rPr>
          <w:rFonts w:cs="Arial"/>
        </w:rPr>
        <w:t>)</w:t>
      </w:r>
    </w:p>
    <w:p w14:paraId="04E05B61" w14:textId="29B6F515" w:rsidR="008D22CF" w:rsidRDefault="00481CF0">
      <w:pPr>
        <w:pStyle w:val="NewAct"/>
      </w:pPr>
      <w:hyperlink r:id="rId242"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6D727739" w:rsidR="008D22CF" w:rsidRDefault="00481CF0">
      <w:pPr>
        <w:pStyle w:val="NewAct"/>
      </w:pPr>
      <w:hyperlink r:id="rId243"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9FABE46" w:rsidR="008D22CF" w:rsidRDefault="00481CF0">
      <w:pPr>
        <w:pStyle w:val="NewAct"/>
      </w:pPr>
      <w:hyperlink r:id="rId244"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74161E65" w:rsidR="00A84805" w:rsidRDefault="00481CF0" w:rsidP="00A84805">
      <w:pPr>
        <w:pStyle w:val="NewAct"/>
      </w:pPr>
      <w:hyperlink r:id="rId245"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48F38FAC" w:rsidR="00A84805" w:rsidRPr="00912621" w:rsidRDefault="00A84805" w:rsidP="00A84805">
      <w:pPr>
        <w:pStyle w:val="Actdetails"/>
      </w:pPr>
      <w:r>
        <w:t xml:space="preserve">sch 1 pt 1.47 commenced 2 February 2009 (s 2 (1) and see </w:t>
      </w:r>
      <w:hyperlink r:id="rId246" w:tooltip="A2008-35" w:history="1">
        <w:r w:rsidR="00E46081" w:rsidRPr="00E46081">
          <w:rPr>
            <w:rStyle w:val="charCitHyperlinkAbbrev"/>
          </w:rPr>
          <w:t>ACT Civil and Administrative Tribunal Act 2008</w:t>
        </w:r>
      </w:hyperlink>
      <w:r>
        <w:t xml:space="preserve"> A2008-35, s 2 (1) and </w:t>
      </w:r>
      <w:hyperlink r:id="rId247" w:tooltip="CN2009-2" w:history="1">
        <w:r w:rsidR="00E46081" w:rsidRPr="00E46081">
          <w:rPr>
            <w:rStyle w:val="charCitHyperlinkAbbrev"/>
          </w:rPr>
          <w:t>CN2009-2</w:t>
        </w:r>
      </w:hyperlink>
      <w:r>
        <w:t>)</w:t>
      </w:r>
    </w:p>
    <w:p w14:paraId="7B8E1AA7" w14:textId="7C67E30F" w:rsidR="00AE05AF" w:rsidRPr="00574BD0" w:rsidRDefault="00481CF0" w:rsidP="00AE05AF">
      <w:pPr>
        <w:pStyle w:val="NewAct"/>
      </w:pPr>
      <w:hyperlink r:id="rId248"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6CF61BA8" w:rsidR="00E03DC2" w:rsidRPr="00875D8C" w:rsidRDefault="00481CF0" w:rsidP="00E03DC2">
      <w:pPr>
        <w:pStyle w:val="NewAct"/>
      </w:pPr>
      <w:hyperlink r:id="rId249"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3FE69725" w:rsidR="00E03DC2" w:rsidRDefault="00E03DC2" w:rsidP="00E03DC2">
      <w:pPr>
        <w:pStyle w:val="Actdetails"/>
        <w:keepNext/>
      </w:pPr>
      <w:r>
        <w:t xml:space="preserve">sch 1 pt 1.12 commenced 1 December 2010 (s 2 (4) and see </w:t>
      </w:r>
      <w:hyperlink r:id="rId250" w:tooltip="A2010-35" w:history="1">
        <w:r w:rsidR="00E46081" w:rsidRPr="00E46081">
          <w:rPr>
            <w:rStyle w:val="charCitHyperlinkAbbrev"/>
          </w:rPr>
          <w:t>Liquor Act 2010</w:t>
        </w:r>
      </w:hyperlink>
      <w:r>
        <w:t xml:space="preserve"> A2010-35, s 2 (3) (</w:t>
      </w:r>
      <w:r w:rsidRPr="00F924BB">
        <w:t xml:space="preserve">as am by </w:t>
      </w:r>
      <w:hyperlink r:id="rId251"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2" w:tooltip="CN2010-14" w:history="1">
        <w:r w:rsidR="00E46081" w:rsidRPr="00E46081">
          <w:rPr>
            <w:rStyle w:val="charCitHyperlinkAbbrev"/>
          </w:rPr>
          <w:t>CN2010-14</w:t>
        </w:r>
      </w:hyperlink>
      <w:r>
        <w:t>)</w:t>
      </w:r>
    </w:p>
    <w:p w14:paraId="02DCE624" w14:textId="3D20E947" w:rsidR="00BF63AD" w:rsidRDefault="00481CF0" w:rsidP="00BF63AD">
      <w:pPr>
        <w:pStyle w:val="NewAct"/>
      </w:pPr>
      <w:hyperlink r:id="rId253"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120327EC" w:rsidR="006B2190" w:rsidRDefault="00481CF0" w:rsidP="006B2190">
      <w:pPr>
        <w:pStyle w:val="NewAct"/>
      </w:pPr>
      <w:hyperlink r:id="rId254"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305E2964" w:rsidR="001A09E9" w:rsidRDefault="00481CF0" w:rsidP="001A09E9">
      <w:pPr>
        <w:pStyle w:val="NewAct"/>
      </w:pPr>
      <w:hyperlink r:id="rId255"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2BC26B50" w:rsidR="00B50D15" w:rsidRDefault="00481CF0" w:rsidP="00B50D15">
      <w:pPr>
        <w:pStyle w:val="NewAct"/>
      </w:pPr>
      <w:hyperlink r:id="rId256"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57F26663" w:rsidR="00630454" w:rsidRDefault="00481CF0" w:rsidP="00630454">
      <w:pPr>
        <w:pStyle w:val="NewAct"/>
      </w:pPr>
      <w:hyperlink r:id="rId257"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16EE46C9" w:rsidR="00F50C01" w:rsidRDefault="00481CF0" w:rsidP="00F50C01">
      <w:pPr>
        <w:pStyle w:val="NewAct"/>
      </w:pPr>
      <w:hyperlink r:id="rId258"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9"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78E52215"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0"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48C0A92E" w:rsidR="00F50C01" w:rsidRDefault="00481CF0" w:rsidP="00F50C01">
      <w:pPr>
        <w:pStyle w:val="NewAct"/>
      </w:pPr>
      <w:hyperlink r:id="rId261"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7188451D"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2"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3"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3905DC6B" w:rsidR="00093FE0" w:rsidRDefault="00481CF0" w:rsidP="00093FE0">
      <w:pPr>
        <w:pStyle w:val="NewAct"/>
      </w:pPr>
      <w:hyperlink r:id="rId264"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77E23432" w:rsidR="004A1BE0" w:rsidRDefault="00481CF0" w:rsidP="004A1BE0">
      <w:pPr>
        <w:pStyle w:val="NewAct"/>
      </w:pPr>
      <w:hyperlink r:id="rId265"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68A168EE" w:rsidR="00023BB4" w:rsidRPr="00023BB4" w:rsidRDefault="00481CF0" w:rsidP="00023BB4">
      <w:pPr>
        <w:pStyle w:val="NewAct"/>
      </w:pPr>
      <w:hyperlink r:id="rId266"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1CFA5C49" w:rsidR="00023BB4" w:rsidRDefault="00023BB4" w:rsidP="00023BB4">
      <w:pPr>
        <w:pStyle w:val="LegHistNote"/>
      </w:pPr>
      <w:r>
        <w:rPr>
          <w:rStyle w:val="charItals"/>
        </w:rPr>
        <w:t>Note</w:t>
      </w:r>
      <w:r>
        <w:tab/>
        <w:t xml:space="preserve">This Act only amends the </w:t>
      </w:r>
      <w:hyperlink r:id="rId267" w:tooltip="A2012-42" w:history="1">
        <w:r w:rsidR="0008072C">
          <w:rPr>
            <w:rStyle w:val="charCitHyperlinkAbbrev"/>
          </w:rPr>
          <w:t>Gaming Machine Amendment Act 2012</w:t>
        </w:r>
      </w:hyperlink>
      <w:r w:rsidR="0008072C">
        <w:t xml:space="preserve"> A2012-42</w:t>
      </w:r>
      <w:r>
        <w:t>.</w:t>
      </w:r>
    </w:p>
    <w:p w14:paraId="3C85DF16" w14:textId="3364AE2D" w:rsidR="00D53E7E" w:rsidRPr="00023BB4" w:rsidRDefault="00481CF0" w:rsidP="00D53E7E">
      <w:pPr>
        <w:pStyle w:val="NewAct"/>
      </w:pPr>
      <w:hyperlink r:id="rId268"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57621A58" w:rsidR="001B3166" w:rsidRDefault="00481CF0" w:rsidP="001B3166">
      <w:pPr>
        <w:pStyle w:val="NewAct"/>
      </w:pPr>
      <w:hyperlink r:id="rId269"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439C3E6D" w:rsidR="0003429B" w:rsidRDefault="00481CF0" w:rsidP="0003429B">
      <w:pPr>
        <w:pStyle w:val="NewAct"/>
      </w:pPr>
      <w:hyperlink r:id="rId270"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7C6EEC7C" w:rsidR="00BC3D38" w:rsidRDefault="00481CF0" w:rsidP="00BC3D38">
      <w:pPr>
        <w:pStyle w:val="NewAct"/>
      </w:pPr>
      <w:hyperlink r:id="rId271"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5CE93BEE" w:rsidR="006C7C99" w:rsidRDefault="00481CF0" w:rsidP="006C7C99">
      <w:pPr>
        <w:pStyle w:val="NewAct"/>
      </w:pPr>
      <w:hyperlink r:id="rId272"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3"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5C964DC0" w:rsidR="001D3C27" w:rsidRDefault="001D3C27" w:rsidP="006C7C99">
      <w:pPr>
        <w:pStyle w:val="Actdetails"/>
      </w:pPr>
      <w:r w:rsidRPr="001D3C27">
        <w:t xml:space="preserve">s 81 commenced 1 July 2015 (s 2 and </w:t>
      </w:r>
      <w:hyperlink r:id="rId274" w:tooltip="CN2015-10" w:history="1">
        <w:r>
          <w:rPr>
            <w:rStyle w:val="charCitHyperlinkAbbrev"/>
          </w:rPr>
          <w:t>CN2015-10</w:t>
        </w:r>
      </w:hyperlink>
      <w:r w:rsidRPr="001D3C27">
        <w:t>)</w:t>
      </w:r>
    </w:p>
    <w:p w14:paraId="77B81F82" w14:textId="430826E8" w:rsidR="00AE3796" w:rsidRPr="001D3C27" w:rsidRDefault="00AE3796" w:rsidP="006C7C99">
      <w:pPr>
        <w:pStyle w:val="Actdetails"/>
      </w:pPr>
      <w:r>
        <w:t>ss 4-80 and ss 82-93 commenced 31 August 2015 (</w:t>
      </w:r>
      <w:r w:rsidR="007F3E65">
        <w:t>s 2 and</w:t>
      </w:r>
      <w:r w:rsidR="007F3E65">
        <w:br/>
      </w:r>
      <w:hyperlink r:id="rId275" w:tooltip="CN2015-18" w:history="1">
        <w:r w:rsidR="003C08AD">
          <w:rPr>
            <w:rStyle w:val="charCitHyperlinkAbbrev"/>
          </w:rPr>
          <w:t>CN2015-18</w:t>
        </w:r>
      </w:hyperlink>
      <w:r>
        <w:t>)</w:t>
      </w:r>
    </w:p>
    <w:p w14:paraId="6D9DA7B9" w14:textId="0C28F43B"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6"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6D4F34B6" w:rsidR="00F94CB2" w:rsidRDefault="00481CF0" w:rsidP="00F94CB2">
      <w:pPr>
        <w:pStyle w:val="NewReg"/>
      </w:pPr>
      <w:hyperlink r:id="rId277" w:tooltip="SL2004-30" w:history="1">
        <w:r w:rsidR="00F94CB2" w:rsidRPr="00F94CB2">
          <w:rPr>
            <w:rStyle w:val="charCitHyperlinkAbbrev"/>
          </w:rPr>
          <w:t>Gaming Machine Regulation 2004</w:t>
        </w:r>
      </w:hyperlink>
      <w:r w:rsidR="00F94CB2">
        <w:t xml:space="preserve"> SL2004-30 (as am by </w:t>
      </w:r>
      <w:hyperlink r:id="rId278"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6E4A626D" w:rsidR="00F94CB2" w:rsidRDefault="00F94CB2" w:rsidP="00F94CB2">
      <w:pPr>
        <w:pStyle w:val="Actdetails"/>
        <w:rPr>
          <w:rFonts w:cs="Arial"/>
        </w:rPr>
      </w:pPr>
      <w:r w:rsidRPr="000812EE">
        <w:rPr>
          <w:rFonts w:cs="Arial"/>
        </w:rPr>
        <w:t xml:space="preserve">remainder commenced 1 November 2004 (s 2 and see </w:t>
      </w:r>
      <w:hyperlink r:id="rId279" w:tooltip="A2004-34" w:history="1">
        <w:r w:rsidRPr="000812EE">
          <w:rPr>
            <w:rStyle w:val="charCitHyperlinkAbbrev"/>
          </w:rPr>
          <w:t>Gaming Machine Act 2004</w:t>
        </w:r>
      </w:hyperlink>
      <w:r w:rsidRPr="000812EE">
        <w:rPr>
          <w:rFonts w:cs="Arial"/>
        </w:rPr>
        <w:t xml:space="preserve"> A2004-34, s 2 and </w:t>
      </w:r>
      <w:hyperlink r:id="rId280" w:tooltip="CN2004-14" w:history="1">
        <w:r w:rsidRPr="000812EE">
          <w:rPr>
            <w:rStyle w:val="charCitHyperlinkAbbrev"/>
          </w:rPr>
          <w:t>CN2004-14</w:t>
        </w:r>
      </w:hyperlink>
      <w:r w:rsidRPr="000812EE">
        <w:rPr>
          <w:rFonts w:cs="Arial"/>
        </w:rPr>
        <w:t>)</w:t>
      </w:r>
    </w:p>
    <w:p w14:paraId="7B2E496D" w14:textId="6CD6E3CF" w:rsidR="00C7185E" w:rsidRDefault="00481CF0" w:rsidP="00C7185E">
      <w:pPr>
        <w:pStyle w:val="NewReg"/>
      </w:pPr>
      <w:hyperlink r:id="rId281"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4CDD30B2"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2"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3" w:tooltip="CN2015-18" w:history="1">
        <w:r>
          <w:rPr>
            <w:rStyle w:val="charCitHyperlinkAbbrev"/>
          </w:rPr>
          <w:t>CN2015-18</w:t>
        </w:r>
      </w:hyperlink>
      <w:r w:rsidRPr="000812EE">
        <w:rPr>
          <w:rFonts w:cs="Arial"/>
        </w:rPr>
        <w:t>)</w:t>
      </w:r>
    </w:p>
    <w:p w14:paraId="23E8309F" w14:textId="4C49BDBC" w:rsidR="005A337B" w:rsidRDefault="005A337B" w:rsidP="005A337B">
      <w:pPr>
        <w:pStyle w:val="LegHistNote"/>
      </w:pPr>
      <w:r>
        <w:rPr>
          <w:i/>
        </w:rPr>
        <w:t>Note</w:t>
      </w:r>
      <w:r>
        <w:tab/>
        <w:t xml:space="preserve">This regulation only amends the </w:t>
      </w:r>
      <w:hyperlink r:id="rId284"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6C9E7D1B" w:rsidR="009729E1" w:rsidRDefault="00481CF0" w:rsidP="009729E1">
      <w:pPr>
        <w:pStyle w:val="NewAct"/>
      </w:pPr>
      <w:hyperlink r:id="rId285"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0119BB62" w:rsidR="00540006" w:rsidRDefault="00481CF0" w:rsidP="00540006">
      <w:pPr>
        <w:pStyle w:val="NewAct"/>
      </w:pPr>
      <w:hyperlink r:id="rId286"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63E9929A" w:rsidR="00490406" w:rsidRDefault="00481CF0" w:rsidP="00490406">
      <w:pPr>
        <w:pStyle w:val="NewAct"/>
      </w:pPr>
      <w:hyperlink r:id="rId287"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6006BCAA" w:rsidR="0003461C" w:rsidRDefault="00481CF0" w:rsidP="0003461C">
      <w:pPr>
        <w:pStyle w:val="NewAct"/>
      </w:pPr>
      <w:hyperlink r:id="rId288"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9"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4BA274CE" w:rsidR="005E633C" w:rsidRPr="00686059" w:rsidRDefault="005E633C" w:rsidP="005E633C">
      <w:pPr>
        <w:pStyle w:val="Actdetails"/>
      </w:pPr>
      <w:r w:rsidRPr="00686059">
        <w:t xml:space="preserve">sch 1 om before commenced (see </w:t>
      </w:r>
      <w:hyperlink r:id="rId290"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5481366B" w:rsidR="003F2175" w:rsidRDefault="00481CF0" w:rsidP="003F2175">
      <w:pPr>
        <w:pStyle w:val="NewAct"/>
      </w:pPr>
      <w:hyperlink r:id="rId291"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45C5E053" w:rsidR="00752F1F" w:rsidRDefault="00481CF0" w:rsidP="00752F1F">
      <w:pPr>
        <w:pStyle w:val="NewAct"/>
      </w:pPr>
      <w:hyperlink r:id="rId292"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336841C6" w:rsidR="00752F1F" w:rsidRDefault="00481CF0" w:rsidP="00752F1F">
      <w:pPr>
        <w:pStyle w:val="NewAct"/>
      </w:pPr>
      <w:hyperlink r:id="rId293"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150D516A" w:rsidR="00AE60CF" w:rsidRDefault="00481CF0" w:rsidP="00AE60CF">
      <w:pPr>
        <w:pStyle w:val="NewAct"/>
      </w:pPr>
      <w:hyperlink r:id="rId294"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5"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7EBD862A" w:rsidR="00AE60CF" w:rsidRDefault="00AE60CF" w:rsidP="007478C0">
      <w:pPr>
        <w:pStyle w:val="Actdetails"/>
        <w:rPr>
          <w:u w:val="single"/>
        </w:rPr>
      </w:pPr>
      <w:r w:rsidRPr="005E633C">
        <w:t xml:space="preserve">sch 4 pt 4.2 </w:t>
      </w:r>
      <w:r w:rsidR="005E633C" w:rsidRPr="00686059">
        <w:t xml:space="preserve">om before commenced (see </w:t>
      </w:r>
      <w:hyperlink r:id="rId296"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33F118CB" w:rsidR="00080151" w:rsidRPr="00935D4E" w:rsidRDefault="00481CF0" w:rsidP="00080151">
      <w:pPr>
        <w:pStyle w:val="NewAct"/>
      </w:pPr>
      <w:hyperlink r:id="rId297"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11997DA5" w:rsidR="00FE666C" w:rsidRPr="00935D4E" w:rsidRDefault="00481CF0" w:rsidP="00FE666C">
      <w:pPr>
        <w:pStyle w:val="NewAct"/>
      </w:pPr>
      <w:hyperlink r:id="rId298"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4538AB8F" w:rsidR="00FE666C" w:rsidRDefault="00FE666C" w:rsidP="00FE666C">
      <w:pPr>
        <w:pStyle w:val="LegHistNote"/>
      </w:pPr>
      <w:r>
        <w:rPr>
          <w:i/>
        </w:rPr>
        <w:t>Note</w:t>
      </w:r>
      <w:r>
        <w:rPr>
          <w:i/>
        </w:rPr>
        <w:tab/>
      </w:r>
      <w:r>
        <w:t xml:space="preserve">This Act also amends the Gaming Machine (Reform) Amendment Act 2015 </w:t>
      </w:r>
      <w:hyperlink r:id="rId299"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0"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1" w:tooltip="Casino (Electronic Gaming) Act 2017" w:history="1">
        <w:r w:rsidRPr="00895C92">
          <w:rPr>
            <w:rStyle w:val="charCitHyperlinkAbbrev"/>
          </w:rPr>
          <w:t>A2017-42</w:t>
        </w:r>
      </w:hyperlink>
      <w:r w:rsidRPr="00895C92">
        <w:t>.</w:t>
      </w:r>
    </w:p>
    <w:p w14:paraId="23489C5B" w14:textId="54B1E4DA" w:rsidR="000F24FE" w:rsidRPr="00935D4E" w:rsidRDefault="00481CF0" w:rsidP="00EB14C7">
      <w:pPr>
        <w:pStyle w:val="NewAct"/>
      </w:pPr>
      <w:hyperlink r:id="rId302"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2EB71009"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3"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4E0C89B7" w:rsidR="00970E2E" w:rsidRPr="00935D4E" w:rsidRDefault="00481CF0" w:rsidP="00970E2E">
      <w:pPr>
        <w:pStyle w:val="NewAct"/>
      </w:pPr>
      <w:hyperlink r:id="rId304"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351223D4" w:rsidR="008B4ABC" w:rsidRPr="00935D4E" w:rsidRDefault="00481CF0" w:rsidP="008B4ABC">
      <w:pPr>
        <w:pStyle w:val="NewAct"/>
      </w:pPr>
      <w:hyperlink r:id="rId305"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470257B0" w:rsidR="000A361D" w:rsidRPr="00935D4E" w:rsidRDefault="00481CF0" w:rsidP="000A361D">
      <w:pPr>
        <w:pStyle w:val="NewAct"/>
      </w:pPr>
      <w:hyperlink r:id="rId306"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2C76648C" w:rsidR="00C3610F" w:rsidRPr="00935D4E" w:rsidRDefault="00481CF0" w:rsidP="00C3610F">
      <w:pPr>
        <w:pStyle w:val="NewAct"/>
      </w:pPr>
      <w:hyperlink r:id="rId307"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67229EAC" w:rsidR="0034505D" w:rsidRPr="00935D4E" w:rsidRDefault="00481CF0" w:rsidP="0034505D">
      <w:pPr>
        <w:pStyle w:val="NewAct"/>
      </w:pPr>
      <w:hyperlink r:id="rId308"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23FF52EA" w:rsidR="00BC3526" w:rsidRPr="004E1A6C" w:rsidRDefault="00481CF0" w:rsidP="00BC3526">
      <w:pPr>
        <w:pStyle w:val="NewAct"/>
      </w:pPr>
      <w:hyperlink r:id="rId309"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05D4C2BA" w:rsidR="007013F9" w:rsidRPr="004E1A6C" w:rsidRDefault="00481CF0" w:rsidP="007013F9">
      <w:pPr>
        <w:pStyle w:val="NewAct"/>
      </w:pPr>
      <w:hyperlink r:id="rId310"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662BDCC7" w:rsidR="00524281" w:rsidRDefault="00481CF0" w:rsidP="00524281">
      <w:pPr>
        <w:pStyle w:val="NewAct"/>
      </w:pPr>
      <w:hyperlink r:id="rId311"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C77B8A3" w:rsidR="00524281" w:rsidRPr="00715F5B" w:rsidRDefault="00607C68" w:rsidP="00524281">
      <w:pPr>
        <w:pStyle w:val="Actdetails"/>
      </w:pPr>
      <w:r w:rsidRPr="00715F5B">
        <w:t>pt 2</w:t>
      </w:r>
      <w:r w:rsidR="00524281" w:rsidRPr="00715F5B">
        <w:t xml:space="preserve"> </w:t>
      </w:r>
      <w:r w:rsidR="00715F5B" w:rsidRPr="00715F5B">
        <w:t>commenced 7 January 2023</w:t>
      </w:r>
      <w:r w:rsidR="00524281" w:rsidRPr="00715F5B">
        <w:t xml:space="preserve"> (s 2</w:t>
      </w:r>
      <w:r w:rsidR="00715F5B" w:rsidRPr="00715F5B">
        <w:t xml:space="preserve"> and LA s 79</w:t>
      </w:r>
      <w:r w:rsidR="00524281" w:rsidRPr="00715F5B">
        <w:t>)</w:t>
      </w:r>
    </w:p>
    <w:p w14:paraId="1B3E33A6" w14:textId="0E017600" w:rsidR="0080414C" w:rsidRDefault="00481CF0" w:rsidP="0080414C">
      <w:pPr>
        <w:pStyle w:val="NewAct"/>
      </w:pPr>
      <w:hyperlink r:id="rId312"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319112C8"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3"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4" w:tooltip="Planning Commencement Notice 2023" w:history="1">
        <w:r w:rsidR="0046576D" w:rsidRPr="00867F56">
          <w:rPr>
            <w:rStyle w:val="charCitHyperlinkAbbrev"/>
          </w:rPr>
          <w:t>CN2023-10</w:t>
        </w:r>
      </w:hyperlink>
      <w:r w:rsidR="0046576D">
        <w:t>)</w:t>
      </w:r>
    </w:p>
    <w:p w14:paraId="41895192" w14:textId="4678D7EA" w:rsidR="0021779A" w:rsidRPr="004E1A6C" w:rsidRDefault="00481CF0" w:rsidP="0021779A">
      <w:pPr>
        <w:pStyle w:val="NewAct"/>
      </w:pPr>
      <w:hyperlink r:id="rId315"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1BDE8428" w14:textId="32A46F70" w:rsidR="0052768A" w:rsidRDefault="0021779A" w:rsidP="0080414C">
      <w:pPr>
        <w:pStyle w:val="Actdetails"/>
      </w:pPr>
      <w:r>
        <w:t>pt 6 commenced 9 November 2023 (s 2)</w:t>
      </w:r>
    </w:p>
    <w:p w14:paraId="179A320F" w14:textId="0D1565B2" w:rsidR="0052768A" w:rsidRPr="00E84D48" w:rsidRDefault="00481CF0" w:rsidP="0052768A">
      <w:pPr>
        <w:pStyle w:val="NewAct"/>
      </w:pPr>
      <w:hyperlink r:id="rId316" w:tooltip="A2024-1" w:history="1">
        <w:r w:rsidR="0052768A" w:rsidRPr="00E84D48">
          <w:rPr>
            <w:rStyle w:val="charCitHyperlinkAbbrev"/>
          </w:rPr>
          <w:t>Gaming Machine Amendment Act 2024</w:t>
        </w:r>
      </w:hyperlink>
      <w:r w:rsidR="0052768A" w:rsidRPr="00E84D48">
        <w:t xml:space="preserve"> A20</w:t>
      </w:r>
      <w:r w:rsidR="00EF1D51" w:rsidRPr="00E84D48">
        <w:t>24</w:t>
      </w:r>
      <w:r w:rsidR="0052768A" w:rsidRPr="00E84D48">
        <w:t>-</w:t>
      </w:r>
      <w:r w:rsidR="00EF1D51" w:rsidRPr="00E84D48">
        <w:t>1</w:t>
      </w:r>
    </w:p>
    <w:p w14:paraId="117F32CF" w14:textId="188CC17A" w:rsidR="0052768A" w:rsidRPr="00E84D48" w:rsidRDefault="0052768A" w:rsidP="0052768A">
      <w:pPr>
        <w:pStyle w:val="Actdetails"/>
      </w:pPr>
      <w:r w:rsidRPr="00E84D48">
        <w:t>notified LR</w:t>
      </w:r>
      <w:r w:rsidR="00EF1D51" w:rsidRPr="00E84D48">
        <w:t xml:space="preserve"> 19 February 2024</w:t>
      </w:r>
    </w:p>
    <w:p w14:paraId="57CCDC01" w14:textId="2313A565" w:rsidR="0052768A" w:rsidRPr="00E84D48" w:rsidRDefault="0052768A" w:rsidP="0052768A">
      <w:pPr>
        <w:pStyle w:val="Actdetails"/>
      </w:pPr>
      <w:r w:rsidRPr="00E84D48">
        <w:t xml:space="preserve">s 1, s 2 commenced </w:t>
      </w:r>
      <w:r w:rsidR="00EF1D51" w:rsidRPr="00E84D48">
        <w:t>19 February 2024</w:t>
      </w:r>
      <w:r w:rsidRPr="00E84D48">
        <w:t xml:space="preserve"> (LA s 75 (1))</w:t>
      </w:r>
    </w:p>
    <w:p w14:paraId="5DDA7BF9" w14:textId="3E9763A5" w:rsidR="0052768A" w:rsidRDefault="0052768A" w:rsidP="0052768A">
      <w:pPr>
        <w:pStyle w:val="Actdetails"/>
      </w:pPr>
      <w:r w:rsidRPr="00E84D48">
        <w:t xml:space="preserve">remainder commenced </w:t>
      </w:r>
      <w:r w:rsidR="00EF1D51" w:rsidRPr="00E84D48">
        <w:t>20 February 2024</w:t>
      </w:r>
      <w:r w:rsidRPr="00E84D48">
        <w:t xml:space="preserve"> (s 2)</w:t>
      </w:r>
    </w:p>
    <w:p w14:paraId="4D92BF9E" w14:textId="77777777" w:rsidR="00F014AF" w:rsidRDefault="00F014AF" w:rsidP="00F014AF">
      <w:pPr>
        <w:pStyle w:val="PageBreak"/>
      </w:pPr>
      <w:r>
        <w:br w:type="page"/>
      </w:r>
    </w:p>
    <w:p w14:paraId="11CDEBD0" w14:textId="77777777" w:rsidR="008D22CF" w:rsidRPr="002C0597" w:rsidRDefault="008D22CF" w:rsidP="00F014AF">
      <w:pPr>
        <w:pStyle w:val="Endnote20"/>
      </w:pPr>
      <w:bookmarkStart w:id="355" w:name="_Toc161328684"/>
      <w:r w:rsidRPr="002C0597">
        <w:rPr>
          <w:rStyle w:val="charTableNo"/>
        </w:rPr>
        <w:lastRenderedPageBreak/>
        <w:t>4</w:t>
      </w:r>
      <w:r>
        <w:tab/>
      </w:r>
      <w:r w:rsidRPr="002C0597">
        <w:rPr>
          <w:rStyle w:val="charTableText"/>
        </w:rPr>
        <w:t>Amendment history</w:t>
      </w:r>
      <w:bookmarkEnd w:id="355"/>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3FC643AD" w:rsidR="00D1047D" w:rsidRDefault="00D1047D" w:rsidP="00D1047D">
      <w:pPr>
        <w:pStyle w:val="AmdtsEntries"/>
      </w:pPr>
      <w:r>
        <w:t>s 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2AC26397" w:rsidR="00EF0368" w:rsidRDefault="008C091E" w:rsidP="008C091E">
      <w:pPr>
        <w:pStyle w:val="AmdtsEntries"/>
      </w:pPr>
      <w:r>
        <w:t>pt 2 hdg</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2D1A1422" w:rsidR="00B22C99" w:rsidRPr="00EF0368" w:rsidRDefault="00B22C99" w:rsidP="00B22C99">
      <w:pPr>
        <w:pStyle w:val="AmdtsEntries"/>
      </w:pPr>
      <w:r>
        <w:t>div 2.1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2CB7F608" w:rsidR="00B22C99" w:rsidRPr="00872D66" w:rsidRDefault="00B22C99" w:rsidP="00B22C99">
      <w:pPr>
        <w:pStyle w:val="AmdtsEntries"/>
      </w:pPr>
      <w:r>
        <w:t>div 2.2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7A25C98F" w:rsidR="00B22C99" w:rsidRPr="00940D21" w:rsidRDefault="00B22C99" w:rsidP="00B22C99">
      <w:pPr>
        <w:pStyle w:val="AmdtsEntries"/>
      </w:pPr>
      <w:r>
        <w:t>div 2.3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55210620" w:rsidR="00B22C99" w:rsidRPr="00940D21" w:rsidRDefault="00B22C99" w:rsidP="00B22C99">
      <w:pPr>
        <w:pStyle w:val="AmdtsEntries"/>
      </w:pPr>
      <w:r>
        <w:t>div 2.4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4027FC00" w:rsidR="00B22C99" w:rsidRPr="00940D21" w:rsidRDefault="00B22C99" w:rsidP="00B22C99">
      <w:pPr>
        <w:pStyle w:val="AmdtsEntries"/>
      </w:pPr>
      <w:r>
        <w:t>div 2.5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3DC40EB2" w:rsidR="00B22C99" w:rsidRPr="00AD4AC7" w:rsidRDefault="00B22C99" w:rsidP="00B22C99">
      <w:pPr>
        <w:pStyle w:val="AmdtsEntries"/>
      </w:pPr>
      <w:r>
        <w:t>div 2.6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02F2F194" w:rsidR="00B22C99" w:rsidRPr="00344ED5" w:rsidRDefault="00B22C99" w:rsidP="00B22C99">
      <w:pPr>
        <w:pStyle w:val="AmdtsEntries"/>
      </w:pPr>
      <w:r>
        <w:t>div 2.7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1E80E176" w:rsidR="00B22C99" w:rsidRPr="00344ED5" w:rsidRDefault="00B22C99" w:rsidP="00B22C99">
      <w:pPr>
        <w:pStyle w:val="AmdtsEntries"/>
      </w:pPr>
      <w:r>
        <w:t>div 2.8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7181532E" w:rsidR="00EF0368" w:rsidRPr="00531BBE" w:rsidRDefault="00EF0368" w:rsidP="00EF0368">
      <w:pPr>
        <w:pStyle w:val="AmdtsEntries"/>
      </w:pPr>
      <w:r w:rsidRPr="00531BBE">
        <w:t>s 6</w:t>
      </w:r>
      <w:r w:rsidRPr="00531BBE">
        <w:tab/>
        <w:t xml:space="preserve">sub </w:t>
      </w:r>
      <w:hyperlink r:id="rId327" w:tooltip="Gaming Machine (Reform) Amendment Act 2015" w:history="1">
        <w:r w:rsidRPr="00531BBE">
          <w:rPr>
            <w:rStyle w:val="charCitHyperlinkAbbrev"/>
          </w:rPr>
          <w:t>A2015</w:t>
        </w:r>
        <w:r w:rsidRPr="00531BBE">
          <w:rPr>
            <w:rStyle w:val="charCitHyperlinkAbbrev"/>
          </w:rPr>
          <w:noBreakHyphen/>
          <w:t>21</w:t>
        </w:r>
      </w:hyperlink>
      <w:r w:rsidRPr="00531BBE">
        <w:t xml:space="preserve"> s 4</w:t>
      </w:r>
    </w:p>
    <w:p w14:paraId="3B5C8A83" w14:textId="3CD8E1D8" w:rsidR="00BC3526" w:rsidRPr="00EF0368" w:rsidRDefault="00BC3526" w:rsidP="00EF0368">
      <w:pPr>
        <w:pStyle w:val="AmdtsEntries"/>
      </w:pPr>
      <w:r w:rsidRPr="00531BBE">
        <w:tab/>
        <w:t xml:space="preserve">am </w:t>
      </w:r>
      <w:hyperlink r:id="rId328" w:tooltip="Fair Trading and Other Justice Legislation Amendment Act 2022" w:history="1">
        <w:r w:rsidRPr="00531BBE">
          <w:rPr>
            <w:color w:val="0000FF" w:themeColor="hyperlink"/>
          </w:rPr>
          <w:t>A2022-8</w:t>
        </w:r>
      </w:hyperlink>
      <w:r w:rsidRPr="00531BBE">
        <w:t xml:space="preserve"> s 135</w:t>
      </w:r>
      <w:r w:rsidR="006B672C" w:rsidRPr="00531BBE">
        <w:t>; pars renum R51 LA</w:t>
      </w:r>
      <w:r w:rsidR="003B763F" w:rsidRPr="00531BBE">
        <w:t xml:space="preserve">; </w:t>
      </w:r>
      <w:hyperlink r:id="rId329" w:tooltip="Gaming Machine Amendment Act 2024" w:history="1">
        <w:r w:rsidR="00641AAF" w:rsidRPr="00531BBE">
          <w:rPr>
            <w:rStyle w:val="charCitHyperlinkAbbrev"/>
          </w:rPr>
          <w:t>A2024</w:t>
        </w:r>
        <w:r w:rsidR="00641AAF" w:rsidRPr="00531BBE">
          <w:rPr>
            <w:rStyle w:val="charCitHyperlinkAbbrev"/>
          </w:rPr>
          <w:noBreakHyphen/>
          <w:t>1</w:t>
        </w:r>
      </w:hyperlink>
      <w:r w:rsidR="00641AAF" w:rsidRPr="00531BBE">
        <w:t xml:space="preserve"> s 4</w:t>
      </w:r>
    </w:p>
    <w:p w14:paraId="203FD497" w14:textId="77777777" w:rsidR="00EF0368" w:rsidRDefault="007839D4">
      <w:pPr>
        <w:pStyle w:val="AmdtsEntryHd"/>
      </w:pPr>
      <w:r w:rsidRPr="00767B3B">
        <w:t>Eligibility of corporations</w:t>
      </w:r>
    </w:p>
    <w:p w14:paraId="4BCB6272" w14:textId="6378B6F9" w:rsidR="00EF0368" w:rsidRPr="00EF0368" w:rsidRDefault="00EF0368" w:rsidP="00EF0368">
      <w:pPr>
        <w:pStyle w:val="AmdtsEntries"/>
      </w:pPr>
      <w:r>
        <w:t>s 7</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1"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73DFD8AE" w:rsidR="00EF0368" w:rsidRPr="00EF0368" w:rsidRDefault="00EF0368" w:rsidP="00EF0368">
      <w:pPr>
        <w:pStyle w:val="AmdtsEntries"/>
      </w:pPr>
      <w:r>
        <w:t>s 8</w:t>
      </w:r>
      <w:r>
        <w:tab/>
        <w:t xml:space="preserve">sub </w:t>
      </w:r>
      <w:hyperlink r:id="rId332"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27FAAE78" w:rsidR="00EF0368" w:rsidRPr="00EF0368" w:rsidRDefault="00EF0368" w:rsidP="00EF0368">
      <w:pPr>
        <w:pStyle w:val="AmdtsEntries"/>
      </w:pPr>
      <w:r>
        <w:t>s 9</w:t>
      </w:r>
      <w:r>
        <w:tab/>
        <w:t xml:space="preserve">sub </w:t>
      </w:r>
      <w:hyperlink r:id="rId333"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4F3D89C2" w:rsidR="0034377E" w:rsidRDefault="00EF0368" w:rsidP="00EF0368">
      <w:pPr>
        <w:pStyle w:val="AmdtsEntries"/>
      </w:pPr>
      <w:r>
        <w:t>pt 2A hdg</w:t>
      </w:r>
      <w:r>
        <w:tab/>
      </w:r>
      <w:r w:rsidR="0034377E">
        <w:t xml:space="preserve">ins </w:t>
      </w:r>
      <w:hyperlink r:id="rId334"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0E360916" w:rsidR="00EF0368" w:rsidRDefault="0034377E" w:rsidP="00EF0368">
      <w:pPr>
        <w:pStyle w:val="AmdtsEntries"/>
      </w:pPr>
      <w:r>
        <w:tab/>
      </w:r>
      <w:r w:rsidR="00E31ABD">
        <w:t xml:space="preserve">sub </w:t>
      </w:r>
      <w:hyperlink r:id="rId335"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12A40F3C" w:rsidR="0074651B" w:rsidRDefault="0074651B" w:rsidP="00EF0368">
      <w:pPr>
        <w:pStyle w:val="AmdtsEntries"/>
      </w:pPr>
      <w:r>
        <w:tab/>
        <w:t xml:space="preserve">ins </w:t>
      </w:r>
      <w:hyperlink r:id="rId336"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6CEE9B9A"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20857C0C" w:rsidR="001873E7" w:rsidRDefault="001873E7" w:rsidP="006B4C91">
      <w:pPr>
        <w:pStyle w:val="AmdtsEntries"/>
        <w:keepNext/>
      </w:pPr>
      <w:r>
        <w:tab/>
        <w:t xml:space="preserve">ins </w:t>
      </w:r>
      <w:hyperlink r:id="rId337"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32CA3E34" w:rsidR="00A77462" w:rsidRDefault="00A77462" w:rsidP="006B4C91">
      <w:pPr>
        <w:pStyle w:val="AmdtsEntries"/>
        <w:keepNext/>
      </w:pPr>
      <w:r>
        <w:tab/>
        <w:t xml:space="preserve">om </w:t>
      </w:r>
      <w:hyperlink r:id="rId338" w:tooltip="Gaming Machine (Reform) Amendment Act 2015" w:history="1">
        <w:r>
          <w:rPr>
            <w:rStyle w:val="charCitHyperlinkAbbrev"/>
          </w:rPr>
          <w:t>A2015</w:t>
        </w:r>
        <w:r>
          <w:rPr>
            <w:rStyle w:val="charCitHyperlinkAbbrev"/>
          </w:rPr>
          <w:noBreakHyphen/>
          <w:t>21</w:t>
        </w:r>
      </w:hyperlink>
      <w:r>
        <w:t xml:space="preserve"> s 4</w:t>
      </w:r>
    </w:p>
    <w:p w14:paraId="134156BA" w14:textId="740CDF8D" w:rsidR="001873E7" w:rsidRDefault="001873E7" w:rsidP="001873E7">
      <w:pPr>
        <w:pStyle w:val="AmdtsEntries"/>
      </w:pPr>
      <w:r>
        <w:tab/>
        <w:t xml:space="preserve">also ins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06BFC001" w:rsidR="005A6B2E" w:rsidRPr="005A6B2E" w:rsidRDefault="005A6B2E" w:rsidP="001873E7">
      <w:pPr>
        <w:pStyle w:val="AmdtsEntries"/>
      </w:pPr>
      <w:r>
        <w:rPr>
          <w:b/>
        </w:rPr>
        <w:tab/>
      </w:r>
      <w:r>
        <w:t xml:space="preserve">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4C57D72E" w:rsidR="00A11ADB" w:rsidRPr="00A8726A" w:rsidRDefault="00A11ADB" w:rsidP="00A11ADB">
      <w:pPr>
        <w:pStyle w:val="AmdtsEntries"/>
        <w:rPr>
          <w:u w:val="single"/>
        </w:rPr>
      </w:pPr>
      <w:r>
        <w:tab/>
      </w:r>
      <w:r>
        <w:rPr>
          <w:u w:val="single"/>
        </w:rPr>
        <w:t>exp 1 April 202</w:t>
      </w:r>
      <w:r w:rsidR="00452DFE">
        <w:rPr>
          <w:u w:val="single"/>
        </w:rPr>
        <w:t>8</w:t>
      </w:r>
      <w:r>
        <w:rPr>
          <w:u w:val="single"/>
        </w:rPr>
        <w:t xml:space="preserve"> (s 10U (1))</w:t>
      </w:r>
    </w:p>
    <w:p w14:paraId="4FD43071" w14:textId="77777777" w:rsidR="005A6B2E" w:rsidRDefault="005A6B2E" w:rsidP="005A6B2E">
      <w:pPr>
        <w:pStyle w:val="AmdtsEntryHd"/>
      </w:pPr>
      <w:r w:rsidRPr="009545D2">
        <w:rPr>
          <w:color w:val="000000"/>
        </w:rPr>
        <w:t>Definitions—pt 2A</w:t>
      </w:r>
    </w:p>
    <w:p w14:paraId="1A532C28" w14:textId="6F4828A6" w:rsidR="005A6B2E" w:rsidRDefault="005A6B2E" w:rsidP="005A6B2E">
      <w:pPr>
        <w:pStyle w:val="AmdtsEntries"/>
      </w:pPr>
      <w:r>
        <w:t>s 10</w:t>
      </w:r>
      <w:r>
        <w:tab/>
        <w:t xml:space="preserve">am </w:t>
      </w:r>
      <w:hyperlink r:id="rId341"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2"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13AE3C6C" w:rsidR="005A6B2E" w:rsidRDefault="005A6B2E" w:rsidP="005A6B2E">
      <w:pPr>
        <w:pStyle w:val="AmdtsEntries"/>
      </w:pPr>
      <w:r>
        <w:tab/>
        <w:t xml:space="preserve">sub </w:t>
      </w:r>
      <w:hyperlink r:id="rId343" w:tooltip="Gaming Machine (Reform) Amendment Act 2015" w:history="1">
        <w:r>
          <w:rPr>
            <w:rStyle w:val="charCitHyperlinkAbbrev"/>
          </w:rPr>
          <w:t>A2015</w:t>
        </w:r>
        <w:r>
          <w:rPr>
            <w:rStyle w:val="charCitHyperlinkAbbrev"/>
          </w:rPr>
          <w:noBreakHyphen/>
          <w:t>21</w:t>
        </w:r>
      </w:hyperlink>
      <w:r>
        <w:t xml:space="preserve"> s 4</w:t>
      </w:r>
    </w:p>
    <w:p w14:paraId="1D863A7B" w14:textId="1B05CE5E" w:rsidR="005A6B2E" w:rsidRDefault="005A6B2E" w:rsidP="005A6B2E">
      <w:pPr>
        <w:pStyle w:val="AmdtsEntries"/>
      </w:pPr>
      <w:r>
        <w:tab/>
        <w:t xml:space="preserve">om </w:t>
      </w:r>
      <w:hyperlink r:id="rId344" w:tooltip="Casino (Electronic Gaming) Act 2017" w:history="1">
        <w:r>
          <w:rPr>
            <w:rStyle w:val="charCitHyperlinkAbbrev"/>
          </w:rPr>
          <w:t>A2017</w:t>
        </w:r>
        <w:r>
          <w:rPr>
            <w:rStyle w:val="charCitHyperlinkAbbrev"/>
          </w:rPr>
          <w:noBreakHyphen/>
          <w:t>42</w:t>
        </w:r>
      </w:hyperlink>
      <w:r>
        <w:t xml:space="preserve"> amdt 3.13</w:t>
      </w:r>
    </w:p>
    <w:p w14:paraId="417E3595" w14:textId="1FB0F66E" w:rsidR="005A6B2E" w:rsidRDefault="005A6B2E" w:rsidP="005A6B2E">
      <w:pPr>
        <w:pStyle w:val="AmdtsEntries"/>
      </w:pPr>
      <w:r>
        <w:tab/>
        <w:t xml:space="preserve">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0D07A975"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553EA1FD" w14:textId="5D20DDC3" w:rsidR="005A6B2E" w:rsidRDefault="005A6B2E" w:rsidP="005A6B2E">
      <w:pPr>
        <w:pStyle w:val="AmdtsEntries"/>
      </w:pPr>
      <w:r>
        <w:tab/>
        <w:t xml:space="preserve">def </w:t>
      </w:r>
      <w:r w:rsidRPr="005A6B2E">
        <w:rPr>
          <w:rStyle w:val="charBoldItals"/>
        </w:rPr>
        <w:t>census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5CECA797"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4EE95F2E" w14:textId="7D59D0A5" w:rsidR="000579E2" w:rsidRDefault="000579E2" w:rsidP="000579E2">
      <w:pPr>
        <w:pStyle w:val="AmdtsEntries"/>
      </w:pPr>
      <w:r>
        <w:tab/>
        <w:t xml:space="preserve">def </w:t>
      </w:r>
      <w:r>
        <w:rPr>
          <w:rStyle w:val="charBoldItals"/>
        </w:rPr>
        <w:t>compulsory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3383E6BB"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35EB330" w14:textId="7D34CB37"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053EB375"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292385F" w14:textId="549CD97A"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5132691A"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39A99076" w:rsidR="00B22C99" w:rsidRDefault="00B22C99" w:rsidP="00B22C99">
      <w:pPr>
        <w:pStyle w:val="AmdtsEntries"/>
      </w:pPr>
      <w:r>
        <w:tab/>
        <w:t xml:space="preserve">(prev div 2A.1 hdg) 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5FF04B4F" w:rsidR="00A77462" w:rsidRDefault="00A77462" w:rsidP="00A77462">
      <w:pPr>
        <w:pStyle w:val="AmdtsEntries"/>
      </w:pPr>
      <w:r>
        <w:tab/>
        <w:t xml:space="preserve">om </w:t>
      </w:r>
      <w:hyperlink r:id="rId351" w:tooltip="Gaming Machine (Reform) Amendment Act 2015" w:history="1">
        <w:r>
          <w:rPr>
            <w:rStyle w:val="charCitHyperlinkAbbrev"/>
          </w:rPr>
          <w:t>A2015</w:t>
        </w:r>
        <w:r>
          <w:rPr>
            <w:rStyle w:val="charCitHyperlinkAbbrev"/>
          </w:rPr>
          <w:noBreakHyphen/>
          <w:t>21</w:t>
        </w:r>
      </w:hyperlink>
      <w:r>
        <w:t xml:space="preserve"> s 4</w:t>
      </w:r>
    </w:p>
    <w:p w14:paraId="35DBE435" w14:textId="4E06CA03" w:rsidR="00B22C99" w:rsidRDefault="00B22C99" w:rsidP="00B22C99">
      <w:pPr>
        <w:pStyle w:val="AmdtsEntries"/>
      </w:pPr>
      <w:r>
        <w:tab/>
        <w:t xml:space="preserve">also ins </w:t>
      </w:r>
      <w:hyperlink r:id="rId35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62F20715" w:rsidR="000579E2" w:rsidRPr="000579E2" w:rsidRDefault="000579E2" w:rsidP="00B22C99">
      <w:pPr>
        <w:pStyle w:val="AmdtsEntries"/>
      </w:pPr>
      <w:r>
        <w:rPr>
          <w:b/>
        </w:rPr>
        <w:tab/>
      </w:r>
      <w:r>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154D30BE"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7BDEB767" w14:textId="77777777" w:rsidR="00416664" w:rsidRDefault="00416664" w:rsidP="00416664">
      <w:pPr>
        <w:pStyle w:val="AmdtsEntryHd"/>
      </w:pPr>
      <w:r w:rsidRPr="009545D2">
        <w:rPr>
          <w:color w:val="000000"/>
        </w:rPr>
        <w:t>Definitions—div 2A.2</w:t>
      </w:r>
    </w:p>
    <w:p w14:paraId="2A2EDF28" w14:textId="6A39D566" w:rsidR="00416664" w:rsidRDefault="00416664" w:rsidP="00416664">
      <w:pPr>
        <w:pStyle w:val="AmdtsEntries"/>
      </w:pPr>
      <w:r>
        <w:t>s 10A</w:t>
      </w:r>
      <w:r>
        <w:tab/>
        <w:t xml:space="preserve">ins </w:t>
      </w:r>
      <w:hyperlink r:id="rId354"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2908183E" w:rsidR="00416664" w:rsidRDefault="00416664" w:rsidP="00416664">
      <w:pPr>
        <w:pStyle w:val="AmdtsEntries"/>
      </w:pPr>
      <w:r>
        <w:tab/>
        <w:t xml:space="preserve">om </w:t>
      </w:r>
      <w:hyperlink r:id="rId355" w:tooltip="Gaming Machine (Reform) Amendment Act 2015" w:history="1">
        <w:r>
          <w:rPr>
            <w:rStyle w:val="charCitHyperlinkAbbrev"/>
          </w:rPr>
          <w:t>A2015</w:t>
        </w:r>
        <w:r>
          <w:rPr>
            <w:rStyle w:val="charCitHyperlinkAbbrev"/>
          </w:rPr>
          <w:noBreakHyphen/>
          <w:t>21</w:t>
        </w:r>
      </w:hyperlink>
      <w:r>
        <w:t xml:space="preserve"> s 4</w:t>
      </w:r>
    </w:p>
    <w:p w14:paraId="57739D2F" w14:textId="4F272BCB" w:rsidR="00416664" w:rsidRDefault="00416664" w:rsidP="00416664">
      <w:pPr>
        <w:pStyle w:val="AmdtsEntries"/>
      </w:pPr>
      <w:r>
        <w:tab/>
        <w:t xml:space="preserve">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1DC84504"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0CDFBC76" w14:textId="0A402FB0"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1AAF241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309CFF5" w14:textId="44864A33" w:rsidR="00416664" w:rsidRPr="002C3B7E" w:rsidRDefault="00416664" w:rsidP="00416664">
      <w:pPr>
        <w:pStyle w:val="AmdtsEntries"/>
      </w:pPr>
      <w:r>
        <w:tab/>
        <w:t xml:space="preserve">def </w:t>
      </w:r>
      <w:r>
        <w:rPr>
          <w:rStyle w:val="charBoldItals"/>
        </w:rPr>
        <w:t>voluntary surrender agreement</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52F7B7C9"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64693CF1" w14:textId="224D5F1A" w:rsidR="00416664" w:rsidRPr="002C3B7E" w:rsidRDefault="00416664" w:rsidP="00416664">
      <w:pPr>
        <w:pStyle w:val="AmdtsEntries"/>
      </w:pPr>
      <w:r>
        <w:tab/>
        <w:t xml:space="preserve">def </w:t>
      </w:r>
      <w:r>
        <w:rPr>
          <w:rStyle w:val="charBoldItals"/>
        </w:rPr>
        <w:t>voluntary surrender day</w:t>
      </w:r>
      <w:r>
        <w:t xml:space="preserve"> 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5E4E07D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E10F2C5" w14:textId="578CE8AE" w:rsidR="00416664" w:rsidRPr="002C3B7E" w:rsidRDefault="00416664" w:rsidP="00416664">
      <w:pPr>
        <w:pStyle w:val="AmdtsEntries"/>
      </w:pPr>
      <w:r>
        <w:tab/>
        <w:t xml:space="preserve">def </w:t>
      </w:r>
      <w:r>
        <w:rPr>
          <w:rStyle w:val="charBoldItals"/>
        </w:rPr>
        <w:t>voluntary surrender notice</w:t>
      </w:r>
      <w:r>
        <w:t xml:space="preserve"> 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0F91514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1BF4C947" w:rsidR="00416664" w:rsidRPr="00416664" w:rsidRDefault="00416664" w:rsidP="00416664">
      <w:pPr>
        <w:pStyle w:val="AmdtsEntries"/>
      </w:pPr>
      <w:r>
        <w:t>s 10B</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644D517B"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0D4906C6" w:rsidR="00F50A06" w:rsidRDefault="00F50A06" w:rsidP="00F50A06">
      <w:pPr>
        <w:pStyle w:val="AmdtsEntries"/>
      </w:pPr>
      <w:r>
        <w:t>s 10C</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1797C6D9" w:rsidR="002D4AB1" w:rsidRPr="00416664" w:rsidRDefault="002D4AB1" w:rsidP="00F50A06">
      <w:pPr>
        <w:pStyle w:val="AmdtsEntries"/>
      </w:pPr>
      <w:r>
        <w:tab/>
        <w:t xml:space="preserve">am </w:t>
      </w:r>
      <w:hyperlink r:id="rId363"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660E78CF"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025046C9" w:rsidR="00F50A06" w:rsidRPr="00416664" w:rsidRDefault="00F50A06" w:rsidP="00F50A06">
      <w:pPr>
        <w:pStyle w:val="AmdtsEntries"/>
      </w:pPr>
      <w:r>
        <w:t>s 10D</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2B467816"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206FFDC4" w:rsidR="00F50A06" w:rsidRPr="00416664" w:rsidRDefault="00F50A06" w:rsidP="00F50A06">
      <w:pPr>
        <w:pStyle w:val="AmdtsEntries"/>
      </w:pPr>
      <w:r>
        <w:t>s 10E</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236A1603" w:rsidR="00EE4F3B" w:rsidRPr="00EE4F3B" w:rsidRDefault="00F50A06" w:rsidP="00F50A06">
      <w:pPr>
        <w:pStyle w:val="AmdtsEntries"/>
      </w:pPr>
      <w:r>
        <w:t>s 10F</w:t>
      </w:r>
      <w:r w:rsidR="00EE4F3B">
        <w:t xml:space="preserve"> hdg</w:t>
      </w:r>
      <w:r w:rsidR="00EE4F3B">
        <w:tab/>
        <w:t xml:space="preserve">sub </w:t>
      </w:r>
      <w:hyperlink r:id="rId366"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6E1674D6" w:rsidR="00F50A06" w:rsidRPr="00416664" w:rsidRDefault="00EE4F3B" w:rsidP="00EE4F3B">
      <w:pPr>
        <w:pStyle w:val="AmdtsEntries"/>
      </w:pPr>
      <w:r>
        <w:t>s 10F</w:t>
      </w:r>
      <w:r w:rsidR="00F50A06">
        <w:tab/>
        <w:t xml:space="preserve">ins </w:t>
      </w:r>
      <w:hyperlink r:id="rId367"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48B1DCA5"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37111CA1" w:rsidR="00F50A06" w:rsidRPr="00FC0CD9" w:rsidRDefault="00F50A06" w:rsidP="00F50A06">
      <w:pPr>
        <w:pStyle w:val="AmdtsEntries"/>
      </w:pPr>
      <w:r w:rsidRPr="00FC0CD9">
        <w:t>s 10G</w:t>
      </w:r>
      <w:r w:rsidRPr="00FC0CD9">
        <w:tab/>
        <w:t xml:space="preserve">ins </w:t>
      </w:r>
      <w:hyperlink r:id="rId368" w:tooltip="Gaming Legislation Amendment Act 2018" w:history="1">
        <w:r w:rsidRPr="00FC0CD9">
          <w:rPr>
            <w:rStyle w:val="charCitHyperlinkAbbrev"/>
          </w:rPr>
          <w:t>A2018</w:t>
        </w:r>
        <w:r w:rsidRPr="00FC0CD9">
          <w:rPr>
            <w:rStyle w:val="charCitHyperlinkAbbrev"/>
          </w:rPr>
          <w:noBreakHyphen/>
          <w:t>45</w:t>
        </w:r>
      </w:hyperlink>
      <w:r w:rsidRPr="00FC0CD9">
        <w:t xml:space="preserve"> s 20</w:t>
      </w:r>
    </w:p>
    <w:p w14:paraId="77BCEB70" w14:textId="35C24192" w:rsidR="003368C2" w:rsidRDefault="003368C2" w:rsidP="00F50A06">
      <w:pPr>
        <w:pStyle w:val="AmdtsEntries"/>
      </w:pPr>
      <w:r w:rsidRPr="00FC0CD9">
        <w:tab/>
        <w:t xml:space="preserve">am </w:t>
      </w:r>
      <w:hyperlink r:id="rId369" w:tooltip="Gaming Machine Amendment Act 2024" w:history="1">
        <w:r w:rsidRPr="00FC0CD9">
          <w:rPr>
            <w:rStyle w:val="charCitHyperlinkAbbrev"/>
          </w:rPr>
          <w:t>A2024</w:t>
        </w:r>
        <w:r w:rsidRPr="00FC0CD9">
          <w:rPr>
            <w:rStyle w:val="charCitHyperlinkAbbrev"/>
          </w:rPr>
          <w:noBreakHyphen/>
          <w:t>1</w:t>
        </w:r>
      </w:hyperlink>
      <w:r w:rsidRPr="00FC0CD9">
        <w:t xml:space="preserve"> s 5</w:t>
      </w:r>
    </w:p>
    <w:p w14:paraId="2BC51A4B" w14:textId="77777777" w:rsidR="00A8726A" w:rsidRPr="00375F2E" w:rsidRDefault="00A8726A" w:rsidP="00F50A06">
      <w:pPr>
        <w:pStyle w:val="AmdtsEntries"/>
      </w:pPr>
      <w:r>
        <w:tab/>
      </w:r>
      <w:r w:rsidRPr="003A2BA6">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39B40966" w:rsidR="00F50A06" w:rsidRDefault="00F50A06" w:rsidP="00F50A06">
      <w:pPr>
        <w:pStyle w:val="AmdtsEntries"/>
      </w:pPr>
      <w:r>
        <w:t>s 10H</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1B37CD11" w:rsidR="000567D7" w:rsidRPr="00416664" w:rsidRDefault="000567D7" w:rsidP="00F50A06">
      <w:pPr>
        <w:pStyle w:val="AmdtsEntries"/>
      </w:pPr>
      <w:r>
        <w:tab/>
        <w:t xml:space="preserve">am </w:t>
      </w:r>
      <w:hyperlink r:id="rId371"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72"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4158FD44"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3874A1DB" w:rsidR="00B22C99" w:rsidRDefault="00B22C99" w:rsidP="00B22C99">
      <w:pPr>
        <w:pStyle w:val="AmdtsEntries"/>
      </w:pPr>
      <w:r>
        <w:tab/>
        <w:t xml:space="preserve">(prev div 2A.2 hdg) ins </w:t>
      </w:r>
      <w:hyperlink r:id="rId37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4F456592" w:rsidR="00A77462" w:rsidRDefault="00A77462" w:rsidP="00A77462">
      <w:pPr>
        <w:pStyle w:val="AmdtsEntries"/>
      </w:pPr>
      <w:r>
        <w:tab/>
        <w:t xml:space="preserve">om </w:t>
      </w:r>
      <w:hyperlink r:id="rId374" w:tooltip="Gaming Machine (Reform) Amendment Act 2015" w:history="1">
        <w:r>
          <w:rPr>
            <w:rStyle w:val="charCitHyperlinkAbbrev"/>
          </w:rPr>
          <w:t>A2015</w:t>
        </w:r>
        <w:r>
          <w:rPr>
            <w:rStyle w:val="charCitHyperlinkAbbrev"/>
          </w:rPr>
          <w:noBreakHyphen/>
          <w:t>21</w:t>
        </w:r>
      </w:hyperlink>
      <w:r>
        <w:t xml:space="preserve"> s 4</w:t>
      </w:r>
    </w:p>
    <w:p w14:paraId="16F86C82" w14:textId="747AD121" w:rsidR="00B22C99" w:rsidRDefault="00B22C99" w:rsidP="00B22C99">
      <w:pPr>
        <w:pStyle w:val="AmdtsEntries"/>
      </w:pPr>
      <w:r>
        <w:tab/>
        <w:t xml:space="preserve">also ins </w:t>
      </w:r>
      <w:hyperlink r:id="rId375"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28408392" w:rsidR="00F50A06" w:rsidRPr="00F50A06" w:rsidRDefault="00F50A06" w:rsidP="00B22C99">
      <w:pPr>
        <w:pStyle w:val="AmdtsEntries"/>
      </w:pPr>
      <w:r>
        <w:rPr>
          <w:b/>
        </w:rPr>
        <w:tab/>
      </w:r>
      <w:r>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12B2855C" w:rsidR="00EF7F92" w:rsidRDefault="00EF7F92" w:rsidP="00EF7F92">
      <w:pPr>
        <w:pStyle w:val="AmdtsEntries"/>
      </w:pPr>
      <w:r>
        <w:t>s 10I</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1777E365"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7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626A1F44" w:rsidR="00EF7F92" w:rsidRPr="004E2067" w:rsidRDefault="00EF7F92" w:rsidP="006267DF">
      <w:pPr>
        <w:pStyle w:val="AmdtsEntries"/>
        <w:keepNext/>
      </w:pPr>
      <w:r w:rsidRPr="004E2067">
        <w:lastRenderedPageBreak/>
        <w:tab/>
        <w:t xml:space="preserve">def </w:t>
      </w:r>
      <w:r w:rsidRPr="004E2067">
        <w:rPr>
          <w:rStyle w:val="charBoldItals"/>
        </w:rPr>
        <w:t>licensee</w:t>
      </w:r>
      <w:r w:rsidRPr="004E2067">
        <w:t xml:space="preserve"> 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6267DF">
      <w:pPr>
        <w:pStyle w:val="AmdtsEntriesDefL2"/>
        <w:keepNext/>
      </w:pPr>
      <w:r w:rsidRPr="004E2067">
        <w:tab/>
        <w:t>exp 31 December 2020 (s 10U (3))</w:t>
      </w:r>
    </w:p>
    <w:p w14:paraId="7CE14B96" w14:textId="1FD800A6" w:rsidR="00EF7F92" w:rsidRPr="004E2067" w:rsidRDefault="00EF7F92" w:rsidP="006267DF">
      <w:pPr>
        <w:pStyle w:val="AmdtsEntries"/>
        <w:keepNext/>
      </w:pPr>
      <w:r w:rsidRPr="004E2067">
        <w:tab/>
        <w:t xml:space="preserve">def </w:t>
      </w:r>
      <w:r w:rsidRPr="004E2067">
        <w:rPr>
          <w:rStyle w:val="charBoldItals"/>
        </w:rPr>
        <w:t>surrender obligation</w:t>
      </w:r>
      <w:r w:rsidRPr="004E2067">
        <w:t xml:space="preserve"> 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6267DF">
      <w:pPr>
        <w:pStyle w:val="AmdtsEntriesDefL2"/>
        <w:keepNext/>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07E4472C" w:rsidR="00EF7F92" w:rsidRPr="004E2067" w:rsidRDefault="00EF7F92" w:rsidP="00EF7F92">
      <w:pPr>
        <w:pStyle w:val="AmdtsEntries"/>
      </w:pPr>
      <w:r w:rsidRPr="004E2067">
        <w:t>s 10J</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01BB809D" w:rsidR="007913BF" w:rsidRPr="004E2067" w:rsidRDefault="007913BF" w:rsidP="007913BF">
      <w:pPr>
        <w:pStyle w:val="AmdtsEntries"/>
      </w:pPr>
      <w:r w:rsidRPr="004E2067">
        <w:t>s 10K</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1FEDD8AA" w:rsidR="007913BF" w:rsidRPr="004E2067" w:rsidRDefault="007913BF" w:rsidP="007913BF">
      <w:pPr>
        <w:pStyle w:val="AmdtsEntries"/>
      </w:pPr>
      <w:r w:rsidRPr="004E2067">
        <w:t>s 10L</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78E0B20A" w:rsidR="007913BF" w:rsidRPr="004E2067" w:rsidRDefault="007913BF" w:rsidP="007913BF">
      <w:pPr>
        <w:pStyle w:val="AmdtsEntries"/>
      </w:pPr>
      <w:r w:rsidRPr="004E2067">
        <w:t>s 10M</w:t>
      </w:r>
      <w:r w:rsidRPr="004E2067">
        <w:tab/>
        <w:t xml:space="preserve">ins </w:t>
      </w:r>
      <w:hyperlink r:id="rId38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2CD0E5A5" w:rsidR="007913BF" w:rsidRPr="004E2067" w:rsidRDefault="007913BF" w:rsidP="007913BF">
      <w:pPr>
        <w:pStyle w:val="AmdtsEntries"/>
      </w:pPr>
      <w:r w:rsidRPr="004E2067">
        <w:t>s 10N</w:t>
      </w:r>
      <w:r w:rsidRPr="004E2067">
        <w:tab/>
        <w:t xml:space="preserve">ins </w:t>
      </w:r>
      <w:hyperlink r:id="rId38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4D8D374A" w:rsidR="007913BF" w:rsidRPr="004E2067" w:rsidRDefault="007913BF" w:rsidP="007913BF">
      <w:pPr>
        <w:pStyle w:val="AmdtsEntries"/>
      </w:pPr>
      <w:r w:rsidRPr="004E2067">
        <w:t>s 10O</w:t>
      </w:r>
      <w:r w:rsidRPr="004E2067">
        <w:tab/>
        <w:t xml:space="preserve">ins </w:t>
      </w:r>
      <w:hyperlink r:id="rId38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2D5ADC60" w:rsidR="007913BF" w:rsidRPr="004E2067" w:rsidRDefault="007913BF" w:rsidP="007913BF">
      <w:pPr>
        <w:pStyle w:val="AmdtsEntries"/>
      </w:pPr>
      <w:r w:rsidRPr="004E2067">
        <w:t>s 10P</w:t>
      </w:r>
      <w:r w:rsidRPr="004E2067">
        <w:tab/>
        <w:t xml:space="preserve">ins </w:t>
      </w:r>
      <w:hyperlink r:id="rId38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4FFA9138" w:rsidR="00B22C99" w:rsidRPr="004E2067" w:rsidRDefault="00B22C99" w:rsidP="00B22C99">
      <w:pPr>
        <w:pStyle w:val="AmdtsEntries"/>
      </w:pPr>
      <w:r w:rsidRPr="004E2067">
        <w:tab/>
        <w:t xml:space="preserve">(prev div 2A.3 hdg) ins </w:t>
      </w:r>
      <w:hyperlink r:id="rId38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0F66ABA8" w:rsidR="00A77462" w:rsidRPr="004E2067" w:rsidRDefault="00A77462" w:rsidP="00A77462">
      <w:pPr>
        <w:pStyle w:val="AmdtsEntries"/>
      </w:pPr>
      <w:r w:rsidRPr="004E2067">
        <w:tab/>
        <w:t xml:space="preserve">om </w:t>
      </w:r>
      <w:hyperlink r:id="rId389"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11260295" w:rsidR="00B22C99" w:rsidRPr="004E2067" w:rsidRDefault="00B22C99" w:rsidP="00B22C99">
      <w:pPr>
        <w:pStyle w:val="AmdtsEntries"/>
      </w:pPr>
      <w:r w:rsidRPr="004E2067">
        <w:tab/>
        <w:t xml:space="preserve">also ins </w:t>
      </w:r>
      <w:hyperlink r:id="rId390"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2DCBEDE5" w:rsidR="007913BF" w:rsidRPr="004E2067" w:rsidRDefault="007913BF" w:rsidP="00B22C99">
      <w:pPr>
        <w:pStyle w:val="AmdtsEntries"/>
      </w:pPr>
      <w:r w:rsidRPr="004E2067">
        <w:rPr>
          <w:b/>
        </w:rPr>
        <w:tab/>
      </w:r>
      <w:r w:rsidR="000B2417" w:rsidRPr="004E2067">
        <w:t xml:space="preserve">ins </w:t>
      </w:r>
      <w:hyperlink r:id="rId391"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521033EC" w:rsidR="00BF61F3" w:rsidRPr="004E2067" w:rsidRDefault="00BF61F3" w:rsidP="00BF61F3">
      <w:pPr>
        <w:pStyle w:val="AmdtsEntries"/>
      </w:pPr>
      <w:r w:rsidRPr="004E2067">
        <w:t>s 10Q</w:t>
      </w:r>
      <w:r w:rsidRPr="004E2067">
        <w:tab/>
        <w:t xml:space="preserve">ins </w:t>
      </w:r>
      <w:hyperlink r:id="rId39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15E2170F" w:rsidR="00BF61F3" w:rsidRPr="004E2067" w:rsidRDefault="00BF61F3" w:rsidP="00BF61F3">
      <w:pPr>
        <w:pStyle w:val="AmdtsEntries"/>
      </w:pPr>
      <w:r w:rsidRPr="004E2067">
        <w:t>s 10R</w:t>
      </w:r>
      <w:r w:rsidRPr="004E2067">
        <w:tab/>
        <w:t xml:space="preserve">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lastRenderedPageBreak/>
        <w:t>Disposal of gaming machine to be surrendered—notifiable action for s 113A</w:t>
      </w:r>
    </w:p>
    <w:p w14:paraId="11BC5D90" w14:textId="6BEC390A" w:rsidR="00BF61F3" w:rsidRPr="004E2067" w:rsidRDefault="00BF61F3" w:rsidP="00F51E33">
      <w:pPr>
        <w:pStyle w:val="AmdtsEntries"/>
        <w:keepNext/>
      </w:pPr>
      <w:r w:rsidRPr="004E2067">
        <w:t>s 10S</w:t>
      </w:r>
      <w:r w:rsidRPr="004E2067">
        <w:tab/>
        <w:t xml:space="preserve">ins </w:t>
      </w:r>
      <w:hyperlink r:id="rId39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3F828B5E" w:rsidR="00BF61F3" w:rsidRPr="004E2067" w:rsidRDefault="00BF61F3" w:rsidP="00BF61F3">
      <w:pPr>
        <w:pStyle w:val="AmdtsEntries"/>
      </w:pPr>
      <w:r w:rsidRPr="004E2067">
        <w:t>s 10T</w:t>
      </w:r>
      <w:r w:rsidRPr="004E2067">
        <w:tab/>
        <w:t xml:space="preserve">ins </w:t>
      </w:r>
      <w:hyperlink r:id="rId39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68D57796" w:rsidR="00B22C99" w:rsidRDefault="0057550A" w:rsidP="0057550A">
      <w:pPr>
        <w:pStyle w:val="AmdtsEntries"/>
      </w:pPr>
      <w:r>
        <w:tab/>
      </w:r>
      <w:r w:rsidR="00B22C99">
        <w:t xml:space="preserve">(prev div 2A.4 hdg) ins </w:t>
      </w:r>
      <w:hyperlink r:id="rId396"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6924074C" w:rsidR="00B22C99" w:rsidRDefault="00B22C99" w:rsidP="00B22C99">
      <w:pPr>
        <w:pStyle w:val="AmdtsEntries"/>
      </w:pPr>
      <w:r>
        <w:tab/>
        <w:t xml:space="preserve">om </w:t>
      </w:r>
      <w:hyperlink r:id="rId397"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6C7A096B" w:rsidR="00BF61F3" w:rsidRDefault="00BF61F3" w:rsidP="00B22C99">
      <w:pPr>
        <w:pStyle w:val="AmdtsEntries"/>
      </w:pPr>
      <w:r>
        <w:tab/>
        <w:t xml:space="preserve">ins </w:t>
      </w:r>
      <w:hyperlink r:id="rId39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1CE5AD6D"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4A117AE" w14:textId="77777777" w:rsidR="0057550A" w:rsidRDefault="0057550A" w:rsidP="0057550A">
      <w:pPr>
        <w:pStyle w:val="AmdtsEntryHd"/>
        <w:rPr>
          <w:color w:val="000000"/>
        </w:rPr>
      </w:pPr>
      <w:r w:rsidRPr="009545D2">
        <w:rPr>
          <w:color w:val="000000"/>
        </w:rPr>
        <w:t>Expiry—pt 2A</w:t>
      </w:r>
    </w:p>
    <w:p w14:paraId="13164894" w14:textId="3F6520DB" w:rsidR="0057550A" w:rsidRDefault="0057550A" w:rsidP="0057550A">
      <w:pPr>
        <w:pStyle w:val="AmdtsEntries"/>
      </w:pPr>
      <w:r>
        <w:t>s 10U</w:t>
      </w:r>
      <w:r>
        <w:tab/>
        <w:t xml:space="preserve">ins </w:t>
      </w:r>
      <w:hyperlink r:id="rId39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0DFF1D8E" w:rsidR="000567D7" w:rsidRDefault="000567D7" w:rsidP="000567D7">
      <w:pPr>
        <w:pStyle w:val="AmdtsEntries"/>
      </w:pPr>
      <w:r>
        <w:tab/>
        <w:t xml:space="preserve">sub </w:t>
      </w:r>
      <w:hyperlink r:id="rId400"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Pr="00DD5397" w:rsidRDefault="0057550A" w:rsidP="0057550A">
      <w:pPr>
        <w:pStyle w:val="AmdtsEntries"/>
      </w:pPr>
      <w:r>
        <w:tab/>
      </w:r>
      <w:r w:rsidR="00842CE0" w:rsidRPr="00CB4293">
        <w:t xml:space="preserve">(2) </w:t>
      </w:r>
      <w:r w:rsidR="00E63ADB" w:rsidRPr="00CB4293">
        <w:t>exp 1 April 202</w:t>
      </w:r>
      <w:r w:rsidR="00842CE0" w:rsidRPr="00CB4293">
        <w:t>4</w:t>
      </w:r>
      <w:r w:rsidR="00E63ADB" w:rsidRPr="00CB4293">
        <w:t xml:space="preserve"> (s 10U (</w:t>
      </w:r>
      <w:r w:rsidR="00842CE0" w:rsidRPr="00CB4293">
        <w:t>2</w:t>
      </w:r>
      <w:r w:rsidR="00E63ADB" w:rsidRPr="00CB4293">
        <w:t>))</w:t>
      </w:r>
    </w:p>
    <w:p w14:paraId="58EB0B7D" w14:textId="787F88F4" w:rsidR="0057550A" w:rsidRPr="00A8726A" w:rsidRDefault="00E63ADB" w:rsidP="0057550A">
      <w:pPr>
        <w:pStyle w:val="AmdtsEntries"/>
        <w:rPr>
          <w:u w:val="single"/>
        </w:rPr>
      </w:pPr>
      <w:r>
        <w:tab/>
      </w:r>
      <w:r w:rsidR="0057550A" w:rsidRPr="00A11ADB">
        <w:rPr>
          <w:u w:val="single"/>
        </w:rPr>
        <w:t>exp 1 April 202</w:t>
      </w:r>
      <w:r>
        <w:rPr>
          <w:u w:val="single"/>
        </w:rPr>
        <w:t>8</w:t>
      </w:r>
      <w:r w:rsidR="0057550A" w:rsidRPr="00A11ADB">
        <w:rPr>
          <w:u w:val="single"/>
        </w:rPr>
        <w:t xml:space="preserve"> (s 10U (1))</w:t>
      </w:r>
    </w:p>
    <w:p w14:paraId="4C249D51" w14:textId="77777777" w:rsidR="00872D66" w:rsidRDefault="008809C4">
      <w:pPr>
        <w:pStyle w:val="AmdtsEntryHd"/>
      </w:pPr>
      <w:r w:rsidRPr="00767B3B">
        <w:t>Licences and authorisations</w:t>
      </w:r>
    </w:p>
    <w:p w14:paraId="33B3FD46" w14:textId="78E79C6C" w:rsidR="00872D66" w:rsidRPr="00872D66" w:rsidRDefault="00872D66" w:rsidP="00872D66">
      <w:pPr>
        <w:pStyle w:val="AmdtsEntries"/>
      </w:pPr>
      <w:r>
        <w:t>pt 2B</w:t>
      </w:r>
      <w:r w:rsidR="00AE65D4">
        <w:t xml:space="preserve"> hdg</w:t>
      </w:r>
      <w:r>
        <w:tab/>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1A104581" w:rsidR="00872D66" w:rsidRDefault="00872D66" w:rsidP="00872D66">
      <w:pPr>
        <w:pStyle w:val="AmdtsEntries"/>
      </w:pPr>
      <w:r>
        <w:t>div 2B.1</w:t>
      </w:r>
      <w:r w:rsidR="00AE65D4">
        <w:t xml:space="preserve"> hdg</w:t>
      </w:r>
      <w:r>
        <w:tab/>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2BC38EDB" w:rsidR="002C3B7E" w:rsidRDefault="002C3B7E" w:rsidP="006B4C91">
      <w:pPr>
        <w:pStyle w:val="AmdtsEntries"/>
        <w:keepNext/>
      </w:pPr>
      <w:r>
        <w:t>s 11 hdg</w:t>
      </w:r>
      <w:r>
        <w:tab/>
        <w:t xml:space="preserve">sub </w:t>
      </w:r>
      <w:hyperlink r:id="rId4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6F5C0466" w:rsidR="009C2B51" w:rsidRDefault="009C2B51" w:rsidP="006B4C91">
      <w:pPr>
        <w:pStyle w:val="AmdtsEntries"/>
        <w:keepNext/>
      </w:pPr>
      <w:r>
        <w:t>s 11</w:t>
      </w:r>
      <w:r>
        <w:tab/>
        <w:t xml:space="preserve">am </w:t>
      </w:r>
      <w:hyperlink r:id="rId404"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7E9D7ECB" w:rsidR="00872D66" w:rsidRDefault="00872D66" w:rsidP="006B4C91">
      <w:pPr>
        <w:pStyle w:val="AmdtsEntries"/>
        <w:keepNext/>
      </w:pPr>
      <w:r>
        <w:tab/>
        <w:t xml:space="preserve">sub </w:t>
      </w:r>
      <w:hyperlink r:id="rId405" w:tooltip="Gaming Machine (Reform) Amendment Act 2015" w:history="1">
        <w:r>
          <w:rPr>
            <w:rStyle w:val="charCitHyperlinkAbbrev"/>
          </w:rPr>
          <w:t>A2015</w:t>
        </w:r>
        <w:r>
          <w:rPr>
            <w:rStyle w:val="charCitHyperlinkAbbrev"/>
          </w:rPr>
          <w:noBreakHyphen/>
          <w:t>21</w:t>
        </w:r>
      </w:hyperlink>
      <w:r>
        <w:t xml:space="preserve"> s 4</w:t>
      </w:r>
    </w:p>
    <w:p w14:paraId="7C505DF3" w14:textId="1C7035A5"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3231313C" w14:textId="40905D55"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243A8B50" w14:textId="658F4BFC"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14:paraId="74FF3E99" w14:textId="7E4B8103"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9" w:tooltip="Gaming Machine (Reform) Amendment Act 2015" w:history="1">
        <w:r>
          <w:rPr>
            <w:rStyle w:val="charCitHyperlinkAbbrev"/>
          </w:rPr>
          <w:t>A2015</w:t>
        </w:r>
        <w:r>
          <w:rPr>
            <w:rStyle w:val="charCitHyperlinkAbbrev"/>
          </w:rPr>
          <w:noBreakHyphen/>
          <w:t>21</w:t>
        </w:r>
      </w:hyperlink>
      <w:r>
        <w:t xml:space="preserve"> s 4</w:t>
      </w:r>
    </w:p>
    <w:p w14:paraId="7F1158CE" w14:textId="11CEFECF"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10" w:tooltip="Gaming Machine (Reform) Amendment Act 2015" w:history="1">
        <w:r>
          <w:rPr>
            <w:rStyle w:val="charCitHyperlinkAbbrev"/>
          </w:rPr>
          <w:t>A2015</w:t>
        </w:r>
        <w:r>
          <w:rPr>
            <w:rStyle w:val="charCitHyperlinkAbbrev"/>
          </w:rPr>
          <w:noBreakHyphen/>
          <w:t>21</w:t>
        </w:r>
      </w:hyperlink>
      <w:r>
        <w:t xml:space="preserve"> s 4</w:t>
      </w:r>
    </w:p>
    <w:p w14:paraId="5788E653" w14:textId="49D0BD13"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39F8D1FF" w14:textId="5900EAD2"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12" w:tooltip="Gaming Machine (Reform) Amendment Act 2015" w:history="1">
        <w:r>
          <w:rPr>
            <w:rStyle w:val="charCitHyperlinkAbbrev"/>
          </w:rPr>
          <w:t>A2015</w:t>
        </w:r>
        <w:r>
          <w:rPr>
            <w:rStyle w:val="charCitHyperlinkAbbrev"/>
          </w:rPr>
          <w:noBreakHyphen/>
          <w:t>21</w:t>
        </w:r>
      </w:hyperlink>
      <w:r>
        <w:t xml:space="preserve"> s 4</w:t>
      </w:r>
    </w:p>
    <w:p w14:paraId="199D074B" w14:textId="36777DA1"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13" w:tooltip="Gaming Machine (Reform) Amendment Act 2015" w:history="1">
        <w:r>
          <w:rPr>
            <w:rStyle w:val="charCitHyperlinkAbbrev"/>
          </w:rPr>
          <w:t>A2015</w:t>
        </w:r>
        <w:r>
          <w:rPr>
            <w:rStyle w:val="charCitHyperlinkAbbrev"/>
          </w:rPr>
          <w:noBreakHyphen/>
          <w:t>21</w:t>
        </w:r>
      </w:hyperlink>
      <w:r>
        <w:t xml:space="preserve"> s 4</w:t>
      </w:r>
    </w:p>
    <w:p w14:paraId="382D920D" w14:textId="332E7A25"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748D357" w14:textId="302C0426"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15"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7F54CB1E" w:rsidR="00A4623F" w:rsidRPr="00706F18" w:rsidRDefault="00A4623F" w:rsidP="00A4623F">
      <w:pPr>
        <w:pStyle w:val="AmdtsEntries"/>
      </w:pPr>
      <w:r w:rsidRPr="00706F18">
        <w:t>s 12</w:t>
      </w:r>
      <w:r w:rsidRPr="00706F18">
        <w:tab/>
        <w:t xml:space="preserve">am </w:t>
      </w:r>
      <w:hyperlink r:id="rId416" w:tooltip="Gaming Machine Amendment Act 2012" w:history="1">
        <w:r w:rsidR="00E46081" w:rsidRPr="00706F18">
          <w:rPr>
            <w:rStyle w:val="charCitHyperlinkAbbrev"/>
          </w:rPr>
          <w:t>A2012</w:t>
        </w:r>
        <w:r w:rsidR="00E46081" w:rsidRPr="00706F18">
          <w:rPr>
            <w:rStyle w:val="charCitHyperlinkAbbrev"/>
          </w:rPr>
          <w:noBreakHyphen/>
          <w:t>42</w:t>
        </w:r>
      </w:hyperlink>
      <w:r w:rsidRPr="00706F18">
        <w:t xml:space="preserve"> s 7, s 8</w:t>
      </w:r>
    </w:p>
    <w:p w14:paraId="2D1873B2" w14:textId="1239974D" w:rsidR="00872D66" w:rsidRPr="00706F18" w:rsidRDefault="00872D66" w:rsidP="00A4623F">
      <w:pPr>
        <w:pStyle w:val="AmdtsEntries"/>
      </w:pPr>
      <w:r w:rsidRPr="00706F18">
        <w:tab/>
        <w:t xml:space="preserve">sub </w:t>
      </w:r>
      <w:hyperlink r:id="rId417" w:tooltip="Gaming Machine (Reform) Amendment Act 2015" w:history="1">
        <w:r w:rsidRPr="00706F18">
          <w:rPr>
            <w:rStyle w:val="charCitHyperlinkAbbrev"/>
          </w:rPr>
          <w:t>A2015</w:t>
        </w:r>
        <w:r w:rsidRPr="00706F18">
          <w:rPr>
            <w:rStyle w:val="charCitHyperlinkAbbrev"/>
          </w:rPr>
          <w:noBreakHyphen/>
          <w:t>21</w:t>
        </w:r>
      </w:hyperlink>
      <w:r w:rsidRPr="00706F18">
        <w:t xml:space="preserve"> s 4</w:t>
      </w:r>
    </w:p>
    <w:p w14:paraId="7E5825F8" w14:textId="0992BB1B" w:rsidR="002011EE" w:rsidRPr="00872D66" w:rsidRDefault="002011EE" w:rsidP="00A4623F">
      <w:pPr>
        <w:pStyle w:val="AmdtsEntries"/>
      </w:pPr>
      <w:r w:rsidRPr="00706F18">
        <w:tab/>
        <w:t xml:space="preserve">am </w:t>
      </w:r>
      <w:hyperlink r:id="rId418" w:tooltip="Gaming Machine Amendment Act 2024" w:history="1">
        <w:r w:rsidRPr="00706F18">
          <w:rPr>
            <w:rStyle w:val="charCitHyperlinkAbbrev"/>
          </w:rPr>
          <w:t>A2024</w:t>
        </w:r>
        <w:r w:rsidRPr="00706F18">
          <w:rPr>
            <w:rStyle w:val="charCitHyperlinkAbbrev"/>
          </w:rPr>
          <w:noBreakHyphen/>
          <w:t>1</w:t>
        </w:r>
      </w:hyperlink>
      <w:r w:rsidRPr="00706F18">
        <w:t xml:space="preserve"> s 6</w:t>
      </w:r>
      <w:r w:rsidR="001F48AE" w:rsidRPr="00706F18">
        <w:t>, s 7</w:t>
      </w:r>
    </w:p>
    <w:p w14:paraId="1E1B3D79" w14:textId="77777777" w:rsidR="009C2B51" w:rsidRDefault="008809C4">
      <w:pPr>
        <w:pStyle w:val="AmdtsEntryHd"/>
      </w:pPr>
      <w:r w:rsidRPr="00767B3B">
        <w:lastRenderedPageBreak/>
        <w:t>Social impact assessment—publication</w:t>
      </w:r>
    </w:p>
    <w:p w14:paraId="1611FB37" w14:textId="4C0F9E11" w:rsidR="009C2B51" w:rsidRPr="00B65B29" w:rsidRDefault="009C2B51" w:rsidP="009C2B51">
      <w:pPr>
        <w:pStyle w:val="AmdtsEntries"/>
      </w:pPr>
      <w:r w:rsidRPr="00B65B29">
        <w:t>s 13</w:t>
      </w:r>
      <w:r w:rsidRPr="00B65B29">
        <w:tab/>
        <w:t xml:space="preserve">am </w:t>
      </w:r>
      <w:hyperlink r:id="rId419" w:tooltip="Gaming Machine (Red Tape Reduction) Amendment Act 2014 (No 2)" w:history="1">
        <w:r w:rsidRPr="00B65B29">
          <w:rPr>
            <w:rStyle w:val="charCitHyperlinkAbbrev"/>
          </w:rPr>
          <w:t>A2014</w:t>
        </w:r>
        <w:r w:rsidRPr="00B65B29">
          <w:rPr>
            <w:rStyle w:val="charCitHyperlinkAbbrev"/>
          </w:rPr>
          <w:noBreakHyphen/>
          <w:t>56</w:t>
        </w:r>
      </w:hyperlink>
      <w:r w:rsidRPr="00B65B29">
        <w:t xml:space="preserve"> s 5</w:t>
      </w:r>
    </w:p>
    <w:p w14:paraId="4ADF1F8F" w14:textId="5C5BF3FC" w:rsidR="00872D66" w:rsidRPr="00B65B29" w:rsidRDefault="00872D66" w:rsidP="009C2B51">
      <w:pPr>
        <w:pStyle w:val="AmdtsEntries"/>
      </w:pPr>
      <w:r w:rsidRPr="00B65B29">
        <w:tab/>
        <w:t xml:space="preserve">sub </w:t>
      </w:r>
      <w:hyperlink r:id="rId420" w:tooltip="Gaming Machine (Reform) Amendment Act 2015" w:history="1">
        <w:r w:rsidRPr="00B65B29">
          <w:rPr>
            <w:rStyle w:val="charCitHyperlinkAbbrev"/>
          </w:rPr>
          <w:t>A2015</w:t>
        </w:r>
        <w:r w:rsidRPr="00B65B29">
          <w:rPr>
            <w:rStyle w:val="charCitHyperlinkAbbrev"/>
          </w:rPr>
          <w:noBreakHyphen/>
          <w:t>21</w:t>
        </w:r>
      </w:hyperlink>
      <w:r w:rsidRPr="00B65B29">
        <w:t xml:space="preserve"> s 4</w:t>
      </w:r>
    </w:p>
    <w:p w14:paraId="6CCA7BBA" w14:textId="4EE11E5A" w:rsidR="00F90C09" w:rsidRPr="00F90C09" w:rsidRDefault="00F90C09" w:rsidP="009C2B51">
      <w:pPr>
        <w:pStyle w:val="AmdtsEntries"/>
      </w:pPr>
      <w:r w:rsidRPr="00B65B29">
        <w:tab/>
        <w:t xml:space="preserve">am </w:t>
      </w:r>
      <w:hyperlink r:id="rId421" w:tooltip="Red Tape Reduction Legislation Amendment Act 2015" w:history="1">
        <w:r w:rsidRPr="00B65B29">
          <w:rPr>
            <w:rStyle w:val="charCitHyperlinkAbbrev"/>
          </w:rPr>
          <w:t>A2015</w:t>
        </w:r>
        <w:r w:rsidRPr="00B65B29">
          <w:rPr>
            <w:rStyle w:val="charCitHyperlinkAbbrev"/>
          </w:rPr>
          <w:noBreakHyphen/>
          <w:t>33</w:t>
        </w:r>
      </w:hyperlink>
      <w:r w:rsidRPr="00B65B29">
        <w:t xml:space="preserve"> amdts 1.92-1.96</w:t>
      </w:r>
      <w:r w:rsidR="00545EB8" w:rsidRPr="00B65B29">
        <w:t xml:space="preserve">; </w:t>
      </w:r>
      <w:hyperlink r:id="rId422" w:tooltip="Gaming Machine Amendment Act 2017" w:history="1">
        <w:r w:rsidR="00545EB8" w:rsidRPr="00B65B29">
          <w:rPr>
            <w:rStyle w:val="charCitHyperlinkAbbrev"/>
          </w:rPr>
          <w:t>A2017</w:t>
        </w:r>
        <w:r w:rsidR="00545EB8" w:rsidRPr="00B65B29">
          <w:rPr>
            <w:rStyle w:val="charCitHyperlinkAbbrev"/>
          </w:rPr>
          <w:noBreakHyphen/>
          <w:t>24</w:t>
        </w:r>
      </w:hyperlink>
      <w:r w:rsidR="00545EB8" w:rsidRPr="00B65B29">
        <w:t xml:space="preserve"> s 4, s 5</w:t>
      </w:r>
      <w:r w:rsidR="00523E3C" w:rsidRPr="00B65B29">
        <w:t xml:space="preserve">; </w:t>
      </w:r>
      <w:hyperlink r:id="rId423" w:tooltip="Gaming Machine Amendment Act 2024" w:history="1">
        <w:r w:rsidR="00523E3C" w:rsidRPr="00B65B29">
          <w:rPr>
            <w:rStyle w:val="charCitHyperlinkAbbrev"/>
          </w:rPr>
          <w:t>A2024</w:t>
        </w:r>
        <w:r w:rsidR="00523E3C" w:rsidRPr="00B65B29">
          <w:rPr>
            <w:rStyle w:val="charCitHyperlinkAbbrev"/>
          </w:rPr>
          <w:noBreakHyphen/>
          <w:t>1</w:t>
        </w:r>
      </w:hyperlink>
      <w:r w:rsidR="007434D6" w:rsidRPr="00B65B29">
        <w:t> </w:t>
      </w:r>
      <w:r w:rsidR="00523E3C" w:rsidRPr="00B65B29">
        <w:t>s</w:t>
      </w:r>
      <w:r w:rsidR="007434D6" w:rsidRPr="00B65B29">
        <w:t> </w:t>
      </w:r>
      <w:r w:rsidR="00523E3C" w:rsidRPr="00B65B29">
        <w:t>8</w:t>
      </w:r>
      <w:r w:rsidR="007434D6" w:rsidRPr="00B65B29">
        <w:t>,</w:t>
      </w:r>
      <w:r w:rsidR="00AE6FC3">
        <w:t xml:space="preserve"> </w:t>
      </w:r>
      <w:r w:rsidR="007434D6" w:rsidRPr="00B65B29">
        <w:t>s 9; ss renum R56 LA</w:t>
      </w:r>
    </w:p>
    <w:p w14:paraId="2EF9730D" w14:textId="77777777" w:rsidR="008D22CF" w:rsidRDefault="00293433">
      <w:pPr>
        <w:pStyle w:val="AmdtsEntryHd"/>
      </w:pPr>
      <w:r w:rsidRPr="00767B3B">
        <w:t>Applications to be dealt with in order of receipt etc</w:t>
      </w:r>
    </w:p>
    <w:p w14:paraId="32BF8387" w14:textId="3EA75EE3" w:rsidR="008D22CF" w:rsidRDefault="008D22CF" w:rsidP="00FF784C">
      <w:pPr>
        <w:pStyle w:val="AmdtsEntries"/>
        <w:keepNext/>
      </w:pPr>
      <w:r>
        <w:t>s 14</w:t>
      </w:r>
      <w:r>
        <w:tab/>
        <w:t xml:space="preserve">am </w:t>
      </w:r>
      <w:hyperlink r:id="rId4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2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50A61B41" w:rsidR="00EF0ABE" w:rsidRDefault="00EF0ABE">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65AA06BA" w:rsidR="00EF0ABE" w:rsidRPr="00EF0ABE" w:rsidRDefault="00EF0ABE" w:rsidP="00EF0ABE">
      <w:pPr>
        <w:pStyle w:val="AmdtsEntries"/>
      </w:pPr>
      <w:r>
        <w:t>div 2B.2</w:t>
      </w:r>
      <w:r w:rsidR="00AE65D4">
        <w:t xml:space="preserve"> hdg</w:t>
      </w:r>
      <w:r>
        <w:tab/>
        <w:t xml:space="preserve">ins </w:t>
      </w:r>
      <w:hyperlink r:id="rId427"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57B1F429" w:rsidR="008D22CF" w:rsidRDefault="008D22CF">
      <w:pPr>
        <w:pStyle w:val="AmdtsEntries"/>
      </w:pPr>
      <w:r>
        <w:t>s 15</w:t>
      </w:r>
      <w:r>
        <w:tab/>
        <w:t xml:space="preserve">am </w:t>
      </w:r>
      <w:hyperlink r:id="rId42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0B520FF4" w:rsidR="00EF0ABE" w:rsidRDefault="00EF0ABE">
      <w:pPr>
        <w:pStyle w:val="AmdtsEntries"/>
      </w:pPr>
      <w:r>
        <w:tab/>
        <w:t xml:space="preserve">sub </w:t>
      </w:r>
      <w:hyperlink r:id="rId429"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7772B5D7" w:rsidR="00EF0ABE" w:rsidRDefault="00EF0ABE" w:rsidP="00EF0ABE">
      <w:pPr>
        <w:pStyle w:val="AmdtsEntries"/>
      </w:pPr>
      <w:r>
        <w:t>s 16</w:t>
      </w:r>
      <w:r>
        <w:tab/>
        <w:t xml:space="preserve">sub </w:t>
      </w:r>
      <w:hyperlink r:id="rId430" w:tooltip="Gaming Machine (Reform) Amendment Act 2015" w:history="1">
        <w:r>
          <w:rPr>
            <w:rStyle w:val="charCitHyperlinkAbbrev"/>
          </w:rPr>
          <w:t>A2015</w:t>
        </w:r>
        <w:r>
          <w:rPr>
            <w:rStyle w:val="charCitHyperlinkAbbrev"/>
          </w:rPr>
          <w:noBreakHyphen/>
          <w:t>21</w:t>
        </w:r>
      </w:hyperlink>
      <w:r>
        <w:t xml:space="preserve"> s 4</w:t>
      </w:r>
    </w:p>
    <w:p w14:paraId="49CEB468" w14:textId="3430E154" w:rsidR="00797BEC" w:rsidRPr="00797BEC" w:rsidRDefault="00797BEC" w:rsidP="00EF0ABE">
      <w:pPr>
        <w:pStyle w:val="AmdtsEntries"/>
      </w:pPr>
      <w:r>
        <w:tab/>
        <w:t xml:space="preserve">am </w:t>
      </w:r>
      <w:hyperlink r:id="rId431"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012DC752" w:rsidR="008D22CF" w:rsidRDefault="008D22CF">
      <w:pPr>
        <w:pStyle w:val="AmdtsEntries"/>
      </w:pPr>
      <w:r>
        <w:t>s 17</w:t>
      </w:r>
      <w:r>
        <w:tab/>
        <w:t xml:space="preserve">am </w:t>
      </w:r>
      <w:hyperlink r:id="rId4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5BA07E59" w:rsidR="00EF0ABE" w:rsidRDefault="00EF0ABE">
      <w:pPr>
        <w:pStyle w:val="AmdtsEntries"/>
      </w:pPr>
      <w:r>
        <w:tab/>
        <w:t xml:space="preserve">sub </w:t>
      </w:r>
      <w:hyperlink r:id="rId434"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4874B400" w:rsidR="00A4623F" w:rsidRDefault="00A4623F" w:rsidP="00A4623F">
      <w:pPr>
        <w:pStyle w:val="AmdtsEntries"/>
      </w:pPr>
      <w:r>
        <w:t>s 18</w:t>
      </w:r>
      <w:r>
        <w:tab/>
        <w:t xml:space="preserve">am </w:t>
      </w:r>
      <w:hyperlink r:id="rId4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2D9F0948" w:rsidR="00EF0ABE" w:rsidRPr="00A4623F" w:rsidRDefault="00EF0ABE" w:rsidP="00A4623F">
      <w:pPr>
        <w:pStyle w:val="AmdtsEntries"/>
      </w:pPr>
      <w:r>
        <w:tab/>
        <w:t xml:space="preserve">sub </w:t>
      </w:r>
      <w:hyperlink r:id="rId436"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65A6E584" w:rsidR="00A4623F" w:rsidRDefault="00A4623F" w:rsidP="00104FB8">
      <w:pPr>
        <w:pStyle w:val="AmdtsEntries"/>
        <w:keepNext/>
      </w:pPr>
      <w:r>
        <w:t>s 19</w:t>
      </w:r>
      <w:r>
        <w:tab/>
        <w:t xml:space="preserve">am </w:t>
      </w:r>
      <w:hyperlink r:id="rId4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33819F54" w:rsidR="00940D21" w:rsidRPr="00A4623F" w:rsidRDefault="00940D21" w:rsidP="00A4623F">
      <w:pPr>
        <w:pStyle w:val="AmdtsEntries"/>
      </w:pPr>
      <w:r>
        <w:tab/>
        <w:t xml:space="preserve">sub </w:t>
      </w:r>
      <w:hyperlink r:id="rId438"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0676638B" w:rsidR="008D22CF" w:rsidRDefault="008D22CF">
      <w:pPr>
        <w:pStyle w:val="AmdtsEntries"/>
      </w:pPr>
      <w:r>
        <w:t>s 20</w:t>
      </w:r>
      <w:r>
        <w:tab/>
        <w:t xml:space="preserve">am </w:t>
      </w:r>
      <w:hyperlink r:id="rId43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4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4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4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493553F4" w:rsidR="00940D21" w:rsidRDefault="00940D2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19471E19" w:rsidR="00940D21" w:rsidRPr="00940D21" w:rsidRDefault="00940D21" w:rsidP="00940D21">
      <w:pPr>
        <w:pStyle w:val="AmdtsEntries"/>
      </w:pPr>
      <w:r>
        <w:t>div 2B.3</w:t>
      </w:r>
      <w:r w:rsidR="00AE65D4">
        <w:t xml:space="preserve"> hdg</w:t>
      </w:r>
      <w:r>
        <w:tab/>
        <w:t xml:space="preserve">ins </w:t>
      </w:r>
      <w:hyperlink r:id="rId446"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4224C66C" w:rsidR="008D22CF" w:rsidRDefault="008D22CF">
      <w:pPr>
        <w:pStyle w:val="AmdtsEntries"/>
      </w:pPr>
      <w:r>
        <w:t>s 21</w:t>
      </w:r>
      <w:r>
        <w:tab/>
        <w:t xml:space="preserve">am </w:t>
      </w:r>
      <w:hyperlink r:id="rId44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4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12F9B14D" w:rsidR="00940D21" w:rsidRDefault="00940D21">
      <w:pPr>
        <w:pStyle w:val="AmdtsEntries"/>
      </w:pPr>
      <w:r>
        <w:tab/>
      </w:r>
      <w:r w:rsidR="00FD19D6">
        <w:t>sub</w:t>
      </w:r>
      <w:r>
        <w:t xml:space="preserve"> </w:t>
      </w:r>
      <w:hyperlink r:id="rId450"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619CD73C" w:rsidR="00940D21" w:rsidRDefault="008D22CF">
      <w:pPr>
        <w:pStyle w:val="AmdtsEntries"/>
      </w:pPr>
      <w:r>
        <w:t>s 22</w:t>
      </w:r>
      <w:r>
        <w:tab/>
        <w:t xml:space="preserve">am </w:t>
      </w:r>
      <w:hyperlink r:id="rId45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52" w:tooltip="Gaming Machine Amendment Act 2012 (No 2)" w:history="1">
        <w:r w:rsidR="00C215F4" w:rsidRPr="00C215F4">
          <w:rPr>
            <w:rStyle w:val="charCitHyperlinkAbbrev"/>
          </w:rPr>
          <w:t>A2012-50</w:t>
        </w:r>
      </w:hyperlink>
      <w:r w:rsidR="0027773B">
        <w:t xml:space="preserve"> s 4</w:t>
      </w:r>
    </w:p>
    <w:p w14:paraId="1CB4E14F" w14:textId="0D16CCC1" w:rsidR="004656A6" w:rsidRDefault="004656A6">
      <w:pPr>
        <w:pStyle w:val="AmdtsEntries"/>
      </w:pPr>
      <w:r>
        <w:tab/>
        <w:t xml:space="preserve">sub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7694FF11" w:rsidR="009C2B51" w:rsidRDefault="009C2B51">
      <w:pPr>
        <w:pStyle w:val="AmdtsEntries"/>
      </w:pPr>
      <w:r>
        <w:tab/>
        <w:t xml:space="preserve">am </w:t>
      </w:r>
      <w:hyperlink r:id="rId454"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1A7AD168" w:rsidR="00940D21" w:rsidRDefault="00940D21">
      <w:pPr>
        <w:pStyle w:val="AmdtsEntries"/>
      </w:pPr>
      <w:r>
        <w:tab/>
        <w:t xml:space="preserve">sub </w:t>
      </w:r>
      <w:hyperlink r:id="rId455"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lastRenderedPageBreak/>
        <w:t>Authorisation certificate for class C gaming machines—decision on application</w:t>
      </w:r>
    </w:p>
    <w:p w14:paraId="0DB1623B" w14:textId="5CBCDF33" w:rsidR="00940D21" w:rsidRPr="00526609" w:rsidRDefault="004656A6" w:rsidP="004656A6">
      <w:pPr>
        <w:pStyle w:val="AmdtsEntries"/>
      </w:pPr>
      <w:r w:rsidRPr="00526609">
        <w:t>s 23</w:t>
      </w:r>
      <w:r w:rsidRPr="00526609">
        <w:tab/>
        <w:t xml:space="preserve">sub </w:t>
      </w:r>
      <w:hyperlink r:id="rId456" w:tooltip="Gaming Machine Amendment Act 2012" w:history="1">
        <w:r w:rsidR="00E46081" w:rsidRPr="00526609">
          <w:rPr>
            <w:rStyle w:val="charCitHyperlinkAbbrev"/>
          </w:rPr>
          <w:t>A2012</w:t>
        </w:r>
        <w:r w:rsidR="00E46081" w:rsidRPr="00526609">
          <w:rPr>
            <w:rStyle w:val="charCitHyperlinkAbbrev"/>
          </w:rPr>
          <w:noBreakHyphen/>
          <w:t>42</w:t>
        </w:r>
      </w:hyperlink>
      <w:r w:rsidRPr="00526609">
        <w:t xml:space="preserve"> s 18</w:t>
      </w:r>
      <w:r w:rsidR="00940D21" w:rsidRPr="00526609">
        <w:t xml:space="preserve">; </w:t>
      </w:r>
      <w:hyperlink r:id="rId457" w:tooltip="Gaming Machine (Reform) Amendment Act 2015" w:history="1">
        <w:r w:rsidR="00940D21" w:rsidRPr="00526609">
          <w:rPr>
            <w:rStyle w:val="charCitHyperlinkAbbrev"/>
          </w:rPr>
          <w:t>A2015</w:t>
        </w:r>
        <w:r w:rsidR="00940D21" w:rsidRPr="00526609">
          <w:rPr>
            <w:rStyle w:val="charCitHyperlinkAbbrev"/>
          </w:rPr>
          <w:noBreakHyphen/>
          <w:t>21</w:t>
        </w:r>
      </w:hyperlink>
      <w:r w:rsidR="00940D21" w:rsidRPr="00526609">
        <w:t xml:space="preserve"> s 4</w:t>
      </w:r>
    </w:p>
    <w:p w14:paraId="69121BFE" w14:textId="035BC11D" w:rsidR="00797BEC" w:rsidRPr="004656A6" w:rsidRDefault="00797BEC" w:rsidP="004656A6">
      <w:pPr>
        <w:pStyle w:val="AmdtsEntries"/>
      </w:pPr>
      <w:r w:rsidRPr="00526609">
        <w:tab/>
        <w:t xml:space="preserve">am </w:t>
      </w:r>
      <w:hyperlink r:id="rId458" w:tooltip="Gaming and Racing (Red Tape Reduction) Legislation Amendment Act 2016" w:history="1">
        <w:r w:rsidRPr="00526609">
          <w:rPr>
            <w:rStyle w:val="charCitHyperlinkAbbrev"/>
          </w:rPr>
          <w:t>A2016</w:t>
        </w:r>
        <w:r w:rsidRPr="00526609">
          <w:rPr>
            <w:rStyle w:val="charCitHyperlinkAbbrev"/>
          </w:rPr>
          <w:noBreakHyphen/>
          <w:t>45</w:t>
        </w:r>
      </w:hyperlink>
      <w:r w:rsidRPr="00526609">
        <w:t xml:space="preserve"> s 5</w:t>
      </w:r>
      <w:r w:rsidR="007A7A69" w:rsidRPr="00526609">
        <w:t xml:space="preserve">; </w:t>
      </w:r>
      <w:hyperlink r:id="rId459" w:tooltip="Gaming Machine Amendment Act 2024" w:history="1">
        <w:r w:rsidR="00E3636A" w:rsidRPr="00526609">
          <w:rPr>
            <w:rStyle w:val="charCitHyperlinkAbbrev"/>
          </w:rPr>
          <w:t>A2024</w:t>
        </w:r>
        <w:r w:rsidR="00E3636A" w:rsidRPr="00526609">
          <w:rPr>
            <w:rStyle w:val="charCitHyperlinkAbbrev"/>
          </w:rPr>
          <w:noBreakHyphen/>
          <w:t>1</w:t>
        </w:r>
      </w:hyperlink>
      <w:r w:rsidR="00E3636A" w:rsidRPr="00526609">
        <w:t xml:space="preserve"> s 10</w:t>
      </w:r>
      <w:r w:rsidR="0032482A" w:rsidRPr="00526609">
        <w:t xml:space="preserve">; </w:t>
      </w:r>
      <w:r w:rsidR="001A0EBE" w:rsidRPr="00526609">
        <w:t>ss renum R56 LA</w:t>
      </w:r>
    </w:p>
    <w:p w14:paraId="76C8BFB4" w14:textId="77777777" w:rsidR="008D22CF" w:rsidRDefault="00EF16D8">
      <w:pPr>
        <w:pStyle w:val="AmdtsEntryHd"/>
      </w:pPr>
      <w:r w:rsidRPr="00767B3B">
        <w:t>Authorisation certificate application for class C gaming machines—grounds for refusal</w:t>
      </w:r>
    </w:p>
    <w:p w14:paraId="0E6F53D4" w14:textId="57A528BA" w:rsidR="008D22CF" w:rsidRDefault="008D22CF">
      <w:pPr>
        <w:pStyle w:val="AmdtsEntries"/>
      </w:pPr>
      <w:r>
        <w:t>s 24</w:t>
      </w:r>
      <w:r>
        <w:tab/>
        <w:t xml:space="preserve">am </w:t>
      </w:r>
      <w:hyperlink r:id="rId46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4D96982E" w:rsidR="00AD4AC7" w:rsidRDefault="004656A6" w:rsidP="004656A6">
      <w:pPr>
        <w:pStyle w:val="AmdtsEntries"/>
      </w:pPr>
      <w:r>
        <w:tab/>
        <w:t xml:space="preserve">sub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61FA0541" w:rsidR="004656A6" w:rsidRPr="004656A6" w:rsidRDefault="004656A6" w:rsidP="004656A6">
      <w:pPr>
        <w:pStyle w:val="AmdtsEntries"/>
      </w:pPr>
      <w:r>
        <w:t>s 25</w:t>
      </w:r>
      <w:r>
        <w:tab/>
        <w:t xml:space="preserve">sub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0C93669B" w:rsidR="009C2B51" w:rsidRDefault="009C2B51" w:rsidP="009C2B51">
      <w:pPr>
        <w:pStyle w:val="AmdtsEntries"/>
      </w:pPr>
      <w:r>
        <w:tab/>
        <w:t xml:space="preserve">am </w:t>
      </w:r>
      <w:hyperlink r:id="rId464"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1A91471F" w:rsidR="00AD4AC7" w:rsidRDefault="00AD4AC7" w:rsidP="009C2B51">
      <w:pPr>
        <w:pStyle w:val="AmdtsEntries"/>
      </w:pPr>
      <w:r>
        <w:tab/>
        <w:t xml:space="preserve">sub </w:t>
      </w:r>
      <w:hyperlink r:id="rId465"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3F075250" w:rsidR="00AD4AC7" w:rsidRDefault="004656A6" w:rsidP="004656A6">
      <w:pPr>
        <w:pStyle w:val="AmdtsEntries"/>
      </w:pPr>
      <w:r>
        <w:t>s 26</w:t>
      </w:r>
      <w:r>
        <w:tab/>
        <w:t xml:space="preserve">sub </w:t>
      </w:r>
      <w:hyperlink r:id="rId4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32293349" w:rsidR="00946E76" w:rsidRDefault="00946E76" w:rsidP="00946E76">
      <w:pPr>
        <w:pStyle w:val="AmdtsEntries"/>
      </w:pPr>
      <w:r>
        <w:t>s 26A</w:t>
      </w:r>
      <w:r>
        <w:tab/>
        <w:t xml:space="preserve">ins </w:t>
      </w:r>
      <w:hyperlink r:id="rId4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52A46026" w:rsidR="00AD4AC7" w:rsidRPr="00946E76" w:rsidRDefault="00AD4AC7" w:rsidP="00946E76">
      <w:pPr>
        <w:pStyle w:val="AmdtsEntries"/>
      </w:pPr>
      <w:r>
        <w:tab/>
        <w:t xml:space="preserve">om </w:t>
      </w:r>
      <w:hyperlink r:id="rId469"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0F456CB0" w:rsidR="00946E76" w:rsidRDefault="00946E76" w:rsidP="00946E76">
      <w:pPr>
        <w:pStyle w:val="AmdtsEntries"/>
      </w:pPr>
      <w:r>
        <w:t>s 26B</w:t>
      </w:r>
      <w:r>
        <w:tab/>
        <w:t xml:space="preserve">ins </w:t>
      </w:r>
      <w:hyperlink r:id="rId4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15AF3A95" w:rsidR="00AD4AC7" w:rsidRPr="00946E76" w:rsidRDefault="00AD4AC7" w:rsidP="00946E76">
      <w:pPr>
        <w:pStyle w:val="AmdtsEntries"/>
      </w:pPr>
      <w:r>
        <w:tab/>
        <w:t xml:space="preserve">om </w:t>
      </w:r>
      <w:hyperlink r:id="rId471"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54E39A41" w:rsidR="00946E76" w:rsidRDefault="00946E76" w:rsidP="00946E76">
      <w:pPr>
        <w:pStyle w:val="AmdtsEntries"/>
      </w:pPr>
      <w:r>
        <w:t>s 26C</w:t>
      </w:r>
      <w:r>
        <w:tab/>
        <w:t xml:space="preserve">ins </w:t>
      </w:r>
      <w:hyperlink r:id="rId4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6478DDE9" w:rsidR="00AD4AC7" w:rsidRPr="00946E76" w:rsidRDefault="00AD4AC7" w:rsidP="00946E76">
      <w:pPr>
        <w:pStyle w:val="AmdtsEntries"/>
      </w:pPr>
      <w:r>
        <w:tab/>
        <w:t xml:space="preserve">om </w:t>
      </w:r>
      <w:hyperlink r:id="rId473"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1754B50B" w:rsidR="00946E76" w:rsidRDefault="00946E76" w:rsidP="006B4C91">
      <w:pPr>
        <w:pStyle w:val="AmdtsEntries"/>
        <w:keepNext/>
      </w:pPr>
      <w:r>
        <w:t>s 26D</w:t>
      </w:r>
      <w:r>
        <w:tab/>
        <w:t xml:space="preserve">ins </w:t>
      </w:r>
      <w:hyperlink r:id="rId4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79C7C1EF" w:rsidR="00AD4AC7" w:rsidRPr="00946E76" w:rsidRDefault="00AD4AC7" w:rsidP="00946E76">
      <w:pPr>
        <w:pStyle w:val="AmdtsEntries"/>
      </w:pPr>
      <w:r>
        <w:tab/>
        <w:t xml:space="preserve">om </w:t>
      </w:r>
      <w:hyperlink r:id="rId475"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4D57C000" w:rsidR="00946E76" w:rsidRDefault="00946E76" w:rsidP="00946E76">
      <w:pPr>
        <w:pStyle w:val="AmdtsEntries"/>
      </w:pPr>
      <w:r>
        <w:t>s 26E</w:t>
      </w:r>
      <w:r>
        <w:tab/>
        <w:t xml:space="preserve">ins </w:t>
      </w:r>
      <w:hyperlink r:id="rId4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1C76BEF7" w:rsidR="006111E9" w:rsidRPr="00946E76" w:rsidRDefault="00AD4AC7" w:rsidP="0068674C">
      <w:pPr>
        <w:pStyle w:val="AmdtsEntries"/>
      </w:pPr>
      <w:r>
        <w:tab/>
        <w:t xml:space="preserve">om </w:t>
      </w:r>
      <w:hyperlink r:id="rId477"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260B46AF" w:rsidR="00AD4AC7" w:rsidRPr="00AD4AC7" w:rsidRDefault="00AD4AC7" w:rsidP="00AD4AC7">
      <w:pPr>
        <w:pStyle w:val="AmdtsEntries"/>
      </w:pPr>
      <w:r>
        <w:t>s 27</w:t>
      </w: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2B339009" w:rsidR="00AD4AC7" w:rsidRPr="00AD4AC7" w:rsidRDefault="00AD4AC7" w:rsidP="00AD4AC7">
      <w:pPr>
        <w:pStyle w:val="AmdtsEntries"/>
      </w:pPr>
      <w:r>
        <w:t>div 2B.4</w:t>
      </w:r>
      <w:r w:rsidR="00AE65D4">
        <w:t xml:space="preserve"> hdg</w:t>
      </w:r>
      <w:r>
        <w:tab/>
        <w:t xml:space="preserve">ins </w:t>
      </w:r>
      <w:hyperlink r:id="rId479"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72F75020" w:rsidR="002564B0" w:rsidRDefault="002564B0" w:rsidP="002564B0">
      <w:pPr>
        <w:pStyle w:val="AmdtsEntries"/>
      </w:pPr>
      <w:r>
        <w:t>s 28</w:t>
      </w:r>
      <w:r>
        <w:tab/>
        <w:t xml:space="preserve">am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1AB3576D" w:rsidR="00AD4AC7" w:rsidRPr="002564B0" w:rsidRDefault="00AD4AC7" w:rsidP="002564B0">
      <w:pPr>
        <w:pStyle w:val="AmdtsEntries"/>
      </w:pP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lastRenderedPageBreak/>
        <w:t>Class B licence and authorisation certificate—decision on application</w:t>
      </w:r>
    </w:p>
    <w:p w14:paraId="65EE2A62" w14:textId="0D6642C6" w:rsidR="002564B0" w:rsidRPr="000D288A" w:rsidRDefault="002564B0" w:rsidP="00F51E33">
      <w:pPr>
        <w:pStyle w:val="AmdtsEntries"/>
        <w:keepNext/>
      </w:pPr>
      <w:r w:rsidRPr="000D288A">
        <w:t>s 29</w:t>
      </w:r>
      <w:r w:rsidRPr="000D288A">
        <w:tab/>
        <w:t xml:space="preserve">am </w:t>
      </w:r>
      <w:hyperlink r:id="rId482" w:tooltip="Gaming Machine Amendment Act 2012" w:history="1">
        <w:r w:rsidR="00E46081" w:rsidRPr="000D288A">
          <w:rPr>
            <w:rStyle w:val="charCitHyperlinkAbbrev"/>
          </w:rPr>
          <w:t>A2012</w:t>
        </w:r>
        <w:r w:rsidR="00E46081" w:rsidRPr="000D288A">
          <w:rPr>
            <w:rStyle w:val="charCitHyperlinkAbbrev"/>
          </w:rPr>
          <w:noBreakHyphen/>
          <w:t>42</w:t>
        </w:r>
      </w:hyperlink>
      <w:r w:rsidRPr="000D288A">
        <w:t xml:space="preserve"> s 20</w:t>
      </w:r>
    </w:p>
    <w:p w14:paraId="7CDCECEE" w14:textId="05038371" w:rsidR="00AD4AC7" w:rsidRPr="000D288A" w:rsidRDefault="00AD4AC7" w:rsidP="002564B0">
      <w:pPr>
        <w:pStyle w:val="AmdtsEntries"/>
      </w:pPr>
      <w:r w:rsidRPr="000D288A">
        <w:tab/>
        <w:t xml:space="preserve">sub </w:t>
      </w:r>
      <w:hyperlink r:id="rId483"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62814ED1" w14:textId="1E334FAF" w:rsidR="009C5F14" w:rsidRPr="002564B0" w:rsidRDefault="009C5F14" w:rsidP="002564B0">
      <w:pPr>
        <w:pStyle w:val="AmdtsEntries"/>
      </w:pPr>
      <w:r w:rsidRPr="000D288A">
        <w:tab/>
        <w:t xml:space="preserve">am </w:t>
      </w:r>
      <w:hyperlink r:id="rId484" w:tooltip="Gaming Machine Amendment Act 2024" w:history="1">
        <w:r w:rsidRPr="000D288A">
          <w:rPr>
            <w:rStyle w:val="charCitHyperlinkAbbrev"/>
          </w:rPr>
          <w:t>A2024</w:t>
        </w:r>
        <w:r w:rsidRPr="000D288A">
          <w:rPr>
            <w:rStyle w:val="charCitHyperlinkAbbrev"/>
          </w:rPr>
          <w:noBreakHyphen/>
          <w:t>1</w:t>
        </w:r>
      </w:hyperlink>
      <w:r w:rsidRPr="000D288A">
        <w:t xml:space="preserve"> s 11</w:t>
      </w:r>
    </w:p>
    <w:p w14:paraId="427A65EA" w14:textId="77777777" w:rsidR="00AD4AC7" w:rsidRDefault="00E756FF">
      <w:pPr>
        <w:pStyle w:val="AmdtsEntryHd"/>
        <w:rPr>
          <w:szCs w:val="24"/>
        </w:rPr>
      </w:pPr>
      <w:r w:rsidRPr="00767B3B">
        <w:t>Class B licence and authorisation certificate—conditions and form</w:t>
      </w:r>
    </w:p>
    <w:p w14:paraId="6CA49ACC" w14:textId="4B66BD14" w:rsidR="00AD4AC7" w:rsidRPr="00AD4AC7" w:rsidRDefault="00AD4AC7" w:rsidP="00AD4AC7">
      <w:pPr>
        <w:pStyle w:val="AmdtsEntries"/>
      </w:pPr>
      <w:r>
        <w:t>s 30</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5C24C17E" w:rsidR="00344ED5" w:rsidRPr="00344ED5" w:rsidRDefault="00344ED5" w:rsidP="00344ED5">
      <w:pPr>
        <w:pStyle w:val="AmdtsEntries"/>
      </w:pPr>
      <w:r>
        <w:t>div 2B.5</w:t>
      </w:r>
      <w:r w:rsidR="00AE65D4">
        <w:t xml:space="preserve"> hdg</w:t>
      </w:r>
      <w:r>
        <w:tab/>
        <w:t xml:space="preserve">ins </w:t>
      </w:r>
      <w:hyperlink r:id="rId486"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29F32099" w:rsidR="00344ED5" w:rsidRPr="00344ED5" w:rsidRDefault="00344ED5" w:rsidP="00344ED5">
      <w:pPr>
        <w:pStyle w:val="AmdtsEntries"/>
      </w:pPr>
      <w:r>
        <w:t>s 31</w:t>
      </w:r>
      <w:r>
        <w:tab/>
        <w:t xml:space="preserve">sub </w:t>
      </w:r>
      <w:hyperlink r:id="rId487"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45F3B487" w:rsidR="00DD4D9E" w:rsidRDefault="008D22CF" w:rsidP="00DD4D9E">
      <w:pPr>
        <w:pStyle w:val="AmdtsEntries"/>
      </w:pPr>
      <w:r>
        <w:t>s 32</w:t>
      </w:r>
      <w:r>
        <w:tab/>
        <w:t xml:space="preserve">am </w:t>
      </w:r>
      <w:hyperlink r:id="rId4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8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9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92"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04DFD6D6" w:rsidR="00344ED5" w:rsidRDefault="00344ED5" w:rsidP="00DD4D9E">
      <w:pPr>
        <w:pStyle w:val="AmdtsEntries"/>
      </w:pPr>
      <w:r>
        <w:tab/>
        <w:t xml:space="preserve">sub </w:t>
      </w:r>
      <w:hyperlink r:id="rId493"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5DD83293" w:rsidR="00DD4D9E" w:rsidRPr="000D288A" w:rsidRDefault="00DD4D9E" w:rsidP="00DD4D9E">
      <w:pPr>
        <w:pStyle w:val="AmdtsEntries"/>
      </w:pPr>
      <w:r w:rsidRPr="000D288A">
        <w:t>s 33</w:t>
      </w:r>
      <w:r w:rsidRPr="000D288A">
        <w:tab/>
        <w:t xml:space="preserve">am </w:t>
      </w:r>
      <w:hyperlink r:id="rId494" w:tooltip="Gaming Machine (Red Tape Reduction) Amendment Act 2014 (No 2)" w:history="1">
        <w:r w:rsidRPr="000D288A">
          <w:rPr>
            <w:rStyle w:val="charCitHyperlinkAbbrev"/>
          </w:rPr>
          <w:t>A2014</w:t>
        </w:r>
        <w:r w:rsidRPr="000D288A">
          <w:rPr>
            <w:rStyle w:val="charCitHyperlinkAbbrev"/>
          </w:rPr>
          <w:noBreakHyphen/>
          <w:t>56</w:t>
        </w:r>
      </w:hyperlink>
      <w:r w:rsidRPr="000D288A">
        <w:t xml:space="preserve"> s 10</w:t>
      </w:r>
    </w:p>
    <w:p w14:paraId="4C642984" w14:textId="414F12FA" w:rsidR="00344ED5" w:rsidRPr="000D288A" w:rsidRDefault="00344ED5" w:rsidP="00DD4D9E">
      <w:pPr>
        <w:pStyle w:val="AmdtsEntries"/>
      </w:pPr>
      <w:r w:rsidRPr="000D288A">
        <w:tab/>
        <w:t xml:space="preserve">sub </w:t>
      </w:r>
      <w:hyperlink r:id="rId495"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399993E8" w14:textId="312C2D4F" w:rsidR="00F13BBC" w:rsidRPr="00DD4D9E" w:rsidRDefault="00F13BBC" w:rsidP="00DD4D9E">
      <w:pPr>
        <w:pStyle w:val="AmdtsEntries"/>
      </w:pPr>
      <w:r w:rsidRPr="000D288A">
        <w:tab/>
        <w:t xml:space="preserve">am </w:t>
      </w:r>
      <w:hyperlink r:id="rId496" w:tooltip="Gaming Legislation Amendment Act 2018" w:history="1">
        <w:r w:rsidRPr="000D288A">
          <w:rPr>
            <w:rStyle w:val="charCitHyperlinkAbbrev"/>
          </w:rPr>
          <w:t>A2018</w:t>
        </w:r>
        <w:r w:rsidRPr="000D288A">
          <w:rPr>
            <w:rStyle w:val="charCitHyperlinkAbbrev"/>
          </w:rPr>
          <w:noBreakHyphen/>
          <w:t>45</w:t>
        </w:r>
      </w:hyperlink>
      <w:r w:rsidRPr="000D288A">
        <w:t xml:space="preserve"> s 21</w:t>
      </w:r>
      <w:r w:rsidR="0098357F" w:rsidRPr="000D288A">
        <w:t xml:space="preserve">; </w:t>
      </w:r>
      <w:hyperlink r:id="rId497" w:tooltip="Gaming Machine Amendment Act 2024" w:history="1">
        <w:r w:rsidR="0098357F" w:rsidRPr="000D288A">
          <w:rPr>
            <w:rStyle w:val="charCitHyperlinkAbbrev"/>
          </w:rPr>
          <w:t>A2024</w:t>
        </w:r>
        <w:r w:rsidR="0098357F" w:rsidRPr="000D288A">
          <w:rPr>
            <w:rStyle w:val="charCitHyperlinkAbbrev"/>
          </w:rPr>
          <w:noBreakHyphen/>
          <w:t>1</w:t>
        </w:r>
      </w:hyperlink>
      <w:r w:rsidR="0098357F" w:rsidRPr="000D288A">
        <w:t xml:space="preserve"> s 12, s 13</w:t>
      </w:r>
    </w:p>
    <w:p w14:paraId="53CBF4C9" w14:textId="77777777" w:rsidR="00344ED5" w:rsidRDefault="00E756FF" w:rsidP="006B2190">
      <w:pPr>
        <w:pStyle w:val="AmdtsEntryHd"/>
      </w:pPr>
      <w:r w:rsidRPr="00767B3B">
        <w:t>Authorisation certificate amendment—contents of application</w:t>
      </w:r>
    </w:p>
    <w:p w14:paraId="527AA420" w14:textId="65814E93" w:rsidR="00344ED5" w:rsidRPr="00344ED5" w:rsidRDefault="00344ED5" w:rsidP="00344ED5">
      <w:pPr>
        <w:pStyle w:val="AmdtsEntries"/>
      </w:pPr>
      <w:r>
        <w:t>s 34</w:t>
      </w:r>
      <w:r>
        <w:tab/>
        <w:t xml:space="preserve">sub </w:t>
      </w:r>
      <w:hyperlink r:id="rId498"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033509CE" w:rsidR="002564B0" w:rsidRDefault="002564B0" w:rsidP="002564B0">
      <w:pPr>
        <w:pStyle w:val="AmdtsEntries"/>
      </w:pPr>
      <w:r>
        <w:t>s 34A</w:t>
      </w:r>
      <w:r>
        <w:tab/>
        <w:t xml:space="preserve">ins </w:t>
      </w:r>
      <w:hyperlink r:id="rId4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5682B6FC" w:rsidR="00344ED5" w:rsidRPr="002564B0" w:rsidRDefault="00344ED5" w:rsidP="002564B0">
      <w:pPr>
        <w:pStyle w:val="AmdtsEntries"/>
      </w:pPr>
      <w:r>
        <w:tab/>
        <w:t xml:space="preserve">om </w:t>
      </w:r>
      <w:hyperlink r:id="rId500"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36DCD5DD" w:rsidR="006B2190" w:rsidRDefault="006B2190" w:rsidP="006B2190">
      <w:pPr>
        <w:pStyle w:val="AmdtsEntries"/>
      </w:pPr>
      <w:r>
        <w:t>s 35</w:t>
      </w:r>
      <w:r>
        <w:tab/>
        <w:t xml:space="preserve">am </w:t>
      </w:r>
      <w:hyperlink r:id="rId50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3A1FB519" w:rsidR="002564B0" w:rsidRPr="006B2190" w:rsidRDefault="002564B0" w:rsidP="006B2190">
      <w:pPr>
        <w:pStyle w:val="AmdtsEntries"/>
      </w:pPr>
      <w:r>
        <w:tab/>
        <w:t xml:space="preserve">sub </w:t>
      </w:r>
      <w:hyperlink r:id="rId5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515426AF" w:rsidR="002564B0" w:rsidRPr="002564B0" w:rsidRDefault="002564B0" w:rsidP="002564B0">
      <w:pPr>
        <w:pStyle w:val="AmdtsEntries"/>
      </w:pPr>
      <w:r>
        <w:t>s 36</w:t>
      </w:r>
      <w:r>
        <w:tab/>
        <w:t xml:space="preserve">sub </w:t>
      </w:r>
      <w:hyperlink r:id="rId5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5"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1B6883DD" w:rsidR="0056002E" w:rsidRDefault="0056002E" w:rsidP="0056002E">
      <w:pPr>
        <w:pStyle w:val="AmdtsEntries"/>
      </w:pPr>
      <w:r>
        <w:t>s 36A</w:t>
      </w:r>
      <w:r>
        <w:tab/>
        <w:t xml:space="preserve">ins </w:t>
      </w:r>
      <w:hyperlink r:id="rId5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322AB78E" w:rsidR="00344ED5" w:rsidRPr="002564B0" w:rsidRDefault="00344ED5" w:rsidP="0056002E">
      <w:pPr>
        <w:pStyle w:val="AmdtsEntries"/>
      </w:pPr>
      <w:r>
        <w:tab/>
        <w:t xml:space="preserve">om </w:t>
      </w:r>
      <w:hyperlink r:id="rId507"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7E13677F" w:rsidR="00F25553" w:rsidRDefault="00F25553" w:rsidP="00F25553">
      <w:pPr>
        <w:pStyle w:val="AmdtsEntries"/>
      </w:pPr>
      <w:r>
        <w:t>s 37</w:t>
      </w:r>
      <w:r>
        <w:tab/>
        <w:t xml:space="preserve">sub </w:t>
      </w:r>
      <w:hyperlink r:id="rId508" w:tooltip="Gaming Machine (Reform) Amendment Act 2015" w:history="1">
        <w:r>
          <w:rPr>
            <w:rStyle w:val="charCitHyperlinkAbbrev"/>
          </w:rPr>
          <w:t>A2015</w:t>
        </w:r>
        <w:r>
          <w:rPr>
            <w:rStyle w:val="charCitHyperlinkAbbrev"/>
          </w:rPr>
          <w:noBreakHyphen/>
          <w:t>21</w:t>
        </w:r>
      </w:hyperlink>
      <w:r>
        <w:t xml:space="preserve"> s 4</w:t>
      </w:r>
    </w:p>
    <w:p w14:paraId="69B4BDEB" w14:textId="616CF42E" w:rsidR="00797BEC" w:rsidRPr="00F25553" w:rsidRDefault="00797BEC" w:rsidP="00F25553">
      <w:pPr>
        <w:pStyle w:val="AmdtsEntries"/>
      </w:pPr>
      <w:r>
        <w:tab/>
        <w:t xml:space="preserve">am </w:t>
      </w:r>
      <w:hyperlink r:id="rId509"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302DD8">
      <w:pPr>
        <w:pStyle w:val="AmdtsEntryHd"/>
      </w:pPr>
      <w:r w:rsidRPr="00767B3B">
        <w:lastRenderedPageBreak/>
        <w:t>Authorisation certificate amendment—increase maximum to not more than relevant number</w:t>
      </w:r>
    </w:p>
    <w:p w14:paraId="1464E309" w14:textId="5BCC9A66" w:rsidR="00F25553" w:rsidRDefault="00F25553" w:rsidP="00302DD8">
      <w:pPr>
        <w:pStyle w:val="AmdtsEntries"/>
        <w:keepNext/>
      </w:pPr>
      <w:r>
        <w:t>s 37A</w:t>
      </w:r>
      <w:r>
        <w:tab/>
        <w:t xml:space="preserve">ins </w:t>
      </w:r>
      <w:hyperlink r:id="rId510" w:tooltip="Gaming Machine (Reform) Amendment Act 2015" w:history="1">
        <w:r>
          <w:rPr>
            <w:rStyle w:val="charCitHyperlinkAbbrev"/>
          </w:rPr>
          <w:t>A2015</w:t>
        </w:r>
        <w:r>
          <w:rPr>
            <w:rStyle w:val="charCitHyperlinkAbbrev"/>
          </w:rPr>
          <w:noBreakHyphen/>
          <w:t>21</w:t>
        </w:r>
      </w:hyperlink>
      <w:r>
        <w:t xml:space="preserve"> s 4</w:t>
      </w:r>
    </w:p>
    <w:p w14:paraId="7D668DB5" w14:textId="2C651D5A" w:rsidR="00483A20" w:rsidRPr="006711F0" w:rsidRDefault="00483A20" w:rsidP="00302DD8">
      <w:pPr>
        <w:pStyle w:val="AmdtsEntries"/>
        <w:keepNext/>
      </w:pPr>
      <w:r w:rsidRPr="00483A20">
        <w:tab/>
      </w:r>
      <w:r w:rsidR="006711F0">
        <w:t xml:space="preserve">om </w:t>
      </w:r>
      <w:hyperlink r:id="rId511"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7E6C1D28" w:rsidR="00F25553" w:rsidRPr="00F25553" w:rsidRDefault="00F25553" w:rsidP="00F25553">
      <w:pPr>
        <w:pStyle w:val="AmdtsEntries"/>
      </w:pPr>
      <w:r>
        <w:t>s 37B</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7B035DF9" w:rsidR="00F25553" w:rsidRPr="00F25553" w:rsidRDefault="00F25553" w:rsidP="00F25553">
      <w:pPr>
        <w:pStyle w:val="AmdtsEntries"/>
      </w:pPr>
      <w:r>
        <w:t>s 37C</w:t>
      </w:r>
      <w:r>
        <w:tab/>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67C863A8" w:rsidR="00F25553" w:rsidRPr="00F25553" w:rsidRDefault="00F25553" w:rsidP="00F25553">
      <w:pPr>
        <w:pStyle w:val="AmdtsEntries"/>
      </w:pPr>
      <w:r>
        <w:t>s 37D</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686BB8E1" w:rsidR="00682E4B" w:rsidRPr="00682E4B" w:rsidRDefault="00682E4B" w:rsidP="00682E4B">
      <w:pPr>
        <w:pStyle w:val="AmdtsEntries"/>
      </w:pPr>
      <w:r>
        <w:t>div 2B.6 hdg</w:t>
      </w:r>
      <w:r w:rsidR="008518A7">
        <w:tab/>
        <w:t xml:space="preserve">ins </w:t>
      </w:r>
      <w:hyperlink r:id="rId515"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32076D08" w:rsidR="00F25553" w:rsidRDefault="00F25553" w:rsidP="00F25553">
      <w:pPr>
        <w:pStyle w:val="AmdtsEntries"/>
      </w:pPr>
      <w:r>
        <w:t>s 37E</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6A9D66A0" w14:textId="414BB116" w:rsidR="0068674C" w:rsidRDefault="0068674C" w:rsidP="00F25553">
      <w:pPr>
        <w:pStyle w:val="AmdtsEntries"/>
      </w:pPr>
      <w:r>
        <w:tab/>
        <w:t xml:space="preserve">am </w:t>
      </w:r>
      <w:hyperlink r:id="rId517"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18"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0AC5A581" w:rsidR="00F25553" w:rsidRPr="00F25553" w:rsidRDefault="00F25553" w:rsidP="00F25553">
      <w:pPr>
        <w:pStyle w:val="AmdtsEntries"/>
      </w:pPr>
      <w:r>
        <w:t>s 37F</w:t>
      </w:r>
      <w:r>
        <w:tab/>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14:paraId="6E74883A" w14:textId="3031A432" w:rsidR="006711F0" w:rsidRPr="00F25553" w:rsidRDefault="006711F0" w:rsidP="006711F0">
      <w:pPr>
        <w:pStyle w:val="AmdtsEntries"/>
      </w:pPr>
      <w:r>
        <w:tab/>
        <w:t xml:space="preserve">am </w:t>
      </w:r>
      <w:hyperlink r:id="rId520"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4CDCD313" w:rsidR="00F25553" w:rsidRPr="00F25553" w:rsidRDefault="00F25553" w:rsidP="00F25553">
      <w:pPr>
        <w:pStyle w:val="AmdtsEntries"/>
      </w:pPr>
      <w:r>
        <w:t>s 37G</w:t>
      </w:r>
      <w:r>
        <w:tab/>
        <w:t xml:space="preserve">ins </w:t>
      </w:r>
      <w:hyperlink r:id="rId521"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11242EB3" w:rsidR="00682E4B" w:rsidRDefault="00682E4B" w:rsidP="00682E4B">
      <w:pPr>
        <w:pStyle w:val="AmdtsEntries"/>
      </w:pPr>
      <w:r>
        <w:t>di</w:t>
      </w:r>
      <w:r w:rsidR="00530631">
        <w:t>v</w:t>
      </w:r>
      <w:r>
        <w:t xml:space="preserve"> 2B.7 hdg</w:t>
      </w:r>
      <w:r>
        <w:tab/>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14:paraId="3EEED87B" w14:textId="565314CA" w:rsidR="00E428DF" w:rsidRPr="00682E4B" w:rsidRDefault="00E428DF" w:rsidP="00682E4B">
      <w:pPr>
        <w:pStyle w:val="AmdtsEntries"/>
      </w:pPr>
      <w:r>
        <w:tab/>
        <w:t xml:space="preserve">om </w:t>
      </w:r>
      <w:hyperlink r:id="rId52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6AF640C1" w:rsidR="00F25553" w:rsidRDefault="00F25553" w:rsidP="004E4B91">
      <w:pPr>
        <w:pStyle w:val="AmdtsEntries"/>
        <w:keepNext/>
      </w:pPr>
      <w:r>
        <w:t>s 37H</w:t>
      </w:r>
      <w:r>
        <w:tab/>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14:paraId="0E21F7FE" w14:textId="3830D0FD" w:rsidR="00797BEC" w:rsidRPr="00F25553" w:rsidRDefault="00797BEC" w:rsidP="004E4B91">
      <w:pPr>
        <w:pStyle w:val="AmdtsEntries"/>
        <w:keepNext/>
      </w:pPr>
      <w:r>
        <w:tab/>
        <w:t xml:space="preserve">am </w:t>
      </w:r>
      <w:hyperlink r:id="rId525"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5B1CB931" w:rsidR="00E428DF" w:rsidRPr="00682E4B" w:rsidRDefault="00E428DF" w:rsidP="00E428DF">
      <w:pPr>
        <w:pStyle w:val="AmdtsEntries"/>
      </w:pPr>
      <w:r>
        <w:tab/>
        <w:t xml:space="preserve">om </w:t>
      </w:r>
      <w:hyperlink r:id="rId52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372E0461" w:rsidR="00F25553" w:rsidRDefault="00F25553" w:rsidP="00F25553">
      <w:pPr>
        <w:pStyle w:val="AmdtsEntries"/>
      </w:pPr>
      <w:r>
        <w:t>s 37I</w:t>
      </w:r>
      <w:r>
        <w:tab/>
        <w:t xml:space="preserve">ins </w:t>
      </w:r>
      <w:hyperlink r:id="rId527" w:tooltip="Gaming Machine (Reform) Amendment Act 2015" w:history="1">
        <w:r>
          <w:rPr>
            <w:rStyle w:val="charCitHyperlinkAbbrev"/>
          </w:rPr>
          <w:t>A2015</w:t>
        </w:r>
        <w:r>
          <w:rPr>
            <w:rStyle w:val="charCitHyperlinkAbbrev"/>
          </w:rPr>
          <w:noBreakHyphen/>
          <w:t>21</w:t>
        </w:r>
      </w:hyperlink>
      <w:r>
        <w:t xml:space="preserve"> s 4</w:t>
      </w:r>
    </w:p>
    <w:p w14:paraId="357271E1" w14:textId="4AB343FE" w:rsidR="00490406" w:rsidRPr="00F25553" w:rsidRDefault="00490406" w:rsidP="00F25553">
      <w:pPr>
        <w:pStyle w:val="AmdtsEntries"/>
      </w:pPr>
      <w:r>
        <w:tab/>
        <w:t xml:space="preserve">am </w:t>
      </w:r>
      <w:hyperlink r:id="rId528"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0754C948" w:rsidR="00E428DF" w:rsidRPr="00682E4B" w:rsidRDefault="00E428DF" w:rsidP="00E428DF">
      <w:pPr>
        <w:pStyle w:val="AmdtsEntries"/>
      </w:pPr>
      <w:r>
        <w:tab/>
        <w:t xml:space="preserve">om </w:t>
      </w:r>
      <w:hyperlink r:id="rId52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3E8325EC" w:rsidR="00F25553" w:rsidRDefault="00F25553" w:rsidP="00F25553">
      <w:pPr>
        <w:pStyle w:val="AmdtsEntries"/>
      </w:pPr>
      <w:r w:rsidRPr="00801EEB">
        <w:t>pt 2</w:t>
      </w:r>
      <w:r w:rsidR="00B423C1" w:rsidRPr="00801EEB">
        <w:t>C</w:t>
      </w:r>
      <w:r w:rsidR="00682E4B" w:rsidRPr="00801EEB">
        <w:t xml:space="preserve"> hdg</w:t>
      </w:r>
      <w:r w:rsidR="00B423C1">
        <w:tab/>
        <w:t xml:space="preserve">ins </w:t>
      </w:r>
      <w:hyperlink r:id="rId530"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63FC81D1" w14:textId="26AF5A5A" w:rsidR="00DF1CA6" w:rsidRPr="00F25553" w:rsidRDefault="00DF1CA6" w:rsidP="00F25553">
      <w:pPr>
        <w:pStyle w:val="AmdtsEntries"/>
      </w:pPr>
      <w:r>
        <w:tab/>
      </w:r>
      <w:r w:rsidRPr="00801EEB">
        <w:t xml:space="preserve">om </w:t>
      </w:r>
      <w:hyperlink r:id="rId531" w:tooltip="Gaming Machine Amendment Act 2024" w:history="1">
        <w:r w:rsidR="00A92233" w:rsidRPr="00801EEB">
          <w:rPr>
            <w:rStyle w:val="charCitHyperlinkAbbrev"/>
          </w:rPr>
          <w:t>A2024</w:t>
        </w:r>
        <w:r w:rsidR="00A92233" w:rsidRPr="00801EEB">
          <w:rPr>
            <w:rStyle w:val="charCitHyperlinkAbbrev"/>
          </w:rPr>
          <w:noBreakHyphen/>
          <w:t>1</w:t>
        </w:r>
      </w:hyperlink>
      <w:r w:rsidR="00A92233" w:rsidRPr="00801EEB">
        <w:t xml:space="preserve"> s 14</w:t>
      </w:r>
    </w:p>
    <w:p w14:paraId="14A08DE0" w14:textId="77777777" w:rsidR="00B423C1" w:rsidRDefault="00AE65D4" w:rsidP="0056002E">
      <w:pPr>
        <w:pStyle w:val="AmdtsEntryHd"/>
      </w:pPr>
      <w:r w:rsidRPr="00767B3B">
        <w:t>Preliminary</w:t>
      </w:r>
    </w:p>
    <w:p w14:paraId="6E6F7FCC" w14:textId="5426A904" w:rsidR="00B423C1" w:rsidRPr="009373B8" w:rsidRDefault="00B423C1" w:rsidP="00B423C1">
      <w:pPr>
        <w:pStyle w:val="AmdtsEntries"/>
      </w:pPr>
      <w:r w:rsidRPr="009373B8">
        <w:t>div 2C.1</w:t>
      </w:r>
      <w:r w:rsidR="00682E4B" w:rsidRPr="009373B8">
        <w:t xml:space="preserve"> hdg</w:t>
      </w:r>
      <w:r w:rsidRPr="009373B8">
        <w:tab/>
        <w:t xml:space="preserve">ins </w:t>
      </w:r>
      <w:hyperlink r:id="rId532" w:tooltip="Gaming Machine (Reform) Amendment Act 2015" w:history="1">
        <w:r w:rsidRPr="009373B8">
          <w:rPr>
            <w:rStyle w:val="charCitHyperlinkAbbrev"/>
          </w:rPr>
          <w:t>A2015</w:t>
        </w:r>
        <w:r w:rsidRPr="009373B8">
          <w:rPr>
            <w:rStyle w:val="charCitHyperlinkAbbrev"/>
          </w:rPr>
          <w:noBreakHyphen/>
          <w:t>21</w:t>
        </w:r>
      </w:hyperlink>
      <w:r w:rsidRPr="009373B8">
        <w:t xml:space="preserve"> s 4</w:t>
      </w:r>
    </w:p>
    <w:p w14:paraId="4EAB0B07" w14:textId="215D903B" w:rsidR="004834A1" w:rsidRPr="00B423C1" w:rsidRDefault="004834A1" w:rsidP="00B423C1">
      <w:pPr>
        <w:pStyle w:val="AmdtsEntries"/>
      </w:pPr>
      <w:r w:rsidRPr="009373B8">
        <w:tab/>
        <w:t xml:space="preserve">om </w:t>
      </w:r>
      <w:hyperlink r:id="rId533" w:tooltip="Gaming Machine Amendment Act 2024" w:history="1">
        <w:r w:rsidRPr="009373B8">
          <w:rPr>
            <w:rStyle w:val="charCitHyperlinkAbbrev"/>
          </w:rPr>
          <w:t>A2024</w:t>
        </w:r>
        <w:r w:rsidRPr="009373B8">
          <w:rPr>
            <w:rStyle w:val="charCitHyperlinkAbbrev"/>
          </w:rPr>
          <w:noBreakHyphen/>
          <w:t>1</w:t>
        </w:r>
      </w:hyperlink>
      <w:r w:rsidRPr="009373B8">
        <w:t xml:space="preserve"> s 14</w:t>
      </w:r>
    </w:p>
    <w:p w14:paraId="4686A281" w14:textId="77777777" w:rsidR="00F25553" w:rsidRDefault="001715F6" w:rsidP="0056002E">
      <w:pPr>
        <w:pStyle w:val="AmdtsEntryHd"/>
      </w:pPr>
      <w:r w:rsidRPr="00767B3B">
        <w:lastRenderedPageBreak/>
        <w:t>Object—pt 2C</w:t>
      </w:r>
    </w:p>
    <w:p w14:paraId="36151032" w14:textId="5E6C7E77" w:rsidR="00F25553" w:rsidRPr="000625F8" w:rsidRDefault="00F25553" w:rsidP="00F25553">
      <w:pPr>
        <w:pStyle w:val="AmdtsEntries"/>
      </w:pPr>
      <w:r w:rsidRPr="000625F8">
        <w:t>s 38</w:t>
      </w:r>
      <w:r w:rsidRPr="000625F8">
        <w:tab/>
        <w:t xml:space="preserve">sub </w:t>
      </w:r>
      <w:hyperlink r:id="rId534" w:tooltip="Gaming Machine (Reform) Amendment Act 2015" w:history="1">
        <w:r w:rsidRPr="000625F8">
          <w:rPr>
            <w:rStyle w:val="charCitHyperlinkAbbrev"/>
          </w:rPr>
          <w:t>A2015</w:t>
        </w:r>
        <w:r w:rsidRPr="000625F8">
          <w:rPr>
            <w:rStyle w:val="charCitHyperlinkAbbrev"/>
          </w:rPr>
          <w:noBreakHyphen/>
          <w:t>21</w:t>
        </w:r>
      </w:hyperlink>
      <w:r w:rsidRPr="000625F8">
        <w:t xml:space="preserve"> s 4</w:t>
      </w:r>
    </w:p>
    <w:p w14:paraId="1DEF4530" w14:textId="42C8752D" w:rsidR="004834A1" w:rsidRPr="00F25553" w:rsidRDefault="004834A1" w:rsidP="00F25553">
      <w:pPr>
        <w:pStyle w:val="AmdtsEntries"/>
      </w:pPr>
      <w:r w:rsidRPr="000625F8">
        <w:tab/>
        <w:t xml:space="preserve">om </w:t>
      </w:r>
      <w:hyperlink r:id="rId535" w:tooltip="Gaming Machine Amendment Act 2024" w:history="1">
        <w:r w:rsidRPr="000625F8">
          <w:rPr>
            <w:rStyle w:val="charCitHyperlinkAbbrev"/>
          </w:rPr>
          <w:t>A2024</w:t>
        </w:r>
        <w:r w:rsidRPr="000625F8">
          <w:rPr>
            <w:rStyle w:val="charCitHyperlinkAbbrev"/>
          </w:rPr>
          <w:noBreakHyphen/>
          <w:t>1</w:t>
        </w:r>
      </w:hyperlink>
      <w:r w:rsidRPr="000625F8">
        <w:t xml:space="preserve"> s 14</w:t>
      </w:r>
    </w:p>
    <w:p w14:paraId="611B2621" w14:textId="77777777" w:rsidR="0056002E" w:rsidRDefault="001715F6" w:rsidP="0056002E">
      <w:pPr>
        <w:pStyle w:val="AmdtsEntryHd"/>
      </w:pPr>
      <w:r w:rsidRPr="00767B3B">
        <w:t>Definitions for Act</w:t>
      </w:r>
    </w:p>
    <w:p w14:paraId="6992A344" w14:textId="109E851A" w:rsidR="0056002E" w:rsidRPr="003A5289" w:rsidRDefault="0056002E" w:rsidP="0056002E">
      <w:pPr>
        <w:pStyle w:val="AmdtsEntries"/>
      </w:pPr>
      <w:r w:rsidRPr="003A5289">
        <w:t>s 38A</w:t>
      </w:r>
      <w:r w:rsidRPr="003A5289">
        <w:tab/>
        <w:t xml:space="preserve">ins </w:t>
      </w:r>
      <w:hyperlink r:id="rId536" w:tooltip="Gaming Machine Amendment Act 2012" w:history="1">
        <w:r w:rsidR="00E46081" w:rsidRPr="003A5289">
          <w:rPr>
            <w:rStyle w:val="charCitHyperlinkAbbrev"/>
          </w:rPr>
          <w:t>A2012</w:t>
        </w:r>
        <w:r w:rsidR="00E46081" w:rsidRPr="003A5289">
          <w:rPr>
            <w:rStyle w:val="charCitHyperlinkAbbrev"/>
          </w:rPr>
          <w:noBreakHyphen/>
          <w:t>42</w:t>
        </w:r>
      </w:hyperlink>
      <w:r w:rsidRPr="003A5289">
        <w:t xml:space="preserve"> s 23</w:t>
      </w:r>
    </w:p>
    <w:p w14:paraId="398E5B65" w14:textId="3682F380" w:rsidR="00F25553" w:rsidRPr="003A5289" w:rsidRDefault="00F25553" w:rsidP="0056002E">
      <w:pPr>
        <w:pStyle w:val="AmdtsEntries"/>
      </w:pPr>
      <w:r w:rsidRPr="003A5289">
        <w:tab/>
      </w:r>
      <w:r w:rsidR="00B423C1" w:rsidRPr="003A5289">
        <w:t>sub</w:t>
      </w:r>
      <w:r w:rsidRPr="003A5289">
        <w:t xml:space="preserve"> </w:t>
      </w:r>
      <w:hyperlink r:id="rId537"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44D9DBE0" w14:textId="7F805EA0" w:rsidR="00080472" w:rsidRPr="003A5289" w:rsidRDefault="00080472" w:rsidP="0056002E">
      <w:pPr>
        <w:pStyle w:val="AmdtsEntries"/>
      </w:pPr>
      <w:r w:rsidRPr="003A5289">
        <w:tab/>
        <w:t xml:space="preserve">om </w:t>
      </w:r>
      <w:hyperlink r:id="rId538"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2554F68D" w14:textId="77C5A8FB" w:rsidR="008518A7" w:rsidRPr="003A5289" w:rsidRDefault="008518A7" w:rsidP="008518A7">
      <w:pPr>
        <w:pStyle w:val="AmdtsEntries"/>
      </w:pPr>
      <w:r w:rsidRPr="003A5289">
        <w:tab/>
        <w:t xml:space="preserve">def </w:t>
      </w:r>
      <w:r w:rsidRPr="003A5289">
        <w:rPr>
          <w:rStyle w:val="charBoldItals"/>
        </w:rPr>
        <w:t>approval</w:t>
      </w:r>
      <w:r w:rsidRPr="003A5289">
        <w:rPr>
          <w:rStyle w:val="charBoldItals"/>
        </w:rPr>
        <w:noBreakHyphen/>
        <w:t>holder</w:t>
      </w:r>
      <w:r w:rsidRPr="003A5289">
        <w:rPr>
          <w:rStyle w:val="charBoldItals"/>
          <w:b w:val="0"/>
          <w:bCs/>
          <w:i w:val="0"/>
          <w:iCs/>
        </w:rPr>
        <w:t xml:space="preserve"> </w:t>
      </w:r>
      <w:r w:rsidRPr="003A5289">
        <w:t xml:space="preserve">ins </w:t>
      </w:r>
      <w:hyperlink r:id="rId539"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795CF0E2" w14:textId="4E649FF4" w:rsidR="00080472" w:rsidRPr="003A5289" w:rsidRDefault="00080472" w:rsidP="00185596">
      <w:pPr>
        <w:pStyle w:val="AmdtsEntriesDefL2"/>
      </w:pPr>
      <w:r w:rsidRPr="003A5289">
        <w:tab/>
        <w:t xml:space="preserve">om </w:t>
      </w:r>
      <w:hyperlink r:id="rId540"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4783564A" w14:textId="4A468CF1" w:rsidR="008518A7" w:rsidRPr="003A5289" w:rsidRDefault="008518A7" w:rsidP="008518A7">
      <w:pPr>
        <w:pStyle w:val="AmdtsEntries"/>
      </w:pPr>
      <w:r w:rsidRPr="003A5289">
        <w:tab/>
        <w:t xml:space="preserve">def </w:t>
      </w:r>
      <w:r w:rsidRPr="003A5289">
        <w:rPr>
          <w:rStyle w:val="charBoldItals"/>
        </w:rPr>
        <w:t>in</w:t>
      </w:r>
      <w:r w:rsidRPr="003A5289">
        <w:rPr>
          <w:rStyle w:val="charBoldItals"/>
        </w:rPr>
        <w:noBreakHyphen/>
        <w:t xml:space="preserve">principle </w:t>
      </w:r>
      <w:r w:rsidR="00015869" w:rsidRPr="003A5289">
        <w:rPr>
          <w:rStyle w:val="charBoldItals"/>
        </w:rPr>
        <w:t>authorisation certificate</w:t>
      </w:r>
      <w:r w:rsidRPr="003A5289">
        <w:rPr>
          <w:rStyle w:val="charBoldItals"/>
          <w:b w:val="0"/>
          <w:bCs/>
          <w:i w:val="0"/>
          <w:iCs/>
        </w:rPr>
        <w:t xml:space="preserve"> </w:t>
      </w:r>
      <w:r w:rsidRPr="003A5289">
        <w:t xml:space="preserve">ins </w:t>
      </w:r>
      <w:hyperlink r:id="rId541"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3DEEACAA" w14:textId="19724A79" w:rsidR="00080472" w:rsidRPr="0056002E" w:rsidRDefault="00080472" w:rsidP="00185596">
      <w:pPr>
        <w:pStyle w:val="AmdtsEntriesDefL2"/>
      </w:pPr>
      <w:r w:rsidRPr="003A5289">
        <w:tab/>
        <w:t xml:space="preserve">om </w:t>
      </w:r>
      <w:hyperlink r:id="rId542"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14923146" w14:textId="77777777" w:rsidR="00B423C1" w:rsidRDefault="001715F6" w:rsidP="0056002E">
      <w:pPr>
        <w:pStyle w:val="AmdtsEntryHd"/>
      </w:pPr>
      <w:r w:rsidRPr="00767B3B">
        <w:t>In-principle authorisation certificate—application</w:t>
      </w:r>
    </w:p>
    <w:p w14:paraId="4778FC7B" w14:textId="19447AE6" w:rsidR="00B423C1" w:rsidRPr="002F45C1" w:rsidRDefault="00B423C1" w:rsidP="00B423C1">
      <w:pPr>
        <w:pStyle w:val="AmdtsEntries"/>
      </w:pPr>
      <w:r w:rsidRPr="002F45C1">
        <w:t>div 2C.2</w:t>
      </w:r>
      <w:r w:rsidR="001715F6" w:rsidRPr="002F45C1">
        <w:t xml:space="preserve"> hdg</w:t>
      </w:r>
      <w:r w:rsidRPr="002F45C1">
        <w:tab/>
        <w:t xml:space="preserve">ins </w:t>
      </w:r>
      <w:hyperlink r:id="rId543" w:tooltip="Gaming Machine (Reform) Amendment Act 2015" w:history="1">
        <w:r w:rsidRPr="002F45C1">
          <w:rPr>
            <w:rStyle w:val="charCitHyperlinkAbbrev"/>
          </w:rPr>
          <w:t>A2015</w:t>
        </w:r>
        <w:r w:rsidRPr="002F45C1">
          <w:rPr>
            <w:rStyle w:val="charCitHyperlinkAbbrev"/>
          </w:rPr>
          <w:noBreakHyphen/>
          <w:t>21</w:t>
        </w:r>
      </w:hyperlink>
      <w:r w:rsidRPr="002F45C1">
        <w:t xml:space="preserve"> s 4</w:t>
      </w:r>
    </w:p>
    <w:p w14:paraId="7909CCC3" w14:textId="65AAB61D" w:rsidR="008B492A" w:rsidRPr="00B423C1" w:rsidRDefault="008B492A" w:rsidP="00B423C1">
      <w:pPr>
        <w:pStyle w:val="AmdtsEntries"/>
      </w:pPr>
      <w:r w:rsidRPr="002F45C1">
        <w:tab/>
        <w:t xml:space="preserve">om </w:t>
      </w:r>
      <w:hyperlink r:id="rId544" w:tooltip="Gaming Machine Amendment Act 2024" w:history="1">
        <w:r w:rsidRPr="002F45C1">
          <w:rPr>
            <w:rStyle w:val="charCitHyperlinkAbbrev"/>
          </w:rPr>
          <w:t>A2024</w:t>
        </w:r>
        <w:r w:rsidRPr="002F45C1">
          <w:rPr>
            <w:rStyle w:val="charCitHyperlinkAbbrev"/>
          </w:rPr>
          <w:noBreakHyphen/>
          <w:t>1</w:t>
        </w:r>
      </w:hyperlink>
      <w:r w:rsidRPr="002F45C1">
        <w:t xml:space="preserve"> s 14</w:t>
      </w:r>
    </w:p>
    <w:p w14:paraId="077AE16A" w14:textId="77777777" w:rsidR="0056002E" w:rsidRDefault="001715F6" w:rsidP="0056002E">
      <w:pPr>
        <w:pStyle w:val="AmdtsEntryHd"/>
      </w:pPr>
      <w:r w:rsidRPr="00767B3B">
        <w:t>In-principle authorisation certificate—application</w:t>
      </w:r>
    </w:p>
    <w:p w14:paraId="1026541C" w14:textId="23A03F60" w:rsidR="0056002E" w:rsidRPr="00591999" w:rsidRDefault="0056002E" w:rsidP="00FF784C">
      <w:pPr>
        <w:pStyle w:val="AmdtsEntries"/>
        <w:keepNext/>
      </w:pPr>
      <w:r w:rsidRPr="00591999">
        <w:t>s 38B</w:t>
      </w:r>
      <w:r w:rsidRPr="00591999">
        <w:tab/>
        <w:t xml:space="preserve">ins </w:t>
      </w:r>
      <w:hyperlink r:id="rId545"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9757D48" w14:textId="45835596" w:rsidR="00F25553" w:rsidRPr="00591999" w:rsidRDefault="00F25553" w:rsidP="00FF784C">
      <w:pPr>
        <w:pStyle w:val="AmdtsEntries"/>
        <w:keepNext/>
      </w:pPr>
      <w:r w:rsidRPr="00591999">
        <w:tab/>
      </w:r>
      <w:r w:rsidR="00B423C1" w:rsidRPr="00591999">
        <w:t>sub</w:t>
      </w:r>
      <w:r w:rsidRPr="00591999">
        <w:t xml:space="preserve"> </w:t>
      </w:r>
      <w:hyperlink r:id="rId546"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42F0136B" w14:textId="2A0C5224" w:rsidR="003725C3" w:rsidRPr="00591999" w:rsidRDefault="003725C3" w:rsidP="00FF784C">
      <w:pPr>
        <w:pStyle w:val="AmdtsEntries"/>
        <w:keepNext/>
      </w:pPr>
      <w:r w:rsidRPr="00591999">
        <w:tab/>
        <w:t xml:space="preserve">om </w:t>
      </w:r>
      <w:hyperlink r:id="rId547" w:tooltip="Gaming Machine Amendment Act 2024" w:history="1">
        <w:r w:rsidRPr="00591999">
          <w:rPr>
            <w:rStyle w:val="charCitHyperlinkAbbrev"/>
          </w:rPr>
          <w:t>A2024</w:t>
        </w:r>
        <w:r w:rsidRPr="00591999">
          <w:rPr>
            <w:rStyle w:val="charCitHyperlinkAbbrev"/>
          </w:rPr>
          <w:noBreakHyphen/>
          <w:t>1</w:t>
        </w:r>
      </w:hyperlink>
      <w:r w:rsidRPr="00591999">
        <w:t xml:space="preserve"> s 14</w:t>
      </w:r>
    </w:p>
    <w:p w14:paraId="1B53F519" w14:textId="6B446A34" w:rsidR="0056002E" w:rsidRPr="00591999" w:rsidRDefault="0056002E" w:rsidP="0056002E">
      <w:pPr>
        <w:pStyle w:val="AmdtsEntries"/>
      </w:pPr>
      <w:r w:rsidRPr="00591999">
        <w:tab/>
        <w:t xml:space="preserve">def </w:t>
      </w:r>
      <w:r w:rsidRPr="00591999">
        <w:rPr>
          <w:rStyle w:val="charBoldItals"/>
        </w:rPr>
        <w:t>approval</w:t>
      </w:r>
      <w:r w:rsidRPr="00591999">
        <w:rPr>
          <w:rStyle w:val="charBoldItals"/>
        </w:rPr>
        <w:noBreakHyphen/>
        <w:t xml:space="preserve">holder </w:t>
      </w:r>
      <w:r w:rsidRPr="00591999">
        <w:t xml:space="preserve">ins </w:t>
      </w:r>
      <w:hyperlink r:id="rId548"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31EAFD49" w14:textId="55AB86A4" w:rsidR="002550BB" w:rsidRPr="00591999" w:rsidRDefault="00F25553" w:rsidP="00F25553">
      <w:pPr>
        <w:pStyle w:val="AmdtsEntriesDefL2"/>
      </w:pPr>
      <w:r w:rsidRPr="00591999">
        <w:tab/>
      </w:r>
      <w:r w:rsidR="001715F6" w:rsidRPr="00591999">
        <w:t>om</w:t>
      </w:r>
      <w:r w:rsidRPr="00591999">
        <w:t xml:space="preserve"> </w:t>
      </w:r>
      <w:hyperlink r:id="rId549"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1BEE10F8" w14:textId="67B9AFCE" w:rsidR="0056002E" w:rsidRPr="00591999" w:rsidRDefault="0056002E" w:rsidP="0056002E">
      <w:pPr>
        <w:pStyle w:val="AmdtsEntries"/>
      </w:pPr>
      <w:r w:rsidRPr="00591999">
        <w:tab/>
        <w:t xml:space="preserve">def </w:t>
      </w:r>
      <w:r w:rsidRPr="00591999">
        <w:rPr>
          <w:rStyle w:val="charBoldItals"/>
        </w:rPr>
        <w:t>in</w:t>
      </w:r>
      <w:r w:rsidRPr="00591999">
        <w:rPr>
          <w:rStyle w:val="charBoldItals"/>
        </w:rPr>
        <w:noBreakHyphen/>
        <w:t xml:space="preserve">principle approval </w:t>
      </w:r>
      <w:r w:rsidRPr="00591999">
        <w:t xml:space="preserve">ins </w:t>
      </w:r>
      <w:hyperlink r:id="rId550"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4765AE4" w14:textId="12D9B50B" w:rsidR="00185596" w:rsidRDefault="00F25553" w:rsidP="00185596">
      <w:pPr>
        <w:pStyle w:val="AmdtsEntriesDefL2"/>
      </w:pPr>
      <w:r w:rsidRPr="00591999">
        <w:tab/>
      </w:r>
      <w:r w:rsidR="001715F6" w:rsidRPr="00591999">
        <w:t>om</w:t>
      </w:r>
      <w:r w:rsidRPr="00591999">
        <w:t xml:space="preserve"> </w:t>
      </w:r>
      <w:hyperlink r:id="rId551"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0626E4EB" w14:textId="58E6AC8C" w:rsidR="00B8708F" w:rsidRDefault="001715F6" w:rsidP="00B8708F">
      <w:pPr>
        <w:pStyle w:val="AmdtsEntryHd"/>
      </w:pPr>
      <w:r w:rsidRPr="00767B3B">
        <w:t>In-principle authorisation certificate application—contents</w:t>
      </w:r>
    </w:p>
    <w:p w14:paraId="1D28B5B5" w14:textId="2534ED72" w:rsidR="00B8708F" w:rsidRDefault="00B8708F" w:rsidP="00B8708F">
      <w:pPr>
        <w:pStyle w:val="AmdtsEntries"/>
      </w:pPr>
      <w:r>
        <w:t>s 38C</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0264DDE3" w:rsidR="00F25553" w:rsidRDefault="00F25553" w:rsidP="00B8708F">
      <w:pPr>
        <w:pStyle w:val="AmdtsEntries"/>
      </w:pPr>
      <w:r>
        <w:tab/>
      </w:r>
      <w:r w:rsidR="00B423C1">
        <w:t>sub</w:t>
      </w:r>
      <w:r>
        <w:t xml:space="preserve"> </w:t>
      </w:r>
      <w:hyperlink r:id="rId553" w:tooltip="Gaming Machine (Reform) Amendment Act 2015" w:history="1">
        <w:r>
          <w:rPr>
            <w:rStyle w:val="charCitHyperlinkAbbrev"/>
          </w:rPr>
          <w:t>A2015</w:t>
        </w:r>
        <w:r>
          <w:rPr>
            <w:rStyle w:val="charCitHyperlinkAbbrev"/>
          </w:rPr>
          <w:noBreakHyphen/>
          <w:t>21</w:t>
        </w:r>
      </w:hyperlink>
      <w:r>
        <w:t xml:space="preserve"> s 4</w:t>
      </w:r>
    </w:p>
    <w:p w14:paraId="0946F59B" w14:textId="22A01267" w:rsidR="0023770F" w:rsidRDefault="0023770F" w:rsidP="00B8708F">
      <w:pPr>
        <w:pStyle w:val="AmdtsEntries"/>
      </w:pPr>
      <w:r>
        <w:tab/>
      </w:r>
      <w:r w:rsidRPr="00802B53">
        <w:t xml:space="preserve">om </w:t>
      </w:r>
      <w:hyperlink r:id="rId554" w:tooltip="Gaming Machine Amendment Act 2024" w:history="1">
        <w:r w:rsidRPr="00802B53">
          <w:rPr>
            <w:rStyle w:val="charCitHyperlinkAbbrev"/>
          </w:rPr>
          <w:t>A2024</w:t>
        </w:r>
        <w:r w:rsidRPr="00802B53">
          <w:rPr>
            <w:rStyle w:val="charCitHyperlinkAbbrev"/>
          </w:rPr>
          <w:noBreakHyphen/>
          <w:t>1</w:t>
        </w:r>
      </w:hyperlink>
      <w:r w:rsidRPr="00802B53">
        <w:t xml:space="preserve"> s 14</w:t>
      </w:r>
    </w:p>
    <w:p w14:paraId="63112397" w14:textId="77777777" w:rsidR="00B423C1" w:rsidRDefault="001715F6" w:rsidP="005B0C8E">
      <w:pPr>
        <w:pStyle w:val="AmdtsEntryHd"/>
      </w:pPr>
      <w:r w:rsidRPr="00767B3B">
        <w:t>In-principle authorisation certificate—issue</w:t>
      </w:r>
    </w:p>
    <w:p w14:paraId="238F451A" w14:textId="7111A952" w:rsidR="00B423C1" w:rsidRDefault="00B423C1" w:rsidP="00B423C1">
      <w:pPr>
        <w:pStyle w:val="AmdtsEntries"/>
      </w:pPr>
      <w:r>
        <w:t>div 2C.3</w:t>
      </w:r>
      <w:r w:rsidR="001715F6">
        <w:t xml:space="preserve"> hdg</w:t>
      </w:r>
      <w:r w:rsidR="001715F6">
        <w:tab/>
        <w:t xml:space="preserve">ins </w:t>
      </w:r>
      <w:hyperlink r:id="rId555"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3F7F83DC" w14:textId="19123819" w:rsidR="00A177C2" w:rsidRPr="00B423C1" w:rsidRDefault="00A177C2" w:rsidP="00B423C1">
      <w:pPr>
        <w:pStyle w:val="AmdtsEntries"/>
      </w:pPr>
      <w:r>
        <w:tab/>
      </w:r>
      <w:r w:rsidRPr="005C512A">
        <w:t xml:space="preserve">om </w:t>
      </w:r>
      <w:hyperlink r:id="rId55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4A5AC9D7" w14:textId="77777777" w:rsidR="005B0C8E" w:rsidRDefault="001715F6" w:rsidP="005B0C8E">
      <w:pPr>
        <w:pStyle w:val="AmdtsEntryHd"/>
      </w:pPr>
      <w:r w:rsidRPr="00767B3B">
        <w:t>In-principle authorisation certificate—decision on application</w:t>
      </w:r>
    </w:p>
    <w:p w14:paraId="17FE1D51" w14:textId="4A96CE2A" w:rsidR="005B0C8E" w:rsidRDefault="005B0C8E" w:rsidP="005B0C8E">
      <w:pPr>
        <w:pStyle w:val="AmdtsEntries"/>
      </w:pPr>
      <w:r>
        <w:t>s 38D</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635C6498" w:rsidR="00F25553" w:rsidRDefault="00F25553" w:rsidP="005B0C8E">
      <w:pPr>
        <w:pStyle w:val="AmdtsEntries"/>
      </w:pPr>
      <w:r>
        <w:tab/>
      </w:r>
      <w:r w:rsidR="00B423C1">
        <w:t>sub</w:t>
      </w:r>
      <w:r>
        <w:t xml:space="preserve"> </w:t>
      </w:r>
      <w:hyperlink r:id="rId558" w:tooltip="Gaming Machine (Reform) Amendment Act 2015" w:history="1">
        <w:r>
          <w:rPr>
            <w:rStyle w:val="charCitHyperlinkAbbrev"/>
          </w:rPr>
          <w:t>A2015</w:t>
        </w:r>
        <w:r>
          <w:rPr>
            <w:rStyle w:val="charCitHyperlinkAbbrev"/>
          </w:rPr>
          <w:noBreakHyphen/>
          <w:t>21</w:t>
        </w:r>
      </w:hyperlink>
      <w:r>
        <w:t xml:space="preserve"> s 4</w:t>
      </w:r>
    </w:p>
    <w:p w14:paraId="72A3B3A1" w14:textId="18BD75AC" w:rsidR="00A177C2" w:rsidRDefault="00A177C2" w:rsidP="005B0C8E">
      <w:pPr>
        <w:pStyle w:val="AmdtsEntries"/>
      </w:pPr>
      <w:r>
        <w:tab/>
      </w:r>
      <w:r w:rsidRPr="005C512A">
        <w:t xml:space="preserve">om </w:t>
      </w:r>
      <w:hyperlink r:id="rId55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474EA980" w:rsidR="00AB6A34" w:rsidRDefault="00AB6A34" w:rsidP="00AB6A34">
      <w:pPr>
        <w:pStyle w:val="AmdtsEntries"/>
      </w:pPr>
      <w:r>
        <w:t>s 38E</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5FF8574F" w:rsidR="00D1047D" w:rsidRDefault="00D1047D" w:rsidP="00AB6A34">
      <w:pPr>
        <w:pStyle w:val="AmdtsEntries"/>
      </w:pPr>
      <w:r>
        <w:tab/>
        <w:t xml:space="preserve">am </w:t>
      </w:r>
      <w:hyperlink r:id="rId561" w:tooltip="Statute Law Amendment Act 2013" w:history="1">
        <w:r>
          <w:rPr>
            <w:rStyle w:val="charCitHyperlinkAbbrev"/>
          </w:rPr>
          <w:t>A2013</w:t>
        </w:r>
        <w:r>
          <w:rPr>
            <w:rStyle w:val="charCitHyperlinkAbbrev"/>
          </w:rPr>
          <w:noBreakHyphen/>
          <w:t>19</w:t>
        </w:r>
      </w:hyperlink>
      <w:r>
        <w:t xml:space="preserve"> amdt 3.172</w:t>
      </w:r>
    </w:p>
    <w:p w14:paraId="40E12217" w14:textId="380383B8" w:rsidR="00F25553" w:rsidRDefault="00F25553" w:rsidP="00AB6A34">
      <w:pPr>
        <w:pStyle w:val="AmdtsEntries"/>
      </w:pPr>
      <w:r>
        <w:tab/>
      </w:r>
      <w:r w:rsidR="00B423C1">
        <w:t>sub</w:t>
      </w:r>
      <w:r>
        <w:t xml:space="preserve"> </w:t>
      </w:r>
      <w:hyperlink r:id="rId562" w:tooltip="Gaming Machine (Reform) Amendment Act 2015" w:history="1">
        <w:r>
          <w:rPr>
            <w:rStyle w:val="charCitHyperlinkAbbrev"/>
          </w:rPr>
          <w:t>A2015</w:t>
        </w:r>
        <w:r>
          <w:rPr>
            <w:rStyle w:val="charCitHyperlinkAbbrev"/>
          </w:rPr>
          <w:noBreakHyphen/>
          <w:t>21</w:t>
        </w:r>
      </w:hyperlink>
      <w:r>
        <w:t xml:space="preserve"> s 4</w:t>
      </w:r>
    </w:p>
    <w:p w14:paraId="1D0E0014" w14:textId="48BE9D97" w:rsidR="00A177C2" w:rsidRDefault="00A177C2" w:rsidP="00AB6A34">
      <w:pPr>
        <w:pStyle w:val="AmdtsEntries"/>
      </w:pPr>
      <w:r>
        <w:tab/>
      </w:r>
      <w:r w:rsidRPr="005C512A">
        <w:t xml:space="preserve">om </w:t>
      </w:r>
      <w:hyperlink r:id="rId563"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36710D0F" w:rsidR="00AB6A34" w:rsidRDefault="00AB6A34" w:rsidP="00AB6A34">
      <w:pPr>
        <w:pStyle w:val="AmdtsEntries"/>
      </w:pPr>
      <w:r>
        <w:t>s 38F</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164CEB0E" w:rsidR="00F25553" w:rsidRDefault="00F25553" w:rsidP="00AB6A34">
      <w:pPr>
        <w:pStyle w:val="AmdtsEntries"/>
      </w:pPr>
      <w:r>
        <w:tab/>
      </w:r>
      <w:r w:rsidR="00B423C1">
        <w:t>sub</w:t>
      </w:r>
      <w:r>
        <w:t xml:space="preserve"> </w:t>
      </w:r>
      <w:hyperlink r:id="rId565" w:tooltip="Gaming Machine (Reform) Amendment Act 2015" w:history="1">
        <w:r>
          <w:rPr>
            <w:rStyle w:val="charCitHyperlinkAbbrev"/>
          </w:rPr>
          <w:t>A2015</w:t>
        </w:r>
        <w:r>
          <w:rPr>
            <w:rStyle w:val="charCitHyperlinkAbbrev"/>
          </w:rPr>
          <w:noBreakHyphen/>
          <w:t>21</w:t>
        </w:r>
      </w:hyperlink>
      <w:r>
        <w:t xml:space="preserve"> s 4</w:t>
      </w:r>
    </w:p>
    <w:p w14:paraId="54E5338B" w14:textId="470952CE" w:rsidR="002C1C27" w:rsidRDefault="002C1C27" w:rsidP="00AB6A34">
      <w:pPr>
        <w:pStyle w:val="AmdtsEntries"/>
      </w:pPr>
      <w:r>
        <w:tab/>
      </w:r>
      <w:r w:rsidRPr="005C512A">
        <w:t xml:space="preserve">om </w:t>
      </w:r>
      <w:hyperlink r:id="rId56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EB01D40" w14:textId="77777777" w:rsidR="00AB6A34" w:rsidRDefault="001715F6" w:rsidP="00AB6A34">
      <w:pPr>
        <w:pStyle w:val="AmdtsEntryHd"/>
      </w:pPr>
      <w:r w:rsidRPr="00767B3B">
        <w:lastRenderedPageBreak/>
        <w:t>In</w:t>
      </w:r>
      <w:r w:rsidRPr="00767B3B">
        <w:noBreakHyphen/>
        <w:t>principle authorisation certificate—term</w:t>
      </w:r>
    </w:p>
    <w:p w14:paraId="055EF79F" w14:textId="4EFA2416" w:rsidR="00AB6A34" w:rsidRDefault="00AB6A34" w:rsidP="00AB6A34">
      <w:pPr>
        <w:pStyle w:val="AmdtsEntries"/>
      </w:pPr>
      <w:r>
        <w:t>s 38G</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60997104" w:rsidR="00F25553" w:rsidRDefault="00F25553" w:rsidP="00AB6A34">
      <w:pPr>
        <w:pStyle w:val="AmdtsEntries"/>
      </w:pPr>
      <w:r>
        <w:tab/>
      </w:r>
      <w:r w:rsidR="00B423C1">
        <w:t>sub</w:t>
      </w:r>
      <w:r>
        <w:t xml:space="preserve"> </w:t>
      </w:r>
      <w:hyperlink r:id="rId568" w:tooltip="Gaming Machine (Reform) Amendment Act 2015" w:history="1">
        <w:r>
          <w:rPr>
            <w:rStyle w:val="charCitHyperlinkAbbrev"/>
          </w:rPr>
          <w:t>A2015</w:t>
        </w:r>
        <w:r>
          <w:rPr>
            <w:rStyle w:val="charCitHyperlinkAbbrev"/>
          </w:rPr>
          <w:noBreakHyphen/>
          <w:t>21</w:t>
        </w:r>
      </w:hyperlink>
      <w:r>
        <w:t xml:space="preserve"> s 4</w:t>
      </w:r>
    </w:p>
    <w:p w14:paraId="4774DFA0" w14:textId="5EB7061F" w:rsidR="002C1C27" w:rsidRDefault="002C1C27" w:rsidP="00AB6A34">
      <w:pPr>
        <w:pStyle w:val="AmdtsEntries"/>
      </w:pPr>
      <w:r>
        <w:tab/>
      </w:r>
      <w:r w:rsidRPr="005C512A">
        <w:t xml:space="preserve">om </w:t>
      </w:r>
      <w:hyperlink r:id="rId56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7F1F3D89" w14:textId="77777777" w:rsidR="00B423C1" w:rsidRDefault="001715F6" w:rsidP="00566F5C">
      <w:pPr>
        <w:pStyle w:val="AmdtsEntryHd"/>
      </w:pPr>
      <w:r w:rsidRPr="00767B3B">
        <w:t>In-principle authorisation certificate—transfer</w:t>
      </w:r>
    </w:p>
    <w:p w14:paraId="6C88BF5B" w14:textId="045B6299" w:rsidR="00B423C1" w:rsidRDefault="00B423C1" w:rsidP="00B423C1">
      <w:pPr>
        <w:pStyle w:val="AmdtsEntries"/>
      </w:pPr>
      <w:r>
        <w:t>div 2C.4</w:t>
      </w:r>
      <w:r w:rsidR="001715F6">
        <w:t xml:space="preserve"> hdg</w:t>
      </w:r>
      <w:r>
        <w:tab/>
        <w:t xml:space="preserve">ins </w:t>
      </w:r>
      <w:hyperlink r:id="rId570" w:tooltip="Gaming Machine (Reform) Amendment Act 2015" w:history="1">
        <w:r>
          <w:rPr>
            <w:rStyle w:val="charCitHyperlinkAbbrev"/>
          </w:rPr>
          <w:t>A2015</w:t>
        </w:r>
        <w:r>
          <w:rPr>
            <w:rStyle w:val="charCitHyperlinkAbbrev"/>
          </w:rPr>
          <w:noBreakHyphen/>
          <w:t>21</w:t>
        </w:r>
      </w:hyperlink>
      <w:r>
        <w:t xml:space="preserve"> s 4</w:t>
      </w:r>
    </w:p>
    <w:p w14:paraId="62539A42" w14:textId="4303347B" w:rsidR="002C1C27" w:rsidRPr="00B423C1" w:rsidRDefault="002C1C27" w:rsidP="00B423C1">
      <w:pPr>
        <w:pStyle w:val="AmdtsEntries"/>
      </w:pPr>
      <w:r>
        <w:tab/>
      </w:r>
      <w:r w:rsidRPr="009D78AC">
        <w:t xml:space="preserve">om </w:t>
      </w:r>
      <w:hyperlink r:id="rId57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62ED4D24" w:rsidR="00566F5C" w:rsidRDefault="00566F5C" w:rsidP="006B4C91">
      <w:pPr>
        <w:pStyle w:val="AmdtsEntries"/>
        <w:keepNext/>
      </w:pPr>
      <w:r>
        <w:t>s 38H</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7956EB36" w:rsidR="00F25553" w:rsidRDefault="00F25553" w:rsidP="00566F5C">
      <w:pPr>
        <w:pStyle w:val="AmdtsEntries"/>
      </w:pPr>
      <w:r>
        <w:tab/>
      </w:r>
      <w:r w:rsidR="00B423C1">
        <w:t>sub</w:t>
      </w:r>
      <w:r>
        <w:t xml:space="preserve"> </w:t>
      </w:r>
      <w:hyperlink r:id="rId573" w:tooltip="Gaming Machine (Reform) Amendment Act 2015" w:history="1">
        <w:r>
          <w:rPr>
            <w:rStyle w:val="charCitHyperlinkAbbrev"/>
          </w:rPr>
          <w:t>A2015</w:t>
        </w:r>
        <w:r>
          <w:rPr>
            <w:rStyle w:val="charCitHyperlinkAbbrev"/>
          </w:rPr>
          <w:noBreakHyphen/>
          <w:t>21</w:t>
        </w:r>
      </w:hyperlink>
      <w:r>
        <w:t xml:space="preserve"> s 4</w:t>
      </w:r>
    </w:p>
    <w:p w14:paraId="77DA8147" w14:textId="55541232" w:rsidR="002C1C27" w:rsidRDefault="002C1C27" w:rsidP="00566F5C">
      <w:pPr>
        <w:pStyle w:val="AmdtsEntries"/>
      </w:pPr>
      <w:r>
        <w:tab/>
      </w:r>
      <w:r w:rsidRPr="009D78AC">
        <w:t xml:space="preserve">om </w:t>
      </w:r>
      <w:hyperlink r:id="rId57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75E3E57D" w:rsidR="00566F5C" w:rsidRDefault="00566F5C" w:rsidP="00566F5C">
      <w:pPr>
        <w:pStyle w:val="AmdtsEntries"/>
      </w:pPr>
      <w:r>
        <w:t>s 38I</w:t>
      </w:r>
      <w:r>
        <w:tab/>
        <w:t xml:space="preserve">ins </w:t>
      </w:r>
      <w:hyperlink r:id="rId5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53F1D170" w:rsidR="00D1047D" w:rsidRDefault="00D1047D" w:rsidP="00D1047D">
      <w:pPr>
        <w:pStyle w:val="AmdtsEntries"/>
      </w:pPr>
      <w:r>
        <w:tab/>
        <w:t xml:space="preserve">am </w:t>
      </w:r>
      <w:hyperlink r:id="rId576" w:tooltip="Statute Law Amendment Act 2013" w:history="1">
        <w:r>
          <w:rPr>
            <w:rStyle w:val="charCitHyperlinkAbbrev"/>
          </w:rPr>
          <w:t>A2013</w:t>
        </w:r>
        <w:r>
          <w:rPr>
            <w:rStyle w:val="charCitHyperlinkAbbrev"/>
          </w:rPr>
          <w:noBreakHyphen/>
          <w:t>19</w:t>
        </w:r>
      </w:hyperlink>
      <w:r>
        <w:t xml:space="preserve"> amdt 3.173</w:t>
      </w:r>
    </w:p>
    <w:p w14:paraId="5C803D20" w14:textId="3AA219A3" w:rsidR="00B423C1" w:rsidRDefault="00B423C1" w:rsidP="00D1047D">
      <w:pPr>
        <w:pStyle w:val="AmdtsEntries"/>
      </w:pPr>
      <w:r>
        <w:tab/>
        <w:t xml:space="preserve">sub </w:t>
      </w:r>
      <w:hyperlink r:id="rId577" w:tooltip="Gaming Machine (Reform) Amendment Act 2015" w:history="1">
        <w:r>
          <w:rPr>
            <w:rStyle w:val="charCitHyperlinkAbbrev"/>
          </w:rPr>
          <w:t>A2015</w:t>
        </w:r>
        <w:r>
          <w:rPr>
            <w:rStyle w:val="charCitHyperlinkAbbrev"/>
          </w:rPr>
          <w:noBreakHyphen/>
          <w:t>21</w:t>
        </w:r>
      </w:hyperlink>
      <w:r>
        <w:t xml:space="preserve"> s 4</w:t>
      </w:r>
    </w:p>
    <w:p w14:paraId="6E1424E7" w14:textId="5C881AA3" w:rsidR="002C1C27" w:rsidRDefault="002C1C27" w:rsidP="00D1047D">
      <w:pPr>
        <w:pStyle w:val="AmdtsEntries"/>
      </w:pPr>
      <w:r>
        <w:tab/>
      </w:r>
      <w:r w:rsidRPr="009D78AC">
        <w:t xml:space="preserve">om </w:t>
      </w:r>
      <w:hyperlink r:id="rId578"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096891CB" w:rsidR="00566F5C" w:rsidRDefault="00566F5C" w:rsidP="00566F5C">
      <w:pPr>
        <w:pStyle w:val="AmdtsEntries"/>
      </w:pPr>
      <w:r>
        <w:t>s 38J</w:t>
      </w:r>
      <w:r>
        <w:tab/>
        <w:t xml:space="preserve">ins </w:t>
      </w:r>
      <w:hyperlink r:id="rId5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27BF5E84" w:rsidR="00B423C1" w:rsidRDefault="00B423C1" w:rsidP="00566F5C">
      <w:pPr>
        <w:pStyle w:val="AmdtsEntries"/>
      </w:pPr>
      <w:r>
        <w:tab/>
        <w:t xml:space="preserve">sub </w:t>
      </w:r>
      <w:hyperlink r:id="rId580" w:tooltip="Gaming Machine (Reform) Amendment Act 2015" w:history="1">
        <w:r>
          <w:rPr>
            <w:rStyle w:val="charCitHyperlinkAbbrev"/>
          </w:rPr>
          <w:t>A2015</w:t>
        </w:r>
        <w:r>
          <w:rPr>
            <w:rStyle w:val="charCitHyperlinkAbbrev"/>
          </w:rPr>
          <w:noBreakHyphen/>
          <w:t>21</w:t>
        </w:r>
      </w:hyperlink>
      <w:r>
        <w:t xml:space="preserve"> s 4</w:t>
      </w:r>
    </w:p>
    <w:p w14:paraId="3CA308A6" w14:textId="6AB86944" w:rsidR="002C1C27" w:rsidRPr="00B423C1" w:rsidRDefault="002C1C27" w:rsidP="00566F5C">
      <w:pPr>
        <w:pStyle w:val="AmdtsEntries"/>
        <w:rPr>
          <w:b/>
        </w:rPr>
      </w:pPr>
      <w:r>
        <w:tab/>
      </w:r>
      <w:r w:rsidRPr="009D78AC">
        <w:t xml:space="preserve">om </w:t>
      </w:r>
      <w:hyperlink r:id="rId58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26DE2710" w:rsidR="005E5957" w:rsidRDefault="005E5957" w:rsidP="005E5957">
      <w:pPr>
        <w:pStyle w:val="AmdtsEntries"/>
      </w:pPr>
      <w:r>
        <w:t>s 38K</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52F69DB4" w:rsidR="00B423C1" w:rsidRDefault="00B423C1" w:rsidP="005E5957">
      <w:pPr>
        <w:pStyle w:val="AmdtsEntries"/>
      </w:pP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4</w:t>
      </w:r>
    </w:p>
    <w:p w14:paraId="68EF0B19" w14:textId="3927A397" w:rsidR="002C1C27" w:rsidRDefault="002C1C27" w:rsidP="005E5957">
      <w:pPr>
        <w:pStyle w:val="AmdtsEntries"/>
      </w:pPr>
      <w:r>
        <w:tab/>
      </w:r>
      <w:r w:rsidRPr="009D78AC">
        <w:t xml:space="preserve">om </w:t>
      </w:r>
      <w:hyperlink r:id="rId58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7BB98A0A" w:rsidR="005E5957" w:rsidRDefault="005E5957" w:rsidP="005E5957">
      <w:pPr>
        <w:pStyle w:val="AmdtsEntries"/>
      </w:pPr>
      <w:r>
        <w:t>s 38L</w:t>
      </w:r>
      <w:r>
        <w:tab/>
        <w:t xml:space="preserve">ins </w:t>
      </w:r>
      <w:hyperlink r:id="rId5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2B5BE62E" w:rsidR="00A264CA" w:rsidRDefault="00A264CA" w:rsidP="005E5957">
      <w:pPr>
        <w:pStyle w:val="AmdtsEntries"/>
      </w:pP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4</w:t>
      </w:r>
    </w:p>
    <w:p w14:paraId="1EA1A1EC" w14:textId="5CDF35BF" w:rsidR="002C1C27" w:rsidRDefault="002C1C27" w:rsidP="005E5957">
      <w:pPr>
        <w:pStyle w:val="AmdtsEntries"/>
      </w:pPr>
      <w:r>
        <w:tab/>
      </w:r>
      <w:r w:rsidRPr="009D78AC">
        <w:t xml:space="preserve">om </w:t>
      </w:r>
      <w:hyperlink r:id="rId587"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5F978D1" w14:textId="77777777" w:rsidR="00A264CA" w:rsidRDefault="001715F6" w:rsidP="00D5543E">
      <w:pPr>
        <w:pStyle w:val="AmdtsEntryHd"/>
      </w:pPr>
      <w:r w:rsidRPr="00767B3B">
        <w:t>In-principle authorisation certificates—conversion</w:t>
      </w:r>
    </w:p>
    <w:p w14:paraId="1E9CA87E" w14:textId="656C277A" w:rsidR="00A264CA" w:rsidRPr="009D78AC" w:rsidRDefault="00A264CA" w:rsidP="00A264CA">
      <w:pPr>
        <w:pStyle w:val="AmdtsEntries"/>
      </w:pPr>
      <w:r w:rsidRPr="009D78AC">
        <w:t>div 2C.5</w:t>
      </w:r>
      <w:r w:rsidR="001715F6" w:rsidRPr="009D78AC">
        <w:t xml:space="preserve"> hdg</w:t>
      </w:r>
      <w:r w:rsidRPr="009D78AC">
        <w:tab/>
        <w:t xml:space="preserve">ins </w:t>
      </w:r>
      <w:hyperlink r:id="rId588" w:tooltip="Gaming Machine (Reform) Amendment Act 2015" w:history="1">
        <w:r w:rsidRPr="009D78AC">
          <w:rPr>
            <w:rStyle w:val="charCitHyperlinkAbbrev"/>
          </w:rPr>
          <w:t>A2015</w:t>
        </w:r>
        <w:r w:rsidRPr="009D78AC">
          <w:rPr>
            <w:rStyle w:val="charCitHyperlinkAbbrev"/>
          </w:rPr>
          <w:noBreakHyphen/>
          <w:t>21</w:t>
        </w:r>
      </w:hyperlink>
      <w:r w:rsidRPr="009D78AC">
        <w:t xml:space="preserve"> s 4</w:t>
      </w:r>
    </w:p>
    <w:p w14:paraId="701DFBA6" w14:textId="2A62D5B4" w:rsidR="002C1C27" w:rsidRPr="00A264CA" w:rsidRDefault="002C1C27" w:rsidP="00A264CA">
      <w:pPr>
        <w:pStyle w:val="AmdtsEntries"/>
      </w:pPr>
      <w:r w:rsidRPr="009D78AC">
        <w:tab/>
        <w:t xml:space="preserve">om </w:t>
      </w:r>
      <w:hyperlink r:id="rId589"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08DF7976" w:rsidR="00D5543E" w:rsidRPr="00B95234" w:rsidRDefault="00D5543E" w:rsidP="00D5543E">
      <w:pPr>
        <w:pStyle w:val="AmdtsEntries"/>
      </w:pPr>
      <w:r w:rsidRPr="00B95234">
        <w:t>s 38M</w:t>
      </w:r>
      <w:r w:rsidRPr="00B95234">
        <w:tab/>
        <w:t xml:space="preserve">ins </w:t>
      </w:r>
      <w:hyperlink r:id="rId590"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423824B2" w14:textId="307F4378" w:rsidR="00A264CA" w:rsidRPr="00B95234" w:rsidRDefault="00A264CA" w:rsidP="00D5543E">
      <w:pPr>
        <w:pStyle w:val="AmdtsEntries"/>
      </w:pPr>
      <w:r w:rsidRPr="00B95234">
        <w:tab/>
        <w:t xml:space="preserve">sub </w:t>
      </w:r>
      <w:hyperlink r:id="rId591"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4401180B" w14:textId="0B2572EC" w:rsidR="002C1C27" w:rsidRDefault="002C1C27" w:rsidP="00D5543E">
      <w:pPr>
        <w:pStyle w:val="AmdtsEntries"/>
      </w:pPr>
      <w:r w:rsidRPr="00B95234">
        <w:tab/>
        <w:t xml:space="preserve">om </w:t>
      </w:r>
      <w:hyperlink r:id="rId592"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0FF6BB7F" w:rsidR="00D5543E" w:rsidRPr="00B95234" w:rsidRDefault="00D5543E" w:rsidP="00D5543E">
      <w:pPr>
        <w:pStyle w:val="AmdtsEntries"/>
      </w:pPr>
      <w:r w:rsidRPr="00B95234">
        <w:t>s 38N</w:t>
      </w:r>
      <w:r w:rsidRPr="00B95234">
        <w:tab/>
        <w:t xml:space="preserve">ins </w:t>
      </w:r>
      <w:hyperlink r:id="rId593"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6ED07E70" w14:textId="63BBDD9B" w:rsidR="00A264CA" w:rsidRPr="00B95234" w:rsidRDefault="00A264CA" w:rsidP="00D5543E">
      <w:pPr>
        <w:pStyle w:val="AmdtsEntries"/>
      </w:pPr>
      <w:r w:rsidRPr="00B95234">
        <w:tab/>
        <w:t xml:space="preserve">sub </w:t>
      </w:r>
      <w:hyperlink r:id="rId594"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3B12FD66" w14:textId="3A83B64A" w:rsidR="002C1C27" w:rsidRDefault="002C1C27" w:rsidP="00D5543E">
      <w:pPr>
        <w:pStyle w:val="AmdtsEntries"/>
      </w:pPr>
      <w:r w:rsidRPr="00B95234">
        <w:tab/>
        <w:t xml:space="preserve">om </w:t>
      </w:r>
      <w:hyperlink r:id="rId595"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4F8F8FB7" w14:textId="77777777" w:rsidR="00D5543E" w:rsidRDefault="001715F6" w:rsidP="00D5543E">
      <w:pPr>
        <w:pStyle w:val="AmdtsEntryHd"/>
      </w:pPr>
      <w:r w:rsidRPr="00767B3B">
        <w:lastRenderedPageBreak/>
        <w:t>Consequences of conversion—other in-principle authorisation certificates for the land or premises expire</w:t>
      </w:r>
    </w:p>
    <w:p w14:paraId="5189313A" w14:textId="7923024C" w:rsidR="00D5543E" w:rsidRPr="00B95234" w:rsidRDefault="00D5543E" w:rsidP="00D5543E">
      <w:pPr>
        <w:pStyle w:val="AmdtsEntries"/>
      </w:pPr>
      <w:r w:rsidRPr="00B95234">
        <w:t>s 38O</w:t>
      </w:r>
      <w:r w:rsidRPr="00B95234">
        <w:tab/>
        <w:t xml:space="preserve">ins </w:t>
      </w:r>
      <w:hyperlink r:id="rId596"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17325E6E" w14:textId="05AA9B23" w:rsidR="00A264CA" w:rsidRPr="00B95234" w:rsidRDefault="00A264CA" w:rsidP="00D5543E">
      <w:pPr>
        <w:pStyle w:val="AmdtsEntries"/>
      </w:pPr>
      <w:r w:rsidRPr="00B95234">
        <w:tab/>
        <w:t xml:space="preserve">sub </w:t>
      </w:r>
      <w:hyperlink r:id="rId597"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791B46FC" w14:textId="26F06616" w:rsidR="00F904E3" w:rsidRDefault="00F904E3" w:rsidP="00D5543E">
      <w:pPr>
        <w:pStyle w:val="AmdtsEntries"/>
      </w:pPr>
      <w:r w:rsidRPr="00B95234">
        <w:tab/>
        <w:t xml:space="preserve">om </w:t>
      </w:r>
      <w:hyperlink r:id="rId598"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025D6C12" w14:textId="77777777" w:rsidR="00D5543E" w:rsidRDefault="00D5543E" w:rsidP="00D5543E">
      <w:pPr>
        <w:pStyle w:val="AmdtsEntryHd"/>
      </w:pPr>
      <w:r w:rsidRPr="00A01D89">
        <w:t>In</w:t>
      </w:r>
      <w:r w:rsidRPr="00A01D89">
        <w:noBreakHyphen/>
        <w:t>principle approval—transfer decision</w:t>
      </w:r>
    </w:p>
    <w:p w14:paraId="5507944D" w14:textId="7BAD9A08" w:rsidR="00D5543E" w:rsidRDefault="00D5543E" w:rsidP="004E4B91">
      <w:pPr>
        <w:pStyle w:val="AmdtsEntries"/>
        <w:keepNext/>
      </w:pPr>
      <w:r>
        <w:t>s 38P</w:t>
      </w:r>
      <w:r>
        <w:tab/>
        <w:t xml:space="preserve">ins </w:t>
      </w:r>
      <w:hyperlink r:id="rId5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383B645E" w:rsidR="00A264CA" w:rsidRDefault="00A264CA" w:rsidP="00D5543E">
      <w:pPr>
        <w:pStyle w:val="AmdtsEntries"/>
      </w:pPr>
      <w:r>
        <w:tab/>
        <w:t xml:space="preserve">om </w:t>
      </w:r>
      <w:hyperlink r:id="rId600"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0B9558FF" w:rsidR="00D5543E" w:rsidRDefault="00D5543E" w:rsidP="00104FB8">
      <w:pPr>
        <w:pStyle w:val="AmdtsEntries"/>
        <w:keepNext/>
      </w:pPr>
      <w:r>
        <w:t>s 38Q</w:t>
      </w:r>
      <w:r>
        <w:tab/>
        <w:t xml:space="preserve">ins </w:t>
      </w:r>
      <w:hyperlink r:id="rId60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0CE82B53" w:rsidR="00A264CA" w:rsidRDefault="00A264CA" w:rsidP="00D5543E">
      <w:pPr>
        <w:pStyle w:val="AmdtsEntries"/>
      </w:pPr>
      <w:r>
        <w:tab/>
        <w:t xml:space="preserve">om </w:t>
      </w:r>
      <w:hyperlink r:id="rId602"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4CEBF2E2" w:rsidR="00FF19D4" w:rsidRDefault="00FF19D4" w:rsidP="00FF19D4">
      <w:pPr>
        <w:pStyle w:val="AmdtsEntries"/>
      </w:pPr>
      <w:r>
        <w:t>s 38R</w:t>
      </w:r>
      <w:r>
        <w:tab/>
        <w:t xml:space="preserve">ins </w:t>
      </w:r>
      <w:hyperlink r:id="rId6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128B8634" w:rsidR="00A264CA" w:rsidRDefault="00A264CA" w:rsidP="00FF19D4">
      <w:pPr>
        <w:pStyle w:val="AmdtsEntries"/>
      </w:pPr>
      <w:r>
        <w:tab/>
        <w:t xml:space="preserve">om </w:t>
      </w:r>
      <w:hyperlink r:id="rId604"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0A10C8ED" w:rsidR="00FF19D4" w:rsidRDefault="00FF19D4" w:rsidP="00FF19D4">
      <w:pPr>
        <w:pStyle w:val="AmdtsEntries"/>
      </w:pPr>
      <w:r>
        <w:t>s 38S</w:t>
      </w:r>
      <w:r>
        <w:tab/>
        <w:t xml:space="preserve">ins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249AB39D" w:rsidR="00A264CA" w:rsidRDefault="00A264CA" w:rsidP="00FF19D4">
      <w:pPr>
        <w:pStyle w:val="AmdtsEntries"/>
      </w:pPr>
      <w:r>
        <w:tab/>
        <w:t xml:space="preserve">om </w:t>
      </w:r>
      <w:hyperlink r:id="rId606"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5B9C6C91" w:rsidR="00122EFB" w:rsidRDefault="00122EFB" w:rsidP="00122EFB">
      <w:pPr>
        <w:pStyle w:val="AmdtsEntries"/>
      </w:pPr>
      <w:r>
        <w:t>s 38T</w:t>
      </w:r>
      <w:r>
        <w:tab/>
        <w:t xml:space="preserve">ins </w:t>
      </w:r>
      <w:hyperlink r:id="rId6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18295320" w:rsidR="00A264CA" w:rsidRDefault="00A264CA" w:rsidP="00122EFB">
      <w:pPr>
        <w:pStyle w:val="AmdtsEntries"/>
      </w:pPr>
      <w:r>
        <w:tab/>
        <w:t xml:space="preserve">om </w:t>
      </w:r>
      <w:hyperlink r:id="rId608"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72B3F175" w:rsidR="00122EFB" w:rsidRDefault="00122EFB" w:rsidP="00122EFB">
      <w:pPr>
        <w:pStyle w:val="AmdtsEntries"/>
      </w:pPr>
      <w:r>
        <w:t>s 38U</w:t>
      </w:r>
      <w:r>
        <w:tab/>
        <w:t xml:space="preserve">ins </w:t>
      </w:r>
      <w:hyperlink r:id="rId60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32B06901" w:rsidR="00A264CA" w:rsidRDefault="00A264CA" w:rsidP="00122EFB">
      <w:pPr>
        <w:pStyle w:val="AmdtsEntries"/>
      </w:pPr>
      <w:r>
        <w:tab/>
        <w:t xml:space="preserve">om </w:t>
      </w:r>
      <w:hyperlink r:id="rId610"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3D0BD69E" w:rsidR="00122EFB" w:rsidRDefault="00122EFB" w:rsidP="00122EFB">
      <w:pPr>
        <w:pStyle w:val="AmdtsEntries"/>
      </w:pPr>
      <w:r>
        <w:t>s 38V</w:t>
      </w:r>
      <w:r>
        <w:tab/>
        <w:t xml:space="preserve">ins </w:t>
      </w:r>
      <w:hyperlink r:id="rId61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35D9A76C" w:rsidR="00A264CA" w:rsidRDefault="00A264CA" w:rsidP="00122EFB">
      <w:pPr>
        <w:pStyle w:val="AmdtsEntries"/>
      </w:pPr>
      <w:r>
        <w:tab/>
        <w:t xml:space="preserve">om </w:t>
      </w:r>
      <w:hyperlink r:id="rId612"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55774AB2" w:rsidR="00122EFB" w:rsidRDefault="00122EFB" w:rsidP="00122EFB">
      <w:pPr>
        <w:pStyle w:val="AmdtsEntries"/>
      </w:pPr>
      <w:r>
        <w:t>s 38W</w:t>
      </w:r>
      <w:r>
        <w:tab/>
        <w:t xml:space="preserve">ins </w:t>
      </w:r>
      <w:hyperlink r:id="rId61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3751FE0E" w:rsidR="00A264CA" w:rsidRDefault="00A264CA" w:rsidP="00122EFB">
      <w:pPr>
        <w:pStyle w:val="AmdtsEntries"/>
      </w:pPr>
      <w:r>
        <w:tab/>
        <w:t xml:space="preserve">om </w:t>
      </w:r>
      <w:hyperlink r:id="rId614"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20BE75CA" w:rsidR="00BF5EC5" w:rsidRDefault="00BF5EC5" w:rsidP="00BF5EC5">
      <w:pPr>
        <w:pStyle w:val="AmdtsEntries"/>
      </w:pPr>
      <w:r>
        <w:t>s 38X</w:t>
      </w:r>
      <w:r>
        <w:tab/>
        <w:t xml:space="preserve">ins </w:t>
      </w:r>
      <w:hyperlink r:id="rId6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7B3F13A7" w:rsidR="00D1047D" w:rsidRDefault="00D1047D" w:rsidP="00D1047D">
      <w:pPr>
        <w:pStyle w:val="AmdtsEntries"/>
      </w:pPr>
      <w:r>
        <w:tab/>
        <w:t xml:space="preserve">am </w:t>
      </w:r>
      <w:hyperlink r:id="rId616"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214C804B" w:rsidR="00A264CA" w:rsidRDefault="00A264CA" w:rsidP="00D1047D">
      <w:pPr>
        <w:pStyle w:val="AmdtsEntries"/>
      </w:pPr>
      <w:r>
        <w:tab/>
        <w:t xml:space="preserve">om </w:t>
      </w:r>
      <w:hyperlink r:id="rId617"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21FC8482" w:rsidR="00A264CA" w:rsidRPr="00A264CA" w:rsidRDefault="00A264CA" w:rsidP="00A264CA">
      <w:pPr>
        <w:pStyle w:val="AmdtsEntries"/>
      </w:pPr>
      <w:r>
        <w:t>pt 3 hdg</w:t>
      </w:r>
      <w:r>
        <w:tab/>
        <w:t xml:space="preserve">sub </w:t>
      </w:r>
      <w:hyperlink r:id="rId618"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57B72A4A" w:rsidR="00C900A2" w:rsidRDefault="00C900A2" w:rsidP="00C900A2">
      <w:pPr>
        <w:pStyle w:val="AmdtsEntries"/>
      </w:pPr>
      <w:r>
        <w:t>s 39 hdg</w:t>
      </w:r>
      <w:r>
        <w:tab/>
        <w:t xml:space="preserve">sub </w:t>
      </w:r>
      <w:hyperlink r:id="rId619" w:tooltip="Gaming Machine (Reform) Amendment Act 2015" w:history="1">
        <w:r>
          <w:rPr>
            <w:rStyle w:val="charCitHyperlinkAbbrev"/>
          </w:rPr>
          <w:t>A2015</w:t>
        </w:r>
        <w:r>
          <w:rPr>
            <w:rStyle w:val="charCitHyperlinkAbbrev"/>
          </w:rPr>
          <w:noBreakHyphen/>
          <w:t>21</w:t>
        </w:r>
      </w:hyperlink>
      <w:r>
        <w:t xml:space="preserve"> s 6</w:t>
      </w:r>
    </w:p>
    <w:p w14:paraId="6ECBFDBC" w14:textId="73A242F5" w:rsidR="00C900A2" w:rsidRPr="00C900A2" w:rsidRDefault="00C900A2" w:rsidP="00C900A2">
      <w:pPr>
        <w:pStyle w:val="AmdtsEntries"/>
      </w:pPr>
      <w:r>
        <w:t>s 39</w:t>
      </w:r>
      <w:r>
        <w:tab/>
        <w:t xml:space="preserve">am </w:t>
      </w:r>
      <w:hyperlink r:id="rId620"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lastRenderedPageBreak/>
        <w:t>General licence and authorisation certificate conditions</w:t>
      </w:r>
    </w:p>
    <w:p w14:paraId="6C3FDE72" w14:textId="2DB0AF8F" w:rsidR="00695A01" w:rsidRPr="00695A01" w:rsidRDefault="00695A01" w:rsidP="00695A01">
      <w:pPr>
        <w:pStyle w:val="AmdtsEntries"/>
      </w:pPr>
      <w:r>
        <w:t>div 3.2 hdg</w:t>
      </w:r>
      <w:r>
        <w:tab/>
        <w:t xml:space="preserve">sub </w:t>
      </w:r>
      <w:hyperlink r:id="rId621"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6B86120C" w:rsidR="008D22CF" w:rsidRDefault="008D22CF">
      <w:pPr>
        <w:pStyle w:val="AmdtsEntries"/>
      </w:pPr>
      <w:r>
        <w:t>s 39A</w:t>
      </w:r>
      <w:r>
        <w:tab/>
        <w:t xml:space="preserve">ins </w:t>
      </w:r>
      <w:hyperlink r:id="rId62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7797E136" w:rsidR="00695A01" w:rsidRDefault="00695A01">
      <w:pPr>
        <w:pStyle w:val="AmdtsEntries"/>
      </w:pPr>
      <w:r>
        <w:tab/>
        <w:t xml:space="preserve">sub </w:t>
      </w:r>
      <w:hyperlink r:id="rId623"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787FBAC3" w:rsidR="001B3166" w:rsidRDefault="001B3166" w:rsidP="00104FB8">
      <w:pPr>
        <w:pStyle w:val="AmdtsEntries"/>
        <w:keepNext/>
      </w:pPr>
      <w:r>
        <w:t>s 41</w:t>
      </w:r>
      <w:r>
        <w:tab/>
        <w:t xml:space="preserve">am </w:t>
      </w:r>
      <w:hyperlink r:id="rId624" w:tooltip="Red Tape Reduction Legislation Amendment Act 2014" w:history="1">
        <w:r>
          <w:rPr>
            <w:rStyle w:val="charCitHyperlinkAbbrev"/>
          </w:rPr>
          <w:t>A2014</w:t>
        </w:r>
        <w:r>
          <w:rPr>
            <w:rStyle w:val="charCitHyperlinkAbbrev"/>
          </w:rPr>
          <w:noBreakHyphen/>
          <w:t>47</w:t>
        </w:r>
      </w:hyperlink>
      <w:r>
        <w:t xml:space="preserve"> s 7</w:t>
      </w:r>
    </w:p>
    <w:p w14:paraId="37DB6660" w14:textId="6A4B6FC7" w:rsidR="00695A01" w:rsidRDefault="00695A01" w:rsidP="00104FB8">
      <w:pPr>
        <w:pStyle w:val="AmdtsEntries"/>
        <w:keepNext/>
      </w:pPr>
      <w:r>
        <w:tab/>
        <w:t xml:space="preserve">sub </w:t>
      </w:r>
      <w:hyperlink r:id="rId625" w:tooltip="Gaming Machine (Reform) Amendment Act 2015" w:history="1">
        <w:r>
          <w:rPr>
            <w:rStyle w:val="charCitHyperlinkAbbrev"/>
          </w:rPr>
          <w:t>A2015</w:t>
        </w:r>
        <w:r>
          <w:rPr>
            <w:rStyle w:val="charCitHyperlinkAbbrev"/>
          </w:rPr>
          <w:noBreakHyphen/>
          <w:t>21</w:t>
        </w:r>
      </w:hyperlink>
      <w:r>
        <w:t xml:space="preserve"> s 12</w:t>
      </w:r>
    </w:p>
    <w:p w14:paraId="76F34AA3" w14:textId="46C32776" w:rsidR="00490406" w:rsidRDefault="00490406" w:rsidP="001B3166">
      <w:pPr>
        <w:pStyle w:val="AmdtsEntries"/>
      </w:pPr>
      <w:r>
        <w:tab/>
        <w:t xml:space="preserve">am </w:t>
      </w:r>
      <w:hyperlink r:id="rId626"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3B961FDB" w:rsidR="00797BEC" w:rsidRDefault="00797BEC" w:rsidP="001B3166">
      <w:pPr>
        <w:pStyle w:val="AmdtsEntries"/>
      </w:pPr>
      <w:r>
        <w:tab/>
        <w:t xml:space="preserve">sub </w:t>
      </w:r>
      <w:hyperlink r:id="rId627"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7E69ACA8" w:rsidR="00AC3C71" w:rsidRPr="001B3166" w:rsidRDefault="00AC3C71" w:rsidP="001B3166">
      <w:pPr>
        <w:pStyle w:val="AmdtsEntries"/>
      </w:pPr>
      <w:r>
        <w:tab/>
        <w:t xml:space="preserve">am </w:t>
      </w:r>
      <w:hyperlink r:id="rId628"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33AD8789" w:rsidR="00797BEC" w:rsidRPr="00695A01" w:rsidRDefault="00695A01" w:rsidP="00695A01">
      <w:pPr>
        <w:pStyle w:val="AmdtsEntries"/>
      </w:pPr>
      <w:r>
        <w:t>s 42</w:t>
      </w: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630"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42B185F2" w:rsidR="00AC3C71" w:rsidRPr="001B3166" w:rsidRDefault="00AC3C71" w:rsidP="00AC3C71">
      <w:pPr>
        <w:pStyle w:val="AmdtsEntries"/>
      </w:pPr>
      <w:r>
        <w:tab/>
        <w:t xml:space="preserve">am </w:t>
      </w:r>
      <w:hyperlink r:id="rId631"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32"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6F4EC35C" w:rsidR="00695A01" w:rsidRPr="00695A01" w:rsidRDefault="00695A01" w:rsidP="00695A01">
      <w:pPr>
        <w:pStyle w:val="AmdtsEntries"/>
      </w:pPr>
      <w:r>
        <w:t>s 42A</w:t>
      </w:r>
      <w:r>
        <w:tab/>
        <w:t xml:space="preserve">ins </w:t>
      </w:r>
      <w:hyperlink r:id="rId633"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71C0F71E" w:rsidR="00DA6F27" w:rsidRPr="00DA6F27" w:rsidRDefault="00DA6F27" w:rsidP="00DA6F27">
      <w:pPr>
        <w:pStyle w:val="AmdtsEntries"/>
      </w:pPr>
      <w:r>
        <w:t>s 43</w:t>
      </w:r>
      <w:r>
        <w:tab/>
        <w:t xml:space="preserve">am </w:t>
      </w:r>
      <w:hyperlink r:id="rId634"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18FD6AF3" w:rsidR="00DA6F27" w:rsidRPr="00DA6F27" w:rsidRDefault="00DA6F27" w:rsidP="00DA6F27">
      <w:pPr>
        <w:pStyle w:val="AmdtsEntries"/>
      </w:pPr>
      <w:r>
        <w:t>s 44</w:t>
      </w:r>
      <w:r>
        <w:tab/>
        <w:t xml:space="preserve">am </w:t>
      </w:r>
      <w:hyperlink r:id="rId635"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16D66F42" w:rsidR="00D63CDD" w:rsidRDefault="00D63CDD" w:rsidP="00F51E33">
      <w:pPr>
        <w:pStyle w:val="AmdtsEntries"/>
        <w:keepNext/>
      </w:pPr>
      <w:r>
        <w:t>s 45</w:t>
      </w:r>
      <w:r>
        <w:tab/>
        <w:t xml:space="preserve">am </w:t>
      </w:r>
      <w:hyperlink r:id="rId636" w:tooltip="Gaming Machine (Reform) Amendment Act 2015" w:history="1">
        <w:r>
          <w:rPr>
            <w:rStyle w:val="charCitHyperlinkAbbrev"/>
          </w:rPr>
          <w:t>A2015</w:t>
        </w:r>
        <w:r>
          <w:rPr>
            <w:rStyle w:val="charCitHyperlinkAbbrev"/>
          </w:rPr>
          <w:noBreakHyphen/>
          <w:t>21</w:t>
        </w:r>
      </w:hyperlink>
      <w:r>
        <w:t xml:space="preserve"> s 92, s 93</w:t>
      </w:r>
    </w:p>
    <w:p w14:paraId="2A27CB86" w14:textId="5B2A2007" w:rsidR="00712ABD" w:rsidRPr="00D63CDD" w:rsidRDefault="00712ABD" w:rsidP="00D63CDD">
      <w:pPr>
        <w:pStyle w:val="AmdtsEntries"/>
      </w:pPr>
      <w:r>
        <w:tab/>
        <w:t xml:space="preserve">sub </w:t>
      </w:r>
      <w:hyperlink r:id="rId637"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0FB9AFDA" w:rsidR="00DA6F27" w:rsidRPr="00DA6F27" w:rsidRDefault="00DA6F27" w:rsidP="00DA6F27">
      <w:pPr>
        <w:pStyle w:val="AmdtsEntries"/>
      </w:pPr>
      <w:r>
        <w:t>s 46</w:t>
      </w:r>
      <w:r>
        <w:tab/>
        <w:t xml:space="preserve">am </w:t>
      </w:r>
      <w:hyperlink r:id="rId638"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35EC6CA8" w:rsidR="00695A01" w:rsidRPr="00695A01" w:rsidRDefault="00695A01" w:rsidP="00695A01">
      <w:pPr>
        <w:pStyle w:val="AmdtsEntries"/>
      </w:pPr>
      <w:r>
        <w:t>s 47</w:t>
      </w:r>
      <w:r>
        <w:tab/>
        <w:t xml:space="preserve">am </w:t>
      </w:r>
      <w:hyperlink r:id="rId639"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14812834" w:rsidR="00207E4A" w:rsidRDefault="00207E4A" w:rsidP="00207E4A">
      <w:pPr>
        <w:pStyle w:val="AmdtsEntries"/>
      </w:pPr>
      <w:r>
        <w:t>s 48</w:t>
      </w:r>
      <w:r>
        <w:tab/>
        <w:t xml:space="preserve">am </w:t>
      </w:r>
      <w:hyperlink r:id="rId640" w:tooltip="Gaming Machine (Reform) Amendment Act 2015" w:history="1">
        <w:r>
          <w:rPr>
            <w:rStyle w:val="charCitHyperlinkAbbrev"/>
          </w:rPr>
          <w:t>A2015</w:t>
        </w:r>
        <w:r>
          <w:rPr>
            <w:rStyle w:val="charCitHyperlinkAbbrev"/>
          </w:rPr>
          <w:noBreakHyphen/>
          <w:t>21</w:t>
        </w:r>
      </w:hyperlink>
      <w:r>
        <w:t xml:space="preserve"> s 14</w:t>
      </w:r>
    </w:p>
    <w:p w14:paraId="4AABC95C" w14:textId="47F1D8AA" w:rsidR="00712ABD" w:rsidRPr="00207E4A" w:rsidRDefault="00712ABD" w:rsidP="00207E4A">
      <w:pPr>
        <w:pStyle w:val="AmdtsEntries"/>
      </w:pPr>
      <w:r>
        <w:tab/>
        <w:t xml:space="preserve">sub </w:t>
      </w:r>
      <w:hyperlink r:id="rId641"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5BC1E6F9" w:rsidR="004B3757" w:rsidRDefault="004B3757" w:rsidP="004B3757">
      <w:pPr>
        <w:pStyle w:val="AmdtsEntries"/>
      </w:pPr>
      <w:r>
        <w:t>s 51</w:t>
      </w:r>
      <w:r>
        <w:tab/>
        <w:t xml:space="preserve">am </w:t>
      </w:r>
      <w:hyperlink r:id="rId6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3E592216" w:rsidR="00207E4A" w:rsidRPr="004B3757" w:rsidRDefault="00207E4A" w:rsidP="004B3757">
      <w:pPr>
        <w:pStyle w:val="AmdtsEntries"/>
      </w:pPr>
      <w:r>
        <w:tab/>
        <w:t xml:space="preserve">om </w:t>
      </w:r>
      <w:hyperlink r:id="rId643"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763ED8CE" w:rsidR="00DA6F27" w:rsidRPr="00DA6F27" w:rsidRDefault="00DA6F27" w:rsidP="00DA6F27">
      <w:pPr>
        <w:pStyle w:val="AmdtsEntries"/>
      </w:pPr>
      <w:r>
        <w:t>s 52</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61C56DEE" w:rsidR="00AC3C71" w:rsidRPr="00AC3C71" w:rsidRDefault="00AC3C71" w:rsidP="00AC3C71">
      <w:pPr>
        <w:pStyle w:val="AmdtsEntries"/>
      </w:pPr>
      <w:r>
        <w:t>s 52A</w:t>
      </w:r>
      <w:r>
        <w:tab/>
      </w:r>
      <w:r w:rsidR="004B1F67">
        <w:t xml:space="preserve">ins </w:t>
      </w:r>
      <w:hyperlink r:id="rId645"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lastRenderedPageBreak/>
        <w:t>Conditions about inequitable benefits</w:t>
      </w:r>
    </w:p>
    <w:p w14:paraId="7805D5C7" w14:textId="0A6F6642" w:rsidR="00AA0FFB" w:rsidRDefault="00AA0FFB" w:rsidP="00AA0FFB">
      <w:pPr>
        <w:pStyle w:val="AmdtsEntries"/>
      </w:pPr>
      <w:r>
        <w:t>s 53</w:t>
      </w:r>
      <w:r>
        <w:tab/>
        <w:t xml:space="preserve">am </w:t>
      </w:r>
      <w:hyperlink r:id="rId64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550C75A0" w:rsidR="0005759C" w:rsidRPr="0005759C" w:rsidRDefault="0005759C" w:rsidP="0005759C">
      <w:pPr>
        <w:pStyle w:val="AmdtsEntries"/>
      </w:pPr>
      <w:r>
        <w:t>s 53A</w:t>
      </w:r>
      <w:r>
        <w:tab/>
        <w:t xml:space="preserve">ins </w:t>
      </w:r>
      <w:hyperlink r:id="rId64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32C85C82" w:rsidR="0005759C" w:rsidRDefault="0005759C" w:rsidP="0005759C">
      <w:pPr>
        <w:pStyle w:val="AmdtsEntries"/>
      </w:pPr>
      <w:r>
        <w:t>s 53B</w:t>
      </w:r>
      <w:r>
        <w:tab/>
        <w:t xml:space="preserve">ins </w:t>
      </w:r>
      <w:hyperlink r:id="rId64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2F2A578F" w:rsidR="00DD4D9E" w:rsidRPr="0005759C" w:rsidRDefault="00DD4D9E" w:rsidP="0005759C">
      <w:pPr>
        <w:pStyle w:val="AmdtsEntries"/>
      </w:pPr>
      <w:r>
        <w:tab/>
        <w:t xml:space="preserve">am </w:t>
      </w:r>
      <w:hyperlink r:id="rId649"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31614DDF" w:rsidR="0005759C" w:rsidRPr="0005759C" w:rsidRDefault="0005759C" w:rsidP="0005759C">
      <w:pPr>
        <w:pStyle w:val="AmdtsEntries"/>
      </w:pPr>
      <w:r>
        <w:t>s 54</w:t>
      </w:r>
      <w:r>
        <w:tab/>
        <w:t xml:space="preserve">am </w:t>
      </w:r>
      <w:hyperlink r:id="rId6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51"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52"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67CB606F" w:rsidR="00712ABD" w:rsidRDefault="00712ABD" w:rsidP="00712ABD">
      <w:pPr>
        <w:pStyle w:val="AmdtsEntries"/>
      </w:pPr>
      <w:r>
        <w:t>s 54A</w:t>
      </w:r>
      <w:r>
        <w:tab/>
        <w:t xml:space="preserve">ins </w:t>
      </w:r>
      <w:hyperlink r:id="rId653"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0B157A1B" w14:textId="1C7CE960" w:rsidR="00715F5B" w:rsidRPr="00712ABD" w:rsidRDefault="00715F5B" w:rsidP="00712ABD">
      <w:pPr>
        <w:pStyle w:val="AmdtsEntries"/>
      </w:pPr>
      <w:r>
        <w:tab/>
        <w:t xml:space="preserve">am </w:t>
      </w:r>
      <w:hyperlink r:id="rId654" w:tooltip="Gaming Machine (Club Refuge) Amendment Act 2023" w:history="1">
        <w:r>
          <w:rPr>
            <w:rStyle w:val="charCitHyperlinkAbbrev"/>
          </w:rPr>
          <w:t>A2023</w:t>
        </w:r>
        <w:r>
          <w:rPr>
            <w:rStyle w:val="charCitHyperlinkAbbrev"/>
          </w:rPr>
          <w:noBreakHyphen/>
          <w:t>28</w:t>
        </w:r>
      </w:hyperlink>
      <w:r>
        <w:t xml:space="preserve"> s 4; ss renum R55 LA</w:t>
      </w:r>
    </w:p>
    <w:p w14:paraId="3DE21390" w14:textId="77777777" w:rsidR="008D22CF" w:rsidRDefault="008D22CF">
      <w:pPr>
        <w:pStyle w:val="AmdtsEntryHd"/>
      </w:pPr>
      <w:r>
        <w:t>Other conditions of club licences</w:t>
      </w:r>
    </w:p>
    <w:p w14:paraId="25154678" w14:textId="2D6C74D4" w:rsidR="008D22CF" w:rsidRDefault="008D22CF">
      <w:pPr>
        <w:pStyle w:val="AmdtsEntries"/>
      </w:pPr>
      <w:r>
        <w:t>s 55</w:t>
      </w:r>
      <w:r>
        <w:tab/>
        <w:t xml:space="preserve">am </w:t>
      </w:r>
      <w:hyperlink r:id="rId65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5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5EC51E35" w:rsidR="00FC4C52" w:rsidRPr="00FC4C52" w:rsidRDefault="00FC4C52" w:rsidP="00FC4C52">
      <w:pPr>
        <w:pStyle w:val="AmdtsEntries"/>
      </w:pPr>
      <w:r>
        <w:t>pt 3A hdg</w:t>
      </w:r>
      <w:r>
        <w:tab/>
        <w:t xml:space="preserve">ins </w:t>
      </w:r>
      <w:hyperlink r:id="rId65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5BDB3E2C" w:rsidR="00FC4C52" w:rsidRPr="00FC4C52" w:rsidRDefault="00FC4C52" w:rsidP="00FC4C52">
      <w:pPr>
        <w:pStyle w:val="AmdtsEntries"/>
      </w:pPr>
      <w:r>
        <w:t>s 55A</w:t>
      </w:r>
      <w:r>
        <w:tab/>
        <w:t xml:space="preserve">ins </w:t>
      </w:r>
      <w:hyperlink r:id="rId65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1228889D" w:rsidR="00FC4C52" w:rsidRPr="00FC4C52" w:rsidRDefault="00FC4C52" w:rsidP="00FC4C52">
      <w:pPr>
        <w:pStyle w:val="AmdtsEntries"/>
      </w:pPr>
      <w:r>
        <w:t>s 55B</w:t>
      </w:r>
      <w:r>
        <w:tab/>
        <w:t xml:space="preserve">ins </w:t>
      </w:r>
      <w:hyperlink r:id="rId66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7C967EFA" w:rsidR="00FC4C52" w:rsidRPr="00FC4C52" w:rsidRDefault="00FC4C52" w:rsidP="00FC4C52">
      <w:pPr>
        <w:pStyle w:val="AmdtsEntries"/>
      </w:pPr>
      <w:r>
        <w:t>s 55C</w:t>
      </w:r>
      <w:r>
        <w:tab/>
        <w:t xml:space="preserve">ins </w:t>
      </w:r>
      <w:hyperlink r:id="rId66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6789D461" w:rsidR="00FC4C52" w:rsidRPr="00FC4C52" w:rsidRDefault="00FC4C52" w:rsidP="00FC4C52">
      <w:pPr>
        <w:pStyle w:val="AmdtsEntries"/>
      </w:pPr>
      <w:r>
        <w:t>s 55D</w:t>
      </w:r>
      <w:r>
        <w:tab/>
        <w:t xml:space="preserve">ins </w:t>
      </w:r>
      <w:hyperlink r:id="rId66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3EA3CE1A" w:rsidR="00FC4C52" w:rsidRPr="00FC4C52" w:rsidRDefault="00FC4C52" w:rsidP="00FC4C52">
      <w:pPr>
        <w:pStyle w:val="AmdtsEntries"/>
      </w:pPr>
      <w:r>
        <w:t>s 55E</w:t>
      </w:r>
      <w:r>
        <w:tab/>
        <w:t xml:space="preserve">ins </w:t>
      </w:r>
      <w:hyperlink r:id="rId66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395164B0" w:rsidR="00FC4C52" w:rsidRPr="00FC4C52" w:rsidRDefault="00FC4C52" w:rsidP="00FC4C52">
      <w:pPr>
        <w:pStyle w:val="AmdtsEntries"/>
      </w:pPr>
      <w:r>
        <w:t>s 55F</w:t>
      </w:r>
      <w:r>
        <w:tab/>
        <w:t xml:space="preserve">ins </w:t>
      </w:r>
      <w:hyperlink r:id="rId66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7D850982" w:rsidR="00FC4C52" w:rsidRPr="00FC4C52" w:rsidRDefault="00FC4C52" w:rsidP="00FC4C52">
      <w:pPr>
        <w:pStyle w:val="AmdtsEntries"/>
      </w:pPr>
      <w:r>
        <w:t>s 55G</w:t>
      </w:r>
      <w:r>
        <w:tab/>
        <w:t xml:space="preserve">ins </w:t>
      </w:r>
      <w:hyperlink r:id="rId66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40DE2BE6" w:rsidR="00F81E2A" w:rsidRPr="00FC4C52" w:rsidRDefault="00F81E2A" w:rsidP="00F81E2A">
      <w:pPr>
        <w:pStyle w:val="AmdtsEntries"/>
      </w:pPr>
      <w:r>
        <w:t>s 55H</w:t>
      </w:r>
      <w:r>
        <w:tab/>
        <w:t xml:space="preserve">ins </w:t>
      </w:r>
      <w:hyperlink r:id="rId66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078A4682" w:rsidR="00207E4A" w:rsidRDefault="00207E4A" w:rsidP="004B3757">
      <w:pPr>
        <w:pStyle w:val="AmdtsEntries"/>
      </w:pPr>
      <w:r>
        <w:t>s 56 hdg</w:t>
      </w:r>
      <w:r>
        <w:tab/>
        <w:t xml:space="preserve">sub </w:t>
      </w:r>
      <w:hyperlink r:id="rId667" w:tooltip="Gaming Machine (Reform) Amendment Act 2015" w:history="1">
        <w:r>
          <w:rPr>
            <w:rStyle w:val="charCitHyperlinkAbbrev"/>
          </w:rPr>
          <w:t>A2015</w:t>
        </w:r>
        <w:r>
          <w:rPr>
            <w:rStyle w:val="charCitHyperlinkAbbrev"/>
          </w:rPr>
          <w:noBreakHyphen/>
          <w:t>21</w:t>
        </w:r>
      </w:hyperlink>
      <w:r>
        <w:t xml:space="preserve"> s 16</w:t>
      </w:r>
    </w:p>
    <w:p w14:paraId="4360C9BD" w14:textId="79EB200A" w:rsidR="001C5DC7" w:rsidRDefault="00247FEA" w:rsidP="004B3757">
      <w:pPr>
        <w:pStyle w:val="AmdtsEntries"/>
      </w:pPr>
      <w:r w:rsidRPr="00FB40E6">
        <w:t>s 56</w:t>
      </w:r>
      <w:r w:rsidRPr="00FB40E6">
        <w:tab/>
        <w:t xml:space="preserve">am </w:t>
      </w:r>
      <w:hyperlink r:id="rId668" w:tooltip="Gaming Machine Amendment Act 2024" w:history="1">
        <w:r w:rsidRPr="00FB40E6">
          <w:rPr>
            <w:rStyle w:val="charCitHyperlinkAbbrev"/>
          </w:rPr>
          <w:t>A2024</w:t>
        </w:r>
        <w:r w:rsidRPr="00FB40E6">
          <w:rPr>
            <w:rStyle w:val="charCitHyperlinkAbbrev"/>
          </w:rPr>
          <w:noBreakHyphen/>
          <w:t>1</w:t>
        </w:r>
      </w:hyperlink>
      <w:r w:rsidRPr="00FB40E6">
        <w:t xml:space="preserve"> s 16</w:t>
      </w:r>
      <w:r w:rsidR="00DA2E2D" w:rsidRPr="00FB40E6">
        <w:t>, s 17</w:t>
      </w:r>
    </w:p>
    <w:p w14:paraId="518D78E1" w14:textId="5943C6AE" w:rsidR="002C0176" w:rsidRDefault="002C0176" w:rsidP="004B3757">
      <w:pPr>
        <w:pStyle w:val="AmdtsEntries"/>
      </w:pPr>
      <w:r>
        <w:tab/>
      </w:r>
      <w:r w:rsidRPr="00FB40E6">
        <w:rPr>
          <w:u w:val="single"/>
        </w:rPr>
        <w:t xml:space="preserve">(2) exp 20 February 2028 (s </w:t>
      </w:r>
      <w:r w:rsidR="00E5698D" w:rsidRPr="00FB40E6">
        <w:rPr>
          <w:u w:val="single"/>
        </w:rPr>
        <w:t>56 (2)</w:t>
      </w:r>
      <w:r w:rsidRPr="00FB40E6">
        <w:rPr>
          <w:u w:val="single"/>
        </w:rPr>
        <w:t>)</w:t>
      </w:r>
    </w:p>
    <w:p w14:paraId="3FFFE187" w14:textId="45C3AF48" w:rsidR="00207E4A" w:rsidRDefault="004B3757" w:rsidP="004B3757">
      <w:pPr>
        <w:pStyle w:val="AmdtsEntries"/>
      </w:pPr>
      <w:r>
        <w:lastRenderedPageBreak/>
        <w:tab/>
      </w:r>
      <w:r w:rsidR="00207E4A">
        <w:t xml:space="preserve">def </w:t>
      </w:r>
      <w:r w:rsidR="00207E4A" w:rsidRPr="00767B3B">
        <w:rPr>
          <w:rStyle w:val="charBoldItals"/>
        </w:rPr>
        <w:t>cancelled</w:t>
      </w:r>
      <w:r w:rsidR="00207E4A">
        <w:t xml:space="preserve"> ins </w:t>
      </w:r>
      <w:hyperlink r:id="rId66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478D26E2" w:rsidR="00F81E2A" w:rsidRDefault="00F81E2A" w:rsidP="004B3757">
      <w:pPr>
        <w:pStyle w:val="AmdtsEntries"/>
      </w:pPr>
      <w:r>
        <w:tab/>
        <w:t xml:space="preserve">def </w:t>
      </w:r>
      <w:r w:rsidRPr="00F81E2A">
        <w:rPr>
          <w:rStyle w:val="charBoldItals"/>
        </w:rPr>
        <w:t>disciplinary action</w:t>
      </w:r>
      <w:r>
        <w:t xml:space="preserve"> om </w:t>
      </w:r>
      <w:hyperlink r:id="rId670"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268D87BA" w:rsidR="00207E4A" w:rsidRDefault="00207E4A" w:rsidP="004B3757">
      <w:pPr>
        <w:pStyle w:val="AmdtsEntries"/>
      </w:pPr>
      <w:r>
        <w:tab/>
        <w:t xml:space="preserve">def </w:t>
      </w:r>
      <w:r w:rsidRPr="00767B3B">
        <w:rPr>
          <w:rStyle w:val="charBoldItals"/>
        </w:rPr>
        <w:t>final</w:t>
      </w:r>
      <w:r>
        <w:t xml:space="preserve"> ins </w:t>
      </w:r>
      <w:hyperlink r:id="rId671" w:tooltip="Gaming Machine (Reform) Amendment Act 2015" w:history="1">
        <w:r>
          <w:rPr>
            <w:rStyle w:val="charCitHyperlinkAbbrev"/>
          </w:rPr>
          <w:t>A2015</w:t>
        </w:r>
        <w:r>
          <w:rPr>
            <w:rStyle w:val="charCitHyperlinkAbbrev"/>
          </w:rPr>
          <w:noBreakHyphen/>
          <w:t>21</w:t>
        </w:r>
      </w:hyperlink>
      <w:r>
        <w:t xml:space="preserve"> s 17</w:t>
      </w:r>
    </w:p>
    <w:p w14:paraId="3E258F8F" w14:textId="7AA9F58B" w:rsidR="00F81E2A" w:rsidRDefault="00F81E2A" w:rsidP="00F81E2A">
      <w:pPr>
        <w:pStyle w:val="AmdtsEntries"/>
      </w:pPr>
      <w:r>
        <w:tab/>
        <w:t xml:space="preserve">def </w:t>
      </w:r>
      <w:r w:rsidRPr="00F81E2A">
        <w:rPr>
          <w:rStyle w:val="charBoldItals"/>
        </w:rPr>
        <w:t>ground for disciplinary action</w:t>
      </w:r>
      <w:r>
        <w:t xml:space="preserve"> om </w:t>
      </w:r>
      <w:hyperlink r:id="rId672"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0FFCC89F" w:rsidR="00511BF8" w:rsidRPr="00DA2E2D" w:rsidRDefault="00207E4A" w:rsidP="004B3757">
      <w:pPr>
        <w:pStyle w:val="AmdtsEntries"/>
      </w:pPr>
      <w:r>
        <w:tab/>
      </w:r>
      <w:r w:rsidR="00511BF8" w:rsidRPr="00DA2E2D">
        <w:t xml:space="preserve">def </w:t>
      </w:r>
      <w:r w:rsidR="00511BF8" w:rsidRPr="00DA2E2D">
        <w:rPr>
          <w:rStyle w:val="charBoldItals"/>
        </w:rPr>
        <w:t xml:space="preserve">licence </w:t>
      </w:r>
      <w:r w:rsidR="00511BF8" w:rsidRPr="00DA2E2D">
        <w:t xml:space="preserve">am </w:t>
      </w:r>
      <w:hyperlink r:id="rId673" w:tooltip="Gaming Machine Amendment Act 2012" w:history="1">
        <w:r w:rsidR="00511BF8" w:rsidRPr="00DA2E2D">
          <w:rPr>
            <w:rStyle w:val="charCitHyperlinkAbbrev"/>
          </w:rPr>
          <w:t>A2012</w:t>
        </w:r>
        <w:r w:rsidR="00511BF8" w:rsidRPr="00DA2E2D">
          <w:rPr>
            <w:rStyle w:val="charCitHyperlinkAbbrev"/>
          </w:rPr>
          <w:noBreakHyphen/>
          <w:t>42</w:t>
        </w:r>
      </w:hyperlink>
      <w:r w:rsidR="00511BF8" w:rsidRPr="00DA2E2D">
        <w:t xml:space="preserve"> s 25; pars renum R20 LA</w:t>
      </w:r>
    </w:p>
    <w:p w14:paraId="7203D588" w14:textId="010E3706" w:rsidR="00967357" w:rsidRDefault="00207E4A" w:rsidP="00207E4A">
      <w:pPr>
        <w:pStyle w:val="AmdtsEntriesDefL2"/>
      </w:pPr>
      <w:r w:rsidRPr="00DA2E2D">
        <w:tab/>
        <w:t xml:space="preserve">sub </w:t>
      </w:r>
      <w:hyperlink r:id="rId674" w:tooltip="Gaming Machine (Reform) Amendment Act 2015" w:history="1">
        <w:r w:rsidRPr="00DA2E2D">
          <w:rPr>
            <w:rStyle w:val="charCitHyperlinkAbbrev"/>
          </w:rPr>
          <w:t>A2015</w:t>
        </w:r>
        <w:r w:rsidRPr="00DA2E2D">
          <w:rPr>
            <w:rStyle w:val="charCitHyperlinkAbbrev"/>
          </w:rPr>
          <w:noBreakHyphen/>
          <w:t>21</w:t>
        </w:r>
      </w:hyperlink>
      <w:r w:rsidRPr="00DA2E2D">
        <w:t xml:space="preserve"> s 18</w:t>
      </w:r>
      <w:r w:rsidR="00967357" w:rsidRPr="00DA2E2D">
        <w:t xml:space="preserve">; </w:t>
      </w:r>
      <w:hyperlink r:id="rId675" w:tooltip="Gaming Machine Amendment Act 2024" w:history="1">
        <w:r w:rsidR="00967357" w:rsidRPr="00DA2E2D">
          <w:rPr>
            <w:rStyle w:val="charCitHyperlinkAbbrev"/>
          </w:rPr>
          <w:t>A2024</w:t>
        </w:r>
        <w:r w:rsidR="00967357" w:rsidRPr="00DA2E2D">
          <w:rPr>
            <w:rStyle w:val="charCitHyperlinkAbbrev"/>
          </w:rPr>
          <w:noBreakHyphen/>
          <w:t>1</w:t>
        </w:r>
      </w:hyperlink>
      <w:r w:rsidR="00967357" w:rsidRPr="00DA2E2D">
        <w:t xml:space="preserve"> s 15</w:t>
      </w:r>
    </w:p>
    <w:p w14:paraId="6038E8C4" w14:textId="40433CF7" w:rsidR="006C7E11" w:rsidRDefault="006C7E11" w:rsidP="00207E4A">
      <w:pPr>
        <w:pStyle w:val="AmdtsEntriesDefL2"/>
      </w:pPr>
      <w:r>
        <w:tab/>
      </w:r>
      <w:r w:rsidRPr="00FB40E6">
        <w:rPr>
          <w:u w:val="single"/>
        </w:rPr>
        <w:t>exp 20 February 2028 (s 56 (2))</w:t>
      </w:r>
    </w:p>
    <w:p w14:paraId="7A17C996" w14:textId="4C82E5E1" w:rsidR="004B3757" w:rsidRDefault="00511BF8" w:rsidP="004B3757">
      <w:pPr>
        <w:pStyle w:val="AmdtsEntries"/>
      </w:pPr>
      <w:r>
        <w:tab/>
        <w:t xml:space="preserve">def </w:t>
      </w:r>
      <w:r>
        <w:rPr>
          <w:rStyle w:val="charBoldItals"/>
        </w:rPr>
        <w:t xml:space="preserve">licensee </w:t>
      </w:r>
      <w:r>
        <w:t>sub</w:t>
      </w:r>
      <w:r w:rsidR="004B3757">
        <w:t xml:space="preserve"> </w:t>
      </w:r>
      <w:hyperlink r:id="rId6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41CF7E7F" w14:textId="785467E9" w:rsidR="00902B31" w:rsidRPr="004B3757" w:rsidRDefault="00207E4A" w:rsidP="00207E4A">
      <w:pPr>
        <w:pStyle w:val="AmdtsEntriesDefL2"/>
      </w:pPr>
      <w:r>
        <w:tab/>
        <w:t xml:space="preserve">om </w:t>
      </w:r>
      <w:hyperlink r:id="rId677"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33898A27" w:rsidR="008D22CF" w:rsidRDefault="008D22CF">
      <w:pPr>
        <w:pStyle w:val="AmdtsEntries"/>
      </w:pPr>
      <w:r w:rsidRPr="00277389">
        <w:t>s 57</w:t>
      </w:r>
      <w:r w:rsidRPr="00277389">
        <w:tab/>
        <w:t xml:space="preserve">am </w:t>
      </w:r>
      <w:hyperlink r:id="rId678"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12; ss renum </w:t>
      </w:r>
      <w:hyperlink r:id="rId679"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13; </w:t>
      </w:r>
      <w:hyperlink r:id="rId680"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amdts 1.13-1.15; pars renum </w:t>
      </w:r>
      <w:hyperlink r:id="rId681"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 1.16</w:t>
      </w:r>
      <w:r w:rsidR="004B3757" w:rsidRPr="00277389">
        <w:t xml:space="preserve">; </w:t>
      </w:r>
      <w:hyperlink r:id="rId682" w:tooltip="Gaming Machine Amendment Act 2012" w:history="1">
        <w:r w:rsidR="00E46081" w:rsidRPr="00277389">
          <w:rPr>
            <w:rStyle w:val="charCitHyperlinkAbbrev"/>
          </w:rPr>
          <w:t>A2012</w:t>
        </w:r>
        <w:r w:rsidR="00E46081" w:rsidRPr="00277389">
          <w:rPr>
            <w:rStyle w:val="charCitHyperlinkAbbrev"/>
          </w:rPr>
          <w:noBreakHyphen/>
          <w:t>42</w:t>
        </w:r>
      </w:hyperlink>
      <w:r w:rsidR="004B3757" w:rsidRPr="00277389">
        <w:t xml:space="preserve"> s 27; ss renum R20 LA</w:t>
      </w:r>
      <w:r w:rsidR="00207E4A" w:rsidRPr="00277389">
        <w:t xml:space="preserve">; </w:t>
      </w:r>
      <w:hyperlink r:id="rId683" w:tooltip="Gaming Machine (Reform) Amendment Act 2015" w:history="1">
        <w:r w:rsidR="00207E4A" w:rsidRPr="00277389">
          <w:rPr>
            <w:rStyle w:val="charCitHyperlinkAbbrev"/>
          </w:rPr>
          <w:t>A2015</w:t>
        </w:r>
        <w:r w:rsidR="00207E4A" w:rsidRPr="00277389">
          <w:rPr>
            <w:rStyle w:val="charCitHyperlinkAbbrev"/>
          </w:rPr>
          <w:noBreakHyphen/>
          <w:t>21</w:t>
        </w:r>
      </w:hyperlink>
      <w:r w:rsidR="00207E4A" w:rsidRPr="00277389">
        <w:t xml:space="preserve"> s 19; ss renum R</w:t>
      </w:r>
      <w:r w:rsidR="00FF7505" w:rsidRPr="00277389">
        <w:t>31 LA</w:t>
      </w:r>
      <w:r w:rsidR="001F1FA6" w:rsidRPr="00277389">
        <w:t xml:space="preserve">; </w:t>
      </w:r>
      <w:hyperlink r:id="rId684" w:tooltip="Gaming Machine Amendment Act 2024" w:history="1">
        <w:r w:rsidR="001F1FA6" w:rsidRPr="00277389">
          <w:rPr>
            <w:rStyle w:val="charCitHyperlinkAbbrev"/>
          </w:rPr>
          <w:t>A2024</w:t>
        </w:r>
        <w:r w:rsidR="001F1FA6" w:rsidRPr="00277389">
          <w:rPr>
            <w:rStyle w:val="charCitHyperlinkAbbrev"/>
          </w:rPr>
          <w:noBreakHyphen/>
          <w:t>1</w:t>
        </w:r>
      </w:hyperlink>
      <w:r w:rsidR="001F1FA6" w:rsidRPr="00277389">
        <w:t xml:space="preserve"> s 18</w:t>
      </w:r>
    </w:p>
    <w:p w14:paraId="1F6095A8" w14:textId="77777777" w:rsidR="00FF7505" w:rsidRDefault="00FF7505">
      <w:pPr>
        <w:pStyle w:val="AmdtsEntryHd"/>
      </w:pPr>
      <w:r w:rsidRPr="00767B3B">
        <w:t>Disciplinary action</w:t>
      </w:r>
    </w:p>
    <w:p w14:paraId="5759FFDC" w14:textId="0CCAE297" w:rsidR="00FF7505" w:rsidRPr="00FF7505" w:rsidRDefault="00FF7505" w:rsidP="00FF7505">
      <w:pPr>
        <w:pStyle w:val="AmdtsEntries"/>
      </w:pPr>
      <w:r>
        <w:t>s 58</w:t>
      </w:r>
      <w:r>
        <w:tab/>
        <w:t xml:space="preserve">am </w:t>
      </w:r>
      <w:hyperlink r:id="rId685"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86"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2A836269" w:rsidR="00C66931" w:rsidRPr="00C66931" w:rsidRDefault="00C66931" w:rsidP="00C66931">
      <w:pPr>
        <w:pStyle w:val="AmdtsEntries"/>
      </w:pPr>
      <w:r>
        <w:t>s 59</w:t>
      </w:r>
      <w:r>
        <w:tab/>
        <w:t xml:space="preserve">sub </w:t>
      </w:r>
      <w:hyperlink r:id="rId687"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2F1280CB" w:rsidR="00FF7505" w:rsidRPr="00FF7505" w:rsidRDefault="00FF7505" w:rsidP="00FF7505">
      <w:pPr>
        <w:pStyle w:val="AmdtsEntries"/>
      </w:pPr>
      <w:r>
        <w:t>s 62</w:t>
      </w:r>
      <w:r>
        <w:tab/>
        <w:t xml:space="preserve">am </w:t>
      </w:r>
      <w:hyperlink r:id="rId688"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00AA8500" w:rsidR="00E42830" w:rsidRPr="00E42830" w:rsidRDefault="00E42830" w:rsidP="00E42830">
      <w:pPr>
        <w:pStyle w:val="AmdtsEntries"/>
      </w:pPr>
      <w:r>
        <w:t>s 62A</w:t>
      </w:r>
      <w:r>
        <w:tab/>
        <w:t xml:space="preserve">ins </w:t>
      </w:r>
      <w:hyperlink r:id="rId689"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76D488D1" w:rsidR="00E42830" w:rsidRDefault="00E03DC2" w:rsidP="00E03DC2">
      <w:pPr>
        <w:pStyle w:val="AmdtsEntries"/>
      </w:pPr>
      <w:r>
        <w:t>s 63</w:t>
      </w:r>
      <w:r w:rsidR="00E42830">
        <w:t xml:space="preserve"> hdg</w:t>
      </w:r>
      <w:r w:rsidR="00E42830">
        <w:tab/>
        <w:t xml:space="preserve">sub </w:t>
      </w:r>
      <w:hyperlink r:id="rId690"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3B91665B" w:rsidR="00E03DC2" w:rsidRDefault="00E42830" w:rsidP="00E03DC2">
      <w:pPr>
        <w:pStyle w:val="AmdtsEntries"/>
      </w:pPr>
      <w:r>
        <w:t>s 63</w:t>
      </w:r>
      <w:r w:rsidR="00E03DC2">
        <w:tab/>
        <w:t xml:space="preserve">sub </w:t>
      </w:r>
      <w:hyperlink r:id="rId691"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1834DC2C" w:rsidR="00E42830" w:rsidRPr="00E03DC2" w:rsidRDefault="00E42830" w:rsidP="00E03DC2">
      <w:pPr>
        <w:pStyle w:val="AmdtsEntries"/>
      </w:pPr>
      <w:r>
        <w:tab/>
        <w:t xml:space="preserve">am </w:t>
      </w:r>
      <w:hyperlink r:id="rId692"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7A889787" w:rsidR="00E42830" w:rsidRDefault="00E03DC2" w:rsidP="00FF784C">
      <w:pPr>
        <w:pStyle w:val="AmdtsEntries"/>
        <w:keepNext/>
      </w:pPr>
      <w:r>
        <w:t>s 64</w:t>
      </w:r>
      <w:r w:rsidR="00E42830">
        <w:t xml:space="preserve"> hdg</w:t>
      </w:r>
      <w:r w:rsidR="00E42830">
        <w:tab/>
        <w:t xml:space="preserve">sub </w:t>
      </w:r>
      <w:hyperlink r:id="rId693"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18AD3731" w:rsidR="00E03DC2" w:rsidRDefault="00E42830" w:rsidP="00FF784C">
      <w:pPr>
        <w:pStyle w:val="AmdtsEntries"/>
        <w:keepNext/>
      </w:pPr>
      <w:r>
        <w:t>s 64</w:t>
      </w:r>
      <w:r w:rsidR="00E03DC2">
        <w:tab/>
      </w:r>
      <w:r w:rsidR="00866DF1">
        <w:t xml:space="preserve">sub </w:t>
      </w:r>
      <w:hyperlink r:id="rId69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0D9314B5" w:rsidR="00E42830" w:rsidRPr="00370A3F" w:rsidRDefault="00E42830" w:rsidP="00E03DC2">
      <w:pPr>
        <w:pStyle w:val="AmdtsEntries"/>
      </w:pPr>
      <w:r>
        <w:tab/>
        <w:t xml:space="preserve">am </w:t>
      </w:r>
      <w:hyperlink r:id="rId695"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96"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0A0D1BE8" w:rsidR="00E42830" w:rsidRDefault="00E42830" w:rsidP="00E42830">
      <w:pPr>
        <w:pStyle w:val="AmdtsEntries"/>
      </w:pPr>
      <w:r>
        <w:t>s 65 hdg</w:t>
      </w:r>
      <w:r>
        <w:tab/>
        <w:t xml:space="preserve">sub </w:t>
      </w:r>
      <w:hyperlink r:id="rId697" w:tooltip="Gaming Machine (Reform) Amendment Act 2015" w:history="1">
        <w:r>
          <w:rPr>
            <w:rStyle w:val="charCitHyperlinkAbbrev"/>
          </w:rPr>
          <w:t>A2015</w:t>
        </w:r>
        <w:r>
          <w:rPr>
            <w:rStyle w:val="charCitHyperlinkAbbrev"/>
          </w:rPr>
          <w:noBreakHyphen/>
          <w:t>21</w:t>
        </w:r>
      </w:hyperlink>
      <w:r>
        <w:t xml:space="preserve"> s 31</w:t>
      </w:r>
    </w:p>
    <w:p w14:paraId="41F03D06" w14:textId="3BE12272" w:rsidR="00E42830" w:rsidRPr="00E42830" w:rsidRDefault="005804B4" w:rsidP="00E42830">
      <w:pPr>
        <w:pStyle w:val="AmdtsEntries"/>
      </w:pPr>
      <w:r>
        <w:t>s 65</w:t>
      </w:r>
      <w:r w:rsidR="00E42830">
        <w:tab/>
        <w:t xml:space="preserve">am </w:t>
      </w:r>
      <w:hyperlink r:id="rId698"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7B90B3D6" w:rsidR="005D0DF1" w:rsidRPr="005D0DF1" w:rsidRDefault="005D0DF1" w:rsidP="005D0DF1">
      <w:pPr>
        <w:pStyle w:val="AmdtsEntries"/>
      </w:pPr>
      <w:r>
        <w:t>s 65A</w:t>
      </w:r>
      <w:r>
        <w:tab/>
        <w:t xml:space="preserve">ins </w:t>
      </w:r>
      <w:hyperlink r:id="rId699"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6E6206C5" w:rsidR="003F4894" w:rsidRPr="006B2190" w:rsidRDefault="003F4894" w:rsidP="003F4894">
      <w:pPr>
        <w:pStyle w:val="AmdtsEntries"/>
      </w:pPr>
      <w:r>
        <w:t>s 66</w:t>
      </w:r>
      <w:r>
        <w:tab/>
        <w:t xml:space="preserve">am </w:t>
      </w:r>
      <w:hyperlink r:id="rId7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701"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lastRenderedPageBreak/>
        <w:t>Regulations about CMS</w:t>
      </w:r>
    </w:p>
    <w:p w14:paraId="10763B75" w14:textId="47FC9526" w:rsidR="00D63CDD" w:rsidRPr="00D63CDD" w:rsidRDefault="00D63CDD" w:rsidP="00D63CDD">
      <w:pPr>
        <w:pStyle w:val="AmdtsEntries"/>
      </w:pPr>
      <w:r>
        <w:t>s 67</w:t>
      </w:r>
      <w:r>
        <w:tab/>
        <w:t xml:space="preserve">am </w:t>
      </w:r>
      <w:hyperlink r:id="rId702"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5A353A5D" w:rsidR="00DD4D9E" w:rsidRPr="00DD4D9E" w:rsidRDefault="00DD4D9E" w:rsidP="00DD4D9E">
      <w:pPr>
        <w:pStyle w:val="AmdtsEntries"/>
      </w:pPr>
      <w:r>
        <w:t>pt 6 hdg</w:t>
      </w:r>
      <w:r>
        <w:tab/>
        <w:t xml:space="preserve">sub </w:t>
      </w:r>
      <w:hyperlink r:id="rId703"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37BE5018" w:rsidR="008D22CF" w:rsidRDefault="008D22CF">
      <w:pPr>
        <w:pStyle w:val="AmdtsEntries"/>
      </w:pPr>
      <w:r>
        <w:t>s 69</w:t>
      </w:r>
      <w:r>
        <w:tab/>
        <w:t xml:space="preserve">am </w:t>
      </w:r>
      <w:hyperlink r:id="rId70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705"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706"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39529572" w:rsidR="003F4894" w:rsidRDefault="003F4894" w:rsidP="003F4894">
      <w:pPr>
        <w:pStyle w:val="AmdtsEntries"/>
      </w:pPr>
      <w:r>
        <w:t>s 70</w:t>
      </w:r>
      <w:r>
        <w:tab/>
        <w:t xml:space="preserve">am </w:t>
      </w:r>
      <w:hyperlink r:id="rId70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708"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08F27A30" w:rsidR="009A4AA9" w:rsidRDefault="009A4AA9" w:rsidP="009A4AA9">
      <w:pPr>
        <w:pStyle w:val="AmdtsEntries"/>
      </w:pPr>
      <w:r>
        <w:t>s 71</w:t>
      </w:r>
      <w:r>
        <w:tab/>
        <w:t xml:space="preserve">sub </w:t>
      </w:r>
      <w:hyperlink r:id="rId709"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52EB7B9F" w:rsidR="00235902" w:rsidRPr="009A4AA9" w:rsidRDefault="00235902" w:rsidP="009A4AA9">
      <w:pPr>
        <w:pStyle w:val="AmdtsEntries"/>
      </w:pP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711"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712"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25B170C5" w:rsidR="003D151E" w:rsidRPr="003D151E" w:rsidRDefault="003D151E" w:rsidP="003D151E">
      <w:pPr>
        <w:pStyle w:val="AmdtsEntries"/>
      </w:pPr>
      <w:r>
        <w:t>s 71A</w:t>
      </w:r>
      <w:r>
        <w:tab/>
        <w:t xml:space="preserve">ins </w:t>
      </w:r>
      <w:hyperlink r:id="rId713"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69E6EE1C" w:rsidR="008D22CF" w:rsidRDefault="008D22CF">
      <w:pPr>
        <w:pStyle w:val="AmdtsEntries"/>
      </w:pPr>
      <w:r>
        <w:t>s 72</w:t>
      </w:r>
      <w:r>
        <w:tab/>
        <w:t xml:space="preserve">am </w:t>
      </w:r>
      <w:hyperlink r:id="rId71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2FDF29D0" w:rsidR="00D370C9" w:rsidRDefault="00D370C9">
      <w:pPr>
        <w:pStyle w:val="AmdtsEntries"/>
      </w:pPr>
      <w:r>
        <w:tab/>
        <w:t xml:space="preserve">sub </w:t>
      </w:r>
      <w:hyperlink r:id="rId715"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6EF2DE81" w:rsidR="00D57026" w:rsidRPr="00D57026" w:rsidRDefault="00D57026" w:rsidP="00D57026">
      <w:pPr>
        <w:pStyle w:val="AmdtsEntries"/>
      </w:pPr>
      <w:r>
        <w:t>s 73</w:t>
      </w:r>
      <w:r>
        <w:tab/>
        <w:t xml:space="preserve">am </w:t>
      </w:r>
      <w:hyperlink r:id="rId716"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t>Cancellation etc of supplier’s approval</w:t>
      </w:r>
    </w:p>
    <w:p w14:paraId="72C3FB60" w14:textId="4DA3DCB3" w:rsidR="008D22CF" w:rsidRDefault="008D22CF" w:rsidP="00F51E33">
      <w:pPr>
        <w:pStyle w:val="AmdtsEntries"/>
        <w:keepNext/>
      </w:pPr>
      <w:r>
        <w:t>s 73A</w:t>
      </w:r>
      <w:r>
        <w:tab/>
        <w:t xml:space="preserve">ins </w:t>
      </w:r>
      <w:hyperlink r:id="rId71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70CB7BF4" w:rsidR="00D57026" w:rsidRDefault="00D57026">
      <w:pPr>
        <w:pStyle w:val="AmdtsEntries"/>
      </w:pPr>
      <w:r>
        <w:tab/>
        <w:t xml:space="preserve">am </w:t>
      </w:r>
      <w:hyperlink r:id="rId718"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649A24CD" w:rsidR="00D57026" w:rsidRPr="00D57026" w:rsidRDefault="00D57026" w:rsidP="00D57026">
      <w:pPr>
        <w:pStyle w:val="AmdtsEntries"/>
      </w:pPr>
      <w:r>
        <w:t>s 74</w:t>
      </w:r>
      <w:r>
        <w:tab/>
        <w:t xml:space="preserve">am </w:t>
      </w:r>
      <w:hyperlink r:id="rId719"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6237D49B" w:rsidR="008D22CF" w:rsidRDefault="008D22CF">
      <w:pPr>
        <w:pStyle w:val="AmdtsEntries"/>
      </w:pPr>
      <w:r>
        <w:t>s 75</w:t>
      </w:r>
      <w:r>
        <w:tab/>
        <w:t xml:space="preserve">am </w:t>
      </w:r>
      <w:hyperlink r:id="rId72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72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722"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56B5567D" w:rsidR="007873C8" w:rsidRPr="007873C8" w:rsidRDefault="007873C8" w:rsidP="007873C8">
      <w:pPr>
        <w:pStyle w:val="AmdtsEntries"/>
      </w:pPr>
      <w:r>
        <w:t>s 78</w:t>
      </w:r>
      <w:r>
        <w:tab/>
        <w:t xml:space="preserve">sub </w:t>
      </w:r>
      <w:hyperlink r:id="rId723"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4E9D1288" w:rsidR="008D22CF" w:rsidRDefault="008D22CF">
      <w:pPr>
        <w:pStyle w:val="AmdtsEntries"/>
      </w:pPr>
      <w:r>
        <w:t>s 79</w:t>
      </w:r>
      <w:r>
        <w:tab/>
        <w:t xml:space="preserve">am </w:t>
      </w:r>
      <w:hyperlink r:id="rId7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72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726"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01851F34" w:rsidR="007873C8" w:rsidRPr="007873C8" w:rsidRDefault="007873C8" w:rsidP="007873C8">
      <w:pPr>
        <w:pStyle w:val="AmdtsEntries"/>
      </w:pPr>
      <w:r>
        <w:t>s 81</w:t>
      </w:r>
      <w:r>
        <w:tab/>
      </w:r>
      <w:r w:rsidR="00D37BA0">
        <w:t xml:space="preserve">am </w:t>
      </w:r>
      <w:hyperlink r:id="rId727"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14AF1B96" w:rsidR="00D37BA0" w:rsidRPr="00D37BA0" w:rsidRDefault="00D37BA0" w:rsidP="00D37BA0">
      <w:pPr>
        <w:pStyle w:val="AmdtsEntries"/>
      </w:pPr>
      <w:r>
        <w:t>s 82</w:t>
      </w:r>
      <w:r>
        <w:tab/>
        <w:t xml:space="preserve">sub </w:t>
      </w:r>
      <w:hyperlink r:id="rId728"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5A31FAD5" w:rsidR="00D37BA0" w:rsidRPr="00D37BA0" w:rsidRDefault="00D37BA0" w:rsidP="00D37BA0">
      <w:pPr>
        <w:pStyle w:val="AmdtsEntries"/>
      </w:pPr>
      <w:r>
        <w:t>s 84</w:t>
      </w:r>
      <w:r>
        <w:tab/>
        <w:t xml:space="preserve">am </w:t>
      </w:r>
      <w:hyperlink r:id="rId729"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lastRenderedPageBreak/>
        <w:t>Approved attendants</w:t>
      </w:r>
    </w:p>
    <w:p w14:paraId="62F26FFE" w14:textId="5DD040B8" w:rsidR="009A4AA9" w:rsidRPr="009A4AA9" w:rsidRDefault="009A4AA9" w:rsidP="009A4AA9">
      <w:pPr>
        <w:pStyle w:val="AmdtsEntries"/>
      </w:pPr>
      <w:r>
        <w:t>div 6.4 hdg</w:t>
      </w:r>
      <w:r>
        <w:tab/>
        <w:t xml:space="preserve">om </w:t>
      </w:r>
      <w:hyperlink r:id="rId730"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lastRenderedPageBreak/>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233B693F" w:rsidR="00235902" w:rsidRPr="00235902" w:rsidRDefault="00235902" w:rsidP="00235902">
      <w:pPr>
        <w:pStyle w:val="AmdtsEntries"/>
      </w:pPr>
      <w:r>
        <w:t>pt 6A hdg</w:t>
      </w:r>
      <w:r>
        <w:tab/>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190A0210"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398DF950" w:rsidR="009A4AA9" w:rsidRPr="009A4AA9" w:rsidRDefault="009A4AA9" w:rsidP="009A4AA9">
      <w:pPr>
        <w:pStyle w:val="AmdtsEntries"/>
      </w:pPr>
      <w:r>
        <w:t>s 85</w:t>
      </w:r>
      <w:r>
        <w:tab/>
        <w:t xml:space="preserve">om </w:t>
      </w:r>
      <w:hyperlink r:id="rId733"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68780EEB" w:rsidR="008D22CF" w:rsidRDefault="008D22CF">
      <w:pPr>
        <w:pStyle w:val="AmdtsEntries"/>
      </w:pPr>
      <w:r>
        <w:t>s 86</w:t>
      </w:r>
      <w:r>
        <w:tab/>
        <w:t xml:space="preserve">am </w:t>
      </w:r>
      <w:hyperlink r:id="rId73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3D83DC6C" w:rsidR="009A4AA9" w:rsidRDefault="009A4AA9">
      <w:pPr>
        <w:pStyle w:val="AmdtsEntries"/>
      </w:pPr>
      <w:r>
        <w:tab/>
        <w:t xml:space="preserve">om </w:t>
      </w:r>
      <w:hyperlink r:id="rId735"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0B7E8741" w:rsidR="009A4AA9" w:rsidRPr="009A4AA9" w:rsidRDefault="009A4AA9" w:rsidP="009A4AA9">
      <w:pPr>
        <w:pStyle w:val="AmdtsEntries"/>
      </w:pPr>
      <w:r>
        <w:t>s 87</w:t>
      </w:r>
      <w:r>
        <w:tab/>
        <w:t xml:space="preserve">om </w:t>
      </w:r>
      <w:hyperlink r:id="rId736"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6FDDD194" w:rsidR="00A25832" w:rsidRPr="009A4AA9" w:rsidRDefault="00A25832" w:rsidP="00A25832">
      <w:pPr>
        <w:pStyle w:val="AmdtsEntries"/>
      </w:pPr>
      <w:r>
        <w:t>s 88</w:t>
      </w:r>
      <w:r>
        <w:tab/>
        <w:t xml:space="preserve">om </w:t>
      </w:r>
      <w:hyperlink r:id="rId737"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32F5DDB1" w:rsidR="00A25832" w:rsidRPr="009A4AA9" w:rsidRDefault="00A25832" w:rsidP="00A25832">
      <w:pPr>
        <w:pStyle w:val="AmdtsEntries"/>
      </w:pPr>
      <w:r>
        <w:t>s 89</w:t>
      </w:r>
      <w:r>
        <w:tab/>
        <w:t xml:space="preserve">om </w:t>
      </w:r>
      <w:hyperlink r:id="rId738"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3A580150" w:rsidR="00A25832" w:rsidRPr="009A4AA9" w:rsidRDefault="00A25832" w:rsidP="00A25832">
      <w:pPr>
        <w:pStyle w:val="AmdtsEntries"/>
      </w:pPr>
      <w:r>
        <w:t>s 90</w:t>
      </w:r>
      <w:r>
        <w:tab/>
        <w:t xml:space="preserve">om </w:t>
      </w:r>
      <w:hyperlink r:id="rId739"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4D47BE5B" w:rsidR="008D22CF" w:rsidRDefault="008D22CF">
      <w:pPr>
        <w:pStyle w:val="AmdtsEntries"/>
      </w:pPr>
      <w:r>
        <w:t>s 91</w:t>
      </w:r>
      <w:r>
        <w:tab/>
        <w:t xml:space="preserve">am </w:t>
      </w:r>
      <w:hyperlink r:id="rId74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494EFD89" w:rsidR="00A25832" w:rsidRDefault="00A25832">
      <w:pPr>
        <w:pStyle w:val="AmdtsEntries"/>
      </w:pPr>
      <w:r>
        <w:tab/>
        <w:t xml:space="preserve">om </w:t>
      </w:r>
      <w:hyperlink r:id="rId742"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0EF94304" w:rsidR="00A25832" w:rsidRPr="009A4AA9" w:rsidRDefault="00A25832" w:rsidP="00A25832">
      <w:pPr>
        <w:pStyle w:val="AmdtsEntries"/>
      </w:pPr>
      <w:r>
        <w:t>s 92</w:t>
      </w:r>
      <w:r>
        <w:tab/>
        <w:t xml:space="preserve">om </w:t>
      </w:r>
      <w:hyperlink r:id="rId743"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30E38BD2" w:rsidR="00A25832" w:rsidRPr="009A4AA9" w:rsidRDefault="00A25832" w:rsidP="00A25832">
      <w:pPr>
        <w:pStyle w:val="AmdtsEntries"/>
      </w:pPr>
      <w:r>
        <w:t>s 93</w:t>
      </w:r>
      <w:r>
        <w:tab/>
        <w:t xml:space="preserve">om </w:t>
      </w:r>
      <w:hyperlink r:id="rId744"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1FC79CE4" w:rsidR="00A25832" w:rsidRPr="009A4AA9" w:rsidRDefault="00A25832" w:rsidP="00A25832">
      <w:pPr>
        <w:pStyle w:val="AmdtsEntries"/>
      </w:pPr>
      <w:r>
        <w:t>s 94</w:t>
      </w:r>
      <w:r>
        <w:tab/>
        <w:t xml:space="preserve">om </w:t>
      </w:r>
      <w:hyperlink r:id="rId745"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2A25F3E6" w:rsidR="00A25832" w:rsidRPr="009A4AA9" w:rsidRDefault="00A25832" w:rsidP="00A25832">
      <w:pPr>
        <w:pStyle w:val="AmdtsEntries"/>
      </w:pPr>
      <w:r>
        <w:t>s 95</w:t>
      </w:r>
      <w:r>
        <w:tab/>
        <w:t xml:space="preserve">om </w:t>
      </w:r>
      <w:hyperlink r:id="rId746"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6AAD6A8D" w:rsidR="00A25832" w:rsidRPr="009A4AA9" w:rsidRDefault="00A25832" w:rsidP="00A25832">
      <w:pPr>
        <w:pStyle w:val="AmdtsEntries"/>
      </w:pPr>
      <w:r>
        <w:t>s 96</w:t>
      </w:r>
      <w:r>
        <w:tab/>
        <w:t xml:space="preserve">om </w:t>
      </w:r>
      <w:hyperlink r:id="rId747"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63DC8069" w:rsidR="00235902" w:rsidRPr="00235902" w:rsidRDefault="00235902" w:rsidP="00235902">
      <w:pPr>
        <w:pStyle w:val="AmdtsEntries"/>
      </w:pPr>
      <w:r>
        <w:t>s 98</w:t>
      </w:r>
      <w:r>
        <w:tab/>
        <w:t xml:space="preserve">sub </w:t>
      </w:r>
      <w:hyperlink r:id="rId748"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6752DF32" w:rsidR="00235902" w:rsidRPr="00235902" w:rsidRDefault="00235902" w:rsidP="00235902">
      <w:pPr>
        <w:pStyle w:val="AmdtsEntries"/>
      </w:pPr>
      <w:r>
        <w:t>s 99</w:t>
      </w:r>
      <w:r>
        <w:tab/>
        <w:t xml:space="preserve">sub </w:t>
      </w:r>
      <w:hyperlink r:id="rId749"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lastRenderedPageBreak/>
        <w:t>Acquisition of gaming machines—amendment of authorisation schedule etc</w:t>
      </w:r>
    </w:p>
    <w:p w14:paraId="4B0DFC90" w14:textId="2B314D9E" w:rsidR="00FE5D01" w:rsidRDefault="00FE5D01" w:rsidP="00FE5D01">
      <w:pPr>
        <w:pStyle w:val="AmdtsEntries"/>
      </w:pPr>
      <w:r>
        <w:t>s 100</w:t>
      </w:r>
      <w:r>
        <w:tab/>
        <w:t xml:space="preserve">am </w:t>
      </w:r>
      <w:hyperlink r:id="rId750"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21E8A464" w:rsidR="005A4E9A" w:rsidRDefault="005A4E9A" w:rsidP="00FE5D01">
      <w:pPr>
        <w:pStyle w:val="AmdtsEntries"/>
      </w:pPr>
      <w:r>
        <w:tab/>
        <w:t xml:space="preserve">sub </w:t>
      </w:r>
      <w:hyperlink r:id="rId751" w:tooltip="Gaming Machine (Reform) Amendment Act 2015" w:history="1">
        <w:r>
          <w:rPr>
            <w:rStyle w:val="charCitHyperlinkAbbrev"/>
          </w:rPr>
          <w:t>A2015</w:t>
        </w:r>
        <w:r>
          <w:rPr>
            <w:rStyle w:val="charCitHyperlinkAbbrev"/>
          </w:rPr>
          <w:noBreakHyphen/>
          <w:t>21</w:t>
        </w:r>
      </w:hyperlink>
      <w:r>
        <w:t xml:space="preserve"> s 38</w:t>
      </w:r>
    </w:p>
    <w:p w14:paraId="58E0F0FA" w14:textId="31866329" w:rsidR="00483A20" w:rsidRPr="009A6A30" w:rsidRDefault="002615B1" w:rsidP="00483A20">
      <w:pPr>
        <w:pStyle w:val="AmdtsEntries"/>
      </w:pPr>
      <w:r>
        <w:tab/>
        <w:t xml:space="preserve">am </w:t>
      </w:r>
      <w:hyperlink r:id="rId752"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53"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371F18D6" w:rsidR="00FE5D01" w:rsidRDefault="00A1017B" w:rsidP="00FE5D01">
      <w:pPr>
        <w:pStyle w:val="AmdtsEntries"/>
      </w:pPr>
      <w:r>
        <w:t>s 101</w:t>
      </w:r>
      <w:r>
        <w:tab/>
        <w:t>o</w:t>
      </w:r>
      <w:r w:rsidR="00FE5D01">
        <w:t xml:space="preserve">m </w:t>
      </w:r>
      <w:hyperlink r:id="rId754"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46703FB8" w:rsidR="00FE5D01" w:rsidRDefault="00A1017B" w:rsidP="00FE5D01">
      <w:pPr>
        <w:pStyle w:val="AmdtsEntries"/>
      </w:pPr>
      <w:r>
        <w:t>s 102</w:t>
      </w:r>
      <w:r>
        <w:tab/>
        <w:t>o</w:t>
      </w:r>
      <w:r w:rsidR="00FE5D01">
        <w:t xml:space="preserve">m </w:t>
      </w:r>
      <w:hyperlink r:id="rId75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26773EC4" w:rsidR="00235902" w:rsidRPr="00235902" w:rsidRDefault="00235902" w:rsidP="00235902">
      <w:pPr>
        <w:pStyle w:val="AmdtsEntries"/>
      </w:pPr>
      <w:r>
        <w:t>s 103</w:t>
      </w:r>
      <w:r>
        <w:tab/>
        <w:t xml:space="preserve">am </w:t>
      </w:r>
      <w:hyperlink r:id="rId756"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2D183264" w:rsidR="00712ABD" w:rsidRDefault="00E411D0" w:rsidP="00E411D0">
      <w:pPr>
        <w:pStyle w:val="AmdtsEntries"/>
      </w:pPr>
      <w:r>
        <w:t>s 104</w:t>
      </w:r>
      <w:r w:rsidR="00712ABD">
        <w:t xml:space="preserve"> hdg</w:t>
      </w:r>
      <w:r w:rsidR="00712ABD">
        <w:tab/>
        <w:t xml:space="preserve">sub </w:t>
      </w:r>
      <w:hyperlink r:id="rId75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58"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28CC0412" w:rsidR="00E411D0" w:rsidRDefault="00712ABD" w:rsidP="00E411D0">
      <w:pPr>
        <w:pStyle w:val="AmdtsEntries"/>
      </w:pPr>
      <w:r>
        <w:t>s</w:t>
      </w:r>
      <w:r w:rsidR="00BC48E5">
        <w:t xml:space="preserve"> </w:t>
      </w:r>
      <w:r>
        <w:t>104</w:t>
      </w:r>
      <w:r w:rsidR="00E411D0">
        <w:tab/>
        <w:t xml:space="preserve">sub </w:t>
      </w:r>
      <w:hyperlink r:id="rId759"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3B3A1F60" w:rsidR="00712ABD" w:rsidRPr="00E411D0" w:rsidRDefault="00712ABD" w:rsidP="00E411D0">
      <w:pPr>
        <w:pStyle w:val="AmdtsEntries"/>
      </w:pPr>
      <w:r>
        <w:tab/>
        <w:t xml:space="preserve">am </w:t>
      </w:r>
      <w:hyperlink r:id="rId760"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61"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08D96866" w:rsidR="00E411D0" w:rsidRDefault="00E411D0" w:rsidP="00E411D0">
      <w:pPr>
        <w:pStyle w:val="AmdtsEntries"/>
      </w:pPr>
      <w:r>
        <w:t>s 105 hdg</w:t>
      </w:r>
      <w:r>
        <w:tab/>
        <w:t xml:space="preserve">sub </w:t>
      </w:r>
      <w:hyperlink r:id="rId762"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283426D2" w:rsidR="007644AD" w:rsidRPr="00E411D0" w:rsidRDefault="00ED7551" w:rsidP="00E411D0">
      <w:pPr>
        <w:pStyle w:val="AmdtsEntries"/>
      </w:pPr>
      <w:r>
        <w:t>s 105</w:t>
      </w:r>
      <w:r w:rsidR="007644AD">
        <w:tab/>
        <w:t xml:space="preserve">am </w:t>
      </w:r>
      <w:hyperlink r:id="rId763"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7809F2A9"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64"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4AB60C8A" w:rsidR="005241D3" w:rsidRDefault="005241D3" w:rsidP="005241D3">
      <w:pPr>
        <w:pStyle w:val="AmdtsEntries"/>
      </w:pPr>
      <w:r>
        <w:t>s 105A</w:t>
      </w:r>
      <w:r>
        <w:tab/>
        <w:t xml:space="preserve">ins </w:t>
      </w:r>
      <w:hyperlink r:id="rId765" w:tooltip="Gaming Machine (Reform) Amendment Act 2015" w:history="1">
        <w:r>
          <w:rPr>
            <w:rStyle w:val="charCitHyperlinkAbbrev"/>
          </w:rPr>
          <w:t>A2015</w:t>
        </w:r>
        <w:r>
          <w:rPr>
            <w:rStyle w:val="charCitHyperlinkAbbrev"/>
          </w:rPr>
          <w:noBreakHyphen/>
          <w:t>21</w:t>
        </w:r>
      </w:hyperlink>
      <w:r>
        <w:t xml:space="preserve"> s 44</w:t>
      </w:r>
    </w:p>
    <w:p w14:paraId="3103ADDC" w14:textId="75A2A8B4"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66" w:tooltip="Gaming Machine (Reform) Amendment Act 2015" w:history="1">
        <w:r>
          <w:rPr>
            <w:rStyle w:val="charCitHyperlinkAbbrev"/>
          </w:rPr>
          <w:t>A2015</w:t>
        </w:r>
        <w:r>
          <w:rPr>
            <w:rStyle w:val="charCitHyperlinkAbbrev"/>
          </w:rPr>
          <w:noBreakHyphen/>
          <w:t>21</w:t>
        </w:r>
      </w:hyperlink>
      <w:r>
        <w:t xml:space="preserve"> s 44</w:t>
      </w:r>
    </w:p>
    <w:p w14:paraId="7531AA62" w14:textId="2E9A0137"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67"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1BC4EF84" w:rsidR="00766689" w:rsidRDefault="00766689" w:rsidP="00766689">
      <w:pPr>
        <w:pStyle w:val="AmdtsEntries"/>
      </w:pPr>
      <w:r>
        <w:t>s 107</w:t>
      </w:r>
      <w:r>
        <w:tab/>
      </w:r>
      <w:r w:rsidR="005F049E">
        <w:t>sub</w:t>
      </w:r>
      <w:r>
        <w:t xml:space="preserve"> </w:t>
      </w:r>
      <w:hyperlink r:id="rId768" w:tooltip="Gaming Machine (Reform) Amendment Act 2015" w:history="1">
        <w:r>
          <w:rPr>
            <w:rStyle w:val="charCitHyperlinkAbbrev"/>
          </w:rPr>
          <w:t>A2015</w:t>
        </w:r>
        <w:r>
          <w:rPr>
            <w:rStyle w:val="charCitHyperlinkAbbrev"/>
          </w:rPr>
          <w:noBreakHyphen/>
          <w:t>21</w:t>
        </w:r>
      </w:hyperlink>
      <w:r>
        <w:t xml:space="preserve"> s 45</w:t>
      </w:r>
    </w:p>
    <w:p w14:paraId="58CA60BB" w14:textId="4CD6D145" w:rsidR="00D37BA0" w:rsidRPr="00766689" w:rsidRDefault="00D37BA0" w:rsidP="00766689">
      <w:pPr>
        <w:pStyle w:val="AmdtsEntries"/>
      </w:pPr>
      <w:r>
        <w:tab/>
        <w:t xml:space="preserve">am </w:t>
      </w:r>
      <w:hyperlink r:id="rId769"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3E2C308B" w:rsidR="000C6BBF" w:rsidRPr="000C6BBF" w:rsidRDefault="000C6BBF" w:rsidP="000C6BBF">
      <w:pPr>
        <w:pStyle w:val="AmdtsEntries"/>
      </w:pPr>
      <w:r>
        <w:t>s 108</w:t>
      </w:r>
      <w:r>
        <w:tab/>
        <w:t xml:space="preserve">am </w:t>
      </w:r>
      <w:hyperlink r:id="rId770"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330C5BE5" w:rsidR="000C6BBF" w:rsidRPr="000C6BBF" w:rsidRDefault="000C6BBF" w:rsidP="000C6BBF">
      <w:pPr>
        <w:pStyle w:val="AmdtsEntries"/>
      </w:pPr>
      <w:r>
        <w:t>s 109</w:t>
      </w:r>
      <w:r>
        <w:tab/>
        <w:t xml:space="preserve">am </w:t>
      </w:r>
      <w:hyperlink r:id="rId771"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7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73"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152D0E4E" w:rsidR="004A2F8A" w:rsidRDefault="004A2F8A" w:rsidP="004A2F8A">
      <w:pPr>
        <w:pStyle w:val="AmdtsEntries"/>
      </w:pPr>
      <w:r>
        <w:t>s 109A</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46</w:t>
      </w:r>
    </w:p>
    <w:p w14:paraId="692EB5B4" w14:textId="681C6A79" w:rsidR="00D37BA0" w:rsidRPr="004A2F8A" w:rsidRDefault="00D37BA0" w:rsidP="004A2F8A">
      <w:pPr>
        <w:pStyle w:val="AmdtsEntries"/>
      </w:pPr>
      <w:r>
        <w:tab/>
        <w:t xml:space="preserve">am </w:t>
      </w:r>
      <w:hyperlink r:id="rId775"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6064A891" w:rsidR="000E74FF" w:rsidRPr="000E74FF" w:rsidRDefault="000E74FF" w:rsidP="000E74FF">
      <w:pPr>
        <w:pStyle w:val="AmdtsEntries"/>
      </w:pPr>
      <w:r>
        <w:t>s 110</w:t>
      </w:r>
      <w:r>
        <w:tab/>
        <w:t xml:space="preserve">am </w:t>
      </w:r>
      <w:hyperlink r:id="rId776"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74F3C95B" w:rsidR="006608DD" w:rsidRPr="006608DD" w:rsidRDefault="006608DD" w:rsidP="006608DD">
      <w:pPr>
        <w:pStyle w:val="AmdtsEntries"/>
      </w:pPr>
      <w:r>
        <w:t>s 110A</w:t>
      </w:r>
      <w:r>
        <w:tab/>
        <w:t xml:space="preserve">ins </w:t>
      </w:r>
      <w:hyperlink r:id="rId777"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2D5C68BE"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78"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lastRenderedPageBreak/>
        <w:t>Unapproved disposal of gaming machines</w:t>
      </w:r>
    </w:p>
    <w:p w14:paraId="535AB81B" w14:textId="09E8FF81" w:rsidR="006608DD" w:rsidRPr="006608DD" w:rsidRDefault="006608DD" w:rsidP="006608DD">
      <w:pPr>
        <w:pStyle w:val="AmdtsEntries"/>
      </w:pPr>
      <w:r>
        <w:t>s 111</w:t>
      </w:r>
      <w:r>
        <w:tab/>
        <w:t xml:space="preserve">am </w:t>
      </w:r>
      <w:hyperlink r:id="rId779"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43D25DC5" w:rsidR="006608DD" w:rsidRPr="006608DD" w:rsidRDefault="006608DD" w:rsidP="006608DD">
      <w:pPr>
        <w:pStyle w:val="AmdtsEntries"/>
      </w:pPr>
      <w:r>
        <w:t>s 112</w:t>
      </w:r>
      <w:r>
        <w:tab/>
        <w:t xml:space="preserve">am </w:t>
      </w:r>
      <w:hyperlink r:id="rId780"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617049F1" w:rsidR="006608DD" w:rsidRPr="006608DD" w:rsidRDefault="006608DD" w:rsidP="006608DD">
      <w:pPr>
        <w:pStyle w:val="AmdtsEntries"/>
      </w:pPr>
      <w:r>
        <w:t>s 113</w:t>
      </w:r>
      <w:r>
        <w:tab/>
        <w:t xml:space="preserve">am </w:t>
      </w:r>
      <w:hyperlink r:id="rId781"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8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22F927D3" w:rsidR="006608DD" w:rsidRDefault="006608DD" w:rsidP="006608DD">
      <w:pPr>
        <w:pStyle w:val="AmdtsEntries"/>
      </w:pPr>
      <w:r>
        <w:t>s 113A</w:t>
      </w:r>
      <w:r>
        <w:tab/>
      </w:r>
      <w:r w:rsidR="00C62B2A">
        <w:t xml:space="preserve">ins </w:t>
      </w:r>
      <w:hyperlink r:id="rId783"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1088583B" w:rsidR="003F0738" w:rsidRPr="006608DD" w:rsidRDefault="003F0738" w:rsidP="006608DD">
      <w:pPr>
        <w:pStyle w:val="AmdtsEntries"/>
      </w:pPr>
      <w:r>
        <w:tab/>
        <w:t xml:space="preserve">am </w:t>
      </w:r>
      <w:hyperlink r:id="rId784"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709AF547" w:rsidR="00C62B2A" w:rsidRDefault="00C62B2A" w:rsidP="00C62B2A">
      <w:pPr>
        <w:pStyle w:val="AmdtsEntries"/>
      </w:pPr>
      <w:r>
        <w:t>s 113B</w:t>
      </w:r>
      <w:r>
        <w:tab/>
        <w:t xml:space="preserve">ins </w:t>
      </w:r>
      <w:hyperlink r:id="rId785" w:tooltip="Gaming Machine (Reform) Amendment Act 2015" w:history="1">
        <w:r>
          <w:rPr>
            <w:rStyle w:val="charCitHyperlinkAbbrev"/>
          </w:rPr>
          <w:t>A2015</w:t>
        </w:r>
        <w:r>
          <w:rPr>
            <w:rStyle w:val="charCitHyperlinkAbbrev"/>
          </w:rPr>
          <w:noBreakHyphen/>
          <w:t>21</w:t>
        </w:r>
      </w:hyperlink>
      <w:r>
        <w:t xml:space="preserve"> s 52</w:t>
      </w:r>
    </w:p>
    <w:p w14:paraId="5E6F0EBF" w14:textId="114453DA" w:rsidR="00712ABD" w:rsidRPr="006608DD" w:rsidRDefault="00712ABD" w:rsidP="00C62B2A">
      <w:pPr>
        <w:pStyle w:val="AmdtsEntries"/>
      </w:pPr>
      <w:r>
        <w:tab/>
        <w:t xml:space="preserve">am </w:t>
      </w:r>
      <w:hyperlink r:id="rId786"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23F7C3DB" w:rsidR="00C62B2A" w:rsidRPr="006608DD" w:rsidRDefault="00C62B2A" w:rsidP="00C62B2A">
      <w:pPr>
        <w:pStyle w:val="AmdtsEntries"/>
      </w:pPr>
      <w:r>
        <w:t>s 113C</w:t>
      </w:r>
      <w:r>
        <w:tab/>
        <w:t xml:space="preserve">ins </w:t>
      </w:r>
      <w:hyperlink r:id="rId787"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65301045" w:rsidR="00C62B2A" w:rsidRPr="006608DD" w:rsidRDefault="00C62B2A" w:rsidP="00C62B2A">
      <w:pPr>
        <w:pStyle w:val="AmdtsEntries"/>
      </w:pPr>
      <w:r>
        <w:t>s 113D</w:t>
      </w:r>
      <w:r>
        <w:tab/>
        <w:t xml:space="preserve">ins </w:t>
      </w:r>
      <w:hyperlink r:id="rId788"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474A9C46"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89"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5CAF3A90"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90"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0048BC10" w:rsidR="00DA6F27" w:rsidRPr="00DA6F27" w:rsidRDefault="00DA6F27" w:rsidP="00DA6F27">
      <w:pPr>
        <w:pStyle w:val="AmdtsEntries"/>
      </w:pPr>
      <w:r>
        <w:t>s 120</w:t>
      </w:r>
      <w:r>
        <w:tab/>
        <w:t xml:space="preserve">am </w:t>
      </w:r>
      <w:hyperlink r:id="rId791"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5CF81C24" w:rsidR="00DA6F27" w:rsidRDefault="00DA6F27" w:rsidP="00DA6F27">
      <w:pPr>
        <w:pStyle w:val="AmdtsEntries"/>
      </w:pPr>
      <w:r>
        <w:t>s 121</w:t>
      </w:r>
      <w:r>
        <w:tab/>
        <w:t xml:space="preserve">am </w:t>
      </w:r>
      <w:hyperlink r:id="rId792" w:tooltip="Gaming Machine (Reform) Amendment Act 2015" w:history="1">
        <w:r>
          <w:rPr>
            <w:rStyle w:val="charCitHyperlinkAbbrev"/>
          </w:rPr>
          <w:t>A2015</w:t>
        </w:r>
        <w:r>
          <w:rPr>
            <w:rStyle w:val="charCitHyperlinkAbbrev"/>
          </w:rPr>
          <w:noBreakHyphen/>
          <w:t>21</w:t>
        </w:r>
      </w:hyperlink>
      <w:r>
        <w:t xml:space="preserve"> s 92</w:t>
      </w:r>
    </w:p>
    <w:p w14:paraId="05157537" w14:textId="386F2AAE" w:rsidR="000E74FF" w:rsidRPr="00DA6F27" w:rsidRDefault="000E74FF" w:rsidP="00DA6F27">
      <w:pPr>
        <w:pStyle w:val="AmdtsEntries"/>
      </w:pPr>
      <w:r>
        <w:tab/>
        <w:t xml:space="preserve">sub </w:t>
      </w:r>
      <w:hyperlink r:id="rId793"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7803C7DF" w:rsidR="00DA6F27" w:rsidRPr="00DA6F27" w:rsidRDefault="00DA6F27" w:rsidP="00DA6F27">
      <w:pPr>
        <w:pStyle w:val="AmdtsEntries"/>
      </w:pPr>
      <w:r>
        <w:t>s 122</w:t>
      </w:r>
      <w:r>
        <w:tab/>
        <w:t xml:space="preserve">am </w:t>
      </w:r>
      <w:hyperlink r:id="rId794"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0781D6B5" w:rsidR="00DA6F27" w:rsidRPr="00A25832" w:rsidRDefault="00A25832" w:rsidP="00A25832">
      <w:pPr>
        <w:pStyle w:val="AmdtsEntries"/>
      </w:pPr>
      <w:r>
        <w:t>s 123</w:t>
      </w:r>
      <w:r>
        <w:tab/>
      </w:r>
      <w:r w:rsidR="009F3843">
        <w:t>a</w:t>
      </w:r>
      <w:r w:rsidR="00AC242A">
        <w:t xml:space="preserve">m </w:t>
      </w:r>
      <w:hyperlink r:id="rId79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9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4C1BF29D" w:rsidR="00DA6F27" w:rsidRPr="00DA6F27" w:rsidRDefault="00DA6F27" w:rsidP="00DA6F27">
      <w:pPr>
        <w:pStyle w:val="AmdtsEntries"/>
      </w:pPr>
      <w:r>
        <w:t>s 124</w:t>
      </w:r>
      <w:r>
        <w:tab/>
        <w:t xml:space="preserve">am </w:t>
      </w:r>
      <w:hyperlink r:id="rId797"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57CACB19" w:rsidR="009A6A30" w:rsidRPr="009A6A30" w:rsidRDefault="009A6A30" w:rsidP="009A6A30">
      <w:pPr>
        <w:pStyle w:val="AmdtsEntries"/>
      </w:pPr>
      <w:r>
        <w:t>s 125</w:t>
      </w:r>
      <w:r>
        <w:tab/>
        <w:t xml:space="preserve">am </w:t>
      </w:r>
      <w:hyperlink r:id="rId798"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99"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04C2892C" w:rsidR="003F4894" w:rsidRDefault="003F4894" w:rsidP="003F4894">
      <w:pPr>
        <w:pStyle w:val="AmdtsEntries"/>
      </w:pPr>
      <w:r>
        <w:t>s 126</w:t>
      </w:r>
      <w:r>
        <w:tab/>
        <w:t xml:space="preserve">am </w:t>
      </w:r>
      <w:hyperlink r:id="rId8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6355D752" w:rsidR="00712ABD" w:rsidRDefault="00712ABD" w:rsidP="003F4894">
      <w:pPr>
        <w:pStyle w:val="AmdtsEntries"/>
      </w:pPr>
      <w:r>
        <w:tab/>
        <w:t xml:space="preserve">sub </w:t>
      </w:r>
      <w:hyperlink r:id="rId801"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75D5D571" w:rsidR="000E74FF" w:rsidRPr="000E74FF" w:rsidRDefault="000E74FF" w:rsidP="000E74FF">
      <w:pPr>
        <w:pStyle w:val="AmdtsEntries"/>
      </w:pPr>
      <w:r>
        <w:t>s 127</w:t>
      </w:r>
      <w:r>
        <w:tab/>
        <w:t xml:space="preserve">sub </w:t>
      </w:r>
      <w:hyperlink r:id="rId802"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lastRenderedPageBreak/>
        <w:t>Trading of authorisations and gaming machines</w:t>
      </w:r>
    </w:p>
    <w:p w14:paraId="45B0BC72" w14:textId="330EB0F3" w:rsidR="002F0E5C" w:rsidRDefault="002F0E5C" w:rsidP="004B0ECF">
      <w:pPr>
        <w:pStyle w:val="AmdtsEntries"/>
        <w:keepNext/>
      </w:pPr>
      <w:r>
        <w:t>div 6A.6 hdg</w:t>
      </w:r>
      <w:r>
        <w:tab/>
      </w:r>
      <w:r w:rsidR="00467D82">
        <w:t>(</w:t>
      </w:r>
      <w:r>
        <w:t>prev div 6.10 hdg</w:t>
      </w:r>
      <w:r w:rsidR="00467D82">
        <w:t xml:space="preserve">) </w:t>
      </w:r>
      <w:r>
        <w:t xml:space="preserve">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283A46A5" w14:textId="09426330" w:rsidR="002F0E5C" w:rsidRPr="0058038D" w:rsidRDefault="002F0E5C" w:rsidP="002F0E5C">
      <w:pPr>
        <w:pStyle w:val="AmdtsEntries"/>
      </w:pPr>
      <w:r>
        <w:tab/>
        <w:t>renum</w:t>
      </w:r>
      <w:r w:rsidR="00467D82">
        <w:t xml:space="preserve"> as div 6A.6 hdg</w:t>
      </w:r>
      <w:r>
        <w:t xml:space="preserve"> </w:t>
      </w:r>
      <w:hyperlink r:id="rId804"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0B334947"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80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08ADB45B" w:rsidR="000570C9" w:rsidRPr="009A6A30" w:rsidRDefault="000570C9" w:rsidP="009A6A30">
      <w:pPr>
        <w:pStyle w:val="AmdtsEntries"/>
      </w:pPr>
      <w:r>
        <w:tab/>
        <w:t xml:space="preserve">renum as sdiv 6A.6.1 hdg </w:t>
      </w:r>
      <w:hyperlink r:id="rId806"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34D1618F" w:rsidR="009A6A30" w:rsidRPr="009A6A30" w:rsidRDefault="009A6A30" w:rsidP="009A6A30">
      <w:pPr>
        <w:pStyle w:val="AmdtsEntries"/>
      </w:pPr>
      <w:r>
        <w:t>s 127A</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7579559A" w:rsidR="009A6A30" w:rsidRDefault="009A6A30" w:rsidP="009A6A30">
      <w:pPr>
        <w:pStyle w:val="AmdtsEntries"/>
      </w:pPr>
      <w:r>
        <w:t>s 127B</w:t>
      </w:r>
      <w:r>
        <w:tab/>
        <w:t xml:space="preserve">ins </w:t>
      </w:r>
      <w:hyperlink r:id="rId808" w:tooltip="Gaming Machine (Reform) Amendment Act 2015" w:history="1">
        <w:r>
          <w:rPr>
            <w:rStyle w:val="charCitHyperlinkAbbrev"/>
          </w:rPr>
          <w:t>A2015</w:t>
        </w:r>
        <w:r>
          <w:rPr>
            <w:rStyle w:val="charCitHyperlinkAbbrev"/>
          </w:rPr>
          <w:noBreakHyphen/>
          <w:t>21</w:t>
        </w:r>
      </w:hyperlink>
      <w:r>
        <w:t xml:space="preserve"> s 55</w:t>
      </w:r>
    </w:p>
    <w:p w14:paraId="3DFD0BAB" w14:textId="095090D7" w:rsidR="00131212" w:rsidRDefault="00131212" w:rsidP="00131212">
      <w:pPr>
        <w:pStyle w:val="AmdtsEntries"/>
      </w:pPr>
      <w:r>
        <w:tab/>
        <w:t xml:space="preserve">def </w:t>
      </w:r>
      <w:r w:rsidR="00201843" w:rsidRPr="00767B3B">
        <w:rPr>
          <w:rStyle w:val="charBoldItals"/>
        </w:rPr>
        <w:t>class B licensee</w:t>
      </w:r>
      <w:r>
        <w:t xml:space="preserve"> 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2FB56B40" w14:textId="5EF33FCB" w:rsidR="00131212" w:rsidRDefault="00131212" w:rsidP="00131212">
      <w:pPr>
        <w:pStyle w:val="AmdtsEntries"/>
      </w:pPr>
      <w:r>
        <w:tab/>
        <w:t xml:space="preserve">def </w:t>
      </w:r>
      <w:r w:rsidR="00201843" w:rsidRPr="00767B3B">
        <w:rPr>
          <w:rStyle w:val="charBoldItals"/>
        </w:rPr>
        <w:t>class C licensee</w:t>
      </w:r>
      <w:r>
        <w:t xml:space="preserve"> ins </w:t>
      </w:r>
      <w:hyperlink r:id="rId810"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0A4B0C26"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811"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1E6FA31B" w:rsidR="000570C9" w:rsidRPr="0058038D" w:rsidRDefault="000570C9" w:rsidP="000570C9">
      <w:pPr>
        <w:pStyle w:val="AmdtsEntries"/>
      </w:pPr>
      <w:r>
        <w:tab/>
        <w:t xml:space="preserve">renum as </w:t>
      </w:r>
      <w:r w:rsidR="007F2DB2">
        <w:t>s</w:t>
      </w:r>
      <w:r>
        <w:t xml:space="preserve">div 6A.6.2 hdg </w:t>
      </w:r>
      <w:hyperlink r:id="rId812"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5A34A3D0" w:rsidR="009A6A30" w:rsidRDefault="009A6A30" w:rsidP="009A6A30">
      <w:pPr>
        <w:pStyle w:val="AmdtsEntries"/>
      </w:pPr>
      <w:r>
        <w:t>s 127C</w:t>
      </w:r>
      <w:r>
        <w:tab/>
        <w:t xml:space="preserve">ins </w:t>
      </w:r>
      <w:hyperlink r:id="rId813" w:tooltip="Gaming Machine (Reform) Amendment Act 2015" w:history="1">
        <w:r>
          <w:rPr>
            <w:rStyle w:val="charCitHyperlinkAbbrev"/>
          </w:rPr>
          <w:t>A2015</w:t>
        </w:r>
        <w:r>
          <w:rPr>
            <w:rStyle w:val="charCitHyperlinkAbbrev"/>
          </w:rPr>
          <w:noBreakHyphen/>
          <w:t>21</w:t>
        </w:r>
      </w:hyperlink>
      <w:r>
        <w:t xml:space="preserve"> s 55</w:t>
      </w:r>
    </w:p>
    <w:p w14:paraId="1912C5E6" w14:textId="361C4135" w:rsidR="00483A20" w:rsidRPr="009A6A30" w:rsidRDefault="006779DF" w:rsidP="009A6A30">
      <w:pPr>
        <w:pStyle w:val="AmdtsEntries"/>
      </w:pPr>
      <w:r>
        <w:tab/>
        <w:t xml:space="preserve">am </w:t>
      </w:r>
      <w:hyperlink r:id="rId814"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81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5DDDFE8C" w:rsidR="001165D3" w:rsidRPr="001165D3" w:rsidRDefault="001165D3" w:rsidP="001165D3">
      <w:pPr>
        <w:pStyle w:val="AmdtsEntries"/>
      </w:pPr>
      <w:r>
        <w:t>s 127D</w:t>
      </w:r>
      <w:r>
        <w:tab/>
        <w:t xml:space="preserve">ins </w:t>
      </w:r>
      <w:hyperlink r:id="rId816"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163A9103"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81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44176205" w:rsidR="000570C9" w:rsidRPr="0058038D" w:rsidRDefault="000570C9" w:rsidP="000570C9">
      <w:pPr>
        <w:pStyle w:val="AmdtsEntries"/>
      </w:pPr>
      <w:r>
        <w:tab/>
        <w:t xml:space="preserve">renum as </w:t>
      </w:r>
      <w:r w:rsidR="007F2DB2">
        <w:t>s</w:t>
      </w:r>
      <w:r>
        <w:t xml:space="preserve">div 6A.6.3 hdg </w:t>
      </w:r>
      <w:hyperlink r:id="rId818"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492CA09A" w:rsidR="001165D3" w:rsidRPr="001165D3" w:rsidRDefault="001165D3" w:rsidP="001165D3">
      <w:pPr>
        <w:pStyle w:val="AmdtsEntries"/>
      </w:pPr>
      <w:r>
        <w:t>s 127E</w:t>
      </w:r>
      <w:r>
        <w:tab/>
        <w:t xml:space="preserve">ins </w:t>
      </w:r>
      <w:hyperlink r:id="rId819" w:tooltip="Gaming Machine (Reform) Amendment Act 2015" w:history="1">
        <w:r>
          <w:rPr>
            <w:rStyle w:val="charCitHyperlinkAbbrev"/>
          </w:rPr>
          <w:t>A2015</w:t>
        </w:r>
        <w:r>
          <w:rPr>
            <w:rStyle w:val="charCitHyperlinkAbbrev"/>
          </w:rPr>
          <w:noBreakHyphen/>
          <w:t>21</w:t>
        </w:r>
      </w:hyperlink>
      <w:r>
        <w:t xml:space="preserve"> s 55</w:t>
      </w:r>
    </w:p>
    <w:p w14:paraId="055326F3" w14:textId="147853B5" w:rsidR="00587BED" w:rsidRPr="009A6A30" w:rsidRDefault="00587BED" w:rsidP="00587BED">
      <w:pPr>
        <w:pStyle w:val="AmdtsEntries"/>
      </w:pPr>
      <w:r w:rsidRPr="00483A20">
        <w:tab/>
      </w:r>
      <w:r w:rsidR="00741B0E">
        <w:t xml:space="preserve">am </w:t>
      </w:r>
      <w:hyperlink r:id="rId82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3ACCCAFF" w:rsidR="001165D3" w:rsidRPr="001165D3" w:rsidRDefault="001165D3" w:rsidP="001165D3">
      <w:pPr>
        <w:pStyle w:val="AmdtsEntries"/>
      </w:pPr>
      <w:r>
        <w:t>s 127F</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09B1B136" w14:textId="2320C22F" w:rsidR="00587BED" w:rsidRPr="009A6A30" w:rsidRDefault="00587BED" w:rsidP="00587BED">
      <w:pPr>
        <w:pStyle w:val="AmdtsEntries"/>
      </w:pPr>
      <w:r w:rsidRPr="00483A20">
        <w:tab/>
      </w:r>
      <w:r w:rsidR="00741B0E">
        <w:t xml:space="preserve">am </w:t>
      </w:r>
      <w:hyperlink r:id="rId822"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643D2AD2" w:rsidR="001165D3" w:rsidRPr="001165D3" w:rsidRDefault="001165D3" w:rsidP="001165D3">
      <w:pPr>
        <w:pStyle w:val="AmdtsEntries"/>
      </w:pPr>
      <w:r>
        <w:t>s 127G</w:t>
      </w:r>
      <w:r>
        <w:tab/>
        <w:t xml:space="preserve">ins </w:t>
      </w:r>
      <w:hyperlink r:id="rId823"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425F30A4" w:rsidR="001165D3" w:rsidRPr="001165D3" w:rsidRDefault="001165D3" w:rsidP="001165D3">
      <w:pPr>
        <w:pStyle w:val="AmdtsEntries"/>
      </w:pPr>
      <w:r>
        <w:t>s 127H</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384CAC56" w:rsidR="001165D3" w:rsidRDefault="001165D3" w:rsidP="001165D3">
      <w:pPr>
        <w:pStyle w:val="AmdtsEntries"/>
      </w:pPr>
      <w:r>
        <w:t>s 127I</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14:paraId="5F09C23D" w14:textId="6A55D8E6" w:rsidR="006779DF" w:rsidRPr="001165D3" w:rsidRDefault="006779DF" w:rsidP="001165D3">
      <w:pPr>
        <w:pStyle w:val="AmdtsEntries"/>
      </w:pPr>
      <w:r>
        <w:tab/>
        <w:t xml:space="preserve">am </w:t>
      </w:r>
      <w:hyperlink r:id="rId826"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0C38BF6E"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82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477F2D27" w:rsidR="007A1E54" w:rsidRPr="0058038D" w:rsidRDefault="007A1E54" w:rsidP="007A1E54">
      <w:pPr>
        <w:pStyle w:val="AmdtsEntries"/>
      </w:pPr>
      <w:r>
        <w:tab/>
        <w:t xml:space="preserve">renum as </w:t>
      </w:r>
      <w:r w:rsidR="007F2DB2">
        <w:t>s</w:t>
      </w:r>
      <w:r>
        <w:t xml:space="preserve">div 6A.6.4 hdg </w:t>
      </w:r>
      <w:hyperlink r:id="rId828"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lastRenderedPageBreak/>
        <w:t>Trading authorisations—disposal of gaming machines</w:t>
      </w:r>
    </w:p>
    <w:p w14:paraId="3B5D6D24" w14:textId="530C09BD" w:rsidR="001165D3" w:rsidRPr="001165D3" w:rsidRDefault="001165D3" w:rsidP="001165D3">
      <w:pPr>
        <w:pStyle w:val="AmdtsEntries"/>
      </w:pPr>
      <w:r>
        <w:t>s 127J</w:t>
      </w:r>
      <w:r>
        <w:tab/>
        <w:t xml:space="preserve">ins </w:t>
      </w:r>
      <w:hyperlink r:id="rId829"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67866133" w:rsidR="001165D3" w:rsidRPr="001165D3" w:rsidRDefault="001165D3" w:rsidP="001165D3">
      <w:pPr>
        <w:pStyle w:val="AmdtsEntries"/>
      </w:pPr>
      <w:r>
        <w:t>127K</w:t>
      </w:r>
      <w:r>
        <w:tab/>
        <w:t xml:space="preserve">ins </w:t>
      </w:r>
      <w:hyperlink r:id="rId830"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5C0BF80A" w:rsidR="005851A4" w:rsidRDefault="005851A4" w:rsidP="005851A4">
      <w:pPr>
        <w:pStyle w:val="AmdtsEntries"/>
      </w:pPr>
      <w:r>
        <w:t>div 6A.7 hdg</w:t>
      </w:r>
      <w:r>
        <w:tab/>
        <w:t xml:space="preserve">(prev div 6.11 hdg) ins </w:t>
      </w:r>
      <w:hyperlink r:id="rId831" w:tooltip="Gaming Machine (Reform) Amendment Act 2015" w:history="1">
        <w:r>
          <w:rPr>
            <w:rStyle w:val="charCitHyperlinkAbbrev"/>
          </w:rPr>
          <w:t>A2015</w:t>
        </w:r>
        <w:r>
          <w:rPr>
            <w:rStyle w:val="charCitHyperlinkAbbrev"/>
          </w:rPr>
          <w:noBreakHyphen/>
          <w:t>21</w:t>
        </w:r>
      </w:hyperlink>
      <w:r>
        <w:t xml:space="preserve"> s 55</w:t>
      </w:r>
    </w:p>
    <w:p w14:paraId="624FCDCB" w14:textId="3675E4B2" w:rsidR="005851A4" w:rsidRDefault="005851A4" w:rsidP="005851A4">
      <w:pPr>
        <w:pStyle w:val="AmdtsEntries"/>
      </w:pPr>
      <w:r>
        <w:tab/>
        <w:t xml:space="preserve">renum as div 6A.7 hdg </w:t>
      </w:r>
      <w:hyperlink r:id="rId832"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3D07A6C3"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83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218B51D1" w:rsidR="002D6947" w:rsidRDefault="002D6947" w:rsidP="002D6947">
      <w:pPr>
        <w:pStyle w:val="AmdtsEntries"/>
      </w:pPr>
      <w:r>
        <w:tab/>
        <w:t xml:space="preserve">renum as sdiv 6A.7.1 hdg </w:t>
      </w:r>
      <w:hyperlink r:id="rId834"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273ABAB9" w:rsidR="001165D3" w:rsidRPr="001165D3" w:rsidRDefault="001165D3" w:rsidP="001165D3">
      <w:pPr>
        <w:pStyle w:val="AmdtsEntries"/>
      </w:pPr>
      <w:r>
        <w:t>s 127L</w:t>
      </w:r>
      <w:r>
        <w:tab/>
        <w:t xml:space="preserve">ins </w:t>
      </w:r>
      <w:hyperlink r:id="rId835"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6BF81B72" w:rsidR="001165D3" w:rsidRDefault="001165D3" w:rsidP="001165D3">
      <w:pPr>
        <w:pStyle w:val="AmdtsEntries"/>
      </w:pPr>
      <w:r>
        <w:t>s 127M</w:t>
      </w:r>
      <w:r>
        <w:tab/>
        <w:t xml:space="preserve">ins </w:t>
      </w:r>
      <w:hyperlink r:id="rId836" w:tooltip="Gaming Machine (Reform) Amendment Act 2015" w:history="1">
        <w:r>
          <w:rPr>
            <w:rStyle w:val="charCitHyperlinkAbbrev"/>
          </w:rPr>
          <w:t>A2015</w:t>
        </w:r>
        <w:r>
          <w:rPr>
            <w:rStyle w:val="charCitHyperlinkAbbrev"/>
          </w:rPr>
          <w:noBreakHyphen/>
          <w:t>21</w:t>
        </w:r>
      </w:hyperlink>
      <w:r>
        <w:t xml:space="preserve"> s 55</w:t>
      </w:r>
    </w:p>
    <w:p w14:paraId="5779AC5E" w14:textId="7EE74171" w:rsidR="00131212" w:rsidRDefault="00131212" w:rsidP="00131212">
      <w:pPr>
        <w:pStyle w:val="AmdtsEntries"/>
      </w:pPr>
      <w:r>
        <w:tab/>
        <w:t xml:space="preserve">def </w:t>
      </w:r>
      <w:r w:rsidR="001570C8" w:rsidRPr="00767B3B">
        <w:rPr>
          <w:rStyle w:val="charBoldItals"/>
        </w:rPr>
        <w:t>general purpose</w:t>
      </w:r>
      <w:r>
        <w:t xml:space="preserve"> 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71D67846" w14:textId="41DA63FD" w:rsidR="00131212" w:rsidRDefault="00131212" w:rsidP="00131212">
      <w:pPr>
        <w:pStyle w:val="AmdtsEntries"/>
      </w:pPr>
      <w:r>
        <w:tab/>
        <w:t xml:space="preserve">def </w:t>
      </w:r>
      <w:r w:rsidR="001570C8" w:rsidRPr="00767B3B">
        <w:rPr>
          <w:rStyle w:val="charBoldItals"/>
        </w:rPr>
        <w:t>inspection notice</w:t>
      </w:r>
      <w:r>
        <w:t xml:space="preserve"> 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4BD1055F" w14:textId="4F43EA24" w:rsidR="00131212" w:rsidRDefault="00131212" w:rsidP="00131212">
      <w:pPr>
        <w:pStyle w:val="AmdtsEntries"/>
      </w:pPr>
      <w:r>
        <w:tab/>
        <w:t xml:space="preserve">def </w:t>
      </w:r>
      <w:r w:rsidR="001570C8" w:rsidRPr="00767B3B">
        <w:rPr>
          <w:rStyle w:val="charBoldItals"/>
        </w:rPr>
        <w:t>interim purpose</w:t>
      </w:r>
      <w:r>
        <w:t xml:space="preserve"> ins </w:t>
      </w:r>
      <w:hyperlink r:id="rId839" w:tooltip="Gaming Machine (Reform) Amendment Act 2015" w:history="1">
        <w:r>
          <w:rPr>
            <w:rStyle w:val="charCitHyperlinkAbbrev"/>
          </w:rPr>
          <w:t>A2015</w:t>
        </w:r>
        <w:r>
          <w:rPr>
            <w:rStyle w:val="charCitHyperlinkAbbrev"/>
          </w:rPr>
          <w:noBreakHyphen/>
          <w:t>21</w:t>
        </w:r>
      </w:hyperlink>
      <w:r>
        <w:t xml:space="preserve"> s 55</w:t>
      </w:r>
    </w:p>
    <w:p w14:paraId="2CC7F5BD" w14:textId="1D107DEC" w:rsidR="00131212" w:rsidRDefault="00131212" w:rsidP="00131212">
      <w:pPr>
        <w:pStyle w:val="AmdtsEntries"/>
      </w:pPr>
      <w:r>
        <w:tab/>
        <w:t xml:space="preserve">def </w:t>
      </w:r>
      <w:r w:rsidR="001570C8" w:rsidRPr="00767B3B">
        <w:rPr>
          <w:rStyle w:val="charBoldItals"/>
        </w:rPr>
        <w:t>permit</w:t>
      </w:r>
      <w:r>
        <w:t xml:space="preserve"> 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0E2B208A" w14:textId="639C09A0" w:rsidR="00741B0E" w:rsidRDefault="00741B0E" w:rsidP="00741B0E">
      <w:pPr>
        <w:pStyle w:val="AmdtsEntriesDefL2"/>
      </w:pPr>
      <w:r>
        <w:tab/>
        <w:t xml:space="preserve">om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124B1C85" w:rsidR="00131212" w:rsidRDefault="00131212" w:rsidP="00131212">
      <w:pPr>
        <w:pStyle w:val="AmdtsEntries"/>
      </w:pPr>
      <w:r>
        <w:tab/>
        <w:t xml:space="preserve">def </w:t>
      </w:r>
      <w:r w:rsidR="001570C8" w:rsidRPr="00767B3B">
        <w:rPr>
          <w:rStyle w:val="charBoldItals"/>
        </w:rPr>
        <w:t>quarantined authorisation</w:t>
      </w:r>
      <w:r>
        <w:t xml:space="preserve"> ins </w:t>
      </w:r>
      <w:hyperlink r:id="rId842" w:tooltip="Gaming Machine (Reform) Amendment Act 2015" w:history="1">
        <w:r>
          <w:rPr>
            <w:rStyle w:val="charCitHyperlinkAbbrev"/>
          </w:rPr>
          <w:t>A2015</w:t>
        </w:r>
        <w:r>
          <w:rPr>
            <w:rStyle w:val="charCitHyperlinkAbbrev"/>
          </w:rPr>
          <w:noBreakHyphen/>
          <w:t>21</w:t>
        </w:r>
      </w:hyperlink>
      <w:r>
        <w:t xml:space="preserve"> s 55</w:t>
      </w:r>
    </w:p>
    <w:p w14:paraId="433D374A" w14:textId="04C41D13" w:rsidR="00741B0E" w:rsidRDefault="00741B0E" w:rsidP="00741B0E">
      <w:pPr>
        <w:pStyle w:val="AmdtsEntriesDefL2"/>
      </w:pPr>
      <w:r>
        <w:tab/>
        <w:t xml:space="preserve">om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688B404E"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844" w:tooltip="Gaming Machine (Reform) Amendment Act 2015" w:history="1">
        <w:r>
          <w:rPr>
            <w:rStyle w:val="charCitHyperlinkAbbrev"/>
          </w:rPr>
          <w:t>A2015</w:t>
        </w:r>
        <w:r>
          <w:rPr>
            <w:rStyle w:val="charCitHyperlinkAbbrev"/>
          </w:rPr>
          <w:noBreakHyphen/>
          <w:t>21</w:t>
        </w:r>
      </w:hyperlink>
      <w:r>
        <w:t xml:space="preserve"> s 55</w:t>
      </w:r>
    </w:p>
    <w:p w14:paraId="0631695E" w14:textId="3EBDC79A" w:rsidR="00741B0E" w:rsidRDefault="00741B0E" w:rsidP="00741B0E">
      <w:pPr>
        <w:pStyle w:val="AmdtsEntriesDefL2"/>
      </w:pPr>
      <w:r>
        <w:tab/>
        <w:t xml:space="preserve">om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22E818FD" w:rsidR="00131212" w:rsidRDefault="00131212" w:rsidP="00131212">
      <w:pPr>
        <w:pStyle w:val="AmdtsEntries"/>
      </w:pPr>
      <w:r>
        <w:tab/>
        <w:t xml:space="preserve">def </w:t>
      </w:r>
      <w:r w:rsidR="001570C8" w:rsidRPr="00767B3B">
        <w:rPr>
          <w:rStyle w:val="charBoldItals"/>
        </w:rPr>
        <w:t>quarantine period</w:t>
      </w:r>
      <w:r>
        <w:t xml:space="preserve"> ins </w:t>
      </w:r>
      <w:hyperlink r:id="rId846" w:tooltip="Gaming Machine (Reform) Amendment Act 2015" w:history="1">
        <w:r>
          <w:rPr>
            <w:rStyle w:val="charCitHyperlinkAbbrev"/>
          </w:rPr>
          <w:t>A2015</w:t>
        </w:r>
        <w:r>
          <w:rPr>
            <w:rStyle w:val="charCitHyperlinkAbbrev"/>
          </w:rPr>
          <w:noBreakHyphen/>
          <w:t>21</w:t>
        </w:r>
      </w:hyperlink>
      <w:r>
        <w:t xml:space="preserve"> s 55</w:t>
      </w:r>
    </w:p>
    <w:p w14:paraId="197C9F07" w14:textId="2CC1E5FB" w:rsidR="00741B0E" w:rsidRDefault="00741B0E" w:rsidP="00741B0E">
      <w:pPr>
        <w:pStyle w:val="AmdtsEntriesDefL2"/>
      </w:pPr>
      <w:r>
        <w:tab/>
        <w:t xml:space="preserve">om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1AC034E1" w:rsidR="00131212" w:rsidRDefault="00131212" w:rsidP="00131212">
      <w:pPr>
        <w:pStyle w:val="AmdtsEntries"/>
      </w:pPr>
      <w:r>
        <w:tab/>
        <w:t xml:space="preserve">def </w:t>
      </w:r>
      <w:r w:rsidR="001570C8" w:rsidRPr="00767B3B">
        <w:rPr>
          <w:rStyle w:val="charBoldItals"/>
        </w:rPr>
        <w:t>quarantine permit</w:t>
      </w:r>
      <w:r>
        <w:t xml:space="preserve"> ins </w:t>
      </w:r>
      <w:hyperlink r:id="rId848" w:tooltip="Gaming Machine (Reform) Amendment Act 2015" w:history="1">
        <w:r>
          <w:rPr>
            <w:rStyle w:val="charCitHyperlinkAbbrev"/>
          </w:rPr>
          <w:t>A2015</w:t>
        </w:r>
        <w:r>
          <w:rPr>
            <w:rStyle w:val="charCitHyperlinkAbbrev"/>
          </w:rPr>
          <w:noBreakHyphen/>
          <w:t>21</w:t>
        </w:r>
      </w:hyperlink>
      <w:r>
        <w:t xml:space="preserve"> s 55</w:t>
      </w:r>
    </w:p>
    <w:p w14:paraId="204F16E7" w14:textId="124EC096" w:rsidR="00741B0E" w:rsidRDefault="00741B0E" w:rsidP="00741B0E">
      <w:pPr>
        <w:pStyle w:val="AmdtsEntriesDefL2"/>
      </w:pPr>
      <w:r>
        <w:tab/>
        <w:t xml:space="preserve">om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74C8C2EA" w:rsidR="00131212" w:rsidRDefault="00131212" w:rsidP="00131212">
      <w:pPr>
        <w:pStyle w:val="AmdtsEntries"/>
      </w:pPr>
      <w:r>
        <w:tab/>
        <w:t xml:space="preserve">def </w:t>
      </w:r>
      <w:r w:rsidR="001570C8" w:rsidRPr="00767B3B">
        <w:rPr>
          <w:rStyle w:val="charBoldItals"/>
        </w:rPr>
        <w:t>storage period</w:t>
      </w:r>
      <w:r>
        <w:t xml:space="preserve"> ins </w:t>
      </w:r>
      <w:hyperlink r:id="rId850" w:tooltip="Gaming Machine (Reform) Amendment Act 2015" w:history="1">
        <w:r>
          <w:rPr>
            <w:rStyle w:val="charCitHyperlinkAbbrev"/>
          </w:rPr>
          <w:t>A2015</w:t>
        </w:r>
        <w:r>
          <w:rPr>
            <w:rStyle w:val="charCitHyperlinkAbbrev"/>
          </w:rPr>
          <w:noBreakHyphen/>
          <w:t>21</w:t>
        </w:r>
      </w:hyperlink>
      <w:r>
        <w:t xml:space="preserve"> s 55</w:t>
      </w:r>
    </w:p>
    <w:p w14:paraId="2ED64E47" w14:textId="45DCDD80" w:rsidR="00131212" w:rsidRDefault="00131212" w:rsidP="00131212">
      <w:pPr>
        <w:pStyle w:val="AmdtsEntries"/>
      </w:pPr>
      <w:r>
        <w:tab/>
        <w:t xml:space="preserve">def </w:t>
      </w:r>
      <w:r w:rsidR="001570C8" w:rsidRPr="00767B3B">
        <w:rPr>
          <w:rStyle w:val="charBoldItals"/>
        </w:rPr>
        <w:t>storage rules</w:t>
      </w:r>
      <w:r>
        <w:t xml:space="preserve"> ins </w:t>
      </w:r>
      <w:hyperlink r:id="rId851" w:tooltip="Gaming Machine (Reform) Amendment Act 2015" w:history="1">
        <w:r>
          <w:rPr>
            <w:rStyle w:val="charCitHyperlinkAbbrev"/>
          </w:rPr>
          <w:t>A2015</w:t>
        </w:r>
        <w:r>
          <w:rPr>
            <w:rStyle w:val="charCitHyperlinkAbbrev"/>
          </w:rPr>
          <w:noBreakHyphen/>
          <w:t>21</w:t>
        </w:r>
      </w:hyperlink>
      <w:r>
        <w:t xml:space="preserve"> s 55</w:t>
      </w:r>
    </w:p>
    <w:p w14:paraId="6E85B2F6" w14:textId="0456DE95" w:rsidR="00131212" w:rsidRDefault="00131212" w:rsidP="00131212">
      <w:pPr>
        <w:pStyle w:val="AmdtsEntries"/>
      </w:pPr>
      <w:r>
        <w:tab/>
        <w:t xml:space="preserve">def </w:t>
      </w:r>
      <w:r w:rsidR="001570C8" w:rsidRPr="00767B3B">
        <w:rPr>
          <w:rStyle w:val="charBoldItals"/>
        </w:rPr>
        <w:t>stored authorisation</w:t>
      </w:r>
      <w:r>
        <w:t xml:space="preserve"> ins </w:t>
      </w:r>
      <w:hyperlink r:id="rId852" w:tooltip="Gaming Machine (Reform) Amendment Act 2015" w:history="1">
        <w:r>
          <w:rPr>
            <w:rStyle w:val="charCitHyperlinkAbbrev"/>
          </w:rPr>
          <w:t>A2015</w:t>
        </w:r>
        <w:r>
          <w:rPr>
            <w:rStyle w:val="charCitHyperlinkAbbrev"/>
          </w:rPr>
          <w:noBreakHyphen/>
          <w:t>21</w:t>
        </w:r>
      </w:hyperlink>
      <w:r>
        <w:t xml:space="preserve"> s 55</w:t>
      </w:r>
    </w:p>
    <w:p w14:paraId="1A2F77EA" w14:textId="559D4981" w:rsidR="00131212" w:rsidRDefault="00131212" w:rsidP="00131212">
      <w:pPr>
        <w:pStyle w:val="AmdtsEntries"/>
      </w:pPr>
      <w:r>
        <w:tab/>
        <w:t xml:space="preserve">def </w:t>
      </w:r>
      <w:r w:rsidR="001570C8" w:rsidRPr="00767B3B">
        <w:rPr>
          <w:rStyle w:val="charBoldItals"/>
        </w:rPr>
        <w:t>stored gaming machine</w:t>
      </w:r>
      <w:r>
        <w:t xml:space="preserve"> ins </w:t>
      </w:r>
      <w:hyperlink r:id="rId853"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0F5CC089"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5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2D9A5BC7" w:rsidR="002D6947" w:rsidRDefault="002D6947" w:rsidP="002D6947">
      <w:pPr>
        <w:pStyle w:val="AmdtsEntries"/>
      </w:pPr>
      <w:r>
        <w:tab/>
        <w:t xml:space="preserve">renum as sdiv 6A.7.2 hdg </w:t>
      </w:r>
      <w:hyperlink r:id="rId855"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74787BAE" w:rsidR="001165D3" w:rsidRPr="001165D3" w:rsidRDefault="001165D3" w:rsidP="001165D3">
      <w:pPr>
        <w:pStyle w:val="AmdtsEntries"/>
      </w:pPr>
      <w:r>
        <w:t>s 127N</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6E407CFF" w:rsidR="001165D3" w:rsidRPr="001165D3" w:rsidRDefault="001165D3" w:rsidP="001165D3">
      <w:pPr>
        <w:pStyle w:val="AmdtsEntries"/>
      </w:pPr>
      <w:r>
        <w:t>s 127O</w:t>
      </w:r>
      <w:r>
        <w:tab/>
        <w:t xml:space="preserve">ins </w:t>
      </w:r>
      <w:hyperlink r:id="rId857"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439D8A72" w:rsidR="001165D3" w:rsidRDefault="001165D3" w:rsidP="001165D3">
      <w:pPr>
        <w:pStyle w:val="AmdtsEntries"/>
      </w:pPr>
      <w:r>
        <w:t>s 127P</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14:paraId="56622A8A" w14:textId="42A1D52C" w:rsidR="0061218B" w:rsidRPr="001165D3" w:rsidRDefault="0061218B" w:rsidP="001165D3">
      <w:pPr>
        <w:pStyle w:val="AmdtsEntries"/>
      </w:pPr>
      <w:r>
        <w:tab/>
        <w:t xml:space="preserve">am </w:t>
      </w:r>
      <w:hyperlink r:id="rId85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lastRenderedPageBreak/>
        <w:t>Quarantine permits</w:t>
      </w:r>
    </w:p>
    <w:p w14:paraId="155C2627" w14:textId="0AC99507"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6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6D6F0A08" w:rsidR="002D6947" w:rsidRDefault="002D6947" w:rsidP="002D6947">
      <w:pPr>
        <w:pStyle w:val="AmdtsEntries"/>
      </w:pPr>
      <w:r>
        <w:tab/>
        <w:t xml:space="preserve">renum as sdiv 6A.7.3 hdg </w:t>
      </w:r>
      <w:hyperlink r:id="rId861" w:tooltip="Gaming Machine (Reform) Amendment Act 2015" w:history="1">
        <w:r>
          <w:rPr>
            <w:rStyle w:val="charCitHyperlinkAbbrev"/>
          </w:rPr>
          <w:t>A2015</w:t>
        </w:r>
        <w:r>
          <w:rPr>
            <w:rStyle w:val="charCitHyperlinkAbbrev"/>
          </w:rPr>
          <w:noBreakHyphen/>
          <w:t>21</w:t>
        </w:r>
      </w:hyperlink>
      <w:r>
        <w:t xml:space="preserve"> s 56</w:t>
      </w:r>
    </w:p>
    <w:p w14:paraId="5C58992B" w14:textId="669EAD74" w:rsidR="009A48A0" w:rsidRDefault="009A48A0" w:rsidP="002D6947">
      <w:pPr>
        <w:pStyle w:val="AmdtsEntries"/>
      </w:pPr>
      <w:r>
        <w:tab/>
        <w:t xml:space="preserve">om </w:t>
      </w:r>
      <w:hyperlink r:id="rId862"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3EBD01A8" w:rsidR="001165D3" w:rsidRDefault="001165D3" w:rsidP="001165D3">
      <w:pPr>
        <w:pStyle w:val="AmdtsEntries"/>
      </w:pPr>
      <w:r>
        <w:t>s 127Q</w:t>
      </w:r>
      <w:r>
        <w:tab/>
        <w:t xml:space="preserve">ins </w:t>
      </w:r>
      <w:hyperlink r:id="rId863" w:tooltip="Gaming Machine (Reform) Amendment Act 2015" w:history="1">
        <w:r>
          <w:rPr>
            <w:rStyle w:val="charCitHyperlinkAbbrev"/>
          </w:rPr>
          <w:t>A2015</w:t>
        </w:r>
        <w:r>
          <w:rPr>
            <w:rStyle w:val="charCitHyperlinkAbbrev"/>
          </w:rPr>
          <w:noBreakHyphen/>
          <w:t>21</w:t>
        </w:r>
      </w:hyperlink>
      <w:r>
        <w:t xml:space="preserve"> s 55</w:t>
      </w:r>
    </w:p>
    <w:p w14:paraId="1B9F78F3" w14:textId="26504758" w:rsidR="00874194" w:rsidRPr="001165D3" w:rsidRDefault="00874194" w:rsidP="001165D3">
      <w:pPr>
        <w:pStyle w:val="AmdtsEntries"/>
      </w:pPr>
      <w:r>
        <w:tab/>
        <w:t xml:space="preserve">am </w:t>
      </w:r>
      <w:hyperlink r:id="rId864"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1F8187E1" w:rsidR="0061218B" w:rsidRPr="001165D3" w:rsidRDefault="0061218B" w:rsidP="0061218B">
      <w:pPr>
        <w:pStyle w:val="AmdtsEntries"/>
      </w:pPr>
      <w:r>
        <w:tab/>
        <w:t xml:space="preserve">am </w:t>
      </w:r>
      <w:hyperlink r:id="rId865"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7759D4D2" w:rsidR="003411AA" w:rsidRDefault="003411AA" w:rsidP="003411AA">
      <w:pPr>
        <w:pStyle w:val="AmdtsEntries"/>
      </w:pPr>
      <w:r>
        <w:tab/>
        <w:t xml:space="preserve">om </w:t>
      </w:r>
      <w:hyperlink r:id="rId866"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4379A9AE" w:rsidR="001165D3" w:rsidRPr="001165D3" w:rsidRDefault="001165D3" w:rsidP="001165D3">
      <w:pPr>
        <w:pStyle w:val="AmdtsEntries"/>
      </w:pPr>
      <w:r>
        <w:t>s 127R</w:t>
      </w:r>
      <w:r>
        <w:tab/>
        <w:t xml:space="preserve">ins </w:t>
      </w:r>
      <w:hyperlink r:id="rId867" w:tooltip="Gaming Machine (Reform) Amendment Act 2015" w:history="1">
        <w:r>
          <w:rPr>
            <w:rStyle w:val="charCitHyperlinkAbbrev"/>
          </w:rPr>
          <w:t>A2015</w:t>
        </w:r>
        <w:r>
          <w:rPr>
            <w:rStyle w:val="charCitHyperlinkAbbrev"/>
          </w:rPr>
          <w:noBreakHyphen/>
          <w:t>21</w:t>
        </w:r>
      </w:hyperlink>
      <w:r>
        <w:t xml:space="preserve"> s 55</w:t>
      </w:r>
    </w:p>
    <w:p w14:paraId="65A9AF3E" w14:textId="23C261DA" w:rsidR="003411AA" w:rsidRDefault="003411AA" w:rsidP="003411AA">
      <w:pPr>
        <w:pStyle w:val="AmdtsEntries"/>
      </w:pPr>
      <w:r>
        <w:tab/>
        <w:t xml:space="preserve">om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2E156186"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6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2E44B0D6" w:rsidR="002D6947" w:rsidRDefault="002D6947" w:rsidP="002D6947">
      <w:pPr>
        <w:pStyle w:val="AmdtsEntries"/>
      </w:pPr>
      <w:r>
        <w:tab/>
        <w:t xml:space="preserve">renum as sdiv 6A.7.4 hdg </w:t>
      </w:r>
      <w:hyperlink r:id="rId870" w:tooltip="Gaming Machine (Reform) Amendment Act 2015" w:history="1">
        <w:r>
          <w:rPr>
            <w:rStyle w:val="charCitHyperlinkAbbrev"/>
          </w:rPr>
          <w:t>A2015</w:t>
        </w:r>
        <w:r>
          <w:rPr>
            <w:rStyle w:val="charCitHyperlinkAbbrev"/>
          </w:rPr>
          <w:noBreakHyphen/>
          <w:t>21</w:t>
        </w:r>
      </w:hyperlink>
      <w:r>
        <w:t xml:space="preserve"> s 56</w:t>
      </w:r>
    </w:p>
    <w:p w14:paraId="7FF53E17" w14:textId="7E20C136" w:rsidR="0097014B" w:rsidRPr="00D75ABE" w:rsidRDefault="0097014B" w:rsidP="0097014B">
      <w:pPr>
        <w:pStyle w:val="AmdtsEntries"/>
      </w:pPr>
      <w:r>
        <w:tab/>
        <w:t xml:space="preserve">am </w:t>
      </w:r>
      <w:hyperlink r:id="rId87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4A2EDA1F" w:rsidR="003E0369" w:rsidRDefault="003E0369" w:rsidP="003E0369">
      <w:pPr>
        <w:pStyle w:val="AmdtsEntries"/>
      </w:pPr>
      <w:r>
        <w:t>s 127S</w:t>
      </w:r>
      <w:r>
        <w:tab/>
        <w:t xml:space="preserve">ins </w:t>
      </w:r>
      <w:hyperlink r:id="rId872" w:tooltip="Gaming Machine (Reform) Amendment Act 2015" w:history="1">
        <w:r>
          <w:rPr>
            <w:rStyle w:val="charCitHyperlinkAbbrev"/>
          </w:rPr>
          <w:t>A2015</w:t>
        </w:r>
        <w:r>
          <w:rPr>
            <w:rStyle w:val="charCitHyperlinkAbbrev"/>
          </w:rPr>
          <w:noBreakHyphen/>
          <w:t>21</w:t>
        </w:r>
      </w:hyperlink>
      <w:r>
        <w:t xml:space="preserve"> s 55</w:t>
      </w:r>
    </w:p>
    <w:p w14:paraId="790D6498" w14:textId="02DBFCD3" w:rsidR="00BC36D2" w:rsidRDefault="00BC36D2" w:rsidP="003E0369">
      <w:pPr>
        <w:pStyle w:val="AmdtsEntries"/>
      </w:pPr>
      <w:r>
        <w:tab/>
        <w:t xml:space="preserve">am </w:t>
      </w:r>
      <w:hyperlink r:id="rId873" w:tooltip="Statute Law Amendment Act 2015 (No 2)" w:history="1">
        <w:r>
          <w:rPr>
            <w:rStyle w:val="charCitHyperlinkAbbrev"/>
          </w:rPr>
          <w:t>A2015</w:t>
        </w:r>
        <w:r>
          <w:rPr>
            <w:rStyle w:val="charCitHyperlinkAbbrev"/>
          </w:rPr>
          <w:noBreakHyphen/>
          <w:t>50</w:t>
        </w:r>
      </w:hyperlink>
      <w:r>
        <w:t xml:space="preserve"> amdt 3.110</w:t>
      </w:r>
    </w:p>
    <w:p w14:paraId="11D91EA5" w14:textId="088522CA" w:rsidR="00874194" w:rsidRPr="003E0369" w:rsidRDefault="00874194" w:rsidP="003E0369">
      <w:pPr>
        <w:pStyle w:val="AmdtsEntries"/>
      </w:pPr>
      <w:r>
        <w:tab/>
        <w:t xml:space="preserve">sub </w:t>
      </w:r>
      <w:hyperlink r:id="rId874"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75"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3227A003"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87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668A662C" w:rsidR="00155CAA" w:rsidRDefault="00155CAA" w:rsidP="00155CAA">
      <w:pPr>
        <w:pStyle w:val="AmdtsEntries"/>
      </w:pPr>
      <w:r>
        <w:tab/>
        <w:t xml:space="preserve">renum as sdiv 6A.7.5 hdg </w:t>
      </w:r>
      <w:hyperlink r:id="rId877" w:tooltip="Gaming Machine (Reform) Amendment Act 2015" w:history="1">
        <w:r>
          <w:rPr>
            <w:rStyle w:val="charCitHyperlinkAbbrev"/>
          </w:rPr>
          <w:t>A2015</w:t>
        </w:r>
        <w:r>
          <w:rPr>
            <w:rStyle w:val="charCitHyperlinkAbbrev"/>
          </w:rPr>
          <w:noBreakHyphen/>
          <w:t>21</w:t>
        </w:r>
      </w:hyperlink>
      <w:r>
        <w:t xml:space="preserve"> s 56</w:t>
      </w:r>
    </w:p>
    <w:p w14:paraId="73B8F324" w14:textId="1F4DC411" w:rsidR="0097014B" w:rsidRPr="00D75ABE" w:rsidRDefault="0097014B" w:rsidP="0097014B">
      <w:pPr>
        <w:pStyle w:val="AmdtsEntries"/>
      </w:pPr>
      <w:r>
        <w:tab/>
        <w:t xml:space="preserve">am </w:t>
      </w:r>
      <w:hyperlink r:id="rId87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6E988AA5" w:rsidR="00ED35DA" w:rsidRPr="00ED35DA" w:rsidRDefault="003E0369" w:rsidP="003E0369">
      <w:pPr>
        <w:pStyle w:val="AmdtsEntries"/>
      </w:pPr>
      <w:r>
        <w:t>s 127T</w:t>
      </w:r>
      <w:r w:rsidR="00ED35DA">
        <w:t xml:space="preserve"> hdg</w:t>
      </w:r>
      <w:r w:rsidR="00ED35DA">
        <w:tab/>
        <w:t xml:space="preserve">sub </w:t>
      </w:r>
      <w:hyperlink r:id="rId879"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79E41660" w:rsidR="003E0369" w:rsidRDefault="00ED35DA" w:rsidP="003E0369">
      <w:pPr>
        <w:pStyle w:val="AmdtsEntries"/>
      </w:pPr>
      <w:r>
        <w:t xml:space="preserve">s 127T </w:t>
      </w:r>
      <w:r w:rsidR="003E0369">
        <w:tab/>
        <w:t xml:space="preserve">ins </w:t>
      </w:r>
      <w:hyperlink r:id="rId88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2C9CD844" w:rsidR="00874194" w:rsidRPr="003E0369" w:rsidRDefault="00874194" w:rsidP="003E0369">
      <w:pPr>
        <w:pStyle w:val="AmdtsEntries"/>
      </w:pPr>
      <w:r>
        <w:tab/>
        <w:t xml:space="preserve">am </w:t>
      </w:r>
      <w:hyperlink r:id="rId881"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82"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56359BB7" w:rsidR="00ED35DA" w:rsidRPr="00ED35DA" w:rsidRDefault="00ED35DA" w:rsidP="00ED35DA">
      <w:pPr>
        <w:pStyle w:val="AmdtsEntries"/>
      </w:pPr>
      <w:r>
        <w:t>s 127U hdg</w:t>
      </w:r>
      <w:r>
        <w:tab/>
        <w:t xml:space="preserve">sub </w:t>
      </w:r>
      <w:hyperlink r:id="rId883" w:tooltip="Gaming Legislation Amendment Act 2019" w:history="1">
        <w:r>
          <w:rPr>
            <w:rStyle w:val="charCitHyperlinkAbbrev"/>
          </w:rPr>
          <w:t>A2019</w:t>
        </w:r>
        <w:r>
          <w:rPr>
            <w:rStyle w:val="charCitHyperlinkAbbrev"/>
          </w:rPr>
          <w:noBreakHyphen/>
          <w:t>14</w:t>
        </w:r>
      </w:hyperlink>
      <w:r>
        <w:t xml:space="preserve"> s16</w:t>
      </w:r>
    </w:p>
    <w:p w14:paraId="684A6B85" w14:textId="5AE3A520" w:rsidR="003E0369" w:rsidRDefault="003E0369" w:rsidP="003E0369">
      <w:pPr>
        <w:pStyle w:val="AmdtsEntries"/>
      </w:pPr>
      <w:r>
        <w:t>s 127U</w:t>
      </w:r>
      <w:r>
        <w:tab/>
        <w:t xml:space="preserve">ins </w:t>
      </w:r>
      <w:hyperlink r:id="rId884" w:tooltip="Gaming Machine (Reform) Amendment Act 2015" w:history="1">
        <w:r>
          <w:rPr>
            <w:rStyle w:val="charCitHyperlinkAbbrev"/>
          </w:rPr>
          <w:t>A2015</w:t>
        </w:r>
        <w:r>
          <w:rPr>
            <w:rStyle w:val="charCitHyperlinkAbbrev"/>
          </w:rPr>
          <w:noBreakHyphen/>
          <w:t>21</w:t>
        </w:r>
      </w:hyperlink>
      <w:r>
        <w:t xml:space="preserve"> s 55</w:t>
      </w:r>
    </w:p>
    <w:p w14:paraId="0A0BB8B1" w14:textId="406DE730" w:rsidR="0017117E" w:rsidRPr="003E0369" w:rsidRDefault="0017117E" w:rsidP="003E0369">
      <w:pPr>
        <w:pStyle w:val="AmdtsEntries"/>
      </w:pPr>
      <w:r>
        <w:tab/>
        <w:t xml:space="preserve">am </w:t>
      </w:r>
      <w:hyperlink r:id="rId885"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86"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7D585927" w:rsidR="003E0369" w:rsidRPr="003E0369" w:rsidRDefault="003E0369" w:rsidP="003E0369">
      <w:pPr>
        <w:pStyle w:val="AmdtsEntries"/>
      </w:pPr>
      <w:r>
        <w:t>s 127V</w:t>
      </w:r>
      <w:r>
        <w:tab/>
        <w:t xml:space="preserve">ins </w:t>
      </w:r>
      <w:hyperlink r:id="rId887"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4672BA24" w:rsidR="003E0369" w:rsidRPr="003E0369" w:rsidRDefault="003E0369" w:rsidP="003E0369">
      <w:pPr>
        <w:pStyle w:val="AmdtsEntries"/>
      </w:pPr>
      <w:r>
        <w:t>s 127W</w:t>
      </w:r>
      <w:r>
        <w:tab/>
        <w:t xml:space="preserve">ins </w:t>
      </w:r>
      <w:hyperlink r:id="rId888"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6E9302BD"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8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73856921" w:rsidR="00155CAA" w:rsidRDefault="00155CAA" w:rsidP="00155CAA">
      <w:pPr>
        <w:pStyle w:val="AmdtsEntries"/>
      </w:pPr>
      <w:r>
        <w:tab/>
        <w:t xml:space="preserve">renum as sdiv 6A.7.6 hdg </w:t>
      </w:r>
      <w:hyperlink r:id="rId890" w:tooltip="Gaming Machine (Reform) Amendment Act 2015" w:history="1">
        <w:r>
          <w:rPr>
            <w:rStyle w:val="charCitHyperlinkAbbrev"/>
          </w:rPr>
          <w:t>A2015</w:t>
        </w:r>
        <w:r>
          <w:rPr>
            <w:rStyle w:val="charCitHyperlinkAbbrev"/>
          </w:rPr>
          <w:noBreakHyphen/>
          <w:t>21</w:t>
        </w:r>
      </w:hyperlink>
      <w:r>
        <w:t xml:space="preserve"> s 56</w:t>
      </w:r>
    </w:p>
    <w:p w14:paraId="16A0F42F" w14:textId="231A2C83" w:rsidR="0097014B" w:rsidRPr="00D75ABE" w:rsidRDefault="0097014B" w:rsidP="0097014B">
      <w:pPr>
        <w:pStyle w:val="AmdtsEntries"/>
      </w:pPr>
      <w:r>
        <w:tab/>
        <w:t xml:space="preserve">am </w:t>
      </w:r>
      <w:hyperlink r:id="rId89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lastRenderedPageBreak/>
        <w:t>Storage p</w:t>
      </w:r>
      <w:r w:rsidR="002779C4" w:rsidRPr="00767B3B">
        <w:t>ermit amendment—notification</w:t>
      </w:r>
    </w:p>
    <w:p w14:paraId="02D4DA9B" w14:textId="7DA7AEF7" w:rsidR="00A35E2D" w:rsidRDefault="00A35E2D" w:rsidP="00D75ABE">
      <w:pPr>
        <w:pStyle w:val="AmdtsEntries"/>
      </w:pPr>
      <w:r>
        <w:t>s 127X hdg</w:t>
      </w:r>
      <w:r>
        <w:tab/>
        <w:t xml:space="preserve">am </w:t>
      </w:r>
      <w:hyperlink r:id="rId89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305E26D0" w:rsidR="00D75ABE" w:rsidRDefault="00D75ABE" w:rsidP="00D75ABE">
      <w:pPr>
        <w:pStyle w:val="AmdtsEntries"/>
      </w:pPr>
      <w:r>
        <w:t>s 127X</w:t>
      </w:r>
      <w:r>
        <w:tab/>
        <w:t xml:space="preserve">ins </w:t>
      </w:r>
      <w:hyperlink r:id="rId893" w:tooltip="Gaming Machine (Reform) Amendment Act 2015" w:history="1">
        <w:r>
          <w:rPr>
            <w:rStyle w:val="charCitHyperlinkAbbrev"/>
          </w:rPr>
          <w:t>A2015</w:t>
        </w:r>
        <w:r>
          <w:rPr>
            <w:rStyle w:val="charCitHyperlinkAbbrev"/>
          </w:rPr>
          <w:noBreakHyphen/>
          <w:t>21</w:t>
        </w:r>
      </w:hyperlink>
      <w:r>
        <w:t xml:space="preserve"> s 55</w:t>
      </w:r>
    </w:p>
    <w:p w14:paraId="529F1ADD" w14:textId="0546D233" w:rsidR="00874194" w:rsidRPr="00D75ABE" w:rsidRDefault="00874194" w:rsidP="00D75ABE">
      <w:pPr>
        <w:pStyle w:val="AmdtsEntries"/>
      </w:pPr>
      <w:r>
        <w:tab/>
        <w:t xml:space="preserve">am </w:t>
      </w:r>
      <w:hyperlink r:id="rId894"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9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14EBD218" w:rsidR="00A35E2D" w:rsidRDefault="00A35E2D" w:rsidP="00A35E2D">
      <w:pPr>
        <w:pStyle w:val="AmdtsEntries"/>
      </w:pPr>
      <w:r>
        <w:t>s 127Y hdg</w:t>
      </w:r>
      <w:r>
        <w:tab/>
        <w:t xml:space="preserve">am </w:t>
      </w:r>
      <w:hyperlink r:id="rId89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13178FB5" w:rsidR="00D75ABE" w:rsidRDefault="00D75ABE" w:rsidP="00D75ABE">
      <w:pPr>
        <w:pStyle w:val="AmdtsEntries"/>
      </w:pPr>
      <w:r>
        <w:t>s 127Y</w:t>
      </w:r>
      <w:r>
        <w:tab/>
        <w:t xml:space="preserve">ins </w:t>
      </w:r>
      <w:hyperlink r:id="rId897" w:tooltip="Gaming Machine (Reform) Amendment Act 2015" w:history="1">
        <w:r>
          <w:rPr>
            <w:rStyle w:val="charCitHyperlinkAbbrev"/>
          </w:rPr>
          <w:t>A2015</w:t>
        </w:r>
        <w:r>
          <w:rPr>
            <w:rStyle w:val="charCitHyperlinkAbbrev"/>
          </w:rPr>
          <w:noBreakHyphen/>
          <w:t>21</w:t>
        </w:r>
      </w:hyperlink>
      <w:r>
        <w:t xml:space="preserve"> s 55</w:t>
      </w:r>
    </w:p>
    <w:p w14:paraId="42FC5A5F" w14:textId="74B539D2" w:rsidR="00874194" w:rsidRDefault="00874194" w:rsidP="00D75ABE">
      <w:pPr>
        <w:pStyle w:val="AmdtsEntries"/>
      </w:pPr>
      <w:r>
        <w:tab/>
        <w:t xml:space="preserve">sub </w:t>
      </w:r>
      <w:hyperlink r:id="rId898"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041D9E80" w:rsidR="00A64285" w:rsidRPr="00D75ABE" w:rsidRDefault="00A64285" w:rsidP="00D75ABE">
      <w:pPr>
        <w:pStyle w:val="AmdtsEntries"/>
      </w:pPr>
      <w:r>
        <w:tab/>
        <w:t xml:space="preserve">am </w:t>
      </w:r>
      <w:hyperlink r:id="rId89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298D5098" w:rsidR="005116B1" w:rsidRDefault="005116B1" w:rsidP="00DA65E6">
      <w:pPr>
        <w:pStyle w:val="AmdtsEntries"/>
        <w:keepNext/>
      </w:pPr>
      <w:r>
        <w:t>s 127Z hdg</w:t>
      </w:r>
      <w:r>
        <w:tab/>
        <w:t xml:space="preserve">am </w:t>
      </w:r>
      <w:hyperlink r:id="rId90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601655BB" w:rsidR="00D75ABE" w:rsidRPr="00D75ABE" w:rsidRDefault="00D75ABE" w:rsidP="00DA65E6">
      <w:pPr>
        <w:pStyle w:val="AmdtsEntries"/>
        <w:keepNext/>
      </w:pPr>
      <w:r>
        <w:t>s 127Z</w:t>
      </w:r>
      <w:r>
        <w:tab/>
        <w:t xml:space="preserve">ins </w:t>
      </w:r>
      <w:hyperlink r:id="rId901" w:tooltip="Gaming Machine (Reform) Amendment Act 2015" w:history="1">
        <w:r>
          <w:rPr>
            <w:rStyle w:val="charCitHyperlinkAbbrev"/>
          </w:rPr>
          <w:t>A2015</w:t>
        </w:r>
        <w:r>
          <w:rPr>
            <w:rStyle w:val="charCitHyperlinkAbbrev"/>
          </w:rPr>
          <w:noBreakHyphen/>
          <w:t>21</w:t>
        </w:r>
      </w:hyperlink>
      <w:r>
        <w:t xml:space="preserve"> s 55</w:t>
      </w:r>
    </w:p>
    <w:p w14:paraId="10A97465" w14:textId="646FB1B4" w:rsidR="00A64285" w:rsidRPr="00D75ABE" w:rsidRDefault="00A64285" w:rsidP="00A64285">
      <w:pPr>
        <w:pStyle w:val="AmdtsEntries"/>
      </w:pPr>
      <w:r>
        <w:tab/>
        <w:t xml:space="preserve">am </w:t>
      </w:r>
      <w:hyperlink r:id="rId90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42D9821F" w:rsidR="005116B1" w:rsidRDefault="005116B1" w:rsidP="005116B1">
      <w:pPr>
        <w:pStyle w:val="AmdtsEntries"/>
      </w:pPr>
      <w:r>
        <w:t>s 127ZA hdg</w:t>
      </w:r>
      <w:r>
        <w:tab/>
        <w:t xml:space="preserve">am </w:t>
      </w:r>
      <w:hyperlink r:id="rId90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1A1ADFB4" w:rsidR="00D75ABE" w:rsidRPr="00D75ABE" w:rsidRDefault="00D75ABE" w:rsidP="00D75ABE">
      <w:pPr>
        <w:pStyle w:val="AmdtsEntries"/>
      </w:pPr>
      <w:r>
        <w:t>s 127ZA</w:t>
      </w:r>
      <w:r>
        <w:tab/>
        <w:t xml:space="preserve">ins </w:t>
      </w:r>
      <w:hyperlink r:id="rId904" w:tooltip="Gaming Machine (Reform) Amendment Act 2015" w:history="1">
        <w:r>
          <w:rPr>
            <w:rStyle w:val="charCitHyperlinkAbbrev"/>
          </w:rPr>
          <w:t>A2015</w:t>
        </w:r>
        <w:r>
          <w:rPr>
            <w:rStyle w:val="charCitHyperlinkAbbrev"/>
          </w:rPr>
          <w:noBreakHyphen/>
          <w:t>21</w:t>
        </w:r>
      </w:hyperlink>
      <w:r>
        <w:t xml:space="preserve"> s 55</w:t>
      </w:r>
    </w:p>
    <w:p w14:paraId="46EAF402" w14:textId="16BE3C94" w:rsidR="00A64285" w:rsidRPr="00D75ABE" w:rsidRDefault="00A64285" w:rsidP="00A64285">
      <w:pPr>
        <w:pStyle w:val="AmdtsEntries"/>
      </w:pPr>
      <w:r>
        <w:tab/>
        <w:t xml:space="preserve">am </w:t>
      </w:r>
      <w:hyperlink r:id="rId90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34C88118"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90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17F43B29" w:rsidR="00155CAA" w:rsidRDefault="00155CAA" w:rsidP="00155CAA">
      <w:pPr>
        <w:pStyle w:val="AmdtsEntries"/>
      </w:pPr>
      <w:r>
        <w:tab/>
        <w:t xml:space="preserve">renum as sdiv 6A.7.7 hdg </w:t>
      </w:r>
      <w:hyperlink r:id="rId907" w:tooltip="Gaming Machine (Reform) Amendment Act 2015" w:history="1">
        <w:r>
          <w:rPr>
            <w:rStyle w:val="charCitHyperlinkAbbrev"/>
          </w:rPr>
          <w:t>A2015</w:t>
        </w:r>
        <w:r>
          <w:rPr>
            <w:rStyle w:val="charCitHyperlinkAbbrev"/>
          </w:rPr>
          <w:noBreakHyphen/>
          <w:t>21</w:t>
        </w:r>
      </w:hyperlink>
      <w:r>
        <w:t xml:space="preserve"> s 56</w:t>
      </w:r>
    </w:p>
    <w:p w14:paraId="6685DCDB" w14:textId="60C7D402" w:rsidR="0097014B" w:rsidRPr="00D75ABE" w:rsidRDefault="0097014B" w:rsidP="0097014B">
      <w:pPr>
        <w:pStyle w:val="AmdtsEntries"/>
      </w:pPr>
      <w:r>
        <w:tab/>
        <w:t xml:space="preserve">am </w:t>
      </w:r>
      <w:hyperlink r:id="rId90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16F06092" w:rsidR="0097014B" w:rsidRPr="00D75ABE" w:rsidRDefault="0097014B" w:rsidP="0097014B">
      <w:pPr>
        <w:pStyle w:val="AmdtsEntries"/>
      </w:pPr>
      <w:r>
        <w:t>s 127ZB hdg</w:t>
      </w:r>
      <w:r>
        <w:tab/>
        <w:t xml:space="preserve">am </w:t>
      </w:r>
      <w:hyperlink r:id="rId90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320A4036" w:rsidR="00D75ABE" w:rsidRDefault="00D75ABE" w:rsidP="00D75ABE">
      <w:pPr>
        <w:pStyle w:val="AmdtsEntries"/>
      </w:pPr>
      <w:r>
        <w:t>s 127ZB</w:t>
      </w:r>
      <w:r w:rsidR="00D01B08">
        <w:tab/>
        <w:t xml:space="preserve">ins </w:t>
      </w:r>
      <w:hyperlink r:id="rId910"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1AA48915" w:rsidR="00874194" w:rsidRPr="00D75ABE" w:rsidRDefault="00874194" w:rsidP="00D75ABE">
      <w:pPr>
        <w:pStyle w:val="AmdtsEntries"/>
      </w:pPr>
      <w:r>
        <w:tab/>
        <w:t xml:space="preserve">am </w:t>
      </w:r>
      <w:hyperlink r:id="rId911"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91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668DF5C5" w:rsidR="0097014B" w:rsidRPr="00D75ABE" w:rsidRDefault="0097014B" w:rsidP="0097014B">
      <w:pPr>
        <w:pStyle w:val="AmdtsEntries"/>
      </w:pPr>
      <w:r>
        <w:t>s 127ZC hdg</w:t>
      </w:r>
      <w:r>
        <w:tab/>
        <w:t xml:space="preserve">am </w:t>
      </w:r>
      <w:hyperlink r:id="rId91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65669F9E" w:rsidR="00D75ABE" w:rsidRPr="00D75ABE" w:rsidRDefault="00D75ABE" w:rsidP="00D75ABE">
      <w:pPr>
        <w:pStyle w:val="AmdtsEntries"/>
      </w:pPr>
      <w:r>
        <w:t>s 127ZC</w:t>
      </w:r>
      <w:r>
        <w:tab/>
        <w:t xml:space="preserve">ins </w:t>
      </w:r>
      <w:hyperlink r:id="rId914" w:tooltip="Gaming Machine (Reform) Amendment Act 2015" w:history="1">
        <w:r>
          <w:rPr>
            <w:rStyle w:val="charCitHyperlinkAbbrev"/>
          </w:rPr>
          <w:t>A2015</w:t>
        </w:r>
        <w:r>
          <w:rPr>
            <w:rStyle w:val="charCitHyperlinkAbbrev"/>
          </w:rPr>
          <w:noBreakHyphen/>
          <w:t>21</w:t>
        </w:r>
      </w:hyperlink>
      <w:r>
        <w:t xml:space="preserve"> s 55</w:t>
      </w:r>
    </w:p>
    <w:p w14:paraId="23560434" w14:textId="6A909BD3" w:rsidR="00A64285" w:rsidRPr="00D75ABE" w:rsidRDefault="00A64285" w:rsidP="00A64285">
      <w:pPr>
        <w:pStyle w:val="AmdtsEntries"/>
      </w:pPr>
      <w:r>
        <w:tab/>
        <w:t xml:space="preserve">am </w:t>
      </w:r>
      <w:hyperlink r:id="rId91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27E4B4E1" w:rsidR="00D75ABE" w:rsidRDefault="00D75ABE" w:rsidP="00D75ABE">
      <w:pPr>
        <w:pStyle w:val="AmdtsEntries"/>
      </w:pPr>
      <w:r>
        <w:t>s 127ZD</w:t>
      </w:r>
      <w:r>
        <w:tab/>
        <w:t xml:space="preserve">ins </w:t>
      </w:r>
      <w:hyperlink r:id="rId916" w:tooltip="Gaming Machine (Reform) Amendment Act 2015" w:history="1">
        <w:r>
          <w:rPr>
            <w:rStyle w:val="charCitHyperlinkAbbrev"/>
          </w:rPr>
          <w:t>A2015</w:t>
        </w:r>
        <w:r>
          <w:rPr>
            <w:rStyle w:val="charCitHyperlinkAbbrev"/>
          </w:rPr>
          <w:noBreakHyphen/>
          <w:t>21</w:t>
        </w:r>
      </w:hyperlink>
      <w:r>
        <w:t xml:space="preserve"> s 55</w:t>
      </w:r>
    </w:p>
    <w:p w14:paraId="6494F55A" w14:textId="5682C011" w:rsidR="00874194" w:rsidRDefault="00874194" w:rsidP="00D75ABE">
      <w:pPr>
        <w:pStyle w:val="AmdtsEntries"/>
      </w:pPr>
      <w:r>
        <w:tab/>
        <w:t xml:space="preserve">sub </w:t>
      </w:r>
      <w:hyperlink r:id="rId917"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6C4683BA" w:rsidR="0017117E" w:rsidRPr="00D75ABE" w:rsidRDefault="0017117E" w:rsidP="00D75ABE">
      <w:pPr>
        <w:pStyle w:val="AmdtsEntries"/>
      </w:pPr>
      <w:r>
        <w:tab/>
        <w:t xml:space="preserve">om </w:t>
      </w:r>
      <w:hyperlink r:id="rId918"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58066920"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91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408A1245" w:rsidR="00155CAA" w:rsidRDefault="00155CAA" w:rsidP="00155CAA">
      <w:pPr>
        <w:pStyle w:val="AmdtsEntries"/>
      </w:pPr>
      <w:r>
        <w:tab/>
        <w:t xml:space="preserve">renum as sdiv 6A.7.8 hdg </w:t>
      </w:r>
      <w:hyperlink r:id="rId920" w:tooltip="Gaming Machine (Reform) Amendment Act 2015" w:history="1">
        <w:r>
          <w:rPr>
            <w:rStyle w:val="charCitHyperlinkAbbrev"/>
          </w:rPr>
          <w:t>A2015</w:t>
        </w:r>
        <w:r>
          <w:rPr>
            <w:rStyle w:val="charCitHyperlinkAbbrev"/>
          </w:rPr>
          <w:noBreakHyphen/>
          <w:t>21</w:t>
        </w:r>
      </w:hyperlink>
      <w:r>
        <w:t xml:space="preserve"> s 56</w:t>
      </w:r>
    </w:p>
    <w:p w14:paraId="783052F6" w14:textId="6E84FB68" w:rsidR="0097014B" w:rsidRPr="00D75ABE" w:rsidRDefault="0097014B" w:rsidP="0097014B">
      <w:pPr>
        <w:pStyle w:val="AmdtsEntries"/>
      </w:pPr>
      <w:r>
        <w:tab/>
        <w:t xml:space="preserve">am </w:t>
      </w:r>
      <w:hyperlink r:id="rId92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D35B77">
      <w:pPr>
        <w:pStyle w:val="AmdtsEntryHd"/>
      </w:pPr>
      <w:r w:rsidRPr="00767B3B">
        <w:lastRenderedPageBreak/>
        <w:t xml:space="preserve">Gaming machines and authorisations under </w:t>
      </w:r>
      <w:r w:rsidR="00177C9F">
        <w:t xml:space="preserve">storage </w:t>
      </w:r>
      <w:r w:rsidRPr="00767B3B">
        <w:t>permits—inspection</w:t>
      </w:r>
    </w:p>
    <w:p w14:paraId="1B4C0094" w14:textId="68EF85F3" w:rsidR="0097014B" w:rsidRPr="00D75ABE" w:rsidRDefault="0097014B" w:rsidP="00D35B77">
      <w:pPr>
        <w:pStyle w:val="AmdtsEntries"/>
        <w:keepNext/>
      </w:pPr>
      <w:r>
        <w:t>s 127ZE hdg</w:t>
      </w:r>
      <w:r>
        <w:tab/>
        <w:t xml:space="preserve">am </w:t>
      </w:r>
      <w:hyperlink r:id="rId92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40D96B5D" w:rsidR="00D75ABE" w:rsidRDefault="00D75ABE" w:rsidP="00D35B77">
      <w:pPr>
        <w:pStyle w:val="AmdtsEntries"/>
        <w:keepNext/>
      </w:pPr>
      <w:r>
        <w:t>s 127ZE</w:t>
      </w:r>
      <w:r>
        <w:tab/>
        <w:t xml:space="preserve">ins </w:t>
      </w:r>
      <w:hyperlink r:id="rId923" w:tooltip="Gaming Machine (Reform) Amendment Act 2015" w:history="1">
        <w:r>
          <w:rPr>
            <w:rStyle w:val="charCitHyperlinkAbbrev"/>
          </w:rPr>
          <w:t>A2015</w:t>
        </w:r>
        <w:r>
          <w:rPr>
            <w:rStyle w:val="charCitHyperlinkAbbrev"/>
          </w:rPr>
          <w:noBreakHyphen/>
          <w:t>21</w:t>
        </w:r>
      </w:hyperlink>
      <w:r>
        <w:t xml:space="preserve"> s 55</w:t>
      </w:r>
    </w:p>
    <w:p w14:paraId="3254B0D9" w14:textId="2A02954A" w:rsidR="0093264F" w:rsidRPr="00D75ABE" w:rsidRDefault="0093264F" w:rsidP="00D35B77">
      <w:pPr>
        <w:pStyle w:val="AmdtsEntries"/>
        <w:keepNext/>
      </w:pPr>
      <w:r>
        <w:tab/>
        <w:t xml:space="preserve">am </w:t>
      </w:r>
      <w:hyperlink r:id="rId924"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925"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0CCB172E" w:rsidR="00D75ABE" w:rsidRPr="00D75ABE" w:rsidRDefault="00D75ABE" w:rsidP="00D75ABE">
      <w:pPr>
        <w:pStyle w:val="AmdtsEntries"/>
      </w:pPr>
      <w:r>
        <w:t>s 127ZF</w:t>
      </w:r>
      <w:r>
        <w:tab/>
        <w:t xml:space="preserve">ins </w:t>
      </w:r>
      <w:hyperlink r:id="rId926" w:tooltip="Gaming Machine (Reform) Amendment Act 2015" w:history="1">
        <w:r>
          <w:rPr>
            <w:rStyle w:val="charCitHyperlinkAbbrev"/>
          </w:rPr>
          <w:t>A2015</w:t>
        </w:r>
        <w:r>
          <w:rPr>
            <w:rStyle w:val="charCitHyperlinkAbbrev"/>
          </w:rPr>
          <w:noBreakHyphen/>
          <w:t>21</w:t>
        </w:r>
      </w:hyperlink>
      <w:r>
        <w:t xml:space="preserve"> s 55</w:t>
      </w:r>
    </w:p>
    <w:p w14:paraId="10909F72" w14:textId="7E1B4B24" w:rsidR="00A64285" w:rsidRPr="00D75ABE" w:rsidRDefault="00A64285" w:rsidP="00A64285">
      <w:pPr>
        <w:pStyle w:val="AmdtsEntries"/>
      </w:pPr>
      <w:r>
        <w:tab/>
        <w:t xml:space="preserve">am </w:t>
      </w:r>
      <w:hyperlink r:id="rId92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537F8AF3" w:rsidR="00AC242A" w:rsidRDefault="004C21C7" w:rsidP="00AC242A">
      <w:pPr>
        <w:pStyle w:val="AmdtsEntries"/>
      </w:pPr>
      <w:r>
        <w:t>s 128</w:t>
      </w:r>
      <w:r>
        <w:tab/>
        <w:t>am</w:t>
      </w:r>
      <w:r w:rsidR="00AC242A">
        <w:t xml:space="preserve"> </w:t>
      </w:r>
      <w:hyperlink r:id="rId92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92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7E13B087" w:rsidR="002C664A" w:rsidRPr="00AC242A" w:rsidRDefault="002C664A" w:rsidP="00AC242A">
      <w:pPr>
        <w:pStyle w:val="AmdtsEntries"/>
      </w:pPr>
      <w:r>
        <w:tab/>
        <w:t xml:space="preserve">sub </w:t>
      </w:r>
      <w:hyperlink r:id="rId930"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39DA3272" w:rsidR="002C664A" w:rsidRPr="002C664A" w:rsidRDefault="002C664A" w:rsidP="002C664A">
      <w:pPr>
        <w:pStyle w:val="AmdtsEntries"/>
      </w:pPr>
      <w:r>
        <w:t>s 129</w:t>
      </w:r>
      <w:r>
        <w:tab/>
        <w:t xml:space="preserve">am </w:t>
      </w:r>
      <w:hyperlink r:id="rId931"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3871FB5D" w:rsidR="002C664A" w:rsidRPr="002C664A" w:rsidRDefault="002C664A" w:rsidP="002C664A">
      <w:pPr>
        <w:pStyle w:val="AmdtsEntries"/>
      </w:pPr>
      <w:r>
        <w:t>s 130</w:t>
      </w:r>
      <w:r>
        <w:tab/>
        <w:t xml:space="preserve">am </w:t>
      </w:r>
      <w:hyperlink r:id="rId932"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281336DE" w:rsidR="0017117E" w:rsidRDefault="0017117E" w:rsidP="00FF784C">
      <w:pPr>
        <w:pStyle w:val="AmdtsEntries"/>
        <w:keepNext/>
      </w:pPr>
      <w:r>
        <w:t>s 131 hdg</w:t>
      </w:r>
      <w:r>
        <w:tab/>
        <w:t xml:space="preserve">sub </w:t>
      </w:r>
      <w:hyperlink r:id="rId933"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3DE41729" w:rsidR="00C161F4" w:rsidRDefault="00C161F4" w:rsidP="00C161F4">
      <w:pPr>
        <w:pStyle w:val="AmdtsEntries"/>
      </w:pPr>
      <w:r>
        <w:t>s 131</w:t>
      </w:r>
      <w:r>
        <w:tab/>
        <w:t xml:space="preserve">sub </w:t>
      </w:r>
      <w:hyperlink r:id="rId934" w:tooltip="Gaming Machine (Reform) Amendment Act 2015" w:history="1">
        <w:r>
          <w:rPr>
            <w:rStyle w:val="charCitHyperlinkAbbrev"/>
          </w:rPr>
          <w:t>A2015</w:t>
        </w:r>
        <w:r>
          <w:rPr>
            <w:rStyle w:val="charCitHyperlinkAbbrev"/>
          </w:rPr>
          <w:noBreakHyphen/>
          <w:t>21</w:t>
        </w:r>
      </w:hyperlink>
      <w:r>
        <w:t xml:space="preserve"> s 57</w:t>
      </w:r>
    </w:p>
    <w:p w14:paraId="4520012F" w14:textId="663F30B6" w:rsidR="00370A3F" w:rsidRPr="00C161F4" w:rsidRDefault="00370A3F" w:rsidP="00C161F4">
      <w:pPr>
        <w:pStyle w:val="AmdtsEntries"/>
      </w:pPr>
      <w:r>
        <w:tab/>
        <w:t xml:space="preserve">am </w:t>
      </w:r>
      <w:hyperlink r:id="rId935"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2F6ACDA3" w:rsidR="00C161F4" w:rsidRPr="00C161F4" w:rsidRDefault="00C161F4" w:rsidP="00C161F4">
      <w:pPr>
        <w:pStyle w:val="AmdtsEntries"/>
      </w:pPr>
      <w:r>
        <w:t>s 132</w:t>
      </w:r>
      <w:r>
        <w:tab/>
        <w:t xml:space="preserve">am </w:t>
      </w:r>
      <w:hyperlink r:id="rId936"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05E1FB93" w:rsidR="00C161F4" w:rsidRPr="00C161F4" w:rsidRDefault="00C161F4" w:rsidP="00C161F4">
      <w:pPr>
        <w:pStyle w:val="AmdtsEntries"/>
      </w:pPr>
      <w:r>
        <w:t>s 133</w:t>
      </w:r>
      <w:r>
        <w:tab/>
        <w:t xml:space="preserve">am </w:t>
      </w:r>
      <w:hyperlink r:id="rId937"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57E03183" w:rsidR="00C161F4" w:rsidRDefault="00C161F4" w:rsidP="00C161F4">
      <w:pPr>
        <w:pStyle w:val="AmdtsEntries"/>
      </w:pPr>
      <w:r>
        <w:t>s 134 hdg</w:t>
      </w:r>
      <w:r>
        <w:tab/>
        <w:t xml:space="preserve">sub </w:t>
      </w:r>
      <w:hyperlink r:id="rId938" w:tooltip="Gaming Machine (Reform) Amendment Act 2015" w:history="1">
        <w:r>
          <w:rPr>
            <w:rStyle w:val="charCitHyperlinkAbbrev"/>
          </w:rPr>
          <w:t>A2015</w:t>
        </w:r>
        <w:r>
          <w:rPr>
            <w:rStyle w:val="charCitHyperlinkAbbrev"/>
          </w:rPr>
          <w:noBreakHyphen/>
          <w:t>21</w:t>
        </w:r>
      </w:hyperlink>
      <w:r>
        <w:t xml:space="preserve"> s 63</w:t>
      </w:r>
    </w:p>
    <w:p w14:paraId="6D56F765" w14:textId="7019708C" w:rsidR="00C161F4" w:rsidRPr="00C161F4" w:rsidRDefault="00C161F4" w:rsidP="00C161F4">
      <w:pPr>
        <w:pStyle w:val="AmdtsEntries"/>
      </w:pPr>
      <w:r>
        <w:t>s 134</w:t>
      </w:r>
      <w:r>
        <w:tab/>
        <w:t xml:space="preserve">am </w:t>
      </w:r>
      <w:hyperlink r:id="rId939"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40"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5D6395C8" w:rsidR="00463F58" w:rsidRPr="00463F58" w:rsidRDefault="00463F58" w:rsidP="00463F58">
      <w:pPr>
        <w:pStyle w:val="AmdtsEntries"/>
      </w:pPr>
      <w:r>
        <w:t>s 135</w:t>
      </w:r>
      <w:r>
        <w:tab/>
        <w:t xml:space="preserve">am </w:t>
      </w:r>
      <w:hyperlink r:id="rId941"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2B937BA0" w:rsidR="00902A96" w:rsidRPr="00902A96" w:rsidRDefault="00902A96" w:rsidP="00902A96">
      <w:pPr>
        <w:pStyle w:val="AmdtsEntries"/>
      </w:pPr>
      <w:r>
        <w:t>s 136</w:t>
      </w:r>
      <w:r>
        <w:tab/>
        <w:t xml:space="preserve">am </w:t>
      </w:r>
      <w:hyperlink r:id="rId942"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43"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4C25F369" w:rsidR="000C6BBF" w:rsidRPr="000C6BBF" w:rsidRDefault="000C6BBF" w:rsidP="000C6BBF">
      <w:pPr>
        <w:pStyle w:val="AmdtsEntries"/>
      </w:pPr>
      <w:r>
        <w:t>s 138</w:t>
      </w:r>
      <w:r>
        <w:tab/>
        <w:t xml:space="preserve">am </w:t>
      </w:r>
      <w:hyperlink r:id="rId944"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4FBA0C23" w:rsidR="00902A96" w:rsidRPr="00902A96" w:rsidRDefault="00902A96" w:rsidP="00902A96">
      <w:pPr>
        <w:pStyle w:val="AmdtsEntries"/>
      </w:pPr>
      <w:r>
        <w:t>s 139</w:t>
      </w:r>
      <w:r>
        <w:tab/>
        <w:t xml:space="preserve">am </w:t>
      </w:r>
      <w:hyperlink r:id="rId945"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0AF47D94" w:rsidR="000C6BBF" w:rsidRPr="000C6BBF" w:rsidRDefault="000C6BBF" w:rsidP="000C6BBF">
      <w:pPr>
        <w:pStyle w:val="AmdtsEntries"/>
      </w:pPr>
      <w:r>
        <w:t>s 140</w:t>
      </w:r>
      <w:r>
        <w:tab/>
        <w:t xml:space="preserve">am </w:t>
      </w:r>
      <w:hyperlink r:id="rId946"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lastRenderedPageBreak/>
        <w:t>Unclaimed jackpots</w:t>
      </w:r>
    </w:p>
    <w:p w14:paraId="35EA88FD" w14:textId="7F81340C" w:rsidR="00463F58" w:rsidRPr="00463F58" w:rsidRDefault="00463F58" w:rsidP="00463F58">
      <w:pPr>
        <w:pStyle w:val="AmdtsEntries"/>
      </w:pPr>
      <w:r>
        <w:t>s 143</w:t>
      </w:r>
      <w:r>
        <w:tab/>
        <w:t xml:space="preserve">am </w:t>
      </w:r>
      <w:hyperlink r:id="rId947"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4D220D5D" w:rsidR="00FE5D01" w:rsidRDefault="00FE5D01" w:rsidP="00FE5D01">
      <w:pPr>
        <w:pStyle w:val="AmdtsEntries"/>
      </w:pPr>
      <w:r>
        <w:t>s 144</w:t>
      </w:r>
      <w:r>
        <w:tab/>
        <w:t xml:space="preserve">am </w:t>
      </w:r>
      <w:hyperlink r:id="rId948"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49"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55BD1245" w:rsidR="00B243DF" w:rsidRDefault="00B243DF" w:rsidP="00B243DF">
      <w:pPr>
        <w:pStyle w:val="AmdtsEntries"/>
      </w:pPr>
      <w:r>
        <w:t>s 144A</w:t>
      </w:r>
      <w:r>
        <w:tab/>
        <w:t xml:space="preserve">ins </w:t>
      </w:r>
      <w:hyperlink r:id="rId9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38231758"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5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742EDA00"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5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4FFC43EB" w:rsidR="003F4894" w:rsidRDefault="003F4894" w:rsidP="003F4894">
      <w:pPr>
        <w:pStyle w:val="AmdtsEntries"/>
      </w:pPr>
      <w:r>
        <w:t>s 145</w:t>
      </w:r>
      <w:r>
        <w:tab/>
        <w:t xml:space="preserve">am </w:t>
      </w:r>
      <w:hyperlink r:id="rId9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44E94B62" w:rsidR="008D22CF" w:rsidRDefault="008D22CF">
      <w:pPr>
        <w:pStyle w:val="AmdtsEntries"/>
      </w:pPr>
      <w:r>
        <w:t>s 146</w:t>
      </w:r>
      <w:r>
        <w:tab/>
        <w:t xml:space="preserve">am </w:t>
      </w:r>
      <w:hyperlink r:id="rId95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55"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57920220" w:rsidR="00B243DF" w:rsidRDefault="00B243DF" w:rsidP="005740C3">
      <w:pPr>
        <w:pStyle w:val="AmdtsEntries"/>
        <w:keepNext/>
      </w:pPr>
      <w:r>
        <w:t>s 147 hdg</w:t>
      </w:r>
      <w:r>
        <w:tab/>
        <w:t xml:space="preserve">sub </w:t>
      </w:r>
      <w:hyperlink r:id="rId9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75AED5D8" w:rsidR="008D22CF" w:rsidRDefault="008D22CF">
      <w:pPr>
        <w:pStyle w:val="AmdtsEntries"/>
      </w:pPr>
      <w:r>
        <w:t>s 147</w:t>
      </w:r>
      <w:r>
        <w:tab/>
        <w:t xml:space="preserve">am </w:t>
      </w:r>
      <w:hyperlink r:id="rId95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5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193BF0C2" w:rsidR="006134C1" w:rsidRPr="006134C1" w:rsidRDefault="006134C1" w:rsidP="006134C1">
      <w:pPr>
        <w:pStyle w:val="AmdtsEntries"/>
      </w:pPr>
      <w:r>
        <w:t>s 147A</w:t>
      </w:r>
      <w:r>
        <w:tab/>
        <w:t xml:space="preserve">ins </w:t>
      </w:r>
      <w:hyperlink r:id="rId95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4C710819" w:rsidR="006134C1" w:rsidRPr="006134C1" w:rsidRDefault="006134C1" w:rsidP="006134C1">
      <w:pPr>
        <w:pStyle w:val="AmdtsEntries"/>
      </w:pPr>
      <w:r>
        <w:t>s 147B</w:t>
      </w:r>
      <w:r>
        <w:tab/>
        <w:t xml:space="preserve">ins </w:t>
      </w:r>
      <w:hyperlink r:id="rId96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563811DD" w:rsidR="006134C1" w:rsidRPr="006134C1" w:rsidRDefault="006134C1" w:rsidP="006134C1">
      <w:pPr>
        <w:pStyle w:val="AmdtsEntries"/>
      </w:pPr>
      <w:r>
        <w:t>s 147C</w:t>
      </w:r>
      <w:r>
        <w:tab/>
        <w:t xml:space="preserve">ins </w:t>
      </w:r>
      <w:hyperlink r:id="rId96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13522C5C" w:rsidR="006134C1" w:rsidRPr="006134C1" w:rsidRDefault="006134C1" w:rsidP="006134C1">
      <w:pPr>
        <w:pStyle w:val="AmdtsEntries"/>
      </w:pPr>
      <w:r>
        <w:t>s 147D</w:t>
      </w:r>
      <w:r>
        <w:tab/>
        <w:t xml:space="preserve">ins </w:t>
      </w:r>
      <w:hyperlink r:id="rId96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0E61A845" w:rsidR="006134C1" w:rsidRDefault="006134C1" w:rsidP="006134C1">
      <w:pPr>
        <w:pStyle w:val="AmdtsEntries"/>
      </w:pPr>
      <w:r>
        <w:t>s 148 hdg</w:t>
      </w:r>
      <w:r>
        <w:tab/>
        <w:t xml:space="preserve">sub </w:t>
      </w:r>
      <w:hyperlink r:id="rId96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1B29BF3B" w:rsidR="00DB36BB" w:rsidRPr="006134C1" w:rsidRDefault="00DB36BB" w:rsidP="006134C1">
      <w:pPr>
        <w:pStyle w:val="AmdtsEntries"/>
      </w:pPr>
      <w:r>
        <w:t>s 148</w:t>
      </w:r>
      <w:r>
        <w:tab/>
        <w:t xml:space="preserve">am </w:t>
      </w:r>
      <w:hyperlink r:id="rId964"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4ACD3AE1" w:rsidR="006134C1" w:rsidRDefault="006134C1" w:rsidP="006134C1">
      <w:pPr>
        <w:pStyle w:val="AmdtsEntries"/>
      </w:pPr>
      <w:r>
        <w:t>s 148A</w:t>
      </w:r>
      <w:r>
        <w:tab/>
        <w:t xml:space="preserve">ins </w:t>
      </w:r>
      <w:hyperlink r:id="rId96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6746706E" w:rsidR="008F0B38" w:rsidRPr="006134C1" w:rsidRDefault="008F0B38" w:rsidP="006134C1">
      <w:pPr>
        <w:pStyle w:val="AmdtsEntries"/>
      </w:pPr>
      <w:r>
        <w:tab/>
        <w:t xml:space="preserve">am </w:t>
      </w:r>
      <w:hyperlink r:id="rId966"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79C514BB" w:rsidR="0005759C" w:rsidRDefault="0005759C" w:rsidP="0005759C">
      <w:pPr>
        <w:pStyle w:val="AmdtsEntries"/>
      </w:pPr>
      <w:r>
        <w:t>s 148B</w:t>
      </w:r>
      <w:r>
        <w:tab/>
        <w:t xml:space="preserve">ins </w:t>
      </w:r>
      <w:hyperlink r:id="rId96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17D98CFA" w:rsidR="00DB36BB" w:rsidRDefault="00DB36BB" w:rsidP="0005759C">
      <w:pPr>
        <w:pStyle w:val="AmdtsEntries"/>
      </w:pPr>
      <w:r>
        <w:tab/>
        <w:t xml:space="preserve">am </w:t>
      </w:r>
      <w:hyperlink r:id="rId968"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3CEE52C9" w:rsidR="00DB36BB" w:rsidRPr="00DB36BB" w:rsidRDefault="00DB36BB" w:rsidP="00DB36BB">
      <w:pPr>
        <w:pStyle w:val="AmdtsEntries"/>
      </w:pPr>
      <w:r>
        <w:t>s 149</w:t>
      </w:r>
      <w:r>
        <w:tab/>
        <w:t xml:space="preserve">am </w:t>
      </w:r>
      <w:hyperlink r:id="rId969"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5090371F" w:rsidR="00960495" w:rsidRDefault="00960495" w:rsidP="00960495">
      <w:pPr>
        <w:pStyle w:val="AmdtsEntries"/>
      </w:pPr>
      <w:r>
        <w:t>pt 10 hdg</w:t>
      </w:r>
      <w:r>
        <w:tab/>
        <w:t xml:space="preserve">sub </w:t>
      </w:r>
      <w:hyperlink r:id="rId970"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4D4F9B47" w:rsidR="0056562E" w:rsidRPr="00960495" w:rsidRDefault="0056562E" w:rsidP="00960495">
      <w:pPr>
        <w:pStyle w:val="AmdtsEntries"/>
      </w:pPr>
      <w:r>
        <w:tab/>
        <w:t xml:space="preserve">am </w:t>
      </w:r>
      <w:hyperlink r:id="rId971"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lastRenderedPageBreak/>
        <w:t>Warning notices</w:t>
      </w:r>
    </w:p>
    <w:p w14:paraId="165E4D66" w14:textId="45B17ABF" w:rsidR="003F4894" w:rsidRDefault="003F4894" w:rsidP="003F4894">
      <w:pPr>
        <w:pStyle w:val="AmdtsEntries"/>
      </w:pPr>
      <w:r>
        <w:t>s 151</w:t>
      </w:r>
      <w:r>
        <w:tab/>
        <w:t xml:space="preserve">am </w:t>
      </w:r>
      <w:hyperlink r:id="rId97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73"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7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63DB2085" w:rsidR="008D22CF" w:rsidRDefault="008D22CF" w:rsidP="009E5FFF">
      <w:pPr>
        <w:pStyle w:val="AmdtsEntries"/>
        <w:keepNext/>
      </w:pPr>
      <w:r>
        <w:t>s 152</w:t>
      </w:r>
      <w:r>
        <w:tab/>
        <w:t xml:space="preserve">sub </w:t>
      </w:r>
      <w:hyperlink r:id="rId97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7CBAFB76" w:rsidR="00630454" w:rsidRDefault="00630454">
      <w:pPr>
        <w:pStyle w:val="AmdtsEntries"/>
      </w:pPr>
      <w:r>
        <w:tab/>
        <w:t xml:space="preserve">am </w:t>
      </w:r>
      <w:hyperlink r:id="rId97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7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78"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4297E6EC" w:rsidR="008D22CF" w:rsidRDefault="008D22CF">
      <w:pPr>
        <w:pStyle w:val="AmdtsEntries"/>
      </w:pPr>
      <w:r>
        <w:t>s 152A</w:t>
      </w:r>
      <w:r>
        <w:tab/>
        <w:t xml:space="preserve">ins </w:t>
      </w:r>
      <w:hyperlink r:id="rId97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2E0D311E" w:rsidR="0056562E" w:rsidRDefault="0056562E">
      <w:pPr>
        <w:pStyle w:val="AmdtsEntries"/>
      </w:pPr>
      <w:r>
        <w:tab/>
        <w:t xml:space="preserve">am </w:t>
      </w:r>
      <w:hyperlink r:id="rId980"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0987430B" w:rsidR="0056562E" w:rsidRPr="0056562E" w:rsidRDefault="0056562E" w:rsidP="0056562E">
      <w:pPr>
        <w:pStyle w:val="AmdtsEntries"/>
      </w:pPr>
      <w:r>
        <w:t>s 153</w:t>
      </w:r>
      <w:r>
        <w:tab/>
        <w:t xml:space="preserve">am </w:t>
      </w:r>
      <w:hyperlink r:id="rId981"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82"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62F41D9F" w:rsidR="00960495" w:rsidRDefault="00960495" w:rsidP="005740C3">
      <w:pPr>
        <w:pStyle w:val="AmdtsEntries"/>
        <w:keepNext/>
      </w:pPr>
      <w:r>
        <w:t>s 153A</w:t>
      </w:r>
      <w:r>
        <w:tab/>
        <w:t xml:space="preserve">ins </w:t>
      </w:r>
      <w:hyperlink r:id="rId983"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74110C91" w:rsidR="00C25B51" w:rsidRPr="00960495" w:rsidRDefault="00C25B51" w:rsidP="00960495">
      <w:pPr>
        <w:pStyle w:val="AmdtsEntries"/>
      </w:pPr>
      <w:r>
        <w:tab/>
        <w:t xml:space="preserve">am </w:t>
      </w:r>
      <w:hyperlink r:id="rId984" w:tooltip="Gaming Machine Amendment Act 2012 (No 2)" w:history="1">
        <w:r w:rsidRPr="00C215F4">
          <w:rPr>
            <w:rStyle w:val="charCitHyperlinkAbbrev"/>
          </w:rPr>
          <w:t>A2012-50</w:t>
        </w:r>
      </w:hyperlink>
      <w:r>
        <w:t xml:space="preserve"> s 5</w:t>
      </w:r>
      <w:r w:rsidR="00DB36BB">
        <w:t xml:space="preserve">; </w:t>
      </w:r>
      <w:hyperlink r:id="rId985"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8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47F47AF0" w:rsidR="00F65D55" w:rsidRPr="00F65D55" w:rsidRDefault="00F65D55" w:rsidP="00F65D55">
      <w:pPr>
        <w:pStyle w:val="AmdtsEntries"/>
      </w:pPr>
      <w:r>
        <w:t>s 154</w:t>
      </w:r>
      <w:r>
        <w:tab/>
        <w:t xml:space="preserve">am </w:t>
      </w:r>
      <w:hyperlink r:id="rId987"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3F092761" w:rsidR="00F65D55" w:rsidRPr="00F65D55" w:rsidRDefault="00F65D55" w:rsidP="00F65D55">
      <w:pPr>
        <w:pStyle w:val="AmdtsEntries"/>
      </w:pPr>
      <w:r>
        <w:t>s 157</w:t>
      </w:r>
      <w:r>
        <w:tab/>
        <w:t xml:space="preserve">am </w:t>
      </w:r>
      <w:hyperlink r:id="rId988"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5AC6E86E" w:rsidR="00545EB8" w:rsidRDefault="00545EB8" w:rsidP="00C2268F">
      <w:pPr>
        <w:pStyle w:val="AmdtsEntries"/>
        <w:keepNext/>
      </w:pPr>
      <w:r>
        <w:t>s 157A</w:t>
      </w:r>
      <w:r>
        <w:tab/>
        <w:t xml:space="preserve">ins </w:t>
      </w:r>
      <w:hyperlink r:id="rId989" w:tooltip="Gaming Machine Amendment Act 2017" w:history="1">
        <w:r>
          <w:rPr>
            <w:rStyle w:val="charCitHyperlinkAbbrev"/>
          </w:rPr>
          <w:t>A2017</w:t>
        </w:r>
        <w:r>
          <w:rPr>
            <w:rStyle w:val="charCitHyperlinkAbbrev"/>
          </w:rPr>
          <w:noBreakHyphen/>
          <w:t>24</w:t>
        </w:r>
      </w:hyperlink>
      <w:r>
        <w:t xml:space="preserve"> s 6</w:t>
      </w:r>
    </w:p>
    <w:p w14:paraId="215D8513" w14:textId="0B8E7D7A" w:rsidR="00545EB8" w:rsidRPr="00545EB8" w:rsidRDefault="00545EB8" w:rsidP="00545EB8">
      <w:pPr>
        <w:pStyle w:val="AmdtsEntries"/>
      </w:pPr>
      <w:r>
        <w:tab/>
        <w:t xml:space="preserve">def </w:t>
      </w:r>
      <w:r w:rsidRPr="00545EB8">
        <w:rPr>
          <w:rStyle w:val="charBoldItals"/>
        </w:rPr>
        <w:t>GMT rebate</w:t>
      </w:r>
      <w:r>
        <w:t xml:space="preserve"> ins </w:t>
      </w:r>
      <w:hyperlink r:id="rId990" w:tooltip="Gaming Machine Amendment Act 2017" w:history="1">
        <w:r>
          <w:rPr>
            <w:rStyle w:val="charCitHyperlinkAbbrev"/>
          </w:rPr>
          <w:t>A2017</w:t>
        </w:r>
        <w:r>
          <w:rPr>
            <w:rStyle w:val="charCitHyperlinkAbbrev"/>
          </w:rPr>
          <w:noBreakHyphen/>
          <w:t>24</w:t>
        </w:r>
      </w:hyperlink>
      <w:r>
        <w:t xml:space="preserve"> s 6</w:t>
      </w:r>
    </w:p>
    <w:p w14:paraId="1BC6FC54" w14:textId="19307CC1" w:rsidR="00E35586" w:rsidRDefault="00E35586" w:rsidP="00E35586">
      <w:pPr>
        <w:pStyle w:val="AmdtsEntries"/>
      </w:pPr>
      <w:r>
        <w:tab/>
        <w:t xml:space="preserve">def </w:t>
      </w:r>
      <w:r>
        <w:rPr>
          <w:rStyle w:val="charBoldItals"/>
        </w:rPr>
        <w:t>small or medium club</w:t>
      </w:r>
      <w:r>
        <w:t xml:space="preserve"> ins </w:t>
      </w:r>
      <w:hyperlink r:id="rId991" w:tooltip="Gaming Machine Amendment Act 2017" w:history="1">
        <w:r>
          <w:rPr>
            <w:rStyle w:val="charCitHyperlinkAbbrev"/>
          </w:rPr>
          <w:t>A2017</w:t>
        </w:r>
        <w:r>
          <w:rPr>
            <w:rStyle w:val="charCitHyperlinkAbbrev"/>
          </w:rPr>
          <w:noBreakHyphen/>
          <w:t>24</w:t>
        </w:r>
      </w:hyperlink>
      <w:r>
        <w:t xml:space="preserve"> s 6</w:t>
      </w:r>
    </w:p>
    <w:p w14:paraId="3BCAE581" w14:textId="20E5C542" w:rsidR="007449A3" w:rsidRPr="007449A3" w:rsidRDefault="008F0B38" w:rsidP="008F0B38">
      <w:pPr>
        <w:pStyle w:val="AmdtsEntriesDefL2"/>
      </w:pPr>
      <w:r>
        <w:tab/>
        <w:t xml:space="preserve">sub </w:t>
      </w:r>
      <w:hyperlink r:id="rId992"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93" w:tooltip="Gaming Machine Amendment Act 2020" w:history="1">
        <w:r w:rsidR="007449A3" w:rsidRPr="00CD648A">
          <w:rPr>
            <w:rStyle w:val="charCitHyperlinkAbbrev"/>
          </w:rPr>
          <w:t>A2020-9</w:t>
        </w:r>
      </w:hyperlink>
      <w:r w:rsidR="007449A3">
        <w:t xml:space="preserve"> s 8</w:t>
      </w:r>
    </w:p>
    <w:p w14:paraId="71D3482C" w14:textId="3F0E7662" w:rsidR="00E35586" w:rsidRPr="00545EB8" w:rsidRDefault="00E35586" w:rsidP="00E35586">
      <w:pPr>
        <w:pStyle w:val="AmdtsEntries"/>
      </w:pPr>
      <w:r>
        <w:tab/>
        <w:t xml:space="preserve">def </w:t>
      </w:r>
      <w:r>
        <w:rPr>
          <w:rStyle w:val="charBoldItals"/>
        </w:rPr>
        <w:t>small or medium club group</w:t>
      </w:r>
      <w:r>
        <w:t xml:space="preserve"> ins </w:t>
      </w:r>
      <w:hyperlink r:id="rId994" w:tooltip="Gaming Machine Amendment Act 2017" w:history="1">
        <w:r>
          <w:rPr>
            <w:rStyle w:val="charCitHyperlinkAbbrev"/>
          </w:rPr>
          <w:t>A2017</w:t>
        </w:r>
        <w:r>
          <w:rPr>
            <w:rStyle w:val="charCitHyperlinkAbbrev"/>
          </w:rPr>
          <w:noBreakHyphen/>
          <w:t>24</w:t>
        </w:r>
      </w:hyperlink>
      <w:r>
        <w:t xml:space="preserve"> s 6</w:t>
      </w:r>
    </w:p>
    <w:p w14:paraId="5184B6AC" w14:textId="0D9E9278" w:rsidR="007449A3" w:rsidRPr="007449A3" w:rsidRDefault="008F0B38" w:rsidP="008F0B38">
      <w:pPr>
        <w:pStyle w:val="AmdtsEntriesDefL2"/>
      </w:pPr>
      <w:r>
        <w:tab/>
        <w:t xml:space="preserve">sub </w:t>
      </w:r>
      <w:hyperlink r:id="rId995"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96" w:tooltip="Gaming Machine Amendment Act 2020" w:history="1">
        <w:r w:rsidR="007449A3" w:rsidRPr="00CD648A">
          <w:rPr>
            <w:rStyle w:val="charCitHyperlinkAbbrev"/>
          </w:rPr>
          <w:t>A2020-9</w:t>
        </w:r>
      </w:hyperlink>
      <w:r w:rsidR="007449A3">
        <w:t xml:space="preserve"> s 8</w:t>
      </w:r>
    </w:p>
    <w:p w14:paraId="6B60B388" w14:textId="35D2A9B1" w:rsidR="00E35586" w:rsidRPr="00545EB8" w:rsidRDefault="00E35586" w:rsidP="00E35586">
      <w:pPr>
        <w:pStyle w:val="AmdtsEntries"/>
      </w:pPr>
      <w:r>
        <w:tab/>
        <w:t xml:space="preserve">def </w:t>
      </w:r>
      <w:r>
        <w:rPr>
          <w:rStyle w:val="charBoldItals"/>
        </w:rPr>
        <w:t>tax period</w:t>
      </w:r>
      <w:r>
        <w:t xml:space="preserve"> ins </w:t>
      </w:r>
      <w:hyperlink r:id="rId997"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315B8149" w:rsidR="00E35586" w:rsidRDefault="00E35586" w:rsidP="00E35586">
      <w:pPr>
        <w:pStyle w:val="AmdtsEntries"/>
      </w:pPr>
      <w:r>
        <w:t>s 157B</w:t>
      </w:r>
      <w:r>
        <w:tab/>
        <w:t xml:space="preserve">ins </w:t>
      </w:r>
      <w:hyperlink r:id="rId998"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069CDF72" w:rsidR="00E35586" w:rsidRDefault="00E35586" w:rsidP="00E35586">
      <w:pPr>
        <w:pStyle w:val="AmdtsEntries"/>
      </w:pPr>
      <w:r>
        <w:t>s 157C</w:t>
      </w:r>
      <w:r>
        <w:tab/>
        <w:t xml:space="preserve">ins </w:t>
      </w:r>
      <w:hyperlink r:id="rId999"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43BDF8A8" w:rsidR="00E35586" w:rsidRDefault="00E35586" w:rsidP="00E35586">
      <w:pPr>
        <w:pStyle w:val="AmdtsEntries"/>
      </w:pPr>
      <w:r>
        <w:t>s 157D</w:t>
      </w:r>
      <w:r>
        <w:tab/>
        <w:t xml:space="preserve">ins </w:t>
      </w:r>
      <w:hyperlink r:id="rId1000"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12FA3B84" w:rsidR="00B77555" w:rsidRPr="00AE05AF" w:rsidRDefault="00AE05AF" w:rsidP="00104FB8">
      <w:pPr>
        <w:pStyle w:val="AmdtsEntries"/>
        <w:keepNext/>
      </w:pPr>
      <w:r>
        <w:t>s 158</w:t>
      </w:r>
      <w:r>
        <w:tab/>
        <w:t xml:space="preserve">sub </w:t>
      </w:r>
      <w:hyperlink r:id="rId1001"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1AB34BA8" w:rsidR="00B77555" w:rsidRPr="0064616C" w:rsidRDefault="00B77555" w:rsidP="00B77555">
      <w:pPr>
        <w:pStyle w:val="AmdtsEntries"/>
      </w:pPr>
      <w:r>
        <w:tab/>
        <w:t xml:space="preserve">am </w:t>
      </w:r>
      <w:hyperlink r:id="rId1002"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1003"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1004"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1005"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1016FFCD" w:rsidR="008D22CF" w:rsidRDefault="008D22CF">
      <w:pPr>
        <w:pStyle w:val="AmdtsEntries"/>
      </w:pPr>
      <w:r>
        <w:t>s 159</w:t>
      </w:r>
      <w:r>
        <w:tab/>
        <w:t xml:space="preserve">am </w:t>
      </w:r>
      <w:hyperlink r:id="rId100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1007" w:tooltip="Gaming Machine (Reform) Amendment Act 2015" w:history="1">
        <w:r w:rsidR="001D3C27" w:rsidRPr="001D3C27">
          <w:rPr>
            <w:rStyle w:val="charCitHyperlinkAbbrev"/>
          </w:rPr>
          <w:t>A2015-21</w:t>
        </w:r>
      </w:hyperlink>
      <w:r w:rsidR="001D3C27">
        <w:t xml:space="preserve"> s 81</w:t>
      </w:r>
      <w:r w:rsidR="00BC36D2">
        <w:t xml:space="preserve">; </w:t>
      </w:r>
      <w:hyperlink r:id="rId1008"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1009"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lastRenderedPageBreak/>
        <w:t>Tax adjustment in relation to GST for clubs</w:t>
      </w:r>
    </w:p>
    <w:p w14:paraId="29D68088" w14:textId="49750E96" w:rsidR="008D22CF" w:rsidRDefault="008D22CF">
      <w:pPr>
        <w:pStyle w:val="AmdtsEntries"/>
        <w:keepNext/>
      </w:pPr>
      <w:r>
        <w:t>s 160</w:t>
      </w:r>
      <w:r>
        <w:tab/>
        <w:t xml:space="preserve">am </w:t>
      </w:r>
      <w:hyperlink r:id="rId101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10D10B8A" w:rsidR="000C6BBF" w:rsidRPr="000C6BBF" w:rsidRDefault="000C6BBF" w:rsidP="000C6BBF">
      <w:pPr>
        <w:pStyle w:val="AmdtsEntries"/>
      </w:pPr>
      <w:r>
        <w:t>s 161</w:t>
      </w:r>
      <w:r>
        <w:tab/>
        <w:t xml:space="preserve">am </w:t>
      </w:r>
      <w:hyperlink r:id="rId1011"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1012"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2B85F457" w:rsidR="005F7B05" w:rsidRDefault="005F7B05" w:rsidP="005F7B05">
      <w:pPr>
        <w:pStyle w:val="AmdtsEntries"/>
      </w:pPr>
      <w:r>
        <w:t>s 161A</w:t>
      </w:r>
      <w:r>
        <w:tab/>
        <w:t xml:space="preserve">ins </w:t>
      </w:r>
      <w:hyperlink r:id="rId1013" w:tooltip="Gaming Machine Amendment Act 2017" w:history="1">
        <w:r>
          <w:rPr>
            <w:rStyle w:val="charCitHyperlinkAbbrev"/>
          </w:rPr>
          <w:t>A2017</w:t>
        </w:r>
        <w:r>
          <w:rPr>
            <w:rStyle w:val="charCitHyperlinkAbbrev"/>
          </w:rPr>
          <w:noBreakHyphen/>
          <w:t>24</w:t>
        </w:r>
      </w:hyperlink>
      <w:r>
        <w:t xml:space="preserve"> s 11</w:t>
      </w:r>
    </w:p>
    <w:p w14:paraId="4CCFB51B" w14:textId="68E9ADB0" w:rsidR="0064616C" w:rsidRDefault="0064616C" w:rsidP="005F7B05">
      <w:pPr>
        <w:pStyle w:val="AmdtsEntries"/>
      </w:pPr>
      <w:r>
        <w:tab/>
        <w:t xml:space="preserve">sub </w:t>
      </w:r>
      <w:hyperlink r:id="rId1014" w:tooltip="Gaming Legislation Amendment Act 2019" w:history="1">
        <w:r>
          <w:rPr>
            <w:rStyle w:val="charCitHyperlinkAbbrev"/>
          </w:rPr>
          <w:t>A2019</w:t>
        </w:r>
        <w:r>
          <w:rPr>
            <w:rStyle w:val="charCitHyperlinkAbbrev"/>
          </w:rPr>
          <w:noBreakHyphen/>
          <w:t>14</w:t>
        </w:r>
      </w:hyperlink>
      <w:r>
        <w:t xml:space="preserve"> s 19</w:t>
      </w:r>
    </w:p>
    <w:p w14:paraId="5763AB71" w14:textId="78C0F45C" w:rsidR="007F5DCE" w:rsidRPr="005F7B05" w:rsidRDefault="007F5DCE" w:rsidP="005F7B05">
      <w:pPr>
        <w:pStyle w:val="AmdtsEntries"/>
      </w:pPr>
      <w:r>
        <w:tab/>
        <w:t xml:space="preserve">am </w:t>
      </w:r>
      <w:hyperlink r:id="rId1015"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1016"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1838B966" w:rsidR="00D35B26" w:rsidRDefault="00D35B26" w:rsidP="004E4B91">
      <w:pPr>
        <w:pStyle w:val="AmdtsEntries"/>
        <w:keepNext/>
      </w:pPr>
      <w:r>
        <w:t>s 162</w:t>
      </w:r>
      <w:r>
        <w:tab/>
        <w:t xml:space="preserve">am </w:t>
      </w:r>
      <w:hyperlink r:id="rId101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1018"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07BDE0FD" w:rsidR="005F7B05" w:rsidRDefault="005F7B05" w:rsidP="00D35B26">
      <w:pPr>
        <w:pStyle w:val="AmdtsEntries"/>
      </w:pPr>
      <w:r>
        <w:tab/>
        <w:t xml:space="preserve">sub </w:t>
      </w:r>
      <w:hyperlink r:id="rId1019"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60C341D6" w:rsidR="005F7B05" w:rsidRDefault="005F7B05" w:rsidP="005F7B05">
      <w:pPr>
        <w:pStyle w:val="AmdtsEntries"/>
      </w:pPr>
      <w:r>
        <w:t>s 162A</w:t>
      </w:r>
      <w:r>
        <w:tab/>
        <w:t xml:space="preserve">ins </w:t>
      </w:r>
      <w:hyperlink r:id="rId1020" w:tooltip="Gaming Machine Amendment Act 2017" w:history="1">
        <w:r>
          <w:rPr>
            <w:rStyle w:val="charCitHyperlinkAbbrev"/>
          </w:rPr>
          <w:t>A2017</w:t>
        </w:r>
        <w:r>
          <w:rPr>
            <w:rStyle w:val="charCitHyperlinkAbbrev"/>
          </w:rPr>
          <w:noBreakHyphen/>
          <w:t>24</w:t>
        </w:r>
      </w:hyperlink>
      <w:r>
        <w:t xml:space="preserve"> s 13</w:t>
      </w:r>
    </w:p>
    <w:p w14:paraId="4D63387E" w14:textId="1D807B1A" w:rsidR="007B7261" w:rsidRPr="007449A3" w:rsidRDefault="007B7261" w:rsidP="005F7B05">
      <w:pPr>
        <w:pStyle w:val="AmdtsEntries"/>
      </w:pPr>
      <w:r>
        <w:tab/>
        <w:t xml:space="preserve">am </w:t>
      </w:r>
      <w:hyperlink r:id="rId1021"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1022"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346DACC1" w:rsidR="005F7B05" w:rsidRDefault="005F7B05" w:rsidP="005F7B05">
      <w:pPr>
        <w:pStyle w:val="AmdtsEntries"/>
      </w:pPr>
      <w:r>
        <w:t>s 162B</w:t>
      </w:r>
      <w:r>
        <w:tab/>
        <w:t xml:space="preserve">ins </w:t>
      </w:r>
      <w:hyperlink r:id="rId1023" w:tooltip="Gaming Machine Amendment Act 2017" w:history="1">
        <w:r>
          <w:rPr>
            <w:rStyle w:val="charCitHyperlinkAbbrev"/>
          </w:rPr>
          <w:t>A2017</w:t>
        </w:r>
        <w:r>
          <w:rPr>
            <w:rStyle w:val="charCitHyperlinkAbbrev"/>
          </w:rPr>
          <w:noBreakHyphen/>
          <w:t>24</w:t>
        </w:r>
      </w:hyperlink>
      <w:r>
        <w:t xml:space="preserve"> s 13</w:t>
      </w:r>
    </w:p>
    <w:p w14:paraId="0C2D6C9B" w14:textId="79EFFC54" w:rsidR="007B7261" w:rsidRPr="00350296" w:rsidRDefault="007B7261" w:rsidP="005F7B05">
      <w:pPr>
        <w:pStyle w:val="AmdtsEntries"/>
      </w:pPr>
      <w:r>
        <w:tab/>
        <w:t xml:space="preserve">am </w:t>
      </w:r>
      <w:hyperlink r:id="rId1024"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1025"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2FFCC0D4" w:rsidR="005F7B05" w:rsidRPr="005F7B05" w:rsidRDefault="005F7B05" w:rsidP="005F7B05">
      <w:pPr>
        <w:pStyle w:val="AmdtsEntries"/>
      </w:pPr>
      <w:r>
        <w:t>s 162C</w:t>
      </w:r>
      <w:r>
        <w:tab/>
        <w:t xml:space="preserve">ins </w:t>
      </w:r>
      <w:hyperlink r:id="rId1026"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1E88C613" w:rsidR="005F7B05" w:rsidRPr="005F7B05" w:rsidRDefault="005F7B05" w:rsidP="005F7B05">
      <w:pPr>
        <w:pStyle w:val="AmdtsEntries"/>
      </w:pPr>
      <w:r>
        <w:t>s 162D</w:t>
      </w:r>
      <w:r>
        <w:tab/>
        <w:t xml:space="preserve">ins </w:t>
      </w:r>
      <w:hyperlink r:id="rId1027"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6BC750A9" w:rsidR="00551BBE" w:rsidRDefault="00BF63AD" w:rsidP="00551BBE">
      <w:pPr>
        <w:pStyle w:val="AmdtsEntries"/>
      </w:pPr>
      <w:r w:rsidRPr="001A742E">
        <w:t>div 11.2 hdg</w:t>
      </w:r>
      <w:r w:rsidRPr="001A742E">
        <w:tab/>
        <w:t xml:space="preserve">ins </w:t>
      </w:r>
      <w:hyperlink r:id="rId102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18C86001" w:rsidR="00551BBE" w:rsidRPr="00551BBE" w:rsidRDefault="00551BBE" w:rsidP="00551BBE">
      <w:pPr>
        <w:pStyle w:val="AmdtsEntries"/>
      </w:pPr>
      <w:r>
        <w:tab/>
        <w:t xml:space="preserve">sub </w:t>
      </w:r>
      <w:hyperlink r:id="rId1029"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5C3B5386" w:rsidR="00551BBE" w:rsidRDefault="00BF63AD" w:rsidP="00551BBE">
      <w:pPr>
        <w:pStyle w:val="AmdtsEntries"/>
      </w:pPr>
      <w:r w:rsidRPr="001A742E">
        <w:t>s 163A</w:t>
      </w:r>
      <w:r w:rsidR="00551BBE">
        <w:t xml:space="preserve"> hdg</w:t>
      </w:r>
      <w:r w:rsidRPr="001A742E">
        <w:tab/>
      </w:r>
      <w:r w:rsidR="00551BBE">
        <w:t xml:space="preserve">sub </w:t>
      </w:r>
      <w:hyperlink r:id="rId1030"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00F81672" w:rsidR="00BF63AD" w:rsidRDefault="00551BBE" w:rsidP="00BF63AD">
      <w:pPr>
        <w:pStyle w:val="AmdtsEntries"/>
      </w:pPr>
      <w:r w:rsidRPr="001A742E">
        <w:t>s 163A</w:t>
      </w:r>
      <w:r>
        <w:tab/>
      </w:r>
      <w:r w:rsidR="00BF63AD" w:rsidRPr="001A742E">
        <w:t xml:space="preserve">ins </w:t>
      </w:r>
      <w:hyperlink r:id="rId103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35C51FC2" w:rsidR="009563B7" w:rsidRPr="001A742E" w:rsidRDefault="009563B7" w:rsidP="00BF63AD">
      <w:pPr>
        <w:pStyle w:val="AmdtsEntries"/>
      </w:pPr>
      <w:r>
        <w:tab/>
        <w:t xml:space="preserve">am </w:t>
      </w:r>
      <w:hyperlink r:id="rId1032" w:tooltip="Gaming Machine (Red Tape Reduction) Amendment Act 2014 (No 2)" w:history="1">
        <w:r w:rsidRPr="009563B7">
          <w:rPr>
            <w:rStyle w:val="charCitHyperlinkAbbrev"/>
          </w:rPr>
          <w:t>A2014-56</w:t>
        </w:r>
      </w:hyperlink>
      <w:r>
        <w:t xml:space="preserve"> s 18</w:t>
      </w:r>
      <w:r w:rsidR="0014411B">
        <w:t xml:space="preserve">; </w:t>
      </w:r>
      <w:hyperlink r:id="rId1033"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1034"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35"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36"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13B36036" w:rsidR="00551BBE" w:rsidRDefault="009563B7" w:rsidP="006F3C66">
      <w:pPr>
        <w:pStyle w:val="AmdtsEntries"/>
        <w:keepNext/>
      </w:pPr>
      <w:r>
        <w:t>s 163AA</w:t>
      </w:r>
      <w:r w:rsidR="00551BBE">
        <w:t xml:space="preserve"> hdg</w:t>
      </w:r>
      <w:r w:rsidR="00551BBE">
        <w:tab/>
        <w:t xml:space="preserve">sub </w:t>
      </w:r>
      <w:hyperlink r:id="rId1037"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0FF78C8E" w:rsidR="009563B7" w:rsidRDefault="00551BBE" w:rsidP="009563B7">
      <w:pPr>
        <w:pStyle w:val="AmdtsEntries"/>
      </w:pPr>
      <w:r>
        <w:t>s 163AA</w:t>
      </w:r>
      <w:r w:rsidR="009563B7">
        <w:tab/>
        <w:t xml:space="preserve">ins </w:t>
      </w:r>
      <w:hyperlink r:id="rId1038" w:tooltip="Gaming Machine (Red Tape Reduction) Amendment Act 2014 (No 2)" w:history="1">
        <w:r w:rsidR="009563B7" w:rsidRPr="009563B7">
          <w:rPr>
            <w:rStyle w:val="charCitHyperlinkAbbrev"/>
          </w:rPr>
          <w:t>A2014-56</w:t>
        </w:r>
      </w:hyperlink>
      <w:r w:rsidR="009563B7">
        <w:t xml:space="preserve"> s 19</w:t>
      </w:r>
    </w:p>
    <w:p w14:paraId="571274B7" w14:textId="72AA425B" w:rsidR="008B3871" w:rsidRPr="009563B7" w:rsidRDefault="008B3871" w:rsidP="009563B7">
      <w:pPr>
        <w:pStyle w:val="AmdtsEntries"/>
      </w:pPr>
      <w:r>
        <w:tab/>
        <w:t xml:space="preserve">am </w:t>
      </w:r>
      <w:hyperlink r:id="rId1039"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40"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60C8403A" w:rsidR="00BF63AD" w:rsidRDefault="00BF63AD" w:rsidP="00BF63AD">
      <w:pPr>
        <w:pStyle w:val="AmdtsEntries"/>
      </w:pPr>
      <w:r w:rsidRPr="001A742E">
        <w:t>s 163B</w:t>
      </w:r>
      <w:r w:rsidRPr="001A742E">
        <w:tab/>
        <w:t xml:space="preserve">ins </w:t>
      </w:r>
      <w:hyperlink r:id="rId104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390D3D69" w:rsidR="00FC1908" w:rsidRDefault="00FC1908" w:rsidP="00BF63AD">
      <w:pPr>
        <w:pStyle w:val="AmdtsEntries"/>
      </w:pPr>
      <w:r>
        <w:tab/>
        <w:t xml:space="preserve">sub </w:t>
      </w:r>
      <w:hyperlink r:id="rId1042"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lastRenderedPageBreak/>
        <w:t xml:space="preserve">Payment from gambling harm prevention and mitigation fund—required </w:t>
      </w:r>
      <w:r w:rsidR="00E443EB">
        <w:t>payment</w:t>
      </w:r>
      <w:r w:rsidR="00B7044F">
        <w:t>s and community purpose contributions</w:t>
      </w:r>
    </w:p>
    <w:p w14:paraId="2731E997" w14:textId="487F4B71" w:rsidR="00FF3A7D" w:rsidRPr="00FF3A7D" w:rsidRDefault="00FF3A7D" w:rsidP="00FF3A7D">
      <w:pPr>
        <w:pStyle w:val="AmdtsEntries"/>
      </w:pPr>
      <w:r>
        <w:t>s 163C hdg</w:t>
      </w:r>
      <w:r>
        <w:tab/>
        <w:t xml:space="preserve">sub </w:t>
      </w:r>
      <w:hyperlink r:id="rId1043" w:tooltip="Gaming Legislation Amendment Act 2019" w:history="1">
        <w:r>
          <w:rPr>
            <w:rStyle w:val="charCitHyperlinkAbbrev"/>
          </w:rPr>
          <w:t>A2019</w:t>
        </w:r>
        <w:r>
          <w:rPr>
            <w:rStyle w:val="charCitHyperlinkAbbrev"/>
          </w:rPr>
          <w:noBreakHyphen/>
          <w:t>14</w:t>
        </w:r>
      </w:hyperlink>
      <w:r>
        <w:t xml:space="preserve"> s 20</w:t>
      </w:r>
    </w:p>
    <w:p w14:paraId="40DAFD9A" w14:textId="3B550F43" w:rsidR="00BF63AD" w:rsidRDefault="00BF63AD" w:rsidP="00BF63AD">
      <w:pPr>
        <w:pStyle w:val="AmdtsEntries"/>
      </w:pPr>
      <w:r w:rsidRPr="001A742E">
        <w:t>s 163C</w:t>
      </w:r>
      <w:r w:rsidRPr="001A742E">
        <w:tab/>
        <w:t xml:space="preserve">ins </w:t>
      </w:r>
      <w:hyperlink r:id="rId104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67D6B6E3" w:rsidR="003C2D19" w:rsidRDefault="003C2D19" w:rsidP="00BF63AD">
      <w:pPr>
        <w:pStyle w:val="AmdtsEntries"/>
      </w:pPr>
      <w:r>
        <w:tab/>
        <w:t xml:space="preserve">am </w:t>
      </w:r>
      <w:hyperlink r:id="rId1045"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46D504B2" w:rsidR="00BC3D38" w:rsidRDefault="00BC3D38" w:rsidP="00BF63AD">
      <w:pPr>
        <w:pStyle w:val="AmdtsEntries"/>
      </w:pPr>
      <w:r>
        <w:tab/>
        <w:t xml:space="preserve">om </w:t>
      </w:r>
      <w:hyperlink r:id="rId1046"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3509A7B9" w:rsidR="00CF69A9" w:rsidRDefault="00CF69A9" w:rsidP="00BF63AD">
      <w:pPr>
        <w:pStyle w:val="AmdtsEntries"/>
      </w:pPr>
      <w:r>
        <w:tab/>
        <w:t xml:space="preserve">ins </w:t>
      </w:r>
      <w:hyperlink r:id="rId1047"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5C9FA27A" w:rsidR="00017179" w:rsidRPr="00017179" w:rsidRDefault="00017179" w:rsidP="00017179">
      <w:pPr>
        <w:pStyle w:val="AmdtsEntries"/>
      </w:pPr>
      <w:r>
        <w:t>s 163D hdg</w:t>
      </w:r>
      <w:r>
        <w:tab/>
        <w:t xml:space="preserve">sub </w:t>
      </w:r>
      <w:hyperlink r:id="rId1048" w:tooltip="Gaming Legislation Amendment Act 2019" w:history="1">
        <w:r>
          <w:rPr>
            <w:rStyle w:val="charCitHyperlinkAbbrev"/>
          </w:rPr>
          <w:t>A2019</w:t>
        </w:r>
        <w:r>
          <w:rPr>
            <w:rStyle w:val="charCitHyperlinkAbbrev"/>
          </w:rPr>
          <w:noBreakHyphen/>
          <w:t>14</w:t>
        </w:r>
      </w:hyperlink>
      <w:r>
        <w:t xml:space="preserve"> s 21</w:t>
      </w:r>
    </w:p>
    <w:p w14:paraId="18923A6E" w14:textId="0A639445" w:rsidR="00CF69A9" w:rsidRDefault="00CF69A9" w:rsidP="00CF69A9">
      <w:pPr>
        <w:pStyle w:val="AmdtsEntries"/>
      </w:pPr>
      <w:r w:rsidRPr="001A742E">
        <w:t>s 163</w:t>
      </w:r>
      <w:r>
        <w:t>D</w:t>
      </w:r>
      <w:r>
        <w:tab/>
        <w:t xml:space="preserve">ins </w:t>
      </w:r>
      <w:hyperlink r:id="rId1049" w:tooltip="Gaming Legislation Amendment Act 2018" w:history="1">
        <w:r>
          <w:rPr>
            <w:rStyle w:val="charCitHyperlinkAbbrev"/>
          </w:rPr>
          <w:t>A2018</w:t>
        </w:r>
        <w:r>
          <w:rPr>
            <w:rStyle w:val="charCitHyperlinkAbbrev"/>
          </w:rPr>
          <w:noBreakHyphen/>
          <w:t>45</w:t>
        </w:r>
      </w:hyperlink>
      <w:r>
        <w:t xml:space="preserve"> s 71</w:t>
      </w:r>
    </w:p>
    <w:p w14:paraId="3CD83CDE" w14:textId="797D58FD" w:rsidR="007F5DCE" w:rsidRDefault="007F5DCE" w:rsidP="00CF69A9">
      <w:pPr>
        <w:pStyle w:val="AmdtsEntries"/>
      </w:pPr>
      <w:r>
        <w:tab/>
        <w:t xml:space="preserve">am </w:t>
      </w:r>
      <w:hyperlink r:id="rId1050"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1F5B138B" w:rsidR="006951B1" w:rsidRDefault="001F58A6" w:rsidP="006951B1">
      <w:pPr>
        <w:pStyle w:val="AmdtsEntries"/>
      </w:pPr>
      <w:r>
        <w:t>div</w:t>
      </w:r>
      <w:r w:rsidR="006951B1">
        <w:t xml:space="preserve"> </w:t>
      </w:r>
      <w:r>
        <w:t>11.3 hdg</w:t>
      </w:r>
      <w:r w:rsidR="006951B1">
        <w:tab/>
        <w:t xml:space="preserve">ins </w:t>
      </w:r>
      <w:hyperlink r:id="rId1051"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7DCFC021" w:rsidR="001F58A6" w:rsidRDefault="001F58A6" w:rsidP="001F58A6">
      <w:pPr>
        <w:pStyle w:val="AmdtsEntries"/>
      </w:pPr>
      <w:r>
        <w:t>sdiv 11.3.1 hdg</w:t>
      </w:r>
      <w:r>
        <w:tab/>
        <w:t xml:space="preserve">ins </w:t>
      </w:r>
      <w:hyperlink r:id="rId1052"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005D966A" w:rsidR="001F58A6" w:rsidRDefault="001F58A6" w:rsidP="000E2FDD">
      <w:pPr>
        <w:pStyle w:val="AmdtsEntries"/>
        <w:keepNext/>
      </w:pPr>
      <w:r>
        <w:t>s 163E</w:t>
      </w:r>
      <w:r>
        <w:tab/>
        <w:t xml:space="preserve">ins </w:t>
      </w:r>
      <w:hyperlink r:id="rId1053" w:tooltip="Gaming Legislation Amendment Act 2019" w:history="1">
        <w:r>
          <w:rPr>
            <w:rStyle w:val="charCitHyperlinkAbbrev"/>
          </w:rPr>
          <w:t>A2019</w:t>
        </w:r>
        <w:r>
          <w:rPr>
            <w:rStyle w:val="charCitHyperlinkAbbrev"/>
          </w:rPr>
          <w:noBreakHyphen/>
          <w:t>14</w:t>
        </w:r>
      </w:hyperlink>
      <w:r>
        <w:t xml:space="preserve"> s 22</w:t>
      </w:r>
    </w:p>
    <w:p w14:paraId="5C6F377C" w14:textId="7F588BCB" w:rsidR="001F58A6" w:rsidRDefault="001F58A6" w:rsidP="000E2FDD">
      <w:pPr>
        <w:pStyle w:val="AmdtsEntries"/>
        <w:keepNext/>
      </w:pPr>
      <w:r>
        <w:tab/>
        <w:t xml:space="preserve">def </w:t>
      </w:r>
      <w:r w:rsidRPr="00D05CEB">
        <w:rPr>
          <w:rStyle w:val="charBoldItals"/>
        </w:rPr>
        <w:t>advisory board</w:t>
      </w:r>
      <w:r>
        <w:t xml:space="preserve"> ins </w:t>
      </w:r>
      <w:hyperlink r:id="rId1054" w:tooltip="Gaming Legislation Amendment Act 2019" w:history="1">
        <w:r>
          <w:rPr>
            <w:rStyle w:val="charCitHyperlinkAbbrev"/>
          </w:rPr>
          <w:t>A2019</w:t>
        </w:r>
        <w:r>
          <w:rPr>
            <w:rStyle w:val="charCitHyperlinkAbbrev"/>
          </w:rPr>
          <w:noBreakHyphen/>
          <w:t>14</w:t>
        </w:r>
      </w:hyperlink>
      <w:r>
        <w:t xml:space="preserve"> s 22</w:t>
      </w:r>
    </w:p>
    <w:p w14:paraId="31B08190" w14:textId="7A623071"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55"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473AF46E" w:rsidR="001F58A6" w:rsidRDefault="001F58A6" w:rsidP="001F58A6">
      <w:pPr>
        <w:pStyle w:val="AmdtsEntries"/>
      </w:pPr>
      <w:r>
        <w:t>s 163F</w:t>
      </w:r>
      <w:r>
        <w:tab/>
        <w:t xml:space="preserve">ins </w:t>
      </w:r>
      <w:hyperlink r:id="rId1056"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4D2CF2AC" w:rsidR="001F58A6" w:rsidRDefault="001F58A6" w:rsidP="001F58A6">
      <w:pPr>
        <w:pStyle w:val="AmdtsEntries"/>
      </w:pPr>
      <w:r>
        <w:t>s 163G</w:t>
      </w:r>
      <w:r>
        <w:tab/>
        <w:t xml:space="preserve">ins </w:t>
      </w:r>
      <w:hyperlink r:id="rId1057"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0A08F5FD" w:rsidR="001F58A6" w:rsidRDefault="001F58A6" w:rsidP="001F58A6">
      <w:pPr>
        <w:pStyle w:val="AmdtsEntries"/>
      </w:pPr>
      <w:r>
        <w:t>sdiv 11.3.2 hdg</w:t>
      </w:r>
      <w:r>
        <w:tab/>
        <w:t xml:space="preserve">ins </w:t>
      </w:r>
      <w:hyperlink r:id="rId1058"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4B8D4CEB" w:rsidR="001F58A6" w:rsidRDefault="001F58A6" w:rsidP="00F51E33">
      <w:pPr>
        <w:pStyle w:val="AmdtsEntries"/>
        <w:keepNext/>
      </w:pPr>
      <w:r>
        <w:t>s 163H</w:t>
      </w:r>
      <w:r>
        <w:tab/>
        <w:t xml:space="preserve">ins </w:t>
      </w:r>
      <w:hyperlink r:id="rId1059" w:tooltip="Gaming Legislation Amendment Act 2019" w:history="1">
        <w:r>
          <w:rPr>
            <w:rStyle w:val="charCitHyperlinkAbbrev"/>
          </w:rPr>
          <w:t>A2019</w:t>
        </w:r>
        <w:r>
          <w:rPr>
            <w:rStyle w:val="charCitHyperlinkAbbrev"/>
          </w:rPr>
          <w:noBreakHyphen/>
          <w:t>14</w:t>
        </w:r>
      </w:hyperlink>
      <w:r>
        <w:t xml:space="preserve"> s 22</w:t>
      </w:r>
    </w:p>
    <w:p w14:paraId="757236BE" w14:textId="7406EED5" w:rsidR="000A361D" w:rsidRDefault="000A361D" w:rsidP="001F58A6">
      <w:pPr>
        <w:pStyle w:val="AmdtsEntries"/>
      </w:pPr>
      <w:r>
        <w:tab/>
        <w:t xml:space="preserve">am </w:t>
      </w:r>
      <w:hyperlink r:id="rId1060"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6B1669FC" w:rsidR="00AE4AA5" w:rsidRDefault="00AE4AA5" w:rsidP="00AE4AA5">
      <w:pPr>
        <w:pStyle w:val="AmdtsEntries"/>
      </w:pPr>
      <w:r>
        <w:t>s 163I</w:t>
      </w:r>
      <w:r>
        <w:tab/>
        <w:t xml:space="preserve">ins </w:t>
      </w:r>
      <w:hyperlink r:id="rId1061"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7A009E38" w:rsidR="00D41405" w:rsidRDefault="00D41405" w:rsidP="004E7EA1">
      <w:pPr>
        <w:pStyle w:val="AmdtsEntries"/>
      </w:pPr>
      <w:r>
        <w:t>s 163J</w:t>
      </w:r>
      <w:r>
        <w:tab/>
        <w:t xml:space="preserve">ins </w:t>
      </w:r>
      <w:hyperlink r:id="rId1062"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3ECA5B3A" w:rsidR="004E7EA1" w:rsidRDefault="004E7EA1" w:rsidP="00714FF8">
      <w:pPr>
        <w:pStyle w:val="AmdtsEntries"/>
      </w:pPr>
      <w:r>
        <w:t>sdiv</w:t>
      </w:r>
      <w:r w:rsidR="00714FF8">
        <w:t xml:space="preserve"> 11.3.3</w:t>
      </w:r>
      <w:r>
        <w:t xml:space="preserve"> hdg</w:t>
      </w:r>
      <w:r>
        <w:tab/>
        <w:t xml:space="preserve">ins </w:t>
      </w:r>
      <w:hyperlink r:id="rId1063"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lastRenderedPageBreak/>
        <w:t>Establishment of advisory board</w:t>
      </w:r>
    </w:p>
    <w:p w14:paraId="0D2D6E88" w14:textId="3A3F0073" w:rsidR="008A6219" w:rsidRDefault="00BB0595" w:rsidP="008A6219">
      <w:pPr>
        <w:pStyle w:val="AmdtsEntries"/>
      </w:pPr>
      <w:r>
        <w:t>s</w:t>
      </w:r>
      <w:r w:rsidR="008A6219">
        <w:t xml:space="preserve"> 163K</w:t>
      </w:r>
      <w:r w:rsidR="008A6219">
        <w:tab/>
        <w:t xml:space="preserve">ins </w:t>
      </w:r>
      <w:hyperlink r:id="rId1064"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281D7D4D" w:rsidR="00210E36" w:rsidRDefault="00BB0595" w:rsidP="00210E36">
      <w:pPr>
        <w:pStyle w:val="AmdtsEntries"/>
      </w:pPr>
      <w:r>
        <w:t>s</w:t>
      </w:r>
      <w:r w:rsidR="00210E36">
        <w:t xml:space="preserve"> 163L</w:t>
      </w:r>
      <w:r w:rsidR="00210E36">
        <w:tab/>
        <w:t xml:space="preserve">ins </w:t>
      </w:r>
      <w:hyperlink r:id="rId1065"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14F149DD" w:rsidR="00210E36" w:rsidRDefault="00BB0595" w:rsidP="00210E36">
      <w:pPr>
        <w:pStyle w:val="AmdtsEntries"/>
      </w:pPr>
      <w:r>
        <w:t>s</w:t>
      </w:r>
      <w:r w:rsidR="00210E36">
        <w:t xml:space="preserve"> 163M</w:t>
      </w:r>
      <w:r w:rsidR="00210E36">
        <w:tab/>
        <w:t xml:space="preserve">ins </w:t>
      </w:r>
      <w:hyperlink r:id="rId106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5559EF6C" w:rsidR="00210E36" w:rsidRDefault="00BB0595" w:rsidP="00210E36">
      <w:pPr>
        <w:pStyle w:val="AmdtsEntries"/>
      </w:pPr>
      <w:r>
        <w:t>s</w:t>
      </w:r>
      <w:r w:rsidR="00210E36">
        <w:t xml:space="preserve"> 163N</w:t>
      </w:r>
      <w:r w:rsidR="00210E36">
        <w:tab/>
        <w:t xml:space="preserve">ins </w:t>
      </w:r>
      <w:hyperlink r:id="rId106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7EDC0CBE" w:rsidR="00BB0595" w:rsidRDefault="00BB0595" w:rsidP="00BB0595">
      <w:pPr>
        <w:pStyle w:val="AmdtsEntries"/>
      </w:pPr>
      <w:r>
        <w:t>s 163O</w:t>
      </w:r>
      <w:r>
        <w:tab/>
        <w:t xml:space="preserve">ins </w:t>
      </w:r>
      <w:hyperlink r:id="rId1068"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23C0EF33" w:rsidR="00B12FBD" w:rsidRDefault="00B12FBD" w:rsidP="00B12FBD">
      <w:pPr>
        <w:pStyle w:val="AmdtsEntries"/>
      </w:pPr>
      <w:r>
        <w:t>s 163P</w:t>
      </w:r>
      <w:r>
        <w:tab/>
        <w:t xml:space="preserve">ins </w:t>
      </w:r>
      <w:hyperlink r:id="rId1069"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4E048DC8" w:rsidR="00B16AA0" w:rsidRDefault="00B16AA0" w:rsidP="00B16AA0">
      <w:pPr>
        <w:pStyle w:val="AmdtsEntries"/>
      </w:pPr>
      <w:r>
        <w:t>s 163Q</w:t>
      </w:r>
      <w:r>
        <w:tab/>
        <w:t xml:space="preserve">ins </w:t>
      </w:r>
      <w:hyperlink r:id="rId1070"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23EACB4E" w:rsidR="00B16AA0" w:rsidRDefault="00B16AA0" w:rsidP="00B16AA0">
      <w:pPr>
        <w:pStyle w:val="AmdtsEntries"/>
      </w:pPr>
      <w:r>
        <w:t>s 163R</w:t>
      </w:r>
      <w:r>
        <w:tab/>
        <w:t xml:space="preserve">ins </w:t>
      </w:r>
      <w:hyperlink r:id="rId1071"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13F4E017" w:rsidR="00CF69A9" w:rsidRDefault="00CF69A9" w:rsidP="00CF69A9">
      <w:pPr>
        <w:pStyle w:val="AmdtsEntries"/>
      </w:pPr>
      <w:r>
        <w:t>pt 12 hdg</w:t>
      </w:r>
      <w:r>
        <w:tab/>
        <w:t xml:space="preserve">sub </w:t>
      </w:r>
      <w:hyperlink r:id="rId1072"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54F30FE6" w:rsidR="00CF69A9" w:rsidRDefault="008D22CF" w:rsidP="00CF69A9">
      <w:pPr>
        <w:pStyle w:val="AmdtsEntries"/>
      </w:pPr>
      <w:r>
        <w:t>s 164</w:t>
      </w:r>
      <w:r>
        <w:tab/>
        <w:t xml:space="preserve">am </w:t>
      </w:r>
      <w:hyperlink r:id="rId10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7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75"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5AB18088" w:rsidR="00CF69A9" w:rsidRDefault="00CF69A9" w:rsidP="00CF69A9">
      <w:pPr>
        <w:pStyle w:val="AmdtsEntries"/>
      </w:pPr>
      <w:r>
        <w:tab/>
        <w:t xml:space="preserve">sub </w:t>
      </w:r>
      <w:hyperlink r:id="rId1076" w:tooltip="Gaming Legislation Amendment Act 2018" w:history="1">
        <w:r>
          <w:rPr>
            <w:rStyle w:val="charCitHyperlinkAbbrev"/>
          </w:rPr>
          <w:t>A2018</w:t>
        </w:r>
        <w:r>
          <w:rPr>
            <w:rStyle w:val="charCitHyperlinkAbbrev"/>
          </w:rPr>
          <w:noBreakHyphen/>
          <w:t>45</w:t>
        </w:r>
      </w:hyperlink>
      <w:r>
        <w:t xml:space="preserve"> s 72</w:t>
      </w:r>
    </w:p>
    <w:p w14:paraId="6E0B752C" w14:textId="25387807" w:rsidR="008B5727" w:rsidRDefault="008B5727" w:rsidP="00CF69A9">
      <w:pPr>
        <w:pStyle w:val="AmdtsEntries"/>
      </w:pPr>
      <w:r>
        <w:tab/>
        <w:t xml:space="preserve">def </w:t>
      </w:r>
      <w:r w:rsidRPr="008B5727">
        <w:rPr>
          <w:rStyle w:val="charBoldItals"/>
        </w:rPr>
        <w:t>Chief Minister’s Charitable Fund</w:t>
      </w:r>
      <w:r>
        <w:t xml:space="preserve"> ins </w:t>
      </w:r>
      <w:hyperlink r:id="rId1077" w:tooltip="Gaming Legislation Amendment Act 2018" w:history="1">
        <w:r>
          <w:rPr>
            <w:rStyle w:val="charCitHyperlinkAbbrev"/>
          </w:rPr>
          <w:t>A2018</w:t>
        </w:r>
        <w:r>
          <w:rPr>
            <w:rStyle w:val="charCitHyperlinkAbbrev"/>
          </w:rPr>
          <w:noBreakHyphen/>
          <w:t>45</w:t>
        </w:r>
      </w:hyperlink>
      <w:r>
        <w:t xml:space="preserve"> s 72</w:t>
      </w:r>
    </w:p>
    <w:p w14:paraId="489B10DF" w14:textId="6D8B71B1" w:rsidR="008B5727" w:rsidRDefault="008B5727" w:rsidP="008B5727">
      <w:pPr>
        <w:pStyle w:val="AmdtsEntries"/>
      </w:pPr>
      <w:r>
        <w:tab/>
        <w:t xml:space="preserve">def </w:t>
      </w:r>
      <w:r>
        <w:rPr>
          <w:rStyle w:val="charBoldItals"/>
        </w:rPr>
        <w:t>community</w:t>
      </w:r>
      <w:r>
        <w:t xml:space="preserve"> ins </w:t>
      </w:r>
      <w:hyperlink r:id="rId1078" w:tooltip="Gaming Legislation Amendment Act 2018" w:history="1">
        <w:r>
          <w:rPr>
            <w:rStyle w:val="charCitHyperlinkAbbrev"/>
          </w:rPr>
          <w:t>A2018</w:t>
        </w:r>
        <w:r>
          <w:rPr>
            <w:rStyle w:val="charCitHyperlinkAbbrev"/>
          </w:rPr>
          <w:noBreakHyphen/>
          <w:t>45</w:t>
        </w:r>
      </w:hyperlink>
      <w:r>
        <w:t xml:space="preserve"> s 72</w:t>
      </w:r>
    </w:p>
    <w:p w14:paraId="7FE30676" w14:textId="15D09803" w:rsidR="008B5727" w:rsidRDefault="008B5727" w:rsidP="008B5727">
      <w:pPr>
        <w:pStyle w:val="AmdtsEntries"/>
      </w:pPr>
      <w:r>
        <w:tab/>
        <w:t xml:space="preserve">def </w:t>
      </w:r>
      <w:r>
        <w:rPr>
          <w:rStyle w:val="charBoldItals"/>
        </w:rPr>
        <w:t>community purpose</w:t>
      </w:r>
      <w:r>
        <w:t xml:space="preserve"> ins </w:t>
      </w:r>
      <w:hyperlink r:id="rId1079" w:tooltip="Gaming Legislation Amendment Act 2018" w:history="1">
        <w:r>
          <w:rPr>
            <w:rStyle w:val="charCitHyperlinkAbbrev"/>
          </w:rPr>
          <w:t>A2018</w:t>
        </w:r>
        <w:r>
          <w:rPr>
            <w:rStyle w:val="charCitHyperlinkAbbrev"/>
          </w:rPr>
          <w:noBreakHyphen/>
          <w:t>45</w:t>
        </w:r>
      </w:hyperlink>
      <w:r>
        <w:t xml:space="preserve"> s 72</w:t>
      </w:r>
    </w:p>
    <w:p w14:paraId="437BD9B3" w14:textId="6E7530DA" w:rsidR="008B5727" w:rsidRDefault="008B5727" w:rsidP="008B5727">
      <w:pPr>
        <w:pStyle w:val="AmdtsEntries"/>
      </w:pPr>
      <w:r>
        <w:tab/>
        <w:t xml:space="preserve">def </w:t>
      </w:r>
      <w:r>
        <w:rPr>
          <w:rStyle w:val="charBoldItals"/>
        </w:rPr>
        <w:t>community purpose contribution</w:t>
      </w:r>
      <w:r>
        <w:t xml:space="preserve"> ins </w:t>
      </w:r>
      <w:hyperlink r:id="rId1080" w:tooltip="Gaming Legislation Amendment Act 2018" w:history="1">
        <w:r>
          <w:rPr>
            <w:rStyle w:val="charCitHyperlinkAbbrev"/>
          </w:rPr>
          <w:t>A2018</w:t>
        </w:r>
        <w:r>
          <w:rPr>
            <w:rStyle w:val="charCitHyperlinkAbbrev"/>
          </w:rPr>
          <w:noBreakHyphen/>
          <w:t>45</w:t>
        </w:r>
      </w:hyperlink>
      <w:r>
        <w:t xml:space="preserve"> s 72</w:t>
      </w:r>
    </w:p>
    <w:p w14:paraId="015B732F" w14:textId="4BBF60E5" w:rsidR="00D5613D" w:rsidRDefault="00D5613D" w:rsidP="00D5613D">
      <w:pPr>
        <w:pStyle w:val="AmdtsEntries"/>
      </w:pPr>
      <w:r>
        <w:tab/>
        <w:t xml:space="preserve">def </w:t>
      </w:r>
      <w:r>
        <w:rPr>
          <w:rStyle w:val="charBoldItals"/>
        </w:rPr>
        <w:t>contribution</w:t>
      </w:r>
      <w:r>
        <w:t xml:space="preserve"> ins </w:t>
      </w:r>
      <w:hyperlink r:id="rId1081" w:tooltip="Gaming Legislation Amendment Act 2018" w:history="1">
        <w:r>
          <w:rPr>
            <w:rStyle w:val="charCitHyperlinkAbbrev"/>
          </w:rPr>
          <w:t>A2018</w:t>
        </w:r>
        <w:r>
          <w:rPr>
            <w:rStyle w:val="charCitHyperlinkAbbrev"/>
          </w:rPr>
          <w:noBreakHyphen/>
          <w:t>45</w:t>
        </w:r>
      </w:hyperlink>
      <w:r>
        <w:t xml:space="preserve"> s 72</w:t>
      </w:r>
    </w:p>
    <w:p w14:paraId="2C5E8CAB" w14:textId="5E50681A" w:rsidR="00D5613D" w:rsidRDefault="00D5613D" w:rsidP="00D5613D">
      <w:pPr>
        <w:pStyle w:val="AmdtsEntries"/>
      </w:pPr>
      <w:r>
        <w:tab/>
        <w:t xml:space="preserve">def </w:t>
      </w:r>
      <w:r>
        <w:rPr>
          <w:rStyle w:val="charBoldItals"/>
        </w:rPr>
        <w:t>contribution information</w:t>
      </w:r>
      <w:r>
        <w:t xml:space="preserve"> ins </w:t>
      </w:r>
      <w:hyperlink r:id="rId1082" w:tooltip="Gaming Legislation Amendment Act 2018" w:history="1">
        <w:r>
          <w:rPr>
            <w:rStyle w:val="charCitHyperlinkAbbrev"/>
          </w:rPr>
          <w:t>A2018</w:t>
        </w:r>
        <w:r>
          <w:rPr>
            <w:rStyle w:val="charCitHyperlinkAbbrev"/>
          </w:rPr>
          <w:noBreakHyphen/>
          <w:t>45</w:t>
        </w:r>
      </w:hyperlink>
      <w:r>
        <w:t xml:space="preserve"> s 72</w:t>
      </w:r>
    </w:p>
    <w:p w14:paraId="4247579C" w14:textId="72BDBBA8" w:rsidR="00C3610F" w:rsidRDefault="00C3610F" w:rsidP="00F51E33">
      <w:pPr>
        <w:pStyle w:val="AmdtsEntries"/>
        <w:keepNext/>
      </w:pPr>
      <w:r>
        <w:tab/>
        <w:t xml:space="preserve">def </w:t>
      </w:r>
      <w:r w:rsidRPr="00C3610F">
        <w:rPr>
          <w:rStyle w:val="charBoldItals"/>
        </w:rPr>
        <w:t>COVID-19 emergency</w:t>
      </w:r>
      <w:r>
        <w:t xml:space="preserve"> ins </w:t>
      </w:r>
      <w:hyperlink r:id="rId108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50C5E5AF" w:rsidR="005A61E8" w:rsidRDefault="005A61E8" w:rsidP="00D5613D">
      <w:pPr>
        <w:pStyle w:val="AmdtsEntries"/>
      </w:pPr>
      <w:r>
        <w:tab/>
        <w:t xml:space="preserve">def </w:t>
      </w:r>
      <w:r w:rsidRPr="005A61E8">
        <w:rPr>
          <w:rStyle w:val="charBoldItals"/>
        </w:rPr>
        <w:t>emergency declaration</w:t>
      </w:r>
      <w:r>
        <w:t xml:space="preserve"> ins </w:t>
      </w:r>
      <w:hyperlink r:id="rId1084"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284FC8A0" w:rsidR="007F492C" w:rsidRDefault="007F492C" w:rsidP="007F492C">
      <w:pPr>
        <w:pStyle w:val="AmdtsEntriesDefL2"/>
      </w:pPr>
      <w:r>
        <w:tab/>
        <w:t xml:space="preserve">om </w:t>
      </w:r>
      <w:hyperlink r:id="rId108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32E8D326" w:rsidR="00D5613D" w:rsidRDefault="00D5613D" w:rsidP="00D5613D">
      <w:pPr>
        <w:pStyle w:val="AmdtsEntries"/>
      </w:pPr>
      <w:r>
        <w:tab/>
        <w:t xml:space="preserve">def </w:t>
      </w:r>
      <w:r>
        <w:rPr>
          <w:rStyle w:val="charBoldItals"/>
        </w:rPr>
        <w:t>minimum community contribution</w:t>
      </w:r>
      <w:r>
        <w:t xml:space="preserve"> ins </w:t>
      </w:r>
      <w:hyperlink r:id="rId1086" w:tooltip="Gaming Legislation Amendment Act 2018" w:history="1">
        <w:r>
          <w:rPr>
            <w:rStyle w:val="charCitHyperlinkAbbrev"/>
          </w:rPr>
          <w:t>A2018</w:t>
        </w:r>
        <w:r>
          <w:rPr>
            <w:rStyle w:val="charCitHyperlinkAbbrev"/>
          </w:rPr>
          <w:noBreakHyphen/>
          <w:t>45</w:t>
        </w:r>
      </w:hyperlink>
      <w:r>
        <w:t xml:space="preserve"> s 72</w:t>
      </w:r>
    </w:p>
    <w:p w14:paraId="7052CC99" w14:textId="76B1E84E"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87"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3FC0516A" w:rsidR="002E0BBF" w:rsidRDefault="00D5613D" w:rsidP="00715263">
      <w:pPr>
        <w:pStyle w:val="AmdtsEntriesDefL2"/>
        <w:keepNext/>
      </w:pPr>
      <w:r>
        <w:tab/>
      </w:r>
      <w:r w:rsidR="00BE20F7">
        <w:t>o</w:t>
      </w:r>
      <w:r w:rsidR="00273F0B">
        <w:t xml:space="preserve">m </w:t>
      </w:r>
      <w:hyperlink r:id="rId1088"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3016FA53" w:rsidR="00D5613D" w:rsidRDefault="00D5613D" w:rsidP="00715263">
      <w:pPr>
        <w:pStyle w:val="AmdtsEntries"/>
        <w:keepNext/>
      </w:pPr>
      <w:r>
        <w:tab/>
        <w:t xml:space="preserve">def </w:t>
      </w:r>
      <w:r>
        <w:rPr>
          <w:rStyle w:val="charBoldItals"/>
        </w:rPr>
        <w:t>reporting year</w:t>
      </w:r>
      <w:r>
        <w:t xml:space="preserve"> ins </w:t>
      </w:r>
      <w:hyperlink r:id="rId1089" w:tooltip="Gaming Legislation Amendment Act 2018" w:history="1">
        <w:r>
          <w:rPr>
            <w:rStyle w:val="charCitHyperlinkAbbrev"/>
          </w:rPr>
          <w:t>A2018</w:t>
        </w:r>
        <w:r>
          <w:rPr>
            <w:rStyle w:val="charCitHyperlinkAbbrev"/>
          </w:rPr>
          <w:noBreakHyphen/>
          <w:t>45</w:t>
        </w:r>
      </w:hyperlink>
      <w:r>
        <w:t xml:space="preserve"> s 72</w:t>
      </w:r>
    </w:p>
    <w:p w14:paraId="1CF0AA8C" w14:textId="73224D73" w:rsidR="00D5613D" w:rsidRDefault="00D5613D" w:rsidP="00D5613D">
      <w:pPr>
        <w:pStyle w:val="AmdtsEntries"/>
      </w:pPr>
      <w:r>
        <w:tab/>
        <w:t xml:space="preserve">def </w:t>
      </w:r>
      <w:r>
        <w:rPr>
          <w:rStyle w:val="charBoldItals"/>
        </w:rPr>
        <w:t>tax period</w:t>
      </w:r>
      <w:r>
        <w:t xml:space="preserve"> ins </w:t>
      </w:r>
      <w:hyperlink r:id="rId1090"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1E3B8CFC" w:rsidR="00F65D55" w:rsidRDefault="00F65D55" w:rsidP="00F65D55">
      <w:pPr>
        <w:pStyle w:val="AmdtsEntries"/>
      </w:pPr>
      <w:r>
        <w:t>s 165</w:t>
      </w:r>
      <w:r>
        <w:tab/>
        <w:t xml:space="preserve">am </w:t>
      </w:r>
      <w:hyperlink r:id="rId1091" w:tooltip="Gaming Machine (Reform) Amendment Act 2015" w:history="1">
        <w:r>
          <w:rPr>
            <w:rStyle w:val="charCitHyperlinkAbbrev"/>
          </w:rPr>
          <w:t>A2015</w:t>
        </w:r>
        <w:r>
          <w:rPr>
            <w:rStyle w:val="charCitHyperlinkAbbrev"/>
          </w:rPr>
          <w:noBreakHyphen/>
          <w:t>21</w:t>
        </w:r>
      </w:hyperlink>
      <w:r>
        <w:t xml:space="preserve"> s 92</w:t>
      </w:r>
    </w:p>
    <w:p w14:paraId="2EEF1B62" w14:textId="227A2FB9" w:rsidR="001B16AA" w:rsidRDefault="001B16AA" w:rsidP="001B16AA">
      <w:pPr>
        <w:pStyle w:val="AmdtsEntries"/>
      </w:pPr>
      <w:r>
        <w:tab/>
        <w:t xml:space="preserve">sub </w:t>
      </w:r>
      <w:hyperlink r:id="rId1092"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lastRenderedPageBreak/>
        <w:t xml:space="preserve">Meaning of </w:t>
      </w:r>
      <w:r w:rsidRPr="009545D2">
        <w:rPr>
          <w:rStyle w:val="charItals"/>
        </w:rPr>
        <w:t>community purpose</w:t>
      </w:r>
      <w:r w:rsidRPr="009545D2">
        <w:rPr>
          <w:color w:val="000000"/>
        </w:rPr>
        <w:t xml:space="preserve"> etc—pt 12</w:t>
      </w:r>
    </w:p>
    <w:p w14:paraId="0F875F95" w14:textId="52ED1250" w:rsidR="001B16AA" w:rsidRDefault="001B16AA" w:rsidP="001B16AA">
      <w:pPr>
        <w:pStyle w:val="AmdtsEntries"/>
      </w:pPr>
      <w:r>
        <w:t>s 166</w:t>
      </w:r>
      <w:r>
        <w:tab/>
        <w:t xml:space="preserve">sub </w:t>
      </w:r>
      <w:hyperlink r:id="rId1093" w:tooltip="Gaming Legislation Amendment Act 2018" w:history="1">
        <w:r>
          <w:rPr>
            <w:rStyle w:val="charCitHyperlinkAbbrev"/>
          </w:rPr>
          <w:t>A2018</w:t>
        </w:r>
        <w:r>
          <w:rPr>
            <w:rStyle w:val="charCitHyperlinkAbbrev"/>
          </w:rPr>
          <w:noBreakHyphen/>
          <w:t>45</w:t>
        </w:r>
      </w:hyperlink>
      <w:r>
        <w:t xml:space="preserve"> s 72</w:t>
      </w:r>
    </w:p>
    <w:p w14:paraId="576A7E64" w14:textId="53E5F12C" w:rsidR="00273F0B" w:rsidRDefault="00273F0B" w:rsidP="001B16AA">
      <w:pPr>
        <w:pStyle w:val="AmdtsEntries"/>
      </w:pPr>
      <w:r>
        <w:tab/>
        <w:t xml:space="preserve">am </w:t>
      </w:r>
      <w:hyperlink r:id="rId1094"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95"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96"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w:t>
      </w:r>
      <w:r w:rsidR="00C34E2E">
        <w:noBreakHyphen/>
      </w:r>
      <w:r w:rsidR="005A61E8">
        <w:t>1.41; pars renum R44 LA</w:t>
      </w:r>
      <w:r w:rsidR="007F492C">
        <w:t xml:space="preserve">; </w:t>
      </w:r>
      <w:hyperlink r:id="rId1097"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w:t>
      </w:r>
      <w:r w:rsidR="00C34E2E">
        <w:noBreakHyphen/>
      </w:r>
      <w:r w:rsidR="007F492C">
        <w:t>1.75</w:t>
      </w:r>
      <w:r w:rsidR="00715F5B">
        <w:t xml:space="preserve">; </w:t>
      </w:r>
      <w:hyperlink r:id="rId1098" w:tooltip="Gaming Machine (Club Refuge) Amendment Act 2023" w:history="1">
        <w:r w:rsidR="00715F5B">
          <w:rPr>
            <w:rStyle w:val="charCitHyperlinkAbbrev"/>
          </w:rPr>
          <w:t>A2023</w:t>
        </w:r>
        <w:r w:rsidR="00715F5B">
          <w:rPr>
            <w:rStyle w:val="charCitHyperlinkAbbrev"/>
          </w:rPr>
          <w:noBreakHyphen/>
          <w:t>28</w:t>
        </w:r>
      </w:hyperlink>
      <w:r w:rsidR="00715F5B">
        <w:t xml:space="preserve"> s 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17F716CD" w:rsidR="005C053A" w:rsidRDefault="005C053A" w:rsidP="008A66E8">
      <w:pPr>
        <w:pStyle w:val="AmdtsEntryHd"/>
      </w:pPr>
      <w:r w:rsidRPr="00B6083F">
        <w:t>Emergency community purpose contribution declaration</w:t>
      </w:r>
    </w:p>
    <w:p w14:paraId="2FB4F794" w14:textId="480918D6" w:rsidR="005C053A" w:rsidRDefault="005C053A" w:rsidP="005C053A">
      <w:pPr>
        <w:pStyle w:val="AmdtsEntries"/>
      </w:pPr>
      <w:r>
        <w:t>s 166A</w:t>
      </w:r>
      <w:r>
        <w:tab/>
        <w:t xml:space="preserve">ins </w:t>
      </w:r>
      <w:hyperlink r:id="rId109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560C7BF3" w:rsidR="00A5270F" w:rsidRDefault="00A5270F" w:rsidP="005C053A">
      <w:pPr>
        <w:pStyle w:val="AmdtsEntries"/>
      </w:pPr>
      <w:r>
        <w:tab/>
        <w:t xml:space="preserve">am </w:t>
      </w:r>
      <w:hyperlink r:id="rId110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95E328C" w14:textId="77777777" w:rsidR="00C34E2E" w:rsidRDefault="00C34E2E" w:rsidP="00C34E2E">
      <w:pPr>
        <w:pStyle w:val="AmdtsEntryHd"/>
      </w:pPr>
      <w:r w:rsidRPr="004A7DF6">
        <w:t>Club refuge declaration</w:t>
      </w:r>
    </w:p>
    <w:p w14:paraId="2DC617E0" w14:textId="5BB56903" w:rsidR="00C34E2E" w:rsidRPr="00FD6E4A" w:rsidRDefault="00C34E2E" w:rsidP="00C34E2E">
      <w:pPr>
        <w:pStyle w:val="AmdtsEntries"/>
      </w:pPr>
      <w:r>
        <w:t>s 166B</w:t>
      </w:r>
      <w:r>
        <w:tab/>
        <w:t xml:space="preserve">ins </w:t>
      </w:r>
      <w:hyperlink r:id="rId1101" w:tooltip="Gaming Machine (Club Refuge) Amendment Act 2023" w:history="1">
        <w:r>
          <w:rPr>
            <w:rStyle w:val="charCitHyperlinkAbbrev"/>
          </w:rPr>
          <w:t>A2023</w:t>
        </w:r>
        <w:r>
          <w:rPr>
            <w:rStyle w:val="charCitHyperlinkAbbrev"/>
          </w:rPr>
          <w:noBreakHyphen/>
          <w:t>28</w:t>
        </w:r>
      </w:hyperlink>
      <w:r>
        <w:t xml:space="preserve"> s 6</w:t>
      </w:r>
    </w:p>
    <w:p w14:paraId="6E292834" w14:textId="77777777" w:rsidR="008A66E8" w:rsidRDefault="008B0DE0" w:rsidP="008A66E8">
      <w:pPr>
        <w:pStyle w:val="AmdtsEntryHd"/>
      </w:pPr>
      <w:r w:rsidRPr="009545D2">
        <w:rPr>
          <w:color w:val="000000"/>
        </w:rPr>
        <w:t>Minimum community contribution—clubs</w:t>
      </w:r>
    </w:p>
    <w:p w14:paraId="3BF846A8" w14:textId="3113342F" w:rsidR="008A66E8" w:rsidRDefault="008A66E8" w:rsidP="005740C3">
      <w:pPr>
        <w:pStyle w:val="AmdtsEntries"/>
        <w:keepNext/>
      </w:pPr>
      <w:r>
        <w:t>s 167</w:t>
      </w:r>
      <w:r>
        <w:tab/>
        <w:t xml:space="preserve">sub </w:t>
      </w:r>
      <w:hyperlink r:id="rId1102" w:tooltip="Gaming Legislation Amendment Act 2018" w:history="1">
        <w:r>
          <w:rPr>
            <w:rStyle w:val="charCitHyperlinkAbbrev"/>
          </w:rPr>
          <w:t>A2018</w:t>
        </w:r>
        <w:r>
          <w:rPr>
            <w:rStyle w:val="charCitHyperlinkAbbrev"/>
          </w:rPr>
          <w:noBreakHyphen/>
          <w:t>45</w:t>
        </w:r>
      </w:hyperlink>
      <w:r>
        <w:t xml:space="preserve"> s 72</w:t>
      </w:r>
    </w:p>
    <w:p w14:paraId="3EBB74B9" w14:textId="64582618" w:rsidR="00573E03" w:rsidRDefault="00573E03" w:rsidP="008A66E8">
      <w:pPr>
        <w:pStyle w:val="AmdtsEntries"/>
      </w:pPr>
      <w:r>
        <w:tab/>
        <w:t xml:space="preserve">am </w:t>
      </w:r>
      <w:hyperlink r:id="rId1103"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1CAC8D30" w:rsidR="007F5DCE" w:rsidRDefault="007F5DCE" w:rsidP="008A66E8">
      <w:pPr>
        <w:pStyle w:val="AmdtsEntries"/>
      </w:pPr>
      <w:r>
        <w:tab/>
        <w:t xml:space="preserve">sub </w:t>
      </w:r>
      <w:hyperlink r:id="rId1104"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005F657A" w:rsidR="00D11BEB" w:rsidRPr="00F65D55" w:rsidRDefault="002D29C5" w:rsidP="00D11BEB">
      <w:pPr>
        <w:pStyle w:val="AmdtsEntries"/>
      </w:pPr>
      <w:r>
        <w:t>s 168</w:t>
      </w:r>
      <w:r>
        <w:tab/>
        <w:t xml:space="preserve">sub </w:t>
      </w:r>
      <w:hyperlink r:id="rId1105"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61ACF150" w:rsidR="00D35B26" w:rsidRDefault="00D35B26" w:rsidP="00803FF7">
      <w:pPr>
        <w:pStyle w:val="AmdtsEntries"/>
        <w:keepNext/>
      </w:pPr>
      <w:r>
        <w:t>s 169</w:t>
      </w:r>
      <w:r>
        <w:tab/>
        <w:t xml:space="preserve">am </w:t>
      </w:r>
      <w:hyperlink r:id="rId110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1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55DF6AD7" w:rsidR="00D11BEB" w:rsidRDefault="00D11BEB" w:rsidP="00D11BEB">
      <w:pPr>
        <w:pStyle w:val="AmdtsEntries"/>
      </w:pPr>
      <w:r>
        <w:tab/>
        <w:t xml:space="preserve">sub </w:t>
      </w:r>
      <w:hyperlink r:id="rId1108" w:tooltip="Gaming Legislation Amendment Act 2018" w:history="1">
        <w:r>
          <w:rPr>
            <w:rStyle w:val="charCitHyperlinkAbbrev"/>
          </w:rPr>
          <w:t>A2018</w:t>
        </w:r>
        <w:r>
          <w:rPr>
            <w:rStyle w:val="charCitHyperlinkAbbrev"/>
          </w:rPr>
          <w:noBreakHyphen/>
          <w:t>45</w:t>
        </w:r>
      </w:hyperlink>
      <w:r>
        <w:t xml:space="preserve"> s 72</w:t>
      </w:r>
    </w:p>
    <w:p w14:paraId="7E58A112" w14:textId="20D364CB" w:rsidR="001C25DF" w:rsidRDefault="001C25DF" w:rsidP="00D11BEB">
      <w:pPr>
        <w:pStyle w:val="AmdtsEntries"/>
      </w:pPr>
      <w:r>
        <w:tab/>
        <w:t xml:space="preserve">am </w:t>
      </w:r>
      <w:hyperlink r:id="rId1109"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4EC95B3C" w:rsidR="0093264F" w:rsidRDefault="0093264F" w:rsidP="0093264F">
      <w:pPr>
        <w:pStyle w:val="AmdtsEntries"/>
      </w:pPr>
      <w:r>
        <w:t>s 170</w:t>
      </w:r>
      <w:r>
        <w:tab/>
        <w:t xml:space="preserve">sub </w:t>
      </w:r>
      <w:hyperlink r:id="rId1110"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111"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192ECDED" w:rsidR="00517467" w:rsidRDefault="00517467" w:rsidP="00C54E60">
      <w:pPr>
        <w:pStyle w:val="AmdtsEntries"/>
      </w:pPr>
      <w:r>
        <w:t>s 171</w:t>
      </w:r>
      <w:r>
        <w:tab/>
        <w:t xml:space="preserve">sub </w:t>
      </w:r>
      <w:hyperlink r:id="rId1112"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69089329" w:rsidR="008D22CF" w:rsidRDefault="008D22CF" w:rsidP="00E835F3">
      <w:pPr>
        <w:pStyle w:val="AmdtsEntries"/>
        <w:keepNext/>
      </w:pPr>
      <w:r>
        <w:t>s 171A</w:t>
      </w:r>
      <w:r>
        <w:tab/>
        <w:t xml:space="preserve">ins </w:t>
      </w:r>
      <w:hyperlink r:id="rId111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3E2216A8" w:rsidR="00A55900" w:rsidRDefault="00A55900" w:rsidP="00E835F3">
      <w:pPr>
        <w:pStyle w:val="AmdtsEntries"/>
        <w:keepNext/>
      </w:pPr>
      <w:r>
        <w:tab/>
        <w:t xml:space="preserve">am </w:t>
      </w:r>
      <w:hyperlink r:id="rId11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78B2FE64" w:rsidR="00CD51A4" w:rsidRDefault="00CD51A4">
      <w:pPr>
        <w:pStyle w:val="AmdtsEntries"/>
      </w:pPr>
      <w:r>
        <w:tab/>
        <w:t xml:space="preserve">om </w:t>
      </w:r>
      <w:hyperlink r:id="rId1115"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042B568B" w:rsidR="00C54E60" w:rsidRDefault="00C54E60" w:rsidP="00715263">
      <w:pPr>
        <w:pStyle w:val="AmdtsEntries"/>
        <w:keepNext/>
      </w:pPr>
      <w:r>
        <w:t>s 172</w:t>
      </w:r>
      <w:r>
        <w:tab/>
        <w:t xml:space="preserve">sub </w:t>
      </w:r>
      <w:hyperlink r:id="rId1116" w:tooltip="Gaming Legislation Amendment Act 2018" w:history="1">
        <w:r>
          <w:rPr>
            <w:rStyle w:val="charCitHyperlinkAbbrev"/>
          </w:rPr>
          <w:t>A2018</w:t>
        </w:r>
        <w:r>
          <w:rPr>
            <w:rStyle w:val="charCitHyperlinkAbbrev"/>
          </w:rPr>
          <w:noBreakHyphen/>
          <w:t>45</w:t>
        </w:r>
      </w:hyperlink>
      <w:r>
        <w:t xml:space="preserve"> s 72</w:t>
      </w:r>
    </w:p>
    <w:p w14:paraId="0249D32C" w14:textId="26883353" w:rsidR="00203AB4" w:rsidRDefault="00203AB4" w:rsidP="00715263">
      <w:pPr>
        <w:pStyle w:val="AmdtsEntries"/>
        <w:keepNext/>
      </w:pPr>
      <w:r>
        <w:tab/>
        <w:t xml:space="preserve">am </w:t>
      </w:r>
      <w:hyperlink r:id="rId1117"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118"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119"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lastRenderedPageBreak/>
        <w:t>Community contributions—commission must publish summary</w:t>
      </w:r>
    </w:p>
    <w:p w14:paraId="7196F57A" w14:textId="0EB2DEC0" w:rsidR="00D341C7" w:rsidRDefault="00A87AD6" w:rsidP="00A87AD6">
      <w:pPr>
        <w:pStyle w:val="AmdtsEntries"/>
      </w:pPr>
      <w:r>
        <w:t>s 172</w:t>
      </w:r>
      <w:r w:rsidR="00381296">
        <w:t>A</w:t>
      </w:r>
      <w:r>
        <w:tab/>
      </w:r>
      <w:r w:rsidR="00381296">
        <w:t>ins</w:t>
      </w:r>
      <w:r>
        <w:t xml:space="preserve"> </w:t>
      </w:r>
      <w:hyperlink r:id="rId1120" w:tooltip="Gaming Legislation Amendment Act 2018" w:history="1">
        <w:r>
          <w:rPr>
            <w:rStyle w:val="charCitHyperlinkAbbrev"/>
          </w:rPr>
          <w:t>A2018</w:t>
        </w:r>
        <w:r>
          <w:rPr>
            <w:rStyle w:val="charCitHyperlinkAbbrev"/>
          </w:rPr>
          <w:noBreakHyphen/>
          <w:t>45</w:t>
        </w:r>
      </w:hyperlink>
      <w:r>
        <w:t xml:space="preserve"> s 72</w:t>
      </w:r>
    </w:p>
    <w:p w14:paraId="47542ABA" w14:textId="3AF3F849" w:rsidR="00A87AD6" w:rsidRDefault="00D341C7" w:rsidP="00A87AD6">
      <w:pPr>
        <w:pStyle w:val="AmdtsEntries"/>
      </w:pPr>
      <w:r>
        <w:tab/>
        <w:t>am</w:t>
      </w:r>
      <w:r w:rsidR="00203AB4">
        <w:t xml:space="preserve"> </w:t>
      </w:r>
      <w:hyperlink r:id="rId1121"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122"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6BC5250E" w:rsidR="00381296" w:rsidRDefault="00381296" w:rsidP="00381296">
      <w:pPr>
        <w:pStyle w:val="AmdtsEntries"/>
      </w:pPr>
      <w:r>
        <w:t>s 172B</w:t>
      </w:r>
      <w:r>
        <w:tab/>
        <w:t xml:space="preserve">ins </w:t>
      </w:r>
      <w:hyperlink r:id="rId1123" w:tooltip="Gaming Legislation Amendment Act 2018" w:history="1">
        <w:r>
          <w:rPr>
            <w:rStyle w:val="charCitHyperlinkAbbrev"/>
          </w:rPr>
          <w:t>A2018</w:t>
        </w:r>
        <w:r>
          <w:rPr>
            <w:rStyle w:val="charCitHyperlinkAbbrev"/>
          </w:rPr>
          <w:noBreakHyphen/>
          <w:t>45</w:t>
        </w:r>
      </w:hyperlink>
      <w:r>
        <w:t xml:space="preserve"> s 72</w:t>
      </w:r>
    </w:p>
    <w:p w14:paraId="2A3097E2" w14:textId="24A7E678" w:rsidR="00203AB4" w:rsidRDefault="00203AB4" w:rsidP="00203AB4">
      <w:pPr>
        <w:pStyle w:val="AmdtsEntries"/>
      </w:pPr>
      <w:r>
        <w:tab/>
        <w:t xml:space="preserve">am </w:t>
      </w:r>
      <w:hyperlink r:id="rId1124"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125"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5B409CA8" w:rsidR="00380893" w:rsidRDefault="00380893" w:rsidP="00380893">
      <w:pPr>
        <w:pStyle w:val="AmdtsEntries"/>
      </w:pPr>
      <w:r>
        <w:t>s 172C</w:t>
      </w:r>
      <w:r>
        <w:tab/>
        <w:t xml:space="preserve">ins </w:t>
      </w:r>
      <w:hyperlink r:id="rId112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5B2796E8" w:rsidR="00A84805" w:rsidRPr="00A84805" w:rsidRDefault="00A84805" w:rsidP="00A84805">
      <w:pPr>
        <w:pStyle w:val="AmdtsEntries"/>
      </w:pPr>
      <w:r>
        <w:t>pt 13 hdg</w:t>
      </w:r>
      <w:r>
        <w:tab/>
        <w:t xml:space="preserve">sub </w:t>
      </w:r>
      <w:hyperlink r:id="rId112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41F82AB1" w:rsidR="00A84805" w:rsidRPr="00A84805" w:rsidRDefault="00A84805" w:rsidP="00A84805">
      <w:pPr>
        <w:pStyle w:val="AmdtsEntries"/>
      </w:pPr>
      <w:r>
        <w:t>s 173</w:t>
      </w:r>
      <w:r>
        <w:tab/>
        <w:t xml:space="preserve">sub </w:t>
      </w:r>
      <w:hyperlink r:id="rId112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2BF9340B" w:rsidR="00A84805" w:rsidRPr="00A84805" w:rsidRDefault="00A84805" w:rsidP="00A84805">
      <w:pPr>
        <w:pStyle w:val="AmdtsEntries"/>
      </w:pPr>
      <w:r>
        <w:t>s 173A</w:t>
      </w:r>
      <w:r>
        <w:tab/>
        <w:t xml:space="preserve">ins </w:t>
      </w:r>
      <w:hyperlink r:id="rId112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5F681351" w:rsidR="00A84805" w:rsidRPr="00A84805" w:rsidRDefault="00A84805" w:rsidP="00A84805">
      <w:pPr>
        <w:pStyle w:val="AmdtsEntries"/>
      </w:pPr>
      <w:r>
        <w:t>s 173B</w:t>
      </w:r>
      <w:r>
        <w:tab/>
        <w:t xml:space="preserve">ins </w:t>
      </w:r>
      <w:hyperlink r:id="rId113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15EC8591" w:rsidR="0021233E" w:rsidRPr="0021233E" w:rsidRDefault="0021233E" w:rsidP="0021233E">
      <w:pPr>
        <w:pStyle w:val="AmdtsEntries"/>
      </w:pPr>
      <w:r>
        <w:t>pt 13A hdg</w:t>
      </w:r>
      <w:r>
        <w:tab/>
        <w:t xml:space="preserve">ins </w:t>
      </w:r>
      <w:hyperlink r:id="rId1131"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22F08B4A" w:rsidR="0021233E" w:rsidRPr="0021233E" w:rsidRDefault="0021233E" w:rsidP="0021233E">
      <w:pPr>
        <w:pStyle w:val="AmdtsEntries"/>
      </w:pPr>
      <w:r>
        <w:t>s 173C</w:t>
      </w:r>
      <w:r>
        <w:tab/>
        <w:t xml:space="preserve">ins </w:t>
      </w:r>
      <w:hyperlink r:id="rId1132"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393C31CC" w:rsidR="0021233E" w:rsidRPr="0021233E" w:rsidRDefault="0021233E" w:rsidP="0021233E">
      <w:pPr>
        <w:pStyle w:val="AmdtsEntries"/>
      </w:pPr>
      <w:r>
        <w:t>s 173D</w:t>
      </w:r>
      <w:r>
        <w:tab/>
        <w:t xml:space="preserve">ins </w:t>
      </w:r>
      <w:hyperlink r:id="rId1133"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5896BE73" w:rsidR="0021233E" w:rsidRPr="0021233E" w:rsidRDefault="0021233E" w:rsidP="0021233E">
      <w:pPr>
        <w:pStyle w:val="AmdtsEntries"/>
      </w:pPr>
      <w:r>
        <w:t>s 173E</w:t>
      </w:r>
      <w:r>
        <w:tab/>
        <w:t xml:space="preserve">ins </w:t>
      </w:r>
      <w:hyperlink r:id="rId1134"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0A0A48F5" w:rsidR="00AB3A06" w:rsidRPr="00AB3A06" w:rsidRDefault="00AB3A06" w:rsidP="00AB3A06">
      <w:pPr>
        <w:pStyle w:val="AmdtsEntries"/>
      </w:pPr>
      <w:r>
        <w:t>s 173F</w:t>
      </w:r>
      <w:r>
        <w:tab/>
        <w:t xml:space="preserve">ins </w:t>
      </w:r>
      <w:hyperlink r:id="rId1135"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03F21FE2" w:rsidR="00AB3A06" w:rsidRPr="00AB3A06" w:rsidRDefault="00AB3A06" w:rsidP="00AB3A06">
      <w:pPr>
        <w:pStyle w:val="AmdtsEntries"/>
      </w:pPr>
      <w:r>
        <w:t>s 173G</w:t>
      </w:r>
      <w:r>
        <w:tab/>
        <w:t xml:space="preserve">ins </w:t>
      </w:r>
      <w:hyperlink r:id="rId1136"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6137906D" w:rsidR="00AB3A06" w:rsidRPr="00AB3A06" w:rsidRDefault="00AB3A06" w:rsidP="00AB3A06">
      <w:pPr>
        <w:pStyle w:val="AmdtsEntries"/>
      </w:pPr>
      <w:r>
        <w:t>s 173H</w:t>
      </w:r>
      <w:r>
        <w:tab/>
        <w:t xml:space="preserve">ins </w:t>
      </w:r>
      <w:hyperlink r:id="rId1137"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14C6F02C" w:rsidR="00AB3A06" w:rsidRPr="00AB3A06" w:rsidRDefault="00AB3A06" w:rsidP="00AB3A06">
      <w:pPr>
        <w:pStyle w:val="AmdtsEntries"/>
      </w:pPr>
      <w:r>
        <w:t>s 173I</w:t>
      </w:r>
      <w:r>
        <w:tab/>
        <w:t xml:space="preserve">ins </w:t>
      </w:r>
      <w:hyperlink r:id="rId1138"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B9495F">
      <w:pPr>
        <w:pStyle w:val="AmdtsEntryHd"/>
      </w:pPr>
      <w:r>
        <w:lastRenderedPageBreak/>
        <w:t>Miscellaneous</w:t>
      </w:r>
    </w:p>
    <w:p w14:paraId="659DE47A" w14:textId="77777777" w:rsidR="00A84805" w:rsidRDefault="00A84805" w:rsidP="00B9495F">
      <w:pPr>
        <w:pStyle w:val="AmdtsEntries"/>
        <w:keepNext/>
      </w:pPr>
      <w:r>
        <w:t>pt 14 hdg</w:t>
      </w:r>
      <w:r>
        <w:tab/>
        <w:t>exp 1 November 2005 (s 189)</w:t>
      </w:r>
    </w:p>
    <w:p w14:paraId="75530092" w14:textId="0DD32D79" w:rsidR="00A84805" w:rsidRDefault="00A84805" w:rsidP="00B9495F">
      <w:pPr>
        <w:pStyle w:val="AmdtsEntries"/>
        <w:keepNext/>
      </w:pPr>
      <w:r>
        <w:tab/>
        <w:t xml:space="preserve">ins </w:t>
      </w:r>
      <w:hyperlink r:id="rId113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6082D826" w:rsidR="008A35FA" w:rsidRDefault="00D45BC7" w:rsidP="008A35FA">
      <w:pPr>
        <w:pStyle w:val="AmdtsEntries"/>
      </w:pPr>
      <w:r>
        <w:t>s 174A hdg</w:t>
      </w:r>
      <w:r>
        <w:tab/>
        <w:t xml:space="preserve">sub </w:t>
      </w:r>
      <w:hyperlink r:id="rId1140"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3AA917C0" w:rsidR="007512C0" w:rsidRDefault="007512C0" w:rsidP="007512C0">
      <w:pPr>
        <w:pStyle w:val="AmdtsEntries"/>
      </w:pPr>
      <w:r>
        <w:t>s 174A</w:t>
      </w:r>
      <w:r>
        <w:tab/>
        <w:t xml:space="preserve">ins </w:t>
      </w:r>
      <w:hyperlink r:id="rId1141" w:tooltip="Gaming Machine (Reform) Amendment Act 2015" w:history="1">
        <w:r>
          <w:rPr>
            <w:rStyle w:val="charCitHyperlinkAbbrev"/>
          </w:rPr>
          <w:t>A2015</w:t>
        </w:r>
        <w:r>
          <w:rPr>
            <w:rStyle w:val="charCitHyperlinkAbbrev"/>
          </w:rPr>
          <w:noBreakHyphen/>
          <w:t>21</w:t>
        </w:r>
      </w:hyperlink>
      <w:r>
        <w:t xml:space="preserve"> s 84</w:t>
      </w:r>
    </w:p>
    <w:p w14:paraId="03551F5B" w14:textId="346686DB" w:rsidR="00D45BC7" w:rsidRPr="007512C0" w:rsidRDefault="00D45BC7" w:rsidP="007512C0">
      <w:pPr>
        <w:pStyle w:val="AmdtsEntries"/>
      </w:pPr>
      <w:r>
        <w:tab/>
        <w:t xml:space="preserve">am </w:t>
      </w:r>
      <w:hyperlink r:id="rId1142"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110F74E7" w:rsidR="007512C0" w:rsidRPr="007512C0" w:rsidRDefault="007512C0" w:rsidP="007512C0">
      <w:pPr>
        <w:pStyle w:val="AmdtsEntries"/>
      </w:pPr>
      <w:r>
        <w:t>s 175</w:t>
      </w:r>
      <w:r>
        <w:tab/>
        <w:t xml:space="preserve">am </w:t>
      </w:r>
      <w:hyperlink r:id="rId1143"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5CBC227B" w:rsidR="007512C0" w:rsidRPr="007512C0" w:rsidRDefault="007512C0" w:rsidP="007512C0">
      <w:pPr>
        <w:pStyle w:val="AmdtsEntries"/>
      </w:pPr>
      <w:r>
        <w:t>s 176</w:t>
      </w:r>
      <w:r>
        <w:tab/>
        <w:t xml:space="preserve">am </w:t>
      </w:r>
      <w:hyperlink r:id="rId1144"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2EBF2C2E" w:rsidR="00D35B26" w:rsidRDefault="00D35B26" w:rsidP="00D35B26">
      <w:pPr>
        <w:pStyle w:val="AmdtsEntries"/>
      </w:pPr>
      <w:r>
        <w:t>s 177</w:t>
      </w:r>
      <w:r>
        <w:tab/>
        <w:t xml:space="preserve">am </w:t>
      </w:r>
      <w:hyperlink r:id="rId114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75F89876" w:rsidR="00ED4CAC" w:rsidRPr="00ED4CAC" w:rsidRDefault="00ED4CAC" w:rsidP="00ED4CAC">
      <w:pPr>
        <w:pStyle w:val="AmdtsEntries"/>
      </w:pPr>
      <w:r>
        <w:t>s 178</w:t>
      </w:r>
      <w:r>
        <w:tab/>
        <w:t xml:space="preserve">am </w:t>
      </w:r>
      <w:hyperlink r:id="rId1146"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47"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12713C7B" w:rsidR="007512C0" w:rsidRDefault="007512C0" w:rsidP="005740C3">
      <w:pPr>
        <w:pStyle w:val="AmdtsEntries"/>
        <w:keepNext/>
      </w:pPr>
      <w:r>
        <w:tab/>
        <w:t xml:space="preserve">ins </w:t>
      </w:r>
      <w:hyperlink r:id="rId1148" w:tooltip="Gaming Machine (Reform) Amendment Act 2015" w:history="1">
        <w:r>
          <w:rPr>
            <w:rStyle w:val="charCitHyperlinkAbbrev"/>
          </w:rPr>
          <w:t>A2015</w:t>
        </w:r>
        <w:r>
          <w:rPr>
            <w:rStyle w:val="charCitHyperlinkAbbrev"/>
          </w:rPr>
          <w:noBreakHyphen/>
          <w:t>21</w:t>
        </w:r>
      </w:hyperlink>
      <w:r>
        <w:t xml:space="preserve"> s 87</w:t>
      </w:r>
    </w:p>
    <w:p w14:paraId="3E1663A4" w14:textId="6D5D4428" w:rsidR="00D45BC7" w:rsidRDefault="00D45BC7">
      <w:pPr>
        <w:pStyle w:val="AmdtsEntries"/>
      </w:pPr>
      <w:r>
        <w:tab/>
        <w:t xml:space="preserve">am </w:t>
      </w:r>
      <w:hyperlink r:id="rId1149"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383A47BB" w:rsidR="008B3871" w:rsidRDefault="008B3871" w:rsidP="008B3871">
      <w:pPr>
        <w:pStyle w:val="AmdtsEntries"/>
      </w:pPr>
      <w:r>
        <w:t>s 179A</w:t>
      </w:r>
      <w:r>
        <w:tab/>
        <w:t xml:space="preserve">ins </w:t>
      </w:r>
      <w:hyperlink r:id="rId1150" w:tooltip="Gaming Machine Amendment Act 2017" w:history="1">
        <w:r>
          <w:rPr>
            <w:rStyle w:val="charCitHyperlinkAbbrev"/>
          </w:rPr>
          <w:t>A2017</w:t>
        </w:r>
        <w:r>
          <w:rPr>
            <w:rStyle w:val="charCitHyperlinkAbbrev"/>
          </w:rPr>
          <w:noBreakHyphen/>
          <w:t>24</w:t>
        </w:r>
      </w:hyperlink>
      <w:r>
        <w:t xml:space="preserve"> s 18</w:t>
      </w:r>
    </w:p>
    <w:p w14:paraId="62EAC29C" w14:textId="2F755DAA" w:rsidR="00B65674" w:rsidRDefault="00B65674" w:rsidP="008B3871">
      <w:pPr>
        <w:pStyle w:val="AmdtsEntries"/>
      </w:pPr>
      <w:r>
        <w:tab/>
        <w:t xml:space="preserve">sub </w:t>
      </w:r>
      <w:hyperlink r:id="rId1151" w:tooltip="Gaming Machine Amendment Act 2020" w:history="1">
        <w:r>
          <w:rPr>
            <w:rStyle w:val="charCitHyperlinkAbbrev"/>
          </w:rPr>
          <w:t>A2020</w:t>
        </w:r>
        <w:r>
          <w:rPr>
            <w:rStyle w:val="charCitHyperlinkAbbrev"/>
          </w:rPr>
          <w:noBreakHyphen/>
          <w:t>9</w:t>
        </w:r>
      </w:hyperlink>
      <w:r>
        <w:t xml:space="preserve"> s 29</w:t>
      </w:r>
    </w:p>
    <w:p w14:paraId="1BF19DF9" w14:textId="5D7B620E" w:rsidR="00010735" w:rsidRDefault="00010735" w:rsidP="008B3871">
      <w:pPr>
        <w:pStyle w:val="AmdtsEntries"/>
      </w:pPr>
      <w:r>
        <w:tab/>
        <w:t xml:space="preserve">am </w:t>
      </w:r>
      <w:hyperlink r:id="rId1152"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53"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8B3871" w:rsidRDefault="008B3871" w:rsidP="008B3871">
      <w:pPr>
        <w:pStyle w:val="AmdtsEntries"/>
        <w:rPr>
          <w:rStyle w:val="charUnderline"/>
        </w:rPr>
      </w:pPr>
      <w:r>
        <w:tab/>
      </w:r>
      <w:r w:rsidRPr="008B3871">
        <w:rPr>
          <w:rStyle w:val="charUnderline"/>
        </w:rPr>
        <w:t xml:space="preserve">exp </w:t>
      </w:r>
      <w:r w:rsidR="004759DB">
        <w:rPr>
          <w:rStyle w:val="charUnderline"/>
        </w:rPr>
        <w:t>30 June</w:t>
      </w:r>
      <w:r w:rsidR="00B65674">
        <w:rPr>
          <w:rStyle w:val="charUnderline"/>
        </w:rPr>
        <w:t xml:space="preserve"> 202</w:t>
      </w:r>
      <w:r w:rsidR="00B4647E">
        <w:rPr>
          <w:rStyle w:val="charUnderline"/>
        </w:rPr>
        <w:t>4</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lastRenderedPageBreak/>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445F3F47" w:rsidR="007512C0" w:rsidRDefault="007512C0" w:rsidP="007512C0">
      <w:pPr>
        <w:pStyle w:val="AmdtsEntries"/>
      </w:pPr>
      <w:r>
        <w:t>pt 20 hdg</w:t>
      </w:r>
      <w:r>
        <w:tab/>
      </w:r>
      <w:r w:rsidR="00FD3D7E">
        <w:t xml:space="preserve">ins </w:t>
      </w:r>
      <w:hyperlink r:id="rId1154"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6E61F139" w:rsidR="00F434C6" w:rsidRPr="004976F4" w:rsidRDefault="00F434C6" w:rsidP="007512C0">
      <w:pPr>
        <w:pStyle w:val="AmdtsEntries"/>
      </w:pPr>
      <w:r>
        <w:tab/>
      </w:r>
      <w:r w:rsidR="004976F4">
        <w:t xml:space="preserve">om </w:t>
      </w:r>
      <w:hyperlink r:id="rId1155"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6A7AD82F" w:rsidR="00FD3D7E" w:rsidRDefault="00FD3D7E" w:rsidP="005740C3">
      <w:pPr>
        <w:pStyle w:val="AmdtsEntries"/>
        <w:keepNext/>
      </w:pPr>
      <w:r>
        <w:t>s 300</w:t>
      </w:r>
      <w:r>
        <w:tab/>
        <w:t xml:space="preserve">ins </w:t>
      </w:r>
      <w:hyperlink r:id="rId1156" w:tooltip="Gaming Machine (Reform) Amendment Act 2015" w:history="1">
        <w:r>
          <w:rPr>
            <w:rStyle w:val="charCitHyperlinkAbbrev"/>
          </w:rPr>
          <w:t>A2015</w:t>
        </w:r>
        <w:r>
          <w:rPr>
            <w:rStyle w:val="charCitHyperlinkAbbrev"/>
          </w:rPr>
          <w:noBreakHyphen/>
          <w:t>21</w:t>
        </w:r>
      </w:hyperlink>
      <w:r>
        <w:t xml:space="preserve"> s 88</w:t>
      </w:r>
    </w:p>
    <w:p w14:paraId="4185BC27" w14:textId="5C384BA2" w:rsidR="004976F4" w:rsidRPr="004976F4" w:rsidRDefault="004976F4" w:rsidP="005740C3">
      <w:pPr>
        <w:pStyle w:val="AmdtsEntries"/>
        <w:keepNext/>
      </w:pPr>
      <w:r>
        <w:tab/>
        <w:t xml:space="preserve">om </w:t>
      </w:r>
      <w:hyperlink r:id="rId115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6640C31E" w:rsidR="00FD3D7E" w:rsidRDefault="00FD3D7E" w:rsidP="005740C3">
      <w:pPr>
        <w:pStyle w:val="AmdtsEntries"/>
        <w:keepNext/>
      </w:pPr>
      <w:r>
        <w:tab/>
        <w:t xml:space="preserve">def </w:t>
      </w:r>
      <w:r w:rsidRPr="00767B3B">
        <w:rPr>
          <w:rStyle w:val="charBoldItals"/>
        </w:rPr>
        <w:t>commencement day</w:t>
      </w:r>
      <w:r>
        <w:t xml:space="preserve"> ins </w:t>
      </w:r>
      <w:hyperlink r:id="rId1158" w:tooltip="Gaming Machine (Reform) Amendment Act 2015" w:history="1">
        <w:r>
          <w:rPr>
            <w:rStyle w:val="charCitHyperlinkAbbrev"/>
          </w:rPr>
          <w:t>A2015</w:t>
        </w:r>
        <w:r>
          <w:rPr>
            <w:rStyle w:val="charCitHyperlinkAbbrev"/>
          </w:rPr>
          <w:noBreakHyphen/>
          <w:t>21</w:t>
        </w:r>
      </w:hyperlink>
      <w:r>
        <w:t xml:space="preserve"> s 55</w:t>
      </w:r>
    </w:p>
    <w:p w14:paraId="29B9FCC5" w14:textId="1DB18528" w:rsidR="004976F4" w:rsidRPr="004976F4" w:rsidRDefault="004976F4" w:rsidP="005740C3">
      <w:pPr>
        <w:pStyle w:val="AmdtsEntriesDefL2"/>
        <w:keepNext/>
      </w:pPr>
      <w:r>
        <w:tab/>
        <w:t xml:space="preserve">om </w:t>
      </w:r>
      <w:hyperlink r:id="rId115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539C60F7" w:rsidR="00FD3D7E" w:rsidRDefault="00FD3D7E" w:rsidP="005740C3">
      <w:pPr>
        <w:pStyle w:val="AmdtsEntries"/>
        <w:keepNext/>
      </w:pPr>
      <w:r>
        <w:tab/>
        <w:t xml:space="preserve">def </w:t>
      </w:r>
      <w:r w:rsidRPr="00767B3B">
        <w:rPr>
          <w:rStyle w:val="charBoldItals"/>
        </w:rPr>
        <w:t>old licence</w:t>
      </w:r>
      <w:r>
        <w:t xml:space="preserve"> ins </w:t>
      </w:r>
      <w:hyperlink r:id="rId1160" w:tooltip="Gaming Machine (Reform) Amendment Act 2015" w:history="1">
        <w:r>
          <w:rPr>
            <w:rStyle w:val="charCitHyperlinkAbbrev"/>
          </w:rPr>
          <w:t>A2015</w:t>
        </w:r>
        <w:r>
          <w:rPr>
            <w:rStyle w:val="charCitHyperlinkAbbrev"/>
          </w:rPr>
          <w:noBreakHyphen/>
          <w:t>21</w:t>
        </w:r>
      </w:hyperlink>
      <w:r>
        <w:t xml:space="preserve"> s 55</w:t>
      </w:r>
    </w:p>
    <w:p w14:paraId="57AB3D9A" w14:textId="1BCC5AAE" w:rsidR="004976F4" w:rsidRPr="004976F4" w:rsidRDefault="004976F4" w:rsidP="005740C3">
      <w:pPr>
        <w:pStyle w:val="AmdtsEntriesDefL2"/>
        <w:keepNext/>
      </w:pPr>
      <w:r>
        <w:tab/>
        <w:t xml:space="preserve">om </w:t>
      </w:r>
      <w:hyperlink r:id="rId116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12438114" w:rsidR="00FD3D7E" w:rsidRDefault="00FD3D7E" w:rsidP="004C6A52">
      <w:pPr>
        <w:pStyle w:val="AmdtsEntries"/>
        <w:keepNext/>
      </w:pPr>
      <w:r>
        <w:tab/>
        <w:t xml:space="preserve">def </w:t>
      </w:r>
      <w:r w:rsidRPr="00767B3B">
        <w:rPr>
          <w:rStyle w:val="charBoldItals"/>
        </w:rPr>
        <w:t>old licence application</w:t>
      </w:r>
      <w:r>
        <w:t xml:space="preserve"> ins </w:t>
      </w:r>
      <w:hyperlink r:id="rId1162" w:tooltip="Gaming Machine (Reform) Amendment Act 2015" w:history="1">
        <w:r>
          <w:rPr>
            <w:rStyle w:val="charCitHyperlinkAbbrev"/>
          </w:rPr>
          <w:t>A2015</w:t>
        </w:r>
        <w:r>
          <w:rPr>
            <w:rStyle w:val="charCitHyperlinkAbbrev"/>
          </w:rPr>
          <w:noBreakHyphen/>
          <w:t>21</w:t>
        </w:r>
      </w:hyperlink>
      <w:r>
        <w:t xml:space="preserve"> s 55</w:t>
      </w:r>
    </w:p>
    <w:p w14:paraId="12210057" w14:textId="2FF0C46C" w:rsidR="004976F4" w:rsidRPr="004976F4" w:rsidRDefault="004976F4" w:rsidP="004976F4">
      <w:pPr>
        <w:pStyle w:val="AmdtsEntriesDefL2"/>
      </w:pPr>
      <w:r>
        <w:tab/>
        <w:t xml:space="preserve">om </w:t>
      </w:r>
      <w:hyperlink r:id="rId116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623D2FC4" w:rsidR="00FD3D7E" w:rsidRDefault="00FD3D7E" w:rsidP="00FD3D7E">
      <w:pPr>
        <w:pStyle w:val="AmdtsEntries"/>
      </w:pPr>
      <w:r>
        <w:t>s 301</w:t>
      </w:r>
      <w:r>
        <w:tab/>
        <w:t xml:space="preserve">ins </w:t>
      </w:r>
      <w:hyperlink r:id="rId1164" w:tooltip="Gaming Machine (Reform) Amendment Act 2015" w:history="1">
        <w:r>
          <w:rPr>
            <w:rStyle w:val="charCitHyperlinkAbbrev"/>
          </w:rPr>
          <w:t>A2015</w:t>
        </w:r>
        <w:r>
          <w:rPr>
            <w:rStyle w:val="charCitHyperlinkAbbrev"/>
          </w:rPr>
          <w:noBreakHyphen/>
          <w:t>21</w:t>
        </w:r>
      </w:hyperlink>
      <w:r>
        <w:t xml:space="preserve"> s 88</w:t>
      </w:r>
    </w:p>
    <w:p w14:paraId="730629C0" w14:textId="1EEDF8C5" w:rsidR="004976F4" w:rsidRPr="004976F4" w:rsidRDefault="004976F4" w:rsidP="004976F4">
      <w:pPr>
        <w:pStyle w:val="AmdtsEntries"/>
      </w:pPr>
      <w:r>
        <w:tab/>
        <w:t xml:space="preserve">om </w:t>
      </w:r>
      <w:hyperlink r:id="rId116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427F79FE" w:rsidR="00FD3D7E" w:rsidRDefault="00FD3D7E" w:rsidP="00FD3D7E">
      <w:pPr>
        <w:pStyle w:val="AmdtsEntries"/>
      </w:pPr>
      <w:r>
        <w:t>s 302</w:t>
      </w:r>
      <w:r>
        <w:tab/>
        <w:t xml:space="preserve">ins </w:t>
      </w:r>
      <w:hyperlink r:id="rId1166" w:tooltip="Gaming Machine (Reform) Amendment Act 2015" w:history="1">
        <w:r>
          <w:rPr>
            <w:rStyle w:val="charCitHyperlinkAbbrev"/>
          </w:rPr>
          <w:t>A2015</w:t>
        </w:r>
        <w:r>
          <w:rPr>
            <w:rStyle w:val="charCitHyperlinkAbbrev"/>
          </w:rPr>
          <w:noBreakHyphen/>
          <w:t>21</w:t>
        </w:r>
      </w:hyperlink>
      <w:r>
        <w:t xml:space="preserve"> s 88</w:t>
      </w:r>
    </w:p>
    <w:p w14:paraId="1EBBED3B" w14:textId="2210CBBB" w:rsidR="0053488C" w:rsidRPr="004976F4" w:rsidRDefault="0053488C" w:rsidP="0053488C">
      <w:pPr>
        <w:pStyle w:val="AmdtsEntries"/>
      </w:pPr>
      <w:r>
        <w:tab/>
        <w:t xml:space="preserve">om </w:t>
      </w:r>
      <w:hyperlink r:id="rId116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20604F51" w:rsidR="00FD3D7E" w:rsidRDefault="00FD3D7E" w:rsidP="00FD3D7E">
      <w:pPr>
        <w:pStyle w:val="AmdtsEntries"/>
      </w:pPr>
      <w:r>
        <w:t>s 303</w:t>
      </w:r>
      <w:r>
        <w:tab/>
        <w:t xml:space="preserve">ins </w:t>
      </w:r>
      <w:hyperlink r:id="rId1168" w:tooltip="Gaming Machine (Reform) Amendment Act 2015" w:history="1">
        <w:r>
          <w:rPr>
            <w:rStyle w:val="charCitHyperlinkAbbrev"/>
          </w:rPr>
          <w:t>A2015</w:t>
        </w:r>
        <w:r>
          <w:rPr>
            <w:rStyle w:val="charCitHyperlinkAbbrev"/>
          </w:rPr>
          <w:noBreakHyphen/>
          <w:t>21</w:t>
        </w:r>
      </w:hyperlink>
      <w:r>
        <w:t xml:space="preserve"> s 88</w:t>
      </w:r>
    </w:p>
    <w:p w14:paraId="14C8DD55" w14:textId="1B9F20EF" w:rsidR="0053488C" w:rsidRPr="004976F4" w:rsidRDefault="0053488C" w:rsidP="0053488C">
      <w:pPr>
        <w:pStyle w:val="AmdtsEntries"/>
      </w:pPr>
      <w:r>
        <w:tab/>
        <w:t xml:space="preserve">om </w:t>
      </w:r>
      <w:hyperlink r:id="rId116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3DAC03EF" w:rsidR="00FD3D7E" w:rsidRDefault="00FD3D7E" w:rsidP="00FD3D7E">
      <w:pPr>
        <w:pStyle w:val="AmdtsEntries"/>
      </w:pPr>
      <w:r>
        <w:t>s 304</w:t>
      </w:r>
      <w:r>
        <w:tab/>
        <w:t xml:space="preserve">ins </w:t>
      </w:r>
      <w:hyperlink r:id="rId1170" w:tooltip="Gaming Machine (Reform) Amendment Act 2015" w:history="1">
        <w:r>
          <w:rPr>
            <w:rStyle w:val="charCitHyperlinkAbbrev"/>
          </w:rPr>
          <w:t>A2015</w:t>
        </w:r>
        <w:r>
          <w:rPr>
            <w:rStyle w:val="charCitHyperlinkAbbrev"/>
          </w:rPr>
          <w:noBreakHyphen/>
          <w:t>21</w:t>
        </w:r>
      </w:hyperlink>
      <w:r>
        <w:t xml:space="preserve"> s 88</w:t>
      </w:r>
    </w:p>
    <w:p w14:paraId="3434CEDB" w14:textId="5A7DFDA3" w:rsidR="0053488C" w:rsidRPr="004976F4" w:rsidRDefault="0053488C" w:rsidP="0053488C">
      <w:pPr>
        <w:pStyle w:val="AmdtsEntries"/>
      </w:pPr>
      <w:r>
        <w:tab/>
        <w:t xml:space="preserve">om </w:t>
      </w:r>
      <w:hyperlink r:id="rId117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575372AA" w:rsidR="00FD3D7E" w:rsidRDefault="00FD3D7E" w:rsidP="00C2268F">
      <w:pPr>
        <w:pStyle w:val="AmdtsEntries"/>
        <w:keepNext/>
      </w:pPr>
      <w:r>
        <w:t>s 305</w:t>
      </w:r>
      <w:r>
        <w:tab/>
        <w:t xml:space="preserve">ins </w:t>
      </w:r>
      <w:hyperlink r:id="rId1172" w:tooltip="Gaming Machine (Reform) Amendment Act 2015" w:history="1">
        <w:r>
          <w:rPr>
            <w:rStyle w:val="charCitHyperlinkAbbrev"/>
          </w:rPr>
          <w:t>A2015</w:t>
        </w:r>
        <w:r>
          <w:rPr>
            <w:rStyle w:val="charCitHyperlinkAbbrev"/>
          </w:rPr>
          <w:noBreakHyphen/>
          <w:t>21</w:t>
        </w:r>
      </w:hyperlink>
      <w:r>
        <w:t xml:space="preserve"> s 88</w:t>
      </w:r>
    </w:p>
    <w:p w14:paraId="2E4FBB00" w14:textId="66043ABB" w:rsidR="0053488C" w:rsidRPr="004976F4" w:rsidRDefault="0053488C" w:rsidP="0053488C">
      <w:pPr>
        <w:pStyle w:val="AmdtsEntries"/>
      </w:pPr>
      <w:r>
        <w:tab/>
        <w:t xml:space="preserve">om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0943BEF7" w:rsidR="00FD3D7E" w:rsidRDefault="00FD3D7E" w:rsidP="00FD3D7E">
      <w:pPr>
        <w:pStyle w:val="AmdtsEntries"/>
      </w:pPr>
      <w:r>
        <w:t>s 306</w:t>
      </w:r>
      <w:r>
        <w:tab/>
        <w:t xml:space="preserve">ins </w:t>
      </w:r>
      <w:hyperlink r:id="rId1174" w:tooltip="Gaming Machine (Reform) Amendment Act 2015" w:history="1">
        <w:r>
          <w:rPr>
            <w:rStyle w:val="charCitHyperlinkAbbrev"/>
          </w:rPr>
          <w:t>A2015</w:t>
        </w:r>
        <w:r>
          <w:rPr>
            <w:rStyle w:val="charCitHyperlinkAbbrev"/>
          </w:rPr>
          <w:noBreakHyphen/>
          <w:t>21</w:t>
        </w:r>
      </w:hyperlink>
      <w:r>
        <w:t xml:space="preserve"> s 88</w:t>
      </w:r>
    </w:p>
    <w:p w14:paraId="38E4CEDC" w14:textId="6A9BD6B7" w:rsidR="0053488C" w:rsidRPr="004976F4" w:rsidRDefault="0053488C" w:rsidP="0053488C">
      <w:pPr>
        <w:pStyle w:val="AmdtsEntries"/>
      </w:pPr>
      <w:r>
        <w:tab/>
        <w:t xml:space="preserve">om </w:t>
      </w:r>
      <w:hyperlink r:id="rId117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6099B6E3" w:rsidR="00FD3D7E" w:rsidRDefault="00FD3D7E" w:rsidP="00FD3D7E">
      <w:pPr>
        <w:pStyle w:val="AmdtsEntries"/>
      </w:pPr>
      <w:r>
        <w:t>s 307</w:t>
      </w:r>
      <w:r>
        <w:tab/>
        <w:t xml:space="preserve">ins </w:t>
      </w:r>
      <w:hyperlink r:id="rId1176" w:tooltip="Gaming Machine (Reform) Amendment Act 2015" w:history="1">
        <w:r>
          <w:rPr>
            <w:rStyle w:val="charCitHyperlinkAbbrev"/>
          </w:rPr>
          <w:t>A2015</w:t>
        </w:r>
        <w:r>
          <w:rPr>
            <w:rStyle w:val="charCitHyperlinkAbbrev"/>
          </w:rPr>
          <w:noBreakHyphen/>
          <w:t>21</w:t>
        </w:r>
      </w:hyperlink>
      <w:r>
        <w:t xml:space="preserve"> s 88</w:t>
      </w:r>
    </w:p>
    <w:p w14:paraId="65D6A5DE" w14:textId="1173E7BB" w:rsidR="0053488C" w:rsidRPr="004976F4" w:rsidRDefault="0053488C" w:rsidP="0053488C">
      <w:pPr>
        <w:pStyle w:val="AmdtsEntries"/>
      </w:pPr>
      <w:r>
        <w:tab/>
        <w:t xml:space="preserve">om </w:t>
      </w:r>
      <w:hyperlink r:id="rId117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lastRenderedPageBreak/>
        <w:t>Application for extension of in-principle approval</w:t>
      </w:r>
    </w:p>
    <w:p w14:paraId="5FBD9144" w14:textId="2402D525" w:rsidR="00FD3D7E" w:rsidRDefault="00FD3D7E" w:rsidP="00FD3D7E">
      <w:pPr>
        <w:pStyle w:val="AmdtsEntries"/>
      </w:pPr>
      <w:r>
        <w:t>s 308</w:t>
      </w:r>
      <w:r>
        <w:tab/>
        <w:t xml:space="preserve">ins </w:t>
      </w:r>
      <w:hyperlink r:id="rId1178" w:tooltip="Gaming Machine (Reform) Amendment Act 2015" w:history="1">
        <w:r>
          <w:rPr>
            <w:rStyle w:val="charCitHyperlinkAbbrev"/>
          </w:rPr>
          <w:t>A2015</w:t>
        </w:r>
        <w:r>
          <w:rPr>
            <w:rStyle w:val="charCitHyperlinkAbbrev"/>
          </w:rPr>
          <w:noBreakHyphen/>
          <w:t>21</w:t>
        </w:r>
      </w:hyperlink>
      <w:r>
        <w:t xml:space="preserve"> s 88</w:t>
      </w:r>
    </w:p>
    <w:p w14:paraId="067ABB71" w14:textId="71252D85" w:rsidR="0053488C" w:rsidRPr="004976F4" w:rsidRDefault="0053488C" w:rsidP="0053488C">
      <w:pPr>
        <w:pStyle w:val="AmdtsEntries"/>
      </w:pPr>
      <w:r>
        <w:tab/>
        <w:t xml:space="preserve">om </w:t>
      </w:r>
      <w:hyperlink r:id="rId117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32BDE31E" w:rsidR="00FD3D7E" w:rsidRDefault="00FD3D7E" w:rsidP="00FD3D7E">
      <w:pPr>
        <w:pStyle w:val="AmdtsEntries"/>
      </w:pPr>
      <w:r>
        <w:t>s 309</w:t>
      </w:r>
      <w:r>
        <w:tab/>
        <w:t xml:space="preserve">ins </w:t>
      </w:r>
      <w:hyperlink r:id="rId1180" w:tooltip="Gaming Machine (Reform) Amendment Act 2015" w:history="1">
        <w:r>
          <w:rPr>
            <w:rStyle w:val="charCitHyperlinkAbbrev"/>
          </w:rPr>
          <w:t>A2015</w:t>
        </w:r>
        <w:r>
          <w:rPr>
            <w:rStyle w:val="charCitHyperlinkAbbrev"/>
          </w:rPr>
          <w:noBreakHyphen/>
          <w:t>21</w:t>
        </w:r>
      </w:hyperlink>
      <w:r>
        <w:t xml:space="preserve"> s 88</w:t>
      </w:r>
    </w:p>
    <w:p w14:paraId="4D08B3DC" w14:textId="6911AD5F" w:rsidR="0053488C" w:rsidRPr="004976F4" w:rsidRDefault="0053488C" w:rsidP="0053488C">
      <w:pPr>
        <w:pStyle w:val="AmdtsEntries"/>
      </w:pPr>
      <w:r>
        <w:tab/>
        <w:t xml:space="preserve">om </w:t>
      </w:r>
      <w:hyperlink r:id="rId118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69C932C5" w:rsidR="00CF0199" w:rsidRDefault="00CF0199" w:rsidP="00F740A9">
      <w:pPr>
        <w:pStyle w:val="AmdtsEntries"/>
        <w:keepNext/>
      </w:pPr>
      <w:r>
        <w:t>s 309A</w:t>
      </w:r>
      <w:r w:rsidR="00872AB9">
        <w:tab/>
        <w:t xml:space="preserve">ins as mod </w:t>
      </w:r>
      <w:hyperlink r:id="rId1182"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83"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449D7C91" w:rsidR="00872AB9" w:rsidRDefault="00872AB9" w:rsidP="00CF0199">
      <w:pPr>
        <w:pStyle w:val="AmdtsEntries"/>
      </w:pPr>
      <w:r>
        <w:tab/>
      </w:r>
      <w:r w:rsidR="009B079B">
        <w:t xml:space="preserve">mod </w:t>
      </w:r>
      <w:r w:rsidR="00BA1FC0">
        <w:t>lapsed 1 September 2016 (</w:t>
      </w:r>
      <w:hyperlink r:id="rId1184"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85"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428CC619" w:rsidR="002C102F" w:rsidRDefault="002C102F" w:rsidP="00CF0199">
      <w:pPr>
        <w:pStyle w:val="AmdtsEntries"/>
      </w:pPr>
      <w:r>
        <w:tab/>
        <w:t xml:space="preserve">ins </w:t>
      </w:r>
      <w:hyperlink r:id="rId1186"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4E26CCCC" w:rsidR="0053488C" w:rsidRPr="004976F4" w:rsidRDefault="0053488C" w:rsidP="0053488C">
      <w:pPr>
        <w:pStyle w:val="AmdtsEntries"/>
      </w:pPr>
      <w:r>
        <w:tab/>
        <w:t xml:space="preserve">om </w:t>
      </w:r>
      <w:hyperlink r:id="rId118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0F8513A0" w:rsidR="00872AB9" w:rsidRDefault="00CF0199" w:rsidP="00872AB9">
      <w:pPr>
        <w:pStyle w:val="AmdtsEntries"/>
      </w:pPr>
      <w:r>
        <w:t>s 309B</w:t>
      </w:r>
      <w:r w:rsidR="00872AB9">
        <w:tab/>
        <w:t xml:space="preserve">ins as mod </w:t>
      </w:r>
      <w:hyperlink r:id="rId1188"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89"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5FAF2935" w:rsidR="00BA1FC0" w:rsidRDefault="00BA1FC0" w:rsidP="00BA1FC0">
      <w:pPr>
        <w:pStyle w:val="AmdtsEntries"/>
      </w:pPr>
      <w:r>
        <w:tab/>
        <w:t>mod lapsed 1 September 2016 (</w:t>
      </w:r>
      <w:hyperlink r:id="rId1190"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91"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1080DAE9" w:rsidR="002C102F" w:rsidRPr="002C102F" w:rsidRDefault="002C102F" w:rsidP="00872AB9">
      <w:pPr>
        <w:pStyle w:val="AmdtsEntries"/>
      </w:pPr>
      <w:r>
        <w:tab/>
        <w:t xml:space="preserve">ins </w:t>
      </w:r>
      <w:hyperlink r:id="rId1192"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4B562B42" w:rsidR="0053488C" w:rsidRPr="004976F4" w:rsidRDefault="0053488C" w:rsidP="0053488C">
      <w:pPr>
        <w:pStyle w:val="AmdtsEntries"/>
      </w:pPr>
      <w:r>
        <w:tab/>
        <w:t xml:space="preserve">om </w:t>
      </w:r>
      <w:hyperlink r:id="rId119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2BE38F99" w:rsidR="00FD3D7E" w:rsidRDefault="00FD3D7E" w:rsidP="004E4B91">
      <w:pPr>
        <w:pStyle w:val="AmdtsEntries"/>
        <w:keepNext/>
      </w:pPr>
      <w:r>
        <w:t>s 310</w:t>
      </w:r>
      <w:r>
        <w:tab/>
        <w:t xml:space="preserve">ins </w:t>
      </w:r>
      <w:hyperlink r:id="rId1194" w:tooltip="Gaming Machine (Reform) Amendment Act 2015" w:history="1">
        <w:r>
          <w:rPr>
            <w:rStyle w:val="charCitHyperlinkAbbrev"/>
          </w:rPr>
          <w:t>A2015</w:t>
        </w:r>
        <w:r>
          <w:rPr>
            <w:rStyle w:val="charCitHyperlinkAbbrev"/>
          </w:rPr>
          <w:noBreakHyphen/>
          <w:t>21</w:t>
        </w:r>
      </w:hyperlink>
      <w:r>
        <w:t xml:space="preserve"> s 88</w:t>
      </w:r>
    </w:p>
    <w:p w14:paraId="35D54B8D" w14:textId="6DD353AE" w:rsidR="0053488C" w:rsidRPr="004976F4" w:rsidRDefault="0053488C" w:rsidP="0053488C">
      <w:pPr>
        <w:pStyle w:val="AmdtsEntries"/>
      </w:pPr>
      <w:r>
        <w:tab/>
        <w:t xml:space="preserve">om </w:t>
      </w:r>
      <w:hyperlink r:id="rId119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6F375E91" w:rsidR="00FD3D7E" w:rsidRDefault="00FD3D7E" w:rsidP="00FD3D7E">
      <w:pPr>
        <w:pStyle w:val="AmdtsEntries"/>
      </w:pPr>
      <w:r>
        <w:t>s 311</w:t>
      </w:r>
      <w:r>
        <w:tab/>
        <w:t xml:space="preserve">ins </w:t>
      </w:r>
      <w:hyperlink r:id="rId1196" w:tooltip="Gaming Machine (Reform) Amendment Act 2015" w:history="1">
        <w:r>
          <w:rPr>
            <w:rStyle w:val="charCitHyperlinkAbbrev"/>
          </w:rPr>
          <w:t>A2015</w:t>
        </w:r>
        <w:r>
          <w:rPr>
            <w:rStyle w:val="charCitHyperlinkAbbrev"/>
          </w:rPr>
          <w:noBreakHyphen/>
          <w:t>21</w:t>
        </w:r>
      </w:hyperlink>
      <w:r>
        <w:t xml:space="preserve"> s 88</w:t>
      </w:r>
    </w:p>
    <w:p w14:paraId="12C2B6F0" w14:textId="6FA0B397" w:rsidR="0053488C" w:rsidRPr="004976F4" w:rsidRDefault="0053488C" w:rsidP="0053488C">
      <w:pPr>
        <w:pStyle w:val="AmdtsEntries"/>
      </w:pPr>
      <w:r>
        <w:tab/>
        <w:t xml:space="preserve">om </w:t>
      </w:r>
      <w:hyperlink r:id="rId119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12FE6A08" w:rsidR="008B3871" w:rsidRDefault="008B3871" w:rsidP="002015F5">
      <w:pPr>
        <w:pStyle w:val="AmdtsEntries"/>
        <w:keepNext/>
        <w:rPr>
          <w:lang w:eastAsia="en-AU"/>
        </w:rPr>
      </w:pPr>
      <w:r>
        <w:rPr>
          <w:lang w:eastAsia="en-AU"/>
        </w:rPr>
        <w:t>pt 21 hdg</w:t>
      </w:r>
      <w:r>
        <w:rPr>
          <w:lang w:eastAsia="en-AU"/>
        </w:rPr>
        <w:tab/>
        <w:t xml:space="preserve">ins </w:t>
      </w:r>
      <w:hyperlink r:id="rId1198"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52720A3C" w:rsidR="005E0CF9" w:rsidRDefault="005E0CF9" w:rsidP="00FF784C">
      <w:pPr>
        <w:pStyle w:val="AmdtsEntries"/>
        <w:keepNext/>
        <w:rPr>
          <w:lang w:eastAsia="en-AU"/>
        </w:rPr>
      </w:pPr>
      <w:r>
        <w:rPr>
          <w:lang w:eastAsia="en-AU"/>
        </w:rPr>
        <w:t>s 312</w:t>
      </w:r>
      <w:r>
        <w:rPr>
          <w:lang w:eastAsia="en-AU"/>
        </w:rPr>
        <w:tab/>
        <w:t xml:space="preserve">ins </w:t>
      </w:r>
      <w:hyperlink r:id="rId1199"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130CB256" w:rsidR="005E0CF9" w:rsidRDefault="005E0CF9" w:rsidP="00C2268F">
      <w:pPr>
        <w:pStyle w:val="AmdtsEntries"/>
        <w:keepNext/>
        <w:rPr>
          <w:lang w:eastAsia="en-AU"/>
        </w:rPr>
      </w:pPr>
      <w:r>
        <w:rPr>
          <w:lang w:eastAsia="en-AU"/>
        </w:rPr>
        <w:t>s 313</w:t>
      </w:r>
      <w:r>
        <w:rPr>
          <w:lang w:eastAsia="en-AU"/>
        </w:rPr>
        <w:tab/>
        <w:t xml:space="preserve">ins </w:t>
      </w:r>
      <w:hyperlink r:id="rId1200"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662475F5" w:rsidR="0053488C" w:rsidRDefault="0053488C" w:rsidP="0053488C">
      <w:pPr>
        <w:pStyle w:val="AmdtsEntries"/>
      </w:pPr>
      <w:r>
        <w:t>pt 22 hdg</w:t>
      </w:r>
      <w:r>
        <w:tab/>
        <w:t xml:space="preserve">ins </w:t>
      </w:r>
      <w:hyperlink r:id="rId1201"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41610831" w:rsidR="00970E2E" w:rsidRDefault="00970E2E" w:rsidP="0053488C">
      <w:pPr>
        <w:pStyle w:val="AmdtsEntries"/>
      </w:pPr>
      <w:r>
        <w:tab/>
        <w:t xml:space="preserve">sub </w:t>
      </w:r>
      <w:hyperlink r:id="rId1202"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lastRenderedPageBreak/>
        <w:t>Community contributions—clubs with reporting year beginning before and ending after 1 July 2019</w:t>
      </w:r>
    </w:p>
    <w:p w14:paraId="7E35AF92" w14:textId="5E7715AA" w:rsidR="0053488C" w:rsidRPr="0053488C" w:rsidRDefault="0053488C" w:rsidP="00E835F3">
      <w:pPr>
        <w:pStyle w:val="AmdtsEntries"/>
        <w:keepNext/>
      </w:pPr>
      <w:r>
        <w:t>s 314</w:t>
      </w:r>
      <w:r>
        <w:tab/>
        <w:t xml:space="preserve">ins </w:t>
      </w:r>
      <w:hyperlink r:id="rId1203"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6DC370D0" w:rsidR="00B747E8" w:rsidRDefault="00B747E8" w:rsidP="00E835F3">
      <w:pPr>
        <w:pStyle w:val="AmdtsEntries"/>
        <w:keepNext/>
      </w:pPr>
      <w:r>
        <w:tab/>
        <w:t xml:space="preserve">sub </w:t>
      </w:r>
      <w:hyperlink r:id="rId1204" w:tooltip="Gaming Legislation Amendment Act 2019" w:history="1">
        <w:r>
          <w:rPr>
            <w:rStyle w:val="charCitHyperlinkAbbrev"/>
          </w:rPr>
          <w:t>A2019</w:t>
        </w:r>
        <w:r>
          <w:rPr>
            <w:rStyle w:val="charCitHyperlinkAbbrev"/>
          </w:rPr>
          <w:noBreakHyphen/>
          <w:t>14</w:t>
        </w:r>
      </w:hyperlink>
      <w:r>
        <w:t xml:space="preserve"> s 31</w:t>
      </w:r>
    </w:p>
    <w:p w14:paraId="6D84773C" w14:textId="1144B9BF" w:rsidR="00B65674" w:rsidRDefault="00B65674" w:rsidP="00E835F3">
      <w:pPr>
        <w:pStyle w:val="AmdtsEntries"/>
        <w:keepNext/>
      </w:pPr>
      <w:r>
        <w:tab/>
        <w:t xml:space="preserve">am </w:t>
      </w:r>
      <w:hyperlink r:id="rId1205"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6DFDF9EB" w:rsidR="008F5481" w:rsidRPr="0053488C" w:rsidRDefault="008F5481" w:rsidP="008F5481">
      <w:pPr>
        <w:pStyle w:val="AmdtsEntries"/>
      </w:pPr>
      <w:r>
        <w:t>s 314A</w:t>
      </w:r>
      <w:r>
        <w:tab/>
        <w:t xml:space="preserve">ins </w:t>
      </w:r>
      <w:hyperlink r:id="rId1206"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48CC0C9D" w:rsidR="0053488C" w:rsidRPr="0053488C" w:rsidRDefault="0053488C" w:rsidP="0053488C">
      <w:pPr>
        <w:pStyle w:val="AmdtsEntries"/>
      </w:pPr>
      <w:r>
        <w:t>s 315</w:t>
      </w:r>
      <w:r>
        <w:tab/>
        <w:t xml:space="preserve">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F2C89BF" w:rsidR="005544AA" w:rsidRDefault="005544AA" w:rsidP="005544AA">
      <w:pPr>
        <w:pStyle w:val="AmdtsEntries"/>
      </w:pPr>
      <w:r>
        <w:tab/>
        <w:t xml:space="preserve">am </w:t>
      </w:r>
      <w:hyperlink r:id="rId1208"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30D4C44A" w:rsidR="0053488C" w:rsidRPr="0053488C" w:rsidRDefault="0053488C" w:rsidP="0053488C">
      <w:pPr>
        <w:pStyle w:val="AmdtsEntries"/>
      </w:pPr>
      <w:r>
        <w:t>s 316</w:t>
      </w:r>
      <w:r>
        <w:tab/>
        <w:t xml:space="preserve">ins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277C078C" w:rsidR="008D22CF" w:rsidRPr="00960415" w:rsidRDefault="008D22CF" w:rsidP="009E5FFF">
      <w:pPr>
        <w:pStyle w:val="AmdtsEntries"/>
        <w:keepNext/>
      </w:pPr>
      <w:r w:rsidRPr="00960415">
        <w:t>sch 1</w:t>
      </w:r>
      <w:r w:rsidRPr="00960415">
        <w:tab/>
        <w:t xml:space="preserve">am </w:t>
      </w:r>
      <w:hyperlink r:id="rId1210" w:tooltip="Gaming Machine Amendment Act 2007 (No 2)" w:history="1">
        <w:r w:rsidR="00E46081" w:rsidRPr="00960415">
          <w:rPr>
            <w:rStyle w:val="charCitHyperlinkAbbrev"/>
          </w:rPr>
          <w:t>A2007</w:t>
        </w:r>
        <w:r w:rsidR="00E46081" w:rsidRPr="00960415">
          <w:rPr>
            <w:rStyle w:val="charCitHyperlinkAbbrev"/>
          </w:rPr>
          <w:noBreakHyphen/>
          <w:t>40</w:t>
        </w:r>
      </w:hyperlink>
      <w:r w:rsidRPr="00960415">
        <w:t xml:space="preserve"> s 20; items renum R9 LA</w:t>
      </w:r>
    </w:p>
    <w:p w14:paraId="127DE145" w14:textId="41CA5D80" w:rsidR="00A84805" w:rsidRPr="00960415" w:rsidRDefault="00A84805" w:rsidP="009E5FFF">
      <w:pPr>
        <w:pStyle w:val="AmdtsEntries"/>
        <w:keepNext/>
      </w:pPr>
      <w:r w:rsidRPr="00960415">
        <w:tab/>
        <w:t xml:space="preserve">sub </w:t>
      </w:r>
      <w:hyperlink r:id="rId1211" w:tooltip="ACT Civil and Administrative Tribunal Legislation Amendment Act 2008 (No 2)" w:history="1">
        <w:r w:rsidR="00E46081" w:rsidRPr="00960415">
          <w:rPr>
            <w:rStyle w:val="charCitHyperlinkAbbrev"/>
          </w:rPr>
          <w:t>A2008</w:t>
        </w:r>
        <w:r w:rsidR="00E46081" w:rsidRPr="00960415">
          <w:rPr>
            <w:rStyle w:val="charCitHyperlinkAbbrev"/>
          </w:rPr>
          <w:noBreakHyphen/>
          <w:t>37</w:t>
        </w:r>
      </w:hyperlink>
      <w:r w:rsidR="0085147E" w:rsidRPr="00960415">
        <w:t xml:space="preserve"> amdt 1.213</w:t>
      </w:r>
    </w:p>
    <w:p w14:paraId="0237BE54" w14:textId="6FA72EB3" w:rsidR="00A55900" w:rsidRPr="00960415" w:rsidRDefault="00A55900" w:rsidP="003D39BE">
      <w:pPr>
        <w:pStyle w:val="AmdtsEntries"/>
        <w:keepLines/>
      </w:pPr>
      <w:r w:rsidRPr="00960415">
        <w:tab/>
        <w:t xml:space="preserve">am </w:t>
      </w:r>
      <w:hyperlink r:id="rId1212"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Pr="00960415">
        <w:t xml:space="preserve"> s 25; </w:t>
      </w:r>
      <w:r w:rsidR="00987D7F" w:rsidRPr="00960415">
        <w:t>items renum R16 (RI) LA</w:t>
      </w:r>
      <w:r w:rsidR="00947404" w:rsidRPr="00960415">
        <w:t xml:space="preserve">; </w:t>
      </w:r>
      <w:hyperlink r:id="rId1213"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00947404" w:rsidRPr="00960415">
        <w:t xml:space="preserve"> s 26; items renum R19 LA</w:t>
      </w:r>
      <w:r w:rsidR="004B3757" w:rsidRPr="00960415">
        <w:t xml:space="preserve">; </w:t>
      </w:r>
      <w:hyperlink r:id="rId1214" w:tooltip="Gaming Machine Amendment Act 2012" w:history="1">
        <w:r w:rsidR="00E46081" w:rsidRPr="00960415">
          <w:rPr>
            <w:rStyle w:val="charCitHyperlinkAbbrev"/>
          </w:rPr>
          <w:t>A2012</w:t>
        </w:r>
        <w:r w:rsidR="00E46081" w:rsidRPr="00960415">
          <w:rPr>
            <w:rStyle w:val="charCitHyperlinkAbbrev"/>
          </w:rPr>
          <w:noBreakHyphen/>
          <w:t>42</w:t>
        </w:r>
      </w:hyperlink>
      <w:r w:rsidR="004B3757" w:rsidRPr="00960415">
        <w:t xml:space="preserve"> s 30, s 31; items renum R20</w:t>
      </w:r>
      <w:r w:rsidR="00BB4B94" w:rsidRPr="00960415">
        <w:t> </w:t>
      </w:r>
      <w:r w:rsidR="004B3757" w:rsidRPr="00960415">
        <w:t>LA</w:t>
      </w:r>
      <w:r w:rsidR="00745955" w:rsidRPr="00960415">
        <w:t xml:space="preserve">; </w:t>
      </w:r>
      <w:hyperlink r:id="rId1215" w:tooltip="Gaming Machine (Red Tape Reduction) Amendment Act 2014" w:history="1">
        <w:r w:rsidR="00745955" w:rsidRPr="00960415">
          <w:rPr>
            <w:rStyle w:val="charCitHyperlinkAbbrev"/>
          </w:rPr>
          <w:t>A2014</w:t>
        </w:r>
        <w:r w:rsidR="00745955" w:rsidRPr="00960415">
          <w:rPr>
            <w:rStyle w:val="charCitHyperlinkAbbrev"/>
          </w:rPr>
          <w:noBreakHyphen/>
          <w:t>5</w:t>
        </w:r>
      </w:hyperlink>
      <w:r w:rsidR="00745955" w:rsidRPr="00960415">
        <w:t xml:space="preserve"> s 9; items renum R25 LA</w:t>
      </w:r>
      <w:r w:rsidR="00EF0B69" w:rsidRPr="00960415">
        <w:t xml:space="preserve">; </w:t>
      </w:r>
      <w:hyperlink r:id="rId1216" w:tooltip="Gaming Machine (Red Tape Reduction) Amendment Act 2014 (No 2)" w:history="1">
        <w:r w:rsidR="00EF0B69" w:rsidRPr="00960415">
          <w:rPr>
            <w:rStyle w:val="charCitHyperlinkAbbrev"/>
          </w:rPr>
          <w:t>A2014</w:t>
        </w:r>
        <w:r w:rsidR="00EF0B69" w:rsidRPr="00960415">
          <w:rPr>
            <w:rStyle w:val="charCitHyperlinkAbbrev"/>
          </w:rPr>
          <w:noBreakHyphen/>
          <w:t>56</w:t>
        </w:r>
      </w:hyperlink>
      <w:r w:rsidR="00EF0B69" w:rsidRPr="00960415">
        <w:t xml:space="preserve"> s 21; items renum R27 LA</w:t>
      </w:r>
    </w:p>
    <w:p w14:paraId="2F8D6114" w14:textId="474FB9D7" w:rsidR="00D25244" w:rsidRPr="00960415" w:rsidRDefault="00D25244">
      <w:pPr>
        <w:pStyle w:val="AmdtsEntries"/>
      </w:pPr>
      <w:r w:rsidRPr="00960415">
        <w:tab/>
        <w:t xml:space="preserve">sub </w:t>
      </w:r>
      <w:hyperlink r:id="rId1217" w:tooltip="Gaming Machine (Reform) Amendment Act 2015" w:history="1">
        <w:r w:rsidRPr="00960415">
          <w:rPr>
            <w:rStyle w:val="charCitHyperlinkAbbrev"/>
          </w:rPr>
          <w:t>A2015</w:t>
        </w:r>
        <w:r w:rsidRPr="00960415">
          <w:rPr>
            <w:rStyle w:val="charCitHyperlinkAbbrev"/>
          </w:rPr>
          <w:noBreakHyphen/>
          <w:t>21</w:t>
        </w:r>
      </w:hyperlink>
      <w:r w:rsidRPr="00960415">
        <w:t xml:space="preserve"> s 89</w:t>
      </w:r>
    </w:p>
    <w:p w14:paraId="5DD1F776" w14:textId="6BA8B912" w:rsidR="005E0CF9" w:rsidRDefault="005E0CF9">
      <w:pPr>
        <w:pStyle w:val="AmdtsEntries"/>
      </w:pPr>
      <w:r w:rsidRPr="00960415">
        <w:tab/>
        <w:t xml:space="preserve">am </w:t>
      </w:r>
      <w:hyperlink r:id="rId1218" w:tooltip="Gaming Machine Amendment Act 2017" w:history="1">
        <w:r w:rsidRPr="00960415">
          <w:rPr>
            <w:rStyle w:val="charCitHyperlinkAbbrev"/>
          </w:rPr>
          <w:t>A2017</w:t>
        </w:r>
        <w:r w:rsidRPr="00960415">
          <w:rPr>
            <w:rStyle w:val="charCitHyperlinkAbbrev"/>
          </w:rPr>
          <w:noBreakHyphen/>
          <w:t>24</w:t>
        </w:r>
      </w:hyperlink>
      <w:r w:rsidRPr="00960415">
        <w:t xml:space="preserve"> s 20; items renum R37</w:t>
      </w:r>
      <w:r w:rsidR="00C30A87" w:rsidRPr="00960415">
        <w:t xml:space="preserve"> LA</w:t>
      </w:r>
      <w:r w:rsidR="008A35FA" w:rsidRPr="00960415">
        <w:t xml:space="preserve">; </w:t>
      </w:r>
      <w:hyperlink r:id="rId1219" w:tooltip="Gaming Legislation Amendment Act 2018" w:history="1">
        <w:r w:rsidR="008A35FA" w:rsidRPr="00960415">
          <w:rPr>
            <w:rStyle w:val="charCitHyperlinkAbbrev"/>
          </w:rPr>
          <w:t>A2018</w:t>
        </w:r>
        <w:r w:rsidR="008A35FA" w:rsidRPr="00960415">
          <w:rPr>
            <w:rStyle w:val="charCitHyperlinkAbbrev"/>
          </w:rPr>
          <w:noBreakHyphen/>
          <w:t>45</w:t>
        </w:r>
      </w:hyperlink>
      <w:r w:rsidR="008A35FA" w:rsidRPr="00960415">
        <w:t xml:space="preserve"> s 79</w:t>
      </w:r>
      <w:r w:rsidR="002C664A" w:rsidRPr="00960415">
        <w:t xml:space="preserve">; </w:t>
      </w:r>
      <w:hyperlink r:id="rId1220" w:tooltip="Fair Trading and Other Justice Legislation Amendment Act 2022" w:history="1">
        <w:r w:rsidR="002C664A" w:rsidRPr="00960415">
          <w:rPr>
            <w:color w:val="0000FF" w:themeColor="hyperlink"/>
          </w:rPr>
          <w:t>A2022-8</w:t>
        </w:r>
      </w:hyperlink>
      <w:r w:rsidR="002C664A" w:rsidRPr="00960415">
        <w:t xml:space="preserve"> s 169, s 170</w:t>
      </w:r>
      <w:r w:rsidR="002129DB" w:rsidRPr="00960415">
        <w:t>;</w:t>
      </w:r>
      <w:r w:rsidR="0056100E" w:rsidRPr="00960415">
        <w:t xml:space="preserve"> </w:t>
      </w:r>
      <w:hyperlink r:id="rId1221" w:tooltip="Gaming Machine Amendment Act 2024" w:history="1">
        <w:r w:rsidR="0056100E" w:rsidRPr="00960415">
          <w:rPr>
            <w:rStyle w:val="charCitHyperlinkAbbrev"/>
          </w:rPr>
          <w:t>A2024</w:t>
        </w:r>
        <w:r w:rsidR="0056100E" w:rsidRPr="00960415">
          <w:rPr>
            <w:rStyle w:val="charCitHyperlinkAbbrev"/>
          </w:rPr>
          <w:noBreakHyphen/>
          <w:t>1</w:t>
        </w:r>
      </w:hyperlink>
      <w:r w:rsidR="0056100E" w:rsidRPr="00960415">
        <w:t xml:space="preserve"> s 19; items renum R56 LA</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5F07676E" w:rsidR="00D25244" w:rsidRDefault="00D25244" w:rsidP="002015F5">
      <w:pPr>
        <w:pStyle w:val="AmdtsEntries"/>
        <w:keepNext/>
      </w:pPr>
      <w:r>
        <w:tab/>
        <w:t xml:space="preserve">ins </w:t>
      </w:r>
      <w:hyperlink r:id="rId1222" w:tooltip="Gaming Machine (Reform) Amendment Act 2015" w:history="1">
        <w:r>
          <w:rPr>
            <w:rStyle w:val="charCitHyperlinkAbbrev"/>
          </w:rPr>
          <w:t>A2015</w:t>
        </w:r>
        <w:r>
          <w:rPr>
            <w:rStyle w:val="charCitHyperlinkAbbrev"/>
          </w:rPr>
          <w:noBreakHyphen/>
          <w:t>21</w:t>
        </w:r>
      </w:hyperlink>
      <w:r>
        <w:t xml:space="preserve"> s 90</w:t>
      </w:r>
    </w:p>
    <w:p w14:paraId="76295038" w14:textId="3EB64E57" w:rsidR="00C30A87" w:rsidRDefault="00C30A87">
      <w:pPr>
        <w:pStyle w:val="AmdtsEntries"/>
      </w:pPr>
      <w:r>
        <w:tab/>
        <w:t xml:space="preserve">am </w:t>
      </w:r>
      <w:hyperlink r:id="rId1223"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51528333" w:rsidR="0085147E" w:rsidRPr="00AA16EE" w:rsidRDefault="008D22CF" w:rsidP="009E5FFF">
      <w:pPr>
        <w:pStyle w:val="AmdtsEntries"/>
      </w:pPr>
      <w:r w:rsidRPr="00AA16EE">
        <w:t>dict</w:t>
      </w:r>
      <w:r w:rsidRPr="00AA16EE">
        <w:tab/>
      </w:r>
      <w:r w:rsidR="0085147E" w:rsidRPr="00AA16EE">
        <w:t xml:space="preserve">am </w:t>
      </w:r>
      <w:hyperlink r:id="rId1224" w:tooltip="ACT Civil and Administrative Tribunal Legislation Amendment Act 2008 (No 2)" w:history="1">
        <w:r w:rsidR="00E46081" w:rsidRPr="00AA16EE">
          <w:rPr>
            <w:rStyle w:val="charCitHyperlinkAbbrev"/>
          </w:rPr>
          <w:t>A2008</w:t>
        </w:r>
        <w:r w:rsidR="00E46081" w:rsidRPr="00AA16EE">
          <w:rPr>
            <w:rStyle w:val="charCitHyperlinkAbbrev"/>
          </w:rPr>
          <w:noBreakHyphen/>
          <w:t>37</w:t>
        </w:r>
      </w:hyperlink>
      <w:r w:rsidR="0085147E" w:rsidRPr="00AA16EE">
        <w:t xml:space="preserve"> amdt 1.214; amdt 1.215</w:t>
      </w:r>
    </w:p>
    <w:p w14:paraId="75F3DCA2" w14:textId="7D2B0F8B" w:rsidR="00D25244" w:rsidRPr="00AA16EE" w:rsidRDefault="00D25244" w:rsidP="009E5FFF">
      <w:pPr>
        <w:pStyle w:val="AmdtsEntries"/>
      </w:pPr>
      <w:r w:rsidRPr="00AA16EE">
        <w:tab/>
        <w:t xml:space="preserve">sub </w:t>
      </w:r>
      <w:hyperlink r:id="rId1225" w:tooltip="Gaming Machine (Reform) Amendment Act 2015" w:history="1">
        <w:r w:rsidRPr="00AA16EE">
          <w:rPr>
            <w:rStyle w:val="charCitHyperlinkAbbrev"/>
          </w:rPr>
          <w:t>A2015</w:t>
        </w:r>
        <w:r w:rsidRPr="00AA16EE">
          <w:rPr>
            <w:rStyle w:val="charCitHyperlinkAbbrev"/>
          </w:rPr>
          <w:noBreakHyphen/>
          <w:t>21</w:t>
        </w:r>
      </w:hyperlink>
      <w:r w:rsidRPr="00AA16EE">
        <w:t xml:space="preserve"> s 91</w:t>
      </w:r>
    </w:p>
    <w:p w14:paraId="27643202" w14:textId="3BC7F7B1" w:rsidR="00216890" w:rsidRDefault="00F90C09" w:rsidP="00216890">
      <w:pPr>
        <w:pStyle w:val="AmdtsEntries"/>
      </w:pPr>
      <w:r w:rsidRPr="00AA16EE">
        <w:tab/>
        <w:t xml:space="preserve">am </w:t>
      </w:r>
      <w:hyperlink r:id="rId1226" w:tooltip="Red Tape Reduction Legislation Amendment Act 2015" w:history="1">
        <w:r w:rsidRPr="00AA16EE">
          <w:rPr>
            <w:rStyle w:val="charCitHyperlinkAbbrev"/>
          </w:rPr>
          <w:t>A2015</w:t>
        </w:r>
        <w:r w:rsidRPr="00AA16EE">
          <w:rPr>
            <w:rStyle w:val="charCitHyperlinkAbbrev"/>
          </w:rPr>
          <w:noBreakHyphen/>
          <w:t>33</w:t>
        </w:r>
      </w:hyperlink>
      <w:r w:rsidRPr="00AA16EE">
        <w:t xml:space="preserve"> amdt 1.97</w:t>
      </w:r>
      <w:r w:rsidR="00216890" w:rsidRPr="00AA16EE">
        <w:t>;</w:t>
      </w:r>
      <w:r w:rsidR="00430C92" w:rsidRPr="00AA16EE">
        <w:t xml:space="preserve"> </w:t>
      </w:r>
      <w:hyperlink r:id="rId1227" w:tooltip="Gaming Legislation Amendment Act 2018" w:history="1">
        <w:r w:rsidR="00216890" w:rsidRPr="00AA16EE">
          <w:rPr>
            <w:rStyle w:val="charCitHyperlinkAbbrev"/>
          </w:rPr>
          <w:t>A2018</w:t>
        </w:r>
        <w:r w:rsidR="00216890" w:rsidRPr="00AA16EE">
          <w:rPr>
            <w:rStyle w:val="charCitHyperlinkAbbrev"/>
          </w:rPr>
          <w:noBreakHyphen/>
          <w:t>45</w:t>
        </w:r>
      </w:hyperlink>
      <w:r w:rsidR="00216890" w:rsidRPr="00AA16EE">
        <w:t xml:space="preserve"> s 81</w:t>
      </w:r>
      <w:r w:rsidR="00731E16" w:rsidRPr="00AA16EE">
        <w:t xml:space="preserve">; </w:t>
      </w:r>
      <w:hyperlink r:id="rId1228" w:tooltip="Gaming Machine Amendment Act 2024" w:history="1">
        <w:r w:rsidR="00731E16" w:rsidRPr="00AA16EE">
          <w:rPr>
            <w:rStyle w:val="charCitHyperlinkAbbrev"/>
          </w:rPr>
          <w:t>A2024</w:t>
        </w:r>
        <w:r w:rsidR="00731E16" w:rsidRPr="00AA16EE">
          <w:rPr>
            <w:rStyle w:val="charCitHyperlinkAbbrev"/>
          </w:rPr>
          <w:noBreakHyphen/>
          <w:t>1</w:t>
        </w:r>
      </w:hyperlink>
      <w:r w:rsidR="00731E16" w:rsidRPr="00AA16EE">
        <w:t xml:space="preserve"> s 20</w:t>
      </w:r>
    </w:p>
    <w:p w14:paraId="49DF33A5" w14:textId="282A8636" w:rsidR="00715B5C" w:rsidRPr="00B77555" w:rsidRDefault="00715B5C" w:rsidP="00715B5C">
      <w:pPr>
        <w:pStyle w:val="AmdtsEntries"/>
      </w:pPr>
      <w:r>
        <w:tab/>
        <w:t xml:space="preserve">def </w:t>
      </w:r>
      <w:r w:rsidR="00976F63">
        <w:rPr>
          <w:rStyle w:val="charBoldItals"/>
        </w:rPr>
        <w:t>acquire</w:t>
      </w:r>
      <w:r>
        <w:t xml:space="preserve"> sub </w:t>
      </w:r>
      <w:hyperlink r:id="rId1229" w:tooltip="Gaming Machine (Reform) Amendment Act 2015" w:history="1">
        <w:r>
          <w:rPr>
            <w:rStyle w:val="charCitHyperlinkAbbrev"/>
          </w:rPr>
          <w:t>A2015</w:t>
        </w:r>
        <w:r>
          <w:rPr>
            <w:rStyle w:val="charCitHyperlinkAbbrev"/>
          </w:rPr>
          <w:noBreakHyphen/>
          <w:t>21</w:t>
        </w:r>
      </w:hyperlink>
      <w:r>
        <w:t xml:space="preserve"> s 91</w:t>
      </w:r>
    </w:p>
    <w:p w14:paraId="12CD0E45" w14:textId="75894BE8"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230"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2D0E8126" w:rsidR="00DB00D1" w:rsidRPr="00DB00D1" w:rsidRDefault="00DB00D1" w:rsidP="009E5FFF">
      <w:pPr>
        <w:pStyle w:val="AmdtsEntries"/>
      </w:pPr>
      <w:r>
        <w:tab/>
        <w:t xml:space="preserve">def </w:t>
      </w:r>
      <w:r w:rsidRPr="00D05CEB">
        <w:rPr>
          <w:rStyle w:val="charBoldItals"/>
        </w:rPr>
        <w:t>advisory board</w:t>
      </w:r>
      <w:r>
        <w:t xml:space="preserve"> ins </w:t>
      </w:r>
      <w:hyperlink r:id="rId1231" w:tooltip="Gaming Legislation Amendment Act 2019" w:history="1">
        <w:r>
          <w:rPr>
            <w:rStyle w:val="charCitHyperlinkAbbrev"/>
          </w:rPr>
          <w:t>A2019</w:t>
        </w:r>
        <w:r>
          <w:rPr>
            <w:rStyle w:val="charCitHyperlinkAbbrev"/>
          </w:rPr>
          <w:noBreakHyphen/>
          <w:t>14</w:t>
        </w:r>
      </w:hyperlink>
      <w:r>
        <w:t xml:space="preserve"> s 32</w:t>
      </w:r>
    </w:p>
    <w:p w14:paraId="78ED2829" w14:textId="05EDB613"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2FDE0A8A"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23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234"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64DDB845" w:rsidR="004B3757" w:rsidRPr="00FE4C1B" w:rsidRDefault="0007707D" w:rsidP="009E5FFF">
      <w:pPr>
        <w:pStyle w:val="AmdtsEntries"/>
      </w:pPr>
      <w:r w:rsidRPr="00FE4C1B">
        <w:tab/>
        <w:t xml:space="preserve">def </w:t>
      </w:r>
      <w:r w:rsidRPr="00FE4C1B">
        <w:rPr>
          <w:rStyle w:val="charBoldItals"/>
        </w:rPr>
        <w:t>approval-holder</w:t>
      </w:r>
      <w:r w:rsidRPr="00AA16EE">
        <w:rPr>
          <w:rStyle w:val="charBoldItals"/>
          <w:b w:val="0"/>
          <w:bCs/>
          <w:i w:val="0"/>
          <w:iCs/>
        </w:rPr>
        <w:t xml:space="preserve"> </w:t>
      </w:r>
      <w:r w:rsidRPr="00FE4C1B">
        <w:t xml:space="preserve">ins </w:t>
      </w:r>
      <w:hyperlink r:id="rId123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13554828" w:rsidR="00160E92" w:rsidRDefault="00160E92" w:rsidP="00160E92">
      <w:pPr>
        <w:pStyle w:val="AmdtsEntriesDefL2"/>
      </w:pPr>
      <w:r w:rsidRPr="00FE4C1B">
        <w:tab/>
        <w:t xml:space="preserve">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C0458C" w14:textId="151BFC7C" w:rsidR="00AA16EE" w:rsidRPr="00FE4C1B" w:rsidRDefault="00AA16EE" w:rsidP="00160E92">
      <w:pPr>
        <w:pStyle w:val="AmdtsEntriesDefL2"/>
      </w:pPr>
      <w:r>
        <w:tab/>
        <w:t>om</w:t>
      </w:r>
      <w:r w:rsidR="005233F2" w:rsidRPr="00AA16EE">
        <w:t xml:space="preserve"> </w:t>
      </w:r>
      <w:hyperlink r:id="rId1237" w:tooltip="Gaming Machine Amendment Act 2024" w:history="1">
        <w:r w:rsidR="005233F2" w:rsidRPr="00AA16EE">
          <w:rPr>
            <w:rStyle w:val="charCitHyperlinkAbbrev"/>
          </w:rPr>
          <w:t>A2024</w:t>
        </w:r>
        <w:r w:rsidR="005233F2" w:rsidRPr="00AA16EE">
          <w:rPr>
            <w:rStyle w:val="charCitHyperlinkAbbrev"/>
          </w:rPr>
          <w:noBreakHyphen/>
          <w:t>1</w:t>
        </w:r>
      </w:hyperlink>
      <w:r w:rsidR="005233F2" w:rsidRPr="00AA16EE">
        <w:t xml:space="preserve"> s 2</w:t>
      </w:r>
      <w:r w:rsidR="005233F2">
        <w:t>1</w:t>
      </w:r>
    </w:p>
    <w:p w14:paraId="154235E0" w14:textId="5CC24CDD" w:rsidR="00EF0B69" w:rsidRPr="00FE4C1B" w:rsidRDefault="00EF0B69" w:rsidP="009E5FFF">
      <w:pPr>
        <w:pStyle w:val="AmdtsEntries"/>
      </w:pPr>
      <w:r w:rsidRPr="00FE4C1B">
        <w:lastRenderedPageBreak/>
        <w:tab/>
        <w:t xml:space="preserve">def </w:t>
      </w:r>
      <w:r w:rsidRPr="00FE4C1B">
        <w:rPr>
          <w:rStyle w:val="charBoldItals"/>
        </w:rPr>
        <w:t>approved attendant</w:t>
      </w:r>
      <w:r w:rsidRPr="00FE4C1B">
        <w:t xml:space="preserve"> om </w:t>
      </w:r>
      <w:hyperlink r:id="rId123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4B1E4030"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239"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5DDE7EC0"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41" w:tooltip="Fair Trading and Other Justice Legislation Amendment Act 2022" w:history="1">
        <w:r w:rsidR="002C664A">
          <w:rPr>
            <w:color w:val="0000FF" w:themeColor="hyperlink"/>
          </w:rPr>
          <w:t>A2022-8</w:t>
        </w:r>
      </w:hyperlink>
      <w:r w:rsidR="002C664A">
        <w:t xml:space="preserve"> s 171</w:t>
      </w:r>
    </w:p>
    <w:p w14:paraId="4CC707D8" w14:textId="248C8A3D"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1C85F961"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43"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13C9AD5B"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5C7758BA"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4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63266E03" w:rsidR="00160E92" w:rsidRPr="00FE4C1B" w:rsidRDefault="00160E92" w:rsidP="00160E92">
      <w:pPr>
        <w:pStyle w:val="AmdtsEntriesDefL2"/>
      </w:pPr>
      <w:r w:rsidRPr="00FE4C1B">
        <w:tab/>
        <w:t xml:space="preserve">sub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34B7BEBA"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4F4A2EF3"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235D0169" w:rsidR="005E0CF9" w:rsidRDefault="005E0CF9" w:rsidP="009E5FFF">
      <w:pPr>
        <w:pStyle w:val="AmdtsEntries"/>
      </w:pPr>
      <w:r>
        <w:tab/>
        <w:t xml:space="preserve">def </w:t>
      </w:r>
      <w:r w:rsidRPr="005E0CF9">
        <w:rPr>
          <w:rStyle w:val="charBoldItals"/>
        </w:rPr>
        <w:t>authorisation certificate</w:t>
      </w:r>
      <w:r>
        <w:t xml:space="preserve"> ins </w:t>
      </w:r>
      <w:hyperlink r:id="rId1249" w:tooltip="Gaming Machine Amendment Act 2017" w:history="1">
        <w:r>
          <w:rPr>
            <w:rStyle w:val="charCitHyperlinkAbbrev"/>
          </w:rPr>
          <w:t>A2017</w:t>
        </w:r>
        <w:r>
          <w:rPr>
            <w:rStyle w:val="charCitHyperlinkAbbrev"/>
          </w:rPr>
          <w:noBreakHyphen/>
          <w:t>24</w:t>
        </w:r>
      </w:hyperlink>
      <w:r>
        <w:t xml:space="preserve"> s 21</w:t>
      </w:r>
    </w:p>
    <w:p w14:paraId="296D5DC8" w14:textId="59D83FE1"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1AE53524"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046A4B16"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34492287"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46C23C04"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298BD2E2"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6C9640BA"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770B5B0E"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6CDF0B24" w:rsidR="00C71074" w:rsidRDefault="00C71074" w:rsidP="00212BC9">
      <w:pPr>
        <w:pStyle w:val="AmdtsEntries"/>
        <w:keepNext/>
      </w:pPr>
      <w:r>
        <w:tab/>
        <w:t xml:space="preserve">def </w:t>
      </w:r>
      <w:r w:rsidRPr="00C71074">
        <w:rPr>
          <w:rStyle w:val="charBoldItals"/>
        </w:rPr>
        <w:t>cap on authorisations</w:t>
      </w:r>
      <w:r>
        <w:t xml:space="preserve"> ins </w:t>
      </w:r>
      <w:hyperlink r:id="rId1258"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057921B3" w:rsidR="00BB02AB" w:rsidRDefault="00BB02AB" w:rsidP="009E5FFF">
      <w:pPr>
        <w:pStyle w:val="AmdtsEntries"/>
      </w:pPr>
      <w:r>
        <w:tab/>
        <w:t xml:space="preserve">def </w:t>
      </w:r>
      <w:r w:rsidRPr="00BB02AB">
        <w:rPr>
          <w:rStyle w:val="charBoldItals"/>
        </w:rPr>
        <w:t>cash facility</w:t>
      </w:r>
      <w:r>
        <w:t xml:space="preserve"> ins </w:t>
      </w:r>
      <w:hyperlink r:id="rId1259"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2F3C5903" w:rsidR="006779DF" w:rsidRDefault="006779DF" w:rsidP="009E5FFF">
      <w:pPr>
        <w:pStyle w:val="AmdtsEntries"/>
      </w:pPr>
      <w:r>
        <w:tab/>
        <w:t xml:space="preserve">def </w:t>
      </w:r>
      <w:r w:rsidRPr="006779DF">
        <w:rPr>
          <w:rStyle w:val="charBoldItals"/>
        </w:rPr>
        <w:t>casino licensee</w:t>
      </w:r>
      <w:r>
        <w:t xml:space="preserve"> ins </w:t>
      </w:r>
      <w:hyperlink r:id="rId1260" w:tooltip="Casino (Electronic Gaming) Act 2017" w:history="1">
        <w:r>
          <w:rPr>
            <w:rStyle w:val="charCitHyperlinkAbbrev"/>
          </w:rPr>
          <w:t>A2017</w:t>
        </w:r>
        <w:r>
          <w:rPr>
            <w:rStyle w:val="charCitHyperlinkAbbrev"/>
          </w:rPr>
          <w:noBreakHyphen/>
          <w:t>42</w:t>
        </w:r>
      </w:hyperlink>
      <w:r>
        <w:t xml:space="preserve"> amdt 3.17</w:t>
      </w:r>
    </w:p>
    <w:p w14:paraId="57C22B87" w14:textId="6EF48C37" w:rsidR="00C71074" w:rsidRDefault="00C71074" w:rsidP="009E5FFF">
      <w:pPr>
        <w:pStyle w:val="AmdtsEntries"/>
      </w:pPr>
      <w:r>
        <w:tab/>
        <w:t xml:space="preserve">def </w:t>
      </w:r>
      <w:r w:rsidRPr="00C71074">
        <w:rPr>
          <w:rStyle w:val="charBoldItals"/>
        </w:rPr>
        <w:t>census day</w:t>
      </w:r>
      <w:r>
        <w:t xml:space="preserve"> ins </w:t>
      </w:r>
      <w:hyperlink r:id="rId1261"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3307954F"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6DE73E13"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0EE2C60B"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64"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6A44B668"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65"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24999807"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03D843EE"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56F3746A"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4A2D7A9C"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304D1C83"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0301BF90"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366523B8"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75548B4C"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4DE5B7E6" w:rsidR="00A978F7" w:rsidRDefault="00A978F7" w:rsidP="00A978F7">
      <w:pPr>
        <w:pStyle w:val="AmdtsEntries"/>
      </w:pPr>
      <w:r w:rsidRPr="00FE4C1B">
        <w:tab/>
        <w:t xml:space="preserve">def </w:t>
      </w:r>
      <w:r w:rsidRPr="00FE4C1B">
        <w:rPr>
          <w:rStyle w:val="charBoldItals"/>
        </w:rPr>
        <w:t>club</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4D2BA075" w:rsidR="005E0CF9" w:rsidRPr="00FE4C1B" w:rsidRDefault="005E0CF9" w:rsidP="005E0CF9">
      <w:pPr>
        <w:pStyle w:val="AmdtsEntriesDefL2"/>
      </w:pPr>
      <w:r>
        <w:tab/>
        <w:t xml:space="preserve">am </w:t>
      </w:r>
      <w:hyperlink r:id="rId1275" w:tooltip="Gaming Machine Amendment Act 2017" w:history="1">
        <w:r>
          <w:rPr>
            <w:rStyle w:val="charCitHyperlinkAbbrev"/>
          </w:rPr>
          <w:t>A2017</w:t>
        </w:r>
        <w:r>
          <w:rPr>
            <w:rStyle w:val="charCitHyperlinkAbbrev"/>
          </w:rPr>
          <w:noBreakHyphen/>
          <w:t>24</w:t>
        </w:r>
      </w:hyperlink>
      <w:r>
        <w:t xml:space="preserve"> s 22</w:t>
      </w:r>
    </w:p>
    <w:p w14:paraId="079E6C1D" w14:textId="22C5B5FB" w:rsidR="005E0CF9" w:rsidRDefault="005E0CF9" w:rsidP="00A978F7">
      <w:pPr>
        <w:pStyle w:val="AmdtsEntries"/>
      </w:pPr>
      <w:r>
        <w:tab/>
        <w:t xml:space="preserve">def </w:t>
      </w:r>
      <w:r w:rsidRPr="005E0CF9">
        <w:rPr>
          <w:rStyle w:val="charBoldItals"/>
        </w:rPr>
        <w:t>club group</w:t>
      </w:r>
      <w:r>
        <w:t xml:space="preserve"> ins </w:t>
      </w:r>
      <w:hyperlink r:id="rId1276" w:tooltip="Gaming Machine Amendment Act 2017" w:history="1">
        <w:r>
          <w:rPr>
            <w:rStyle w:val="charCitHyperlinkAbbrev"/>
          </w:rPr>
          <w:t>A2017</w:t>
        </w:r>
        <w:r>
          <w:rPr>
            <w:rStyle w:val="charCitHyperlinkAbbrev"/>
          </w:rPr>
          <w:noBreakHyphen/>
          <w:t>24</w:t>
        </w:r>
      </w:hyperlink>
      <w:r>
        <w:t xml:space="preserve"> s 23</w:t>
      </w:r>
    </w:p>
    <w:p w14:paraId="206C4373" w14:textId="43ECC946" w:rsidR="00FD6E4A" w:rsidRDefault="00FD6E4A" w:rsidP="00A978F7">
      <w:pPr>
        <w:pStyle w:val="AmdtsEntries"/>
      </w:pPr>
      <w:r>
        <w:tab/>
        <w:t xml:space="preserve">def </w:t>
      </w:r>
      <w:r w:rsidRPr="00FD6E4A">
        <w:rPr>
          <w:rStyle w:val="charBoldItals"/>
        </w:rPr>
        <w:t>club refuge declaration</w:t>
      </w:r>
      <w:r>
        <w:t xml:space="preserve"> ins </w:t>
      </w:r>
      <w:hyperlink r:id="rId1277" w:tooltip="Gaming Machine (Club Refuge) Amendment Act 2023" w:history="1">
        <w:r>
          <w:rPr>
            <w:rStyle w:val="charCitHyperlinkAbbrev"/>
          </w:rPr>
          <w:t>A2023</w:t>
        </w:r>
        <w:r>
          <w:rPr>
            <w:rStyle w:val="charCitHyperlinkAbbrev"/>
          </w:rPr>
          <w:noBreakHyphen/>
          <w:t>28</w:t>
        </w:r>
      </w:hyperlink>
      <w:r>
        <w:t xml:space="preserve"> s 7</w:t>
      </w:r>
    </w:p>
    <w:p w14:paraId="63A652E0" w14:textId="03F8E9B1"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0DB375C9"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79"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80"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5F783CED" w:rsidR="00216890" w:rsidRPr="00FE4C1B" w:rsidRDefault="00216890" w:rsidP="00216890">
      <w:pPr>
        <w:pStyle w:val="AmdtsEntries"/>
      </w:pPr>
      <w:r>
        <w:tab/>
        <w:t xml:space="preserve">def </w:t>
      </w:r>
      <w:r>
        <w:rPr>
          <w:rStyle w:val="charBoldItals"/>
        </w:rPr>
        <w:t>community</w:t>
      </w:r>
      <w:r>
        <w:t xml:space="preserve"> ins </w:t>
      </w:r>
      <w:hyperlink r:id="rId1281"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2BAA7B2A"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327A5CC6" w:rsidR="00216890" w:rsidRPr="00FE4C1B" w:rsidRDefault="006D3FF3" w:rsidP="006D3FF3">
      <w:pPr>
        <w:pStyle w:val="AmdtsEntriesDefL2"/>
      </w:pPr>
      <w:r>
        <w:tab/>
      </w:r>
      <w:r w:rsidR="00216890">
        <w:t xml:space="preserve">om </w:t>
      </w:r>
      <w:hyperlink r:id="rId1283"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332377F3" w:rsidR="006E194B" w:rsidRDefault="006E194B" w:rsidP="00715263">
      <w:pPr>
        <w:pStyle w:val="AmdtsEntries"/>
        <w:keepNext/>
      </w:pPr>
      <w:r w:rsidRPr="00FE4C1B">
        <w:lastRenderedPageBreak/>
        <w:tab/>
        <w:t xml:space="preserve">def </w:t>
      </w:r>
      <w:r w:rsidRPr="00FE4C1B">
        <w:rPr>
          <w:rStyle w:val="charBoldItals"/>
        </w:rPr>
        <w:t xml:space="preserve">community contribution shortfall tax </w:t>
      </w:r>
      <w:r w:rsidRPr="00FE4C1B">
        <w:t xml:space="preserve">sub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85"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6BA86939" w:rsidR="00327F0A" w:rsidRPr="00FE4C1B" w:rsidRDefault="00327F0A" w:rsidP="006D3FF3">
      <w:pPr>
        <w:pStyle w:val="AmdtsEntriesDefL2"/>
      </w:pPr>
      <w:r>
        <w:tab/>
        <w:t xml:space="preserve">om </w:t>
      </w:r>
      <w:hyperlink r:id="rId1286"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54C8F739"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87"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595C9E97"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88"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270943E6" w:rsidR="00C71074" w:rsidRDefault="00C71074" w:rsidP="006E194B">
      <w:pPr>
        <w:pStyle w:val="AmdtsEntries"/>
      </w:pPr>
      <w:r>
        <w:tab/>
        <w:t xml:space="preserve">def </w:t>
      </w:r>
      <w:r w:rsidRPr="00C71074">
        <w:rPr>
          <w:rStyle w:val="charBoldItals"/>
        </w:rPr>
        <w:t>compulsory surrender day</w:t>
      </w:r>
      <w:r>
        <w:t xml:space="preserve"> ins </w:t>
      </w:r>
      <w:hyperlink r:id="rId1289"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78CD365B"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90"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098974D2"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0CA65E30"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9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4ACE7317" w:rsidR="006E194B" w:rsidRDefault="006E194B" w:rsidP="006E194B">
      <w:pPr>
        <w:pStyle w:val="AmdtsEntriesDefL2"/>
      </w:pPr>
      <w:r w:rsidRPr="00FE4C1B">
        <w:tab/>
        <w:t xml:space="preserve">sub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5174DDBF"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077B2626"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96"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4E893997" w:rsidR="00D722B9" w:rsidRDefault="00D722B9" w:rsidP="00D722B9">
      <w:pPr>
        <w:pStyle w:val="AmdtsEntries"/>
      </w:pPr>
      <w:r>
        <w:tab/>
        <w:t xml:space="preserve">def </w:t>
      </w:r>
      <w:r>
        <w:rPr>
          <w:rStyle w:val="charBoldItals"/>
        </w:rPr>
        <w:t>contribution information</w:t>
      </w:r>
      <w:r>
        <w:t xml:space="preserve"> ins </w:t>
      </w:r>
      <w:hyperlink r:id="rId1297"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3A5E5852"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504D5A97"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0B85011F"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7FED429D" w:rsidR="00B14FDE" w:rsidRDefault="00B14FDE" w:rsidP="00A91FA8">
      <w:pPr>
        <w:pStyle w:val="AmdtsEntries"/>
      </w:pPr>
      <w:r>
        <w:tab/>
        <w:t xml:space="preserve">def </w:t>
      </w:r>
      <w:r w:rsidRPr="00B14FDE">
        <w:rPr>
          <w:rStyle w:val="charBoldItals"/>
        </w:rPr>
        <w:t>COVID-19 emergency</w:t>
      </w:r>
      <w:r>
        <w:t xml:space="preserve"> ins </w:t>
      </w:r>
      <w:hyperlink r:id="rId1301"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3ADE04B3"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79C951CA"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30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164A26FB" w:rsidR="002B2C82" w:rsidRPr="00FE4C1B" w:rsidRDefault="002B2C82" w:rsidP="002B2C82">
      <w:pPr>
        <w:pStyle w:val="AmdtsEntriesDefL2"/>
      </w:pPr>
      <w:r w:rsidRPr="00FE4C1B">
        <w:tab/>
        <w:t xml:space="preserve">om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713B72A9"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305"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306"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30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29F8666C"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308"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309"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2069234E"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311"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4333EBAB"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312" w:tooltip="Gaming Legislation Amendment Act 2019" w:history="1">
        <w:r>
          <w:rPr>
            <w:rStyle w:val="charCitHyperlinkAbbrev"/>
          </w:rPr>
          <w:t>A2019</w:t>
        </w:r>
        <w:r>
          <w:rPr>
            <w:rStyle w:val="charCitHyperlinkAbbrev"/>
          </w:rPr>
          <w:noBreakHyphen/>
          <w:t>14</w:t>
        </w:r>
      </w:hyperlink>
      <w:r>
        <w:t xml:space="preserve"> s 34</w:t>
      </w:r>
    </w:p>
    <w:p w14:paraId="469B2344" w14:textId="1DF9494C"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1277B70B"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7EA754F7"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1057E062" w:rsidR="005C053A" w:rsidRDefault="005C053A" w:rsidP="009E5FFF">
      <w:pPr>
        <w:pStyle w:val="AmdtsEntries"/>
      </w:pPr>
      <w:r>
        <w:tab/>
        <w:t xml:space="preserve">def </w:t>
      </w:r>
      <w:r w:rsidRPr="005C053A">
        <w:rPr>
          <w:rStyle w:val="charBoldItals"/>
        </w:rPr>
        <w:t>emergency declaration</w:t>
      </w:r>
      <w:r>
        <w:t xml:space="preserve"> ins </w:t>
      </w:r>
      <w:hyperlink r:id="rId1316"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5B4FD9B6" w:rsidR="00315FB8" w:rsidRDefault="00315FB8" w:rsidP="00315FB8">
      <w:pPr>
        <w:pStyle w:val="AmdtsEntriesDefL2"/>
      </w:pPr>
      <w:r>
        <w:tab/>
        <w:t xml:space="preserve">om </w:t>
      </w:r>
      <w:hyperlink r:id="rId1317"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7A42214B"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7896FE4D"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4009117B"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3EEB291B"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0D54724C"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322"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6718F37A" w:rsidR="00945545" w:rsidRPr="00FE4C1B" w:rsidRDefault="00945545" w:rsidP="00945545">
      <w:pPr>
        <w:pStyle w:val="AmdtsEntriesDefL2"/>
      </w:pPr>
      <w:r w:rsidRPr="00FE4C1B">
        <w:tab/>
        <w:t xml:space="preserve">om </w:t>
      </w:r>
      <w:hyperlink r:id="rId1323"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41F5BE57" w:rsidR="00D638D6" w:rsidRDefault="00D638D6" w:rsidP="009E5FFF">
      <w:pPr>
        <w:pStyle w:val="AmdtsEntries"/>
      </w:pPr>
      <w:r>
        <w:tab/>
        <w:t xml:space="preserve">def </w:t>
      </w:r>
      <w:r w:rsidRPr="00D638D6">
        <w:rPr>
          <w:rStyle w:val="charBoldItals"/>
        </w:rPr>
        <w:t>first compulsory surrender day</w:t>
      </w:r>
      <w:r>
        <w:t xml:space="preserve"> ins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42C61F3A"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325"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77497CD0"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7652F32D"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32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328"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4F775613"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6EAD0CDB" w:rsidR="00987D7F" w:rsidRPr="00FE4C1B" w:rsidRDefault="00987D7F" w:rsidP="009E5FFF">
      <w:pPr>
        <w:pStyle w:val="AmdtsEntries"/>
      </w:pPr>
      <w:r w:rsidRPr="00FE4C1B">
        <w:lastRenderedPageBreak/>
        <w:tab/>
        <w:t xml:space="preserve">def </w:t>
      </w:r>
      <w:r w:rsidRPr="00FE4C1B">
        <w:rPr>
          <w:rStyle w:val="charBoldItals"/>
        </w:rPr>
        <w:t>gaming law</w:t>
      </w:r>
      <w:r w:rsidRPr="00FE4C1B">
        <w:rPr>
          <w:b/>
          <w:i/>
        </w:rPr>
        <w:t xml:space="preserve"> </w:t>
      </w:r>
      <w:r w:rsidRPr="00FE4C1B">
        <w:t xml:space="preserve">ins </w:t>
      </w:r>
      <w:hyperlink r:id="rId1330"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60A6E501" w:rsidR="00CA22D3" w:rsidRPr="00FE4C1B" w:rsidRDefault="00CA22D3" w:rsidP="00CA22D3">
      <w:pPr>
        <w:pStyle w:val="AmdtsEntriesDefL2"/>
      </w:pPr>
      <w:r w:rsidRPr="00FE4C1B">
        <w:tab/>
        <w:t xml:space="preserve">sub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569433C3" w:rsidR="00CA22D3" w:rsidRPr="00FE4C1B" w:rsidRDefault="00CA22D3" w:rsidP="00CA22D3">
      <w:pPr>
        <w:pStyle w:val="AmdtsEntriesDefL2"/>
      </w:pPr>
      <w:r w:rsidRPr="00FE4C1B">
        <w:tab/>
        <w:t xml:space="preserve">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2ADEE5B6"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7C050BA0"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2A374493"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335"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336"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527E202B"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138D6127" w:rsidR="00AA66B6" w:rsidRDefault="00AA66B6" w:rsidP="00AA66B6">
      <w:pPr>
        <w:pStyle w:val="AmdtsEntries"/>
      </w:pPr>
      <w:r>
        <w:tab/>
        <w:t xml:space="preserve">def </w:t>
      </w:r>
      <w:r>
        <w:rPr>
          <w:rStyle w:val="charBoldItals"/>
        </w:rPr>
        <w:t>GMT rebate</w:t>
      </w:r>
      <w:r>
        <w:t xml:space="preserve"> ins </w:t>
      </w:r>
      <w:hyperlink r:id="rId1338" w:tooltip="Gaming Machine Amendment Act 2017" w:history="1">
        <w:r>
          <w:rPr>
            <w:rStyle w:val="charCitHyperlinkAbbrev"/>
          </w:rPr>
          <w:t>A2017</w:t>
        </w:r>
        <w:r>
          <w:rPr>
            <w:rStyle w:val="charCitHyperlinkAbbrev"/>
          </w:rPr>
          <w:noBreakHyphen/>
          <w:t>24</w:t>
        </w:r>
      </w:hyperlink>
      <w:r>
        <w:t xml:space="preserve"> s 23</w:t>
      </w:r>
    </w:p>
    <w:p w14:paraId="7031D92A" w14:textId="49A9A48E" w:rsidR="00D638D6" w:rsidRDefault="00D638D6" w:rsidP="009E5FFF">
      <w:pPr>
        <w:pStyle w:val="AmdtsEntries"/>
      </w:pPr>
      <w:r>
        <w:tab/>
        <w:t xml:space="preserve">def </w:t>
      </w:r>
      <w:r w:rsidRPr="00D638D6">
        <w:rPr>
          <w:rStyle w:val="charBoldItals"/>
        </w:rPr>
        <w:t>GM undertaking</w:t>
      </w:r>
      <w:r>
        <w:t xml:space="preserve"> ins </w:t>
      </w:r>
      <w:hyperlink r:id="rId1339"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78080442"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351076E5"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41"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4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43"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56BCE828"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65811AFC"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6BF11161"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71ACD137"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5B3F46F6"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48"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735F4BC7" w:rsidR="009F4553" w:rsidRPr="00FE4C1B" w:rsidRDefault="009F4553" w:rsidP="009F4553">
      <w:pPr>
        <w:pStyle w:val="AmdtsEntriesDefL2"/>
      </w:pPr>
      <w:r w:rsidRPr="00FE4C1B">
        <w:tab/>
        <w:t xml:space="preserve">om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35901A69" w:rsidR="00F2444B" w:rsidRDefault="00F2444B" w:rsidP="009E5FFF">
      <w:pPr>
        <w:pStyle w:val="AmdtsEntries"/>
      </w:pPr>
      <w:r>
        <w:tab/>
        <w:t xml:space="preserve">def </w:t>
      </w:r>
      <w:r w:rsidRPr="00F2444B">
        <w:rPr>
          <w:rStyle w:val="charBoldItals"/>
        </w:rPr>
        <w:t>inoperable</w:t>
      </w:r>
      <w:r>
        <w:t xml:space="preserve"> ins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092BCA2E" w:rsidR="0007707D" w:rsidRPr="00FE4C1B" w:rsidRDefault="0007707D" w:rsidP="00F1237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5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18C703C8" w:rsidR="009F4553" w:rsidRPr="00FE4C1B" w:rsidRDefault="009F4553" w:rsidP="009F4553">
      <w:pPr>
        <w:pStyle w:val="AmdtsEntriesDefL2"/>
      </w:pPr>
      <w:r w:rsidRPr="00FE4C1B">
        <w:tab/>
        <w:t xml:space="preserve">om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70FC99B5" w:rsidR="00C6412C"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39AC15" w14:textId="43D0D8FB" w:rsidR="009C5847" w:rsidRPr="00FE4C1B" w:rsidRDefault="009C5847" w:rsidP="009C5847">
      <w:pPr>
        <w:pStyle w:val="AmdtsEntriesDefL2"/>
      </w:pPr>
      <w:r>
        <w:tab/>
      </w:r>
      <w:r w:rsidR="00F1237F">
        <w:t xml:space="preserve">om </w:t>
      </w:r>
      <w:hyperlink r:id="rId1354" w:tooltip="Gaming Machine Amendment Act 2024" w:history="1">
        <w:r w:rsidRPr="00AA16EE">
          <w:rPr>
            <w:rStyle w:val="charCitHyperlinkAbbrev"/>
          </w:rPr>
          <w:t>A2024</w:t>
        </w:r>
        <w:r w:rsidRPr="00AA16EE">
          <w:rPr>
            <w:rStyle w:val="charCitHyperlinkAbbrev"/>
          </w:rPr>
          <w:noBreakHyphen/>
          <w:t>1</w:t>
        </w:r>
      </w:hyperlink>
      <w:r w:rsidRPr="00AA16EE">
        <w:t xml:space="preserve"> s 2</w:t>
      </w:r>
      <w:r>
        <w:t>1</w:t>
      </w:r>
    </w:p>
    <w:p w14:paraId="0376BB3B" w14:textId="0FF770EF"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55"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767DDD2F"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42AF5CF5"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4D85E383"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5C861043"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5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6688C34E" w:rsidR="009F4553" w:rsidRPr="00FE4C1B" w:rsidRDefault="009F4553" w:rsidP="009F4553">
      <w:pPr>
        <w:pStyle w:val="AmdtsEntriesDefL2"/>
      </w:pPr>
      <w:r w:rsidRPr="00FE4C1B">
        <w:tab/>
        <w:t xml:space="preserve">om </w:t>
      </w:r>
      <w:hyperlink r:id="rId13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101F1283"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61"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48EA830C" w:rsidR="009F4553" w:rsidRDefault="009F4553" w:rsidP="009F4553">
      <w:pPr>
        <w:pStyle w:val="AmdtsEntriesDefL2"/>
      </w:pPr>
      <w:r w:rsidRPr="00FE4C1B">
        <w:tab/>
        <w:t xml:space="preserve">sub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B0DA65" w14:textId="4D99E7AE" w:rsidR="00F4513D" w:rsidRPr="00FE4C1B" w:rsidRDefault="00F4513D" w:rsidP="009F4553">
      <w:pPr>
        <w:pStyle w:val="AmdtsEntriesDefL2"/>
      </w:pPr>
      <w:r>
        <w:tab/>
      </w:r>
      <w:r w:rsidRPr="000D5693">
        <w:rPr>
          <w:u w:val="single"/>
        </w:rPr>
        <w:t xml:space="preserve">par (b) </w:t>
      </w:r>
      <w:r w:rsidR="00EC71B7" w:rsidRPr="000D5693">
        <w:rPr>
          <w:u w:val="single"/>
        </w:rPr>
        <w:t xml:space="preserve">exp </w:t>
      </w:r>
      <w:r w:rsidRPr="000D5693">
        <w:rPr>
          <w:u w:val="single"/>
        </w:rPr>
        <w:t>20 February 2028 (s 56 (2))</w:t>
      </w:r>
    </w:p>
    <w:p w14:paraId="1676F2F3" w14:textId="3AD18B7C"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63"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382F8256" w:rsidR="009F4553" w:rsidRPr="00FE4C1B" w:rsidRDefault="009F4553" w:rsidP="009F4553">
      <w:pPr>
        <w:pStyle w:val="AmdtsEntriesDefL2"/>
      </w:pPr>
      <w:r w:rsidRPr="00FE4C1B">
        <w:tab/>
        <w:t xml:space="preserve">om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70073D1B"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4620C40B"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14E97133"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0976E632" w:rsidR="009F4553" w:rsidRDefault="009F4553" w:rsidP="00C34E2E">
      <w:pPr>
        <w:pStyle w:val="AmdtsEntries"/>
        <w:keepNext/>
      </w:pPr>
      <w:r w:rsidRPr="00FE4C1B">
        <w:tab/>
        <w:t xml:space="preserve">def </w:t>
      </w:r>
      <w:r w:rsidR="008A3F6A" w:rsidRPr="00FE4C1B">
        <w:rPr>
          <w:rStyle w:val="charBoldItals"/>
        </w:rPr>
        <w:t>licensee</w:t>
      </w:r>
      <w:r w:rsidRPr="00FE4C1B">
        <w:t xml:space="preserve"> om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3EC1E115" w:rsidR="00F2444B" w:rsidRDefault="00F2444B" w:rsidP="00F2444B">
      <w:pPr>
        <w:pStyle w:val="AmdtsEntriesDefL2"/>
      </w:pPr>
      <w:r>
        <w:tab/>
        <w:t xml:space="preserve">ins </w:t>
      </w:r>
      <w:hyperlink r:id="rId1369"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15E5F2E0"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5DC4A1CB"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53FED09F"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2EBCEC7A"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52E334E1" w:rsidR="008A3F6A" w:rsidRPr="00FE4C1B" w:rsidRDefault="008A3F6A" w:rsidP="006A73B2">
      <w:pPr>
        <w:pStyle w:val="AmdtsEntries"/>
      </w:pPr>
      <w:r w:rsidRPr="00FE4C1B">
        <w:lastRenderedPageBreak/>
        <w:tab/>
        <w:t xml:space="preserve">def </w:t>
      </w:r>
      <w:r w:rsidRPr="00FE4C1B">
        <w:rPr>
          <w:rStyle w:val="charBoldItals"/>
        </w:rPr>
        <w:t>local jurisdiction</w:t>
      </w:r>
      <w:r w:rsidRPr="00FE4C1B">
        <w:t xml:space="preserve"> sub </w:t>
      </w:r>
      <w:hyperlink r:id="rId13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0369B449"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7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783C9A8C"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0CF6104E"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39898A00"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79"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03778998"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80"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6AE16470"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81"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6AFE4408" w14:textId="4BFE0549" w:rsidR="007D4030" w:rsidRPr="007D4030" w:rsidRDefault="00116C52" w:rsidP="006A73B2">
      <w:pPr>
        <w:pStyle w:val="AmdtsEntries"/>
        <w:rPr>
          <w:bCs/>
          <w:iCs/>
        </w:rPr>
      </w:pPr>
      <w:r w:rsidRPr="00FE4C1B">
        <w:tab/>
      </w:r>
      <w:r w:rsidR="007D4030" w:rsidRPr="005D3841">
        <w:t xml:space="preserve">def </w:t>
      </w:r>
      <w:r w:rsidR="007D4030" w:rsidRPr="005D3841">
        <w:rPr>
          <w:rStyle w:val="charBoldItals"/>
        </w:rPr>
        <w:t>Molonglo Valley</w:t>
      </w:r>
      <w:r w:rsidR="007D4030" w:rsidRPr="005D3841">
        <w:rPr>
          <w:rStyle w:val="charBoldItals"/>
          <w:b w:val="0"/>
          <w:bCs/>
          <w:i w:val="0"/>
          <w:iCs/>
        </w:rPr>
        <w:t xml:space="preserve"> </w:t>
      </w:r>
      <w:r w:rsidR="00BE1BC9" w:rsidRPr="005D3841">
        <w:rPr>
          <w:rStyle w:val="charBoldItals"/>
          <w:b w:val="0"/>
          <w:bCs/>
          <w:i w:val="0"/>
          <w:iCs/>
        </w:rPr>
        <w:t>ins</w:t>
      </w:r>
      <w:r w:rsidR="00BE1BC9" w:rsidRPr="005D3841">
        <w:t xml:space="preserve"> </w:t>
      </w:r>
      <w:hyperlink r:id="rId1382" w:tooltip="Gaming Machine Amendment Act 2024" w:history="1">
        <w:r w:rsidR="00BE1BC9" w:rsidRPr="005D3841">
          <w:rPr>
            <w:rStyle w:val="charCitHyperlinkAbbrev"/>
          </w:rPr>
          <w:t>A2024</w:t>
        </w:r>
        <w:r w:rsidR="00BE1BC9" w:rsidRPr="005D3841">
          <w:rPr>
            <w:rStyle w:val="charCitHyperlinkAbbrev"/>
          </w:rPr>
          <w:noBreakHyphen/>
          <w:t>1</w:t>
        </w:r>
      </w:hyperlink>
      <w:r w:rsidR="00BE1BC9" w:rsidRPr="005D3841">
        <w:t xml:space="preserve"> s </w:t>
      </w:r>
      <w:r w:rsidR="00A2586D" w:rsidRPr="005D3841">
        <w:t>22</w:t>
      </w:r>
    </w:p>
    <w:p w14:paraId="5AC60954" w14:textId="69F7C8ED" w:rsidR="00116C52" w:rsidRPr="00FE4C1B" w:rsidRDefault="007D4030" w:rsidP="006A73B2">
      <w:pPr>
        <w:pStyle w:val="AmdtsEntries"/>
      </w:pPr>
      <w:r>
        <w:tab/>
      </w:r>
      <w:r w:rsidR="00116C52" w:rsidRPr="00FE4C1B">
        <w:t xml:space="preserve">def </w:t>
      </w:r>
      <w:r w:rsidR="00116C52" w:rsidRPr="00FE4C1B">
        <w:rPr>
          <w:rStyle w:val="charBoldItals"/>
        </w:rPr>
        <w:t>multi-user permit</w:t>
      </w:r>
      <w:r w:rsidR="00116C52" w:rsidRPr="00FE4C1B">
        <w:t xml:space="preserve"> sub </w:t>
      </w:r>
      <w:hyperlink r:id="rId1383" w:tooltip="Gaming Machine (Reform) Amendment Act 2015" w:history="1">
        <w:r w:rsidR="00116C52" w:rsidRPr="00FE4C1B">
          <w:rPr>
            <w:rStyle w:val="charCitHyperlinkAbbrev"/>
          </w:rPr>
          <w:t>A2015</w:t>
        </w:r>
        <w:r w:rsidR="00116C52" w:rsidRPr="00FE4C1B">
          <w:rPr>
            <w:rStyle w:val="charCitHyperlinkAbbrev"/>
          </w:rPr>
          <w:noBreakHyphen/>
          <w:t>21</w:t>
        </w:r>
      </w:hyperlink>
      <w:r w:rsidR="00116C52" w:rsidRPr="00FE4C1B">
        <w:t xml:space="preserve"> s 91</w:t>
      </w:r>
    </w:p>
    <w:p w14:paraId="7A60B4D4" w14:textId="09A6D619"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84"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49490389" w:rsidR="00B14FDA" w:rsidRPr="00FE4C1B" w:rsidRDefault="00B14FDA" w:rsidP="00B14FDA">
      <w:pPr>
        <w:pStyle w:val="AmdtsEntriesDefL2"/>
      </w:pPr>
      <w:r w:rsidRPr="00FE4C1B">
        <w:tab/>
        <w:t xml:space="preserve">sub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1C42A72B"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8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4B8FADCD" w:rsidR="00116C52" w:rsidRPr="00FE4C1B" w:rsidRDefault="00116C52" w:rsidP="00B14FDA">
      <w:pPr>
        <w:pStyle w:val="AmdtsEntriesDefL2"/>
      </w:pPr>
      <w:r w:rsidRPr="00FE4C1B">
        <w:tab/>
        <w:t xml:space="preserve">om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693243FA"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27E6F14A"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74757C31"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9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91"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262BD90B"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92"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546C0D3C"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706ADA86"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2A08349D"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332A7438"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27D06412" w:rsidR="00F2444B" w:rsidRPr="00FE4C1B" w:rsidRDefault="00F2444B" w:rsidP="00F2444B">
      <w:pPr>
        <w:pStyle w:val="AmdtsEntriesDefL2"/>
      </w:pPr>
      <w:r>
        <w:tab/>
        <w:t xml:space="preserve">om </w:t>
      </w:r>
      <w:hyperlink r:id="rId1397"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718C7980"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602FCEF8"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99"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6CAB8923" w:rsidR="00116C52" w:rsidRPr="00FE4C1B" w:rsidRDefault="00116C52" w:rsidP="00B14FDA">
      <w:pPr>
        <w:pStyle w:val="AmdtsEntriesDefL2"/>
      </w:pPr>
      <w:r w:rsidRPr="00FE4C1B">
        <w:tab/>
        <w:t xml:space="preserve">om </w:t>
      </w:r>
      <w:hyperlink r:id="rId14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5436FBC6"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47613DE2"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406DC97A"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403"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2DDB2F05" w:rsidR="00B14FDA" w:rsidRDefault="00B14FDA" w:rsidP="00B14FDA">
      <w:pPr>
        <w:pStyle w:val="AmdtsEntriesDefL2"/>
      </w:pPr>
      <w:r w:rsidRPr="00FE4C1B">
        <w:tab/>
        <w:t xml:space="preserve">sub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52C37250" w:rsidR="00D722B9" w:rsidRPr="00FE4C1B" w:rsidRDefault="00D722B9" w:rsidP="00B14FDA">
      <w:pPr>
        <w:pStyle w:val="AmdtsEntriesDefL2"/>
      </w:pPr>
      <w:r>
        <w:tab/>
        <w:t xml:space="preserve">om </w:t>
      </w:r>
      <w:hyperlink r:id="rId1405"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78A023B0"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4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5DCDCAD7"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40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77EB2424" w:rsidR="00B14FDA" w:rsidRPr="00FE4C1B" w:rsidRDefault="00B14FDA" w:rsidP="00B14FDA">
      <w:pPr>
        <w:pStyle w:val="AmdtsEntriesDefL2"/>
      </w:pPr>
      <w:r w:rsidRPr="00FE4C1B">
        <w:tab/>
        <w:t xml:space="preserve">sub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4728C5CD"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4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63043D24"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410"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0ADCCE78" w:rsidR="00806C8F" w:rsidRPr="00FE4C1B" w:rsidRDefault="00806C8F" w:rsidP="00806C8F">
      <w:pPr>
        <w:pStyle w:val="AmdtsEntriesDefL2"/>
      </w:pPr>
      <w:r w:rsidRPr="00FE4C1B">
        <w:tab/>
        <w:t xml:space="preserve">om </w:t>
      </w:r>
      <w:hyperlink r:id="rId1411"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40B4146F"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4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0352C62C" w:rsidR="004F20CC" w:rsidRPr="00FE4C1B" w:rsidRDefault="004F20CC" w:rsidP="004F20CC">
      <w:pPr>
        <w:pStyle w:val="AmdtsEntriesDefL2"/>
      </w:pPr>
      <w:r w:rsidRPr="00FE4C1B">
        <w:tab/>
        <w:t xml:space="preserve">om </w:t>
      </w:r>
      <w:hyperlink r:id="rId1413"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40E6F01C" w:rsidR="00250976" w:rsidRPr="00FE4C1B" w:rsidRDefault="00250976" w:rsidP="00C34E2E">
      <w:pPr>
        <w:pStyle w:val="AmdtsEntries"/>
        <w:keepNext/>
      </w:pPr>
      <w:r w:rsidRPr="00FE4C1B">
        <w:tab/>
        <w:t xml:space="preserve">def </w:t>
      </w:r>
      <w:r w:rsidR="00453804" w:rsidRPr="00FE4C1B">
        <w:rPr>
          <w:rStyle w:val="charBoldItals"/>
        </w:rPr>
        <w:t>quarantined gaming machine</w:t>
      </w:r>
      <w:r w:rsidRPr="00FE4C1B">
        <w:t xml:space="preserve"> ins </w:t>
      </w:r>
      <w:hyperlink r:id="rId14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7CF92BB7" w:rsidR="004F20CC" w:rsidRPr="00FE4C1B" w:rsidRDefault="004F20CC" w:rsidP="004F20CC">
      <w:pPr>
        <w:pStyle w:val="AmdtsEntriesDefL2"/>
      </w:pPr>
      <w:r w:rsidRPr="00FE4C1B">
        <w:tab/>
        <w:t xml:space="preserve">om </w:t>
      </w:r>
      <w:hyperlink r:id="rId141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211AD784"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4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00B7831A" w:rsidR="00F2444B" w:rsidRPr="00FE4C1B" w:rsidRDefault="00F2444B" w:rsidP="00F2444B">
      <w:pPr>
        <w:pStyle w:val="AmdtsEntriesDefL2"/>
      </w:pPr>
      <w:r w:rsidRPr="00FE4C1B">
        <w:tab/>
        <w:t xml:space="preserve">om </w:t>
      </w:r>
      <w:hyperlink r:id="rId141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2EFEC922"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4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113C7CD1" w:rsidR="00F2444B" w:rsidRDefault="00F2444B" w:rsidP="00F2444B">
      <w:pPr>
        <w:pStyle w:val="AmdtsEntriesDefL2"/>
      </w:pPr>
      <w:r w:rsidRPr="00FE4C1B">
        <w:tab/>
        <w:t xml:space="preserve">om </w:t>
      </w:r>
      <w:hyperlink r:id="rId141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3948926A" w:rsidR="00CD321A" w:rsidRPr="00FE4C1B" w:rsidRDefault="00CD321A" w:rsidP="00CD321A">
      <w:pPr>
        <w:pStyle w:val="AmdtsEntries"/>
      </w:pPr>
      <w:r>
        <w:tab/>
        <w:t xml:space="preserve">def </w:t>
      </w:r>
      <w:r w:rsidRPr="00CD321A">
        <w:rPr>
          <w:b/>
          <w:i/>
        </w:rPr>
        <w:t>recipient</w:t>
      </w:r>
      <w:r>
        <w:t xml:space="preserve"> ins </w:t>
      </w:r>
      <w:hyperlink r:id="rId1420"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34371601" w:rsidR="00116C52" w:rsidRPr="00FE4C1B" w:rsidRDefault="00116C52">
      <w:pPr>
        <w:pStyle w:val="AmdtsEntries"/>
      </w:pPr>
      <w:r w:rsidRPr="00FE4C1B">
        <w:lastRenderedPageBreak/>
        <w:tab/>
        <w:t xml:space="preserve">def </w:t>
      </w:r>
      <w:r w:rsidR="006F2321" w:rsidRPr="00FE4C1B">
        <w:rPr>
          <w:rStyle w:val="charBoldItals"/>
        </w:rPr>
        <w:t>registered party</w:t>
      </w:r>
      <w:r w:rsidRPr="00FE4C1B">
        <w:t xml:space="preserve"> sub </w:t>
      </w:r>
      <w:hyperlink r:id="rId14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713AA356"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422"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177BF17A"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423"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51083378"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4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41D52DB4"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4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09A08C47" w:rsidR="00826603" w:rsidRPr="00FE4C1B" w:rsidRDefault="00826603" w:rsidP="00265B5C">
      <w:pPr>
        <w:pStyle w:val="AmdtsEntriesDefL2"/>
      </w:pPr>
      <w:r>
        <w:tab/>
        <w:t xml:space="preserve">om </w:t>
      </w:r>
      <w:hyperlink r:id="rId1426"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75FC57AE"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4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1D8769BD"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428"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5F2A3088" w14:textId="12F7FE3F" w:rsidR="00692D21" w:rsidRPr="00FE4C1B" w:rsidRDefault="006F2321" w:rsidP="00692D21">
      <w:pPr>
        <w:pStyle w:val="AmdtsEntriesDefL2"/>
      </w:pPr>
      <w:r w:rsidRPr="00FE4C1B">
        <w:tab/>
        <w:t xml:space="preserve">sub </w:t>
      </w:r>
      <w:hyperlink r:id="rId14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39B73814" w:rsidR="00116C52"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4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C13DDF4" w14:textId="248F8943" w:rsidR="00692D21" w:rsidRPr="00692D21" w:rsidRDefault="00692D21">
      <w:pPr>
        <w:pStyle w:val="AmdtsEntries"/>
        <w:rPr>
          <w:bCs/>
          <w:iCs/>
        </w:rPr>
      </w:pPr>
      <w:r>
        <w:tab/>
      </w:r>
      <w:r w:rsidRPr="00436CB3">
        <w:t xml:space="preserve">def </w:t>
      </w:r>
      <w:r w:rsidRPr="00436CB3">
        <w:rPr>
          <w:rStyle w:val="charBoldItals"/>
        </w:rPr>
        <w:t>rural lease</w:t>
      </w:r>
      <w:r w:rsidRPr="00436CB3">
        <w:rPr>
          <w:rStyle w:val="charBoldItals"/>
          <w:b w:val="0"/>
          <w:bCs/>
          <w:i w:val="0"/>
          <w:iCs/>
        </w:rPr>
        <w:t xml:space="preserve"> ins</w:t>
      </w:r>
      <w:r w:rsidRPr="00436CB3">
        <w:t xml:space="preserve"> </w:t>
      </w:r>
      <w:hyperlink r:id="rId1431" w:tooltip="Gaming Machine Amendment Act 2024" w:history="1">
        <w:r w:rsidRPr="00436CB3">
          <w:rPr>
            <w:rStyle w:val="charCitHyperlinkAbbrev"/>
          </w:rPr>
          <w:t>A2024</w:t>
        </w:r>
        <w:r w:rsidRPr="00436CB3">
          <w:rPr>
            <w:rStyle w:val="charCitHyperlinkAbbrev"/>
          </w:rPr>
          <w:noBreakHyphen/>
          <w:t>1</w:t>
        </w:r>
      </w:hyperlink>
      <w:r w:rsidRPr="00436CB3">
        <w:t xml:space="preserve"> s 22</w:t>
      </w:r>
    </w:p>
    <w:p w14:paraId="68183E77" w14:textId="3984B8DF" w:rsidR="004F20CC" w:rsidRDefault="004F20CC">
      <w:pPr>
        <w:pStyle w:val="AmdtsEntries"/>
      </w:pPr>
      <w:r>
        <w:tab/>
        <w:t xml:space="preserve">def </w:t>
      </w:r>
      <w:r w:rsidRPr="004F20CC">
        <w:rPr>
          <w:rStyle w:val="charBoldItals"/>
        </w:rPr>
        <w:t>second compulsory surrender day</w:t>
      </w:r>
      <w:r>
        <w:t xml:space="preserve"> ins </w:t>
      </w:r>
      <w:hyperlink r:id="rId143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43240B45"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4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79223DB5"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43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435"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546923D1" w:rsidR="002C102F" w:rsidRDefault="002C102F" w:rsidP="009E5FFF">
      <w:pPr>
        <w:pStyle w:val="AmdtsEntries"/>
      </w:pPr>
      <w:r>
        <w:tab/>
        <w:t xml:space="preserve">def </w:t>
      </w:r>
      <w:r w:rsidRPr="001847A1">
        <w:rPr>
          <w:rStyle w:val="charBoldItals"/>
        </w:rPr>
        <w:t>signed-in guest</w:t>
      </w:r>
      <w:r>
        <w:t xml:space="preserve"> ins </w:t>
      </w:r>
      <w:hyperlink r:id="rId1436"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0D70CE8E" w:rsidR="00AA66B6" w:rsidRDefault="00AA66B6" w:rsidP="00AA66B6">
      <w:pPr>
        <w:pStyle w:val="AmdtsEntries"/>
      </w:pPr>
      <w:r>
        <w:tab/>
        <w:t xml:space="preserve">def </w:t>
      </w:r>
      <w:r>
        <w:rPr>
          <w:rStyle w:val="charBoldItals"/>
        </w:rPr>
        <w:t>small or medium club</w:t>
      </w:r>
      <w:r>
        <w:t xml:space="preserve"> ins </w:t>
      </w:r>
      <w:hyperlink r:id="rId1437" w:tooltip="Gaming Machine Amendment Act 2017" w:history="1">
        <w:r>
          <w:rPr>
            <w:rStyle w:val="charCitHyperlinkAbbrev"/>
          </w:rPr>
          <w:t>A2017</w:t>
        </w:r>
        <w:r>
          <w:rPr>
            <w:rStyle w:val="charCitHyperlinkAbbrev"/>
          </w:rPr>
          <w:noBreakHyphen/>
          <w:t>24</w:t>
        </w:r>
      </w:hyperlink>
      <w:r>
        <w:t xml:space="preserve"> s 23</w:t>
      </w:r>
    </w:p>
    <w:p w14:paraId="55381E73" w14:textId="0BFA65D6" w:rsidR="00AA66B6" w:rsidRDefault="00AA66B6" w:rsidP="00AA66B6">
      <w:pPr>
        <w:pStyle w:val="AmdtsEntries"/>
      </w:pPr>
      <w:r>
        <w:tab/>
        <w:t xml:space="preserve">def </w:t>
      </w:r>
      <w:r>
        <w:rPr>
          <w:rStyle w:val="charBoldItals"/>
        </w:rPr>
        <w:t>small or medium club group</w:t>
      </w:r>
      <w:r>
        <w:t xml:space="preserve"> ins </w:t>
      </w:r>
      <w:hyperlink r:id="rId1438" w:tooltip="Gaming Machine Amendment Act 2017" w:history="1">
        <w:r>
          <w:rPr>
            <w:rStyle w:val="charCitHyperlinkAbbrev"/>
          </w:rPr>
          <w:t>A2017</w:t>
        </w:r>
        <w:r>
          <w:rPr>
            <w:rStyle w:val="charCitHyperlinkAbbrev"/>
          </w:rPr>
          <w:noBreakHyphen/>
          <w:t>24</w:t>
        </w:r>
      </w:hyperlink>
      <w:r>
        <w:t xml:space="preserve"> s 23</w:t>
      </w:r>
    </w:p>
    <w:p w14:paraId="64F50248" w14:textId="41CC10F8"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43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292131A5" w:rsidR="00B14FDA" w:rsidRPr="00FE4C1B" w:rsidRDefault="00B14FDA" w:rsidP="00B14FDA">
      <w:pPr>
        <w:pStyle w:val="AmdtsEntriesDefL2"/>
      </w:pPr>
      <w:r w:rsidRPr="00FE4C1B">
        <w:tab/>
        <w:t xml:space="preserve">om </w:t>
      </w:r>
      <w:hyperlink r:id="rId14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0AE945" w14:textId="59C51608" w:rsidR="00623D92" w:rsidRPr="00FE4C1B" w:rsidRDefault="006F2321" w:rsidP="00623D92">
      <w:pPr>
        <w:pStyle w:val="AmdtsEntries"/>
      </w:pPr>
      <w:r w:rsidRPr="00FE4C1B">
        <w:tab/>
      </w:r>
      <w:r w:rsidRPr="000260EA">
        <w:t xml:space="preserve">def </w:t>
      </w:r>
      <w:r w:rsidRPr="000260EA">
        <w:rPr>
          <w:rStyle w:val="charBoldItals"/>
        </w:rPr>
        <w:t>social impact assessment</w:t>
      </w:r>
      <w:r w:rsidRPr="000260EA">
        <w:t xml:space="preserve"> sub </w:t>
      </w:r>
      <w:hyperlink r:id="rId1441" w:tooltip="Gaming Machine (Reform) Amendment Act 2015" w:history="1">
        <w:r w:rsidRPr="000260EA">
          <w:rPr>
            <w:rStyle w:val="charCitHyperlinkAbbrev"/>
          </w:rPr>
          <w:t>A2015</w:t>
        </w:r>
        <w:r w:rsidRPr="000260EA">
          <w:rPr>
            <w:rStyle w:val="charCitHyperlinkAbbrev"/>
          </w:rPr>
          <w:noBreakHyphen/>
          <w:t>21</w:t>
        </w:r>
      </w:hyperlink>
      <w:r w:rsidRPr="000260EA">
        <w:t xml:space="preserve"> s 91</w:t>
      </w:r>
      <w:r w:rsidR="00623D92" w:rsidRPr="000260EA">
        <w:t xml:space="preserve">; </w:t>
      </w:r>
      <w:hyperlink r:id="rId1442" w:tooltip="Gaming Machine Amendment Act 2024" w:history="1">
        <w:r w:rsidR="00623D92" w:rsidRPr="000260EA">
          <w:rPr>
            <w:rStyle w:val="charCitHyperlinkAbbrev"/>
          </w:rPr>
          <w:t>A2024</w:t>
        </w:r>
        <w:r w:rsidR="00623D92" w:rsidRPr="000260EA">
          <w:rPr>
            <w:rStyle w:val="charCitHyperlinkAbbrev"/>
          </w:rPr>
          <w:noBreakHyphen/>
          <w:t>1</w:t>
        </w:r>
      </w:hyperlink>
      <w:r w:rsidR="00623D92" w:rsidRPr="000260EA">
        <w:t> s</w:t>
      </w:r>
      <w:r w:rsidR="00F1237F">
        <w:t> </w:t>
      </w:r>
      <w:r w:rsidR="00623D92" w:rsidRPr="000260EA">
        <w:t>23</w:t>
      </w:r>
    </w:p>
    <w:p w14:paraId="244B77BC" w14:textId="6C08130E"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4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229C6926"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4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2C8A3620"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5B765D41"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64ED15F0"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4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2D761CB5"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2CBFAFA8"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4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50E13C5C" w:rsidR="00B14FDA" w:rsidRPr="00FE4C1B" w:rsidRDefault="00B14FDA" w:rsidP="00B14FDA">
      <w:pPr>
        <w:pStyle w:val="AmdtsEntriesDefL2"/>
      </w:pPr>
      <w:r w:rsidRPr="00FE4C1B">
        <w:tab/>
        <w:t xml:space="preserve">om </w:t>
      </w:r>
      <w:hyperlink r:id="rId14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789E120A" w:rsidR="004F20CC" w:rsidRDefault="004F20CC" w:rsidP="004F20CC">
      <w:pPr>
        <w:pStyle w:val="AmdtsEntries"/>
      </w:pPr>
      <w:r>
        <w:tab/>
        <w:t xml:space="preserve">def </w:t>
      </w:r>
      <w:r>
        <w:rPr>
          <w:rStyle w:val="charBoldItals"/>
        </w:rPr>
        <w:t>surrendered authorisation</w:t>
      </w:r>
      <w:r>
        <w:t xml:space="preserve"> ins </w:t>
      </w:r>
      <w:hyperlink r:id="rId1451"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6B49AD24" w:rsidR="004F20CC" w:rsidRDefault="004F20CC" w:rsidP="004F20CC">
      <w:pPr>
        <w:pStyle w:val="AmdtsEntries"/>
      </w:pPr>
      <w:r>
        <w:tab/>
        <w:t xml:space="preserve">def </w:t>
      </w:r>
      <w:r>
        <w:rPr>
          <w:rStyle w:val="charBoldItals"/>
        </w:rPr>
        <w:t>surrender obligation</w:t>
      </w:r>
      <w:r>
        <w:t xml:space="preserve"> ins </w:t>
      </w:r>
      <w:hyperlink r:id="rId145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608CBF85"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0DF97AA5" w:rsidR="00AA66B6" w:rsidRDefault="00AA66B6" w:rsidP="00AA66B6">
      <w:pPr>
        <w:pStyle w:val="AmdtsEntriesDefL2"/>
      </w:pPr>
      <w:r>
        <w:tab/>
        <w:t xml:space="preserve">om </w:t>
      </w:r>
      <w:hyperlink r:id="rId1454" w:tooltip="Gaming Machine Amendment Act 2017" w:history="1">
        <w:r>
          <w:rPr>
            <w:rStyle w:val="charCitHyperlinkAbbrev"/>
          </w:rPr>
          <w:t>A2017</w:t>
        </w:r>
        <w:r>
          <w:rPr>
            <w:rStyle w:val="charCitHyperlinkAbbrev"/>
          </w:rPr>
          <w:noBreakHyphen/>
          <w:t>24</w:t>
        </w:r>
      </w:hyperlink>
      <w:r>
        <w:t xml:space="preserve"> s 24</w:t>
      </w:r>
    </w:p>
    <w:p w14:paraId="257B72CA" w14:textId="334F239F" w:rsidR="00AA66B6" w:rsidRDefault="00AA66B6" w:rsidP="009E5FFF">
      <w:pPr>
        <w:pStyle w:val="AmdtsEntries"/>
      </w:pPr>
      <w:r>
        <w:tab/>
        <w:t xml:space="preserve">def </w:t>
      </w:r>
      <w:r w:rsidRPr="00AA66B6">
        <w:rPr>
          <w:rStyle w:val="charBoldItals"/>
        </w:rPr>
        <w:t>tax period</w:t>
      </w:r>
      <w:r>
        <w:t xml:space="preserve"> ins </w:t>
      </w:r>
      <w:hyperlink r:id="rId1455" w:tooltip="Gaming Machine Amendment Act 2017" w:history="1">
        <w:r>
          <w:rPr>
            <w:rStyle w:val="charCitHyperlinkAbbrev"/>
          </w:rPr>
          <w:t>A2017</w:t>
        </w:r>
        <w:r>
          <w:rPr>
            <w:rStyle w:val="charCitHyperlinkAbbrev"/>
          </w:rPr>
          <w:noBreakHyphen/>
          <w:t>24</w:t>
        </w:r>
      </w:hyperlink>
      <w:r>
        <w:t xml:space="preserve"> s 25</w:t>
      </w:r>
    </w:p>
    <w:p w14:paraId="0BEF6F13" w14:textId="3C54D729" w:rsidR="00826603" w:rsidRDefault="00826603" w:rsidP="00265B5C">
      <w:pPr>
        <w:pStyle w:val="AmdtsEntriesDefL2"/>
      </w:pPr>
      <w:r>
        <w:tab/>
        <w:t xml:space="preserve">sub </w:t>
      </w:r>
      <w:hyperlink r:id="rId1456"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2CD05655" w:rsidR="00D35B4D" w:rsidRDefault="00D35B4D" w:rsidP="009E5FFF">
      <w:pPr>
        <w:pStyle w:val="AmdtsEntries"/>
      </w:pPr>
      <w:r>
        <w:tab/>
        <w:t xml:space="preserve">def </w:t>
      </w:r>
      <w:r w:rsidRPr="00E46081">
        <w:rPr>
          <w:rStyle w:val="charBoldItals"/>
        </w:rPr>
        <w:t xml:space="preserve">technical amendment </w:t>
      </w:r>
      <w:r>
        <w:t xml:space="preserve">ins </w:t>
      </w:r>
      <w:hyperlink r:id="rId1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678776FF" w:rsidR="006F2321" w:rsidRDefault="006F2321" w:rsidP="006F2321">
      <w:pPr>
        <w:pStyle w:val="AmdtsEntriesDefL2"/>
      </w:pPr>
      <w:r>
        <w:tab/>
        <w:t xml:space="preserve">sub </w:t>
      </w:r>
      <w:hyperlink r:id="rId145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6C620C7B" w:rsidR="00116C52" w:rsidRPr="0007707D" w:rsidRDefault="00116C52" w:rsidP="009E5FFF">
      <w:pPr>
        <w:pStyle w:val="AmdtsEntries"/>
      </w:pPr>
      <w:r>
        <w:tab/>
        <w:t xml:space="preserve">def </w:t>
      </w:r>
      <w:r w:rsidR="006F2321">
        <w:rPr>
          <w:rStyle w:val="charBoldItals"/>
        </w:rPr>
        <w:t>technical evaluation</w:t>
      </w:r>
      <w:r>
        <w:t xml:space="preserve"> sub </w:t>
      </w:r>
      <w:hyperlink r:id="rId145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0F46BDE8" w:rsidR="002C102F" w:rsidRDefault="002C102F" w:rsidP="009E5FFF">
      <w:pPr>
        <w:pStyle w:val="AmdtsEntries"/>
      </w:pPr>
      <w:r>
        <w:tab/>
        <w:t xml:space="preserve">def </w:t>
      </w:r>
      <w:r w:rsidRPr="001847A1">
        <w:rPr>
          <w:rStyle w:val="charBoldItals"/>
        </w:rPr>
        <w:t>temporary member</w:t>
      </w:r>
      <w:r>
        <w:t xml:space="preserve"> ins </w:t>
      </w:r>
      <w:hyperlink r:id="rId146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418D2B01" w:rsidR="00514208" w:rsidRDefault="00514208" w:rsidP="00C34E2E">
      <w:pPr>
        <w:pStyle w:val="AmdtsEntries"/>
        <w:keepNext/>
      </w:pPr>
      <w:r>
        <w:tab/>
        <w:t xml:space="preserve">def </w:t>
      </w:r>
      <w:r w:rsidRPr="00E46081">
        <w:rPr>
          <w:rStyle w:val="charBoldItals"/>
        </w:rPr>
        <w:t xml:space="preserve">temporary storage amendment </w:t>
      </w:r>
      <w:r>
        <w:t xml:space="preserve">ins </w:t>
      </w:r>
      <w:hyperlink r:id="rId1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208ED4A5" w:rsidR="00B14FDA" w:rsidRPr="0007707D" w:rsidRDefault="00B14FDA" w:rsidP="00B14FDA">
      <w:pPr>
        <w:pStyle w:val="AmdtsEntriesDefL2"/>
      </w:pPr>
      <w:r>
        <w:tab/>
        <w:t xml:space="preserve">om </w:t>
      </w:r>
      <w:hyperlink r:id="rId146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3768E691" w:rsidR="004F20CC" w:rsidRDefault="004F20CC" w:rsidP="004F20CC">
      <w:pPr>
        <w:pStyle w:val="AmdtsEntries"/>
      </w:pPr>
      <w:r>
        <w:tab/>
        <w:t xml:space="preserve">def </w:t>
      </w:r>
      <w:r>
        <w:rPr>
          <w:rStyle w:val="charBoldItals"/>
        </w:rPr>
        <w:t>undertaking</w:t>
      </w:r>
      <w:r>
        <w:t xml:space="preserve"> ins </w:t>
      </w:r>
      <w:hyperlink r:id="rId146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763C5B5" w14:textId="237FEE66" w:rsidR="00410DAB" w:rsidRPr="00410DAB" w:rsidRDefault="00410DAB" w:rsidP="004F20CC">
      <w:pPr>
        <w:pStyle w:val="AmdtsEntries"/>
        <w:rPr>
          <w:bCs/>
          <w:iCs/>
        </w:rPr>
      </w:pPr>
      <w:r>
        <w:tab/>
      </w:r>
      <w:r w:rsidRPr="00CA066A">
        <w:t xml:space="preserve">def </w:t>
      </w:r>
      <w:r w:rsidRPr="00CA066A">
        <w:rPr>
          <w:rStyle w:val="charBoldItals"/>
        </w:rPr>
        <w:t>undeveloped area</w:t>
      </w:r>
      <w:r w:rsidRPr="00CA066A">
        <w:rPr>
          <w:rStyle w:val="charBoldItals"/>
          <w:b w:val="0"/>
          <w:bCs/>
          <w:i w:val="0"/>
          <w:iCs/>
        </w:rPr>
        <w:t xml:space="preserve"> ins </w:t>
      </w:r>
      <w:hyperlink r:id="rId1464" w:tooltip="Gaming Machine Amendment Act 2024" w:history="1">
        <w:r w:rsidRPr="00CA066A">
          <w:rPr>
            <w:rStyle w:val="charCitHyperlinkAbbrev"/>
          </w:rPr>
          <w:t>A2024</w:t>
        </w:r>
        <w:r w:rsidRPr="00CA066A">
          <w:rPr>
            <w:rStyle w:val="charCitHyperlinkAbbrev"/>
          </w:rPr>
          <w:noBreakHyphen/>
          <w:t>1</w:t>
        </w:r>
      </w:hyperlink>
      <w:r w:rsidR="009920B0" w:rsidRPr="00CA066A">
        <w:t xml:space="preserve"> </w:t>
      </w:r>
      <w:r w:rsidRPr="00CA066A">
        <w:t>s 24</w:t>
      </w:r>
    </w:p>
    <w:p w14:paraId="773C823B" w14:textId="01262E36"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6E999F72" w:rsidR="00B14FDA" w:rsidRPr="0007707D" w:rsidRDefault="00B14FDA" w:rsidP="00B14FDA">
      <w:pPr>
        <w:pStyle w:val="AmdtsEntriesDefL2"/>
      </w:pPr>
      <w:r>
        <w:tab/>
        <w:t xml:space="preserve">om </w:t>
      </w:r>
      <w:hyperlink r:id="rId146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49FC779D" w:rsidR="004F20CC" w:rsidRDefault="004F20CC" w:rsidP="004F20CC">
      <w:pPr>
        <w:pStyle w:val="AmdtsEntries"/>
      </w:pPr>
      <w:r>
        <w:lastRenderedPageBreak/>
        <w:tab/>
        <w:t xml:space="preserve">def </w:t>
      </w:r>
      <w:r w:rsidR="00545A81">
        <w:rPr>
          <w:rStyle w:val="charBoldItals"/>
        </w:rPr>
        <w:t>voluntary surrender agreement</w:t>
      </w:r>
      <w:r>
        <w:t xml:space="preserve"> ins </w:t>
      </w:r>
      <w:hyperlink r:id="rId146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248B3197" w:rsidR="00545A81" w:rsidRDefault="00545A81" w:rsidP="00545A81">
      <w:pPr>
        <w:pStyle w:val="AmdtsEntries"/>
      </w:pPr>
      <w:r>
        <w:tab/>
        <w:t xml:space="preserve">def </w:t>
      </w:r>
      <w:r>
        <w:rPr>
          <w:rStyle w:val="charBoldItals"/>
        </w:rPr>
        <w:t>voluntary surrender day</w:t>
      </w:r>
      <w:r>
        <w:t xml:space="preserve"> ins </w:t>
      </w:r>
      <w:hyperlink r:id="rId146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3905C9BE" w:rsidR="00545A81" w:rsidRDefault="00545A81" w:rsidP="00545A81">
      <w:pPr>
        <w:pStyle w:val="AmdtsEntries"/>
      </w:pPr>
      <w:r>
        <w:tab/>
        <w:t xml:space="preserve">def </w:t>
      </w:r>
      <w:r>
        <w:rPr>
          <w:rStyle w:val="charBoldItals"/>
        </w:rPr>
        <w:t>voluntary surrender notice</w:t>
      </w:r>
      <w:r>
        <w:t xml:space="preserve"> ins </w:t>
      </w:r>
      <w:hyperlink r:id="rId146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1A55AD1A"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7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5319994D" w:rsidR="00806C8F" w:rsidRPr="00987D7F" w:rsidRDefault="00806C8F" w:rsidP="00806C8F">
      <w:pPr>
        <w:pStyle w:val="AmdtsEntriesDefL2"/>
      </w:pPr>
      <w:r>
        <w:tab/>
        <w:t xml:space="preserve">sub </w:t>
      </w:r>
      <w:hyperlink r:id="rId1471"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72"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2C0597" w:rsidRDefault="008D22CF">
      <w:pPr>
        <w:pStyle w:val="Endnote20"/>
      </w:pPr>
      <w:bookmarkStart w:id="356" w:name="_Toc161328685"/>
      <w:r w:rsidRPr="002C0597">
        <w:rPr>
          <w:rStyle w:val="charTableNo"/>
        </w:rPr>
        <w:lastRenderedPageBreak/>
        <w:t>5</w:t>
      </w:r>
      <w:r>
        <w:tab/>
      </w:r>
      <w:r w:rsidRPr="002C0597">
        <w:rPr>
          <w:rStyle w:val="charTableText"/>
        </w:rPr>
        <w:t>Earlier republications</w:t>
      </w:r>
      <w:bookmarkEnd w:id="356"/>
    </w:p>
    <w:p w14:paraId="3B13B739" w14:textId="38C8686C" w:rsidR="008D22CF" w:rsidRDefault="008D22CF">
      <w:pPr>
        <w:pStyle w:val="EndNoteTextPub"/>
        <w:keepNext/>
      </w:pPr>
      <w:r>
        <w:t xml:space="preserve">Some earlier republications were not numbered. </w:t>
      </w:r>
      <w:r w:rsidR="00C22B59">
        <w:t xml:space="preserve"> </w:t>
      </w:r>
      <w:r>
        <w:t>The number in column 1 refers to the publication order.</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5F7741D5" w:rsidR="008D22CF" w:rsidRDefault="00481CF0">
            <w:pPr>
              <w:pStyle w:val="EarlierRepubEntries"/>
            </w:pPr>
            <w:hyperlink r:id="rId1473"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233D9614" w:rsidR="008D22CF" w:rsidRDefault="008D22CF">
            <w:pPr>
              <w:pStyle w:val="EarlierRepubEntries"/>
            </w:pPr>
            <w:r>
              <w:t xml:space="preserve">amendments by </w:t>
            </w:r>
            <w:hyperlink r:id="rId1474"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565E0146" w:rsidR="008D22CF" w:rsidRDefault="00481CF0">
            <w:pPr>
              <w:pStyle w:val="EarlierRepubEntries"/>
            </w:pPr>
            <w:hyperlink r:id="rId147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60B6B956" w:rsidR="008D22CF" w:rsidRDefault="008D22CF">
            <w:pPr>
              <w:pStyle w:val="EarlierRepubEntries"/>
            </w:pPr>
            <w:r>
              <w:t xml:space="preserve">amendments by </w:t>
            </w:r>
            <w:hyperlink r:id="rId147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278BA75D" w:rsidR="008D22CF" w:rsidRDefault="00481CF0">
            <w:pPr>
              <w:pStyle w:val="EarlierRepubEntries"/>
            </w:pPr>
            <w:hyperlink r:id="rId147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2CDDB8DA" w:rsidR="008D22CF" w:rsidRDefault="00481CF0">
            <w:pPr>
              <w:pStyle w:val="EarlierRepubEntries"/>
            </w:pPr>
            <w:hyperlink r:id="rId147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6C6E9487" w:rsidR="008D22CF" w:rsidRDefault="00481CF0">
            <w:pPr>
              <w:pStyle w:val="EarlierRepubEntries"/>
            </w:pPr>
            <w:hyperlink r:id="rId1479"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175721C2" w:rsidR="008D22CF" w:rsidRDefault="008D22CF">
            <w:pPr>
              <w:pStyle w:val="EarlierRepubEntries"/>
            </w:pPr>
            <w:r>
              <w:t xml:space="preserve">amendments by </w:t>
            </w:r>
            <w:hyperlink r:id="rId1480"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72143FCD" w:rsidR="008D22CF" w:rsidRDefault="00481CF0">
            <w:pPr>
              <w:pStyle w:val="EarlierRepubEntries"/>
            </w:pPr>
            <w:hyperlink r:id="rId148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7C1D350A" w:rsidR="008D22CF" w:rsidRDefault="008D22CF">
            <w:pPr>
              <w:pStyle w:val="EarlierRepubEntries"/>
            </w:pPr>
            <w:r>
              <w:t xml:space="preserve">amendments by </w:t>
            </w:r>
            <w:hyperlink r:id="rId1482"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2155665B" w:rsidR="008D22CF" w:rsidRDefault="00481CF0">
            <w:pPr>
              <w:pStyle w:val="EarlierRepubEntries"/>
            </w:pPr>
            <w:hyperlink r:id="rId148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303EBD05" w:rsidR="008D22CF" w:rsidRDefault="008D22CF">
            <w:pPr>
              <w:pStyle w:val="EarlierRepubEntries"/>
            </w:pPr>
            <w:r>
              <w:t xml:space="preserve">amendments by </w:t>
            </w:r>
            <w:hyperlink r:id="rId148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25D50407" w:rsidR="008D22CF" w:rsidRDefault="00481CF0">
            <w:pPr>
              <w:pStyle w:val="EarlierRepubEntries"/>
            </w:pPr>
            <w:hyperlink r:id="rId1485"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735DB4D3" w:rsidR="008D22CF" w:rsidRDefault="008D22CF">
            <w:pPr>
              <w:pStyle w:val="EarlierRepubEntries"/>
            </w:pPr>
            <w:r>
              <w:t xml:space="preserve">amendments by </w:t>
            </w:r>
            <w:hyperlink r:id="rId148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242B8CE6" w:rsidR="008D22CF" w:rsidRPr="00E46081" w:rsidRDefault="00481CF0">
            <w:pPr>
              <w:pStyle w:val="EarlierRepubEntries"/>
              <w:rPr>
                <w:rFonts w:cs="Arial"/>
              </w:rPr>
            </w:pPr>
            <w:hyperlink r:id="rId1487"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002A6106" w:rsidR="008D22CF" w:rsidRDefault="008D22CF">
            <w:pPr>
              <w:pStyle w:val="EarlierRepubEntries"/>
            </w:pPr>
            <w:r>
              <w:t xml:space="preserve">amendments by </w:t>
            </w:r>
            <w:hyperlink r:id="rId148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3F8167C1" w:rsidR="0085147E" w:rsidRPr="00E46081" w:rsidRDefault="00481CF0">
            <w:pPr>
              <w:pStyle w:val="EarlierRepubEntries"/>
              <w:rPr>
                <w:rFonts w:cs="Arial"/>
              </w:rPr>
            </w:pPr>
            <w:hyperlink r:id="rId1489"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6B0754E6" w:rsidR="0085147E" w:rsidRDefault="0085147E">
            <w:pPr>
              <w:pStyle w:val="EarlierRepubEntries"/>
            </w:pPr>
            <w:r>
              <w:t xml:space="preserve">amendments by </w:t>
            </w:r>
            <w:hyperlink r:id="rId1490"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1FE08C63" w:rsidR="004C15EA" w:rsidRPr="00E46081" w:rsidRDefault="00481CF0">
            <w:pPr>
              <w:pStyle w:val="EarlierRepubEntries"/>
              <w:rPr>
                <w:rFonts w:cs="Arial"/>
              </w:rPr>
            </w:pPr>
            <w:hyperlink r:id="rId149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50DBA6A8" w:rsidR="004C15EA" w:rsidRDefault="00AE05AF">
            <w:pPr>
              <w:pStyle w:val="EarlierRepubEntries"/>
            </w:pPr>
            <w:r>
              <w:t>amendments</w:t>
            </w:r>
            <w:r w:rsidR="004C15EA">
              <w:t xml:space="preserve"> by </w:t>
            </w:r>
            <w:hyperlink r:id="rId149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1E24D255" w:rsidR="00CD2B02" w:rsidRPr="00E46081" w:rsidRDefault="00481CF0">
            <w:pPr>
              <w:pStyle w:val="EarlierRepubEntries"/>
              <w:rPr>
                <w:rFonts w:cs="Arial"/>
              </w:rPr>
            </w:pPr>
            <w:hyperlink r:id="rId1493"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4249E276" w:rsidR="00CD2B02" w:rsidRDefault="00CD2B02">
            <w:pPr>
              <w:pStyle w:val="EarlierRepubEntries"/>
            </w:pPr>
            <w:r>
              <w:t xml:space="preserve">amendments by </w:t>
            </w:r>
            <w:hyperlink r:id="rId1494"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35D84E12" w:rsidR="003C6C1E" w:rsidRPr="00E46081" w:rsidRDefault="00481CF0">
            <w:pPr>
              <w:pStyle w:val="EarlierRepubEntries"/>
              <w:rPr>
                <w:rFonts w:cs="Arial"/>
              </w:rPr>
            </w:pPr>
            <w:hyperlink r:id="rId1495"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66ACEF29" w:rsidR="003C6C1E" w:rsidRDefault="003C6C1E">
            <w:pPr>
              <w:pStyle w:val="EarlierRepubEntries"/>
            </w:pPr>
            <w:r>
              <w:t xml:space="preserve">amendments by </w:t>
            </w:r>
            <w:hyperlink r:id="rId1496"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628FD655" w:rsidR="00BA2038" w:rsidRPr="00E46081" w:rsidRDefault="00481CF0">
            <w:pPr>
              <w:pStyle w:val="EarlierRepubEntries"/>
              <w:rPr>
                <w:rFonts w:cs="Arial"/>
              </w:rPr>
            </w:pPr>
            <w:hyperlink r:id="rId149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7F2EB6CB" w:rsidR="00BA2038" w:rsidRDefault="000F03CA">
            <w:pPr>
              <w:pStyle w:val="EarlierRepubEntries"/>
            </w:pPr>
            <w:r>
              <w:t xml:space="preserve">amendments by </w:t>
            </w:r>
            <w:hyperlink r:id="rId1498"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0F738F20" w:rsidR="00C163B3" w:rsidRPr="00E46081" w:rsidRDefault="00481CF0">
            <w:pPr>
              <w:pStyle w:val="EarlierRepubEntries"/>
              <w:rPr>
                <w:rFonts w:cs="Arial"/>
              </w:rPr>
            </w:pPr>
            <w:hyperlink r:id="rId149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2EFE2550" w:rsidR="00C163B3" w:rsidRDefault="006E246A">
            <w:pPr>
              <w:pStyle w:val="EarlierRepubEntries"/>
            </w:pPr>
            <w:r>
              <w:t xml:space="preserve">amendments by </w:t>
            </w:r>
            <w:hyperlink r:id="rId150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443721B4" w:rsidR="006E246A" w:rsidRPr="00E46081" w:rsidRDefault="00481CF0">
            <w:pPr>
              <w:pStyle w:val="EarlierRepubEntries"/>
              <w:rPr>
                <w:rFonts w:cs="Arial"/>
              </w:rPr>
            </w:pPr>
            <w:hyperlink r:id="rId150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42ECDFF6" w:rsidR="006E246A" w:rsidRDefault="00B50D15">
            <w:pPr>
              <w:pStyle w:val="EarlierRepubEntries"/>
            </w:pPr>
            <w:r>
              <w:t xml:space="preserve">reissued for retrospective amendments by </w:t>
            </w:r>
            <w:hyperlink r:id="rId150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2917CA02" w:rsidR="00DD585E" w:rsidRPr="00E46081" w:rsidRDefault="00481CF0">
            <w:pPr>
              <w:pStyle w:val="EarlierRepubEntries"/>
              <w:rPr>
                <w:rFonts w:cs="Arial"/>
              </w:rPr>
            </w:pPr>
            <w:hyperlink r:id="rId150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697A3595" w:rsidR="00DD585E" w:rsidRDefault="00DD585E">
            <w:pPr>
              <w:pStyle w:val="EarlierRepubEntries"/>
            </w:pPr>
            <w:r>
              <w:t xml:space="preserve">amendments by </w:t>
            </w:r>
            <w:hyperlink r:id="rId150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4828AA52" w:rsidR="0097697F" w:rsidRPr="00E46081" w:rsidRDefault="00481CF0">
            <w:pPr>
              <w:pStyle w:val="EarlierRepubEntries"/>
              <w:rPr>
                <w:rFonts w:cs="Arial"/>
              </w:rPr>
            </w:pPr>
            <w:hyperlink r:id="rId150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3332B44A" w:rsidR="0097697F" w:rsidRDefault="0097697F">
            <w:pPr>
              <w:pStyle w:val="EarlierRepubEntries"/>
            </w:pPr>
            <w:r>
              <w:t xml:space="preserve">amendments by </w:t>
            </w:r>
            <w:hyperlink r:id="rId150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6C14870F" w:rsidR="00514208" w:rsidRPr="00E46081" w:rsidRDefault="00481CF0">
            <w:pPr>
              <w:pStyle w:val="EarlierRepubEntries"/>
              <w:rPr>
                <w:rFonts w:cs="Arial"/>
              </w:rPr>
            </w:pPr>
            <w:hyperlink r:id="rId150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7042D571" w:rsidR="00514208" w:rsidRDefault="001A0381">
            <w:pPr>
              <w:pStyle w:val="EarlierRepubEntries"/>
            </w:pPr>
            <w:r>
              <w:t xml:space="preserve">amendments by </w:t>
            </w:r>
            <w:hyperlink r:id="rId15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4E1934B3" w:rsidR="0056298F" w:rsidRDefault="00481CF0">
            <w:pPr>
              <w:pStyle w:val="EarlierRepubEntries"/>
            </w:pPr>
            <w:hyperlink r:id="rId1509"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05F45D28" w:rsidR="0056298F" w:rsidRDefault="0056298F">
            <w:pPr>
              <w:pStyle w:val="EarlierRepubEntries"/>
            </w:pPr>
            <w:r>
              <w:t xml:space="preserve">amendments by </w:t>
            </w:r>
            <w:hyperlink r:id="rId1510"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511"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30B862AA" w:rsidR="00806C8F" w:rsidRDefault="00481CF0">
            <w:pPr>
              <w:pStyle w:val="EarlierRepubEntries"/>
            </w:pPr>
            <w:hyperlink r:id="rId1512"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27EB3378" w:rsidR="00806C8F" w:rsidRDefault="00806C8F">
            <w:pPr>
              <w:pStyle w:val="EarlierRepubEntries"/>
            </w:pPr>
            <w:r>
              <w:t xml:space="preserve">amendment by </w:t>
            </w:r>
            <w:hyperlink r:id="rId1513"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1254FF18" w:rsidR="00DD085B" w:rsidRDefault="00481CF0">
            <w:pPr>
              <w:pStyle w:val="EarlierRepubEntries"/>
            </w:pPr>
            <w:hyperlink r:id="rId1514"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42A2F330" w:rsidR="00DD085B" w:rsidRDefault="00DD085B">
            <w:pPr>
              <w:pStyle w:val="EarlierRepubEntries"/>
            </w:pPr>
            <w:r>
              <w:t xml:space="preserve">amendments by </w:t>
            </w:r>
            <w:hyperlink r:id="rId1515"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574AE01C" w:rsidR="00C55ACC" w:rsidRDefault="00481CF0">
            <w:pPr>
              <w:pStyle w:val="EarlierRepubEntries"/>
            </w:pPr>
            <w:hyperlink r:id="rId1516"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6C35CC5B" w:rsidR="00C55ACC" w:rsidRDefault="00C55ACC">
            <w:pPr>
              <w:pStyle w:val="EarlierRepubEntries"/>
            </w:pPr>
            <w:r>
              <w:t xml:space="preserve">republication for updated endnotes as amended by </w:t>
            </w:r>
            <w:hyperlink r:id="rId1517"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49A14128" w:rsidR="00D66123" w:rsidRDefault="00481CF0">
            <w:pPr>
              <w:pStyle w:val="EarlierRepubEntries"/>
            </w:pPr>
            <w:hyperlink r:id="rId1518"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50107C49" w:rsidR="00D66123" w:rsidRDefault="00D66123">
            <w:pPr>
              <w:pStyle w:val="EarlierRepubEntries"/>
            </w:pPr>
            <w:r>
              <w:t xml:space="preserve">amendments by </w:t>
            </w:r>
            <w:hyperlink r:id="rId1519"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520" w:tooltip="Gaming Machine Amendment Act 2013 (No 2)" w:history="1">
              <w:r>
                <w:rPr>
                  <w:rStyle w:val="charCitHyperlinkAbbrev"/>
                </w:rPr>
                <w:t>A2013</w:t>
              </w:r>
              <w:r>
                <w:rPr>
                  <w:rStyle w:val="charCitHyperlinkAbbrev"/>
                </w:rPr>
                <w:noBreakHyphen/>
                <w:t>29</w:t>
              </w:r>
            </w:hyperlink>
            <w:r>
              <w:t xml:space="preserve"> s 4) and </w:t>
            </w:r>
            <w:hyperlink r:id="rId1521"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09859E96" w:rsidR="001B3166" w:rsidRDefault="00481CF0">
            <w:pPr>
              <w:pStyle w:val="EarlierRepubEntries"/>
            </w:pPr>
            <w:hyperlink r:id="rId1522"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310584F7" w:rsidR="001B3166" w:rsidRDefault="001B3166">
            <w:pPr>
              <w:pStyle w:val="EarlierRepubEntries"/>
            </w:pPr>
            <w:r>
              <w:t xml:space="preserve">amendments by </w:t>
            </w:r>
            <w:hyperlink r:id="rId1523"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6DC58BFF" w:rsidR="00375F58" w:rsidRDefault="00481CF0">
            <w:pPr>
              <w:pStyle w:val="EarlierRepubEntries"/>
            </w:pPr>
            <w:hyperlink r:id="rId1524"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4EE1A057" w:rsidR="00375F58" w:rsidRDefault="00375F58">
            <w:pPr>
              <w:pStyle w:val="EarlierRepubEntries"/>
            </w:pPr>
            <w:r>
              <w:t xml:space="preserve">amendments by </w:t>
            </w:r>
            <w:hyperlink r:id="rId1525"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2BDD30D7" w:rsidR="009563B7" w:rsidRDefault="00481CF0">
            <w:pPr>
              <w:pStyle w:val="EarlierRepubEntries"/>
            </w:pPr>
            <w:hyperlink r:id="rId1526"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35AFEF6D" w:rsidR="009563B7" w:rsidRDefault="009563B7">
            <w:pPr>
              <w:pStyle w:val="EarlierRepubEntries"/>
            </w:pPr>
            <w:r>
              <w:t xml:space="preserve">amendments by </w:t>
            </w:r>
            <w:hyperlink r:id="rId1527"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24F3F81D" w:rsidR="00BC3D38" w:rsidRDefault="00481CF0">
            <w:pPr>
              <w:pStyle w:val="EarlierRepubEntries"/>
            </w:pPr>
            <w:hyperlink r:id="rId1528"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2244B1E9" w:rsidR="00BC3D38" w:rsidRDefault="008B39EF">
            <w:pPr>
              <w:pStyle w:val="EarlierRepubEntries"/>
            </w:pPr>
            <w:r>
              <w:t xml:space="preserve">amendments by </w:t>
            </w:r>
            <w:hyperlink r:id="rId1529"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3C1FE268" w:rsidR="00315574" w:rsidRDefault="00481CF0">
            <w:pPr>
              <w:pStyle w:val="EarlierRepubEntries"/>
            </w:pPr>
            <w:hyperlink r:id="rId1530"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087F59D4" w:rsidR="00315574" w:rsidRDefault="00315574">
            <w:pPr>
              <w:pStyle w:val="EarlierRepubEntries"/>
            </w:pPr>
            <w:r>
              <w:t xml:space="preserve">amendments by </w:t>
            </w:r>
            <w:hyperlink r:id="rId1531"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2A78DB94" w:rsidR="00F1016C" w:rsidRDefault="00481CF0">
            <w:pPr>
              <w:pStyle w:val="EarlierRepubEntries"/>
            </w:pPr>
            <w:hyperlink r:id="rId1532"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1EEE0757" w:rsidR="00F1016C" w:rsidRDefault="00F1016C">
            <w:pPr>
              <w:pStyle w:val="EarlierRepubEntries"/>
            </w:pPr>
            <w:r>
              <w:t xml:space="preserve">amendments by </w:t>
            </w:r>
            <w:hyperlink r:id="rId1533"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04AE0679" w:rsidR="009729E1" w:rsidRDefault="00481CF0">
            <w:pPr>
              <w:pStyle w:val="EarlierRepubEntries"/>
            </w:pPr>
            <w:hyperlink r:id="rId1534"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7042435D" w:rsidR="009729E1" w:rsidRDefault="009729E1">
            <w:pPr>
              <w:pStyle w:val="EarlierRepubEntries"/>
            </w:pPr>
            <w:r>
              <w:t xml:space="preserve">amendments by </w:t>
            </w:r>
            <w:hyperlink r:id="rId1535"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536" w:tooltip="Gaming Machine Regulation 2004" w:history="1">
              <w:r>
                <w:rPr>
                  <w:rStyle w:val="charCitHyperlinkAbbrev"/>
                </w:rPr>
                <w:t>SL2004</w:t>
              </w:r>
              <w:r>
                <w:rPr>
                  <w:rStyle w:val="charCitHyperlinkAbbrev"/>
                </w:rPr>
                <w:noBreakHyphen/>
                <w:t>30</w:t>
              </w:r>
            </w:hyperlink>
            <w:r>
              <w:t xml:space="preserve"> as amended by </w:t>
            </w:r>
            <w:hyperlink r:id="rId1537"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7BBA68AB" w:rsidR="00540006" w:rsidRPr="00540006" w:rsidRDefault="00481CF0">
            <w:pPr>
              <w:pStyle w:val="EarlierRepubEntries"/>
              <w:rPr>
                <w:b/>
              </w:rPr>
            </w:pPr>
            <w:hyperlink r:id="rId1538"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0CC64F5A" w:rsidR="00540006" w:rsidRDefault="00540006">
            <w:pPr>
              <w:pStyle w:val="EarlierRepubEntries"/>
            </w:pPr>
            <w:r>
              <w:t xml:space="preserve">amendments by </w:t>
            </w:r>
            <w:hyperlink r:id="rId1539"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3A056667" w:rsidR="00F420BE" w:rsidRDefault="00481CF0">
            <w:pPr>
              <w:pStyle w:val="EarlierRepubEntries"/>
            </w:pPr>
            <w:hyperlink r:id="rId1540"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4CC9A49F" w:rsidR="00F420BE" w:rsidRDefault="00F420BE">
            <w:pPr>
              <w:pStyle w:val="EarlierRepubEntries"/>
            </w:pPr>
            <w:r>
              <w:t xml:space="preserve">amendments by </w:t>
            </w:r>
            <w:hyperlink r:id="rId1541"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6D8A829D" w:rsidR="008B23A8" w:rsidRDefault="00481CF0">
            <w:pPr>
              <w:pStyle w:val="EarlierRepubEntries"/>
            </w:pPr>
            <w:hyperlink r:id="rId1542"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2513936D" w:rsidR="008B23A8" w:rsidRDefault="008B23A8">
            <w:pPr>
              <w:pStyle w:val="EarlierRepubEntries"/>
            </w:pPr>
            <w:r>
              <w:t xml:space="preserve">amendments by </w:t>
            </w:r>
            <w:hyperlink r:id="rId1543"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044CB2BF" w:rsidR="0014411B" w:rsidRDefault="00481CF0">
            <w:pPr>
              <w:pStyle w:val="EarlierRepubEntries"/>
            </w:pPr>
            <w:hyperlink r:id="rId1544"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6874822A" w:rsidR="0014411B" w:rsidRDefault="00135FF3">
            <w:pPr>
              <w:pStyle w:val="EarlierRepubEntries"/>
            </w:pPr>
            <w:r>
              <w:t xml:space="preserve">amendments by </w:t>
            </w:r>
            <w:hyperlink r:id="rId1545"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4ECBCA2F" w:rsidR="00AA66B6" w:rsidRDefault="00481CF0">
            <w:pPr>
              <w:pStyle w:val="EarlierRepubEntries"/>
            </w:pPr>
            <w:hyperlink r:id="rId1546"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6D9ECE17" w:rsidR="00AA66B6" w:rsidRDefault="00AA66B6">
            <w:pPr>
              <w:pStyle w:val="EarlierRepubEntries"/>
            </w:pPr>
            <w:r>
              <w:t xml:space="preserve">amendments by </w:t>
            </w:r>
            <w:hyperlink r:id="rId1547"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61E7720A" w:rsidR="006779DF" w:rsidRPr="0012484D" w:rsidRDefault="00481CF0">
            <w:pPr>
              <w:pStyle w:val="EarlierRepubEntries"/>
              <w:rPr>
                <w:rStyle w:val="charCitHyperlinkAbbrev"/>
              </w:rPr>
            </w:pPr>
            <w:hyperlink r:id="rId1548"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09467F42" w:rsidR="006779DF" w:rsidRDefault="0012484D">
            <w:pPr>
              <w:pStyle w:val="EarlierRepubEntries"/>
            </w:pPr>
            <w:r>
              <w:t xml:space="preserve">amendments by </w:t>
            </w:r>
            <w:hyperlink r:id="rId1549"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50"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5FA37F4A" w:rsidR="0061218B" w:rsidRDefault="00481CF0">
            <w:pPr>
              <w:pStyle w:val="EarlierRepubEntries"/>
            </w:pPr>
            <w:hyperlink r:id="rId1551"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0E7CA7CB" w:rsidR="0061218B" w:rsidRDefault="00B71FAE">
            <w:pPr>
              <w:pStyle w:val="EarlierRepubEntries"/>
            </w:pPr>
            <w:r>
              <w:t xml:space="preserve">amendments by </w:t>
            </w:r>
            <w:hyperlink r:id="rId1552"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64049607" w:rsidR="00DA781C" w:rsidRDefault="00481CF0">
            <w:pPr>
              <w:pStyle w:val="EarlierRepubEntries"/>
            </w:pPr>
            <w:hyperlink r:id="rId1553"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565B75FA" w:rsidR="00DA781C" w:rsidRDefault="00D60720">
            <w:pPr>
              <w:pStyle w:val="EarlierRepubEntries"/>
            </w:pPr>
            <w:r>
              <w:t xml:space="preserve">amendments by </w:t>
            </w:r>
            <w:hyperlink r:id="rId1554"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12719296" w:rsidR="007B5BB8" w:rsidRPr="00F143CC" w:rsidRDefault="00481CF0">
            <w:pPr>
              <w:pStyle w:val="EarlierRepubEntries"/>
            </w:pPr>
            <w:hyperlink r:id="rId1555"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74041B16" w:rsidR="007B5BB8" w:rsidRDefault="00F143CC">
            <w:pPr>
              <w:pStyle w:val="EarlierRepubEntries"/>
            </w:pPr>
            <w:r>
              <w:t xml:space="preserve">amendments by </w:t>
            </w:r>
            <w:hyperlink r:id="rId1556"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1F701EEA" w:rsidR="005544AA" w:rsidRDefault="00481CF0">
            <w:pPr>
              <w:pStyle w:val="EarlierRepubEntries"/>
            </w:pPr>
            <w:hyperlink r:id="rId1557"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175AB1AA" w:rsidR="005544AA" w:rsidRDefault="002B234E">
            <w:pPr>
              <w:pStyle w:val="EarlierRepubEntries"/>
            </w:pPr>
            <w:r>
              <w:t xml:space="preserve">amendments by </w:t>
            </w:r>
            <w:hyperlink r:id="rId1558" w:tooltip="Gaming Legislation Amendment Act 2018" w:history="1">
              <w:r>
                <w:rPr>
                  <w:rStyle w:val="charCitHyperlinkAbbrev"/>
                </w:rPr>
                <w:t>A2018</w:t>
              </w:r>
              <w:r>
                <w:rPr>
                  <w:rStyle w:val="charCitHyperlinkAbbrev"/>
                </w:rPr>
                <w:noBreakHyphen/>
                <w:t>45</w:t>
              </w:r>
            </w:hyperlink>
            <w:r>
              <w:t xml:space="preserve"> and </w:t>
            </w:r>
            <w:hyperlink r:id="rId1559"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003B96AB" w:rsidR="006943C4" w:rsidRDefault="00481CF0">
            <w:pPr>
              <w:pStyle w:val="EarlierRepubEntries"/>
            </w:pPr>
            <w:hyperlink r:id="rId1560"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3BA431E4" w:rsidR="006943C4" w:rsidRDefault="006943C4">
            <w:pPr>
              <w:pStyle w:val="EarlierRepubEntries"/>
            </w:pPr>
            <w:r>
              <w:t xml:space="preserve">amendments by </w:t>
            </w:r>
            <w:hyperlink r:id="rId1561"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0EBF3BBF" w:rsidR="00315FB8" w:rsidRDefault="00481CF0">
            <w:pPr>
              <w:pStyle w:val="EarlierRepubEntries"/>
            </w:pPr>
            <w:hyperlink r:id="rId1562"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75C21A3E" w:rsidR="00315FB8" w:rsidRDefault="00315FB8">
            <w:pPr>
              <w:pStyle w:val="EarlierRepubEntries"/>
            </w:pPr>
            <w:r>
              <w:t xml:space="preserve">amendments by </w:t>
            </w:r>
            <w:hyperlink r:id="rId1563" w:tooltip="Gaming Machine Amendment Act 2020" w:history="1">
              <w:r>
                <w:rPr>
                  <w:rStyle w:val="charCitHyperlinkAbbrev"/>
                </w:rPr>
                <w:t>A2020</w:t>
              </w:r>
              <w:r>
                <w:rPr>
                  <w:rStyle w:val="charCitHyperlinkAbbrev"/>
                </w:rPr>
                <w:noBreakHyphen/>
                <w:t>9</w:t>
              </w:r>
            </w:hyperlink>
            <w:r>
              <w:t xml:space="preserve"> and </w:t>
            </w:r>
            <w:hyperlink r:id="rId1564"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65FEE98B" w:rsidR="00E61E37" w:rsidRDefault="00481CF0">
            <w:pPr>
              <w:pStyle w:val="EarlierRepubEntries"/>
            </w:pPr>
            <w:hyperlink r:id="rId1565"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198C7FC8" w:rsidR="00E61E37" w:rsidRDefault="00E61E37">
            <w:pPr>
              <w:pStyle w:val="EarlierRepubEntries"/>
            </w:pPr>
            <w:r>
              <w:t xml:space="preserve">amendments by </w:t>
            </w:r>
            <w:hyperlink r:id="rId1566"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59669A70" w:rsidR="00B275A8" w:rsidRDefault="00481CF0">
            <w:pPr>
              <w:pStyle w:val="EarlierRepubEntries"/>
            </w:pPr>
            <w:hyperlink r:id="rId1567"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31461B52" w:rsidR="00B275A8" w:rsidRDefault="00B275A8">
            <w:pPr>
              <w:pStyle w:val="EarlierRepubEntries"/>
            </w:pPr>
            <w:r>
              <w:t>amendments by</w:t>
            </w:r>
            <w:r w:rsidR="00383A1C">
              <w:t xml:space="preserve"> </w:t>
            </w:r>
            <w:hyperlink r:id="rId1568"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4447E99C" w:rsidR="00964DA1" w:rsidRDefault="00481CF0">
            <w:pPr>
              <w:pStyle w:val="EarlierRepubEntries"/>
            </w:pPr>
            <w:hyperlink r:id="rId1569"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634C2BA8" w:rsidR="00EB421B" w:rsidRDefault="00481CF0">
            <w:pPr>
              <w:pStyle w:val="EarlierRepubEntries"/>
            </w:pPr>
            <w:hyperlink r:id="rId1570"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6577A1C9" w:rsidR="00EB421B" w:rsidRPr="00C47876" w:rsidRDefault="00EB421B">
            <w:pPr>
              <w:pStyle w:val="EarlierRepubEntries"/>
            </w:pPr>
            <w:r>
              <w:t xml:space="preserve">amendments by </w:t>
            </w:r>
            <w:hyperlink r:id="rId1571"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77054359" w:rsidR="00B72A03" w:rsidRDefault="00481CF0">
            <w:pPr>
              <w:pStyle w:val="EarlierRepubEntries"/>
            </w:pPr>
            <w:hyperlink r:id="rId1572"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2EE6F454" w:rsidR="007073A3" w:rsidRDefault="00481CF0">
            <w:pPr>
              <w:pStyle w:val="EarlierRepubEntries"/>
            </w:pPr>
            <w:hyperlink r:id="rId1573"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8A7140">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1991AE55" w:rsidR="00B4647E" w:rsidRDefault="00481CF0">
            <w:pPr>
              <w:pStyle w:val="EarlierRepubEntries"/>
            </w:pPr>
            <w:hyperlink r:id="rId1574"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2C684763"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75"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8A7140">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62AA4C13" w:rsidR="00196DB2" w:rsidRDefault="00481CF0">
            <w:pPr>
              <w:pStyle w:val="EarlierRepubEntries"/>
            </w:pPr>
            <w:hyperlink r:id="rId1576"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2F7E629F" w:rsidR="00196DB2" w:rsidRDefault="00196DB2">
            <w:pPr>
              <w:pStyle w:val="EarlierRepubEntries"/>
              <w:rPr>
                <w:rStyle w:val="charCitHyperlinkAbbrev"/>
                <w:color w:val="auto"/>
              </w:rPr>
            </w:pPr>
            <w:r>
              <w:rPr>
                <w:rStyle w:val="charCitHyperlinkAbbrev"/>
                <w:color w:val="auto"/>
              </w:rPr>
              <w:t xml:space="preserve">amendments by </w:t>
            </w:r>
            <w:hyperlink r:id="rId1577"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8A7140">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1C6C96A4" w:rsidR="00B2363A" w:rsidRDefault="00481CF0">
            <w:pPr>
              <w:pStyle w:val="EarlierRepubEntries"/>
            </w:pPr>
            <w:hyperlink r:id="rId1578"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696AD5FE" w:rsidR="00B2363A" w:rsidRDefault="00A4128F">
            <w:pPr>
              <w:pStyle w:val="EarlierRepubEntries"/>
              <w:rPr>
                <w:rStyle w:val="charCitHyperlinkAbbrev"/>
                <w:color w:val="auto"/>
              </w:rPr>
            </w:pPr>
            <w:r>
              <w:rPr>
                <w:rStyle w:val="charCitHyperlinkAbbrev"/>
                <w:color w:val="auto"/>
              </w:rPr>
              <w:t xml:space="preserve">amendments by </w:t>
            </w:r>
            <w:hyperlink r:id="rId1579" w:tooltip="Justice and Community Safety Legislation Amendment Act 2023 (No 2)" w:history="1">
              <w:r>
                <w:rPr>
                  <w:rStyle w:val="charCitHyperlinkAbbrev"/>
                </w:rPr>
                <w:t>A2023</w:t>
              </w:r>
              <w:r>
                <w:rPr>
                  <w:rStyle w:val="charCitHyperlinkAbbrev"/>
                </w:rPr>
                <w:noBreakHyphen/>
                <w:t>42</w:t>
              </w:r>
            </w:hyperlink>
          </w:p>
        </w:tc>
      </w:tr>
      <w:tr w:rsidR="00FD6E4A" w14:paraId="6C3BBFBD" w14:textId="77777777" w:rsidTr="008A7140">
        <w:trPr>
          <w:cantSplit/>
        </w:trPr>
        <w:tc>
          <w:tcPr>
            <w:tcW w:w="1576" w:type="dxa"/>
            <w:tcBorders>
              <w:top w:val="single" w:sz="4" w:space="0" w:color="auto"/>
              <w:bottom w:val="single" w:sz="4" w:space="0" w:color="auto"/>
            </w:tcBorders>
          </w:tcPr>
          <w:p w14:paraId="3F9D5A1A" w14:textId="5D3ECF36" w:rsidR="00FD6E4A" w:rsidRDefault="00FD6E4A" w:rsidP="00B50D15">
            <w:pPr>
              <w:pStyle w:val="EarlierRepubEntries"/>
            </w:pPr>
            <w:r>
              <w:t>R54</w:t>
            </w:r>
            <w:r>
              <w:br/>
              <w:t>27 Nov 2023</w:t>
            </w:r>
          </w:p>
        </w:tc>
        <w:tc>
          <w:tcPr>
            <w:tcW w:w="1681" w:type="dxa"/>
            <w:tcBorders>
              <w:top w:val="single" w:sz="4" w:space="0" w:color="auto"/>
              <w:bottom w:val="single" w:sz="4" w:space="0" w:color="auto"/>
            </w:tcBorders>
          </w:tcPr>
          <w:p w14:paraId="12967F39" w14:textId="62C9A51B" w:rsidR="00FD6E4A" w:rsidRDefault="00FD6E4A" w:rsidP="00BD2EE3">
            <w:pPr>
              <w:pStyle w:val="EarlierRepubEntries"/>
            </w:pPr>
            <w:r>
              <w:t>27 Nov 2023–</w:t>
            </w:r>
            <w:r>
              <w:br/>
              <w:t>6 Jan 2024</w:t>
            </w:r>
          </w:p>
        </w:tc>
        <w:tc>
          <w:tcPr>
            <w:tcW w:w="1783" w:type="dxa"/>
            <w:tcBorders>
              <w:top w:val="single" w:sz="4" w:space="0" w:color="auto"/>
              <w:bottom w:val="single" w:sz="4" w:space="0" w:color="auto"/>
            </w:tcBorders>
          </w:tcPr>
          <w:p w14:paraId="329B7723" w14:textId="1E008015" w:rsidR="00FD6E4A" w:rsidRDefault="00481CF0">
            <w:pPr>
              <w:pStyle w:val="EarlierRepubEntries"/>
            </w:pPr>
            <w:hyperlink r:id="rId1580" w:tooltip="Justice and Community Safety Legislation Amendment Act 2023 (No 2)" w:history="1">
              <w:r w:rsidR="00FD6E4A">
                <w:rPr>
                  <w:rStyle w:val="charCitHyperlinkAbbrev"/>
                </w:rPr>
                <w:t>A2023</w:t>
              </w:r>
              <w:r w:rsidR="00FD6E4A">
                <w:rPr>
                  <w:rStyle w:val="charCitHyperlinkAbbrev"/>
                </w:rPr>
                <w:noBreakHyphen/>
                <w:t>42</w:t>
              </w:r>
            </w:hyperlink>
          </w:p>
        </w:tc>
        <w:tc>
          <w:tcPr>
            <w:tcW w:w="1720" w:type="dxa"/>
            <w:tcBorders>
              <w:top w:val="single" w:sz="4" w:space="0" w:color="auto"/>
              <w:bottom w:val="single" w:sz="4" w:space="0" w:color="auto"/>
            </w:tcBorders>
          </w:tcPr>
          <w:p w14:paraId="113653DB" w14:textId="3BAFFBA6" w:rsidR="00FD6E4A" w:rsidRDefault="00FD6E4A">
            <w:pPr>
              <w:pStyle w:val="EarlierRepubEntries"/>
              <w:rPr>
                <w:rStyle w:val="charCitHyperlinkAbbrev"/>
                <w:color w:val="auto"/>
              </w:rPr>
            </w:pPr>
            <w:r>
              <w:rPr>
                <w:rStyle w:val="charCitHyperlinkAbbrev"/>
                <w:color w:val="auto"/>
              </w:rPr>
              <w:t xml:space="preserve">amendments by </w:t>
            </w:r>
            <w:hyperlink r:id="rId1581" w:tooltip="Planning (Consequential Amendments) Act 2023" w:history="1">
              <w:r>
                <w:rPr>
                  <w:rStyle w:val="charCitHyperlinkAbbrev"/>
                </w:rPr>
                <w:t>A2023</w:t>
              </w:r>
              <w:r>
                <w:rPr>
                  <w:rStyle w:val="charCitHyperlinkAbbrev"/>
                </w:rPr>
                <w:noBreakHyphen/>
                <w:t>36</w:t>
              </w:r>
            </w:hyperlink>
          </w:p>
        </w:tc>
      </w:tr>
      <w:tr w:rsidR="004F3009" w14:paraId="34996CD4" w14:textId="77777777" w:rsidTr="008A7140">
        <w:trPr>
          <w:cantSplit/>
        </w:trPr>
        <w:tc>
          <w:tcPr>
            <w:tcW w:w="1576" w:type="dxa"/>
            <w:tcBorders>
              <w:top w:val="single" w:sz="4" w:space="0" w:color="auto"/>
              <w:bottom w:val="single" w:sz="4" w:space="0" w:color="auto"/>
            </w:tcBorders>
          </w:tcPr>
          <w:p w14:paraId="7521BF1D" w14:textId="5CDD964B" w:rsidR="004F3009" w:rsidRDefault="004F3009" w:rsidP="00B50D15">
            <w:pPr>
              <w:pStyle w:val="EarlierRepubEntries"/>
            </w:pPr>
            <w:r>
              <w:t>R55</w:t>
            </w:r>
            <w:r>
              <w:br/>
              <w:t>7 Jan 2024</w:t>
            </w:r>
          </w:p>
        </w:tc>
        <w:tc>
          <w:tcPr>
            <w:tcW w:w="1681" w:type="dxa"/>
            <w:tcBorders>
              <w:top w:val="single" w:sz="4" w:space="0" w:color="auto"/>
              <w:bottom w:val="single" w:sz="4" w:space="0" w:color="auto"/>
            </w:tcBorders>
          </w:tcPr>
          <w:p w14:paraId="2AADB78B" w14:textId="6B6392BC" w:rsidR="004F3009" w:rsidRDefault="00A55857" w:rsidP="00BD2EE3">
            <w:pPr>
              <w:pStyle w:val="EarlierRepubEntries"/>
            </w:pPr>
            <w:r>
              <w:t>7 Jan 2024–</w:t>
            </w:r>
            <w:r>
              <w:br/>
              <w:t>19 Feb 2024</w:t>
            </w:r>
          </w:p>
        </w:tc>
        <w:tc>
          <w:tcPr>
            <w:tcW w:w="1783" w:type="dxa"/>
            <w:tcBorders>
              <w:top w:val="single" w:sz="4" w:space="0" w:color="auto"/>
              <w:bottom w:val="single" w:sz="4" w:space="0" w:color="auto"/>
            </w:tcBorders>
          </w:tcPr>
          <w:p w14:paraId="65671AA6" w14:textId="1CA7E71A" w:rsidR="004F3009" w:rsidRDefault="00481CF0">
            <w:pPr>
              <w:pStyle w:val="EarlierRepubEntries"/>
            </w:pPr>
            <w:hyperlink r:id="rId1582" w:tooltip="Justice and Community Safety Legislation Amendment Act 2023 (No 2)" w:history="1">
              <w:r w:rsidR="00430E3A">
                <w:rPr>
                  <w:rStyle w:val="charCitHyperlinkAbbrev"/>
                </w:rPr>
                <w:t>A2023</w:t>
              </w:r>
              <w:r w:rsidR="00430E3A">
                <w:rPr>
                  <w:rStyle w:val="charCitHyperlinkAbbrev"/>
                </w:rPr>
                <w:noBreakHyphen/>
                <w:t>42</w:t>
              </w:r>
            </w:hyperlink>
          </w:p>
        </w:tc>
        <w:tc>
          <w:tcPr>
            <w:tcW w:w="1720" w:type="dxa"/>
            <w:tcBorders>
              <w:top w:val="single" w:sz="4" w:space="0" w:color="auto"/>
              <w:bottom w:val="single" w:sz="4" w:space="0" w:color="auto"/>
            </w:tcBorders>
          </w:tcPr>
          <w:p w14:paraId="3F763343" w14:textId="393D1755" w:rsidR="004F3009" w:rsidRDefault="00430E3A">
            <w:pPr>
              <w:pStyle w:val="EarlierRepubEntries"/>
              <w:rPr>
                <w:rStyle w:val="charCitHyperlinkAbbrev"/>
                <w:color w:val="auto"/>
              </w:rPr>
            </w:pPr>
            <w:r>
              <w:rPr>
                <w:rStyle w:val="charCitHyperlinkAbbrev"/>
                <w:color w:val="auto"/>
              </w:rPr>
              <w:t xml:space="preserve">amendments by </w:t>
            </w:r>
            <w:hyperlink r:id="rId1583" w:tooltip="Gaming Machine (Club Refuge) Amendment Act 2023" w:history="1">
              <w:r w:rsidR="00761DAC">
                <w:rPr>
                  <w:rStyle w:val="charCitHyperlinkAbbrev"/>
                </w:rPr>
                <w:t>A2023</w:t>
              </w:r>
              <w:r w:rsidR="00761DAC">
                <w:rPr>
                  <w:rStyle w:val="charCitHyperlinkAbbrev"/>
                </w:rPr>
                <w:noBreakHyphen/>
                <w:t>28</w:t>
              </w:r>
            </w:hyperlink>
          </w:p>
        </w:tc>
      </w:tr>
      <w:tr w:rsidR="00B77EBD" w14:paraId="48931A9C" w14:textId="77777777" w:rsidTr="008A7140">
        <w:trPr>
          <w:cantSplit/>
        </w:trPr>
        <w:tc>
          <w:tcPr>
            <w:tcW w:w="1576" w:type="dxa"/>
            <w:tcBorders>
              <w:top w:val="single" w:sz="4" w:space="0" w:color="auto"/>
              <w:bottom w:val="single" w:sz="4" w:space="0" w:color="auto"/>
            </w:tcBorders>
          </w:tcPr>
          <w:p w14:paraId="6C0F7BCF" w14:textId="32197141" w:rsidR="00B77EBD" w:rsidRDefault="00B77EBD" w:rsidP="00B50D15">
            <w:pPr>
              <w:pStyle w:val="EarlierRepubEntries"/>
            </w:pPr>
            <w:r>
              <w:t>R5</w:t>
            </w:r>
            <w:r w:rsidR="00E06A79">
              <w:t>6</w:t>
            </w:r>
            <w:r>
              <w:br/>
            </w:r>
            <w:r w:rsidR="00E06A79">
              <w:t>20 Feb 2024</w:t>
            </w:r>
          </w:p>
        </w:tc>
        <w:tc>
          <w:tcPr>
            <w:tcW w:w="1681" w:type="dxa"/>
            <w:tcBorders>
              <w:top w:val="single" w:sz="4" w:space="0" w:color="auto"/>
              <w:bottom w:val="single" w:sz="4" w:space="0" w:color="auto"/>
            </w:tcBorders>
          </w:tcPr>
          <w:p w14:paraId="290D9263" w14:textId="317E841D" w:rsidR="00B77EBD" w:rsidRDefault="00E06A79" w:rsidP="00BD2EE3">
            <w:pPr>
              <w:pStyle w:val="EarlierRepubEntries"/>
            </w:pPr>
            <w:r>
              <w:t>20 Feb 2024</w:t>
            </w:r>
            <w:r w:rsidR="00B77EBD">
              <w:t>–</w:t>
            </w:r>
            <w:r w:rsidR="00B77EBD">
              <w:br/>
            </w:r>
            <w:r>
              <w:t>1</w:t>
            </w:r>
            <w:r w:rsidR="00B77EBD">
              <w:t xml:space="preserve"> </w:t>
            </w:r>
            <w:r>
              <w:t>Apr</w:t>
            </w:r>
            <w:r w:rsidR="00B77EBD">
              <w:t xml:space="preserve"> 2024</w:t>
            </w:r>
          </w:p>
        </w:tc>
        <w:tc>
          <w:tcPr>
            <w:tcW w:w="1783" w:type="dxa"/>
            <w:tcBorders>
              <w:top w:val="single" w:sz="4" w:space="0" w:color="auto"/>
              <w:bottom w:val="single" w:sz="4" w:space="0" w:color="auto"/>
            </w:tcBorders>
          </w:tcPr>
          <w:p w14:paraId="08B5AB6C" w14:textId="7308F8C1" w:rsidR="00B77EBD" w:rsidRDefault="00481CF0">
            <w:pPr>
              <w:pStyle w:val="EarlierRepubEntries"/>
            </w:pPr>
            <w:hyperlink r:id="rId1584" w:tooltip="Gaming Machine Amendment Act 2024" w:history="1">
              <w:r w:rsidR="00031297">
                <w:rPr>
                  <w:rStyle w:val="charCitHyperlinkAbbrev"/>
                </w:rPr>
                <w:t>A2024</w:t>
              </w:r>
              <w:r w:rsidR="00031297">
                <w:rPr>
                  <w:rStyle w:val="charCitHyperlinkAbbrev"/>
                </w:rPr>
                <w:noBreakHyphen/>
                <w:t>1</w:t>
              </w:r>
            </w:hyperlink>
          </w:p>
        </w:tc>
        <w:tc>
          <w:tcPr>
            <w:tcW w:w="1720" w:type="dxa"/>
            <w:tcBorders>
              <w:top w:val="single" w:sz="4" w:space="0" w:color="auto"/>
              <w:bottom w:val="single" w:sz="4" w:space="0" w:color="auto"/>
            </w:tcBorders>
          </w:tcPr>
          <w:p w14:paraId="3C7DFE57" w14:textId="2B89E8A8" w:rsidR="00B77EBD" w:rsidRDefault="00B77EBD">
            <w:pPr>
              <w:pStyle w:val="EarlierRepubEntries"/>
              <w:rPr>
                <w:rStyle w:val="charCitHyperlinkAbbrev"/>
                <w:color w:val="auto"/>
              </w:rPr>
            </w:pPr>
            <w:r>
              <w:rPr>
                <w:rStyle w:val="charCitHyperlinkAbbrev"/>
                <w:color w:val="auto"/>
              </w:rPr>
              <w:t xml:space="preserve">amendments by </w:t>
            </w:r>
            <w:hyperlink r:id="rId1585" w:tooltip="Gaming Machine Amendment Act 2024" w:history="1">
              <w:r w:rsidR="00031297">
                <w:rPr>
                  <w:rStyle w:val="charCitHyperlinkAbbrev"/>
                </w:rPr>
                <w:t>A2024</w:t>
              </w:r>
              <w:r w:rsidR="00031297">
                <w:rPr>
                  <w:rStyle w:val="charCitHyperlinkAbbrev"/>
                </w:rPr>
                <w:noBreakHyphen/>
                <w:t>1</w:t>
              </w:r>
            </w:hyperlink>
          </w:p>
        </w:tc>
      </w:tr>
    </w:tbl>
    <w:p w14:paraId="4B91403F" w14:textId="77777777" w:rsidR="00F430AE" w:rsidRPr="00F430AE" w:rsidRDefault="00F430AE" w:rsidP="00F430AE">
      <w:pPr>
        <w:pStyle w:val="PageBreak"/>
      </w:pPr>
      <w:r w:rsidRPr="00F430AE">
        <w:br w:type="page"/>
      </w:r>
    </w:p>
    <w:p w14:paraId="1E5AA182" w14:textId="77777777" w:rsidR="00F430AE" w:rsidRPr="002C0597" w:rsidRDefault="00F430AE" w:rsidP="00162111">
      <w:pPr>
        <w:pStyle w:val="Endnote20"/>
      </w:pPr>
      <w:bookmarkStart w:id="357" w:name="_Toc161328686"/>
      <w:r w:rsidRPr="002C0597">
        <w:rPr>
          <w:rStyle w:val="charTableNo"/>
        </w:rPr>
        <w:lastRenderedPageBreak/>
        <w:t>6</w:t>
      </w:r>
      <w:r w:rsidRPr="00217CE1">
        <w:tab/>
      </w:r>
      <w:r w:rsidRPr="002C0597">
        <w:rPr>
          <w:rStyle w:val="charTableText"/>
        </w:rPr>
        <w:t>Expired transitional or validating provisions</w:t>
      </w:r>
      <w:bookmarkEnd w:id="357"/>
    </w:p>
    <w:p w14:paraId="15F2ABEE" w14:textId="32F343E3"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86"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2C0597">
          <w:headerReference w:type="even" r:id="rId1587"/>
          <w:headerReference w:type="default" r:id="rId1588"/>
          <w:footerReference w:type="even" r:id="rId1589"/>
          <w:footerReference w:type="default" r:id="rId1590"/>
          <w:pgSz w:w="11907" w:h="16839" w:code="9"/>
          <w:pgMar w:top="3000" w:right="1900" w:bottom="2500" w:left="2300" w:header="2480" w:footer="2100" w:gutter="0"/>
          <w:cols w:space="720"/>
          <w:docGrid w:linePitch="326"/>
        </w:sect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75BF14FA" w14:textId="77777777" w:rsidR="00786B5C" w:rsidRDefault="00786B5C">
      <w:pPr>
        <w:rPr>
          <w:color w:val="000000"/>
          <w:sz w:val="22"/>
        </w:rPr>
      </w:pPr>
    </w:p>
    <w:p w14:paraId="32144AD0" w14:textId="77777777" w:rsidR="00786B5C" w:rsidRDefault="00786B5C">
      <w:pPr>
        <w:rPr>
          <w:color w:val="000000"/>
          <w:sz w:val="22"/>
        </w:rPr>
      </w:pPr>
    </w:p>
    <w:p w14:paraId="7D784B0E" w14:textId="77777777" w:rsidR="0011019E" w:rsidRDefault="0011019E">
      <w:pPr>
        <w:rPr>
          <w:color w:val="000000"/>
          <w:sz w:val="22"/>
        </w:rPr>
      </w:pPr>
    </w:p>
    <w:p w14:paraId="5E70B8C5" w14:textId="77777777" w:rsidR="0011019E" w:rsidRDefault="0011019E">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78BD03DE" w:rsidR="008D22CF" w:rsidRDefault="008D22CF">
      <w:r>
        <w:rPr>
          <w:color w:val="000000"/>
          <w:sz w:val="22"/>
        </w:rPr>
        <w:t>©  A</w:t>
      </w:r>
      <w:r w:rsidR="0085147E">
        <w:rPr>
          <w:color w:val="000000"/>
          <w:sz w:val="22"/>
        </w:rPr>
        <w:t xml:space="preserve">ustralian Capital Territory </w:t>
      </w:r>
      <w:r w:rsidR="002C0597">
        <w:rPr>
          <w:color w:val="000000"/>
          <w:sz w:val="22"/>
        </w:rPr>
        <w:t>2024</w:t>
      </w:r>
    </w:p>
    <w:p w14:paraId="636B0369" w14:textId="77777777" w:rsidR="008D22CF" w:rsidRDefault="008D22CF">
      <w:pPr>
        <w:pStyle w:val="06Copyright"/>
        <w:sectPr w:rsidR="008D22CF">
          <w:headerReference w:type="even" r:id="rId1591"/>
          <w:headerReference w:type="default" r:id="rId1592"/>
          <w:footerReference w:type="even" r:id="rId1593"/>
          <w:footerReference w:type="default" r:id="rId1594"/>
          <w:headerReference w:type="first" r:id="rId1595"/>
          <w:footerReference w:type="first" r:id="rId1596"/>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97"/>
      <w:footerReference w:type="first" r:id="rId159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BA5EF" w14:textId="77777777" w:rsidR="00AE224C" w:rsidRDefault="00AE224C" w:rsidP="008D22CF">
      <w:pPr>
        <w:pStyle w:val="aExamsubpar"/>
      </w:pPr>
      <w:r>
        <w:separator/>
      </w:r>
    </w:p>
  </w:endnote>
  <w:endnote w:type="continuationSeparator" w:id="0">
    <w:p w14:paraId="240E7A5C" w14:textId="77777777" w:rsidR="00AE224C" w:rsidRDefault="00AE224C"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C8B95" w14:textId="1464DAD9" w:rsidR="00617CD5" w:rsidRPr="00481CF0" w:rsidRDefault="00481CF0" w:rsidP="00481CF0">
    <w:pPr>
      <w:pStyle w:val="Footer"/>
      <w:jc w:val="center"/>
      <w:rPr>
        <w:rFonts w:cs="Arial"/>
        <w:sz w:val="14"/>
      </w:rPr>
    </w:pPr>
    <w:r w:rsidRPr="00481C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7FC71B07" w:rsidR="003F0F65" w:rsidRPr="00481CF0" w:rsidRDefault="003F0F65" w:rsidP="00481CF0">
    <w:pPr>
      <w:pStyle w:val="Footer"/>
      <w:jc w:val="center"/>
      <w:rPr>
        <w:rFonts w:cs="Arial"/>
        <w:sz w:val="14"/>
      </w:rPr>
    </w:pPr>
    <w:r w:rsidRPr="00481CF0">
      <w:rPr>
        <w:rFonts w:cs="Arial"/>
        <w:sz w:val="14"/>
      </w:rPr>
      <w:fldChar w:fldCharType="begin"/>
    </w:r>
    <w:r w:rsidRPr="00481CF0">
      <w:rPr>
        <w:rFonts w:cs="Arial"/>
        <w:sz w:val="14"/>
      </w:rPr>
      <w:instrText xml:space="preserve"> DOCPROPERTY "Status" </w:instrText>
    </w:r>
    <w:r w:rsidRPr="00481CF0">
      <w:rPr>
        <w:rFonts w:cs="Arial"/>
        <w:sz w:val="14"/>
      </w:rPr>
      <w:fldChar w:fldCharType="separate"/>
    </w:r>
    <w:r w:rsidR="005C4FF1" w:rsidRPr="00481CF0">
      <w:rPr>
        <w:rFonts w:cs="Arial"/>
        <w:sz w:val="14"/>
      </w:rPr>
      <w:t xml:space="preserve"> </w:t>
    </w:r>
    <w:r w:rsidRPr="00481CF0">
      <w:rPr>
        <w:rFonts w:cs="Arial"/>
        <w:sz w:val="14"/>
      </w:rPr>
      <w:fldChar w:fldCharType="end"/>
    </w:r>
    <w:r w:rsidRPr="00481CF0">
      <w:rPr>
        <w:rFonts w:cs="Arial"/>
        <w:sz w:val="14"/>
      </w:rPr>
      <w:fldChar w:fldCharType="begin"/>
    </w:r>
    <w:r w:rsidRPr="00481CF0">
      <w:rPr>
        <w:rFonts w:cs="Arial"/>
        <w:sz w:val="14"/>
      </w:rPr>
      <w:instrText xml:space="preserve"> COMMENTS  \* MERGEFORMAT </w:instrText>
    </w:r>
    <w:r w:rsidRPr="00481CF0">
      <w:rPr>
        <w:rFonts w:cs="Arial"/>
        <w:sz w:val="14"/>
      </w:rPr>
      <w:fldChar w:fldCharType="end"/>
    </w:r>
    <w:r w:rsidR="00481CF0" w:rsidRPr="00481C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8DDFE" w14:textId="6C291993" w:rsidR="00617CD5" w:rsidRPr="00481CF0" w:rsidRDefault="00481CF0" w:rsidP="00481CF0">
    <w:pPr>
      <w:pStyle w:val="Footer"/>
      <w:jc w:val="center"/>
      <w:rPr>
        <w:rFonts w:cs="Arial"/>
        <w:sz w:val="14"/>
      </w:rPr>
    </w:pPr>
    <w:r w:rsidRPr="00481C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1C5903E1" w:rsidR="00A81D23"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55614DF7" w14:textId="001BEB64" w:rsidR="00A81D23" w:rsidRDefault="00481CF0">
          <w:pPr>
            <w:pStyle w:val="FooterInfoCentre"/>
          </w:pPr>
          <w:r>
            <w:fldChar w:fldCharType="begin"/>
          </w:r>
          <w:r>
            <w:instrText xml:space="preserve"> DOCPROPERTY "Eff"  </w:instrText>
          </w:r>
          <w:r>
            <w:fldChar w:fldCharType="separate"/>
          </w:r>
          <w:r w:rsidR="005C4FF1">
            <w:t xml:space="preserve">Effective:  </w:t>
          </w:r>
          <w:r>
            <w:fldChar w:fldCharType="end"/>
          </w:r>
          <w:r>
            <w:fldChar w:fldCharType="begin"/>
          </w:r>
          <w:r>
            <w:instrText xml:space="preserve"> DOCPROPERTY "StartDt"   </w:instrText>
          </w:r>
          <w:r>
            <w:fldChar w:fldCharType="separate"/>
          </w:r>
          <w:r w:rsidR="005C4FF1">
            <w:t>02/04/24</w:t>
          </w:r>
          <w:r>
            <w:fldChar w:fldCharType="end"/>
          </w:r>
          <w:r>
            <w:fldChar w:fldCharType="begin"/>
          </w:r>
          <w:r>
            <w:instrText xml:space="preserve"> DOCPROPERTY "EndDt"  </w:instrText>
          </w:r>
          <w:r>
            <w:fldChar w:fldCharType="separate"/>
          </w:r>
          <w:r w:rsidR="005C4FF1">
            <w:t>-30/06/24</w:t>
          </w:r>
          <w:r>
            <w:fldChar w:fldCharType="end"/>
          </w:r>
        </w:p>
      </w:tc>
      <w:tc>
        <w:tcPr>
          <w:tcW w:w="1061" w:type="pct"/>
        </w:tcPr>
        <w:p w14:paraId="10F8CF01" w14:textId="749E8067" w:rsidR="00A81D23" w:rsidRDefault="00481CF0">
          <w:pPr>
            <w:pStyle w:val="Footer"/>
            <w:jc w:val="right"/>
          </w:pPr>
          <w:r>
            <w:fldChar w:fldCharType="begin"/>
          </w:r>
          <w:r>
            <w:instrText xml:space="preserve"> DOCPROPERTY "Category"  </w:instrText>
          </w:r>
          <w:r>
            <w:fldChar w:fldCharType="separate"/>
          </w:r>
          <w:r w:rsidR="005C4FF1">
            <w:t>R57</w:t>
          </w:r>
          <w:r>
            <w:fldChar w:fldCharType="end"/>
          </w:r>
          <w:r w:rsidR="00A81D23">
            <w:br/>
          </w:r>
          <w:r>
            <w:fldChar w:fldCharType="begin"/>
          </w:r>
          <w:r>
            <w:instrText xml:space="preserve"> DOCPROPERTY "RepubDt"  </w:instrText>
          </w:r>
          <w:r>
            <w:fldChar w:fldCharType="separate"/>
          </w:r>
          <w:r w:rsidR="005C4FF1">
            <w:t>02/04/24</w:t>
          </w:r>
          <w:r>
            <w:fldChar w:fldCharType="end"/>
          </w:r>
        </w:p>
      </w:tc>
    </w:tr>
  </w:tbl>
  <w:p w14:paraId="4EC5088D" w14:textId="60F265F0" w:rsidR="00A81D23"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392260C2" w:rsidR="00A81D23" w:rsidRDefault="00481CF0">
          <w:pPr>
            <w:pStyle w:val="Footer"/>
          </w:pPr>
          <w:r>
            <w:fldChar w:fldCharType="begin"/>
          </w:r>
          <w:r>
            <w:instrText xml:space="preserve"> DOCPROPERTY "Category"  </w:instrText>
          </w:r>
          <w:r>
            <w:fldChar w:fldCharType="separate"/>
          </w:r>
          <w:r w:rsidR="005C4FF1">
            <w:t>R57</w:t>
          </w:r>
          <w:r>
            <w:fldChar w:fldCharType="end"/>
          </w:r>
          <w:r w:rsidR="00A81D23">
            <w:br/>
          </w:r>
          <w:r>
            <w:fldChar w:fldCharType="begin"/>
          </w:r>
          <w:r>
            <w:instrText xml:space="preserve"> DOCPROPERTY "RepubDt"  </w:instrText>
          </w:r>
          <w:r>
            <w:fldChar w:fldCharType="separate"/>
          </w:r>
          <w:r w:rsidR="005C4FF1">
            <w:t>02/04/24</w:t>
          </w:r>
          <w:r>
            <w:fldChar w:fldCharType="end"/>
          </w:r>
        </w:p>
      </w:tc>
      <w:tc>
        <w:tcPr>
          <w:tcW w:w="3093" w:type="pct"/>
        </w:tcPr>
        <w:p w14:paraId="45268CA5" w14:textId="2C51F100" w:rsidR="00A81D23"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72EE6FED" w14:textId="2E99F2AA" w:rsidR="00A81D23" w:rsidRDefault="00481CF0">
          <w:pPr>
            <w:pStyle w:val="FooterInfoCentre"/>
          </w:pPr>
          <w:r>
            <w:fldChar w:fldCharType="begin"/>
          </w:r>
          <w:r>
            <w:instrText xml:space="preserve"> DOCPROPERTY "Eff"  </w:instrText>
          </w:r>
          <w:r>
            <w:fldChar w:fldCharType="separate"/>
          </w:r>
          <w:r w:rsidR="005C4FF1">
            <w:t xml:space="preserve">Effective:  </w:t>
          </w:r>
          <w:r>
            <w:fldChar w:fldCharType="end"/>
          </w:r>
          <w:r>
            <w:fldChar w:fldCharType="begin"/>
          </w:r>
          <w:r>
            <w:instrText xml:space="preserve"> DOCPROPERTY "StartDt"  </w:instrText>
          </w:r>
          <w:r>
            <w:fldChar w:fldCharType="separate"/>
          </w:r>
          <w:r w:rsidR="005C4FF1">
            <w:t>02/04/24</w:t>
          </w:r>
          <w:r>
            <w:fldChar w:fldCharType="end"/>
          </w:r>
          <w:r>
            <w:fldChar w:fldCharType="begin"/>
          </w:r>
          <w:r>
            <w:instrText xml:space="preserve"> DOCPROPERTY "EndDt"  </w:instrText>
          </w:r>
          <w:r>
            <w:fldChar w:fldCharType="separate"/>
          </w:r>
          <w:r w:rsidR="005C4FF1">
            <w:t>-30/06/24</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52780205" w:rsidR="00A81D23"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559BB27A" w:rsidR="00A81D23" w:rsidRDefault="00481CF0">
          <w:pPr>
            <w:pStyle w:val="Footer"/>
          </w:pPr>
          <w:r>
            <w:fldChar w:fldCharType="begin"/>
          </w:r>
          <w:r>
            <w:instrText xml:space="preserve"> DOCPROPERTY "Category"  </w:instrText>
          </w:r>
          <w:r>
            <w:fldChar w:fldCharType="separate"/>
          </w:r>
          <w:r w:rsidR="005C4FF1">
            <w:t>R57</w:t>
          </w:r>
          <w:r>
            <w:fldChar w:fldCharType="end"/>
          </w:r>
          <w:r w:rsidR="00A81D23">
            <w:br/>
          </w:r>
          <w:r>
            <w:fldChar w:fldCharType="begin"/>
          </w:r>
          <w:r>
            <w:instrText xml:space="preserve"> DOCPROPERTY "RepubDt"  </w:instrText>
          </w:r>
          <w:r>
            <w:fldChar w:fldCharType="separate"/>
          </w:r>
          <w:r w:rsidR="005C4FF1">
            <w:t>02/04/24</w:t>
          </w:r>
          <w:r>
            <w:fldChar w:fldCharType="end"/>
          </w:r>
        </w:p>
      </w:tc>
      <w:tc>
        <w:tcPr>
          <w:tcW w:w="3093" w:type="pct"/>
        </w:tcPr>
        <w:p w14:paraId="5E1D6AA8" w14:textId="2208916F" w:rsidR="00A81D23"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29919CCE" w14:textId="7B0E74A0" w:rsidR="00A81D23" w:rsidRDefault="00481CF0">
          <w:pPr>
            <w:pStyle w:val="FooterInfoCentre"/>
          </w:pPr>
          <w:r>
            <w:fldChar w:fldCharType="begin"/>
          </w:r>
          <w:r>
            <w:instrText xml:space="preserve"> DOCPROPERTY "Eff"  </w:instrText>
          </w:r>
          <w:r>
            <w:fldChar w:fldCharType="separate"/>
          </w:r>
          <w:r w:rsidR="005C4FF1">
            <w:t xml:space="preserve">Effective:  </w:t>
          </w:r>
          <w:r>
            <w:fldChar w:fldCharType="end"/>
          </w:r>
          <w:r>
            <w:fldChar w:fldCharType="begin"/>
          </w:r>
          <w:r>
            <w:instrText xml:space="preserve"> DOCPROPERTY "StartDt"   </w:instrText>
          </w:r>
          <w:r>
            <w:fldChar w:fldCharType="separate"/>
          </w:r>
          <w:r w:rsidR="005C4FF1">
            <w:t>02/04/24</w:t>
          </w:r>
          <w:r>
            <w:fldChar w:fldCharType="end"/>
          </w:r>
          <w:r>
            <w:fldChar w:fldCharType="begin"/>
          </w:r>
          <w:r>
            <w:instrText xml:space="preserve"> DOCPROPERTY "EndDt"  </w:instrText>
          </w:r>
          <w:r>
            <w:fldChar w:fldCharType="separate"/>
          </w:r>
          <w:r w:rsidR="005C4FF1">
            <w:t>-30/06/24</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7C2C81AF" w:rsidR="00A81D23"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0D205D2C" w:rsidR="00CA1410"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14C2D6C5" w14:textId="07B2B3BE" w:rsidR="00CA1410"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1061" w:type="pct"/>
        </w:tcPr>
        <w:p w14:paraId="11B5EDFB" w14:textId="051580A5" w:rsidR="00CA1410" w:rsidRDefault="00481CF0">
          <w:pPr>
            <w:pStyle w:val="Footer"/>
            <w:jc w:val="right"/>
          </w:pPr>
          <w:r>
            <w:fldChar w:fldCharType="begin"/>
          </w:r>
          <w:r>
            <w:instrText xml:space="preserve"> DOCPROPERTY "Category"  *\charformat  </w:instrText>
          </w:r>
          <w:r>
            <w:fldChar w:fldCharType="separate"/>
          </w:r>
          <w:r w:rsidR="005C4FF1">
            <w:t>R57</w:t>
          </w:r>
          <w:r>
            <w:fldChar w:fldCharType="end"/>
          </w:r>
          <w:r w:rsidR="00CA1410">
            <w:br/>
          </w:r>
          <w:r>
            <w:fldChar w:fldCharType="begin"/>
          </w:r>
          <w:r>
            <w:instrText xml:space="preserve"> DOCPROPERTY "RepubDt"  *\charformat  </w:instrText>
          </w:r>
          <w:r>
            <w:fldChar w:fldCharType="separate"/>
          </w:r>
          <w:r w:rsidR="005C4FF1">
            <w:t>02/04/24</w:t>
          </w:r>
          <w:r>
            <w:fldChar w:fldCharType="end"/>
          </w:r>
        </w:p>
      </w:tc>
    </w:tr>
  </w:tbl>
  <w:p w14:paraId="7E0396BD" w14:textId="04788F5C" w:rsidR="00CA1410"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61AB9CB0" w:rsidR="00CA1410" w:rsidRDefault="00481CF0">
          <w:pPr>
            <w:pStyle w:val="Footer"/>
          </w:pPr>
          <w:r>
            <w:fldChar w:fldCharType="begin"/>
          </w:r>
          <w:r>
            <w:instrText xml:space="preserve"> DOCPROPERTY "Category"  *\charformat  </w:instrText>
          </w:r>
          <w:r>
            <w:fldChar w:fldCharType="separate"/>
          </w:r>
          <w:r w:rsidR="005C4FF1">
            <w:t>R57</w:t>
          </w:r>
          <w:r>
            <w:fldChar w:fldCharType="end"/>
          </w:r>
          <w:r w:rsidR="00CA1410">
            <w:br/>
          </w:r>
          <w:r>
            <w:fldChar w:fldCharType="begin"/>
          </w:r>
          <w:r>
            <w:instrText xml:space="preserve"> DOCPROPERTY "RepubDt"  *\charformat  </w:instrText>
          </w:r>
          <w:r>
            <w:fldChar w:fldCharType="separate"/>
          </w:r>
          <w:r w:rsidR="005C4FF1">
            <w:t>02/04/24</w:t>
          </w:r>
          <w:r>
            <w:fldChar w:fldCharType="end"/>
          </w:r>
        </w:p>
      </w:tc>
      <w:tc>
        <w:tcPr>
          <w:tcW w:w="3092" w:type="pct"/>
        </w:tcPr>
        <w:p w14:paraId="1D7FAF86" w14:textId="72C68A7E" w:rsidR="00CA1410"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467D6AD1" w14:textId="0F3A385F" w:rsidR="00CA1410"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2950311B" w:rsidR="00CA1410"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711A5394" w:rsidR="00CA1410" w:rsidRDefault="00481CF0">
          <w:pPr>
            <w:pStyle w:val="Footer"/>
          </w:pPr>
          <w:r>
            <w:fldChar w:fldCharType="begin"/>
          </w:r>
          <w:r>
            <w:instrText xml:space="preserve"> DOCPROPERTY "Category"  *\charformat  </w:instrText>
          </w:r>
          <w:r>
            <w:fldChar w:fldCharType="separate"/>
          </w:r>
          <w:r w:rsidR="005C4FF1">
            <w:t>R57</w:t>
          </w:r>
          <w:r>
            <w:fldChar w:fldCharType="end"/>
          </w:r>
          <w:r w:rsidR="00CA1410">
            <w:br/>
          </w:r>
          <w:r>
            <w:fldChar w:fldCharType="begin"/>
          </w:r>
          <w:r>
            <w:instrText xml:space="preserve"> DOCPROPERTY "RepubDt"  *\charformat  </w:instrText>
          </w:r>
          <w:r>
            <w:fldChar w:fldCharType="separate"/>
          </w:r>
          <w:r w:rsidR="005C4FF1">
            <w:t>02/04/24</w:t>
          </w:r>
          <w:r>
            <w:fldChar w:fldCharType="end"/>
          </w:r>
        </w:p>
      </w:tc>
      <w:tc>
        <w:tcPr>
          <w:tcW w:w="3092" w:type="pct"/>
        </w:tcPr>
        <w:p w14:paraId="15262C9E" w14:textId="491FBD09" w:rsidR="00CA1410"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748A7453" w14:textId="00AF9BFA" w:rsidR="00CA1410"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4E3D8626" w:rsidR="00CA1410"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27ADB104" w:rsidR="00CA1410" w:rsidRDefault="00481CF0" w:rsidP="00204F9C">
          <w:pPr>
            <w:pStyle w:val="Footer"/>
            <w:jc w:val="center"/>
          </w:pPr>
          <w:r>
            <w:fldChar w:fldCharType="begin"/>
          </w:r>
          <w:r>
            <w:instrText xml:space="preserve"> REF Citation *\charformat </w:instrText>
          </w:r>
          <w:r>
            <w:fldChar w:fldCharType="separate"/>
          </w:r>
          <w:r w:rsidR="005C4FF1">
            <w:t>Gaming Machine Act 2004</w:t>
          </w:r>
          <w:r>
            <w:fldChar w:fldCharType="end"/>
          </w:r>
        </w:p>
        <w:p w14:paraId="64279554" w14:textId="285631AF" w:rsidR="00CA1410" w:rsidRDefault="00481CF0" w:rsidP="00204F9C">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1061" w:type="pct"/>
        </w:tcPr>
        <w:p w14:paraId="5D98A117" w14:textId="02033D03" w:rsidR="00CA1410" w:rsidRDefault="00481CF0" w:rsidP="00204F9C">
          <w:pPr>
            <w:pStyle w:val="Footer"/>
            <w:jc w:val="right"/>
          </w:pPr>
          <w:r>
            <w:fldChar w:fldCharType="begin"/>
          </w:r>
          <w:r>
            <w:instrText xml:space="preserve"> DOCPROPERTY "Category"  *\charformat  </w:instrText>
          </w:r>
          <w:r>
            <w:fldChar w:fldCharType="separate"/>
          </w:r>
          <w:r w:rsidR="005C4FF1">
            <w:t>R57</w:t>
          </w:r>
          <w:r>
            <w:fldChar w:fldCharType="end"/>
          </w:r>
          <w:r w:rsidR="00CA1410">
            <w:br/>
          </w:r>
          <w:r>
            <w:fldChar w:fldCharType="begin"/>
          </w:r>
          <w:r>
            <w:instrText xml:space="preserve"> DOCPROPERTY "RepubDt"  *\charformat  </w:instrText>
          </w:r>
          <w:r>
            <w:fldChar w:fldCharType="separate"/>
          </w:r>
          <w:r w:rsidR="005C4FF1">
            <w:t>02/04/24</w:t>
          </w:r>
          <w:r>
            <w:fldChar w:fldCharType="end"/>
          </w:r>
        </w:p>
      </w:tc>
    </w:tr>
  </w:tbl>
  <w:p w14:paraId="2596B95D" w14:textId="18CA8CB6" w:rsidR="00CA1410"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0F73AEFA" w:rsidR="00CA1410" w:rsidRDefault="00481CF0" w:rsidP="00204F9C">
          <w:pPr>
            <w:pStyle w:val="Footer"/>
          </w:pPr>
          <w:r>
            <w:fldChar w:fldCharType="begin"/>
          </w:r>
          <w:r>
            <w:instrText xml:space="preserve"> DOCPROPERTY "Category"  *\charformat  </w:instrText>
          </w:r>
          <w:r>
            <w:fldChar w:fldCharType="separate"/>
          </w:r>
          <w:r w:rsidR="005C4FF1">
            <w:t>R57</w:t>
          </w:r>
          <w:r>
            <w:fldChar w:fldCharType="end"/>
          </w:r>
          <w:r w:rsidR="00CA1410">
            <w:br/>
          </w:r>
          <w:r>
            <w:fldChar w:fldCharType="begin"/>
          </w:r>
          <w:r>
            <w:instrText xml:space="preserve"> DOCPROPERTY "RepubDt"  *\charformat  </w:instrText>
          </w:r>
          <w:r>
            <w:fldChar w:fldCharType="separate"/>
          </w:r>
          <w:r w:rsidR="005C4FF1">
            <w:t>02/04/24</w:t>
          </w:r>
          <w:r>
            <w:fldChar w:fldCharType="end"/>
          </w:r>
        </w:p>
      </w:tc>
      <w:tc>
        <w:tcPr>
          <w:tcW w:w="3092" w:type="pct"/>
        </w:tcPr>
        <w:p w14:paraId="451FCA91" w14:textId="78B49635" w:rsidR="00CA1410" w:rsidRDefault="00481CF0" w:rsidP="00204F9C">
          <w:pPr>
            <w:pStyle w:val="Footer"/>
            <w:jc w:val="center"/>
          </w:pPr>
          <w:r>
            <w:fldChar w:fldCharType="begin"/>
          </w:r>
          <w:r>
            <w:instrText xml:space="preserve"> REF Citation *\charformat </w:instrText>
          </w:r>
          <w:r>
            <w:fldChar w:fldCharType="separate"/>
          </w:r>
          <w:r w:rsidR="005C4FF1">
            <w:t>Gaming Machine Act 2004</w:t>
          </w:r>
          <w:r>
            <w:fldChar w:fldCharType="end"/>
          </w:r>
        </w:p>
        <w:p w14:paraId="6FAB08B8" w14:textId="773D6B2D" w:rsidR="00CA1410" w:rsidRDefault="00481CF0" w:rsidP="00204F9C">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202078E4" w:rsidR="00CA1410"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649D7E21"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C4FF1">
            <w:rPr>
              <w:rFonts w:ascii="Times New Roman" w:hAnsi="Times New Roman"/>
              <w:sz w:val="24"/>
              <w:szCs w:val="24"/>
            </w:rPr>
            <w:t>R57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C4FF1">
            <w:rPr>
              <w:rFonts w:ascii="Times New Roman" w:hAnsi="Times New Roman"/>
              <w:sz w:val="24"/>
              <w:szCs w:val="24"/>
            </w:rPr>
            <w:t>02/04/24</w:t>
          </w:r>
          <w:r w:rsidRPr="00783A18">
            <w:rPr>
              <w:rFonts w:ascii="Times New Roman" w:hAnsi="Times New Roman"/>
              <w:sz w:val="24"/>
              <w:szCs w:val="24"/>
            </w:rPr>
            <w:fldChar w:fldCharType="end"/>
          </w:r>
        </w:p>
      </w:tc>
      <w:tc>
        <w:tcPr>
          <w:tcW w:w="3092" w:type="pct"/>
        </w:tcPr>
        <w:p w14:paraId="33508975" w14:textId="52F341C1"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C4FF1">
            <w:t>Gaming Machine Act 2004</w:t>
          </w:r>
          <w:r w:rsidRPr="00783A18">
            <w:rPr>
              <w:rFonts w:ascii="Times New Roman" w:hAnsi="Times New Roman"/>
              <w:sz w:val="24"/>
              <w:szCs w:val="24"/>
            </w:rPr>
            <w:fldChar w:fldCharType="end"/>
          </w:r>
        </w:p>
        <w:p w14:paraId="33B60E78" w14:textId="088B408D"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C4FF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C4FF1">
            <w:rPr>
              <w:rFonts w:ascii="Times New Roman" w:hAnsi="Times New Roman"/>
              <w:sz w:val="24"/>
              <w:szCs w:val="24"/>
            </w:rPr>
            <w:t>02/04/24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C4FF1">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3D5CC146" w:rsidR="00CA1410" w:rsidRDefault="00481CF0">
    <w:pPr>
      <w:pStyle w:val="Status"/>
    </w:pPr>
    <w:r>
      <w:fldChar w:fldCharType="begin"/>
    </w:r>
    <w:r>
      <w:instrText xml:space="preserve"> DOCPROPERTY "Status" </w:instrText>
    </w:r>
    <w:r>
      <w:fldChar w:fldCharType="separate"/>
    </w:r>
    <w:r w:rsidR="005C4FF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5AE9C0DF" w:rsidR="00826B8B" w:rsidRDefault="00481CF0" w:rsidP="00204F9C">
          <w:pPr>
            <w:pStyle w:val="Footer"/>
            <w:jc w:val="center"/>
          </w:pPr>
          <w:r>
            <w:fldChar w:fldCharType="begin"/>
          </w:r>
          <w:r>
            <w:instrText xml:space="preserve"> REF Citation *\charformat </w:instrText>
          </w:r>
          <w:r>
            <w:fldChar w:fldCharType="separate"/>
          </w:r>
          <w:r w:rsidR="005C4FF1">
            <w:t>Gaming Machine Act 2004</w:t>
          </w:r>
          <w:r>
            <w:fldChar w:fldCharType="end"/>
          </w:r>
        </w:p>
        <w:p w14:paraId="48882FAA" w14:textId="222483F7" w:rsidR="00826B8B" w:rsidRDefault="00481CF0" w:rsidP="00204F9C">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1061" w:type="pct"/>
        </w:tcPr>
        <w:p w14:paraId="2B9979C8" w14:textId="6AE3962C" w:rsidR="00826B8B" w:rsidRDefault="00481CF0" w:rsidP="00204F9C">
          <w:pPr>
            <w:pStyle w:val="Footer"/>
            <w:jc w:val="right"/>
          </w:pPr>
          <w:r>
            <w:fldChar w:fldCharType="begin"/>
          </w:r>
          <w:r>
            <w:instrText xml:space="preserve"> DOCPROPERTY "Category"  *\charformat  </w:instrText>
          </w:r>
          <w:r>
            <w:fldChar w:fldCharType="separate"/>
          </w:r>
          <w:r w:rsidR="005C4FF1">
            <w:t>R57</w:t>
          </w:r>
          <w:r>
            <w:fldChar w:fldCharType="end"/>
          </w:r>
          <w:r w:rsidR="00826B8B">
            <w:br/>
          </w:r>
          <w:r>
            <w:fldChar w:fldCharType="begin"/>
          </w:r>
          <w:r>
            <w:instrText xml:space="preserve"> DOCPROPERTY "RepubDt"  *\charformat  </w:instrText>
          </w:r>
          <w:r>
            <w:fldChar w:fldCharType="separate"/>
          </w:r>
          <w:r w:rsidR="005C4FF1">
            <w:t>02/04/24</w:t>
          </w:r>
          <w:r>
            <w:fldChar w:fldCharType="end"/>
          </w:r>
        </w:p>
      </w:tc>
    </w:tr>
  </w:tbl>
  <w:p w14:paraId="2195F404" w14:textId="5C92B36C" w:rsidR="00826B8B"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1E42359D" w:rsidR="00826B8B" w:rsidRDefault="00481CF0" w:rsidP="00204F9C">
          <w:pPr>
            <w:pStyle w:val="Footer"/>
          </w:pPr>
          <w:r>
            <w:fldChar w:fldCharType="begin"/>
          </w:r>
          <w:r>
            <w:instrText xml:space="preserve"> DOCPROPERTY "Category"  *\charformat  </w:instrText>
          </w:r>
          <w:r>
            <w:fldChar w:fldCharType="separate"/>
          </w:r>
          <w:r w:rsidR="005C4FF1">
            <w:t>R57</w:t>
          </w:r>
          <w:r>
            <w:fldChar w:fldCharType="end"/>
          </w:r>
          <w:r w:rsidR="00826B8B">
            <w:br/>
          </w:r>
          <w:r>
            <w:fldChar w:fldCharType="begin"/>
          </w:r>
          <w:r>
            <w:instrText xml:space="preserve"> DOCPROPERTY "RepubDt"  *\charformat  </w:instrText>
          </w:r>
          <w:r>
            <w:fldChar w:fldCharType="separate"/>
          </w:r>
          <w:r w:rsidR="005C4FF1">
            <w:t>02/04/24</w:t>
          </w:r>
          <w:r>
            <w:fldChar w:fldCharType="end"/>
          </w:r>
        </w:p>
      </w:tc>
      <w:tc>
        <w:tcPr>
          <w:tcW w:w="3092" w:type="pct"/>
        </w:tcPr>
        <w:p w14:paraId="5F6784BA" w14:textId="7AD13BDD" w:rsidR="00826B8B" w:rsidRDefault="00481CF0" w:rsidP="00204F9C">
          <w:pPr>
            <w:pStyle w:val="Footer"/>
            <w:jc w:val="center"/>
          </w:pPr>
          <w:r>
            <w:fldChar w:fldCharType="begin"/>
          </w:r>
          <w:r>
            <w:instrText xml:space="preserve"> REF Citation *\charformat </w:instrText>
          </w:r>
          <w:r>
            <w:fldChar w:fldCharType="separate"/>
          </w:r>
          <w:r w:rsidR="005C4FF1">
            <w:t>Gaming Machine Act 2004</w:t>
          </w:r>
          <w:r>
            <w:fldChar w:fldCharType="end"/>
          </w:r>
        </w:p>
        <w:p w14:paraId="215BBB46" w14:textId="68EA71C0" w:rsidR="00826B8B" w:rsidRDefault="00481CF0" w:rsidP="00204F9C">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2D84D957" w:rsidR="00826B8B"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1420DC77"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C4FF1">
            <w:rPr>
              <w:rFonts w:ascii="Times New Roman" w:hAnsi="Times New Roman"/>
              <w:sz w:val="24"/>
              <w:szCs w:val="24"/>
            </w:rPr>
            <w:t>R57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C4FF1">
            <w:rPr>
              <w:rFonts w:ascii="Times New Roman" w:hAnsi="Times New Roman"/>
              <w:sz w:val="24"/>
              <w:szCs w:val="24"/>
            </w:rPr>
            <w:t>02/04/24</w:t>
          </w:r>
          <w:r w:rsidRPr="00783A18">
            <w:rPr>
              <w:rFonts w:ascii="Times New Roman" w:hAnsi="Times New Roman"/>
              <w:sz w:val="24"/>
              <w:szCs w:val="24"/>
            </w:rPr>
            <w:fldChar w:fldCharType="end"/>
          </w:r>
        </w:p>
      </w:tc>
      <w:tc>
        <w:tcPr>
          <w:tcW w:w="3092" w:type="pct"/>
        </w:tcPr>
        <w:p w14:paraId="24CCC4F2" w14:textId="0DA6AB28"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C4FF1">
            <w:t>Gaming Machine Act 2004</w:t>
          </w:r>
          <w:r w:rsidRPr="00783A18">
            <w:rPr>
              <w:rFonts w:ascii="Times New Roman" w:hAnsi="Times New Roman"/>
              <w:sz w:val="24"/>
              <w:szCs w:val="24"/>
            </w:rPr>
            <w:fldChar w:fldCharType="end"/>
          </w:r>
        </w:p>
        <w:p w14:paraId="5EAC3BCC" w14:textId="64DBE29C"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C4FF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C4FF1">
            <w:rPr>
              <w:rFonts w:ascii="Times New Roman" w:hAnsi="Times New Roman"/>
              <w:sz w:val="24"/>
              <w:szCs w:val="24"/>
            </w:rPr>
            <w:t>02/04/24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C4FF1">
            <w:rPr>
              <w:rFonts w:ascii="Times New Roman" w:hAnsi="Times New Roman"/>
              <w:sz w:val="24"/>
              <w:szCs w:val="24"/>
            </w:rPr>
            <w:t>-30/06/24</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0071B40B" w:rsidR="00826B8B" w:rsidRDefault="00481CF0">
    <w:pPr>
      <w:pStyle w:val="Status"/>
    </w:pPr>
    <w:r>
      <w:fldChar w:fldCharType="begin"/>
    </w:r>
    <w:r>
      <w:instrText xml:space="preserve"> DOCPROPERTY "Status" </w:instrText>
    </w:r>
    <w:r>
      <w:fldChar w:fldCharType="separate"/>
    </w:r>
    <w:r w:rsidR="005C4FF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72896E5A"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C4FF1" w:rsidRPr="005C4FF1">
            <w:rPr>
              <w:rFonts w:cs="Arial"/>
              <w:szCs w:val="18"/>
            </w:rPr>
            <w:t>Gaming Machine Act 2004</w:t>
          </w:r>
          <w:r>
            <w:rPr>
              <w:rFonts w:cs="Arial"/>
              <w:szCs w:val="18"/>
            </w:rPr>
            <w:fldChar w:fldCharType="end"/>
          </w:r>
        </w:p>
        <w:p w14:paraId="235A3FBA" w14:textId="5B98420A"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C4F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C4FF1">
            <w:rPr>
              <w:rFonts w:cs="Arial"/>
              <w:szCs w:val="18"/>
            </w:rPr>
            <w:t>02/04/24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C4FF1">
            <w:rPr>
              <w:rFonts w:cs="Arial"/>
              <w:szCs w:val="18"/>
            </w:rPr>
            <w:t>-30/06/24</w:t>
          </w:r>
          <w:r w:rsidRPr="00F02A14">
            <w:rPr>
              <w:rFonts w:cs="Arial"/>
              <w:szCs w:val="18"/>
            </w:rPr>
            <w:fldChar w:fldCharType="end"/>
          </w:r>
        </w:p>
      </w:tc>
      <w:tc>
        <w:tcPr>
          <w:tcW w:w="1061" w:type="pct"/>
        </w:tcPr>
        <w:p w14:paraId="584B997C" w14:textId="24EE426C"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C4FF1">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C4FF1">
            <w:rPr>
              <w:rFonts w:cs="Arial"/>
              <w:szCs w:val="18"/>
            </w:rPr>
            <w:t>02/04/24</w:t>
          </w:r>
          <w:r w:rsidRPr="00F02A14">
            <w:rPr>
              <w:rFonts w:cs="Arial"/>
              <w:szCs w:val="18"/>
            </w:rPr>
            <w:fldChar w:fldCharType="end"/>
          </w:r>
        </w:p>
      </w:tc>
    </w:tr>
  </w:tbl>
  <w:p w14:paraId="6E48BE94" w14:textId="51D3D1B5" w:rsidR="00826B8B"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50E899FB"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C4FF1">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C4FF1">
            <w:rPr>
              <w:rFonts w:cs="Arial"/>
              <w:szCs w:val="18"/>
            </w:rPr>
            <w:t>02/04/24</w:t>
          </w:r>
          <w:r w:rsidRPr="00F02A14">
            <w:rPr>
              <w:rFonts w:cs="Arial"/>
              <w:szCs w:val="18"/>
            </w:rPr>
            <w:fldChar w:fldCharType="end"/>
          </w:r>
        </w:p>
      </w:tc>
      <w:tc>
        <w:tcPr>
          <w:tcW w:w="3092" w:type="pct"/>
        </w:tcPr>
        <w:p w14:paraId="56F7A23C" w14:textId="2270C544"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C4FF1" w:rsidRPr="005C4FF1">
            <w:rPr>
              <w:rFonts w:cs="Arial"/>
              <w:szCs w:val="18"/>
            </w:rPr>
            <w:t>Gaming Machine Act 2004</w:t>
          </w:r>
          <w:r>
            <w:rPr>
              <w:rFonts w:cs="Arial"/>
              <w:szCs w:val="18"/>
            </w:rPr>
            <w:fldChar w:fldCharType="end"/>
          </w:r>
        </w:p>
        <w:p w14:paraId="7517CB1C" w14:textId="0632FA38"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C4F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C4FF1">
            <w:rPr>
              <w:rFonts w:cs="Arial"/>
              <w:szCs w:val="18"/>
            </w:rPr>
            <w:t>02/04/24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C4FF1">
            <w:rPr>
              <w:rFonts w:cs="Arial"/>
              <w:szCs w:val="18"/>
            </w:rPr>
            <w:t>-30/06/24</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02FA27C1" w:rsidR="00826B8B"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633BADA1" w:rsidR="007013F9"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5497C6F3" w14:textId="6466AD1E" w:rsidR="007013F9"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1061" w:type="pct"/>
        </w:tcPr>
        <w:p w14:paraId="5DB83723" w14:textId="36DEEA19" w:rsidR="007013F9" w:rsidRDefault="00481CF0">
          <w:pPr>
            <w:pStyle w:val="Footer"/>
            <w:jc w:val="right"/>
          </w:pPr>
          <w:r>
            <w:fldChar w:fldCharType="begin"/>
          </w:r>
          <w:r>
            <w:instrText xml:space="preserve"> DOCPROPERTY "Category"  *\charformat  </w:instrText>
          </w:r>
          <w:r>
            <w:fldChar w:fldCharType="separate"/>
          </w:r>
          <w:r w:rsidR="005C4FF1">
            <w:t>R57</w:t>
          </w:r>
          <w:r>
            <w:fldChar w:fldCharType="end"/>
          </w:r>
          <w:r w:rsidR="007013F9">
            <w:br/>
          </w:r>
          <w:r>
            <w:fldChar w:fldCharType="begin"/>
          </w:r>
          <w:r>
            <w:instrText xml:space="preserve"> DOCPROPERTY "RepubDt"  *\charformat  </w:instrText>
          </w:r>
          <w:r>
            <w:fldChar w:fldCharType="separate"/>
          </w:r>
          <w:r w:rsidR="005C4FF1">
            <w:t>02/04/24</w:t>
          </w:r>
          <w:r>
            <w:fldChar w:fldCharType="end"/>
          </w:r>
        </w:p>
      </w:tc>
    </w:tr>
  </w:tbl>
  <w:p w14:paraId="3F43C31A" w14:textId="777A7B0C" w:rsidR="007013F9"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636C476B" w:rsidR="007013F9" w:rsidRDefault="00481CF0">
          <w:pPr>
            <w:pStyle w:val="Footer"/>
          </w:pPr>
          <w:r>
            <w:fldChar w:fldCharType="begin"/>
          </w:r>
          <w:r>
            <w:instrText xml:space="preserve"> DOCPROPERTY "Category"  *\charformat  </w:instrText>
          </w:r>
          <w:r>
            <w:fldChar w:fldCharType="separate"/>
          </w:r>
          <w:r w:rsidR="005C4FF1">
            <w:t>R57</w:t>
          </w:r>
          <w:r>
            <w:fldChar w:fldCharType="end"/>
          </w:r>
          <w:r w:rsidR="007013F9">
            <w:br/>
          </w:r>
          <w:r>
            <w:fldChar w:fldCharType="begin"/>
          </w:r>
          <w:r>
            <w:instrText xml:space="preserve"> DOCPROPERTY "RepubDt"  *\charformat  </w:instrText>
          </w:r>
          <w:r>
            <w:fldChar w:fldCharType="separate"/>
          </w:r>
          <w:r w:rsidR="005C4FF1">
            <w:t>02/04/24</w:t>
          </w:r>
          <w:r>
            <w:fldChar w:fldCharType="end"/>
          </w:r>
        </w:p>
      </w:tc>
      <w:tc>
        <w:tcPr>
          <w:tcW w:w="3092" w:type="pct"/>
        </w:tcPr>
        <w:p w14:paraId="238C9787" w14:textId="4D833CCD" w:rsidR="007013F9"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639DCDB6" w14:textId="75C78C23" w:rsidR="007013F9"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4620E83E" w:rsidR="007013F9"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503D1373" w:rsidR="007013F9"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6ED6A669" w14:textId="3640E0FA" w:rsidR="007013F9"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1061" w:type="pct"/>
        </w:tcPr>
        <w:p w14:paraId="3BBAF106" w14:textId="3688FB6F" w:rsidR="007013F9" w:rsidRDefault="00481CF0">
          <w:pPr>
            <w:pStyle w:val="Footer"/>
            <w:jc w:val="right"/>
          </w:pPr>
          <w:r>
            <w:fldChar w:fldCharType="begin"/>
          </w:r>
          <w:r>
            <w:instrText xml:space="preserve"> DOCPROPERTY "Category"  *\charformat  </w:instrText>
          </w:r>
          <w:r>
            <w:fldChar w:fldCharType="separate"/>
          </w:r>
          <w:r w:rsidR="005C4FF1">
            <w:t>R57</w:t>
          </w:r>
          <w:r>
            <w:fldChar w:fldCharType="end"/>
          </w:r>
          <w:r w:rsidR="007013F9">
            <w:br/>
          </w:r>
          <w:r>
            <w:fldChar w:fldCharType="begin"/>
          </w:r>
          <w:r>
            <w:instrText xml:space="preserve"> DOCPROPERTY "RepubDt"  *\charformat  </w:instrText>
          </w:r>
          <w:r>
            <w:fldChar w:fldCharType="separate"/>
          </w:r>
          <w:r w:rsidR="005C4FF1">
            <w:t>02/04/24</w:t>
          </w:r>
          <w:r>
            <w:fldChar w:fldCharType="end"/>
          </w:r>
        </w:p>
      </w:tc>
    </w:tr>
  </w:tbl>
  <w:p w14:paraId="2EC57295" w14:textId="1F405D9E" w:rsidR="007013F9"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0EFC960A" w:rsidR="007013F9" w:rsidRDefault="00481CF0">
          <w:pPr>
            <w:pStyle w:val="Footer"/>
          </w:pPr>
          <w:r>
            <w:fldChar w:fldCharType="begin"/>
          </w:r>
          <w:r>
            <w:instrText xml:space="preserve"> DOCPROPERTY "Category"  *\charformat  </w:instrText>
          </w:r>
          <w:r>
            <w:fldChar w:fldCharType="separate"/>
          </w:r>
          <w:r w:rsidR="005C4FF1">
            <w:t>R57</w:t>
          </w:r>
          <w:r>
            <w:fldChar w:fldCharType="end"/>
          </w:r>
          <w:r w:rsidR="007013F9">
            <w:br/>
          </w:r>
          <w:r>
            <w:fldChar w:fldCharType="begin"/>
          </w:r>
          <w:r>
            <w:instrText xml:space="preserve"> DOCPROPERTY "RepubDt"  *\charformat  </w:instrText>
          </w:r>
          <w:r>
            <w:fldChar w:fldCharType="separate"/>
          </w:r>
          <w:r w:rsidR="005C4FF1">
            <w:t>02/04/24</w:t>
          </w:r>
          <w:r>
            <w:fldChar w:fldCharType="end"/>
          </w:r>
        </w:p>
      </w:tc>
      <w:tc>
        <w:tcPr>
          <w:tcW w:w="3092" w:type="pct"/>
        </w:tcPr>
        <w:p w14:paraId="0CBCE9A4" w14:textId="26C302A0" w:rsidR="007013F9" w:rsidRDefault="00481CF0">
          <w:pPr>
            <w:pStyle w:val="Footer"/>
            <w:jc w:val="center"/>
          </w:pPr>
          <w:r>
            <w:fldChar w:fldCharType="begin"/>
          </w:r>
          <w:r>
            <w:instrText xml:space="preserve"> REF Citation *\charformat </w:instrText>
          </w:r>
          <w:r>
            <w:fldChar w:fldCharType="separate"/>
          </w:r>
          <w:r w:rsidR="005C4FF1">
            <w:t>Gaming Machine Act 2004</w:t>
          </w:r>
          <w:r>
            <w:fldChar w:fldCharType="end"/>
          </w:r>
        </w:p>
        <w:p w14:paraId="465BEDDA" w14:textId="3B145359" w:rsidR="007013F9" w:rsidRDefault="00481CF0">
          <w:pPr>
            <w:pStyle w:val="FooterInfoCentre"/>
          </w:pPr>
          <w:r>
            <w:fldChar w:fldCharType="begin"/>
          </w:r>
          <w:r>
            <w:instrText xml:space="preserve"> DOCPROPERTY "Eff"  *\charformat </w:instrText>
          </w:r>
          <w:r>
            <w:fldChar w:fldCharType="separate"/>
          </w:r>
          <w:r w:rsidR="005C4FF1">
            <w:t xml:space="preserve">Effective:  </w:t>
          </w:r>
          <w:r>
            <w:fldChar w:fldCharType="end"/>
          </w:r>
          <w:r>
            <w:fldChar w:fldCharType="begin"/>
          </w:r>
          <w:r>
            <w:instrText xml:space="preserve"> DOCPROPERTY "StartDt"  *\charformat </w:instrText>
          </w:r>
          <w:r>
            <w:fldChar w:fldCharType="separate"/>
          </w:r>
          <w:r w:rsidR="005C4FF1">
            <w:t>02/04/24</w:t>
          </w:r>
          <w:r>
            <w:fldChar w:fldCharType="end"/>
          </w:r>
          <w:r>
            <w:fldChar w:fldCharType="begin"/>
          </w:r>
          <w:r>
            <w:instrText xml:space="preserve"> DOCPROPERTY "EndDt"  *\charformat </w:instrText>
          </w:r>
          <w:r>
            <w:fldChar w:fldCharType="separate"/>
          </w:r>
          <w:r w:rsidR="005C4FF1">
            <w:t>-30/06/24</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30CF641C" w:rsidR="007013F9" w:rsidRPr="00481CF0" w:rsidRDefault="00481CF0" w:rsidP="00481CF0">
    <w:pPr>
      <w:pStyle w:val="Status"/>
      <w:rPr>
        <w:rFonts w:cs="Arial"/>
      </w:rPr>
    </w:pPr>
    <w:r w:rsidRPr="00481CF0">
      <w:rPr>
        <w:rFonts w:cs="Arial"/>
      </w:rPr>
      <w:fldChar w:fldCharType="begin"/>
    </w:r>
    <w:r w:rsidRPr="00481CF0">
      <w:rPr>
        <w:rFonts w:cs="Arial"/>
      </w:rPr>
      <w:instrText xml:space="preserve"> DOCPROPERTY "Status" </w:instrText>
    </w:r>
    <w:r w:rsidRPr="00481CF0">
      <w:rPr>
        <w:rFonts w:cs="Arial"/>
      </w:rPr>
      <w:fldChar w:fldCharType="separate"/>
    </w:r>
    <w:r w:rsidR="005C4FF1" w:rsidRPr="00481CF0">
      <w:rPr>
        <w:rFonts w:cs="Arial"/>
      </w:rPr>
      <w:t xml:space="preserve"> </w:t>
    </w:r>
    <w:r w:rsidRPr="00481CF0">
      <w:rPr>
        <w:rFonts w:cs="Arial"/>
      </w:rPr>
      <w:fldChar w:fldCharType="end"/>
    </w:r>
    <w:r w:rsidRPr="00481CF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1A606D2D" w:rsidR="003F0F65" w:rsidRPr="00481CF0" w:rsidRDefault="00481CF0" w:rsidP="00481CF0">
    <w:pPr>
      <w:pStyle w:val="Footer"/>
      <w:jc w:val="center"/>
      <w:rPr>
        <w:rFonts w:cs="Arial"/>
        <w:sz w:val="14"/>
      </w:rPr>
    </w:pPr>
    <w:r w:rsidRPr="00481CF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4EB1E9BA" w:rsidR="003F0F65" w:rsidRPr="00481CF0" w:rsidRDefault="003F0F65" w:rsidP="00481CF0">
    <w:pPr>
      <w:pStyle w:val="Footer"/>
      <w:jc w:val="center"/>
      <w:rPr>
        <w:rFonts w:cs="Arial"/>
        <w:sz w:val="14"/>
      </w:rPr>
    </w:pPr>
    <w:r w:rsidRPr="00481CF0">
      <w:rPr>
        <w:rFonts w:cs="Arial"/>
        <w:sz w:val="14"/>
      </w:rPr>
      <w:fldChar w:fldCharType="begin"/>
    </w:r>
    <w:r w:rsidRPr="00481CF0">
      <w:rPr>
        <w:rFonts w:cs="Arial"/>
        <w:sz w:val="14"/>
      </w:rPr>
      <w:instrText xml:space="preserve"> COMMENTS  \* MERGEFORMAT </w:instrText>
    </w:r>
    <w:r w:rsidRPr="00481CF0">
      <w:rPr>
        <w:rFonts w:cs="Arial"/>
        <w:sz w:val="14"/>
      </w:rPr>
      <w:fldChar w:fldCharType="end"/>
    </w:r>
    <w:r w:rsidR="00481CF0" w:rsidRPr="00481CF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035428E7" w:rsidR="003F0F65" w:rsidRPr="00481CF0" w:rsidRDefault="00481CF0" w:rsidP="00481CF0">
    <w:pPr>
      <w:pStyle w:val="Footer"/>
      <w:jc w:val="center"/>
      <w:rPr>
        <w:rFonts w:cs="Arial"/>
        <w:sz w:val="14"/>
      </w:rPr>
    </w:pPr>
    <w:r w:rsidRPr="00481CF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E386" w14:textId="77777777" w:rsidR="00AE224C" w:rsidRDefault="00AE224C" w:rsidP="008D22CF">
      <w:pPr>
        <w:pStyle w:val="aExamsubpar"/>
      </w:pPr>
      <w:r>
        <w:separator/>
      </w:r>
    </w:p>
  </w:footnote>
  <w:footnote w:type="continuationSeparator" w:id="0">
    <w:p w14:paraId="23A25D39" w14:textId="77777777" w:rsidR="00AE224C" w:rsidRDefault="00AE224C"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F5197" w14:textId="77777777" w:rsidR="00617CD5" w:rsidRDefault="00617C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8B3E3" w14:textId="77777777" w:rsidR="00617CD5" w:rsidRDefault="00617C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A1F9A" w14:textId="77777777" w:rsidR="00617CD5" w:rsidRDefault="00617C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0AE07B53" w:rsidR="00A81D23" w:rsidRDefault="00481C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37E183A9" w:rsidR="00A81D23" w:rsidRDefault="00A81D23">
    <w:pPr>
      <w:pStyle w:val="N-9pt"/>
    </w:pPr>
    <w:r>
      <w:tab/>
    </w:r>
    <w:r w:rsidR="00481CF0">
      <w:fldChar w:fldCharType="begin"/>
    </w:r>
    <w:r w:rsidR="00481CF0">
      <w:instrText xml:space="preserve"> STYLEREF charPage \* MERGEFORMAT </w:instrText>
    </w:r>
    <w:r w:rsidR="00481CF0">
      <w:fldChar w:fldCharType="separate"/>
    </w:r>
    <w:r w:rsidR="00481CF0">
      <w:rPr>
        <w:noProof/>
      </w:rPr>
      <w:t>Page</w:t>
    </w:r>
    <w:r w:rsidR="00481C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7D432543" w:rsidR="00A81D23" w:rsidRDefault="00481C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654A5223" w:rsidR="00A81D23" w:rsidRDefault="00A81D23">
    <w:pPr>
      <w:pStyle w:val="N-9pt"/>
    </w:pPr>
    <w:r>
      <w:tab/>
    </w:r>
    <w:r w:rsidR="00481CF0">
      <w:fldChar w:fldCharType="begin"/>
    </w:r>
    <w:r w:rsidR="00481CF0">
      <w:instrText xml:space="preserve"> STYLEREF charPage \* MERGEFORMAT </w:instrText>
    </w:r>
    <w:r w:rsidR="00481CF0">
      <w:fldChar w:fldCharType="separate"/>
    </w:r>
    <w:r w:rsidR="00481CF0">
      <w:rPr>
        <w:noProof/>
      </w:rPr>
      <w:t>Page</w:t>
    </w:r>
    <w:r w:rsidR="00481C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4E0D936D" w:rsidR="00CA1410" w:rsidRDefault="00CA1410">
          <w:pPr>
            <w:pStyle w:val="HeaderEven"/>
            <w:rPr>
              <w:b/>
            </w:rPr>
          </w:pPr>
          <w:r>
            <w:rPr>
              <w:b/>
            </w:rPr>
            <w:fldChar w:fldCharType="begin"/>
          </w:r>
          <w:r>
            <w:rPr>
              <w:b/>
            </w:rPr>
            <w:instrText xml:space="preserve"> STYLEREF CharPartNo \*charformat </w:instrText>
          </w:r>
          <w:r>
            <w:rPr>
              <w:b/>
            </w:rPr>
            <w:fldChar w:fldCharType="separate"/>
          </w:r>
          <w:r w:rsidR="00481CF0">
            <w:rPr>
              <w:b/>
              <w:noProof/>
            </w:rPr>
            <w:t>Part 5</w:t>
          </w:r>
          <w:r>
            <w:rPr>
              <w:b/>
            </w:rPr>
            <w:fldChar w:fldCharType="end"/>
          </w:r>
        </w:p>
      </w:tc>
      <w:tc>
        <w:tcPr>
          <w:tcW w:w="6320" w:type="dxa"/>
        </w:tcPr>
        <w:p w14:paraId="0075C47C" w14:textId="466526E6"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481CF0">
            <w:rPr>
              <w:noProof/>
            </w:rPr>
            <w:t>Centralised monitoring system</w:t>
          </w:r>
          <w:r>
            <w:rPr>
              <w:noProof/>
            </w:rPr>
            <w:fldChar w:fldCharType="end"/>
          </w:r>
        </w:p>
      </w:tc>
    </w:tr>
    <w:tr w:rsidR="00E82F8F" w14:paraId="1FD1B5DD" w14:textId="77777777" w:rsidTr="00D86897">
      <w:tc>
        <w:tcPr>
          <w:tcW w:w="1701" w:type="dxa"/>
        </w:tcPr>
        <w:p w14:paraId="26167E4F" w14:textId="5099D708"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4B541344"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4034881E" w:rsidR="00CA1410" w:rsidRDefault="00481CF0">
          <w:pPr>
            <w:pStyle w:val="HeaderEven6"/>
          </w:pPr>
          <w:r>
            <w:fldChar w:fldCharType="begin"/>
          </w:r>
          <w:r>
            <w:instrText xml:space="preserve"> DOCPROPERTY "Company"  \* MERGEFORMAT </w:instrText>
          </w:r>
          <w:r>
            <w:fldChar w:fldCharType="separate"/>
          </w:r>
          <w:r w:rsidR="005C4FF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0CA27F71"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481CF0">
            <w:rPr>
              <w:noProof/>
            </w:rPr>
            <w:t>Disciplinary action</w:t>
          </w:r>
          <w:r>
            <w:rPr>
              <w:noProof/>
            </w:rPr>
            <w:fldChar w:fldCharType="end"/>
          </w:r>
        </w:p>
      </w:tc>
      <w:tc>
        <w:tcPr>
          <w:tcW w:w="1701" w:type="dxa"/>
        </w:tcPr>
        <w:p w14:paraId="4382D91B" w14:textId="00970EB8"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481CF0">
            <w:rPr>
              <w:b/>
              <w:noProof/>
            </w:rPr>
            <w:t>Part 4</w:t>
          </w:r>
          <w:r>
            <w:rPr>
              <w:b/>
            </w:rPr>
            <w:fldChar w:fldCharType="end"/>
          </w:r>
        </w:p>
      </w:tc>
    </w:tr>
    <w:tr w:rsidR="00E82F8F" w14:paraId="4560D5A7" w14:textId="77777777" w:rsidTr="00D86897">
      <w:tc>
        <w:tcPr>
          <w:tcW w:w="6320" w:type="dxa"/>
        </w:tcPr>
        <w:p w14:paraId="72D3FF85" w14:textId="5E56E6C2"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08051459"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4B165495" w:rsidR="00CA1410" w:rsidRDefault="00481CF0">
          <w:pPr>
            <w:pStyle w:val="HeaderOdd6"/>
          </w:pPr>
          <w:r>
            <w:fldChar w:fldCharType="begin"/>
          </w:r>
          <w:r>
            <w:instrText xml:space="preserve"> DOCPROPERTY "Company"  \* MERGEFORMAT </w:instrText>
          </w:r>
          <w:r>
            <w:fldChar w:fldCharType="separate"/>
          </w:r>
          <w:r w:rsidR="005C4FF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3AF6EA79"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481CF0">
            <w:rPr>
              <w:b/>
              <w:noProof/>
            </w:rPr>
            <w:t>Part 6A</w:t>
          </w:r>
          <w:r>
            <w:rPr>
              <w:b/>
            </w:rPr>
            <w:fldChar w:fldCharType="end"/>
          </w:r>
        </w:p>
      </w:tc>
      <w:tc>
        <w:tcPr>
          <w:tcW w:w="6320" w:type="dxa"/>
        </w:tcPr>
        <w:p w14:paraId="176907DA" w14:textId="3BEF458A"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481CF0">
            <w:rPr>
              <w:noProof/>
            </w:rPr>
            <w:t>Gaming machine dealings</w:t>
          </w:r>
          <w:r>
            <w:rPr>
              <w:noProof/>
            </w:rPr>
            <w:fldChar w:fldCharType="end"/>
          </w:r>
        </w:p>
      </w:tc>
    </w:tr>
    <w:tr w:rsidR="001B6AC8" w14:paraId="53BB1E3A" w14:textId="77777777" w:rsidTr="00204F9C">
      <w:tc>
        <w:tcPr>
          <w:tcW w:w="1701" w:type="dxa"/>
        </w:tcPr>
        <w:p w14:paraId="5D1D074C" w14:textId="20101BF1"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481CF0">
            <w:rPr>
              <w:b/>
              <w:noProof/>
            </w:rPr>
            <w:t>Division 6A.7</w:t>
          </w:r>
          <w:r>
            <w:rPr>
              <w:b/>
            </w:rPr>
            <w:fldChar w:fldCharType="end"/>
          </w:r>
        </w:p>
      </w:tc>
      <w:tc>
        <w:tcPr>
          <w:tcW w:w="6320" w:type="dxa"/>
        </w:tcPr>
        <w:p w14:paraId="3DADE871" w14:textId="73385D9F" w:rsidR="00CA1410" w:rsidRDefault="00481CF0"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6555C6E8" w:rsidR="00CA1410" w:rsidRDefault="00481CF0" w:rsidP="00204F9C">
          <w:pPr>
            <w:pStyle w:val="HeaderEven6"/>
          </w:pPr>
          <w:r>
            <w:fldChar w:fldCharType="begin"/>
          </w:r>
          <w:r>
            <w:instrText xml:space="preserve"> DOCPROPERTY "Company"  \* MERGEFORMAT </w:instrText>
          </w:r>
          <w:r>
            <w:fldChar w:fldCharType="separate"/>
          </w:r>
          <w:r w:rsidR="005C4FF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241D6FC4"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481CF0">
            <w:rPr>
              <w:noProof/>
            </w:rPr>
            <w:t>Gaming machine dealings</w:t>
          </w:r>
          <w:r>
            <w:rPr>
              <w:noProof/>
            </w:rPr>
            <w:fldChar w:fldCharType="end"/>
          </w:r>
        </w:p>
      </w:tc>
      <w:tc>
        <w:tcPr>
          <w:tcW w:w="1701" w:type="dxa"/>
        </w:tcPr>
        <w:p w14:paraId="61B28A01" w14:textId="24439B2C"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481CF0">
            <w:rPr>
              <w:b/>
              <w:noProof/>
            </w:rPr>
            <w:t>Part 6A</w:t>
          </w:r>
          <w:r>
            <w:rPr>
              <w:b/>
            </w:rPr>
            <w:fldChar w:fldCharType="end"/>
          </w:r>
        </w:p>
      </w:tc>
    </w:tr>
    <w:tr w:rsidR="001B6AC8" w14:paraId="0DC5D7A7" w14:textId="77777777" w:rsidTr="00204F9C">
      <w:tc>
        <w:tcPr>
          <w:tcW w:w="6320" w:type="dxa"/>
        </w:tcPr>
        <w:p w14:paraId="58CF6BB3" w14:textId="5708640E" w:rsidR="00CA1410" w:rsidRDefault="00481CF0"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4AB5869D"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481CF0">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061EE1C6" w:rsidR="00CA1410" w:rsidRDefault="00481CF0" w:rsidP="00204F9C">
          <w:pPr>
            <w:pStyle w:val="HeaderOdd6"/>
          </w:pPr>
          <w:r>
            <w:fldChar w:fldCharType="begin"/>
          </w:r>
          <w:r>
            <w:instrText xml:space="preserve"> DOCPROPERTY "Company"  \* MERGEFORMAT </w:instrText>
          </w:r>
          <w:r>
            <w:fldChar w:fldCharType="separate"/>
          </w:r>
          <w:r w:rsidR="005C4FF1">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C4FF1" w14:paraId="7EE13193" w14:textId="77777777" w:rsidTr="00204F9C">
      <w:tc>
        <w:tcPr>
          <w:tcW w:w="1701" w:type="dxa"/>
        </w:tcPr>
        <w:p w14:paraId="6E16FBC7" w14:textId="35B781FF"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481CF0">
            <w:rPr>
              <w:b/>
              <w:noProof/>
            </w:rPr>
            <w:t>Part 14</w:t>
          </w:r>
          <w:r>
            <w:rPr>
              <w:b/>
            </w:rPr>
            <w:fldChar w:fldCharType="end"/>
          </w:r>
        </w:p>
      </w:tc>
      <w:tc>
        <w:tcPr>
          <w:tcW w:w="6320" w:type="dxa"/>
        </w:tcPr>
        <w:p w14:paraId="02C5F1FD" w14:textId="784328A5"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481CF0">
            <w:rPr>
              <w:noProof/>
            </w:rPr>
            <w:t>Miscellaneous</w:t>
          </w:r>
          <w:r>
            <w:rPr>
              <w:noProof/>
            </w:rPr>
            <w:fldChar w:fldCharType="end"/>
          </w:r>
        </w:p>
      </w:tc>
    </w:tr>
    <w:tr w:rsidR="005C4FF1" w14:paraId="0D5CD32C" w14:textId="77777777" w:rsidTr="00204F9C">
      <w:tc>
        <w:tcPr>
          <w:tcW w:w="1701" w:type="dxa"/>
        </w:tcPr>
        <w:p w14:paraId="2037DD3A" w14:textId="672A3F47"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239EB95C" w:rsidR="00826B8B" w:rsidRDefault="00481CF0" w:rsidP="00204F9C">
          <w:pPr>
            <w:pStyle w:val="HeaderEven"/>
          </w:pPr>
          <w:r>
            <w:fldChar w:fldCharType="begin"/>
          </w:r>
          <w:r>
            <w:instrText xml:space="preserve"> STYLEREF CharDivText \*charformat </w:instrText>
          </w:r>
          <w:r>
            <w:rPr>
              <w:noProof/>
            </w:rP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0FFD2FA2" w:rsidR="00826B8B" w:rsidRDefault="00481CF0" w:rsidP="00204F9C">
          <w:pPr>
            <w:pStyle w:val="HeaderEven6"/>
          </w:pPr>
          <w:r>
            <w:fldChar w:fldCharType="begin"/>
          </w:r>
          <w:r>
            <w:instrText xml:space="preserve"> DOCPROPERTY "Company"  \* MERGEFORMAT </w:instrText>
          </w:r>
          <w:r>
            <w:fldChar w:fldCharType="separate"/>
          </w:r>
          <w:r w:rsidR="005C4FF1">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179A</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C4FF1" w14:paraId="150780C4" w14:textId="77777777" w:rsidTr="00204F9C">
      <w:tc>
        <w:tcPr>
          <w:tcW w:w="6320" w:type="dxa"/>
        </w:tcPr>
        <w:p w14:paraId="26A250DA" w14:textId="134D1BDE"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481CF0">
            <w:rPr>
              <w:noProof/>
            </w:rPr>
            <w:t>Miscellaneous</w:t>
          </w:r>
          <w:r>
            <w:rPr>
              <w:noProof/>
            </w:rPr>
            <w:fldChar w:fldCharType="end"/>
          </w:r>
        </w:p>
      </w:tc>
      <w:tc>
        <w:tcPr>
          <w:tcW w:w="1701" w:type="dxa"/>
        </w:tcPr>
        <w:p w14:paraId="3C0488F9" w14:textId="0764246C"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481CF0">
            <w:rPr>
              <w:b/>
              <w:noProof/>
            </w:rPr>
            <w:t>Part 14</w:t>
          </w:r>
          <w:r>
            <w:rPr>
              <w:b/>
            </w:rPr>
            <w:fldChar w:fldCharType="end"/>
          </w:r>
        </w:p>
      </w:tc>
    </w:tr>
    <w:tr w:rsidR="005C4FF1" w14:paraId="4A8127A3" w14:textId="77777777" w:rsidTr="00204F9C">
      <w:tc>
        <w:tcPr>
          <w:tcW w:w="6320" w:type="dxa"/>
        </w:tcPr>
        <w:p w14:paraId="5BE39D8B" w14:textId="550D854F" w:rsidR="00826B8B" w:rsidRDefault="00481CF0"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61FBC21" w14:textId="1A55A4D3"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5563BDBA" w:rsidR="00826B8B" w:rsidRDefault="00481CF0" w:rsidP="00204F9C">
          <w:pPr>
            <w:pStyle w:val="HeaderOdd6"/>
          </w:pPr>
          <w:r>
            <w:fldChar w:fldCharType="begin"/>
          </w:r>
          <w:r>
            <w:instrText xml:space="preserve"> DOCPROPERTY "Company"  \* MERGEFORMAT </w:instrText>
          </w:r>
          <w:r>
            <w:fldChar w:fldCharType="separate"/>
          </w:r>
          <w:r w:rsidR="005C4FF1">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5212CADD"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1CF0">
            <w:rPr>
              <w:rFonts w:cs="Arial"/>
              <w:b/>
              <w:noProof/>
              <w:szCs w:val="18"/>
            </w:rPr>
            <w:t>Schedule 1</w:t>
          </w:r>
          <w:r w:rsidRPr="00F02A14">
            <w:rPr>
              <w:rFonts w:cs="Arial"/>
              <w:b/>
              <w:szCs w:val="18"/>
            </w:rPr>
            <w:fldChar w:fldCharType="end"/>
          </w:r>
        </w:p>
      </w:tc>
      <w:tc>
        <w:tcPr>
          <w:tcW w:w="5741" w:type="dxa"/>
        </w:tcPr>
        <w:p w14:paraId="47EB39B1" w14:textId="56CD08E3"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1CF0">
            <w:rPr>
              <w:rFonts w:cs="Arial"/>
              <w:noProof/>
              <w:szCs w:val="18"/>
            </w:rPr>
            <w:t>Reviewable decisions</w:t>
          </w:r>
          <w:r w:rsidRPr="00F02A14">
            <w:rPr>
              <w:rFonts w:cs="Arial"/>
              <w:szCs w:val="18"/>
            </w:rPr>
            <w:fldChar w:fldCharType="end"/>
          </w:r>
        </w:p>
      </w:tc>
    </w:tr>
    <w:tr w:rsidR="00826B8B" w:rsidRPr="00CB3D59" w14:paraId="0731E5C0" w14:textId="77777777">
      <w:trPr>
        <w:jc w:val="center"/>
      </w:trPr>
      <w:tc>
        <w:tcPr>
          <w:tcW w:w="1560" w:type="dxa"/>
        </w:tcPr>
        <w:p w14:paraId="76A46BEC" w14:textId="6E720A72"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477B83D8"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3BB81031"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1CF0">
            <w:rPr>
              <w:rFonts w:cs="Arial"/>
              <w:noProof/>
              <w:szCs w:val="18"/>
            </w:rPr>
            <w:t>Notifiable actions</w:t>
          </w:r>
          <w:r w:rsidRPr="00F02A14">
            <w:rPr>
              <w:rFonts w:cs="Arial"/>
              <w:szCs w:val="18"/>
            </w:rPr>
            <w:fldChar w:fldCharType="end"/>
          </w:r>
        </w:p>
      </w:tc>
      <w:tc>
        <w:tcPr>
          <w:tcW w:w="1560" w:type="dxa"/>
        </w:tcPr>
        <w:p w14:paraId="2E42E0E6" w14:textId="29B68F80"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1CF0">
            <w:rPr>
              <w:rFonts w:cs="Arial"/>
              <w:b/>
              <w:noProof/>
              <w:szCs w:val="18"/>
            </w:rPr>
            <w:t>Schedule 2</w:t>
          </w:r>
          <w:r w:rsidRPr="00F02A14">
            <w:rPr>
              <w:rFonts w:cs="Arial"/>
              <w:b/>
              <w:szCs w:val="18"/>
            </w:rPr>
            <w:fldChar w:fldCharType="end"/>
          </w:r>
        </w:p>
      </w:tc>
    </w:tr>
    <w:tr w:rsidR="00826B8B" w:rsidRPr="00CB3D59" w14:paraId="5393636B" w14:textId="77777777">
      <w:trPr>
        <w:jc w:val="center"/>
      </w:trPr>
      <w:tc>
        <w:tcPr>
          <w:tcW w:w="5741" w:type="dxa"/>
        </w:tcPr>
        <w:p w14:paraId="5026648A" w14:textId="6C74D134"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58DFCF44"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3CF8A022"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481CF0">
            <w:rPr>
              <w:noProof/>
            </w:rPr>
            <w:t>5</w:t>
          </w:r>
          <w:r>
            <w:rPr>
              <w:noProof/>
            </w:rPr>
            <w:fldChar w:fldCharType="end"/>
          </w:r>
        </w:p>
      </w:tc>
      <w:tc>
        <w:tcPr>
          <w:tcW w:w="6600" w:type="dxa"/>
          <w:gridSpan w:val="2"/>
          <w:tcBorders>
            <w:bottom w:val="single" w:sz="4" w:space="0" w:color="auto"/>
          </w:tcBorders>
        </w:tcPr>
        <w:p w14:paraId="0BD3A38B" w14:textId="6733FAF9"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481CF0">
            <w:rPr>
              <w:noProof/>
            </w:rPr>
            <w:t>Earlier republications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4B759CE3"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481CF0">
            <w:rPr>
              <w:noProof/>
            </w:rPr>
            <w:t>Expired transitional or validating provisions</w:t>
          </w:r>
          <w:r>
            <w:rPr>
              <w:noProof/>
            </w:rPr>
            <w:fldChar w:fldCharType="end"/>
          </w:r>
        </w:p>
      </w:tc>
      <w:tc>
        <w:tcPr>
          <w:tcW w:w="700" w:type="dxa"/>
          <w:tcBorders>
            <w:bottom w:val="single" w:sz="4" w:space="0" w:color="auto"/>
          </w:tcBorders>
        </w:tcPr>
        <w:p w14:paraId="081C4071" w14:textId="6596FB07"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481CF0">
            <w:rPr>
              <w:noProof/>
            </w:rPr>
            <w:t>6</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1FB8"/>
    <w:rsid w:val="00002445"/>
    <w:rsid w:val="000026ED"/>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0EA"/>
    <w:rsid w:val="00026F15"/>
    <w:rsid w:val="00031297"/>
    <w:rsid w:val="0003429B"/>
    <w:rsid w:val="0003461C"/>
    <w:rsid w:val="00035B79"/>
    <w:rsid w:val="000375DE"/>
    <w:rsid w:val="00041486"/>
    <w:rsid w:val="000414AF"/>
    <w:rsid w:val="00045D78"/>
    <w:rsid w:val="000466D7"/>
    <w:rsid w:val="00051EA7"/>
    <w:rsid w:val="00055F45"/>
    <w:rsid w:val="000567D7"/>
    <w:rsid w:val="00056BED"/>
    <w:rsid w:val="000570C9"/>
    <w:rsid w:val="0005759C"/>
    <w:rsid w:val="000579E2"/>
    <w:rsid w:val="000615B2"/>
    <w:rsid w:val="000625F8"/>
    <w:rsid w:val="00065A44"/>
    <w:rsid w:val="00065EBE"/>
    <w:rsid w:val="00070630"/>
    <w:rsid w:val="000756B0"/>
    <w:rsid w:val="0007707D"/>
    <w:rsid w:val="00080151"/>
    <w:rsid w:val="00080388"/>
    <w:rsid w:val="00080472"/>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6D54"/>
    <w:rsid w:val="000A782A"/>
    <w:rsid w:val="000A7EFE"/>
    <w:rsid w:val="000B20F1"/>
    <w:rsid w:val="000B2417"/>
    <w:rsid w:val="000B37EC"/>
    <w:rsid w:val="000B3879"/>
    <w:rsid w:val="000B3F53"/>
    <w:rsid w:val="000B40C3"/>
    <w:rsid w:val="000B5045"/>
    <w:rsid w:val="000B5996"/>
    <w:rsid w:val="000B5DF5"/>
    <w:rsid w:val="000B6017"/>
    <w:rsid w:val="000B7227"/>
    <w:rsid w:val="000C0E65"/>
    <w:rsid w:val="000C6427"/>
    <w:rsid w:val="000C6BBF"/>
    <w:rsid w:val="000D0348"/>
    <w:rsid w:val="000D198A"/>
    <w:rsid w:val="000D237F"/>
    <w:rsid w:val="000D288A"/>
    <w:rsid w:val="000D3E2E"/>
    <w:rsid w:val="000D4DFB"/>
    <w:rsid w:val="000D5693"/>
    <w:rsid w:val="000D5949"/>
    <w:rsid w:val="000D5D66"/>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0F5C91"/>
    <w:rsid w:val="001000A7"/>
    <w:rsid w:val="001006A6"/>
    <w:rsid w:val="0010118D"/>
    <w:rsid w:val="001019C1"/>
    <w:rsid w:val="00102DE8"/>
    <w:rsid w:val="00103476"/>
    <w:rsid w:val="00103E2D"/>
    <w:rsid w:val="00104CBB"/>
    <w:rsid w:val="00104FB8"/>
    <w:rsid w:val="00105B01"/>
    <w:rsid w:val="0011019E"/>
    <w:rsid w:val="00114492"/>
    <w:rsid w:val="00114F08"/>
    <w:rsid w:val="0011506C"/>
    <w:rsid w:val="00115C52"/>
    <w:rsid w:val="00115D74"/>
    <w:rsid w:val="001165D3"/>
    <w:rsid w:val="00116C52"/>
    <w:rsid w:val="00116CA1"/>
    <w:rsid w:val="00117E47"/>
    <w:rsid w:val="0012122E"/>
    <w:rsid w:val="001227F4"/>
    <w:rsid w:val="00122A0D"/>
    <w:rsid w:val="00122EFB"/>
    <w:rsid w:val="001230C5"/>
    <w:rsid w:val="0012484D"/>
    <w:rsid w:val="00125F1F"/>
    <w:rsid w:val="00127379"/>
    <w:rsid w:val="0012792F"/>
    <w:rsid w:val="00131212"/>
    <w:rsid w:val="0013134B"/>
    <w:rsid w:val="0013178B"/>
    <w:rsid w:val="001325D1"/>
    <w:rsid w:val="0013390F"/>
    <w:rsid w:val="00133B8B"/>
    <w:rsid w:val="00135316"/>
    <w:rsid w:val="00135444"/>
    <w:rsid w:val="00135FF3"/>
    <w:rsid w:val="00136B15"/>
    <w:rsid w:val="00137E7C"/>
    <w:rsid w:val="00140722"/>
    <w:rsid w:val="00140908"/>
    <w:rsid w:val="00142369"/>
    <w:rsid w:val="0014302B"/>
    <w:rsid w:val="0014411B"/>
    <w:rsid w:val="00146048"/>
    <w:rsid w:val="001462B3"/>
    <w:rsid w:val="00146959"/>
    <w:rsid w:val="00150AA7"/>
    <w:rsid w:val="00150F6F"/>
    <w:rsid w:val="00152598"/>
    <w:rsid w:val="00153ED6"/>
    <w:rsid w:val="00154BDC"/>
    <w:rsid w:val="00155CAA"/>
    <w:rsid w:val="00156537"/>
    <w:rsid w:val="00156636"/>
    <w:rsid w:val="001570C8"/>
    <w:rsid w:val="00160BCD"/>
    <w:rsid w:val="00160E92"/>
    <w:rsid w:val="00162111"/>
    <w:rsid w:val="00163D16"/>
    <w:rsid w:val="0016727A"/>
    <w:rsid w:val="0017117E"/>
    <w:rsid w:val="001715F6"/>
    <w:rsid w:val="001740D2"/>
    <w:rsid w:val="00174C07"/>
    <w:rsid w:val="00174F9F"/>
    <w:rsid w:val="00175163"/>
    <w:rsid w:val="001751C6"/>
    <w:rsid w:val="00176615"/>
    <w:rsid w:val="001770FD"/>
    <w:rsid w:val="0017732A"/>
    <w:rsid w:val="001777EC"/>
    <w:rsid w:val="00177C9F"/>
    <w:rsid w:val="00183CFD"/>
    <w:rsid w:val="00184FF7"/>
    <w:rsid w:val="00185596"/>
    <w:rsid w:val="001868A0"/>
    <w:rsid w:val="00186928"/>
    <w:rsid w:val="001873E7"/>
    <w:rsid w:val="00193B3D"/>
    <w:rsid w:val="0019426B"/>
    <w:rsid w:val="00195AF5"/>
    <w:rsid w:val="00196DB2"/>
    <w:rsid w:val="00197A49"/>
    <w:rsid w:val="001A0381"/>
    <w:rsid w:val="001A09E9"/>
    <w:rsid w:val="001A0BF4"/>
    <w:rsid w:val="001A0EBE"/>
    <w:rsid w:val="001A12D2"/>
    <w:rsid w:val="001A2044"/>
    <w:rsid w:val="001A36DA"/>
    <w:rsid w:val="001A39F6"/>
    <w:rsid w:val="001A40D4"/>
    <w:rsid w:val="001A533C"/>
    <w:rsid w:val="001A611C"/>
    <w:rsid w:val="001A6751"/>
    <w:rsid w:val="001A742E"/>
    <w:rsid w:val="001B16AA"/>
    <w:rsid w:val="001B3166"/>
    <w:rsid w:val="001B4B5C"/>
    <w:rsid w:val="001B6AC8"/>
    <w:rsid w:val="001B6D68"/>
    <w:rsid w:val="001B7599"/>
    <w:rsid w:val="001C0A6D"/>
    <w:rsid w:val="001C139D"/>
    <w:rsid w:val="001C1E2B"/>
    <w:rsid w:val="001C25DF"/>
    <w:rsid w:val="001C3E9E"/>
    <w:rsid w:val="001C5DC7"/>
    <w:rsid w:val="001C6932"/>
    <w:rsid w:val="001D3C27"/>
    <w:rsid w:val="001D435F"/>
    <w:rsid w:val="001D71AA"/>
    <w:rsid w:val="001E0673"/>
    <w:rsid w:val="001E0BA7"/>
    <w:rsid w:val="001E40A9"/>
    <w:rsid w:val="001E4BFC"/>
    <w:rsid w:val="001F01C3"/>
    <w:rsid w:val="001F1FA6"/>
    <w:rsid w:val="001F2600"/>
    <w:rsid w:val="001F48AE"/>
    <w:rsid w:val="001F58A6"/>
    <w:rsid w:val="001F729E"/>
    <w:rsid w:val="002011EE"/>
    <w:rsid w:val="00201243"/>
    <w:rsid w:val="002015F5"/>
    <w:rsid w:val="00201843"/>
    <w:rsid w:val="00203AB4"/>
    <w:rsid w:val="00203C23"/>
    <w:rsid w:val="00204EFB"/>
    <w:rsid w:val="00205641"/>
    <w:rsid w:val="00207806"/>
    <w:rsid w:val="00207E4A"/>
    <w:rsid w:val="00210E36"/>
    <w:rsid w:val="00211461"/>
    <w:rsid w:val="0021196E"/>
    <w:rsid w:val="00211CD7"/>
    <w:rsid w:val="0021233E"/>
    <w:rsid w:val="002126BB"/>
    <w:rsid w:val="002129DB"/>
    <w:rsid w:val="00212BC9"/>
    <w:rsid w:val="002141A9"/>
    <w:rsid w:val="002142B8"/>
    <w:rsid w:val="002143D6"/>
    <w:rsid w:val="00216466"/>
    <w:rsid w:val="00216890"/>
    <w:rsid w:val="0021779A"/>
    <w:rsid w:val="002214D4"/>
    <w:rsid w:val="002249B5"/>
    <w:rsid w:val="00226B92"/>
    <w:rsid w:val="00227A4D"/>
    <w:rsid w:val="00232DEA"/>
    <w:rsid w:val="00235902"/>
    <w:rsid w:val="0023770F"/>
    <w:rsid w:val="00241AF2"/>
    <w:rsid w:val="00243ABD"/>
    <w:rsid w:val="00244E37"/>
    <w:rsid w:val="0024625F"/>
    <w:rsid w:val="00247FEA"/>
    <w:rsid w:val="00250976"/>
    <w:rsid w:val="00250FBC"/>
    <w:rsid w:val="002520CC"/>
    <w:rsid w:val="00254B46"/>
    <w:rsid w:val="002550BB"/>
    <w:rsid w:val="00255523"/>
    <w:rsid w:val="002564B0"/>
    <w:rsid w:val="00257663"/>
    <w:rsid w:val="00261096"/>
    <w:rsid w:val="002615B1"/>
    <w:rsid w:val="002631BA"/>
    <w:rsid w:val="00264613"/>
    <w:rsid w:val="00265B5C"/>
    <w:rsid w:val="00265D8E"/>
    <w:rsid w:val="00265DBB"/>
    <w:rsid w:val="002663C3"/>
    <w:rsid w:val="00266A1C"/>
    <w:rsid w:val="00267FC6"/>
    <w:rsid w:val="002701A6"/>
    <w:rsid w:val="00270BF4"/>
    <w:rsid w:val="00273F0B"/>
    <w:rsid w:val="00275235"/>
    <w:rsid w:val="00275FBB"/>
    <w:rsid w:val="00277389"/>
    <w:rsid w:val="0027773B"/>
    <w:rsid w:val="002779C4"/>
    <w:rsid w:val="00280352"/>
    <w:rsid w:val="00281068"/>
    <w:rsid w:val="00286B9F"/>
    <w:rsid w:val="00293433"/>
    <w:rsid w:val="00293602"/>
    <w:rsid w:val="00295687"/>
    <w:rsid w:val="002957F8"/>
    <w:rsid w:val="00297C6B"/>
    <w:rsid w:val="002A1557"/>
    <w:rsid w:val="002A1E10"/>
    <w:rsid w:val="002A5078"/>
    <w:rsid w:val="002A61C4"/>
    <w:rsid w:val="002B0CFD"/>
    <w:rsid w:val="002B10D0"/>
    <w:rsid w:val="002B1158"/>
    <w:rsid w:val="002B1499"/>
    <w:rsid w:val="002B234E"/>
    <w:rsid w:val="002B2B7E"/>
    <w:rsid w:val="002B2C82"/>
    <w:rsid w:val="002B523B"/>
    <w:rsid w:val="002B6A61"/>
    <w:rsid w:val="002B7B71"/>
    <w:rsid w:val="002C0176"/>
    <w:rsid w:val="002C0597"/>
    <w:rsid w:val="002C102F"/>
    <w:rsid w:val="002C1C27"/>
    <w:rsid w:val="002C2D3F"/>
    <w:rsid w:val="002C3B7E"/>
    <w:rsid w:val="002C4C7C"/>
    <w:rsid w:val="002C664A"/>
    <w:rsid w:val="002C6F43"/>
    <w:rsid w:val="002C7CE5"/>
    <w:rsid w:val="002D098B"/>
    <w:rsid w:val="002D0DB9"/>
    <w:rsid w:val="002D26AE"/>
    <w:rsid w:val="002D2829"/>
    <w:rsid w:val="002D29C5"/>
    <w:rsid w:val="002D3898"/>
    <w:rsid w:val="002D421A"/>
    <w:rsid w:val="002D4AB1"/>
    <w:rsid w:val="002D61CA"/>
    <w:rsid w:val="002D662E"/>
    <w:rsid w:val="002D6947"/>
    <w:rsid w:val="002D6A79"/>
    <w:rsid w:val="002D6F3E"/>
    <w:rsid w:val="002E0228"/>
    <w:rsid w:val="002E0BBF"/>
    <w:rsid w:val="002E0F19"/>
    <w:rsid w:val="002E2E31"/>
    <w:rsid w:val="002E4454"/>
    <w:rsid w:val="002E481B"/>
    <w:rsid w:val="002E4D40"/>
    <w:rsid w:val="002E4F8B"/>
    <w:rsid w:val="002E553D"/>
    <w:rsid w:val="002E5CDF"/>
    <w:rsid w:val="002F0E5C"/>
    <w:rsid w:val="002F45C1"/>
    <w:rsid w:val="002F50C3"/>
    <w:rsid w:val="002F5325"/>
    <w:rsid w:val="0030158C"/>
    <w:rsid w:val="003018D2"/>
    <w:rsid w:val="00301CF9"/>
    <w:rsid w:val="00302448"/>
    <w:rsid w:val="00302DD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3BCA"/>
    <w:rsid w:val="003244E1"/>
    <w:rsid w:val="0032482A"/>
    <w:rsid w:val="00326641"/>
    <w:rsid w:val="0032780F"/>
    <w:rsid w:val="00327F0A"/>
    <w:rsid w:val="003309DA"/>
    <w:rsid w:val="0033111D"/>
    <w:rsid w:val="00331E71"/>
    <w:rsid w:val="003336E5"/>
    <w:rsid w:val="00333794"/>
    <w:rsid w:val="00335374"/>
    <w:rsid w:val="003366C3"/>
    <w:rsid w:val="003368C2"/>
    <w:rsid w:val="00340206"/>
    <w:rsid w:val="003411AA"/>
    <w:rsid w:val="003422B0"/>
    <w:rsid w:val="0034377E"/>
    <w:rsid w:val="00343890"/>
    <w:rsid w:val="00344ED5"/>
    <w:rsid w:val="00344F04"/>
    <w:rsid w:val="0034505D"/>
    <w:rsid w:val="003468BA"/>
    <w:rsid w:val="00350195"/>
    <w:rsid w:val="00350296"/>
    <w:rsid w:val="00350765"/>
    <w:rsid w:val="00350931"/>
    <w:rsid w:val="00352480"/>
    <w:rsid w:val="00352560"/>
    <w:rsid w:val="003525C3"/>
    <w:rsid w:val="00352E76"/>
    <w:rsid w:val="003573F2"/>
    <w:rsid w:val="00357734"/>
    <w:rsid w:val="00357EF7"/>
    <w:rsid w:val="003615A1"/>
    <w:rsid w:val="00361802"/>
    <w:rsid w:val="00362431"/>
    <w:rsid w:val="00363163"/>
    <w:rsid w:val="00363AC8"/>
    <w:rsid w:val="00365AF0"/>
    <w:rsid w:val="00366260"/>
    <w:rsid w:val="00370A3F"/>
    <w:rsid w:val="003725C3"/>
    <w:rsid w:val="00375F2E"/>
    <w:rsid w:val="00375F58"/>
    <w:rsid w:val="00376E58"/>
    <w:rsid w:val="00376EC6"/>
    <w:rsid w:val="003805F3"/>
    <w:rsid w:val="00380893"/>
    <w:rsid w:val="003810E8"/>
    <w:rsid w:val="00381296"/>
    <w:rsid w:val="00383A1C"/>
    <w:rsid w:val="003849EE"/>
    <w:rsid w:val="003851C8"/>
    <w:rsid w:val="003868BD"/>
    <w:rsid w:val="00386FEF"/>
    <w:rsid w:val="003878CD"/>
    <w:rsid w:val="00390B64"/>
    <w:rsid w:val="00390EE9"/>
    <w:rsid w:val="00392D90"/>
    <w:rsid w:val="00394366"/>
    <w:rsid w:val="00394F6E"/>
    <w:rsid w:val="00395F13"/>
    <w:rsid w:val="00396F4A"/>
    <w:rsid w:val="003A0674"/>
    <w:rsid w:val="003A1A13"/>
    <w:rsid w:val="003A2BA6"/>
    <w:rsid w:val="003A4F32"/>
    <w:rsid w:val="003A5289"/>
    <w:rsid w:val="003A7F45"/>
    <w:rsid w:val="003B2C37"/>
    <w:rsid w:val="003B4FA6"/>
    <w:rsid w:val="003B5313"/>
    <w:rsid w:val="003B66C5"/>
    <w:rsid w:val="003B763F"/>
    <w:rsid w:val="003B7FF3"/>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3F7C04"/>
    <w:rsid w:val="00406FE8"/>
    <w:rsid w:val="0041058E"/>
    <w:rsid w:val="00410DAB"/>
    <w:rsid w:val="0041114E"/>
    <w:rsid w:val="0041360B"/>
    <w:rsid w:val="00415163"/>
    <w:rsid w:val="00415A5F"/>
    <w:rsid w:val="004160F7"/>
    <w:rsid w:val="00416664"/>
    <w:rsid w:val="0042049A"/>
    <w:rsid w:val="00420616"/>
    <w:rsid w:val="004214F2"/>
    <w:rsid w:val="004221E3"/>
    <w:rsid w:val="00422F66"/>
    <w:rsid w:val="00423F48"/>
    <w:rsid w:val="00425229"/>
    <w:rsid w:val="00427833"/>
    <w:rsid w:val="00430C92"/>
    <w:rsid w:val="00430E3A"/>
    <w:rsid w:val="0043210F"/>
    <w:rsid w:val="0043656F"/>
    <w:rsid w:val="004366CD"/>
    <w:rsid w:val="00436CB3"/>
    <w:rsid w:val="004408C3"/>
    <w:rsid w:val="004434F3"/>
    <w:rsid w:val="00444662"/>
    <w:rsid w:val="00444DA3"/>
    <w:rsid w:val="00445C38"/>
    <w:rsid w:val="004464C4"/>
    <w:rsid w:val="00451B07"/>
    <w:rsid w:val="00452DFE"/>
    <w:rsid w:val="00453405"/>
    <w:rsid w:val="00453804"/>
    <w:rsid w:val="00454022"/>
    <w:rsid w:val="00454068"/>
    <w:rsid w:val="00455049"/>
    <w:rsid w:val="004555BC"/>
    <w:rsid w:val="004579E0"/>
    <w:rsid w:val="00463F58"/>
    <w:rsid w:val="004644E8"/>
    <w:rsid w:val="004656A6"/>
    <w:rsid w:val="0046576D"/>
    <w:rsid w:val="00465CD2"/>
    <w:rsid w:val="004663BB"/>
    <w:rsid w:val="00467D82"/>
    <w:rsid w:val="004702BF"/>
    <w:rsid w:val="0047044D"/>
    <w:rsid w:val="00470D5E"/>
    <w:rsid w:val="004759DB"/>
    <w:rsid w:val="0048036B"/>
    <w:rsid w:val="00481CF0"/>
    <w:rsid w:val="004834A1"/>
    <w:rsid w:val="00483A20"/>
    <w:rsid w:val="00484D15"/>
    <w:rsid w:val="00485D8B"/>
    <w:rsid w:val="00490406"/>
    <w:rsid w:val="00496809"/>
    <w:rsid w:val="004976F4"/>
    <w:rsid w:val="0049778A"/>
    <w:rsid w:val="004A038D"/>
    <w:rsid w:val="004A0414"/>
    <w:rsid w:val="004A1BE0"/>
    <w:rsid w:val="004A2F8A"/>
    <w:rsid w:val="004A5AD7"/>
    <w:rsid w:val="004A5C13"/>
    <w:rsid w:val="004A646B"/>
    <w:rsid w:val="004A6837"/>
    <w:rsid w:val="004A6D8A"/>
    <w:rsid w:val="004A706F"/>
    <w:rsid w:val="004B0ECF"/>
    <w:rsid w:val="004B1458"/>
    <w:rsid w:val="004B19DF"/>
    <w:rsid w:val="004B1F67"/>
    <w:rsid w:val="004B3757"/>
    <w:rsid w:val="004B5468"/>
    <w:rsid w:val="004B6E2E"/>
    <w:rsid w:val="004B76AF"/>
    <w:rsid w:val="004B7BA3"/>
    <w:rsid w:val="004C1163"/>
    <w:rsid w:val="004C15EA"/>
    <w:rsid w:val="004C21C7"/>
    <w:rsid w:val="004C376F"/>
    <w:rsid w:val="004C41D8"/>
    <w:rsid w:val="004C6A52"/>
    <w:rsid w:val="004C7FFC"/>
    <w:rsid w:val="004D23D2"/>
    <w:rsid w:val="004D4E03"/>
    <w:rsid w:val="004D705D"/>
    <w:rsid w:val="004E098E"/>
    <w:rsid w:val="004E2067"/>
    <w:rsid w:val="004E4B91"/>
    <w:rsid w:val="004E66D2"/>
    <w:rsid w:val="004E707F"/>
    <w:rsid w:val="004E7EA1"/>
    <w:rsid w:val="004F18DA"/>
    <w:rsid w:val="004F20CC"/>
    <w:rsid w:val="004F3009"/>
    <w:rsid w:val="004F4DEE"/>
    <w:rsid w:val="004F7D3E"/>
    <w:rsid w:val="004F7F8F"/>
    <w:rsid w:val="00500C25"/>
    <w:rsid w:val="00500F8D"/>
    <w:rsid w:val="005048C9"/>
    <w:rsid w:val="005060E0"/>
    <w:rsid w:val="005078CE"/>
    <w:rsid w:val="00510482"/>
    <w:rsid w:val="005116B1"/>
    <w:rsid w:val="00511A35"/>
    <w:rsid w:val="00511BF8"/>
    <w:rsid w:val="00512C8C"/>
    <w:rsid w:val="00512ED3"/>
    <w:rsid w:val="00514208"/>
    <w:rsid w:val="00517467"/>
    <w:rsid w:val="0052110A"/>
    <w:rsid w:val="005216C8"/>
    <w:rsid w:val="005223EC"/>
    <w:rsid w:val="005233F2"/>
    <w:rsid w:val="00523447"/>
    <w:rsid w:val="00523E3C"/>
    <w:rsid w:val="005241D3"/>
    <w:rsid w:val="00524281"/>
    <w:rsid w:val="00524CD6"/>
    <w:rsid w:val="00524F6C"/>
    <w:rsid w:val="00525530"/>
    <w:rsid w:val="0052583F"/>
    <w:rsid w:val="00525C72"/>
    <w:rsid w:val="00525F45"/>
    <w:rsid w:val="00526609"/>
    <w:rsid w:val="0052768A"/>
    <w:rsid w:val="00530631"/>
    <w:rsid w:val="0053151B"/>
    <w:rsid w:val="00531BBE"/>
    <w:rsid w:val="00531CF0"/>
    <w:rsid w:val="0053488C"/>
    <w:rsid w:val="0053653D"/>
    <w:rsid w:val="00540006"/>
    <w:rsid w:val="00542D76"/>
    <w:rsid w:val="00545567"/>
    <w:rsid w:val="00545A81"/>
    <w:rsid w:val="00545CA9"/>
    <w:rsid w:val="00545EB8"/>
    <w:rsid w:val="005465C8"/>
    <w:rsid w:val="005466B0"/>
    <w:rsid w:val="005469AD"/>
    <w:rsid w:val="005469C2"/>
    <w:rsid w:val="00551BBE"/>
    <w:rsid w:val="00553C8F"/>
    <w:rsid w:val="005544AA"/>
    <w:rsid w:val="005557E9"/>
    <w:rsid w:val="00555FB2"/>
    <w:rsid w:val="00557025"/>
    <w:rsid w:val="00557AEC"/>
    <w:rsid w:val="0056002E"/>
    <w:rsid w:val="00560E5B"/>
    <w:rsid w:val="0056100E"/>
    <w:rsid w:val="0056298F"/>
    <w:rsid w:val="00563430"/>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1080"/>
    <w:rsid w:val="00591999"/>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B7F92"/>
    <w:rsid w:val="005C053A"/>
    <w:rsid w:val="005C1190"/>
    <w:rsid w:val="005C16DE"/>
    <w:rsid w:val="005C363E"/>
    <w:rsid w:val="005C4FF1"/>
    <w:rsid w:val="005C512A"/>
    <w:rsid w:val="005C798F"/>
    <w:rsid w:val="005C7DEE"/>
    <w:rsid w:val="005D06BB"/>
    <w:rsid w:val="005D07FE"/>
    <w:rsid w:val="005D0DF1"/>
    <w:rsid w:val="005D1F3A"/>
    <w:rsid w:val="005D3841"/>
    <w:rsid w:val="005D5F77"/>
    <w:rsid w:val="005E057E"/>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C68"/>
    <w:rsid w:val="00607E2E"/>
    <w:rsid w:val="006111E9"/>
    <w:rsid w:val="0061218B"/>
    <w:rsid w:val="00612971"/>
    <w:rsid w:val="006134C1"/>
    <w:rsid w:val="00615510"/>
    <w:rsid w:val="00617B9E"/>
    <w:rsid w:val="00617CD5"/>
    <w:rsid w:val="00621588"/>
    <w:rsid w:val="00623D92"/>
    <w:rsid w:val="006267DF"/>
    <w:rsid w:val="00627A09"/>
    <w:rsid w:val="0063018F"/>
    <w:rsid w:val="00630454"/>
    <w:rsid w:val="00633B03"/>
    <w:rsid w:val="00635C92"/>
    <w:rsid w:val="00637825"/>
    <w:rsid w:val="00637C81"/>
    <w:rsid w:val="00640899"/>
    <w:rsid w:val="00640BA7"/>
    <w:rsid w:val="006417A8"/>
    <w:rsid w:val="00641AAF"/>
    <w:rsid w:val="0064419E"/>
    <w:rsid w:val="00645EEE"/>
    <w:rsid w:val="0064616C"/>
    <w:rsid w:val="00651BE3"/>
    <w:rsid w:val="00651D91"/>
    <w:rsid w:val="00657448"/>
    <w:rsid w:val="00657860"/>
    <w:rsid w:val="006608DD"/>
    <w:rsid w:val="00662831"/>
    <w:rsid w:val="00662C00"/>
    <w:rsid w:val="006663A8"/>
    <w:rsid w:val="006665AF"/>
    <w:rsid w:val="00670B56"/>
    <w:rsid w:val="006711F0"/>
    <w:rsid w:val="0067271D"/>
    <w:rsid w:val="006728E9"/>
    <w:rsid w:val="00674D6E"/>
    <w:rsid w:val="00675C08"/>
    <w:rsid w:val="00676961"/>
    <w:rsid w:val="006779DF"/>
    <w:rsid w:val="00680A38"/>
    <w:rsid w:val="00680EA6"/>
    <w:rsid w:val="006823BD"/>
    <w:rsid w:val="00682E4B"/>
    <w:rsid w:val="00683E89"/>
    <w:rsid w:val="00684605"/>
    <w:rsid w:val="00686059"/>
    <w:rsid w:val="0068674C"/>
    <w:rsid w:val="00691132"/>
    <w:rsid w:val="00692D21"/>
    <w:rsid w:val="006932FD"/>
    <w:rsid w:val="006937D4"/>
    <w:rsid w:val="006943C4"/>
    <w:rsid w:val="006951B1"/>
    <w:rsid w:val="00695A01"/>
    <w:rsid w:val="00697EFB"/>
    <w:rsid w:val="006A0B2F"/>
    <w:rsid w:val="006A4579"/>
    <w:rsid w:val="006A4829"/>
    <w:rsid w:val="006A51BC"/>
    <w:rsid w:val="006A59C1"/>
    <w:rsid w:val="006A5FDA"/>
    <w:rsid w:val="006A73B2"/>
    <w:rsid w:val="006B07EB"/>
    <w:rsid w:val="006B1D98"/>
    <w:rsid w:val="006B20F8"/>
    <w:rsid w:val="006B2190"/>
    <w:rsid w:val="006B31B2"/>
    <w:rsid w:val="006B3852"/>
    <w:rsid w:val="006B3BC4"/>
    <w:rsid w:val="006B4038"/>
    <w:rsid w:val="006B4C91"/>
    <w:rsid w:val="006B672C"/>
    <w:rsid w:val="006C1AFF"/>
    <w:rsid w:val="006C29EE"/>
    <w:rsid w:val="006C5956"/>
    <w:rsid w:val="006C7C99"/>
    <w:rsid w:val="006C7E11"/>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61A"/>
    <w:rsid w:val="00702E0C"/>
    <w:rsid w:val="00703020"/>
    <w:rsid w:val="00703670"/>
    <w:rsid w:val="007050D8"/>
    <w:rsid w:val="00706F18"/>
    <w:rsid w:val="007073A3"/>
    <w:rsid w:val="00710324"/>
    <w:rsid w:val="00711431"/>
    <w:rsid w:val="00712131"/>
    <w:rsid w:val="00712ABD"/>
    <w:rsid w:val="00712FD2"/>
    <w:rsid w:val="00713413"/>
    <w:rsid w:val="00713ABE"/>
    <w:rsid w:val="00713D33"/>
    <w:rsid w:val="00714FF8"/>
    <w:rsid w:val="00715082"/>
    <w:rsid w:val="00715263"/>
    <w:rsid w:val="00715B5C"/>
    <w:rsid w:val="00715F5B"/>
    <w:rsid w:val="00716DA0"/>
    <w:rsid w:val="00716E4B"/>
    <w:rsid w:val="007208B4"/>
    <w:rsid w:val="0072093F"/>
    <w:rsid w:val="0072341E"/>
    <w:rsid w:val="0072366F"/>
    <w:rsid w:val="00723AFA"/>
    <w:rsid w:val="00727229"/>
    <w:rsid w:val="00731E16"/>
    <w:rsid w:val="0073351E"/>
    <w:rsid w:val="00733C6E"/>
    <w:rsid w:val="00736FE7"/>
    <w:rsid w:val="0074004F"/>
    <w:rsid w:val="00740A43"/>
    <w:rsid w:val="00740FDD"/>
    <w:rsid w:val="00741B0E"/>
    <w:rsid w:val="00741C17"/>
    <w:rsid w:val="00742B75"/>
    <w:rsid w:val="007434D6"/>
    <w:rsid w:val="0074375E"/>
    <w:rsid w:val="007449A3"/>
    <w:rsid w:val="00744D4C"/>
    <w:rsid w:val="00745286"/>
    <w:rsid w:val="00745955"/>
    <w:rsid w:val="00745C33"/>
    <w:rsid w:val="0074651B"/>
    <w:rsid w:val="00746D92"/>
    <w:rsid w:val="007478C0"/>
    <w:rsid w:val="007512C0"/>
    <w:rsid w:val="00752F1F"/>
    <w:rsid w:val="0075481B"/>
    <w:rsid w:val="00755065"/>
    <w:rsid w:val="0075583F"/>
    <w:rsid w:val="0075599A"/>
    <w:rsid w:val="00756DAA"/>
    <w:rsid w:val="007611E6"/>
    <w:rsid w:val="00761C6A"/>
    <w:rsid w:val="00761DAC"/>
    <w:rsid w:val="00762106"/>
    <w:rsid w:val="0076309C"/>
    <w:rsid w:val="00763AF6"/>
    <w:rsid w:val="007644AD"/>
    <w:rsid w:val="00766689"/>
    <w:rsid w:val="0076726A"/>
    <w:rsid w:val="00767572"/>
    <w:rsid w:val="0076785D"/>
    <w:rsid w:val="0077176D"/>
    <w:rsid w:val="00771CE4"/>
    <w:rsid w:val="007733D0"/>
    <w:rsid w:val="007742DB"/>
    <w:rsid w:val="0077596D"/>
    <w:rsid w:val="00781019"/>
    <w:rsid w:val="0078126F"/>
    <w:rsid w:val="00782055"/>
    <w:rsid w:val="007839D4"/>
    <w:rsid w:val="00783A60"/>
    <w:rsid w:val="007854D6"/>
    <w:rsid w:val="0078671E"/>
    <w:rsid w:val="00786A90"/>
    <w:rsid w:val="00786B5C"/>
    <w:rsid w:val="007873C8"/>
    <w:rsid w:val="007913BF"/>
    <w:rsid w:val="007914C9"/>
    <w:rsid w:val="0079264D"/>
    <w:rsid w:val="00792E83"/>
    <w:rsid w:val="00793F21"/>
    <w:rsid w:val="007946C2"/>
    <w:rsid w:val="00797BEC"/>
    <w:rsid w:val="007A08C5"/>
    <w:rsid w:val="007A1E54"/>
    <w:rsid w:val="007A70A0"/>
    <w:rsid w:val="007A70BA"/>
    <w:rsid w:val="007A7A69"/>
    <w:rsid w:val="007A7A6B"/>
    <w:rsid w:val="007B2552"/>
    <w:rsid w:val="007B3FE0"/>
    <w:rsid w:val="007B46C2"/>
    <w:rsid w:val="007B4856"/>
    <w:rsid w:val="007B5BB8"/>
    <w:rsid w:val="007B5D3C"/>
    <w:rsid w:val="007B61BB"/>
    <w:rsid w:val="007B6852"/>
    <w:rsid w:val="007B7261"/>
    <w:rsid w:val="007C2552"/>
    <w:rsid w:val="007C30CD"/>
    <w:rsid w:val="007C3E2F"/>
    <w:rsid w:val="007C50AF"/>
    <w:rsid w:val="007C529E"/>
    <w:rsid w:val="007D0D82"/>
    <w:rsid w:val="007D0E3B"/>
    <w:rsid w:val="007D1A92"/>
    <w:rsid w:val="007D4030"/>
    <w:rsid w:val="007D6246"/>
    <w:rsid w:val="007D6C14"/>
    <w:rsid w:val="007E4BB9"/>
    <w:rsid w:val="007F0C3E"/>
    <w:rsid w:val="007F10F9"/>
    <w:rsid w:val="007F2DB2"/>
    <w:rsid w:val="007F3E65"/>
    <w:rsid w:val="007F3FB1"/>
    <w:rsid w:val="007F492C"/>
    <w:rsid w:val="007F52E0"/>
    <w:rsid w:val="007F5DCE"/>
    <w:rsid w:val="007F691B"/>
    <w:rsid w:val="007F7933"/>
    <w:rsid w:val="00800515"/>
    <w:rsid w:val="00801EEB"/>
    <w:rsid w:val="00802B53"/>
    <w:rsid w:val="00803FF7"/>
    <w:rsid w:val="0080414C"/>
    <w:rsid w:val="00804267"/>
    <w:rsid w:val="00804867"/>
    <w:rsid w:val="00806915"/>
    <w:rsid w:val="00806C8F"/>
    <w:rsid w:val="008111C6"/>
    <w:rsid w:val="00813692"/>
    <w:rsid w:val="008138C0"/>
    <w:rsid w:val="00813DB3"/>
    <w:rsid w:val="0081510D"/>
    <w:rsid w:val="008200C8"/>
    <w:rsid w:val="00820941"/>
    <w:rsid w:val="00820A62"/>
    <w:rsid w:val="00823A21"/>
    <w:rsid w:val="00823F85"/>
    <w:rsid w:val="00824993"/>
    <w:rsid w:val="0082620E"/>
    <w:rsid w:val="00826603"/>
    <w:rsid w:val="00826B8B"/>
    <w:rsid w:val="0082725A"/>
    <w:rsid w:val="008313EF"/>
    <w:rsid w:val="00836034"/>
    <w:rsid w:val="008379EC"/>
    <w:rsid w:val="008421CC"/>
    <w:rsid w:val="00842CE0"/>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6783F"/>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2DD"/>
    <w:rsid w:val="00891DF1"/>
    <w:rsid w:val="00892790"/>
    <w:rsid w:val="00892D51"/>
    <w:rsid w:val="00892F8A"/>
    <w:rsid w:val="008943B2"/>
    <w:rsid w:val="00894574"/>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92A"/>
    <w:rsid w:val="008B4ABC"/>
    <w:rsid w:val="008B5727"/>
    <w:rsid w:val="008B59AD"/>
    <w:rsid w:val="008B6232"/>
    <w:rsid w:val="008B752F"/>
    <w:rsid w:val="008C091E"/>
    <w:rsid w:val="008C0924"/>
    <w:rsid w:val="008C0BFD"/>
    <w:rsid w:val="008C17CB"/>
    <w:rsid w:val="008C2298"/>
    <w:rsid w:val="008C6225"/>
    <w:rsid w:val="008C7609"/>
    <w:rsid w:val="008D088A"/>
    <w:rsid w:val="008D13DF"/>
    <w:rsid w:val="008D22CF"/>
    <w:rsid w:val="008D324D"/>
    <w:rsid w:val="008D5849"/>
    <w:rsid w:val="008D5A34"/>
    <w:rsid w:val="008D5DE6"/>
    <w:rsid w:val="008D686E"/>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2B31"/>
    <w:rsid w:val="00905D19"/>
    <w:rsid w:val="00907BF6"/>
    <w:rsid w:val="00911D0D"/>
    <w:rsid w:val="009144C8"/>
    <w:rsid w:val="00915448"/>
    <w:rsid w:val="00915D58"/>
    <w:rsid w:val="009172B6"/>
    <w:rsid w:val="00917918"/>
    <w:rsid w:val="00924D79"/>
    <w:rsid w:val="009259C2"/>
    <w:rsid w:val="009269AD"/>
    <w:rsid w:val="00930511"/>
    <w:rsid w:val="0093264F"/>
    <w:rsid w:val="00933115"/>
    <w:rsid w:val="009340AF"/>
    <w:rsid w:val="00934748"/>
    <w:rsid w:val="009353F4"/>
    <w:rsid w:val="009373B8"/>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15"/>
    <w:rsid w:val="00960495"/>
    <w:rsid w:val="00964DA1"/>
    <w:rsid w:val="00965C56"/>
    <w:rsid w:val="00967357"/>
    <w:rsid w:val="00967662"/>
    <w:rsid w:val="0097014B"/>
    <w:rsid w:val="00970E2E"/>
    <w:rsid w:val="009729E1"/>
    <w:rsid w:val="0097325D"/>
    <w:rsid w:val="00973293"/>
    <w:rsid w:val="00973925"/>
    <w:rsid w:val="00975514"/>
    <w:rsid w:val="00975961"/>
    <w:rsid w:val="0097697F"/>
    <w:rsid w:val="00976F63"/>
    <w:rsid w:val="00977596"/>
    <w:rsid w:val="0098112F"/>
    <w:rsid w:val="009820D6"/>
    <w:rsid w:val="0098357F"/>
    <w:rsid w:val="00985550"/>
    <w:rsid w:val="00987D7F"/>
    <w:rsid w:val="009918D4"/>
    <w:rsid w:val="00991DF3"/>
    <w:rsid w:val="009920B0"/>
    <w:rsid w:val="0099256E"/>
    <w:rsid w:val="009945B7"/>
    <w:rsid w:val="009949F0"/>
    <w:rsid w:val="009A08F3"/>
    <w:rsid w:val="009A2A8D"/>
    <w:rsid w:val="009A48A0"/>
    <w:rsid w:val="009A4AA9"/>
    <w:rsid w:val="009A6A30"/>
    <w:rsid w:val="009B079B"/>
    <w:rsid w:val="009B3FE9"/>
    <w:rsid w:val="009B5960"/>
    <w:rsid w:val="009B6B8C"/>
    <w:rsid w:val="009C2B51"/>
    <w:rsid w:val="009C47EB"/>
    <w:rsid w:val="009C5847"/>
    <w:rsid w:val="009C5F14"/>
    <w:rsid w:val="009C654C"/>
    <w:rsid w:val="009D0A4B"/>
    <w:rsid w:val="009D32ED"/>
    <w:rsid w:val="009D4E6F"/>
    <w:rsid w:val="009D4F59"/>
    <w:rsid w:val="009D6202"/>
    <w:rsid w:val="009D78AC"/>
    <w:rsid w:val="009E15B5"/>
    <w:rsid w:val="009E351A"/>
    <w:rsid w:val="009E4411"/>
    <w:rsid w:val="009E4799"/>
    <w:rsid w:val="009E5FFF"/>
    <w:rsid w:val="009F1621"/>
    <w:rsid w:val="009F2CC3"/>
    <w:rsid w:val="009F3843"/>
    <w:rsid w:val="009F38D5"/>
    <w:rsid w:val="009F4553"/>
    <w:rsid w:val="009F479A"/>
    <w:rsid w:val="009F4E72"/>
    <w:rsid w:val="009F4EDF"/>
    <w:rsid w:val="009F5408"/>
    <w:rsid w:val="00A01E25"/>
    <w:rsid w:val="00A04CEF"/>
    <w:rsid w:val="00A070BA"/>
    <w:rsid w:val="00A1017B"/>
    <w:rsid w:val="00A10AB1"/>
    <w:rsid w:val="00A11ADB"/>
    <w:rsid w:val="00A14AF5"/>
    <w:rsid w:val="00A177C2"/>
    <w:rsid w:val="00A17A15"/>
    <w:rsid w:val="00A25832"/>
    <w:rsid w:val="00A2586D"/>
    <w:rsid w:val="00A264CA"/>
    <w:rsid w:val="00A32D98"/>
    <w:rsid w:val="00A33997"/>
    <w:rsid w:val="00A34B16"/>
    <w:rsid w:val="00A34E79"/>
    <w:rsid w:val="00A3543F"/>
    <w:rsid w:val="00A35CBD"/>
    <w:rsid w:val="00A35E2D"/>
    <w:rsid w:val="00A36100"/>
    <w:rsid w:val="00A3639D"/>
    <w:rsid w:val="00A37282"/>
    <w:rsid w:val="00A4128F"/>
    <w:rsid w:val="00A42CC5"/>
    <w:rsid w:val="00A43B36"/>
    <w:rsid w:val="00A43E4D"/>
    <w:rsid w:val="00A442D3"/>
    <w:rsid w:val="00A4623F"/>
    <w:rsid w:val="00A4682F"/>
    <w:rsid w:val="00A47A29"/>
    <w:rsid w:val="00A50C70"/>
    <w:rsid w:val="00A5270F"/>
    <w:rsid w:val="00A54EF1"/>
    <w:rsid w:val="00A55857"/>
    <w:rsid w:val="00A55900"/>
    <w:rsid w:val="00A55D8D"/>
    <w:rsid w:val="00A5792B"/>
    <w:rsid w:val="00A57AD1"/>
    <w:rsid w:val="00A61ADD"/>
    <w:rsid w:val="00A62BF6"/>
    <w:rsid w:val="00A6329C"/>
    <w:rsid w:val="00A64285"/>
    <w:rsid w:val="00A657C0"/>
    <w:rsid w:val="00A65B88"/>
    <w:rsid w:val="00A65B8A"/>
    <w:rsid w:val="00A71093"/>
    <w:rsid w:val="00A74715"/>
    <w:rsid w:val="00A7674D"/>
    <w:rsid w:val="00A76B6F"/>
    <w:rsid w:val="00A77462"/>
    <w:rsid w:val="00A77797"/>
    <w:rsid w:val="00A81D23"/>
    <w:rsid w:val="00A830AE"/>
    <w:rsid w:val="00A83112"/>
    <w:rsid w:val="00A8328E"/>
    <w:rsid w:val="00A84214"/>
    <w:rsid w:val="00A84805"/>
    <w:rsid w:val="00A8726A"/>
    <w:rsid w:val="00A87877"/>
    <w:rsid w:val="00A87AD6"/>
    <w:rsid w:val="00A91D0F"/>
    <w:rsid w:val="00A91FA8"/>
    <w:rsid w:val="00A92233"/>
    <w:rsid w:val="00A92860"/>
    <w:rsid w:val="00A92940"/>
    <w:rsid w:val="00A93A21"/>
    <w:rsid w:val="00A93EF0"/>
    <w:rsid w:val="00A946E6"/>
    <w:rsid w:val="00A95025"/>
    <w:rsid w:val="00A9649F"/>
    <w:rsid w:val="00A96F09"/>
    <w:rsid w:val="00A978F7"/>
    <w:rsid w:val="00AA0FFB"/>
    <w:rsid w:val="00AA118E"/>
    <w:rsid w:val="00AA16EE"/>
    <w:rsid w:val="00AA1E6C"/>
    <w:rsid w:val="00AA2265"/>
    <w:rsid w:val="00AA28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5597"/>
    <w:rsid w:val="00AC6882"/>
    <w:rsid w:val="00AD07F4"/>
    <w:rsid w:val="00AD0CA2"/>
    <w:rsid w:val="00AD3576"/>
    <w:rsid w:val="00AD3D48"/>
    <w:rsid w:val="00AD4AC7"/>
    <w:rsid w:val="00AE05AF"/>
    <w:rsid w:val="00AE1826"/>
    <w:rsid w:val="00AE1A28"/>
    <w:rsid w:val="00AE1C8A"/>
    <w:rsid w:val="00AE1D1D"/>
    <w:rsid w:val="00AE224C"/>
    <w:rsid w:val="00AE26E2"/>
    <w:rsid w:val="00AE3796"/>
    <w:rsid w:val="00AE4AA5"/>
    <w:rsid w:val="00AE5CA4"/>
    <w:rsid w:val="00AE60CF"/>
    <w:rsid w:val="00AE65D4"/>
    <w:rsid w:val="00AE6FC3"/>
    <w:rsid w:val="00AF5D1F"/>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C99"/>
    <w:rsid w:val="00B2363A"/>
    <w:rsid w:val="00B23CB3"/>
    <w:rsid w:val="00B243DF"/>
    <w:rsid w:val="00B24411"/>
    <w:rsid w:val="00B26E43"/>
    <w:rsid w:val="00B275A8"/>
    <w:rsid w:val="00B30717"/>
    <w:rsid w:val="00B308A3"/>
    <w:rsid w:val="00B30945"/>
    <w:rsid w:val="00B30F8D"/>
    <w:rsid w:val="00B32C54"/>
    <w:rsid w:val="00B32E2C"/>
    <w:rsid w:val="00B35718"/>
    <w:rsid w:val="00B36CF4"/>
    <w:rsid w:val="00B40852"/>
    <w:rsid w:val="00B4125D"/>
    <w:rsid w:val="00B41D2B"/>
    <w:rsid w:val="00B423C1"/>
    <w:rsid w:val="00B43DA4"/>
    <w:rsid w:val="00B440A2"/>
    <w:rsid w:val="00B44428"/>
    <w:rsid w:val="00B459D9"/>
    <w:rsid w:val="00B4647E"/>
    <w:rsid w:val="00B50D15"/>
    <w:rsid w:val="00B54411"/>
    <w:rsid w:val="00B548D9"/>
    <w:rsid w:val="00B549EE"/>
    <w:rsid w:val="00B5513B"/>
    <w:rsid w:val="00B55C09"/>
    <w:rsid w:val="00B626CB"/>
    <w:rsid w:val="00B65674"/>
    <w:rsid w:val="00B65B29"/>
    <w:rsid w:val="00B6701F"/>
    <w:rsid w:val="00B67C3C"/>
    <w:rsid w:val="00B7044F"/>
    <w:rsid w:val="00B71FAE"/>
    <w:rsid w:val="00B72442"/>
    <w:rsid w:val="00B728AF"/>
    <w:rsid w:val="00B72A03"/>
    <w:rsid w:val="00B747E8"/>
    <w:rsid w:val="00B753F0"/>
    <w:rsid w:val="00B7618A"/>
    <w:rsid w:val="00B77555"/>
    <w:rsid w:val="00B77EBD"/>
    <w:rsid w:val="00B81362"/>
    <w:rsid w:val="00B81498"/>
    <w:rsid w:val="00B82C82"/>
    <w:rsid w:val="00B84BB3"/>
    <w:rsid w:val="00B84D9A"/>
    <w:rsid w:val="00B84EB5"/>
    <w:rsid w:val="00B86560"/>
    <w:rsid w:val="00B86D61"/>
    <w:rsid w:val="00B8708F"/>
    <w:rsid w:val="00B90309"/>
    <w:rsid w:val="00B9076E"/>
    <w:rsid w:val="00B918DA"/>
    <w:rsid w:val="00B93892"/>
    <w:rsid w:val="00B9495F"/>
    <w:rsid w:val="00B94D95"/>
    <w:rsid w:val="00B95234"/>
    <w:rsid w:val="00B95421"/>
    <w:rsid w:val="00B95B3C"/>
    <w:rsid w:val="00B95F24"/>
    <w:rsid w:val="00B96B95"/>
    <w:rsid w:val="00BA0BC4"/>
    <w:rsid w:val="00BA0D09"/>
    <w:rsid w:val="00BA1405"/>
    <w:rsid w:val="00BA1FC0"/>
    <w:rsid w:val="00BA2038"/>
    <w:rsid w:val="00BA3D74"/>
    <w:rsid w:val="00BA57F2"/>
    <w:rsid w:val="00BA7969"/>
    <w:rsid w:val="00BB02AB"/>
    <w:rsid w:val="00BB03CF"/>
    <w:rsid w:val="00BB0595"/>
    <w:rsid w:val="00BB06F8"/>
    <w:rsid w:val="00BB074A"/>
    <w:rsid w:val="00BB2056"/>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09F8"/>
    <w:rsid w:val="00BE13AD"/>
    <w:rsid w:val="00BE1748"/>
    <w:rsid w:val="00BE1BC9"/>
    <w:rsid w:val="00BE20F7"/>
    <w:rsid w:val="00BE448E"/>
    <w:rsid w:val="00BE501E"/>
    <w:rsid w:val="00BE570F"/>
    <w:rsid w:val="00BE6792"/>
    <w:rsid w:val="00BE7634"/>
    <w:rsid w:val="00BE7F75"/>
    <w:rsid w:val="00BF35CD"/>
    <w:rsid w:val="00BF5849"/>
    <w:rsid w:val="00BF5EC5"/>
    <w:rsid w:val="00BF61F3"/>
    <w:rsid w:val="00BF63AD"/>
    <w:rsid w:val="00BF65E1"/>
    <w:rsid w:val="00BF6C83"/>
    <w:rsid w:val="00BF7D79"/>
    <w:rsid w:val="00C004D0"/>
    <w:rsid w:val="00C00D04"/>
    <w:rsid w:val="00C0272E"/>
    <w:rsid w:val="00C06D3C"/>
    <w:rsid w:val="00C14A92"/>
    <w:rsid w:val="00C161F4"/>
    <w:rsid w:val="00C163B3"/>
    <w:rsid w:val="00C17036"/>
    <w:rsid w:val="00C170A4"/>
    <w:rsid w:val="00C215F4"/>
    <w:rsid w:val="00C22452"/>
    <w:rsid w:val="00C22467"/>
    <w:rsid w:val="00C2268F"/>
    <w:rsid w:val="00C22B59"/>
    <w:rsid w:val="00C23E74"/>
    <w:rsid w:val="00C25B51"/>
    <w:rsid w:val="00C30A87"/>
    <w:rsid w:val="00C31D95"/>
    <w:rsid w:val="00C34E2E"/>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46D7"/>
    <w:rsid w:val="00C751D7"/>
    <w:rsid w:val="00C76E55"/>
    <w:rsid w:val="00C77AE0"/>
    <w:rsid w:val="00C77BCD"/>
    <w:rsid w:val="00C81C36"/>
    <w:rsid w:val="00C833E9"/>
    <w:rsid w:val="00C84517"/>
    <w:rsid w:val="00C84E1E"/>
    <w:rsid w:val="00C8635D"/>
    <w:rsid w:val="00C900A2"/>
    <w:rsid w:val="00C902D2"/>
    <w:rsid w:val="00C92B0C"/>
    <w:rsid w:val="00C92CAB"/>
    <w:rsid w:val="00C92E95"/>
    <w:rsid w:val="00C93007"/>
    <w:rsid w:val="00C954A9"/>
    <w:rsid w:val="00C96662"/>
    <w:rsid w:val="00CA066A"/>
    <w:rsid w:val="00CA1410"/>
    <w:rsid w:val="00CA22D3"/>
    <w:rsid w:val="00CA25CC"/>
    <w:rsid w:val="00CA6150"/>
    <w:rsid w:val="00CB12BB"/>
    <w:rsid w:val="00CB19ED"/>
    <w:rsid w:val="00CB33E9"/>
    <w:rsid w:val="00CB4293"/>
    <w:rsid w:val="00CB5B67"/>
    <w:rsid w:val="00CB5D95"/>
    <w:rsid w:val="00CB6D11"/>
    <w:rsid w:val="00CC0EC6"/>
    <w:rsid w:val="00CC2A91"/>
    <w:rsid w:val="00CC453D"/>
    <w:rsid w:val="00CC61E1"/>
    <w:rsid w:val="00CD2B02"/>
    <w:rsid w:val="00CD321A"/>
    <w:rsid w:val="00CD51A4"/>
    <w:rsid w:val="00CD6051"/>
    <w:rsid w:val="00CD648A"/>
    <w:rsid w:val="00CD79C7"/>
    <w:rsid w:val="00CE5848"/>
    <w:rsid w:val="00CE7903"/>
    <w:rsid w:val="00CF0199"/>
    <w:rsid w:val="00CF06E9"/>
    <w:rsid w:val="00CF2663"/>
    <w:rsid w:val="00CF5F5A"/>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5B77"/>
    <w:rsid w:val="00D35F29"/>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32F"/>
    <w:rsid w:val="00D56F09"/>
    <w:rsid w:val="00D57026"/>
    <w:rsid w:val="00D57442"/>
    <w:rsid w:val="00D57E27"/>
    <w:rsid w:val="00D60720"/>
    <w:rsid w:val="00D61169"/>
    <w:rsid w:val="00D638D6"/>
    <w:rsid w:val="00D63CDD"/>
    <w:rsid w:val="00D65DD5"/>
    <w:rsid w:val="00D66123"/>
    <w:rsid w:val="00D722B9"/>
    <w:rsid w:val="00D7268E"/>
    <w:rsid w:val="00D73004"/>
    <w:rsid w:val="00D75ABE"/>
    <w:rsid w:val="00D75D52"/>
    <w:rsid w:val="00D777B7"/>
    <w:rsid w:val="00D81341"/>
    <w:rsid w:val="00D8740D"/>
    <w:rsid w:val="00D940D2"/>
    <w:rsid w:val="00D94AAA"/>
    <w:rsid w:val="00DA0893"/>
    <w:rsid w:val="00DA0AFC"/>
    <w:rsid w:val="00DA13D2"/>
    <w:rsid w:val="00DA1EAF"/>
    <w:rsid w:val="00DA2543"/>
    <w:rsid w:val="00DA2985"/>
    <w:rsid w:val="00DA2E2D"/>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B7C05"/>
    <w:rsid w:val="00DC08F4"/>
    <w:rsid w:val="00DC0BA9"/>
    <w:rsid w:val="00DC17E5"/>
    <w:rsid w:val="00DC25FC"/>
    <w:rsid w:val="00DC3007"/>
    <w:rsid w:val="00DC6C36"/>
    <w:rsid w:val="00DC7632"/>
    <w:rsid w:val="00DC7EE7"/>
    <w:rsid w:val="00DD085B"/>
    <w:rsid w:val="00DD0C70"/>
    <w:rsid w:val="00DD1D12"/>
    <w:rsid w:val="00DD1F8A"/>
    <w:rsid w:val="00DD28D3"/>
    <w:rsid w:val="00DD307D"/>
    <w:rsid w:val="00DD4D9E"/>
    <w:rsid w:val="00DD5397"/>
    <w:rsid w:val="00DD585E"/>
    <w:rsid w:val="00DD6AEB"/>
    <w:rsid w:val="00DD6DB2"/>
    <w:rsid w:val="00DD7686"/>
    <w:rsid w:val="00DE3368"/>
    <w:rsid w:val="00DE3723"/>
    <w:rsid w:val="00DE63A4"/>
    <w:rsid w:val="00DE6EDF"/>
    <w:rsid w:val="00DE7EAD"/>
    <w:rsid w:val="00DF1CA6"/>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2A5"/>
    <w:rsid w:val="00E0483D"/>
    <w:rsid w:val="00E05D82"/>
    <w:rsid w:val="00E06A36"/>
    <w:rsid w:val="00E06A79"/>
    <w:rsid w:val="00E101A2"/>
    <w:rsid w:val="00E14E55"/>
    <w:rsid w:val="00E14E80"/>
    <w:rsid w:val="00E164BD"/>
    <w:rsid w:val="00E16578"/>
    <w:rsid w:val="00E20455"/>
    <w:rsid w:val="00E213EB"/>
    <w:rsid w:val="00E25142"/>
    <w:rsid w:val="00E27570"/>
    <w:rsid w:val="00E317A8"/>
    <w:rsid w:val="00E31ABD"/>
    <w:rsid w:val="00E35586"/>
    <w:rsid w:val="00E362B3"/>
    <w:rsid w:val="00E3636A"/>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5698D"/>
    <w:rsid w:val="00E61E37"/>
    <w:rsid w:val="00E62EF9"/>
    <w:rsid w:val="00E63ADB"/>
    <w:rsid w:val="00E64232"/>
    <w:rsid w:val="00E643DF"/>
    <w:rsid w:val="00E65539"/>
    <w:rsid w:val="00E73101"/>
    <w:rsid w:val="00E73366"/>
    <w:rsid w:val="00E74C40"/>
    <w:rsid w:val="00E74ED0"/>
    <w:rsid w:val="00E756FF"/>
    <w:rsid w:val="00E818E1"/>
    <w:rsid w:val="00E82455"/>
    <w:rsid w:val="00E82F8F"/>
    <w:rsid w:val="00E835F3"/>
    <w:rsid w:val="00E84A15"/>
    <w:rsid w:val="00E84D48"/>
    <w:rsid w:val="00E8667B"/>
    <w:rsid w:val="00E86C9C"/>
    <w:rsid w:val="00E87F83"/>
    <w:rsid w:val="00E90584"/>
    <w:rsid w:val="00E919AF"/>
    <w:rsid w:val="00E9384A"/>
    <w:rsid w:val="00E9472D"/>
    <w:rsid w:val="00E95A3D"/>
    <w:rsid w:val="00E95C93"/>
    <w:rsid w:val="00EA0978"/>
    <w:rsid w:val="00EA1B1F"/>
    <w:rsid w:val="00EA3A67"/>
    <w:rsid w:val="00EB04C0"/>
    <w:rsid w:val="00EB14C7"/>
    <w:rsid w:val="00EB2960"/>
    <w:rsid w:val="00EB341D"/>
    <w:rsid w:val="00EB421B"/>
    <w:rsid w:val="00EB7B26"/>
    <w:rsid w:val="00EC29E5"/>
    <w:rsid w:val="00EC3F15"/>
    <w:rsid w:val="00EC67B6"/>
    <w:rsid w:val="00EC6E6A"/>
    <w:rsid w:val="00EC71B7"/>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E74A0"/>
    <w:rsid w:val="00EF0368"/>
    <w:rsid w:val="00EF03C6"/>
    <w:rsid w:val="00EF0ABE"/>
    <w:rsid w:val="00EF0B69"/>
    <w:rsid w:val="00EF16D8"/>
    <w:rsid w:val="00EF1D51"/>
    <w:rsid w:val="00EF1EAB"/>
    <w:rsid w:val="00EF4D77"/>
    <w:rsid w:val="00EF7F92"/>
    <w:rsid w:val="00F014AF"/>
    <w:rsid w:val="00F04240"/>
    <w:rsid w:val="00F05635"/>
    <w:rsid w:val="00F0661D"/>
    <w:rsid w:val="00F1016C"/>
    <w:rsid w:val="00F10D03"/>
    <w:rsid w:val="00F110B8"/>
    <w:rsid w:val="00F11949"/>
    <w:rsid w:val="00F1237F"/>
    <w:rsid w:val="00F13BBC"/>
    <w:rsid w:val="00F143CC"/>
    <w:rsid w:val="00F15352"/>
    <w:rsid w:val="00F160BD"/>
    <w:rsid w:val="00F20F87"/>
    <w:rsid w:val="00F2225F"/>
    <w:rsid w:val="00F2271C"/>
    <w:rsid w:val="00F23B38"/>
    <w:rsid w:val="00F2423B"/>
    <w:rsid w:val="00F24317"/>
    <w:rsid w:val="00F2444B"/>
    <w:rsid w:val="00F244BA"/>
    <w:rsid w:val="00F25553"/>
    <w:rsid w:val="00F27B53"/>
    <w:rsid w:val="00F328E2"/>
    <w:rsid w:val="00F3304C"/>
    <w:rsid w:val="00F33513"/>
    <w:rsid w:val="00F34C8B"/>
    <w:rsid w:val="00F35A62"/>
    <w:rsid w:val="00F360C3"/>
    <w:rsid w:val="00F40E99"/>
    <w:rsid w:val="00F41B3D"/>
    <w:rsid w:val="00F420BE"/>
    <w:rsid w:val="00F430AE"/>
    <w:rsid w:val="00F434C6"/>
    <w:rsid w:val="00F44A63"/>
    <w:rsid w:val="00F4513D"/>
    <w:rsid w:val="00F453F2"/>
    <w:rsid w:val="00F465AF"/>
    <w:rsid w:val="00F50898"/>
    <w:rsid w:val="00F50A06"/>
    <w:rsid w:val="00F50C01"/>
    <w:rsid w:val="00F51E33"/>
    <w:rsid w:val="00F5362F"/>
    <w:rsid w:val="00F602BC"/>
    <w:rsid w:val="00F61A67"/>
    <w:rsid w:val="00F620CC"/>
    <w:rsid w:val="00F65C1B"/>
    <w:rsid w:val="00F65D55"/>
    <w:rsid w:val="00F720EB"/>
    <w:rsid w:val="00F740A9"/>
    <w:rsid w:val="00F7549D"/>
    <w:rsid w:val="00F760CB"/>
    <w:rsid w:val="00F81E2A"/>
    <w:rsid w:val="00F81EFE"/>
    <w:rsid w:val="00F82449"/>
    <w:rsid w:val="00F84BED"/>
    <w:rsid w:val="00F869AA"/>
    <w:rsid w:val="00F87AD1"/>
    <w:rsid w:val="00F904E3"/>
    <w:rsid w:val="00F90C09"/>
    <w:rsid w:val="00F927A6"/>
    <w:rsid w:val="00F928B6"/>
    <w:rsid w:val="00F94CB2"/>
    <w:rsid w:val="00F9724C"/>
    <w:rsid w:val="00F97432"/>
    <w:rsid w:val="00FA2563"/>
    <w:rsid w:val="00FA62C2"/>
    <w:rsid w:val="00FB0CBD"/>
    <w:rsid w:val="00FB40E6"/>
    <w:rsid w:val="00FC0CD9"/>
    <w:rsid w:val="00FC1691"/>
    <w:rsid w:val="00FC1908"/>
    <w:rsid w:val="00FC238D"/>
    <w:rsid w:val="00FC2BE9"/>
    <w:rsid w:val="00FC43AF"/>
    <w:rsid w:val="00FC4C52"/>
    <w:rsid w:val="00FC7C0F"/>
    <w:rsid w:val="00FD112A"/>
    <w:rsid w:val="00FD19D6"/>
    <w:rsid w:val="00FD26C1"/>
    <w:rsid w:val="00FD36A9"/>
    <w:rsid w:val="00FD3D7E"/>
    <w:rsid w:val="00FD4ABE"/>
    <w:rsid w:val="00FD67BE"/>
    <w:rsid w:val="00FD6E4A"/>
    <w:rsid w:val="00FD6EC0"/>
    <w:rsid w:val="00FE06A4"/>
    <w:rsid w:val="00FE1A24"/>
    <w:rsid w:val="00FE1FAD"/>
    <w:rsid w:val="00FE2BEC"/>
    <w:rsid w:val="00FE3136"/>
    <w:rsid w:val="00FE3BA7"/>
    <w:rsid w:val="00FE4C1B"/>
    <w:rsid w:val="00FE4C60"/>
    <w:rsid w:val="00FE5933"/>
    <w:rsid w:val="00FE5D01"/>
    <w:rsid w:val="00FE666C"/>
    <w:rsid w:val="00FE6D15"/>
    <w:rsid w:val="00FF0AD3"/>
    <w:rsid w:val="00FF19D4"/>
    <w:rsid w:val="00FF3A7D"/>
    <w:rsid w:val="00FF4B02"/>
    <w:rsid w:val="00FF57FA"/>
    <w:rsid w:val="00FF6CAB"/>
    <w:rsid w:val="00FF7505"/>
    <w:rsid w:val="00FF784C"/>
    <w:rsid w:val="00FF7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C23E74"/>
    <w:pPr>
      <w:keepNext w:val="0"/>
      <w:spacing w:before="60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3E74"/>
    <w:pPr>
      <w:spacing w:before="600"/>
    </w:pPr>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4-5/default.asp" TargetMode="External"/><Relationship Id="rId21" Type="http://schemas.openxmlformats.org/officeDocument/2006/relationships/header" Target="header3.xml"/><Relationship Id="rId170" Type="http://schemas.openxmlformats.org/officeDocument/2006/relationships/hyperlink" Target="http://www.legislation.act.gov.au/a/1999-4" TargetMode="External"/><Relationship Id="rId268" Type="http://schemas.openxmlformats.org/officeDocument/2006/relationships/hyperlink" Target="http://www.legislation.act.gov.au/a/2014-5"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2-42"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21" TargetMode="External"/><Relationship Id="rId542" Type="http://schemas.openxmlformats.org/officeDocument/2006/relationships/hyperlink" Target="http://www.legislation.act.gov.au/a/2024-1/" TargetMode="External"/><Relationship Id="rId987" Type="http://schemas.openxmlformats.org/officeDocument/2006/relationships/hyperlink" Target="http://www.legislation.act.gov.au/a/2015-21" TargetMode="External"/><Relationship Id="rId1172" Type="http://schemas.openxmlformats.org/officeDocument/2006/relationships/hyperlink" Target="http://www.legislation.act.gov.au/a/2015-21"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4-56/default.asp" TargetMode="External"/><Relationship Id="rId1477" Type="http://schemas.openxmlformats.org/officeDocument/2006/relationships/hyperlink" Target="http://www.legislation.act.gov.au/a/2005-26" TargetMode="External"/><Relationship Id="rId707" Type="http://schemas.openxmlformats.org/officeDocument/2006/relationships/hyperlink" Target="http://www.legislation.act.gov.au/a/2011-3"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1544" Type="http://schemas.openxmlformats.org/officeDocument/2006/relationships/hyperlink" Target="http://www.legislation.act.gov.au/a/2016-45"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5-21" TargetMode="External"/><Relationship Id="rId192" Type="http://schemas.openxmlformats.org/officeDocument/2006/relationships/hyperlink" Target="http://www.legislation.act.gov.au/a/2008-35" TargetMode="External"/><Relationship Id="rId497" Type="http://schemas.openxmlformats.org/officeDocument/2006/relationships/hyperlink" Target="http://www.legislation.act.gov.au/a/2024-1/" TargetMode="External"/><Relationship Id="rId357" Type="http://schemas.openxmlformats.org/officeDocument/2006/relationships/hyperlink" Target="http://www.legislation.act.gov.au/a/2018-45/default.asp" TargetMode="External"/><Relationship Id="rId1194" Type="http://schemas.openxmlformats.org/officeDocument/2006/relationships/hyperlink" Target="http://www.legislation.act.gov.au/a/2015-21"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1-3" TargetMode="External"/><Relationship Id="rId424" Type="http://schemas.openxmlformats.org/officeDocument/2006/relationships/hyperlink" Target="http://www.legislation.act.gov.au/a/2005-17" TargetMode="External"/><Relationship Id="rId631" Type="http://schemas.openxmlformats.org/officeDocument/2006/relationships/hyperlink" Target="http://www.legislation.act.gov.au/a/2018-21/default.asp" TargetMode="External"/><Relationship Id="rId729" Type="http://schemas.openxmlformats.org/officeDocument/2006/relationships/hyperlink" Target="http://www.legislation.act.gov.au/a/2022-8" TargetMode="External"/><Relationship Id="rId1054" Type="http://schemas.openxmlformats.org/officeDocument/2006/relationships/hyperlink" Target="http://www.legislation.act.gov.au/a/2019-14/" TargetMode="External"/><Relationship Id="rId1261" Type="http://schemas.openxmlformats.org/officeDocument/2006/relationships/hyperlink" Target="http://www.legislation.act.gov.au/a/2018-45/default.asp" TargetMode="External"/><Relationship Id="rId1359" Type="http://schemas.openxmlformats.org/officeDocument/2006/relationships/hyperlink" Target="http://www.legislation.act.gov.au/a/2012-42"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19-14/" TargetMode="External"/><Relationship Id="rId1219" Type="http://schemas.openxmlformats.org/officeDocument/2006/relationships/hyperlink" Target="http://www.legislation.act.gov.au/a/2018-45/default.asp" TargetMode="External"/><Relationship Id="rId1566" Type="http://schemas.openxmlformats.org/officeDocument/2006/relationships/hyperlink" Target="http://www.legislation.act.gov.au/a/2020-14/" TargetMode="External"/><Relationship Id="rId65" Type="http://schemas.openxmlformats.org/officeDocument/2006/relationships/hyperlink" Target="http://www.legislation.act.gov.au/a/1999-46" TargetMode="External"/><Relationship Id="rId1426" Type="http://schemas.openxmlformats.org/officeDocument/2006/relationships/hyperlink" Target="http://www.legislation.act.gov.au/a/2018-45/default.asp" TargetMode="External"/><Relationship Id="rId281" Type="http://schemas.openxmlformats.org/officeDocument/2006/relationships/hyperlink" Target="http://www.legislation.act.gov.au/sl/2015-27/default.asp" TargetMode="External"/><Relationship Id="rId141" Type="http://schemas.openxmlformats.org/officeDocument/2006/relationships/header" Target="header8.xm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22-8" TargetMode="External"/><Relationship Id="rId7" Type="http://schemas.openxmlformats.org/officeDocument/2006/relationships/endnotes" Target="endnotes.xml"/><Relationship Id="rId239" Type="http://schemas.openxmlformats.org/officeDocument/2006/relationships/hyperlink" Target="http://www.legislation.act.gov.au/a/2005-26"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6-45" TargetMode="External"/><Relationship Id="rId1076" Type="http://schemas.openxmlformats.org/officeDocument/2006/relationships/hyperlink" Target="http://www.legislation.act.gov.au/a/2018-45/" TargetMode="External"/><Relationship Id="rId1283" Type="http://schemas.openxmlformats.org/officeDocument/2006/relationships/hyperlink" Target="http://www.legislation.act.gov.au/a/2018-45/default.asp" TargetMode="External"/><Relationship Id="rId1490" Type="http://schemas.openxmlformats.org/officeDocument/2006/relationships/hyperlink" Target="http://www.legislation.act.gov.au/a/2008-28" TargetMode="External"/><Relationship Id="rId306" Type="http://schemas.openxmlformats.org/officeDocument/2006/relationships/hyperlink" Target="http://www.legislation.act.gov.au/a/2020-11"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1-24" TargetMode="External"/><Relationship Id="rId1143" Type="http://schemas.openxmlformats.org/officeDocument/2006/relationships/hyperlink" Target="http://www.legislation.act.gov.au/a/2015-21" TargetMode="External"/><Relationship Id="rId1588" Type="http://schemas.openxmlformats.org/officeDocument/2006/relationships/header" Target="header17.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07-40"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5-21" TargetMode="External"/><Relationship Id="rId1003" Type="http://schemas.openxmlformats.org/officeDocument/2006/relationships/hyperlink" Target="http://www.legislation.act.gov.au/a/2016-45" TargetMode="External"/><Relationship Id="rId1210" Type="http://schemas.openxmlformats.org/officeDocument/2006/relationships/hyperlink" Target="http://www.legislation.act.gov.au/a/2007-40" TargetMode="External"/><Relationship Id="rId1308" Type="http://schemas.openxmlformats.org/officeDocument/2006/relationships/hyperlink" Target="http://www.legislation.act.gov.au/a/2013-19" TargetMode="External"/><Relationship Id="rId1515" Type="http://schemas.openxmlformats.org/officeDocument/2006/relationships/hyperlink" Target="http://www.legislation.act.gov.au/a/2013-19"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8-45/default.asp" TargetMode="External"/><Relationship Id="rId230" Type="http://schemas.openxmlformats.org/officeDocument/2006/relationships/hyperlink" Target="http://www.legislation.act.gov.au/a/1992-71" TargetMode="External"/><Relationship Id="rId468" Type="http://schemas.openxmlformats.org/officeDocument/2006/relationships/hyperlink" Target="http://www.legislation.act.gov.au/a/2012-42" TargetMode="External"/><Relationship Id="rId675" Type="http://schemas.openxmlformats.org/officeDocument/2006/relationships/hyperlink" Target="http://www.legislation.act.gov.au/a/2024-1/" TargetMode="External"/><Relationship Id="rId882" Type="http://schemas.openxmlformats.org/officeDocument/2006/relationships/hyperlink" Target="http://www.legislation.act.gov.au/a/2018-45/default.asp" TargetMode="External"/><Relationship Id="rId1098" Type="http://schemas.openxmlformats.org/officeDocument/2006/relationships/hyperlink" Target="http://www.legislation.act.gov.au/a/2023-28/" TargetMode="External"/><Relationship Id="rId328" Type="http://schemas.openxmlformats.org/officeDocument/2006/relationships/hyperlink" Target="http://www.legislation.act.gov.au/a/2022-8" TargetMode="External"/><Relationship Id="rId535" Type="http://schemas.openxmlformats.org/officeDocument/2006/relationships/hyperlink" Target="http://www.legislation.act.gov.au/a/2024-1/" TargetMode="External"/><Relationship Id="rId742" Type="http://schemas.openxmlformats.org/officeDocument/2006/relationships/hyperlink" Target="http://www.legislation.act.gov.au/a/2014-56" TargetMode="External"/><Relationship Id="rId1165" Type="http://schemas.openxmlformats.org/officeDocument/2006/relationships/hyperlink" Target="http://www.legislation.act.gov.au/a/2018-45/default.asp"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5-21" TargetMode="External"/><Relationship Id="rId1025" Type="http://schemas.openxmlformats.org/officeDocument/2006/relationships/hyperlink" Target="https://www.legislation.act.gov.au/a/2020-9/" TargetMode="External"/><Relationship Id="rId1232" Type="http://schemas.openxmlformats.org/officeDocument/2006/relationships/hyperlink" Target="http://www.legislation.act.gov.au/a/2015-21" TargetMode="External"/><Relationship Id="rId907" Type="http://schemas.openxmlformats.org/officeDocument/2006/relationships/hyperlink" Target="http://www.legislation.act.gov.au/a/2015-21" TargetMode="External"/><Relationship Id="rId1537" Type="http://schemas.openxmlformats.org/officeDocument/2006/relationships/hyperlink" Target="http://www.legislation.act.gov.au/sl/2015-27" TargetMode="External"/><Relationship Id="rId36" Type="http://schemas.openxmlformats.org/officeDocument/2006/relationships/hyperlink" Target="http://www.legislation.gov.au/"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8-45/default.asp" TargetMode="External"/><Relationship Id="rId697" Type="http://schemas.openxmlformats.org/officeDocument/2006/relationships/hyperlink" Target="http://www.legislation.act.gov.au/a/2015-21" TargetMode="External"/><Relationship Id="rId252" Type="http://schemas.openxmlformats.org/officeDocument/2006/relationships/hyperlink" Target="http://www.legislation.act.gov.au/cn/2010-14/default.asp" TargetMode="External"/><Relationship Id="rId1187" Type="http://schemas.openxmlformats.org/officeDocument/2006/relationships/hyperlink" Target="http://www.legislation.act.gov.au/a/2018-4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5-21" TargetMode="External"/><Relationship Id="rId1394" Type="http://schemas.openxmlformats.org/officeDocument/2006/relationships/hyperlink" Target="http://www.legislation.act.gov.au/a/2015-21"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4-47"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2-42" TargetMode="External"/><Relationship Id="rId929" Type="http://schemas.openxmlformats.org/officeDocument/2006/relationships/hyperlink" Target="http://www.legislation.act.gov.au/a/2015-21" TargetMode="External"/><Relationship Id="rId1114" Type="http://schemas.openxmlformats.org/officeDocument/2006/relationships/hyperlink" Target="http://www.legislation.act.gov.au/a/2011-24" TargetMode="External"/><Relationship Id="rId1321" Type="http://schemas.openxmlformats.org/officeDocument/2006/relationships/hyperlink" Target="http://www.legislation.act.gov.au/a/2015-21" TargetMode="External"/><Relationship Id="rId1559" Type="http://schemas.openxmlformats.org/officeDocument/2006/relationships/hyperlink" Target="http://www.legislation.act.gov.au/a/2019-14/default.asp"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5-21" TargetMode="External"/><Relationship Id="rId274" Type="http://schemas.openxmlformats.org/officeDocument/2006/relationships/hyperlink" Target="http://www.legislation.act.gov.au/cn/2015-10/default.asp" TargetMode="External"/><Relationship Id="rId481" Type="http://schemas.openxmlformats.org/officeDocument/2006/relationships/hyperlink" Target="http://www.legislation.act.gov.au/a/2015-21" TargetMode="External"/><Relationship Id="rId134" Type="http://schemas.openxmlformats.org/officeDocument/2006/relationships/hyperlink" Target="http://www.legislation.act.gov.au/a/1999-46/default.asp" TargetMode="External"/><Relationship Id="rId579" Type="http://schemas.openxmlformats.org/officeDocument/2006/relationships/hyperlink" Target="http://www.legislation.act.gov.au/a/2012-42" TargetMode="External"/><Relationship Id="rId786" Type="http://schemas.openxmlformats.org/officeDocument/2006/relationships/hyperlink" Target="http://www.legislation.act.gov.au/a/2016-45" TargetMode="External"/><Relationship Id="rId993" Type="http://schemas.openxmlformats.org/officeDocument/2006/relationships/hyperlink" Target="https://www.legislation.act.gov.au/a/2020-9/" TargetMode="External"/><Relationship Id="rId341" Type="http://schemas.openxmlformats.org/officeDocument/2006/relationships/hyperlink" Target="http://www.legislation.act.gov.au/a/2007-40" TargetMode="External"/><Relationship Id="rId439" Type="http://schemas.openxmlformats.org/officeDocument/2006/relationships/hyperlink" Target="http://www.legislation.act.gov.au/a/2007-14" TargetMode="External"/><Relationship Id="rId646" Type="http://schemas.openxmlformats.org/officeDocument/2006/relationships/hyperlink" Target="http://www.legislation.act.gov.au/a/2011-24" TargetMode="External"/><Relationship Id="rId1069" Type="http://schemas.openxmlformats.org/officeDocument/2006/relationships/hyperlink" Target="http://www.legislation.act.gov.au/a/2019-14/" TargetMode="External"/><Relationship Id="rId1276" Type="http://schemas.openxmlformats.org/officeDocument/2006/relationships/hyperlink" Target="http://www.legislation.act.gov.au/a/2017-24/default.asp" TargetMode="External"/><Relationship Id="rId1483" Type="http://schemas.openxmlformats.org/officeDocument/2006/relationships/hyperlink" Target="http://www.legislation.act.gov.au/a/2007-14" TargetMode="External"/><Relationship Id="rId201" Type="http://schemas.openxmlformats.org/officeDocument/2006/relationships/hyperlink" Target="http://www.legislation.act.gov.au/a/2002-51" TargetMode="External"/><Relationship Id="rId506" Type="http://schemas.openxmlformats.org/officeDocument/2006/relationships/hyperlink" Target="http://www.legislation.act.gov.au/a/2012-42"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5-21" TargetMode="External"/><Relationship Id="rId713" Type="http://schemas.openxmlformats.org/officeDocument/2006/relationships/hyperlink" Target="http://www.legislation.act.gov.au/a/2022-8"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8-45/default.asp" TargetMode="External"/><Relationship Id="rId1550" Type="http://schemas.openxmlformats.org/officeDocument/2006/relationships/hyperlink" Target="http://www.legislation.act.gov.au/a/2017-25/default.asp" TargetMode="External"/><Relationship Id="rId1203" Type="http://schemas.openxmlformats.org/officeDocument/2006/relationships/hyperlink" Target="http://www.legislation.act.gov.au/a/2018-45/default.asp" TargetMode="External"/><Relationship Id="rId1410" Type="http://schemas.openxmlformats.org/officeDocument/2006/relationships/hyperlink" Target="http://www.legislation.act.gov.au/a/2011-27" TargetMode="External"/><Relationship Id="rId1508" Type="http://schemas.openxmlformats.org/officeDocument/2006/relationships/hyperlink" Target="http://www.legislation.act.gov.au/a/2011-24" TargetMode="External"/><Relationship Id="rId296" Type="http://schemas.openxmlformats.org/officeDocument/2006/relationships/hyperlink" Target="https://www.legislation.act.gov.au/a/2018-45/" TargetMode="External"/><Relationship Id="rId156" Type="http://schemas.openxmlformats.org/officeDocument/2006/relationships/hyperlink" Target="http://www.comlaw.gov.au/Series/C2011A00126" TargetMode="External"/><Relationship Id="rId363" Type="http://schemas.openxmlformats.org/officeDocument/2006/relationships/hyperlink" Target="http://www.legislation.act.gov.au/a/2023-42/" TargetMode="External"/><Relationship Id="rId570" Type="http://schemas.openxmlformats.org/officeDocument/2006/relationships/hyperlink" Target="http://www.legislation.act.gov.au/a/2015-21" TargetMode="External"/><Relationship Id="rId223" Type="http://schemas.openxmlformats.org/officeDocument/2006/relationships/hyperlink" Target="http://www.legislation.act.gov.au/a/1999-46/default.asp"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24-1/"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20-11" TargetMode="External"/><Relationship Id="rId1298" Type="http://schemas.openxmlformats.org/officeDocument/2006/relationships/hyperlink" Target="http://www.legislation.act.gov.au/a/2015-21" TargetMode="External"/><Relationship Id="rId528" Type="http://schemas.openxmlformats.org/officeDocument/2006/relationships/hyperlink" Target="http://www.legislation.act.gov.au/a/2016-18/default.asp" TargetMode="External"/><Relationship Id="rId735" Type="http://schemas.openxmlformats.org/officeDocument/2006/relationships/hyperlink" Target="http://www.legislation.act.gov.au/a/2014-56"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15-21" TargetMode="External"/><Relationship Id="rId1572" Type="http://schemas.openxmlformats.org/officeDocument/2006/relationships/hyperlink" Target="http://www.legislation.act.gov.au/a/2020-42" TargetMode="External"/><Relationship Id="rId1018" Type="http://schemas.openxmlformats.org/officeDocument/2006/relationships/hyperlink" Target="http://www.legislation.act.gov.au/a/2015-21"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8-45/default.asp" TargetMode="External"/><Relationship Id="rId71" Type="http://schemas.openxmlformats.org/officeDocument/2006/relationships/hyperlink" Target="http://www.comlaw.gov.au/Series/C2004A00818" TargetMode="External"/><Relationship Id="rId802" Type="http://schemas.openxmlformats.org/officeDocument/2006/relationships/hyperlink" Target="http://www.legislation.act.gov.au/a/202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24-1/" TargetMode="External"/><Relationship Id="rId245" Type="http://schemas.openxmlformats.org/officeDocument/2006/relationships/hyperlink" Target="http://www.legislation.act.gov.au/a/2008-37" TargetMode="External"/><Relationship Id="rId452" Type="http://schemas.openxmlformats.org/officeDocument/2006/relationships/hyperlink" Target="http://www.legislation.act.gov.au/a/2012-50/default.asp"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8-45/" TargetMode="External"/><Relationship Id="rId105" Type="http://schemas.openxmlformats.org/officeDocument/2006/relationships/hyperlink" Target="http://www.legislation.act.gov.au/a/2001-14" TargetMode="External"/><Relationship Id="rId312" Type="http://schemas.openxmlformats.org/officeDocument/2006/relationships/hyperlink" Target="https://legislation.act.gov.au/a/2023-36/" TargetMode="External"/><Relationship Id="rId757" Type="http://schemas.openxmlformats.org/officeDocument/2006/relationships/hyperlink" Target="http://www.legislation.act.gov.au/a/2016-45" TargetMode="External"/><Relationship Id="rId964" Type="http://schemas.openxmlformats.org/officeDocument/2006/relationships/hyperlink" Target="http://www.legislation.act.gov.au/a/2015-21" TargetMode="External"/><Relationship Id="rId1387" Type="http://schemas.openxmlformats.org/officeDocument/2006/relationships/hyperlink" Target="http://www.legislation.act.gov.au/a/2015-21" TargetMode="External"/><Relationship Id="rId1594" Type="http://schemas.openxmlformats.org/officeDocument/2006/relationships/footer" Target="footer23.xm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15-21"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7-24/default.asp" TargetMode="External"/><Relationship Id="rId1107" Type="http://schemas.openxmlformats.org/officeDocument/2006/relationships/hyperlink" Target="http://www.legislation.act.gov.au/a/2011-24"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12-50" TargetMode="External"/><Relationship Id="rId20" Type="http://schemas.openxmlformats.org/officeDocument/2006/relationships/footer" Target="footer2.xml"/><Relationship Id="rId267" Type="http://schemas.openxmlformats.org/officeDocument/2006/relationships/hyperlink" Target="http://www.legislation.act.gov.au/a/2012-42" TargetMode="External"/><Relationship Id="rId474" Type="http://schemas.openxmlformats.org/officeDocument/2006/relationships/hyperlink" Target="http://www.legislation.act.gov.au/a/2012-4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6-2"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7-25/default.asp" TargetMode="External"/><Relationship Id="rId334" Type="http://schemas.openxmlformats.org/officeDocument/2006/relationships/hyperlink" Target="http://www.legislation.act.gov.au/a/2012-42"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05-26"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0-52" TargetMode="External"/><Relationship Id="rId1129" Type="http://schemas.openxmlformats.org/officeDocument/2006/relationships/hyperlink" Target="http://www.legislation.act.gov.au/a/2008-37" TargetMode="External"/><Relationship Id="rId706" Type="http://schemas.openxmlformats.org/officeDocument/2006/relationships/hyperlink" Target="http://www.legislation.act.gov.au/a/2013-9" TargetMode="External"/><Relationship Id="rId913" Type="http://schemas.openxmlformats.org/officeDocument/2006/relationships/hyperlink" Target="http://www.legislation.act.gov.au/a/2018-45/default.asp" TargetMode="External"/><Relationship Id="rId1336" Type="http://schemas.openxmlformats.org/officeDocument/2006/relationships/hyperlink" Target="http://www.legislation.act.gov.au/a/2015-21" TargetMode="External"/><Relationship Id="rId1543" Type="http://schemas.openxmlformats.org/officeDocument/2006/relationships/hyperlink" Target="http://www.legislation.act.gov.au/a/2016-18"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0-52" TargetMode="External"/><Relationship Id="rId191" Type="http://schemas.openxmlformats.org/officeDocument/2006/relationships/hyperlink" Target="http://www.legislation.act.gov.au/a/2008-35"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8-45/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24-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8-45/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24-1/"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7-42/default.asp" TargetMode="External"/><Relationship Id="rId1498" Type="http://schemas.openxmlformats.org/officeDocument/2006/relationships/hyperlink" Target="http://www.legislation.act.gov.au/a/2011-3" TargetMode="External"/><Relationship Id="rId630" Type="http://schemas.openxmlformats.org/officeDocument/2006/relationships/hyperlink" Target="http://www.legislation.act.gov.au/a/2016-45" TargetMode="External"/><Relationship Id="rId728" Type="http://schemas.openxmlformats.org/officeDocument/2006/relationships/hyperlink" Target="http://www.legislation.act.gov.au/a/2022-8" TargetMode="External"/><Relationship Id="rId935" Type="http://schemas.openxmlformats.org/officeDocument/2006/relationships/hyperlink" Target="http://www.legislation.act.gov.au/a/2020-42/" TargetMode="External"/><Relationship Id="rId1358" Type="http://schemas.openxmlformats.org/officeDocument/2006/relationships/hyperlink" Target="http://www.legislation.act.gov.au/a/2015-21" TargetMode="External"/><Relationship Id="rId1565" Type="http://schemas.openxmlformats.org/officeDocument/2006/relationships/hyperlink" Target="http://www.legislation.act.gov.au/a/2020-14/" TargetMode="External"/><Relationship Id="rId64" Type="http://schemas.openxmlformats.org/officeDocument/2006/relationships/hyperlink" Target="http://www.legislation.act.gov.au/a/1999-46" TargetMode="External"/><Relationship Id="rId1120" Type="http://schemas.openxmlformats.org/officeDocument/2006/relationships/hyperlink" Target="http://www.legislation.act.gov.au/a/2018-45/" TargetMode="External"/><Relationship Id="rId1218" Type="http://schemas.openxmlformats.org/officeDocument/2006/relationships/hyperlink" Target="http://www.legislation.act.gov.au/a/2017-24/default.asp" TargetMode="External"/><Relationship Id="rId1425" Type="http://schemas.openxmlformats.org/officeDocument/2006/relationships/hyperlink" Target="http://www.legislation.act.gov.au/a/2015-21" TargetMode="External"/><Relationship Id="rId280" Type="http://schemas.openxmlformats.org/officeDocument/2006/relationships/hyperlink" Target="http://www.legislation.act.gov.au/cn/2004-14/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2-42"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a/2005-17"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20-9/" TargetMode="External"/><Relationship Id="rId1075" Type="http://schemas.openxmlformats.org/officeDocument/2006/relationships/hyperlink" Target="http://www.legislation.act.gov.au/a/2013-19" TargetMode="External"/><Relationship Id="rId1282" Type="http://schemas.openxmlformats.org/officeDocument/2006/relationships/hyperlink" Target="http://www.legislation.act.gov.au/a/2015-21" TargetMode="External"/><Relationship Id="rId305" Type="http://schemas.openxmlformats.org/officeDocument/2006/relationships/hyperlink" Target="http://www.legislation.act.gov.au/a/2020-9/"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05-17" TargetMode="External"/><Relationship Id="rId1142" Type="http://schemas.openxmlformats.org/officeDocument/2006/relationships/hyperlink" Target="http://www.legislation.act.gov.au/a/2018-45/default.asp" TargetMode="External"/><Relationship Id="rId1587" Type="http://schemas.openxmlformats.org/officeDocument/2006/relationships/header" Target="header16.xml"/><Relationship Id="rId86" Type="http://schemas.openxmlformats.org/officeDocument/2006/relationships/hyperlink" Target="http://www.legislation.act.gov.au/a/2024-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3-19" TargetMode="External"/><Relationship Id="rId1447" Type="http://schemas.openxmlformats.org/officeDocument/2006/relationships/hyperlink" Target="http://www.legislation.act.gov.au/a/2015-21" TargetMode="External"/><Relationship Id="rId1307" Type="http://schemas.openxmlformats.org/officeDocument/2006/relationships/hyperlink" Target="http://www.legislation.act.gov.au/a/2018-45/default.asp" TargetMode="External"/><Relationship Id="rId1514"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20-14/" TargetMode="External"/><Relationship Id="rId674" Type="http://schemas.openxmlformats.org/officeDocument/2006/relationships/hyperlink" Target="http://www.legislation.act.gov.au/a/2015-21" TargetMode="External"/><Relationship Id="rId881" Type="http://schemas.openxmlformats.org/officeDocument/2006/relationships/hyperlink" Target="http://www.legislation.act.gov.au/a/2016-45" TargetMode="External"/><Relationship Id="rId979" Type="http://schemas.openxmlformats.org/officeDocument/2006/relationships/hyperlink" Target="http://www.legislation.act.gov.au/a/2007-40"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05-17"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8-45/default.asp" TargetMode="External"/><Relationship Id="rId601" Type="http://schemas.openxmlformats.org/officeDocument/2006/relationships/hyperlink" Target="http://www.legislation.act.gov.au/a/2012-42" TargetMode="External"/><Relationship Id="rId1024" Type="http://schemas.openxmlformats.org/officeDocument/2006/relationships/hyperlink" Target="http://www.legislation.act.gov.au/a/2018-45/default.asp" TargetMode="External"/><Relationship Id="rId1231" Type="http://schemas.openxmlformats.org/officeDocument/2006/relationships/hyperlink" Target="http://www.legislation.act.gov.au/a/2019-14/"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1536" Type="http://schemas.openxmlformats.org/officeDocument/2006/relationships/hyperlink" Target="http://www.legislation.act.gov.au/sl/2004-30" TargetMode="External"/><Relationship Id="rId35"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8-45/default.asp" TargetMode="Externa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05-17" TargetMode="External"/><Relationship Id="rId696" Type="http://schemas.openxmlformats.org/officeDocument/2006/relationships/hyperlink" Target="http://www.legislation.act.gov.au/a/2020-42/"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24-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6-45" TargetMode="External"/><Relationship Id="rId1393" Type="http://schemas.openxmlformats.org/officeDocument/2006/relationships/hyperlink" Target="http://www.legislation.act.gov.au/a/2015-21" TargetMode="External"/><Relationship Id="rId111" Type="http://schemas.openxmlformats.org/officeDocument/2006/relationships/hyperlink" Target="http://www.legislation.act.gov.au/a/2001-14" TargetMode="External"/><Relationship Id="rId209" Type="http://schemas.openxmlformats.org/officeDocument/2006/relationships/footer" Target="footer13.xml"/><Relationship Id="rId416" Type="http://schemas.openxmlformats.org/officeDocument/2006/relationships/hyperlink" Target="http://www.legislation.act.gov.au/a/2012-42" TargetMode="External"/><Relationship Id="rId970" Type="http://schemas.openxmlformats.org/officeDocument/2006/relationships/hyperlink" Target="http://www.legislation.act.gov.au/a/2012-42" TargetMode="External"/><Relationship Id="rId1046" Type="http://schemas.openxmlformats.org/officeDocument/2006/relationships/hyperlink" Target="http://www.legislation.act.gov.au/a/2015-16"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5-21"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4-56" TargetMode="External"/><Relationship Id="rId1460" Type="http://schemas.openxmlformats.org/officeDocument/2006/relationships/hyperlink" Target="http://www.legislation.act.gov.au/a/2016-45" TargetMode="External"/><Relationship Id="rId1558" Type="http://schemas.openxmlformats.org/officeDocument/2006/relationships/hyperlink" Target="http://www.legislation.act.gov.au/a/2018-45/"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07-40"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5-21" TargetMode="External"/><Relationship Id="rId273" Type="http://schemas.openxmlformats.org/officeDocument/2006/relationships/hyperlink" Target="https://www.legislation.act.gov.au/a/2018-45/" TargetMode="External"/><Relationship Id="rId480" Type="http://schemas.openxmlformats.org/officeDocument/2006/relationships/hyperlink" Target="http://www.legislation.act.gov.au/a/2012-4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24-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default.asp" TargetMode="External"/><Relationship Id="rId200" Type="http://schemas.openxmlformats.org/officeDocument/2006/relationships/hyperlink" Target="http://www.legislation.act.gov.au/a/1999-46/default.asp"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8-21/default.asp"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9-14/" TargetMode="External"/><Relationship Id="rId1275" Type="http://schemas.openxmlformats.org/officeDocument/2006/relationships/hyperlink" Target="http://www.legislation.act.gov.au/a/2017-24/default.asp" TargetMode="External"/><Relationship Id="rId1482" Type="http://schemas.openxmlformats.org/officeDocument/2006/relationships/hyperlink" Target="http://www.legislation.act.gov.au/a/2007-14"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22-8"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legislation.act.gov.au/a/1999-46/default.asp" TargetMode="External"/><Relationship Id="rId1202" Type="http://schemas.openxmlformats.org/officeDocument/2006/relationships/hyperlink" Target="http://www.legislation.act.gov.au/a/2019-42" TargetMode="External"/><Relationship Id="rId1507" Type="http://schemas.openxmlformats.org/officeDocument/2006/relationships/hyperlink" Target="http://www.legislation.act.gov.au/a/2012-2" TargetMode="External"/><Relationship Id="rId295" Type="http://schemas.openxmlformats.org/officeDocument/2006/relationships/hyperlink" Target="https://www.legislation.act.gov.au/a/2018-45/" TargetMode="External"/><Relationship Id="rId155" Type="http://schemas.openxmlformats.org/officeDocument/2006/relationships/hyperlink" Target="http://www.legislation.act.gov.au/a/1964-13" TargetMode="External"/><Relationship Id="rId362" Type="http://schemas.openxmlformats.org/officeDocument/2006/relationships/hyperlink" Target="http://www.legislation.act.gov.au/a/2018-45/default.asp" TargetMode="External"/><Relationship Id="rId1297" Type="http://schemas.openxmlformats.org/officeDocument/2006/relationships/hyperlink" Target="http://www.legislation.act.gov.au/a/2018-45/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6-45"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07-40"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18-45/default.asp" TargetMode="External"/><Relationship Id="rId1364" Type="http://schemas.openxmlformats.org/officeDocument/2006/relationships/hyperlink" Target="http://www.legislation.act.gov.au/a/2015-21" TargetMode="External"/><Relationship Id="rId1571" Type="http://schemas.openxmlformats.org/officeDocument/2006/relationships/hyperlink" Target="http://www.legislation.act.gov.au/a/2020-42" TargetMode="External"/><Relationship Id="rId70" Type="http://schemas.openxmlformats.org/officeDocument/2006/relationships/hyperlink" Target="http://www.comlaw.gov.au/Series/C2004A00818" TargetMode="External"/><Relationship Id="rId801" Type="http://schemas.openxmlformats.org/officeDocument/2006/relationships/hyperlink" Target="http://www.legislation.act.gov.au/a/2016-45" TargetMode="External"/><Relationship Id="rId1017" Type="http://schemas.openxmlformats.org/officeDocument/2006/relationships/hyperlink" Target="http://www.legislation.act.gov.au/a/2011-3" TargetMode="External"/><Relationship Id="rId1224" Type="http://schemas.openxmlformats.org/officeDocument/2006/relationships/hyperlink" Target="http://www.legislation.act.gov.au/a/2008-37" TargetMode="External"/><Relationship Id="rId1431" Type="http://schemas.openxmlformats.org/officeDocument/2006/relationships/hyperlink" Target="http://www.legislation.act.gov.au/a/2024-1/" TargetMode="External"/><Relationship Id="rId1529" Type="http://schemas.openxmlformats.org/officeDocument/2006/relationships/hyperlink" Target="http://www.legislation.act.gov.au/a/2014-56/default.asp" TargetMode="Externa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5-21" TargetMode="External"/><Relationship Id="rId244" Type="http://schemas.openxmlformats.org/officeDocument/2006/relationships/hyperlink" Target="http://www.legislation.act.gov.au/a/2008-28" TargetMode="External"/><Relationship Id="rId689" Type="http://schemas.openxmlformats.org/officeDocument/2006/relationships/hyperlink" Target="http://www.legislation.act.gov.au/a/2015-21" TargetMode="External"/><Relationship Id="rId896" Type="http://schemas.openxmlformats.org/officeDocument/2006/relationships/hyperlink" Target="http://www.legislation.act.gov.au/a/2018-45/default.asp" TargetMode="External"/><Relationship Id="rId1081" Type="http://schemas.openxmlformats.org/officeDocument/2006/relationships/hyperlink" Target="http://www.legislation.act.gov.au/a/2018-45/" TargetMode="External"/><Relationship Id="rId451" Type="http://schemas.openxmlformats.org/officeDocument/2006/relationships/hyperlink" Target="http://www.legislation.act.gov.au/a/2005-17"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8-45/default.asp" TargetMode="External"/><Relationship Id="rId1386" Type="http://schemas.openxmlformats.org/officeDocument/2006/relationships/hyperlink" Target="http://www.legislation.act.gov.au/a/2012-42" TargetMode="External"/><Relationship Id="rId1593" Type="http://schemas.openxmlformats.org/officeDocument/2006/relationships/footer" Target="footer22.xml"/><Relationship Id="rId104" Type="http://schemas.openxmlformats.org/officeDocument/2006/relationships/hyperlink" Target="http://www.legislation.act.gov.au/a/1999-46/default.asp" TargetMode="External"/><Relationship Id="rId311" Type="http://schemas.openxmlformats.org/officeDocument/2006/relationships/hyperlink" Target="https://legislation.act.gov.au/a/2023-28/"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1-24" TargetMode="External"/><Relationship Id="rId1039" Type="http://schemas.openxmlformats.org/officeDocument/2006/relationships/hyperlink" Target="http://www.legislation.act.gov.au/a/2017-24/default.asp"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3-19"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5-21" TargetMode="External"/><Relationship Id="rId1106" Type="http://schemas.openxmlformats.org/officeDocument/2006/relationships/hyperlink" Target="http://www.legislation.act.gov.au/a/2011-3" TargetMode="External"/><Relationship Id="rId1313" Type="http://schemas.openxmlformats.org/officeDocument/2006/relationships/hyperlink" Target="http://www.legislation.act.gov.au/a/2015-21" TargetMode="External"/><Relationship Id="rId1520" Type="http://schemas.openxmlformats.org/officeDocument/2006/relationships/hyperlink" Target="http://www.legislation.act.gov.au/a/2013-29" TargetMode="Externa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3-29"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06-2"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24-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5-21"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05-26" TargetMode="External"/><Relationship Id="rId400" Type="http://schemas.openxmlformats.org/officeDocument/2006/relationships/hyperlink" Target="http://www.legislation.act.gov.au/a/2023-42/" TargetMode="External"/><Relationship Id="rId705" Type="http://schemas.openxmlformats.org/officeDocument/2006/relationships/hyperlink" Target="http://www.legislation.act.gov.au/a/2011-3" TargetMode="External"/><Relationship Id="rId1128" Type="http://schemas.openxmlformats.org/officeDocument/2006/relationships/hyperlink" Target="http://www.legislation.act.gov.au/a/2008-37" TargetMode="External"/><Relationship Id="rId1335" Type="http://schemas.openxmlformats.org/officeDocument/2006/relationships/hyperlink" Target="http://www.legislation.act.gov.au/a/2010-43" TargetMode="External"/><Relationship Id="rId1542" Type="http://schemas.openxmlformats.org/officeDocument/2006/relationships/hyperlink" Target="http://www.legislation.act.gov.au/a/2016-18" TargetMode="External"/><Relationship Id="rId912" Type="http://schemas.openxmlformats.org/officeDocument/2006/relationships/hyperlink" Target="http://www.legislation.act.gov.au/a/2018-45/default.asp"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8-35" TargetMode="External"/><Relationship Id="rId288" Type="http://schemas.openxmlformats.org/officeDocument/2006/relationships/hyperlink" Target="http://www.legislation.act.gov.au/a/2016-45/default.asp" TargetMode="External"/><Relationship Id="rId495" Type="http://schemas.openxmlformats.org/officeDocument/2006/relationships/hyperlink" Target="http://www.legislation.act.gov.au/a/2015-21" TargetMode="External"/><Relationship Id="rId148" Type="http://schemas.openxmlformats.org/officeDocument/2006/relationships/hyperlink" Target="http://www.legislation.act.gov.au/a/1999-46" TargetMode="External"/><Relationship Id="rId355" Type="http://schemas.openxmlformats.org/officeDocument/2006/relationships/hyperlink" Target="http://www.legislation.act.gov.au/a/2015-21"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6-45" TargetMode="External"/><Relationship Id="rId215" Type="http://schemas.openxmlformats.org/officeDocument/2006/relationships/footer" Target="footer17.xml"/><Relationship Id="rId422" Type="http://schemas.openxmlformats.org/officeDocument/2006/relationships/hyperlink" Target="http://www.legislation.act.gov.au/a/2017-24/default.asp" TargetMode="External"/><Relationship Id="rId867" Type="http://schemas.openxmlformats.org/officeDocument/2006/relationships/hyperlink" Target="http://www.legislation.act.gov.au/a/2015-21" TargetMode="External"/><Relationship Id="rId1052" Type="http://schemas.openxmlformats.org/officeDocument/2006/relationships/hyperlink" Target="http://www.legislation.act.gov.au/a/2019-14/" TargetMode="External"/><Relationship Id="rId1497" Type="http://schemas.openxmlformats.org/officeDocument/2006/relationships/hyperlink" Target="http://www.legislation.act.gov.au/a/2011-3" TargetMode="External"/><Relationship Id="rId727" Type="http://schemas.openxmlformats.org/officeDocument/2006/relationships/hyperlink" Target="http://www.legislation.act.gov.au/a/2022-8"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1564" Type="http://schemas.openxmlformats.org/officeDocument/2006/relationships/hyperlink" Target="http://www.legislation.act.gov.au/a/2020-1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5-21" TargetMode="External"/><Relationship Id="rId377" Type="http://schemas.openxmlformats.org/officeDocument/2006/relationships/hyperlink" Target="http://www.legislation.act.gov.au/a/2018-45/default.asp" TargetMode="External"/><Relationship Id="rId584" Type="http://schemas.openxmlformats.org/officeDocument/2006/relationships/hyperlink" Target="http://www.legislation.act.gov.au/a/2024-1/" TargetMode="External"/><Relationship Id="rId5" Type="http://schemas.openxmlformats.org/officeDocument/2006/relationships/webSettings" Target="webSettings.xml"/><Relationship Id="rId237" Type="http://schemas.openxmlformats.org/officeDocument/2006/relationships/hyperlink" Target="http://www.legislation.act.gov.au/cn/2004-14/default.asp"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1-24"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8-45/default.asp"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8-45/default.asp" TargetMode="External"/><Relationship Id="rId1379" Type="http://schemas.openxmlformats.org/officeDocument/2006/relationships/hyperlink" Target="http://www.legislation.act.gov.au/a/2016-45" TargetMode="External"/><Relationship Id="rId1586" Type="http://schemas.openxmlformats.org/officeDocument/2006/relationships/hyperlink" Target="http://www.legislation.act.gov.au/a/2001-14" TargetMode="External"/><Relationship Id="rId304" Type="http://schemas.openxmlformats.org/officeDocument/2006/relationships/hyperlink" Target="http://www.legislation.act.gov.au/a/2019-42" TargetMode="External"/><Relationship Id="rId511" Type="http://schemas.openxmlformats.org/officeDocument/2006/relationships/hyperlink" Target="http://www.legislation.act.gov.au/a/2018-45/default.asp" TargetMode="External"/><Relationship Id="rId609" Type="http://schemas.openxmlformats.org/officeDocument/2006/relationships/hyperlink" Target="http://www.legislation.act.gov.au/a/2012-42" TargetMode="External"/><Relationship Id="rId956" Type="http://schemas.openxmlformats.org/officeDocument/2006/relationships/hyperlink" Target="http://www.legislation.act.gov.au/a/2011-24"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3-19" TargetMode="External"/><Relationship Id="rId85" Type="http://schemas.openxmlformats.org/officeDocument/2006/relationships/hyperlink" Target="http://www.legislation.act.gov.au/a/1999-46/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09-49" TargetMode="External"/><Relationship Id="rId1446"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13-9"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8-45/default.asp"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2-42" TargetMode="External"/><Relationship Id="rId673" Type="http://schemas.openxmlformats.org/officeDocument/2006/relationships/hyperlink" Target="http://www.legislation.act.gov.au/a/2012-42"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20-11"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24-1/" TargetMode="External"/><Relationship Id="rId978" Type="http://schemas.openxmlformats.org/officeDocument/2006/relationships/hyperlink" Target="http://www.legislation.act.gov.au/a/2016-18/default.asp" TargetMode="External"/><Relationship Id="rId1163" Type="http://schemas.openxmlformats.org/officeDocument/2006/relationships/hyperlink" Target="http://www.legislation.act.gov.au/a/2018-45/default.asp"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05-17"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7-24/default.asp" TargetMode="External"/><Relationship Id="rId1468" Type="http://schemas.openxmlformats.org/officeDocument/2006/relationships/hyperlink" Target="http://www.legislation.act.gov.au/a/2018-45/default.asp" TargetMode="External"/><Relationship Id="rId600" Type="http://schemas.openxmlformats.org/officeDocument/2006/relationships/hyperlink" Target="http://www.legislation.act.gov.au/a/2015-21" TargetMode="External"/><Relationship Id="rId1230" Type="http://schemas.openxmlformats.org/officeDocument/2006/relationships/hyperlink" Target="http://www.legislation.act.gov.au/a/2013-19" TargetMode="External"/><Relationship Id="rId1328" Type="http://schemas.openxmlformats.org/officeDocument/2006/relationships/hyperlink" Target="http://www.legislation.act.gov.au/a/2015-21" TargetMode="External"/><Relationship Id="rId1535" Type="http://schemas.openxmlformats.org/officeDocument/2006/relationships/hyperlink" Target="http://www.legislation.act.gov.au/a/2015-21" TargetMode="External"/><Relationship Id="rId337" Type="http://schemas.openxmlformats.org/officeDocument/2006/relationships/hyperlink" Target="http://www.legislation.act.gov.au/a/2012-42" TargetMode="External"/><Relationship Id="rId891" Type="http://schemas.openxmlformats.org/officeDocument/2006/relationships/hyperlink" Target="http://www.legislation.act.gov.au/a/2018-45/default.asp" TargetMode="External"/><Relationship Id="rId905" Type="http://schemas.openxmlformats.org/officeDocument/2006/relationships/hyperlink" Target="http://www.legislation.act.gov.au/a/2018-45/default.asp" TargetMode="External"/><Relationship Id="rId989" Type="http://schemas.openxmlformats.org/officeDocument/2006/relationships/hyperlink" Target="http://www.legislation.act.gov.au/a/2017-24/default.asp" TargetMode="External"/><Relationship Id="rId34" Type="http://schemas.openxmlformats.org/officeDocument/2006/relationships/hyperlink" Target="https://www.legislation.gov.au/Series/C2004A00819" TargetMode="External"/><Relationship Id="rId544" Type="http://schemas.openxmlformats.org/officeDocument/2006/relationships/hyperlink" Target="http://www.legislation.act.gov.au/a/2024-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06-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4-56" TargetMode="External"/><Relationship Id="rId611" Type="http://schemas.openxmlformats.org/officeDocument/2006/relationships/hyperlink" Target="http://www.legislation.act.gov.au/a/2012-42" TargetMode="External"/><Relationship Id="rId1034" Type="http://schemas.openxmlformats.org/officeDocument/2006/relationships/hyperlink" Target="http://www.legislation.act.gov.au/a/2017-24/default.asp" TargetMode="External"/><Relationship Id="rId1241" Type="http://schemas.openxmlformats.org/officeDocument/2006/relationships/hyperlink" Target="http://www.legislation.act.gov.au/a/2022-8" TargetMode="External"/><Relationship Id="rId1339" Type="http://schemas.openxmlformats.org/officeDocument/2006/relationships/hyperlink" Target="http://www.legislation.act.gov.au/a/2018-45/default.asp" TargetMode="External"/><Relationship Id="rId250" Type="http://schemas.openxmlformats.org/officeDocument/2006/relationships/hyperlink" Target="http://www.legislation.act.gov.au/a/2010-35" TargetMode="External"/><Relationship Id="rId488" Type="http://schemas.openxmlformats.org/officeDocument/2006/relationships/hyperlink" Target="http://www.legislation.act.gov.au/a/2005-17"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4-56"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23-28/" TargetMode="External"/><Relationship Id="rId1546" Type="http://schemas.openxmlformats.org/officeDocument/2006/relationships/hyperlink" Target="http://www.legislation.act.gov.au/a/2017-14/default.asp" TargetMode="External"/><Relationship Id="rId45" Type="http://schemas.openxmlformats.org/officeDocument/2006/relationships/hyperlink" Target="http://www.legislation.act.gov.au/a/1971-30" TargetMode="External"/><Relationship Id="rId110" Type="http://schemas.openxmlformats.org/officeDocument/2006/relationships/footer" Target="footer9.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6-45" TargetMode="External"/><Relationship Id="rId1392" Type="http://schemas.openxmlformats.org/officeDocument/2006/relationships/hyperlink" Target="http://www.legislation.act.gov.au/a/2013-19" TargetMode="External"/><Relationship Id="rId1406" Type="http://schemas.openxmlformats.org/officeDocument/2006/relationships/hyperlink" Target="http://www.legislation.act.gov.au/a/2015-21" TargetMode="External"/><Relationship Id="rId194" Type="http://schemas.openxmlformats.org/officeDocument/2006/relationships/hyperlink" Target="http://www.legislation.act.gov.au/a/2002-51" TargetMode="External"/><Relationship Id="rId208" Type="http://schemas.openxmlformats.org/officeDocument/2006/relationships/header" Target="header11.xm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05-26" TargetMode="External"/><Relationship Id="rId1045" Type="http://schemas.openxmlformats.org/officeDocument/2006/relationships/hyperlink" Target="http://www.legislation.act.gov.au/a/2014-56"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2-50/default.asp" TargetMode="External"/><Relationship Id="rId499" Type="http://schemas.openxmlformats.org/officeDocument/2006/relationships/hyperlink" Target="http://www.legislation.act.gov.au/a/2012-42"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18-45/" TargetMode="External"/><Relationship Id="rId1557" Type="http://schemas.openxmlformats.org/officeDocument/2006/relationships/hyperlink" Target="http://www.legislation.act.gov.au/a/2019-14/default.asp"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24-1/" TargetMode="External"/><Relationship Id="rId773" Type="http://schemas.openxmlformats.org/officeDocument/2006/relationships/hyperlink" Target="http://www.legislation.act.gov.au/a/2022-8"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5-21" TargetMode="External"/><Relationship Id="rId121" Type="http://schemas.openxmlformats.org/officeDocument/2006/relationships/hyperlink" Target="http://www.legislation.act.gov.au/a/1999-46" TargetMode="External"/><Relationship Id="rId219" Type="http://schemas.openxmlformats.org/officeDocument/2006/relationships/hyperlink" Target="http://www.legislation.act.gov.au/a/1999-46/default.asp" TargetMode="Externa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5-21" TargetMode="External"/><Relationship Id="rId980" Type="http://schemas.openxmlformats.org/officeDocument/2006/relationships/hyperlink" Target="http://www.legislation.act.gov.au/a/2015-21"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1-24" TargetMode="External"/><Relationship Id="rId1568" Type="http://schemas.openxmlformats.org/officeDocument/2006/relationships/hyperlink" Target="https://www.legislation.act.gov.au/a/2020-9/" TargetMode="External"/><Relationship Id="rId67" Type="http://schemas.openxmlformats.org/officeDocument/2006/relationships/hyperlink" Target="http://www.legislation.act.gov.au/a/1999-46" TargetMode="External"/><Relationship Id="rId272" Type="http://schemas.openxmlformats.org/officeDocument/2006/relationships/hyperlink" Target="http://www.legislation.act.gov.au/a/2015-21/default.asp"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1-3" TargetMode="External"/><Relationship Id="rId1123" Type="http://schemas.openxmlformats.org/officeDocument/2006/relationships/hyperlink" Target="http://www.legislation.act.gov.au/a/2018-45/" TargetMode="External"/><Relationship Id="rId1330" Type="http://schemas.openxmlformats.org/officeDocument/2006/relationships/hyperlink" Target="http://www.legislation.act.gov.au/a/2011-24" TargetMode="External"/><Relationship Id="rId1428" Type="http://schemas.openxmlformats.org/officeDocument/2006/relationships/hyperlink" Target="http://www.legislation.act.gov.au/a/2008-37"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17-24/default.asp" TargetMode="External"/><Relationship Id="rId1067" Type="http://schemas.openxmlformats.org/officeDocument/2006/relationships/hyperlink" Target="http://www.legislation.act.gov.au/a/2019-14/" TargetMode="External"/><Relationship Id="rId437" Type="http://schemas.openxmlformats.org/officeDocument/2006/relationships/hyperlink" Target="http://www.legislation.act.gov.au/a/2012-42"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07-14" TargetMode="External"/><Relationship Id="rId1579" Type="http://schemas.openxmlformats.org/officeDocument/2006/relationships/hyperlink" Target="http://www.legislation.act.gov.au/a/2023-42/" TargetMode="External"/><Relationship Id="rId283" Type="http://schemas.openxmlformats.org/officeDocument/2006/relationships/hyperlink" Target="http://www.legislation.act.gov.au/cn/2015-18/default.asp" TargetMode="External"/><Relationship Id="rId490" Type="http://schemas.openxmlformats.org/officeDocument/2006/relationships/hyperlink" Target="http://www.legislation.act.gov.au/a/2007-40" TargetMode="External"/><Relationship Id="rId504" Type="http://schemas.openxmlformats.org/officeDocument/2006/relationships/hyperlink" Target="http://www.legislation.act.gov.au/a/2012-42" TargetMode="External"/><Relationship Id="rId711" Type="http://schemas.openxmlformats.org/officeDocument/2006/relationships/hyperlink" Target="http://www.legislation.act.gov.au/a/2020-9/"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15-21" TargetMode="External"/><Relationship Id="rId1341" Type="http://schemas.openxmlformats.org/officeDocument/2006/relationships/hyperlink" Target="http://www.legislation.act.gov.au/a/2013-19" TargetMode="External"/><Relationship Id="rId78" Type="http://schemas.openxmlformats.org/officeDocument/2006/relationships/hyperlink" Target="http://www.legislation.act.gov.au/a/1992-71" TargetMode="External"/><Relationship Id="rId143" Type="http://schemas.openxmlformats.org/officeDocument/2006/relationships/footer" Target="footer10.xm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4-56"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8-45/default.asp" TargetMode="External"/><Relationship Id="rId1439" Type="http://schemas.openxmlformats.org/officeDocument/2006/relationships/hyperlink" Target="http://www.legislation.act.gov.au/a/2012-42" TargetMode="External"/><Relationship Id="rId9" Type="http://schemas.openxmlformats.org/officeDocument/2006/relationships/hyperlink" Target="http://www.legislation.act.gov.au/a/2001-14" TargetMode="External"/><Relationship Id="rId210" Type="http://schemas.openxmlformats.org/officeDocument/2006/relationships/footer" Target="footer14.xml"/><Relationship Id="rId448" Type="http://schemas.openxmlformats.org/officeDocument/2006/relationships/hyperlink" Target="http://www.legislation.act.gov.au/a/2007-40" TargetMode="External"/><Relationship Id="rId655" Type="http://schemas.openxmlformats.org/officeDocument/2006/relationships/hyperlink" Target="http://www.legislation.act.gov.au/a/2005-26"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8-45/" TargetMode="External"/><Relationship Id="rId1285" Type="http://schemas.openxmlformats.org/officeDocument/2006/relationships/hyperlink" Target="http://www.legislation.act.gov.au/a/2018-45/default.asp" TargetMode="External"/><Relationship Id="rId1492" Type="http://schemas.openxmlformats.org/officeDocument/2006/relationships/hyperlink" Target="http://www.legislation.act.gov.au/a/2008-37" TargetMode="External"/><Relationship Id="rId1506" Type="http://schemas.openxmlformats.org/officeDocument/2006/relationships/hyperlink" Target="http://www.legislation.act.gov.au/a/2012-2" TargetMode="External"/><Relationship Id="rId294" Type="http://schemas.openxmlformats.org/officeDocument/2006/relationships/hyperlink" Target="http://www.legislation.act.gov.au/a/2017-42%20/default.asp" TargetMode="External"/><Relationship Id="rId308" Type="http://schemas.openxmlformats.org/officeDocument/2006/relationships/hyperlink" Target="http://www.legislation.act.gov.au/a/2020-42/"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22-8" TargetMode="External"/><Relationship Id="rId1145" Type="http://schemas.openxmlformats.org/officeDocument/2006/relationships/hyperlink" Target="http://www.legislation.act.gov.au/a/2011-3"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2-42" TargetMode="External"/><Relationship Id="rId1005" Type="http://schemas.openxmlformats.org/officeDocument/2006/relationships/hyperlink" Target="http://www.legislation.act.gov.au/a/2020-9/" TargetMode="External"/><Relationship Id="rId1212" Type="http://schemas.openxmlformats.org/officeDocument/2006/relationships/hyperlink" Target="http://www.legislation.act.gov.au/a/2011-24" TargetMode="External"/><Relationship Id="rId459" Type="http://schemas.openxmlformats.org/officeDocument/2006/relationships/hyperlink" Target="http://www.legislation.act.gov.au/a/2024-1/" TargetMode="External"/><Relationship Id="rId666" Type="http://schemas.openxmlformats.org/officeDocument/2006/relationships/hyperlink" Target="http://www.legislation.act.gov.au/a/2018-45/default.asp" TargetMode="External"/><Relationship Id="rId873" Type="http://schemas.openxmlformats.org/officeDocument/2006/relationships/hyperlink" Target="http://www.legislation.act.gov.au/a/2015-50" TargetMode="External"/><Relationship Id="rId1089" Type="http://schemas.openxmlformats.org/officeDocument/2006/relationships/hyperlink" Target="http://www.legislation.act.gov.au/a/2018-45/" TargetMode="External"/><Relationship Id="rId1296" Type="http://schemas.openxmlformats.org/officeDocument/2006/relationships/hyperlink" Target="http://www.legislation.act.gov.au/a/2018-45/default.asp" TargetMode="External"/><Relationship Id="rId1517" Type="http://schemas.openxmlformats.org/officeDocument/2006/relationships/hyperlink" Target="http://www.legislation.act.gov.au/a/2013-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46"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8-21/default.asp"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3-19" TargetMode="External"/><Relationship Id="rId733" Type="http://schemas.openxmlformats.org/officeDocument/2006/relationships/hyperlink" Target="http://www.legislation.act.gov.au/a/2014-56" TargetMode="External"/><Relationship Id="rId940" Type="http://schemas.openxmlformats.org/officeDocument/2006/relationships/hyperlink" Target="http://www.legislation.act.gov.au/a/2018-45/default.asp" TargetMode="External"/><Relationship Id="rId1016" Type="http://schemas.openxmlformats.org/officeDocument/2006/relationships/hyperlink" Target="http://www.legislation.act.gov.au/a/2020-11" TargetMode="External"/><Relationship Id="rId1570" Type="http://schemas.openxmlformats.org/officeDocument/2006/relationships/hyperlink" Target="http://www.legislation.act.gov.au/a/2020-42" TargetMode="External"/><Relationship Id="rId165" Type="http://schemas.openxmlformats.org/officeDocument/2006/relationships/hyperlink" Target="http://www.legislation.act.gov.au/a/1999-46" TargetMode="External"/><Relationship Id="rId372" Type="http://schemas.openxmlformats.org/officeDocument/2006/relationships/hyperlink" Target="http://www.legislation.act.gov.au/a/2023-36/" TargetMode="External"/><Relationship Id="rId677" Type="http://schemas.openxmlformats.org/officeDocument/2006/relationships/hyperlink" Target="http://www.legislation.act.gov.au/a/2015-21" TargetMode="External"/><Relationship Id="rId800" Type="http://schemas.openxmlformats.org/officeDocument/2006/relationships/hyperlink" Target="http://www.legislation.act.gov.au/a/2011-3" TargetMode="External"/><Relationship Id="rId1223" Type="http://schemas.openxmlformats.org/officeDocument/2006/relationships/hyperlink" Target="http://www.legislation.act.gov.au/a/2018-45/default.asp" TargetMode="External"/><Relationship Id="rId1430" Type="http://schemas.openxmlformats.org/officeDocument/2006/relationships/hyperlink" Target="http://www.legislation.act.gov.au/a/2015-21" TargetMode="External"/><Relationship Id="rId1528" Type="http://schemas.openxmlformats.org/officeDocument/2006/relationships/hyperlink" Target="http://www.legislation.act.gov.au/a/2014-56/default.asp" TargetMode="External"/><Relationship Id="rId232" Type="http://schemas.openxmlformats.org/officeDocument/2006/relationships/header" Target="header14.xm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4-56" TargetMode="External"/><Relationship Id="rId951" Type="http://schemas.openxmlformats.org/officeDocument/2006/relationships/hyperlink" Target="http://www.legislation.act.gov.au/a/2011-24" TargetMode="External"/><Relationship Id="rId1167" Type="http://schemas.openxmlformats.org/officeDocument/2006/relationships/hyperlink" Target="http://www.legislation.act.gov.au/a/2018-45/default.asp" TargetMode="External"/><Relationship Id="rId1374" Type="http://schemas.openxmlformats.org/officeDocument/2006/relationships/hyperlink" Target="http://www.legislation.act.gov.au/a/2015-21" TargetMode="External"/><Relationship Id="rId1581" Type="http://schemas.openxmlformats.org/officeDocument/2006/relationships/hyperlink" Target="http://www.legislation.act.gov.au/a/2023-36/" TargetMode="External"/><Relationship Id="rId80" Type="http://schemas.openxmlformats.org/officeDocument/2006/relationships/hyperlink" Target="http://www.legislation.act.gov.au/a/1999-46/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2-42"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7-24/default.asp"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5-21" TargetMode="External"/><Relationship Id="rId243" Type="http://schemas.openxmlformats.org/officeDocument/2006/relationships/hyperlink" Target="http://www.legislation.act.gov.au/a/2007-40"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5-21" TargetMode="External"/><Relationship Id="rId895" Type="http://schemas.openxmlformats.org/officeDocument/2006/relationships/hyperlink" Target="http://www.legislation.act.gov.au/a/2018-45/default.asp" TargetMode="External"/><Relationship Id="rId909" Type="http://schemas.openxmlformats.org/officeDocument/2006/relationships/hyperlink" Target="http://www.legislation.act.gov.au/a/2018-45/default.asp" TargetMode="External"/><Relationship Id="rId1080" Type="http://schemas.openxmlformats.org/officeDocument/2006/relationships/hyperlink" Target="http://www.legislation.act.gov.au/a/2018-45/" TargetMode="External"/><Relationship Id="rId1301" Type="http://schemas.openxmlformats.org/officeDocument/2006/relationships/hyperlink" Target="http://www.legislation.act.gov.au/a/2020-14/" TargetMode="External"/><Relationship Id="rId1539" Type="http://schemas.openxmlformats.org/officeDocument/2006/relationships/hyperlink" Target="http://www.legislation.act.gov.au/a/2015-33"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22-21"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4-5" TargetMode="External"/><Relationship Id="rId962" Type="http://schemas.openxmlformats.org/officeDocument/2006/relationships/hyperlink" Target="http://www.legislation.act.gov.au/a/2011-24"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1592" Type="http://schemas.openxmlformats.org/officeDocument/2006/relationships/header" Target="header19.xm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4-28" TargetMode="External"/><Relationship Id="rId394" Type="http://schemas.openxmlformats.org/officeDocument/2006/relationships/hyperlink" Target="http://www.legislation.act.gov.au/a/2018-45/default.asp"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2-42"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14-56/default.asp" TargetMode="External"/><Relationship Id="rId1245" Type="http://schemas.openxmlformats.org/officeDocument/2006/relationships/hyperlink" Target="http://www.legislation.act.gov.au/a/2011-24" TargetMode="External"/><Relationship Id="rId1452" Type="http://schemas.openxmlformats.org/officeDocument/2006/relationships/hyperlink" Target="http://www.legislation.act.gov.au/a/2018-45/default.asp" TargetMode="External"/><Relationship Id="rId254" Type="http://schemas.openxmlformats.org/officeDocument/2006/relationships/hyperlink" Target="http://www.legislation.act.gov.au/a/2011-3"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8-45/" TargetMode="External"/><Relationship Id="rId1312" Type="http://schemas.openxmlformats.org/officeDocument/2006/relationships/hyperlink" Target="http://www.legislation.act.gov.au/a/2019-14/"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24-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sl/2015-27" TargetMode="External"/><Relationship Id="rId1396" Type="http://schemas.openxmlformats.org/officeDocument/2006/relationships/hyperlink" Target="http://www.legislation.act.gov.au/a/2015-2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4-56" TargetMode="External"/><Relationship Id="rId626" Type="http://schemas.openxmlformats.org/officeDocument/2006/relationships/hyperlink" Target="http://www.legislation.act.gov.au/a/2016-18/default.asp" TargetMode="External"/><Relationship Id="rId973" Type="http://schemas.openxmlformats.org/officeDocument/2006/relationships/hyperlink" Target="http://www.legislation.act.gov.au/a/2015-21"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8-45/" TargetMode="External"/><Relationship Id="rId1463" Type="http://schemas.openxmlformats.org/officeDocument/2006/relationships/hyperlink" Target="http://www.legislation.act.gov.au/a/2018-45/default.asp" TargetMode="External"/><Relationship Id="rId265" Type="http://schemas.openxmlformats.org/officeDocument/2006/relationships/hyperlink" Target="http://www.legislation.act.gov.au/a/2013-19" TargetMode="External"/><Relationship Id="rId472" Type="http://schemas.openxmlformats.org/officeDocument/2006/relationships/hyperlink" Target="http://www.legislation.act.gov.au/a/2012-42" TargetMode="External"/><Relationship Id="rId900" Type="http://schemas.openxmlformats.org/officeDocument/2006/relationships/hyperlink" Target="http://www.legislation.act.gov.au/a/2018-45/default.asp" TargetMode="External"/><Relationship Id="rId1323" Type="http://schemas.openxmlformats.org/officeDocument/2006/relationships/hyperlink" Target="http://www.legislation.act.gov.au/a/2014-5" TargetMode="External"/><Relationship Id="rId1530" Type="http://schemas.openxmlformats.org/officeDocument/2006/relationships/hyperlink" Target="http://www.legislation.act.gov.au/a/2015-16/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2-50/default.asp" TargetMode="External"/><Relationship Id="rId637" Type="http://schemas.openxmlformats.org/officeDocument/2006/relationships/hyperlink" Target="http://www.legislation.act.gov.au/a/2016-45"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05-17" TargetMode="External"/><Relationship Id="rId276" Type="http://schemas.openxmlformats.org/officeDocument/2006/relationships/hyperlink" Target="https://www.legislation.act.gov.au/a/2018-45/"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5-21" TargetMode="External"/><Relationship Id="rId704" Type="http://schemas.openxmlformats.org/officeDocument/2006/relationships/hyperlink" Target="http://www.legislation.act.gov.au/a/2007-40" TargetMode="External"/><Relationship Id="rId911" Type="http://schemas.openxmlformats.org/officeDocument/2006/relationships/hyperlink" Target="http://www.legislation.act.gov.au/a/2016-45" TargetMode="External"/><Relationship Id="rId1127" Type="http://schemas.openxmlformats.org/officeDocument/2006/relationships/hyperlink" Target="http://www.legislation.act.gov.au/a/2008-37" TargetMode="External"/><Relationship Id="rId1334" Type="http://schemas.openxmlformats.org/officeDocument/2006/relationships/hyperlink" Target="http://www.legislation.act.gov.au/a/2015-21" TargetMode="External"/><Relationship Id="rId1541" Type="http://schemas.openxmlformats.org/officeDocument/2006/relationships/hyperlink" Target="http://www.legislation.act.gov.au/a/2015-50/default.asp"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default.asp" TargetMode="External"/><Relationship Id="rId343" Type="http://schemas.openxmlformats.org/officeDocument/2006/relationships/hyperlink" Target="http://www.legislation.act.gov.au/a/2015-21"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default.asp"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5-21" TargetMode="External"/><Relationship Id="rId203" Type="http://schemas.openxmlformats.org/officeDocument/2006/relationships/hyperlink" Target="http://www.comlaw.gov.au/Series/C2009A00130" TargetMode="External"/><Relationship Id="rId648" Type="http://schemas.openxmlformats.org/officeDocument/2006/relationships/hyperlink" Target="http://www.legislation.act.gov.au/a/2011-24"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07-40" TargetMode="External"/><Relationship Id="rId287" Type="http://schemas.openxmlformats.org/officeDocument/2006/relationships/hyperlink" Target="http://www.legislation.act.gov.au/a/2016-18"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4-56"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22-8" TargetMode="External"/><Relationship Id="rId922" Type="http://schemas.openxmlformats.org/officeDocument/2006/relationships/hyperlink" Target="http://www.legislation.act.gov.au/a/2018-45/default.asp"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5-21" TargetMode="External"/><Relationship Id="rId1552" Type="http://schemas.openxmlformats.org/officeDocument/2006/relationships/hyperlink" Target="http://www.legislation.act.gov.au/a/2017-42/default.asp" TargetMode="External"/><Relationship Id="rId147" Type="http://schemas.openxmlformats.org/officeDocument/2006/relationships/hyperlink" Target="http://www.legislation.act.gov.au/a/1999-46" TargetMode="External"/><Relationship Id="rId354" Type="http://schemas.openxmlformats.org/officeDocument/2006/relationships/hyperlink" Target="http://www.legislation.act.gov.au/a/2012-42" TargetMode="External"/><Relationship Id="rId799" Type="http://schemas.openxmlformats.org/officeDocument/2006/relationships/hyperlink" Target="http://www.legislation.act.gov.au/a/2022-8" TargetMode="External"/><Relationship Id="rId1191" Type="http://schemas.openxmlformats.org/officeDocument/2006/relationships/hyperlink" Target="http://www.legislation.act.gov.au/a/2016-45" TargetMode="External"/><Relationship Id="rId1205" Type="http://schemas.openxmlformats.org/officeDocument/2006/relationships/hyperlink" Target="http://www.legislation.act.gov.au/a/2020-9/"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3-19" TargetMode="External"/><Relationship Id="rId659" Type="http://schemas.openxmlformats.org/officeDocument/2006/relationships/hyperlink" Target="http://www.legislation.act.gov.au/a/2018-45/default.asp"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8-45/default.asp" TargetMode="External"/><Relationship Id="rId1412" Type="http://schemas.openxmlformats.org/officeDocument/2006/relationships/hyperlink" Target="http://www.legislation.act.gov.au/a/2015-21" TargetMode="External"/><Relationship Id="rId1496" Type="http://schemas.openxmlformats.org/officeDocument/2006/relationships/hyperlink" Target="http://www.legislation.act.gov.au/a/2010-43" TargetMode="External"/><Relationship Id="rId214" Type="http://schemas.openxmlformats.org/officeDocument/2006/relationships/footer" Target="footer16.xml"/><Relationship Id="rId298" Type="http://schemas.openxmlformats.org/officeDocument/2006/relationships/hyperlink" Target="http://www.legislation.act.gov.au/a/2018-45/default.asp" TargetMode="External"/><Relationship Id="rId421" Type="http://schemas.openxmlformats.org/officeDocument/2006/relationships/hyperlink" Target="http://www.legislation.act.gov.au/a/2015-33"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9-14/" TargetMode="External"/><Relationship Id="rId1149" Type="http://schemas.openxmlformats.org/officeDocument/2006/relationships/hyperlink" Target="http://www.legislation.act.gov.au/a/2018-45/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22-8" TargetMode="External"/><Relationship Id="rId933" Type="http://schemas.openxmlformats.org/officeDocument/2006/relationships/hyperlink" Target="http://www.legislation.act.gov.au/a/2018-45/default.asp" TargetMode="External"/><Relationship Id="rId1009" Type="http://schemas.openxmlformats.org/officeDocument/2006/relationships/hyperlink" Target="http://www.legislation.act.gov.au/a/2017-24/default.asp" TargetMode="External"/><Relationship Id="rId1563" Type="http://schemas.openxmlformats.org/officeDocument/2006/relationships/hyperlink" Target="http://www.legislation.act.gov.au/a/2020-9/"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4-56" TargetMode="External"/><Relationship Id="rId1423" Type="http://schemas.openxmlformats.org/officeDocument/2006/relationships/hyperlink" Target="http://www.legislation.act.gov.au/a/2018-45/default.asp" TargetMode="External"/><Relationship Id="rId225" Type="http://schemas.openxmlformats.org/officeDocument/2006/relationships/hyperlink" Target="http://www.legislation.act.gov.au/a/1991-46" TargetMode="External"/><Relationship Id="rId432" Type="http://schemas.openxmlformats.org/officeDocument/2006/relationships/hyperlink" Target="http://www.legislation.act.gov.au/a/2007-40"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9-14/" TargetMode="External"/><Relationship Id="rId737" Type="http://schemas.openxmlformats.org/officeDocument/2006/relationships/hyperlink" Target="http://www.legislation.act.gov.au/a/2014-56" TargetMode="External"/><Relationship Id="rId944" Type="http://schemas.openxmlformats.org/officeDocument/2006/relationships/hyperlink" Target="http://www.legislation.act.gov.au/a/2015-21" TargetMode="External"/><Relationship Id="rId1367" Type="http://schemas.openxmlformats.org/officeDocument/2006/relationships/hyperlink" Target="http://www.legislation.act.gov.au/a/2015-21" TargetMode="External"/><Relationship Id="rId1574" Type="http://schemas.openxmlformats.org/officeDocument/2006/relationships/hyperlink" Target="http://www.legislation.act.gov.au/a/2022-8/" TargetMode="External"/><Relationship Id="rId73" Type="http://schemas.openxmlformats.org/officeDocument/2006/relationships/hyperlink" Target="http://www.legislation.act.gov.au/a/2006-2" TargetMode="External"/><Relationship Id="rId169" Type="http://schemas.openxmlformats.org/officeDocument/2006/relationships/hyperlink" Target="http://www.legislation.act.gov.au/a/1999-4"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8-45/default.asp" TargetMode="External"/><Relationship Id="rId1434" Type="http://schemas.openxmlformats.org/officeDocument/2006/relationships/hyperlink" Target="http://www.legislation.act.gov.au/a/2014-56"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1-24"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07-40"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1-3" TargetMode="External"/><Relationship Id="rId303" Type="http://schemas.openxmlformats.org/officeDocument/2006/relationships/hyperlink" Target="http://www.legislation.act.gov.au/a/2018-4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5-21" TargetMode="External"/><Relationship Id="rId1140" Type="http://schemas.openxmlformats.org/officeDocument/2006/relationships/hyperlink" Target="http://www.legislation.act.gov.au/a/2018-45/default.asp" TargetMode="External"/><Relationship Id="rId1378" Type="http://schemas.openxmlformats.org/officeDocument/2006/relationships/hyperlink" Target="http://www.legislation.act.gov.au/a/2015-21" TargetMode="External"/><Relationship Id="rId1585" Type="http://schemas.openxmlformats.org/officeDocument/2006/relationships/hyperlink" Target="http://www.legislation.act.gov.au/a/2024-1/" TargetMode="External"/><Relationship Id="rId84" Type="http://schemas.openxmlformats.org/officeDocument/2006/relationships/hyperlink" Target="http://www.legislation.act.gov.au/a/1999-46/default.asp"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5-21"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4-56" TargetMode="External"/><Relationship Id="rId1445" Type="http://schemas.openxmlformats.org/officeDocument/2006/relationships/hyperlink" Target="http://www.legislation.act.gov.au/a/2015-21" TargetMode="External"/><Relationship Id="rId247" Type="http://schemas.openxmlformats.org/officeDocument/2006/relationships/hyperlink" Target="http://www.legislation.act.gov.au/cn/2009-2/default.asp" TargetMode="External"/><Relationship Id="rId899" Type="http://schemas.openxmlformats.org/officeDocument/2006/relationships/hyperlink" Target="http://www.legislation.act.gov.au/a/2018-45/default.asp" TargetMode="External"/><Relationship Id="rId1000" Type="http://schemas.openxmlformats.org/officeDocument/2006/relationships/hyperlink" Target="http://www.legislation.act.gov.au/a/2017-24/default.asp" TargetMode="External"/><Relationship Id="rId1084" Type="http://schemas.openxmlformats.org/officeDocument/2006/relationships/hyperlink" Target="http://www.legislation.act.gov.au/a/2020-11/" TargetMode="External"/><Relationship Id="rId1305" Type="http://schemas.openxmlformats.org/officeDocument/2006/relationships/hyperlink" Target="http://www.legislation.act.gov.au/a/2013-19" TargetMode="External"/><Relationship Id="rId107" Type="http://schemas.openxmlformats.org/officeDocument/2006/relationships/header" Target="header7.xml"/><Relationship Id="rId454" Type="http://schemas.openxmlformats.org/officeDocument/2006/relationships/hyperlink" Target="http://www.legislation.act.gov.au/a/2014-56" TargetMode="External"/><Relationship Id="rId661" Type="http://schemas.openxmlformats.org/officeDocument/2006/relationships/hyperlink" Target="http://www.legislation.act.gov.au/a/2018-45/default.asp"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8-45/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13-9" TargetMode="External"/><Relationship Id="rId1596" Type="http://schemas.openxmlformats.org/officeDocument/2006/relationships/footer" Target="footer24.xml"/><Relationship Id="rId11" Type="http://schemas.openxmlformats.org/officeDocument/2006/relationships/hyperlink" Target="http://www.legislation.act.gov.au/a/2001-14" TargetMode="External"/><Relationship Id="rId314" Type="http://schemas.openxmlformats.org/officeDocument/2006/relationships/hyperlink" Target="https://legislation.act.gov.au/cn/2023-10/" TargetMode="External"/><Relationship Id="rId398" Type="http://schemas.openxmlformats.org/officeDocument/2006/relationships/hyperlink" Target="http://www.legislation.act.gov.au/a/2018-45/default.asp"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5-21" TargetMode="External"/><Relationship Id="rId1151" Type="http://schemas.openxmlformats.org/officeDocument/2006/relationships/hyperlink" Target="http://www.legislation.act.gov.au/a/2020-9/" TargetMode="External"/><Relationship Id="rId1249" Type="http://schemas.openxmlformats.org/officeDocument/2006/relationships/hyperlink" Target="http://www.legislation.act.gov.au/a/2017-2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17-42/default.asp" TargetMode="External"/><Relationship Id="rId1011" Type="http://schemas.openxmlformats.org/officeDocument/2006/relationships/hyperlink" Target="http://www.legislation.act.gov.au/a/2015-21" TargetMode="External"/><Relationship Id="rId1109" Type="http://schemas.openxmlformats.org/officeDocument/2006/relationships/hyperlink" Target="http://www.legislation.act.gov.au/a/2020-9/" TargetMode="External"/><Relationship Id="rId1456" Type="http://schemas.openxmlformats.org/officeDocument/2006/relationships/hyperlink" Target="http://www.legislation.act.gov.au/a/2018-45/default.asp" TargetMode="External"/><Relationship Id="rId258" Type="http://schemas.openxmlformats.org/officeDocument/2006/relationships/hyperlink" Target="http://www.legislation.act.gov.au/a/2012-42"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18-45/default.asp" TargetMode="External"/><Relationship Id="rId1095" Type="http://schemas.openxmlformats.org/officeDocument/2006/relationships/hyperlink" Target="http://www.legislation.act.gov.au/a/2020-9/" TargetMode="External"/><Relationship Id="rId1316" Type="http://schemas.openxmlformats.org/officeDocument/2006/relationships/hyperlink" Target="http://www.legislation.act.gov.au/a/2020-11" TargetMode="External"/><Relationship Id="rId1523" Type="http://schemas.openxmlformats.org/officeDocument/2006/relationships/hyperlink" Target="http://www.legislation.act.gov.au/a/2014-5/default.asp"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5-21"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 TargetMode="External"/><Relationship Id="rId837" Type="http://schemas.openxmlformats.org/officeDocument/2006/relationships/hyperlink" Target="http://www.legislation.act.gov.au/a/2015-21" TargetMode="External"/><Relationship Id="rId1022" Type="http://schemas.openxmlformats.org/officeDocument/2006/relationships/hyperlink" Target="https://www.legislation.act.gov.au/a/2020-9/" TargetMode="External"/><Relationship Id="rId1467" Type="http://schemas.openxmlformats.org/officeDocument/2006/relationships/hyperlink" Target="http://www.legislation.act.gov.au/a/2018-45/default.asp" TargetMode="External"/><Relationship Id="rId269" Type="http://schemas.openxmlformats.org/officeDocument/2006/relationships/hyperlink" Target="http://www.legislation.act.gov.au/a/2014-47" TargetMode="External"/><Relationship Id="rId476" Type="http://schemas.openxmlformats.org/officeDocument/2006/relationships/hyperlink" Target="http://www.legislation.act.gov.au/a/2012-42" TargetMode="External"/><Relationship Id="rId683" Type="http://schemas.openxmlformats.org/officeDocument/2006/relationships/hyperlink" Target="http://www.legislation.act.gov.au/a/2015-21"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2-42" TargetMode="External"/><Relationship Id="rId1534"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5-21"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8-45/default.asp" TargetMode="External"/><Relationship Id="rId182" Type="http://schemas.openxmlformats.org/officeDocument/2006/relationships/hyperlink" Target="http://www.legislation.act.gov.au/a/1997-69" TargetMode="External"/><Relationship Id="rId403" Type="http://schemas.openxmlformats.org/officeDocument/2006/relationships/hyperlink" Target="http://www.legislation.act.gov.au/a/2012-42" TargetMode="External"/><Relationship Id="rId750" Type="http://schemas.openxmlformats.org/officeDocument/2006/relationships/hyperlink" Target="http://www.legislation.act.gov.au/a/2014-5"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7-14/default.asp" TargetMode="External"/><Relationship Id="rId1478" Type="http://schemas.openxmlformats.org/officeDocument/2006/relationships/hyperlink" Target="http://www.legislation.act.gov.au/a/2005-26"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5-21" TargetMode="External"/><Relationship Id="rId694" Type="http://schemas.openxmlformats.org/officeDocument/2006/relationships/hyperlink" Target="http://www.legislation.act.gov.au/a/2010-43"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8-45/default.asp"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7-24/default.asp" TargetMode="External"/><Relationship Id="rId1545" Type="http://schemas.openxmlformats.org/officeDocument/2006/relationships/hyperlink" Target="http://www.legislation.act.gov.au/a/2016-45"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7-24/default.asp" TargetMode="External"/><Relationship Id="rId1100" Type="http://schemas.openxmlformats.org/officeDocument/2006/relationships/hyperlink" Target="http://www.legislation.act.gov.au/a/2020-14/" TargetMode="External"/><Relationship Id="rId1184" Type="http://schemas.openxmlformats.org/officeDocument/2006/relationships/hyperlink" Target="http://www.legislation.act.gov.au/sl/2004-30" TargetMode="External"/><Relationship Id="rId1405" Type="http://schemas.openxmlformats.org/officeDocument/2006/relationships/hyperlink" Target="http://www.legislation.act.gov.au/a/2018-45/default.asp"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24-1/" TargetMode="External"/><Relationship Id="rId761" Type="http://schemas.openxmlformats.org/officeDocument/2006/relationships/hyperlink" Target="http://www.legislation.act.gov.au/a/2018-45/default.asp" TargetMode="External"/><Relationship Id="rId859" Type="http://schemas.openxmlformats.org/officeDocument/2006/relationships/hyperlink" Target="http://www.legislation.act.gov.au/a/2018-21/default.asp"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08-28" TargetMode="External"/><Relationship Id="rId193" Type="http://schemas.openxmlformats.org/officeDocument/2006/relationships/hyperlink" Target="http://www.legislation.act.gov.au/a/2001-14" TargetMode="External"/><Relationship Id="rId207" Type="http://schemas.openxmlformats.org/officeDocument/2006/relationships/header" Target="header10.xm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5-21" TargetMode="External"/><Relationship Id="rId1044" Type="http://schemas.openxmlformats.org/officeDocument/2006/relationships/hyperlink" Target="http://www.legislation.act.gov.au/a/2010-52" TargetMode="External"/><Relationship Id="rId1251" Type="http://schemas.openxmlformats.org/officeDocument/2006/relationships/hyperlink" Target="http://www.legislation.act.gov.au/a/2015-21"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3-29" TargetMode="External"/><Relationship Id="rId719" Type="http://schemas.openxmlformats.org/officeDocument/2006/relationships/hyperlink" Target="http://www.legislation.act.gov.au/a/2022-8" TargetMode="External"/><Relationship Id="rId926" Type="http://schemas.openxmlformats.org/officeDocument/2006/relationships/hyperlink" Target="http://www.legislation.act.gov.au/a/2015-21" TargetMode="External"/><Relationship Id="rId1111" Type="http://schemas.openxmlformats.org/officeDocument/2006/relationships/hyperlink" Target="http://www.legislation.act.gov.au/a/2018-45/" TargetMode="External"/><Relationship Id="rId1556" Type="http://schemas.openxmlformats.org/officeDocument/2006/relationships/hyperlink" Target="http://www.legislation.act.gov.au/a/2018-45/default.asp"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8-45/default.asp" TargetMode="External"/><Relationship Id="rId1195" Type="http://schemas.openxmlformats.org/officeDocument/2006/relationships/hyperlink" Target="http://www.legislation.act.gov.au/a/2018-45/default.asp"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5-21" TargetMode="External"/><Relationship Id="rId218" Type="http://schemas.openxmlformats.org/officeDocument/2006/relationships/hyperlink" Target="http://www.legislation.act.gov.au/a/1991-46" TargetMode="External"/><Relationship Id="rId425" Type="http://schemas.openxmlformats.org/officeDocument/2006/relationships/hyperlink" Target="http://www.legislation.act.gov.au/a/2011-24"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9-14/" TargetMode="External"/><Relationship Id="rId1262" Type="http://schemas.openxmlformats.org/officeDocument/2006/relationships/hyperlink" Target="http://www.legislation.act.gov.au/a/2015-21" TargetMode="External"/><Relationship Id="rId271" Type="http://schemas.openxmlformats.org/officeDocument/2006/relationships/hyperlink" Target="http://www.legislation.act.gov.au/a/2015-16"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20-9/" TargetMode="External"/><Relationship Id="rId1567" Type="http://schemas.openxmlformats.org/officeDocument/2006/relationships/hyperlink" Target="http://www.legislation.act.gov.au/a/2020-14/" TargetMode="External"/><Relationship Id="rId66" Type="http://schemas.openxmlformats.org/officeDocument/2006/relationships/hyperlink" Target="http://www.legislation.act.gov.au/a/1999-46" TargetMode="External"/><Relationship Id="rId131" Type="http://schemas.openxmlformats.org/officeDocument/2006/relationships/hyperlink" Target="http://www.legislation.act.gov.au/a/1999-46/default.asp" TargetMode="External"/><Relationship Id="rId369" Type="http://schemas.openxmlformats.org/officeDocument/2006/relationships/hyperlink" Target="http://www.legislation.act.gov.au/a/2024-1/"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7-24/default.asp" TargetMode="External"/><Relationship Id="rId1427" Type="http://schemas.openxmlformats.org/officeDocument/2006/relationships/hyperlink" Target="http://www.legislation.act.gov.au/a/2015-21"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9-14/"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06-2"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4-5" TargetMode="External"/><Relationship Id="rId1133" Type="http://schemas.openxmlformats.org/officeDocument/2006/relationships/hyperlink" Target="http://www.legislation.act.gov.au/a/2015-21" TargetMode="External"/><Relationship Id="rId1578" Type="http://schemas.openxmlformats.org/officeDocument/2006/relationships/hyperlink" Target="http://www.legislation.act.gov.au/a/2023-42/" TargetMode="External"/><Relationship Id="rId77" Type="http://schemas.openxmlformats.org/officeDocument/2006/relationships/hyperlink" Target="http://www.comlaw.gov.au/Series/C2004A00819" TargetMode="External"/><Relationship Id="rId282" Type="http://schemas.openxmlformats.org/officeDocument/2006/relationships/hyperlink" Target="http://www.legislation.act.gov.au/a/2015-21/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24-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7-24/default.asp" TargetMode="External"/><Relationship Id="rId8" Type="http://schemas.openxmlformats.org/officeDocument/2006/relationships/image" Target="media/image1.png"/><Relationship Id="rId142" Type="http://schemas.openxmlformats.org/officeDocument/2006/relationships/header" Target="header9.xml"/><Relationship Id="rId447" Type="http://schemas.openxmlformats.org/officeDocument/2006/relationships/hyperlink" Target="http://www.legislation.act.gov.au/a/2007-14"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8-45/" TargetMode="External"/><Relationship Id="rId1200" Type="http://schemas.openxmlformats.org/officeDocument/2006/relationships/hyperlink" Target="http://www.legislation.act.gov.au/a/2017-24/default.asp" TargetMode="External"/><Relationship Id="rId654" Type="http://schemas.openxmlformats.org/officeDocument/2006/relationships/hyperlink" Target="http://www.legislation.act.gov.au/a/2023-28/"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1-24"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08-37" TargetMode="External"/><Relationship Id="rId1505" Type="http://schemas.openxmlformats.org/officeDocument/2006/relationships/hyperlink" Target="http://www.legislation.act.gov.au/a/2012-2" TargetMode="External"/><Relationship Id="rId1589" Type="http://schemas.openxmlformats.org/officeDocument/2006/relationships/footer" Target="footer20.xml"/><Relationship Id="rId293" Type="http://schemas.openxmlformats.org/officeDocument/2006/relationships/hyperlink" Target="http://www.legislation.act.gov.au/a/2017-25/default.asp" TargetMode="External"/><Relationship Id="rId307" Type="http://schemas.openxmlformats.org/officeDocument/2006/relationships/hyperlink" Target="http://www.legislation.act.gov.au/a/2020-14/"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4-56"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12-42" TargetMode="External"/><Relationship Id="rId1449" Type="http://schemas.openxmlformats.org/officeDocument/2006/relationships/hyperlink" Target="http://www.legislation.act.gov.au/a/2012-42" TargetMode="External"/><Relationship Id="rId88" Type="http://schemas.openxmlformats.org/officeDocument/2006/relationships/hyperlink" Target="http://www.legislation.act.gov.au/a/2024-1/" TargetMode="External"/><Relationship Id="rId153" Type="http://schemas.openxmlformats.org/officeDocument/2006/relationships/hyperlink" Target="http://www.legislation.act.gov.au/a/1999-46"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24-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08-37" TargetMode="External"/><Relationship Id="rId220" Type="http://schemas.openxmlformats.org/officeDocument/2006/relationships/hyperlink" Target="http://www.legislation.act.gov.au/a/2006-2" TargetMode="External"/><Relationship Id="rId458" Type="http://schemas.openxmlformats.org/officeDocument/2006/relationships/hyperlink" Target="http://www.legislation.act.gov.au/a/2016-45" TargetMode="External"/><Relationship Id="rId665" Type="http://schemas.openxmlformats.org/officeDocument/2006/relationships/hyperlink" Target="http://www.legislation.act.gov.au/a/2018-45/default.asp"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9-14/"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16" Type="http://schemas.openxmlformats.org/officeDocument/2006/relationships/hyperlink" Target="http://www.legislation.act.gov.au/a/2013-2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6-45"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8-45/default.asp"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23-42/" TargetMode="External"/><Relationship Id="rId1015" Type="http://schemas.openxmlformats.org/officeDocument/2006/relationships/hyperlink" Target="http://www.legislation.act.gov.au/a/2020-9/"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12-42" TargetMode="External"/><Relationship Id="rId883" Type="http://schemas.openxmlformats.org/officeDocument/2006/relationships/hyperlink" Target="http://www.legislation.act.gov.au/a/2019-14/" TargetMode="External"/><Relationship Id="rId1099" Type="http://schemas.openxmlformats.org/officeDocument/2006/relationships/hyperlink" Target="http://www.legislation.act.gov.au/a/2020-11" TargetMode="External"/><Relationship Id="rId1527" Type="http://schemas.openxmlformats.org/officeDocument/2006/relationships/hyperlink" Target="http://www.legislation.act.gov.au/a/2014-56/default.asp" TargetMode="External"/><Relationship Id="rId26" Type="http://schemas.openxmlformats.org/officeDocument/2006/relationships/footer" Target="footer5.xml"/><Relationship Id="rId231" Type="http://schemas.openxmlformats.org/officeDocument/2006/relationships/hyperlink" Target="http://www.legislation.act.gov.au/a/2023-18" TargetMode="External"/><Relationship Id="rId329" Type="http://schemas.openxmlformats.org/officeDocument/2006/relationships/hyperlink" Target="http://www.legislation.act.gov.au/a/2024-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2004-8" TargetMode="External"/><Relationship Id="rId743" Type="http://schemas.openxmlformats.org/officeDocument/2006/relationships/hyperlink" Target="http://www.legislation.act.gov.au/a/2014-56" TargetMode="External"/><Relationship Id="rId950" Type="http://schemas.openxmlformats.org/officeDocument/2006/relationships/hyperlink" Target="http://www.legislation.act.gov.au/a/2011-24" TargetMode="External"/><Relationship Id="rId1026" Type="http://schemas.openxmlformats.org/officeDocument/2006/relationships/hyperlink" Target="http://www.legislation.act.gov.au/a/2017-24/default.asp" TargetMode="External"/><Relationship Id="rId1580" Type="http://schemas.openxmlformats.org/officeDocument/2006/relationships/hyperlink" Target="http://www.legislation.act.gov.au/a/2023-42/"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2-42" TargetMode="External"/><Relationship Id="rId687" Type="http://schemas.openxmlformats.org/officeDocument/2006/relationships/hyperlink" Target="http://www.legislation.act.gov.au/a/2018-45/default.asp"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4-56" TargetMode="External"/><Relationship Id="rId1440" Type="http://schemas.openxmlformats.org/officeDocument/2006/relationships/hyperlink" Target="http://www.legislation.act.gov.au/a/2015-21" TargetMode="External"/><Relationship Id="rId1538" Type="http://schemas.openxmlformats.org/officeDocument/2006/relationships/hyperlink" Target="http://www.legislation.act.gov.au/a/2015-33" TargetMode="External"/><Relationship Id="rId242" Type="http://schemas.openxmlformats.org/officeDocument/2006/relationships/hyperlink" Target="http://www.legislation.act.gov.au/a/2007-14" TargetMode="External"/><Relationship Id="rId894" Type="http://schemas.openxmlformats.org/officeDocument/2006/relationships/hyperlink" Target="http://www.legislation.act.gov.au/a/2016-45"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10-35" TargetMode="External"/><Relationship Id="rId547" Type="http://schemas.openxmlformats.org/officeDocument/2006/relationships/hyperlink" Target="http://www.legislation.act.gov.au/a/2024-1/" TargetMode="External"/><Relationship Id="rId754" Type="http://schemas.openxmlformats.org/officeDocument/2006/relationships/hyperlink" Target="http://www.legislation.act.gov.au/a/2014-5" TargetMode="External"/><Relationship Id="rId961" Type="http://schemas.openxmlformats.org/officeDocument/2006/relationships/hyperlink" Target="http://www.legislation.act.gov.au/a/2011-24" TargetMode="External"/><Relationship Id="rId1384" Type="http://schemas.openxmlformats.org/officeDocument/2006/relationships/hyperlink" Target="http://www.legislation.act.gov.au/a/2005-26" TargetMode="External"/><Relationship Id="rId1591" Type="http://schemas.openxmlformats.org/officeDocument/2006/relationships/header" Target="header18.xml"/><Relationship Id="rId90" Type="http://schemas.openxmlformats.org/officeDocument/2006/relationships/hyperlink" Target="http://www.legislation.act.gov.au/a/1999-46" TargetMode="External"/><Relationship Id="rId186" Type="http://schemas.openxmlformats.org/officeDocument/2006/relationships/hyperlink" Target="http://www.legislation.act.gov.au/a/2004-28"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5-21"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8-45/default.asp" TargetMode="External"/><Relationship Id="rId253" Type="http://schemas.openxmlformats.org/officeDocument/2006/relationships/hyperlink" Target="http://www.legislation.act.gov.au/a/2010-52" TargetMode="External"/><Relationship Id="rId460" Type="http://schemas.openxmlformats.org/officeDocument/2006/relationships/hyperlink" Target="http://www.legislation.act.gov.au/a/2007-40"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8-45/" TargetMode="External"/><Relationship Id="rId1104" Type="http://schemas.openxmlformats.org/officeDocument/2006/relationships/hyperlink" Target="http://www.legislation.act.gov.au/a/2020-9/" TargetMode="External"/><Relationship Id="rId1311" Type="http://schemas.openxmlformats.org/officeDocument/2006/relationships/hyperlink" Target="http://www.legislation.act.gov.au/a/2018-45/default.asp" TargetMode="External"/><Relationship Id="rId1549" Type="http://schemas.openxmlformats.org/officeDocument/2006/relationships/hyperlink" Target="http://www.legislation.act.gov.au/a/2017-24/default.asp" TargetMode="External"/><Relationship Id="rId48" Type="http://schemas.openxmlformats.org/officeDocument/2006/relationships/hyperlink" Target="http://www.legislation.act.gov.au/a/2001-16" TargetMode="External"/><Relationship Id="rId113" Type="http://schemas.openxmlformats.org/officeDocument/2006/relationships/hyperlink" Target="http://www.legislation.act.gov.au/a/1999-46/"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1-3" TargetMode="External"/><Relationship Id="rId1188" Type="http://schemas.openxmlformats.org/officeDocument/2006/relationships/hyperlink" Target="http://www.legislation.act.gov.au/sl/2004-30" TargetMode="External"/><Relationship Id="rId1395" Type="http://schemas.openxmlformats.org/officeDocument/2006/relationships/hyperlink" Target="http://www.legislation.act.gov.au/a/2015-21" TargetMode="External"/><Relationship Id="rId1409" Type="http://schemas.openxmlformats.org/officeDocument/2006/relationships/hyperlink" Target="http://www.legislation.act.gov.au/a/2015-21"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24-1/" TargetMode="External"/><Relationship Id="rId625" Type="http://schemas.openxmlformats.org/officeDocument/2006/relationships/hyperlink" Target="http://www.legislation.act.gov.au/a/2015-21" TargetMode="External"/><Relationship Id="rId832" Type="http://schemas.openxmlformats.org/officeDocument/2006/relationships/hyperlink" Target="http://www.legislation.act.gov.au/a/2015-21" TargetMode="External"/><Relationship Id="rId1048" Type="http://schemas.openxmlformats.org/officeDocument/2006/relationships/hyperlink" Target="http://www.legislation.act.gov.au/a/2019-14/"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5-21" TargetMode="External"/><Relationship Id="rId264" Type="http://schemas.openxmlformats.org/officeDocument/2006/relationships/hyperlink" Target="http://www.legislation.act.gov.au/a/2013-9"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a/2018-45/" TargetMode="External"/><Relationship Id="rId1322" Type="http://schemas.openxmlformats.org/officeDocument/2006/relationships/hyperlink" Target="http://www.legislation.act.gov.au/a/2013-19"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9-46" TargetMode="External"/><Relationship Id="rId569" Type="http://schemas.openxmlformats.org/officeDocument/2006/relationships/hyperlink" Target="http://www.legislation.act.gov.au/a/2024-1/" TargetMode="External"/><Relationship Id="rId776" Type="http://schemas.openxmlformats.org/officeDocument/2006/relationships/hyperlink" Target="http://www.legislation.act.gov.au/a/2022-8" TargetMode="External"/><Relationship Id="rId983" Type="http://schemas.openxmlformats.org/officeDocument/2006/relationships/hyperlink" Target="http://www.legislation.act.gov.au/a/2012-42" TargetMode="External"/><Relationship Id="rId1199" Type="http://schemas.openxmlformats.org/officeDocument/2006/relationships/hyperlink" Target="http://www.legislation.act.gov.au/a/2017-24/default.asp" TargetMode="External"/><Relationship Id="rId331" Type="http://schemas.openxmlformats.org/officeDocument/2006/relationships/hyperlink" Target="http://www.legislation.act.gov.au/a/2022-8" TargetMode="External"/><Relationship Id="rId429" Type="http://schemas.openxmlformats.org/officeDocument/2006/relationships/hyperlink" Target="http://www.legislation.act.gov.au/a/2015-21"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9-14/"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05-17"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20-14/" TargetMode="External"/><Relationship Id="rId275" Type="http://schemas.openxmlformats.org/officeDocument/2006/relationships/hyperlink" Target="http://www.legislation.act.gov.au/cn/2015-18/default.asp" TargetMode="External"/><Relationship Id="rId482" Type="http://schemas.openxmlformats.org/officeDocument/2006/relationships/hyperlink" Target="http://www.legislation.act.gov.au/a/2012-42" TargetMode="External"/><Relationship Id="rId703" Type="http://schemas.openxmlformats.org/officeDocument/2006/relationships/hyperlink" Target="http://www.legislation.act.gov.au/a/2014-56"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5-21" TargetMode="External"/><Relationship Id="rId1540" Type="http://schemas.openxmlformats.org/officeDocument/2006/relationships/hyperlink" Target="http://www.legislation.act.gov.au/a/2015-50/default.asp"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2-42"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7-24/default.asp" TargetMode="External"/><Relationship Id="rId1400" Type="http://schemas.openxmlformats.org/officeDocument/2006/relationships/hyperlink" Target="http://www.legislation.act.gov.au/a/2015-21" TargetMode="External"/><Relationship Id="rId202" Type="http://schemas.openxmlformats.org/officeDocument/2006/relationships/hyperlink" Target="http://www.comlaw.gov.au/Series/C2009A00130" TargetMode="External"/><Relationship Id="rId647" Type="http://schemas.openxmlformats.org/officeDocument/2006/relationships/hyperlink" Target="http://www.legislation.act.gov.au/a/2011-24"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23-28/" TargetMode="External"/><Relationship Id="rId1484" Type="http://schemas.openxmlformats.org/officeDocument/2006/relationships/hyperlink" Target="http://www.legislation.act.gov.au/a/2005-26" TargetMode="External"/><Relationship Id="rId286" Type="http://schemas.openxmlformats.org/officeDocument/2006/relationships/hyperlink" Target="http://www.legislation.act.gov.au/a/2015-50"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07-40" TargetMode="External"/><Relationship Id="rId921" Type="http://schemas.openxmlformats.org/officeDocument/2006/relationships/hyperlink" Target="http://www.legislation.act.gov.au/a/2018-45/default.asp"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5-21" TargetMode="External"/><Relationship Id="rId1551" Type="http://schemas.openxmlformats.org/officeDocument/2006/relationships/hyperlink" Target="http://www.legislation.act.gov.au/a/2017-42/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sl/2004-30" TargetMode="External"/><Relationship Id="rId1204" Type="http://schemas.openxmlformats.org/officeDocument/2006/relationships/hyperlink" Target="http://www.legislation.act.gov.au/a/2019-14/" TargetMode="External"/><Relationship Id="rId1411" Type="http://schemas.openxmlformats.org/officeDocument/2006/relationships/hyperlink" Target="http://www.legislation.act.gov.au/a/2013-19" TargetMode="External"/><Relationship Id="rId213" Type="http://schemas.openxmlformats.org/officeDocument/2006/relationships/header" Target="header13.xm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8-45/default.asp" TargetMode="External"/><Relationship Id="rId865" Type="http://schemas.openxmlformats.org/officeDocument/2006/relationships/hyperlink" Target="http://www.legislation.act.gov.au/a/2018-21/default.asp" TargetMode="External"/><Relationship Id="rId1050" Type="http://schemas.openxmlformats.org/officeDocument/2006/relationships/hyperlink" Target="http://www.legislation.act.gov.au/a/2020-9/" TargetMode="External"/><Relationship Id="rId1288" Type="http://schemas.openxmlformats.org/officeDocument/2006/relationships/hyperlink" Target="http://www.legislation.act.gov.au/a/2018-45/default.asp" TargetMode="External"/><Relationship Id="rId1495" Type="http://schemas.openxmlformats.org/officeDocument/2006/relationships/hyperlink" Target="http://www.legislation.act.gov.au/a/2010-43" TargetMode="External"/><Relationship Id="rId1509" Type="http://schemas.openxmlformats.org/officeDocument/2006/relationships/hyperlink" Target="http://www.legislation.act.gov.au/a/2012-50" TargetMode="External"/><Relationship Id="rId297" Type="http://schemas.openxmlformats.org/officeDocument/2006/relationships/hyperlink" Target="http://www.legislation.act.gov.au/a/2018-21/default.asp" TargetMode="External"/><Relationship Id="rId518" Type="http://schemas.openxmlformats.org/officeDocument/2006/relationships/hyperlink" Target="http://www.legislation.act.gov.au/a/2018-14/" TargetMode="External"/><Relationship Id="rId725" Type="http://schemas.openxmlformats.org/officeDocument/2006/relationships/hyperlink" Target="http://www.legislation.act.gov.au/a/2005-17" TargetMode="External"/><Relationship Id="rId932" Type="http://schemas.openxmlformats.org/officeDocument/2006/relationships/hyperlink" Target="http://www.legislation.act.gov.au/a/2022-8" TargetMode="External"/><Relationship Id="rId1148" Type="http://schemas.openxmlformats.org/officeDocument/2006/relationships/hyperlink" Target="http://www.legislation.act.gov.au/a/2015-21" TargetMode="External"/><Relationship Id="rId1355" Type="http://schemas.openxmlformats.org/officeDocument/2006/relationships/hyperlink" Target="http://www.legislation.act.gov.au/a/2013-19" TargetMode="External"/><Relationship Id="rId1562" Type="http://schemas.openxmlformats.org/officeDocument/2006/relationships/hyperlink" Target="http://www.legislation.act.gov.au/a/2020-11" TargetMode="Externa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5-50" TargetMode="External"/><Relationship Id="rId1215" Type="http://schemas.openxmlformats.org/officeDocument/2006/relationships/hyperlink" Target="http://www.legislation.act.gov.au/a/2014-5" TargetMode="External"/><Relationship Id="rId1422" Type="http://schemas.openxmlformats.org/officeDocument/2006/relationships/hyperlink" Target="http://www.legislation.act.gov.au/a/2013-19"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24-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2010-35" TargetMode="External"/><Relationship Id="rId431" Type="http://schemas.openxmlformats.org/officeDocument/2006/relationships/hyperlink" Target="http://www.legislation.act.gov.au/a/2016-45" TargetMode="External"/><Relationship Id="rId529" Type="http://schemas.openxmlformats.org/officeDocument/2006/relationships/hyperlink" Target="http://www.legislation.act.gov.au/a/2018-21/default.asp" TargetMode="External"/><Relationship Id="rId736" Type="http://schemas.openxmlformats.org/officeDocument/2006/relationships/hyperlink" Target="http://www.legislation.act.gov.au/a/2014-56" TargetMode="External"/><Relationship Id="rId1061" Type="http://schemas.openxmlformats.org/officeDocument/2006/relationships/hyperlink" Target="http://www.legislation.act.gov.au/a/2019-14/" TargetMode="External"/><Relationship Id="rId1159" Type="http://schemas.openxmlformats.org/officeDocument/2006/relationships/hyperlink" Target="http://www.legislation.act.gov.au/a/2018-45/default.asp"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legislation.act.gov.au/a/1999-46" TargetMode="External"/><Relationship Id="rId943" Type="http://schemas.openxmlformats.org/officeDocument/2006/relationships/hyperlink" Target="http://www.legislation.act.gov.au/a/2018-45/default.asp" TargetMode="External"/><Relationship Id="rId1019" Type="http://schemas.openxmlformats.org/officeDocument/2006/relationships/hyperlink" Target="http://www.legislation.act.gov.au/a/2017-24/default.asp" TargetMode="External"/><Relationship Id="rId1573" Type="http://schemas.openxmlformats.org/officeDocument/2006/relationships/hyperlink" Target="http://www.legislation.act.gov.au/a/2020-42" TargetMode="External"/><Relationship Id="rId72" Type="http://schemas.openxmlformats.org/officeDocument/2006/relationships/hyperlink" Target="http://www.legislation.act.gov.au/a/2006-2" TargetMode="External"/><Relationship Id="rId375" Type="http://schemas.openxmlformats.org/officeDocument/2006/relationships/hyperlink" Target="http://www.legislation.act.gov.au/a/2012-42"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33" TargetMode="External"/><Relationship Id="rId1433" Type="http://schemas.openxmlformats.org/officeDocument/2006/relationships/hyperlink" Target="http://www.legislation.act.gov.au/a/2015-21" TargetMode="External"/><Relationship Id="rId3" Type="http://schemas.openxmlformats.org/officeDocument/2006/relationships/styles" Target="styles.xml"/><Relationship Id="rId235" Type="http://schemas.openxmlformats.org/officeDocument/2006/relationships/footer" Target="footer19.xml"/><Relationship Id="rId442" Type="http://schemas.openxmlformats.org/officeDocument/2006/relationships/hyperlink" Target="http://www.legislation.act.gov.au/a/2011-3"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8-45/" TargetMode="External"/><Relationship Id="rId1500" Type="http://schemas.openxmlformats.org/officeDocument/2006/relationships/hyperlink" Target="http://www.legislation.act.gov.au/a/2010-52" TargetMode="External"/><Relationship Id="rId302" Type="http://schemas.openxmlformats.org/officeDocument/2006/relationships/hyperlink" Target="https://www.legislation.act.gov.au/a/2019-14/" TargetMode="External"/><Relationship Id="rId747" Type="http://schemas.openxmlformats.org/officeDocument/2006/relationships/hyperlink" Target="http://www.legislation.act.gov.au/a/2014-56" TargetMode="External"/><Relationship Id="rId954" Type="http://schemas.openxmlformats.org/officeDocument/2006/relationships/hyperlink" Target="http://www.legislation.act.gov.au/a/2005-26" TargetMode="External"/><Relationship Id="rId1377" Type="http://schemas.openxmlformats.org/officeDocument/2006/relationships/hyperlink" Target="http://www.legislation.act.gov.au/a/2015-21" TargetMode="External"/><Relationship Id="rId1584" Type="http://schemas.openxmlformats.org/officeDocument/2006/relationships/hyperlink" Target="http://www.legislation.act.gov.au/a/2024-1/" TargetMode="External"/><Relationship Id="rId83" Type="http://schemas.openxmlformats.org/officeDocument/2006/relationships/hyperlink" Target="http://www.legislation.act.gov.au/a/1999-46/default.asp" TargetMode="External"/><Relationship Id="rId179" Type="http://schemas.openxmlformats.org/officeDocument/2006/relationships/hyperlink" Target="http://www.legislation.act.gov.au/a/1995-55"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12-42" TargetMode="External"/><Relationship Id="rId607" Type="http://schemas.openxmlformats.org/officeDocument/2006/relationships/hyperlink" Target="http://www.legislation.act.gov.au/a/2012-42" TargetMode="External"/><Relationship Id="rId814" Type="http://schemas.openxmlformats.org/officeDocument/2006/relationships/hyperlink" Target="http://www.legislation.act.gov.au/a/2017-42/default.asp" TargetMode="External"/><Relationship Id="rId1237" Type="http://schemas.openxmlformats.org/officeDocument/2006/relationships/hyperlink" Target="http://www.legislation.act.gov.au/a/2024-1/" TargetMode="External"/><Relationship Id="rId1444" Type="http://schemas.openxmlformats.org/officeDocument/2006/relationships/hyperlink" Target="http://www.legislation.act.gov.au/a/2015-21" TargetMode="External"/><Relationship Id="rId246" Type="http://schemas.openxmlformats.org/officeDocument/2006/relationships/hyperlink" Target="http://www.legislation.act.gov.au/a/2008-35" TargetMode="External"/><Relationship Id="rId453" Type="http://schemas.openxmlformats.org/officeDocument/2006/relationships/hyperlink" Target="http://www.legislation.act.gov.au/a/2012-42" TargetMode="External"/><Relationship Id="rId660" Type="http://schemas.openxmlformats.org/officeDocument/2006/relationships/hyperlink" Target="http://www.legislation.act.gov.au/a/2018-45/default.asp" TargetMode="External"/><Relationship Id="rId898" Type="http://schemas.openxmlformats.org/officeDocument/2006/relationships/hyperlink" Target="http://www.legislation.act.gov.au/a/2016-45" TargetMode="External"/><Relationship Id="rId1083" Type="http://schemas.openxmlformats.org/officeDocument/2006/relationships/hyperlink" Target="http://www.legislation.act.gov.au/a/2020-14/" TargetMode="External"/><Relationship Id="rId1290" Type="http://schemas.openxmlformats.org/officeDocument/2006/relationships/hyperlink" Target="http://www.legislation.act.gov.au/a/2018-45/default.asp"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12-50" TargetMode="External"/><Relationship Id="rId106" Type="http://schemas.openxmlformats.org/officeDocument/2006/relationships/header" Target="header6.xml"/><Relationship Id="rId313" Type="http://schemas.openxmlformats.org/officeDocument/2006/relationships/hyperlink" Target="https://legislation.act.gov.au/a/2023-18/" TargetMode="External"/><Relationship Id="rId758" Type="http://schemas.openxmlformats.org/officeDocument/2006/relationships/hyperlink" Target="http://www.legislation.act.gov.au/a/2018-45/default.asp" TargetMode="External"/><Relationship Id="rId965" Type="http://schemas.openxmlformats.org/officeDocument/2006/relationships/hyperlink" Target="http://www.legislation.act.gov.au/a/2011-24" TargetMode="External"/><Relationship Id="rId1150" Type="http://schemas.openxmlformats.org/officeDocument/2006/relationships/hyperlink" Target="http://www.legislation.act.gov.au/a/2017-24/default.asp" TargetMode="External"/><Relationship Id="rId1388" Type="http://schemas.openxmlformats.org/officeDocument/2006/relationships/hyperlink" Target="http://www.legislation.act.gov.au/a/2015-21" TargetMode="External"/><Relationship Id="rId1595" Type="http://schemas.openxmlformats.org/officeDocument/2006/relationships/header" Target="header20.xml"/><Relationship Id="rId10" Type="http://schemas.openxmlformats.org/officeDocument/2006/relationships/hyperlink" Target="http://www.legislation.act.gov.au" TargetMode="External"/><Relationship Id="rId94" Type="http://schemas.openxmlformats.org/officeDocument/2006/relationships/hyperlink" Target="http://www.legislation.act.gov.au/a/2024-1/"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8-45/default.asp" TargetMode="External"/><Relationship Id="rId618" Type="http://schemas.openxmlformats.org/officeDocument/2006/relationships/hyperlink" Target="http://www.legislation.act.gov.au/a/2015-21"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5-21" TargetMode="External"/><Relationship Id="rId1455" Type="http://schemas.openxmlformats.org/officeDocument/2006/relationships/hyperlink" Target="http://www.legislation.act.gov.au/a/2017-24/default.asp" TargetMode="External"/><Relationship Id="rId257" Type="http://schemas.openxmlformats.org/officeDocument/2006/relationships/hyperlink" Target="http://www.legislation.act.gov.au/a/2012-2" TargetMode="External"/><Relationship Id="rId464" Type="http://schemas.openxmlformats.org/officeDocument/2006/relationships/hyperlink" Target="http://www.legislation.act.gov.au/a/2014-56" TargetMode="External"/><Relationship Id="rId1010" Type="http://schemas.openxmlformats.org/officeDocument/2006/relationships/hyperlink" Target="http://www.legislation.act.gov.au/a/2005-26" TargetMode="External"/><Relationship Id="rId1094" Type="http://schemas.openxmlformats.org/officeDocument/2006/relationships/hyperlink" Target="http://www.legislation.act.gov.au/a/2019-14/" TargetMode="External"/><Relationship Id="rId1108" Type="http://schemas.openxmlformats.org/officeDocument/2006/relationships/hyperlink" Target="http://www.legislation.act.gov.au/a/2018-45/" TargetMode="External"/><Relationship Id="rId1315" Type="http://schemas.openxmlformats.org/officeDocument/2006/relationships/hyperlink" Target="http://www.legislation.act.gov.au/a/2015-21"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5-21" TargetMode="External"/><Relationship Id="rId769" Type="http://schemas.openxmlformats.org/officeDocument/2006/relationships/hyperlink" Target="http://www.legislation.act.gov.au/a/2022-8" TargetMode="External"/><Relationship Id="rId976" Type="http://schemas.openxmlformats.org/officeDocument/2006/relationships/hyperlink" Target="http://www.legislation.act.gov.au/a/2012-2" TargetMode="External"/><Relationship Id="rId1399" Type="http://schemas.openxmlformats.org/officeDocument/2006/relationships/hyperlink" Target="http://www.legislation.act.gov.au/a/2012-42"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24-1/"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8-45/default.asp" TargetMode="External"/><Relationship Id="rId1259" Type="http://schemas.openxmlformats.org/officeDocument/2006/relationships/hyperlink" Target="http://www.legislation.act.gov.au/a/2017-25/default.asp" TargetMode="External"/><Relationship Id="rId1466" Type="http://schemas.openxmlformats.org/officeDocument/2006/relationships/hyperlink" Target="http://www.legislation.act.gov.au/a/2015-21"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a/2018-45/default.asp" TargetMode="External"/><Relationship Id="rId1119" Type="http://schemas.openxmlformats.org/officeDocument/2006/relationships/hyperlink" Target="http://www.legislation.act.gov.au/a/2020-14/" TargetMode="External"/><Relationship Id="rId903" Type="http://schemas.openxmlformats.org/officeDocument/2006/relationships/hyperlink" Target="http://www.legislation.act.gov.au/a/2018-45/default.asp" TargetMode="External"/><Relationship Id="rId1326" Type="http://schemas.openxmlformats.org/officeDocument/2006/relationships/hyperlink" Target="http://www.legislation.act.gov.au/a/2015-21" TargetMode="External"/><Relationship Id="rId1533"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600" Type="http://schemas.openxmlformats.org/officeDocument/2006/relationships/theme" Target="theme/theme1.xml"/><Relationship Id="rId181" Type="http://schemas.openxmlformats.org/officeDocument/2006/relationships/hyperlink" Target="http://www.legislation.act.gov.au/a/2004-28" TargetMode="External"/><Relationship Id="rId279" Type="http://schemas.openxmlformats.org/officeDocument/2006/relationships/hyperlink" Target="http://www.legislation.act.gov.au/a/2004-34"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5-21"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6-45" TargetMode="External"/><Relationship Id="rId998" Type="http://schemas.openxmlformats.org/officeDocument/2006/relationships/hyperlink" Target="http://www.legislation.act.gov.au/a/2017-24/default.asp" TargetMode="External"/><Relationship Id="rId1183" Type="http://schemas.openxmlformats.org/officeDocument/2006/relationships/hyperlink" Target="http://www.legislation.act.gov.au/sl/2015-27" TargetMode="External"/><Relationship Id="rId1390" Type="http://schemas.openxmlformats.org/officeDocument/2006/relationships/hyperlink" Target="http://www.legislation.act.gov.au/a/2010-43"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9-14/" TargetMode="External"/><Relationship Id="rId1488" Type="http://schemas.openxmlformats.org/officeDocument/2006/relationships/hyperlink" Target="http://www.legislation.act.gov.au/a/2007-40" TargetMode="External"/><Relationship Id="rId620" Type="http://schemas.openxmlformats.org/officeDocument/2006/relationships/hyperlink" Target="http://www.legislation.act.gov.au/a/2015-21" TargetMode="External"/><Relationship Id="rId718" Type="http://schemas.openxmlformats.org/officeDocument/2006/relationships/hyperlink" Target="http://www.legislation.act.gov.au/a/2022-8" TargetMode="External"/><Relationship Id="rId925" Type="http://schemas.openxmlformats.org/officeDocument/2006/relationships/hyperlink" Target="http://www.legislation.act.gov.au/a/2018-45/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3-19" TargetMode="External"/><Relationship Id="rId1555" Type="http://schemas.openxmlformats.org/officeDocument/2006/relationships/hyperlink" Target="http://www.legislation.act.gov.au/a/2018-45/default.asp" TargetMode="External"/><Relationship Id="rId1110" Type="http://schemas.openxmlformats.org/officeDocument/2006/relationships/hyperlink" Target="http://www.legislation.act.gov.au/a/2016-45" TargetMode="External"/><Relationship Id="rId1208" Type="http://schemas.openxmlformats.org/officeDocument/2006/relationships/hyperlink" Target="http://www.legislation.act.gov.au/a/2019-42" TargetMode="External"/><Relationship Id="rId1415" Type="http://schemas.openxmlformats.org/officeDocument/2006/relationships/hyperlink" Target="http://www.legislation.act.gov.au/a/2015-21"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4-56"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8-45/default.asp"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12-42" TargetMode="External"/><Relationship Id="rId642" Type="http://schemas.openxmlformats.org/officeDocument/2006/relationships/hyperlink" Target="http://www.legislation.act.gov.au/a/2012-42" TargetMode="External"/><Relationship Id="rId1065" Type="http://schemas.openxmlformats.org/officeDocument/2006/relationships/hyperlink" Target="http://www.legislation.act.gov.au/a/2019-14/" TargetMode="External"/><Relationship Id="rId1272" Type="http://schemas.openxmlformats.org/officeDocument/2006/relationships/hyperlink" Target="http://www.legislation.act.gov.au/a/2015-21" TargetMode="External"/><Relationship Id="rId502" Type="http://schemas.openxmlformats.org/officeDocument/2006/relationships/hyperlink" Target="http://www.legislation.act.gov.au/a/2012-42" TargetMode="External"/><Relationship Id="rId947" Type="http://schemas.openxmlformats.org/officeDocument/2006/relationships/hyperlink" Target="http://www.legislation.act.gov.au/a/2015-21" TargetMode="External"/><Relationship Id="rId1132" Type="http://schemas.openxmlformats.org/officeDocument/2006/relationships/hyperlink" Target="http://www.legislation.act.gov.au/a/2015-21" TargetMode="External"/><Relationship Id="rId1577" Type="http://schemas.openxmlformats.org/officeDocument/2006/relationships/hyperlink" Target="http://www.legislation.act.gov.au/a/2022-21/" TargetMode="External"/><Relationship Id="rId76" Type="http://schemas.openxmlformats.org/officeDocument/2006/relationships/hyperlink" Target="http://www.comlaw.gov.au/Series/C2004A00818"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7-24/default.asp" TargetMode="External"/><Relationship Id="rId1504" Type="http://schemas.openxmlformats.org/officeDocument/2006/relationships/hyperlink" Target="http://www.legislation.act.gov.au/a/2011-27" TargetMode="External"/><Relationship Id="rId292" Type="http://schemas.openxmlformats.org/officeDocument/2006/relationships/hyperlink" Target="http://www.legislation.act.gov.au/a/2017-24/default.asp" TargetMode="External"/><Relationship Id="rId597" Type="http://schemas.openxmlformats.org/officeDocument/2006/relationships/hyperlink" Target="http://www.legislation.act.gov.au/a/2015-21"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8-45/" TargetMode="External"/><Relationship Id="rId1294" Type="http://schemas.openxmlformats.org/officeDocument/2006/relationships/hyperlink" Target="http://www.legislation.act.gov.au/a/2015-21" TargetMode="External"/><Relationship Id="rId664" Type="http://schemas.openxmlformats.org/officeDocument/2006/relationships/hyperlink" Target="http://www.legislation.act.gov.au/a/2018-45/default.asp"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15-21" TargetMode="External"/><Relationship Id="rId1599" Type="http://schemas.openxmlformats.org/officeDocument/2006/relationships/fontTable" Target="fontTable.xm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21" TargetMode="External"/><Relationship Id="rId1361" Type="http://schemas.openxmlformats.org/officeDocument/2006/relationships/hyperlink" Target="http://www.legislation.act.gov.au/a/2013-19" TargetMode="External"/><Relationship Id="rId1459" Type="http://schemas.openxmlformats.org/officeDocument/2006/relationships/hyperlink" Target="http://www.legislation.act.gov.au/a/2015-21"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9-14/" TargetMode="External"/><Relationship Id="rId1221" Type="http://schemas.openxmlformats.org/officeDocument/2006/relationships/hyperlink" Target="http://www.legislation.act.gov.au/a/2024-1/" TargetMode="External"/><Relationship Id="rId1319" Type="http://schemas.openxmlformats.org/officeDocument/2006/relationships/hyperlink" Target="http://www.legislation.act.gov.au/a/2015-21" TargetMode="External"/><Relationship Id="rId1526" Type="http://schemas.openxmlformats.org/officeDocument/2006/relationships/hyperlink" Target="http://www.legislation.act.gov.au/a/2014-56/default.asp" TargetMode="External"/><Relationship Id="rId25" Type="http://schemas.openxmlformats.org/officeDocument/2006/relationships/footer" Target="footer4.xml"/><Relationship Id="rId174" Type="http://schemas.openxmlformats.org/officeDocument/2006/relationships/hyperlink" Target="http://www.legislation.act.gov.au/a/2004-8"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cn/2006-6/default.asp" TargetMode="External"/><Relationship Id="rId479" Type="http://schemas.openxmlformats.org/officeDocument/2006/relationships/hyperlink" Target="http://www.legislation.act.gov.au/a/2015-21" TargetMode="External"/><Relationship Id="rId686" Type="http://schemas.openxmlformats.org/officeDocument/2006/relationships/hyperlink" Target="http://www.legislation.act.gov.au/a/2018-45/default.asp" TargetMode="External"/><Relationship Id="rId893" Type="http://schemas.openxmlformats.org/officeDocument/2006/relationships/hyperlink" Target="http://www.legislation.act.gov.au/a/2015-21"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8-45/default.asp"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2008-35"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1-24" TargetMode="External"/><Relationship Id="rId1036" Type="http://schemas.openxmlformats.org/officeDocument/2006/relationships/hyperlink" Target="http://www.legislation.act.gov.au/a/2020-9/" TargetMode="External"/><Relationship Id="rId1243" Type="http://schemas.openxmlformats.org/officeDocument/2006/relationships/hyperlink" Target="http://www.legislation.act.gov.au/a/2013-19" TargetMode="External"/><Relationship Id="rId1590" Type="http://schemas.openxmlformats.org/officeDocument/2006/relationships/footer" Target="footer21.xml"/><Relationship Id="rId613" Type="http://schemas.openxmlformats.org/officeDocument/2006/relationships/hyperlink" Target="http://www.legislation.act.gov.au/a/2012-42" TargetMode="External"/><Relationship Id="rId820" Type="http://schemas.openxmlformats.org/officeDocument/2006/relationships/hyperlink" Target="http://www.legislation.act.gov.au/a/2018-45/default.asp" TargetMode="External"/><Relationship Id="rId918" Type="http://schemas.openxmlformats.org/officeDocument/2006/relationships/hyperlink" Target="http://www.legislation.act.gov.au/a/2018-45/default.asp" TargetMode="External"/><Relationship Id="rId1450" Type="http://schemas.openxmlformats.org/officeDocument/2006/relationships/hyperlink" Target="http://www.legislation.act.gov.au/a/2015-21" TargetMode="External"/><Relationship Id="rId1548" Type="http://schemas.openxmlformats.org/officeDocument/2006/relationships/hyperlink" Target="http://www.legislation.act.gov.au/a/2017-25/default.asp" TargetMode="External"/><Relationship Id="rId1103" Type="http://schemas.openxmlformats.org/officeDocument/2006/relationships/hyperlink" Target="http://www.legislation.act.gov.au/a/2019-14/"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21" TargetMode="External"/><Relationship Id="rId47" Type="http://schemas.openxmlformats.org/officeDocument/2006/relationships/hyperlink" Target="https://www.legislation.act.gov.au/a/2023-18/"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13-29" TargetMode="External"/><Relationship Id="rId470" Type="http://schemas.openxmlformats.org/officeDocument/2006/relationships/hyperlink" Target="http://www.legislation.act.gov.au/a/2012-42"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22-8" TargetMode="External"/><Relationship Id="rId982" Type="http://schemas.openxmlformats.org/officeDocument/2006/relationships/hyperlink" Target="http://www.legislation.act.gov.au/a/2017-25/default.asp" TargetMode="External"/><Relationship Id="rId1198" Type="http://schemas.openxmlformats.org/officeDocument/2006/relationships/hyperlink" Target="http://www.legislation.act.gov.au/a/2017-24/default.asp" TargetMode="External"/><Relationship Id="rId428" Type="http://schemas.openxmlformats.org/officeDocument/2006/relationships/hyperlink" Target="http://www.legislation.act.gov.au/a/2005-17" TargetMode="External"/><Relationship Id="rId635" Type="http://schemas.openxmlformats.org/officeDocument/2006/relationships/hyperlink" Target="http://www.legislation.act.gov.au/a/2015-21"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9-14/" TargetMode="External"/><Relationship Id="rId1265" Type="http://schemas.openxmlformats.org/officeDocument/2006/relationships/hyperlink" Target="http://www.legislation.act.gov.au/a/2018-45/default.asp" TargetMode="External"/><Relationship Id="rId1472"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20-9/"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17-42/default.asp" TargetMode="External"/><Relationship Id="rId285" Type="http://schemas.openxmlformats.org/officeDocument/2006/relationships/hyperlink" Target="http://www.legislation.act.gov.au/a/2015-33/default.asp" TargetMode="External"/><Relationship Id="rId492" Type="http://schemas.openxmlformats.org/officeDocument/2006/relationships/hyperlink" Target="http://www.legislation.act.gov.au/a/2014-56" TargetMode="External"/><Relationship Id="rId797" Type="http://schemas.openxmlformats.org/officeDocument/2006/relationships/hyperlink" Target="http://www.legislation.act.gov.au/a/2015-21" TargetMode="External"/><Relationship Id="rId145" Type="http://schemas.openxmlformats.org/officeDocument/2006/relationships/footer" Target="footer12.xml"/><Relationship Id="rId352" Type="http://schemas.openxmlformats.org/officeDocument/2006/relationships/hyperlink" Target="http://www.legislation.act.gov.au/a/2012-42" TargetMode="External"/><Relationship Id="rId1287" Type="http://schemas.openxmlformats.org/officeDocument/2006/relationships/hyperlink" Target="http://www.legislation.act.gov.au/a/2018-45/default.asp" TargetMode="External"/><Relationship Id="rId212" Type="http://schemas.openxmlformats.org/officeDocument/2006/relationships/header" Target="header12.xml"/><Relationship Id="rId657" Type="http://schemas.openxmlformats.org/officeDocument/2006/relationships/hyperlink" Target="http://www.legislation.act.gov.au/a/2016-45" TargetMode="External"/><Relationship Id="rId864" Type="http://schemas.openxmlformats.org/officeDocument/2006/relationships/hyperlink" Target="http://www.legislation.act.gov.au/a/2016-45" TargetMode="External"/><Relationship Id="rId1494" Type="http://schemas.openxmlformats.org/officeDocument/2006/relationships/hyperlink" Target="http://www.legislation.act.gov.au/a/2009-49" TargetMode="External"/><Relationship Id="rId517" Type="http://schemas.openxmlformats.org/officeDocument/2006/relationships/hyperlink" Target="http://www.legislation.act.gov.au/a/2018-45/default.asp" TargetMode="External"/><Relationship Id="rId724" Type="http://schemas.openxmlformats.org/officeDocument/2006/relationships/hyperlink" Target="http://www.legislation.act.gov.au/a/2005-17" TargetMode="External"/><Relationship Id="rId931" Type="http://schemas.openxmlformats.org/officeDocument/2006/relationships/hyperlink" Target="http://www.legislation.act.gov.au/a/2022-8" TargetMode="External"/><Relationship Id="rId1147" Type="http://schemas.openxmlformats.org/officeDocument/2006/relationships/hyperlink" Target="http://www.legislation.act.gov.au/a/2018-45/default.asp" TargetMode="External"/><Relationship Id="rId1354" Type="http://schemas.openxmlformats.org/officeDocument/2006/relationships/hyperlink" Target="http://www.legislation.act.gov.au/a/2024-1/" TargetMode="External"/><Relationship Id="rId1561" Type="http://schemas.openxmlformats.org/officeDocument/2006/relationships/hyperlink" Target="http://www.legislation.act.gov.au/a/2019-42/default.asp" TargetMode="External"/><Relationship Id="rId60" Type="http://schemas.openxmlformats.org/officeDocument/2006/relationships/hyperlink" Target="http://www.legislation.act.gov.au/a/1999-46/default.asp" TargetMode="External"/><Relationship Id="rId1007" Type="http://schemas.openxmlformats.org/officeDocument/2006/relationships/hyperlink" Target="http://www.legislation.act.gov.au/a/2015-21/default.asp" TargetMode="External"/><Relationship Id="rId1214" Type="http://schemas.openxmlformats.org/officeDocument/2006/relationships/hyperlink" Target="http://www.legislation.act.gov.au/a/2012-42" TargetMode="External"/><Relationship Id="rId1421" Type="http://schemas.openxmlformats.org/officeDocument/2006/relationships/hyperlink" Target="http://www.legislation.act.gov.au/a/2015-21" TargetMode="External"/><Relationship Id="rId1519" Type="http://schemas.openxmlformats.org/officeDocument/2006/relationships/hyperlink" Target="http://www.legislation.act.gov.au/a/2012-42"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5-21" TargetMode="External"/><Relationship Id="rId581" Type="http://schemas.openxmlformats.org/officeDocument/2006/relationships/hyperlink" Target="http://www.legislation.act.gov.au/a/2024-1/" TargetMode="External"/><Relationship Id="rId234" Type="http://schemas.openxmlformats.org/officeDocument/2006/relationships/footer" Target="footer18.xml"/><Relationship Id="rId679" Type="http://schemas.openxmlformats.org/officeDocument/2006/relationships/hyperlink" Target="http://www.legislation.act.gov.au/a/2005-17" TargetMode="External"/><Relationship Id="rId886" Type="http://schemas.openxmlformats.org/officeDocument/2006/relationships/hyperlink" Target="http://www.legislation.act.gov.au/a/2019-14/" TargetMode="External"/><Relationship Id="rId2" Type="http://schemas.openxmlformats.org/officeDocument/2006/relationships/numbering" Target="numbering.xml"/><Relationship Id="rId441" Type="http://schemas.openxmlformats.org/officeDocument/2006/relationships/hyperlink" Target="http://www.legislation.act.gov.au/a/2008-28"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4-56" TargetMode="External"/><Relationship Id="rId1071" Type="http://schemas.openxmlformats.org/officeDocument/2006/relationships/hyperlink" Target="http://www.legislation.act.gov.au/a/2019-14/" TargetMode="External"/><Relationship Id="rId1169" Type="http://schemas.openxmlformats.org/officeDocument/2006/relationships/hyperlink" Target="http://www.legislation.act.gov.au/a/2018-45/default.asp" TargetMode="External"/><Relationship Id="rId1376" Type="http://schemas.openxmlformats.org/officeDocument/2006/relationships/hyperlink" Target="http://www.legislation.act.gov.au/a/2015-21" TargetMode="External"/><Relationship Id="rId1583" Type="http://schemas.openxmlformats.org/officeDocument/2006/relationships/hyperlink" Target="http://www.legislation.act.gov.au/a/2023-28/" TargetMode="External"/><Relationship Id="rId301" Type="http://schemas.openxmlformats.org/officeDocument/2006/relationships/hyperlink" Target="https://www.legislation.act.gov.au/a/2017-42/default.asp" TargetMode="External"/><Relationship Id="rId953" Type="http://schemas.openxmlformats.org/officeDocument/2006/relationships/hyperlink" Target="http://www.legislation.act.gov.au/a/2011-3" TargetMode="External"/><Relationship Id="rId1029" Type="http://schemas.openxmlformats.org/officeDocument/2006/relationships/hyperlink" Target="http://www.legislation.act.gov.au/a/2018-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legislation.act.gov.au/a/1999-46/default.asp"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15-21" TargetMode="External"/><Relationship Id="rId1303" Type="http://schemas.openxmlformats.org/officeDocument/2006/relationships/hyperlink" Target="http://www.legislation.act.gov.au/a/2012-42" TargetMode="External"/><Relationship Id="rId1510" Type="http://schemas.openxmlformats.org/officeDocument/2006/relationships/hyperlink" Target="http://www.legislation.act.gov.au/a/2012-42" TargetMode="External"/><Relationship Id="rId189" Type="http://schemas.openxmlformats.org/officeDocument/2006/relationships/hyperlink" Target="http://www.legislation.act.gov.au/a/1999-46/default.asp" TargetMode="External"/><Relationship Id="rId396" Type="http://schemas.openxmlformats.org/officeDocument/2006/relationships/hyperlink" Target="http://www.legislation.act.gov.au/a/2012-42" TargetMode="External"/><Relationship Id="rId256" Type="http://schemas.openxmlformats.org/officeDocument/2006/relationships/hyperlink" Target="http://www.legislation.act.gov.au/a/2011-27"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8-45/default.asp" TargetMode="External"/><Relationship Id="rId1093" Type="http://schemas.openxmlformats.org/officeDocument/2006/relationships/hyperlink" Target="http://www.legislation.act.gov.au/a/2018-45/"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07-40"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15-21" TargetMode="External"/><Relationship Id="rId628" Type="http://schemas.openxmlformats.org/officeDocument/2006/relationships/hyperlink" Target="http://www.legislation.act.gov.au/a/2018-21/default.asp"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8-45/default.asp" TargetMode="External"/><Relationship Id="rId1465" Type="http://schemas.openxmlformats.org/officeDocument/2006/relationships/hyperlink" Target="http://www.legislation.act.gov.au/a/2012-42" TargetMode="External"/><Relationship Id="rId1020" Type="http://schemas.openxmlformats.org/officeDocument/2006/relationships/hyperlink" Target="http://www.legislation.act.gov.au/a/2017-24/default.asp" TargetMode="External"/><Relationship Id="rId1118" Type="http://schemas.openxmlformats.org/officeDocument/2006/relationships/hyperlink" Target="http://www.legislation.act.gov.au/a/2020-9/" TargetMode="External"/><Relationship Id="rId1325" Type="http://schemas.openxmlformats.org/officeDocument/2006/relationships/hyperlink" Target="http://www.legislation.act.gov.au/a/2018-45/default.asp" TargetMode="External"/><Relationship Id="rId1532" Type="http://schemas.openxmlformats.org/officeDocument/2006/relationships/hyperlink" Target="http://www.legislation.act.gov.au/a/2015-21" TargetMode="External"/><Relationship Id="rId902" Type="http://schemas.openxmlformats.org/officeDocument/2006/relationships/hyperlink" Target="http://www.legislation.act.gov.au/a/2018-45/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sl/2015-27/default.asp"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5-21"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7-24/default.asp" TargetMode="External"/><Relationship Id="rId1182" Type="http://schemas.openxmlformats.org/officeDocument/2006/relationships/hyperlink" Target="http://www.legislation.act.gov.au/sl/2004-30"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a/2007-40" TargetMode="External"/><Relationship Id="rId717" Type="http://schemas.openxmlformats.org/officeDocument/2006/relationships/hyperlink" Target="http://www.legislation.act.gov.au/a/2007-40" TargetMode="External"/><Relationship Id="rId924" Type="http://schemas.openxmlformats.org/officeDocument/2006/relationships/hyperlink" Target="http://www.legislation.act.gov.au/a/2016-45" TargetMode="External"/><Relationship Id="rId1347" Type="http://schemas.openxmlformats.org/officeDocument/2006/relationships/hyperlink" Target="http://www.legislation.act.gov.au/a/2015-21" TargetMode="External"/><Relationship Id="rId1554" Type="http://schemas.openxmlformats.org/officeDocument/2006/relationships/hyperlink" Target="http://www.legislation.act.gov.au/a/2018-21/default.asp" TargetMode="External"/><Relationship Id="rId53" Type="http://schemas.openxmlformats.org/officeDocument/2006/relationships/hyperlink" Target="http://www.legislation.act.gov.au/a/1999-46/default.asp"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15-21"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24-1/" TargetMode="External"/><Relationship Id="rId227" Type="http://schemas.openxmlformats.org/officeDocument/2006/relationships/hyperlink" Target="http://www.legislation.act.gov.au/a/2002-39"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9-14/"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6-45" TargetMode="External"/><Relationship Id="rId739" Type="http://schemas.openxmlformats.org/officeDocument/2006/relationships/hyperlink" Target="http://www.legislation.act.gov.au/a/2014-56" TargetMode="External"/><Relationship Id="rId1064" Type="http://schemas.openxmlformats.org/officeDocument/2006/relationships/hyperlink" Target="http://www.legislation.act.gov.au/a/2019-14/"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8-45/default.asp" TargetMode="External"/><Relationship Id="rId1576" Type="http://schemas.openxmlformats.org/officeDocument/2006/relationships/hyperlink" Target="http://www.legislation.act.gov.au/a/2022-21/" TargetMode="External"/><Relationship Id="rId501" Type="http://schemas.openxmlformats.org/officeDocument/2006/relationships/hyperlink" Target="http://www.legislation.act.gov.au/a/2011-3" TargetMode="External"/><Relationship Id="rId946" Type="http://schemas.openxmlformats.org/officeDocument/2006/relationships/hyperlink" Target="http://www.legislation.act.gov.au/a/2015-21"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comlaw.gov.au/Series/C2004A00818"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6-45" TargetMode="External"/><Relationship Id="rId1503" Type="http://schemas.openxmlformats.org/officeDocument/2006/relationships/hyperlink" Target="http://www.legislation.act.gov.au/a/2011-27" TargetMode="External"/><Relationship Id="rId291" Type="http://schemas.openxmlformats.org/officeDocument/2006/relationships/hyperlink" Target="http://www.legislation.act.gov.au/a/2017-14/default.asp"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2-42" TargetMode="External"/><Relationship Id="rId249" Type="http://schemas.openxmlformats.org/officeDocument/2006/relationships/hyperlink" Target="http://www.legislation.act.gov.au/a/2010-43"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8-45/default.asp"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8-45/" TargetMode="External"/><Relationship Id="rId1293" Type="http://schemas.openxmlformats.org/officeDocument/2006/relationships/hyperlink" Target="http://www.legislation.act.gov.au/a/2015-21" TargetMode="External"/><Relationship Id="rId109" Type="http://schemas.openxmlformats.org/officeDocument/2006/relationships/footer" Target="footer8.xml"/><Relationship Id="rId316" Type="http://schemas.openxmlformats.org/officeDocument/2006/relationships/hyperlink" Target="http://www.legislation.act.gov.au/a/2024-1/" TargetMode="External"/><Relationship Id="rId523" Type="http://schemas.openxmlformats.org/officeDocument/2006/relationships/hyperlink" Target="http://www.legislation.act.gov.au/a/2018-21/default.asp" TargetMode="External"/><Relationship Id="rId968" Type="http://schemas.openxmlformats.org/officeDocument/2006/relationships/hyperlink" Target="http://www.legislation.act.gov.au/a/2015-21" TargetMode="External"/><Relationship Id="rId1153" Type="http://schemas.openxmlformats.org/officeDocument/2006/relationships/hyperlink" Target="http://www.legislation.act.gov.au/a/2023-42/" TargetMode="External"/><Relationship Id="rId1598" Type="http://schemas.openxmlformats.org/officeDocument/2006/relationships/footer" Target="footer25.xml"/><Relationship Id="rId97" Type="http://schemas.openxmlformats.org/officeDocument/2006/relationships/hyperlink" Target="http://www.legislation.act.gov.au/a/1999-46/default.asp" TargetMode="External"/><Relationship Id="rId730" Type="http://schemas.openxmlformats.org/officeDocument/2006/relationships/hyperlink" Target="http://www.legislation.act.gov.au/a/2014-56"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7-24/default.asp"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5-21" TargetMode="External"/><Relationship Id="rId1220" Type="http://schemas.openxmlformats.org/officeDocument/2006/relationships/hyperlink" Target="http://www.legislation.act.gov.au/a/2022-8"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14-47/default.asp"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a/2006-2"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15-21" TargetMode="External"/><Relationship Id="rId892" Type="http://schemas.openxmlformats.org/officeDocument/2006/relationships/hyperlink" Target="http://www.legislation.act.gov.au/a/2018-45/default.asp" TargetMode="External"/><Relationship Id="rId100" Type="http://schemas.openxmlformats.org/officeDocument/2006/relationships/hyperlink" Target="http://www.legislation.act.gov.au/a/2010-35" TargetMode="External"/><Relationship Id="rId338" Type="http://schemas.openxmlformats.org/officeDocument/2006/relationships/hyperlink" Target="http://www.legislation.act.gov.au/a/2015-21"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8-21/default.asp"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24-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5-21" TargetMode="External"/><Relationship Id="rId1035" Type="http://schemas.openxmlformats.org/officeDocument/2006/relationships/hyperlink" Target="http://www.legislation.act.gov.au/a/2018-45/" TargetMode="External"/><Relationship Id="rId1242" Type="http://schemas.openxmlformats.org/officeDocument/2006/relationships/hyperlink" Target="http://www.legislation.act.gov.au/a/2015-21" TargetMode="External"/><Relationship Id="rId917" Type="http://schemas.openxmlformats.org/officeDocument/2006/relationships/hyperlink" Target="http://www.legislation.act.gov.au/a/2016-45" TargetMode="External"/><Relationship Id="rId1102" Type="http://schemas.openxmlformats.org/officeDocument/2006/relationships/hyperlink" Target="http://www.legislation.act.gov.au/a/2018-45/" TargetMode="External"/><Relationship Id="rId1547" Type="http://schemas.openxmlformats.org/officeDocument/2006/relationships/hyperlink" Target="http://www.legislation.act.gov.au/a/2017-14/default.asp" TargetMode="External"/><Relationship Id="rId46" Type="http://schemas.openxmlformats.org/officeDocument/2006/relationships/hyperlink" Target="http://www.legislation.act.gov.au/a/2000-67" TargetMode="External"/><Relationship Id="rId1407" Type="http://schemas.openxmlformats.org/officeDocument/2006/relationships/hyperlink" Target="http://www.legislation.act.gov.au/a/2012-42" TargetMode="External"/><Relationship Id="rId195" Type="http://schemas.openxmlformats.org/officeDocument/2006/relationships/hyperlink" Target="http://www.legislation.act.gov.au/a/1999-46/default.asp" TargetMode="External"/><Relationship Id="rId262" Type="http://schemas.openxmlformats.org/officeDocument/2006/relationships/hyperlink" Target="http://www.legislation.act.gov.au/a/2012-42" TargetMode="External"/><Relationship Id="rId567" Type="http://schemas.openxmlformats.org/officeDocument/2006/relationships/hyperlink" Target="http://www.legislation.act.gov.au/a/2012-42" TargetMode="External"/><Relationship Id="rId1197" Type="http://schemas.openxmlformats.org/officeDocument/2006/relationships/hyperlink" Target="http://www.legislation.act.gov.au/a/2018-45/default.asp" TargetMode="External"/><Relationship Id="rId122" Type="http://schemas.openxmlformats.org/officeDocument/2006/relationships/hyperlink" Target="http://www.legislation.act.gov.au/a/1999-46/default.asp"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5-21" TargetMode="External"/><Relationship Id="rId1057" Type="http://schemas.openxmlformats.org/officeDocument/2006/relationships/hyperlink" Target="http://www.legislation.act.gov.au/a/2019-14/"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13-19" TargetMode="External"/><Relationship Id="rId1471" Type="http://schemas.openxmlformats.org/officeDocument/2006/relationships/hyperlink" Target="http://www.legislation.act.gov.au/a/2013-19" TargetMode="External"/><Relationship Id="rId1569" Type="http://schemas.openxmlformats.org/officeDocument/2006/relationships/hyperlink" Target="http://www.legislation.act.gov.au/a/2020-14/" TargetMode="External"/><Relationship Id="rId701" Type="http://schemas.openxmlformats.org/officeDocument/2006/relationships/hyperlink" Target="http://www.legislation.act.gov.au/a/2013-19" TargetMode="External"/><Relationship Id="rId939" Type="http://schemas.openxmlformats.org/officeDocument/2006/relationships/hyperlink" Target="http://www.legislation.act.gov.au/a/2015-21" TargetMode="External"/><Relationship Id="rId1124" Type="http://schemas.openxmlformats.org/officeDocument/2006/relationships/hyperlink" Target="http://www.legislation.act.gov.au/a/2019-14/"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17-42/default.asp" TargetMode="External"/><Relationship Id="rId1429" Type="http://schemas.openxmlformats.org/officeDocument/2006/relationships/hyperlink" Target="http://www.legislation.act.gov.au/a/2015-21" TargetMode="External"/><Relationship Id="rId284" Type="http://schemas.openxmlformats.org/officeDocument/2006/relationships/hyperlink" Target="http://www.legislation.act.gov.au/sl/2004-30/default.asp" TargetMode="External"/><Relationship Id="rId491" Type="http://schemas.openxmlformats.org/officeDocument/2006/relationships/hyperlink" Target="http://www.legislation.act.gov.au/a/2012-42" TargetMode="External"/><Relationship Id="rId144" Type="http://schemas.openxmlformats.org/officeDocument/2006/relationships/footer" Target="footer11.xml"/><Relationship Id="rId589" Type="http://schemas.openxmlformats.org/officeDocument/2006/relationships/hyperlink" Target="http://www.legislation.act.gov.au/a/2024-1/"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5-21" TargetMode="External"/><Relationship Id="rId449" Type="http://schemas.openxmlformats.org/officeDocument/2006/relationships/hyperlink" Target="http://www.legislation.act.gov.au/a/2011-24" TargetMode="External"/><Relationship Id="rId656" Type="http://schemas.openxmlformats.org/officeDocument/2006/relationships/hyperlink" Target="http://www.legislation.act.gov.au/a/2011-24"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9-14/" TargetMode="External"/><Relationship Id="rId1493" Type="http://schemas.openxmlformats.org/officeDocument/2006/relationships/hyperlink" Target="http://www.legislation.act.gov.au/a/2009-49" TargetMode="External"/><Relationship Id="rId211" Type="http://schemas.openxmlformats.org/officeDocument/2006/relationships/footer" Target="footer15.xml"/><Relationship Id="rId309" Type="http://schemas.openxmlformats.org/officeDocument/2006/relationships/hyperlink" Target="http://www.legislation.act.gov.au/a/2022-8"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7-25/default.asp" TargetMode="External"/><Relationship Id="rId723" Type="http://schemas.openxmlformats.org/officeDocument/2006/relationships/hyperlink" Target="http://www.legislation.act.gov.au/a/2022-8" TargetMode="External"/><Relationship Id="rId930" Type="http://schemas.openxmlformats.org/officeDocument/2006/relationships/hyperlink" Target="http://www.legislation.act.gov.au/a/2022-8" TargetMode="External"/><Relationship Id="rId1006" Type="http://schemas.openxmlformats.org/officeDocument/2006/relationships/hyperlink" Target="http://www.legislation.act.gov.au/a/2005-26" TargetMode="External"/><Relationship Id="rId1353" Type="http://schemas.openxmlformats.org/officeDocument/2006/relationships/hyperlink" Target="http://www.legislation.act.gov.au/a/2015-21" TargetMode="External"/><Relationship Id="rId1560" Type="http://schemas.openxmlformats.org/officeDocument/2006/relationships/hyperlink" Target="http://www.legislation.act.gov.au/a/2019-42/default.asp" TargetMode="External"/><Relationship Id="rId1213" Type="http://schemas.openxmlformats.org/officeDocument/2006/relationships/hyperlink" Target="http://www.legislation.act.gov.au/a/2011-24" TargetMode="External"/><Relationship Id="rId1420" Type="http://schemas.openxmlformats.org/officeDocument/2006/relationships/hyperlink" Target="http://www.legislation.act.gov.au/a/2018-45/default.asp" TargetMode="External"/><Relationship Id="rId1518" Type="http://schemas.openxmlformats.org/officeDocument/2006/relationships/hyperlink" Target="http://www.legislation.act.gov.au/a/2013-29" TargetMode="External"/><Relationship Id="rId17" Type="http://schemas.openxmlformats.org/officeDocument/2006/relationships/header" Target="header1.xml"/><Relationship Id="rId166" Type="http://schemas.openxmlformats.org/officeDocument/2006/relationships/hyperlink" Target="http://www.legislation.act.gov.au/a/1999-46" TargetMode="External"/><Relationship Id="rId373" Type="http://schemas.openxmlformats.org/officeDocument/2006/relationships/hyperlink" Target="http://www.legislation.act.gov.au/a/2012-42" TargetMode="External"/><Relationship Id="rId580" Type="http://schemas.openxmlformats.org/officeDocument/2006/relationships/hyperlink" Target="http://www.legislation.act.gov.au/a/2015-21"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yperlink" Target="http://www.legislation.act.gov.au/a/2007-40" TargetMode="External"/><Relationship Id="rId678" Type="http://schemas.openxmlformats.org/officeDocument/2006/relationships/hyperlink" Target="http://www.legislation.act.gov.au/a/2005-17" TargetMode="External"/><Relationship Id="rId885" Type="http://schemas.openxmlformats.org/officeDocument/2006/relationships/hyperlink" Target="http://www.legislation.act.gov.au/a/2018-45/default.asp" TargetMode="External"/><Relationship Id="rId1070" Type="http://schemas.openxmlformats.org/officeDocument/2006/relationships/hyperlink" Target="http://www.legislation.act.gov.au/a/2019-14/" TargetMode="External"/><Relationship Id="rId300" Type="http://schemas.openxmlformats.org/officeDocument/2006/relationships/hyperlink" Target="https://www.legislation.act.gov.au/a/2016-45/default.asp" TargetMode="External"/><Relationship Id="rId538" Type="http://schemas.openxmlformats.org/officeDocument/2006/relationships/hyperlink" Target="http://www.legislation.act.gov.au/a/2024-1/" TargetMode="External"/><Relationship Id="rId745" Type="http://schemas.openxmlformats.org/officeDocument/2006/relationships/hyperlink" Target="http://www.legislation.act.gov.au/a/2014-56" TargetMode="External"/><Relationship Id="rId952" Type="http://schemas.openxmlformats.org/officeDocument/2006/relationships/hyperlink" Target="http://www.legislation.act.gov.au/a/2011-24"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4-56" TargetMode="External"/><Relationship Id="rId1582" Type="http://schemas.openxmlformats.org/officeDocument/2006/relationships/hyperlink" Target="http://www.legislation.act.gov.au/a/2023-42/" TargetMode="External"/><Relationship Id="rId81" Type="http://schemas.openxmlformats.org/officeDocument/2006/relationships/hyperlink" Target="http://www.legislation.act.gov.au/a/1999-46/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0-52" TargetMode="External"/><Relationship Id="rId1235" Type="http://schemas.openxmlformats.org/officeDocument/2006/relationships/hyperlink" Target="http://www.legislation.act.gov.au/a/2012-42" TargetMode="External"/><Relationship Id="rId1442" Type="http://schemas.openxmlformats.org/officeDocument/2006/relationships/hyperlink" Target="http://www.legislation.act.gov.au/a/2024-1/"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8-45/default.asp" TargetMode="External"/><Relationship Id="rId255" Type="http://schemas.openxmlformats.org/officeDocument/2006/relationships/hyperlink" Target="http://www.legislation.act.gov.au/a/2011-24"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 TargetMode="External"/><Relationship Id="rId1397" Type="http://schemas.openxmlformats.org/officeDocument/2006/relationships/hyperlink" Target="http://www.legislation.act.gov.au/a/2018-45/default.asp"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8-45/default.asp" TargetMode="External"/><Relationship Id="rId627" Type="http://schemas.openxmlformats.org/officeDocument/2006/relationships/hyperlink" Target="http://www.legislation.act.gov.au/a/2016-45"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24-1/"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a/2019-14/" TargetMode="External"/><Relationship Id="rId1324" Type="http://schemas.openxmlformats.org/officeDocument/2006/relationships/hyperlink" Target="http://www.legislation.act.gov.au/a/2018-45/default.asp" TargetMode="External"/><Relationship Id="rId1531" Type="http://schemas.openxmlformats.org/officeDocument/2006/relationships/hyperlink" Target="http://www.legislation.act.gov.au/a/2015-16/default.asp"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sl/2004-30/default.asp" TargetMode="External"/><Relationship Id="rId484" Type="http://schemas.openxmlformats.org/officeDocument/2006/relationships/hyperlink" Target="http://www.legislation.act.gov.au/a/2024-1/" TargetMode="External"/><Relationship Id="rId137" Type="http://schemas.openxmlformats.org/officeDocument/2006/relationships/hyperlink" Target="http://www.legislation.act.gov.au/a/1999-46/default.asp" TargetMode="External"/><Relationship Id="rId344" Type="http://schemas.openxmlformats.org/officeDocument/2006/relationships/hyperlink" Target="http://www.legislation.act.gov.au/a/2017-42/default.asp" TargetMode="External"/><Relationship Id="rId691" Type="http://schemas.openxmlformats.org/officeDocument/2006/relationships/hyperlink" Target="http://www.legislation.act.gov.au/a/2010-43" TargetMode="External"/><Relationship Id="rId789" Type="http://schemas.openxmlformats.org/officeDocument/2006/relationships/hyperlink" Target="http://www.legislation.act.gov.au/a/2015-21" TargetMode="External"/><Relationship Id="rId996" Type="http://schemas.openxmlformats.org/officeDocument/2006/relationships/hyperlink" Target="https://www.legislation.act.gov.au/a/2020-9/"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14-56"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8-45/default.asp" TargetMode="External"/><Relationship Id="rId1279" Type="http://schemas.openxmlformats.org/officeDocument/2006/relationships/hyperlink" Target="http://www.legislation.act.gov.au/a/2005-26" TargetMode="External"/><Relationship Id="rId1486" Type="http://schemas.openxmlformats.org/officeDocument/2006/relationships/hyperlink" Target="http://www.legislation.act.gov.au/a/2007-40"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6-45" TargetMode="External"/><Relationship Id="rId1041" Type="http://schemas.openxmlformats.org/officeDocument/2006/relationships/hyperlink" Target="http://www.legislation.act.gov.au/a/2010-52" TargetMode="External"/><Relationship Id="rId1139" Type="http://schemas.openxmlformats.org/officeDocument/2006/relationships/hyperlink" Target="http://www.legislation.act.gov.au/a/2008-37"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22-8" TargetMode="External"/><Relationship Id="rId923" Type="http://schemas.openxmlformats.org/officeDocument/2006/relationships/hyperlink" Target="http://www.legislation.act.gov.au/a/2015-21" TargetMode="External"/><Relationship Id="rId1553" Type="http://schemas.openxmlformats.org/officeDocument/2006/relationships/hyperlink" Target="http://www.legislation.act.gov.au/a/2018-21/default.asp"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19-14/" TargetMode="External"/><Relationship Id="rId1413" Type="http://schemas.openxmlformats.org/officeDocument/2006/relationships/hyperlink" Target="http://www.legislation.act.gov.au/a/2015-21" TargetMode="External"/><Relationship Id="rId299" Type="http://schemas.openxmlformats.org/officeDocument/2006/relationships/hyperlink" Target="https://www.legislation.act.gov.au/a/2015-21/"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18-14/"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19-14/"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4-56"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5-21" TargetMode="External"/><Relationship Id="rId1575" Type="http://schemas.openxmlformats.org/officeDocument/2006/relationships/hyperlink" Target="http://www.legislation.act.gov.au/a/2022-8/" TargetMode="External"/><Relationship Id="rId74" Type="http://schemas.openxmlformats.org/officeDocument/2006/relationships/hyperlink" Target="http://www.comlaw.gov.au/Series/C2004A00818" TargetMode="External"/><Relationship Id="rId500" Type="http://schemas.openxmlformats.org/officeDocument/2006/relationships/hyperlink" Target="http://www.legislation.act.gov.au/a/2015-21"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08-37" TargetMode="External"/><Relationship Id="rId1228" Type="http://schemas.openxmlformats.org/officeDocument/2006/relationships/hyperlink" Target="http://www.legislation.act.gov.au/a/2024-1/" TargetMode="External"/><Relationship Id="rId1435" Type="http://schemas.openxmlformats.org/officeDocument/2006/relationships/hyperlink" Target="http://www.legislation.act.gov.au/a/2015-21" TargetMode="External"/><Relationship Id="rId1502" Type="http://schemas.openxmlformats.org/officeDocument/2006/relationships/hyperlink" Target="http://www.legislation.act.gov.au/a/2011-24" TargetMode="External"/><Relationship Id="rId290" Type="http://schemas.openxmlformats.org/officeDocument/2006/relationships/hyperlink" Target="https://www.legislation.act.gov.au/a/2018-45/" TargetMode="External"/><Relationship Id="rId388" Type="http://schemas.openxmlformats.org/officeDocument/2006/relationships/hyperlink" Target="http://www.legislation.act.gov.au/a/2012-42"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4-1/" TargetMode="External"/><Relationship Id="rId248" Type="http://schemas.openxmlformats.org/officeDocument/2006/relationships/hyperlink" Target="http://www.legislation.act.gov.au/a/2009-49"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8-45/default.asp" TargetMode="External"/><Relationship Id="rId1085" Type="http://schemas.openxmlformats.org/officeDocument/2006/relationships/hyperlink" Target="http://www.legislation.act.gov.au/a/2020-14/" TargetMode="External"/><Relationship Id="rId1292" Type="http://schemas.openxmlformats.org/officeDocument/2006/relationships/hyperlink" Target="http://www.legislation.act.gov.au/a/2014-56" TargetMode="External"/><Relationship Id="rId108" Type="http://schemas.openxmlformats.org/officeDocument/2006/relationships/footer" Target="footer7.xml"/><Relationship Id="rId315" Type="http://schemas.openxmlformats.org/officeDocument/2006/relationships/hyperlink" Target="http://www.legislation.act.gov.au/a/2023-42/"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1-24" TargetMode="External"/><Relationship Id="rId1152" Type="http://schemas.openxmlformats.org/officeDocument/2006/relationships/hyperlink" Target="http://www.legislation.act.gov.au/a/2022-21/" TargetMode="External"/><Relationship Id="rId1597" Type="http://schemas.openxmlformats.org/officeDocument/2006/relationships/header" Target="header21.xm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7-24/default.asp" TargetMode="External"/><Relationship Id="rId1457" Type="http://schemas.openxmlformats.org/officeDocument/2006/relationships/hyperlink" Target="http://www.legislation.act.gov.au/a/2012-42" TargetMode="External"/><Relationship Id="rId1317" Type="http://schemas.openxmlformats.org/officeDocument/2006/relationships/hyperlink" Target="http://www.legislation.act.gov.au/a/2020-14/" TargetMode="External"/><Relationship Id="rId1524" Type="http://schemas.openxmlformats.org/officeDocument/2006/relationships/hyperlink" Target="http://www.legislation.act.gov.au/a/2014-47/default.asp" TargetMode="External"/><Relationship Id="rId23" Type="http://schemas.openxmlformats.org/officeDocument/2006/relationships/header" Target="header4.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21" TargetMode="External"/><Relationship Id="rId684" Type="http://schemas.openxmlformats.org/officeDocument/2006/relationships/hyperlink" Target="http://www.legislation.act.gov.au/a/202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307</Pages>
  <Words>63396</Words>
  <Characters>317244</Characters>
  <Application>Microsoft Office Word</Application>
  <DocSecurity>0</DocSecurity>
  <Lines>8930</Lines>
  <Paragraphs>5865</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377432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R57</cp:keywords>
  <dc:description/>
  <cp:lastModifiedBy>PCODCS</cp:lastModifiedBy>
  <cp:revision>4</cp:revision>
  <cp:lastPrinted>2019-06-23T23:55:00Z</cp:lastPrinted>
  <dcterms:created xsi:type="dcterms:W3CDTF">2024-06-28T01:44:00Z</dcterms:created>
  <dcterms:modified xsi:type="dcterms:W3CDTF">2024-06-28T01:44:00Z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-30/06/24</vt:lpwstr>
  </property>
  <property fmtid="{D5CDD505-2E9C-101B-9397-08002B2CF9AE}" pid="5" name="RepubDt">
    <vt:lpwstr>02/04/24</vt:lpwstr>
  </property>
  <property fmtid="{D5CDD505-2E9C-101B-9397-08002B2CF9AE}" pid="6" name="StartDt">
    <vt:lpwstr>02/04/24</vt:lpwstr>
  </property>
  <property fmtid="{D5CDD505-2E9C-101B-9397-08002B2CF9AE}" pid="7" name="DMSID">
    <vt:lpwstr>12451571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2024-06-20T01:34:37Z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b4ff6a94-f263-4b66-9710-aaf89f529450</vt:lpwstr>
  </property>
  <property fmtid="{D5CDD505-2E9C-101B-9397-08002B2CF9AE}" pid="16" name="MSIP_Label_69af8531-eb46-4968-8cb3-105d2f5ea87e_ContentBits">
    <vt:lpwstr>0</vt:lpwstr>
  </property>
</Properties>
</file>