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2121" w:rsidRDefault="00A42121" w:rsidP="00A42121">
      <w:pPr>
        <w:jc w:val="center"/>
      </w:pPr>
      <w:bookmarkStart w:id="0" w:name="_Hlk1790077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7877F2" w:rsidP="00A42121">
      <w:pPr>
        <w:pStyle w:val="Billname1"/>
      </w:pPr>
      <w:r>
        <w:fldChar w:fldCharType="begin"/>
      </w:r>
      <w:r>
        <w:instrText xml:space="preserve"> REF Citation \*charformat </w:instrText>
      </w:r>
      <w:r>
        <w:fldChar w:fldCharType="separate"/>
      </w:r>
      <w:r w:rsidR="00794973">
        <w:t>Crimes (Sentencing) Act 2005</w:t>
      </w:r>
      <w:r>
        <w:fldChar w:fldCharType="end"/>
      </w:r>
      <w:r w:rsidR="00A42121">
        <w:t xml:space="preserve">    </w:t>
      </w:r>
    </w:p>
    <w:p w:rsidR="00A42121" w:rsidRDefault="006016B4" w:rsidP="00A42121">
      <w:pPr>
        <w:pStyle w:val="ActNo"/>
      </w:pPr>
      <w:bookmarkStart w:id="2" w:name="LawNo"/>
      <w:r>
        <w:t>A2005-58</w:t>
      </w:r>
      <w:bookmarkEnd w:id="2"/>
    </w:p>
    <w:p w:rsidR="00A42121" w:rsidRDefault="00A42121" w:rsidP="00A42121">
      <w:pPr>
        <w:pStyle w:val="RepubNo"/>
      </w:pPr>
      <w:r>
        <w:t xml:space="preserve">Republication No </w:t>
      </w:r>
      <w:bookmarkStart w:id="3" w:name="RepubNo"/>
      <w:r w:rsidR="006016B4">
        <w:t>45</w:t>
      </w:r>
      <w:bookmarkEnd w:id="3"/>
    </w:p>
    <w:p w:rsidR="00A42121" w:rsidRDefault="00A42121" w:rsidP="00A42121">
      <w:pPr>
        <w:pStyle w:val="EffectiveDate"/>
      </w:pPr>
      <w:r>
        <w:t xml:space="preserve">Effective:  </w:t>
      </w:r>
      <w:bookmarkStart w:id="4" w:name="EffectiveDate"/>
      <w:r w:rsidR="006016B4">
        <w:t>1 September 2019</w:t>
      </w:r>
      <w:bookmarkEnd w:id="4"/>
      <w:r w:rsidR="006016B4">
        <w:t xml:space="preserve"> – </w:t>
      </w:r>
      <w:bookmarkStart w:id="5" w:name="EndEffDate"/>
      <w:r w:rsidR="006016B4">
        <w:t>13 November 2019</w:t>
      </w:r>
      <w:bookmarkEnd w:id="5"/>
    </w:p>
    <w:p w:rsidR="00A42121" w:rsidRDefault="00A42121" w:rsidP="00A42121">
      <w:pPr>
        <w:pStyle w:val="CoverInForce"/>
      </w:pPr>
      <w:r>
        <w:t xml:space="preserve">Republication date: </w:t>
      </w:r>
      <w:bookmarkStart w:id="6" w:name="InForceDate"/>
      <w:r w:rsidR="006016B4">
        <w:t>1 September 2019</w:t>
      </w:r>
      <w:bookmarkEnd w:id="6"/>
    </w:p>
    <w:p w:rsidR="00A42121" w:rsidRDefault="00A42121" w:rsidP="00A42121">
      <w:pPr>
        <w:pStyle w:val="CoverInForce"/>
      </w:pPr>
      <w:r>
        <w:t xml:space="preserve">Last amendment made by </w:t>
      </w:r>
      <w:bookmarkStart w:id="7" w:name="LastAmdt"/>
      <w:r w:rsidRPr="00A42121">
        <w:rPr>
          <w:rStyle w:val="charCitHyperlinkAbbrev"/>
        </w:rPr>
        <w:fldChar w:fldCharType="begin"/>
      </w:r>
      <w:r w:rsidR="006016B4">
        <w:rPr>
          <w:rStyle w:val="charCitHyperlinkAbbrev"/>
        </w:rPr>
        <w:instrText>HYPERLINK "http://www.legislation.act.gov.au/a/2019-6/" \o "Royal Commission Criminal Justice Legislation Amendment Act 2019"</w:instrText>
      </w:r>
      <w:r w:rsidRPr="00A42121">
        <w:rPr>
          <w:rStyle w:val="charCitHyperlinkAbbrev"/>
        </w:rPr>
        <w:fldChar w:fldCharType="separate"/>
      </w:r>
      <w:r w:rsidR="006016B4">
        <w:rPr>
          <w:rStyle w:val="charCitHyperlinkAbbrev"/>
        </w:rPr>
        <w:t>A2019</w:t>
      </w:r>
      <w:r w:rsidR="006016B4">
        <w:rPr>
          <w:rStyle w:val="charCitHyperlinkAbbrev"/>
        </w:rPr>
        <w:noBreakHyphen/>
        <w:t>6</w:t>
      </w:r>
      <w:r w:rsidRPr="00A42121">
        <w:rPr>
          <w:rStyle w:val="charCitHyperlinkAbbrev"/>
        </w:rPr>
        <w:fldChar w:fldCharType="end"/>
      </w:r>
      <w:bookmarkEnd w:id="7"/>
    </w:p>
    <w:p w:rsidR="00A42121" w:rsidRDefault="00A42121" w:rsidP="00A42121"/>
    <w:p w:rsidR="00A42121" w:rsidRDefault="00A42121" w:rsidP="00A42121"/>
    <w:p w:rsidR="00A42121" w:rsidRDefault="00A42121" w:rsidP="00A42121"/>
    <w:p w:rsidR="00A42121" w:rsidRDefault="00A42121" w:rsidP="00A42121"/>
    <w:p w:rsidR="00A42121" w:rsidRDefault="00A42121" w:rsidP="00A42121"/>
    <w:p w:rsidR="00A42121" w:rsidRDefault="00A42121" w:rsidP="00A42121">
      <w:pPr>
        <w:spacing w:after="240"/>
        <w:rPr>
          <w:rFonts w:ascii="Arial" w:hAnsi="Arial"/>
        </w:rPr>
      </w:pPr>
    </w:p>
    <w:p w:rsidR="00A42121" w:rsidRPr="00101B4C" w:rsidRDefault="00A42121" w:rsidP="00A42121">
      <w:pPr>
        <w:pStyle w:val="PageBreak"/>
      </w:pPr>
      <w:r w:rsidRPr="00101B4C">
        <w:br w:type="page"/>
      </w:r>
    </w:p>
    <w:bookmarkEnd w:id="0"/>
    <w:p w:rsidR="00A42121" w:rsidRDefault="00A42121" w:rsidP="00A42121">
      <w:pPr>
        <w:pStyle w:val="CoverHeading"/>
      </w:pPr>
      <w:r>
        <w:lastRenderedPageBreak/>
        <w:t>About this republication</w:t>
      </w:r>
    </w:p>
    <w:p w:rsidR="00A42121" w:rsidRDefault="00A42121" w:rsidP="00A42121">
      <w:pPr>
        <w:pStyle w:val="CoverSubHdg"/>
      </w:pPr>
      <w:r>
        <w:t>The republished law</w:t>
      </w:r>
    </w:p>
    <w:p w:rsidR="00A42121" w:rsidRDefault="00A42121" w:rsidP="00A42121">
      <w:pPr>
        <w:pStyle w:val="CoverText"/>
      </w:pPr>
      <w:r>
        <w:t xml:space="preserve">This is a republication of the </w:t>
      </w:r>
      <w:r w:rsidRPr="006016B4">
        <w:rPr>
          <w:i/>
        </w:rPr>
        <w:fldChar w:fldCharType="begin"/>
      </w:r>
      <w:r w:rsidRPr="006016B4">
        <w:rPr>
          <w:i/>
        </w:rPr>
        <w:instrText xml:space="preserve"> REF citation *\charformat  \* MERGEFORMAT </w:instrText>
      </w:r>
      <w:r w:rsidRPr="006016B4">
        <w:rPr>
          <w:i/>
        </w:rPr>
        <w:fldChar w:fldCharType="separate"/>
      </w:r>
      <w:r w:rsidR="00794973" w:rsidRPr="00794973">
        <w:rPr>
          <w:i/>
        </w:rPr>
        <w:t>Crimes (Sentencing) Act 2005</w:t>
      </w:r>
      <w:r w:rsidRPr="006016B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877F2">
        <w:fldChar w:fldCharType="begin"/>
      </w:r>
      <w:r w:rsidR="007877F2">
        <w:instrText xml:space="preserve"> REF InForceDate *\charformat </w:instrText>
      </w:r>
      <w:r w:rsidR="007877F2">
        <w:fldChar w:fldCharType="separate"/>
      </w:r>
      <w:r w:rsidR="00794973">
        <w:t>1 September 2019</w:t>
      </w:r>
      <w:r w:rsidR="007877F2">
        <w:fldChar w:fldCharType="end"/>
      </w:r>
      <w:r w:rsidRPr="0074598E">
        <w:rPr>
          <w:rStyle w:val="charItals"/>
        </w:rPr>
        <w:t xml:space="preserve">.  </w:t>
      </w:r>
      <w:r>
        <w:t xml:space="preserve">It also includes any commencement, amendment, repeal or expiry affecting this republished law to </w:t>
      </w:r>
      <w:r w:rsidR="007877F2">
        <w:fldChar w:fldCharType="begin"/>
      </w:r>
      <w:r w:rsidR="007877F2">
        <w:instrText xml:space="preserve"> REF EffectiveDate *\charformat </w:instrText>
      </w:r>
      <w:r w:rsidR="007877F2">
        <w:fldChar w:fldCharType="separate"/>
      </w:r>
      <w:r w:rsidR="00794973">
        <w:t>1 September 2019</w:t>
      </w:r>
      <w:r w:rsidR="007877F2">
        <w:fldChar w:fldCharType="end"/>
      </w:r>
      <w:r>
        <w:t xml:space="preserve">.  </w:t>
      </w:r>
    </w:p>
    <w:p w:rsidR="00A42121" w:rsidRDefault="00A42121" w:rsidP="00A42121">
      <w:pPr>
        <w:pStyle w:val="CoverText"/>
      </w:pPr>
      <w:r>
        <w:t xml:space="preserve">The legislation history and amendment history of the republished law are set out in endnotes 3 and 4. </w:t>
      </w:r>
    </w:p>
    <w:p w:rsidR="00A42121" w:rsidRDefault="00A42121" w:rsidP="00A42121">
      <w:pPr>
        <w:pStyle w:val="CoverSubHdg"/>
      </w:pPr>
      <w:r>
        <w:t>Kinds of republications</w:t>
      </w:r>
    </w:p>
    <w:p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A42121" w:rsidRDefault="00A42121" w:rsidP="00A4212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A42121" w:rsidRDefault="00A42121" w:rsidP="00A42121">
      <w:pPr>
        <w:pStyle w:val="CoverTextBullet"/>
        <w:tabs>
          <w:tab w:val="clear" w:pos="0"/>
        </w:tabs>
        <w:ind w:left="357" w:hanging="357"/>
      </w:pPr>
      <w:r>
        <w:t>unauthorised republications.</w:t>
      </w:r>
    </w:p>
    <w:p w:rsidR="00A42121" w:rsidRDefault="00A42121" w:rsidP="00A42121">
      <w:pPr>
        <w:pStyle w:val="CoverText"/>
      </w:pPr>
      <w:r>
        <w:t>The status of this republication appears on the bottom of each page.</w:t>
      </w:r>
    </w:p>
    <w:p w:rsidR="00A42121" w:rsidRDefault="00A42121" w:rsidP="00A42121">
      <w:pPr>
        <w:pStyle w:val="CoverSubHdg"/>
      </w:pPr>
      <w:r>
        <w:t>Editorial changes</w:t>
      </w:r>
    </w:p>
    <w:p w:rsidR="00A42121" w:rsidRDefault="00A42121" w:rsidP="00A4212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42121" w:rsidRPr="00720A5B" w:rsidRDefault="00720A5B" w:rsidP="00A42121">
      <w:pPr>
        <w:pStyle w:val="CoverText"/>
      </w:pPr>
      <w:r w:rsidRPr="00720A5B">
        <w:t>This republication includes amendments</w:t>
      </w:r>
      <w:r w:rsidR="00A42121" w:rsidRPr="00720A5B">
        <w:t xml:space="preserve"> made under part 11.3 (see endnote 1).</w:t>
      </w:r>
    </w:p>
    <w:p w:rsidR="00A42121" w:rsidRDefault="00A42121" w:rsidP="00A42121">
      <w:pPr>
        <w:pStyle w:val="CoverSubHdg"/>
      </w:pPr>
      <w:r>
        <w:t>Uncommenced provisions and amendments</w:t>
      </w:r>
    </w:p>
    <w:p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A42121" w:rsidRDefault="00A42121" w:rsidP="00A42121">
      <w:pPr>
        <w:pStyle w:val="CoverSubHdg"/>
      </w:pPr>
      <w:r>
        <w:t>Modifications</w:t>
      </w:r>
    </w:p>
    <w:p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A42121" w:rsidRDefault="00A42121" w:rsidP="00A42121">
      <w:pPr>
        <w:pStyle w:val="CoverSubHdg"/>
      </w:pPr>
      <w:r>
        <w:t>Penalties</w:t>
      </w:r>
    </w:p>
    <w:p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A42121" w:rsidRDefault="00A42121" w:rsidP="00A42121">
      <w:pPr>
        <w:pStyle w:val="00SigningPage"/>
        <w:sectPr w:rsidR="00A42121" w:rsidSect="00A4212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7877F2" w:rsidP="00A42121">
      <w:pPr>
        <w:pStyle w:val="Billname"/>
      </w:pPr>
      <w:r>
        <w:fldChar w:fldCharType="begin"/>
      </w:r>
      <w:r>
        <w:instrText xml:space="preserve"> REF Citation \*charformat  \* MERGEFORMAT </w:instrText>
      </w:r>
      <w:r>
        <w:fldChar w:fldCharType="separate"/>
      </w:r>
      <w:r w:rsidR="00794973">
        <w:t>Crimes (Sentencing) Act 2005</w:t>
      </w:r>
      <w:r>
        <w:fldChar w:fldCharType="end"/>
      </w:r>
    </w:p>
    <w:p w:rsidR="00A42121" w:rsidRDefault="00A42121" w:rsidP="00A42121">
      <w:pPr>
        <w:pStyle w:val="ActNo"/>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N-TOCheading"/>
      </w:pPr>
      <w:r>
        <w:rPr>
          <w:rStyle w:val="charContents"/>
        </w:rPr>
        <w:t>Contents</w:t>
      </w:r>
    </w:p>
    <w:p w:rsidR="00A42121" w:rsidRDefault="00A42121" w:rsidP="00A42121">
      <w:pPr>
        <w:pStyle w:val="N-9pt"/>
      </w:pPr>
      <w:r>
        <w:tab/>
      </w:r>
      <w:r>
        <w:rPr>
          <w:rStyle w:val="charPage"/>
        </w:rPr>
        <w:t>Page</w:t>
      </w:r>
    </w:p>
    <w:p w:rsidR="00CF16B0" w:rsidRDefault="00CF16B0">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902293" w:history="1">
        <w:r w:rsidRPr="000D4BF5">
          <w:t>Chapter 1</w:t>
        </w:r>
        <w:r>
          <w:rPr>
            <w:rFonts w:asciiTheme="minorHAnsi" w:eastAsiaTheme="minorEastAsia" w:hAnsiTheme="minorHAnsi" w:cstheme="minorBidi"/>
            <w:b w:val="0"/>
            <w:sz w:val="22"/>
            <w:szCs w:val="22"/>
            <w:lang w:eastAsia="en-AU"/>
          </w:rPr>
          <w:tab/>
        </w:r>
        <w:r w:rsidRPr="000D4BF5">
          <w:t>Preliminary</w:t>
        </w:r>
        <w:r w:rsidRPr="00CF16B0">
          <w:rPr>
            <w:vanish/>
          </w:rPr>
          <w:tab/>
        </w:r>
        <w:r w:rsidRPr="00CF16B0">
          <w:rPr>
            <w:vanish/>
          </w:rPr>
          <w:fldChar w:fldCharType="begin"/>
        </w:r>
        <w:r w:rsidRPr="00CF16B0">
          <w:rPr>
            <w:vanish/>
          </w:rPr>
          <w:instrText xml:space="preserve"> PAGEREF _Toc17902293 \h </w:instrText>
        </w:r>
        <w:r w:rsidRPr="00CF16B0">
          <w:rPr>
            <w:vanish/>
          </w:rPr>
        </w:r>
        <w:r w:rsidRPr="00CF16B0">
          <w:rPr>
            <w:vanish/>
          </w:rPr>
          <w:fldChar w:fldCharType="separate"/>
        </w:r>
        <w:r w:rsidR="00794973">
          <w:rPr>
            <w:vanish/>
          </w:rPr>
          <w:t>2</w:t>
        </w:r>
        <w:r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294" w:history="1">
        <w:r w:rsidRPr="000D4BF5">
          <w:t>1</w:t>
        </w:r>
        <w:r>
          <w:rPr>
            <w:rFonts w:asciiTheme="minorHAnsi" w:eastAsiaTheme="minorEastAsia" w:hAnsiTheme="minorHAnsi" w:cstheme="minorBidi"/>
            <w:sz w:val="22"/>
            <w:szCs w:val="22"/>
            <w:lang w:eastAsia="en-AU"/>
          </w:rPr>
          <w:tab/>
        </w:r>
        <w:r w:rsidRPr="000D4BF5">
          <w:t>Name of Act</w:t>
        </w:r>
        <w:r>
          <w:tab/>
        </w:r>
        <w:r>
          <w:fldChar w:fldCharType="begin"/>
        </w:r>
        <w:r>
          <w:instrText xml:space="preserve"> PAGEREF _Toc17902294 \h </w:instrText>
        </w:r>
        <w:r>
          <w:fldChar w:fldCharType="separate"/>
        </w:r>
        <w:r w:rsidR="00794973">
          <w:t>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295" w:history="1">
        <w:r w:rsidRPr="000D4BF5">
          <w:t>3</w:t>
        </w:r>
        <w:r>
          <w:rPr>
            <w:rFonts w:asciiTheme="minorHAnsi" w:eastAsiaTheme="minorEastAsia" w:hAnsiTheme="minorHAnsi" w:cstheme="minorBidi"/>
            <w:sz w:val="22"/>
            <w:szCs w:val="22"/>
            <w:lang w:eastAsia="en-AU"/>
          </w:rPr>
          <w:tab/>
        </w:r>
        <w:r w:rsidRPr="000D4BF5">
          <w:t>Dictionary</w:t>
        </w:r>
        <w:r>
          <w:tab/>
        </w:r>
        <w:r>
          <w:fldChar w:fldCharType="begin"/>
        </w:r>
        <w:r>
          <w:instrText xml:space="preserve"> PAGEREF _Toc17902295 \h </w:instrText>
        </w:r>
        <w:r>
          <w:fldChar w:fldCharType="separate"/>
        </w:r>
        <w:r w:rsidR="00794973">
          <w:t>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296" w:history="1">
        <w:r w:rsidRPr="000D4BF5">
          <w:t>4</w:t>
        </w:r>
        <w:r>
          <w:rPr>
            <w:rFonts w:asciiTheme="minorHAnsi" w:eastAsiaTheme="minorEastAsia" w:hAnsiTheme="minorHAnsi" w:cstheme="minorBidi"/>
            <w:sz w:val="22"/>
            <w:szCs w:val="22"/>
            <w:lang w:eastAsia="en-AU"/>
          </w:rPr>
          <w:tab/>
        </w:r>
        <w:r w:rsidRPr="000D4BF5">
          <w:t>Notes</w:t>
        </w:r>
        <w:r>
          <w:tab/>
        </w:r>
        <w:r>
          <w:fldChar w:fldCharType="begin"/>
        </w:r>
        <w:r>
          <w:instrText xml:space="preserve"> PAGEREF _Toc17902296 \h </w:instrText>
        </w:r>
        <w:r>
          <w:fldChar w:fldCharType="separate"/>
        </w:r>
        <w:r w:rsidR="00794973">
          <w:t>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297" w:history="1">
        <w:r w:rsidRPr="000D4BF5">
          <w:t>5</w:t>
        </w:r>
        <w:r>
          <w:rPr>
            <w:rFonts w:asciiTheme="minorHAnsi" w:eastAsiaTheme="minorEastAsia" w:hAnsiTheme="minorHAnsi" w:cstheme="minorBidi"/>
            <w:sz w:val="22"/>
            <w:szCs w:val="22"/>
            <w:lang w:eastAsia="en-AU"/>
          </w:rPr>
          <w:tab/>
        </w:r>
        <w:r w:rsidRPr="000D4BF5">
          <w:t>Offences against Act—application of Criminal Code etc</w:t>
        </w:r>
        <w:r>
          <w:tab/>
        </w:r>
        <w:r>
          <w:fldChar w:fldCharType="begin"/>
        </w:r>
        <w:r>
          <w:instrText xml:space="preserve"> PAGEREF _Toc17902297 \h </w:instrText>
        </w:r>
        <w:r>
          <w:fldChar w:fldCharType="separate"/>
        </w:r>
        <w:r w:rsidR="00794973">
          <w:t>3</w:t>
        </w:r>
        <w:r>
          <w:fldChar w:fldCharType="end"/>
        </w:r>
      </w:hyperlink>
    </w:p>
    <w:p w:rsidR="00CF16B0" w:rsidRDefault="007877F2">
      <w:pPr>
        <w:pStyle w:val="TOC1"/>
        <w:rPr>
          <w:rFonts w:asciiTheme="minorHAnsi" w:eastAsiaTheme="minorEastAsia" w:hAnsiTheme="minorHAnsi" w:cstheme="minorBidi"/>
          <w:b w:val="0"/>
          <w:sz w:val="22"/>
          <w:szCs w:val="22"/>
          <w:lang w:eastAsia="en-AU"/>
        </w:rPr>
      </w:pPr>
      <w:hyperlink w:anchor="_Toc17902298" w:history="1">
        <w:r w:rsidR="00CF16B0" w:rsidRPr="000D4BF5">
          <w:t>Chapter 2</w:t>
        </w:r>
        <w:r w:rsidR="00CF16B0">
          <w:rPr>
            <w:rFonts w:asciiTheme="minorHAnsi" w:eastAsiaTheme="minorEastAsia" w:hAnsiTheme="minorHAnsi" w:cstheme="minorBidi"/>
            <w:b w:val="0"/>
            <w:sz w:val="22"/>
            <w:szCs w:val="22"/>
            <w:lang w:eastAsia="en-AU"/>
          </w:rPr>
          <w:tab/>
        </w:r>
        <w:r w:rsidR="00CF16B0" w:rsidRPr="000D4BF5">
          <w:t>Objects and important concepts</w:t>
        </w:r>
        <w:r w:rsidR="00CF16B0" w:rsidRPr="00CF16B0">
          <w:rPr>
            <w:vanish/>
          </w:rPr>
          <w:tab/>
        </w:r>
        <w:r w:rsidR="00CF16B0" w:rsidRPr="00CF16B0">
          <w:rPr>
            <w:vanish/>
          </w:rPr>
          <w:fldChar w:fldCharType="begin"/>
        </w:r>
        <w:r w:rsidR="00CF16B0" w:rsidRPr="00CF16B0">
          <w:rPr>
            <w:vanish/>
          </w:rPr>
          <w:instrText xml:space="preserve"> PAGEREF _Toc17902298 \h </w:instrText>
        </w:r>
        <w:r w:rsidR="00CF16B0" w:rsidRPr="00CF16B0">
          <w:rPr>
            <w:vanish/>
          </w:rPr>
        </w:r>
        <w:r w:rsidR="00CF16B0" w:rsidRPr="00CF16B0">
          <w:rPr>
            <w:vanish/>
          </w:rPr>
          <w:fldChar w:fldCharType="separate"/>
        </w:r>
        <w:r w:rsidR="00794973">
          <w:rPr>
            <w:vanish/>
          </w:rPr>
          <w:t>4</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299" w:history="1">
        <w:r w:rsidRPr="000D4BF5">
          <w:t>6</w:t>
        </w:r>
        <w:r>
          <w:rPr>
            <w:rFonts w:asciiTheme="minorHAnsi" w:eastAsiaTheme="minorEastAsia" w:hAnsiTheme="minorHAnsi" w:cstheme="minorBidi"/>
            <w:sz w:val="22"/>
            <w:szCs w:val="22"/>
            <w:lang w:eastAsia="en-AU"/>
          </w:rPr>
          <w:tab/>
        </w:r>
        <w:r w:rsidRPr="000D4BF5">
          <w:t>Objects of Act</w:t>
        </w:r>
        <w:r>
          <w:tab/>
        </w:r>
        <w:r>
          <w:fldChar w:fldCharType="begin"/>
        </w:r>
        <w:r>
          <w:instrText xml:space="preserve"> PAGEREF _Toc17902299 \h </w:instrText>
        </w:r>
        <w:r>
          <w:fldChar w:fldCharType="separate"/>
        </w:r>
        <w:r w:rsidR="00794973">
          <w:t>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00" w:history="1">
        <w:r w:rsidRPr="000D4BF5">
          <w:t>7</w:t>
        </w:r>
        <w:r>
          <w:rPr>
            <w:rFonts w:asciiTheme="minorHAnsi" w:eastAsiaTheme="minorEastAsia" w:hAnsiTheme="minorHAnsi" w:cstheme="minorBidi"/>
            <w:sz w:val="22"/>
            <w:szCs w:val="22"/>
            <w:lang w:eastAsia="en-AU"/>
          </w:rPr>
          <w:tab/>
        </w:r>
        <w:r w:rsidRPr="000D4BF5">
          <w:t>Purposes of sentencing</w:t>
        </w:r>
        <w:r>
          <w:tab/>
        </w:r>
        <w:r>
          <w:fldChar w:fldCharType="begin"/>
        </w:r>
        <w:r>
          <w:instrText xml:space="preserve"> PAGEREF _Toc17902300 \h </w:instrText>
        </w:r>
        <w:r>
          <w:fldChar w:fldCharType="separate"/>
        </w:r>
        <w:r w:rsidR="00794973">
          <w:t>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01" w:history="1">
        <w:r w:rsidRPr="000D4BF5">
          <w:t>8</w:t>
        </w:r>
        <w:r>
          <w:rPr>
            <w:rFonts w:asciiTheme="minorHAnsi" w:eastAsiaTheme="minorEastAsia" w:hAnsiTheme="minorHAnsi" w:cstheme="minorBidi"/>
            <w:sz w:val="22"/>
            <w:szCs w:val="22"/>
            <w:lang w:eastAsia="en-AU"/>
          </w:rPr>
          <w:tab/>
        </w:r>
        <w:r w:rsidRPr="000D4BF5">
          <w:t xml:space="preserve">Meaning of </w:t>
        </w:r>
        <w:r w:rsidRPr="000D4BF5">
          <w:rPr>
            <w:i/>
          </w:rPr>
          <w:t>offender</w:t>
        </w:r>
        <w:r>
          <w:tab/>
        </w:r>
        <w:r>
          <w:fldChar w:fldCharType="begin"/>
        </w:r>
        <w:r>
          <w:instrText xml:space="preserve"> PAGEREF _Toc17902301 \h </w:instrText>
        </w:r>
        <w:r>
          <w:fldChar w:fldCharType="separate"/>
        </w:r>
        <w:r w:rsidR="00794973">
          <w:t>5</w:t>
        </w:r>
        <w:r>
          <w:fldChar w:fldCharType="end"/>
        </w:r>
      </w:hyperlink>
    </w:p>
    <w:p w:rsidR="00CF16B0" w:rsidRDefault="007877F2">
      <w:pPr>
        <w:pStyle w:val="TOC1"/>
        <w:rPr>
          <w:rFonts w:asciiTheme="minorHAnsi" w:eastAsiaTheme="minorEastAsia" w:hAnsiTheme="minorHAnsi" w:cstheme="minorBidi"/>
          <w:b w:val="0"/>
          <w:sz w:val="22"/>
          <w:szCs w:val="22"/>
          <w:lang w:eastAsia="en-AU"/>
        </w:rPr>
      </w:pPr>
      <w:hyperlink w:anchor="_Toc17902302" w:history="1">
        <w:r w:rsidR="00CF16B0" w:rsidRPr="000D4BF5">
          <w:t>Chapter 3</w:t>
        </w:r>
        <w:r w:rsidR="00CF16B0">
          <w:rPr>
            <w:rFonts w:asciiTheme="minorHAnsi" w:eastAsiaTheme="minorEastAsia" w:hAnsiTheme="minorHAnsi" w:cstheme="minorBidi"/>
            <w:b w:val="0"/>
            <w:sz w:val="22"/>
            <w:szCs w:val="22"/>
            <w:lang w:eastAsia="en-AU"/>
          </w:rPr>
          <w:tab/>
        </w:r>
        <w:r w:rsidR="00CF16B0" w:rsidRPr="000D4BF5">
          <w:t>Sentencing and non-conviction options</w:t>
        </w:r>
        <w:r w:rsidR="00CF16B0" w:rsidRPr="00CF16B0">
          <w:rPr>
            <w:vanish/>
          </w:rPr>
          <w:tab/>
        </w:r>
        <w:r w:rsidR="00CF16B0" w:rsidRPr="00CF16B0">
          <w:rPr>
            <w:vanish/>
          </w:rPr>
          <w:fldChar w:fldCharType="begin"/>
        </w:r>
        <w:r w:rsidR="00CF16B0" w:rsidRPr="00CF16B0">
          <w:rPr>
            <w:vanish/>
          </w:rPr>
          <w:instrText xml:space="preserve"> PAGEREF _Toc17902302 \h </w:instrText>
        </w:r>
        <w:r w:rsidR="00CF16B0" w:rsidRPr="00CF16B0">
          <w:rPr>
            <w:vanish/>
          </w:rPr>
        </w:r>
        <w:r w:rsidR="00CF16B0" w:rsidRPr="00CF16B0">
          <w:rPr>
            <w:vanish/>
          </w:rPr>
          <w:fldChar w:fldCharType="separate"/>
        </w:r>
        <w:r w:rsidR="00794973">
          <w:rPr>
            <w:vanish/>
          </w:rPr>
          <w:t>6</w:t>
        </w:r>
        <w:r w:rsidR="00CF16B0" w:rsidRPr="00CF16B0">
          <w:rPr>
            <w:vanish/>
          </w:rP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03" w:history="1">
        <w:r w:rsidR="00CF16B0" w:rsidRPr="000D4BF5">
          <w:t>Part 3.1</w:t>
        </w:r>
        <w:r w:rsidR="00CF16B0">
          <w:rPr>
            <w:rFonts w:asciiTheme="minorHAnsi" w:eastAsiaTheme="minorEastAsia" w:hAnsiTheme="minorHAnsi" w:cstheme="minorBidi"/>
            <w:b w:val="0"/>
            <w:sz w:val="22"/>
            <w:szCs w:val="22"/>
            <w:lang w:eastAsia="en-AU"/>
          </w:rPr>
          <w:tab/>
        </w:r>
        <w:r w:rsidR="00CF16B0" w:rsidRPr="000D4BF5">
          <w:t>General</w:t>
        </w:r>
        <w:r w:rsidR="00CF16B0" w:rsidRPr="00CF16B0">
          <w:rPr>
            <w:vanish/>
          </w:rPr>
          <w:tab/>
        </w:r>
        <w:r w:rsidR="00CF16B0" w:rsidRPr="00CF16B0">
          <w:rPr>
            <w:vanish/>
          </w:rPr>
          <w:fldChar w:fldCharType="begin"/>
        </w:r>
        <w:r w:rsidR="00CF16B0" w:rsidRPr="00CF16B0">
          <w:rPr>
            <w:vanish/>
          </w:rPr>
          <w:instrText xml:space="preserve"> PAGEREF _Toc17902303 \h </w:instrText>
        </w:r>
        <w:r w:rsidR="00CF16B0" w:rsidRPr="00CF16B0">
          <w:rPr>
            <w:vanish/>
          </w:rPr>
        </w:r>
        <w:r w:rsidR="00CF16B0" w:rsidRPr="00CF16B0">
          <w:rPr>
            <w:vanish/>
          </w:rPr>
          <w:fldChar w:fldCharType="separate"/>
        </w:r>
        <w:r w:rsidR="00794973">
          <w:rPr>
            <w:vanish/>
          </w:rPr>
          <w:t>6</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04" w:history="1">
        <w:r w:rsidRPr="000D4BF5">
          <w:t>9</w:t>
        </w:r>
        <w:r>
          <w:rPr>
            <w:rFonts w:asciiTheme="minorHAnsi" w:eastAsiaTheme="minorEastAsia" w:hAnsiTheme="minorHAnsi" w:cstheme="minorBidi"/>
            <w:sz w:val="22"/>
            <w:szCs w:val="22"/>
            <w:lang w:eastAsia="en-AU"/>
          </w:rPr>
          <w:tab/>
        </w:r>
        <w:r w:rsidRPr="000D4BF5">
          <w:t>Imposition of penalties</w:t>
        </w:r>
        <w:r>
          <w:tab/>
        </w:r>
        <w:r>
          <w:fldChar w:fldCharType="begin"/>
        </w:r>
        <w:r>
          <w:instrText xml:space="preserve"> PAGEREF _Toc17902304 \h </w:instrText>
        </w:r>
        <w:r>
          <w:fldChar w:fldCharType="separate"/>
        </w:r>
        <w:r w:rsidR="00794973">
          <w:t>6</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05" w:history="1">
        <w:r w:rsidR="00CF16B0" w:rsidRPr="000D4BF5">
          <w:t>Part 3.2</w:t>
        </w:r>
        <w:r w:rsidR="00CF16B0">
          <w:rPr>
            <w:rFonts w:asciiTheme="minorHAnsi" w:eastAsiaTheme="minorEastAsia" w:hAnsiTheme="minorHAnsi" w:cstheme="minorBidi"/>
            <w:b w:val="0"/>
            <w:sz w:val="22"/>
            <w:szCs w:val="22"/>
            <w:lang w:eastAsia="en-AU"/>
          </w:rPr>
          <w:tab/>
        </w:r>
        <w:r w:rsidR="00CF16B0" w:rsidRPr="000D4BF5">
          <w:t>Sentences of imprisonment</w:t>
        </w:r>
        <w:r w:rsidR="00CF16B0" w:rsidRPr="00CF16B0">
          <w:rPr>
            <w:vanish/>
          </w:rPr>
          <w:tab/>
        </w:r>
        <w:r w:rsidR="00CF16B0" w:rsidRPr="00CF16B0">
          <w:rPr>
            <w:vanish/>
          </w:rPr>
          <w:fldChar w:fldCharType="begin"/>
        </w:r>
        <w:r w:rsidR="00CF16B0" w:rsidRPr="00CF16B0">
          <w:rPr>
            <w:vanish/>
          </w:rPr>
          <w:instrText xml:space="preserve"> PAGEREF _Toc17902305 \h </w:instrText>
        </w:r>
        <w:r w:rsidR="00CF16B0" w:rsidRPr="00CF16B0">
          <w:rPr>
            <w:vanish/>
          </w:rPr>
        </w:r>
        <w:r w:rsidR="00CF16B0" w:rsidRPr="00CF16B0">
          <w:rPr>
            <w:vanish/>
          </w:rPr>
          <w:fldChar w:fldCharType="separate"/>
        </w:r>
        <w:r w:rsidR="00794973">
          <w:rPr>
            <w:vanish/>
          </w:rPr>
          <w:t>7</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06" w:history="1">
        <w:r w:rsidRPr="000D4BF5">
          <w:t>10</w:t>
        </w:r>
        <w:r>
          <w:rPr>
            <w:rFonts w:asciiTheme="minorHAnsi" w:eastAsiaTheme="minorEastAsia" w:hAnsiTheme="minorHAnsi" w:cstheme="minorBidi"/>
            <w:sz w:val="22"/>
            <w:szCs w:val="22"/>
            <w:lang w:eastAsia="en-AU"/>
          </w:rPr>
          <w:tab/>
        </w:r>
        <w:r w:rsidRPr="000D4BF5">
          <w:t>Imprisonment</w:t>
        </w:r>
        <w:r>
          <w:tab/>
        </w:r>
        <w:r>
          <w:fldChar w:fldCharType="begin"/>
        </w:r>
        <w:r>
          <w:instrText xml:space="preserve"> PAGEREF _Toc17902306 \h </w:instrText>
        </w:r>
        <w:r>
          <w:fldChar w:fldCharType="separate"/>
        </w:r>
        <w:r w:rsidR="00794973">
          <w:t>7</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07" w:history="1">
        <w:r w:rsidRPr="000D4BF5">
          <w:t>11</w:t>
        </w:r>
        <w:r>
          <w:rPr>
            <w:rFonts w:asciiTheme="minorHAnsi" w:eastAsiaTheme="minorEastAsia" w:hAnsiTheme="minorHAnsi" w:cstheme="minorBidi"/>
            <w:sz w:val="22"/>
            <w:szCs w:val="22"/>
            <w:lang w:eastAsia="en-AU"/>
          </w:rPr>
          <w:tab/>
        </w:r>
        <w:r w:rsidRPr="000D4BF5">
          <w:t>Intensive correction orders</w:t>
        </w:r>
        <w:r>
          <w:tab/>
        </w:r>
        <w:r>
          <w:fldChar w:fldCharType="begin"/>
        </w:r>
        <w:r>
          <w:instrText xml:space="preserve"> PAGEREF _Toc17902307 \h </w:instrText>
        </w:r>
        <w:r>
          <w:fldChar w:fldCharType="separate"/>
        </w:r>
        <w:r w:rsidR="00794973">
          <w:t>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08" w:history="1">
        <w:r w:rsidRPr="000D4BF5">
          <w:t>12</w:t>
        </w:r>
        <w:r>
          <w:rPr>
            <w:rFonts w:asciiTheme="minorHAnsi" w:eastAsiaTheme="minorEastAsia" w:hAnsiTheme="minorHAnsi" w:cstheme="minorBidi"/>
            <w:sz w:val="22"/>
            <w:szCs w:val="22"/>
            <w:lang w:eastAsia="en-AU"/>
          </w:rPr>
          <w:tab/>
        </w:r>
        <w:r w:rsidRPr="000D4BF5">
          <w:t>Suspended sentences</w:t>
        </w:r>
        <w:r>
          <w:tab/>
        </w:r>
        <w:r>
          <w:fldChar w:fldCharType="begin"/>
        </w:r>
        <w:r>
          <w:instrText xml:space="preserve"> PAGEREF _Toc17902308 \h </w:instrText>
        </w:r>
        <w:r>
          <w:fldChar w:fldCharType="separate"/>
        </w:r>
        <w:r w:rsidR="00794973">
          <w:t>10</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09" w:history="1">
        <w:r w:rsidR="00CF16B0" w:rsidRPr="000D4BF5">
          <w:t>Part 3.3</w:t>
        </w:r>
        <w:r w:rsidR="00CF16B0">
          <w:rPr>
            <w:rFonts w:asciiTheme="minorHAnsi" w:eastAsiaTheme="minorEastAsia" w:hAnsiTheme="minorHAnsi" w:cstheme="minorBidi"/>
            <w:b w:val="0"/>
            <w:sz w:val="22"/>
            <w:szCs w:val="22"/>
            <w:lang w:eastAsia="en-AU"/>
          </w:rPr>
          <w:tab/>
        </w:r>
        <w:r w:rsidR="00CF16B0" w:rsidRPr="000D4BF5">
          <w:t>Non-custodial sentences</w:t>
        </w:r>
        <w:r w:rsidR="00CF16B0" w:rsidRPr="00CF16B0">
          <w:rPr>
            <w:vanish/>
          </w:rPr>
          <w:tab/>
        </w:r>
        <w:r w:rsidR="00CF16B0" w:rsidRPr="00CF16B0">
          <w:rPr>
            <w:vanish/>
          </w:rPr>
          <w:fldChar w:fldCharType="begin"/>
        </w:r>
        <w:r w:rsidR="00CF16B0" w:rsidRPr="00CF16B0">
          <w:rPr>
            <w:vanish/>
          </w:rPr>
          <w:instrText xml:space="preserve"> PAGEREF _Toc17902309 \h </w:instrText>
        </w:r>
        <w:r w:rsidR="00CF16B0" w:rsidRPr="00CF16B0">
          <w:rPr>
            <w:vanish/>
          </w:rPr>
        </w:r>
        <w:r w:rsidR="00CF16B0" w:rsidRPr="00CF16B0">
          <w:rPr>
            <w:vanish/>
          </w:rPr>
          <w:fldChar w:fldCharType="separate"/>
        </w:r>
        <w:r w:rsidR="00794973">
          <w:rPr>
            <w:vanish/>
          </w:rPr>
          <w:t>11</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10" w:history="1">
        <w:r w:rsidRPr="000D4BF5">
          <w:t>13</w:t>
        </w:r>
        <w:r>
          <w:rPr>
            <w:rFonts w:asciiTheme="minorHAnsi" w:eastAsiaTheme="minorEastAsia" w:hAnsiTheme="minorHAnsi" w:cstheme="minorBidi"/>
            <w:sz w:val="22"/>
            <w:szCs w:val="22"/>
            <w:lang w:eastAsia="en-AU"/>
          </w:rPr>
          <w:tab/>
        </w:r>
        <w:r w:rsidRPr="000D4BF5">
          <w:t>Good behaviour orders</w:t>
        </w:r>
        <w:r>
          <w:tab/>
        </w:r>
        <w:r>
          <w:fldChar w:fldCharType="begin"/>
        </w:r>
        <w:r>
          <w:instrText xml:space="preserve"> PAGEREF _Toc17902310 \h </w:instrText>
        </w:r>
        <w:r>
          <w:fldChar w:fldCharType="separate"/>
        </w:r>
        <w:r w:rsidR="00794973">
          <w:t>11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11" w:history="1">
        <w:r w:rsidRPr="000D4BF5">
          <w:t>14</w:t>
        </w:r>
        <w:r>
          <w:rPr>
            <w:rFonts w:asciiTheme="minorHAnsi" w:eastAsiaTheme="minorEastAsia" w:hAnsiTheme="minorHAnsi" w:cstheme="minorBidi"/>
            <w:sz w:val="22"/>
            <w:szCs w:val="22"/>
            <w:lang w:eastAsia="en-AU"/>
          </w:rPr>
          <w:tab/>
        </w:r>
        <w:r w:rsidRPr="000D4BF5">
          <w:t>Fines—orders to pay</w:t>
        </w:r>
        <w:r>
          <w:tab/>
        </w:r>
        <w:r>
          <w:fldChar w:fldCharType="begin"/>
        </w:r>
        <w:r>
          <w:instrText xml:space="preserve"> PAGEREF _Toc17902311 \h </w:instrText>
        </w:r>
        <w:r>
          <w:fldChar w:fldCharType="separate"/>
        </w:r>
        <w:r w:rsidR="00794973">
          <w:t>13</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12" w:history="1">
        <w:r w:rsidRPr="000D4BF5">
          <w:t>15</w:t>
        </w:r>
        <w:r>
          <w:rPr>
            <w:rFonts w:asciiTheme="minorHAnsi" w:eastAsiaTheme="minorEastAsia" w:hAnsiTheme="minorHAnsi" w:cstheme="minorBidi"/>
            <w:sz w:val="22"/>
            <w:szCs w:val="22"/>
            <w:lang w:eastAsia="en-AU"/>
          </w:rPr>
          <w:tab/>
        </w:r>
        <w:r w:rsidRPr="000D4BF5">
          <w:t>Fines—maximum amounts</w:t>
        </w:r>
        <w:r>
          <w:tab/>
        </w:r>
        <w:r>
          <w:fldChar w:fldCharType="begin"/>
        </w:r>
        <w:r>
          <w:instrText xml:space="preserve"> PAGEREF _Toc17902312 \h </w:instrText>
        </w:r>
        <w:r>
          <w:fldChar w:fldCharType="separate"/>
        </w:r>
        <w:r w:rsidR="00794973">
          <w:t>14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13" w:history="1">
        <w:r w:rsidRPr="000D4BF5">
          <w:t>15A</w:t>
        </w:r>
        <w:r>
          <w:rPr>
            <w:rFonts w:asciiTheme="minorHAnsi" w:eastAsiaTheme="minorEastAsia" w:hAnsiTheme="minorHAnsi" w:cstheme="minorBidi"/>
            <w:sz w:val="22"/>
            <w:szCs w:val="22"/>
            <w:lang w:eastAsia="en-AU"/>
          </w:rPr>
          <w:tab/>
        </w:r>
        <w:r w:rsidRPr="000D4BF5">
          <w:t>Fines—security for payment</w:t>
        </w:r>
        <w:r>
          <w:tab/>
        </w:r>
        <w:r>
          <w:fldChar w:fldCharType="begin"/>
        </w:r>
        <w:r>
          <w:instrText xml:space="preserve"> PAGEREF _Toc17902313 \h </w:instrText>
        </w:r>
        <w:r>
          <w:fldChar w:fldCharType="separate"/>
        </w:r>
        <w:r w:rsidR="00794973">
          <w:t>14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14" w:history="1">
        <w:r w:rsidRPr="000D4BF5">
          <w:t>16</w:t>
        </w:r>
        <w:r>
          <w:rPr>
            <w:rFonts w:asciiTheme="minorHAnsi" w:eastAsiaTheme="minorEastAsia" w:hAnsiTheme="minorHAnsi" w:cstheme="minorBidi"/>
            <w:sz w:val="22"/>
            <w:szCs w:val="22"/>
            <w:lang w:eastAsia="en-AU"/>
          </w:rPr>
          <w:tab/>
        </w:r>
        <w:r w:rsidRPr="000D4BF5">
          <w:t>Driver licence disqualification orders—motor vehicle theft</w:t>
        </w:r>
        <w:r>
          <w:tab/>
        </w:r>
        <w:r>
          <w:fldChar w:fldCharType="begin"/>
        </w:r>
        <w:r>
          <w:instrText xml:space="preserve"> PAGEREF _Toc17902314 \h </w:instrText>
        </w:r>
        <w:r>
          <w:fldChar w:fldCharType="separate"/>
        </w:r>
        <w:r w:rsidR="00794973">
          <w:t>15</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15" w:history="1">
        <w:r w:rsidRPr="000D4BF5">
          <w:t>17</w:t>
        </w:r>
        <w:r>
          <w:rPr>
            <w:rFonts w:asciiTheme="minorHAnsi" w:eastAsiaTheme="minorEastAsia" w:hAnsiTheme="minorHAnsi" w:cstheme="minorBidi"/>
            <w:sz w:val="22"/>
            <w:szCs w:val="22"/>
            <w:lang w:eastAsia="en-AU"/>
          </w:rPr>
          <w:tab/>
        </w:r>
        <w:r w:rsidRPr="000D4BF5">
          <w:t>Non-conviction orders—general</w:t>
        </w:r>
        <w:r>
          <w:tab/>
        </w:r>
        <w:r>
          <w:fldChar w:fldCharType="begin"/>
        </w:r>
        <w:r>
          <w:instrText xml:space="preserve"> PAGEREF _Toc17902315 \h </w:instrText>
        </w:r>
        <w:r>
          <w:fldChar w:fldCharType="separate"/>
        </w:r>
        <w:r w:rsidR="00794973">
          <w:t>16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16" w:history="1">
        <w:r w:rsidRPr="000D4BF5">
          <w:t>18</w:t>
        </w:r>
        <w:r>
          <w:rPr>
            <w:rFonts w:asciiTheme="minorHAnsi" w:eastAsiaTheme="minorEastAsia" w:hAnsiTheme="minorHAnsi" w:cstheme="minorBidi"/>
            <w:sz w:val="22"/>
            <w:szCs w:val="22"/>
            <w:lang w:eastAsia="en-AU"/>
          </w:rPr>
          <w:tab/>
        </w:r>
        <w:r w:rsidRPr="000D4BF5">
          <w:t>Non-conviction orders—ancillary orders</w:t>
        </w:r>
        <w:r>
          <w:tab/>
        </w:r>
        <w:r>
          <w:fldChar w:fldCharType="begin"/>
        </w:r>
        <w:r>
          <w:instrText xml:space="preserve"> PAGEREF _Toc17902316 \h </w:instrText>
        </w:r>
        <w:r>
          <w:fldChar w:fldCharType="separate"/>
        </w:r>
        <w:r w:rsidR="00794973">
          <w:t>17</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17" w:history="1">
        <w:r w:rsidRPr="000D4BF5">
          <w:t>19</w:t>
        </w:r>
        <w:r>
          <w:rPr>
            <w:rFonts w:asciiTheme="minorHAnsi" w:eastAsiaTheme="minorEastAsia" w:hAnsiTheme="minorHAnsi" w:cstheme="minorBidi"/>
            <w:sz w:val="22"/>
            <w:szCs w:val="22"/>
            <w:lang w:eastAsia="en-AU"/>
          </w:rPr>
          <w:tab/>
        </w:r>
        <w:r w:rsidRPr="000D4BF5">
          <w:t>Reparation orders—losses and expenses generally</w:t>
        </w:r>
        <w:r>
          <w:tab/>
        </w:r>
        <w:r>
          <w:fldChar w:fldCharType="begin"/>
        </w:r>
        <w:r>
          <w:instrText xml:space="preserve"> PAGEREF _Toc17902317 \h </w:instrText>
        </w:r>
        <w:r>
          <w:fldChar w:fldCharType="separate"/>
        </w:r>
        <w:r w:rsidR="00794973">
          <w:t>18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18" w:history="1">
        <w:r w:rsidRPr="000D4BF5">
          <w:t>20</w:t>
        </w:r>
        <w:r>
          <w:rPr>
            <w:rFonts w:asciiTheme="minorHAnsi" w:eastAsiaTheme="minorEastAsia" w:hAnsiTheme="minorHAnsi" w:cstheme="minorBidi"/>
            <w:sz w:val="22"/>
            <w:szCs w:val="22"/>
            <w:lang w:eastAsia="en-AU"/>
          </w:rPr>
          <w:tab/>
        </w:r>
        <w:r w:rsidRPr="000D4BF5">
          <w:t>Reparation orders—stolen property</w:t>
        </w:r>
        <w:r>
          <w:tab/>
        </w:r>
        <w:r>
          <w:fldChar w:fldCharType="begin"/>
        </w:r>
        <w:r>
          <w:instrText xml:space="preserve"> PAGEREF _Toc17902318 \h </w:instrText>
        </w:r>
        <w:r>
          <w:fldChar w:fldCharType="separate"/>
        </w:r>
        <w:r w:rsidR="00794973">
          <w:t>19</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19" w:history="1">
        <w:r w:rsidR="00CF16B0" w:rsidRPr="000D4BF5">
          <w:t>Part 3.4</w:t>
        </w:r>
        <w:r w:rsidR="00CF16B0">
          <w:rPr>
            <w:rFonts w:asciiTheme="minorHAnsi" w:eastAsiaTheme="minorEastAsia" w:hAnsiTheme="minorHAnsi" w:cstheme="minorBidi"/>
            <w:b w:val="0"/>
            <w:sz w:val="22"/>
            <w:szCs w:val="22"/>
            <w:lang w:eastAsia="en-AU"/>
          </w:rPr>
          <w:tab/>
        </w:r>
        <w:r w:rsidR="00CF16B0" w:rsidRPr="000D4BF5">
          <w:t>Non-association and place restriction orders</w:t>
        </w:r>
        <w:r w:rsidR="00CF16B0" w:rsidRPr="00CF16B0">
          <w:rPr>
            <w:vanish/>
          </w:rPr>
          <w:tab/>
        </w:r>
        <w:r w:rsidR="00CF16B0" w:rsidRPr="00CF16B0">
          <w:rPr>
            <w:vanish/>
          </w:rPr>
          <w:fldChar w:fldCharType="begin"/>
        </w:r>
        <w:r w:rsidR="00CF16B0" w:rsidRPr="00CF16B0">
          <w:rPr>
            <w:vanish/>
          </w:rPr>
          <w:instrText xml:space="preserve"> PAGEREF _Toc17902319 \h </w:instrText>
        </w:r>
        <w:r w:rsidR="00CF16B0" w:rsidRPr="00CF16B0">
          <w:rPr>
            <w:vanish/>
          </w:rPr>
        </w:r>
        <w:r w:rsidR="00CF16B0" w:rsidRPr="00CF16B0">
          <w:rPr>
            <w:vanish/>
          </w:rPr>
          <w:fldChar w:fldCharType="separate"/>
        </w:r>
        <w:r w:rsidR="00794973">
          <w:rPr>
            <w:vanish/>
          </w:rPr>
          <w:t>21</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20" w:history="1">
        <w:r w:rsidRPr="000D4BF5">
          <w:t>21</w:t>
        </w:r>
        <w:r>
          <w:rPr>
            <w:rFonts w:asciiTheme="minorHAnsi" w:eastAsiaTheme="minorEastAsia" w:hAnsiTheme="minorHAnsi" w:cstheme="minorBidi"/>
            <w:sz w:val="22"/>
            <w:szCs w:val="22"/>
            <w:lang w:eastAsia="en-AU"/>
          </w:rPr>
          <w:tab/>
        </w:r>
        <w:r w:rsidRPr="000D4BF5">
          <w:t>Definitions—pt 3.4</w:t>
        </w:r>
        <w:r>
          <w:tab/>
        </w:r>
        <w:r>
          <w:fldChar w:fldCharType="begin"/>
        </w:r>
        <w:r>
          <w:instrText xml:space="preserve"> PAGEREF _Toc17902320 \h </w:instrText>
        </w:r>
        <w:r>
          <w:fldChar w:fldCharType="separate"/>
        </w:r>
        <w:r w:rsidR="00794973">
          <w:t>21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21" w:history="1">
        <w:r w:rsidRPr="000D4BF5">
          <w:t>22</w:t>
        </w:r>
        <w:r>
          <w:rPr>
            <w:rFonts w:asciiTheme="minorHAnsi" w:eastAsiaTheme="minorEastAsia" w:hAnsiTheme="minorHAnsi" w:cstheme="minorBidi"/>
            <w:sz w:val="22"/>
            <w:szCs w:val="22"/>
            <w:lang w:eastAsia="en-AU"/>
          </w:rPr>
          <w:tab/>
        </w:r>
        <w:r w:rsidRPr="000D4BF5">
          <w:t>Application—pt 3.4</w:t>
        </w:r>
        <w:r>
          <w:tab/>
        </w:r>
        <w:r>
          <w:fldChar w:fldCharType="begin"/>
        </w:r>
        <w:r>
          <w:instrText xml:space="preserve"> PAGEREF _Toc17902321 \h </w:instrText>
        </w:r>
        <w:r>
          <w:fldChar w:fldCharType="separate"/>
        </w:r>
        <w:r w:rsidR="00794973">
          <w:t>21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22" w:history="1">
        <w:r w:rsidRPr="000D4BF5">
          <w:t>23</w:t>
        </w:r>
        <w:r>
          <w:rPr>
            <w:rFonts w:asciiTheme="minorHAnsi" w:eastAsiaTheme="minorEastAsia" w:hAnsiTheme="minorHAnsi" w:cstheme="minorBidi"/>
            <w:sz w:val="22"/>
            <w:szCs w:val="22"/>
            <w:lang w:eastAsia="en-AU"/>
          </w:rPr>
          <w:tab/>
        </w:r>
        <w:r w:rsidRPr="000D4BF5">
          <w:t>Non-association and place restriction orders—when may be made</w:t>
        </w:r>
        <w:r>
          <w:tab/>
        </w:r>
        <w:r>
          <w:fldChar w:fldCharType="begin"/>
        </w:r>
        <w:r>
          <w:instrText xml:space="preserve"> PAGEREF _Toc17902322 \h </w:instrText>
        </w:r>
        <w:r>
          <w:fldChar w:fldCharType="separate"/>
        </w:r>
        <w:r w:rsidR="00794973">
          <w:t>21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23" w:history="1">
        <w:r w:rsidRPr="000D4BF5">
          <w:t>24</w:t>
        </w:r>
        <w:r>
          <w:rPr>
            <w:rFonts w:asciiTheme="minorHAnsi" w:eastAsiaTheme="minorEastAsia" w:hAnsiTheme="minorHAnsi" w:cstheme="minorBidi"/>
            <w:sz w:val="22"/>
            <w:szCs w:val="22"/>
            <w:lang w:eastAsia="en-AU"/>
          </w:rPr>
          <w:tab/>
        </w:r>
        <w:r w:rsidRPr="000D4BF5">
          <w:t>Non-association and place restriction orders—maximum period</w:t>
        </w:r>
        <w:r>
          <w:tab/>
        </w:r>
        <w:r>
          <w:fldChar w:fldCharType="begin"/>
        </w:r>
        <w:r>
          <w:instrText xml:space="preserve"> PAGEREF _Toc17902323 \h </w:instrText>
        </w:r>
        <w:r>
          <w:fldChar w:fldCharType="separate"/>
        </w:r>
        <w:r w:rsidR="00794973">
          <w:t>23</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24" w:history="1">
        <w:r w:rsidRPr="000D4BF5">
          <w:t>25</w:t>
        </w:r>
        <w:r>
          <w:rPr>
            <w:rFonts w:asciiTheme="minorHAnsi" w:eastAsiaTheme="minorEastAsia" w:hAnsiTheme="minorHAnsi" w:cstheme="minorBidi"/>
            <w:sz w:val="22"/>
            <w:szCs w:val="22"/>
            <w:lang w:eastAsia="en-AU"/>
          </w:rPr>
          <w:tab/>
        </w:r>
        <w:r w:rsidRPr="000D4BF5">
          <w:t>Non-association and place restriction orders—explanation and official notice</w:t>
        </w:r>
        <w:r>
          <w:tab/>
        </w:r>
        <w:r>
          <w:fldChar w:fldCharType="begin"/>
        </w:r>
        <w:r>
          <w:instrText xml:space="preserve"> PAGEREF _Toc17902324 \h </w:instrText>
        </w:r>
        <w:r>
          <w:fldChar w:fldCharType="separate"/>
        </w:r>
        <w:r w:rsidR="00794973">
          <w:t>24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25" w:history="1">
        <w:r w:rsidRPr="000D4BF5">
          <w:t>26</w:t>
        </w:r>
        <w:r>
          <w:rPr>
            <w:rFonts w:asciiTheme="minorHAnsi" w:eastAsiaTheme="minorEastAsia" w:hAnsiTheme="minorHAnsi" w:cstheme="minorBidi"/>
            <w:sz w:val="22"/>
            <w:szCs w:val="22"/>
            <w:lang w:eastAsia="en-AU"/>
          </w:rPr>
          <w:tab/>
        </w:r>
        <w:r w:rsidRPr="000D4BF5">
          <w:t>Non-association order—disclosure of identifying information</w:t>
        </w:r>
        <w:r>
          <w:tab/>
        </w:r>
        <w:r>
          <w:fldChar w:fldCharType="begin"/>
        </w:r>
        <w:r>
          <w:instrText xml:space="preserve"> PAGEREF _Toc17902325 \h </w:instrText>
        </w:r>
        <w:r>
          <w:fldChar w:fldCharType="separate"/>
        </w:r>
        <w:r w:rsidR="00794973">
          <w:t>25</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26" w:history="1">
        <w:r w:rsidR="00CF16B0" w:rsidRPr="000D4BF5">
          <w:t>Part 3.5</w:t>
        </w:r>
        <w:r w:rsidR="00CF16B0">
          <w:rPr>
            <w:rFonts w:asciiTheme="minorHAnsi" w:eastAsiaTheme="minorEastAsia" w:hAnsiTheme="minorHAnsi" w:cstheme="minorBidi"/>
            <w:b w:val="0"/>
            <w:sz w:val="22"/>
            <w:szCs w:val="22"/>
            <w:lang w:eastAsia="en-AU"/>
          </w:rPr>
          <w:tab/>
        </w:r>
        <w:r w:rsidR="00CF16B0" w:rsidRPr="000D4BF5">
          <w:t>Deferred sentence orders</w:t>
        </w:r>
        <w:r w:rsidR="00CF16B0" w:rsidRPr="00CF16B0">
          <w:rPr>
            <w:vanish/>
          </w:rPr>
          <w:tab/>
        </w:r>
        <w:r w:rsidR="00CF16B0" w:rsidRPr="00CF16B0">
          <w:rPr>
            <w:vanish/>
          </w:rPr>
          <w:fldChar w:fldCharType="begin"/>
        </w:r>
        <w:r w:rsidR="00CF16B0" w:rsidRPr="00CF16B0">
          <w:rPr>
            <w:vanish/>
          </w:rPr>
          <w:instrText xml:space="preserve"> PAGEREF _Toc17902326 \h </w:instrText>
        </w:r>
        <w:r w:rsidR="00CF16B0" w:rsidRPr="00CF16B0">
          <w:rPr>
            <w:vanish/>
          </w:rPr>
        </w:r>
        <w:r w:rsidR="00CF16B0" w:rsidRPr="00CF16B0">
          <w:rPr>
            <w:vanish/>
          </w:rPr>
          <w:fldChar w:fldCharType="separate"/>
        </w:r>
        <w:r w:rsidR="00794973">
          <w:rPr>
            <w:vanish/>
          </w:rPr>
          <w:t>27</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27" w:history="1">
        <w:r w:rsidRPr="000D4BF5">
          <w:t>27</w:t>
        </w:r>
        <w:r>
          <w:rPr>
            <w:rFonts w:asciiTheme="minorHAnsi" w:eastAsiaTheme="minorEastAsia" w:hAnsiTheme="minorHAnsi" w:cstheme="minorBidi"/>
            <w:sz w:val="22"/>
            <w:szCs w:val="22"/>
            <w:lang w:eastAsia="en-AU"/>
          </w:rPr>
          <w:tab/>
        </w:r>
        <w:r w:rsidRPr="000D4BF5">
          <w:t>Deferred sentence orders—making</w:t>
        </w:r>
        <w:r>
          <w:tab/>
        </w:r>
        <w:r>
          <w:fldChar w:fldCharType="begin"/>
        </w:r>
        <w:r>
          <w:instrText xml:space="preserve"> PAGEREF _Toc17902327 \h </w:instrText>
        </w:r>
        <w:r>
          <w:fldChar w:fldCharType="separate"/>
        </w:r>
        <w:r w:rsidR="00794973">
          <w:t>27</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28" w:history="1">
        <w:r w:rsidR="00CF16B0" w:rsidRPr="000D4BF5">
          <w:t>Part 3.6</w:t>
        </w:r>
        <w:r w:rsidR="00CF16B0">
          <w:rPr>
            <w:rFonts w:asciiTheme="minorHAnsi" w:eastAsiaTheme="minorEastAsia" w:hAnsiTheme="minorHAnsi" w:cstheme="minorBidi"/>
            <w:b w:val="0"/>
            <w:sz w:val="22"/>
            <w:szCs w:val="22"/>
            <w:lang w:eastAsia="en-AU"/>
          </w:rPr>
          <w:tab/>
        </w:r>
        <w:r w:rsidR="00CF16B0" w:rsidRPr="000D4BF5">
          <w:t>Combination sentences</w:t>
        </w:r>
        <w:r w:rsidR="00CF16B0" w:rsidRPr="00CF16B0">
          <w:rPr>
            <w:vanish/>
          </w:rPr>
          <w:tab/>
        </w:r>
        <w:r w:rsidR="00CF16B0" w:rsidRPr="00CF16B0">
          <w:rPr>
            <w:vanish/>
          </w:rPr>
          <w:fldChar w:fldCharType="begin"/>
        </w:r>
        <w:r w:rsidR="00CF16B0" w:rsidRPr="00CF16B0">
          <w:rPr>
            <w:vanish/>
          </w:rPr>
          <w:instrText xml:space="preserve"> PAGEREF _Toc17902328 \h </w:instrText>
        </w:r>
        <w:r w:rsidR="00CF16B0" w:rsidRPr="00CF16B0">
          <w:rPr>
            <w:vanish/>
          </w:rPr>
        </w:r>
        <w:r w:rsidR="00CF16B0" w:rsidRPr="00CF16B0">
          <w:rPr>
            <w:vanish/>
          </w:rPr>
          <w:fldChar w:fldCharType="separate"/>
        </w:r>
        <w:r w:rsidR="00794973">
          <w:rPr>
            <w:vanish/>
          </w:rPr>
          <w:t>29</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29" w:history="1">
        <w:r w:rsidRPr="000D4BF5">
          <w:t>28</w:t>
        </w:r>
        <w:r>
          <w:rPr>
            <w:rFonts w:asciiTheme="minorHAnsi" w:eastAsiaTheme="minorEastAsia" w:hAnsiTheme="minorHAnsi" w:cstheme="minorBidi"/>
            <w:sz w:val="22"/>
            <w:szCs w:val="22"/>
            <w:lang w:eastAsia="en-AU"/>
          </w:rPr>
          <w:tab/>
        </w:r>
        <w:r w:rsidRPr="000D4BF5">
          <w:t>Application—pt 3.6</w:t>
        </w:r>
        <w:r>
          <w:tab/>
        </w:r>
        <w:r>
          <w:fldChar w:fldCharType="begin"/>
        </w:r>
        <w:r>
          <w:instrText xml:space="preserve"> PAGEREF _Toc17902329 \h </w:instrText>
        </w:r>
        <w:r>
          <w:fldChar w:fldCharType="separate"/>
        </w:r>
        <w:r w:rsidR="00794973">
          <w:t>29</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30" w:history="1">
        <w:r w:rsidRPr="000D4BF5">
          <w:t>29</w:t>
        </w:r>
        <w:r>
          <w:rPr>
            <w:rFonts w:asciiTheme="minorHAnsi" w:eastAsiaTheme="minorEastAsia" w:hAnsiTheme="minorHAnsi" w:cstheme="minorBidi"/>
            <w:sz w:val="22"/>
            <w:szCs w:val="22"/>
            <w:lang w:eastAsia="en-AU"/>
          </w:rPr>
          <w:tab/>
        </w:r>
        <w:r w:rsidRPr="000D4BF5">
          <w:t>Combination sentences—offences punishable by imprisonment</w:t>
        </w:r>
        <w:r>
          <w:tab/>
        </w:r>
        <w:r>
          <w:fldChar w:fldCharType="begin"/>
        </w:r>
        <w:r>
          <w:instrText xml:space="preserve"> PAGEREF _Toc17902330 \h </w:instrText>
        </w:r>
        <w:r>
          <w:fldChar w:fldCharType="separate"/>
        </w:r>
        <w:r w:rsidR="00794973">
          <w:t>29</w:t>
        </w:r>
        <w:r>
          <w:fldChar w:fldCharType="end"/>
        </w:r>
      </w:hyperlink>
    </w:p>
    <w:p w:rsidR="00CF16B0" w:rsidRDefault="00CF16B0">
      <w:pPr>
        <w:pStyle w:val="TOC5"/>
        <w:rPr>
          <w:rFonts w:asciiTheme="minorHAnsi" w:eastAsiaTheme="minorEastAsia" w:hAnsiTheme="minorHAnsi" w:cstheme="minorBidi"/>
          <w:sz w:val="22"/>
          <w:szCs w:val="22"/>
          <w:lang w:eastAsia="en-AU"/>
        </w:rPr>
      </w:pPr>
      <w:r>
        <w:lastRenderedPageBreak/>
        <w:tab/>
      </w:r>
      <w:hyperlink w:anchor="_Toc17902331" w:history="1">
        <w:r w:rsidRPr="000D4BF5">
          <w:t>30</w:t>
        </w:r>
        <w:r>
          <w:rPr>
            <w:rFonts w:asciiTheme="minorHAnsi" w:eastAsiaTheme="minorEastAsia" w:hAnsiTheme="minorHAnsi" w:cstheme="minorBidi"/>
            <w:sz w:val="22"/>
            <w:szCs w:val="22"/>
            <w:lang w:eastAsia="en-AU"/>
          </w:rPr>
          <w:tab/>
        </w:r>
        <w:r w:rsidRPr="000D4BF5">
          <w:t>Combination sentences—offences punishable by fine</w:t>
        </w:r>
        <w:r>
          <w:tab/>
        </w:r>
        <w:r>
          <w:fldChar w:fldCharType="begin"/>
        </w:r>
        <w:r>
          <w:instrText xml:space="preserve"> PAGEREF _Toc17902331 \h </w:instrText>
        </w:r>
        <w:r>
          <w:fldChar w:fldCharType="separate"/>
        </w:r>
        <w:r w:rsidR="00794973">
          <w:t>30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32" w:history="1">
        <w:r w:rsidRPr="000D4BF5">
          <w:t>31</w:t>
        </w:r>
        <w:r>
          <w:rPr>
            <w:rFonts w:asciiTheme="minorHAnsi" w:eastAsiaTheme="minorEastAsia" w:hAnsiTheme="minorHAnsi" w:cstheme="minorBidi"/>
            <w:sz w:val="22"/>
            <w:szCs w:val="22"/>
            <w:lang w:eastAsia="en-AU"/>
          </w:rPr>
          <w:tab/>
        </w:r>
        <w:r w:rsidRPr="000D4BF5">
          <w:t>Combination sentences—start and end</w:t>
        </w:r>
        <w:r>
          <w:tab/>
        </w:r>
        <w:r>
          <w:fldChar w:fldCharType="begin"/>
        </w:r>
        <w:r>
          <w:instrText xml:space="preserve"> PAGEREF _Toc17902332 \h </w:instrText>
        </w:r>
        <w:r>
          <w:fldChar w:fldCharType="separate"/>
        </w:r>
        <w:r w:rsidR="00794973">
          <w:t>31</w:t>
        </w:r>
        <w:r>
          <w:fldChar w:fldCharType="end"/>
        </w:r>
      </w:hyperlink>
    </w:p>
    <w:p w:rsidR="00CF16B0" w:rsidRDefault="007877F2">
      <w:pPr>
        <w:pStyle w:val="TOC1"/>
        <w:rPr>
          <w:rFonts w:asciiTheme="minorHAnsi" w:eastAsiaTheme="minorEastAsia" w:hAnsiTheme="minorHAnsi" w:cstheme="minorBidi"/>
          <w:b w:val="0"/>
          <w:sz w:val="22"/>
          <w:szCs w:val="22"/>
          <w:lang w:eastAsia="en-AU"/>
        </w:rPr>
      </w:pPr>
      <w:hyperlink w:anchor="_Toc17902333" w:history="1">
        <w:r w:rsidR="00CF16B0" w:rsidRPr="000D4BF5">
          <w:t>Chapter 4</w:t>
        </w:r>
        <w:r w:rsidR="00CF16B0">
          <w:rPr>
            <w:rFonts w:asciiTheme="minorHAnsi" w:eastAsiaTheme="minorEastAsia" w:hAnsiTheme="minorHAnsi" w:cstheme="minorBidi"/>
            <w:b w:val="0"/>
            <w:sz w:val="22"/>
            <w:szCs w:val="22"/>
            <w:lang w:eastAsia="en-AU"/>
          </w:rPr>
          <w:tab/>
        </w:r>
        <w:r w:rsidR="00CF16B0" w:rsidRPr="000D4BF5">
          <w:t>Sentencing procedures generally</w:t>
        </w:r>
        <w:r w:rsidR="00CF16B0" w:rsidRPr="00CF16B0">
          <w:rPr>
            <w:vanish/>
          </w:rPr>
          <w:tab/>
        </w:r>
        <w:r w:rsidR="00CF16B0" w:rsidRPr="00CF16B0">
          <w:rPr>
            <w:vanish/>
          </w:rPr>
          <w:fldChar w:fldCharType="begin"/>
        </w:r>
        <w:r w:rsidR="00CF16B0" w:rsidRPr="00CF16B0">
          <w:rPr>
            <w:vanish/>
          </w:rPr>
          <w:instrText xml:space="preserve"> PAGEREF _Toc17902333 \h </w:instrText>
        </w:r>
        <w:r w:rsidR="00CF16B0" w:rsidRPr="00CF16B0">
          <w:rPr>
            <w:vanish/>
          </w:rPr>
        </w:r>
        <w:r w:rsidR="00CF16B0" w:rsidRPr="00CF16B0">
          <w:rPr>
            <w:vanish/>
          </w:rPr>
          <w:fldChar w:fldCharType="separate"/>
        </w:r>
        <w:r w:rsidR="00794973">
          <w:rPr>
            <w:vanish/>
          </w:rPr>
          <w:t>32</w:t>
        </w:r>
        <w:r w:rsidR="00CF16B0" w:rsidRPr="00CF16B0">
          <w:rPr>
            <w:vanish/>
          </w:rP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34" w:history="1">
        <w:r w:rsidR="00CF16B0" w:rsidRPr="000D4BF5">
          <w:t>Part 4.1</w:t>
        </w:r>
        <w:r w:rsidR="00CF16B0">
          <w:rPr>
            <w:rFonts w:asciiTheme="minorHAnsi" w:eastAsiaTheme="minorEastAsia" w:hAnsiTheme="minorHAnsi" w:cstheme="minorBidi"/>
            <w:b w:val="0"/>
            <w:sz w:val="22"/>
            <w:szCs w:val="22"/>
            <w:lang w:eastAsia="en-AU"/>
          </w:rPr>
          <w:tab/>
        </w:r>
        <w:r w:rsidR="00CF16B0" w:rsidRPr="000D4BF5">
          <w:t>General principles</w:t>
        </w:r>
        <w:r w:rsidR="00CF16B0" w:rsidRPr="00CF16B0">
          <w:rPr>
            <w:vanish/>
          </w:rPr>
          <w:tab/>
        </w:r>
        <w:r w:rsidR="00CF16B0" w:rsidRPr="00CF16B0">
          <w:rPr>
            <w:vanish/>
          </w:rPr>
          <w:fldChar w:fldCharType="begin"/>
        </w:r>
        <w:r w:rsidR="00CF16B0" w:rsidRPr="00CF16B0">
          <w:rPr>
            <w:vanish/>
          </w:rPr>
          <w:instrText xml:space="preserve"> PAGEREF _Toc17902334 \h </w:instrText>
        </w:r>
        <w:r w:rsidR="00CF16B0" w:rsidRPr="00CF16B0">
          <w:rPr>
            <w:vanish/>
          </w:rPr>
        </w:r>
        <w:r w:rsidR="00CF16B0" w:rsidRPr="00CF16B0">
          <w:rPr>
            <w:vanish/>
          </w:rPr>
          <w:fldChar w:fldCharType="separate"/>
        </w:r>
        <w:r w:rsidR="00794973">
          <w:rPr>
            <w:vanish/>
          </w:rPr>
          <w:t>32</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35" w:history="1">
        <w:r w:rsidRPr="000D4BF5">
          <w:t>32</w:t>
        </w:r>
        <w:r>
          <w:rPr>
            <w:rFonts w:asciiTheme="minorHAnsi" w:eastAsiaTheme="minorEastAsia" w:hAnsiTheme="minorHAnsi" w:cstheme="minorBidi"/>
            <w:sz w:val="22"/>
            <w:szCs w:val="22"/>
            <w:lang w:eastAsia="en-AU"/>
          </w:rPr>
          <w:tab/>
        </w:r>
        <w:r w:rsidRPr="000D4BF5">
          <w:t>Power to reduce penalties</w:t>
        </w:r>
        <w:r>
          <w:tab/>
        </w:r>
        <w:r>
          <w:fldChar w:fldCharType="begin"/>
        </w:r>
        <w:r>
          <w:instrText xml:space="preserve"> PAGEREF _Toc17902335 \h </w:instrText>
        </w:r>
        <w:r>
          <w:fldChar w:fldCharType="separate"/>
        </w:r>
        <w:r w:rsidR="00794973">
          <w:t>32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36" w:history="1">
        <w:r w:rsidRPr="000D4BF5">
          <w:t>33</w:t>
        </w:r>
        <w:r>
          <w:rPr>
            <w:rFonts w:asciiTheme="minorHAnsi" w:eastAsiaTheme="minorEastAsia" w:hAnsiTheme="minorHAnsi" w:cstheme="minorBidi"/>
            <w:sz w:val="22"/>
            <w:szCs w:val="22"/>
            <w:lang w:eastAsia="en-AU"/>
          </w:rPr>
          <w:tab/>
        </w:r>
        <w:r w:rsidRPr="000D4BF5">
          <w:t>Sentencing—relevant considerations</w:t>
        </w:r>
        <w:r>
          <w:tab/>
        </w:r>
        <w:r>
          <w:fldChar w:fldCharType="begin"/>
        </w:r>
        <w:r>
          <w:instrText xml:space="preserve"> PAGEREF _Toc17902336 \h </w:instrText>
        </w:r>
        <w:r>
          <w:fldChar w:fldCharType="separate"/>
        </w:r>
        <w:r w:rsidR="00794973">
          <w:t>32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37" w:history="1">
        <w:r w:rsidRPr="000D4BF5">
          <w:t>34</w:t>
        </w:r>
        <w:r>
          <w:rPr>
            <w:rFonts w:asciiTheme="minorHAnsi" w:eastAsiaTheme="minorEastAsia" w:hAnsiTheme="minorHAnsi" w:cstheme="minorBidi"/>
            <w:sz w:val="22"/>
            <w:szCs w:val="22"/>
            <w:lang w:eastAsia="en-AU"/>
          </w:rPr>
          <w:tab/>
        </w:r>
        <w:r w:rsidRPr="000D4BF5">
          <w:t>Sentencing—irrelevant considerations</w:t>
        </w:r>
        <w:r>
          <w:tab/>
        </w:r>
        <w:r>
          <w:fldChar w:fldCharType="begin"/>
        </w:r>
        <w:r>
          <w:instrText xml:space="preserve"> PAGEREF _Toc17902337 \h </w:instrText>
        </w:r>
        <w:r>
          <w:fldChar w:fldCharType="separate"/>
        </w:r>
        <w:r w:rsidR="00794973">
          <w:t>35</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38" w:history="1">
        <w:r w:rsidRPr="000D4BF5">
          <w:t>34A</w:t>
        </w:r>
        <w:r>
          <w:rPr>
            <w:rFonts w:asciiTheme="minorHAnsi" w:eastAsiaTheme="minorEastAsia" w:hAnsiTheme="minorHAnsi" w:cstheme="minorBidi"/>
            <w:sz w:val="22"/>
            <w:szCs w:val="22"/>
            <w:lang w:eastAsia="en-AU"/>
          </w:rPr>
          <w:tab/>
        </w:r>
        <w:r w:rsidRPr="000D4BF5">
          <w:t>Sentencing—sexual offences against children</w:t>
        </w:r>
        <w:r>
          <w:tab/>
        </w:r>
        <w:r>
          <w:fldChar w:fldCharType="begin"/>
        </w:r>
        <w:r>
          <w:instrText xml:space="preserve"> PAGEREF _Toc17902338 \h </w:instrText>
        </w:r>
        <w:r>
          <w:fldChar w:fldCharType="separate"/>
        </w:r>
        <w:r w:rsidR="00794973">
          <w:t>37</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39" w:history="1">
        <w:r w:rsidRPr="000D4BF5">
          <w:t>35</w:t>
        </w:r>
        <w:r>
          <w:rPr>
            <w:rFonts w:asciiTheme="minorHAnsi" w:eastAsiaTheme="minorEastAsia" w:hAnsiTheme="minorHAnsi" w:cstheme="minorBidi"/>
            <w:sz w:val="22"/>
            <w:szCs w:val="22"/>
            <w:lang w:eastAsia="en-AU"/>
          </w:rPr>
          <w:tab/>
        </w:r>
        <w:r w:rsidRPr="000D4BF5">
          <w:t>Reduction of sentence—guilty plea</w:t>
        </w:r>
        <w:r>
          <w:tab/>
        </w:r>
        <w:r>
          <w:fldChar w:fldCharType="begin"/>
        </w:r>
        <w:r>
          <w:instrText xml:space="preserve"> PAGEREF _Toc17902339 \h </w:instrText>
        </w:r>
        <w:r>
          <w:fldChar w:fldCharType="separate"/>
        </w:r>
        <w:r w:rsidR="00794973">
          <w:t>37</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40" w:history="1">
        <w:r w:rsidRPr="000D4BF5">
          <w:t>35A</w:t>
        </w:r>
        <w:r>
          <w:rPr>
            <w:rFonts w:asciiTheme="minorHAnsi" w:eastAsiaTheme="minorEastAsia" w:hAnsiTheme="minorHAnsi" w:cstheme="minorBidi"/>
            <w:sz w:val="22"/>
            <w:szCs w:val="22"/>
            <w:lang w:eastAsia="en-AU"/>
          </w:rPr>
          <w:tab/>
        </w:r>
        <w:r w:rsidRPr="000D4BF5">
          <w:t>Reduction of sentence—assistance in administration of justice</w:t>
        </w:r>
        <w:r>
          <w:tab/>
        </w:r>
        <w:r>
          <w:fldChar w:fldCharType="begin"/>
        </w:r>
        <w:r>
          <w:instrText xml:space="preserve"> PAGEREF _Toc17902340 \h </w:instrText>
        </w:r>
        <w:r>
          <w:fldChar w:fldCharType="separate"/>
        </w:r>
        <w:r w:rsidR="00794973">
          <w:t>39</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41" w:history="1">
        <w:r w:rsidRPr="000D4BF5">
          <w:t>36</w:t>
        </w:r>
        <w:r>
          <w:rPr>
            <w:rFonts w:asciiTheme="minorHAnsi" w:eastAsiaTheme="minorEastAsia" w:hAnsiTheme="minorHAnsi" w:cstheme="minorBidi"/>
            <w:sz w:val="22"/>
            <w:szCs w:val="22"/>
            <w:lang w:eastAsia="en-AU"/>
          </w:rPr>
          <w:tab/>
        </w:r>
        <w:r w:rsidRPr="000D4BF5">
          <w:t>Reduction of sentence—assistance to law enforcement authorities</w:t>
        </w:r>
        <w:r>
          <w:tab/>
        </w:r>
        <w:r>
          <w:fldChar w:fldCharType="begin"/>
        </w:r>
        <w:r>
          <w:instrText xml:space="preserve"> PAGEREF _Toc17902341 \h </w:instrText>
        </w:r>
        <w:r>
          <w:fldChar w:fldCharType="separate"/>
        </w:r>
        <w:r w:rsidR="00794973">
          <w:t>40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42" w:history="1">
        <w:r w:rsidRPr="000D4BF5">
          <w:t>37</w:t>
        </w:r>
        <w:r>
          <w:rPr>
            <w:rFonts w:asciiTheme="minorHAnsi" w:eastAsiaTheme="minorEastAsia" w:hAnsiTheme="minorHAnsi" w:cstheme="minorBidi"/>
            <w:sz w:val="22"/>
            <w:szCs w:val="22"/>
            <w:lang w:eastAsia="en-AU"/>
          </w:rPr>
          <w:tab/>
        </w:r>
        <w:r w:rsidRPr="000D4BF5">
          <w:t>Reduction of sentence—statement by court about penalty</w:t>
        </w:r>
        <w:r>
          <w:tab/>
        </w:r>
        <w:r>
          <w:fldChar w:fldCharType="begin"/>
        </w:r>
        <w:r>
          <w:instrText xml:space="preserve"> PAGEREF _Toc17902342 \h </w:instrText>
        </w:r>
        <w:r>
          <w:fldChar w:fldCharType="separate"/>
        </w:r>
        <w:r w:rsidR="00794973">
          <w:t>42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43" w:history="1">
        <w:r w:rsidRPr="000D4BF5">
          <w:t>38</w:t>
        </w:r>
        <w:r>
          <w:rPr>
            <w:rFonts w:asciiTheme="minorHAnsi" w:eastAsiaTheme="minorEastAsia" w:hAnsiTheme="minorHAnsi" w:cstheme="minorBidi"/>
            <w:sz w:val="22"/>
            <w:szCs w:val="22"/>
            <w:lang w:eastAsia="en-AU"/>
          </w:rPr>
          <w:tab/>
        </w:r>
        <w:r w:rsidRPr="000D4BF5">
          <w:t>Sentences of imprisonment and uncompleted young offender orders</w:t>
        </w:r>
        <w:r>
          <w:tab/>
        </w:r>
        <w:r>
          <w:fldChar w:fldCharType="begin"/>
        </w:r>
        <w:r>
          <w:instrText xml:space="preserve"> PAGEREF _Toc17902343 \h </w:instrText>
        </w:r>
        <w:r>
          <w:fldChar w:fldCharType="separate"/>
        </w:r>
        <w:r w:rsidR="00794973">
          <w:t>42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44" w:history="1">
        <w:r w:rsidRPr="000D4BF5">
          <w:t>39</w:t>
        </w:r>
        <w:r>
          <w:rPr>
            <w:rFonts w:asciiTheme="minorHAnsi" w:eastAsiaTheme="minorEastAsia" w:hAnsiTheme="minorHAnsi" w:cstheme="minorBidi"/>
            <w:sz w:val="22"/>
            <w:szCs w:val="22"/>
            <w:lang w:eastAsia="en-AU"/>
          </w:rPr>
          <w:tab/>
        </w:r>
        <w:r w:rsidRPr="000D4BF5">
          <w:t>Judgment after sentence deferred</w:t>
        </w:r>
        <w:r>
          <w:tab/>
        </w:r>
        <w:r>
          <w:fldChar w:fldCharType="begin"/>
        </w:r>
        <w:r>
          <w:instrText xml:space="preserve"> PAGEREF _Toc17902344 \h </w:instrText>
        </w:r>
        <w:r>
          <w:fldChar w:fldCharType="separate"/>
        </w:r>
        <w:r w:rsidR="00794973">
          <w:t>43</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45" w:history="1">
        <w:r w:rsidR="00CF16B0" w:rsidRPr="000D4BF5">
          <w:t>Part 4.2</w:t>
        </w:r>
        <w:r w:rsidR="00CF16B0">
          <w:rPr>
            <w:rFonts w:asciiTheme="minorHAnsi" w:eastAsiaTheme="minorEastAsia" w:hAnsiTheme="minorHAnsi" w:cstheme="minorBidi"/>
            <w:b w:val="0"/>
            <w:sz w:val="22"/>
            <w:szCs w:val="22"/>
            <w:lang w:eastAsia="en-AU"/>
          </w:rPr>
          <w:tab/>
        </w:r>
        <w:r w:rsidR="00CF16B0" w:rsidRPr="000D4BF5">
          <w:t>Pre-sentence reports</w:t>
        </w:r>
        <w:r w:rsidR="00CF16B0" w:rsidRPr="00CF16B0">
          <w:rPr>
            <w:vanish/>
          </w:rPr>
          <w:tab/>
        </w:r>
        <w:r w:rsidR="00CF16B0" w:rsidRPr="00CF16B0">
          <w:rPr>
            <w:vanish/>
          </w:rPr>
          <w:fldChar w:fldCharType="begin"/>
        </w:r>
        <w:r w:rsidR="00CF16B0" w:rsidRPr="00CF16B0">
          <w:rPr>
            <w:vanish/>
          </w:rPr>
          <w:instrText xml:space="preserve"> PAGEREF _Toc17902345 \h </w:instrText>
        </w:r>
        <w:r w:rsidR="00CF16B0" w:rsidRPr="00CF16B0">
          <w:rPr>
            <w:vanish/>
          </w:rPr>
        </w:r>
        <w:r w:rsidR="00CF16B0" w:rsidRPr="00CF16B0">
          <w:rPr>
            <w:vanish/>
          </w:rPr>
          <w:fldChar w:fldCharType="separate"/>
        </w:r>
        <w:r w:rsidR="00794973">
          <w:rPr>
            <w:vanish/>
          </w:rPr>
          <w:t>44</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46" w:history="1">
        <w:r w:rsidRPr="000D4BF5">
          <w:t>39A</w:t>
        </w:r>
        <w:r>
          <w:rPr>
            <w:rFonts w:asciiTheme="minorHAnsi" w:eastAsiaTheme="minorEastAsia" w:hAnsiTheme="minorHAnsi" w:cstheme="minorBidi"/>
            <w:sz w:val="22"/>
            <w:szCs w:val="22"/>
            <w:lang w:eastAsia="en-AU"/>
          </w:rPr>
          <w:tab/>
        </w:r>
        <w:r w:rsidRPr="000D4BF5">
          <w:t xml:space="preserve">Meaning of </w:t>
        </w:r>
        <w:r w:rsidRPr="000D4BF5">
          <w:rPr>
            <w:i/>
          </w:rPr>
          <w:t>assessor</w:t>
        </w:r>
        <w:r w:rsidRPr="000D4BF5">
          <w:t>—pt 4.2</w:t>
        </w:r>
        <w:r>
          <w:tab/>
        </w:r>
        <w:r>
          <w:fldChar w:fldCharType="begin"/>
        </w:r>
        <w:r>
          <w:instrText xml:space="preserve"> PAGEREF _Toc17902346 \h </w:instrText>
        </w:r>
        <w:r>
          <w:fldChar w:fldCharType="separate"/>
        </w:r>
        <w:r w:rsidR="00794973">
          <w:t>44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47" w:history="1">
        <w:r w:rsidRPr="000D4BF5">
          <w:t>40</w:t>
        </w:r>
        <w:r>
          <w:rPr>
            <w:rFonts w:asciiTheme="minorHAnsi" w:eastAsiaTheme="minorEastAsia" w:hAnsiTheme="minorHAnsi" w:cstheme="minorBidi"/>
            <w:sz w:val="22"/>
            <w:szCs w:val="22"/>
            <w:lang w:eastAsia="en-AU"/>
          </w:rPr>
          <w:tab/>
        </w:r>
        <w:r w:rsidRPr="000D4BF5">
          <w:t>Application—pt 4.2</w:t>
        </w:r>
        <w:r>
          <w:tab/>
        </w:r>
        <w:r>
          <w:fldChar w:fldCharType="begin"/>
        </w:r>
        <w:r>
          <w:instrText xml:space="preserve"> PAGEREF _Toc17902347 \h </w:instrText>
        </w:r>
        <w:r>
          <w:fldChar w:fldCharType="separate"/>
        </w:r>
        <w:r w:rsidR="00794973">
          <w:t>44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48" w:history="1">
        <w:r w:rsidRPr="000D4BF5">
          <w:t>40A</w:t>
        </w:r>
        <w:r>
          <w:rPr>
            <w:rFonts w:asciiTheme="minorHAnsi" w:eastAsiaTheme="minorEastAsia" w:hAnsiTheme="minorHAnsi" w:cstheme="minorBidi"/>
            <w:sz w:val="22"/>
            <w:szCs w:val="22"/>
            <w:lang w:eastAsia="en-AU"/>
          </w:rPr>
          <w:tab/>
        </w:r>
        <w:r w:rsidRPr="000D4BF5">
          <w:t>Pre-sentence report matters</w:t>
        </w:r>
        <w:r>
          <w:tab/>
        </w:r>
        <w:r>
          <w:fldChar w:fldCharType="begin"/>
        </w:r>
        <w:r>
          <w:instrText xml:space="preserve"> PAGEREF _Toc17902348 \h </w:instrText>
        </w:r>
        <w:r>
          <w:fldChar w:fldCharType="separate"/>
        </w:r>
        <w:r w:rsidR="00794973">
          <w:t>44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49" w:history="1">
        <w:r w:rsidRPr="000D4BF5">
          <w:t>40B</w:t>
        </w:r>
        <w:r>
          <w:rPr>
            <w:rFonts w:asciiTheme="minorHAnsi" w:eastAsiaTheme="minorEastAsia" w:hAnsiTheme="minorHAnsi" w:cstheme="minorBidi"/>
            <w:sz w:val="22"/>
            <w:szCs w:val="22"/>
            <w:lang w:eastAsia="en-AU"/>
          </w:rPr>
          <w:tab/>
        </w:r>
        <w:r w:rsidRPr="000D4BF5">
          <w:t>Pre-sentence report matters—court alcohol and drug assessment service</w:t>
        </w:r>
        <w:r>
          <w:tab/>
        </w:r>
        <w:r>
          <w:fldChar w:fldCharType="begin"/>
        </w:r>
        <w:r>
          <w:instrText xml:space="preserve"> PAGEREF _Toc17902349 \h </w:instrText>
        </w:r>
        <w:r>
          <w:fldChar w:fldCharType="separate"/>
        </w:r>
        <w:r w:rsidR="00794973">
          <w:t>46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50" w:history="1">
        <w:r w:rsidRPr="000D4BF5">
          <w:t>41</w:t>
        </w:r>
        <w:r>
          <w:rPr>
            <w:rFonts w:asciiTheme="minorHAnsi" w:eastAsiaTheme="minorEastAsia" w:hAnsiTheme="minorHAnsi" w:cstheme="minorBidi"/>
            <w:sz w:val="22"/>
            <w:szCs w:val="22"/>
            <w:lang w:eastAsia="en-AU"/>
          </w:rPr>
          <w:tab/>
        </w:r>
        <w:r w:rsidRPr="000D4BF5">
          <w:t>Pre-sentence reports—order</w:t>
        </w:r>
        <w:r>
          <w:tab/>
        </w:r>
        <w:r>
          <w:fldChar w:fldCharType="begin"/>
        </w:r>
        <w:r>
          <w:instrText xml:space="preserve"> PAGEREF _Toc17902350 \h </w:instrText>
        </w:r>
        <w:r>
          <w:fldChar w:fldCharType="separate"/>
        </w:r>
        <w:r w:rsidR="00794973">
          <w:t>47</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51" w:history="1">
        <w:r w:rsidRPr="000D4BF5">
          <w:t>42</w:t>
        </w:r>
        <w:r>
          <w:rPr>
            <w:rFonts w:asciiTheme="minorHAnsi" w:eastAsiaTheme="minorEastAsia" w:hAnsiTheme="minorHAnsi" w:cstheme="minorBidi"/>
            <w:sz w:val="22"/>
            <w:szCs w:val="22"/>
            <w:lang w:eastAsia="en-AU"/>
          </w:rPr>
          <w:tab/>
        </w:r>
        <w:r w:rsidRPr="000D4BF5">
          <w:t>Pre-sentence reports by assessors</w:t>
        </w:r>
        <w:r>
          <w:tab/>
        </w:r>
        <w:r>
          <w:fldChar w:fldCharType="begin"/>
        </w:r>
        <w:r>
          <w:instrText xml:space="preserve"> PAGEREF _Toc17902351 \h </w:instrText>
        </w:r>
        <w:r>
          <w:fldChar w:fldCharType="separate"/>
        </w:r>
        <w:r w:rsidR="00794973">
          <w:t>48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52" w:history="1">
        <w:r w:rsidRPr="000D4BF5">
          <w:t>43</w:t>
        </w:r>
        <w:r>
          <w:rPr>
            <w:rFonts w:asciiTheme="minorHAnsi" w:eastAsiaTheme="minorEastAsia" w:hAnsiTheme="minorHAnsi" w:cstheme="minorBidi"/>
            <w:sz w:val="22"/>
            <w:szCs w:val="22"/>
            <w:lang w:eastAsia="en-AU"/>
          </w:rPr>
          <w:tab/>
        </w:r>
        <w:r w:rsidRPr="000D4BF5">
          <w:t>Pre-sentence reports—powers of assessors</w:t>
        </w:r>
        <w:r>
          <w:tab/>
        </w:r>
        <w:r>
          <w:fldChar w:fldCharType="begin"/>
        </w:r>
        <w:r>
          <w:instrText xml:space="preserve"> PAGEREF _Toc17902352 \h </w:instrText>
        </w:r>
        <w:r>
          <w:fldChar w:fldCharType="separate"/>
        </w:r>
        <w:r w:rsidR="00794973">
          <w:t>50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53" w:history="1">
        <w:r w:rsidRPr="000D4BF5">
          <w:t>44</w:t>
        </w:r>
        <w:r>
          <w:rPr>
            <w:rFonts w:asciiTheme="minorHAnsi" w:eastAsiaTheme="minorEastAsia" w:hAnsiTheme="minorHAnsi" w:cstheme="minorBidi"/>
            <w:sz w:val="22"/>
            <w:szCs w:val="22"/>
            <w:lang w:eastAsia="en-AU"/>
          </w:rPr>
          <w:tab/>
        </w:r>
        <w:r w:rsidRPr="000D4BF5">
          <w:t>Pre-sentence reports—provision to court</w:t>
        </w:r>
        <w:r>
          <w:tab/>
        </w:r>
        <w:r>
          <w:fldChar w:fldCharType="begin"/>
        </w:r>
        <w:r>
          <w:instrText xml:space="preserve"> PAGEREF _Toc17902353 \h </w:instrText>
        </w:r>
        <w:r>
          <w:fldChar w:fldCharType="separate"/>
        </w:r>
        <w:r w:rsidR="00794973">
          <w:t>51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54" w:history="1">
        <w:r w:rsidRPr="000D4BF5">
          <w:t>46</w:t>
        </w:r>
        <w:r>
          <w:rPr>
            <w:rFonts w:asciiTheme="minorHAnsi" w:eastAsiaTheme="minorEastAsia" w:hAnsiTheme="minorHAnsi" w:cstheme="minorBidi"/>
            <w:sz w:val="22"/>
            <w:szCs w:val="22"/>
            <w:lang w:eastAsia="en-AU"/>
          </w:rPr>
          <w:tab/>
        </w:r>
        <w:r w:rsidRPr="000D4BF5">
          <w:t>Pre-sentence reports—cross-examination</w:t>
        </w:r>
        <w:r>
          <w:tab/>
        </w:r>
        <w:r>
          <w:fldChar w:fldCharType="begin"/>
        </w:r>
        <w:r>
          <w:instrText xml:space="preserve"> PAGEREF _Toc17902354 \h </w:instrText>
        </w:r>
        <w:r>
          <w:fldChar w:fldCharType="separate"/>
        </w:r>
        <w:r w:rsidR="00794973">
          <w:t>52</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55" w:history="1">
        <w:r w:rsidR="00CF16B0" w:rsidRPr="000D4BF5">
          <w:t>Part 4.2A</w:t>
        </w:r>
        <w:r w:rsidR="00CF16B0">
          <w:rPr>
            <w:rFonts w:asciiTheme="minorHAnsi" w:eastAsiaTheme="minorEastAsia" w:hAnsiTheme="minorHAnsi" w:cstheme="minorBidi"/>
            <w:b w:val="0"/>
            <w:sz w:val="22"/>
            <w:szCs w:val="22"/>
            <w:lang w:eastAsia="en-AU"/>
          </w:rPr>
          <w:tab/>
        </w:r>
        <w:r w:rsidR="00CF16B0" w:rsidRPr="000D4BF5">
          <w:rPr>
            <w:lang w:eastAsia="en-AU"/>
          </w:rPr>
          <w:t>Intensive correction assessments</w:t>
        </w:r>
        <w:r w:rsidR="00CF16B0" w:rsidRPr="00CF16B0">
          <w:rPr>
            <w:vanish/>
          </w:rPr>
          <w:tab/>
        </w:r>
        <w:r w:rsidR="00CF16B0" w:rsidRPr="00CF16B0">
          <w:rPr>
            <w:vanish/>
          </w:rPr>
          <w:fldChar w:fldCharType="begin"/>
        </w:r>
        <w:r w:rsidR="00CF16B0" w:rsidRPr="00CF16B0">
          <w:rPr>
            <w:vanish/>
          </w:rPr>
          <w:instrText xml:space="preserve"> PAGEREF _Toc17902355 \h </w:instrText>
        </w:r>
        <w:r w:rsidR="00CF16B0" w:rsidRPr="00CF16B0">
          <w:rPr>
            <w:vanish/>
          </w:rPr>
        </w:r>
        <w:r w:rsidR="00CF16B0" w:rsidRPr="00CF16B0">
          <w:rPr>
            <w:vanish/>
          </w:rPr>
          <w:fldChar w:fldCharType="separate"/>
        </w:r>
        <w:r w:rsidR="00794973">
          <w:rPr>
            <w:vanish/>
          </w:rPr>
          <w:t>53</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56" w:history="1">
        <w:r w:rsidRPr="000D4BF5">
          <w:t>46A</w:t>
        </w:r>
        <w:r>
          <w:rPr>
            <w:rFonts w:asciiTheme="minorHAnsi" w:eastAsiaTheme="minorEastAsia" w:hAnsiTheme="minorHAnsi" w:cstheme="minorBidi"/>
            <w:sz w:val="22"/>
            <w:szCs w:val="22"/>
            <w:lang w:eastAsia="en-AU"/>
          </w:rPr>
          <w:tab/>
        </w:r>
        <w:r w:rsidRPr="000D4BF5">
          <w:t xml:space="preserve">Meaning of </w:t>
        </w:r>
        <w:r w:rsidRPr="000D4BF5">
          <w:rPr>
            <w:i/>
          </w:rPr>
          <w:t>assessor</w:t>
        </w:r>
        <w:r w:rsidRPr="000D4BF5">
          <w:rPr>
            <w:lang w:eastAsia="en-AU"/>
          </w:rPr>
          <w:t>—pt 4.2A</w:t>
        </w:r>
        <w:r>
          <w:tab/>
        </w:r>
        <w:r>
          <w:fldChar w:fldCharType="begin"/>
        </w:r>
        <w:r>
          <w:instrText xml:space="preserve"> PAGEREF _Toc17902356 \h </w:instrText>
        </w:r>
        <w:r>
          <w:fldChar w:fldCharType="separate"/>
        </w:r>
        <w:r w:rsidR="00794973">
          <w:t>53</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57" w:history="1">
        <w:r w:rsidRPr="000D4BF5">
          <w:t>46B</w:t>
        </w:r>
        <w:r>
          <w:rPr>
            <w:rFonts w:asciiTheme="minorHAnsi" w:eastAsiaTheme="minorEastAsia" w:hAnsiTheme="minorHAnsi" w:cstheme="minorBidi"/>
            <w:sz w:val="22"/>
            <w:szCs w:val="22"/>
            <w:lang w:eastAsia="en-AU"/>
          </w:rPr>
          <w:tab/>
        </w:r>
        <w:r w:rsidRPr="000D4BF5">
          <w:rPr>
            <w:lang w:eastAsia="en-AU"/>
          </w:rPr>
          <w:t>Application—pt 4.2A</w:t>
        </w:r>
        <w:r>
          <w:tab/>
        </w:r>
        <w:r>
          <w:fldChar w:fldCharType="begin"/>
        </w:r>
        <w:r>
          <w:instrText xml:space="preserve"> PAGEREF _Toc17902357 \h </w:instrText>
        </w:r>
        <w:r>
          <w:fldChar w:fldCharType="separate"/>
        </w:r>
        <w:r w:rsidR="00794973">
          <w:t>53</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58" w:history="1">
        <w:r w:rsidRPr="000D4BF5">
          <w:t>46C</w:t>
        </w:r>
        <w:r>
          <w:rPr>
            <w:rFonts w:asciiTheme="minorHAnsi" w:eastAsiaTheme="minorEastAsia" w:hAnsiTheme="minorHAnsi" w:cstheme="minorBidi"/>
            <w:sz w:val="22"/>
            <w:szCs w:val="22"/>
            <w:lang w:eastAsia="en-AU"/>
          </w:rPr>
          <w:tab/>
        </w:r>
        <w:r w:rsidRPr="000D4BF5">
          <w:rPr>
            <w:lang w:eastAsia="en-AU"/>
          </w:rPr>
          <w:t>Intensive correction assessments—order</w:t>
        </w:r>
        <w:r>
          <w:tab/>
        </w:r>
        <w:r>
          <w:fldChar w:fldCharType="begin"/>
        </w:r>
        <w:r>
          <w:instrText xml:space="preserve"> PAGEREF _Toc17902358 \h </w:instrText>
        </w:r>
        <w:r>
          <w:fldChar w:fldCharType="separate"/>
        </w:r>
        <w:r w:rsidR="00794973">
          <w:t>53</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59" w:history="1">
        <w:r w:rsidRPr="000D4BF5">
          <w:t>46D</w:t>
        </w:r>
        <w:r>
          <w:rPr>
            <w:rFonts w:asciiTheme="minorHAnsi" w:eastAsiaTheme="minorEastAsia" w:hAnsiTheme="minorHAnsi" w:cstheme="minorBidi"/>
            <w:sz w:val="22"/>
            <w:szCs w:val="22"/>
            <w:lang w:eastAsia="en-AU"/>
          </w:rPr>
          <w:tab/>
        </w:r>
        <w:r w:rsidRPr="000D4BF5">
          <w:t>Intensive correction orders—intensive correction assessment matters</w:t>
        </w:r>
        <w:r>
          <w:tab/>
        </w:r>
        <w:r>
          <w:fldChar w:fldCharType="begin"/>
        </w:r>
        <w:r>
          <w:instrText xml:space="preserve"> PAGEREF _Toc17902359 \h </w:instrText>
        </w:r>
        <w:r>
          <w:fldChar w:fldCharType="separate"/>
        </w:r>
        <w:r w:rsidR="00794973">
          <w:t>55</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60" w:history="1">
        <w:r w:rsidRPr="000D4BF5">
          <w:t>46E</w:t>
        </w:r>
        <w:r>
          <w:rPr>
            <w:rFonts w:asciiTheme="minorHAnsi" w:eastAsiaTheme="minorEastAsia" w:hAnsiTheme="minorHAnsi" w:cstheme="minorBidi"/>
            <w:sz w:val="22"/>
            <w:szCs w:val="22"/>
            <w:lang w:eastAsia="en-AU"/>
          </w:rPr>
          <w:tab/>
        </w:r>
        <w:r w:rsidRPr="000D4BF5">
          <w:rPr>
            <w:lang w:eastAsia="en-AU"/>
          </w:rPr>
          <w:t>Intensive correction assessments</w:t>
        </w:r>
        <w:r w:rsidRPr="000D4BF5">
          <w:t>—powers of assessors</w:t>
        </w:r>
        <w:r>
          <w:tab/>
        </w:r>
        <w:r>
          <w:fldChar w:fldCharType="begin"/>
        </w:r>
        <w:r>
          <w:instrText xml:space="preserve"> PAGEREF _Toc17902360 \h </w:instrText>
        </w:r>
        <w:r>
          <w:fldChar w:fldCharType="separate"/>
        </w:r>
        <w:r w:rsidR="00794973">
          <w:t>56</w:t>
        </w:r>
        <w:r>
          <w:fldChar w:fldCharType="end"/>
        </w:r>
      </w:hyperlink>
    </w:p>
    <w:p w:rsidR="00CF16B0" w:rsidRDefault="00CF16B0">
      <w:pPr>
        <w:pStyle w:val="TOC5"/>
        <w:rPr>
          <w:rFonts w:asciiTheme="minorHAnsi" w:eastAsiaTheme="minorEastAsia" w:hAnsiTheme="minorHAnsi" w:cstheme="minorBidi"/>
          <w:sz w:val="22"/>
          <w:szCs w:val="22"/>
          <w:lang w:eastAsia="en-AU"/>
        </w:rPr>
      </w:pPr>
      <w:r>
        <w:lastRenderedPageBreak/>
        <w:tab/>
      </w:r>
      <w:hyperlink w:anchor="_Toc17902361" w:history="1">
        <w:r w:rsidRPr="000D4BF5">
          <w:t>46F</w:t>
        </w:r>
        <w:r>
          <w:rPr>
            <w:rFonts w:asciiTheme="minorHAnsi" w:eastAsiaTheme="minorEastAsia" w:hAnsiTheme="minorHAnsi" w:cstheme="minorBidi"/>
            <w:sz w:val="22"/>
            <w:szCs w:val="22"/>
            <w:lang w:eastAsia="en-AU"/>
          </w:rPr>
          <w:tab/>
        </w:r>
        <w:r w:rsidRPr="000D4BF5">
          <w:rPr>
            <w:lang w:eastAsia="en-AU"/>
          </w:rPr>
          <w:t>Intensive correction assessments</w:t>
        </w:r>
        <w:r w:rsidRPr="000D4BF5">
          <w:t>—provision to court</w:t>
        </w:r>
        <w:r>
          <w:tab/>
        </w:r>
        <w:r>
          <w:fldChar w:fldCharType="begin"/>
        </w:r>
        <w:r>
          <w:instrText xml:space="preserve"> PAGEREF _Toc17902361 \h </w:instrText>
        </w:r>
        <w:r>
          <w:fldChar w:fldCharType="separate"/>
        </w:r>
        <w:r w:rsidR="00794973">
          <w:t>57</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62" w:history="1">
        <w:r w:rsidRPr="000D4BF5">
          <w:t>46G</w:t>
        </w:r>
        <w:r>
          <w:rPr>
            <w:rFonts w:asciiTheme="minorHAnsi" w:eastAsiaTheme="minorEastAsia" w:hAnsiTheme="minorHAnsi" w:cstheme="minorBidi"/>
            <w:sz w:val="22"/>
            <w:szCs w:val="22"/>
            <w:lang w:eastAsia="en-AU"/>
          </w:rPr>
          <w:tab/>
        </w:r>
        <w:r w:rsidRPr="000D4BF5">
          <w:rPr>
            <w:lang w:eastAsia="en-AU"/>
          </w:rPr>
          <w:t>Intensive correction assessments</w:t>
        </w:r>
        <w:r w:rsidRPr="000D4BF5">
          <w:t>—cross-examination</w:t>
        </w:r>
        <w:r>
          <w:tab/>
        </w:r>
        <w:r>
          <w:fldChar w:fldCharType="begin"/>
        </w:r>
        <w:r>
          <w:instrText xml:space="preserve"> PAGEREF _Toc17902362 \h </w:instrText>
        </w:r>
        <w:r>
          <w:fldChar w:fldCharType="separate"/>
        </w:r>
        <w:r w:rsidR="00794973">
          <w:t>57</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63" w:history="1">
        <w:r w:rsidR="00CF16B0" w:rsidRPr="000D4BF5">
          <w:t>Part 4.3</w:t>
        </w:r>
        <w:r w:rsidR="00CF16B0">
          <w:rPr>
            <w:rFonts w:asciiTheme="minorHAnsi" w:eastAsiaTheme="minorEastAsia" w:hAnsiTheme="minorHAnsi" w:cstheme="minorBidi"/>
            <w:b w:val="0"/>
            <w:sz w:val="22"/>
            <w:szCs w:val="22"/>
            <w:lang w:eastAsia="en-AU"/>
          </w:rPr>
          <w:tab/>
        </w:r>
        <w:r w:rsidR="00CF16B0" w:rsidRPr="000D4BF5">
          <w:t>Victim impact statements</w:t>
        </w:r>
        <w:r w:rsidR="00CF16B0" w:rsidRPr="00CF16B0">
          <w:rPr>
            <w:vanish/>
          </w:rPr>
          <w:tab/>
        </w:r>
        <w:r w:rsidR="00CF16B0" w:rsidRPr="00CF16B0">
          <w:rPr>
            <w:vanish/>
          </w:rPr>
          <w:fldChar w:fldCharType="begin"/>
        </w:r>
        <w:r w:rsidR="00CF16B0" w:rsidRPr="00CF16B0">
          <w:rPr>
            <w:vanish/>
          </w:rPr>
          <w:instrText xml:space="preserve"> PAGEREF _Toc17902363 \h </w:instrText>
        </w:r>
        <w:r w:rsidR="00CF16B0" w:rsidRPr="00CF16B0">
          <w:rPr>
            <w:vanish/>
          </w:rPr>
        </w:r>
        <w:r w:rsidR="00CF16B0" w:rsidRPr="00CF16B0">
          <w:rPr>
            <w:vanish/>
          </w:rPr>
          <w:fldChar w:fldCharType="separate"/>
        </w:r>
        <w:r w:rsidR="00794973">
          <w:rPr>
            <w:vanish/>
          </w:rPr>
          <w:t>58</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64" w:history="1">
        <w:r w:rsidRPr="000D4BF5">
          <w:t>47</w:t>
        </w:r>
        <w:r>
          <w:rPr>
            <w:rFonts w:asciiTheme="minorHAnsi" w:eastAsiaTheme="minorEastAsia" w:hAnsiTheme="minorHAnsi" w:cstheme="minorBidi"/>
            <w:sz w:val="22"/>
            <w:szCs w:val="22"/>
            <w:lang w:eastAsia="en-AU"/>
          </w:rPr>
          <w:tab/>
        </w:r>
        <w:r w:rsidRPr="000D4BF5">
          <w:t>Definitions—pt 4.3</w:t>
        </w:r>
        <w:r>
          <w:tab/>
        </w:r>
        <w:r>
          <w:fldChar w:fldCharType="begin"/>
        </w:r>
        <w:r>
          <w:instrText xml:space="preserve"> PAGEREF _Toc17902364 \h </w:instrText>
        </w:r>
        <w:r>
          <w:fldChar w:fldCharType="separate"/>
        </w:r>
        <w:r w:rsidR="00794973">
          <w:t>58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65" w:history="1">
        <w:r w:rsidRPr="000D4BF5">
          <w:t>48</w:t>
        </w:r>
        <w:r>
          <w:rPr>
            <w:rFonts w:asciiTheme="minorHAnsi" w:eastAsiaTheme="minorEastAsia" w:hAnsiTheme="minorHAnsi" w:cstheme="minorBidi"/>
            <w:sz w:val="22"/>
            <w:szCs w:val="22"/>
            <w:lang w:eastAsia="en-AU"/>
          </w:rPr>
          <w:tab/>
        </w:r>
        <w:r w:rsidRPr="000D4BF5">
          <w:t>Application—pt 4.3</w:t>
        </w:r>
        <w:r>
          <w:tab/>
        </w:r>
        <w:r>
          <w:fldChar w:fldCharType="begin"/>
        </w:r>
        <w:r>
          <w:instrText xml:space="preserve"> PAGEREF _Toc17902365 \h </w:instrText>
        </w:r>
        <w:r>
          <w:fldChar w:fldCharType="separate"/>
        </w:r>
        <w:r w:rsidR="00794973">
          <w:t>59</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66" w:history="1">
        <w:r w:rsidRPr="000D4BF5">
          <w:t>49</w:t>
        </w:r>
        <w:r>
          <w:rPr>
            <w:rFonts w:asciiTheme="minorHAnsi" w:eastAsiaTheme="minorEastAsia" w:hAnsiTheme="minorHAnsi" w:cstheme="minorBidi"/>
            <w:sz w:val="22"/>
            <w:szCs w:val="22"/>
            <w:lang w:eastAsia="en-AU"/>
          </w:rPr>
          <w:tab/>
        </w:r>
        <w:r w:rsidRPr="000D4BF5">
          <w:t>Victim impact statements—who may make</w:t>
        </w:r>
        <w:r>
          <w:tab/>
        </w:r>
        <w:r>
          <w:fldChar w:fldCharType="begin"/>
        </w:r>
        <w:r>
          <w:instrText xml:space="preserve"> PAGEREF _Toc17902366 \h </w:instrText>
        </w:r>
        <w:r>
          <w:fldChar w:fldCharType="separate"/>
        </w:r>
        <w:r w:rsidR="00794973">
          <w:t>59</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67" w:history="1">
        <w:r w:rsidRPr="000D4BF5">
          <w:t>50</w:t>
        </w:r>
        <w:r>
          <w:rPr>
            <w:rFonts w:asciiTheme="minorHAnsi" w:eastAsiaTheme="minorEastAsia" w:hAnsiTheme="minorHAnsi" w:cstheme="minorBidi"/>
            <w:sz w:val="22"/>
            <w:szCs w:val="22"/>
            <w:lang w:eastAsia="en-AU"/>
          </w:rPr>
          <w:tab/>
        </w:r>
        <w:r w:rsidRPr="000D4BF5">
          <w:t>Victim impact statements—oral or written</w:t>
        </w:r>
        <w:r>
          <w:tab/>
        </w:r>
        <w:r>
          <w:fldChar w:fldCharType="begin"/>
        </w:r>
        <w:r>
          <w:instrText xml:space="preserve"> PAGEREF _Toc17902367 \h </w:instrText>
        </w:r>
        <w:r>
          <w:fldChar w:fldCharType="separate"/>
        </w:r>
        <w:r w:rsidR="00794973">
          <w:t>59</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68" w:history="1">
        <w:r w:rsidRPr="000D4BF5">
          <w:t>51</w:t>
        </w:r>
        <w:r>
          <w:rPr>
            <w:rFonts w:asciiTheme="minorHAnsi" w:eastAsiaTheme="minorEastAsia" w:hAnsiTheme="minorHAnsi" w:cstheme="minorBidi"/>
            <w:sz w:val="22"/>
            <w:szCs w:val="22"/>
            <w:lang w:eastAsia="en-AU"/>
          </w:rPr>
          <w:tab/>
        </w:r>
        <w:r w:rsidRPr="000D4BF5">
          <w:t>Victim impact statements—form and contents</w:t>
        </w:r>
        <w:r>
          <w:tab/>
        </w:r>
        <w:r>
          <w:fldChar w:fldCharType="begin"/>
        </w:r>
        <w:r>
          <w:instrText xml:space="preserve"> PAGEREF _Toc17902368 \h </w:instrText>
        </w:r>
        <w:r>
          <w:fldChar w:fldCharType="separate"/>
        </w:r>
        <w:r w:rsidR="00794973">
          <w:t>60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69" w:history="1">
        <w:r w:rsidRPr="000D4BF5">
          <w:t>52</w:t>
        </w:r>
        <w:r>
          <w:rPr>
            <w:rFonts w:asciiTheme="minorHAnsi" w:eastAsiaTheme="minorEastAsia" w:hAnsiTheme="minorHAnsi" w:cstheme="minorBidi"/>
            <w:sz w:val="22"/>
            <w:szCs w:val="22"/>
            <w:lang w:eastAsia="en-AU"/>
          </w:rPr>
          <w:tab/>
        </w:r>
        <w:r w:rsidRPr="000D4BF5">
          <w:t>Victim impact statements—use in court</w:t>
        </w:r>
        <w:r>
          <w:tab/>
        </w:r>
        <w:r>
          <w:fldChar w:fldCharType="begin"/>
        </w:r>
        <w:r>
          <w:instrText xml:space="preserve"> PAGEREF _Toc17902369 \h </w:instrText>
        </w:r>
        <w:r>
          <w:fldChar w:fldCharType="separate"/>
        </w:r>
        <w:r w:rsidR="00794973">
          <w:t>60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70" w:history="1">
        <w:r w:rsidRPr="000D4BF5">
          <w:t>53</w:t>
        </w:r>
        <w:r>
          <w:rPr>
            <w:rFonts w:asciiTheme="minorHAnsi" w:eastAsiaTheme="minorEastAsia" w:hAnsiTheme="minorHAnsi" w:cstheme="minorBidi"/>
            <w:sz w:val="22"/>
            <w:szCs w:val="22"/>
            <w:lang w:eastAsia="en-AU"/>
          </w:rPr>
          <w:tab/>
        </w:r>
        <w:r w:rsidRPr="000D4BF5">
          <w:t>Victim impact statements—effect</w:t>
        </w:r>
        <w:r>
          <w:tab/>
        </w:r>
        <w:r>
          <w:fldChar w:fldCharType="begin"/>
        </w:r>
        <w:r>
          <w:instrText xml:space="preserve"> PAGEREF _Toc17902370 \h </w:instrText>
        </w:r>
        <w:r>
          <w:fldChar w:fldCharType="separate"/>
        </w:r>
        <w:r w:rsidR="00794973">
          <w:t>62</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71" w:history="1">
        <w:r w:rsidR="00CF16B0" w:rsidRPr="000D4BF5">
          <w:t>Part 4.4</w:t>
        </w:r>
        <w:r w:rsidR="00CF16B0">
          <w:rPr>
            <w:rFonts w:asciiTheme="minorHAnsi" w:eastAsiaTheme="minorEastAsia" w:hAnsiTheme="minorHAnsi" w:cstheme="minorBidi"/>
            <w:b w:val="0"/>
            <w:sz w:val="22"/>
            <w:szCs w:val="22"/>
            <w:lang w:eastAsia="en-AU"/>
          </w:rPr>
          <w:tab/>
        </w:r>
        <w:r w:rsidR="00CF16B0" w:rsidRPr="000D4BF5">
          <w:t>Taking additional offences into account</w:t>
        </w:r>
        <w:r w:rsidR="00CF16B0" w:rsidRPr="00CF16B0">
          <w:rPr>
            <w:vanish/>
          </w:rPr>
          <w:tab/>
        </w:r>
        <w:r w:rsidR="00CF16B0" w:rsidRPr="00CF16B0">
          <w:rPr>
            <w:vanish/>
          </w:rPr>
          <w:fldChar w:fldCharType="begin"/>
        </w:r>
        <w:r w:rsidR="00CF16B0" w:rsidRPr="00CF16B0">
          <w:rPr>
            <w:vanish/>
          </w:rPr>
          <w:instrText xml:space="preserve"> PAGEREF _Toc17902371 \h </w:instrText>
        </w:r>
        <w:r w:rsidR="00CF16B0" w:rsidRPr="00CF16B0">
          <w:rPr>
            <w:vanish/>
          </w:rPr>
        </w:r>
        <w:r w:rsidR="00CF16B0" w:rsidRPr="00CF16B0">
          <w:rPr>
            <w:vanish/>
          </w:rPr>
          <w:fldChar w:fldCharType="separate"/>
        </w:r>
        <w:r w:rsidR="00794973">
          <w:rPr>
            <w:vanish/>
          </w:rPr>
          <w:t>64</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72" w:history="1">
        <w:r w:rsidRPr="000D4BF5">
          <w:t>54</w:t>
        </w:r>
        <w:r>
          <w:rPr>
            <w:rFonts w:asciiTheme="minorHAnsi" w:eastAsiaTheme="minorEastAsia" w:hAnsiTheme="minorHAnsi" w:cstheme="minorBidi"/>
            <w:sz w:val="22"/>
            <w:szCs w:val="22"/>
            <w:lang w:eastAsia="en-AU"/>
          </w:rPr>
          <w:tab/>
        </w:r>
        <w:r w:rsidRPr="000D4BF5">
          <w:t>Definitions—pt 4.4</w:t>
        </w:r>
        <w:r>
          <w:tab/>
        </w:r>
        <w:r>
          <w:fldChar w:fldCharType="begin"/>
        </w:r>
        <w:r>
          <w:instrText xml:space="preserve"> PAGEREF _Toc17902372 \h </w:instrText>
        </w:r>
        <w:r>
          <w:fldChar w:fldCharType="separate"/>
        </w:r>
        <w:r w:rsidR="00794973">
          <w:t>64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73" w:history="1">
        <w:r w:rsidRPr="000D4BF5">
          <w:t>55</w:t>
        </w:r>
        <w:r>
          <w:rPr>
            <w:rFonts w:asciiTheme="minorHAnsi" w:eastAsiaTheme="minorEastAsia" w:hAnsiTheme="minorHAnsi" w:cstheme="minorBidi"/>
            <w:sz w:val="22"/>
            <w:szCs w:val="22"/>
            <w:lang w:eastAsia="en-AU"/>
          </w:rPr>
          <w:tab/>
        </w:r>
        <w:r w:rsidRPr="000D4BF5">
          <w:t>Application—pt 4.4</w:t>
        </w:r>
        <w:r>
          <w:tab/>
        </w:r>
        <w:r>
          <w:fldChar w:fldCharType="begin"/>
        </w:r>
        <w:r>
          <w:instrText xml:space="preserve"> PAGEREF _Toc17902373 \h </w:instrText>
        </w:r>
        <w:r>
          <w:fldChar w:fldCharType="separate"/>
        </w:r>
        <w:r w:rsidR="00794973">
          <w:t>64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74" w:history="1">
        <w:r w:rsidRPr="000D4BF5">
          <w:t>56</w:t>
        </w:r>
        <w:r>
          <w:rPr>
            <w:rFonts w:asciiTheme="minorHAnsi" w:eastAsiaTheme="minorEastAsia" w:hAnsiTheme="minorHAnsi" w:cstheme="minorBidi"/>
            <w:sz w:val="22"/>
            <w:szCs w:val="22"/>
            <w:lang w:eastAsia="en-AU"/>
          </w:rPr>
          <w:tab/>
        </w:r>
        <w:r w:rsidRPr="000D4BF5">
          <w:t>List of additional offences</w:t>
        </w:r>
        <w:r>
          <w:tab/>
        </w:r>
        <w:r>
          <w:fldChar w:fldCharType="begin"/>
        </w:r>
        <w:r>
          <w:instrText xml:space="preserve"> PAGEREF _Toc17902374 \h </w:instrText>
        </w:r>
        <w:r>
          <w:fldChar w:fldCharType="separate"/>
        </w:r>
        <w:r w:rsidR="00794973">
          <w:t>65</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75" w:history="1">
        <w:r w:rsidRPr="000D4BF5">
          <w:t>57</w:t>
        </w:r>
        <w:r>
          <w:rPr>
            <w:rFonts w:asciiTheme="minorHAnsi" w:eastAsiaTheme="minorEastAsia" w:hAnsiTheme="minorHAnsi" w:cstheme="minorBidi"/>
            <w:sz w:val="22"/>
            <w:szCs w:val="22"/>
            <w:lang w:eastAsia="en-AU"/>
          </w:rPr>
          <w:tab/>
        </w:r>
        <w:r w:rsidRPr="000D4BF5">
          <w:t>Outstanding additional offences taken into account in sentencing</w:t>
        </w:r>
        <w:r>
          <w:tab/>
        </w:r>
        <w:r>
          <w:fldChar w:fldCharType="begin"/>
        </w:r>
        <w:r>
          <w:instrText xml:space="preserve"> PAGEREF _Toc17902375 \h </w:instrText>
        </w:r>
        <w:r>
          <w:fldChar w:fldCharType="separate"/>
        </w:r>
        <w:r w:rsidR="00794973">
          <w:t>65</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76" w:history="1">
        <w:r w:rsidRPr="000D4BF5">
          <w:t>58</w:t>
        </w:r>
        <w:r>
          <w:rPr>
            <w:rFonts w:asciiTheme="minorHAnsi" w:eastAsiaTheme="minorEastAsia" w:hAnsiTheme="minorHAnsi" w:cstheme="minorBidi"/>
            <w:sz w:val="22"/>
            <w:szCs w:val="22"/>
            <w:lang w:eastAsia="en-AU"/>
          </w:rPr>
          <w:tab/>
        </w:r>
        <w:r w:rsidRPr="000D4BF5">
          <w:t>Ancillary orders relating to offences taken into account in sentencing</w:t>
        </w:r>
        <w:r>
          <w:tab/>
        </w:r>
        <w:r>
          <w:fldChar w:fldCharType="begin"/>
        </w:r>
        <w:r>
          <w:instrText xml:space="preserve"> PAGEREF _Toc17902376 \h </w:instrText>
        </w:r>
        <w:r>
          <w:fldChar w:fldCharType="separate"/>
        </w:r>
        <w:r w:rsidR="00794973">
          <w:t>66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77" w:history="1">
        <w:r w:rsidRPr="000D4BF5">
          <w:t>59</w:t>
        </w:r>
        <w:r>
          <w:rPr>
            <w:rFonts w:asciiTheme="minorHAnsi" w:eastAsiaTheme="minorEastAsia" w:hAnsiTheme="minorHAnsi" w:cstheme="minorBidi"/>
            <w:sz w:val="22"/>
            <w:szCs w:val="22"/>
            <w:lang w:eastAsia="en-AU"/>
          </w:rPr>
          <w:tab/>
        </w:r>
        <w:r w:rsidRPr="000D4BF5">
          <w:t>Consequences of taking offences into account in sentencing</w:t>
        </w:r>
        <w:r>
          <w:tab/>
        </w:r>
        <w:r>
          <w:fldChar w:fldCharType="begin"/>
        </w:r>
        <w:r>
          <w:instrText xml:space="preserve"> PAGEREF _Toc17902377 \h </w:instrText>
        </w:r>
        <w:r>
          <w:fldChar w:fldCharType="separate"/>
        </w:r>
        <w:r w:rsidR="00794973">
          <w:t>67</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78" w:history="1">
        <w:r w:rsidRPr="000D4BF5">
          <w:t>60</w:t>
        </w:r>
        <w:r>
          <w:rPr>
            <w:rFonts w:asciiTheme="minorHAnsi" w:eastAsiaTheme="minorEastAsia" w:hAnsiTheme="minorHAnsi" w:cstheme="minorBidi"/>
            <w:sz w:val="22"/>
            <w:szCs w:val="22"/>
            <w:lang w:eastAsia="en-AU"/>
          </w:rPr>
          <w:tab/>
        </w:r>
        <w:r w:rsidRPr="000D4BF5">
          <w:t>Evidence of offences taken into account in sentencing</w:t>
        </w:r>
        <w:r>
          <w:tab/>
        </w:r>
        <w:r>
          <w:fldChar w:fldCharType="begin"/>
        </w:r>
        <w:r>
          <w:instrText xml:space="preserve"> PAGEREF _Toc17902378 \h </w:instrText>
        </w:r>
        <w:r>
          <w:fldChar w:fldCharType="separate"/>
        </w:r>
        <w:r w:rsidR="00794973">
          <w:t>67</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79" w:history="1">
        <w:r w:rsidR="00CF16B0" w:rsidRPr="000D4BF5">
          <w:t>Part 4.5</w:t>
        </w:r>
        <w:r w:rsidR="00CF16B0">
          <w:rPr>
            <w:rFonts w:asciiTheme="minorHAnsi" w:eastAsiaTheme="minorEastAsia" w:hAnsiTheme="minorHAnsi" w:cstheme="minorBidi"/>
            <w:b w:val="0"/>
            <w:sz w:val="22"/>
            <w:szCs w:val="22"/>
            <w:lang w:eastAsia="en-AU"/>
          </w:rPr>
          <w:tab/>
        </w:r>
        <w:r w:rsidR="00CF16B0" w:rsidRPr="000D4BF5">
          <w:t>Correction and adjustment of penalties</w:t>
        </w:r>
        <w:r w:rsidR="00CF16B0" w:rsidRPr="00CF16B0">
          <w:rPr>
            <w:vanish/>
          </w:rPr>
          <w:tab/>
        </w:r>
        <w:r w:rsidR="00CF16B0" w:rsidRPr="00CF16B0">
          <w:rPr>
            <w:vanish/>
          </w:rPr>
          <w:fldChar w:fldCharType="begin"/>
        </w:r>
        <w:r w:rsidR="00CF16B0" w:rsidRPr="00CF16B0">
          <w:rPr>
            <w:vanish/>
          </w:rPr>
          <w:instrText xml:space="preserve"> PAGEREF _Toc17902379 \h </w:instrText>
        </w:r>
        <w:r w:rsidR="00CF16B0" w:rsidRPr="00CF16B0">
          <w:rPr>
            <w:vanish/>
          </w:rPr>
        </w:r>
        <w:r w:rsidR="00CF16B0" w:rsidRPr="00CF16B0">
          <w:rPr>
            <w:vanish/>
          </w:rPr>
          <w:fldChar w:fldCharType="separate"/>
        </w:r>
        <w:r w:rsidR="00794973">
          <w:rPr>
            <w:vanish/>
          </w:rPr>
          <w:t>69</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80" w:history="1">
        <w:r w:rsidRPr="000D4BF5">
          <w:t>61</w:t>
        </w:r>
        <w:r>
          <w:rPr>
            <w:rFonts w:asciiTheme="minorHAnsi" w:eastAsiaTheme="minorEastAsia" w:hAnsiTheme="minorHAnsi" w:cstheme="minorBidi"/>
            <w:sz w:val="22"/>
            <w:szCs w:val="22"/>
            <w:lang w:eastAsia="en-AU"/>
          </w:rPr>
          <w:tab/>
        </w:r>
        <w:r w:rsidRPr="000D4BF5">
          <w:t>Reopening proceedings to correct penalty errors</w:t>
        </w:r>
        <w:r>
          <w:tab/>
        </w:r>
        <w:r>
          <w:fldChar w:fldCharType="begin"/>
        </w:r>
        <w:r>
          <w:instrText xml:space="preserve"> PAGEREF _Toc17902380 \h </w:instrText>
        </w:r>
        <w:r>
          <w:fldChar w:fldCharType="separate"/>
        </w:r>
        <w:r w:rsidR="00794973">
          <w:t>69</w:t>
        </w:r>
        <w:r>
          <w:fldChar w:fldCharType="end"/>
        </w:r>
      </w:hyperlink>
    </w:p>
    <w:p w:rsidR="00CF16B0" w:rsidRDefault="007877F2">
      <w:pPr>
        <w:pStyle w:val="TOC1"/>
        <w:rPr>
          <w:rFonts w:asciiTheme="minorHAnsi" w:eastAsiaTheme="minorEastAsia" w:hAnsiTheme="minorHAnsi" w:cstheme="minorBidi"/>
          <w:b w:val="0"/>
          <w:sz w:val="22"/>
          <w:szCs w:val="22"/>
          <w:lang w:eastAsia="en-AU"/>
        </w:rPr>
      </w:pPr>
      <w:hyperlink w:anchor="_Toc17902381" w:history="1">
        <w:r w:rsidR="00CF16B0" w:rsidRPr="000D4BF5">
          <w:t>Chapter 5</w:t>
        </w:r>
        <w:r w:rsidR="00CF16B0">
          <w:rPr>
            <w:rFonts w:asciiTheme="minorHAnsi" w:eastAsiaTheme="minorEastAsia" w:hAnsiTheme="minorHAnsi" w:cstheme="minorBidi"/>
            <w:b w:val="0"/>
            <w:sz w:val="22"/>
            <w:szCs w:val="22"/>
            <w:lang w:eastAsia="en-AU"/>
          </w:rPr>
          <w:tab/>
        </w:r>
        <w:r w:rsidR="00CF16B0" w:rsidRPr="000D4BF5">
          <w:t>Imprisonment</w:t>
        </w:r>
        <w:r w:rsidR="00CF16B0" w:rsidRPr="00CF16B0">
          <w:rPr>
            <w:vanish/>
          </w:rPr>
          <w:tab/>
        </w:r>
        <w:r w:rsidR="00CF16B0" w:rsidRPr="00CF16B0">
          <w:rPr>
            <w:vanish/>
          </w:rPr>
          <w:fldChar w:fldCharType="begin"/>
        </w:r>
        <w:r w:rsidR="00CF16B0" w:rsidRPr="00CF16B0">
          <w:rPr>
            <w:vanish/>
          </w:rPr>
          <w:instrText xml:space="preserve"> PAGEREF _Toc17902381 \h </w:instrText>
        </w:r>
        <w:r w:rsidR="00CF16B0" w:rsidRPr="00CF16B0">
          <w:rPr>
            <w:vanish/>
          </w:rPr>
        </w:r>
        <w:r w:rsidR="00CF16B0" w:rsidRPr="00CF16B0">
          <w:rPr>
            <w:vanish/>
          </w:rPr>
          <w:fldChar w:fldCharType="separate"/>
        </w:r>
        <w:r w:rsidR="00794973">
          <w:rPr>
            <w:vanish/>
          </w:rPr>
          <w:t>71</w:t>
        </w:r>
        <w:r w:rsidR="00CF16B0" w:rsidRPr="00CF16B0">
          <w:rPr>
            <w:vanish/>
          </w:rP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82" w:history="1">
        <w:r w:rsidR="00CF16B0" w:rsidRPr="000D4BF5">
          <w:t>Part 5.1</w:t>
        </w:r>
        <w:r w:rsidR="00CF16B0">
          <w:rPr>
            <w:rFonts w:asciiTheme="minorHAnsi" w:eastAsiaTheme="minorEastAsia" w:hAnsiTheme="minorHAnsi" w:cstheme="minorBidi"/>
            <w:b w:val="0"/>
            <w:sz w:val="22"/>
            <w:szCs w:val="22"/>
            <w:lang w:eastAsia="en-AU"/>
          </w:rPr>
          <w:tab/>
        </w:r>
        <w:r w:rsidR="00CF16B0" w:rsidRPr="000D4BF5">
          <w:t>Imprisonment—start and end of sentences</w:t>
        </w:r>
        <w:r w:rsidR="00CF16B0" w:rsidRPr="00CF16B0">
          <w:rPr>
            <w:vanish/>
          </w:rPr>
          <w:tab/>
        </w:r>
        <w:r w:rsidR="00CF16B0" w:rsidRPr="00CF16B0">
          <w:rPr>
            <w:vanish/>
          </w:rPr>
          <w:fldChar w:fldCharType="begin"/>
        </w:r>
        <w:r w:rsidR="00CF16B0" w:rsidRPr="00CF16B0">
          <w:rPr>
            <w:vanish/>
          </w:rPr>
          <w:instrText xml:space="preserve"> PAGEREF _Toc17902382 \h </w:instrText>
        </w:r>
        <w:r w:rsidR="00CF16B0" w:rsidRPr="00CF16B0">
          <w:rPr>
            <w:vanish/>
          </w:rPr>
        </w:r>
        <w:r w:rsidR="00CF16B0" w:rsidRPr="00CF16B0">
          <w:rPr>
            <w:vanish/>
          </w:rPr>
          <w:fldChar w:fldCharType="separate"/>
        </w:r>
        <w:r w:rsidR="00794973">
          <w:rPr>
            <w:vanish/>
          </w:rPr>
          <w:t>71</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83" w:history="1">
        <w:r w:rsidRPr="000D4BF5">
          <w:t>62</w:t>
        </w:r>
        <w:r>
          <w:rPr>
            <w:rFonts w:asciiTheme="minorHAnsi" w:eastAsiaTheme="minorEastAsia" w:hAnsiTheme="minorHAnsi" w:cstheme="minorBidi"/>
            <w:sz w:val="22"/>
            <w:szCs w:val="22"/>
            <w:lang w:eastAsia="en-AU"/>
          </w:rPr>
          <w:tab/>
        </w:r>
        <w:r w:rsidRPr="000D4BF5">
          <w:t>Start and end of sentences—general rule</w:t>
        </w:r>
        <w:r>
          <w:tab/>
        </w:r>
        <w:r>
          <w:fldChar w:fldCharType="begin"/>
        </w:r>
        <w:r>
          <w:instrText xml:space="preserve"> PAGEREF _Toc17902383 \h </w:instrText>
        </w:r>
        <w:r>
          <w:fldChar w:fldCharType="separate"/>
        </w:r>
        <w:r w:rsidR="00794973">
          <w:t>71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84" w:history="1">
        <w:r w:rsidRPr="000D4BF5">
          <w:t>63</w:t>
        </w:r>
        <w:r>
          <w:rPr>
            <w:rFonts w:asciiTheme="minorHAnsi" w:eastAsiaTheme="minorEastAsia" w:hAnsiTheme="minorHAnsi" w:cstheme="minorBidi"/>
            <w:sz w:val="22"/>
            <w:szCs w:val="22"/>
            <w:lang w:eastAsia="en-AU"/>
          </w:rPr>
          <w:tab/>
        </w:r>
        <w:r w:rsidRPr="000D4BF5">
          <w:t>Start of sentences—backdated sentences</w:t>
        </w:r>
        <w:r>
          <w:tab/>
        </w:r>
        <w:r>
          <w:fldChar w:fldCharType="begin"/>
        </w:r>
        <w:r>
          <w:instrText xml:space="preserve"> PAGEREF _Toc17902384 \h </w:instrText>
        </w:r>
        <w:r>
          <w:fldChar w:fldCharType="separate"/>
        </w:r>
        <w:r w:rsidR="00794973">
          <w:t>72</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85" w:history="1">
        <w:r w:rsidR="00CF16B0" w:rsidRPr="000D4BF5">
          <w:t>Part 5.2</w:t>
        </w:r>
        <w:r w:rsidR="00CF16B0">
          <w:rPr>
            <w:rFonts w:asciiTheme="minorHAnsi" w:eastAsiaTheme="minorEastAsia" w:hAnsiTheme="minorHAnsi" w:cstheme="minorBidi"/>
            <w:b w:val="0"/>
            <w:sz w:val="22"/>
            <w:szCs w:val="22"/>
            <w:lang w:eastAsia="en-AU"/>
          </w:rPr>
          <w:tab/>
        </w:r>
        <w:r w:rsidR="00CF16B0" w:rsidRPr="000D4BF5">
          <w:t>Imprisonment—nonparole periods</w:t>
        </w:r>
        <w:r w:rsidR="00CF16B0" w:rsidRPr="00CF16B0">
          <w:rPr>
            <w:vanish/>
          </w:rPr>
          <w:tab/>
        </w:r>
        <w:r w:rsidR="00CF16B0" w:rsidRPr="00CF16B0">
          <w:rPr>
            <w:vanish/>
          </w:rPr>
          <w:fldChar w:fldCharType="begin"/>
        </w:r>
        <w:r w:rsidR="00CF16B0" w:rsidRPr="00CF16B0">
          <w:rPr>
            <w:vanish/>
          </w:rPr>
          <w:instrText xml:space="preserve"> PAGEREF _Toc17902385 \h </w:instrText>
        </w:r>
        <w:r w:rsidR="00CF16B0" w:rsidRPr="00CF16B0">
          <w:rPr>
            <w:vanish/>
          </w:rPr>
        </w:r>
        <w:r w:rsidR="00CF16B0" w:rsidRPr="00CF16B0">
          <w:rPr>
            <w:vanish/>
          </w:rPr>
          <w:fldChar w:fldCharType="separate"/>
        </w:r>
        <w:r w:rsidR="00794973">
          <w:rPr>
            <w:vanish/>
          </w:rPr>
          <w:t>73</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86" w:history="1">
        <w:r w:rsidRPr="000D4BF5">
          <w:t>64</w:t>
        </w:r>
        <w:r>
          <w:rPr>
            <w:rFonts w:asciiTheme="minorHAnsi" w:eastAsiaTheme="minorEastAsia" w:hAnsiTheme="minorHAnsi" w:cstheme="minorBidi"/>
            <w:sz w:val="22"/>
            <w:szCs w:val="22"/>
            <w:lang w:eastAsia="en-AU"/>
          </w:rPr>
          <w:tab/>
        </w:r>
        <w:r w:rsidRPr="000D4BF5">
          <w:t>Application—pt 5.2</w:t>
        </w:r>
        <w:r>
          <w:tab/>
        </w:r>
        <w:r>
          <w:fldChar w:fldCharType="begin"/>
        </w:r>
        <w:r>
          <w:instrText xml:space="preserve"> PAGEREF _Toc17902386 \h </w:instrText>
        </w:r>
        <w:r>
          <w:fldChar w:fldCharType="separate"/>
        </w:r>
        <w:r w:rsidR="00794973">
          <w:t>73</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87" w:history="1">
        <w:r w:rsidRPr="000D4BF5">
          <w:t>65</w:t>
        </w:r>
        <w:r>
          <w:rPr>
            <w:rFonts w:asciiTheme="minorHAnsi" w:eastAsiaTheme="minorEastAsia" w:hAnsiTheme="minorHAnsi" w:cstheme="minorBidi"/>
            <w:sz w:val="22"/>
            <w:szCs w:val="22"/>
            <w:lang w:eastAsia="en-AU"/>
          </w:rPr>
          <w:tab/>
        </w:r>
        <w:r w:rsidRPr="000D4BF5">
          <w:t>Nonparole periods—court to set</w:t>
        </w:r>
        <w:r>
          <w:tab/>
        </w:r>
        <w:r>
          <w:fldChar w:fldCharType="begin"/>
        </w:r>
        <w:r>
          <w:instrText xml:space="preserve"> PAGEREF _Toc17902387 \h </w:instrText>
        </w:r>
        <w:r>
          <w:fldChar w:fldCharType="separate"/>
        </w:r>
        <w:r w:rsidR="00794973">
          <w:t>74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88" w:history="1">
        <w:r w:rsidRPr="000D4BF5">
          <w:t>66</w:t>
        </w:r>
        <w:r>
          <w:rPr>
            <w:rFonts w:asciiTheme="minorHAnsi" w:eastAsiaTheme="minorEastAsia" w:hAnsiTheme="minorHAnsi" w:cstheme="minorBidi"/>
            <w:sz w:val="22"/>
            <w:szCs w:val="22"/>
            <w:lang w:eastAsia="en-AU"/>
          </w:rPr>
          <w:tab/>
        </w:r>
        <w:r w:rsidRPr="000D4BF5">
          <w:t>Nonparole periods—setting if sentence currently being served</w:t>
        </w:r>
        <w:r>
          <w:tab/>
        </w:r>
        <w:r>
          <w:fldChar w:fldCharType="begin"/>
        </w:r>
        <w:r>
          <w:instrText xml:space="preserve"> PAGEREF _Toc17902388 \h </w:instrText>
        </w:r>
        <w:r>
          <w:fldChar w:fldCharType="separate"/>
        </w:r>
        <w:r w:rsidR="00794973">
          <w:t>75</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89" w:history="1">
        <w:r w:rsidRPr="000D4BF5">
          <w:t>67</w:t>
        </w:r>
        <w:r>
          <w:rPr>
            <w:rFonts w:asciiTheme="minorHAnsi" w:eastAsiaTheme="minorEastAsia" w:hAnsiTheme="minorHAnsi" w:cstheme="minorBidi"/>
            <w:sz w:val="22"/>
            <w:szCs w:val="22"/>
            <w:lang w:eastAsia="en-AU"/>
          </w:rPr>
          <w:tab/>
        </w:r>
        <w:r w:rsidRPr="000D4BF5">
          <w:t>Nonparole periods—recommended conditions</w:t>
        </w:r>
        <w:r>
          <w:tab/>
        </w:r>
        <w:r>
          <w:fldChar w:fldCharType="begin"/>
        </w:r>
        <w:r>
          <w:instrText xml:space="preserve"> PAGEREF _Toc17902389 \h </w:instrText>
        </w:r>
        <w:r>
          <w:fldChar w:fldCharType="separate"/>
        </w:r>
        <w:r w:rsidR="00794973">
          <w:t>75</w:t>
        </w:r>
        <w:r>
          <w:fldChar w:fldCharType="end"/>
        </w:r>
      </w:hyperlink>
    </w:p>
    <w:p w:rsidR="00CF16B0" w:rsidRDefault="00CF16B0">
      <w:pPr>
        <w:pStyle w:val="TOC5"/>
        <w:rPr>
          <w:rFonts w:asciiTheme="minorHAnsi" w:eastAsiaTheme="minorEastAsia" w:hAnsiTheme="minorHAnsi" w:cstheme="minorBidi"/>
          <w:sz w:val="22"/>
          <w:szCs w:val="22"/>
          <w:lang w:eastAsia="en-AU"/>
        </w:rPr>
      </w:pPr>
      <w:r>
        <w:lastRenderedPageBreak/>
        <w:tab/>
      </w:r>
      <w:hyperlink w:anchor="_Toc17902390" w:history="1">
        <w:r w:rsidRPr="000D4BF5">
          <w:t>68</w:t>
        </w:r>
        <w:r>
          <w:rPr>
            <w:rFonts w:asciiTheme="minorHAnsi" w:eastAsiaTheme="minorEastAsia" w:hAnsiTheme="minorHAnsi" w:cstheme="minorBidi"/>
            <w:sz w:val="22"/>
            <w:szCs w:val="22"/>
            <w:lang w:eastAsia="en-AU"/>
          </w:rPr>
          <w:tab/>
        </w:r>
        <w:r w:rsidRPr="000D4BF5">
          <w:t>Nonparole periods—review of decision on nonparole period</w:t>
        </w:r>
        <w:r>
          <w:tab/>
        </w:r>
        <w:r>
          <w:fldChar w:fldCharType="begin"/>
        </w:r>
        <w:r>
          <w:instrText xml:space="preserve"> PAGEREF _Toc17902390 \h </w:instrText>
        </w:r>
        <w:r>
          <w:fldChar w:fldCharType="separate"/>
        </w:r>
        <w:r w:rsidR="00794973">
          <w:t>76</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91" w:history="1">
        <w:r w:rsidR="00CF16B0" w:rsidRPr="000D4BF5">
          <w:t>Part 5.3</w:t>
        </w:r>
        <w:r w:rsidR="00CF16B0">
          <w:rPr>
            <w:rFonts w:asciiTheme="minorHAnsi" w:eastAsiaTheme="minorEastAsia" w:hAnsiTheme="minorHAnsi" w:cstheme="minorBidi"/>
            <w:b w:val="0"/>
            <w:sz w:val="22"/>
            <w:szCs w:val="22"/>
            <w:lang w:eastAsia="en-AU"/>
          </w:rPr>
          <w:tab/>
        </w:r>
        <w:r w:rsidR="00CF16B0" w:rsidRPr="000D4BF5">
          <w:t>Imprisonment—concurrent and consecutive sentences</w:t>
        </w:r>
        <w:r w:rsidR="00CF16B0" w:rsidRPr="00CF16B0">
          <w:rPr>
            <w:vanish/>
          </w:rPr>
          <w:tab/>
        </w:r>
        <w:r w:rsidR="00CF16B0" w:rsidRPr="00CF16B0">
          <w:rPr>
            <w:vanish/>
          </w:rPr>
          <w:fldChar w:fldCharType="begin"/>
        </w:r>
        <w:r w:rsidR="00CF16B0" w:rsidRPr="00CF16B0">
          <w:rPr>
            <w:vanish/>
          </w:rPr>
          <w:instrText xml:space="preserve"> PAGEREF _Toc17902391 \h </w:instrText>
        </w:r>
        <w:r w:rsidR="00CF16B0" w:rsidRPr="00CF16B0">
          <w:rPr>
            <w:vanish/>
          </w:rPr>
        </w:r>
        <w:r w:rsidR="00CF16B0" w:rsidRPr="00CF16B0">
          <w:rPr>
            <w:vanish/>
          </w:rPr>
          <w:fldChar w:fldCharType="separate"/>
        </w:r>
        <w:r w:rsidR="00794973">
          <w:rPr>
            <w:vanish/>
          </w:rPr>
          <w:t>77</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92" w:history="1">
        <w:r w:rsidRPr="000D4BF5">
          <w:t>69</w:t>
        </w:r>
        <w:r>
          <w:rPr>
            <w:rFonts w:asciiTheme="minorHAnsi" w:eastAsiaTheme="minorEastAsia" w:hAnsiTheme="minorHAnsi" w:cstheme="minorBidi"/>
            <w:sz w:val="22"/>
            <w:szCs w:val="22"/>
            <w:lang w:eastAsia="en-AU"/>
          </w:rPr>
          <w:tab/>
        </w:r>
        <w:r w:rsidRPr="000D4BF5">
          <w:t>Definitions—pt 5.3</w:t>
        </w:r>
        <w:r>
          <w:tab/>
        </w:r>
        <w:r>
          <w:fldChar w:fldCharType="begin"/>
        </w:r>
        <w:r>
          <w:instrText xml:space="preserve"> PAGEREF _Toc17902392 \h </w:instrText>
        </w:r>
        <w:r>
          <w:fldChar w:fldCharType="separate"/>
        </w:r>
        <w:r w:rsidR="00794973">
          <w:t>77</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93" w:history="1">
        <w:r w:rsidRPr="000D4BF5">
          <w:t>70</w:t>
        </w:r>
        <w:r>
          <w:rPr>
            <w:rFonts w:asciiTheme="minorHAnsi" w:eastAsiaTheme="minorEastAsia" w:hAnsiTheme="minorHAnsi" w:cstheme="minorBidi"/>
            <w:sz w:val="22"/>
            <w:szCs w:val="22"/>
            <w:lang w:eastAsia="en-AU"/>
          </w:rPr>
          <w:tab/>
        </w:r>
        <w:r w:rsidRPr="000D4BF5">
          <w:t>Application—pt 5.3</w:t>
        </w:r>
        <w:r>
          <w:tab/>
        </w:r>
        <w:r>
          <w:fldChar w:fldCharType="begin"/>
        </w:r>
        <w:r>
          <w:instrText xml:space="preserve"> PAGEREF _Toc17902393 \h </w:instrText>
        </w:r>
        <w:r>
          <w:fldChar w:fldCharType="separate"/>
        </w:r>
        <w:r w:rsidR="00794973">
          <w:t>77</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94" w:history="1">
        <w:r w:rsidRPr="000D4BF5">
          <w:t>71</w:t>
        </w:r>
        <w:r>
          <w:rPr>
            <w:rFonts w:asciiTheme="minorHAnsi" w:eastAsiaTheme="minorEastAsia" w:hAnsiTheme="minorHAnsi" w:cstheme="minorBidi"/>
            <w:sz w:val="22"/>
            <w:szCs w:val="22"/>
            <w:lang w:eastAsia="en-AU"/>
          </w:rPr>
          <w:tab/>
        </w:r>
        <w:r w:rsidRPr="000D4BF5">
          <w:t>Concurrent and consecutive sentences—general rule</w:t>
        </w:r>
        <w:r>
          <w:tab/>
        </w:r>
        <w:r>
          <w:fldChar w:fldCharType="begin"/>
        </w:r>
        <w:r>
          <w:instrText xml:space="preserve"> PAGEREF _Toc17902394 \h </w:instrText>
        </w:r>
        <w:r>
          <w:fldChar w:fldCharType="separate"/>
        </w:r>
        <w:r w:rsidR="00794973">
          <w:t>78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95" w:history="1">
        <w:r w:rsidRPr="000D4BF5">
          <w:t>72</w:t>
        </w:r>
        <w:r>
          <w:rPr>
            <w:rFonts w:asciiTheme="minorHAnsi" w:eastAsiaTheme="minorEastAsia" w:hAnsiTheme="minorHAnsi" w:cstheme="minorBidi"/>
            <w:sz w:val="22"/>
            <w:szCs w:val="22"/>
            <w:lang w:eastAsia="en-AU"/>
          </w:rPr>
          <w:tab/>
        </w:r>
        <w:r w:rsidRPr="000D4BF5">
          <w:t>Concurrent and consecutive sentences—offences while in custody or unlawfully absent</w:t>
        </w:r>
        <w:r>
          <w:tab/>
        </w:r>
        <w:r>
          <w:fldChar w:fldCharType="begin"/>
        </w:r>
        <w:r>
          <w:instrText xml:space="preserve"> PAGEREF _Toc17902395 \h </w:instrText>
        </w:r>
        <w:r>
          <w:fldChar w:fldCharType="separate"/>
        </w:r>
        <w:r w:rsidR="00794973">
          <w:t>78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96" w:history="1">
        <w:r w:rsidRPr="000D4BF5">
          <w:t>73</w:t>
        </w:r>
        <w:r>
          <w:rPr>
            <w:rFonts w:asciiTheme="minorHAnsi" w:eastAsiaTheme="minorEastAsia" w:hAnsiTheme="minorHAnsi" w:cstheme="minorBidi"/>
            <w:sz w:val="22"/>
            <w:szCs w:val="22"/>
            <w:lang w:eastAsia="en-AU"/>
          </w:rPr>
          <w:tab/>
        </w:r>
        <w:r w:rsidRPr="000D4BF5">
          <w:t>Concurrent and consecutive sentences—fine default offences</w:t>
        </w:r>
        <w:r>
          <w:tab/>
        </w:r>
        <w:r>
          <w:fldChar w:fldCharType="begin"/>
        </w:r>
        <w:r>
          <w:instrText xml:space="preserve"> PAGEREF _Toc17902396 \h </w:instrText>
        </w:r>
        <w:r>
          <w:fldChar w:fldCharType="separate"/>
        </w:r>
        <w:r w:rsidR="00794973">
          <w:t>79</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97" w:history="1">
        <w:r w:rsidRPr="000D4BF5">
          <w:t>74</w:t>
        </w:r>
        <w:r>
          <w:rPr>
            <w:rFonts w:asciiTheme="minorHAnsi" w:eastAsiaTheme="minorEastAsia" w:hAnsiTheme="minorHAnsi" w:cstheme="minorBidi"/>
            <w:sz w:val="22"/>
            <w:szCs w:val="22"/>
            <w:lang w:eastAsia="en-AU"/>
          </w:rPr>
          <w:tab/>
        </w:r>
        <w:r w:rsidRPr="000D4BF5">
          <w:t>Amendment of start of sentences on setting aside or amending other sentences</w:t>
        </w:r>
        <w:r>
          <w:tab/>
        </w:r>
        <w:r>
          <w:fldChar w:fldCharType="begin"/>
        </w:r>
        <w:r>
          <w:instrText xml:space="preserve"> PAGEREF _Toc17902397 \h </w:instrText>
        </w:r>
        <w:r>
          <w:fldChar w:fldCharType="separate"/>
        </w:r>
        <w:r w:rsidR="00794973">
          <w:t>80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398" w:history="1">
        <w:r w:rsidRPr="000D4BF5">
          <w:t>75</w:t>
        </w:r>
        <w:r>
          <w:rPr>
            <w:rFonts w:asciiTheme="minorHAnsi" w:eastAsiaTheme="minorEastAsia" w:hAnsiTheme="minorHAnsi" w:cstheme="minorBidi"/>
            <w:sz w:val="22"/>
            <w:szCs w:val="22"/>
            <w:lang w:eastAsia="en-AU"/>
          </w:rPr>
          <w:tab/>
        </w:r>
        <w:r w:rsidRPr="000D4BF5">
          <w:t>Previous sentences to be noted in new sentence</w:t>
        </w:r>
        <w:r>
          <w:tab/>
        </w:r>
        <w:r>
          <w:fldChar w:fldCharType="begin"/>
        </w:r>
        <w:r>
          <w:instrText xml:space="preserve"> PAGEREF _Toc17902398 \h </w:instrText>
        </w:r>
        <w:r>
          <w:fldChar w:fldCharType="separate"/>
        </w:r>
        <w:r w:rsidR="00794973">
          <w:t>80</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399" w:history="1">
        <w:r w:rsidR="00CF16B0" w:rsidRPr="000D4BF5">
          <w:t>Part 5.4</w:t>
        </w:r>
        <w:r w:rsidR="00CF16B0">
          <w:rPr>
            <w:rFonts w:asciiTheme="minorHAnsi" w:eastAsiaTheme="minorEastAsia" w:hAnsiTheme="minorHAnsi" w:cstheme="minorBidi"/>
            <w:b w:val="0"/>
            <w:sz w:val="22"/>
            <w:szCs w:val="22"/>
            <w:lang w:eastAsia="en-AU"/>
          </w:rPr>
          <w:tab/>
        </w:r>
        <w:r w:rsidR="00CF16B0" w:rsidRPr="000D4BF5">
          <w:t>Intensive correction orders</w:t>
        </w:r>
        <w:r w:rsidR="00CF16B0" w:rsidRPr="00CF16B0">
          <w:rPr>
            <w:vanish/>
          </w:rPr>
          <w:tab/>
        </w:r>
        <w:r w:rsidR="00CF16B0" w:rsidRPr="00CF16B0">
          <w:rPr>
            <w:vanish/>
          </w:rPr>
          <w:fldChar w:fldCharType="begin"/>
        </w:r>
        <w:r w:rsidR="00CF16B0" w:rsidRPr="00CF16B0">
          <w:rPr>
            <w:vanish/>
          </w:rPr>
          <w:instrText xml:space="preserve"> PAGEREF _Toc17902399 \h </w:instrText>
        </w:r>
        <w:r w:rsidR="00CF16B0" w:rsidRPr="00CF16B0">
          <w:rPr>
            <w:vanish/>
          </w:rPr>
        </w:r>
        <w:r w:rsidR="00CF16B0" w:rsidRPr="00CF16B0">
          <w:rPr>
            <w:vanish/>
          </w:rPr>
          <w:fldChar w:fldCharType="separate"/>
        </w:r>
        <w:r w:rsidR="00794973">
          <w:rPr>
            <w:vanish/>
          </w:rPr>
          <w:t>81</w:t>
        </w:r>
        <w:r w:rsidR="00CF16B0" w:rsidRPr="00CF16B0">
          <w:rPr>
            <w:vanish/>
          </w:rPr>
          <w:fldChar w:fldCharType="end"/>
        </w:r>
      </w:hyperlink>
    </w:p>
    <w:p w:rsidR="00CF16B0" w:rsidRDefault="007877F2">
      <w:pPr>
        <w:pStyle w:val="TOC3"/>
        <w:rPr>
          <w:rFonts w:asciiTheme="minorHAnsi" w:eastAsiaTheme="minorEastAsia" w:hAnsiTheme="minorHAnsi" w:cstheme="minorBidi"/>
          <w:b w:val="0"/>
          <w:sz w:val="22"/>
          <w:szCs w:val="22"/>
          <w:lang w:eastAsia="en-AU"/>
        </w:rPr>
      </w:pPr>
      <w:hyperlink w:anchor="_Toc17902400" w:history="1">
        <w:r w:rsidR="00CF16B0" w:rsidRPr="000D4BF5">
          <w:t>Division 5.4.1A</w:t>
        </w:r>
        <w:r w:rsidR="00CF16B0">
          <w:rPr>
            <w:rFonts w:asciiTheme="minorHAnsi" w:eastAsiaTheme="minorEastAsia" w:hAnsiTheme="minorHAnsi" w:cstheme="minorBidi"/>
            <w:b w:val="0"/>
            <w:sz w:val="22"/>
            <w:szCs w:val="22"/>
            <w:lang w:eastAsia="en-AU"/>
          </w:rPr>
          <w:tab/>
        </w:r>
        <w:r w:rsidR="00CF16B0" w:rsidRPr="000D4BF5">
          <w:t>General</w:t>
        </w:r>
        <w:r w:rsidR="00CF16B0" w:rsidRPr="00CF16B0">
          <w:rPr>
            <w:vanish/>
          </w:rPr>
          <w:tab/>
        </w:r>
        <w:r w:rsidR="00CF16B0" w:rsidRPr="00CF16B0">
          <w:rPr>
            <w:vanish/>
          </w:rPr>
          <w:fldChar w:fldCharType="begin"/>
        </w:r>
        <w:r w:rsidR="00CF16B0" w:rsidRPr="00CF16B0">
          <w:rPr>
            <w:vanish/>
          </w:rPr>
          <w:instrText xml:space="preserve"> PAGEREF _Toc17902400 \h </w:instrText>
        </w:r>
        <w:r w:rsidR="00CF16B0" w:rsidRPr="00CF16B0">
          <w:rPr>
            <w:vanish/>
          </w:rPr>
        </w:r>
        <w:r w:rsidR="00CF16B0" w:rsidRPr="00CF16B0">
          <w:rPr>
            <w:vanish/>
          </w:rPr>
          <w:fldChar w:fldCharType="separate"/>
        </w:r>
        <w:r w:rsidR="00794973">
          <w:rPr>
            <w:vanish/>
          </w:rPr>
          <w:t>81</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01" w:history="1">
        <w:r w:rsidRPr="000D4BF5">
          <w:t>76</w:t>
        </w:r>
        <w:r>
          <w:rPr>
            <w:rFonts w:asciiTheme="minorHAnsi" w:eastAsiaTheme="minorEastAsia" w:hAnsiTheme="minorHAnsi" w:cstheme="minorBidi"/>
            <w:sz w:val="22"/>
            <w:szCs w:val="22"/>
            <w:lang w:eastAsia="en-AU"/>
          </w:rPr>
          <w:tab/>
        </w:r>
        <w:r w:rsidRPr="000D4BF5">
          <w:t>Application—pt 5.4</w:t>
        </w:r>
        <w:r>
          <w:tab/>
        </w:r>
        <w:r>
          <w:fldChar w:fldCharType="begin"/>
        </w:r>
        <w:r>
          <w:instrText xml:space="preserve"> PAGEREF _Toc17902401 \h </w:instrText>
        </w:r>
        <w:r>
          <w:fldChar w:fldCharType="separate"/>
        </w:r>
        <w:r w:rsidR="00794973">
          <w:t>81</w:t>
        </w:r>
        <w:r>
          <w:fldChar w:fldCharType="end"/>
        </w:r>
      </w:hyperlink>
    </w:p>
    <w:p w:rsidR="00CF16B0" w:rsidRDefault="007877F2">
      <w:pPr>
        <w:pStyle w:val="TOC3"/>
        <w:rPr>
          <w:rFonts w:asciiTheme="minorHAnsi" w:eastAsiaTheme="minorEastAsia" w:hAnsiTheme="minorHAnsi" w:cstheme="minorBidi"/>
          <w:b w:val="0"/>
          <w:sz w:val="22"/>
          <w:szCs w:val="22"/>
          <w:lang w:eastAsia="en-AU"/>
        </w:rPr>
      </w:pPr>
      <w:hyperlink w:anchor="_Toc17902402" w:history="1">
        <w:r w:rsidR="00CF16B0" w:rsidRPr="000D4BF5">
          <w:t>Division 5.4.1</w:t>
        </w:r>
        <w:r w:rsidR="00CF16B0">
          <w:rPr>
            <w:rFonts w:asciiTheme="minorHAnsi" w:eastAsiaTheme="minorEastAsia" w:hAnsiTheme="minorHAnsi" w:cstheme="minorBidi"/>
            <w:b w:val="0"/>
            <w:sz w:val="22"/>
            <w:szCs w:val="22"/>
            <w:lang w:eastAsia="en-AU"/>
          </w:rPr>
          <w:tab/>
        </w:r>
        <w:r w:rsidR="00CF16B0" w:rsidRPr="000D4BF5">
          <w:t>Intensive correction orders—eligibility and suitability</w:t>
        </w:r>
        <w:r w:rsidR="00CF16B0" w:rsidRPr="00CF16B0">
          <w:rPr>
            <w:vanish/>
          </w:rPr>
          <w:tab/>
        </w:r>
        <w:r w:rsidR="00CF16B0" w:rsidRPr="00CF16B0">
          <w:rPr>
            <w:vanish/>
          </w:rPr>
          <w:fldChar w:fldCharType="begin"/>
        </w:r>
        <w:r w:rsidR="00CF16B0" w:rsidRPr="00CF16B0">
          <w:rPr>
            <w:vanish/>
          </w:rPr>
          <w:instrText xml:space="preserve"> PAGEREF _Toc17902402 \h </w:instrText>
        </w:r>
        <w:r w:rsidR="00CF16B0" w:rsidRPr="00CF16B0">
          <w:rPr>
            <w:vanish/>
          </w:rPr>
        </w:r>
        <w:r w:rsidR="00CF16B0" w:rsidRPr="00CF16B0">
          <w:rPr>
            <w:vanish/>
          </w:rPr>
          <w:fldChar w:fldCharType="separate"/>
        </w:r>
        <w:r w:rsidR="00794973">
          <w:rPr>
            <w:vanish/>
          </w:rPr>
          <w:t>81</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03" w:history="1">
        <w:r w:rsidRPr="000D4BF5">
          <w:t>77</w:t>
        </w:r>
        <w:r>
          <w:rPr>
            <w:rFonts w:asciiTheme="minorHAnsi" w:eastAsiaTheme="minorEastAsia" w:hAnsiTheme="minorHAnsi" w:cstheme="minorBidi"/>
            <w:sz w:val="22"/>
            <w:szCs w:val="22"/>
            <w:lang w:eastAsia="en-AU"/>
          </w:rPr>
          <w:tab/>
        </w:r>
        <w:r w:rsidRPr="000D4BF5">
          <w:t>Intensive correction orders—eligibility</w:t>
        </w:r>
        <w:r>
          <w:tab/>
        </w:r>
        <w:r>
          <w:fldChar w:fldCharType="begin"/>
        </w:r>
        <w:r>
          <w:instrText xml:space="preserve"> PAGEREF _Toc17902403 \h </w:instrText>
        </w:r>
        <w:r>
          <w:fldChar w:fldCharType="separate"/>
        </w:r>
        <w:r w:rsidR="00794973">
          <w:t>81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04" w:history="1">
        <w:r w:rsidRPr="000D4BF5">
          <w:t>78</w:t>
        </w:r>
        <w:r>
          <w:rPr>
            <w:rFonts w:asciiTheme="minorHAnsi" w:eastAsiaTheme="minorEastAsia" w:hAnsiTheme="minorHAnsi" w:cstheme="minorBidi"/>
            <w:sz w:val="22"/>
            <w:szCs w:val="22"/>
            <w:lang w:eastAsia="en-AU"/>
          </w:rPr>
          <w:tab/>
        </w:r>
        <w:r w:rsidRPr="000D4BF5">
          <w:t>Intensive correction orders—suitability</w:t>
        </w:r>
        <w:r>
          <w:tab/>
        </w:r>
        <w:r>
          <w:fldChar w:fldCharType="begin"/>
        </w:r>
        <w:r>
          <w:instrText xml:space="preserve"> PAGEREF _Toc17902404 \h </w:instrText>
        </w:r>
        <w:r>
          <w:fldChar w:fldCharType="separate"/>
        </w:r>
        <w:r w:rsidR="00794973">
          <w:t>82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05" w:history="1">
        <w:r w:rsidRPr="000D4BF5">
          <w:t>80</w:t>
        </w:r>
        <w:r>
          <w:rPr>
            <w:rFonts w:asciiTheme="minorHAnsi" w:eastAsiaTheme="minorEastAsia" w:hAnsiTheme="minorHAnsi" w:cstheme="minorBidi"/>
            <w:sz w:val="22"/>
            <w:szCs w:val="22"/>
            <w:lang w:eastAsia="en-AU"/>
          </w:rPr>
          <w:tab/>
        </w:r>
        <w:r w:rsidRPr="000D4BF5">
          <w:t>Intensive correction orders—concurrent and consecutive periods</w:t>
        </w:r>
        <w:r>
          <w:tab/>
        </w:r>
        <w:r>
          <w:fldChar w:fldCharType="begin"/>
        </w:r>
        <w:r>
          <w:instrText xml:space="preserve"> PAGEREF _Toc17902405 \h </w:instrText>
        </w:r>
        <w:r>
          <w:fldChar w:fldCharType="separate"/>
        </w:r>
        <w:r w:rsidR="00794973">
          <w:t>83</w:t>
        </w:r>
        <w:r>
          <w:fldChar w:fldCharType="end"/>
        </w:r>
      </w:hyperlink>
    </w:p>
    <w:p w:rsidR="00CF16B0" w:rsidRDefault="007877F2">
      <w:pPr>
        <w:pStyle w:val="TOC3"/>
        <w:rPr>
          <w:rFonts w:asciiTheme="minorHAnsi" w:eastAsiaTheme="minorEastAsia" w:hAnsiTheme="minorHAnsi" w:cstheme="minorBidi"/>
          <w:b w:val="0"/>
          <w:sz w:val="22"/>
          <w:szCs w:val="22"/>
          <w:lang w:eastAsia="en-AU"/>
        </w:rPr>
      </w:pPr>
      <w:hyperlink w:anchor="_Toc17902406" w:history="1">
        <w:r w:rsidR="00CF16B0" w:rsidRPr="000D4BF5">
          <w:t>Division 5.4.2</w:t>
        </w:r>
        <w:r w:rsidR="00CF16B0">
          <w:rPr>
            <w:rFonts w:asciiTheme="minorHAnsi" w:eastAsiaTheme="minorEastAsia" w:hAnsiTheme="minorHAnsi" w:cstheme="minorBidi"/>
            <w:b w:val="0"/>
            <w:sz w:val="22"/>
            <w:szCs w:val="22"/>
            <w:lang w:eastAsia="en-AU"/>
          </w:rPr>
          <w:tab/>
        </w:r>
        <w:r w:rsidR="00CF16B0" w:rsidRPr="000D4BF5">
          <w:t>Intensive correction orders—community service conditions</w:t>
        </w:r>
        <w:r w:rsidR="00CF16B0" w:rsidRPr="00CF16B0">
          <w:rPr>
            <w:vanish/>
          </w:rPr>
          <w:tab/>
        </w:r>
        <w:r w:rsidR="00CF16B0" w:rsidRPr="00CF16B0">
          <w:rPr>
            <w:vanish/>
          </w:rPr>
          <w:fldChar w:fldCharType="begin"/>
        </w:r>
        <w:r w:rsidR="00CF16B0" w:rsidRPr="00CF16B0">
          <w:rPr>
            <w:vanish/>
          </w:rPr>
          <w:instrText xml:space="preserve"> PAGEREF _Toc17902406 \h </w:instrText>
        </w:r>
        <w:r w:rsidR="00CF16B0" w:rsidRPr="00CF16B0">
          <w:rPr>
            <w:vanish/>
          </w:rPr>
        </w:r>
        <w:r w:rsidR="00CF16B0" w:rsidRPr="00CF16B0">
          <w:rPr>
            <w:vanish/>
          </w:rPr>
          <w:fldChar w:fldCharType="separate"/>
        </w:r>
        <w:r w:rsidR="00794973">
          <w:rPr>
            <w:vanish/>
          </w:rPr>
          <w:t>84</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07" w:history="1">
        <w:r w:rsidRPr="000D4BF5">
          <w:t>80A</w:t>
        </w:r>
        <w:r>
          <w:rPr>
            <w:rFonts w:asciiTheme="minorHAnsi" w:eastAsiaTheme="minorEastAsia" w:hAnsiTheme="minorHAnsi" w:cstheme="minorBidi"/>
            <w:sz w:val="22"/>
            <w:szCs w:val="22"/>
            <w:lang w:eastAsia="en-AU"/>
          </w:rPr>
          <w:tab/>
        </w:r>
        <w:r w:rsidRPr="000D4BF5">
          <w:t xml:space="preserve">Meaning of </w:t>
        </w:r>
        <w:r w:rsidRPr="000D4BF5">
          <w:rPr>
            <w:i/>
          </w:rPr>
          <w:t>community service condition</w:t>
        </w:r>
        <w:r w:rsidRPr="000D4BF5">
          <w:t>—div 5.4.2</w:t>
        </w:r>
        <w:r>
          <w:tab/>
        </w:r>
        <w:r>
          <w:fldChar w:fldCharType="begin"/>
        </w:r>
        <w:r>
          <w:instrText xml:space="preserve"> PAGEREF _Toc17902407 \h </w:instrText>
        </w:r>
        <w:r>
          <w:fldChar w:fldCharType="separate"/>
        </w:r>
        <w:r w:rsidR="00794973">
          <w:t>84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08" w:history="1">
        <w:r w:rsidRPr="000D4BF5">
          <w:t>80B</w:t>
        </w:r>
        <w:r>
          <w:rPr>
            <w:rFonts w:asciiTheme="minorHAnsi" w:eastAsiaTheme="minorEastAsia" w:hAnsiTheme="minorHAnsi" w:cstheme="minorBidi"/>
            <w:sz w:val="22"/>
            <w:szCs w:val="22"/>
            <w:lang w:eastAsia="en-AU"/>
          </w:rPr>
          <w:tab/>
        </w:r>
        <w:r w:rsidRPr="000D4BF5">
          <w:t>Application—div 5.4.2</w:t>
        </w:r>
        <w:r>
          <w:tab/>
        </w:r>
        <w:r>
          <w:fldChar w:fldCharType="begin"/>
        </w:r>
        <w:r>
          <w:instrText xml:space="preserve"> PAGEREF _Toc17902408 \h </w:instrText>
        </w:r>
        <w:r>
          <w:fldChar w:fldCharType="separate"/>
        </w:r>
        <w:r w:rsidR="00794973">
          <w:t>84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09" w:history="1">
        <w:r w:rsidRPr="000D4BF5">
          <w:t>80C</w:t>
        </w:r>
        <w:r>
          <w:rPr>
            <w:rFonts w:asciiTheme="minorHAnsi" w:eastAsiaTheme="minorEastAsia" w:hAnsiTheme="minorHAnsi" w:cstheme="minorBidi"/>
            <w:sz w:val="22"/>
            <w:szCs w:val="22"/>
            <w:lang w:eastAsia="en-AU"/>
          </w:rPr>
          <w:tab/>
        </w:r>
        <w:r w:rsidRPr="000D4BF5">
          <w:t>Intensive correction orders—community service—eligibility</w:t>
        </w:r>
        <w:r>
          <w:tab/>
        </w:r>
        <w:r>
          <w:fldChar w:fldCharType="begin"/>
        </w:r>
        <w:r>
          <w:instrText xml:space="preserve"> PAGEREF _Toc17902409 \h </w:instrText>
        </w:r>
        <w:r>
          <w:fldChar w:fldCharType="separate"/>
        </w:r>
        <w:r w:rsidR="00794973">
          <w:t>84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10" w:history="1">
        <w:r w:rsidRPr="000D4BF5">
          <w:t>80D</w:t>
        </w:r>
        <w:r>
          <w:rPr>
            <w:rFonts w:asciiTheme="minorHAnsi" w:eastAsiaTheme="minorEastAsia" w:hAnsiTheme="minorHAnsi" w:cstheme="minorBidi"/>
            <w:sz w:val="22"/>
            <w:szCs w:val="22"/>
            <w:lang w:eastAsia="en-AU"/>
          </w:rPr>
          <w:tab/>
        </w:r>
        <w:r w:rsidRPr="000D4BF5">
          <w:t>Intensive correction order—community service—suitability</w:t>
        </w:r>
        <w:r>
          <w:tab/>
        </w:r>
        <w:r>
          <w:fldChar w:fldCharType="begin"/>
        </w:r>
        <w:r>
          <w:instrText xml:space="preserve"> PAGEREF _Toc17902410 \h </w:instrText>
        </w:r>
        <w:r>
          <w:fldChar w:fldCharType="separate"/>
        </w:r>
        <w:r w:rsidR="00794973">
          <w:t>85</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11" w:history="1">
        <w:r w:rsidRPr="000D4BF5">
          <w:t>80E</w:t>
        </w:r>
        <w:r>
          <w:rPr>
            <w:rFonts w:asciiTheme="minorHAnsi" w:eastAsiaTheme="minorEastAsia" w:hAnsiTheme="minorHAnsi" w:cstheme="minorBidi"/>
            <w:sz w:val="22"/>
            <w:szCs w:val="22"/>
            <w:lang w:eastAsia="en-AU"/>
          </w:rPr>
          <w:tab/>
        </w:r>
        <w:r w:rsidRPr="000D4BF5">
          <w:t>Intensive correction orders—community service—hours to be performed</w:t>
        </w:r>
        <w:r>
          <w:tab/>
        </w:r>
        <w:r>
          <w:fldChar w:fldCharType="begin"/>
        </w:r>
        <w:r>
          <w:instrText xml:space="preserve"> PAGEREF _Toc17902411 \h </w:instrText>
        </w:r>
        <w:r>
          <w:fldChar w:fldCharType="separate"/>
        </w:r>
        <w:r w:rsidR="00794973">
          <w:t>86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12" w:history="1">
        <w:r w:rsidRPr="000D4BF5">
          <w:t>80F</w:t>
        </w:r>
        <w:r>
          <w:rPr>
            <w:rFonts w:asciiTheme="minorHAnsi" w:eastAsiaTheme="minorEastAsia" w:hAnsiTheme="minorHAnsi" w:cstheme="minorBidi"/>
            <w:sz w:val="22"/>
            <w:szCs w:val="22"/>
            <w:lang w:eastAsia="en-AU"/>
          </w:rPr>
          <w:tab/>
        </w:r>
        <w:r w:rsidRPr="000D4BF5">
          <w:t>Intensive correction orders—community service—concurrent and consecutive orders</w:t>
        </w:r>
        <w:r>
          <w:tab/>
        </w:r>
        <w:r>
          <w:fldChar w:fldCharType="begin"/>
        </w:r>
        <w:r>
          <w:instrText xml:space="preserve"> PAGEREF _Toc17902412 \h </w:instrText>
        </w:r>
        <w:r>
          <w:fldChar w:fldCharType="separate"/>
        </w:r>
        <w:r w:rsidR="00794973">
          <w:t>87</w:t>
        </w:r>
        <w:r>
          <w:fldChar w:fldCharType="end"/>
        </w:r>
      </w:hyperlink>
    </w:p>
    <w:p w:rsidR="00CF16B0" w:rsidRDefault="007877F2">
      <w:pPr>
        <w:pStyle w:val="TOC3"/>
        <w:rPr>
          <w:rFonts w:asciiTheme="minorHAnsi" w:eastAsiaTheme="minorEastAsia" w:hAnsiTheme="minorHAnsi" w:cstheme="minorBidi"/>
          <w:b w:val="0"/>
          <w:sz w:val="22"/>
          <w:szCs w:val="22"/>
          <w:lang w:eastAsia="en-AU"/>
        </w:rPr>
      </w:pPr>
      <w:hyperlink w:anchor="_Toc17902413" w:history="1">
        <w:r w:rsidR="00CF16B0" w:rsidRPr="000D4BF5">
          <w:t>Division 5.4.3</w:t>
        </w:r>
        <w:r w:rsidR="00CF16B0">
          <w:rPr>
            <w:rFonts w:asciiTheme="minorHAnsi" w:eastAsiaTheme="minorEastAsia" w:hAnsiTheme="minorHAnsi" w:cstheme="minorBidi"/>
            <w:b w:val="0"/>
            <w:sz w:val="22"/>
            <w:szCs w:val="22"/>
            <w:lang w:eastAsia="en-AU"/>
          </w:rPr>
          <w:tab/>
        </w:r>
        <w:r w:rsidR="00CF16B0" w:rsidRPr="000D4BF5">
          <w:t>Intensive correction orders—rehabilitation program conditions</w:t>
        </w:r>
        <w:r w:rsidR="00CF16B0" w:rsidRPr="00CF16B0">
          <w:rPr>
            <w:vanish/>
          </w:rPr>
          <w:tab/>
        </w:r>
        <w:r w:rsidR="00CF16B0" w:rsidRPr="00CF16B0">
          <w:rPr>
            <w:vanish/>
          </w:rPr>
          <w:fldChar w:fldCharType="begin"/>
        </w:r>
        <w:r w:rsidR="00CF16B0" w:rsidRPr="00CF16B0">
          <w:rPr>
            <w:vanish/>
          </w:rPr>
          <w:instrText xml:space="preserve"> PAGEREF _Toc17902413 \h </w:instrText>
        </w:r>
        <w:r w:rsidR="00CF16B0" w:rsidRPr="00CF16B0">
          <w:rPr>
            <w:vanish/>
          </w:rPr>
        </w:r>
        <w:r w:rsidR="00CF16B0" w:rsidRPr="00CF16B0">
          <w:rPr>
            <w:vanish/>
          </w:rPr>
          <w:fldChar w:fldCharType="separate"/>
        </w:r>
        <w:r w:rsidR="00794973">
          <w:rPr>
            <w:vanish/>
          </w:rPr>
          <w:t>87</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14" w:history="1">
        <w:r w:rsidRPr="000D4BF5">
          <w:t>80G</w:t>
        </w:r>
        <w:r>
          <w:rPr>
            <w:rFonts w:asciiTheme="minorHAnsi" w:eastAsiaTheme="minorEastAsia" w:hAnsiTheme="minorHAnsi" w:cstheme="minorBidi"/>
            <w:sz w:val="22"/>
            <w:szCs w:val="22"/>
            <w:lang w:eastAsia="en-AU"/>
          </w:rPr>
          <w:tab/>
        </w:r>
        <w:r w:rsidRPr="000D4BF5">
          <w:t>Definitions—div 5.4.3</w:t>
        </w:r>
        <w:r>
          <w:tab/>
        </w:r>
        <w:r>
          <w:fldChar w:fldCharType="begin"/>
        </w:r>
        <w:r>
          <w:instrText xml:space="preserve"> PAGEREF _Toc17902414 \h </w:instrText>
        </w:r>
        <w:r>
          <w:fldChar w:fldCharType="separate"/>
        </w:r>
        <w:r w:rsidR="00794973">
          <w:t>87</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15" w:history="1">
        <w:r w:rsidRPr="000D4BF5">
          <w:t>80H</w:t>
        </w:r>
        <w:r>
          <w:rPr>
            <w:rFonts w:asciiTheme="minorHAnsi" w:eastAsiaTheme="minorEastAsia" w:hAnsiTheme="minorHAnsi" w:cstheme="minorBidi"/>
            <w:sz w:val="22"/>
            <w:szCs w:val="22"/>
            <w:lang w:eastAsia="en-AU"/>
          </w:rPr>
          <w:tab/>
        </w:r>
        <w:r w:rsidRPr="000D4BF5">
          <w:t>Application—div 5.4.3</w:t>
        </w:r>
        <w:r>
          <w:tab/>
        </w:r>
        <w:r>
          <w:fldChar w:fldCharType="begin"/>
        </w:r>
        <w:r>
          <w:instrText xml:space="preserve"> PAGEREF _Toc17902415 \h </w:instrText>
        </w:r>
        <w:r>
          <w:fldChar w:fldCharType="separate"/>
        </w:r>
        <w:r w:rsidR="00794973">
          <w:t>88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16" w:history="1">
        <w:r w:rsidRPr="000D4BF5">
          <w:t>80I</w:t>
        </w:r>
        <w:r>
          <w:rPr>
            <w:rFonts w:asciiTheme="minorHAnsi" w:eastAsiaTheme="minorEastAsia" w:hAnsiTheme="minorHAnsi" w:cstheme="minorBidi"/>
            <w:sz w:val="22"/>
            <w:szCs w:val="22"/>
            <w:lang w:eastAsia="en-AU"/>
          </w:rPr>
          <w:tab/>
        </w:r>
        <w:r w:rsidRPr="000D4BF5">
          <w:t>Intensive correction orders—rehabilitation programs—eligibility</w:t>
        </w:r>
        <w:r>
          <w:tab/>
        </w:r>
        <w:r>
          <w:fldChar w:fldCharType="begin"/>
        </w:r>
        <w:r>
          <w:instrText xml:space="preserve"> PAGEREF _Toc17902416 \h </w:instrText>
        </w:r>
        <w:r>
          <w:fldChar w:fldCharType="separate"/>
        </w:r>
        <w:r w:rsidR="00794973">
          <w:t>88</w:t>
        </w:r>
        <w:r>
          <w:fldChar w:fldCharType="end"/>
        </w:r>
      </w:hyperlink>
    </w:p>
    <w:p w:rsidR="00CF16B0" w:rsidRDefault="00CF16B0">
      <w:pPr>
        <w:pStyle w:val="TOC5"/>
        <w:rPr>
          <w:rFonts w:asciiTheme="minorHAnsi" w:eastAsiaTheme="minorEastAsia" w:hAnsiTheme="minorHAnsi" w:cstheme="minorBidi"/>
          <w:sz w:val="22"/>
          <w:szCs w:val="22"/>
          <w:lang w:eastAsia="en-AU"/>
        </w:rPr>
      </w:pPr>
      <w:r>
        <w:lastRenderedPageBreak/>
        <w:tab/>
      </w:r>
      <w:hyperlink w:anchor="_Toc17902417" w:history="1">
        <w:r w:rsidRPr="000D4BF5">
          <w:t>80J</w:t>
        </w:r>
        <w:r>
          <w:rPr>
            <w:rFonts w:asciiTheme="minorHAnsi" w:eastAsiaTheme="minorEastAsia" w:hAnsiTheme="minorHAnsi" w:cstheme="minorBidi"/>
            <w:sz w:val="22"/>
            <w:szCs w:val="22"/>
            <w:lang w:eastAsia="en-AU"/>
          </w:rPr>
          <w:tab/>
        </w:r>
        <w:r w:rsidRPr="000D4BF5">
          <w:t>Intensive correction orders—rehabilitation programs—suitability</w:t>
        </w:r>
        <w:r>
          <w:tab/>
        </w:r>
        <w:r>
          <w:fldChar w:fldCharType="begin"/>
        </w:r>
        <w:r>
          <w:instrText xml:space="preserve"> PAGEREF _Toc17902417 \h </w:instrText>
        </w:r>
        <w:r>
          <w:fldChar w:fldCharType="separate"/>
        </w:r>
        <w:r w:rsidR="00794973">
          <w:t>88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18" w:history="1">
        <w:r w:rsidRPr="000D4BF5">
          <w:t>80K</w:t>
        </w:r>
        <w:r>
          <w:rPr>
            <w:rFonts w:asciiTheme="minorHAnsi" w:eastAsiaTheme="minorEastAsia" w:hAnsiTheme="minorHAnsi" w:cstheme="minorBidi"/>
            <w:sz w:val="22"/>
            <w:szCs w:val="22"/>
            <w:lang w:eastAsia="en-AU"/>
          </w:rPr>
          <w:tab/>
        </w:r>
        <w:r w:rsidRPr="000D4BF5">
          <w:t>Intensive correction orders—rehabilitation programs—maximum period</w:t>
        </w:r>
        <w:r>
          <w:tab/>
        </w:r>
        <w:r>
          <w:fldChar w:fldCharType="begin"/>
        </w:r>
        <w:r>
          <w:instrText xml:space="preserve"> PAGEREF _Toc17902418 \h </w:instrText>
        </w:r>
        <w:r>
          <w:fldChar w:fldCharType="separate"/>
        </w:r>
        <w:r w:rsidR="00794973">
          <w:t>90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19" w:history="1">
        <w:r w:rsidRPr="000D4BF5">
          <w:t>80L</w:t>
        </w:r>
        <w:r>
          <w:rPr>
            <w:rFonts w:asciiTheme="minorHAnsi" w:eastAsiaTheme="minorEastAsia" w:hAnsiTheme="minorHAnsi" w:cstheme="minorBidi"/>
            <w:sz w:val="22"/>
            <w:szCs w:val="22"/>
            <w:lang w:eastAsia="en-AU"/>
          </w:rPr>
          <w:tab/>
        </w:r>
        <w:r w:rsidRPr="000D4BF5">
          <w:t>Intensive correction orders—rehabilitation programs—concurrent and consecutive orders</w:t>
        </w:r>
        <w:r>
          <w:tab/>
        </w:r>
        <w:r>
          <w:fldChar w:fldCharType="begin"/>
        </w:r>
        <w:r>
          <w:instrText xml:space="preserve"> PAGEREF _Toc17902419 \h </w:instrText>
        </w:r>
        <w:r>
          <w:fldChar w:fldCharType="separate"/>
        </w:r>
        <w:r w:rsidR="00794973">
          <w:t>90</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420" w:history="1">
        <w:r w:rsidR="00CF16B0" w:rsidRPr="000D4BF5">
          <w:t>Part 5.5</w:t>
        </w:r>
        <w:r w:rsidR="00CF16B0">
          <w:rPr>
            <w:rFonts w:asciiTheme="minorHAnsi" w:eastAsiaTheme="minorEastAsia" w:hAnsiTheme="minorHAnsi" w:cstheme="minorBidi"/>
            <w:b w:val="0"/>
            <w:sz w:val="22"/>
            <w:szCs w:val="22"/>
            <w:lang w:eastAsia="en-AU"/>
          </w:rPr>
          <w:tab/>
        </w:r>
        <w:r w:rsidR="00CF16B0" w:rsidRPr="000D4BF5">
          <w:t>Imprisonment—explanation and information</w:t>
        </w:r>
        <w:r w:rsidR="00CF16B0" w:rsidRPr="00CF16B0">
          <w:rPr>
            <w:vanish/>
          </w:rPr>
          <w:tab/>
        </w:r>
        <w:r w:rsidR="00CF16B0" w:rsidRPr="00CF16B0">
          <w:rPr>
            <w:vanish/>
          </w:rPr>
          <w:fldChar w:fldCharType="begin"/>
        </w:r>
        <w:r w:rsidR="00CF16B0" w:rsidRPr="00CF16B0">
          <w:rPr>
            <w:vanish/>
          </w:rPr>
          <w:instrText xml:space="preserve"> PAGEREF _Toc17902420 \h </w:instrText>
        </w:r>
        <w:r w:rsidR="00CF16B0" w:rsidRPr="00CF16B0">
          <w:rPr>
            <w:vanish/>
          </w:rPr>
        </w:r>
        <w:r w:rsidR="00CF16B0" w:rsidRPr="00CF16B0">
          <w:rPr>
            <w:vanish/>
          </w:rPr>
          <w:fldChar w:fldCharType="separate"/>
        </w:r>
        <w:r w:rsidR="00794973">
          <w:rPr>
            <w:vanish/>
          </w:rPr>
          <w:t>91</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21" w:history="1">
        <w:r w:rsidRPr="000D4BF5">
          <w:t>81</w:t>
        </w:r>
        <w:r>
          <w:rPr>
            <w:rFonts w:asciiTheme="minorHAnsi" w:eastAsiaTheme="minorEastAsia" w:hAnsiTheme="minorHAnsi" w:cstheme="minorBidi"/>
            <w:sz w:val="22"/>
            <w:szCs w:val="22"/>
            <w:lang w:eastAsia="en-AU"/>
          </w:rPr>
          <w:tab/>
        </w:r>
        <w:r w:rsidRPr="000D4BF5">
          <w:t>Application—pt 5.5</w:t>
        </w:r>
        <w:r>
          <w:tab/>
        </w:r>
        <w:r>
          <w:fldChar w:fldCharType="begin"/>
        </w:r>
        <w:r>
          <w:instrText xml:space="preserve"> PAGEREF _Toc17902421 \h </w:instrText>
        </w:r>
        <w:r>
          <w:fldChar w:fldCharType="separate"/>
        </w:r>
        <w:r w:rsidR="00794973">
          <w:t>91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22" w:history="1">
        <w:r w:rsidRPr="000D4BF5">
          <w:t>82</w:t>
        </w:r>
        <w:r>
          <w:rPr>
            <w:rFonts w:asciiTheme="minorHAnsi" w:eastAsiaTheme="minorEastAsia" w:hAnsiTheme="minorHAnsi" w:cstheme="minorBidi"/>
            <w:sz w:val="22"/>
            <w:szCs w:val="22"/>
            <w:lang w:eastAsia="en-AU"/>
          </w:rPr>
          <w:tab/>
        </w:r>
        <w:r w:rsidRPr="000D4BF5">
          <w:t>Imprisonment—explanation to offender</w:t>
        </w:r>
        <w:r>
          <w:tab/>
        </w:r>
        <w:r>
          <w:fldChar w:fldCharType="begin"/>
        </w:r>
        <w:r>
          <w:instrText xml:space="preserve"> PAGEREF _Toc17902422 \h </w:instrText>
        </w:r>
        <w:r>
          <w:fldChar w:fldCharType="separate"/>
        </w:r>
        <w:r w:rsidR="00794973">
          <w:t>91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23" w:history="1">
        <w:r w:rsidRPr="000D4BF5">
          <w:t>83</w:t>
        </w:r>
        <w:r>
          <w:rPr>
            <w:rFonts w:asciiTheme="minorHAnsi" w:eastAsiaTheme="minorEastAsia" w:hAnsiTheme="minorHAnsi" w:cstheme="minorBidi"/>
            <w:sz w:val="22"/>
            <w:szCs w:val="22"/>
            <w:lang w:eastAsia="en-AU"/>
          </w:rPr>
          <w:tab/>
        </w:r>
        <w:r w:rsidRPr="000D4BF5">
          <w:t>Imprisonment—written record of explanation</w:t>
        </w:r>
        <w:r>
          <w:tab/>
        </w:r>
        <w:r>
          <w:fldChar w:fldCharType="begin"/>
        </w:r>
        <w:r>
          <w:instrText xml:space="preserve"> PAGEREF _Toc17902423 \h </w:instrText>
        </w:r>
        <w:r>
          <w:fldChar w:fldCharType="separate"/>
        </w:r>
        <w:r w:rsidR="00794973">
          <w:t>93</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24" w:history="1">
        <w:r w:rsidRPr="000D4BF5">
          <w:t>84</w:t>
        </w:r>
        <w:r>
          <w:rPr>
            <w:rFonts w:asciiTheme="minorHAnsi" w:eastAsiaTheme="minorEastAsia" w:hAnsiTheme="minorHAnsi" w:cstheme="minorBidi"/>
            <w:sz w:val="22"/>
            <w:szCs w:val="22"/>
            <w:lang w:eastAsia="en-AU"/>
          </w:rPr>
          <w:tab/>
        </w:r>
        <w:r w:rsidRPr="000D4BF5">
          <w:t>Imprisonment—official notice of sentence</w:t>
        </w:r>
        <w:r>
          <w:tab/>
        </w:r>
        <w:r>
          <w:fldChar w:fldCharType="begin"/>
        </w:r>
        <w:r>
          <w:instrText xml:space="preserve"> PAGEREF _Toc17902424 \h </w:instrText>
        </w:r>
        <w:r>
          <w:fldChar w:fldCharType="separate"/>
        </w:r>
        <w:r w:rsidR="00794973">
          <w:t>93</w:t>
        </w:r>
        <w:r>
          <w:fldChar w:fldCharType="end"/>
        </w:r>
      </w:hyperlink>
    </w:p>
    <w:p w:rsidR="00CF16B0" w:rsidRDefault="007877F2">
      <w:pPr>
        <w:pStyle w:val="TOC1"/>
        <w:rPr>
          <w:rFonts w:asciiTheme="minorHAnsi" w:eastAsiaTheme="minorEastAsia" w:hAnsiTheme="minorHAnsi" w:cstheme="minorBidi"/>
          <w:b w:val="0"/>
          <w:sz w:val="22"/>
          <w:szCs w:val="22"/>
          <w:lang w:eastAsia="en-AU"/>
        </w:rPr>
      </w:pPr>
      <w:hyperlink w:anchor="_Toc17902425" w:history="1">
        <w:r w:rsidR="00CF16B0" w:rsidRPr="000D4BF5">
          <w:t>Chapter 6</w:t>
        </w:r>
        <w:r w:rsidR="00CF16B0">
          <w:rPr>
            <w:rFonts w:asciiTheme="minorHAnsi" w:eastAsiaTheme="minorEastAsia" w:hAnsiTheme="minorHAnsi" w:cstheme="minorBidi"/>
            <w:b w:val="0"/>
            <w:sz w:val="22"/>
            <w:szCs w:val="22"/>
            <w:lang w:eastAsia="en-AU"/>
          </w:rPr>
          <w:tab/>
        </w:r>
        <w:r w:rsidR="00CF16B0" w:rsidRPr="000D4BF5">
          <w:t>Good behaviour orders</w:t>
        </w:r>
        <w:r w:rsidR="00CF16B0" w:rsidRPr="00CF16B0">
          <w:rPr>
            <w:vanish/>
          </w:rPr>
          <w:tab/>
        </w:r>
        <w:r w:rsidR="00CF16B0" w:rsidRPr="00CF16B0">
          <w:rPr>
            <w:vanish/>
          </w:rPr>
          <w:fldChar w:fldCharType="begin"/>
        </w:r>
        <w:r w:rsidR="00CF16B0" w:rsidRPr="00CF16B0">
          <w:rPr>
            <w:vanish/>
          </w:rPr>
          <w:instrText xml:space="preserve"> PAGEREF _Toc17902425 \h </w:instrText>
        </w:r>
        <w:r w:rsidR="00CF16B0" w:rsidRPr="00CF16B0">
          <w:rPr>
            <w:vanish/>
          </w:rPr>
        </w:r>
        <w:r w:rsidR="00CF16B0" w:rsidRPr="00CF16B0">
          <w:rPr>
            <w:vanish/>
          </w:rPr>
          <w:fldChar w:fldCharType="separate"/>
        </w:r>
        <w:r w:rsidR="00794973">
          <w:rPr>
            <w:vanish/>
          </w:rPr>
          <w:t>96</w:t>
        </w:r>
        <w:r w:rsidR="00CF16B0" w:rsidRPr="00CF16B0">
          <w:rPr>
            <w:vanish/>
          </w:rP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426" w:history="1">
        <w:r w:rsidR="00CF16B0" w:rsidRPr="000D4BF5">
          <w:t>Part 6.1</w:t>
        </w:r>
        <w:r w:rsidR="00CF16B0">
          <w:rPr>
            <w:rFonts w:asciiTheme="minorHAnsi" w:eastAsiaTheme="minorEastAsia" w:hAnsiTheme="minorHAnsi" w:cstheme="minorBidi"/>
            <w:b w:val="0"/>
            <w:sz w:val="22"/>
            <w:szCs w:val="22"/>
            <w:lang w:eastAsia="en-AU"/>
          </w:rPr>
          <w:tab/>
        </w:r>
        <w:r w:rsidR="00CF16B0" w:rsidRPr="000D4BF5">
          <w:t>Good behaviour orders—community service conditions</w:t>
        </w:r>
        <w:r w:rsidR="00CF16B0" w:rsidRPr="00CF16B0">
          <w:rPr>
            <w:vanish/>
          </w:rPr>
          <w:tab/>
        </w:r>
        <w:r w:rsidR="00CF16B0" w:rsidRPr="00CF16B0">
          <w:rPr>
            <w:vanish/>
          </w:rPr>
          <w:fldChar w:fldCharType="begin"/>
        </w:r>
        <w:r w:rsidR="00CF16B0" w:rsidRPr="00CF16B0">
          <w:rPr>
            <w:vanish/>
          </w:rPr>
          <w:instrText xml:space="preserve"> PAGEREF _Toc17902426 \h </w:instrText>
        </w:r>
        <w:r w:rsidR="00CF16B0" w:rsidRPr="00CF16B0">
          <w:rPr>
            <w:vanish/>
          </w:rPr>
        </w:r>
        <w:r w:rsidR="00CF16B0" w:rsidRPr="00CF16B0">
          <w:rPr>
            <w:vanish/>
          </w:rPr>
          <w:fldChar w:fldCharType="separate"/>
        </w:r>
        <w:r w:rsidR="00794973">
          <w:rPr>
            <w:vanish/>
          </w:rPr>
          <w:t>96</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27" w:history="1">
        <w:r w:rsidRPr="000D4BF5">
          <w:t>85</w:t>
        </w:r>
        <w:r>
          <w:rPr>
            <w:rFonts w:asciiTheme="minorHAnsi" w:eastAsiaTheme="minorEastAsia" w:hAnsiTheme="minorHAnsi" w:cstheme="minorBidi"/>
            <w:sz w:val="22"/>
            <w:szCs w:val="22"/>
            <w:lang w:eastAsia="en-AU"/>
          </w:rPr>
          <w:tab/>
        </w:r>
        <w:r w:rsidRPr="000D4BF5">
          <w:t xml:space="preserve">Good behaviour orders—meaning of </w:t>
        </w:r>
        <w:r w:rsidRPr="000D4BF5">
          <w:rPr>
            <w:i/>
          </w:rPr>
          <w:t>community service condition</w:t>
        </w:r>
        <w:r>
          <w:tab/>
        </w:r>
        <w:r>
          <w:fldChar w:fldCharType="begin"/>
        </w:r>
        <w:r>
          <w:instrText xml:space="preserve"> PAGEREF _Toc17902427 \h </w:instrText>
        </w:r>
        <w:r>
          <w:fldChar w:fldCharType="separate"/>
        </w:r>
        <w:r w:rsidR="00794973">
          <w:t>96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28" w:history="1">
        <w:r w:rsidRPr="000D4BF5">
          <w:t>86</w:t>
        </w:r>
        <w:r>
          <w:rPr>
            <w:rFonts w:asciiTheme="minorHAnsi" w:eastAsiaTheme="minorEastAsia" w:hAnsiTheme="minorHAnsi" w:cstheme="minorBidi"/>
            <w:sz w:val="22"/>
            <w:szCs w:val="22"/>
            <w:lang w:eastAsia="en-AU"/>
          </w:rPr>
          <w:tab/>
        </w:r>
        <w:r w:rsidRPr="000D4BF5">
          <w:t>Application—pt 6.1</w:t>
        </w:r>
        <w:r>
          <w:tab/>
        </w:r>
        <w:r>
          <w:fldChar w:fldCharType="begin"/>
        </w:r>
        <w:r>
          <w:instrText xml:space="preserve"> PAGEREF _Toc17902428 \h </w:instrText>
        </w:r>
        <w:r>
          <w:fldChar w:fldCharType="separate"/>
        </w:r>
        <w:r w:rsidR="00794973">
          <w:t>96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29" w:history="1">
        <w:r w:rsidRPr="000D4BF5">
          <w:t>87</w:t>
        </w:r>
        <w:r>
          <w:rPr>
            <w:rFonts w:asciiTheme="minorHAnsi" w:eastAsiaTheme="minorEastAsia" w:hAnsiTheme="minorHAnsi" w:cstheme="minorBidi"/>
            <w:sz w:val="22"/>
            <w:szCs w:val="22"/>
            <w:lang w:eastAsia="en-AU"/>
          </w:rPr>
          <w:tab/>
        </w:r>
        <w:r w:rsidRPr="000D4BF5">
          <w:t>Good behaviour orders—community service—convicted offenders only</w:t>
        </w:r>
        <w:r>
          <w:tab/>
        </w:r>
        <w:r>
          <w:fldChar w:fldCharType="begin"/>
        </w:r>
        <w:r>
          <w:instrText xml:space="preserve"> PAGEREF _Toc17902429 \h </w:instrText>
        </w:r>
        <w:r>
          <w:fldChar w:fldCharType="separate"/>
        </w:r>
        <w:r w:rsidR="00794973">
          <w:t>96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30" w:history="1">
        <w:r w:rsidRPr="000D4BF5">
          <w:t>88</w:t>
        </w:r>
        <w:r>
          <w:rPr>
            <w:rFonts w:asciiTheme="minorHAnsi" w:eastAsiaTheme="minorEastAsia" w:hAnsiTheme="minorHAnsi" w:cstheme="minorBidi"/>
            <w:sz w:val="22"/>
            <w:szCs w:val="22"/>
            <w:lang w:eastAsia="en-AU"/>
          </w:rPr>
          <w:tab/>
        </w:r>
        <w:r w:rsidRPr="000D4BF5">
          <w:t>Good behaviour orders—community service—eligibility</w:t>
        </w:r>
        <w:r>
          <w:tab/>
        </w:r>
        <w:r>
          <w:fldChar w:fldCharType="begin"/>
        </w:r>
        <w:r>
          <w:instrText xml:space="preserve"> PAGEREF _Toc17902430 \h </w:instrText>
        </w:r>
        <w:r>
          <w:fldChar w:fldCharType="separate"/>
        </w:r>
        <w:r w:rsidR="00794973">
          <w:t>97</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31" w:history="1">
        <w:r w:rsidRPr="000D4BF5">
          <w:t>89</w:t>
        </w:r>
        <w:r>
          <w:rPr>
            <w:rFonts w:asciiTheme="minorHAnsi" w:eastAsiaTheme="minorEastAsia" w:hAnsiTheme="minorHAnsi" w:cstheme="minorBidi"/>
            <w:sz w:val="22"/>
            <w:szCs w:val="22"/>
            <w:lang w:eastAsia="en-AU"/>
          </w:rPr>
          <w:tab/>
        </w:r>
        <w:r w:rsidRPr="000D4BF5">
          <w:t>Good behaviour orders—community service—suitability</w:t>
        </w:r>
        <w:r>
          <w:tab/>
        </w:r>
        <w:r>
          <w:fldChar w:fldCharType="begin"/>
        </w:r>
        <w:r>
          <w:instrText xml:space="preserve"> PAGEREF _Toc17902431 \h </w:instrText>
        </w:r>
        <w:r>
          <w:fldChar w:fldCharType="separate"/>
        </w:r>
        <w:r w:rsidR="00794973">
          <w:t>97</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32" w:history="1">
        <w:r w:rsidRPr="000D4BF5">
          <w:t>90</w:t>
        </w:r>
        <w:r>
          <w:rPr>
            <w:rFonts w:asciiTheme="minorHAnsi" w:eastAsiaTheme="minorEastAsia" w:hAnsiTheme="minorHAnsi" w:cstheme="minorBidi"/>
            <w:sz w:val="22"/>
            <w:szCs w:val="22"/>
            <w:lang w:eastAsia="en-AU"/>
          </w:rPr>
          <w:tab/>
        </w:r>
        <w:r w:rsidRPr="000D4BF5">
          <w:t>Good behaviour orders—community service—pre</w:t>
        </w:r>
        <w:r w:rsidRPr="000D4BF5">
          <w:noBreakHyphen/>
          <w:t>sentence report matters</w:t>
        </w:r>
        <w:r>
          <w:tab/>
        </w:r>
        <w:r>
          <w:fldChar w:fldCharType="begin"/>
        </w:r>
        <w:r>
          <w:instrText xml:space="preserve"> PAGEREF _Toc17902432 \h </w:instrText>
        </w:r>
        <w:r>
          <w:fldChar w:fldCharType="separate"/>
        </w:r>
        <w:r w:rsidR="00794973">
          <w:t>99</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33" w:history="1">
        <w:r w:rsidRPr="000D4BF5">
          <w:t>91</w:t>
        </w:r>
        <w:r>
          <w:rPr>
            <w:rFonts w:asciiTheme="minorHAnsi" w:eastAsiaTheme="minorEastAsia" w:hAnsiTheme="minorHAnsi" w:cstheme="minorBidi"/>
            <w:sz w:val="22"/>
            <w:szCs w:val="22"/>
            <w:lang w:eastAsia="en-AU"/>
          </w:rPr>
          <w:tab/>
        </w:r>
        <w:r w:rsidRPr="000D4BF5">
          <w:t>Good behaviour orders—community service—hours to be performed</w:t>
        </w:r>
        <w:r>
          <w:tab/>
        </w:r>
        <w:r>
          <w:fldChar w:fldCharType="begin"/>
        </w:r>
        <w:r>
          <w:instrText xml:space="preserve"> PAGEREF _Toc17902433 \h </w:instrText>
        </w:r>
        <w:r>
          <w:fldChar w:fldCharType="separate"/>
        </w:r>
        <w:r w:rsidR="00794973">
          <w:t>100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34" w:history="1">
        <w:r w:rsidRPr="000D4BF5">
          <w:t>92</w:t>
        </w:r>
        <w:r>
          <w:rPr>
            <w:rFonts w:asciiTheme="minorHAnsi" w:eastAsiaTheme="minorEastAsia" w:hAnsiTheme="minorHAnsi" w:cstheme="minorBidi"/>
            <w:sz w:val="22"/>
            <w:szCs w:val="22"/>
            <w:lang w:eastAsia="en-AU"/>
          </w:rPr>
          <w:tab/>
        </w:r>
        <w:r w:rsidRPr="000D4BF5">
          <w:t>Good behaviour orders—community service—concurrent and consecutive orders</w:t>
        </w:r>
        <w:r>
          <w:tab/>
        </w:r>
        <w:r>
          <w:fldChar w:fldCharType="begin"/>
        </w:r>
        <w:r>
          <w:instrText xml:space="preserve"> PAGEREF _Toc17902434 \h </w:instrText>
        </w:r>
        <w:r>
          <w:fldChar w:fldCharType="separate"/>
        </w:r>
        <w:r w:rsidR="00794973">
          <w:t>100</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435" w:history="1">
        <w:r w:rsidR="00CF16B0" w:rsidRPr="000D4BF5">
          <w:t>Part 6.2</w:t>
        </w:r>
        <w:r w:rsidR="00CF16B0">
          <w:rPr>
            <w:rFonts w:asciiTheme="minorHAnsi" w:eastAsiaTheme="minorEastAsia" w:hAnsiTheme="minorHAnsi" w:cstheme="minorBidi"/>
            <w:b w:val="0"/>
            <w:sz w:val="22"/>
            <w:szCs w:val="22"/>
            <w:lang w:eastAsia="en-AU"/>
          </w:rPr>
          <w:tab/>
        </w:r>
        <w:r w:rsidR="00CF16B0" w:rsidRPr="000D4BF5">
          <w:t>Good behaviour orders—rehabilitation program conditions</w:t>
        </w:r>
        <w:r w:rsidR="00CF16B0" w:rsidRPr="00CF16B0">
          <w:rPr>
            <w:vanish/>
          </w:rPr>
          <w:tab/>
        </w:r>
        <w:r w:rsidR="00CF16B0" w:rsidRPr="00CF16B0">
          <w:rPr>
            <w:vanish/>
          </w:rPr>
          <w:fldChar w:fldCharType="begin"/>
        </w:r>
        <w:r w:rsidR="00CF16B0" w:rsidRPr="00CF16B0">
          <w:rPr>
            <w:vanish/>
          </w:rPr>
          <w:instrText xml:space="preserve"> PAGEREF _Toc17902435 \h </w:instrText>
        </w:r>
        <w:r w:rsidR="00CF16B0" w:rsidRPr="00CF16B0">
          <w:rPr>
            <w:vanish/>
          </w:rPr>
        </w:r>
        <w:r w:rsidR="00CF16B0" w:rsidRPr="00CF16B0">
          <w:rPr>
            <w:vanish/>
          </w:rPr>
          <w:fldChar w:fldCharType="separate"/>
        </w:r>
        <w:r w:rsidR="00794973">
          <w:rPr>
            <w:vanish/>
          </w:rPr>
          <w:t>101</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36" w:history="1">
        <w:r w:rsidRPr="000D4BF5">
          <w:t>93</w:t>
        </w:r>
        <w:r>
          <w:rPr>
            <w:rFonts w:asciiTheme="minorHAnsi" w:eastAsiaTheme="minorEastAsia" w:hAnsiTheme="minorHAnsi" w:cstheme="minorBidi"/>
            <w:sz w:val="22"/>
            <w:szCs w:val="22"/>
            <w:lang w:eastAsia="en-AU"/>
          </w:rPr>
          <w:tab/>
        </w:r>
        <w:r w:rsidRPr="000D4BF5">
          <w:t>Definitions—pt 6.2</w:t>
        </w:r>
        <w:r>
          <w:tab/>
        </w:r>
        <w:r>
          <w:fldChar w:fldCharType="begin"/>
        </w:r>
        <w:r>
          <w:instrText xml:space="preserve"> PAGEREF _Toc17902436 \h </w:instrText>
        </w:r>
        <w:r>
          <w:fldChar w:fldCharType="separate"/>
        </w:r>
        <w:r w:rsidR="00794973">
          <w:t>101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37" w:history="1">
        <w:r w:rsidRPr="000D4BF5">
          <w:t>94</w:t>
        </w:r>
        <w:r>
          <w:rPr>
            <w:rFonts w:asciiTheme="minorHAnsi" w:eastAsiaTheme="minorEastAsia" w:hAnsiTheme="minorHAnsi" w:cstheme="minorBidi"/>
            <w:sz w:val="22"/>
            <w:szCs w:val="22"/>
            <w:lang w:eastAsia="en-AU"/>
          </w:rPr>
          <w:tab/>
        </w:r>
        <w:r w:rsidRPr="000D4BF5">
          <w:t>Application—pt 6.2</w:t>
        </w:r>
        <w:r>
          <w:tab/>
        </w:r>
        <w:r>
          <w:fldChar w:fldCharType="begin"/>
        </w:r>
        <w:r>
          <w:instrText xml:space="preserve"> PAGEREF _Toc17902437 \h </w:instrText>
        </w:r>
        <w:r>
          <w:fldChar w:fldCharType="separate"/>
        </w:r>
        <w:r w:rsidR="00794973">
          <w:t>101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38" w:history="1">
        <w:r w:rsidRPr="000D4BF5">
          <w:t>95</w:t>
        </w:r>
        <w:r>
          <w:rPr>
            <w:rFonts w:asciiTheme="minorHAnsi" w:eastAsiaTheme="minorEastAsia" w:hAnsiTheme="minorHAnsi" w:cstheme="minorBidi"/>
            <w:sz w:val="22"/>
            <w:szCs w:val="22"/>
            <w:lang w:eastAsia="en-AU"/>
          </w:rPr>
          <w:tab/>
        </w:r>
        <w:r w:rsidRPr="000D4BF5">
          <w:t>Good behaviour orders—rehabilitation programs—probation condition required</w:t>
        </w:r>
        <w:r>
          <w:tab/>
        </w:r>
        <w:r>
          <w:fldChar w:fldCharType="begin"/>
        </w:r>
        <w:r>
          <w:instrText xml:space="preserve"> PAGEREF _Toc17902438 \h </w:instrText>
        </w:r>
        <w:r>
          <w:fldChar w:fldCharType="separate"/>
        </w:r>
        <w:r w:rsidR="00794973">
          <w:t>101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39" w:history="1">
        <w:r w:rsidRPr="000D4BF5">
          <w:t>96</w:t>
        </w:r>
        <w:r>
          <w:rPr>
            <w:rFonts w:asciiTheme="minorHAnsi" w:eastAsiaTheme="minorEastAsia" w:hAnsiTheme="minorHAnsi" w:cstheme="minorBidi"/>
            <w:sz w:val="22"/>
            <w:szCs w:val="22"/>
            <w:lang w:eastAsia="en-AU"/>
          </w:rPr>
          <w:tab/>
        </w:r>
        <w:r w:rsidRPr="000D4BF5">
          <w:t>Good behaviour orders—rehabilitation programs—eligibility</w:t>
        </w:r>
        <w:r>
          <w:tab/>
        </w:r>
        <w:r>
          <w:fldChar w:fldCharType="begin"/>
        </w:r>
        <w:r>
          <w:instrText xml:space="preserve"> PAGEREF _Toc17902439 \h </w:instrText>
        </w:r>
        <w:r>
          <w:fldChar w:fldCharType="separate"/>
        </w:r>
        <w:r w:rsidR="00794973">
          <w:t>101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40" w:history="1">
        <w:r w:rsidRPr="000D4BF5">
          <w:t>97</w:t>
        </w:r>
        <w:r>
          <w:rPr>
            <w:rFonts w:asciiTheme="minorHAnsi" w:eastAsiaTheme="minorEastAsia" w:hAnsiTheme="minorHAnsi" w:cstheme="minorBidi"/>
            <w:sz w:val="22"/>
            <w:szCs w:val="22"/>
            <w:lang w:eastAsia="en-AU"/>
          </w:rPr>
          <w:tab/>
        </w:r>
        <w:r w:rsidRPr="000D4BF5">
          <w:t>Good behaviour orders—rehabilitation programs—suitability</w:t>
        </w:r>
        <w:r>
          <w:tab/>
        </w:r>
        <w:r>
          <w:fldChar w:fldCharType="begin"/>
        </w:r>
        <w:r>
          <w:instrText xml:space="preserve"> PAGEREF _Toc17902440 \h </w:instrText>
        </w:r>
        <w:r>
          <w:fldChar w:fldCharType="separate"/>
        </w:r>
        <w:r w:rsidR="00794973">
          <w:t>102</w:t>
        </w:r>
        <w:r>
          <w:fldChar w:fldCharType="end"/>
        </w:r>
      </w:hyperlink>
    </w:p>
    <w:p w:rsidR="00CF16B0" w:rsidRDefault="00CF16B0">
      <w:pPr>
        <w:pStyle w:val="TOC5"/>
        <w:rPr>
          <w:rFonts w:asciiTheme="minorHAnsi" w:eastAsiaTheme="minorEastAsia" w:hAnsiTheme="minorHAnsi" w:cstheme="minorBidi"/>
          <w:sz w:val="22"/>
          <w:szCs w:val="22"/>
          <w:lang w:eastAsia="en-AU"/>
        </w:rPr>
      </w:pPr>
      <w:r>
        <w:lastRenderedPageBreak/>
        <w:tab/>
      </w:r>
      <w:hyperlink w:anchor="_Toc17902441" w:history="1">
        <w:r w:rsidRPr="000D4BF5">
          <w:t>98</w:t>
        </w:r>
        <w:r>
          <w:rPr>
            <w:rFonts w:asciiTheme="minorHAnsi" w:eastAsiaTheme="minorEastAsia" w:hAnsiTheme="minorHAnsi" w:cstheme="minorBidi"/>
            <w:sz w:val="22"/>
            <w:szCs w:val="22"/>
            <w:lang w:eastAsia="en-AU"/>
          </w:rPr>
          <w:tab/>
        </w:r>
        <w:r w:rsidRPr="000D4BF5">
          <w:t>Good behaviour orders—rehabilitation programs—pre</w:t>
        </w:r>
        <w:r w:rsidRPr="000D4BF5">
          <w:noBreakHyphen/>
          <w:t>sentence report matters</w:t>
        </w:r>
        <w:r>
          <w:tab/>
        </w:r>
        <w:r>
          <w:fldChar w:fldCharType="begin"/>
        </w:r>
        <w:r>
          <w:instrText xml:space="preserve"> PAGEREF _Toc17902441 \h </w:instrText>
        </w:r>
        <w:r>
          <w:fldChar w:fldCharType="separate"/>
        </w:r>
        <w:r w:rsidR="00794973">
          <w:t>104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42" w:history="1">
        <w:r w:rsidRPr="000D4BF5">
          <w:t>99</w:t>
        </w:r>
        <w:r>
          <w:rPr>
            <w:rFonts w:asciiTheme="minorHAnsi" w:eastAsiaTheme="minorEastAsia" w:hAnsiTheme="minorHAnsi" w:cstheme="minorBidi"/>
            <w:sz w:val="22"/>
            <w:szCs w:val="22"/>
            <w:lang w:eastAsia="en-AU"/>
          </w:rPr>
          <w:tab/>
        </w:r>
        <w:r w:rsidRPr="000D4BF5">
          <w:t>Good behaviour orders—rehabilitation programs—maximum period</w:t>
        </w:r>
        <w:r>
          <w:tab/>
        </w:r>
        <w:r>
          <w:fldChar w:fldCharType="begin"/>
        </w:r>
        <w:r>
          <w:instrText xml:space="preserve"> PAGEREF _Toc17902442 \h </w:instrText>
        </w:r>
        <w:r>
          <w:fldChar w:fldCharType="separate"/>
        </w:r>
        <w:r w:rsidR="00794973">
          <w:t>104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43" w:history="1">
        <w:r w:rsidRPr="000D4BF5">
          <w:t>100</w:t>
        </w:r>
        <w:r>
          <w:rPr>
            <w:rFonts w:asciiTheme="minorHAnsi" w:eastAsiaTheme="minorEastAsia" w:hAnsiTheme="minorHAnsi" w:cstheme="minorBidi"/>
            <w:sz w:val="22"/>
            <w:szCs w:val="22"/>
            <w:lang w:eastAsia="en-AU"/>
          </w:rPr>
          <w:tab/>
        </w:r>
        <w:r w:rsidRPr="000D4BF5">
          <w:t>Good behaviour orders—rehabilitation programs—concurrent and consecutive orders</w:t>
        </w:r>
        <w:r>
          <w:tab/>
        </w:r>
        <w:r>
          <w:fldChar w:fldCharType="begin"/>
        </w:r>
        <w:r>
          <w:instrText xml:space="preserve"> PAGEREF _Toc17902443 \h </w:instrText>
        </w:r>
        <w:r>
          <w:fldChar w:fldCharType="separate"/>
        </w:r>
        <w:r w:rsidR="00794973">
          <w:t>104</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444" w:history="1">
        <w:r w:rsidR="00CF16B0" w:rsidRPr="000D4BF5">
          <w:t>Part 6.3</w:t>
        </w:r>
        <w:r w:rsidR="00CF16B0">
          <w:rPr>
            <w:rFonts w:asciiTheme="minorHAnsi" w:eastAsiaTheme="minorEastAsia" w:hAnsiTheme="minorHAnsi" w:cstheme="minorBidi"/>
            <w:b w:val="0"/>
            <w:sz w:val="22"/>
            <w:szCs w:val="22"/>
            <w:lang w:eastAsia="en-AU"/>
          </w:rPr>
          <w:tab/>
        </w:r>
        <w:r w:rsidR="00CF16B0" w:rsidRPr="000D4BF5">
          <w:t>Good behaviour orders—explanations and official notice</w:t>
        </w:r>
        <w:r w:rsidR="00CF16B0" w:rsidRPr="00CF16B0">
          <w:rPr>
            <w:vanish/>
          </w:rPr>
          <w:tab/>
        </w:r>
        <w:r w:rsidR="00CF16B0" w:rsidRPr="00CF16B0">
          <w:rPr>
            <w:vanish/>
          </w:rPr>
          <w:fldChar w:fldCharType="begin"/>
        </w:r>
        <w:r w:rsidR="00CF16B0" w:rsidRPr="00CF16B0">
          <w:rPr>
            <w:vanish/>
          </w:rPr>
          <w:instrText xml:space="preserve"> PAGEREF _Toc17902444 \h </w:instrText>
        </w:r>
        <w:r w:rsidR="00CF16B0" w:rsidRPr="00CF16B0">
          <w:rPr>
            <w:vanish/>
          </w:rPr>
        </w:r>
        <w:r w:rsidR="00CF16B0" w:rsidRPr="00CF16B0">
          <w:rPr>
            <w:vanish/>
          </w:rPr>
          <w:fldChar w:fldCharType="separate"/>
        </w:r>
        <w:r w:rsidR="00794973">
          <w:rPr>
            <w:vanish/>
          </w:rPr>
          <w:t>106</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45" w:history="1">
        <w:r w:rsidRPr="000D4BF5">
          <w:t>101</w:t>
        </w:r>
        <w:r>
          <w:rPr>
            <w:rFonts w:asciiTheme="minorHAnsi" w:eastAsiaTheme="minorEastAsia" w:hAnsiTheme="minorHAnsi" w:cstheme="minorBidi"/>
            <w:sz w:val="22"/>
            <w:szCs w:val="22"/>
            <w:lang w:eastAsia="en-AU"/>
          </w:rPr>
          <w:tab/>
        </w:r>
        <w:r w:rsidRPr="000D4BF5">
          <w:t>Application—pt 6.3</w:t>
        </w:r>
        <w:r>
          <w:tab/>
        </w:r>
        <w:r>
          <w:fldChar w:fldCharType="begin"/>
        </w:r>
        <w:r>
          <w:instrText xml:space="preserve"> PAGEREF _Toc17902445 \h </w:instrText>
        </w:r>
        <w:r>
          <w:fldChar w:fldCharType="separate"/>
        </w:r>
        <w:r w:rsidR="00794973">
          <w:t>106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46" w:history="1">
        <w:r w:rsidRPr="000D4BF5">
          <w:t>102</w:t>
        </w:r>
        <w:r>
          <w:rPr>
            <w:rFonts w:asciiTheme="minorHAnsi" w:eastAsiaTheme="minorEastAsia" w:hAnsiTheme="minorHAnsi" w:cstheme="minorBidi"/>
            <w:sz w:val="22"/>
            <w:szCs w:val="22"/>
            <w:lang w:eastAsia="en-AU"/>
          </w:rPr>
          <w:tab/>
        </w:r>
        <w:r w:rsidRPr="000D4BF5">
          <w:t>Good behaviour orders—explanation to offenders</w:t>
        </w:r>
        <w:r>
          <w:tab/>
        </w:r>
        <w:r>
          <w:fldChar w:fldCharType="begin"/>
        </w:r>
        <w:r>
          <w:instrText xml:space="preserve"> PAGEREF _Toc17902446 \h </w:instrText>
        </w:r>
        <w:r>
          <w:fldChar w:fldCharType="separate"/>
        </w:r>
        <w:r w:rsidR="00794973">
          <w:t>106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47" w:history="1">
        <w:r w:rsidRPr="000D4BF5">
          <w:t>103</w:t>
        </w:r>
        <w:r>
          <w:rPr>
            <w:rFonts w:asciiTheme="minorHAnsi" w:eastAsiaTheme="minorEastAsia" w:hAnsiTheme="minorHAnsi" w:cstheme="minorBidi"/>
            <w:sz w:val="22"/>
            <w:szCs w:val="22"/>
            <w:lang w:eastAsia="en-AU"/>
          </w:rPr>
          <w:tab/>
        </w:r>
        <w:r w:rsidRPr="000D4BF5">
          <w:t>Good behaviour orders—official notice of order</w:t>
        </w:r>
        <w:r>
          <w:tab/>
        </w:r>
        <w:r>
          <w:fldChar w:fldCharType="begin"/>
        </w:r>
        <w:r>
          <w:instrText xml:space="preserve"> PAGEREF _Toc17902447 \h </w:instrText>
        </w:r>
        <w:r>
          <w:fldChar w:fldCharType="separate"/>
        </w:r>
        <w:r w:rsidR="00794973">
          <w:t>106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48" w:history="1">
        <w:r w:rsidRPr="000D4BF5">
          <w:t>104</w:t>
        </w:r>
        <w:r>
          <w:rPr>
            <w:rFonts w:asciiTheme="minorHAnsi" w:eastAsiaTheme="minorEastAsia" w:hAnsiTheme="minorHAnsi" w:cstheme="minorBidi"/>
            <w:sz w:val="22"/>
            <w:szCs w:val="22"/>
            <w:lang w:eastAsia="en-AU"/>
          </w:rPr>
          <w:tab/>
        </w:r>
        <w:r w:rsidRPr="000D4BF5">
          <w:t>Good behaviour orders—explanation and notice to sureties</w:t>
        </w:r>
        <w:r>
          <w:tab/>
        </w:r>
        <w:r>
          <w:fldChar w:fldCharType="begin"/>
        </w:r>
        <w:r>
          <w:instrText xml:space="preserve"> PAGEREF _Toc17902448 \h </w:instrText>
        </w:r>
        <w:r>
          <w:fldChar w:fldCharType="separate"/>
        </w:r>
        <w:r w:rsidR="00794973">
          <w:t>108</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449" w:history="1">
        <w:r w:rsidR="00CF16B0" w:rsidRPr="000D4BF5">
          <w:t>Part 6.4</w:t>
        </w:r>
        <w:r w:rsidR="00CF16B0">
          <w:rPr>
            <w:rFonts w:asciiTheme="minorHAnsi" w:eastAsiaTheme="minorEastAsia" w:hAnsiTheme="minorHAnsi" w:cstheme="minorBidi"/>
            <w:b w:val="0"/>
            <w:sz w:val="22"/>
            <w:szCs w:val="22"/>
            <w:lang w:eastAsia="en-AU"/>
          </w:rPr>
          <w:tab/>
        </w:r>
        <w:r w:rsidR="00CF16B0" w:rsidRPr="000D4BF5">
          <w:t>Good behaviour orders—other provisions</w:t>
        </w:r>
        <w:r w:rsidR="00CF16B0" w:rsidRPr="00CF16B0">
          <w:rPr>
            <w:vanish/>
          </w:rPr>
          <w:tab/>
        </w:r>
        <w:r w:rsidR="00CF16B0" w:rsidRPr="00CF16B0">
          <w:rPr>
            <w:vanish/>
          </w:rPr>
          <w:fldChar w:fldCharType="begin"/>
        </w:r>
        <w:r w:rsidR="00CF16B0" w:rsidRPr="00CF16B0">
          <w:rPr>
            <w:vanish/>
          </w:rPr>
          <w:instrText xml:space="preserve"> PAGEREF _Toc17902449 \h </w:instrText>
        </w:r>
        <w:r w:rsidR="00CF16B0" w:rsidRPr="00CF16B0">
          <w:rPr>
            <w:vanish/>
          </w:rPr>
        </w:r>
        <w:r w:rsidR="00CF16B0" w:rsidRPr="00CF16B0">
          <w:rPr>
            <w:vanish/>
          </w:rPr>
          <w:fldChar w:fldCharType="separate"/>
        </w:r>
        <w:r w:rsidR="00794973">
          <w:rPr>
            <w:vanish/>
          </w:rPr>
          <w:t>110</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50" w:history="1">
        <w:r w:rsidRPr="000D4BF5">
          <w:t>105</w:t>
        </w:r>
        <w:r>
          <w:rPr>
            <w:rFonts w:asciiTheme="minorHAnsi" w:eastAsiaTheme="minorEastAsia" w:hAnsiTheme="minorHAnsi" w:cstheme="minorBidi"/>
            <w:sz w:val="22"/>
            <w:szCs w:val="22"/>
            <w:lang w:eastAsia="en-AU"/>
          </w:rPr>
          <w:tab/>
        </w:r>
        <w:r w:rsidRPr="000D4BF5">
          <w:t>Good behaviour—consequences of failure</w:t>
        </w:r>
        <w:r w:rsidRPr="000D4BF5">
          <w:rPr>
            <w:lang w:val="en-US"/>
          </w:rPr>
          <w:t xml:space="preserve"> to sign undertaking</w:t>
        </w:r>
        <w:r>
          <w:tab/>
        </w:r>
        <w:r>
          <w:fldChar w:fldCharType="begin"/>
        </w:r>
        <w:r>
          <w:instrText xml:space="preserve"> PAGEREF _Toc17902450 \h </w:instrText>
        </w:r>
        <w:r>
          <w:fldChar w:fldCharType="separate"/>
        </w:r>
        <w:r w:rsidR="00794973">
          <w:t>110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51" w:history="1">
        <w:r w:rsidRPr="000D4BF5">
          <w:t>106</w:t>
        </w:r>
        <w:r>
          <w:rPr>
            <w:rFonts w:asciiTheme="minorHAnsi" w:eastAsiaTheme="minorEastAsia" w:hAnsiTheme="minorHAnsi" w:cstheme="minorBidi"/>
            <w:sz w:val="22"/>
            <w:szCs w:val="22"/>
            <w:lang w:eastAsia="en-AU"/>
          </w:rPr>
          <w:tab/>
        </w:r>
        <w:r w:rsidRPr="000D4BF5">
          <w:t>Good behaviour—maximum amount of security</w:t>
        </w:r>
        <w:r>
          <w:tab/>
        </w:r>
        <w:r>
          <w:fldChar w:fldCharType="begin"/>
        </w:r>
        <w:r>
          <w:instrText xml:space="preserve"> PAGEREF _Toc17902451 \h </w:instrText>
        </w:r>
        <w:r>
          <w:fldChar w:fldCharType="separate"/>
        </w:r>
        <w:r w:rsidR="00794973">
          <w:t>110</w:t>
        </w:r>
        <w:r>
          <w:fldChar w:fldCharType="end"/>
        </w:r>
      </w:hyperlink>
    </w:p>
    <w:p w:rsidR="00CF16B0" w:rsidRDefault="007877F2">
      <w:pPr>
        <w:pStyle w:val="TOC1"/>
        <w:rPr>
          <w:rFonts w:asciiTheme="minorHAnsi" w:eastAsiaTheme="minorEastAsia" w:hAnsiTheme="minorHAnsi" w:cstheme="minorBidi"/>
          <w:b w:val="0"/>
          <w:sz w:val="22"/>
          <w:szCs w:val="22"/>
          <w:lang w:eastAsia="en-AU"/>
        </w:rPr>
      </w:pPr>
      <w:hyperlink w:anchor="_Toc17902452" w:history="1">
        <w:r w:rsidR="00CF16B0" w:rsidRPr="000D4BF5">
          <w:t>Chapter 7</w:t>
        </w:r>
        <w:r w:rsidR="00CF16B0">
          <w:rPr>
            <w:rFonts w:asciiTheme="minorHAnsi" w:eastAsiaTheme="minorEastAsia" w:hAnsiTheme="minorHAnsi" w:cstheme="minorBidi"/>
            <w:b w:val="0"/>
            <w:sz w:val="22"/>
            <w:szCs w:val="22"/>
            <w:lang w:eastAsia="en-AU"/>
          </w:rPr>
          <w:tab/>
        </w:r>
        <w:r w:rsidR="00CF16B0" w:rsidRPr="000D4BF5">
          <w:t>Reparation orders</w:t>
        </w:r>
        <w:r w:rsidR="00CF16B0" w:rsidRPr="00CF16B0">
          <w:rPr>
            <w:vanish/>
          </w:rPr>
          <w:tab/>
        </w:r>
        <w:r w:rsidR="00CF16B0" w:rsidRPr="00CF16B0">
          <w:rPr>
            <w:vanish/>
          </w:rPr>
          <w:fldChar w:fldCharType="begin"/>
        </w:r>
        <w:r w:rsidR="00CF16B0" w:rsidRPr="00CF16B0">
          <w:rPr>
            <w:vanish/>
          </w:rPr>
          <w:instrText xml:space="preserve"> PAGEREF _Toc17902452 \h </w:instrText>
        </w:r>
        <w:r w:rsidR="00CF16B0" w:rsidRPr="00CF16B0">
          <w:rPr>
            <w:vanish/>
          </w:rPr>
        </w:r>
        <w:r w:rsidR="00CF16B0" w:rsidRPr="00CF16B0">
          <w:rPr>
            <w:vanish/>
          </w:rPr>
          <w:fldChar w:fldCharType="separate"/>
        </w:r>
        <w:r w:rsidR="00794973">
          <w:rPr>
            <w:vanish/>
          </w:rPr>
          <w:t>112</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53" w:history="1">
        <w:r w:rsidRPr="000D4BF5">
          <w:t>107</w:t>
        </w:r>
        <w:r>
          <w:rPr>
            <w:rFonts w:asciiTheme="minorHAnsi" w:eastAsiaTheme="minorEastAsia" w:hAnsiTheme="minorHAnsi" w:cstheme="minorBidi"/>
            <w:sz w:val="22"/>
            <w:szCs w:val="22"/>
            <w:lang w:eastAsia="en-AU"/>
          </w:rPr>
          <w:tab/>
        </w:r>
        <w:r w:rsidRPr="000D4BF5">
          <w:t>Application—ch 7</w:t>
        </w:r>
        <w:r>
          <w:tab/>
        </w:r>
        <w:r>
          <w:fldChar w:fldCharType="begin"/>
        </w:r>
        <w:r>
          <w:instrText xml:space="preserve"> PAGEREF _Toc17902453 \h </w:instrText>
        </w:r>
        <w:r>
          <w:fldChar w:fldCharType="separate"/>
        </w:r>
        <w:r w:rsidR="00794973">
          <w:t>112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54" w:history="1">
        <w:r w:rsidRPr="000D4BF5">
          <w:t>108</w:t>
        </w:r>
        <w:r>
          <w:rPr>
            <w:rFonts w:asciiTheme="minorHAnsi" w:eastAsiaTheme="minorEastAsia" w:hAnsiTheme="minorHAnsi" w:cstheme="minorBidi"/>
            <w:sz w:val="22"/>
            <w:szCs w:val="22"/>
            <w:lang w:eastAsia="en-AU"/>
          </w:rPr>
          <w:tab/>
        </w:r>
        <w:r w:rsidRPr="000D4BF5">
          <w:t>Reparation orders—no agreement about amount of loss etc</w:t>
        </w:r>
        <w:r>
          <w:tab/>
        </w:r>
        <w:r>
          <w:fldChar w:fldCharType="begin"/>
        </w:r>
        <w:r>
          <w:instrText xml:space="preserve"> PAGEREF _Toc17902454 \h </w:instrText>
        </w:r>
        <w:r>
          <w:fldChar w:fldCharType="separate"/>
        </w:r>
        <w:r w:rsidR="00794973">
          <w:t>112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55" w:history="1">
        <w:r w:rsidRPr="000D4BF5">
          <w:t>109</w:t>
        </w:r>
        <w:r>
          <w:rPr>
            <w:rFonts w:asciiTheme="minorHAnsi" w:eastAsiaTheme="minorEastAsia" w:hAnsiTheme="minorHAnsi" w:cstheme="minorBidi"/>
            <w:sz w:val="22"/>
            <w:szCs w:val="22"/>
            <w:lang w:eastAsia="en-AU"/>
          </w:rPr>
          <w:tab/>
        </w:r>
        <w:r w:rsidRPr="000D4BF5">
          <w:t>Reparation orders—payment by instalments</w:t>
        </w:r>
        <w:r>
          <w:tab/>
        </w:r>
        <w:r>
          <w:fldChar w:fldCharType="begin"/>
        </w:r>
        <w:r>
          <w:instrText xml:space="preserve"> PAGEREF _Toc17902455 \h </w:instrText>
        </w:r>
        <w:r>
          <w:fldChar w:fldCharType="separate"/>
        </w:r>
        <w:r w:rsidR="00794973">
          <w:t>112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56" w:history="1">
        <w:r w:rsidRPr="000D4BF5">
          <w:t>110</w:t>
        </w:r>
        <w:r>
          <w:rPr>
            <w:rFonts w:asciiTheme="minorHAnsi" w:eastAsiaTheme="minorEastAsia" w:hAnsiTheme="minorHAnsi" w:cstheme="minorBidi"/>
            <w:sz w:val="22"/>
            <w:szCs w:val="22"/>
            <w:lang w:eastAsia="en-AU"/>
          </w:rPr>
          <w:tab/>
        </w:r>
        <w:r w:rsidRPr="000D4BF5">
          <w:t>Reparation orders—evidential basis for orders</w:t>
        </w:r>
        <w:r>
          <w:tab/>
        </w:r>
        <w:r>
          <w:fldChar w:fldCharType="begin"/>
        </w:r>
        <w:r>
          <w:instrText xml:space="preserve"> PAGEREF _Toc17902456 \h </w:instrText>
        </w:r>
        <w:r>
          <w:fldChar w:fldCharType="separate"/>
        </w:r>
        <w:r w:rsidR="00794973">
          <w:t>112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57" w:history="1">
        <w:r w:rsidRPr="000D4BF5">
          <w:t>110A</w:t>
        </w:r>
        <w:r>
          <w:rPr>
            <w:rFonts w:asciiTheme="minorHAnsi" w:eastAsiaTheme="minorEastAsia" w:hAnsiTheme="minorHAnsi" w:cstheme="minorBidi"/>
            <w:sz w:val="22"/>
            <w:szCs w:val="22"/>
            <w:lang w:eastAsia="en-AU"/>
          </w:rPr>
          <w:tab/>
        </w:r>
        <w:r w:rsidRPr="000D4BF5">
          <w:t>Reparation orders—enforcing non-money order</w:t>
        </w:r>
        <w:r>
          <w:tab/>
        </w:r>
        <w:r>
          <w:fldChar w:fldCharType="begin"/>
        </w:r>
        <w:r>
          <w:instrText xml:space="preserve"> PAGEREF _Toc17902457 \h </w:instrText>
        </w:r>
        <w:r>
          <w:fldChar w:fldCharType="separate"/>
        </w:r>
        <w:r w:rsidR="00794973">
          <w:t>113</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58" w:history="1">
        <w:r w:rsidRPr="000D4BF5">
          <w:t>111</w:t>
        </w:r>
        <w:r>
          <w:rPr>
            <w:rFonts w:asciiTheme="minorHAnsi" w:eastAsiaTheme="minorEastAsia" w:hAnsiTheme="minorHAnsi" w:cstheme="minorBidi"/>
            <w:sz w:val="22"/>
            <w:szCs w:val="22"/>
            <w:lang w:eastAsia="en-AU"/>
          </w:rPr>
          <w:tab/>
        </w:r>
        <w:r w:rsidRPr="000D4BF5">
          <w:t>Reparation orders—power to make other orders etc</w:t>
        </w:r>
        <w:r>
          <w:tab/>
        </w:r>
        <w:r>
          <w:fldChar w:fldCharType="begin"/>
        </w:r>
        <w:r>
          <w:instrText xml:space="preserve"> PAGEREF _Toc17902458 \h </w:instrText>
        </w:r>
        <w:r>
          <w:fldChar w:fldCharType="separate"/>
        </w:r>
        <w:r w:rsidR="00794973">
          <w:t>114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59" w:history="1">
        <w:r w:rsidRPr="000D4BF5">
          <w:t>112</w:t>
        </w:r>
        <w:r>
          <w:rPr>
            <w:rFonts w:asciiTheme="minorHAnsi" w:eastAsiaTheme="minorEastAsia" w:hAnsiTheme="minorHAnsi" w:cstheme="minorBidi"/>
            <w:sz w:val="22"/>
            <w:szCs w:val="22"/>
            <w:lang w:eastAsia="en-AU"/>
          </w:rPr>
          <w:tab/>
        </w:r>
        <w:r w:rsidRPr="000D4BF5">
          <w:t>Reparation orders—Confiscation of Criminal Assets Act</w:t>
        </w:r>
        <w:r>
          <w:tab/>
        </w:r>
        <w:r>
          <w:fldChar w:fldCharType="begin"/>
        </w:r>
        <w:r>
          <w:instrText xml:space="preserve"> PAGEREF _Toc17902459 \h </w:instrText>
        </w:r>
        <w:r>
          <w:fldChar w:fldCharType="separate"/>
        </w:r>
        <w:r w:rsidR="00794973">
          <w:t>114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60" w:history="1">
        <w:r w:rsidRPr="000D4BF5">
          <w:t>113</w:t>
        </w:r>
        <w:r>
          <w:rPr>
            <w:rFonts w:asciiTheme="minorHAnsi" w:eastAsiaTheme="minorEastAsia" w:hAnsiTheme="minorHAnsi" w:cstheme="minorBidi"/>
            <w:sz w:val="22"/>
            <w:szCs w:val="22"/>
            <w:lang w:eastAsia="en-AU"/>
          </w:rPr>
          <w:tab/>
        </w:r>
        <w:r w:rsidRPr="000D4BF5">
          <w:t>Reparation orders—official notice of order</w:t>
        </w:r>
        <w:r>
          <w:tab/>
        </w:r>
        <w:r>
          <w:fldChar w:fldCharType="begin"/>
        </w:r>
        <w:r>
          <w:instrText xml:space="preserve"> PAGEREF _Toc17902460 \h </w:instrText>
        </w:r>
        <w:r>
          <w:fldChar w:fldCharType="separate"/>
        </w:r>
        <w:r w:rsidR="00794973">
          <w:t>115</w:t>
        </w:r>
        <w:r>
          <w:fldChar w:fldCharType="end"/>
        </w:r>
      </w:hyperlink>
    </w:p>
    <w:p w:rsidR="00CF16B0" w:rsidRDefault="007877F2">
      <w:pPr>
        <w:pStyle w:val="TOC1"/>
        <w:rPr>
          <w:rFonts w:asciiTheme="minorHAnsi" w:eastAsiaTheme="minorEastAsia" w:hAnsiTheme="minorHAnsi" w:cstheme="minorBidi"/>
          <w:b w:val="0"/>
          <w:sz w:val="22"/>
          <w:szCs w:val="22"/>
          <w:lang w:eastAsia="en-AU"/>
        </w:rPr>
      </w:pPr>
      <w:hyperlink w:anchor="_Toc17902461" w:history="1">
        <w:r w:rsidR="00CF16B0" w:rsidRPr="000D4BF5">
          <w:t>Chapter 8</w:t>
        </w:r>
        <w:r w:rsidR="00CF16B0">
          <w:rPr>
            <w:rFonts w:asciiTheme="minorHAnsi" w:eastAsiaTheme="minorEastAsia" w:hAnsiTheme="minorHAnsi" w:cstheme="minorBidi"/>
            <w:b w:val="0"/>
            <w:sz w:val="22"/>
            <w:szCs w:val="22"/>
            <w:lang w:eastAsia="en-AU"/>
          </w:rPr>
          <w:tab/>
        </w:r>
        <w:r w:rsidR="00CF16B0" w:rsidRPr="000D4BF5">
          <w:t>Deferred sentence orders</w:t>
        </w:r>
        <w:r w:rsidR="00CF16B0" w:rsidRPr="00CF16B0">
          <w:rPr>
            <w:vanish/>
          </w:rPr>
          <w:tab/>
        </w:r>
        <w:r w:rsidR="00CF16B0" w:rsidRPr="00CF16B0">
          <w:rPr>
            <w:vanish/>
          </w:rPr>
          <w:fldChar w:fldCharType="begin"/>
        </w:r>
        <w:r w:rsidR="00CF16B0" w:rsidRPr="00CF16B0">
          <w:rPr>
            <w:vanish/>
          </w:rPr>
          <w:instrText xml:space="preserve"> PAGEREF _Toc17902461 \h </w:instrText>
        </w:r>
        <w:r w:rsidR="00CF16B0" w:rsidRPr="00CF16B0">
          <w:rPr>
            <w:vanish/>
          </w:rPr>
        </w:r>
        <w:r w:rsidR="00CF16B0" w:rsidRPr="00CF16B0">
          <w:rPr>
            <w:vanish/>
          </w:rPr>
          <w:fldChar w:fldCharType="separate"/>
        </w:r>
        <w:r w:rsidR="00794973">
          <w:rPr>
            <w:vanish/>
          </w:rPr>
          <w:t>116</w:t>
        </w:r>
        <w:r w:rsidR="00CF16B0" w:rsidRPr="00CF16B0">
          <w:rPr>
            <w:vanish/>
          </w:rP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462" w:history="1">
        <w:r w:rsidR="00CF16B0" w:rsidRPr="000D4BF5">
          <w:t>Part 8.1</w:t>
        </w:r>
        <w:r w:rsidR="00CF16B0">
          <w:rPr>
            <w:rFonts w:asciiTheme="minorHAnsi" w:eastAsiaTheme="minorEastAsia" w:hAnsiTheme="minorHAnsi" w:cstheme="minorBidi"/>
            <w:b w:val="0"/>
            <w:sz w:val="22"/>
            <w:szCs w:val="22"/>
            <w:lang w:eastAsia="en-AU"/>
          </w:rPr>
          <w:tab/>
        </w:r>
        <w:r w:rsidR="00CF16B0" w:rsidRPr="000D4BF5">
          <w:t>Deferred sentence orders—making</w:t>
        </w:r>
        <w:r w:rsidR="00CF16B0" w:rsidRPr="00CF16B0">
          <w:rPr>
            <w:vanish/>
          </w:rPr>
          <w:tab/>
        </w:r>
        <w:r w:rsidR="00CF16B0" w:rsidRPr="00CF16B0">
          <w:rPr>
            <w:vanish/>
          </w:rPr>
          <w:fldChar w:fldCharType="begin"/>
        </w:r>
        <w:r w:rsidR="00CF16B0" w:rsidRPr="00CF16B0">
          <w:rPr>
            <w:vanish/>
          </w:rPr>
          <w:instrText xml:space="preserve"> PAGEREF _Toc17902462 \h </w:instrText>
        </w:r>
        <w:r w:rsidR="00CF16B0" w:rsidRPr="00CF16B0">
          <w:rPr>
            <w:vanish/>
          </w:rPr>
        </w:r>
        <w:r w:rsidR="00CF16B0" w:rsidRPr="00CF16B0">
          <w:rPr>
            <w:vanish/>
          </w:rPr>
          <w:fldChar w:fldCharType="separate"/>
        </w:r>
        <w:r w:rsidR="00794973">
          <w:rPr>
            <w:vanish/>
          </w:rPr>
          <w:t>116</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63" w:history="1">
        <w:r w:rsidRPr="000D4BF5">
          <w:t>114</w:t>
        </w:r>
        <w:r>
          <w:rPr>
            <w:rFonts w:asciiTheme="minorHAnsi" w:eastAsiaTheme="minorEastAsia" w:hAnsiTheme="minorHAnsi" w:cstheme="minorBidi"/>
            <w:sz w:val="22"/>
            <w:szCs w:val="22"/>
            <w:lang w:eastAsia="en-AU"/>
          </w:rPr>
          <w:tab/>
        </w:r>
        <w:r w:rsidRPr="000D4BF5">
          <w:t>Application—pt 8.1</w:t>
        </w:r>
        <w:r>
          <w:tab/>
        </w:r>
        <w:r>
          <w:fldChar w:fldCharType="begin"/>
        </w:r>
        <w:r>
          <w:instrText xml:space="preserve"> PAGEREF _Toc17902463 \h </w:instrText>
        </w:r>
        <w:r>
          <w:fldChar w:fldCharType="separate"/>
        </w:r>
        <w:r w:rsidR="00794973">
          <w:t>116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64" w:history="1">
        <w:r w:rsidRPr="000D4BF5">
          <w:t>115</w:t>
        </w:r>
        <w:r>
          <w:rPr>
            <w:rFonts w:asciiTheme="minorHAnsi" w:eastAsiaTheme="minorEastAsia" w:hAnsiTheme="minorHAnsi" w:cstheme="minorBidi"/>
            <w:sz w:val="22"/>
            <w:szCs w:val="22"/>
            <w:lang w:eastAsia="en-AU"/>
          </w:rPr>
          <w:tab/>
        </w:r>
        <w:r w:rsidRPr="000D4BF5">
          <w:t xml:space="preserve">Meaning of </w:t>
        </w:r>
        <w:r w:rsidRPr="000D4BF5">
          <w:rPr>
            <w:i/>
          </w:rPr>
          <w:t>deferred sentence obligations</w:t>
        </w:r>
        <w:r>
          <w:tab/>
        </w:r>
        <w:r>
          <w:fldChar w:fldCharType="begin"/>
        </w:r>
        <w:r>
          <w:instrText xml:space="preserve"> PAGEREF _Toc17902464 \h </w:instrText>
        </w:r>
        <w:r>
          <w:fldChar w:fldCharType="separate"/>
        </w:r>
        <w:r w:rsidR="00794973">
          <w:t>116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65" w:history="1">
        <w:r w:rsidRPr="000D4BF5">
          <w:t>116</w:t>
        </w:r>
        <w:r>
          <w:rPr>
            <w:rFonts w:asciiTheme="minorHAnsi" w:eastAsiaTheme="minorEastAsia" w:hAnsiTheme="minorHAnsi" w:cstheme="minorBidi"/>
            <w:sz w:val="22"/>
            <w:szCs w:val="22"/>
            <w:lang w:eastAsia="en-AU"/>
          </w:rPr>
          <w:tab/>
        </w:r>
        <w:r w:rsidRPr="000D4BF5">
          <w:t>Deferred sentence orders—eligibility</w:t>
        </w:r>
        <w:r>
          <w:tab/>
        </w:r>
        <w:r>
          <w:fldChar w:fldCharType="begin"/>
        </w:r>
        <w:r>
          <w:instrText xml:space="preserve"> PAGEREF _Toc17902465 \h </w:instrText>
        </w:r>
        <w:r>
          <w:fldChar w:fldCharType="separate"/>
        </w:r>
        <w:r w:rsidR="00794973">
          <w:t>116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66" w:history="1">
        <w:r w:rsidRPr="000D4BF5">
          <w:t>117</w:t>
        </w:r>
        <w:r>
          <w:rPr>
            <w:rFonts w:asciiTheme="minorHAnsi" w:eastAsiaTheme="minorEastAsia" w:hAnsiTheme="minorHAnsi" w:cstheme="minorBidi"/>
            <w:sz w:val="22"/>
            <w:szCs w:val="22"/>
            <w:lang w:eastAsia="en-AU"/>
          </w:rPr>
          <w:tab/>
        </w:r>
        <w:r w:rsidRPr="000D4BF5">
          <w:t>Deferred sentence orders—suitability</w:t>
        </w:r>
        <w:r>
          <w:tab/>
        </w:r>
        <w:r>
          <w:fldChar w:fldCharType="begin"/>
        </w:r>
        <w:r>
          <w:instrText xml:space="preserve"> PAGEREF _Toc17902466 \h </w:instrText>
        </w:r>
        <w:r>
          <w:fldChar w:fldCharType="separate"/>
        </w:r>
        <w:r w:rsidR="00794973">
          <w:t>117</w:t>
        </w:r>
        <w:r>
          <w:fldChar w:fldCharType="end"/>
        </w:r>
      </w:hyperlink>
    </w:p>
    <w:p w:rsidR="00CF16B0" w:rsidRDefault="00CF16B0">
      <w:pPr>
        <w:pStyle w:val="TOC5"/>
        <w:rPr>
          <w:rFonts w:asciiTheme="minorHAnsi" w:eastAsiaTheme="minorEastAsia" w:hAnsiTheme="minorHAnsi" w:cstheme="minorBidi"/>
          <w:sz w:val="22"/>
          <w:szCs w:val="22"/>
          <w:lang w:eastAsia="en-AU"/>
        </w:rPr>
      </w:pPr>
      <w:r>
        <w:lastRenderedPageBreak/>
        <w:tab/>
      </w:r>
      <w:hyperlink w:anchor="_Toc17902467" w:history="1">
        <w:r w:rsidRPr="000D4BF5">
          <w:t>118</w:t>
        </w:r>
        <w:r>
          <w:rPr>
            <w:rFonts w:asciiTheme="minorHAnsi" w:eastAsiaTheme="minorEastAsia" w:hAnsiTheme="minorHAnsi" w:cstheme="minorBidi"/>
            <w:sz w:val="22"/>
            <w:szCs w:val="22"/>
            <w:lang w:eastAsia="en-AU"/>
          </w:rPr>
          <w:tab/>
        </w:r>
        <w:r w:rsidRPr="000D4BF5">
          <w:t>Deferred sentence orders—indication of penalties</w:t>
        </w:r>
        <w:r>
          <w:tab/>
        </w:r>
        <w:r>
          <w:fldChar w:fldCharType="begin"/>
        </w:r>
        <w:r>
          <w:instrText xml:space="preserve"> PAGEREF _Toc17902467 \h </w:instrText>
        </w:r>
        <w:r>
          <w:fldChar w:fldCharType="separate"/>
        </w:r>
        <w:r w:rsidR="00794973">
          <w:t>118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68" w:history="1">
        <w:r w:rsidRPr="000D4BF5">
          <w:t>119</w:t>
        </w:r>
        <w:r>
          <w:rPr>
            <w:rFonts w:asciiTheme="minorHAnsi" w:eastAsiaTheme="minorEastAsia" w:hAnsiTheme="minorHAnsi" w:cstheme="minorBidi"/>
            <w:sz w:val="22"/>
            <w:szCs w:val="22"/>
            <w:lang w:eastAsia="en-AU"/>
          </w:rPr>
          <w:tab/>
        </w:r>
        <w:r w:rsidRPr="000D4BF5">
          <w:t>Deferred sentence orders—review requirements in orders</w:t>
        </w:r>
        <w:r>
          <w:tab/>
        </w:r>
        <w:r>
          <w:fldChar w:fldCharType="begin"/>
        </w:r>
        <w:r>
          <w:instrText xml:space="preserve"> PAGEREF _Toc17902468 \h </w:instrText>
        </w:r>
        <w:r>
          <w:fldChar w:fldCharType="separate"/>
        </w:r>
        <w:r w:rsidR="00794973">
          <w:t>118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69" w:history="1">
        <w:r w:rsidRPr="000D4BF5">
          <w:t>120</w:t>
        </w:r>
        <w:r>
          <w:rPr>
            <w:rFonts w:asciiTheme="minorHAnsi" w:eastAsiaTheme="minorEastAsia" w:hAnsiTheme="minorHAnsi" w:cstheme="minorBidi"/>
            <w:sz w:val="22"/>
            <w:szCs w:val="22"/>
            <w:lang w:eastAsia="en-AU"/>
          </w:rPr>
          <w:tab/>
        </w:r>
        <w:r w:rsidRPr="000D4BF5">
          <w:t>Deferred sentence orders—obligations</w:t>
        </w:r>
        <w:r>
          <w:tab/>
        </w:r>
        <w:r>
          <w:fldChar w:fldCharType="begin"/>
        </w:r>
        <w:r>
          <w:instrText xml:space="preserve"> PAGEREF _Toc17902469 \h </w:instrText>
        </w:r>
        <w:r>
          <w:fldChar w:fldCharType="separate"/>
        </w:r>
        <w:r w:rsidR="00794973">
          <w:t>118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70" w:history="1">
        <w:r w:rsidRPr="000D4BF5">
          <w:t>121</w:t>
        </w:r>
        <w:r>
          <w:rPr>
            <w:rFonts w:asciiTheme="minorHAnsi" w:eastAsiaTheme="minorEastAsia" w:hAnsiTheme="minorHAnsi" w:cstheme="minorBidi"/>
            <w:sz w:val="22"/>
            <w:szCs w:val="22"/>
            <w:lang w:eastAsia="en-AU"/>
          </w:rPr>
          <w:tab/>
        </w:r>
        <w:r w:rsidRPr="000D4BF5">
          <w:t>Deferred sentence orders—explanation and official notice</w:t>
        </w:r>
        <w:r>
          <w:tab/>
        </w:r>
        <w:r>
          <w:fldChar w:fldCharType="begin"/>
        </w:r>
        <w:r>
          <w:instrText xml:space="preserve"> PAGEREF _Toc17902470 \h </w:instrText>
        </w:r>
        <w:r>
          <w:fldChar w:fldCharType="separate"/>
        </w:r>
        <w:r w:rsidR="00794973">
          <w:t>118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71" w:history="1">
        <w:r w:rsidRPr="000D4BF5">
          <w:t>122</w:t>
        </w:r>
        <w:r>
          <w:rPr>
            <w:rFonts w:asciiTheme="minorHAnsi" w:eastAsiaTheme="minorEastAsia" w:hAnsiTheme="minorHAnsi" w:cstheme="minorBidi"/>
            <w:sz w:val="22"/>
            <w:szCs w:val="22"/>
            <w:lang w:eastAsia="en-AU"/>
          </w:rPr>
          <w:tab/>
        </w:r>
        <w:r w:rsidRPr="000D4BF5">
          <w:t>Deferred sentence orders—period of effect</w:t>
        </w:r>
        <w:r>
          <w:tab/>
        </w:r>
        <w:r>
          <w:fldChar w:fldCharType="begin"/>
        </w:r>
        <w:r>
          <w:instrText xml:space="preserve"> PAGEREF _Toc17902471 \h </w:instrText>
        </w:r>
        <w:r>
          <w:fldChar w:fldCharType="separate"/>
        </w:r>
        <w:r w:rsidR="00794973">
          <w:t>119</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472" w:history="1">
        <w:r w:rsidR="00CF16B0" w:rsidRPr="000D4BF5">
          <w:t>Part 8.2</w:t>
        </w:r>
        <w:r w:rsidR="00CF16B0">
          <w:rPr>
            <w:rFonts w:asciiTheme="minorHAnsi" w:eastAsiaTheme="minorEastAsia" w:hAnsiTheme="minorHAnsi" w:cstheme="minorBidi"/>
            <w:b w:val="0"/>
            <w:sz w:val="22"/>
            <w:szCs w:val="22"/>
            <w:lang w:eastAsia="en-AU"/>
          </w:rPr>
          <w:tab/>
        </w:r>
        <w:r w:rsidR="00CF16B0" w:rsidRPr="000D4BF5">
          <w:t>Deferred sentence orders—supervision</w:t>
        </w:r>
        <w:r w:rsidR="00CF16B0" w:rsidRPr="00CF16B0">
          <w:rPr>
            <w:vanish/>
          </w:rPr>
          <w:tab/>
        </w:r>
        <w:r w:rsidR="00CF16B0" w:rsidRPr="00CF16B0">
          <w:rPr>
            <w:vanish/>
          </w:rPr>
          <w:fldChar w:fldCharType="begin"/>
        </w:r>
        <w:r w:rsidR="00CF16B0" w:rsidRPr="00CF16B0">
          <w:rPr>
            <w:vanish/>
          </w:rPr>
          <w:instrText xml:space="preserve"> PAGEREF _Toc17902472 \h </w:instrText>
        </w:r>
        <w:r w:rsidR="00CF16B0" w:rsidRPr="00CF16B0">
          <w:rPr>
            <w:vanish/>
          </w:rPr>
        </w:r>
        <w:r w:rsidR="00CF16B0" w:rsidRPr="00CF16B0">
          <w:rPr>
            <w:vanish/>
          </w:rPr>
          <w:fldChar w:fldCharType="separate"/>
        </w:r>
        <w:r w:rsidR="00794973">
          <w:rPr>
            <w:vanish/>
          </w:rPr>
          <w:t>120</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73" w:history="1">
        <w:r w:rsidRPr="000D4BF5">
          <w:t>123</w:t>
        </w:r>
        <w:r>
          <w:rPr>
            <w:rFonts w:asciiTheme="minorHAnsi" w:eastAsiaTheme="minorEastAsia" w:hAnsiTheme="minorHAnsi" w:cstheme="minorBidi"/>
            <w:sz w:val="22"/>
            <w:szCs w:val="22"/>
            <w:lang w:eastAsia="en-AU"/>
          </w:rPr>
          <w:tab/>
        </w:r>
        <w:r w:rsidRPr="000D4BF5">
          <w:t>Application—pt 8.2</w:t>
        </w:r>
        <w:r>
          <w:tab/>
        </w:r>
        <w:r>
          <w:fldChar w:fldCharType="begin"/>
        </w:r>
        <w:r>
          <w:instrText xml:space="preserve"> PAGEREF _Toc17902473 \h </w:instrText>
        </w:r>
        <w:r>
          <w:fldChar w:fldCharType="separate"/>
        </w:r>
        <w:r w:rsidR="00794973">
          <w:t>120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74" w:history="1">
        <w:r w:rsidRPr="000D4BF5">
          <w:t>124</w:t>
        </w:r>
        <w:r>
          <w:rPr>
            <w:rFonts w:asciiTheme="minorHAnsi" w:eastAsiaTheme="minorEastAsia" w:hAnsiTheme="minorHAnsi" w:cstheme="minorBidi"/>
            <w:sz w:val="22"/>
            <w:szCs w:val="22"/>
            <w:lang w:eastAsia="en-AU"/>
          </w:rPr>
          <w:tab/>
        </w:r>
        <w:r w:rsidRPr="000D4BF5">
          <w:t>Deferred sentence orders—arrest without warrant</w:t>
        </w:r>
        <w:r>
          <w:tab/>
        </w:r>
        <w:r>
          <w:fldChar w:fldCharType="begin"/>
        </w:r>
        <w:r>
          <w:instrText xml:space="preserve"> PAGEREF _Toc17902474 \h </w:instrText>
        </w:r>
        <w:r>
          <w:fldChar w:fldCharType="separate"/>
        </w:r>
        <w:r w:rsidR="00794973">
          <w:t>120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75" w:history="1">
        <w:r w:rsidRPr="000D4BF5">
          <w:t>125</w:t>
        </w:r>
        <w:r>
          <w:rPr>
            <w:rFonts w:asciiTheme="minorHAnsi" w:eastAsiaTheme="minorEastAsia" w:hAnsiTheme="minorHAnsi" w:cstheme="minorBidi"/>
            <w:sz w:val="22"/>
            <w:szCs w:val="22"/>
            <w:lang w:eastAsia="en-AU"/>
          </w:rPr>
          <w:tab/>
        </w:r>
        <w:r w:rsidRPr="000D4BF5">
          <w:t>Deferred sentence orders—arrest warrant</w:t>
        </w:r>
        <w:r>
          <w:tab/>
        </w:r>
        <w:r>
          <w:fldChar w:fldCharType="begin"/>
        </w:r>
        <w:r>
          <w:instrText xml:space="preserve"> PAGEREF _Toc17902475 \h </w:instrText>
        </w:r>
        <w:r>
          <w:fldChar w:fldCharType="separate"/>
        </w:r>
        <w:r w:rsidR="00794973">
          <w:t>120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76" w:history="1">
        <w:r w:rsidRPr="000D4BF5">
          <w:t>126</w:t>
        </w:r>
        <w:r>
          <w:rPr>
            <w:rFonts w:asciiTheme="minorHAnsi" w:eastAsiaTheme="minorEastAsia" w:hAnsiTheme="minorHAnsi" w:cstheme="minorBidi"/>
            <w:sz w:val="22"/>
            <w:szCs w:val="22"/>
            <w:lang w:eastAsia="en-AU"/>
          </w:rPr>
          <w:tab/>
        </w:r>
        <w:r w:rsidRPr="000D4BF5">
          <w:t>Deferred sentence orders—review</w:t>
        </w:r>
        <w:r>
          <w:tab/>
        </w:r>
        <w:r>
          <w:fldChar w:fldCharType="begin"/>
        </w:r>
        <w:r>
          <w:instrText xml:space="preserve"> PAGEREF _Toc17902476 \h </w:instrText>
        </w:r>
        <w:r>
          <w:fldChar w:fldCharType="separate"/>
        </w:r>
        <w:r w:rsidR="00794973">
          <w:t>121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77" w:history="1">
        <w:r w:rsidRPr="000D4BF5">
          <w:t>127</w:t>
        </w:r>
        <w:r>
          <w:rPr>
            <w:rFonts w:asciiTheme="minorHAnsi" w:eastAsiaTheme="minorEastAsia" w:hAnsiTheme="minorHAnsi" w:cstheme="minorBidi"/>
            <w:sz w:val="22"/>
            <w:szCs w:val="22"/>
            <w:lang w:eastAsia="en-AU"/>
          </w:rPr>
          <w:tab/>
        </w:r>
        <w:r w:rsidRPr="000D4BF5">
          <w:t>Deferred sentence orders—notice of review</w:t>
        </w:r>
        <w:r>
          <w:tab/>
        </w:r>
        <w:r>
          <w:fldChar w:fldCharType="begin"/>
        </w:r>
        <w:r>
          <w:instrText xml:space="preserve"> PAGEREF _Toc17902477 \h </w:instrText>
        </w:r>
        <w:r>
          <w:fldChar w:fldCharType="separate"/>
        </w:r>
        <w:r w:rsidR="00794973">
          <w:t>122</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478" w:history="1">
        <w:r w:rsidR="00CF16B0" w:rsidRPr="000D4BF5">
          <w:t>Part 8.3</w:t>
        </w:r>
        <w:r w:rsidR="00CF16B0">
          <w:rPr>
            <w:rFonts w:asciiTheme="minorHAnsi" w:eastAsiaTheme="minorEastAsia" w:hAnsiTheme="minorHAnsi" w:cstheme="minorBidi"/>
            <w:b w:val="0"/>
            <w:sz w:val="22"/>
            <w:szCs w:val="22"/>
            <w:lang w:eastAsia="en-AU"/>
          </w:rPr>
          <w:tab/>
        </w:r>
        <w:r w:rsidR="00CF16B0" w:rsidRPr="000D4BF5">
          <w:t>Deferred sentence orders—amendment or cancellation</w:t>
        </w:r>
        <w:r w:rsidR="00CF16B0" w:rsidRPr="00CF16B0">
          <w:rPr>
            <w:vanish/>
          </w:rPr>
          <w:tab/>
        </w:r>
        <w:r w:rsidR="00CF16B0" w:rsidRPr="00CF16B0">
          <w:rPr>
            <w:vanish/>
          </w:rPr>
          <w:fldChar w:fldCharType="begin"/>
        </w:r>
        <w:r w:rsidR="00CF16B0" w:rsidRPr="00CF16B0">
          <w:rPr>
            <w:vanish/>
          </w:rPr>
          <w:instrText xml:space="preserve"> PAGEREF _Toc17902478 \h </w:instrText>
        </w:r>
        <w:r w:rsidR="00CF16B0" w:rsidRPr="00CF16B0">
          <w:rPr>
            <w:vanish/>
          </w:rPr>
        </w:r>
        <w:r w:rsidR="00CF16B0" w:rsidRPr="00CF16B0">
          <w:rPr>
            <w:vanish/>
          </w:rPr>
          <w:fldChar w:fldCharType="separate"/>
        </w:r>
        <w:r w:rsidR="00794973">
          <w:rPr>
            <w:vanish/>
          </w:rPr>
          <w:t>123</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79" w:history="1">
        <w:r w:rsidRPr="000D4BF5">
          <w:t>128</w:t>
        </w:r>
        <w:r>
          <w:rPr>
            <w:rFonts w:asciiTheme="minorHAnsi" w:eastAsiaTheme="minorEastAsia" w:hAnsiTheme="minorHAnsi" w:cstheme="minorBidi"/>
            <w:sz w:val="22"/>
            <w:szCs w:val="22"/>
            <w:lang w:eastAsia="en-AU"/>
          </w:rPr>
          <w:tab/>
        </w:r>
        <w:r w:rsidRPr="000D4BF5">
          <w:t>Deferred sentence orders—court’s powers on review</w:t>
        </w:r>
        <w:r>
          <w:tab/>
        </w:r>
        <w:r>
          <w:fldChar w:fldCharType="begin"/>
        </w:r>
        <w:r>
          <w:instrText xml:space="preserve"> PAGEREF _Toc17902479 \h </w:instrText>
        </w:r>
        <w:r>
          <w:fldChar w:fldCharType="separate"/>
        </w:r>
        <w:r w:rsidR="00794973">
          <w:t>123</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80" w:history="1">
        <w:r w:rsidRPr="000D4BF5">
          <w:t>129</w:t>
        </w:r>
        <w:r>
          <w:rPr>
            <w:rFonts w:asciiTheme="minorHAnsi" w:eastAsiaTheme="minorEastAsia" w:hAnsiTheme="minorHAnsi" w:cstheme="minorBidi"/>
            <w:sz w:val="22"/>
            <w:szCs w:val="22"/>
            <w:lang w:eastAsia="en-AU"/>
          </w:rPr>
          <w:tab/>
        </w:r>
        <w:r w:rsidRPr="000D4BF5">
          <w:t>Deferred sentence orders—when amendments take effect</w:t>
        </w:r>
        <w:r>
          <w:tab/>
        </w:r>
        <w:r>
          <w:fldChar w:fldCharType="begin"/>
        </w:r>
        <w:r>
          <w:instrText xml:space="preserve"> PAGEREF _Toc17902480 \h </w:instrText>
        </w:r>
        <w:r>
          <w:fldChar w:fldCharType="separate"/>
        </w:r>
        <w:r w:rsidR="00794973">
          <w:t>123</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81" w:history="1">
        <w:r w:rsidRPr="000D4BF5">
          <w:t>130</w:t>
        </w:r>
        <w:r>
          <w:rPr>
            <w:rFonts w:asciiTheme="minorHAnsi" w:eastAsiaTheme="minorEastAsia" w:hAnsiTheme="minorHAnsi" w:cstheme="minorBidi"/>
            <w:sz w:val="22"/>
            <w:szCs w:val="22"/>
            <w:lang w:eastAsia="en-AU"/>
          </w:rPr>
          <w:tab/>
        </w:r>
        <w:r w:rsidRPr="000D4BF5">
          <w:t>Deferred sentence orders—when cancellation takes effect</w:t>
        </w:r>
        <w:r>
          <w:tab/>
        </w:r>
        <w:r>
          <w:fldChar w:fldCharType="begin"/>
        </w:r>
        <w:r>
          <w:instrText xml:space="preserve"> PAGEREF _Toc17902481 \h </w:instrText>
        </w:r>
        <w:r>
          <w:fldChar w:fldCharType="separate"/>
        </w:r>
        <w:r w:rsidR="00794973">
          <w:t>124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82" w:history="1">
        <w:r w:rsidRPr="000D4BF5">
          <w:t>131</w:t>
        </w:r>
        <w:r>
          <w:rPr>
            <w:rFonts w:asciiTheme="minorHAnsi" w:eastAsiaTheme="minorEastAsia" w:hAnsiTheme="minorHAnsi" w:cstheme="minorBidi"/>
            <w:sz w:val="22"/>
            <w:szCs w:val="22"/>
            <w:lang w:eastAsia="en-AU"/>
          </w:rPr>
          <w:tab/>
        </w:r>
        <w:r w:rsidRPr="000D4BF5">
          <w:t>Deferred sentence orders—effect of cancellation</w:t>
        </w:r>
        <w:r>
          <w:tab/>
        </w:r>
        <w:r>
          <w:fldChar w:fldCharType="begin"/>
        </w:r>
        <w:r>
          <w:instrText xml:space="preserve"> PAGEREF _Toc17902482 \h </w:instrText>
        </w:r>
        <w:r>
          <w:fldChar w:fldCharType="separate"/>
        </w:r>
        <w:r w:rsidR="00794973">
          <w:t>125</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483" w:history="1">
        <w:r w:rsidR="00CF16B0" w:rsidRPr="000D4BF5">
          <w:t>Part 8.4</w:t>
        </w:r>
        <w:r w:rsidR="00CF16B0">
          <w:rPr>
            <w:rFonts w:asciiTheme="minorHAnsi" w:eastAsiaTheme="minorEastAsia" w:hAnsiTheme="minorHAnsi" w:cstheme="minorBidi"/>
            <w:b w:val="0"/>
            <w:sz w:val="22"/>
            <w:szCs w:val="22"/>
            <w:lang w:eastAsia="en-AU"/>
          </w:rPr>
          <w:tab/>
        </w:r>
        <w:r w:rsidR="00CF16B0" w:rsidRPr="000D4BF5">
          <w:t>Deferred sentence orders—other provisions</w:t>
        </w:r>
        <w:r w:rsidR="00CF16B0" w:rsidRPr="00CF16B0">
          <w:rPr>
            <w:vanish/>
          </w:rPr>
          <w:tab/>
        </w:r>
        <w:r w:rsidR="00CF16B0" w:rsidRPr="00CF16B0">
          <w:rPr>
            <w:vanish/>
          </w:rPr>
          <w:fldChar w:fldCharType="begin"/>
        </w:r>
        <w:r w:rsidR="00CF16B0" w:rsidRPr="00CF16B0">
          <w:rPr>
            <w:vanish/>
          </w:rPr>
          <w:instrText xml:space="preserve"> PAGEREF _Toc17902483 \h </w:instrText>
        </w:r>
        <w:r w:rsidR="00CF16B0" w:rsidRPr="00CF16B0">
          <w:rPr>
            <w:vanish/>
          </w:rPr>
        </w:r>
        <w:r w:rsidR="00CF16B0" w:rsidRPr="00CF16B0">
          <w:rPr>
            <w:vanish/>
          </w:rPr>
          <w:fldChar w:fldCharType="separate"/>
        </w:r>
        <w:r w:rsidR="00794973">
          <w:rPr>
            <w:vanish/>
          </w:rPr>
          <w:t>126</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84" w:history="1">
        <w:r w:rsidRPr="000D4BF5">
          <w:t>132</w:t>
        </w:r>
        <w:r>
          <w:rPr>
            <w:rFonts w:asciiTheme="minorHAnsi" w:eastAsiaTheme="minorEastAsia" w:hAnsiTheme="minorHAnsi" w:cstheme="minorBidi"/>
            <w:sz w:val="22"/>
            <w:szCs w:val="22"/>
            <w:lang w:eastAsia="en-AU"/>
          </w:rPr>
          <w:tab/>
        </w:r>
        <w:r w:rsidRPr="000D4BF5">
          <w:t>Deferred sentence orders—automatic cancellation on bail revocation</w:t>
        </w:r>
        <w:r>
          <w:tab/>
        </w:r>
        <w:r>
          <w:fldChar w:fldCharType="begin"/>
        </w:r>
        <w:r>
          <w:instrText xml:space="preserve"> PAGEREF _Toc17902484 \h </w:instrText>
        </w:r>
        <w:r>
          <w:fldChar w:fldCharType="separate"/>
        </w:r>
        <w:r w:rsidR="00794973">
          <w:t>126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85" w:history="1">
        <w:r w:rsidRPr="000D4BF5">
          <w:t>133</w:t>
        </w:r>
        <w:r>
          <w:rPr>
            <w:rFonts w:asciiTheme="minorHAnsi" w:eastAsiaTheme="minorEastAsia" w:hAnsiTheme="minorHAnsi" w:cstheme="minorBidi"/>
            <w:sz w:val="22"/>
            <w:szCs w:val="22"/>
            <w:lang w:eastAsia="en-AU"/>
          </w:rPr>
          <w:tab/>
        </w:r>
        <w:r w:rsidRPr="000D4BF5">
          <w:t>Deferred sentence orders—relationship with Bail Act</w:t>
        </w:r>
        <w:r>
          <w:tab/>
        </w:r>
        <w:r>
          <w:fldChar w:fldCharType="begin"/>
        </w:r>
        <w:r>
          <w:instrText xml:space="preserve"> PAGEREF _Toc17902485 \h </w:instrText>
        </w:r>
        <w:r>
          <w:fldChar w:fldCharType="separate"/>
        </w:r>
        <w:r w:rsidR="00794973">
          <w:t>126</w:t>
        </w:r>
        <w:r>
          <w:fldChar w:fldCharType="end"/>
        </w:r>
      </w:hyperlink>
    </w:p>
    <w:p w:rsidR="00CF16B0" w:rsidRDefault="007877F2">
      <w:pPr>
        <w:pStyle w:val="TOC1"/>
        <w:rPr>
          <w:rFonts w:asciiTheme="minorHAnsi" w:eastAsiaTheme="minorEastAsia" w:hAnsiTheme="minorHAnsi" w:cstheme="minorBidi"/>
          <w:b w:val="0"/>
          <w:sz w:val="22"/>
          <w:szCs w:val="22"/>
          <w:lang w:eastAsia="en-AU"/>
        </w:rPr>
      </w:pPr>
      <w:hyperlink w:anchor="_Toc17902486" w:history="1">
        <w:r w:rsidR="00CF16B0" w:rsidRPr="000D4BF5">
          <w:t>Chapter 8A</w:t>
        </w:r>
        <w:r w:rsidR="00CF16B0">
          <w:rPr>
            <w:rFonts w:asciiTheme="minorHAnsi" w:eastAsiaTheme="minorEastAsia" w:hAnsiTheme="minorHAnsi" w:cstheme="minorBidi"/>
            <w:b w:val="0"/>
            <w:sz w:val="22"/>
            <w:szCs w:val="22"/>
            <w:lang w:eastAsia="en-AU"/>
          </w:rPr>
          <w:tab/>
        </w:r>
        <w:r w:rsidR="00CF16B0" w:rsidRPr="000D4BF5">
          <w:t>Sentencing young offenders</w:t>
        </w:r>
        <w:r w:rsidR="00CF16B0" w:rsidRPr="00CF16B0">
          <w:rPr>
            <w:vanish/>
          </w:rPr>
          <w:tab/>
        </w:r>
        <w:r w:rsidR="00CF16B0" w:rsidRPr="00CF16B0">
          <w:rPr>
            <w:vanish/>
          </w:rPr>
          <w:fldChar w:fldCharType="begin"/>
        </w:r>
        <w:r w:rsidR="00CF16B0" w:rsidRPr="00CF16B0">
          <w:rPr>
            <w:vanish/>
          </w:rPr>
          <w:instrText xml:space="preserve"> PAGEREF _Toc17902486 \h </w:instrText>
        </w:r>
        <w:r w:rsidR="00CF16B0" w:rsidRPr="00CF16B0">
          <w:rPr>
            <w:vanish/>
          </w:rPr>
        </w:r>
        <w:r w:rsidR="00CF16B0" w:rsidRPr="00CF16B0">
          <w:rPr>
            <w:vanish/>
          </w:rPr>
          <w:fldChar w:fldCharType="separate"/>
        </w:r>
        <w:r w:rsidR="00794973">
          <w:rPr>
            <w:vanish/>
          </w:rPr>
          <w:t>128</w:t>
        </w:r>
        <w:r w:rsidR="00CF16B0" w:rsidRPr="00CF16B0">
          <w:rPr>
            <w:vanish/>
          </w:rP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487" w:history="1">
        <w:r w:rsidR="00CF16B0" w:rsidRPr="000D4BF5">
          <w:t>Part 8A.1</w:t>
        </w:r>
        <w:r w:rsidR="00CF16B0">
          <w:rPr>
            <w:rFonts w:asciiTheme="minorHAnsi" w:eastAsiaTheme="minorEastAsia" w:hAnsiTheme="minorHAnsi" w:cstheme="minorBidi"/>
            <w:b w:val="0"/>
            <w:sz w:val="22"/>
            <w:szCs w:val="22"/>
            <w:lang w:eastAsia="en-AU"/>
          </w:rPr>
          <w:tab/>
        </w:r>
        <w:r w:rsidR="00CF16B0" w:rsidRPr="000D4BF5">
          <w:t>General</w:t>
        </w:r>
        <w:r w:rsidR="00CF16B0" w:rsidRPr="00CF16B0">
          <w:rPr>
            <w:vanish/>
          </w:rPr>
          <w:tab/>
        </w:r>
        <w:r w:rsidR="00CF16B0" w:rsidRPr="00CF16B0">
          <w:rPr>
            <w:vanish/>
          </w:rPr>
          <w:fldChar w:fldCharType="begin"/>
        </w:r>
        <w:r w:rsidR="00CF16B0" w:rsidRPr="00CF16B0">
          <w:rPr>
            <w:vanish/>
          </w:rPr>
          <w:instrText xml:space="preserve"> PAGEREF _Toc17902487 \h </w:instrText>
        </w:r>
        <w:r w:rsidR="00CF16B0" w:rsidRPr="00CF16B0">
          <w:rPr>
            <w:vanish/>
          </w:rPr>
        </w:r>
        <w:r w:rsidR="00CF16B0" w:rsidRPr="00CF16B0">
          <w:rPr>
            <w:vanish/>
          </w:rPr>
          <w:fldChar w:fldCharType="separate"/>
        </w:r>
        <w:r w:rsidR="00794973">
          <w:rPr>
            <w:vanish/>
          </w:rPr>
          <w:t>128</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88" w:history="1">
        <w:r w:rsidRPr="000D4BF5">
          <w:t>133A</w:t>
        </w:r>
        <w:r>
          <w:rPr>
            <w:rFonts w:asciiTheme="minorHAnsi" w:eastAsiaTheme="minorEastAsia" w:hAnsiTheme="minorHAnsi" w:cstheme="minorBidi"/>
            <w:sz w:val="22"/>
            <w:szCs w:val="22"/>
            <w:lang w:eastAsia="en-AU"/>
          </w:rPr>
          <w:tab/>
        </w:r>
        <w:r w:rsidRPr="000D4BF5">
          <w:t>Purpose—ch 8A</w:t>
        </w:r>
        <w:r>
          <w:tab/>
        </w:r>
        <w:r>
          <w:fldChar w:fldCharType="begin"/>
        </w:r>
        <w:r>
          <w:instrText xml:space="preserve"> PAGEREF _Toc17902488 \h </w:instrText>
        </w:r>
        <w:r>
          <w:fldChar w:fldCharType="separate"/>
        </w:r>
        <w:r w:rsidR="00794973">
          <w:t>128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89" w:history="1">
        <w:r w:rsidRPr="000D4BF5">
          <w:t>133B</w:t>
        </w:r>
        <w:r>
          <w:rPr>
            <w:rFonts w:asciiTheme="minorHAnsi" w:eastAsiaTheme="minorEastAsia" w:hAnsiTheme="minorHAnsi" w:cstheme="minorBidi"/>
            <w:sz w:val="22"/>
            <w:szCs w:val="22"/>
            <w:lang w:eastAsia="en-AU"/>
          </w:rPr>
          <w:tab/>
        </w:r>
        <w:r w:rsidRPr="000D4BF5">
          <w:t xml:space="preserve">Meaning of </w:t>
        </w:r>
        <w:r w:rsidRPr="000D4BF5">
          <w:rPr>
            <w:i/>
          </w:rPr>
          <w:t>young offender</w:t>
        </w:r>
        <w:r>
          <w:tab/>
        </w:r>
        <w:r>
          <w:fldChar w:fldCharType="begin"/>
        </w:r>
        <w:r>
          <w:instrText xml:space="preserve"> PAGEREF _Toc17902489 \h </w:instrText>
        </w:r>
        <w:r>
          <w:fldChar w:fldCharType="separate"/>
        </w:r>
        <w:r w:rsidR="00794973">
          <w:t>128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90" w:history="1">
        <w:r w:rsidRPr="000D4BF5">
          <w:t>133C</w:t>
        </w:r>
        <w:r>
          <w:rPr>
            <w:rFonts w:asciiTheme="minorHAnsi" w:eastAsiaTheme="minorEastAsia" w:hAnsiTheme="minorHAnsi" w:cstheme="minorBidi"/>
            <w:sz w:val="22"/>
            <w:szCs w:val="22"/>
            <w:lang w:eastAsia="en-AU"/>
          </w:rPr>
          <w:tab/>
        </w:r>
        <w:r w:rsidRPr="000D4BF5">
          <w:t>Young offenders—purposes of sentencing</w:t>
        </w:r>
        <w:r>
          <w:tab/>
        </w:r>
        <w:r>
          <w:fldChar w:fldCharType="begin"/>
        </w:r>
        <w:r>
          <w:instrText xml:space="preserve"> PAGEREF _Toc17902490 \h </w:instrText>
        </w:r>
        <w:r>
          <w:fldChar w:fldCharType="separate"/>
        </w:r>
        <w:r w:rsidR="00794973">
          <w:t>128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91" w:history="1">
        <w:r w:rsidRPr="000D4BF5">
          <w:t>133D</w:t>
        </w:r>
        <w:r>
          <w:rPr>
            <w:rFonts w:asciiTheme="minorHAnsi" w:eastAsiaTheme="minorEastAsia" w:hAnsiTheme="minorHAnsi" w:cstheme="minorBidi"/>
            <w:sz w:val="22"/>
            <w:szCs w:val="22"/>
            <w:lang w:eastAsia="en-AU"/>
          </w:rPr>
          <w:tab/>
        </w:r>
        <w:r w:rsidRPr="000D4BF5">
          <w:t>Young offenders—sentencing—additional relevant considerations</w:t>
        </w:r>
        <w:r>
          <w:tab/>
        </w:r>
        <w:r>
          <w:fldChar w:fldCharType="begin"/>
        </w:r>
        <w:r>
          <w:instrText xml:space="preserve"> PAGEREF _Toc17902491 \h </w:instrText>
        </w:r>
        <w:r>
          <w:fldChar w:fldCharType="separate"/>
        </w:r>
        <w:r w:rsidR="00794973">
          <w:t>129</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92" w:history="1">
        <w:r w:rsidRPr="000D4BF5">
          <w:t>133E</w:t>
        </w:r>
        <w:r>
          <w:rPr>
            <w:rFonts w:asciiTheme="minorHAnsi" w:eastAsiaTheme="minorEastAsia" w:hAnsiTheme="minorHAnsi" w:cstheme="minorBidi"/>
            <w:sz w:val="22"/>
            <w:szCs w:val="22"/>
            <w:lang w:eastAsia="en-AU"/>
          </w:rPr>
          <w:tab/>
        </w:r>
        <w:r w:rsidRPr="000D4BF5">
          <w:t>Young offenders—pre-sentence report matters</w:t>
        </w:r>
        <w:r>
          <w:tab/>
        </w:r>
        <w:r>
          <w:fldChar w:fldCharType="begin"/>
        </w:r>
        <w:r>
          <w:instrText xml:space="preserve"> PAGEREF _Toc17902492 \h </w:instrText>
        </w:r>
        <w:r>
          <w:fldChar w:fldCharType="separate"/>
        </w:r>
        <w:r w:rsidR="00794973">
          <w:t>129</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93" w:history="1">
        <w:r w:rsidRPr="000D4BF5">
          <w:t>133F</w:t>
        </w:r>
        <w:r>
          <w:rPr>
            <w:rFonts w:asciiTheme="minorHAnsi" w:eastAsiaTheme="minorEastAsia" w:hAnsiTheme="minorHAnsi" w:cstheme="minorBidi"/>
            <w:sz w:val="22"/>
            <w:szCs w:val="22"/>
            <w:lang w:eastAsia="en-AU"/>
          </w:rPr>
          <w:tab/>
        </w:r>
        <w:r w:rsidRPr="000D4BF5">
          <w:t>Young offenders—director</w:t>
        </w:r>
        <w:r w:rsidRPr="000D4BF5">
          <w:noBreakHyphen/>
          <w:t>general may give court information about availability of resources</w:t>
        </w:r>
        <w:r>
          <w:tab/>
        </w:r>
        <w:r>
          <w:fldChar w:fldCharType="begin"/>
        </w:r>
        <w:r>
          <w:instrText xml:space="preserve"> PAGEREF _Toc17902493 \h </w:instrText>
        </w:r>
        <w:r>
          <w:fldChar w:fldCharType="separate"/>
        </w:r>
        <w:r w:rsidR="00794973">
          <w:t>129</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94" w:history="1">
        <w:r w:rsidRPr="000D4BF5">
          <w:t>133G</w:t>
        </w:r>
        <w:r>
          <w:rPr>
            <w:rFonts w:asciiTheme="minorHAnsi" w:eastAsiaTheme="minorEastAsia" w:hAnsiTheme="minorHAnsi" w:cstheme="minorBidi"/>
            <w:sz w:val="22"/>
            <w:szCs w:val="22"/>
            <w:lang w:eastAsia="en-AU"/>
          </w:rPr>
          <w:tab/>
        </w:r>
        <w:r w:rsidRPr="000D4BF5">
          <w:t>Young offenders—sentences of imprisonment</w:t>
        </w:r>
        <w:r>
          <w:tab/>
        </w:r>
        <w:r>
          <w:fldChar w:fldCharType="begin"/>
        </w:r>
        <w:r>
          <w:instrText xml:space="preserve"> PAGEREF _Toc17902494 \h </w:instrText>
        </w:r>
        <w:r>
          <w:fldChar w:fldCharType="separate"/>
        </w:r>
        <w:r w:rsidR="00794973">
          <w:t>130</w:t>
        </w:r>
        <w:r>
          <w:fldChar w:fldCharType="end"/>
        </w:r>
      </w:hyperlink>
    </w:p>
    <w:p w:rsidR="00CF16B0" w:rsidRDefault="00CF16B0">
      <w:pPr>
        <w:pStyle w:val="TOC5"/>
        <w:rPr>
          <w:rFonts w:asciiTheme="minorHAnsi" w:eastAsiaTheme="minorEastAsia" w:hAnsiTheme="minorHAnsi" w:cstheme="minorBidi"/>
          <w:sz w:val="22"/>
          <w:szCs w:val="22"/>
          <w:lang w:eastAsia="en-AU"/>
        </w:rPr>
      </w:pPr>
      <w:r>
        <w:lastRenderedPageBreak/>
        <w:tab/>
      </w:r>
      <w:hyperlink w:anchor="_Toc17902495" w:history="1">
        <w:r w:rsidRPr="000D4BF5">
          <w:t>133H</w:t>
        </w:r>
        <w:r>
          <w:rPr>
            <w:rFonts w:asciiTheme="minorHAnsi" w:eastAsiaTheme="minorEastAsia" w:hAnsiTheme="minorHAnsi" w:cstheme="minorBidi"/>
            <w:sz w:val="22"/>
            <w:szCs w:val="22"/>
            <w:lang w:eastAsia="en-AU"/>
          </w:rPr>
          <w:tab/>
        </w:r>
        <w:r w:rsidRPr="000D4BF5">
          <w:t>Young offenders—imprisonment to be at detention place</w:t>
        </w:r>
        <w:r>
          <w:tab/>
        </w:r>
        <w:r>
          <w:fldChar w:fldCharType="begin"/>
        </w:r>
        <w:r>
          <w:instrText xml:space="preserve"> PAGEREF _Toc17902495 \h </w:instrText>
        </w:r>
        <w:r>
          <w:fldChar w:fldCharType="separate"/>
        </w:r>
        <w:r w:rsidR="00794973">
          <w:t>130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96" w:history="1">
        <w:r w:rsidRPr="000D4BF5">
          <w:t>133I</w:t>
        </w:r>
        <w:r>
          <w:rPr>
            <w:rFonts w:asciiTheme="minorHAnsi" w:eastAsiaTheme="minorEastAsia" w:hAnsiTheme="minorHAnsi" w:cstheme="minorBidi"/>
            <w:sz w:val="22"/>
            <w:szCs w:val="22"/>
            <w:lang w:eastAsia="en-AU"/>
          </w:rPr>
          <w:tab/>
        </w:r>
        <w:r w:rsidRPr="000D4BF5">
          <w:t>Young offenders—non-association and place restriction orders</w:t>
        </w:r>
        <w:r>
          <w:tab/>
        </w:r>
        <w:r>
          <w:fldChar w:fldCharType="begin"/>
        </w:r>
        <w:r>
          <w:instrText xml:space="preserve"> PAGEREF _Toc17902496 \h </w:instrText>
        </w:r>
        <w:r>
          <w:fldChar w:fldCharType="separate"/>
        </w:r>
        <w:r w:rsidR="00794973">
          <w:t>131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97" w:history="1">
        <w:r w:rsidRPr="000D4BF5">
          <w:t>133J</w:t>
        </w:r>
        <w:r>
          <w:rPr>
            <w:rFonts w:asciiTheme="minorHAnsi" w:eastAsiaTheme="minorEastAsia" w:hAnsiTheme="minorHAnsi" w:cstheme="minorBidi"/>
            <w:sz w:val="22"/>
            <w:szCs w:val="22"/>
            <w:lang w:eastAsia="en-AU"/>
          </w:rPr>
          <w:tab/>
        </w:r>
        <w:r w:rsidRPr="000D4BF5">
          <w:t>Young offenders—notice of orders to parent etc</w:t>
        </w:r>
        <w:r>
          <w:tab/>
        </w:r>
        <w:r>
          <w:fldChar w:fldCharType="begin"/>
        </w:r>
        <w:r>
          <w:instrText xml:space="preserve"> PAGEREF _Toc17902497 \h </w:instrText>
        </w:r>
        <w:r>
          <w:fldChar w:fldCharType="separate"/>
        </w:r>
        <w:r w:rsidR="00794973">
          <w:t>131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498" w:history="1">
        <w:r w:rsidRPr="000D4BF5">
          <w:t>133K</w:t>
        </w:r>
        <w:r>
          <w:rPr>
            <w:rFonts w:asciiTheme="minorHAnsi" w:eastAsiaTheme="minorEastAsia" w:hAnsiTheme="minorHAnsi" w:cstheme="minorBidi"/>
            <w:sz w:val="22"/>
            <w:szCs w:val="22"/>
            <w:lang w:eastAsia="en-AU"/>
          </w:rPr>
          <w:tab/>
        </w:r>
        <w:r w:rsidRPr="000D4BF5">
          <w:t>Young offenders—references to corrections officer</w:t>
        </w:r>
        <w:r>
          <w:tab/>
        </w:r>
        <w:r>
          <w:fldChar w:fldCharType="begin"/>
        </w:r>
        <w:r>
          <w:instrText xml:space="preserve"> PAGEREF _Toc17902498 \h </w:instrText>
        </w:r>
        <w:r>
          <w:fldChar w:fldCharType="separate"/>
        </w:r>
        <w:r w:rsidR="00794973">
          <w:t>132</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499" w:history="1">
        <w:r w:rsidR="00CF16B0" w:rsidRPr="000D4BF5">
          <w:t>Part 8A.2</w:t>
        </w:r>
        <w:r w:rsidR="00CF16B0">
          <w:rPr>
            <w:rFonts w:asciiTheme="minorHAnsi" w:eastAsiaTheme="minorEastAsia" w:hAnsiTheme="minorHAnsi" w:cstheme="minorBidi"/>
            <w:b w:val="0"/>
            <w:sz w:val="22"/>
            <w:szCs w:val="22"/>
            <w:lang w:eastAsia="en-AU"/>
          </w:rPr>
          <w:tab/>
        </w:r>
        <w:r w:rsidR="00CF16B0" w:rsidRPr="000D4BF5">
          <w:t>Young offenders—good behaviour orders</w:t>
        </w:r>
        <w:r w:rsidR="00CF16B0" w:rsidRPr="00CF16B0">
          <w:rPr>
            <w:vanish/>
          </w:rPr>
          <w:tab/>
        </w:r>
        <w:r w:rsidR="00CF16B0" w:rsidRPr="00CF16B0">
          <w:rPr>
            <w:vanish/>
          </w:rPr>
          <w:fldChar w:fldCharType="begin"/>
        </w:r>
        <w:r w:rsidR="00CF16B0" w:rsidRPr="00CF16B0">
          <w:rPr>
            <w:vanish/>
          </w:rPr>
          <w:instrText xml:space="preserve"> PAGEREF _Toc17902499 \h </w:instrText>
        </w:r>
        <w:r w:rsidR="00CF16B0" w:rsidRPr="00CF16B0">
          <w:rPr>
            <w:vanish/>
          </w:rPr>
        </w:r>
        <w:r w:rsidR="00CF16B0" w:rsidRPr="00CF16B0">
          <w:rPr>
            <w:vanish/>
          </w:rPr>
          <w:fldChar w:fldCharType="separate"/>
        </w:r>
        <w:r w:rsidR="00794973">
          <w:rPr>
            <w:vanish/>
          </w:rPr>
          <w:t>133</w:t>
        </w:r>
        <w:r w:rsidR="00CF16B0" w:rsidRPr="00CF16B0">
          <w:rPr>
            <w:vanish/>
          </w:rPr>
          <w:fldChar w:fldCharType="end"/>
        </w:r>
      </w:hyperlink>
    </w:p>
    <w:p w:rsidR="00CF16B0" w:rsidRDefault="007877F2">
      <w:pPr>
        <w:pStyle w:val="TOC3"/>
        <w:rPr>
          <w:rFonts w:asciiTheme="minorHAnsi" w:eastAsiaTheme="minorEastAsia" w:hAnsiTheme="minorHAnsi" w:cstheme="minorBidi"/>
          <w:b w:val="0"/>
          <w:sz w:val="22"/>
          <w:szCs w:val="22"/>
          <w:lang w:eastAsia="en-AU"/>
        </w:rPr>
      </w:pPr>
      <w:hyperlink w:anchor="_Toc17902500" w:history="1">
        <w:r w:rsidR="00CF16B0" w:rsidRPr="000D4BF5">
          <w:t>Division 8A.2.1</w:t>
        </w:r>
        <w:r w:rsidR="00CF16B0">
          <w:rPr>
            <w:rFonts w:asciiTheme="minorHAnsi" w:eastAsiaTheme="minorEastAsia" w:hAnsiTheme="minorHAnsi" w:cstheme="minorBidi"/>
            <w:b w:val="0"/>
            <w:sz w:val="22"/>
            <w:szCs w:val="22"/>
            <w:lang w:eastAsia="en-AU"/>
          </w:rPr>
          <w:tab/>
        </w:r>
        <w:r w:rsidR="00CF16B0" w:rsidRPr="000D4BF5">
          <w:t>Young offenders—good behaviour orders generally</w:t>
        </w:r>
        <w:r w:rsidR="00CF16B0" w:rsidRPr="00CF16B0">
          <w:rPr>
            <w:vanish/>
          </w:rPr>
          <w:tab/>
        </w:r>
        <w:r w:rsidR="00CF16B0" w:rsidRPr="00CF16B0">
          <w:rPr>
            <w:vanish/>
          </w:rPr>
          <w:fldChar w:fldCharType="begin"/>
        </w:r>
        <w:r w:rsidR="00CF16B0" w:rsidRPr="00CF16B0">
          <w:rPr>
            <w:vanish/>
          </w:rPr>
          <w:instrText xml:space="preserve"> PAGEREF _Toc17902500 \h </w:instrText>
        </w:r>
        <w:r w:rsidR="00CF16B0" w:rsidRPr="00CF16B0">
          <w:rPr>
            <w:vanish/>
          </w:rPr>
        </w:r>
        <w:r w:rsidR="00CF16B0" w:rsidRPr="00CF16B0">
          <w:rPr>
            <w:vanish/>
          </w:rPr>
          <w:fldChar w:fldCharType="separate"/>
        </w:r>
        <w:r w:rsidR="00794973">
          <w:rPr>
            <w:vanish/>
          </w:rPr>
          <w:t>133</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01" w:history="1">
        <w:r w:rsidRPr="000D4BF5">
          <w:t>133L</w:t>
        </w:r>
        <w:r>
          <w:rPr>
            <w:rFonts w:asciiTheme="minorHAnsi" w:eastAsiaTheme="minorEastAsia" w:hAnsiTheme="minorHAnsi" w:cstheme="minorBidi"/>
            <w:sz w:val="22"/>
            <w:szCs w:val="22"/>
            <w:lang w:eastAsia="en-AU"/>
          </w:rPr>
          <w:tab/>
        </w:r>
        <w:r w:rsidRPr="000D4BF5">
          <w:t>Young offenders—community service—hours to be performed</w:t>
        </w:r>
        <w:r>
          <w:tab/>
        </w:r>
        <w:r>
          <w:fldChar w:fldCharType="begin"/>
        </w:r>
        <w:r>
          <w:instrText xml:space="preserve"> PAGEREF _Toc17902501 \h </w:instrText>
        </w:r>
        <w:r>
          <w:fldChar w:fldCharType="separate"/>
        </w:r>
        <w:r w:rsidR="00794973">
          <w:t>133</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02" w:history="1">
        <w:r w:rsidRPr="000D4BF5">
          <w:t>133M</w:t>
        </w:r>
        <w:r>
          <w:rPr>
            <w:rFonts w:asciiTheme="minorHAnsi" w:eastAsiaTheme="minorEastAsia" w:hAnsiTheme="minorHAnsi" w:cstheme="minorBidi"/>
            <w:sz w:val="22"/>
            <w:szCs w:val="22"/>
            <w:lang w:eastAsia="en-AU"/>
          </w:rPr>
          <w:tab/>
        </w:r>
        <w:r w:rsidRPr="000D4BF5">
          <w:t>Young offenders—good behaviour orders—conditions</w:t>
        </w:r>
        <w:r>
          <w:tab/>
        </w:r>
        <w:r>
          <w:fldChar w:fldCharType="begin"/>
        </w:r>
        <w:r>
          <w:instrText xml:space="preserve"> PAGEREF _Toc17902502 \h </w:instrText>
        </w:r>
        <w:r>
          <w:fldChar w:fldCharType="separate"/>
        </w:r>
        <w:r w:rsidR="00794973">
          <w:t>133</w:t>
        </w:r>
        <w:r>
          <w:fldChar w:fldCharType="end"/>
        </w:r>
      </w:hyperlink>
    </w:p>
    <w:p w:rsidR="00CF16B0" w:rsidRDefault="007877F2">
      <w:pPr>
        <w:pStyle w:val="TOC3"/>
        <w:rPr>
          <w:rFonts w:asciiTheme="minorHAnsi" w:eastAsiaTheme="minorEastAsia" w:hAnsiTheme="minorHAnsi" w:cstheme="minorBidi"/>
          <w:b w:val="0"/>
          <w:sz w:val="22"/>
          <w:szCs w:val="22"/>
          <w:lang w:eastAsia="en-AU"/>
        </w:rPr>
      </w:pPr>
      <w:hyperlink w:anchor="_Toc17902503" w:history="1">
        <w:r w:rsidR="00CF16B0" w:rsidRPr="000D4BF5">
          <w:t>Division 8A.2.2</w:t>
        </w:r>
        <w:r w:rsidR="00CF16B0">
          <w:rPr>
            <w:rFonts w:asciiTheme="minorHAnsi" w:eastAsiaTheme="minorEastAsia" w:hAnsiTheme="minorHAnsi" w:cstheme="minorBidi"/>
            <w:b w:val="0"/>
            <w:sz w:val="22"/>
            <w:szCs w:val="22"/>
            <w:lang w:eastAsia="en-AU"/>
          </w:rPr>
          <w:tab/>
        </w:r>
        <w:r w:rsidR="00CF16B0" w:rsidRPr="000D4BF5">
          <w:t>Good behaviour orders—education and training conditions</w:t>
        </w:r>
        <w:r w:rsidR="00CF16B0" w:rsidRPr="00CF16B0">
          <w:rPr>
            <w:vanish/>
          </w:rPr>
          <w:tab/>
        </w:r>
        <w:r w:rsidR="00CF16B0" w:rsidRPr="00CF16B0">
          <w:rPr>
            <w:vanish/>
          </w:rPr>
          <w:fldChar w:fldCharType="begin"/>
        </w:r>
        <w:r w:rsidR="00CF16B0" w:rsidRPr="00CF16B0">
          <w:rPr>
            <w:vanish/>
          </w:rPr>
          <w:instrText xml:space="preserve"> PAGEREF _Toc17902503 \h </w:instrText>
        </w:r>
        <w:r w:rsidR="00CF16B0" w:rsidRPr="00CF16B0">
          <w:rPr>
            <w:vanish/>
          </w:rPr>
        </w:r>
        <w:r w:rsidR="00CF16B0" w:rsidRPr="00CF16B0">
          <w:rPr>
            <w:vanish/>
          </w:rPr>
          <w:fldChar w:fldCharType="separate"/>
        </w:r>
        <w:r w:rsidR="00794973">
          <w:rPr>
            <w:vanish/>
          </w:rPr>
          <w:t>134</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04" w:history="1">
        <w:r w:rsidRPr="000D4BF5">
          <w:t>133N</w:t>
        </w:r>
        <w:r>
          <w:rPr>
            <w:rFonts w:asciiTheme="minorHAnsi" w:eastAsiaTheme="minorEastAsia" w:hAnsiTheme="minorHAnsi" w:cstheme="minorBidi"/>
            <w:sz w:val="22"/>
            <w:szCs w:val="22"/>
            <w:lang w:eastAsia="en-AU"/>
          </w:rPr>
          <w:tab/>
        </w:r>
        <w:r w:rsidRPr="000D4BF5">
          <w:t xml:space="preserve">Meaning of </w:t>
        </w:r>
        <w:r w:rsidRPr="000D4BF5">
          <w:rPr>
            <w:i/>
          </w:rPr>
          <w:t>education and training condition</w:t>
        </w:r>
        <w:r>
          <w:tab/>
        </w:r>
        <w:r>
          <w:fldChar w:fldCharType="begin"/>
        </w:r>
        <w:r>
          <w:instrText xml:space="preserve"> PAGEREF _Toc17902504 \h </w:instrText>
        </w:r>
        <w:r>
          <w:fldChar w:fldCharType="separate"/>
        </w:r>
        <w:r w:rsidR="00794973">
          <w:t>134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05" w:history="1">
        <w:r w:rsidRPr="000D4BF5">
          <w:t>133O</w:t>
        </w:r>
        <w:r>
          <w:rPr>
            <w:rFonts w:asciiTheme="minorHAnsi" w:eastAsiaTheme="minorEastAsia" w:hAnsiTheme="minorHAnsi" w:cstheme="minorBidi"/>
            <w:sz w:val="22"/>
            <w:szCs w:val="22"/>
            <w:lang w:eastAsia="en-AU"/>
          </w:rPr>
          <w:tab/>
        </w:r>
        <w:r w:rsidRPr="000D4BF5">
          <w:t>Application—div 8A.2.2</w:t>
        </w:r>
        <w:r>
          <w:tab/>
        </w:r>
        <w:r>
          <w:fldChar w:fldCharType="begin"/>
        </w:r>
        <w:r>
          <w:instrText xml:space="preserve"> PAGEREF _Toc17902505 \h </w:instrText>
        </w:r>
        <w:r>
          <w:fldChar w:fldCharType="separate"/>
        </w:r>
        <w:r w:rsidR="00794973">
          <w:t>134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06" w:history="1">
        <w:r w:rsidRPr="000D4BF5">
          <w:t>133P</w:t>
        </w:r>
        <w:r>
          <w:rPr>
            <w:rFonts w:asciiTheme="minorHAnsi" w:eastAsiaTheme="minorEastAsia" w:hAnsiTheme="minorHAnsi" w:cstheme="minorBidi"/>
            <w:sz w:val="22"/>
            <w:szCs w:val="22"/>
            <w:lang w:eastAsia="en-AU"/>
          </w:rPr>
          <w:tab/>
        </w:r>
        <w:r w:rsidRPr="000D4BF5">
          <w:t>Education and training conditions—for young offenders convicted or found guilty</w:t>
        </w:r>
        <w:r>
          <w:tab/>
        </w:r>
        <w:r>
          <w:fldChar w:fldCharType="begin"/>
        </w:r>
        <w:r>
          <w:instrText xml:space="preserve"> PAGEREF _Toc17902506 \h </w:instrText>
        </w:r>
        <w:r>
          <w:fldChar w:fldCharType="separate"/>
        </w:r>
        <w:r w:rsidR="00794973">
          <w:t>134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07" w:history="1">
        <w:r w:rsidRPr="000D4BF5">
          <w:t>133Q</w:t>
        </w:r>
        <w:r>
          <w:rPr>
            <w:rFonts w:asciiTheme="minorHAnsi" w:eastAsiaTheme="minorEastAsia" w:hAnsiTheme="minorHAnsi" w:cstheme="minorBidi"/>
            <w:sz w:val="22"/>
            <w:szCs w:val="22"/>
            <w:lang w:eastAsia="en-AU"/>
          </w:rPr>
          <w:tab/>
        </w:r>
        <w:r w:rsidRPr="000D4BF5">
          <w:t>Education and training conditions—eligibility</w:t>
        </w:r>
        <w:r>
          <w:tab/>
        </w:r>
        <w:r>
          <w:fldChar w:fldCharType="begin"/>
        </w:r>
        <w:r>
          <w:instrText xml:space="preserve"> PAGEREF _Toc17902507 \h </w:instrText>
        </w:r>
        <w:r>
          <w:fldChar w:fldCharType="separate"/>
        </w:r>
        <w:r w:rsidR="00794973">
          <w:t>135</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08" w:history="1">
        <w:r w:rsidRPr="000D4BF5">
          <w:t>133R</w:t>
        </w:r>
        <w:r>
          <w:rPr>
            <w:rFonts w:asciiTheme="minorHAnsi" w:eastAsiaTheme="minorEastAsia" w:hAnsiTheme="minorHAnsi" w:cstheme="minorBidi"/>
            <w:sz w:val="22"/>
            <w:szCs w:val="22"/>
            <w:lang w:eastAsia="en-AU"/>
          </w:rPr>
          <w:tab/>
        </w:r>
        <w:r w:rsidRPr="000D4BF5">
          <w:t>Education and training conditions—suitability</w:t>
        </w:r>
        <w:r>
          <w:tab/>
        </w:r>
        <w:r>
          <w:fldChar w:fldCharType="begin"/>
        </w:r>
        <w:r>
          <w:instrText xml:space="preserve"> PAGEREF _Toc17902508 \h </w:instrText>
        </w:r>
        <w:r>
          <w:fldChar w:fldCharType="separate"/>
        </w:r>
        <w:r w:rsidR="00794973">
          <w:t>135</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09" w:history="1">
        <w:r w:rsidRPr="000D4BF5">
          <w:t>133S</w:t>
        </w:r>
        <w:r>
          <w:rPr>
            <w:rFonts w:asciiTheme="minorHAnsi" w:eastAsiaTheme="minorEastAsia" w:hAnsiTheme="minorHAnsi" w:cstheme="minorBidi"/>
            <w:sz w:val="22"/>
            <w:szCs w:val="22"/>
            <w:lang w:eastAsia="en-AU"/>
          </w:rPr>
          <w:tab/>
        </w:r>
        <w:r w:rsidRPr="000D4BF5">
          <w:t>Education and training conditions—maximum period</w:t>
        </w:r>
        <w:r>
          <w:tab/>
        </w:r>
        <w:r>
          <w:fldChar w:fldCharType="begin"/>
        </w:r>
        <w:r>
          <w:instrText xml:space="preserve"> PAGEREF _Toc17902509 \h </w:instrText>
        </w:r>
        <w:r>
          <w:fldChar w:fldCharType="separate"/>
        </w:r>
        <w:r w:rsidR="00794973">
          <w:t>136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10" w:history="1">
        <w:r w:rsidRPr="000D4BF5">
          <w:t>133T</w:t>
        </w:r>
        <w:r>
          <w:rPr>
            <w:rFonts w:asciiTheme="minorHAnsi" w:eastAsiaTheme="minorEastAsia" w:hAnsiTheme="minorHAnsi" w:cstheme="minorBidi"/>
            <w:sz w:val="22"/>
            <w:szCs w:val="22"/>
            <w:lang w:eastAsia="en-AU"/>
          </w:rPr>
          <w:tab/>
        </w:r>
        <w:r w:rsidRPr="000D4BF5">
          <w:t>Education and training conditions—2 or more good behaviour orders</w:t>
        </w:r>
        <w:r>
          <w:tab/>
        </w:r>
        <w:r>
          <w:fldChar w:fldCharType="begin"/>
        </w:r>
        <w:r>
          <w:instrText xml:space="preserve"> PAGEREF _Toc17902510 \h </w:instrText>
        </w:r>
        <w:r>
          <w:fldChar w:fldCharType="separate"/>
        </w:r>
        <w:r w:rsidR="00794973">
          <w:t>137</w:t>
        </w:r>
        <w:r>
          <w:fldChar w:fldCharType="end"/>
        </w:r>
      </w:hyperlink>
    </w:p>
    <w:p w:rsidR="00CF16B0" w:rsidRDefault="007877F2">
      <w:pPr>
        <w:pStyle w:val="TOC3"/>
        <w:rPr>
          <w:rFonts w:asciiTheme="minorHAnsi" w:eastAsiaTheme="minorEastAsia" w:hAnsiTheme="minorHAnsi" w:cstheme="minorBidi"/>
          <w:b w:val="0"/>
          <w:sz w:val="22"/>
          <w:szCs w:val="22"/>
          <w:lang w:eastAsia="en-AU"/>
        </w:rPr>
      </w:pPr>
      <w:hyperlink w:anchor="_Toc17902511" w:history="1">
        <w:r w:rsidR="00CF16B0" w:rsidRPr="000D4BF5">
          <w:t>Division 8A.2.3</w:t>
        </w:r>
        <w:r w:rsidR="00CF16B0">
          <w:rPr>
            <w:rFonts w:asciiTheme="minorHAnsi" w:eastAsiaTheme="minorEastAsia" w:hAnsiTheme="minorHAnsi" w:cstheme="minorBidi"/>
            <w:b w:val="0"/>
            <w:sz w:val="22"/>
            <w:szCs w:val="22"/>
            <w:lang w:eastAsia="en-AU"/>
          </w:rPr>
          <w:tab/>
        </w:r>
        <w:r w:rsidR="00CF16B0" w:rsidRPr="000D4BF5">
          <w:t>Good behaviour orders—supervision conditions</w:t>
        </w:r>
        <w:r w:rsidR="00CF16B0" w:rsidRPr="00CF16B0">
          <w:rPr>
            <w:vanish/>
          </w:rPr>
          <w:tab/>
        </w:r>
        <w:r w:rsidR="00CF16B0" w:rsidRPr="00CF16B0">
          <w:rPr>
            <w:vanish/>
          </w:rPr>
          <w:fldChar w:fldCharType="begin"/>
        </w:r>
        <w:r w:rsidR="00CF16B0" w:rsidRPr="00CF16B0">
          <w:rPr>
            <w:vanish/>
          </w:rPr>
          <w:instrText xml:space="preserve"> PAGEREF _Toc17902511 \h </w:instrText>
        </w:r>
        <w:r w:rsidR="00CF16B0" w:rsidRPr="00CF16B0">
          <w:rPr>
            <w:vanish/>
          </w:rPr>
        </w:r>
        <w:r w:rsidR="00CF16B0" w:rsidRPr="00CF16B0">
          <w:rPr>
            <w:vanish/>
          </w:rPr>
          <w:fldChar w:fldCharType="separate"/>
        </w:r>
        <w:r w:rsidR="00794973">
          <w:rPr>
            <w:vanish/>
          </w:rPr>
          <w:t>137</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12" w:history="1">
        <w:r w:rsidRPr="000D4BF5">
          <w:t>133U</w:t>
        </w:r>
        <w:r>
          <w:rPr>
            <w:rFonts w:asciiTheme="minorHAnsi" w:eastAsiaTheme="minorEastAsia" w:hAnsiTheme="minorHAnsi" w:cstheme="minorBidi"/>
            <w:sz w:val="22"/>
            <w:szCs w:val="22"/>
            <w:lang w:eastAsia="en-AU"/>
          </w:rPr>
          <w:tab/>
        </w:r>
        <w:r w:rsidRPr="000D4BF5">
          <w:t xml:space="preserve">Meaning of </w:t>
        </w:r>
        <w:r w:rsidRPr="000D4BF5">
          <w:rPr>
            <w:i/>
          </w:rPr>
          <w:t>supervision condition</w:t>
        </w:r>
        <w:r>
          <w:tab/>
        </w:r>
        <w:r>
          <w:fldChar w:fldCharType="begin"/>
        </w:r>
        <w:r>
          <w:instrText xml:space="preserve"> PAGEREF _Toc17902512 \h </w:instrText>
        </w:r>
        <w:r>
          <w:fldChar w:fldCharType="separate"/>
        </w:r>
        <w:r w:rsidR="00794973">
          <w:t>137</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13" w:history="1">
        <w:r w:rsidRPr="000D4BF5">
          <w:t>133V</w:t>
        </w:r>
        <w:r>
          <w:rPr>
            <w:rFonts w:asciiTheme="minorHAnsi" w:eastAsiaTheme="minorEastAsia" w:hAnsiTheme="minorHAnsi" w:cstheme="minorBidi"/>
            <w:sz w:val="22"/>
            <w:szCs w:val="22"/>
            <w:lang w:eastAsia="en-AU"/>
          </w:rPr>
          <w:tab/>
        </w:r>
        <w:r w:rsidRPr="000D4BF5">
          <w:t>Supervision conditions—when required</w:t>
        </w:r>
        <w:r>
          <w:tab/>
        </w:r>
        <w:r>
          <w:fldChar w:fldCharType="begin"/>
        </w:r>
        <w:r>
          <w:instrText xml:space="preserve"> PAGEREF _Toc17902513 \h </w:instrText>
        </w:r>
        <w:r>
          <w:fldChar w:fldCharType="separate"/>
        </w:r>
        <w:r w:rsidR="00794973">
          <w:t>138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14" w:history="1">
        <w:r w:rsidRPr="000D4BF5">
          <w:t>133W</w:t>
        </w:r>
        <w:r>
          <w:rPr>
            <w:rFonts w:asciiTheme="minorHAnsi" w:eastAsiaTheme="minorEastAsia" w:hAnsiTheme="minorHAnsi" w:cstheme="minorBidi"/>
            <w:sz w:val="22"/>
            <w:szCs w:val="22"/>
            <w:lang w:eastAsia="en-AU"/>
          </w:rPr>
          <w:tab/>
        </w:r>
        <w:r w:rsidRPr="000D4BF5">
          <w:t>Supervision conditions—maximum period</w:t>
        </w:r>
        <w:r>
          <w:tab/>
        </w:r>
        <w:r>
          <w:fldChar w:fldCharType="begin"/>
        </w:r>
        <w:r>
          <w:instrText xml:space="preserve"> PAGEREF _Toc17902514 \h </w:instrText>
        </w:r>
        <w:r>
          <w:fldChar w:fldCharType="separate"/>
        </w:r>
        <w:r w:rsidR="00794973">
          <w:t>138</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15" w:history="1">
        <w:r w:rsidRPr="000D4BF5">
          <w:t>133X</w:t>
        </w:r>
        <w:r>
          <w:rPr>
            <w:rFonts w:asciiTheme="minorHAnsi" w:eastAsiaTheme="minorEastAsia" w:hAnsiTheme="minorHAnsi" w:cstheme="minorBidi"/>
            <w:sz w:val="22"/>
            <w:szCs w:val="22"/>
            <w:lang w:eastAsia="en-AU"/>
          </w:rPr>
          <w:tab/>
        </w:r>
        <w:r w:rsidRPr="000D4BF5">
          <w:t>Supervision conditions—2 or more good behaviour orders</w:t>
        </w:r>
        <w:r>
          <w:tab/>
        </w:r>
        <w:r>
          <w:fldChar w:fldCharType="begin"/>
        </w:r>
        <w:r>
          <w:instrText xml:space="preserve"> PAGEREF _Toc17902515 \h </w:instrText>
        </w:r>
        <w:r>
          <w:fldChar w:fldCharType="separate"/>
        </w:r>
        <w:r w:rsidR="00794973">
          <w:t>138</w:t>
        </w:r>
        <w:r>
          <w:fldChar w:fldCharType="end"/>
        </w:r>
      </w:hyperlink>
    </w:p>
    <w:p w:rsidR="00CF16B0" w:rsidRDefault="007877F2">
      <w:pPr>
        <w:pStyle w:val="TOC2"/>
        <w:rPr>
          <w:rFonts w:asciiTheme="minorHAnsi" w:eastAsiaTheme="minorEastAsia" w:hAnsiTheme="minorHAnsi" w:cstheme="minorBidi"/>
          <w:b w:val="0"/>
          <w:sz w:val="22"/>
          <w:szCs w:val="22"/>
          <w:lang w:eastAsia="en-AU"/>
        </w:rPr>
      </w:pPr>
      <w:hyperlink w:anchor="_Toc17902516" w:history="1">
        <w:r w:rsidR="00CF16B0" w:rsidRPr="000D4BF5">
          <w:t>Part 8A.3</w:t>
        </w:r>
        <w:r w:rsidR="00CF16B0">
          <w:rPr>
            <w:rFonts w:asciiTheme="minorHAnsi" w:eastAsiaTheme="minorEastAsia" w:hAnsiTheme="minorHAnsi" w:cstheme="minorBidi"/>
            <w:b w:val="0"/>
            <w:sz w:val="22"/>
            <w:szCs w:val="22"/>
            <w:lang w:eastAsia="en-AU"/>
          </w:rPr>
          <w:tab/>
        </w:r>
        <w:r w:rsidR="00CF16B0" w:rsidRPr="000D4BF5">
          <w:t>Young offenders—accommodation orders</w:t>
        </w:r>
        <w:r w:rsidR="00CF16B0" w:rsidRPr="00CF16B0">
          <w:rPr>
            <w:vanish/>
          </w:rPr>
          <w:tab/>
        </w:r>
        <w:r w:rsidR="00CF16B0" w:rsidRPr="00CF16B0">
          <w:rPr>
            <w:vanish/>
          </w:rPr>
          <w:fldChar w:fldCharType="begin"/>
        </w:r>
        <w:r w:rsidR="00CF16B0" w:rsidRPr="00CF16B0">
          <w:rPr>
            <w:vanish/>
          </w:rPr>
          <w:instrText xml:space="preserve"> PAGEREF _Toc17902516 \h </w:instrText>
        </w:r>
        <w:r w:rsidR="00CF16B0" w:rsidRPr="00CF16B0">
          <w:rPr>
            <w:vanish/>
          </w:rPr>
        </w:r>
        <w:r w:rsidR="00CF16B0" w:rsidRPr="00CF16B0">
          <w:rPr>
            <w:vanish/>
          </w:rPr>
          <w:fldChar w:fldCharType="separate"/>
        </w:r>
        <w:r w:rsidR="00794973">
          <w:rPr>
            <w:vanish/>
          </w:rPr>
          <w:t>140</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17" w:history="1">
        <w:r w:rsidRPr="000D4BF5">
          <w:t>133Y</w:t>
        </w:r>
        <w:r>
          <w:rPr>
            <w:rFonts w:asciiTheme="minorHAnsi" w:eastAsiaTheme="minorEastAsia" w:hAnsiTheme="minorHAnsi" w:cstheme="minorBidi"/>
            <w:sz w:val="22"/>
            <w:szCs w:val="22"/>
            <w:lang w:eastAsia="en-AU"/>
          </w:rPr>
          <w:tab/>
        </w:r>
        <w:r w:rsidRPr="000D4BF5">
          <w:t xml:space="preserve">Meaning of </w:t>
        </w:r>
        <w:r w:rsidRPr="000D4BF5">
          <w:rPr>
            <w:i/>
          </w:rPr>
          <w:t>accommodation order</w:t>
        </w:r>
        <w:r>
          <w:tab/>
        </w:r>
        <w:r>
          <w:fldChar w:fldCharType="begin"/>
        </w:r>
        <w:r>
          <w:instrText xml:space="preserve"> PAGEREF _Toc17902517 \h </w:instrText>
        </w:r>
        <w:r>
          <w:fldChar w:fldCharType="separate"/>
        </w:r>
        <w:r w:rsidR="00794973">
          <w:t>140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18" w:history="1">
        <w:r w:rsidRPr="000D4BF5">
          <w:t>133Z</w:t>
        </w:r>
        <w:r>
          <w:rPr>
            <w:rFonts w:asciiTheme="minorHAnsi" w:eastAsiaTheme="minorEastAsia" w:hAnsiTheme="minorHAnsi" w:cstheme="minorBidi"/>
            <w:sz w:val="22"/>
            <w:szCs w:val="22"/>
            <w:lang w:eastAsia="en-AU"/>
          </w:rPr>
          <w:tab/>
        </w:r>
        <w:r w:rsidRPr="000D4BF5">
          <w:t>Accommodation orders—for young offenders convicted or found guilty</w:t>
        </w:r>
        <w:r>
          <w:tab/>
        </w:r>
        <w:r>
          <w:fldChar w:fldCharType="begin"/>
        </w:r>
        <w:r>
          <w:instrText xml:space="preserve"> PAGEREF _Toc17902518 \h </w:instrText>
        </w:r>
        <w:r>
          <w:fldChar w:fldCharType="separate"/>
        </w:r>
        <w:r w:rsidR="00794973">
          <w:t>140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19" w:history="1">
        <w:r w:rsidRPr="000D4BF5">
          <w:t>133ZA</w:t>
        </w:r>
        <w:r>
          <w:rPr>
            <w:rFonts w:asciiTheme="minorHAnsi" w:eastAsiaTheme="minorEastAsia" w:hAnsiTheme="minorHAnsi" w:cstheme="minorBidi"/>
            <w:sz w:val="22"/>
            <w:szCs w:val="22"/>
            <w:lang w:eastAsia="en-AU"/>
          </w:rPr>
          <w:tab/>
        </w:r>
        <w:r w:rsidRPr="000D4BF5">
          <w:t>Accommodation orders—eligibility</w:t>
        </w:r>
        <w:r>
          <w:tab/>
        </w:r>
        <w:r>
          <w:fldChar w:fldCharType="begin"/>
        </w:r>
        <w:r>
          <w:instrText xml:space="preserve"> PAGEREF _Toc17902519 \h </w:instrText>
        </w:r>
        <w:r>
          <w:fldChar w:fldCharType="separate"/>
        </w:r>
        <w:r w:rsidR="00794973">
          <w:t>140</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20" w:history="1">
        <w:r w:rsidRPr="000D4BF5">
          <w:t>133ZB</w:t>
        </w:r>
        <w:r>
          <w:rPr>
            <w:rFonts w:asciiTheme="minorHAnsi" w:eastAsiaTheme="minorEastAsia" w:hAnsiTheme="minorHAnsi" w:cstheme="minorBidi"/>
            <w:sz w:val="22"/>
            <w:szCs w:val="22"/>
            <w:lang w:eastAsia="en-AU"/>
          </w:rPr>
          <w:tab/>
        </w:r>
        <w:r w:rsidRPr="000D4BF5">
          <w:t>Accommodation orders—suitability</w:t>
        </w:r>
        <w:r>
          <w:tab/>
        </w:r>
        <w:r>
          <w:fldChar w:fldCharType="begin"/>
        </w:r>
        <w:r>
          <w:instrText xml:space="preserve"> PAGEREF _Toc17902520 \h </w:instrText>
        </w:r>
        <w:r>
          <w:fldChar w:fldCharType="separate"/>
        </w:r>
        <w:r w:rsidR="00794973">
          <w:t>141</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21" w:history="1">
        <w:r w:rsidRPr="000D4BF5">
          <w:t>133ZC</w:t>
        </w:r>
        <w:r>
          <w:rPr>
            <w:rFonts w:asciiTheme="minorHAnsi" w:eastAsiaTheme="minorEastAsia" w:hAnsiTheme="minorHAnsi" w:cstheme="minorBidi"/>
            <w:sz w:val="22"/>
            <w:szCs w:val="22"/>
            <w:lang w:eastAsia="en-AU"/>
          </w:rPr>
          <w:tab/>
        </w:r>
        <w:r w:rsidRPr="000D4BF5">
          <w:t>Accommodation orders—maximum period</w:t>
        </w:r>
        <w:r>
          <w:tab/>
        </w:r>
        <w:r>
          <w:fldChar w:fldCharType="begin"/>
        </w:r>
        <w:r>
          <w:instrText xml:space="preserve"> PAGEREF _Toc17902521 \h </w:instrText>
        </w:r>
        <w:r>
          <w:fldChar w:fldCharType="separate"/>
        </w:r>
        <w:r w:rsidR="00794973">
          <w:t>142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22" w:history="1">
        <w:r w:rsidRPr="000D4BF5">
          <w:t>133ZD</w:t>
        </w:r>
        <w:r>
          <w:rPr>
            <w:rFonts w:asciiTheme="minorHAnsi" w:eastAsiaTheme="minorEastAsia" w:hAnsiTheme="minorHAnsi" w:cstheme="minorBidi"/>
            <w:sz w:val="22"/>
            <w:szCs w:val="22"/>
            <w:lang w:eastAsia="en-AU"/>
          </w:rPr>
          <w:tab/>
        </w:r>
        <w:r w:rsidRPr="000D4BF5">
          <w:t>Accommodation orders—2 or more orders</w:t>
        </w:r>
        <w:r>
          <w:tab/>
        </w:r>
        <w:r>
          <w:fldChar w:fldCharType="begin"/>
        </w:r>
        <w:r>
          <w:instrText xml:space="preserve"> PAGEREF _Toc17902522 \h </w:instrText>
        </w:r>
        <w:r>
          <w:fldChar w:fldCharType="separate"/>
        </w:r>
        <w:r w:rsidR="00794973">
          <w:t>142</w:t>
        </w:r>
        <w:r>
          <w:fldChar w:fldCharType="end"/>
        </w:r>
      </w:hyperlink>
    </w:p>
    <w:p w:rsidR="00CF16B0" w:rsidRDefault="007877F2">
      <w:pPr>
        <w:pStyle w:val="TOC1"/>
        <w:rPr>
          <w:rFonts w:asciiTheme="minorHAnsi" w:eastAsiaTheme="minorEastAsia" w:hAnsiTheme="minorHAnsi" w:cstheme="minorBidi"/>
          <w:b w:val="0"/>
          <w:sz w:val="22"/>
          <w:szCs w:val="22"/>
          <w:lang w:eastAsia="en-AU"/>
        </w:rPr>
      </w:pPr>
      <w:hyperlink w:anchor="_Toc17902523" w:history="1">
        <w:r w:rsidR="00CF16B0" w:rsidRPr="000D4BF5">
          <w:t>Chapter 9</w:t>
        </w:r>
        <w:r w:rsidR="00CF16B0">
          <w:rPr>
            <w:rFonts w:asciiTheme="minorHAnsi" w:eastAsiaTheme="minorEastAsia" w:hAnsiTheme="minorHAnsi" w:cstheme="minorBidi"/>
            <w:b w:val="0"/>
            <w:sz w:val="22"/>
            <w:szCs w:val="22"/>
            <w:lang w:eastAsia="en-AU"/>
          </w:rPr>
          <w:tab/>
        </w:r>
        <w:r w:rsidR="00CF16B0" w:rsidRPr="000D4BF5">
          <w:t>Miscellaneous</w:t>
        </w:r>
        <w:r w:rsidR="00CF16B0" w:rsidRPr="00CF16B0">
          <w:rPr>
            <w:vanish/>
          </w:rPr>
          <w:tab/>
        </w:r>
        <w:r w:rsidR="00CF16B0" w:rsidRPr="00CF16B0">
          <w:rPr>
            <w:vanish/>
          </w:rPr>
          <w:fldChar w:fldCharType="begin"/>
        </w:r>
        <w:r w:rsidR="00CF16B0" w:rsidRPr="00CF16B0">
          <w:rPr>
            <w:vanish/>
          </w:rPr>
          <w:instrText xml:space="preserve"> PAGEREF _Toc17902523 \h </w:instrText>
        </w:r>
        <w:r w:rsidR="00CF16B0" w:rsidRPr="00CF16B0">
          <w:rPr>
            <w:vanish/>
          </w:rPr>
        </w:r>
        <w:r w:rsidR="00CF16B0" w:rsidRPr="00CF16B0">
          <w:rPr>
            <w:vanish/>
          </w:rPr>
          <w:fldChar w:fldCharType="separate"/>
        </w:r>
        <w:r w:rsidR="00794973">
          <w:rPr>
            <w:vanish/>
          </w:rPr>
          <w:t>143</w:t>
        </w:r>
        <w:r w:rsidR="00CF16B0" w:rsidRPr="00CF16B0">
          <w:rPr>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24" w:history="1">
        <w:r w:rsidRPr="000D4BF5">
          <w:t>134</w:t>
        </w:r>
        <w:r>
          <w:rPr>
            <w:rFonts w:asciiTheme="minorHAnsi" w:eastAsiaTheme="minorEastAsia" w:hAnsiTheme="minorHAnsi" w:cstheme="minorBidi"/>
            <w:sz w:val="22"/>
            <w:szCs w:val="22"/>
            <w:lang w:eastAsia="en-AU"/>
          </w:rPr>
          <w:tab/>
        </w:r>
        <w:r w:rsidRPr="000D4BF5">
          <w:t>Operation of ancillary and restitution orders</w:t>
        </w:r>
        <w:r>
          <w:tab/>
        </w:r>
        <w:r>
          <w:fldChar w:fldCharType="begin"/>
        </w:r>
        <w:r>
          <w:instrText xml:space="preserve"> PAGEREF _Toc17902524 \h </w:instrText>
        </w:r>
        <w:r>
          <w:fldChar w:fldCharType="separate"/>
        </w:r>
        <w:r w:rsidR="00794973">
          <w:t>143</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25" w:history="1">
        <w:r w:rsidRPr="000D4BF5">
          <w:t>135</w:t>
        </w:r>
        <w:r>
          <w:rPr>
            <w:rFonts w:asciiTheme="minorHAnsi" w:eastAsiaTheme="minorEastAsia" w:hAnsiTheme="minorHAnsi" w:cstheme="minorBidi"/>
            <w:sz w:val="22"/>
            <w:szCs w:val="22"/>
            <w:lang w:eastAsia="en-AU"/>
          </w:rPr>
          <w:tab/>
        </w:r>
        <w:r w:rsidRPr="000D4BF5">
          <w:t>Reparation—other actions for recovery</w:t>
        </w:r>
        <w:r>
          <w:tab/>
        </w:r>
        <w:r>
          <w:fldChar w:fldCharType="begin"/>
        </w:r>
        <w:r>
          <w:instrText xml:space="preserve"> PAGEREF _Toc17902525 \h </w:instrText>
        </w:r>
        <w:r>
          <w:fldChar w:fldCharType="separate"/>
        </w:r>
        <w:r w:rsidR="00794973">
          <w:t>144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26" w:history="1">
        <w:r w:rsidRPr="000D4BF5">
          <w:t>136</w:t>
        </w:r>
        <w:r>
          <w:rPr>
            <w:rFonts w:asciiTheme="minorHAnsi" w:eastAsiaTheme="minorEastAsia" w:hAnsiTheme="minorHAnsi" w:cstheme="minorBidi"/>
            <w:sz w:val="22"/>
            <w:szCs w:val="22"/>
            <w:lang w:eastAsia="en-AU"/>
          </w:rPr>
          <w:tab/>
        </w:r>
        <w:r w:rsidRPr="000D4BF5">
          <w:t>Information exchanges between criminal justice entities</w:t>
        </w:r>
        <w:r>
          <w:tab/>
        </w:r>
        <w:r>
          <w:fldChar w:fldCharType="begin"/>
        </w:r>
        <w:r>
          <w:instrText xml:space="preserve"> PAGEREF _Toc17902526 \h </w:instrText>
        </w:r>
        <w:r>
          <w:fldChar w:fldCharType="separate"/>
        </w:r>
        <w:r w:rsidR="00794973">
          <w:t>145</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27" w:history="1">
        <w:r w:rsidRPr="000D4BF5">
          <w:t>137</w:t>
        </w:r>
        <w:r>
          <w:rPr>
            <w:rFonts w:asciiTheme="minorHAnsi" w:eastAsiaTheme="minorEastAsia" w:hAnsiTheme="minorHAnsi" w:cstheme="minorBidi"/>
            <w:sz w:val="22"/>
            <w:szCs w:val="22"/>
            <w:lang w:eastAsia="en-AU"/>
          </w:rPr>
          <w:tab/>
        </w:r>
        <w:r w:rsidRPr="000D4BF5">
          <w:t>Reduction of sentence—appeal if assistance undertaking breached</w:t>
        </w:r>
        <w:r>
          <w:tab/>
        </w:r>
        <w:r>
          <w:fldChar w:fldCharType="begin"/>
        </w:r>
        <w:r>
          <w:instrText xml:space="preserve"> PAGEREF _Toc17902527 \h </w:instrText>
        </w:r>
        <w:r>
          <w:fldChar w:fldCharType="separate"/>
        </w:r>
        <w:r w:rsidR="00794973">
          <w:t>146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28" w:history="1">
        <w:r w:rsidRPr="000D4BF5">
          <w:t>138</w:t>
        </w:r>
        <w:r>
          <w:rPr>
            <w:rFonts w:asciiTheme="minorHAnsi" w:eastAsiaTheme="minorEastAsia" w:hAnsiTheme="minorHAnsi" w:cstheme="minorBidi"/>
            <w:sz w:val="22"/>
            <w:szCs w:val="22"/>
            <w:lang w:eastAsia="en-AU"/>
          </w:rPr>
          <w:tab/>
        </w:r>
        <w:r w:rsidRPr="000D4BF5">
          <w:t>Effect of failure to comply with Act</w:t>
        </w:r>
        <w:r>
          <w:tab/>
        </w:r>
        <w:r>
          <w:fldChar w:fldCharType="begin"/>
        </w:r>
        <w:r>
          <w:instrText xml:space="preserve"> PAGEREF _Toc17902528 \h </w:instrText>
        </w:r>
        <w:r>
          <w:fldChar w:fldCharType="separate"/>
        </w:r>
        <w:r w:rsidR="00794973">
          <w:t>146</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29" w:history="1">
        <w:r w:rsidRPr="000D4BF5">
          <w:t>139</w:t>
        </w:r>
        <w:r>
          <w:rPr>
            <w:rFonts w:asciiTheme="minorHAnsi" w:eastAsiaTheme="minorEastAsia" w:hAnsiTheme="minorHAnsi" w:cstheme="minorBidi"/>
            <w:sz w:val="22"/>
            <w:szCs w:val="22"/>
            <w:lang w:eastAsia="en-AU"/>
          </w:rPr>
          <w:tab/>
        </w:r>
        <w:r w:rsidRPr="000D4BF5">
          <w:t>Regulation-making power</w:t>
        </w:r>
        <w:r>
          <w:tab/>
        </w:r>
        <w:r>
          <w:fldChar w:fldCharType="begin"/>
        </w:r>
        <w:r>
          <w:instrText xml:space="preserve"> PAGEREF _Toc17902529 \h </w:instrText>
        </w:r>
        <w:r>
          <w:fldChar w:fldCharType="separate"/>
        </w:r>
        <w:r w:rsidR="00794973">
          <w:t>147</w:t>
        </w:r>
        <w:r>
          <w:fldChar w:fldCharType="end"/>
        </w:r>
      </w:hyperlink>
    </w:p>
    <w:p w:rsidR="00CF16B0" w:rsidRDefault="007877F2">
      <w:pPr>
        <w:pStyle w:val="TOC6"/>
        <w:rPr>
          <w:rFonts w:asciiTheme="minorHAnsi" w:eastAsiaTheme="minorEastAsia" w:hAnsiTheme="minorHAnsi" w:cstheme="minorBidi"/>
          <w:b w:val="0"/>
          <w:sz w:val="22"/>
          <w:szCs w:val="22"/>
          <w:lang w:eastAsia="en-AU"/>
        </w:rPr>
      </w:pPr>
      <w:hyperlink w:anchor="_Toc17902530" w:history="1">
        <w:r w:rsidR="00CF16B0" w:rsidRPr="000D4BF5">
          <w:t>Dictionary</w:t>
        </w:r>
        <w:r w:rsidR="00CF16B0">
          <w:tab/>
        </w:r>
        <w:r w:rsidR="00CF16B0">
          <w:tab/>
        </w:r>
        <w:r w:rsidR="00CF16B0" w:rsidRPr="00CF16B0">
          <w:rPr>
            <w:b w:val="0"/>
            <w:sz w:val="20"/>
          </w:rPr>
          <w:fldChar w:fldCharType="begin"/>
        </w:r>
        <w:r w:rsidR="00CF16B0" w:rsidRPr="00CF16B0">
          <w:rPr>
            <w:b w:val="0"/>
            <w:sz w:val="20"/>
          </w:rPr>
          <w:instrText xml:space="preserve"> PAGEREF _Toc17902530 \h </w:instrText>
        </w:r>
        <w:r w:rsidR="00CF16B0" w:rsidRPr="00CF16B0">
          <w:rPr>
            <w:b w:val="0"/>
            <w:sz w:val="20"/>
          </w:rPr>
        </w:r>
        <w:r w:rsidR="00CF16B0" w:rsidRPr="00CF16B0">
          <w:rPr>
            <w:b w:val="0"/>
            <w:sz w:val="20"/>
          </w:rPr>
          <w:fldChar w:fldCharType="separate"/>
        </w:r>
        <w:r w:rsidR="00794973">
          <w:rPr>
            <w:b w:val="0"/>
            <w:sz w:val="20"/>
          </w:rPr>
          <w:t>148</w:t>
        </w:r>
        <w:r w:rsidR="00CF16B0" w:rsidRPr="00CF16B0">
          <w:rPr>
            <w:b w:val="0"/>
            <w:sz w:val="20"/>
          </w:rPr>
          <w:fldChar w:fldCharType="end"/>
        </w:r>
      </w:hyperlink>
    </w:p>
    <w:p w:rsidR="00CF16B0" w:rsidRDefault="007877F2" w:rsidP="00CF16B0">
      <w:pPr>
        <w:pStyle w:val="TOC7"/>
        <w:spacing w:before="480"/>
        <w:rPr>
          <w:rFonts w:asciiTheme="minorHAnsi" w:eastAsiaTheme="minorEastAsia" w:hAnsiTheme="minorHAnsi" w:cstheme="minorBidi"/>
          <w:b w:val="0"/>
          <w:sz w:val="22"/>
          <w:szCs w:val="22"/>
          <w:lang w:eastAsia="en-AU"/>
        </w:rPr>
      </w:pPr>
      <w:hyperlink w:anchor="_Toc17902531" w:history="1">
        <w:r w:rsidR="00CF16B0">
          <w:t>Endnotes</w:t>
        </w:r>
        <w:r w:rsidR="00CF16B0" w:rsidRPr="00CF16B0">
          <w:rPr>
            <w:vanish/>
          </w:rPr>
          <w:tab/>
        </w:r>
        <w:r w:rsidR="00CF16B0">
          <w:rPr>
            <w:vanish/>
          </w:rPr>
          <w:tab/>
        </w:r>
        <w:r w:rsidR="00CF16B0" w:rsidRPr="00CF16B0">
          <w:rPr>
            <w:b w:val="0"/>
            <w:vanish/>
          </w:rPr>
          <w:fldChar w:fldCharType="begin"/>
        </w:r>
        <w:r w:rsidR="00CF16B0" w:rsidRPr="00CF16B0">
          <w:rPr>
            <w:b w:val="0"/>
            <w:vanish/>
          </w:rPr>
          <w:instrText xml:space="preserve"> PAGEREF _Toc17902531 \h </w:instrText>
        </w:r>
        <w:r w:rsidR="00CF16B0" w:rsidRPr="00CF16B0">
          <w:rPr>
            <w:b w:val="0"/>
            <w:vanish/>
          </w:rPr>
        </w:r>
        <w:r w:rsidR="00CF16B0" w:rsidRPr="00CF16B0">
          <w:rPr>
            <w:b w:val="0"/>
            <w:vanish/>
          </w:rPr>
          <w:fldChar w:fldCharType="separate"/>
        </w:r>
        <w:r w:rsidR="00794973">
          <w:rPr>
            <w:b w:val="0"/>
            <w:vanish/>
          </w:rPr>
          <w:t>154</w:t>
        </w:r>
        <w:r w:rsidR="00CF16B0" w:rsidRPr="00CF16B0">
          <w:rPr>
            <w:b w:val="0"/>
            <w:vanish/>
          </w:rP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32" w:history="1">
        <w:r w:rsidRPr="000D4BF5">
          <w:t>1</w:t>
        </w:r>
        <w:r>
          <w:rPr>
            <w:rFonts w:asciiTheme="minorHAnsi" w:eastAsiaTheme="minorEastAsia" w:hAnsiTheme="minorHAnsi" w:cstheme="minorBidi"/>
            <w:sz w:val="22"/>
            <w:szCs w:val="22"/>
            <w:lang w:eastAsia="en-AU"/>
          </w:rPr>
          <w:tab/>
        </w:r>
        <w:r w:rsidRPr="000D4BF5">
          <w:t>About the endnotes</w:t>
        </w:r>
        <w:r>
          <w:tab/>
        </w:r>
        <w:r>
          <w:fldChar w:fldCharType="begin"/>
        </w:r>
        <w:r>
          <w:instrText xml:space="preserve"> PAGEREF _Toc17902532 \h </w:instrText>
        </w:r>
        <w:r>
          <w:fldChar w:fldCharType="separate"/>
        </w:r>
        <w:r w:rsidR="00794973">
          <w:t>154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33" w:history="1">
        <w:r w:rsidRPr="000D4BF5">
          <w:t>2</w:t>
        </w:r>
        <w:r>
          <w:rPr>
            <w:rFonts w:asciiTheme="minorHAnsi" w:eastAsiaTheme="minorEastAsia" w:hAnsiTheme="minorHAnsi" w:cstheme="minorBidi"/>
            <w:sz w:val="22"/>
            <w:szCs w:val="22"/>
            <w:lang w:eastAsia="en-AU"/>
          </w:rPr>
          <w:tab/>
        </w:r>
        <w:r w:rsidRPr="000D4BF5">
          <w:t>Abbreviation key</w:t>
        </w:r>
        <w:r>
          <w:tab/>
        </w:r>
        <w:r>
          <w:fldChar w:fldCharType="begin"/>
        </w:r>
        <w:r>
          <w:instrText xml:space="preserve"> PAGEREF _Toc17902533 \h </w:instrText>
        </w:r>
        <w:r>
          <w:fldChar w:fldCharType="separate"/>
        </w:r>
        <w:r w:rsidR="00794973">
          <w:t>154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34" w:history="1">
        <w:r w:rsidRPr="000D4BF5">
          <w:t>3</w:t>
        </w:r>
        <w:r>
          <w:rPr>
            <w:rFonts w:asciiTheme="minorHAnsi" w:eastAsiaTheme="minorEastAsia" w:hAnsiTheme="minorHAnsi" w:cstheme="minorBidi"/>
            <w:sz w:val="22"/>
            <w:szCs w:val="22"/>
            <w:lang w:eastAsia="en-AU"/>
          </w:rPr>
          <w:tab/>
        </w:r>
        <w:r w:rsidRPr="000D4BF5">
          <w:t>Legislation history</w:t>
        </w:r>
        <w:r>
          <w:tab/>
        </w:r>
        <w:r>
          <w:fldChar w:fldCharType="begin"/>
        </w:r>
        <w:r>
          <w:instrText xml:space="preserve"> PAGEREF _Toc17902534 \h </w:instrText>
        </w:r>
        <w:r>
          <w:fldChar w:fldCharType="separate"/>
        </w:r>
        <w:r w:rsidR="00794973">
          <w:t>155</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35" w:history="1">
        <w:r w:rsidRPr="000D4BF5">
          <w:t>4</w:t>
        </w:r>
        <w:r>
          <w:rPr>
            <w:rFonts w:asciiTheme="minorHAnsi" w:eastAsiaTheme="minorEastAsia" w:hAnsiTheme="minorHAnsi" w:cstheme="minorBidi"/>
            <w:sz w:val="22"/>
            <w:szCs w:val="22"/>
            <w:lang w:eastAsia="en-AU"/>
          </w:rPr>
          <w:tab/>
        </w:r>
        <w:r w:rsidRPr="000D4BF5">
          <w:t>Amendment history</w:t>
        </w:r>
        <w:r>
          <w:tab/>
        </w:r>
        <w:r>
          <w:fldChar w:fldCharType="begin"/>
        </w:r>
        <w:r>
          <w:instrText xml:space="preserve"> PAGEREF _Toc17902535 \h </w:instrText>
        </w:r>
        <w:r>
          <w:fldChar w:fldCharType="separate"/>
        </w:r>
        <w:r w:rsidR="00794973">
          <w:t>162</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36" w:history="1">
        <w:r w:rsidRPr="000D4BF5">
          <w:t>5</w:t>
        </w:r>
        <w:r>
          <w:rPr>
            <w:rFonts w:asciiTheme="minorHAnsi" w:eastAsiaTheme="minorEastAsia" w:hAnsiTheme="minorHAnsi" w:cstheme="minorBidi"/>
            <w:sz w:val="22"/>
            <w:szCs w:val="22"/>
            <w:lang w:eastAsia="en-AU"/>
          </w:rPr>
          <w:tab/>
        </w:r>
        <w:r w:rsidRPr="000D4BF5">
          <w:t>Earlier republications</w:t>
        </w:r>
        <w:r>
          <w:tab/>
        </w:r>
        <w:r>
          <w:fldChar w:fldCharType="begin"/>
        </w:r>
        <w:r>
          <w:instrText xml:space="preserve"> PAGEREF _Toc17902536 \h </w:instrText>
        </w:r>
        <w:r>
          <w:fldChar w:fldCharType="separate"/>
        </w:r>
        <w:r w:rsidR="00794973">
          <w:t>174</w:t>
        </w:r>
        <w:r>
          <w:fldChar w:fldCharType="end"/>
        </w:r>
      </w:hyperlink>
    </w:p>
    <w:p w:rsidR="00CF16B0" w:rsidRDefault="00CF16B0">
      <w:pPr>
        <w:pStyle w:val="TOC5"/>
        <w:rPr>
          <w:rFonts w:asciiTheme="minorHAnsi" w:eastAsiaTheme="minorEastAsia" w:hAnsiTheme="minorHAnsi" w:cstheme="minorBidi"/>
          <w:sz w:val="22"/>
          <w:szCs w:val="22"/>
          <w:lang w:eastAsia="en-AU"/>
        </w:rPr>
      </w:pPr>
      <w:r>
        <w:tab/>
      </w:r>
      <w:hyperlink w:anchor="_Toc17902537" w:history="1">
        <w:r w:rsidRPr="000D4BF5">
          <w:t>6</w:t>
        </w:r>
        <w:r>
          <w:rPr>
            <w:rFonts w:asciiTheme="minorHAnsi" w:eastAsiaTheme="minorEastAsia" w:hAnsiTheme="minorHAnsi" w:cstheme="minorBidi"/>
            <w:sz w:val="22"/>
            <w:szCs w:val="22"/>
            <w:lang w:eastAsia="en-AU"/>
          </w:rPr>
          <w:tab/>
        </w:r>
        <w:r w:rsidRPr="000D4BF5">
          <w:t>Expired transitional or validating provisions</w:t>
        </w:r>
        <w:r>
          <w:tab/>
        </w:r>
        <w:r>
          <w:fldChar w:fldCharType="begin"/>
        </w:r>
        <w:r>
          <w:instrText xml:space="preserve"> PAGEREF _Toc17902537 \h </w:instrText>
        </w:r>
        <w:r>
          <w:fldChar w:fldCharType="separate"/>
        </w:r>
        <w:r w:rsidR="00794973">
          <w:t>177</w:t>
        </w:r>
        <w:r>
          <w:fldChar w:fldCharType="end"/>
        </w:r>
      </w:hyperlink>
    </w:p>
    <w:p w:rsidR="00A42121" w:rsidRDefault="00CF16B0" w:rsidP="00A42121">
      <w:pPr>
        <w:pStyle w:val="BillBasic"/>
      </w:pPr>
      <w:r>
        <w:fldChar w:fldCharType="end"/>
      </w:r>
    </w:p>
    <w:p w:rsidR="00A42121" w:rsidRDefault="00A42121" w:rsidP="00A42121">
      <w:pPr>
        <w:pStyle w:val="01Contents"/>
        <w:sectPr w:rsidR="00A4212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6016B4" w:rsidP="00A42121">
      <w:pPr>
        <w:pStyle w:val="Billname"/>
      </w:pPr>
      <w:bookmarkStart w:id="8" w:name="Citation"/>
      <w:r>
        <w:t>Crimes (Sentencing) Act 2005</w:t>
      </w:r>
      <w:bookmarkEnd w:id="8"/>
    </w:p>
    <w:p w:rsidR="00A42121" w:rsidRDefault="00A42121" w:rsidP="00A42121">
      <w:pPr>
        <w:pStyle w:val="ActNo"/>
      </w:pPr>
    </w:p>
    <w:p w:rsidR="00A42121" w:rsidRDefault="00A42121" w:rsidP="00A42121">
      <w:pPr>
        <w:pStyle w:val="N-line3"/>
      </w:pPr>
    </w:p>
    <w:p w:rsidR="00A42121" w:rsidRDefault="00A42121" w:rsidP="00A42121">
      <w:pPr>
        <w:pStyle w:val="LongTitle"/>
      </w:pPr>
      <w:r>
        <w:t>An Act to consolidate and reform the law about sentencing offenders, and for other purposes</w:t>
      </w:r>
    </w:p>
    <w:p w:rsidR="00A42121" w:rsidRDefault="00A42121" w:rsidP="00A42121">
      <w:pPr>
        <w:pStyle w:val="N-line3"/>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Placeholder"/>
      </w:pPr>
      <w:r>
        <w:rPr>
          <w:rStyle w:val="CharChapNo"/>
        </w:rPr>
        <w:t xml:space="preserve">  </w:t>
      </w:r>
      <w:r>
        <w:rPr>
          <w:rStyle w:val="CharChapText"/>
        </w:rPr>
        <w:t xml:space="preserve">  </w:t>
      </w:r>
    </w:p>
    <w:p w:rsidR="00A42121" w:rsidRDefault="00A42121" w:rsidP="00A42121">
      <w:pPr>
        <w:pStyle w:val="Placeholder"/>
      </w:pPr>
      <w:r>
        <w:rPr>
          <w:rStyle w:val="CharPartNo"/>
        </w:rPr>
        <w:t xml:space="preserve">  </w:t>
      </w:r>
      <w:r>
        <w:rPr>
          <w:rStyle w:val="CharPartText"/>
        </w:rPr>
        <w:t xml:space="preserve">  </w:t>
      </w:r>
    </w:p>
    <w:p w:rsidR="00A42121" w:rsidRDefault="00A42121" w:rsidP="00A42121">
      <w:pPr>
        <w:pStyle w:val="Placeholder"/>
      </w:pPr>
      <w:r>
        <w:rPr>
          <w:rStyle w:val="CharDivNo"/>
        </w:rPr>
        <w:t xml:space="preserve">  </w:t>
      </w:r>
      <w:r>
        <w:rPr>
          <w:rStyle w:val="CharDivText"/>
        </w:rPr>
        <w:t xml:space="preserve">  </w:t>
      </w:r>
    </w:p>
    <w:p w:rsidR="00A42121" w:rsidRPr="00CA74E4" w:rsidRDefault="00A42121" w:rsidP="00A42121">
      <w:pPr>
        <w:pStyle w:val="PageBreak"/>
      </w:pPr>
      <w:r w:rsidRPr="00CA74E4">
        <w:br w:type="page"/>
      </w:r>
    </w:p>
    <w:p w:rsidR="00336D9F" w:rsidRPr="008D2336" w:rsidRDefault="00336D9F">
      <w:pPr>
        <w:pStyle w:val="AH1Chapter"/>
      </w:pPr>
      <w:bookmarkStart w:id="9" w:name="_Toc17902293"/>
      <w:r w:rsidRPr="008D2336">
        <w:rPr>
          <w:rStyle w:val="CharChapNo"/>
        </w:rPr>
        <w:lastRenderedPageBreak/>
        <w:t>Chapter 1</w:t>
      </w:r>
      <w:r>
        <w:tab/>
      </w:r>
      <w:r w:rsidRPr="008D2336">
        <w:rPr>
          <w:rStyle w:val="CharChapText"/>
        </w:rPr>
        <w:t>Preliminary</w:t>
      </w:r>
      <w:bookmarkEnd w:id="9"/>
    </w:p>
    <w:p w:rsidR="00336D9F" w:rsidRDefault="00336D9F">
      <w:pPr>
        <w:pStyle w:val="AH5Sec"/>
      </w:pPr>
      <w:bookmarkStart w:id="10" w:name="_Toc17902294"/>
      <w:r w:rsidRPr="008D2336">
        <w:rPr>
          <w:rStyle w:val="CharSectNo"/>
        </w:rPr>
        <w:t>1</w:t>
      </w:r>
      <w:r>
        <w:tab/>
        <w:t>Name of Act</w:t>
      </w:r>
      <w:bookmarkEnd w:id="10"/>
    </w:p>
    <w:p w:rsidR="00336D9F" w:rsidRDefault="00336D9F">
      <w:pPr>
        <w:pStyle w:val="Amainreturn"/>
      </w:pPr>
      <w:r>
        <w:t xml:space="preserve">This Act is the </w:t>
      </w:r>
      <w:r>
        <w:rPr>
          <w:rStyle w:val="charItals"/>
        </w:rPr>
        <w:t>Crimes (Sentencing) Act 2005</w:t>
      </w:r>
      <w:r>
        <w:t>.</w:t>
      </w:r>
    </w:p>
    <w:p w:rsidR="00336D9F" w:rsidRDefault="00336D9F" w:rsidP="0056111C">
      <w:pPr>
        <w:pStyle w:val="AH5Sec"/>
      </w:pPr>
      <w:bookmarkStart w:id="11" w:name="_Toc17902295"/>
      <w:r w:rsidRPr="008D2336">
        <w:rPr>
          <w:rStyle w:val="CharSectNo"/>
        </w:rPr>
        <w:t>3</w:t>
      </w:r>
      <w:r>
        <w:tab/>
        <w:t>Dictionary</w:t>
      </w:r>
      <w:bookmarkEnd w:id="11"/>
    </w:p>
    <w:p w:rsidR="00336D9F" w:rsidRDefault="00336D9F">
      <w:pPr>
        <w:pStyle w:val="Amainreturn"/>
        <w:keepNext/>
      </w:pPr>
      <w:r>
        <w:t>The dictionary at the end of this Act is part of this Act.</w:t>
      </w:r>
    </w:p>
    <w:p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7"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030A80" w:rsidRPr="00030A80">
          <w:rPr>
            <w:rStyle w:val="charCitHyperlinkAbbrev"/>
          </w:rPr>
          <w:t>Legislation Act</w:t>
        </w:r>
      </w:hyperlink>
      <w:r>
        <w:t>, s 155 and s 156 (1)).</w:t>
      </w:r>
    </w:p>
    <w:p w:rsidR="00336D9F" w:rsidRDefault="00336D9F">
      <w:pPr>
        <w:pStyle w:val="AH5Sec"/>
      </w:pPr>
      <w:bookmarkStart w:id="12" w:name="_Toc17902296"/>
      <w:r w:rsidRPr="008D2336">
        <w:rPr>
          <w:rStyle w:val="CharSectNo"/>
        </w:rPr>
        <w:t>4</w:t>
      </w:r>
      <w:r>
        <w:tab/>
        <w:t>Notes</w:t>
      </w:r>
      <w:bookmarkEnd w:id="12"/>
    </w:p>
    <w:p w:rsidR="00336D9F" w:rsidRDefault="00336D9F">
      <w:pPr>
        <w:pStyle w:val="Amainreturn"/>
        <w:keepNext/>
      </w:pPr>
      <w:r>
        <w:t>A note included in this Act is explanatory and is not part of this Act.</w:t>
      </w:r>
    </w:p>
    <w:p w:rsidR="00336D9F" w:rsidRDefault="00336D9F">
      <w:pPr>
        <w:pStyle w:val="aNote"/>
      </w:pPr>
      <w:r>
        <w:rPr>
          <w:rStyle w:val="charItals"/>
        </w:rPr>
        <w:t>Note</w:t>
      </w:r>
      <w:r>
        <w:rPr>
          <w:rStyle w:val="charItals"/>
        </w:rPr>
        <w:tab/>
      </w:r>
      <w:r>
        <w:t xml:space="preserve">See the </w:t>
      </w:r>
      <w:hyperlink r:id="rId29" w:tooltip="A2001-14" w:history="1">
        <w:r w:rsidR="00030A80" w:rsidRPr="00030A80">
          <w:rPr>
            <w:rStyle w:val="charCitHyperlinkAbbrev"/>
          </w:rPr>
          <w:t>Legislation Act</w:t>
        </w:r>
      </w:hyperlink>
      <w:r>
        <w:t>, s 127 (1), (4) and (5) for the legal status of notes.</w:t>
      </w:r>
    </w:p>
    <w:p w:rsidR="00336D9F" w:rsidRDefault="00336D9F">
      <w:pPr>
        <w:pStyle w:val="AH5Sec"/>
      </w:pPr>
      <w:bookmarkStart w:id="13" w:name="_Toc17902297"/>
      <w:r w:rsidRPr="008D2336">
        <w:rPr>
          <w:rStyle w:val="CharSectNo"/>
        </w:rPr>
        <w:lastRenderedPageBreak/>
        <w:t>5</w:t>
      </w:r>
      <w:r>
        <w:tab/>
        <w:t>Offences against Act—application of Criminal Code etc</w:t>
      </w:r>
      <w:bookmarkEnd w:id="13"/>
    </w:p>
    <w:p w:rsidR="00336D9F" w:rsidRDefault="00336D9F">
      <w:pPr>
        <w:pStyle w:val="Amainreturn"/>
        <w:keepNext/>
      </w:pPr>
      <w:r>
        <w:t>Other legislation applies in relation to offences against this Act.</w:t>
      </w:r>
    </w:p>
    <w:p w:rsidR="00336D9F" w:rsidRDefault="00336D9F">
      <w:pPr>
        <w:pStyle w:val="aNote"/>
        <w:keepNext/>
      </w:pPr>
      <w:r>
        <w:rPr>
          <w:rStyle w:val="charItals"/>
        </w:rPr>
        <w:t>Note 1</w:t>
      </w:r>
      <w:r>
        <w:tab/>
      </w:r>
      <w:r>
        <w:rPr>
          <w:rStyle w:val="charItals"/>
        </w:rPr>
        <w:t>Criminal Code</w:t>
      </w:r>
    </w:p>
    <w:p w:rsidR="00336D9F" w:rsidRDefault="00336D9F">
      <w:pPr>
        <w:pStyle w:val="aNote"/>
        <w:keepNext/>
        <w:spacing w:before="20"/>
        <w:ind w:firstLine="0"/>
      </w:pPr>
      <w:r>
        <w:t xml:space="preserve">The </w:t>
      </w:r>
      <w:hyperlink r:id="rId30" w:tooltip="A2002-51" w:history="1">
        <w:r w:rsidR="00030A80" w:rsidRPr="00030A80">
          <w:rPr>
            <w:rStyle w:val="charCitHyperlinkAbbrev"/>
          </w:rPr>
          <w:t>Criminal Code</w:t>
        </w:r>
      </w:hyperlink>
      <w:r>
        <w:t xml:space="preserve">, ch 2 applies to all offences against this Act (see Code, pt 2.1). </w:t>
      </w:r>
    </w:p>
    <w:p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6D9F" w:rsidRDefault="00336D9F">
      <w:pPr>
        <w:pStyle w:val="aNote"/>
        <w:keepNext/>
        <w:rPr>
          <w:rStyle w:val="charItals"/>
        </w:rPr>
      </w:pPr>
      <w:r>
        <w:rPr>
          <w:rStyle w:val="charItals"/>
        </w:rPr>
        <w:t>Note 2</w:t>
      </w:r>
      <w:r>
        <w:rPr>
          <w:rStyle w:val="charItals"/>
        </w:rPr>
        <w:tab/>
        <w:t>Penalty units</w:t>
      </w:r>
    </w:p>
    <w:p w:rsidR="00336D9F" w:rsidRDefault="00336D9F">
      <w:pPr>
        <w:pStyle w:val="aNoteText"/>
      </w:pPr>
      <w:r>
        <w:t xml:space="preserve">The </w:t>
      </w:r>
      <w:hyperlink r:id="rId31" w:tooltip="A2001-14" w:history="1">
        <w:r w:rsidR="00030A80" w:rsidRPr="00030A80">
          <w:rPr>
            <w:rStyle w:val="charCitHyperlinkAbbrev"/>
          </w:rPr>
          <w:t>Legislation Act</w:t>
        </w:r>
      </w:hyperlink>
      <w:r>
        <w:t>, section 133 deals with the meaning of offence penalties that are expressed in penalty units.</w:t>
      </w:r>
    </w:p>
    <w:p w:rsidR="00336D9F" w:rsidRDefault="00336D9F">
      <w:pPr>
        <w:pStyle w:val="PageBreak"/>
      </w:pPr>
      <w:r>
        <w:br w:type="page"/>
      </w:r>
    </w:p>
    <w:p w:rsidR="00336D9F" w:rsidRPr="008D2336" w:rsidRDefault="00336D9F">
      <w:pPr>
        <w:pStyle w:val="AH1Chapter"/>
      </w:pPr>
      <w:bookmarkStart w:id="14" w:name="_Toc17902298"/>
      <w:r w:rsidRPr="008D2336">
        <w:rPr>
          <w:rStyle w:val="CharChapNo"/>
        </w:rPr>
        <w:lastRenderedPageBreak/>
        <w:t>Chapter 2</w:t>
      </w:r>
      <w:r>
        <w:tab/>
      </w:r>
      <w:r w:rsidRPr="008D2336">
        <w:rPr>
          <w:rStyle w:val="CharChapText"/>
        </w:rPr>
        <w:t>Objects and important concepts</w:t>
      </w:r>
      <w:bookmarkEnd w:id="14"/>
    </w:p>
    <w:p w:rsidR="00336D9F" w:rsidRDefault="00336D9F">
      <w:pPr>
        <w:pStyle w:val="AH5Sec"/>
      </w:pPr>
      <w:bookmarkStart w:id="15" w:name="_Toc17902299"/>
      <w:r w:rsidRPr="008D2336">
        <w:rPr>
          <w:rStyle w:val="CharSectNo"/>
        </w:rPr>
        <w:t>6</w:t>
      </w:r>
      <w:r>
        <w:tab/>
        <w:t>Objects of Act</w:t>
      </w:r>
      <w:bookmarkEnd w:id="15"/>
    </w:p>
    <w:p w:rsidR="00336D9F" w:rsidRDefault="00336D9F">
      <w:pPr>
        <w:pStyle w:val="Amainreturn"/>
        <w:keepNext/>
      </w:pPr>
      <w:r>
        <w:t>The objects of this Act include the following:</w:t>
      </w:r>
    </w:p>
    <w:p w:rsidR="00336D9F" w:rsidRDefault="00336D9F">
      <w:pPr>
        <w:pStyle w:val="Apara"/>
      </w:pPr>
      <w:r>
        <w:tab/>
        <w:t>(a)</w:t>
      </w:r>
      <w:r>
        <w:tab/>
        <w:t>to promote respect for the law and the maintenance of a just and safe society;</w:t>
      </w:r>
    </w:p>
    <w:p w:rsidR="00336D9F" w:rsidRDefault="00336D9F">
      <w:pPr>
        <w:pStyle w:val="Apara"/>
      </w:pPr>
      <w:r>
        <w:tab/>
        <w:t>(b)</w:t>
      </w:r>
      <w:r>
        <w:tab/>
        <w:t>to provide a range of sentencing options;</w:t>
      </w:r>
    </w:p>
    <w:p w:rsidR="00336D9F" w:rsidRDefault="00336D9F">
      <w:pPr>
        <w:pStyle w:val="Apara"/>
      </w:pPr>
      <w:r>
        <w:tab/>
        <w:t>(c)</w:t>
      </w:r>
      <w:r>
        <w:tab/>
        <w:t>to maximise the opportunity for imposing sentences that are constructively adapted to individual offenders;</w:t>
      </w:r>
    </w:p>
    <w:p w:rsidR="00336D9F" w:rsidRDefault="00336D9F">
      <w:pPr>
        <w:pStyle w:val="Apara"/>
      </w:pPr>
      <w:r>
        <w:tab/>
        <w:t>(d)</w:t>
      </w:r>
      <w:r>
        <w:tab/>
        <w:t>to promote flexibility in sentencing;</w:t>
      </w:r>
    </w:p>
    <w:p w:rsidR="00336D9F" w:rsidRDefault="00336D9F">
      <w:pPr>
        <w:pStyle w:val="Apara"/>
      </w:pPr>
      <w:r>
        <w:tab/>
        <w:t>(e)</w:t>
      </w:r>
      <w:r>
        <w:tab/>
        <w:t>to consolidate legislation relating to the imposition of sentences.</w:t>
      </w:r>
    </w:p>
    <w:p w:rsidR="00336D9F" w:rsidRDefault="00336D9F" w:rsidP="00E3414A">
      <w:pPr>
        <w:pStyle w:val="AH5Sec"/>
      </w:pPr>
      <w:bookmarkStart w:id="16" w:name="_Toc17902300"/>
      <w:r w:rsidRPr="008D2336">
        <w:rPr>
          <w:rStyle w:val="CharSectNo"/>
        </w:rPr>
        <w:t>7</w:t>
      </w:r>
      <w:r>
        <w:tab/>
        <w:t>Purposes of sentencing</w:t>
      </w:r>
      <w:bookmarkEnd w:id="16"/>
    </w:p>
    <w:p w:rsidR="00336D9F" w:rsidRDefault="00336D9F">
      <w:pPr>
        <w:pStyle w:val="Amain"/>
        <w:keepNext/>
      </w:pPr>
      <w:r>
        <w:tab/>
        <w:t>(1)</w:t>
      </w:r>
      <w:r>
        <w:tab/>
        <w:t>A court may impose a sentence on an offender for 1 or more of the following purposes:</w:t>
      </w:r>
    </w:p>
    <w:p w:rsidR="00336D9F" w:rsidRDefault="00336D9F">
      <w:pPr>
        <w:pStyle w:val="Apara"/>
      </w:pPr>
      <w:r>
        <w:tab/>
        <w:t>(a)</w:t>
      </w:r>
      <w:r>
        <w:tab/>
        <w:t>to ensure that the offender is adequately punished for the offence in a way that is just and appropriate;</w:t>
      </w:r>
    </w:p>
    <w:p w:rsidR="00336D9F" w:rsidRDefault="00336D9F">
      <w:pPr>
        <w:pStyle w:val="Apara"/>
      </w:pPr>
      <w:r>
        <w:tab/>
        <w:t>(b)</w:t>
      </w:r>
      <w:r>
        <w:tab/>
        <w:t>to prevent crime by deterring the offender and other people from committing the same or similar offences;</w:t>
      </w:r>
    </w:p>
    <w:p w:rsidR="00336D9F" w:rsidRDefault="00336D9F">
      <w:pPr>
        <w:pStyle w:val="Apara"/>
      </w:pPr>
      <w:r>
        <w:tab/>
        <w:t>(c)</w:t>
      </w:r>
      <w:r>
        <w:tab/>
        <w:t>to protect the community from the offender;</w:t>
      </w:r>
    </w:p>
    <w:p w:rsidR="00336D9F" w:rsidRDefault="00336D9F">
      <w:pPr>
        <w:pStyle w:val="Apara"/>
      </w:pPr>
      <w:r>
        <w:tab/>
        <w:t>(d)</w:t>
      </w:r>
      <w:r>
        <w:tab/>
        <w:t>to promote the rehabilitation of the offender;</w:t>
      </w:r>
    </w:p>
    <w:p w:rsidR="00336D9F" w:rsidRDefault="00336D9F">
      <w:pPr>
        <w:pStyle w:val="Apara"/>
      </w:pPr>
      <w:r>
        <w:tab/>
        <w:t>(e)</w:t>
      </w:r>
      <w:r>
        <w:tab/>
        <w:t>to make the offender accountable for his or her actions;</w:t>
      </w:r>
    </w:p>
    <w:p w:rsidR="00336D9F" w:rsidRDefault="00336D9F">
      <w:pPr>
        <w:pStyle w:val="Apara"/>
      </w:pPr>
      <w:r>
        <w:tab/>
        <w:t>(f)</w:t>
      </w:r>
      <w:r>
        <w:tab/>
        <w:t>to denounce the conduct of the offender;</w:t>
      </w:r>
    </w:p>
    <w:p w:rsidR="00336D9F" w:rsidRDefault="00336D9F">
      <w:pPr>
        <w:pStyle w:val="Apara"/>
      </w:pPr>
      <w:r>
        <w:tab/>
        <w:t>(g)</w:t>
      </w:r>
      <w:r>
        <w:tab/>
        <w:t>to recognise the harm done to the victim of the crime and the community.</w:t>
      </w:r>
    </w:p>
    <w:p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rsidR="00336D9F" w:rsidRDefault="00336D9F" w:rsidP="006A2797">
      <w:pPr>
        <w:pStyle w:val="AH5Sec"/>
      </w:pPr>
      <w:bookmarkStart w:id="17" w:name="_Toc17902301"/>
      <w:r w:rsidRPr="008D2336">
        <w:rPr>
          <w:rStyle w:val="CharSectNo"/>
        </w:rPr>
        <w:t>8</w:t>
      </w:r>
      <w:r>
        <w:tab/>
        <w:t xml:space="preserve">Meaning of </w:t>
      </w:r>
      <w:r w:rsidRPr="00030A80">
        <w:rPr>
          <w:rStyle w:val="charItals"/>
        </w:rPr>
        <w:t>offender</w:t>
      </w:r>
      <w:bookmarkEnd w:id="17"/>
    </w:p>
    <w:p w:rsidR="00336D9F" w:rsidRDefault="00336D9F">
      <w:pPr>
        <w:pStyle w:val="Amainreturn"/>
        <w:keepNext/>
      </w:pPr>
      <w:r>
        <w:t>In this Act:</w:t>
      </w:r>
    </w:p>
    <w:p w:rsidR="00336D9F" w:rsidRDefault="00336D9F">
      <w:pPr>
        <w:pStyle w:val="aDef"/>
        <w:keepNext/>
      </w:pPr>
      <w:r>
        <w:rPr>
          <w:rStyle w:val="charBoldItals"/>
        </w:rPr>
        <w:t>offender</w:t>
      </w:r>
      <w:r>
        <w:t>—</w:t>
      </w:r>
    </w:p>
    <w:p w:rsidR="006A2797" w:rsidRDefault="006A2797" w:rsidP="006A2797">
      <w:pPr>
        <w:pStyle w:val="aDefpara"/>
      </w:pPr>
      <w:r>
        <w:tab/>
        <w:t>(a)</w:t>
      </w:r>
      <w:r>
        <w:tab/>
        <w:t>means a person convicted or found guilty of an offence by a court, and includes a young offender; but</w:t>
      </w:r>
    </w:p>
    <w:p w:rsidR="00A42121" w:rsidRPr="006B195D" w:rsidRDefault="00A42121" w:rsidP="00A42121">
      <w:pPr>
        <w:pStyle w:val="aDefpara"/>
      </w:pPr>
      <w:r w:rsidRPr="006B195D">
        <w:rPr>
          <w:color w:val="000000"/>
        </w:rPr>
        <w:tab/>
        <w:t>(b)</w:t>
      </w:r>
      <w:r w:rsidRPr="006B195D">
        <w:rPr>
          <w:color w:val="000000"/>
        </w:rPr>
        <w:tab/>
        <w:t>for—</w:t>
      </w:r>
    </w:p>
    <w:p w:rsidR="00A42121" w:rsidRPr="006B195D" w:rsidRDefault="00A42121" w:rsidP="00A42121">
      <w:pPr>
        <w:pStyle w:val="aDefsubpara"/>
      </w:pPr>
      <w:r w:rsidRPr="006B195D">
        <w:rPr>
          <w:color w:val="000000"/>
        </w:rPr>
        <w:tab/>
        <w:t>(i)</w:t>
      </w:r>
      <w:r w:rsidRPr="006B195D">
        <w:rPr>
          <w:color w:val="000000"/>
        </w:rPr>
        <w:tab/>
        <w:t>part 4.2 (Pre</w:t>
      </w:r>
      <w:r w:rsidRPr="006B195D">
        <w:rPr>
          <w:color w:val="000000"/>
        </w:rPr>
        <w:noBreakHyphen/>
        <w:t>sentence reports)—see section 40; and</w:t>
      </w:r>
    </w:p>
    <w:p w:rsidR="00A42121" w:rsidRPr="006B195D" w:rsidRDefault="00A42121" w:rsidP="00A42121">
      <w:pPr>
        <w:pStyle w:val="aDefsubpara"/>
      </w:pPr>
      <w:r w:rsidRPr="006B195D">
        <w:tab/>
        <w:t>(ii)</w:t>
      </w:r>
      <w:r w:rsidRPr="006B195D">
        <w:tab/>
        <w:t>part 4.2A (Intensive correction assessments)—see section 46B.</w:t>
      </w:r>
    </w:p>
    <w:p w:rsidR="00336D9F" w:rsidRDefault="00336D9F">
      <w:pPr>
        <w:pStyle w:val="PageBreak"/>
      </w:pPr>
      <w:r>
        <w:br w:type="page"/>
      </w:r>
    </w:p>
    <w:p w:rsidR="00336D9F" w:rsidRPr="008D2336" w:rsidRDefault="00336D9F">
      <w:pPr>
        <w:pStyle w:val="AH1Chapter"/>
      </w:pPr>
      <w:bookmarkStart w:id="18" w:name="_Toc17902302"/>
      <w:r w:rsidRPr="008D2336">
        <w:rPr>
          <w:rStyle w:val="CharChapNo"/>
        </w:rPr>
        <w:lastRenderedPageBreak/>
        <w:t>Chapter 3</w:t>
      </w:r>
      <w:r>
        <w:tab/>
      </w:r>
      <w:r w:rsidRPr="008D2336">
        <w:rPr>
          <w:rStyle w:val="CharChapText"/>
        </w:rPr>
        <w:t>Sentencing and non-conviction options</w:t>
      </w:r>
      <w:bookmarkEnd w:id="18"/>
    </w:p>
    <w:p w:rsidR="00336D9F" w:rsidRDefault="00336D9F">
      <w:pPr>
        <w:pStyle w:val="PageBreak"/>
      </w:pPr>
    </w:p>
    <w:p w:rsidR="00336D9F" w:rsidRPr="008D2336" w:rsidRDefault="00336D9F">
      <w:pPr>
        <w:pStyle w:val="AH2Part"/>
      </w:pPr>
      <w:bookmarkStart w:id="19" w:name="_Toc17902303"/>
      <w:r w:rsidRPr="008D2336">
        <w:rPr>
          <w:rStyle w:val="CharPartNo"/>
        </w:rPr>
        <w:t>Part 3.1</w:t>
      </w:r>
      <w:r>
        <w:tab/>
      </w:r>
      <w:r w:rsidRPr="008D2336">
        <w:rPr>
          <w:rStyle w:val="CharPartText"/>
        </w:rPr>
        <w:t>General</w:t>
      </w:r>
      <w:bookmarkEnd w:id="19"/>
    </w:p>
    <w:p w:rsidR="00336D9F" w:rsidRDefault="00336D9F" w:rsidP="006A2797">
      <w:pPr>
        <w:pStyle w:val="AH5Sec"/>
      </w:pPr>
      <w:bookmarkStart w:id="20" w:name="_Toc17902304"/>
      <w:r w:rsidRPr="008D2336">
        <w:rPr>
          <w:rStyle w:val="CharSectNo"/>
        </w:rPr>
        <w:t>9</w:t>
      </w:r>
      <w:r>
        <w:tab/>
        <w:t>Imposition of penalties</w:t>
      </w:r>
      <w:bookmarkEnd w:id="20"/>
    </w:p>
    <w:p w:rsidR="00336D9F" w:rsidRDefault="00336D9F">
      <w:pPr>
        <w:pStyle w:val="Amain"/>
      </w:pPr>
      <w:r>
        <w:tab/>
        <w:t>(1)</w:t>
      </w:r>
      <w:r>
        <w:tab/>
        <w:t>The penalty a court may impose for an offence is the penalty provided under this Act or any other territory law.</w:t>
      </w:r>
    </w:p>
    <w:p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rsidR="00336D9F" w:rsidRDefault="00336D9F">
      <w:pPr>
        <w:pStyle w:val="aNoteBulletss"/>
        <w:tabs>
          <w:tab w:val="left" w:pos="2300"/>
        </w:tabs>
      </w:pPr>
      <w:r>
        <w:rPr>
          <w:rFonts w:ascii="Symbol" w:hAnsi="Symbol"/>
        </w:rPr>
        <w:t></w:t>
      </w:r>
      <w:r>
        <w:rPr>
          <w:rFonts w:ascii="Symbol" w:hAnsi="Symbol"/>
        </w:rPr>
        <w:tab/>
      </w:r>
      <w:r>
        <w:t>good behaviour order (see s 13 and ch 6)</w:t>
      </w:r>
    </w:p>
    <w:p w:rsidR="00336D9F" w:rsidRDefault="00336D9F">
      <w:pPr>
        <w:pStyle w:val="aNoteBulletss"/>
        <w:tabs>
          <w:tab w:val="left" w:pos="2300"/>
        </w:tabs>
      </w:pPr>
      <w:r>
        <w:rPr>
          <w:rFonts w:ascii="Symbol" w:hAnsi="Symbol"/>
        </w:rPr>
        <w:t></w:t>
      </w:r>
      <w:r>
        <w:rPr>
          <w:rFonts w:ascii="Symbol" w:hAnsi="Symbol"/>
        </w:rPr>
        <w:tab/>
      </w:r>
      <w:r>
        <w:t>fine order (see s 14 and s 15)</w:t>
      </w:r>
    </w:p>
    <w:p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rsidR="00336D9F" w:rsidRDefault="00336D9F">
      <w:pPr>
        <w:pStyle w:val="aNoteBulletss"/>
        <w:tabs>
          <w:tab w:val="left" w:pos="2300"/>
        </w:tabs>
      </w:pPr>
      <w:r>
        <w:rPr>
          <w:rFonts w:ascii="Symbol" w:hAnsi="Symbol"/>
        </w:rPr>
        <w:t></w:t>
      </w:r>
      <w:r>
        <w:rPr>
          <w:rFonts w:ascii="Symbol" w:hAnsi="Symbol"/>
        </w:rPr>
        <w:tab/>
      </w:r>
      <w:r>
        <w:t>non-conviction order (see s 17 and s 18)</w:t>
      </w:r>
    </w:p>
    <w:p w:rsidR="00336D9F" w:rsidRDefault="00336D9F">
      <w:pPr>
        <w:pStyle w:val="aNoteBulletss"/>
        <w:tabs>
          <w:tab w:val="left" w:pos="2300"/>
        </w:tabs>
      </w:pPr>
      <w:r>
        <w:rPr>
          <w:rFonts w:ascii="Symbol" w:hAnsi="Symbol"/>
        </w:rPr>
        <w:t></w:t>
      </w:r>
      <w:r>
        <w:rPr>
          <w:rFonts w:ascii="Symbol" w:hAnsi="Symbol"/>
        </w:rPr>
        <w:tab/>
      </w:r>
      <w:r>
        <w:t>reparation order (see s 19, s 20 and ch 7)</w:t>
      </w:r>
    </w:p>
    <w:p w:rsidR="00336D9F" w:rsidRDefault="00336D9F">
      <w:pPr>
        <w:pStyle w:val="aNoteBulletss"/>
        <w:tabs>
          <w:tab w:val="left" w:pos="2300"/>
        </w:tabs>
      </w:pPr>
      <w:r>
        <w:rPr>
          <w:rFonts w:ascii="Symbol" w:hAnsi="Symbol"/>
        </w:rPr>
        <w:t></w:t>
      </w:r>
      <w:r>
        <w:rPr>
          <w:rFonts w:ascii="Symbol" w:hAnsi="Symbol"/>
        </w:rPr>
        <w:tab/>
      </w:r>
      <w:r>
        <w:t>non-association order (see pt 3.4)</w:t>
      </w:r>
    </w:p>
    <w:p w:rsidR="00336D9F" w:rsidRDefault="00336D9F">
      <w:pPr>
        <w:pStyle w:val="aNoteBulletss"/>
        <w:tabs>
          <w:tab w:val="left" w:pos="2300"/>
        </w:tabs>
      </w:pPr>
      <w:r>
        <w:rPr>
          <w:rFonts w:ascii="Symbol" w:hAnsi="Symbol"/>
        </w:rPr>
        <w:t></w:t>
      </w:r>
      <w:r>
        <w:rPr>
          <w:rFonts w:ascii="Symbol" w:hAnsi="Symbol"/>
        </w:rPr>
        <w:tab/>
      </w:r>
      <w:r>
        <w:t>place restriction order (see pt 3.4)</w:t>
      </w:r>
    </w:p>
    <w:p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rsidR="002F2827" w:rsidRDefault="002F2827" w:rsidP="002F2827">
      <w:pPr>
        <w:pStyle w:val="aNoteBulletss"/>
        <w:keepNext/>
      </w:pPr>
      <w:r>
        <w:rPr>
          <w:rFonts w:ascii="Symbol" w:hAnsi="Symbol"/>
        </w:rPr>
        <w:t></w:t>
      </w:r>
      <w:r>
        <w:rPr>
          <w:rFonts w:ascii="Symbol" w:hAnsi="Symbol"/>
        </w:rPr>
        <w:tab/>
      </w:r>
      <w:r>
        <w:t>accommodation order (young offenders only) (see pt 8A.3).</w:t>
      </w:r>
    </w:p>
    <w:p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rsidR="00336D9F" w:rsidRDefault="00336D9F">
      <w:pPr>
        <w:pStyle w:val="PageBreak"/>
      </w:pPr>
      <w:r>
        <w:br w:type="page"/>
      </w:r>
    </w:p>
    <w:p w:rsidR="00336D9F" w:rsidRPr="008D2336" w:rsidRDefault="00336D9F">
      <w:pPr>
        <w:pStyle w:val="AH2Part"/>
      </w:pPr>
      <w:bookmarkStart w:id="21" w:name="_Toc17902305"/>
      <w:r w:rsidRPr="008D2336">
        <w:rPr>
          <w:rStyle w:val="CharPartNo"/>
        </w:rPr>
        <w:lastRenderedPageBreak/>
        <w:t>Part 3.2</w:t>
      </w:r>
      <w:r>
        <w:tab/>
      </w:r>
      <w:r w:rsidRPr="008D2336">
        <w:rPr>
          <w:rStyle w:val="CharPartText"/>
        </w:rPr>
        <w:t>Sentences of imprisonment</w:t>
      </w:r>
      <w:bookmarkEnd w:id="21"/>
    </w:p>
    <w:p w:rsidR="00336D9F" w:rsidRDefault="00336D9F" w:rsidP="008637BD">
      <w:pPr>
        <w:pStyle w:val="AH5Sec"/>
      </w:pPr>
      <w:bookmarkStart w:id="22" w:name="_Toc17902306"/>
      <w:r w:rsidRPr="008D2336">
        <w:rPr>
          <w:rStyle w:val="CharSectNo"/>
        </w:rPr>
        <w:t>10</w:t>
      </w:r>
      <w:r>
        <w:tab/>
        <w:t>Imprisonment</w:t>
      </w:r>
      <w:bookmarkEnd w:id="22"/>
    </w:p>
    <w:p w:rsidR="00336D9F" w:rsidRDefault="00336D9F">
      <w:pPr>
        <w:pStyle w:val="Amain"/>
      </w:pPr>
      <w:r>
        <w:tab/>
        <w:t>(1)</w:t>
      </w:r>
      <w:r>
        <w:tab/>
        <w:t>This section applies if a court is sentencing an offender convicted of an offence punishable by imprisonment.</w:t>
      </w:r>
    </w:p>
    <w:p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rsidR="00336D9F" w:rsidRDefault="00336D9F">
      <w:pPr>
        <w:pStyle w:val="Amain"/>
      </w:pPr>
      <w:r>
        <w:tab/>
        <w:t>(3)</w:t>
      </w:r>
      <w:r>
        <w:tab/>
        <w:t>If the court sentences the offender to imprisonment, the sentence must be served by full-time detention at a correctional centre, unless—</w:t>
      </w:r>
    </w:p>
    <w:p w:rsidR="00336D9F" w:rsidRDefault="00336D9F">
      <w:pPr>
        <w:pStyle w:val="Apara"/>
      </w:pPr>
      <w:r>
        <w:tab/>
        <w:t>(a)</w:t>
      </w:r>
      <w:r>
        <w:tab/>
        <w:t>the court orders otherwise; or</w:t>
      </w:r>
    </w:p>
    <w:p w:rsidR="00336D9F" w:rsidRDefault="00336D9F">
      <w:pPr>
        <w:pStyle w:val="Apara"/>
      </w:pPr>
      <w:r>
        <w:tab/>
        <w:t>(b)</w:t>
      </w:r>
      <w:r>
        <w:tab/>
        <w:t>the offender is released from full-time detention under this Act or another territory law.</w:t>
      </w:r>
    </w:p>
    <w:p w:rsidR="00154939" w:rsidRPr="00F00DD2" w:rsidRDefault="00154939" w:rsidP="00154939">
      <w:pPr>
        <w:pStyle w:val="aExamHdgss"/>
      </w:pPr>
      <w:r w:rsidRPr="00F00DD2">
        <w:t>Examples—par (a)</w:t>
      </w:r>
    </w:p>
    <w:p w:rsidR="00154939" w:rsidRPr="00F00DD2" w:rsidRDefault="00154939" w:rsidP="00154939">
      <w:pPr>
        <w:pStyle w:val="aExamINumss"/>
      </w:pPr>
      <w:r w:rsidRPr="00F00DD2">
        <w:t>1</w:t>
      </w:r>
      <w:r w:rsidRPr="00F00DD2">
        <w:tab/>
        <w:t>the court makes an intensive correction order</w:t>
      </w:r>
    </w:p>
    <w:p w:rsidR="00154939" w:rsidRPr="00F00DD2" w:rsidRDefault="00154939" w:rsidP="00154939">
      <w:pPr>
        <w:pStyle w:val="aExamINumss"/>
      </w:pPr>
      <w:r w:rsidRPr="00F00DD2">
        <w:t>2</w:t>
      </w:r>
      <w:r w:rsidRPr="00F00DD2">
        <w:tab/>
        <w:t>the court makes a suspended sentence order</w:t>
      </w:r>
    </w:p>
    <w:p w:rsidR="00C93CA2" w:rsidRPr="00B6475A" w:rsidRDefault="00C93CA2" w:rsidP="00C93CA2">
      <w:pPr>
        <w:pStyle w:val="aExamHdgss"/>
      </w:pPr>
      <w:r w:rsidRPr="00B6475A">
        <w:t>Example—par (b)</w:t>
      </w:r>
    </w:p>
    <w:p w:rsidR="00C93CA2" w:rsidRPr="00B6475A" w:rsidRDefault="00C93CA2" w:rsidP="00C93CA2">
      <w:pPr>
        <w:pStyle w:val="aExamss"/>
        <w:rPr>
          <w:rStyle w:val="charItals"/>
        </w:rPr>
      </w:pPr>
      <w:r w:rsidRPr="00B6475A">
        <w:t xml:space="preserve">release on parole under the </w:t>
      </w:r>
      <w:hyperlink r:id="rId32" w:tooltip="A2005-59" w:history="1">
        <w:r w:rsidRPr="00B6475A">
          <w:rPr>
            <w:rStyle w:val="charCitHyperlinkItal"/>
          </w:rPr>
          <w:t>Crimes (Sentence Administration) Act 2005</w:t>
        </w:r>
      </w:hyperlink>
    </w:p>
    <w:p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rsidR="00336D9F" w:rsidRDefault="00336D9F">
      <w:pPr>
        <w:pStyle w:val="Amain"/>
      </w:pPr>
      <w:r>
        <w:tab/>
        <w:t>(4)</w:t>
      </w:r>
      <w:r>
        <w:tab/>
        <w:t>If the court sentences the offender to imprisonment, the court must record the reasons for its decision.</w:t>
      </w:r>
    </w:p>
    <w:p w:rsidR="00336D9F" w:rsidRPr="0066546B" w:rsidRDefault="00336D9F">
      <w:pPr>
        <w:pStyle w:val="Amain"/>
      </w:pPr>
      <w:r w:rsidRPr="0066546B">
        <w:tab/>
        <w:t>(5)</w:t>
      </w:r>
      <w:r w:rsidRPr="0066546B">
        <w:tab/>
        <w:t>Failure to comply with subsection (4) does not invalidate the sentence of imprisonment.</w:t>
      </w:r>
    </w:p>
    <w:p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rsidR="00336D9F" w:rsidRDefault="00336D9F">
      <w:pPr>
        <w:pStyle w:val="Amain"/>
      </w:pPr>
      <w:r>
        <w:tab/>
        <w:t>(7)</w:t>
      </w:r>
      <w:r>
        <w:tab/>
        <w:t>This section is subject to chapter 5 (Imprisonment).</w:t>
      </w:r>
    </w:p>
    <w:p w:rsidR="00154939" w:rsidRPr="00F00DD2" w:rsidRDefault="00154939" w:rsidP="00154939">
      <w:pPr>
        <w:pStyle w:val="AH5Sec"/>
      </w:pPr>
      <w:bookmarkStart w:id="23" w:name="_Toc17902307"/>
      <w:r w:rsidRPr="008D2336">
        <w:rPr>
          <w:rStyle w:val="CharSectNo"/>
        </w:rPr>
        <w:t>11</w:t>
      </w:r>
      <w:r w:rsidRPr="00F00DD2">
        <w:tab/>
        <w:t>Intensive correction orders</w:t>
      </w:r>
      <w:bookmarkEnd w:id="23"/>
    </w:p>
    <w:p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rsidR="00154939" w:rsidRPr="00F00DD2" w:rsidRDefault="00154939" w:rsidP="00154939">
      <w:pPr>
        <w:pStyle w:val="Apara"/>
      </w:pPr>
      <w:r w:rsidRPr="00F00DD2">
        <w:tab/>
        <w:t>(a)</w:t>
      </w:r>
      <w:r w:rsidRPr="00F00DD2">
        <w:tab/>
        <w:t>the level of harm to the victim and the community caused by the offence; and</w:t>
      </w:r>
    </w:p>
    <w:p w:rsidR="00154939" w:rsidRPr="00F00DD2" w:rsidRDefault="00154939" w:rsidP="00154939">
      <w:pPr>
        <w:pStyle w:val="Apara"/>
      </w:pPr>
      <w:r w:rsidRPr="00F00DD2">
        <w:tab/>
        <w:t>(b)</w:t>
      </w:r>
      <w:r w:rsidRPr="00F00DD2">
        <w:tab/>
        <w:t>whether the offender poses a risk to 1 or more people or the community; and</w:t>
      </w:r>
    </w:p>
    <w:p w:rsidR="00154939" w:rsidRPr="00F00DD2" w:rsidRDefault="00154939" w:rsidP="00154939">
      <w:pPr>
        <w:pStyle w:val="Apara"/>
      </w:pPr>
      <w:r w:rsidRPr="00F00DD2">
        <w:tab/>
        <w:t>(c)</w:t>
      </w:r>
      <w:r w:rsidRPr="00F00DD2">
        <w:tab/>
        <w:t>the offender’s culpability for the offence having regard to all the circumstances.</w:t>
      </w:r>
    </w:p>
    <w:p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3" w:tooltip="A2005-59" w:history="1">
        <w:r w:rsidRPr="00F00DD2">
          <w:rPr>
            <w:rStyle w:val="charCitHyperlinkItal"/>
          </w:rPr>
          <w:t>Crimes (Sentence Administration) Act 2005</w:t>
        </w:r>
      </w:hyperlink>
      <w:r w:rsidRPr="00F00DD2">
        <w:t>, section</w:t>
      </w:r>
      <w:r w:rsidR="0066546B">
        <w:t> </w:t>
      </w:r>
      <w:r w:rsidRPr="00F00DD2">
        <w:t>42.</w:t>
      </w:r>
    </w:p>
    <w:p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rsidR="00154939" w:rsidRPr="00F00DD2" w:rsidRDefault="00154939" w:rsidP="00154939">
      <w:pPr>
        <w:pStyle w:val="Apara"/>
      </w:pPr>
      <w:r w:rsidRPr="00F00DD2">
        <w:tab/>
        <w:t>(a)</w:t>
      </w:r>
      <w:r w:rsidRPr="00F00DD2">
        <w:tab/>
        <w:t>a community service condition;</w:t>
      </w:r>
    </w:p>
    <w:p w:rsidR="00154939" w:rsidRPr="00F00DD2" w:rsidRDefault="00154939" w:rsidP="00154939">
      <w:pPr>
        <w:pStyle w:val="Apara"/>
      </w:pPr>
      <w:r w:rsidRPr="00F00DD2">
        <w:tab/>
        <w:t>(b)</w:t>
      </w:r>
      <w:r w:rsidRPr="00F00DD2">
        <w:tab/>
        <w:t>a rehabilitation program condition;</w:t>
      </w:r>
    </w:p>
    <w:p w:rsidR="00154939" w:rsidRPr="00F00DD2" w:rsidRDefault="00154939" w:rsidP="00154939">
      <w:pPr>
        <w:pStyle w:val="Apara"/>
      </w:pPr>
      <w:r w:rsidRPr="00F00DD2">
        <w:tab/>
        <w:t>(c)</w:t>
      </w:r>
      <w:r w:rsidRPr="00F00DD2">
        <w:tab/>
        <w:t>that the offender comply with a reparation order, a non-association order or place restriction order;</w:t>
      </w:r>
    </w:p>
    <w:p w:rsidR="00154939" w:rsidRPr="00F00DD2" w:rsidRDefault="00154939" w:rsidP="00154939">
      <w:pPr>
        <w:pStyle w:val="Apara"/>
      </w:pPr>
      <w:r w:rsidRPr="00F00DD2">
        <w:tab/>
        <w:t>(d)</w:t>
      </w:r>
      <w:r w:rsidRPr="00F00DD2">
        <w:tab/>
        <w:t>a condition prescribed by regulation;</w:t>
      </w:r>
    </w:p>
    <w:p w:rsidR="00154939" w:rsidRPr="00F00DD2" w:rsidRDefault="00154939" w:rsidP="00154939">
      <w:pPr>
        <w:pStyle w:val="Apara"/>
      </w:pPr>
      <w:r w:rsidRPr="00F00DD2">
        <w:tab/>
        <w:t>(e)</w:t>
      </w:r>
      <w:r w:rsidRPr="00F00DD2">
        <w:tab/>
        <w:t xml:space="preserve">any other condition, not inconsistent with this Act or the </w:t>
      </w:r>
      <w:hyperlink r:id="rId34" w:tooltip="A2005-59" w:history="1">
        <w:r w:rsidRPr="00F00DD2">
          <w:rPr>
            <w:rStyle w:val="charCitHyperlinkItal"/>
          </w:rPr>
          <w:t>Crimes (Sentence Administration) Act 2005</w:t>
        </w:r>
      </w:hyperlink>
      <w:r w:rsidRPr="00F00DD2">
        <w:t>, that the court considers appropriate.</w:t>
      </w:r>
    </w:p>
    <w:p w:rsidR="00154939" w:rsidRPr="00F00DD2" w:rsidRDefault="00154939" w:rsidP="00154939">
      <w:pPr>
        <w:pStyle w:val="aExamHdgss"/>
      </w:pPr>
      <w:r w:rsidRPr="00F00DD2">
        <w:t>Examples—conditions for s (5) (e)</w:t>
      </w:r>
    </w:p>
    <w:p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rsidR="00154939" w:rsidRPr="00F00DD2" w:rsidRDefault="00154939" w:rsidP="00154939">
      <w:pPr>
        <w:pStyle w:val="aExamINumss"/>
      </w:pPr>
      <w:r w:rsidRPr="00F00DD2">
        <w:t>3</w:t>
      </w:r>
      <w:r w:rsidRPr="00F00DD2">
        <w:tab/>
        <w:t>that the offender attend educational, vocational, psychological, psychiatric or other programs or counselling</w:t>
      </w:r>
    </w:p>
    <w:p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rsidR="00154939" w:rsidRPr="00F00DD2" w:rsidRDefault="00154939" w:rsidP="00154939">
      <w:pPr>
        <w:pStyle w:val="aExamINumss"/>
        <w:keepNext/>
      </w:pPr>
      <w:r w:rsidRPr="00F00DD2">
        <w:t>5</w:t>
      </w:r>
      <w:r w:rsidRPr="00F00DD2">
        <w:tab/>
        <w:t>that the offender regularly attend alcohol or drug management programs</w:t>
      </w:r>
    </w:p>
    <w:p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5" w:tooltip="A2005-59" w:history="1">
        <w:r w:rsidRPr="00F00DD2">
          <w:rPr>
            <w:rStyle w:val="charCitHyperlinkItal"/>
          </w:rPr>
          <w:t>Crimes (Sentence Administration) Act 2005</w:t>
        </w:r>
      </w:hyperlink>
      <w:r w:rsidRPr="00F00DD2">
        <w:t>, s 42.</w:t>
      </w:r>
    </w:p>
    <w:p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rsidR="00154939" w:rsidRPr="00F00DD2" w:rsidRDefault="00154939" w:rsidP="00154939">
      <w:pPr>
        <w:pStyle w:val="Amain"/>
      </w:pPr>
      <w:r w:rsidRPr="00F00DD2">
        <w:tab/>
        <w:t>(7)</w:t>
      </w:r>
      <w:r w:rsidRPr="00F00DD2">
        <w:tab/>
        <w:t>This section is subject to chapter 5 (Imprisonment).</w:t>
      </w:r>
    </w:p>
    <w:p w:rsidR="00336D9F" w:rsidRDefault="00336D9F" w:rsidP="00793EA9">
      <w:pPr>
        <w:pStyle w:val="AH5Sec"/>
      </w:pPr>
      <w:bookmarkStart w:id="24" w:name="_Toc17902308"/>
      <w:r w:rsidRPr="008D2336">
        <w:rPr>
          <w:rStyle w:val="CharSectNo"/>
        </w:rPr>
        <w:lastRenderedPageBreak/>
        <w:t>12</w:t>
      </w:r>
      <w:r>
        <w:tab/>
        <w:t>Suspended sentences</w:t>
      </w:r>
      <w:bookmarkEnd w:id="24"/>
    </w:p>
    <w:p w:rsidR="00336D9F" w:rsidRDefault="00336D9F" w:rsidP="00793EA9">
      <w:pPr>
        <w:pStyle w:val="Amain"/>
        <w:keepNext/>
      </w:pPr>
      <w:r>
        <w:tab/>
        <w:t>(1)</w:t>
      </w:r>
      <w:r>
        <w:tab/>
        <w:t>This section applies if—</w:t>
      </w:r>
    </w:p>
    <w:p w:rsidR="00336D9F" w:rsidRDefault="00336D9F">
      <w:pPr>
        <w:pStyle w:val="Apara"/>
      </w:pPr>
      <w:r>
        <w:tab/>
        <w:t>(a)</w:t>
      </w:r>
      <w:r>
        <w:tab/>
        <w:t>an offender is convicted of an offence; and</w:t>
      </w:r>
    </w:p>
    <w:p w:rsidR="00336D9F" w:rsidRDefault="00336D9F">
      <w:pPr>
        <w:pStyle w:val="Apara"/>
      </w:pPr>
      <w:r>
        <w:tab/>
        <w:t>(b)</w:t>
      </w:r>
      <w:r>
        <w:tab/>
        <w:t>the court sentences the offender to imprisonment for the offence.</w:t>
      </w:r>
    </w:p>
    <w:p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suspended sentence order.</w:t>
      </w:r>
    </w:p>
    <w:p w:rsidR="00336D9F" w:rsidRDefault="00336D9F">
      <w:pPr>
        <w:pStyle w:val="Amain"/>
        <w:keepNext/>
      </w:pPr>
      <w:r>
        <w:tab/>
        <w:t>(6)</w:t>
      </w:r>
      <w:r>
        <w:tab/>
        <w:t>This section is subject to the following provisions:</w:t>
      </w:r>
    </w:p>
    <w:p w:rsidR="00336D9F" w:rsidRDefault="00336D9F">
      <w:pPr>
        <w:pStyle w:val="Apara"/>
      </w:pPr>
      <w:r>
        <w:tab/>
        <w:t>(a)</w:t>
      </w:r>
      <w:r>
        <w:tab/>
        <w:t>section 13 (Good behaviour orders);</w:t>
      </w:r>
    </w:p>
    <w:p w:rsidR="00336D9F" w:rsidRDefault="00336D9F">
      <w:pPr>
        <w:pStyle w:val="Apara"/>
      </w:pPr>
      <w:r>
        <w:tab/>
        <w:t>(b)</w:t>
      </w:r>
      <w:r>
        <w:tab/>
        <w:t>chapter 5 (Imprisonment);</w:t>
      </w:r>
    </w:p>
    <w:p w:rsidR="00336D9F" w:rsidRDefault="00336D9F">
      <w:pPr>
        <w:pStyle w:val="Apara"/>
      </w:pPr>
      <w:r>
        <w:tab/>
        <w:t>(c)</w:t>
      </w:r>
      <w:r>
        <w:tab/>
        <w:t>chapter 6 (Good behaviour orders).</w:t>
      </w:r>
    </w:p>
    <w:p w:rsidR="00336D9F" w:rsidRDefault="00336D9F">
      <w:pPr>
        <w:pStyle w:val="PageBreak"/>
      </w:pPr>
      <w:r>
        <w:br w:type="page"/>
      </w:r>
    </w:p>
    <w:p w:rsidR="00336D9F" w:rsidRPr="008D2336" w:rsidRDefault="00336D9F">
      <w:pPr>
        <w:pStyle w:val="AH2Part"/>
      </w:pPr>
      <w:bookmarkStart w:id="25" w:name="_Toc17902309"/>
      <w:r w:rsidRPr="008D2336">
        <w:rPr>
          <w:rStyle w:val="CharPartNo"/>
        </w:rPr>
        <w:lastRenderedPageBreak/>
        <w:t>Part 3.3</w:t>
      </w:r>
      <w:r>
        <w:tab/>
      </w:r>
      <w:r w:rsidRPr="008D2336">
        <w:rPr>
          <w:rStyle w:val="CharPartText"/>
        </w:rPr>
        <w:t>Non-custodial sentences</w:t>
      </w:r>
      <w:bookmarkEnd w:id="25"/>
    </w:p>
    <w:p w:rsidR="00336D9F" w:rsidRDefault="00336D9F" w:rsidP="00F65686">
      <w:pPr>
        <w:pStyle w:val="AH5Sec"/>
        <w:rPr>
          <w:bCs/>
        </w:rPr>
      </w:pPr>
      <w:bookmarkStart w:id="26" w:name="_Toc17902310"/>
      <w:r w:rsidRPr="008D2336">
        <w:rPr>
          <w:rStyle w:val="CharSectNo"/>
        </w:rPr>
        <w:t>13</w:t>
      </w:r>
      <w:r>
        <w:rPr>
          <w:bCs/>
        </w:rPr>
        <w:tab/>
      </w:r>
      <w:r>
        <w:t>Good behaviour orders</w:t>
      </w:r>
      <w:bookmarkEnd w:id="26"/>
    </w:p>
    <w:p w:rsidR="00336D9F" w:rsidRDefault="00336D9F">
      <w:pPr>
        <w:pStyle w:val="Amain"/>
        <w:keepNext/>
      </w:pPr>
      <w:r>
        <w:tab/>
        <w:t>(1)</w:t>
      </w:r>
      <w:r>
        <w:tab/>
        <w:t>This section applies if an offender is convicted or found guilty of an offence.</w:t>
      </w:r>
    </w:p>
    <w:p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 xml:space="preserve">sign an undertaking to comply with the offender’s good behaviour obligations under the </w:t>
      </w:r>
      <w:hyperlink r:id="rId36" w:tooltip="A2005-59" w:history="1">
        <w:r w:rsidR="00030A80" w:rsidRPr="00030A80">
          <w:rPr>
            <w:rStyle w:val="charCitHyperlinkItal"/>
          </w:rPr>
          <w:t>Crimes (Sentence Administration) Act 2005</w:t>
        </w:r>
      </w:hyperlink>
      <w:r>
        <w:t xml:space="preserve"> for a stated period.</w:t>
      </w:r>
    </w:p>
    <w:p w:rsidR="00336D9F" w:rsidRDefault="00336D9F">
      <w:pPr>
        <w:pStyle w:val="Amain"/>
        <w:keepNext/>
      </w:pPr>
      <w:r>
        <w:tab/>
        <w:t>(3)</w:t>
      </w:r>
      <w:r>
        <w:tab/>
        <w:t xml:space="preserve">A good behaviour order may include </w:t>
      </w:r>
      <w:r w:rsidR="007977C2" w:rsidRPr="007B6AE8">
        <w:rPr>
          <w:lang w:eastAsia="en-AU"/>
        </w:rPr>
        <w:t>1 or more</w:t>
      </w:r>
      <w:r>
        <w:t xml:space="preserve"> of the following conditions:</w:t>
      </w:r>
    </w:p>
    <w:p w:rsidR="00336D9F" w:rsidRDefault="00336D9F">
      <w:pPr>
        <w:pStyle w:val="Apara"/>
      </w:pPr>
      <w:r>
        <w:tab/>
        <w:t>(a)</w:t>
      </w:r>
      <w:r>
        <w:tab/>
        <w:t>that the offender give security for a stated amount, with or without sureties, for compliance with the order;</w:t>
      </w:r>
    </w:p>
    <w:p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rsidR="00336D9F" w:rsidRDefault="00336D9F">
      <w:pPr>
        <w:pStyle w:val="Apara"/>
      </w:pPr>
      <w:r>
        <w:tab/>
        <w:t>(b)</w:t>
      </w:r>
      <w:r>
        <w:tab/>
        <w:t>a community service condition;</w:t>
      </w:r>
    </w:p>
    <w:p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rsidR="00336D9F" w:rsidRDefault="00336D9F">
      <w:pPr>
        <w:pStyle w:val="Apara"/>
      </w:pPr>
      <w:r>
        <w:tab/>
        <w:t>(c)</w:t>
      </w:r>
      <w:r>
        <w:tab/>
        <w:t>a rehabilitation program condition;</w:t>
      </w:r>
    </w:p>
    <w:p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rsidR="00336D9F" w:rsidRDefault="00336D9F">
      <w:pPr>
        <w:pStyle w:val="Apara"/>
      </w:pPr>
      <w:r>
        <w:tab/>
        <w:t>(d)</w:t>
      </w:r>
      <w:r>
        <w:tab/>
        <w:t>a probation condition;</w:t>
      </w:r>
    </w:p>
    <w:p w:rsidR="00336D9F" w:rsidRDefault="00336D9F">
      <w:pPr>
        <w:pStyle w:val="Apara"/>
      </w:pPr>
      <w:r>
        <w:tab/>
        <w:t>(e)</w:t>
      </w:r>
      <w:r>
        <w:tab/>
        <w:t>that the offender comply with a reparation order;</w:t>
      </w:r>
    </w:p>
    <w:p w:rsidR="00336D9F" w:rsidRDefault="00336D9F">
      <w:pPr>
        <w:pStyle w:val="Apara"/>
      </w:pPr>
      <w:r>
        <w:tab/>
        <w:t>(f)</w:t>
      </w:r>
      <w:r>
        <w:tab/>
        <w:t>a condition prescribed by regulation for this paragraph;</w:t>
      </w:r>
    </w:p>
    <w:p w:rsidR="00336D9F" w:rsidRDefault="00336D9F">
      <w:pPr>
        <w:pStyle w:val="Apara"/>
        <w:keepNext/>
        <w:ind w:left="1599" w:hanging="1599"/>
      </w:pPr>
      <w:r>
        <w:lastRenderedPageBreak/>
        <w:tab/>
        <w:t>(g)</w:t>
      </w:r>
      <w:r>
        <w:tab/>
        <w:t xml:space="preserve">any other condition, not inconsistent with this Act or the </w:t>
      </w:r>
      <w:hyperlink r:id="rId37" w:tooltip="A2005-59" w:history="1">
        <w:r w:rsidR="00030A80" w:rsidRPr="00030A80">
          <w:rPr>
            <w:rStyle w:val="charCitHyperlinkItal"/>
          </w:rPr>
          <w:t>Crimes (Sentence Administration) Act 2005</w:t>
        </w:r>
      </w:hyperlink>
      <w:r>
        <w:t>, that the court considers appropriate.</w:t>
      </w:r>
    </w:p>
    <w:p w:rsidR="00336D9F" w:rsidRDefault="00336D9F">
      <w:pPr>
        <w:pStyle w:val="aExamHdgss"/>
      </w:pPr>
      <w:r>
        <w:t>Examples of conditions for par (g)</w:t>
      </w:r>
    </w:p>
    <w:p w:rsidR="00336D9F" w:rsidRDefault="00336D9F">
      <w:pPr>
        <w:pStyle w:val="aExamINumss"/>
      </w:pPr>
      <w:r>
        <w:t>1</w:t>
      </w:r>
      <w:r>
        <w:tab/>
        <w:t>that the offender undertake medical treatment and supervision (eg by taking medication and cooperating with medical assessments)</w:t>
      </w:r>
    </w:p>
    <w:p w:rsidR="00336D9F" w:rsidRDefault="00336D9F">
      <w:pPr>
        <w:pStyle w:val="aExamINumss"/>
      </w:pPr>
      <w:r>
        <w:t>2</w:t>
      </w:r>
      <w:r>
        <w:tab/>
        <w:t>that the offender supply samples of blood, breath, hair, saliva or urine for alcohol or drug testing if required by a corrections officer</w:t>
      </w:r>
    </w:p>
    <w:p w:rsidR="00336D9F" w:rsidRDefault="00336D9F">
      <w:pPr>
        <w:pStyle w:val="aExamINumss"/>
      </w:pPr>
      <w:r>
        <w:t>3</w:t>
      </w:r>
      <w:r>
        <w:tab/>
        <w:t>that the offender attend educational, vocational, psychological, psychiatric or other programs or counselling</w:t>
      </w:r>
    </w:p>
    <w:p w:rsidR="00336D9F" w:rsidRDefault="00336D9F">
      <w:pPr>
        <w:pStyle w:val="aExamINumss"/>
      </w:pPr>
      <w:r>
        <w:t>4</w:t>
      </w:r>
      <w:r>
        <w:tab/>
        <w:t>that the offender not drive a motor vehicle or consume alcohol or non</w:t>
      </w:r>
      <w:r>
        <w:noBreakHyphen/>
        <w:t>prescription drugs or medications</w:t>
      </w:r>
    </w:p>
    <w:p w:rsidR="00336D9F" w:rsidRDefault="00336D9F">
      <w:pPr>
        <w:pStyle w:val="aExamINumss"/>
        <w:keepNext/>
      </w:pPr>
      <w:r>
        <w:t>5</w:t>
      </w:r>
      <w:r>
        <w:tab/>
        <w:t>that the offender regularly attend alcohol or drug management programs</w:t>
      </w:r>
    </w:p>
    <w:p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rsidR="00336D9F" w:rsidRPr="0066546B" w:rsidRDefault="00336D9F">
      <w:pPr>
        <w:pStyle w:val="Amain"/>
      </w:pPr>
      <w:r w:rsidRPr="0066546B">
        <w:tab/>
        <w:t>(4)</w:t>
      </w:r>
      <w:r w:rsidRPr="0066546B">
        <w:tab/>
        <w:t>If the offence is punishable by imprisonment, a good behaviour order—</w:t>
      </w:r>
    </w:p>
    <w:p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rsidR="00336D9F" w:rsidRPr="0066546B" w:rsidRDefault="00336D9F" w:rsidP="00FD479A">
      <w:pPr>
        <w:pStyle w:val="Apara"/>
        <w:keepNext/>
        <w:ind w:left="1599" w:hanging="1599"/>
      </w:pPr>
      <w:r w:rsidRPr="0066546B">
        <w:tab/>
        <w:t>(b)</w:t>
      </w:r>
      <w:r w:rsidRPr="0066546B">
        <w:tab/>
        <w:t>may apply to all or part of the term of the sentence.</w:t>
      </w:r>
    </w:p>
    <w:p w:rsidR="00336D9F" w:rsidRDefault="00336D9F">
      <w:pPr>
        <w:pStyle w:val="Amain"/>
      </w:pPr>
      <w:r>
        <w:tab/>
        <w:t>(5)</w:t>
      </w:r>
      <w:r>
        <w:tab/>
        <w:t>Subsection (4) does not, by implication, limit the sentences that a court may impose under this Act or another territory law.</w:t>
      </w:r>
    </w:p>
    <w:p w:rsidR="00336D9F" w:rsidRDefault="00336D9F">
      <w:pPr>
        <w:pStyle w:val="Amain"/>
      </w:pPr>
      <w:r>
        <w:tab/>
        <w:t>(6)</w:t>
      </w:r>
      <w:r>
        <w:tab/>
        <w:t>If the good behaviour order includes a community service condition, it is a community service order.</w:t>
      </w:r>
    </w:p>
    <w:p w:rsidR="00336D9F" w:rsidRDefault="00336D9F">
      <w:pPr>
        <w:pStyle w:val="Amain"/>
      </w:pPr>
      <w:r>
        <w:tab/>
        <w:t>(7)</w:t>
      </w:r>
      <w:r>
        <w:tab/>
        <w:t>If the good behaviour order includes a rehabilitation program condition, it is a rehabilitation program order.</w:t>
      </w:r>
    </w:p>
    <w:p w:rsidR="00336D9F" w:rsidRDefault="00336D9F">
      <w:pPr>
        <w:pStyle w:val="Amain"/>
      </w:pPr>
      <w:r>
        <w:tab/>
        <w:t>(8)</w:t>
      </w:r>
      <w:r>
        <w:tab/>
        <w:t>This section is subject to chapter 6 (Good behaviour orders).</w:t>
      </w:r>
    </w:p>
    <w:p w:rsidR="00336D9F" w:rsidRDefault="00336D9F" w:rsidP="000C3E06">
      <w:pPr>
        <w:pStyle w:val="AH5Sec"/>
      </w:pPr>
      <w:bookmarkStart w:id="27" w:name="_Toc17902311"/>
      <w:r w:rsidRPr="008D2336">
        <w:rPr>
          <w:rStyle w:val="CharSectNo"/>
        </w:rPr>
        <w:lastRenderedPageBreak/>
        <w:t>14</w:t>
      </w:r>
      <w:r>
        <w:tab/>
        <w:t>Fines—orders to pay</w:t>
      </w:r>
      <w:bookmarkEnd w:id="27"/>
    </w:p>
    <w:p w:rsidR="00336D9F" w:rsidRDefault="00336D9F">
      <w:pPr>
        <w:pStyle w:val="Amain"/>
      </w:pPr>
      <w:r>
        <w:tab/>
        <w:t>(1)</w:t>
      </w:r>
      <w:r>
        <w:tab/>
        <w:t>This section applies if an offender is convicted of an offence that is punishable by a fine.</w:t>
      </w:r>
    </w:p>
    <w:p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rsidR="00336D9F" w:rsidRDefault="00336D9F">
      <w:pPr>
        <w:pStyle w:val="aNote"/>
      </w:pPr>
      <w:r>
        <w:rPr>
          <w:rStyle w:val="charItals"/>
        </w:rPr>
        <w:t>Note</w:t>
      </w:r>
      <w:r>
        <w:rPr>
          <w:rStyle w:val="charItals"/>
        </w:rPr>
        <w:tab/>
      </w:r>
      <w:r>
        <w:t xml:space="preserve">The </w:t>
      </w:r>
      <w:hyperlink r:id="rId38"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rsidR="00336D9F" w:rsidRDefault="00336D9F">
      <w:pPr>
        <w:pStyle w:val="aNote"/>
      </w:pPr>
      <w:r>
        <w:rPr>
          <w:rStyle w:val="charItals"/>
        </w:rPr>
        <w:t>Note</w:t>
      </w:r>
      <w:r>
        <w:rPr>
          <w:rStyle w:val="charItals"/>
        </w:rPr>
        <w:tab/>
      </w:r>
      <w:r>
        <w:t>Section 33 (1) (n) requires the court, in deciding how to sentence an offender, to consider the offender’s financial circumstances if relevant and known to the court.</w:t>
      </w:r>
    </w:p>
    <w:p w:rsidR="00336D9F" w:rsidRDefault="00336D9F">
      <w:pPr>
        <w:pStyle w:val="Amain"/>
      </w:pPr>
      <w:r>
        <w:tab/>
        <w:t>(4)</w:t>
      </w:r>
      <w:r>
        <w:tab/>
        <w:t>The court may make a fine order for the offender whether or not the offence is punishable by a fine otherwise than under this part.</w:t>
      </w:r>
    </w:p>
    <w:p w:rsidR="00336D9F" w:rsidRDefault="00336D9F">
      <w:pPr>
        <w:pStyle w:val="Amain"/>
      </w:pPr>
      <w:r>
        <w:tab/>
        <w:t>(5)</w:t>
      </w:r>
      <w:r>
        <w:tab/>
        <w:t>If a court makes a fine order, the court must state in the order—</w:t>
      </w:r>
    </w:p>
    <w:p w:rsidR="00336D9F" w:rsidRDefault="00336D9F">
      <w:pPr>
        <w:pStyle w:val="Apara"/>
      </w:pPr>
      <w:r>
        <w:tab/>
        <w:t>(a)</w:t>
      </w:r>
      <w:r>
        <w:tab/>
        <w:t>the amount of the fine; and</w:t>
      </w:r>
    </w:p>
    <w:p w:rsidR="00336D9F" w:rsidRDefault="00336D9F">
      <w:pPr>
        <w:pStyle w:val="Apara"/>
        <w:keepNext/>
      </w:pPr>
      <w:r>
        <w:tab/>
        <w:t>(b)</w:t>
      </w:r>
      <w:r>
        <w:tab/>
        <w:t>how the fine is to be paid (for example, by stated instalments at stated times).</w:t>
      </w:r>
    </w:p>
    <w:p w:rsidR="00336D9F" w:rsidRDefault="00336D9F">
      <w:pPr>
        <w:pStyle w:val="aNote"/>
      </w:pPr>
      <w:r w:rsidRPr="00030A80">
        <w:rPr>
          <w:rStyle w:val="charItals"/>
        </w:rPr>
        <w:t>Note</w:t>
      </w:r>
      <w:r w:rsidRPr="00030A80">
        <w:rPr>
          <w:rStyle w:val="charItals"/>
        </w:rPr>
        <w:tab/>
      </w:r>
      <w:r>
        <w:t xml:space="preserve">The </w:t>
      </w:r>
      <w:hyperlink r:id="rId39" w:tooltip="A1994-83" w:history="1">
        <w:r w:rsidR="00030A80" w:rsidRPr="00030A80">
          <w:rPr>
            <w:rStyle w:val="charCitHyperlinkItal"/>
          </w:rPr>
          <w:t>Victims of Crime Act 1994</w:t>
        </w:r>
      </w:hyperlink>
      <w:r>
        <w:t>, s 25 (1) requires the amount of the victims services levy payable by a person (in relation to an offence to which that Act, pt 5 applies), to be stated on a fine order and on any notice or copy of the fine order given to the person.</w:t>
      </w:r>
    </w:p>
    <w:p w:rsidR="00911208" w:rsidRPr="004662C4" w:rsidRDefault="00A55F31" w:rsidP="00AC31F7">
      <w:pPr>
        <w:pStyle w:val="Amain"/>
        <w:keepLines/>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0" w:tooltip="A1930-21" w:history="1">
        <w:r w:rsidR="00030A80" w:rsidRPr="00030A80">
          <w:rPr>
            <w:rStyle w:val="charCitHyperlinkItal"/>
          </w:rPr>
          <w:t>Magistrates Court Act 1930</w:t>
        </w:r>
      </w:hyperlink>
      <w:r w:rsidR="00911208" w:rsidRPr="004662C4">
        <w:t xml:space="preserve">, section 116B (Service of summons for prescribed offence), the court must allow the offender at least 14 days for payment. </w:t>
      </w:r>
    </w:p>
    <w:p w:rsidR="00336D9F" w:rsidRDefault="00A55F31">
      <w:pPr>
        <w:pStyle w:val="Amain"/>
        <w:keepNext/>
      </w:pPr>
      <w:r>
        <w:lastRenderedPageBreak/>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1"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A55F31">
      <w:pPr>
        <w:pStyle w:val="Amain"/>
      </w:pPr>
      <w:r>
        <w:tab/>
        <w:t>(8</w:t>
      </w:r>
      <w:r w:rsidR="00336D9F">
        <w:t>)</w:t>
      </w:r>
      <w:r w:rsidR="00336D9F">
        <w:tab/>
        <w:t>Fail</w:t>
      </w:r>
      <w:r w:rsidR="00E17273">
        <w:t>ure to comply with subsection (7</w:t>
      </w:r>
      <w:r w:rsidR="00336D9F">
        <w:t>) does not invalidate the fine order.</w:t>
      </w:r>
    </w:p>
    <w:p w:rsidR="00336D9F" w:rsidRDefault="00336D9F">
      <w:pPr>
        <w:pStyle w:val="AH5Sec"/>
      </w:pPr>
      <w:bookmarkStart w:id="28" w:name="_Toc17902312"/>
      <w:r w:rsidRPr="008D2336">
        <w:rPr>
          <w:rStyle w:val="CharSectNo"/>
        </w:rPr>
        <w:t>15</w:t>
      </w:r>
      <w:r>
        <w:tab/>
        <w:t>Fines—maximum amounts</w:t>
      </w:r>
      <w:bookmarkEnd w:id="28"/>
    </w:p>
    <w:p w:rsidR="00336D9F" w:rsidRDefault="00336D9F">
      <w:pPr>
        <w:pStyle w:val="Amainreturn"/>
      </w:pPr>
      <w:r>
        <w:t>The maximum fine that a court may impose for an offence is—</w:t>
      </w:r>
    </w:p>
    <w:p w:rsidR="00336D9F" w:rsidRDefault="00336D9F">
      <w:pPr>
        <w:pStyle w:val="Apara"/>
      </w:pPr>
      <w:r>
        <w:tab/>
        <w:t>(a)</w:t>
      </w:r>
      <w:r>
        <w:tab/>
        <w:t>if the offence is punishable by a fine otherwise than under this part—the maximum amount fixed for the fine; or</w:t>
      </w:r>
    </w:p>
    <w:p w:rsidR="00336D9F" w:rsidRDefault="00336D9F">
      <w:pPr>
        <w:pStyle w:val="Apara"/>
      </w:pPr>
      <w:r>
        <w:tab/>
        <w:t>(b)</w:t>
      </w:r>
      <w:r>
        <w:tab/>
        <w:t>in any other case—</w:t>
      </w:r>
    </w:p>
    <w:p w:rsidR="00336D9F" w:rsidRDefault="00336D9F">
      <w:pPr>
        <w:pStyle w:val="Asubpara"/>
      </w:pPr>
      <w:r>
        <w:tab/>
        <w:t>(i)</w:t>
      </w:r>
      <w:r>
        <w:tab/>
        <w:t>if the Supreme Court makes the order—$10 000; or</w:t>
      </w:r>
    </w:p>
    <w:p w:rsidR="00336D9F" w:rsidRDefault="00336D9F">
      <w:pPr>
        <w:pStyle w:val="Asubpara"/>
      </w:pPr>
      <w:r>
        <w:tab/>
        <w:t>(ii)</w:t>
      </w:r>
      <w:r>
        <w:tab/>
        <w:t>if the Magistrates Court makes the order—$2 000.</w:t>
      </w:r>
    </w:p>
    <w:p w:rsidR="001D6833" w:rsidRPr="004662C4" w:rsidRDefault="001D6833" w:rsidP="001D6833">
      <w:pPr>
        <w:pStyle w:val="AH5Sec"/>
      </w:pPr>
      <w:bookmarkStart w:id="29" w:name="_Toc17902313"/>
      <w:r w:rsidRPr="008D2336">
        <w:rPr>
          <w:rStyle w:val="CharSectNo"/>
        </w:rPr>
        <w:t>15A</w:t>
      </w:r>
      <w:r w:rsidRPr="004662C4">
        <w:tab/>
        <w:t>Fines—security for payment</w:t>
      </w:r>
      <w:bookmarkEnd w:id="29"/>
    </w:p>
    <w:p w:rsidR="001D6833" w:rsidRPr="004662C4" w:rsidRDefault="001D6833" w:rsidP="001D6833">
      <w:pPr>
        <w:pStyle w:val="Amain"/>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rsidR="001D6833" w:rsidRPr="004662C4" w:rsidRDefault="001D6833" w:rsidP="001D6833">
      <w:pPr>
        <w:pStyle w:val="Amain"/>
      </w:pPr>
      <w:r w:rsidRPr="004662C4">
        <w:tab/>
        <w:t>(2)</w:t>
      </w:r>
      <w:r w:rsidRPr="004662C4">
        <w:tab/>
        <w:t xml:space="preserve">The security must be given, and may be enforced, in the way provided by the </w:t>
      </w:r>
      <w:hyperlink r:id="rId42" w:tooltip="A1930-21" w:history="1">
        <w:r w:rsidR="00030A80" w:rsidRPr="00030A80">
          <w:rPr>
            <w:rStyle w:val="charCitHyperlinkItal"/>
          </w:rPr>
          <w:t>Magistrates Court Act 1930</w:t>
        </w:r>
      </w:hyperlink>
      <w:r w:rsidRPr="004662C4">
        <w:t>, part 3.12 (Securities in criminal matters).</w:t>
      </w:r>
    </w:p>
    <w:p w:rsidR="00336D9F" w:rsidRDefault="00336D9F" w:rsidP="00793EA9">
      <w:pPr>
        <w:pStyle w:val="AH5Sec"/>
      </w:pPr>
      <w:bookmarkStart w:id="30" w:name="_Toc17902314"/>
      <w:r w:rsidRPr="008D2336">
        <w:rPr>
          <w:rStyle w:val="CharSectNo"/>
        </w:rPr>
        <w:lastRenderedPageBreak/>
        <w:t>16</w:t>
      </w:r>
      <w:r>
        <w:tab/>
        <w:t>Driver licence disqualification orders—motor vehicle theft</w:t>
      </w:r>
      <w:bookmarkEnd w:id="30"/>
    </w:p>
    <w:p w:rsidR="00336D9F" w:rsidRDefault="00336D9F" w:rsidP="00793EA9">
      <w:pPr>
        <w:pStyle w:val="Amain"/>
        <w:keepNext/>
      </w:pPr>
      <w:r>
        <w:tab/>
        <w:t>(1)</w:t>
      </w:r>
      <w:r>
        <w:tab/>
        <w:t>This section applies if—</w:t>
      </w:r>
    </w:p>
    <w:p w:rsidR="00336D9F" w:rsidRDefault="00336D9F">
      <w:pPr>
        <w:pStyle w:val="Apara"/>
      </w:pPr>
      <w:r>
        <w:tab/>
        <w:t>(a)</w:t>
      </w:r>
      <w:r>
        <w:tab/>
        <w:t>an offender is convicted or found guilty of an offence against a territory law involving the theft of a motor vehicle; or</w:t>
      </w:r>
    </w:p>
    <w:p w:rsidR="00336D9F" w:rsidRDefault="00336D9F">
      <w:pPr>
        <w:pStyle w:val="Apara"/>
      </w:pPr>
      <w:r>
        <w:tab/>
        <w:t>(b)</w:t>
      </w:r>
      <w:r>
        <w:tab/>
        <w:t xml:space="preserve">an offender is convicted or found guilty of an offence against the </w:t>
      </w:r>
      <w:hyperlink r:id="rId43" w:tooltip="A2002-51" w:history="1">
        <w:r w:rsidR="00030A80" w:rsidRPr="00030A80">
          <w:rPr>
            <w:rStyle w:val="charCitHyperlinkAbbrev"/>
          </w:rPr>
          <w:t>Criminal Code</w:t>
        </w:r>
      </w:hyperlink>
      <w:r>
        <w:t>, section 318 (Taking etc motor vehicle without consent).</w:t>
      </w:r>
    </w:p>
    <w:p w:rsidR="00336D9F" w:rsidRDefault="00336D9F">
      <w:pPr>
        <w:pStyle w:val="aExamHdgpar"/>
      </w:pPr>
      <w:r>
        <w:t>Example for par (a)</w:t>
      </w:r>
    </w:p>
    <w:p w:rsidR="00336D9F" w:rsidRDefault="00336D9F">
      <w:pPr>
        <w:pStyle w:val="aExampar"/>
        <w:keepNext/>
      </w:pPr>
      <w:r>
        <w:t xml:space="preserve">an offence against any of the following provisions of the </w:t>
      </w:r>
      <w:hyperlink r:id="rId44" w:tooltip="A2002-51" w:history="1">
        <w:r w:rsidR="00030A80" w:rsidRPr="00030A80">
          <w:rPr>
            <w:rStyle w:val="charCitHyperlinkAbbrev"/>
          </w:rPr>
          <w:t>Criminal Code</w:t>
        </w:r>
      </w:hyperlink>
      <w:r>
        <w:t xml:space="preserve"> in relation to property that is a motor vehicle:</w:t>
      </w:r>
    </w:p>
    <w:p w:rsidR="00336D9F" w:rsidRDefault="00336D9F">
      <w:pPr>
        <w:pStyle w:val="aExamBulletpar"/>
        <w:tabs>
          <w:tab w:val="left" w:pos="2000"/>
        </w:tabs>
      </w:pPr>
      <w:r>
        <w:rPr>
          <w:rFonts w:ascii="Symbol" w:hAnsi="Symbol"/>
        </w:rPr>
        <w:t></w:t>
      </w:r>
      <w:r>
        <w:rPr>
          <w:rFonts w:ascii="Symbol" w:hAnsi="Symbol"/>
        </w:rPr>
        <w:tab/>
      </w:r>
      <w:r>
        <w:t>s 308 (Theft)</w:t>
      </w:r>
    </w:p>
    <w:p w:rsidR="00336D9F" w:rsidRDefault="00336D9F">
      <w:pPr>
        <w:pStyle w:val="aExamBulletpar"/>
        <w:tabs>
          <w:tab w:val="left" w:pos="2000"/>
        </w:tabs>
      </w:pPr>
      <w:r>
        <w:rPr>
          <w:rFonts w:ascii="Symbol" w:hAnsi="Symbol"/>
        </w:rPr>
        <w:t></w:t>
      </w:r>
      <w:r>
        <w:rPr>
          <w:rFonts w:ascii="Symbol" w:hAnsi="Symbol"/>
        </w:rPr>
        <w:tab/>
      </w:r>
      <w:r>
        <w:t>s 309 (Robbery)</w:t>
      </w:r>
    </w:p>
    <w:p w:rsidR="00336D9F" w:rsidRDefault="00336D9F">
      <w:pPr>
        <w:pStyle w:val="aExamBulletpar"/>
        <w:tabs>
          <w:tab w:val="left" w:pos="2000"/>
        </w:tabs>
      </w:pPr>
      <w:r>
        <w:rPr>
          <w:rFonts w:ascii="Symbol" w:hAnsi="Symbol"/>
        </w:rPr>
        <w:t></w:t>
      </w:r>
      <w:r>
        <w:rPr>
          <w:rFonts w:ascii="Symbol" w:hAnsi="Symbol"/>
        </w:rPr>
        <w:tab/>
      </w:r>
      <w:r>
        <w:t>s 310 (Aggravated robbery)</w:t>
      </w:r>
    </w:p>
    <w:p w:rsidR="00336D9F" w:rsidRDefault="00336D9F">
      <w:pPr>
        <w:pStyle w:val="aExamBulletpar"/>
        <w:tabs>
          <w:tab w:val="left" w:pos="2000"/>
        </w:tabs>
      </w:pPr>
      <w:r>
        <w:rPr>
          <w:rFonts w:ascii="Symbol" w:hAnsi="Symbol"/>
        </w:rPr>
        <w:t></w:t>
      </w:r>
      <w:r>
        <w:rPr>
          <w:rFonts w:ascii="Symbol" w:hAnsi="Symbol"/>
        </w:rPr>
        <w:tab/>
      </w:r>
      <w:r>
        <w:t>s 311 (Burglary)</w:t>
      </w:r>
    </w:p>
    <w:p w:rsidR="00336D9F" w:rsidRDefault="00336D9F">
      <w:pPr>
        <w:pStyle w:val="aExamBulletpar"/>
        <w:tabs>
          <w:tab w:val="left" w:pos="2000"/>
        </w:tabs>
      </w:pPr>
      <w:r>
        <w:rPr>
          <w:rFonts w:ascii="Symbol" w:hAnsi="Symbol"/>
        </w:rPr>
        <w:t></w:t>
      </w:r>
      <w:r>
        <w:rPr>
          <w:rFonts w:ascii="Symbol" w:hAnsi="Symbol"/>
        </w:rPr>
        <w:tab/>
      </w:r>
      <w:r>
        <w:t>s 312 (Aggravated burglary)</w:t>
      </w:r>
    </w:p>
    <w:p w:rsidR="00336D9F" w:rsidRDefault="00336D9F">
      <w:pPr>
        <w:pStyle w:val="Amain"/>
        <w:keepNext/>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45" w:tooltip="A1999-78" w:history="1">
        <w:r w:rsidR="00030A80" w:rsidRPr="00030A80">
          <w:rPr>
            <w:rStyle w:val="charCitHyperlinkItal"/>
          </w:rPr>
          <w:t>Road Transport (Driver Licensing) Act 1999</w:t>
        </w:r>
      </w:hyperlink>
      <w:r>
        <w:t xml:space="preserve"> for a period the court considers appropriate.</w:t>
      </w:r>
    </w:p>
    <w:p w:rsidR="00336D9F" w:rsidRPr="00030A80" w:rsidRDefault="00336D9F">
      <w:pPr>
        <w:pStyle w:val="aNote"/>
      </w:pPr>
      <w:r>
        <w:rPr>
          <w:rStyle w:val="charItals"/>
        </w:rPr>
        <w:t>Note</w:t>
      </w:r>
      <w:r>
        <w:rPr>
          <w:rStyle w:val="charItals"/>
        </w:rPr>
        <w:tab/>
      </w:r>
      <w:r>
        <w:t xml:space="preserve">The effect of disqualification is set out in the </w:t>
      </w:r>
      <w:hyperlink r:id="rId46" w:tooltip="A1999-77" w:history="1">
        <w:r w:rsidR="00030A80" w:rsidRPr="00030A80">
          <w:rPr>
            <w:rStyle w:val="charCitHyperlinkItal"/>
          </w:rPr>
          <w:t>Road Transport (General) Act 1999</w:t>
        </w:r>
      </w:hyperlink>
      <w:r>
        <w:t>, s 66.</w:t>
      </w:r>
    </w:p>
    <w:p w:rsidR="00336D9F" w:rsidRDefault="00336D9F">
      <w:pPr>
        <w:pStyle w:val="Amain"/>
      </w:pPr>
      <w:r>
        <w:tab/>
        <w:t>(3)</w:t>
      </w:r>
      <w:r>
        <w:tab/>
        <w:t>To remove any doubt, this section is additional to the court’s other powers under this Act or any other territory law, including, for example, the road transport legislation.</w:t>
      </w:r>
    </w:p>
    <w:p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lastRenderedPageBreak/>
        <w:tab/>
        <w:t>(b)</w:t>
      </w:r>
      <w:r>
        <w:tab/>
        <w:t>the road transport authority.</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47"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driver licence disqualification order.</w:t>
      </w:r>
    </w:p>
    <w:p w:rsidR="00336D9F" w:rsidRDefault="00336D9F">
      <w:pPr>
        <w:pStyle w:val="Amain"/>
        <w:keepNext/>
      </w:pPr>
      <w:r>
        <w:tab/>
        <w:t>(6)</w:t>
      </w:r>
      <w:r>
        <w:tab/>
        <w:t>In this section:</w:t>
      </w:r>
    </w:p>
    <w:p w:rsidR="00336D9F" w:rsidRDefault="00336D9F">
      <w:pPr>
        <w:pStyle w:val="aDef"/>
        <w:keepNext/>
      </w:pPr>
      <w:r>
        <w:rPr>
          <w:rStyle w:val="charBoldItals"/>
        </w:rPr>
        <w:t>motor vehicle</w:t>
      </w:r>
      <w:r>
        <w:rPr>
          <w:bCs/>
          <w:iCs/>
        </w:rPr>
        <w:t xml:space="preserve">—see the </w:t>
      </w:r>
      <w:hyperlink r:id="rId48" w:tooltip="A2002-51" w:history="1">
        <w:r w:rsidR="00030A80" w:rsidRPr="00030A80">
          <w:rPr>
            <w:rStyle w:val="charCitHyperlinkAbbrev"/>
          </w:rPr>
          <w:t>Criminal Code</w:t>
        </w:r>
      </w:hyperlink>
      <w:r>
        <w:rPr>
          <w:bCs/>
          <w:iCs/>
        </w:rPr>
        <w:t>, section 318 (3).</w:t>
      </w:r>
    </w:p>
    <w:p w:rsidR="00336D9F" w:rsidRDefault="00336D9F">
      <w:pPr>
        <w:pStyle w:val="aDef"/>
      </w:pPr>
      <w:r>
        <w:rPr>
          <w:rStyle w:val="charBoldItals"/>
        </w:rPr>
        <w:t>road transport legislation</w:t>
      </w:r>
      <w:r>
        <w:t xml:space="preserve">—see the </w:t>
      </w:r>
      <w:hyperlink r:id="rId49" w:tooltip="A1999-77" w:history="1">
        <w:r w:rsidR="00030A80" w:rsidRPr="00030A80">
          <w:rPr>
            <w:rStyle w:val="charCitHyperlinkItal"/>
          </w:rPr>
          <w:t>Road Transport (General) Act 1999</w:t>
        </w:r>
      </w:hyperlink>
      <w:r>
        <w:t>, section 6.</w:t>
      </w:r>
    </w:p>
    <w:p w:rsidR="00336D9F" w:rsidRDefault="00336D9F" w:rsidP="000C3E06">
      <w:pPr>
        <w:pStyle w:val="AH5Sec"/>
        <w:rPr>
          <w:bCs/>
        </w:rPr>
      </w:pPr>
      <w:bookmarkStart w:id="31" w:name="_Toc17902315"/>
      <w:r w:rsidRPr="008D2336">
        <w:rPr>
          <w:rStyle w:val="CharSectNo"/>
        </w:rPr>
        <w:t>17</w:t>
      </w:r>
      <w:r>
        <w:rPr>
          <w:bCs/>
        </w:rPr>
        <w:tab/>
      </w:r>
      <w:r>
        <w:t>Non-conviction orders—general</w:t>
      </w:r>
      <w:bookmarkEnd w:id="31"/>
    </w:p>
    <w:p w:rsidR="00336D9F" w:rsidRDefault="00336D9F">
      <w:pPr>
        <w:pStyle w:val="Amain"/>
      </w:pPr>
      <w:r>
        <w:tab/>
        <w:t>(1)</w:t>
      </w:r>
      <w:r>
        <w:tab/>
        <w:t>This section applies if an offender is found guilty of an offence.</w:t>
      </w:r>
    </w:p>
    <w:p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rsidR="00336D9F" w:rsidRDefault="00336D9F">
      <w:pPr>
        <w:pStyle w:val="Apara"/>
      </w:pPr>
      <w:r>
        <w:tab/>
        <w:t>(a)</w:t>
      </w:r>
      <w:r>
        <w:tab/>
        <w:t>an order directing that the charge be dismissed, if the court is satisfied that it is not appropriate to impose any punishment (other than nominal punishment) on the offender;</w:t>
      </w:r>
    </w:p>
    <w:p w:rsidR="00336D9F" w:rsidRDefault="00336D9F">
      <w:pPr>
        <w:pStyle w:val="Apara"/>
        <w:keepNext/>
      </w:pPr>
      <w:r>
        <w:tab/>
        <w:t>(b)</w:t>
      </w:r>
      <w:r>
        <w:tab/>
        <w:t>a good behaviour order under section 13.</w:t>
      </w:r>
    </w:p>
    <w:p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rsidR="00336D9F" w:rsidRDefault="00336D9F">
      <w:pPr>
        <w:pStyle w:val="Amain"/>
        <w:keepNext/>
      </w:pPr>
      <w:r>
        <w:tab/>
        <w:t>(3)</w:t>
      </w:r>
      <w:r>
        <w:tab/>
        <w:t>In deciding whether to make a non-conviction order for the offender, the court must consider the following:</w:t>
      </w:r>
    </w:p>
    <w:p w:rsidR="00336D9F" w:rsidRDefault="00336D9F">
      <w:pPr>
        <w:pStyle w:val="Apara"/>
      </w:pPr>
      <w:r>
        <w:tab/>
        <w:t>(a)</w:t>
      </w:r>
      <w:r>
        <w:tab/>
        <w:t>the offender’s character, antecedents, age, health and mental condition;</w:t>
      </w:r>
    </w:p>
    <w:p w:rsidR="00336D9F" w:rsidRDefault="00336D9F">
      <w:pPr>
        <w:pStyle w:val="Apara"/>
      </w:pPr>
      <w:r>
        <w:tab/>
        <w:t>(b)</w:t>
      </w:r>
      <w:r>
        <w:tab/>
        <w:t>the seriousness of the offence;</w:t>
      </w:r>
    </w:p>
    <w:p w:rsidR="00336D9F" w:rsidRDefault="00336D9F">
      <w:pPr>
        <w:pStyle w:val="Apara"/>
      </w:pPr>
      <w:r>
        <w:lastRenderedPageBreak/>
        <w:tab/>
        <w:t>(c)</w:t>
      </w:r>
      <w:r>
        <w:tab/>
        <w:t>any extenuating circumstances in which the offence was committed.</w:t>
      </w:r>
    </w:p>
    <w:p w:rsidR="00336D9F" w:rsidRDefault="00336D9F" w:rsidP="00CB661A">
      <w:pPr>
        <w:pStyle w:val="Amain"/>
        <w:keepNext/>
        <w:keepLines/>
      </w:pPr>
      <w:r>
        <w:tab/>
        <w:t>(4)</w:t>
      </w:r>
      <w:r>
        <w:tab/>
        <w:t>The court may also consider anything else the court considers relevant.</w:t>
      </w:r>
    </w:p>
    <w:p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0" w:tooltip="A1930-21" w:history="1">
        <w:r w:rsidR="00030A80" w:rsidRPr="00030A80">
          <w:rPr>
            <w:rStyle w:val="charCitHyperlinkItal"/>
          </w:rPr>
          <w:t>Magistrates Court Act 1930</w:t>
        </w:r>
      </w:hyperlink>
      <w:r>
        <w:t>, pt 3.10).</w:t>
      </w:r>
    </w:p>
    <w:p w:rsidR="00336D9F" w:rsidRDefault="00336D9F">
      <w:pPr>
        <w:pStyle w:val="Amain"/>
        <w:keepNext/>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5E7D30">
        <w:rPr>
          <w:rStyle w:val="charItals"/>
        </w:rPr>
        <w:t xml:space="preserve"> 1</w:t>
      </w:r>
      <w:r>
        <w:rPr>
          <w:rStyle w:val="charItals"/>
        </w:rPr>
        <w:tab/>
      </w:r>
      <w:r>
        <w:t>For notice of a good behaviour order under s (2) (b), see s 103.</w:t>
      </w:r>
    </w:p>
    <w:p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non</w:t>
      </w:r>
      <w:r>
        <w:noBreakHyphen/>
        <w:t>conviction order.</w:t>
      </w:r>
    </w:p>
    <w:p w:rsidR="00336D9F" w:rsidRDefault="00336D9F">
      <w:pPr>
        <w:pStyle w:val="Amain"/>
      </w:pPr>
      <w:r>
        <w:tab/>
        <w:t>(7)</w:t>
      </w:r>
      <w:r>
        <w:tab/>
        <w:t>If the court makes a non-conviction order under subsection (2) (b), the good behaviour order must be for a term of no longer than 3 years.</w:t>
      </w:r>
    </w:p>
    <w:p w:rsidR="00336D9F" w:rsidRDefault="00336D9F">
      <w:pPr>
        <w:pStyle w:val="Amain"/>
      </w:pPr>
      <w:r>
        <w:tab/>
        <w:t>(8)</w:t>
      </w:r>
      <w:r>
        <w:tab/>
        <w:t>This section (other than subsection (7)) is subject to section 13 and chapter 6 (Good behaviour orders).</w:t>
      </w:r>
    </w:p>
    <w:p w:rsidR="00336D9F" w:rsidRDefault="00336D9F">
      <w:pPr>
        <w:pStyle w:val="AH5Sec"/>
      </w:pPr>
      <w:bookmarkStart w:id="32" w:name="_Toc17902316"/>
      <w:r w:rsidRPr="008D2336">
        <w:rPr>
          <w:rStyle w:val="CharSectNo"/>
        </w:rPr>
        <w:t>18</w:t>
      </w:r>
      <w:r>
        <w:tab/>
        <w:t>Non-conviction orders—ancillary orders</w:t>
      </w:r>
      <w:bookmarkEnd w:id="32"/>
    </w:p>
    <w:p w:rsidR="00336D9F" w:rsidRDefault="00336D9F">
      <w:pPr>
        <w:pStyle w:val="Amain"/>
      </w:pPr>
      <w:r>
        <w:tab/>
        <w:t>(1)</w:t>
      </w:r>
      <w:r>
        <w:tab/>
        <w:t>This section applies if the court makes a non-conviction order for an offender for an offence.</w:t>
      </w:r>
    </w:p>
    <w:p w:rsidR="00336D9F" w:rsidRDefault="00336D9F">
      <w:pPr>
        <w:pStyle w:val="Amain"/>
      </w:pPr>
      <w:r>
        <w:tab/>
        <w:t>(2)</w:t>
      </w:r>
      <w:r>
        <w:tab/>
        <w:t>The court may make any ancillary order that it could have made if it had convicted the offender of the offence.</w:t>
      </w:r>
    </w:p>
    <w:p w:rsidR="00336D9F" w:rsidRDefault="00336D9F">
      <w:pPr>
        <w:pStyle w:val="Amain"/>
      </w:pPr>
      <w:r>
        <w:lastRenderedPageBreak/>
        <w:tab/>
        <w:t>(3)</w:t>
      </w:r>
      <w:r>
        <w:tab/>
        <w:t>The offender has the same rights of appeal in relation to the making of the ancillary order as the offender would have had if the order had been made on the conviction of the offender for the offence.</w:t>
      </w:r>
    </w:p>
    <w:p w:rsidR="00336D9F" w:rsidRDefault="00336D9F">
      <w:pPr>
        <w:pStyle w:val="Amain"/>
      </w:pPr>
      <w:r>
        <w:tab/>
        <w:t>(4)</w:t>
      </w:r>
      <w:r>
        <w:tab/>
        <w:t>This section is subject to section 134 (Operation of ancillary and restitution orders).</w:t>
      </w:r>
    </w:p>
    <w:p w:rsidR="00336D9F" w:rsidRDefault="00336D9F">
      <w:pPr>
        <w:pStyle w:val="Amain"/>
        <w:keepNext/>
      </w:pPr>
      <w:r>
        <w:tab/>
        <w:t>(5)</w:t>
      </w:r>
      <w:r>
        <w:tab/>
        <w:t>In this section:</w:t>
      </w:r>
    </w:p>
    <w:p w:rsidR="00336D9F" w:rsidRDefault="00336D9F">
      <w:pPr>
        <w:pStyle w:val="aDef"/>
        <w:keepNext/>
      </w:pPr>
      <w:r>
        <w:rPr>
          <w:rStyle w:val="charBoldItals"/>
        </w:rPr>
        <w:t>ancillary order</w:t>
      </w:r>
      <w:r>
        <w:t xml:space="preserve"> means an order or direction in relation to any of the following:</w:t>
      </w:r>
    </w:p>
    <w:p w:rsidR="00336D9F" w:rsidRDefault="00336D9F">
      <w:pPr>
        <w:pStyle w:val="aDefpara"/>
      </w:pPr>
      <w:r>
        <w:tab/>
        <w:t>(a)</w:t>
      </w:r>
      <w:r>
        <w:tab/>
        <w:t>restitution;</w:t>
      </w:r>
    </w:p>
    <w:p w:rsidR="00336D9F" w:rsidRDefault="00336D9F">
      <w:pPr>
        <w:pStyle w:val="aDefpara"/>
      </w:pPr>
      <w:r>
        <w:tab/>
        <w:t>(b)</w:t>
      </w:r>
      <w:r>
        <w:tab/>
        <w:t>compensation;</w:t>
      </w:r>
    </w:p>
    <w:p w:rsidR="00336D9F" w:rsidRDefault="00336D9F">
      <w:pPr>
        <w:pStyle w:val="aDefpara"/>
      </w:pPr>
      <w:r>
        <w:tab/>
        <w:t>(c)</w:t>
      </w:r>
      <w:r>
        <w:tab/>
        <w:t>costs;</w:t>
      </w:r>
    </w:p>
    <w:p w:rsidR="00336D9F" w:rsidRDefault="00336D9F">
      <w:pPr>
        <w:pStyle w:val="aDefpara"/>
      </w:pPr>
      <w:r>
        <w:tab/>
        <w:t>(d)</w:t>
      </w:r>
      <w:r>
        <w:tab/>
        <w:t>forfeiture;</w:t>
      </w:r>
    </w:p>
    <w:p w:rsidR="00336D9F" w:rsidRDefault="00336D9F">
      <w:pPr>
        <w:pStyle w:val="aDefpara"/>
      </w:pPr>
      <w:r>
        <w:tab/>
        <w:t>(e)</w:t>
      </w:r>
      <w:r>
        <w:tab/>
        <w:t>destruction;</w:t>
      </w:r>
    </w:p>
    <w:p w:rsidR="00336D9F" w:rsidRDefault="00336D9F">
      <w:pPr>
        <w:pStyle w:val="aDefpara"/>
        <w:keepNext/>
      </w:pPr>
      <w:r>
        <w:tab/>
        <w:t>(f)</w:t>
      </w:r>
      <w:r>
        <w:tab/>
        <w:t>disqualification or loss or suspension of a licence or privilege.</w:t>
      </w:r>
    </w:p>
    <w:p w:rsidR="00336D9F" w:rsidRDefault="00336D9F">
      <w:pPr>
        <w:pStyle w:val="aExamHdgss"/>
      </w:pPr>
      <w:r>
        <w:t>Examples</w:t>
      </w:r>
    </w:p>
    <w:p w:rsidR="00336D9F" w:rsidRDefault="00336D9F">
      <w:pPr>
        <w:pStyle w:val="aExamINumss"/>
      </w:pPr>
      <w:r>
        <w:t>1</w:t>
      </w:r>
      <w:r>
        <w:tab/>
        <w:t>a reparation order</w:t>
      </w:r>
    </w:p>
    <w:p w:rsidR="00336D9F" w:rsidRDefault="00336D9F">
      <w:pPr>
        <w:pStyle w:val="aExamINumss"/>
        <w:keepNext/>
      </w:pPr>
      <w:r>
        <w:t>2</w:t>
      </w:r>
      <w:r>
        <w:tab/>
        <w:t>a driver licence disqualification order</w:t>
      </w:r>
    </w:p>
    <w:p w:rsidR="00336D9F" w:rsidRDefault="00336D9F">
      <w:pPr>
        <w:pStyle w:val="AH5Sec"/>
      </w:pPr>
      <w:bookmarkStart w:id="33" w:name="_Toc17902317"/>
      <w:r w:rsidRPr="008D2336">
        <w:rPr>
          <w:rStyle w:val="CharSectNo"/>
        </w:rPr>
        <w:t>19</w:t>
      </w:r>
      <w:r>
        <w:tab/>
        <w:t>Reparation orders—losses and expenses generally</w:t>
      </w:r>
      <w:bookmarkEnd w:id="33"/>
    </w:p>
    <w:p w:rsidR="00336D9F" w:rsidRDefault="00336D9F" w:rsidP="00611D71">
      <w:pPr>
        <w:pStyle w:val="Amain"/>
        <w:keepNext/>
      </w:pPr>
      <w:r>
        <w:tab/>
        <w:t>(1)</w:t>
      </w:r>
      <w:r>
        <w:tab/>
        <w:t>This section applies if—</w:t>
      </w:r>
    </w:p>
    <w:p w:rsidR="00336D9F" w:rsidRDefault="00336D9F" w:rsidP="003E0575">
      <w:pPr>
        <w:pStyle w:val="Apara"/>
        <w:keepNext/>
      </w:pPr>
      <w:r>
        <w:tab/>
        <w:t>(a)</w:t>
      </w:r>
      <w:r>
        <w:tab/>
        <w:t>an offender is convicted or found guilty of an offence against a territory law; and</w:t>
      </w:r>
    </w:p>
    <w:p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1" w:tooltip="A2016-12" w:history="1">
        <w:r w:rsidR="00570D18">
          <w:rPr>
            <w:rStyle w:val="charCitHyperlinkItal"/>
          </w:rPr>
          <w:t>Victims of Crime (Financial Assistance) Act 2016</w:t>
        </w:r>
      </w:hyperlink>
      <w:r w:rsidR="00336D9F">
        <w:t>.</w:t>
      </w:r>
    </w:p>
    <w:p w:rsidR="00336D9F" w:rsidRDefault="00336D9F">
      <w:pPr>
        <w:pStyle w:val="Amain"/>
      </w:pPr>
      <w:r>
        <w:lastRenderedPageBreak/>
        <w:tab/>
        <w:t>(2)</w:t>
      </w:r>
      <w:r>
        <w:tab/>
        <w:t>Before the court sentences the offender or makes a non-conviction order for the offender, the director of public prosecutions may apply to the court for an order under this section.</w:t>
      </w:r>
    </w:p>
    <w:p w:rsidR="00336D9F" w:rsidRDefault="00336D9F">
      <w:pPr>
        <w:pStyle w:val="Amain"/>
        <w:keepNext/>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rsidR="00336D9F" w:rsidRDefault="00336D9F">
      <w:pPr>
        <w:pStyle w:val="aNote"/>
      </w:pPr>
      <w:r>
        <w:rPr>
          <w:rStyle w:val="charItals"/>
        </w:rPr>
        <w:t>Note</w:t>
      </w:r>
      <w:r>
        <w:rPr>
          <w:rStyle w:val="charItals"/>
        </w:rPr>
        <w:tab/>
      </w:r>
      <w:r>
        <w:t>If the offence relates to stolen property, a reparation order may also be made under s 20 (see s 111).</w:t>
      </w:r>
    </w:p>
    <w:p w:rsidR="00336D9F" w:rsidRDefault="00336D9F">
      <w:pPr>
        <w:pStyle w:val="Amain"/>
      </w:pPr>
      <w:r>
        <w:tab/>
        <w:t>(4)</w:t>
      </w:r>
      <w:r>
        <w:tab/>
        <w:t>This section is subject to chapter 7 (Reparation orders) and section 134 (Operation of ancillary and restitution orders).</w:t>
      </w:r>
    </w:p>
    <w:p w:rsidR="00336D9F" w:rsidRDefault="00336D9F">
      <w:pPr>
        <w:pStyle w:val="Amain"/>
        <w:keepNext/>
      </w:pPr>
      <w:r>
        <w:tab/>
        <w:t>(5)</w:t>
      </w:r>
      <w:r>
        <w:tab/>
        <w:t>In this section:</w:t>
      </w:r>
    </w:p>
    <w:p w:rsidR="00336D9F" w:rsidRDefault="00336D9F">
      <w:pPr>
        <w:pStyle w:val="aDef"/>
      </w:pPr>
      <w:r>
        <w:rPr>
          <w:rStyle w:val="charBoldItals"/>
        </w:rPr>
        <w:t>loss</w:t>
      </w:r>
      <w:r>
        <w:t xml:space="preserve">—see the </w:t>
      </w:r>
      <w:hyperlink r:id="rId52" w:tooltip="A2002-51" w:history="1">
        <w:r w:rsidR="00030A80" w:rsidRPr="00030A80">
          <w:rPr>
            <w:rStyle w:val="charCitHyperlinkAbbrev"/>
          </w:rPr>
          <w:t>Criminal Code</w:t>
        </w:r>
      </w:hyperlink>
      <w:r>
        <w:t>, section 300.</w:t>
      </w:r>
    </w:p>
    <w:p w:rsidR="00336D9F" w:rsidRDefault="00336D9F">
      <w:pPr>
        <w:pStyle w:val="AH5Sec"/>
      </w:pPr>
      <w:bookmarkStart w:id="34" w:name="_Toc17902318"/>
      <w:r w:rsidRPr="008D2336">
        <w:rPr>
          <w:rStyle w:val="CharSectNo"/>
        </w:rPr>
        <w:t>20</w:t>
      </w:r>
      <w:r>
        <w:tab/>
        <w:t>Reparation orders—stolen property</w:t>
      </w:r>
      <w:bookmarkEnd w:id="34"/>
    </w:p>
    <w:p w:rsidR="00336D9F" w:rsidRDefault="00336D9F" w:rsidP="00090B22">
      <w:pPr>
        <w:pStyle w:val="Amain"/>
        <w:keepNext/>
      </w:pPr>
      <w:r>
        <w:tab/>
        <w:t>(1)</w:t>
      </w:r>
      <w:r>
        <w:tab/>
        <w:t>This section applies if an offender is convicted or found guilty of an offence against a territory law in relation to stolen property.</w:t>
      </w:r>
    </w:p>
    <w:p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rsidR="00336D9F" w:rsidRDefault="00336D9F">
      <w:pPr>
        <w:pStyle w:val="Apara"/>
      </w:pPr>
      <w:r>
        <w:tab/>
        <w:t>(a)</w:t>
      </w:r>
      <w:r>
        <w:tab/>
        <w:t>an order that a person having custody or possession of the stolen property restore it to someone entitled to recover it from the person;</w:t>
      </w:r>
    </w:p>
    <w:p w:rsidR="00336D9F" w:rsidRDefault="00336D9F" w:rsidP="00793EA9">
      <w:pPr>
        <w:pStyle w:val="Apara"/>
        <w:keepNext/>
        <w:keepLines/>
      </w:pPr>
      <w:r>
        <w:lastRenderedPageBreak/>
        <w:tab/>
        <w:t>(b)</w:t>
      </w:r>
      <w:r>
        <w:tab/>
        <w:t>an order that the offender pay the value of the stolen property to a person who, if the stolen property were in the custody or possession of the offender, would be entitled to recover it from the offender.</w:t>
      </w:r>
    </w:p>
    <w:p w:rsidR="00336D9F" w:rsidRDefault="00336D9F">
      <w:pPr>
        <w:pStyle w:val="aNote"/>
      </w:pPr>
      <w:r>
        <w:rPr>
          <w:rStyle w:val="charItals"/>
        </w:rPr>
        <w:t>Note</w:t>
      </w:r>
      <w:r>
        <w:rPr>
          <w:rStyle w:val="charItals"/>
        </w:rPr>
        <w:tab/>
      </w:r>
      <w:r>
        <w:t>A reparation order may also be made under s 19 for the same offence (see s 111).</w:t>
      </w:r>
    </w:p>
    <w:p w:rsidR="00336D9F" w:rsidRDefault="00336D9F">
      <w:pPr>
        <w:pStyle w:val="Amain"/>
        <w:keepNext/>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rsidR="00336D9F" w:rsidRDefault="00336D9F">
      <w:pPr>
        <w:pStyle w:val="Apara"/>
      </w:pPr>
      <w:r>
        <w:tab/>
        <w:t>(b)</w:t>
      </w:r>
      <w:r>
        <w:tab/>
        <w:t>if the court considers that the offender has borrowed money on the security of the property from a lender acting honestly—an order that the offender pay the lender an amount not exceeding the amount owed to the lender under the loan.</w:t>
      </w:r>
    </w:p>
    <w:p w:rsidR="00336D9F" w:rsidRDefault="00336D9F">
      <w:pPr>
        <w:pStyle w:val="Amain"/>
      </w:pPr>
      <w:r>
        <w:tab/>
        <w:t>(5)</w:t>
      </w:r>
      <w:r>
        <w:tab/>
        <w:t>This section is subject to chapter 7 (Reparation orders) and section</w:t>
      </w:r>
      <w:r w:rsidR="00AC31F7">
        <w:t> </w:t>
      </w:r>
      <w:r>
        <w:t>134 (Operation of ancillary and restitution orders).</w:t>
      </w:r>
    </w:p>
    <w:p w:rsidR="00336D9F" w:rsidRDefault="00336D9F">
      <w:pPr>
        <w:pStyle w:val="Amain"/>
        <w:keepNext/>
      </w:pPr>
      <w:r>
        <w:tab/>
        <w:t>(6)</w:t>
      </w:r>
      <w:r>
        <w:tab/>
        <w:t>In this section:</w:t>
      </w:r>
    </w:p>
    <w:p w:rsidR="00336D9F" w:rsidRDefault="00336D9F">
      <w:pPr>
        <w:pStyle w:val="aDef"/>
        <w:keepNext/>
      </w:pPr>
      <w:r>
        <w:rPr>
          <w:rStyle w:val="charBoldItals"/>
        </w:rPr>
        <w:t>stolen property</w:t>
      </w:r>
      <w:r>
        <w:t xml:space="preserve">—see the </w:t>
      </w:r>
      <w:hyperlink r:id="rId53" w:tooltip="A2002-51" w:history="1">
        <w:r w:rsidR="00030A80" w:rsidRPr="00030A80">
          <w:rPr>
            <w:rStyle w:val="charCitHyperlinkAbbrev"/>
          </w:rPr>
          <w:t>Criminal Code</w:t>
        </w:r>
      </w:hyperlink>
      <w:r>
        <w:t xml:space="preserve">, section 314 (Receiving—meaning of </w:t>
      </w:r>
      <w:r>
        <w:rPr>
          <w:rStyle w:val="charItals"/>
        </w:rPr>
        <w:t>stolen property</w:t>
      </w:r>
      <w:r>
        <w:t>).</w:t>
      </w:r>
    </w:p>
    <w:p w:rsidR="00336D9F" w:rsidRDefault="00336D9F">
      <w:pPr>
        <w:pStyle w:val="aNote"/>
      </w:pPr>
      <w:r>
        <w:rPr>
          <w:rStyle w:val="charItals"/>
        </w:rPr>
        <w:t>Note</w:t>
      </w:r>
      <w:r>
        <w:rPr>
          <w:rStyle w:val="charItals"/>
        </w:rPr>
        <w:tab/>
      </w:r>
      <w:r>
        <w:t xml:space="preserve">Under the </w:t>
      </w:r>
      <w:hyperlink r:id="rId54"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rsidR="00336D9F" w:rsidRDefault="00336D9F">
      <w:pPr>
        <w:pStyle w:val="PageBreak"/>
      </w:pPr>
      <w:r>
        <w:br w:type="page"/>
      </w:r>
    </w:p>
    <w:p w:rsidR="00336D9F" w:rsidRPr="008D2336" w:rsidRDefault="00336D9F">
      <w:pPr>
        <w:pStyle w:val="AH2Part"/>
      </w:pPr>
      <w:bookmarkStart w:id="35" w:name="_Toc17902319"/>
      <w:r w:rsidRPr="008D2336">
        <w:rPr>
          <w:rStyle w:val="CharPartNo"/>
        </w:rPr>
        <w:lastRenderedPageBreak/>
        <w:t>Part 3.4</w:t>
      </w:r>
      <w:r>
        <w:tab/>
      </w:r>
      <w:r w:rsidRPr="008D2336">
        <w:rPr>
          <w:rStyle w:val="CharPartText"/>
        </w:rPr>
        <w:t>Non-association and place restriction orders</w:t>
      </w:r>
      <w:bookmarkEnd w:id="35"/>
    </w:p>
    <w:p w:rsidR="00336D9F" w:rsidRPr="00030A80" w:rsidRDefault="00336D9F">
      <w:pPr>
        <w:pStyle w:val="AH5Sec"/>
        <w:rPr>
          <w:rStyle w:val="charItals"/>
        </w:rPr>
      </w:pPr>
      <w:bookmarkStart w:id="36" w:name="_Toc17902320"/>
      <w:r w:rsidRPr="008D2336">
        <w:rPr>
          <w:rStyle w:val="CharSectNo"/>
        </w:rPr>
        <w:t>21</w:t>
      </w:r>
      <w:r>
        <w:rPr>
          <w:iCs/>
        </w:rPr>
        <w:tab/>
      </w:r>
      <w:r>
        <w:t>Definitions—pt 3.4</w:t>
      </w:r>
      <w:bookmarkEnd w:id="36"/>
    </w:p>
    <w:p w:rsidR="00336D9F" w:rsidRDefault="00336D9F">
      <w:pPr>
        <w:pStyle w:val="Amainreturn"/>
        <w:keepNext/>
      </w:pPr>
      <w:r>
        <w:t>In this Act:</w:t>
      </w:r>
    </w:p>
    <w:p w:rsidR="00336D9F" w:rsidRDefault="00336D9F">
      <w:pPr>
        <w:pStyle w:val="aDef"/>
        <w:keepNext/>
      </w:pPr>
      <w:r>
        <w:rPr>
          <w:rStyle w:val="charBoldItals"/>
        </w:rPr>
        <w:t>non-association order</w:t>
      </w:r>
      <w:r>
        <w:t xml:space="preserve"> means an order prohibiting an offender from—</w:t>
      </w:r>
    </w:p>
    <w:p w:rsidR="00336D9F" w:rsidRDefault="00336D9F">
      <w:pPr>
        <w:pStyle w:val="aDefpara"/>
      </w:pPr>
      <w:r>
        <w:tab/>
        <w:t>(a)</w:t>
      </w:r>
      <w:r>
        <w:tab/>
        <w:t>being with a named person, or attempting to be with the person; or</w:t>
      </w:r>
    </w:p>
    <w:p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rsidR="00336D9F" w:rsidRDefault="00336D9F">
      <w:pPr>
        <w:pStyle w:val="AH5Sec"/>
      </w:pPr>
      <w:bookmarkStart w:id="37" w:name="_Toc17902321"/>
      <w:r w:rsidRPr="008D2336">
        <w:rPr>
          <w:rStyle w:val="CharSectNo"/>
        </w:rPr>
        <w:t>22</w:t>
      </w:r>
      <w:r>
        <w:tab/>
        <w:t>Application—pt 3.4</w:t>
      </w:r>
      <w:bookmarkEnd w:id="37"/>
    </w:p>
    <w:p w:rsidR="00336D9F" w:rsidRDefault="00336D9F">
      <w:pPr>
        <w:pStyle w:val="Amainreturn"/>
        <w:keepNext/>
      </w:pPr>
      <w:r>
        <w:t>This part applies if a court makes either of the following orders for an offender in relation to an offence:</w:t>
      </w:r>
    </w:p>
    <w:p w:rsidR="00154939" w:rsidRPr="00F00DD2" w:rsidRDefault="00154939" w:rsidP="00154939">
      <w:pPr>
        <w:pStyle w:val="Apara"/>
      </w:pPr>
      <w:r w:rsidRPr="00F00DD2">
        <w:tab/>
        <w:t>(a)</w:t>
      </w:r>
      <w:r w:rsidRPr="00F00DD2">
        <w:tab/>
        <w:t>an intensive correction order;</w:t>
      </w:r>
    </w:p>
    <w:p w:rsidR="00336D9F" w:rsidRDefault="00336D9F">
      <w:pPr>
        <w:pStyle w:val="Apara"/>
      </w:pPr>
      <w:r>
        <w:tab/>
        <w:t>(b)</w:t>
      </w:r>
      <w:r>
        <w:tab/>
        <w:t>a good behaviour order.</w:t>
      </w:r>
    </w:p>
    <w:p w:rsidR="00336D9F" w:rsidRDefault="00336D9F" w:rsidP="00FE7888">
      <w:pPr>
        <w:pStyle w:val="AH5Sec"/>
      </w:pPr>
      <w:bookmarkStart w:id="38" w:name="_Toc17902322"/>
      <w:r w:rsidRPr="008D2336">
        <w:rPr>
          <w:rStyle w:val="CharSectNo"/>
        </w:rPr>
        <w:t>23</w:t>
      </w:r>
      <w:r>
        <w:tab/>
        <w:t>Non-association and place restriction orders—when may be made</w:t>
      </w:r>
      <w:bookmarkEnd w:id="38"/>
    </w:p>
    <w:p w:rsidR="00336D9F" w:rsidRDefault="00336D9F">
      <w:pPr>
        <w:pStyle w:val="Amain"/>
      </w:pPr>
      <w:r>
        <w:tab/>
        <w:t>(1)</w:t>
      </w:r>
      <w:r>
        <w:tab/>
        <w:t>The court may make a non-association order or place restriction order for the offender if—</w:t>
      </w:r>
    </w:p>
    <w:p w:rsidR="00336D9F" w:rsidRDefault="00336D9F">
      <w:pPr>
        <w:pStyle w:val="Apara"/>
      </w:pPr>
      <w:r>
        <w:tab/>
        <w:t>(a)</w:t>
      </w:r>
      <w:r>
        <w:tab/>
        <w:t xml:space="preserve">the offence is a </w:t>
      </w:r>
      <w:r w:rsidR="0034090C" w:rsidRPr="000C0473">
        <w:t>relevant offence</w:t>
      </w:r>
      <w:r>
        <w:t>; and</w:t>
      </w:r>
    </w:p>
    <w:p w:rsidR="00336D9F" w:rsidRDefault="00336D9F">
      <w:pPr>
        <w:pStyle w:val="Apara"/>
        <w:keepNext/>
      </w:pPr>
      <w:r>
        <w:lastRenderedPageBreak/>
        <w:tab/>
        <w:t>(b)</w:t>
      </w:r>
      <w:r>
        <w:tab/>
        <w:t>the court is satisfied that it is necessary and reasonable to make the order for 1 or more of the following purposes:</w:t>
      </w:r>
    </w:p>
    <w:p w:rsidR="00336D9F" w:rsidRDefault="00336D9F">
      <w:pPr>
        <w:pStyle w:val="Asubpara"/>
      </w:pPr>
      <w:r>
        <w:tab/>
        <w:t>(i)</w:t>
      </w:r>
      <w:r>
        <w:tab/>
        <w:t>preventing the offender from harassing anyone or endangering the safety or welfare of anyone;</w:t>
      </w:r>
    </w:p>
    <w:p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rsidR="00336D9F" w:rsidRDefault="00336D9F">
      <w:pPr>
        <w:pStyle w:val="Amain"/>
      </w:pPr>
      <w:r>
        <w:tab/>
        <w:t>(3)</w:t>
      </w:r>
      <w:r>
        <w:tab/>
        <w:t>To remove any doubt, this section is additional to the court’s other powers under this Act or any other territory law.</w:t>
      </w:r>
    </w:p>
    <w:p w:rsidR="00336D9F" w:rsidRDefault="00336D9F">
      <w:pPr>
        <w:pStyle w:val="Amain"/>
        <w:keepNext/>
      </w:pPr>
      <w:r>
        <w:tab/>
        <w:t>(4)</w:t>
      </w:r>
      <w:r>
        <w:tab/>
        <w:t>In this section:</w:t>
      </w:r>
    </w:p>
    <w:p w:rsidR="00336D9F" w:rsidRDefault="00336D9F">
      <w:pPr>
        <w:pStyle w:val="aDef"/>
      </w:pPr>
      <w:r>
        <w:rPr>
          <w:rStyle w:val="charBoldItals"/>
        </w:rPr>
        <w:t>harm</w:t>
      </w:r>
      <w:r>
        <w:t xml:space="preserve">—see the </w:t>
      </w:r>
      <w:hyperlink r:id="rId55" w:tooltip="A2002-51" w:history="1">
        <w:r w:rsidR="00030A80" w:rsidRPr="00030A80">
          <w:rPr>
            <w:rStyle w:val="charCitHyperlinkAbbrev"/>
          </w:rPr>
          <w:t>Criminal Code</w:t>
        </w:r>
      </w:hyperlink>
      <w:r>
        <w:t>, dictionary.</w:t>
      </w:r>
    </w:p>
    <w:p w:rsidR="00336D9F" w:rsidRDefault="00336D9F">
      <w:pPr>
        <w:pStyle w:val="aDef"/>
        <w:keepNext/>
      </w:pPr>
      <w:r>
        <w:rPr>
          <w:rStyle w:val="charBoldItals"/>
        </w:rPr>
        <w:t>personal violence offence</w:t>
      </w:r>
      <w:r>
        <w:t xml:space="preserve"> means—</w:t>
      </w:r>
    </w:p>
    <w:p w:rsidR="00336D9F" w:rsidRDefault="00336D9F">
      <w:pPr>
        <w:pStyle w:val="aDefpara"/>
      </w:pPr>
      <w:r>
        <w:tab/>
        <w:t>(a)</w:t>
      </w:r>
      <w:r>
        <w:tab/>
        <w:t>an offence that involves causing harm, or threatening to cause harm, to anyone; or</w:t>
      </w:r>
    </w:p>
    <w:p w:rsidR="00336D9F" w:rsidRDefault="00336D9F">
      <w:pPr>
        <w:pStyle w:val="aDefpara"/>
      </w:pPr>
      <w:r>
        <w:tab/>
        <w:t>(b)</w:t>
      </w:r>
      <w:r>
        <w:tab/>
        <w:t xml:space="preserve">a </w:t>
      </w:r>
      <w:r w:rsidR="00400148" w:rsidRPr="004573C3">
        <w:t>family violence</w:t>
      </w:r>
      <w:r>
        <w:t xml:space="preserve"> offence.</w:t>
      </w:r>
    </w:p>
    <w:p w:rsidR="0034090C" w:rsidRPr="000C0473" w:rsidRDefault="0034090C" w:rsidP="0034090C">
      <w:pPr>
        <w:pStyle w:val="aDef"/>
      </w:pPr>
      <w:r w:rsidRPr="000C0473">
        <w:rPr>
          <w:rStyle w:val="charBoldItals"/>
        </w:rPr>
        <w:t>relevant offence</w:t>
      </w:r>
      <w:r w:rsidRPr="000C0473">
        <w:t xml:space="preserve"> means—</w:t>
      </w:r>
    </w:p>
    <w:p w:rsidR="0010345A" w:rsidRPr="006D1713" w:rsidRDefault="0010345A" w:rsidP="0010345A">
      <w:pPr>
        <w:pStyle w:val="Apara"/>
      </w:pPr>
      <w:r w:rsidRPr="006D1713">
        <w:tab/>
        <w:t>(a)</w:t>
      </w:r>
      <w:r w:rsidRPr="006D1713">
        <w:tab/>
        <w:t xml:space="preserve">an offence against the </w:t>
      </w:r>
      <w:hyperlink r:id="rId56" w:tooltip="A2002-51" w:history="1">
        <w:r w:rsidRPr="006D1713">
          <w:rPr>
            <w:rStyle w:val="charCitHyperlinkAbbrev"/>
          </w:rPr>
          <w:t>Criminal Code</w:t>
        </w:r>
      </w:hyperlink>
      <w:r w:rsidRPr="006D1713">
        <w:t>, part 4.1 (Property damage offences) that is punishable by imprisonment for 5 years or more; or</w:t>
      </w:r>
    </w:p>
    <w:p w:rsidR="0010345A" w:rsidRPr="006D1713" w:rsidRDefault="0010345A" w:rsidP="0010345A">
      <w:pPr>
        <w:pStyle w:val="Apara"/>
      </w:pPr>
      <w:r w:rsidRPr="006D1713">
        <w:lastRenderedPageBreak/>
        <w:tab/>
        <w:t>(b)</w:t>
      </w:r>
      <w:r w:rsidRPr="006D1713">
        <w:tab/>
        <w:t xml:space="preserve">an offence against the </w:t>
      </w:r>
      <w:hyperlink r:id="rId57"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rsidR="0010345A" w:rsidRPr="006D1713" w:rsidRDefault="0010345A" w:rsidP="0010345A">
      <w:pPr>
        <w:pStyle w:val="Apara"/>
      </w:pPr>
      <w:r w:rsidRPr="006D1713">
        <w:tab/>
        <w:t>(c)</w:t>
      </w:r>
      <w:r w:rsidRPr="006D1713">
        <w:tab/>
        <w:t xml:space="preserve">an offence against the </w:t>
      </w:r>
      <w:hyperlink r:id="rId58"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rsidR="0010345A" w:rsidRPr="006D1713" w:rsidRDefault="0010345A" w:rsidP="0010345A">
      <w:pPr>
        <w:pStyle w:val="Apara"/>
      </w:pPr>
      <w:r w:rsidRPr="006D1713">
        <w:tab/>
        <w:t>(</w:t>
      </w:r>
      <w:r>
        <w:t>d</w:t>
      </w:r>
      <w:r w:rsidRPr="006D1713">
        <w:t>)</w:t>
      </w:r>
      <w:r w:rsidRPr="006D1713">
        <w:tab/>
        <w:t xml:space="preserve">an offence against the </w:t>
      </w:r>
      <w:hyperlink r:id="rId59"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rsidR="0010345A" w:rsidRPr="006D1713" w:rsidRDefault="0010345A" w:rsidP="0010345A">
      <w:pPr>
        <w:pStyle w:val="Apara"/>
      </w:pPr>
      <w:r w:rsidRPr="006D1713">
        <w:tab/>
        <w:t>(</w:t>
      </w:r>
      <w:r>
        <w:t>e</w:t>
      </w:r>
      <w:r w:rsidRPr="006D1713">
        <w:t>)</w:t>
      </w:r>
      <w:r w:rsidRPr="006D1713">
        <w:tab/>
        <w:t xml:space="preserve">an offence against the </w:t>
      </w:r>
      <w:hyperlink r:id="rId60" w:tooltip="A1900-40" w:history="1">
        <w:r w:rsidRPr="006D1713">
          <w:rPr>
            <w:rStyle w:val="charCitHyperlinkItal"/>
          </w:rPr>
          <w:t>Crimes Act 1900</w:t>
        </w:r>
      </w:hyperlink>
      <w:r w:rsidRPr="006D1713">
        <w:t>, section 114B (Money laundering); or</w:t>
      </w:r>
    </w:p>
    <w:p w:rsidR="0034090C" w:rsidRPr="000C0473" w:rsidRDefault="0034090C" w:rsidP="0034090C">
      <w:pPr>
        <w:pStyle w:val="aDefpara"/>
      </w:pPr>
      <w:r w:rsidRPr="000C0473">
        <w:tab/>
        <w:t>(</w:t>
      </w:r>
      <w:r w:rsidR="0010345A">
        <w:t>f</w:t>
      </w:r>
      <w:r w:rsidRPr="000C0473">
        <w:t>)</w:t>
      </w:r>
      <w:r w:rsidRPr="000C0473">
        <w:tab/>
        <w:t>a personal violence offence; or</w:t>
      </w:r>
    </w:p>
    <w:p w:rsidR="0034090C" w:rsidRPr="000C0473" w:rsidRDefault="0034090C" w:rsidP="00911DC6">
      <w:pPr>
        <w:pStyle w:val="aDefpara"/>
        <w:keepNext/>
      </w:pPr>
      <w:r w:rsidRPr="000C0473">
        <w:tab/>
        <w:t>(</w:t>
      </w:r>
      <w:r w:rsidR="0010345A">
        <w:t>g</w:t>
      </w:r>
      <w:r w:rsidRPr="000C0473">
        <w:t>)</w:t>
      </w:r>
      <w:r w:rsidRPr="000C0473">
        <w:tab/>
        <w:t>an offence prescribed by regulation.</w:t>
      </w:r>
    </w:p>
    <w:p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1" w:tooltip="A2001-14" w:history="1">
        <w:r w:rsidRPr="000C0473">
          <w:rPr>
            <w:rStyle w:val="charCitHyperlinkAbbrev"/>
          </w:rPr>
          <w:t>Legislation Act</w:t>
        </w:r>
      </w:hyperlink>
      <w:r w:rsidRPr="000C0473">
        <w:t>, s 189).</w:t>
      </w:r>
    </w:p>
    <w:p w:rsidR="00336D9F" w:rsidRDefault="00336D9F">
      <w:pPr>
        <w:pStyle w:val="AH5Sec"/>
      </w:pPr>
      <w:bookmarkStart w:id="39" w:name="_Toc17902323"/>
      <w:r w:rsidRPr="008D2336">
        <w:rPr>
          <w:rStyle w:val="CharSectNo"/>
        </w:rPr>
        <w:t>24</w:t>
      </w:r>
      <w:r>
        <w:tab/>
        <w:t>Non-association and place restriction orders—maximum period</w:t>
      </w:r>
      <w:bookmarkEnd w:id="39"/>
    </w:p>
    <w:p w:rsidR="00336D9F" w:rsidRDefault="00336D9F" w:rsidP="00AC31F7">
      <w:pPr>
        <w:pStyle w:val="Amain"/>
        <w:keepNext/>
      </w:pPr>
      <w:r>
        <w:tab/>
        <w:t>(1)</w:t>
      </w:r>
      <w:r>
        <w:tab/>
        <w:t>A non-association order or place restriction order—</w:t>
      </w:r>
    </w:p>
    <w:p w:rsidR="00154939" w:rsidRPr="00F00DD2" w:rsidRDefault="00154939" w:rsidP="00AC31F7">
      <w:pPr>
        <w:pStyle w:val="Apara"/>
        <w:keepNext/>
      </w:pPr>
      <w:r w:rsidRPr="00F00DD2">
        <w:tab/>
        <w:t>(a)</w:t>
      </w:r>
      <w:r w:rsidRPr="00F00DD2">
        <w:tab/>
        <w:t>must be for a period not longer than—</w:t>
      </w:r>
    </w:p>
    <w:p w:rsidR="00154939" w:rsidRPr="00F00DD2" w:rsidRDefault="00154939" w:rsidP="00154939">
      <w:pPr>
        <w:pStyle w:val="Asubpara"/>
      </w:pPr>
      <w:r w:rsidRPr="00F00DD2">
        <w:tab/>
        <w:t>(i)</w:t>
      </w:r>
      <w:r w:rsidRPr="00F00DD2">
        <w:tab/>
        <w:t>if the order is made with an intensive correction order—24</w:t>
      </w:r>
      <w:r w:rsidR="0066546B">
        <w:t> </w:t>
      </w:r>
      <w:r w:rsidRPr="00F00DD2">
        <w:t>months; or</w:t>
      </w:r>
    </w:p>
    <w:p w:rsidR="00154939" w:rsidRPr="00F00DD2" w:rsidRDefault="00154939" w:rsidP="00154939">
      <w:pPr>
        <w:pStyle w:val="Asubpara"/>
      </w:pPr>
      <w:r w:rsidRPr="00F00DD2">
        <w:tab/>
        <w:t>(ii)</w:t>
      </w:r>
      <w:r w:rsidRPr="00F00DD2">
        <w:tab/>
        <w:t>in any other case—12 months; and</w:t>
      </w:r>
    </w:p>
    <w:p w:rsidR="00336D9F" w:rsidRDefault="00336D9F">
      <w:pPr>
        <w:pStyle w:val="Apara"/>
      </w:pPr>
      <w:r>
        <w:tab/>
        <w:t>(b)</w:t>
      </w:r>
      <w:r>
        <w:tab/>
        <w:t>must state when it starts and the period for which it operates.</w:t>
      </w:r>
    </w:p>
    <w:p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rsidR="00154939" w:rsidRPr="00F00DD2" w:rsidRDefault="00154939" w:rsidP="00154939">
      <w:pPr>
        <w:pStyle w:val="aExamHdgss"/>
      </w:pPr>
      <w:r w:rsidRPr="00F00DD2">
        <w:t>Example</w:t>
      </w:r>
    </w:p>
    <w:p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rsidR="00336D9F" w:rsidRDefault="00336D9F" w:rsidP="00FE7888">
      <w:pPr>
        <w:pStyle w:val="AH5Sec"/>
      </w:pPr>
      <w:bookmarkStart w:id="40" w:name="_Toc17902324"/>
      <w:r w:rsidRPr="008D2336">
        <w:rPr>
          <w:rStyle w:val="CharSectNo"/>
        </w:rPr>
        <w:t>25</w:t>
      </w:r>
      <w:r>
        <w:tab/>
        <w:t>Non-association and place restriction orders—explanation and official notice</w:t>
      </w:r>
      <w:bookmarkEnd w:id="40"/>
    </w:p>
    <w:p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rsidR="00336D9F" w:rsidRDefault="00336D9F">
      <w:pPr>
        <w:pStyle w:val="Apara"/>
      </w:pPr>
      <w:r>
        <w:tab/>
        <w:t>(a)</w:t>
      </w:r>
      <w:r>
        <w:tab/>
        <w:t>the nature of the order; and</w:t>
      </w:r>
    </w:p>
    <w:p w:rsidR="00336D9F" w:rsidRDefault="00336D9F">
      <w:pPr>
        <w:pStyle w:val="Apara"/>
      </w:pPr>
      <w:r>
        <w:tab/>
        <w:t>(b)</w:t>
      </w:r>
      <w:r>
        <w:tab/>
        <w:t>the offender’s obligations under the order; and</w:t>
      </w:r>
    </w:p>
    <w:p w:rsidR="00336D9F" w:rsidRDefault="00336D9F" w:rsidP="00AC31F7">
      <w:pPr>
        <w:pStyle w:val="Apara"/>
        <w:keepNext/>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62"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non</w:t>
      </w:r>
      <w:r>
        <w:noBreakHyphen/>
        <w:t>association order or place restriction order.</w:t>
      </w:r>
    </w:p>
    <w:p w:rsidR="00336D9F" w:rsidRDefault="00336D9F">
      <w:pPr>
        <w:pStyle w:val="AH5Sec"/>
      </w:pPr>
      <w:bookmarkStart w:id="41" w:name="_Toc17902325"/>
      <w:r w:rsidRPr="008D2336">
        <w:rPr>
          <w:rStyle w:val="CharSectNo"/>
        </w:rPr>
        <w:lastRenderedPageBreak/>
        <w:t>26</w:t>
      </w:r>
      <w:r>
        <w:tab/>
        <w:t>Non-association order—disclosure of identifying information</w:t>
      </w:r>
      <w:bookmarkEnd w:id="41"/>
    </w:p>
    <w:p w:rsidR="00336D9F" w:rsidRDefault="00336D9F">
      <w:pPr>
        <w:pStyle w:val="Amain"/>
        <w:keepNext/>
      </w:pPr>
      <w:r>
        <w:tab/>
        <w:t>(1)</w:t>
      </w:r>
      <w:r>
        <w:tab/>
        <w:t>A person commits an offence if the person publishes—</w:t>
      </w:r>
    </w:p>
    <w:p w:rsidR="00336D9F" w:rsidRDefault="00336D9F">
      <w:pPr>
        <w:pStyle w:val="Apara"/>
      </w:pPr>
      <w:r>
        <w:tab/>
        <w:t>(a)</w:t>
      </w:r>
      <w:r>
        <w:tab/>
        <w:t>the fact that a person is someone (other than the offender) to whom a non-association order relates; or</w:t>
      </w:r>
    </w:p>
    <w:p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rsidR="00336D9F" w:rsidRDefault="00336D9F" w:rsidP="001F3F1D">
      <w:pPr>
        <w:pStyle w:val="Penalty"/>
      </w:pPr>
      <w:r>
        <w:t>Maximum penalty:  10 penalty units.</w:t>
      </w:r>
    </w:p>
    <w:p w:rsidR="00336D9F" w:rsidRDefault="00336D9F" w:rsidP="001F3F1D">
      <w:pPr>
        <w:pStyle w:val="Amain"/>
        <w:keepNext/>
      </w:pPr>
      <w:r>
        <w:tab/>
        <w:t>(2)</w:t>
      </w:r>
      <w:r>
        <w:tab/>
        <w:t>Subsection (1) does not apply if the publication is—</w:t>
      </w:r>
    </w:p>
    <w:p w:rsidR="00336D9F" w:rsidRDefault="00336D9F">
      <w:pPr>
        <w:pStyle w:val="Apara"/>
      </w:pPr>
      <w:r>
        <w:tab/>
        <w:t>(a)</w:t>
      </w:r>
      <w:r>
        <w:tab/>
        <w:t>to a relevant person (see subsection (5)); or</w:t>
      </w:r>
    </w:p>
    <w:p w:rsidR="00336D9F" w:rsidRDefault="00336D9F">
      <w:pPr>
        <w:pStyle w:val="Apara"/>
      </w:pPr>
      <w:r>
        <w:tab/>
        <w:t>(b)</w:t>
      </w:r>
      <w:r>
        <w:tab/>
        <w:t>to a named person by, or in accordance with, a direction of a court; or</w:t>
      </w:r>
    </w:p>
    <w:p w:rsidR="00336D9F" w:rsidRDefault="00336D9F">
      <w:pPr>
        <w:pStyle w:val="Apara"/>
      </w:pPr>
      <w:r>
        <w:tab/>
        <w:t>(c)</w:t>
      </w:r>
      <w:r>
        <w:tab/>
        <w:t>part of an official report of a court proceeding and the publication is relevant to the proceeding.</w:t>
      </w:r>
    </w:p>
    <w:p w:rsidR="00336D9F" w:rsidRDefault="00336D9F">
      <w:pPr>
        <w:pStyle w:val="Amain"/>
      </w:pPr>
      <w:r>
        <w:tab/>
        <w:t>(3)</w:t>
      </w:r>
      <w:r>
        <w:tab/>
        <w:t>However, a court must not give a direction under subsection (2) (b) unless it is satisfied that the publication is in the interests of justice.</w:t>
      </w:r>
    </w:p>
    <w:p w:rsidR="00336D9F" w:rsidRDefault="00336D9F">
      <w:pPr>
        <w:pStyle w:val="Amain"/>
      </w:pPr>
      <w:r>
        <w:tab/>
        <w:t>(4)</w:t>
      </w:r>
      <w:r>
        <w:tab/>
        <w:t>An offence against this section is a strict liability offence.</w:t>
      </w:r>
    </w:p>
    <w:p w:rsidR="00336D9F" w:rsidRDefault="00336D9F">
      <w:pPr>
        <w:pStyle w:val="Amain"/>
        <w:keepNext/>
      </w:pPr>
      <w:r>
        <w:tab/>
        <w:t>(5)</w:t>
      </w:r>
      <w:r>
        <w:tab/>
        <w:t>In this section:</w:t>
      </w:r>
    </w:p>
    <w:p w:rsidR="00336D9F" w:rsidRDefault="00336D9F">
      <w:pPr>
        <w:pStyle w:val="aDef"/>
        <w:keepNext/>
      </w:pPr>
      <w:r>
        <w:rPr>
          <w:rStyle w:val="charBoldItals"/>
        </w:rPr>
        <w:t>relevant person</w:t>
      </w:r>
      <w:r>
        <w:rPr>
          <w:bCs/>
          <w:iCs/>
        </w:rPr>
        <w:t xml:space="preserve"> means any of the following:</w:t>
      </w:r>
    </w:p>
    <w:p w:rsidR="00336D9F" w:rsidRDefault="00336D9F">
      <w:pPr>
        <w:pStyle w:val="aDefpara"/>
      </w:pPr>
      <w:r>
        <w:tab/>
        <w:t>(a)</w:t>
      </w:r>
      <w:r>
        <w:tab/>
        <w:t>the offender;</w:t>
      </w:r>
    </w:p>
    <w:p w:rsidR="00336D9F" w:rsidRDefault="00336D9F">
      <w:pPr>
        <w:pStyle w:val="aDefpara"/>
      </w:pPr>
      <w:r>
        <w:tab/>
        <w:t>(b)</w:t>
      </w:r>
      <w:r>
        <w:tab/>
        <w:t>a person (other than the offender) to whom the order relates;</w:t>
      </w:r>
    </w:p>
    <w:p w:rsidR="00336D9F" w:rsidRDefault="00336D9F">
      <w:pPr>
        <w:pStyle w:val="aDefpara"/>
      </w:pPr>
      <w:r>
        <w:tab/>
        <w:t>(c)</w:t>
      </w:r>
      <w:r>
        <w:tab/>
        <w:t>a police officer;</w:t>
      </w:r>
    </w:p>
    <w:p w:rsidR="00336D9F" w:rsidRDefault="00336D9F">
      <w:pPr>
        <w:pStyle w:val="aDefpara"/>
      </w:pPr>
      <w:r>
        <w:tab/>
        <w:t>(d)</w:t>
      </w:r>
      <w:r>
        <w:tab/>
        <w:t>anyone involved in the administration of the order, or any other penalty to which the offender is subject in relation to the offence for which the order was made;</w:t>
      </w:r>
    </w:p>
    <w:p w:rsidR="00336D9F" w:rsidRDefault="00336D9F" w:rsidP="00190F90">
      <w:pPr>
        <w:pStyle w:val="aDefpara"/>
        <w:keepNext/>
      </w:pPr>
      <w:r>
        <w:lastRenderedPageBreak/>
        <w:tab/>
        <w:t>(e)</w:t>
      </w:r>
      <w:r>
        <w:tab/>
        <w:t>anyone involved in a proceeding for failure to comply with the non-association order;</w:t>
      </w:r>
    </w:p>
    <w:p w:rsidR="00336D9F" w:rsidRDefault="00336D9F">
      <w:pPr>
        <w:pStyle w:val="aDefpara"/>
      </w:pPr>
      <w:r>
        <w:tab/>
        <w:t>(f)</w:t>
      </w:r>
      <w:r>
        <w:tab/>
        <w:t>anyone stated in the non-association order as someone to whom the information may be published;</w:t>
      </w:r>
    </w:p>
    <w:p w:rsidR="00336D9F" w:rsidRDefault="00336D9F">
      <w:pPr>
        <w:pStyle w:val="aDefpara"/>
      </w:pPr>
      <w:r>
        <w:tab/>
        <w:t>(g)</w:t>
      </w:r>
      <w:r>
        <w:tab/>
        <w:t>anyone else to whom the information is required or allowed to be published under a law of the Territory, the Commonwealth, a State or another Territory.</w:t>
      </w:r>
    </w:p>
    <w:p w:rsidR="00336D9F" w:rsidRDefault="00336D9F">
      <w:pPr>
        <w:pStyle w:val="PageBreak"/>
      </w:pPr>
      <w:r>
        <w:br w:type="page"/>
      </w:r>
    </w:p>
    <w:p w:rsidR="00336D9F" w:rsidRPr="008D2336" w:rsidRDefault="00336D9F">
      <w:pPr>
        <w:pStyle w:val="AH2Part"/>
      </w:pPr>
      <w:bookmarkStart w:id="42" w:name="_Toc17902326"/>
      <w:r w:rsidRPr="008D2336">
        <w:rPr>
          <w:rStyle w:val="CharPartNo"/>
        </w:rPr>
        <w:lastRenderedPageBreak/>
        <w:t>Part 3.5</w:t>
      </w:r>
      <w:r>
        <w:tab/>
      </w:r>
      <w:r w:rsidRPr="008D2336">
        <w:rPr>
          <w:rStyle w:val="CharPartText"/>
        </w:rPr>
        <w:t>Deferred sentence orders</w:t>
      </w:r>
      <w:bookmarkEnd w:id="42"/>
    </w:p>
    <w:p w:rsidR="00336D9F" w:rsidRDefault="00336D9F">
      <w:pPr>
        <w:pStyle w:val="AH5Sec"/>
      </w:pPr>
      <w:bookmarkStart w:id="43" w:name="_Toc17902327"/>
      <w:r w:rsidRPr="008D2336">
        <w:rPr>
          <w:rStyle w:val="CharSectNo"/>
        </w:rPr>
        <w:t>27</w:t>
      </w:r>
      <w:r>
        <w:tab/>
        <w:t>Deferred sentence orders—making</w:t>
      </w:r>
      <w:bookmarkEnd w:id="43"/>
    </w:p>
    <w:p w:rsidR="00336D9F" w:rsidRDefault="00336D9F">
      <w:pPr>
        <w:pStyle w:val="Amain"/>
      </w:pPr>
      <w:r>
        <w:tab/>
        <w:t>(1)</w:t>
      </w:r>
      <w:r>
        <w:tab/>
        <w:t>This section applies if—</w:t>
      </w:r>
    </w:p>
    <w:p w:rsidR="00336D9F" w:rsidRDefault="00336D9F">
      <w:pPr>
        <w:pStyle w:val="Apara"/>
      </w:pPr>
      <w:r>
        <w:tab/>
        <w:t>(a)</w:t>
      </w:r>
      <w:r>
        <w:tab/>
        <w:t>an offender has been convicted or found guilty by a court of an offence punishable by imprisonment; and</w:t>
      </w:r>
    </w:p>
    <w:p w:rsidR="00336D9F" w:rsidRDefault="00336D9F">
      <w:pPr>
        <w:pStyle w:val="Apara"/>
      </w:pPr>
      <w:r>
        <w:tab/>
        <w:t>(b)</w:t>
      </w:r>
      <w:r>
        <w:tab/>
        <w:t>the court has not sentenced the offender for the offence; and</w:t>
      </w:r>
    </w:p>
    <w:p w:rsidR="00336D9F" w:rsidRDefault="00336D9F">
      <w:pPr>
        <w:pStyle w:val="Apara"/>
      </w:pPr>
      <w:r>
        <w:tab/>
        <w:t>(c)</w:t>
      </w:r>
      <w:r>
        <w:tab/>
        <w:t>the offender is neither serving, nor liable to serve, a term of imprisonment for another offence; and</w:t>
      </w:r>
    </w:p>
    <w:p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rsidR="00336D9F" w:rsidRDefault="00336D9F">
      <w:pPr>
        <w:pStyle w:val="Apara"/>
      </w:pPr>
      <w:r>
        <w:tab/>
        <w:t>(e)</w:t>
      </w:r>
      <w:r>
        <w:tab/>
        <w:t xml:space="preserve">the court is satisfied that it may release the offender on bail under the </w:t>
      </w:r>
      <w:hyperlink r:id="rId63" w:tooltip="A1992-8" w:history="1">
        <w:r w:rsidR="00030A80" w:rsidRPr="00030A80">
          <w:rPr>
            <w:rStyle w:val="charCitHyperlinkItal"/>
          </w:rPr>
          <w:t>Bail Act 1992</w:t>
        </w:r>
      </w:hyperlink>
      <w:r>
        <w:t>.</w:t>
      </w:r>
    </w:p>
    <w:p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rsidR="00336D9F" w:rsidRDefault="00336D9F">
      <w:pPr>
        <w:pStyle w:val="aNote"/>
      </w:pPr>
      <w:r>
        <w:rPr>
          <w:rStyle w:val="charItals"/>
        </w:rPr>
        <w:t>Note</w:t>
      </w:r>
      <w:r>
        <w:rPr>
          <w:rStyle w:val="charItals"/>
        </w:rPr>
        <w:tab/>
      </w:r>
      <w:r>
        <w:t>The maximum period of the order is 12 months (see s 122 (1)).</w:t>
      </w:r>
    </w:p>
    <w:p w:rsidR="00336D9F" w:rsidRDefault="00336D9F">
      <w:pPr>
        <w:pStyle w:val="Amain"/>
      </w:pPr>
      <w:r>
        <w:tab/>
        <w:t>(3)</w:t>
      </w:r>
      <w:r>
        <w:tab/>
        <w:t xml:space="preserve">If the court makes a deferred sentence order for the offender, the court must release the offender on bail under the </w:t>
      </w:r>
      <w:hyperlink r:id="rId64" w:tooltip="A1992-8" w:history="1">
        <w:r w:rsidR="00030A80" w:rsidRPr="00030A80">
          <w:rPr>
            <w:rStyle w:val="charCitHyperlinkItal"/>
          </w:rPr>
          <w:t>Bail Act 1992</w:t>
        </w:r>
      </w:hyperlink>
      <w:r>
        <w:t>.</w:t>
      </w:r>
    </w:p>
    <w:p w:rsidR="00336D9F" w:rsidRDefault="00336D9F">
      <w:pPr>
        <w:pStyle w:val="Amain"/>
      </w:pPr>
      <w:r>
        <w:tab/>
        <w:t>(4)</w:t>
      </w:r>
      <w:r>
        <w:tab/>
        <w:t>A deferred sentence order applies to all offences for which the court may sentence the offender, whether or not they are punishable by imprisonment.</w:t>
      </w:r>
    </w:p>
    <w:p w:rsidR="00336D9F" w:rsidRDefault="00336D9F">
      <w:pPr>
        <w:pStyle w:val="Amain"/>
        <w:keepNext/>
      </w:pPr>
      <w:r>
        <w:lastRenderedPageBreak/>
        <w:tab/>
        <w:t>(5)</w:t>
      </w:r>
      <w:r>
        <w:tab/>
        <w:t>A deferred sentence order may include any condition the court considers appropriate for subsection (1) (d).</w:t>
      </w:r>
    </w:p>
    <w:p w:rsidR="00336D9F" w:rsidRDefault="00336D9F">
      <w:pPr>
        <w:pStyle w:val="aExamHdgss"/>
      </w:pPr>
      <w:r>
        <w:t>Examples</w:t>
      </w:r>
    </w:p>
    <w:p w:rsidR="00336D9F" w:rsidRDefault="00336D9F">
      <w:pPr>
        <w:pStyle w:val="aExamss"/>
        <w:keepNext/>
      </w:pPr>
      <w:r>
        <w:t>see the examples to section 13 (3) (g) (Good behaviour orders)</w:t>
      </w:r>
    </w:p>
    <w:p w:rsidR="00336D9F" w:rsidRDefault="00336D9F">
      <w:pPr>
        <w:pStyle w:val="aNote"/>
        <w:keepNext/>
      </w:pPr>
      <w:r>
        <w:rPr>
          <w:rStyle w:val="charItals"/>
        </w:rPr>
        <w:t>Note</w:t>
      </w:r>
      <w:r>
        <w:rPr>
          <w:rStyle w:val="charItals"/>
        </w:rPr>
        <w:tab/>
      </w:r>
      <w:r>
        <w:t xml:space="preserve">Bail may be granted subject to conditions (see </w:t>
      </w:r>
      <w:hyperlink r:id="rId65" w:tooltip="A1992-8" w:history="1">
        <w:r w:rsidR="00030A80" w:rsidRPr="00030A80">
          <w:rPr>
            <w:rStyle w:val="charCitHyperlinkItal"/>
          </w:rPr>
          <w:t>Bail Act 1992</w:t>
        </w:r>
      </w:hyperlink>
      <w:r>
        <w:t>, s 25).</w:t>
      </w:r>
    </w:p>
    <w:p w:rsidR="00336D9F" w:rsidRDefault="00336D9F">
      <w:pPr>
        <w:pStyle w:val="Amain"/>
      </w:pPr>
      <w:r>
        <w:tab/>
        <w:t>(6)</w:t>
      </w:r>
      <w:r>
        <w:tab/>
        <w:t>This section is subject to chapter 8 (Deferred sentence orders).</w:t>
      </w:r>
    </w:p>
    <w:p w:rsidR="00336D9F" w:rsidRDefault="00336D9F">
      <w:pPr>
        <w:pStyle w:val="PageBreak"/>
      </w:pPr>
      <w:r>
        <w:br w:type="page"/>
      </w:r>
    </w:p>
    <w:p w:rsidR="00336D9F" w:rsidRPr="008D2336" w:rsidRDefault="00336D9F">
      <w:pPr>
        <w:pStyle w:val="AH2Part"/>
      </w:pPr>
      <w:bookmarkStart w:id="44" w:name="_Toc17902328"/>
      <w:r w:rsidRPr="008D2336">
        <w:rPr>
          <w:rStyle w:val="CharPartNo"/>
        </w:rPr>
        <w:lastRenderedPageBreak/>
        <w:t>Part 3.6</w:t>
      </w:r>
      <w:r>
        <w:tab/>
      </w:r>
      <w:r w:rsidRPr="008D2336">
        <w:rPr>
          <w:rStyle w:val="CharPartText"/>
        </w:rPr>
        <w:t>Combination sentences</w:t>
      </w:r>
      <w:bookmarkEnd w:id="44"/>
    </w:p>
    <w:p w:rsidR="00336D9F" w:rsidRDefault="00336D9F">
      <w:pPr>
        <w:pStyle w:val="AH5Sec"/>
      </w:pPr>
      <w:bookmarkStart w:id="45" w:name="_Toc17902329"/>
      <w:r w:rsidRPr="008D2336">
        <w:rPr>
          <w:rStyle w:val="CharSectNo"/>
        </w:rPr>
        <w:t>28</w:t>
      </w:r>
      <w:r>
        <w:tab/>
        <w:t>Application—pt 3.6</w:t>
      </w:r>
      <w:bookmarkEnd w:id="45"/>
    </w:p>
    <w:p w:rsidR="00336D9F" w:rsidRDefault="00336D9F">
      <w:pPr>
        <w:pStyle w:val="Amainreturn"/>
      </w:pPr>
      <w:r>
        <w:t>This part applies if an offender is convicted of an offence.</w:t>
      </w:r>
    </w:p>
    <w:p w:rsidR="00336D9F" w:rsidRDefault="00336D9F" w:rsidP="00F65686">
      <w:pPr>
        <w:pStyle w:val="AH5Sec"/>
        <w:rPr>
          <w:bCs/>
        </w:rPr>
      </w:pPr>
      <w:bookmarkStart w:id="46" w:name="_Toc17902330"/>
      <w:r w:rsidRPr="008D2336">
        <w:rPr>
          <w:rStyle w:val="CharSectNo"/>
        </w:rPr>
        <w:t>29</w:t>
      </w:r>
      <w:r>
        <w:rPr>
          <w:bCs/>
        </w:rPr>
        <w:tab/>
      </w:r>
      <w:r>
        <w:t>Combination sentences—offences punishable by imprisonment</w:t>
      </w:r>
      <w:bookmarkEnd w:id="46"/>
    </w:p>
    <w:p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rsidR="006146B3" w:rsidRPr="00F00DD2" w:rsidRDefault="006146B3" w:rsidP="006146B3">
      <w:pPr>
        <w:pStyle w:val="Apara"/>
      </w:pPr>
      <w:r w:rsidRPr="00F00DD2">
        <w:tab/>
        <w:t>(a)</w:t>
      </w:r>
      <w:r w:rsidRPr="00F00DD2">
        <w:tab/>
        <w:t xml:space="preserve">an order sentencing the offender to imprisonment as full-time detention; </w:t>
      </w:r>
    </w:p>
    <w:p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rsidR="00336D9F" w:rsidRDefault="00336D9F">
      <w:pPr>
        <w:pStyle w:val="Apara"/>
      </w:pPr>
      <w:r>
        <w:tab/>
        <w:t>(</w:t>
      </w:r>
      <w:r w:rsidR="006146B3">
        <w:t>c</w:t>
      </w:r>
      <w:r>
        <w:t>)</w:t>
      </w:r>
      <w:r>
        <w:tab/>
        <w:t>a suspended sentence order;</w:t>
      </w:r>
    </w:p>
    <w:p w:rsidR="00336D9F" w:rsidRDefault="00336D9F">
      <w:pPr>
        <w:pStyle w:val="Apara"/>
      </w:pPr>
      <w:r>
        <w:tab/>
        <w:t>(</w:t>
      </w:r>
      <w:r w:rsidR="006146B3">
        <w:t>d</w:t>
      </w:r>
      <w:r>
        <w:t>)</w:t>
      </w:r>
      <w:r>
        <w:tab/>
        <w:t>a good behaviour order;</w:t>
      </w:r>
    </w:p>
    <w:p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rsidR="00336D9F" w:rsidRDefault="00336D9F">
      <w:pPr>
        <w:pStyle w:val="Apara"/>
      </w:pPr>
      <w:r>
        <w:tab/>
        <w:t>(</w:t>
      </w:r>
      <w:r w:rsidR="006146B3">
        <w:t>e</w:t>
      </w:r>
      <w:r>
        <w:t>)</w:t>
      </w:r>
      <w:r>
        <w:tab/>
        <w:t>a fine order;</w:t>
      </w:r>
    </w:p>
    <w:p w:rsidR="00336D9F" w:rsidRDefault="00336D9F">
      <w:pPr>
        <w:pStyle w:val="Apara"/>
      </w:pPr>
      <w:r>
        <w:tab/>
        <w:t>(</w:t>
      </w:r>
      <w:r w:rsidR="006146B3">
        <w:t>f</w:t>
      </w:r>
      <w:r>
        <w:t>)</w:t>
      </w:r>
      <w:r>
        <w:tab/>
        <w:t>a driver licence disqualification order;</w:t>
      </w:r>
    </w:p>
    <w:p w:rsidR="00336D9F" w:rsidRDefault="00336D9F">
      <w:pPr>
        <w:pStyle w:val="Apara"/>
      </w:pPr>
      <w:r>
        <w:tab/>
        <w:t>(</w:t>
      </w:r>
      <w:r w:rsidR="006146B3">
        <w:t>g</w:t>
      </w:r>
      <w:r>
        <w:t>)</w:t>
      </w:r>
      <w:r>
        <w:tab/>
        <w:t>a reparation order;</w:t>
      </w:r>
    </w:p>
    <w:p w:rsidR="00336D9F" w:rsidRDefault="00336D9F">
      <w:pPr>
        <w:pStyle w:val="Apara"/>
      </w:pPr>
      <w:r>
        <w:tab/>
        <w:t>(</w:t>
      </w:r>
      <w:r w:rsidR="006146B3">
        <w:t>h</w:t>
      </w:r>
      <w:r>
        <w:t>)</w:t>
      </w:r>
      <w:r>
        <w:tab/>
        <w:t>a non-association order;</w:t>
      </w:r>
    </w:p>
    <w:p w:rsidR="00336D9F" w:rsidRDefault="00336D9F">
      <w:pPr>
        <w:pStyle w:val="Apara"/>
      </w:pPr>
      <w:r>
        <w:tab/>
        <w:t>(</w:t>
      </w:r>
      <w:r w:rsidR="006146B3">
        <w:t>i</w:t>
      </w:r>
      <w:r>
        <w:t>)</w:t>
      </w:r>
      <w:r>
        <w:tab/>
        <w:t>a place restriction order;</w:t>
      </w:r>
    </w:p>
    <w:p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rsidR="00336D9F" w:rsidRDefault="00336D9F" w:rsidP="00F65686">
      <w:pPr>
        <w:pStyle w:val="aNote"/>
        <w:keepNext/>
        <w:rPr>
          <w:rFonts w:ascii="Arial" w:hAnsi="Arial"/>
          <w:b/>
          <w:sz w:val="18"/>
        </w:rPr>
      </w:pPr>
      <w:r>
        <w:rPr>
          <w:rFonts w:ascii="Arial" w:hAnsi="Arial"/>
          <w:b/>
          <w:sz w:val="18"/>
        </w:rPr>
        <w:t>Examples</w:t>
      </w:r>
    </w:p>
    <w:p w:rsidR="00336D9F" w:rsidRDefault="00336D9F">
      <w:pPr>
        <w:pStyle w:val="aExam"/>
        <w:keepNext/>
      </w:pPr>
      <w:r>
        <w:t>The following are examples of sentences that might be imposed on an offender by a court who has been convicted of an offence punishable by imprisonment:</w:t>
      </w:r>
    </w:p>
    <w:p w:rsidR="006146B3" w:rsidRPr="00F00DD2" w:rsidRDefault="006146B3" w:rsidP="006146B3">
      <w:pPr>
        <w:pStyle w:val="aExamINumss"/>
        <w:keepNext/>
      </w:pPr>
      <w:r w:rsidRPr="00F00DD2">
        <w:t>1</w:t>
      </w:r>
      <w:r w:rsidRPr="00F00DD2">
        <w:tab/>
        <w:t>a sentence of 18 months as follows: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rsidR="00336D9F" w:rsidRDefault="00336D9F">
      <w:pPr>
        <w:pStyle w:val="aExamINumss"/>
        <w:keepNext/>
      </w:pPr>
      <w:r>
        <w:t>2</w:t>
      </w:r>
      <w:r>
        <w:tab/>
        <w:t>a sentence of 3 years and 6 months as follows:</w:t>
      </w:r>
    </w:p>
    <w:p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pPr>
        <w:pStyle w:val="AH5Sec"/>
      </w:pPr>
      <w:bookmarkStart w:id="47" w:name="_Toc17902331"/>
      <w:r w:rsidRPr="008D2336">
        <w:rPr>
          <w:rStyle w:val="CharSectNo"/>
        </w:rPr>
        <w:t>30</w:t>
      </w:r>
      <w:r>
        <w:tab/>
        <w:t>Combination sentences—offences punishable by fine</w:t>
      </w:r>
      <w:bookmarkEnd w:id="47"/>
    </w:p>
    <w:p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rsidR="00336D9F" w:rsidRDefault="00336D9F">
      <w:pPr>
        <w:pStyle w:val="Apara"/>
      </w:pPr>
      <w:r>
        <w:tab/>
        <w:t>(a)</w:t>
      </w:r>
      <w:r>
        <w:tab/>
        <w:t>a good behaviour order;</w:t>
      </w:r>
    </w:p>
    <w:p w:rsidR="00336D9F" w:rsidRDefault="00336D9F">
      <w:pPr>
        <w:pStyle w:val="Apara"/>
      </w:pPr>
      <w:r>
        <w:tab/>
        <w:t>(b)</w:t>
      </w:r>
      <w:r>
        <w:tab/>
        <w:t>a fine order;</w:t>
      </w:r>
    </w:p>
    <w:p w:rsidR="00336D9F" w:rsidRDefault="00336D9F">
      <w:pPr>
        <w:pStyle w:val="Apara"/>
      </w:pPr>
      <w:r>
        <w:tab/>
        <w:t>(c)</w:t>
      </w:r>
      <w:r>
        <w:tab/>
        <w:t>a driver licence disqualification order;</w:t>
      </w:r>
    </w:p>
    <w:p w:rsidR="00336D9F" w:rsidRDefault="00336D9F">
      <w:pPr>
        <w:pStyle w:val="Apara"/>
      </w:pPr>
      <w:r>
        <w:tab/>
        <w:t>(d)</w:t>
      </w:r>
      <w:r>
        <w:tab/>
        <w:t>a reparation order;</w:t>
      </w:r>
    </w:p>
    <w:p w:rsidR="00336D9F" w:rsidRDefault="00336D9F">
      <w:pPr>
        <w:pStyle w:val="Apara"/>
      </w:pPr>
      <w:r>
        <w:tab/>
        <w:t>(e)</w:t>
      </w:r>
      <w:r>
        <w:tab/>
        <w:t>a non-association order;</w:t>
      </w:r>
    </w:p>
    <w:p w:rsidR="00336D9F" w:rsidRDefault="00336D9F">
      <w:pPr>
        <w:pStyle w:val="Apara"/>
      </w:pPr>
      <w:r>
        <w:tab/>
        <w:t>(f)</w:t>
      </w:r>
      <w:r>
        <w:tab/>
        <w:t>a place restriction order;</w:t>
      </w:r>
    </w:p>
    <w:p w:rsidR="00336D9F" w:rsidRDefault="00336D9F">
      <w:pPr>
        <w:pStyle w:val="Apara"/>
      </w:pPr>
      <w:r>
        <w:lastRenderedPageBreak/>
        <w:tab/>
        <w:t>(g)</w:t>
      </w:r>
      <w:r>
        <w:tab/>
        <w:t>an order (however described) imposing another penalty available under any other territory law.</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rsidP="00951DB1">
      <w:pPr>
        <w:pStyle w:val="AH5Sec"/>
      </w:pPr>
      <w:bookmarkStart w:id="48" w:name="_Toc17902332"/>
      <w:r w:rsidRPr="008D2336">
        <w:rPr>
          <w:rStyle w:val="CharSectNo"/>
        </w:rPr>
        <w:t>31</w:t>
      </w:r>
      <w:r>
        <w:tab/>
        <w:t>Combination sentences—start and end</w:t>
      </w:r>
      <w:bookmarkEnd w:id="48"/>
    </w:p>
    <w:p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rsidR="00336D9F" w:rsidRDefault="00336D9F">
      <w:pPr>
        <w:pStyle w:val="Apara"/>
      </w:pPr>
      <w:r>
        <w:tab/>
        <w:t>(a)</w:t>
      </w:r>
      <w:r>
        <w:tab/>
        <w:t>a stated day; or</w:t>
      </w:r>
    </w:p>
    <w:p w:rsidR="00336D9F" w:rsidRDefault="00336D9F">
      <w:pPr>
        <w:pStyle w:val="Apara"/>
      </w:pPr>
      <w:r>
        <w:tab/>
        <w:t>(b)</w:t>
      </w:r>
      <w:r>
        <w:tab/>
        <w:t>the lapse of a stated period of time; or</w:t>
      </w:r>
    </w:p>
    <w:p w:rsidR="00336D9F" w:rsidRDefault="00336D9F">
      <w:pPr>
        <w:pStyle w:val="Apara"/>
        <w:keepNext/>
      </w:pPr>
      <w:r>
        <w:tab/>
        <w:t>(c)</w:t>
      </w:r>
      <w:r>
        <w:tab/>
        <w:t>whenever a stated event happens, or whenever the earlier or later of 2 or more stated events happens.</w:t>
      </w:r>
    </w:p>
    <w:p w:rsidR="00336D9F" w:rsidRDefault="00336D9F">
      <w:pPr>
        <w:pStyle w:val="aExamHdgpar"/>
      </w:pPr>
      <w:r>
        <w:t>Example for par (c)</w:t>
      </w:r>
    </w:p>
    <w:p w:rsidR="00336D9F" w:rsidRDefault="00336D9F">
      <w:pPr>
        <w:pStyle w:val="aExampar"/>
        <w:keepNext/>
      </w:pPr>
      <w:r>
        <w:t>a 5-year combination sentence consisting of the following orders: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rsidR="00336D9F" w:rsidRDefault="00336D9F">
      <w:pPr>
        <w:pStyle w:val="PageBreak"/>
      </w:pPr>
      <w:r>
        <w:br w:type="page"/>
      </w:r>
    </w:p>
    <w:p w:rsidR="00336D9F" w:rsidRPr="008D2336" w:rsidRDefault="00336D9F">
      <w:pPr>
        <w:pStyle w:val="AH1Chapter"/>
      </w:pPr>
      <w:bookmarkStart w:id="49" w:name="_Toc17902333"/>
      <w:r w:rsidRPr="008D2336">
        <w:rPr>
          <w:rStyle w:val="CharChapNo"/>
        </w:rPr>
        <w:lastRenderedPageBreak/>
        <w:t>Chapter 4</w:t>
      </w:r>
      <w:r>
        <w:tab/>
      </w:r>
      <w:r w:rsidRPr="008D2336">
        <w:rPr>
          <w:rStyle w:val="CharChapText"/>
        </w:rPr>
        <w:t>Sentencing procedures generally</w:t>
      </w:r>
      <w:bookmarkEnd w:id="49"/>
    </w:p>
    <w:p w:rsidR="00336D9F" w:rsidRPr="008D2336" w:rsidRDefault="00336D9F">
      <w:pPr>
        <w:pStyle w:val="AH2Part"/>
      </w:pPr>
      <w:bookmarkStart w:id="50" w:name="_Toc17902334"/>
      <w:r w:rsidRPr="008D2336">
        <w:rPr>
          <w:rStyle w:val="CharPartNo"/>
        </w:rPr>
        <w:t>Part 4.1</w:t>
      </w:r>
      <w:r>
        <w:tab/>
      </w:r>
      <w:r w:rsidRPr="008D2336">
        <w:rPr>
          <w:rStyle w:val="CharPartText"/>
        </w:rPr>
        <w:t>General principles</w:t>
      </w:r>
      <w:bookmarkEnd w:id="50"/>
    </w:p>
    <w:p w:rsidR="00336D9F" w:rsidRDefault="00336D9F" w:rsidP="00BE1C60">
      <w:pPr>
        <w:pStyle w:val="AH5Sec"/>
        <w:rPr>
          <w:b w:val="0"/>
          <w:bCs/>
        </w:rPr>
      </w:pPr>
      <w:bookmarkStart w:id="51" w:name="_Toc17902335"/>
      <w:r w:rsidRPr="008D2336">
        <w:rPr>
          <w:rStyle w:val="CharSectNo"/>
        </w:rPr>
        <w:t>32</w:t>
      </w:r>
      <w:r>
        <w:rPr>
          <w:bCs/>
        </w:rPr>
        <w:tab/>
      </w:r>
      <w:r>
        <w:t>Power to reduce penalties</w:t>
      </w:r>
      <w:bookmarkEnd w:id="51"/>
    </w:p>
    <w:p w:rsidR="00336D9F" w:rsidRDefault="00336D9F">
      <w:pPr>
        <w:pStyle w:val="Amain"/>
      </w:pPr>
      <w:r>
        <w:tab/>
        <w:t>(1)</w:t>
      </w:r>
      <w:r>
        <w:tab/>
        <w:t>If, under a territory law, an offender is liable to imprisonment for life, a court may nevertheless impose a sentence of imprisonment for a stated term.</w:t>
      </w:r>
    </w:p>
    <w:p w:rsidR="00336D9F" w:rsidRDefault="00336D9F">
      <w:pPr>
        <w:pStyle w:val="Amain"/>
      </w:pPr>
      <w:r>
        <w:tab/>
        <w:t>(2)</w:t>
      </w:r>
      <w:r>
        <w:tab/>
        <w:t>If, under a territory law, an offender is liable to imprisonment for a stated term, a court may nevertheless impose a sentence of imprisonment for a lesser term.</w:t>
      </w:r>
    </w:p>
    <w:p w:rsidR="00336D9F" w:rsidRDefault="00336D9F">
      <w:pPr>
        <w:pStyle w:val="Amain"/>
      </w:pPr>
      <w:r>
        <w:tab/>
        <w:t>(3)</w:t>
      </w:r>
      <w:r>
        <w:tab/>
        <w:t>If, under a territory law, an offender is liable to a fine of a stated amount, a court may nevertheless make a fine order for a lesser amount.</w:t>
      </w:r>
    </w:p>
    <w:p w:rsidR="00336D9F" w:rsidRDefault="00336D9F">
      <w:pPr>
        <w:pStyle w:val="Amain"/>
      </w:pPr>
      <w:r>
        <w:tab/>
        <w:t>(4)</w:t>
      </w:r>
      <w:r>
        <w:tab/>
        <w:t>This section—</w:t>
      </w:r>
    </w:p>
    <w:p w:rsidR="00336D9F" w:rsidRDefault="00336D9F">
      <w:pPr>
        <w:pStyle w:val="Apara"/>
      </w:pPr>
      <w:r>
        <w:tab/>
        <w:t>(a)</w:t>
      </w:r>
      <w:r>
        <w:tab/>
        <w:t>is not limited by any other provision of this chapter; and</w:t>
      </w:r>
    </w:p>
    <w:p w:rsidR="00336D9F" w:rsidRDefault="00336D9F">
      <w:pPr>
        <w:pStyle w:val="Apara"/>
      </w:pPr>
      <w:r>
        <w:tab/>
        <w:t>(b)</w:t>
      </w:r>
      <w:r>
        <w:tab/>
        <w:t>does not limit any discretion the court has, apart from this section, about the imposition of penalties.</w:t>
      </w:r>
    </w:p>
    <w:p w:rsidR="00336D9F" w:rsidRDefault="00336D9F" w:rsidP="00951DB1">
      <w:pPr>
        <w:pStyle w:val="AH5Sec"/>
      </w:pPr>
      <w:bookmarkStart w:id="52" w:name="_Toc17902336"/>
      <w:r w:rsidRPr="008D2336">
        <w:rPr>
          <w:rStyle w:val="CharSectNo"/>
        </w:rPr>
        <w:t>33</w:t>
      </w:r>
      <w:r>
        <w:tab/>
        <w:t>Sentencing—relevant considerations</w:t>
      </w:r>
      <w:bookmarkEnd w:id="52"/>
    </w:p>
    <w:p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rsidR="00336D9F" w:rsidRDefault="00336D9F">
      <w:pPr>
        <w:pStyle w:val="Apara"/>
      </w:pPr>
      <w:r>
        <w:tab/>
        <w:t>(a)</w:t>
      </w:r>
      <w:r>
        <w:tab/>
        <w:t>the nature and circumstances of the offence;</w:t>
      </w:r>
    </w:p>
    <w:p w:rsidR="00336D9F" w:rsidRDefault="00336D9F">
      <w:pPr>
        <w:pStyle w:val="Apara"/>
      </w:pPr>
      <w:r>
        <w:tab/>
        <w:t>(b)</w:t>
      </w:r>
      <w:r>
        <w:tab/>
        <w:t>any other offences required or allowed to be taken into account;</w:t>
      </w:r>
    </w:p>
    <w:p w:rsidR="00336D9F" w:rsidRDefault="00336D9F">
      <w:pPr>
        <w:pStyle w:val="Apara"/>
      </w:pPr>
      <w:r>
        <w:tab/>
        <w:t>(c)</w:t>
      </w:r>
      <w:r>
        <w:tab/>
        <w:t>if the offence forms part of a course of conduct consisting of a series of criminal acts of the same or a similar character—the course of conduct;</w:t>
      </w:r>
    </w:p>
    <w:p w:rsidR="00336D9F" w:rsidRDefault="00336D9F">
      <w:pPr>
        <w:pStyle w:val="Apara"/>
      </w:pPr>
      <w:r>
        <w:lastRenderedPageBreak/>
        <w:tab/>
        <w:t>(d)</w:t>
      </w:r>
      <w:r>
        <w:tab/>
        <w:t>if the personal circumstances of any victim of the offence were known to the offender when the offence was committed—the circumstances;</w:t>
      </w:r>
    </w:p>
    <w:p w:rsidR="00336D9F" w:rsidRDefault="00336D9F">
      <w:pPr>
        <w:pStyle w:val="Apara"/>
      </w:pPr>
      <w:r>
        <w:tab/>
        <w:t>(e)</w:t>
      </w:r>
      <w:r>
        <w:tab/>
        <w:t>any injury, loss or damage resulting from the offence;</w:t>
      </w:r>
    </w:p>
    <w:p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 1</w:t>
      </w:r>
      <w:r>
        <w:rPr>
          <w:rStyle w:val="charItals"/>
        </w:rPr>
        <w:tab/>
      </w:r>
      <w:r>
        <w:t>For who may make a victim impact statement, see s 49.</w:t>
      </w:r>
    </w:p>
    <w:p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rsidR="00336D9F" w:rsidRDefault="00336D9F">
      <w:pPr>
        <w:pStyle w:val="Apara"/>
      </w:pPr>
      <w:r>
        <w:tab/>
        <w:t>(g)</w:t>
      </w:r>
      <w:r>
        <w:tab/>
        <w:t>if a victim of the offence was a pregnant woman—</w:t>
      </w:r>
    </w:p>
    <w:p w:rsidR="00336D9F" w:rsidRDefault="00336D9F">
      <w:pPr>
        <w:pStyle w:val="Asubpara"/>
      </w:pPr>
      <w:r>
        <w:tab/>
        <w:t>(i)</w:t>
      </w:r>
      <w:r>
        <w:tab/>
        <w:t>whether the offender knew, or ought reasonably to have known, that the woman was pregnant; and</w:t>
      </w:r>
    </w:p>
    <w:p w:rsidR="00336D9F" w:rsidRDefault="00336D9F">
      <w:pPr>
        <w:pStyle w:val="Asubpara"/>
      </w:pPr>
      <w:r>
        <w:tab/>
        <w:t>(ii)</w:t>
      </w:r>
      <w:r>
        <w:tab/>
        <w:t>whether the offender intended to cause, or was reckless about causing, loss of or harm to the pregnancy; and</w:t>
      </w:r>
    </w:p>
    <w:p w:rsidR="00336D9F" w:rsidRDefault="00336D9F">
      <w:pPr>
        <w:pStyle w:val="Asubpara"/>
      </w:pPr>
      <w:r>
        <w:tab/>
        <w:t>(iii)</w:t>
      </w:r>
      <w:r>
        <w:tab/>
        <w:t>the loss of or harm to the pregnancy; and</w:t>
      </w:r>
    </w:p>
    <w:p w:rsidR="00336D9F" w:rsidRDefault="00336D9F">
      <w:pPr>
        <w:pStyle w:val="Asubpara"/>
      </w:pPr>
      <w:r>
        <w:tab/>
        <w:t>(iv)</w:t>
      </w:r>
      <w:r>
        <w:tab/>
        <w:t>whether the offender intended to cause, or was reckless about causing, the death of or harm to a child born alive as a result of the pregnancy; and</w:t>
      </w:r>
    </w:p>
    <w:p w:rsidR="00336D9F" w:rsidRDefault="00336D9F">
      <w:pPr>
        <w:pStyle w:val="Asubpara"/>
      </w:pPr>
      <w:r>
        <w:tab/>
        <w:t>(v)</w:t>
      </w:r>
      <w:r>
        <w:tab/>
        <w:t>the death of or harm to a child born ali</w:t>
      </w:r>
      <w:r w:rsidR="00194FEB">
        <w:t>ve as a result of the pregnancy;</w:t>
      </w:r>
    </w:p>
    <w:p w:rsidR="00336D9F" w:rsidRDefault="00336D9F">
      <w:pPr>
        <w:pStyle w:val="Apara"/>
      </w:pPr>
      <w:r>
        <w:tab/>
        <w:t>(h)</w:t>
      </w:r>
      <w:r>
        <w:tab/>
        <w:t>any action the offender may have taken to make reparation for any injury, loss or damage resulting from the offence;</w:t>
      </w:r>
    </w:p>
    <w:p w:rsidR="00336D9F" w:rsidRDefault="00336D9F">
      <w:pPr>
        <w:pStyle w:val="Apara"/>
      </w:pPr>
      <w:r>
        <w:tab/>
        <w:t>(i)</w:t>
      </w:r>
      <w:r>
        <w:tab/>
        <w:t>the degree of responsibility of the offender for the commission of the offence;</w:t>
      </w:r>
    </w:p>
    <w:p w:rsidR="00336D9F" w:rsidRDefault="00336D9F">
      <w:pPr>
        <w:pStyle w:val="Apara"/>
      </w:pPr>
      <w:r>
        <w:tab/>
        <w:t>(j)</w:t>
      </w:r>
      <w:r>
        <w:tab/>
        <w:t>a plea of guilty by the offender (see section 35);</w:t>
      </w:r>
    </w:p>
    <w:p w:rsidR="00D03EA1" w:rsidRDefault="00D03EA1" w:rsidP="00D03EA1">
      <w:pPr>
        <w:pStyle w:val="Apara"/>
      </w:pPr>
      <w:r>
        <w:tab/>
        <w:t>(k)</w:t>
      </w:r>
      <w:r>
        <w:tab/>
        <w:t>any assistance by the defence in the administration of justice (see section 35A);</w:t>
      </w:r>
    </w:p>
    <w:p w:rsidR="00336D9F" w:rsidRDefault="00336D9F">
      <w:pPr>
        <w:pStyle w:val="Apara"/>
      </w:pPr>
      <w:r>
        <w:lastRenderedPageBreak/>
        <w:tab/>
        <w:t>(l)</w:t>
      </w:r>
      <w:r>
        <w:tab/>
        <w:t>any assistance by the offender to law enforcement authorities (see section 36);</w:t>
      </w:r>
    </w:p>
    <w:p w:rsidR="00336D9F" w:rsidRDefault="00336D9F">
      <w:pPr>
        <w:pStyle w:val="Apara"/>
      </w:pPr>
      <w:r>
        <w:tab/>
        <w:t>(m)</w:t>
      </w:r>
      <w:r>
        <w:tab/>
        <w:t>the cultural background, character, antecedents, age and physical or mental condition of the offender;</w:t>
      </w:r>
    </w:p>
    <w:p w:rsidR="00336D9F" w:rsidRDefault="00336D9F">
      <w:pPr>
        <w:pStyle w:val="Apara"/>
      </w:pPr>
      <w:r>
        <w:tab/>
        <w:t>(n)</w:t>
      </w:r>
      <w:r>
        <w:tab/>
        <w:t>the financial circumstances of the offender;</w:t>
      </w:r>
    </w:p>
    <w:p w:rsidR="00336D9F" w:rsidRDefault="00336D9F">
      <w:pPr>
        <w:pStyle w:val="Apara"/>
      </w:pPr>
      <w:r>
        <w:tab/>
        <w:t>(o)</w:t>
      </w:r>
      <w:r>
        <w:tab/>
        <w:t>the probable effect that any sentence or order under consideration would have on any of the offender’s family or dependants;</w:t>
      </w:r>
    </w:p>
    <w:p w:rsidR="00336D9F" w:rsidRDefault="00336D9F">
      <w:pPr>
        <w:pStyle w:val="Apara"/>
      </w:pPr>
      <w:r>
        <w:tab/>
        <w:t>(p)</w:t>
      </w:r>
      <w:r>
        <w:tab/>
        <w:t>whether the offender was affected by alcohol or a controlled drug when the offence was committed and the circumstances in which the offender became affected;</w:t>
      </w:r>
    </w:p>
    <w:p w:rsidR="00336D9F" w:rsidRDefault="00336D9F">
      <w:pPr>
        <w:pStyle w:val="Apara"/>
      </w:pPr>
      <w:r>
        <w:tab/>
        <w:t>(q)</w:t>
      </w:r>
      <w:r>
        <w:tab/>
        <w:t>the degree to which the offence was the result of provocation, duress or entrapment;</w:t>
      </w:r>
    </w:p>
    <w:p w:rsidR="00336D9F" w:rsidRDefault="00336D9F">
      <w:pPr>
        <w:pStyle w:val="Apara"/>
      </w:pPr>
      <w:r>
        <w:tab/>
        <w:t>(r)</w:t>
      </w:r>
      <w:r>
        <w:tab/>
        <w:t>whether the recording of a conviction or the imposition of a particular penalty would be likely to cause particular hardship to the offender;</w:t>
      </w:r>
    </w:p>
    <w:p w:rsidR="00336D9F" w:rsidRDefault="00336D9F">
      <w:pPr>
        <w:pStyle w:val="Apara"/>
      </w:pPr>
      <w:r>
        <w:tab/>
        <w:t>(s)</w:t>
      </w:r>
      <w:r>
        <w:tab/>
        <w:t>any jury recommendation for mercy;</w:t>
      </w:r>
    </w:p>
    <w:p w:rsidR="00336D9F" w:rsidRDefault="00336D9F">
      <w:pPr>
        <w:pStyle w:val="Apara"/>
      </w:pPr>
      <w:r>
        <w:tab/>
        <w:t>(t)</w:t>
      </w:r>
      <w:r>
        <w:tab/>
        <w:t>whether the offender is voluntarily seeking treatment for any physical or mental condition that may have contributed to the commission of the offence;</w:t>
      </w:r>
    </w:p>
    <w:p w:rsidR="00336D9F" w:rsidRDefault="00336D9F">
      <w:pPr>
        <w:pStyle w:val="Apara"/>
      </w:pPr>
      <w:r>
        <w:tab/>
        <w:t>(u)</w:t>
      </w:r>
      <w:r>
        <w:tab/>
        <w:t>whether the offender was in a position of trust or authority when the offence was committed;</w:t>
      </w:r>
    </w:p>
    <w:p w:rsidR="00336D9F" w:rsidRDefault="00336D9F">
      <w:pPr>
        <w:pStyle w:val="Apara"/>
      </w:pPr>
      <w:r>
        <w:tab/>
        <w:t>(v)</w:t>
      </w:r>
      <w:r>
        <w:tab/>
        <w:t>the reason or reasons why the offender committed the offence;</w:t>
      </w:r>
    </w:p>
    <w:p w:rsidR="00336D9F" w:rsidRDefault="00336D9F">
      <w:pPr>
        <w:pStyle w:val="Apara"/>
      </w:pPr>
      <w:r>
        <w:tab/>
        <w:t>(w)</w:t>
      </w:r>
      <w:r>
        <w:tab/>
        <w:t>whether the offender has demonstrated remorse;</w:t>
      </w:r>
    </w:p>
    <w:p w:rsidR="006F49D1" w:rsidRPr="00C64FDD" w:rsidRDefault="006F49D1" w:rsidP="006F49D1">
      <w:pPr>
        <w:pStyle w:val="Apara"/>
      </w:pPr>
      <w:r w:rsidRPr="00C64FDD">
        <w:tab/>
        <w:t>(</w:t>
      </w:r>
      <w:r w:rsidR="00B431FD">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rsidR="003C627B" w:rsidRPr="00B80E37" w:rsidRDefault="003C627B" w:rsidP="003C627B">
      <w:pPr>
        <w:pStyle w:val="Apara"/>
      </w:pPr>
      <w:r w:rsidRPr="00B80E37">
        <w:tab/>
        <w:t>(y)</w:t>
      </w:r>
      <w:r w:rsidRPr="00B80E37">
        <w:tab/>
      </w:r>
      <w:r w:rsidRPr="00B80E37">
        <w:rPr>
          <w:rFonts w:ascii="TimesNewRomanPSMT" w:hAnsi="TimesNewRomanPSMT" w:cs="TimesNewRomanPSMT"/>
          <w:color w:val="000000"/>
          <w:szCs w:val="24"/>
          <w:lang w:eastAsia="en-AU"/>
        </w:rPr>
        <w:t xml:space="preserve">if the </w:t>
      </w:r>
      <w:hyperlink r:id="rId66"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rsidR="00336D9F" w:rsidRDefault="00336D9F">
      <w:pPr>
        <w:pStyle w:val="Apara"/>
      </w:pPr>
      <w:r>
        <w:lastRenderedPageBreak/>
        <w:tab/>
        <w:t>(</w:t>
      </w:r>
      <w:r w:rsidR="00B431FD">
        <w:t>z</w:t>
      </w:r>
      <w:r>
        <w:t>)</w:t>
      </w:r>
      <w:r>
        <w:tab/>
        <w:t>whether the offender has paid the prescribed penalty in accordance with any infringement notice served on the offender for the offence;</w:t>
      </w:r>
    </w:p>
    <w:p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67" w:tooltip="A1930-21" w:history="1">
        <w:r w:rsidR="00030A80" w:rsidRPr="00030A80">
          <w:rPr>
            <w:rStyle w:val="charCitHyperlinkItal"/>
          </w:rPr>
          <w:t>Magistrates Court Act 1930</w:t>
        </w:r>
      </w:hyperlink>
      <w:r>
        <w:t xml:space="preserve">, s 127 and the </w:t>
      </w:r>
      <w:hyperlink r:id="rId68" w:tooltip="A1999-77" w:history="1">
        <w:r w:rsidR="00030A80" w:rsidRPr="00030A80">
          <w:rPr>
            <w:rStyle w:val="charCitHyperlinkItal"/>
          </w:rPr>
          <w:t>Road Transport (General) Act 1999</w:t>
        </w:r>
      </w:hyperlink>
      <w:r w:rsidR="006D6D00">
        <w:t>, s 36</w:t>
      </w:r>
      <w:r>
        <w:t>.</w:t>
      </w:r>
    </w:p>
    <w:p w:rsidR="00336D9F" w:rsidRDefault="00336D9F">
      <w:pPr>
        <w:pStyle w:val="Apara"/>
      </w:pPr>
      <w:r>
        <w:tab/>
        <w:t>(z</w:t>
      </w:r>
      <w:r w:rsidR="00B431FD">
        <w:t>a</w:t>
      </w:r>
      <w:r>
        <w:t>)</w:t>
      </w:r>
      <w:r>
        <w:tab/>
        <w:t>current sentencing practice.</w:t>
      </w:r>
    </w:p>
    <w:p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rsidR="00336D9F" w:rsidRDefault="00336D9F">
      <w:pPr>
        <w:pStyle w:val="Amain"/>
      </w:pPr>
      <w:r>
        <w:tab/>
        <w:t>(3)</w:t>
      </w:r>
      <w:r>
        <w:tab/>
        <w:t>Subsections (1) and (2) do not limit the matters a court may consider in deciding how an offender should be sentenced (if at all) for an offence.</w:t>
      </w:r>
    </w:p>
    <w:p w:rsidR="00336D9F" w:rsidRDefault="00336D9F">
      <w:pPr>
        <w:pStyle w:val="Amain"/>
      </w:pPr>
      <w:r>
        <w:tab/>
        <w:t>(4)</w:t>
      </w:r>
      <w:r>
        <w:tab/>
        <w:t>The fact that any relevant factor is known to the court does not require the court to increase or reduce the severity of the sentence for the offence.</w:t>
      </w:r>
    </w:p>
    <w:p w:rsidR="00336D9F" w:rsidRDefault="00336D9F">
      <w:pPr>
        <w:pStyle w:val="Amain"/>
        <w:keepNext/>
      </w:pPr>
      <w:r>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H5Sec"/>
      </w:pPr>
      <w:bookmarkStart w:id="53" w:name="_Toc17902337"/>
      <w:r w:rsidRPr="008D2336">
        <w:rPr>
          <w:rStyle w:val="CharSectNo"/>
        </w:rPr>
        <w:t>34</w:t>
      </w:r>
      <w:r>
        <w:tab/>
        <w:t>Sentencing—irrelevant considerations</w:t>
      </w:r>
      <w:bookmarkEnd w:id="53"/>
    </w:p>
    <w:p w:rsidR="00336D9F" w:rsidRDefault="00336D9F">
      <w:pPr>
        <w:pStyle w:val="Amain"/>
        <w:keepNext/>
      </w:pPr>
      <w:r>
        <w:tab/>
        <w:t>(1)</w:t>
      </w:r>
      <w:r>
        <w:tab/>
        <w:t>In deciding how an offender should be sentenced (if at all) for an offence, a court must not increase the severity of the sentence it would otherwise have imposed because of any of the following:</w:t>
      </w:r>
    </w:p>
    <w:p w:rsidR="00336D9F" w:rsidRDefault="00336D9F">
      <w:pPr>
        <w:pStyle w:val="Apara"/>
      </w:pPr>
      <w:r>
        <w:tab/>
        <w:t>(a)</w:t>
      </w:r>
      <w:r>
        <w:tab/>
        <w:t>a law that has not commenced;</w:t>
      </w:r>
    </w:p>
    <w:p w:rsidR="00336D9F" w:rsidRDefault="00336D9F">
      <w:pPr>
        <w:pStyle w:val="Apara"/>
      </w:pPr>
      <w:r>
        <w:lastRenderedPageBreak/>
        <w:tab/>
        <w:t>(b)</w:t>
      </w:r>
      <w:r>
        <w:tab/>
        <w:t>any alleged offences that the offender has not admitted in accordance with section 57 (Outstanding additional offences taken into account in sentencing);</w:t>
      </w:r>
    </w:p>
    <w:p w:rsidR="00336D9F" w:rsidRDefault="00336D9F">
      <w:pPr>
        <w:pStyle w:val="Apara"/>
      </w:pPr>
      <w:r>
        <w:tab/>
        <w:t>(c)</w:t>
      </w:r>
      <w:r>
        <w:tab/>
        <w:t>that the offender chose not to give evidence on oath;</w:t>
      </w:r>
    </w:p>
    <w:p w:rsidR="00336D9F" w:rsidRDefault="00336D9F">
      <w:pPr>
        <w:pStyle w:val="Apara"/>
      </w:pPr>
      <w:r>
        <w:tab/>
        <w:t>(d)</w:t>
      </w:r>
      <w:r>
        <w:tab/>
        <w:t>that the offender may have committed perjury or been guilty of contempt of court during the proceeding;</w:t>
      </w:r>
    </w:p>
    <w:p w:rsidR="00336D9F" w:rsidRDefault="00336D9F">
      <w:pPr>
        <w:pStyle w:val="Apara"/>
      </w:pPr>
      <w:r>
        <w:tab/>
        <w:t>(e)</w:t>
      </w:r>
      <w:r>
        <w:tab/>
        <w:t>the offender’s behaviour in court;</w:t>
      </w:r>
    </w:p>
    <w:p w:rsidR="00336D9F" w:rsidRDefault="00336D9F">
      <w:pPr>
        <w:pStyle w:val="Apara"/>
      </w:pPr>
      <w:r>
        <w:tab/>
        <w:t>(f)</w:t>
      </w:r>
      <w:r>
        <w:tab/>
        <w:t>that the offender chose to plead not guilty;</w:t>
      </w:r>
    </w:p>
    <w:p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69" w:tooltip="A2004-65" w:history="1">
        <w:r w:rsidR="00030A80" w:rsidRPr="00030A80">
          <w:rPr>
            <w:rStyle w:val="charCitHyperlinkItal"/>
          </w:rPr>
          <w:t>Crimes (Restorative Justice) Act 2004</w:t>
        </w:r>
      </w:hyperlink>
      <w:r>
        <w:t>.</w:t>
      </w:r>
    </w:p>
    <w:p w:rsidR="005E6FCE" w:rsidRPr="004573C3" w:rsidRDefault="005E6FCE" w:rsidP="005E6FCE">
      <w:pPr>
        <w:pStyle w:val="Amain"/>
      </w:pPr>
      <w:r w:rsidRPr="004573C3">
        <w:tab/>
        <w:t>(2)</w:t>
      </w:r>
      <w:r w:rsidRPr="004573C3">
        <w:tab/>
        <w:t>In deciding how an offender should be sentenced for an offence, a court must not reduce the severity of a sentence it would otherwise have imposed because—</w:t>
      </w:r>
    </w:p>
    <w:p w:rsidR="005E6FCE" w:rsidRPr="004573C3" w:rsidRDefault="005E6FCE" w:rsidP="005E6FCE">
      <w:pPr>
        <w:pStyle w:val="Apara"/>
      </w:pPr>
      <w:r w:rsidRPr="004573C3">
        <w:tab/>
        <w:t>(a)</w:t>
      </w:r>
      <w:r w:rsidRPr="004573C3">
        <w:tab/>
        <w:t>the offence is a family violence offence; or</w:t>
      </w:r>
    </w:p>
    <w:p w:rsidR="005E6FCE" w:rsidRPr="004573C3" w:rsidRDefault="005E6FCE" w:rsidP="005E6FCE">
      <w:pPr>
        <w:pStyle w:val="Apara"/>
      </w:pPr>
      <w:r w:rsidRPr="004573C3">
        <w:tab/>
        <w:t>(b)</w:t>
      </w:r>
      <w:r w:rsidRPr="004573C3">
        <w:tab/>
        <w:t xml:space="preserve">a family violence order under the </w:t>
      </w:r>
      <w:hyperlink r:id="rId70" w:tooltip="A2016-42" w:history="1">
        <w:r w:rsidRPr="00765BC7">
          <w:rPr>
            <w:rStyle w:val="charCitHyperlinkItal"/>
          </w:rPr>
          <w:t>Family Violence Act 2016</w:t>
        </w:r>
      </w:hyperlink>
      <w:r w:rsidRPr="004573C3">
        <w:t xml:space="preserve"> or a protection order under the </w:t>
      </w:r>
      <w:hyperlink r:id="rId71" w:tooltip="A2008-46" w:history="1">
        <w:r w:rsidRPr="004573C3">
          <w:rPr>
            <w:rStyle w:val="charCitHyperlinkItal"/>
          </w:rPr>
          <w:t>Domestic Violence and Protection Orders Act 2008</w:t>
        </w:r>
      </w:hyperlink>
      <w:r w:rsidRPr="004573C3">
        <w:rPr>
          <w:rStyle w:val="charItals"/>
        </w:rPr>
        <w:t xml:space="preserve"> </w:t>
      </w:r>
      <w:r w:rsidRPr="004573C3">
        <w:t>(repealed) is in force against the offender in relation to the family violence offence; or</w:t>
      </w:r>
    </w:p>
    <w:p w:rsidR="005E6FCE" w:rsidRDefault="005E6FCE" w:rsidP="005E6FCE">
      <w:pPr>
        <w:pStyle w:val="Apara"/>
      </w:pPr>
      <w:r w:rsidRPr="004573C3">
        <w:tab/>
        <w:t>(c)</w:t>
      </w:r>
      <w:r w:rsidRPr="004573C3">
        <w:tab/>
        <w:t xml:space="preserve">of an automatic forfeiture of property, a forfeiture order, or a penalty order under the </w:t>
      </w:r>
      <w:hyperlink r:id="rId72" w:tooltip="A2003-8" w:history="1">
        <w:r w:rsidRPr="004573C3">
          <w:rPr>
            <w:rStyle w:val="charCitHyperlinkItal"/>
          </w:rPr>
          <w:t>Confiscation of Criminal Assets Act 2003</w:t>
        </w:r>
      </w:hyperlink>
      <w:r w:rsidR="00550EE2">
        <w:t>.</w:t>
      </w:r>
    </w:p>
    <w:p w:rsidR="001E7933" w:rsidRPr="00FE57B9" w:rsidRDefault="001E7933" w:rsidP="001E7933">
      <w:pPr>
        <w:pStyle w:val="AH5Sec"/>
      </w:pPr>
      <w:bookmarkStart w:id="54" w:name="_Toc17902338"/>
      <w:r w:rsidRPr="008D2336">
        <w:rPr>
          <w:rStyle w:val="CharSectNo"/>
        </w:rPr>
        <w:lastRenderedPageBreak/>
        <w:t>34A</w:t>
      </w:r>
      <w:r w:rsidRPr="00FE57B9">
        <w:tab/>
        <w:t>Sentencing—sexual offences against children</w:t>
      </w:r>
      <w:bookmarkEnd w:id="54"/>
    </w:p>
    <w:p w:rsidR="001E7933" w:rsidRPr="00FE57B9" w:rsidRDefault="001E7933" w:rsidP="000015BF">
      <w:pPr>
        <w:pStyle w:val="Amainreturn"/>
        <w:keepNext/>
      </w:pPr>
      <w:r w:rsidRPr="00FE57B9">
        <w:t>For a sexual offence against a child, a court—</w:t>
      </w:r>
    </w:p>
    <w:p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rsidR="001E7933" w:rsidRPr="00FE57B9" w:rsidRDefault="001E7933" w:rsidP="001E7933">
      <w:pPr>
        <w:pStyle w:val="Apara"/>
      </w:pPr>
      <w:r w:rsidRPr="00FE57B9">
        <w:tab/>
        <w:t>(b)</w:t>
      </w:r>
      <w:r w:rsidRPr="00FE57B9">
        <w:tab/>
        <w:t>must not reduce the severity of a sentence it would otherwise have imposed on an offender because the offender has good character, to the extent that the offender’s good character enabled the offender to commit the offence.</w:t>
      </w:r>
    </w:p>
    <w:p w:rsidR="001E7933" w:rsidRPr="00FE57B9" w:rsidRDefault="001E7933" w:rsidP="001E7933">
      <w:pPr>
        <w:pStyle w:val="aExamHdgpar"/>
      </w:pPr>
      <w:r w:rsidRPr="00FE57B9">
        <w:t>Examples—par (b)</w:t>
      </w:r>
    </w:p>
    <w:p w:rsidR="001E7933" w:rsidRPr="00FE57B9" w:rsidRDefault="001E7933" w:rsidP="001E7933">
      <w:pPr>
        <w:pStyle w:val="aExamINumpar"/>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rsidR="001E7933" w:rsidRPr="00FE57B9" w:rsidRDefault="001E7933" w:rsidP="001E7933">
      <w:pPr>
        <w:pStyle w:val="aExamINumpar"/>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rsidR="001E7933" w:rsidRPr="00FE57B9" w:rsidRDefault="001E7933" w:rsidP="001E7933">
      <w:pPr>
        <w:pStyle w:val="aNotepar"/>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3" w:tooltip="A2004-5" w:history="1">
        <w:r w:rsidRPr="00FE57B9">
          <w:rPr>
            <w:rStyle w:val="charCitHyperlinkItal"/>
          </w:rPr>
          <w:t>Human Rights Act 2004</w:t>
        </w:r>
      </w:hyperlink>
      <w:r w:rsidRPr="00FE57B9">
        <w:t xml:space="preserve">, s 25 (2)). </w:t>
      </w:r>
    </w:p>
    <w:p w:rsidR="00336D9F" w:rsidRDefault="00336D9F">
      <w:pPr>
        <w:pStyle w:val="AH5Sec"/>
        <w:rPr>
          <w:b w:val="0"/>
          <w:bCs/>
        </w:rPr>
      </w:pPr>
      <w:bookmarkStart w:id="55" w:name="_Toc17902339"/>
      <w:r w:rsidRPr="008D2336">
        <w:rPr>
          <w:rStyle w:val="CharSectNo"/>
        </w:rPr>
        <w:t>35</w:t>
      </w:r>
      <w:r>
        <w:rPr>
          <w:bCs/>
        </w:rPr>
        <w:tab/>
      </w:r>
      <w:r>
        <w:t>Reduction of sentence—guilty plea</w:t>
      </w:r>
      <w:bookmarkEnd w:id="55"/>
    </w:p>
    <w:p w:rsidR="00336D9F" w:rsidRDefault="00336D9F" w:rsidP="006D6D00">
      <w:pPr>
        <w:pStyle w:val="Amain"/>
        <w:keepNext/>
      </w:pPr>
      <w:r>
        <w:tab/>
        <w:t>(1)</w:t>
      </w:r>
      <w:r>
        <w:tab/>
        <w:t>This section applies if—</w:t>
      </w:r>
    </w:p>
    <w:p w:rsidR="00336D9F" w:rsidRDefault="00336D9F" w:rsidP="006D6D00">
      <w:pPr>
        <w:pStyle w:val="Apara"/>
        <w:keepNext/>
      </w:pPr>
      <w:r>
        <w:tab/>
        <w:t>(a)</w:t>
      </w:r>
      <w:r>
        <w:tab/>
        <w:t>an offender pleads guilty to an offence; and</w:t>
      </w:r>
    </w:p>
    <w:p w:rsidR="00336D9F" w:rsidRDefault="00336D9F">
      <w:pPr>
        <w:pStyle w:val="Apara"/>
      </w:pPr>
      <w:r>
        <w:tab/>
        <w:t>(b)</w:t>
      </w:r>
      <w:r>
        <w:tab/>
        <w:t>based on the information currently available to the court, the court considers that there is a real likelihood that it will sentence the offender to imprisonment.</w:t>
      </w:r>
    </w:p>
    <w:p w:rsidR="00336D9F" w:rsidRDefault="00336D9F">
      <w:pPr>
        <w:pStyle w:val="Amain"/>
        <w:keepNext/>
      </w:pPr>
      <w:r>
        <w:tab/>
        <w:t>(2)</w:t>
      </w:r>
      <w:r>
        <w:tab/>
        <w:t>In deciding how the offender should be sentenced (if at all) for the offence, the court must consider the following matters:</w:t>
      </w:r>
    </w:p>
    <w:p w:rsidR="00336D9F" w:rsidRDefault="00336D9F">
      <w:pPr>
        <w:pStyle w:val="Apara"/>
      </w:pPr>
      <w:r>
        <w:tab/>
        <w:t>(a)</w:t>
      </w:r>
      <w:r>
        <w:tab/>
        <w:t>the fact that the offender pleaded guilty;</w:t>
      </w:r>
    </w:p>
    <w:p w:rsidR="00336D9F" w:rsidRDefault="00336D9F">
      <w:pPr>
        <w:pStyle w:val="Apara"/>
      </w:pPr>
      <w:r>
        <w:lastRenderedPageBreak/>
        <w:tab/>
        <w:t>(b)</w:t>
      </w:r>
      <w:r>
        <w:tab/>
        <w:t>when the offender pleaded guilty, or indicated an intention to plead guilty;</w:t>
      </w:r>
    </w:p>
    <w:p w:rsidR="00336D9F" w:rsidRDefault="00336D9F">
      <w:pPr>
        <w:pStyle w:val="Apara"/>
      </w:pPr>
      <w:r>
        <w:tab/>
        <w:t>(c)</w:t>
      </w:r>
      <w:r>
        <w:tab/>
        <w:t>whether the guilty plea was related to negotiations between the prosecution and defence about the charge to which the offender pleaded guilty;</w:t>
      </w:r>
    </w:p>
    <w:p w:rsidR="00336D9F" w:rsidRDefault="00336D9F">
      <w:pPr>
        <w:pStyle w:val="Apara"/>
        <w:rPr>
          <w:szCs w:val="24"/>
        </w:rPr>
      </w:pPr>
      <w:r>
        <w:rPr>
          <w:szCs w:val="24"/>
        </w:rPr>
        <w:tab/>
        <w:t>(d)</w:t>
      </w:r>
      <w:r>
        <w:rPr>
          <w:szCs w:val="24"/>
        </w:rPr>
        <w:tab/>
      </w:r>
      <w:r>
        <w:t>the seriousness of the offence;</w:t>
      </w:r>
    </w:p>
    <w:p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w:t>
      </w:r>
      <w:r>
        <w:rPr>
          <w:rStyle w:val="charItals"/>
        </w:rPr>
        <w:tab/>
      </w:r>
      <w:r>
        <w:t>For who may make a victim impact statement, see s 49.</w:t>
      </w:r>
    </w:p>
    <w:p w:rsidR="00336D9F" w:rsidRDefault="00336D9F">
      <w:pPr>
        <w:pStyle w:val="Amain"/>
      </w:pPr>
      <w:r>
        <w:tab/>
        <w:t>(3)</w:t>
      </w:r>
      <w:r>
        <w:tab/>
        <w:t>The court may impose a lesser penalty (including a shorter nonparole period) on the offender than it would otherwise have imposed if the offender had not pleaded guilty to the offence.</w:t>
      </w:r>
    </w:p>
    <w:p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rsidR="00336D9F" w:rsidRDefault="00336D9F">
      <w:pPr>
        <w:pStyle w:val="Amain"/>
      </w:pPr>
      <w:r>
        <w:tab/>
        <w:t>(6)</w:t>
      </w:r>
      <w:r>
        <w:tab/>
        <w:t>A lesser penalty imposed under this section must not be unreasonably disproportionate to the nature and circumstances of the offence.</w:t>
      </w:r>
    </w:p>
    <w:p w:rsidR="00336D9F" w:rsidRDefault="00336D9F">
      <w:pPr>
        <w:pStyle w:val="Amain"/>
        <w:keepNext/>
      </w:pPr>
      <w:r>
        <w:tab/>
        <w:t>(7)</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lastRenderedPageBreak/>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1E5D97" w:rsidRPr="00641781" w:rsidRDefault="001E5D97" w:rsidP="001E5D97">
      <w:pPr>
        <w:pStyle w:val="aDef"/>
        <w:rPr>
          <w:lang w:eastAsia="en-AU"/>
        </w:rPr>
      </w:pPr>
      <w:r w:rsidRPr="00030A80">
        <w:rPr>
          <w:rStyle w:val="charBoldItals"/>
        </w:rPr>
        <w:t>defence</w:t>
      </w:r>
      <w:r w:rsidRPr="00641781">
        <w:rPr>
          <w:lang w:eastAsia="en-AU"/>
        </w:rPr>
        <w:t xml:space="preserve"> means—</w:t>
      </w:r>
    </w:p>
    <w:p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rsidR="00336D9F" w:rsidRDefault="00336D9F">
      <w:pPr>
        <w:pStyle w:val="aDef"/>
        <w:keepNext/>
      </w:pPr>
      <w:r>
        <w:rPr>
          <w:rStyle w:val="charBoldItals"/>
        </w:rPr>
        <w:t>established facts</w:t>
      </w:r>
      <w:r>
        <w:t xml:space="preserve"> means facts established by—</w:t>
      </w:r>
    </w:p>
    <w:p w:rsidR="00336D9F" w:rsidRDefault="00336D9F">
      <w:pPr>
        <w:pStyle w:val="aDefpara"/>
      </w:pPr>
      <w:r>
        <w:tab/>
        <w:t>(a)</w:t>
      </w:r>
      <w:r>
        <w:tab/>
        <w:t>evidence given at the trial; or</w:t>
      </w:r>
    </w:p>
    <w:p w:rsidR="00336D9F" w:rsidRDefault="00336D9F">
      <w:pPr>
        <w:pStyle w:val="aDefpara"/>
      </w:pPr>
      <w:r>
        <w:tab/>
        <w:t>(b)</w:t>
      </w:r>
      <w:r>
        <w:tab/>
        <w:t>available documents; or</w:t>
      </w:r>
    </w:p>
    <w:p w:rsidR="00336D9F" w:rsidRDefault="00336D9F">
      <w:pPr>
        <w:pStyle w:val="aDefpara"/>
      </w:pPr>
      <w:r>
        <w:tab/>
        <w:t>(c)</w:t>
      </w:r>
      <w:r>
        <w:tab/>
        <w:t>admissions by the offender; or</w:t>
      </w:r>
    </w:p>
    <w:p w:rsidR="00336D9F" w:rsidRDefault="00336D9F">
      <w:pPr>
        <w:pStyle w:val="aDefpara"/>
      </w:pPr>
      <w:r>
        <w:tab/>
        <w:t>(d)</w:t>
      </w:r>
      <w:r>
        <w:tab/>
        <w:t>submissions made by the prosecution or defence.</w:t>
      </w:r>
    </w:p>
    <w:p w:rsidR="00D03EA1" w:rsidRPr="00F84DD3" w:rsidRDefault="00D03EA1" w:rsidP="00D03EA1">
      <w:pPr>
        <w:pStyle w:val="AH5Sec"/>
      </w:pPr>
      <w:bookmarkStart w:id="56" w:name="_Toc17902340"/>
      <w:r w:rsidRPr="008D2336">
        <w:rPr>
          <w:rStyle w:val="CharSectNo"/>
        </w:rPr>
        <w:t>35A</w:t>
      </w:r>
      <w:r w:rsidRPr="00F84DD3">
        <w:tab/>
        <w:t>Reduction of sentence—assistance in administration of justice</w:t>
      </w:r>
      <w:bookmarkEnd w:id="56"/>
    </w:p>
    <w:p w:rsidR="00D03EA1" w:rsidRPr="00F84DD3" w:rsidRDefault="00D03EA1" w:rsidP="00DD091B">
      <w:pPr>
        <w:pStyle w:val="Amain"/>
        <w:keepNext/>
      </w:pPr>
      <w:r w:rsidRPr="00F84DD3">
        <w:tab/>
        <w:t>(1)</w:t>
      </w:r>
      <w:r w:rsidRPr="00F84DD3">
        <w:tab/>
        <w:t>This section applies if—</w:t>
      </w:r>
    </w:p>
    <w:p w:rsidR="00D03EA1" w:rsidRPr="00F84DD3" w:rsidRDefault="00D03EA1" w:rsidP="00DD091B">
      <w:pPr>
        <w:pStyle w:val="Apara"/>
        <w:keepNext/>
      </w:pPr>
      <w:r w:rsidRPr="00F84DD3">
        <w:tab/>
        <w:t>(a)</w:t>
      </w:r>
      <w:r w:rsidRPr="00F84DD3">
        <w:tab/>
        <w:t xml:space="preserve">an offender is convicted or found guilty of an offence; and </w:t>
      </w:r>
    </w:p>
    <w:p w:rsidR="00D03EA1" w:rsidRPr="00F84DD3" w:rsidRDefault="00D03EA1" w:rsidP="00D03EA1">
      <w:pPr>
        <w:pStyle w:val="Apara"/>
      </w:pPr>
      <w:r w:rsidRPr="00F84DD3">
        <w:tab/>
        <w:t>(b)</w:t>
      </w:r>
      <w:r w:rsidRPr="00F84DD3">
        <w:tab/>
        <w:t>before or after the conviction or finding of guilt, the defence assisted in the administration of justice for the offence.</w:t>
      </w:r>
    </w:p>
    <w:p w:rsidR="00D03EA1" w:rsidRPr="00F84DD3" w:rsidRDefault="00D03EA1" w:rsidP="00D03EA1">
      <w:pPr>
        <w:pStyle w:val="aExamHdgss"/>
      </w:pPr>
      <w:r w:rsidRPr="00F84DD3">
        <w:t>Example—par (b)</w:t>
      </w:r>
    </w:p>
    <w:p w:rsidR="00D03EA1" w:rsidRPr="00F84DD3" w:rsidRDefault="00D03EA1" w:rsidP="00D03EA1">
      <w:pPr>
        <w:pStyle w:val="aExamINumss"/>
        <w:keepNext/>
      </w:pPr>
      <w:r w:rsidRPr="00F84DD3">
        <w:t>an admission made by the defence pre-trial or during a trial</w:t>
      </w:r>
    </w:p>
    <w:p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rsidR="00D03EA1" w:rsidRDefault="00D03EA1" w:rsidP="00793EA9">
      <w:pPr>
        <w:pStyle w:val="Amain"/>
        <w:keepNext/>
      </w:pPr>
      <w:r>
        <w:lastRenderedPageBreak/>
        <w:tab/>
        <w:t>(4)</w:t>
      </w:r>
      <w:r>
        <w:tab/>
        <w:t xml:space="preserve">For this section, </w:t>
      </w:r>
      <w:r>
        <w:rPr>
          <w:b/>
          <w:i/>
        </w:rPr>
        <w:t>assistance in the administration of justice</w:t>
      </w:r>
      <w:r>
        <w:t>—</w:t>
      </w:r>
    </w:p>
    <w:p w:rsidR="00D03EA1" w:rsidRDefault="00D03EA1" w:rsidP="00D03EA1">
      <w:pPr>
        <w:pStyle w:val="Apara"/>
      </w:pPr>
      <w:r>
        <w:tab/>
        <w:t>(a)</w:t>
      </w:r>
      <w:r>
        <w:tab/>
        <w:t>includes a pre-trial disclosure by the defence; but</w:t>
      </w:r>
    </w:p>
    <w:p w:rsidR="00D03EA1" w:rsidRDefault="00D03EA1" w:rsidP="00D03EA1">
      <w:pPr>
        <w:pStyle w:val="Apara"/>
      </w:pPr>
      <w:r>
        <w:tab/>
        <w:t>(b)</w:t>
      </w:r>
      <w:r>
        <w:tab/>
        <w:t>does not include assistance—</w:t>
      </w:r>
    </w:p>
    <w:p w:rsidR="00D03EA1" w:rsidRDefault="00D03EA1" w:rsidP="00D03EA1">
      <w:pPr>
        <w:pStyle w:val="Asubpara"/>
      </w:pPr>
      <w:r>
        <w:tab/>
        <w:t>(i)</w:t>
      </w:r>
      <w:r>
        <w:tab/>
        <w:t>consisting only of a plea of guilty under section 35; or</w:t>
      </w:r>
    </w:p>
    <w:p w:rsidR="00D03EA1" w:rsidRPr="00EF1D94" w:rsidRDefault="00D03EA1" w:rsidP="00D03EA1">
      <w:pPr>
        <w:pStyle w:val="Asubpara"/>
      </w:pPr>
      <w:r>
        <w:tab/>
        <w:t>(ii)</w:t>
      </w:r>
      <w:r>
        <w:tab/>
        <w:t>given to law enforcement authorities under section 36.</w:t>
      </w:r>
    </w:p>
    <w:p w:rsidR="00D03EA1" w:rsidRPr="00F84DD3" w:rsidRDefault="00D03EA1" w:rsidP="00D03EA1">
      <w:pPr>
        <w:pStyle w:val="Amain"/>
      </w:pPr>
      <w:r w:rsidRPr="00F84DD3">
        <w:tab/>
        <w:t>(5)</w:t>
      </w:r>
      <w:r w:rsidRPr="00F84DD3">
        <w:tab/>
        <w:t>In this section:</w:t>
      </w:r>
    </w:p>
    <w:p w:rsidR="00D03EA1" w:rsidRPr="00F84DD3" w:rsidRDefault="00D03EA1" w:rsidP="00D03EA1">
      <w:pPr>
        <w:pStyle w:val="aDef"/>
      </w:pPr>
      <w:r w:rsidRPr="00F84DD3">
        <w:rPr>
          <w:rStyle w:val="charBoldItals"/>
        </w:rPr>
        <w:t xml:space="preserve">defence </w:t>
      </w:r>
      <w:r w:rsidRPr="00F84DD3">
        <w:t>means—</w:t>
      </w:r>
    </w:p>
    <w:p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rsidR="00D03EA1" w:rsidRPr="00F84DD3" w:rsidRDefault="00D03EA1" w:rsidP="00D03EA1">
      <w:pPr>
        <w:pStyle w:val="aDefpara"/>
      </w:pPr>
      <w:r w:rsidRPr="00F84DD3">
        <w:rPr>
          <w:lang w:eastAsia="en-AU"/>
        </w:rPr>
        <w:tab/>
        <w:t>(b)</w:t>
      </w:r>
      <w:r w:rsidRPr="00F84DD3">
        <w:rPr>
          <w:lang w:eastAsia="en-AU"/>
        </w:rPr>
        <w:tab/>
        <w:t>any lawyer representing the offender.</w:t>
      </w:r>
    </w:p>
    <w:p w:rsidR="00336D9F" w:rsidRDefault="00336D9F">
      <w:pPr>
        <w:pStyle w:val="AH5Sec"/>
        <w:rPr>
          <w:b w:val="0"/>
          <w:bCs/>
        </w:rPr>
      </w:pPr>
      <w:bookmarkStart w:id="57" w:name="_Toc17902341"/>
      <w:r w:rsidRPr="008D2336">
        <w:rPr>
          <w:rStyle w:val="CharSectNo"/>
        </w:rPr>
        <w:t>36</w:t>
      </w:r>
      <w:r>
        <w:rPr>
          <w:bCs/>
        </w:rPr>
        <w:tab/>
      </w:r>
      <w:r>
        <w:t>Reduction of sentence—assistance to law enforcement authorities</w:t>
      </w:r>
      <w:bookmarkEnd w:id="57"/>
    </w:p>
    <w:p w:rsidR="00336D9F" w:rsidRDefault="00336D9F">
      <w:pPr>
        <w:pStyle w:val="Amain"/>
      </w:pPr>
      <w:r>
        <w:tab/>
        <w:t>(1)</w:t>
      </w:r>
      <w:r>
        <w:tab/>
        <w:t>This section applies if—</w:t>
      </w:r>
    </w:p>
    <w:p w:rsidR="00336D9F" w:rsidRDefault="00336D9F">
      <w:pPr>
        <w:pStyle w:val="Apara"/>
      </w:pPr>
      <w:r>
        <w:tab/>
        <w:t>(a)</w:t>
      </w:r>
      <w:r>
        <w:tab/>
        <w:t>an offender is convicted or found guilty of an offence; and</w:t>
      </w:r>
    </w:p>
    <w:p w:rsidR="00336D9F" w:rsidRDefault="00336D9F">
      <w:pPr>
        <w:pStyle w:val="Apara"/>
      </w:pPr>
      <w:r>
        <w:tab/>
        <w:t>(b)</w:t>
      </w:r>
      <w:r>
        <w:tab/>
        <w:t>the offender assisted, or undertook to assist, law enforcement authorities in—</w:t>
      </w:r>
    </w:p>
    <w:p w:rsidR="00336D9F" w:rsidRDefault="00336D9F">
      <w:pPr>
        <w:pStyle w:val="Asubpara"/>
      </w:pPr>
      <w:r>
        <w:tab/>
        <w:t>(i)</w:t>
      </w:r>
      <w:r>
        <w:tab/>
        <w:t>preventing, detecting or investigating the offence or any other offence; or</w:t>
      </w:r>
    </w:p>
    <w:p w:rsidR="00336D9F" w:rsidRDefault="00336D9F">
      <w:pPr>
        <w:pStyle w:val="Asubpara"/>
      </w:pPr>
      <w:r>
        <w:tab/>
        <w:t>(ii)</w:t>
      </w:r>
      <w:r>
        <w:tab/>
        <w:t>a proceeding in relation to the offence or any other offence.</w:t>
      </w:r>
    </w:p>
    <w:p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rsidR="00336D9F" w:rsidRDefault="00336D9F">
      <w:pPr>
        <w:pStyle w:val="Amain"/>
        <w:keepNext/>
      </w:pPr>
      <w:r>
        <w:lastRenderedPageBreak/>
        <w:tab/>
        <w:t>(3)</w:t>
      </w:r>
      <w:r>
        <w:tab/>
        <w:t>In deciding whether to impose a lesser penalty for the offence, and the nature and extent of the penalty to be imposed, the court must consider the following matters:</w:t>
      </w:r>
    </w:p>
    <w:p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rsidR="00336D9F" w:rsidRDefault="00336D9F">
      <w:pPr>
        <w:pStyle w:val="aNotepar"/>
        <w:rPr>
          <w:szCs w:val="24"/>
        </w:rPr>
      </w:pPr>
      <w:r>
        <w:rPr>
          <w:rStyle w:val="charItals"/>
        </w:rPr>
        <w:t>Note</w:t>
      </w:r>
      <w:r>
        <w:rPr>
          <w:rStyle w:val="charItals"/>
        </w:rPr>
        <w:tab/>
      </w:r>
      <w:r>
        <w:t>For who may make a victim impact statement, see s 49.</w:t>
      </w:r>
    </w:p>
    <w:p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rsidR="00336D9F" w:rsidRDefault="00336D9F">
      <w:pPr>
        <w:pStyle w:val="Apara"/>
      </w:pPr>
      <w:r>
        <w:tab/>
        <w:t>(c)</w:t>
      </w:r>
      <w:r>
        <w:tab/>
        <w:t>the truthfulness, completeness and reliability of any information or evidence provided by the offender;</w:t>
      </w:r>
    </w:p>
    <w:p w:rsidR="00336D9F" w:rsidRDefault="00336D9F">
      <w:pPr>
        <w:pStyle w:val="Apara"/>
      </w:pPr>
      <w:r>
        <w:tab/>
        <w:t>(d)</w:t>
      </w:r>
      <w:r>
        <w:tab/>
        <w:t>the nature and extent of the offender’s assistance or promised assistance;</w:t>
      </w:r>
    </w:p>
    <w:p w:rsidR="00336D9F" w:rsidRDefault="00336D9F">
      <w:pPr>
        <w:pStyle w:val="Apara"/>
      </w:pPr>
      <w:r>
        <w:tab/>
        <w:t>(e)</w:t>
      </w:r>
      <w:r>
        <w:tab/>
        <w:t>the timeliness of the assistance or undertaking to assist;</w:t>
      </w:r>
    </w:p>
    <w:p w:rsidR="00336D9F" w:rsidRDefault="00336D9F">
      <w:pPr>
        <w:pStyle w:val="Apara"/>
      </w:pPr>
      <w:r>
        <w:tab/>
        <w:t>(f)</w:t>
      </w:r>
      <w:r>
        <w:tab/>
        <w:t>any benefits that the offender has gained or may gain because of the assistance or undertaking to assist;</w:t>
      </w:r>
    </w:p>
    <w:p w:rsidR="00336D9F" w:rsidRDefault="00336D9F">
      <w:pPr>
        <w:pStyle w:val="Apara"/>
      </w:pPr>
      <w:r>
        <w:tab/>
        <w:t>(g)</w:t>
      </w:r>
      <w:r>
        <w:tab/>
        <w:t>whether the offender will suffer harsher custodial conditions because of the assistance or undertaking to assist;</w:t>
      </w:r>
    </w:p>
    <w:p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rsidR="00336D9F" w:rsidRDefault="00336D9F">
      <w:pPr>
        <w:pStyle w:val="Apara"/>
      </w:pPr>
      <w:r>
        <w:tab/>
        <w:t>(i)</w:t>
      </w:r>
      <w:r>
        <w:tab/>
        <w:t>whether the assistance or promised assistance is in relation to the offence for which the offender is being sentenced or an unrelated offence;</w:t>
      </w:r>
    </w:p>
    <w:p w:rsidR="00336D9F" w:rsidRDefault="00336D9F">
      <w:pPr>
        <w:pStyle w:val="Apara"/>
      </w:pPr>
      <w:r>
        <w:tab/>
        <w:t>(j)</w:t>
      </w:r>
      <w:r>
        <w:tab/>
        <w:t>if the offender is to serve a sentence of imprisonment—the likelihood that the offender will commit further offences after release from imprisonment.</w:t>
      </w:r>
    </w:p>
    <w:p w:rsidR="00336D9F" w:rsidRDefault="00336D9F">
      <w:pPr>
        <w:pStyle w:val="Amain"/>
      </w:pPr>
      <w:r>
        <w:lastRenderedPageBreak/>
        <w:tab/>
        <w:t>(4)</w:t>
      </w:r>
      <w:r>
        <w:tab/>
        <w:t>A lesser penalty imposed under this section must not be unreasonably disproportionate to the nature and circumstances of the offence.</w:t>
      </w:r>
    </w:p>
    <w:p w:rsidR="00336D9F" w:rsidRDefault="00336D9F">
      <w:pPr>
        <w:pStyle w:val="AH5Sec"/>
      </w:pPr>
      <w:bookmarkStart w:id="58" w:name="_Toc17902342"/>
      <w:r w:rsidRPr="008D2336">
        <w:rPr>
          <w:rStyle w:val="CharSectNo"/>
        </w:rPr>
        <w:t>37</w:t>
      </w:r>
      <w:r>
        <w:tab/>
        <w:t>Reduction of sentence—statement by court about penalty</w:t>
      </w:r>
      <w:bookmarkEnd w:id="58"/>
    </w:p>
    <w:p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rsidR="00336D9F" w:rsidRDefault="00336D9F" w:rsidP="00803A9D">
      <w:pPr>
        <w:pStyle w:val="Amain"/>
        <w:keepNext/>
      </w:pPr>
      <w:r>
        <w:tab/>
        <w:t>(2)</w:t>
      </w:r>
      <w:r>
        <w:tab/>
        <w:t>The court must state—</w:t>
      </w:r>
    </w:p>
    <w:p w:rsidR="00336D9F" w:rsidRDefault="00336D9F" w:rsidP="00803A9D">
      <w:pPr>
        <w:pStyle w:val="Apara"/>
        <w:keepNext/>
      </w:pPr>
      <w:r>
        <w:tab/>
        <w:t>(a)</w:t>
      </w:r>
      <w:r>
        <w:tab/>
        <w:t>the penalty (including any shorter nonparole period) it would otherwise have imposed; and</w:t>
      </w:r>
    </w:p>
    <w:p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rsidR="00ED21DE" w:rsidRDefault="00ED21DE" w:rsidP="00ED21DE">
      <w:pPr>
        <w:pStyle w:val="AH5Sec"/>
      </w:pPr>
      <w:bookmarkStart w:id="59" w:name="_Toc17902343"/>
      <w:r w:rsidRPr="008D2336">
        <w:rPr>
          <w:rStyle w:val="CharSectNo"/>
        </w:rPr>
        <w:t>38</w:t>
      </w:r>
      <w:r>
        <w:tab/>
        <w:t>Sentences of imprisonment and uncompleted young offender orders</w:t>
      </w:r>
      <w:bookmarkEnd w:id="59"/>
    </w:p>
    <w:p w:rsidR="00ED21DE" w:rsidRDefault="00ED21DE" w:rsidP="00ED21DE">
      <w:pPr>
        <w:pStyle w:val="Amain"/>
      </w:pPr>
      <w:r>
        <w:tab/>
        <w:t>(1)</w:t>
      </w:r>
      <w:r>
        <w:tab/>
        <w:t>This section applies in relation to an adult offender if, at the time of sentencing—</w:t>
      </w:r>
    </w:p>
    <w:p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rsidR="00ED21DE" w:rsidRDefault="00ED21DE" w:rsidP="00ED21DE">
      <w:pPr>
        <w:pStyle w:val="Apara"/>
      </w:pPr>
      <w:r>
        <w:tab/>
        <w:t>(b)</w:t>
      </w:r>
      <w:r>
        <w:tab/>
        <w:t>the court is imposing a sentence that would be likely to bring the offender into contact with other adult offenders.</w:t>
      </w:r>
    </w:p>
    <w:p w:rsidR="00ED21DE" w:rsidRDefault="00ED21DE" w:rsidP="00CB661A">
      <w:pPr>
        <w:pStyle w:val="Amain"/>
        <w:keepNext/>
      </w:pPr>
      <w:r>
        <w:tab/>
        <w:t>(2)</w:t>
      </w:r>
      <w:r>
        <w:tab/>
        <w:t>The court—</w:t>
      </w:r>
    </w:p>
    <w:p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rsidR="00ED21DE" w:rsidRDefault="00ED21DE" w:rsidP="00ED21DE">
      <w:pPr>
        <w:pStyle w:val="Apara"/>
      </w:pPr>
      <w:r>
        <w:tab/>
        <w:t>(b)</w:t>
      </w:r>
      <w:r>
        <w:tab/>
        <w:t>may, if appropriate, discharge the previous sentence.</w:t>
      </w:r>
    </w:p>
    <w:p w:rsidR="00336D9F" w:rsidRDefault="00336D9F" w:rsidP="00ED21DE">
      <w:pPr>
        <w:pStyle w:val="AH5Sec"/>
      </w:pPr>
      <w:bookmarkStart w:id="60" w:name="_Toc17902344"/>
      <w:r w:rsidRPr="008D2336">
        <w:rPr>
          <w:rStyle w:val="CharSectNo"/>
        </w:rPr>
        <w:lastRenderedPageBreak/>
        <w:t>39</w:t>
      </w:r>
      <w:r>
        <w:tab/>
        <w:t>Judgment after sentence deferred</w:t>
      </w:r>
      <w:bookmarkEnd w:id="60"/>
    </w:p>
    <w:p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rsidR="00336D9F" w:rsidRDefault="00336D9F">
      <w:pPr>
        <w:pStyle w:val="Amain"/>
        <w:keepNext/>
      </w:pPr>
      <w:r>
        <w:tab/>
        <w:t>(2)</w:t>
      </w:r>
      <w:r>
        <w:tab/>
        <w:t>This section does not apply if the court has made a deferred sentence order.</w:t>
      </w:r>
    </w:p>
    <w:p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rsidR="00336D9F" w:rsidRDefault="00336D9F">
      <w:pPr>
        <w:pStyle w:val="PageBreak"/>
      </w:pPr>
      <w:r>
        <w:br w:type="page"/>
      </w:r>
    </w:p>
    <w:p w:rsidR="00336D9F" w:rsidRPr="008D2336" w:rsidRDefault="00336D9F">
      <w:pPr>
        <w:pStyle w:val="AH2Part"/>
      </w:pPr>
      <w:bookmarkStart w:id="61" w:name="_Toc17902345"/>
      <w:r w:rsidRPr="008D2336">
        <w:rPr>
          <w:rStyle w:val="CharPartNo"/>
        </w:rPr>
        <w:lastRenderedPageBreak/>
        <w:t>Part 4.2</w:t>
      </w:r>
      <w:r>
        <w:rPr>
          <w:bCs/>
        </w:rPr>
        <w:tab/>
      </w:r>
      <w:r w:rsidRPr="008D2336">
        <w:rPr>
          <w:rStyle w:val="CharPartText"/>
        </w:rPr>
        <w:t>Pre-sentence reports</w:t>
      </w:r>
      <w:bookmarkEnd w:id="61"/>
    </w:p>
    <w:p w:rsidR="00A42121" w:rsidRPr="006B195D" w:rsidRDefault="00A42121" w:rsidP="00E07257">
      <w:pPr>
        <w:pStyle w:val="AH5Sec"/>
      </w:pPr>
      <w:bookmarkStart w:id="62" w:name="_Toc17902346"/>
      <w:r w:rsidRPr="008D2336">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2"/>
    </w:p>
    <w:p w:rsidR="00A42121" w:rsidRPr="006B195D" w:rsidRDefault="00A42121" w:rsidP="00A42121">
      <w:pPr>
        <w:pStyle w:val="Amainreturn"/>
        <w:rPr>
          <w:color w:val="000000"/>
        </w:rPr>
      </w:pPr>
      <w:r w:rsidRPr="006B195D">
        <w:rPr>
          <w:color w:val="000000"/>
        </w:rPr>
        <w:t>In this part:</w:t>
      </w:r>
    </w:p>
    <w:p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74" w:tooltip="A2001-14" w:history="1">
        <w:r w:rsidRPr="006B195D">
          <w:rPr>
            <w:rStyle w:val="charCitHyperlinkAbbrev"/>
          </w:rPr>
          <w:t>Legislation Act</w:t>
        </w:r>
      </w:hyperlink>
      <w:r w:rsidRPr="006B195D">
        <w:rPr>
          <w:color w:val="000000"/>
        </w:rPr>
        <w:t>, dict, pt 1).</w:t>
      </w:r>
    </w:p>
    <w:p w:rsidR="00336D9F" w:rsidRDefault="00336D9F" w:rsidP="00BE1C60">
      <w:pPr>
        <w:pStyle w:val="AH5Sec"/>
      </w:pPr>
      <w:bookmarkStart w:id="63" w:name="_Toc17902347"/>
      <w:r w:rsidRPr="008D2336">
        <w:rPr>
          <w:rStyle w:val="CharSectNo"/>
        </w:rPr>
        <w:t>40</w:t>
      </w:r>
      <w:r>
        <w:tab/>
        <w:t>Application—pt 4.2</w:t>
      </w:r>
      <w:bookmarkEnd w:id="63"/>
    </w:p>
    <w:p w:rsidR="00336D9F" w:rsidRDefault="00336D9F">
      <w:pPr>
        <w:pStyle w:val="Amainreturn"/>
        <w:keepNext/>
      </w:pPr>
      <w:r>
        <w:t xml:space="preserve">This part applies if either of the following applies to a person (the </w:t>
      </w:r>
      <w:r>
        <w:rPr>
          <w:rStyle w:val="charBoldItals"/>
        </w:rPr>
        <w:t>offender</w:t>
      </w:r>
      <w:r>
        <w:t>):</w:t>
      </w:r>
    </w:p>
    <w:p w:rsidR="00336D9F" w:rsidRDefault="00336D9F">
      <w:pPr>
        <w:pStyle w:val="Apara"/>
      </w:pPr>
      <w:r>
        <w:tab/>
        <w:t>(a)</w:t>
      </w:r>
      <w:r>
        <w:tab/>
        <w:t>a court finds the offender guilty of an offence;</w:t>
      </w:r>
    </w:p>
    <w:p w:rsidR="00336D9F" w:rsidRDefault="00336D9F">
      <w:pPr>
        <w:pStyle w:val="Apara"/>
      </w:pPr>
      <w:r>
        <w:tab/>
        <w:t>(b)</w:t>
      </w:r>
      <w:r>
        <w:tab/>
        <w:t>the offender indicates to a court an intention to plead guilty to an offence.</w:t>
      </w:r>
    </w:p>
    <w:p w:rsidR="00336D9F" w:rsidRDefault="00336D9F" w:rsidP="00951DB1">
      <w:pPr>
        <w:pStyle w:val="AH5Sec"/>
      </w:pPr>
      <w:bookmarkStart w:id="64" w:name="_Toc17902348"/>
      <w:r w:rsidRPr="008D2336">
        <w:rPr>
          <w:rStyle w:val="CharSectNo"/>
        </w:rPr>
        <w:t>40A</w:t>
      </w:r>
      <w:r>
        <w:tab/>
        <w:t>Pre-sentence report matters</w:t>
      </w:r>
      <w:bookmarkEnd w:id="64"/>
    </w:p>
    <w:p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rsidR="00336D9F" w:rsidRDefault="00336D9F">
      <w:pPr>
        <w:pStyle w:val="Apara"/>
      </w:pPr>
      <w:r>
        <w:tab/>
        <w:t>(a)</w:t>
      </w:r>
      <w:r>
        <w:tab/>
        <w:t>the offender’s age;</w:t>
      </w:r>
    </w:p>
    <w:p w:rsidR="00336D9F" w:rsidRDefault="00336D9F">
      <w:pPr>
        <w:pStyle w:val="Apara"/>
      </w:pPr>
      <w:r>
        <w:tab/>
        <w:t>(b)</w:t>
      </w:r>
      <w:r>
        <w:tab/>
        <w:t>the offender’s social history and background (including cultural background);</w:t>
      </w:r>
    </w:p>
    <w:p w:rsidR="00336D9F" w:rsidRDefault="00336D9F">
      <w:pPr>
        <w:pStyle w:val="Apara"/>
      </w:pPr>
      <w:r>
        <w:tab/>
        <w:t>(c)</w:t>
      </w:r>
      <w:r>
        <w:tab/>
        <w:t>the offender’s medical and psychiatric history;</w:t>
      </w:r>
    </w:p>
    <w:p w:rsidR="00336D9F" w:rsidRDefault="00336D9F">
      <w:pPr>
        <w:pStyle w:val="Apara"/>
      </w:pPr>
      <w:r>
        <w:tab/>
        <w:t>(d)</w:t>
      </w:r>
      <w:r>
        <w:tab/>
        <w:t>the offender’s educational background;</w:t>
      </w:r>
    </w:p>
    <w:p w:rsidR="00336D9F" w:rsidRDefault="00336D9F">
      <w:pPr>
        <w:pStyle w:val="Apara"/>
      </w:pPr>
      <w:r>
        <w:tab/>
        <w:t>(e)</w:t>
      </w:r>
      <w:r>
        <w:tab/>
        <w:t>the offender’s employment history;</w:t>
      </w:r>
    </w:p>
    <w:p w:rsidR="00336D9F" w:rsidRDefault="00336D9F">
      <w:pPr>
        <w:pStyle w:val="Apara"/>
      </w:pPr>
      <w:r>
        <w:tab/>
        <w:t>(f)</w:t>
      </w:r>
      <w:r>
        <w:tab/>
        <w:t>the extent to which the offender is complying, or has complied, with any sentence;</w:t>
      </w:r>
    </w:p>
    <w:p w:rsidR="00336D9F" w:rsidRDefault="00336D9F">
      <w:pPr>
        <w:pStyle w:val="Apara"/>
      </w:pPr>
      <w:r>
        <w:lastRenderedPageBreak/>
        <w:tab/>
        <w:t>(g)</w:t>
      </w:r>
      <w:r>
        <w:tab/>
        <w:t>the offender’s financial circumstances;</w:t>
      </w:r>
    </w:p>
    <w:p w:rsidR="00336D9F" w:rsidRDefault="00336D9F">
      <w:pPr>
        <w:pStyle w:val="Apara"/>
      </w:pPr>
      <w:r>
        <w:tab/>
        <w:t>(h)</w:t>
      </w:r>
      <w:r>
        <w:tab/>
        <w:t>any special needs of the offender;</w:t>
      </w:r>
    </w:p>
    <w:p w:rsidR="00336D9F" w:rsidRDefault="00336D9F">
      <w:pPr>
        <w:pStyle w:val="Apara"/>
      </w:pPr>
      <w:r>
        <w:tab/>
        <w:t>(i)</w:t>
      </w:r>
      <w:r>
        <w:tab/>
        <w:t>any courses, programs, treatment, therapy or other assistance that is available to the offender and from which the offender may benefit;</w:t>
      </w:r>
    </w:p>
    <w:p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rsidR="00683AA5" w:rsidRPr="00C64FDD" w:rsidRDefault="00683AA5" w:rsidP="00683AA5">
      <w:pPr>
        <w:pStyle w:val="Apara"/>
      </w:pPr>
      <w:r w:rsidRPr="00C64FDD">
        <w:tab/>
        <w:t>(</w:t>
      </w:r>
      <w:r>
        <w:t>k</w:t>
      </w:r>
      <w:r w:rsidRPr="00C64FDD">
        <w:t>)</w:t>
      </w:r>
      <w:r w:rsidRPr="00C64FDD">
        <w:tab/>
        <w:t>whether the offender—</w:t>
      </w:r>
    </w:p>
    <w:p w:rsidR="00683AA5" w:rsidRPr="00C64FDD" w:rsidRDefault="00683AA5" w:rsidP="00683AA5">
      <w:pPr>
        <w:pStyle w:val="Asubpara"/>
      </w:pPr>
      <w:r w:rsidRPr="00C64FDD">
        <w:tab/>
        <w:t>(i)</w:t>
      </w:r>
      <w:r w:rsidRPr="00C64FDD">
        <w:tab/>
        <w:t>is addicted to, or misuses, alcohol or a controlled drug; and</w:t>
      </w:r>
    </w:p>
    <w:p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rsidR="00336D9F" w:rsidRDefault="00336D9F">
      <w:pPr>
        <w:pStyle w:val="Asubpara"/>
      </w:pPr>
      <w:r>
        <w:tab/>
        <w:t>(i)</w:t>
      </w:r>
      <w:r>
        <w:tab/>
        <w:t xml:space="preserve">the offender’s attitude to the offence; </w:t>
      </w:r>
    </w:p>
    <w:p w:rsidR="00336D9F" w:rsidRDefault="00336D9F">
      <w:pPr>
        <w:pStyle w:val="Asubpara"/>
      </w:pPr>
      <w:r>
        <w:tab/>
        <w:t>(ii)</w:t>
      </w:r>
      <w:r>
        <w:tab/>
        <w:t xml:space="preserve">the need to protect victims of the offence from violence or harassment by the offender; </w:t>
      </w:r>
    </w:p>
    <w:p w:rsidR="00336D9F" w:rsidRDefault="00336D9F">
      <w:pPr>
        <w:pStyle w:val="Asubpara"/>
      </w:pPr>
      <w:r>
        <w:tab/>
        <w:t>(iii)</w:t>
      </w:r>
      <w:r>
        <w:tab/>
        <w:t xml:space="preserve">anything that may make the offender more likely to commit further offences; </w:t>
      </w:r>
    </w:p>
    <w:p w:rsidR="00336D9F" w:rsidRDefault="00336D9F">
      <w:pPr>
        <w:pStyle w:val="aExamHdgsubpar"/>
      </w:pPr>
      <w:r>
        <w:t>Examples—par (iii)</w:t>
      </w:r>
    </w:p>
    <w:p w:rsidR="00336D9F" w:rsidRDefault="00336D9F">
      <w:pPr>
        <w:spacing w:after="60"/>
        <w:ind w:left="2508" w:hanging="399"/>
        <w:rPr>
          <w:sz w:val="20"/>
        </w:rPr>
      </w:pPr>
      <w:r>
        <w:rPr>
          <w:sz w:val="20"/>
        </w:rPr>
        <w:t>1</w:t>
      </w:r>
      <w:r>
        <w:rPr>
          <w:sz w:val="20"/>
        </w:rPr>
        <w:tab/>
        <w:t>dependence on alcohol or a controlled drug</w:t>
      </w:r>
    </w:p>
    <w:p w:rsidR="00336D9F" w:rsidRDefault="00336D9F">
      <w:pPr>
        <w:spacing w:after="60"/>
        <w:ind w:left="2508" w:hanging="399"/>
        <w:rPr>
          <w:sz w:val="20"/>
        </w:rPr>
      </w:pPr>
      <w:r>
        <w:rPr>
          <w:sz w:val="20"/>
        </w:rPr>
        <w:t>2</w:t>
      </w:r>
      <w:r>
        <w:rPr>
          <w:sz w:val="20"/>
        </w:rPr>
        <w:tab/>
        <w:t>a gambling addiction</w:t>
      </w:r>
    </w:p>
    <w:p w:rsidR="00336D9F" w:rsidRDefault="00336D9F">
      <w:pPr>
        <w:spacing w:after="60"/>
        <w:ind w:left="2508" w:hanging="399"/>
        <w:rPr>
          <w:sz w:val="20"/>
        </w:rPr>
      </w:pPr>
      <w:r>
        <w:rPr>
          <w:sz w:val="20"/>
        </w:rPr>
        <w:t>3</w:t>
      </w:r>
      <w:r>
        <w:rPr>
          <w:sz w:val="20"/>
        </w:rPr>
        <w:tab/>
        <w:t>association with particular people</w:t>
      </w:r>
    </w:p>
    <w:p w:rsidR="00336D9F" w:rsidRDefault="00336D9F">
      <w:pPr>
        <w:pStyle w:val="Asubpara"/>
      </w:pPr>
      <w:r>
        <w:tab/>
        <w:t>(iv)</w:t>
      </w:r>
      <w:r>
        <w:tab/>
        <w:t xml:space="preserve">the likelihood that the offender may commit further offences; </w:t>
      </w:r>
    </w:p>
    <w:p w:rsidR="00336D9F" w:rsidRDefault="00336D9F" w:rsidP="001044E9">
      <w:pPr>
        <w:pStyle w:val="Asubpara"/>
        <w:keepNext/>
      </w:pPr>
      <w:r>
        <w:lastRenderedPageBreak/>
        <w:tab/>
        <w:t>(v)</w:t>
      </w:r>
      <w:r>
        <w:tab/>
        <w:t xml:space="preserve">whether it would be appropriate to refer the offender for restorative justice under the </w:t>
      </w:r>
      <w:hyperlink r:id="rId75" w:tooltip="A2004-65" w:history="1">
        <w:r w:rsidR="00030A80" w:rsidRPr="00030A80">
          <w:rPr>
            <w:rStyle w:val="charCitHyperlinkItal"/>
          </w:rPr>
          <w:t>Crimes (Restorative Justice) Act 2004</w:t>
        </w:r>
      </w:hyperlink>
      <w:r>
        <w:t>.</w:t>
      </w:r>
    </w:p>
    <w:p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rsidR="002A6878" w:rsidRPr="00C64FDD" w:rsidRDefault="002A6878" w:rsidP="002A6878">
      <w:pPr>
        <w:pStyle w:val="AH5Sec"/>
      </w:pPr>
      <w:bookmarkStart w:id="65" w:name="_Toc17902349"/>
      <w:r w:rsidRPr="008D2336">
        <w:rPr>
          <w:rStyle w:val="CharSectNo"/>
        </w:rPr>
        <w:t>40B</w:t>
      </w:r>
      <w:r w:rsidRPr="00C64FDD">
        <w:tab/>
        <w:t>Pre-sentence report matters—court alcohol and drug assessment service</w:t>
      </w:r>
      <w:bookmarkEnd w:id="65"/>
    </w:p>
    <w:p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76"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rsidR="00336D9F" w:rsidRDefault="00336D9F" w:rsidP="00D275FF">
      <w:pPr>
        <w:pStyle w:val="AH5Sec"/>
      </w:pPr>
      <w:bookmarkStart w:id="66" w:name="_Toc17902350"/>
      <w:r w:rsidRPr="008D2336">
        <w:rPr>
          <w:rStyle w:val="CharSectNo"/>
        </w:rPr>
        <w:lastRenderedPageBreak/>
        <w:t>41</w:t>
      </w:r>
      <w:r>
        <w:tab/>
        <w:t>Pre-sentence reports—order</w:t>
      </w:r>
      <w:bookmarkEnd w:id="66"/>
    </w:p>
    <w:p w:rsidR="00A97C3D" w:rsidRPr="00641781" w:rsidRDefault="00A97C3D" w:rsidP="007B548E">
      <w:pPr>
        <w:pStyle w:val="Amain"/>
        <w:keepNext/>
      </w:pPr>
      <w:r w:rsidRPr="00641781">
        <w:tab/>
        <w:t>(1)</w:t>
      </w:r>
      <w:r w:rsidRPr="00641781">
        <w:tab/>
        <w:t>This section applies if—</w:t>
      </w:r>
    </w:p>
    <w:p w:rsidR="00A97C3D" w:rsidRPr="00641781" w:rsidRDefault="00A97C3D" w:rsidP="007B548E">
      <w:pPr>
        <w:pStyle w:val="Apara"/>
        <w:keepNext/>
      </w:pPr>
      <w:r w:rsidRPr="00641781">
        <w:tab/>
        <w:t>(a)</w:t>
      </w:r>
      <w:r w:rsidRPr="00641781">
        <w:tab/>
        <w:t>the Magistrates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 or</w:t>
      </w:r>
    </w:p>
    <w:p w:rsidR="00A97C3D" w:rsidRPr="00641781" w:rsidRDefault="00A97C3D" w:rsidP="00803A9D">
      <w:pPr>
        <w:pStyle w:val="Apara"/>
        <w:keepNext/>
      </w:pPr>
      <w:r w:rsidRPr="00641781">
        <w:tab/>
        <w:t>(b)</w:t>
      </w:r>
      <w:r w:rsidRPr="00641781">
        <w:tab/>
        <w:t>the Magistrates Court commits an offender to the Supreme Court for sentence; or</w:t>
      </w:r>
    </w:p>
    <w:p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77" w:tooltip="A1930-21" w:history="1">
        <w:r w:rsidR="00030A80" w:rsidRPr="00030A80">
          <w:rPr>
            <w:rStyle w:val="charCitHyperlinkItal"/>
          </w:rPr>
          <w:t>Magistrates Court Act 1930</w:t>
        </w:r>
      </w:hyperlink>
      <w:r w:rsidRPr="00641781">
        <w:rPr>
          <w:lang w:eastAsia="en-AU"/>
        </w:rPr>
        <w:t>, s 92A.</w:t>
      </w:r>
    </w:p>
    <w:p w:rsidR="00A97C3D" w:rsidRPr="00641781" w:rsidRDefault="00A97C3D" w:rsidP="00A97C3D">
      <w:pPr>
        <w:pStyle w:val="Apara"/>
      </w:pPr>
      <w:r w:rsidRPr="00641781">
        <w:tab/>
        <w:t>(c)</w:t>
      </w:r>
      <w:r w:rsidRPr="00641781">
        <w:tab/>
        <w:t>the Supreme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w:t>
      </w:r>
    </w:p>
    <w:p w:rsidR="00A97C3D" w:rsidRPr="00641781" w:rsidRDefault="005325D1" w:rsidP="00A97C3D">
      <w:pPr>
        <w:pStyle w:val="Amain"/>
      </w:pPr>
      <w:r>
        <w:tab/>
        <w:t>(2</w:t>
      </w:r>
      <w:r w:rsidR="00A97C3D" w:rsidRPr="00641781">
        <w:t>)</w:t>
      </w:r>
      <w:r w:rsidR="00A97C3D" w:rsidRPr="00641781">
        <w:tab/>
        <w:t>If subsection (1) (b) applies—the Magistrates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order the director-general to provide a copy of the report to the Supreme Court or any other person.</w:t>
      </w:r>
    </w:p>
    <w:p w:rsidR="00A97C3D" w:rsidRPr="00641781" w:rsidRDefault="005325D1" w:rsidP="00A97C3D">
      <w:pPr>
        <w:pStyle w:val="Amain"/>
      </w:pPr>
      <w:r>
        <w:tab/>
        <w:t>(3</w:t>
      </w:r>
      <w:r w:rsidR="00A97C3D" w:rsidRPr="00641781">
        <w:t>)</w:t>
      </w:r>
      <w:r w:rsidR="00A97C3D" w:rsidRPr="00641781">
        <w:tab/>
        <w:t>If subsection (1) (a) or (c) applies—the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adjourn the proceeding for the report to be prepared; and</w:t>
      </w:r>
    </w:p>
    <w:p w:rsidR="00A97C3D" w:rsidRPr="00641781" w:rsidRDefault="00A97C3D" w:rsidP="00803A9D">
      <w:pPr>
        <w:pStyle w:val="Apara"/>
        <w:keepNext/>
      </w:pPr>
      <w:r w:rsidRPr="00641781">
        <w:tab/>
        <w:t>(c)</w:t>
      </w:r>
      <w:r w:rsidRPr="00641781">
        <w:tab/>
        <w:t>order the director general to provide a copy of the report to the court or any other person.</w:t>
      </w:r>
    </w:p>
    <w:p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78" w:tooltip="A2004-59" w:history="1">
        <w:r w:rsidR="00030A80" w:rsidRPr="00030A80">
          <w:rPr>
            <w:rStyle w:val="charCitHyperlinkItal"/>
          </w:rPr>
          <w:t>Court Procedures Act 2004</w:t>
        </w:r>
      </w:hyperlink>
      <w:r w:rsidRPr="00641781">
        <w:t xml:space="preserve"> for an order under this section, the form must be used (see that Act,</w:t>
      </w:r>
      <w:r w:rsidRPr="00030A80">
        <w:t> s 8 (2)).</w:t>
      </w:r>
    </w:p>
    <w:p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rsidR="00336D9F" w:rsidRDefault="00336D9F">
      <w:pPr>
        <w:pStyle w:val="Apara"/>
      </w:pPr>
      <w:r>
        <w:tab/>
        <w:t>(</w:t>
      </w:r>
      <w:r w:rsidR="000F259D">
        <w:t>a</w:t>
      </w:r>
      <w:r>
        <w:t>)</w:t>
      </w:r>
      <w:r>
        <w:tab/>
        <w:t>community service work under a good behaviour order; or</w:t>
      </w:r>
    </w:p>
    <w:p w:rsidR="00336D9F" w:rsidRDefault="00336D9F">
      <w:pPr>
        <w:pStyle w:val="Apara"/>
      </w:pPr>
      <w:r>
        <w:tab/>
        <w:t>(</w:t>
      </w:r>
      <w:r w:rsidR="000F259D">
        <w:t>b</w:t>
      </w:r>
      <w:r>
        <w:t>)</w:t>
      </w:r>
      <w:r>
        <w:tab/>
        <w:t>undertaking a rehabilitation program under a good behaviour order.</w:t>
      </w:r>
    </w:p>
    <w:p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rsidR="00D275FF" w:rsidRDefault="00635188" w:rsidP="00D275FF">
      <w:pPr>
        <w:pStyle w:val="Amain"/>
      </w:pPr>
      <w:r>
        <w:tab/>
        <w:t>(8</w:t>
      </w:r>
      <w:r w:rsidR="00D275FF">
        <w:t>)</w:t>
      </w:r>
      <w:r w:rsidR="00D275FF">
        <w:tab/>
        <w:t>In this section:</w:t>
      </w:r>
    </w:p>
    <w:p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rsidR="00336D9F" w:rsidRDefault="00336D9F">
      <w:pPr>
        <w:pStyle w:val="AH5Sec"/>
      </w:pPr>
      <w:bookmarkStart w:id="67" w:name="_Toc17902351"/>
      <w:r w:rsidRPr="008D2336">
        <w:rPr>
          <w:rStyle w:val="CharSectNo"/>
        </w:rPr>
        <w:t>42</w:t>
      </w:r>
      <w:r>
        <w:tab/>
        <w:t>Pre-sentence reports by assessors</w:t>
      </w:r>
      <w:bookmarkEnd w:id="67"/>
    </w:p>
    <w:p w:rsidR="00336D9F" w:rsidRDefault="00336D9F" w:rsidP="00803A9D">
      <w:pPr>
        <w:pStyle w:val="Amain"/>
        <w:keepNext/>
      </w:pPr>
      <w:r>
        <w:tab/>
        <w:t>(1)</w:t>
      </w:r>
      <w:r>
        <w:tab/>
        <w:t>A pre-sentence report must address—</w:t>
      </w:r>
    </w:p>
    <w:p w:rsidR="00336D9F" w:rsidRDefault="00336D9F">
      <w:pPr>
        <w:pStyle w:val="Apara"/>
      </w:pPr>
      <w:r>
        <w:tab/>
        <w:t>(a)</w:t>
      </w:r>
      <w:r>
        <w:tab/>
        <w:t>each pre-sentence report matter, or any other matter, stated in the court order for the report; and</w:t>
      </w:r>
    </w:p>
    <w:p w:rsidR="00336D9F" w:rsidRDefault="00336D9F">
      <w:pPr>
        <w:pStyle w:val="Apara"/>
      </w:pPr>
      <w:r>
        <w:tab/>
        <w:t>(b)</w:t>
      </w:r>
      <w:r>
        <w:tab/>
        <w:t>any other pre-sentence report matter, or any other matter, that, on investigation, appears to the assessor to be relevant.</w:t>
      </w:r>
    </w:p>
    <w:p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rsidR="00336D9F" w:rsidRDefault="00336D9F">
      <w:pPr>
        <w:pStyle w:val="Apara"/>
      </w:pPr>
      <w:r>
        <w:tab/>
        <w:t>(a)</w:t>
      </w:r>
      <w:r>
        <w:tab/>
        <w:t>address the matters mentioned in section 116 (1) (Deferred sentence orders—eligibility);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a deferred sentence; and</w:t>
      </w:r>
    </w:p>
    <w:p w:rsidR="00336D9F" w:rsidRDefault="00336D9F">
      <w:pPr>
        <w:pStyle w:val="Asubpara"/>
      </w:pPr>
      <w:r>
        <w:tab/>
        <w:t>(ii)</w:t>
      </w:r>
      <w:r>
        <w:tab/>
        <w:t>any condition that might be included in a deferred sentence order.</w:t>
      </w:r>
    </w:p>
    <w:p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serving all or any part of a sentence by community service work under a good behaviour order; and</w:t>
      </w:r>
    </w:p>
    <w:p w:rsidR="00336D9F" w:rsidRDefault="00336D9F">
      <w:pPr>
        <w:pStyle w:val="Asubpara"/>
      </w:pPr>
      <w:r>
        <w:tab/>
        <w:t>(ii)</w:t>
      </w:r>
      <w:r>
        <w:tab/>
        <w:t>any condition that might be appropriate for a community service condition.</w:t>
      </w:r>
    </w:p>
    <w:p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rsidR="00336D9F" w:rsidRDefault="00336D9F" w:rsidP="000E385C">
      <w:pPr>
        <w:pStyle w:val="Apara"/>
        <w:keepNext/>
      </w:pPr>
      <w:r>
        <w:lastRenderedPageBreak/>
        <w:tab/>
        <w:t>(b)</w:t>
      </w:r>
      <w:r>
        <w:tab/>
        <w:t>include the assessor’s recommendation about—</w:t>
      </w:r>
    </w:p>
    <w:p w:rsidR="00336D9F" w:rsidRDefault="00336D9F" w:rsidP="00560A46">
      <w:pPr>
        <w:pStyle w:val="Asubpara"/>
      </w:pPr>
      <w:r>
        <w:tab/>
        <w:t>(i)</w:t>
      </w:r>
      <w:r>
        <w:tab/>
        <w:t>the offender’s suitability for serving all or any part of a sentence by undertaking a rehabilitation program under a good behaviour order; and</w:t>
      </w:r>
    </w:p>
    <w:p w:rsidR="00336D9F" w:rsidRDefault="00336D9F">
      <w:pPr>
        <w:pStyle w:val="Asubpara"/>
      </w:pPr>
      <w:r>
        <w:tab/>
        <w:t>(ii)</w:t>
      </w:r>
      <w:r>
        <w:tab/>
        <w:t>any condition that might be appropriate for a rehabilitation program condition.</w:t>
      </w:r>
    </w:p>
    <w:p w:rsidR="00336D9F" w:rsidRDefault="00336D9F" w:rsidP="00CF30C6">
      <w:pPr>
        <w:pStyle w:val="AH5Sec"/>
      </w:pPr>
      <w:bookmarkStart w:id="68" w:name="_Toc17902352"/>
      <w:r w:rsidRPr="008D2336">
        <w:rPr>
          <w:rStyle w:val="CharSectNo"/>
        </w:rPr>
        <w:t>43</w:t>
      </w:r>
      <w:r>
        <w:tab/>
        <w:t>Pre-sentence reports—powers of assessors</w:t>
      </w:r>
      <w:bookmarkEnd w:id="68"/>
    </w:p>
    <w:p w:rsidR="00336D9F" w:rsidRDefault="00336D9F">
      <w:pPr>
        <w:pStyle w:val="Amain"/>
      </w:pPr>
      <w:r>
        <w:tab/>
        <w:t>(1)</w:t>
      </w:r>
      <w:r>
        <w:tab/>
        <w:t>In preparing the pre-sentence report for the offender, the assessor—</w:t>
      </w:r>
    </w:p>
    <w:p w:rsidR="00336D9F" w:rsidRDefault="00336D9F">
      <w:pPr>
        <w:pStyle w:val="Apara"/>
      </w:pPr>
      <w:r>
        <w:tab/>
        <w:t>(a)</w:t>
      </w:r>
      <w:r>
        <w:tab/>
        <w:t>may conduct any investigation the assessor considers appropriate; and</w:t>
      </w:r>
    </w:p>
    <w:p w:rsidR="00336D9F" w:rsidRDefault="00336D9F">
      <w:pPr>
        <w:pStyle w:val="Apara"/>
        <w:keepNext/>
      </w:pPr>
      <w:r>
        <w:tab/>
        <w:t>(b)</w:t>
      </w:r>
      <w:r>
        <w:tab/>
        <w:t>may ask any of the following to provide information:</w:t>
      </w:r>
    </w:p>
    <w:p w:rsidR="00336D9F" w:rsidRDefault="00336D9F">
      <w:pPr>
        <w:pStyle w:val="Asubpara"/>
      </w:pPr>
      <w:r>
        <w:tab/>
        <w:t>(i)</w:t>
      </w:r>
      <w:r>
        <w:tab/>
        <w:t>an administrative unit;</w:t>
      </w:r>
    </w:p>
    <w:p w:rsidR="00336D9F" w:rsidRDefault="00336D9F">
      <w:pPr>
        <w:pStyle w:val="Asubpara"/>
      </w:pPr>
      <w:r>
        <w:tab/>
        <w:t>(ii)</w:t>
      </w:r>
      <w:r>
        <w:tab/>
        <w:t>a territory authority;</w:t>
      </w:r>
    </w:p>
    <w:p w:rsidR="00336D9F" w:rsidRDefault="00336D9F">
      <w:pPr>
        <w:pStyle w:val="Asubpara"/>
      </w:pPr>
      <w:r>
        <w:tab/>
        <w:t>(iii)</w:t>
      </w:r>
      <w:r>
        <w:tab/>
        <w:t>a statutory office-holder;</w:t>
      </w:r>
    </w:p>
    <w:p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79" w:tooltip="A2008-19" w:history="1">
        <w:r w:rsidR="00030A80" w:rsidRPr="00030A80">
          <w:rPr>
            <w:rStyle w:val="charCitHyperlinkItal"/>
          </w:rPr>
          <w:t>Children and Young People Act 2008</w:t>
        </w:r>
      </w:hyperlink>
      <w:r>
        <w:t>;</w:t>
      </w:r>
    </w:p>
    <w:p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0" w:tooltip="A1986-52" w:history="1">
        <w:r w:rsidR="00030A80" w:rsidRPr="00030A80">
          <w:rPr>
            <w:rStyle w:val="charCitHyperlinkItal"/>
          </w:rPr>
          <w:t>Domestic Violence Agencies Act 1986</w:t>
        </w:r>
      </w:hyperlink>
      <w:r w:rsidR="00CF30C6" w:rsidRPr="002F7D7E">
        <w:t>;</w:t>
      </w:r>
    </w:p>
    <w:p w:rsidR="00336D9F" w:rsidRDefault="00336D9F" w:rsidP="00803A9D">
      <w:pPr>
        <w:pStyle w:val="Asubpara"/>
        <w:keepNext/>
      </w:pPr>
      <w:r>
        <w:tab/>
        <w:t>(v</w:t>
      </w:r>
      <w:r w:rsidR="00071E7C">
        <w:t>i</w:t>
      </w:r>
      <w:r>
        <w:t>)</w:t>
      </w:r>
      <w:r>
        <w:tab/>
        <w:t>a victim of the offence;</w:t>
      </w:r>
    </w:p>
    <w:p w:rsidR="00336D9F" w:rsidRDefault="00336D9F">
      <w:pPr>
        <w:pStyle w:val="Asubpara"/>
      </w:pPr>
      <w:r>
        <w:tab/>
        <w:t>(v</w:t>
      </w:r>
      <w:r w:rsidR="0049133C">
        <w:t>i</w:t>
      </w:r>
      <w:r w:rsidR="00071E7C">
        <w:t>i</w:t>
      </w:r>
      <w:r>
        <w:t>)</w:t>
      </w:r>
      <w:r>
        <w:tab/>
        <w:t>any other entity.</w:t>
      </w:r>
    </w:p>
    <w:p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rsidR="00336D9F" w:rsidRDefault="00336D9F">
      <w:pPr>
        <w:pStyle w:val="Apara"/>
      </w:pPr>
      <w:r>
        <w:tab/>
        <w:t>(a)</w:t>
      </w:r>
      <w:r>
        <w:tab/>
        <w:t>a breach of confidence, professional etiquette, ethics or a rule of professional misconduct; or</w:t>
      </w:r>
    </w:p>
    <w:p w:rsidR="00336D9F" w:rsidRDefault="00336D9F">
      <w:pPr>
        <w:pStyle w:val="Apara"/>
      </w:pPr>
      <w:r>
        <w:tab/>
        <w:t>(b)</w:t>
      </w:r>
      <w:r>
        <w:tab/>
        <w:t>a ground for a civil proceeding for defamation, malicious prosecution or conspiracy.</w:t>
      </w:r>
    </w:p>
    <w:p w:rsidR="00336D9F" w:rsidRDefault="00336D9F">
      <w:pPr>
        <w:pStyle w:val="Amain"/>
      </w:pPr>
      <w:r>
        <w:tab/>
        <w:t>(</w:t>
      </w:r>
      <w:r w:rsidR="00D75482">
        <w:t>5</w:t>
      </w:r>
      <w:r>
        <w:t>)</w:t>
      </w:r>
      <w:r>
        <w:tab/>
        <w:t>This section does not limit any other power of the assessor to obtain information for the purposes of the pre-sentence report.</w:t>
      </w:r>
    </w:p>
    <w:p w:rsidR="00336D9F" w:rsidRDefault="00336D9F" w:rsidP="00CF30C6">
      <w:pPr>
        <w:pStyle w:val="Amain"/>
        <w:keepNext/>
      </w:pPr>
      <w:r>
        <w:tab/>
        <w:t>(</w:t>
      </w:r>
      <w:r w:rsidR="00D75482">
        <w:t>6</w:t>
      </w:r>
      <w:r>
        <w:t>)</w:t>
      </w:r>
      <w:r>
        <w:tab/>
        <w:t>A regulation may make provision in relation to—</w:t>
      </w:r>
    </w:p>
    <w:p w:rsidR="00336D9F" w:rsidRDefault="00336D9F">
      <w:pPr>
        <w:pStyle w:val="Apara"/>
      </w:pPr>
      <w:r>
        <w:tab/>
        <w:t>(a)</w:t>
      </w:r>
      <w:r>
        <w:tab/>
        <w:t>the preparation and provision of pre-sentence reports; and</w:t>
      </w:r>
    </w:p>
    <w:p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rsidR="00336D9F" w:rsidRDefault="00336D9F">
      <w:pPr>
        <w:pStyle w:val="Amain"/>
        <w:keepNext/>
      </w:pPr>
      <w:r>
        <w:tab/>
        <w:t>(</w:t>
      </w:r>
      <w:r w:rsidR="00D75482">
        <w:t>7</w:t>
      </w:r>
      <w:r>
        <w:t>)</w:t>
      </w:r>
      <w:r>
        <w:tab/>
        <w:t>In this section:</w:t>
      </w:r>
    </w:p>
    <w:p w:rsidR="00336D9F" w:rsidRDefault="00336D9F">
      <w:pPr>
        <w:pStyle w:val="aDef"/>
      </w:pPr>
      <w:r>
        <w:rPr>
          <w:rStyle w:val="charBoldItals"/>
        </w:rPr>
        <w:t xml:space="preserve">information </w:t>
      </w:r>
      <w:r>
        <w:t>includes a document.</w:t>
      </w:r>
    </w:p>
    <w:p w:rsidR="00336D9F" w:rsidRDefault="00336D9F">
      <w:pPr>
        <w:pStyle w:val="AH5Sec"/>
      </w:pPr>
      <w:bookmarkStart w:id="69" w:name="_Toc17902353"/>
      <w:r w:rsidRPr="008D2336">
        <w:rPr>
          <w:rStyle w:val="CharSectNo"/>
        </w:rPr>
        <w:t>44</w:t>
      </w:r>
      <w:r>
        <w:tab/>
        <w:t>Pre-sentence reports—provision to court</w:t>
      </w:r>
      <w:bookmarkEnd w:id="69"/>
    </w:p>
    <w:p w:rsidR="00336D9F" w:rsidRDefault="00336D9F">
      <w:pPr>
        <w:pStyle w:val="Amainreturn"/>
      </w:pPr>
      <w:r>
        <w:t>The pre-sentence report may be given to the court either orally or in writing.</w:t>
      </w:r>
    </w:p>
    <w:p w:rsidR="00336D9F" w:rsidRDefault="00336D9F" w:rsidP="00BE1C60">
      <w:pPr>
        <w:pStyle w:val="AH5Sec"/>
      </w:pPr>
      <w:bookmarkStart w:id="70" w:name="_Toc17902354"/>
      <w:r w:rsidRPr="008D2336">
        <w:rPr>
          <w:rStyle w:val="CharSectNo"/>
        </w:rPr>
        <w:lastRenderedPageBreak/>
        <w:t>46</w:t>
      </w:r>
      <w:r>
        <w:tab/>
        <w:t>Pre-sentence reports—cross-examination</w:t>
      </w:r>
      <w:bookmarkEnd w:id="70"/>
    </w:p>
    <w:p w:rsidR="00336D9F" w:rsidRDefault="00336D9F" w:rsidP="00CB661A">
      <w:pPr>
        <w:pStyle w:val="Amain"/>
        <w:keepNext/>
      </w:pPr>
      <w:r>
        <w:tab/>
        <w:t>(1)</w:t>
      </w:r>
      <w:r>
        <w:tab/>
        <w:t>The prosecutor and the defence may cross-examine the assessor on the pre-sentence report given to the court by the assessor.</w:t>
      </w:r>
    </w:p>
    <w:p w:rsidR="00336D9F" w:rsidRDefault="00336D9F">
      <w:pPr>
        <w:pStyle w:val="Amain"/>
        <w:keepNext/>
      </w:pPr>
      <w:r>
        <w:tab/>
        <w:t>(2)</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PageBreak"/>
      </w:pPr>
      <w:r>
        <w:br w:type="page"/>
      </w:r>
    </w:p>
    <w:p w:rsidR="0094139A" w:rsidRPr="008D2336" w:rsidRDefault="0094139A" w:rsidP="0094139A">
      <w:pPr>
        <w:pStyle w:val="AH2Part"/>
      </w:pPr>
      <w:bookmarkStart w:id="71" w:name="_Toc17902355"/>
      <w:r w:rsidRPr="008D2336">
        <w:rPr>
          <w:rStyle w:val="CharPartNo"/>
        </w:rPr>
        <w:lastRenderedPageBreak/>
        <w:t>Part 4.2A</w:t>
      </w:r>
      <w:r w:rsidRPr="006B195D">
        <w:rPr>
          <w:color w:val="000000"/>
          <w:lang w:eastAsia="en-AU"/>
        </w:rPr>
        <w:tab/>
      </w:r>
      <w:r w:rsidRPr="008D2336">
        <w:rPr>
          <w:rStyle w:val="CharPartText"/>
          <w:color w:val="000000"/>
          <w:lang w:eastAsia="en-AU"/>
        </w:rPr>
        <w:t>Intensive correction assessments</w:t>
      </w:r>
      <w:bookmarkEnd w:id="71"/>
    </w:p>
    <w:p w:rsidR="0094139A" w:rsidRPr="006B195D" w:rsidRDefault="0094139A" w:rsidP="0094139A">
      <w:pPr>
        <w:pStyle w:val="AH5Sec"/>
        <w:rPr>
          <w:lang w:eastAsia="en-AU"/>
        </w:rPr>
      </w:pPr>
      <w:bookmarkStart w:id="72" w:name="_Toc17902356"/>
      <w:r w:rsidRPr="008D2336">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2"/>
    </w:p>
    <w:p w:rsidR="0094139A" w:rsidRPr="006B195D" w:rsidRDefault="0094139A" w:rsidP="0094139A">
      <w:pPr>
        <w:pStyle w:val="Amainreturn"/>
        <w:rPr>
          <w:color w:val="000000"/>
        </w:rPr>
      </w:pPr>
      <w:r w:rsidRPr="006B195D">
        <w:rPr>
          <w:color w:val="000000"/>
        </w:rPr>
        <w:t>In this part:</w:t>
      </w:r>
    </w:p>
    <w:p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1" w:tooltip="A2001-14" w:history="1">
        <w:r w:rsidRPr="006B195D">
          <w:rPr>
            <w:rStyle w:val="charCitHyperlinkAbbrev"/>
          </w:rPr>
          <w:t>Legislation Act</w:t>
        </w:r>
      </w:hyperlink>
      <w:r w:rsidRPr="006B195D">
        <w:rPr>
          <w:color w:val="000000"/>
        </w:rPr>
        <w:t>, dict, pt 1).</w:t>
      </w:r>
    </w:p>
    <w:p w:rsidR="0094139A" w:rsidRPr="006B195D" w:rsidRDefault="0094139A" w:rsidP="0094139A">
      <w:pPr>
        <w:pStyle w:val="AH5Sec"/>
        <w:rPr>
          <w:lang w:eastAsia="en-AU"/>
        </w:rPr>
      </w:pPr>
      <w:bookmarkStart w:id="73" w:name="_Toc17902357"/>
      <w:r w:rsidRPr="008D2336">
        <w:rPr>
          <w:rStyle w:val="CharSectNo"/>
        </w:rPr>
        <w:t>46B</w:t>
      </w:r>
      <w:r w:rsidRPr="006B195D">
        <w:rPr>
          <w:color w:val="000000"/>
          <w:lang w:eastAsia="en-AU"/>
        </w:rPr>
        <w:tab/>
        <w:t>Application—pt 4.2A</w:t>
      </w:r>
      <w:bookmarkEnd w:id="73"/>
    </w:p>
    <w:p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rsidR="0094139A" w:rsidRPr="006B195D" w:rsidRDefault="0094139A" w:rsidP="0094139A">
      <w:pPr>
        <w:pStyle w:val="AH5Sec"/>
        <w:rPr>
          <w:lang w:eastAsia="en-AU"/>
        </w:rPr>
      </w:pPr>
      <w:bookmarkStart w:id="74" w:name="_Toc17902358"/>
      <w:r w:rsidRPr="008D2336">
        <w:rPr>
          <w:rStyle w:val="CharSectNo"/>
        </w:rPr>
        <w:t>46C</w:t>
      </w:r>
      <w:r w:rsidRPr="006B195D">
        <w:rPr>
          <w:color w:val="000000"/>
          <w:lang w:eastAsia="en-AU"/>
        </w:rPr>
        <w:tab/>
        <w:t>Intensive correction assessments—order</w:t>
      </w:r>
      <w:bookmarkEnd w:id="74"/>
    </w:p>
    <w:p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2" w:tooltip="A1930-21" w:history="1">
        <w:r w:rsidRPr="006B195D">
          <w:rPr>
            <w:rStyle w:val="charCitHyperlinkItal"/>
          </w:rPr>
          <w:t>Magistrates Court Act 1930</w:t>
        </w:r>
      </w:hyperlink>
      <w:r w:rsidRPr="006B195D">
        <w:rPr>
          <w:color w:val="000000"/>
          <w:lang w:eastAsia="en-AU"/>
        </w:rPr>
        <w:t>, s 92A.</w:t>
      </w:r>
    </w:p>
    <w:p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rsidR="0094139A" w:rsidRPr="006B195D"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rsidR="0094139A" w:rsidRPr="006B195D" w:rsidRDefault="0094139A" w:rsidP="0094139A">
      <w:pPr>
        <w:pStyle w:val="AH5Sec"/>
      </w:pPr>
      <w:bookmarkStart w:id="75" w:name="_Toc17902359"/>
      <w:r w:rsidRPr="008D2336">
        <w:rPr>
          <w:rStyle w:val="CharSectNo"/>
        </w:rPr>
        <w:lastRenderedPageBreak/>
        <w:t>46D</w:t>
      </w:r>
      <w:r w:rsidRPr="006B195D">
        <w:rPr>
          <w:color w:val="000000"/>
        </w:rPr>
        <w:tab/>
        <w:t>Intensive correction orders—intensive correction assessment matters</w:t>
      </w:r>
      <w:bookmarkEnd w:id="75"/>
    </w:p>
    <w:p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rsidR="0094139A" w:rsidRPr="006B195D" w:rsidRDefault="0094139A" w:rsidP="0094139A">
      <w:pPr>
        <w:pStyle w:val="TableHd"/>
        <w:suppressLineNumbers/>
        <w:ind w:left="1202" w:hanging="1202"/>
        <w:rPr>
          <w:color w:val="000000"/>
        </w:rPr>
      </w:pPr>
      <w:r w:rsidRPr="006B195D">
        <w:rPr>
          <w:color w:val="000000"/>
        </w:rPr>
        <w:t>Table 46D</w:t>
      </w:r>
      <w:r w:rsidRPr="006B195D">
        <w:rPr>
          <w:color w:val="000000"/>
        </w:rPr>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4139A" w:rsidRPr="006B195D" w:rsidTr="00720A5B">
        <w:trPr>
          <w:cantSplit/>
          <w:tblHeader/>
        </w:trPr>
        <w:tc>
          <w:tcPr>
            <w:tcW w:w="1200" w:type="dxa"/>
            <w:tcBorders>
              <w:bottom w:val="single" w:sz="4" w:space="0" w:color="auto"/>
            </w:tcBorders>
          </w:tcPr>
          <w:p w:rsidR="0094139A" w:rsidRPr="006B195D" w:rsidRDefault="0094139A" w:rsidP="00720A5B">
            <w:pPr>
              <w:pStyle w:val="TableColHd"/>
              <w:rPr>
                <w:color w:val="000000"/>
              </w:rPr>
            </w:pPr>
            <w:r w:rsidRPr="006B195D">
              <w:rPr>
                <w:color w:val="000000"/>
              </w:rPr>
              <w:t>column 1</w:t>
            </w:r>
          </w:p>
          <w:p w:rsidR="0094139A" w:rsidRPr="006B195D" w:rsidRDefault="0094139A" w:rsidP="00720A5B">
            <w:pPr>
              <w:pStyle w:val="TableColHd"/>
              <w:rPr>
                <w:color w:val="000000"/>
              </w:rPr>
            </w:pPr>
            <w:r w:rsidRPr="006B195D">
              <w:rPr>
                <w:color w:val="000000"/>
              </w:rPr>
              <w:t>item</w:t>
            </w:r>
          </w:p>
        </w:tc>
        <w:tc>
          <w:tcPr>
            <w:tcW w:w="2107" w:type="dxa"/>
            <w:tcBorders>
              <w:bottom w:val="single" w:sz="4" w:space="0" w:color="auto"/>
            </w:tcBorders>
          </w:tcPr>
          <w:p w:rsidR="0094139A" w:rsidRPr="006B195D" w:rsidRDefault="0094139A" w:rsidP="00720A5B">
            <w:pPr>
              <w:pStyle w:val="TableColHd"/>
              <w:rPr>
                <w:color w:val="000000"/>
              </w:rPr>
            </w:pPr>
            <w:r w:rsidRPr="006B195D">
              <w:rPr>
                <w:color w:val="000000"/>
              </w:rPr>
              <w:t>column 2</w:t>
            </w:r>
          </w:p>
          <w:p w:rsidR="0094139A" w:rsidRPr="006B195D" w:rsidRDefault="0094139A" w:rsidP="00720A5B">
            <w:pPr>
              <w:pStyle w:val="TableColHd"/>
              <w:rPr>
                <w:color w:val="000000"/>
              </w:rPr>
            </w:pPr>
            <w:r w:rsidRPr="006B195D">
              <w:rPr>
                <w:color w:val="000000"/>
              </w:rPr>
              <w:t>matter</w:t>
            </w:r>
          </w:p>
        </w:tc>
        <w:tc>
          <w:tcPr>
            <w:tcW w:w="4641" w:type="dxa"/>
            <w:tcBorders>
              <w:bottom w:val="single" w:sz="4" w:space="0" w:color="auto"/>
            </w:tcBorders>
          </w:tcPr>
          <w:p w:rsidR="0094139A" w:rsidRPr="006B195D" w:rsidRDefault="0094139A" w:rsidP="00720A5B">
            <w:pPr>
              <w:pStyle w:val="TableColHd"/>
              <w:rPr>
                <w:color w:val="000000"/>
              </w:rPr>
            </w:pPr>
            <w:r w:rsidRPr="006B195D">
              <w:rPr>
                <w:color w:val="000000"/>
              </w:rPr>
              <w:t>column 3</w:t>
            </w:r>
          </w:p>
          <w:p w:rsidR="0094139A" w:rsidRPr="006B195D" w:rsidRDefault="0094139A" w:rsidP="00720A5B">
            <w:pPr>
              <w:pStyle w:val="TableColHd"/>
              <w:rPr>
                <w:color w:val="000000"/>
              </w:rPr>
            </w:pPr>
            <w:r w:rsidRPr="006B195D">
              <w:rPr>
                <w:color w:val="000000"/>
              </w:rPr>
              <w:t>indication of unsuitability</w:t>
            </w:r>
          </w:p>
        </w:tc>
      </w:tr>
      <w:tr w:rsidR="0094139A" w:rsidRPr="006B195D" w:rsidTr="00720A5B">
        <w:trPr>
          <w:cantSplit/>
        </w:trPr>
        <w:tc>
          <w:tcPr>
            <w:tcW w:w="1200" w:type="dxa"/>
            <w:tcBorders>
              <w:top w:val="single" w:sz="4" w:space="0" w:color="auto"/>
            </w:tcBorders>
          </w:tcPr>
          <w:p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7" w:type="dxa"/>
            <w:tcBorders>
              <w:top w:val="single" w:sz="4" w:space="0" w:color="auto"/>
            </w:tcBorders>
          </w:tcPr>
          <w:p w:rsidR="0094139A" w:rsidRPr="006B195D" w:rsidRDefault="0094139A" w:rsidP="00720A5B">
            <w:pPr>
              <w:pStyle w:val="TableText10"/>
              <w:rPr>
                <w:color w:val="000000"/>
              </w:rPr>
            </w:pPr>
            <w:r w:rsidRPr="006B195D">
              <w:rPr>
                <w:color w:val="000000"/>
              </w:rPr>
              <w:t>degree of dependence on alcohol or a controlled drug</w:t>
            </w:r>
          </w:p>
        </w:tc>
        <w:tc>
          <w:tcPr>
            <w:tcW w:w="4641" w:type="dxa"/>
            <w:tcBorders>
              <w:top w:val="single" w:sz="4" w:space="0" w:color="auto"/>
            </w:tcBorders>
          </w:tcPr>
          <w:p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7" w:type="dxa"/>
          </w:tcPr>
          <w:p w:rsidR="0094139A" w:rsidRPr="006B195D" w:rsidRDefault="0094139A" w:rsidP="00720A5B">
            <w:pPr>
              <w:pStyle w:val="TableText10"/>
              <w:rPr>
                <w:color w:val="000000"/>
              </w:rPr>
            </w:pPr>
            <w:r w:rsidRPr="006B195D">
              <w:rPr>
                <w:color w:val="000000"/>
              </w:rPr>
              <w:t>psychiatric or psychological condition</w:t>
            </w:r>
          </w:p>
        </w:tc>
        <w:tc>
          <w:tcPr>
            <w:tcW w:w="4641" w:type="dxa"/>
          </w:tcPr>
          <w:p w:rsidR="0094139A" w:rsidRPr="006B195D" w:rsidRDefault="0094139A" w:rsidP="00720A5B">
            <w:pPr>
              <w:pStyle w:val="TableText10"/>
              <w:rPr>
                <w:color w:val="000000"/>
              </w:rPr>
            </w:pPr>
            <w:r w:rsidRPr="006B195D">
              <w:rPr>
                <w:color w:val="000000"/>
              </w:rPr>
              <w:t>major psychiatric or psychological disorder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7" w:type="dxa"/>
          </w:tcPr>
          <w:p w:rsidR="0094139A" w:rsidRPr="006B195D" w:rsidRDefault="0094139A" w:rsidP="00720A5B">
            <w:pPr>
              <w:pStyle w:val="TableText10"/>
              <w:rPr>
                <w:color w:val="000000"/>
              </w:rPr>
            </w:pPr>
            <w:r w:rsidRPr="006B195D">
              <w:rPr>
                <w:color w:val="000000"/>
              </w:rPr>
              <w:t>medical condition</w:t>
            </w:r>
          </w:p>
        </w:tc>
        <w:tc>
          <w:tcPr>
            <w:tcW w:w="4641" w:type="dxa"/>
          </w:tcPr>
          <w:p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4 </w:t>
            </w:r>
          </w:p>
        </w:tc>
        <w:tc>
          <w:tcPr>
            <w:tcW w:w="2107" w:type="dxa"/>
          </w:tcPr>
          <w:p w:rsidR="0094139A" w:rsidRPr="006B195D" w:rsidRDefault="0094139A" w:rsidP="00720A5B">
            <w:pPr>
              <w:pStyle w:val="TableText10"/>
              <w:rPr>
                <w:color w:val="000000"/>
              </w:rPr>
            </w:pPr>
            <w:r w:rsidRPr="006B195D">
              <w:rPr>
                <w:color w:val="000000"/>
              </w:rPr>
              <w:t>criminal record and response to previous court orders</w:t>
            </w:r>
          </w:p>
        </w:tc>
        <w:tc>
          <w:tcPr>
            <w:tcW w:w="4641" w:type="dxa"/>
          </w:tcPr>
          <w:p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7" w:type="dxa"/>
          </w:tcPr>
          <w:p w:rsidR="0094139A" w:rsidRPr="006B195D" w:rsidRDefault="0094139A" w:rsidP="00720A5B">
            <w:pPr>
              <w:pStyle w:val="TableText10"/>
              <w:rPr>
                <w:color w:val="000000"/>
              </w:rPr>
            </w:pPr>
            <w:r w:rsidRPr="006B195D">
              <w:rPr>
                <w:color w:val="000000"/>
              </w:rPr>
              <w:t>employment and personal circumstances</w:t>
            </w:r>
          </w:p>
        </w:tc>
        <w:tc>
          <w:tcPr>
            <w:tcW w:w="4641" w:type="dxa"/>
          </w:tcPr>
          <w:p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7" w:type="dxa"/>
          </w:tcPr>
          <w:p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1" w:type="dxa"/>
          </w:tcPr>
          <w:p w:rsidR="0094139A" w:rsidRPr="006B195D" w:rsidRDefault="0094139A" w:rsidP="00720A5B">
            <w:pPr>
              <w:pStyle w:val="TableText10"/>
              <w:rPr>
                <w:color w:val="000000"/>
              </w:rPr>
            </w:pPr>
            <w:r w:rsidRPr="006B195D">
              <w:rPr>
                <w:color w:val="000000"/>
              </w:rPr>
              <w:t>substantial noncompliance with assessment</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7 </w:t>
            </w:r>
          </w:p>
        </w:tc>
        <w:tc>
          <w:tcPr>
            <w:tcW w:w="2107" w:type="dxa"/>
          </w:tcPr>
          <w:p w:rsidR="0094139A" w:rsidRPr="006B195D" w:rsidRDefault="0094139A" w:rsidP="00720A5B">
            <w:pPr>
              <w:pStyle w:val="TableText10"/>
              <w:rPr>
                <w:color w:val="000000"/>
              </w:rPr>
            </w:pPr>
            <w:r w:rsidRPr="006B195D">
              <w:rPr>
                <w:color w:val="000000"/>
              </w:rPr>
              <w:t>living circumstances of the offender</w:t>
            </w:r>
          </w:p>
        </w:tc>
        <w:tc>
          <w:tcPr>
            <w:tcW w:w="4641" w:type="dxa"/>
          </w:tcPr>
          <w:p w:rsidR="0094139A" w:rsidRPr="006B195D" w:rsidRDefault="0094139A" w:rsidP="00720A5B">
            <w:pPr>
              <w:pStyle w:val="TableText10"/>
              <w:rPr>
                <w:color w:val="000000"/>
              </w:rPr>
            </w:pPr>
            <w:r w:rsidRPr="006B195D">
              <w:rPr>
                <w:color w:val="000000"/>
              </w:rPr>
              <w:t>member of offender’s household does not consent to living with the offender while the offender is serving intensive correction</w:t>
            </w:r>
          </w:p>
          <w:p w:rsidR="0094139A" w:rsidRPr="006B195D" w:rsidRDefault="0094139A" w:rsidP="00720A5B">
            <w:pPr>
              <w:pStyle w:val="TableText10"/>
              <w:rPr>
                <w:color w:val="000000"/>
              </w:rPr>
            </w:pPr>
            <w:r w:rsidRPr="006B195D">
              <w:rPr>
                <w:color w:val="000000"/>
              </w:rPr>
              <w:t>someone with parental responsibility or guardianship for a person who is a member of the offender’s household does not consent to the person living with the offender while the offender is serving intensive correction</w:t>
            </w:r>
          </w:p>
        </w:tc>
      </w:tr>
    </w:tbl>
    <w:p w:rsidR="0094139A" w:rsidRPr="006B195D" w:rsidRDefault="0094139A" w:rsidP="0094139A">
      <w:pPr>
        <w:pStyle w:val="AH5Sec"/>
      </w:pPr>
      <w:bookmarkStart w:id="76" w:name="_Toc17902360"/>
      <w:r w:rsidRPr="008D2336">
        <w:rPr>
          <w:rStyle w:val="CharSectNo"/>
        </w:rPr>
        <w:lastRenderedPageBreak/>
        <w:t>46E</w:t>
      </w:r>
      <w:r w:rsidRPr="006B195D">
        <w:rPr>
          <w:color w:val="000000"/>
        </w:rPr>
        <w:tab/>
      </w:r>
      <w:r w:rsidRPr="006B195D">
        <w:rPr>
          <w:color w:val="000000"/>
          <w:lang w:eastAsia="en-AU"/>
        </w:rPr>
        <w:t>Intensive correction assessments</w:t>
      </w:r>
      <w:r w:rsidRPr="006B195D">
        <w:rPr>
          <w:color w:val="000000"/>
        </w:rPr>
        <w:t>—powers of assessors</w:t>
      </w:r>
      <w:bookmarkEnd w:id="76"/>
    </w:p>
    <w:p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rsidR="0094139A" w:rsidRPr="006B195D" w:rsidRDefault="0094139A" w:rsidP="0094139A">
      <w:pPr>
        <w:pStyle w:val="Apara"/>
      </w:pPr>
      <w:r w:rsidRPr="006B195D">
        <w:tab/>
        <w:t>(b)</w:t>
      </w:r>
      <w:r w:rsidRPr="006B195D">
        <w:tab/>
        <w:t>ask any of the following to provide information:</w:t>
      </w:r>
    </w:p>
    <w:p w:rsidR="0094139A" w:rsidRPr="006B195D" w:rsidRDefault="0094139A" w:rsidP="0094139A">
      <w:pPr>
        <w:pStyle w:val="Asubpara"/>
      </w:pPr>
      <w:r w:rsidRPr="006B195D">
        <w:rPr>
          <w:color w:val="000000"/>
        </w:rPr>
        <w:tab/>
        <w:t>(i)</w:t>
      </w:r>
      <w:r w:rsidRPr="006B195D">
        <w:rPr>
          <w:color w:val="000000"/>
        </w:rPr>
        <w:tab/>
        <w:t>an administrative unit;</w:t>
      </w:r>
    </w:p>
    <w:p w:rsidR="0094139A" w:rsidRPr="006B195D" w:rsidRDefault="0094139A" w:rsidP="0094139A">
      <w:pPr>
        <w:pStyle w:val="Asubpara"/>
      </w:pPr>
      <w:r w:rsidRPr="006B195D">
        <w:tab/>
        <w:t>(ii)</w:t>
      </w:r>
      <w:r w:rsidRPr="006B195D">
        <w:tab/>
        <w:t>a territory authority;</w:t>
      </w:r>
    </w:p>
    <w:p w:rsidR="0094139A" w:rsidRPr="006B195D" w:rsidRDefault="0094139A" w:rsidP="0094139A">
      <w:pPr>
        <w:pStyle w:val="Asubpara"/>
      </w:pPr>
      <w:r w:rsidRPr="006B195D">
        <w:tab/>
        <w:t>(iii)</w:t>
      </w:r>
      <w:r w:rsidRPr="006B195D">
        <w:tab/>
        <w:t>a statutory office-holder;</w:t>
      </w:r>
    </w:p>
    <w:p w:rsidR="0094139A" w:rsidRPr="006B195D" w:rsidRDefault="0094139A" w:rsidP="0094139A">
      <w:pPr>
        <w:pStyle w:val="Asubpara"/>
      </w:pPr>
      <w:r w:rsidRPr="006B195D">
        <w:tab/>
        <w:t>(iv)</w:t>
      </w:r>
      <w:r w:rsidRPr="006B195D">
        <w:tab/>
        <w:t xml:space="preserve">for an assessment for an offender to be sentenced for a family violence offence—an approved crisis support organisation under the </w:t>
      </w:r>
      <w:hyperlink r:id="rId83" w:tooltip="A1986-52" w:history="1">
        <w:r w:rsidRPr="006B195D">
          <w:rPr>
            <w:rStyle w:val="charCitHyperlinkItal"/>
          </w:rPr>
          <w:t>Domestic Violence Agencies Act 1986</w:t>
        </w:r>
      </w:hyperlink>
      <w:r w:rsidRPr="006B195D">
        <w:t>;</w:t>
      </w:r>
    </w:p>
    <w:p w:rsidR="0094139A" w:rsidRPr="006B195D" w:rsidRDefault="0094139A" w:rsidP="0094139A">
      <w:pPr>
        <w:pStyle w:val="Asubpara"/>
      </w:pPr>
      <w:r w:rsidRPr="006B195D">
        <w:tab/>
        <w:t>(v)</w:t>
      </w:r>
      <w:r w:rsidRPr="006B195D">
        <w:tab/>
        <w:t>a victim of the offence;</w:t>
      </w:r>
    </w:p>
    <w:p w:rsidR="0094139A" w:rsidRPr="006B195D" w:rsidRDefault="0094139A" w:rsidP="0094139A">
      <w:pPr>
        <w:pStyle w:val="Asubpara"/>
      </w:pPr>
      <w:r w:rsidRPr="006B195D">
        <w:tab/>
        <w:t>(vi)</w:t>
      </w:r>
      <w:r w:rsidRPr="006B195D">
        <w:tab/>
        <w:t>any other entity.</w:t>
      </w:r>
    </w:p>
    <w:p w:rsidR="0094139A" w:rsidRPr="006B195D" w:rsidRDefault="0094139A" w:rsidP="0094139A">
      <w:pPr>
        <w:pStyle w:val="Amain"/>
      </w:pPr>
      <w:r w:rsidRPr="006B195D">
        <w:rPr>
          <w:color w:val="000000"/>
        </w:rPr>
        <w:tab/>
        <w:t>(2)</w:t>
      </w:r>
      <w:r w:rsidRPr="006B195D">
        <w:rPr>
          <w:color w:val="000000"/>
        </w:rPr>
        <w:tab/>
        <w:t>If an entity mentioned in subsection (1) (b) (i), (ii) or (iii) is asked to provide information, the entity must promptly comply with the request.</w:t>
      </w:r>
    </w:p>
    <w:p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rsidR="0094139A" w:rsidRPr="006B195D" w:rsidRDefault="0094139A" w:rsidP="0094139A">
      <w:pPr>
        <w:pStyle w:val="Apara"/>
      </w:pPr>
      <w:r w:rsidRPr="006B195D">
        <w:tab/>
        <w:t>(b)</w:t>
      </w:r>
      <w:r w:rsidRPr="006B195D">
        <w:tab/>
        <w:t>a ground for a civil proceeding for defamation, malicious prosecution or conspiracy.</w:t>
      </w:r>
    </w:p>
    <w:p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rsidR="0094139A" w:rsidRPr="006B195D" w:rsidRDefault="0094139A" w:rsidP="0094139A">
      <w:pPr>
        <w:pStyle w:val="Amain"/>
      </w:pPr>
      <w:r w:rsidRPr="006B195D">
        <w:lastRenderedPageBreak/>
        <w:tab/>
        <w:t>(5)</w:t>
      </w:r>
      <w:r w:rsidRPr="006B195D">
        <w:tab/>
        <w:t xml:space="preserve">A regulation may make provision in relation to the preparation and provision of </w:t>
      </w:r>
      <w:r w:rsidRPr="006B195D">
        <w:rPr>
          <w:lang w:eastAsia="en-AU"/>
        </w:rPr>
        <w:t>intensive correction assessments</w:t>
      </w:r>
      <w:r w:rsidRPr="006B195D">
        <w:t>.</w:t>
      </w:r>
    </w:p>
    <w:p w:rsidR="0094139A" w:rsidRPr="006B195D" w:rsidRDefault="0094139A" w:rsidP="001C5CC1">
      <w:pPr>
        <w:pStyle w:val="Amain"/>
        <w:keepNext/>
      </w:pPr>
      <w:r w:rsidRPr="006B195D">
        <w:tab/>
        <w:t>(6)</w:t>
      </w:r>
      <w:r w:rsidRPr="006B195D">
        <w:tab/>
        <w:t>In this section:</w:t>
      </w:r>
    </w:p>
    <w:p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rsidR="0094139A" w:rsidRPr="006B195D" w:rsidRDefault="0094139A" w:rsidP="0094139A">
      <w:pPr>
        <w:pStyle w:val="AH5Sec"/>
      </w:pPr>
      <w:bookmarkStart w:id="77" w:name="_Toc17902361"/>
      <w:r w:rsidRPr="008D2336">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77"/>
    </w:p>
    <w:p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rsidR="0094139A" w:rsidRPr="006B195D" w:rsidRDefault="0094139A" w:rsidP="0094139A">
      <w:pPr>
        <w:pStyle w:val="AH5Sec"/>
      </w:pPr>
      <w:bookmarkStart w:id="78" w:name="_Toc17902362"/>
      <w:r w:rsidRPr="008D2336">
        <w:rPr>
          <w:rStyle w:val="CharSectNo"/>
        </w:rPr>
        <w:t>46G</w:t>
      </w:r>
      <w:r w:rsidRPr="006B195D">
        <w:rPr>
          <w:color w:val="000000"/>
        </w:rPr>
        <w:tab/>
      </w:r>
      <w:r w:rsidRPr="006B195D">
        <w:rPr>
          <w:color w:val="000000"/>
          <w:lang w:eastAsia="en-AU"/>
        </w:rPr>
        <w:t>Intensive correction assessments</w:t>
      </w:r>
      <w:r w:rsidRPr="006B195D">
        <w:rPr>
          <w:color w:val="000000"/>
        </w:rPr>
        <w:t>—cross-examination</w:t>
      </w:r>
      <w:bookmarkEnd w:id="78"/>
    </w:p>
    <w:p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rsidR="0094139A" w:rsidRPr="006B195D" w:rsidRDefault="0094139A" w:rsidP="001C5CC1">
      <w:pPr>
        <w:pStyle w:val="Amain"/>
        <w:keepNext/>
      </w:pPr>
      <w:r w:rsidRPr="006B195D">
        <w:tab/>
        <w:t>(2)</w:t>
      </w:r>
      <w:r w:rsidRPr="006B195D">
        <w:tab/>
        <w:t>In this section:</w:t>
      </w:r>
    </w:p>
    <w:p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rsidR="0094139A" w:rsidRPr="006B195D" w:rsidRDefault="0094139A" w:rsidP="0094139A">
      <w:pPr>
        <w:pStyle w:val="aDefpara"/>
      </w:pPr>
      <w:r w:rsidRPr="006B195D">
        <w:rPr>
          <w:color w:val="000000"/>
        </w:rPr>
        <w:tab/>
        <w:t>(a)</w:t>
      </w:r>
      <w:r w:rsidRPr="006B195D">
        <w:rPr>
          <w:color w:val="000000"/>
        </w:rPr>
        <w:tab/>
        <w:t>any lawyer representing the offender; or</w:t>
      </w:r>
    </w:p>
    <w:p w:rsidR="0094139A" w:rsidRPr="006B195D" w:rsidRDefault="0094139A" w:rsidP="0094139A">
      <w:pPr>
        <w:pStyle w:val="aDefpara"/>
      </w:pPr>
      <w:r w:rsidRPr="006B195D">
        <w:tab/>
        <w:t>(b)</w:t>
      </w:r>
      <w:r w:rsidRPr="006B195D">
        <w:tab/>
        <w:t>if the offender is not legally represented—the offender.</w:t>
      </w:r>
    </w:p>
    <w:p w:rsidR="0094139A" w:rsidRDefault="0094139A" w:rsidP="0094139A">
      <w:pPr>
        <w:pStyle w:val="PageBreak"/>
      </w:pPr>
      <w:r>
        <w:br w:type="page"/>
      </w:r>
    </w:p>
    <w:p w:rsidR="00336D9F" w:rsidRPr="008D2336" w:rsidRDefault="00336D9F">
      <w:pPr>
        <w:pStyle w:val="AH2Part"/>
      </w:pPr>
      <w:bookmarkStart w:id="79" w:name="_Toc17902363"/>
      <w:r w:rsidRPr="008D2336">
        <w:rPr>
          <w:rStyle w:val="CharPartNo"/>
        </w:rPr>
        <w:lastRenderedPageBreak/>
        <w:t>Part 4.3</w:t>
      </w:r>
      <w:r>
        <w:rPr>
          <w:bCs/>
        </w:rPr>
        <w:tab/>
      </w:r>
      <w:r w:rsidRPr="008D2336">
        <w:rPr>
          <w:rStyle w:val="CharPartText"/>
        </w:rPr>
        <w:t>Victim impact statements</w:t>
      </w:r>
      <w:bookmarkEnd w:id="79"/>
    </w:p>
    <w:p w:rsidR="00336D9F" w:rsidRDefault="00336D9F" w:rsidP="00BE1C60">
      <w:pPr>
        <w:pStyle w:val="AH5Sec"/>
      </w:pPr>
      <w:bookmarkStart w:id="80" w:name="_Toc17902364"/>
      <w:r w:rsidRPr="008D2336">
        <w:rPr>
          <w:rStyle w:val="CharSectNo"/>
        </w:rPr>
        <w:t>47</w:t>
      </w:r>
      <w:r>
        <w:tab/>
        <w:t>Definitions—pt 4.3</w:t>
      </w:r>
      <w:bookmarkEnd w:id="80"/>
    </w:p>
    <w:p w:rsidR="00336D9F" w:rsidRDefault="00336D9F">
      <w:pPr>
        <w:pStyle w:val="Amainreturn"/>
        <w:keepNext/>
      </w:pPr>
      <w:r>
        <w:t>In this part:</w:t>
      </w:r>
    </w:p>
    <w:p w:rsidR="00336D9F" w:rsidRDefault="00336D9F">
      <w:pPr>
        <w:pStyle w:val="aDef"/>
        <w:keepNext/>
      </w:pPr>
      <w:r>
        <w:rPr>
          <w:rStyle w:val="charBoldItals"/>
        </w:rPr>
        <w:t>because of</w:t>
      </w:r>
      <w:r>
        <w:t>, an offence, means—</w:t>
      </w:r>
    </w:p>
    <w:p w:rsidR="00336D9F" w:rsidRDefault="00336D9F">
      <w:pPr>
        <w:pStyle w:val="aDefpara"/>
      </w:pPr>
      <w:r>
        <w:tab/>
        <w:t>(a)</w:t>
      </w:r>
      <w:r>
        <w:tab/>
        <w:t>as a result of, or in the course of, the commission of the offence; or</w:t>
      </w:r>
    </w:p>
    <w:p w:rsidR="00336D9F" w:rsidRDefault="00336D9F">
      <w:pPr>
        <w:pStyle w:val="aDefpara"/>
      </w:pPr>
      <w:r>
        <w:tab/>
        <w:t>(b)</w:t>
      </w:r>
      <w:r>
        <w:tab/>
        <w:t>in the course of assisting a police officer in the exercise of the officer’s power to arrest a person for the offence or to take action to prevent the offence.</w:t>
      </w:r>
    </w:p>
    <w:p w:rsidR="00336D9F" w:rsidRDefault="00336D9F">
      <w:pPr>
        <w:pStyle w:val="aDef"/>
        <w:keepNext/>
      </w:pPr>
      <w:r>
        <w:rPr>
          <w:rStyle w:val="charBoldItals"/>
        </w:rPr>
        <w:t>harm</w:t>
      </w:r>
      <w:r>
        <w:t xml:space="preserve"> includes—</w:t>
      </w:r>
    </w:p>
    <w:p w:rsidR="00336D9F" w:rsidRDefault="00336D9F">
      <w:pPr>
        <w:pStyle w:val="aDefpara"/>
      </w:pPr>
      <w:r>
        <w:tab/>
        <w:t>(a)</w:t>
      </w:r>
      <w:r>
        <w:tab/>
        <w:t>physical injury; and</w:t>
      </w:r>
    </w:p>
    <w:p w:rsidR="00336D9F" w:rsidRDefault="00336D9F">
      <w:pPr>
        <w:pStyle w:val="aDefpara"/>
      </w:pPr>
      <w:r>
        <w:tab/>
        <w:t>(b)</w:t>
      </w:r>
      <w:r>
        <w:tab/>
        <w:t>mental injury or emotional suffering (including grief); and</w:t>
      </w:r>
    </w:p>
    <w:p w:rsidR="00336D9F" w:rsidRDefault="00336D9F">
      <w:pPr>
        <w:pStyle w:val="aDefpara"/>
      </w:pPr>
      <w:r>
        <w:tab/>
        <w:t>(c)</w:t>
      </w:r>
      <w:r>
        <w:tab/>
        <w:t>pregnancy; and</w:t>
      </w:r>
    </w:p>
    <w:p w:rsidR="00336D9F" w:rsidRDefault="00336D9F">
      <w:pPr>
        <w:pStyle w:val="aDefpara"/>
      </w:pPr>
      <w:r>
        <w:tab/>
        <w:t>(d)</w:t>
      </w:r>
      <w:r>
        <w:tab/>
        <w:t>economic loss; and</w:t>
      </w:r>
    </w:p>
    <w:p w:rsidR="00336D9F" w:rsidRDefault="00336D9F">
      <w:pPr>
        <w:pStyle w:val="aDefpara"/>
      </w:pPr>
      <w:r>
        <w:tab/>
        <w:t>(e)</w:t>
      </w:r>
      <w:r>
        <w:tab/>
        <w:t>substantial impairment of rights accorded by law.</w:t>
      </w:r>
    </w:p>
    <w:p w:rsidR="00336D9F" w:rsidRDefault="00336D9F">
      <w:pPr>
        <w:pStyle w:val="aDef"/>
        <w:keepNext/>
      </w:pPr>
      <w:r>
        <w:rPr>
          <w:rStyle w:val="charBoldItals"/>
        </w:rPr>
        <w:t>victim</w:t>
      </w:r>
      <w:r>
        <w:t>, of an offence, means—</w:t>
      </w:r>
    </w:p>
    <w:p w:rsidR="00336D9F" w:rsidRDefault="00336D9F">
      <w:pPr>
        <w:pStyle w:val="aDefpara"/>
      </w:pPr>
      <w:r>
        <w:tab/>
        <w:t>(a)</w:t>
      </w:r>
      <w:r>
        <w:tab/>
        <w:t xml:space="preserve">a person (a </w:t>
      </w:r>
      <w:r>
        <w:rPr>
          <w:rStyle w:val="charBoldItals"/>
        </w:rPr>
        <w:t>primary victim</w:t>
      </w:r>
      <w:r>
        <w:t xml:space="preserve">) who suffers harm because of the offence; or </w:t>
      </w:r>
    </w:p>
    <w:p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rsidR="00B151EA" w:rsidRPr="00D00132" w:rsidRDefault="00B151EA" w:rsidP="00B151EA">
      <w:pPr>
        <w:pStyle w:val="AH5Sec"/>
      </w:pPr>
      <w:bookmarkStart w:id="81" w:name="_Toc17902365"/>
      <w:r w:rsidRPr="008D2336">
        <w:rPr>
          <w:rStyle w:val="CharSectNo"/>
        </w:rPr>
        <w:lastRenderedPageBreak/>
        <w:t>48</w:t>
      </w:r>
      <w:r w:rsidRPr="00D00132">
        <w:rPr>
          <w:rStyle w:val="CharSectNo"/>
        </w:rPr>
        <w:tab/>
      </w:r>
      <w:r w:rsidRPr="00D00132">
        <w:t>Application—pt 4.3</w:t>
      </w:r>
      <w:bookmarkEnd w:id="81"/>
    </w:p>
    <w:p w:rsidR="00B151EA" w:rsidRPr="00D00132" w:rsidRDefault="00B151EA" w:rsidP="00C82CD8">
      <w:pPr>
        <w:pStyle w:val="Amainreturn"/>
        <w:keepNext/>
        <w:tabs>
          <w:tab w:val="left" w:pos="7560"/>
        </w:tabs>
      </w:pPr>
      <w:r w:rsidRPr="00D00132">
        <w:t>This part applies in relation to an offence if the offence is—</w:t>
      </w:r>
    </w:p>
    <w:p w:rsidR="00B151EA" w:rsidRPr="00D00132" w:rsidRDefault="00B151EA" w:rsidP="00B151EA">
      <w:pPr>
        <w:pStyle w:val="Apara"/>
      </w:pPr>
      <w:r w:rsidRPr="00D00132">
        <w:tab/>
        <w:t>(a)</w:t>
      </w:r>
      <w:r w:rsidRPr="00D00132">
        <w:tab/>
        <w:t>an offence punishable by imprisonment for longer than 1 year; or</w:t>
      </w:r>
    </w:p>
    <w:p w:rsidR="00B151EA" w:rsidRPr="00D00132" w:rsidRDefault="00B151EA" w:rsidP="00B151EA">
      <w:pPr>
        <w:pStyle w:val="Apara"/>
      </w:pPr>
      <w:r w:rsidRPr="00D00132">
        <w:tab/>
        <w:t>(b)</w:t>
      </w:r>
      <w:r w:rsidRPr="00D00132">
        <w:tab/>
        <w:t>another offence prescribed by regulation.</w:t>
      </w:r>
    </w:p>
    <w:p w:rsidR="00336D9F" w:rsidRDefault="00336D9F" w:rsidP="0033318C">
      <w:pPr>
        <w:pStyle w:val="AH5Sec"/>
      </w:pPr>
      <w:bookmarkStart w:id="82" w:name="_Toc17902366"/>
      <w:r w:rsidRPr="008D2336">
        <w:rPr>
          <w:rStyle w:val="CharSectNo"/>
        </w:rPr>
        <w:t>49</w:t>
      </w:r>
      <w:r>
        <w:tab/>
        <w:t>Victim impact statements—who may make</w:t>
      </w:r>
      <w:bookmarkEnd w:id="82"/>
    </w:p>
    <w:p w:rsidR="00336D9F" w:rsidRDefault="00336D9F">
      <w:pPr>
        <w:pStyle w:val="Amain"/>
        <w:keepNext/>
      </w:pPr>
      <w:r>
        <w:tab/>
        <w:t>(1)</w:t>
      </w:r>
      <w:r>
        <w:tab/>
        <w:t>The following people may make a victim impact statement for the offence:</w:t>
      </w:r>
    </w:p>
    <w:p w:rsidR="00336D9F" w:rsidRDefault="00336D9F">
      <w:pPr>
        <w:pStyle w:val="Apara"/>
      </w:pPr>
      <w:r>
        <w:tab/>
        <w:t>(a)</w:t>
      </w:r>
      <w:r>
        <w:tab/>
        <w:t>a victim of the offence;</w:t>
      </w:r>
    </w:p>
    <w:p w:rsidR="00336D9F" w:rsidRDefault="00336D9F">
      <w:pPr>
        <w:pStyle w:val="Apara"/>
      </w:pPr>
      <w:r>
        <w:tab/>
        <w:t>(b)</w:t>
      </w:r>
      <w:r>
        <w:tab/>
        <w:t>a person who has parental responsibility for a victim of the offence;</w:t>
      </w:r>
    </w:p>
    <w:p w:rsidR="00336D9F" w:rsidRDefault="00336D9F">
      <w:pPr>
        <w:pStyle w:val="Apara"/>
      </w:pPr>
      <w:r>
        <w:tab/>
        <w:t>(c)</w:t>
      </w:r>
      <w:r>
        <w:tab/>
        <w:t>a close family member of a victim of the offence;</w:t>
      </w:r>
    </w:p>
    <w:p w:rsidR="00336D9F" w:rsidRDefault="00336D9F">
      <w:pPr>
        <w:pStyle w:val="Apara"/>
      </w:pPr>
      <w:r>
        <w:tab/>
        <w:t>(d)</w:t>
      </w:r>
      <w:r>
        <w:tab/>
        <w:t>a carer for a victim of the offence;</w:t>
      </w:r>
    </w:p>
    <w:p w:rsidR="00336D9F" w:rsidRDefault="00336D9F">
      <w:pPr>
        <w:pStyle w:val="Apara"/>
      </w:pPr>
      <w:r>
        <w:tab/>
        <w:t>(e)</w:t>
      </w:r>
      <w:r>
        <w:tab/>
        <w:t>a person with an intimate personal relationship with a victim of the offence.</w:t>
      </w:r>
    </w:p>
    <w:p w:rsidR="00336D9F" w:rsidRDefault="00336D9F">
      <w:pPr>
        <w:pStyle w:val="Amain"/>
        <w:keepNext/>
      </w:pPr>
      <w:r>
        <w:tab/>
        <w:t>(2)</w:t>
      </w:r>
      <w:r>
        <w:tab/>
        <w:t>In this section:</w:t>
      </w:r>
    </w:p>
    <w:p w:rsidR="0033318C" w:rsidRDefault="0033318C" w:rsidP="0033318C">
      <w:pPr>
        <w:pStyle w:val="aDef"/>
      </w:pPr>
      <w:r>
        <w:rPr>
          <w:rStyle w:val="charBoldItals"/>
        </w:rPr>
        <w:t>parental responsibility</w:t>
      </w:r>
      <w:r>
        <w:t xml:space="preserve">—see the </w:t>
      </w:r>
      <w:hyperlink r:id="rId84" w:tooltip="A2008-19" w:history="1">
        <w:r w:rsidR="00030A80" w:rsidRPr="00030A80">
          <w:rPr>
            <w:rStyle w:val="charCitHyperlinkItal"/>
          </w:rPr>
          <w:t>Children and Young People Act 2008</w:t>
        </w:r>
      </w:hyperlink>
      <w:r w:rsidRPr="00030A80">
        <w:t>, division 1.3.2</w:t>
      </w:r>
      <w:r>
        <w:t>.</w:t>
      </w:r>
    </w:p>
    <w:p w:rsidR="00336D9F" w:rsidRDefault="00336D9F" w:rsidP="00BE1C60">
      <w:pPr>
        <w:pStyle w:val="AH5Sec"/>
      </w:pPr>
      <w:bookmarkStart w:id="83" w:name="_Toc17902367"/>
      <w:r w:rsidRPr="008D2336">
        <w:rPr>
          <w:rStyle w:val="CharSectNo"/>
        </w:rPr>
        <w:t>50</w:t>
      </w:r>
      <w:r>
        <w:tab/>
        <w:t>Victim impact statements—oral or written</w:t>
      </w:r>
      <w:bookmarkEnd w:id="83"/>
    </w:p>
    <w:p w:rsidR="00336D9F" w:rsidRDefault="00336D9F">
      <w:pPr>
        <w:pStyle w:val="Amainreturn"/>
      </w:pPr>
      <w:r>
        <w:t>A victim impact statement for the offence may be made as—</w:t>
      </w:r>
    </w:p>
    <w:p w:rsidR="00336D9F" w:rsidRDefault="00336D9F">
      <w:pPr>
        <w:pStyle w:val="Apara"/>
      </w:pPr>
      <w:r>
        <w:tab/>
        <w:t>(a)</w:t>
      </w:r>
      <w:r>
        <w:tab/>
        <w:t>a written statement signed by or for a victim of the offence; or</w:t>
      </w:r>
    </w:p>
    <w:p w:rsidR="00336D9F" w:rsidRDefault="00336D9F">
      <w:pPr>
        <w:pStyle w:val="Apara"/>
      </w:pPr>
      <w:r>
        <w:tab/>
        <w:t>(b)</w:t>
      </w:r>
      <w:r>
        <w:tab/>
        <w:t>a statement given orally in court by or for a victim of the offence.</w:t>
      </w:r>
    </w:p>
    <w:p w:rsidR="00336D9F" w:rsidRDefault="00336D9F" w:rsidP="00BE1C60">
      <w:pPr>
        <w:pStyle w:val="AH5Sec"/>
      </w:pPr>
      <w:bookmarkStart w:id="84" w:name="_Toc17902368"/>
      <w:r w:rsidRPr="008D2336">
        <w:rPr>
          <w:rStyle w:val="CharSectNo"/>
        </w:rPr>
        <w:lastRenderedPageBreak/>
        <w:t>51</w:t>
      </w:r>
      <w:r>
        <w:tab/>
        <w:t>Victim impact statements—form and contents</w:t>
      </w:r>
      <w:bookmarkEnd w:id="84"/>
    </w:p>
    <w:p w:rsidR="00336D9F" w:rsidRDefault="00336D9F" w:rsidP="000E385C">
      <w:pPr>
        <w:pStyle w:val="Amain"/>
        <w:keepNext/>
      </w:pPr>
      <w:r>
        <w:tab/>
        <w:t>(1)</w:t>
      </w:r>
      <w:r>
        <w:tab/>
        <w:t>A victim impact statement for the offence must identify the victim to whom it relates.</w:t>
      </w:r>
    </w:p>
    <w:p w:rsidR="00336D9F" w:rsidRDefault="00336D9F">
      <w:pPr>
        <w:pStyle w:val="Amain"/>
      </w:pPr>
      <w:r>
        <w:tab/>
        <w:t>(2)</w:t>
      </w:r>
      <w:r>
        <w:tab/>
        <w:t>The statement must include the full name of the person who makes the statement.</w:t>
      </w:r>
    </w:p>
    <w:p w:rsidR="00336D9F" w:rsidRDefault="00336D9F">
      <w:pPr>
        <w:pStyle w:val="Amain"/>
      </w:pPr>
      <w:r>
        <w:tab/>
        <w:t>(3)</w:t>
      </w:r>
      <w:r>
        <w:tab/>
        <w:t>If the person who makes the statement is not the victim (or the victim’s representative)—</w:t>
      </w:r>
    </w:p>
    <w:p w:rsidR="00336D9F" w:rsidRDefault="00336D9F">
      <w:pPr>
        <w:pStyle w:val="Apara"/>
      </w:pPr>
      <w:r>
        <w:tab/>
        <w:t>(a)</w:t>
      </w:r>
      <w:r>
        <w:tab/>
        <w:t>the statement must indicate that the victim does not object to the statement being made to the court; and</w:t>
      </w:r>
    </w:p>
    <w:p w:rsidR="00336D9F" w:rsidRDefault="00336D9F">
      <w:pPr>
        <w:pStyle w:val="Apara"/>
      </w:pPr>
      <w:r>
        <w:tab/>
        <w:t>(b)</w:t>
      </w:r>
      <w:r>
        <w:tab/>
        <w:t>if practicable, the victim (or representative) must sign the statement, or make a separate written or oral statement to the court, to verify that the victim does not object.</w:t>
      </w:r>
    </w:p>
    <w:p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rsidR="00336D9F" w:rsidRDefault="00336D9F">
      <w:pPr>
        <w:pStyle w:val="Amain"/>
      </w:pPr>
      <w:r>
        <w:tab/>
        <w:t>(5)</w:t>
      </w:r>
      <w:r>
        <w:tab/>
        <w:t>If the statement is made by a person who is not the victim, the statement must indicate the nature and length of the person’s relationship with the victim.</w:t>
      </w:r>
    </w:p>
    <w:p w:rsidR="00CF6EE1" w:rsidRPr="005C3714" w:rsidRDefault="00CF6EE1" w:rsidP="00CF6EE1">
      <w:pPr>
        <w:pStyle w:val="Amain"/>
      </w:pPr>
      <w:r w:rsidRPr="005C3714">
        <w:tab/>
        <w:t>(</w:t>
      </w:r>
      <w:r>
        <w:t>6</w:t>
      </w:r>
      <w:r w:rsidRPr="005C3714">
        <w:t>)</w:t>
      </w:r>
      <w:r w:rsidRPr="005C3714">
        <w:tab/>
        <w:t>The statement may contain photographs, drawings or other images.</w:t>
      </w:r>
    </w:p>
    <w:p w:rsidR="00336D9F" w:rsidRDefault="00CF6EE1">
      <w:pPr>
        <w:pStyle w:val="Amain"/>
      </w:pPr>
      <w:r>
        <w:tab/>
        <w:t>(7</w:t>
      </w:r>
      <w:r w:rsidR="00336D9F">
        <w:t>)</w:t>
      </w:r>
      <w:r w:rsidR="00336D9F">
        <w:tab/>
        <w:t>The statement must not contain anything that is offensive, threatening, intimidating or harassing.</w:t>
      </w:r>
    </w:p>
    <w:p w:rsidR="00336D9F" w:rsidRDefault="00CF6EE1">
      <w:pPr>
        <w:pStyle w:val="Amain"/>
      </w:pPr>
      <w:r>
        <w:tab/>
        <w:t>(8</w:t>
      </w:r>
      <w:r w:rsidR="00336D9F">
        <w:t>)</w:t>
      </w:r>
      <w:r w:rsidR="00336D9F">
        <w:tab/>
        <w:t>This section does not prevent a victim impact statement being made by or for more than 1 victim.</w:t>
      </w:r>
    </w:p>
    <w:p w:rsidR="00336D9F" w:rsidRDefault="00336D9F">
      <w:pPr>
        <w:pStyle w:val="AH5Sec"/>
      </w:pPr>
      <w:bookmarkStart w:id="85" w:name="_Toc17902369"/>
      <w:r w:rsidRPr="008D2336">
        <w:rPr>
          <w:rStyle w:val="CharSectNo"/>
        </w:rPr>
        <w:t>52</w:t>
      </w:r>
      <w:r>
        <w:tab/>
        <w:t>Victim impact statements—use in court</w:t>
      </w:r>
      <w:bookmarkEnd w:id="85"/>
    </w:p>
    <w:p w:rsidR="00336D9F" w:rsidRDefault="00336D9F">
      <w:pPr>
        <w:pStyle w:val="Amain"/>
        <w:keepNext/>
      </w:pPr>
      <w:r>
        <w:tab/>
        <w:t>(1)</w:t>
      </w:r>
      <w:r>
        <w:tab/>
        <w:t>A victim impact statement may be—</w:t>
      </w:r>
    </w:p>
    <w:p w:rsidR="00336D9F" w:rsidRDefault="00336D9F">
      <w:pPr>
        <w:pStyle w:val="Apara"/>
        <w:keepNext/>
      </w:pPr>
      <w:r>
        <w:tab/>
        <w:t>(a)</w:t>
      </w:r>
      <w:r>
        <w:tab/>
        <w:t>tendered to the court; or</w:t>
      </w:r>
    </w:p>
    <w:p w:rsidR="00336D9F" w:rsidRDefault="00336D9F">
      <w:pPr>
        <w:pStyle w:val="Apara"/>
      </w:pPr>
      <w:r>
        <w:tab/>
        <w:t>(b)</w:t>
      </w:r>
      <w:r>
        <w:tab/>
        <w:t>made orally in court; or</w:t>
      </w:r>
    </w:p>
    <w:p w:rsidR="00336D9F" w:rsidRDefault="00336D9F">
      <w:pPr>
        <w:pStyle w:val="Apara"/>
      </w:pPr>
      <w:r>
        <w:lastRenderedPageBreak/>
        <w:tab/>
        <w:t>(c)</w:t>
      </w:r>
      <w:r>
        <w:tab/>
        <w:t>read out in court by the person who made the statement or someone else (whether or not the statement is tendered to the court).</w:t>
      </w:r>
    </w:p>
    <w:p w:rsidR="00336D9F" w:rsidRDefault="00336D9F">
      <w:pPr>
        <w:pStyle w:val="Amain"/>
      </w:pPr>
      <w:r>
        <w:tab/>
        <w:t>(2)</w:t>
      </w:r>
      <w:r>
        <w:tab/>
        <w:t>The statement may be given when the court considers appropriate—</w:t>
      </w:r>
    </w:p>
    <w:p w:rsidR="00EF4429" w:rsidRPr="00314513" w:rsidRDefault="00EF4429" w:rsidP="00EF4429">
      <w:pPr>
        <w:pStyle w:val="Apara"/>
      </w:pPr>
      <w:r w:rsidRPr="00314513">
        <w:tab/>
        <w:t>(a)</w:t>
      </w:r>
      <w:r w:rsidRPr="00314513">
        <w:tab/>
        <w:t>after any of the following:</w:t>
      </w:r>
    </w:p>
    <w:p w:rsidR="00EF4429" w:rsidRPr="00314513" w:rsidRDefault="00EF4429" w:rsidP="00EF4429">
      <w:pPr>
        <w:pStyle w:val="Asubpara"/>
      </w:pPr>
      <w:r w:rsidRPr="00314513">
        <w:tab/>
        <w:t>(i)</w:t>
      </w:r>
      <w:r w:rsidRPr="00314513">
        <w:tab/>
        <w:t>the offender has pleaded guilty to the offence;</w:t>
      </w:r>
    </w:p>
    <w:p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rsidR="00EF4429" w:rsidRPr="00314513" w:rsidRDefault="00EF4429" w:rsidP="00EF4429">
      <w:pPr>
        <w:pStyle w:val="Asubpara"/>
        <w:rPr>
          <w:lang w:eastAsia="en-AU"/>
        </w:rPr>
      </w:pPr>
      <w:r w:rsidRPr="00314513">
        <w:tab/>
        <w:t>(iii)</w:t>
      </w:r>
      <w:r w:rsidRPr="00314513">
        <w:tab/>
        <w:t>the offender has been found guilty or convicted of the offence; and</w:t>
      </w:r>
    </w:p>
    <w:p w:rsidR="00336D9F" w:rsidRDefault="00336D9F">
      <w:pPr>
        <w:pStyle w:val="Apara"/>
      </w:pPr>
      <w:r>
        <w:tab/>
        <w:t>(b)</w:t>
      </w:r>
      <w:r>
        <w:tab/>
        <w:t>before the offender is sentenced.</w:t>
      </w:r>
    </w:p>
    <w:p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rsidR="00167943" w:rsidRPr="00A23F7C" w:rsidRDefault="00167943" w:rsidP="00167943">
      <w:pPr>
        <w:pStyle w:val="Amain"/>
      </w:pPr>
      <w:r w:rsidRPr="00A23F7C">
        <w:tab/>
        <w:t>(4)</w:t>
      </w:r>
      <w:r w:rsidRPr="00A23F7C">
        <w:tab/>
        <w:t>Subsection (5) applies to a maker of a statement, if a special requirement for giving evidence—</w:t>
      </w:r>
    </w:p>
    <w:p w:rsidR="00167943" w:rsidRPr="00A23F7C" w:rsidRDefault="00167943" w:rsidP="00167943">
      <w:pPr>
        <w:pStyle w:val="Apara"/>
      </w:pPr>
      <w:r w:rsidRPr="00A23F7C">
        <w:tab/>
        <w:t>(a)</w:t>
      </w:r>
      <w:r w:rsidRPr="00A23F7C">
        <w:tab/>
        <w:t>applied to the maker giving evidence in the proceeding to which the statement relates; or</w:t>
      </w:r>
    </w:p>
    <w:p w:rsidR="00167943" w:rsidRPr="00A23F7C" w:rsidRDefault="00167943" w:rsidP="00167943">
      <w:pPr>
        <w:pStyle w:val="Apara"/>
      </w:pPr>
      <w:r w:rsidRPr="00A23F7C">
        <w:tab/>
        <w:t>(b)</w:t>
      </w:r>
      <w:r w:rsidRPr="00A23F7C">
        <w:tab/>
        <w:t>would have applied to the maker had the maker given evidence in the proceeding.</w:t>
      </w:r>
    </w:p>
    <w:p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rsidR="00167943" w:rsidRPr="00A23F7C" w:rsidRDefault="00167943" w:rsidP="00167943">
      <w:pPr>
        <w:pStyle w:val="Amain"/>
      </w:pPr>
      <w:r w:rsidRPr="00A23F7C">
        <w:tab/>
        <w:t>(6)</w:t>
      </w:r>
      <w:r w:rsidRPr="00A23F7C">
        <w:tab/>
        <w:t>In this section:</w:t>
      </w:r>
    </w:p>
    <w:p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85" w:tooltip="A1991-34" w:history="1">
        <w:r w:rsidRPr="00A23F7C">
          <w:rPr>
            <w:rStyle w:val="charCitHyperlinkItal"/>
          </w:rPr>
          <w:t>Evidence (Miscellaneous Provisions) Act 1991</w:t>
        </w:r>
      </w:hyperlink>
      <w:r w:rsidRPr="00A23F7C">
        <w:t>:</w:t>
      </w:r>
    </w:p>
    <w:p w:rsidR="00167943" w:rsidRPr="00A23F7C" w:rsidRDefault="00167943" w:rsidP="00167943">
      <w:pPr>
        <w:pStyle w:val="aDefpara"/>
      </w:pPr>
      <w:r w:rsidRPr="00A23F7C">
        <w:tab/>
        <w:t>(a)</w:t>
      </w:r>
      <w:r w:rsidRPr="00A23F7C">
        <w:tab/>
        <w:t>part 2.2 (Evidence of children—audiovisual links);</w:t>
      </w:r>
    </w:p>
    <w:p w:rsidR="00167943" w:rsidRPr="00A23F7C" w:rsidRDefault="00167943" w:rsidP="00167943">
      <w:pPr>
        <w:pStyle w:val="aDefpara"/>
      </w:pPr>
      <w:r w:rsidRPr="00A23F7C">
        <w:tab/>
        <w:t>(b)</w:t>
      </w:r>
      <w:r w:rsidRPr="00A23F7C">
        <w:tab/>
        <w:t xml:space="preserve">division 4.3.2 (Special requirements—general);  </w:t>
      </w:r>
    </w:p>
    <w:p w:rsidR="00167943" w:rsidRPr="00A23F7C" w:rsidRDefault="00167943" w:rsidP="00167943">
      <w:pPr>
        <w:pStyle w:val="aDefpara"/>
      </w:pPr>
      <w:r w:rsidRPr="00A23F7C">
        <w:lastRenderedPageBreak/>
        <w:tab/>
        <w:t>(c)</w:t>
      </w:r>
      <w:r w:rsidRPr="00A23F7C">
        <w:tab/>
        <w:t>division 4.3.5 (Giving evidence by audiovisual link);</w:t>
      </w:r>
    </w:p>
    <w:p w:rsidR="00167943" w:rsidRPr="00A23F7C" w:rsidRDefault="00167943" w:rsidP="00167943">
      <w:pPr>
        <w:pStyle w:val="aDefpara"/>
      </w:pPr>
      <w:r w:rsidRPr="00A23F7C">
        <w:tab/>
        <w:t>(d)</w:t>
      </w:r>
      <w:r w:rsidRPr="00A23F7C">
        <w:tab/>
        <w:t>section 101 (Child or witness with disability may have support person in court);</w:t>
      </w:r>
    </w:p>
    <w:p w:rsidR="00167943" w:rsidRPr="00A23F7C" w:rsidRDefault="00167943" w:rsidP="00167943">
      <w:pPr>
        <w:pStyle w:val="aDefpara"/>
      </w:pPr>
      <w:r w:rsidRPr="00A23F7C">
        <w:tab/>
        <w:t>(e)</w:t>
      </w:r>
      <w:r w:rsidRPr="00A23F7C">
        <w:tab/>
        <w:t>section 102 (Witness with vulnerability may give evidence in closed court).</w:t>
      </w:r>
    </w:p>
    <w:p w:rsidR="00336D9F" w:rsidRDefault="00336D9F" w:rsidP="00BE1C60">
      <w:pPr>
        <w:pStyle w:val="AH5Sec"/>
      </w:pPr>
      <w:bookmarkStart w:id="86" w:name="_Toc17902370"/>
      <w:r w:rsidRPr="008D2336">
        <w:rPr>
          <w:rStyle w:val="CharSectNo"/>
        </w:rPr>
        <w:t>53</w:t>
      </w:r>
      <w:r>
        <w:tab/>
        <w:t>Victim impact statements—effect</w:t>
      </w:r>
      <w:bookmarkEnd w:id="86"/>
    </w:p>
    <w:p w:rsidR="00336D9F" w:rsidRDefault="00336D9F">
      <w:pPr>
        <w:pStyle w:val="Amain"/>
      </w:pPr>
      <w:r>
        <w:tab/>
        <w:t>(1)</w:t>
      </w:r>
      <w:r>
        <w:tab/>
        <w:t>In deciding how the offender should be sentenced (if at all) for the offence, the court—</w:t>
      </w:r>
    </w:p>
    <w:p w:rsidR="00336D9F" w:rsidRDefault="00336D9F">
      <w:pPr>
        <w:pStyle w:val="Apara"/>
      </w:pPr>
      <w:r>
        <w:tab/>
        <w:t>(a)</w:t>
      </w:r>
      <w:r>
        <w:tab/>
        <w:t>must consider any victim impact statement given to the court in relation to the offence; and</w:t>
      </w:r>
    </w:p>
    <w:p w:rsidR="00336D9F" w:rsidRDefault="00336D9F">
      <w:pPr>
        <w:pStyle w:val="Apara"/>
      </w:pPr>
      <w:r>
        <w:tab/>
        <w:t>(b)</w:t>
      </w:r>
      <w:r>
        <w:tab/>
        <w:t>must not draw any inference about the harm suffered by a victim from the fact that a victim impact statement is not given to the court in relation to the offence.</w:t>
      </w:r>
    </w:p>
    <w:p w:rsidR="00336D9F" w:rsidRDefault="00336D9F">
      <w:pPr>
        <w:pStyle w:val="Amain"/>
      </w:pPr>
      <w:r>
        <w:tab/>
        <w:t>(2)</w:t>
      </w:r>
      <w:r>
        <w:tab/>
        <w:t>A victim impact statement must not be given in writing to the court unless—</w:t>
      </w:r>
    </w:p>
    <w:p w:rsidR="00336D9F" w:rsidRDefault="00336D9F">
      <w:pPr>
        <w:pStyle w:val="Apara"/>
      </w:pPr>
      <w:r>
        <w:tab/>
        <w:t>(a)</w:t>
      </w:r>
      <w:r>
        <w:tab/>
        <w:t>the statement is made in accordance with section 51 (Victim impact statements—form and contents); and</w:t>
      </w:r>
    </w:p>
    <w:p w:rsidR="00336D9F" w:rsidRDefault="00336D9F">
      <w:pPr>
        <w:pStyle w:val="Apara"/>
      </w:pPr>
      <w:r>
        <w:tab/>
        <w:t>(b)</w:t>
      </w:r>
      <w:r>
        <w:tab/>
        <w:t>a copy of the statement has been given to the defence.</w:t>
      </w:r>
    </w:p>
    <w:p w:rsidR="00336D9F" w:rsidRDefault="00336D9F">
      <w:pPr>
        <w:pStyle w:val="Amain"/>
      </w:pPr>
      <w:r>
        <w:tab/>
        <w:t>(3)</w:t>
      </w:r>
      <w:r>
        <w:tab/>
        <w:t>The defence may cross-examine a person who makes a victim impact statement on the contents of the statement.</w:t>
      </w:r>
    </w:p>
    <w:p w:rsidR="00336D9F" w:rsidRDefault="00336D9F">
      <w:pPr>
        <w:pStyle w:val="Amain"/>
        <w:keepNext/>
      </w:pPr>
      <w:r>
        <w:tab/>
        <w:t>(4)</w:t>
      </w:r>
      <w:r>
        <w:tab/>
        <w:t>However, if the offender is not legally represented, the offender may cross-examine the person only if—</w:t>
      </w:r>
    </w:p>
    <w:p w:rsidR="00336D9F" w:rsidRDefault="00336D9F">
      <w:pPr>
        <w:pStyle w:val="Apara"/>
      </w:pPr>
      <w:r>
        <w:tab/>
        <w:t>(a)</w:t>
      </w:r>
      <w:r>
        <w:tab/>
        <w:t>the offender has indicated to the court the nature of the proposed cross-examination; and</w:t>
      </w:r>
    </w:p>
    <w:p w:rsidR="00336D9F" w:rsidRDefault="00336D9F">
      <w:pPr>
        <w:pStyle w:val="Apara"/>
      </w:pPr>
      <w:r>
        <w:tab/>
        <w:t>(b)</w:t>
      </w:r>
      <w:r>
        <w:tab/>
        <w:t>the court gives the offender leave to cross-examine the person.</w:t>
      </w:r>
    </w:p>
    <w:p w:rsidR="00336D9F" w:rsidRDefault="00336D9F">
      <w:pPr>
        <w:pStyle w:val="Amain"/>
        <w:keepNext/>
      </w:pPr>
      <w:r>
        <w:lastRenderedPageBreak/>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Def"/>
      </w:pPr>
      <w:r>
        <w:rPr>
          <w:rStyle w:val="charBoldItals"/>
        </w:rPr>
        <w:t xml:space="preserve">given </w:t>
      </w:r>
      <w:r>
        <w:rPr>
          <w:bCs/>
          <w:iCs/>
        </w:rPr>
        <w:t>includes made orally in court or read out in court under this part.</w:t>
      </w:r>
    </w:p>
    <w:p w:rsidR="00336D9F" w:rsidRDefault="00336D9F">
      <w:pPr>
        <w:pStyle w:val="PageBreak"/>
      </w:pPr>
      <w:r>
        <w:br w:type="page"/>
      </w:r>
    </w:p>
    <w:p w:rsidR="00336D9F" w:rsidRPr="008D2336" w:rsidRDefault="00336D9F">
      <w:pPr>
        <w:pStyle w:val="AH2Part"/>
      </w:pPr>
      <w:bookmarkStart w:id="87" w:name="_Toc17902371"/>
      <w:r w:rsidRPr="008D2336">
        <w:rPr>
          <w:rStyle w:val="CharPartNo"/>
        </w:rPr>
        <w:lastRenderedPageBreak/>
        <w:t>Part 4.4</w:t>
      </w:r>
      <w:r>
        <w:rPr>
          <w:bCs/>
        </w:rPr>
        <w:tab/>
      </w:r>
      <w:r w:rsidRPr="008D2336">
        <w:rPr>
          <w:rStyle w:val="CharPartText"/>
        </w:rPr>
        <w:t>Taking additional offences into account</w:t>
      </w:r>
      <w:bookmarkEnd w:id="87"/>
    </w:p>
    <w:p w:rsidR="00336D9F" w:rsidRDefault="00336D9F">
      <w:pPr>
        <w:pStyle w:val="AH5Sec"/>
      </w:pPr>
      <w:bookmarkStart w:id="88" w:name="_Toc17902372"/>
      <w:r w:rsidRPr="008D2336">
        <w:rPr>
          <w:rStyle w:val="CharSectNo"/>
        </w:rPr>
        <w:t>54</w:t>
      </w:r>
      <w:r>
        <w:tab/>
        <w:t>Definitions—pt 4.4</w:t>
      </w:r>
      <w:bookmarkEnd w:id="88"/>
    </w:p>
    <w:p w:rsidR="00336D9F" w:rsidRDefault="00336D9F">
      <w:pPr>
        <w:pStyle w:val="Amainreturn"/>
        <w:keepNext/>
      </w:pPr>
      <w:r>
        <w:t>In this part:</w:t>
      </w:r>
    </w:p>
    <w:p w:rsidR="00336D9F" w:rsidRDefault="00336D9F">
      <w:pPr>
        <w:pStyle w:val="aDef"/>
      </w:pPr>
      <w:r>
        <w:rPr>
          <w:rStyle w:val="charBoldItals"/>
        </w:rPr>
        <w:t>additional offence</w:t>
      </w:r>
      <w:r>
        <w:rPr>
          <w:bCs/>
          <w:iCs/>
        </w:rPr>
        <w:t>—see section 55.</w:t>
      </w:r>
    </w:p>
    <w:p w:rsidR="00336D9F" w:rsidRDefault="00336D9F">
      <w:pPr>
        <w:pStyle w:val="aDef"/>
        <w:rPr>
          <w:bCs/>
        </w:rPr>
      </w:pPr>
      <w:r>
        <w:rPr>
          <w:rStyle w:val="charBoldItals"/>
        </w:rPr>
        <w:t>list of additional offences</w:t>
      </w:r>
      <w:r>
        <w:rPr>
          <w:bCs/>
          <w:iCs/>
        </w:rPr>
        <w:t>—see section 55.</w:t>
      </w:r>
    </w:p>
    <w:p w:rsidR="00336D9F" w:rsidRDefault="00336D9F">
      <w:pPr>
        <w:pStyle w:val="aDef"/>
        <w:rPr>
          <w:bCs/>
        </w:rPr>
      </w:pPr>
      <w:r>
        <w:rPr>
          <w:rStyle w:val="charBoldItals"/>
        </w:rPr>
        <w:t>principal offence</w:t>
      </w:r>
      <w:r>
        <w:rPr>
          <w:bCs/>
          <w:iCs/>
        </w:rPr>
        <w:t>—see section 55.</w:t>
      </w:r>
    </w:p>
    <w:p w:rsidR="00336D9F" w:rsidRPr="00030A80" w:rsidRDefault="00336D9F">
      <w:pPr>
        <w:pStyle w:val="aDef"/>
      </w:pPr>
      <w:r>
        <w:rPr>
          <w:rStyle w:val="charBoldItals"/>
        </w:rPr>
        <w:t>sentence-related order</w:t>
      </w:r>
      <w:r>
        <w:t xml:space="preserve">—see </w:t>
      </w:r>
      <w:r>
        <w:rPr>
          <w:bCs/>
          <w:iCs/>
        </w:rPr>
        <w:t>section 55</w:t>
      </w:r>
      <w:r>
        <w:t>.</w:t>
      </w:r>
    </w:p>
    <w:p w:rsidR="00336D9F" w:rsidRDefault="00336D9F" w:rsidP="00BE1C60">
      <w:pPr>
        <w:pStyle w:val="AH5Sec"/>
      </w:pPr>
      <w:bookmarkStart w:id="89" w:name="_Toc17902373"/>
      <w:r w:rsidRPr="008D2336">
        <w:rPr>
          <w:rStyle w:val="CharSectNo"/>
        </w:rPr>
        <w:t>55</w:t>
      </w:r>
      <w:r>
        <w:tab/>
        <w:t>Application—pt 4.4</w:t>
      </w:r>
      <w:bookmarkEnd w:id="89"/>
    </w:p>
    <w:p w:rsidR="00336D9F" w:rsidRDefault="00336D9F">
      <w:pPr>
        <w:pStyle w:val="Amain"/>
      </w:pPr>
      <w:r>
        <w:tab/>
        <w:t>(1)</w:t>
      </w:r>
      <w:r>
        <w:tab/>
        <w:t>This part applies if—</w:t>
      </w:r>
    </w:p>
    <w:p w:rsidR="00336D9F" w:rsidRDefault="00336D9F">
      <w:pPr>
        <w:pStyle w:val="Apara"/>
      </w:pPr>
      <w:r>
        <w:tab/>
        <w:t>(a)</w:t>
      </w:r>
      <w:r>
        <w:tab/>
        <w:t xml:space="preserve">an offender has been convicted or found guilty of an offence (the </w:t>
      </w:r>
      <w:r>
        <w:rPr>
          <w:rStyle w:val="charBoldItals"/>
        </w:rPr>
        <w:t>principal offence</w:t>
      </w:r>
      <w:r>
        <w:t>); and</w:t>
      </w:r>
    </w:p>
    <w:p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rsidR="00336D9F" w:rsidRDefault="00336D9F">
      <w:pPr>
        <w:pStyle w:val="Asubpara"/>
      </w:pPr>
      <w:r>
        <w:tab/>
        <w:t>(i)</w:t>
      </w:r>
      <w:r>
        <w:tab/>
        <w:t>an order imposing a penalty on the offender;</w:t>
      </w:r>
    </w:p>
    <w:p w:rsidR="00336D9F" w:rsidRDefault="00336D9F">
      <w:pPr>
        <w:pStyle w:val="Asubpara"/>
      </w:pPr>
      <w:r>
        <w:tab/>
        <w:t>(ii)</w:t>
      </w:r>
      <w:r>
        <w:tab/>
        <w:t>a deferred sentence order;</w:t>
      </w:r>
    </w:p>
    <w:p w:rsidR="00336D9F" w:rsidRDefault="00336D9F">
      <w:pPr>
        <w:pStyle w:val="Asubpara"/>
      </w:pPr>
      <w:r>
        <w:tab/>
        <w:t>(iii)</w:t>
      </w:r>
      <w:r>
        <w:tab/>
        <w:t>a non-conviction order;</w:t>
      </w:r>
    </w:p>
    <w:p w:rsidR="00336D9F" w:rsidRDefault="00336D9F">
      <w:pPr>
        <w:pStyle w:val="Asubpara"/>
      </w:pPr>
      <w:r>
        <w:tab/>
        <w:t>(iv)</w:t>
      </w:r>
      <w:r>
        <w:tab/>
        <w:t>a suspended sentence order; and</w:t>
      </w:r>
    </w:p>
    <w:p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rsidR="00336D9F" w:rsidRDefault="00336D9F">
      <w:pPr>
        <w:pStyle w:val="Amain"/>
      </w:pPr>
      <w:r>
        <w:tab/>
        <w:t>(2)</w:t>
      </w:r>
      <w:r>
        <w:tab/>
        <w:t>However, this part does not apply in relation to an offence punishable by life imprisonment.</w:t>
      </w:r>
    </w:p>
    <w:p w:rsidR="00336D9F" w:rsidRDefault="00336D9F" w:rsidP="00BE1C60">
      <w:pPr>
        <w:pStyle w:val="AH5Sec"/>
      </w:pPr>
      <w:bookmarkStart w:id="90" w:name="_Toc17902374"/>
      <w:r w:rsidRPr="008D2336">
        <w:rPr>
          <w:rStyle w:val="CharSectNo"/>
        </w:rPr>
        <w:lastRenderedPageBreak/>
        <w:t>56</w:t>
      </w:r>
      <w:r>
        <w:tab/>
        <w:t>List of additional offences</w:t>
      </w:r>
      <w:bookmarkEnd w:id="90"/>
    </w:p>
    <w:p w:rsidR="00336D9F" w:rsidRDefault="00336D9F">
      <w:pPr>
        <w:pStyle w:val="Amain"/>
      </w:pPr>
      <w:r>
        <w:tab/>
        <w:t>(1)</w:t>
      </w:r>
      <w:r>
        <w:tab/>
        <w:t>The list of additional offences must—</w:t>
      </w:r>
    </w:p>
    <w:p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rsidR="00336D9F" w:rsidRDefault="00336D9F">
      <w:pPr>
        <w:pStyle w:val="Apara"/>
      </w:pPr>
      <w:r>
        <w:tab/>
        <w:t>(b)</w:t>
      </w:r>
      <w:r>
        <w:tab/>
        <w:t>be signed by the director of public prosecutions and the offender.</w:t>
      </w:r>
    </w:p>
    <w:p w:rsidR="00336D9F" w:rsidRDefault="00336D9F">
      <w:pPr>
        <w:pStyle w:val="Amain"/>
      </w:pPr>
      <w:r>
        <w:tab/>
        <w:t>(2)</w:t>
      </w:r>
      <w:r>
        <w:tab/>
        <w:t>A copy of the list of additional offences must be given to the offender.</w:t>
      </w:r>
    </w:p>
    <w:p w:rsidR="00336D9F" w:rsidRDefault="00336D9F" w:rsidP="00BE1C60">
      <w:pPr>
        <w:pStyle w:val="AH5Sec"/>
        <w:rPr>
          <w:b w:val="0"/>
          <w:bCs/>
        </w:rPr>
      </w:pPr>
      <w:bookmarkStart w:id="91" w:name="_Toc17902375"/>
      <w:r w:rsidRPr="008D2336">
        <w:rPr>
          <w:rStyle w:val="CharSectNo"/>
        </w:rPr>
        <w:t>57</w:t>
      </w:r>
      <w:r>
        <w:rPr>
          <w:bCs/>
        </w:rPr>
        <w:tab/>
      </w:r>
      <w:r>
        <w:t>Outstanding additional offences taken into account in sentencing</w:t>
      </w:r>
      <w:bookmarkEnd w:id="91"/>
    </w:p>
    <w:p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rsidR="00336D9F" w:rsidRDefault="00336D9F">
      <w:pPr>
        <w:pStyle w:val="Amain"/>
      </w:pPr>
      <w:r>
        <w:tab/>
        <w:t>(2)</w:t>
      </w:r>
      <w:r>
        <w:tab/>
        <w:t>The court may take an additional offence into account in making a sentence-related order for the principal offence if—</w:t>
      </w:r>
    </w:p>
    <w:p w:rsidR="00336D9F" w:rsidRDefault="00336D9F">
      <w:pPr>
        <w:pStyle w:val="Apara"/>
      </w:pPr>
      <w:r>
        <w:tab/>
        <w:t>(a)</w:t>
      </w:r>
      <w:r>
        <w:tab/>
        <w:t>the offender admits guilt to the additional offence; and</w:t>
      </w:r>
    </w:p>
    <w:p w:rsidR="00336D9F" w:rsidRDefault="00336D9F">
      <w:pPr>
        <w:pStyle w:val="Apara"/>
      </w:pPr>
      <w:r>
        <w:tab/>
        <w:t>(b)</w:t>
      </w:r>
      <w:r>
        <w:tab/>
        <w:t>the offender confirms that the offender wants the additional offence to be taken into account by the court in relation to the principal offence; and</w:t>
      </w:r>
    </w:p>
    <w:p w:rsidR="00336D9F" w:rsidRDefault="00336D9F">
      <w:pPr>
        <w:pStyle w:val="Apara"/>
      </w:pPr>
      <w:r>
        <w:tab/>
        <w:t>(c)</w:t>
      </w:r>
      <w:r>
        <w:tab/>
        <w:t>the prosecutor consents to the additional offence being taken into account.</w:t>
      </w:r>
    </w:p>
    <w:p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rsidR="00336D9F" w:rsidRDefault="00336D9F">
      <w:pPr>
        <w:pStyle w:val="Amain"/>
      </w:pPr>
      <w:r>
        <w:lastRenderedPageBreak/>
        <w:tab/>
        <w:t>(4)</w:t>
      </w:r>
      <w:r>
        <w:tab/>
        <w:t>The court may not take an additional offence into account if the court does not have jurisdiction to make a sentence-related order for the offence.</w:t>
      </w:r>
    </w:p>
    <w:p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rsidR="00336D9F" w:rsidRDefault="00336D9F">
      <w:pPr>
        <w:pStyle w:val="Amain"/>
      </w:pPr>
      <w:r>
        <w:tab/>
        <w:t>(6)</w:t>
      </w:r>
      <w:r>
        <w:tab/>
        <w:t>To remove any doubt, subsection (4) does not prevent the Supreme Court from taking a summary offence into account.</w:t>
      </w:r>
    </w:p>
    <w:p w:rsidR="00336D9F" w:rsidRDefault="00336D9F">
      <w:pPr>
        <w:pStyle w:val="AH5Sec"/>
        <w:rPr>
          <w:b w:val="0"/>
          <w:bCs/>
        </w:rPr>
      </w:pPr>
      <w:bookmarkStart w:id="92" w:name="_Toc17902376"/>
      <w:r w:rsidRPr="008D2336">
        <w:rPr>
          <w:rStyle w:val="CharSectNo"/>
        </w:rPr>
        <w:t>58</w:t>
      </w:r>
      <w:r>
        <w:rPr>
          <w:bCs/>
        </w:rPr>
        <w:tab/>
      </w:r>
      <w:r>
        <w:t>Ancillary orders relating to offences taken into account in sentencing</w:t>
      </w:r>
      <w:bookmarkEnd w:id="92"/>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pPr>
      <w:r>
        <w:tab/>
        <w:t>(2)</w:t>
      </w:r>
      <w:r>
        <w:tab/>
        <w:t>The court may make any ancillary order that it could have made if it had convicted the offender of the additional offence when it took the offence into account.</w:t>
      </w:r>
    </w:p>
    <w:p w:rsidR="00336D9F" w:rsidRDefault="00336D9F">
      <w:pPr>
        <w:pStyle w:val="Amain"/>
      </w:pPr>
      <w:r>
        <w:tab/>
        <w:t>(3)</w:t>
      </w:r>
      <w:r>
        <w:tab/>
        <w:t>To remove any doubt, the court may not make a separate sentence-related order for the additional offence.</w:t>
      </w:r>
    </w:p>
    <w:p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rsidR="00336D9F" w:rsidRDefault="00336D9F">
      <w:pPr>
        <w:pStyle w:val="Amain"/>
      </w:pPr>
      <w:r>
        <w:tab/>
        <w:t>(5)</w:t>
      </w:r>
      <w:r>
        <w:tab/>
        <w:t>This section is subject to section 134 (Operation of ancillary and restitution orders).</w:t>
      </w:r>
    </w:p>
    <w:p w:rsidR="00336D9F" w:rsidRDefault="00336D9F">
      <w:pPr>
        <w:pStyle w:val="Amain"/>
        <w:keepNext/>
      </w:pPr>
      <w:r>
        <w:tab/>
        <w:t>(6)</w:t>
      </w:r>
      <w:r>
        <w:tab/>
        <w:t>In this section:</w:t>
      </w:r>
    </w:p>
    <w:p w:rsidR="00336D9F" w:rsidRDefault="00336D9F">
      <w:pPr>
        <w:pStyle w:val="aDef"/>
      </w:pPr>
      <w:r>
        <w:rPr>
          <w:rStyle w:val="charBoldItals"/>
        </w:rPr>
        <w:t>ancillary order</w:t>
      </w:r>
      <w:r>
        <w:rPr>
          <w:bCs/>
          <w:iCs/>
        </w:rPr>
        <w:t>—see section 18 (5).</w:t>
      </w:r>
    </w:p>
    <w:p w:rsidR="00336D9F" w:rsidRDefault="00336D9F">
      <w:pPr>
        <w:pStyle w:val="AH5Sec"/>
      </w:pPr>
      <w:bookmarkStart w:id="93" w:name="_Toc17902377"/>
      <w:r w:rsidRPr="008D2336">
        <w:rPr>
          <w:rStyle w:val="CharSectNo"/>
        </w:rPr>
        <w:lastRenderedPageBreak/>
        <w:t>59</w:t>
      </w:r>
      <w:r>
        <w:tab/>
        <w:t>Consequences of taking offences into account in sentencing</w:t>
      </w:r>
      <w:bookmarkEnd w:id="93"/>
    </w:p>
    <w:p w:rsidR="00336D9F" w:rsidRDefault="00336D9F">
      <w:pPr>
        <w:pStyle w:val="Amain"/>
      </w:pPr>
      <w:r>
        <w:tab/>
        <w:t>(1)</w:t>
      </w:r>
      <w:r>
        <w:tab/>
        <w:t>This section applies if the court takes an additional offence into account for the principal offence.</w:t>
      </w:r>
    </w:p>
    <w:p w:rsidR="00336D9F" w:rsidRDefault="00336D9F">
      <w:pPr>
        <w:pStyle w:val="Amain"/>
      </w:pPr>
      <w:r>
        <w:tab/>
        <w:t>(2)</w:t>
      </w:r>
      <w:r>
        <w:tab/>
        <w:t>The court must certify, on the list of additional offences, that the additional offence has been taken into account.</w:t>
      </w:r>
    </w:p>
    <w:p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rsidR="00336D9F" w:rsidRDefault="00336D9F">
      <w:pPr>
        <w:pStyle w:val="Amain"/>
      </w:pPr>
      <w:r>
        <w:tab/>
        <w:t>(5)</w:t>
      </w:r>
      <w:r>
        <w:tab/>
        <w:t>The offender’s admission of guilt in relation to the additional offence is not admissible in evidence in a proceeding in relation to—</w:t>
      </w:r>
    </w:p>
    <w:p w:rsidR="00336D9F" w:rsidRDefault="00336D9F">
      <w:pPr>
        <w:pStyle w:val="Apara"/>
      </w:pPr>
      <w:r>
        <w:tab/>
        <w:t>(a)</w:t>
      </w:r>
      <w:r>
        <w:tab/>
        <w:t>the additional offence; or</w:t>
      </w:r>
    </w:p>
    <w:p w:rsidR="00336D9F" w:rsidRDefault="00336D9F">
      <w:pPr>
        <w:pStyle w:val="Apara"/>
      </w:pPr>
      <w:r>
        <w:tab/>
        <w:t>(b)</w:t>
      </w:r>
      <w:r>
        <w:tab/>
        <w:t>any other offence mentioned in the list of additional offences.</w:t>
      </w:r>
    </w:p>
    <w:p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rsidR="00336D9F" w:rsidRDefault="00336D9F">
      <w:pPr>
        <w:pStyle w:val="AH5Sec"/>
      </w:pPr>
      <w:bookmarkStart w:id="94" w:name="_Toc17902378"/>
      <w:r w:rsidRPr="008D2336">
        <w:rPr>
          <w:rStyle w:val="CharSectNo"/>
        </w:rPr>
        <w:t>60</w:t>
      </w:r>
      <w:r>
        <w:tab/>
        <w:t>Evidence of offences taken into account in sentencing</w:t>
      </w:r>
      <w:bookmarkEnd w:id="94"/>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keepNext/>
      </w:pPr>
      <w:r>
        <w:tab/>
        <w:t>(2)</w:t>
      </w:r>
      <w:r>
        <w:tab/>
        <w:t>The fact that the additional offence has been taken into account is admissible in a criminal proceeding if—</w:t>
      </w:r>
    </w:p>
    <w:p w:rsidR="00336D9F" w:rsidRDefault="00336D9F">
      <w:pPr>
        <w:pStyle w:val="Apara"/>
      </w:pPr>
      <w:r>
        <w:tab/>
        <w:t>(a)</w:t>
      </w:r>
      <w:r>
        <w:tab/>
        <w:t>the fact that the offender has been convicted or found guilty of the principal offence is admissible in the proceeding; and</w:t>
      </w:r>
    </w:p>
    <w:p w:rsidR="00336D9F" w:rsidRDefault="00336D9F">
      <w:pPr>
        <w:pStyle w:val="Apara"/>
      </w:pPr>
      <w:r>
        <w:lastRenderedPageBreak/>
        <w:tab/>
        <w:t>(b)</w:t>
      </w:r>
      <w:r>
        <w:tab/>
        <w:t>had the offender been convicted or found guilty of the additional offence, that fact would have been admissible in the proceeding.</w:t>
      </w:r>
    </w:p>
    <w:p w:rsidR="00336D9F" w:rsidRDefault="00336D9F">
      <w:pPr>
        <w:pStyle w:val="Amain"/>
      </w:pPr>
      <w:r>
        <w:tab/>
        <w:t>(3)</w:t>
      </w:r>
      <w:r>
        <w:tab/>
        <w:t xml:space="preserve">For subsection (2), a fact is </w:t>
      </w:r>
      <w:r>
        <w:rPr>
          <w:rStyle w:val="charBoldItals"/>
        </w:rPr>
        <w:t xml:space="preserve">admissible </w:t>
      </w:r>
      <w:r>
        <w:t>in a criminal proceeding if—</w:t>
      </w:r>
    </w:p>
    <w:p w:rsidR="00336D9F" w:rsidRDefault="00336D9F">
      <w:pPr>
        <w:pStyle w:val="Apara"/>
      </w:pPr>
      <w:r>
        <w:tab/>
        <w:t>(a)</w:t>
      </w:r>
      <w:r>
        <w:tab/>
        <w:t>reference may be made to the fact in the proceeding; or</w:t>
      </w:r>
    </w:p>
    <w:p w:rsidR="00336D9F" w:rsidRDefault="00336D9F">
      <w:pPr>
        <w:pStyle w:val="Apara"/>
      </w:pPr>
      <w:r>
        <w:tab/>
        <w:t>(b)</w:t>
      </w:r>
      <w:r>
        <w:tab/>
        <w:t xml:space="preserve">evidence may be given of the fact in the proceeding. </w:t>
      </w:r>
    </w:p>
    <w:p w:rsidR="00336D9F" w:rsidRDefault="00336D9F">
      <w:pPr>
        <w:pStyle w:val="Amain"/>
      </w:pPr>
      <w:r>
        <w:tab/>
        <w:t>(4)</w:t>
      </w:r>
      <w:r>
        <w:tab/>
        <w:t>The fact that the additional offence has been taken into account may be proved in the same way as the finding of guilt or conviction for the principal offence.</w:t>
      </w:r>
    </w:p>
    <w:p w:rsidR="00336D9F" w:rsidRDefault="00336D9F">
      <w:pPr>
        <w:pStyle w:val="PageBreak"/>
      </w:pPr>
      <w:r>
        <w:br w:type="page"/>
      </w:r>
    </w:p>
    <w:p w:rsidR="00336D9F" w:rsidRPr="008D2336" w:rsidRDefault="00336D9F">
      <w:pPr>
        <w:pStyle w:val="AH2Part"/>
      </w:pPr>
      <w:bookmarkStart w:id="95" w:name="_Toc17902379"/>
      <w:r w:rsidRPr="008D2336">
        <w:rPr>
          <w:rStyle w:val="CharPartNo"/>
        </w:rPr>
        <w:lastRenderedPageBreak/>
        <w:t>Part 4.5</w:t>
      </w:r>
      <w:r>
        <w:tab/>
      </w:r>
      <w:r w:rsidRPr="008D2336">
        <w:rPr>
          <w:rStyle w:val="CharPartText"/>
        </w:rPr>
        <w:t>Correction and adjustment of penalties</w:t>
      </w:r>
      <w:bookmarkEnd w:id="95"/>
    </w:p>
    <w:p w:rsidR="00336D9F" w:rsidRDefault="00336D9F">
      <w:pPr>
        <w:pStyle w:val="AH5Sec"/>
      </w:pPr>
      <w:bookmarkStart w:id="96" w:name="_Toc17902380"/>
      <w:r w:rsidRPr="008D2336">
        <w:rPr>
          <w:rStyle w:val="CharSectNo"/>
        </w:rPr>
        <w:t>61</w:t>
      </w:r>
      <w:r>
        <w:tab/>
        <w:t>Reopening proceedings to correct penalty errors</w:t>
      </w:r>
      <w:bookmarkEnd w:id="96"/>
    </w:p>
    <w:p w:rsidR="00336D9F" w:rsidRDefault="00336D9F">
      <w:pPr>
        <w:pStyle w:val="Amain"/>
      </w:pPr>
      <w:r>
        <w:tab/>
        <w:t>(1)</w:t>
      </w:r>
      <w:r>
        <w:tab/>
        <w:t>This section applies to a criminal proceeding (including a proceeding on appeal) in which a court has—</w:t>
      </w:r>
    </w:p>
    <w:p w:rsidR="00336D9F" w:rsidRDefault="00336D9F">
      <w:pPr>
        <w:pStyle w:val="Apara"/>
      </w:pPr>
      <w:r>
        <w:tab/>
        <w:t>(a)</w:t>
      </w:r>
      <w:r>
        <w:tab/>
        <w:t>made a sentence-related order that is contrary to law; or</w:t>
      </w:r>
    </w:p>
    <w:p w:rsidR="00336D9F" w:rsidRDefault="00336D9F">
      <w:pPr>
        <w:pStyle w:val="Apara"/>
      </w:pPr>
      <w:r>
        <w:tab/>
        <w:t>(b)</w:t>
      </w:r>
      <w:r>
        <w:tab/>
        <w:t>failed to make a sentence-related order that is required to be made by law.</w:t>
      </w:r>
    </w:p>
    <w:p w:rsidR="00336D9F" w:rsidRDefault="00336D9F">
      <w:pPr>
        <w:pStyle w:val="Amain"/>
      </w:pPr>
      <w:r>
        <w:tab/>
        <w:t>(2)</w:t>
      </w:r>
      <w:r>
        <w:tab/>
        <w:t>This section applies whether or not anyone has been convicted or found guilty of an offence in the proceeding.</w:t>
      </w:r>
    </w:p>
    <w:p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rsidR="00336D9F" w:rsidRDefault="00336D9F">
      <w:pPr>
        <w:pStyle w:val="Apara"/>
      </w:pPr>
      <w:r>
        <w:tab/>
        <w:t>(a)</w:t>
      </w:r>
      <w:r>
        <w:tab/>
        <w:t>make a sentence-related order that is in accordance with law;</w:t>
      </w:r>
    </w:p>
    <w:p w:rsidR="00336D9F" w:rsidRDefault="00336D9F">
      <w:pPr>
        <w:pStyle w:val="Apara"/>
      </w:pPr>
      <w:r>
        <w:tab/>
        <w:t>(b)</w:t>
      </w:r>
      <w:r>
        <w:tab/>
        <w:t>amend any relevant finding of guilt, conviction, sentence or order.</w:t>
      </w:r>
    </w:p>
    <w:p w:rsidR="00336D9F" w:rsidRDefault="00336D9F">
      <w:pPr>
        <w:pStyle w:val="Amain"/>
      </w:pPr>
      <w:r>
        <w:tab/>
        <w:t>(4)</w:t>
      </w:r>
      <w:r>
        <w:tab/>
        <w:t>For this section, the court may issue a warrant for the arrest of a person charged in the proceeding if—</w:t>
      </w:r>
    </w:p>
    <w:p w:rsidR="00336D9F" w:rsidRDefault="00336D9F">
      <w:pPr>
        <w:pStyle w:val="Apara"/>
      </w:pPr>
      <w:r>
        <w:tab/>
        <w:t>(a)</w:t>
      </w:r>
      <w:r>
        <w:tab/>
        <w:t>the court considers that the person will not appear unless the warrant is issued; or</w:t>
      </w:r>
    </w:p>
    <w:p w:rsidR="00336D9F" w:rsidRDefault="00336D9F">
      <w:pPr>
        <w:pStyle w:val="Apara"/>
      </w:pPr>
      <w:r>
        <w:tab/>
        <w:t>(b)</w:t>
      </w:r>
      <w:r>
        <w:tab/>
        <w:t>the person fails to appear when the court calls on the person to appear.</w:t>
      </w:r>
    </w:p>
    <w:p w:rsidR="00336D9F" w:rsidRDefault="00336D9F">
      <w:pPr>
        <w:pStyle w:val="Amain"/>
      </w:pPr>
      <w:r>
        <w:tab/>
        <w:t>(5)</w:t>
      </w:r>
      <w:r>
        <w:tab/>
        <w:t>For an appeal under any Act against a sentence-related order made under this section, the time within which the appeal must be made starts on the day the order is made.</w:t>
      </w:r>
    </w:p>
    <w:p w:rsidR="00336D9F" w:rsidRDefault="00336D9F">
      <w:pPr>
        <w:pStyle w:val="Amain"/>
      </w:pPr>
      <w:r>
        <w:tab/>
        <w:t>(6)</w:t>
      </w:r>
      <w:r>
        <w:tab/>
        <w:t>However, this section does not otherwise affect any right of appeal.</w:t>
      </w:r>
    </w:p>
    <w:p w:rsidR="00336D9F" w:rsidRDefault="00336D9F">
      <w:pPr>
        <w:pStyle w:val="Amain"/>
        <w:keepNext/>
      </w:pPr>
      <w:r>
        <w:lastRenderedPageBreak/>
        <w:tab/>
        <w:t>(7)</w:t>
      </w:r>
      <w:r>
        <w:tab/>
        <w:t>In this section:</w:t>
      </w:r>
    </w:p>
    <w:p w:rsidR="00336D9F" w:rsidRDefault="00336D9F">
      <w:pPr>
        <w:pStyle w:val="aDef"/>
        <w:keepNext/>
      </w:pPr>
      <w:r>
        <w:rPr>
          <w:rStyle w:val="charBoldItals"/>
        </w:rPr>
        <w:t>sentence-related order</w:t>
      </w:r>
      <w:r>
        <w:rPr>
          <w:bCs/>
          <w:iCs/>
        </w:rPr>
        <w:t>—</w:t>
      </w:r>
    </w:p>
    <w:p w:rsidR="00336D9F" w:rsidRDefault="00336D9F">
      <w:pPr>
        <w:pStyle w:val="aDefpara"/>
      </w:pPr>
      <w:r>
        <w:tab/>
        <w:t>(a)</w:t>
      </w:r>
      <w:r>
        <w:tab/>
        <w:t xml:space="preserve">see </w:t>
      </w:r>
      <w:r>
        <w:rPr>
          <w:bCs/>
          <w:iCs/>
        </w:rPr>
        <w:t>section 55</w:t>
      </w:r>
      <w:r>
        <w:t xml:space="preserve"> (Application—pt 4.4); and</w:t>
      </w:r>
    </w:p>
    <w:p w:rsidR="00336D9F" w:rsidRDefault="00336D9F">
      <w:pPr>
        <w:pStyle w:val="aDefpara"/>
      </w:pPr>
      <w:r>
        <w:tab/>
        <w:t>(b)</w:t>
      </w:r>
      <w:r>
        <w:tab/>
        <w:t>includes an ancillary order within the meaning of section 58 (Ancillary orders relating to offences taken into account in sentencing).</w:t>
      </w:r>
    </w:p>
    <w:p w:rsidR="00336D9F" w:rsidRDefault="00336D9F">
      <w:pPr>
        <w:pStyle w:val="PageBreak"/>
      </w:pPr>
      <w:r>
        <w:br w:type="page"/>
      </w:r>
    </w:p>
    <w:p w:rsidR="00336D9F" w:rsidRPr="008D2336" w:rsidRDefault="00336D9F">
      <w:pPr>
        <w:pStyle w:val="AH1Chapter"/>
      </w:pPr>
      <w:bookmarkStart w:id="97" w:name="_Toc17902381"/>
      <w:r w:rsidRPr="008D2336">
        <w:rPr>
          <w:rStyle w:val="CharChapNo"/>
        </w:rPr>
        <w:lastRenderedPageBreak/>
        <w:t>Chapter 5</w:t>
      </w:r>
      <w:r>
        <w:tab/>
      </w:r>
      <w:r w:rsidRPr="008D2336">
        <w:rPr>
          <w:rStyle w:val="CharChapText"/>
        </w:rPr>
        <w:t>Imprisonment</w:t>
      </w:r>
      <w:bookmarkEnd w:id="97"/>
    </w:p>
    <w:p w:rsidR="00336D9F" w:rsidRPr="008D2336" w:rsidRDefault="00336D9F">
      <w:pPr>
        <w:pStyle w:val="AH2Part"/>
      </w:pPr>
      <w:bookmarkStart w:id="98" w:name="_Toc17902382"/>
      <w:r w:rsidRPr="008D2336">
        <w:rPr>
          <w:rStyle w:val="CharPartNo"/>
        </w:rPr>
        <w:t>Part 5.1</w:t>
      </w:r>
      <w:r>
        <w:tab/>
      </w:r>
      <w:r w:rsidRPr="008D2336">
        <w:rPr>
          <w:rStyle w:val="CharPartText"/>
        </w:rPr>
        <w:t>Imprisonment—start and end of sentences</w:t>
      </w:r>
      <w:bookmarkEnd w:id="98"/>
    </w:p>
    <w:p w:rsidR="00336D9F" w:rsidRDefault="00336D9F">
      <w:pPr>
        <w:pStyle w:val="AH5Sec"/>
        <w:rPr>
          <w:b w:val="0"/>
          <w:bCs/>
        </w:rPr>
      </w:pPr>
      <w:bookmarkStart w:id="99" w:name="_Toc17902383"/>
      <w:r w:rsidRPr="008D2336">
        <w:rPr>
          <w:rStyle w:val="CharSectNo"/>
        </w:rPr>
        <w:t>62</w:t>
      </w:r>
      <w:r>
        <w:rPr>
          <w:bCs/>
        </w:rPr>
        <w:tab/>
      </w:r>
      <w:r>
        <w:t>Start and end of sentences—general rule</w:t>
      </w:r>
      <w:bookmarkEnd w:id="99"/>
    </w:p>
    <w:p w:rsidR="00336D9F" w:rsidRDefault="00336D9F">
      <w:pPr>
        <w:pStyle w:val="Amain"/>
      </w:pPr>
      <w:r>
        <w:tab/>
        <w:t>(1)</w:t>
      </w:r>
      <w:r>
        <w:tab/>
        <w:t>A sentence of imprisonment starts—</w:t>
      </w:r>
    </w:p>
    <w:p w:rsidR="00336D9F" w:rsidRDefault="00336D9F">
      <w:pPr>
        <w:pStyle w:val="Apara"/>
      </w:pPr>
      <w:r>
        <w:tab/>
        <w:t>(a)</w:t>
      </w:r>
      <w:r>
        <w:tab/>
        <w:t>on the day the sentence is imposed; or</w:t>
      </w:r>
    </w:p>
    <w:p w:rsidR="00336D9F" w:rsidRDefault="00336D9F">
      <w:pPr>
        <w:pStyle w:val="Apara"/>
      </w:pPr>
      <w:r>
        <w:tab/>
        <w:t>(b)</w:t>
      </w:r>
      <w:r>
        <w:tab/>
        <w:t>if an offender is not in custody—on the day the offender becomes subject to lawful custody.</w:t>
      </w:r>
    </w:p>
    <w:p w:rsidR="00336D9F" w:rsidRDefault="00336D9F">
      <w:pPr>
        <w:pStyle w:val="Amain"/>
      </w:pPr>
      <w:r>
        <w:tab/>
        <w:t>(2)</w:t>
      </w:r>
      <w:r>
        <w:tab/>
        <w:t>However, subsection (1) is subject to—</w:t>
      </w:r>
    </w:p>
    <w:p w:rsidR="00336D9F" w:rsidRDefault="00336D9F">
      <w:pPr>
        <w:pStyle w:val="Apara"/>
        <w:keepNext/>
      </w:pPr>
      <w:r>
        <w:tab/>
        <w:t>(a)</w:t>
      </w:r>
      <w:r>
        <w:tab/>
        <w:t>the following provisions of this Act:</w:t>
      </w:r>
    </w:p>
    <w:p w:rsidR="00336D9F" w:rsidRDefault="000068CD">
      <w:pPr>
        <w:pStyle w:val="Asubpara"/>
      </w:pPr>
      <w:r>
        <w:tab/>
        <w:t>(i</w:t>
      </w:r>
      <w:r w:rsidR="00336D9F">
        <w:t>)</w:t>
      </w:r>
      <w:r w:rsidR="00336D9F">
        <w:tab/>
        <w:t>section 31 (Combination sentences—start and end);</w:t>
      </w:r>
    </w:p>
    <w:p w:rsidR="00336D9F" w:rsidRDefault="000068CD">
      <w:pPr>
        <w:pStyle w:val="Asubpara"/>
      </w:pPr>
      <w:r>
        <w:tab/>
        <w:t>(ii</w:t>
      </w:r>
      <w:r w:rsidR="00336D9F">
        <w:t>)</w:t>
      </w:r>
      <w:r w:rsidR="00336D9F">
        <w:tab/>
        <w:t>section 63 (Start of sentences—backdated sentences);</w:t>
      </w:r>
    </w:p>
    <w:p w:rsidR="00336D9F" w:rsidRDefault="000068CD">
      <w:pPr>
        <w:pStyle w:val="Asubpara"/>
      </w:pPr>
      <w:r>
        <w:tab/>
        <w:t>(iii</w:t>
      </w:r>
      <w:r w:rsidR="00336D9F">
        <w:t>)</w:t>
      </w:r>
      <w:r w:rsidR="00336D9F">
        <w:tab/>
        <w:t>part 5.3 (Imprisonment—concurrent and consecutive sentences); and</w:t>
      </w:r>
    </w:p>
    <w:p w:rsidR="00336D9F" w:rsidRDefault="00336D9F">
      <w:pPr>
        <w:pStyle w:val="Apara"/>
      </w:pPr>
      <w:r>
        <w:tab/>
        <w:t>(b)</w:t>
      </w:r>
      <w:r>
        <w:tab/>
        <w:t xml:space="preserve">the </w:t>
      </w:r>
      <w:hyperlink r:id="rId86" w:tooltip="A2005-59" w:history="1">
        <w:r w:rsidR="00030A80" w:rsidRPr="00030A80">
          <w:rPr>
            <w:rStyle w:val="charCitHyperlinkItal"/>
          </w:rPr>
          <w:t>Crimes (Sentence Administration) Act 2005</w:t>
        </w:r>
      </w:hyperlink>
      <w:r>
        <w:t>.</w:t>
      </w:r>
    </w:p>
    <w:p w:rsidR="00336D9F" w:rsidRDefault="00336D9F">
      <w:pPr>
        <w:pStyle w:val="Amain"/>
      </w:pPr>
      <w:r>
        <w:tab/>
        <w:t>(3)</w:t>
      </w:r>
      <w:r>
        <w:tab/>
        <w:t>A sentence of imprisonment that starts on a day starts at the beginning of that day.</w:t>
      </w:r>
    </w:p>
    <w:p w:rsidR="00336D9F" w:rsidRDefault="00336D9F">
      <w:pPr>
        <w:pStyle w:val="Amain"/>
      </w:pPr>
      <w:r>
        <w:tab/>
        <w:t>(4)</w:t>
      </w:r>
      <w:r>
        <w:tab/>
        <w:t>A sentence of imprisonment that ends on a day ends at the end of that day.</w:t>
      </w:r>
    </w:p>
    <w:p w:rsidR="00336D9F" w:rsidRDefault="00336D9F">
      <w:pPr>
        <w:pStyle w:val="Amain"/>
        <w:keepNext/>
      </w:pPr>
      <w:r>
        <w:tab/>
        <w:t>(5)</w:t>
      </w:r>
      <w:r>
        <w:tab/>
        <w:t>In this section:</w:t>
      </w:r>
    </w:p>
    <w:p w:rsidR="00336D9F" w:rsidRDefault="00336D9F">
      <w:pPr>
        <w:pStyle w:val="aDef"/>
      </w:pPr>
      <w:r>
        <w:rPr>
          <w:rStyle w:val="charBoldItals"/>
        </w:rPr>
        <w:t>sentence of imprisonment</w:t>
      </w:r>
      <w:r>
        <w:t xml:space="preserve"> does not include a sentence of imprisonment that is fully suspended.</w:t>
      </w:r>
    </w:p>
    <w:p w:rsidR="00336D9F" w:rsidRDefault="00336D9F">
      <w:pPr>
        <w:pStyle w:val="AH5Sec"/>
      </w:pPr>
      <w:bookmarkStart w:id="100" w:name="_Toc17902384"/>
      <w:r w:rsidRPr="008D2336">
        <w:rPr>
          <w:rStyle w:val="CharSectNo"/>
        </w:rPr>
        <w:lastRenderedPageBreak/>
        <w:t>63</w:t>
      </w:r>
      <w:r>
        <w:tab/>
        <w:t>Start of sentences—backdated sentences</w:t>
      </w:r>
      <w:bookmarkEnd w:id="100"/>
    </w:p>
    <w:p w:rsidR="00336D9F" w:rsidRDefault="00336D9F">
      <w:pPr>
        <w:pStyle w:val="Amain"/>
      </w:pPr>
      <w:r>
        <w:tab/>
        <w:t>(1)</w:t>
      </w:r>
      <w:r>
        <w:tab/>
        <w:t>The court may direct that a sentence of imprisonment is taken to have started on a day before the day the sentence is imposed.</w:t>
      </w:r>
    </w:p>
    <w:p w:rsidR="00336D9F" w:rsidRDefault="00336D9F">
      <w:pPr>
        <w:pStyle w:val="Amain"/>
      </w:pPr>
      <w:r>
        <w:tab/>
        <w:t>(2)</w:t>
      </w:r>
      <w:r>
        <w:tab/>
        <w:t>For subsection (1), the court must take into account any period during which the offender has already been held in custody in relation to the offence.</w:t>
      </w:r>
    </w:p>
    <w:p w:rsidR="00336D9F" w:rsidRDefault="00336D9F">
      <w:pPr>
        <w:pStyle w:val="Amain"/>
      </w:pPr>
      <w:r>
        <w:tab/>
        <w:t>(3)</w:t>
      </w:r>
      <w:r>
        <w:tab/>
        <w:t>However, subsection (2) does not apply to—</w:t>
      </w:r>
    </w:p>
    <w:p w:rsidR="00336D9F" w:rsidRDefault="00336D9F">
      <w:pPr>
        <w:pStyle w:val="Apara"/>
      </w:pPr>
      <w:r>
        <w:tab/>
        <w:t>(a)</w:t>
      </w:r>
      <w:r>
        <w:tab/>
        <w:t>a period of custody of less than 1 day; or</w:t>
      </w:r>
    </w:p>
    <w:p w:rsidR="00336D9F" w:rsidRDefault="00336D9F">
      <w:pPr>
        <w:pStyle w:val="Apara"/>
      </w:pPr>
      <w:r>
        <w:tab/>
        <w:t>(b)</w:t>
      </w:r>
      <w:r>
        <w:tab/>
        <w:t>a sentence of imprisonment of less than 1 day; or</w:t>
      </w:r>
    </w:p>
    <w:p w:rsidR="00336D9F" w:rsidRDefault="00336D9F">
      <w:pPr>
        <w:pStyle w:val="Apara"/>
      </w:pPr>
      <w:r>
        <w:tab/>
        <w:t>(c)</w:t>
      </w:r>
      <w:r>
        <w:tab/>
        <w:t>a sentence of imprisonment that is fully suspended; or</w:t>
      </w:r>
    </w:p>
    <w:p w:rsidR="00336D9F" w:rsidRDefault="00336D9F">
      <w:pPr>
        <w:pStyle w:val="Apara"/>
      </w:pPr>
      <w:r>
        <w:tab/>
        <w:t>(d)</w:t>
      </w:r>
      <w:r>
        <w:tab/>
        <w:t>the suspended part of a partly suspended sentence of imprisonment.</w:t>
      </w:r>
    </w:p>
    <w:p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rsidR="00336D9F" w:rsidRDefault="00336D9F">
      <w:pPr>
        <w:pStyle w:val="Amain"/>
      </w:pPr>
      <w:r>
        <w:tab/>
        <w:t>(5)</w:t>
      </w:r>
      <w:r>
        <w:tab/>
        <w:t>Subsection (4) applies even if the offender is not convicted or found guilty of—</w:t>
      </w:r>
    </w:p>
    <w:p w:rsidR="00336D9F" w:rsidRDefault="00336D9F">
      <w:pPr>
        <w:pStyle w:val="Apara"/>
      </w:pPr>
      <w:r>
        <w:tab/>
        <w:t>(a)</w:t>
      </w:r>
      <w:r>
        <w:tab/>
        <w:t>the offence for which the offender was first arrested; or</w:t>
      </w:r>
    </w:p>
    <w:p w:rsidR="00336D9F" w:rsidRDefault="00336D9F">
      <w:pPr>
        <w:pStyle w:val="Apara"/>
      </w:pPr>
      <w:r>
        <w:tab/>
        <w:t>(b)</w:t>
      </w:r>
      <w:r>
        <w:tab/>
        <w:t>any particular offence or offences in the series.</w:t>
      </w:r>
    </w:p>
    <w:p w:rsidR="00336D9F" w:rsidRDefault="00336D9F">
      <w:pPr>
        <w:pStyle w:val="PageBreak"/>
      </w:pPr>
      <w:r>
        <w:br w:type="page"/>
      </w:r>
    </w:p>
    <w:p w:rsidR="00336D9F" w:rsidRPr="008D2336" w:rsidRDefault="00336D9F">
      <w:pPr>
        <w:pStyle w:val="AH2Part"/>
      </w:pPr>
      <w:bookmarkStart w:id="101" w:name="_Toc17902385"/>
      <w:r w:rsidRPr="008D2336">
        <w:rPr>
          <w:rStyle w:val="CharPartNo"/>
        </w:rPr>
        <w:lastRenderedPageBreak/>
        <w:t>Part 5.2</w:t>
      </w:r>
      <w:r>
        <w:tab/>
      </w:r>
      <w:r w:rsidRPr="008D2336">
        <w:rPr>
          <w:rStyle w:val="CharPartText"/>
        </w:rPr>
        <w:t>Imprisonment—nonparole periods</w:t>
      </w:r>
      <w:bookmarkEnd w:id="101"/>
    </w:p>
    <w:p w:rsidR="00336D9F" w:rsidRDefault="00336D9F" w:rsidP="00A57FA8">
      <w:pPr>
        <w:pStyle w:val="AH5Sec"/>
      </w:pPr>
      <w:bookmarkStart w:id="102" w:name="_Toc17902386"/>
      <w:r w:rsidRPr="008D2336">
        <w:rPr>
          <w:rStyle w:val="CharSectNo"/>
        </w:rPr>
        <w:t>64</w:t>
      </w:r>
      <w:r>
        <w:tab/>
        <w:t>Application—pt 5.2</w:t>
      </w:r>
      <w:bookmarkEnd w:id="102"/>
    </w:p>
    <w:p w:rsidR="0031570F" w:rsidRPr="006B195D" w:rsidRDefault="0031570F" w:rsidP="0031570F">
      <w:pPr>
        <w:pStyle w:val="Amain"/>
      </w:pPr>
      <w:r w:rsidRPr="006B195D">
        <w:rPr>
          <w:color w:val="000000"/>
        </w:rPr>
        <w:tab/>
        <w:t>(1)</w:t>
      </w:r>
      <w:r w:rsidRPr="006B195D">
        <w:rPr>
          <w:color w:val="000000"/>
        </w:rPr>
        <w:tab/>
        <w:t>This part applies to the following:</w:t>
      </w:r>
    </w:p>
    <w:p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rsidR="0031570F" w:rsidRPr="006B195D" w:rsidRDefault="0031570F" w:rsidP="0031570F">
      <w:pPr>
        <w:pStyle w:val="Apara"/>
      </w:pPr>
      <w:r w:rsidRPr="006B195D">
        <w:tab/>
        <w:t>(b)</w:t>
      </w:r>
      <w:r w:rsidRPr="006B195D">
        <w:tab/>
        <w:t>full</w:t>
      </w:r>
      <w:r w:rsidRPr="006B195D">
        <w:noBreakHyphen/>
        <w:t xml:space="preserve">time detention ordered under the </w:t>
      </w:r>
      <w:hyperlink r:id="rId87" w:tooltip="A2005-59" w:history="1">
        <w:r w:rsidRPr="006B195D">
          <w:rPr>
            <w:rStyle w:val="charCitHyperlinkItal"/>
          </w:rPr>
          <w:t>Crimes (Sentence Administration) Act 2005</w:t>
        </w:r>
      </w:hyperlink>
      <w:r w:rsidRPr="006B195D">
        <w:t>, section 65 (2) (b).</w:t>
      </w:r>
    </w:p>
    <w:p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88" w:tooltip="A2005-59" w:history="1">
        <w:r w:rsidRPr="006B195D">
          <w:rPr>
            <w:rStyle w:val="charCitHyperlinkItal"/>
          </w:rPr>
          <w:t>Crimes (Sentence Administration) Act 2005</w:t>
        </w:r>
      </w:hyperlink>
      <w:r w:rsidRPr="006B195D">
        <w:rPr>
          <w:color w:val="000000"/>
        </w:rPr>
        <w:t>, s 65 (2), an offender’s intensive correction order may be cancelled, and a court may order any remaining sentence of the offender to be served by full-time detention.</w:t>
      </w:r>
    </w:p>
    <w:p w:rsidR="00336D9F" w:rsidRDefault="00336D9F">
      <w:pPr>
        <w:pStyle w:val="Amain"/>
        <w:keepNext/>
      </w:pPr>
      <w:r>
        <w:tab/>
        <w:t>(</w:t>
      </w:r>
      <w:r w:rsidR="00FB6D63">
        <w:t>2</w:t>
      </w:r>
      <w:r>
        <w:t>)</w:t>
      </w:r>
      <w:r>
        <w:tab/>
        <w:t>In this section:</w:t>
      </w:r>
    </w:p>
    <w:p w:rsidR="00336D9F" w:rsidRDefault="00336D9F">
      <w:pPr>
        <w:pStyle w:val="aDef"/>
        <w:keepNext/>
      </w:pPr>
      <w:r>
        <w:rPr>
          <w:rStyle w:val="charBoldItals"/>
        </w:rPr>
        <w:t>excluded sentence of imprisonment</w:t>
      </w:r>
      <w:r>
        <w:t xml:space="preserve"> means—</w:t>
      </w:r>
    </w:p>
    <w:p w:rsidR="00336D9F" w:rsidRDefault="00336D9F">
      <w:pPr>
        <w:pStyle w:val="aDefpara"/>
      </w:pPr>
      <w:r>
        <w:tab/>
        <w:t>(a)</w:t>
      </w:r>
      <w:r>
        <w:tab/>
        <w:t>a sentence of imprisonment that is fully suspended; or</w:t>
      </w:r>
    </w:p>
    <w:p w:rsidR="00FB6D63" w:rsidRPr="00F00DD2" w:rsidRDefault="00FB6D63" w:rsidP="00FB6D63">
      <w:pPr>
        <w:pStyle w:val="Apara"/>
      </w:pPr>
      <w:r w:rsidRPr="00F00DD2">
        <w:tab/>
        <w:t>(b)</w:t>
      </w:r>
      <w:r w:rsidRPr="00F00DD2">
        <w:tab/>
        <w:t>a sentence of imprisonment to be served by intensive correction; or</w:t>
      </w:r>
    </w:p>
    <w:p w:rsidR="00336D9F" w:rsidRDefault="00336D9F">
      <w:pPr>
        <w:pStyle w:val="aDefpara"/>
      </w:pPr>
      <w:r>
        <w:tab/>
        <w:t>(c)</w:t>
      </w:r>
      <w:r>
        <w:tab/>
        <w:t>a sentence of imprisonment imposed in default of payment of a fine; or</w:t>
      </w:r>
    </w:p>
    <w:p w:rsidR="00336D9F" w:rsidRDefault="00336D9F">
      <w:pPr>
        <w:pStyle w:val="aDefpara"/>
      </w:pPr>
      <w:r>
        <w:tab/>
        <w:t>(d)</w:t>
      </w:r>
      <w:r>
        <w:tab/>
        <w:t>a sentence of imprisonment imposed for an offence committed while in lawful custody; or</w:t>
      </w:r>
    </w:p>
    <w:p w:rsidR="00336D9F" w:rsidRDefault="00336D9F">
      <w:pPr>
        <w:pStyle w:val="aDefpara"/>
      </w:pPr>
      <w:r>
        <w:tab/>
        <w:t>(e)</w:t>
      </w:r>
      <w:r>
        <w:tab/>
      </w:r>
      <w:r w:rsidR="001806D9">
        <w:t>a sentence of life imprisonment; or</w:t>
      </w:r>
    </w:p>
    <w:p w:rsidR="00A57FA8" w:rsidRDefault="00A57FA8" w:rsidP="00A57FA8">
      <w:pPr>
        <w:pStyle w:val="aDefpara"/>
      </w:pPr>
      <w:r>
        <w:tab/>
        <w:t>(f)</w:t>
      </w:r>
      <w:r>
        <w:tab/>
        <w:t>a sentence of imprisonment imposed on a young offender.</w:t>
      </w:r>
    </w:p>
    <w:p w:rsidR="00336D9F" w:rsidRDefault="00336D9F">
      <w:pPr>
        <w:pStyle w:val="aDef"/>
      </w:pPr>
      <w:r>
        <w:rPr>
          <w:rStyle w:val="charBoldItals"/>
        </w:rPr>
        <w:t>fine</w:t>
      </w:r>
      <w:r>
        <w:t xml:space="preserve">—see the </w:t>
      </w:r>
      <w:hyperlink r:id="rId89" w:tooltip="A1930-21" w:history="1">
        <w:r w:rsidR="00030A80" w:rsidRPr="00030A80">
          <w:rPr>
            <w:rStyle w:val="charCitHyperlinkItal"/>
          </w:rPr>
          <w:t>Magistrates Court Act 1930</w:t>
        </w:r>
      </w:hyperlink>
      <w:r>
        <w:t>, section 146.</w:t>
      </w:r>
    </w:p>
    <w:p w:rsidR="00336D9F" w:rsidRDefault="00336D9F">
      <w:pPr>
        <w:pStyle w:val="AH5Sec"/>
      </w:pPr>
      <w:bookmarkStart w:id="103" w:name="_Toc17902387"/>
      <w:r w:rsidRPr="008D2336">
        <w:rPr>
          <w:rStyle w:val="CharSectNo"/>
        </w:rPr>
        <w:lastRenderedPageBreak/>
        <w:t>65</w:t>
      </w:r>
      <w:r>
        <w:tab/>
        <w:t>Nonparole periods—court to set</w:t>
      </w:r>
      <w:bookmarkEnd w:id="103"/>
    </w:p>
    <w:p w:rsidR="00336D9F" w:rsidRDefault="00336D9F">
      <w:pPr>
        <w:pStyle w:val="Amain"/>
      </w:pPr>
      <w:r>
        <w:tab/>
        <w:t>(1)</w:t>
      </w:r>
      <w:r>
        <w:tab/>
        <w:t>This section applies if the court sentences the offender to a term of imprisonment of 1 year or longer, or 2 or more terms of imprisonment that total 1 year or longer.</w:t>
      </w:r>
    </w:p>
    <w:p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90" w:tooltip="A2005-59" w:history="1">
        <w:r w:rsidR="00030A80" w:rsidRPr="00030A80">
          <w:rPr>
            <w:rStyle w:val="charCitHyperlinkItal"/>
          </w:rPr>
          <w:t>Crimes (Sentence Administration) Act 2005</w:t>
        </w:r>
      </w:hyperlink>
      <w:r>
        <w:t>, s 140 and s 160).</w:t>
      </w:r>
    </w:p>
    <w:p w:rsidR="00336D9F" w:rsidRDefault="00336D9F">
      <w:pPr>
        <w:pStyle w:val="Amain"/>
        <w:keepNext/>
      </w:pPr>
      <w:r>
        <w:tab/>
        <w:t>(3)</w:t>
      </w:r>
      <w:r>
        <w:tab/>
        <w:t>When the court sets the nonparole period, the court must state when the nonparole period starts and ends.</w:t>
      </w:r>
    </w:p>
    <w:p w:rsidR="00336D9F" w:rsidRDefault="00336D9F">
      <w:pPr>
        <w:pStyle w:val="aNote"/>
      </w:pPr>
      <w:r>
        <w:rPr>
          <w:rStyle w:val="charItals"/>
        </w:rPr>
        <w:t>Note</w:t>
      </w:r>
      <w:r>
        <w:rPr>
          <w:rStyle w:val="charItals"/>
        </w:rPr>
        <w:tab/>
      </w:r>
      <w:r>
        <w:t>A sentence may be backdated to account for time already held in custody (see s 63).</w:t>
      </w:r>
    </w:p>
    <w:p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rsidR="00336D9F" w:rsidRDefault="00336D9F">
      <w:pPr>
        <w:pStyle w:val="Amain"/>
      </w:pPr>
      <w:r>
        <w:tab/>
        <w:t>(5)</w:t>
      </w:r>
      <w:r>
        <w:tab/>
        <w:t>If the offender is subject to a sentence of life imprisonment, the court must not set a nonparole period for any sentence of imprisonment that is imposed on the offender.</w:t>
      </w:r>
    </w:p>
    <w:p w:rsidR="00336D9F" w:rsidRDefault="00336D9F">
      <w:pPr>
        <w:pStyle w:val="Amain"/>
      </w:pPr>
      <w:r>
        <w:tab/>
        <w:t>(6)</w:t>
      </w:r>
      <w:r>
        <w:tab/>
        <w:t>If the sentence of imprisonment is partly suspended, the period for which it is suspended must be disregarded for this section.</w:t>
      </w:r>
    </w:p>
    <w:p w:rsidR="00336D9F" w:rsidRDefault="00336D9F">
      <w:pPr>
        <w:pStyle w:val="AH5Sec"/>
      </w:pPr>
      <w:bookmarkStart w:id="104" w:name="_Toc17902388"/>
      <w:r w:rsidRPr="008D2336">
        <w:rPr>
          <w:rStyle w:val="CharSectNo"/>
        </w:rPr>
        <w:lastRenderedPageBreak/>
        <w:t>66</w:t>
      </w:r>
      <w:r>
        <w:tab/>
        <w:t>Nonparole periods—setting if sentence currently being served</w:t>
      </w:r>
      <w:bookmarkEnd w:id="104"/>
    </w:p>
    <w:p w:rsidR="00336D9F" w:rsidRDefault="00336D9F" w:rsidP="001C5CC1">
      <w:pPr>
        <w:pStyle w:val="Amain"/>
        <w:keepNext/>
      </w:pPr>
      <w:r>
        <w:tab/>
        <w:t>(1)</w:t>
      </w:r>
      <w:r>
        <w:tab/>
        <w:t>This section applies if—</w:t>
      </w:r>
    </w:p>
    <w:p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rsidR="00336D9F" w:rsidRDefault="00336D9F">
      <w:pPr>
        <w:pStyle w:val="Apara"/>
        <w:keepNext/>
      </w:pPr>
      <w:r>
        <w:tab/>
        <w:t>(b)</w:t>
      </w:r>
      <w:r>
        <w:tab/>
        <w:t xml:space="preserve">the offender is sentenced to a further term of imprisonment (the </w:t>
      </w:r>
      <w:r>
        <w:rPr>
          <w:rStyle w:val="charBoldItals"/>
        </w:rPr>
        <w:t>primary sentence</w:t>
      </w:r>
      <w:r>
        <w:t>).</w:t>
      </w:r>
    </w:p>
    <w:p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rsidR="00336D9F" w:rsidRDefault="00336D9F">
      <w:pPr>
        <w:pStyle w:val="Amain"/>
      </w:pPr>
      <w:r>
        <w:tab/>
        <w:t>(3)</w:t>
      </w:r>
      <w:r>
        <w:tab/>
        <w:t>The imposition of the primary sentence automatically cancels any nonparole period set for the existing sentence.</w:t>
      </w:r>
    </w:p>
    <w:p w:rsidR="00336D9F" w:rsidRDefault="00336D9F">
      <w:pPr>
        <w:pStyle w:val="Amain"/>
      </w:pPr>
      <w:r>
        <w:tab/>
        <w:t>(4)</w:t>
      </w:r>
      <w:r>
        <w:tab/>
        <w:t>Any nonparole period set for the primary sentence must not make the offender eligible to be released on parole earlier than if the primary sentence had not been imposed.</w:t>
      </w:r>
    </w:p>
    <w:p w:rsidR="00336D9F" w:rsidRDefault="00336D9F">
      <w:pPr>
        <w:pStyle w:val="AH5Sec"/>
        <w:rPr>
          <w:b w:val="0"/>
          <w:bCs/>
        </w:rPr>
      </w:pPr>
      <w:bookmarkStart w:id="105" w:name="_Toc17902389"/>
      <w:r w:rsidRPr="008D2336">
        <w:rPr>
          <w:rStyle w:val="CharSectNo"/>
        </w:rPr>
        <w:t>67</w:t>
      </w:r>
      <w:r>
        <w:rPr>
          <w:bCs/>
        </w:rPr>
        <w:tab/>
      </w:r>
      <w:r>
        <w:t>Nonparole periods—recommended conditions</w:t>
      </w:r>
      <w:bookmarkEnd w:id="105"/>
    </w:p>
    <w:p w:rsidR="00336D9F" w:rsidRDefault="00336D9F">
      <w:pPr>
        <w:pStyle w:val="Amainreturn"/>
        <w:keepNext/>
      </w:pPr>
      <w:r>
        <w:t>In sentencing the offender to imprisonment, the court may recommend conditions for the offender’s parole.</w:t>
      </w:r>
    </w:p>
    <w:p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91" w:tooltip="A2005-59" w:history="1">
        <w:r w:rsidR="00030A80" w:rsidRPr="00030A80">
          <w:rPr>
            <w:rStyle w:val="charCitHyperlinkItal"/>
          </w:rPr>
          <w:t>Crimes (Sentence Administration) Act 2005</w:t>
        </w:r>
      </w:hyperlink>
      <w:r>
        <w:t>, s 130 (3)).</w:t>
      </w:r>
    </w:p>
    <w:p w:rsidR="00336D9F" w:rsidRDefault="00336D9F">
      <w:pPr>
        <w:pStyle w:val="AH5Sec"/>
      </w:pPr>
      <w:bookmarkStart w:id="106" w:name="_Toc17902390"/>
      <w:r w:rsidRPr="008D2336">
        <w:rPr>
          <w:rStyle w:val="CharSectNo"/>
        </w:rPr>
        <w:lastRenderedPageBreak/>
        <w:t>68</w:t>
      </w:r>
      <w:r>
        <w:tab/>
        <w:t>Nonparole periods—review of decision on nonparole period</w:t>
      </w:r>
      <w:bookmarkEnd w:id="106"/>
    </w:p>
    <w:p w:rsidR="00336D9F" w:rsidRDefault="00336D9F" w:rsidP="001C5CC1">
      <w:pPr>
        <w:pStyle w:val="Amain"/>
        <w:keepNext/>
      </w:pPr>
      <w:r>
        <w:tab/>
        <w:t>(1)</w:t>
      </w:r>
      <w:r>
        <w:tab/>
        <w:t>This section applies if the court fails to set, or fails to set properly, a nonparole period for a sentence of imprisonment.</w:t>
      </w:r>
    </w:p>
    <w:p w:rsidR="00336D9F" w:rsidRDefault="00336D9F">
      <w:pPr>
        <w:pStyle w:val="Amain"/>
        <w:keepNext/>
      </w:pPr>
      <w:r>
        <w:tab/>
        <w:t>(2)</w:t>
      </w:r>
      <w:r>
        <w:tab/>
        <w:t>The court may set a nonparole period on the application of any of the following people:</w:t>
      </w:r>
    </w:p>
    <w:p w:rsidR="00336D9F" w:rsidRDefault="00336D9F" w:rsidP="001C5CC1">
      <w:pPr>
        <w:pStyle w:val="Apara"/>
        <w:keepNext/>
      </w:pPr>
      <w:r>
        <w:tab/>
        <w:t>(a)</w:t>
      </w:r>
      <w:r>
        <w:tab/>
        <w:t>the Attorney-General;</w:t>
      </w:r>
    </w:p>
    <w:p w:rsidR="00336D9F" w:rsidRDefault="00336D9F" w:rsidP="001C5CC1">
      <w:pPr>
        <w:pStyle w:val="Apara"/>
        <w:keepNext/>
      </w:pPr>
      <w:r>
        <w:tab/>
        <w:t>(b)</w:t>
      </w:r>
      <w:r>
        <w:tab/>
        <w:t>the director of public prosecutions;</w:t>
      </w:r>
    </w:p>
    <w:p w:rsidR="00336D9F" w:rsidRDefault="00336D9F" w:rsidP="00DC14C8">
      <w:pPr>
        <w:pStyle w:val="Apara"/>
        <w:keepNext/>
      </w:pPr>
      <w:r>
        <w:tab/>
        <w:t>(c)</w:t>
      </w:r>
      <w:r>
        <w:tab/>
        <w:t>the secretary of the sentence administration board;</w:t>
      </w:r>
    </w:p>
    <w:p w:rsidR="00336D9F" w:rsidRDefault="00336D9F">
      <w:pPr>
        <w:pStyle w:val="Apara"/>
      </w:pPr>
      <w:r>
        <w:tab/>
        <w:t>(d)</w:t>
      </w:r>
      <w:r>
        <w:tab/>
        <w:t>the offender.</w:t>
      </w:r>
    </w:p>
    <w:p w:rsidR="00336D9F" w:rsidRDefault="00336D9F">
      <w:pPr>
        <w:pStyle w:val="PageBreak"/>
      </w:pPr>
      <w:r>
        <w:br w:type="page"/>
      </w:r>
    </w:p>
    <w:p w:rsidR="00336D9F" w:rsidRPr="008D2336" w:rsidRDefault="00336D9F">
      <w:pPr>
        <w:pStyle w:val="AH2Part"/>
      </w:pPr>
      <w:bookmarkStart w:id="107" w:name="_Toc17902391"/>
      <w:r w:rsidRPr="008D2336">
        <w:rPr>
          <w:rStyle w:val="CharPartNo"/>
        </w:rPr>
        <w:lastRenderedPageBreak/>
        <w:t>Part 5.3</w:t>
      </w:r>
      <w:r>
        <w:tab/>
      </w:r>
      <w:r w:rsidRPr="008D2336">
        <w:rPr>
          <w:rStyle w:val="CharPartText"/>
        </w:rPr>
        <w:t>Imprisonment—concurrent and consecutive sentences</w:t>
      </w:r>
      <w:bookmarkEnd w:id="107"/>
    </w:p>
    <w:p w:rsidR="00336D9F" w:rsidRDefault="00336D9F" w:rsidP="00BE1C60">
      <w:pPr>
        <w:pStyle w:val="AH5Sec"/>
      </w:pPr>
      <w:bookmarkStart w:id="108" w:name="_Toc17902392"/>
      <w:r w:rsidRPr="008D2336">
        <w:rPr>
          <w:rStyle w:val="CharSectNo"/>
        </w:rPr>
        <w:t>69</w:t>
      </w:r>
      <w:r>
        <w:tab/>
        <w:t>Definitions—pt 5.3</w:t>
      </w:r>
      <w:bookmarkEnd w:id="108"/>
    </w:p>
    <w:p w:rsidR="00336D9F" w:rsidRDefault="00336D9F">
      <w:pPr>
        <w:pStyle w:val="Amainreturn"/>
        <w:keepNext/>
      </w:pPr>
      <w:r>
        <w:t>In this part:</w:t>
      </w:r>
    </w:p>
    <w:p w:rsidR="00336D9F" w:rsidRDefault="00336D9F">
      <w:pPr>
        <w:pStyle w:val="aDef"/>
      </w:pPr>
      <w:r>
        <w:rPr>
          <w:rStyle w:val="charBoldItals"/>
        </w:rPr>
        <w:t>existing sentence</w:t>
      </w:r>
      <w:r>
        <w:rPr>
          <w:bCs/>
          <w:iCs/>
        </w:rPr>
        <w:t>—see section 70 (1).</w:t>
      </w:r>
    </w:p>
    <w:p w:rsidR="00A55F31" w:rsidRPr="004662C4" w:rsidRDefault="00A55F31" w:rsidP="00A55F31">
      <w:pPr>
        <w:pStyle w:val="aDef"/>
      </w:pPr>
      <w:r w:rsidRPr="00821201">
        <w:rPr>
          <w:rStyle w:val="charBoldItals"/>
        </w:rPr>
        <w:t>fine</w:t>
      </w:r>
      <w:r w:rsidRPr="004662C4">
        <w:t xml:space="preserve">—see the </w:t>
      </w:r>
      <w:hyperlink r:id="rId92" w:tooltip="A2005-59" w:history="1">
        <w:r w:rsidR="00030A80" w:rsidRPr="00030A80">
          <w:rPr>
            <w:rStyle w:val="charCitHyperlinkItal"/>
          </w:rPr>
          <w:t>Crimes (Sentence Administration) Act 2005</w:t>
        </w:r>
      </w:hyperlink>
      <w:r w:rsidRPr="004662C4">
        <w:t>, section 116A.</w:t>
      </w:r>
    </w:p>
    <w:p w:rsidR="00336D9F" w:rsidRDefault="00336D9F">
      <w:pPr>
        <w:pStyle w:val="aDef"/>
      </w:pPr>
      <w:r>
        <w:rPr>
          <w:rStyle w:val="charBoldItals"/>
        </w:rPr>
        <w:t>primary sentence</w:t>
      </w:r>
      <w:r>
        <w:rPr>
          <w:bCs/>
          <w:iCs/>
        </w:rPr>
        <w:t>—see section 70 (1).</w:t>
      </w:r>
    </w:p>
    <w:p w:rsidR="00336D9F" w:rsidRDefault="00336D9F" w:rsidP="000D3575">
      <w:pPr>
        <w:pStyle w:val="AH5Sec"/>
      </w:pPr>
      <w:bookmarkStart w:id="109" w:name="_Toc17902393"/>
      <w:r w:rsidRPr="008D2336">
        <w:rPr>
          <w:rStyle w:val="CharSectNo"/>
        </w:rPr>
        <w:t>70</w:t>
      </w:r>
      <w:r>
        <w:tab/>
        <w:t>Application—pt 5.3</w:t>
      </w:r>
      <w:bookmarkEnd w:id="109"/>
    </w:p>
    <w:p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rsidR="00336D9F" w:rsidRDefault="00336D9F">
      <w:pPr>
        <w:pStyle w:val="Apara"/>
        <w:keepNext/>
      </w:pPr>
      <w:r>
        <w:tab/>
        <w:t>(a)</w:t>
      </w:r>
      <w:r>
        <w:tab/>
        <w:t>any of the following apply in relation to the offender:</w:t>
      </w:r>
    </w:p>
    <w:p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rsidR="00336D9F" w:rsidRDefault="00336D9F">
      <w:pPr>
        <w:pStyle w:val="Apara"/>
      </w:pPr>
      <w:r>
        <w:tab/>
        <w:t>(b)</w:t>
      </w:r>
      <w:r>
        <w:tab/>
        <w:t>the existing sentence is for an offence against a territory law; and</w:t>
      </w:r>
    </w:p>
    <w:p w:rsidR="00336D9F" w:rsidRDefault="00336D9F">
      <w:pPr>
        <w:pStyle w:val="Apara"/>
      </w:pPr>
      <w:r>
        <w:tab/>
        <w:t>(c)</w:t>
      </w:r>
      <w:r>
        <w:tab/>
        <w:t>the primary sentence is not fully suspended.</w:t>
      </w:r>
    </w:p>
    <w:p w:rsidR="00336D9F" w:rsidRDefault="00336D9F">
      <w:pPr>
        <w:pStyle w:val="Amain"/>
        <w:keepNext/>
      </w:pPr>
      <w:r>
        <w:lastRenderedPageBreak/>
        <w:tab/>
        <w:t>(2)</w:t>
      </w:r>
      <w:r>
        <w:tab/>
        <w:t>In this section:</w:t>
      </w:r>
    </w:p>
    <w:p w:rsidR="000D3575" w:rsidRDefault="000D3575" w:rsidP="000D3575">
      <w:pPr>
        <w:pStyle w:val="aDef"/>
        <w:keepNext/>
      </w:pPr>
      <w:r>
        <w:rPr>
          <w:rStyle w:val="charBoldItals"/>
        </w:rPr>
        <w:t xml:space="preserve">sentence of imprisonment </w:t>
      </w:r>
      <w:r>
        <w:t>does not include any nonparole period that has been set for the primary sentence.</w:t>
      </w:r>
    </w:p>
    <w:p w:rsidR="00336D9F" w:rsidRDefault="00336D9F" w:rsidP="00BE1C60">
      <w:pPr>
        <w:pStyle w:val="AH5Sec"/>
      </w:pPr>
      <w:bookmarkStart w:id="110" w:name="_Toc17902394"/>
      <w:r w:rsidRPr="008D2336">
        <w:rPr>
          <w:rStyle w:val="CharSectNo"/>
        </w:rPr>
        <w:t>71</w:t>
      </w:r>
      <w:r>
        <w:tab/>
        <w:t>Concurrent and consecutive sentences—general rule</w:t>
      </w:r>
      <w:bookmarkEnd w:id="110"/>
    </w:p>
    <w:p w:rsidR="00336D9F" w:rsidRDefault="00336D9F">
      <w:pPr>
        <w:pStyle w:val="Amain"/>
      </w:pPr>
      <w:r>
        <w:tab/>
        <w:t>(1)</w:t>
      </w:r>
      <w:r>
        <w:tab/>
        <w:t>In the absence of a direction under subsection (2), the primary sentence must be served concurrently with the existing sentence.</w:t>
      </w:r>
    </w:p>
    <w:p w:rsidR="00336D9F" w:rsidRDefault="00336D9F">
      <w:pPr>
        <w:pStyle w:val="Amain"/>
      </w:pPr>
      <w:r>
        <w:tab/>
        <w:t>(2)</w:t>
      </w:r>
      <w:r>
        <w:tab/>
        <w:t>The court may direct that the primary sentence be served consecutively (or partly concurrently and partly consecutively) with the existing sentence.</w:t>
      </w:r>
    </w:p>
    <w:p w:rsidR="00336D9F" w:rsidRDefault="00336D9F">
      <w:pPr>
        <w:pStyle w:val="Amain"/>
        <w:keepNext/>
      </w:pPr>
      <w:r>
        <w:tab/>
        <w:t>(3)</w:t>
      </w:r>
      <w:r>
        <w:tab/>
        <w:t>This section is subject to the following provisions:</w:t>
      </w:r>
    </w:p>
    <w:p w:rsidR="00336D9F" w:rsidRDefault="00336D9F">
      <w:pPr>
        <w:pStyle w:val="Apara"/>
      </w:pPr>
      <w:r>
        <w:tab/>
        <w:t>(a)</w:t>
      </w:r>
      <w:r>
        <w:tab/>
        <w:t>section 38 (Sentences of imprisonment and uncompleted young offender orders);</w:t>
      </w:r>
    </w:p>
    <w:p w:rsidR="00336D9F" w:rsidRDefault="00336D9F">
      <w:pPr>
        <w:pStyle w:val="Apara"/>
      </w:pPr>
      <w:r>
        <w:tab/>
        <w:t>(b)</w:t>
      </w:r>
      <w:r>
        <w:tab/>
        <w:t>section 72 (Concurrent and consecutive sentences—offences while in custody or unlawfully absent);</w:t>
      </w:r>
    </w:p>
    <w:p w:rsidR="00336D9F" w:rsidRDefault="00336D9F">
      <w:pPr>
        <w:pStyle w:val="Apara"/>
      </w:pPr>
      <w:r>
        <w:tab/>
        <w:t>(c)</w:t>
      </w:r>
      <w:r>
        <w:tab/>
        <w:t>section 73 (Concurrent and consecutive sentences—fine default offences);</w:t>
      </w:r>
    </w:p>
    <w:p w:rsidR="002E2FDF" w:rsidRPr="00F00DD2" w:rsidRDefault="002E2FDF" w:rsidP="002E2FDF">
      <w:pPr>
        <w:pStyle w:val="Apara"/>
      </w:pPr>
      <w:r w:rsidRPr="00F00DD2">
        <w:tab/>
        <w:t>(d)</w:t>
      </w:r>
      <w:r w:rsidRPr="00F00DD2">
        <w:tab/>
        <w:t>section 80 (Intensive correction orders—concurrent and consecutive periods).</w:t>
      </w:r>
    </w:p>
    <w:p w:rsidR="00336D9F" w:rsidRDefault="00336D9F">
      <w:pPr>
        <w:pStyle w:val="AH5Sec"/>
      </w:pPr>
      <w:bookmarkStart w:id="111" w:name="_Toc17902395"/>
      <w:r w:rsidRPr="008D2336">
        <w:rPr>
          <w:rStyle w:val="CharSectNo"/>
        </w:rPr>
        <w:t>72</w:t>
      </w:r>
      <w:r>
        <w:tab/>
        <w:t>Concurrent and consecutive sentences—offences while in custody or unlawfully absent</w:t>
      </w:r>
      <w:bookmarkEnd w:id="111"/>
    </w:p>
    <w:p w:rsidR="00336D9F" w:rsidRDefault="00336D9F">
      <w:pPr>
        <w:pStyle w:val="Amain"/>
        <w:keepNext/>
      </w:pPr>
      <w:r>
        <w:tab/>
        <w:t>(1)</w:t>
      </w:r>
      <w:r>
        <w:tab/>
        <w:t>This section applies if the primary sentence is imposed on the offender for any of the following offences:</w:t>
      </w:r>
    </w:p>
    <w:p w:rsidR="00336D9F" w:rsidRDefault="00336D9F">
      <w:pPr>
        <w:pStyle w:val="Apara"/>
      </w:pPr>
      <w:r>
        <w:tab/>
        <w:t>(a)</w:t>
      </w:r>
      <w:r>
        <w:tab/>
        <w:t>an offence committed while the offender was in lawful custody;</w:t>
      </w:r>
    </w:p>
    <w:p w:rsidR="00336D9F" w:rsidRDefault="00336D9F">
      <w:pPr>
        <w:pStyle w:val="Apara"/>
      </w:pPr>
      <w:r>
        <w:tab/>
        <w:t>(b)</w:t>
      </w:r>
      <w:r>
        <w:tab/>
        <w:t>an offence committed while the offender was unlawfully absent from a correctional centre or other place during the term of the offender’s sentence of imprisonment;</w:t>
      </w:r>
    </w:p>
    <w:p w:rsidR="00336D9F" w:rsidRDefault="00336D9F" w:rsidP="003A5509">
      <w:pPr>
        <w:pStyle w:val="Apara"/>
        <w:keepNext/>
      </w:pPr>
      <w:r>
        <w:lastRenderedPageBreak/>
        <w:tab/>
        <w:t>(c)</w:t>
      </w:r>
      <w:r>
        <w:tab/>
        <w:t>an offence involving an escape from lawful custody.</w:t>
      </w:r>
    </w:p>
    <w:p w:rsidR="00336D9F" w:rsidRDefault="00336D9F">
      <w:pPr>
        <w:pStyle w:val="aExamHdgss"/>
      </w:pPr>
      <w:r>
        <w:t>Example of unlawful absence for par (b)</w:t>
      </w:r>
    </w:p>
    <w:p w:rsidR="00336D9F" w:rsidRDefault="00336D9F">
      <w:pPr>
        <w:pStyle w:val="aExamss"/>
        <w:keepNext/>
      </w:pPr>
      <w:r>
        <w:t>the offender fails to return to a correctional centre as required after community service work or approved leave</w:t>
      </w:r>
    </w:p>
    <w:p w:rsidR="00336D9F" w:rsidRDefault="00336D9F">
      <w:pPr>
        <w:pStyle w:val="Amain"/>
      </w:pPr>
      <w:r>
        <w:tab/>
        <w:t>(2)</w:t>
      </w:r>
      <w:r>
        <w:tab/>
        <w:t>In the absence of a direction under subsection (3), the primary sentence must be served consecutively with the existing sentence of imprisonment.</w:t>
      </w:r>
    </w:p>
    <w:p w:rsidR="00336D9F" w:rsidRDefault="00336D9F">
      <w:pPr>
        <w:pStyle w:val="Amain"/>
      </w:pPr>
      <w:r>
        <w:tab/>
        <w:t>(3)</w:t>
      </w:r>
      <w:r>
        <w:tab/>
        <w:t>The court may direct that the primary sentence be served concurrently (or partly concurrently and partly consecutively) with the existing sentence.</w:t>
      </w:r>
    </w:p>
    <w:p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rsidR="00336D9F" w:rsidRDefault="00336D9F">
      <w:pPr>
        <w:pStyle w:val="AH5Sec"/>
      </w:pPr>
      <w:bookmarkStart w:id="112" w:name="_Toc17902396"/>
      <w:r w:rsidRPr="008D2336">
        <w:rPr>
          <w:rStyle w:val="CharSectNo"/>
        </w:rPr>
        <w:t>73</w:t>
      </w:r>
      <w:r>
        <w:tab/>
        <w:t>Concurrent and consecutive sentences—fine default offences</w:t>
      </w:r>
      <w:bookmarkEnd w:id="112"/>
    </w:p>
    <w:p w:rsidR="00336D9F" w:rsidRDefault="00336D9F">
      <w:pPr>
        <w:pStyle w:val="Amain"/>
      </w:pPr>
      <w:r>
        <w:tab/>
        <w:t>(1)</w:t>
      </w:r>
      <w:r>
        <w:tab/>
        <w:t>This section applies if the primary sentence is imposed in default of payment of a fine.</w:t>
      </w:r>
    </w:p>
    <w:p w:rsidR="00336D9F" w:rsidRDefault="00336D9F">
      <w:pPr>
        <w:pStyle w:val="Amain"/>
      </w:pPr>
      <w:r>
        <w:tab/>
        <w:t>(2)</w:t>
      </w:r>
      <w:r>
        <w:tab/>
        <w:t>In the absence of a direction under subsection (3), the primary sentence must be served—</w:t>
      </w:r>
    </w:p>
    <w:p w:rsidR="00336D9F" w:rsidRDefault="00336D9F">
      <w:pPr>
        <w:pStyle w:val="Apara"/>
      </w:pPr>
      <w:r>
        <w:tab/>
        <w:t>(a)</w:t>
      </w:r>
      <w:r>
        <w:tab/>
        <w:t>consecutively with an existing sentence in default of payment of a fine; and</w:t>
      </w:r>
    </w:p>
    <w:p w:rsidR="00336D9F" w:rsidRDefault="00336D9F">
      <w:pPr>
        <w:pStyle w:val="Apara"/>
      </w:pPr>
      <w:r>
        <w:tab/>
        <w:t>(b)</w:t>
      </w:r>
      <w:r>
        <w:tab/>
        <w:t>concurrently with any other existing sentence.</w:t>
      </w:r>
    </w:p>
    <w:p w:rsidR="00336D9F" w:rsidRDefault="00336D9F">
      <w:pPr>
        <w:pStyle w:val="Amain"/>
      </w:pPr>
      <w:r>
        <w:tab/>
        <w:t>(3)</w:t>
      </w:r>
      <w:r>
        <w:tab/>
        <w:t>The court may direct that the primary sentence be served concurrently or consecutively (or partly concurrently and partly consecutively) with the existing sentence.</w:t>
      </w:r>
    </w:p>
    <w:p w:rsidR="00336D9F" w:rsidRDefault="00336D9F">
      <w:pPr>
        <w:pStyle w:val="AH5Sec"/>
      </w:pPr>
      <w:bookmarkStart w:id="113" w:name="_Toc17902397"/>
      <w:r w:rsidRPr="008D2336">
        <w:rPr>
          <w:rStyle w:val="CharSectNo"/>
        </w:rPr>
        <w:lastRenderedPageBreak/>
        <w:t>74</w:t>
      </w:r>
      <w:r>
        <w:tab/>
        <w:t>Amendment of start of sentences on setting aside or amending other sentences</w:t>
      </w:r>
      <w:bookmarkEnd w:id="113"/>
    </w:p>
    <w:p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rsidR="00336D9F" w:rsidRDefault="00336D9F">
      <w:pPr>
        <w:pStyle w:val="Amain"/>
      </w:pPr>
      <w:r>
        <w:tab/>
        <w:t>(2)</w:t>
      </w:r>
      <w:r>
        <w:tab/>
        <w:t>If the offender is subject to 2 or more sentences, this section applies to each of them.</w:t>
      </w:r>
    </w:p>
    <w:p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rsidR="00336D9F" w:rsidRDefault="00336D9F">
      <w:pPr>
        <w:pStyle w:val="Amain"/>
      </w:pPr>
      <w:r>
        <w:tab/>
        <w:t>(4)</w:t>
      </w:r>
      <w:r>
        <w:tab/>
        <w:t>An appeal does not lie only because the starting day of a sentence is amended under this section.</w:t>
      </w:r>
    </w:p>
    <w:p w:rsidR="00336D9F" w:rsidRDefault="00336D9F">
      <w:pPr>
        <w:pStyle w:val="Amain"/>
      </w:pPr>
      <w:r>
        <w:tab/>
        <w:t>(5)</w:t>
      </w:r>
      <w:r>
        <w:tab/>
        <w:t>The term of a sentence, or the nonparole period of a sentence, must not be amended under this section.</w:t>
      </w:r>
    </w:p>
    <w:p w:rsidR="00336D9F" w:rsidRDefault="00336D9F">
      <w:pPr>
        <w:pStyle w:val="AH5Sec"/>
      </w:pPr>
      <w:bookmarkStart w:id="114" w:name="_Toc17902398"/>
      <w:r w:rsidRPr="008D2336">
        <w:rPr>
          <w:rStyle w:val="CharSectNo"/>
        </w:rPr>
        <w:t>75</w:t>
      </w:r>
      <w:r>
        <w:tab/>
        <w:t>Previous sentences to be noted in new sentence</w:t>
      </w:r>
      <w:bookmarkEnd w:id="114"/>
    </w:p>
    <w:p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rsidR="00336D9F" w:rsidRDefault="00336D9F">
      <w:pPr>
        <w:pStyle w:val="Apara"/>
        <w:keepNext/>
      </w:pPr>
      <w:r>
        <w:tab/>
        <w:t>(a)</w:t>
      </w:r>
      <w:r>
        <w:tab/>
        <w:t>the starting day of the existing sentence (or the likely starting day of a sentence that has not yet started); and</w:t>
      </w:r>
    </w:p>
    <w:p w:rsidR="00336D9F" w:rsidRDefault="00336D9F">
      <w:pPr>
        <w:pStyle w:val="Apara"/>
      </w:pPr>
      <w:r>
        <w:tab/>
        <w:t>(b)</w:t>
      </w:r>
      <w:r>
        <w:tab/>
        <w:t>the term of the existing sentence.</w:t>
      </w:r>
    </w:p>
    <w:p w:rsidR="00336D9F" w:rsidRDefault="00336D9F">
      <w:pPr>
        <w:pStyle w:val="Amain"/>
      </w:pPr>
      <w:r>
        <w:tab/>
        <w:t>(2)</w:t>
      </w:r>
      <w:r>
        <w:tab/>
        <w:t>Failure to comply with this section does not invalidate the primary sentence or the existing sentence.</w:t>
      </w:r>
    </w:p>
    <w:p w:rsidR="00336D9F" w:rsidRDefault="00336D9F">
      <w:pPr>
        <w:pStyle w:val="PageBreak"/>
      </w:pPr>
      <w:r>
        <w:br w:type="page"/>
      </w:r>
    </w:p>
    <w:p w:rsidR="002E2FDF" w:rsidRPr="008D2336" w:rsidRDefault="002E2FDF" w:rsidP="002E2FDF">
      <w:pPr>
        <w:pStyle w:val="AH2Part"/>
      </w:pPr>
      <w:bookmarkStart w:id="115" w:name="_Toc17902399"/>
      <w:r w:rsidRPr="008D2336">
        <w:rPr>
          <w:rStyle w:val="CharPartNo"/>
        </w:rPr>
        <w:lastRenderedPageBreak/>
        <w:t>Part 5.4</w:t>
      </w:r>
      <w:r w:rsidRPr="00F00DD2">
        <w:tab/>
      </w:r>
      <w:r w:rsidRPr="008D2336">
        <w:rPr>
          <w:rStyle w:val="CharPartText"/>
        </w:rPr>
        <w:t>Intensive correction orders</w:t>
      </w:r>
      <w:bookmarkEnd w:id="115"/>
    </w:p>
    <w:p w:rsidR="0031570F" w:rsidRPr="008D2336" w:rsidRDefault="0031570F" w:rsidP="0031570F">
      <w:pPr>
        <w:pStyle w:val="AH3Div"/>
      </w:pPr>
      <w:bookmarkStart w:id="116" w:name="_Toc17902400"/>
      <w:r w:rsidRPr="008D2336">
        <w:rPr>
          <w:rStyle w:val="CharDivNo"/>
        </w:rPr>
        <w:t>Division 5.4.1A</w:t>
      </w:r>
      <w:r w:rsidRPr="006B195D">
        <w:tab/>
      </w:r>
      <w:r w:rsidRPr="008D2336">
        <w:rPr>
          <w:rStyle w:val="CharDivText"/>
        </w:rPr>
        <w:t>General</w:t>
      </w:r>
      <w:bookmarkEnd w:id="116"/>
    </w:p>
    <w:p w:rsidR="0031570F" w:rsidRPr="00F00DD2" w:rsidRDefault="0031570F" w:rsidP="0031570F">
      <w:pPr>
        <w:pStyle w:val="AH5Sec"/>
      </w:pPr>
      <w:bookmarkStart w:id="117" w:name="_Toc17902401"/>
      <w:r w:rsidRPr="008D2336">
        <w:rPr>
          <w:rStyle w:val="CharSectNo"/>
        </w:rPr>
        <w:t>76</w:t>
      </w:r>
      <w:r w:rsidRPr="00F00DD2">
        <w:tab/>
        <w:t>Application—pt 5.4</w:t>
      </w:r>
      <w:bookmarkEnd w:id="117"/>
    </w:p>
    <w:p w:rsidR="0031570F" w:rsidRPr="00F00DD2" w:rsidRDefault="0031570F" w:rsidP="0031570F">
      <w:pPr>
        <w:pStyle w:val="Amainreturn"/>
      </w:pPr>
      <w:r w:rsidRPr="00F00DD2">
        <w:t xml:space="preserve">This part applies if a court is considering whether to make an intensive correction order for an offender for an offence. </w:t>
      </w:r>
    </w:p>
    <w:p w:rsidR="002E2FDF" w:rsidRPr="008D2336" w:rsidRDefault="002E2FDF" w:rsidP="002E2FDF">
      <w:pPr>
        <w:pStyle w:val="AH3Div"/>
      </w:pPr>
      <w:bookmarkStart w:id="118" w:name="_Toc17902402"/>
      <w:r w:rsidRPr="008D2336">
        <w:rPr>
          <w:rStyle w:val="CharDivNo"/>
        </w:rPr>
        <w:t>Division 5.4.1</w:t>
      </w:r>
      <w:r w:rsidRPr="00F00DD2">
        <w:tab/>
      </w:r>
      <w:r w:rsidRPr="008D2336">
        <w:rPr>
          <w:rStyle w:val="CharDivText"/>
        </w:rPr>
        <w:t>Intensive correction orders—eligibility and suitability</w:t>
      </w:r>
      <w:bookmarkEnd w:id="118"/>
    </w:p>
    <w:p w:rsidR="002E2FDF" w:rsidRPr="00F00DD2" w:rsidRDefault="002E2FDF" w:rsidP="002E2FDF">
      <w:pPr>
        <w:pStyle w:val="AH5Sec"/>
      </w:pPr>
      <w:bookmarkStart w:id="119" w:name="_Toc17902403"/>
      <w:r w:rsidRPr="008D2336">
        <w:rPr>
          <w:rStyle w:val="CharSectNo"/>
        </w:rPr>
        <w:t>77</w:t>
      </w:r>
      <w:r w:rsidRPr="00F00DD2">
        <w:tab/>
        <w:t>Intensive correction orders—eligibility</w:t>
      </w:r>
      <w:bookmarkEnd w:id="119"/>
    </w:p>
    <w:p w:rsidR="002E2FDF" w:rsidRPr="00F00DD2" w:rsidRDefault="002E2FDF" w:rsidP="002E2FDF">
      <w:pPr>
        <w:pStyle w:val="Amain"/>
      </w:pPr>
      <w:r w:rsidRPr="00F00DD2">
        <w:tab/>
        <w:t>(1)</w:t>
      </w:r>
      <w:r w:rsidRPr="00F00DD2">
        <w:tab/>
        <w:t>The court must not make an intensive correction order for the offender unless satisfied that—</w:t>
      </w:r>
    </w:p>
    <w:p w:rsidR="002E2FDF" w:rsidRPr="00F00DD2" w:rsidRDefault="002E2FDF" w:rsidP="002E2FDF">
      <w:pPr>
        <w:pStyle w:val="Apara"/>
      </w:pPr>
      <w:r w:rsidRPr="00F00DD2">
        <w:tab/>
        <w:t>(a)</w:t>
      </w:r>
      <w:r w:rsidRPr="00F00DD2">
        <w:tab/>
        <w:t>an intensive correction order is suitable for the offender under section 78; and</w:t>
      </w:r>
    </w:p>
    <w:p w:rsidR="002E2FDF" w:rsidRPr="00F00DD2" w:rsidRDefault="002E2FDF" w:rsidP="002E2FDF">
      <w:pPr>
        <w:pStyle w:val="Apara"/>
      </w:pPr>
      <w:r w:rsidRPr="00F00DD2">
        <w:tab/>
        <w:t>(b)</w:t>
      </w:r>
      <w:r w:rsidRPr="00F00DD2">
        <w:tab/>
        <w:t>it is appropriate for the offender to serve the sentence by intensive correction; and</w:t>
      </w:r>
    </w:p>
    <w:p w:rsidR="002E2FDF" w:rsidRPr="00F00DD2" w:rsidRDefault="002E2FDF" w:rsidP="002E2FDF">
      <w:pPr>
        <w:pStyle w:val="Apara"/>
      </w:pPr>
      <w:r w:rsidRPr="00F00DD2">
        <w:tab/>
        <w:t>(c)</w:t>
      </w:r>
      <w:r w:rsidRPr="00F00DD2">
        <w:tab/>
        <w:t>the offender has given informed consent to serving the sentence by intensive correction.</w:t>
      </w:r>
    </w:p>
    <w:p w:rsidR="002E2FDF" w:rsidRPr="00F00DD2" w:rsidRDefault="002E2FDF" w:rsidP="002E2FDF">
      <w:pPr>
        <w:pStyle w:val="Amain"/>
      </w:pPr>
      <w:r w:rsidRPr="00F00DD2">
        <w:tab/>
        <w:t>(2)</w:t>
      </w:r>
      <w:r w:rsidRPr="00F00DD2">
        <w:tab/>
        <w:t>An offender gives informed consent for subsection (1) (c) if the offender consents after the offender is given—</w:t>
      </w:r>
    </w:p>
    <w:p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rsidR="002E2FDF" w:rsidRPr="00F00DD2" w:rsidRDefault="002E2FDF" w:rsidP="002E2FDF">
      <w:pPr>
        <w:pStyle w:val="AH5Sec"/>
      </w:pPr>
      <w:bookmarkStart w:id="120" w:name="_Toc17902404"/>
      <w:r w:rsidRPr="008D2336">
        <w:rPr>
          <w:rStyle w:val="CharSectNo"/>
        </w:rPr>
        <w:lastRenderedPageBreak/>
        <w:t>78</w:t>
      </w:r>
      <w:r w:rsidRPr="00F00DD2">
        <w:tab/>
        <w:t>Intensive correction orders—suitability</w:t>
      </w:r>
      <w:bookmarkEnd w:id="120"/>
    </w:p>
    <w:p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rsidR="00A50B92" w:rsidRPr="006B195D" w:rsidRDefault="00A50B92" w:rsidP="00A50B92">
      <w:pPr>
        <w:pStyle w:val="Apara"/>
      </w:pPr>
      <w:r w:rsidRPr="006B195D">
        <w:tab/>
        <w:t>(b)</w:t>
      </w:r>
      <w:r w:rsidRPr="006B195D">
        <w:tab/>
        <w:t>an intensive correction assessment for the offender.</w:t>
      </w:r>
    </w:p>
    <w:p w:rsidR="00A50B92" w:rsidRPr="006B195D" w:rsidRDefault="00A50B92" w:rsidP="00A50B92">
      <w:pPr>
        <w:pStyle w:val="aNote"/>
        <w:rPr>
          <w:color w:val="000000"/>
        </w:rPr>
      </w:pPr>
      <w:r w:rsidRPr="006B195D">
        <w:rPr>
          <w:rStyle w:val="charItals"/>
        </w:rPr>
        <w:t>Note</w:t>
      </w:r>
      <w:r w:rsidRPr="006B195D">
        <w:rPr>
          <w:rStyle w:val="charItals"/>
        </w:rPr>
        <w:tab/>
      </w:r>
      <w:r w:rsidRPr="006B195D">
        <w:rPr>
          <w:color w:val="000000"/>
        </w:rPr>
        <w:t>The court cannot make an intensive correction order if the court sentences the offender to a term of imprisonment of more than 4 years (see s 11).</w:t>
      </w:r>
    </w:p>
    <w:p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make an intensive correction order for the offender; or</w:t>
      </w:r>
    </w:p>
    <w:p w:rsidR="002E2FDF" w:rsidRPr="00F00DD2" w:rsidRDefault="002E2FDF" w:rsidP="002E2FDF">
      <w:pPr>
        <w:pStyle w:val="Apara"/>
      </w:pPr>
      <w:r w:rsidRPr="00F00DD2">
        <w:tab/>
        <w:t>(b)</w:t>
      </w:r>
      <w:r w:rsidRPr="00F00DD2">
        <w:tab/>
        <w:t>is not suitable but the court decides to make an intensive correction order for the offender.</w:t>
      </w:r>
    </w:p>
    <w:p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rsidR="002E2FDF" w:rsidRPr="00F00DD2" w:rsidRDefault="002E2FDF" w:rsidP="002E2FDF">
      <w:pPr>
        <w:pStyle w:val="AH5Sec"/>
      </w:pPr>
      <w:bookmarkStart w:id="121" w:name="_Toc17902405"/>
      <w:r w:rsidRPr="008D2336">
        <w:rPr>
          <w:rStyle w:val="CharSectNo"/>
        </w:rPr>
        <w:t>80</w:t>
      </w:r>
      <w:r w:rsidRPr="00F00DD2">
        <w:tab/>
        <w:t>Intensive correction orders—concurrent and consecutive periods</w:t>
      </w:r>
      <w:bookmarkEnd w:id="121"/>
    </w:p>
    <w:p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rsidR="002E2FDF" w:rsidRPr="00F00DD2" w:rsidRDefault="002E2FDF" w:rsidP="002E2FDF">
      <w:pPr>
        <w:pStyle w:val="Apara"/>
      </w:pPr>
      <w:r w:rsidRPr="00F00DD2">
        <w:tab/>
        <w:t>(a)</w:t>
      </w:r>
      <w:r w:rsidRPr="00F00DD2">
        <w:tab/>
        <w:t>an offender is under a good behaviour order but not under a suspended sentence order; and</w:t>
      </w:r>
    </w:p>
    <w:p w:rsidR="002E2FDF" w:rsidRPr="00F00DD2" w:rsidRDefault="002E2FDF" w:rsidP="002E2FDF">
      <w:pPr>
        <w:pStyle w:val="Apara"/>
      </w:pPr>
      <w:r w:rsidRPr="00F00DD2">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rsidR="002E2FDF" w:rsidRPr="00F00DD2" w:rsidRDefault="002E2FDF" w:rsidP="002E2FDF">
      <w:pPr>
        <w:pStyle w:val="Amain"/>
      </w:pPr>
      <w:r w:rsidRPr="00F00DD2">
        <w:tab/>
        <w:t>(4)</w:t>
      </w:r>
      <w:r w:rsidRPr="00F00DD2">
        <w:tab/>
        <w:t>A court may also make an intensive correction order if—</w:t>
      </w:r>
    </w:p>
    <w:p w:rsidR="002E2FDF" w:rsidRPr="00F00DD2" w:rsidRDefault="002E2FDF" w:rsidP="002E2FDF">
      <w:pPr>
        <w:pStyle w:val="Apara"/>
      </w:pPr>
      <w:r w:rsidRPr="00F00DD2">
        <w:tab/>
        <w:t>(a)</w:t>
      </w:r>
      <w:r w:rsidRPr="00F00DD2">
        <w:tab/>
        <w:t>an offender is under a suspended sentence order but not in full-time detention; and</w:t>
      </w:r>
    </w:p>
    <w:p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rsidR="002E2FDF" w:rsidRPr="008D2336" w:rsidRDefault="002E2FDF" w:rsidP="002E2FDF">
      <w:pPr>
        <w:pStyle w:val="AH3Div"/>
      </w:pPr>
      <w:bookmarkStart w:id="122" w:name="_Toc17902406"/>
      <w:r w:rsidRPr="008D2336">
        <w:rPr>
          <w:rStyle w:val="CharDivNo"/>
        </w:rPr>
        <w:t>Division 5.4.2</w:t>
      </w:r>
      <w:r w:rsidRPr="00F00DD2">
        <w:tab/>
      </w:r>
      <w:r w:rsidRPr="008D2336">
        <w:rPr>
          <w:rStyle w:val="CharDivText"/>
        </w:rPr>
        <w:t>Intensive correction orders—community service conditions</w:t>
      </w:r>
      <w:bookmarkEnd w:id="122"/>
    </w:p>
    <w:p w:rsidR="002E2FDF" w:rsidRPr="00F00DD2" w:rsidRDefault="002E2FDF" w:rsidP="002E2FDF">
      <w:pPr>
        <w:pStyle w:val="AH5Sec"/>
        <w:rPr>
          <w:rStyle w:val="charItals"/>
        </w:rPr>
      </w:pPr>
      <w:bookmarkStart w:id="123" w:name="_Toc17902407"/>
      <w:r w:rsidRPr="008D2336">
        <w:rPr>
          <w:rStyle w:val="CharSectNo"/>
        </w:rPr>
        <w:t>80A</w:t>
      </w:r>
      <w:r w:rsidRPr="00F00DD2">
        <w:tab/>
        <w:t xml:space="preserve">Meaning of </w:t>
      </w:r>
      <w:r w:rsidRPr="00F00DD2">
        <w:rPr>
          <w:rStyle w:val="charItals"/>
        </w:rPr>
        <w:t>community service condition</w:t>
      </w:r>
      <w:r w:rsidRPr="00F00DD2">
        <w:t>—div 5.4.2</w:t>
      </w:r>
      <w:bookmarkEnd w:id="123"/>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rsidR="002E2FDF" w:rsidRPr="00F00DD2" w:rsidRDefault="002E2FDF" w:rsidP="002E2FDF">
      <w:pPr>
        <w:pStyle w:val="AH5Sec"/>
      </w:pPr>
      <w:bookmarkStart w:id="124" w:name="_Toc17902408"/>
      <w:r w:rsidRPr="008D2336">
        <w:rPr>
          <w:rStyle w:val="CharSectNo"/>
        </w:rPr>
        <w:t>80B</w:t>
      </w:r>
      <w:r w:rsidRPr="00F00DD2">
        <w:tab/>
        <w:t>Application—div 5.4.2</w:t>
      </w:r>
      <w:bookmarkEnd w:id="124"/>
    </w:p>
    <w:p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rsidR="002E2FDF" w:rsidRPr="00F00DD2" w:rsidRDefault="002E2FDF" w:rsidP="002E2FDF">
      <w:pPr>
        <w:pStyle w:val="AH5Sec"/>
      </w:pPr>
      <w:bookmarkStart w:id="125" w:name="_Toc17902409"/>
      <w:r w:rsidRPr="008D2336">
        <w:rPr>
          <w:rStyle w:val="CharSectNo"/>
        </w:rPr>
        <w:t>80C</w:t>
      </w:r>
      <w:r w:rsidRPr="00F00DD2">
        <w:tab/>
        <w:t>Intensive correction orders—community service—eligibility</w:t>
      </w:r>
      <w:bookmarkEnd w:id="125"/>
    </w:p>
    <w:p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rsidR="002E2FDF" w:rsidRPr="00F00DD2" w:rsidRDefault="002E2FDF" w:rsidP="002E2FDF">
      <w:pPr>
        <w:pStyle w:val="Apara"/>
      </w:pPr>
      <w:r w:rsidRPr="00F00DD2">
        <w:tab/>
        <w:t>(a)</w:t>
      </w:r>
      <w:r w:rsidRPr="00F00DD2">
        <w:tab/>
        <w:t>community service work is suitable for the offender under section 80D; and</w:t>
      </w:r>
    </w:p>
    <w:p w:rsidR="002E2FDF" w:rsidRPr="00F00DD2" w:rsidRDefault="002E2FDF" w:rsidP="002E2FDF">
      <w:pPr>
        <w:pStyle w:val="Apara"/>
      </w:pPr>
      <w:r w:rsidRPr="00F00DD2">
        <w:tab/>
        <w:t>(b)</w:t>
      </w:r>
      <w:r w:rsidRPr="00F00DD2">
        <w:tab/>
        <w:t>it is appropriate that the offender be required to perform community service work.</w:t>
      </w:r>
    </w:p>
    <w:p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rsidR="002E2FDF" w:rsidRPr="00F00DD2" w:rsidRDefault="002E2FDF" w:rsidP="002E2FDF">
      <w:pPr>
        <w:pStyle w:val="Apara"/>
      </w:pPr>
      <w:r w:rsidRPr="00F00DD2">
        <w:tab/>
        <w:t>(a)</w:t>
      </w:r>
      <w:r w:rsidRPr="00F00DD2">
        <w:tab/>
        <w:t>the court asks the offender to undergo a medical examination by a doctor, as directed by the court; and</w:t>
      </w:r>
    </w:p>
    <w:p w:rsidR="002E2FDF" w:rsidRPr="00F00DD2" w:rsidRDefault="002E2FDF" w:rsidP="002E2FDF">
      <w:pPr>
        <w:pStyle w:val="Apara"/>
      </w:pPr>
      <w:r w:rsidRPr="00F00DD2">
        <w:tab/>
        <w:t>(b)</w:t>
      </w:r>
      <w:r w:rsidRPr="00F00DD2">
        <w:tab/>
        <w:t>the offender fails to comply with the direction.</w:t>
      </w:r>
    </w:p>
    <w:p w:rsidR="002E2FDF" w:rsidRPr="00F00DD2" w:rsidRDefault="002E2FDF" w:rsidP="002E2FDF">
      <w:pPr>
        <w:pStyle w:val="AH5Sec"/>
      </w:pPr>
      <w:bookmarkStart w:id="126" w:name="_Toc17902410"/>
      <w:r w:rsidRPr="008D2336">
        <w:rPr>
          <w:rStyle w:val="CharSectNo"/>
        </w:rPr>
        <w:t>80D</w:t>
      </w:r>
      <w:r w:rsidRPr="00F00DD2">
        <w:tab/>
        <w:t>Intensive correction order—community service—suitability</w:t>
      </w:r>
      <w:bookmarkEnd w:id="126"/>
    </w:p>
    <w:p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(3)</w:t>
      </w:r>
      <w:r w:rsidRPr="00F00DD2">
        <w:tab/>
        <w:t>Subsection (2) does not limit the matters the court may consider.</w:t>
      </w:r>
    </w:p>
    <w:p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rsidR="002E2FDF" w:rsidRPr="00F00DD2" w:rsidRDefault="002E2FDF" w:rsidP="002E2FDF">
      <w:pPr>
        <w:pStyle w:val="Apara"/>
      </w:pPr>
      <w:r w:rsidRPr="00F00DD2">
        <w:tab/>
        <w:t>(a)</w:t>
      </w:r>
      <w:r w:rsidRPr="00F00DD2">
        <w:tab/>
        <w:t>any major problem with alcohol or a controlled drug;</w:t>
      </w:r>
    </w:p>
    <w:p w:rsidR="002E2FDF" w:rsidRPr="00F00DD2" w:rsidRDefault="002E2FDF" w:rsidP="002E2FDF">
      <w:pPr>
        <w:pStyle w:val="Apara"/>
      </w:pPr>
      <w:r w:rsidRPr="00F00DD2">
        <w:tab/>
        <w:t>(b)</w:t>
      </w:r>
      <w:r w:rsidRPr="00F00DD2">
        <w:tab/>
        <w:t>any major psychiatric or psychological disorder;</w:t>
      </w:r>
    </w:p>
    <w:p w:rsidR="002E2FDF" w:rsidRPr="00F00DD2" w:rsidRDefault="002E2FDF" w:rsidP="002E2FDF">
      <w:pPr>
        <w:pStyle w:val="Apara"/>
      </w:pPr>
      <w:r w:rsidRPr="00F00DD2">
        <w:tab/>
        <w:t>(c)</w:t>
      </w:r>
      <w:r w:rsidRPr="00F00DD2">
        <w:tab/>
        <w:t>any serious criminal record;</w:t>
      </w:r>
    </w:p>
    <w:p w:rsidR="002E2FDF" w:rsidRPr="00F00DD2" w:rsidRDefault="002E2FDF" w:rsidP="002E2FDF">
      <w:pPr>
        <w:pStyle w:val="Apara"/>
      </w:pPr>
      <w:r w:rsidRPr="00F00DD2">
        <w:tab/>
        <w:t>(d)</w:t>
      </w:r>
      <w:r w:rsidRPr="00F00DD2">
        <w:tab/>
        <w:t>any potential impracticability of regular reporting for community service work;</w:t>
      </w:r>
    </w:p>
    <w:p w:rsidR="002E2FDF" w:rsidRPr="00F00DD2" w:rsidRDefault="002E2FDF" w:rsidP="002E2FDF">
      <w:pPr>
        <w:pStyle w:val="Apara"/>
      </w:pPr>
      <w:r w:rsidRPr="00F00DD2">
        <w:lastRenderedPageBreak/>
        <w:tab/>
        <w:t>(e)</w:t>
      </w:r>
      <w:r w:rsidRPr="00F00DD2">
        <w:tab/>
        <w:t>any potential unfitness to perform community service work.</w:t>
      </w:r>
    </w:p>
    <w:p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community service condition; or</w:t>
      </w:r>
    </w:p>
    <w:p w:rsidR="002E2FDF" w:rsidRPr="00F00DD2" w:rsidRDefault="002E2FDF" w:rsidP="002E2FDF">
      <w:pPr>
        <w:pStyle w:val="Apara"/>
      </w:pPr>
      <w:r w:rsidRPr="00F00DD2">
        <w:tab/>
        <w:t>(b)</w:t>
      </w:r>
      <w:r w:rsidRPr="00F00DD2">
        <w:tab/>
        <w:t>is not suitable but the court decides to include a community service condition.</w:t>
      </w:r>
    </w:p>
    <w:p w:rsidR="002E2FDF" w:rsidRPr="00F00DD2" w:rsidRDefault="002E2FDF" w:rsidP="002E2FDF">
      <w:pPr>
        <w:pStyle w:val="Amain"/>
      </w:pPr>
      <w:r w:rsidRPr="00F00DD2">
        <w:tab/>
        <w:t>(7)</w:t>
      </w:r>
      <w:r w:rsidRPr="00F00DD2">
        <w:tab/>
        <w:t>Failure to comply with subsection (6) does not invalidate the intensive correction order.</w:t>
      </w:r>
    </w:p>
    <w:p w:rsidR="002E2FDF" w:rsidRPr="00F00DD2" w:rsidRDefault="002E2FDF" w:rsidP="002E2FDF">
      <w:pPr>
        <w:pStyle w:val="AH5Sec"/>
      </w:pPr>
      <w:bookmarkStart w:id="127" w:name="_Toc17902411"/>
      <w:r w:rsidRPr="008D2336">
        <w:rPr>
          <w:rStyle w:val="CharSectNo"/>
        </w:rPr>
        <w:t>80E</w:t>
      </w:r>
      <w:r w:rsidRPr="00F00DD2">
        <w:tab/>
        <w:t>Intensive correction orders—community service—hours to be performed</w:t>
      </w:r>
      <w:bookmarkEnd w:id="127"/>
    </w:p>
    <w:p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rsidR="002E2FDF" w:rsidRPr="00F00DD2" w:rsidRDefault="002E2FDF" w:rsidP="002E2FDF">
      <w:pPr>
        <w:pStyle w:val="Apara"/>
      </w:pPr>
      <w:r w:rsidRPr="00F00DD2">
        <w:tab/>
        <w:t>(a)</w:t>
      </w:r>
      <w:r w:rsidRPr="00F00DD2">
        <w:tab/>
        <w:t>if less than 125 hours work is required—6 months; or</w:t>
      </w:r>
    </w:p>
    <w:p w:rsidR="002E2FDF" w:rsidRPr="00F00DD2" w:rsidRDefault="002E2FDF" w:rsidP="002E2FDF">
      <w:pPr>
        <w:pStyle w:val="Apara"/>
      </w:pPr>
      <w:r w:rsidRPr="00F00DD2">
        <w:lastRenderedPageBreak/>
        <w:tab/>
        <w:t>(b)</w:t>
      </w:r>
      <w:r w:rsidRPr="00F00DD2">
        <w:tab/>
        <w:t>if 125 or more hours work but less than 250 hours work is required—12 months; or</w:t>
      </w:r>
    </w:p>
    <w:p w:rsidR="002E2FDF" w:rsidRPr="00F00DD2" w:rsidRDefault="002E2FDF" w:rsidP="002E2FDF">
      <w:pPr>
        <w:pStyle w:val="Apara"/>
      </w:pPr>
      <w:r w:rsidRPr="00F00DD2">
        <w:tab/>
        <w:t>(c)</w:t>
      </w:r>
      <w:r w:rsidRPr="00F00DD2">
        <w:tab/>
        <w:t>if 250 or more hours work is required—24 months.</w:t>
      </w:r>
    </w:p>
    <w:p w:rsidR="002E2FDF" w:rsidRPr="00F00DD2" w:rsidRDefault="002E2FDF" w:rsidP="002E2FDF">
      <w:pPr>
        <w:pStyle w:val="AH5Sec"/>
      </w:pPr>
      <w:bookmarkStart w:id="128" w:name="_Toc17902412"/>
      <w:r w:rsidRPr="008D2336">
        <w:rPr>
          <w:rStyle w:val="CharSectNo"/>
        </w:rPr>
        <w:t>80F</w:t>
      </w:r>
      <w:r w:rsidRPr="00F00DD2">
        <w:tab/>
        <w:t>Intensive correction orders—community service—concurrent and consecutive orders</w:t>
      </w:r>
      <w:bookmarkEnd w:id="128"/>
    </w:p>
    <w:p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rsidR="002E2FDF" w:rsidRPr="008D2336" w:rsidRDefault="002E2FDF" w:rsidP="002E2FDF">
      <w:pPr>
        <w:pStyle w:val="AH3Div"/>
      </w:pPr>
      <w:bookmarkStart w:id="129" w:name="_Toc17902413"/>
      <w:r w:rsidRPr="008D2336">
        <w:rPr>
          <w:rStyle w:val="CharDivNo"/>
        </w:rPr>
        <w:t>Division 5.4.3</w:t>
      </w:r>
      <w:r w:rsidRPr="00F00DD2">
        <w:tab/>
      </w:r>
      <w:r w:rsidRPr="008D2336">
        <w:rPr>
          <w:rStyle w:val="CharDivText"/>
        </w:rPr>
        <w:t>Intensive correction orders—rehabilitation program conditions</w:t>
      </w:r>
      <w:bookmarkEnd w:id="129"/>
    </w:p>
    <w:p w:rsidR="002E2FDF" w:rsidRPr="00F00DD2" w:rsidRDefault="002E2FDF" w:rsidP="002E2FDF">
      <w:pPr>
        <w:pStyle w:val="AH5Sec"/>
      </w:pPr>
      <w:bookmarkStart w:id="130" w:name="_Toc17902414"/>
      <w:r w:rsidRPr="008D2336">
        <w:rPr>
          <w:rStyle w:val="CharSectNo"/>
        </w:rPr>
        <w:t>80G</w:t>
      </w:r>
      <w:r w:rsidRPr="00F00DD2">
        <w:tab/>
        <w:t>Definitions—div 5.4.3</w:t>
      </w:r>
      <w:bookmarkEnd w:id="130"/>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rsidR="002E2FDF" w:rsidRPr="00F00DD2" w:rsidRDefault="002E2FDF" w:rsidP="002E2FDF">
      <w:pPr>
        <w:pStyle w:val="AH5Sec"/>
      </w:pPr>
      <w:bookmarkStart w:id="131" w:name="_Toc17902415"/>
      <w:r w:rsidRPr="008D2336">
        <w:rPr>
          <w:rStyle w:val="CharSectNo"/>
        </w:rPr>
        <w:lastRenderedPageBreak/>
        <w:t>80H</w:t>
      </w:r>
      <w:r w:rsidRPr="00F00DD2">
        <w:tab/>
        <w:t>Application—div 5.4.3</w:t>
      </w:r>
      <w:bookmarkEnd w:id="131"/>
    </w:p>
    <w:p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rsidR="002E2FDF" w:rsidRPr="00F00DD2" w:rsidRDefault="002E2FDF" w:rsidP="002E2FDF">
      <w:pPr>
        <w:pStyle w:val="AH5Sec"/>
      </w:pPr>
      <w:bookmarkStart w:id="132" w:name="_Toc17902416"/>
      <w:r w:rsidRPr="008D2336">
        <w:rPr>
          <w:rStyle w:val="CharSectNo"/>
        </w:rPr>
        <w:t>80I</w:t>
      </w:r>
      <w:r w:rsidRPr="00F00DD2">
        <w:tab/>
        <w:t>Intensive correction orders—rehabilitation programs—eligibility</w:t>
      </w:r>
      <w:bookmarkEnd w:id="132"/>
    </w:p>
    <w:p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rsidR="002E2FDF" w:rsidRPr="00F00DD2" w:rsidRDefault="002E2FDF" w:rsidP="002E2FDF">
      <w:pPr>
        <w:pStyle w:val="Apara"/>
      </w:pPr>
      <w:r w:rsidRPr="00F00DD2">
        <w:tab/>
        <w:t>(a)</w:t>
      </w:r>
      <w:r w:rsidRPr="00F00DD2">
        <w:tab/>
        <w:t>a rehabilitation program of a particular kind is suitable for the offender; and</w:t>
      </w:r>
    </w:p>
    <w:p w:rsidR="002E2FDF" w:rsidRPr="00F00DD2" w:rsidRDefault="002E2FDF" w:rsidP="002E2FDF">
      <w:pPr>
        <w:pStyle w:val="Apara"/>
      </w:pPr>
      <w:r w:rsidRPr="00F00DD2">
        <w:tab/>
        <w:t>(b)</w:t>
      </w:r>
      <w:r w:rsidRPr="00F00DD2">
        <w:tab/>
        <w:t>it is appropriate that the offender undertake a rehabilitation program of that kind; and</w:t>
      </w:r>
    </w:p>
    <w:p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rsidR="002E2FDF" w:rsidRPr="00F00DD2" w:rsidRDefault="002E2FDF" w:rsidP="002E2FDF">
      <w:pPr>
        <w:pStyle w:val="Amain"/>
      </w:pPr>
      <w:r w:rsidRPr="00F00DD2">
        <w:tab/>
        <w:t>(2)</w:t>
      </w:r>
      <w:r w:rsidRPr="00F00DD2">
        <w:tab/>
        <w:t>The court may decline to include a rehabilitation program condition in the intensive correction order if—</w:t>
      </w:r>
    </w:p>
    <w:p w:rsidR="002E2FDF" w:rsidRPr="00F00DD2" w:rsidRDefault="002E2FDF" w:rsidP="002E2FDF">
      <w:pPr>
        <w:pStyle w:val="Apara"/>
      </w:pPr>
      <w:r w:rsidRPr="00F00DD2">
        <w:tab/>
        <w:t>(a)</w:t>
      </w:r>
      <w:r w:rsidRPr="00F00DD2">
        <w:tab/>
        <w:t>the court directs the offender to undergo a medical examination by a doctor; and</w:t>
      </w:r>
    </w:p>
    <w:p w:rsidR="002E2FDF" w:rsidRPr="00F00DD2" w:rsidRDefault="002E2FDF" w:rsidP="002E2FDF">
      <w:pPr>
        <w:pStyle w:val="Apara"/>
      </w:pPr>
      <w:r w:rsidRPr="00F00DD2">
        <w:tab/>
        <w:t>(b)</w:t>
      </w:r>
      <w:r w:rsidRPr="00F00DD2">
        <w:tab/>
        <w:t>the offender does not undergo the examination in accordance with the direction.</w:t>
      </w:r>
    </w:p>
    <w:p w:rsidR="002E2FDF" w:rsidRPr="00F00DD2" w:rsidRDefault="002E2FDF" w:rsidP="002E2FDF">
      <w:pPr>
        <w:pStyle w:val="AH5Sec"/>
      </w:pPr>
      <w:bookmarkStart w:id="133" w:name="_Toc17902417"/>
      <w:r w:rsidRPr="008D2336">
        <w:rPr>
          <w:rStyle w:val="CharSectNo"/>
        </w:rPr>
        <w:t>80J</w:t>
      </w:r>
      <w:r w:rsidRPr="00F00DD2">
        <w:tab/>
        <w:t>Intensive correction orders—rehabilitation programs—suitability</w:t>
      </w:r>
      <w:bookmarkEnd w:id="133"/>
    </w:p>
    <w:p w:rsidR="002E2FDF" w:rsidRPr="00F00DD2" w:rsidRDefault="002E2FDF" w:rsidP="002E2FDF">
      <w:pPr>
        <w:pStyle w:val="Amain"/>
      </w:pPr>
      <w:r w:rsidRPr="00F00DD2">
        <w:tab/>
        <w:t>(1)</w:t>
      </w:r>
      <w:r w:rsidRPr="00F00DD2">
        <w:tab/>
        <w:t>The court must not include a rehabilitation program condition in the intensive correction order unless—</w:t>
      </w:r>
    </w:p>
    <w:p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B96678">
      <w:pPr>
        <w:pStyle w:val="Amain"/>
        <w:keepNext/>
      </w:pPr>
      <w:r w:rsidRPr="00F00DD2">
        <w:tab/>
        <w:t>(3)</w:t>
      </w:r>
      <w:r w:rsidRPr="00F00DD2">
        <w:tab/>
        <w:t>Subsection (2) does not limit the matters that the court may consider.</w:t>
      </w:r>
    </w:p>
    <w:p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rsidR="002E2FDF" w:rsidRPr="00F00DD2" w:rsidRDefault="002E2FDF" w:rsidP="002E2FDF">
      <w:pPr>
        <w:pStyle w:val="Apara"/>
      </w:pPr>
      <w:r w:rsidRPr="00F00DD2">
        <w:tab/>
        <w:t>(c)</w:t>
      </w:r>
      <w:r w:rsidRPr="00F00DD2">
        <w:tab/>
        <w:t>any evidence given by a corrections officer.</w:t>
      </w:r>
    </w:p>
    <w:p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rehabilitation program condition; or</w:t>
      </w:r>
    </w:p>
    <w:p w:rsidR="002E2FDF" w:rsidRPr="00F00DD2" w:rsidRDefault="002E2FDF" w:rsidP="002E2FDF">
      <w:pPr>
        <w:pStyle w:val="Apara"/>
      </w:pPr>
      <w:r w:rsidRPr="00F00DD2">
        <w:lastRenderedPageBreak/>
        <w:tab/>
        <w:t>(b)</w:t>
      </w:r>
      <w:r w:rsidRPr="00F00DD2">
        <w:tab/>
        <w:t>is not suitable but the court decides to include a rehabilitation program condition.</w:t>
      </w:r>
    </w:p>
    <w:p w:rsidR="002E2FDF" w:rsidRPr="00F00DD2" w:rsidRDefault="002E2FDF" w:rsidP="002E2FDF">
      <w:pPr>
        <w:pStyle w:val="Amain"/>
      </w:pPr>
      <w:r w:rsidRPr="00F00DD2">
        <w:tab/>
        <w:t>(6)</w:t>
      </w:r>
      <w:r w:rsidRPr="00F00DD2">
        <w:tab/>
        <w:t>Failure to comply with subsection (5) does not invalidate the intensive correction order.</w:t>
      </w:r>
    </w:p>
    <w:p w:rsidR="002E2FDF" w:rsidRPr="00F00DD2" w:rsidRDefault="002E2FDF" w:rsidP="002E2FDF">
      <w:pPr>
        <w:pStyle w:val="AH5Sec"/>
      </w:pPr>
      <w:bookmarkStart w:id="134" w:name="_Toc17902418"/>
      <w:r w:rsidRPr="008D2336">
        <w:rPr>
          <w:rStyle w:val="CharSectNo"/>
        </w:rPr>
        <w:t>80K</w:t>
      </w:r>
      <w:r w:rsidRPr="00F00DD2">
        <w:tab/>
        <w:t>Intensive correction orders—rehabilitation programs—maximum period</w:t>
      </w:r>
      <w:bookmarkEnd w:id="134"/>
    </w:p>
    <w:p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rsidR="002E2FDF" w:rsidRPr="00F00DD2" w:rsidRDefault="002E2FDF" w:rsidP="002E2FDF">
      <w:pPr>
        <w:pStyle w:val="AH5Sec"/>
      </w:pPr>
      <w:bookmarkStart w:id="135" w:name="_Toc17902419"/>
      <w:r w:rsidRPr="008D2336">
        <w:rPr>
          <w:rStyle w:val="CharSectNo"/>
        </w:rPr>
        <w:t>80L</w:t>
      </w:r>
      <w:r w:rsidRPr="00F00DD2">
        <w:tab/>
        <w:t>Intensive correction orders—rehabilitation programs—concurrent and consecutive orders</w:t>
      </w:r>
      <w:bookmarkEnd w:id="135"/>
    </w:p>
    <w:p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rsidR="002E2FDF" w:rsidRPr="00F00DD2"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rsidR="00336D9F" w:rsidRDefault="00336D9F">
      <w:pPr>
        <w:pStyle w:val="PageBreak"/>
      </w:pPr>
      <w:r>
        <w:br w:type="page"/>
      </w:r>
    </w:p>
    <w:p w:rsidR="00336D9F" w:rsidRPr="008D2336" w:rsidRDefault="00336D9F">
      <w:pPr>
        <w:pStyle w:val="AH2Part"/>
      </w:pPr>
      <w:bookmarkStart w:id="136" w:name="_Toc17902420"/>
      <w:r w:rsidRPr="008D2336">
        <w:rPr>
          <w:rStyle w:val="CharPartNo"/>
        </w:rPr>
        <w:lastRenderedPageBreak/>
        <w:t>Part 5.5</w:t>
      </w:r>
      <w:r>
        <w:tab/>
      </w:r>
      <w:r w:rsidRPr="008D2336">
        <w:rPr>
          <w:rStyle w:val="CharPartText"/>
        </w:rPr>
        <w:t>Imprisonment—explanation and information</w:t>
      </w:r>
      <w:bookmarkEnd w:id="136"/>
    </w:p>
    <w:p w:rsidR="003A5509" w:rsidRDefault="003A5509" w:rsidP="003A5509">
      <w:pPr>
        <w:pStyle w:val="Placeholder"/>
        <w:suppressLineNumbers/>
      </w:pPr>
      <w:r>
        <w:rPr>
          <w:rStyle w:val="CharDivNo"/>
        </w:rPr>
        <w:t xml:space="preserve">  </w:t>
      </w:r>
      <w:r>
        <w:rPr>
          <w:rStyle w:val="CharDivText"/>
        </w:rPr>
        <w:t xml:space="preserve">  </w:t>
      </w:r>
    </w:p>
    <w:p w:rsidR="00336D9F" w:rsidRDefault="00336D9F">
      <w:pPr>
        <w:pStyle w:val="AH5Sec"/>
      </w:pPr>
      <w:bookmarkStart w:id="137" w:name="_Toc17902421"/>
      <w:r w:rsidRPr="008D2336">
        <w:rPr>
          <w:rStyle w:val="CharSectNo"/>
        </w:rPr>
        <w:t>81</w:t>
      </w:r>
      <w:r>
        <w:tab/>
        <w:t>Application—pt 5.5</w:t>
      </w:r>
      <w:bookmarkEnd w:id="137"/>
    </w:p>
    <w:p w:rsidR="00336D9F" w:rsidRDefault="00336D9F">
      <w:pPr>
        <w:pStyle w:val="Amainreturn"/>
      </w:pPr>
      <w:r>
        <w:t>This part applies if—</w:t>
      </w:r>
    </w:p>
    <w:p w:rsidR="00336D9F" w:rsidRDefault="00336D9F">
      <w:pPr>
        <w:pStyle w:val="Apara"/>
      </w:pPr>
      <w:r>
        <w:tab/>
        <w:t>(a)</w:t>
      </w:r>
      <w:r>
        <w:tab/>
        <w:t>an offender is convicted of an offence; and</w:t>
      </w:r>
    </w:p>
    <w:p w:rsidR="00336D9F" w:rsidRDefault="00336D9F">
      <w:pPr>
        <w:pStyle w:val="Apara"/>
      </w:pPr>
      <w:r>
        <w:tab/>
        <w:t>(b)</w:t>
      </w:r>
      <w:r>
        <w:tab/>
        <w:t>a court sentences the offender to imprisonment for the offence; and</w:t>
      </w:r>
    </w:p>
    <w:p w:rsidR="00336D9F" w:rsidRDefault="00336D9F">
      <w:pPr>
        <w:pStyle w:val="Apara"/>
      </w:pPr>
      <w:r>
        <w:tab/>
        <w:t>(c)</w:t>
      </w:r>
      <w:r>
        <w:tab/>
        <w:t>the sentence of imprisonment is not fully suspended.</w:t>
      </w:r>
    </w:p>
    <w:p w:rsidR="00336D9F" w:rsidRDefault="00336D9F" w:rsidP="00D4156B">
      <w:pPr>
        <w:pStyle w:val="AH5Sec"/>
      </w:pPr>
      <w:bookmarkStart w:id="138" w:name="_Toc17902422"/>
      <w:r w:rsidRPr="008D2336">
        <w:rPr>
          <w:rStyle w:val="CharSectNo"/>
        </w:rPr>
        <w:t>82</w:t>
      </w:r>
      <w:r>
        <w:tab/>
        <w:t>Imprisonment—explanation to offender</w:t>
      </w:r>
      <w:bookmarkEnd w:id="138"/>
    </w:p>
    <w:p w:rsidR="00336D9F" w:rsidRDefault="00336D9F">
      <w:pPr>
        <w:pStyle w:val="Amain"/>
      </w:pPr>
      <w:r>
        <w:tab/>
        <w:t>(1)</w:t>
      </w:r>
      <w:r>
        <w:tab/>
        <w:t>The court must ensure that reasonable steps are taken to explain to the offender (and in language the offender can readily understand)—</w:t>
      </w:r>
    </w:p>
    <w:p w:rsidR="00336D9F" w:rsidRDefault="00336D9F">
      <w:pPr>
        <w:pStyle w:val="Apara"/>
      </w:pPr>
      <w:r>
        <w:tab/>
        <w:t>(a)</w:t>
      </w:r>
      <w:r>
        <w:tab/>
        <w:t>the reason why the sentence of imprisonment is imposed, and why no penalty other than imprisonment is appropriate; and</w:t>
      </w:r>
    </w:p>
    <w:p w:rsidR="00336D9F" w:rsidRDefault="00336D9F">
      <w:pPr>
        <w:pStyle w:val="Apara"/>
      </w:pPr>
      <w:r>
        <w:tab/>
        <w:t>(b)</w:t>
      </w:r>
      <w:r>
        <w:tab/>
        <w:t>the purpose of the sentence; and</w:t>
      </w:r>
    </w:p>
    <w:p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93" w:tooltip="A2005-59" w:history="1">
        <w:r w:rsidR="00030A80" w:rsidRPr="00030A80">
          <w:rPr>
            <w:rStyle w:val="charCitHyperlinkItal"/>
          </w:rPr>
          <w:t>Crimes (Sentence Administration) Act 2005</w:t>
        </w:r>
      </w:hyperlink>
      <w:r>
        <w:t xml:space="preserve"> and the consequences if the offender breaches the obligations; and</w:t>
      </w:r>
    </w:p>
    <w:p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94" w:tooltip="A2001-14" w:history="1">
        <w:r w:rsidR="00030A80" w:rsidRPr="00030A80">
          <w:rPr>
            <w:rStyle w:val="charCitHyperlinkAbbrev"/>
          </w:rPr>
          <w:t>Legislation Act</w:t>
        </w:r>
      </w:hyperlink>
      <w:r>
        <w:t xml:space="preserve">, dict, pt 1, def </w:t>
      </w:r>
      <w:r>
        <w:rPr>
          <w:rStyle w:val="charBoldItals"/>
        </w:rPr>
        <w:t>breach</w:t>
      </w:r>
      <w:r>
        <w:t>).</w:t>
      </w:r>
    </w:p>
    <w:p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95" w:tooltip="A2005-59" w:history="1">
        <w:r w:rsidRPr="00F00DD2">
          <w:rPr>
            <w:rStyle w:val="charCitHyperlinkItal"/>
          </w:rPr>
          <w:t>Crimes (Sentence Administration) Act 2005</w:t>
        </w:r>
      </w:hyperlink>
      <w:r w:rsidRPr="00F00DD2">
        <w:t xml:space="preserve"> and the consequences if the offender breaches the obligations; and</w:t>
      </w:r>
    </w:p>
    <w:p w:rsidR="00336D9F" w:rsidRDefault="00336D9F" w:rsidP="001E2CF8">
      <w:pPr>
        <w:pStyle w:val="Apara"/>
        <w:keepNext/>
      </w:pPr>
      <w:r>
        <w:lastRenderedPageBreak/>
        <w:tab/>
        <w:t>(e)</w:t>
      </w:r>
      <w:r>
        <w:tab/>
        <w:t>the day when the sentence starts or is taken to have started; and</w:t>
      </w:r>
    </w:p>
    <w:p w:rsidR="00336D9F" w:rsidRDefault="00336D9F">
      <w:pPr>
        <w:pStyle w:val="aNotepar"/>
      </w:pPr>
      <w:r>
        <w:rPr>
          <w:rStyle w:val="charItals"/>
        </w:rPr>
        <w:t>Note</w:t>
      </w:r>
      <w:r>
        <w:rPr>
          <w:rStyle w:val="charItals"/>
        </w:rPr>
        <w:tab/>
      </w:r>
      <w:r>
        <w:t>For examples of the operation of this paragraph, see the end of this subsection.</w:t>
      </w:r>
    </w:p>
    <w:p w:rsidR="00336D9F" w:rsidRDefault="00336D9F">
      <w:pPr>
        <w:pStyle w:val="Apara"/>
      </w:pPr>
      <w:r>
        <w:tab/>
        <w:t>(f)</w:t>
      </w:r>
      <w:r>
        <w:tab/>
        <w:t>if a suspended sentence order is made for the offender suspending the sentence in part—in general terms, the effect of the suspension of the sentence; and</w:t>
      </w:r>
    </w:p>
    <w:p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rsidR="00336D9F" w:rsidRDefault="00336D9F">
      <w:pPr>
        <w:pStyle w:val="Asubpara"/>
      </w:pPr>
      <w:r>
        <w:tab/>
        <w:t>(i)</w:t>
      </w:r>
      <w:r>
        <w:tab/>
        <w:t>each sentence of imprisonment to which the offender is subject; and</w:t>
      </w:r>
    </w:p>
    <w:p w:rsidR="00336D9F" w:rsidRDefault="00336D9F">
      <w:pPr>
        <w:pStyle w:val="Asubpara"/>
      </w:pPr>
      <w:r>
        <w:tab/>
        <w:t>(ii)</w:t>
      </w:r>
      <w:r>
        <w:tab/>
        <w:t>any applicable nonparole period; and</w:t>
      </w:r>
    </w:p>
    <w:p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p>
    <w:p w:rsidR="00336D9F" w:rsidRDefault="00336D9F">
      <w:pPr>
        <w:pStyle w:val="aExamHdgss"/>
      </w:pPr>
      <w:r>
        <w:t>Examples for par (e)</w:t>
      </w:r>
    </w:p>
    <w:p w:rsidR="00336D9F" w:rsidRDefault="00336D9F">
      <w:pPr>
        <w:pStyle w:val="aExamINumss"/>
      </w:pPr>
      <w:r>
        <w:t>1</w:t>
      </w:r>
      <w:r>
        <w:rPr>
          <w:b/>
          <w:bCs/>
        </w:rPr>
        <w:tab/>
      </w:r>
      <w:r>
        <w:t>A court sentences Rick to 7 days imprisonment.  The sentence is imposed on a Monday.  Rick is not subject to any other sentence of imprisonment.</w:t>
      </w:r>
    </w:p>
    <w:p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rsidR="00336D9F" w:rsidRDefault="00336D9F">
      <w:pPr>
        <w:pStyle w:val="aExamINumss"/>
      </w:pPr>
      <w:r>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rsidR="00336D9F" w:rsidRDefault="00336D9F">
      <w:pPr>
        <w:pStyle w:val="aExamINumss"/>
      </w:pPr>
      <w:r>
        <w:lastRenderedPageBreak/>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rsidR="00336D9F" w:rsidRDefault="00336D9F">
      <w:pPr>
        <w:pStyle w:val="Amain"/>
      </w:pPr>
      <w:r>
        <w:tab/>
        <w:t>(2)</w:t>
      </w:r>
      <w:r>
        <w:tab/>
        <w:t>Failure to comply with this section does not invalidate the sentence of imprisonment.</w:t>
      </w:r>
    </w:p>
    <w:p w:rsidR="00336D9F" w:rsidRDefault="00336D9F">
      <w:pPr>
        <w:pStyle w:val="AH5Sec"/>
      </w:pPr>
      <w:bookmarkStart w:id="139" w:name="_Toc17902423"/>
      <w:r w:rsidRPr="008D2336">
        <w:rPr>
          <w:rStyle w:val="CharSectNo"/>
        </w:rPr>
        <w:t>83</w:t>
      </w:r>
      <w:r>
        <w:tab/>
        <w:t>Imprisonment—written record of explanation</w:t>
      </w:r>
      <w:bookmarkEnd w:id="139"/>
    </w:p>
    <w:p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rsidR="00336D9F" w:rsidRDefault="00336D9F">
      <w:pPr>
        <w:pStyle w:val="aExamHdgss"/>
      </w:pPr>
      <w:r>
        <w:t>Example of written record</w:t>
      </w:r>
    </w:p>
    <w:p w:rsidR="00336D9F" w:rsidRDefault="00336D9F">
      <w:pPr>
        <w:pStyle w:val="aExamss"/>
        <w:keepNext/>
      </w:pPr>
      <w:r>
        <w:t>a copy of the transcript of the explanation</w:t>
      </w:r>
    </w:p>
    <w:p w:rsidR="00336D9F" w:rsidRDefault="00336D9F">
      <w:pPr>
        <w:pStyle w:val="Amain"/>
      </w:pPr>
      <w:r>
        <w:tab/>
        <w:t>(2)</w:t>
      </w:r>
      <w:r>
        <w:tab/>
        <w:t>Failure to comply with this section does not invalidate the sentence of imprisonment.</w:t>
      </w:r>
    </w:p>
    <w:p w:rsidR="00336D9F" w:rsidRDefault="00336D9F" w:rsidP="0091785C">
      <w:pPr>
        <w:pStyle w:val="AH5Sec"/>
      </w:pPr>
      <w:bookmarkStart w:id="140" w:name="_Toc17902424"/>
      <w:r w:rsidRPr="008D2336">
        <w:rPr>
          <w:rStyle w:val="CharSectNo"/>
        </w:rPr>
        <w:t>84</w:t>
      </w:r>
      <w:r>
        <w:tab/>
        <w:t>Imprisonment—official notice of sentence</w:t>
      </w:r>
      <w:bookmarkEnd w:id="140"/>
    </w:p>
    <w:p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pPr>
      <w:r>
        <w:tab/>
        <w:t>(b)</w:t>
      </w:r>
      <w:r>
        <w:tab/>
        <w:t xml:space="preserve">the </w:t>
      </w:r>
      <w:r w:rsidR="00FF4FBD">
        <w:t>director</w:t>
      </w:r>
      <w:r w:rsidR="00FF4FBD">
        <w:noBreakHyphen/>
        <w:t>general</w:t>
      </w:r>
      <w:r>
        <w:t>; and</w:t>
      </w:r>
    </w:p>
    <w:p w:rsidR="00336D9F" w:rsidRDefault="00336D9F">
      <w:pPr>
        <w:pStyle w:val="Apara"/>
        <w:keepNext/>
      </w:pPr>
      <w:r>
        <w:lastRenderedPageBreak/>
        <w:tab/>
        <w:t>(c)</w:t>
      </w:r>
      <w:r>
        <w:tab/>
        <w:t>if the court sets a nonparole period for the sentence—the secretary</w:t>
      </w:r>
      <w:r>
        <w:rPr>
          <w:b/>
          <w:bCs/>
        </w:rPr>
        <w:t xml:space="preserve"> </w:t>
      </w:r>
      <w:r>
        <w:t>of the sentence administration board.</w:t>
      </w:r>
    </w:p>
    <w:p w:rsidR="00336D9F" w:rsidRDefault="00336D9F">
      <w:pPr>
        <w:pStyle w:val="aNote"/>
        <w:keepNext/>
      </w:pPr>
      <w:r>
        <w:rPr>
          <w:rStyle w:val="charItals"/>
        </w:rPr>
        <w:t>Note 1</w:t>
      </w:r>
      <w:r>
        <w:rPr>
          <w:rStyle w:val="charItals"/>
        </w:rPr>
        <w:tab/>
      </w:r>
      <w:r>
        <w:t xml:space="preserve">If a form is approved under the </w:t>
      </w:r>
      <w:hyperlink r:id="rId96"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97" w:tooltip="A2001-14" w:history="1">
        <w:r w:rsidR="00030A80" w:rsidRPr="00030A80">
          <w:rPr>
            <w:rStyle w:val="charCitHyperlinkAbbrev"/>
          </w:rPr>
          <w:t>Legislation Act</w:t>
        </w:r>
      </w:hyperlink>
      <w:r>
        <w:t>, s 49).</w:t>
      </w:r>
    </w:p>
    <w:p w:rsidR="00336D9F" w:rsidRDefault="00336D9F">
      <w:pPr>
        <w:pStyle w:val="Amain"/>
        <w:keepNext/>
      </w:pPr>
      <w:r>
        <w:tab/>
        <w:t>(2)</w:t>
      </w:r>
      <w:r>
        <w:tab/>
        <w:t>The notice must include the following information:</w:t>
      </w:r>
    </w:p>
    <w:p w:rsidR="00336D9F" w:rsidRDefault="00336D9F">
      <w:pPr>
        <w:pStyle w:val="Apara"/>
      </w:pPr>
      <w:r>
        <w:tab/>
        <w:t>(a)</w:t>
      </w:r>
      <w:r>
        <w:tab/>
        <w:t>when the sentence starts or is taken to have started;</w:t>
      </w:r>
    </w:p>
    <w:p w:rsidR="00336D9F" w:rsidRDefault="00336D9F">
      <w:pPr>
        <w:pStyle w:val="Apara"/>
      </w:pPr>
      <w:r>
        <w:tab/>
        <w:t>(b)</w:t>
      </w:r>
      <w:r>
        <w:tab/>
        <w:t>when the sentence ends;</w:t>
      </w:r>
    </w:p>
    <w:p w:rsidR="002E2FDF" w:rsidRPr="00F00DD2" w:rsidRDefault="002E2FDF" w:rsidP="002E2FDF">
      <w:pPr>
        <w:pStyle w:val="Apara"/>
      </w:pPr>
      <w:r w:rsidRPr="00F00DD2">
        <w:tab/>
        <w:t>(c)</w:t>
      </w:r>
      <w:r w:rsidRPr="00F00DD2">
        <w:tab/>
        <w:t>whether the sentence is to be served as full-time detention or by intensive correction;</w:t>
      </w:r>
    </w:p>
    <w:p w:rsidR="00336D9F" w:rsidRDefault="00336D9F">
      <w:pPr>
        <w:pStyle w:val="Apara"/>
      </w:pPr>
      <w:r>
        <w:tab/>
        <w:t>(d)</w:t>
      </w:r>
      <w:r>
        <w:tab/>
        <w:t>if the sentence includes more than 1 kind of imprisonment—when each kind of imprisonment starts and ends;</w:t>
      </w:r>
    </w:p>
    <w:p w:rsidR="00336D9F" w:rsidRDefault="00336D9F">
      <w:pPr>
        <w:pStyle w:val="Apara"/>
      </w:pPr>
      <w:r>
        <w:tab/>
        <w:t>(e)</w:t>
      </w:r>
      <w:r>
        <w:tab/>
        <w:t xml:space="preserve">if a suspended sentence order is made for a part of the sentence—when the suspended part of the sentence starts and ends; </w:t>
      </w:r>
    </w:p>
    <w:p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rsidR="00336D9F" w:rsidRDefault="00336D9F">
      <w:pPr>
        <w:pStyle w:val="Apara"/>
      </w:pPr>
      <w:r>
        <w:tab/>
        <w:t>(g)</w:t>
      </w:r>
      <w:r>
        <w:tab/>
        <w:t>if a nonparole period is set for the sentence—the nonparole period and when it starts and ends;</w:t>
      </w:r>
    </w:p>
    <w:p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p>
    <w:p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rsidR="00336D9F" w:rsidRDefault="00336D9F">
      <w:pPr>
        <w:pStyle w:val="Amain"/>
      </w:pPr>
      <w:r>
        <w:lastRenderedPageBreak/>
        <w:tab/>
        <w:t>(4)</w:t>
      </w:r>
      <w:r>
        <w:tab/>
        <w:t>Failure to comply with this section does not invalidate the sentence of imprisonment.</w:t>
      </w:r>
    </w:p>
    <w:p w:rsidR="0091785C" w:rsidRDefault="0091785C" w:rsidP="0091785C">
      <w:pPr>
        <w:pStyle w:val="Amain"/>
      </w:pPr>
      <w:r>
        <w:tab/>
        <w:t>(5)</w:t>
      </w:r>
      <w:r>
        <w:tab/>
        <w:t>In this section:</w:t>
      </w:r>
    </w:p>
    <w:p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PageBreak"/>
      </w:pPr>
      <w:r>
        <w:br w:type="page"/>
      </w:r>
    </w:p>
    <w:p w:rsidR="00336D9F" w:rsidRPr="008D2336" w:rsidRDefault="00336D9F">
      <w:pPr>
        <w:pStyle w:val="AH1Chapter"/>
      </w:pPr>
      <w:bookmarkStart w:id="141" w:name="_Toc17902425"/>
      <w:r w:rsidRPr="008D2336">
        <w:rPr>
          <w:rStyle w:val="CharChapNo"/>
        </w:rPr>
        <w:lastRenderedPageBreak/>
        <w:t>Chapter 6</w:t>
      </w:r>
      <w:r>
        <w:tab/>
      </w:r>
      <w:r w:rsidRPr="008D2336">
        <w:rPr>
          <w:rStyle w:val="CharChapText"/>
        </w:rPr>
        <w:t>Good behaviour orders</w:t>
      </w:r>
      <w:bookmarkEnd w:id="141"/>
    </w:p>
    <w:p w:rsidR="00336D9F" w:rsidRPr="008D2336" w:rsidRDefault="00336D9F">
      <w:pPr>
        <w:pStyle w:val="AH2Part"/>
      </w:pPr>
      <w:bookmarkStart w:id="142" w:name="_Toc17902426"/>
      <w:r w:rsidRPr="008D2336">
        <w:rPr>
          <w:rStyle w:val="CharPartNo"/>
        </w:rPr>
        <w:t>Part 6.1</w:t>
      </w:r>
      <w:r>
        <w:tab/>
      </w:r>
      <w:r w:rsidRPr="008D2336">
        <w:rPr>
          <w:rStyle w:val="CharPartText"/>
        </w:rPr>
        <w:t>Good behaviour orders—community service conditions</w:t>
      </w:r>
      <w:bookmarkEnd w:id="142"/>
    </w:p>
    <w:p w:rsidR="00594799" w:rsidRDefault="00594799" w:rsidP="00594799">
      <w:pPr>
        <w:pStyle w:val="Placeholder"/>
        <w:suppressLineNumbers/>
      </w:pPr>
      <w:r>
        <w:rPr>
          <w:rStyle w:val="CharDivNo"/>
        </w:rPr>
        <w:t xml:space="preserve">  </w:t>
      </w:r>
      <w:r>
        <w:rPr>
          <w:rStyle w:val="CharDivText"/>
        </w:rPr>
        <w:t xml:space="preserve">  </w:t>
      </w:r>
    </w:p>
    <w:p w:rsidR="002E2FDF" w:rsidRPr="00F00DD2" w:rsidRDefault="002E2FDF" w:rsidP="002E2FDF">
      <w:pPr>
        <w:pStyle w:val="AH5Sec"/>
        <w:rPr>
          <w:rStyle w:val="charItals"/>
        </w:rPr>
      </w:pPr>
      <w:bookmarkStart w:id="143" w:name="_Toc17902427"/>
      <w:r w:rsidRPr="008D2336">
        <w:rPr>
          <w:rStyle w:val="CharSectNo"/>
        </w:rPr>
        <w:t>85</w:t>
      </w:r>
      <w:r w:rsidRPr="00F00DD2">
        <w:tab/>
        <w:t xml:space="preserve">Good behaviour orders—meaning of </w:t>
      </w:r>
      <w:r w:rsidRPr="00F00DD2">
        <w:rPr>
          <w:rStyle w:val="charItals"/>
        </w:rPr>
        <w:t>community service condition</w:t>
      </w:r>
      <w:bookmarkEnd w:id="143"/>
    </w:p>
    <w:p w:rsidR="00336D9F" w:rsidRDefault="00336D9F">
      <w:pPr>
        <w:pStyle w:val="Amainreturn"/>
        <w:keepNext/>
      </w:pPr>
      <w:r>
        <w:t>In this Act:</w:t>
      </w:r>
    </w:p>
    <w:p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98" w:tooltip="A2005-59" w:history="1">
        <w:r w:rsidR="00030A80" w:rsidRPr="00030A80">
          <w:rPr>
            <w:rStyle w:val="charCitHyperlinkItal"/>
          </w:rPr>
          <w:t>Crimes (Sentence Administration) Act 2005</w:t>
        </w:r>
      </w:hyperlink>
      <w:r>
        <w:t xml:space="preserve"> (see that Act, s 316).</w:t>
      </w:r>
    </w:p>
    <w:p w:rsidR="00336D9F" w:rsidRDefault="00336D9F">
      <w:pPr>
        <w:pStyle w:val="AH5Sec"/>
      </w:pPr>
      <w:bookmarkStart w:id="144" w:name="_Toc17902428"/>
      <w:r w:rsidRPr="008D2336">
        <w:rPr>
          <w:rStyle w:val="CharSectNo"/>
        </w:rPr>
        <w:t>86</w:t>
      </w:r>
      <w:r>
        <w:tab/>
        <w:t>Application—pt 6.1</w:t>
      </w:r>
      <w:bookmarkEnd w:id="144"/>
    </w:p>
    <w:p w:rsidR="00336D9F" w:rsidRDefault="00336D9F">
      <w:pPr>
        <w:pStyle w:val="Amainreturn"/>
      </w:pPr>
      <w:r>
        <w:t>This part applies if a court is considering whether to include a community service condition in a good behaviour order for an offender.</w:t>
      </w:r>
    </w:p>
    <w:p w:rsidR="002E2FDF" w:rsidRPr="00F00DD2" w:rsidRDefault="002E2FDF" w:rsidP="002E2FDF">
      <w:pPr>
        <w:pStyle w:val="AH5Sec"/>
      </w:pPr>
      <w:bookmarkStart w:id="145" w:name="_Toc17902429"/>
      <w:r w:rsidRPr="008D2336">
        <w:rPr>
          <w:rStyle w:val="CharSectNo"/>
        </w:rPr>
        <w:t>87</w:t>
      </w:r>
      <w:r w:rsidRPr="00F00DD2">
        <w:tab/>
        <w:t>Good behaviour orders—community service—convicted offenders only</w:t>
      </w:r>
      <w:bookmarkEnd w:id="145"/>
    </w:p>
    <w:p w:rsidR="00336D9F" w:rsidRDefault="00336D9F">
      <w:pPr>
        <w:pStyle w:val="Amainreturn"/>
        <w:keepNext/>
      </w:pPr>
      <w:r>
        <w:t>The court must not include a community service condition in the good behaviour order unless the offender is convicted of the offence for which the order is made.</w:t>
      </w:r>
    </w:p>
    <w:p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rsidR="002E2FDF" w:rsidRPr="00F00DD2" w:rsidRDefault="002E2FDF" w:rsidP="002E2FDF">
      <w:pPr>
        <w:pStyle w:val="AH5Sec"/>
      </w:pPr>
      <w:bookmarkStart w:id="146" w:name="_Toc17902430"/>
      <w:r w:rsidRPr="008D2336">
        <w:rPr>
          <w:rStyle w:val="CharSectNo"/>
        </w:rPr>
        <w:lastRenderedPageBreak/>
        <w:t>88</w:t>
      </w:r>
      <w:r w:rsidRPr="00F00DD2">
        <w:tab/>
        <w:t>Good behaviour orders—community service—eligibility</w:t>
      </w:r>
      <w:bookmarkEnd w:id="146"/>
    </w:p>
    <w:p w:rsidR="00336D9F" w:rsidRDefault="00336D9F">
      <w:pPr>
        <w:pStyle w:val="Amain"/>
      </w:pPr>
      <w:r>
        <w:tab/>
        <w:t>(1)</w:t>
      </w:r>
      <w:r>
        <w:tab/>
        <w:t>The court must not include a community service condition in the good behaviour order unless satisfied that—</w:t>
      </w:r>
    </w:p>
    <w:p w:rsidR="00336D9F" w:rsidRDefault="00336D9F">
      <w:pPr>
        <w:pStyle w:val="Apara"/>
      </w:pPr>
      <w:r>
        <w:tab/>
        <w:t>(a)</w:t>
      </w:r>
      <w:r>
        <w:tab/>
        <w:t>community service work is suitabl</w:t>
      </w:r>
      <w:r w:rsidR="001B0B9E">
        <w:t>e for the offender (see section </w:t>
      </w:r>
      <w:r>
        <w:t>89); and</w:t>
      </w:r>
    </w:p>
    <w:p w:rsidR="00336D9F" w:rsidRDefault="00336D9F">
      <w:pPr>
        <w:pStyle w:val="Apara"/>
      </w:pPr>
      <w:r>
        <w:tab/>
        <w:t>(b)</w:t>
      </w:r>
      <w:r>
        <w:tab/>
        <w:t>it is appropriate that the offender be required to perform community service work.</w:t>
      </w:r>
    </w:p>
    <w:p w:rsidR="00336D9F" w:rsidRDefault="00336D9F">
      <w:pPr>
        <w:pStyle w:val="Amain"/>
      </w:pPr>
      <w:r>
        <w:tab/>
        <w:t>(2)</w:t>
      </w:r>
      <w:r>
        <w:tab/>
        <w:t>The court may decline to include a community service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2E2FDF" w:rsidRPr="00F00DD2" w:rsidRDefault="002E2FDF" w:rsidP="002E2FDF">
      <w:pPr>
        <w:pStyle w:val="AH5Sec"/>
      </w:pPr>
      <w:bookmarkStart w:id="147" w:name="_Toc17902431"/>
      <w:r w:rsidRPr="008D2336">
        <w:rPr>
          <w:rStyle w:val="CharSectNo"/>
        </w:rPr>
        <w:t>89</w:t>
      </w:r>
      <w:r w:rsidRPr="00F00DD2">
        <w:tab/>
        <w:t>Good behaviour orders—community service—suitability</w:t>
      </w:r>
      <w:bookmarkEnd w:id="147"/>
    </w:p>
    <w:p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rsidR="00336D9F" w:rsidRDefault="00336D9F">
      <w:pPr>
        <w:pStyle w:val="Amain"/>
        <w:keepNext/>
      </w:pPr>
      <w:r>
        <w:tab/>
        <w:t>(2)</w:t>
      </w:r>
      <w:r>
        <w:tab/>
        <w:t>In deciding whether to include a community service condition in the good behaviour order, the court must consider the following:</w:t>
      </w:r>
    </w:p>
    <w:p w:rsidR="00336D9F" w:rsidRDefault="00336D9F">
      <w:pPr>
        <w:pStyle w:val="Apara"/>
      </w:pPr>
      <w:r>
        <w:tab/>
        <w:t>(a)</w:t>
      </w:r>
      <w:r>
        <w:tab/>
        <w:t>the pre-sentence report;</w:t>
      </w:r>
    </w:p>
    <w:p w:rsidR="00336D9F" w:rsidRDefault="00336D9F">
      <w:pPr>
        <w:pStyle w:val="Apara"/>
      </w:pPr>
      <w:r>
        <w:tab/>
        <w:t>(b)</w:t>
      </w:r>
      <w:r>
        <w:tab/>
        <w:t>any medical report about the offender given to the court;</w:t>
      </w:r>
    </w:p>
    <w:p w:rsidR="00336D9F" w:rsidRDefault="00336D9F">
      <w:pPr>
        <w:pStyle w:val="Apara"/>
      </w:pPr>
      <w:r>
        <w:tab/>
        <w:t>(c)</w:t>
      </w:r>
      <w:r>
        <w:tab/>
        <w:t>any evidence given by the person who prepared the pre</w:t>
      </w:r>
      <w:r>
        <w:noBreakHyphen/>
        <w:t>sentence report;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rsidR="00336D9F" w:rsidRDefault="00336D9F">
      <w:pPr>
        <w:pStyle w:val="Amain"/>
      </w:pPr>
      <w:r>
        <w:tab/>
        <w:t>(5)</w:t>
      </w:r>
      <w:r>
        <w:tab/>
        <w:t>The court may include, or decline to include, a community service condition in a good behaviour order for the offender despite—</w:t>
      </w:r>
    </w:p>
    <w:p w:rsidR="00336D9F" w:rsidRDefault="00336D9F">
      <w:pPr>
        <w:pStyle w:val="Apara"/>
      </w:pPr>
      <w:r>
        <w:tab/>
        <w:t>(a)</w:t>
      </w:r>
      <w:r>
        <w:tab/>
        <w:t>any recommendation in the pre-sentence report about the offender’s suitability to serve a sentence (or a part of a sentence) by performing community service work; or</w:t>
      </w:r>
    </w:p>
    <w:p w:rsidR="00336D9F" w:rsidRDefault="00336D9F">
      <w:pPr>
        <w:pStyle w:val="Apara"/>
      </w:pPr>
      <w:r>
        <w:tab/>
        <w:t>(b)</w:t>
      </w:r>
      <w:r>
        <w:tab/>
        <w:t>any evidence given by the person who prepared the pre</w:t>
      </w:r>
      <w:r>
        <w:noBreakHyphen/>
        <w:t>sentence report or a corrections officer.</w:t>
      </w:r>
    </w:p>
    <w:p w:rsidR="00336D9F" w:rsidRDefault="00336D9F">
      <w:pPr>
        <w:pStyle w:val="Amain"/>
      </w:pPr>
      <w:r>
        <w:tab/>
        <w:t>(6)</w:t>
      </w:r>
      <w:r>
        <w:tab/>
        <w:t>The court must record reasons for its decision to include, or decline to include, a community service condition in the good behaviour order if—</w:t>
      </w:r>
    </w:p>
    <w:p w:rsidR="00336D9F" w:rsidRDefault="00336D9F">
      <w:pPr>
        <w:pStyle w:val="Apara"/>
      </w:pPr>
      <w:r>
        <w:tab/>
        <w:t>(a)</w:t>
      </w:r>
      <w:r>
        <w:tab/>
        <w:t>the pre-sentence report recommends that the offender is suitable but the court decides not to include a community service condition; or</w:t>
      </w:r>
    </w:p>
    <w:p w:rsidR="00336D9F" w:rsidRDefault="00336D9F">
      <w:pPr>
        <w:pStyle w:val="Apara"/>
      </w:pPr>
      <w:r>
        <w:tab/>
        <w:t>(b)</w:t>
      </w:r>
      <w:r>
        <w:tab/>
        <w:t>the pre-sentence report recommends that the offender is not suitable but the court decides to include a community service condition.</w:t>
      </w:r>
    </w:p>
    <w:p w:rsidR="00336D9F" w:rsidRDefault="00336D9F">
      <w:pPr>
        <w:pStyle w:val="Amain"/>
      </w:pPr>
      <w:r>
        <w:tab/>
        <w:t>(7)</w:t>
      </w:r>
      <w:r>
        <w:tab/>
        <w:t>Failure to comply with subsection (6) does not invalidate the good behaviour order.</w:t>
      </w:r>
    </w:p>
    <w:p w:rsidR="002E2FDF" w:rsidRPr="00F00DD2" w:rsidRDefault="002E2FDF" w:rsidP="00793EA9">
      <w:pPr>
        <w:pStyle w:val="AH5Sec"/>
        <w:keepLines/>
      </w:pPr>
      <w:bookmarkStart w:id="148" w:name="_Toc17902432"/>
      <w:r w:rsidRPr="008D2336">
        <w:rPr>
          <w:rStyle w:val="CharSectNo"/>
        </w:rPr>
        <w:lastRenderedPageBreak/>
        <w:t>90</w:t>
      </w:r>
      <w:r w:rsidRPr="00F00DD2">
        <w:tab/>
        <w:t>Good behaviour orders—community service—pre</w:t>
      </w:r>
      <w:r w:rsidRPr="00F00DD2">
        <w:noBreakHyphen/>
        <w:t>sentence report matters</w:t>
      </w:r>
      <w:bookmarkEnd w:id="148"/>
    </w:p>
    <w:p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rsidR="00336D9F" w:rsidRDefault="00336D9F">
      <w:pPr>
        <w:pStyle w:val="TableHd"/>
        <w:ind w:left="2451" w:hanging="1368"/>
      </w:pPr>
      <w:r>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trPr>
          <w:cantSplit/>
          <w:tblHeader/>
        </w:trPr>
        <w:tc>
          <w:tcPr>
            <w:tcW w:w="1200" w:type="dxa"/>
            <w:tcBorders>
              <w:bottom w:val="single" w:sz="4" w:space="0" w:color="auto"/>
            </w:tcBorders>
          </w:tcPr>
          <w:p w:rsidR="00336D9F" w:rsidRDefault="00336D9F">
            <w:pPr>
              <w:pStyle w:val="TableColHd"/>
            </w:pPr>
            <w:r>
              <w:t>column 1</w:t>
            </w:r>
          </w:p>
          <w:p w:rsidR="00336D9F" w:rsidRDefault="00336D9F">
            <w:pPr>
              <w:pStyle w:val="TableColHd"/>
            </w:pPr>
            <w:r>
              <w:t>item</w:t>
            </w:r>
          </w:p>
        </w:tc>
        <w:tc>
          <w:tcPr>
            <w:tcW w:w="2107" w:type="dxa"/>
            <w:tcBorders>
              <w:bottom w:val="single" w:sz="4" w:space="0" w:color="auto"/>
            </w:tcBorders>
          </w:tcPr>
          <w:p w:rsidR="00336D9F" w:rsidRDefault="00336D9F">
            <w:pPr>
              <w:pStyle w:val="TableColHd"/>
            </w:pPr>
            <w:r>
              <w:t>column 2</w:t>
            </w:r>
          </w:p>
          <w:p w:rsidR="00336D9F" w:rsidRDefault="00336D9F">
            <w:pPr>
              <w:pStyle w:val="TableColHd"/>
            </w:pPr>
            <w:r>
              <w:t>matter</w:t>
            </w:r>
          </w:p>
        </w:tc>
        <w:tc>
          <w:tcPr>
            <w:tcW w:w="3419" w:type="dxa"/>
            <w:tcBorders>
              <w:bottom w:val="single" w:sz="4" w:space="0" w:color="auto"/>
            </w:tcBorders>
          </w:tcPr>
          <w:p w:rsidR="00336D9F" w:rsidRDefault="00336D9F">
            <w:pPr>
              <w:pStyle w:val="TableColHd"/>
            </w:pPr>
            <w:r>
              <w:t>column 3</w:t>
            </w:r>
          </w:p>
          <w:p w:rsidR="00336D9F" w:rsidRDefault="00336D9F">
            <w:pPr>
              <w:pStyle w:val="TableColHd"/>
            </w:pPr>
            <w:r>
              <w:t>indication of unsuitability</w:t>
            </w:r>
          </w:p>
        </w:tc>
      </w:tr>
      <w:tr w:rsidR="00336D9F">
        <w:trPr>
          <w:cantSplit/>
        </w:trPr>
        <w:tc>
          <w:tcPr>
            <w:tcW w:w="1200" w:type="dxa"/>
          </w:tcPr>
          <w:p w:rsidR="00336D9F" w:rsidRDefault="00336D9F">
            <w:pPr>
              <w:pStyle w:val="TableText"/>
            </w:pPr>
            <w:r>
              <w:t>1</w:t>
            </w:r>
          </w:p>
        </w:tc>
        <w:tc>
          <w:tcPr>
            <w:tcW w:w="2107" w:type="dxa"/>
          </w:tcPr>
          <w:p w:rsidR="00336D9F" w:rsidRDefault="00336D9F">
            <w:pPr>
              <w:pStyle w:val="TableText"/>
            </w:pPr>
            <w:r>
              <w:t>degree of dependence on alcohol or a controlled drug</w:t>
            </w:r>
          </w:p>
        </w:tc>
        <w:tc>
          <w:tcPr>
            <w:tcW w:w="3419" w:type="dxa"/>
          </w:tcPr>
          <w:p w:rsidR="00336D9F" w:rsidRDefault="00336D9F">
            <w:pPr>
              <w:pStyle w:val="TableText"/>
            </w:pPr>
            <w:r>
              <w:t>major problem with alcohol or a controlled drug</w:t>
            </w:r>
          </w:p>
        </w:tc>
      </w:tr>
      <w:tr w:rsidR="00336D9F">
        <w:trPr>
          <w:cantSplit/>
        </w:trPr>
        <w:tc>
          <w:tcPr>
            <w:tcW w:w="1200" w:type="dxa"/>
          </w:tcPr>
          <w:p w:rsidR="00336D9F" w:rsidRDefault="00336D9F">
            <w:pPr>
              <w:pStyle w:val="TableText"/>
            </w:pPr>
            <w:r>
              <w:t>2</w:t>
            </w:r>
          </w:p>
        </w:tc>
        <w:tc>
          <w:tcPr>
            <w:tcW w:w="2107" w:type="dxa"/>
          </w:tcPr>
          <w:p w:rsidR="00336D9F" w:rsidRDefault="00336D9F">
            <w:pPr>
              <w:pStyle w:val="TableText"/>
            </w:pPr>
            <w:r>
              <w:t>psychiatric or psychological condition</w:t>
            </w:r>
          </w:p>
        </w:tc>
        <w:tc>
          <w:tcPr>
            <w:tcW w:w="3419" w:type="dxa"/>
          </w:tcPr>
          <w:p w:rsidR="00336D9F" w:rsidRDefault="00336D9F">
            <w:pPr>
              <w:pStyle w:val="TableText"/>
            </w:pPr>
            <w:r>
              <w:t>major psychiatric or psychological disorder</w:t>
            </w:r>
          </w:p>
        </w:tc>
      </w:tr>
      <w:tr w:rsidR="00336D9F">
        <w:trPr>
          <w:cantSplit/>
        </w:trPr>
        <w:tc>
          <w:tcPr>
            <w:tcW w:w="1200" w:type="dxa"/>
          </w:tcPr>
          <w:p w:rsidR="00336D9F" w:rsidRDefault="00336D9F">
            <w:pPr>
              <w:pStyle w:val="TableText"/>
            </w:pPr>
            <w:r>
              <w:t>3</w:t>
            </w:r>
          </w:p>
        </w:tc>
        <w:tc>
          <w:tcPr>
            <w:tcW w:w="2107" w:type="dxa"/>
          </w:tcPr>
          <w:p w:rsidR="00336D9F" w:rsidRDefault="00336D9F">
            <w:pPr>
              <w:pStyle w:val="TableText"/>
            </w:pPr>
            <w:r>
              <w:t>medical condition</w:t>
            </w:r>
          </w:p>
        </w:tc>
        <w:tc>
          <w:tcPr>
            <w:tcW w:w="3419" w:type="dxa"/>
          </w:tcPr>
          <w:p w:rsidR="00336D9F" w:rsidRDefault="00336D9F">
            <w:pPr>
              <w:pStyle w:val="TableText"/>
            </w:pPr>
            <w:r>
              <w:t>potential unfitness to perform community service work</w:t>
            </w:r>
          </w:p>
        </w:tc>
      </w:tr>
      <w:tr w:rsidR="00336D9F">
        <w:trPr>
          <w:cantSplit/>
        </w:trPr>
        <w:tc>
          <w:tcPr>
            <w:tcW w:w="1200" w:type="dxa"/>
          </w:tcPr>
          <w:p w:rsidR="00336D9F" w:rsidRDefault="00336D9F">
            <w:pPr>
              <w:pStyle w:val="TableText"/>
            </w:pPr>
            <w:r>
              <w:t>4</w:t>
            </w:r>
          </w:p>
        </w:tc>
        <w:tc>
          <w:tcPr>
            <w:tcW w:w="2107" w:type="dxa"/>
          </w:tcPr>
          <w:p w:rsidR="00336D9F" w:rsidRDefault="00336D9F">
            <w:pPr>
              <w:pStyle w:val="TableText"/>
            </w:pPr>
            <w:r>
              <w:t>criminal record</w:t>
            </w:r>
          </w:p>
        </w:tc>
        <w:tc>
          <w:tcPr>
            <w:tcW w:w="3419" w:type="dxa"/>
          </w:tcPr>
          <w:p w:rsidR="00336D9F" w:rsidRDefault="00336D9F">
            <w:pPr>
              <w:pStyle w:val="TableText"/>
            </w:pPr>
            <w:r>
              <w:t>serious criminal record</w:t>
            </w:r>
          </w:p>
        </w:tc>
      </w:tr>
      <w:tr w:rsidR="00336D9F">
        <w:trPr>
          <w:cantSplit/>
        </w:trPr>
        <w:tc>
          <w:tcPr>
            <w:tcW w:w="1200" w:type="dxa"/>
            <w:tcBorders>
              <w:bottom w:val="single" w:sz="4" w:space="0" w:color="auto"/>
            </w:tcBorders>
          </w:tcPr>
          <w:p w:rsidR="00336D9F" w:rsidRDefault="00336D9F">
            <w:pPr>
              <w:pStyle w:val="TableText"/>
            </w:pPr>
            <w:r>
              <w:t>5</w:t>
            </w:r>
          </w:p>
        </w:tc>
        <w:tc>
          <w:tcPr>
            <w:tcW w:w="2107" w:type="dxa"/>
            <w:tcBorders>
              <w:bottom w:val="single" w:sz="4" w:space="0" w:color="auto"/>
            </w:tcBorders>
          </w:tcPr>
          <w:p w:rsidR="00336D9F" w:rsidRDefault="00336D9F">
            <w:pPr>
              <w:pStyle w:val="TableText"/>
            </w:pPr>
            <w:r>
              <w:t>employment and personal circumstances</w:t>
            </w:r>
          </w:p>
        </w:tc>
        <w:tc>
          <w:tcPr>
            <w:tcW w:w="3419" w:type="dxa"/>
            <w:tcBorders>
              <w:bottom w:val="single" w:sz="4" w:space="0" w:color="auto"/>
            </w:tcBorders>
          </w:tcPr>
          <w:p w:rsidR="00336D9F" w:rsidRDefault="00336D9F">
            <w:pPr>
              <w:pStyle w:val="TableText"/>
            </w:pPr>
            <w:r>
              <w:t>potential impracticability of regular reporting for community service work</w:t>
            </w:r>
          </w:p>
        </w:tc>
      </w:tr>
    </w:tbl>
    <w:p w:rsidR="0089146A" w:rsidRPr="00F00DD2" w:rsidRDefault="0089146A" w:rsidP="0013723A">
      <w:pPr>
        <w:pStyle w:val="AH5Sec"/>
      </w:pPr>
      <w:bookmarkStart w:id="149" w:name="_Toc17902433"/>
      <w:r w:rsidRPr="008D2336">
        <w:rPr>
          <w:rStyle w:val="CharSectNo"/>
        </w:rPr>
        <w:lastRenderedPageBreak/>
        <w:t>91</w:t>
      </w:r>
      <w:r w:rsidRPr="00F00DD2">
        <w:tab/>
        <w:t>Good behaviour orders—community service—hours to be performed</w:t>
      </w:r>
      <w:bookmarkEnd w:id="149"/>
    </w:p>
    <w:p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rsidR="0091785C" w:rsidRDefault="0091785C" w:rsidP="0013723A">
      <w:pPr>
        <w:pStyle w:val="aNote"/>
        <w:keepNext/>
      </w:pPr>
      <w:r w:rsidRPr="00030A80">
        <w:rPr>
          <w:rStyle w:val="charItals"/>
        </w:rPr>
        <w:t>Note</w:t>
      </w:r>
      <w:r w:rsidRPr="00030A80">
        <w:rPr>
          <w:rStyle w:val="charItals"/>
        </w:rPr>
        <w:tab/>
      </w:r>
      <w:r>
        <w:t>For a young offender, the maximum is 200 hours (see s 133L).</w:t>
      </w:r>
    </w:p>
    <w:p w:rsidR="00336D9F" w:rsidRDefault="00336D9F">
      <w:pPr>
        <w:pStyle w:val="Amain"/>
      </w:pPr>
      <w:r>
        <w:tab/>
        <w:t>(2)</w:t>
      </w:r>
      <w:r>
        <w:tab/>
        <w:t>The period during which the community service work is required to be completed under the community service condition must be at least—</w:t>
      </w:r>
    </w:p>
    <w:p w:rsidR="00336D9F" w:rsidRDefault="00336D9F">
      <w:pPr>
        <w:pStyle w:val="Apara"/>
      </w:pPr>
      <w:r>
        <w:tab/>
        <w:t>(a)</w:t>
      </w:r>
      <w:r>
        <w:tab/>
        <w:t>if fewer than 250 hours work is required—12 months; or</w:t>
      </w:r>
    </w:p>
    <w:p w:rsidR="00336D9F" w:rsidRDefault="00336D9F">
      <w:pPr>
        <w:pStyle w:val="Apara"/>
      </w:pPr>
      <w:r>
        <w:tab/>
        <w:t>(b)</w:t>
      </w:r>
      <w:r>
        <w:tab/>
        <w:t>if 250 or more hours work is required—24 months.</w:t>
      </w:r>
    </w:p>
    <w:p w:rsidR="0089146A" w:rsidRPr="00F00DD2" w:rsidRDefault="0089146A" w:rsidP="0089146A">
      <w:pPr>
        <w:pStyle w:val="AH5Sec"/>
      </w:pPr>
      <w:bookmarkStart w:id="150" w:name="_Toc17902434"/>
      <w:r w:rsidRPr="008D2336">
        <w:rPr>
          <w:rStyle w:val="CharSectNo"/>
        </w:rPr>
        <w:t>92</w:t>
      </w:r>
      <w:r w:rsidRPr="00F00DD2">
        <w:tab/>
        <w:t>Good behaviour orders—community service—concurrent and consecutive orders</w:t>
      </w:r>
      <w:bookmarkEnd w:id="150"/>
    </w:p>
    <w:p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336D9F" w:rsidRDefault="00336D9F">
      <w:pPr>
        <w:pStyle w:val="Amain"/>
      </w:pPr>
      <w:r>
        <w:tab/>
        <w:t>(3)</w:t>
      </w:r>
      <w:r>
        <w:tab/>
        <w:t>However, the total of the hours to be performed under the new order and those remaining to be performed under the existing order must not be more than 500.</w:t>
      </w:r>
    </w:p>
    <w:p w:rsidR="0091785C" w:rsidRDefault="0091785C" w:rsidP="0091785C">
      <w:pPr>
        <w:pStyle w:val="aNote"/>
      </w:pPr>
      <w:r w:rsidRPr="00030A80">
        <w:rPr>
          <w:rStyle w:val="charItals"/>
        </w:rPr>
        <w:t>Note</w:t>
      </w:r>
      <w:r w:rsidRPr="00030A80">
        <w:rPr>
          <w:rStyle w:val="charItals"/>
        </w:rPr>
        <w:tab/>
      </w:r>
      <w:r>
        <w:t>For a young offender, the maximum is 200 hours (see s 133L).</w:t>
      </w:r>
    </w:p>
    <w:p w:rsidR="00336D9F" w:rsidRDefault="00336D9F">
      <w:pPr>
        <w:pStyle w:val="PageBreak"/>
      </w:pPr>
      <w:r>
        <w:br w:type="page"/>
      </w:r>
    </w:p>
    <w:p w:rsidR="00336D9F" w:rsidRPr="008D2336" w:rsidRDefault="00336D9F">
      <w:pPr>
        <w:pStyle w:val="AH2Part"/>
      </w:pPr>
      <w:bookmarkStart w:id="151" w:name="_Toc17902435"/>
      <w:r w:rsidRPr="008D2336">
        <w:rPr>
          <w:rStyle w:val="CharPartNo"/>
        </w:rPr>
        <w:lastRenderedPageBreak/>
        <w:t>Part 6.2</w:t>
      </w:r>
      <w:r>
        <w:tab/>
      </w:r>
      <w:r w:rsidRPr="008D2336">
        <w:rPr>
          <w:rStyle w:val="CharPartText"/>
        </w:rPr>
        <w:t>Good behaviour orders—rehabilitation program conditions</w:t>
      </w:r>
      <w:bookmarkEnd w:id="151"/>
    </w:p>
    <w:p w:rsidR="00336D9F" w:rsidRDefault="00336D9F">
      <w:pPr>
        <w:pStyle w:val="AH5Sec"/>
      </w:pPr>
      <w:bookmarkStart w:id="152" w:name="_Toc17902436"/>
      <w:r w:rsidRPr="008D2336">
        <w:rPr>
          <w:rStyle w:val="CharSectNo"/>
        </w:rPr>
        <w:t>93</w:t>
      </w:r>
      <w:r>
        <w:tab/>
        <w:t>Definitions—pt 6.2</w:t>
      </w:r>
      <w:bookmarkEnd w:id="152"/>
    </w:p>
    <w:p w:rsidR="00336D9F" w:rsidRDefault="00336D9F">
      <w:pPr>
        <w:pStyle w:val="Amainreturn"/>
        <w:keepNext/>
      </w:pPr>
      <w:r>
        <w:t>In this Act:</w:t>
      </w:r>
    </w:p>
    <w:p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rsidR="00336D9F" w:rsidRDefault="00336D9F">
      <w:pPr>
        <w:pStyle w:val="AH5Sec"/>
      </w:pPr>
      <w:bookmarkStart w:id="153" w:name="_Toc17902437"/>
      <w:r w:rsidRPr="008D2336">
        <w:rPr>
          <w:rStyle w:val="CharSectNo"/>
        </w:rPr>
        <w:t>94</w:t>
      </w:r>
      <w:r>
        <w:tab/>
        <w:t>Application—pt 6.2</w:t>
      </w:r>
      <w:bookmarkEnd w:id="153"/>
    </w:p>
    <w:p w:rsidR="00336D9F" w:rsidRDefault="00336D9F">
      <w:pPr>
        <w:pStyle w:val="Amainreturn"/>
      </w:pPr>
      <w:r>
        <w:t>This part applies if a court is considering whether to include a rehabilitation program condition in a good behaviour order for an offender.</w:t>
      </w:r>
    </w:p>
    <w:p w:rsidR="0089146A" w:rsidRPr="00F00DD2" w:rsidRDefault="0089146A" w:rsidP="0089146A">
      <w:pPr>
        <w:pStyle w:val="AH5Sec"/>
      </w:pPr>
      <w:bookmarkStart w:id="154" w:name="_Toc17902438"/>
      <w:r w:rsidRPr="008D2336">
        <w:rPr>
          <w:rStyle w:val="CharSectNo"/>
        </w:rPr>
        <w:t>95</w:t>
      </w:r>
      <w:r w:rsidRPr="00F00DD2">
        <w:tab/>
        <w:t>Good behaviour orders—rehabilitation programs—probation condition required</w:t>
      </w:r>
      <w:bookmarkEnd w:id="154"/>
    </w:p>
    <w:p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rsidR="0089146A" w:rsidRPr="00F00DD2" w:rsidRDefault="0089146A" w:rsidP="0089146A">
      <w:pPr>
        <w:pStyle w:val="AH5Sec"/>
      </w:pPr>
      <w:bookmarkStart w:id="155" w:name="_Toc17902439"/>
      <w:r w:rsidRPr="008D2336">
        <w:rPr>
          <w:rStyle w:val="CharSectNo"/>
        </w:rPr>
        <w:t>96</w:t>
      </w:r>
      <w:r w:rsidRPr="00F00DD2">
        <w:tab/>
        <w:t>Good behaviour orders—rehabilitation programs—eligibility</w:t>
      </w:r>
      <w:bookmarkEnd w:id="155"/>
    </w:p>
    <w:p w:rsidR="00336D9F" w:rsidRDefault="00336D9F">
      <w:pPr>
        <w:pStyle w:val="Amain"/>
      </w:pPr>
      <w:r>
        <w:tab/>
        <w:t>(1)</w:t>
      </w:r>
      <w:r>
        <w:tab/>
        <w:t>The court must not include a rehabilitation program condition in the good behaviour order unless satisfied that—</w:t>
      </w:r>
    </w:p>
    <w:p w:rsidR="00336D9F" w:rsidRDefault="00336D9F">
      <w:pPr>
        <w:pStyle w:val="Apara"/>
      </w:pPr>
      <w:r>
        <w:tab/>
        <w:t>(a)</w:t>
      </w:r>
      <w:r>
        <w:tab/>
        <w:t>a rehabilitation program of a particular kind is suitable for the offender; and</w:t>
      </w:r>
    </w:p>
    <w:p w:rsidR="00336D9F" w:rsidRDefault="00336D9F">
      <w:pPr>
        <w:pStyle w:val="Apara"/>
      </w:pPr>
      <w:r>
        <w:lastRenderedPageBreak/>
        <w:tab/>
        <w:t>(b)</w:t>
      </w:r>
      <w:r>
        <w:tab/>
        <w:t>it is appropriate that the offender undertake a rehabilitation program of that kind; and</w:t>
      </w:r>
    </w:p>
    <w:p w:rsidR="00336D9F" w:rsidRDefault="00336D9F">
      <w:pPr>
        <w:pStyle w:val="Apara"/>
      </w:pPr>
      <w:r>
        <w:tab/>
        <w:t>(c)</w:t>
      </w:r>
      <w:r>
        <w:tab/>
        <w:t>a place for the offender in a program of that kind is available or will become available within a reasonable time.</w:t>
      </w:r>
    </w:p>
    <w:p w:rsidR="00336D9F" w:rsidRDefault="00336D9F">
      <w:pPr>
        <w:pStyle w:val="Amain"/>
      </w:pPr>
      <w:r>
        <w:tab/>
        <w:t>(2)</w:t>
      </w:r>
      <w:r>
        <w:tab/>
        <w:t>The court may decline to include a rehabilitation program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89146A" w:rsidRPr="00F00DD2" w:rsidRDefault="0089146A" w:rsidP="0089146A">
      <w:pPr>
        <w:pStyle w:val="AH5Sec"/>
      </w:pPr>
      <w:bookmarkStart w:id="156" w:name="_Toc17902440"/>
      <w:r w:rsidRPr="008D2336">
        <w:rPr>
          <w:rStyle w:val="CharSectNo"/>
        </w:rPr>
        <w:t>97</w:t>
      </w:r>
      <w:r w:rsidRPr="00F00DD2">
        <w:tab/>
        <w:t>Good behaviour orders—rehabilitation programs—suitability</w:t>
      </w:r>
      <w:bookmarkEnd w:id="156"/>
    </w:p>
    <w:p w:rsidR="00336D9F" w:rsidRDefault="00336D9F">
      <w:pPr>
        <w:pStyle w:val="Amain"/>
      </w:pPr>
      <w:r>
        <w:tab/>
        <w:t>(1)</w:t>
      </w:r>
      <w:r>
        <w:tab/>
        <w:t>The court must not include a rehabilitation program condition in the good behaviour order unless—</w:t>
      </w:r>
    </w:p>
    <w:p w:rsidR="00336D9F" w:rsidRDefault="00336D9F">
      <w:pPr>
        <w:pStyle w:val="Apara"/>
      </w:pPr>
      <w:r>
        <w:tab/>
        <w:t>(a)</w:t>
      </w:r>
      <w:r>
        <w:tab/>
        <w:t>a pre-sentence report is given to the court about the offender’s suitability to take part in a rehabilitation program; or</w:t>
      </w:r>
    </w:p>
    <w:p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rsidR="00336D9F" w:rsidRDefault="00336D9F">
      <w:pPr>
        <w:pStyle w:val="aExamHdgpar"/>
      </w:pPr>
      <w:r>
        <w:t>Example of relevant sentencing information that may justify making an order</w:t>
      </w:r>
    </w:p>
    <w:p w:rsidR="00336D9F" w:rsidRDefault="00336D9F">
      <w:pPr>
        <w:pStyle w:val="aExampar"/>
      </w:pPr>
      <w:r>
        <w:t>a letter offering the offender a place in a rehabilitation program that explains the nature of the program and why it would be suitable for the offender</w:t>
      </w:r>
    </w:p>
    <w:p w:rsidR="00336D9F" w:rsidRDefault="00336D9F">
      <w:pPr>
        <w:pStyle w:val="Amain"/>
        <w:keepNext/>
      </w:pPr>
      <w:r>
        <w:tab/>
        <w:t>(2)</w:t>
      </w:r>
      <w:r>
        <w:tab/>
        <w:t>In deciding whether to include a rehabilitation program condition in the good behaviour order, the court must consider the following:</w:t>
      </w:r>
    </w:p>
    <w:p w:rsidR="00336D9F" w:rsidRDefault="00336D9F">
      <w:pPr>
        <w:pStyle w:val="Apara"/>
      </w:pPr>
      <w:r>
        <w:tab/>
        <w:t>(a)</w:t>
      </w:r>
      <w:r>
        <w:tab/>
        <w:t>any pre-sentence report or relevant sentencing information for the offender given to the court;</w:t>
      </w:r>
    </w:p>
    <w:p w:rsidR="00336D9F" w:rsidRDefault="00336D9F">
      <w:pPr>
        <w:pStyle w:val="Apara"/>
      </w:pPr>
      <w:r>
        <w:tab/>
        <w:t>(b)</w:t>
      </w:r>
      <w:r>
        <w:tab/>
        <w:t>any medical report about the offender given to the court;</w:t>
      </w:r>
    </w:p>
    <w:p w:rsidR="00336D9F" w:rsidRDefault="00336D9F">
      <w:pPr>
        <w:pStyle w:val="Apara"/>
      </w:pPr>
      <w:r>
        <w:lastRenderedPageBreak/>
        <w:tab/>
        <w:t>(c)</w:t>
      </w:r>
      <w:r>
        <w:tab/>
        <w:t>any evidence given by the person who prepared a pre-sentence report for the offender or who gave relevant sentencing information to the court;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tab/>
        <w:t>(4)</w:t>
      </w:r>
      <w:r>
        <w:tab/>
        <w:t>The court may include, or decline to include, a rehabilitation program condition in the good behaviour order despite—</w:t>
      </w:r>
    </w:p>
    <w:p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rsidR="00336D9F" w:rsidRDefault="00336D9F">
      <w:pPr>
        <w:pStyle w:val="Apara"/>
      </w:pPr>
      <w:r>
        <w:tab/>
        <w:t>(b)</w:t>
      </w:r>
      <w:r>
        <w:tab/>
        <w:t>any evidence given by the person who prepared any pre</w:t>
      </w:r>
      <w:r>
        <w:noBreakHyphen/>
        <w:t>sentence report for the offender or who gave relevant sentencing information to the court; or</w:t>
      </w:r>
    </w:p>
    <w:p w:rsidR="00336D9F" w:rsidRDefault="00336D9F">
      <w:pPr>
        <w:pStyle w:val="Apara"/>
      </w:pPr>
      <w:r>
        <w:tab/>
        <w:t>(c)</w:t>
      </w:r>
      <w:r>
        <w:tab/>
        <w:t>any evidence given by a corrections officer.</w:t>
      </w:r>
    </w:p>
    <w:p w:rsidR="00336D9F" w:rsidRDefault="00336D9F">
      <w:pPr>
        <w:pStyle w:val="Amain"/>
      </w:pPr>
      <w:r>
        <w:tab/>
        <w:t>(5)</w:t>
      </w:r>
      <w:r>
        <w:tab/>
        <w:t>The court must record reasons for its decision to include, or decline to include, a rehabilitation program condition in the good behaviour order if—</w:t>
      </w:r>
    </w:p>
    <w:p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rsidR="00336D9F" w:rsidRDefault="00336D9F">
      <w:pPr>
        <w:pStyle w:val="Amain"/>
      </w:pPr>
      <w:r>
        <w:tab/>
        <w:t>(6)</w:t>
      </w:r>
      <w:r>
        <w:tab/>
        <w:t>Failure to comply with subsection (5) does not invalidate the good behaviour order.</w:t>
      </w:r>
    </w:p>
    <w:p w:rsidR="0089146A" w:rsidRPr="00F00DD2" w:rsidRDefault="0089146A" w:rsidP="0089146A">
      <w:pPr>
        <w:pStyle w:val="AH5Sec"/>
      </w:pPr>
      <w:bookmarkStart w:id="157" w:name="_Toc17902441"/>
      <w:r w:rsidRPr="008D2336">
        <w:rPr>
          <w:rStyle w:val="CharSectNo"/>
        </w:rPr>
        <w:lastRenderedPageBreak/>
        <w:t>98</w:t>
      </w:r>
      <w:r w:rsidRPr="00F00DD2">
        <w:tab/>
        <w:t>Good behaviour orders—rehabilitation programs—pre</w:t>
      </w:r>
      <w:r w:rsidRPr="00F00DD2">
        <w:noBreakHyphen/>
        <w:t>sentence report matters</w:t>
      </w:r>
      <w:bookmarkEnd w:id="157"/>
    </w:p>
    <w:p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rsidR="00336D9F" w:rsidRDefault="00336D9F">
      <w:pPr>
        <w:pStyle w:val="Apara"/>
      </w:pPr>
      <w:r>
        <w:tab/>
        <w:t>(a)</w:t>
      </w:r>
      <w:r>
        <w:tab/>
        <w:t>under the influence of alcohol or a controlled drug when the offence was committed; or</w:t>
      </w:r>
    </w:p>
    <w:p w:rsidR="00336D9F" w:rsidRDefault="00336D9F">
      <w:pPr>
        <w:pStyle w:val="Apara"/>
      </w:pPr>
      <w:r>
        <w:tab/>
        <w:t>(b)</w:t>
      </w:r>
      <w:r>
        <w:tab/>
        <w:t>motivated to commit the offence by a desire—</w:t>
      </w:r>
    </w:p>
    <w:p w:rsidR="00336D9F" w:rsidRDefault="00336D9F">
      <w:pPr>
        <w:pStyle w:val="Asubpara"/>
      </w:pPr>
      <w:r>
        <w:tab/>
        <w:t>(i)</w:t>
      </w:r>
      <w:r>
        <w:tab/>
        <w:t>to administer a controlled drug to himself or herself; or</w:t>
      </w:r>
    </w:p>
    <w:p w:rsidR="00336D9F" w:rsidRDefault="00336D9F">
      <w:pPr>
        <w:pStyle w:val="Asubpara"/>
      </w:pPr>
      <w:r>
        <w:tab/>
        <w:t>(ii)</w:t>
      </w:r>
      <w:r>
        <w:tab/>
        <w:t>to obtain a controlled drug for self-administration; or</w:t>
      </w:r>
    </w:p>
    <w:p w:rsidR="00336D9F" w:rsidRDefault="00336D9F">
      <w:pPr>
        <w:pStyle w:val="Asubpara"/>
      </w:pPr>
      <w:r>
        <w:tab/>
        <w:t>(iii)</w:t>
      </w:r>
      <w:r>
        <w:tab/>
        <w:t>to obtain resources to enable the offender to obtain a controlled drug for self-administration.</w:t>
      </w:r>
    </w:p>
    <w:p w:rsidR="0089146A" w:rsidRPr="00F00DD2" w:rsidRDefault="0089146A" w:rsidP="0089146A">
      <w:pPr>
        <w:pStyle w:val="AH5Sec"/>
      </w:pPr>
      <w:bookmarkStart w:id="158" w:name="_Toc17902442"/>
      <w:r w:rsidRPr="008D2336">
        <w:rPr>
          <w:rStyle w:val="CharSectNo"/>
        </w:rPr>
        <w:t>99</w:t>
      </w:r>
      <w:r w:rsidRPr="00F00DD2">
        <w:tab/>
        <w:t>Good behaviour orders—rehabilitation programs—maximum period</w:t>
      </w:r>
      <w:bookmarkEnd w:id="158"/>
    </w:p>
    <w:p w:rsidR="00336D9F" w:rsidRDefault="00336D9F">
      <w:pPr>
        <w:pStyle w:val="Amainreturn"/>
      </w:pPr>
      <w:r>
        <w:t>A rehabilitation program condition included in the good behaviour order must not require the offender to take part in a rehabilitation program for longer than 3 years.</w:t>
      </w:r>
    </w:p>
    <w:p w:rsidR="0089146A" w:rsidRPr="00F00DD2" w:rsidRDefault="0089146A" w:rsidP="0089146A">
      <w:pPr>
        <w:pStyle w:val="AH5Sec"/>
      </w:pPr>
      <w:bookmarkStart w:id="159" w:name="_Toc17902443"/>
      <w:r w:rsidRPr="008D2336">
        <w:rPr>
          <w:rStyle w:val="CharSectNo"/>
        </w:rPr>
        <w:t>100</w:t>
      </w:r>
      <w:r w:rsidRPr="00F00DD2">
        <w:tab/>
        <w:t>Good behaviour orders—rehabilitation programs—concurrent and consecutive orders</w:t>
      </w:r>
      <w:bookmarkEnd w:id="159"/>
    </w:p>
    <w:p w:rsidR="00336D9F" w:rsidRDefault="00336D9F" w:rsidP="003A5509">
      <w:pPr>
        <w:pStyle w:val="Amain"/>
        <w:keepNext/>
      </w:pPr>
      <w:r>
        <w:tab/>
        <w:t>(1)</w:t>
      </w:r>
      <w:r>
        <w:tab/>
        <w:t xml:space="preserve">This section applies if the offender is currently subject to a rehabilitation program condition under a good behaviour order (an </w:t>
      </w:r>
      <w:r>
        <w:rPr>
          <w:rStyle w:val="charBoldItals"/>
        </w:rPr>
        <w:t>existing order</w:t>
      </w:r>
      <w:r>
        <w:t>).</w:t>
      </w:r>
    </w:p>
    <w:p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rsidR="00336D9F" w:rsidRDefault="00336D9F">
      <w:pPr>
        <w:pStyle w:val="PageBreak"/>
      </w:pPr>
      <w:r>
        <w:br w:type="page"/>
      </w:r>
    </w:p>
    <w:p w:rsidR="00336D9F" w:rsidRPr="008D2336" w:rsidRDefault="00336D9F">
      <w:pPr>
        <w:pStyle w:val="AH2Part"/>
      </w:pPr>
      <w:bookmarkStart w:id="160" w:name="_Toc17902444"/>
      <w:r w:rsidRPr="008D2336">
        <w:rPr>
          <w:rStyle w:val="CharPartNo"/>
        </w:rPr>
        <w:lastRenderedPageBreak/>
        <w:t>Part 6.3</w:t>
      </w:r>
      <w:r>
        <w:tab/>
      </w:r>
      <w:r w:rsidRPr="008D2336">
        <w:rPr>
          <w:rStyle w:val="CharPartText"/>
        </w:rPr>
        <w:t>Good behaviour orders—explanations and official notice</w:t>
      </w:r>
      <w:bookmarkEnd w:id="160"/>
    </w:p>
    <w:p w:rsidR="00336D9F" w:rsidRDefault="00336D9F">
      <w:pPr>
        <w:pStyle w:val="AH5Sec"/>
      </w:pPr>
      <w:bookmarkStart w:id="161" w:name="_Toc17902445"/>
      <w:r w:rsidRPr="008D2336">
        <w:rPr>
          <w:rStyle w:val="CharSectNo"/>
        </w:rPr>
        <w:t>101</w:t>
      </w:r>
      <w:r>
        <w:tab/>
        <w:t>Application—pt 6.3</w:t>
      </w:r>
      <w:bookmarkEnd w:id="161"/>
    </w:p>
    <w:p w:rsidR="00336D9F" w:rsidRDefault="00336D9F">
      <w:pPr>
        <w:pStyle w:val="Amainreturn"/>
      </w:pPr>
      <w:r>
        <w:t>This part applies if a court makes a good behaviour order for an offender.</w:t>
      </w:r>
    </w:p>
    <w:p w:rsidR="00336D9F" w:rsidRDefault="00336D9F">
      <w:pPr>
        <w:pStyle w:val="AH5Sec"/>
        <w:rPr>
          <w:b w:val="0"/>
          <w:bCs/>
        </w:rPr>
      </w:pPr>
      <w:bookmarkStart w:id="162" w:name="_Toc17902446"/>
      <w:r w:rsidRPr="008D2336">
        <w:rPr>
          <w:rStyle w:val="CharSectNo"/>
        </w:rPr>
        <w:t>102</w:t>
      </w:r>
      <w:r>
        <w:rPr>
          <w:bCs/>
        </w:rPr>
        <w:tab/>
      </w:r>
      <w:r>
        <w:t>Good behaviour orders—explanation to offenders</w:t>
      </w:r>
      <w:bookmarkEnd w:id="162"/>
    </w:p>
    <w:p w:rsidR="00336D9F" w:rsidRDefault="00336D9F">
      <w:pPr>
        <w:pStyle w:val="Amain"/>
      </w:pPr>
      <w:r>
        <w:tab/>
        <w:t>(1)</w:t>
      </w:r>
      <w:r>
        <w:tab/>
        <w:t>The court must ensure that reasonable steps are taken to explain to the offender in general terms (and in language the offender can readily understand)—</w:t>
      </w:r>
    </w:p>
    <w:p w:rsidR="00336D9F" w:rsidRDefault="00336D9F">
      <w:pPr>
        <w:pStyle w:val="Apara"/>
      </w:pPr>
      <w:r>
        <w:tab/>
        <w:t>(a)</w:t>
      </w:r>
      <w:r>
        <w:tab/>
        <w:t>the nature and conditions of the good behaviour order; and</w:t>
      </w:r>
    </w:p>
    <w:p w:rsidR="00336D9F" w:rsidRDefault="00336D9F">
      <w:pPr>
        <w:pStyle w:val="Apara"/>
      </w:pPr>
      <w:r>
        <w:tab/>
        <w:t>(b)</w:t>
      </w:r>
      <w:r>
        <w:tab/>
        <w:t xml:space="preserve">the offender’s good behaviour obligations under the </w:t>
      </w:r>
      <w:hyperlink r:id="rId99"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00"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Failure to comply with this section does not invalidate the good behaviour order.</w:t>
      </w:r>
    </w:p>
    <w:p w:rsidR="00336D9F" w:rsidRDefault="00336D9F" w:rsidP="009900BE">
      <w:pPr>
        <w:pStyle w:val="AH5Sec"/>
      </w:pPr>
      <w:bookmarkStart w:id="163" w:name="_Toc17902447"/>
      <w:r w:rsidRPr="008D2336">
        <w:rPr>
          <w:rStyle w:val="CharSectNo"/>
        </w:rPr>
        <w:t>103</w:t>
      </w:r>
      <w:r>
        <w:tab/>
        <w:t>Good behaviour orders—official notice of order</w:t>
      </w:r>
      <w:bookmarkEnd w:id="163"/>
    </w:p>
    <w:p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01" w:tooltip="A2001-14" w:history="1">
        <w:r w:rsidR="00030A80" w:rsidRPr="00030A80">
          <w:rPr>
            <w:rStyle w:val="charCitHyperlinkAbbrev"/>
          </w:rPr>
          <w:t>Legislation Act</w:t>
        </w:r>
      </w:hyperlink>
      <w:r>
        <w:t>, s 49).</w:t>
      </w:r>
    </w:p>
    <w:p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keepNext/>
      </w:pPr>
      <w:r>
        <w:tab/>
        <w:t>(2)</w:t>
      </w:r>
      <w:r>
        <w:tab/>
        <w:t>The notice must include the following information:</w:t>
      </w:r>
    </w:p>
    <w:p w:rsidR="00336D9F" w:rsidRDefault="00336D9F">
      <w:pPr>
        <w:pStyle w:val="Apara"/>
      </w:pPr>
      <w:r>
        <w:tab/>
        <w:t>(a)</w:t>
      </w:r>
      <w:r>
        <w:tab/>
        <w:t>the term of the good behaviour order;</w:t>
      </w:r>
    </w:p>
    <w:p w:rsidR="00336D9F" w:rsidRDefault="00336D9F">
      <w:pPr>
        <w:pStyle w:val="Apara"/>
      </w:pPr>
      <w:r>
        <w:tab/>
        <w:t>(b)</w:t>
      </w:r>
      <w:r>
        <w:tab/>
        <w:t>if the good behaviour order includes a community service condition—</w:t>
      </w:r>
    </w:p>
    <w:p w:rsidR="00336D9F" w:rsidRDefault="00336D9F">
      <w:pPr>
        <w:pStyle w:val="Asubpara"/>
      </w:pPr>
      <w:r>
        <w:tab/>
        <w:t>(i)</w:t>
      </w:r>
      <w:r>
        <w:tab/>
        <w:t>the number of hours of community service work the offender is to perform; and</w:t>
      </w:r>
    </w:p>
    <w:p w:rsidR="00336D9F" w:rsidRDefault="00336D9F">
      <w:pPr>
        <w:pStyle w:val="Asubpara"/>
      </w:pPr>
      <w:r>
        <w:tab/>
        <w:t>(ii)</w:t>
      </w:r>
      <w:r>
        <w:tab/>
        <w:t>the period during which the work is to be completed;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(c)</w:t>
      </w:r>
      <w:r>
        <w:tab/>
        <w:t>if the good behaviour order includes a probation condition—</w:t>
      </w:r>
    </w:p>
    <w:p w:rsidR="00336D9F" w:rsidRDefault="00336D9F">
      <w:pPr>
        <w:pStyle w:val="Asubpara"/>
      </w:pPr>
      <w:r>
        <w:tab/>
        <w:t>(i)</w:t>
      </w:r>
      <w:r>
        <w:tab/>
        <w:t>the probation supervisor for the offender; and</w:t>
      </w:r>
    </w:p>
    <w:p w:rsidR="00336D9F" w:rsidRDefault="00336D9F">
      <w:pPr>
        <w:pStyle w:val="Asubpara"/>
      </w:pPr>
      <w:r>
        <w:tab/>
        <w:t>(ii)</w:t>
      </w:r>
      <w:r>
        <w:tab/>
        <w:t>where the offender must present himself or herself for the administration of the condition to start; and</w:t>
      </w:r>
    </w:p>
    <w:p w:rsidR="00336D9F" w:rsidRDefault="00336D9F">
      <w:pPr>
        <w:pStyle w:val="Asubpara"/>
      </w:pPr>
      <w:r>
        <w:tab/>
        <w:t>(iii)</w:t>
      </w:r>
      <w:r>
        <w:tab/>
        <w:t>when, or the period within which, the offender must present;</w:t>
      </w:r>
    </w:p>
    <w:p w:rsidR="00336D9F" w:rsidRDefault="00336D9F" w:rsidP="005B3A61">
      <w:pPr>
        <w:pStyle w:val="Apara"/>
        <w:keepNext/>
      </w:pPr>
      <w:r>
        <w:lastRenderedPageBreak/>
        <w:tab/>
        <w:t>(d)</w:t>
      </w:r>
      <w:r>
        <w:tab/>
        <w:t>if the good behaviour order includes a rehabilitation program condition—</w:t>
      </w:r>
    </w:p>
    <w:p w:rsidR="00336D9F" w:rsidRDefault="00336D9F">
      <w:pPr>
        <w:pStyle w:val="Asubpara"/>
      </w:pPr>
      <w:r>
        <w:tab/>
        <w:t>(i)</w:t>
      </w:r>
      <w:r>
        <w:tab/>
        <w:t>the rehabilitation program the offender is to take part in; and</w:t>
      </w:r>
    </w:p>
    <w:p w:rsidR="00336D9F" w:rsidRDefault="00336D9F">
      <w:pPr>
        <w:pStyle w:val="Asubpara"/>
      </w:pPr>
      <w:r>
        <w:tab/>
        <w:t>(ii)</w:t>
      </w:r>
      <w:r>
        <w:tab/>
        <w:t>the period for which the offender is to take part in the program;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(e)</w:t>
      </w:r>
      <w:r>
        <w:tab/>
        <w:t>any other conditions included in the good behaviour order.</w:t>
      </w:r>
    </w:p>
    <w:p w:rsidR="00336D9F" w:rsidRDefault="00336D9F">
      <w:pPr>
        <w:pStyle w:val="Amain"/>
      </w:pPr>
      <w:r>
        <w:tab/>
        <w:t>(3)</w:t>
      </w:r>
      <w:r>
        <w:tab/>
        <w:t>Failure to comply with this section does not invalidate the good behaviour order.</w:t>
      </w:r>
    </w:p>
    <w:p w:rsidR="00871004" w:rsidRDefault="00871004" w:rsidP="00871004">
      <w:pPr>
        <w:pStyle w:val="Amain"/>
      </w:pPr>
      <w:r>
        <w:tab/>
        <w:t>(4)</w:t>
      </w:r>
      <w:r>
        <w:tab/>
        <w:t>In this section:</w:t>
      </w:r>
    </w:p>
    <w:p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AH5Sec"/>
      </w:pPr>
      <w:bookmarkStart w:id="164" w:name="_Toc17902448"/>
      <w:r w:rsidRPr="008D2336">
        <w:rPr>
          <w:rStyle w:val="CharSectNo"/>
        </w:rPr>
        <w:t>104</w:t>
      </w:r>
      <w:r>
        <w:tab/>
        <w:t>Good behaviour orders—explanation and notice to sureties</w:t>
      </w:r>
      <w:bookmarkEnd w:id="164"/>
    </w:p>
    <w:p w:rsidR="00336D9F" w:rsidRDefault="00336D9F">
      <w:pPr>
        <w:pStyle w:val="Amain"/>
      </w:pPr>
      <w:r>
        <w:tab/>
        <w:t>(1)</w:t>
      </w:r>
      <w:r>
        <w:tab/>
        <w:t>This section applies if the good behaviour order includes a condition that a surety give security for the offender.</w:t>
      </w:r>
    </w:p>
    <w:p w:rsidR="00336D9F" w:rsidRDefault="00336D9F">
      <w:pPr>
        <w:pStyle w:val="Amain"/>
      </w:pPr>
      <w:r>
        <w:tab/>
        <w:t>(2)</w:t>
      </w:r>
      <w:r>
        <w:tab/>
        <w:t>The court must ensure that reasonable steps are taken to explain to the surety in general terms (and in language the surety can readily understand)—</w:t>
      </w:r>
    </w:p>
    <w:p w:rsidR="00336D9F" w:rsidRDefault="00336D9F">
      <w:pPr>
        <w:pStyle w:val="Apara"/>
      </w:pPr>
      <w:r>
        <w:tab/>
        <w:t>(a)</w:t>
      </w:r>
      <w:r>
        <w:tab/>
        <w:t>the nature and the conditions of the order (including the amount of the security); and</w:t>
      </w:r>
    </w:p>
    <w:p w:rsidR="00336D9F" w:rsidRDefault="00336D9F">
      <w:pPr>
        <w:pStyle w:val="Apara"/>
      </w:pPr>
      <w:r>
        <w:lastRenderedPageBreak/>
        <w:tab/>
        <w:t>(b)</w:t>
      </w:r>
      <w:r>
        <w:tab/>
        <w:t xml:space="preserve">the offender’s good behaviour obligations under the </w:t>
      </w:r>
      <w:hyperlink r:id="rId102"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for the offender and the surety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03"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(3)</w:t>
      </w:r>
      <w:r>
        <w:tab/>
        <w:t>The court must also ensure that reasonable steps are taken to give a copy of the good behaviour order to the surety.</w:t>
      </w:r>
    </w:p>
    <w:p w:rsidR="00336D9F" w:rsidRDefault="00336D9F">
      <w:pPr>
        <w:pStyle w:val="Amain"/>
      </w:pPr>
      <w:r>
        <w:tab/>
        <w:t>(4)</w:t>
      </w:r>
      <w:r>
        <w:tab/>
        <w:t>Failure to comply with this section does not invalidate the good behaviour order or the security.</w:t>
      </w:r>
    </w:p>
    <w:p w:rsidR="00336D9F" w:rsidRDefault="00336D9F">
      <w:pPr>
        <w:pStyle w:val="PageBreak"/>
      </w:pPr>
      <w:r>
        <w:br w:type="page"/>
      </w:r>
    </w:p>
    <w:p w:rsidR="00336D9F" w:rsidRPr="008D2336" w:rsidRDefault="00336D9F">
      <w:pPr>
        <w:pStyle w:val="AH2Part"/>
      </w:pPr>
      <w:bookmarkStart w:id="165" w:name="_Toc17902449"/>
      <w:r w:rsidRPr="008D2336">
        <w:rPr>
          <w:rStyle w:val="CharPartNo"/>
        </w:rPr>
        <w:lastRenderedPageBreak/>
        <w:t>Part 6.4</w:t>
      </w:r>
      <w:r>
        <w:tab/>
      </w:r>
      <w:r w:rsidRPr="008D2336">
        <w:rPr>
          <w:rStyle w:val="CharPartText"/>
        </w:rPr>
        <w:t>Good behaviour orders—other provisions</w:t>
      </w:r>
      <w:bookmarkEnd w:id="165"/>
    </w:p>
    <w:p w:rsidR="00594799" w:rsidRDefault="00594799" w:rsidP="00594799">
      <w:pPr>
        <w:pStyle w:val="Placeholder"/>
        <w:suppressLineNumbers/>
      </w:pPr>
      <w:r>
        <w:rPr>
          <w:rStyle w:val="CharDivNo"/>
        </w:rPr>
        <w:t xml:space="preserve">  </w:t>
      </w:r>
      <w:r>
        <w:rPr>
          <w:rStyle w:val="CharDivText"/>
        </w:rPr>
        <w:t xml:space="preserve">  </w:t>
      </w:r>
    </w:p>
    <w:p w:rsidR="00336D9F" w:rsidRDefault="00336D9F">
      <w:pPr>
        <w:pStyle w:val="AH5Sec"/>
        <w:rPr>
          <w:lang w:val="en-US"/>
        </w:rPr>
      </w:pPr>
      <w:bookmarkStart w:id="166" w:name="_Toc17902450"/>
      <w:r w:rsidRPr="008D2336">
        <w:rPr>
          <w:rStyle w:val="CharSectNo"/>
        </w:rPr>
        <w:t>105</w:t>
      </w:r>
      <w:r>
        <w:rPr>
          <w:lang w:val="en-US"/>
        </w:rPr>
        <w:tab/>
      </w:r>
      <w:r>
        <w:t>Good behaviour—consequences of failure</w:t>
      </w:r>
      <w:r>
        <w:rPr>
          <w:lang w:val="en-US"/>
        </w:rPr>
        <w:t xml:space="preserve"> to sign undertaking</w:t>
      </w:r>
      <w:bookmarkEnd w:id="166"/>
    </w:p>
    <w:p w:rsidR="00336D9F" w:rsidRDefault="00336D9F">
      <w:pPr>
        <w:pStyle w:val="Amain"/>
        <w:rPr>
          <w:lang w:val="en-US"/>
        </w:rPr>
      </w:pPr>
      <w:r>
        <w:rPr>
          <w:lang w:val="en-US"/>
        </w:rPr>
        <w:tab/>
        <w:t>(1)</w:t>
      </w:r>
      <w:r>
        <w:rPr>
          <w:lang w:val="en-US"/>
        </w:rPr>
        <w:tab/>
        <w:t>This section applies if an offender fails to sign the undertaking mentioned in section 13 (2) for a good behaviour order made in relation to the offender.</w:t>
      </w:r>
    </w:p>
    <w:p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rsidR="00336D9F" w:rsidRDefault="00336D9F">
      <w:pPr>
        <w:pStyle w:val="AH5Sec"/>
      </w:pPr>
      <w:bookmarkStart w:id="167" w:name="_Toc17902451"/>
      <w:r w:rsidRPr="008D2336">
        <w:rPr>
          <w:rStyle w:val="CharSectNo"/>
        </w:rPr>
        <w:t>106</w:t>
      </w:r>
      <w:r>
        <w:tab/>
        <w:t>Good behaviour—maximum amount of security</w:t>
      </w:r>
      <w:bookmarkEnd w:id="167"/>
    </w:p>
    <w:p w:rsidR="00336D9F" w:rsidRDefault="00336D9F">
      <w:pPr>
        <w:pStyle w:val="Amain"/>
      </w:pPr>
      <w:r>
        <w:tab/>
        <w:t>(1)</w:t>
      </w:r>
      <w:r>
        <w:tab/>
        <w:t>The maximum amount of security that may be required to be given by an offender or a surety under a good behaviour order is—</w:t>
      </w:r>
    </w:p>
    <w:p w:rsidR="00336D9F" w:rsidRDefault="00336D9F">
      <w:pPr>
        <w:pStyle w:val="Apara"/>
      </w:pPr>
      <w:r>
        <w:tab/>
        <w:t>(a)</w:t>
      </w:r>
      <w:r>
        <w:tab/>
        <w:t>if the offence is punishable by a fine—the maximum fine that may be imposed for the offence; or</w:t>
      </w:r>
    </w:p>
    <w:p w:rsidR="00336D9F" w:rsidRDefault="00336D9F">
      <w:pPr>
        <w:pStyle w:val="Apara"/>
      </w:pPr>
      <w:r>
        <w:tab/>
        <w:t>(b)</w:t>
      </w:r>
      <w:r>
        <w:tab/>
        <w:t>if the offence is not punishable by a fine—</w:t>
      </w:r>
    </w:p>
    <w:p w:rsidR="00336D9F" w:rsidRDefault="00336D9F">
      <w:pPr>
        <w:pStyle w:val="Asubpara"/>
      </w:pPr>
      <w:r>
        <w:tab/>
        <w:t>(i)</w:t>
      </w:r>
      <w:r>
        <w:tab/>
        <w:t>for the Supreme Court—$10 000; or</w:t>
      </w:r>
    </w:p>
    <w:p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rsidR="00336D9F" w:rsidRDefault="00336D9F">
      <w:pPr>
        <w:pStyle w:val="Amain"/>
        <w:keepNext/>
      </w:pPr>
      <w:r>
        <w:lastRenderedPageBreak/>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rsidR="00336D9F" w:rsidRDefault="00336D9F" w:rsidP="00AA0299">
      <w:pPr>
        <w:pStyle w:val="Apara"/>
        <w:keepNext/>
      </w:pPr>
      <w:r>
        <w:tab/>
        <w:t>(a)</w:t>
      </w:r>
      <w:r>
        <w:tab/>
        <w:t>the offence is punishable by imprisonment for longer than 6 months; or</w:t>
      </w:r>
    </w:p>
    <w:p w:rsidR="00336D9F" w:rsidRDefault="00336D9F">
      <w:pPr>
        <w:pStyle w:val="Apara"/>
      </w:pPr>
      <w:r>
        <w:tab/>
        <w:t>(b)</w:t>
      </w:r>
      <w:r>
        <w:tab/>
        <w:t>a suspended sentence order has been made for the offence.</w:t>
      </w:r>
    </w:p>
    <w:p w:rsidR="00336D9F" w:rsidRDefault="00336D9F">
      <w:pPr>
        <w:pStyle w:val="PageBreak"/>
      </w:pPr>
      <w:r>
        <w:br w:type="page"/>
      </w:r>
    </w:p>
    <w:p w:rsidR="00336D9F" w:rsidRPr="008D2336" w:rsidRDefault="00336D9F">
      <w:pPr>
        <w:pStyle w:val="AH1Chapter"/>
      </w:pPr>
      <w:bookmarkStart w:id="168" w:name="_Toc17902452"/>
      <w:r w:rsidRPr="008D2336">
        <w:rPr>
          <w:rStyle w:val="CharChapNo"/>
        </w:rPr>
        <w:lastRenderedPageBreak/>
        <w:t>Chapter 7</w:t>
      </w:r>
      <w:r>
        <w:tab/>
      </w:r>
      <w:r w:rsidRPr="008D2336">
        <w:rPr>
          <w:rStyle w:val="CharChapText"/>
        </w:rPr>
        <w:t>Reparation orders</w:t>
      </w:r>
      <w:bookmarkEnd w:id="168"/>
    </w:p>
    <w:p w:rsidR="00336D9F" w:rsidRDefault="00336D9F">
      <w:pPr>
        <w:pStyle w:val="Placeholder"/>
      </w:pPr>
      <w:r>
        <w:rPr>
          <w:rStyle w:val="CharPartNo"/>
        </w:rPr>
        <w:t xml:space="preserve">  </w:t>
      </w:r>
      <w:r>
        <w:rPr>
          <w:rStyle w:val="CharPartText"/>
        </w:rPr>
        <w:t xml:space="preserve">  </w:t>
      </w:r>
    </w:p>
    <w:p w:rsidR="00336D9F" w:rsidRDefault="00336D9F">
      <w:pPr>
        <w:pStyle w:val="AH5Sec"/>
      </w:pPr>
      <w:bookmarkStart w:id="169" w:name="_Toc17902453"/>
      <w:r w:rsidRPr="008D2336">
        <w:rPr>
          <w:rStyle w:val="CharSectNo"/>
        </w:rPr>
        <w:t>107</w:t>
      </w:r>
      <w:r>
        <w:tab/>
        <w:t>Application—ch 7</w:t>
      </w:r>
      <w:bookmarkEnd w:id="169"/>
    </w:p>
    <w:p w:rsidR="00336D9F" w:rsidRDefault="00336D9F">
      <w:pPr>
        <w:pStyle w:val="Amainreturn"/>
      </w:pPr>
      <w:r>
        <w:t>This part applies if a court is considering whether to make, or makes, a reparation order for an offender for an offence.</w:t>
      </w:r>
    </w:p>
    <w:p w:rsidR="00336D9F" w:rsidRDefault="00336D9F">
      <w:pPr>
        <w:pStyle w:val="AH5Sec"/>
      </w:pPr>
      <w:bookmarkStart w:id="170" w:name="_Toc17902454"/>
      <w:r w:rsidRPr="008D2336">
        <w:rPr>
          <w:rStyle w:val="CharSectNo"/>
        </w:rPr>
        <w:t>108</w:t>
      </w:r>
      <w:r>
        <w:tab/>
        <w:t>Reparation orders—no agreement about amount of loss etc</w:t>
      </w:r>
      <w:bookmarkEnd w:id="170"/>
    </w:p>
    <w:p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rsidR="00336D9F" w:rsidRDefault="00336D9F">
      <w:pPr>
        <w:pStyle w:val="AH5Sec"/>
      </w:pPr>
      <w:bookmarkStart w:id="171" w:name="_Toc17902455"/>
      <w:r w:rsidRPr="008D2336">
        <w:rPr>
          <w:rStyle w:val="CharSectNo"/>
        </w:rPr>
        <w:t>109</w:t>
      </w:r>
      <w:r>
        <w:tab/>
        <w:t>Reparation orders—payment by instalments</w:t>
      </w:r>
      <w:bookmarkEnd w:id="171"/>
    </w:p>
    <w:p w:rsidR="00336D9F" w:rsidRDefault="00336D9F">
      <w:pPr>
        <w:pStyle w:val="Amainreturn"/>
      </w:pPr>
      <w:r>
        <w:t>If the court makes a reparation order for the payment of money, the court may, in addition, order that—</w:t>
      </w:r>
    </w:p>
    <w:p w:rsidR="00336D9F" w:rsidRDefault="00336D9F">
      <w:pPr>
        <w:pStyle w:val="Apara"/>
      </w:pPr>
      <w:r>
        <w:tab/>
        <w:t>(a)</w:t>
      </w:r>
      <w:r>
        <w:tab/>
        <w:t>the amount be paid by stated instalments; and</w:t>
      </w:r>
    </w:p>
    <w:p w:rsidR="00336D9F" w:rsidRDefault="00336D9F">
      <w:pPr>
        <w:pStyle w:val="Apara"/>
      </w:pPr>
      <w:r>
        <w:tab/>
        <w:t>(b)</w:t>
      </w:r>
      <w:r>
        <w:tab/>
        <w:t>the offender give security, with or without sureties, to the satisfaction of a stated officer of the court for the payment of the amount or of each instalment of the amount.</w:t>
      </w:r>
    </w:p>
    <w:p w:rsidR="00336D9F" w:rsidRDefault="00336D9F">
      <w:pPr>
        <w:pStyle w:val="AH5Sec"/>
      </w:pPr>
      <w:bookmarkStart w:id="172" w:name="_Toc17902456"/>
      <w:r w:rsidRPr="008D2336">
        <w:rPr>
          <w:rStyle w:val="CharSectNo"/>
        </w:rPr>
        <w:t>110</w:t>
      </w:r>
      <w:r>
        <w:tab/>
        <w:t>Reparation orders—evidential basis for orders</w:t>
      </w:r>
      <w:bookmarkEnd w:id="172"/>
    </w:p>
    <w:p w:rsidR="00336D9F" w:rsidRDefault="00336D9F">
      <w:pPr>
        <w:pStyle w:val="Amain"/>
        <w:keepNext/>
      </w:pPr>
      <w:r>
        <w:tab/>
        <w:t>(1)</w:t>
      </w:r>
      <w:r>
        <w:tab/>
        <w:t>A reparation order must not be made for the offence unless the court considers that the order should be made on the basis of facts established by—</w:t>
      </w:r>
    </w:p>
    <w:p w:rsidR="00336D9F" w:rsidRDefault="00336D9F">
      <w:pPr>
        <w:pStyle w:val="Apara"/>
        <w:keepNext/>
      </w:pPr>
      <w:r>
        <w:tab/>
        <w:t>(a)</w:t>
      </w:r>
      <w:r>
        <w:tab/>
        <w:t>evidence given at the trial; or</w:t>
      </w:r>
    </w:p>
    <w:p w:rsidR="00336D9F" w:rsidRDefault="00336D9F">
      <w:pPr>
        <w:pStyle w:val="Apara"/>
      </w:pPr>
      <w:r>
        <w:tab/>
        <w:t>(b)</w:t>
      </w:r>
      <w:r>
        <w:tab/>
        <w:t>available documents; or</w:t>
      </w:r>
    </w:p>
    <w:p w:rsidR="00336D9F" w:rsidRDefault="00336D9F">
      <w:pPr>
        <w:pStyle w:val="Apara"/>
      </w:pPr>
      <w:r>
        <w:lastRenderedPageBreak/>
        <w:tab/>
        <w:t>(c)</w:t>
      </w:r>
      <w:r>
        <w:tab/>
        <w:t>admissions by the offender; or</w:t>
      </w:r>
    </w:p>
    <w:p w:rsidR="00336D9F" w:rsidRDefault="00336D9F">
      <w:pPr>
        <w:pStyle w:val="Apara"/>
      </w:pPr>
      <w:r>
        <w:tab/>
        <w:t>(d)</w:t>
      </w:r>
      <w:r>
        <w:tab/>
        <w:t>submissions made by or for anyone (including the director of public prosecutions).</w:t>
      </w:r>
    </w:p>
    <w:p w:rsidR="00336D9F" w:rsidRDefault="00336D9F">
      <w:pPr>
        <w:pStyle w:val="Amain"/>
        <w:keepNext/>
      </w:pPr>
      <w:r>
        <w:tab/>
        <w:t>(2)</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336D9F" w:rsidRDefault="00336D9F">
      <w:pPr>
        <w:pStyle w:val="aExamHdgpar"/>
      </w:pPr>
      <w:r>
        <w:t>Example for par (d)</w:t>
      </w:r>
    </w:p>
    <w:p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rsidR="00336D9F" w:rsidRDefault="00336D9F">
      <w:pPr>
        <w:pStyle w:val="AH5Sec"/>
      </w:pPr>
      <w:bookmarkStart w:id="173" w:name="_Toc17902457"/>
      <w:r w:rsidRPr="008D2336">
        <w:rPr>
          <w:rStyle w:val="CharSectNo"/>
        </w:rPr>
        <w:t>110A</w:t>
      </w:r>
      <w:r>
        <w:tab/>
        <w:t>Reparation orders—enforcing non-money order</w:t>
      </w:r>
      <w:bookmarkEnd w:id="173"/>
    </w:p>
    <w:p w:rsidR="00336D9F" w:rsidRDefault="00336D9F">
      <w:pPr>
        <w:pStyle w:val="Amain"/>
      </w:pPr>
      <w:r>
        <w:tab/>
        <w:t>(1)</w:t>
      </w:r>
      <w:r>
        <w:tab/>
        <w:t>This section applies if the reparation order does not require the payment of money.</w:t>
      </w:r>
    </w:p>
    <w:p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04" w:tooltip="A2001-14" w:history="1">
        <w:r w:rsidR="00030A80" w:rsidRPr="00030A80">
          <w:rPr>
            <w:rStyle w:val="charCitHyperlinkAbbrev"/>
          </w:rPr>
          <w:t>Legislation Act</w:t>
        </w:r>
      </w:hyperlink>
      <w:r>
        <w:t xml:space="preserve">, dict, pt 1, def </w:t>
      </w:r>
      <w:r w:rsidRPr="00030A80">
        <w:rPr>
          <w:rStyle w:val="charBoldItals"/>
        </w:rPr>
        <w:t>breach</w:t>
      </w:r>
      <w:r>
        <w:t>).</w:t>
      </w:r>
    </w:p>
    <w:p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rsidR="00336D9F" w:rsidRDefault="00336D9F">
      <w:pPr>
        <w:pStyle w:val="Amain"/>
      </w:pPr>
      <w:r>
        <w:tab/>
        <w:t>(3)</w:t>
      </w:r>
      <w:r>
        <w:tab/>
        <w:t>On an application under subsection (2), the court may make an order for the payment of money against the offender in substitution for the breached order.</w:t>
      </w:r>
    </w:p>
    <w:p w:rsidR="00336D9F" w:rsidRDefault="00336D9F">
      <w:pPr>
        <w:pStyle w:val="AH5Sec"/>
      </w:pPr>
      <w:bookmarkStart w:id="174" w:name="_Toc17902458"/>
      <w:r w:rsidRPr="008D2336">
        <w:rPr>
          <w:rStyle w:val="CharSectNo"/>
        </w:rPr>
        <w:lastRenderedPageBreak/>
        <w:t>111</w:t>
      </w:r>
      <w:r>
        <w:tab/>
        <w:t>Reparation orders—power to make other orders etc</w:t>
      </w:r>
      <w:bookmarkEnd w:id="174"/>
    </w:p>
    <w:p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rsidR="00336D9F" w:rsidRDefault="00336D9F">
      <w:pPr>
        <w:pStyle w:val="aExamHdgss"/>
      </w:pPr>
      <w:r>
        <w:t>Example</w:t>
      </w:r>
    </w:p>
    <w:p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rsidR="00336D9F" w:rsidRDefault="00336D9F">
      <w:pPr>
        <w:pStyle w:val="AH5Sec"/>
      </w:pPr>
      <w:bookmarkStart w:id="175" w:name="_Toc17902459"/>
      <w:r w:rsidRPr="008D2336">
        <w:rPr>
          <w:rStyle w:val="CharSectNo"/>
        </w:rPr>
        <w:t>112</w:t>
      </w:r>
      <w:r>
        <w:tab/>
        <w:t>Reparation orders—Confiscation of Criminal Assets Act</w:t>
      </w:r>
      <w:bookmarkEnd w:id="175"/>
    </w:p>
    <w:p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05" w:tooltip="A2003-8" w:history="1">
        <w:r w:rsidR="00030A80" w:rsidRPr="00030A80">
          <w:rPr>
            <w:rStyle w:val="charCitHyperlinkItal"/>
          </w:rPr>
          <w:t>Confiscation of Criminal Assets Act 2003</w:t>
        </w:r>
      </w:hyperlink>
      <w:r>
        <w:t xml:space="preserve"> (the </w:t>
      </w:r>
      <w:r>
        <w:rPr>
          <w:rStyle w:val="charBoldItals"/>
        </w:rPr>
        <w:t>Confiscation Act</w:t>
      </w:r>
      <w:r>
        <w:t>).</w:t>
      </w:r>
    </w:p>
    <w:p w:rsidR="00336D9F" w:rsidRDefault="00336D9F" w:rsidP="00DC14C8">
      <w:pPr>
        <w:pStyle w:val="Amain"/>
        <w:keepLines/>
      </w:pPr>
      <w:r w:rsidRPr="00DC14C8">
        <w:tab/>
        <w:t>(2)</w:t>
      </w:r>
      <w:r w:rsidRPr="00DC14C8">
        <w:tab/>
        <w:t>To remove any doubt—</w:t>
      </w:r>
    </w:p>
    <w:p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06" w:tooltip="Confiscation of Criminal Assets Act 2003" w:history="1">
        <w:r w:rsidR="003A2E99" w:rsidRPr="00516945">
          <w:rPr>
            <w:rStyle w:val="charCitHyperlinkAbbrev"/>
          </w:rPr>
          <w:t>Confiscation Act</w:t>
        </w:r>
      </w:hyperlink>
      <w:r w:rsidRPr="00516945">
        <w:t>; and</w:t>
      </w:r>
    </w:p>
    <w:p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07" w:tooltip="Confiscation of Criminal Assets Act 2003" w:history="1">
        <w:r w:rsidR="003A2E99" w:rsidRPr="003A2E99">
          <w:rPr>
            <w:rStyle w:val="charCitHyperlinkAbbrev"/>
          </w:rPr>
          <w:t>Confiscation Act</w:t>
        </w:r>
      </w:hyperlink>
      <w:r>
        <w:t>.</w:t>
      </w:r>
    </w:p>
    <w:p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08"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09" w:tooltip="Confiscation of Criminal Assets Act 2003" w:history="1">
        <w:r w:rsidR="003A2E99" w:rsidRPr="003A2E99">
          <w:rPr>
            <w:rStyle w:val="charCitHyperlinkAbbrev"/>
          </w:rPr>
          <w:t>Confiscation Act</w:t>
        </w:r>
      </w:hyperlink>
      <w:r>
        <w:t>, pt 6.</w:t>
      </w:r>
    </w:p>
    <w:p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10" w:tooltip="Confiscation of Criminal Assets Act 2003" w:history="1">
        <w:r w:rsidR="003A2E99" w:rsidRPr="003A2E99">
          <w:rPr>
            <w:rStyle w:val="charCitHyperlinkAbbrev"/>
          </w:rPr>
          <w:t>Confiscation Act</w:t>
        </w:r>
      </w:hyperlink>
      <w:r>
        <w:t>, div 9.5.</w:t>
      </w:r>
    </w:p>
    <w:p w:rsidR="00336D9F" w:rsidRDefault="00336D9F">
      <w:pPr>
        <w:pStyle w:val="Amain"/>
        <w:keepNext/>
      </w:pPr>
      <w:r>
        <w:lastRenderedPageBreak/>
        <w:tab/>
        <w:t>(3)</w:t>
      </w:r>
      <w:r>
        <w:tab/>
        <w:t>In this section:</w:t>
      </w:r>
    </w:p>
    <w:p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11" w:tooltip="Confiscation of Criminal Assets Act 2003" w:history="1">
        <w:r w:rsidR="003A2E99" w:rsidRPr="003A2E99">
          <w:rPr>
            <w:rStyle w:val="charCitHyperlinkAbbrev"/>
          </w:rPr>
          <w:t>Confiscation Act</w:t>
        </w:r>
      </w:hyperlink>
      <w:r>
        <w:t xml:space="preserve"> includes—</w:t>
      </w:r>
    </w:p>
    <w:p w:rsidR="00336D9F" w:rsidRDefault="00336D9F">
      <w:pPr>
        <w:pStyle w:val="aDefpara"/>
      </w:pPr>
      <w:r>
        <w:tab/>
        <w:t>(a)</w:t>
      </w:r>
      <w:r>
        <w:tab/>
        <w:t>property in relation to which an application for a restraining order has been made under that Act; and</w:t>
      </w:r>
    </w:p>
    <w:p w:rsidR="00336D9F" w:rsidRDefault="00336D9F">
      <w:pPr>
        <w:pStyle w:val="aDefpara"/>
      </w:pPr>
      <w:r>
        <w:tab/>
        <w:t>(b)</w:t>
      </w:r>
      <w:r>
        <w:tab/>
        <w:t>property in relation to which an application for a conviction forfeiture order has been made under that Act; and</w:t>
      </w:r>
    </w:p>
    <w:p w:rsidR="00336D9F" w:rsidRDefault="00336D9F">
      <w:pPr>
        <w:pStyle w:val="aDefpara"/>
      </w:pPr>
      <w:r>
        <w:tab/>
        <w:t>(c)</w:t>
      </w:r>
      <w:r>
        <w:tab/>
        <w:t>property subject to forfeiture under that Act.</w:t>
      </w:r>
    </w:p>
    <w:p w:rsidR="00336D9F" w:rsidRDefault="00336D9F" w:rsidP="00871004">
      <w:pPr>
        <w:pStyle w:val="AH5Sec"/>
      </w:pPr>
      <w:bookmarkStart w:id="176" w:name="_Toc17902460"/>
      <w:r w:rsidRPr="008D2336">
        <w:rPr>
          <w:rStyle w:val="CharSectNo"/>
        </w:rPr>
        <w:t>113</w:t>
      </w:r>
      <w:r>
        <w:tab/>
        <w:t>Reparation orders—official notice of order</w:t>
      </w:r>
      <w:bookmarkEnd w:id="176"/>
    </w:p>
    <w:p w:rsidR="00336D9F" w:rsidRDefault="00336D9F">
      <w:pPr>
        <w:pStyle w:val="Amain"/>
        <w:keepNext/>
      </w:pPr>
      <w:r>
        <w:tab/>
        <w:t>(1)</w:t>
      </w:r>
      <w:r>
        <w:tab/>
        <w:t>This section applies if the court makes a reparation order for the offender.</w:t>
      </w:r>
    </w:p>
    <w:p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rsidP="00AA0299">
      <w:pPr>
        <w:pStyle w:val="Apara"/>
        <w:keepNext/>
      </w:pPr>
      <w:r>
        <w:tab/>
        <w:t>(b)</w:t>
      </w:r>
      <w:r>
        <w:tab/>
        <w:t>the person in whose favour the order is made.</w:t>
      </w:r>
    </w:p>
    <w:p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12" w:tooltip="A2001-14" w:history="1">
        <w:r w:rsidR="00030A80" w:rsidRPr="00030A80">
          <w:rPr>
            <w:rStyle w:val="charCitHyperlinkAbbrev"/>
          </w:rPr>
          <w:t>Legislation Act</w:t>
        </w:r>
      </w:hyperlink>
      <w:r>
        <w:rPr>
          <w:iCs/>
        </w:rPr>
        <w:t>, s 49).</w:t>
      </w:r>
    </w:p>
    <w:p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reparation order.</w:t>
      </w:r>
    </w:p>
    <w:p w:rsidR="00336D9F" w:rsidRDefault="00336D9F">
      <w:pPr>
        <w:pStyle w:val="PageBreak"/>
      </w:pPr>
      <w:r>
        <w:br w:type="page"/>
      </w:r>
    </w:p>
    <w:p w:rsidR="00336D9F" w:rsidRPr="008D2336" w:rsidRDefault="00336D9F">
      <w:pPr>
        <w:pStyle w:val="AH1Chapter"/>
      </w:pPr>
      <w:bookmarkStart w:id="177" w:name="_Toc17902461"/>
      <w:r w:rsidRPr="008D2336">
        <w:rPr>
          <w:rStyle w:val="CharChapNo"/>
        </w:rPr>
        <w:lastRenderedPageBreak/>
        <w:t>Chapter 8</w:t>
      </w:r>
      <w:r>
        <w:tab/>
      </w:r>
      <w:r w:rsidRPr="008D2336">
        <w:rPr>
          <w:rStyle w:val="CharChapText"/>
        </w:rPr>
        <w:t>Deferred sentence orders</w:t>
      </w:r>
      <w:bookmarkEnd w:id="177"/>
    </w:p>
    <w:p w:rsidR="00336D9F" w:rsidRPr="008D2336" w:rsidRDefault="00336D9F">
      <w:pPr>
        <w:pStyle w:val="AH2Part"/>
      </w:pPr>
      <w:bookmarkStart w:id="178" w:name="_Toc17902462"/>
      <w:r w:rsidRPr="008D2336">
        <w:rPr>
          <w:rStyle w:val="CharPartNo"/>
        </w:rPr>
        <w:t>Part 8.1</w:t>
      </w:r>
      <w:r>
        <w:tab/>
      </w:r>
      <w:r w:rsidRPr="008D2336">
        <w:rPr>
          <w:rStyle w:val="CharPartText"/>
        </w:rPr>
        <w:t>Deferred sentence orders—making</w:t>
      </w:r>
      <w:bookmarkEnd w:id="178"/>
    </w:p>
    <w:p w:rsidR="00336D9F" w:rsidRDefault="00336D9F">
      <w:pPr>
        <w:pStyle w:val="AH5Sec"/>
      </w:pPr>
      <w:bookmarkStart w:id="179" w:name="_Toc17902463"/>
      <w:r w:rsidRPr="008D2336">
        <w:rPr>
          <w:rStyle w:val="CharSectNo"/>
        </w:rPr>
        <w:t>114</w:t>
      </w:r>
      <w:r>
        <w:tab/>
        <w:t>Application—pt 8.1</w:t>
      </w:r>
      <w:bookmarkEnd w:id="179"/>
    </w:p>
    <w:p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rsidR="00336D9F" w:rsidRDefault="00336D9F">
      <w:pPr>
        <w:pStyle w:val="AH5Sec"/>
      </w:pPr>
      <w:bookmarkStart w:id="180" w:name="_Toc17902464"/>
      <w:r w:rsidRPr="008D2336">
        <w:rPr>
          <w:rStyle w:val="CharSectNo"/>
        </w:rPr>
        <w:t>115</w:t>
      </w:r>
      <w:r>
        <w:tab/>
      </w:r>
      <w:r w:rsidR="006D6D00" w:rsidRPr="007B6AE8">
        <w:t xml:space="preserve">Meaning of </w:t>
      </w:r>
      <w:r w:rsidR="006D6D00" w:rsidRPr="00E31226">
        <w:rPr>
          <w:rStyle w:val="charItals"/>
        </w:rPr>
        <w:t>deferred sentence obligations</w:t>
      </w:r>
      <w:bookmarkEnd w:id="180"/>
    </w:p>
    <w:p w:rsidR="00336D9F" w:rsidRDefault="00336D9F">
      <w:pPr>
        <w:pStyle w:val="Amainreturn"/>
        <w:keepNext/>
      </w:pPr>
      <w:r>
        <w:t>In this Act:</w:t>
      </w:r>
    </w:p>
    <w:p w:rsidR="00336D9F" w:rsidRDefault="00336D9F">
      <w:pPr>
        <w:pStyle w:val="aDef"/>
      </w:pPr>
      <w:r>
        <w:rPr>
          <w:rStyle w:val="charBoldItals"/>
        </w:rPr>
        <w:t>deferred sentence obligations</w:t>
      </w:r>
      <w:r>
        <w:t>, for an offender—see section 120 (</w:t>
      </w:r>
      <w:r>
        <w:rPr>
          <w:color w:val="000000"/>
        </w:rPr>
        <w:t>Deferred sentence orders—obligations</w:t>
      </w:r>
      <w:r>
        <w:t>).</w:t>
      </w:r>
    </w:p>
    <w:p w:rsidR="00336D9F" w:rsidRDefault="00336D9F">
      <w:pPr>
        <w:pStyle w:val="AH5Sec"/>
      </w:pPr>
      <w:bookmarkStart w:id="181" w:name="_Toc17902465"/>
      <w:r w:rsidRPr="008D2336">
        <w:rPr>
          <w:rStyle w:val="CharSectNo"/>
        </w:rPr>
        <w:t>116</w:t>
      </w:r>
      <w:r>
        <w:tab/>
        <w:t>Deferred sentence orders—eligibility</w:t>
      </w:r>
      <w:bookmarkEnd w:id="181"/>
    </w:p>
    <w:p w:rsidR="00336D9F" w:rsidRDefault="00336D9F">
      <w:pPr>
        <w:pStyle w:val="Amain"/>
      </w:pPr>
      <w:r>
        <w:tab/>
        <w:t>(1)</w:t>
      </w:r>
      <w:r>
        <w:tab/>
        <w:t>The court must not make a deferred sentence order for the offender unless it considers that—</w:t>
      </w:r>
    </w:p>
    <w:p w:rsidR="00336D9F" w:rsidRDefault="00336D9F">
      <w:pPr>
        <w:pStyle w:val="Apara"/>
      </w:pPr>
      <w:r>
        <w:tab/>
        <w:t>(a)</w:t>
      </w:r>
      <w:r>
        <w:tab/>
        <w:t>releasing the offender on bail would allow the offender to address his or her criminal behaviour and anything that has contributed to the behaviour; and</w:t>
      </w:r>
    </w:p>
    <w:p w:rsidR="00336D9F" w:rsidRDefault="00336D9F">
      <w:pPr>
        <w:pStyle w:val="Apara"/>
      </w:pPr>
      <w:r>
        <w:tab/>
        <w:t>(b)</w:t>
      </w:r>
      <w:r>
        <w:tab/>
        <w:t>if the offender were to comply with the order, and any bail conditions, the court might not impose as severe a sentence for the offence.</w:t>
      </w:r>
    </w:p>
    <w:p w:rsidR="00336D9F" w:rsidRDefault="00336D9F">
      <w:pPr>
        <w:pStyle w:val="Amain"/>
      </w:pPr>
      <w:r>
        <w:tab/>
        <w:t>(2)</w:t>
      </w:r>
      <w:r>
        <w:tab/>
        <w:t>The court may make a deferred sentence order whether or not it considers that the seriousness of the offence justifies a sentence of imprisonment.</w:t>
      </w:r>
    </w:p>
    <w:p w:rsidR="00336D9F" w:rsidRDefault="00336D9F">
      <w:pPr>
        <w:pStyle w:val="AH5Sec"/>
      </w:pPr>
      <w:bookmarkStart w:id="182" w:name="_Toc17902466"/>
      <w:r w:rsidRPr="008D2336">
        <w:rPr>
          <w:rStyle w:val="CharSectNo"/>
        </w:rPr>
        <w:lastRenderedPageBreak/>
        <w:t>117</w:t>
      </w:r>
      <w:r>
        <w:tab/>
        <w:t>Deferred sentence orders—suitability</w:t>
      </w:r>
      <w:bookmarkEnd w:id="182"/>
    </w:p>
    <w:p w:rsidR="00336D9F" w:rsidRDefault="00336D9F">
      <w:pPr>
        <w:pStyle w:val="Amain"/>
        <w:keepNext/>
      </w:pPr>
      <w:r>
        <w:tab/>
        <w:t>(1)</w:t>
      </w:r>
      <w:r>
        <w:tab/>
        <w:t>In deciding whether to make a deferred sentence order for the offender, the court must consider the following:</w:t>
      </w:r>
    </w:p>
    <w:p w:rsidR="00336D9F" w:rsidRDefault="00336D9F">
      <w:pPr>
        <w:pStyle w:val="Apara"/>
      </w:pPr>
      <w:r>
        <w:tab/>
        <w:t>(a)</w:t>
      </w:r>
      <w:r>
        <w:tab/>
        <w:t>any pre-sentence report about the offender;</w:t>
      </w:r>
    </w:p>
    <w:p w:rsidR="00336D9F" w:rsidRDefault="00336D9F">
      <w:pPr>
        <w:pStyle w:val="aNotepar"/>
      </w:pPr>
      <w:r>
        <w:rPr>
          <w:rStyle w:val="charItals"/>
        </w:rPr>
        <w:t>Note</w:t>
      </w:r>
      <w:r>
        <w:rPr>
          <w:rStyle w:val="charItals"/>
        </w:rPr>
        <w:tab/>
      </w:r>
      <w:r>
        <w:t>The court may order a pre-sentence report under s 41.</w:t>
      </w:r>
    </w:p>
    <w:p w:rsidR="00336D9F" w:rsidRDefault="00336D9F">
      <w:pPr>
        <w:pStyle w:val="Apara"/>
      </w:pPr>
      <w:r>
        <w:tab/>
        <w:t>(b)</w:t>
      </w:r>
      <w:r>
        <w:tab/>
        <w:t>any evidence given by the person who prepared a pre-sentence report for the offender;</w:t>
      </w:r>
    </w:p>
    <w:p w:rsidR="00336D9F" w:rsidRDefault="00336D9F">
      <w:pPr>
        <w:pStyle w:val="Apara"/>
      </w:pPr>
      <w:r>
        <w:tab/>
        <w:t>(c)</w:t>
      </w:r>
      <w:r>
        <w:tab/>
        <w:t>any evidence given by a corrections officer about the offender.</w:t>
      </w:r>
    </w:p>
    <w:p w:rsidR="00336D9F" w:rsidRDefault="00336D9F">
      <w:pPr>
        <w:pStyle w:val="Amain"/>
      </w:pPr>
      <w:r>
        <w:tab/>
        <w:t>(2)</w:t>
      </w:r>
      <w:r>
        <w:tab/>
        <w:t>Subsection (1) does not limit the matters that the court may consider.</w:t>
      </w:r>
    </w:p>
    <w:p w:rsidR="00336D9F" w:rsidRDefault="00336D9F">
      <w:pPr>
        <w:pStyle w:val="Amain"/>
      </w:pPr>
      <w:r>
        <w:tab/>
        <w:t>(3)</w:t>
      </w:r>
      <w:r>
        <w:tab/>
        <w:t>The court may make, or decline to make, a deferred sentence order despite—</w:t>
      </w:r>
    </w:p>
    <w:p w:rsidR="00336D9F" w:rsidRDefault="00336D9F">
      <w:pPr>
        <w:pStyle w:val="Apara"/>
      </w:pPr>
      <w:r>
        <w:tab/>
        <w:t>(a)</w:t>
      </w:r>
      <w:r>
        <w:tab/>
        <w:t>any recommendation in any pre-sentence report about the offender’s suitability for a deferred sentence order; or</w:t>
      </w:r>
    </w:p>
    <w:p w:rsidR="00336D9F" w:rsidRDefault="00336D9F">
      <w:pPr>
        <w:pStyle w:val="Apara"/>
      </w:pPr>
      <w:r>
        <w:tab/>
        <w:t>(b)</w:t>
      </w:r>
      <w:r>
        <w:tab/>
        <w:t>any evidence given by the person who prepared any pre</w:t>
      </w:r>
      <w:r>
        <w:noBreakHyphen/>
        <w:t>sentence report for the offender or a corrections officer.</w:t>
      </w:r>
    </w:p>
    <w:p w:rsidR="00336D9F" w:rsidRDefault="00336D9F">
      <w:pPr>
        <w:pStyle w:val="Amain"/>
      </w:pPr>
      <w:r>
        <w:tab/>
        <w:t>(4)</w:t>
      </w:r>
      <w:r>
        <w:tab/>
        <w:t>The court must record reasons for its decision to make a deferred sentence order if—</w:t>
      </w:r>
    </w:p>
    <w:p w:rsidR="00336D9F" w:rsidRDefault="00336D9F">
      <w:pPr>
        <w:pStyle w:val="Apara"/>
      </w:pPr>
      <w:r>
        <w:tab/>
        <w:t>(a)</w:t>
      </w:r>
      <w:r>
        <w:tab/>
        <w:t>any pre-sentence report recommends that the offender is suitable but the court decides not to make a deferred sentence order; or</w:t>
      </w:r>
    </w:p>
    <w:p w:rsidR="00336D9F" w:rsidRDefault="00336D9F">
      <w:pPr>
        <w:pStyle w:val="Apara"/>
      </w:pPr>
      <w:r>
        <w:tab/>
        <w:t>(b)</w:t>
      </w:r>
      <w:r>
        <w:tab/>
        <w:t>any pre-sentence report recommends that the offender is not suitable but the court decides to make a deferred sentence order.</w:t>
      </w:r>
    </w:p>
    <w:p w:rsidR="00336D9F" w:rsidRDefault="00336D9F">
      <w:pPr>
        <w:pStyle w:val="Amain"/>
      </w:pPr>
      <w:r>
        <w:tab/>
        <w:t>(5)</w:t>
      </w:r>
      <w:r>
        <w:tab/>
        <w:t>Failure to comply with subsection (4) does not invalidate a deferred sentence order.</w:t>
      </w:r>
    </w:p>
    <w:p w:rsidR="00336D9F" w:rsidRDefault="00336D9F">
      <w:pPr>
        <w:pStyle w:val="AH5Sec"/>
      </w:pPr>
      <w:bookmarkStart w:id="183" w:name="_Toc17902467"/>
      <w:r w:rsidRPr="008D2336">
        <w:rPr>
          <w:rStyle w:val="CharSectNo"/>
        </w:rPr>
        <w:lastRenderedPageBreak/>
        <w:t>118</w:t>
      </w:r>
      <w:r>
        <w:tab/>
        <w:t>Deferred sentence orders—indication of penalties</w:t>
      </w:r>
      <w:bookmarkEnd w:id="183"/>
    </w:p>
    <w:p w:rsidR="00336D9F" w:rsidRDefault="00336D9F" w:rsidP="003B100B">
      <w:pPr>
        <w:pStyle w:val="Amainreturn"/>
        <w:keepNext/>
      </w:pPr>
      <w:r>
        <w:t>If the court makes a deferred sentence order for the offender, the court must state, in general terms—</w:t>
      </w:r>
    </w:p>
    <w:p w:rsidR="00336D9F" w:rsidRDefault="00336D9F">
      <w:pPr>
        <w:pStyle w:val="Apara"/>
      </w:pPr>
      <w:r>
        <w:tab/>
        <w:t>(a)</w:t>
      </w:r>
      <w:r>
        <w:tab/>
        <w:t>the penalty that the offender might receive if the offender complies with the order and any bail conditions; and</w:t>
      </w:r>
    </w:p>
    <w:p w:rsidR="00336D9F" w:rsidRDefault="00336D9F">
      <w:pPr>
        <w:pStyle w:val="Apara"/>
      </w:pPr>
      <w:r>
        <w:tab/>
        <w:t>(b)</w:t>
      </w:r>
      <w:r>
        <w:tab/>
        <w:t>the penalty that the offender might receive if the offender does not comply with the order or a bail condition.</w:t>
      </w:r>
    </w:p>
    <w:p w:rsidR="00336D9F" w:rsidRDefault="00336D9F">
      <w:pPr>
        <w:pStyle w:val="AH5Sec"/>
      </w:pPr>
      <w:bookmarkStart w:id="184" w:name="_Toc17902468"/>
      <w:r w:rsidRPr="008D2336">
        <w:rPr>
          <w:rStyle w:val="CharSectNo"/>
        </w:rPr>
        <w:t>119</w:t>
      </w:r>
      <w:r>
        <w:tab/>
        <w:t>Deferred sentence orders—review requirements in orders</w:t>
      </w:r>
      <w:bookmarkEnd w:id="184"/>
    </w:p>
    <w:p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rsidR="00336D9F" w:rsidRDefault="00336D9F">
      <w:pPr>
        <w:pStyle w:val="aNote"/>
      </w:pPr>
      <w:r>
        <w:rPr>
          <w:rStyle w:val="charItals"/>
        </w:rPr>
        <w:t>Note</w:t>
      </w:r>
      <w:r>
        <w:rPr>
          <w:rStyle w:val="charItals"/>
        </w:rPr>
        <w:tab/>
      </w:r>
      <w:r>
        <w:t xml:space="preserve">The court may also review the offender’s bail at any time, see the </w:t>
      </w:r>
      <w:hyperlink r:id="rId113" w:tooltip="A1992-8" w:history="1">
        <w:r w:rsidR="00030A80" w:rsidRPr="00030A80">
          <w:rPr>
            <w:rStyle w:val="charCitHyperlinkItal"/>
          </w:rPr>
          <w:t>Bail Act 1992</w:t>
        </w:r>
      </w:hyperlink>
      <w:r>
        <w:t>, s 41A.</w:t>
      </w:r>
    </w:p>
    <w:p w:rsidR="00336D9F" w:rsidRDefault="00336D9F">
      <w:pPr>
        <w:pStyle w:val="AH5Sec"/>
        <w:rPr>
          <w:color w:val="000000"/>
        </w:rPr>
      </w:pPr>
      <w:bookmarkStart w:id="185" w:name="_Toc17902469"/>
      <w:r w:rsidRPr="008D2336">
        <w:rPr>
          <w:rStyle w:val="CharSectNo"/>
        </w:rPr>
        <w:t>120</w:t>
      </w:r>
      <w:r>
        <w:rPr>
          <w:color w:val="000000"/>
        </w:rPr>
        <w:tab/>
        <w:t>Deferred sentence orders—obligations</w:t>
      </w:r>
      <w:bookmarkEnd w:id="185"/>
    </w:p>
    <w:p w:rsidR="00336D9F" w:rsidRDefault="00336D9F">
      <w:pPr>
        <w:pStyle w:val="Amainreturn"/>
      </w:pPr>
      <w:r>
        <w:t xml:space="preserve">The offender’s obligations (the </w:t>
      </w:r>
      <w:r>
        <w:rPr>
          <w:rStyle w:val="charBoldItals"/>
        </w:rPr>
        <w:t>deferred sentence obligations</w:t>
      </w:r>
      <w:r>
        <w:t>) while subject to a deferred sentence order are—</w:t>
      </w:r>
    </w:p>
    <w:p w:rsidR="00336D9F" w:rsidRDefault="00336D9F">
      <w:pPr>
        <w:pStyle w:val="Apara"/>
      </w:pPr>
      <w:r>
        <w:tab/>
        <w:t>(a)</w:t>
      </w:r>
      <w:r>
        <w:tab/>
        <w:t>to comply with the order (including any conditions of the order); and</w:t>
      </w:r>
    </w:p>
    <w:p w:rsidR="00336D9F" w:rsidRDefault="00336D9F">
      <w:pPr>
        <w:pStyle w:val="Apara"/>
      </w:pPr>
      <w:r>
        <w:tab/>
        <w:t>(b)</w:t>
      </w:r>
      <w:r>
        <w:tab/>
        <w:t>to comply with the offender’s bail conditions.</w:t>
      </w:r>
    </w:p>
    <w:p w:rsidR="00336D9F" w:rsidRDefault="00336D9F" w:rsidP="00871004">
      <w:pPr>
        <w:pStyle w:val="AH5Sec"/>
      </w:pPr>
      <w:bookmarkStart w:id="186" w:name="_Toc17902470"/>
      <w:r w:rsidRPr="008D2336">
        <w:rPr>
          <w:rStyle w:val="CharSectNo"/>
        </w:rPr>
        <w:t>121</w:t>
      </w:r>
      <w:r>
        <w:tab/>
        <w:t>Deferred sentence orders—explanation and official notice</w:t>
      </w:r>
      <w:bookmarkEnd w:id="186"/>
    </w:p>
    <w:p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rsidR="00336D9F" w:rsidRDefault="00336D9F">
      <w:pPr>
        <w:pStyle w:val="Apara"/>
      </w:pPr>
      <w:r>
        <w:tab/>
        <w:t>(a)</w:t>
      </w:r>
      <w:r>
        <w:tab/>
        <w:t xml:space="preserve">the nature and conditions of the order and the offender’s bail under the </w:t>
      </w:r>
      <w:hyperlink r:id="rId114" w:tooltip="A1992-8" w:history="1">
        <w:r w:rsidR="00030A80" w:rsidRPr="00030A80">
          <w:rPr>
            <w:rStyle w:val="charCitHyperlinkItal"/>
          </w:rPr>
          <w:t>Bail Act 1992</w:t>
        </w:r>
      </w:hyperlink>
      <w:r>
        <w:t>; and</w:t>
      </w:r>
    </w:p>
    <w:p w:rsidR="00336D9F" w:rsidRDefault="00336D9F">
      <w:pPr>
        <w:pStyle w:val="Apara"/>
      </w:pPr>
      <w:r>
        <w:lastRenderedPageBreak/>
        <w:tab/>
        <w:t>(b)</w:t>
      </w:r>
      <w:r>
        <w:tab/>
        <w:t xml:space="preserve">the offender’s obligations under the order and the </w:t>
      </w:r>
      <w:hyperlink r:id="rId115" w:tooltip="A1992-8" w:history="1">
        <w:r w:rsidR="00030A80" w:rsidRPr="00030A80">
          <w:rPr>
            <w:rStyle w:val="charCitHyperlinkItal"/>
          </w:rPr>
          <w:t>Bail Act 1992</w:t>
        </w:r>
      </w:hyperlink>
      <w:r>
        <w:t>; and</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16"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17" w:tooltip="A1992-8" w:history="1">
        <w:r w:rsidR="00030A80" w:rsidRPr="00030A80">
          <w:rPr>
            <w:rStyle w:val="charCitHyperlinkItal"/>
          </w:rPr>
          <w:t>Bail Act 1992</w:t>
        </w:r>
      </w:hyperlink>
      <w:r>
        <w:t>, s 34).</w:t>
      </w:r>
    </w:p>
    <w:p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deferred sentence order.</w:t>
      </w:r>
    </w:p>
    <w:p w:rsidR="00336D9F" w:rsidRDefault="00336D9F">
      <w:pPr>
        <w:pStyle w:val="AH5Sec"/>
      </w:pPr>
      <w:bookmarkStart w:id="187" w:name="_Toc17902471"/>
      <w:r w:rsidRPr="008D2336">
        <w:rPr>
          <w:rStyle w:val="CharSectNo"/>
        </w:rPr>
        <w:t>122</w:t>
      </w:r>
      <w:r>
        <w:tab/>
        <w:t>Deferred sentence orders—period of effect</w:t>
      </w:r>
      <w:bookmarkEnd w:id="187"/>
    </w:p>
    <w:p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rsidR="00336D9F" w:rsidRDefault="00336D9F">
      <w:pPr>
        <w:pStyle w:val="Amain"/>
      </w:pPr>
      <w:r>
        <w:tab/>
        <w:t>(2)</w:t>
      </w:r>
      <w:r>
        <w:tab/>
        <w:t>A deferred sentence order—</w:t>
      </w:r>
    </w:p>
    <w:p w:rsidR="00336D9F" w:rsidRDefault="00336D9F">
      <w:pPr>
        <w:pStyle w:val="Apara"/>
      </w:pPr>
      <w:r>
        <w:tab/>
        <w:t>(a)</w:t>
      </w:r>
      <w:r>
        <w:tab/>
        <w:t>starts on the day it is made; and</w:t>
      </w:r>
    </w:p>
    <w:p w:rsidR="00336D9F" w:rsidRDefault="00336D9F">
      <w:pPr>
        <w:pStyle w:val="Apara"/>
      </w:pPr>
      <w:r>
        <w:tab/>
        <w:t>(b)</w:t>
      </w:r>
      <w:r>
        <w:tab/>
        <w:t>ends—</w:t>
      </w:r>
    </w:p>
    <w:p w:rsidR="00336D9F" w:rsidRDefault="00336D9F">
      <w:pPr>
        <w:pStyle w:val="Asubpara"/>
      </w:pPr>
      <w:r>
        <w:tab/>
        <w:t>(i)</w:t>
      </w:r>
      <w:r>
        <w:tab/>
        <w:t>at the sentencing time; or</w:t>
      </w:r>
    </w:p>
    <w:p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rsidR="00336D9F" w:rsidRDefault="00336D9F">
      <w:pPr>
        <w:pStyle w:val="PageBreak"/>
      </w:pPr>
      <w:r>
        <w:br w:type="page"/>
      </w:r>
    </w:p>
    <w:p w:rsidR="00336D9F" w:rsidRPr="008D2336" w:rsidRDefault="00336D9F">
      <w:pPr>
        <w:pStyle w:val="AH2Part"/>
      </w:pPr>
      <w:bookmarkStart w:id="188" w:name="_Toc17902472"/>
      <w:r w:rsidRPr="008D2336">
        <w:rPr>
          <w:rStyle w:val="CharPartNo"/>
        </w:rPr>
        <w:lastRenderedPageBreak/>
        <w:t>Part 8.2</w:t>
      </w:r>
      <w:r>
        <w:tab/>
      </w:r>
      <w:r w:rsidRPr="008D2336">
        <w:rPr>
          <w:rStyle w:val="CharPartText"/>
        </w:rPr>
        <w:t>Deferred sentence orders—supervision</w:t>
      </w:r>
      <w:bookmarkEnd w:id="188"/>
    </w:p>
    <w:p w:rsidR="00336D9F" w:rsidRDefault="00336D9F">
      <w:pPr>
        <w:pStyle w:val="AH5Sec"/>
      </w:pPr>
      <w:bookmarkStart w:id="189" w:name="_Toc17902473"/>
      <w:r w:rsidRPr="008D2336">
        <w:rPr>
          <w:rStyle w:val="CharSectNo"/>
        </w:rPr>
        <w:t>123</w:t>
      </w:r>
      <w:r>
        <w:tab/>
        <w:t>Application—pt 8.2</w:t>
      </w:r>
      <w:bookmarkEnd w:id="189"/>
    </w:p>
    <w:p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rsidR="00336D9F" w:rsidRDefault="00336D9F">
      <w:pPr>
        <w:pStyle w:val="AH5Sec"/>
        <w:rPr>
          <w:color w:val="000000"/>
        </w:rPr>
      </w:pPr>
      <w:bookmarkStart w:id="190" w:name="_Toc17902474"/>
      <w:r w:rsidRPr="008D2336">
        <w:rPr>
          <w:rStyle w:val="CharSectNo"/>
        </w:rPr>
        <w:t>124</w:t>
      </w:r>
      <w:r>
        <w:rPr>
          <w:color w:val="000000"/>
        </w:rPr>
        <w:tab/>
      </w:r>
      <w:r>
        <w:t>Deferred sentence orders—arrest without warrant</w:t>
      </w:r>
      <w:bookmarkEnd w:id="190"/>
    </w:p>
    <w:p w:rsidR="00336D9F" w:rsidRDefault="00336D9F">
      <w:pPr>
        <w:pStyle w:val="Amain"/>
      </w:pPr>
      <w:r>
        <w:tab/>
        <w:t>(1)</w:t>
      </w:r>
      <w:r>
        <w:tab/>
        <w:t>This section applies if a police officer believes, on reasonable grounds, that the offender has breached the offender’s deferred sentence obligations.</w:t>
      </w:r>
    </w:p>
    <w:p w:rsidR="00336D9F" w:rsidRDefault="00336D9F">
      <w:pPr>
        <w:pStyle w:val="Amain"/>
      </w:pPr>
      <w:r>
        <w:tab/>
        <w:t>(2)</w:t>
      </w:r>
      <w:r>
        <w:tab/>
        <w:t>The police officer may arrest the offender without a warrant.</w:t>
      </w:r>
    </w:p>
    <w:p w:rsidR="00336D9F" w:rsidRDefault="00336D9F">
      <w:pPr>
        <w:pStyle w:val="Amain"/>
      </w:pPr>
      <w:r>
        <w:tab/>
        <w:t>(3)</w:t>
      </w:r>
      <w:r>
        <w:tab/>
        <w:t>If the police officer arrests the offender, the police officer must bring the offender 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if the sentencing court is not sitting—</w:t>
      </w:r>
      <w:r>
        <w:t>a magistrate.</w:t>
      </w:r>
    </w:p>
    <w:p w:rsidR="00336D9F" w:rsidRDefault="00336D9F">
      <w:pPr>
        <w:pStyle w:val="AH5Sec"/>
      </w:pPr>
      <w:bookmarkStart w:id="191" w:name="_Toc17902475"/>
      <w:r w:rsidRPr="008D2336">
        <w:rPr>
          <w:rStyle w:val="CharSectNo"/>
        </w:rPr>
        <w:t>125</w:t>
      </w:r>
      <w:r>
        <w:tab/>
        <w:t>Deferred sentence orders—arrest warrant</w:t>
      </w:r>
      <w:bookmarkEnd w:id="191"/>
    </w:p>
    <w:p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rsidR="00336D9F" w:rsidRDefault="00336D9F">
      <w:pPr>
        <w:pStyle w:val="aNote"/>
      </w:pPr>
      <w:r>
        <w:rPr>
          <w:rStyle w:val="charItals"/>
        </w:rPr>
        <w:t>Note</w:t>
      </w:r>
      <w:r>
        <w:rPr>
          <w:rStyle w:val="charItals"/>
        </w:rPr>
        <w:tab/>
      </w:r>
      <w:r>
        <w:t xml:space="preserve">For the arrest of an offender who breaches bail, see the </w:t>
      </w:r>
      <w:hyperlink r:id="rId118" w:tooltip="A1992-8" w:history="1">
        <w:r w:rsidR="00030A80" w:rsidRPr="00030A80">
          <w:rPr>
            <w:rStyle w:val="charCitHyperlinkItal"/>
          </w:rPr>
          <w:t>Bail Act 1992</w:t>
        </w:r>
      </w:hyperlink>
      <w:r>
        <w:t>, s 56A and s 56B.</w:t>
      </w:r>
    </w:p>
    <w:p w:rsidR="00336D9F" w:rsidRDefault="00336D9F">
      <w:pPr>
        <w:pStyle w:val="Amain"/>
      </w:pPr>
      <w:r>
        <w:tab/>
        <w:t>(2)</w:t>
      </w:r>
      <w:r>
        <w:tab/>
        <w:t>The warrant must—</w:t>
      </w:r>
    </w:p>
    <w:p w:rsidR="00336D9F" w:rsidRDefault="00336D9F">
      <w:pPr>
        <w:pStyle w:val="Apara"/>
        <w:rPr>
          <w:color w:val="000000"/>
        </w:rPr>
      </w:pPr>
      <w:r>
        <w:rPr>
          <w:color w:val="000000"/>
        </w:rPr>
        <w:tab/>
        <w:t>(a)</w:t>
      </w:r>
      <w:r>
        <w:rPr>
          <w:color w:val="000000"/>
        </w:rPr>
        <w:tab/>
        <w:t>be in writing signed by the judge or magistrate; and</w:t>
      </w:r>
    </w:p>
    <w:p w:rsidR="00336D9F" w:rsidRDefault="00336D9F">
      <w:pPr>
        <w:pStyle w:val="Apara"/>
        <w:rPr>
          <w:color w:val="000000"/>
        </w:rPr>
      </w:pPr>
      <w:r>
        <w:rPr>
          <w:color w:val="000000"/>
        </w:rPr>
        <w:tab/>
        <w:t>(b)</w:t>
      </w:r>
      <w:r>
        <w:rPr>
          <w:color w:val="000000"/>
        </w:rPr>
        <w:tab/>
        <w:t>be directed to all police officers or a named police officer; and</w:t>
      </w:r>
    </w:p>
    <w:p w:rsidR="00336D9F" w:rsidRDefault="00336D9F">
      <w:pPr>
        <w:pStyle w:val="Apara"/>
        <w:rPr>
          <w:color w:val="000000"/>
        </w:rPr>
      </w:pPr>
      <w:r>
        <w:rPr>
          <w:color w:val="000000"/>
        </w:rPr>
        <w:tab/>
        <w:t>(c)</w:t>
      </w:r>
      <w:r>
        <w:rPr>
          <w:color w:val="000000"/>
        </w:rPr>
        <w:tab/>
        <w:t>state briefly the matter on which the information is based; and</w:t>
      </w:r>
    </w:p>
    <w:p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 xml:space="preserve">if the </w:t>
      </w:r>
      <w:r>
        <w:t>sentencing court</w:t>
      </w:r>
      <w:r>
        <w:rPr>
          <w:lang w:val="en-US"/>
        </w:rPr>
        <w:t xml:space="preserve"> is not sitting—</w:t>
      </w:r>
      <w:r>
        <w:t>a magistrate.</w:t>
      </w:r>
    </w:p>
    <w:p w:rsidR="00336D9F" w:rsidRDefault="00336D9F" w:rsidP="004E5B84">
      <w:pPr>
        <w:pStyle w:val="AH5Sec"/>
      </w:pPr>
      <w:bookmarkStart w:id="192" w:name="_Toc17902476"/>
      <w:r w:rsidRPr="008D2336">
        <w:rPr>
          <w:rStyle w:val="CharSectNo"/>
        </w:rPr>
        <w:t>126</w:t>
      </w:r>
      <w:r>
        <w:tab/>
        <w:t>Deferred sentence orders—review</w:t>
      </w:r>
      <w:bookmarkEnd w:id="192"/>
    </w:p>
    <w:p w:rsidR="00336D9F" w:rsidRDefault="00336D9F">
      <w:pPr>
        <w:pStyle w:val="Amain"/>
        <w:keepNext/>
      </w:pPr>
      <w:r>
        <w:tab/>
        <w:t>(1)</w:t>
      </w:r>
      <w:r>
        <w:tab/>
        <w:t>The sentencing court may review the offender’s deferred sentence order at any time.</w:t>
      </w:r>
    </w:p>
    <w:p w:rsidR="00336D9F" w:rsidRDefault="00336D9F">
      <w:pPr>
        <w:pStyle w:val="aNote"/>
      </w:pPr>
      <w:r>
        <w:rPr>
          <w:rStyle w:val="charItals"/>
        </w:rPr>
        <w:t>Note</w:t>
      </w:r>
      <w:r>
        <w:rPr>
          <w:rStyle w:val="charItals"/>
        </w:rPr>
        <w:tab/>
      </w:r>
      <w:r>
        <w:t xml:space="preserve">The court may also review the offender’s bail at any time, see the </w:t>
      </w:r>
      <w:hyperlink r:id="rId119" w:tooltip="A1992-8" w:history="1">
        <w:r w:rsidR="00030A80" w:rsidRPr="00030A80">
          <w:rPr>
            <w:rStyle w:val="charCitHyperlinkItal"/>
          </w:rPr>
          <w:t>Bail Act 1992</w:t>
        </w:r>
      </w:hyperlink>
      <w:r>
        <w:t>, s 41A.</w:t>
      </w:r>
    </w:p>
    <w:p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rsidR="00336D9F" w:rsidRDefault="00336D9F">
      <w:pPr>
        <w:pStyle w:val="Amain"/>
      </w:pPr>
      <w:r>
        <w:tab/>
        <w:t>(3)</w:t>
      </w:r>
      <w:r>
        <w:tab/>
        <w:t>The sentencing court may review the deferred sentence order—</w:t>
      </w:r>
    </w:p>
    <w:p w:rsidR="00336D9F" w:rsidRDefault="00336D9F">
      <w:pPr>
        <w:pStyle w:val="Apara"/>
      </w:pPr>
      <w:r>
        <w:tab/>
        <w:t>(a)</w:t>
      </w:r>
      <w:r>
        <w:tab/>
        <w:t xml:space="preserve">on its own initiative; or </w:t>
      </w:r>
    </w:p>
    <w:p w:rsidR="00336D9F" w:rsidRDefault="00336D9F">
      <w:pPr>
        <w:pStyle w:val="Apara"/>
      </w:pPr>
      <w:r>
        <w:tab/>
        <w:t>(b)</w:t>
      </w:r>
      <w:r>
        <w:tab/>
        <w:t>on application by—</w:t>
      </w:r>
    </w:p>
    <w:p w:rsidR="00336D9F" w:rsidRDefault="00336D9F">
      <w:pPr>
        <w:pStyle w:val="Asubpara"/>
      </w:pPr>
      <w:r>
        <w:tab/>
        <w:t>(i)</w:t>
      </w:r>
      <w:r>
        <w:tab/>
        <w:t>the offender; or</w:t>
      </w:r>
    </w:p>
    <w:p w:rsidR="00336D9F" w:rsidRDefault="00336D9F">
      <w:pPr>
        <w:pStyle w:val="Asubpara"/>
      </w:pPr>
      <w:r>
        <w:tab/>
        <w:t>(ii)</w:t>
      </w:r>
      <w:r>
        <w:tab/>
        <w:t xml:space="preserve">the </w:t>
      </w:r>
      <w:r w:rsidR="00FF4FBD">
        <w:t>director</w:t>
      </w:r>
      <w:r w:rsidR="00FF4FBD">
        <w:noBreakHyphen/>
        <w:t>general</w:t>
      </w:r>
      <w:r>
        <w:t>; or</w:t>
      </w:r>
    </w:p>
    <w:p w:rsidR="00336D9F" w:rsidRDefault="00336D9F">
      <w:pPr>
        <w:pStyle w:val="Asubpara"/>
      </w:pPr>
      <w:r>
        <w:tab/>
        <w:t>(iii)</w:t>
      </w:r>
      <w:r>
        <w:tab/>
        <w:t>the director of public prosecutions.</w:t>
      </w:r>
    </w:p>
    <w:p w:rsidR="00336D9F" w:rsidRDefault="00336D9F">
      <w:pPr>
        <w:pStyle w:val="Amain"/>
      </w:pPr>
      <w:r>
        <w:tab/>
        <w:t>(4)</w:t>
      </w:r>
      <w:r>
        <w:tab/>
        <w:t>A person mentioned in subsection (3) (b) may appear at a review.</w:t>
      </w:r>
    </w:p>
    <w:p w:rsidR="004E5B84" w:rsidRDefault="004E5B84" w:rsidP="0013723A">
      <w:pPr>
        <w:pStyle w:val="Amain"/>
        <w:keepNext/>
      </w:pPr>
      <w:r>
        <w:lastRenderedPageBreak/>
        <w:tab/>
        <w:t>(5)</w:t>
      </w:r>
      <w:r>
        <w:tab/>
        <w:t>In this section:</w:t>
      </w:r>
    </w:p>
    <w:p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4E5B84">
      <w:pPr>
        <w:pStyle w:val="AH5Sec"/>
      </w:pPr>
      <w:bookmarkStart w:id="193" w:name="_Toc17902477"/>
      <w:r w:rsidRPr="008D2336">
        <w:rPr>
          <w:rStyle w:val="CharSectNo"/>
        </w:rPr>
        <w:t>127</w:t>
      </w:r>
      <w:r>
        <w:tab/>
        <w:t>Deferred sentence orders—notice of review</w:t>
      </w:r>
      <w:bookmarkEnd w:id="193"/>
    </w:p>
    <w:p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rsidR="00336D9F" w:rsidRDefault="00336D9F">
      <w:pPr>
        <w:pStyle w:val="Amain"/>
      </w:pPr>
      <w:r>
        <w:tab/>
        <w:t>(2)</w:t>
      </w:r>
      <w:r>
        <w:tab/>
        <w:t>The notice must set out—</w:t>
      </w:r>
    </w:p>
    <w:p w:rsidR="00336D9F" w:rsidRDefault="00336D9F">
      <w:pPr>
        <w:pStyle w:val="Apara"/>
      </w:pPr>
      <w:r>
        <w:tab/>
        <w:t>(a)</w:t>
      </w:r>
      <w:r>
        <w:tab/>
        <w:t>the reasons for the review; and</w:t>
      </w:r>
    </w:p>
    <w:p w:rsidR="00336D9F" w:rsidRDefault="00336D9F">
      <w:pPr>
        <w:pStyle w:val="Apara"/>
      </w:pPr>
      <w:r>
        <w:tab/>
        <w:t>(b)</w:t>
      </w:r>
      <w:r>
        <w:tab/>
        <w:t>the time and place fixed for the review.</w:t>
      </w:r>
    </w:p>
    <w:p w:rsidR="004E5B84" w:rsidRDefault="004E5B84" w:rsidP="004E5B84">
      <w:pPr>
        <w:pStyle w:val="Amain"/>
      </w:pPr>
      <w:r>
        <w:tab/>
        <w:t>(3)</w:t>
      </w:r>
      <w:r>
        <w:tab/>
        <w:t>In this section:</w:t>
      </w:r>
    </w:p>
    <w:p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PageBreak"/>
      </w:pPr>
      <w:r>
        <w:br w:type="page"/>
      </w:r>
    </w:p>
    <w:p w:rsidR="00336D9F" w:rsidRPr="008D2336" w:rsidRDefault="00336D9F">
      <w:pPr>
        <w:pStyle w:val="AH2Part"/>
      </w:pPr>
      <w:bookmarkStart w:id="194" w:name="_Toc17902478"/>
      <w:r w:rsidRPr="008D2336">
        <w:rPr>
          <w:rStyle w:val="CharPartNo"/>
        </w:rPr>
        <w:lastRenderedPageBreak/>
        <w:t>Part 8.3</w:t>
      </w:r>
      <w:r>
        <w:tab/>
      </w:r>
      <w:r w:rsidRPr="008D2336">
        <w:rPr>
          <w:rStyle w:val="CharPartText"/>
        </w:rPr>
        <w:t>Deferred sentence orders—amendment or cancellation</w:t>
      </w:r>
      <w:bookmarkEnd w:id="194"/>
    </w:p>
    <w:p w:rsidR="00336D9F" w:rsidRDefault="00336D9F">
      <w:pPr>
        <w:pStyle w:val="AH5Sec"/>
      </w:pPr>
      <w:bookmarkStart w:id="195" w:name="_Toc17902479"/>
      <w:r w:rsidRPr="008D2336">
        <w:rPr>
          <w:rStyle w:val="CharSectNo"/>
        </w:rPr>
        <w:t>128</w:t>
      </w:r>
      <w:r>
        <w:tab/>
        <w:t>Deferred sentence orders—court’s powers on review</w:t>
      </w:r>
      <w:bookmarkEnd w:id="195"/>
    </w:p>
    <w:p w:rsidR="00336D9F" w:rsidRDefault="00336D9F">
      <w:pPr>
        <w:pStyle w:val="Amainreturn"/>
        <w:keepNext/>
      </w:pPr>
      <w:r>
        <w:t>After reviewing the offender’s deferred sentence order, the sentencing court may do any of the following:</w:t>
      </w:r>
    </w:p>
    <w:p w:rsidR="00336D9F" w:rsidRDefault="00336D9F">
      <w:pPr>
        <w:pStyle w:val="Apara"/>
      </w:pPr>
      <w:r>
        <w:tab/>
        <w:t>(a)</w:t>
      </w:r>
      <w:r>
        <w:tab/>
        <w:t>take no further action;</w:t>
      </w:r>
    </w:p>
    <w:p w:rsidR="00336D9F" w:rsidRDefault="00336D9F">
      <w:pPr>
        <w:pStyle w:val="Apara"/>
      </w:pPr>
      <w:r>
        <w:tab/>
        <w:t>(b)</w:t>
      </w:r>
      <w:r>
        <w:tab/>
        <w:t>give the offender a warning about the need to comply with the offender’s deferred sentence obligations (including any bail conditions);</w:t>
      </w:r>
    </w:p>
    <w:p w:rsidR="00336D9F" w:rsidRDefault="00336D9F">
      <w:pPr>
        <w:pStyle w:val="Apara"/>
      </w:pPr>
      <w:r>
        <w:tab/>
        <w:t>(c)</w:t>
      </w:r>
      <w:r>
        <w:tab/>
        <w:t>by order, amend any of the deferred sentence order’s conditions;</w:t>
      </w:r>
    </w:p>
    <w:p w:rsidR="00336D9F" w:rsidRDefault="00336D9F">
      <w:pPr>
        <w:pStyle w:val="Apara"/>
      </w:pPr>
      <w:r>
        <w:tab/>
        <w:t>(d)</w:t>
      </w:r>
      <w:r>
        <w:tab/>
        <w:t>by order, cancel the deferred sentence order if—</w:t>
      </w:r>
    </w:p>
    <w:p w:rsidR="00336D9F" w:rsidRDefault="00336D9F">
      <w:pPr>
        <w:pStyle w:val="Asubpara"/>
      </w:pPr>
      <w:r>
        <w:tab/>
        <w:t>(i)</w:t>
      </w:r>
      <w:r>
        <w:tab/>
        <w:t>the offender has applied for its cancellation; or</w:t>
      </w:r>
    </w:p>
    <w:p w:rsidR="00336D9F" w:rsidRDefault="00336D9F">
      <w:pPr>
        <w:pStyle w:val="Asubpara"/>
      </w:pPr>
      <w:r>
        <w:tab/>
        <w:t>(ii)</w:t>
      </w:r>
      <w:r>
        <w:tab/>
        <w:t>the court is satisfied that the offender has breached the offender’s deferred sentence obligations.</w:t>
      </w:r>
    </w:p>
    <w:p w:rsidR="00336D9F" w:rsidRDefault="00336D9F" w:rsidP="004E5B84">
      <w:pPr>
        <w:pStyle w:val="AH5Sec"/>
      </w:pPr>
      <w:bookmarkStart w:id="196" w:name="_Toc17902480"/>
      <w:r w:rsidRPr="008D2336">
        <w:rPr>
          <w:rStyle w:val="CharSectNo"/>
        </w:rPr>
        <w:t>129</w:t>
      </w:r>
      <w:r>
        <w:tab/>
        <w:t>Deferred sentence orders—when amendments take effect</w:t>
      </w:r>
      <w:bookmarkEnd w:id="196"/>
    </w:p>
    <w:p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rsidR="00336D9F" w:rsidRDefault="00336D9F">
      <w:pPr>
        <w:pStyle w:val="Amain"/>
      </w:pPr>
      <w:r>
        <w:tab/>
        <w:t>(2)</w:t>
      </w:r>
      <w:r>
        <w:tab/>
        <w:t>The court must record its reasons for the decision.</w:t>
      </w:r>
    </w:p>
    <w:p w:rsidR="00336D9F" w:rsidRDefault="00336D9F">
      <w:pPr>
        <w:pStyle w:val="Amain"/>
      </w:pPr>
      <w:r>
        <w:tab/>
        <w:t>(3)</w:t>
      </w:r>
      <w:r>
        <w:tab/>
        <w:t>The amendment order must state when it takes effect.</w:t>
      </w:r>
    </w:p>
    <w:p w:rsidR="00336D9F" w:rsidRDefault="00336D9F">
      <w:pPr>
        <w:pStyle w:val="Amain"/>
      </w:pPr>
      <w:r>
        <w:tab/>
        <w:t>(4)</w:t>
      </w:r>
      <w:r>
        <w:tab/>
        <w:t>The date of effect must be—</w:t>
      </w:r>
    </w:p>
    <w:p w:rsidR="00336D9F" w:rsidRDefault="00336D9F">
      <w:pPr>
        <w:pStyle w:val="Apara"/>
      </w:pPr>
      <w:r>
        <w:tab/>
        <w:t>(a)</w:t>
      </w:r>
      <w:r>
        <w:tab/>
        <w:t>the date when the sentencing court gives the offender written notice of the amendment order; or</w:t>
      </w:r>
    </w:p>
    <w:p w:rsidR="00336D9F" w:rsidRDefault="00336D9F">
      <w:pPr>
        <w:pStyle w:val="Apara"/>
      </w:pPr>
      <w:r>
        <w:tab/>
        <w:t>(b)</w:t>
      </w:r>
      <w:r>
        <w:tab/>
        <w:t>if a later date of effect is stated in the amendment order—the date stated.</w:t>
      </w:r>
    </w:p>
    <w:p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amendment order.</w:t>
      </w:r>
    </w:p>
    <w:p w:rsidR="00D22E37" w:rsidRDefault="00D22E37" w:rsidP="00D22E37">
      <w:pPr>
        <w:pStyle w:val="Amain"/>
      </w:pPr>
      <w:r>
        <w:tab/>
        <w:t>(7)</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D22E37">
      <w:pPr>
        <w:pStyle w:val="AH5Sec"/>
      </w:pPr>
      <w:bookmarkStart w:id="197" w:name="_Toc17902481"/>
      <w:r w:rsidRPr="008D2336">
        <w:rPr>
          <w:rStyle w:val="CharSectNo"/>
        </w:rPr>
        <w:t>130</w:t>
      </w:r>
      <w:r>
        <w:tab/>
        <w:t>Deferred sentence orders—when cancellation takes effect</w:t>
      </w:r>
      <w:bookmarkEnd w:id="197"/>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court must record its reasons for the decision.</w:t>
      </w:r>
    </w:p>
    <w:p w:rsidR="00336D9F" w:rsidRDefault="00336D9F">
      <w:pPr>
        <w:pStyle w:val="Amain"/>
      </w:pPr>
      <w:r>
        <w:tab/>
        <w:t>(3)</w:t>
      </w:r>
      <w:r>
        <w:tab/>
        <w:t>The cancellation order takes effect on the day it is made.</w:t>
      </w:r>
    </w:p>
    <w:p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rsidR="00336D9F" w:rsidRDefault="00336D9F">
      <w:pPr>
        <w:pStyle w:val="Amain"/>
      </w:pPr>
      <w:r>
        <w:lastRenderedPageBreak/>
        <w:tab/>
        <w:t>(5)</w:t>
      </w:r>
      <w:r>
        <w:tab/>
        <w:t>Failure to comply with subsection (4) does not invalidate the cancellation order.</w:t>
      </w:r>
    </w:p>
    <w:p w:rsidR="00D22E37" w:rsidRDefault="00D22E37" w:rsidP="00D22E37">
      <w:pPr>
        <w:pStyle w:val="Amain"/>
      </w:pPr>
      <w:r>
        <w:tab/>
        <w:t>(6)</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AH5Sec"/>
      </w:pPr>
      <w:bookmarkStart w:id="198" w:name="_Toc17902482"/>
      <w:r w:rsidRPr="008D2336">
        <w:rPr>
          <w:rStyle w:val="CharSectNo"/>
        </w:rPr>
        <w:t>131</w:t>
      </w:r>
      <w:r>
        <w:tab/>
        <w:t>Deferred sentence orders—effect of cancellation</w:t>
      </w:r>
      <w:bookmarkEnd w:id="198"/>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offender’s bail in relation to which the deferred sentence order was made is automatically revoked on the making of the cancellation order.</w:t>
      </w:r>
    </w:p>
    <w:p w:rsidR="00336D9F" w:rsidRDefault="00336D9F">
      <w:pPr>
        <w:pStyle w:val="Amain"/>
      </w:pPr>
      <w:r>
        <w:tab/>
        <w:t>(3)</w:t>
      </w:r>
      <w:r>
        <w:tab/>
        <w:t>The sentencing court must sentence the offender for all offences for which the court may sentence the offender, whether or not they are punishable by imprisonment.</w:t>
      </w:r>
    </w:p>
    <w:p w:rsidR="00336D9F" w:rsidRDefault="00336D9F">
      <w:pPr>
        <w:pStyle w:val="PageBreak"/>
      </w:pPr>
      <w:r>
        <w:br w:type="page"/>
      </w:r>
    </w:p>
    <w:p w:rsidR="00336D9F" w:rsidRPr="008D2336" w:rsidRDefault="00336D9F">
      <w:pPr>
        <w:pStyle w:val="AH2Part"/>
      </w:pPr>
      <w:bookmarkStart w:id="199" w:name="_Toc17902483"/>
      <w:r w:rsidRPr="008D2336">
        <w:rPr>
          <w:rStyle w:val="CharPartNo"/>
        </w:rPr>
        <w:lastRenderedPageBreak/>
        <w:t>Part 8.4</w:t>
      </w:r>
      <w:r>
        <w:tab/>
      </w:r>
      <w:r w:rsidRPr="008D2336">
        <w:rPr>
          <w:rStyle w:val="CharPartText"/>
        </w:rPr>
        <w:t>Deferred sentence orders—other provisions</w:t>
      </w:r>
      <w:bookmarkEnd w:id="199"/>
    </w:p>
    <w:p w:rsidR="00336D9F" w:rsidRDefault="00336D9F">
      <w:pPr>
        <w:pStyle w:val="AH5Sec"/>
      </w:pPr>
      <w:bookmarkStart w:id="200" w:name="_Toc17902484"/>
      <w:r w:rsidRPr="008D2336">
        <w:rPr>
          <w:rStyle w:val="CharSectNo"/>
        </w:rPr>
        <w:t>132</w:t>
      </w:r>
      <w:r>
        <w:tab/>
        <w:t>Deferred sentence orders—automatic cancellation on bail revocation</w:t>
      </w:r>
      <w:bookmarkEnd w:id="200"/>
    </w:p>
    <w:p w:rsidR="00336D9F" w:rsidRDefault="00336D9F">
      <w:pPr>
        <w:pStyle w:val="Amainreturn"/>
      </w:pPr>
      <w:r>
        <w:t>The offender’s deferred sentence order is automatically cancelled if the offender’s bail in relation to which the order was made is revoked.</w:t>
      </w:r>
    </w:p>
    <w:p w:rsidR="00336D9F" w:rsidRDefault="00336D9F">
      <w:pPr>
        <w:pStyle w:val="AH5Sec"/>
      </w:pPr>
      <w:bookmarkStart w:id="201" w:name="_Toc17902485"/>
      <w:r w:rsidRPr="008D2336">
        <w:rPr>
          <w:rStyle w:val="CharSectNo"/>
        </w:rPr>
        <w:t>133</w:t>
      </w:r>
      <w:r>
        <w:tab/>
        <w:t>Deferred sentence orders—relationship with Bail Act</w:t>
      </w:r>
      <w:bookmarkEnd w:id="201"/>
    </w:p>
    <w:p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rsidR="00336D9F" w:rsidRDefault="00336D9F">
      <w:pPr>
        <w:pStyle w:val="Apara"/>
      </w:pPr>
      <w:r>
        <w:tab/>
        <w:t>(a)</w:t>
      </w:r>
      <w:r>
        <w:tab/>
        <w:t xml:space="preserve">does not affect a court’s power under the </w:t>
      </w:r>
      <w:hyperlink r:id="rId120" w:tooltip="A1992-8" w:history="1">
        <w:r w:rsidR="00030A80" w:rsidRPr="00030A80">
          <w:rPr>
            <w:rStyle w:val="charCitHyperlinkItal"/>
          </w:rPr>
          <w:t>Bail Act 1992</w:t>
        </w:r>
      </w:hyperlink>
      <w:r>
        <w:t xml:space="preserve"> to require the offender to appear before the court under that Act; and</w:t>
      </w:r>
    </w:p>
    <w:p w:rsidR="00336D9F" w:rsidRDefault="00336D9F">
      <w:pPr>
        <w:pStyle w:val="Apara"/>
      </w:pPr>
      <w:r>
        <w:tab/>
        <w:t>(b)</w:t>
      </w:r>
      <w:r>
        <w:tab/>
        <w:t xml:space="preserve">applies to the offender despite the </w:t>
      </w:r>
      <w:hyperlink r:id="rId121" w:tooltip="A1992-8" w:history="1">
        <w:r w:rsidR="00030A80" w:rsidRPr="00030A80">
          <w:rPr>
            <w:rStyle w:val="charCitHyperlinkItal"/>
          </w:rPr>
          <w:t>Bail Act 1992</w:t>
        </w:r>
      </w:hyperlink>
      <w:r>
        <w:t>, section 6 (2) (b) (Rights following grant of bail).</w:t>
      </w:r>
    </w:p>
    <w:p w:rsidR="00336D9F" w:rsidRDefault="00336D9F">
      <w:pPr>
        <w:pStyle w:val="aNotepar"/>
      </w:pPr>
      <w:r>
        <w:rPr>
          <w:rStyle w:val="charItals"/>
        </w:rPr>
        <w:t>Note</w:t>
      </w:r>
      <w:r>
        <w:rPr>
          <w:rStyle w:val="charItals"/>
        </w:rPr>
        <w:tab/>
      </w:r>
      <w:r>
        <w:t xml:space="preserve">The </w:t>
      </w:r>
      <w:hyperlink r:id="rId122"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rsidR="00336D9F" w:rsidRDefault="00336D9F">
      <w:pPr>
        <w:pStyle w:val="Amain"/>
      </w:pPr>
      <w:r>
        <w:tab/>
        <w:t>(2)</w:t>
      </w:r>
      <w:r>
        <w:tab/>
        <w:t xml:space="preserve">To remove any doubt, section 27 (5) does not limit, and is not limited by, the </w:t>
      </w:r>
      <w:hyperlink r:id="rId123" w:tooltip="A1992-8" w:history="1">
        <w:r w:rsidR="00030A80" w:rsidRPr="00030A80">
          <w:rPr>
            <w:rStyle w:val="charCitHyperlinkItal"/>
          </w:rPr>
          <w:t>Bail Act 1992</w:t>
        </w:r>
      </w:hyperlink>
      <w:r>
        <w:t>, section 25 (Conditions on which bail may be granted to adults).</w:t>
      </w:r>
    </w:p>
    <w:p w:rsidR="00336D9F" w:rsidRDefault="00336D9F">
      <w:pPr>
        <w:pStyle w:val="Amain"/>
      </w:pPr>
      <w:r>
        <w:tab/>
        <w:t>(3)</w:t>
      </w:r>
      <w:r>
        <w:tab/>
        <w:t xml:space="preserve">To remove any doubt, section 128 (1) (c) (Deferred sentence orders—court’s powers on review) does not limit, and is not limited by, any provision of the </w:t>
      </w:r>
      <w:hyperlink r:id="rId124" w:tooltip="A1992-8" w:history="1">
        <w:r w:rsidR="00030A80" w:rsidRPr="00030A80">
          <w:rPr>
            <w:rStyle w:val="charCitHyperlinkItal"/>
          </w:rPr>
          <w:t>Bail Act 1992</w:t>
        </w:r>
      </w:hyperlink>
      <w:r>
        <w:t xml:space="preserve"> about varying an offender’s bail conditions.</w:t>
      </w:r>
    </w:p>
    <w:p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25" w:tooltip="A1992-8" w:history="1">
        <w:r w:rsidR="00030A80" w:rsidRPr="00030A80">
          <w:rPr>
            <w:rStyle w:val="charCitHyperlinkItal"/>
          </w:rPr>
          <w:t>Bail Act 1992</w:t>
        </w:r>
      </w:hyperlink>
      <w:r>
        <w:t>, part 6 (Review of bail decisions) about review of an offender’s bail.</w:t>
      </w:r>
    </w:p>
    <w:p w:rsidR="005B3A61" w:rsidRDefault="005B3A61" w:rsidP="005B3A61">
      <w:pPr>
        <w:pStyle w:val="PageBreak"/>
      </w:pPr>
      <w:r>
        <w:br w:type="page"/>
      </w:r>
    </w:p>
    <w:p w:rsidR="00D22E37" w:rsidRPr="008D2336" w:rsidRDefault="00D22E37" w:rsidP="005B3A61">
      <w:pPr>
        <w:pStyle w:val="AH1Chapter"/>
      </w:pPr>
      <w:bookmarkStart w:id="202" w:name="_Toc17902486"/>
      <w:r w:rsidRPr="008D2336">
        <w:rPr>
          <w:rStyle w:val="CharChapNo"/>
        </w:rPr>
        <w:lastRenderedPageBreak/>
        <w:t>Chapter 8A</w:t>
      </w:r>
      <w:r>
        <w:tab/>
      </w:r>
      <w:r w:rsidRPr="008D2336">
        <w:rPr>
          <w:rStyle w:val="CharChapText"/>
        </w:rPr>
        <w:t>Sentencing young offenders</w:t>
      </w:r>
      <w:bookmarkEnd w:id="202"/>
    </w:p>
    <w:p w:rsidR="00D22E37" w:rsidRPr="008D2336" w:rsidRDefault="00D22E37" w:rsidP="003C3EA4">
      <w:pPr>
        <w:pStyle w:val="AH2Part"/>
      </w:pPr>
      <w:bookmarkStart w:id="203" w:name="_Toc17902487"/>
      <w:r w:rsidRPr="008D2336">
        <w:rPr>
          <w:rStyle w:val="CharPartNo"/>
        </w:rPr>
        <w:t>Part 8A.1</w:t>
      </w:r>
      <w:r>
        <w:tab/>
      </w:r>
      <w:r w:rsidRPr="008D2336">
        <w:rPr>
          <w:rStyle w:val="CharPartText"/>
        </w:rPr>
        <w:t>General</w:t>
      </w:r>
      <w:bookmarkEnd w:id="203"/>
    </w:p>
    <w:p w:rsidR="00D22E37" w:rsidRDefault="00D22E37" w:rsidP="00D22E37">
      <w:pPr>
        <w:pStyle w:val="AH5Sec"/>
      </w:pPr>
      <w:bookmarkStart w:id="204" w:name="_Toc17902488"/>
      <w:r w:rsidRPr="008D2336">
        <w:rPr>
          <w:rStyle w:val="CharSectNo"/>
        </w:rPr>
        <w:t>133A</w:t>
      </w:r>
      <w:r>
        <w:tab/>
        <w:t>Purpose—ch 8A</w:t>
      </w:r>
      <w:bookmarkEnd w:id="204"/>
    </w:p>
    <w:p w:rsidR="00D22E37" w:rsidRDefault="00D22E37" w:rsidP="00D22E37">
      <w:pPr>
        <w:pStyle w:val="Amain"/>
      </w:pPr>
      <w:r>
        <w:tab/>
        <w:t>(1)</w:t>
      </w:r>
      <w:r>
        <w:tab/>
        <w:t>The purpose of this chapter is to set out particular provisions that apply to the sentencing of young offenders.</w:t>
      </w:r>
    </w:p>
    <w:p w:rsidR="00D22E37" w:rsidRDefault="00D22E37" w:rsidP="00D22E37">
      <w:pPr>
        <w:pStyle w:val="Amain"/>
      </w:pPr>
      <w:r>
        <w:tab/>
        <w:t>(2)</w:t>
      </w:r>
      <w:r>
        <w:tab/>
        <w:t>Except as provided in this chapter or otherwise in this Act, this Act applies to young offenders in the same way as it applies to other offenders.</w:t>
      </w:r>
    </w:p>
    <w:p w:rsidR="00D22E37" w:rsidRDefault="00D22E37" w:rsidP="00D22E37">
      <w:pPr>
        <w:pStyle w:val="AH5Sec"/>
      </w:pPr>
      <w:bookmarkStart w:id="205" w:name="_Toc17902489"/>
      <w:r w:rsidRPr="008D2336">
        <w:rPr>
          <w:rStyle w:val="CharSectNo"/>
        </w:rPr>
        <w:t>133B</w:t>
      </w:r>
      <w:r>
        <w:tab/>
      </w:r>
      <w:r w:rsidR="006D6D00" w:rsidRPr="007B6AE8">
        <w:t xml:space="preserve">Meaning of </w:t>
      </w:r>
      <w:r w:rsidR="006D6D00" w:rsidRPr="00E31226">
        <w:rPr>
          <w:rStyle w:val="charItals"/>
        </w:rPr>
        <w:t>young offender</w:t>
      </w:r>
      <w:bookmarkEnd w:id="205"/>
    </w:p>
    <w:p w:rsidR="00D22E37" w:rsidRDefault="00D22E37" w:rsidP="00D22E37">
      <w:pPr>
        <w:pStyle w:val="Amainreturn"/>
        <w:keepNext/>
      </w:pPr>
      <w:r>
        <w:t>In this Act:</w:t>
      </w:r>
    </w:p>
    <w:p w:rsidR="00D22E37" w:rsidRDefault="00D22E37" w:rsidP="00D22E37">
      <w:pPr>
        <w:pStyle w:val="aDef"/>
        <w:keepNext/>
      </w:pPr>
      <w:r w:rsidRPr="00030A80">
        <w:rPr>
          <w:rStyle w:val="charBoldItals"/>
        </w:rPr>
        <w:t>young offender</w:t>
      </w:r>
      <w:r>
        <w:t xml:space="preserve"> means a person who—</w:t>
      </w:r>
    </w:p>
    <w:p w:rsidR="00D22E37" w:rsidRDefault="00D22E37" w:rsidP="00D22E37">
      <w:pPr>
        <w:pStyle w:val="aDefpara"/>
      </w:pPr>
      <w:r>
        <w:tab/>
        <w:t>(a)</w:t>
      </w:r>
      <w:r>
        <w:tab/>
        <w:t>has been convicted or found guilty of an offence by a court; and</w:t>
      </w:r>
    </w:p>
    <w:p w:rsidR="00D22E37" w:rsidRDefault="00D22E37" w:rsidP="00D22E37">
      <w:pPr>
        <w:pStyle w:val="aDefpara"/>
      </w:pPr>
      <w:r>
        <w:tab/>
        <w:t>(b)</w:t>
      </w:r>
      <w:r>
        <w:tab/>
        <w:t>was under 18 years old when the offence was committed.</w:t>
      </w:r>
    </w:p>
    <w:p w:rsidR="00D22E37" w:rsidRDefault="00D22E37" w:rsidP="00D22E37">
      <w:pPr>
        <w:pStyle w:val="AH5Sec"/>
      </w:pPr>
      <w:bookmarkStart w:id="206" w:name="_Toc17902490"/>
      <w:r w:rsidRPr="008D2336">
        <w:rPr>
          <w:rStyle w:val="CharSectNo"/>
        </w:rPr>
        <w:t>133C</w:t>
      </w:r>
      <w:r>
        <w:tab/>
        <w:t>Young offenders—purposes of sentencing</w:t>
      </w:r>
      <w:bookmarkEnd w:id="206"/>
    </w:p>
    <w:p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rsidR="00D22E37" w:rsidRDefault="00D22E37" w:rsidP="00D22E37">
      <w:pPr>
        <w:pStyle w:val="Amain"/>
      </w:pPr>
      <w:r>
        <w:tab/>
        <w:t>(2)</w:t>
      </w:r>
      <w:r>
        <w:tab/>
        <w:t>Also, in sentencing a young offender, a court must have particular regard to the common law principle of individualised justice.</w:t>
      </w:r>
    </w:p>
    <w:p w:rsidR="00D22E37" w:rsidRDefault="00D22E37" w:rsidP="00D22E37">
      <w:pPr>
        <w:pStyle w:val="AH5Sec"/>
      </w:pPr>
      <w:bookmarkStart w:id="207" w:name="_Toc17902491"/>
      <w:r w:rsidRPr="008D2336">
        <w:rPr>
          <w:rStyle w:val="CharSectNo"/>
        </w:rPr>
        <w:lastRenderedPageBreak/>
        <w:t>133D</w:t>
      </w:r>
      <w:r>
        <w:tab/>
        <w:t>Young offenders—sentencing—additional relevant considerations</w:t>
      </w:r>
      <w:bookmarkEnd w:id="207"/>
    </w:p>
    <w:p w:rsidR="00D22E37" w:rsidRDefault="00D22E37" w:rsidP="00AA0299">
      <w:pPr>
        <w:pStyle w:val="Amain"/>
        <w:keepNext/>
      </w:pPr>
      <w:r>
        <w:tab/>
        <w:t>(1)</w:t>
      </w:r>
      <w:r>
        <w:tab/>
        <w:t>In deciding how a young offender should be sentenced (if at all) for an offence, a court must consider the following matters:</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33 (Sentencing—relevant considerations).</w:t>
      </w:r>
    </w:p>
    <w:p w:rsidR="00D22E37" w:rsidRDefault="00D22E37" w:rsidP="00D22E37">
      <w:pPr>
        <w:pStyle w:val="AH5Sec"/>
      </w:pPr>
      <w:bookmarkStart w:id="208" w:name="_Toc17902492"/>
      <w:r w:rsidRPr="008D2336">
        <w:rPr>
          <w:rStyle w:val="CharSectNo"/>
        </w:rPr>
        <w:t>133E</w:t>
      </w:r>
      <w:r>
        <w:tab/>
        <w:t>Young offenders—pre-sentence report matters</w:t>
      </w:r>
      <w:bookmarkEnd w:id="208"/>
    </w:p>
    <w:p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40A (Pre-sentence report matters).</w:t>
      </w:r>
    </w:p>
    <w:p w:rsidR="00D22E37" w:rsidRDefault="00D22E37" w:rsidP="00D22E37">
      <w:pPr>
        <w:pStyle w:val="AH5Sec"/>
      </w:pPr>
      <w:bookmarkStart w:id="209" w:name="_Toc17902493"/>
      <w:r w:rsidRPr="008D2336">
        <w:rPr>
          <w:rStyle w:val="CharSectNo"/>
        </w:rPr>
        <w:t>133F</w:t>
      </w:r>
      <w:r>
        <w:tab/>
        <w:t>Young offenders—</w:t>
      </w:r>
      <w:r w:rsidR="00FF4FBD">
        <w:t>director</w:t>
      </w:r>
      <w:r w:rsidR="00FF4FBD">
        <w:noBreakHyphen/>
        <w:t>general</w:t>
      </w:r>
      <w:r>
        <w:t xml:space="preserve"> may give court information about availability of resources</w:t>
      </w:r>
      <w:bookmarkEnd w:id="209"/>
    </w:p>
    <w:p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rsidR="00D22E37" w:rsidRDefault="00D22E37" w:rsidP="00D22E37">
      <w:pPr>
        <w:pStyle w:val="AH5Sec"/>
      </w:pPr>
      <w:bookmarkStart w:id="210" w:name="_Toc17902494"/>
      <w:r w:rsidRPr="008D2336">
        <w:rPr>
          <w:rStyle w:val="CharSectNo"/>
        </w:rPr>
        <w:lastRenderedPageBreak/>
        <w:t>133G</w:t>
      </w:r>
      <w:r>
        <w:tab/>
        <w:t>Young offenders—sentences of imprisonment</w:t>
      </w:r>
      <w:bookmarkEnd w:id="210"/>
    </w:p>
    <w:p w:rsidR="00D22E37" w:rsidRDefault="00D22E37" w:rsidP="00D22E37">
      <w:pPr>
        <w:pStyle w:val="Amain"/>
      </w:pPr>
      <w:r>
        <w:tab/>
        <w:t>(1)</w:t>
      </w:r>
      <w:r>
        <w:tab/>
        <w:t>This section applies if a court is sentencing a young offender to imprisonment under section 10.</w:t>
      </w:r>
    </w:p>
    <w:p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rsidR="00D22E37" w:rsidRDefault="00D22E37" w:rsidP="00D22E37">
      <w:pPr>
        <w:pStyle w:val="Amain"/>
      </w:pPr>
      <w:r>
        <w:tab/>
        <w:t>(2)</w:t>
      </w:r>
      <w:r>
        <w:tab/>
        <w:t>The sentence of imprisonment must be a last resort and for the shortest appropriate term.</w:t>
      </w:r>
    </w:p>
    <w:p w:rsidR="00D22E37" w:rsidRDefault="00D22E37" w:rsidP="00D22E37">
      <w:pPr>
        <w:pStyle w:val="Amain"/>
      </w:pPr>
      <w:r>
        <w:tab/>
        <w:t>(3)</w:t>
      </w:r>
      <w:r>
        <w:tab/>
        <w:t>The court must consider making a combination sentence consisting of—</w:t>
      </w:r>
    </w:p>
    <w:p w:rsidR="00D22E37" w:rsidRDefault="00D22E37" w:rsidP="00D22E37">
      <w:pPr>
        <w:pStyle w:val="Apara"/>
      </w:pPr>
      <w:r>
        <w:tab/>
        <w:t>(a)</w:t>
      </w:r>
      <w:r>
        <w:tab/>
        <w:t>the sentence of imprisonment; and</w:t>
      </w:r>
    </w:p>
    <w:p w:rsidR="00D22E37" w:rsidRDefault="00D22E37" w:rsidP="00D22E37">
      <w:pPr>
        <w:pStyle w:val="Apara"/>
      </w:pPr>
      <w:r>
        <w:tab/>
        <w:t>(b)</w:t>
      </w:r>
      <w:r>
        <w:tab/>
        <w:t>a good behaviour order with a supervision condition.</w:t>
      </w:r>
    </w:p>
    <w:p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rsidR="00D22E37" w:rsidRDefault="00D22E37" w:rsidP="00D22E37">
      <w:pPr>
        <w:pStyle w:val="Amain"/>
      </w:pPr>
      <w:r>
        <w:tab/>
        <w:t>(4)</w:t>
      </w:r>
      <w:r>
        <w:tab/>
        <w:t>The court must not sentence the young offender to imprisonment for life.</w:t>
      </w:r>
    </w:p>
    <w:p w:rsidR="00D22E37" w:rsidRDefault="00D22E37" w:rsidP="00D22E37">
      <w:pPr>
        <w:pStyle w:val="AH5Sec"/>
      </w:pPr>
      <w:bookmarkStart w:id="211" w:name="_Toc17902495"/>
      <w:r w:rsidRPr="008D2336">
        <w:rPr>
          <w:rStyle w:val="CharSectNo"/>
        </w:rPr>
        <w:t>133H</w:t>
      </w:r>
      <w:r>
        <w:tab/>
        <w:t>Young offenders—imprisonment to be at detention place</w:t>
      </w:r>
      <w:bookmarkEnd w:id="211"/>
    </w:p>
    <w:p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rsidR="00D22E37" w:rsidRDefault="00D22E37" w:rsidP="00D22E37">
      <w:pPr>
        <w:pStyle w:val="Amain"/>
      </w:pPr>
      <w:r>
        <w:tab/>
        <w:t>(2)</w:t>
      </w:r>
      <w:r>
        <w:tab/>
        <w:t>The sentence must be served by full-time detention at a detention place unless the young offender is—</w:t>
      </w:r>
    </w:p>
    <w:p w:rsidR="00D22E37" w:rsidRDefault="00D22E37" w:rsidP="00D22E37">
      <w:pPr>
        <w:pStyle w:val="Apara"/>
      </w:pPr>
      <w:r>
        <w:tab/>
        <w:t>(a)</w:t>
      </w:r>
      <w:r>
        <w:tab/>
        <w:t>released from full-time detention under this Act or another territory law; or</w:t>
      </w:r>
    </w:p>
    <w:p w:rsidR="00D22E37" w:rsidRDefault="00D22E37" w:rsidP="00D22E37">
      <w:pPr>
        <w:pStyle w:val="Apara"/>
      </w:pPr>
      <w:r>
        <w:tab/>
        <w:t>(b)</w:t>
      </w:r>
      <w:r>
        <w:tab/>
        <w:t xml:space="preserve">transferred to a correctional centre under the </w:t>
      </w:r>
      <w:hyperlink r:id="rId126" w:tooltip="A2008-19" w:history="1">
        <w:r w:rsidR="00030A80" w:rsidRPr="00030A80">
          <w:rPr>
            <w:rStyle w:val="charCitHyperlinkItal"/>
          </w:rPr>
          <w:t>Children and Young People Act 2008</w:t>
        </w:r>
      </w:hyperlink>
      <w:r>
        <w:t>.</w:t>
      </w:r>
    </w:p>
    <w:p w:rsidR="00D22E37" w:rsidRDefault="00D22E37" w:rsidP="00D22E37">
      <w:pPr>
        <w:pStyle w:val="AH5Sec"/>
      </w:pPr>
      <w:bookmarkStart w:id="212" w:name="_Toc17902496"/>
      <w:r w:rsidRPr="008D2336">
        <w:rPr>
          <w:rStyle w:val="CharSectNo"/>
        </w:rPr>
        <w:lastRenderedPageBreak/>
        <w:t>133I</w:t>
      </w:r>
      <w:r>
        <w:tab/>
        <w:t>Young offenders—non-association and place restriction orders</w:t>
      </w:r>
      <w:bookmarkEnd w:id="212"/>
    </w:p>
    <w:p w:rsidR="00D22E37" w:rsidRDefault="00D22E37" w:rsidP="00D22E37">
      <w:pPr>
        <w:pStyle w:val="Amainreturn"/>
      </w:pPr>
      <w:r>
        <w:t>A court must not make a non-association order or place restriction order for a young offender unless satisfied that the order would not—</w:t>
      </w:r>
    </w:p>
    <w:p w:rsidR="00D22E37" w:rsidRDefault="00D22E37" w:rsidP="00D22E37">
      <w:pPr>
        <w:pStyle w:val="Apara"/>
      </w:pPr>
      <w:r>
        <w:tab/>
        <w:t>(a)</w:t>
      </w:r>
      <w:r>
        <w:tab/>
        <w:t>interfere with the young offender’s access to appropriate education or training; or</w:t>
      </w:r>
    </w:p>
    <w:p w:rsidR="00D22E37" w:rsidRDefault="00D22E37" w:rsidP="00D22E37">
      <w:pPr>
        <w:pStyle w:val="Apara"/>
      </w:pPr>
      <w:r>
        <w:tab/>
        <w:t>(b)</w:t>
      </w:r>
      <w:r>
        <w:tab/>
        <w:t>disproportionately interfere with the young offender’s access to public transport or accommodation.</w:t>
      </w:r>
    </w:p>
    <w:p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rsidR="00D22E37" w:rsidRDefault="00D22E37" w:rsidP="00D22E37">
      <w:pPr>
        <w:pStyle w:val="AH5Sec"/>
      </w:pPr>
      <w:bookmarkStart w:id="213" w:name="_Toc17902497"/>
      <w:r w:rsidRPr="008D2336">
        <w:rPr>
          <w:rStyle w:val="CharSectNo"/>
        </w:rPr>
        <w:t>133J</w:t>
      </w:r>
      <w:r>
        <w:tab/>
        <w:t>Young offenders—notice of orders to parent etc</w:t>
      </w:r>
      <w:bookmarkEnd w:id="213"/>
    </w:p>
    <w:p w:rsidR="00D22E37" w:rsidRDefault="00D22E37" w:rsidP="00D22E37">
      <w:pPr>
        <w:pStyle w:val="Amain"/>
      </w:pPr>
      <w:r>
        <w:tab/>
        <w:t>(1)</w:t>
      </w:r>
      <w:r>
        <w:tab/>
        <w:t>This section applies if written notice of an order and a copy of the order is required to be given to a young offender under any of the following:</w:t>
      </w:r>
    </w:p>
    <w:p w:rsidR="00D22E37" w:rsidRDefault="00D22E37" w:rsidP="00D22E37">
      <w:pPr>
        <w:pStyle w:val="Apara"/>
      </w:pPr>
      <w:r>
        <w:tab/>
        <w:t>(a)</w:t>
      </w:r>
      <w:r>
        <w:tab/>
        <w:t>section 12 (4) (Suspended sentences);</w:t>
      </w:r>
    </w:p>
    <w:p w:rsidR="00D22E37" w:rsidRDefault="00D22E37" w:rsidP="00D22E37">
      <w:pPr>
        <w:pStyle w:val="Apara"/>
      </w:pPr>
      <w:r>
        <w:tab/>
        <w:t>(b)</w:t>
      </w:r>
      <w:r>
        <w:tab/>
        <w:t>section 14 (</w:t>
      </w:r>
      <w:r w:rsidR="00E17273">
        <w:t>7</w:t>
      </w:r>
      <w:r>
        <w:t>) (Fines—orders to pay);</w:t>
      </w:r>
    </w:p>
    <w:p w:rsidR="00D22E37" w:rsidRDefault="00D22E37" w:rsidP="00D22E37">
      <w:pPr>
        <w:pStyle w:val="Apara"/>
      </w:pPr>
      <w:r>
        <w:tab/>
        <w:t>(c)</w:t>
      </w:r>
      <w:r>
        <w:tab/>
        <w:t>section 16 (4) (Driver licence disqualification orders—motor vehicle theft);</w:t>
      </w:r>
    </w:p>
    <w:p w:rsidR="00D22E37" w:rsidRDefault="00D22E37" w:rsidP="00D22E37">
      <w:pPr>
        <w:pStyle w:val="Apara"/>
      </w:pPr>
      <w:r>
        <w:tab/>
        <w:t>(d)</w:t>
      </w:r>
      <w:r>
        <w:tab/>
        <w:t>section 17 (5) (Non-conviction orders—general);</w:t>
      </w:r>
    </w:p>
    <w:p w:rsidR="00D22E37" w:rsidRDefault="00D22E37" w:rsidP="00D22E37">
      <w:pPr>
        <w:pStyle w:val="Apara"/>
      </w:pPr>
      <w:r>
        <w:tab/>
        <w:t>(e)</w:t>
      </w:r>
      <w:r>
        <w:tab/>
        <w:t>section 25 (2) (Non-association and place restriction orders—explanation and official notice);</w:t>
      </w:r>
    </w:p>
    <w:p w:rsidR="00D22E37" w:rsidRDefault="00D22E37" w:rsidP="00D22E37">
      <w:pPr>
        <w:pStyle w:val="Apara"/>
      </w:pPr>
      <w:r>
        <w:tab/>
        <w:t>(f)</w:t>
      </w:r>
      <w:r>
        <w:tab/>
        <w:t>section 84 (1) (Imprisonment—official notice of sentence);</w:t>
      </w:r>
    </w:p>
    <w:p w:rsidR="00D22E37" w:rsidRDefault="00D22E37" w:rsidP="00D22E37">
      <w:pPr>
        <w:pStyle w:val="Apara"/>
      </w:pPr>
      <w:r>
        <w:tab/>
        <w:t>(g)</w:t>
      </w:r>
      <w:r>
        <w:tab/>
        <w:t>section 103 (1) (Good behaviour orders—official notice of order);</w:t>
      </w:r>
    </w:p>
    <w:p w:rsidR="00D22E37" w:rsidRDefault="00D22E37" w:rsidP="00D22E37">
      <w:pPr>
        <w:pStyle w:val="Apara"/>
      </w:pPr>
      <w:r>
        <w:tab/>
        <w:t>(h)</w:t>
      </w:r>
      <w:r>
        <w:tab/>
        <w:t>section 113 (2) (Reparation orders—official notice of order);</w:t>
      </w:r>
    </w:p>
    <w:p w:rsidR="00D22E37" w:rsidRDefault="00D22E37" w:rsidP="00D22E37">
      <w:pPr>
        <w:pStyle w:val="Apara"/>
      </w:pPr>
      <w:r>
        <w:tab/>
        <w:t>(i)</w:t>
      </w:r>
      <w:r>
        <w:tab/>
        <w:t>section 121 (2) (Deferred sentence orders—explanation and official notice of effect);</w:t>
      </w:r>
    </w:p>
    <w:p w:rsidR="00D22E37" w:rsidRDefault="00D22E37" w:rsidP="00D22E37">
      <w:pPr>
        <w:pStyle w:val="Apara"/>
      </w:pPr>
      <w:r>
        <w:lastRenderedPageBreak/>
        <w:tab/>
        <w:t>(j)</w:t>
      </w:r>
      <w:r>
        <w:tab/>
        <w:t>section 129 (5) (Deferred sentence orders—when amendments take effect);</w:t>
      </w:r>
    </w:p>
    <w:p w:rsidR="00D22E37" w:rsidRDefault="00D22E37" w:rsidP="00D22E37">
      <w:pPr>
        <w:pStyle w:val="Apara"/>
      </w:pPr>
      <w:r>
        <w:tab/>
        <w:t>(k)</w:t>
      </w:r>
      <w:r>
        <w:tab/>
        <w:t>section 130 (4) (Deferred sentence orders—when cancellation takes effect).</w:t>
      </w:r>
    </w:p>
    <w:p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27" w:tooltip="A2008-19" w:history="1">
        <w:r w:rsidR="00030A80" w:rsidRPr="00030A80">
          <w:rPr>
            <w:rStyle w:val="charCitHyperlinkItal"/>
          </w:rPr>
          <w:t>Children and Young People Act 2008</w:t>
        </w:r>
      </w:hyperlink>
      <w:r>
        <w:t>.</w:t>
      </w:r>
    </w:p>
    <w:p w:rsidR="00D22E37" w:rsidRDefault="00D22E37" w:rsidP="00D22E37">
      <w:pPr>
        <w:pStyle w:val="AH5Sec"/>
      </w:pPr>
      <w:bookmarkStart w:id="214" w:name="_Toc17902498"/>
      <w:r w:rsidRPr="008D2336">
        <w:rPr>
          <w:rStyle w:val="CharSectNo"/>
        </w:rPr>
        <w:t>133K</w:t>
      </w:r>
      <w:r>
        <w:tab/>
        <w:t>Young offenders—references to corrections officer</w:t>
      </w:r>
      <w:bookmarkEnd w:id="214"/>
    </w:p>
    <w:p w:rsidR="00D22E37" w:rsidRDefault="00D22E37" w:rsidP="00D22E37">
      <w:pPr>
        <w:pStyle w:val="Amainreturn"/>
      </w:pPr>
      <w:r>
        <w:t xml:space="preserve">A reference in this Act to a corrections officer is, in relation to a young offender, a reference to a youth detention officer under the </w:t>
      </w:r>
      <w:hyperlink r:id="rId128" w:tooltip="A2008-19" w:history="1">
        <w:r w:rsidR="00030A80" w:rsidRPr="00030A80">
          <w:rPr>
            <w:rStyle w:val="charCitHyperlinkItal"/>
          </w:rPr>
          <w:t>Children and Young People Act 2008</w:t>
        </w:r>
      </w:hyperlink>
      <w:r>
        <w:t>.</w:t>
      </w:r>
    </w:p>
    <w:p w:rsidR="005B3A61" w:rsidRDefault="005B3A61" w:rsidP="005B3A61">
      <w:pPr>
        <w:pStyle w:val="PageBreak"/>
      </w:pPr>
      <w:r>
        <w:br w:type="page"/>
      </w:r>
    </w:p>
    <w:p w:rsidR="00D22E37" w:rsidRPr="008D2336" w:rsidRDefault="00D22E37" w:rsidP="005B3A61">
      <w:pPr>
        <w:pStyle w:val="AH2Part"/>
      </w:pPr>
      <w:bookmarkStart w:id="215" w:name="_Toc17902499"/>
      <w:r w:rsidRPr="008D2336">
        <w:rPr>
          <w:rStyle w:val="CharPartNo"/>
        </w:rPr>
        <w:lastRenderedPageBreak/>
        <w:t>Part 8A.2</w:t>
      </w:r>
      <w:r>
        <w:tab/>
      </w:r>
      <w:r w:rsidRPr="008D2336">
        <w:rPr>
          <w:rStyle w:val="CharPartText"/>
        </w:rPr>
        <w:t>Young offenders—good behaviour orders</w:t>
      </w:r>
      <w:bookmarkEnd w:id="215"/>
    </w:p>
    <w:p w:rsidR="00D22E37" w:rsidRPr="008D2336" w:rsidRDefault="00D22E37" w:rsidP="003C3EA4">
      <w:pPr>
        <w:pStyle w:val="AH3Div"/>
      </w:pPr>
      <w:bookmarkStart w:id="216" w:name="_Toc17902500"/>
      <w:r w:rsidRPr="008D2336">
        <w:rPr>
          <w:rStyle w:val="CharDivNo"/>
        </w:rPr>
        <w:t>Division 8A.2.1</w:t>
      </w:r>
      <w:r>
        <w:tab/>
      </w:r>
      <w:r w:rsidRPr="008D2336">
        <w:rPr>
          <w:rStyle w:val="CharDivText"/>
        </w:rPr>
        <w:t>Young offenders—good behaviour orders generally</w:t>
      </w:r>
      <w:bookmarkEnd w:id="216"/>
    </w:p>
    <w:p w:rsidR="00D22E37" w:rsidRDefault="00D22E37" w:rsidP="00D22E37">
      <w:pPr>
        <w:pStyle w:val="AH5Sec"/>
      </w:pPr>
      <w:bookmarkStart w:id="217" w:name="_Toc17902501"/>
      <w:r w:rsidRPr="008D2336">
        <w:rPr>
          <w:rStyle w:val="CharSectNo"/>
        </w:rPr>
        <w:t>133L</w:t>
      </w:r>
      <w:r>
        <w:tab/>
        <w:t>Young offenders—community service—hours to be performed</w:t>
      </w:r>
      <w:bookmarkEnd w:id="217"/>
    </w:p>
    <w:p w:rsidR="00D22E37" w:rsidRDefault="00D22E37" w:rsidP="00D22E37">
      <w:pPr>
        <w:pStyle w:val="Amain"/>
      </w:pPr>
      <w:r>
        <w:tab/>
        <w:t>(1)</w:t>
      </w:r>
      <w:r>
        <w:tab/>
        <w:t>The number of hours of community service work required to be performed for a community service condition in a good behaviour order for a young offender—</w:t>
      </w:r>
    </w:p>
    <w:p w:rsidR="00D22E37" w:rsidRDefault="00D22E37" w:rsidP="00D22E37">
      <w:pPr>
        <w:pStyle w:val="Apara"/>
      </w:pPr>
      <w:r>
        <w:tab/>
        <w:t>(a)</w:t>
      </w:r>
      <w:r>
        <w:tab/>
        <w:t>must be at least 20 hours and not more than 200 hours; and</w:t>
      </w:r>
    </w:p>
    <w:p w:rsidR="00D22E37" w:rsidRDefault="00D22E37" w:rsidP="00D22E37">
      <w:pPr>
        <w:pStyle w:val="Apara"/>
      </w:pPr>
      <w:r>
        <w:tab/>
        <w:t>(b)</w:t>
      </w:r>
      <w:r>
        <w:tab/>
        <w:t>must not interfere with the young offender’s access to appropriate education or training.</w:t>
      </w:r>
    </w:p>
    <w:p w:rsidR="00D22E37" w:rsidRDefault="00D22E37" w:rsidP="00D22E37">
      <w:pPr>
        <w:pStyle w:val="Amain"/>
      </w:pPr>
      <w:r>
        <w:tab/>
        <w:t>(2)</w:t>
      </w:r>
      <w:r>
        <w:tab/>
        <w:t>The period during which the community service work is required to be completed under the community service condition must be not longer than 12 months.</w:t>
      </w:r>
    </w:p>
    <w:p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rsidR="00D22E37" w:rsidRDefault="00D22E37" w:rsidP="00D22E37">
      <w:pPr>
        <w:pStyle w:val="AH5Sec"/>
      </w:pPr>
      <w:bookmarkStart w:id="218" w:name="_Toc17902502"/>
      <w:r w:rsidRPr="008D2336">
        <w:rPr>
          <w:rStyle w:val="CharSectNo"/>
        </w:rPr>
        <w:t>133M</w:t>
      </w:r>
      <w:r>
        <w:tab/>
        <w:t>Young offenders—good behaviour orders—conditions</w:t>
      </w:r>
      <w:bookmarkEnd w:id="218"/>
    </w:p>
    <w:p w:rsidR="00D22E37" w:rsidRDefault="00D22E37" w:rsidP="00D22E37">
      <w:pPr>
        <w:pStyle w:val="Amain"/>
      </w:pPr>
      <w:r>
        <w:tab/>
        <w:t>(1)</w:t>
      </w:r>
      <w:r>
        <w:tab/>
        <w:t>A good behaviour order for a young offender must not include a condition mentioned in section 13 (3) (a) (which is about giving security for compliance with an order).</w:t>
      </w:r>
    </w:p>
    <w:p w:rsidR="00D61578" w:rsidRPr="00DF3D1C" w:rsidRDefault="00D61578" w:rsidP="00AA0299">
      <w:pPr>
        <w:pStyle w:val="Amain"/>
        <w:keepNext/>
      </w:pPr>
      <w:r w:rsidRPr="00DF3D1C">
        <w:lastRenderedPageBreak/>
        <w:tab/>
      </w:r>
      <w:r w:rsidRPr="0019164C">
        <w:t>(2)</w:t>
      </w:r>
      <w:r w:rsidRPr="0019164C">
        <w:tab/>
        <w:t>In addition to the conditions mentioned in section 13 (3) (b) to (g), a</w:t>
      </w:r>
      <w:r w:rsidRPr="00DF3D1C">
        <w:t xml:space="preserve"> good behaviour order for a young offender may include—</w:t>
      </w:r>
    </w:p>
    <w:p w:rsidR="00D22E37" w:rsidRDefault="00D22E37" w:rsidP="005B3A61">
      <w:pPr>
        <w:pStyle w:val="Apara"/>
        <w:keepNext/>
      </w:pPr>
      <w:r>
        <w:tab/>
        <w:t>(a)</w:t>
      </w:r>
      <w:r>
        <w:tab/>
        <w:t>an education and training condition; and</w:t>
      </w:r>
    </w:p>
    <w:p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rsidR="00D22E37" w:rsidRDefault="00D22E37" w:rsidP="00D22E37">
      <w:pPr>
        <w:pStyle w:val="Apara"/>
      </w:pPr>
      <w:r>
        <w:tab/>
        <w:t>(b)</w:t>
      </w:r>
      <w:r>
        <w:tab/>
        <w:t>a supervision condition.</w:t>
      </w:r>
    </w:p>
    <w:p w:rsidR="00D22E37" w:rsidRPr="008D2336" w:rsidRDefault="00D22E37" w:rsidP="003C3EA4">
      <w:pPr>
        <w:pStyle w:val="AH3Div"/>
      </w:pPr>
      <w:bookmarkStart w:id="219" w:name="_Toc17902503"/>
      <w:r w:rsidRPr="008D2336">
        <w:rPr>
          <w:rStyle w:val="CharDivNo"/>
        </w:rPr>
        <w:t>Division 8A.2.2</w:t>
      </w:r>
      <w:r>
        <w:tab/>
      </w:r>
      <w:r w:rsidRPr="008D2336">
        <w:rPr>
          <w:rStyle w:val="CharDivText"/>
        </w:rPr>
        <w:t>Good behaviour orders—education and training conditions</w:t>
      </w:r>
      <w:bookmarkEnd w:id="219"/>
    </w:p>
    <w:p w:rsidR="00D22E37" w:rsidRDefault="00D22E37" w:rsidP="00D22E37">
      <w:pPr>
        <w:pStyle w:val="AH5Sec"/>
      </w:pPr>
      <w:bookmarkStart w:id="220" w:name="_Toc17902504"/>
      <w:r w:rsidRPr="008D2336">
        <w:rPr>
          <w:rStyle w:val="CharSectNo"/>
        </w:rPr>
        <w:t>133N</w:t>
      </w:r>
      <w:r>
        <w:tab/>
      </w:r>
      <w:r w:rsidR="006D6D00" w:rsidRPr="007B6AE8">
        <w:t xml:space="preserve">Meaning of </w:t>
      </w:r>
      <w:r w:rsidR="006D6D00" w:rsidRPr="00E31226">
        <w:rPr>
          <w:rStyle w:val="charItals"/>
        </w:rPr>
        <w:t>education and training condition</w:t>
      </w:r>
      <w:bookmarkEnd w:id="220"/>
    </w:p>
    <w:p w:rsidR="00D22E37" w:rsidRDefault="00D22E37" w:rsidP="00D22E37">
      <w:pPr>
        <w:pStyle w:val="Amainreturn"/>
        <w:keepNext/>
      </w:pPr>
      <w:r>
        <w:t>In this Act:</w:t>
      </w:r>
    </w:p>
    <w:p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rsidR="00D22E37" w:rsidRDefault="00D22E37" w:rsidP="00D22E37">
      <w:pPr>
        <w:pStyle w:val="AH5Sec"/>
      </w:pPr>
      <w:bookmarkStart w:id="221" w:name="_Toc17902505"/>
      <w:r w:rsidRPr="008D2336">
        <w:rPr>
          <w:rStyle w:val="CharSectNo"/>
        </w:rPr>
        <w:t>133O</w:t>
      </w:r>
      <w:r>
        <w:tab/>
        <w:t>Application—div 8A.2.2</w:t>
      </w:r>
      <w:bookmarkEnd w:id="221"/>
    </w:p>
    <w:p w:rsidR="00D22E37" w:rsidRDefault="00D22E37" w:rsidP="00D22E37">
      <w:pPr>
        <w:pStyle w:val="Amainreturn"/>
      </w:pPr>
      <w:r>
        <w:t>This division applies if a court is considering whether to include an education and training condition in a good behaviour order for a young offender.</w:t>
      </w:r>
    </w:p>
    <w:p w:rsidR="00D22E37" w:rsidRDefault="00D22E37" w:rsidP="00D22E37">
      <w:pPr>
        <w:pStyle w:val="AH5Sec"/>
      </w:pPr>
      <w:bookmarkStart w:id="222" w:name="_Toc17902506"/>
      <w:r w:rsidRPr="008D2336">
        <w:rPr>
          <w:rStyle w:val="CharSectNo"/>
        </w:rPr>
        <w:t>133P</w:t>
      </w:r>
      <w:r>
        <w:tab/>
      </w:r>
      <w:r w:rsidR="001B32EB" w:rsidRPr="005B4B64">
        <w:t>Education and training conditions—for young offenders convicted or found guilty</w:t>
      </w:r>
      <w:bookmarkEnd w:id="222"/>
    </w:p>
    <w:p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rsidR="00D22E37" w:rsidRDefault="00D22E37" w:rsidP="00D22E37">
      <w:pPr>
        <w:pStyle w:val="AH5Sec"/>
      </w:pPr>
      <w:bookmarkStart w:id="223" w:name="_Toc17902507"/>
      <w:r w:rsidRPr="008D2336">
        <w:rPr>
          <w:rStyle w:val="CharSectNo"/>
        </w:rPr>
        <w:lastRenderedPageBreak/>
        <w:t>133Q</w:t>
      </w:r>
      <w:r>
        <w:tab/>
        <w:t>Education and training conditions—eligibility</w:t>
      </w:r>
      <w:bookmarkEnd w:id="223"/>
    </w:p>
    <w:p w:rsidR="00D22E37" w:rsidRDefault="00D22E37" w:rsidP="005B3A61">
      <w:pPr>
        <w:pStyle w:val="Amainreturn"/>
        <w:keepNext/>
      </w:pPr>
      <w:r>
        <w:t>The court must not include an education and training condition in the good behaviour order unless satisfied that—</w:t>
      </w:r>
    </w:p>
    <w:p w:rsidR="00D22E37" w:rsidRDefault="00D22E37" w:rsidP="00D22E37">
      <w:pPr>
        <w:pStyle w:val="Apara"/>
      </w:pPr>
      <w:r>
        <w:tab/>
        <w:t>(a)</w:t>
      </w:r>
      <w:r>
        <w:tab/>
        <w:t>education or training of a particular kind is suitable for the young offender; and</w:t>
      </w:r>
    </w:p>
    <w:p w:rsidR="00D22E37" w:rsidRDefault="00D22E37" w:rsidP="00D22E37">
      <w:pPr>
        <w:pStyle w:val="Apara"/>
      </w:pPr>
      <w:r>
        <w:tab/>
        <w:t>(b)</w:t>
      </w:r>
      <w:r>
        <w:tab/>
        <w:t>it is appropriate that the young offender undertake education or training of that kind; and</w:t>
      </w:r>
    </w:p>
    <w:p w:rsidR="00D22E37" w:rsidRDefault="00D22E37" w:rsidP="00D22E37">
      <w:pPr>
        <w:pStyle w:val="Apara"/>
      </w:pPr>
      <w:r>
        <w:tab/>
        <w:t>(c)</w:t>
      </w:r>
      <w:r>
        <w:tab/>
        <w:t>a place for the young offender in education or training of that kind is available or will become available within a reasonable time.</w:t>
      </w:r>
    </w:p>
    <w:p w:rsidR="00D22E37" w:rsidRDefault="00D22E37" w:rsidP="00D22E37">
      <w:pPr>
        <w:pStyle w:val="AH5Sec"/>
      </w:pPr>
      <w:bookmarkStart w:id="224" w:name="_Toc17902508"/>
      <w:r w:rsidRPr="008D2336">
        <w:rPr>
          <w:rStyle w:val="CharSectNo"/>
        </w:rPr>
        <w:t>133R</w:t>
      </w:r>
      <w:r>
        <w:tab/>
        <w:t>Education and training conditions—suitability</w:t>
      </w:r>
      <w:bookmarkEnd w:id="224"/>
    </w:p>
    <w:p w:rsidR="00D22E37" w:rsidRDefault="00D22E37" w:rsidP="00D22E37">
      <w:pPr>
        <w:pStyle w:val="Amain"/>
      </w:pPr>
      <w:r>
        <w:tab/>
        <w:t>(1)</w:t>
      </w:r>
      <w:r>
        <w:tab/>
        <w:t>In deciding whether to include an education and training condition in the good behaviour order,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any evidence given by the person who prepared a pre-sentence report for the young offender or who gave relevant sentencing information to the court;</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to include, or not include, an education and training condition in the good behaviour order if—</w:t>
      </w:r>
    </w:p>
    <w:p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rsidR="00D22E37" w:rsidRDefault="00D22E37" w:rsidP="00D22E37">
      <w:pPr>
        <w:pStyle w:val="Amain"/>
      </w:pPr>
      <w:r>
        <w:tab/>
        <w:t>(5)</w:t>
      </w:r>
      <w:r>
        <w:tab/>
        <w:t>Failure to comply with subsection (4) does not invalidate the good behaviour order.</w:t>
      </w:r>
    </w:p>
    <w:p w:rsidR="00D22E37" w:rsidRDefault="00D22E37" w:rsidP="00D22E37">
      <w:pPr>
        <w:pStyle w:val="AH5Sec"/>
      </w:pPr>
      <w:bookmarkStart w:id="225" w:name="_Toc17902509"/>
      <w:r w:rsidRPr="008D2336">
        <w:rPr>
          <w:rStyle w:val="CharSectNo"/>
        </w:rPr>
        <w:t>133S</w:t>
      </w:r>
      <w:r>
        <w:tab/>
        <w:t>Education and training conditions—maximum period</w:t>
      </w:r>
      <w:bookmarkEnd w:id="225"/>
    </w:p>
    <w:p w:rsidR="00D22E37" w:rsidRDefault="00D22E37" w:rsidP="00D22E37">
      <w:pPr>
        <w:pStyle w:val="Amainreturn"/>
      </w:pPr>
      <w:r>
        <w:t>An education and training condition included in the good behaviour order must not require the young offender take part in education or training for longer than 3 years.</w:t>
      </w:r>
    </w:p>
    <w:p w:rsidR="00D22E37" w:rsidRDefault="00D22E37" w:rsidP="00D22E37">
      <w:pPr>
        <w:pStyle w:val="AH5Sec"/>
      </w:pPr>
      <w:bookmarkStart w:id="226" w:name="_Toc17902510"/>
      <w:r w:rsidRPr="008D2336">
        <w:rPr>
          <w:rStyle w:val="CharSectNo"/>
        </w:rPr>
        <w:lastRenderedPageBreak/>
        <w:t>133T</w:t>
      </w:r>
      <w:r>
        <w:tab/>
        <w:t>Education and training conditions—2 or more good behaviour orders</w:t>
      </w:r>
      <w:bookmarkEnd w:id="226"/>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undergo education or training as stated in the order for more than 3 years.</w:t>
      </w:r>
    </w:p>
    <w:p w:rsidR="00D22E37" w:rsidRPr="008D2336" w:rsidRDefault="00D22E37" w:rsidP="003C3EA4">
      <w:pPr>
        <w:pStyle w:val="AH3Div"/>
      </w:pPr>
      <w:bookmarkStart w:id="227" w:name="_Toc17902511"/>
      <w:r w:rsidRPr="008D2336">
        <w:rPr>
          <w:rStyle w:val="CharDivNo"/>
        </w:rPr>
        <w:t>Division 8A.2.3</w:t>
      </w:r>
      <w:r>
        <w:tab/>
      </w:r>
      <w:r w:rsidRPr="008D2336">
        <w:rPr>
          <w:rStyle w:val="CharDivText"/>
        </w:rPr>
        <w:t>Good behaviour orders—supervision conditions</w:t>
      </w:r>
      <w:bookmarkEnd w:id="227"/>
    </w:p>
    <w:p w:rsidR="00D22E37" w:rsidRDefault="00D22E37" w:rsidP="00D22E37">
      <w:pPr>
        <w:pStyle w:val="AH5Sec"/>
      </w:pPr>
      <w:bookmarkStart w:id="228" w:name="_Toc17902512"/>
      <w:r w:rsidRPr="008D2336">
        <w:rPr>
          <w:rStyle w:val="CharSectNo"/>
        </w:rPr>
        <w:t>133U</w:t>
      </w:r>
      <w:r>
        <w:tab/>
      </w:r>
      <w:r w:rsidR="006D6D00" w:rsidRPr="007B6AE8">
        <w:t xml:space="preserve">Meaning of </w:t>
      </w:r>
      <w:r w:rsidR="006D6D00" w:rsidRPr="00E31226">
        <w:rPr>
          <w:rStyle w:val="charItals"/>
        </w:rPr>
        <w:t>supervision condition</w:t>
      </w:r>
      <w:bookmarkEnd w:id="228"/>
    </w:p>
    <w:p w:rsidR="00D22E37" w:rsidRDefault="00D22E37" w:rsidP="00D22E37">
      <w:pPr>
        <w:pStyle w:val="Amain"/>
      </w:pPr>
      <w:r>
        <w:tab/>
        <w:t>(1)</w:t>
      </w:r>
      <w:r>
        <w:tab/>
        <w:t>In this Act:</w:t>
      </w:r>
    </w:p>
    <w:p w:rsidR="00D22E37" w:rsidRDefault="00D22E37" w:rsidP="00D22E37">
      <w:pPr>
        <w:pStyle w:val="aDef"/>
      </w:pPr>
      <w:r w:rsidRPr="00030A80">
        <w:rPr>
          <w:rStyle w:val="charBoldItals"/>
        </w:rPr>
        <w:t>supervision condition</w:t>
      </w:r>
      <w:r>
        <w:t>, of a good behaviour order for a young offender, means a condition included in the order that—</w:t>
      </w:r>
    </w:p>
    <w:p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29" w:tooltip="A2005-59" w:history="1">
        <w:r w:rsidRPr="005C3714">
          <w:rPr>
            <w:rStyle w:val="charCitHyperlinkItal"/>
          </w:rPr>
          <w:t>Crimes (Sentence Administration) Act 2005</w:t>
        </w:r>
      </w:hyperlink>
      <w:r w:rsidRPr="005C3714">
        <w:t>, for the administration of the good behaviour order to which the direction relates.</w:t>
      </w:r>
    </w:p>
    <w:p w:rsidR="00D22E37" w:rsidRDefault="00D22E37" w:rsidP="00D22E37">
      <w:pPr>
        <w:pStyle w:val="AH5Sec"/>
      </w:pPr>
      <w:bookmarkStart w:id="229" w:name="_Toc17902513"/>
      <w:r w:rsidRPr="008D2336">
        <w:rPr>
          <w:rStyle w:val="CharSectNo"/>
        </w:rPr>
        <w:t>133V</w:t>
      </w:r>
      <w:r>
        <w:tab/>
        <w:t>Supervision conditions—when required</w:t>
      </w:r>
      <w:bookmarkEnd w:id="229"/>
    </w:p>
    <w:p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rsidR="00D22E37" w:rsidRDefault="00D22E37" w:rsidP="00D22E37">
      <w:pPr>
        <w:pStyle w:val="Apara"/>
      </w:pPr>
      <w:r>
        <w:tab/>
        <w:t>(a)</w:t>
      </w:r>
      <w:r>
        <w:tab/>
        <w:t>a community service condition; or</w:t>
      </w:r>
    </w:p>
    <w:p w:rsidR="00D61578" w:rsidRPr="00DF3D1C" w:rsidRDefault="00D61578" w:rsidP="00D61578">
      <w:pPr>
        <w:pStyle w:val="Apara"/>
      </w:pPr>
      <w:r w:rsidRPr="00DF3D1C">
        <w:tab/>
        <w:t>(b)</w:t>
      </w:r>
      <w:r w:rsidRPr="00DF3D1C">
        <w:tab/>
        <w:t>a rehabilitation program condition; or</w:t>
      </w:r>
    </w:p>
    <w:p w:rsidR="00D22E37" w:rsidRDefault="00D22E37" w:rsidP="00D22E37">
      <w:pPr>
        <w:pStyle w:val="Apara"/>
      </w:pPr>
      <w:r>
        <w:tab/>
        <w:t>(c)</w:t>
      </w:r>
      <w:r>
        <w:tab/>
        <w:t>an education and training condition.</w:t>
      </w:r>
    </w:p>
    <w:p w:rsidR="00D22E37" w:rsidRDefault="00D22E37" w:rsidP="00D22E37">
      <w:pPr>
        <w:pStyle w:val="Amain"/>
      </w:pPr>
      <w:r>
        <w:tab/>
        <w:t>(2)</w:t>
      </w:r>
      <w:r>
        <w:tab/>
        <w:t>Subsection (1) does not limit the circumstances in which the court may include a supervision condition in a good behaviour order.</w:t>
      </w:r>
    </w:p>
    <w:p w:rsidR="00D22E37" w:rsidRDefault="00D22E37" w:rsidP="00D22E37">
      <w:pPr>
        <w:pStyle w:val="AH5Sec"/>
      </w:pPr>
      <w:bookmarkStart w:id="230" w:name="_Toc17902514"/>
      <w:r w:rsidRPr="008D2336">
        <w:rPr>
          <w:rStyle w:val="CharSectNo"/>
        </w:rPr>
        <w:t>133W</w:t>
      </w:r>
      <w:r>
        <w:tab/>
        <w:t>Supervision conditions—maximum period</w:t>
      </w:r>
      <w:bookmarkEnd w:id="230"/>
    </w:p>
    <w:p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rsidR="00D22E37" w:rsidRDefault="00D22E37" w:rsidP="00D22E37">
      <w:pPr>
        <w:pStyle w:val="AH5Sec"/>
      </w:pPr>
      <w:bookmarkStart w:id="231" w:name="_Toc17902515"/>
      <w:r w:rsidRPr="008D2336">
        <w:rPr>
          <w:rStyle w:val="CharSectNo"/>
        </w:rPr>
        <w:t>133X</w:t>
      </w:r>
      <w:r>
        <w:tab/>
        <w:t>Supervision conditions—2 or more good behaviour orders</w:t>
      </w:r>
      <w:bookmarkEnd w:id="231"/>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rsidR="00D22E37" w:rsidRDefault="00D22E37" w:rsidP="0013723A">
      <w:pPr>
        <w:pStyle w:val="Amain"/>
        <w:keepNext/>
      </w:pPr>
      <w:r>
        <w:lastRenderedPageBreak/>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supervised as stated in the order for longer than 3 years.</w:t>
      </w:r>
    </w:p>
    <w:p w:rsidR="005E326D" w:rsidRDefault="005E326D" w:rsidP="005E326D">
      <w:pPr>
        <w:pStyle w:val="PageBreak"/>
      </w:pPr>
      <w:r>
        <w:br w:type="page"/>
      </w:r>
    </w:p>
    <w:p w:rsidR="00D22E37" w:rsidRPr="008D2336" w:rsidRDefault="00D22E37" w:rsidP="005E326D">
      <w:pPr>
        <w:pStyle w:val="AH2Part"/>
      </w:pPr>
      <w:bookmarkStart w:id="232" w:name="_Toc17902516"/>
      <w:r w:rsidRPr="008D2336">
        <w:rPr>
          <w:rStyle w:val="CharPartNo"/>
        </w:rPr>
        <w:lastRenderedPageBreak/>
        <w:t>Part 8A.3</w:t>
      </w:r>
      <w:r>
        <w:tab/>
      </w:r>
      <w:r w:rsidRPr="008D2336">
        <w:rPr>
          <w:rStyle w:val="CharPartText"/>
        </w:rPr>
        <w:t>Young offenders—accommodation orders</w:t>
      </w:r>
      <w:bookmarkEnd w:id="232"/>
    </w:p>
    <w:p w:rsidR="005B3A61" w:rsidRDefault="005B3A61">
      <w:pPr>
        <w:pStyle w:val="Placeholder"/>
      </w:pPr>
      <w:r>
        <w:rPr>
          <w:rStyle w:val="CharDivNo"/>
        </w:rPr>
        <w:t xml:space="preserve">  </w:t>
      </w:r>
      <w:r>
        <w:rPr>
          <w:rStyle w:val="CharDivText"/>
        </w:rPr>
        <w:t xml:space="preserve">  </w:t>
      </w:r>
    </w:p>
    <w:p w:rsidR="00D22E37" w:rsidRDefault="00D22E37" w:rsidP="00D22E37">
      <w:pPr>
        <w:pStyle w:val="AH5Sec"/>
      </w:pPr>
      <w:bookmarkStart w:id="233" w:name="_Toc17902517"/>
      <w:r w:rsidRPr="008D2336">
        <w:rPr>
          <w:rStyle w:val="CharSectNo"/>
        </w:rPr>
        <w:t>133Y</w:t>
      </w:r>
      <w:r>
        <w:tab/>
      </w:r>
      <w:r w:rsidR="006D6D00" w:rsidRPr="007B6AE8">
        <w:t xml:space="preserve">Meaning of </w:t>
      </w:r>
      <w:r w:rsidR="006D6D00" w:rsidRPr="00E31226">
        <w:rPr>
          <w:rStyle w:val="charItals"/>
        </w:rPr>
        <w:t>accommodation order</w:t>
      </w:r>
      <w:bookmarkEnd w:id="233"/>
    </w:p>
    <w:p w:rsidR="00D22E37" w:rsidRDefault="00D22E37" w:rsidP="00D22E37">
      <w:pPr>
        <w:pStyle w:val="Amain"/>
      </w:pPr>
      <w:r>
        <w:tab/>
        <w:t>(1)</w:t>
      </w:r>
      <w:r>
        <w:tab/>
        <w:t>In this Act:</w:t>
      </w:r>
    </w:p>
    <w:p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rsidR="00D22E37" w:rsidRDefault="00D22E37" w:rsidP="00D22E37">
      <w:pPr>
        <w:pStyle w:val="aDefpara"/>
      </w:pPr>
      <w:r>
        <w:tab/>
        <w:t>(a)</w:t>
      </w:r>
      <w:r>
        <w:tab/>
        <w:t>stated in the order; or</w:t>
      </w:r>
    </w:p>
    <w:p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rsidR="00CF6EE1" w:rsidRPr="005C3714" w:rsidRDefault="00CF6EE1" w:rsidP="00CF6EE1">
      <w:pPr>
        <w:pStyle w:val="Apara"/>
      </w:pPr>
      <w:r w:rsidRPr="005C3714">
        <w:tab/>
        <w:t>(b)</w:t>
      </w:r>
      <w:r w:rsidRPr="005C3714">
        <w:tab/>
        <w:t xml:space="preserve">in any other case—the director-general responsible, under the </w:t>
      </w:r>
      <w:hyperlink r:id="rId130" w:tooltip="A2005-59" w:history="1">
        <w:r w:rsidRPr="005C3714">
          <w:rPr>
            <w:rStyle w:val="charCitHyperlinkItal"/>
          </w:rPr>
          <w:t>Crimes (Sentence Administration) Act 2005</w:t>
        </w:r>
      </w:hyperlink>
      <w:r w:rsidRPr="005C3714">
        <w:t>, for the young offender to whom the direction relates.</w:t>
      </w:r>
    </w:p>
    <w:p w:rsidR="00D22E37" w:rsidRDefault="00D22E37" w:rsidP="00D22E37">
      <w:pPr>
        <w:pStyle w:val="AH5Sec"/>
      </w:pPr>
      <w:bookmarkStart w:id="234" w:name="_Toc17902518"/>
      <w:r w:rsidRPr="008D2336">
        <w:rPr>
          <w:rStyle w:val="CharSectNo"/>
        </w:rPr>
        <w:t>133Z</w:t>
      </w:r>
      <w:r>
        <w:tab/>
      </w:r>
      <w:r w:rsidR="001B32EB" w:rsidRPr="005B4B64">
        <w:t>Accommodation orders—for young offenders convicted or found guilty</w:t>
      </w:r>
      <w:bookmarkEnd w:id="234"/>
    </w:p>
    <w:p w:rsidR="00D22E37" w:rsidRDefault="00D22E37" w:rsidP="00D22E37">
      <w:pPr>
        <w:pStyle w:val="Amainreturn"/>
      </w:pPr>
      <w:r>
        <w:t>If a young offender has been convicted or found guilty of an offence, the court may make an accommodation order for the young offender.</w:t>
      </w:r>
    </w:p>
    <w:p w:rsidR="00D22E37" w:rsidRDefault="00D22E37" w:rsidP="00D22E37">
      <w:pPr>
        <w:pStyle w:val="AH5Sec"/>
      </w:pPr>
      <w:bookmarkStart w:id="235" w:name="_Toc17902519"/>
      <w:r w:rsidRPr="008D2336">
        <w:rPr>
          <w:rStyle w:val="CharSectNo"/>
        </w:rPr>
        <w:t>133ZA</w:t>
      </w:r>
      <w:r>
        <w:tab/>
        <w:t>Accommodation orders—eligibility</w:t>
      </w:r>
      <w:bookmarkEnd w:id="235"/>
    </w:p>
    <w:p w:rsidR="00D22E37" w:rsidRDefault="00D22E37" w:rsidP="00D22E37">
      <w:pPr>
        <w:pStyle w:val="Amainreturn"/>
      </w:pPr>
      <w:r>
        <w:t>The court must not make an accommodation order for a young offender unless satisfied that—</w:t>
      </w:r>
    </w:p>
    <w:p w:rsidR="00D22E37" w:rsidRDefault="00D22E37" w:rsidP="00D22E37">
      <w:pPr>
        <w:pStyle w:val="Apara"/>
      </w:pPr>
      <w:r>
        <w:tab/>
        <w:t>(a)</w:t>
      </w:r>
      <w:r>
        <w:tab/>
        <w:t>the order would be suitable for the young offender; and</w:t>
      </w:r>
    </w:p>
    <w:p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rsidR="00D22E37" w:rsidRDefault="00D22E37" w:rsidP="00D22E37">
      <w:pPr>
        <w:pStyle w:val="Apara"/>
      </w:pPr>
      <w:r>
        <w:tab/>
        <w:t>(c)</w:t>
      </w:r>
      <w:r>
        <w:tab/>
        <w:t>if the order states that the child is to live with a person—</w:t>
      </w:r>
    </w:p>
    <w:p w:rsidR="00D22E37" w:rsidRDefault="00D22E37" w:rsidP="00D22E37">
      <w:pPr>
        <w:pStyle w:val="Asubpara"/>
      </w:pPr>
      <w:r>
        <w:tab/>
        <w:t>(i)</w:t>
      </w:r>
      <w:r>
        <w:tab/>
        <w:t>the person is a suitable person to accommodate the young offender; and</w:t>
      </w:r>
    </w:p>
    <w:p w:rsidR="00D22E37" w:rsidRDefault="00D22E37" w:rsidP="00D22E37">
      <w:pPr>
        <w:pStyle w:val="Asubpara"/>
      </w:pPr>
      <w:r>
        <w:tab/>
        <w:t>(ii)</w:t>
      </w:r>
      <w:r>
        <w:tab/>
        <w:t>the person agrees to the young offender living with the person.</w:t>
      </w:r>
    </w:p>
    <w:p w:rsidR="00D22E37" w:rsidRDefault="00D22E37" w:rsidP="00D22E37">
      <w:pPr>
        <w:pStyle w:val="AH5Sec"/>
      </w:pPr>
      <w:bookmarkStart w:id="236" w:name="_Toc17902520"/>
      <w:r w:rsidRPr="008D2336">
        <w:rPr>
          <w:rStyle w:val="CharSectNo"/>
        </w:rPr>
        <w:t>133ZB</w:t>
      </w:r>
      <w:r>
        <w:tab/>
        <w:t>Accommodation orders—suitability</w:t>
      </w:r>
      <w:bookmarkEnd w:id="236"/>
    </w:p>
    <w:p w:rsidR="00D22E37" w:rsidRDefault="00D22E37" w:rsidP="00D22E37">
      <w:pPr>
        <w:pStyle w:val="Amain"/>
      </w:pPr>
      <w:r>
        <w:tab/>
        <w:t>(1)</w:t>
      </w:r>
      <w:r>
        <w:tab/>
        <w:t>In deciding whether to make an accommodation order for a young offender,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D22E37">
      <w:pPr>
        <w:pStyle w:val="Amain"/>
      </w:pPr>
      <w:r>
        <w:tab/>
        <w:t>(3)</w:t>
      </w:r>
      <w:r>
        <w:tab/>
        <w:t>The Court may make, or decline to make, an accommodation order, for a young offender despite—</w:t>
      </w:r>
    </w:p>
    <w:p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in relation to a young offender if—</w:t>
      </w:r>
    </w:p>
    <w:p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rsidR="00D22E37" w:rsidRDefault="00D22E37" w:rsidP="00D22E37">
      <w:pPr>
        <w:pStyle w:val="Amain"/>
      </w:pPr>
      <w:r>
        <w:tab/>
        <w:t>(5)</w:t>
      </w:r>
      <w:r>
        <w:tab/>
        <w:t>Failure to comply with subsection (4) does not invalidate the accommodation order.</w:t>
      </w:r>
    </w:p>
    <w:p w:rsidR="00D22E37" w:rsidRDefault="00D22E37" w:rsidP="00D22E37">
      <w:pPr>
        <w:pStyle w:val="AH5Sec"/>
      </w:pPr>
      <w:bookmarkStart w:id="237" w:name="_Toc17902521"/>
      <w:r w:rsidRPr="008D2336">
        <w:rPr>
          <w:rStyle w:val="CharSectNo"/>
        </w:rPr>
        <w:t>133ZC</w:t>
      </w:r>
      <w:r>
        <w:tab/>
        <w:t>Accommodation orders—maximum period</w:t>
      </w:r>
      <w:bookmarkEnd w:id="237"/>
    </w:p>
    <w:p w:rsidR="00D22E37" w:rsidRDefault="00D22E37" w:rsidP="00D22E37">
      <w:pPr>
        <w:pStyle w:val="Amainreturn"/>
      </w:pPr>
      <w:r>
        <w:t>An accommodation order must not be longer than 3 years.</w:t>
      </w:r>
    </w:p>
    <w:p w:rsidR="00D22E37" w:rsidRDefault="00D22E37" w:rsidP="00D22E37">
      <w:pPr>
        <w:pStyle w:val="AH5Sec"/>
      </w:pPr>
      <w:bookmarkStart w:id="238" w:name="_Toc17902522"/>
      <w:r w:rsidRPr="008D2336">
        <w:rPr>
          <w:rStyle w:val="CharSectNo"/>
        </w:rPr>
        <w:t>133ZD</w:t>
      </w:r>
      <w:r>
        <w:tab/>
        <w:t>Accommodation orders—2 or more orders</w:t>
      </w:r>
      <w:bookmarkEnd w:id="238"/>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rsidR="00D22E37" w:rsidRDefault="00D22E37" w:rsidP="00D22E37">
      <w:pPr>
        <w:pStyle w:val="Apara"/>
      </w:pPr>
      <w:r>
        <w:tab/>
        <w:t>(b)</w:t>
      </w:r>
      <w:r>
        <w:tab/>
        <w:t>the court makes a further accommodation order (a </w:t>
      </w:r>
      <w:r>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accommodated as stated in the order for longer than 3 years.</w:t>
      </w:r>
    </w:p>
    <w:p w:rsidR="00336D9F" w:rsidRDefault="00336D9F">
      <w:pPr>
        <w:pStyle w:val="PageBreak"/>
      </w:pPr>
      <w:r>
        <w:br w:type="page"/>
      </w:r>
    </w:p>
    <w:p w:rsidR="00336D9F" w:rsidRPr="008D2336" w:rsidRDefault="00336D9F">
      <w:pPr>
        <w:pStyle w:val="AH1Chapter"/>
      </w:pPr>
      <w:bookmarkStart w:id="239" w:name="_Toc17902523"/>
      <w:r w:rsidRPr="008D2336">
        <w:rPr>
          <w:rStyle w:val="CharChapNo"/>
        </w:rPr>
        <w:lastRenderedPageBreak/>
        <w:t>Chapter 9</w:t>
      </w:r>
      <w:r>
        <w:tab/>
      </w:r>
      <w:r w:rsidRPr="008D2336">
        <w:rPr>
          <w:rStyle w:val="CharChapText"/>
        </w:rPr>
        <w:t>Miscellaneous</w:t>
      </w:r>
      <w:bookmarkEnd w:id="239"/>
    </w:p>
    <w:p w:rsidR="00336D9F" w:rsidRDefault="00336D9F">
      <w:pPr>
        <w:pStyle w:val="Placeholder"/>
      </w:pPr>
      <w:r>
        <w:rPr>
          <w:rStyle w:val="CharPartNo"/>
        </w:rPr>
        <w:t xml:space="preserve">  </w:t>
      </w:r>
      <w:r>
        <w:rPr>
          <w:rStyle w:val="CharPartText"/>
        </w:rPr>
        <w:t xml:space="preserve">  </w:t>
      </w:r>
    </w:p>
    <w:p w:rsidR="00336D9F" w:rsidRDefault="00336D9F">
      <w:pPr>
        <w:pStyle w:val="AH5Sec"/>
        <w:rPr>
          <w:rFonts w:ascii="Arial (W1)" w:hAnsi="Arial (W1)"/>
        </w:rPr>
      </w:pPr>
      <w:bookmarkStart w:id="240" w:name="_Toc17902524"/>
      <w:r w:rsidRPr="008D2336">
        <w:rPr>
          <w:rStyle w:val="CharSectNo"/>
        </w:rPr>
        <w:t>134</w:t>
      </w:r>
      <w:r>
        <w:rPr>
          <w:rFonts w:ascii="Arial (W1)" w:hAnsi="Arial (W1)"/>
        </w:rPr>
        <w:tab/>
      </w:r>
      <w:r>
        <w:t>Operation of ancillary and restitution orders</w:t>
      </w:r>
      <w:bookmarkEnd w:id="240"/>
    </w:p>
    <w:p w:rsidR="00336D9F" w:rsidRDefault="00336D9F">
      <w:pPr>
        <w:pStyle w:val="Amain"/>
      </w:pPr>
      <w:r>
        <w:tab/>
        <w:t>(1)</w:t>
      </w:r>
      <w:r>
        <w:tab/>
        <w:t>In this section:</w:t>
      </w:r>
    </w:p>
    <w:p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rsidR="00336D9F" w:rsidRDefault="00336D9F">
      <w:pPr>
        <w:pStyle w:val="aDefpara"/>
      </w:pPr>
      <w:r>
        <w:tab/>
        <w:t>(a)</w:t>
      </w:r>
      <w:r>
        <w:tab/>
        <w:t>the appeal is dismissed, withdrawn or struck out or ends without a retrial being ordered and the period for making any further appeal against that decision ends; or</w:t>
      </w:r>
    </w:p>
    <w:p w:rsidR="00336D9F" w:rsidRDefault="00336D9F">
      <w:pPr>
        <w:pStyle w:val="aDefpara"/>
      </w:pPr>
      <w:r>
        <w:tab/>
        <w:t>(b)</w:t>
      </w:r>
      <w:r>
        <w:tab/>
        <w:t>if a retrial is ordered—the proceedings on the retrial are finalised within the meaning of paragraph (a).</w:t>
      </w:r>
    </w:p>
    <w:p w:rsidR="00336D9F" w:rsidRDefault="00336D9F">
      <w:pPr>
        <w:pStyle w:val="aDef"/>
      </w:pPr>
      <w:r>
        <w:rPr>
          <w:rStyle w:val="charBoldItals"/>
        </w:rPr>
        <w:t>relevant order</w:t>
      </w:r>
      <w:r>
        <w:t xml:space="preserve"> means—</w:t>
      </w:r>
    </w:p>
    <w:p w:rsidR="00336D9F" w:rsidRDefault="00336D9F">
      <w:pPr>
        <w:pStyle w:val="aDefpara"/>
      </w:pPr>
      <w:r>
        <w:tab/>
        <w:t>(a)</w:t>
      </w:r>
      <w:r>
        <w:tab/>
        <w:t>an ancillary order under—</w:t>
      </w:r>
    </w:p>
    <w:p w:rsidR="00336D9F" w:rsidRDefault="00336D9F">
      <w:pPr>
        <w:pStyle w:val="aDefsubpara"/>
      </w:pPr>
      <w:r>
        <w:tab/>
        <w:t>(i)</w:t>
      </w:r>
      <w:r>
        <w:tab/>
        <w:t>section 18 (Non-conviction orders—ancillary orders); or</w:t>
      </w:r>
    </w:p>
    <w:p w:rsidR="00336D9F" w:rsidRDefault="00336D9F">
      <w:pPr>
        <w:pStyle w:val="aDefsubpara"/>
      </w:pPr>
      <w:r>
        <w:tab/>
        <w:t>(ii)</w:t>
      </w:r>
      <w:r>
        <w:tab/>
        <w:t>section 58 (Ancillary orders relating to offences taken into account in sentencing); or</w:t>
      </w:r>
    </w:p>
    <w:p w:rsidR="00336D9F" w:rsidRDefault="00336D9F">
      <w:pPr>
        <w:pStyle w:val="aDefpara"/>
      </w:pPr>
      <w:r>
        <w:tab/>
        <w:t>(b)</w:t>
      </w:r>
      <w:r>
        <w:tab/>
        <w:t>a reparation order.</w:t>
      </w:r>
    </w:p>
    <w:p w:rsidR="00336D9F" w:rsidRDefault="00336D9F">
      <w:pPr>
        <w:pStyle w:val="Amain"/>
      </w:pPr>
      <w:r>
        <w:tab/>
        <w:t>(2)</w:t>
      </w:r>
      <w:r>
        <w:tab/>
        <w:t>A relevant order takes effect on the day after—</w:t>
      </w:r>
    </w:p>
    <w:p w:rsidR="00336D9F" w:rsidRDefault="00336D9F">
      <w:pPr>
        <w:pStyle w:val="Apara"/>
      </w:pPr>
      <w:r>
        <w:tab/>
        <w:t>(a)</w:t>
      </w:r>
      <w:r>
        <w:tab/>
        <w:t>the end of the period for appealing against the conviction or finding of guilt to which the relevant order relates; or</w:t>
      </w:r>
    </w:p>
    <w:p w:rsidR="00336D9F" w:rsidRDefault="00336D9F">
      <w:pPr>
        <w:pStyle w:val="Apara"/>
      </w:pPr>
      <w:r>
        <w:tab/>
        <w:t>(b)</w:t>
      </w:r>
      <w:r>
        <w:tab/>
        <w:t>if an appeal in relation to the conviction or finding of guilt is made within the period for making the appeal—the day proceedings in relation to the appeal are finalised.</w:t>
      </w:r>
    </w:p>
    <w:p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rsidR="00336D9F" w:rsidRDefault="00336D9F" w:rsidP="003B100B">
      <w:pPr>
        <w:pStyle w:val="Amain"/>
        <w:keepNext/>
      </w:pPr>
      <w:r>
        <w:lastRenderedPageBreak/>
        <w:tab/>
        <w:t>(4)</w:t>
      </w:r>
      <w:r>
        <w:tab/>
        <w:t>A court may, on application or its own initiative, by order, give such directions as it considers appropriate for—</w:t>
      </w:r>
    </w:p>
    <w:p w:rsidR="00336D9F" w:rsidRDefault="00336D9F">
      <w:pPr>
        <w:pStyle w:val="Apara"/>
      </w:pPr>
      <w:r>
        <w:tab/>
        <w:t>(a)</w:t>
      </w:r>
      <w:r>
        <w:tab/>
        <w:t>the custody of property to which a relevant order relates; or</w:t>
      </w:r>
    </w:p>
    <w:p w:rsidR="00336D9F" w:rsidRDefault="00336D9F">
      <w:pPr>
        <w:pStyle w:val="Apara"/>
      </w:pPr>
      <w:r>
        <w:tab/>
        <w:t>(b)</w:t>
      </w:r>
      <w:r>
        <w:tab/>
        <w:t xml:space="preserve">the giving of security, with or without sureties, for payment of an amount under a relevant order. </w:t>
      </w:r>
    </w:p>
    <w:p w:rsidR="00336D9F" w:rsidRDefault="00336D9F">
      <w:pPr>
        <w:pStyle w:val="Amain"/>
      </w:pPr>
      <w:r>
        <w:tab/>
        <w:t>(5)</w:t>
      </w:r>
      <w:r>
        <w:tab/>
        <w:t>If a conviction or finding of guilt is set aside—</w:t>
      </w:r>
    </w:p>
    <w:p w:rsidR="00336D9F" w:rsidRDefault="00336D9F">
      <w:pPr>
        <w:pStyle w:val="Apara"/>
      </w:pPr>
      <w:r>
        <w:tab/>
        <w:t>(a)</w:t>
      </w:r>
      <w:r>
        <w:tab/>
        <w:t>any relevant order to which the conviction or finding of guilt relates is set aside; and</w:t>
      </w:r>
    </w:p>
    <w:p w:rsidR="00336D9F" w:rsidRDefault="00336D9F">
      <w:pPr>
        <w:pStyle w:val="Apara"/>
      </w:pPr>
      <w:r>
        <w:tab/>
        <w:t>(b)</w:t>
      </w:r>
      <w:r>
        <w:tab/>
        <w:t>an appeal court may make any order it considers appropriate in the interests of justice consequent on any order given under subsection (4).</w:t>
      </w:r>
    </w:p>
    <w:p w:rsidR="00336D9F" w:rsidRDefault="00336D9F">
      <w:pPr>
        <w:pStyle w:val="Amain"/>
      </w:pPr>
      <w:r>
        <w:tab/>
        <w:t>(6)</w:t>
      </w:r>
      <w:r>
        <w:tab/>
        <w:t>An application under this section may be made by the director of public prosecutions or a person whose interests are affected by a relevant order.</w:t>
      </w:r>
    </w:p>
    <w:p w:rsidR="00336D9F" w:rsidRDefault="00336D9F">
      <w:pPr>
        <w:pStyle w:val="Amain"/>
      </w:pPr>
      <w:r>
        <w:tab/>
        <w:t>(7)</w:t>
      </w:r>
      <w:r>
        <w:tab/>
        <w:t>This section is subject to section 61 (Reopening proceedings to correct penalty errors).</w:t>
      </w:r>
    </w:p>
    <w:p w:rsidR="00336D9F" w:rsidRDefault="00336D9F">
      <w:pPr>
        <w:pStyle w:val="AH5Sec"/>
      </w:pPr>
      <w:bookmarkStart w:id="241" w:name="_Toc17902525"/>
      <w:r w:rsidRPr="008D2336">
        <w:rPr>
          <w:rStyle w:val="CharSectNo"/>
        </w:rPr>
        <w:t>135</w:t>
      </w:r>
      <w:r>
        <w:tab/>
        <w:t>Reparation—other actions for recovery</w:t>
      </w:r>
      <w:bookmarkEnd w:id="241"/>
    </w:p>
    <w:p w:rsidR="00336D9F" w:rsidRDefault="00336D9F">
      <w:pPr>
        <w:pStyle w:val="Amain"/>
      </w:pPr>
      <w:r>
        <w:tab/>
        <w:t>(1)</w:t>
      </w:r>
      <w:r>
        <w:tab/>
        <w:t>This Act does not abolish or otherwise affect any cause of action that anyone may have—</w:t>
      </w:r>
    </w:p>
    <w:p w:rsidR="00336D9F" w:rsidRDefault="00336D9F">
      <w:pPr>
        <w:pStyle w:val="Apara"/>
      </w:pPr>
      <w:r>
        <w:tab/>
        <w:t>(a)</w:t>
      </w:r>
      <w:r>
        <w:tab/>
        <w:t>to recover goods or property; or</w:t>
      </w:r>
    </w:p>
    <w:p w:rsidR="00336D9F" w:rsidRDefault="00336D9F">
      <w:pPr>
        <w:pStyle w:val="Apara"/>
      </w:pPr>
      <w:r>
        <w:tab/>
        <w:t>(b)</w:t>
      </w:r>
      <w:r>
        <w:tab/>
        <w:t>to recover damages for, or be indemnified against, any loss or expense.</w:t>
      </w:r>
    </w:p>
    <w:p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rsidR="00336D9F" w:rsidRDefault="00336D9F" w:rsidP="003C3EA4">
      <w:pPr>
        <w:pStyle w:val="AH5Sec"/>
      </w:pPr>
      <w:bookmarkStart w:id="242" w:name="_Toc17902526"/>
      <w:r w:rsidRPr="008D2336">
        <w:rPr>
          <w:rStyle w:val="CharSectNo"/>
        </w:rPr>
        <w:lastRenderedPageBreak/>
        <w:t>136</w:t>
      </w:r>
      <w:r>
        <w:tab/>
        <w:t>Information exchanges between criminal justice entities</w:t>
      </w:r>
      <w:bookmarkEnd w:id="242"/>
    </w:p>
    <w:p w:rsidR="00336D9F" w:rsidRDefault="00336D9F">
      <w:pPr>
        <w:pStyle w:val="Amain"/>
      </w:pPr>
      <w:r>
        <w:tab/>
        <w:t>(1)</w:t>
      </w:r>
      <w:r>
        <w:tab/>
        <w:t>This section applies to any information in relation to an offence (including an alleged offence) in a record of a criminal justice entity, including information about—</w:t>
      </w:r>
    </w:p>
    <w:p w:rsidR="00336D9F" w:rsidRDefault="00336D9F">
      <w:pPr>
        <w:pStyle w:val="Apara"/>
      </w:pPr>
      <w:r>
        <w:tab/>
        <w:t>(a)</w:t>
      </w:r>
      <w:r>
        <w:tab/>
        <w:t>a person charged with the offence; and</w:t>
      </w:r>
    </w:p>
    <w:p w:rsidR="00336D9F" w:rsidRDefault="00336D9F">
      <w:pPr>
        <w:pStyle w:val="Apara"/>
      </w:pPr>
      <w:r>
        <w:tab/>
        <w:t>(b)</w:t>
      </w:r>
      <w:r>
        <w:tab/>
        <w:t>a victim of the offence; and</w:t>
      </w:r>
    </w:p>
    <w:p w:rsidR="00336D9F" w:rsidRDefault="00336D9F">
      <w:pPr>
        <w:pStyle w:val="Apara"/>
      </w:pPr>
      <w:r>
        <w:tab/>
        <w:t>(c)</w:t>
      </w:r>
      <w:r>
        <w:tab/>
        <w:t>a person convicted or found guilty of the offence.</w:t>
      </w:r>
    </w:p>
    <w:p w:rsidR="00336D9F" w:rsidRDefault="00336D9F">
      <w:pPr>
        <w:pStyle w:val="Amain"/>
      </w:pPr>
      <w:r>
        <w:tab/>
        <w:t>(2)</w:t>
      </w:r>
      <w:r>
        <w:tab/>
        <w:t>The criminal justice entity may give the information to another criminal justice entity for the purposes of the other entity.</w:t>
      </w:r>
    </w:p>
    <w:p w:rsidR="00336D9F" w:rsidRDefault="00336D9F">
      <w:pPr>
        <w:pStyle w:val="Amain"/>
        <w:keepNext/>
      </w:pPr>
      <w:r>
        <w:tab/>
        <w:t>(3)</w:t>
      </w:r>
      <w:r>
        <w:tab/>
        <w:t>This section is additional to any other Act that provides for information to be given by, or to, a criminal justice entity.</w:t>
      </w:r>
    </w:p>
    <w:p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31" w:tooltip="A2001-14" w:history="1">
        <w:r w:rsidR="00030A80" w:rsidRPr="00030A80">
          <w:rPr>
            <w:rStyle w:val="charCitHyperlinkAbbrev"/>
          </w:rPr>
          <w:t>Legislation Act</w:t>
        </w:r>
      </w:hyperlink>
      <w:r>
        <w:t>, s 104).</w:t>
      </w:r>
    </w:p>
    <w:p w:rsidR="00336D9F" w:rsidRDefault="00336D9F">
      <w:pPr>
        <w:pStyle w:val="Amain"/>
        <w:keepNext/>
      </w:pPr>
      <w:r>
        <w:tab/>
        <w:t>(4)</w:t>
      </w:r>
      <w:r>
        <w:tab/>
        <w:t>In this section:</w:t>
      </w:r>
    </w:p>
    <w:p w:rsidR="00336D9F" w:rsidRDefault="00336D9F">
      <w:pPr>
        <w:pStyle w:val="aDef"/>
        <w:keepNext/>
      </w:pPr>
      <w:r>
        <w:rPr>
          <w:rStyle w:val="charBoldItals"/>
        </w:rPr>
        <w:t>criminal justice entity</w:t>
      </w:r>
      <w:r>
        <w:rPr>
          <w:bCs/>
          <w:iCs/>
        </w:rPr>
        <w:t xml:space="preserve"> means any of the following:</w:t>
      </w:r>
    </w:p>
    <w:p w:rsidR="00336D9F" w:rsidRDefault="00336D9F">
      <w:pPr>
        <w:pStyle w:val="aDefpara"/>
      </w:pPr>
      <w:r>
        <w:tab/>
        <w:t>(a)</w:t>
      </w:r>
      <w:r>
        <w:tab/>
        <w:t>the Supreme Court;</w:t>
      </w:r>
    </w:p>
    <w:p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rsidR="003C3EA4" w:rsidRDefault="003C3EA4" w:rsidP="003C3EA4">
      <w:pPr>
        <w:pStyle w:val="Apara"/>
      </w:pPr>
      <w:r>
        <w:tab/>
        <w:t>(c)</w:t>
      </w:r>
      <w:r>
        <w:tab/>
        <w:t xml:space="preserve">the </w:t>
      </w:r>
      <w:r w:rsidR="00452B22">
        <w:t>director</w:t>
      </w:r>
      <w:r w:rsidR="00452B22">
        <w:noBreakHyphen/>
        <w:t>general</w:t>
      </w:r>
      <w:r>
        <w:t xml:space="preserve"> responsible for this Act;</w:t>
      </w:r>
    </w:p>
    <w:p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rsidR="00336D9F" w:rsidRDefault="00655C95">
      <w:pPr>
        <w:pStyle w:val="aDefpara"/>
      </w:pPr>
      <w:r>
        <w:tab/>
        <w:t>(e</w:t>
      </w:r>
      <w:r w:rsidR="00336D9F">
        <w:t>)</w:t>
      </w:r>
      <w:r w:rsidR="00336D9F">
        <w:tab/>
        <w:t>the sentence administration board;</w:t>
      </w:r>
    </w:p>
    <w:p w:rsidR="00336D9F" w:rsidRDefault="00655C95">
      <w:pPr>
        <w:pStyle w:val="aDefpara"/>
      </w:pPr>
      <w:r>
        <w:tab/>
        <w:t>(f</w:t>
      </w:r>
      <w:r w:rsidR="00336D9F">
        <w:t>)</w:t>
      </w:r>
      <w:r w:rsidR="00336D9F">
        <w:tab/>
        <w:t>the director of public prosecutions;</w:t>
      </w:r>
    </w:p>
    <w:p w:rsidR="00336D9F" w:rsidRDefault="00655C95">
      <w:pPr>
        <w:pStyle w:val="aDefpara"/>
      </w:pPr>
      <w:r>
        <w:tab/>
        <w:t>(g</w:t>
      </w:r>
      <w:r w:rsidR="00336D9F">
        <w:t>)</w:t>
      </w:r>
      <w:r w:rsidR="00336D9F">
        <w:tab/>
        <w:t>the chief police officer;</w:t>
      </w:r>
    </w:p>
    <w:p w:rsidR="00336D9F" w:rsidRDefault="00655C95">
      <w:pPr>
        <w:pStyle w:val="Apara"/>
      </w:pPr>
      <w:r>
        <w:tab/>
        <w:t>(h</w:t>
      </w:r>
      <w:r w:rsidR="00336D9F">
        <w:t>)</w:t>
      </w:r>
      <w:r w:rsidR="00336D9F">
        <w:tab/>
        <w:t xml:space="preserve">the victims of crime </w:t>
      </w:r>
      <w:r w:rsidR="00A547ED">
        <w:t>commissioner</w:t>
      </w:r>
      <w:r w:rsidR="00336D9F">
        <w:t>;</w:t>
      </w:r>
    </w:p>
    <w:p w:rsidR="00336D9F" w:rsidRDefault="00655C95" w:rsidP="005E326D">
      <w:pPr>
        <w:pStyle w:val="Apara"/>
        <w:keepNext/>
      </w:pPr>
      <w:r>
        <w:tab/>
        <w:t>(i</w:t>
      </w:r>
      <w:r w:rsidR="00336D9F">
        <w:t>)</w:t>
      </w:r>
      <w:r w:rsidR="00336D9F">
        <w:tab/>
        <w:t>any other entity prescribed by regulation.</w:t>
      </w:r>
    </w:p>
    <w:p w:rsidR="00336D9F" w:rsidRDefault="00336D9F">
      <w:pPr>
        <w:pStyle w:val="aDef"/>
      </w:pPr>
      <w:r>
        <w:rPr>
          <w:rStyle w:val="charBoldItals"/>
        </w:rPr>
        <w:t>victim</w:t>
      </w:r>
      <w:r>
        <w:rPr>
          <w:bCs/>
          <w:iCs/>
        </w:rPr>
        <w:t>, of an offence—see section 47.</w:t>
      </w:r>
    </w:p>
    <w:p w:rsidR="00336D9F" w:rsidRDefault="00336D9F" w:rsidP="00BE1C60">
      <w:pPr>
        <w:pStyle w:val="AH5Sec"/>
      </w:pPr>
      <w:bookmarkStart w:id="243" w:name="_Toc17902527"/>
      <w:r w:rsidRPr="008D2336">
        <w:rPr>
          <w:rStyle w:val="CharSectNo"/>
        </w:rPr>
        <w:lastRenderedPageBreak/>
        <w:t>137</w:t>
      </w:r>
      <w:r>
        <w:tab/>
        <w:t>Reduction of sentence—appeal if assistance undertaking breached</w:t>
      </w:r>
      <w:bookmarkEnd w:id="243"/>
    </w:p>
    <w:p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rsidR="00336D9F" w:rsidRDefault="00336D9F">
      <w:pPr>
        <w:pStyle w:val="Amain"/>
      </w:pPr>
      <w:r>
        <w:tab/>
        <w:t>(3)</w:t>
      </w:r>
      <w:r>
        <w:tab/>
        <w:t>The director of public prosecutions must not appeal unless the director is of the opinion that the appeal is in the interests of the administration of justice.</w:t>
      </w:r>
    </w:p>
    <w:p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rsidR="00336D9F" w:rsidRDefault="00336D9F">
      <w:pPr>
        <w:pStyle w:val="AH5Sec"/>
        <w:rPr>
          <w:b w:val="0"/>
          <w:bCs/>
        </w:rPr>
      </w:pPr>
      <w:bookmarkStart w:id="244" w:name="_Toc17902528"/>
      <w:r w:rsidRPr="008D2336">
        <w:rPr>
          <w:rStyle w:val="CharSectNo"/>
        </w:rPr>
        <w:t>138</w:t>
      </w:r>
      <w:r>
        <w:rPr>
          <w:bCs/>
        </w:rPr>
        <w:tab/>
      </w:r>
      <w:r>
        <w:t>Effect of failure to comply with Act</w:t>
      </w:r>
      <w:bookmarkEnd w:id="244"/>
    </w:p>
    <w:p w:rsidR="00336D9F" w:rsidRDefault="00336D9F">
      <w:pPr>
        <w:pStyle w:val="Amainreturn"/>
      </w:pPr>
      <w:r>
        <w:t>A failure to comply with this Act may be considered by an appeal court in any appeal against sentence even if this Act declares that the failure to comply does not invalidate the sentence.</w:t>
      </w:r>
    </w:p>
    <w:p w:rsidR="00336D9F" w:rsidRDefault="00336D9F">
      <w:pPr>
        <w:pStyle w:val="AH5Sec"/>
      </w:pPr>
      <w:bookmarkStart w:id="245" w:name="_Toc17902529"/>
      <w:r w:rsidRPr="008D2336">
        <w:rPr>
          <w:rStyle w:val="CharSectNo"/>
        </w:rPr>
        <w:lastRenderedPageBreak/>
        <w:t>139</w:t>
      </w:r>
      <w:r>
        <w:tab/>
        <w:t>Regulation-making power</w:t>
      </w:r>
      <w:bookmarkEnd w:id="245"/>
    </w:p>
    <w:p w:rsidR="00336D9F" w:rsidRDefault="00336D9F">
      <w:pPr>
        <w:pStyle w:val="Amainreturn"/>
        <w:keepNext/>
      </w:pPr>
      <w:r>
        <w:t>The Executive may make regulations for this Act.</w:t>
      </w:r>
    </w:p>
    <w:p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32" w:tooltip="A2001-14" w:history="1">
        <w:r w:rsidR="00030A80" w:rsidRPr="00030A80">
          <w:rPr>
            <w:rStyle w:val="charCitHyperlinkAbbrev"/>
          </w:rPr>
          <w:t>Legislation Act</w:t>
        </w:r>
      </w:hyperlink>
      <w:r>
        <w:t>.</w:t>
      </w:r>
    </w:p>
    <w:p w:rsidR="00336D9F" w:rsidRDefault="00336D9F">
      <w:pPr>
        <w:pStyle w:val="02Text"/>
        <w:sectPr w:rsidR="00336D9F">
          <w:headerReference w:type="even" r:id="rId133"/>
          <w:headerReference w:type="default" r:id="rId134"/>
          <w:footerReference w:type="even" r:id="rId135"/>
          <w:footerReference w:type="default" r:id="rId136"/>
          <w:footerReference w:type="first" r:id="rId137"/>
          <w:pgSz w:w="11907" w:h="16839" w:code="9"/>
          <w:pgMar w:top="3880" w:right="1900" w:bottom="3100" w:left="2300" w:header="1800" w:footer="1760" w:gutter="0"/>
          <w:pgNumType w:start="1"/>
          <w:cols w:space="720"/>
          <w:titlePg/>
          <w:docGrid w:linePitch="254"/>
        </w:sectPr>
      </w:pPr>
    </w:p>
    <w:p w:rsidR="00336D9F" w:rsidRDefault="00336D9F">
      <w:pPr>
        <w:pStyle w:val="PageBreak"/>
      </w:pPr>
      <w:r>
        <w:br w:type="page"/>
      </w:r>
    </w:p>
    <w:p w:rsidR="00336D9F" w:rsidRDefault="00336D9F" w:rsidP="0056111C">
      <w:pPr>
        <w:pStyle w:val="Dict-Heading"/>
      </w:pPr>
      <w:bookmarkStart w:id="246" w:name="_Toc17902530"/>
      <w:r>
        <w:lastRenderedPageBreak/>
        <w:t>Dictionary</w:t>
      </w:r>
      <w:bookmarkEnd w:id="246"/>
    </w:p>
    <w:p w:rsidR="00336D9F" w:rsidRDefault="00336D9F">
      <w:pPr>
        <w:pStyle w:val="ref"/>
        <w:keepNext/>
      </w:pPr>
      <w:r>
        <w:t>(see s 3)</w:t>
      </w:r>
    </w:p>
    <w:p w:rsidR="00336D9F" w:rsidRDefault="00336D9F">
      <w:pPr>
        <w:pStyle w:val="aNote"/>
        <w:keepNext/>
      </w:pPr>
      <w:r>
        <w:rPr>
          <w:rStyle w:val="charItals"/>
        </w:rPr>
        <w:t>Note 1</w:t>
      </w:r>
      <w:r>
        <w:rPr>
          <w:rStyle w:val="charItals"/>
        </w:rPr>
        <w:tab/>
      </w:r>
      <w:r>
        <w:t xml:space="preserve">The </w:t>
      </w:r>
      <w:hyperlink r:id="rId138" w:tooltip="A2001-14" w:history="1">
        <w:r w:rsidR="00030A80" w:rsidRPr="00030A80">
          <w:rPr>
            <w:rStyle w:val="charCitHyperlinkAbbrev"/>
          </w:rPr>
          <w:t>Legislation Act</w:t>
        </w:r>
      </w:hyperlink>
      <w:r>
        <w:t xml:space="preserve"> contains definitions and other provisions relevant to this Act.</w:t>
      </w:r>
    </w:p>
    <w:p w:rsidR="00336D9F" w:rsidRDefault="00336D9F">
      <w:pPr>
        <w:pStyle w:val="aNote"/>
        <w:keepNext/>
      </w:pPr>
      <w:r>
        <w:rPr>
          <w:rStyle w:val="charItals"/>
        </w:rPr>
        <w:t>Note 2</w:t>
      </w:r>
      <w:r>
        <w:rPr>
          <w:rStyle w:val="charItals"/>
        </w:rPr>
        <w:tab/>
      </w:r>
      <w:r>
        <w:t xml:space="preserve">For example, the </w:t>
      </w:r>
      <w:hyperlink r:id="rId139" w:tooltip="A2001-14" w:history="1">
        <w:r w:rsidR="00030A80" w:rsidRPr="00030A80">
          <w:rPr>
            <w:rStyle w:val="charCitHyperlinkAbbrev"/>
          </w:rPr>
          <w:t>Legislation Act</w:t>
        </w:r>
      </w:hyperlink>
      <w:r>
        <w:t>, dict, pt 1 defines the following terms:</w:t>
      </w:r>
    </w:p>
    <w:p w:rsidR="00336D9F" w:rsidRDefault="00336D9F">
      <w:pPr>
        <w:pStyle w:val="aNoteBulletss"/>
        <w:tabs>
          <w:tab w:val="left" w:pos="2300"/>
        </w:tabs>
      </w:pPr>
      <w:r>
        <w:rPr>
          <w:rFonts w:ascii="Symbol" w:hAnsi="Symbol"/>
        </w:rPr>
        <w:t></w:t>
      </w:r>
      <w:r>
        <w:rPr>
          <w:rFonts w:ascii="Symbol" w:hAnsi="Symbol"/>
        </w:rPr>
        <w:tab/>
      </w:r>
      <w:r>
        <w:t>administrative unit</w:t>
      </w:r>
    </w:p>
    <w:p w:rsidR="00336D9F" w:rsidRDefault="00336D9F">
      <w:pPr>
        <w:pStyle w:val="aNoteBulletss"/>
        <w:tabs>
          <w:tab w:val="left" w:pos="2300"/>
        </w:tabs>
      </w:pPr>
      <w:r>
        <w:rPr>
          <w:rFonts w:ascii="Symbol" w:hAnsi="Symbol"/>
        </w:rPr>
        <w:t></w:t>
      </w:r>
      <w:r>
        <w:rPr>
          <w:rFonts w:ascii="Symbol" w:hAnsi="Symbol"/>
        </w:rPr>
        <w:tab/>
      </w:r>
      <w:r>
        <w:t>adult</w:t>
      </w:r>
    </w:p>
    <w:p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rsidR="00336D9F" w:rsidRDefault="00336D9F">
      <w:pPr>
        <w:pStyle w:val="aNoteBulletss"/>
        <w:tabs>
          <w:tab w:val="left" w:pos="2300"/>
        </w:tabs>
      </w:pPr>
      <w:r>
        <w:rPr>
          <w:rFonts w:ascii="Symbol" w:hAnsi="Symbol"/>
        </w:rPr>
        <w:t></w:t>
      </w:r>
      <w:r>
        <w:rPr>
          <w:rFonts w:ascii="Symbol" w:hAnsi="Symbol"/>
        </w:rPr>
        <w:tab/>
      </w:r>
      <w:r>
        <w:t>director of public prosecutions</w:t>
      </w:r>
    </w:p>
    <w:p w:rsidR="00336D9F" w:rsidRDefault="00336D9F">
      <w:pPr>
        <w:pStyle w:val="aNoteBulletss"/>
        <w:tabs>
          <w:tab w:val="left" w:pos="2300"/>
        </w:tabs>
      </w:pPr>
      <w:r>
        <w:rPr>
          <w:rFonts w:ascii="Symbol" w:hAnsi="Symbol"/>
        </w:rPr>
        <w:t></w:t>
      </w:r>
      <w:r>
        <w:rPr>
          <w:rFonts w:ascii="Symbol" w:hAnsi="Symbol"/>
        </w:rPr>
        <w:tab/>
      </w:r>
      <w:r>
        <w:t>doctor</w:t>
      </w:r>
    </w:p>
    <w:p w:rsidR="00336D9F" w:rsidRDefault="00336D9F">
      <w:pPr>
        <w:pStyle w:val="aNoteBulletss"/>
        <w:tabs>
          <w:tab w:val="left" w:pos="2300"/>
        </w:tabs>
      </w:pPr>
      <w:r>
        <w:rPr>
          <w:rFonts w:ascii="Symbol" w:hAnsi="Symbol"/>
        </w:rPr>
        <w:t></w:t>
      </w:r>
      <w:r>
        <w:rPr>
          <w:rFonts w:ascii="Symbol" w:hAnsi="Symbol"/>
        </w:rPr>
        <w:tab/>
      </w:r>
      <w:r>
        <w:t>entity</w:t>
      </w:r>
    </w:p>
    <w:p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rsidR="00336D9F" w:rsidRDefault="00336D9F">
      <w:pPr>
        <w:pStyle w:val="aNoteBulletss"/>
        <w:tabs>
          <w:tab w:val="left" w:pos="2300"/>
        </w:tabs>
      </w:pPr>
      <w:r>
        <w:rPr>
          <w:rFonts w:ascii="Symbol" w:hAnsi="Symbol"/>
        </w:rPr>
        <w:t></w:t>
      </w:r>
      <w:r>
        <w:rPr>
          <w:rFonts w:ascii="Symbol" w:hAnsi="Symbol"/>
        </w:rPr>
        <w:tab/>
      </w:r>
      <w:r>
        <w:t>law (of the Territory)</w:t>
      </w:r>
    </w:p>
    <w:p w:rsidR="00336D9F" w:rsidRDefault="00336D9F">
      <w:pPr>
        <w:pStyle w:val="aNoteBulletss"/>
        <w:tabs>
          <w:tab w:val="left" w:pos="2300"/>
        </w:tabs>
      </w:pPr>
      <w:r>
        <w:rPr>
          <w:rFonts w:ascii="Symbol" w:hAnsi="Symbol"/>
        </w:rPr>
        <w:t></w:t>
      </w:r>
      <w:r>
        <w:rPr>
          <w:rFonts w:ascii="Symbol" w:hAnsi="Symbol"/>
        </w:rPr>
        <w:tab/>
      </w:r>
      <w:r>
        <w:t>lawyer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rsidR="00336D9F" w:rsidRDefault="00336D9F">
      <w:pPr>
        <w:pStyle w:val="aNoteBulletss"/>
        <w:tabs>
          <w:tab w:val="left" w:pos="2300"/>
        </w:tabs>
      </w:pPr>
      <w:r>
        <w:rPr>
          <w:rFonts w:ascii="Symbol" w:hAnsi="Symbol"/>
        </w:rPr>
        <w:t></w:t>
      </w:r>
      <w:r>
        <w:rPr>
          <w:rFonts w:ascii="Symbol" w:hAnsi="Symbol"/>
        </w:rPr>
        <w:tab/>
      </w:r>
      <w:r>
        <w:t>may (see s 146)</w:t>
      </w:r>
    </w:p>
    <w:p w:rsidR="00336D9F" w:rsidRDefault="00336D9F">
      <w:pPr>
        <w:pStyle w:val="aNoteBulletss"/>
        <w:tabs>
          <w:tab w:val="left" w:pos="2300"/>
        </w:tabs>
      </w:pPr>
      <w:r>
        <w:rPr>
          <w:rFonts w:ascii="Symbol" w:hAnsi="Symbol"/>
        </w:rPr>
        <w:t></w:t>
      </w:r>
      <w:r>
        <w:rPr>
          <w:rFonts w:ascii="Symbol" w:hAnsi="Symbol"/>
        </w:rPr>
        <w:tab/>
      </w:r>
      <w:r>
        <w:t>must (see s 146)</w:t>
      </w:r>
    </w:p>
    <w:p w:rsidR="00336D9F" w:rsidRDefault="00336D9F">
      <w:pPr>
        <w:pStyle w:val="aNoteBulletss"/>
        <w:tabs>
          <w:tab w:val="left" w:pos="2300"/>
        </w:tabs>
      </w:pPr>
      <w:r>
        <w:rPr>
          <w:rFonts w:ascii="Symbol" w:hAnsi="Symbol"/>
        </w:rPr>
        <w:t></w:t>
      </w:r>
      <w:r>
        <w:rPr>
          <w:rFonts w:ascii="Symbol" w:hAnsi="Symbol"/>
        </w:rPr>
        <w:tab/>
      </w:r>
      <w:r>
        <w:t>oath</w:t>
      </w:r>
    </w:p>
    <w:p w:rsidR="00336D9F" w:rsidRDefault="00336D9F">
      <w:pPr>
        <w:pStyle w:val="aNoteBulletss"/>
        <w:tabs>
          <w:tab w:val="left" w:pos="2300"/>
        </w:tabs>
      </w:pPr>
      <w:r>
        <w:rPr>
          <w:rFonts w:ascii="Symbol" w:hAnsi="Symbol"/>
        </w:rPr>
        <w:t></w:t>
      </w:r>
      <w:r>
        <w:rPr>
          <w:rFonts w:ascii="Symbol" w:hAnsi="Symbol"/>
        </w:rPr>
        <w:tab/>
      </w:r>
      <w:r>
        <w:t>police officer</w:t>
      </w:r>
    </w:p>
    <w:p w:rsidR="00336D9F" w:rsidRDefault="00336D9F">
      <w:pPr>
        <w:pStyle w:val="aNoteBulletss"/>
        <w:tabs>
          <w:tab w:val="left" w:pos="2300"/>
        </w:tabs>
      </w:pPr>
      <w:r>
        <w:rPr>
          <w:rFonts w:ascii="Symbol" w:hAnsi="Symbol"/>
        </w:rPr>
        <w:t></w:t>
      </w:r>
      <w:r>
        <w:rPr>
          <w:rFonts w:ascii="Symbol" w:hAnsi="Symbol"/>
        </w:rPr>
        <w:tab/>
      </w:r>
      <w:r>
        <w:t>road transport authority</w:t>
      </w:r>
    </w:p>
    <w:p w:rsidR="00336D9F" w:rsidRDefault="00336D9F">
      <w:pPr>
        <w:pStyle w:val="aNoteBulletss"/>
        <w:tabs>
          <w:tab w:val="left" w:pos="2300"/>
        </w:tabs>
      </w:pPr>
      <w:r>
        <w:rPr>
          <w:rFonts w:ascii="Symbol" w:hAnsi="Symbol"/>
        </w:rPr>
        <w:t></w:t>
      </w:r>
      <w:r>
        <w:rPr>
          <w:rFonts w:ascii="Symbol" w:hAnsi="Symbol"/>
        </w:rPr>
        <w:tab/>
      </w:r>
      <w:r>
        <w:t>sentence administration board</w:t>
      </w:r>
    </w:p>
    <w:p w:rsidR="00336D9F" w:rsidRDefault="00336D9F">
      <w:pPr>
        <w:pStyle w:val="aNoteBulletss"/>
        <w:tabs>
          <w:tab w:val="left" w:pos="2300"/>
        </w:tabs>
      </w:pPr>
      <w:r>
        <w:rPr>
          <w:rFonts w:ascii="Symbol" w:hAnsi="Symbol"/>
        </w:rPr>
        <w:t></w:t>
      </w:r>
      <w:r>
        <w:rPr>
          <w:rFonts w:ascii="Symbol" w:hAnsi="Symbol"/>
        </w:rPr>
        <w:tab/>
      </w:r>
      <w:r>
        <w:t>statutory office-holder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rsidR="00336D9F" w:rsidRDefault="00336D9F">
      <w:pPr>
        <w:pStyle w:val="aNoteBulletss"/>
        <w:tabs>
          <w:tab w:val="left" w:pos="2300"/>
        </w:tabs>
      </w:pPr>
      <w:r>
        <w:rPr>
          <w:rFonts w:ascii="Symbol" w:hAnsi="Symbol"/>
        </w:rPr>
        <w:t></w:t>
      </w:r>
      <w:r>
        <w:rPr>
          <w:rFonts w:ascii="Symbol" w:hAnsi="Symbol"/>
        </w:rPr>
        <w:tab/>
      </w:r>
      <w:r>
        <w:t>territory authority</w:t>
      </w:r>
    </w:p>
    <w:p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336D9F" w:rsidRDefault="00336D9F">
      <w:pPr>
        <w:pStyle w:val="aNoteBulletss"/>
        <w:tabs>
          <w:tab w:val="left" w:pos="2300"/>
        </w:tabs>
      </w:pPr>
      <w:r>
        <w:rPr>
          <w:rFonts w:ascii="Symbol" w:hAnsi="Symbol"/>
        </w:rPr>
        <w:t></w:t>
      </w:r>
      <w:r>
        <w:rPr>
          <w:rFonts w:ascii="Symbol" w:hAnsi="Symbol"/>
        </w:rPr>
        <w:tab/>
      </w:r>
      <w:r>
        <w:t>working day.</w:t>
      </w:r>
    </w:p>
    <w:p w:rsidR="003C3EA4" w:rsidRDefault="003C3EA4" w:rsidP="003C3EA4">
      <w:pPr>
        <w:pStyle w:val="aDef"/>
      </w:pPr>
      <w:r w:rsidRPr="00030A80">
        <w:rPr>
          <w:rStyle w:val="charBoldItals"/>
        </w:rPr>
        <w:t>accommodation order</w:t>
      </w:r>
      <w:r>
        <w:t>—see section 133Y.</w:t>
      </w:r>
    </w:p>
    <w:p w:rsidR="00336D9F" w:rsidRDefault="00336D9F">
      <w:pPr>
        <w:pStyle w:val="aDef"/>
      </w:pPr>
      <w:r>
        <w:rPr>
          <w:rStyle w:val="charBoldItals"/>
        </w:rPr>
        <w:t>additional offence</w:t>
      </w:r>
      <w:r>
        <w:t xml:space="preserve">, for part 4.4 (Taking additional offences into account)—see </w:t>
      </w:r>
      <w:r>
        <w:rPr>
          <w:bCs/>
          <w:iCs/>
        </w:rPr>
        <w:t>section 55</w:t>
      </w:r>
      <w:r>
        <w:t>.</w:t>
      </w:r>
    </w:p>
    <w:p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rsidR="00792EB7" w:rsidRPr="006B195D"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p>
    <w:p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rsidR="00336D9F" w:rsidRDefault="00336D9F">
      <w:pPr>
        <w:pStyle w:val="aDef"/>
      </w:pPr>
      <w:r>
        <w:rPr>
          <w:rStyle w:val="charBoldItals"/>
        </w:rPr>
        <w:t>bail condition</w:t>
      </w:r>
      <w:r>
        <w:t xml:space="preserve">—see the </w:t>
      </w:r>
      <w:hyperlink r:id="rId140" w:tooltip="A1992-8" w:history="1">
        <w:r w:rsidR="00030A80" w:rsidRPr="00030A80">
          <w:rPr>
            <w:rStyle w:val="charCitHyperlinkItal"/>
          </w:rPr>
          <w:t>Bail Act 1992</w:t>
        </w:r>
      </w:hyperlink>
      <w:r>
        <w:t>, dictionary.</w:t>
      </w:r>
    </w:p>
    <w:p w:rsidR="00336D9F" w:rsidRDefault="00336D9F">
      <w:pPr>
        <w:pStyle w:val="aDef"/>
      </w:pPr>
      <w:r>
        <w:rPr>
          <w:rStyle w:val="charBoldItals"/>
        </w:rPr>
        <w:t>because of</w:t>
      </w:r>
      <w:r>
        <w:t>,</w:t>
      </w:r>
      <w:r w:rsidRPr="00030A80">
        <w:t xml:space="preserve"> </w:t>
      </w:r>
      <w:r>
        <w:t>an offence, for part 4.3 (Victim impact statements)—see section 47.</w:t>
      </w:r>
    </w:p>
    <w:p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rsidR="0089146A" w:rsidRPr="00F00DD2" w:rsidRDefault="0089146A" w:rsidP="0089146A">
      <w:pPr>
        <w:pStyle w:val="aDef"/>
      </w:pPr>
      <w:r w:rsidRPr="00F00DD2">
        <w:rPr>
          <w:rStyle w:val="charBoldItals"/>
        </w:rPr>
        <w:t>community service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85; and</w:t>
      </w:r>
    </w:p>
    <w:p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rsidR="00336D9F" w:rsidRDefault="00336D9F">
      <w:pPr>
        <w:pStyle w:val="aDef"/>
      </w:pPr>
      <w:r>
        <w:rPr>
          <w:rStyle w:val="charBoldItals"/>
        </w:rPr>
        <w:t>community service work</w:t>
      </w:r>
      <w:r>
        <w:t xml:space="preserve">—see the </w:t>
      </w:r>
      <w:hyperlink r:id="rId141" w:tooltip="A2005-59" w:history="1">
        <w:r w:rsidR="00030A80" w:rsidRPr="00030A80">
          <w:rPr>
            <w:rStyle w:val="charCitHyperlinkItal"/>
          </w:rPr>
          <w:t>Crimes (Sentence Administration) Act 2005</w:t>
        </w:r>
      </w:hyperlink>
      <w:r>
        <w:t>, section 316.</w:t>
      </w:r>
    </w:p>
    <w:p w:rsidR="00336D9F" w:rsidRDefault="00336D9F">
      <w:pPr>
        <w:pStyle w:val="aDef"/>
      </w:pPr>
      <w:r>
        <w:rPr>
          <w:rStyle w:val="charBoldItals"/>
        </w:rPr>
        <w:t>controlled drug</w:t>
      </w:r>
      <w:r>
        <w:t xml:space="preserve"> means a controlled drug under the </w:t>
      </w:r>
      <w:hyperlink r:id="rId142" w:tooltip="A2002-51" w:history="1">
        <w:r w:rsidR="00030A80" w:rsidRPr="00030A80">
          <w:rPr>
            <w:rStyle w:val="charCitHyperlinkAbbrev"/>
          </w:rPr>
          <w:t>Criminal Code</w:t>
        </w:r>
      </w:hyperlink>
      <w:r>
        <w:t>, chapter 6 (Serious drug offences).</w:t>
      </w:r>
    </w:p>
    <w:p w:rsidR="00336D9F" w:rsidRDefault="00336D9F">
      <w:pPr>
        <w:pStyle w:val="aDef"/>
        <w:keepNext/>
      </w:pPr>
      <w:r>
        <w:rPr>
          <w:rStyle w:val="charBoldItals"/>
        </w:rPr>
        <w:t>correctional centre</w:t>
      </w:r>
      <w:r>
        <w:t xml:space="preserve"> means—</w:t>
      </w:r>
    </w:p>
    <w:p w:rsidR="00336D9F" w:rsidRDefault="00336D9F">
      <w:pPr>
        <w:pStyle w:val="aDefpara"/>
      </w:pPr>
      <w:r>
        <w:tab/>
        <w:t>(a)</w:t>
      </w:r>
      <w:r>
        <w:tab/>
        <w:t xml:space="preserve">a correctional centre under the </w:t>
      </w:r>
      <w:hyperlink r:id="rId143" w:tooltip="A2007-15" w:history="1">
        <w:r w:rsidR="001B5573">
          <w:rPr>
            <w:rStyle w:val="charCitHyperlinkItal"/>
          </w:rPr>
          <w:t>Corrections Management Act 2007</w:t>
        </w:r>
      </w:hyperlink>
      <w:r>
        <w:t>; or</w:t>
      </w:r>
    </w:p>
    <w:p w:rsidR="00336D9F" w:rsidRDefault="00336D9F">
      <w:pPr>
        <w:pStyle w:val="aDefpara"/>
      </w:pPr>
      <w:r>
        <w:tab/>
        <w:t>(b)</w:t>
      </w:r>
      <w:r>
        <w:tab/>
        <w:t>a NSW correctional centre.</w:t>
      </w:r>
    </w:p>
    <w:p w:rsidR="00336D9F" w:rsidRDefault="00336D9F">
      <w:pPr>
        <w:pStyle w:val="aDef"/>
        <w:tabs>
          <w:tab w:val="left" w:pos="7068"/>
        </w:tabs>
      </w:pPr>
      <w:r w:rsidRPr="00030A80">
        <w:rPr>
          <w:rStyle w:val="charBoldItals"/>
        </w:rPr>
        <w:t>corrections officer</w:t>
      </w:r>
      <w:r>
        <w:t xml:space="preserve">—see the </w:t>
      </w:r>
      <w:hyperlink r:id="rId144" w:tooltip="A2007-15" w:history="1">
        <w:r w:rsidR="00030A80" w:rsidRPr="00030A80">
          <w:rPr>
            <w:rStyle w:val="charCitHyperlinkItal"/>
          </w:rPr>
          <w:t>Corrections Management Act 2007</w:t>
        </w:r>
      </w:hyperlink>
      <w:r>
        <w:t>, section 20.</w:t>
      </w:r>
    </w:p>
    <w:p w:rsidR="00336D9F" w:rsidRDefault="00336D9F">
      <w:pPr>
        <w:pStyle w:val="aDef"/>
      </w:pPr>
      <w:r>
        <w:rPr>
          <w:rStyle w:val="charBoldItals"/>
        </w:rPr>
        <w:lastRenderedPageBreak/>
        <w:t>court</w:t>
      </w:r>
      <w:r>
        <w:t xml:space="preserve">—if a </w:t>
      </w:r>
      <w:r>
        <w:rPr>
          <w:rStyle w:val="charBoldItals"/>
        </w:rPr>
        <w:t xml:space="preserve">court </w:t>
      </w:r>
      <w:r>
        <w:t>has sentenced an offender, made an order or given a direction, means the same court, however constituted.</w:t>
      </w:r>
    </w:p>
    <w:p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45" w:tooltip="A2008-19" w:history="1">
        <w:r w:rsidR="00030A80" w:rsidRPr="00030A80">
          <w:rPr>
            <w:rStyle w:val="charCitHyperlinkItal"/>
          </w:rPr>
          <w:t>Children and Young People Act 2008</w:t>
        </w:r>
      </w:hyperlink>
      <w:r w:rsidRPr="00D57A5C">
        <w:t xml:space="preserve">. </w:t>
      </w:r>
    </w:p>
    <w:p w:rsidR="001B5573" w:rsidRPr="007B6AE8" w:rsidRDefault="001B5573" w:rsidP="001B5573">
      <w:pPr>
        <w:pStyle w:val="aDef"/>
      </w:pPr>
      <w:r w:rsidRPr="00E31226">
        <w:rPr>
          <w:rStyle w:val="charBoldItals"/>
        </w:rPr>
        <w:t>deferred sentence obligations</w:t>
      </w:r>
      <w:r w:rsidRPr="007B6AE8">
        <w:t>, for an offender—see section 120.</w:t>
      </w:r>
    </w:p>
    <w:p w:rsidR="00336D9F" w:rsidRDefault="00336D9F">
      <w:pPr>
        <w:pStyle w:val="aDef"/>
      </w:pPr>
      <w:r>
        <w:rPr>
          <w:rStyle w:val="charBoldItals"/>
        </w:rPr>
        <w:t>deferred sentence order</w:t>
      </w:r>
      <w:r>
        <w:t>—see section 27 (2).</w:t>
      </w:r>
    </w:p>
    <w:p w:rsidR="003C3EA4" w:rsidRDefault="003C3EA4" w:rsidP="003C3EA4">
      <w:pPr>
        <w:pStyle w:val="aDef"/>
      </w:pPr>
      <w:r w:rsidRPr="00030A80">
        <w:rPr>
          <w:rStyle w:val="charBoldItals"/>
        </w:rPr>
        <w:t>detention place</w:t>
      </w:r>
      <w:r>
        <w:t xml:space="preserve"> means a detention place under the </w:t>
      </w:r>
      <w:hyperlink r:id="rId146" w:tooltip="A2008-19" w:history="1">
        <w:r w:rsidR="00030A80" w:rsidRPr="00030A80">
          <w:rPr>
            <w:rStyle w:val="charCitHyperlinkItal"/>
          </w:rPr>
          <w:t>Children and Young People Act 2008</w:t>
        </w:r>
      </w:hyperlink>
      <w:r>
        <w:t>.</w:t>
      </w:r>
    </w:p>
    <w:p w:rsidR="00336D9F" w:rsidRDefault="00336D9F">
      <w:pPr>
        <w:pStyle w:val="aDef"/>
      </w:pPr>
      <w:r>
        <w:rPr>
          <w:rStyle w:val="charBoldItals"/>
        </w:rPr>
        <w:t>driver licence disqualification order</w:t>
      </w:r>
      <w:r>
        <w:t>—see section 1</w:t>
      </w:r>
      <w:r w:rsidR="000E24DB">
        <w:t>6</w:t>
      </w:r>
      <w:r>
        <w:t xml:space="preserve"> (2).</w:t>
      </w:r>
    </w:p>
    <w:p w:rsidR="003C3EA4" w:rsidRDefault="003C3EA4" w:rsidP="003C3EA4">
      <w:pPr>
        <w:pStyle w:val="aDef"/>
      </w:pPr>
      <w:r w:rsidRPr="00030A80">
        <w:rPr>
          <w:rStyle w:val="charBoldItals"/>
        </w:rPr>
        <w:t>education and training condition</w:t>
      </w:r>
      <w:r>
        <w:t>—see section 133N.</w:t>
      </w:r>
    </w:p>
    <w:p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rsidR="00400148" w:rsidRPr="004573C3" w:rsidRDefault="00400148" w:rsidP="00400148">
      <w:pPr>
        <w:pStyle w:val="aDef"/>
      </w:pPr>
      <w:r w:rsidRPr="004573C3">
        <w:rPr>
          <w:rStyle w:val="charBoldItals"/>
        </w:rPr>
        <w:t>family violence offence</w:t>
      </w:r>
      <w:r w:rsidRPr="004573C3">
        <w:t xml:space="preserve">—see the </w:t>
      </w:r>
      <w:hyperlink r:id="rId147" w:tooltip="A2016-42" w:history="1">
        <w:r w:rsidRPr="00765BC7">
          <w:rPr>
            <w:rStyle w:val="charCitHyperlinkItal"/>
          </w:rPr>
          <w:t>Family Violence Act 2016</w:t>
        </w:r>
      </w:hyperlink>
      <w:r w:rsidRPr="004573C3">
        <w:t>, dictionary</w:t>
      </w:r>
      <w:r w:rsidRPr="004573C3">
        <w:rPr>
          <w:rStyle w:val="charItals"/>
        </w:rPr>
        <w:t>.</w:t>
      </w:r>
    </w:p>
    <w:p w:rsidR="00336D9F" w:rsidRDefault="00336D9F">
      <w:pPr>
        <w:pStyle w:val="aDef"/>
      </w:pPr>
      <w:r>
        <w:rPr>
          <w:rStyle w:val="charBoldItals"/>
        </w:rPr>
        <w:t>fine</w:t>
      </w:r>
      <w:r>
        <w:t xml:space="preserve">, for part 5.3 (Imprisonment—concurrent and consecutive sentences)—see </w:t>
      </w:r>
      <w:r>
        <w:rPr>
          <w:bCs/>
          <w:iCs/>
        </w:rPr>
        <w:t>section 69.</w:t>
      </w:r>
    </w:p>
    <w:p w:rsidR="00336D9F" w:rsidRDefault="00336D9F">
      <w:pPr>
        <w:pStyle w:val="aDef"/>
      </w:pPr>
      <w:r>
        <w:rPr>
          <w:rStyle w:val="charBoldItals"/>
        </w:rPr>
        <w:t>fine order</w:t>
      </w:r>
      <w:r>
        <w:t>—see section 14 (2).</w:t>
      </w:r>
    </w:p>
    <w:p w:rsidR="00336D9F" w:rsidRDefault="00336D9F">
      <w:pPr>
        <w:pStyle w:val="aDef"/>
      </w:pPr>
      <w:r>
        <w:rPr>
          <w:rStyle w:val="charBoldItals"/>
        </w:rPr>
        <w:t>good behaviour order</w:t>
      </w:r>
      <w:r>
        <w:t>—see section 13 (2).</w:t>
      </w:r>
    </w:p>
    <w:p w:rsidR="00336D9F" w:rsidRDefault="00336D9F">
      <w:pPr>
        <w:pStyle w:val="aDef"/>
      </w:pPr>
      <w:r>
        <w:rPr>
          <w:rStyle w:val="charBoldItals"/>
        </w:rPr>
        <w:t>harm</w:t>
      </w:r>
      <w:r>
        <w:t>, for part 4.3 (Victim impact statements)—see section 47.</w:t>
      </w:r>
    </w:p>
    <w:p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rsidR="0089146A" w:rsidRPr="00F00DD2" w:rsidRDefault="0089146A" w:rsidP="0089146A">
      <w:pPr>
        <w:pStyle w:val="aDef"/>
      </w:pPr>
      <w:r w:rsidRPr="00F00DD2">
        <w:rPr>
          <w:rStyle w:val="charBoldItals"/>
        </w:rPr>
        <w:t>intensive correction order</w:t>
      </w:r>
      <w:r w:rsidRPr="00F00DD2">
        <w:t>—see section 11.</w:t>
      </w:r>
    </w:p>
    <w:p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rsidR="00336D9F" w:rsidRDefault="00336D9F">
      <w:pPr>
        <w:pStyle w:val="aDef"/>
      </w:pPr>
      <w:r>
        <w:rPr>
          <w:rStyle w:val="charBoldItals"/>
        </w:rPr>
        <w:t>non-association order</w:t>
      </w:r>
      <w:r>
        <w:t>—see section 21.</w:t>
      </w:r>
    </w:p>
    <w:p w:rsidR="00336D9F" w:rsidRDefault="00336D9F">
      <w:pPr>
        <w:pStyle w:val="aDef"/>
      </w:pPr>
      <w:r>
        <w:rPr>
          <w:rStyle w:val="charBoldItals"/>
        </w:rPr>
        <w:lastRenderedPageBreak/>
        <w:t>non-conviction order</w:t>
      </w:r>
      <w:r>
        <w:t>—see section 17 (2).</w:t>
      </w:r>
    </w:p>
    <w:p w:rsidR="00336D9F" w:rsidRDefault="00336D9F">
      <w:pPr>
        <w:pStyle w:val="aDef"/>
        <w:keepNext/>
      </w:pPr>
      <w:r>
        <w:rPr>
          <w:rStyle w:val="charBoldItals"/>
        </w:rPr>
        <w:t>nonparole period</w:t>
      </w:r>
      <w:r>
        <w:t>, for a sentence of imprisonment—</w:t>
      </w:r>
    </w:p>
    <w:p w:rsidR="00336D9F" w:rsidRDefault="00336D9F">
      <w:pPr>
        <w:pStyle w:val="aDefpara"/>
      </w:pPr>
      <w:r>
        <w:tab/>
        <w:t>(a)</w:t>
      </w:r>
      <w:r>
        <w:tab/>
        <w:t>see section 65 (2) (Nonparole periods—court to set); and</w:t>
      </w:r>
    </w:p>
    <w:p w:rsidR="00336D9F" w:rsidRDefault="00336D9F">
      <w:pPr>
        <w:pStyle w:val="aDefpara"/>
      </w:pPr>
      <w:r>
        <w:tab/>
        <w:t>(b)</w:t>
      </w:r>
      <w:r>
        <w:tab/>
        <w:t>if the nonparole period of the sentence is amended—means the nonparole period as amended.</w:t>
      </w:r>
    </w:p>
    <w:p w:rsidR="00336D9F" w:rsidRDefault="00336D9F">
      <w:pPr>
        <w:pStyle w:val="aDef"/>
      </w:pPr>
      <w:r>
        <w:rPr>
          <w:rStyle w:val="charBoldItals"/>
        </w:rPr>
        <w:t>offender</w:t>
      </w:r>
      <w:r>
        <w:t>—see section 8.</w:t>
      </w:r>
    </w:p>
    <w:p w:rsidR="00336D9F" w:rsidRDefault="00336D9F">
      <w:pPr>
        <w:pStyle w:val="aDef"/>
      </w:pPr>
      <w:r>
        <w:rPr>
          <w:rStyle w:val="charBoldItals"/>
        </w:rPr>
        <w:t>parole order</w:t>
      </w:r>
      <w:r>
        <w:t xml:space="preserve">—see the </w:t>
      </w:r>
      <w:hyperlink r:id="rId148" w:tooltip="A2005-59" w:history="1">
        <w:r w:rsidR="00030A80" w:rsidRPr="00030A80">
          <w:rPr>
            <w:rStyle w:val="charCitHyperlinkItal"/>
          </w:rPr>
          <w:t>Crimes (Sentence Administration) Act 2005</w:t>
        </w:r>
      </w:hyperlink>
      <w:r>
        <w:t>, section 117.</w:t>
      </w:r>
    </w:p>
    <w:p w:rsidR="00336D9F" w:rsidRDefault="00336D9F">
      <w:pPr>
        <w:pStyle w:val="aDef"/>
      </w:pPr>
      <w:r>
        <w:rPr>
          <w:rStyle w:val="charBoldItals"/>
        </w:rPr>
        <w:t>place restriction order</w:t>
      </w:r>
      <w:r>
        <w:t>—see section 21.</w:t>
      </w:r>
    </w:p>
    <w:p w:rsidR="007B548E" w:rsidRPr="00641781" w:rsidRDefault="007B548E" w:rsidP="0041364D">
      <w:pPr>
        <w:pStyle w:val="aDef"/>
        <w:keepNext/>
      </w:pPr>
      <w:r w:rsidRPr="00030A80">
        <w:rPr>
          <w:rStyle w:val="charBoldItals"/>
        </w:rPr>
        <w:t>pre-sentence report</w:t>
      </w:r>
      <w:r w:rsidRPr="00641781">
        <w:t xml:space="preserve"> means a report—</w:t>
      </w:r>
    </w:p>
    <w:p w:rsidR="007B548E" w:rsidRPr="00641781" w:rsidRDefault="007B548E" w:rsidP="0041364D">
      <w:pPr>
        <w:pStyle w:val="aDefpara"/>
        <w:keepNext/>
      </w:pPr>
      <w:r w:rsidRPr="00641781">
        <w:tab/>
        <w:t>(a)</w:t>
      </w:r>
      <w:r w:rsidRPr="00641781">
        <w:tab/>
        <w:t>for use in a criminal proceeding; and</w:t>
      </w:r>
    </w:p>
    <w:p w:rsidR="007B548E" w:rsidRPr="00641781" w:rsidRDefault="007B548E" w:rsidP="007B548E">
      <w:pPr>
        <w:pStyle w:val="aDefpara"/>
      </w:pPr>
      <w:r w:rsidRPr="00641781">
        <w:tab/>
        <w:t>(b)</w:t>
      </w:r>
      <w:r w:rsidRPr="00641781">
        <w:tab/>
        <w:t>prepared by the director-general.</w:t>
      </w:r>
    </w:p>
    <w:p w:rsidR="003C3EA4" w:rsidRDefault="003C3EA4" w:rsidP="007B548E">
      <w:pPr>
        <w:pStyle w:val="aDef"/>
        <w:keepNext/>
      </w:pPr>
      <w:r w:rsidRPr="00030A80">
        <w:rPr>
          <w:rStyle w:val="charBoldItals"/>
        </w:rPr>
        <w:t>pre-sentence report matter</w:t>
      </w:r>
      <w:r>
        <w:t>—</w:t>
      </w:r>
    </w:p>
    <w:p w:rsidR="003C3EA4" w:rsidRDefault="003C3EA4" w:rsidP="003C3EA4">
      <w:pPr>
        <w:pStyle w:val="aDefpara"/>
      </w:pPr>
      <w:r>
        <w:tab/>
        <w:t>(a)</w:t>
      </w:r>
      <w:r>
        <w:tab/>
        <w:t>for part 4.2 (Pre-sentence reports)—see section 40A; and</w:t>
      </w:r>
    </w:p>
    <w:p w:rsidR="003C3EA4" w:rsidRDefault="003C3EA4" w:rsidP="003C3EA4">
      <w:pPr>
        <w:pStyle w:val="aDefpara"/>
      </w:pPr>
      <w:r>
        <w:tab/>
        <w:t>(b)</w:t>
      </w:r>
      <w:r>
        <w:tab/>
        <w:t>for a young offender—see section 133E.</w:t>
      </w:r>
    </w:p>
    <w:p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rsidR="00336D9F" w:rsidRDefault="00336D9F">
      <w:pPr>
        <w:pStyle w:val="aDefpara"/>
      </w:pPr>
      <w:r>
        <w:tab/>
        <w:t>(a)</w:t>
      </w:r>
      <w:r>
        <w:tab/>
        <w:t>to be on probation subject to the supervision of a person appointed under the order; and</w:t>
      </w:r>
    </w:p>
    <w:p w:rsidR="00336D9F" w:rsidRDefault="00336D9F" w:rsidP="00516945">
      <w:pPr>
        <w:pStyle w:val="aDefpara"/>
        <w:keepNext/>
      </w:pPr>
      <w:r>
        <w:lastRenderedPageBreak/>
        <w:tab/>
        <w:t>(b)</w:t>
      </w:r>
      <w:r>
        <w:tab/>
        <w:t>to obey all reasonable directions of the appointed person.</w:t>
      </w:r>
    </w:p>
    <w:p w:rsidR="00336D9F" w:rsidRDefault="00336D9F">
      <w:pPr>
        <w:pStyle w:val="aExamHdgss"/>
      </w:pPr>
      <w:r>
        <w:t>Example of directions for par (b)</w:t>
      </w:r>
    </w:p>
    <w:p w:rsidR="00336D9F" w:rsidRDefault="00336D9F">
      <w:pPr>
        <w:pStyle w:val="aExamss"/>
        <w:keepNext/>
      </w:pPr>
      <w:r>
        <w:t>that the offender comply with a condition mentioned in section 13 (3) (g), examples, even if the condition is not a condition of the order</w:t>
      </w:r>
    </w:p>
    <w:p w:rsidR="0089146A" w:rsidRPr="00F00DD2" w:rsidRDefault="0089146A" w:rsidP="00803A9D">
      <w:pPr>
        <w:pStyle w:val="aDef"/>
        <w:keepNext/>
      </w:pPr>
      <w:r w:rsidRPr="00F00DD2">
        <w:rPr>
          <w:rStyle w:val="charBoldItals"/>
        </w:rPr>
        <w:t>rehabilitation program</w:t>
      </w:r>
      <w:r w:rsidRPr="00F00DD2">
        <w:t>—</w:t>
      </w:r>
    </w:p>
    <w:p w:rsidR="0089146A" w:rsidRPr="00F00DD2" w:rsidRDefault="0089146A" w:rsidP="00803A9D">
      <w:pPr>
        <w:pStyle w:val="aDefpara"/>
        <w:keepNext/>
      </w:pPr>
      <w:r w:rsidRPr="00F00DD2">
        <w:tab/>
        <w:t>(a)</w:t>
      </w:r>
      <w:r w:rsidRPr="00F00DD2">
        <w:tab/>
        <w:t>for a good behaviour order, for this Act generally—see section 93; and</w:t>
      </w:r>
    </w:p>
    <w:p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rsidR="0089146A" w:rsidRPr="00F00DD2" w:rsidRDefault="0089146A" w:rsidP="0089146A">
      <w:pPr>
        <w:pStyle w:val="aDef"/>
      </w:pPr>
      <w:r w:rsidRPr="00F00DD2">
        <w:rPr>
          <w:rStyle w:val="charBoldItals"/>
        </w:rPr>
        <w:t>rehabilitation program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93; and</w:t>
      </w:r>
    </w:p>
    <w:p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rsidR="00336D9F" w:rsidRDefault="00336D9F">
      <w:pPr>
        <w:pStyle w:val="aDef"/>
        <w:keepNext/>
      </w:pPr>
      <w:r>
        <w:rPr>
          <w:rStyle w:val="charBoldItals"/>
        </w:rPr>
        <w:t>reparation order</w:t>
      </w:r>
      <w:r>
        <w:t xml:space="preserve"> means an order under—</w:t>
      </w:r>
    </w:p>
    <w:p w:rsidR="00336D9F" w:rsidRDefault="00336D9F">
      <w:pPr>
        <w:pStyle w:val="aDefpara"/>
      </w:pPr>
      <w:r>
        <w:tab/>
        <w:t>(a)</w:t>
      </w:r>
      <w:r>
        <w:tab/>
        <w:t>section 19 (3) (Reparation orders—losses and expenses generally); or</w:t>
      </w:r>
    </w:p>
    <w:p w:rsidR="00336D9F" w:rsidRDefault="00336D9F">
      <w:pPr>
        <w:pStyle w:val="aDefpara"/>
      </w:pPr>
      <w:r>
        <w:tab/>
        <w:t>(b)</w:t>
      </w:r>
      <w:r>
        <w:tab/>
        <w:t>section 20 (3) or (4) (Reparation orders—stolen property).</w:t>
      </w:r>
    </w:p>
    <w:p w:rsidR="00336D9F" w:rsidRDefault="00336D9F">
      <w:pPr>
        <w:pStyle w:val="aDef"/>
        <w:keepNext/>
      </w:pPr>
      <w:r>
        <w:rPr>
          <w:rStyle w:val="charBoldItals"/>
        </w:rPr>
        <w:t xml:space="preserve">sentence </w:t>
      </w:r>
      <w:r>
        <w:rPr>
          <w:bCs/>
          <w:iCs/>
        </w:rPr>
        <w:t>means—</w:t>
      </w:r>
    </w:p>
    <w:p w:rsidR="00336D9F" w:rsidRDefault="00336D9F">
      <w:pPr>
        <w:pStyle w:val="aDefpara"/>
      </w:pPr>
      <w:r>
        <w:tab/>
        <w:t>(a)</w:t>
      </w:r>
      <w:r>
        <w:tab/>
        <w:t>when used as a noun—the penalty imposed for an offence; or</w:t>
      </w:r>
    </w:p>
    <w:p w:rsidR="00336D9F" w:rsidRDefault="00336D9F">
      <w:pPr>
        <w:pStyle w:val="aDefpara"/>
      </w:pPr>
      <w:r>
        <w:tab/>
        <w:t>(b)</w:t>
      </w:r>
      <w:r>
        <w:tab/>
        <w:t>when used as a verb—to impose a penalty for an offence.</w:t>
      </w:r>
    </w:p>
    <w:p w:rsidR="00336D9F" w:rsidRDefault="00336D9F">
      <w:pPr>
        <w:pStyle w:val="aDef"/>
        <w:keepNext/>
      </w:pPr>
      <w:r>
        <w:rPr>
          <w:rStyle w:val="charBoldItals"/>
        </w:rPr>
        <w:t>sentence of imprisonment</w:t>
      </w:r>
      <w:r>
        <w:rPr>
          <w:bCs/>
          <w:iCs/>
        </w:rPr>
        <w:t xml:space="preserve"> includes</w:t>
      </w:r>
      <w:r>
        <w:t>—</w:t>
      </w:r>
    </w:p>
    <w:p w:rsidR="00336D9F" w:rsidRDefault="00336D9F" w:rsidP="001C5CC1">
      <w:pPr>
        <w:pStyle w:val="aDefpara"/>
        <w:keepNext/>
      </w:pPr>
      <w:r>
        <w:tab/>
        <w:t>(a)</w:t>
      </w:r>
      <w:r>
        <w:tab/>
        <w:t>a sentence of imprisonment that has been imposed but is yet to start</w:t>
      </w:r>
      <w:r>
        <w:rPr>
          <w:bCs/>
          <w:iCs/>
        </w:rPr>
        <w:t>; and</w:t>
      </w:r>
    </w:p>
    <w:p w:rsidR="00336D9F" w:rsidRDefault="00336D9F">
      <w:pPr>
        <w:pStyle w:val="aDefpara"/>
      </w:pPr>
      <w:r>
        <w:tab/>
        <w:t>(b)</w:t>
      </w:r>
      <w:r>
        <w:tab/>
        <w:t>a combination sentence that imposes a penalty of imprisonment together with another penalty.</w:t>
      </w:r>
    </w:p>
    <w:p w:rsidR="00336D9F" w:rsidRDefault="00336D9F">
      <w:pPr>
        <w:pStyle w:val="aDef"/>
      </w:pPr>
      <w:r>
        <w:rPr>
          <w:rStyle w:val="charBoldItals"/>
        </w:rPr>
        <w:lastRenderedPageBreak/>
        <w:t>sentence-related order</w:t>
      </w:r>
      <w:r>
        <w:t xml:space="preserve">, for part 4.4 (Taking additional offences into account)—see </w:t>
      </w:r>
      <w:r>
        <w:rPr>
          <w:bCs/>
          <w:iCs/>
        </w:rPr>
        <w:t>section 55</w:t>
      </w:r>
      <w:r>
        <w:t>.</w:t>
      </w:r>
    </w:p>
    <w:p w:rsidR="00336D9F" w:rsidRDefault="00336D9F">
      <w:pPr>
        <w:pStyle w:val="aDef"/>
      </w:pPr>
      <w:r>
        <w:rPr>
          <w:rStyle w:val="charBoldItals"/>
        </w:rPr>
        <w:t>sentencing court</w:t>
      </w:r>
      <w:r>
        <w:t>, for part 8.2 (Deferred sentence orders—supervision) and part 8.3 (Deferred sentence orders—amendment or cancellation)—see section 123.</w:t>
      </w:r>
    </w:p>
    <w:p w:rsidR="003C3EA4" w:rsidRDefault="003C3EA4" w:rsidP="003C3EA4">
      <w:pPr>
        <w:pStyle w:val="aDef"/>
      </w:pPr>
      <w:r w:rsidRPr="00030A80">
        <w:rPr>
          <w:rStyle w:val="charBoldItals"/>
        </w:rPr>
        <w:t>supervision condition</w:t>
      </w:r>
      <w:r>
        <w:t>—see section 133U.</w:t>
      </w:r>
    </w:p>
    <w:p w:rsidR="00336D9F" w:rsidRDefault="00336D9F">
      <w:pPr>
        <w:pStyle w:val="aDef"/>
      </w:pPr>
      <w:r>
        <w:rPr>
          <w:rStyle w:val="charBoldItals"/>
        </w:rPr>
        <w:t>surety</w:t>
      </w:r>
      <w:r>
        <w:t>, for a good behaviour order for an offender, means a person other than the offender who gives security for complying with the order.</w:t>
      </w:r>
    </w:p>
    <w:p w:rsidR="00336D9F" w:rsidRDefault="00336D9F">
      <w:pPr>
        <w:pStyle w:val="aDef"/>
      </w:pPr>
      <w:r>
        <w:rPr>
          <w:rStyle w:val="charBoldItals"/>
        </w:rPr>
        <w:t>suspended sentence order</w:t>
      </w:r>
      <w:r>
        <w:t>—see section 12 (2).</w:t>
      </w:r>
    </w:p>
    <w:p w:rsidR="00336D9F" w:rsidRDefault="00336D9F">
      <w:pPr>
        <w:pStyle w:val="aDef"/>
      </w:pPr>
      <w:r>
        <w:rPr>
          <w:rStyle w:val="charBoldItals"/>
        </w:rPr>
        <w:t>term</w:t>
      </w:r>
      <w:r>
        <w:rPr>
          <w:bCs/>
          <w:iCs/>
        </w:rPr>
        <w:t xml:space="preserve">—if the term of a sentence is amended under the </w:t>
      </w:r>
      <w:hyperlink r:id="rId149"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rsidR="00336D9F" w:rsidRDefault="00336D9F">
      <w:pPr>
        <w:pStyle w:val="aDef"/>
      </w:pPr>
      <w:r>
        <w:rPr>
          <w:rStyle w:val="charBoldItals"/>
        </w:rPr>
        <w:t>victim</w:t>
      </w:r>
      <w:r>
        <w:t>, of an offence, for part 4.3 (Victim impact statements)—see section 47.</w:t>
      </w:r>
    </w:p>
    <w:p w:rsidR="00336D9F" w:rsidRDefault="00336D9F">
      <w:pPr>
        <w:pStyle w:val="aDef"/>
      </w:pPr>
      <w:r>
        <w:rPr>
          <w:rStyle w:val="charBoldItals"/>
        </w:rPr>
        <w:t>victim impact statement</w:t>
      </w:r>
      <w:r>
        <w:t>, for an offence, for part 4.3 (Victim impact statements)—see section 47.</w:t>
      </w:r>
    </w:p>
    <w:p w:rsidR="003C3EA4" w:rsidRDefault="003C3EA4" w:rsidP="003C3EA4">
      <w:pPr>
        <w:pStyle w:val="aDef"/>
      </w:pPr>
      <w:r w:rsidRPr="00030A80">
        <w:rPr>
          <w:rStyle w:val="charBoldItals"/>
        </w:rPr>
        <w:t>young offender</w:t>
      </w:r>
      <w:r>
        <w:t>—see section 133B.</w:t>
      </w:r>
    </w:p>
    <w:p w:rsidR="00336D9F" w:rsidRDefault="00336D9F">
      <w:pPr>
        <w:pStyle w:val="04Dictionary"/>
        <w:sectPr w:rsidR="00336D9F">
          <w:headerReference w:type="even" r:id="rId150"/>
          <w:headerReference w:type="default" r:id="rId151"/>
          <w:footerReference w:type="even" r:id="rId152"/>
          <w:footerReference w:type="default" r:id="rId153"/>
          <w:type w:val="continuous"/>
          <w:pgSz w:w="11907" w:h="16839" w:code="9"/>
          <w:pgMar w:top="3000" w:right="1900" w:bottom="2500" w:left="2300" w:header="2480" w:footer="2100" w:gutter="0"/>
          <w:cols w:space="720"/>
          <w:docGrid w:linePitch="254"/>
        </w:sectPr>
      </w:pPr>
    </w:p>
    <w:p w:rsidR="00546AC5" w:rsidRDefault="00546AC5">
      <w:pPr>
        <w:pStyle w:val="Endnote1"/>
      </w:pPr>
      <w:bookmarkStart w:id="247" w:name="_Toc17902531"/>
      <w:r>
        <w:lastRenderedPageBreak/>
        <w:t>Endnotes</w:t>
      </w:r>
      <w:bookmarkEnd w:id="247"/>
    </w:p>
    <w:p w:rsidR="00546AC5" w:rsidRPr="008D2336" w:rsidRDefault="00546AC5">
      <w:pPr>
        <w:pStyle w:val="Endnote20"/>
      </w:pPr>
      <w:bookmarkStart w:id="248" w:name="_Toc17902532"/>
      <w:r w:rsidRPr="008D2336">
        <w:rPr>
          <w:rStyle w:val="charTableNo"/>
        </w:rPr>
        <w:t>1</w:t>
      </w:r>
      <w:r>
        <w:tab/>
      </w:r>
      <w:r w:rsidRPr="008D2336">
        <w:rPr>
          <w:rStyle w:val="charTableText"/>
        </w:rPr>
        <w:t>About the endnotes</w:t>
      </w:r>
      <w:bookmarkEnd w:id="248"/>
    </w:p>
    <w:p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rsidR="00546AC5" w:rsidRDefault="00546AC5">
      <w:pPr>
        <w:pStyle w:val="EndNoteTextPub"/>
      </w:pPr>
      <w:r>
        <w:t xml:space="preserve">Not all editorial amendments made under the </w:t>
      </w:r>
      <w:hyperlink r:id="rId154"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46AC5" w:rsidRDefault="00546AC5">
      <w:pPr>
        <w:pStyle w:val="EndNoteTextPub"/>
      </w:pPr>
      <w:r>
        <w:t xml:space="preserve">If all the provisions of the law have been renumbered, a table of renumbered provisions gives details of previous and current numbering.  </w:t>
      </w:r>
    </w:p>
    <w:p w:rsidR="00546AC5" w:rsidRDefault="00546AC5">
      <w:pPr>
        <w:pStyle w:val="EndNoteTextPub"/>
      </w:pPr>
      <w:r>
        <w:t>The endnotes also include a table of earlier republications.</w:t>
      </w:r>
    </w:p>
    <w:p w:rsidR="00546AC5" w:rsidRPr="008D2336" w:rsidRDefault="00546AC5">
      <w:pPr>
        <w:pStyle w:val="Endnote20"/>
      </w:pPr>
      <w:bookmarkStart w:id="249" w:name="_Toc17902533"/>
      <w:r w:rsidRPr="008D2336">
        <w:rPr>
          <w:rStyle w:val="charTableNo"/>
        </w:rPr>
        <w:t>2</w:t>
      </w:r>
      <w:r>
        <w:tab/>
      </w:r>
      <w:r w:rsidRPr="008D2336">
        <w:rPr>
          <w:rStyle w:val="charTableText"/>
        </w:rPr>
        <w:t>Abbreviation key</w:t>
      </w:r>
      <w:bookmarkEnd w:id="249"/>
    </w:p>
    <w:p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rsidTr="00862339">
        <w:tc>
          <w:tcPr>
            <w:tcW w:w="3720" w:type="dxa"/>
          </w:tcPr>
          <w:p w:rsidR="00546AC5" w:rsidRDefault="00546AC5">
            <w:pPr>
              <w:pStyle w:val="EndnotesAbbrev"/>
            </w:pPr>
            <w:r>
              <w:t>A = Act</w:t>
            </w:r>
          </w:p>
        </w:tc>
        <w:tc>
          <w:tcPr>
            <w:tcW w:w="3652" w:type="dxa"/>
          </w:tcPr>
          <w:p w:rsidR="00546AC5" w:rsidRDefault="00546AC5" w:rsidP="00862339">
            <w:pPr>
              <w:pStyle w:val="EndnotesAbbrev"/>
            </w:pPr>
            <w:r>
              <w:t>NI = Notifiable instrument</w:t>
            </w:r>
          </w:p>
        </w:tc>
      </w:tr>
      <w:tr w:rsidR="00546AC5" w:rsidTr="00862339">
        <w:tc>
          <w:tcPr>
            <w:tcW w:w="3720" w:type="dxa"/>
          </w:tcPr>
          <w:p w:rsidR="00546AC5" w:rsidRDefault="00546AC5" w:rsidP="00862339">
            <w:pPr>
              <w:pStyle w:val="EndnotesAbbrev"/>
            </w:pPr>
            <w:r>
              <w:t>AF = Approved form</w:t>
            </w:r>
          </w:p>
        </w:tc>
        <w:tc>
          <w:tcPr>
            <w:tcW w:w="3652" w:type="dxa"/>
          </w:tcPr>
          <w:p w:rsidR="00546AC5" w:rsidRDefault="00546AC5" w:rsidP="00862339">
            <w:pPr>
              <w:pStyle w:val="EndnotesAbbrev"/>
            </w:pPr>
            <w:r>
              <w:t>o = order</w:t>
            </w:r>
          </w:p>
        </w:tc>
      </w:tr>
      <w:tr w:rsidR="00546AC5" w:rsidTr="00862339">
        <w:tc>
          <w:tcPr>
            <w:tcW w:w="3720" w:type="dxa"/>
          </w:tcPr>
          <w:p w:rsidR="00546AC5" w:rsidRDefault="00546AC5">
            <w:pPr>
              <w:pStyle w:val="EndnotesAbbrev"/>
            </w:pPr>
            <w:r>
              <w:t>am = amended</w:t>
            </w:r>
          </w:p>
        </w:tc>
        <w:tc>
          <w:tcPr>
            <w:tcW w:w="3652" w:type="dxa"/>
          </w:tcPr>
          <w:p w:rsidR="00546AC5" w:rsidRDefault="00546AC5" w:rsidP="00862339">
            <w:pPr>
              <w:pStyle w:val="EndnotesAbbrev"/>
            </w:pPr>
            <w:r>
              <w:t>om = omitted/repealed</w:t>
            </w:r>
          </w:p>
        </w:tc>
      </w:tr>
      <w:tr w:rsidR="00546AC5" w:rsidTr="00862339">
        <w:tc>
          <w:tcPr>
            <w:tcW w:w="3720" w:type="dxa"/>
          </w:tcPr>
          <w:p w:rsidR="00546AC5" w:rsidRDefault="00546AC5">
            <w:pPr>
              <w:pStyle w:val="EndnotesAbbrev"/>
            </w:pPr>
            <w:r>
              <w:t>amdt = amendment</w:t>
            </w:r>
          </w:p>
        </w:tc>
        <w:tc>
          <w:tcPr>
            <w:tcW w:w="3652" w:type="dxa"/>
          </w:tcPr>
          <w:p w:rsidR="00546AC5" w:rsidRDefault="00546AC5" w:rsidP="00862339">
            <w:pPr>
              <w:pStyle w:val="EndnotesAbbrev"/>
            </w:pPr>
            <w:r>
              <w:t>ord = ordinance</w:t>
            </w:r>
          </w:p>
        </w:tc>
      </w:tr>
      <w:tr w:rsidR="00546AC5" w:rsidTr="00862339">
        <w:tc>
          <w:tcPr>
            <w:tcW w:w="3720" w:type="dxa"/>
          </w:tcPr>
          <w:p w:rsidR="00546AC5" w:rsidRDefault="00546AC5">
            <w:pPr>
              <w:pStyle w:val="EndnotesAbbrev"/>
            </w:pPr>
            <w:r>
              <w:t>AR = Assembly resolution</w:t>
            </w:r>
          </w:p>
        </w:tc>
        <w:tc>
          <w:tcPr>
            <w:tcW w:w="3652" w:type="dxa"/>
          </w:tcPr>
          <w:p w:rsidR="00546AC5" w:rsidRDefault="00546AC5" w:rsidP="00862339">
            <w:pPr>
              <w:pStyle w:val="EndnotesAbbrev"/>
            </w:pPr>
            <w:r>
              <w:t>orig = original</w:t>
            </w:r>
          </w:p>
        </w:tc>
      </w:tr>
      <w:tr w:rsidR="00546AC5" w:rsidTr="00862339">
        <w:tc>
          <w:tcPr>
            <w:tcW w:w="3720" w:type="dxa"/>
          </w:tcPr>
          <w:p w:rsidR="00546AC5" w:rsidRDefault="00546AC5">
            <w:pPr>
              <w:pStyle w:val="EndnotesAbbrev"/>
            </w:pPr>
            <w:r>
              <w:t>ch = chapter</w:t>
            </w:r>
          </w:p>
        </w:tc>
        <w:tc>
          <w:tcPr>
            <w:tcW w:w="3652" w:type="dxa"/>
          </w:tcPr>
          <w:p w:rsidR="00546AC5" w:rsidRDefault="00546AC5" w:rsidP="00862339">
            <w:pPr>
              <w:pStyle w:val="EndnotesAbbrev"/>
            </w:pPr>
            <w:r>
              <w:t>par = paragraph/subparagraph</w:t>
            </w:r>
          </w:p>
        </w:tc>
      </w:tr>
      <w:tr w:rsidR="00546AC5" w:rsidTr="00862339">
        <w:tc>
          <w:tcPr>
            <w:tcW w:w="3720" w:type="dxa"/>
          </w:tcPr>
          <w:p w:rsidR="00546AC5" w:rsidRDefault="00546AC5">
            <w:pPr>
              <w:pStyle w:val="EndnotesAbbrev"/>
            </w:pPr>
            <w:r>
              <w:t>CN = Commencement notice</w:t>
            </w:r>
          </w:p>
        </w:tc>
        <w:tc>
          <w:tcPr>
            <w:tcW w:w="3652" w:type="dxa"/>
          </w:tcPr>
          <w:p w:rsidR="00546AC5" w:rsidRDefault="00546AC5" w:rsidP="00862339">
            <w:pPr>
              <w:pStyle w:val="EndnotesAbbrev"/>
            </w:pPr>
            <w:r>
              <w:t>pres = present</w:t>
            </w:r>
          </w:p>
        </w:tc>
      </w:tr>
      <w:tr w:rsidR="00546AC5" w:rsidTr="00862339">
        <w:tc>
          <w:tcPr>
            <w:tcW w:w="3720" w:type="dxa"/>
          </w:tcPr>
          <w:p w:rsidR="00546AC5" w:rsidRDefault="00546AC5">
            <w:pPr>
              <w:pStyle w:val="EndnotesAbbrev"/>
            </w:pPr>
            <w:r>
              <w:t>def = definition</w:t>
            </w:r>
          </w:p>
        </w:tc>
        <w:tc>
          <w:tcPr>
            <w:tcW w:w="3652" w:type="dxa"/>
          </w:tcPr>
          <w:p w:rsidR="00546AC5" w:rsidRDefault="00546AC5" w:rsidP="00862339">
            <w:pPr>
              <w:pStyle w:val="EndnotesAbbrev"/>
            </w:pPr>
            <w:r>
              <w:t>prev = previous</w:t>
            </w:r>
          </w:p>
        </w:tc>
      </w:tr>
      <w:tr w:rsidR="00546AC5" w:rsidTr="00862339">
        <w:tc>
          <w:tcPr>
            <w:tcW w:w="3720" w:type="dxa"/>
          </w:tcPr>
          <w:p w:rsidR="00546AC5" w:rsidRDefault="00546AC5">
            <w:pPr>
              <w:pStyle w:val="EndnotesAbbrev"/>
            </w:pPr>
            <w:r>
              <w:t>DI = Disallowable instrument</w:t>
            </w:r>
          </w:p>
        </w:tc>
        <w:tc>
          <w:tcPr>
            <w:tcW w:w="3652" w:type="dxa"/>
          </w:tcPr>
          <w:p w:rsidR="00546AC5" w:rsidRDefault="00546AC5" w:rsidP="00862339">
            <w:pPr>
              <w:pStyle w:val="EndnotesAbbrev"/>
            </w:pPr>
            <w:r>
              <w:t>(prev...) = previously</w:t>
            </w:r>
          </w:p>
        </w:tc>
      </w:tr>
      <w:tr w:rsidR="00546AC5" w:rsidTr="00862339">
        <w:tc>
          <w:tcPr>
            <w:tcW w:w="3720" w:type="dxa"/>
          </w:tcPr>
          <w:p w:rsidR="00546AC5" w:rsidRDefault="00546AC5">
            <w:pPr>
              <w:pStyle w:val="EndnotesAbbrev"/>
            </w:pPr>
            <w:r>
              <w:t>dict = dictionary</w:t>
            </w:r>
          </w:p>
        </w:tc>
        <w:tc>
          <w:tcPr>
            <w:tcW w:w="3652" w:type="dxa"/>
          </w:tcPr>
          <w:p w:rsidR="00546AC5" w:rsidRDefault="00546AC5" w:rsidP="00862339">
            <w:pPr>
              <w:pStyle w:val="EndnotesAbbrev"/>
            </w:pPr>
            <w:r>
              <w:t>pt = part</w:t>
            </w:r>
          </w:p>
        </w:tc>
      </w:tr>
      <w:tr w:rsidR="00546AC5" w:rsidTr="00862339">
        <w:tc>
          <w:tcPr>
            <w:tcW w:w="3720" w:type="dxa"/>
          </w:tcPr>
          <w:p w:rsidR="00546AC5" w:rsidRDefault="00546AC5">
            <w:pPr>
              <w:pStyle w:val="EndnotesAbbrev"/>
            </w:pPr>
            <w:r>
              <w:t xml:space="preserve">disallowed = disallowed by the Legislative </w:t>
            </w:r>
          </w:p>
        </w:tc>
        <w:tc>
          <w:tcPr>
            <w:tcW w:w="3652" w:type="dxa"/>
          </w:tcPr>
          <w:p w:rsidR="00546AC5" w:rsidRDefault="00546AC5" w:rsidP="00862339">
            <w:pPr>
              <w:pStyle w:val="EndnotesAbbrev"/>
            </w:pPr>
            <w:r>
              <w:t>r = rule/subrule</w:t>
            </w:r>
          </w:p>
        </w:tc>
      </w:tr>
      <w:tr w:rsidR="00546AC5" w:rsidTr="00862339">
        <w:tc>
          <w:tcPr>
            <w:tcW w:w="3720" w:type="dxa"/>
          </w:tcPr>
          <w:p w:rsidR="00546AC5" w:rsidRDefault="00546AC5">
            <w:pPr>
              <w:pStyle w:val="EndnotesAbbrev"/>
              <w:ind w:left="972"/>
            </w:pPr>
            <w:r>
              <w:t>Assembly</w:t>
            </w:r>
          </w:p>
        </w:tc>
        <w:tc>
          <w:tcPr>
            <w:tcW w:w="3652" w:type="dxa"/>
          </w:tcPr>
          <w:p w:rsidR="00546AC5" w:rsidRDefault="00546AC5" w:rsidP="00862339">
            <w:pPr>
              <w:pStyle w:val="EndnotesAbbrev"/>
            </w:pPr>
            <w:r>
              <w:t>reloc = relocated</w:t>
            </w:r>
          </w:p>
        </w:tc>
      </w:tr>
      <w:tr w:rsidR="00546AC5" w:rsidTr="00862339">
        <w:tc>
          <w:tcPr>
            <w:tcW w:w="3720" w:type="dxa"/>
          </w:tcPr>
          <w:p w:rsidR="00546AC5" w:rsidRDefault="00546AC5">
            <w:pPr>
              <w:pStyle w:val="EndnotesAbbrev"/>
            </w:pPr>
            <w:r>
              <w:t>div = division</w:t>
            </w:r>
          </w:p>
        </w:tc>
        <w:tc>
          <w:tcPr>
            <w:tcW w:w="3652" w:type="dxa"/>
          </w:tcPr>
          <w:p w:rsidR="00546AC5" w:rsidRDefault="00546AC5" w:rsidP="00862339">
            <w:pPr>
              <w:pStyle w:val="EndnotesAbbrev"/>
            </w:pPr>
            <w:r>
              <w:t>renum = renumbered</w:t>
            </w:r>
          </w:p>
        </w:tc>
      </w:tr>
      <w:tr w:rsidR="00546AC5" w:rsidTr="00862339">
        <w:tc>
          <w:tcPr>
            <w:tcW w:w="3720" w:type="dxa"/>
          </w:tcPr>
          <w:p w:rsidR="00546AC5" w:rsidRDefault="00546AC5">
            <w:pPr>
              <w:pStyle w:val="EndnotesAbbrev"/>
            </w:pPr>
            <w:r>
              <w:t>exp = expires/expired</w:t>
            </w:r>
          </w:p>
        </w:tc>
        <w:tc>
          <w:tcPr>
            <w:tcW w:w="3652" w:type="dxa"/>
          </w:tcPr>
          <w:p w:rsidR="00546AC5" w:rsidRDefault="00546AC5" w:rsidP="00862339">
            <w:pPr>
              <w:pStyle w:val="EndnotesAbbrev"/>
            </w:pPr>
            <w:r>
              <w:t>R[X] = Republication No</w:t>
            </w:r>
          </w:p>
        </w:tc>
      </w:tr>
      <w:tr w:rsidR="00546AC5" w:rsidTr="00862339">
        <w:tc>
          <w:tcPr>
            <w:tcW w:w="3720" w:type="dxa"/>
          </w:tcPr>
          <w:p w:rsidR="00546AC5" w:rsidRDefault="00546AC5">
            <w:pPr>
              <w:pStyle w:val="EndnotesAbbrev"/>
            </w:pPr>
            <w:r>
              <w:t>Gaz = gazette</w:t>
            </w:r>
          </w:p>
        </w:tc>
        <w:tc>
          <w:tcPr>
            <w:tcW w:w="3652" w:type="dxa"/>
          </w:tcPr>
          <w:p w:rsidR="00546AC5" w:rsidRDefault="00546AC5" w:rsidP="00862339">
            <w:pPr>
              <w:pStyle w:val="EndnotesAbbrev"/>
            </w:pPr>
            <w:r>
              <w:t>RI = reissue</w:t>
            </w:r>
          </w:p>
        </w:tc>
      </w:tr>
      <w:tr w:rsidR="00546AC5" w:rsidTr="00862339">
        <w:tc>
          <w:tcPr>
            <w:tcW w:w="3720" w:type="dxa"/>
          </w:tcPr>
          <w:p w:rsidR="00546AC5" w:rsidRDefault="00546AC5">
            <w:pPr>
              <w:pStyle w:val="EndnotesAbbrev"/>
            </w:pPr>
            <w:r>
              <w:t>hdg = heading</w:t>
            </w:r>
          </w:p>
        </w:tc>
        <w:tc>
          <w:tcPr>
            <w:tcW w:w="3652" w:type="dxa"/>
          </w:tcPr>
          <w:p w:rsidR="00546AC5" w:rsidRDefault="00546AC5" w:rsidP="00862339">
            <w:pPr>
              <w:pStyle w:val="EndnotesAbbrev"/>
            </w:pPr>
            <w:r>
              <w:t>s = section/subsection</w:t>
            </w:r>
          </w:p>
        </w:tc>
      </w:tr>
      <w:tr w:rsidR="00546AC5" w:rsidTr="00862339">
        <w:tc>
          <w:tcPr>
            <w:tcW w:w="3720" w:type="dxa"/>
          </w:tcPr>
          <w:p w:rsidR="00546AC5" w:rsidRDefault="00546AC5">
            <w:pPr>
              <w:pStyle w:val="EndnotesAbbrev"/>
            </w:pPr>
            <w:r>
              <w:t>IA = Interpretation Act 1967</w:t>
            </w:r>
          </w:p>
        </w:tc>
        <w:tc>
          <w:tcPr>
            <w:tcW w:w="3652" w:type="dxa"/>
          </w:tcPr>
          <w:p w:rsidR="00546AC5" w:rsidRDefault="00546AC5" w:rsidP="00862339">
            <w:pPr>
              <w:pStyle w:val="EndnotesAbbrev"/>
            </w:pPr>
            <w:r>
              <w:t>sch = schedule</w:t>
            </w:r>
          </w:p>
        </w:tc>
      </w:tr>
      <w:tr w:rsidR="00546AC5" w:rsidTr="00862339">
        <w:tc>
          <w:tcPr>
            <w:tcW w:w="3720" w:type="dxa"/>
          </w:tcPr>
          <w:p w:rsidR="00546AC5" w:rsidRDefault="00546AC5">
            <w:pPr>
              <w:pStyle w:val="EndnotesAbbrev"/>
            </w:pPr>
            <w:r>
              <w:t>ins = inserted/added</w:t>
            </w:r>
          </w:p>
        </w:tc>
        <w:tc>
          <w:tcPr>
            <w:tcW w:w="3652" w:type="dxa"/>
          </w:tcPr>
          <w:p w:rsidR="00546AC5" w:rsidRDefault="00546AC5" w:rsidP="00862339">
            <w:pPr>
              <w:pStyle w:val="EndnotesAbbrev"/>
            </w:pPr>
            <w:r>
              <w:t>sdiv = subdivision</w:t>
            </w:r>
          </w:p>
        </w:tc>
      </w:tr>
      <w:tr w:rsidR="00546AC5" w:rsidTr="00862339">
        <w:tc>
          <w:tcPr>
            <w:tcW w:w="3720" w:type="dxa"/>
          </w:tcPr>
          <w:p w:rsidR="00546AC5" w:rsidRDefault="00546AC5">
            <w:pPr>
              <w:pStyle w:val="EndnotesAbbrev"/>
            </w:pPr>
            <w:r>
              <w:t>LA = Legislation Act 2001</w:t>
            </w:r>
          </w:p>
        </w:tc>
        <w:tc>
          <w:tcPr>
            <w:tcW w:w="3652" w:type="dxa"/>
          </w:tcPr>
          <w:p w:rsidR="00546AC5" w:rsidRDefault="00546AC5" w:rsidP="00862339">
            <w:pPr>
              <w:pStyle w:val="EndnotesAbbrev"/>
            </w:pPr>
            <w:r>
              <w:t>SL = Subordinate law</w:t>
            </w:r>
          </w:p>
        </w:tc>
      </w:tr>
      <w:tr w:rsidR="00546AC5" w:rsidTr="00862339">
        <w:tc>
          <w:tcPr>
            <w:tcW w:w="3720" w:type="dxa"/>
          </w:tcPr>
          <w:p w:rsidR="00546AC5" w:rsidRDefault="00546AC5">
            <w:pPr>
              <w:pStyle w:val="EndnotesAbbrev"/>
            </w:pPr>
            <w:r>
              <w:t>LR = legislation register</w:t>
            </w:r>
          </w:p>
        </w:tc>
        <w:tc>
          <w:tcPr>
            <w:tcW w:w="3652" w:type="dxa"/>
          </w:tcPr>
          <w:p w:rsidR="00546AC5" w:rsidRDefault="00546AC5" w:rsidP="00862339">
            <w:pPr>
              <w:pStyle w:val="EndnotesAbbrev"/>
            </w:pPr>
            <w:r>
              <w:t>sub = substituted</w:t>
            </w:r>
          </w:p>
        </w:tc>
      </w:tr>
      <w:tr w:rsidR="00546AC5" w:rsidTr="00862339">
        <w:tc>
          <w:tcPr>
            <w:tcW w:w="3720" w:type="dxa"/>
          </w:tcPr>
          <w:p w:rsidR="00546AC5" w:rsidRDefault="00546AC5">
            <w:pPr>
              <w:pStyle w:val="EndnotesAbbrev"/>
            </w:pPr>
            <w:r>
              <w:t>LRA = Legislation (Republication) Act 1996</w:t>
            </w:r>
          </w:p>
        </w:tc>
        <w:tc>
          <w:tcPr>
            <w:tcW w:w="3652" w:type="dxa"/>
          </w:tcPr>
          <w:p w:rsidR="00546AC5" w:rsidRDefault="00546AC5" w:rsidP="00862339">
            <w:pPr>
              <w:pStyle w:val="EndnotesAbbrev"/>
            </w:pPr>
            <w:r w:rsidRPr="00030A80">
              <w:rPr>
                <w:rStyle w:val="charUnderline"/>
              </w:rPr>
              <w:t>underlining</w:t>
            </w:r>
            <w:r>
              <w:t xml:space="preserve"> = whole or part not commenced</w:t>
            </w:r>
          </w:p>
        </w:tc>
      </w:tr>
      <w:tr w:rsidR="00546AC5" w:rsidTr="00862339">
        <w:tc>
          <w:tcPr>
            <w:tcW w:w="3720" w:type="dxa"/>
          </w:tcPr>
          <w:p w:rsidR="00546AC5" w:rsidRDefault="00546AC5">
            <w:pPr>
              <w:pStyle w:val="EndnotesAbbrev"/>
            </w:pPr>
            <w:r>
              <w:t>mod = modified/modification</w:t>
            </w:r>
          </w:p>
        </w:tc>
        <w:tc>
          <w:tcPr>
            <w:tcW w:w="3652" w:type="dxa"/>
          </w:tcPr>
          <w:p w:rsidR="00546AC5" w:rsidRDefault="00546AC5" w:rsidP="00862339">
            <w:pPr>
              <w:pStyle w:val="EndnotesAbbrev"/>
              <w:ind w:left="1073"/>
            </w:pPr>
            <w:r>
              <w:t>or to be expired</w:t>
            </w:r>
          </w:p>
        </w:tc>
      </w:tr>
    </w:tbl>
    <w:p w:rsidR="00336D9F" w:rsidRPr="008D2336" w:rsidRDefault="00336D9F">
      <w:pPr>
        <w:pStyle w:val="Endnote20"/>
      </w:pPr>
      <w:bookmarkStart w:id="250" w:name="_Toc17902534"/>
      <w:r w:rsidRPr="008D2336">
        <w:rPr>
          <w:rStyle w:val="charTableNo"/>
        </w:rPr>
        <w:lastRenderedPageBreak/>
        <w:t>3</w:t>
      </w:r>
      <w:r>
        <w:tab/>
      </w:r>
      <w:r w:rsidRPr="008D2336">
        <w:rPr>
          <w:rStyle w:val="charTableText"/>
        </w:rPr>
        <w:t>Legislation history</w:t>
      </w:r>
      <w:bookmarkEnd w:id="250"/>
    </w:p>
    <w:p w:rsidR="00336D9F" w:rsidRDefault="00336D9F">
      <w:pPr>
        <w:pStyle w:val="NewAct"/>
      </w:pPr>
      <w:r>
        <w:t>Crimes (Sentencing) Act 2005 A2005-58</w:t>
      </w:r>
    </w:p>
    <w:p w:rsidR="00704044" w:rsidRDefault="00336D9F">
      <w:pPr>
        <w:pStyle w:val="Actdetails"/>
      </w:pPr>
      <w:r>
        <w:t>notified LR 2 December 2005</w:t>
      </w:r>
    </w:p>
    <w:p w:rsidR="00336D9F" w:rsidRDefault="00336D9F">
      <w:pPr>
        <w:pStyle w:val="Actdetails"/>
      </w:pPr>
      <w:r>
        <w:t>s 1, s 2 commenced 2 December 2005 (LA s 75 (1))</w:t>
      </w:r>
    </w:p>
    <w:p w:rsidR="00336D9F" w:rsidRDefault="00336D9F">
      <w:pPr>
        <w:pStyle w:val="Actdetails"/>
      </w:pPr>
      <w:r>
        <w:t>remainder commenced 2 June 2006 (s 2 and LA s 79)</w:t>
      </w:r>
    </w:p>
    <w:p w:rsidR="00336D9F" w:rsidRDefault="00336D9F">
      <w:pPr>
        <w:pStyle w:val="Asamby"/>
      </w:pPr>
      <w:r>
        <w:t>as amended by</w:t>
      </w:r>
    </w:p>
    <w:p w:rsidR="00336D9F" w:rsidRDefault="007877F2">
      <w:pPr>
        <w:pStyle w:val="NewAct"/>
      </w:pPr>
      <w:hyperlink r:id="rId155" w:tooltip="A2006-23" w:history="1">
        <w:r w:rsidR="00030A80" w:rsidRPr="00030A80">
          <w:rPr>
            <w:rStyle w:val="charCitHyperlinkAbbrev"/>
          </w:rPr>
          <w:t>Sentencing Legislation Amendment Act 2006</w:t>
        </w:r>
      </w:hyperlink>
      <w:r w:rsidR="00336D9F">
        <w:t xml:space="preserve"> A2006-23 sch 1 pt 1.11</w:t>
      </w:r>
    </w:p>
    <w:p w:rsidR="00336D9F" w:rsidRDefault="00336D9F">
      <w:pPr>
        <w:pStyle w:val="Actdetails"/>
      </w:pPr>
      <w:r>
        <w:t>notified LR 18 May 2006</w:t>
      </w:r>
      <w:r>
        <w:br/>
        <w:t>s 1, s 2 commenced 18 May 2006 (LA s 75 (1))</w:t>
      </w:r>
    </w:p>
    <w:p w:rsidR="00336D9F" w:rsidRDefault="00336D9F">
      <w:pPr>
        <w:pStyle w:val="Actdetails"/>
      </w:pPr>
      <w:r>
        <w:t xml:space="preserve">sch 1 pt 1.11 commenced 2 June 2006 (s 2 (1) and see </w:t>
      </w:r>
      <w:hyperlink r:id="rId156" w:tooltip="A2005-59" w:history="1">
        <w:r w:rsidR="00030A80" w:rsidRPr="00030A80">
          <w:rPr>
            <w:rStyle w:val="charCitHyperlinkAbbrev"/>
          </w:rPr>
          <w:t>Crimes (Sentence Administration) Act 2005</w:t>
        </w:r>
      </w:hyperlink>
      <w:r>
        <w:t xml:space="preserve"> A2005-59 s 2, Crimes (Sentencing) Act 2005 A2005-58, s 2 and LA s 79)</w:t>
      </w:r>
    </w:p>
    <w:p w:rsidR="00336D9F" w:rsidRDefault="00336D9F">
      <w:pPr>
        <w:pStyle w:val="Asamby"/>
      </w:pPr>
      <w:r>
        <w:t>as modified by</w:t>
      </w:r>
    </w:p>
    <w:p w:rsidR="00336D9F" w:rsidRDefault="007877F2">
      <w:pPr>
        <w:pStyle w:val="NewReg"/>
      </w:pPr>
      <w:hyperlink r:id="rId157" w:tooltip="SL2006-22" w:history="1">
        <w:r w:rsidR="00030A80" w:rsidRPr="00030A80">
          <w:rPr>
            <w:rStyle w:val="charCitHyperlinkAbbrev"/>
          </w:rPr>
          <w:t>Crimes (Sentencing) Regulation 2006</w:t>
        </w:r>
      </w:hyperlink>
      <w:r w:rsidR="00336D9F">
        <w:t xml:space="preserve"> SL2006-22 sch 1 (as am by </w:t>
      </w:r>
      <w:hyperlink r:id="rId158"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rsidR="00336D9F" w:rsidRDefault="00336D9F">
      <w:pPr>
        <w:pStyle w:val="Actdetails"/>
        <w:keepNext/>
      </w:pPr>
      <w:r>
        <w:t>taken to have been notified LR 18 May 2006 (</w:t>
      </w:r>
      <w:hyperlink r:id="rId159"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rsidR="00336D9F" w:rsidRDefault="00336D9F">
      <w:pPr>
        <w:pStyle w:val="Actdetails"/>
        <w:keepNext/>
      </w:pPr>
      <w:r>
        <w:t>s 1 taken to have commenced 18 May 2006 (LA s 75 (1))</w:t>
      </w:r>
    </w:p>
    <w:p w:rsidR="00336D9F" w:rsidRDefault="00336D9F">
      <w:pPr>
        <w:pStyle w:val="Actdetails"/>
      </w:pPr>
      <w:r>
        <w:t>sch 1 commenced 2 June 2006 (</w:t>
      </w:r>
      <w:hyperlink r:id="rId16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rsidR="00336D9F" w:rsidRDefault="007877F2">
      <w:pPr>
        <w:pStyle w:val="NewReg"/>
      </w:pPr>
      <w:hyperlink r:id="rId161" w:tooltip="SL2006-25" w:history="1">
        <w:r w:rsidR="00030A80" w:rsidRPr="00030A80">
          <w:rPr>
            <w:rStyle w:val="charCitHyperlinkAbbrev"/>
          </w:rPr>
          <w:t>Crimes (Sentencing) Amendment Regulation 2006 (No 1)</w:t>
        </w:r>
      </w:hyperlink>
      <w:r w:rsidR="00336D9F">
        <w:t xml:space="preserve"> SL2006-25 s 8</w:t>
      </w:r>
    </w:p>
    <w:p w:rsidR="00336D9F" w:rsidRDefault="00336D9F">
      <w:pPr>
        <w:pStyle w:val="Actdetails"/>
        <w:keepNext/>
      </w:pPr>
      <w:r>
        <w:t>notified LR 1 June 2006</w:t>
      </w:r>
    </w:p>
    <w:p w:rsidR="00336D9F" w:rsidRDefault="00336D9F">
      <w:pPr>
        <w:pStyle w:val="Actdetails"/>
        <w:keepNext/>
      </w:pPr>
      <w:r>
        <w:t>s 1, s 2 commenced 1 June 2006 (LA s 75 (1))</w:t>
      </w:r>
    </w:p>
    <w:p w:rsidR="00336D9F" w:rsidRDefault="00336D9F">
      <w:pPr>
        <w:pStyle w:val="Actdetails"/>
      </w:pPr>
      <w:r>
        <w:t>s 8 commenced 2 June 2006 (s 2 and see Crimes (Sentencing) Act 2005 A2005-58, s 2 and LA s 79)</w:t>
      </w:r>
    </w:p>
    <w:p w:rsidR="00336D9F" w:rsidRDefault="00336D9F">
      <w:pPr>
        <w:pStyle w:val="LegHistNote"/>
      </w:pPr>
      <w:r w:rsidRPr="00030A80">
        <w:rPr>
          <w:rStyle w:val="charItals"/>
        </w:rPr>
        <w:t>Note</w:t>
      </w:r>
      <w:r>
        <w:tab/>
        <w:t xml:space="preserve">This regulation only amends the </w:t>
      </w:r>
      <w:hyperlink r:id="rId162" w:tooltip="SL2006-22" w:history="1">
        <w:r w:rsidR="00030A80" w:rsidRPr="00030A80">
          <w:rPr>
            <w:rStyle w:val="charCitHyperlinkAbbrev"/>
          </w:rPr>
          <w:t>Crimes (Sentencing) Regulation 2006</w:t>
        </w:r>
      </w:hyperlink>
      <w:r>
        <w:t xml:space="preserve"> SL2006-22.</w:t>
      </w:r>
    </w:p>
    <w:p w:rsidR="0041364D" w:rsidRDefault="0041364D">
      <w:pPr>
        <w:pStyle w:val="Asamby"/>
      </w:pPr>
      <w:r>
        <w:t>as amended by</w:t>
      </w:r>
    </w:p>
    <w:p w:rsidR="00336D9F" w:rsidRDefault="007877F2">
      <w:pPr>
        <w:pStyle w:val="NewAct"/>
      </w:pPr>
      <w:hyperlink r:id="rId163" w:tooltip="A2007-15" w:history="1">
        <w:r w:rsidR="00030A80" w:rsidRPr="00030A80">
          <w:rPr>
            <w:rStyle w:val="charCitHyperlinkAbbrev"/>
          </w:rPr>
          <w:t>Corrections Management Act 2007</w:t>
        </w:r>
      </w:hyperlink>
      <w:r w:rsidR="00336D9F">
        <w:t xml:space="preserve"> A2007-15 sch 1 pt 1.2</w:t>
      </w:r>
    </w:p>
    <w:p w:rsidR="00336D9F" w:rsidRDefault="00336D9F" w:rsidP="0041364D">
      <w:pPr>
        <w:pStyle w:val="Actdetails"/>
        <w:keepNext/>
      </w:pPr>
      <w:r>
        <w:t>notified LR 18 June 2007</w:t>
      </w:r>
    </w:p>
    <w:p w:rsidR="00336D9F" w:rsidRDefault="00336D9F" w:rsidP="0041364D">
      <w:pPr>
        <w:pStyle w:val="Actdetails"/>
        <w:keepNext/>
      </w:pPr>
      <w:r>
        <w:t>s 1, s 2 commenced 18 June 2007 (LA s 75 (1))</w:t>
      </w:r>
    </w:p>
    <w:p w:rsidR="00336D9F" w:rsidRDefault="00336D9F" w:rsidP="0041364D">
      <w:pPr>
        <w:pStyle w:val="Actdetails"/>
        <w:keepNext/>
      </w:pPr>
      <w:r>
        <w:t>s 230 commenced 1 August 2007 (LA s 75AA)</w:t>
      </w:r>
    </w:p>
    <w:p w:rsidR="00336D9F" w:rsidRPr="00030A80" w:rsidRDefault="00336D9F">
      <w:pPr>
        <w:pStyle w:val="Actdetails"/>
        <w:rPr>
          <w:rFonts w:cs="Arial"/>
        </w:rPr>
      </w:pPr>
      <w:r w:rsidRPr="00030A80">
        <w:rPr>
          <w:rFonts w:cs="Arial"/>
        </w:rPr>
        <w:t xml:space="preserve">sch 1 pt 1.2 commenced 1 August 2007 (s 2 and </w:t>
      </w:r>
      <w:hyperlink r:id="rId164" w:tooltip="CN2007-6" w:history="1">
        <w:r w:rsidR="00030A80" w:rsidRPr="00030A80">
          <w:rPr>
            <w:rStyle w:val="charCitHyperlinkAbbrev"/>
          </w:rPr>
          <w:t>CN2007-6</w:t>
        </w:r>
      </w:hyperlink>
      <w:r w:rsidRPr="00030A80">
        <w:rPr>
          <w:rFonts w:cs="Arial"/>
        </w:rPr>
        <w:t>)</w:t>
      </w:r>
    </w:p>
    <w:p w:rsidR="00336D9F" w:rsidRDefault="007877F2">
      <w:pPr>
        <w:pStyle w:val="NewAct"/>
      </w:pPr>
      <w:hyperlink r:id="rId165" w:tooltip="A2007-44" w:history="1">
        <w:r w:rsidR="00030A80" w:rsidRPr="00030A80">
          <w:rPr>
            <w:rStyle w:val="charCitHyperlinkAbbrev"/>
          </w:rPr>
          <w:t>Victims of Crime Amendment Act 2007</w:t>
        </w:r>
      </w:hyperlink>
      <w:r w:rsidR="00336D9F">
        <w:t xml:space="preserve"> A2007-44 sch 1 pt 1.1</w:t>
      </w:r>
    </w:p>
    <w:p w:rsidR="00336D9F" w:rsidRDefault="00336D9F">
      <w:pPr>
        <w:pStyle w:val="Actdetails"/>
        <w:keepNext/>
      </w:pPr>
      <w:r>
        <w:t>notified LR 13 December 2007</w:t>
      </w:r>
    </w:p>
    <w:p w:rsidR="00336D9F" w:rsidRDefault="00336D9F">
      <w:pPr>
        <w:pStyle w:val="Actdetails"/>
      </w:pPr>
      <w:r>
        <w:t>s 1, s 2 commenced 13 December 2007 (LA s 75 (1))</w:t>
      </w:r>
    </w:p>
    <w:p w:rsidR="00336D9F" w:rsidRPr="00030A80" w:rsidRDefault="00336D9F">
      <w:pPr>
        <w:pStyle w:val="Actdetails"/>
        <w:rPr>
          <w:rFonts w:cs="Arial"/>
        </w:rPr>
      </w:pPr>
      <w:r w:rsidRPr="00030A80">
        <w:rPr>
          <w:rFonts w:cs="Arial"/>
        </w:rPr>
        <w:t>sch 1 pt 1.1 commenced 20 December 2007 (s 2)</w:t>
      </w:r>
    </w:p>
    <w:p w:rsidR="00336D9F" w:rsidRDefault="007877F2">
      <w:pPr>
        <w:pStyle w:val="NewAct"/>
      </w:pPr>
      <w:hyperlink r:id="rId166" w:tooltip="A2008-19" w:history="1">
        <w:r w:rsidR="00030A80" w:rsidRPr="00030A80">
          <w:rPr>
            <w:rStyle w:val="charCitHyperlinkAbbrev"/>
          </w:rPr>
          <w:t>Children and Young People Act 2008</w:t>
        </w:r>
      </w:hyperlink>
      <w:r w:rsidR="00336D9F">
        <w:t xml:space="preserve"> A2008-19 sch 1 pt 1.5</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Pr="00736B73" w:rsidRDefault="00336D9F">
      <w:pPr>
        <w:pStyle w:val="Actdetails"/>
        <w:keepNext/>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167" w:tooltip="CN2008-17" w:history="1">
        <w:r w:rsidR="00030A80" w:rsidRPr="00030A80">
          <w:rPr>
            <w:rStyle w:val="charCitHyperlinkAbbrev"/>
          </w:rPr>
          <w:t xml:space="preserve">CN2008-17 </w:t>
        </w:r>
      </w:hyperlink>
      <w:r w:rsidR="00736B73" w:rsidRPr="00030A80">
        <w:rPr>
          <w:rFonts w:cs="Arial"/>
        </w:rPr>
        <w:t xml:space="preserve">(and see </w:t>
      </w:r>
      <w:hyperlink r:id="rId168" w:tooltip="CN2008-13" w:history="1">
        <w:r w:rsidR="00030A80" w:rsidRPr="00030A80">
          <w:rPr>
            <w:rStyle w:val="charCitHyperlinkAbbrev"/>
          </w:rPr>
          <w:t>CN2008-13</w:t>
        </w:r>
      </w:hyperlink>
      <w:r w:rsidR="00736B73" w:rsidRPr="00030A80">
        <w:rPr>
          <w:rFonts w:cs="Arial"/>
        </w:rPr>
        <w:t>))</w:t>
      </w:r>
    </w:p>
    <w:p w:rsidR="00336D9F" w:rsidRDefault="007877F2">
      <w:pPr>
        <w:pStyle w:val="NewAct"/>
      </w:pPr>
      <w:hyperlink r:id="rId169"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Default="00336D9F">
      <w:pPr>
        <w:pStyle w:val="Actdetails"/>
        <w:keepNext/>
      </w:pPr>
      <w:r>
        <w:t>s 3 commenced 18 July 2008 (s 2 (1))</w:t>
      </w:r>
    </w:p>
    <w:p w:rsidR="00336D9F" w:rsidRPr="00722A7A" w:rsidRDefault="00336D9F">
      <w:pPr>
        <w:pStyle w:val="Actdetails"/>
        <w:keepNext/>
      </w:pPr>
      <w:r w:rsidRPr="00722A7A">
        <w:t>sch 1 pt 1.4, sch 4 pt 4.12 commence</w:t>
      </w:r>
      <w:r w:rsidR="00722A7A" w:rsidRPr="00722A7A">
        <w:t>d</w:t>
      </w:r>
      <w:r w:rsidR="0078684C" w:rsidRPr="00722A7A">
        <w:t xml:space="preserve"> 27 February 2009 (s 2 (5) and see</w:t>
      </w:r>
      <w:r w:rsidRPr="00722A7A">
        <w:t xml:space="preserve"> </w:t>
      </w:r>
      <w:hyperlink r:id="rId170"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171" w:tooltip="CN2008-13" w:history="1">
        <w:r w:rsidR="00030A80" w:rsidRPr="00030A80">
          <w:rPr>
            <w:rStyle w:val="charCitHyperlinkAbbrev"/>
          </w:rPr>
          <w:t>CN2008</w:t>
        </w:r>
        <w:r w:rsidR="00030A80" w:rsidRPr="00030A80">
          <w:rPr>
            <w:rStyle w:val="charCitHyperlinkAbbrev"/>
          </w:rPr>
          <w:noBreakHyphen/>
          <w:t>13</w:t>
        </w:r>
      </w:hyperlink>
      <w:r w:rsidRPr="00722A7A">
        <w:t>)</w:t>
      </w:r>
    </w:p>
    <w:p w:rsidR="0033318C" w:rsidRPr="00070A42" w:rsidRDefault="0033318C" w:rsidP="0033318C">
      <w:pPr>
        <w:pStyle w:val="Actdetails"/>
        <w:keepNext/>
      </w:pPr>
      <w:r w:rsidRPr="00070A42">
        <w:t>sch 3 pt 3.</w:t>
      </w:r>
      <w:r>
        <w:t>10</w:t>
      </w:r>
      <w:r w:rsidRPr="00070A42">
        <w:t xml:space="preserve"> commence</w:t>
      </w:r>
      <w:r>
        <w:t>d</w:t>
      </w:r>
      <w:r w:rsidRPr="00070A42">
        <w:t xml:space="preserve"> 27 October 2008 (s 2 (4) and see </w:t>
      </w:r>
      <w:hyperlink r:id="rId172" w:tooltip="A2008-19" w:history="1">
        <w:r w:rsidR="00030A80" w:rsidRPr="00030A80">
          <w:rPr>
            <w:rStyle w:val="charCitHyperlinkAbbrev"/>
          </w:rPr>
          <w:t>Children and Young People Act 2008</w:t>
        </w:r>
      </w:hyperlink>
      <w:r w:rsidRPr="00070A42">
        <w:t xml:space="preserve"> A2008-19, s 2 and </w:t>
      </w:r>
      <w:hyperlink r:id="rId173" w:tooltip="CN2008-17" w:history="1">
        <w:r w:rsidR="00030A80" w:rsidRPr="00030A80">
          <w:rPr>
            <w:rStyle w:val="charCitHyperlinkAbbrev"/>
          </w:rPr>
          <w:t xml:space="preserve">CN2008-17 </w:t>
        </w:r>
      </w:hyperlink>
      <w:r w:rsidR="00C04CC6">
        <w:t xml:space="preserve">(and see </w:t>
      </w:r>
      <w:hyperlink r:id="rId174" w:tooltip="CN2008-13" w:history="1">
        <w:r w:rsidR="00030A80" w:rsidRPr="00030A80">
          <w:rPr>
            <w:rStyle w:val="charCitHyperlinkAbbrev"/>
          </w:rPr>
          <w:t>CN2008-13</w:t>
        </w:r>
      </w:hyperlink>
      <w:r w:rsidR="00C04CC6">
        <w:t>)</w:t>
      </w:r>
      <w:r w:rsidRPr="00070A42">
        <w:t>)</w:t>
      </w:r>
    </w:p>
    <w:p w:rsidR="00336D9F" w:rsidRDefault="007877F2">
      <w:pPr>
        <w:pStyle w:val="NewAct"/>
      </w:pPr>
      <w:hyperlink r:id="rId175" w:tooltip="A2008-22" w:history="1">
        <w:r w:rsidR="00030A80" w:rsidRPr="00030A80">
          <w:rPr>
            <w:rStyle w:val="charCitHyperlinkAbbrev"/>
          </w:rPr>
          <w:t>Justice and Community Safety Legislation Amendment Act 2008 (No 2)</w:t>
        </w:r>
      </w:hyperlink>
      <w:r w:rsidR="00336D9F">
        <w:t xml:space="preserve"> A2008-22 sch 1 pt 1.4</w:t>
      </w:r>
    </w:p>
    <w:p w:rsidR="00336D9F" w:rsidRDefault="00336D9F">
      <w:pPr>
        <w:pStyle w:val="Actdetails"/>
        <w:keepNext/>
      </w:pPr>
      <w:r>
        <w:t>notified LR 8 July 2008</w:t>
      </w:r>
    </w:p>
    <w:p w:rsidR="00336D9F" w:rsidRDefault="00336D9F">
      <w:pPr>
        <w:pStyle w:val="Actdetails"/>
        <w:keepNext/>
      </w:pPr>
      <w:r>
        <w:t>s 1, s 2 commenced 8 July 2008 (LA s 75 (1))</w:t>
      </w:r>
    </w:p>
    <w:p w:rsidR="00336D9F" w:rsidRDefault="00336D9F">
      <w:pPr>
        <w:pStyle w:val="Actdetails"/>
      </w:pPr>
      <w:r>
        <w:t>sch 1 pt 1.4 commenced 29 July 2008 (s 2)</w:t>
      </w:r>
    </w:p>
    <w:p w:rsidR="00E17598" w:rsidRDefault="007877F2" w:rsidP="00E17598">
      <w:pPr>
        <w:pStyle w:val="NewAct"/>
      </w:pPr>
      <w:hyperlink r:id="rId176" w:tooltip="A2008-44" w:history="1">
        <w:r w:rsidR="00030A80" w:rsidRPr="00030A80">
          <w:rPr>
            <w:rStyle w:val="charCitHyperlinkAbbrev"/>
          </w:rPr>
          <w:t>Crimes Legislation Amendment Act 2008</w:t>
        </w:r>
      </w:hyperlink>
      <w:r w:rsidR="00E17598">
        <w:t xml:space="preserve"> A2008-44 sch 1 pt 1.5</w:t>
      </w:r>
    </w:p>
    <w:p w:rsidR="00AD0A11" w:rsidRDefault="00E17598" w:rsidP="00E67D63">
      <w:pPr>
        <w:pStyle w:val="Actdetails"/>
      </w:pPr>
      <w:r>
        <w:t>notified LR 9 September 2008</w:t>
      </w:r>
    </w:p>
    <w:p w:rsidR="00AD0A11" w:rsidRDefault="00E17598" w:rsidP="00E67D63">
      <w:pPr>
        <w:pStyle w:val="Actdetails"/>
      </w:pPr>
      <w:r>
        <w:t>s 1, s 2 commenced 9 September 2008 (LA s 75 (1))</w:t>
      </w:r>
    </w:p>
    <w:p w:rsidR="00E17598" w:rsidRPr="00D33C29" w:rsidRDefault="006B672A" w:rsidP="00E67D63">
      <w:pPr>
        <w:pStyle w:val="Actdetails"/>
      </w:pPr>
      <w:r w:rsidRPr="00D33C29">
        <w:t>sch 1 pt 1.5</w:t>
      </w:r>
      <w:r w:rsidR="00D33C29">
        <w:t xml:space="preserve"> commenced</w:t>
      </w:r>
      <w:r w:rsidRPr="00D33C29">
        <w:t xml:space="preserve"> 30 May 2009 (s 2 and </w:t>
      </w:r>
      <w:hyperlink r:id="rId177" w:tooltip="CN2009-4" w:history="1">
        <w:r w:rsidR="00030A80" w:rsidRPr="00030A80">
          <w:rPr>
            <w:rStyle w:val="charCitHyperlinkAbbrev"/>
          </w:rPr>
          <w:t>CN2009-4</w:t>
        </w:r>
      </w:hyperlink>
      <w:r w:rsidRPr="00D33C29">
        <w:t>)</w:t>
      </w:r>
    </w:p>
    <w:p w:rsidR="00E17598" w:rsidRDefault="007877F2" w:rsidP="00E17598">
      <w:pPr>
        <w:pStyle w:val="NewAct"/>
      </w:pPr>
      <w:hyperlink r:id="rId178" w:tooltip="A2008-46" w:history="1">
        <w:r w:rsidR="00030A80" w:rsidRPr="00030A80">
          <w:rPr>
            <w:rStyle w:val="charCitHyperlinkAbbrev"/>
          </w:rPr>
          <w:t>Domestic Violence and Protection Orders Act 2008</w:t>
        </w:r>
      </w:hyperlink>
      <w:r w:rsidR="00E17598">
        <w:t xml:space="preserve"> A2008-46 sch 3 pt 3.6</w:t>
      </w:r>
    </w:p>
    <w:p w:rsidR="00AD0A11" w:rsidRDefault="00E17598" w:rsidP="00E67D63">
      <w:pPr>
        <w:pStyle w:val="Actdetails"/>
      </w:pPr>
      <w:r>
        <w:t>notified LR 10 September 2008</w:t>
      </w:r>
    </w:p>
    <w:p w:rsidR="00AD0A11" w:rsidRDefault="00E17598" w:rsidP="00E67D63">
      <w:pPr>
        <w:pStyle w:val="Actdetails"/>
      </w:pPr>
      <w:r>
        <w:t>s 1, s 2 commenced 10 September 2008 (LA s 75 (1))</w:t>
      </w:r>
    </w:p>
    <w:p w:rsidR="00E17598" w:rsidRPr="00DF38F6" w:rsidRDefault="00E17598" w:rsidP="00E67D63">
      <w:pPr>
        <w:pStyle w:val="Actdetails"/>
      </w:pPr>
      <w:r w:rsidRPr="00DF38F6">
        <w:t>sch 3 pt 3.6 commence</w:t>
      </w:r>
      <w:r w:rsidR="00DF38F6">
        <w:t>d</w:t>
      </w:r>
      <w:r w:rsidRPr="00DF38F6">
        <w:t xml:space="preserve"> 30 March 2009 (s 2)</w:t>
      </w:r>
    </w:p>
    <w:p w:rsidR="00FD578C" w:rsidRDefault="007877F2" w:rsidP="00FD578C">
      <w:pPr>
        <w:pStyle w:val="NewAct"/>
      </w:pPr>
      <w:hyperlink r:id="rId179" w:tooltip="A2009-7" w:history="1">
        <w:r w:rsidR="00030A80" w:rsidRPr="00030A80">
          <w:rPr>
            <w:rStyle w:val="charCitHyperlinkAbbrev"/>
          </w:rPr>
          <w:t>Justice and Community Safety Legislation Amendment Act 2009</w:t>
        </w:r>
      </w:hyperlink>
      <w:r w:rsidR="00FD578C">
        <w:t xml:space="preserve"> A2009-7 sch 1 pt 1.4</w:t>
      </w:r>
    </w:p>
    <w:p w:rsidR="00FD578C" w:rsidRDefault="00FD578C" w:rsidP="00FD578C">
      <w:pPr>
        <w:pStyle w:val="Actdetails"/>
      </w:pPr>
      <w:r>
        <w:t>notified LR 5 March 2009</w:t>
      </w:r>
    </w:p>
    <w:p w:rsidR="00FD578C" w:rsidRDefault="00FD578C" w:rsidP="00FD578C">
      <w:pPr>
        <w:pStyle w:val="Actdetails"/>
      </w:pPr>
      <w:r>
        <w:t>s 1, s 2 commenced 5 March 2009 (LA s 75 (1))</w:t>
      </w:r>
    </w:p>
    <w:p w:rsidR="00FD578C" w:rsidRDefault="00FD578C" w:rsidP="00FD578C">
      <w:pPr>
        <w:pStyle w:val="Actdetails"/>
      </w:pPr>
      <w:r>
        <w:t>sch 1 pt 1.4 commenced 6 March 2009 (s 2 (3))</w:t>
      </w:r>
    </w:p>
    <w:p w:rsidR="00625CBB" w:rsidRDefault="007877F2" w:rsidP="00625CBB">
      <w:pPr>
        <w:pStyle w:val="NewAct"/>
      </w:pPr>
      <w:hyperlink r:id="rId180" w:tooltip="A2009-24" w:history="1">
        <w:r w:rsidR="00030A80" w:rsidRPr="00030A80">
          <w:rPr>
            <w:rStyle w:val="charCitHyperlinkAbbrev"/>
          </w:rPr>
          <w:t>Crimes Legislation Amendment Act 2009</w:t>
        </w:r>
      </w:hyperlink>
      <w:r w:rsidR="00625CBB">
        <w:t xml:space="preserve"> A2009-24 sch 1 pt 1.5</w:t>
      </w:r>
    </w:p>
    <w:p w:rsidR="00625CBB" w:rsidRDefault="00625CBB" w:rsidP="00625CBB">
      <w:pPr>
        <w:pStyle w:val="Actdetails"/>
        <w:keepNext/>
      </w:pPr>
      <w:r>
        <w:t>notified LR 3 September 2009</w:t>
      </w:r>
    </w:p>
    <w:p w:rsidR="00625CBB" w:rsidRDefault="00625CBB" w:rsidP="00625CBB">
      <w:pPr>
        <w:pStyle w:val="Actdetails"/>
        <w:keepNext/>
      </w:pPr>
      <w:r>
        <w:t>s 1, s 2 commenced 3 September 2009 (LA s 75 (1))</w:t>
      </w:r>
    </w:p>
    <w:p w:rsidR="00625CBB" w:rsidRPr="00CB0B3C" w:rsidRDefault="00625CBB" w:rsidP="00625CBB">
      <w:pPr>
        <w:pStyle w:val="Actdetails"/>
      </w:pPr>
      <w:r>
        <w:t>sch 1 pt 1.5</w:t>
      </w:r>
      <w:r w:rsidRPr="00CB0B3C">
        <w:t xml:space="preserve"> commenced 4 September 2009 (s 2)</w:t>
      </w:r>
    </w:p>
    <w:p w:rsidR="00B151EA" w:rsidRPr="00DB3D5E" w:rsidRDefault="007877F2" w:rsidP="00B151EA">
      <w:pPr>
        <w:pStyle w:val="NewAct"/>
      </w:pPr>
      <w:hyperlink r:id="rId181"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rsidR="00B151EA" w:rsidRPr="00DB3D5E" w:rsidRDefault="00B151EA" w:rsidP="00B151EA">
      <w:pPr>
        <w:pStyle w:val="Actdetails"/>
        <w:keepNext/>
      </w:pPr>
      <w:r>
        <w:t>notified LR 24</w:t>
      </w:r>
      <w:r w:rsidRPr="00DB3D5E">
        <w:t xml:space="preserve"> </w:t>
      </w:r>
      <w:r>
        <w:t>November</w:t>
      </w:r>
      <w:r w:rsidRPr="00DB3D5E">
        <w:t xml:space="preserve"> 2009</w:t>
      </w:r>
    </w:p>
    <w:p w:rsidR="00B151EA" w:rsidRDefault="00B151EA" w:rsidP="00B151EA">
      <w:pPr>
        <w:pStyle w:val="Actdetails"/>
        <w:keepNext/>
      </w:pPr>
      <w:r>
        <w:t>s 1, s 2 commenced 24 November 2009 (LA s 75 (1))</w:t>
      </w:r>
    </w:p>
    <w:p w:rsidR="00B151EA" w:rsidRPr="00BF40E8" w:rsidRDefault="00B151EA" w:rsidP="00B151EA">
      <w:pPr>
        <w:pStyle w:val="Actdetails"/>
        <w:keepNext/>
      </w:pPr>
      <w:r w:rsidRPr="00BF40E8">
        <w:t>sch 1 pt 1</w:t>
      </w:r>
      <w:r>
        <w:t>.6 commenced 25</w:t>
      </w:r>
      <w:r w:rsidRPr="00BF40E8">
        <w:t xml:space="preserve"> </w:t>
      </w:r>
      <w:r>
        <w:t>November 2009 (s 2 (1))</w:t>
      </w:r>
    </w:p>
    <w:p w:rsidR="005E216A" w:rsidRPr="001F2D5F" w:rsidRDefault="007877F2" w:rsidP="005E216A">
      <w:pPr>
        <w:pStyle w:val="NewAct"/>
      </w:pPr>
      <w:hyperlink r:id="rId182" w:tooltip="A2010-2" w:history="1">
        <w:r w:rsidR="00030A80" w:rsidRPr="00030A80">
          <w:rPr>
            <w:rStyle w:val="charCitHyperlinkAbbrev"/>
          </w:rPr>
          <w:t>Health Legislation Amendment Act 2010</w:t>
        </w:r>
      </w:hyperlink>
      <w:r w:rsidR="005E216A">
        <w:t xml:space="preserve"> A2010-2 sch 1 pt 1.3</w:t>
      </w:r>
    </w:p>
    <w:p w:rsidR="005E216A" w:rsidRDefault="005E216A" w:rsidP="009F7A55">
      <w:pPr>
        <w:pStyle w:val="Actdetails"/>
      </w:pPr>
      <w:r>
        <w:t>notified LR 16 February 2010</w:t>
      </w:r>
    </w:p>
    <w:p w:rsidR="005E216A" w:rsidRDefault="005E216A" w:rsidP="009F7A55">
      <w:pPr>
        <w:pStyle w:val="Actdetails"/>
      </w:pPr>
      <w:r>
        <w:t>s 1, s 2 commenced 16 February 2010 (LA s 75 (1))</w:t>
      </w:r>
    </w:p>
    <w:p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rsidR="008A63C2" w:rsidRDefault="007877F2" w:rsidP="008A63C2">
      <w:pPr>
        <w:pStyle w:val="NewAct"/>
      </w:pPr>
      <w:hyperlink r:id="rId183" w:tooltip="A2010-21" w:history="1">
        <w:r w:rsidR="00030A80" w:rsidRPr="00030A80">
          <w:rPr>
            <w:rStyle w:val="charCitHyperlinkAbbrev"/>
          </w:rPr>
          <w:t>Crimes (Sentence Administration) Amendment Act 2010</w:t>
        </w:r>
      </w:hyperlink>
      <w:r w:rsidR="008A63C2">
        <w:t xml:space="preserve"> A2010-21 sch 1 pt 1.4</w:t>
      </w:r>
    </w:p>
    <w:p w:rsidR="008A63C2" w:rsidRDefault="008A63C2" w:rsidP="008A63C2">
      <w:pPr>
        <w:pStyle w:val="Actdetails"/>
        <w:keepNext/>
      </w:pPr>
      <w:r>
        <w:t>notified LR 30 June 2010</w:t>
      </w:r>
    </w:p>
    <w:p w:rsidR="008A63C2" w:rsidRDefault="008A63C2" w:rsidP="008A63C2">
      <w:pPr>
        <w:pStyle w:val="Actdetails"/>
        <w:keepNext/>
      </w:pPr>
      <w:r>
        <w:t>s 1, s 2 commenced 30 June 2010 (LA s 75 (1))</w:t>
      </w:r>
    </w:p>
    <w:p w:rsidR="008A63C2" w:rsidRPr="00CB0B3C" w:rsidRDefault="008A63C2" w:rsidP="008A63C2">
      <w:pPr>
        <w:pStyle w:val="Actdetails"/>
      </w:pPr>
      <w:r>
        <w:t>sch 1 pt 1.4</w:t>
      </w:r>
      <w:r w:rsidRPr="00CB0B3C">
        <w:t xml:space="preserve"> commenced </w:t>
      </w:r>
      <w:r>
        <w:t>1 July 2010</w:t>
      </w:r>
      <w:r w:rsidRPr="00CB0B3C">
        <w:t xml:space="preserve"> (s 2)</w:t>
      </w:r>
    </w:p>
    <w:p w:rsidR="00960661" w:rsidRDefault="007877F2" w:rsidP="00960661">
      <w:pPr>
        <w:pStyle w:val="NewAct"/>
      </w:pPr>
      <w:hyperlink r:id="rId184" w:tooltip="A2010-29" w:history="1">
        <w:r w:rsidR="00030A80" w:rsidRPr="00030A80">
          <w:rPr>
            <w:rStyle w:val="charCitHyperlinkAbbrev"/>
          </w:rPr>
          <w:t>Victims of Crime Amendment Act 2010</w:t>
        </w:r>
      </w:hyperlink>
      <w:r w:rsidR="00960661">
        <w:t xml:space="preserve"> A2010-29 sch 1 pt 1.1</w:t>
      </w:r>
    </w:p>
    <w:p w:rsidR="00960661" w:rsidRDefault="00960661" w:rsidP="00A547ED">
      <w:pPr>
        <w:pStyle w:val="Actdetails"/>
      </w:pPr>
      <w:r>
        <w:t>notified LR 31 August 2010</w:t>
      </w:r>
    </w:p>
    <w:p w:rsidR="00960661" w:rsidRDefault="00960661" w:rsidP="00A547ED">
      <w:pPr>
        <w:pStyle w:val="Actdetails"/>
      </w:pPr>
      <w:r>
        <w:t>s 1, s 2 commenced 31 August 2010 (LA s 75 (1))</w:t>
      </w:r>
    </w:p>
    <w:p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rsidR="00A30225" w:rsidRDefault="007877F2" w:rsidP="00A30225">
      <w:pPr>
        <w:pStyle w:val="NewAct"/>
      </w:pPr>
      <w:hyperlink r:id="rId185" w:tooltip="A2011-7" w:history="1">
        <w:r w:rsidR="00030A80" w:rsidRPr="00030A80">
          <w:rPr>
            <w:rStyle w:val="charCitHyperlinkAbbrev"/>
          </w:rPr>
          <w:t>Crimes Legislation Amendment Act 2011</w:t>
        </w:r>
      </w:hyperlink>
      <w:r w:rsidR="00A30225">
        <w:t xml:space="preserve"> A2011-7 pt 3</w:t>
      </w:r>
    </w:p>
    <w:p w:rsidR="00A30225" w:rsidRDefault="002E3359" w:rsidP="00A30225">
      <w:pPr>
        <w:pStyle w:val="Actdetails"/>
        <w:keepNext/>
      </w:pPr>
      <w:r>
        <w:t>notified LR 16</w:t>
      </w:r>
      <w:r w:rsidR="00A30225">
        <w:t xml:space="preserve"> March 2011</w:t>
      </w:r>
    </w:p>
    <w:p w:rsidR="00A30225" w:rsidRDefault="002E3359" w:rsidP="00A30225">
      <w:pPr>
        <w:pStyle w:val="Actdetails"/>
        <w:keepNext/>
      </w:pPr>
      <w:r>
        <w:t>s 1, s 2 commenced 16</w:t>
      </w:r>
      <w:r w:rsidR="00A30225">
        <w:t xml:space="preserve"> March 2011 (LA s 75 (1))</w:t>
      </w:r>
    </w:p>
    <w:p w:rsidR="00A30225" w:rsidRPr="00030A80" w:rsidRDefault="00A30225" w:rsidP="00A30225">
      <w:pPr>
        <w:pStyle w:val="Actdetails"/>
        <w:rPr>
          <w:rFonts w:cs="Arial"/>
        </w:rPr>
      </w:pPr>
      <w:r w:rsidRPr="00030A80">
        <w:rPr>
          <w:rFonts w:cs="Arial"/>
        </w:rPr>
        <w:t>pt 3 commenced 17 March 2011 (s 2)</w:t>
      </w:r>
    </w:p>
    <w:p w:rsidR="009A6C2D" w:rsidRPr="00EF759A" w:rsidRDefault="007877F2" w:rsidP="00090B22">
      <w:pPr>
        <w:pStyle w:val="NewAct"/>
      </w:pPr>
      <w:hyperlink r:id="rId186"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rsidR="009A6C2D" w:rsidRDefault="009A6C2D" w:rsidP="009A6C2D">
      <w:pPr>
        <w:pStyle w:val="Actdetails"/>
        <w:keepNext/>
      </w:pPr>
      <w:r>
        <w:t>notified LR 11 May 2011</w:t>
      </w:r>
    </w:p>
    <w:p w:rsidR="009A6C2D" w:rsidRDefault="009A6C2D" w:rsidP="009A6C2D">
      <w:pPr>
        <w:pStyle w:val="Actdetails"/>
        <w:keepNext/>
      </w:pPr>
      <w:r>
        <w:t>s 1, s 2 commenced 11 May 2011 (LA s 75 (1))</w:t>
      </w:r>
    </w:p>
    <w:p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187" w:tooltip="CN2011-8" w:history="1">
        <w:r w:rsidR="00030A80" w:rsidRPr="00030A80">
          <w:rPr>
            <w:rStyle w:val="charCitHyperlinkAbbrev"/>
          </w:rPr>
          <w:t>CN2011-8</w:t>
        </w:r>
      </w:hyperlink>
      <w:r w:rsidRPr="00094D34">
        <w:t>)</w:t>
      </w:r>
    </w:p>
    <w:p w:rsidR="007D4ECB" w:rsidRDefault="007877F2" w:rsidP="007D4ECB">
      <w:pPr>
        <w:pStyle w:val="NewAct"/>
      </w:pPr>
      <w:hyperlink r:id="rId188" w:tooltip="A2011-22" w:history="1">
        <w:r w:rsidR="00030A80" w:rsidRPr="00030A80">
          <w:rPr>
            <w:rStyle w:val="charCitHyperlinkAbbrev"/>
          </w:rPr>
          <w:t>Administrative (One ACT Public Service Miscellaneous Amendments) Act 2011</w:t>
        </w:r>
      </w:hyperlink>
      <w:r w:rsidR="007D4ECB">
        <w:t xml:space="preserve"> A2011-22 sch 1 pt 1.46</w:t>
      </w:r>
    </w:p>
    <w:p w:rsidR="007D4ECB" w:rsidRDefault="007D4ECB" w:rsidP="007D4ECB">
      <w:pPr>
        <w:pStyle w:val="Actdetails"/>
        <w:keepNext/>
      </w:pPr>
      <w:r>
        <w:t>notified LR 30 June 2011</w:t>
      </w:r>
    </w:p>
    <w:p w:rsidR="007D4ECB" w:rsidRDefault="007D4ECB" w:rsidP="007D4ECB">
      <w:pPr>
        <w:pStyle w:val="Actdetails"/>
        <w:keepNext/>
      </w:pPr>
      <w:r>
        <w:t>s 1, s 2 commenced 30 June 2011 (LA s 75 (1))</w:t>
      </w:r>
    </w:p>
    <w:p w:rsidR="007D4ECB" w:rsidRPr="00CB0D40" w:rsidRDefault="007D4ECB" w:rsidP="007D4ECB">
      <w:pPr>
        <w:pStyle w:val="Actdetails"/>
      </w:pPr>
      <w:r>
        <w:t>sch 1 pt 1.46</w:t>
      </w:r>
      <w:r w:rsidRPr="00CB0D40">
        <w:t xml:space="preserve"> commenced </w:t>
      </w:r>
      <w:r>
        <w:t>1 July 2011 (s 2 (1</w:t>
      </w:r>
      <w:r w:rsidRPr="00CB0D40">
        <w:t>)</w:t>
      </w:r>
      <w:r>
        <w:t>)</w:t>
      </w:r>
    </w:p>
    <w:p w:rsidR="003233AC" w:rsidRPr="00023BFB" w:rsidRDefault="007877F2" w:rsidP="003233AC">
      <w:pPr>
        <w:pStyle w:val="NewAct"/>
      </w:pPr>
      <w:hyperlink r:id="rId189"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rsidR="003233AC" w:rsidRDefault="003233AC" w:rsidP="003233AC">
      <w:pPr>
        <w:pStyle w:val="Actdetails"/>
        <w:keepNext/>
      </w:pPr>
      <w:r>
        <w:t>notified LR 14 December 2011</w:t>
      </w:r>
    </w:p>
    <w:p w:rsidR="003233AC" w:rsidRDefault="003233AC" w:rsidP="003233AC">
      <w:pPr>
        <w:pStyle w:val="Actdetails"/>
        <w:keepNext/>
      </w:pPr>
      <w:r>
        <w:t>s 1, s 2 commenced 14 December 2011 (LA s 75 (1))</w:t>
      </w:r>
    </w:p>
    <w:p w:rsidR="003233AC" w:rsidRDefault="003233AC" w:rsidP="003233AC">
      <w:pPr>
        <w:pStyle w:val="Actdetails"/>
        <w:keepNext/>
      </w:pPr>
      <w:r>
        <w:t>pt 4 commenced 15 December 2011</w:t>
      </w:r>
      <w:r w:rsidRPr="00D6142D">
        <w:t xml:space="preserve"> (s 2</w:t>
      </w:r>
      <w:r>
        <w:t>)</w:t>
      </w:r>
    </w:p>
    <w:p w:rsidR="00862339" w:rsidRPr="00EF759A" w:rsidRDefault="007877F2" w:rsidP="00862339">
      <w:pPr>
        <w:pStyle w:val="NewAct"/>
      </w:pPr>
      <w:hyperlink r:id="rId190"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rsidR="00862339" w:rsidRDefault="00946E34" w:rsidP="00862339">
      <w:pPr>
        <w:pStyle w:val="Actdetails"/>
        <w:keepNext/>
      </w:pPr>
      <w:r>
        <w:t>notified LR 13</w:t>
      </w:r>
      <w:r w:rsidR="00862339">
        <w:t xml:space="preserve"> </w:t>
      </w:r>
      <w:r>
        <w:t>June</w:t>
      </w:r>
      <w:r w:rsidR="00862339">
        <w:t xml:space="preserve"> 2012</w:t>
      </w:r>
    </w:p>
    <w:p w:rsidR="00862339" w:rsidRDefault="00946E34" w:rsidP="00862339">
      <w:pPr>
        <w:pStyle w:val="Actdetails"/>
        <w:keepNext/>
      </w:pPr>
      <w:r>
        <w:t>s 1, s 2 commenced 13</w:t>
      </w:r>
      <w:r w:rsidR="00862339">
        <w:t xml:space="preserve"> </w:t>
      </w:r>
      <w:r>
        <w:t>June</w:t>
      </w:r>
      <w:r w:rsidR="00862339">
        <w:t xml:space="preserve"> 2012 (LA s 75 (1))</w:t>
      </w:r>
    </w:p>
    <w:p w:rsidR="00E26B65" w:rsidRPr="00A454EB" w:rsidRDefault="00E26B65" w:rsidP="00E26B65">
      <w:pPr>
        <w:pStyle w:val="Actdetails"/>
      </w:pPr>
      <w:r w:rsidRPr="00A454EB">
        <w:t xml:space="preserve">amdt 1.3 </w:t>
      </w:r>
      <w:r w:rsidR="00A454EB">
        <w:t>commenced 13 June 2013</w:t>
      </w:r>
      <w:r w:rsidR="005325D1" w:rsidRPr="00A454EB">
        <w:t xml:space="preserve"> (s 2)</w:t>
      </w:r>
    </w:p>
    <w:p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191" w:tooltip="CN2012-14" w:history="1">
        <w:r w:rsidR="00030A80" w:rsidRPr="00030A80">
          <w:rPr>
            <w:rStyle w:val="charCitHyperlinkAbbrev"/>
          </w:rPr>
          <w:t>CN2012</w:t>
        </w:r>
        <w:r w:rsidR="00030A80" w:rsidRPr="00030A80">
          <w:rPr>
            <w:rStyle w:val="charCitHyperlinkAbbrev"/>
          </w:rPr>
          <w:noBreakHyphen/>
          <w:t>14</w:t>
        </w:r>
      </w:hyperlink>
      <w:r w:rsidRPr="00094D34">
        <w:t>)</w:t>
      </w:r>
    </w:p>
    <w:p w:rsidR="00114D42" w:rsidRDefault="007877F2" w:rsidP="00114D42">
      <w:pPr>
        <w:pStyle w:val="NewAct"/>
      </w:pPr>
      <w:hyperlink r:id="rId192" w:tooltip="A2013-12" w:history="1">
        <w:r w:rsidR="00114D42">
          <w:rPr>
            <w:rStyle w:val="charCitHyperlinkAbbrev"/>
          </w:rPr>
          <w:t>Crimes Legislation Amendment Act 2013</w:t>
        </w:r>
      </w:hyperlink>
      <w:r w:rsidR="00114D42">
        <w:t xml:space="preserve"> A2013-12 pt 4</w:t>
      </w:r>
    </w:p>
    <w:p w:rsidR="00114D42" w:rsidRDefault="00114D42" w:rsidP="00114D42">
      <w:pPr>
        <w:pStyle w:val="Actdetails"/>
        <w:keepNext/>
      </w:pPr>
      <w:r>
        <w:t>notified LR 17 April 2013</w:t>
      </w:r>
    </w:p>
    <w:p w:rsidR="00114D42" w:rsidRDefault="00114D42" w:rsidP="00114D42">
      <w:pPr>
        <w:pStyle w:val="Actdetails"/>
        <w:keepNext/>
      </w:pPr>
      <w:r>
        <w:t>s 1, s 2 commenced 17 April 2013 (LA s 75 (1))</w:t>
      </w:r>
    </w:p>
    <w:p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rsidR="004C484F" w:rsidRDefault="007877F2" w:rsidP="004C484F">
      <w:pPr>
        <w:pStyle w:val="NewAct"/>
      </w:pPr>
      <w:hyperlink r:id="rId193" w:tooltip="A2013-19" w:history="1">
        <w:r w:rsidR="004C484F">
          <w:rPr>
            <w:rStyle w:val="charCitHyperlinkAbbrev"/>
          </w:rPr>
          <w:t>Statute Law Amendment Act 2013</w:t>
        </w:r>
      </w:hyperlink>
      <w:r w:rsidR="004C484F">
        <w:t xml:space="preserve"> A2013-19 sch 3 pt 3.9</w:t>
      </w:r>
    </w:p>
    <w:p w:rsidR="004C484F" w:rsidRDefault="004C484F" w:rsidP="004C484F">
      <w:pPr>
        <w:pStyle w:val="Actdetails"/>
        <w:keepNext/>
      </w:pPr>
      <w:r>
        <w:t>notified LR 24 May 2013</w:t>
      </w:r>
    </w:p>
    <w:p w:rsidR="004C484F" w:rsidRDefault="004C484F" w:rsidP="004C484F">
      <w:pPr>
        <w:pStyle w:val="Actdetails"/>
        <w:keepNext/>
      </w:pPr>
      <w:r>
        <w:t>s 1, s 2 commenced 24 May 2013 (LA s 75 (1))</w:t>
      </w:r>
    </w:p>
    <w:p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rsidR="00C37DE6" w:rsidRDefault="007877F2" w:rsidP="00C37DE6">
      <w:pPr>
        <w:pStyle w:val="NewAct"/>
      </w:pPr>
      <w:hyperlink r:id="rId194" w:tooltip="A2013-36" w:history="1">
        <w:r w:rsidR="00C37DE6">
          <w:rPr>
            <w:rStyle w:val="charCitHyperlinkAbbrev"/>
          </w:rPr>
          <w:t>Crimes (Sentencing) Amendment Act 2013</w:t>
        </w:r>
      </w:hyperlink>
      <w:r w:rsidR="00C37DE6">
        <w:t xml:space="preserve"> A2013-36</w:t>
      </w:r>
    </w:p>
    <w:p w:rsidR="00C37DE6" w:rsidRDefault="00C37DE6" w:rsidP="00C37DE6">
      <w:pPr>
        <w:pStyle w:val="Actdetails"/>
        <w:keepNext/>
      </w:pPr>
      <w:r>
        <w:t>notified LR 24 September 2013</w:t>
      </w:r>
    </w:p>
    <w:p w:rsidR="00C37DE6" w:rsidRDefault="00C37DE6" w:rsidP="00C37DE6">
      <w:pPr>
        <w:pStyle w:val="Actdetails"/>
        <w:keepNext/>
      </w:pPr>
      <w:r>
        <w:t>s 1, s 2 commenced 24 September 2013 (LA s 75 (1))</w:t>
      </w:r>
    </w:p>
    <w:p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rsidR="00F02911" w:rsidRDefault="007877F2" w:rsidP="00F02911">
      <w:pPr>
        <w:pStyle w:val="NewAct"/>
      </w:pPr>
      <w:hyperlink r:id="rId195" w:tooltip="A2014-58" w:history="1">
        <w:r w:rsidR="00F02911">
          <w:rPr>
            <w:rStyle w:val="charCitHyperlinkAbbrev"/>
          </w:rPr>
          <w:t>Crimes (Sentencing) Amendment Act 2014</w:t>
        </w:r>
      </w:hyperlink>
      <w:r w:rsidR="00F02911">
        <w:t xml:space="preserve"> A2014-58</w:t>
      </w:r>
    </w:p>
    <w:p w:rsidR="00F02911" w:rsidRDefault="00F02911" w:rsidP="00F02911">
      <w:pPr>
        <w:pStyle w:val="Actdetails"/>
        <w:keepNext/>
      </w:pPr>
      <w:r>
        <w:t>notified LR 4 December 2014</w:t>
      </w:r>
    </w:p>
    <w:p w:rsidR="00F02911" w:rsidRDefault="00F02911" w:rsidP="00F02911">
      <w:pPr>
        <w:pStyle w:val="Actdetails"/>
        <w:keepNext/>
      </w:pPr>
      <w:r>
        <w:t>s 1, s 2 commenced 4 December 2014 (LA s 75 (1))</w:t>
      </w:r>
    </w:p>
    <w:p w:rsidR="00F02911" w:rsidRDefault="00475178" w:rsidP="00F02911">
      <w:pPr>
        <w:pStyle w:val="Actdetails"/>
      </w:pPr>
      <w:r>
        <w:t xml:space="preserve">remainder </w:t>
      </w:r>
      <w:r w:rsidR="00F02911">
        <w:t>commenced 5 December 2014</w:t>
      </w:r>
      <w:r w:rsidR="00F02911" w:rsidRPr="00D6142D">
        <w:t xml:space="preserve"> (s 2</w:t>
      </w:r>
      <w:r w:rsidR="00F02911">
        <w:t>)</w:t>
      </w:r>
    </w:p>
    <w:p w:rsidR="0033696B" w:rsidRDefault="007877F2" w:rsidP="0033696B">
      <w:pPr>
        <w:pStyle w:val="NewAct"/>
      </w:pPr>
      <w:hyperlink r:id="rId196" w:tooltip="A2015-3" w:history="1">
        <w:r w:rsidR="0033696B">
          <w:rPr>
            <w:rStyle w:val="charCitHyperlinkAbbrev"/>
          </w:rPr>
          <w:t>Crimes Legislation Amendment Act 2015</w:t>
        </w:r>
      </w:hyperlink>
      <w:r w:rsidR="0033696B">
        <w:t xml:space="preserve"> A2015-3 pt 6</w:t>
      </w:r>
    </w:p>
    <w:p w:rsidR="0033696B" w:rsidRDefault="0033696B" w:rsidP="0033696B">
      <w:pPr>
        <w:pStyle w:val="Actdetails"/>
        <w:keepNext/>
      </w:pPr>
      <w:r>
        <w:t>notified LR 2 March 2015</w:t>
      </w:r>
    </w:p>
    <w:p w:rsidR="0033696B" w:rsidRDefault="0033696B" w:rsidP="0033696B">
      <w:pPr>
        <w:pStyle w:val="Actdetails"/>
        <w:keepNext/>
      </w:pPr>
      <w:r>
        <w:t>s 1, s 2 commenced 2 March 2015 (LA s 75 (1))</w:t>
      </w:r>
    </w:p>
    <w:p w:rsidR="0033696B" w:rsidRDefault="0033696B" w:rsidP="0033696B">
      <w:pPr>
        <w:pStyle w:val="Actdetails"/>
      </w:pPr>
      <w:r>
        <w:t>pt 6 commenc</w:t>
      </w:r>
      <w:r w:rsidR="001A4033">
        <w:t>ed 3 March 2015 (s 2 (1)</w:t>
      </w:r>
      <w:r>
        <w:t>)</w:t>
      </w:r>
    </w:p>
    <w:p w:rsidR="00EB3E57" w:rsidRDefault="007877F2" w:rsidP="00EB3E57">
      <w:pPr>
        <w:pStyle w:val="NewAct"/>
      </w:pPr>
      <w:hyperlink r:id="rId197" w:tooltip="A2015-40" w:history="1">
        <w:r w:rsidR="00EB3E57" w:rsidRPr="00EB3E57">
          <w:rPr>
            <w:rStyle w:val="charCitHyperlinkAbbrev"/>
          </w:rPr>
          <w:t>Crimes (Domestic and Family Violence) Legislation Amendment Act 2015</w:t>
        </w:r>
      </w:hyperlink>
      <w:r w:rsidR="00EB3E57">
        <w:t xml:space="preserve"> A2015-40 sch 1 pt 1.7</w:t>
      </w:r>
    </w:p>
    <w:p w:rsidR="00EB3E57" w:rsidRDefault="00EB3E57" w:rsidP="00EB3E57">
      <w:pPr>
        <w:pStyle w:val="Actdetails"/>
      </w:pPr>
      <w:r>
        <w:t>notified LR 4 November 2015</w:t>
      </w:r>
    </w:p>
    <w:p w:rsidR="00EB3E57" w:rsidRDefault="00EB3E57" w:rsidP="00EB3E57">
      <w:pPr>
        <w:pStyle w:val="Actdetails"/>
      </w:pPr>
      <w:r>
        <w:t>s 1, s 2 commenced 4 November 2015 (LA s 75 (1))</w:t>
      </w:r>
    </w:p>
    <w:p w:rsidR="00EB3E57" w:rsidRPr="00631AC9" w:rsidRDefault="00EB3E57" w:rsidP="00EB3E57">
      <w:pPr>
        <w:pStyle w:val="Actdetails"/>
      </w:pPr>
      <w:r w:rsidRPr="00631AC9">
        <w:t>sch 1 pt 1.7 commence</w:t>
      </w:r>
      <w:r w:rsidR="00631AC9">
        <w:t>d</w:t>
      </w:r>
      <w:r w:rsidRPr="00631AC9">
        <w:t xml:space="preserve"> 4 May 2016 (s 2 (2))</w:t>
      </w:r>
    </w:p>
    <w:p w:rsidR="00EB3E57" w:rsidRDefault="007877F2" w:rsidP="00EB3E57">
      <w:pPr>
        <w:pStyle w:val="NewAct"/>
      </w:pPr>
      <w:hyperlink r:id="rId198" w:tooltip="A2016-4" w:history="1">
        <w:r w:rsidR="00EB3E57">
          <w:rPr>
            <w:rStyle w:val="charCitHyperlinkAbbrev"/>
          </w:rPr>
          <w:t>Crimes (Sentencing and Restorative Justice) Amendment Act 2016</w:t>
        </w:r>
      </w:hyperlink>
      <w:r w:rsidR="00EB3E57">
        <w:t xml:space="preserve"> A2016</w:t>
      </w:r>
      <w:r w:rsidR="00EB3E57">
        <w:noBreakHyphen/>
        <w:t>4 pt 2</w:t>
      </w:r>
    </w:p>
    <w:p w:rsidR="00EB3E57" w:rsidRDefault="00EB3E57" w:rsidP="00EB3E57">
      <w:pPr>
        <w:pStyle w:val="Actdetails"/>
        <w:keepNext/>
      </w:pPr>
      <w:r>
        <w:t>notified LR 24 February 2016</w:t>
      </w:r>
    </w:p>
    <w:p w:rsidR="00EB3E57" w:rsidRDefault="00EB3E57" w:rsidP="00EB3E57">
      <w:pPr>
        <w:pStyle w:val="Actdetails"/>
        <w:keepNext/>
      </w:pPr>
      <w:r>
        <w:t>s 1, s 2 commenced 24 February 2016 (LA s 75 (1))</w:t>
      </w:r>
    </w:p>
    <w:p w:rsidR="00EB3E57" w:rsidRDefault="00EB3E57" w:rsidP="00EB3E57">
      <w:pPr>
        <w:pStyle w:val="Actdetails"/>
      </w:pPr>
      <w:r>
        <w:t>pt 2</w:t>
      </w:r>
      <w:r w:rsidRPr="00A1444A">
        <w:t xml:space="preserve"> commenced 2 March 2016 (s 2 (1))</w:t>
      </w:r>
    </w:p>
    <w:p w:rsidR="00FD484E" w:rsidRDefault="007877F2" w:rsidP="00FD484E">
      <w:pPr>
        <w:pStyle w:val="NewAct"/>
      </w:pPr>
      <w:hyperlink r:id="rId199"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rsidR="00FD484E" w:rsidRDefault="00FD484E" w:rsidP="00FD484E">
      <w:pPr>
        <w:pStyle w:val="Actdetails"/>
      </w:pPr>
      <w:r>
        <w:t>notified LR 16 March 2016</w:t>
      </w:r>
    </w:p>
    <w:p w:rsidR="00FD484E" w:rsidRDefault="00FD484E" w:rsidP="00FD484E">
      <w:pPr>
        <w:pStyle w:val="Actdetails"/>
      </w:pPr>
      <w:r>
        <w:t>s 1, s 2 commenced 16 March 2016 (LA s 75 (1))</w:t>
      </w:r>
    </w:p>
    <w:p w:rsidR="00FD484E" w:rsidRPr="00490F6A" w:rsidRDefault="00FD484E" w:rsidP="00FD484E">
      <w:pPr>
        <w:pStyle w:val="Actdetails"/>
      </w:pPr>
      <w:r>
        <w:t>sch 3 pt 3.2</w:t>
      </w:r>
      <w:r w:rsidRPr="00490F6A">
        <w:t xml:space="preserve"> commenced 1 July 2016 (s 2</w:t>
      </w:r>
      <w:r>
        <w:t xml:space="preserve"> (1) (a)</w:t>
      </w:r>
      <w:r w:rsidRPr="00490F6A">
        <w:t>)</w:t>
      </w:r>
    </w:p>
    <w:p w:rsidR="00C544AD" w:rsidRDefault="007877F2" w:rsidP="00C544AD">
      <w:pPr>
        <w:pStyle w:val="NewAct"/>
      </w:pPr>
      <w:hyperlink r:id="rId200"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rsidR="00C544AD" w:rsidRDefault="00C544AD" w:rsidP="00C544AD">
      <w:pPr>
        <w:pStyle w:val="Actdetails"/>
        <w:keepNext/>
      </w:pPr>
      <w:r>
        <w:t>notified LR 16 March 2016</w:t>
      </w:r>
    </w:p>
    <w:p w:rsidR="00C544AD" w:rsidRDefault="00C544AD" w:rsidP="00C544AD">
      <w:pPr>
        <w:pStyle w:val="Actdetails"/>
        <w:keepNext/>
      </w:pPr>
      <w:r>
        <w:t>s 1, s 2 commenced 16 March 2016 (LA s 75 (1))</w:t>
      </w:r>
    </w:p>
    <w:p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0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0374CA" w:rsidRPr="00935D4E" w:rsidRDefault="007877F2" w:rsidP="000374CA">
      <w:pPr>
        <w:pStyle w:val="NewAct"/>
      </w:pPr>
      <w:hyperlink r:id="rId202" w:tooltip="A2016-42" w:history="1">
        <w:r w:rsidR="000374CA">
          <w:rPr>
            <w:rStyle w:val="charCitHyperlinkAbbrev"/>
          </w:rPr>
          <w:t>Family Violence Act 2016</w:t>
        </w:r>
      </w:hyperlink>
      <w:r w:rsidR="000374CA">
        <w:t xml:space="preserve"> A2016-42 sch 2 pt 2.3, sch 3 pt 3.8 (as am by </w:t>
      </w:r>
      <w:hyperlink r:id="rId203"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rsidR="000374CA" w:rsidRDefault="000374CA" w:rsidP="000374CA">
      <w:pPr>
        <w:pStyle w:val="Actdetails"/>
      </w:pPr>
      <w:r>
        <w:t>notified LR 18 August 2016</w:t>
      </w:r>
    </w:p>
    <w:p w:rsidR="000374CA" w:rsidRDefault="000374CA" w:rsidP="000374CA">
      <w:pPr>
        <w:pStyle w:val="Actdetails"/>
      </w:pPr>
      <w:r>
        <w:t>s 1, s 2 commenced 18 August 2016 (LA s 75 (1))</w:t>
      </w:r>
    </w:p>
    <w:p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0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D451EB" w:rsidRDefault="007877F2" w:rsidP="00D451EB">
      <w:pPr>
        <w:pStyle w:val="NewAct"/>
      </w:pPr>
      <w:hyperlink r:id="rId205" w:tooltip="A2016-48" w:history="1">
        <w:r w:rsidR="00D451EB">
          <w:rPr>
            <w:rStyle w:val="charCitHyperlinkAbbrev"/>
          </w:rPr>
          <w:t>Crimes (Serious and Organised Crime) Legislation Amendment Act 2016</w:t>
        </w:r>
      </w:hyperlink>
      <w:r w:rsidR="00D451EB">
        <w:t xml:space="preserve"> A2016-48 pt 7</w:t>
      </w:r>
    </w:p>
    <w:p w:rsidR="00D451EB" w:rsidRDefault="00D451EB" w:rsidP="00D451EB">
      <w:pPr>
        <w:pStyle w:val="Actdetails"/>
      </w:pPr>
      <w:r>
        <w:t>notified LR 23 August 2016</w:t>
      </w:r>
    </w:p>
    <w:p w:rsidR="00D451EB" w:rsidRDefault="00D451EB" w:rsidP="00D451EB">
      <w:pPr>
        <w:pStyle w:val="Actdetails"/>
      </w:pPr>
      <w:r>
        <w:t>s 1, s 2 commenced 23 August 2016 (LA s 75 (1))</w:t>
      </w:r>
    </w:p>
    <w:p w:rsidR="00D451EB" w:rsidRDefault="00D451EB" w:rsidP="00D451EB">
      <w:pPr>
        <w:pStyle w:val="Actdetails"/>
      </w:pPr>
      <w:r>
        <w:t>pt 7 commenced 24 August 2016 (s 2 (1))</w:t>
      </w:r>
    </w:p>
    <w:p w:rsidR="00B9143C" w:rsidRPr="00B9143C" w:rsidRDefault="007877F2" w:rsidP="00B9143C">
      <w:pPr>
        <w:keepNext/>
        <w:spacing w:before="180"/>
        <w:ind w:left="1100"/>
        <w:rPr>
          <w:rFonts w:ascii="Arial" w:hAnsi="Arial"/>
          <w:b/>
          <w:sz w:val="20"/>
        </w:rPr>
      </w:pPr>
      <w:hyperlink r:id="rId206"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rsidR="00987547" w:rsidRPr="00B9143C" w:rsidRDefault="007877F2" w:rsidP="00987547">
      <w:pPr>
        <w:keepNext/>
        <w:spacing w:before="180"/>
        <w:ind w:left="1100"/>
        <w:rPr>
          <w:rFonts w:ascii="Arial" w:hAnsi="Arial"/>
          <w:b/>
          <w:sz w:val="20"/>
        </w:rPr>
      </w:pPr>
      <w:hyperlink r:id="rId207"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rsidR="00B41862" w:rsidRPr="00935D4E" w:rsidRDefault="007877F2" w:rsidP="00B41862">
      <w:pPr>
        <w:pStyle w:val="NewAct"/>
      </w:pPr>
      <w:hyperlink r:id="rId208" w:tooltip="A2017-9" w:history="1">
        <w:r w:rsidR="00B41862">
          <w:rPr>
            <w:rStyle w:val="charCitHyperlinkAbbrev"/>
          </w:rPr>
          <w:t>Crimes Legislation Amendment Act 2017 (No 2)</w:t>
        </w:r>
      </w:hyperlink>
      <w:r w:rsidR="00B41862">
        <w:t xml:space="preserve"> A2017-9 pt 4</w:t>
      </w:r>
    </w:p>
    <w:p w:rsidR="00B41862" w:rsidRDefault="00B41862" w:rsidP="00B41862">
      <w:pPr>
        <w:pStyle w:val="Actdetails"/>
      </w:pPr>
      <w:r>
        <w:t>notified LR 5 April 2017</w:t>
      </w:r>
    </w:p>
    <w:p w:rsidR="00B41862" w:rsidRDefault="00B41862" w:rsidP="00B41862">
      <w:pPr>
        <w:pStyle w:val="Actdetails"/>
      </w:pPr>
      <w:r>
        <w:t>s 1, s 2 commenced 5 April 2017 (LA s 75 (1))</w:t>
      </w:r>
    </w:p>
    <w:p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rsidR="00184C5F" w:rsidRPr="00935D4E" w:rsidRDefault="007877F2" w:rsidP="00184C5F">
      <w:pPr>
        <w:pStyle w:val="NewAct"/>
      </w:pPr>
      <w:hyperlink r:id="rId209" w:tooltip="A2017-10" w:history="1">
        <w:r w:rsidR="00184C5F">
          <w:rPr>
            <w:rStyle w:val="charCitHyperlinkAbbrev"/>
          </w:rPr>
          <w:t>Family and Personal Violence Legislation Amendment Act 2017</w:t>
        </w:r>
      </w:hyperlink>
      <w:r w:rsidR="00184C5F">
        <w:t xml:space="preserve"> A2017</w:t>
      </w:r>
      <w:r w:rsidR="00184C5F">
        <w:noBreakHyphen/>
        <w:t>10 s 7</w:t>
      </w:r>
    </w:p>
    <w:p w:rsidR="00184C5F" w:rsidRDefault="00184C5F" w:rsidP="00184C5F">
      <w:pPr>
        <w:pStyle w:val="Actdetails"/>
      </w:pPr>
      <w:r>
        <w:t>notified LR 6 April 2017</w:t>
      </w:r>
    </w:p>
    <w:p w:rsidR="00184C5F" w:rsidRDefault="00184C5F" w:rsidP="00184C5F">
      <w:pPr>
        <w:pStyle w:val="Actdetails"/>
      </w:pPr>
      <w:r>
        <w:t>s 1, s 2 commenced 6 April 2017 (LA s 75 (1))</w:t>
      </w:r>
    </w:p>
    <w:p w:rsidR="00184C5F" w:rsidRDefault="00184C5F" w:rsidP="00184C5F">
      <w:pPr>
        <w:pStyle w:val="Actdetails"/>
      </w:pPr>
      <w:r>
        <w:t>s 7</w:t>
      </w:r>
      <w:r w:rsidRPr="006F3A6F">
        <w:t xml:space="preserve"> </w:t>
      </w:r>
      <w:r>
        <w:t>commenced</w:t>
      </w:r>
      <w:r w:rsidRPr="006F3A6F">
        <w:t xml:space="preserve"> </w:t>
      </w:r>
      <w:r>
        <w:t>30 April 2017 (s 2 (1)</w:t>
      </w:r>
      <w:r w:rsidRPr="006F3A6F">
        <w:t>)</w:t>
      </w:r>
    </w:p>
    <w:p w:rsidR="00184C5F" w:rsidRDefault="00184C5F" w:rsidP="00184C5F">
      <w:pPr>
        <w:pStyle w:val="LegHistNote"/>
      </w:pPr>
      <w:r>
        <w:rPr>
          <w:i/>
        </w:rPr>
        <w:t>Note</w:t>
      </w:r>
      <w:r>
        <w:rPr>
          <w:i/>
        </w:rPr>
        <w:tab/>
      </w:r>
      <w:r>
        <w:t>This Act only amends the Family Violence Act 2016</w:t>
      </w:r>
      <w:r>
        <w:br/>
      </w:r>
      <w:hyperlink r:id="rId210" w:tooltip="Family Violence Act 2016" w:history="1">
        <w:r>
          <w:rPr>
            <w:rStyle w:val="charCitHyperlinkAbbrev"/>
          </w:rPr>
          <w:t>A2016</w:t>
        </w:r>
        <w:r>
          <w:rPr>
            <w:rStyle w:val="charCitHyperlinkAbbrev"/>
          </w:rPr>
          <w:noBreakHyphen/>
          <w:t>42</w:t>
        </w:r>
      </w:hyperlink>
      <w:r>
        <w:t>.</w:t>
      </w:r>
    </w:p>
    <w:p w:rsidR="00246816" w:rsidRPr="00935D4E" w:rsidRDefault="007877F2" w:rsidP="00246816">
      <w:pPr>
        <w:pStyle w:val="NewAct"/>
      </w:pPr>
      <w:hyperlink r:id="rId211" w:tooltip="A2018-6" w:history="1">
        <w:r w:rsidR="00332EA7">
          <w:rPr>
            <w:rStyle w:val="charCitHyperlinkAbbrev"/>
          </w:rPr>
          <w:t>Crimes Legislation Amendment Act 2018</w:t>
        </w:r>
      </w:hyperlink>
      <w:r w:rsidR="00246816">
        <w:t xml:space="preserve"> A2018-6 pt 3</w:t>
      </w:r>
    </w:p>
    <w:p w:rsidR="00246816" w:rsidRDefault="00246816" w:rsidP="00246816">
      <w:pPr>
        <w:pStyle w:val="Actdetails"/>
      </w:pPr>
      <w:r>
        <w:t>notified LR 1 March 2018</w:t>
      </w:r>
    </w:p>
    <w:p w:rsidR="00246816" w:rsidRDefault="00246816" w:rsidP="00246816">
      <w:pPr>
        <w:pStyle w:val="Actdetails"/>
      </w:pPr>
      <w:r>
        <w:t>s 1, s 2 commenced 1 March 2018 (LA s 75 (1))</w:t>
      </w:r>
    </w:p>
    <w:p w:rsidR="00246816" w:rsidRDefault="00246816" w:rsidP="00246816">
      <w:pPr>
        <w:pStyle w:val="Actdetails"/>
      </w:pPr>
      <w:r>
        <w:t>pt 3</w:t>
      </w:r>
      <w:r w:rsidRPr="006F3A6F">
        <w:t xml:space="preserve"> </w:t>
      </w:r>
      <w:r>
        <w:t>commenced</w:t>
      </w:r>
      <w:r w:rsidRPr="006F3A6F">
        <w:t xml:space="preserve"> </w:t>
      </w:r>
      <w:r>
        <w:t>2 March 2018 (s 2 (1)</w:t>
      </w:r>
      <w:r w:rsidRPr="006F3A6F">
        <w:t>)</w:t>
      </w:r>
    </w:p>
    <w:p w:rsidR="009C1161" w:rsidRPr="00935D4E" w:rsidRDefault="007877F2" w:rsidP="009C1161">
      <w:pPr>
        <w:pStyle w:val="NewAct"/>
      </w:pPr>
      <w:hyperlink r:id="rId212" w:tooltip="A2018-34" w:history="1">
        <w:r w:rsidR="009C1161">
          <w:rPr>
            <w:rStyle w:val="charCitHyperlinkAbbrev"/>
          </w:rPr>
          <w:t>Crimes (Restorative Justice) Amendment Act 2018</w:t>
        </w:r>
      </w:hyperlink>
      <w:r w:rsidR="009C1161">
        <w:t xml:space="preserve"> A2018-34 sch 1</w:t>
      </w:r>
    </w:p>
    <w:p w:rsidR="009C1161" w:rsidRDefault="009C1161" w:rsidP="009C1161">
      <w:pPr>
        <w:pStyle w:val="Actdetails"/>
      </w:pPr>
      <w:r>
        <w:t>notified LR 26 September 2018</w:t>
      </w:r>
    </w:p>
    <w:p w:rsidR="009C1161" w:rsidRDefault="009C1161" w:rsidP="009C1161">
      <w:pPr>
        <w:pStyle w:val="Actdetails"/>
      </w:pPr>
      <w:r>
        <w:t>s 1, s 2 commenced 26 September 2018 (LA s 75 (1))</w:t>
      </w:r>
    </w:p>
    <w:p w:rsidR="009C1161" w:rsidRDefault="009C1161" w:rsidP="009C1161">
      <w:pPr>
        <w:pStyle w:val="Actdetails"/>
      </w:pPr>
      <w:r>
        <w:t>sch 1</w:t>
      </w:r>
      <w:r w:rsidRPr="006F3A6F">
        <w:t xml:space="preserve"> </w:t>
      </w:r>
      <w:r>
        <w:t>commenced</w:t>
      </w:r>
      <w:r w:rsidRPr="006F3A6F">
        <w:t xml:space="preserve"> </w:t>
      </w:r>
      <w:r>
        <w:t>1 October 2018 (s 2</w:t>
      </w:r>
      <w:r w:rsidRPr="006F3A6F">
        <w:t>)</w:t>
      </w:r>
    </w:p>
    <w:p w:rsidR="00B47762" w:rsidRPr="00935D4E" w:rsidRDefault="007877F2" w:rsidP="00B47762">
      <w:pPr>
        <w:pStyle w:val="NewAct"/>
      </w:pPr>
      <w:hyperlink r:id="rId213" w:tooltip="A2018-43" w:history="1">
        <w:r w:rsidR="00B47762">
          <w:rPr>
            <w:rStyle w:val="charCitHyperlinkAbbrev"/>
          </w:rPr>
          <w:t>Sentencing Legislation Amendment Act 2018</w:t>
        </w:r>
      </w:hyperlink>
      <w:r w:rsidR="00B47762">
        <w:t xml:space="preserve"> A2018-43 pt 3</w:t>
      </w:r>
    </w:p>
    <w:p w:rsidR="00B47762" w:rsidRDefault="00B47762" w:rsidP="00B47762">
      <w:pPr>
        <w:pStyle w:val="Actdetails"/>
      </w:pPr>
      <w:r>
        <w:t>notified LR 8 November 2018</w:t>
      </w:r>
    </w:p>
    <w:p w:rsidR="00B47762" w:rsidRDefault="00B47762" w:rsidP="00B47762">
      <w:pPr>
        <w:pStyle w:val="Actdetails"/>
      </w:pPr>
      <w:r>
        <w:t>s 1, s 2 commenced 8 November 2018 (LA s 75 (1))</w:t>
      </w:r>
    </w:p>
    <w:p w:rsidR="00B47762" w:rsidRDefault="00B47762" w:rsidP="00B47762">
      <w:pPr>
        <w:pStyle w:val="Actdetails"/>
      </w:pPr>
      <w:r>
        <w:t>pt 3 commenced</w:t>
      </w:r>
      <w:r w:rsidRPr="006F3A6F">
        <w:t xml:space="preserve"> </w:t>
      </w:r>
      <w:r>
        <w:t>9 November 2018 (s 2)</w:t>
      </w:r>
    </w:p>
    <w:p w:rsidR="00C44B0B" w:rsidRPr="00935D4E" w:rsidRDefault="007877F2" w:rsidP="00C44B0B">
      <w:pPr>
        <w:pStyle w:val="NewAct"/>
      </w:pPr>
      <w:hyperlink r:id="rId214"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rsidR="00C44B0B" w:rsidRDefault="00C44B0B" w:rsidP="00CB13C7">
      <w:pPr>
        <w:pStyle w:val="Actdetails"/>
        <w:keepNext/>
        <w:keepLines/>
      </w:pPr>
      <w:r>
        <w:t>notified LR 4 December 2018</w:t>
      </w:r>
    </w:p>
    <w:p w:rsidR="00C44B0B" w:rsidRDefault="00C44B0B" w:rsidP="00C44B0B">
      <w:pPr>
        <w:pStyle w:val="Actdetails"/>
      </w:pPr>
      <w:r>
        <w:t>s 1, s 2 commenced 4 December 2018 (LA s 75 (1))</w:t>
      </w:r>
    </w:p>
    <w:p w:rsidR="00C44B0B" w:rsidRDefault="001B4D60" w:rsidP="00C44B0B">
      <w:pPr>
        <w:pStyle w:val="Actdetails"/>
      </w:pPr>
      <w:r>
        <w:t>pt 3, sch 1</w:t>
      </w:r>
      <w:r w:rsidR="00C44B0B">
        <w:t xml:space="preserve"> pt 1.3 commenced</w:t>
      </w:r>
      <w:r w:rsidR="00C44B0B" w:rsidRPr="006F3A6F">
        <w:t xml:space="preserve"> </w:t>
      </w:r>
      <w:r w:rsidR="00C44B0B">
        <w:t>5 December 2018 (s 2)</w:t>
      </w:r>
    </w:p>
    <w:p w:rsidR="008F5527" w:rsidRPr="00935D4E" w:rsidRDefault="007877F2" w:rsidP="008F5527">
      <w:pPr>
        <w:pStyle w:val="NewAct"/>
      </w:pPr>
      <w:hyperlink r:id="rId215" w:tooltip="A2019-6" w:history="1">
        <w:r w:rsidR="008F5527">
          <w:rPr>
            <w:rStyle w:val="charCitHyperlinkAbbrev"/>
          </w:rPr>
          <w:t>Royal Commission Criminal Justice Legislation Amendment Act 2019</w:t>
        </w:r>
      </w:hyperlink>
      <w:r w:rsidR="008F5527">
        <w:t xml:space="preserve"> A2019-6 pt 4</w:t>
      </w:r>
    </w:p>
    <w:p w:rsidR="008F5527" w:rsidRDefault="008F5527" w:rsidP="008F5527">
      <w:pPr>
        <w:pStyle w:val="Actdetails"/>
        <w:keepNext/>
        <w:keepLines/>
      </w:pPr>
      <w:r>
        <w:t>notified LR 27 March 2019</w:t>
      </w:r>
    </w:p>
    <w:p w:rsidR="008F5527" w:rsidRDefault="008F5527" w:rsidP="008F5527">
      <w:pPr>
        <w:pStyle w:val="Actdetails"/>
      </w:pPr>
      <w:r>
        <w:t>s 1, s 2 commenced 27 March 2019 (LA s 75 (1))</w:t>
      </w:r>
    </w:p>
    <w:p w:rsidR="00CA13C0" w:rsidRDefault="00CA13C0" w:rsidP="00CA13C0">
      <w:pPr>
        <w:pStyle w:val="Actdetails"/>
        <w:keepNext/>
      </w:pPr>
      <w:r>
        <w:t>s 3 commenced 28 March 2019 (LA s 75AA)</w:t>
      </w:r>
    </w:p>
    <w:p w:rsidR="008F5527" w:rsidRDefault="008F5527" w:rsidP="008F5527">
      <w:pPr>
        <w:pStyle w:val="Actdetails"/>
      </w:pPr>
      <w:r>
        <w:t>pt 4 commenced</w:t>
      </w:r>
      <w:r w:rsidRPr="006F3A6F">
        <w:t xml:space="preserve"> </w:t>
      </w:r>
      <w:r>
        <w:t xml:space="preserve">1 September 2019 (s 2 (2) and </w:t>
      </w:r>
      <w:hyperlink r:id="rId216" w:tooltip="CN2019-15" w:history="1">
        <w:r w:rsidRPr="008F5527">
          <w:rPr>
            <w:rStyle w:val="Hyperlink"/>
            <w:u w:val="none"/>
          </w:rPr>
          <w:t>CN2019-15</w:t>
        </w:r>
      </w:hyperlink>
      <w:r>
        <w:t>)</w:t>
      </w:r>
    </w:p>
    <w:p w:rsidR="00C544AD" w:rsidRPr="00C544AD" w:rsidRDefault="00C544AD" w:rsidP="00C544AD">
      <w:pPr>
        <w:pStyle w:val="PageBreak"/>
      </w:pPr>
      <w:r w:rsidRPr="00C544AD">
        <w:br w:type="page"/>
      </w:r>
    </w:p>
    <w:p w:rsidR="00336D9F" w:rsidRPr="008D2336" w:rsidRDefault="00336D9F">
      <w:pPr>
        <w:pStyle w:val="Endnote20"/>
      </w:pPr>
      <w:bookmarkStart w:id="251" w:name="_Toc17902535"/>
      <w:r w:rsidRPr="008D2336">
        <w:rPr>
          <w:rStyle w:val="charTableNo"/>
        </w:rPr>
        <w:lastRenderedPageBreak/>
        <w:t>4</w:t>
      </w:r>
      <w:r>
        <w:tab/>
      </w:r>
      <w:r w:rsidRPr="008D2336">
        <w:rPr>
          <w:rStyle w:val="charTableText"/>
        </w:rPr>
        <w:t>Amendment history</w:t>
      </w:r>
      <w:bookmarkEnd w:id="251"/>
    </w:p>
    <w:p w:rsidR="00336D9F" w:rsidRDefault="00336D9F">
      <w:pPr>
        <w:pStyle w:val="AmdtsEntryHd"/>
      </w:pPr>
      <w:r>
        <w:t>Commencement</w:t>
      </w:r>
    </w:p>
    <w:p w:rsidR="00336D9F" w:rsidRDefault="00336D9F">
      <w:pPr>
        <w:pStyle w:val="AmdtsEntries"/>
      </w:pPr>
      <w:r>
        <w:t>s 2</w:t>
      </w:r>
      <w:r>
        <w:tab/>
        <w:t>om LA s 89 (4)</w:t>
      </w:r>
    </w:p>
    <w:p w:rsidR="00B10934" w:rsidRDefault="00B10934">
      <w:pPr>
        <w:pStyle w:val="AmdtsEntryHd"/>
      </w:pPr>
      <w:r>
        <w:t>Dictionary</w:t>
      </w:r>
    </w:p>
    <w:p w:rsidR="00B10934" w:rsidRPr="00542672" w:rsidRDefault="00B10934" w:rsidP="00B10934">
      <w:pPr>
        <w:pStyle w:val="AmdtsEntries"/>
      </w:pPr>
      <w:r w:rsidRPr="00542672">
        <w:t>s 3</w:t>
      </w:r>
      <w:r w:rsidRPr="00542672">
        <w:tab/>
        <w:t xml:space="preserve">am </w:t>
      </w:r>
      <w:hyperlink r:id="rId217"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18" w:tooltip="Family Violence Act 2016" w:history="1">
        <w:r w:rsidR="00D106DE">
          <w:rPr>
            <w:rStyle w:val="charCitHyperlinkAbbrev"/>
          </w:rPr>
          <w:t>A2016</w:t>
        </w:r>
        <w:r w:rsidR="00D106DE">
          <w:rPr>
            <w:rStyle w:val="charCitHyperlinkAbbrev"/>
          </w:rPr>
          <w:noBreakHyphen/>
          <w:t>42</w:t>
        </w:r>
      </w:hyperlink>
      <w:r w:rsidR="00D106DE">
        <w:t xml:space="preserve"> amdt 3.44</w:t>
      </w:r>
    </w:p>
    <w:p w:rsidR="00336D9F" w:rsidRDefault="00336D9F">
      <w:pPr>
        <w:pStyle w:val="AmdtsEntryHd"/>
      </w:pPr>
      <w:r>
        <w:rPr>
          <w:szCs w:val="24"/>
        </w:rPr>
        <w:t>Purposes of sentencing</w:t>
      </w:r>
    </w:p>
    <w:p w:rsidR="00336D9F" w:rsidRPr="00030A80" w:rsidRDefault="00336D9F">
      <w:pPr>
        <w:pStyle w:val="AmdtsEntries"/>
      </w:pPr>
      <w:r>
        <w:t>s 7</w:t>
      </w:r>
      <w:r>
        <w:tab/>
      </w:r>
      <w:r w:rsidRPr="00030A80">
        <w:rPr>
          <w:rFonts w:cs="Arial"/>
        </w:rPr>
        <w:t xml:space="preserve">am </w:t>
      </w:r>
      <w:hyperlink r:id="rId21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rsidR="00336D9F" w:rsidRDefault="00336D9F">
      <w:pPr>
        <w:pStyle w:val="AmdtsEntryHd"/>
      </w:pPr>
      <w:r>
        <w:rPr>
          <w:szCs w:val="24"/>
        </w:rPr>
        <w:t xml:space="preserve">Meaning of </w:t>
      </w:r>
      <w:r w:rsidRPr="00030A80">
        <w:rPr>
          <w:rStyle w:val="charItals"/>
        </w:rPr>
        <w:t>offender</w:t>
      </w:r>
    </w:p>
    <w:p w:rsidR="00336D9F" w:rsidRPr="00030A80" w:rsidRDefault="00336D9F">
      <w:pPr>
        <w:pStyle w:val="AmdtsEntries"/>
      </w:pPr>
      <w:r>
        <w:t>s 8</w:t>
      </w:r>
      <w:r>
        <w:tab/>
      </w:r>
      <w:r w:rsidRPr="00030A80">
        <w:rPr>
          <w:rFonts w:cs="Arial"/>
        </w:rPr>
        <w:t xml:space="preserve">am </w:t>
      </w:r>
      <w:hyperlink r:id="rId22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21"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p>
    <w:p w:rsidR="00336D9F" w:rsidRDefault="00336D9F">
      <w:pPr>
        <w:pStyle w:val="AmdtsEntryHd"/>
      </w:pPr>
      <w:r>
        <w:rPr>
          <w:szCs w:val="24"/>
        </w:rPr>
        <w:t>Imposition of penalties</w:t>
      </w:r>
    </w:p>
    <w:p w:rsidR="00336D9F" w:rsidRPr="00030A80" w:rsidRDefault="00336D9F">
      <w:pPr>
        <w:pStyle w:val="AmdtsEntries"/>
        <w:rPr>
          <w:rFonts w:cs="Arial"/>
        </w:rPr>
      </w:pPr>
      <w:r>
        <w:t>s 9</w:t>
      </w:r>
      <w:r>
        <w:tab/>
        <w:t xml:space="preserve">am </w:t>
      </w:r>
      <w:hyperlink r:id="rId22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2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24"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rsidR="00336D9F" w:rsidRDefault="00336D9F">
      <w:pPr>
        <w:pStyle w:val="AmdtsEntryHd"/>
      </w:pPr>
      <w:r>
        <w:rPr>
          <w:szCs w:val="24"/>
        </w:rPr>
        <w:t>Imprisonment</w:t>
      </w:r>
    </w:p>
    <w:p w:rsidR="00336D9F" w:rsidRPr="00030A80" w:rsidRDefault="00336D9F">
      <w:pPr>
        <w:pStyle w:val="AmdtsEntries"/>
      </w:pPr>
      <w:r>
        <w:t>s 10</w:t>
      </w:r>
      <w:r>
        <w:tab/>
        <w:t xml:space="preserve">am </w:t>
      </w:r>
      <w:hyperlink r:id="rId22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2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27"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28"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rsidR="00336D9F" w:rsidRDefault="00E717AD">
      <w:pPr>
        <w:pStyle w:val="AmdtsEntryHd"/>
      </w:pPr>
      <w:r w:rsidRPr="00F00DD2">
        <w:t>Intensive correction orders</w:t>
      </w:r>
    </w:p>
    <w:p w:rsidR="00336D9F" w:rsidRDefault="00336D9F">
      <w:pPr>
        <w:pStyle w:val="AmdtsEntries"/>
        <w:rPr>
          <w:rFonts w:cs="Arial"/>
        </w:rPr>
      </w:pPr>
      <w:r>
        <w:t>s 11</w:t>
      </w:r>
      <w:r>
        <w:tab/>
        <w:t xml:space="preserve">am </w:t>
      </w:r>
      <w:hyperlink r:id="rId2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30"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rsidR="00E717AD" w:rsidRDefault="00E717AD">
      <w:pPr>
        <w:pStyle w:val="AmdtsEntries"/>
      </w:pPr>
      <w:r>
        <w:rPr>
          <w:rFonts w:cs="Arial"/>
        </w:rPr>
        <w:tab/>
        <w:t xml:space="preserve">sub </w:t>
      </w:r>
      <w:hyperlink r:id="rId23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rsidR="00336D9F" w:rsidRDefault="00336D9F">
      <w:pPr>
        <w:pStyle w:val="AmdtsEntryHd"/>
      </w:pPr>
      <w:r>
        <w:rPr>
          <w:szCs w:val="24"/>
        </w:rPr>
        <w:t>Suspended sentences</w:t>
      </w:r>
    </w:p>
    <w:p w:rsidR="00336D9F" w:rsidRPr="00030A80" w:rsidRDefault="00336D9F">
      <w:pPr>
        <w:pStyle w:val="AmdtsEntries"/>
      </w:pPr>
      <w:r>
        <w:t>s 12</w:t>
      </w:r>
      <w:r>
        <w:tab/>
      </w:r>
      <w:r w:rsidRPr="00030A80">
        <w:rPr>
          <w:rFonts w:cs="Arial"/>
        </w:rPr>
        <w:t xml:space="preserve">am </w:t>
      </w:r>
      <w:hyperlink r:id="rId23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p>
    <w:p w:rsidR="00336D9F" w:rsidRDefault="00336D9F">
      <w:pPr>
        <w:pStyle w:val="AmdtsEntryHd"/>
      </w:pPr>
      <w:r>
        <w:rPr>
          <w:noProof/>
          <w:szCs w:val="24"/>
        </w:rPr>
        <w:t>Good behaviour orders</w:t>
      </w:r>
    </w:p>
    <w:p w:rsidR="00336D9F" w:rsidRPr="00030A80" w:rsidRDefault="00336D9F">
      <w:pPr>
        <w:pStyle w:val="AmdtsEntries"/>
      </w:pPr>
      <w:r>
        <w:t>s 13</w:t>
      </w:r>
      <w:r>
        <w:tab/>
        <w:t xml:space="preserve">am </w:t>
      </w:r>
      <w:hyperlink r:id="rId23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3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3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36"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37" w:tooltip="Statute Law Amendment Act 2013" w:history="1">
        <w:r w:rsidR="004C484F">
          <w:rPr>
            <w:rStyle w:val="charCitHyperlinkAbbrev"/>
          </w:rPr>
          <w:t>A2013</w:t>
        </w:r>
        <w:r w:rsidR="004C484F">
          <w:rPr>
            <w:rStyle w:val="charCitHyperlinkAbbrev"/>
          </w:rPr>
          <w:noBreakHyphen/>
          <w:t>19</w:t>
        </w:r>
      </w:hyperlink>
      <w:r w:rsidR="004C484F">
        <w:t xml:space="preserve"> amdt 3.63</w:t>
      </w:r>
    </w:p>
    <w:p w:rsidR="00336D9F" w:rsidRDefault="00336D9F">
      <w:pPr>
        <w:pStyle w:val="AmdtsEntryHd"/>
      </w:pPr>
      <w:r>
        <w:t>Fines—orders to pay</w:t>
      </w:r>
    </w:p>
    <w:p w:rsidR="00336D9F" w:rsidRPr="00030A80" w:rsidRDefault="00336D9F">
      <w:pPr>
        <w:pStyle w:val="AmdtsEntries"/>
        <w:rPr>
          <w:rFonts w:cs="Arial"/>
        </w:rPr>
      </w:pPr>
      <w:r>
        <w:t>s 14</w:t>
      </w:r>
      <w:r>
        <w:tab/>
        <w:t xml:space="preserve">am </w:t>
      </w:r>
      <w:hyperlink r:id="rId238"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23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240"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p>
    <w:p w:rsidR="008A63C2" w:rsidRDefault="008A63C2" w:rsidP="008A63C2">
      <w:pPr>
        <w:pStyle w:val="AmdtsEntryHd"/>
      </w:pPr>
      <w:r w:rsidRPr="004662C4">
        <w:t>Fines—security for payment</w:t>
      </w:r>
    </w:p>
    <w:p w:rsidR="008A63C2" w:rsidRPr="008A63C2" w:rsidRDefault="008A63C2" w:rsidP="008A63C2">
      <w:pPr>
        <w:pStyle w:val="AmdtsEntries"/>
      </w:pPr>
      <w:r>
        <w:t>s 15A</w:t>
      </w:r>
      <w:r>
        <w:tab/>
        <w:t xml:space="preserve">ins </w:t>
      </w:r>
      <w:hyperlink r:id="rId241"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rsidR="00336D9F" w:rsidRDefault="00336D9F">
      <w:pPr>
        <w:pStyle w:val="AmdtsEntryHd"/>
      </w:pPr>
      <w:r>
        <w:t>Driver licence disqualification orders—motor vehicle theft</w:t>
      </w:r>
    </w:p>
    <w:p w:rsidR="00336D9F" w:rsidRPr="00030A80" w:rsidRDefault="00336D9F">
      <w:pPr>
        <w:pStyle w:val="AmdtsEntries"/>
        <w:rPr>
          <w:rFonts w:cs="Arial"/>
        </w:rPr>
      </w:pPr>
      <w:r>
        <w:t>s 16</w:t>
      </w:r>
      <w:r>
        <w:tab/>
      </w:r>
      <w:r w:rsidRPr="00030A80">
        <w:rPr>
          <w:rFonts w:cs="Arial"/>
        </w:rPr>
        <w:t xml:space="preserve">am </w:t>
      </w:r>
      <w:hyperlink r:id="rId24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243"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rsidR="00336D9F" w:rsidRDefault="00336D9F">
      <w:pPr>
        <w:pStyle w:val="AmdtsEntryHd"/>
      </w:pPr>
      <w:r>
        <w:t>Non-conviction orders—general</w:t>
      </w:r>
    </w:p>
    <w:p w:rsidR="00336D9F" w:rsidRPr="00030A80" w:rsidRDefault="00336D9F">
      <w:pPr>
        <w:pStyle w:val="AmdtsEntries"/>
      </w:pPr>
      <w:r>
        <w:t>s 17</w:t>
      </w:r>
      <w:r>
        <w:tab/>
      </w:r>
      <w:r w:rsidRPr="00030A80">
        <w:rPr>
          <w:rFonts w:cs="Arial"/>
        </w:rPr>
        <w:t xml:space="preserve">am </w:t>
      </w:r>
      <w:hyperlink r:id="rId24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rsidR="00336D9F" w:rsidRDefault="00336D9F">
      <w:pPr>
        <w:pStyle w:val="AmdtsEntryHd"/>
      </w:pPr>
      <w:r>
        <w:rPr>
          <w:noProof/>
        </w:rPr>
        <w:t>Non-conviction orders—ancillary orders</w:t>
      </w:r>
    </w:p>
    <w:p w:rsidR="00336D9F" w:rsidRDefault="00336D9F">
      <w:pPr>
        <w:pStyle w:val="AmdtsEntries"/>
      </w:pPr>
      <w:r>
        <w:t>s 18</w:t>
      </w:r>
      <w:r>
        <w:tab/>
        <w:t xml:space="preserve">am </w:t>
      </w:r>
      <w:hyperlink r:id="rId24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rsidR="00D62CAD" w:rsidRDefault="00D62CAD" w:rsidP="00D62CAD">
      <w:pPr>
        <w:pStyle w:val="AmdtsEntryHd"/>
      </w:pPr>
      <w:r>
        <w:t>Reparation orders—losses and expenses generally</w:t>
      </w:r>
    </w:p>
    <w:p w:rsidR="00D62CAD" w:rsidRPr="00570D18" w:rsidRDefault="00D62CAD" w:rsidP="00D62CAD">
      <w:pPr>
        <w:pStyle w:val="AmdtsEntries"/>
      </w:pPr>
      <w:r>
        <w:t>s 19</w:t>
      </w:r>
      <w:r>
        <w:tab/>
      </w:r>
      <w:r w:rsidRPr="00030A80">
        <w:rPr>
          <w:rFonts w:cs="Arial"/>
        </w:rPr>
        <w:t>a</w:t>
      </w:r>
      <w:r>
        <w:rPr>
          <w:rFonts w:cs="Arial"/>
        </w:rPr>
        <w:t xml:space="preserve">m </w:t>
      </w:r>
      <w:hyperlink r:id="rId246"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247" w:tooltip="Victims of Crime (Financial Assistance) Act 2016" w:history="1">
        <w:r w:rsidR="00570D18">
          <w:rPr>
            <w:rStyle w:val="charCitHyperlinkAbbrev"/>
          </w:rPr>
          <w:t>A2016-12</w:t>
        </w:r>
      </w:hyperlink>
      <w:r w:rsidR="00570D18">
        <w:t xml:space="preserve"> amdt 3.2</w:t>
      </w:r>
    </w:p>
    <w:p w:rsidR="00E717AD" w:rsidRDefault="00E717AD">
      <w:pPr>
        <w:pStyle w:val="AmdtsEntryHd"/>
      </w:pPr>
      <w:r>
        <w:t>Definitions—pt 3.4</w:t>
      </w:r>
    </w:p>
    <w:p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24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rsidR="008B042B" w:rsidRDefault="008B042B" w:rsidP="008B042B">
      <w:pPr>
        <w:pStyle w:val="AmdtsEntryHd"/>
      </w:pPr>
      <w:r>
        <w:lastRenderedPageBreak/>
        <w:t>Application—pt 3.4</w:t>
      </w:r>
    </w:p>
    <w:p w:rsidR="008B042B" w:rsidRPr="00E717AD" w:rsidRDefault="008B042B" w:rsidP="008B042B">
      <w:pPr>
        <w:pStyle w:val="AmdtsEntries"/>
      </w:pPr>
      <w:r>
        <w:t>s 22</w:t>
      </w:r>
      <w:r>
        <w:tab/>
        <w:t xml:space="preserve">am </w:t>
      </w:r>
      <w:hyperlink r:id="rId24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rsidR="00336D9F" w:rsidRDefault="00336D9F">
      <w:pPr>
        <w:pStyle w:val="AmdtsEntryHd"/>
      </w:pPr>
      <w:r>
        <w:t>Non-association and place restriction orders—when may be made</w:t>
      </w:r>
    </w:p>
    <w:p w:rsidR="00336D9F" w:rsidRPr="00F018D1" w:rsidRDefault="00336D9F">
      <w:pPr>
        <w:pStyle w:val="AmdtsEntries"/>
      </w:pPr>
      <w:r>
        <w:t>s 23</w:t>
      </w:r>
      <w:r>
        <w:tab/>
      </w:r>
      <w:r w:rsidRPr="00030A80">
        <w:rPr>
          <w:rFonts w:cs="Arial"/>
        </w:rPr>
        <w:t xml:space="preserve">am </w:t>
      </w:r>
      <w:hyperlink r:id="rId25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251"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252"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253" w:tooltip="Family Violence Act 2016" w:history="1">
        <w:r w:rsidR="00D106DE">
          <w:rPr>
            <w:rStyle w:val="charCitHyperlinkAbbrev"/>
          </w:rPr>
          <w:t>A2016</w:t>
        </w:r>
        <w:r w:rsidR="00D106DE">
          <w:rPr>
            <w:rStyle w:val="charCitHyperlinkAbbrev"/>
          </w:rPr>
          <w:noBreakHyphen/>
          <w:t>42</w:t>
        </w:r>
      </w:hyperlink>
      <w:r w:rsidR="00D106DE">
        <w:t xml:space="preserve"> amdt 3.45</w:t>
      </w:r>
    </w:p>
    <w:p w:rsidR="008B042B" w:rsidRDefault="008B042B" w:rsidP="008B042B">
      <w:pPr>
        <w:pStyle w:val="AmdtsEntryHd"/>
      </w:pPr>
      <w:r>
        <w:t>Non-association and place restriction orders—maximum period</w:t>
      </w:r>
    </w:p>
    <w:p w:rsidR="008B042B" w:rsidRPr="00E717AD" w:rsidRDefault="008B042B" w:rsidP="008B042B">
      <w:pPr>
        <w:pStyle w:val="AmdtsEntries"/>
      </w:pPr>
      <w:r>
        <w:t>s 24</w:t>
      </w:r>
      <w:r>
        <w:tab/>
        <w:t xml:space="preserve">am </w:t>
      </w:r>
      <w:hyperlink r:id="rId25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p>
    <w:p w:rsidR="00336D9F" w:rsidRDefault="00336D9F">
      <w:pPr>
        <w:pStyle w:val="AmdtsEntryHd"/>
      </w:pPr>
      <w:r>
        <w:t>Non-association and place restriction orders—explanation and official notice</w:t>
      </w:r>
    </w:p>
    <w:p w:rsidR="00336D9F" w:rsidRPr="00030A80" w:rsidRDefault="00336D9F">
      <w:pPr>
        <w:pStyle w:val="AmdtsEntries"/>
      </w:pPr>
      <w:r>
        <w:t>s 25</w:t>
      </w:r>
      <w:r>
        <w:tab/>
      </w:r>
      <w:r w:rsidRPr="00030A80">
        <w:rPr>
          <w:rFonts w:cs="Arial"/>
        </w:rPr>
        <w:t xml:space="preserve">am </w:t>
      </w:r>
      <w:hyperlink r:id="rId25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rsidR="00336D9F" w:rsidRDefault="00336D9F">
      <w:pPr>
        <w:pStyle w:val="AmdtsEntryHd"/>
      </w:pPr>
      <w:r>
        <w:t>Combination sentences—offences punishable by imprisonment</w:t>
      </w:r>
    </w:p>
    <w:p w:rsidR="00336D9F" w:rsidRPr="00F65686" w:rsidRDefault="00336D9F">
      <w:pPr>
        <w:pStyle w:val="AmdtsEntries"/>
      </w:pPr>
      <w:r>
        <w:t>s 29</w:t>
      </w:r>
      <w:r>
        <w:tab/>
        <w:t xml:space="preserve">am </w:t>
      </w:r>
      <w:hyperlink r:id="rId25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5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258"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259"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260"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261" w:tooltip="Crimes Legislation Amendment Act 2018" w:history="1">
        <w:r w:rsidR="009F3724">
          <w:rPr>
            <w:rStyle w:val="charCitHyperlinkAbbrev"/>
          </w:rPr>
          <w:t>A2018-6</w:t>
        </w:r>
      </w:hyperlink>
      <w:r w:rsidR="00D20EE2" w:rsidRPr="00D20EE2">
        <w:rPr>
          <w:rFonts w:cs="Arial"/>
        </w:rPr>
        <w:t xml:space="preserve"> s 12, s 13</w:t>
      </w:r>
    </w:p>
    <w:p w:rsidR="00336D9F" w:rsidRDefault="00336D9F">
      <w:pPr>
        <w:pStyle w:val="AmdtsEntryHd"/>
      </w:pPr>
      <w:r>
        <w:t>Combination sentences—start and end</w:t>
      </w:r>
    </w:p>
    <w:p w:rsidR="00336D9F" w:rsidRDefault="00336D9F">
      <w:pPr>
        <w:pStyle w:val="AmdtsEntries"/>
      </w:pPr>
      <w:r>
        <w:t>s 31</w:t>
      </w:r>
      <w:r>
        <w:tab/>
        <w:t xml:space="preserve">am </w:t>
      </w:r>
      <w:hyperlink r:id="rId26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26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264"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rsidR="00336D9F" w:rsidRDefault="00336D9F">
      <w:pPr>
        <w:pStyle w:val="AmdtsEntryHd"/>
      </w:pPr>
      <w:r>
        <w:t>Sentencing—relevant considerations</w:t>
      </w:r>
    </w:p>
    <w:p w:rsidR="00336D9F" w:rsidRPr="00030A80" w:rsidRDefault="00336D9F">
      <w:pPr>
        <w:pStyle w:val="AmdtsEntries"/>
        <w:rPr>
          <w:rFonts w:cs="Arial"/>
        </w:rPr>
      </w:pPr>
      <w:r>
        <w:t>s 33</w:t>
      </w:r>
      <w:r>
        <w:tab/>
      </w:r>
      <w:r w:rsidRPr="00030A80">
        <w:rPr>
          <w:rFonts w:cs="Arial"/>
        </w:rPr>
        <w:t xml:space="preserve">am </w:t>
      </w:r>
      <w:hyperlink r:id="rId26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266"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267"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268"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269"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p>
    <w:p w:rsidR="00BD2C22" w:rsidRDefault="00BD2C22" w:rsidP="00656BC3">
      <w:pPr>
        <w:pStyle w:val="AmdtsEntryHd"/>
      </w:pPr>
      <w:r>
        <w:t>Sentencing—irrelevant considerations</w:t>
      </w:r>
    </w:p>
    <w:p w:rsidR="00BD2C22" w:rsidRDefault="00BD2C22" w:rsidP="00BD2C22">
      <w:pPr>
        <w:pStyle w:val="AmdtsEntries"/>
      </w:pPr>
      <w:r>
        <w:t>s 34</w:t>
      </w:r>
      <w:r>
        <w:tab/>
        <w:t xml:space="preserve">am </w:t>
      </w:r>
      <w:hyperlink r:id="rId270"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271"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272"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273"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p>
    <w:p w:rsidR="00AB0C9A" w:rsidRDefault="00AB0C9A" w:rsidP="00AB0C9A">
      <w:pPr>
        <w:pStyle w:val="AmdtsEntryHd"/>
      </w:pPr>
      <w:r w:rsidRPr="00FE57B9">
        <w:t>Sentencing—sexual offences against children</w:t>
      </w:r>
    </w:p>
    <w:p w:rsidR="00AB0C9A" w:rsidRPr="00BD2C22" w:rsidRDefault="00AB0C9A" w:rsidP="00BD2C22">
      <w:pPr>
        <w:pStyle w:val="AmdtsEntries"/>
      </w:pPr>
      <w:r>
        <w:t>s 34A</w:t>
      </w:r>
      <w:r>
        <w:tab/>
        <w:t xml:space="preserve">ins </w:t>
      </w:r>
      <w:hyperlink r:id="rId274"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rsidR="00656BC3" w:rsidRPr="00030A80" w:rsidRDefault="007E380C" w:rsidP="00656BC3">
      <w:pPr>
        <w:pStyle w:val="AmdtsEntryHd"/>
      </w:pPr>
      <w:r>
        <w:t>Reduction of sentence—guilty plea</w:t>
      </w:r>
    </w:p>
    <w:p w:rsidR="00656BC3" w:rsidRDefault="00656BC3" w:rsidP="00656BC3">
      <w:pPr>
        <w:pStyle w:val="AmdtsEntries"/>
      </w:pPr>
      <w:r>
        <w:t>s 35</w:t>
      </w:r>
      <w:r>
        <w:tab/>
        <w:t xml:space="preserve">am </w:t>
      </w:r>
      <w:hyperlink r:id="rId275"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rsidR="00115CBD" w:rsidRDefault="00115CBD" w:rsidP="00115CBD">
      <w:pPr>
        <w:pStyle w:val="AmdtsEntryHd"/>
      </w:pPr>
      <w:r w:rsidRPr="00F84DD3">
        <w:t>Reduction of sentence—assistance in administration of justice</w:t>
      </w:r>
    </w:p>
    <w:p w:rsidR="00115CBD" w:rsidRDefault="00115CBD" w:rsidP="00115CBD">
      <w:pPr>
        <w:pStyle w:val="AmdtsEntries"/>
        <w:rPr>
          <w:rFonts w:cs="Arial"/>
        </w:rPr>
      </w:pPr>
      <w:r>
        <w:t>s 35A</w:t>
      </w:r>
      <w:r>
        <w:tab/>
        <w:t xml:space="preserve">ins </w:t>
      </w:r>
      <w:hyperlink r:id="rId276" w:tooltip="Crimes (Sentencing) Amendment Act 2013" w:history="1">
        <w:r>
          <w:rPr>
            <w:rStyle w:val="charCitHyperlinkAbbrev"/>
          </w:rPr>
          <w:t>A2013</w:t>
        </w:r>
        <w:r>
          <w:rPr>
            <w:rStyle w:val="charCitHyperlinkAbbrev"/>
          </w:rPr>
          <w:noBreakHyphen/>
          <w:t>36</w:t>
        </w:r>
      </w:hyperlink>
      <w:r>
        <w:rPr>
          <w:rFonts w:cs="Arial"/>
        </w:rPr>
        <w:t xml:space="preserve"> s 5</w:t>
      </w:r>
    </w:p>
    <w:p w:rsidR="00115CBD" w:rsidRDefault="00115CBD" w:rsidP="00115CBD">
      <w:pPr>
        <w:pStyle w:val="AmdtsEntryHd"/>
      </w:pPr>
      <w:r>
        <w:t>Reduction of sentence—statement by court about penalty</w:t>
      </w:r>
    </w:p>
    <w:p w:rsidR="00115CBD" w:rsidRPr="00115CBD" w:rsidRDefault="00115CBD" w:rsidP="00115CBD">
      <w:pPr>
        <w:pStyle w:val="AmdtsEntries"/>
      </w:pPr>
      <w:r>
        <w:t>s 37</w:t>
      </w:r>
      <w:r>
        <w:tab/>
        <w:t xml:space="preserve">am </w:t>
      </w:r>
      <w:hyperlink r:id="rId277" w:tooltip="Crimes (Sentencing) Amendment Act 2013" w:history="1">
        <w:r>
          <w:rPr>
            <w:rStyle w:val="charCitHyperlinkAbbrev"/>
          </w:rPr>
          <w:t>A2013</w:t>
        </w:r>
        <w:r>
          <w:rPr>
            <w:rStyle w:val="charCitHyperlinkAbbrev"/>
          </w:rPr>
          <w:noBreakHyphen/>
          <w:t>36</w:t>
        </w:r>
      </w:hyperlink>
      <w:r>
        <w:rPr>
          <w:rFonts w:cs="Arial"/>
        </w:rPr>
        <w:t xml:space="preserve"> s 6, s 7</w:t>
      </w:r>
    </w:p>
    <w:p w:rsidR="00336D9F" w:rsidRDefault="00336D9F">
      <w:pPr>
        <w:pStyle w:val="AmdtsEntryHd"/>
      </w:pPr>
      <w:r>
        <w:t>Sentences of imprisonment and uncompleted young offender orders</w:t>
      </w:r>
    </w:p>
    <w:p w:rsidR="00336D9F" w:rsidRDefault="00336D9F">
      <w:pPr>
        <w:pStyle w:val="AmdtsEntries"/>
        <w:rPr>
          <w:rFonts w:cs="Arial"/>
        </w:rPr>
      </w:pPr>
      <w:r>
        <w:t>s 38</w:t>
      </w:r>
      <w:r>
        <w:tab/>
      </w:r>
      <w:r w:rsidRPr="00030A80">
        <w:rPr>
          <w:rFonts w:cs="Arial"/>
        </w:rPr>
        <w:t xml:space="preserve">sub </w:t>
      </w:r>
      <w:hyperlink r:id="rId27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rsidR="00B47762" w:rsidRPr="00B47762" w:rsidRDefault="00B47762" w:rsidP="00B47762">
      <w:pPr>
        <w:pStyle w:val="AmdtsEntryHd"/>
      </w:pPr>
      <w:r w:rsidRPr="00B47762">
        <w:t xml:space="preserve">Meaning of </w:t>
      </w:r>
      <w:r w:rsidRPr="00B47762">
        <w:rPr>
          <w:i/>
        </w:rPr>
        <w:t>assessor</w:t>
      </w:r>
      <w:r w:rsidRPr="00B47762">
        <w:t>—pt 4.2</w:t>
      </w:r>
    </w:p>
    <w:p w:rsidR="00B47762" w:rsidRPr="00030A80" w:rsidRDefault="00B47762">
      <w:pPr>
        <w:pStyle w:val="AmdtsEntries"/>
      </w:pPr>
      <w:r>
        <w:rPr>
          <w:color w:val="000000"/>
        </w:rPr>
        <w:t>s 39A</w:t>
      </w:r>
      <w:r>
        <w:rPr>
          <w:color w:val="000000"/>
        </w:rPr>
        <w:tab/>
        <w:t>ins</w:t>
      </w:r>
      <w:r>
        <w:rPr>
          <w:rFonts w:cs="Arial"/>
        </w:rPr>
        <w:t xml:space="preserve"> </w:t>
      </w:r>
      <w:hyperlink r:id="rId279"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rsidR="00336D9F" w:rsidRDefault="00336D9F">
      <w:pPr>
        <w:pStyle w:val="AmdtsEntryHd"/>
      </w:pPr>
      <w:r>
        <w:t>Pre-sentence report matters</w:t>
      </w:r>
    </w:p>
    <w:p w:rsidR="00336D9F" w:rsidRDefault="00336D9F" w:rsidP="001F359A">
      <w:pPr>
        <w:pStyle w:val="AmdtsEntries"/>
        <w:keepNext/>
      </w:pPr>
      <w:r>
        <w:t>s 40A</w:t>
      </w:r>
      <w:r>
        <w:tab/>
        <w:t xml:space="preserve">ins </w:t>
      </w:r>
      <w:hyperlink r:id="rId280"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28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282"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rsidR="00414D4B" w:rsidRDefault="00414D4B">
      <w:pPr>
        <w:pStyle w:val="AmdtsEntryHd"/>
      </w:pPr>
      <w:r w:rsidRPr="00C64FDD">
        <w:t>Pre-sentence report matters—court alcohol and drug assessment service</w:t>
      </w:r>
    </w:p>
    <w:p w:rsidR="00414D4B" w:rsidRPr="00414D4B" w:rsidRDefault="00414D4B" w:rsidP="00414D4B">
      <w:pPr>
        <w:pStyle w:val="AmdtsEntries"/>
      </w:pPr>
      <w:r>
        <w:t>s 40B</w:t>
      </w:r>
      <w:r>
        <w:tab/>
        <w:t xml:space="preserve">ins </w:t>
      </w:r>
      <w:hyperlink r:id="rId283" w:tooltip="Crimes Legislation Amendment Act 2013" w:history="1">
        <w:r>
          <w:rPr>
            <w:rStyle w:val="charCitHyperlinkAbbrev"/>
          </w:rPr>
          <w:t>A2013</w:t>
        </w:r>
        <w:r>
          <w:rPr>
            <w:rStyle w:val="charCitHyperlinkAbbrev"/>
          </w:rPr>
          <w:noBreakHyphen/>
          <w:t>12</w:t>
        </w:r>
      </w:hyperlink>
      <w:r>
        <w:t xml:space="preserve"> s 21</w:t>
      </w:r>
    </w:p>
    <w:p w:rsidR="00336D9F" w:rsidRDefault="00336D9F">
      <w:pPr>
        <w:pStyle w:val="AmdtsEntryHd"/>
      </w:pPr>
      <w:r>
        <w:lastRenderedPageBreak/>
        <w:t>Pre-sentence reports—order</w:t>
      </w:r>
    </w:p>
    <w:p w:rsidR="00336D9F" w:rsidRDefault="00336D9F" w:rsidP="00C82CD8">
      <w:pPr>
        <w:pStyle w:val="AmdtsEntries"/>
        <w:keepNext/>
      </w:pPr>
      <w:r>
        <w:t>s 41</w:t>
      </w:r>
      <w:r>
        <w:tab/>
        <w:t xml:space="preserve">sub </w:t>
      </w:r>
      <w:hyperlink r:id="rId284"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28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28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287"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288"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289"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290"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rsidR="00336D9F" w:rsidRDefault="00336D9F">
      <w:pPr>
        <w:pStyle w:val="AmdtsEntryHd"/>
      </w:pPr>
      <w:r>
        <w:t>Pre-sentence reports by assessors</w:t>
      </w:r>
    </w:p>
    <w:p w:rsidR="00336D9F" w:rsidRDefault="00336D9F" w:rsidP="001F359A">
      <w:pPr>
        <w:pStyle w:val="AmdtsEntries"/>
        <w:keepNext/>
      </w:pPr>
      <w:r>
        <w:t>s 42</w:t>
      </w:r>
      <w:r>
        <w:tab/>
        <w:t xml:space="preserve">am </w:t>
      </w:r>
      <w:hyperlink r:id="rId29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29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rsidR="00336D9F" w:rsidRDefault="00336D9F">
      <w:pPr>
        <w:pStyle w:val="AmdtsEntries"/>
      </w:pPr>
      <w:r>
        <w:tab/>
        <w:t xml:space="preserve">sub </w:t>
      </w:r>
      <w:hyperlink r:id="rId293"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294"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rsidR="00336D9F" w:rsidRDefault="00336D9F">
      <w:pPr>
        <w:pStyle w:val="AmdtsEntryHd"/>
      </w:pPr>
      <w:r>
        <w:t>Pre-sentence reports—powers of assessors</w:t>
      </w:r>
    </w:p>
    <w:p w:rsidR="00336D9F" w:rsidRDefault="00336D9F">
      <w:pPr>
        <w:pStyle w:val="AmdtsEntries"/>
      </w:pPr>
      <w:r>
        <w:t>s 43</w:t>
      </w:r>
      <w:r>
        <w:tab/>
        <w:t xml:space="preserve">am </w:t>
      </w:r>
      <w:hyperlink r:id="rId295"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29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297"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298"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rsidR="003233AC" w:rsidRDefault="003233AC" w:rsidP="003233AC">
      <w:pPr>
        <w:pStyle w:val="AmdtsEntryHd"/>
      </w:pPr>
      <w:r w:rsidRPr="003233AC">
        <w:t>Pre-sentence reports—availability of written reports</w:t>
      </w:r>
    </w:p>
    <w:p w:rsidR="003233AC" w:rsidRDefault="003233AC" w:rsidP="001F359A">
      <w:pPr>
        <w:pStyle w:val="AmdtsEntries"/>
        <w:keepNext/>
      </w:pPr>
      <w:r>
        <w:t>s 45</w:t>
      </w:r>
      <w:r>
        <w:tab/>
        <w:t xml:space="preserve">am </w:t>
      </w:r>
      <w:hyperlink r:id="rId299"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rsidR="00A454EB" w:rsidRDefault="00A454EB" w:rsidP="003233AC">
      <w:pPr>
        <w:pStyle w:val="AmdtsEntries"/>
      </w:pPr>
      <w:r>
        <w:tab/>
        <w:t xml:space="preserve">om </w:t>
      </w:r>
      <w:hyperlink r:id="rId300" w:tooltip="Courts Legislation Amendment Act 2012" w:history="1">
        <w:r w:rsidRPr="00030A80">
          <w:rPr>
            <w:rStyle w:val="charCitHyperlinkAbbrev"/>
          </w:rPr>
          <w:t>A2012</w:t>
        </w:r>
        <w:r w:rsidRPr="00030A80">
          <w:rPr>
            <w:rStyle w:val="charCitHyperlinkAbbrev"/>
          </w:rPr>
          <w:noBreakHyphen/>
          <w:t>29</w:t>
        </w:r>
      </w:hyperlink>
      <w:r>
        <w:t xml:space="preserve"> amdt 1.3</w:t>
      </w:r>
    </w:p>
    <w:p w:rsidR="006C2CFA" w:rsidRPr="0016225C" w:rsidRDefault="006C2CFA" w:rsidP="006C2CFA">
      <w:pPr>
        <w:pStyle w:val="AmdtsEntryHd"/>
      </w:pPr>
      <w:r>
        <w:t>Intensive corrections assessments</w:t>
      </w:r>
    </w:p>
    <w:p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01"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D16FE2" w:rsidRPr="0016225C" w:rsidRDefault="00D16FE2" w:rsidP="0016225C">
      <w:pPr>
        <w:pStyle w:val="AmdtsEntryHd"/>
      </w:pPr>
      <w:r w:rsidRPr="0016225C">
        <w:t xml:space="preserve">Meaning of </w:t>
      </w:r>
      <w:r w:rsidRPr="0016225C">
        <w:rPr>
          <w:i/>
        </w:rPr>
        <w:t>assessor</w:t>
      </w:r>
      <w:r w:rsidRPr="0016225C">
        <w:t>—pt 4.2A</w:t>
      </w:r>
    </w:p>
    <w:p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02"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Application—pt 4.2A</w:t>
      </w:r>
    </w:p>
    <w:p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03"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Intensive correction assessments—order</w:t>
      </w:r>
    </w:p>
    <w:p w:rsidR="00D16FE2" w:rsidRDefault="00D16FE2" w:rsidP="003233AC">
      <w:pPr>
        <w:pStyle w:val="AmdtsEntries"/>
        <w:rPr>
          <w:color w:val="000000"/>
          <w:lang w:eastAsia="en-AU"/>
        </w:rPr>
      </w:pPr>
      <w:r>
        <w:rPr>
          <w:color w:val="000000"/>
          <w:lang w:eastAsia="en-AU"/>
        </w:rPr>
        <w:t>s 46C</w:t>
      </w:r>
      <w:r w:rsidR="0016225C">
        <w:rPr>
          <w:color w:val="000000"/>
          <w:lang w:eastAsia="en-AU"/>
        </w:rPr>
        <w:tab/>
        <w:t xml:space="preserve">ins </w:t>
      </w:r>
      <w:hyperlink r:id="rId304"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16225C" w:rsidP="0016225C">
      <w:pPr>
        <w:pStyle w:val="AmdtsEntryHd"/>
      </w:pPr>
      <w:r w:rsidRPr="0016225C">
        <w:t>I</w:t>
      </w:r>
      <w:r w:rsidR="00D16FE2" w:rsidRPr="0016225C">
        <w:t>ntensive correction orders—intensive correction assessment matters</w:t>
      </w:r>
    </w:p>
    <w:p w:rsidR="0016225C" w:rsidRDefault="0016225C" w:rsidP="003233AC">
      <w:pPr>
        <w:pStyle w:val="AmdtsEntries"/>
        <w:rPr>
          <w:color w:val="000000"/>
        </w:rPr>
      </w:pPr>
      <w:r>
        <w:rPr>
          <w:color w:val="000000"/>
        </w:rPr>
        <w:t>s 46D</w:t>
      </w:r>
      <w:r>
        <w:rPr>
          <w:color w:val="000000"/>
        </w:rPr>
        <w:tab/>
      </w:r>
      <w:r>
        <w:rPr>
          <w:color w:val="000000"/>
          <w:lang w:eastAsia="en-AU"/>
        </w:rPr>
        <w:t xml:space="preserve">ins </w:t>
      </w:r>
      <w:hyperlink r:id="rId305"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assessments—powers of assessors</w:t>
      </w:r>
    </w:p>
    <w:p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06"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assessments—provision to court</w:t>
      </w:r>
    </w:p>
    <w:p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07"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assessments—cross-examination</w:t>
      </w:r>
    </w:p>
    <w:p w:rsidR="0016225C" w:rsidRDefault="0016225C" w:rsidP="003233AC">
      <w:pPr>
        <w:pStyle w:val="AmdtsEntries"/>
      </w:pPr>
      <w:r>
        <w:rPr>
          <w:color w:val="000000"/>
        </w:rPr>
        <w:t>s 46G</w:t>
      </w:r>
      <w:r>
        <w:rPr>
          <w:color w:val="000000"/>
        </w:rPr>
        <w:tab/>
      </w:r>
      <w:r>
        <w:rPr>
          <w:color w:val="000000"/>
          <w:lang w:eastAsia="en-AU"/>
        </w:rPr>
        <w:t xml:space="preserve">ins </w:t>
      </w:r>
      <w:hyperlink r:id="rId308"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BB146A" w:rsidRDefault="00B151EA">
      <w:pPr>
        <w:pStyle w:val="AmdtsEntryHd"/>
      </w:pPr>
      <w:r w:rsidRPr="00D00132">
        <w:t>Application—pt 4.3</w:t>
      </w:r>
    </w:p>
    <w:p w:rsidR="00BB146A" w:rsidRDefault="00BB146A" w:rsidP="001F359A">
      <w:pPr>
        <w:pStyle w:val="AmdtsEntries"/>
        <w:keepNext/>
      </w:pPr>
      <w:r w:rsidRPr="00D33C29">
        <w:t>s 48</w:t>
      </w:r>
      <w:r w:rsidRPr="00D33C29">
        <w:tab/>
        <w:t xml:space="preserve">am </w:t>
      </w:r>
      <w:hyperlink r:id="rId309"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rsidR="00B151EA" w:rsidRPr="00D33C29" w:rsidRDefault="00B151EA" w:rsidP="00BB146A">
      <w:pPr>
        <w:pStyle w:val="AmdtsEntries"/>
      </w:pPr>
      <w:r>
        <w:tab/>
        <w:t xml:space="preserve">sub </w:t>
      </w:r>
      <w:hyperlink r:id="rId310"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rsidR="00336D9F" w:rsidRDefault="00336D9F">
      <w:pPr>
        <w:pStyle w:val="AmdtsEntryHd"/>
      </w:pPr>
      <w:r>
        <w:t>Victim impact statements—who may make</w:t>
      </w:r>
    </w:p>
    <w:p w:rsidR="00336D9F" w:rsidRDefault="00336D9F">
      <w:pPr>
        <w:pStyle w:val="AmdtsEntries"/>
        <w:rPr>
          <w:rFonts w:cs="Arial"/>
        </w:rPr>
      </w:pPr>
      <w:r>
        <w:t>s 49</w:t>
      </w:r>
      <w:r>
        <w:tab/>
      </w:r>
      <w:r w:rsidRPr="00030A80">
        <w:rPr>
          <w:rFonts w:cs="Arial"/>
        </w:rPr>
        <w:t xml:space="preserve">am </w:t>
      </w:r>
      <w:hyperlink r:id="rId31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rsidR="0033696B" w:rsidRDefault="0033696B" w:rsidP="0033696B">
      <w:pPr>
        <w:pStyle w:val="AmdtsEntryHd"/>
      </w:pPr>
      <w:r w:rsidRPr="005C3714">
        <w:t>Victim impact statements—form and contents</w:t>
      </w:r>
    </w:p>
    <w:p w:rsidR="0033696B" w:rsidRPr="0033696B" w:rsidRDefault="0033696B">
      <w:pPr>
        <w:pStyle w:val="AmdtsEntries"/>
      </w:pPr>
      <w:r>
        <w:rPr>
          <w:rFonts w:cs="Arial"/>
        </w:rPr>
        <w:t>s 51</w:t>
      </w:r>
      <w:r>
        <w:rPr>
          <w:rFonts w:cs="Arial"/>
        </w:rPr>
        <w:tab/>
        <w:t xml:space="preserve">am </w:t>
      </w:r>
      <w:hyperlink r:id="rId312" w:tooltip="Crimes Legislation Amendment Act 2015" w:history="1">
        <w:r>
          <w:rPr>
            <w:rStyle w:val="charCitHyperlinkAbbrev"/>
          </w:rPr>
          <w:t>A2015</w:t>
        </w:r>
        <w:r>
          <w:rPr>
            <w:rStyle w:val="charCitHyperlinkAbbrev"/>
          </w:rPr>
          <w:noBreakHyphen/>
          <w:t>3</w:t>
        </w:r>
      </w:hyperlink>
      <w:r>
        <w:t xml:space="preserve"> s 27; ss renum R29 LA</w:t>
      </w:r>
    </w:p>
    <w:p w:rsidR="00A30225" w:rsidRPr="00030A80" w:rsidRDefault="00A30225" w:rsidP="00A30225">
      <w:pPr>
        <w:pStyle w:val="AmdtsEntryHd"/>
      </w:pPr>
      <w:r>
        <w:lastRenderedPageBreak/>
        <w:t>Victim impact statements—use in court</w:t>
      </w:r>
    </w:p>
    <w:p w:rsidR="00A30225" w:rsidRPr="000C147E" w:rsidRDefault="00A30225" w:rsidP="00A30225">
      <w:pPr>
        <w:pStyle w:val="AmdtsEntries"/>
      </w:pPr>
      <w:r>
        <w:t>s 52</w:t>
      </w:r>
      <w:r>
        <w:tab/>
        <w:t xml:space="preserve">am </w:t>
      </w:r>
      <w:hyperlink r:id="rId313"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14"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15"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316"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317" w:tooltip="Royal Commission Criminal Justice Legislation Amendment Act 2019" w:history="1">
        <w:r w:rsidR="000C147E">
          <w:rPr>
            <w:rStyle w:val="charCitHyperlinkAbbrev"/>
          </w:rPr>
          <w:t>A2019-6</w:t>
        </w:r>
      </w:hyperlink>
      <w:r w:rsidR="000C147E">
        <w:t xml:space="preserve"> s 11</w:t>
      </w:r>
    </w:p>
    <w:p w:rsidR="000765FE" w:rsidRDefault="000765FE">
      <w:pPr>
        <w:pStyle w:val="AmdtsEntryHd"/>
      </w:pPr>
      <w:r>
        <w:t>Start and end of sentences—general rule</w:t>
      </w:r>
    </w:p>
    <w:p w:rsidR="000765FE" w:rsidRPr="000765FE" w:rsidRDefault="000765FE" w:rsidP="000765FE">
      <w:pPr>
        <w:pStyle w:val="AmdtsEntries"/>
      </w:pPr>
      <w:r>
        <w:t>s 62</w:t>
      </w:r>
      <w:r>
        <w:tab/>
        <w:t xml:space="preserve">am </w:t>
      </w:r>
      <w:hyperlink r:id="rId31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rsidR="00336D9F" w:rsidRDefault="00336D9F">
      <w:pPr>
        <w:pStyle w:val="AmdtsEntryHd"/>
      </w:pPr>
      <w:r>
        <w:rPr>
          <w:szCs w:val="24"/>
        </w:rPr>
        <w:t>Application—pt 5.2</w:t>
      </w:r>
    </w:p>
    <w:p w:rsidR="00336D9F" w:rsidRPr="00030A80" w:rsidRDefault="00336D9F">
      <w:pPr>
        <w:pStyle w:val="AmdtsEntries"/>
        <w:rPr>
          <w:rFonts w:cs="Arial"/>
        </w:rPr>
      </w:pPr>
      <w:r>
        <w:t>s 64</w:t>
      </w:r>
      <w:r>
        <w:tab/>
      </w:r>
      <w:r w:rsidRPr="00030A80">
        <w:rPr>
          <w:rFonts w:cs="Arial"/>
        </w:rPr>
        <w:t xml:space="preserve">am </w:t>
      </w:r>
      <w:hyperlink r:id="rId31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320"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321"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322"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p>
    <w:p w:rsidR="00336D9F" w:rsidRDefault="00336D9F">
      <w:pPr>
        <w:pStyle w:val="AmdtsEntryHd"/>
      </w:pPr>
      <w:r>
        <w:rPr>
          <w:noProof/>
        </w:rPr>
        <w:t>Nonparole periods—court to set</w:t>
      </w:r>
    </w:p>
    <w:p w:rsidR="00336D9F" w:rsidRDefault="00336D9F">
      <w:pPr>
        <w:pStyle w:val="AmdtsEntries"/>
      </w:pPr>
      <w:r>
        <w:t>s 65</w:t>
      </w:r>
      <w:r>
        <w:tab/>
        <w:t xml:space="preserve">am </w:t>
      </w:r>
      <w:hyperlink r:id="rId32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rsidR="00336D9F" w:rsidRDefault="00336D9F">
      <w:pPr>
        <w:pStyle w:val="AmdtsEntryHd"/>
      </w:pPr>
      <w:r>
        <w:rPr>
          <w:noProof/>
        </w:rPr>
        <w:t>Nonparole periods—recommended conditions</w:t>
      </w:r>
    </w:p>
    <w:p w:rsidR="00336D9F" w:rsidRDefault="00336D9F">
      <w:pPr>
        <w:pStyle w:val="AmdtsEntries"/>
      </w:pPr>
      <w:r>
        <w:t>s 67</w:t>
      </w:r>
      <w:r>
        <w:tab/>
        <w:t xml:space="preserve">am </w:t>
      </w:r>
      <w:hyperlink r:id="rId32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rsidR="00336D9F" w:rsidRDefault="00336D9F">
      <w:pPr>
        <w:pStyle w:val="AmdtsEntryHd"/>
      </w:pPr>
      <w:r>
        <w:rPr>
          <w:noProof/>
        </w:rPr>
        <w:t>Nonparole periods—review of decision on nonparole period</w:t>
      </w:r>
    </w:p>
    <w:p w:rsidR="00336D9F" w:rsidRDefault="00336D9F">
      <w:pPr>
        <w:pStyle w:val="AmdtsEntries"/>
      </w:pPr>
      <w:r>
        <w:t>s 68</w:t>
      </w:r>
      <w:r>
        <w:tab/>
        <w:t xml:space="preserve">am </w:t>
      </w:r>
      <w:hyperlink r:id="rId32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326"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rsidR="008A63C2" w:rsidRDefault="008A63C2" w:rsidP="008A63C2">
      <w:pPr>
        <w:pStyle w:val="AmdtsEntryHd"/>
      </w:pPr>
      <w:r>
        <w:t>Definitions—pt 5.3</w:t>
      </w:r>
    </w:p>
    <w:p w:rsidR="008A63C2" w:rsidRPr="008A63C2" w:rsidRDefault="008A63C2" w:rsidP="008A63C2">
      <w:pPr>
        <w:pStyle w:val="AmdtsEntries"/>
      </w:pPr>
      <w:r>
        <w:t>s 69</w:t>
      </w:r>
      <w:r>
        <w:tab/>
        <w:t xml:space="preserve">def </w:t>
      </w:r>
      <w:r>
        <w:rPr>
          <w:rStyle w:val="charBoldItals"/>
        </w:rPr>
        <w:t xml:space="preserve">fine </w:t>
      </w:r>
      <w:r>
        <w:t xml:space="preserve">sub </w:t>
      </w:r>
      <w:hyperlink r:id="rId32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rsidR="00336D9F" w:rsidRDefault="00336D9F">
      <w:pPr>
        <w:pStyle w:val="AmdtsEntryHd"/>
      </w:pPr>
      <w:r>
        <w:rPr>
          <w:szCs w:val="24"/>
        </w:rPr>
        <w:t>Application—pt 5.3</w:t>
      </w:r>
    </w:p>
    <w:p w:rsidR="00336D9F" w:rsidRPr="00030A80" w:rsidRDefault="00336D9F">
      <w:pPr>
        <w:pStyle w:val="AmdtsEntries"/>
      </w:pPr>
      <w:r>
        <w:t>s 70</w:t>
      </w:r>
      <w:r>
        <w:tab/>
      </w:r>
      <w:r w:rsidRPr="00030A80">
        <w:rPr>
          <w:rFonts w:cs="Arial"/>
        </w:rPr>
        <w:t xml:space="preserve">am </w:t>
      </w:r>
      <w:hyperlink r:id="rId32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rsidR="00336D9F" w:rsidRDefault="00336D9F">
      <w:pPr>
        <w:pStyle w:val="AmdtsEntryHd"/>
      </w:pPr>
      <w:r>
        <w:t>Concurrent and consecutive sentences—general rule</w:t>
      </w:r>
    </w:p>
    <w:p w:rsidR="00336D9F" w:rsidRDefault="00336D9F">
      <w:pPr>
        <w:pStyle w:val="AmdtsEntries"/>
      </w:pPr>
      <w:r>
        <w:t>s 71</w:t>
      </w:r>
      <w:r>
        <w:tab/>
        <w:t xml:space="preserve">am </w:t>
      </w:r>
      <w:hyperlink r:id="rId3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330"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rsidR="00336D9F" w:rsidRDefault="00336D9F">
      <w:pPr>
        <w:pStyle w:val="AmdtsEntryHd"/>
      </w:pPr>
      <w:r>
        <w:t>Concurrent and consecutive sentences—offences while in custody or unlawfully absent</w:t>
      </w:r>
    </w:p>
    <w:p w:rsidR="00336D9F" w:rsidRDefault="00336D9F">
      <w:pPr>
        <w:pStyle w:val="AmdtsEntries"/>
        <w:keepNext/>
      </w:pPr>
      <w:r>
        <w:t>s 72 hdg</w:t>
      </w:r>
      <w:r>
        <w:tab/>
        <w:t xml:space="preserve">sub </w:t>
      </w:r>
      <w:hyperlink r:id="rId33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rsidR="00336D9F" w:rsidRDefault="00336D9F">
      <w:pPr>
        <w:pStyle w:val="AmdtsEntries"/>
      </w:pPr>
      <w:r>
        <w:t>s 72</w:t>
      </w:r>
      <w:r>
        <w:tab/>
        <w:t xml:space="preserve">am </w:t>
      </w:r>
      <w:hyperlink r:id="rId33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rsidR="006D5B38" w:rsidRDefault="006D5B38">
      <w:pPr>
        <w:pStyle w:val="AmdtsEntryHd"/>
      </w:pPr>
      <w:r w:rsidRPr="00F00DD2">
        <w:t>Intensive correction orders</w:t>
      </w:r>
    </w:p>
    <w:p w:rsidR="006D5B38" w:rsidRDefault="006D5B38" w:rsidP="006D5B38">
      <w:pPr>
        <w:pStyle w:val="AmdtsEntries"/>
      </w:pPr>
      <w:r>
        <w:t>pt 5.4 hdg</w:t>
      </w:r>
      <w:r>
        <w:tab/>
        <w:t xml:space="preserve">sub </w:t>
      </w:r>
      <w:hyperlink r:id="rId33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0B4EF3" w:rsidRDefault="000B4EF3" w:rsidP="000B4EF3">
      <w:pPr>
        <w:pStyle w:val="AmdtsEntryHd"/>
      </w:pPr>
      <w:r w:rsidRPr="000B4EF3">
        <w:t>General</w:t>
      </w:r>
    </w:p>
    <w:p w:rsidR="000B4EF3" w:rsidRDefault="000B4EF3" w:rsidP="006D5B38">
      <w:pPr>
        <w:pStyle w:val="AmdtsEntries"/>
      </w:pPr>
      <w:r>
        <w:t>div 5.4.1A hdg</w:t>
      </w:r>
      <w:r>
        <w:tab/>
        <w:t>ins</w:t>
      </w:r>
      <w:r>
        <w:rPr>
          <w:rFonts w:cs="Arial"/>
        </w:rPr>
        <w:t xml:space="preserve"> </w:t>
      </w:r>
      <w:hyperlink r:id="rId334"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rsidR="000B4EF3" w:rsidRDefault="000B4EF3" w:rsidP="000B4EF3">
      <w:pPr>
        <w:pStyle w:val="AmdtsEntryHd"/>
      </w:pPr>
      <w:r w:rsidRPr="00F00DD2">
        <w:t>Application—pt 5.4</w:t>
      </w:r>
    </w:p>
    <w:p w:rsidR="000B4EF3" w:rsidRDefault="000B4EF3" w:rsidP="000B4EF3">
      <w:pPr>
        <w:pStyle w:val="AmdtsEntries"/>
      </w:pPr>
      <w:r>
        <w:t>s 76</w:t>
      </w:r>
      <w:r>
        <w:tab/>
        <w:t xml:space="preserve">sub </w:t>
      </w:r>
      <w:hyperlink r:id="rId33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6D5B38" w:rsidRDefault="000B4EF3" w:rsidP="000B4EF3">
      <w:pPr>
        <w:pStyle w:val="AmdtsEntries"/>
      </w:pPr>
      <w:r>
        <w:tab/>
        <w:t xml:space="preserve">reloc </w:t>
      </w:r>
      <w:hyperlink r:id="rId336"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rsidR="006D5B38" w:rsidRDefault="006D5B38" w:rsidP="006D5B38">
      <w:pPr>
        <w:pStyle w:val="AmdtsEntryHd"/>
      </w:pPr>
      <w:r w:rsidRPr="00F00DD2">
        <w:t>Intensive correction orders—eligibility and suitability</w:t>
      </w:r>
    </w:p>
    <w:p w:rsidR="006D5B38" w:rsidRPr="006D5B38" w:rsidRDefault="006D5B38" w:rsidP="006D5B38">
      <w:pPr>
        <w:pStyle w:val="AmdtsEntries"/>
      </w:pPr>
      <w:r>
        <w:t>div 5.4.1 hdg</w:t>
      </w:r>
      <w:r>
        <w:tab/>
        <w:t xml:space="preserve">ins </w:t>
      </w:r>
      <w:hyperlink r:id="rId33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A33CDA">
      <w:pPr>
        <w:pStyle w:val="AmdtsEntryHd"/>
      </w:pPr>
      <w:r w:rsidRPr="00F00DD2">
        <w:t>Intensive correction orders—eligibility</w:t>
      </w:r>
    </w:p>
    <w:p w:rsidR="00336D9F" w:rsidRDefault="00336D9F">
      <w:pPr>
        <w:pStyle w:val="AmdtsEntries"/>
        <w:rPr>
          <w:rFonts w:cs="Arial"/>
        </w:rPr>
      </w:pPr>
      <w:r>
        <w:t>s 77</w:t>
      </w:r>
      <w:r>
        <w:tab/>
      </w:r>
      <w:r w:rsidRPr="00030A80">
        <w:rPr>
          <w:rFonts w:cs="Arial"/>
        </w:rPr>
        <w:t xml:space="preserve">am </w:t>
      </w:r>
      <w:hyperlink r:id="rId33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rsidR="00A33CDA" w:rsidRPr="00030A80" w:rsidRDefault="00A33CDA">
      <w:pPr>
        <w:pStyle w:val="AmdtsEntries"/>
      </w:pPr>
      <w:r>
        <w:rPr>
          <w:rFonts w:cs="Arial"/>
        </w:rPr>
        <w:tab/>
        <w:t xml:space="preserve">sub </w:t>
      </w:r>
      <w:hyperlink r:id="rId339"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6D9F" w:rsidRDefault="00A33CDA">
      <w:pPr>
        <w:pStyle w:val="AmdtsEntryHd"/>
      </w:pPr>
      <w:r w:rsidRPr="00F00DD2">
        <w:lastRenderedPageBreak/>
        <w:t>Intensive correction orders—suitability</w:t>
      </w:r>
    </w:p>
    <w:p w:rsidR="00336D9F" w:rsidRDefault="00336D9F" w:rsidP="00AE34A4">
      <w:pPr>
        <w:pStyle w:val="AmdtsEntries"/>
        <w:keepNext/>
      </w:pPr>
      <w:r>
        <w:t>s 78</w:t>
      </w:r>
      <w:r>
        <w:tab/>
        <w:t xml:space="preserve">am </w:t>
      </w:r>
      <w:hyperlink r:id="rId34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rsidR="00A33CDA" w:rsidRDefault="00A33CDA" w:rsidP="00AE34A4">
      <w:pPr>
        <w:pStyle w:val="AmdtsEntries"/>
        <w:keepNext/>
        <w:rPr>
          <w:rFonts w:cs="Arial"/>
        </w:rPr>
      </w:pPr>
      <w:r>
        <w:rPr>
          <w:rFonts w:cs="Arial"/>
        </w:rPr>
        <w:tab/>
        <w:t xml:space="preserve">sub </w:t>
      </w:r>
      <w:hyperlink r:id="rId34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2397" w:rsidRPr="00030A80" w:rsidRDefault="00332397" w:rsidP="00A33CDA">
      <w:pPr>
        <w:pStyle w:val="AmdtsEntries"/>
      </w:pPr>
      <w:r>
        <w:rPr>
          <w:rFonts w:cs="Arial"/>
        </w:rPr>
        <w:tab/>
        <w:t>am</w:t>
      </w:r>
      <w:r>
        <w:t xml:space="preserve"> </w:t>
      </w:r>
      <w:hyperlink r:id="rId342"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p>
    <w:p w:rsidR="00336D9F" w:rsidRDefault="00A33CDA">
      <w:pPr>
        <w:pStyle w:val="AmdtsEntryHd"/>
      </w:pPr>
      <w:r w:rsidRPr="00F00DD2">
        <w:t>Intensive correction orders—intensive correction assessment matters</w:t>
      </w:r>
    </w:p>
    <w:p w:rsidR="00336D9F" w:rsidRDefault="00336D9F">
      <w:pPr>
        <w:pStyle w:val="AmdtsEntries"/>
      </w:pPr>
      <w:r>
        <w:t>s 79</w:t>
      </w:r>
      <w:r>
        <w:tab/>
        <w:t xml:space="preserve">am </w:t>
      </w:r>
      <w:hyperlink r:id="rId343"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rsidR="00A33CDA" w:rsidRDefault="00A33CDA" w:rsidP="00A33CDA">
      <w:pPr>
        <w:pStyle w:val="AmdtsEntries"/>
        <w:rPr>
          <w:rFonts w:cs="Arial"/>
        </w:rPr>
      </w:pPr>
      <w:r>
        <w:rPr>
          <w:rFonts w:cs="Arial"/>
        </w:rPr>
        <w:tab/>
        <w:t xml:space="preserve">sub </w:t>
      </w:r>
      <w:hyperlink r:id="rId344"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760ED5" w:rsidRPr="00030A80" w:rsidRDefault="00760ED5" w:rsidP="00A33CDA">
      <w:pPr>
        <w:pStyle w:val="AmdtsEntries"/>
      </w:pPr>
      <w:r>
        <w:rPr>
          <w:rFonts w:cs="Arial"/>
        </w:rPr>
        <w:tab/>
        <w:t>om</w:t>
      </w:r>
      <w:r>
        <w:t xml:space="preserve"> </w:t>
      </w:r>
      <w:hyperlink r:id="rId345"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rsidR="00A33CDA" w:rsidRDefault="00A33CDA">
      <w:pPr>
        <w:pStyle w:val="AmdtsEntryHd"/>
      </w:pPr>
      <w:r w:rsidRPr="00F00DD2">
        <w:t>Intensive correction orders—concurrent and consecutive periods</w:t>
      </w:r>
    </w:p>
    <w:p w:rsidR="00A33CDA" w:rsidRPr="00A33CDA" w:rsidRDefault="00A33CDA" w:rsidP="00A33CDA">
      <w:pPr>
        <w:pStyle w:val="AmdtsEntries"/>
      </w:pPr>
      <w:r>
        <w:t>s 80</w:t>
      </w:r>
      <w:r>
        <w:tab/>
      </w:r>
      <w:r>
        <w:rPr>
          <w:rFonts w:cs="Arial"/>
        </w:rPr>
        <w:t xml:space="preserve">sub </w:t>
      </w:r>
      <w:hyperlink r:id="rId346"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A33CDA" w:rsidRDefault="00A33CDA" w:rsidP="00A33CDA">
      <w:pPr>
        <w:pStyle w:val="AmdtsEntryHd"/>
      </w:pPr>
      <w:r w:rsidRPr="00F00DD2">
        <w:t>Intensive correction orders—community service conditions</w:t>
      </w:r>
    </w:p>
    <w:p w:rsidR="00A33CDA" w:rsidRPr="006D5B38" w:rsidRDefault="00A33CDA" w:rsidP="00A33CDA">
      <w:pPr>
        <w:pStyle w:val="AmdtsEntries"/>
      </w:pPr>
      <w:r>
        <w:t>div 5.4.2 hdg</w:t>
      </w:r>
      <w:r>
        <w:tab/>
        <w:t xml:space="preserve">ins </w:t>
      </w:r>
      <w:hyperlink r:id="rId34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 xml:space="preserve">Meaning of </w:t>
      </w:r>
      <w:r w:rsidRPr="00F00DD2">
        <w:rPr>
          <w:rStyle w:val="charItals"/>
        </w:rPr>
        <w:t>community service condition</w:t>
      </w:r>
      <w:r w:rsidRPr="00F00DD2">
        <w:t>—div 5.4.2</w:t>
      </w:r>
    </w:p>
    <w:p w:rsidR="00A33CDA" w:rsidRPr="006D5B38" w:rsidRDefault="00A33CDA" w:rsidP="00A33CDA">
      <w:pPr>
        <w:pStyle w:val="AmdtsEntries"/>
      </w:pPr>
      <w:r>
        <w:t>s 80A</w:t>
      </w:r>
      <w:r>
        <w:tab/>
        <w:t xml:space="preserve">ins </w:t>
      </w:r>
      <w:hyperlink r:id="rId34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Application—div 5.4.2</w:t>
      </w:r>
    </w:p>
    <w:p w:rsidR="00A33CDA" w:rsidRPr="006D5B38" w:rsidRDefault="00A33CDA" w:rsidP="00A33CDA">
      <w:pPr>
        <w:pStyle w:val="AmdtsEntries"/>
      </w:pPr>
      <w:r>
        <w:t>s 80B</w:t>
      </w:r>
      <w:r>
        <w:tab/>
        <w:t xml:space="preserve">ins </w:t>
      </w:r>
      <w:hyperlink r:id="rId34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service—eligibility</w:t>
      </w:r>
    </w:p>
    <w:p w:rsidR="00A33CDA" w:rsidRPr="006D5B38" w:rsidRDefault="00A33CDA" w:rsidP="00A33CDA">
      <w:pPr>
        <w:pStyle w:val="AmdtsEntries"/>
      </w:pPr>
      <w:r>
        <w:t>s 80C</w:t>
      </w:r>
      <w:r>
        <w:tab/>
        <w:t xml:space="preserve">ins </w:t>
      </w:r>
      <w:hyperlink r:id="rId35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order—community service—suitability</w:t>
      </w:r>
    </w:p>
    <w:p w:rsidR="00A33CDA" w:rsidRDefault="00A33CDA" w:rsidP="00A33CDA">
      <w:pPr>
        <w:pStyle w:val="AmdtsEntries"/>
      </w:pPr>
      <w:r>
        <w:t>s 80D</w:t>
      </w:r>
      <w:r>
        <w:tab/>
        <w:t xml:space="preserve">ins </w:t>
      </w:r>
      <w:hyperlink r:id="rId35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A33CDA">
      <w:pPr>
        <w:pStyle w:val="AmdtsEntries"/>
      </w:pPr>
      <w:r>
        <w:tab/>
        <w:t xml:space="preserve">am </w:t>
      </w:r>
      <w:hyperlink r:id="rId352"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rsidR="00A33CDA" w:rsidRDefault="00A33CDA" w:rsidP="00A33CDA">
      <w:pPr>
        <w:pStyle w:val="AmdtsEntryHd"/>
      </w:pPr>
      <w:r w:rsidRPr="00F00DD2">
        <w:t>Intensive correction orders—community service—hours to be performed</w:t>
      </w:r>
    </w:p>
    <w:p w:rsidR="00A33CDA" w:rsidRPr="006D5B38" w:rsidRDefault="00A33CDA" w:rsidP="00A33CDA">
      <w:pPr>
        <w:pStyle w:val="AmdtsEntries"/>
      </w:pPr>
      <w:r>
        <w:t>s 80E</w:t>
      </w:r>
      <w:r>
        <w:tab/>
        <w:t xml:space="preserve">ins </w:t>
      </w:r>
      <w:hyperlink r:id="rId35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service—concurrent and consecutive orders</w:t>
      </w:r>
    </w:p>
    <w:p w:rsidR="00A33CDA" w:rsidRPr="006D5B38" w:rsidRDefault="00A33CDA" w:rsidP="00A33CDA">
      <w:pPr>
        <w:pStyle w:val="AmdtsEntries"/>
      </w:pPr>
      <w:r>
        <w:t>s 80F</w:t>
      </w:r>
      <w:r>
        <w:tab/>
        <w:t xml:space="preserve">ins </w:t>
      </w:r>
      <w:hyperlink r:id="rId35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 conditions</w:t>
      </w:r>
    </w:p>
    <w:p w:rsidR="00044B4C" w:rsidRPr="006D5B38" w:rsidRDefault="00044B4C" w:rsidP="00044B4C">
      <w:pPr>
        <w:pStyle w:val="AmdtsEntries"/>
      </w:pPr>
      <w:r>
        <w:t>div 5.4.3 hdg</w:t>
      </w:r>
      <w:r>
        <w:tab/>
        <w:t xml:space="preserve">ins </w:t>
      </w:r>
      <w:hyperlink r:id="rId35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Definitions—div 5.4.3</w:t>
      </w:r>
    </w:p>
    <w:p w:rsidR="00044B4C" w:rsidRDefault="00044B4C" w:rsidP="00044B4C">
      <w:pPr>
        <w:pStyle w:val="AmdtsEntries"/>
      </w:pPr>
      <w:r>
        <w:t>s 80G</w:t>
      </w:r>
      <w:r>
        <w:tab/>
        <w:t xml:space="preserve">ins </w:t>
      </w:r>
      <w:hyperlink r:id="rId35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35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35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Application—div 5.4.3</w:t>
      </w:r>
    </w:p>
    <w:p w:rsidR="00044B4C" w:rsidRPr="006D5B38" w:rsidRDefault="00044B4C" w:rsidP="00044B4C">
      <w:pPr>
        <w:pStyle w:val="AmdtsEntries"/>
      </w:pPr>
      <w:r>
        <w:t>s 80H</w:t>
      </w:r>
      <w:r>
        <w:tab/>
        <w:t xml:space="preserve">ins </w:t>
      </w:r>
      <w:hyperlink r:id="rId35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programs—eligibility</w:t>
      </w:r>
    </w:p>
    <w:p w:rsidR="00044B4C" w:rsidRPr="006D5B38" w:rsidRDefault="00044B4C" w:rsidP="00044B4C">
      <w:pPr>
        <w:pStyle w:val="AmdtsEntries"/>
      </w:pPr>
      <w:r>
        <w:t>s 80I</w:t>
      </w:r>
      <w:r>
        <w:tab/>
        <w:t xml:space="preserve">ins </w:t>
      </w:r>
      <w:hyperlink r:id="rId36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programs—suitability</w:t>
      </w:r>
    </w:p>
    <w:p w:rsidR="00044B4C" w:rsidRDefault="00044B4C" w:rsidP="00044B4C">
      <w:pPr>
        <w:pStyle w:val="AmdtsEntries"/>
      </w:pPr>
      <w:r>
        <w:t>s 80J</w:t>
      </w:r>
      <w:r>
        <w:tab/>
        <w:t xml:space="preserve">ins </w:t>
      </w:r>
      <w:hyperlink r:id="rId36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044B4C">
      <w:pPr>
        <w:pStyle w:val="AmdtsEntries"/>
      </w:pPr>
      <w:r>
        <w:tab/>
        <w:t xml:space="preserve">am </w:t>
      </w:r>
      <w:hyperlink r:id="rId362"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rsidR="00044B4C" w:rsidRDefault="00044B4C" w:rsidP="00044B4C">
      <w:pPr>
        <w:pStyle w:val="AmdtsEntryHd"/>
      </w:pPr>
      <w:r w:rsidRPr="00F00DD2">
        <w:lastRenderedPageBreak/>
        <w:t>Intensive correction orders—rehabilitation programs—maximum period</w:t>
      </w:r>
    </w:p>
    <w:p w:rsidR="00044B4C" w:rsidRPr="006D5B38" w:rsidRDefault="00044B4C" w:rsidP="00044B4C">
      <w:pPr>
        <w:pStyle w:val="AmdtsEntries"/>
      </w:pPr>
      <w:r>
        <w:t>s 80K</w:t>
      </w:r>
      <w:r>
        <w:tab/>
        <w:t xml:space="preserve">ins </w:t>
      </w:r>
      <w:hyperlink r:id="rId36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programs—concurrent and consecutive orders</w:t>
      </w:r>
    </w:p>
    <w:p w:rsidR="00044B4C" w:rsidRPr="006D5B38" w:rsidRDefault="00044B4C" w:rsidP="00044B4C">
      <w:pPr>
        <w:pStyle w:val="AmdtsEntries"/>
      </w:pPr>
      <w:r>
        <w:t>s 80L</w:t>
      </w:r>
      <w:r>
        <w:tab/>
        <w:t xml:space="preserve">ins </w:t>
      </w:r>
      <w:hyperlink r:id="rId36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336D9F">
      <w:pPr>
        <w:pStyle w:val="AmdtsEntryHd"/>
      </w:pPr>
      <w:r>
        <w:t>Imprisonment—explanation to offender</w:t>
      </w:r>
    </w:p>
    <w:p w:rsidR="00336D9F" w:rsidRDefault="00336D9F">
      <w:pPr>
        <w:pStyle w:val="AmdtsEntries"/>
      </w:pPr>
      <w:r>
        <w:t>s 82</w:t>
      </w:r>
      <w:r>
        <w:tab/>
        <w:t xml:space="preserve">am </w:t>
      </w:r>
      <w:hyperlink r:id="rId36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6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367"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p>
    <w:p w:rsidR="00336D9F" w:rsidRDefault="00336D9F">
      <w:pPr>
        <w:pStyle w:val="AmdtsEntryHd"/>
      </w:pPr>
      <w:r>
        <w:t>Imprisonment—official notice of sentence</w:t>
      </w:r>
    </w:p>
    <w:p w:rsidR="00336D9F" w:rsidRPr="00030A80" w:rsidRDefault="00336D9F">
      <w:pPr>
        <w:pStyle w:val="AmdtsEntries"/>
      </w:pPr>
      <w:r>
        <w:t>s 84</w:t>
      </w:r>
      <w:r>
        <w:tab/>
      </w:r>
      <w:r w:rsidRPr="00030A80">
        <w:rPr>
          <w:rFonts w:cs="Arial"/>
        </w:rPr>
        <w:t xml:space="preserve">am </w:t>
      </w:r>
      <w:hyperlink r:id="rId36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36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370"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371"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p>
    <w:p w:rsidR="00336D9F" w:rsidRDefault="00D4262A">
      <w:pPr>
        <w:pStyle w:val="AmdtsEntryHd"/>
      </w:pPr>
      <w:r w:rsidRPr="00F00DD2">
        <w:t xml:space="preserve">Good behaviour orders—meaning of </w:t>
      </w:r>
      <w:r w:rsidRPr="00F00DD2">
        <w:rPr>
          <w:rStyle w:val="charItals"/>
        </w:rPr>
        <w:t>community service condition</w:t>
      </w:r>
    </w:p>
    <w:p w:rsidR="004C484F" w:rsidRPr="004C484F" w:rsidRDefault="004C484F" w:rsidP="009B4C0C">
      <w:pPr>
        <w:pStyle w:val="AmdtsEntries"/>
        <w:keepNext/>
      </w:pPr>
      <w:r>
        <w:t>s 85 hdg</w:t>
      </w:r>
      <w:r>
        <w:tab/>
        <w:t xml:space="preserve">sub </w:t>
      </w:r>
      <w:hyperlink r:id="rId372"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373"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rsidR="00336D9F" w:rsidRDefault="00336D9F">
      <w:pPr>
        <w:pStyle w:val="AmdtsEntries"/>
      </w:pPr>
      <w:r>
        <w:t>s 85</w:t>
      </w:r>
      <w:r>
        <w:tab/>
        <w:t xml:space="preserve">am </w:t>
      </w:r>
      <w:hyperlink r:id="rId37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37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rsidR="00D4262A" w:rsidRDefault="00D4262A">
      <w:pPr>
        <w:pStyle w:val="AmdtsEntryHd"/>
      </w:pPr>
      <w:r w:rsidRPr="00F00DD2">
        <w:t>Good behaviour orders—community service—convicted offenders only</w:t>
      </w:r>
    </w:p>
    <w:p w:rsidR="00D4262A" w:rsidRPr="00D4262A" w:rsidRDefault="00D4262A" w:rsidP="00D4262A">
      <w:pPr>
        <w:pStyle w:val="AmdtsEntries"/>
      </w:pPr>
      <w:r>
        <w:t>s 87 hdg</w:t>
      </w:r>
      <w:r>
        <w:tab/>
        <w:t xml:space="preserve">sub </w:t>
      </w:r>
      <w:hyperlink r:id="rId37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rsidR="00D4262A" w:rsidRDefault="00D4262A" w:rsidP="00D4262A">
      <w:pPr>
        <w:pStyle w:val="AmdtsEntryHd"/>
      </w:pPr>
      <w:r w:rsidRPr="00F00DD2">
        <w:t>Good behaviour orders—community service—eligibility</w:t>
      </w:r>
    </w:p>
    <w:p w:rsidR="00D4262A" w:rsidRPr="00D4262A" w:rsidRDefault="00D4262A" w:rsidP="00D4262A">
      <w:pPr>
        <w:pStyle w:val="AmdtsEntries"/>
      </w:pPr>
      <w:r>
        <w:t>s 88 hdg</w:t>
      </w:r>
      <w:r>
        <w:tab/>
        <w:t xml:space="preserve">sub </w:t>
      </w:r>
      <w:hyperlink r:id="rId37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rsidR="00D4262A" w:rsidRDefault="00D4262A" w:rsidP="00D4262A">
      <w:pPr>
        <w:pStyle w:val="AmdtsEntryHd"/>
      </w:pPr>
      <w:r w:rsidRPr="00F00DD2">
        <w:t>Good behaviour orders—community service—suitability</w:t>
      </w:r>
    </w:p>
    <w:p w:rsidR="00D4262A" w:rsidRPr="00D4262A" w:rsidRDefault="00D4262A" w:rsidP="00D4262A">
      <w:pPr>
        <w:pStyle w:val="AmdtsEntries"/>
      </w:pPr>
      <w:r>
        <w:t>s 89 hdg</w:t>
      </w:r>
      <w:r>
        <w:tab/>
        <w:t xml:space="preserve">sub </w:t>
      </w:r>
      <w:hyperlink r:id="rId37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rsidR="00336D9F" w:rsidRDefault="00D4262A">
      <w:pPr>
        <w:pStyle w:val="AmdtsEntryHd"/>
      </w:pPr>
      <w:r w:rsidRPr="00F00DD2">
        <w:t>Good behaviour orders—community service—pre</w:t>
      </w:r>
      <w:r w:rsidRPr="00F00DD2">
        <w:noBreakHyphen/>
        <w:t>sentence report matters</w:t>
      </w:r>
    </w:p>
    <w:p w:rsidR="00D4262A" w:rsidRPr="00D4262A" w:rsidRDefault="00D4262A" w:rsidP="00D4262A">
      <w:pPr>
        <w:pStyle w:val="AmdtsEntries"/>
      </w:pPr>
      <w:r>
        <w:t>s 90 hdg</w:t>
      </w:r>
      <w:r>
        <w:tab/>
        <w:t xml:space="preserve">sub </w:t>
      </w:r>
      <w:hyperlink r:id="rId37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rsidR="00336D9F" w:rsidRDefault="00336D9F">
      <w:pPr>
        <w:pStyle w:val="AmdtsEntries"/>
      </w:pPr>
      <w:r>
        <w:t>s 90</w:t>
      </w:r>
      <w:r>
        <w:tab/>
        <w:t xml:space="preserve">am </w:t>
      </w:r>
      <w:hyperlink r:id="rId380"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rsidR="00336D9F" w:rsidRDefault="00D4262A">
      <w:pPr>
        <w:pStyle w:val="AmdtsEntryHd"/>
      </w:pPr>
      <w:r w:rsidRPr="00F00DD2">
        <w:t>Good behaviour orders—community service—hours to be performed</w:t>
      </w:r>
    </w:p>
    <w:p w:rsidR="00D4262A" w:rsidRPr="00D4262A" w:rsidRDefault="00D4262A" w:rsidP="003A0C40">
      <w:pPr>
        <w:pStyle w:val="AmdtsEntries"/>
        <w:keepNext/>
      </w:pPr>
      <w:r>
        <w:t>s 91 hdg</w:t>
      </w:r>
      <w:r>
        <w:tab/>
        <w:t xml:space="preserve">sub </w:t>
      </w:r>
      <w:hyperlink r:id="rId38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rsidR="00336D9F" w:rsidRPr="00030A80" w:rsidRDefault="00336D9F">
      <w:pPr>
        <w:pStyle w:val="AmdtsEntries"/>
      </w:pPr>
      <w:r>
        <w:t>s 91</w:t>
      </w:r>
      <w:r>
        <w:tab/>
      </w:r>
      <w:r w:rsidRPr="00030A80">
        <w:rPr>
          <w:rFonts w:cs="Arial"/>
        </w:rPr>
        <w:t xml:space="preserve">am </w:t>
      </w:r>
      <w:hyperlink r:id="rId38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rsidR="00336D9F" w:rsidRDefault="002125F6">
      <w:pPr>
        <w:pStyle w:val="AmdtsEntryHd"/>
      </w:pPr>
      <w:r w:rsidRPr="00F00DD2">
        <w:t>Good behaviour orders—community service—concurrent and consecutive orders</w:t>
      </w:r>
    </w:p>
    <w:p w:rsidR="002125F6" w:rsidRPr="00D4262A" w:rsidRDefault="002125F6" w:rsidP="002125F6">
      <w:pPr>
        <w:pStyle w:val="AmdtsEntries"/>
      </w:pPr>
      <w:r>
        <w:t>s 92 hdg</w:t>
      </w:r>
      <w:r>
        <w:tab/>
        <w:t xml:space="preserve">sub </w:t>
      </w:r>
      <w:hyperlink r:id="rId38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rsidR="00336D9F" w:rsidRPr="00030A80" w:rsidRDefault="00336D9F">
      <w:pPr>
        <w:pStyle w:val="AmdtsEntries"/>
      </w:pPr>
      <w:r>
        <w:t>s 92</w:t>
      </w:r>
      <w:r>
        <w:tab/>
      </w:r>
      <w:r w:rsidRPr="00030A80">
        <w:rPr>
          <w:rFonts w:cs="Arial"/>
        </w:rPr>
        <w:t xml:space="preserve">am </w:t>
      </w:r>
      <w:hyperlink r:id="rId38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rsidR="00A10571" w:rsidRDefault="002125F6">
      <w:pPr>
        <w:pStyle w:val="AmdtsEntryHd"/>
      </w:pPr>
      <w:r w:rsidRPr="00F00DD2">
        <w:t>Good behaviour orders—rehabilitation programs—probation condition required</w:t>
      </w:r>
    </w:p>
    <w:p w:rsidR="002125F6" w:rsidRPr="00D4262A" w:rsidRDefault="002125F6" w:rsidP="002125F6">
      <w:pPr>
        <w:pStyle w:val="AmdtsEntries"/>
      </w:pPr>
      <w:r>
        <w:t>s 95 hdg</w:t>
      </w:r>
      <w:r>
        <w:tab/>
        <w:t xml:space="preserve">sub </w:t>
      </w:r>
      <w:hyperlink r:id="rId385"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rsidR="00A10571" w:rsidRPr="00A10571" w:rsidRDefault="00A10571" w:rsidP="00A10571">
      <w:pPr>
        <w:pStyle w:val="AmdtsEntries"/>
      </w:pPr>
      <w:r>
        <w:t>s 95</w:t>
      </w:r>
      <w:r>
        <w:tab/>
        <w:t xml:space="preserve">am </w:t>
      </w:r>
      <w:hyperlink r:id="rId38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rsidR="002125F6" w:rsidRDefault="002125F6" w:rsidP="002125F6">
      <w:pPr>
        <w:pStyle w:val="AmdtsEntryHd"/>
      </w:pPr>
      <w:r w:rsidRPr="00F00DD2">
        <w:t>Good behaviour orders—rehabilitation programs—eligibility</w:t>
      </w:r>
    </w:p>
    <w:p w:rsidR="002125F6" w:rsidRPr="00D4262A" w:rsidRDefault="002125F6" w:rsidP="002125F6">
      <w:pPr>
        <w:pStyle w:val="AmdtsEntries"/>
      </w:pPr>
      <w:r>
        <w:t>s 96 hdg</w:t>
      </w:r>
      <w:r>
        <w:tab/>
        <w:t xml:space="preserve">sub </w:t>
      </w:r>
      <w:hyperlink r:id="rId38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rsidR="002125F6" w:rsidRDefault="002125F6" w:rsidP="002125F6">
      <w:pPr>
        <w:pStyle w:val="AmdtsEntryHd"/>
      </w:pPr>
      <w:r w:rsidRPr="00F00DD2">
        <w:t>Good behaviour orders—rehabilitation programs—suitability</w:t>
      </w:r>
    </w:p>
    <w:p w:rsidR="002125F6" w:rsidRPr="00D4262A" w:rsidRDefault="002125F6" w:rsidP="002125F6">
      <w:pPr>
        <w:pStyle w:val="AmdtsEntries"/>
      </w:pPr>
      <w:r>
        <w:t>s 97 hdg</w:t>
      </w:r>
      <w:r>
        <w:tab/>
        <w:t xml:space="preserve">sub </w:t>
      </w:r>
      <w:hyperlink r:id="rId38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rsidR="00336D9F" w:rsidRDefault="00034EAA">
      <w:pPr>
        <w:pStyle w:val="AmdtsEntryHd"/>
      </w:pPr>
      <w:r w:rsidRPr="00F00DD2">
        <w:lastRenderedPageBreak/>
        <w:t>Good behaviour orders—rehabilitation programs—pre</w:t>
      </w:r>
      <w:r w:rsidRPr="00F00DD2">
        <w:noBreakHyphen/>
        <w:t>sentence report matters</w:t>
      </w:r>
    </w:p>
    <w:p w:rsidR="00034EAA" w:rsidRPr="00D4262A" w:rsidRDefault="00034EAA" w:rsidP="00034EAA">
      <w:pPr>
        <w:pStyle w:val="AmdtsEntries"/>
      </w:pPr>
      <w:r>
        <w:t>s 98 hdg</w:t>
      </w:r>
      <w:r>
        <w:tab/>
        <w:t xml:space="preserve">sub </w:t>
      </w:r>
      <w:hyperlink r:id="rId38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rsidR="00336D9F" w:rsidRDefault="00336D9F">
      <w:pPr>
        <w:pStyle w:val="AmdtsEntries"/>
      </w:pPr>
      <w:r>
        <w:t>s 98</w:t>
      </w:r>
      <w:r>
        <w:tab/>
        <w:t xml:space="preserve">am </w:t>
      </w:r>
      <w:hyperlink r:id="rId390"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rsidR="00034EAA" w:rsidRDefault="00034EAA" w:rsidP="00034EAA">
      <w:pPr>
        <w:pStyle w:val="AmdtsEntryHd"/>
      </w:pPr>
      <w:r w:rsidRPr="00F00DD2">
        <w:t>Good behaviour orders—rehabilitation programs—maximum period</w:t>
      </w:r>
    </w:p>
    <w:p w:rsidR="00034EAA" w:rsidRPr="00D4262A" w:rsidRDefault="00034EAA" w:rsidP="00034EAA">
      <w:pPr>
        <w:pStyle w:val="AmdtsEntries"/>
      </w:pPr>
      <w:r>
        <w:t>s 99 hdg</w:t>
      </w:r>
      <w:r>
        <w:tab/>
        <w:t xml:space="preserve">sub </w:t>
      </w:r>
      <w:hyperlink r:id="rId3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rsidR="00034EAA" w:rsidRDefault="00034EAA" w:rsidP="00034EAA">
      <w:pPr>
        <w:pStyle w:val="AmdtsEntryHd"/>
      </w:pPr>
      <w:r w:rsidRPr="00F00DD2">
        <w:t>Good behaviour orders—rehabilitation programs—concurrent and consecutive orders</w:t>
      </w:r>
    </w:p>
    <w:p w:rsidR="00034EAA" w:rsidRPr="00D4262A" w:rsidRDefault="00034EAA" w:rsidP="00034EAA">
      <w:pPr>
        <w:pStyle w:val="AmdtsEntries"/>
      </w:pPr>
      <w:r>
        <w:t>s 100 hdg</w:t>
      </w:r>
      <w:r>
        <w:tab/>
        <w:t xml:space="preserve">sub </w:t>
      </w:r>
      <w:hyperlink r:id="rId39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rsidR="00336D9F" w:rsidRDefault="00336D9F">
      <w:pPr>
        <w:pStyle w:val="AmdtsEntryHd"/>
      </w:pPr>
      <w:r>
        <w:t>Good behaviour orders—official notice of order</w:t>
      </w:r>
    </w:p>
    <w:p w:rsidR="00336D9F" w:rsidRPr="00030A80" w:rsidRDefault="00336D9F">
      <w:pPr>
        <w:pStyle w:val="AmdtsEntries"/>
      </w:pPr>
      <w:r>
        <w:t>s 103</w:t>
      </w:r>
      <w:r>
        <w:tab/>
      </w:r>
      <w:r w:rsidRPr="00030A80">
        <w:rPr>
          <w:rFonts w:cs="Arial"/>
        </w:rPr>
        <w:t xml:space="preserve">am </w:t>
      </w:r>
      <w:hyperlink r:id="rId39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39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Reparation orders—enforcing non-money order</w:t>
      </w:r>
    </w:p>
    <w:p w:rsidR="00336D9F" w:rsidRDefault="00336D9F">
      <w:pPr>
        <w:pStyle w:val="AmdtsEntries"/>
      </w:pPr>
      <w:r>
        <w:t>s 110A</w:t>
      </w:r>
      <w:r>
        <w:tab/>
        <w:t xml:space="preserve">ins </w:t>
      </w:r>
      <w:hyperlink r:id="rId39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rsidR="00336D9F" w:rsidRDefault="00336D9F">
      <w:pPr>
        <w:pStyle w:val="AmdtsEntryHd"/>
      </w:pPr>
      <w:r>
        <w:t>Reparation orders—Confiscation of Criminal Assets Act</w:t>
      </w:r>
    </w:p>
    <w:p w:rsidR="00336D9F" w:rsidRDefault="00336D9F">
      <w:pPr>
        <w:pStyle w:val="AmdtsEntries"/>
      </w:pPr>
      <w:r>
        <w:t>s 112</w:t>
      </w:r>
      <w:r>
        <w:tab/>
        <w:t xml:space="preserve">am </w:t>
      </w:r>
      <w:hyperlink r:id="rId39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rsidR="00336D9F" w:rsidRDefault="00336D9F">
      <w:pPr>
        <w:pStyle w:val="AmdtsEntryHd"/>
      </w:pPr>
      <w:r>
        <w:t>Reparation orders—official notice of order</w:t>
      </w:r>
    </w:p>
    <w:p w:rsidR="00336D9F" w:rsidRPr="00030A80" w:rsidRDefault="00336D9F">
      <w:pPr>
        <w:pStyle w:val="AmdtsEntries"/>
      </w:pPr>
      <w:r>
        <w:t>s 113</w:t>
      </w:r>
      <w:r>
        <w:tab/>
      </w:r>
      <w:r w:rsidRPr="00030A80">
        <w:rPr>
          <w:rFonts w:cs="Arial"/>
        </w:rPr>
        <w:t xml:space="preserve">am </w:t>
      </w:r>
      <w:hyperlink r:id="rId39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rsidR="004C484F" w:rsidRDefault="0099603C" w:rsidP="004C484F">
      <w:pPr>
        <w:pStyle w:val="AmdtsEntryHd"/>
      </w:pPr>
      <w:r w:rsidRPr="007B6AE8">
        <w:t xml:space="preserve">Meaning of </w:t>
      </w:r>
      <w:r w:rsidRPr="00E31226">
        <w:rPr>
          <w:rStyle w:val="charItals"/>
        </w:rPr>
        <w:t>deferred sentence obligations</w:t>
      </w:r>
    </w:p>
    <w:p w:rsidR="004C484F" w:rsidRPr="004C484F" w:rsidRDefault="004C484F" w:rsidP="004C484F">
      <w:pPr>
        <w:pStyle w:val="AmdtsEntries"/>
      </w:pPr>
      <w:r>
        <w:t>s 115 hdg</w:t>
      </w:r>
      <w:r>
        <w:tab/>
        <w:t xml:space="preserve">sub </w:t>
      </w:r>
      <w:hyperlink r:id="rId398" w:tooltip="Statute Law Amendment Act 2013" w:history="1">
        <w:r>
          <w:rPr>
            <w:rStyle w:val="charCitHyperlinkAbbrev"/>
          </w:rPr>
          <w:t>A2013</w:t>
        </w:r>
        <w:r>
          <w:rPr>
            <w:rStyle w:val="charCitHyperlinkAbbrev"/>
          </w:rPr>
          <w:noBreakHyphen/>
          <w:t>19</w:t>
        </w:r>
      </w:hyperlink>
      <w:r>
        <w:t xml:space="preserve"> amdt 3.66</w:t>
      </w:r>
    </w:p>
    <w:p w:rsidR="00336D9F" w:rsidRDefault="00336D9F">
      <w:pPr>
        <w:pStyle w:val="AmdtsEntryHd"/>
      </w:pPr>
      <w:r>
        <w:t>Deferred sentence orders—explanation and official notice</w:t>
      </w:r>
    </w:p>
    <w:p w:rsidR="00336D9F" w:rsidRPr="00030A80" w:rsidRDefault="00336D9F">
      <w:pPr>
        <w:pStyle w:val="AmdtsEntries"/>
      </w:pPr>
      <w:r>
        <w:t>s 121</w:t>
      </w:r>
      <w:r>
        <w:tab/>
      </w:r>
      <w:r w:rsidRPr="00030A80">
        <w:rPr>
          <w:rFonts w:cs="Arial"/>
        </w:rPr>
        <w:t xml:space="preserve">am </w:t>
      </w:r>
      <w:hyperlink r:id="rId39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rsidR="00336D9F" w:rsidRDefault="00336D9F">
      <w:pPr>
        <w:pStyle w:val="AmdtsEntryHd"/>
      </w:pPr>
      <w:r>
        <w:t>Deferred sentence orders—review</w:t>
      </w:r>
    </w:p>
    <w:p w:rsidR="00336D9F" w:rsidRPr="00030A80" w:rsidRDefault="00336D9F">
      <w:pPr>
        <w:pStyle w:val="AmdtsEntries"/>
      </w:pPr>
      <w:r>
        <w:t>s 126</w:t>
      </w:r>
      <w:r>
        <w:tab/>
      </w:r>
      <w:r w:rsidRPr="00030A80">
        <w:rPr>
          <w:rFonts w:cs="Arial"/>
        </w:rPr>
        <w:t xml:space="preserve">am </w:t>
      </w:r>
      <w:hyperlink r:id="rId40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40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orders—notice of review</w:t>
      </w:r>
    </w:p>
    <w:p w:rsidR="00336D9F" w:rsidRPr="00030A80" w:rsidRDefault="00336D9F">
      <w:pPr>
        <w:pStyle w:val="AmdtsEntries"/>
        <w:rPr>
          <w:rFonts w:cs="Arial"/>
        </w:rPr>
      </w:pPr>
      <w:r>
        <w:t>s 127</w:t>
      </w:r>
      <w:r>
        <w:tab/>
      </w:r>
      <w:r w:rsidRPr="00030A80">
        <w:rPr>
          <w:rFonts w:cs="Arial"/>
        </w:rPr>
        <w:t xml:space="preserve">am </w:t>
      </w:r>
      <w:hyperlink r:id="rId40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40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orders—when amendments take effect</w:t>
      </w:r>
    </w:p>
    <w:p w:rsidR="00336D9F" w:rsidRPr="00030A80" w:rsidRDefault="00336D9F">
      <w:pPr>
        <w:pStyle w:val="AmdtsEntries"/>
        <w:rPr>
          <w:rFonts w:cs="Arial"/>
        </w:rPr>
      </w:pPr>
      <w:r>
        <w:t>s 129</w:t>
      </w:r>
      <w:r>
        <w:tab/>
      </w:r>
      <w:r w:rsidRPr="00030A80">
        <w:rPr>
          <w:rFonts w:cs="Arial"/>
        </w:rPr>
        <w:t xml:space="preserve">am </w:t>
      </w:r>
      <w:hyperlink r:id="rId40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40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Default="00336D9F">
      <w:pPr>
        <w:pStyle w:val="AmdtsEntryHd"/>
      </w:pPr>
      <w:r>
        <w:t>Deferred sentence orders—when cancellation takes effect</w:t>
      </w:r>
    </w:p>
    <w:p w:rsidR="00336D9F" w:rsidRPr="005435D4" w:rsidRDefault="00336D9F">
      <w:pPr>
        <w:pStyle w:val="AmdtsEntries"/>
      </w:pPr>
      <w:r>
        <w:t>s 130</w:t>
      </w:r>
      <w:r>
        <w:tab/>
      </w:r>
      <w:r w:rsidRPr="00030A80">
        <w:rPr>
          <w:rFonts w:cs="Arial"/>
        </w:rPr>
        <w:t xml:space="preserve">am </w:t>
      </w:r>
      <w:hyperlink r:id="rId40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40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336D9F">
      <w:pPr>
        <w:pStyle w:val="AmdtsEntryHd"/>
      </w:pPr>
      <w:r w:rsidRPr="00725501">
        <w:t>Sentencing young offenders</w:t>
      </w:r>
    </w:p>
    <w:p w:rsidR="00336D9F" w:rsidRPr="00030A80" w:rsidRDefault="00336D9F">
      <w:pPr>
        <w:pStyle w:val="AmdtsEntries"/>
        <w:rPr>
          <w:rFonts w:cs="Arial"/>
        </w:rPr>
      </w:pPr>
      <w:r w:rsidRPr="00725501">
        <w:t>ch 8A hdg</w:t>
      </w:r>
      <w:r w:rsidRPr="00725501">
        <w:tab/>
      </w:r>
      <w:r w:rsidRPr="00030A80">
        <w:rPr>
          <w:rFonts w:cs="Arial"/>
        </w:rPr>
        <w:t xml:space="preserve">ins </w:t>
      </w:r>
      <w:hyperlink r:id="rId40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General</w:t>
      </w:r>
    </w:p>
    <w:p w:rsidR="00336D9F" w:rsidRPr="00030A80" w:rsidRDefault="00336D9F">
      <w:pPr>
        <w:pStyle w:val="AmdtsEntries"/>
        <w:rPr>
          <w:rFonts w:cs="Arial"/>
        </w:rPr>
      </w:pPr>
      <w:r w:rsidRPr="00725501">
        <w:t>pt 8A.1 hdg</w:t>
      </w:r>
      <w:r w:rsidRPr="00725501">
        <w:tab/>
      </w:r>
      <w:r w:rsidRPr="00030A80">
        <w:rPr>
          <w:rFonts w:cs="Arial"/>
        </w:rPr>
        <w:t xml:space="preserve">ins </w:t>
      </w:r>
      <w:hyperlink r:id="rId40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Purpose—ch 8A</w:t>
      </w:r>
    </w:p>
    <w:p w:rsidR="00336D9F" w:rsidRPr="00030A80" w:rsidRDefault="00336D9F">
      <w:pPr>
        <w:pStyle w:val="AmdtsEntries"/>
        <w:rPr>
          <w:rFonts w:cs="Arial"/>
        </w:rPr>
      </w:pPr>
      <w:r w:rsidRPr="00725501">
        <w:t>s 133A</w:t>
      </w:r>
      <w:r w:rsidRPr="00725501">
        <w:tab/>
      </w:r>
      <w:r w:rsidRPr="00030A80">
        <w:rPr>
          <w:rFonts w:cs="Arial"/>
        </w:rPr>
        <w:t xml:space="preserve">ins </w:t>
      </w:r>
      <w:hyperlink r:id="rId41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lastRenderedPageBreak/>
        <w:t xml:space="preserve">Meaning of </w:t>
      </w:r>
      <w:r w:rsidRPr="00E31226">
        <w:rPr>
          <w:rStyle w:val="charItals"/>
        </w:rPr>
        <w:t>young offender</w:t>
      </w:r>
    </w:p>
    <w:p w:rsidR="004C484F" w:rsidRPr="004C484F" w:rsidRDefault="004C484F" w:rsidP="009B4C0C">
      <w:pPr>
        <w:pStyle w:val="AmdtsEntries"/>
        <w:keepNext/>
      </w:pPr>
      <w:r>
        <w:t>s 133B hdg</w:t>
      </w:r>
      <w:r>
        <w:tab/>
        <w:t xml:space="preserve">sub </w:t>
      </w:r>
      <w:hyperlink r:id="rId411"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133B</w:t>
      </w:r>
      <w:r w:rsidRPr="00725501">
        <w:tab/>
      </w:r>
      <w:r w:rsidRPr="00030A80">
        <w:rPr>
          <w:rFonts w:cs="Arial"/>
        </w:rPr>
        <w:t xml:space="preserve">ins </w:t>
      </w:r>
      <w:hyperlink r:id="rId41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offenders—purposes of sentencing</w:t>
      </w:r>
    </w:p>
    <w:p w:rsidR="00336D9F" w:rsidRPr="00030A80" w:rsidRDefault="00336D9F">
      <w:pPr>
        <w:pStyle w:val="AmdtsEntries"/>
        <w:rPr>
          <w:rFonts w:cs="Arial"/>
        </w:rPr>
      </w:pPr>
      <w:r w:rsidRPr="00725501">
        <w:t>s 133C</w:t>
      </w:r>
      <w:r w:rsidRPr="00725501">
        <w:tab/>
      </w:r>
      <w:r w:rsidRPr="00030A80">
        <w:rPr>
          <w:rFonts w:cs="Arial"/>
        </w:rPr>
        <w:t xml:space="preserve">ins </w:t>
      </w:r>
      <w:hyperlink r:id="rId41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offenders—sentencing—additional relevant considerations</w:t>
      </w:r>
    </w:p>
    <w:p w:rsidR="00336D9F" w:rsidRPr="00030A80" w:rsidRDefault="00336D9F">
      <w:pPr>
        <w:pStyle w:val="AmdtsEntries"/>
        <w:rPr>
          <w:rFonts w:cs="Arial"/>
        </w:rPr>
      </w:pPr>
      <w:r w:rsidRPr="00725501">
        <w:t>s 133D</w:t>
      </w:r>
      <w:r w:rsidRPr="00725501">
        <w:tab/>
      </w:r>
      <w:r w:rsidRPr="00030A80">
        <w:rPr>
          <w:rFonts w:cs="Arial"/>
        </w:rPr>
        <w:t xml:space="preserve">ins </w:t>
      </w:r>
      <w:hyperlink r:id="rId41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offenders—pre-sentence report matters</w:t>
      </w:r>
    </w:p>
    <w:p w:rsidR="00336D9F" w:rsidRPr="00030A80" w:rsidRDefault="00336D9F">
      <w:pPr>
        <w:pStyle w:val="AmdtsEntries"/>
        <w:rPr>
          <w:rFonts w:cs="Arial"/>
        </w:rPr>
      </w:pPr>
      <w:r w:rsidRPr="00725501">
        <w:t>s 133E</w:t>
      </w:r>
      <w:r w:rsidRPr="00725501">
        <w:tab/>
      </w:r>
      <w:r w:rsidRPr="00030A80">
        <w:rPr>
          <w:rFonts w:cs="Arial"/>
        </w:rPr>
        <w:t xml:space="preserve">ins </w:t>
      </w:r>
      <w:hyperlink r:id="rId41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rsidR="00CE2B7E" w:rsidRPr="00CE2B7E" w:rsidRDefault="00CE2B7E" w:rsidP="00872F9A">
      <w:pPr>
        <w:pStyle w:val="AmdtsEntries"/>
        <w:keepNext/>
      </w:pPr>
      <w:r>
        <w:t>s 133F hdg</w:t>
      </w:r>
      <w:r w:rsidRPr="00030A80">
        <w:rPr>
          <w:rFonts w:cs="Arial"/>
        </w:rPr>
        <w:tab/>
        <w:t xml:space="preserve">am </w:t>
      </w:r>
      <w:hyperlink r:id="rId41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41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pPr>
        <w:pStyle w:val="AmdtsEntries"/>
        <w:rPr>
          <w:rFonts w:cs="Arial"/>
        </w:rPr>
      </w:pPr>
      <w:r w:rsidRPr="00030A80">
        <w:rPr>
          <w:rFonts w:cs="Arial"/>
        </w:rPr>
        <w:tab/>
        <w:t xml:space="preserve">am </w:t>
      </w:r>
      <w:hyperlink r:id="rId41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Young offenders—sentences of imprisonment</w:t>
      </w:r>
    </w:p>
    <w:p w:rsidR="00336D9F" w:rsidRPr="00030A80" w:rsidRDefault="00336D9F">
      <w:pPr>
        <w:pStyle w:val="AmdtsEntries"/>
        <w:rPr>
          <w:rFonts w:cs="Arial"/>
        </w:rPr>
      </w:pPr>
      <w:r w:rsidRPr="00725501">
        <w:t>s 133G</w:t>
      </w:r>
      <w:r w:rsidRPr="00725501">
        <w:tab/>
      </w:r>
      <w:r w:rsidRPr="00030A80">
        <w:rPr>
          <w:rFonts w:cs="Arial"/>
        </w:rPr>
        <w:t xml:space="preserve">ins </w:t>
      </w:r>
      <w:hyperlink r:id="rId41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offenders—imprisonment to be at detention place</w:t>
      </w:r>
    </w:p>
    <w:p w:rsidR="00336D9F" w:rsidRPr="00030A80" w:rsidRDefault="00336D9F">
      <w:pPr>
        <w:pStyle w:val="AmdtsEntries"/>
        <w:rPr>
          <w:rFonts w:cs="Arial"/>
        </w:rPr>
      </w:pPr>
      <w:r w:rsidRPr="00725501">
        <w:t>s 133H</w:t>
      </w:r>
      <w:r w:rsidRPr="00725501">
        <w:tab/>
      </w:r>
      <w:r w:rsidRPr="00030A80">
        <w:rPr>
          <w:rFonts w:cs="Arial"/>
        </w:rPr>
        <w:t xml:space="preserve">ins </w:t>
      </w:r>
      <w:hyperlink r:id="rId42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offenders—non-association and place restriction orders</w:t>
      </w:r>
    </w:p>
    <w:p w:rsidR="00336D9F" w:rsidRPr="00030A80" w:rsidRDefault="00336D9F">
      <w:pPr>
        <w:pStyle w:val="AmdtsEntries"/>
        <w:rPr>
          <w:rFonts w:cs="Arial"/>
        </w:rPr>
      </w:pPr>
      <w:r w:rsidRPr="00725501">
        <w:t>s 133I</w:t>
      </w:r>
      <w:r w:rsidRPr="00725501">
        <w:tab/>
      </w:r>
      <w:r w:rsidRPr="00030A80">
        <w:rPr>
          <w:rFonts w:cs="Arial"/>
        </w:rPr>
        <w:t xml:space="preserve">ins </w:t>
      </w:r>
      <w:hyperlink r:id="rId42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offenders—notice of orders to parent etc</w:t>
      </w:r>
    </w:p>
    <w:p w:rsidR="00336D9F" w:rsidRPr="00030A80" w:rsidRDefault="00336D9F">
      <w:pPr>
        <w:pStyle w:val="AmdtsEntries"/>
        <w:rPr>
          <w:rFonts w:cs="Arial"/>
        </w:rPr>
      </w:pPr>
      <w:r w:rsidRPr="00725501">
        <w:t>s 133J</w:t>
      </w:r>
      <w:r w:rsidRPr="00725501">
        <w:tab/>
      </w:r>
      <w:r w:rsidRPr="00030A80">
        <w:rPr>
          <w:rFonts w:cs="Arial"/>
        </w:rPr>
        <w:t xml:space="preserve">ins </w:t>
      </w:r>
      <w:hyperlink r:id="rId42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offenders—references to corrections officer</w:t>
      </w:r>
    </w:p>
    <w:p w:rsidR="00336D9F" w:rsidRPr="00030A80" w:rsidRDefault="00336D9F">
      <w:pPr>
        <w:pStyle w:val="AmdtsEntries"/>
        <w:rPr>
          <w:rFonts w:cs="Arial"/>
        </w:rPr>
      </w:pPr>
      <w:r w:rsidRPr="00725501">
        <w:t>s 133K</w:t>
      </w:r>
      <w:r w:rsidRPr="00725501">
        <w:tab/>
      </w:r>
      <w:r w:rsidRPr="00030A80">
        <w:rPr>
          <w:rFonts w:cs="Arial"/>
        </w:rPr>
        <w:t xml:space="preserve">ins </w:t>
      </w:r>
      <w:hyperlink r:id="rId42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w:t>
      </w:r>
    </w:p>
    <w:p w:rsidR="00336D9F" w:rsidRPr="00030A80" w:rsidRDefault="00336D9F">
      <w:pPr>
        <w:pStyle w:val="AmdtsEntries"/>
        <w:rPr>
          <w:rFonts w:cs="Arial"/>
        </w:rPr>
      </w:pPr>
      <w:r w:rsidRPr="00725501">
        <w:t>pt 8A.2 hdg</w:t>
      </w:r>
      <w:r w:rsidRPr="00725501">
        <w:tab/>
      </w:r>
      <w:r w:rsidRPr="00030A80">
        <w:rPr>
          <w:rFonts w:cs="Arial"/>
        </w:rPr>
        <w:t xml:space="preserve">ins </w:t>
      </w:r>
      <w:hyperlink r:id="rId42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 generally</w:t>
      </w:r>
    </w:p>
    <w:p w:rsidR="00336D9F" w:rsidRPr="00030A80" w:rsidRDefault="00336D9F">
      <w:pPr>
        <w:pStyle w:val="AmdtsEntries"/>
        <w:rPr>
          <w:rFonts w:cs="Arial"/>
        </w:rPr>
      </w:pPr>
      <w:r w:rsidRPr="00725501">
        <w:t>div 8A.2.1 hdg</w:t>
      </w:r>
      <w:r w:rsidRPr="00725501">
        <w:tab/>
      </w:r>
      <w:r w:rsidRPr="00030A80">
        <w:rPr>
          <w:rFonts w:cs="Arial"/>
        </w:rPr>
        <w:t xml:space="preserve">ins </w:t>
      </w:r>
      <w:hyperlink r:id="rId42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offenders—community service—hours to be performed</w:t>
      </w:r>
    </w:p>
    <w:p w:rsidR="00336D9F" w:rsidRDefault="00336D9F">
      <w:pPr>
        <w:pStyle w:val="AmdtsEntries"/>
        <w:rPr>
          <w:rFonts w:cs="Arial"/>
        </w:rPr>
      </w:pPr>
      <w:r w:rsidRPr="00725501">
        <w:t>s 133L</w:t>
      </w:r>
      <w:r w:rsidRPr="00725501">
        <w:tab/>
      </w:r>
      <w:r w:rsidRPr="00030A80">
        <w:rPr>
          <w:rFonts w:cs="Arial"/>
        </w:rPr>
        <w:t xml:space="preserve">ins </w:t>
      </w:r>
      <w:hyperlink r:id="rId42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034EAA" w:rsidRPr="00030A80" w:rsidRDefault="00034EAA">
      <w:pPr>
        <w:pStyle w:val="AmdtsEntries"/>
        <w:rPr>
          <w:rFonts w:cs="Arial"/>
        </w:rPr>
      </w:pPr>
      <w:r>
        <w:rPr>
          <w:rFonts w:cs="Arial"/>
        </w:rPr>
        <w:tab/>
        <w:t xml:space="preserve">am </w:t>
      </w:r>
      <w:hyperlink r:id="rId427"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rsidR="00336D9F" w:rsidRPr="00725501" w:rsidRDefault="00336D9F">
      <w:pPr>
        <w:pStyle w:val="AmdtsEntryHd"/>
      </w:pPr>
      <w:r w:rsidRPr="00725501">
        <w:t>Young offenders—good behaviour orders—conditions</w:t>
      </w:r>
    </w:p>
    <w:p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42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42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430"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rsidR="00336D9F" w:rsidRPr="00725501" w:rsidRDefault="00336D9F">
      <w:pPr>
        <w:pStyle w:val="AmdtsEntryHd"/>
      </w:pPr>
      <w:r w:rsidRPr="00725501">
        <w:t>Good behaviour orders—education and training conditions</w:t>
      </w:r>
    </w:p>
    <w:p w:rsidR="00336D9F" w:rsidRPr="00030A80" w:rsidRDefault="00336D9F">
      <w:pPr>
        <w:pStyle w:val="AmdtsEntries"/>
        <w:rPr>
          <w:rFonts w:cs="Arial"/>
        </w:rPr>
      </w:pPr>
      <w:r w:rsidRPr="00725501">
        <w:t>div 8A.2.2 hdg</w:t>
      </w:r>
      <w:r w:rsidRPr="00725501">
        <w:tab/>
      </w:r>
      <w:r w:rsidRPr="00030A80">
        <w:rPr>
          <w:rFonts w:cs="Arial"/>
        </w:rPr>
        <w:t xml:space="preserve">ins </w:t>
      </w:r>
      <w:hyperlink r:id="rId43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education and training condition</w:t>
      </w:r>
    </w:p>
    <w:p w:rsidR="004C484F" w:rsidRPr="004C484F" w:rsidRDefault="004C484F" w:rsidP="009B4C0C">
      <w:pPr>
        <w:pStyle w:val="AmdtsEntries"/>
        <w:keepNext/>
      </w:pPr>
      <w:r>
        <w:t>s 133N hdg</w:t>
      </w:r>
      <w:r>
        <w:tab/>
        <w:t xml:space="preserve">sub </w:t>
      </w:r>
      <w:hyperlink r:id="rId432"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133N</w:t>
      </w:r>
      <w:r w:rsidRPr="00725501">
        <w:tab/>
      </w:r>
      <w:r w:rsidRPr="00030A80">
        <w:rPr>
          <w:rFonts w:cs="Arial"/>
        </w:rPr>
        <w:t xml:space="preserve">ins </w:t>
      </w:r>
      <w:hyperlink r:id="rId43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lastRenderedPageBreak/>
        <w:t>Application—div 8A.2.2</w:t>
      </w:r>
    </w:p>
    <w:p w:rsidR="00336D9F" w:rsidRPr="00030A80" w:rsidRDefault="00336D9F">
      <w:pPr>
        <w:pStyle w:val="AmdtsEntries"/>
        <w:rPr>
          <w:rFonts w:cs="Arial"/>
        </w:rPr>
      </w:pPr>
      <w:r w:rsidRPr="00725501">
        <w:t>s 133O</w:t>
      </w:r>
      <w:r w:rsidRPr="00725501">
        <w:tab/>
      </w:r>
      <w:r w:rsidRPr="00030A80">
        <w:rPr>
          <w:rFonts w:cs="Arial"/>
        </w:rPr>
        <w:t xml:space="preserve">ins </w:t>
      </w:r>
      <w:hyperlink r:id="rId43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625CBB">
      <w:pPr>
        <w:pStyle w:val="AmdtsEntryHd"/>
      </w:pPr>
      <w:r w:rsidRPr="005B4B64">
        <w:t>Education and training conditions—for young offenders convicted or found guilty</w:t>
      </w:r>
    </w:p>
    <w:p w:rsidR="00625CBB" w:rsidRPr="00625CBB" w:rsidRDefault="00625CBB" w:rsidP="004D563A">
      <w:pPr>
        <w:pStyle w:val="AmdtsEntries"/>
        <w:keepNext/>
      </w:pPr>
      <w:r>
        <w:t>s 133P hdg</w:t>
      </w:r>
      <w:r>
        <w:tab/>
        <w:t xml:space="preserve">sub </w:t>
      </w:r>
      <w:hyperlink r:id="rId435"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rsidR="00336D9F" w:rsidRPr="00030A80" w:rsidRDefault="00336D9F">
      <w:pPr>
        <w:pStyle w:val="AmdtsEntries"/>
        <w:rPr>
          <w:rFonts w:cs="Arial"/>
        </w:rPr>
      </w:pPr>
      <w:r w:rsidRPr="00725501">
        <w:t>s 133P</w:t>
      </w:r>
      <w:r w:rsidRPr="00725501">
        <w:tab/>
      </w:r>
      <w:r w:rsidRPr="00030A80">
        <w:rPr>
          <w:rFonts w:cs="Arial"/>
        </w:rPr>
        <w:t xml:space="preserve">ins </w:t>
      </w:r>
      <w:hyperlink r:id="rId43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conditions—eligibility</w:t>
      </w:r>
    </w:p>
    <w:p w:rsidR="00336D9F" w:rsidRPr="00030A80" w:rsidRDefault="00336D9F">
      <w:pPr>
        <w:pStyle w:val="AmdtsEntries"/>
        <w:rPr>
          <w:rFonts w:cs="Arial"/>
        </w:rPr>
      </w:pPr>
      <w:r w:rsidRPr="00725501">
        <w:t>s 133Q</w:t>
      </w:r>
      <w:r w:rsidRPr="00725501">
        <w:tab/>
      </w:r>
      <w:r w:rsidRPr="00030A80">
        <w:rPr>
          <w:rFonts w:cs="Arial"/>
        </w:rPr>
        <w:t xml:space="preserve">ins </w:t>
      </w:r>
      <w:hyperlink r:id="rId43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conditions—suitability</w:t>
      </w:r>
    </w:p>
    <w:p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43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3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Education and training conditions—maximum period</w:t>
      </w:r>
    </w:p>
    <w:p w:rsidR="00336D9F" w:rsidRPr="00030A80" w:rsidRDefault="00336D9F">
      <w:pPr>
        <w:pStyle w:val="AmdtsEntries"/>
        <w:rPr>
          <w:rFonts w:cs="Arial"/>
        </w:rPr>
      </w:pPr>
      <w:r w:rsidRPr="00725501">
        <w:t>s 133S</w:t>
      </w:r>
      <w:r w:rsidRPr="00725501">
        <w:tab/>
      </w:r>
      <w:r w:rsidRPr="00030A80">
        <w:rPr>
          <w:rFonts w:cs="Arial"/>
        </w:rPr>
        <w:t xml:space="preserve">ins </w:t>
      </w:r>
      <w:hyperlink r:id="rId44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conditions—2 or more good behaviour orders</w:t>
      </w:r>
    </w:p>
    <w:p w:rsidR="00336D9F" w:rsidRPr="00030A80" w:rsidRDefault="00336D9F">
      <w:pPr>
        <w:pStyle w:val="AmdtsEntries"/>
        <w:rPr>
          <w:rFonts w:cs="Arial"/>
        </w:rPr>
      </w:pPr>
      <w:r w:rsidRPr="00725501">
        <w:t>s 133T</w:t>
      </w:r>
      <w:r w:rsidRPr="00725501">
        <w:tab/>
      </w:r>
      <w:r w:rsidRPr="00030A80">
        <w:rPr>
          <w:rFonts w:cs="Arial"/>
        </w:rPr>
        <w:t xml:space="preserve">ins </w:t>
      </w:r>
      <w:hyperlink r:id="rId44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Good behaviour orders—supervision conditions</w:t>
      </w:r>
    </w:p>
    <w:p w:rsidR="00336D9F" w:rsidRPr="00030A80" w:rsidRDefault="00336D9F">
      <w:pPr>
        <w:pStyle w:val="AmdtsEntries"/>
        <w:rPr>
          <w:rFonts w:cs="Arial"/>
        </w:rPr>
      </w:pPr>
      <w:r w:rsidRPr="00725501">
        <w:t>div 8A.2.3 hdg</w:t>
      </w:r>
      <w:r w:rsidRPr="00725501">
        <w:tab/>
      </w:r>
      <w:r w:rsidRPr="00030A80">
        <w:rPr>
          <w:rFonts w:cs="Arial"/>
        </w:rPr>
        <w:t xml:space="preserve">ins </w:t>
      </w:r>
      <w:hyperlink r:id="rId44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supervision condition</w:t>
      </w:r>
    </w:p>
    <w:p w:rsidR="004C484F" w:rsidRPr="004C484F" w:rsidRDefault="004C484F" w:rsidP="009B4C0C">
      <w:pPr>
        <w:pStyle w:val="AmdtsEntries"/>
        <w:keepNext/>
      </w:pPr>
      <w:r>
        <w:t>s 133U hdg</w:t>
      </w:r>
      <w:r>
        <w:tab/>
        <w:t xml:space="preserve">sub </w:t>
      </w:r>
      <w:hyperlink r:id="rId443"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44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CF6EE1" w:rsidRDefault="00E34ECA" w:rsidP="00E34ECA">
      <w:pPr>
        <w:pStyle w:val="AmdtsEntries"/>
      </w:pPr>
      <w:r w:rsidRPr="00030A80">
        <w:rPr>
          <w:rFonts w:cs="Arial"/>
        </w:rPr>
        <w:tab/>
        <w:t xml:space="preserve">am </w:t>
      </w:r>
      <w:hyperlink r:id="rId44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446"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rsidR="00336D9F" w:rsidRPr="00725501" w:rsidRDefault="00336D9F">
      <w:pPr>
        <w:pStyle w:val="AmdtsEntryHd"/>
      </w:pPr>
      <w:r w:rsidRPr="00725501">
        <w:t>Supervision conditions—when required</w:t>
      </w:r>
    </w:p>
    <w:p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44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44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rsidR="00336D9F" w:rsidRPr="00725501" w:rsidRDefault="00336D9F">
      <w:pPr>
        <w:pStyle w:val="AmdtsEntryHd"/>
      </w:pPr>
      <w:r w:rsidRPr="00725501">
        <w:t>Supervision conditions—maximum period</w:t>
      </w:r>
    </w:p>
    <w:p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44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5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725501" w:rsidRDefault="00336D9F">
      <w:pPr>
        <w:pStyle w:val="AmdtsEntryHd"/>
      </w:pPr>
      <w:r w:rsidRPr="00725501">
        <w:t>Supervision conditions—2 or more good behaviour orders</w:t>
      </w:r>
    </w:p>
    <w:p w:rsidR="00336D9F" w:rsidRDefault="00336D9F">
      <w:pPr>
        <w:pStyle w:val="AmdtsEntries"/>
        <w:rPr>
          <w:rFonts w:cs="Arial"/>
        </w:rPr>
      </w:pPr>
      <w:r w:rsidRPr="00725501">
        <w:t>s 133X</w:t>
      </w:r>
      <w:r w:rsidRPr="00725501">
        <w:tab/>
      </w:r>
      <w:r w:rsidRPr="00030A80">
        <w:rPr>
          <w:rFonts w:cs="Arial"/>
        </w:rPr>
        <w:t xml:space="preserve">ins </w:t>
      </w:r>
      <w:hyperlink r:id="rId45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CF6EE1" w:rsidRPr="00725501" w:rsidRDefault="00CF6EE1" w:rsidP="00CF6EE1">
      <w:pPr>
        <w:pStyle w:val="AmdtsEntryHd"/>
      </w:pPr>
      <w:r w:rsidRPr="005C3714">
        <w:t xml:space="preserve">Meaning of </w:t>
      </w:r>
      <w:r w:rsidRPr="005C3714">
        <w:rPr>
          <w:rStyle w:val="charItals"/>
        </w:rPr>
        <w:t>accommodation order</w:t>
      </w:r>
    </w:p>
    <w:p w:rsidR="00CF6EE1" w:rsidRPr="00CF6EE1" w:rsidRDefault="00CF6EE1">
      <w:pPr>
        <w:pStyle w:val="AmdtsEntries"/>
      </w:pPr>
      <w:r>
        <w:rPr>
          <w:rFonts w:cs="Arial"/>
        </w:rPr>
        <w:t>s 133Y</w:t>
      </w:r>
      <w:r>
        <w:rPr>
          <w:rFonts w:cs="Arial"/>
        </w:rPr>
        <w:tab/>
        <w:t xml:space="preserve">am </w:t>
      </w:r>
      <w:hyperlink r:id="rId452" w:tooltip="Crimes Legislation Amendment Act 2015" w:history="1">
        <w:r>
          <w:rPr>
            <w:rStyle w:val="charCitHyperlinkAbbrev"/>
          </w:rPr>
          <w:t>A2015</w:t>
        </w:r>
        <w:r>
          <w:rPr>
            <w:rStyle w:val="charCitHyperlinkAbbrev"/>
          </w:rPr>
          <w:noBreakHyphen/>
          <w:t>3</w:t>
        </w:r>
      </w:hyperlink>
      <w:r>
        <w:t xml:space="preserve"> s 29</w:t>
      </w:r>
    </w:p>
    <w:p w:rsidR="00336D9F" w:rsidRPr="00725501" w:rsidRDefault="00336D9F">
      <w:pPr>
        <w:pStyle w:val="AmdtsEntryHd"/>
      </w:pPr>
      <w:r w:rsidRPr="00725501">
        <w:t>Young offenders—accommodation orders</w:t>
      </w:r>
    </w:p>
    <w:p w:rsidR="00336D9F" w:rsidRPr="00030A80" w:rsidRDefault="00336D9F">
      <w:pPr>
        <w:pStyle w:val="AmdtsEntries"/>
        <w:rPr>
          <w:rFonts w:cs="Arial"/>
        </w:rPr>
      </w:pPr>
      <w:r w:rsidRPr="00725501">
        <w:t>pt 8A.3 hdg</w:t>
      </w:r>
      <w:r w:rsidRPr="00725501">
        <w:tab/>
      </w:r>
      <w:r w:rsidRPr="00030A80">
        <w:rPr>
          <w:rFonts w:cs="Arial"/>
        </w:rPr>
        <w:t xml:space="preserve">ins </w:t>
      </w:r>
      <w:hyperlink r:id="rId45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accommodation order</w:t>
      </w:r>
    </w:p>
    <w:p w:rsidR="004C484F" w:rsidRPr="004C484F" w:rsidRDefault="004C484F" w:rsidP="009B4C0C">
      <w:pPr>
        <w:pStyle w:val="AmdtsEntries"/>
        <w:keepNext/>
      </w:pPr>
      <w:r>
        <w:t>s 133Y hdg</w:t>
      </w:r>
      <w:r>
        <w:tab/>
        <w:t xml:space="preserve">sub </w:t>
      </w:r>
      <w:hyperlink r:id="rId454"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45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5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625CBB">
      <w:pPr>
        <w:pStyle w:val="AmdtsEntryHd"/>
      </w:pPr>
      <w:r w:rsidRPr="005B4B64">
        <w:lastRenderedPageBreak/>
        <w:t>Accommodation orders—for young offenders convicted or found guilty</w:t>
      </w:r>
    </w:p>
    <w:p w:rsidR="00625CBB" w:rsidRPr="00625CBB" w:rsidRDefault="00625CBB" w:rsidP="004D563A">
      <w:pPr>
        <w:pStyle w:val="AmdtsEntries"/>
        <w:keepNext/>
      </w:pPr>
      <w:r>
        <w:t>s 13</w:t>
      </w:r>
      <w:r w:rsidR="0062223D">
        <w:t>3Z hdg</w:t>
      </w:r>
      <w:r w:rsidR="0062223D">
        <w:tab/>
        <w:t xml:space="preserve">sub </w:t>
      </w:r>
      <w:hyperlink r:id="rId457"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rsidR="00336D9F" w:rsidRPr="00030A80" w:rsidRDefault="00336D9F">
      <w:pPr>
        <w:pStyle w:val="AmdtsEntries"/>
        <w:rPr>
          <w:rFonts w:cs="Arial"/>
        </w:rPr>
      </w:pPr>
      <w:r w:rsidRPr="00725501">
        <w:t>s 133Z</w:t>
      </w:r>
      <w:r w:rsidRPr="00725501">
        <w:tab/>
      </w:r>
      <w:r w:rsidRPr="00030A80">
        <w:rPr>
          <w:rFonts w:cs="Arial"/>
        </w:rPr>
        <w:t xml:space="preserve">ins </w:t>
      </w:r>
      <w:hyperlink r:id="rId45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orders—eligibility</w:t>
      </w:r>
    </w:p>
    <w:p w:rsidR="00336D9F" w:rsidRPr="00030A80" w:rsidRDefault="00336D9F">
      <w:pPr>
        <w:pStyle w:val="AmdtsEntries"/>
        <w:rPr>
          <w:rFonts w:cs="Arial"/>
        </w:rPr>
      </w:pPr>
      <w:r w:rsidRPr="00725501">
        <w:t>s 133ZA</w:t>
      </w:r>
      <w:r w:rsidRPr="00725501">
        <w:tab/>
      </w:r>
      <w:r w:rsidRPr="00030A80">
        <w:rPr>
          <w:rFonts w:cs="Arial"/>
        </w:rPr>
        <w:t xml:space="preserve">ins </w:t>
      </w:r>
      <w:hyperlink r:id="rId45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orders—suitability</w:t>
      </w:r>
    </w:p>
    <w:p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46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6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Accommodation orders—maximum period</w:t>
      </w:r>
    </w:p>
    <w:p w:rsidR="00336D9F" w:rsidRPr="00030A80" w:rsidRDefault="00336D9F">
      <w:pPr>
        <w:pStyle w:val="AmdtsEntries"/>
        <w:rPr>
          <w:rFonts w:cs="Arial"/>
        </w:rPr>
      </w:pPr>
      <w:r w:rsidRPr="00725501">
        <w:t>s 133ZC</w:t>
      </w:r>
      <w:r w:rsidRPr="00725501">
        <w:tab/>
      </w:r>
      <w:r w:rsidRPr="00030A80">
        <w:rPr>
          <w:rFonts w:cs="Arial"/>
        </w:rPr>
        <w:t xml:space="preserve">ins </w:t>
      </w:r>
      <w:hyperlink r:id="rId46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orders—2 or more orders</w:t>
      </w:r>
    </w:p>
    <w:p w:rsidR="00336D9F" w:rsidRPr="00030A80" w:rsidRDefault="00336D9F">
      <w:pPr>
        <w:pStyle w:val="AmdtsEntries"/>
        <w:rPr>
          <w:rFonts w:cs="Arial"/>
        </w:rPr>
      </w:pPr>
      <w:r w:rsidRPr="00725501">
        <w:t>s 133ZD</w:t>
      </w:r>
      <w:r w:rsidRPr="00725501">
        <w:tab/>
      </w:r>
      <w:r w:rsidRPr="00030A80">
        <w:rPr>
          <w:rFonts w:cs="Arial"/>
        </w:rPr>
        <w:t xml:space="preserve">ins </w:t>
      </w:r>
      <w:hyperlink r:id="rId46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pPr>
        <w:pStyle w:val="AmdtsEntryHd"/>
      </w:pPr>
      <w:r>
        <w:t>Operation of ancillary and restitution orders</w:t>
      </w:r>
    </w:p>
    <w:p w:rsidR="00336D9F" w:rsidRDefault="00336D9F">
      <w:pPr>
        <w:pStyle w:val="AmdtsEntries"/>
      </w:pPr>
      <w:r>
        <w:t>s 134</w:t>
      </w:r>
      <w:r>
        <w:tab/>
        <w:t xml:space="preserve">am </w:t>
      </w:r>
      <w:hyperlink r:id="rId46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465"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rsidR="00336D9F" w:rsidRDefault="00336D9F">
      <w:pPr>
        <w:pStyle w:val="AmdtsEntryHd"/>
      </w:pPr>
      <w:r>
        <w:t>Information exchanges between criminal justice entities</w:t>
      </w:r>
    </w:p>
    <w:p w:rsidR="00336D9F" w:rsidRPr="00FE3208" w:rsidRDefault="00336D9F">
      <w:pPr>
        <w:pStyle w:val="AmdtsEntries"/>
      </w:pPr>
      <w:r>
        <w:t>s 136</w:t>
      </w:r>
      <w:r>
        <w:tab/>
        <w:t xml:space="preserve">am </w:t>
      </w:r>
      <w:hyperlink r:id="rId46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46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468"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46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470"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rsidR="00336D9F" w:rsidRDefault="00336D9F">
      <w:pPr>
        <w:pStyle w:val="AmdtsEntryHd"/>
      </w:pPr>
      <w:r>
        <w:t>Transitional</w:t>
      </w:r>
    </w:p>
    <w:p w:rsidR="00336D9F" w:rsidRPr="00F950B2" w:rsidRDefault="00336D9F">
      <w:pPr>
        <w:pStyle w:val="AmdtsEntries"/>
      </w:pPr>
      <w:r w:rsidRPr="00F950B2">
        <w:t>ch 10 hdg</w:t>
      </w:r>
      <w:r w:rsidRPr="00F950B2">
        <w:tab/>
        <w:t>exp 2 June 2011 (s 147 (1))</w:t>
      </w:r>
    </w:p>
    <w:p w:rsidR="00336D9F" w:rsidRDefault="00336D9F">
      <w:pPr>
        <w:pStyle w:val="AmdtsEntryHd"/>
      </w:pPr>
      <w:r>
        <w:t>Application of Act to offenders charged before and after commencement</w:t>
      </w:r>
    </w:p>
    <w:p w:rsidR="00336D9F" w:rsidRDefault="00336D9F" w:rsidP="001E1921">
      <w:pPr>
        <w:pStyle w:val="AmdtsEntries"/>
        <w:keepNext/>
      </w:pPr>
      <w:r>
        <w:t>s 140 hdg</w:t>
      </w:r>
      <w:r>
        <w:tab/>
        <w:t xml:space="preserve">sub </w:t>
      </w:r>
      <w:hyperlink r:id="rId47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rsidR="00336D9F" w:rsidRDefault="00336D9F" w:rsidP="001E1921">
      <w:pPr>
        <w:pStyle w:val="AmdtsEntries"/>
        <w:keepNext/>
      </w:pPr>
      <w:r>
        <w:t>s 140</w:t>
      </w:r>
      <w:r>
        <w:tab/>
        <w:t xml:space="preserve">am </w:t>
      </w:r>
      <w:hyperlink r:id="rId47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rsidR="00336D9F" w:rsidRPr="00F950B2" w:rsidRDefault="00336D9F">
      <w:pPr>
        <w:pStyle w:val="AmdtsEntries"/>
      </w:pPr>
      <w:r w:rsidRPr="00F950B2">
        <w:tab/>
        <w:t>exp 2 June 2011 (s 147 (1) (LA s 88 declaration applies))</w:t>
      </w:r>
    </w:p>
    <w:p w:rsidR="00336D9F" w:rsidRDefault="00336D9F">
      <w:pPr>
        <w:pStyle w:val="AmdtsEntryHd"/>
      </w:pPr>
      <w:r>
        <w:t xml:space="preserve">References to </w:t>
      </w:r>
      <w:r>
        <w:rPr>
          <w:rStyle w:val="charItals"/>
        </w:rPr>
        <w:t>charge</w:t>
      </w:r>
      <w:r>
        <w:t>—s 140</w:t>
      </w:r>
    </w:p>
    <w:p w:rsidR="00336D9F" w:rsidRDefault="00336D9F">
      <w:pPr>
        <w:pStyle w:val="AmdtsEntries"/>
        <w:keepNext/>
      </w:pPr>
      <w:r>
        <w:t>s 140A</w:t>
      </w:r>
      <w:r>
        <w:tab/>
        <w:t xml:space="preserve">ins as mod </w:t>
      </w:r>
      <w:hyperlink r:id="rId473"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rsidR="00336D9F" w:rsidRPr="00030A80" w:rsidRDefault="00336D9F" w:rsidP="001E1921">
      <w:pPr>
        <w:pStyle w:val="AmdtsEntries"/>
        <w:keepNext/>
        <w:rPr>
          <w:rFonts w:cs="Arial"/>
        </w:rPr>
      </w:pPr>
      <w:r>
        <w:tab/>
      </w:r>
      <w:r w:rsidRPr="00030A80">
        <w:rPr>
          <w:rFonts w:cs="Arial"/>
        </w:rPr>
        <w:t xml:space="preserve">exp 18 December 2007 (see </w:t>
      </w:r>
      <w:hyperlink r:id="rId474"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rsidR="00336D9F" w:rsidRPr="00030A80" w:rsidRDefault="00336D9F" w:rsidP="001E1921">
      <w:pPr>
        <w:pStyle w:val="AmdtsEntries"/>
        <w:keepNext/>
        <w:rPr>
          <w:rFonts w:cs="Arial"/>
        </w:rPr>
      </w:pPr>
      <w:r w:rsidRPr="00030A80">
        <w:rPr>
          <w:rFonts w:cs="Arial"/>
        </w:rPr>
        <w:tab/>
        <w:t xml:space="preserve">ins </w:t>
      </w:r>
      <w:hyperlink r:id="rId475"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rsidR="00AB239C" w:rsidRPr="00AB239C" w:rsidRDefault="00AB239C" w:rsidP="00AB239C">
      <w:pPr>
        <w:pStyle w:val="AmdtsEntries"/>
      </w:pPr>
      <w:r w:rsidRPr="00AB239C">
        <w:tab/>
        <w:t>exp 2 June 2011 (s 147 (1) (LA s 88 declaration applies))</w:t>
      </w:r>
    </w:p>
    <w:p w:rsidR="00336D9F" w:rsidRDefault="00336D9F">
      <w:pPr>
        <w:pStyle w:val="AmdtsEntryHd"/>
      </w:pPr>
      <w:r>
        <w:t>Nonparole periods—Rehabilitation of Offenders (Interim) Act, s 31</w:t>
      </w:r>
    </w:p>
    <w:p w:rsidR="00336D9F" w:rsidRDefault="00336D9F">
      <w:pPr>
        <w:pStyle w:val="AmdtsEntries"/>
        <w:keepNext/>
      </w:pPr>
      <w:r>
        <w:t>s 141</w:t>
      </w:r>
      <w:r>
        <w:tab/>
        <w:t xml:space="preserve">am </w:t>
      </w:r>
      <w:hyperlink r:id="rId47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rsidR="00336D9F" w:rsidRPr="00AB239C" w:rsidRDefault="00336D9F">
      <w:pPr>
        <w:pStyle w:val="AmdtsEntries"/>
      </w:pPr>
      <w:r w:rsidRPr="00AB239C">
        <w:tab/>
        <w:t>exp 2 June 2011 (s 147 (1) (LA s 88 declaration applies))</w:t>
      </w:r>
    </w:p>
    <w:p w:rsidR="00336D9F" w:rsidRDefault="00336D9F">
      <w:pPr>
        <w:pStyle w:val="AmdtsEntryHd"/>
      </w:pPr>
      <w:r>
        <w:t>Reparation orders—Crimes Act, s 350</w:t>
      </w:r>
    </w:p>
    <w:p w:rsidR="00336D9F" w:rsidRDefault="00336D9F">
      <w:pPr>
        <w:pStyle w:val="AmdtsEntries"/>
        <w:keepNext/>
      </w:pPr>
      <w:r>
        <w:t>s 142</w:t>
      </w:r>
      <w:r>
        <w:tab/>
        <w:t xml:space="preserve">am </w:t>
      </w:r>
      <w:hyperlink r:id="rId47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rsidR="00336D9F" w:rsidRPr="00AB239C" w:rsidRDefault="00336D9F">
      <w:pPr>
        <w:pStyle w:val="AmdtsEntries"/>
      </w:pPr>
      <w:r w:rsidRPr="00AB239C">
        <w:tab/>
        <w:t>exp 2 June 2011 (s 147 (1) (LA s 88 declaration applies))</w:t>
      </w:r>
    </w:p>
    <w:p w:rsidR="00336D9F" w:rsidRDefault="00336D9F">
      <w:pPr>
        <w:pStyle w:val="AmdtsEntryHd"/>
      </w:pPr>
      <w:r>
        <w:rPr>
          <w:szCs w:val="24"/>
        </w:rPr>
        <w:t>Transitional regulations</w:t>
      </w:r>
    </w:p>
    <w:p w:rsidR="00336D9F" w:rsidRDefault="00336D9F" w:rsidP="001E1921">
      <w:pPr>
        <w:pStyle w:val="AmdtsEntries"/>
        <w:keepNext/>
      </w:pPr>
      <w:r>
        <w:t>s 143</w:t>
      </w:r>
      <w:r>
        <w:tab/>
        <w:t xml:space="preserve">am </w:t>
      </w:r>
      <w:hyperlink r:id="rId47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rsidR="00336D9F" w:rsidRDefault="00336D9F">
      <w:pPr>
        <w:pStyle w:val="AmdtsEntries"/>
      </w:pPr>
      <w:r>
        <w:tab/>
        <w:t>exp 2 June 2008 (s 143 (4))</w:t>
      </w:r>
    </w:p>
    <w:p w:rsidR="00336D9F" w:rsidRDefault="00336D9F">
      <w:pPr>
        <w:pStyle w:val="AmdtsEntryHd"/>
      </w:pPr>
      <w:r>
        <w:lastRenderedPageBreak/>
        <w:t>Common law disabilities of convictions abolished</w:t>
      </w:r>
    </w:p>
    <w:p w:rsidR="00336D9F" w:rsidRDefault="00336D9F" w:rsidP="007E2115">
      <w:pPr>
        <w:pStyle w:val="AmdtsEntries"/>
        <w:keepNext/>
      </w:pPr>
      <w:r>
        <w:t>s 144</w:t>
      </w:r>
      <w:r>
        <w:tab/>
        <w:t xml:space="preserve">ins </w:t>
      </w:r>
      <w:hyperlink r:id="rId47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Construction of outdated references</w:t>
      </w:r>
    </w:p>
    <w:p w:rsidR="00336D9F" w:rsidRDefault="00336D9F" w:rsidP="001E1921">
      <w:pPr>
        <w:pStyle w:val="AmdtsEntries"/>
        <w:keepNext/>
      </w:pPr>
      <w:r>
        <w:t>s 145</w:t>
      </w:r>
      <w:r>
        <w:tab/>
        <w:t xml:space="preserve">ins </w:t>
      </w:r>
      <w:hyperlink r:id="rId48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Application of Legislation Act, s 88</w:t>
      </w:r>
    </w:p>
    <w:p w:rsidR="00336D9F" w:rsidRDefault="00336D9F" w:rsidP="001E1921">
      <w:pPr>
        <w:pStyle w:val="AmdtsEntries"/>
        <w:keepNext/>
      </w:pPr>
      <w:r>
        <w:t>s 146</w:t>
      </w:r>
      <w:r>
        <w:tab/>
        <w:t xml:space="preserve">ins </w:t>
      </w:r>
      <w:hyperlink r:id="rId48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Expiry of ch 10</w:t>
      </w:r>
    </w:p>
    <w:p w:rsidR="00336D9F" w:rsidRDefault="00336D9F" w:rsidP="001E1921">
      <w:pPr>
        <w:pStyle w:val="AmdtsEntries"/>
        <w:keepNext/>
      </w:pPr>
      <w:r>
        <w:t>s 147</w:t>
      </w:r>
      <w:r>
        <w:tab/>
        <w:t xml:space="preserve">ins </w:t>
      </w:r>
      <w:hyperlink r:id="rId48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w:t>
      </w:r>
    </w:p>
    <w:p w:rsidR="00336D9F" w:rsidRDefault="00336D9F">
      <w:pPr>
        <w:pStyle w:val="AmdtsEntryHd"/>
      </w:pPr>
      <w:r>
        <w:t>Transitional</w:t>
      </w:r>
      <w:r>
        <w:rPr>
          <w:rStyle w:val="charBoldItals"/>
          <w:b/>
          <w:bCs/>
          <w:i w:val="0"/>
          <w:iCs/>
        </w:rPr>
        <w:t>—Children and Young People Act 2008</w:t>
      </w:r>
    </w:p>
    <w:p w:rsidR="00336D9F" w:rsidRPr="00030A80" w:rsidRDefault="00336D9F" w:rsidP="00736A6C">
      <w:pPr>
        <w:pStyle w:val="AmdtsEntries"/>
        <w:keepNext/>
        <w:rPr>
          <w:rFonts w:cs="Arial"/>
        </w:rPr>
      </w:pPr>
      <w:r>
        <w:t>ch 11 hdg</w:t>
      </w:r>
      <w:r>
        <w:tab/>
      </w:r>
      <w:r w:rsidRPr="00030A80">
        <w:rPr>
          <w:rFonts w:cs="Arial"/>
        </w:rPr>
        <w:t xml:space="preserve">ins </w:t>
      </w:r>
      <w:hyperlink r:id="rId48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t xml:space="preserve">Meaning of </w:t>
      </w:r>
      <w:r w:rsidRPr="00030A80">
        <w:rPr>
          <w:rStyle w:val="charItals"/>
        </w:rPr>
        <w:t>commencement day</w:t>
      </w:r>
      <w:r>
        <w:t>—ch 11</w:t>
      </w:r>
    </w:p>
    <w:p w:rsidR="00336D9F" w:rsidRPr="00030A80" w:rsidRDefault="00336D9F" w:rsidP="001E1921">
      <w:pPr>
        <w:pStyle w:val="AmdtsEntries"/>
        <w:keepNext/>
      </w:pPr>
      <w:r>
        <w:t>s 200</w:t>
      </w:r>
      <w:r>
        <w:tab/>
      </w:r>
      <w:r w:rsidRPr="00030A80">
        <w:rPr>
          <w:rFonts w:cs="Arial"/>
        </w:rPr>
        <w:t xml:space="preserve">ins </w:t>
      </w:r>
      <w:hyperlink r:id="rId48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Application of amendments</w:t>
      </w:r>
    </w:p>
    <w:p w:rsidR="00336D9F" w:rsidRPr="00030A80" w:rsidRDefault="00336D9F" w:rsidP="001E1921">
      <w:pPr>
        <w:pStyle w:val="AmdtsEntries"/>
        <w:keepNext/>
      </w:pPr>
      <w:r>
        <w:t>s 201</w:t>
      </w:r>
      <w:r>
        <w:tab/>
      </w:r>
      <w:r w:rsidRPr="00030A80">
        <w:rPr>
          <w:rFonts w:cs="Arial"/>
        </w:rPr>
        <w:t xml:space="preserve">ins </w:t>
      </w:r>
      <w:hyperlink r:id="rId48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Transitional regulations</w:t>
      </w:r>
    </w:p>
    <w:p w:rsidR="00336D9F" w:rsidRPr="00030A80" w:rsidRDefault="00336D9F" w:rsidP="001E1921">
      <w:pPr>
        <w:pStyle w:val="AmdtsEntries"/>
        <w:keepNext/>
      </w:pPr>
      <w:r>
        <w:t>s 202</w:t>
      </w:r>
      <w:r>
        <w:tab/>
      </w:r>
      <w:r w:rsidRPr="00030A80">
        <w:rPr>
          <w:rFonts w:cs="Arial"/>
        </w:rPr>
        <w:t xml:space="preserve">ins </w:t>
      </w:r>
      <w:hyperlink r:id="rId48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A547ED" w:rsidRDefault="00336D9F">
      <w:pPr>
        <w:pStyle w:val="AmdtsEntries"/>
      </w:pPr>
      <w:r w:rsidRPr="00A547ED">
        <w:tab/>
        <w:t xml:space="preserve">exp </w:t>
      </w:r>
      <w:r w:rsidR="001A7002" w:rsidRPr="00A547ED">
        <w:t>27 February 2011</w:t>
      </w:r>
      <w:r w:rsidRPr="00A547ED">
        <w:t xml:space="preserve"> (s 202 (4))</w:t>
      </w:r>
    </w:p>
    <w:p w:rsidR="00336D9F" w:rsidRDefault="00336D9F">
      <w:pPr>
        <w:pStyle w:val="AmdtsEntryHd"/>
      </w:pPr>
      <w:r>
        <w:t>Expiry</w:t>
      </w:r>
      <w:r>
        <w:rPr>
          <w:rStyle w:val="charBoldItals"/>
          <w:b/>
          <w:bCs/>
          <w:i w:val="0"/>
          <w:iCs/>
        </w:rPr>
        <w:t>—c</w:t>
      </w:r>
      <w:r>
        <w:t>h 11</w:t>
      </w:r>
    </w:p>
    <w:p w:rsidR="00336D9F" w:rsidRPr="00030A80" w:rsidRDefault="00336D9F" w:rsidP="00E34ECA">
      <w:pPr>
        <w:pStyle w:val="AmdtsEntries"/>
        <w:keepNext/>
      </w:pPr>
      <w:r>
        <w:t>s 203</w:t>
      </w:r>
      <w:r>
        <w:tab/>
      </w:r>
      <w:r w:rsidRPr="00030A80">
        <w:rPr>
          <w:rFonts w:cs="Arial"/>
        </w:rPr>
        <w:t xml:space="preserve">ins </w:t>
      </w:r>
      <w:hyperlink r:id="rId48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53172E" w:rsidRDefault="0053172E">
      <w:pPr>
        <w:pStyle w:val="AmdtsEntryHd"/>
      </w:pPr>
      <w:r w:rsidRPr="00B6475A">
        <w:t>Transitional—Crimes (Sentencing) Amendment Act 2014</w:t>
      </w:r>
    </w:p>
    <w:p w:rsidR="0053172E" w:rsidRDefault="0053172E" w:rsidP="0053172E">
      <w:pPr>
        <w:pStyle w:val="AmdtsEntries"/>
      </w:pPr>
      <w:r>
        <w:t>ch 12 hdg</w:t>
      </w:r>
      <w:r>
        <w:tab/>
        <w:t xml:space="preserve">ins </w:t>
      </w:r>
      <w:hyperlink r:id="rId488" w:tooltip="Crimes (Sentencing) Amendment Act 2014" w:history="1">
        <w:r>
          <w:rPr>
            <w:rStyle w:val="charCitHyperlinkAbbrev"/>
          </w:rPr>
          <w:t>A2014</w:t>
        </w:r>
        <w:r>
          <w:rPr>
            <w:rStyle w:val="charCitHyperlinkAbbrev"/>
          </w:rPr>
          <w:noBreakHyphen/>
          <w:t>58</w:t>
        </w:r>
      </w:hyperlink>
      <w:r>
        <w:t xml:space="preserve"> s 11</w:t>
      </w:r>
    </w:p>
    <w:p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Application of amendments</w:t>
      </w:r>
    </w:p>
    <w:p w:rsidR="00371B6A" w:rsidRDefault="00371B6A" w:rsidP="00371B6A">
      <w:pPr>
        <w:pStyle w:val="AmdtsEntries"/>
      </w:pPr>
      <w:r>
        <w:t>s 204</w:t>
      </w:r>
      <w:r>
        <w:tab/>
        <w:t xml:space="preserve">ins </w:t>
      </w:r>
      <w:hyperlink r:id="rId489"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Expiry—ch 12</w:t>
      </w:r>
    </w:p>
    <w:p w:rsidR="00371B6A" w:rsidRDefault="00371B6A" w:rsidP="00371B6A">
      <w:pPr>
        <w:pStyle w:val="AmdtsEntries"/>
      </w:pPr>
      <w:r>
        <w:t>s 205</w:t>
      </w:r>
      <w:r>
        <w:tab/>
        <w:t xml:space="preserve">ins </w:t>
      </w:r>
      <w:hyperlink r:id="rId490"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987547" w:rsidRDefault="00987547">
      <w:pPr>
        <w:pStyle w:val="AmdtsEntryHd"/>
      </w:pPr>
      <w:r>
        <w:t>Delegation</w:t>
      </w:r>
    </w:p>
    <w:p w:rsidR="00987547" w:rsidRDefault="00987547" w:rsidP="00987547">
      <w:pPr>
        <w:pStyle w:val="AmdtsEntries"/>
      </w:pPr>
      <w:r>
        <w:t>ch 13 hdg</w:t>
      </w:r>
      <w:r>
        <w:tab/>
        <w:t xml:space="preserve">ins </w:t>
      </w:r>
      <w:hyperlink r:id="rId491"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987547">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lastRenderedPageBreak/>
        <w:t>Delegation</w:t>
      </w:r>
    </w:p>
    <w:p w:rsidR="004E4844" w:rsidRPr="004E4844" w:rsidRDefault="004E4844" w:rsidP="004E4844">
      <w:pPr>
        <w:pStyle w:val="AmdtsEntries"/>
        <w:rPr>
          <w:lang w:eastAsia="en-AU"/>
        </w:rPr>
      </w:pPr>
      <w:r>
        <w:rPr>
          <w:lang w:eastAsia="en-AU"/>
        </w:rPr>
        <w:t>s 206</w:t>
      </w:r>
      <w:r>
        <w:rPr>
          <w:lang w:eastAsia="en-AU"/>
        </w:rPr>
        <w:tab/>
      </w:r>
      <w:r>
        <w:t xml:space="preserve">ins </w:t>
      </w:r>
      <w:hyperlink r:id="rId492"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Expiry—ch 13</w:t>
      </w:r>
    </w:p>
    <w:p w:rsidR="004E4844" w:rsidRPr="004E4844" w:rsidRDefault="004E4844" w:rsidP="004E4844">
      <w:pPr>
        <w:pStyle w:val="AmdtsEntries"/>
        <w:rPr>
          <w:lang w:eastAsia="en-AU"/>
        </w:rPr>
      </w:pPr>
      <w:r>
        <w:rPr>
          <w:lang w:eastAsia="en-AU"/>
        </w:rPr>
        <w:t>s 207</w:t>
      </w:r>
      <w:r>
        <w:rPr>
          <w:lang w:eastAsia="en-AU"/>
        </w:rPr>
        <w:tab/>
      </w:r>
      <w:r>
        <w:t xml:space="preserve">ins </w:t>
      </w:r>
      <w:hyperlink r:id="rId493"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336D9F" w:rsidRDefault="00336D9F">
      <w:pPr>
        <w:pStyle w:val="AmdtsEntryHd"/>
      </w:pPr>
      <w:r>
        <w:t>Dictionary</w:t>
      </w:r>
    </w:p>
    <w:p w:rsidR="00E34ECA" w:rsidRDefault="00336D9F" w:rsidP="00B9143C">
      <w:pPr>
        <w:pStyle w:val="AmdtsEntries"/>
      </w:pPr>
      <w:r>
        <w:t>dict</w:t>
      </w:r>
      <w:r>
        <w:tab/>
      </w:r>
      <w:r w:rsidR="00E34ECA">
        <w:t xml:space="preserve">am </w:t>
      </w:r>
      <w:hyperlink r:id="rId49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495"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496"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497"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498"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rsidR="00336D9F" w:rsidRPr="00030A80" w:rsidRDefault="00E34ECA">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499"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rsidR="00336D9F" w:rsidRDefault="00336D9F">
      <w:pPr>
        <w:pStyle w:val="AmdtsEntries"/>
      </w:pPr>
      <w:r>
        <w:tab/>
        <w:t xml:space="preserve">def </w:t>
      </w:r>
      <w:r w:rsidRPr="00030A80">
        <w:rPr>
          <w:rStyle w:val="charBoldItals"/>
        </w:rPr>
        <w:t>assessor</w:t>
      </w:r>
      <w:r>
        <w:rPr>
          <w:b/>
          <w:bCs/>
        </w:rPr>
        <w:t xml:space="preserve"> </w:t>
      </w:r>
      <w:r>
        <w:t xml:space="preserve">am </w:t>
      </w:r>
      <w:hyperlink r:id="rId500"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rsidR="00ED4935" w:rsidRPr="00ED4935" w:rsidRDefault="00ED4935" w:rsidP="00ED4935">
      <w:pPr>
        <w:pStyle w:val="AmdtsEntriesDefL2"/>
        <w:rPr>
          <w:rFonts w:cs="Arial"/>
        </w:rPr>
      </w:pPr>
      <w:r>
        <w:tab/>
        <w:t xml:space="preserve">sub </w:t>
      </w:r>
      <w:hyperlink r:id="rId501"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rsidR="00336D9F" w:rsidRDefault="00336D9F" w:rsidP="00DF4077">
      <w:pPr>
        <w:pStyle w:val="AmdtsEntries"/>
        <w:keepNext/>
      </w:pPr>
      <w:r>
        <w:tab/>
        <w:t xml:space="preserve">def </w:t>
      </w:r>
      <w:r>
        <w:rPr>
          <w:rStyle w:val="charBoldItals"/>
        </w:rPr>
        <w:t xml:space="preserve">at </w:t>
      </w:r>
      <w:r>
        <w:t xml:space="preserve">ins </w:t>
      </w:r>
      <w:hyperlink r:id="rId50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rsidR="00336D9F" w:rsidRDefault="00336D9F">
      <w:pPr>
        <w:pStyle w:val="AmdtsEntriesDefL2"/>
        <w:rPr>
          <w:rFonts w:cs="Arial"/>
        </w:rPr>
      </w:pPr>
      <w:r>
        <w:tab/>
      </w:r>
      <w:r w:rsidRPr="00030A80">
        <w:rPr>
          <w:rFonts w:cs="Arial"/>
        </w:rPr>
        <w:t xml:space="preserve">sub </w:t>
      </w:r>
      <w:hyperlink r:id="rId50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rsidR="00ED3440" w:rsidRPr="00ED3440" w:rsidRDefault="00ED3440" w:rsidP="00ED3440">
      <w:pPr>
        <w:pStyle w:val="AmdtsEntries"/>
      </w:pPr>
      <w:r>
        <w:tab/>
        <w:t xml:space="preserve">def </w:t>
      </w:r>
      <w:r>
        <w:rPr>
          <w:rStyle w:val="charBoldItals"/>
        </w:rPr>
        <w:t xml:space="preserve">correctional centre </w:t>
      </w:r>
      <w:r>
        <w:t xml:space="preserve">am </w:t>
      </w:r>
      <w:hyperlink r:id="rId504" w:tooltip="Statute Law Amendment Act 2013" w:history="1">
        <w:r>
          <w:rPr>
            <w:rStyle w:val="charCitHyperlinkAbbrev"/>
          </w:rPr>
          <w:t>A2013</w:t>
        </w:r>
        <w:r>
          <w:rPr>
            <w:rStyle w:val="charCitHyperlinkAbbrev"/>
          </w:rPr>
          <w:noBreakHyphen/>
          <w:t>19</w:t>
        </w:r>
      </w:hyperlink>
      <w:r>
        <w:t xml:space="preserve"> amdt 3.68</w:t>
      </w:r>
    </w:p>
    <w:p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50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E34ECA" w:rsidRDefault="00E34ECA" w:rsidP="00E34ECA">
      <w:pPr>
        <w:pStyle w:val="AmdtsEntriesDefL2"/>
      </w:pPr>
      <w:r w:rsidRPr="00030A80">
        <w:rPr>
          <w:rFonts w:cs="Arial"/>
        </w:rPr>
        <w:tab/>
        <w:t xml:space="preserve">om </w:t>
      </w:r>
      <w:hyperlink r:id="rId50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50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rsidR="00336D9F" w:rsidRDefault="00336D9F">
      <w:pPr>
        <w:pStyle w:val="AmdtsEntries"/>
      </w:pPr>
      <w:r>
        <w:tab/>
        <w:t xml:space="preserve">def </w:t>
      </w:r>
      <w:r>
        <w:rPr>
          <w:rStyle w:val="charBoldItals"/>
        </w:rPr>
        <w:t xml:space="preserve">community service work </w:t>
      </w:r>
      <w:r>
        <w:t xml:space="preserve">sub </w:t>
      </w:r>
      <w:hyperlink r:id="rId50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rsidR="00336D9F" w:rsidRDefault="00336D9F">
      <w:pPr>
        <w:pStyle w:val="AmdtsEntries"/>
      </w:pPr>
      <w:r>
        <w:tab/>
        <w:t xml:space="preserve">def </w:t>
      </w:r>
      <w:r>
        <w:rPr>
          <w:rStyle w:val="charBoldItals"/>
        </w:rPr>
        <w:t xml:space="preserve">corrections officer </w:t>
      </w:r>
      <w:r>
        <w:t xml:space="preserve">sub </w:t>
      </w:r>
      <w:hyperlink r:id="rId50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51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511" w:tooltip="Statute Law Amendment Act 2013" w:history="1">
        <w:r>
          <w:rPr>
            <w:rStyle w:val="charCitHyperlinkAbbrev"/>
          </w:rPr>
          <w:t>A2013</w:t>
        </w:r>
        <w:r>
          <w:rPr>
            <w:rStyle w:val="charCitHyperlinkAbbrev"/>
          </w:rPr>
          <w:noBreakHyphen/>
          <w:t>19</w:t>
        </w:r>
      </w:hyperlink>
      <w:r>
        <w:t xml:space="preserve"> amdt 3.69</w:t>
      </w:r>
    </w:p>
    <w:p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51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513"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rsidR="00D106DE" w:rsidRPr="00542672" w:rsidRDefault="00D106DE" w:rsidP="00D106DE">
      <w:pPr>
        <w:pStyle w:val="AmdtsEntriesDefL2"/>
      </w:pPr>
      <w:r>
        <w:tab/>
        <w:t xml:space="preserve">om </w:t>
      </w:r>
      <w:hyperlink r:id="rId514" w:tooltip="Family Violence Act 2016" w:history="1">
        <w:r>
          <w:rPr>
            <w:rStyle w:val="charCitHyperlinkAbbrev"/>
          </w:rPr>
          <w:t>A2016</w:t>
        </w:r>
        <w:r>
          <w:rPr>
            <w:rStyle w:val="charCitHyperlinkAbbrev"/>
          </w:rPr>
          <w:noBreakHyphen/>
          <w:t>42</w:t>
        </w:r>
      </w:hyperlink>
      <w:r>
        <w:t xml:space="preserve"> amdt 3.48</w:t>
      </w:r>
    </w:p>
    <w:p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51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D106DE" w:rsidRDefault="00D106DE">
      <w:pPr>
        <w:pStyle w:val="AmdtsEntries"/>
      </w:pPr>
      <w:r>
        <w:tab/>
        <w:t xml:space="preserve">def </w:t>
      </w:r>
      <w:r w:rsidRPr="00D106DE">
        <w:rPr>
          <w:rStyle w:val="charBoldItals"/>
        </w:rPr>
        <w:t>family violence offence</w:t>
      </w:r>
      <w:r>
        <w:t xml:space="preserve"> ins </w:t>
      </w:r>
      <w:hyperlink r:id="rId516" w:tooltip="Family Violence Act 2016" w:history="1">
        <w:r>
          <w:rPr>
            <w:rStyle w:val="charCitHyperlinkAbbrev"/>
          </w:rPr>
          <w:t>A2016</w:t>
        </w:r>
        <w:r>
          <w:rPr>
            <w:rStyle w:val="charCitHyperlinkAbbrev"/>
          </w:rPr>
          <w:noBreakHyphen/>
          <w:t>42</w:t>
        </w:r>
      </w:hyperlink>
      <w:r>
        <w:t xml:space="preserve"> amdt 3.49</w:t>
      </w:r>
    </w:p>
    <w:p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51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518"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rsidR="00034EAA" w:rsidRP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51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336D9F" w:rsidRDefault="00336D9F">
      <w:pPr>
        <w:pStyle w:val="AmdtsEntries"/>
      </w:pPr>
      <w:r>
        <w:tab/>
        <w:t xml:space="preserve">def </w:t>
      </w:r>
      <w:r>
        <w:rPr>
          <w:rStyle w:val="charBoldItals"/>
        </w:rPr>
        <w:t xml:space="preserve">parole order </w:t>
      </w:r>
      <w:r>
        <w:t xml:space="preserve">sub </w:t>
      </w:r>
      <w:hyperlink r:id="rId52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rsidR="00336D9F" w:rsidRDefault="00336D9F">
      <w:pPr>
        <w:pStyle w:val="AmdtsEntries"/>
      </w:pPr>
      <w:r>
        <w:tab/>
        <w:t xml:space="preserve">def </w:t>
      </w:r>
      <w:r>
        <w:rPr>
          <w:rStyle w:val="charBoldItals"/>
        </w:rPr>
        <w:t xml:space="preserve">periodic detention </w:t>
      </w:r>
      <w:r>
        <w:t xml:space="preserve">sub </w:t>
      </w:r>
      <w:hyperlink r:id="rId52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rsidR="00F97B89" w:rsidRDefault="00F97B89" w:rsidP="00F97B89">
      <w:pPr>
        <w:pStyle w:val="AmdtsEntriesDefL2"/>
      </w:pPr>
      <w:r>
        <w:tab/>
        <w:t xml:space="preserve">om </w:t>
      </w:r>
      <w:hyperlink r:id="rId52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pPr>
        <w:pStyle w:val="AmdtsEntries"/>
      </w:pPr>
      <w:r>
        <w:tab/>
        <w:t xml:space="preserve">def </w:t>
      </w:r>
      <w:r>
        <w:rPr>
          <w:rStyle w:val="charBoldItals"/>
        </w:rPr>
        <w:t xml:space="preserve">periodic detention period </w:t>
      </w:r>
      <w:r>
        <w:t xml:space="preserve">am </w:t>
      </w:r>
      <w:hyperlink r:id="rId52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rsidR="00F97B89" w:rsidRDefault="00F97B89" w:rsidP="00F97B89">
      <w:pPr>
        <w:pStyle w:val="AmdtsEntriesDefL2"/>
      </w:pPr>
      <w:r>
        <w:tab/>
        <w:t xml:space="preserve">om </w:t>
      </w:r>
      <w:hyperlink r:id="rId52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rsidP="00ED3440">
      <w:pPr>
        <w:pStyle w:val="AmdtsEntries"/>
        <w:keepNext/>
      </w:pPr>
      <w:r>
        <w:tab/>
        <w:t xml:space="preserve">def </w:t>
      </w:r>
      <w:r w:rsidRPr="00030A80">
        <w:rPr>
          <w:rStyle w:val="charBoldItals"/>
        </w:rPr>
        <w:t xml:space="preserve">pre-sentence report matter </w:t>
      </w:r>
      <w:r>
        <w:t xml:space="preserve">ins </w:t>
      </w:r>
      <w:hyperlink r:id="rId525"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rsidR="00336D9F" w:rsidRPr="00030A80" w:rsidRDefault="00336D9F">
      <w:pPr>
        <w:pStyle w:val="AmdtsEntriesDefL2"/>
        <w:rPr>
          <w:rFonts w:cs="Arial"/>
        </w:rPr>
      </w:pPr>
      <w:r>
        <w:tab/>
      </w:r>
      <w:r w:rsidRPr="00030A80">
        <w:rPr>
          <w:rFonts w:cs="Arial"/>
        </w:rPr>
        <w:t xml:space="preserve">sub </w:t>
      </w:r>
      <w:hyperlink r:id="rId52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527"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rsidR="00336D9F" w:rsidRDefault="00336D9F">
      <w:pPr>
        <w:pStyle w:val="AmdtsEntries"/>
      </w:pPr>
      <w:r>
        <w:tab/>
        <w:t xml:space="preserve">def </w:t>
      </w:r>
      <w:r w:rsidRPr="00030A80">
        <w:rPr>
          <w:rStyle w:val="charBoldItals"/>
        </w:rPr>
        <w:t xml:space="preserve">pre-sentence report order </w:t>
      </w:r>
      <w:r>
        <w:t xml:space="preserve">om </w:t>
      </w:r>
      <w:hyperlink r:id="rId528"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52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F97B89" w:rsidRPr="00F97B89" w:rsidRDefault="00F97B89" w:rsidP="00F97B89">
      <w:pPr>
        <w:pStyle w:val="AmdtsEntries"/>
        <w:keepNext/>
      </w:pPr>
      <w:r>
        <w:tab/>
        <w:t xml:space="preserve">def </w:t>
      </w:r>
      <w:r w:rsidRPr="00F00DD2">
        <w:rPr>
          <w:rStyle w:val="charBoldItals"/>
        </w:rPr>
        <w:t>rehabilitation program condition</w:t>
      </w:r>
      <w:r>
        <w:rPr>
          <w:rStyle w:val="charBoldItals"/>
        </w:rPr>
        <w:t xml:space="preserve"> </w:t>
      </w:r>
      <w:r>
        <w:t xml:space="preserve">sub </w:t>
      </w:r>
      <w:hyperlink r:id="rId53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336D9F" w:rsidRDefault="00336D9F" w:rsidP="00DB09BB">
      <w:pPr>
        <w:pStyle w:val="AmdtsEntries"/>
        <w:keepNext/>
      </w:pPr>
      <w:r>
        <w:tab/>
        <w:t xml:space="preserve">def </w:t>
      </w:r>
      <w:r w:rsidRPr="00030A80">
        <w:rPr>
          <w:rStyle w:val="charBoldItals"/>
        </w:rPr>
        <w:t>supervision condition</w:t>
      </w:r>
      <w:r w:rsidRPr="00030A80">
        <w:rPr>
          <w:rFonts w:cs="Arial"/>
        </w:rPr>
        <w:t xml:space="preserve"> ins </w:t>
      </w:r>
      <w:hyperlink r:id="rId53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53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071E7C" w:rsidRDefault="00071E7C" w:rsidP="00071E7C">
      <w:pPr>
        <w:pStyle w:val="PageBreak"/>
      </w:pPr>
      <w:r>
        <w:br w:type="page"/>
      </w:r>
    </w:p>
    <w:p w:rsidR="00336D9F" w:rsidRPr="008D2336" w:rsidRDefault="00336D9F" w:rsidP="00071E7C">
      <w:pPr>
        <w:pStyle w:val="Endnote20"/>
      </w:pPr>
      <w:bookmarkStart w:id="252" w:name="_Toc17902536"/>
      <w:r w:rsidRPr="008D2336">
        <w:rPr>
          <w:rStyle w:val="charTableNo"/>
        </w:rPr>
        <w:lastRenderedPageBreak/>
        <w:t>5</w:t>
      </w:r>
      <w:r>
        <w:tab/>
      </w:r>
      <w:r w:rsidRPr="008D2336">
        <w:rPr>
          <w:rStyle w:val="charTableText"/>
        </w:rPr>
        <w:t>Earlier republications</w:t>
      </w:r>
      <w:bookmarkEnd w:id="252"/>
    </w:p>
    <w:p w:rsidR="00336D9F" w:rsidRDefault="00336D9F" w:rsidP="0056730D">
      <w:pPr>
        <w:pStyle w:val="EndNoteTextPub"/>
        <w:keepNext/>
        <w:keepLines/>
      </w:pPr>
      <w:r>
        <w:t xml:space="preserve">Some earlier republications were not numbered. The number in column 1 refers to the publication order.  </w:t>
      </w:r>
    </w:p>
    <w:p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trPr>
          <w:tblHeader/>
        </w:trPr>
        <w:tc>
          <w:tcPr>
            <w:tcW w:w="1576" w:type="dxa"/>
            <w:tcBorders>
              <w:bottom w:val="single" w:sz="4" w:space="0" w:color="auto"/>
            </w:tcBorders>
          </w:tcPr>
          <w:p w:rsidR="00336D9F" w:rsidRDefault="00336D9F">
            <w:pPr>
              <w:pStyle w:val="EarlierRepubHdg"/>
            </w:pPr>
            <w:r>
              <w:t>Republication No and date</w:t>
            </w:r>
          </w:p>
        </w:tc>
        <w:tc>
          <w:tcPr>
            <w:tcW w:w="1681" w:type="dxa"/>
            <w:tcBorders>
              <w:bottom w:val="single" w:sz="4" w:space="0" w:color="auto"/>
            </w:tcBorders>
          </w:tcPr>
          <w:p w:rsidR="00336D9F" w:rsidRDefault="00336D9F">
            <w:pPr>
              <w:pStyle w:val="EarlierRepubHdg"/>
            </w:pPr>
            <w:r>
              <w:t>Effective</w:t>
            </w:r>
          </w:p>
        </w:tc>
        <w:tc>
          <w:tcPr>
            <w:tcW w:w="1783" w:type="dxa"/>
            <w:tcBorders>
              <w:bottom w:val="single" w:sz="4" w:space="0" w:color="auto"/>
            </w:tcBorders>
          </w:tcPr>
          <w:p w:rsidR="00336D9F" w:rsidRDefault="00336D9F">
            <w:pPr>
              <w:pStyle w:val="EarlierRepubHdg"/>
            </w:pPr>
            <w:r>
              <w:t>Last amendment made by</w:t>
            </w:r>
          </w:p>
        </w:tc>
        <w:tc>
          <w:tcPr>
            <w:tcW w:w="1783" w:type="dxa"/>
            <w:tcBorders>
              <w:bottom w:val="single" w:sz="4" w:space="0" w:color="auto"/>
            </w:tcBorders>
          </w:tcPr>
          <w:p w:rsidR="00336D9F" w:rsidRDefault="00336D9F">
            <w:pPr>
              <w:pStyle w:val="EarlierRepubHdg"/>
            </w:pPr>
            <w:r>
              <w:t>Republication for</w:t>
            </w:r>
          </w:p>
        </w:tc>
      </w:tr>
      <w:tr w:rsidR="00336D9F">
        <w:tc>
          <w:tcPr>
            <w:tcW w:w="1576" w:type="dxa"/>
            <w:tcBorders>
              <w:top w:val="single" w:sz="4" w:space="0" w:color="auto"/>
              <w:bottom w:val="single" w:sz="4" w:space="0" w:color="auto"/>
            </w:tcBorders>
          </w:tcPr>
          <w:p w:rsidR="00336D9F" w:rsidRDefault="00336D9F">
            <w:pPr>
              <w:pStyle w:val="EarlierRepubEntries"/>
            </w:pPr>
            <w:r>
              <w:t>R1</w:t>
            </w:r>
            <w:r>
              <w:br/>
              <w:t>2 June 2006</w:t>
            </w:r>
          </w:p>
        </w:tc>
        <w:tc>
          <w:tcPr>
            <w:tcW w:w="1681" w:type="dxa"/>
            <w:tcBorders>
              <w:top w:val="single" w:sz="4" w:space="0" w:color="auto"/>
              <w:bottom w:val="single" w:sz="4" w:space="0" w:color="auto"/>
            </w:tcBorders>
          </w:tcPr>
          <w:p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rsidR="00336D9F" w:rsidRDefault="007877F2">
            <w:pPr>
              <w:pStyle w:val="EarlierRepubEntries"/>
            </w:pPr>
            <w:hyperlink r:id="rId533"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rsidR="00336D9F" w:rsidRDefault="00336D9F">
            <w:pPr>
              <w:pStyle w:val="EarlierRepubEntries"/>
            </w:pPr>
            <w:r>
              <w:t xml:space="preserve">new Act, amendments by </w:t>
            </w:r>
            <w:hyperlink r:id="rId53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535"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536"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rsidTr="00A268A5">
        <w:trPr>
          <w:cantSplit/>
        </w:trPr>
        <w:tc>
          <w:tcPr>
            <w:tcW w:w="1576" w:type="dxa"/>
            <w:tcBorders>
              <w:top w:val="single" w:sz="4" w:space="0" w:color="auto"/>
              <w:bottom w:val="single" w:sz="4" w:space="0" w:color="auto"/>
            </w:tcBorders>
          </w:tcPr>
          <w:p w:rsidR="00336D9F" w:rsidRDefault="00336D9F">
            <w:pPr>
              <w:pStyle w:val="EarlierRepubEntries"/>
            </w:pPr>
            <w:r>
              <w:t>R2</w:t>
            </w:r>
            <w:r>
              <w:br/>
              <w:t>1 Aug 2007</w:t>
            </w:r>
          </w:p>
        </w:tc>
        <w:tc>
          <w:tcPr>
            <w:tcW w:w="1681" w:type="dxa"/>
            <w:tcBorders>
              <w:top w:val="single" w:sz="4" w:space="0" w:color="auto"/>
              <w:bottom w:val="single" w:sz="4" w:space="0" w:color="auto"/>
            </w:tcBorders>
          </w:tcPr>
          <w:p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rsidR="00336D9F" w:rsidRDefault="007877F2">
            <w:pPr>
              <w:pStyle w:val="EarlierRepubEntries"/>
            </w:pPr>
            <w:hyperlink r:id="rId537"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538"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tc>
          <w:tcPr>
            <w:tcW w:w="1576" w:type="dxa"/>
            <w:tcBorders>
              <w:top w:val="single" w:sz="4" w:space="0" w:color="auto"/>
              <w:bottom w:val="single" w:sz="4" w:space="0" w:color="auto"/>
            </w:tcBorders>
          </w:tcPr>
          <w:p w:rsidR="00336D9F" w:rsidRDefault="00336D9F">
            <w:pPr>
              <w:pStyle w:val="EarlierRepubEntries"/>
            </w:pPr>
            <w:r>
              <w:t>R3</w:t>
            </w:r>
            <w:r>
              <w:br/>
              <w:t>19 Dec 2007</w:t>
            </w:r>
          </w:p>
        </w:tc>
        <w:tc>
          <w:tcPr>
            <w:tcW w:w="1681" w:type="dxa"/>
            <w:tcBorders>
              <w:top w:val="single" w:sz="4" w:space="0" w:color="auto"/>
              <w:bottom w:val="single" w:sz="4" w:space="0" w:color="auto"/>
            </w:tcBorders>
          </w:tcPr>
          <w:p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rsidR="00336D9F" w:rsidRPr="00030A80" w:rsidRDefault="007877F2">
            <w:pPr>
              <w:pStyle w:val="EarlierRepubEntries"/>
              <w:rPr>
                <w:rStyle w:val="charUnderline"/>
              </w:rPr>
            </w:pPr>
            <w:hyperlink r:id="rId539"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6D9F">
        <w:tc>
          <w:tcPr>
            <w:tcW w:w="1576" w:type="dxa"/>
            <w:tcBorders>
              <w:top w:val="single" w:sz="4" w:space="0" w:color="auto"/>
              <w:bottom w:val="single" w:sz="4" w:space="0" w:color="auto"/>
            </w:tcBorders>
          </w:tcPr>
          <w:p w:rsidR="00336D9F" w:rsidRDefault="00336D9F">
            <w:pPr>
              <w:pStyle w:val="EarlierRepubEntries"/>
            </w:pPr>
            <w:r>
              <w:t>R4</w:t>
            </w:r>
            <w:r>
              <w:br/>
              <w:t>20 Dec 2007</w:t>
            </w:r>
          </w:p>
        </w:tc>
        <w:tc>
          <w:tcPr>
            <w:tcW w:w="1681" w:type="dxa"/>
            <w:tcBorders>
              <w:top w:val="single" w:sz="4" w:space="0" w:color="auto"/>
              <w:bottom w:val="single" w:sz="4" w:space="0" w:color="auto"/>
            </w:tcBorders>
          </w:tcPr>
          <w:p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rsidR="00336D9F" w:rsidRDefault="007877F2">
            <w:pPr>
              <w:pStyle w:val="EarlierRepubEntries"/>
            </w:pPr>
            <w:hyperlink r:id="rId540"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541"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tc>
          <w:tcPr>
            <w:tcW w:w="1576" w:type="dxa"/>
            <w:tcBorders>
              <w:top w:val="single" w:sz="4" w:space="0" w:color="auto"/>
              <w:bottom w:val="single" w:sz="4" w:space="0" w:color="auto"/>
            </w:tcBorders>
          </w:tcPr>
          <w:p w:rsidR="00336D9F" w:rsidRDefault="00336D9F">
            <w:pPr>
              <w:pStyle w:val="EarlierRepubEntries"/>
            </w:pPr>
            <w:r>
              <w:t>R5</w:t>
            </w:r>
            <w:r>
              <w:br/>
              <w:t>3 June 2008</w:t>
            </w:r>
          </w:p>
        </w:tc>
        <w:tc>
          <w:tcPr>
            <w:tcW w:w="1681" w:type="dxa"/>
            <w:tcBorders>
              <w:top w:val="single" w:sz="4" w:space="0" w:color="auto"/>
              <w:bottom w:val="single" w:sz="4" w:space="0" w:color="auto"/>
            </w:tcBorders>
          </w:tcPr>
          <w:p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rsidR="00336D9F" w:rsidRDefault="007877F2">
            <w:pPr>
              <w:pStyle w:val="EarlierRepubEntries"/>
            </w:pPr>
            <w:hyperlink r:id="rId542"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318C" w:rsidTr="00A268A5">
        <w:trPr>
          <w:cantSplit/>
        </w:trPr>
        <w:tc>
          <w:tcPr>
            <w:tcW w:w="1576" w:type="dxa"/>
            <w:tcBorders>
              <w:top w:val="single" w:sz="4" w:space="0" w:color="auto"/>
              <w:bottom w:val="single" w:sz="4" w:space="0" w:color="auto"/>
            </w:tcBorders>
          </w:tcPr>
          <w:p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rsidR="0033318C" w:rsidRDefault="007877F2">
            <w:pPr>
              <w:pStyle w:val="EarlierRepubEntries"/>
            </w:pPr>
            <w:hyperlink r:id="rId543"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33318C" w:rsidRDefault="001017B9">
            <w:pPr>
              <w:pStyle w:val="EarlierRepubEntries"/>
            </w:pPr>
            <w:r>
              <w:t xml:space="preserve">amendments by </w:t>
            </w:r>
            <w:hyperlink r:id="rId544"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tc>
          <w:tcPr>
            <w:tcW w:w="1576" w:type="dxa"/>
            <w:tcBorders>
              <w:top w:val="single" w:sz="4" w:space="0" w:color="auto"/>
              <w:bottom w:val="single" w:sz="4" w:space="0" w:color="auto"/>
            </w:tcBorders>
          </w:tcPr>
          <w:p w:rsidR="003A1F9C" w:rsidRDefault="003A1F9C">
            <w:pPr>
              <w:pStyle w:val="EarlierRepubEntries"/>
            </w:pPr>
            <w:r>
              <w:t>R7</w:t>
            </w:r>
            <w:r>
              <w:br/>
              <w:t>27 Oct 2008</w:t>
            </w:r>
          </w:p>
        </w:tc>
        <w:tc>
          <w:tcPr>
            <w:tcW w:w="1681" w:type="dxa"/>
            <w:tcBorders>
              <w:top w:val="single" w:sz="4" w:space="0" w:color="auto"/>
              <w:bottom w:val="single" w:sz="4" w:space="0" w:color="auto"/>
            </w:tcBorders>
          </w:tcPr>
          <w:p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rsidR="003A1F9C" w:rsidRPr="00030A80" w:rsidRDefault="007877F2">
            <w:pPr>
              <w:pStyle w:val="EarlierRepubEntries"/>
              <w:rPr>
                <w:rStyle w:val="charUnderline"/>
              </w:rPr>
            </w:pPr>
            <w:hyperlink r:id="rId545"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3A1F9C" w:rsidRDefault="003A1F9C">
            <w:pPr>
              <w:pStyle w:val="EarlierRepubEntries"/>
            </w:pPr>
            <w:r>
              <w:t xml:space="preserve">amendments by </w:t>
            </w:r>
            <w:hyperlink r:id="rId54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rsidTr="007E2115">
        <w:trPr>
          <w:cantSplit/>
        </w:trPr>
        <w:tc>
          <w:tcPr>
            <w:tcW w:w="1576" w:type="dxa"/>
            <w:tcBorders>
              <w:top w:val="single" w:sz="4" w:space="0" w:color="auto"/>
              <w:bottom w:val="single" w:sz="4" w:space="0" w:color="auto"/>
            </w:tcBorders>
          </w:tcPr>
          <w:p w:rsidR="00A10571" w:rsidRDefault="00A10571">
            <w:pPr>
              <w:pStyle w:val="EarlierRepubEntries"/>
            </w:pPr>
            <w:r>
              <w:t>R8</w:t>
            </w:r>
            <w:r>
              <w:br/>
              <w:t>27 Feb 2009</w:t>
            </w:r>
          </w:p>
        </w:tc>
        <w:tc>
          <w:tcPr>
            <w:tcW w:w="1681" w:type="dxa"/>
            <w:tcBorders>
              <w:top w:val="single" w:sz="4" w:space="0" w:color="auto"/>
              <w:bottom w:val="single" w:sz="4" w:space="0" w:color="auto"/>
            </w:tcBorders>
          </w:tcPr>
          <w:p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rsidR="00A10571" w:rsidRPr="00030A80" w:rsidRDefault="007877F2">
            <w:pPr>
              <w:pStyle w:val="EarlierRepubEntries"/>
              <w:rPr>
                <w:rStyle w:val="charUnderline"/>
              </w:rPr>
            </w:pPr>
            <w:hyperlink r:id="rId547"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A10571" w:rsidRDefault="009F6650">
            <w:pPr>
              <w:pStyle w:val="EarlierRepubEntries"/>
            </w:pPr>
            <w:r>
              <w:t xml:space="preserve">amendments by </w:t>
            </w:r>
            <w:hyperlink r:id="rId548"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54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tc>
          <w:tcPr>
            <w:tcW w:w="1576" w:type="dxa"/>
            <w:tcBorders>
              <w:top w:val="single" w:sz="4" w:space="0" w:color="auto"/>
              <w:bottom w:val="single" w:sz="4" w:space="0" w:color="auto"/>
            </w:tcBorders>
          </w:tcPr>
          <w:p w:rsidR="000D604A" w:rsidRDefault="000D604A">
            <w:pPr>
              <w:pStyle w:val="EarlierRepubEntries"/>
            </w:pPr>
            <w:r>
              <w:t>R9</w:t>
            </w:r>
            <w:r>
              <w:br/>
              <w:t>6 Mar 2009</w:t>
            </w:r>
          </w:p>
        </w:tc>
        <w:tc>
          <w:tcPr>
            <w:tcW w:w="1681" w:type="dxa"/>
            <w:tcBorders>
              <w:top w:val="single" w:sz="4" w:space="0" w:color="auto"/>
              <w:bottom w:val="single" w:sz="4" w:space="0" w:color="auto"/>
            </w:tcBorders>
          </w:tcPr>
          <w:p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rsidR="000D604A" w:rsidRPr="000D604A" w:rsidRDefault="007877F2">
            <w:pPr>
              <w:pStyle w:val="EarlierRepubEntries"/>
            </w:pPr>
            <w:hyperlink r:id="rId55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0D604A" w:rsidRDefault="000D604A">
            <w:pPr>
              <w:pStyle w:val="EarlierRepubEntries"/>
            </w:pPr>
            <w:r>
              <w:t xml:space="preserve">amendments by </w:t>
            </w:r>
            <w:hyperlink r:id="rId55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rsidTr="00A45A7F">
        <w:trPr>
          <w:cantSplit/>
        </w:trPr>
        <w:tc>
          <w:tcPr>
            <w:tcW w:w="1576" w:type="dxa"/>
            <w:tcBorders>
              <w:top w:val="single" w:sz="4" w:space="0" w:color="auto"/>
              <w:bottom w:val="single" w:sz="4" w:space="0" w:color="auto"/>
            </w:tcBorders>
          </w:tcPr>
          <w:p w:rsidR="00781F49" w:rsidRDefault="00781F49">
            <w:pPr>
              <w:pStyle w:val="EarlierRepubEntries"/>
            </w:pPr>
            <w:r>
              <w:t>R10</w:t>
            </w:r>
            <w:r>
              <w:br/>
              <w:t>30 Mar 2009</w:t>
            </w:r>
          </w:p>
        </w:tc>
        <w:tc>
          <w:tcPr>
            <w:tcW w:w="1681" w:type="dxa"/>
            <w:tcBorders>
              <w:top w:val="single" w:sz="4" w:space="0" w:color="auto"/>
              <w:bottom w:val="single" w:sz="4" w:space="0" w:color="auto"/>
            </w:tcBorders>
          </w:tcPr>
          <w:p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rsidR="00781F49" w:rsidRDefault="007877F2">
            <w:pPr>
              <w:pStyle w:val="EarlierRepubEntries"/>
            </w:pPr>
            <w:hyperlink r:id="rId55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781F49" w:rsidRDefault="00781F49">
            <w:pPr>
              <w:pStyle w:val="EarlierRepubEntries"/>
            </w:pPr>
            <w:r>
              <w:t xml:space="preserve">amendments by </w:t>
            </w:r>
            <w:hyperlink r:id="rId553"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tc>
          <w:tcPr>
            <w:tcW w:w="1576" w:type="dxa"/>
            <w:tcBorders>
              <w:top w:val="single" w:sz="4" w:space="0" w:color="auto"/>
              <w:bottom w:val="single" w:sz="4" w:space="0" w:color="auto"/>
            </w:tcBorders>
          </w:tcPr>
          <w:p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rsidR="00625CBB" w:rsidRDefault="007877F2">
            <w:pPr>
              <w:pStyle w:val="EarlierRepubEntries"/>
            </w:pPr>
            <w:hyperlink r:id="rId55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625CBB" w:rsidRDefault="00625CBB">
            <w:pPr>
              <w:pStyle w:val="EarlierRepubEntries"/>
            </w:pPr>
            <w:r>
              <w:t xml:space="preserve">amendments by </w:t>
            </w:r>
            <w:hyperlink r:id="rId555"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tc>
          <w:tcPr>
            <w:tcW w:w="1576" w:type="dxa"/>
            <w:tcBorders>
              <w:top w:val="single" w:sz="4" w:space="0" w:color="auto"/>
              <w:bottom w:val="single" w:sz="4" w:space="0" w:color="auto"/>
            </w:tcBorders>
          </w:tcPr>
          <w:p w:rsidR="00E52D6A" w:rsidRDefault="00E52D6A">
            <w:pPr>
              <w:pStyle w:val="EarlierRepubEntries"/>
            </w:pPr>
            <w:r>
              <w:t>R12</w:t>
            </w:r>
            <w:r>
              <w:br/>
              <w:t>4 Sept 2009</w:t>
            </w:r>
          </w:p>
        </w:tc>
        <w:tc>
          <w:tcPr>
            <w:tcW w:w="1681" w:type="dxa"/>
            <w:tcBorders>
              <w:top w:val="single" w:sz="4" w:space="0" w:color="auto"/>
              <w:bottom w:val="single" w:sz="4" w:space="0" w:color="auto"/>
            </w:tcBorders>
          </w:tcPr>
          <w:p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rsidR="00E52D6A" w:rsidRDefault="007877F2">
            <w:pPr>
              <w:pStyle w:val="EarlierRepubEntries"/>
            </w:pPr>
            <w:hyperlink r:id="rId556"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rsidR="00E52D6A" w:rsidRDefault="00E52D6A">
            <w:pPr>
              <w:pStyle w:val="EarlierRepubEntries"/>
            </w:pPr>
            <w:r>
              <w:t xml:space="preserve">amendments by </w:t>
            </w:r>
            <w:hyperlink r:id="rId557"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tc>
          <w:tcPr>
            <w:tcW w:w="1576" w:type="dxa"/>
            <w:tcBorders>
              <w:top w:val="single" w:sz="4" w:space="0" w:color="auto"/>
              <w:bottom w:val="single" w:sz="4" w:space="0" w:color="auto"/>
            </w:tcBorders>
          </w:tcPr>
          <w:p w:rsidR="008A63C2" w:rsidRDefault="008A63C2">
            <w:pPr>
              <w:pStyle w:val="EarlierRepubEntries"/>
            </w:pPr>
            <w:r>
              <w:t>R13</w:t>
            </w:r>
            <w:r>
              <w:br/>
              <w:t>25 Nov 2009</w:t>
            </w:r>
          </w:p>
        </w:tc>
        <w:tc>
          <w:tcPr>
            <w:tcW w:w="1681" w:type="dxa"/>
            <w:tcBorders>
              <w:top w:val="single" w:sz="4" w:space="0" w:color="auto"/>
              <w:bottom w:val="single" w:sz="4" w:space="0" w:color="auto"/>
            </w:tcBorders>
          </w:tcPr>
          <w:p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rsidR="008A63C2" w:rsidRDefault="007877F2">
            <w:pPr>
              <w:pStyle w:val="EarlierRepubEntries"/>
            </w:pPr>
            <w:hyperlink r:id="rId558"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8A63C2" w:rsidRDefault="008A63C2">
            <w:pPr>
              <w:pStyle w:val="EarlierRepubEntries"/>
            </w:pPr>
            <w:r>
              <w:t xml:space="preserve">amendments by </w:t>
            </w:r>
            <w:hyperlink r:id="rId559"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tc>
          <w:tcPr>
            <w:tcW w:w="1576" w:type="dxa"/>
            <w:tcBorders>
              <w:top w:val="single" w:sz="4" w:space="0" w:color="auto"/>
              <w:bottom w:val="single" w:sz="4" w:space="0" w:color="auto"/>
            </w:tcBorders>
          </w:tcPr>
          <w:p w:rsidR="00D96857" w:rsidRDefault="00D96857">
            <w:pPr>
              <w:pStyle w:val="EarlierRepubEntries"/>
            </w:pPr>
            <w:r>
              <w:t>R14</w:t>
            </w:r>
            <w:r>
              <w:br/>
              <w:t>1 July 2010</w:t>
            </w:r>
          </w:p>
        </w:tc>
        <w:tc>
          <w:tcPr>
            <w:tcW w:w="1681" w:type="dxa"/>
            <w:tcBorders>
              <w:top w:val="single" w:sz="4" w:space="0" w:color="auto"/>
              <w:bottom w:val="single" w:sz="4" w:space="0" w:color="auto"/>
            </w:tcBorders>
          </w:tcPr>
          <w:p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rsidR="00D96857" w:rsidRDefault="007877F2">
            <w:pPr>
              <w:pStyle w:val="EarlierRepubEntries"/>
            </w:pPr>
            <w:hyperlink r:id="rId560"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D96857" w:rsidRDefault="00D96857">
            <w:pPr>
              <w:pStyle w:val="EarlierRepubEntries"/>
            </w:pPr>
            <w:r>
              <w:t xml:space="preserve">amendments by </w:t>
            </w:r>
            <w:hyperlink r:id="rId561"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tc>
          <w:tcPr>
            <w:tcW w:w="1576" w:type="dxa"/>
            <w:tcBorders>
              <w:top w:val="single" w:sz="4" w:space="0" w:color="auto"/>
              <w:bottom w:val="single" w:sz="4" w:space="0" w:color="auto"/>
            </w:tcBorders>
          </w:tcPr>
          <w:p w:rsidR="00511A36" w:rsidRDefault="00511A36">
            <w:pPr>
              <w:pStyle w:val="EarlierRepubEntries"/>
            </w:pPr>
            <w:r>
              <w:t>R15</w:t>
            </w:r>
            <w:r>
              <w:br/>
              <w:t>16 Aug 2010</w:t>
            </w:r>
          </w:p>
        </w:tc>
        <w:tc>
          <w:tcPr>
            <w:tcW w:w="1681" w:type="dxa"/>
            <w:tcBorders>
              <w:top w:val="single" w:sz="4" w:space="0" w:color="auto"/>
              <w:bottom w:val="single" w:sz="4" w:space="0" w:color="auto"/>
            </w:tcBorders>
          </w:tcPr>
          <w:p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rsidR="00511A36" w:rsidRDefault="007877F2">
            <w:pPr>
              <w:pStyle w:val="EarlierRepubEntries"/>
            </w:pPr>
            <w:hyperlink r:id="rId562"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511A36" w:rsidRDefault="00511A36">
            <w:pPr>
              <w:pStyle w:val="EarlierRepubEntries"/>
            </w:pPr>
            <w:r>
              <w:t xml:space="preserve">amendments by </w:t>
            </w:r>
            <w:hyperlink r:id="rId563"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tc>
          <w:tcPr>
            <w:tcW w:w="1576" w:type="dxa"/>
            <w:tcBorders>
              <w:top w:val="single" w:sz="4" w:space="0" w:color="auto"/>
              <w:bottom w:val="single" w:sz="4" w:space="0" w:color="auto"/>
            </w:tcBorders>
          </w:tcPr>
          <w:p w:rsidR="00E0636A" w:rsidRDefault="00E0636A">
            <w:pPr>
              <w:pStyle w:val="EarlierRepubEntries"/>
            </w:pPr>
            <w:r>
              <w:t>R16</w:t>
            </w:r>
            <w:r>
              <w:br/>
              <w:t>28 Feb 2011</w:t>
            </w:r>
          </w:p>
        </w:tc>
        <w:tc>
          <w:tcPr>
            <w:tcW w:w="1681" w:type="dxa"/>
            <w:tcBorders>
              <w:top w:val="single" w:sz="4" w:space="0" w:color="auto"/>
              <w:bottom w:val="single" w:sz="4" w:space="0" w:color="auto"/>
            </w:tcBorders>
          </w:tcPr>
          <w:p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rsidR="00E0636A" w:rsidRDefault="007877F2">
            <w:pPr>
              <w:pStyle w:val="EarlierRepubEntries"/>
            </w:pPr>
            <w:hyperlink r:id="rId564"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rsidR="00E0636A" w:rsidRDefault="00E0636A">
            <w:pPr>
              <w:pStyle w:val="EarlierRepubEntries"/>
            </w:pPr>
            <w:r>
              <w:t xml:space="preserve">amendments by </w:t>
            </w:r>
            <w:hyperlink r:id="rId565"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tc>
          <w:tcPr>
            <w:tcW w:w="1576" w:type="dxa"/>
            <w:tcBorders>
              <w:top w:val="single" w:sz="4" w:space="0" w:color="auto"/>
              <w:bottom w:val="single" w:sz="4" w:space="0" w:color="auto"/>
            </w:tcBorders>
          </w:tcPr>
          <w:p w:rsidR="00F950B2" w:rsidRDefault="00F950B2">
            <w:pPr>
              <w:pStyle w:val="EarlierRepubEntries"/>
            </w:pPr>
            <w:r>
              <w:t>R17</w:t>
            </w:r>
            <w:r>
              <w:br/>
              <w:t>17 Mar 2011</w:t>
            </w:r>
          </w:p>
        </w:tc>
        <w:tc>
          <w:tcPr>
            <w:tcW w:w="1681" w:type="dxa"/>
            <w:tcBorders>
              <w:top w:val="single" w:sz="4" w:space="0" w:color="auto"/>
              <w:bottom w:val="single" w:sz="4" w:space="0" w:color="auto"/>
            </w:tcBorders>
          </w:tcPr>
          <w:p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rsidR="00F950B2" w:rsidRDefault="007877F2">
            <w:pPr>
              <w:pStyle w:val="EarlierRepubEntries"/>
            </w:pPr>
            <w:hyperlink r:id="rId566"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F950B2" w:rsidRDefault="00F950B2">
            <w:pPr>
              <w:pStyle w:val="EarlierRepubEntries"/>
            </w:pPr>
            <w:r>
              <w:t xml:space="preserve">amendments by </w:t>
            </w:r>
            <w:hyperlink r:id="rId567"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rsidTr="005F798E">
        <w:trPr>
          <w:cantSplit/>
        </w:trPr>
        <w:tc>
          <w:tcPr>
            <w:tcW w:w="1576" w:type="dxa"/>
            <w:tcBorders>
              <w:top w:val="single" w:sz="4" w:space="0" w:color="auto"/>
              <w:bottom w:val="single" w:sz="4" w:space="0" w:color="auto"/>
            </w:tcBorders>
          </w:tcPr>
          <w:p w:rsidR="005F798E" w:rsidRDefault="005F798E">
            <w:pPr>
              <w:pStyle w:val="EarlierRepubEntries"/>
            </w:pPr>
            <w:r>
              <w:t>R18</w:t>
            </w:r>
            <w:r>
              <w:br/>
              <w:t>3 June 2011</w:t>
            </w:r>
          </w:p>
        </w:tc>
        <w:tc>
          <w:tcPr>
            <w:tcW w:w="1681" w:type="dxa"/>
            <w:tcBorders>
              <w:top w:val="single" w:sz="4" w:space="0" w:color="auto"/>
              <w:bottom w:val="single" w:sz="4" w:space="0" w:color="auto"/>
            </w:tcBorders>
          </w:tcPr>
          <w:p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rsidR="005F798E" w:rsidRDefault="007877F2">
            <w:pPr>
              <w:pStyle w:val="EarlierRepubEntries"/>
            </w:pPr>
            <w:hyperlink r:id="rId568"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rsidR="005F798E" w:rsidRDefault="005F798E">
            <w:pPr>
              <w:pStyle w:val="EarlierRepubEntries"/>
            </w:pPr>
            <w:r>
              <w:t>expiry of transitional provisions (ch 10)</w:t>
            </w:r>
          </w:p>
        </w:tc>
      </w:tr>
      <w:tr w:rsidR="00094D34" w:rsidTr="005F798E">
        <w:trPr>
          <w:cantSplit/>
        </w:trPr>
        <w:tc>
          <w:tcPr>
            <w:tcW w:w="1576" w:type="dxa"/>
            <w:tcBorders>
              <w:top w:val="single" w:sz="4" w:space="0" w:color="auto"/>
              <w:bottom w:val="single" w:sz="4" w:space="0" w:color="auto"/>
            </w:tcBorders>
          </w:tcPr>
          <w:p w:rsidR="00094D34" w:rsidRDefault="00094D34">
            <w:pPr>
              <w:pStyle w:val="EarlierRepubEntries"/>
            </w:pPr>
            <w:r>
              <w:t>R19</w:t>
            </w:r>
            <w:r>
              <w:br/>
              <w:t>1 July 2011</w:t>
            </w:r>
          </w:p>
        </w:tc>
        <w:tc>
          <w:tcPr>
            <w:tcW w:w="1681" w:type="dxa"/>
            <w:tcBorders>
              <w:top w:val="single" w:sz="4" w:space="0" w:color="auto"/>
              <w:bottom w:val="single" w:sz="4" w:space="0" w:color="auto"/>
            </w:tcBorders>
          </w:tcPr>
          <w:p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rsidR="00094D34" w:rsidRDefault="007877F2">
            <w:pPr>
              <w:pStyle w:val="EarlierRepubEntries"/>
            </w:pPr>
            <w:hyperlink r:id="rId56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094D34" w:rsidRDefault="00094D34">
            <w:pPr>
              <w:pStyle w:val="EarlierRepubEntries"/>
            </w:pPr>
            <w:r>
              <w:t xml:space="preserve">amendments by </w:t>
            </w:r>
            <w:hyperlink r:id="rId57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rsidTr="005F798E">
        <w:trPr>
          <w:cantSplit/>
        </w:trPr>
        <w:tc>
          <w:tcPr>
            <w:tcW w:w="1576" w:type="dxa"/>
            <w:tcBorders>
              <w:top w:val="single" w:sz="4" w:space="0" w:color="auto"/>
              <w:bottom w:val="single" w:sz="4" w:space="0" w:color="auto"/>
            </w:tcBorders>
          </w:tcPr>
          <w:p w:rsidR="00905825" w:rsidRDefault="00905825">
            <w:pPr>
              <w:pStyle w:val="EarlierRepubEntries"/>
            </w:pPr>
            <w:r>
              <w:t>R20*</w:t>
            </w:r>
            <w:r>
              <w:br/>
              <w:t>25 July 2011</w:t>
            </w:r>
          </w:p>
        </w:tc>
        <w:tc>
          <w:tcPr>
            <w:tcW w:w="1681" w:type="dxa"/>
            <w:tcBorders>
              <w:top w:val="single" w:sz="4" w:space="0" w:color="auto"/>
              <w:bottom w:val="single" w:sz="4" w:space="0" w:color="auto"/>
            </w:tcBorders>
          </w:tcPr>
          <w:p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rsidR="00905825" w:rsidRDefault="007877F2">
            <w:pPr>
              <w:pStyle w:val="EarlierRepubEntries"/>
            </w:pPr>
            <w:hyperlink r:id="rId57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905825" w:rsidRDefault="00905825">
            <w:pPr>
              <w:pStyle w:val="EarlierRepubEntries"/>
            </w:pPr>
            <w:r>
              <w:t xml:space="preserve">amendments by </w:t>
            </w:r>
            <w:hyperlink r:id="rId572"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rsidTr="005F798E">
        <w:trPr>
          <w:cantSplit/>
        </w:trPr>
        <w:tc>
          <w:tcPr>
            <w:tcW w:w="1576" w:type="dxa"/>
            <w:tcBorders>
              <w:top w:val="single" w:sz="4" w:space="0" w:color="auto"/>
              <w:bottom w:val="single" w:sz="4" w:space="0" w:color="auto"/>
            </w:tcBorders>
          </w:tcPr>
          <w:p w:rsidR="00862339" w:rsidRDefault="00862339">
            <w:pPr>
              <w:pStyle w:val="EarlierRepubEntries"/>
            </w:pPr>
            <w:r>
              <w:t>R21</w:t>
            </w:r>
            <w:r>
              <w:br/>
              <w:t>15 Dec 2011</w:t>
            </w:r>
          </w:p>
        </w:tc>
        <w:tc>
          <w:tcPr>
            <w:tcW w:w="1681" w:type="dxa"/>
            <w:tcBorders>
              <w:top w:val="single" w:sz="4" w:space="0" w:color="auto"/>
              <w:bottom w:val="single" w:sz="4" w:space="0" w:color="auto"/>
            </w:tcBorders>
          </w:tcPr>
          <w:p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rsidR="00862339" w:rsidRDefault="007877F2">
            <w:pPr>
              <w:pStyle w:val="EarlierRepubEntries"/>
            </w:pPr>
            <w:hyperlink r:id="rId573"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rsidR="00862339" w:rsidRDefault="00862339">
            <w:pPr>
              <w:pStyle w:val="EarlierRepubEntries"/>
            </w:pPr>
            <w:r>
              <w:t xml:space="preserve">amendments by </w:t>
            </w:r>
            <w:hyperlink r:id="rId574"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rsidTr="005F798E">
        <w:trPr>
          <w:cantSplit/>
        </w:trPr>
        <w:tc>
          <w:tcPr>
            <w:tcW w:w="1576" w:type="dxa"/>
            <w:tcBorders>
              <w:top w:val="single" w:sz="4" w:space="0" w:color="auto"/>
              <w:bottom w:val="single" w:sz="4" w:space="0" w:color="auto"/>
            </w:tcBorders>
          </w:tcPr>
          <w:p w:rsidR="00414D4B" w:rsidRDefault="00414D4B">
            <w:pPr>
              <w:pStyle w:val="EarlierRepubEntries"/>
            </w:pPr>
            <w:r>
              <w:t>R22</w:t>
            </w:r>
            <w:r>
              <w:br/>
              <w:t>13 Aug 2012</w:t>
            </w:r>
          </w:p>
        </w:tc>
        <w:tc>
          <w:tcPr>
            <w:tcW w:w="1681" w:type="dxa"/>
            <w:tcBorders>
              <w:top w:val="single" w:sz="4" w:space="0" w:color="auto"/>
              <w:bottom w:val="single" w:sz="4" w:space="0" w:color="auto"/>
            </w:tcBorders>
          </w:tcPr>
          <w:p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rsidR="00414D4B" w:rsidRDefault="007877F2">
            <w:pPr>
              <w:pStyle w:val="EarlierRepubEntries"/>
            </w:pPr>
            <w:hyperlink r:id="rId575"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rsidR="00414D4B" w:rsidRDefault="00414D4B">
            <w:pPr>
              <w:pStyle w:val="EarlierRepubEntries"/>
            </w:pPr>
            <w:r>
              <w:t xml:space="preserve">amendments by </w:t>
            </w:r>
            <w:hyperlink r:id="rId576" w:tooltip="Courts Legislation Amendment Act 2012" w:history="1">
              <w:r w:rsidRPr="00414D4B">
                <w:rPr>
                  <w:rStyle w:val="charCitHyperlinkAbbrev"/>
                </w:rPr>
                <w:t>A2012</w:t>
              </w:r>
              <w:r w:rsidRPr="00414D4B">
                <w:rPr>
                  <w:rStyle w:val="charCitHyperlinkAbbrev"/>
                </w:rPr>
                <w:noBreakHyphen/>
                <w:t>29</w:t>
              </w:r>
            </w:hyperlink>
          </w:p>
        </w:tc>
      </w:tr>
      <w:tr w:rsidR="000E2C67" w:rsidTr="005F798E">
        <w:trPr>
          <w:cantSplit/>
        </w:trPr>
        <w:tc>
          <w:tcPr>
            <w:tcW w:w="1576" w:type="dxa"/>
            <w:tcBorders>
              <w:top w:val="single" w:sz="4" w:space="0" w:color="auto"/>
              <w:bottom w:val="single" w:sz="4" w:space="0" w:color="auto"/>
            </w:tcBorders>
          </w:tcPr>
          <w:p w:rsidR="000E2C67" w:rsidRDefault="000E2C67">
            <w:pPr>
              <w:pStyle w:val="EarlierRepubEntries"/>
            </w:pPr>
            <w:r>
              <w:t>R23</w:t>
            </w:r>
            <w:r>
              <w:br/>
              <w:t>24 Apr 2013</w:t>
            </w:r>
          </w:p>
        </w:tc>
        <w:tc>
          <w:tcPr>
            <w:tcW w:w="1681" w:type="dxa"/>
            <w:tcBorders>
              <w:top w:val="single" w:sz="4" w:space="0" w:color="auto"/>
              <w:bottom w:val="single" w:sz="4" w:space="0" w:color="auto"/>
            </w:tcBorders>
          </w:tcPr>
          <w:p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rsidR="000E2C67" w:rsidRDefault="007877F2">
            <w:pPr>
              <w:pStyle w:val="EarlierRepubEntries"/>
            </w:pPr>
            <w:hyperlink r:id="rId577"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rsidR="000E2C67" w:rsidRDefault="00A454EB">
            <w:pPr>
              <w:pStyle w:val="EarlierRepubEntries"/>
            </w:pPr>
            <w:r>
              <w:t xml:space="preserve">amendments by </w:t>
            </w:r>
            <w:hyperlink r:id="rId578" w:tooltip="Crimes Legislation Amendment Act 2013" w:history="1">
              <w:r>
                <w:rPr>
                  <w:rStyle w:val="charCitHyperlinkAbbrev"/>
                </w:rPr>
                <w:t>A2013</w:t>
              </w:r>
              <w:r>
                <w:rPr>
                  <w:rStyle w:val="charCitHyperlinkAbbrev"/>
                </w:rPr>
                <w:noBreakHyphen/>
                <w:t>12</w:t>
              </w:r>
            </w:hyperlink>
          </w:p>
        </w:tc>
      </w:tr>
      <w:tr w:rsidR="00017878" w:rsidTr="005F798E">
        <w:trPr>
          <w:cantSplit/>
        </w:trPr>
        <w:tc>
          <w:tcPr>
            <w:tcW w:w="1576" w:type="dxa"/>
            <w:tcBorders>
              <w:top w:val="single" w:sz="4" w:space="0" w:color="auto"/>
              <w:bottom w:val="single" w:sz="4" w:space="0" w:color="auto"/>
            </w:tcBorders>
          </w:tcPr>
          <w:p w:rsidR="00017878" w:rsidRDefault="00017878">
            <w:pPr>
              <w:pStyle w:val="EarlierRepubEntries"/>
            </w:pPr>
            <w:r>
              <w:t>R24</w:t>
            </w:r>
            <w:r>
              <w:br/>
              <w:t>13 June 2013</w:t>
            </w:r>
          </w:p>
        </w:tc>
        <w:tc>
          <w:tcPr>
            <w:tcW w:w="1681" w:type="dxa"/>
            <w:tcBorders>
              <w:top w:val="single" w:sz="4" w:space="0" w:color="auto"/>
              <w:bottom w:val="single" w:sz="4" w:space="0" w:color="auto"/>
            </w:tcBorders>
          </w:tcPr>
          <w:p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rsidR="00017878" w:rsidRDefault="007877F2">
            <w:pPr>
              <w:pStyle w:val="EarlierRepubEntries"/>
            </w:pPr>
            <w:hyperlink r:id="rId579"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rsidR="00017878" w:rsidRDefault="00017878">
            <w:pPr>
              <w:pStyle w:val="EarlierRepubEntries"/>
            </w:pPr>
            <w:r>
              <w:t xml:space="preserve">amendments by </w:t>
            </w:r>
            <w:hyperlink r:id="rId580" w:tooltip="Courts Legislation Amendment Act 2012" w:history="1">
              <w:r w:rsidRPr="00414D4B">
                <w:rPr>
                  <w:rStyle w:val="charCitHyperlinkAbbrev"/>
                </w:rPr>
                <w:t>A2012</w:t>
              </w:r>
              <w:r w:rsidRPr="00414D4B">
                <w:rPr>
                  <w:rStyle w:val="charCitHyperlinkAbbrev"/>
                </w:rPr>
                <w:noBreakHyphen/>
                <w:t>29</w:t>
              </w:r>
            </w:hyperlink>
          </w:p>
        </w:tc>
      </w:tr>
      <w:tr w:rsidR="00564F98" w:rsidTr="005F798E">
        <w:trPr>
          <w:cantSplit/>
        </w:trPr>
        <w:tc>
          <w:tcPr>
            <w:tcW w:w="1576" w:type="dxa"/>
            <w:tcBorders>
              <w:top w:val="single" w:sz="4" w:space="0" w:color="auto"/>
              <w:bottom w:val="single" w:sz="4" w:space="0" w:color="auto"/>
            </w:tcBorders>
          </w:tcPr>
          <w:p w:rsidR="00564F98" w:rsidRDefault="00564F98">
            <w:pPr>
              <w:pStyle w:val="EarlierRepubEntries"/>
            </w:pPr>
            <w:r>
              <w:t>R25</w:t>
            </w:r>
            <w:r>
              <w:br/>
              <w:t>14 June 2013</w:t>
            </w:r>
          </w:p>
        </w:tc>
        <w:tc>
          <w:tcPr>
            <w:tcW w:w="1681" w:type="dxa"/>
            <w:tcBorders>
              <w:top w:val="single" w:sz="4" w:space="0" w:color="auto"/>
              <w:bottom w:val="single" w:sz="4" w:space="0" w:color="auto"/>
            </w:tcBorders>
          </w:tcPr>
          <w:p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rsidR="00564F98" w:rsidRDefault="007877F2">
            <w:pPr>
              <w:pStyle w:val="EarlierRepubEntries"/>
            </w:pPr>
            <w:hyperlink r:id="rId581"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rsidR="00564F98" w:rsidRDefault="00564F98">
            <w:pPr>
              <w:pStyle w:val="EarlierRepubEntries"/>
            </w:pPr>
            <w:r>
              <w:t xml:space="preserve">amendments by </w:t>
            </w:r>
            <w:hyperlink r:id="rId582" w:tooltip="Statute Law Amendment Act 2013" w:history="1">
              <w:r>
                <w:rPr>
                  <w:rStyle w:val="charCitHyperlinkAbbrev"/>
                </w:rPr>
                <w:t>A2013</w:t>
              </w:r>
              <w:r>
                <w:rPr>
                  <w:rStyle w:val="charCitHyperlinkAbbrev"/>
                </w:rPr>
                <w:noBreakHyphen/>
                <w:t>19</w:t>
              </w:r>
            </w:hyperlink>
          </w:p>
        </w:tc>
      </w:tr>
      <w:tr w:rsidR="009A0DA4" w:rsidTr="005F798E">
        <w:trPr>
          <w:cantSplit/>
        </w:trPr>
        <w:tc>
          <w:tcPr>
            <w:tcW w:w="1576" w:type="dxa"/>
            <w:tcBorders>
              <w:top w:val="single" w:sz="4" w:space="0" w:color="auto"/>
              <w:bottom w:val="single" w:sz="4" w:space="0" w:color="auto"/>
            </w:tcBorders>
          </w:tcPr>
          <w:p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rsidR="009A0DA4" w:rsidRDefault="007877F2">
            <w:pPr>
              <w:pStyle w:val="EarlierRepubEntries"/>
            </w:pPr>
            <w:hyperlink r:id="rId583"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rsidR="009A0DA4" w:rsidRDefault="009A0DA4">
            <w:pPr>
              <w:pStyle w:val="EarlierRepubEntries"/>
            </w:pPr>
            <w:r>
              <w:t xml:space="preserve">amendments by </w:t>
            </w:r>
            <w:hyperlink r:id="rId584" w:tooltip="Crimes (Sentencing) Amendment Act 2013" w:history="1">
              <w:r w:rsidRPr="009A0DA4">
                <w:rPr>
                  <w:rStyle w:val="charCitHyperlinkAbbrev"/>
                </w:rPr>
                <w:t>A2013-36</w:t>
              </w:r>
            </w:hyperlink>
          </w:p>
        </w:tc>
      </w:tr>
      <w:tr w:rsidR="00F02170" w:rsidTr="005F798E">
        <w:trPr>
          <w:cantSplit/>
        </w:trPr>
        <w:tc>
          <w:tcPr>
            <w:tcW w:w="1576" w:type="dxa"/>
            <w:tcBorders>
              <w:top w:val="single" w:sz="4" w:space="0" w:color="auto"/>
              <w:bottom w:val="single" w:sz="4" w:space="0" w:color="auto"/>
            </w:tcBorders>
          </w:tcPr>
          <w:p w:rsidR="00F02170" w:rsidRDefault="00F02170">
            <w:pPr>
              <w:pStyle w:val="EarlierRepubEntries"/>
            </w:pPr>
            <w:r>
              <w:t>R27</w:t>
            </w:r>
            <w:r>
              <w:br/>
              <w:t>28 Feb 2014</w:t>
            </w:r>
          </w:p>
        </w:tc>
        <w:tc>
          <w:tcPr>
            <w:tcW w:w="1681" w:type="dxa"/>
            <w:tcBorders>
              <w:top w:val="single" w:sz="4" w:space="0" w:color="auto"/>
              <w:bottom w:val="single" w:sz="4" w:space="0" w:color="auto"/>
            </w:tcBorders>
          </w:tcPr>
          <w:p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rsidR="00F02170" w:rsidRDefault="007877F2">
            <w:pPr>
              <w:pStyle w:val="EarlierRepubEntries"/>
            </w:pPr>
            <w:hyperlink r:id="rId585"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rsidR="00F02170" w:rsidRDefault="00F02170">
            <w:pPr>
              <w:pStyle w:val="EarlierRepubEntries"/>
            </w:pPr>
            <w:r>
              <w:t>expiry of transitional provisions (ch 11)</w:t>
            </w:r>
          </w:p>
        </w:tc>
      </w:tr>
      <w:tr w:rsidR="0033696B" w:rsidTr="005F798E">
        <w:trPr>
          <w:cantSplit/>
        </w:trPr>
        <w:tc>
          <w:tcPr>
            <w:tcW w:w="1576" w:type="dxa"/>
            <w:tcBorders>
              <w:top w:val="single" w:sz="4" w:space="0" w:color="auto"/>
              <w:bottom w:val="single" w:sz="4" w:space="0" w:color="auto"/>
            </w:tcBorders>
          </w:tcPr>
          <w:p w:rsidR="0033696B" w:rsidRDefault="0033696B">
            <w:pPr>
              <w:pStyle w:val="EarlierRepubEntries"/>
            </w:pPr>
            <w:r>
              <w:t>R28</w:t>
            </w:r>
            <w:r>
              <w:br/>
              <w:t>5 Dec 2014</w:t>
            </w:r>
          </w:p>
        </w:tc>
        <w:tc>
          <w:tcPr>
            <w:tcW w:w="1681" w:type="dxa"/>
            <w:tcBorders>
              <w:top w:val="single" w:sz="4" w:space="0" w:color="auto"/>
              <w:bottom w:val="single" w:sz="4" w:space="0" w:color="auto"/>
            </w:tcBorders>
          </w:tcPr>
          <w:p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rsidR="0033696B" w:rsidRDefault="007877F2">
            <w:pPr>
              <w:pStyle w:val="EarlierRepubEntries"/>
            </w:pPr>
            <w:hyperlink r:id="rId586"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rsidR="0033696B" w:rsidRDefault="0033696B">
            <w:pPr>
              <w:pStyle w:val="EarlierRepubEntries"/>
            </w:pPr>
            <w:r>
              <w:t xml:space="preserve">amendments by </w:t>
            </w:r>
            <w:hyperlink r:id="rId587" w:tooltip="Crimes (Sentencing) Amendment Act 2014" w:history="1">
              <w:r>
                <w:rPr>
                  <w:rStyle w:val="charCitHyperlinkAbbrev"/>
                </w:rPr>
                <w:t>A2014</w:t>
              </w:r>
              <w:r>
                <w:rPr>
                  <w:rStyle w:val="charCitHyperlinkAbbrev"/>
                </w:rPr>
                <w:noBreakHyphen/>
                <w:t>58</w:t>
              </w:r>
            </w:hyperlink>
          </w:p>
        </w:tc>
      </w:tr>
      <w:tr w:rsidR="00F97B89" w:rsidTr="005F798E">
        <w:trPr>
          <w:cantSplit/>
        </w:trPr>
        <w:tc>
          <w:tcPr>
            <w:tcW w:w="1576" w:type="dxa"/>
            <w:tcBorders>
              <w:top w:val="single" w:sz="4" w:space="0" w:color="auto"/>
              <w:bottom w:val="single" w:sz="4" w:space="0" w:color="auto"/>
            </w:tcBorders>
          </w:tcPr>
          <w:p w:rsidR="00F97B89" w:rsidRDefault="00F97B89">
            <w:pPr>
              <w:pStyle w:val="EarlierRepubEntries"/>
            </w:pPr>
            <w:r>
              <w:t>R29</w:t>
            </w:r>
            <w:r>
              <w:br/>
              <w:t>3 Mar 2015</w:t>
            </w:r>
          </w:p>
        </w:tc>
        <w:tc>
          <w:tcPr>
            <w:tcW w:w="1681" w:type="dxa"/>
            <w:tcBorders>
              <w:top w:val="single" w:sz="4" w:space="0" w:color="auto"/>
              <w:bottom w:val="single" w:sz="4" w:space="0" w:color="auto"/>
            </w:tcBorders>
          </w:tcPr>
          <w:p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rsidR="00F97B89" w:rsidRDefault="007877F2">
            <w:pPr>
              <w:pStyle w:val="EarlierRepubEntries"/>
            </w:pPr>
            <w:hyperlink r:id="rId588"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rsidR="00F97B89" w:rsidRDefault="00F97B89">
            <w:pPr>
              <w:pStyle w:val="EarlierRepubEntries"/>
            </w:pPr>
            <w:r>
              <w:t xml:space="preserve">amendments by </w:t>
            </w:r>
            <w:hyperlink r:id="rId589" w:tooltip="Crimes Legislation Amendment Act 2015" w:history="1">
              <w:r w:rsidRPr="00F97B89">
                <w:rPr>
                  <w:rStyle w:val="charCitHyperlinkAbbrev"/>
                </w:rPr>
                <w:t>A2015-3</w:t>
              </w:r>
            </w:hyperlink>
          </w:p>
        </w:tc>
      </w:tr>
      <w:tr w:rsidR="0074105F" w:rsidTr="005F798E">
        <w:trPr>
          <w:cantSplit/>
        </w:trPr>
        <w:tc>
          <w:tcPr>
            <w:tcW w:w="1576" w:type="dxa"/>
            <w:tcBorders>
              <w:top w:val="single" w:sz="4" w:space="0" w:color="auto"/>
              <w:bottom w:val="single" w:sz="4" w:space="0" w:color="auto"/>
            </w:tcBorders>
          </w:tcPr>
          <w:p w:rsidR="0074105F" w:rsidRDefault="0074105F">
            <w:pPr>
              <w:pStyle w:val="EarlierRepubEntries"/>
            </w:pPr>
            <w:r>
              <w:t>R30</w:t>
            </w:r>
            <w:r>
              <w:br/>
              <w:t>2 Mar 2016</w:t>
            </w:r>
          </w:p>
        </w:tc>
        <w:tc>
          <w:tcPr>
            <w:tcW w:w="1681" w:type="dxa"/>
            <w:tcBorders>
              <w:top w:val="single" w:sz="4" w:space="0" w:color="auto"/>
              <w:bottom w:val="single" w:sz="4" w:space="0" w:color="auto"/>
            </w:tcBorders>
          </w:tcPr>
          <w:p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rsidR="0074105F" w:rsidRDefault="007877F2">
            <w:pPr>
              <w:pStyle w:val="EarlierRepubEntries"/>
            </w:pPr>
            <w:hyperlink r:id="rId590"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rsidR="0074105F" w:rsidRDefault="00C544AD">
            <w:pPr>
              <w:pStyle w:val="EarlierRepubEntries"/>
            </w:pPr>
            <w:r>
              <w:t xml:space="preserve">amendments by </w:t>
            </w:r>
            <w:hyperlink r:id="rId591" w:tooltip="Crimes (Sentencing and Restorative Justice) Amendment Act 2016" w:history="1">
              <w:r>
                <w:rPr>
                  <w:rStyle w:val="charCitHyperlinkAbbrev"/>
                </w:rPr>
                <w:t>A2016</w:t>
              </w:r>
              <w:r>
                <w:rPr>
                  <w:rStyle w:val="charCitHyperlinkAbbrev"/>
                </w:rPr>
                <w:noBreakHyphen/>
                <w:t>4</w:t>
              </w:r>
            </w:hyperlink>
          </w:p>
        </w:tc>
      </w:tr>
      <w:tr w:rsidR="003E5FEB" w:rsidTr="005F798E">
        <w:trPr>
          <w:cantSplit/>
        </w:trPr>
        <w:tc>
          <w:tcPr>
            <w:tcW w:w="1576" w:type="dxa"/>
            <w:tcBorders>
              <w:top w:val="single" w:sz="4" w:space="0" w:color="auto"/>
              <w:bottom w:val="single" w:sz="4" w:space="0" w:color="auto"/>
            </w:tcBorders>
          </w:tcPr>
          <w:p w:rsidR="003E5FEB" w:rsidRDefault="003E5FEB">
            <w:pPr>
              <w:pStyle w:val="EarlierRepubEntries"/>
            </w:pPr>
            <w:r>
              <w:t>R31</w:t>
            </w:r>
            <w:r>
              <w:br/>
              <w:t>1 Apr 2016</w:t>
            </w:r>
          </w:p>
        </w:tc>
        <w:tc>
          <w:tcPr>
            <w:tcW w:w="1681" w:type="dxa"/>
            <w:tcBorders>
              <w:top w:val="single" w:sz="4" w:space="0" w:color="auto"/>
              <w:bottom w:val="single" w:sz="4" w:space="0" w:color="auto"/>
            </w:tcBorders>
          </w:tcPr>
          <w:p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rsidR="003E5FEB" w:rsidRDefault="007877F2">
            <w:pPr>
              <w:pStyle w:val="EarlierRepubEntries"/>
            </w:pPr>
            <w:hyperlink r:id="rId592"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rsidR="003E5FEB" w:rsidRDefault="003E5FEB">
            <w:pPr>
              <w:pStyle w:val="EarlierRepubEntries"/>
            </w:pPr>
            <w:r>
              <w:t xml:space="preserve">amendments by </w:t>
            </w:r>
            <w:hyperlink r:id="rId593" w:tooltip="Protection of Rights (Services) Legislation Amendment Act 2016 (No 2)" w:history="1">
              <w:r w:rsidRPr="003E5FEB">
                <w:rPr>
                  <w:rStyle w:val="charCitHyperlinkAbbrev"/>
                </w:rPr>
                <w:t>A2016-13</w:t>
              </w:r>
            </w:hyperlink>
          </w:p>
        </w:tc>
      </w:tr>
      <w:tr w:rsidR="00FD484E" w:rsidTr="005F798E">
        <w:trPr>
          <w:cantSplit/>
        </w:trPr>
        <w:tc>
          <w:tcPr>
            <w:tcW w:w="1576" w:type="dxa"/>
            <w:tcBorders>
              <w:top w:val="single" w:sz="4" w:space="0" w:color="auto"/>
              <w:bottom w:val="single" w:sz="4" w:space="0" w:color="auto"/>
            </w:tcBorders>
          </w:tcPr>
          <w:p w:rsidR="00FD484E" w:rsidRDefault="00FD484E">
            <w:pPr>
              <w:pStyle w:val="EarlierRepubEntries"/>
            </w:pPr>
            <w:r>
              <w:t>R32</w:t>
            </w:r>
            <w:r>
              <w:br/>
              <w:t>4 May 2016</w:t>
            </w:r>
          </w:p>
        </w:tc>
        <w:tc>
          <w:tcPr>
            <w:tcW w:w="1681" w:type="dxa"/>
            <w:tcBorders>
              <w:top w:val="single" w:sz="4" w:space="0" w:color="auto"/>
              <w:bottom w:val="single" w:sz="4" w:space="0" w:color="auto"/>
            </w:tcBorders>
          </w:tcPr>
          <w:p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rsidR="00FD484E" w:rsidRDefault="007877F2">
            <w:pPr>
              <w:pStyle w:val="EarlierRepubEntries"/>
            </w:pPr>
            <w:hyperlink r:id="rId594"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rsidR="00FD484E" w:rsidRDefault="00FD484E">
            <w:pPr>
              <w:pStyle w:val="EarlierRepubEntries"/>
            </w:pPr>
            <w:r>
              <w:t xml:space="preserve">amendments by </w:t>
            </w:r>
            <w:hyperlink r:id="rId595" w:tooltip="Crimes (Domestic and Family Violence) Legislation Amendment Act 2015" w:history="1">
              <w:r w:rsidRPr="00A2024B">
                <w:rPr>
                  <w:rStyle w:val="charCitHyperlinkAbbrev"/>
                </w:rPr>
                <w:t>A2015-40</w:t>
              </w:r>
            </w:hyperlink>
          </w:p>
        </w:tc>
      </w:tr>
      <w:tr w:rsidR="00502A70" w:rsidTr="005F798E">
        <w:trPr>
          <w:cantSplit/>
        </w:trPr>
        <w:tc>
          <w:tcPr>
            <w:tcW w:w="1576" w:type="dxa"/>
            <w:tcBorders>
              <w:top w:val="single" w:sz="4" w:space="0" w:color="auto"/>
              <w:bottom w:val="single" w:sz="4" w:space="0" w:color="auto"/>
            </w:tcBorders>
          </w:tcPr>
          <w:p w:rsidR="00502A70" w:rsidRDefault="00502A70">
            <w:pPr>
              <w:pStyle w:val="EarlierRepubEntries"/>
            </w:pPr>
            <w:r>
              <w:t>R33</w:t>
            </w:r>
            <w:r>
              <w:br/>
              <w:t>1 July 2016</w:t>
            </w:r>
          </w:p>
        </w:tc>
        <w:tc>
          <w:tcPr>
            <w:tcW w:w="1681" w:type="dxa"/>
            <w:tcBorders>
              <w:top w:val="single" w:sz="4" w:space="0" w:color="auto"/>
              <w:bottom w:val="single" w:sz="4" w:space="0" w:color="auto"/>
            </w:tcBorders>
          </w:tcPr>
          <w:p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rsidR="00502A70" w:rsidRDefault="007877F2">
            <w:pPr>
              <w:pStyle w:val="EarlierRepubEntries"/>
            </w:pPr>
            <w:hyperlink r:id="rId596"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rsidR="00502A70" w:rsidRDefault="00502A70">
            <w:pPr>
              <w:pStyle w:val="EarlierRepubEntries"/>
            </w:pPr>
            <w:r>
              <w:t xml:space="preserve">amendments by </w:t>
            </w:r>
            <w:hyperlink r:id="rId597" w:tooltip="Victims of Crime (Financial Assistance) Act 2016" w:history="1">
              <w:r>
                <w:rPr>
                  <w:rStyle w:val="charCitHyperlinkAbbrev"/>
                </w:rPr>
                <w:t>A2016-12</w:t>
              </w:r>
            </w:hyperlink>
          </w:p>
        </w:tc>
      </w:tr>
      <w:tr w:rsidR="00F018D1" w:rsidTr="005F798E">
        <w:trPr>
          <w:cantSplit/>
        </w:trPr>
        <w:tc>
          <w:tcPr>
            <w:tcW w:w="1576" w:type="dxa"/>
            <w:tcBorders>
              <w:top w:val="single" w:sz="4" w:space="0" w:color="auto"/>
              <w:bottom w:val="single" w:sz="4" w:space="0" w:color="auto"/>
            </w:tcBorders>
          </w:tcPr>
          <w:p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rsidR="00F018D1" w:rsidRDefault="007877F2">
            <w:pPr>
              <w:pStyle w:val="EarlierRepubEntries"/>
            </w:pPr>
            <w:hyperlink r:id="rId598"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rsidR="00F018D1" w:rsidRDefault="00DD3541">
            <w:pPr>
              <w:pStyle w:val="EarlierRepubEntries"/>
            </w:pPr>
            <w:r>
              <w:t>expiry of transitional provisions (ch 12)</w:t>
            </w:r>
          </w:p>
        </w:tc>
      </w:tr>
      <w:tr w:rsidR="00C035E3" w:rsidTr="005F798E">
        <w:trPr>
          <w:cantSplit/>
        </w:trPr>
        <w:tc>
          <w:tcPr>
            <w:tcW w:w="1576" w:type="dxa"/>
            <w:tcBorders>
              <w:top w:val="single" w:sz="4" w:space="0" w:color="auto"/>
              <w:bottom w:val="single" w:sz="4" w:space="0" w:color="auto"/>
            </w:tcBorders>
          </w:tcPr>
          <w:p w:rsidR="00C035E3" w:rsidRDefault="00C035E3">
            <w:pPr>
              <w:pStyle w:val="EarlierRepubEntries"/>
            </w:pPr>
            <w:r>
              <w:t>R35</w:t>
            </w:r>
            <w:r>
              <w:br/>
              <w:t>24 Aug 2016</w:t>
            </w:r>
          </w:p>
        </w:tc>
        <w:tc>
          <w:tcPr>
            <w:tcW w:w="1681" w:type="dxa"/>
            <w:tcBorders>
              <w:top w:val="single" w:sz="4" w:space="0" w:color="auto"/>
              <w:bottom w:val="single" w:sz="4" w:space="0" w:color="auto"/>
            </w:tcBorders>
          </w:tcPr>
          <w:p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rsidR="00C035E3" w:rsidRDefault="007877F2">
            <w:pPr>
              <w:pStyle w:val="EarlierRepubEntries"/>
            </w:pPr>
            <w:hyperlink r:id="rId599"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rsidR="00C035E3" w:rsidRDefault="00C035E3">
            <w:pPr>
              <w:pStyle w:val="EarlierRepubEntries"/>
            </w:pPr>
            <w:r>
              <w:t xml:space="preserve">amendments by </w:t>
            </w:r>
            <w:hyperlink r:id="rId600" w:tooltip="Crimes (Serious and Organised Crime) Legislation Amendment Act 2016" w:history="1">
              <w:r>
                <w:rPr>
                  <w:rStyle w:val="charCitHyperlinkAbbrev"/>
                </w:rPr>
                <w:t>A2016-48</w:t>
              </w:r>
            </w:hyperlink>
          </w:p>
        </w:tc>
      </w:tr>
      <w:tr w:rsidR="004E4844" w:rsidTr="005F798E">
        <w:trPr>
          <w:cantSplit/>
        </w:trPr>
        <w:tc>
          <w:tcPr>
            <w:tcW w:w="1576" w:type="dxa"/>
            <w:tcBorders>
              <w:top w:val="single" w:sz="4" w:space="0" w:color="auto"/>
              <w:bottom w:val="single" w:sz="4" w:space="0" w:color="auto"/>
            </w:tcBorders>
          </w:tcPr>
          <w:p w:rsidR="004E4844" w:rsidRDefault="004E4844">
            <w:pPr>
              <w:pStyle w:val="EarlierRepubEntries"/>
            </w:pPr>
            <w:r>
              <w:t>R36</w:t>
            </w:r>
            <w:r>
              <w:br/>
              <w:t>1 Sept 2016</w:t>
            </w:r>
          </w:p>
        </w:tc>
        <w:tc>
          <w:tcPr>
            <w:tcW w:w="1681" w:type="dxa"/>
            <w:tcBorders>
              <w:top w:val="single" w:sz="4" w:space="0" w:color="auto"/>
              <w:bottom w:val="single" w:sz="4" w:space="0" w:color="auto"/>
            </w:tcBorders>
          </w:tcPr>
          <w:p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rsidR="004E4844" w:rsidRDefault="007877F2">
            <w:pPr>
              <w:pStyle w:val="EarlierRepubEntries"/>
            </w:pPr>
            <w:hyperlink r:id="rId601"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rsidR="004E4844" w:rsidRDefault="004E4844">
            <w:pPr>
              <w:pStyle w:val="EarlierRepubEntries"/>
            </w:pPr>
            <w:r>
              <w:t xml:space="preserve">amendments by </w:t>
            </w:r>
            <w:hyperlink r:id="rId602" w:tooltip="Public Sector Management Amendment Act 2016 " w:history="1">
              <w:r w:rsidR="00D63702" w:rsidRPr="004E4844">
                <w:rPr>
                  <w:rStyle w:val="charCitHyperlinkAbbrev"/>
                </w:rPr>
                <w:t>A2016-52</w:t>
              </w:r>
            </w:hyperlink>
          </w:p>
        </w:tc>
      </w:tr>
      <w:tr w:rsidR="003249A1" w:rsidTr="005F798E">
        <w:trPr>
          <w:cantSplit/>
        </w:trPr>
        <w:tc>
          <w:tcPr>
            <w:tcW w:w="1576" w:type="dxa"/>
            <w:tcBorders>
              <w:top w:val="single" w:sz="4" w:space="0" w:color="auto"/>
              <w:bottom w:val="single" w:sz="4" w:space="0" w:color="auto"/>
            </w:tcBorders>
          </w:tcPr>
          <w:p w:rsidR="003249A1" w:rsidRDefault="003249A1">
            <w:pPr>
              <w:pStyle w:val="EarlierRepubEntries"/>
            </w:pPr>
            <w:r>
              <w:t>R37</w:t>
            </w:r>
            <w:r>
              <w:br/>
              <w:t>21 Feb 2017</w:t>
            </w:r>
          </w:p>
        </w:tc>
        <w:tc>
          <w:tcPr>
            <w:tcW w:w="1681" w:type="dxa"/>
            <w:tcBorders>
              <w:top w:val="single" w:sz="4" w:space="0" w:color="auto"/>
              <w:bottom w:val="single" w:sz="4" w:space="0" w:color="auto"/>
            </w:tcBorders>
          </w:tcPr>
          <w:p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rsidR="003249A1" w:rsidRDefault="007877F2">
            <w:pPr>
              <w:pStyle w:val="EarlierRepubEntries"/>
            </w:pPr>
            <w:hyperlink r:id="rId603"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rsidR="003249A1" w:rsidRDefault="003249A1">
            <w:pPr>
              <w:pStyle w:val="EarlierRepubEntries"/>
            </w:pPr>
            <w:r>
              <w:t xml:space="preserve">amendments by </w:t>
            </w:r>
            <w:hyperlink r:id="rId604" w:tooltip="Crimes Legislation Amendment Act 2017" w:history="1">
              <w:r>
                <w:rPr>
                  <w:rStyle w:val="charCitHyperlinkAbbrev"/>
                </w:rPr>
                <w:t>A2017</w:t>
              </w:r>
              <w:r>
                <w:rPr>
                  <w:rStyle w:val="charCitHyperlinkAbbrev"/>
                </w:rPr>
                <w:noBreakHyphen/>
                <w:t>6</w:t>
              </w:r>
            </w:hyperlink>
          </w:p>
        </w:tc>
      </w:tr>
      <w:tr w:rsidR="00B41862" w:rsidTr="005F798E">
        <w:trPr>
          <w:cantSplit/>
        </w:trPr>
        <w:tc>
          <w:tcPr>
            <w:tcW w:w="1576" w:type="dxa"/>
            <w:tcBorders>
              <w:top w:val="single" w:sz="4" w:space="0" w:color="auto"/>
              <w:bottom w:val="single" w:sz="4" w:space="0" w:color="auto"/>
            </w:tcBorders>
          </w:tcPr>
          <w:p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rsidR="00B41862" w:rsidRDefault="007877F2">
            <w:pPr>
              <w:pStyle w:val="EarlierRepubEntries"/>
            </w:pPr>
            <w:hyperlink r:id="rId605"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rsidR="00B41862" w:rsidRDefault="001F0598">
            <w:pPr>
              <w:pStyle w:val="EarlierRepubEntries"/>
            </w:pPr>
            <w:r>
              <w:t>expiry of provisions (ch 13)</w:t>
            </w:r>
          </w:p>
        </w:tc>
      </w:tr>
      <w:tr w:rsidR="00F6411C" w:rsidTr="005F798E">
        <w:trPr>
          <w:cantSplit/>
        </w:trPr>
        <w:tc>
          <w:tcPr>
            <w:tcW w:w="1576" w:type="dxa"/>
            <w:tcBorders>
              <w:top w:val="single" w:sz="4" w:space="0" w:color="auto"/>
              <w:bottom w:val="single" w:sz="4" w:space="0" w:color="auto"/>
            </w:tcBorders>
          </w:tcPr>
          <w:p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rsidR="00F6411C" w:rsidRDefault="007877F2">
            <w:pPr>
              <w:pStyle w:val="EarlierRepubEntries"/>
            </w:pPr>
            <w:hyperlink r:id="rId606"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rsidR="00F6411C" w:rsidRDefault="00F6411C">
            <w:pPr>
              <w:pStyle w:val="EarlierRepubEntries"/>
            </w:pPr>
            <w:r>
              <w:t xml:space="preserve">amendments by </w:t>
            </w:r>
            <w:hyperlink r:id="rId607" w:tooltip="Crimes Legislation Amendment Act 2017 (No 2)" w:history="1">
              <w:r w:rsidRPr="00F6411C">
                <w:rPr>
                  <w:rStyle w:val="charCitHyperlinkAbbrev"/>
                </w:rPr>
                <w:t>A2017-9</w:t>
              </w:r>
            </w:hyperlink>
          </w:p>
        </w:tc>
      </w:tr>
      <w:tr w:rsidR="007B173A" w:rsidTr="005F798E">
        <w:trPr>
          <w:cantSplit/>
        </w:trPr>
        <w:tc>
          <w:tcPr>
            <w:tcW w:w="1576" w:type="dxa"/>
            <w:tcBorders>
              <w:top w:val="single" w:sz="4" w:space="0" w:color="auto"/>
              <w:bottom w:val="single" w:sz="4" w:space="0" w:color="auto"/>
            </w:tcBorders>
          </w:tcPr>
          <w:p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rsidR="007B173A" w:rsidRDefault="007877F2">
            <w:pPr>
              <w:pStyle w:val="EarlierRepubEntries"/>
            </w:pPr>
            <w:hyperlink r:id="rId608"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rsidR="007B173A" w:rsidRDefault="002B5884">
            <w:pPr>
              <w:pStyle w:val="EarlierRepubEntries"/>
            </w:pPr>
            <w:r>
              <w:t xml:space="preserve">amendments by </w:t>
            </w:r>
            <w:hyperlink r:id="rId609" w:tooltip="Family Violence Act 2016" w:history="1">
              <w:r>
                <w:rPr>
                  <w:rStyle w:val="charCitHyperlinkAbbrev"/>
                </w:rPr>
                <w:t>A2016-42</w:t>
              </w:r>
            </w:hyperlink>
            <w:r w:rsidR="0030372C" w:rsidRPr="0030372C">
              <w:t xml:space="preserve"> as amended by</w:t>
            </w:r>
            <w:r w:rsidR="0030372C">
              <w:t xml:space="preserve"> </w:t>
            </w:r>
            <w:hyperlink r:id="rId610" w:tooltip="Family and Personal Violence Legislation Amendment Act 2017" w:history="1">
              <w:r w:rsidR="0030372C">
                <w:rPr>
                  <w:rStyle w:val="charCitHyperlinkAbbrev"/>
                </w:rPr>
                <w:t>A2017-10</w:t>
              </w:r>
            </w:hyperlink>
          </w:p>
        </w:tc>
      </w:tr>
      <w:tr w:rsidR="009C1161" w:rsidTr="005F798E">
        <w:trPr>
          <w:cantSplit/>
        </w:trPr>
        <w:tc>
          <w:tcPr>
            <w:tcW w:w="1576" w:type="dxa"/>
            <w:tcBorders>
              <w:top w:val="single" w:sz="4" w:space="0" w:color="auto"/>
              <w:bottom w:val="single" w:sz="4" w:space="0" w:color="auto"/>
            </w:tcBorders>
          </w:tcPr>
          <w:p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rsidR="009C1161" w:rsidRDefault="007877F2">
            <w:pPr>
              <w:pStyle w:val="EarlierRepubEntries"/>
              <w:rPr>
                <w:rStyle w:val="charCitHyperlinkAbbrev"/>
              </w:rPr>
            </w:pPr>
            <w:hyperlink r:id="rId611"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rsidR="009C1161" w:rsidRDefault="009C1161">
            <w:pPr>
              <w:pStyle w:val="EarlierRepubEntries"/>
            </w:pPr>
            <w:r>
              <w:t xml:space="preserve">amendments by </w:t>
            </w:r>
            <w:hyperlink r:id="rId612" w:tooltip="Crimes Legislation Amendment Act 2018" w:history="1">
              <w:r w:rsidRPr="009C1161">
                <w:rPr>
                  <w:rStyle w:val="charCitHyperlinkAbbrev"/>
                </w:rPr>
                <w:t>A2018-6</w:t>
              </w:r>
            </w:hyperlink>
          </w:p>
        </w:tc>
      </w:tr>
      <w:tr w:rsidR="00C92847" w:rsidTr="005F798E">
        <w:trPr>
          <w:cantSplit/>
        </w:trPr>
        <w:tc>
          <w:tcPr>
            <w:tcW w:w="1576" w:type="dxa"/>
            <w:tcBorders>
              <w:top w:val="single" w:sz="4" w:space="0" w:color="auto"/>
              <w:bottom w:val="single" w:sz="4" w:space="0" w:color="auto"/>
            </w:tcBorders>
          </w:tcPr>
          <w:p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rsidR="00C92847" w:rsidRDefault="007877F2">
            <w:pPr>
              <w:pStyle w:val="EarlierRepubEntries"/>
              <w:rPr>
                <w:rStyle w:val="charCitHyperlinkAbbrev"/>
              </w:rPr>
            </w:pPr>
            <w:hyperlink r:id="rId613"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rsidR="00C92847" w:rsidRDefault="00C92847">
            <w:pPr>
              <w:pStyle w:val="EarlierRepubEntries"/>
            </w:pPr>
            <w:r>
              <w:t xml:space="preserve">amendments by </w:t>
            </w:r>
            <w:hyperlink r:id="rId614" w:tooltip="Crimes (Restorative Justice) Amendment Act 2018" w:history="1">
              <w:r>
                <w:rPr>
                  <w:rStyle w:val="charCitHyperlinkAbbrev"/>
                </w:rPr>
                <w:t>A2018-34</w:t>
              </w:r>
            </w:hyperlink>
          </w:p>
        </w:tc>
      </w:tr>
      <w:tr w:rsidR="00B74563" w:rsidTr="005F798E">
        <w:trPr>
          <w:cantSplit/>
        </w:trPr>
        <w:tc>
          <w:tcPr>
            <w:tcW w:w="1576" w:type="dxa"/>
            <w:tcBorders>
              <w:top w:val="single" w:sz="4" w:space="0" w:color="auto"/>
              <w:bottom w:val="single" w:sz="4" w:space="0" w:color="auto"/>
            </w:tcBorders>
          </w:tcPr>
          <w:p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rsidR="00B74563" w:rsidRDefault="007877F2">
            <w:pPr>
              <w:pStyle w:val="EarlierRepubEntries"/>
              <w:rPr>
                <w:rStyle w:val="charCitHyperlinkAbbrev"/>
              </w:rPr>
            </w:pPr>
            <w:hyperlink r:id="rId615"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rsidR="00B74563" w:rsidRDefault="00B74563">
            <w:pPr>
              <w:pStyle w:val="EarlierRepubEntries"/>
            </w:pPr>
            <w:r>
              <w:t xml:space="preserve">amendments by </w:t>
            </w:r>
            <w:hyperlink r:id="rId616" w:tooltip="Sentencing Legislation Amendment Act 2018" w:history="1">
              <w:r w:rsidRPr="00A42121">
                <w:rPr>
                  <w:rStyle w:val="charCitHyperlinkAbbrev"/>
                </w:rPr>
                <w:t>A2018</w:t>
              </w:r>
              <w:r w:rsidRPr="00A42121">
                <w:rPr>
                  <w:rStyle w:val="charCitHyperlinkAbbrev"/>
                </w:rPr>
                <w:noBreakHyphen/>
                <w:t>43</w:t>
              </w:r>
            </w:hyperlink>
          </w:p>
        </w:tc>
      </w:tr>
      <w:tr w:rsidR="004670E7" w:rsidTr="005F798E">
        <w:trPr>
          <w:cantSplit/>
        </w:trPr>
        <w:tc>
          <w:tcPr>
            <w:tcW w:w="1576" w:type="dxa"/>
            <w:tcBorders>
              <w:top w:val="single" w:sz="4" w:space="0" w:color="auto"/>
              <w:bottom w:val="single" w:sz="4" w:space="0" w:color="auto"/>
            </w:tcBorders>
          </w:tcPr>
          <w:p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rsidR="004670E7" w:rsidRDefault="007877F2">
            <w:pPr>
              <w:pStyle w:val="EarlierRepubEntries"/>
            </w:pPr>
            <w:hyperlink r:id="rId617"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rsidR="004670E7" w:rsidRDefault="004670E7">
            <w:pPr>
              <w:pStyle w:val="EarlierRepubEntries"/>
            </w:pPr>
            <w:r>
              <w:t xml:space="preserve">amendments by </w:t>
            </w:r>
            <w:hyperlink r:id="rId618" w:tooltip="Royal Commission Criminal Justice Legislation Amendment Act 2018" w:history="1">
              <w:r>
                <w:rPr>
                  <w:rStyle w:val="charCitHyperlinkAbbrev"/>
                </w:rPr>
                <w:t>A2018</w:t>
              </w:r>
              <w:r>
                <w:rPr>
                  <w:rStyle w:val="charCitHyperlinkAbbrev"/>
                </w:rPr>
                <w:noBreakHyphen/>
                <w:t>46</w:t>
              </w:r>
            </w:hyperlink>
          </w:p>
        </w:tc>
      </w:tr>
    </w:tbl>
    <w:p w:rsidR="006410F2" w:rsidRPr="008D2336" w:rsidRDefault="006410F2" w:rsidP="008F4104">
      <w:pPr>
        <w:pStyle w:val="Endnote20"/>
      </w:pPr>
      <w:bookmarkStart w:id="253" w:name="_Toc17902537"/>
      <w:r w:rsidRPr="008D2336">
        <w:rPr>
          <w:rStyle w:val="charTableNo"/>
        </w:rPr>
        <w:t>6</w:t>
      </w:r>
      <w:r w:rsidRPr="00217CE1">
        <w:tab/>
      </w:r>
      <w:r w:rsidRPr="008D2336">
        <w:rPr>
          <w:rStyle w:val="charTableText"/>
        </w:rPr>
        <w:t>Expired transitional or validating provisions</w:t>
      </w:r>
      <w:bookmarkEnd w:id="253"/>
    </w:p>
    <w:p w:rsidR="006410F2" w:rsidRDefault="006410F2" w:rsidP="008F4104">
      <w:pPr>
        <w:pStyle w:val="EndNoteTextPub"/>
      </w:pPr>
      <w:r w:rsidRPr="00600F19">
        <w:t>This Act may be affected by transitional or validating provisions that have expired.  The expiry does not affect any continuing operation of the provisions (s</w:t>
      </w:r>
      <w:r>
        <w:t xml:space="preserve">ee </w:t>
      </w:r>
      <w:hyperlink r:id="rId619" w:tooltip="A2001-14" w:history="1">
        <w:r w:rsidR="00111046" w:rsidRPr="00111046">
          <w:rPr>
            <w:rStyle w:val="charCitHyperlinkItal"/>
          </w:rPr>
          <w:t>Legislation Act 2001</w:t>
        </w:r>
      </w:hyperlink>
      <w:r>
        <w:t>, s 88 (1)).</w:t>
      </w:r>
    </w:p>
    <w:p w:rsidR="006410F2" w:rsidRDefault="006410F2" w:rsidP="008F4104">
      <w:pPr>
        <w:pStyle w:val="EndNoteTextPub"/>
        <w:spacing w:before="120"/>
      </w:pPr>
      <w:r>
        <w:t>Expired provisions are removed from the republished law when the expiry takes effect and are listed in the amendment history using the abbreviation ‘exp’ followed by the date of the expiry.</w:t>
      </w:r>
    </w:p>
    <w:p w:rsidR="006410F2" w:rsidRDefault="006410F2" w:rsidP="008F410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410F2" w:rsidRDefault="006410F2">
      <w:pPr>
        <w:pStyle w:val="05EndNote"/>
        <w:sectPr w:rsidR="006410F2">
          <w:headerReference w:type="even" r:id="rId620"/>
          <w:headerReference w:type="default" r:id="rId621"/>
          <w:footerReference w:type="even" r:id="rId622"/>
          <w:footerReference w:type="default" r:id="rId623"/>
          <w:pgSz w:w="11907" w:h="16839" w:code="9"/>
          <w:pgMar w:top="3000" w:right="1900" w:bottom="2500" w:left="2300" w:header="2480" w:footer="2100" w:gutter="0"/>
          <w:cols w:space="720"/>
          <w:docGrid w:linePitch="254"/>
        </w:sectPr>
      </w:pPr>
    </w:p>
    <w:p w:rsidR="00E66F5A" w:rsidRDefault="00E66F5A">
      <w:pPr>
        <w:rPr>
          <w:color w:val="000000"/>
          <w:sz w:val="22"/>
        </w:rPr>
      </w:pPr>
    </w:p>
    <w:p w:rsidR="00442337" w:rsidRDefault="00442337">
      <w:pPr>
        <w:rPr>
          <w:color w:val="000000"/>
          <w:sz w:val="22"/>
        </w:rPr>
      </w:pPr>
    </w:p>
    <w:p w:rsidR="00442337" w:rsidRDefault="00442337">
      <w:pPr>
        <w:rPr>
          <w:color w:val="000000"/>
          <w:sz w:val="22"/>
        </w:rPr>
      </w:pPr>
    </w:p>
    <w:p w:rsidR="00E66F5A" w:rsidRDefault="00E66F5A">
      <w:pPr>
        <w:rPr>
          <w:color w:val="000000"/>
          <w:sz w:val="22"/>
        </w:rPr>
      </w:pPr>
    </w:p>
    <w:p w:rsidR="0013723A" w:rsidRDefault="0013723A">
      <w:pPr>
        <w:rPr>
          <w:color w:val="000000"/>
          <w:sz w:val="22"/>
        </w:rPr>
      </w:pPr>
    </w:p>
    <w:p w:rsidR="0013723A" w:rsidRDefault="0013723A">
      <w:pPr>
        <w:rPr>
          <w:color w:val="000000"/>
          <w:sz w:val="22"/>
        </w:rPr>
      </w:pPr>
    </w:p>
    <w:p w:rsidR="0013723A" w:rsidRDefault="0013723A">
      <w:pPr>
        <w:rPr>
          <w:color w:val="000000"/>
          <w:sz w:val="22"/>
        </w:rPr>
      </w:pPr>
    </w:p>
    <w:p w:rsidR="0013723A" w:rsidRDefault="0013723A">
      <w:pPr>
        <w:rPr>
          <w:color w:val="000000"/>
          <w:sz w:val="22"/>
        </w:rPr>
      </w:pPr>
    </w:p>
    <w:p w:rsidR="0013723A" w:rsidRDefault="0013723A">
      <w:pPr>
        <w:rPr>
          <w:color w:val="000000"/>
          <w:sz w:val="22"/>
        </w:rPr>
      </w:pPr>
    </w:p>
    <w:p w:rsidR="0013723A" w:rsidRDefault="0013723A">
      <w:pPr>
        <w:rPr>
          <w:color w:val="000000"/>
          <w:sz w:val="22"/>
        </w:rPr>
      </w:pPr>
    </w:p>
    <w:p w:rsidR="0013723A" w:rsidRDefault="0013723A">
      <w:pPr>
        <w:rPr>
          <w:color w:val="000000"/>
          <w:sz w:val="22"/>
        </w:rPr>
      </w:pPr>
    </w:p>
    <w:p w:rsidR="00E66F5A" w:rsidRDefault="00E66F5A">
      <w:pPr>
        <w:rPr>
          <w:color w:val="000000"/>
          <w:sz w:val="22"/>
        </w:rPr>
      </w:pPr>
    </w:p>
    <w:p w:rsidR="00336D9F" w:rsidRDefault="00336D9F">
      <w:pPr>
        <w:rPr>
          <w:color w:val="000000"/>
          <w:sz w:val="22"/>
        </w:rPr>
      </w:pPr>
      <w:r>
        <w:rPr>
          <w:color w:val="000000"/>
          <w:sz w:val="22"/>
        </w:rPr>
        <w:t xml:space="preserve">©  Australian Capital Territory </w:t>
      </w:r>
      <w:r w:rsidR="008D2336">
        <w:rPr>
          <w:noProof/>
          <w:color w:val="000000"/>
          <w:sz w:val="22"/>
        </w:rPr>
        <w:t>2019</w:t>
      </w:r>
    </w:p>
    <w:p w:rsidR="00336D9F" w:rsidRDefault="00336D9F"/>
    <w:p w:rsidR="00336D9F" w:rsidRDefault="00336D9F">
      <w:pPr>
        <w:pStyle w:val="06Copyright"/>
        <w:sectPr w:rsidR="00336D9F">
          <w:headerReference w:type="even" r:id="rId624"/>
          <w:headerReference w:type="default" r:id="rId625"/>
          <w:footerReference w:type="even" r:id="rId626"/>
          <w:footerReference w:type="default" r:id="rId627"/>
          <w:headerReference w:type="first" r:id="rId628"/>
          <w:footerReference w:type="first" r:id="rId629"/>
          <w:type w:val="continuous"/>
          <w:pgSz w:w="11907" w:h="16839" w:code="9"/>
          <w:pgMar w:top="3000" w:right="1900" w:bottom="2500" w:left="2300" w:header="2480" w:footer="2100" w:gutter="0"/>
          <w:pgNumType w:fmt="lowerRoman"/>
          <w:cols w:space="720"/>
          <w:titlePg/>
          <w:docGrid w:linePitch="254"/>
        </w:sectPr>
      </w:pPr>
    </w:p>
    <w:p w:rsidR="00336D9F" w:rsidRDefault="00336D9F"/>
    <w:sectPr w:rsidR="00336D9F" w:rsidSect="005B6E96">
      <w:headerReference w:type="first" r:id="rId630"/>
      <w:footerReference w:type="first" r:id="rId63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F0FE9" w:rsidRDefault="008F0FE9" w:rsidP="00336D9F">
      <w:pPr>
        <w:pStyle w:val="aNoteBulletss"/>
      </w:pPr>
      <w:r>
        <w:separator/>
      </w:r>
    </w:p>
  </w:endnote>
  <w:endnote w:type="continuationSeparator" w:id="0">
    <w:p w:rsidR="008F0FE9" w:rsidRDefault="008F0FE9"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
    <w:altName w:val="Times New Roman"/>
    <w:panose1 w:val="00000000000000000000"/>
    <w:charset w:val="88"/>
    <w:family w:val="auto"/>
    <w:notTrueType/>
    <w:pitch w:val="default"/>
    <w:sig w:usb0="00000003" w:usb1="08080000" w:usb2="00000010" w:usb3="00000000" w:csb0="001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232E" w:rsidRPr="007877F2" w:rsidRDefault="007877F2" w:rsidP="007877F2">
    <w:pPr>
      <w:pStyle w:val="Footer"/>
      <w:jc w:val="center"/>
      <w:rPr>
        <w:rFonts w:cs="Arial"/>
        <w:sz w:val="14"/>
      </w:rPr>
    </w:pPr>
    <w:r w:rsidRPr="007877F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Pr="007877F2" w:rsidRDefault="00793EA9" w:rsidP="007877F2">
    <w:pPr>
      <w:pStyle w:val="Footer"/>
      <w:jc w:val="center"/>
      <w:rPr>
        <w:rFonts w:cs="Arial"/>
        <w:sz w:val="14"/>
      </w:rPr>
    </w:pPr>
    <w:r w:rsidRPr="007877F2">
      <w:rPr>
        <w:rFonts w:cs="Arial"/>
        <w:sz w:val="14"/>
      </w:rPr>
      <w:fldChar w:fldCharType="begin"/>
    </w:r>
    <w:r w:rsidRPr="007877F2">
      <w:rPr>
        <w:rFonts w:cs="Arial"/>
        <w:sz w:val="14"/>
      </w:rPr>
      <w:instrText xml:space="preserve"> DOCPROPERTY "Status" </w:instrText>
    </w:r>
    <w:r w:rsidRPr="007877F2">
      <w:rPr>
        <w:rFonts w:cs="Arial"/>
        <w:sz w:val="14"/>
      </w:rPr>
      <w:fldChar w:fldCharType="separate"/>
    </w:r>
    <w:r w:rsidR="006016B4" w:rsidRPr="007877F2">
      <w:rPr>
        <w:rFonts w:cs="Arial"/>
        <w:sz w:val="14"/>
      </w:rPr>
      <w:t xml:space="preserve"> </w:t>
    </w:r>
    <w:r w:rsidRPr="007877F2">
      <w:rPr>
        <w:rFonts w:cs="Arial"/>
        <w:sz w:val="14"/>
      </w:rPr>
      <w:fldChar w:fldCharType="end"/>
    </w:r>
    <w:r w:rsidRPr="007877F2">
      <w:rPr>
        <w:rFonts w:cs="Arial"/>
        <w:sz w:val="14"/>
      </w:rPr>
      <w:fldChar w:fldCharType="begin"/>
    </w:r>
    <w:r w:rsidRPr="007877F2">
      <w:rPr>
        <w:rFonts w:cs="Arial"/>
        <w:sz w:val="14"/>
      </w:rPr>
      <w:instrText xml:space="preserve"> COMMENTS  \* MERGEFORMAT </w:instrText>
    </w:r>
    <w:r w:rsidRPr="007877F2">
      <w:rPr>
        <w:rFonts w:cs="Arial"/>
        <w:sz w:val="14"/>
      </w:rPr>
      <w:fldChar w:fldCharType="end"/>
    </w:r>
    <w:r w:rsidR="007877F2" w:rsidRPr="007877F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232E" w:rsidRPr="007877F2" w:rsidRDefault="007877F2" w:rsidP="007877F2">
    <w:pPr>
      <w:pStyle w:val="Footer"/>
      <w:jc w:val="center"/>
      <w:rPr>
        <w:rFonts w:cs="Arial"/>
        <w:sz w:val="14"/>
      </w:rPr>
    </w:pPr>
    <w:r w:rsidRPr="007877F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93EA9">
      <w:tc>
        <w:tcPr>
          <w:tcW w:w="846" w:type="pct"/>
        </w:tcPr>
        <w:p w:rsidR="00793EA9" w:rsidRDefault="00793EA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793EA9" w:rsidRDefault="007877F2">
          <w:pPr>
            <w:pStyle w:val="Footer"/>
            <w:jc w:val="center"/>
          </w:pPr>
          <w:r>
            <w:fldChar w:fldCharType="begin"/>
          </w:r>
          <w:r>
            <w:instrText xml:space="preserve"> REF Citation *\charformat </w:instrText>
          </w:r>
          <w:r>
            <w:fldChar w:fldCharType="separate"/>
          </w:r>
          <w:r w:rsidR="006016B4">
            <w:t>Crimes (Sentencing) Act 2005</w:t>
          </w:r>
          <w:r>
            <w:fldChar w:fldCharType="end"/>
          </w:r>
        </w:p>
        <w:p w:rsidR="00793EA9" w:rsidRDefault="007877F2">
          <w:pPr>
            <w:pStyle w:val="FooterInfoCentre"/>
          </w:pPr>
          <w:r>
            <w:fldChar w:fldCharType="begin"/>
          </w:r>
          <w:r>
            <w:instrText xml:space="preserve"> DOCPROPERTY "Eff"  </w:instrText>
          </w:r>
          <w:r>
            <w:fldChar w:fldCharType="separate"/>
          </w:r>
          <w:r w:rsidR="006016B4">
            <w:t xml:space="preserve">Effective:  </w:t>
          </w:r>
          <w:r>
            <w:fldChar w:fldCharType="end"/>
          </w:r>
          <w:r>
            <w:fldChar w:fldCharType="begin"/>
          </w:r>
          <w:r>
            <w:instrText xml:space="preserve"> DOCPROPERTY "StartDt"   </w:instrText>
          </w:r>
          <w:r>
            <w:fldChar w:fldCharType="separate"/>
          </w:r>
          <w:r w:rsidR="006016B4">
            <w:t>01/09/19</w:t>
          </w:r>
          <w:r>
            <w:fldChar w:fldCharType="end"/>
          </w:r>
          <w:r>
            <w:fldChar w:fldCharType="begin"/>
          </w:r>
          <w:r>
            <w:instrText xml:space="preserve"> DOCPROPERTY "EndDt"  </w:instrText>
          </w:r>
          <w:r>
            <w:fldChar w:fldCharType="separate"/>
          </w:r>
          <w:r w:rsidR="006016B4">
            <w:t>-13/11/19</w:t>
          </w:r>
          <w:r>
            <w:fldChar w:fldCharType="end"/>
          </w:r>
        </w:p>
      </w:tc>
      <w:tc>
        <w:tcPr>
          <w:tcW w:w="1061" w:type="pct"/>
        </w:tcPr>
        <w:p w:rsidR="00793EA9" w:rsidRDefault="007877F2">
          <w:pPr>
            <w:pStyle w:val="Footer"/>
            <w:jc w:val="right"/>
          </w:pPr>
          <w:r>
            <w:fldChar w:fldCharType="begin"/>
          </w:r>
          <w:r>
            <w:instrText xml:space="preserve"> DOCPROPERTY "Category"  </w:instrText>
          </w:r>
          <w:r>
            <w:fldChar w:fldCharType="separate"/>
          </w:r>
          <w:r w:rsidR="006016B4">
            <w:t>R45</w:t>
          </w:r>
          <w:r>
            <w:fldChar w:fldCharType="end"/>
          </w:r>
          <w:r w:rsidR="00793EA9">
            <w:br/>
          </w:r>
          <w:r>
            <w:fldChar w:fldCharType="begin"/>
          </w:r>
          <w:r>
            <w:instrText xml:space="preserve"> DOCPROPERTY "RepubDt"  </w:instrText>
          </w:r>
          <w:r>
            <w:fldChar w:fldCharType="separate"/>
          </w:r>
          <w:r w:rsidR="006016B4">
            <w:t>01/09/19</w:t>
          </w:r>
          <w:r>
            <w:fldChar w:fldCharType="end"/>
          </w:r>
        </w:p>
      </w:tc>
    </w:tr>
  </w:tbl>
  <w:p w:rsidR="00793EA9" w:rsidRPr="007877F2" w:rsidRDefault="007877F2" w:rsidP="007877F2">
    <w:pPr>
      <w:pStyle w:val="Status"/>
      <w:rPr>
        <w:rFonts w:cs="Arial"/>
      </w:rPr>
    </w:pPr>
    <w:r w:rsidRPr="007877F2">
      <w:rPr>
        <w:rFonts w:cs="Arial"/>
      </w:rPr>
      <w:fldChar w:fldCharType="begin"/>
    </w:r>
    <w:r w:rsidRPr="007877F2">
      <w:rPr>
        <w:rFonts w:cs="Arial"/>
      </w:rPr>
      <w:instrText xml:space="preserve"> DOCPROPERTY "Status" </w:instrText>
    </w:r>
    <w:r w:rsidRPr="007877F2">
      <w:rPr>
        <w:rFonts w:cs="Arial"/>
      </w:rPr>
      <w:fldChar w:fldCharType="separate"/>
    </w:r>
    <w:r w:rsidR="006016B4" w:rsidRPr="007877F2">
      <w:rPr>
        <w:rFonts w:cs="Arial"/>
      </w:rPr>
      <w:t xml:space="preserve"> </w:t>
    </w:r>
    <w:r w:rsidRPr="007877F2">
      <w:rPr>
        <w:rFonts w:cs="Arial"/>
      </w:rPr>
      <w:fldChar w:fldCharType="end"/>
    </w:r>
    <w:r w:rsidRPr="007877F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93EA9">
      <w:tc>
        <w:tcPr>
          <w:tcW w:w="1061" w:type="pct"/>
        </w:tcPr>
        <w:p w:rsidR="00793EA9" w:rsidRDefault="007877F2">
          <w:pPr>
            <w:pStyle w:val="Footer"/>
          </w:pPr>
          <w:r>
            <w:fldChar w:fldCharType="begin"/>
          </w:r>
          <w:r>
            <w:instrText xml:space="preserve"> DOCPROPERTY "Category"  </w:instrText>
          </w:r>
          <w:r>
            <w:fldChar w:fldCharType="separate"/>
          </w:r>
          <w:r w:rsidR="006016B4">
            <w:t>R45</w:t>
          </w:r>
          <w:r>
            <w:fldChar w:fldCharType="end"/>
          </w:r>
          <w:r w:rsidR="00793EA9">
            <w:br/>
          </w:r>
          <w:r>
            <w:fldChar w:fldCharType="begin"/>
          </w:r>
          <w:r>
            <w:instrText xml:space="preserve"> DOCPROPERTY "RepubDt"  </w:instrText>
          </w:r>
          <w:r>
            <w:fldChar w:fldCharType="separate"/>
          </w:r>
          <w:r w:rsidR="006016B4">
            <w:t>01/09/19</w:t>
          </w:r>
          <w:r>
            <w:fldChar w:fldCharType="end"/>
          </w:r>
        </w:p>
      </w:tc>
      <w:tc>
        <w:tcPr>
          <w:tcW w:w="3093" w:type="pct"/>
        </w:tcPr>
        <w:p w:rsidR="00793EA9" w:rsidRDefault="007877F2">
          <w:pPr>
            <w:pStyle w:val="Footer"/>
            <w:jc w:val="center"/>
          </w:pPr>
          <w:r>
            <w:fldChar w:fldCharType="begin"/>
          </w:r>
          <w:r>
            <w:instrText xml:space="preserve"> REF Citation *\charformat </w:instrText>
          </w:r>
          <w:r>
            <w:fldChar w:fldCharType="separate"/>
          </w:r>
          <w:r w:rsidR="006016B4">
            <w:t>Crimes (Sentencing) Act 2005</w:t>
          </w:r>
          <w:r>
            <w:fldChar w:fldCharType="end"/>
          </w:r>
        </w:p>
        <w:p w:rsidR="00793EA9" w:rsidRDefault="007877F2">
          <w:pPr>
            <w:pStyle w:val="FooterInfoCentre"/>
          </w:pPr>
          <w:r>
            <w:fldChar w:fldCharType="begin"/>
          </w:r>
          <w:r>
            <w:instrText xml:space="preserve"> DOCPROPERTY "Eff"  </w:instrText>
          </w:r>
          <w:r>
            <w:fldChar w:fldCharType="separate"/>
          </w:r>
          <w:r w:rsidR="006016B4">
            <w:t xml:space="preserve">Effective:  </w:t>
          </w:r>
          <w:r>
            <w:fldChar w:fldCharType="end"/>
          </w:r>
          <w:r>
            <w:fldChar w:fldCharType="begin"/>
          </w:r>
          <w:r>
            <w:instrText xml:space="preserve"> DOCPROPERTY "StartDt"  </w:instrText>
          </w:r>
          <w:r>
            <w:fldChar w:fldCharType="separate"/>
          </w:r>
          <w:r w:rsidR="006016B4">
            <w:t>01/09/19</w:t>
          </w:r>
          <w:r>
            <w:fldChar w:fldCharType="end"/>
          </w:r>
          <w:r>
            <w:fldChar w:fldCharType="begin"/>
          </w:r>
          <w:r>
            <w:instrText xml:space="preserve"> DOCPROPERTY "EndDt"  </w:instrText>
          </w:r>
          <w:r>
            <w:fldChar w:fldCharType="separate"/>
          </w:r>
          <w:r w:rsidR="006016B4">
            <w:t>-13/11/19</w:t>
          </w:r>
          <w:r>
            <w:fldChar w:fldCharType="end"/>
          </w:r>
        </w:p>
      </w:tc>
      <w:tc>
        <w:tcPr>
          <w:tcW w:w="846" w:type="pct"/>
        </w:tcPr>
        <w:p w:rsidR="00793EA9" w:rsidRDefault="00793EA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793EA9" w:rsidRPr="007877F2" w:rsidRDefault="007877F2" w:rsidP="007877F2">
    <w:pPr>
      <w:pStyle w:val="Status"/>
      <w:rPr>
        <w:rFonts w:cs="Arial"/>
      </w:rPr>
    </w:pPr>
    <w:r w:rsidRPr="007877F2">
      <w:rPr>
        <w:rFonts w:cs="Arial"/>
      </w:rPr>
      <w:fldChar w:fldCharType="begin"/>
    </w:r>
    <w:r w:rsidRPr="007877F2">
      <w:rPr>
        <w:rFonts w:cs="Arial"/>
      </w:rPr>
      <w:instrText xml:space="preserve"> DOCPROPERTY "Status" </w:instrText>
    </w:r>
    <w:r w:rsidRPr="007877F2">
      <w:rPr>
        <w:rFonts w:cs="Arial"/>
      </w:rPr>
      <w:fldChar w:fldCharType="separate"/>
    </w:r>
    <w:r w:rsidR="006016B4" w:rsidRPr="007877F2">
      <w:rPr>
        <w:rFonts w:cs="Arial"/>
      </w:rPr>
      <w:t xml:space="preserve"> </w:t>
    </w:r>
    <w:r w:rsidRPr="007877F2">
      <w:rPr>
        <w:rFonts w:cs="Arial"/>
      </w:rPr>
      <w:fldChar w:fldCharType="end"/>
    </w:r>
    <w:r w:rsidRPr="007877F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93EA9">
      <w:tc>
        <w:tcPr>
          <w:tcW w:w="1061" w:type="pct"/>
        </w:tcPr>
        <w:p w:rsidR="00793EA9" w:rsidRDefault="007877F2">
          <w:pPr>
            <w:pStyle w:val="Footer"/>
          </w:pPr>
          <w:r>
            <w:fldChar w:fldCharType="begin"/>
          </w:r>
          <w:r>
            <w:instrText xml:space="preserve"> DOCPROPERTY "Category"  </w:instrText>
          </w:r>
          <w:r>
            <w:fldChar w:fldCharType="separate"/>
          </w:r>
          <w:r w:rsidR="006016B4">
            <w:t>R45</w:t>
          </w:r>
          <w:r>
            <w:fldChar w:fldCharType="end"/>
          </w:r>
          <w:r w:rsidR="00793EA9">
            <w:br/>
          </w:r>
          <w:r>
            <w:fldChar w:fldCharType="begin"/>
          </w:r>
          <w:r>
            <w:instrText xml:space="preserve"> DOCPROPERT</w:instrText>
          </w:r>
          <w:r>
            <w:instrText xml:space="preserve">Y "RepubDt"  </w:instrText>
          </w:r>
          <w:r>
            <w:fldChar w:fldCharType="separate"/>
          </w:r>
          <w:r w:rsidR="006016B4">
            <w:t>01/09/19</w:t>
          </w:r>
          <w:r>
            <w:fldChar w:fldCharType="end"/>
          </w:r>
        </w:p>
      </w:tc>
      <w:tc>
        <w:tcPr>
          <w:tcW w:w="3093" w:type="pct"/>
        </w:tcPr>
        <w:p w:rsidR="00793EA9" w:rsidRDefault="007877F2">
          <w:pPr>
            <w:pStyle w:val="Footer"/>
            <w:jc w:val="center"/>
          </w:pPr>
          <w:r>
            <w:fldChar w:fldCharType="begin"/>
          </w:r>
          <w:r>
            <w:instrText xml:space="preserve"> REF Citation *\charformat </w:instrText>
          </w:r>
          <w:r>
            <w:fldChar w:fldCharType="separate"/>
          </w:r>
          <w:r w:rsidR="006016B4">
            <w:t>Crimes (Sentencing) Act 2005</w:t>
          </w:r>
          <w:r>
            <w:fldChar w:fldCharType="end"/>
          </w:r>
        </w:p>
        <w:p w:rsidR="00793EA9" w:rsidRDefault="007877F2">
          <w:pPr>
            <w:pStyle w:val="FooterInfoCentre"/>
          </w:pPr>
          <w:r>
            <w:fldChar w:fldCharType="begin"/>
          </w:r>
          <w:r>
            <w:instrText xml:space="preserve"> DOCPROPERTY "Eff"  </w:instrText>
          </w:r>
          <w:r>
            <w:fldChar w:fldCharType="separate"/>
          </w:r>
          <w:r w:rsidR="006016B4">
            <w:t xml:space="preserve">Effective:  </w:t>
          </w:r>
          <w:r>
            <w:fldChar w:fldCharType="end"/>
          </w:r>
          <w:r>
            <w:fldChar w:fldCharType="begin"/>
          </w:r>
          <w:r>
            <w:instrText xml:space="preserve"> DOCPROPERTY "StartDt"   </w:instrText>
          </w:r>
          <w:r>
            <w:fldChar w:fldCharType="separate"/>
          </w:r>
          <w:r w:rsidR="006016B4">
            <w:t>01/09/19</w:t>
          </w:r>
          <w:r>
            <w:fldChar w:fldCharType="end"/>
          </w:r>
          <w:r>
            <w:fldChar w:fldCharType="begin"/>
          </w:r>
          <w:r>
            <w:instrText xml:space="preserve"> DOCPROPERTY "EndDt"  </w:instrText>
          </w:r>
          <w:r>
            <w:fldChar w:fldCharType="separate"/>
          </w:r>
          <w:r w:rsidR="006016B4">
            <w:t>-13/11/19</w:t>
          </w:r>
          <w:r>
            <w:fldChar w:fldCharType="end"/>
          </w:r>
        </w:p>
      </w:tc>
      <w:tc>
        <w:tcPr>
          <w:tcW w:w="846" w:type="pct"/>
        </w:tcPr>
        <w:p w:rsidR="00793EA9" w:rsidRDefault="00793EA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93EA9" w:rsidRPr="007877F2" w:rsidRDefault="007877F2" w:rsidP="007877F2">
    <w:pPr>
      <w:pStyle w:val="Status"/>
      <w:rPr>
        <w:rFonts w:cs="Arial"/>
      </w:rPr>
    </w:pPr>
    <w:r w:rsidRPr="007877F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EA9">
      <w:tc>
        <w:tcPr>
          <w:tcW w:w="847" w:type="pct"/>
        </w:tcPr>
        <w:p w:rsidR="00793EA9" w:rsidRDefault="00793E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793EA9" w:rsidRDefault="007877F2">
          <w:pPr>
            <w:pStyle w:val="Footer"/>
            <w:jc w:val="center"/>
          </w:pPr>
          <w:r>
            <w:fldChar w:fldCharType="begin"/>
          </w:r>
          <w:r>
            <w:instrText xml:space="preserve"> REF Citation *\charformat </w:instrText>
          </w:r>
          <w:r>
            <w:fldChar w:fldCharType="separate"/>
          </w:r>
          <w:r w:rsidR="006016B4">
            <w:t>Crimes (Sentencing) Act 2005</w:t>
          </w:r>
          <w:r>
            <w:fldChar w:fldCharType="end"/>
          </w:r>
        </w:p>
        <w:p w:rsidR="00793EA9" w:rsidRDefault="007877F2">
          <w:pPr>
            <w:pStyle w:val="FooterInfoCentre"/>
          </w:pPr>
          <w:r>
            <w:fldChar w:fldCharType="begin"/>
          </w:r>
          <w:r>
            <w:instrText xml:space="preserve"> DOCPROPERTY "Eff"  *\charformat </w:instrText>
          </w:r>
          <w:r>
            <w:fldChar w:fldCharType="separate"/>
          </w:r>
          <w:r w:rsidR="006016B4">
            <w:t xml:space="preserve">Effective:  </w:t>
          </w:r>
          <w:r>
            <w:fldChar w:fldCharType="end"/>
          </w:r>
          <w:r>
            <w:fldChar w:fldCharType="begin"/>
          </w:r>
          <w:r>
            <w:instrText xml:space="preserve"> DOCPROPERTY "StartDt"  *\charformat </w:instrText>
          </w:r>
          <w:r>
            <w:fldChar w:fldCharType="separate"/>
          </w:r>
          <w:r w:rsidR="006016B4">
            <w:t>01/09/19</w:t>
          </w:r>
          <w:r>
            <w:fldChar w:fldCharType="end"/>
          </w:r>
          <w:r>
            <w:fldChar w:fldCharType="begin"/>
          </w:r>
          <w:r>
            <w:instrText xml:space="preserve"> DOCPROPERTY "EndDt"  *\charformat </w:instrText>
          </w:r>
          <w:r>
            <w:fldChar w:fldCharType="separate"/>
          </w:r>
          <w:r w:rsidR="006016B4">
            <w:t>-13/11/19</w:t>
          </w:r>
          <w:r>
            <w:fldChar w:fldCharType="end"/>
          </w:r>
        </w:p>
      </w:tc>
      <w:tc>
        <w:tcPr>
          <w:tcW w:w="1061" w:type="pct"/>
        </w:tcPr>
        <w:p w:rsidR="00793EA9" w:rsidRDefault="007877F2">
          <w:pPr>
            <w:pStyle w:val="Footer"/>
            <w:jc w:val="right"/>
          </w:pPr>
          <w:r>
            <w:fldChar w:fldCharType="begin"/>
          </w:r>
          <w:r>
            <w:instrText xml:space="preserve"> DOCPROPERTY "Category"  *\charformat  </w:instrText>
          </w:r>
          <w:r>
            <w:fldChar w:fldCharType="separate"/>
          </w:r>
          <w:r w:rsidR="006016B4">
            <w:t>R45</w:t>
          </w:r>
          <w:r>
            <w:fldChar w:fldCharType="end"/>
          </w:r>
          <w:r w:rsidR="00793EA9">
            <w:br/>
          </w:r>
          <w:r>
            <w:fldChar w:fldCharType="begin"/>
          </w:r>
          <w:r>
            <w:instrText xml:space="preserve"> DOCPROPERTY "RepubDt"  *\charformat  </w:instrText>
          </w:r>
          <w:r>
            <w:fldChar w:fldCharType="separate"/>
          </w:r>
          <w:r w:rsidR="006016B4">
            <w:t>01/09/19</w:t>
          </w:r>
          <w:r>
            <w:fldChar w:fldCharType="end"/>
          </w:r>
        </w:p>
      </w:tc>
    </w:tr>
  </w:tbl>
  <w:p w:rsidR="00793EA9" w:rsidRPr="007877F2" w:rsidRDefault="007877F2" w:rsidP="007877F2">
    <w:pPr>
      <w:pStyle w:val="Status"/>
      <w:rPr>
        <w:rFonts w:cs="Arial"/>
      </w:rPr>
    </w:pPr>
    <w:r w:rsidRPr="007877F2">
      <w:rPr>
        <w:rFonts w:cs="Arial"/>
      </w:rPr>
      <w:fldChar w:fldCharType="begin"/>
    </w:r>
    <w:r w:rsidRPr="007877F2">
      <w:rPr>
        <w:rFonts w:cs="Arial"/>
      </w:rPr>
      <w:instrText xml:space="preserve"> DOCPROPERTY "Status" </w:instrText>
    </w:r>
    <w:r w:rsidRPr="007877F2">
      <w:rPr>
        <w:rFonts w:cs="Arial"/>
      </w:rPr>
      <w:fldChar w:fldCharType="separate"/>
    </w:r>
    <w:r w:rsidR="006016B4" w:rsidRPr="007877F2">
      <w:rPr>
        <w:rFonts w:cs="Arial"/>
      </w:rPr>
      <w:t xml:space="preserve"> </w:t>
    </w:r>
    <w:r w:rsidRPr="007877F2">
      <w:rPr>
        <w:rFonts w:cs="Arial"/>
      </w:rPr>
      <w:fldChar w:fldCharType="end"/>
    </w:r>
    <w:r w:rsidRPr="007877F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EA9">
      <w:tc>
        <w:tcPr>
          <w:tcW w:w="1061" w:type="pct"/>
        </w:tcPr>
        <w:p w:rsidR="00793EA9" w:rsidRDefault="007877F2">
          <w:pPr>
            <w:pStyle w:val="Footer"/>
          </w:pPr>
          <w:r>
            <w:fldChar w:fldCharType="begin"/>
          </w:r>
          <w:r>
            <w:instrText xml:space="preserve"> DOCPROPERTY "Category"  *\charformat  </w:instrText>
          </w:r>
          <w:r>
            <w:fldChar w:fldCharType="separate"/>
          </w:r>
          <w:r w:rsidR="006016B4">
            <w:t>R45</w:t>
          </w:r>
          <w:r>
            <w:fldChar w:fldCharType="end"/>
          </w:r>
          <w:r w:rsidR="00793EA9">
            <w:br/>
          </w:r>
          <w:r>
            <w:fldChar w:fldCharType="begin"/>
          </w:r>
          <w:r>
            <w:instrText xml:space="preserve"> DOCPROPERTY "RepubDt"  *\charformat  </w:instrText>
          </w:r>
          <w:r>
            <w:fldChar w:fldCharType="separate"/>
          </w:r>
          <w:r w:rsidR="006016B4">
            <w:t>01/09/19</w:t>
          </w:r>
          <w:r>
            <w:fldChar w:fldCharType="end"/>
          </w:r>
        </w:p>
      </w:tc>
      <w:tc>
        <w:tcPr>
          <w:tcW w:w="3092" w:type="pct"/>
        </w:tcPr>
        <w:p w:rsidR="00793EA9" w:rsidRDefault="007877F2">
          <w:pPr>
            <w:pStyle w:val="Footer"/>
            <w:jc w:val="center"/>
          </w:pPr>
          <w:r>
            <w:fldChar w:fldCharType="begin"/>
          </w:r>
          <w:r>
            <w:instrText xml:space="preserve"> REF Citation *\charformat </w:instrText>
          </w:r>
          <w:r>
            <w:fldChar w:fldCharType="separate"/>
          </w:r>
          <w:r w:rsidR="006016B4">
            <w:t>Crimes (Sentencing) Act 2005</w:t>
          </w:r>
          <w:r>
            <w:fldChar w:fldCharType="end"/>
          </w:r>
        </w:p>
        <w:p w:rsidR="00793EA9" w:rsidRDefault="007877F2">
          <w:pPr>
            <w:pStyle w:val="FooterInfoCentre"/>
          </w:pPr>
          <w:r>
            <w:fldChar w:fldCharType="begin"/>
          </w:r>
          <w:r>
            <w:instrText xml:space="preserve"> DOCPROPERTY "Eff"  *\charformat </w:instrText>
          </w:r>
          <w:r>
            <w:fldChar w:fldCharType="separate"/>
          </w:r>
          <w:r w:rsidR="006016B4">
            <w:t xml:space="preserve">Effective:  </w:t>
          </w:r>
          <w:r>
            <w:fldChar w:fldCharType="end"/>
          </w:r>
          <w:r>
            <w:fldChar w:fldCharType="begin"/>
          </w:r>
          <w:r>
            <w:instrText xml:space="preserve"> DOCPROPERTY "StartDt"  *\charformat </w:instrText>
          </w:r>
          <w:r>
            <w:fldChar w:fldCharType="separate"/>
          </w:r>
          <w:r w:rsidR="006016B4">
            <w:t>01/09/19</w:t>
          </w:r>
          <w:r>
            <w:fldChar w:fldCharType="end"/>
          </w:r>
          <w:r>
            <w:fldChar w:fldCharType="begin"/>
          </w:r>
          <w:r>
            <w:instrText xml:space="preserve"> DOCPROPERTY "EndDt"  *\charformat </w:instrText>
          </w:r>
          <w:r>
            <w:fldChar w:fldCharType="separate"/>
          </w:r>
          <w:r w:rsidR="006016B4">
            <w:t>-13/11/19</w:t>
          </w:r>
          <w:r>
            <w:fldChar w:fldCharType="end"/>
          </w:r>
        </w:p>
      </w:tc>
      <w:tc>
        <w:tcPr>
          <w:tcW w:w="847" w:type="pct"/>
        </w:tcPr>
        <w:p w:rsidR="00793EA9" w:rsidRDefault="00793E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793EA9" w:rsidRPr="007877F2" w:rsidRDefault="007877F2" w:rsidP="007877F2">
    <w:pPr>
      <w:pStyle w:val="Status"/>
      <w:rPr>
        <w:rFonts w:cs="Arial"/>
      </w:rPr>
    </w:pPr>
    <w:r w:rsidRPr="007877F2">
      <w:rPr>
        <w:rFonts w:cs="Arial"/>
      </w:rPr>
      <w:fldChar w:fldCharType="begin"/>
    </w:r>
    <w:r w:rsidRPr="007877F2">
      <w:rPr>
        <w:rFonts w:cs="Arial"/>
      </w:rPr>
      <w:instrText xml:space="preserve"> DOCPROPERTY "Status" </w:instrText>
    </w:r>
    <w:r w:rsidRPr="007877F2">
      <w:rPr>
        <w:rFonts w:cs="Arial"/>
      </w:rPr>
      <w:fldChar w:fldCharType="separate"/>
    </w:r>
    <w:r w:rsidR="006016B4" w:rsidRPr="007877F2">
      <w:rPr>
        <w:rFonts w:cs="Arial"/>
      </w:rPr>
      <w:t xml:space="preserve"> </w:t>
    </w:r>
    <w:r w:rsidRPr="007877F2">
      <w:rPr>
        <w:rFonts w:cs="Arial"/>
      </w:rPr>
      <w:fldChar w:fldCharType="end"/>
    </w:r>
    <w:r w:rsidRPr="007877F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3EA9">
      <w:tc>
        <w:tcPr>
          <w:tcW w:w="1061" w:type="pct"/>
        </w:tcPr>
        <w:p w:rsidR="00793EA9" w:rsidRDefault="007877F2">
          <w:pPr>
            <w:pStyle w:val="Footer"/>
          </w:pPr>
          <w:r>
            <w:fldChar w:fldCharType="begin"/>
          </w:r>
          <w:r>
            <w:instrText xml:space="preserve"> DOCPROPERTY "Category"  *\charformat  </w:instrText>
          </w:r>
          <w:r>
            <w:fldChar w:fldCharType="separate"/>
          </w:r>
          <w:r w:rsidR="006016B4">
            <w:t>R45</w:t>
          </w:r>
          <w:r>
            <w:fldChar w:fldCharType="end"/>
          </w:r>
          <w:r w:rsidR="00793EA9">
            <w:br/>
          </w:r>
          <w:r>
            <w:fldChar w:fldCharType="begin"/>
          </w:r>
          <w:r>
            <w:instrText xml:space="preserve"> DOCPROPERTY "RepubDt"  *\charformat  </w:instrText>
          </w:r>
          <w:r>
            <w:fldChar w:fldCharType="separate"/>
          </w:r>
          <w:r w:rsidR="006016B4">
            <w:t>01/09/19</w:t>
          </w:r>
          <w:r>
            <w:fldChar w:fldCharType="end"/>
          </w:r>
        </w:p>
      </w:tc>
      <w:tc>
        <w:tcPr>
          <w:tcW w:w="3092" w:type="pct"/>
        </w:tcPr>
        <w:p w:rsidR="00793EA9" w:rsidRDefault="007877F2">
          <w:pPr>
            <w:pStyle w:val="Footer"/>
            <w:jc w:val="center"/>
          </w:pPr>
          <w:r>
            <w:fldChar w:fldCharType="begin"/>
          </w:r>
          <w:r>
            <w:instrText xml:space="preserve"> REF Citation *\charformat </w:instrText>
          </w:r>
          <w:r>
            <w:fldChar w:fldCharType="separate"/>
          </w:r>
          <w:r w:rsidR="006016B4">
            <w:t>Crimes (Sentencing) Act 2005</w:t>
          </w:r>
          <w:r>
            <w:fldChar w:fldCharType="end"/>
          </w:r>
        </w:p>
        <w:p w:rsidR="00793EA9" w:rsidRDefault="007877F2">
          <w:pPr>
            <w:pStyle w:val="FooterInfoCentre"/>
          </w:pPr>
          <w:r>
            <w:fldChar w:fldCharType="begin"/>
          </w:r>
          <w:r>
            <w:instrText xml:space="preserve"> DOCPROPERTY "Eff"  *\charformat </w:instrText>
          </w:r>
          <w:r>
            <w:fldChar w:fldCharType="separate"/>
          </w:r>
          <w:r w:rsidR="006016B4">
            <w:t xml:space="preserve">Effective:  </w:t>
          </w:r>
          <w:r>
            <w:fldChar w:fldCharType="end"/>
          </w:r>
          <w:r>
            <w:fldChar w:fldCharType="begin"/>
          </w:r>
          <w:r>
            <w:instrText xml:space="preserve"> DOCPROPERTY "StartDt"  *\charformat </w:instrText>
          </w:r>
          <w:r>
            <w:fldChar w:fldCharType="separate"/>
          </w:r>
          <w:r w:rsidR="006016B4">
            <w:t>01/09/19</w:t>
          </w:r>
          <w:r>
            <w:fldChar w:fldCharType="end"/>
          </w:r>
          <w:r>
            <w:fldChar w:fldCharType="begin"/>
          </w:r>
          <w:r>
            <w:instrText xml:space="preserve"> DOCP</w:instrText>
          </w:r>
          <w:r>
            <w:instrText xml:space="preserve">ROPERTY "EndDt"  *\charformat </w:instrText>
          </w:r>
          <w:r>
            <w:fldChar w:fldCharType="separate"/>
          </w:r>
          <w:r w:rsidR="006016B4">
            <w:t>-13/11/19</w:t>
          </w:r>
          <w:r>
            <w:fldChar w:fldCharType="end"/>
          </w:r>
        </w:p>
      </w:tc>
      <w:tc>
        <w:tcPr>
          <w:tcW w:w="847" w:type="pct"/>
        </w:tcPr>
        <w:p w:rsidR="00793EA9" w:rsidRDefault="00793E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93EA9" w:rsidRPr="007877F2" w:rsidRDefault="007877F2" w:rsidP="007877F2">
    <w:pPr>
      <w:pStyle w:val="Status"/>
      <w:rPr>
        <w:rFonts w:cs="Arial"/>
      </w:rPr>
    </w:pPr>
    <w:r w:rsidRPr="007877F2">
      <w:rPr>
        <w:rFonts w:cs="Arial"/>
      </w:rPr>
      <w:fldChar w:fldCharType="begin"/>
    </w:r>
    <w:r w:rsidRPr="007877F2">
      <w:rPr>
        <w:rFonts w:cs="Arial"/>
      </w:rPr>
      <w:instrText xml:space="preserve"> DOCPROPERTY "Status" </w:instrText>
    </w:r>
    <w:r w:rsidRPr="007877F2">
      <w:rPr>
        <w:rFonts w:cs="Arial"/>
      </w:rPr>
      <w:fldChar w:fldCharType="separate"/>
    </w:r>
    <w:r w:rsidR="006016B4" w:rsidRPr="007877F2">
      <w:rPr>
        <w:rFonts w:cs="Arial"/>
      </w:rPr>
      <w:t xml:space="preserve"> </w:t>
    </w:r>
    <w:r w:rsidRPr="007877F2">
      <w:rPr>
        <w:rFonts w:cs="Arial"/>
      </w:rPr>
      <w:fldChar w:fldCharType="end"/>
    </w:r>
    <w:r w:rsidRPr="007877F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EA9">
      <w:tc>
        <w:tcPr>
          <w:tcW w:w="847" w:type="pct"/>
        </w:tcPr>
        <w:p w:rsidR="00793EA9" w:rsidRDefault="00793E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rsidR="00793EA9" w:rsidRDefault="007877F2">
          <w:pPr>
            <w:pStyle w:val="Footer"/>
            <w:jc w:val="center"/>
          </w:pPr>
          <w:r>
            <w:fldChar w:fldCharType="begin"/>
          </w:r>
          <w:r>
            <w:instrText xml:space="preserve"> REF Citation *\charformat </w:instrText>
          </w:r>
          <w:r>
            <w:fldChar w:fldCharType="separate"/>
          </w:r>
          <w:r w:rsidR="006016B4">
            <w:t>Crimes (Sentencing) Act 2005</w:t>
          </w:r>
          <w:r>
            <w:fldChar w:fldCharType="end"/>
          </w:r>
        </w:p>
        <w:p w:rsidR="00793EA9" w:rsidRDefault="007877F2">
          <w:pPr>
            <w:pStyle w:val="FooterInfoCentre"/>
          </w:pPr>
          <w:r>
            <w:fldChar w:fldCharType="begin"/>
          </w:r>
          <w:r>
            <w:instrText xml:space="preserve"> DOCPROPERTY "Eff"  *\charformat </w:instrText>
          </w:r>
          <w:r>
            <w:fldChar w:fldCharType="separate"/>
          </w:r>
          <w:r w:rsidR="006016B4">
            <w:t xml:space="preserve">Effective:  </w:t>
          </w:r>
          <w:r>
            <w:fldChar w:fldCharType="end"/>
          </w:r>
          <w:r>
            <w:fldChar w:fldCharType="begin"/>
          </w:r>
          <w:r>
            <w:instrText xml:space="preserve"> DOCPROPERTY "StartDt"  *\charformat </w:instrText>
          </w:r>
          <w:r>
            <w:fldChar w:fldCharType="separate"/>
          </w:r>
          <w:r w:rsidR="006016B4">
            <w:t>01/09/19</w:t>
          </w:r>
          <w:r>
            <w:fldChar w:fldCharType="end"/>
          </w:r>
          <w:r>
            <w:fldChar w:fldCharType="begin"/>
          </w:r>
          <w:r>
            <w:instrText xml:space="preserve"> DOCPROPERTY "EndDt"  *\charformat </w:instrText>
          </w:r>
          <w:r>
            <w:fldChar w:fldCharType="separate"/>
          </w:r>
          <w:r w:rsidR="006016B4">
            <w:t>-13/11/19</w:t>
          </w:r>
          <w:r>
            <w:fldChar w:fldCharType="end"/>
          </w:r>
        </w:p>
      </w:tc>
      <w:tc>
        <w:tcPr>
          <w:tcW w:w="1061" w:type="pct"/>
        </w:tcPr>
        <w:p w:rsidR="00793EA9" w:rsidRDefault="007877F2">
          <w:pPr>
            <w:pStyle w:val="Footer"/>
            <w:jc w:val="right"/>
          </w:pPr>
          <w:r>
            <w:fldChar w:fldCharType="begin"/>
          </w:r>
          <w:r>
            <w:instrText xml:space="preserve"> DOCPROPERTY "Category"  *\charformat  </w:instrText>
          </w:r>
          <w:r>
            <w:fldChar w:fldCharType="separate"/>
          </w:r>
          <w:r w:rsidR="006016B4">
            <w:t>R45</w:t>
          </w:r>
          <w:r>
            <w:fldChar w:fldCharType="end"/>
          </w:r>
          <w:r w:rsidR="00793EA9">
            <w:br/>
          </w:r>
          <w:r>
            <w:fldChar w:fldCharType="begin"/>
          </w:r>
          <w:r>
            <w:instrText xml:space="preserve"> DOCPROPERTY "RepubDt"  *\charformat  </w:instrText>
          </w:r>
          <w:r>
            <w:fldChar w:fldCharType="separate"/>
          </w:r>
          <w:r w:rsidR="006016B4">
            <w:t>01/09/19</w:t>
          </w:r>
          <w:r>
            <w:fldChar w:fldCharType="end"/>
          </w:r>
        </w:p>
      </w:tc>
    </w:tr>
  </w:tbl>
  <w:p w:rsidR="00793EA9" w:rsidRPr="007877F2" w:rsidRDefault="007877F2" w:rsidP="007877F2">
    <w:pPr>
      <w:pStyle w:val="Status"/>
      <w:rPr>
        <w:rFonts w:cs="Arial"/>
      </w:rPr>
    </w:pPr>
    <w:r w:rsidRPr="007877F2">
      <w:rPr>
        <w:rFonts w:cs="Arial"/>
      </w:rPr>
      <w:fldChar w:fldCharType="begin"/>
    </w:r>
    <w:r w:rsidRPr="007877F2">
      <w:rPr>
        <w:rFonts w:cs="Arial"/>
      </w:rPr>
      <w:instrText xml:space="preserve"> DOCPROPERTY "Status" </w:instrText>
    </w:r>
    <w:r w:rsidRPr="007877F2">
      <w:rPr>
        <w:rFonts w:cs="Arial"/>
      </w:rPr>
      <w:fldChar w:fldCharType="separate"/>
    </w:r>
    <w:r w:rsidR="006016B4" w:rsidRPr="007877F2">
      <w:rPr>
        <w:rFonts w:cs="Arial"/>
      </w:rPr>
      <w:t xml:space="preserve"> </w:t>
    </w:r>
    <w:r w:rsidRPr="007877F2">
      <w:rPr>
        <w:rFonts w:cs="Arial"/>
      </w:rPr>
      <w:fldChar w:fldCharType="end"/>
    </w:r>
    <w:r w:rsidRPr="007877F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EA9">
      <w:tc>
        <w:tcPr>
          <w:tcW w:w="1061" w:type="pct"/>
        </w:tcPr>
        <w:p w:rsidR="00793EA9" w:rsidRDefault="007877F2">
          <w:pPr>
            <w:pStyle w:val="Footer"/>
          </w:pPr>
          <w:r>
            <w:fldChar w:fldCharType="begin"/>
          </w:r>
          <w:r>
            <w:instrText xml:space="preserve"> DOCPROPERTY "Category"  *\charform</w:instrText>
          </w:r>
          <w:r>
            <w:instrText xml:space="preserve">at  </w:instrText>
          </w:r>
          <w:r>
            <w:fldChar w:fldCharType="separate"/>
          </w:r>
          <w:r w:rsidR="006016B4">
            <w:t>R45</w:t>
          </w:r>
          <w:r>
            <w:fldChar w:fldCharType="end"/>
          </w:r>
          <w:r w:rsidR="00793EA9">
            <w:br/>
          </w:r>
          <w:r>
            <w:fldChar w:fldCharType="begin"/>
          </w:r>
          <w:r>
            <w:instrText xml:space="preserve"> DOCPROPERTY "RepubDt"  *\charformat  </w:instrText>
          </w:r>
          <w:r>
            <w:fldChar w:fldCharType="separate"/>
          </w:r>
          <w:r w:rsidR="006016B4">
            <w:t>01/09/19</w:t>
          </w:r>
          <w:r>
            <w:fldChar w:fldCharType="end"/>
          </w:r>
        </w:p>
      </w:tc>
      <w:tc>
        <w:tcPr>
          <w:tcW w:w="3092" w:type="pct"/>
        </w:tcPr>
        <w:p w:rsidR="00793EA9" w:rsidRDefault="007877F2">
          <w:pPr>
            <w:pStyle w:val="Footer"/>
            <w:jc w:val="center"/>
          </w:pPr>
          <w:r>
            <w:fldChar w:fldCharType="begin"/>
          </w:r>
          <w:r>
            <w:instrText xml:space="preserve"> REF Citation *\charformat </w:instrText>
          </w:r>
          <w:r>
            <w:fldChar w:fldCharType="separate"/>
          </w:r>
          <w:r w:rsidR="006016B4">
            <w:t>Crimes (Sentencing) Act 2005</w:t>
          </w:r>
          <w:r>
            <w:fldChar w:fldCharType="end"/>
          </w:r>
        </w:p>
        <w:p w:rsidR="00793EA9" w:rsidRDefault="007877F2">
          <w:pPr>
            <w:pStyle w:val="FooterInfoCentre"/>
          </w:pPr>
          <w:r>
            <w:fldChar w:fldCharType="begin"/>
          </w:r>
          <w:r>
            <w:instrText xml:space="preserve"> DOCPROPERTY "Eff"  *\charformat </w:instrText>
          </w:r>
          <w:r>
            <w:fldChar w:fldCharType="separate"/>
          </w:r>
          <w:r w:rsidR="006016B4">
            <w:t xml:space="preserve">Effective:  </w:t>
          </w:r>
          <w:r>
            <w:fldChar w:fldCharType="end"/>
          </w:r>
          <w:r>
            <w:fldChar w:fldCharType="begin"/>
          </w:r>
          <w:r>
            <w:instrText xml:space="preserve"> DOCPROPERTY "StartDt"  *\charformat </w:instrText>
          </w:r>
          <w:r>
            <w:fldChar w:fldCharType="separate"/>
          </w:r>
          <w:r w:rsidR="006016B4">
            <w:t>01/09/19</w:t>
          </w:r>
          <w:r>
            <w:fldChar w:fldCharType="end"/>
          </w:r>
          <w:r>
            <w:fldChar w:fldCharType="begin"/>
          </w:r>
          <w:r>
            <w:instrText xml:space="preserve"> DOCPROPERTY "EndDt"  *\charformat </w:instrText>
          </w:r>
          <w:r>
            <w:fldChar w:fldCharType="separate"/>
          </w:r>
          <w:r w:rsidR="006016B4">
            <w:t>-13/11/19</w:t>
          </w:r>
          <w:r>
            <w:fldChar w:fldCharType="end"/>
          </w:r>
        </w:p>
      </w:tc>
      <w:tc>
        <w:tcPr>
          <w:tcW w:w="847" w:type="pct"/>
        </w:tcPr>
        <w:p w:rsidR="00793EA9" w:rsidRDefault="00793E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tc>
    </w:tr>
  </w:tbl>
  <w:p w:rsidR="00793EA9" w:rsidRPr="007877F2" w:rsidRDefault="007877F2" w:rsidP="007877F2">
    <w:pPr>
      <w:pStyle w:val="Status"/>
      <w:rPr>
        <w:rFonts w:cs="Arial"/>
      </w:rPr>
    </w:pPr>
    <w:r w:rsidRPr="007877F2">
      <w:rPr>
        <w:rFonts w:cs="Arial"/>
      </w:rPr>
      <w:fldChar w:fldCharType="begin"/>
    </w:r>
    <w:r w:rsidRPr="007877F2">
      <w:rPr>
        <w:rFonts w:cs="Arial"/>
      </w:rPr>
      <w:instrText xml:space="preserve"> DOCPROPERTY "Status" </w:instrText>
    </w:r>
    <w:r w:rsidRPr="007877F2">
      <w:rPr>
        <w:rFonts w:cs="Arial"/>
      </w:rPr>
      <w:fldChar w:fldCharType="separate"/>
    </w:r>
    <w:r w:rsidR="006016B4" w:rsidRPr="007877F2">
      <w:rPr>
        <w:rFonts w:cs="Arial"/>
      </w:rPr>
      <w:t xml:space="preserve"> </w:t>
    </w:r>
    <w:r w:rsidRPr="007877F2">
      <w:rPr>
        <w:rFonts w:cs="Arial"/>
      </w:rPr>
      <w:fldChar w:fldCharType="end"/>
    </w:r>
    <w:r w:rsidRPr="007877F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EA9">
      <w:tc>
        <w:tcPr>
          <w:tcW w:w="847" w:type="pct"/>
        </w:tcPr>
        <w:p w:rsidR="00793EA9" w:rsidRDefault="00793E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178</w:t>
          </w:r>
          <w:r>
            <w:rPr>
              <w:rStyle w:val="PageNumber"/>
            </w:rPr>
            <w:fldChar w:fldCharType="end"/>
          </w:r>
        </w:p>
      </w:tc>
      <w:tc>
        <w:tcPr>
          <w:tcW w:w="3092" w:type="pct"/>
        </w:tcPr>
        <w:p w:rsidR="00793EA9" w:rsidRDefault="007877F2">
          <w:pPr>
            <w:pStyle w:val="Footer"/>
            <w:jc w:val="center"/>
          </w:pPr>
          <w:r>
            <w:fldChar w:fldCharType="begin"/>
          </w:r>
          <w:r>
            <w:instrText xml:space="preserve"> REF Citation *\charformat </w:instrText>
          </w:r>
          <w:r>
            <w:fldChar w:fldCharType="separate"/>
          </w:r>
          <w:r w:rsidR="006016B4">
            <w:t>Crimes (Sentencing) Act 2005</w:t>
          </w:r>
          <w:r>
            <w:fldChar w:fldCharType="end"/>
          </w:r>
        </w:p>
        <w:p w:rsidR="00793EA9" w:rsidRDefault="007877F2">
          <w:pPr>
            <w:pStyle w:val="FooterInfoCentre"/>
          </w:pPr>
          <w:r>
            <w:fldChar w:fldCharType="begin"/>
          </w:r>
          <w:r>
            <w:instrText xml:space="preserve"> DOCPROPERTY "Eff"  *\charformat </w:instrText>
          </w:r>
          <w:r>
            <w:fldChar w:fldCharType="separate"/>
          </w:r>
          <w:r w:rsidR="006016B4">
            <w:t xml:space="preserve">Effective:  </w:t>
          </w:r>
          <w:r>
            <w:fldChar w:fldCharType="end"/>
          </w:r>
          <w:r>
            <w:fldChar w:fldCharType="begin"/>
          </w:r>
          <w:r>
            <w:instrText xml:space="preserve"> DOCPROPERTY "StartDt"  *\charformat </w:instrText>
          </w:r>
          <w:r>
            <w:fldChar w:fldCharType="separate"/>
          </w:r>
          <w:r w:rsidR="006016B4">
            <w:t>01/09/19</w:t>
          </w:r>
          <w:r>
            <w:fldChar w:fldCharType="end"/>
          </w:r>
          <w:r>
            <w:fldChar w:fldCharType="begin"/>
          </w:r>
          <w:r>
            <w:instrText xml:space="preserve"> DOCPROPERTY "EndDt"  *\charformat </w:instrText>
          </w:r>
          <w:r>
            <w:fldChar w:fldCharType="separate"/>
          </w:r>
          <w:r w:rsidR="006016B4">
            <w:t>-13/11/19</w:t>
          </w:r>
          <w:r>
            <w:fldChar w:fldCharType="end"/>
          </w:r>
        </w:p>
      </w:tc>
      <w:tc>
        <w:tcPr>
          <w:tcW w:w="1061" w:type="pct"/>
        </w:tcPr>
        <w:p w:rsidR="00793EA9" w:rsidRDefault="007877F2">
          <w:pPr>
            <w:pStyle w:val="Footer"/>
            <w:jc w:val="right"/>
          </w:pPr>
          <w:r>
            <w:fldChar w:fldCharType="begin"/>
          </w:r>
          <w:r>
            <w:instrText xml:space="preserve"> DOCPROPERTY "Category"  *\charformat  </w:instrText>
          </w:r>
          <w:r>
            <w:fldChar w:fldCharType="separate"/>
          </w:r>
          <w:r w:rsidR="006016B4">
            <w:t>R45</w:t>
          </w:r>
          <w:r>
            <w:fldChar w:fldCharType="end"/>
          </w:r>
          <w:r w:rsidR="00793EA9">
            <w:br/>
          </w:r>
          <w:r>
            <w:fldChar w:fldCharType="begin"/>
          </w:r>
          <w:r>
            <w:instrText xml:space="preserve"> DOCPROPERTY "RepubDt"  *\charformat  </w:instrText>
          </w:r>
          <w:r>
            <w:fldChar w:fldCharType="separate"/>
          </w:r>
          <w:r w:rsidR="006016B4">
            <w:t>01/09/19</w:t>
          </w:r>
          <w:r>
            <w:fldChar w:fldCharType="end"/>
          </w:r>
        </w:p>
      </w:tc>
    </w:tr>
  </w:tbl>
  <w:p w:rsidR="00793EA9" w:rsidRPr="007877F2" w:rsidRDefault="007877F2" w:rsidP="007877F2">
    <w:pPr>
      <w:pStyle w:val="Status"/>
      <w:rPr>
        <w:rFonts w:cs="Arial"/>
      </w:rPr>
    </w:pPr>
    <w:r w:rsidRPr="007877F2">
      <w:rPr>
        <w:rFonts w:cs="Arial"/>
      </w:rPr>
      <w:fldChar w:fldCharType="begin"/>
    </w:r>
    <w:r w:rsidRPr="007877F2">
      <w:rPr>
        <w:rFonts w:cs="Arial"/>
      </w:rPr>
      <w:instrText xml:space="preserve"> DOCPROPERTY "S</w:instrText>
    </w:r>
    <w:r w:rsidRPr="007877F2">
      <w:rPr>
        <w:rFonts w:cs="Arial"/>
      </w:rPr>
      <w:instrText xml:space="preserve">tatus" </w:instrText>
    </w:r>
    <w:r w:rsidRPr="007877F2">
      <w:rPr>
        <w:rFonts w:cs="Arial"/>
      </w:rPr>
      <w:fldChar w:fldCharType="separate"/>
    </w:r>
    <w:r w:rsidR="006016B4" w:rsidRPr="007877F2">
      <w:rPr>
        <w:rFonts w:cs="Arial"/>
      </w:rPr>
      <w:t xml:space="preserve"> </w:t>
    </w:r>
    <w:r w:rsidRPr="007877F2">
      <w:rPr>
        <w:rFonts w:cs="Arial"/>
      </w:rPr>
      <w:fldChar w:fldCharType="end"/>
    </w:r>
    <w:r w:rsidRPr="007877F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EA9">
      <w:tc>
        <w:tcPr>
          <w:tcW w:w="1061" w:type="pct"/>
        </w:tcPr>
        <w:p w:rsidR="00793EA9" w:rsidRDefault="007877F2">
          <w:pPr>
            <w:pStyle w:val="Footer"/>
          </w:pPr>
          <w:r>
            <w:fldChar w:fldCharType="begin"/>
          </w:r>
          <w:r>
            <w:instrText xml:space="preserve"> DOCPROPERTY "Category"  *\charformat  </w:instrText>
          </w:r>
          <w:r>
            <w:fldChar w:fldCharType="separate"/>
          </w:r>
          <w:r w:rsidR="006016B4">
            <w:t>R45</w:t>
          </w:r>
          <w:r>
            <w:fldChar w:fldCharType="end"/>
          </w:r>
          <w:r w:rsidR="00793EA9">
            <w:br/>
          </w:r>
          <w:r>
            <w:fldChar w:fldCharType="begin"/>
          </w:r>
          <w:r>
            <w:instrText xml:space="preserve"> DOCPROPERTY "RepubDt"  *\charformat  </w:instrText>
          </w:r>
          <w:r>
            <w:fldChar w:fldCharType="separate"/>
          </w:r>
          <w:r w:rsidR="006016B4">
            <w:t>01/09/19</w:t>
          </w:r>
          <w:r>
            <w:fldChar w:fldCharType="end"/>
          </w:r>
        </w:p>
      </w:tc>
      <w:tc>
        <w:tcPr>
          <w:tcW w:w="3092" w:type="pct"/>
        </w:tcPr>
        <w:p w:rsidR="00793EA9" w:rsidRDefault="007877F2">
          <w:pPr>
            <w:pStyle w:val="Footer"/>
            <w:jc w:val="center"/>
          </w:pPr>
          <w:r>
            <w:fldChar w:fldCharType="begin"/>
          </w:r>
          <w:r>
            <w:instrText xml:space="preserve"> REF Citation *\charformat </w:instrText>
          </w:r>
          <w:r>
            <w:fldChar w:fldCharType="separate"/>
          </w:r>
          <w:r w:rsidR="006016B4">
            <w:t>Crimes (Sentencing) Act 2005</w:t>
          </w:r>
          <w:r>
            <w:fldChar w:fldCharType="end"/>
          </w:r>
        </w:p>
        <w:p w:rsidR="00793EA9" w:rsidRDefault="007877F2">
          <w:pPr>
            <w:pStyle w:val="FooterInfoCentre"/>
          </w:pPr>
          <w:r>
            <w:fldChar w:fldCharType="begin"/>
          </w:r>
          <w:r>
            <w:instrText xml:space="preserve"> DOCPROPERTY "Eff"  *\charformat </w:instrText>
          </w:r>
          <w:r>
            <w:fldChar w:fldCharType="separate"/>
          </w:r>
          <w:r w:rsidR="006016B4">
            <w:t xml:space="preserve">Effective:  </w:t>
          </w:r>
          <w:r>
            <w:fldChar w:fldCharType="end"/>
          </w:r>
          <w:r>
            <w:fldChar w:fldCharType="begin"/>
          </w:r>
          <w:r>
            <w:instrText xml:space="preserve"> DOCPROPERTY "StartDt"  *\charformat </w:instrText>
          </w:r>
          <w:r>
            <w:fldChar w:fldCharType="separate"/>
          </w:r>
          <w:r w:rsidR="006016B4">
            <w:t>01/09/19</w:t>
          </w:r>
          <w:r>
            <w:fldChar w:fldCharType="end"/>
          </w:r>
          <w:r>
            <w:fldChar w:fldCharType="begin"/>
          </w:r>
          <w:r>
            <w:instrText xml:space="preserve"> DOCPROPERTY "EndDt"  *\charformat </w:instrText>
          </w:r>
          <w:r>
            <w:fldChar w:fldCharType="separate"/>
          </w:r>
          <w:r w:rsidR="006016B4">
            <w:t>-13/11/19</w:t>
          </w:r>
          <w:r>
            <w:fldChar w:fldCharType="end"/>
          </w:r>
        </w:p>
      </w:tc>
      <w:tc>
        <w:tcPr>
          <w:tcW w:w="847" w:type="pct"/>
        </w:tcPr>
        <w:p w:rsidR="00793EA9" w:rsidRDefault="00793E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rsidR="00793EA9" w:rsidRPr="007877F2" w:rsidRDefault="007877F2" w:rsidP="007877F2">
    <w:pPr>
      <w:pStyle w:val="Status"/>
      <w:rPr>
        <w:rFonts w:cs="Arial"/>
      </w:rPr>
    </w:pPr>
    <w:r w:rsidRPr="007877F2">
      <w:rPr>
        <w:rFonts w:cs="Arial"/>
      </w:rPr>
      <w:fldChar w:fldCharType="begin"/>
    </w:r>
    <w:r w:rsidRPr="007877F2">
      <w:rPr>
        <w:rFonts w:cs="Arial"/>
      </w:rPr>
      <w:instrText xml:space="preserve"> DOCPROPERTY "Status" </w:instrText>
    </w:r>
    <w:r w:rsidRPr="007877F2">
      <w:rPr>
        <w:rFonts w:cs="Arial"/>
      </w:rPr>
      <w:fldChar w:fldCharType="separate"/>
    </w:r>
    <w:r w:rsidR="006016B4" w:rsidRPr="007877F2">
      <w:rPr>
        <w:rFonts w:cs="Arial"/>
      </w:rPr>
      <w:t xml:space="preserve"> </w:t>
    </w:r>
    <w:r w:rsidRPr="007877F2">
      <w:rPr>
        <w:rFonts w:cs="Arial"/>
      </w:rPr>
      <w:fldChar w:fldCharType="end"/>
    </w:r>
    <w:r w:rsidRPr="007877F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Pr="007877F2" w:rsidRDefault="007877F2" w:rsidP="007877F2">
    <w:pPr>
      <w:pStyle w:val="Footer"/>
      <w:jc w:val="center"/>
      <w:rPr>
        <w:rFonts w:cs="Arial"/>
        <w:sz w:val="14"/>
      </w:rPr>
    </w:pPr>
    <w:r w:rsidRPr="007877F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Pr="007877F2" w:rsidRDefault="00793EA9" w:rsidP="007877F2">
    <w:pPr>
      <w:pStyle w:val="Footer"/>
      <w:jc w:val="center"/>
      <w:rPr>
        <w:rFonts w:cs="Arial"/>
        <w:sz w:val="14"/>
      </w:rPr>
    </w:pPr>
    <w:r w:rsidRPr="007877F2">
      <w:rPr>
        <w:rFonts w:cs="Arial"/>
        <w:sz w:val="14"/>
      </w:rPr>
      <w:fldChar w:fldCharType="begin"/>
    </w:r>
    <w:r w:rsidRPr="007877F2">
      <w:rPr>
        <w:rFonts w:cs="Arial"/>
        <w:sz w:val="14"/>
      </w:rPr>
      <w:instrText xml:space="preserve"> COMMENTS  \* MERGEFORMAT </w:instrText>
    </w:r>
    <w:r w:rsidRPr="007877F2">
      <w:rPr>
        <w:rFonts w:cs="Arial"/>
        <w:sz w:val="14"/>
      </w:rPr>
      <w:fldChar w:fldCharType="end"/>
    </w:r>
    <w:r w:rsidR="007877F2" w:rsidRPr="007877F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Pr="007877F2" w:rsidRDefault="007877F2" w:rsidP="007877F2">
    <w:pPr>
      <w:pStyle w:val="Footer"/>
      <w:jc w:val="center"/>
      <w:rPr>
        <w:rFonts w:cs="Arial"/>
        <w:sz w:val="14"/>
      </w:rPr>
    </w:pPr>
    <w:r w:rsidRPr="007877F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F0FE9" w:rsidRDefault="008F0FE9" w:rsidP="00336D9F">
      <w:pPr>
        <w:pStyle w:val="aNoteBulletss"/>
      </w:pPr>
      <w:r>
        <w:separator/>
      </w:r>
    </w:p>
  </w:footnote>
  <w:footnote w:type="continuationSeparator" w:id="0">
    <w:p w:rsidR="008F0FE9" w:rsidRDefault="008F0FE9"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232E" w:rsidRDefault="00EE23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232E" w:rsidRDefault="00EE23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232E" w:rsidRDefault="00EE232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93EA9">
      <w:tc>
        <w:tcPr>
          <w:tcW w:w="900" w:type="pct"/>
        </w:tcPr>
        <w:p w:rsidR="00793EA9" w:rsidRDefault="00793EA9">
          <w:pPr>
            <w:pStyle w:val="HeaderEven"/>
          </w:pPr>
        </w:p>
      </w:tc>
      <w:tc>
        <w:tcPr>
          <w:tcW w:w="4100" w:type="pct"/>
        </w:tcPr>
        <w:p w:rsidR="00793EA9" w:rsidRDefault="00793EA9">
          <w:pPr>
            <w:pStyle w:val="HeaderEven"/>
          </w:pPr>
        </w:p>
      </w:tc>
    </w:tr>
    <w:tr w:rsidR="00793EA9">
      <w:tc>
        <w:tcPr>
          <w:tcW w:w="4100" w:type="pct"/>
          <w:gridSpan w:val="2"/>
          <w:tcBorders>
            <w:bottom w:val="single" w:sz="4" w:space="0" w:color="auto"/>
          </w:tcBorders>
        </w:tcPr>
        <w:p w:rsidR="00793EA9" w:rsidRDefault="00793EA9">
          <w:pPr>
            <w:pStyle w:val="HeaderEven6"/>
          </w:pPr>
          <w:r>
            <w:rPr>
              <w:noProof/>
            </w:rPr>
            <w:fldChar w:fldCharType="begin"/>
          </w:r>
          <w:r>
            <w:rPr>
              <w:noProof/>
            </w:rPr>
            <w:instrText xml:space="preserve"> STYLEREF charContents \* MERGEFORMAT </w:instrText>
          </w:r>
          <w:r>
            <w:rPr>
              <w:noProof/>
            </w:rPr>
            <w:fldChar w:fldCharType="separate"/>
          </w:r>
          <w:r w:rsidR="007877F2">
            <w:rPr>
              <w:noProof/>
            </w:rPr>
            <w:t>Contents</w:t>
          </w:r>
          <w:r>
            <w:rPr>
              <w:noProof/>
            </w:rPr>
            <w:fldChar w:fldCharType="end"/>
          </w:r>
        </w:p>
      </w:tc>
    </w:tr>
  </w:tbl>
  <w:p w:rsidR="00793EA9" w:rsidRDefault="00793EA9">
    <w:pPr>
      <w:pStyle w:val="N-9pt"/>
    </w:pPr>
    <w:r>
      <w:tab/>
    </w:r>
    <w:r>
      <w:rPr>
        <w:noProof/>
      </w:rPr>
      <w:fldChar w:fldCharType="begin"/>
    </w:r>
    <w:r>
      <w:rPr>
        <w:noProof/>
      </w:rPr>
      <w:instrText xml:space="preserve"> STYLEREF charPage \* MERGEFORMAT </w:instrText>
    </w:r>
    <w:r>
      <w:rPr>
        <w:noProof/>
      </w:rPr>
      <w:fldChar w:fldCharType="separate"/>
    </w:r>
    <w:r w:rsidR="007877F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93EA9">
      <w:tc>
        <w:tcPr>
          <w:tcW w:w="4100" w:type="pct"/>
        </w:tcPr>
        <w:p w:rsidR="00793EA9" w:rsidRDefault="00793EA9">
          <w:pPr>
            <w:pStyle w:val="HeaderOdd"/>
          </w:pPr>
        </w:p>
      </w:tc>
      <w:tc>
        <w:tcPr>
          <w:tcW w:w="900" w:type="pct"/>
        </w:tcPr>
        <w:p w:rsidR="00793EA9" w:rsidRDefault="00793EA9">
          <w:pPr>
            <w:pStyle w:val="HeaderOdd"/>
          </w:pPr>
        </w:p>
      </w:tc>
    </w:tr>
    <w:tr w:rsidR="00793EA9">
      <w:tc>
        <w:tcPr>
          <w:tcW w:w="900" w:type="pct"/>
          <w:gridSpan w:val="2"/>
          <w:tcBorders>
            <w:bottom w:val="single" w:sz="4" w:space="0" w:color="auto"/>
          </w:tcBorders>
        </w:tcPr>
        <w:p w:rsidR="00793EA9" w:rsidRDefault="00793EA9">
          <w:pPr>
            <w:pStyle w:val="HeaderOdd6"/>
          </w:pPr>
          <w:r>
            <w:rPr>
              <w:noProof/>
            </w:rPr>
            <w:fldChar w:fldCharType="begin"/>
          </w:r>
          <w:r>
            <w:rPr>
              <w:noProof/>
            </w:rPr>
            <w:instrText xml:space="preserve"> STYLEREF charContents \* MERGEFORMAT </w:instrText>
          </w:r>
          <w:r>
            <w:rPr>
              <w:noProof/>
            </w:rPr>
            <w:fldChar w:fldCharType="separate"/>
          </w:r>
          <w:r w:rsidR="007877F2">
            <w:rPr>
              <w:noProof/>
            </w:rPr>
            <w:t>Contents</w:t>
          </w:r>
          <w:r>
            <w:rPr>
              <w:noProof/>
            </w:rPr>
            <w:fldChar w:fldCharType="end"/>
          </w:r>
        </w:p>
      </w:tc>
    </w:tr>
  </w:tbl>
  <w:p w:rsidR="00793EA9" w:rsidRDefault="00793EA9">
    <w:pPr>
      <w:pStyle w:val="N-9pt"/>
    </w:pPr>
    <w:r>
      <w:tab/>
    </w:r>
    <w:r>
      <w:rPr>
        <w:noProof/>
      </w:rPr>
      <w:fldChar w:fldCharType="begin"/>
    </w:r>
    <w:r>
      <w:rPr>
        <w:noProof/>
      </w:rPr>
      <w:instrText xml:space="preserve"> STYLEREF charPage \* MERGEFORMAT </w:instrText>
    </w:r>
    <w:r>
      <w:rPr>
        <w:noProof/>
      </w:rPr>
      <w:fldChar w:fldCharType="separate"/>
    </w:r>
    <w:r w:rsidR="007877F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76"/>
      <w:gridCol w:w="6031"/>
    </w:tblGrid>
    <w:tr w:rsidR="00793EA9" w:rsidTr="001C5CC1">
      <w:tc>
        <w:tcPr>
          <w:tcW w:w="1087" w:type="pct"/>
        </w:tcPr>
        <w:p w:rsidR="00793EA9" w:rsidRDefault="00793EA9">
          <w:pPr>
            <w:pStyle w:val="HeaderEven"/>
            <w:rPr>
              <w:b/>
            </w:rPr>
          </w:pPr>
          <w:r>
            <w:rPr>
              <w:b/>
            </w:rPr>
            <w:fldChar w:fldCharType="begin"/>
          </w:r>
          <w:r>
            <w:rPr>
              <w:b/>
            </w:rPr>
            <w:instrText xml:space="preserve"> STYLEREF CharChapNo \*charformat  </w:instrText>
          </w:r>
          <w:r>
            <w:rPr>
              <w:b/>
            </w:rPr>
            <w:fldChar w:fldCharType="separate"/>
          </w:r>
          <w:r w:rsidR="007877F2">
            <w:rPr>
              <w:b/>
              <w:noProof/>
            </w:rPr>
            <w:t>Chapter 9</w:t>
          </w:r>
          <w:r>
            <w:rPr>
              <w:b/>
            </w:rPr>
            <w:fldChar w:fldCharType="end"/>
          </w:r>
        </w:p>
      </w:tc>
      <w:tc>
        <w:tcPr>
          <w:tcW w:w="3913" w:type="pct"/>
        </w:tcPr>
        <w:p w:rsidR="00793EA9" w:rsidRDefault="00793EA9">
          <w:pPr>
            <w:pStyle w:val="HeaderEven"/>
          </w:pPr>
          <w:r>
            <w:rPr>
              <w:noProof/>
            </w:rPr>
            <w:fldChar w:fldCharType="begin"/>
          </w:r>
          <w:r>
            <w:rPr>
              <w:noProof/>
            </w:rPr>
            <w:instrText xml:space="preserve"> STYLEREF CharChapText \*charformat  </w:instrText>
          </w:r>
          <w:r>
            <w:rPr>
              <w:noProof/>
            </w:rPr>
            <w:fldChar w:fldCharType="separate"/>
          </w:r>
          <w:r w:rsidR="007877F2">
            <w:rPr>
              <w:noProof/>
            </w:rPr>
            <w:t>Miscellaneous</w:t>
          </w:r>
          <w:r>
            <w:rPr>
              <w:noProof/>
            </w:rPr>
            <w:fldChar w:fldCharType="end"/>
          </w:r>
        </w:p>
      </w:tc>
    </w:tr>
    <w:tr w:rsidR="00793EA9" w:rsidTr="001C5CC1">
      <w:tc>
        <w:tcPr>
          <w:tcW w:w="1087" w:type="pct"/>
        </w:tcPr>
        <w:p w:rsidR="00793EA9" w:rsidRDefault="00793EA9">
          <w:pPr>
            <w:pStyle w:val="HeaderEven"/>
            <w:rPr>
              <w:b/>
            </w:rPr>
          </w:pPr>
          <w:r>
            <w:rPr>
              <w:b/>
            </w:rPr>
            <w:fldChar w:fldCharType="begin"/>
          </w:r>
          <w:r>
            <w:rPr>
              <w:b/>
            </w:rPr>
            <w:instrText xml:space="preserve"> STYLEREF CharPartNo \*charformat </w:instrText>
          </w:r>
          <w:r>
            <w:rPr>
              <w:b/>
            </w:rPr>
            <w:fldChar w:fldCharType="end"/>
          </w:r>
        </w:p>
      </w:tc>
      <w:tc>
        <w:tcPr>
          <w:tcW w:w="3913" w:type="pct"/>
        </w:tcPr>
        <w:p w:rsidR="00793EA9" w:rsidRDefault="00793EA9">
          <w:pPr>
            <w:pStyle w:val="HeaderEven"/>
          </w:pPr>
          <w:r>
            <w:rPr>
              <w:noProof/>
            </w:rPr>
            <w:fldChar w:fldCharType="begin"/>
          </w:r>
          <w:r>
            <w:rPr>
              <w:noProof/>
            </w:rPr>
            <w:instrText xml:space="preserve"> STYLEREF CharPartText \*charformat </w:instrText>
          </w:r>
          <w:r>
            <w:rPr>
              <w:noProof/>
            </w:rPr>
            <w:fldChar w:fldCharType="end"/>
          </w:r>
        </w:p>
      </w:tc>
    </w:tr>
    <w:tr w:rsidR="00793EA9" w:rsidTr="001C5CC1">
      <w:tc>
        <w:tcPr>
          <w:tcW w:w="1087" w:type="pct"/>
        </w:tcPr>
        <w:p w:rsidR="00793EA9" w:rsidRDefault="00793EA9">
          <w:pPr>
            <w:pStyle w:val="HeaderEven"/>
            <w:rPr>
              <w:b/>
            </w:rPr>
          </w:pPr>
          <w:r>
            <w:rPr>
              <w:b/>
            </w:rPr>
            <w:fldChar w:fldCharType="begin"/>
          </w:r>
          <w:r>
            <w:rPr>
              <w:b/>
            </w:rPr>
            <w:instrText xml:space="preserve"> STYLEREF CharDivNo \*charformat </w:instrText>
          </w:r>
          <w:r>
            <w:rPr>
              <w:b/>
            </w:rPr>
            <w:fldChar w:fldCharType="end"/>
          </w:r>
        </w:p>
      </w:tc>
      <w:tc>
        <w:tcPr>
          <w:tcW w:w="3913" w:type="pct"/>
        </w:tcPr>
        <w:p w:rsidR="00793EA9" w:rsidRDefault="00793EA9">
          <w:pPr>
            <w:pStyle w:val="HeaderEven"/>
          </w:pPr>
          <w:r>
            <w:fldChar w:fldCharType="begin"/>
          </w:r>
          <w:r>
            <w:instrText xml:space="preserve"> STYLEREF CharDivText \*charformat </w:instrText>
          </w:r>
          <w:r>
            <w:fldChar w:fldCharType="end"/>
          </w:r>
        </w:p>
      </w:tc>
    </w:tr>
    <w:tr w:rsidR="00793EA9" w:rsidTr="007A377D">
      <w:trPr>
        <w:cantSplit/>
      </w:trPr>
      <w:tc>
        <w:tcPr>
          <w:tcW w:w="5000" w:type="pct"/>
          <w:gridSpan w:val="2"/>
          <w:tcBorders>
            <w:bottom w:val="single" w:sz="4" w:space="0" w:color="auto"/>
          </w:tcBorders>
        </w:tcPr>
        <w:p w:rsidR="00793EA9" w:rsidRDefault="007877F2">
          <w:pPr>
            <w:pStyle w:val="HeaderEven6"/>
          </w:pPr>
          <w:r>
            <w:fldChar w:fldCharType="begin"/>
          </w:r>
          <w:r>
            <w:instrText xml:space="preserve"> DOCPROPERTY "Company"  \* MERGEFORMAT </w:instrText>
          </w:r>
          <w:r>
            <w:fldChar w:fldCharType="separate"/>
          </w:r>
          <w:r w:rsidR="006016B4">
            <w:t>Section</w:t>
          </w:r>
          <w:r>
            <w:fldChar w:fldCharType="end"/>
          </w:r>
          <w:r w:rsidR="00793EA9">
            <w:t xml:space="preserve"> </w:t>
          </w:r>
          <w:r w:rsidR="00793EA9">
            <w:rPr>
              <w:noProof/>
            </w:rPr>
            <w:fldChar w:fldCharType="begin"/>
          </w:r>
          <w:r w:rsidR="00793EA9">
            <w:rPr>
              <w:noProof/>
            </w:rPr>
            <w:instrText xml:space="preserve"> STYLEREF CharSectNo \*charformat </w:instrText>
          </w:r>
          <w:r w:rsidR="00793EA9">
            <w:rPr>
              <w:noProof/>
            </w:rPr>
            <w:fldChar w:fldCharType="separate"/>
          </w:r>
          <w:r>
            <w:rPr>
              <w:noProof/>
            </w:rPr>
            <w:t>137</w:t>
          </w:r>
          <w:r w:rsidR="00793EA9">
            <w:rPr>
              <w:noProof/>
            </w:rPr>
            <w:fldChar w:fldCharType="end"/>
          </w:r>
        </w:p>
      </w:tc>
    </w:tr>
  </w:tbl>
  <w:p w:rsidR="00793EA9" w:rsidRDefault="00793EA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793EA9" w:rsidTr="007A377D">
      <w:tc>
        <w:tcPr>
          <w:tcW w:w="3989" w:type="pct"/>
        </w:tcPr>
        <w:p w:rsidR="00793EA9" w:rsidRDefault="00793EA9">
          <w:pPr>
            <w:pStyle w:val="HeaderEven"/>
            <w:jc w:val="right"/>
          </w:pPr>
          <w:r>
            <w:rPr>
              <w:noProof/>
            </w:rPr>
            <w:fldChar w:fldCharType="begin"/>
          </w:r>
          <w:r>
            <w:rPr>
              <w:noProof/>
            </w:rPr>
            <w:instrText xml:space="preserve"> STYLEREF CharChapText \*charformat  </w:instrText>
          </w:r>
          <w:r>
            <w:rPr>
              <w:noProof/>
            </w:rPr>
            <w:fldChar w:fldCharType="separate"/>
          </w:r>
          <w:r w:rsidR="007877F2">
            <w:rPr>
              <w:noProof/>
            </w:rPr>
            <w:t>Miscellaneous</w:t>
          </w:r>
          <w:r>
            <w:rPr>
              <w:noProof/>
            </w:rPr>
            <w:fldChar w:fldCharType="end"/>
          </w:r>
        </w:p>
      </w:tc>
      <w:tc>
        <w:tcPr>
          <w:tcW w:w="1011" w:type="pct"/>
        </w:tcPr>
        <w:p w:rsidR="00793EA9" w:rsidRDefault="00793EA9">
          <w:pPr>
            <w:pStyle w:val="HeaderEven"/>
            <w:jc w:val="right"/>
            <w:rPr>
              <w:b/>
            </w:rPr>
          </w:pPr>
          <w:r>
            <w:rPr>
              <w:b/>
            </w:rPr>
            <w:fldChar w:fldCharType="begin"/>
          </w:r>
          <w:r>
            <w:rPr>
              <w:b/>
            </w:rPr>
            <w:instrText xml:space="preserve"> STYLEREF CharChapNo \*charformat  </w:instrText>
          </w:r>
          <w:r>
            <w:rPr>
              <w:b/>
            </w:rPr>
            <w:fldChar w:fldCharType="separate"/>
          </w:r>
          <w:r w:rsidR="007877F2">
            <w:rPr>
              <w:b/>
              <w:noProof/>
            </w:rPr>
            <w:t>Chapter 9</w:t>
          </w:r>
          <w:r>
            <w:rPr>
              <w:b/>
            </w:rPr>
            <w:fldChar w:fldCharType="end"/>
          </w:r>
        </w:p>
      </w:tc>
    </w:tr>
    <w:tr w:rsidR="00793EA9" w:rsidTr="007A377D">
      <w:tc>
        <w:tcPr>
          <w:tcW w:w="3989" w:type="pct"/>
        </w:tcPr>
        <w:p w:rsidR="00793EA9" w:rsidRDefault="00793EA9">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793EA9" w:rsidRDefault="00793EA9">
          <w:pPr>
            <w:pStyle w:val="HeaderEven"/>
            <w:jc w:val="right"/>
            <w:rPr>
              <w:b/>
            </w:rPr>
          </w:pPr>
          <w:r>
            <w:rPr>
              <w:b/>
            </w:rPr>
            <w:fldChar w:fldCharType="begin"/>
          </w:r>
          <w:r>
            <w:rPr>
              <w:b/>
            </w:rPr>
            <w:instrText xml:space="preserve"> STYLEREF CharPartNo \*charformat </w:instrText>
          </w:r>
          <w:r>
            <w:rPr>
              <w:b/>
            </w:rPr>
            <w:fldChar w:fldCharType="end"/>
          </w:r>
        </w:p>
      </w:tc>
    </w:tr>
    <w:tr w:rsidR="00793EA9" w:rsidTr="007A377D">
      <w:tc>
        <w:tcPr>
          <w:tcW w:w="3989" w:type="pct"/>
        </w:tcPr>
        <w:p w:rsidR="00793EA9" w:rsidRDefault="00793EA9">
          <w:pPr>
            <w:pStyle w:val="HeaderEven"/>
            <w:jc w:val="right"/>
          </w:pPr>
          <w:r>
            <w:fldChar w:fldCharType="begin"/>
          </w:r>
          <w:r>
            <w:instrText xml:space="preserve"> STYLEREF CharDivText \*charformat </w:instrText>
          </w:r>
          <w:r>
            <w:fldChar w:fldCharType="end"/>
          </w:r>
        </w:p>
      </w:tc>
      <w:tc>
        <w:tcPr>
          <w:tcW w:w="1011" w:type="pct"/>
        </w:tcPr>
        <w:p w:rsidR="00793EA9" w:rsidRDefault="00793EA9">
          <w:pPr>
            <w:pStyle w:val="HeaderEven"/>
            <w:jc w:val="right"/>
            <w:rPr>
              <w:b/>
            </w:rPr>
          </w:pPr>
          <w:r>
            <w:rPr>
              <w:b/>
            </w:rPr>
            <w:fldChar w:fldCharType="begin"/>
          </w:r>
          <w:r>
            <w:rPr>
              <w:b/>
            </w:rPr>
            <w:instrText xml:space="preserve"> STYLEREF CharDivNo \*charformat </w:instrText>
          </w:r>
          <w:r>
            <w:rPr>
              <w:b/>
            </w:rPr>
            <w:fldChar w:fldCharType="end"/>
          </w:r>
        </w:p>
      </w:tc>
    </w:tr>
    <w:tr w:rsidR="00793EA9" w:rsidTr="007A377D">
      <w:trPr>
        <w:cantSplit/>
      </w:trPr>
      <w:tc>
        <w:tcPr>
          <w:tcW w:w="5000" w:type="pct"/>
          <w:gridSpan w:val="2"/>
          <w:tcBorders>
            <w:bottom w:val="single" w:sz="4" w:space="0" w:color="auto"/>
          </w:tcBorders>
        </w:tcPr>
        <w:p w:rsidR="00793EA9" w:rsidRDefault="007877F2">
          <w:pPr>
            <w:pStyle w:val="HeaderOdd6"/>
          </w:pPr>
          <w:r>
            <w:fldChar w:fldCharType="begin"/>
          </w:r>
          <w:r>
            <w:instrText xml:space="preserve"> DOCPROPERTY "Company"  \* MERGEFORMAT </w:instrText>
          </w:r>
          <w:r>
            <w:fldChar w:fldCharType="separate"/>
          </w:r>
          <w:r w:rsidR="006016B4">
            <w:t>Section</w:t>
          </w:r>
          <w:r>
            <w:fldChar w:fldCharType="end"/>
          </w:r>
          <w:r w:rsidR="00793EA9">
            <w:t xml:space="preserve"> </w:t>
          </w:r>
          <w:r w:rsidR="00793EA9">
            <w:rPr>
              <w:noProof/>
            </w:rPr>
            <w:fldChar w:fldCharType="begin"/>
          </w:r>
          <w:r w:rsidR="00793EA9">
            <w:rPr>
              <w:noProof/>
            </w:rPr>
            <w:instrText xml:space="preserve"> STYLEREF CharSectNo \*charformat </w:instrText>
          </w:r>
          <w:r w:rsidR="00793EA9">
            <w:rPr>
              <w:noProof/>
            </w:rPr>
            <w:fldChar w:fldCharType="separate"/>
          </w:r>
          <w:r>
            <w:rPr>
              <w:noProof/>
            </w:rPr>
            <w:t>139</w:t>
          </w:r>
          <w:r w:rsidR="00793EA9">
            <w:rPr>
              <w:noProof/>
            </w:rPr>
            <w:fldChar w:fldCharType="end"/>
          </w:r>
        </w:p>
      </w:tc>
    </w:tr>
  </w:tbl>
  <w:p w:rsidR="00793EA9" w:rsidRDefault="00793EA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93EA9">
      <w:trPr>
        <w:jc w:val="center"/>
      </w:trPr>
      <w:tc>
        <w:tcPr>
          <w:tcW w:w="1340" w:type="dxa"/>
        </w:tcPr>
        <w:p w:rsidR="00793EA9" w:rsidRDefault="00793EA9">
          <w:pPr>
            <w:pStyle w:val="HeaderEven"/>
          </w:pPr>
        </w:p>
      </w:tc>
      <w:tc>
        <w:tcPr>
          <w:tcW w:w="6583" w:type="dxa"/>
        </w:tcPr>
        <w:p w:rsidR="00793EA9" w:rsidRDefault="00793EA9">
          <w:pPr>
            <w:pStyle w:val="HeaderEven"/>
          </w:pPr>
        </w:p>
      </w:tc>
    </w:tr>
    <w:tr w:rsidR="00793EA9">
      <w:trPr>
        <w:jc w:val="center"/>
      </w:trPr>
      <w:tc>
        <w:tcPr>
          <w:tcW w:w="7923" w:type="dxa"/>
          <w:gridSpan w:val="2"/>
          <w:tcBorders>
            <w:bottom w:val="single" w:sz="4" w:space="0" w:color="auto"/>
          </w:tcBorders>
        </w:tcPr>
        <w:p w:rsidR="00793EA9" w:rsidRDefault="00793EA9">
          <w:pPr>
            <w:pStyle w:val="HeaderEven6"/>
          </w:pPr>
          <w:r>
            <w:t>Dictionary</w:t>
          </w:r>
        </w:p>
      </w:tc>
    </w:tr>
  </w:tbl>
  <w:p w:rsidR="00793EA9" w:rsidRDefault="00793EA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93EA9">
      <w:trPr>
        <w:jc w:val="center"/>
      </w:trPr>
      <w:tc>
        <w:tcPr>
          <w:tcW w:w="6583" w:type="dxa"/>
        </w:tcPr>
        <w:p w:rsidR="00793EA9" w:rsidRDefault="00793EA9">
          <w:pPr>
            <w:pStyle w:val="HeaderOdd"/>
          </w:pPr>
        </w:p>
      </w:tc>
      <w:tc>
        <w:tcPr>
          <w:tcW w:w="1340" w:type="dxa"/>
        </w:tcPr>
        <w:p w:rsidR="00793EA9" w:rsidRDefault="00793EA9">
          <w:pPr>
            <w:pStyle w:val="HeaderOdd"/>
          </w:pPr>
        </w:p>
      </w:tc>
    </w:tr>
    <w:tr w:rsidR="00793EA9">
      <w:trPr>
        <w:jc w:val="center"/>
      </w:trPr>
      <w:tc>
        <w:tcPr>
          <w:tcW w:w="7923" w:type="dxa"/>
          <w:gridSpan w:val="2"/>
          <w:tcBorders>
            <w:bottom w:val="single" w:sz="4" w:space="0" w:color="auto"/>
          </w:tcBorders>
        </w:tcPr>
        <w:p w:rsidR="00793EA9" w:rsidRDefault="00793EA9">
          <w:pPr>
            <w:pStyle w:val="HeaderOdd6"/>
          </w:pPr>
          <w:r>
            <w:t>Dictionary</w:t>
          </w:r>
        </w:p>
      </w:tc>
    </w:tr>
  </w:tbl>
  <w:p w:rsidR="00793EA9" w:rsidRDefault="00793EA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93EA9">
      <w:trPr>
        <w:jc w:val="center"/>
      </w:trPr>
      <w:tc>
        <w:tcPr>
          <w:tcW w:w="1234" w:type="dxa"/>
          <w:gridSpan w:val="2"/>
        </w:tcPr>
        <w:p w:rsidR="00793EA9" w:rsidRDefault="00793EA9">
          <w:pPr>
            <w:pStyle w:val="HeaderEven"/>
            <w:rPr>
              <w:b/>
            </w:rPr>
          </w:pPr>
          <w:r>
            <w:rPr>
              <w:b/>
            </w:rPr>
            <w:t>Endnotes</w:t>
          </w:r>
        </w:p>
      </w:tc>
      <w:tc>
        <w:tcPr>
          <w:tcW w:w="6062" w:type="dxa"/>
        </w:tcPr>
        <w:p w:rsidR="00793EA9" w:rsidRDefault="00793EA9">
          <w:pPr>
            <w:pStyle w:val="HeaderEven"/>
          </w:pPr>
        </w:p>
      </w:tc>
    </w:tr>
    <w:tr w:rsidR="00793EA9">
      <w:trPr>
        <w:cantSplit/>
        <w:jc w:val="center"/>
      </w:trPr>
      <w:tc>
        <w:tcPr>
          <w:tcW w:w="7296" w:type="dxa"/>
          <w:gridSpan w:val="3"/>
        </w:tcPr>
        <w:p w:rsidR="00793EA9" w:rsidRDefault="00793EA9">
          <w:pPr>
            <w:pStyle w:val="HeaderEven"/>
          </w:pPr>
        </w:p>
      </w:tc>
    </w:tr>
    <w:tr w:rsidR="00793EA9">
      <w:trPr>
        <w:cantSplit/>
        <w:jc w:val="center"/>
      </w:trPr>
      <w:tc>
        <w:tcPr>
          <w:tcW w:w="700" w:type="dxa"/>
          <w:tcBorders>
            <w:bottom w:val="single" w:sz="4" w:space="0" w:color="auto"/>
          </w:tcBorders>
        </w:tcPr>
        <w:p w:rsidR="00793EA9" w:rsidRDefault="00793EA9">
          <w:pPr>
            <w:pStyle w:val="HeaderEven6"/>
          </w:pPr>
          <w:r>
            <w:rPr>
              <w:noProof/>
            </w:rPr>
            <w:fldChar w:fldCharType="begin"/>
          </w:r>
          <w:r>
            <w:rPr>
              <w:noProof/>
            </w:rPr>
            <w:instrText xml:space="preserve"> STYLEREF charTableNo \*charformat </w:instrText>
          </w:r>
          <w:r>
            <w:rPr>
              <w:noProof/>
            </w:rPr>
            <w:fldChar w:fldCharType="separate"/>
          </w:r>
          <w:r w:rsidR="007877F2">
            <w:rPr>
              <w:noProof/>
            </w:rPr>
            <w:t>5</w:t>
          </w:r>
          <w:r>
            <w:rPr>
              <w:noProof/>
            </w:rPr>
            <w:fldChar w:fldCharType="end"/>
          </w:r>
        </w:p>
      </w:tc>
      <w:tc>
        <w:tcPr>
          <w:tcW w:w="6600" w:type="dxa"/>
          <w:gridSpan w:val="2"/>
          <w:tcBorders>
            <w:bottom w:val="single" w:sz="4" w:space="0" w:color="auto"/>
          </w:tcBorders>
        </w:tcPr>
        <w:p w:rsidR="00793EA9" w:rsidRDefault="00793EA9">
          <w:pPr>
            <w:pStyle w:val="HeaderEven6"/>
          </w:pPr>
          <w:r>
            <w:rPr>
              <w:noProof/>
            </w:rPr>
            <w:fldChar w:fldCharType="begin"/>
          </w:r>
          <w:r>
            <w:rPr>
              <w:noProof/>
            </w:rPr>
            <w:instrText xml:space="preserve"> STYLEREF charTableText \*charformat </w:instrText>
          </w:r>
          <w:r>
            <w:rPr>
              <w:noProof/>
            </w:rPr>
            <w:fldChar w:fldCharType="separate"/>
          </w:r>
          <w:r w:rsidR="007877F2">
            <w:rPr>
              <w:noProof/>
            </w:rPr>
            <w:t>Earlier republications</w:t>
          </w:r>
          <w:r>
            <w:rPr>
              <w:noProof/>
            </w:rPr>
            <w:fldChar w:fldCharType="end"/>
          </w:r>
        </w:p>
      </w:tc>
    </w:tr>
  </w:tbl>
  <w:p w:rsidR="00793EA9" w:rsidRDefault="00793EA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93EA9">
      <w:trPr>
        <w:jc w:val="center"/>
      </w:trPr>
      <w:tc>
        <w:tcPr>
          <w:tcW w:w="5741" w:type="dxa"/>
        </w:tcPr>
        <w:p w:rsidR="00793EA9" w:rsidRDefault="00793EA9">
          <w:pPr>
            <w:pStyle w:val="HeaderEven"/>
            <w:jc w:val="right"/>
          </w:pPr>
        </w:p>
      </w:tc>
      <w:tc>
        <w:tcPr>
          <w:tcW w:w="1560" w:type="dxa"/>
          <w:gridSpan w:val="2"/>
        </w:tcPr>
        <w:p w:rsidR="00793EA9" w:rsidRDefault="00793EA9">
          <w:pPr>
            <w:pStyle w:val="HeaderEven"/>
            <w:jc w:val="right"/>
            <w:rPr>
              <w:b/>
            </w:rPr>
          </w:pPr>
          <w:r>
            <w:rPr>
              <w:b/>
            </w:rPr>
            <w:t>Endnotes</w:t>
          </w:r>
        </w:p>
      </w:tc>
    </w:tr>
    <w:tr w:rsidR="00793EA9">
      <w:trPr>
        <w:jc w:val="center"/>
      </w:trPr>
      <w:tc>
        <w:tcPr>
          <w:tcW w:w="7301" w:type="dxa"/>
          <w:gridSpan w:val="3"/>
        </w:tcPr>
        <w:p w:rsidR="00793EA9" w:rsidRDefault="00793EA9">
          <w:pPr>
            <w:pStyle w:val="HeaderEven"/>
            <w:jc w:val="right"/>
            <w:rPr>
              <w:b/>
            </w:rPr>
          </w:pPr>
        </w:p>
      </w:tc>
    </w:tr>
    <w:tr w:rsidR="00793EA9">
      <w:trPr>
        <w:jc w:val="center"/>
      </w:trPr>
      <w:tc>
        <w:tcPr>
          <w:tcW w:w="6600" w:type="dxa"/>
          <w:gridSpan w:val="2"/>
          <w:tcBorders>
            <w:bottom w:val="single" w:sz="4" w:space="0" w:color="auto"/>
          </w:tcBorders>
        </w:tcPr>
        <w:p w:rsidR="00793EA9" w:rsidRDefault="00793EA9">
          <w:pPr>
            <w:pStyle w:val="HeaderOdd6"/>
          </w:pPr>
          <w:r>
            <w:rPr>
              <w:noProof/>
            </w:rPr>
            <w:fldChar w:fldCharType="begin"/>
          </w:r>
          <w:r>
            <w:rPr>
              <w:noProof/>
            </w:rPr>
            <w:instrText xml:space="preserve"> STYLEREF charTableText \*charformat </w:instrText>
          </w:r>
          <w:r>
            <w:rPr>
              <w:noProof/>
            </w:rPr>
            <w:fldChar w:fldCharType="separate"/>
          </w:r>
          <w:r w:rsidR="007877F2">
            <w:rPr>
              <w:noProof/>
            </w:rPr>
            <w:t>Expired transitional or validating provisions</w:t>
          </w:r>
          <w:r>
            <w:rPr>
              <w:noProof/>
            </w:rPr>
            <w:fldChar w:fldCharType="end"/>
          </w:r>
        </w:p>
      </w:tc>
      <w:tc>
        <w:tcPr>
          <w:tcW w:w="700" w:type="dxa"/>
          <w:tcBorders>
            <w:bottom w:val="single" w:sz="4" w:space="0" w:color="auto"/>
          </w:tcBorders>
        </w:tcPr>
        <w:p w:rsidR="00793EA9" w:rsidRDefault="00793EA9">
          <w:pPr>
            <w:pStyle w:val="HeaderOdd6"/>
          </w:pPr>
          <w:r>
            <w:rPr>
              <w:noProof/>
            </w:rPr>
            <w:fldChar w:fldCharType="begin"/>
          </w:r>
          <w:r>
            <w:rPr>
              <w:noProof/>
            </w:rPr>
            <w:instrText xml:space="preserve"> STYLEREF charTableNo \*charformat </w:instrText>
          </w:r>
          <w:r>
            <w:rPr>
              <w:noProof/>
            </w:rPr>
            <w:fldChar w:fldCharType="separate"/>
          </w:r>
          <w:r w:rsidR="007877F2">
            <w:rPr>
              <w:noProof/>
            </w:rPr>
            <w:t>6</w:t>
          </w:r>
          <w:r>
            <w:rPr>
              <w:noProof/>
            </w:rPr>
            <w:fldChar w:fldCharType="end"/>
          </w:r>
        </w:p>
      </w:tc>
    </w:tr>
  </w:tbl>
  <w:p w:rsidR="00793EA9" w:rsidRDefault="00793EA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3EA9" w:rsidRDefault="00793E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lvl w:ilvl="0" w:tplc="2FB241E2">
      <w:start w:val="1"/>
      <w:numFmt w:val="bullet"/>
      <w:lvlText w:val=""/>
      <w:lvlJc w:val="left"/>
      <w:pPr>
        <w:tabs>
          <w:tab w:val="num" w:pos="3300"/>
        </w:tabs>
        <w:ind w:left="3240" w:hanging="300"/>
      </w:pPr>
      <w:rPr>
        <w:rFonts w:ascii="Symbol" w:hAnsi="Symbol" w:hint="default"/>
        <w:sz w:val="20"/>
      </w:rPr>
    </w:lvl>
    <w:lvl w:ilvl="1" w:tplc="FDFC438E" w:tentative="1">
      <w:start w:val="1"/>
      <w:numFmt w:val="bullet"/>
      <w:lvlText w:val="o"/>
      <w:lvlJc w:val="left"/>
      <w:pPr>
        <w:tabs>
          <w:tab w:val="num" w:pos="1440"/>
        </w:tabs>
        <w:ind w:left="1440" w:hanging="360"/>
      </w:pPr>
      <w:rPr>
        <w:rFonts w:ascii="Courier New" w:hAnsi="Courier New" w:hint="default"/>
      </w:rPr>
    </w:lvl>
    <w:lvl w:ilvl="2" w:tplc="0C60241E" w:tentative="1">
      <w:start w:val="1"/>
      <w:numFmt w:val="bullet"/>
      <w:lvlText w:val=""/>
      <w:lvlJc w:val="left"/>
      <w:pPr>
        <w:tabs>
          <w:tab w:val="num" w:pos="2160"/>
        </w:tabs>
        <w:ind w:left="2160" w:hanging="360"/>
      </w:pPr>
      <w:rPr>
        <w:rFonts w:ascii="Wingdings" w:hAnsi="Wingdings" w:hint="default"/>
      </w:rPr>
    </w:lvl>
    <w:lvl w:ilvl="3" w:tplc="FB743642" w:tentative="1">
      <w:start w:val="1"/>
      <w:numFmt w:val="bullet"/>
      <w:lvlText w:val=""/>
      <w:lvlJc w:val="left"/>
      <w:pPr>
        <w:tabs>
          <w:tab w:val="num" w:pos="2880"/>
        </w:tabs>
        <w:ind w:left="2880" w:hanging="360"/>
      </w:pPr>
      <w:rPr>
        <w:rFonts w:ascii="Symbol" w:hAnsi="Symbol" w:hint="default"/>
      </w:rPr>
    </w:lvl>
    <w:lvl w:ilvl="4" w:tplc="D5D25660" w:tentative="1">
      <w:start w:val="1"/>
      <w:numFmt w:val="bullet"/>
      <w:lvlText w:val="o"/>
      <w:lvlJc w:val="left"/>
      <w:pPr>
        <w:tabs>
          <w:tab w:val="num" w:pos="3600"/>
        </w:tabs>
        <w:ind w:left="3600" w:hanging="360"/>
      </w:pPr>
      <w:rPr>
        <w:rFonts w:ascii="Courier New" w:hAnsi="Courier New" w:hint="default"/>
      </w:rPr>
    </w:lvl>
    <w:lvl w:ilvl="5" w:tplc="08FCF286" w:tentative="1">
      <w:start w:val="1"/>
      <w:numFmt w:val="bullet"/>
      <w:lvlText w:val=""/>
      <w:lvlJc w:val="left"/>
      <w:pPr>
        <w:tabs>
          <w:tab w:val="num" w:pos="4320"/>
        </w:tabs>
        <w:ind w:left="4320" w:hanging="360"/>
      </w:pPr>
      <w:rPr>
        <w:rFonts w:ascii="Wingdings" w:hAnsi="Wingdings" w:hint="default"/>
      </w:rPr>
    </w:lvl>
    <w:lvl w:ilvl="6" w:tplc="8C0401E6" w:tentative="1">
      <w:start w:val="1"/>
      <w:numFmt w:val="bullet"/>
      <w:lvlText w:val=""/>
      <w:lvlJc w:val="left"/>
      <w:pPr>
        <w:tabs>
          <w:tab w:val="num" w:pos="5040"/>
        </w:tabs>
        <w:ind w:left="5040" w:hanging="360"/>
      </w:pPr>
      <w:rPr>
        <w:rFonts w:ascii="Symbol" w:hAnsi="Symbol" w:hint="default"/>
      </w:rPr>
    </w:lvl>
    <w:lvl w:ilvl="7" w:tplc="5414E08E" w:tentative="1">
      <w:start w:val="1"/>
      <w:numFmt w:val="bullet"/>
      <w:lvlText w:val="o"/>
      <w:lvlJc w:val="left"/>
      <w:pPr>
        <w:tabs>
          <w:tab w:val="num" w:pos="5760"/>
        </w:tabs>
        <w:ind w:left="5760" w:hanging="360"/>
      </w:pPr>
      <w:rPr>
        <w:rFonts w:ascii="Courier New" w:hAnsi="Courier New" w:hint="default"/>
      </w:rPr>
    </w:lvl>
    <w:lvl w:ilvl="8" w:tplc="6046EA0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lvl w:ilvl="0" w:tplc="0268CB38">
      <w:start w:val="1"/>
      <w:numFmt w:val="bullet"/>
      <w:lvlText w:val=""/>
      <w:lvlJc w:val="left"/>
      <w:pPr>
        <w:tabs>
          <w:tab w:val="num" w:pos="2540"/>
        </w:tabs>
        <w:ind w:left="2540" w:hanging="400"/>
      </w:pPr>
      <w:rPr>
        <w:rFonts w:ascii="Symbol" w:hAnsi="Symbol" w:hint="default"/>
        <w:sz w:val="20"/>
      </w:rPr>
    </w:lvl>
    <w:lvl w:ilvl="1" w:tplc="C76624C0" w:tentative="1">
      <w:start w:val="1"/>
      <w:numFmt w:val="bullet"/>
      <w:lvlText w:val="o"/>
      <w:lvlJc w:val="left"/>
      <w:pPr>
        <w:tabs>
          <w:tab w:val="num" w:pos="1440"/>
        </w:tabs>
        <w:ind w:left="1440" w:hanging="360"/>
      </w:pPr>
      <w:rPr>
        <w:rFonts w:ascii="Courier New" w:hAnsi="Courier New" w:hint="default"/>
      </w:rPr>
    </w:lvl>
    <w:lvl w:ilvl="2" w:tplc="500897E0" w:tentative="1">
      <w:start w:val="1"/>
      <w:numFmt w:val="bullet"/>
      <w:lvlText w:val=""/>
      <w:lvlJc w:val="left"/>
      <w:pPr>
        <w:tabs>
          <w:tab w:val="num" w:pos="2160"/>
        </w:tabs>
        <w:ind w:left="2160" w:hanging="360"/>
      </w:pPr>
      <w:rPr>
        <w:rFonts w:ascii="Wingdings" w:hAnsi="Wingdings" w:hint="default"/>
      </w:rPr>
    </w:lvl>
    <w:lvl w:ilvl="3" w:tplc="E4FAE748" w:tentative="1">
      <w:start w:val="1"/>
      <w:numFmt w:val="bullet"/>
      <w:lvlText w:val=""/>
      <w:lvlJc w:val="left"/>
      <w:pPr>
        <w:tabs>
          <w:tab w:val="num" w:pos="2880"/>
        </w:tabs>
        <w:ind w:left="2880" w:hanging="360"/>
      </w:pPr>
      <w:rPr>
        <w:rFonts w:ascii="Symbol" w:hAnsi="Symbol" w:hint="default"/>
      </w:rPr>
    </w:lvl>
    <w:lvl w:ilvl="4" w:tplc="55BEBE4A" w:tentative="1">
      <w:start w:val="1"/>
      <w:numFmt w:val="bullet"/>
      <w:lvlText w:val="o"/>
      <w:lvlJc w:val="left"/>
      <w:pPr>
        <w:tabs>
          <w:tab w:val="num" w:pos="3600"/>
        </w:tabs>
        <w:ind w:left="3600" w:hanging="360"/>
      </w:pPr>
      <w:rPr>
        <w:rFonts w:ascii="Courier New" w:hAnsi="Courier New" w:hint="default"/>
      </w:rPr>
    </w:lvl>
    <w:lvl w:ilvl="5" w:tplc="8D2A2596" w:tentative="1">
      <w:start w:val="1"/>
      <w:numFmt w:val="bullet"/>
      <w:lvlText w:val=""/>
      <w:lvlJc w:val="left"/>
      <w:pPr>
        <w:tabs>
          <w:tab w:val="num" w:pos="4320"/>
        </w:tabs>
        <w:ind w:left="4320" w:hanging="360"/>
      </w:pPr>
      <w:rPr>
        <w:rFonts w:ascii="Wingdings" w:hAnsi="Wingdings" w:hint="default"/>
      </w:rPr>
    </w:lvl>
    <w:lvl w:ilvl="6" w:tplc="3B92ABF0" w:tentative="1">
      <w:start w:val="1"/>
      <w:numFmt w:val="bullet"/>
      <w:lvlText w:val=""/>
      <w:lvlJc w:val="left"/>
      <w:pPr>
        <w:tabs>
          <w:tab w:val="num" w:pos="5040"/>
        </w:tabs>
        <w:ind w:left="5040" w:hanging="360"/>
      </w:pPr>
      <w:rPr>
        <w:rFonts w:ascii="Symbol" w:hAnsi="Symbol" w:hint="default"/>
      </w:rPr>
    </w:lvl>
    <w:lvl w:ilvl="7" w:tplc="A896EC14" w:tentative="1">
      <w:start w:val="1"/>
      <w:numFmt w:val="bullet"/>
      <w:lvlText w:val="o"/>
      <w:lvlJc w:val="left"/>
      <w:pPr>
        <w:tabs>
          <w:tab w:val="num" w:pos="5760"/>
        </w:tabs>
        <w:ind w:left="5760" w:hanging="360"/>
      </w:pPr>
      <w:rPr>
        <w:rFonts w:ascii="Courier New" w:hAnsi="Courier New" w:hint="default"/>
      </w:rPr>
    </w:lvl>
    <w:lvl w:ilvl="8" w:tplc="718EBE16"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4"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33A392B"/>
    <w:multiLevelType w:val="singleLevel"/>
    <w:tmpl w:val="8BEA0F3C"/>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21"/>
  </w:num>
  <w:num w:numId="2">
    <w:abstractNumId w:val="22"/>
  </w:num>
  <w:num w:numId="3">
    <w:abstractNumId w:val="23"/>
  </w:num>
  <w:num w:numId="4">
    <w:abstractNumId w:val="20"/>
  </w:num>
  <w:num w:numId="5">
    <w:abstractNumId w:val="17"/>
  </w:num>
  <w:num w:numId="6">
    <w:abstractNumId w:val="29"/>
  </w:num>
  <w:num w:numId="7">
    <w:abstractNumId w:val="16"/>
  </w:num>
  <w:num w:numId="8">
    <w:abstractNumId w:val="15"/>
  </w:num>
  <w:num w:numId="9">
    <w:abstractNumId w:val="25"/>
  </w:num>
  <w:num w:numId="10">
    <w:abstractNumId w:val="31"/>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8"/>
  </w:num>
  <w:num w:numId="22">
    <w:abstractNumId w:val="30"/>
    <w:lvlOverride w:ilvl="0">
      <w:startOverride w:val="1"/>
    </w:lvlOverride>
  </w:num>
  <w:num w:numId="2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D0F"/>
    <w:rsid w:val="00003083"/>
    <w:rsid w:val="000068CD"/>
    <w:rsid w:val="00007549"/>
    <w:rsid w:val="00015195"/>
    <w:rsid w:val="000164D2"/>
    <w:rsid w:val="00017878"/>
    <w:rsid w:val="0002088C"/>
    <w:rsid w:val="00024431"/>
    <w:rsid w:val="00030A80"/>
    <w:rsid w:val="00034EAA"/>
    <w:rsid w:val="00034F0C"/>
    <w:rsid w:val="000374CA"/>
    <w:rsid w:val="00042AA6"/>
    <w:rsid w:val="00044782"/>
    <w:rsid w:val="00044B4C"/>
    <w:rsid w:val="00055243"/>
    <w:rsid w:val="000602D8"/>
    <w:rsid w:val="00061E64"/>
    <w:rsid w:val="00070BFB"/>
    <w:rsid w:val="00071E7C"/>
    <w:rsid w:val="000765FE"/>
    <w:rsid w:val="00090B22"/>
    <w:rsid w:val="000932C1"/>
    <w:rsid w:val="00094D34"/>
    <w:rsid w:val="00096FB2"/>
    <w:rsid w:val="000A7B95"/>
    <w:rsid w:val="000B4EF3"/>
    <w:rsid w:val="000B5360"/>
    <w:rsid w:val="000B716D"/>
    <w:rsid w:val="000C0415"/>
    <w:rsid w:val="000C147E"/>
    <w:rsid w:val="000C3E06"/>
    <w:rsid w:val="000C775F"/>
    <w:rsid w:val="000D1271"/>
    <w:rsid w:val="000D1D1A"/>
    <w:rsid w:val="000D33BF"/>
    <w:rsid w:val="000D3575"/>
    <w:rsid w:val="000D604A"/>
    <w:rsid w:val="000D687F"/>
    <w:rsid w:val="000E24DB"/>
    <w:rsid w:val="000E2C67"/>
    <w:rsid w:val="000E385C"/>
    <w:rsid w:val="000F031E"/>
    <w:rsid w:val="000F18F7"/>
    <w:rsid w:val="000F20D6"/>
    <w:rsid w:val="000F259D"/>
    <w:rsid w:val="000F3859"/>
    <w:rsid w:val="001017B9"/>
    <w:rsid w:val="00102B0D"/>
    <w:rsid w:val="0010345A"/>
    <w:rsid w:val="001044E9"/>
    <w:rsid w:val="00111046"/>
    <w:rsid w:val="0011127C"/>
    <w:rsid w:val="00112D05"/>
    <w:rsid w:val="00114D42"/>
    <w:rsid w:val="00115CBD"/>
    <w:rsid w:val="00127F1E"/>
    <w:rsid w:val="00132A80"/>
    <w:rsid w:val="00135D3D"/>
    <w:rsid w:val="0013723A"/>
    <w:rsid w:val="001373AB"/>
    <w:rsid w:val="0014131A"/>
    <w:rsid w:val="0014610C"/>
    <w:rsid w:val="00150C15"/>
    <w:rsid w:val="00150EC8"/>
    <w:rsid w:val="00154939"/>
    <w:rsid w:val="0016225C"/>
    <w:rsid w:val="00163102"/>
    <w:rsid w:val="00167943"/>
    <w:rsid w:val="00171913"/>
    <w:rsid w:val="001767E3"/>
    <w:rsid w:val="001806D9"/>
    <w:rsid w:val="00184C5F"/>
    <w:rsid w:val="00186A26"/>
    <w:rsid w:val="0018702E"/>
    <w:rsid w:val="0019061A"/>
    <w:rsid w:val="00190F90"/>
    <w:rsid w:val="0019395F"/>
    <w:rsid w:val="001948B1"/>
    <w:rsid w:val="00194FEB"/>
    <w:rsid w:val="001963C8"/>
    <w:rsid w:val="001A22DE"/>
    <w:rsid w:val="001A4033"/>
    <w:rsid w:val="001A7002"/>
    <w:rsid w:val="001B0781"/>
    <w:rsid w:val="001B0B9E"/>
    <w:rsid w:val="001B1D31"/>
    <w:rsid w:val="001B32EB"/>
    <w:rsid w:val="001B4D60"/>
    <w:rsid w:val="001B5573"/>
    <w:rsid w:val="001B6CE2"/>
    <w:rsid w:val="001C4F7F"/>
    <w:rsid w:val="001C5AA9"/>
    <w:rsid w:val="001C5CC1"/>
    <w:rsid w:val="001D233B"/>
    <w:rsid w:val="001D6833"/>
    <w:rsid w:val="001D74B0"/>
    <w:rsid w:val="001D7525"/>
    <w:rsid w:val="001E1921"/>
    <w:rsid w:val="001E2CF8"/>
    <w:rsid w:val="001E4EDD"/>
    <w:rsid w:val="001E5D97"/>
    <w:rsid w:val="001E7933"/>
    <w:rsid w:val="001F0598"/>
    <w:rsid w:val="001F359A"/>
    <w:rsid w:val="001F3F1D"/>
    <w:rsid w:val="002001FD"/>
    <w:rsid w:val="002125F6"/>
    <w:rsid w:val="00214AF1"/>
    <w:rsid w:val="00215C05"/>
    <w:rsid w:val="00220AF5"/>
    <w:rsid w:val="002356D1"/>
    <w:rsid w:val="00246816"/>
    <w:rsid w:val="00250B76"/>
    <w:rsid w:val="00253203"/>
    <w:rsid w:val="00260F66"/>
    <w:rsid w:val="002675C0"/>
    <w:rsid w:val="0027123E"/>
    <w:rsid w:val="002727FF"/>
    <w:rsid w:val="00277CF7"/>
    <w:rsid w:val="00277E24"/>
    <w:rsid w:val="00283D15"/>
    <w:rsid w:val="00284A79"/>
    <w:rsid w:val="0028694A"/>
    <w:rsid w:val="00293C87"/>
    <w:rsid w:val="00293DCD"/>
    <w:rsid w:val="0029697A"/>
    <w:rsid w:val="002A6878"/>
    <w:rsid w:val="002B1D31"/>
    <w:rsid w:val="002B5884"/>
    <w:rsid w:val="002B7FA1"/>
    <w:rsid w:val="002C4749"/>
    <w:rsid w:val="002C53FD"/>
    <w:rsid w:val="002D7089"/>
    <w:rsid w:val="002E2FDF"/>
    <w:rsid w:val="002E3359"/>
    <w:rsid w:val="002E362C"/>
    <w:rsid w:val="002E4196"/>
    <w:rsid w:val="002E71EE"/>
    <w:rsid w:val="002F01D2"/>
    <w:rsid w:val="002F2827"/>
    <w:rsid w:val="002F29F8"/>
    <w:rsid w:val="002F68CD"/>
    <w:rsid w:val="00301325"/>
    <w:rsid w:val="0030348C"/>
    <w:rsid w:val="0030372C"/>
    <w:rsid w:val="003065E8"/>
    <w:rsid w:val="0030754D"/>
    <w:rsid w:val="00314359"/>
    <w:rsid w:val="0031570F"/>
    <w:rsid w:val="003172FC"/>
    <w:rsid w:val="00320037"/>
    <w:rsid w:val="00321A6C"/>
    <w:rsid w:val="003233AC"/>
    <w:rsid w:val="003249A1"/>
    <w:rsid w:val="003259A5"/>
    <w:rsid w:val="00325D39"/>
    <w:rsid w:val="00326B21"/>
    <w:rsid w:val="0032736F"/>
    <w:rsid w:val="00330A13"/>
    <w:rsid w:val="00330A6F"/>
    <w:rsid w:val="00332397"/>
    <w:rsid w:val="00332EA7"/>
    <w:rsid w:val="0033318C"/>
    <w:rsid w:val="003342A9"/>
    <w:rsid w:val="0033696B"/>
    <w:rsid w:val="00336D9F"/>
    <w:rsid w:val="0034090C"/>
    <w:rsid w:val="003549B3"/>
    <w:rsid w:val="00367591"/>
    <w:rsid w:val="00371093"/>
    <w:rsid w:val="00371B6A"/>
    <w:rsid w:val="0037264D"/>
    <w:rsid w:val="003736FB"/>
    <w:rsid w:val="00376A89"/>
    <w:rsid w:val="003771D5"/>
    <w:rsid w:val="0039360A"/>
    <w:rsid w:val="003961A8"/>
    <w:rsid w:val="003976C3"/>
    <w:rsid w:val="00397DEB"/>
    <w:rsid w:val="003A0C40"/>
    <w:rsid w:val="003A1F9C"/>
    <w:rsid w:val="003A2E99"/>
    <w:rsid w:val="003A51D8"/>
    <w:rsid w:val="003A5509"/>
    <w:rsid w:val="003B100B"/>
    <w:rsid w:val="003B239B"/>
    <w:rsid w:val="003B26AC"/>
    <w:rsid w:val="003B5E2E"/>
    <w:rsid w:val="003C3EA4"/>
    <w:rsid w:val="003C627B"/>
    <w:rsid w:val="003C63D2"/>
    <w:rsid w:val="003D1382"/>
    <w:rsid w:val="003D2AD5"/>
    <w:rsid w:val="003D3AEF"/>
    <w:rsid w:val="003D703A"/>
    <w:rsid w:val="003E0575"/>
    <w:rsid w:val="003E3253"/>
    <w:rsid w:val="003E5FEB"/>
    <w:rsid w:val="003E6756"/>
    <w:rsid w:val="003F0C39"/>
    <w:rsid w:val="003F3B03"/>
    <w:rsid w:val="00400148"/>
    <w:rsid w:val="00400779"/>
    <w:rsid w:val="0041364D"/>
    <w:rsid w:val="00414D4B"/>
    <w:rsid w:val="00423E91"/>
    <w:rsid w:val="00427F17"/>
    <w:rsid w:val="00440F1F"/>
    <w:rsid w:val="00442337"/>
    <w:rsid w:val="0044312E"/>
    <w:rsid w:val="00443BA3"/>
    <w:rsid w:val="00444F4B"/>
    <w:rsid w:val="00445D37"/>
    <w:rsid w:val="004510A9"/>
    <w:rsid w:val="00452B22"/>
    <w:rsid w:val="004553C4"/>
    <w:rsid w:val="004670E7"/>
    <w:rsid w:val="004721BC"/>
    <w:rsid w:val="00475178"/>
    <w:rsid w:val="00482203"/>
    <w:rsid w:val="004827B9"/>
    <w:rsid w:val="00483D26"/>
    <w:rsid w:val="00490C49"/>
    <w:rsid w:val="0049133C"/>
    <w:rsid w:val="004A48B2"/>
    <w:rsid w:val="004A5E83"/>
    <w:rsid w:val="004A65DD"/>
    <w:rsid w:val="004A6739"/>
    <w:rsid w:val="004B20E9"/>
    <w:rsid w:val="004C484F"/>
    <w:rsid w:val="004C74E9"/>
    <w:rsid w:val="004D563A"/>
    <w:rsid w:val="004D5D10"/>
    <w:rsid w:val="004E0892"/>
    <w:rsid w:val="004E1146"/>
    <w:rsid w:val="004E4844"/>
    <w:rsid w:val="004E5B84"/>
    <w:rsid w:val="004E7C7F"/>
    <w:rsid w:val="00502A70"/>
    <w:rsid w:val="00511A36"/>
    <w:rsid w:val="00511F0F"/>
    <w:rsid w:val="00515C12"/>
    <w:rsid w:val="00516945"/>
    <w:rsid w:val="005177DA"/>
    <w:rsid w:val="00522358"/>
    <w:rsid w:val="0053172E"/>
    <w:rsid w:val="005325D1"/>
    <w:rsid w:val="00533605"/>
    <w:rsid w:val="00542672"/>
    <w:rsid w:val="005435D4"/>
    <w:rsid w:val="00543F30"/>
    <w:rsid w:val="00546AC5"/>
    <w:rsid w:val="00550EE2"/>
    <w:rsid w:val="00560A46"/>
    <w:rsid w:val="0056111C"/>
    <w:rsid w:val="00561E28"/>
    <w:rsid w:val="00563BE7"/>
    <w:rsid w:val="00563CAD"/>
    <w:rsid w:val="00564F98"/>
    <w:rsid w:val="0056730D"/>
    <w:rsid w:val="0057024D"/>
    <w:rsid w:val="00570D18"/>
    <w:rsid w:val="0057465A"/>
    <w:rsid w:val="005879D9"/>
    <w:rsid w:val="0059036F"/>
    <w:rsid w:val="00594799"/>
    <w:rsid w:val="0059578D"/>
    <w:rsid w:val="005A00B9"/>
    <w:rsid w:val="005A73A7"/>
    <w:rsid w:val="005A7CC8"/>
    <w:rsid w:val="005B28A5"/>
    <w:rsid w:val="005B3A61"/>
    <w:rsid w:val="005B4C27"/>
    <w:rsid w:val="005B6CE2"/>
    <w:rsid w:val="005B6E96"/>
    <w:rsid w:val="005C182D"/>
    <w:rsid w:val="005C5713"/>
    <w:rsid w:val="005D0342"/>
    <w:rsid w:val="005D3ABF"/>
    <w:rsid w:val="005D42C0"/>
    <w:rsid w:val="005D547C"/>
    <w:rsid w:val="005E1C3F"/>
    <w:rsid w:val="005E216A"/>
    <w:rsid w:val="005E326D"/>
    <w:rsid w:val="005E6FCE"/>
    <w:rsid w:val="005E7D30"/>
    <w:rsid w:val="005F13C6"/>
    <w:rsid w:val="005F2989"/>
    <w:rsid w:val="005F798E"/>
    <w:rsid w:val="006016B4"/>
    <w:rsid w:val="0060250A"/>
    <w:rsid w:val="006029CF"/>
    <w:rsid w:val="00603C3A"/>
    <w:rsid w:val="00604040"/>
    <w:rsid w:val="006068B2"/>
    <w:rsid w:val="00611D71"/>
    <w:rsid w:val="006146B3"/>
    <w:rsid w:val="00615D05"/>
    <w:rsid w:val="0062223D"/>
    <w:rsid w:val="006222B6"/>
    <w:rsid w:val="00625CBB"/>
    <w:rsid w:val="00627E55"/>
    <w:rsid w:val="00631AC9"/>
    <w:rsid w:val="006321BE"/>
    <w:rsid w:val="00635188"/>
    <w:rsid w:val="006410F2"/>
    <w:rsid w:val="00642E9E"/>
    <w:rsid w:val="00651BFB"/>
    <w:rsid w:val="00655C95"/>
    <w:rsid w:val="00656BC3"/>
    <w:rsid w:val="00657C63"/>
    <w:rsid w:val="0066546B"/>
    <w:rsid w:val="006679AE"/>
    <w:rsid w:val="00675893"/>
    <w:rsid w:val="00682024"/>
    <w:rsid w:val="00683AA5"/>
    <w:rsid w:val="00690E33"/>
    <w:rsid w:val="00694B3A"/>
    <w:rsid w:val="006975BA"/>
    <w:rsid w:val="006A0EA4"/>
    <w:rsid w:val="006A24BC"/>
    <w:rsid w:val="006A2797"/>
    <w:rsid w:val="006B35DF"/>
    <w:rsid w:val="006B672A"/>
    <w:rsid w:val="006B7CC9"/>
    <w:rsid w:val="006C2CFA"/>
    <w:rsid w:val="006C327A"/>
    <w:rsid w:val="006C365C"/>
    <w:rsid w:val="006C5714"/>
    <w:rsid w:val="006C5733"/>
    <w:rsid w:val="006D00B4"/>
    <w:rsid w:val="006D3764"/>
    <w:rsid w:val="006D5A22"/>
    <w:rsid w:val="006D5B38"/>
    <w:rsid w:val="006D6D00"/>
    <w:rsid w:val="006E0C17"/>
    <w:rsid w:val="006E6483"/>
    <w:rsid w:val="006E7264"/>
    <w:rsid w:val="006F0A89"/>
    <w:rsid w:val="006F1715"/>
    <w:rsid w:val="006F49D1"/>
    <w:rsid w:val="006F7A61"/>
    <w:rsid w:val="00701CB6"/>
    <w:rsid w:val="00703921"/>
    <w:rsid w:val="00704044"/>
    <w:rsid w:val="00705E87"/>
    <w:rsid w:val="00710479"/>
    <w:rsid w:val="00714D42"/>
    <w:rsid w:val="0071731A"/>
    <w:rsid w:val="00720A5B"/>
    <w:rsid w:val="007216B1"/>
    <w:rsid w:val="00722A7A"/>
    <w:rsid w:val="00725501"/>
    <w:rsid w:val="00736A6C"/>
    <w:rsid w:val="00736B73"/>
    <w:rsid w:val="0074105F"/>
    <w:rsid w:val="007441D6"/>
    <w:rsid w:val="0074501E"/>
    <w:rsid w:val="007451BB"/>
    <w:rsid w:val="00750FB6"/>
    <w:rsid w:val="007564A9"/>
    <w:rsid w:val="00760ED5"/>
    <w:rsid w:val="00761770"/>
    <w:rsid w:val="00761F58"/>
    <w:rsid w:val="00764B58"/>
    <w:rsid w:val="00774628"/>
    <w:rsid w:val="00774C61"/>
    <w:rsid w:val="00780E82"/>
    <w:rsid w:val="00781F49"/>
    <w:rsid w:val="007825B5"/>
    <w:rsid w:val="0078684C"/>
    <w:rsid w:val="007877F2"/>
    <w:rsid w:val="00792EB7"/>
    <w:rsid w:val="00793EA9"/>
    <w:rsid w:val="00794973"/>
    <w:rsid w:val="00795F81"/>
    <w:rsid w:val="00796060"/>
    <w:rsid w:val="007970D1"/>
    <w:rsid w:val="007977C2"/>
    <w:rsid w:val="007A377D"/>
    <w:rsid w:val="007A6335"/>
    <w:rsid w:val="007A6506"/>
    <w:rsid w:val="007A7D75"/>
    <w:rsid w:val="007B173A"/>
    <w:rsid w:val="007B1BFE"/>
    <w:rsid w:val="007B4409"/>
    <w:rsid w:val="007B548E"/>
    <w:rsid w:val="007C4C8B"/>
    <w:rsid w:val="007D2A64"/>
    <w:rsid w:val="007D4ECB"/>
    <w:rsid w:val="007E2115"/>
    <w:rsid w:val="007E380C"/>
    <w:rsid w:val="007E404E"/>
    <w:rsid w:val="007E6758"/>
    <w:rsid w:val="007F0D87"/>
    <w:rsid w:val="007F2640"/>
    <w:rsid w:val="00803034"/>
    <w:rsid w:val="00803A9D"/>
    <w:rsid w:val="00805012"/>
    <w:rsid w:val="00805EAE"/>
    <w:rsid w:val="008102D0"/>
    <w:rsid w:val="00813A57"/>
    <w:rsid w:val="0081492A"/>
    <w:rsid w:val="00817C02"/>
    <w:rsid w:val="0082095B"/>
    <w:rsid w:val="008261F8"/>
    <w:rsid w:val="008351DC"/>
    <w:rsid w:val="00841C56"/>
    <w:rsid w:val="00841CFD"/>
    <w:rsid w:val="0084434C"/>
    <w:rsid w:val="0084759C"/>
    <w:rsid w:val="00847FFB"/>
    <w:rsid w:val="00850352"/>
    <w:rsid w:val="00862339"/>
    <w:rsid w:val="008637BD"/>
    <w:rsid w:val="00863E44"/>
    <w:rsid w:val="00864B8B"/>
    <w:rsid w:val="00870268"/>
    <w:rsid w:val="008705A9"/>
    <w:rsid w:val="00871004"/>
    <w:rsid w:val="00872F9A"/>
    <w:rsid w:val="0087512D"/>
    <w:rsid w:val="00881C43"/>
    <w:rsid w:val="008836DB"/>
    <w:rsid w:val="0089146A"/>
    <w:rsid w:val="008A0713"/>
    <w:rsid w:val="008A63C2"/>
    <w:rsid w:val="008A6E6B"/>
    <w:rsid w:val="008B042B"/>
    <w:rsid w:val="008B1CF3"/>
    <w:rsid w:val="008C6CC3"/>
    <w:rsid w:val="008D2336"/>
    <w:rsid w:val="008D6145"/>
    <w:rsid w:val="008D6BA2"/>
    <w:rsid w:val="008E02C1"/>
    <w:rsid w:val="008E1C34"/>
    <w:rsid w:val="008E6A89"/>
    <w:rsid w:val="008F0FE9"/>
    <w:rsid w:val="008F4104"/>
    <w:rsid w:val="008F5527"/>
    <w:rsid w:val="008F74D8"/>
    <w:rsid w:val="009025AD"/>
    <w:rsid w:val="00904563"/>
    <w:rsid w:val="0090579F"/>
    <w:rsid w:val="00905825"/>
    <w:rsid w:val="009063B2"/>
    <w:rsid w:val="00911208"/>
    <w:rsid w:val="00911DC6"/>
    <w:rsid w:val="00912D13"/>
    <w:rsid w:val="0091400E"/>
    <w:rsid w:val="0091785C"/>
    <w:rsid w:val="0092021B"/>
    <w:rsid w:val="0092438D"/>
    <w:rsid w:val="009273A8"/>
    <w:rsid w:val="009319F3"/>
    <w:rsid w:val="00933753"/>
    <w:rsid w:val="00937538"/>
    <w:rsid w:val="0094139A"/>
    <w:rsid w:val="00946E34"/>
    <w:rsid w:val="0095094E"/>
    <w:rsid w:val="0095164F"/>
    <w:rsid w:val="00951DB1"/>
    <w:rsid w:val="0095599F"/>
    <w:rsid w:val="00960661"/>
    <w:rsid w:val="00970D49"/>
    <w:rsid w:val="00971BE7"/>
    <w:rsid w:val="00976B36"/>
    <w:rsid w:val="009822A2"/>
    <w:rsid w:val="00987547"/>
    <w:rsid w:val="009900BE"/>
    <w:rsid w:val="00994447"/>
    <w:rsid w:val="009952A7"/>
    <w:rsid w:val="00995C25"/>
    <w:rsid w:val="0099603C"/>
    <w:rsid w:val="009A0DA4"/>
    <w:rsid w:val="009A1A1E"/>
    <w:rsid w:val="009A6C2D"/>
    <w:rsid w:val="009B08B0"/>
    <w:rsid w:val="009B4C0C"/>
    <w:rsid w:val="009C1161"/>
    <w:rsid w:val="009D0EE7"/>
    <w:rsid w:val="009D383A"/>
    <w:rsid w:val="009D6DC9"/>
    <w:rsid w:val="009E3E5B"/>
    <w:rsid w:val="009E3FA1"/>
    <w:rsid w:val="009E5B0E"/>
    <w:rsid w:val="009F1E59"/>
    <w:rsid w:val="009F3724"/>
    <w:rsid w:val="009F6650"/>
    <w:rsid w:val="009F7A55"/>
    <w:rsid w:val="00A00FD1"/>
    <w:rsid w:val="00A10571"/>
    <w:rsid w:val="00A142A4"/>
    <w:rsid w:val="00A16D40"/>
    <w:rsid w:val="00A268A5"/>
    <w:rsid w:val="00A30225"/>
    <w:rsid w:val="00A33CDA"/>
    <w:rsid w:val="00A42121"/>
    <w:rsid w:val="00A44592"/>
    <w:rsid w:val="00A45426"/>
    <w:rsid w:val="00A454EB"/>
    <w:rsid w:val="00A45A7F"/>
    <w:rsid w:val="00A50B92"/>
    <w:rsid w:val="00A54544"/>
    <w:rsid w:val="00A547ED"/>
    <w:rsid w:val="00A55F31"/>
    <w:rsid w:val="00A57CBC"/>
    <w:rsid w:val="00A57FA8"/>
    <w:rsid w:val="00A60D36"/>
    <w:rsid w:val="00A61F28"/>
    <w:rsid w:val="00A620DF"/>
    <w:rsid w:val="00A63C67"/>
    <w:rsid w:val="00A6600E"/>
    <w:rsid w:val="00A82FF0"/>
    <w:rsid w:val="00A907BB"/>
    <w:rsid w:val="00A97C3D"/>
    <w:rsid w:val="00AA0299"/>
    <w:rsid w:val="00AA06D5"/>
    <w:rsid w:val="00AA1948"/>
    <w:rsid w:val="00AA287A"/>
    <w:rsid w:val="00AA4866"/>
    <w:rsid w:val="00AA6AD3"/>
    <w:rsid w:val="00AB0C9A"/>
    <w:rsid w:val="00AB239C"/>
    <w:rsid w:val="00AB388A"/>
    <w:rsid w:val="00AB50A7"/>
    <w:rsid w:val="00AB52DE"/>
    <w:rsid w:val="00AC31F7"/>
    <w:rsid w:val="00AC4DDB"/>
    <w:rsid w:val="00AC5448"/>
    <w:rsid w:val="00AC7493"/>
    <w:rsid w:val="00AD0A11"/>
    <w:rsid w:val="00AD38D4"/>
    <w:rsid w:val="00AE2BF5"/>
    <w:rsid w:val="00AE34A4"/>
    <w:rsid w:val="00AF12CF"/>
    <w:rsid w:val="00B00D94"/>
    <w:rsid w:val="00B00EFA"/>
    <w:rsid w:val="00B046ED"/>
    <w:rsid w:val="00B057AA"/>
    <w:rsid w:val="00B10934"/>
    <w:rsid w:val="00B14CC3"/>
    <w:rsid w:val="00B151EA"/>
    <w:rsid w:val="00B41862"/>
    <w:rsid w:val="00B431FD"/>
    <w:rsid w:val="00B444B5"/>
    <w:rsid w:val="00B47762"/>
    <w:rsid w:val="00B53D6E"/>
    <w:rsid w:val="00B61638"/>
    <w:rsid w:val="00B64BD8"/>
    <w:rsid w:val="00B65AF7"/>
    <w:rsid w:val="00B74563"/>
    <w:rsid w:val="00B75DBA"/>
    <w:rsid w:val="00B83A4D"/>
    <w:rsid w:val="00B85FB8"/>
    <w:rsid w:val="00B90A61"/>
    <w:rsid w:val="00B9143C"/>
    <w:rsid w:val="00B92640"/>
    <w:rsid w:val="00B96678"/>
    <w:rsid w:val="00BA19C5"/>
    <w:rsid w:val="00BA1F83"/>
    <w:rsid w:val="00BB146A"/>
    <w:rsid w:val="00BB4E36"/>
    <w:rsid w:val="00BC1416"/>
    <w:rsid w:val="00BC67CC"/>
    <w:rsid w:val="00BD0522"/>
    <w:rsid w:val="00BD2C22"/>
    <w:rsid w:val="00BD43C6"/>
    <w:rsid w:val="00BE07D8"/>
    <w:rsid w:val="00BE1C60"/>
    <w:rsid w:val="00BF76DC"/>
    <w:rsid w:val="00C00D95"/>
    <w:rsid w:val="00C01908"/>
    <w:rsid w:val="00C035E3"/>
    <w:rsid w:val="00C04CC6"/>
    <w:rsid w:val="00C068B0"/>
    <w:rsid w:val="00C21CD6"/>
    <w:rsid w:val="00C23E34"/>
    <w:rsid w:val="00C25BB7"/>
    <w:rsid w:val="00C26A4C"/>
    <w:rsid w:val="00C330A8"/>
    <w:rsid w:val="00C337F0"/>
    <w:rsid w:val="00C37DE6"/>
    <w:rsid w:val="00C44B0B"/>
    <w:rsid w:val="00C470EE"/>
    <w:rsid w:val="00C472ED"/>
    <w:rsid w:val="00C504FF"/>
    <w:rsid w:val="00C544AD"/>
    <w:rsid w:val="00C71C29"/>
    <w:rsid w:val="00C755FE"/>
    <w:rsid w:val="00C7697D"/>
    <w:rsid w:val="00C82CD8"/>
    <w:rsid w:val="00C92847"/>
    <w:rsid w:val="00C93CA2"/>
    <w:rsid w:val="00C97BB5"/>
    <w:rsid w:val="00CA13C0"/>
    <w:rsid w:val="00CA41D3"/>
    <w:rsid w:val="00CA6171"/>
    <w:rsid w:val="00CB13C7"/>
    <w:rsid w:val="00CB661A"/>
    <w:rsid w:val="00CC4816"/>
    <w:rsid w:val="00CD3905"/>
    <w:rsid w:val="00CD4BE4"/>
    <w:rsid w:val="00CE2B7E"/>
    <w:rsid w:val="00CF16B0"/>
    <w:rsid w:val="00CF30C6"/>
    <w:rsid w:val="00CF6EE1"/>
    <w:rsid w:val="00D033F4"/>
    <w:rsid w:val="00D03EA1"/>
    <w:rsid w:val="00D106DE"/>
    <w:rsid w:val="00D12C04"/>
    <w:rsid w:val="00D16423"/>
    <w:rsid w:val="00D16FE2"/>
    <w:rsid w:val="00D20EE2"/>
    <w:rsid w:val="00D2129F"/>
    <w:rsid w:val="00D22E37"/>
    <w:rsid w:val="00D26466"/>
    <w:rsid w:val="00D275FF"/>
    <w:rsid w:val="00D27F84"/>
    <w:rsid w:val="00D325BF"/>
    <w:rsid w:val="00D32D9E"/>
    <w:rsid w:val="00D33C29"/>
    <w:rsid w:val="00D407BB"/>
    <w:rsid w:val="00D4156B"/>
    <w:rsid w:val="00D4262A"/>
    <w:rsid w:val="00D451EA"/>
    <w:rsid w:val="00D451EB"/>
    <w:rsid w:val="00D456EB"/>
    <w:rsid w:val="00D46A18"/>
    <w:rsid w:val="00D538D4"/>
    <w:rsid w:val="00D544EA"/>
    <w:rsid w:val="00D60377"/>
    <w:rsid w:val="00D60F42"/>
    <w:rsid w:val="00D61578"/>
    <w:rsid w:val="00D61A7B"/>
    <w:rsid w:val="00D62CAD"/>
    <w:rsid w:val="00D63702"/>
    <w:rsid w:val="00D6685C"/>
    <w:rsid w:val="00D67C0F"/>
    <w:rsid w:val="00D75482"/>
    <w:rsid w:val="00D832C6"/>
    <w:rsid w:val="00D96857"/>
    <w:rsid w:val="00D96E28"/>
    <w:rsid w:val="00D974A5"/>
    <w:rsid w:val="00DB09BB"/>
    <w:rsid w:val="00DB35CB"/>
    <w:rsid w:val="00DC03EF"/>
    <w:rsid w:val="00DC0B24"/>
    <w:rsid w:val="00DC0DDF"/>
    <w:rsid w:val="00DC14C8"/>
    <w:rsid w:val="00DD091B"/>
    <w:rsid w:val="00DD1B7B"/>
    <w:rsid w:val="00DD3541"/>
    <w:rsid w:val="00DE04E8"/>
    <w:rsid w:val="00DE1E13"/>
    <w:rsid w:val="00DE53A3"/>
    <w:rsid w:val="00DF00CF"/>
    <w:rsid w:val="00DF38F6"/>
    <w:rsid w:val="00DF4077"/>
    <w:rsid w:val="00E0636A"/>
    <w:rsid w:val="00E06381"/>
    <w:rsid w:val="00E07257"/>
    <w:rsid w:val="00E165F6"/>
    <w:rsid w:val="00E17273"/>
    <w:rsid w:val="00E17598"/>
    <w:rsid w:val="00E21BA3"/>
    <w:rsid w:val="00E26B65"/>
    <w:rsid w:val="00E325E8"/>
    <w:rsid w:val="00E3414A"/>
    <w:rsid w:val="00E34ECA"/>
    <w:rsid w:val="00E351BE"/>
    <w:rsid w:val="00E37EF9"/>
    <w:rsid w:val="00E42E8E"/>
    <w:rsid w:val="00E43415"/>
    <w:rsid w:val="00E4377F"/>
    <w:rsid w:val="00E43A05"/>
    <w:rsid w:val="00E472E1"/>
    <w:rsid w:val="00E50CC4"/>
    <w:rsid w:val="00E52D6A"/>
    <w:rsid w:val="00E55301"/>
    <w:rsid w:val="00E61A01"/>
    <w:rsid w:val="00E64D5F"/>
    <w:rsid w:val="00E66F5A"/>
    <w:rsid w:val="00E67D63"/>
    <w:rsid w:val="00E717AD"/>
    <w:rsid w:val="00E71A35"/>
    <w:rsid w:val="00E7327C"/>
    <w:rsid w:val="00E776CF"/>
    <w:rsid w:val="00E80FED"/>
    <w:rsid w:val="00E81354"/>
    <w:rsid w:val="00E927A7"/>
    <w:rsid w:val="00E95A43"/>
    <w:rsid w:val="00EA13C2"/>
    <w:rsid w:val="00EA51A1"/>
    <w:rsid w:val="00EA5420"/>
    <w:rsid w:val="00EA6DAA"/>
    <w:rsid w:val="00EB12A4"/>
    <w:rsid w:val="00EB14DC"/>
    <w:rsid w:val="00EB3E57"/>
    <w:rsid w:val="00EC4E7A"/>
    <w:rsid w:val="00EC4EA7"/>
    <w:rsid w:val="00EC6B57"/>
    <w:rsid w:val="00EC7484"/>
    <w:rsid w:val="00ED21DE"/>
    <w:rsid w:val="00ED3440"/>
    <w:rsid w:val="00ED4935"/>
    <w:rsid w:val="00ED536F"/>
    <w:rsid w:val="00ED7A6C"/>
    <w:rsid w:val="00EE232E"/>
    <w:rsid w:val="00EF0A80"/>
    <w:rsid w:val="00EF1C89"/>
    <w:rsid w:val="00EF4429"/>
    <w:rsid w:val="00EF7779"/>
    <w:rsid w:val="00F018D1"/>
    <w:rsid w:val="00F02170"/>
    <w:rsid w:val="00F02911"/>
    <w:rsid w:val="00F05789"/>
    <w:rsid w:val="00F11FAB"/>
    <w:rsid w:val="00F2679B"/>
    <w:rsid w:val="00F36A75"/>
    <w:rsid w:val="00F401FF"/>
    <w:rsid w:val="00F427C4"/>
    <w:rsid w:val="00F44C8F"/>
    <w:rsid w:val="00F46187"/>
    <w:rsid w:val="00F6411C"/>
    <w:rsid w:val="00F65686"/>
    <w:rsid w:val="00F65DDC"/>
    <w:rsid w:val="00F70023"/>
    <w:rsid w:val="00F7262F"/>
    <w:rsid w:val="00F86201"/>
    <w:rsid w:val="00F918BD"/>
    <w:rsid w:val="00F939F0"/>
    <w:rsid w:val="00F950B2"/>
    <w:rsid w:val="00F950CF"/>
    <w:rsid w:val="00F97B89"/>
    <w:rsid w:val="00FA4161"/>
    <w:rsid w:val="00FA7628"/>
    <w:rsid w:val="00FB69E5"/>
    <w:rsid w:val="00FB6D63"/>
    <w:rsid w:val="00FB7153"/>
    <w:rsid w:val="00FC0A32"/>
    <w:rsid w:val="00FC5E32"/>
    <w:rsid w:val="00FC7120"/>
    <w:rsid w:val="00FD479A"/>
    <w:rsid w:val="00FD484E"/>
    <w:rsid w:val="00FD4B9E"/>
    <w:rsid w:val="00FD578C"/>
    <w:rsid w:val="00FD594B"/>
    <w:rsid w:val="00FD5F3E"/>
    <w:rsid w:val="00FD761B"/>
    <w:rsid w:val="00FE3208"/>
    <w:rsid w:val="00FE6E1B"/>
    <w:rsid w:val="00FE7888"/>
    <w:rsid w:val="00FF16DA"/>
    <w:rsid w:val="00FF438D"/>
    <w:rsid w:val="00FF4FBD"/>
    <w:rsid w:val="00FF508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21"/>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9"/>
      </w:numPr>
    </w:pPr>
  </w:style>
  <w:style w:type="paragraph" w:customStyle="1" w:styleId="TableNumbered">
    <w:name w:val="TableNumbered"/>
    <w:basedOn w:val="TableText10"/>
    <w:qFormat/>
    <w:rsid w:val="00701CB6"/>
    <w:pPr>
      <w:numPr>
        <w:numId w:val="10"/>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2-8" TargetMode="External"/><Relationship Id="rId299" Type="http://schemas.openxmlformats.org/officeDocument/2006/relationships/hyperlink" Target="http://www.legislation.act.gov.au/a/2011-57" TargetMode="External"/><Relationship Id="rId21" Type="http://schemas.openxmlformats.org/officeDocument/2006/relationships/footer" Target="footer3.xml"/><Relationship Id="rId63" Type="http://schemas.openxmlformats.org/officeDocument/2006/relationships/hyperlink" Target="http://www.legislation.act.gov.au/a/1992-8" TargetMode="External"/><Relationship Id="rId159" Type="http://schemas.openxmlformats.org/officeDocument/2006/relationships/hyperlink" Target="http://www.legislation.act.gov.au/a/2006-23" TargetMode="External"/><Relationship Id="rId324" Type="http://schemas.openxmlformats.org/officeDocument/2006/relationships/hyperlink" Target="http://www.legislation.act.gov.au/a/2006-23" TargetMode="External"/><Relationship Id="rId366" Type="http://schemas.openxmlformats.org/officeDocument/2006/relationships/hyperlink" Target="http://www.legislation.act.gov.au/a/2008-19" TargetMode="External"/><Relationship Id="rId531" Type="http://schemas.openxmlformats.org/officeDocument/2006/relationships/hyperlink" Target="http://www.legislation.act.gov.au/a/2008-19" TargetMode="External"/><Relationship Id="rId573" Type="http://schemas.openxmlformats.org/officeDocument/2006/relationships/hyperlink" Target="http://www.legislation.act.gov.au/a/2011-57" TargetMode="External"/><Relationship Id="rId629" Type="http://schemas.openxmlformats.org/officeDocument/2006/relationships/footer" Target="footer16.xml"/><Relationship Id="rId170" Type="http://schemas.openxmlformats.org/officeDocument/2006/relationships/hyperlink" Target="http://www.legislation.act.gov.au/a/2008-19" TargetMode="External"/><Relationship Id="rId226" Type="http://schemas.openxmlformats.org/officeDocument/2006/relationships/hyperlink" Target="http://www.legislation.act.gov.au/a/2008-19" TargetMode="External"/><Relationship Id="rId433" Type="http://schemas.openxmlformats.org/officeDocument/2006/relationships/hyperlink" Target="http://www.legislation.act.gov.au/a/2008-19" TargetMode="External"/><Relationship Id="rId268" Type="http://schemas.openxmlformats.org/officeDocument/2006/relationships/hyperlink" Target="http://www.legislation.act.gov.au/a/2013-36" TargetMode="External"/><Relationship Id="rId475" Type="http://schemas.openxmlformats.org/officeDocument/2006/relationships/hyperlink" Target="http://www.legislation.act.gov.au/a/2008-22" TargetMode="External"/><Relationship Id="rId32" Type="http://schemas.openxmlformats.org/officeDocument/2006/relationships/hyperlink" Target="http://www.legislation.act.gov.au/a/2005-59"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8-19" TargetMode="External"/><Relationship Id="rId335" Type="http://schemas.openxmlformats.org/officeDocument/2006/relationships/hyperlink" Target="http://www.legislation.act.gov.au/a/2016-4/default.asp" TargetMode="External"/><Relationship Id="rId377" Type="http://schemas.openxmlformats.org/officeDocument/2006/relationships/hyperlink" Target="http://www.legislation.act.gov.au/a/2016-4/default.asp" TargetMode="External"/><Relationship Id="rId500" Type="http://schemas.openxmlformats.org/officeDocument/2006/relationships/hyperlink" Target="http://www.legislation.act.gov.au/a/2007-15" TargetMode="External"/><Relationship Id="rId542" Type="http://schemas.openxmlformats.org/officeDocument/2006/relationships/hyperlink" Target="http://www.legislation.act.gov.au/a/2007-44" TargetMode="External"/><Relationship Id="rId584" Type="http://schemas.openxmlformats.org/officeDocument/2006/relationships/hyperlink" Target="http://www.legislation.act.gov.au/a/2013-36/default.asp" TargetMode="External"/><Relationship Id="rId5" Type="http://schemas.openxmlformats.org/officeDocument/2006/relationships/footnotes" Target="footnotes.xml"/><Relationship Id="rId181" Type="http://schemas.openxmlformats.org/officeDocument/2006/relationships/hyperlink" Target="http://www.legislation.act.gov.au/a/2009-44" TargetMode="External"/><Relationship Id="rId237" Type="http://schemas.openxmlformats.org/officeDocument/2006/relationships/hyperlink" Target="http://www.legislation.act.gov.au/a/2013-19" TargetMode="External"/><Relationship Id="rId402" Type="http://schemas.openxmlformats.org/officeDocument/2006/relationships/hyperlink" Target="http://www.legislation.act.gov.au/a/2008-19" TargetMode="External"/><Relationship Id="rId279" Type="http://schemas.openxmlformats.org/officeDocument/2006/relationships/hyperlink" Target="http://www.legislation.act.gov.au/a/2018-43/default.asp" TargetMode="External"/><Relationship Id="rId444" Type="http://schemas.openxmlformats.org/officeDocument/2006/relationships/hyperlink" Target="http://www.legislation.act.gov.au/a/2008-19" TargetMode="External"/><Relationship Id="rId486" Type="http://schemas.openxmlformats.org/officeDocument/2006/relationships/hyperlink" Target="http://www.legislation.act.gov.au/a/2008-20"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8-43/default.asp" TargetMode="External"/><Relationship Id="rId304" Type="http://schemas.openxmlformats.org/officeDocument/2006/relationships/hyperlink" Target="http://www.legislation.act.gov.au/a/2018-43/default.asp" TargetMode="External"/><Relationship Id="rId346" Type="http://schemas.openxmlformats.org/officeDocument/2006/relationships/hyperlink" Target="http://www.legislation.act.gov.au/a/2016-4/default.asp" TargetMode="External"/><Relationship Id="rId388" Type="http://schemas.openxmlformats.org/officeDocument/2006/relationships/hyperlink" Target="http://www.legislation.act.gov.au/a/2016-4/default.asp" TargetMode="External"/><Relationship Id="rId511" Type="http://schemas.openxmlformats.org/officeDocument/2006/relationships/hyperlink" Target="http://www.legislation.act.gov.au/a/2013-19" TargetMode="External"/><Relationship Id="rId553" Type="http://schemas.openxmlformats.org/officeDocument/2006/relationships/hyperlink" Target="http://www.legislation.act.gov.au/a/2008-46" TargetMode="External"/><Relationship Id="rId609" Type="http://schemas.openxmlformats.org/officeDocument/2006/relationships/hyperlink" Target="http://www.legislation.act.gov.au/a/2016-42/default.asp" TargetMode="External"/><Relationship Id="rId85" Type="http://schemas.openxmlformats.org/officeDocument/2006/relationships/hyperlink" Target="http://www.legislation.act.gov.au/a/1991-34" TargetMode="External"/><Relationship Id="rId150" Type="http://schemas.openxmlformats.org/officeDocument/2006/relationships/header" Target="header8.xml"/><Relationship Id="rId192" Type="http://schemas.openxmlformats.org/officeDocument/2006/relationships/hyperlink" Target="http://www.legislation.act.gov.au/a/2013-12" TargetMode="External"/><Relationship Id="rId206" Type="http://schemas.openxmlformats.org/officeDocument/2006/relationships/hyperlink" Target="http://www.legislation.act.gov.au/a/2016-52/default.asp" TargetMode="External"/><Relationship Id="rId413" Type="http://schemas.openxmlformats.org/officeDocument/2006/relationships/hyperlink" Target="http://www.legislation.act.gov.au/a/2008-19" TargetMode="External"/><Relationship Id="rId595" Type="http://schemas.openxmlformats.org/officeDocument/2006/relationships/hyperlink" Target="http://www.legislation.act.gov.au/a/2015-40/default.asp" TargetMode="External"/><Relationship Id="rId248" Type="http://schemas.openxmlformats.org/officeDocument/2006/relationships/hyperlink" Target="http://www.legislation.act.gov.au/a/2016-4/default.asp" TargetMode="External"/><Relationship Id="rId455" Type="http://schemas.openxmlformats.org/officeDocument/2006/relationships/hyperlink" Target="http://www.legislation.act.gov.au/a/2008-19" TargetMode="External"/><Relationship Id="rId497" Type="http://schemas.openxmlformats.org/officeDocument/2006/relationships/hyperlink" Target="http://www.legislation.act.gov.au/a/2016-52/default.asp" TargetMode="External"/><Relationship Id="rId620" Type="http://schemas.openxmlformats.org/officeDocument/2006/relationships/header" Target="header10.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3-8/default.asp" TargetMode="External"/><Relationship Id="rId315" Type="http://schemas.openxmlformats.org/officeDocument/2006/relationships/hyperlink" Target="http://www.legislation.act.gov.au/a/2015-40/default.asp" TargetMode="External"/><Relationship Id="rId357" Type="http://schemas.openxmlformats.org/officeDocument/2006/relationships/hyperlink" Target="http://www.legislation.act.gov.au/a/2016-4/default.asp" TargetMode="External"/><Relationship Id="rId522" Type="http://schemas.openxmlformats.org/officeDocument/2006/relationships/hyperlink" Target="http://www.legislation.act.gov.au/a/2016-4/default.asp"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2004-59" TargetMode="External"/><Relationship Id="rId161" Type="http://schemas.openxmlformats.org/officeDocument/2006/relationships/hyperlink" Target="http://www.legislation.act.gov.au/sl/2006-25" TargetMode="External"/><Relationship Id="rId217" Type="http://schemas.openxmlformats.org/officeDocument/2006/relationships/hyperlink" Target="http://www.legislation.act.gov.au/a/2008-46" TargetMode="External"/><Relationship Id="rId399" Type="http://schemas.openxmlformats.org/officeDocument/2006/relationships/hyperlink" Target="http://www.legislation.act.gov.au/a/2008-19" TargetMode="External"/><Relationship Id="rId564" Type="http://schemas.openxmlformats.org/officeDocument/2006/relationships/hyperlink" Target="http://www.legislation.act.gov.au/a/2010-29" TargetMode="External"/><Relationship Id="rId259" Type="http://schemas.openxmlformats.org/officeDocument/2006/relationships/hyperlink" Target="http://www.legislation.act.gov.au/a/2014-58" TargetMode="External"/><Relationship Id="rId424" Type="http://schemas.openxmlformats.org/officeDocument/2006/relationships/hyperlink" Target="http://www.legislation.act.gov.au/a/2008-19" TargetMode="External"/><Relationship Id="rId466" Type="http://schemas.openxmlformats.org/officeDocument/2006/relationships/hyperlink" Target="http://www.legislation.act.gov.au/a/2006-23" TargetMode="External"/><Relationship Id="rId631" Type="http://schemas.openxmlformats.org/officeDocument/2006/relationships/footer" Target="footer17.xml"/><Relationship Id="rId23" Type="http://schemas.openxmlformats.org/officeDocument/2006/relationships/header" Target="header5.xml"/><Relationship Id="rId119" Type="http://schemas.openxmlformats.org/officeDocument/2006/relationships/hyperlink" Target="http://www.legislation.act.gov.au/a/1992-8" TargetMode="External"/><Relationship Id="rId270" Type="http://schemas.openxmlformats.org/officeDocument/2006/relationships/hyperlink" Target="http://www.legislation.act.gov.au/a/2013-12" TargetMode="External"/><Relationship Id="rId326" Type="http://schemas.openxmlformats.org/officeDocument/2006/relationships/hyperlink" Target="http://www.legislation.act.gov.au/a/2016-4/default.asp" TargetMode="External"/><Relationship Id="rId533" Type="http://schemas.openxmlformats.org/officeDocument/2006/relationships/hyperlink" Target="http://www.legislation.act.gov.au/sl/2006-25" TargetMode="External"/><Relationship Id="rId65" Type="http://schemas.openxmlformats.org/officeDocument/2006/relationships/hyperlink" Target="http://www.legislation.act.gov.au/a/1992-8" TargetMode="External"/><Relationship Id="rId130" Type="http://schemas.openxmlformats.org/officeDocument/2006/relationships/hyperlink" Target="http://www.legislation.act.gov.au/a/2005-59" TargetMode="External"/><Relationship Id="rId368" Type="http://schemas.openxmlformats.org/officeDocument/2006/relationships/hyperlink" Target="http://www.legislation.act.gov.au/a/2008-19" TargetMode="External"/><Relationship Id="rId575" Type="http://schemas.openxmlformats.org/officeDocument/2006/relationships/hyperlink" Target="http://www.legislation.act.gov.au/a/2012-29" TargetMode="External"/><Relationship Id="rId172" Type="http://schemas.openxmlformats.org/officeDocument/2006/relationships/hyperlink" Target="http://www.legislation.act.gov.au/a/2008-19" TargetMode="External"/><Relationship Id="rId228" Type="http://schemas.openxmlformats.org/officeDocument/2006/relationships/hyperlink" Target="http://www.legislation.act.gov.au/a/2016-4/default.asp" TargetMode="External"/><Relationship Id="rId435" Type="http://schemas.openxmlformats.org/officeDocument/2006/relationships/hyperlink" Target="http://www.legislation.act.gov.au/a/2009-24" TargetMode="External"/><Relationship Id="rId477" Type="http://schemas.openxmlformats.org/officeDocument/2006/relationships/hyperlink" Target="http://www.legislation.act.gov.au/a/2006-23" TargetMode="External"/><Relationship Id="rId600" Type="http://schemas.openxmlformats.org/officeDocument/2006/relationships/hyperlink" Target="http://www.legislation.act.gov.au/a/2016-48" TargetMode="External"/><Relationship Id="rId281" Type="http://schemas.openxmlformats.org/officeDocument/2006/relationships/hyperlink" Target="http://www.legislation.act.gov.au/a/2008-19" TargetMode="External"/><Relationship Id="rId337" Type="http://schemas.openxmlformats.org/officeDocument/2006/relationships/hyperlink" Target="http://www.legislation.act.gov.au/a/2016-4/default.asp" TargetMode="External"/><Relationship Id="rId502" Type="http://schemas.openxmlformats.org/officeDocument/2006/relationships/hyperlink" Target="http://www.legislation.act.gov.au/a/2006-23"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07-15" TargetMode="External"/><Relationship Id="rId141" Type="http://schemas.openxmlformats.org/officeDocument/2006/relationships/hyperlink" Target="http://www.legislation.act.gov.au/a/2005-59" TargetMode="External"/><Relationship Id="rId379" Type="http://schemas.openxmlformats.org/officeDocument/2006/relationships/hyperlink" Target="http://www.legislation.act.gov.au/a/2016-4/default.asp" TargetMode="External"/><Relationship Id="rId544" Type="http://schemas.openxmlformats.org/officeDocument/2006/relationships/hyperlink" Target="http://www.legislation.act.gov.au/a/2008-22" TargetMode="External"/><Relationship Id="rId586" Type="http://schemas.openxmlformats.org/officeDocument/2006/relationships/hyperlink" Target="http://www.legislation.act.gov.au/a/2014-58" TargetMode="External"/><Relationship Id="rId7" Type="http://schemas.openxmlformats.org/officeDocument/2006/relationships/image" Target="media/image1.png"/><Relationship Id="rId183" Type="http://schemas.openxmlformats.org/officeDocument/2006/relationships/hyperlink" Target="http://www.legislation.act.gov.au/a/2010-21" TargetMode="External"/><Relationship Id="rId239" Type="http://schemas.openxmlformats.org/officeDocument/2006/relationships/hyperlink" Target="http://www.legislation.act.gov.au/a/2008-19" TargetMode="External"/><Relationship Id="rId390" Type="http://schemas.openxmlformats.org/officeDocument/2006/relationships/hyperlink" Target="http://www.legislation.act.gov.au/a/2007-15" TargetMode="External"/><Relationship Id="rId404" Type="http://schemas.openxmlformats.org/officeDocument/2006/relationships/hyperlink" Target="http://www.legislation.act.gov.au/a/2008-19" TargetMode="External"/><Relationship Id="rId446" Type="http://schemas.openxmlformats.org/officeDocument/2006/relationships/hyperlink" Target="http://www.legislation.act.gov.au/a/2015-3" TargetMode="External"/><Relationship Id="rId611" Type="http://schemas.openxmlformats.org/officeDocument/2006/relationships/hyperlink" Target="https://www.legislation.act.gov.au/a/2018-6/default.asp" TargetMode="External"/><Relationship Id="rId250" Type="http://schemas.openxmlformats.org/officeDocument/2006/relationships/hyperlink" Target="http://www.legislation.act.gov.au/a/2008-19" TargetMode="External"/><Relationship Id="rId292" Type="http://schemas.openxmlformats.org/officeDocument/2006/relationships/hyperlink" Target="http://www.legislation.act.gov.au/a/2006-23" TargetMode="External"/><Relationship Id="rId306" Type="http://schemas.openxmlformats.org/officeDocument/2006/relationships/hyperlink" Target="http://www.legislation.act.gov.au/a/2018-43/default.asp" TargetMode="External"/><Relationship Id="rId488" Type="http://schemas.openxmlformats.org/officeDocument/2006/relationships/hyperlink" Target="http://www.legislation.act.gov.au/a/2014-58" TargetMode="External"/><Relationship Id="rId45" Type="http://schemas.openxmlformats.org/officeDocument/2006/relationships/hyperlink" Target="http://www.legislation.act.gov.au/a/1999-78" TargetMode="External"/><Relationship Id="rId87" Type="http://schemas.openxmlformats.org/officeDocument/2006/relationships/hyperlink" Target="http://www.legislation.act.gov.au/a/2005-59" TargetMode="External"/><Relationship Id="rId110" Type="http://schemas.openxmlformats.org/officeDocument/2006/relationships/hyperlink" Target="http://www.legislation.act.gov.au/a/2003-8/default.asp" TargetMode="External"/><Relationship Id="rId348" Type="http://schemas.openxmlformats.org/officeDocument/2006/relationships/hyperlink" Target="http://www.legislation.act.gov.au/a/2016-4/default.asp" TargetMode="External"/><Relationship Id="rId513" Type="http://schemas.openxmlformats.org/officeDocument/2006/relationships/hyperlink" Target="http://www.legislation.act.gov.au/a/2008-46" TargetMode="External"/><Relationship Id="rId555" Type="http://schemas.openxmlformats.org/officeDocument/2006/relationships/hyperlink" Target="http://www.legislation.act.gov.au/a/2008-44" TargetMode="External"/><Relationship Id="rId597" Type="http://schemas.openxmlformats.org/officeDocument/2006/relationships/hyperlink" Target="http://www.legislation.act.gov.au/a/2016-12/default.asp" TargetMode="External"/><Relationship Id="rId152" Type="http://schemas.openxmlformats.org/officeDocument/2006/relationships/footer" Target="footer10.xml"/><Relationship Id="rId194" Type="http://schemas.openxmlformats.org/officeDocument/2006/relationships/hyperlink" Target="http://www.legislation.act.gov.au/a/2013-36" TargetMode="External"/><Relationship Id="rId208" Type="http://schemas.openxmlformats.org/officeDocument/2006/relationships/hyperlink" Target="http://www.legislation.act.gov.au/a/2017-9/default.asp" TargetMode="External"/><Relationship Id="rId415" Type="http://schemas.openxmlformats.org/officeDocument/2006/relationships/hyperlink" Target="http://www.legislation.act.gov.au/a/2008-19" TargetMode="External"/><Relationship Id="rId457" Type="http://schemas.openxmlformats.org/officeDocument/2006/relationships/hyperlink" Target="http://www.legislation.act.gov.au/a/2009-24" TargetMode="External"/><Relationship Id="rId622" Type="http://schemas.openxmlformats.org/officeDocument/2006/relationships/footer" Target="footer12.xml"/><Relationship Id="rId261" Type="http://schemas.openxmlformats.org/officeDocument/2006/relationships/hyperlink" Target="http://www.legislation.act.gov.au/a/2018-6/default.asp" TargetMode="External"/><Relationship Id="rId499" Type="http://schemas.openxmlformats.org/officeDocument/2006/relationships/hyperlink" Target="http://www.legislation.act.gov.au/a/2008-19"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19-6/" TargetMode="External"/><Relationship Id="rId359" Type="http://schemas.openxmlformats.org/officeDocument/2006/relationships/hyperlink" Target="http://www.legislation.act.gov.au/a/2016-4/default.asp" TargetMode="External"/><Relationship Id="rId524" Type="http://schemas.openxmlformats.org/officeDocument/2006/relationships/hyperlink" Target="http://www.legislation.act.gov.au/a/2016-4/default.asp" TargetMode="External"/><Relationship Id="rId566" Type="http://schemas.openxmlformats.org/officeDocument/2006/relationships/hyperlink" Target="http://www.legislation.act.gov.au/a/2011-7"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1992-8" TargetMode="External"/><Relationship Id="rId163" Type="http://schemas.openxmlformats.org/officeDocument/2006/relationships/hyperlink" Target="http://www.legislation.act.gov.au/a/2007-15" TargetMode="External"/><Relationship Id="rId219" Type="http://schemas.openxmlformats.org/officeDocument/2006/relationships/hyperlink" Target="http://www.legislation.act.gov.au/a/2008-19" TargetMode="External"/><Relationship Id="rId370" Type="http://schemas.openxmlformats.org/officeDocument/2006/relationships/hyperlink" Target="http://www.legislation.act.gov.au/a/2014-58" TargetMode="External"/><Relationship Id="rId426" Type="http://schemas.openxmlformats.org/officeDocument/2006/relationships/hyperlink" Target="http://www.legislation.act.gov.au/a/2008-19" TargetMode="External"/><Relationship Id="rId633" Type="http://schemas.openxmlformats.org/officeDocument/2006/relationships/theme" Target="theme/theme1.xml"/><Relationship Id="rId230" Type="http://schemas.openxmlformats.org/officeDocument/2006/relationships/hyperlink" Target="http://www.legislation.act.gov.au/a/2014-58" TargetMode="External"/><Relationship Id="rId468" Type="http://schemas.openxmlformats.org/officeDocument/2006/relationships/hyperlink" Target="http://www.legislation.act.gov.au/a/2010-29" TargetMode="External"/><Relationship Id="rId25" Type="http://schemas.openxmlformats.org/officeDocument/2006/relationships/footer" Target="footer5.xm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18-6/default.asp" TargetMode="External"/><Relationship Id="rId328" Type="http://schemas.openxmlformats.org/officeDocument/2006/relationships/hyperlink" Target="http://www.legislation.act.gov.au/a/2008-20" TargetMode="External"/><Relationship Id="rId535" Type="http://schemas.openxmlformats.org/officeDocument/2006/relationships/hyperlink" Target="http://www.legislation.act.gov.au/sl/2006-22" TargetMode="External"/><Relationship Id="rId577" Type="http://schemas.openxmlformats.org/officeDocument/2006/relationships/hyperlink" Target="http://www.legislation.act.gov.au/a/2013-12"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cn/2008-13/default.asp" TargetMode="External"/><Relationship Id="rId381" Type="http://schemas.openxmlformats.org/officeDocument/2006/relationships/hyperlink" Target="http://www.legislation.act.gov.au/a/2016-4/default.asp" TargetMode="External"/><Relationship Id="rId602" Type="http://schemas.openxmlformats.org/officeDocument/2006/relationships/hyperlink" Target="http://www.legislation.act.gov.au/a/2016-52/default.asp" TargetMode="External"/><Relationship Id="rId241" Type="http://schemas.openxmlformats.org/officeDocument/2006/relationships/hyperlink" Target="http://www.legislation.act.gov.au/a/2010-21" TargetMode="External"/><Relationship Id="rId437" Type="http://schemas.openxmlformats.org/officeDocument/2006/relationships/hyperlink" Target="http://www.legislation.act.gov.au/a/2008-19" TargetMode="External"/><Relationship Id="rId479" Type="http://schemas.openxmlformats.org/officeDocument/2006/relationships/hyperlink" Target="http://www.legislation.act.gov.au/a/2006-23"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13-12" TargetMode="External"/><Relationship Id="rId339" Type="http://schemas.openxmlformats.org/officeDocument/2006/relationships/hyperlink" Target="http://www.legislation.act.gov.au/a/2016-4/default.asp" TargetMode="External"/><Relationship Id="rId490" Type="http://schemas.openxmlformats.org/officeDocument/2006/relationships/hyperlink" Target="http://www.legislation.act.gov.au/a/2014-58" TargetMode="External"/><Relationship Id="rId504" Type="http://schemas.openxmlformats.org/officeDocument/2006/relationships/hyperlink" Target="http://www.legislation.act.gov.au/a/2013-19" TargetMode="External"/><Relationship Id="rId546" Type="http://schemas.openxmlformats.org/officeDocument/2006/relationships/hyperlink" Target="http://www.legislation.act.gov.au/a/2008-20" TargetMode="External"/><Relationship Id="rId78" Type="http://schemas.openxmlformats.org/officeDocument/2006/relationships/hyperlink" Target="http://www.legislation.act.gov.au/a/2004-59"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7-15" TargetMode="External"/><Relationship Id="rId185" Type="http://schemas.openxmlformats.org/officeDocument/2006/relationships/hyperlink" Target="http://www.legislation.act.gov.au/a/2011-7" TargetMode="External"/><Relationship Id="rId350" Type="http://schemas.openxmlformats.org/officeDocument/2006/relationships/hyperlink" Target="http://www.legislation.act.gov.au/a/2016-4/default.asp" TargetMode="External"/><Relationship Id="rId406" Type="http://schemas.openxmlformats.org/officeDocument/2006/relationships/hyperlink" Target="http://www.legislation.act.gov.au/a/2008-19" TargetMode="External"/><Relationship Id="rId588" Type="http://schemas.openxmlformats.org/officeDocument/2006/relationships/hyperlink" Target="http://www.legislation.act.gov.au/a/2015-3/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42/default.asp" TargetMode="External"/><Relationship Id="rId392" Type="http://schemas.openxmlformats.org/officeDocument/2006/relationships/hyperlink" Target="http://www.legislation.act.gov.au/a/2016-4/default.asp" TargetMode="External"/><Relationship Id="rId448" Type="http://schemas.openxmlformats.org/officeDocument/2006/relationships/hyperlink" Target="http://www.legislation.act.gov.au/a/2009-7" TargetMode="External"/><Relationship Id="rId613" Type="http://schemas.openxmlformats.org/officeDocument/2006/relationships/hyperlink" Target="https://www.legislation.act.gov.au/a/2018-34/" TargetMode="External"/><Relationship Id="rId252" Type="http://schemas.openxmlformats.org/officeDocument/2006/relationships/hyperlink" Target="http://www.legislation.act.gov.au/a/2017-9/default.asp" TargetMode="External"/><Relationship Id="rId294" Type="http://schemas.openxmlformats.org/officeDocument/2006/relationships/hyperlink" Target="http://www.legislation.act.gov.au/a/2016-4/default.asp" TargetMode="External"/><Relationship Id="rId308" Type="http://schemas.openxmlformats.org/officeDocument/2006/relationships/hyperlink" Target="http://www.legislation.act.gov.au/a/2018-43/default.asp" TargetMode="External"/><Relationship Id="rId515" Type="http://schemas.openxmlformats.org/officeDocument/2006/relationships/hyperlink" Target="http://www.legislation.act.gov.au/a/2008-19"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1930-21"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6-4/default.asp" TargetMode="External"/><Relationship Id="rId557" Type="http://schemas.openxmlformats.org/officeDocument/2006/relationships/hyperlink" Target="http://www.legislation.act.gov.au/a/2009-24" TargetMode="External"/><Relationship Id="rId599" Type="http://schemas.openxmlformats.org/officeDocument/2006/relationships/hyperlink" Target="http://www.legislation.act.gov.au/a/2016-48" TargetMode="External"/><Relationship Id="rId196" Type="http://schemas.openxmlformats.org/officeDocument/2006/relationships/hyperlink" Target="http://www.legislation.act.gov.au/a/2015-3/default.asp" TargetMode="External"/><Relationship Id="rId417" Type="http://schemas.openxmlformats.org/officeDocument/2006/relationships/hyperlink" Target="http://www.legislation.act.gov.au/a/2008-19" TargetMode="External"/><Relationship Id="rId459" Type="http://schemas.openxmlformats.org/officeDocument/2006/relationships/hyperlink" Target="http://www.legislation.act.gov.au/a/2008-19" TargetMode="External"/><Relationship Id="rId624" Type="http://schemas.openxmlformats.org/officeDocument/2006/relationships/header" Target="header12.xml"/><Relationship Id="rId16" Type="http://schemas.openxmlformats.org/officeDocument/2006/relationships/header" Target="header1.xml"/><Relationship Id="rId221" Type="http://schemas.openxmlformats.org/officeDocument/2006/relationships/hyperlink" Target="http://www.legislation.act.gov.au/a/2018-43/default.asp" TargetMode="External"/><Relationship Id="rId263" Type="http://schemas.openxmlformats.org/officeDocument/2006/relationships/hyperlink" Target="http://www.legislation.act.gov.au/a/2008-19" TargetMode="External"/><Relationship Id="rId319" Type="http://schemas.openxmlformats.org/officeDocument/2006/relationships/hyperlink" Target="http://www.legislation.act.gov.au/a/2008-19" TargetMode="External"/><Relationship Id="rId470" Type="http://schemas.openxmlformats.org/officeDocument/2006/relationships/hyperlink" Target="http://www.legislation.act.gov.au/a/2016-13" TargetMode="External"/><Relationship Id="rId526" Type="http://schemas.openxmlformats.org/officeDocument/2006/relationships/hyperlink" Target="http://www.legislation.act.gov.au/a/2008-19"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1992-8" TargetMode="External"/><Relationship Id="rId330" Type="http://schemas.openxmlformats.org/officeDocument/2006/relationships/hyperlink" Target="http://www.legislation.act.gov.au/a/2016-4/default.asp" TargetMode="External"/><Relationship Id="rId568" Type="http://schemas.openxmlformats.org/officeDocument/2006/relationships/hyperlink" Target="http://www.legislation.act.gov.au/a/2011-13" TargetMode="External"/><Relationship Id="rId165" Type="http://schemas.openxmlformats.org/officeDocument/2006/relationships/hyperlink" Target="http://www.legislation.act.gov.au/a/2007-44" TargetMode="External"/><Relationship Id="rId372" Type="http://schemas.openxmlformats.org/officeDocument/2006/relationships/hyperlink" Target="http://www.legislation.act.gov.au/a/2013-19" TargetMode="External"/><Relationship Id="rId428" Type="http://schemas.openxmlformats.org/officeDocument/2006/relationships/hyperlink" Target="http://www.legislation.act.gov.au/a/2008-19" TargetMode="External"/><Relationship Id="rId232" Type="http://schemas.openxmlformats.org/officeDocument/2006/relationships/hyperlink" Target="http://www.legislation.act.gov.au/a/2008-19" TargetMode="External"/><Relationship Id="rId274" Type="http://schemas.openxmlformats.org/officeDocument/2006/relationships/hyperlink" Target="http://www.legislation.act.gov.au/a/2018-46/default.asp" TargetMode="External"/><Relationship Id="rId481" Type="http://schemas.openxmlformats.org/officeDocument/2006/relationships/hyperlink" Target="http://www.legislation.act.gov.au/a/2006-23" TargetMode="External"/><Relationship Id="rId27" Type="http://schemas.openxmlformats.org/officeDocument/2006/relationships/hyperlink" Target="http://www.legislation.act.gov.au/a/2005-59" TargetMode="External"/><Relationship Id="rId69" Type="http://schemas.openxmlformats.org/officeDocument/2006/relationships/hyperlink" Target="http://www.legislation.act.gov.au/a/2004-65" TargetMode="External"/><Relationship Id="rId134" Type="http://schemas.openxmlformats.org/officeDocument/2006/relationships/header" Target="header7.xml"/><Relationship Id="rId537" Type="http://schemas.openxmlformats.org/officeDocument/2006/relationships/hyperlink" Target="http://www.legislation.act.gov.au/a/2007-15" TargetMode="External"/><Relationship Id="rId579" Type="http://schemas.openxmlformats.org/officeDocument/2006/relationships/hyperlink" Target="http://www.legislation.act.gov.au/a/2013-12" TargetMode="External"/><Relationship Id="rId80" Type="http://schemas.openxmlformats.org/officeDocument/2006/relationships/hyperlink" Target="http://www.legislation.act.gov.au/a/1986-52" TargetMode="External"/><Relationship Id="rId176" Type="http://schemas.openxmlformats.org/officeDocument/2006/relationships/hyperlink" Target="http://www.legislation.act.gov.au/a/2008-44" TargetMode="External"/><Relationship Id="rId341" Type="http://schemas.openxmlformats.org/officeDocument/2006/relationships/hyperlink" Target="http://www.legislation.act.gov.au/a/2016-4/default.asp" TargetMode="External"/><Relationship Id="rId383" Type="http://schemas.openxmlformats.org/officeDocument/2006/relationships/hyperlink" Target="http://www.legislation.act.gov.au/a/2016-4/default.asp" TargetMode="External"/><Relationship Id="rId439" Type="http://schemas.openxmlformats.org/officeDocument/2006/relationships/hyperlink" Target="http://www.legislation.act.gov.au/a/2011-22" TargetMode="External"/><Relationship Id="rId590" Type="http://schemas.openxmlformats.org/officeDocument/2006/relationships/hyperlink" Target="http://www.legislation.act.gov.au/a/2016-4" TargetMode="External"/><Relationship Id="rId604" Type="http://schemas.openxmlformats.org/officeDocument/2006/relationships/hyperlink" Target="http://www.legislation.act.gov.au/a/2017-6/default.asp" TargetMode="External"/><Relationship Id="rId201" Type="http://schemas.openxmlformats.org/officeDocument/2006/relationships/hyperlink" Target="http://www.legislation.act.gov.au/a/2016-1/default.asp" TargetMode="External"/><Relationship Id="rId243" Type="http://schemas.openxmlformats.org/officeDocument/2006/relationships/hyperlink" Target="http://www.legislation.act.gov.au/a/2013-19" TargetMode="External"/><Relationship Id="rId285" Type="http://schemas.openxmlformats.org/officeDocument/2006/relationships/hyperlink" Target="http://www.legislation.act.gov.au/a/2008-19" TargetMode="External"/><Relationship Id="rId450" Type="http://schemas.openxmlformats.org/officeDocument/2006/relationships/hyperlink" Target="http://www.legislation.act.gov.au/a/2011-22" TargetMode="External"/><Relationship Id="rId506" Type="http://schemas.openxmlformats.org/officeDocument/2006/relationships/hyperlink" Target="http://www.legislation.act.gov.au/a/2011-22"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6-7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1992-8" TargetMode="External"/><Relationship Id="rId310" Type="http://schemas.openxmlformats.org/officeDocument/2006/relationships/hyperlink" Target="http://www.legislation.act.gov.au/a/2009-44" TargetMode="External"/><Relationship Id="rId492" Type="http://schemas.openxmlformats.org/officeDocument/2006/relationships/hyperlink" Target="http://www.legislation.act.gov.au/a/2017-6/default.asp" TargetMode="External"/><Relationship Id="rId527" Type="http://schemas.openxmlformats.org/officeDocument/2006/relationships/hyperlink" Target="http://www.legislation.act.gov.au/a/2012-29" TargetMode="External"/><Relationship Id="rId548" Type="http://schemas.openxmlformats.org/officeDocument/2006/relationships/hyperlink" Target="http://www.legislation.act.gov.au/a/2008-19" TargetMode="External"/><Relationship Id="rId569" Type="http://schemas.openxmlformats.org/officeDocument/2006/relationships/hyperlink" Target="http://www.legislation.act.gov.au/a/2011-22" TargetMode="External"/><Relationship Id="rId70" Type="http://schemas.openxmlformats.org/officeDocument/2006/relationships/hyperlink" Target="http://www.legislation.act.gov.au/a/2016-42" TargetMode="External"/><Relationship Id="rId91" Type="http://schemas.openxmlformats.org/officeDocument/2006/relationships/hyperlink" Target="http://www.legislation.act.gov.au/a/2005-59" TargetMode="External"/><Relationship Id="rId145" Type="http://schemas.openxmlformats.org/officeDocument/2006/relationships/hyperlink" Target="http://www.legislation.act.gov.au/a/2008-19" TargetMode="External"/><Relationship Id="rId166" Type="http://schemas.openxmlformats.org/officeDocument/2006/relationships/hyperlink" Target="http://www.legislation.act.gov.au/a/2008-19" TargetMode="External"/><Relationship Id="rId187" Type="http://schemas.openxmlformats.org/officeDocument/2006/relationships/hyperlink" Target="http://www.legislation.act.gov.au/cn/2011-8/default.asp" TargetMode="External"/><Relationship Id="rId331" Type="http://schemas.openxmlformats.org/officeDocument/2006/relationships/hyperlink" Target="http://www.legislation.act.gov.au/a/2006-23" TargetMode="External"/><Relationship Id="rId352" Type="http://schemas.openxmlformats.org/officeDocument/2006/relationships/hyperlink" Target="http://www.legislation.act.gov.au/a/2018-43/default.asp" TargetMode="External"/><Relationship Id="rId373" Type="http://schemas.openxmlformats.org/officeDocument/2006/relationships/hyperlink" Target="http://www.legislation.act.gov.au/a/2016-4/default.asp" TargetMode="External"/><Relationship Id="rId394" Type="http://schemas.openxmlformats.org/officeDocument/2006/relationships/hyperlink" Target="http://www.legislation.act.gov.au/a/2011-22" TargetMode="External"/><Relationship Id="rId408" Type="http://schemas.openxmlformats.org/officeDocument/2006/relationships/hyperlink" Target="http://www.legislation.act.gov.au/a/2008-19" TargetMode="External"/><Relationship Id="rId429" Type="http://schemas.openxmlformats.org/officeDocument/2006/relationships/hyperlink" Target="http://www.legislation.act.gov.au/a/2009-7" TargetMode="External"/><Relationship Id="rId580" Type="http://schemas.openxmlformats.org/officeDocument/2006/relationships/hyperlink" Target="http://www.legislation.act.gov.au/a/2012-29" TargetMode="External"/><Relationship Id="rId615" Type="http://schemas.openxmlformats.org/officeDocument/2006/relationships/hyperlink" Target="http://www.legislation.act.gov.au/a/2018-43/" TargetMode="External"/><Relationship Id="rId1" Type="http://schemas.openxmlformats.org/officeDocument/2006/relationships/numbering" Target="numbering.xml"/><Relationship Id="rId212" Type="http://schemas.openxmlformats.org/officeDocument/2006/relationships/hyperlink" Target="http://www.legislation.act.gov.au/a/2018-34/default.asp" TargetMode="External"/><Relationship Id="rId233" Type="http://schemas.openxmlformats.org/officeDocument/2006/relationships/hyperlink" Target="http://www.legislation.act.gov.au/a/2006-23" TargetMode="External"/><Relationship Id="rId254" Type="http://schemas.openxmlformats.org/officeDocument/2006/relationships/hyperlink" Target="http://www.legislation.act.gov.au/a/2016-4/default.asp" TargetMode="External"/><Relationship Id="rId440" Type="http://schemas.openxmlformats.org/officeDocument/2006/relationships/hyperlink" Target="http://www.legislation.act.gov.au/a/2008-1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a/1992-8" TargetMode="External"/><Relationship Id="rId275" Type="http://schemas.openxmlformats.org/officeDocument/2006/relationships/hyperlink" Target="http://www.legislation.act.gov.au/a/2012-29" TargetMode="External"/><Relationship Id="rId296" Type="http://schemas.openxmlformats.org/officeDocument/2006/relationships/hyperlink" Target="http://www.legislation.act.gov.au/a/2008-19" TargetMode="External"/><Relationship Id="rId300" Type="http://schemas.openxmlformats.org/officeDocument/2006/relationships/hyperlink" Target="http://www.legislation.act.gov.au/a/2012-29" TargetMode="External"/><Relationship Id="rId461" Type="http://schemas.openxmlformats.org/officeDocument/2006/relationships/hyperlink" Target="http://www.legislation.act.gov.au/a/2011-22" TargetMode="External"/><Relationship Id="rId482" Type="http://schemas.openxmlformats.org/officeDocument/2006/relationships/hyperlink" Target="http://www.legislation.act.gov.au/a/2006-23" TargetMode="External"/><Relationship Id="rId517" Type="http://schemas.openxmlformats.org/officeDocument/2006/relationships/hyperlink" Target="http://www.legislation.act.gov.au/a/2016-4/default.asp" TargetMode="External"/><Relationship Id="rId538" Type="http://schemas.openxmlformats.org/officeDocument/2006/relationships/hyperlink" Target="http://www.legislation.act.gov.au/a/2007-15" TargetMode="External"/><Relationship Id="rId559" Type="http://schemas.openxmlformats.org/officeDocument/2006/relationships/hyperlink" Target="http://www.legislation.act.gov.au/a/2009-44" TargetMode="External"/><Relationship Id="rId60" Type="http://schemas.openxmlformats.org/officeDocument/2006/relationships/hyperlink" Target="http://www.legislation.act.gov.au/a/1900-40" TargetMode="External"/><Relationship Id="rId81" Type="http://schemas.openxmlformats.org/officeDocument/2006/relationships/hyperlink" Target="http://www.legislation.act.gov.au/a/2001-14" TargetMode="External"/><Relationship Id="rId135" Type="http://schemas.openxmlformats.org/officeDocument/2006/relationships/footer" Target="footer7.xml"/><Relationship Id="rId156" Type="http://schemas.openxmlformats.org/officeDocument/2006/relationships/hyperlink" Target="http://www.legislation.act.gov.au/a/2005-59" TargetMode="External"/><Relationship Id="rId177" Type="http://schemas.openxmlformats.org/officeDocument/2006/relationships/hyperlink" Target="http://www.legislation.act.gov.au/cn/2009-4/default.asp" TargetMode="External"/><Relationship Id="rId198" Type="http://schemas.openxmlformats.org/officeDocument/2006/relationships/hyperlink" Target="http://www.legislation.act.gov.au/a/2016-4/default.asp" TargetMode="External"/><Relationship Id="rId321" Type="http://schemas.openxmlformats.org/officeDocument/2006/relationships/hyperlink" Target="http://www.legislation.act.gov.au/a/2016-4/default.asp" TargetMode="External"/><Relationship Id="rId342" Type="http://schemas.openxmlformats.org/officeDocument/2006/relationships/hyperlink" Target="http://www.legislation.act.gov.au/a/2018-43/default.asp" TargetMode="External"/><Relationship Id="rId363" Type="http://schemas.openxmlformats.org/officeDocument/2006/relationships/hyperlink" Target="http://www.legislation.act.gov.au/a/2016-4/default.asp" TargetMode="External"/><Relationship Id="rId384" Type="http://schemas.openxmlformats.org/officeDocument/2006/relationships/hyperlink" Target="http://www.legislation.act.gov.au/a/2008-19" TargetMode="External"/><Relationship Id="rId419" Type="http://schemas.openxmlformats.org/officeDocument/2006/relationships/hyperlink" Target="http://www.legislation.act.gov.au/a/2008-19" TargetMode="External"/><Relationship Id="rId570" Type="http://schemas.openxmlformats.org/officeDocument/2006/relationships/hyperlink" Target="http://www.legislation.act.gov.au/a/2011-22" TargetMode="External"/><Relationship Id="rId591" Type="http://schemas.openxmlformats.org/officeDocument/2006/relationships/hyperlink" Target="http://www.legislation.act.gov.au/a/2016-4" TargetMode="External"/><Relationship Id="rId605" Type="http://schemas.openxmlformats.org/officeDocument/2006/relationships/hyperlink" Target="http://www.legislation.act.gov.au/a/2017-6/default.asp" TargetMode="External"/><Relationship Id="rId626" Type="http://schemas.openxmlformats.org/officeDocument/2006/relationships/footer" Target="footer14.xml"/><Relationship Id="rId202" Type="http://schemas.openxmlformats.org/officeDocument/2006/relationships/hyperlink" Target="http://www.legislation.act.gov.au/a/2016-42/default.asp" TargetMode="External"/><Relationship Id="rId223" Type="http://schemas.openxmlformats.org/officeDocument/2006/relationships/hyperlink" Target="http://www.legislation.act.gov.au/a/2008-19" TargetMode="External"/><Relationship Id="rId244" Type="http://schemas.openxmlformats.org/officeDocument/2006/relationships/hyperlink" Target="http://www.legislation.act.gov.au/a/2008-19" TargetMode="External"/><Relationship Id="rId430" Type="http://schemas.openxmlformats.org/officeDocument/2006/relationships/hyperlink" Target="http://www.legislation.act.gov.au/a/2009-24" TargetMode="External"/><Relationship Id="rId18" Type="http://schemas.openxmlformats.org/officeDocument/2006/relationships/footer" Target="footer1.xml"/><Relationship Id="rId39" Type="http://schemas.openxmlformats.org/officeDocument/2006/relationships/hyperlink" Target="http://www.legislation.act.gov.au/a/1994-83" TargetMode="External"/><Relationship Id="rId265" Type="http://schemas.openxmlformats.org/officeDocument/2006/relationships/hyperlink" Target="http://www.legislation.act.gov.au/a/2008-19" TargetMode="External"/><Relationship Id="rId286" Type="http://schemas.openxmlformats.org/officeDocument/2006/relationships/hyperlink" Target="http://www.legislation.act.gov.au/a/2011-22" TargetMode="External"/><Relationship Id="rId451" Type="http://schemas.openxmlformats.org/officeDocument/2006/relationships/hyperlink" Target="http://www.legislation.act.gov.au/a/2008-19" TargetMode="External"/><Relationship Id="rId472" Type="http://schemas.openxmlformats.org/officeDocument/2006/relationships/hyperlink" Target="http://www.legislation.act.gov.au/a/2006-23" TargetMode="External"/><Relationship Id="rId493" Type="http://schemas.openxmlformats.org/officeDocument/2006/relationships/hyperlink" Target="http://www.legislation.act.gov.au/a/2017-6/default.asp" TargetMode="External"/><Relationship Id="rId507" Type="http://schemas.openxmlformats.org/officeDocument/2006/relationships/hyperlink" Target="http://www.legislation.act.gov.au/a/2016-4/default.asp" TargetMode="External"/><Relationship Id="rId528" Type="http://schemas.openxmlformats.org/officeDocument/2006/relationships/hyperlink" Target="http://www.legislation.act.gov.au/a/2007-15" TargetMode="External"/><Relationship Id="rId549" Type="http://schemas.openxmlformats.org/officeDocument/2006/relationships/hyperlink" Target="http://www.legislation.act.gov.au/a/2008-20" TargetMode="External"/><Relationship Id="rId50" Type="http://schemas.openxmlformats.org/officeDocument/2006/relationships/hyperlink" Target="http://www.legislation.act.gov.au/a/1930-21"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1992-8" TargetMode="External"/><Relationship Id="rId146" Type="http://schemas.openxmlformats.org/officeDocument/2006/relationships/hyperlink" Target="http://www.legislation.act.gov.au/a/2008-19" TargetMode="External"/><Relationship Id="rId167" Type="http://schemas.openxmlformats.org/officeDocument/2006/relationships/hyperlink" Target="http://www.legislation.act.gov.au/cn/2008-17/default.asp" TargetMode="External"/><Relationship Id="rId188" Type="http://schemas.openxmlformats.org/officeDocument/2006/relationships/hyperlink" Target="http://www.legislation.act.gov.au/a/2011-22" TargetMode="External"/><Relationship Id="rId311" Type="http://schemas.openxmlformats.org/officeDocument/2006/relationships/hyperlink" Target="http://www.legislation.act.gov.au/a/2008-20" TargetMode="External"/><Relationship Id="rId332" Type="http://schemas.openxmlformats.org/officeDocument/2006/relationships/hyperlink" Target="http://www.legislation.act.gov.au/a/2006-23" TargetMode="External"/><Relationship Id="rId353" Type="http://schemas.openxmlformats.org/officeDocument/2006/relationships/hyperlink" Target="http://www.legislation.act.gov.au/a/2016-4/default.asp" TargetMode="External"/><Relationship Id="rId374" Type="http://schemas.openxmlformats.org/officeDocument/2006/relationships/hyperlink" Target="http://www.legislation.act.gov.au/a/2006-23" TargetMode="External"/><Relationship Id="rId395" Type="http://schemas.openxmlformats.org/officeDocument/2006/relationships/hyperlink" Target="http://www.legislation.act.gov.au/a/2006-23" TargetMode="External"/><Relationship Id="rId409" Type="http://schemas.openxmlformats.org/officeDocument/2006/relationships/hyperlink" Target="http://www.legislation.act.gov.au/a/2008-19" TargetMode="External"/><Relationship Id="rId560" Type="http://schemas.openxmlformats.org/officeDocument/2006/relationships/hyperlink" Target="http://www.legislation.act.gov.au/a/2010-21" TargetMode="External"/><Relationship Id="rId581" Type="http://schemas.openxmlformats.org/officeDocument/2006/relationships/hyperlink" Target="http://www.legislation.act.gov.au/a/2013-19" TargetMode="External"/><Relationship Id="rId71" Type="http://schemas.openxmlformats.org/officeDocument/2006/relationships/hyperlink" Target="http://www.legislation.act.gov.au/a/2008-46" TargetMode="External"/><Relationship Id="rId92" Type="http://schemas.openxmlformats.org/officeDocument/2006/relationships/hyperlink" Target="http://www.legislation.act.gov.au/a/2005-59" TargetMode="External"/><Relationship Id="rId213" Type="http://schemas.openxmlformats.org/officeDocument/2006/relationships/hyperlink" Target="http://www.legislation.act.gov.au/a/2018-43/default.asp" TargetMode="External"/><Relationship Id="rId234" Type="http://schemas.openxmlformats.org/officeDocument/2006/relationships/hyperlink" Target="http://www.legislation.act.gov.au/a/2008-19" TargetMode="External"/><Relationship Id="rId420" Type="http://schemas.openxmlformats.org/officeDocument/2006/relationships/hyperlink" Target="http://www.legislation.act.gov.au/a/2008-19" TargetMode="External"/><Relationship Id="rId616" Type="http://schemas.openxmlformats.org/officeDocument/2006/relationships/hyperlink" Target="http://www.legislation.act.gov.au/a/2018-4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8-19" TargetMode="External"/><Relationship Id="rId276" Type="http://schemas.openxmlformats.org/officeDocument/2006/relationships/hyperlink" Target="http://www.legislation.act.gov.au/a/2013-36" TargetMode="External"/><Relationship Id="rId297" Type="http://schemas.openxmlformats.org/officeDocument/2006/relationships/hyperlink" Target="http://www.legislation.act.gov.au/a/2011-13" TargetMode="External"/><Relationship Id="rId441" Type="http://schemas.openxmlformats.org/officeDocument/2006/relationships/hyperlink" Target="http://www.legislation.act.gov.au/a/2008-19" TargetMode="External"/><Relationship Id="rId462" Type="http://schemas.openxmlformats.org/officeDocument/2006/relationships/hyperlink" Target="http://www.legislation.act.gov.au/a/2008-19" TargetMode="External"/><Relationship Id="rId483" Type="http://schemas.openxmlformats.org/officeDocument/2006/relationships/hyperlink" Target="http://www.legislation.act.gov.au/a/2008-20" TargetMode="External"/><Relationship Id="rId518" Type="http://schemas.openxmlformats.org/officeDocument/2006/relationships/hyperlink" Target="http://www.legislation.act.gov.au/a/2018-43/default.asp" TargetMode="External"/><Relationship Id="rId539" Type="http://schemas.openxmlformats.org/officeDocument/2006/relationships/hyperlink" Target="http://www.legislation.act.gov.au/a/2007-44" TargetMode="External"/><Relationship Id="rId40" Type="http://schemas.openxmlformats.org/officeDocument/2006/relationships/hyperlink" Target="http://www.legislation.act.gov.au/a/1930-21" TargetMode="External"/><Relationship Id="rId115" Type="http://schemas.openxmlformats.org/officeDocument/2006/relationships/hyperlink" Target="http://www.legislation.act.gov.au/a/1992-8" TargetMode="External"/><Relationship Id="rId136" Type="http://schemas.openxmlformats.org/officeDocument/2006/relationships/footer" Target="footer8.xml"/><Relationship Id="rId157" Type="http://schemas.openxmlformats.org/officeDocument/2006/relationships/hyperlink" Target="http://www.legislation.act.gov.au/sl/2006-22" TargetMode="External"/><Relationship Id="rId178" Type="http://schemas.openxmlformats.org/officeDocument/2006/relationships/hyperlink" Target="http://www.legislation.act.gov.au/a/2008-46" TargetMode="External"/><Relationship Id="rId301" Type="http://schemas.openxmlformats.org/officeDocument/2006/relationships/hyperlink" Target="http://www.legislation.act.gov.au/a/2018-43/default.asp" TargetMode="External"/><Relationship Id="rId322" Type="http://schemas.openxmlformats.org/officeDocument/2006/relationships/hyperlink" Target="http://www.legislation.act.gov.au/a/2018-43/default.asp" TargetMode="External"/><Relationship Id="rId343" Type="http://schemas.openxmlformats.org/officeDocument/2006/relationships/hyperlink" Target="http://www.legislation.act.gov.au/a/2007-15" TargetMode="External"/><Relationship Id="rId364" Type="http://schemas.openxmlformats.org/officeDocument/2006/relationships/hyperlink" Target="http://www.legislation.act.gov.au/a/2016-4/default.asp" TargetMode="External"/><Relationship Id="rId550" Type="http://schemas.openxmlformats.org/officeDocument/2006/relationships/hyperlink" Target="http://www.legislation.act.gov.au/a/2009-7"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30-21" TargetMode="External"/><Relationship Id="rId199" Type="http://schemas.openxmlformats.org/officeDocument/2006/relationships/hyperlink" Target="http://www.legislation.act.gov.au/a/2016-12/default.asp" TargetMode="External"/><Relationship Id="rId203" Type="http://schemas.openxmlformats.org/officeDocument/2006/relationships/hyperlink" Target="http://www.legislation.act.gov.au/a/2017-10/default.asp" TargetMode="External"/><Relationship Id="rId385" Type="http://schemas.openxmlformats.org/officeDocument/2006/relationships/hyperlink" Target="http://www.legislation.act.gov.au/a/2016-4/default.asp" TargetMode="External"/><Relationship Id="rId571" Type="http://schemas.openxmlformats.org/officeDocument/2006/relationships/hyperlink" Target="http://www.legislation.act.gov.au/a/2011-22" TargetMode="External"/><Relationship Id="rId592" Type="http://schemas.openxmlformats.org/officeDocument/2006/relationships/hyperlink" Target="http://www.legislation.act.gov.au/a/2016-13/default.asp" TargetMode="External"/><Relationship Id="rId606" Type="http://schemas.openxmlformats.org/officeDocument/2006/relationships/hyperlink" Target="http://www.legislation.act.gov.au/a/2017-9/default.asp" TargetMode="External"/><Relationship Id="rId627" Type="http://schemas.openxmlformats.org/officeDocument/2006/relationships/footer" Target="footer15.xml"/><Relationship Id="rId19" Type="http://schemas.openxmlformats.org/officeDocument/2006/relationships/footer" Target="footer2.xml"/><Relationship Id="rId224" Type="http://schemas.openxmlformats.org/officeDocument/2006/relationships/hyperlink" Target="http://www.legislation.act.gov.au/a/2016-4/default.asp" TargetMode="External"/><Relationship Id="rId245" Type="http://schemas.openxmlformats.org/officeDocument/2006/relationships/hyperlink" Target="http://www.legislation.act.gov.au/a/2006-23" TargetMode="External"/><Relationship Id="rId266" Type="http://schemas.openxmlformats.org/officeDocument/2006/relationships/hyperlink" Target="http://www.legislation.act.gov.au/a/2013-12" TargetMode="External"/><Relationship Id="rId287" Type="http://schemas.openxmlformats.org/officeDocument/2006/relationships/hyperlink" Target="http://www.legislation.act.gov.au/a/2011-57" TargetMode="External"/><Relationship Id="rId410" Type="http://schemas.openxmlformats.org/officeDocument/2006/relationships/hyperlink" Target="http://www.legislation.act.gov.au/a/2008-19" TargetMode="External"/><Relationship Id="rId431" Type="http://schemas.openxmlformats.org/officeDocument/2006/relationships/hyperlink" Target="http://www.legislation.act.gov.au/a/2008-19" TargetMode="External"/><Relationship Id="rId452" Type="http://schemas.openxmlformats.org/officeDocument/2006/relationships/hyperlink" Target="http://www.legislation.act.gov.au/a/2015-3" TargetMode="External"/><Relationship Id="rId473" Type="http://schemas.openxmlformats.org/officeDocument/2006/relationships/hyperlink" Target="http://www.legislation.act.gov.au/sl/2006-25" TargetMode="External"/><Relationship Id="rId494" Type="http://schemas.openxmlformats.org/officeDocument/2006/relationships/hyperlink" Target="http://www.legislation.act.gov.au/a/2011-22" TargetMode="External"/><Relationship Id="rId508" Type="http://schemas.openxmlformats.org/officeDocument/2006/relationships/hyperlink" Target="http://www.legislation.act.gov.au/a/2006-23" TargetMode="External"/><Relationship Id="rId529" Type="http://schemas.openxmlformats.org/officeDocument/2006/relationships/hyperlink" Target="http://www.legislation.act.gov.au/a/2016-4/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3-8" TargetMode="External"/><Relationship Id="rId126" Type="http://schemas.openxmlformats.org/officeDocument/2006/relationships/hyperlink" Target="http://www.legislation.act.gov.au/a/2008-19" TargetMode="External"/><Relationship Id="rId147" Type="http://schemas.openxmlformats.org/officeDocument/2006/relationships/hyperlink" Target="http://www.legislation.act.gov.au/a/2016-42" TargetMode="External"/><Relationship Id="rId168" Type="http://schemas.openxmlformats.org/officeDocument/2006/relationships/hyperlink" Target="http://www.legislation.act.gov.au/cn/2008-13/default.asp" TargetMode="External"/><Relationship Id="rId312" Type="http://schemas.openxmlformats.org/officeDocument/2006/relationships/hyperlink" Target="http://www.legislation.act.gov.au/a/2015-3" TargetMode="External"/><Relationship Id="rId333" Type="http://schemas.openxmlformats.org/officeDocument/2006/relationships/hyperlink" Target="http://www.legislation.act.gov.au/a/2016-4/default.asp" TargetMode="External"/><Relationship Id="rId354" Type="http://schemas.openxmlformats.org/officeDocument/2006/relationships/hyperlink" Target="http://www.legislation.act.gov.au/a/2016-4/default.asp" TargetMode="External"/><Relationship Id="rId540" Type="http://schemas.openxmlformats.org/officeDocument/2006/relationships/hyperlink" Target="http://www.legislation.act.gov.au/a/2007-44" TargetMode="External"/><Relationship Id="rId51" Type="http://schemas.openxmlformats.org/officeDocument/2006/relationships/hyperlink" Target="http://www.legislation.act.gov.au/a/2016-12/default.asp" TargetMode="External"/><Relationship Id="rId72" Type="http://schemas.openxmlformats.org/officeDocument/2006/relationships/hyperlink" Target="http://www.legislation.act.gov.au/a/2003-8" TargetMode="External"/><Relationship Id="rId93" Type="http://schemas.openxmlformats.org/officeDocument/2006/relationships/hyperlink" Target="http://www.legislation.act.gov.au/a/2005-59" TargetMode="External"/><Relationship Id="rId189" Type="http://schemas.openxmlformats.org/officeDocument/2006/relationships/hyperlink" Target="http://www.legislation.act.gov.au/a/2011-57" TargetMode="External"/><Relationship Id="rId375" Type="http://schemas.openxmlformats.org/officeDocument/2006/relationships/hyperlink" Target="http://www.legislation.act.gov.au/a/2008-19" TargetMode="External"/><Relationship Id="rId396" Type="http://schemas.openxmlformats.org/officeDocument/2006/relationships/hyperlink" Target="http://www.legislation.act.gov.au/a/2006-23" TargetMode="External"/><Relationship Id="rId561" Type="http://schemas.openxmlformats.org/officeDocument/2006/relationships/hyperlink" Target="http://www.legislation.act.gov.au/a/2010-21" TargetMode="External"/><Relationship Id="rId582" Type="http://schemas.openxmlformats.org/officeDocument/2006/relationships/hyperlink" Target="http://www.legislation.act.gov.au/a/2013-19" TargetMode="External"/><Relationship Id="rId617" Type="http://schemas.openxmlformats.org/officeDocument/2006/relationships/hyperlink" Target="http://www.legislation.act.gov.au/a/2018-46/default.asp" TargetMode="External"/><Relationship Id="rId3" Type="http://schemas.openxmlformats.org/officeDocument/2006/relationships/settings" Target="settings.xml"/><Relationship Id="rId214" Type="http://schemas.openxmlformats.org/officeDocument/2006/relationships/hyperlink" Target="http://www.legislation.act.gov.au/a/2018-46/default.asp" TargetMode="External"/><Relationship Id="rId235" Type="http://schemas.openxmlformats.org/officeDocument/2006/relationships/hyperlink" Target="http://www.legislation.act.gov.au/a/2009-7" TargetMode="External"/><Relationship Id="rId256" Type="http://schemas.openxmlformats.org/officeDocument/2006/relationships/hyperlink" Target="http://www.legislation.act.gov.au/a/2006-23" TargetMode="External"/><Relationship Id="rId277" Type="http://schemas.openxmlformats.org/officeDocument/2006/relationships/hyperlink" Target="http://www.legislation.act.gov.au/a/2013-36" TargetMode="External"/><Relationship Id="rId298" Type="http://schemas.openxmlformats.org/officeDocument/2006/relationships/hyperlink" Target="http://www.legislation.act.gov.au/a/2016-42/default.asp" TargetMode="External"/><Relationship Id="rId400" Type="http://schemas.openxmlformats.org/officeDocument/2006/relationships/hyperlink" Target="http://www.legislation.act.gov.au/a/2008-19" TargetMode="External"/><Relationship Id="rId421" Type="http://schemas.openxmlformats.org/officeDocument/2006/relationships/hyperlink" Target="http://www.legislation.act.gov.au/a/2008-19" TargetMode="External"/><Relationship Id="rId442" Type="http://schemas.openxmlformats.org/officeDocument/2006/relationships/hyperlink" Target="http://www.legislation.act.gov.au/a/2008-19" TargetMode="External"/><Relationship Id="rId463" Type="http://schemas.openxmlformats.org/officeDocument/2006/relationships/hyperlink" Target="http://www.legislation.act.gov.au/a/2008-19" TargetMode="External"/><Relationship Id="rId484" Type="http://schemas.openxmlformats.org/officeDocument/2006/relationships/hyperlink" Target="http://www.legislation.act.gov.au/a/2008-20" TargetMode="External"/><Relationship Id="rId519" Type="http://schemas.openxmlformats.org/officeDocument/2006/relationships/hyperlink" Target="http://www.legislation.act.gov.au/a/2016-4/default.asp" TargetMode="External"/><Relationship Id="rId116" Type="http://schemas.openxmlformats.org/officeDocument/2006/relationships/hyperlink" Target="http://www.legislation.act.gov.au/a/2001-14" TargetMode="External"/><Relationship Id="rId137" Type="http://schemas.openxmlformats.org/officeDocument/2006/relationships/footer" Target="footer9.xml"/><Relationship Id="rId158" Type="http://schemas.openxmlformats.org/officeDocument/2006/relationships/hyperlink" Target="http://www.legislation.act.gov.au/sl/2006-25" TargetMode="External"/><Relationship Id="rId302" Type="http://schemas.openxmlformats.org/officeDocument/2006/relationships/hyperlink" Target="http://www.legislation.act.gov.au/a/2018-43/default.asp" TargetMode="External"/><Relationship Id="rId323" Type="http://schemas.openxmlformats.org/officeDocument/2006/relationships/hyperlink" Target="http://www.legislation.act.gov.au/a/2006-23" TargetMode="External"/><Relationship Id="rId344" Type="http://schemas.openxmlformats.org/officeDocument/2006/relationships/hyperlink" Target="http://www.legislation.act.gov.au/a/2016-4/default.asp" TargetMode="External"/><Relationship Id="rId530" Type="http://schemas.openxmlformats.org/officeDocument/2006/relationships/hyperlink" Target="http://www.legislation.act.gov.au/a/2016-4/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86-52" TargetMode="External"/><Relationship Id="rId179" Type="http://schemas.openxmlformats.org/officeDocument/2006/relationships/hyperlink" Target="http://www.legislation.act.gov.au/a/2009-7" TargetMode="External"/><Relationship Id="rId365" Type="http://schemas.openxmlformats.org/officeDocument/2006/relationships/hyperlink" Target="http://www.legislation.act.gov.au/a/2006-23" TargetMode="External"/><Relationship Id="rId386" Type="http://schemas.openxmlformats.org/officeDocument/2006/relationships/hyperlink" Target="http://www.legislation.act.gov.au/a/2009-7" TargetMode="External"/><Relationship Id="rId551" Type="http://schemas.openxmlformats.org/officeDocument/2006/relationships/hyperlink" Target="http://www.legislation.act.gov.au/a/2009-7" TargetMode="External"/><Relationship Id="rId572" Type="http://schemas.openxmlformats.org/officeDocument/2006/relationships/hyperlink" Target="http://www.legislation.act.gov.au/a/2011-13" TargetMode="External"/><Relationship Id="rId593" Type="http://schemas.openxmlformats.org/officeDocument/2006/relationships/hyperlink" Target="http://www.legislation.act.gov.au/a/2016-13/default.asp" TargetMode="External"/><Relationship Id="rId607" Type="http://schemas.openxmlformats.org/officeDocument/2006/relationships/hyperlink" Target="http://www.legislation.act.gov.au/a/2017-9/default.asp" TargetMode="External"/><Relationship Id="rId628" Type="http://schemas.openxmlformats.org/officeDocument/2006/relationships/header" Target="header14.xml"/><Relationship Id="rId190" Type="http://schemas.openxmlformats.org/officeDocument/2006/relationships/hyperlink" Target="http://www.legislation.act.gov.au/a/2012-29" TargetMode="External"/><Relationship Id="rId204" Type="http://schemas.openxmlformats.org/officeDocument/2006/relationships/hyperlink" Target="http://www.legislation.act.gov.au/a/2017-10/default.asp" TargetMode="External"/><Relationship Id="rId225" Type="http://schemas.openxmlformats.org/officeDocument/2006/relationships/hyperlink" Target="http://www.legislation.act.gov.au/a/2006-23" TargetMode="External"/><Relationship Id="rId246" Type="http://schemas.openxmlformats.org/officeDocument/2006/relationships/hyperlink" Target="http://www.legislation.act.gov.au/a/2013-19" TargetMode="External"/><Relationship Id="rId267" Type="http://schemas.openxmlformats.org/officeDocument/2006/relationships/hyperlink" Target="http://www.legislation.act.gov.au/a/2013-19" TargetMode="External"/><Relationship Id="rId288" Type="http://schemas.openxmlformats.org/officeDocument/2006/relationships/hyperlink" Target="http://www.legislation.act.gov.au/a/2012-29" TargetMode="External"/><Relationship Id="rId411" Type="http://schemas.openxmlformats.org/officeDocument/2006/relationships/hyperlink" Target="http://www.legislation.act.gov.au/a/2013-19" TargetMode="External"/><Relationship Id="rId432" Type="http://schemas.openxmlformats.org/officeDocument/2006/relationships/hyperlink" Target="http://www.legislation.act.gov.au/a/2013-19" TargetMode="External"/><Relationship Id="rId453" Type="http://schemas.openxmlformats.org/officeDocument/2006/relationships/hyperlink" Target="http://www.legislation.act.gov.au/a/2008-19" TargetMode="External"/><Relationship Id="rId474" Type="http://schemas.openxmlformats.org/officeDocument/2006/relationships/hyperlink" Target="http://www.legislation.act.gov.au/sl/2006-22" TargetMode="External"/><Relationship Id="rId509" Type="http://schemas.openxmlformats.org/officeDocument/2006/relationships/hyperlink" Target="http://www.legislation.act.gov.au/a/2006-23" TargetMode="External"/><Relationship Id="rId106" Type="http://schemas.openxmlformats.org/officeDocument/2006/relationships/hyperlink" Target="http://www.legislation.act.gov.au/a/2003-8/default.asp" TargetMode="External"/><Relationship Id="rId127" Type="http://schemas.openxmlformats.org/officeDocument/2006/relationships/hyperlink" Target="http://www.legislation.act.gov.au/a/2008-19" TargetMode="External"/><Relationship Id="rId313" Type="http://schemas.openxmlformats.org/officeDocument/2006/relationships/hyperlink" Target="http://www.legislation.act.gov.au/a/2011-7" TargetMode="External"/><Relationship Id="rId495" Type="http://schemas.openxmlformats.org/officeDocument/2006/relationships/hyperlink" Target="http://www.legislation.act.gov.au/a/2013-1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2-51" TargetMode="External"/><Relationship Id="rId73" Type="http://schemas.openxmlformats.org/officeDocument/2006/relationships/hyperlink" Target="http://www.legislation.act.gov.au/a/2004-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5-59" TargetMode="External"/><Relationship Id="rId169" Type="http://schemas.openxmlformats.org/officeDocument/2006/relationships/hyperlink" Target="http://www.legislation.act.gov.au/a/2008-20" TargetMode="External"/><Relationship Id="rId334" Type="http://schemas.openxmlformats.org/officeDocument/2006/relationships/hyperlink" Target="http://www.legislation.act.gov.au/a/2018-43/default.asp" TargetMode="External"/><Relationship Id="rId355" Type="http://schemas.openxmlformats.org/officeDocument/2006/relationships/hyperlink" Target="http://www.legislation.act.gov.au/a/2016-4/default.asp" TargetMode="External"/><Relationship Id="rId376" Type="http://schemas.openxmlformats.org/officeDocument/2006/relationships/hyperlink" Target="http://www.legislation.act.gov.au/a/2016-4/default.asp" TargetMode="External"/><Relationship Id="rId397" Type="http://schemas.openxmlformats.org/officeDocument/2006/relationships/hyperlink" Target="http://www.legislation.act.gov.au/a/2008-19" TargetMode="External"/><Relationship Id="rId520" Type="http://schemas.openxmlformats.org/officeDocument/2006/relationships/hyperlink" Target="http://www.legislation.act.gov.au/a/2006-23" TargetMode="External"/><Relationship Id="rId541" Type="http://schemas.openxmlformats.org/officeDocument/2006/relationships/hyperlink" Target="http://www.legislation.act.gov.au/a/2007-44" TargetMode="External"/><Relationship Id="rId562" Type="http://schemas.openxmlformats.org/officeDocument/2006/relationships/hyperlink" Target="http://www.legislation.act.gov.au/a/2010-21" TargetMode="External"/><Relationship Id="rId583" Type="http://schemas.openxmlformats.org/officeDocument/2006/relationships/hyperlink" Target="http://www.legislation.act.gov.au/a/2013-36/default.asp" TargetMode="External"/><Relationship Id="rId618" Type="http://schemas.openxmlformats.org/officeDocument/2006/relationships/hyperlink" Target="http://www.legislation.act.gov.au/a/2018-46/default.asp" TargetMode="External"/><Relationship Id="rId4" Type="http://schemas.openxmlformats.org/officeDocument/2006/relationships/webSettings" Target="webSettings.xml"/><Relationship Id="rId180" Type="http://schemas.openxmlformats.org/officeDocument/2006/relationships/hyperlink" Target="http://www.legislation.act.gov.au/a/2009-24" TargetMode="External"/><Relationship Id="rId215" Type="http://schemas.openxmlformats.org/officeDocument/2006/relationships/hyperlink" Target="http://www.legislation.act.gov.au/a/2019-6/" TargetMode="External"/><Relationship Id="rId236" Type="http://schemas.openxmlformats.org/officeDocument/2006/relationships/hyperlink" Target="http://www.legislation.act.gov.au/a/2010-2" TargetMode="External"/><Relationship Id="rId257" Type="http://schemas.openxmlformats.org/officeDocument/2006/relationships/hyperlink" Target="http://www.legislation.act.gov.au/a/2008-19" TargetMode="External"/><Relationship Id="rId278" Type="http://schemas.openxmlformats.org/officeDocument/2006/relationships/hyperlink" Target="http://www.legislation.act.gov.au/a/2008-20" TargetMode="External"/><Relationship Id="rId401" Type="http://schemas.openxmlformats.org/officeDocument/2006/relationships/hyperlink" Target="http://www.legislation.act.gov.au/a/2011-22" TargetMode="External"/><Relationship Id="rId422" Type="http://schemas.openxmlformats.org/officeDocument/2006/relationships/hyperlink" Target="http://www.legislation.act.gov.au/a/2008-19" TargetMode="External"/><Relationship Id="rId443" Type="http://schemas.openxmlformats.org/officeDocument/2006/relationships/hyperlink" Target="http://www.legislation.act.gov.au/a/2013-19" TargetMode="External"/><Relationship Id="rId464" Type="http://schemas.openxmlformats.org/officeDocument/2006/relationships/hyperlink" Target="http://www.legislation.act.gov.au/a/2006-23" TargetMode="External"/><Relationship Id="rId303" Type="http://schemas.openxmlformats.org/officeDocument/2006/relationships/hyperlink" Target="http://www.legislation.act.gov.au/a/2018-43/default.asp" TargetMode="External"/><Relationship Id="rId485" Type="http://schemas.openxmlformats.org/officeDocument/2006/relationships/hyperlink" Target="http://www.legislation.act.gov.au/a/2008-20" TargetMode="External"/><Relationship Id="rId42" Type="http://schemas.openxmlformats.org/officeDocument/2006/relationships/hyperlink" Target="http://www.legislation.act.gov.au/a/1930-21"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8-43/default.asp" TargetMode="External"/><Relationship Id="rId387" Type="http://schemas.openxmlformats.org/officeDocument/2006/relationships/hyperlink" Target="http://www.legislation.act.gov.au/a/2016-4/default.asp"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a/2009-7" TargetMode="External"/><Relationship Id="rId594" Type="http://schemas.openxmlformats.org/officeDocument/2006/relationships/hyperlink" Target="http://www.legislation.act.gov.au/a/2016-13" TargetMode="External"/><Relationship Id="rId608" Type="http://schemas.openxmlformats.org/officeDocument/2006/relationships/hyperlink" Target="http://www.legislation.act.gov.au/a/2017-10/default.asp" TargetMode="External"/><Relationship Id="rId191" Type="http://schemas.openxmlformats.org/officeDocument/2006/relationships/hyperlink" Target="http://www.legislation.act.gov.au/cn/2012-14/default.asp" TargetMode="External"/><Relationship Id="rId205" Type="http://schemas.openxmlformats.org/officeDocument/2006/relationships/hyperlink" Target="http://www.legislation.act.gov.au/a/2016-48/default.asp" TargetMode="External"/><Relationship Id="rId247" Type="http://schemas.openxmlformats.org/officeDocument/2006/relationships/hyperlink" Target="http://www.legislation.act.gov.au/a/2016-12/default.asp" TargetMode="External"/><Relationship Id="rId412" Type="http://schemas.openxmlformats.org/officeDocument/2006/relationships/hyperlink" Target="http://www.legislation.act.gov.au/a/2008-19" TargetMode="External"/><Relationship Id="rId107" Type="http://schemas.openxmlformats.org/officeDocument/2006/relationships/hyperlink" Target="http://www.legislation.act.gov.au/a/2003-8/default.asp" TargetMode="External"/><Relationship Id="rId289" Type="http://schemas.openxmlformats.org/officeDocument/2006/relationships/hyperlink" Target="http://www.legislation.act.gov.au/a/2016-4/default.asp" TargetMode="External"/><Relationship Id="rId454" Type="http://schemas.openxmlformats.org/officeDocument/2006/relationships/hyperlink" Target="http://www.legislation.act.gov.au/a/2013-19" TargetMode="External"/><Relationship Id="rId496" Type="http://schemas.openxmlformats.org/officeDocument/2006/relationships/hyperlink" Target="http://www.legislation.act.gov.au/a/2016-1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2005-59" TargetMode="External"/><Relationship Id="rId314" Type="http://schemas.openxmlformats.org/officeDocument/2006/relationships/hyperlink" Target="http://www.legislation.act.gov.au/a/2013-12" TargetMode="External"/><Relationship Id="rId356" Type="http://schemas.openxmlformats.org/officeDocument/2006/relationships/hyperlink" Target="http://www.legislation.act.gov.au/a/2016-4/default.asp" TargetMode="External"/><Relationship Id="rId398" Type="http://schemas.openxmlformats.org/officeDocument/2006/relationships/hyperlink" Target="http://www.legislation.act.gov.au/a/2013-19" TargetMode="External"/><Relationship Id="rId521" Type="http://schemas.openxmlformats.org/officeDocument/2006/relationships/hyperlink" Target="http://www.legislation.act.gov.au/a/2006-23" TargetMode="External"/><Relationship Id="rId563" Type="http://schemas.openxmlformats.org/officeDocument/2006/relationships/hyperlink" Target="http://www.legislation.act.gov.au/a/2010-2" TargetMode="External"/><Relationship Id="rId619" Type="http://schemas.openxmlformats.org/officeDocument/2006/relationships/hyperlink" Target="http://www.legislation.act.gov.au/a/2001-14" TargetMode="External"/><Relationship Id="rId95" Type="http://schemas.openxmlformats.org/officeDocument/2006/relationships/hyperlink" Target="http://www.legislation.act.gov.au/a/2005-59" TargetMode="External"/><Relationship Id="rId160" Type="http://schemas.openxmlformats.org/officeDocument/2006/relationships/hyperlink" Target="http://www.legislation.act.gov.au/a/2006-23" TargetMode="External"/><Relationship Id="rId216" Type="http://schemas.openxmlformats.org/officeDocument/2006/relationships/hyperlink" Target="https://www.legislation.act.gov.au/cn/2019-15/" TargetMode="External"/><Relationship Id="rId423" Type="http://schemas.openxmlformats.org/officeDocument/2006/relationships/hyperlink" Target="http://www.legislation.act.gov.au/a/2008-19" TargetMode="External"/><Relationship Id="rId258" Type="http://schemas.openxmlformats.org/officeDocument/2006/relationships/hyperlink" Target="http://www.legislation.act.gov.au/a/2010-2" TargetMode="External"/><Relationship Id="rId465" Type="http://schemas.openxmlformats.org/officeDocument/2006/relationships/hyperlink" Target="http://www.legislation.act.gov.au/a/2007-15" TargetMode="External"/><Relationship Id="rId630" Type="http://schemas.openxmlformats.org/officeDocument/2006/relationships/header" Target="header15.xml"/><Relationship Id="rId22" Type="http://schemas.openxmlformats.org/officeDocument/2006/relationships/header" Target="header4.xml"/><Relationship Id="rId64" Type="http://schemas.openxmlformats.org/officeDocument/2006/relationships/hyperlink" Target="http://www.legislation.act.gov.au/a/1992-8" TargetMode="External"/><Relationship Id="rId118" Type="http://schemas.openxmlformats.org/officeDocument/2006/relationships/hyperlink" Target="http://www.legislation.act.gov.au/a/1992-8" TargetMode="External"/><Relationship Id="rId325" Type="http://schemas.openxmlformats.org/officeDocument/2006/relationships/hyperlink" Target="http://www.legislation.act.gov.au/a/2006-23" TargetMode="External"/><Relationship Id="rId367" Type="http://schemas.openxmlformats.org/officeDocument/2006/relationships/hyperlink" Target="http://www.legislation.act.gov.au/a/2016-4/default.asp" TargetMode="External"/><Relationship Id="rId532" Type="http://schemas.openxmlformats.org/officeDocument/2006/relationships/hyperlink" Target="http://www.legislation.act.gov.au/a/2008-19" TargetMode="External"/><Relationship Id="rId574" Type="http://schemas.openxmlformats.org/officeDocument/2006/relationships/hyperlink" Target="http://www.legislation.act.gov.au/a/2011-57" TargetMode="External"/><Relationship Id="rId171" Type="http://schemas.openxmlformats.org/officeDocument/2006/relationships/hyperlink" Target="http://www.legislation.act.gov.au/cn/2008-13/default.asp" TargetMode="External"/><Relationship Id="rId227" Type="http://schemas.openxmlformats.org/officeDocument/2006/relationships/hyperlink" Target="http://www.legislation.act.gov.au/a/2014-58" TargetMode="External"/><Relationship Id="rId269" Type="http://schemas.openxmlformats.org/officeDocument/2006/relationships/hyperlink" Target="http://www.legislation.act.gov.au/a/2018-34/default.asp" TargetMode="External"/><Relationship Id="rId434" Type="http://schemas.openxmlformats.org/officeDocument/2006/relationships/hyperlink" Target="http://www.legislation.act.gov.au/a/2008-19" TargetMode="External"/><Relationship Id="rId476" Type="http://schemas.openxmlformats.org/officeDocument/2006/relationships/hyperlink" Target="http://www.legislation.act.gov.au/a/2006-23"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5-59" TargetMode="External"/><Relationship Id="rId280" Type="http://schemas.openxmlformats.org/officeDocument/2006/relationships/hyperlink" Target="http://www.legislation.act.gov.au/a/2007-15" TargetMode="External"/><Relationship Id="rId336" Type="http://schemas.openxmlformats.org/officeDocument/2006/relationships/hyperlink" Target="http://www.legislation.act.gov.au/a/2018-43/default.asp" TargetMode="External"/><Relationship Id="rId501" Type="http://schemas.openxmlformats.org/officeDocument/2006/relationships/hyperlink" Target="http://www.legislation.act.gov.au/a/2018-43/default.asp" TargetMode="External"/><Relationship Id="rId543" Type="http://schemas.openxmlformats.org/officeDocument/2006/relationships/hyperlink" Target="http://www.legislation.act.gov.au/a/2008-22" TargetMode="External"/><Relationship Id="rId75" Type="http://schemas.openxmlformats.org/officeDocument/2006/relationships/hyperlink" Target="http://www.legislation.act.gov.au/a/2004-65" TargetMode="External"/><Relationship Id="rId140" Type="http://schemas.openxmlformats.org/officeDocument/2006/relationships/hyperlink" Target="http://www.legislation.act.gov.au/a/1992-8" TargetMode="External"/><Relationship Id="rId182" Type="http://schemas.openxmlformats.org/officeDocument/2006/relationships/hyperlink" Target="http://www.legislation.act.gov.au/a/2010-2" TargetMode="External"/><Relationship Id="rId378" Type="http://schemas.openxmlformats.org/officeDocument/2006/relationships/hyperlink" Target="http://www.legislation.act.gov.au/a/2016-4/default.asp"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a/2013-36/default.asp" TargetMode="External"/><Relationship Id="rId6" Type="http://schemas.openxmlformats.org/officeDocument/2006/relationships/endnotes" Target="endnotes.xml"/><Relationship Id="rId238" Type="http://schemas.openxmlformats.org/officeDocument/2006/relationships/hyperlink" Target="http://www.legislation.act.gov.au/a/2007-44"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08-20" TargetMode="External"/><Relationship Id="rId610" Type="http://schemas.openxmlformats.org/officeDocument/2006/relationships/hyperlink" Target="http://www.legislation.act.gov.au/a/2017-10/default.asp" TargetMode="External"/><Relationship Id="rId291" Type="http://schemas.openxmlformats.org/officeDocument/2006/relationships/hyperlink" Target="http://www.legislation.act.gov.au/a/2006-23" TargetMode="External"/><Relationship Id="rId305" Type="http://schemas.openxmlformats.org/officeDocument/2006/relationships/hyperlink" Target="http://www.legislation.act.gov.au/a/2018-43/default.asp" TargetMode="External"/><Relationship Id="rId347" Type="http://schemas.openxmlformats.org/officeDocument/2006/relationships/hyperlink" Target="http://www.legislation.act.gov.au/a/2016-4/default.asp" TargetMode="External"/><Relationship Id="rId512" Type="http://schemas.openxmlformats.org/officeDocument/2006/relationships/hyperlink" Target="http://www.legislation.act.gov.au/a/2008-19" TargetMode="External"/><Relationship Id="rId44" Type="http://schemas.openxmlformats.org/officeDocument/2006/relationships/hyperlink" Target="http://www.legislation.act.gov.au/a/2002-51" TargetMode="External"/><Relationship Id="rId86" Type="http://schemas.openxmlformats.org/officeDocument/2006/relationships/hyperlink" Target="http://www.legislation.act.gov.au/a/2005-59" TargetMode="External"/><Relationship Id="rId151" Type="http://schemas.openxmlformats.org/officeDocument/2006/relationships/header" Target="header9.xml"/><Relationship Id="rId389" Type="http://schemas.openxmlformats.org/officeDocument/2006/relationships/hyperlink" Target="http://www.legislation.act.gov.au/a/2016-4/default.asp" TargetMode="External"/><Relationship Id="rId554" Type="http://schemas.openxmlformats.org/officeDocument/2006/relationships/hyperlink" Target="http://www.legislation.act.gov.au/a/2009-7" TargetMode="External"/><Relationship Id="rId596" Type="http://schemas.openxmlformats.org/officeDocument/2006/relationships/hyperlink" Target="http://www.legislation.act.gov.au/a/2016-13" TargetMode="External"/><Relationship Id="rId193" Type="http://schemas.openxmlformats.org/officeDocument/2006/relationships/hyperlink" Target="http://www.legislation.act.gov.au/a/2013-19" TargetMode="External"/><Relationship Id="rId207" Type="http://schemas.openxmlformats.org/officeDocument/2006/relationships/hyperlink" Target="http://www.legislation.act.gov.au/a/2017-6/default.asp" TargetMode="External"/><Relationship Id="rId249" Type="http://schemas.openxmlformats.org/officeDocument/2006/relationships/hyperlink" Target="http://www.legislation.act.gov.au/a/2016-4/default.asp" TargetMode="External"/><Relationship Id="rId414" Type="http://schemas.openxmlformats.org/officeDocument/2006/relationships/hyperlink" Target="http://www.legislation.act.gov.au/a/2008-19" TargetMode="External"/><Relationship Id="rId456" Type="http://schemas.openxmlformats.org/officeDocument/2006/relationships/hyperlink" Target="http://www.legislation.act.gov.au/a/2011-22" TargetMode="External"/><Relationship Id="rId498" Type="http://schemas.openxmlformats.org/officeDocument/2006/relationships/hyperlink" Target="http://www.legislation.act.gov.au/a/2018-43/default.asp" TargetMode="External"/><Relationship Id="rId621" Type="http://schemas.openxmlformats.org/officeDocument/2006/relationships/header" Target="header11.xml"/><Relationship Id="rId13" Type="http://schemas.openxmlformats.org/officeDocument/2006/relationships/hyperlink" Target="http://www.legislation.act.gov.au" TargetMode="External"/><Relationship Id="rId109" Type="http://schemas.openxmlformats.org/officeDocument/2006/relationships/hyperlink" Target="http://www.legislation.act.gov.au/a/2003-8/default.asp" TargetMode="External"/><Relationship Id="rId260" Type="http://schemas.openxmlformats.org/officeDocument/2006/relationships/hyperlink" Target="http://www.legislation.act.gov.au/a/2016-4/default.asp" TargetMode="External"/><Relationship Id="rId316" Type="http://schemas.openxmlformats.org/officeDocument/2006/relationships/hyperlink" Target="http://www.legislation.act.gov.au/a/2018-46/default.asp" TargetMode="External"/><Relationship Id="rId523" Type="http://schemas.openxmlformats.org/officeDocument/2006/relationships/hyperlink" Target="http://www.legislation.act.gov.au/a/2006-23"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92-8" TargetMode="External"/><Relationship Id="rId358" Type="http://schemas.openxmlformats.org/officeDocument/2006/relationships/hyperlink" Target="http://www.legislation.act.gov.au/a/2016-4/default.asp" TargetMode="External"/><Relationship Id="rId565" Type="http://schemas.openxmlformats.org/officeDocument/2006/relationships/hyperlink" Target="http://www.legislation.act.gov.au/a/2010-29" TargetMode="External"/><Relationship Id="rId162" Type="http://schemas.openxmlformats.org/officeDocument/2006/relationships/hyperlink" Target="http://www.legislation.act.gov.au/sl/2006-22" TargetMode="External"/><Relationship Id="rId218" Type="http://schemas.openxmlformats.org/officeDocument/2006/relationships/hyperlink" Target="http://www.legislation.act.gov.au/a/2016-42/default.asp" TargetMode="External"/><Relationship Id="rId425" Type="http://schemas.openxmlformats.org/officeDocument/2006/relationships/hyperlink" Target="http://www.legislation.act.gov.au/a/2008-19" TargetMode="External"/><Relationship Id="rId467" Type="http://schemas.openxmlformats.org/officeDocument/2006/relationships/hyperlink" Target="http://www.legislation.act.gov.au/a/2008-19" TargetMode="External"/><Relationship Id="rId632" Type="http://schemas.openxmlformats.org/officeDocument/2006/relationships/fontTable" Target="fontTable.xml"/><Relationship Id="rId271" Type="http://schemas.openxmlformats.org/officeDocument/2006/relationships/hyperlink" Target="http://www.legislation.act.gov.au/a/2016-42/default.asp" TargetMode="External"/><Relationship Id="rId24" Type="http://schemas.openxmlformats.org/officeDocument/2006/relationships/footer" Target="footer4.xml"/><Relationship Id="rId66" Type="http://schemas.openxmlformats.org/officeDocument/2006/relationships/hyperlink" Target="http://www.legislation.act.gov.au/a/2004-65"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0-21" TargetMode="External"/><Relationship Id="rId369" Type="http://schemas.openxmlformats.org/officeDocument/2006/relationships/hyperlink" Target="http://www.legislation.act.gov.au/a/2011-22" TargetMode="External"/><Relationship Id="rId534" Type="http://schemas.openxmlformats.org/officeDocument/2006/relationships/hyperlink" Target="http://www.legislation.act.gov.au/a/2006-23" TargetMode="External"/><Relationship Id="rId576" Type="http://schemas.openxmlformats.org/officeDocument/2006/relationships/hyperlink" Target="http://www.legislation.act.gov.au/a/2012-29" TargetMode="External"/><Relationship Id="rId173" Type="http://schemas.openxmlformats.org/officeDocument/2006/relationships/hyperlink" Target="http://www.legislation.act.gov.au/cn/2008-17/default.asp" TargetMode="External"/><Relationship Id="rId229" Type="http://schemas.openxmlformats.org/officeDocument/2006/relationships/hyperlink" Target="http://www.legislation.act.gov.au/a/2006-23" TargetMode="External"/><Relationship Id="rId380" Type="http://schemas.openxmlformats.org/officeDocument/2006/relationships/hyperlink" Target="http://www.legislation.act.gov.au/a/2007-15" TargetMode="External"/><Relationship Id="rId436" Type="http://schemas.openxmlformats.org/officeDocument/2006/relationships/hyperlink" Target="http://www.legislation.act.gov.au/a/2008-19" TargetMode="External"/><Relationship Id="rId601" Type="http://schemas.openxmlformats.org/officeDocument/2006/relationships/hyperlink" Target="http://www.legislation.act.gov.au/a/2016-52/default.asp" TargetMode="External"/><Relationship Id="rId240" Type="http://schemas.openxmlformats.org/officeDocument/2006/relationships/hyperlink" Target="http://www.legislation.act.gov.au/a/2010-21" TargetMode="External"/><Relationship Id="rId478" Type="http://schemas.openxmlformats.org/officeDocument/2006/relationships/hyperlink" Target="http://www.legislation.act.gov.au/a/2006-23"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1930-21"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3-12" TargetMode="External"/><Relationship Id="rId338" Type="http://schemas.openxmlformats.org/officeDocument/2006/relationships/hyperlink" Target="http://www.legislation.act.gov.au/a/2008-19" TargetMode="External"/><Relationship Id="rId503" Type="http://schemas.openxmlformats.org/officeDocument/2006/relationships/hyperlink" Target="http://www.legislation.act.gov.au/a/2008-19" TargetMode="External"/><Relationship Id="rId545" Type="http://schemas.openxmlformats.org/officeDocument/2006/relationships/hyperlink" Target="http://www.legislation.act.gov.au/a/2008-46" TargetMode="External"/><Relationship Id="rId587" Type="http://schemas.openxmlformats.org/officeDocument/2006/relationships/hyperlink" Target="http://www.legislation.act.gov.au/a/2014-58"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2-51" TargetMode="External"/><Relationship Id="rId184" Type="http://schemas.openxmlformats.org/officeDocument/2006/relationships/hyperlink" Target="http://www.legislation.act.gov.au/a/2010-29" TargetMode="External"/><Relationship Id="rId391" Type="http://schemas.openxmlformats.org/officeDocument/2006/relationships/hyperlink" Target="http://www.legislation.act.gov.au/a/2016-4/default.asp"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2008-19" TargetMode="External"/><Relationship Id="rId612" Type="http://schemas.openxmlformats.org/officeDocument/2006/relationships/hyperlink" Target="https://www.legislation.act.gov.au/a/2018-6/default.asp" TargetMode="External"/><Relationship Id="rId251" Type="http://schemas.openxmlformats.org/officeDocument/2006/relationships/hyperlink" Target="http://www.legislation.act.gov.au/a/2016-48/default.asp" TargetMode="External"/><Relationship Id="rId489" Type="http://schemas.openxmlformats.org/officeDocument/2006/relationships/hyperlink" Target="http://www.legislation.act.gov.au/a/2014-58" TargetMode="External"/><Relationship Id="rId46" Type="http://schemas.openxmlformats.org/officeDocument/2006/relationships/hyperlink" Target="http://www.legislation.act.gov.au/a/1999-77" TargetMode="External"/><Relationship Id="rId293" Type="http://schemas.openxmlformats.org/officeDocument/2006/relationships/hyperlink" Target="http://www.legislation.act.gov.au/a/2007-15" TargetMode="External"/><Relationship Id="rId307" Type="http://schemas.openxmlformats.org/officeDocument/2006/relationships/hyperlink" Target="http://www.legislation.act.gov.au/a/2018-43/default.asp" TargetMode="External"/><Relationship Id="rId349" Type="http://schemas.openxmlformats.org/officeDocument/2006/relationships/hyperlink" Target="http://www.legislation.act.gov.au/a/2016-4/default.asp" TargetMode="External"/><Relationship Id="rId514" Type="http://schemas.openxmlformats.org/officeDocument/2006/relationships/hyperlink" Target="http://www.legislation.act.gov.au/a/2016-42/default.asp" TargetMode="External"/><Relationship Id="rId556" Type="http://schemas.openxmlformats.org/officeDocument/2006/relationships/hyperlink" Target="http://www.legislation.act.gov.au/a/2009-24" TargetMode="External"/><Relationship Id="rId88" Type="http://schemas.openxmlformats.org/officeDocument/2006/relationships/hyperlink" Target="http://www.legislation.act.gov.au/a/2005-59" TargetMode="External"/><Relationship Id="rId111" Type="http://schemas.openxmlformats.org/officeDocument/2006/relationships/hyperlink" Target="http://www.legislation.act.gov.au/a/2003-8/default.asp" TargetMode="External"/><Relationship Id="rId153" Type="http://schemas.openxmlformats.org/officeDocument/2006/relationships/footer" Target="footer11.xml"/><Relationship Id="rId195" Type="http://schemas.openxmlformats.org/officeDocument/2006/relationships/hyperlink" Target="http://www.legislation.act.gov.au/a/2014-58" TargetMode="External"/><Relationship Id="rId209" Type="http://schemas.openxmlformats.org/officeDocument/2006/relationships/hyperlink" Target="http://www.legislation.act.gov.au/a/2017-10/default.asp" TargetMode="External"/><Relationship Id="rId360" Type="http://schemas.openxmlformats.org/officeDocument/2006/relationships/hyperlink" Target="http://www.legislation.act.gov.au/a/2016-4/default.asp" TargetMode="External"/><Relationship Id="rId416" Type="http://schemas.openxmlformats.org/officeDocument/2006/relationships/hyperlink" Target="http://www.legislation.act.gov.au/a/2011-22" TargetMode="External"/><Relationship Id="rId598" Type="http://schemas.openxmlformats.org/officeDocument/2006/relationships/hyperlink" Target="http://www.legislation.act.gov.au/a/2016-13" TargetMode="External"/><Relationship Id="rId220" Type="http://schemas.openxmlformats.org/officeDocument/2006/relationships/hyperlink" Target="http://www.legislation.act.gov.au/a/2008-19" TargetMode="External"/><Relationship Id="rId458" Type="http://schemas.openxmlformats.org/officeDocument/2006/relationships/hyperlink" Target="http://www.legislation.act.gov.au/a/2008-19" TargetMode="External"/><Relationship Id="rId623" Type="http://schemas.openxmlformats.org/officeDocument/2006/relationships/footer" Target="footer13.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6-23" TargetMode="External"/><Relationship Id="rId318" Type="http://schemas.openxmlformats.org/officeDocument/2006/relationships/hyperlink" Target="http://www.legislation.act.gov.au/a/2016-4/default.asp" TargetMode="External"/><Relationship Id="rId525" Type="http://schemas.openxmlformats.org/officeDocument/2006/relationships/hyperlink" Target="http://www.legislation.act.gov.au/a/2007-15" TargetMode="External"/><Relationship Id="rId567" Type="http://schemas.openxmlformats.org/officeDocument/2006/relationships/hyperlink" Target="http://www.legislation.act.gov.au/a/2011-7"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1992-8" TargetMode="External"/><Relationship Id="rId164" Type="http://schemas.openxmlformats.org/officeDocument/2006/relationships/hyperlink" Target="http://www.legislation.act.gov.au/cn/2007-6/default.asp" TargetMode="External"/><Relationship Id="rId371" Type="http://schemas.openxmlformats.org/officeDocument/2006/relationships/hyperlink" Target="http://www.legislation.act.gov.au/a/2016-4/default.asp" TargetMode="External"/><Relationship Id="rId427" Type="http://schemas.openxmlformats.org/officeDocument/2006/relationships/hyperlink" Target="http://www.legislation.act.gov.au/a/2016-4/default.asp" TargetMode="External"/><Relationship Id="rId469" Type="http://schemas.openxmlformats.org/officeDocument/2006/relationships/hyperlink" Target="http://www.legislation.act.gov.au/a/2011-22" TargetMode="External"/><Relationship Id="rId26" Type="http://schemas.openxmlformats.org/officeDocument/2006/relationships/footer" Target="footer6.xml"/><Relationship Id="rId231" Type="http://schemas.openxmlformats.org/officeDocument/2006/relationships/hyperlink" Target="http://www.legislation.act.gov.au/a/2016-4/default.asp" TargetMode="External"/><Relationship Id="rId273" Type="http://schemas.openxmlformats.org/officeDocument/2006/relationships/hyperlink" Target="http://www.legislation.act.gov.au/a/2018-46/default.asp" TargetMode="External"/><Relationship Id="rId329" Type="http://schemas.openxmlformats.org/officeDocument/2006/relationships/hyperlink" Target="http://www.legislation.act.gov.au/a/2006-23" TargetMode="External"/><Relationship Id="rId480" Type="http://schemas.openxmlformats.org/officeDocument/2006/relationships/hyperlink" Target="http://www.legislation.act.gov.au/a/2006-23" TargetMode="External"/><Relationship Id="rId536" Type="http://schemas.openxmlformats.org/officeDocument/2006/relationships/hyperlink" Target="http://www.legislation.act.gov.au/sl/2006-25" TargetMode="External"/><Relationship Id="rId68" Type="http://schemas.openxmlformats.org/officeDocument/2006/relationships/hyperlink" Target="http://www.legislation.act.gov.au/a/1999-77" TargetMode="External"/><Relationship Id="rId133" Type="http://schemas.openxmlformats.org/officeDocument/2006/relationships/header" Target="header6.xml"/><Relationship Id="rId175" Type="http://schemas.openxmlformats.org/officeDocument/2006/relationships/hyperlink" Target="http://www.legislation.act.gov.au/a/2008-22" TargetMode="External"/><Relationship Id="rId340" Type="http://schemas.openxmlformats.org/officeDocument/2006/relationships/hyperlink" Target="http://www.legislation.act.gov.au/a/2006-23" TargetMode="External"/><Relationship Id="rId578" Type="http://schemas.openxmlformats.org/officeDocument/2006/relationships/hyperlink" Target="http://www.legislation.act.gov.au/a/2013-12" TargetMode="External"/><Relationship Id="rId200" Type="http://schemas.openxmlformats.org/officeDocument/2006/relationships/hyperlink" Target="http://www.legislation.act.gov.au/a/2016-13" TargetMode="External"/><Relationship Id="rId382" Type="http://schemas.openxmlformats.org/officeDocument/2006/relationships/hyperlink" Target="http://www.legislation.act.gov.au/a/2008-19" TargetMode="External"/><Relationship Id="rId438" Type="http://schemas.openxmlformats.org/officeDocument/2006/relationships/hyperlink" Target="http://www.legislation.act.gov.au/a/2008-19" TargetMode="External"/><Relationship Id="rId603" Type="http://schemas.openxmlformats.org/officeDocument/2006/relationships/hyperlink" Target="http://www.legislation.act.gov.au/a/2017-6/default.asp" TargetMode="External"/><Relationship Id="rId242" Type="http://schemas.openxmlformats.org/officeDocument/2006/relationships/hyperlink" Target="http://www.legislation.act.gov.au/a/2008-19" TargetMode="External"/><Relationship Id="rId284" Type="http://schemas.openxmlformats.org/officeDocument/2006/relationships/hyperlink" Target="http://www.legislation.act.gov.au/a/2007-15" TargetMode="External"/><Relationship Id="rId491" Type="http://schemas.openxmlformats.org/officeDocument/2006/relationships/hyperlink" Target="http://www.legislation.act.gov.au/a/2017-6/default.asp" TargetMode="External"/><Relationship Id="rId505" Type="http://schemas.openxmlformats.org/officeDocument/2006/relationships/hyperlink" Target="http://www.legislation.act.gov.au/a/2008-19"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2008-19"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2007-15" TargetMode="External"/><Relationship Id="rId547" Type="http://schemas.openxmlformats.org/officeDocument/2006/relationships/hyperlink" Target="http://www.legislation.act.gov.au/a/2008-46" TargetMode="External"/><Relationship Id="rId589" Type="http://schemas.openxmlformats.org/officeDocument/2006/relationships/hyperlink" Target="http://www.legislation.act.gov.au/a/2015-3/default.asp" TargetMode="External"/><Relationship Id="rId90" Type="http://schemas.openxmlformats.org/officeDocument/2006/relationships/hyperlink" Target="http://www.legislation.act.gov.au/a/2005-59" TargetMode="External"/><Relationship Id="rId186" Type="http://schemas.openxmlformats.org/officeDocument/2006/relationships/hyperlink" Target="http://www.legislation.act.gov.au/a/2011-13" TargetMode="External"/><Relationship Id="rId351" Type="http://schemas.openxmlformats.org/officeDocument/2006/relationships/hyperlink" Target="http://www.legislation.act.gov.au/a/2016-4/default.asp" TargetMode="External"/><Relationship Id="rId393" Type="http://schemas.openxmlformats.org/officeDocument/2006/relationships/hyperlink" Target="http://www.legislation.act.gov.au/a/2008-19" TargetMode="External"/><Relationship Id="rId407" Type="http://schemas.openxmlformats.org/officeDocument/2006/relationships/hyperlink" Target="http://www.legislation.act.gov.au/a/2011-22" TargetMode="External"/><Relationship Id="rId449" Type="http://schemas.openxmlformats.org/officeDocument/2006/relationships/hyperlink" Target="http://www.legislation.act.gov.au/a/2008-19" TargetMode="External"/><Relationship Id="rId614" Type="http://schemas.openxmlformats.org/officeDocument/2006/relationships/hyperlink" Target="https://www.legislation.act.gov.au/a/2018-34/" TargetMode="External"/><Relationship Id="rId211" Type="http://schemas.openxmlformats.org/officeDocument/2006/relationships/hyperlink" Target="http://www.legislation.act.gov.au/a/2018-6/default.asp" TargetMode="External"/><Relationship Id="rId253" Type="http://schemas.openxmlformats.org/officeDocument/2006/relationships/hyperlink" Target="http://www.legislation.act.gov.au/a/2016-42/default.asp" TargetMode="External"/><Relationship Id="rId295" Type="http://schemas.openxmlformats.org/officeDocument/2006/relationships/hyperlink" Target="http://www.legislation.act.gov.au/a/2007-15" TargetMode="External"/><Relationship Id="rId309" Type="http://schemas.openxmlformats.org/officeDocument/2006/relationships/hyperlink" Target="http://www.legislation.act.gov.au/a/2008-44" TargetMode="External"/><Relationship Id="rId460" Type="http://schemas.openxmlformats.org/officeDocument/2006/relationships/hyperlink" Target="http://www.legislation.act.gov.au/a/2008-19" TargetMode="External"/><Relationship Id="rId516" Type="http://schemas.openxmlformats.org/officeDocument/2006/relationships/hyperlink" Target="http://www.legislation.act.gov.au/a/2016-42/default.asp"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1992-8" TargetMode="External"/><Relationship Id="rId320" Type="http://schemas.openxmlformats.org/officeDocument/2006/relationships/hyperlink" Target="http://www.legislation.act.gov.au/a/2014-58" TargetMode="External"/><Relationship Id="rId558" Type="http://schemas.openxmlformats.org/officeDocument/2006/relationships/hyperlink" Target="http://www.legislation.act.gov.au/a/2009-44" TargetMode="External"/><Relationship Id="rId155" Type="http://schemas.openxmlformats.org/officeDocument/2006/relationships/hyperlink" Target="http://www.legislation.act.gov.au/a/2006-23" TargetMode="External"/><Relationship Id="rId197" Type="http://schemas.openxmlformats.org/officeDocument/2006/relationships/hyperlink" Target="http://www.legislation.act.gov.au/a/2015-40/default.asp" TargetMode="External"/><Relationship Id="rId362" Type="http://schemas.openxmlformats.org/officeDocument/2006/relationships/hyperlink" Target="http://www.legislation.act.gov.au/a/2018-43/default.asp" TargetMode="External"/><Relationship Id="rId418" Type="http://schemas.openxmlformats.org/officeDocument/2006/relationships/hyperlink" Target="http://www.legislation.act.gov.au/a/2011-22" TargetMode="External"/><Relationship Id="rId625" Type="http://schemas.openxmlformats.org/officeDocument/2006/relationships/header" Target="header13.xml"/><Relationship Id="rId222" Type="http://schemas.openxmlformats.org/officeDocument/2006/relationships/hyperlink" Target="http://www.legislation.act.gov.au/a/2006-23" TargetMode="External"/><Relationship Id="rId264" Type="http://schemas.openxmlformats.org/officeDocument/2006/relationships/hyperlink" Target="http://www.legislation.act.gov.au/a/2018-6/default.asp" TargetMode="External"/><Relationship Id="rId471" Type="http://schemas.openxmlformats.org/officeDocument/2006/relationships/hyperlink" Target="http://www.legislation.act.gov.au/a/2006-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189</Pages>
  <Words>37229</Words>
  <Characters>188191</Characters>
  <Application>Microsoft Office Word</Application>
  <DocSecurity>0</DocSecurity>
  <Lines>5093</Lines>
  <Paragraphs>3082</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223300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R45</cp:keywords>
  <dc:description/>
  <cp:lastModifiedBy>PCODCS</cp:lastModifiedBy>
  <cp:revision>4</cp:revision>
  <cp:lastPrinted>2019-08-28T06:18:00Z</cp:lastPrinted>
  <dcterms:created xsi:type="dcterms:W3CDTF">2019-11-13T03:04:00Z</dcterms:created>
  <dcterms:modified xsi:type="dcterms:W3CDTF">2019-11-13T03:04:00Z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-13/11/19</vt:lpwstr>
  </property>
  <property fmtid="{D5CDD505-2E9C-101B-9397-08002B2CF9AE}" pid="5" name="RepubDt">
    <vt:lpwstr>01/09/19</vt:lpwstr>
  </property>
  <property fmtid="{D5CDD505-2E9C-101B-9397-08002B2CF9AE}" pid="6" name="StartDt">
    <vt:lpwstr>01/09/19</vt:lpwstr>
  </property>
  <property fmtid="{D5CDD505-2E9C-101B-9397-08002B2CF9AE}" pid="7" name="DMSID">
    <vt:lpwstr>1086783</vt:lpwstr>
  </property>
  <property fmtid="{D5CDD505-2E9C-101B-9397-08002B2CF9AE}" pid="8" name="JMSREQUIREDCHECKIN">
    <vt:lpwstr/>
  </property>
  <property fmtid="{D5CDD505-2E9C-101B-9397-08002B2CF9AE}" pid="9" name="CHECKEDOUTFROMJMS">
    <vt:lpwstr/>
  </property>
</Properties>
</file>