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4F106E" w14:textId="77777777" w:rsidR="00BC2667" w:rsidRDefault="00BC2667" w:rsidP="00427153">
      <w:pPr>
        <w:jc w:val="center"/>
      </w:pPr>
      <w:r>
        <w:rPr>
          <w:noProof/>
          <w:lang w:eastAsia="en-AU"/>
        </w:rPr>
        <w:drawing>
          <wp:inline distT="0" distB="0" distL="0" distR="0" wp14:anchorId="640C50AB" wp14:editId="477FAB3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361AF0" w14:textId="77777777" w:rsidR="00BC2667" w:rsidRDefault="00BC2667" w:rsidP="00427153">
      <w:pPr>
        <w:jc w:val="center"/>
        <w:rPr>
          <w:rFonts w:ascii="Arial" w:hAnsi="Arial"/>
        </w:rPr>
      </w:pPr>
      <w:r>
        <w:rPr>
          <w:rFonts w:ascii="Arial" w:hAnsi="Arial"/>
        </w:rPr>
        <w:t>Australian Capital Territory</w:t>
      </w:r>
    </w:p>
    <w:p w14:paraId="55B42DE5" w14:textId="49C01678" w:rsidR="00BC2667" w:rsidRDefault="0096379A" w:rsidP="00427153">
      <w:pPr>
        <w:pStyle w:val="Billname1"/>
      </w:pPr>
      <w:r>
        <w:fldChar w:fldCharType="begin"/>
      </w:r>
      <w:r>
        <w:instrText xml:space="preserve"> REF Citation \*charformat </w:instrText>
      </w:r>
      <w:r>
        <w:fldChar w:fldCharType="separate"/>
      </w:r>
      <w:r w:rsidR="00572493">
        <w:t>Health Practitioner Regulation National Law (ACT) Act 2010</w:t>
      </w:r>
      <w:r>
        <w:fldChar w:fldCharType="end"/>
      </w:r>
      <w:r w:rsidR="00BC2667">
        <w:t xml:space="preserve">    </w:t>
      </w:r>
    </w:p>
    <w:p w14:paraId="7C5199AE" w14:textId="3C6E7B76" w:rsidR="00BC2667" w:rsidRDefault="0056775E" w:rsidP="00427153">
      <w:pPr>
        <w:pStyle w:val="ActNo"/>
      </w:pPr>
      <w:bookmarkStart w:id="0" w:name="LawNo"/>
      <w:r>
        <w:t>A2010-10</w:t>
      </w:r>
      <w:bookmarkEnd w:id="0"/>
    </w:p>
    <w:p w14:paraId="6181B334" w14:textId="2EFE8E06" w:rsidR="00BC2667" w:rsidRDefault="00BC2667" w:rsidP="00427153">
      <w:pPr>
        <w:pStyle w:val="RepubNo"/>
      </w:pPr>
      <w:r>
        <w:t xml:space="preserve">Republication No </w:t>
      </w:r>
      <w:bookmarkStart w:id="1" w:name="RepubNo"/>
      <w:r w:rsidR="0056775E">
        <w:t>6</w:t>
      </w:r>
      <w:bookmarkEnd w:id="1"/>
    </w:p>
    <w:p w14:paraId="47C4A9A2" w14:textId="165704DA" w:rsidR="00BC2667" w:rsidRDefault="00BC2667" w:rsidP="00427153">
      <w:pPr>
        <w:pStyle w:val="EffectiveDate"/>
      </w:pPr>
      <w:r>
        <w:t xml:space="preserve">Effective:  </w:t>
      </w:r>
      <w:bookmarkStart w:id="2" w:name="EffectiveDate"/>
      <w:r w:rsidR="0056775E">
        <w:t>1 January 2018</w:t>
      </w:r>
      <w:bookmarkEnd w:id="2"/>
      <w:r w:rsidR="0056775E">
        <w:t xml:space="preserve"> – </w:t>
      </w:r>
      <w:bookmarkStart w:id="3" w:name="EndEffDate"/>
      <w:r w:rsidR="0056775E">
        <w:t>17 September 2024</w:t>
      </w:r>
      <w:bookmarkEnd w:id="3"/>
    </w:p>
    <w:p w14:paraId="5EAC7A3A" w14:textId="43340C80" w:rsidR="00BC2667" w:rsidRDefault="00BC2667" w:rsidP="00427153">
      <w:pPr>
        <w:pStyle w:val="CoverInForce"/>
      </w:pPr>
      <w:r>
        <w:t xml:space="preserve">Republication date: </w:t>
      </w:r>
      <w:bookmarkStart w:id="4" w:name="InForceDate"/>
      <w:r w:rsidR="0056775E">
        <w:t>1 January 2018</w:t>
      </w:r>
      <w:bookmarkEnd w:id="4"/>
    </w:p>
    <w:p w14:paraId="19D9DCC3" w14:textId="5F2045BB" w:rsidR="00BC2667" w:rsidRDefault="00BC2667" w:rsidP="00246D15">
      <w:pPr>
        <w:pStyle w:val="CoverInForce"/>
      </w:pPr>
      <w:r>
        <w:t xml:space="preserve">Last amendment made by </w:t>
      </w:r>
      <w:bookmarkStart w:id="5" w:name="LastAmdt"/>
      <w:r w:rsidRPr="00BC2667">
        <w:rPr>
          <w:rStyle w:val="charCitHyperlinkAbbrev"/>
        </w:rPr>
        <w:fldChar w:fldCharType="begin"/>
      </w:r>
      <w:r w:rsidR="0056775E">
        <w:rPr>
          <w:rStyle w:val="charCitHyperlinkAbbrev"/>
        </w:rPr>
        <w:instrText>HYPERLINK "http://www.legislation.act.gov.au/a/2017-14/default.asp" \o "Justice and Community Safety Legislation Amendment Act 2017 (No 2)"</w:instrText>
      </w:r>
      <w:r w:rsidRPr="00BC2667">
        <w:rPr>
          <w:rStyle w:val="charCitHyperlinkAbbrev"/>
        </w:rPr>
      </w:r>
      <w:r w:rsidRPr="00BC2667">
        <w:rPr>
          <w:rStyle w:val="charCitHyperlinkAbbrev"/>
        </w:rPr>
        <w:fldChar w:fldCharType="separate"/>
      </w:r>
      <w:r w:rsidR="0056775E">
        <w:rPr>
          <w:rStyle w:val="charCitHyperlinkAbbrev"/>
        </w:rPr>
        <w:t>A2017</w:t>
      </w:r>
      <w:r w:rsidR="0056775E">
        <w:rPr>
          <w:rStyle w:val="charCitHyperlinkAbbrev"/>
        </w:rPr>
        <w:noBreakHyphen/>
        <w:t>14</w:t>
      </w:r>
      <w:r w:rsidRPr="00BC2667">
        <w:rPr>
          <w:rStyle w:val="charCitHyperlinkAbbrev"/>
        </w:rPr>
        <w:fldChar w:fldCharType="end"/>
      </w:r>
      <w:bookmarkEnd w:id="5"/>
      <w:r w:rsidR="00246D15" w:rsidRPr="007B689D">
        <w:br/>
      </w:r>
      <w:r w:rsidR="00246D15" w:rsidRPr="00C579A8">
        <w:t xml:space="preserve">(republication for amendments by </w:t>
      </w:r>
      <w:hyperlink r:id="rId9" w:tooltip="Freedom of Information Act 2016" w:history="1">
        <w:r w:rsidR="00246D15" w:rsidRPr="0026030E">
          <w:rPr>
            <w:rStyle w:val="charCitHyperlinkAbbrev"/>
          </w:rPr>
          <w:t>A2016-55</w:t>
        </w:r>
      </w:hyperlink>
      <w:r w:rsidR="00246D15">
        <w:br/>
        <w:t xml:space="preserve">as amended by </w:t>
      </w:r>
      <w:hyperlink r:id="rId10" w:tooltip="Justice and Community Safety Legislation Amendment Act 2017 (No 2)" w:history="1">
        <w:r w:rsidR="00246D15">
          <w:rPr>
            <w:rStyle w:val="charCitHyperlinkAbbrev"/>
          </w:rPr>
          <w:t>A2017</w:t>
        </w:r>
        <w:r w:rsidR="00246D15">
          <w:rPr>
            <w:rStyle w:val="charCitHyperlinkAbbrev"/>
          </w:rPr>
          <w:noBreakHyphen/>
          <w:t>14</w:t>
        </w:r>
      </w:hyperlink>
      <w:r w:rsidR="00246D15" w:rsidRPr="00C579A8">
        <w:t>)</w:t>
      </w:r>
    </w:p>
    <w:p w14:paraId="55F6E893" w14:textId="77777777" w:rsidR="00BC2667" w:rsidRDefault="00BC2667" w:rsidP="00427153"/>
    <w:p w14:paraId="7C453108" w14:textId="77777777" w:rsidR="00BC2667" w:rsidRDefault="00BC2667" w:rsidP="00427153"/>
    <w:p w14:paraId="0576F3C0" w14:textId="77777777" w:rsidR="00BC2667" w:rsidRDefault="00BC2667" w:rsidP="00427153"/>
    <w:p w14:paraId="3F71B955" w14:textId="77777777" w:rsidR="00BC2667" w:rsidRDefault="00BC2667" w:rsidP="00427153"/>
    <w:p w14:paraId="08DFCEA5" w14:textId="77777777" w:rsidR="00BC2667" w:rsidRDefault="00BC2667" w:rsidP="00CE2912">
      <w:pPr>
        <w:spacing w:after="240"/>
        <w:rPr>
          <w:rFonts w:ascii="Arial" w:hAnsi="Arial"/>
        </w:rPr>
      </w:pPr>
    </w:p>
    <w:p w14:paraId="0D073E7A" w14:textId="77777777" w:rsidR="00BC2667" w:rsidRPr="00101B4C" w:rsidRDefault="00BC2667" w:rsidP="00CE2912">
      <w:pPr>
        <w:pStyle w:val="PageBreak"/>
      </w:pPr>
      <w:r w:rsidRPr="00101B4C">
        <w:br w:type="page"/>
      </w:r>
    </w:p>
    <w:p w14:paraId="69F47A14" w14:textId="77777777" w:rsidR="00BC2667" w:rsidRDefault="00BC2667" w:rsidP="00427153">
      <w:pPr>
        <w:pStyle w:val="CoverHeading"/>
      </w:pPr>
      <w:r>
        <w:lastRenderedPageBreak/>
        <w:t>About this republication</w:t>
      </w:r>
    </w:p>
    <w:p w14:paraId="62FC2E1A" w14:textId="77777777" w:rsidR="00BC2667" w:rsidRDefault="00BC2667" w:rsidP="00427153">
      <w:pPr>
        <w:pStyle w:val="CoverSubHdg"/>
      </w:pPr>
      <w:r>
        <w:t>The republished law</w:t>
      </w:r>
    </w:p>
    <w:p w14:paraId="7F81774E" w14:textId="1EEBE9D6" w:rsidR="00BC2667" w:rsidRDefault="00BC2667" w:rsidP="00427153">
      <w:pPr>
        <w:pStyle w:val="CoverText"/>
      </w:pPr>
      <w:r>
        <w:t xml:space="preserve">This is a republication of the </w:t>
      </w:r>
      <w:r w:rsidRPr="0056775E">
        <w:rPr>
          <w:i/>
        </w:rPr>
        <w:fldChar w:fldCharType="begin"/>
      </w:r>
      <w:r w:rsidRPr="0056775E">
        <w:rPr>
          <w:i/>
        </w:rPr>
        <w:instrText xml:space="preserve"> REF citation *\charformat  \* MERGEFORMAT </w:instrText>
      </w:r>
      <w:r w:rsidRPr="0056775E">
        <w:rPr>
          <w:i/>
        </w:rPr>
        <w:fldChar w:fldCharType="separate"/>
      </w:r>
      <w:r w:rsidR="00572493" w:rsidRPr="00572493">
        <w:rPr>
          <w:i/>
        </w:rPr>
        <w:t>Health Practitioner Regulation National Law (ACT) Act 2010</w:t>
      </w:r>
      <w:r w:rsidRPr="0056775E">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96379A">
        <w:fldChar w:fldCharType="begin"/>
      </w:r>
      <w:r w:rsidR="0096379A">
        <w:instrText xml:space="preserve"> REF InForceDate *\charformat </w:instrText>
      </w:r>
      <w:r w:rsidR="0096379A">
        <w:fldChar w:fldCharType="separate"/>
      </w:r>
      <w:r w:rsidR="00572493">
        <w:t>1 January 2018</w:t>
      </w:r>
      <w:r w:rsidR="0096379A">
        <w:fldChar w:fldCharType="end"/>
      </w:r>
      <w:r w:rsidRPr="0074598E">
        <w:rPr>
          <w:rStyle w:val="charItals"/>
        </w:rPr>
        <w:t xml:space="preserve">.  </w:t>
      </w:r>
      <w:r>
        <w:t xml:space="preserve">It also includes any commencement, amendment, repeal or expiry affecting this republished law to </w:t>
      </w:r>
      <w:r w:rsidR="0096379A">
        <w:fldChar w:fldCharType="begin"/>
      </w:r>
      <w:r w:rsidR="0096379A">
        <w:instrText xml:space="preserve"> REF EffectiveDate *\charformat </w:instrText>
      </w:r>
      <w:r w:rsidR="0096379A">
        <w:fldChar w:fldCharType="separate"/>
      </w:r>
      <w:r w:rsidR="00572493">
        <w:t>1 January 2018</w:t>
      </w:r>
      <w:r w:rsidR="0096379A">
        <w:fldChar w:fldCharType="end"/>
      </w:r>
      <w:r>
        <w:t xml:space="preserve">.  </w:t>
      </w:r>
    </w:p>
    <w:p w14:paraId="24CADFB4" w14:textId="77777777" w:rsidR="00BC2667" w:rsidRDefault="00BC2667" w:rsidP="00427153">
      <w:pPr>
        <w:pStyle w:val="CoverText"/>
      </w:pPr>
      <w:r>
        <w:t xml:space="preserve">The legislation history and amendment history of the republished law are set out in endnotes 3 and 4. </w:t>
      </w:r>
    </w:p>
    <w:p w14:paraId="15F4B351" w14:textId="77777777" w:rsidR="00BC2667" w:rsidRDefault="00BC2667" w:rsidP="00427153">
      <w:pPr>
        <w:pStyle w:val="CoverSubHdg"/>
      </w:pPr>
      <w:r>
        <w:t>Kinds of republications</w:t>
      </w:r>
    </w:p>
    <w:p w14:paraId="678FE35F" w14:textId="6B599B0B" w:rsidR="00BC2667" w:rsidRDefault="00BC2667" w:rsidP="00427153">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16128F27" w14:textId="31673C31" w:rsidR="00BC2667" w:rsidRDefault="00BC2667" w:rsidP="00C125F4">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610A8443" w14:textId="77777777" w:rsidR="00BC2667" w:rsidRDefault="00BC2667" w:rsidP="00C125F4">
      <w:pPr>
        <w:pStyle w:val="CoverTextBullet"/>
        <w:tabs>
          <w:tab w:val="clear" w:pos="0"/>
        </w:tabs>
        <w:ind w:left="357" w:hanging="357"/>
      </w:pPr>
      <w:r>
        <w:t>unauthorised republications.</w:t>
      </w:r>
    </w:p>
    <w:p w14:paraId="6B80E7E9" w14:textId="77777777" w:rsidR="00BC2667" w:rsidRDefault="00BC2667" w:rsidP="00427153">
      <w:pPr>
        <w:pStyle w:val="CoverText"/>
      </w:pPr>
      <w:r>
        <w:t>The status of this republication appears on the bottom of each page.</w:t>
      </w:r>
    </w:p>
    <w:p w14:paraId="4B4DD339" w14:textId="77777777" w:rsidR="00BC2667" w:rsidRDefault="00BC2667" w:rsidP="00427153">
      <w:pPr>
        <w:pStyle w:val="CoverSubHdg"/>
      </w:pPr>
      <w:r>
        <w:t>Editorial changes</w:t>
      </w:r>
    </w:p>
    <w:p w14:paraId="03AD1C09" w14:textId="2DC65225" w:rsidR="00BC2667" w:rsidRDefault="00BC2667" w:rsidP="00427153">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192F15" w14:textId="77777777" w:rsidR="00BC2667" w:rsidRPr="00246D15" w:rsidRDefault="00BC2667" w:rsidP="00427153">
      <w:pPr>
        <w:pStyle w:val="CoverText"/>
      </w:pPr>
      <w:r w:rsidRPr="00246D15">
        <w:t>This republication does not include amendments made under part 11.3 (see endnote 1).</w:t>
      </w:r>
    </w:p>
    <w:p w14:paraId="182FF9BF" w14:textId="77777777" w:rsidR="00BC2667" w:rsidRDefault="00BC2667" w:rsidP="00427153">
      <w:pPr>
        <w:pStyle w:val="CoverSubHdg"/>
      </w:pPr>
      <w:r>
        <w:t>Uncommenced provisions and amendments</w:t>
      </w:r>
    </w:p>
    <w:p w14:paraId="038CC1F2" w14:textId="33D11CAB" w:rsidR="00BC2667" w:rsidRDefault="00BC266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49F9252C" w14:textId="77777777" w:rsidR="00BC2667" w:rsidRDefault="00BC2667" w:rsidP="00427153">
      <w:pPr>
        <w:pStyle w:val="CoverSubHdg"/>
      </w:pPr>
      <w:r>
        <w:t>Modifications</w:t>
      </w:r>
    </w:p>
    <w:p w14:paraId="7613F507" w14:textId="2002E250" w:rsidR="00BC2667" w:rsidRDefault="00BC266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14:paraId="76AC0AE5" w14:textId="77777777" w:rsidR="00BC2667" w:rsidRDefault="00BC2667" w:rsidP="00427153">
      <w:pPr>
        <w:pStyle w:val="CoverSubHdg"/>
      </w:pPr>
      <w:r>
        <w:t>Penalties</w:t>
      </w:r>
    </w:p>
    <w:p w14:paraId="412AEF0C" w14:textId="00F7838C" w:rsidR="00BC2667" w:rsidRPr="003765DF" w:rsidRDefault="00BC2667" w:rsidP="00427153">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14:paraId="272182F1" w14:textId="77777777" w:rsidR="00BC2667" w:rsidRDefault="00BC2667" w:rsidP="00427153">
      <w:pPr>
        <w:pStyle w:val="00SigningPage"/>
        <w:sectPr w:rsidR="00BC2667" w:rsidSect="00427153">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4BA91A63" w14:textId="77777777" w:rsidR="00BC2667" w:rsidRDefault="00BC2667" w:rsidP="00427153">
      <w:pPr>
        <w:jc w:val="center"/>
      </w:pPr>
      <w:r>
        <w:rPr>
          <w:noProof/>
          <w:lang w:eastAsia="en-AU"/>
        </w:rPr>
        <w:lastRenderedPageBreak/>
        <w:drawing>
          <wp:inline distT="0" distB="0" distL="0" distR="0" wp14:anchorId="07D8BA9F" wp14:editId="207C247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6622B4" w14:textId="77777777" w:rsidR="00BC2667" w:rsidRDefault="00BC2667" w:rsidP="00427153">
      <w:pPr>
        <w:jc w:val="center"/>
        <w:rPr>
          <w:rFonts w:ascii="Arial" w:hAnsi="Arial"/>
        </w:rPr>
      </w:pPr>
      <w:r>
        <w:rPr>
          <w:rFonts w:ascii="Arial" w:hAnsi="Arial"/>
        </w:rPr>
        <w:t>Australian Capital Territory</w:t>
      </w:r>
    </w:p>
    <w:p w14:paraId="364E2BF5" w14:textId="3489120C" w:rsidR="00BC2667" w:rsidRDefault="0096379A" w:rsidP="00427153">
      <w:pPr>
        <w:pStyle w:val="Billname"/>
      </w:pPr>
      <w:r>
        <w:fldChar w:fldCharType="begin"/>
      </w:r>
      <w:r>
        <w:instrText xml:space="preserve"> REF Citation \*charformat  \* MERGEFORMAT </w:instrText>
      </w:r>
      <w:r>
        <w:fldChar w:fldCharType="separate"/>
      </w:r>
      <w:r w:rsidR="00572493">
        <w:t>Health Practitioner Regulation National Law (ACT) Act 2010</w:t>
      </w:r>
      <w:r>
        <w:fldChar w:fldCharType="end"/>
      </w:r>
    </w:p>
    <w:p w14:paraId="6FF9244D" w14:textId="77777777" w:rsidR="00BC2667" w:rsidRDefault="00BC2667" w:rsidP="00427153">
      <w:pPr>
        <w:pStyle w:val="ActNo"/>
      </w:pPr>
    </w:p>
    <w:p w14:paraId="43F2970F" w14:textId="77777777" w:rsidR="00BC2667" w:rsidRDefault="00BC2667" w:rsidP="00427153">
      <w:pPr>
        <w:pStyle w:val="Placeholder"/>
      </w:pPr>
      <w:r>
        <w:rPr>
          <w:rStyle w:val="charContents"/>
          <w:sz w:val="16"/>
        </w:rPr>
        <w:t xml:space="preserve">  </w:t>
      </w:r>
      <w:r>
        <w:rPr>
          <w:rStyle w:val="charPage"/>
        </w:rPr>
        <w:t xml:space="preserve">  </w:t>
      </w:r>
    </w:p>
    <w:p w14:paraId="4C99E24E" w14:textId="77777777" w:rsidR="00BC2667" w:rsidRDefault="00BC2667" w:rsidP="00427153">
      <w:pPr>
        <w:pStyle w:val="N-TOCheading"/>
      </w:pPr>
      <w:r>
        <w:rPr>
          <w:rStyle w:val="charContents"/>
        </w:rPr>
        <w:t>Contents</w:t>
      </w:r>
    </w:p>
    <w:p w14:paraId="468BAB98" w14:textId="77777777" w:rsidR="00BC2667" w:rsidRDefault="00BC2667" w:rsidP="00427153">
      <w:pPr>
        <w:pStyle w:val="N-9pt"/>
      </w:pPr>
      <w:r>
        <w:tab/>
      </w:r>
      <w:r>
        <w:rPr>
          <w:rStyle w:val="charPage"/>
        </w:rPr>
        <w:t>Page</w:t>
      </w:r>
    </w:p>
    <w:p w14:paraId="7742B737" w14:textId="4CE782F9" w:rsidR="00246D15" w:rsidRDefault="00246D1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110753" w:history="1">
        <w:r w:rsidRPr="00CB2B30">
          <w:t>Part 1</w:t>
        </w:r>
        <w:r>
          <w:rPr>
            <w:rFonts w:asciiTheme="minorHAnsi" w:eastAsiaTheme="minorEastAsia" w:hAnsiTheme="minorHAnsi" w:cstheme="minorBidi"/>
            <w:b w:val="0"/>
            <w:sz w:val="22"/>
            <w:szCs w:val="22"/>
            <w:lang w:eastAsia="en-AU"/>
          </w:rPr>
          <w:tab/>
        </w:r>
        <w:r w:rsidRPr="00CB2B30">
          <w:t>Preliminary</w:t>
        </w:r>
        <w:r w:rsidRPr="00246D15">
          <w:rPr>
            <w:vanish/>
          </w:rPr>
          <w:tab/>
        </w:r>
        <w:r w:rsidRPr="00246D15">
          <w:rPr>
            <w:vanish/>
          </w:rPr>
          <w:fldChar w:fldCharType="begin"/>
        </w:r>
        <w:r w:rsidRPr="00246D15">
          <w:rPr>
            <w:vanish/>
          </w:rPr>
          <w:instrText xml:space="preserve"> PAGEREF _Toc501110753 \h </w:instrText>
        </w:r>
        <w:r w:rsidRPr="00246D15">
          <w:rPr>
            <w:vanish/>
          </w:rPr>
        </w:r>
        <w:r w:rsidRPr="00246D15">
          <w:rPr>
            <w:vanish/>
          </w:rPr>
          <w:fldChar w:fldCharType="separate"/>
        </w:r>
        <w:r w:rsidR="00572493">
          <w:rPr>
            <w:vanish/>
          </w:rPr>
          <w:t>2</w:t>
        </w:r>
        <w:r w:rsidRPr="00246D15">
          <w:rPr>
            <w:vanish/>
          </w:rPr>
          <w:fldChar w:fldCharType="end"/>
        </w:r>
      </w:hyperlink>
    </w:p>
    <w:p w14:paraId="557BA061" w14:textId="561BDADF" w:rsidR="00246D15" w:rsidRDefault="00246D15">
      <w:pPr>
        <w:pStyle w:val="TOC5"/>
        <w:rPr>
          <w:rFonts w:asciiTheme="minorHAnsi" w:eastAsiaTheme="minorEastAsia" w:hAnsiTheme="minorHAnsi" w:cstheme="minorBidi"/>
          <w:sz w:val="22"/>
          <w:szCs w:val="22"/>
          <w:lang w:eastAsia="en-AU"/>
        </w:rPr>
      </w:pPr>
      <w:r>
        <w:tab/>
      </w:r>
      <w:hyperlink w:anchor="_Toc501110754" w:history="1">
        <w:r w:rsidRPr="00CB2B30">
          <w:t>1</w:t>
        </w:r>
        <w:r>
          <w:rPr>
            <w:rFonts w:asciiTheme="minorHAnsi" w:eastAsiaTheme="minorEastAsia" w:hAnsiTheme="minorHAnsi" w:cstheme="minorBidi"/>
            <w:sz w:val="22"/>
            <w:szCs w:val="22"/>
            <w:lang w:eastAsia="en-AU"/>
          </w:rPr>
          <w:tab/>
        </w:r>
        <w:r w:rsidRPr="00CB2B30">
          <w:t>Name of Act</w:t>
        </w:r>
        <w:r>
          <w:tab/>
        </w:r>
        <w:r>
          <w:fldChar w:fldCharType="begin"/>
        </w:r>
        <w:r>
          <w:instrText xml:space="preserve"> PAGEREF _Toc501110754 \h </w:instrText>
        </w:r>
        <w:r>
          <w:fldChar w:fldCharType="separate"/>
        </w:r>
        <w:r w:rsidR="00572493">
          <w:t>2</w:t>
        </w:r>
        <w:r>
          <w:fldChar w:fldCharType="end"/>
        </w:r>
      </w:hyperlink>
    </w:p>
    <w:p w14:paraId="02C49C8F" w14:textId="57D75EB9" w:rsidR="00246D15" w:rsidRDefault="00246D15">
      <w:pPr>
        <w:pStyle w:val="TOC5"/>
        <w:rPr>
          <w:rFonts w:asciiTheme="minorHAnsi" w:eastAsiaTheme="minorEastAsia" w:hAnsiTheme="minorHAnsi" w:cstheme="minorBidi"/>
          <w:sz w:val="22"/>
          <w:szCs w:val="22"/>
          <w:lang w:eastAsia="en-AU"/>
        </w:rPr>
      </w:pPr>
      <w:r>
        <w:tab/>
      </w:r>
      <w:hyperlink w:anchor="_Toc501110755" w:history="1">
        <w:r w:rsidRPr="00CB2B30">
          <w:t>3</w:t>
        </w:r>
        <w:r>
          <w:rPr>
            <w:rFonts w:asciiTheme="minorHAnsi" w:eastAsiaTheme="minorEastAsia" w:hAnsiTheme="minorHAnsi" w:cstheme="minorBidi"/>
            <w:sz w:val="22"/>
            <w:szCs w:val="22"/>
            <w:lang w:eastAsia="en-AU"/>
          </w:rPr>
          <w:tab/>
        </w:r>
        <w:r w:rsidRPr="00CB2B30">
          <w:t>Dictionary</w:t>
        </w:r>
        <w:r>
          <w:tab/>
        </w:r>
        <w:r>
          <w:fldChar w:fldCharType="begin"/>
        </w:r>
        <w:r>
          <w:instrText xml:space="preserve"> PAGEREF _Toc501110755 \h </w:instrText>
        </w:r>
        <w:r>
          <w:fldChar w:fldCharType="separate"/>
        </w:r>
        <w:r w:rsidR="00572493">
          <w:t>2</w:t>
        </w:r>
        <w:r>
          <w:fldChar w:fldCharType="end"/>
        </w:r>
      </w:hyperlink>
    </w:p>
    <w:p w14:paraId="4BB6BBF7" w14:textId="4E33DDA0" w:rsidR="00246D15" w:rsidRDefault="00246D15">
      <w:pPr>
        <w:pStyle w:val="TOC5"/>
        <w:rPr>
          <w:rFonts w:asciiTheme="minorHAnsi" w:eastAsiaTheme="minorEastAsia" w:hAnsiTheme="minorHAnsi" w:cstheme="minorBidi"/>
          <w:sz w:val="22"/>
          <w:szCs w:val="22"/>
          <w:lang w:eastAsia="en-AU"/>
        </w:rPr>
      </w:pPr>
      <w:r>
        <w:tab/>
      </w:r>
      <w:hyperlink w:anchor="_Toc501110756" w:history="1">
        <w:r w:rsidRPr="00CB2B30">
          <w:t>4</w:t>
        </w:r>
        <w:r>
          <w:rPr>
            <w:rFonts w:asciiTheme="minorHAnsi" w:eastAsiaTheme="minorEastAsia" w:hAnsiTheme="minorHAnsi" w:cstheme="minorBidi"/>
            <w:sz w:val="22"/>
            <w:szCs w:val="22"/>
            <w:lang w:eastAsia="en-AU"/>
          </w:rPr>
          <w:tab/>
        </w:r>
        <w:r w:rsidRPr="00CB2B30">
          <w:t>Terms used in Health Practitioner Regulation National Law (ACT)</w:t>
        </w:r>
        <w:r>
          <w:tab/>
        </w:r>
        <w:r>
          <w:fldChar w:fldCharType="begin"/>
        </w:r>
        <w:r>
          <w:instrText xml:space="preserve"> PAGEREF _Toc501110756 \h </w:instrText>
        </w:r>
        <w:r>
          <w:fldChar w:fldCharType="separate"/>
        </w:r>
        <w:r w:rsidR="00572493">
          <w:t>2</w:t>
        </w:r>
        <w:r>
          <w:fldChar w:fldCharType="end"/>
        </w:r>
      </w:hyperlink>
    </w:p>
    <w:p w14:paraId="3C55DE68" w14:textId="05613FA3" w:rsidR="00246D15" w:rsidRDefault="00246D15">
      <w:pPr>
        <w:pStyle w:val="TOC5"/>
        <w:rPr>
          <w:rFonts w:asciiTheme="minorHAnsi" w:eastAsiaTheme="minorEastAsia" w:hAnsiTheme="minorHAnsi" w:cstheme="minorBidi"/>
          <w:sz w:val="22"/>
          <w:szCs w:val="22"/>
          <w:lang w:eastAsia="en-AU"/>
        </w:rPr>
      </w:pPr>
      <w:r>
        <w:tab/>
      </w:r>
      <w:hyperlink w:anchor="_Toc501110757" w:history="1">
        <w:r w:rsidRPr="00CB2B30">
          <w:t>5</w:t>
        </w:r>
        <w:r>
          <w:rPr>
            <w:rFonts w:asciiTheme="minorHAnsi" w:eastAsiaTheme="minorEastAsia" w:hAnsiTheme="minorHAnsi" w:cstheme="minorBidi"/>
            <w:sz w:val="22"/>
            <w:szCs w:val="22"/>
            <w:lang w:eastAsia="en-AU"/>
          </w:rPr>
          <w:tab/>
        </w:r>
        <w:r w:rsidRPr="00CB2B30">
          <w:t>Notes</w:t>
        </w:r>
        <w:r>
          <w:tab/>
        </w:r>
        <w:r>
          <w:fldChar w:fldCharType="begin"/>
        </w:r>
        <w:r>
          <w:instrText xml:space="preserve"> PAGEREF _Toc501110757 \h </w:instrText>
        </w:r>
        <w:r>
          <w:fldChar w:fldCharType="separate"/>
        </w:r>
        <w:r w:rsidR="00572493">
          <w:t>2</w:t>
        </w:r>
        <w:r>
          <w:fldChar w:fldCharType="end"/>
        </w:r>
      </w:hyperlink>
    </w:p>
    <w:p w14:paraId="454206EF" w14:textId="5FDBC407" w:rsidR="00246D15" w:rsidRDefault="0096379A">
      <w:pPr>
        <w:pStyle w:val="TOC2"/>
        <w:rPr>
          <w:rFonts w:asciiTheme="minorHAnsi" w:eastAsiaTheme="minorEastAsia" w:hAnsiTheme="minorHAnsi" w:cstheme="minorBidi"/>
          <w:b w:val="0"/>
          <w:sz w:val="22"/>
          <w:szCs w:val="22"/>
          <w:lang w:eastAsia="en-AU"/>
        </w:rPr>
      </w:pPr>
      <w:hyperlink w:anchor="_Toc501110758" w:history="1">
        <w:r w:rsidR="00246D15" w:rsidRPr="00CB2B30">
          <w:t>Part 2</w:t>
        </w:r>
        <w:r w:rsidR="00246D15">
          <w:rPr>
            <w:rFonts w:asciiTheme="minorHAnsi" w:eastAsiaTheme="minorEastAsia" w:hAnsiTheme="minorHAnsi" w:cstheme="minorBidi"/>
            <w:b w:val="0"/>
            <w:sz w:val="22"/>
            <w:szCs w:val="22"/>
            <w:lang w:eastAsia="en-AU"/>
          </w:rPr>
          <w:tab/>
        </w:r>
        <w:r w:rsidR="00246D15" w:rsidRPr="00CB2B30">
          <w:t>Adoption of Health Practitioner Regulation National Law</w:t>
        </w:r>
        <w:r w:rsidR="00246D15" w:rsidRPr="00246D15">
          <w:rPr>
            <w:vanish/>
          </w:rPr>
          <w:tab/>
        </w:r>
        <w:r w:rsidR="00246D15" w:rsidRPr="00246D15">
          <w:rPr>
            <w:vanish/>
          </w:rPr>
          <w:fldChar w:fldCharType="begin"/>
        </w:r>
        <w:r w:rsidR="00246D15" w:rsidRPr="00246D15">
          <w:rPr>
            <w:vanish/>
          </w:rPr>
          <w:instrText xml:space="preserve"> PAGEREF _Toc501110758 \h </w:instrText>
        </w:r>
        <w:r w:rsidR="00246D15" w:rsidRPr="00246D15">
          <w:rPr>
            <w:vanish/>
          </w:rPr>
        </w:r>
        <w:r w:rsidR="00246D15" w:rsidRPr="00246D15">
          <w:rPr>
            <w:vanish/>
          </w:rPr>
          <w:fldChar w:fldCharType="separate"/>
        </w:r>
        <w:r w:rsidR="00572493">
          <w:rPr>
            <w:vanish/>
          </w:rPr>
          <w:t>3</w:t>
        </w:r>
        <w:r w:rsidR="00246D15" w:rsidRPr="00246D15">
          <w:rPr>
            <w:vanish/>
          </w:rPr>
          <w:fldChar w:fldCharType="end"/>
        </w:r>
      </w:hyperlink>
    </w:p>
    <w:p w14:paraId="1110DFC9" w14:textId="43024F25" w:rsidR="00246D15" w:rsidRDefault="00246D15">
      <w:pPr>
        <w:pStyle w:val="TOC5"/>
        <w:rPr>
          <w:rFonts w:asciiTheme="minorHAnsi" w:eastAsiaTheme="minorEastAsia" w:hAnsiTheme="minorHAnsi" w:cstheme="minorBidi"/>
          <w:sz w:val="22"/>
          <w:szCs w:val="22"/>
          <w:lang w:eastAsia="en-AU"/>
        </w:rPr>
      </w:pPr>
      <w:r>
        <w:tab/>
      </w:r>
      <w:hyperlink w:anchor="_Toc501110759" w:history="1">
        <w:r w:rsidRPr="00CB2B30">
          <w:t>6</w:t>
        </w:r>
        <w:r>
          <w:rPr>
            <w:rFonts w:asciiTheme="minorHAnsi" w:eastAsiaTheme="minorEastAsia" w:hAnsiTheme="minorHAnsi" w:cstheme="minorBidi"/>
            <w:sz w:val="22"/>
            <w:szCs w:val="22"/>
            <w:lang w:eastAsia="en-AU"/>
          </w:rPr>
          <w:tab/>
        </w:r>
        <w:r w:rsidRPr="00CB2B30">
          <w:t>Application of Health Practitioner Regulation National Law</w:t>
        </w:r>
        <w:r>
          <w:tab/>
        </w:r>
        <w:r>
          <w:fldChar w:fldCharType="begin"/>
        </w:r>
        <w:r>
          <w:instrText xml:space="preserve"> PAGEREF _Toc501110759 \h </w:instrText>
        </w:r>
        <w:r>
          <w:fldChar w:fldCharType="separate"/>
        </w:r>
        <w:r w:rsidR="00572493">
          <w:t>3</w:t>
        </w:r>
        <w:r>
          <w:fldChar w:fldCharType="end"/>
        </w:r>
      </w:hyperlink>
    </w:p>
    <w:p w14:paraId="4F65D725" w14:textId="6768D177" w:rsidR="00246D15" w:rsidRDefault="00246D15">
      <w:pPr>
        <w:pStyle w:val="TOC5"/>
        <w:rPr>
          <w:rFonts w:asciiTheme="minorHAnsi" w:eastAsiaTheme="minorEastAsia" w:hAnsiTheme="minorHAnsi" w:cstheme="minorBidi"/>
          <w:sz w:val="22"/>
          <w:szCs w:val="22"/>
          <w:lang w:eastAsia="en-AU"/>
        </w:rPr>
      </w:pPr>
      <w:r>
        <w:tab/>
      </w:r>
      <w:hyperlink w:anchor="_Toc501110760" w:history="1">
        <w:r w:rsidRPr="00CB2B30">
          <w:t>7</w:t>
        </w:r>
        <w:r>
          <w:rPr>
            <w:rFonts w:asciiTheme="minorHAnsi" w:eastAsiaTheme="minorEastAsia" w:hAnsiTheme="minorHAnsi" w:cstheme="minorBidi"/>
            <w:sz w:val="22"/>
            <w:szCs w:val="22"/>
            <w:lang w:eastAsia="en-AU"/>
          </w:rPr>
          <w:tab/>
        </w:r>
        <w:r w:rsidRPr="00CB2B30">
          <w:t>Meaning of generic terms in Health Practitioner Regulation National Law for purposes of this jurisdiction</w:t>
        </w:r>
        <w:r>
          <w:tab/>
        </w:r>
        <w:r>
          <w:fldChar w:fldCharType="begin"/>
        </w:r>
        <w:r>
          <w:instrText xml:space="preserve"> PAGEREF _Toc501110760 \h </w:instrText>
        </w:r>
        <w:r>
          <w:fldChar w:fldCharType="separate"/>
        </w:r>
        <w:r w:rsidR="00572493">
          <w:t>3</w:t>
        </w:r>
        <w:r>
          <w:fldChar w:fldCharType="end"/>
        </w:r>
      </w:hyperlink>
    </w:p>
    <w:p w14:paraId="10FB77F7" w14:textId="0D02CBEB" w:rsidR="00246D15" w:rsidRDefault="00246D15">
      <w:pPr>
        <w:pStyle w:val="TOC5"/>
        <w:rPr>
          <w:rFonts w:asciiTheme="minorHAnsi" w:eastAsiaTheme="minorEastAsia" w:hAnsiTheme="minorHAnsi" w:cstheme="minorBidi"/>
          <w:sz w:val="22"/>
          <w:szCs w:val="22"/>
          <w:lang w:eastAsia="en-AU"/>
        </w:rPr>
      </w:pPr>
      <w:r>
        <w:tab/>
      </w:r>
      <w:hyperlink w:anchor="_Toc501110761" w:history="1">
        <w:r w:rsidRPr="00CB2B30">
          <w:t>8</w:t>
        </w:r>
        <w:r>
          <w:rPr>
            <w:rFonts w:asciiTheme="minorHAnsi" w:eastAsiaTheme="minorEastAsia" w:hAnsiTheme="minorHAnsi" w:cstheme="minorBidi"/>
            <w:sz w:val="22"/>
            <w:szCs w:val="22"/>
            <w:lang w:eastAsia="en-AU"/>
          </w:rPr>
          <w:tab/>
        </w:r>
        <w:r w:rsidRPr="00CB2B30">
          <w:t>Responsible tribunal for Health Practitioner Regulation National Law (ACT)</w:t>
        </w:r>
        <w:r>
          <w:tab/>
        </w:r>
        <w:r>
          <w:fldChar w:fldCharType="begin"/>
        </w:r>
        <w:r>
          <w:instrText xml:space="preserve"> PAGEREF _Toc501110761 \h </w:instrText>
        </w:r>
        <w:r>
          <w:fldChar w:fldCharType="separate"/>
        </w:r>
        <w:r w:rsidR="00572493">
          <w:t>3</w:t>
        </w:r>
        <w:r>
          <w:fldChar w:fldCharType="end"/>
        </w:r>
      </w:hyperlink>
    </w:p>
    <w:p w14:paraId="1A360A30" w14:textId="25EE8BF9" w:rsidR="00246D15" w:rsidRDefault="00246D15">
      <w:pPr>
        <w:pStyle w:val="TOC5"/>
        <w:rPr>
          <w:rFonts w:asciiTheme="minorHAnsi" w:eastAsiaTheme="minorEastAsia" w:hAnsiTheme="minorHAnsi" w:cstheme="minorBidi"/>
          <w:sz w:val="22"/>
          <w:szCs w:val="22"/>
          <w:lang w:eastAsia="en-AU"/>
        </w:rPr>
      </w:pPr>
      <w:r>
        <w:lastRenderedPageBreak/>
        <w:tab/>
      </w:r>
      <w:hyperlink w:anchor="_Toc501110762" w:history="1">
        <w:r w:rsidRPr="00CB2B30">
          <w:t>9</w:t>
        </w:r>
        <w:r>
          <w:rPr>
            <w:rFonts w:asciiTheme="minorHAnsi" w:eastAsiaTheme="minorEastAsia" w:hAnsiTheme="minorHAnsi" w:cstheme="minorBidi"/>
            <w:sz w:val="22"/>
            <w:szCs w:val="22"/>
            <w:lang w:eastAsia="en-AU"/>
          </w:rPr>
          <w:tab/>
        </w:r>
        <w:r w:rsidRPr="00CB2B30">
          <w:t>Exclusion of territory laws</w:t>
        </w:r>
        <w:r>
          <w:tab/>
        </w:r>
        <w:r>
          <w:fldChar w:fldCharType="begin"/>
        </w:r>
        <w:r>
          <w:instrText xml:space="preserve"> PAGEREF _Toc501110762 \h </w:instrText>
        </w:r>
        <w:r>
          <w:fldChar w:fldCharType="separate"/>
        </w:r>
        <w:r w:rsidR="00572493">
          <w:t>4</w:t>
        </w:r>
        <w:r>
          <w:fldChar w:fldCharType="end"/>
        </w:r>
      </w:hyperlink>
    </w:p>
    <w:p w14:paraId="2631838B" w14:textId="3FB2715E" w:rsidR="00246D15" w:rsidRDefault="00246D15">
      <w:pPr>
        <w:pStyle w:val="TOC5"/>
        <w:rPr>
          <w:rFonts w:asciiTheme="minorHAnsi" w:eastAsiaTheme="minorEastAsia" w:hAnsiTheme="minorHAnsi" w:cstheme="minorBidi"/>
          <w:sz w:val="22"/>
          <w:szCs w:val="22"/>
          <w:lang w:eastAsia="en-AU"/>
        </w:rPr>
      </w:pPr>
      <w:r>
        <w:tab/>
      </w:r>
      <w:hyperlink w:anchor="_Toc501110763" w:history="1">
        <w:r w:rsidRPr="00CB2B30">
          <w:t>10</w:t>
        </w:r>
        <w:r>
          <w:rPr>
            <w:rFonts w:asciiTheme="minorHAnsi" w:eastAsiaTheme="minorEastAsia" w:hAnsiTheme="minorHAnsi" w:cstheme="minorBidi"/>
            <w:sz w:val="22"/>
            <w:szCs w:val="22"/>
            <w:lang w:eastAsia="en-AU"/>
          </w:rPr>
          <w:tab/>
        </w:r>
        <w:r w:rsidRPr="00CB2B30">
          <w:rPr>
            <w:lang w:eastAsia="en-AU"/>
          </w:rPr>
          <w:t>Regulation-making power</w:t>
        </w:r>
        <w:r>
          <w:tab/>
        </w:r>
        <w:r>
          <w:fldChar w:fldCharType="begin"/>
        </w:r>
        <w:r>
          <w:instrText xml:space="preserve"> PAGEREF _Toc501110763 \h </w:instrText>
        </w:r>
        <w:r>
          <w:fldChar w:fldCharType="separate"/>
        </w:r>
        <w:r w:rsidR="00572493">
          <w:t>4</w:t>
        </w:r>
        <w:r>
          <w:fldChar w:fldCharType="end"/>
        </w:r>
      </w:hyperlink>
    </w:p>
    <w:p w14:paraId="54903680" w14:textId="39C678F3" w:rsidR="00246D15" w:rsidRDefault="0096379A">
      <w:pPr>
        <w:pStyle w:val="TOC6"/>
        <w:rPr>
          <w:rFonts w:asciiTheme="minorHAnsi" w:eastAsiaTheme="minorEastAsia" w:hAnsiTheme="minorHAnsi" w:cstheme="minorBidi"/>
          <w:b w:val="0"/>
          <w:sz w:val="22"/>
          <w:szCs w:val="22"/>
          <w:lang w:eastAsia="en-AU"/>
        </w:rPr>
      </w:pPr>
      <w:hyperlink w:anchor="_Toc501110764" w:history="1">
        <w:r w:rsidR="00246D15" w:rsidRPr="00CB2B30">
          <w:t>Schedule 1</w:t>
        </w:r>
        <w:r w:rsidR="00246D15">
          <w:rPr>
            <w:rFonts w:asciiTheme="minorHAnsi" w:eastAsiaTheme="minorEastAsia" w:hAnsiTheme="minorHAnsi" w:cstheme="minorBidi"/>
            <w:b w:val="0"/>
            <w:sz w:val="22"/>
            <w:szCs w:val="22"/>
            <w:lang w:eastAsia="en-AU"/>
          </w:rPr>
          <w:tab/>
        </w:r>
        <w:r w:rsidR="00246D15" w:rsidRPr="00CB2B30">
          <w:t>Modifications—Health Practitioner Regulation National Law</w:t>
        </w:r>
        <w:r w:rsidR="00246D15">
          <w:tab/>
        </w:r>
        <w:r w:rsidR="00246D15" w:rsidRPr="00246D15">
          <w:rPr>
            <w:b w:val="0"/>
            <w:sz w:val="20"/>
          </w:rPr>
          <w:fldChar w:fldCharType="begin"/>
        </w:r>
        <w:r w:rsidR="00246D15" w:rsidRPr="00246D15">
          <w:rPr>
            <w:b w:val="0"/>
            <w:sz w:val="20"/>
          </w:rPr>
          <w:instrText xml:space="preserve"> PAGEREF _Toc501110764 \h </w:instrText>
        </w:r>
        <w:r w:rsidR="00246D15" w:rsidRPr="00246D15">
          <w:rPr>
            <w:b w:val="0"/>
            <w:sz w:val="20"/>
          </w:rPr>
        </w:r>
        <w:r w:rsidR="00246D15" w:rsidRPr="00246D15">
          <w:rPr>
            <w:b w:val="0"/>
            <w:sz w:val="20"/>
          </w:rPr>
          <w:fldChar w:fldCharType="separate"/>
        </w:r>
        <w:r w:rsidR="00572493">
          <w:rPr>
            <w:b w:val="0"/>
            <w:sz w:val="20"/>
          </w:rPr>
          <w:t>5</w:t>
        </w:r>
        <w:r w:rsidR="00246D15" w:rsidRPr="00246D15">
          <w:rPr>
            <w:b w:val="0"/>
            <w:sz w:val="20"/>
          </w:rPr>
          <w:fldChar w:fldCharType="end"/>
        </w:r>
      </w:hyperlink>
    </w:p>
    <w:p w14:paraId="3B879F85" w14:textId="473AA8DF" w:rsidR="00246D15" w:rsidRDefault="0096379A">
      <w:pPr>
        <w:pStyle w:val="TOC6"/>
        <w:rPr>
          <w:rFonts w:asciiTheme="minorHAnsi" w:eastAsiaTheme="minorEastAsia" w:hAnsiTheme="minorHAnsi" w:cstheme="minorBidi"/>
          <w:b w:val="0"/>
          <w:sz w:val="22"/>
          <w:szCs w:val="22"/>
          <w:lang w:eastAsia="en-AU"/>
        </w:rPr>
      </w:pPr>
      <w:hyperlink w:anchor="_Toc501110790" w:history="1">
        <w:r w:rsidR="00246D15" w:rsidRPr="00CB2B30">
          <w:t>Dictionary</w:t>
        </w:r>
        <w:r w:rsidR="00246D15">
          <w:tab/>
        </w:r>
        <w:r w:rsidR="00246D15">
          <w:tab/>
        </w:r>
        <w:r w:rsidR="00246D15" w:rsidRPr="00246D15">
          <w:rPr>
            <w:b w:val="0"/>
            <w:sz w:val="20"/>
          </w:rPr>
          <w:fldChar w:fldCharType="begin"/>
        </w:r>
        <w:r w:rsidR="00246D15" w:rsidRPr="00246D15">
          <w:rPr>
            <w:b w:val="0"/>
            <w:sz w:val="20"/>
          </w:rPr>
          <w:instrText xml:space="preserve"> PAGEREF _Toc501110790 \h </w:instrText>
        </w:r>
        <w:r w:rsidR="00246D15" w:rsidRPr="00246D15">
          <w:rPr>
            <w:b w:val="0"/>
            <w:sz w:val="20"/>
          </w:rPr>
        </w:r>
        <w:r w:rsidR="00246D15" w:rsidRPr="00246D15">
          <w:rPr>
            <w:b w:val="0"/>
            <w:sz w:val="20"/>
          </w:rPr>
          <w:fldChar w:fldCharType="separate"/>
        </w:r>
        <w:r w:rsidR="00572493">
          <w:rPr>
            <w:b w:val="0"/>
            <w:sz w:val="20"/>
          </w:rPr>
          <w:t>14</w:t>
        </w:r>
        <w:r w:rsidR="00246D15" w:rsidRPr="00246D15">
          <w:rPr>
            <w:b w:val="0"/>
            <w:sz w:val="20"/>
          </w:rPr>
          <w:fldChar w:fldCharType="end"/>
        </w:r>
      </w:hyperlink>
    </w:p>
    <w:p w14:paraId="5CFF950B" w14:textId="78A61F65" w:rsidR="00246D15" w:rsidRDefault="0096379A" w:rsidP="00246D15">
      <w:pPr>
        <w:pStyle w:val="TOC7"/>
        <w:spacing w:before="480"/>
        <w:rPr>
          <w:rFonts w:asciiTheme="minorHAnsi" w:eastAsiaTheme="minorEastAsia" w:hAnsiTheme="minorHAnsi" w:cstheme="minorBidi"/>
          <w:b w:val="0"/>
          <w:sz w:val="22"/>
          <w:szCs w:val="22"/>
          <w:lang w:eastAsia="en-AU"/>
        </w:rPr>
      </w:pPr>
      <w:hyperlink w:anchor="_Toc501110791" w:history="1">
        <w:r w:rsidR="00246D15">
          <w:t>Endnotes</w:t>
        </w:r>
        <w:r w:rsidR="00246D15" w:rsidRPr="00246D15">
          <w:rPr>
            <w:vanish/>
          </w:rPr>
          <w:tab/>
        </w:r>
        <w:r w:rsidR="00246D15" w:rsidRPr="00246D15">
          <w:rPr>
            <w:b w:val="0"/>
            <w:vanish/>
          </w:rPr>
          <w:fldChar w:fldCharType="begin"/>
        </w:r>
        <w:r w:rsidR="00246D15" w:rsidRPr="00246D15">
          <w:rPr>
            <w:b w:val="0"/>
            <w:vanish/>
          </w:rPr>
          <w:instrText xml:space="preserve"> PAGEREF _Toc501110791 \h </w:instrText>
        </w:r>
        <w:r w:rsidR="00246D15" w:rsidRPr="00246D15">
          <w:rPr>
            <w:b w:val="0"/>
            <w:vanish/>
          </w:rPr>
        </w:r>
        <w:r w:rsidR="00246D15" w:rsidRPr="00246D15">
          <w:rPr>
            <w:b w:val="0"/>
            <w:vanish/>
          </w:rPr>
          <w:fldChar w:fldCharType="separate"/>
        </w:r>
        <w:r w:rsidR="00572493">
          <w:rPr>
            <w:b w:val="0"/>
            <w:vanish/>
          </w:rPr>
          <w:t>15</w:t>
        </w:r>
        <w:r w:rsidR="00246D15" w:rsidRPr="00246D15">
          <w:rPr>
            <w:b w:val="0"/>
            <w:vanish/>
          </w:rPr>
          <w:fldChar w:fldCharType="end"/>
        </w:r>
      </w:hyperlink>
    </w:p>
    <w:p w14:paraId="5405BE22" w14:textId="677C2470" w:rsidR="00246D15" w:rsidRDefault="00246D15">
      <w:pPr>
        <w:pStyle w:val="TOC5"/>
        <w:rPr>
          <w:rFonts w:asciiTheme="minorHAnsi" w:eastAsiaTheme="minorEastAsia" w:hAnsiTheme="minorHAnsi" w:cstheme="minorBidi"/>
          <w:sz w:val="22"/>
          <w:szCs w:val="22"/>
          <w:lang w:eastAsia="en-AU"/>
        </w:rPr>
      </w:pPr>
      <w:r>
        <w:tab/>
      </w:r>
      <w:hyperlink w:anchor="_Toc501110792" w:history="1">
        <w:r w:rsidRPr="00CB2B30">
          <w:t>1</w:t>
        </w:r>
        <w:r>
          <w:rPr>
            <w:rFonts w:asciiTheme="minorHAnsi" w:eastAsiaTheme="minorEastAsia" w:hAnsiTheme="minorHAnsi" w:cstheme="minorBidi"/>
            <w:sz w:val="22"/>
            <w:szCs w:val="22"/>
            <w:lang w:eastAsia="en-AU"/>
          </w:rPr>
          <w:tab/>
        </w:r>
        <w:r w:rsidRPr="00CB2B30">
          <w:t>About the endnotes</w:t>
        </w:r>
        <w:r>
          <w:tab/>
        </w:r>
        <w:r>
          <w:fldChar w:fldCharType="begin"/>
        </w:r>
        <w:r>
          <w:instrText xml:space="preserve"> PAGEREF _Toc501110792 \h </w:instrText>
        </w:r>
        <w:r>
          <w:fldChar w:fldCharType="separate"/>
        </w:r>
        <w:r w:rsidR="00572493">
          <w:t>15</w:t>
        </w:r>
        <w:r>
          <w:fldChar w:fldCharType="end"/>
        </w:r>
      </w:hyperlink>
    </w:p>
    <w:p w14:paraId="7B5BF0D8" w14:textId="08B078E7" w:rsidR="00246D15" w:rsidRDefault="00246D15">
      <w:pPr>
        <w:pStyle w:val="TOC5"/>
        <w:rPr>
          <w:rFonts w:asciiTheme="minorHAnsi" w:eastAsiaTheme="minorEastAsia" w:hAnsiTheme="minorHAnsi" w:cstheme="minorBidi"/>
          <w:sz w:val="22"/>
          <w:szCs w:val="22"/>
          <w:lang w:eastAsia="en-AU"/>
        </w:rPr>
      </w:pPr>
      <w:r>
        <w:tab/>
      </w:r>
      <w:hyperlink w:anchor="_Toc501110793" w:history="1">
        <w:r w:rsidRPr="00CB2B30">
          <w:t>2</w:t>
        </w:r>
        <w:r>
          <w:rPr>
            <w:rFonts w:asciiTheme="minorHAnsi" w:eastAsiaTheme="minorEastAsia" w:hAnsiTheme="minorHAnsi" w:cstheme="minorBidi"/>
            <w:sz w:val="22"/>
            <w:szCs w:val="22"/>
            <w:lang w:eastAsia="en-AU"/>
          </w:rPr>
          <w:tab/>
        </w:r>
        <w:r w:rsidRPr="00CB2B30">
          <w:t>Abbreviation key</w:t>
        </w:r>
        <w:r>
          <w:tab/>
        </w:r>
        <w:r>
          <w:fldChar w:fldCharType="begin"/>
        </w:r>
        <w:r>
          <w:instrText xml:space="preserve"> PAGEREF _Toc501110793 \h </w:instrText>
        </w:r>
        <w:r>
          <w:fldChar w:fldCharType="separate"/>
        </w:r>
        <w:r w:rsidR="00572493">
          <w:t>15</w:t>
        </w:r>
        <w:r>
          <w:fldChar w:fldCharType="end"/>
        </w:r>
      </w:hyperlink>
    </w:p>
    <w:p w14:paraId="11338E26" w14:textId="343368A8" w:rsidR="00246D15" w:rsidRDefault="00246D15">
      <w:pPr>
        <w:pStyle w:val="TOC5"/>
        <w:rPr>
          <w:rFonts w:asciiTheme="minorHAnsi" w:eastAsiaTheme="minorEastAsia" w:hAnsiTheme="minorHAnsi" w:cstheme="minorBidi"/>
          <w:sz w:val="22"/>
          <w:szCs w:val="22"/>
          <w:lang w:eastAsia="en-AU"/>
        </w:rPr>
      </w:pPr>
      <w:r>
        <w:tab/>
      </w:r>
      <w:hyperlink w:anchor="_Toc501110794" w:history="1">
        <w:r w:rsidRPr="00CB2B30">
          <w:t>3</w:t>
        </w:r>
        <w:r>
          <w:rPr>
            <w:rFonts w:asciiTheme="minorHAnsi" w:eastAsiaTheme="minorEastAsia" w:hAnsiTheme="minorHAnsi" w:cstheme="minorBidi"/>
            <w:sz w:val="22"/>
            <w:szCs w:val="22"/>
            <w:lang w:eastAsia="en-AU"/>
          </w:rPr>
          <w:tab/>
        </w:r>
        <w:r w:rsidRPr="00CB2B30">
          <w:t>Legislation history</w:t>
        </w:r>
        <w:r>
          <w:tab/>
        </w:r>
        <w:r>
          <w:fldChar w:fldCharType="begin"/>
        </w:r>
        <w:r>
          <w:instrText xml:space="preserve"> PAGEREF _Toc501110794 \h </w:instrText>
        </w:r>
        <w:r>
          <w:fldChar w:fldCharType="separate"/>
        </w:r>
        <w:r w:rsidR="00572493">
          <w:t>16</w:t>
        </w:r>
        <w:r>
          <w:fldChar w:fldCharType="end"/>
        </w:r>
      </w:hyperlink>
    </w:p>
    <w:p w14:paraId="01E10F11" w14:textId="47E10AE5" w:rsidR="00246D15" w:rsidRDefault="00246D15">
      <w:pPr>
        <w:pStyle w:val="TOC5"/>
        <w:rPr>
          <w:rFonts w:asciiTheme="minorHAnsi" w:eastAsiaTheme="minorEastAsia" w:hAnsiTheme="minorHAnsi" w:cstheme="minorBidi"/>
          <w:sz w:val="22"/>
          <w:szCs w:val="22"/>
          <w:lang w:eastAsia="en-AU"/>
        </w:rPr>
      </w:pPr>
      <w:r>
        <w:tab/>
      </w:r>
      <w:hyperlink w:anchor="_Toc501110795" w:history="1">
        <w:r w:rsidRPr="00CB2B30">
          <w:t>4</w:t>
        </w:r>
        <w:r>
          <w:rPr>
            <w:rFonts w:asciiTheme="minorHAnsi" w:eastAsiaTheme="minorEastAsia" w:hAnsiTheme="minorHAnsi" w:cstheme="minorBidi"/>
            <w:sz w:val="22"/>
            <w:szCs w:val="22"/>
            <w:lang w:eastAsia="en-AU"/>
          </w:rPr>
          <w:tab/>
        </w:r>
        <w:r w:rsidRPr="00CB2B30">
          <w:t>Amendment history</w:t>
        </w:r>
        <w:r>
          <w:tab/>
        </w:r>
        <w:r>
          <w:fldChar w:fldCharType="begin"/>
        </w:r>
        <w:r>
          <w:instrText xml:space="preserve"> PAGEREF _Toc501110795 \h </w:instrText>
        </w:r>
        <w:r>
          <w:fldChar w:fldCharType="separate"/>
        </w:r>
        <w:r w:rsidR="00572493">
          <w:t>17</w:t>
        </w:r>
        <w:r>
          <w:fldChar w:fldCharType="end"/>
        </w:r>
      </w:hyperlink>
    </w:p>
    <w:p w14:paraId="320BA8B0" w14:textId="430077ED" w:rsidR="00246D15" w:rsidRDefault="00246D15">
      <w:pPr>
        <w:pStyle w:val="TOC5"/>
        <w:rPr>
          <w:rFonts w:asciiTheme="minorHAnsi" w:eastAsiaTheme="minorEastAsia" w:hAnsiTheme="minorHAnsi" w:cstheme="minorBidi"/>
          <w:sz w:val="22"/>
          <w:szCs w:val="22"/>
          <w:lang w:eastAsia="en-AU"/>
        </w:rPr>
      </w:pPr>
      <w:r>
        <w:tab/>
      </w:r>
      <w:hyperlink w:anchor="_Toc501110796" w:history="1">
        <w:r w:rsidRPr="00CB2B30">
          <w:t>5</w:t>
        </w:r>
        <w:r>
          <w:rPr>
            <w:rFonts w:asciiTheme="minorHAnsi" w:eastAsiaTheme="minorEastAsia" w:hAnsiTheme="minorHAnsi" w:cstheme="minorBidi"/>
            <w:sz w:val="22"/>
            <w:szCs w:val="22"/>
            <w:lang w:eastAsia="en-AU"/>
          </w:rPr>
          <w:tab/>
        </w:r>
        <w:r w:rsidRPr="00CB2B30">
          <w:t>Earlier republications</w:t>
        </w:r>
        <w:r>
          <w:tab/>
        </w:r>
        <w:r>
          <w:fldChar w:fldCharType="begin"/>
        </w:r>
        <w:r>
          <w:instrText xml:space="preserve"> PAGEREF _Toc501110796 \h </w:instrText>
        </w:r>
        <w:r>
          <w:fldChar w:fldCharType="separate"/>
        </w:r>
        <w:r w:rsidR="00572493">
          <w:t>20</w:t>
        </w:r>
        <w:r>
          <w:fldChar w:fldCharType="end"/>
        </w:r>
      </w:hyperlink>
    </w:p>
    <w:p w14:paraId="0453338C" w14:textId="77777777" w:rsidR="00BC2667" w:rsidRDefault="00246D15" w:rsidP="00427153">
      <w:pPr>
        <w:pStyle w:val="BillBasic"/>
      </w:pPr>
      <w:r>
        <w:fldChar w:fldCharType="end"/>
      </w:r>
    </w:p>
    <w:p w14:paraId="06ED308B" w14:textId="77777777" w:rsidR="00BC2667" w:rsidRDefault="00BC2667" w:rsidP="00427153">
      <w:pPr>
        <w:pStyle w:val="01Contents"/>
        <w:sectPr w:rsidR="00BC2667">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546BFE31" w14:textId="77777777" w:rsidR="00BC2667" w:rsidRDefault="00BC2667" w:rsidP="00BC2667">
      <w:pPr>
        <w:jc w:val="center"/>
      </w:pPr>
      <w:r>
        <w:rPr>
          <w:noProof/>
          <w:lang w:eastAsia="en-AU"/>
        </w:rPr>
        <w:lastRenderedPageBreak/>
        <w:drawing>
          <wp:inline distT="0" distB="0" distL="0" distR="0" wp14:anchorId="5590376F" wp14:editId="18AB725F">
            <wp:extent cx="1333500" cy="1181100"/>
            <wp:effectExtent l="19050" t="0" r="0" b="0"/>
            <wp:docPr id="6"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037265" w14:textId="77777777" w:rsidR="00BC2667" w:rsidRDefault="00BC2667" w:rsidP="00BC2667">
      <w:pPr>
        <w:jc w:val="center"/>
        <w:rPr>
          <w:rFonts w:ascii="Arial" w:hAnsi="Arial"/>
        </w:rPr>
      </w:pPr>
      <w:r>
        <w:rPr>
          <w:rFonts w:ascii="Arial" w:hAnsi="Arial"/>
        </w:rPr>
        <w:t>Australian Capital Territory</w:t>
      </w:r>
    </w:p>
    <w:p w14:paraId="7548694D" w14:textId="65D45884" w:rsidR="00BC2667" w:rsidRDefault="0056775E" w:rsidP="00BC2667">
      <w:pPr>
        <w:pStyle w:val="Billname"/>
      </w:pPr>
      <w:bookmarkStart w:id="6" w:name="Citation"/>
      <w:r>
        <w:t>Health Practitioner Regulation National Law (ACT) Act 2010</w:t>
      </w:r>
      <w:bookmarkEnd w:id="6"/>
    </w:p>
    <w:p w14:paraId="75FC9C4A" w14:textId="77777777" w:rsidR="00BC2667" w:rsidRDefault="00BC2667" w:rsidP="00BC2667">
      <w:pPr>
        <w:pStyle w:val="ActNo"/>
      </w:pPr>
    </w:p>
    <w:p w14:paraId="7704C3AE" w14:textId="77777777" w:rsidR="00BC2667" w:rsidRDefault="00BC2667" w:rsidP="00BC2667">
      <w:pPr>
        <w:pStyle w:val="N-line3"/>
      </w:pPr>
    </w:p>
    <w:p w14:paraId="0CD3F3B5" w14:textId="77777777" w:rsidR="00BC2667" w:rsidRDefault="00BC2667" w:rsidP="00BC2667">
      <w:pPr>
        <w:pStyle w:val="LongTitle"/>
      </w:pPr>
      <w:r>
        <w:t>An Act about health practitioner regulation, and for other purposes</w:t>
      </w:r>
    </w:p>
    <w:p w14:paraId="3A392638" w14:textId="77777777" w:rsidR="00BC2667" w:rsidRDefault="00BC2667" w:rsidP="00BC2667">
      <w:pPr>
        <w:pStyle w:val="N-line3"/>
      </w:pPr>
    </w:p>
    <w:p w14:paraId="3D7C066A" w14:textId="77777777" w:rsidR="00BC2667" w:rsidRDefault="00BC2667" w:rsidP="00BC2667">
      <w:pPr>
        <w:pStyle w:val="Placeholder"/>
      </w:pPr>
      <w:r>
        <w:rPr>
          <w:rStyle w:val="charContents"/>
          <w:sz w:val="16"/>
        </w:rPr>
        <w:t xml:space="preserve">  </w:t>
      </w:r>
      <w:r>
        <w:rPr>
          <w:rStyle w:val="charPage"/>
        </w:rPr>
        <w:t xml:space="preserve">  </w:t>
      </w:r>
    </w:p>
    <w:p w14:paraId="5A0EE2B4" w14:textId="77777777" w:rsidR="00BC2667" w:rsidRDefault="00BC2667" w:rsidP="00BC2667">
      <w:pPr>
        <w:pStyle w:val="Placeholder"/>
      </w:pPr>
      <w:r>
        <w:rPr>
          <w:rStyle w:val="CharChapNo"/>
        </w:rPr>
        <w:t xml:space="preserve">  </w:t>
      </w:r>
      <w:r>
        <w:rPr>
          <w:rStyle w:val="CharChapText"/>
        </w:rPr>
        <w:t xml:space="preserve">  </w:t>
      </w:r>
    </w:p>
    <w:p w14:paraId="081BF733" w14:textId="77777777" w:rsidR="00BC2667" w:rsidRDefault="00BC2667" w:rsidP="00BC2667">
      <w:pPr>
        <w:pStyle w:val="Placeholder"/>
      </w:pPr>
      <w:r>
        <w:rPr>
          <w:rStyle w:val="CharPartNo"/>
        </w:rPr>
        <w:t xml:space="preserve">  </w:t>
      </w:r>
      <w:r>
        <w:rPr>
          <w:rStyle w:val="CharPartText"/>
        </w:rPr>
        <w:t xml:space="preserve">  </w:t>
      </w:r>
    </w:p>
    <w:p w14:paraId="33E710E8" w14:textId="77777777" w:rsidR="00BC2667" w:rsidRDefault="00BC2667" w:rsidP="00BC2667">
      <w:pPr>
        <w:pStyle w:val="Placeholder"/>
      </w:pPr>
      <w:r>
        <w:rPr>
          <w:rStyle w:val="CharDivNo"/>
        </w:rPr>
        <w:t xml:space="preserve">  </w:t>
      </w:r>
      <w:r>
        <w:rPr>
          <w:rStyle w:val="CharDivText"/>
        </w:rPr>
        <w:t xml:space="preserve">  </w:t>
      </w:r>
    </w:p>
    <w:p w14:paraId="428062A8" w14:textId="77777777" w:rsidR="00BC2667" w:rsidRDefault="00BC2667" w:rsidP="00BC2667">
      <w:pPr>
        <w:pStyle w:val="PageBreak"/>
      </w:pPr>
      <w:r>
        <w:br w:type="page"/>
      </w:r>
    </w:p>
    <w:p w14:paraId="5255A0B8" w14:textId="77777777" w:rsidR="00AF2887" w:rsidRPr="007C61FC" w:rsidRDefault="005C770D" w:rsidP="005C770D">
      <w:pPr>
        <w:pStyle w:val="AH2Part"/>
      </w:pPr>
      <w:bookmarkStart w:id="7" w:name="_Toc501110753"/>
      <w:r w:rsidRPr="007C61FC">
        <w:rPr>
          <w:rStyle w:val="CharPartNo"/>
        </w:rPr>
        <w:lastRenderedPageBreak/>
        <w:t>Part 1</w:t>
      </w:r>
      <w:r w:rsidRPr="003E1992">
        <w:tab/>
      </w:r>
      <w:r w:rsidR="00AF2887" w:rsidRPr="007C61FC">
        <w:rPr>
          <w:rStyle w:val="CharPartText"/>
        </w:rPr>
        <w:t>Preliminary</w:t>
      </w:r>
      <w:bookmarkEnd w:id="7"/>
    </w:p>
    <w:p w14:paraId="3A039CF1" w14:textId="77777777" w:rsidR="00E2773F" w:rsidRPr="003E1992" w:rsidRDefault="005C770D" w:rsidP="005C770D">
      <w:pPr>
        <w:pStyle w:val="AH5Sec"/>
      </w:pPr>
      <w:bookmarkStart w:id="8" w:name="_Toc501110754"/>
      <w:r w:rsidRPr="007C61FC">
        <w:rPr>
          <w:rStyle w:val="CharSectNo"/>
        </w:rPr>
        <w:t>1</w:t>
      </w:r>
      <w:r w:rsidRPr="003E1992">
        <w:tab/>
      </w:r>
      <w:r w:rsidR="00E2773F" w:rsidRPr="003E1992">
        <w:t>Name of Act</w:t>
      </w:r>
      <w:bookmarkEnd w:id="8"/>
    </w:p>
    <w:p w14:paraId="37A8AB2F" w14:textId="77777777" w:rsidR="00E2773F" w:rsidRDefault="00E2773F" w:rsidP="00CB71E4">
      <w:pPr>
        <w:pStyle w:val="Amainreturn"/>
      </w:pPr>
      <w:r w:rsidRPr="003E1992">
        <w:t xml:space="preserve">This Act is the </w:t>
      </w:r>
      <w:r w:rsidR="003F014E" w:rsidRPr="005C770D">
        <w:rPr>
          <w:rStyle w:val="charItals"/>
        </w:rPr>
        <w:t>Health Practitioner Regula</w:t>
      </w:r>
      <w:r w:rsidR="006A7D3A">
        <w:rPr>
          <w:rStyle w:val="charItals"/>
        </w:rPr>
        <w:t>tion National Law (ACT) Act 2010</w:t>
      </w:r>
      <w:r w:rsidRPr="003E1992">
        <w:t>.</w:t>
      </w:r>
    </w:p>
    <w:p w14:paraId="5CBBF78C" w14:textId="77777777" w:rsidR="00E2773F" w:rsidRPr="003E1992" w:rsidRDefault="005C770D" w:rsidP="005C770D">
      <w:pPr>
        <w:pStyle w:val="AH5Sec"/>
      </w:pPr>
      <w:bookmarkStart w:id="9" w:name="_Toc501110755"/>
      <w:r w:rsidRPr="007C61FC">
        <w:rPr>
          <w:rStyle w:val="CharSectNo"/>
        </w:rPr>
        <w:t>3</w:t>
      </w:r>
      <w:r w:rsidRPr="003E1992">
        <w:tab/>
      </w:r>
      <w:r w:rsidR="00382713" w:rsidRPr="003E1992">
        <w:t>Dictionary</w:t>
      </w:r>
      <w:bookmarkEnd w:id="9"/>
    </w:p>
    <w:p w14:paraId="3214AF05" w14:textId="77777777" w:rsidR="00382713" w:rsidRPr="003E1992" w:rsidRDefault="00382713" w:rsidP="00B9294A">
      <w:pPr>
        <w:pStyle w:val="Amainreturn"/>
        <w:keepNext/>
      </w:pPr>
      <w:r w:rsidRPr="003E1992">
        <w:t>The dictionary at the end of this Act is part of this Act.</w:t>
      </w:r>
    </w:p>
    <w:p w14:paraId="5E8B21A4" w14:textId="77777777" w:rsidR="00382713" w:rsidRPr="003E1992" w:rsidRDefault="00382713" w:rsidP="00B9294A">
      <w:pPr>
        <w:pStyle w:val="aNote"/>
        <w:keepNext/>
      </w:pPr>
      <w:r w:rsidRPr="005C770D">
        <w:rPr>
          <w:rStyle w:val="charItals"/>
        </w:rPr>
        <w:t>Note 1</w:t>
      </w:r>
      <w:r w:rsidRPr="003E1992">
        <w:tab/>
        <w:t>The dictionary at the end of this Act defines certain terms used in this Act.</w:t>
      </w:r>
    </w:p>
    <w:p w14:paraId="1A966DB7" w14:textId="67B76A9D" w:rsidR="00382713" w:rsidRPr="003E1992" w:rsidRDefault="00382713" w:rsidP="00382713">
      <w:pPr>
        <w:pStyle w:val="aNote"/>
      </w:pPr>
      <w:r w:rsidRPr="005C770D">
        <w:rPr>
          <w:rStyle w:val="charItals"/>
        </w:rPr>
        <w:t>Note 2</w:t>
      </w:r>
      <w:r w:rsidRPr="003E1992">
        <w:tab/>
        <w:t xml:space="preserve">A definition in the dictionary applies to the entire Act unless the definition, or another provision of the Act, provides otherwise or the contrary intention otherwise appears (see </w:t>
      </w:r>
      <w:hyperlink r:id="rId30" w:tooltip="A2001-14" w:history="1">
        <w:r w:rsidR="00802F64" w:rsidRPr="00802F64">
          <w:rPr>
            <w:rStyle w:val="charCitHyperlinkAbbrev"/>
          </w:rPr>
          <w:t>Legislation Act</w:t>
        </w:r>
      </w:hyperlink>
      <w:r w:rsidRPr="003E1992">
        <w:t>, s 155 and s 156 (1)).</w:t>
      </w:r>
    </w:p>
    <w:p w14:paraId="17FBD6DB" w14:textId="77777777" w:rsidR="00491EE6" w:rsidRPr="003E1992" w:rsidRDefault="005C770D" w:rsidP="005C770D">
      <w:pPr>
        <w:pStyle w:val="AH5Sec"/>
      </w:pPr>
      <w:bookmarkStart w:id="10" w:name="_Toc501110756"/>
      <w:r w:rsidRPr="007C61FC">
        <w:rPr>
          <w:rStyle w:val="CharSectNo"/>
        </w:rPr>
        <w:t>4</w:t>
      </w:r>
      <w:r w:rsidRPr="003E1992">
        <w:tab/>
      </w:r>
      <w:r w:rsidR="00491EE6" w:rsidRPr="003E1992">
        <w:t xml:space="preserve">Terms used in </w:t>
      </w:r>
      <w:r w:rsidR="00C45BB1" w:rsidRPr="003E1992">
        <w:t>Health Practitioner Regulation National Law</w:t>
      </w:r>
      <w:r w:rsidR="00625210">
        <w:t xml:space="preserve"> (ACT)</w:t>
      </w:r>
      <w:bookmarkEnd w:id="10"/>
    </w:p>
    <w:p w14:paraId="336E4D13" w14:textId="4EDA9B2A" w:rsidR="00C45BB1" w:rsidRPr="003E1992" w:rsidRDefault="00CB5518" w:rsidP="00C45BB1">
      <w:pPr>
        <w:pStyle w:val="Amainreturn"/>
      </w:pPr>
      <w:r w:rsidRPr="003E1992">
        <w:t xml:space="preserve">Terms used in this Act and also in the </w:t>
      </w:r>
      <w:hyperlink r:id="rId31" w:tooltip="Health Practitioner Regulation National Law (ACT)" w:history="1">
        <w:r w:rsidR="00EA1FFF" w:rsidRPr="00EA1FFF">
          <w:rPr>
            <w:rStyle w:val="charCitHyperlinkItal"/>
          </w:rPr>
          <w:t>Health Practitioner Regulation National Law (ACT)</w:t>
        </w:r>
      </w:hyperlink>
      <w:r w:rsidR="00482128" w:rsidRPr="003E1992">
        <w:t xml:space="preserve"> </w:t>
      </w:r>
      <w:r w:rsidRPr="003E1992">
        <w:t>have the same meanings in this Act as they h</w:t>
      </w:r>
      <w:r w:rsidR="005D4B41" w:rsidRPr="003E1992">
        <w:t>ave in that Law.</w:t>
      </w:r>
    </w:p>
    <w:p w14:paraId="298FB09D" w14:textId="77777777" w:rsidR="00382713" w:rsidRPr="003E1992" w:rsidRDefault="005C770D" w:rsidP="005C770D">
      <w:pPr>
        <w:pStyle w:val="AH5Sec"/>
      </w:pPr>
      <w:bookmarkStart w:id="11" w:name="_Toc501110757"/>
      <w:r w:rsidRPr="007C61FC">
        <w:rPr>
          <w:rStyle w:val="CharSectNo"/>
        </w:rPr>
        <w:t>5</w:t>
      </w:r>
      <w:r w:rsidRPr="003E1992">
        <w:tab/>
      </w:r>
      <w:r w:rsidR="00382713" w:rsidRPr="003E1992">
        <w:t>Notes</w:t>
      </w:r>
      <w:bookmarkEnd w:id="11"/>
    </w:p>
    <w:p w14:paraId="0877414B" w14:textId="77777777" w:rsidR="00382713" w:rsidRPr="003E1992" w:rsidRDefault="00382713" w:rsidP="00B9294A">
      <w:pPr>
        <w:pStyle w:val="Amainreturn"/>
        <w:keepNext/>
      </w:pPr>
      <w:r w:rsidRPr="003E1992">
        <w:t>A note included in this Act is explanatory and is not part of this Act.</w:t>
      </w:r>
    </w:p>
    <w:p w14:paraId="62108DF2" w14:textId="3AAFD61B" w:rsidR="00382713" w:rsidRPr="003E1992" w:rsidRDefault="00382713" w:rsidP="00382713">
      <w:pPr>
        <w:pStyle w:val="aNote"/>
      </w:pPr>
      <w:r w:rsidRPr="005C770D">
        <w:rPr>
          <w:rStyle w:val="charItals"/>
        </w:rPr>
        <w:t>Note</w:t>
      </w:r>
      <w:r w:rsidRPr="005C770D">
        <w:rPr>
          <w:rStyle w:val="charItals"/>
        </w:rPr>
        <w:tab/>
      </w:r>
      <w:r w:rsidRPr="003E1992">
        <w:t xml:space="preserve">See the </w:t>
      </w:r>
      <w:hyperlink r:id="rId32" w:tooltip="A2001-14" w:history="1">
        <w:r w:rsidR="00802F64" w:rsidRPr="00802F64">
          <w:rPr>
            <w:rStyle w:val="charCitHyperlinkAbbrev"/>
          </w:rPr>
          <w:t>Legislation Act</w:t>
        </w:r>
      </w:hyperlink>
      <w:r w:rsidRPr="003E1992">
        <w:t>, s 127 (1), (4) and (5) for the legal status of notes.</w:t>
      </w:r>
    </w:p>
    <w:p w14:paraId="3022637E" w14:textId="77777777" w:rsidR="00491EE6" w:rsidRPr="003E1992" w:rsidRDefault="00491EE6" w:rsidP="00F95D70">
      <w:pPr>
        <w:pStyle w:val="PageBreak"/>
        <w:suppressLineNumbers/>
      </w:pPr>
      <w:r w:rsidRPr="003E1992">
        <w:br w:type="page"/>
      </w:r>
    </w:p>
    <w:p w14:paraId="324FA5CD" w14:textId="77777777" w:rsidR="00491EE6" w:rsidRPr="007C61FC" w:rsidRDefault="005C770D" w:rsidP="005C770D">
      <w:pPr>
        <w:pStyle w:val="AH2Part"/>
      </w:pPr>
      <w:bookmarkStart w:id="12" w:name="_Toc501110758"/>
      <w:r w:rsidRPr="007C61FC">
        <w:rPr>
          <w:rStyle w:val="CharPartNo"/>
        </w:rPr>
        <w:lastRenderedPageBreak/>
        <w:t>Part 2</w:t>
      </w:r>
      <w:r w:rsidRPr="003E1992">
        <w:tab/>
      </w:r>
      <w:r w:rsidR="003B5262" w:rsidRPr="007C61FC">
        <w:rPr>
          <w:rStyle w:val="CharPartText"/>
        </w:rPr>
        <w:t xml:space="preserve">Adoption of </w:t>
      </w:r>
      <w:r w:rsidR="00C45BB1" w:rsidRPr="007C61FC">
        <w:rPr>
          <w:rStyle w:val="CharPartText"/>
        </w:rPr>
        <w:t>Health Practitioner Regulation Nation</w:t>
      </w:r>
      <w:r w:rsidR="003B5262" w:rsidRPr="007C61FC">
        <w:rPr>
          <w:rStyle w:val="CharPartText"/>
        </w:rPr>
        <w:t>al Law</w:t>
      </w:r>
      <w:bookmarkEnd w:id="12"/>
    </w:p>
    <w:p w14:paraId="349878D3" w14:textId="77777777" w:rsidR="00AC71C3" w:rsidRPr="003E1992" w:rsidRDefault="005C770D" w:rsidP="005C770D">
      <w:pPr>
        <w:pStyle w:val="AH5Sec"/>
      </w:pPr>
      <w:bookmarkStart w:id="13" w:name="_Toc501110759"/>
      <w:r w:rsidRPr="007C61FC">
        <w:rPr>
          <w:rStyle w:val="CharSectNo"/>
        </w:rPr>
        <w:t>6</w:t>
      </w:r>
      <w:r w:rsidRPr="003E1992">
        <w:tab/>
      </w:r>
      <w:r w:rsidR="00646470" w:rsidRPr="003E1992">
        <w:t>Application</w:t>
      </w:r>
      <w:r w:rsidR="00AC71C3" w:rsidRPr="003E1992">
        <w:t xml:space="preserve"> of Health Practitioner Regulation National Law</w:t>
      </w:r>
      <w:bookmarkEnd w:id="13"/>
    </w:p>
    <w:p w14:paraId="585FF7D7" w14:textId="7D90F44C" w:rsidR="00AC71C3" w:rsidRPr="003E1992" w:rsidRDefault="00AC71C3" w:rsidP="00950D93">
      <w:pPr>
        <w:pStyle w:val="Amainreturn"/>
      </w:pPr>
      <w:r w:rsidRPr="003E1992">
        <w:t>The Health Practitioner Regulation National Law</w:t>
      </w:r>
      <w:r w:rsidR="00662D80" w:rsidRPr="003E1992">
        <w:t>, as in force from time to time,</w:t>
      </w:r>
      <w:r w:rsidRPr="003E1992">
        <w:t xml:space="preserve"> set out </w:t>
      </w:r>
      <w:r w:rsidRPr="00F252FB">
        <w:t xml:space="preserve">in </w:t>
      </w:r>
      <w:r w:rsidR="00403312">
        <w:t xml:space="preserve">the </w:t>
      </w:r>
      <w:r w:rsidR="00F252FB" w:rsidRPr="00191672">
        <w:t>s</w:t>
      </w:r>
      <w:r w:rsidR="00F252FB">
        <w:t>chedule to</w:t>
      </w:r>
      <w:r w:rsidR="005D4B41" w:rsidRPr="003E1992">
        <w:t xml:space="preserve"> </w:t>
      </w:r>
      <w:r w:rsidRPr="003E1992">
        <w:t xml:space="preserve">the </w:t>
      </w:r>
      <w:hyperlink r:id="rId33" w:tooltip="Health Practitioner Regulation National Law Act 2009 (Qld)" w:history="1">
        <w:r w:rsidR="00471E9C" w:rsidRPr="00471E9C">
          <w:rPr>
            <w:rStyle w:val="charCitHyperlinkAbbrev"/>
          </w:rPr>
          <w:t>Qld Act</w:t>
        </w:r>
      </w:hyperlink>
      <w:r w:rsidRPr="003E1992">
        <w:t>—</w:t>
      </w:r>
    </w:p>
    <w:p w14:paraId="74B3CDFE" w14:textId="77777777" w:rsidR="00AC71C3" w:rsidRPr="003E1992" w:rsidRDefault="00B9294A" w:rsidP="00B9294A">
      <w:pPr>
        <w:pStyle w:val="Apara"/>
      </w:pPr>
      <w:r>
        <w:tab/>
      </w:r>
      <w:r w:rsidR="005C770D" w:rsidRPr="003E1992">
        <w:t>(a)</w:t>
      </w:r>
      <w:r w:rsidR="005C770D" w:rsidRPr="003E1992">
        <w:tab/>
      </w:r>
      <w:r w:rsidR="00AC71C3" w:rsidRPr="003E1992">
        <w:t xml:space="preserve">applies as a </w:t>
      </w:r>
      <w:r w:rsidR="005D4B41" w:rsidRPr="003E1992">
        <w:t>territory law</w:t>
      </w:r>
      <w:r w:rsidR="0050083B">
        <w:t>, as modified by schedule 1</w:t>
      </w:r>
      <w:r w:rsidR="005D4B41" w:rsidRPr="003E1992">
        <w:t>; and</w:t>
      </w:r>
    </w:p>
    <w:p w14:paraId="30F26FC7" w14:textId="38882A11" w:rsidR="00AC71C3" w:rsidRPr="003E1992" w:rsidRDefault="00B9294A" w:rsidP="00B9294A">
      <w:pPr>
        <w:pStyle w:val="Apara"/>
      </w:pPr>
      <w:r>
        <w:tab/>
      </w:r>
      <w:r w:rsidR="005C770D" w:rsidRPr="003E1992">
        <w:t>(b)</w:t>
      </w:r>
      <w:r w:rsidR="005C770D" w:rsidRPr="003E1992">
        <w:tab/>
      </w:r>
      <w:r w:rsidR="00AC71C3" w:rsidRPr="003E1992">
        <w:t xml:space="preserve">as so </w:t>
      </w:r>
      <w:r w:rsidR="00950D93" w:rsidRPr="003E1992">
        <w:t xml:space="preserve">applying may be referred to as the </w:t>
      </w:r>
      <w:hyperlink r:id="rId34" w:tooltip="Health Practitioner Regulation National Law (ACT)" w:history="1">
        <w:r w:rsidR="007528EC" w:rsidRPr="007528EC">
          <w:rPr>
            <w:rStyle w:val="charCitHyperlinkItal"/>
          </w:rPr>
          <w:t>Health Practitioner Regulation National Law (ACT)</w:t>
        </w:r>
      </w:hyperlink>
      <w:r w:rsidR="004F71D8" w:rsidRPr="003E1992">
        <w:t>; and</w:t>
      </w:r>
    </w:p>
    <w:p w14:paraId="5FB6EB59" w14:textId="77777777" w:rsidR="004F71D8" w:rsidRPr="003E1992" w:rsidRDefault="00B9294A" w:rsidP="00B9294A">
      <w:pPr>
        <w:pStyle w:val="Apara"/>
        <w:keepNext/>
      </w:pPr>
      <w:r>
        <w:tab/>
      </w:r>
      <w:r w:rsidR="005C770D" w:rsidRPr="003E1992">
        <w:t>(c)</w:t>
      </w:r>
      <w:r w:rsidR="005C770D" w:rsidRPr="003E1992">
        <w:tab/>
      </w:r>
      <w:r w:rsidR="004F71D8" w:rsidRPr="003E1992">
        <w:t xml:space="preserve">so applies as if it were </w:t>
      </w:r>
      <w:r w:rsidR="00662D80" w:rsidRPr="003E1992">
        <w:t xml:space="preserve">a </w:t>
      </w:r>
      <w:r w:rsidR="005D4B41" w:rsidRPr="003E1992">
        <w:t>part of this Act.</w:t>
      </w:r>
    </w:p>
    <w:p w14:paraId="076FAF2B" w14:textId="77777777" w:rsidR="00950D93" w:rsidRPr="003E1992" w:rsidRDefault="005C770D" w:rsidP="005C770D">
      <w:pPr>
        <w:pStyle w:val="AH5Sec"/>
      </w:pPr>
      <w:bookmarkStart w:id="14" w:name="_Toc501110760"/>
      <w:r w:rsidRPr="007C61FC">
        <w:rPr>
          <w:rStyle w:val="CharSectNo"/>
        </w:rPr>
        <w:t>7</w:t>
      </w:r>
      <w:r w:rsidRPr="003E1992">
        <w:tab/>
      </w:r>
      <w:r w:rsidR="00CB5518" w:rsidRPr="003E1992">
        <w:t xml:space="preserve">Meaning of generic terms in Health Practitioner Regulation National Law for purposes of </w:t>
      </w:r>
      <w:r w:rsidR="005551AB" w:rsidRPr="003E1992">
        <w:t>this jurisdiction</w:t>
      </w:r>
      <w:bookmarkEnd w:id="14"/>
    </w:p>
    <w:p w14:paraId="629FC56F" w14:textId="7741A3CE" w:rsidR="00CB5518" w:rsidRPr="003E1992" w:rsidRDefault="00CB5518" w:rsidP="00B9294A">
      <w:pPr>
        <w:pStyle w:val="Amainreturn"/>
        <w:keepNext/>
      </w:pPr>
      <w:r w:rsidRPr="003E1992">
        <w:t xml:space="preserve">In the </w:t>
      </w:r>
      <w:hyperlink r:id="rId35" w:tooltip="Health Practitioner Regulation National Law (ACT)" w:history="1">
        <w:r w:rsidR="00A023FB" w:rsidRPr="007528EC">
          <w:rPr>
            <w:rStyle w:val="charCitHyperlinkItal"/>
          </w:rPr>
          <w:t>Health Practitioner Regulation National Law (ACT)</w:t>
        </w:r>
      </w:hyperlink>
      <w:r w:rsidRPr="003E1992">
        <w:t>:</w:t>
      </w:r>
    </w:p>
    <w:p w14:paraId="266611BC" w14:textId="77777777" w:rsidR="00CB5518" w:rsidRPr="003E1992" w:rsidRDefault="00CB5518" w:rsidP="005C770D">
      <w:pPr>
        <w:pStyle w:val="aDef"/>
      </w:pPr>
      <w:r w:rsidRPr="005C770D">
        <w:rPr>
          <w:rStyle w:val="charBoldItals"/>
        </w:rPr>
        <w:t xml:space="preserve">magistrates court </w:t>
      </w:r>
      <w:r w:rsidRPr="003E1992">
        <w:t xml:space="preserve">means </w:t>
      </w:r>
      <w:r w:rsidR="003C4125" w:rsidRPr="003E1992">
        <w:t>the Magistrates Court.</w:t>
      </w:r>
    </w:p>
    <w:p w14:paraId="34C32E0B" w14:textId="77777777" w:rsidR="00F252FB" w:rsidRPr="00191672" w:rsidRDefault="00F252FB" w:rsidP="005C770D">
      <w:pPr>
        <w:pStyle w:val="aDef"/>
      </w:pPr>
      <w:r w:rsidRPr="005C770D">
        <w:rPr>
          <w:rStyle w:val="charBoldItals"/>
        </w:rPr>
        <w:t>the State</w:t>
      </w:r>
      <w:r w:rsidRPr="00191672">
        <w:t xml:space="preserve"> means the Territory.</w:t>
      </w:r>
    </w:p>
    <w:p w14:paraId="3ECA202E" w14:textId="77777777" w:rsidR="00CB5518" w:rsidRPr="003E1992" w:rsidRDefault="00CB5518" w:rsidP="005C770D">
      <w:pPr>
        <w:pStyle w:val="aDef"/>
      </w:pPr>
      <w:r w:rsidRPr="005C770D">
        <w:rPr>
          <w:rStyle w:val="charBoldItals"/>
        </w:rPr>
        <w:t>this jurisdiction</w:t>
      </w:r>
      <w:r w:rsidRPr="003E1992">
        <w:t xml:space="preserve"> means </w:t>
      </w:r>
      <w:r w:rsidR="003C4125" w:rsidRPr="003E1992">
        <w:t>the ACT.</w:t>
      </w:r>
    </w:p>
    <w:p w14:paraId="6B4169C9" w14:textId="77777777" w:rsidR="00FE6939" w:rsidRPr="003E1992" w:rsidRDefault="005C770D" w:rsidP="005C770D">
      <w:pPr>
        <w:pStyle w:val="AH5Sec"/>
      </w:pPr>
      <w:bookmarkStart w:id="15" w:name="_Toc501110761"/>
      <w:r w:rsidRPr="007C61FC">
        <w:rPr>
          <w:rStyle w:val="CharSectNo"/>
        </w:rPr>
        <w:t>8</w:t>
      </w:r>
      <w:r w:rsidRPr="003E1992">
        <w:tab/>
      </w:r>
      <w:r w:rsidR="00FE6939" w:rsidRPr="003E1992">
        <w:t>Responsible tribunal for Health Practitioner Regulation National Law</w:t>
      </w:r>
      <w:r w:rsidR="00D33E90">
        <w:t xml:space="preserve"> (ACT)</w:t>
      </w:r>
      <w:bookmarkEnd w:id="15"/>
    </w:p>
    <w:p w14:paraId="4784457F" w14:textId="31153986" w:rsidR="00FE6939" w:rsidRPr="003E1992" w:rsidRDefault="00AD734A" w:rsidP="00B9294A">
      <w:pPr>
        <w:pStyle w:val="Amainreturn"/>
        <w:keepNext/>
      </w:pPr>
      <w:r w:rsidRPr="003E1992">
        <w:t xml:space="preserve">The </w:t>
      </w:r>
      <w:smartTag w:uri="urn:schemas-microsoft-com:office:smarttags" w:element="stockticker">
        <w:r w:rsidRPr="003E1992">
          <w:t>ACAT</w:t>
        </w:r>
      </w:smartTag>
      <w:r w:rsidR="00646470" w:rsidRPr="003E1992">
        <w:t xml:space="preserve"> is </w:t>
      </w:r>
      <w:r w:rsidR="00662D80" w:rsidRPr="003E1992">
        <w:t xml:space="preserve">declared to be </w:t>
      </w:r>
      <w:r w:rsidR="00646470" w:rsidRPr="003E1992">
        <w:t>the</w:t>
      </w:r>
      <w:r w:rsidRPr="003E1992">
        <w:t xml:space="preserve"> responsible tribunal for </w:t>
      </w:r>
      <w:r w:rsidR="00662D80" w:rsidRPr="003E1992">
        <w:t xml:space="preserve">this jurisdiction for </w:t>
      </w:r>
      <w:r w:rsidRPr="003E1992">
        <w:t xml:space="preserve">the </w:t>
      </w:r>
      <w:hyperlink r:id="rId36" w:tooltip="Health Practitioner Regulation National Law (ACT)" w:history="1">
        <w:r w:rsidR="00A023FB" w:rsidRPr="007528EC">
          <w:rPr>
            <w:rStyle w:val="charCitHyperlinkItal"/>
          </w:rPr>
          <w:t>Health Practitioner Regulation National Law (ACT)</w:t>
        </w:r>
      </w:hyperlink>
      <w:r w:rsidR="000E15BF" w:rsidRPr="003E1992">
        <w:t>.</w:t>
      </w:r>
    </w:p>
    <w:p w14:paraId="386AEE2E" w14:textId="1224B9C8" w:rsidR="00AD734A" w:rsidRDefault="00AD734A" w:rsidP="00AD734A">
      <w:pPr>
        <w:pStyle w:val="aNote"/>
      </w:pPr>
      <w:r w:rsidRPr="005C770D">
        <w:rPr>
          <w:rStyle w:val="charItals"/>
        </w:rPr>
        <w:t>Note</w:t>
      </w:r>
      <w:r w:rsidRPr="005C770D">
        <w:rPr>
          <w:rStyle w:val="charItals"/>
        </w:rPr>
        <w:tab/>
      </w:r>
      <w:r w:rsidRPr="005C770D">
        <w:rPr>
          <w:rStyle w:val="charBoldItals"/>
        </w:rPr>
        <w:t>Responsible tribunal</w:t>
      </w:r>
      <w:r w:rsidRPr="003E1992">
        <w:t xml:space="preserve">—see the </w:t>
      </w:r>
      <w:hyperlink r:id="rId37" w:tooltip="Health Practitioner Regulation National Law (ACT)" w:history="1">
        <w:r w:rsidR="00C31B32" w:rsidRPr="007528EC">
          <w:rPr>
            <w:rStyle w:val="charCitHyperlinkItal"/>
          </w:rPr>
          <w:t>Health Practitioner Regulation National Law (ACT)</w:t>
        </w:r>
      </w:hyperlink>
      <w:r w:rsidR="000E15BF" w:rsidRPr="003E1992">
        <w:t>,</w:t>
      </w:r>
      <w:r w:rsidRPr="003E1992">
        <w:t xml:space="preserve"> s 5.</w:t>
      </w:r>
    </w:p>
    <w:p w14:paraId="79403AC4" w14:textId="77777777" w:rsidR="003C4125" w:rsidRPr="003E1992" w:rsidRDefault="005C770D" w:rsidP="005C770D">
      <w:pPr>
        <w:pStyle w:val="AH5Sec"/>
      </w:pPr>
      <w:bookmarkStart w:id="16" w:name="_Toc501110762"/>
      <w:r w:rsidRPr="007C61FC">
        <w:rPr>
          <w:rStyle w:val="CharSectNo"/>
        </w:rPr>
        <w:lastRenderedPageBreak/>
        <w:t>9</w:t>
      </w:r>
      <w:r w:rsidRPr="003E1992">
        <w:tab/>
      </w:r>
      <w:r w:rsidR="003C4125" w:rsidRPr="003E1992">
        <w:t>Exclusion of</w:t>
      </w:r>
      <w:r w:rsidR="00BB5032" w:rsidRPr="003E1992">
        <w:t xml:space="preserve"> territory laws</w:t>
      </w:r>
      <w:bookmarkEnd w:id="16"/>
    </w:p>
    <w:p w14:paraId="301B6C29" w14:textId="30DB0EA8" w:rsidR="003C4125" w:rsidRPr="003E1992" w:rsidRDefault="003C4125" w:rsidP="00B9294A">
      <w:pPr>
        <w:pStyle w:val="Amainreturn"/>
        <w:keepNext/>
      </w:pPr>
      <w:r w:rsidRPr="003E1992">
        <w:t xml:space="preserve">The following </w:t>
      </w:r>
      <w:r w:rsidR="00BB5032" w:rsidRPr="003E1992">
        <w:t xml:space="preserve">territory laws </w:t>
      </w:r>
      <w:r w:rsidRPr="003E1992">
        <w:t xml:space="preserve">do not apply to the </w:t>
      </w:r>
      <w:hyperlink r:id="rId38" w:tooltip="Health Practitioner Regulation National Law (ACT)" w:history="1">
        <w:r w:rsidR="00C31B32" w:rsidRPr="007528EC">
          <w:rPr>
            <w:rStyle w:val="charCitHyperlinkItal"/>
          </w:rPr>
          <w:t>Health Practitioner Regulation National Law (ACT)</w:t>
        </w:r>
      </w:hyperlink>
      <w:r w:rsidR="00056307" w:rsidRPr="005C770D">
        <w:rPr>
          <w:rStyle w:val="charItals"/>
        </w:rPr>
        <w:t xml:space="preserve"> </w:t>
      </w:r>
      <w:r w:rsidRPr="003E1992">
        <w:t>or to instruments made under that Law:</w:t>
      </w:r>
    </w:p>
    <w:p w14:paraId="27113D95" w14:textId="2056B54E" w:rsidR="00D33E90" w:rsidRPr="003E1992" w:rsidRDefault="00B9294A" w:rsidP="00B9294A">
      <w:pPr>
        <w:pStyle w:val="Apara"/>
      </w:pPr>
      <w:r>
        <w:tab/>
      </w:r>
      <w:r w:rsidR="005C770D" w:rsidRPr="003E1992">
        <w:t>(a)</w:t>
      </w:r>
      <w:r w:rsidR="005C770D" w:rsidRPr="003E1992">
        <w:tab/>
      </w:r>
      <w:r w:rsidR="00D33E90" w:rsidRPr="003E1992">
        <w:t xml:space="preserve">the </w:t>
      </w:r>
      <w:hyperlink r:id="rId39" w:tooltip="A2004-8" w:history="1">
        <w:r w:rsidR="00802F64" w:rsidRPr="00802F64">
          <w:rPr>
            <w:rStyle w:val="charCitHyperlinkItal"/>
          </w:rPr>
          <w:t>Annual Reports (Government Agencies) Act 2004</w:t>
        </w:r>
      </w:hyperlink>
      <w:r w:rsidR="00D33E90" w:rsidRPr="003E1992">
        <w:t>;</w:t>
      </w:r>
    </w:p>
    <w:p w14:paraId="5B744B0E" w14:textId="04B6EE01" w:rsidR="009A190E" w:rsidRPr="003E1992" w:rsidRDefault="00B9294A" w:rsidP="00B9294A">
      <w:pPr>
        <w:pStyle w:val="Apara"/>
      </w:pPr>
      <w:r>
        <w:tab/>
      </w:r>
      <w:r w:rsidR="005C770D" w:rsidRPr="003E1992">
        <w:t>(b)</w:t>
      </w:r>
      <w:r w:rsidR="005C770D" w:rsidRPr="003E1992">
        <w:tab/>
      </w:r>
      <w:r w:rsidR="009A190E" w:rsidRPr="003E1992">
        <w:t xml:space="preserve">the </w:t>
      </w:r>
      <w:hyperlink r:id="rId40" w:tooltip="A1996-23" w:history="1">
        <w:r w:rsidR="00802F64" w:rsidRPr="00802F64">
          <w:rPr>
            <w:rStyle w:val="charCitHyperlinkItal"/>
          </w:rPr>
          <w:t>Auditor-General Act 1996</w:t>
        </w:r>
      </w:hyperlink>
      <w:r w:rsidR="009A190E" w:rsidRPr="003E1992">
        <w:t>;</w:t>
      </w:r>
    </w:p>
    <w:p w14:paraId="17702E55" w14:textId="2C2248BC" w:rsidR="003C4125" w:rsidRPr="003E1992" w:rsidRDefault="00B9294A" w:rsidP="00B9294A">
      <w:pPr>
        <w:pStyle w:val="Apara"/>
      </w:pPr>
      <w:r>
        <w:tab/>
      </w:r>
      <w:r w:rsidR="005C770D" w:rsidRPr="003E1992">
        <w:t>(c)</w:t>
      </w:r>
      <w:r w:rsidR="005C770D" w:rsidRPr="003E1992">
        <w:tab/>
      </w:r>
      <w:r w:rsidR="003C4125" w:rsidRPr="003E1992">
        <w:t xml:space="preserve">the </w:t>
      </w:r>
      <w:hyperlink r:id="rId41" w:tooltip="A2002-51" w:history="1">
        <w:r w:rsidR="00802F64" w:rsidRPr="00802F64">
          <w:rPr>
            <w:rStyle w:val="charCitHyperlinkItal"/>
          </w:rPr>
          <w:t>Criminal Code 2002</w:t>
        </w:r>
      </w:hyperlink>
      <w:r w:rsidR="00CB2439" w:rsidRPr="003E1992">
        <w:t>;</w:t>
      </w:r>
    </w:p>
    <w:p w14:paraId="45AE28FA" w14:textId="3A243219" w:rsidR="00C5565E" w:rsidRPr="003E1992" w:rsidRDefault="00B9294A" w:rsidP="00B9294A">
      <w:pPr>
        <w:pStyle w:val="Apara"/>
      </w:pPr>
      <w:r>
        <w:tab/>
      </w:r>
      <w:r w:rsidR="005C770D" w:rsidRPr="003E1992">
        <w:t>(d)</w:t>
      </w:r>
      <w:r w:rsidR="005C770D" w:rsidRPr="003E1992">
        <w:tab/>
      </w:r>
      <w:r w:rsidR="00C5565E" w:rsidRPr="003E1992">
        <w:t xml:space="preserve">the </w:t>
      </w:r>
      <w:hyperlink r:id="rId42" w:tooltip="A1996-22" w:history="1">
        <w:r w:rsidR="00802F64" w:rsidRPr="00802F64">
          <w:rPr>
            <w:rStyle w:val="charCitHyperlinkItal"/>
          </w:rPr>
          <w:t>Financial Management Act 1996</w:t>
        </w:r>
      </w:hyperlink>
      <w:r w:rsidR="00C5565E" w:rsidRPr="003E1992">
        <w:t>;</w:t>
      </w:r>
    </w:p>
    <w:p w14:paraId="4566DE34" w14:textId="15D195C0" w:rsidR="005B6C9E" w:rsidRPr="003E1992" w:rsidRDefault="00B9294A" w:rsidP="00B9294A">
      <w:pPr>
        <w:pStyle w:val="Apara"/>
      </w:pPr>
      <w:r>
        <w:tab/>
      </w:r>
      <w:r w:rsidR="005C770D" w:rsidRPr="003E1992">
        <w:t>(e)</w:t>
      </w:r>
      <w:r w:rsidR="005C770D" w:rsidRPr="003E1992">
        <w:tab/>
      </w:r>
      <w:r w:rsidR="005B6C9E" w:rsidRPr="003E1992">
        <w:t xml:space="preserve">the </w:t>
      </w:r>
      <w:hyperlink r:id="rId43" w:tooltip="A2016-55" w:history="1">
        <w:r w:rsidR="004C47D3">
          <w:rPr>
            <w:rStyle w:val="charCitHyperlinkItal"/>
          </w:rPr>
          <w:t>Freedom of Information Act 2016</w:t>
        </w:r>
      </w:hyperlink>
      <w:r w:rsidR="005B6C9E" w:rsidRPr="003E1992">
        <w:t>;</w:t>
      </w:r>
    </w:p>
    <w:p w14:paraId="16675380" w14:textId="2C770908" w:rsidR="003C4125" w:rsidRPr="003E1992" w:rsidRDefault="00B9294A" w:rsidP="00B9294A">
      <w:pPr>
        <w:pStyle w:val="Apara"/>
      </w:pPr>
      <w:r>
        <w:tab/>
      </w:r>
      <w:r w:rsidR="005C770D" w:rsidRPr="003E1992">
        <w:t>(f)</w:t>
      </w:r>
      <w:r w:rsidR="005C770D" w:rsidRPr="003E1992">
        <w:tab/>
      </w:r>
      <w:r w:rsidR="003C4125" w:rsidRPr="003E1992">
        <w:t xml:space="preserve">the </w:t>
      </w:r>
      <w:hyperlink r:id="rId44" w:tooltip="A2001-14" w:history="1">
        <w:r w:rsidR="00802F64" w:rsidRPr="00802F64">
          <w:rPr>
            <w:rStyle w:val="charCitHyperlinkItal"/>
          </w:rPr>
          <w:t>Legislation Act 2001</w:t>
        </w:r>
      </w:hyperlink>
      <w:r w:rsidR="003C4125" w:rsidRPr="003E1992">
        <w:t>;</w:t>
      </w:r>
    </w:p>
    <w:p w14:paraId="14FB0A7A" w14:textId="054F7346" w:rsidR="001D00C9" w:rsidRPr="003E1992" w:rsidRDefault="00B9294A" w:rsidP="00B9294A">
      <w:pPr>
        <w:pStyle w:val="Apara"/>
      </w:pPr>
      <w:r>
        <w:tab/>
      </w:r>
      <w:r w:rsidR="005C770D" w:rsidRPr="003E1992">
        <w:t>(g)</w:t>
      </w:r>
      <w:r w:rsidR="005C770D" w:rsidRPr="003E1992">
        <w:tab/>
      </w:r>
      <w:r w:rsidR="001D00C9" w:rsidRPr="003E1992">
        <w:t xml:space="preserve">the </w:t>
      </w:r>
      <w:hyperlink r:id="rId45" w:tooltip="A1989-45" w:history="1">
        <w:r w:rsidR="00802F64" w:rsidRPr="00802F64">
          <w:rPr>
            <w:rStyle w:val="charCitHyperlinkItal"/>
          </w:rPr>
          <w:t>Ombudsman Act 1989</w:t>
        </w:r>
      </w:hyperlink>
      <w:r w:rsidR="001D00C9" w:rsidRPr="003E1992">
        <w:t>;</w:t>
      </w:r>
    </w:p>
    <w:p w14:paraId="7DCDADE7" w14:textId="01C56AD3" w:rsidR="00B349D4" w:rsidRPr="003E1992" w:rsidRDefault="00B9294A" w:rsidP="00B9294A">
      <w:pPr>
        <w:pStyle w:val="Apara"/>
        <w:keepNext/>
      </w:pPr>
      <w:r>
        <w:tab/>
      </w:r>
      <w:r w:rsidR="005C770D" w:rsidRPr="003E1992">
        <w:t>(h)</w:t>
      </w:r>
      <w:r w:rsidR="005C770D" w:rsidRPr="003E1992">
        <w:tab/>
      </w:r>
      <w:r w:rsidR="00B349D4" w:rsidRPr="003E1992">
        <w:t xml:space="preserve">the </w:t>
      </w:r>
      <w:hyperlink r:id="rId46" w:tooltip="A1994-37" w:history="1">
        <w:r w:rsidR="00802F64" w:rsidRPr="00802F64">
          <w:rPr>
            <w:rStyle w:val="charCitHyperlinkItal"/>
          </w:rPr>
          <w:t>Public Sector Management Act 1994</w:t>
        </w:r>
      </w:hyperlink>
      <w:r w:rsidR="00F15BC1" w:rsidRPr="003E1992">
        <w:t>.</w:t>
      </w:r>
    </w:p>
    <w:p w14:paraId="569570FA" w14:textId="642F09CB" w:rsidR="006137F5" w:rsidRPr="00802F64" w:rsidRDefault="006137F5" w:rsidP="006137F5">
      <w:pPr>
        <w:pStyle w:val="aNote"/>
      </w:pPr>
      <w:r w:rsidRPr="005C770D">
        <w:rPr>
          <w:rStyle w:val="charItals"/>
        </w:rPr>
        <w:t>Note</w:t>
      </w:r>
      <w:r w:rsidRPr="005C770D">
        <w:rPr>
          <w:rStyle w:val="charItals"/>
        </w:rPr>
        <w:tab/>
      </w:r>
      <w:r w:rsidRPr="003E1992">
        <w:t xml:space="preserve">The </w:t>
      </w:r>
      <w:hyperlink r:id="rId47" w:tooltip="Health Practitioner Regulation National Law (ACT)" w:history="1">
        <w:r w:rsidR="00C31B32" w:rsidRPr="007528EC">
          <w:rPr>
            <w:rStyle w:val="charCitHyperlinkItal"/>
          </w:rPr>
          <w:t>Health Practitioner Regulation National Law (ACT)</w:t>
        </w:r>
      </w:hyperlink>
      <w:r w:rsidR="0091388D" w:rsidRPr="003E1992">
        <w:t>, s 198</w:t>
      </w:r>
      <w:r w:rsidRPr="003E1992">
        <w:t xml:space="preserve"> provides that the provisions about appeals in the Law apply despite the </w:t>
      </w:r>
      <w:hyperlink r:id="rId48" w:tooltip="A2008-35" w:history="1">
        <w:r w:rsidR="00802F64" w:rsidRPr="00802F64">
          <w:rPr>
            <w:rStyle w:val="charCitHyperlinkItal"/>
          </w:rPr>
          <w:t>ACT Civil and Administrative Tribunal Act 2008</w:t>
        </w:r>
      </w:hyperlink>
      <w:r w:rsidRPr="00802F64">
        <w:t>, but does not otherwise limit that Act.</w:t>
      </w:r>
    </w:p>
    <w:p w14:paraId="3E1BFC9D" w14:textId="77777777" w:rsidR="00EC0A55" w:rsidRDefault="005C770D" w:rsidP="005C770D">
      <w:pPr>
        <w:pStyle w:val="AH5Sec"/>
        <w:rPr>
          <w:lang w:eastAsia="en-AU"/>
        </w:rPr>
      </w:pPr>
      <w:bookmarkStart w:id="17" w:name="_Toc501110763"/>
      <w:r w:rsidRPr="007C61FC">
        <w:rPr>
          <w:rStyle w:val="CharSectNo"/>
        </w:rPr>
        <w:t>10</w:t>
      </w:r>
      <w:r>
        <w:rPr>
          <w:lang w:eastAsia="en-AU"/>
        </w:rPr>
        <w:tab/>
      </w:r>
      <w:r w:rsidR="00EC0A55">
        <w:rPr>
          <w:lang w:eastAsia="en-AU"/>
        </w:rPr>
        <w:t>Regulation-making power</w:t>
      </w:r>
      <w:bookmarkEnd w:id="17"/>
    </w:p>
    <w:p w14:paraId="52B6EC0D" w14:textId="77777777" w:rsidR="00EC0A55" w:rsidRDefault="00EC0A55" w:rsidP="00B9294A">
      <w:pPr>
        <w:pStyle w:val="Amainreturn"/>
        <w:keepNext/>
      </w:pPr>
      <w:r>
        <w:t>The Executive may make regulations for this Act.</w:t>
      </w:r>
    </w:p>
    <w:p w14:paraId="4E8A8078" w14:textId="02333112" w:rsidR="00EC0A55" w:rsidRDefault="00EC0A55" w:rsidP="00EC0A55">
      <w:pPr>
        <w:pStyle w:val="aNote"/>
        <w:rPr>
          <w:color w:val="000000"/>
        </w:rPr>
      </w:pPr>
      <w:r w:rsidRPr="005C770D">
        <w:rPr>
          <w:rStyle w:val="charItals"/>
        </w:rPr>
        <w:t>Note</w:t>
      </w:r>
      <w:r w:rsidRPr="005C770D">
        <w:rPr>
          <w:rStyle w:val="charItals"/>
        </w:rPr>
        <w:tab/>
      </w:r>
      <w:r>
        <w:rPr>
          <w:color w:val="000000"/>
        </w:rPr>
        <w:t xml:space="preserve">Regulations must be notified, and presented to the Legislative Assembly, under the </w:t>
      </w:r>
      <w:hyperlink r:id="rId49" w:tooltip="A2001-14" w:history="1">
        <w:r w:rsidR="00802F64" w:rsidRPr="00802F64">
          <w:rPr>
            <w:rStyle w:val="charCitHyperlinkAbbrev"/>
          </w:rPr>
          <w:t>Legislation Act</w:t>
        </w:r>
      </w:hyperlink>
      <w:r>
        <w:rPr>
          <w:color w:val="000000"/>
        </w:rPr>
        <w:t>.</w:t>
      </w:r>
    </w:p>
    <w:p w14:paraId="326F5BF4" w14:textId="77777777" w:rsidR="00D265A1" w:rsidRDefault="00D265A1">
      <w:pPr>
        <w:pStyle w:val="02Text"/>
        <w:sectPr w:rsidR="00D265A1">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14:paraId="752769BE" w14:textId="77777777" w:rsidR="00823397" w:rsidRDefault="00823397" w:rsidP="00F95D70">
      <w:pPr>
        <w:pStyle w:val="PageBreak"/>
        <w:suppressLineNumbers/>
      </w:pPr>
      <w:r>
        <w:br w:type="page"/>
      </w:r>
    </w:p>
    <w:p w14:paraId="04109085" w14:textId="77777777" w:rsidR="0050083B" w:rsidRPr="007C61FC" w:rsidRDefault="005C770D" w:rsidP="00164DB8">
      <w:pPr>
        <w:pStyle w:val="Sched-heading"/>
      </w:pPr>
      <w:bookmarkStart w:id="18" w:name="_Toc501110764"/>
      <w:r w:rsidRPr="007C61FC">
        <w:rPr>
          <w:rStyle w:val="CharChapNo"/>
        </w:rPr>
        <w:lastRenderedPageBreak/>
        <w:t>Schedule 1</w:t>
      </w:r>
      <w:r w:rsidRPr="00E53AC6">
        <w:tab/>
      </w:r>
      <w:r w:rsidR="00AD27E3" w:rsidRPr="007C61FC">
        <w:rPr>
          <w:rStyle w:val="CharChapText"/>
        </w:rPr>
        <w:t>Modifications—</w:t>
      </w:r>
      <w:r w:rsidR="0050083B" w:rsidRPr="007C61FC">
        <w:rPr>
          <w:rStyle w:val="CharChapText"/>
        </w:rPr>
        <w:t>Health Practitioner Regulation National Law</w:t>
      </w:r>
      <w:bookmarkEnd w:id="18"/>
    </w:p>
    <w:p w14:paraId="0A84E06A" w14:textId="77777777" w:rsidR="00AF6149" w:rsidRDefault="00AF6149" w:rsidP="00F95D70">
      <w:pPr>
        <w:pStyle w:val="Placeholder"/>
        <w:suppressLineNumbers/>
      </w:pPr>
      <w:r>
        <w:rPr>
          <w:rStyle w:val="CharPartNo"/>
        </w:rPr>
        <w:t xml:space="preserve">  </w:t>
      </w:r>
      <w:r>
        <w:rPr>
          <w:rStyle w:val="CharPartText"/>
        </w:rPr>
        <w:t xml:space="preserve">  </w:t>
      </w:r>
    </w:p>
    <w:p w14:paraId="26A1E86C" w14:textId="77777777" w:rsidR="0050083B" w:rsidRPr="00E53AC6" w:rsidRDefault="0050083B" w:rsidP="0050083B">
      <w:pPr>
        <w:pStyle w:val="ref"/>
      </w:pPr>
      <w:r w:rsidRPr="00E53AC6">
        <w:t xml:space="preserve">(see s </w:t>
      </w:r>
      <w:r>
        <w:t>6</w:t>
      </w:r>
      <w:r w:rsidRPr="00E53AC6">
        <w:t>)</w:t>
      </w:r>
    </w:p>
    <w:p w14:paraId="2C5E4DA1" w14:textId="77777777" w:rsidR="00281D73" w:rsidRPr="00470995" w:rsidRDefault="005C770D" w:rsidP="005C770D">
      <w:pPr>
        <w:pStyle w:val="ShadedSchClause"/>
      </w:pPr>
      <w:bookmarkStart w:id="19" w:name="_Toc501110765"/>
      <w:r w:rsidRPr="007C61FC">
        <w:rPr>
          <w:rStyle w:val="CharSectNo"/>
        </w:rPr>
        <w:t>[1.1]</w:t>
      </w:r>
      <w:r w:rsidRPr="00470995">
        <w:tab/>
      </w:r>
      <w:r w:rsidR="00281D73" w:rsidRPr="00470995">
        <w:t>New section 35A</w:t>
      </w:r>
      <w:bookmarkEnd w:id="19"/>
    </w:p>
    <w:p w14:paraId="38D4DD86" w14:textId="77777777" w:rsidR="00281D73" w:rsidRPr="00470995" w:rsidRDefault="00281D73" w:rsidP="00281D73">
      <w:pPr>
        <w:pStyle w:val="direction"/>
      </w:pPr>
      <w:r w:rsidRPr="00470995">
        <w:t>insert</w:t>
      </w:r>
    </w:p>
    <w:p w14:paraId="594334D2" w14:textId="77777777" w:rsidR="00281D73" w:rsidRPr="00470995" w:rsidRDefault="00281D73" w:rsidP="00281D73">
      <w:pPr>
        <w:pStyle w:val="IH5Sec"/>
      </w:pPr>
      <w:r w:rsidRPr="00470995">
        <w:t>35A</w:t>
      </w:r>
      <w:r w:rsidRPr="00470995">
        <w:tab/>
        <w:t>National Board consideration of criminal history</w:t>
      </w:r>
    </w:p>
    <w:p w14:paraId="024E3FA6" w14:textId="77777777" w:rsidR="00281D73" w:rsidRPr="00470995" w:rsidRDefault="00281D73" w:rsidP="00281D73">
      <w:pPr>
        <w:pStyle w:val="IMain"/>
      </w:pPr>
      <w:r w:rsidRPr="00470995">
        <w:tab/>
        <w:t>(1)</w:t>
      </w:r>
      <w:r w:rsidRPr="00470995">
        <w:tab/>
        <w:t>In making a decision under this Act that relates to an individual’s criminal history, a National Board must consider—</w:t>
      </w:r>
    </w:p>
    <w:p w14:paraId="0EEC713D" w14:textId="77777777" w:rsidR="00281D73" w:rsidRPr="00470995" w:rsidRDefault="00281D73" w:rsidP="00281D73">
      <w:pPr>
        <w:pStyle w:val="Ipara"/>
      </w:pPr>
      <w:r w:rsidRPr="00470995">
        <w:tab/>
        <w:t>(a)</w:t>
      </w:r>
      <w:r w:rsidRPr="00470995">
        <w:tab/>
        <w:t>the individual’s criminal record; and</w:t>
      </w:r>
    </w:p>
    <w:p w14:paraId="1FC0F1E7" w14:textId="77777777" w:rsidR="00281D73" w:rsidRPr="00470995" w:rsidRDefault="00281D73" w:rsidP="00281D73">
      <w:pPr>
        <w:pStyle w:val="Ipara"/>
      </w:pPr>
      <w:r w:rsidRPr="00470995">
        <w:tab/>
        <w:t>(b)</w:t>
      </w:r>
      <w:r w:rsidRPr="00470995">
        <w:tab/>
        <w:t>the inherent re</w:t>
      </w:r>
      <w:r w:rsidR="00CA6AFD" w:rsidRPr="00470995">
        <w:t>quirements of the profession,</w:t>
      </w:r>
      <w:r w:rsidRPr="00470995">
        <w:t xml:space="preserve"> division</w:t>
      </w:r>
      <w:r w:rsidR="00CA6AFD" w:rsidRPr="00470995">
        <w:t xml:space="preserve"> or recognised specialty</w:t>
      </w:r>
      <w:r w:rsidRPr="00470995">
        <w:t>, for which the individual is seeking registration; and</w:t>
      </w:r>
    </w:p>
    <w:p w14:paraId="480CF300" w14:textId="77777777" w:rsidR="00281D73" w:rsidRPr="00470995" w:rsidRDefault="00281D73" w:rsidP="00281D73">
      <w:pPr>
        <w:pStyle w:val="Ipara"/>
      </w:pPr>
      <w:r w:rsidRPr="00470995">
        <w:tab/>
        <w:t>(c)</w:t>
      </w:r>
      <w:r w:rsidRPr="00470995">
        <w:tab/>
        <w:t>whether or not there is a high degree of direct connection between the individual’s criminal record and the inherent req</w:t>
      </w:r>
      <w:r w:rsidR="00CA6AFD" w:rsidRPr="00470995">
        <w:t xml:space="preserve">uirements of the profession, </w:t>
      </w:r>
      <w:r w:rsidRPr="00470995">
        <w:t>division</w:t>
      </w:r>
      <w:r w:rsidR="00CA6AFD" w:rsidRPr="00470995">
        <w:t xml:space="preserve"> or recognised specialty</w:t>
      </w:r>
      <w:r w:rsidRPr="00470995">
        <w:t>.</w:t>
      </w:r>
    </w:p>
    <w:p w14:paraId="33D316CD" w14:textId="77777777" w:rsidR="00281D73" w:rsidRPr="00281D73" w:rsidRDefault="00281D73" w:rsidP="00281D73">
      <w:pPr>
        <w:pStyle w:val="IMain"/>
      </w:pPr>
      <w:r w:rsidRPr="00470995">
        <w:tab/>
        <w:t>(2)</w:t>
      </w:r>
      <w:r w:rsidRPr="00470995">
        <w:tab/>
        <w:t>If guidelines have been made</w:t>
      </w:r>
      <w:r w:rsidR="00196147" w:rsidRPr="00470995">
        <w:t xml:space="preserve"> by the National Board</w:t>
      </w:r>
      <w:r w:rsidRPr="00470995">
        <w:t xml:space="preserve"> for this section, the </w:t>
      </w:r>
      <w:r w:rsidR="00196147" w:rsidRPr="00470995">
        <w:t>b</w:t>
      </w:r>
      <w:r w:rsidRPr="00470995">
        <w:t>oard must also consider the guidelines when making the decision.</w:t>
      </w:r>
    </w:p>
    <w:p w14:paraId="441E7B1B" w14:textId="77777777" w:rsidR="007851EF" w:rsidRPr="00003040" w:rsidRDefault="005C770D" w:rsidP="005C770D">
      <w:pPr>
        <w:pStyle w:val="ShadedSchClause"/>
      </w:pPr>
      <w:bookmarkStart w:id="20" w:name="_Toc501110766"/>
      <w:r w:rsidRPr="007C61FC">
        <w:rPr>
          <w:rStyle w:val="CharSectNo"/>
        </w:rPr>
        <w:t>[1.2]</w:t>
      </w:r>
      <w:r w:rsidRPr="00003040">
        <w:tab/>
      </w:r>
      <w:r w:rsidR="007851EF" w:rsidRPr="00003040">
        <w:t>Section 150 (1)</w:t>
      </w:r>
      <w:bookmarkEnd w:id="20"/>
    </w:p>
    <w:p w14:paraId="6065A355" w14:textId="77777777" w:rsidR="007851EF" w:rsidRPr="00003040" w:rsidRDefault="007851EF" w:rsidP="007851EF">
      <w:pPr>
        <w:pStyle w:val="direction"/>
      </w:pPr>
      <w:r w:rsidRPr="00003040">
        <w:t>omit everything before paragraph (a), substitute</w:t>
      </w:r>
    </w:p>
    <w:p w14:paraId="3637DCA1" w14:textId="77777777" w:rsidR="007851EF" w:rsidRPr="007851EF" w:rsidRDefault="007851EF" w:rsidP="007851EF">
      <w:pPr>
        <w:pStyle w:val="IMain"/>
      </w:pPr>
      <w:r w:rsidRPr="00003040">
        <w:tab/>
        <w:t>(1)</w:t>
      </w:r>
      <w:r w:rsidRPr="00003040">
        <w:tab/>
        <w:t>If a National Board receives a complaint, the board must, as soon as practicable after its receipt—</w:t>
      </w:r>
    </w:p>
    <w:p w14:paraId="1817E3C8" w14:textId="77777777" w:rsidR="0050083B" w:rsidRPr="00E53AC6" w:rsidRDefault="005C770D" w:rsidP="005C770D">
      <w:pPr>
        <w:pStyle w:val="ShadedSchClause"/>
      </w:pPr>
      <w:bookmarkStart w:id="21" w:name="_Toc501110767"/>
      <w:r w:rsidRPr="007C61FC">
        <w:rPr>
          <w:rStyle w:val="CharSectNo"/>
        </w:rPr>
        <w:t>[1.3]</w:t>
      </w:r>
      <w:r w:rsidRPr="00E53AC6">
        <w:tab/>
      </w:r>
      <w:r w:rsidR="0050083B" w:rsidRPr="00E53AC6">
        <w:t>New section 150 (4A)</w:t>
      </w:r>
      <w:bookmarkEnd w:id="21"/>
    </w:p>
    <w:p w14:paraId="678A3A95" w14:textId="77777777" w:rsidR="0050083B" w:rsidRPr="00E53AC6" w:rsidRDefault="0050083B" w:rsidP="0050083B">
      <w:pPr>
        <w:pStyle w:val="direction"/>
      </w:pPr>
      <w:r w:rsidRPr="00E53AC6">
        <w:t>insert</w:t>
      </w:r>
    </w:p>
    <w:p w14:paraId="3CF6588B" w14:textId="77777777" w:rsidR="0050083B" w:rsidRPr="00E53AC6" w:rsidRDefault="0050083B" w:rsidP="00B9294A">
      <w:pPr>
        <w:pStyle w:val="IMain"/>
        <w:keepNext/>
      </w:pPr>
      <w:r w:rsidRPr="00E53AC6">
        <w:lastRenderedPageBreak/>
        <w:tab/>
        <w:t>(4A)</w:t>
      </w:r>
      <w:r w:rsidRPr="00E53AC6">
        <w:tab/>
        <w:t>The action that may be taken in relation to a notification or complaint, or part of a notification or complaint, from most serious to least serious, is as follows:</w:t>
      </w:r>
    </w:p>
    <w:p w14:paraId="51AFB459" w14:textId="77777777" w:rsidR="0050083B" w:rsidRPr="00E53AC6" w:rsidRDefault="0050083B" w:rsidP="0050083B">
      <w:pPr>
        <w:pStyle w:val="Ipara"/>
      </w:pPr>
      <w:r w:rsidRPr="00E53AC6">
        <w:tab/>
        <w:t>(a)</w:t>
      </w:r>
      <w:r w:rsidRPr="00E53AC6">
        <w:tab/>
        <w:t>deal with the notification or complaint, or part, under</w:t>
      </w:r>
      <w:r w:rsidR="00AD27E3">
        <w:t xml:space="preserve"> part 8,</w:t>
      </w:r>
      <w:r w:rsidRPr="00E53AC6">
        <w:t xml:space="preserve"> division 7 (Immediate action);</w:t>
      </w:r>
    </w:p>
    <w:p w14:paraId="5CA68ABB" w14:textId="77777777" w:rsidR="0050083B" w:rsidRPr="00E53AC6" w:rsidRDefault="0050083B" w:rsidP="0050083B">
      <w:pPr>
        <w:pStyle w:val="Ipara"/>
      </w:pPr>
      <w:r w:rsidRPr="00E53AC6">
        <w:tab/>
        <w:t>(b)</w:t>
      </w:r>
      <w:r w:rsidRPr="00E53AC6">
        <w:tab/>
        <w:t xml:space="preserve">refer the notification or complaint, or part, to the responsible tribunal under </w:t>
      </w:r>
      <w:r w:rsidR="00AD27E3">
        <w:t xml:space="preserve">part 8, </w:t>
      </w:r>
      <w:r w:rsidRPr="00E53AC6">
        <w:t>division 12 (Referring matter to responsible tribunals);</w:t>
      </w:r>
    </w:p>
    <w:p w14:paraId="7C24FDF3" w14:textId="4C1F7E06" w:rsidR="0050083B" w:rsidRPr="00E53AC6" w:rsidRDefault="0050083B" w:rsidP="0050083B">
      <w:pPr>
        <w:pStyle w:val="Ipara"/>
      </w:pPr>
      <w:r w:rsidRPr="00E53AC6">
        <w:tab/>
        <w:t>(c)</w:t>
      </w:r>
      <w:r w:rsidRPr="00E53AC6">
        <w:tab/>
        <w:t xml:space="preserve">refer the notification or complaint, or part, to the health complaints entity </w:t>
      </w:r>
      <w:r w:rsidR="007851EF" w:rsidRPr="00003040">
        <w:t xml:space="preserve">to be </w:t>
      </w:r>
      <w:r w:rsidR="00431BC2" w:rsidRPr="00D967F5">
        <w:t>considered</w:t>
      </w:r>
      <w:r w:rsidR="007851EF" w:rsidRPr="00003040">
        <w:t xml:space="preserve"> under the </w:t>
      </w:r>
      <w:hyperlink r:id="rId55" w:tooltip="A2005-40" w:history="1">
        <w:r w:rsidR="00802F64" w:rsidRPr="00802F64">
          <w:rPr>
            <w:rStyle w:val="charCitHyperlinkItal"/>
          </w:rPr>
          <w:t>Human Rights Commission Act 2005</w:t>
        </w:r>
      </w:hyperlink>
      <w:r w:rsidRPr="00E53AC6">
        <w:t>;</w:t>
      </w:r>
    </w:p>
    <w:p w14:paraId="322F4133" w14:textId="77777777" w:rsidR="0050083B" w:rsidRPr="00E53AC6" w:rsidRDefault="0050083B" w:rsidP="0050083B">
      <w:pPr>
        <w:pStyle w:val="Ipara"/>
      </w:pPr>
      <w:r w:rsidRPr="00E53AC6">
        <w:tab/>
        <w:t>(d)</w:t>
      </w:r>
      <w:r w:rsidRPr="00E53AC6">
        <w:tab/>
        <w:t xml:space="preserve">investigate the notification or complaint, or part, under </w:t>
      </w:r>
      <w:r w:rsidR="00AD27E3">
        <w:t xml:space="preserve">part 8, </w:t>
      </w:r>
      <w:r w:rsidRPr="00E53AC6">
        <w:t>division 8 (Investigations);</w:t>
      </w:r>
    </w:p>
    <w:p w14:paraId="59E506FC" w14:textId="77777777" w:rsidR="0050083B" w:rsidRPr="00E53AC6" w:rsidRDefault="0050083B" w:rsidP="0050083B">
      <w:pPr>
        <w:pStyle w:val="Ipara"/>
      </w:pPr>
      <w:r w:rsidRPr="00E53AC6">
        <w:tab/>
        <w:t>(e)</w:t>
      </w:r>
      <w:r w:rsidRPr="00E53AC6">
        <w:tab/>
        <w:t xml:space="preserve">deal with the notification or complaint, or part, as a professional standards matter under </w:t>
      </w:r>
      <w:r w:rsidR="00AD27E3">
        <w:t xml:space="preserve">part 8, </w:t>
      </w:r>
      <w:r w:rsidRPr="00E53AC6">
        <w:t>division 11 (Panels);</w:t>
      </w:r>
    </w:p>
    <w:p w14:paraId="4249D9FF" w14:textId="77777777" w:rsidR="0050083B" w:rsidRPr="00E53AC6" w:rsidRDefault="0050083B" w:rsidP="0050083B">
      <w:pPr>
        <w:pStyle w:val="Ipara"/>
      </w:pPr>
      <w:r w:rsidRPr="00E53AC6">
        <w:tab/>
        <w:t>(f)</w:t>
      </w:r>
      <w:r w:rsidRPr="00E53AC6">
        <w:tab/>
        <w:t xml:space="preserve">deal with the notification or complaint, or part, as a health matter under </w:t>
      </w:r>
      <w:r w:rsidR="00AD27E3">
        <w:t xml:space="preserve">part 8, </w:t>
      </w:r>
      <w:r w:rsidRPr="00E53AC6">
        <w:t>division 11 (Panels);</w:t>
      </w:r>
    </w:p>
    <w:p w14:paraId="263CED6C" w14:textId="77777777" w:rsidR="0050083B" w:rsidRPr="00E53AC6" w:rsidRDefault="0050083B" w:rsidP="0050083B">
      <w:pPr>
        <w:pStyle w:val="Ipara"/>
      </w:pPr>
      <w:r w:rsidRPr="00E53AC6">
        <w:tab/>
        <w:t>(g)</w:t>
      </w:r>
      <w:r w:rsidRPr="00E53AC6">
        <w:tab/>
        <w:t xml:space="preserve">take action under </w:t>
      </w:r>
      <w:r w:rsidR="00AD27E3">
        <w:t xml:space="preserve">part 8, </w:t>
      </w:r>
      <w:r w:rsidRPr="00E53AC6">
        <w:t>division 10 (Action by National Board);</w:t>
      </w:r>
    </w:p>
    <w:p w14:paraId="0A6CFD4A" w14:textId="77777777" w:rsidR="0050083B" w:rsidRPr="00E53AC6" w:rsidRDefault="0050083B" w:rsidP="0050083B">
      <w:pPr>
        <w:pStyle w:val="Ipara"/>
      </w:pPr>
      <w:r w:rsidRPr="00E53AC6">
        <w:tab/>
        <w:t>(h)</w:t>
      </w:r>
      <w:r w:rsidRPr="00E53AC6">
        <w:tab/>
        <w:t>decide to take no further action in relation to the notification, complaint, or part, in accordance with section 151 (When National Board may decide to take no further action).</w:t>
      </w:r>
    </w:p>
    <w:p w14:paraId="123DA414" w14:textId="77777777" w:rsidR="0050083B" w:rsidRPr="00574352" w:rsidRDefault="005C770D" w:rsidP="005C770D">
      <w:pPr>
        <w:pStyle w:val="ShadedSchClause"/>
      </w:pPr>
      <w:bookmarkStart w:id="22" w:name="_Toc501110768"/>
      <w:r w:rsidRPr="007C61FC">
        <w:rPr>
          <w:rStyle w:val="CharSectNo"/>
        </w:rPr>
        <w:t>[1.4]</w:t>
      </w:r>
      <w:r w:rsidRPr="00574352">
        <w:tab/>
      </w:r>
      <w:r w:rsidR="0050083B" w:rsidRPr="00574352">
        <w:t>Section 150 (5)</w:t>
      </w:r>
      <w:bookmarkEnd w:id="22"/>
    </w:p>
    <w:p w14:paraId="61CC3C79" w14:textId="77777777" w:rsidR="0050083B" w:rsidRPr="00574352" w:rsidRDefault="0050083B" w:rsidP="00380078">
      <w:pPr>
        <w:pStyle w:val="direction"/>
        <w:keepNext/>
      </w:pPr>
      <w:r w:rsidRPr="00574352">
        <w:t>omit</w:t>
      </w:r>
    </w:p>
    <w:p w14:paraId="7338EA69" w14:textId="77777777" w:rsidR="0050083B" w:rsidRPr="00574352" w:rsidRDefault="0050083B" w:rsidP="0050083B">
      <w:pPr>
        <w:pStyle w:val="Amainreturn"/>
      </w:pPr>
      <w:r w:rsidRPr="00574352">
        <w:t>If an investigation, conciliation or other action taken by a health complaints entity</w:t>
      </w:r>
    </w:p>
    <w:p w14:paraId="6985B308" w14:textId="77777777" w:rsidR="0050083B" w:rsidRPr="00574352" w:rsidRDefault="0050083B" w:rsidP="0050083B">
      <w:pPr>
        <w:pStyle w:val="direction"/>
      </w:pPr>
      <w:r w:rsidRPr="00574352">
        <w:t>substitute</w:t>
      </w:r>
    </w:p>
    <w:p w14:paraId="49322188" w14:textId="77777777" w:rsidR="0050083B" w:rsidRDefault="0050083B" w:rsidP="0050083B">
      <w:pPr>
        <w:pStyle w:val="Amainreturn"/>
      </w:pPr>
      <w:r w:rsidRPr="00574352">
        <w:t>If an investigation or other action taken by a health complaints entity, other than a conciliation,</w:t>
      </w:r>
    </w:p>
    <w:p w14:paraId="233D4044" w14:textId="77777777" w:rsidR="00AE200E" w:rsidRPr="00D967F5" w:rsidRDefault="005C770D" w:rsidP="005C770D">
      <w:pPr>
        <w:pStyle w:val="ShadedSchClause"/>
      </w:pPr>
      <w:bookmarkStart w:id="23" w:name="_Toc501110769"/>
      <w:r w:rsidRPr="007C61FC">
        <w:rPr>
          <w:rStyle w:val="CharSectNo"/>
        </w:rPr>
        <w:lastRenderedPageBreak/>
        <w:t>[1.5]</w:t>
      </w:r>
      <w:r w:rsidRPr="00D967F5">
        <w:tab/>
      </w:r>
      <w:r w:rsidR="00AE200E" w:rsidRPr="00D967F5">
        <w:t>New section 150 (5A)</w:t>
      </w:r>
      <w:bookmarkEnd w:id="23"/>
    </w:p>
    <w:p w14:paraId="7FD72CB8" w14:textId="77777777" w:rsidR="00AE200E" w:rsidRPr="00D967F5" w:rsidRDefault="00AE200E" w:rsidP="00AE200E">
      <w:pPr>
        <w:pStyle w:val="direction"/>
      </w:pPr>
      <w:r w:rsidRPr="00D967F5">
        <w:t>insert</w:t>
      </w:r>
    </w:p>
    <w:p w14:paraId="7CDB7BA3" w14:textId="77777777" w:rsidR="00BF6E88" w:rsidRDefault="00AE200E" w:rsidP="00AE200E">
      <w:pPr>
        <w:pStyle w:val="IMain"/>
      </w:pPr>
      <w:r w:rsidRPr="00D967F5">
        <w:tab/>
        <w:t>(5A)</w:t>
      </w:r>
      <w:r w:rsidRPr="00D967F5">
        <w:tab/>
      </w:r>
      <w:r w:rsidR="00431BC2" w:rsidRPr="00D967F5">
        <w:t>If a notification or complaint is referred to the health complaints entity for consideration under subsection (4A) (c)</w:t>
      </w:r>
      <w:r w:rsidR="00BF6E88">
        <w:t>,</w:t>
      </w:r>
      <w:r w:rsidR="00BF6E88" w:rsidRPr="00BF6E88">
        <w:t xml:space="preserve"> </w:t>
      </w:r>
      <w:r w:rsidR="00BF6E88" w:rsidRPr="00D967F5">
        <w:t xml:space="preserve">the health complaints entity must report the results of the consideration to the National Board </w:t>
      </w:r>
      <w:r w:rsidR="00BF6E88">
        <w:t>as soon as practicable.</w:t>
      </w:r>
    </w:p>
    <w:p w14:paraId="0B231288" w14:textId="77777777" w:rsidR="00E04B17" w:rsidRPr="00003040" w:rsidRDefault="005C770D" w:rsidP="005C770D">
      <w:pPr>
        <w:pStyle w:val="ShadedSchClause"/>
      </w:pPr>
      <w:bookmarkStart w:id="24" w:name="_Toc501110770"/>
      <w:r w:rsidRPr="007C61FC">
        <w:rPr>
          <w:rStyle w:val="CharSectNo"/>
        </w:rPr>
        <w:t>[1.6]</w:t>
      </w:r>
      <w:r w:rsidRPr="00003040">
        <w:tab/>
      </w:r>
      <w:r w:rsidR="00E04B17" w:rsidRPr="00003040">
        <w:t>Section 151 (1)</w:t>
      </w:r>
      <w:bookmarkEnd w:id="24"/>
    </w:p>
    <w:p w14:paraId="5B8A97B0" w14:textId="77777777" w:rsidR="00E04B17" w:rsidRPr="00003040" w:rsidRDefault="00E04B17" w:rsidP="00E04B17">
      <w:pPr>
        <w:pStyle w:val="direction"/>
      </w:pPr>
      <w:r w:rsidRPr="00003040">
        <w:t>omit</w:t>
      </w:r>
    </w:p>
    <w:p w14:paraId="6EEA2230" w14:textId="77777777" w:rsidR="00E04B17" w:rsidRPr="00003040" w:rsidRDefault="00E04B17" w:rsidP="00E04B17">
      <w:pPr>
        <w:pStyle w:val="Amainreturn"/>
      </w:pPr>
      <w:r w:rsidRPr="00003040">
        <w:t>A National Board</w:t>
      </w:r>
    </w:p>
    <w:p w14:paraId="272E70D1" w14:textId="77777777" w:rsidR="00E04B17" w:rsidRPr="00003040" w:rsidRDefault="00E04B17" w:rsidP="00E04B17">
      <w:pPr>
        <w:pStyle w:val="direction"/>
      </w:pPr>
      <w:r w:rsidRPr="00003040">
        <w:t>substitute</w:t>
      </w:r>
    </w:p>
    <w:p w14:paraId="3BAAD2A0" w14:textId="77777777" w:rsidR="00E04B17" w:rsidRPr="00E04B17" w:rsidRDefault="00E04B17" w:rsidP="00E04B17">
      <w:pPr>
        <w:pStyle w:val="Amainreturn"/>
      </w:pPr>
      <w:r w:rsidRPr="00003040">
        <w:t>Subject to section 150, a National Board</w:t>
      </w:r>
    </w:p>
    <w:p w14:paraId="235F0FA8" w14:textId="77777777" w:rsidR="00403E0C" w:rsidRPr="00470995" w:rsidRDefault="005C770D" w:rsidP="005C770D">
      <w:pPr>
        <w:pStyle w:val="ShadedSchClause"/>
      </w:pPr>
      <w:bookmarkStart w:id="25" w:name="_Toc501110771"/>
      <w:r w:rsidRPr="007C61FC">
        <w:rPr>
          <w:rStyle w:val="CharSectNo"/>
        </w:rPr>
        <w:t>[1.7]</w:t>
      </w:r>
      <w:r w:rsidRPr="00470995">
        <w:tab/>
      </w:r>
      <w:r w:rsidR="00403E0C" w:rsidRPr="00470995">
        <w:t>Section 152 (2)</w:t>
      </w:r>
      <w:bookmarkEnd w:id="25"/>
    </w:p>
    <w:p w14:paraId="10E8571B" w14:textId="77777777" w:rsidR="00403E0C" w:rsidRPr="00470995" w:rsidRDefault="00403E0C" w:rsidP="00403E0C">
      <w:pPr>
        <w:pStyle w:val="direction"/>
      </w:pPr>
      <w:r w:rsidRPr="00470995">
        <w:t>substitute</w:t>
      </w:r>
    </w:p>
    <w:p w14:paraId="3C626DB1" w14:textId="77777777" w:rsidR="00403E0C" w:rsidRPr="00470995" w:rsidRDefault="00403E0C" w:rsidP="00403E0C">
      <w:pPr>
        <w:pStyle w:val="IMain"/>
      </w:pPr>
      <w:r w:rsidRPr="00470995">
        <w:tab/>
        <w:t>(2)</w:t>
      </w:r>
      <w:r w:rsidRPr="00470995">
        <w:tab/>
        <w:t>The notice must advise the registered health practitioner or student of—</w:t>
      </w:r>
    </w:p>
    <w:p w14:paraId="2716F2B3" w14:textId="77777777" w:rsidR="00403E0C" w:rsidRPr="00470995" w:rsidRDefault="00403E0C" w:rsidP="00403E0C">
      <w:pPr>
        <w:pStyle w:val="Ipara"/>
      </w:pPr>
      <w:r w:rsidRPr="00470995">
        <w:tab/>
        <w:t>(a)</w:t>
      </w:r>
      <w:r w:rsidRPr="00470995">
        <w:tab/>
        <w:t>the nature of the notification; and</w:t>
      </w:r>
    </w:p>
    <w:p w14:paraId="366976DF" w14:textId="77777777" w:rsidR="00403E0C" w:rsidRPr="00470995" w:rsidRDefault="00403E0C" w:rsidP="00403E0C">
      <w:pPr>
        <w:pStyle w:val="Ipara"/>
      </w:pPr>
      <w:r w:rsidRPr="00470995">
        <w:tab/>
        <w:t>(b)</w:t>
      </w:r>
      <w:r w:rsidRPr="00470995">
        <w:tab/>
        <w:t>the powers that the board might exercise in relation to the notification; and</w:t>
      </w:r>
    </w:p>
    <w:p w14:paraId="07022B8C" w14:textId="77777777" w:rsidR="00403E0C" w:rsidRPr="00470995" w:rsidRDefault="00403E0C" w:rsidP="00403E0C">
      <w:pPr>
        <w:pStyle w:val="Ipara"/>
      </w:pPr>
      <w:r w:rsidRPr="00470995">
        <w:tab/>
        <w:t>(c)</w:t>
      </w:r>
      <w:r w:rsidRPr="00470995">
        <w:tab/>
        <w:t xml:space="preserve">the procedural rights </w:t>
      </w:r>
      <w:r w:rsidR="00433672" w:rsidRPr="00470995">
        <w:t xml:space="preserve">that </w:t>
      </w:r>
      <w:r w:rsidRPr="00470995">
        <w:t xml:space="preserve">the </w:t>
      </w:r>
      <w:r w:rsidR="00433672" w:rsidRPr="00470995">
        <w:t>health practitioner or student</w:t>
      </w:r>
      <w:r w:rsidRPr="00470995">
        <w:t xml:space="preserve"> has under this Act.</w:t>
      </w:r>
    </w:p>
    <w:p w14:paraId="794D47DD" w14:textId="77777777" w:rsidR="00403E0C" w:rsidRDefault="00403E0C" w:rsidP="00403E0C">
      <w:pPr>
        <w:pStyle w:val="IMain"/>
      </w:pPr>
      <w:r w:rsidRPr="00470995">
        <w:tab/>
        <w:t>(2A)</w:t>
      </w:r>
      <w:r w:rsidRPr="00470995">
        <w:tab/>
        <w:t>If a National Board approves a form for the notice, the notice must be in the approved form.</w:t>
      </w:r>
    </w:p>
    <w:p w14:paraId="24CAD75B" w14:textId="77777777" w:rsidR="00E04B17" w:rsidRPr="00003040" w:rsidRDefault="005C770D" w:rsidP="005C770D">
      <w:pPr>
        <w:pStyle w:val="ShadedSchClause"/>
      </w:pPr>
      <w:bookmarkStart w:id="26" w:name="_Toc501110772"/>
      <w:r w:rsidRPr="007C61FC">
        <w:rPr>
          <w:rStyle w:val="CharSectNo"/>
        </w:rPr>
        <w:t>[1.8]</w:t>
      </w:r>
      <w:r w:rsidRPr="00003040">
        <w:tab/>
      </w:r>
      <w:r w:rsidR="00E04B17" w:rsidRPr="00003040">
        <w:t>Section 160 (1)</w:t>
      </w:r>
      <w:bookmarkEnd w:id="26"/>
    </w:p>
    <w:p w14:paraId="14B49175" w14:textId="77777777" w:rsidR="00E04B17" w:rsidRPr="00003040" w:rsidRDefault="00E04B17" w:rsidP="00E04B17">
      <w:pPr>
        <w:pStyle w:val="direction"/>
      </w:pPr>
      <w:r w:rsidRPr="00003040">
        <w:t>omit</w:t>
      </w:r>
    </w:p>
    <w:p w14:paraId="6E3CEF59" w14:textId="77777777" w:rsidR="00E04B17" w:rsidRPr="00003040" w:rsidRDefault="00E04B17" w:rsidP="00E04B17">
      <w:pPr>
        <w:pStyle w:val="Amainreturn"/>
      </w:pPr>
      <w:r w:rsidRPr="00003040">
        <w:t>A National Board</w:t>
      </w:r>
    </w:p>
    <w:p w14:paraId="32B70BDD" w14:textId="77777777" w:rsidR="00E04B17" w:rsidRPr="00003040" w:rsidRDefault="00E04B17" w:rsidP="00E04B17">
      <w:pPr>
        <w:pStyle w:val="direction"/>
      </w:pPr>
      <w:r w:rsidRPr="00003040">
        <w:lastRenderedPageBreak/>
        <w:t>substitute</w:t>
      </w:r>
    </w:p>
    <w:p w14:paraId="334EF1BB" w14:textId="77777777" w:rsidR="00E04B17" w:rsidRPr="00E04B17" w:rsidRDefault="00E04B17" w:rsidP="00E04B17">
      <w:pPr>
        <w:pStyle w:val="Amainreturn"/>
      </w:pPr>
      <w:r w:rsidRPr="00003040">
        <w:t>Subject to section 150, a National Board</w:t>
      </w:r>
    </w:p>
    <w:p w14:paraId="769C619B" w14:textId="77777777" w:rsidR="0050083B" w:rsidRPr="00E53AC6" w:rsidRDefault="005C770D" w:rsidP="005C770D">
      <w:pPr>
        <w:pStyle w:val="ShadedSchClause"/>
      </w:pPr>
      <w:bookmarkStart w:id="27" w:name="_Toc501110773"/>
      <w:r w:rsidRPr="007C61FC">
        <w:rPr>
          <w:rStyle w:val="CharSectNo"/>
        </w:rPr>
        <w:t>[1.9]</w:t>
      </w:r>
      <w:r w:rsidRPr="00E53AC6">
        <w:tab/>
      </w:r>
      <w:r w:rsidR="0050083B" w:rsidRPr="00E53AC6">
        <w:t>New section 166 (3)</w:t>
      </w:r>
      <w:bookmarkEnd w:id="27"/>
    </w:p>
    <w:p w14:paraId="68596CDE" w14:textId="77777777" w:rsidR="0050083B" w:rsidRPr="00E53AC6" w:rsidRDefault="0050083B" w:rsidP="0050083B">
      <w:pPr>
        <w:pStyle w:val="direction"/>
      </w:pPr>
      <w:r w:rsidRPr="00E53AC6">
        <w:t>insert</w:t>
      </w:r>
    </w:p>
    <w:p w14:paraId="49B280B3" w14:textId="77777777" w:rsidR="0050083B" w:rsidRPr="00E53AC6" w:rsidRDefault="0050083B" w:rsidP="0050083B">
      <w:pPr>
        <w:pStyle w:val="IMain"/>
      </w:pPr>
      <w:r w:rsidRPr="00E53AC6">
        <w:tab/>
        <w:t>(3)</w:t>
      </w:r>
      <w:r w:rsidRPr="00E53AC6">
        <w:tab/>
        <w:t>The National Board to which the report is given must give a copy of the report to the health complaints entity as soon as practicable.</w:t>
      </w:r>
    </w:p>
    <w:p w14:paraId="60003D20" w14:textId="77777777" w:rsidR="0050083B" w:rsidRPr="00E53AC6" w:rsidRDefault="005C770D" w:rsidP="005C770D">
      <w:pPr>
        <w:pStyle w:val="ShadedSchClause"/>
      </w:pPr>
      <w:bookmarkStart w:id="28" w:name="_Toc501110774"/>
      <w:r w:rsidRPr="007C61FC">
        <w:rPr>
          <w:rStyle w:val="CharSectNo"/>
        </w:rPr>
        <w:t>[1.10]</w:t>
      </w:r>
      <w:r w:rsidRPr="00E53AC6">
        <w:tab/>
      </w:r>
      <w:r w:rsidR="0050083B" w:rsidRPr="00E53AC6">
        <w:t>Section 167</w:t>
      </w:r>
      <w:bookmarkEnd w:id="28"/>
    </w:p>
    <w:p w14:paraId="0435D643" w14:textId="77777777" w:rsidR="0050083B" w:rsidRPr="00E53AC6" w:rsidRDefault="0050083B" w:rsidP="0050083B">
      <w:pPr>
        <w:pStyle w:val="direction"/>
      </w:pPr>
      <w:r w:rsidRPr="00E53AC6">
        <w:t>omit everything before paragraph (a), substitute</w:t>
      </w:r>
    </w:p>
    <w:p w14:paraId="20696F74" w14:textId="77777777" w:rsidR="0050083B" w:rsidRPr="00E53AC6" w:rsidRDefault="0050083B" w:rsidP="0050083B">
      <w:pPr>
        <w:pStyle w:val="IH5Sec"/>
      </w:pPr>
      <w:r w:rsidRPr="00E53AC6">
        <w:t>167</w:t>
      </w:r>
      <w:r w:rsidRPr="00E53AC6">
        <w:tab/>
        <w:t>Joint decision by National Board and health complaints entity</w:t>
      </w:r>
    </w:p>
    <w:p w14:paraId="07E587F1" w14:textId="77777777" w:rsidR="0050083B" w:rsidRPr="00E53AC6" w:rsidRDefault="0050083B" w:rsidP="0050083B">
      <w:pPr>
        <w:pStyle w:val="IMain"/>
      </w:pPr>
      <w:r w:rsidRPr="00E53AC6">
        <w:tab/>
        <w:t>(1)</w:t>
      </w:r>
      <w:r w:rsidRPr="00E53AC6">
        <w:tab/>
        <w:t>The National Board must consider the investigator’s report jointly with the health complaints entity and attempt to reach agreement on how the matter that is the subject of the report is to be dealt with.</w:t>
      </w:r>
    </w:p>
    <w:p w14:paraId="0B9CD104" w14:textId="77777777" w:rsidR="0050083B" w:rsidRPr="00E53AC6" w:rsidRDefault="0050083B" w:rsidP="00D27E76">
      <w:pPr>
        <w:pStyle w:val="IMain"/>
      </w:pPr>
      <w:r w:rsidRPr="00E53AC6">
        <w:tab/>
        <w:t>(2)</w:t>
      </w:r>
      <w:r w:rsidRPr="00E53AC6">
        <w:tab/>
        <w:t>After consideration under subsection (1), the National Board must decide—</w:t>
      </w:r>
    </w:p>
    <w:p w14:paraId="1A0B3D3A" w14:textId="77777777" w:rsidR="0050083B" w:rsidRPr="00E53AC6" w:rsidRDefault="005C770D" w:rsidP="005C770D">
      <w:pPr>
        <w:pStyle w:val="ShadedSchClause"/>
      </w:pPr>
      <w:bookmarkStart w:id="29" w:name="_Toc501110775"/>
      <w:r w:rsidRPr="007C61FC">
        <w:rPr>
          <w:rStyle w:val="CharSectNo"/>
        </w:rPr>
        <w:t>[1.11]</w:t>
      </w:r>
      <w:r w:rsidRPr="00E53AC6">
        <w:tab/>
      </w:r>
      <w:r w:rsidR="0050083B" w:rsidRPr="00E53AC6">
        <w:t>New section 167 (3) and (4)</w:t>
      </w:r>
      <w:bookmarkEnd w:id="29"/>
    </w:p>
    <w:p w14:paraId="3C38AB71" w14:textId="77777777" w:rsidR="0050083B" w:rsidRPr="00E53AC6" w:rsidRDefault="0050083B" w:rsidP="00380078">
      <w:pPr>
        <w:pStyle w:val="direction"/>
        <w:keepNext/>
      </w:pPr>
      <w:r w:rsidRPr="00E53AC6">
        <w:t>insert</w:t>
      </w:r>
    </w:p>
    <w:p w14:paraId="6515F1EE" w14:textId="77777777" w:rsidR="0050083B" w:rsidRPr="00E53AC6" w:rsidRDefault="0050083B" w:rsidP="0050083B">
      <w:pPr>
        <w:pStyle w:val="IMain"/>
      </w:pPr>
      <w:r w:rsidRPr="00E53AC6">
        <w:tab/>
        <w:t>(3)</w:t>
      </w:r>
      <w:r w:rsidRPr="00E53AC6">
        <w:tab/>
        <w:t>However, if the National Board and the health complaints entity are not able to reach agreement on how the matter is to be dealt with, the decision of the board under subsection (2) must be to take the most serious action proposed by either the board or the health complaints entity.</w:t>
      </w:r>
    </w:p>
    <w:p w14:paraId="15EF162C" w14:textId="77777777" w:rsidR="0050083B" w:rsidRPr="00E53AC6" w:rsidRDefault="0050083B" w:rsidP="0050083B">
      <w:pPr>
        <w:pStyle w:val="IMain"/>
      </w:pPr>
      <w:r w:rsidRPr="00E53AC6">
        <w:tab/>
        <w:t>(4)</w:t>
      </w:r>
      <w:r w:rsidRPr="00E53AC6">
        <w:tab/>
        <w:t>The actions that may be taken in relation to the matter, from most serious to least serious, are the actions set out in section 150 (4A).</w:t>
      </w:r>
    </w:p>
    <w:p w14:paraId="1032603E" w14:textId="77777777" w:rsidR="00433672" w:rsidRPr="00470995" w:rsidRDefault="005C770D" w:rsidP="005C770D">
      <w:pPr>
        <w:pStyle w:val="ShadedSchClause"/>
      </w:pPr>
      <w:bookmarkStart w:id="30" w:name="_Toc501110776"/>
      <w:r w:rsidRPr="007C61FC">
        <w:rPr>
          <w:rStyle w:val="CharSectNo"/>
        </w:rPr>
        <w:lastRenderedPageBreak/>
        <w:t>[1.12]</w:t>
      </w:r>
      <w:r w:rsidRPr="00470995">
        <w:tab/>
      </w:r>
      <w:r w:rsidR="00433672" w:rsidRPr="00470995">
        <w:t>New section 172 (2) (ca) and (cb)</w:t>
      </w:r>
      <w:bookmarkEnd w:id="30"/>
    </w:p>
    <w:p w14:paraId="77A2DE39" w14:textId="77777777" w:rsidR="00433672" w:rsidRPr="00470995" w:rsidRDefault="00433672" w:rsidP="00433672">
      <w:pPr>
        <w:pStyle w:val="direction"/>
      </w:pPr>
      <w:r w:rsidRPr="00470995">
        <w:t>insert</w:t>
      </w:r>
    </w:p>
    <w:p w14:paraId="3E341749" w14:textId="77777777" w:rsidR="00433672" w:rsidRPr="00470995" w:rsidRDefault="00433672" w:rsidP="00433672">
      <w:pPr>
        <w:pStyle w:val="Ipara"/>
      </w:pPr>
      <w:r w:rsidRPr="00470995">
        <w:tab/>
        <w:t>(ca)</w:t>
      </w:r>
      <w:r w:rsidRPr="00470995">
        <w:tab/>
        <w:t>the powers that the board might exercise in relation to the assessment; and</w:t>
      </w:r>
    </w:p>
    <w:p w14:paraId="6F6E189E" w14:textId="77777777" w:rsidR="00433672" w:rsidRPr="00470995" w:rsidRDefault="00433672" w:rsidP="00433672">
      <w:pPr>
        <w:pStyle w:val="Ipara"/>
      </w:pPr>
      <w:r w:rsidRPr="00470995">
        <w:tab/>
        <w:t>(cb)</w:t>
      </w:r>
      <w:r w:rsidRPr="00470995">
        <w:tab/>
        <w:t>the procedural rights that the health practitioner or student has under this Act.</w:t>
      </w:r>
    </w:p>
    <w:p w14:paraId="6DB36214" w14:textId="77777777" w:rsidR="00433672" w:rsidRPr="00470995" w:rsidRDefault="005C770D" w:rsidP="005C770D">
      <w:pPr>
        <w:pStyle w:val="ShadedSchClause"/>
      </w:pPr>
      <w:bookmarkStart w:id="31" w:name="_Toc501110777"/>
      <w:r w:rsidRPr="007C61FC">
        <w:rPr>
          <w:rStyle w:val="CharSectNo"/>
        </w:rPr>
        <w:t>[1.13]</w:t>
      </w:r>
      <w:r w:rsidRPr="00470995">
        <w:tab/>
      </w:r>
      <w:r w:rsidR="00433672" w:rsidRPr="00470995">
        <w:t>New section 172 (3)</w:t>
      </w:r>
      <w:bookmarkEnd w:id="31"/>
    </w:p>
    <w:p w14:paraId="15C67CB3" w14:textId="77777777" w:rsidR="00433672" w:rsidRPr="00470995" w:rsidRDefault="00433672" w:rsidP="00433672">
      <w:pPr>
        <w:pStyle w:val="direction"/>
      </w:pPr>
      <w:r w:rsidRPr="00470995">
        <w:t>insert</w:t>
      </w:r>
    </w:p>
    <w:p w14:paraId="7AAA9400" w14:textId="77777777" w:rsidR="00433672" w:rsidRPr="00433672" w:rsidRDefault="00433672" w:rsidP="00433672">
      <w:pPr>
        <w:pStyle w:val="IMain"/>
      </w:pPr>
      <w:r w:rsidRPr="00470995">
        <w:tab/>
        <w:t>(3)</w:t>
      </w:r>
      <w:r w:rsidRPr="00470995">
        <w:tab/>
        <w:t>If a National Board approves a form for the notice, the notice must be in the approved form.</w:t>
      </w:r>
    </w:p>
    <w:p w14:paraId="7CFCADF2" w14:textId="77777777" w:rsidR="00FE5100" w:rsidRPr="00003040" w:rsidRDefault="005C770D" w:rsidP="005C770D">
      <w:pPr>
        <w:pStyle w:val="ShadedSchClause"/>
      </w:pPr>
      <w:bookmarkStart w:id="32" w:name="_Toc501110778"/>
      <w:r w:rsidRPr="007C61FC">
        <w:rPr>
          <w:rStyle w:val="CharSectNo"/>
        </w:rPr>
        <w:t>[1.14]</w:t>
      </w:r>
      <w:r w:rsidRPr="00003040">
        <w:tab/>
      </w:r>
      <w:r w:rsidR="00FE5100" w:rsidRPr="00003040">
        <w:t>Section 175</w:t>
      </w:r>
      <w:bookmarkEnd w:id="32"/>
    </w:p>
    <w:p w14:paraId="04AA1720" w14:textId="77777777" w:rsidR="00FE5100" w:rsidRPr="00003040" w:rsidRDefault="00FE5100" w:rsidP="00FE5100">
      <w:pPr>
        <w:pStyle w:val="direction"/>
      </w:pPr>
      <w:r w:rsidRPr="00003040">
        <w:t>omit</w:t>
      </w:r>
    </w:p>
    <w:p w14:paraId="0C45E3FF" w14:textId="77777777" w:rsidR="00FE5100" w:rsidRPr="00003040" w:rsidRDefault="00FE5100" w:rsidP="00FE5100">
      <w:pPr>
        <w:pStyle w:val="Amainreturn"/>
      </w:pPr>
      <w:r w:rsidRPr="00003040">
        <w:t>The assessor must</w:t>
      </w:r>
    </w:p>
    <w:p w14:paraId="7048580B" w14:textId="77777777" w:rsidR="00FE5100" w:rsidRPr="00003040" w:rsidRDefault="00FE5100" w:rsidP="00FE5100">
      <w:pPr>
        <w:pStyle w:val="direction"/>
      </w:pPr>
      <w:r w:rsidRPr="00003040">
        <w:t>substitute</w:t>
      </w:r>
    </w:p>
    <w:p w14:paraId="226696DC" w14:textId="77777777" w:rsidR="00FE5100" w:rsidRPr="00FE5100" w:rsidRDefault="00BF4724" w:rsidP="00FE5100">
      <w:pPr>
        <w:pStyle w:val="IMain"/>
      </w:pPr>
      <w:r w:rsidRPr="00003040">
        <w:tab/>
        <w:t>(1</w:t>
      </w:r>
      <w:r w:rsidR="00FE5100" w:rsidRPr="00003040">
        <w:t>)</w:t>
      </w:r>
      <w:r w:rsidR="00FE5100" w:rsidRPr="00003040">
        <w:tab/>
        <w:t>The assessor must</w:t>
      </w:r>
    </w:p>
    <w:p w14:paraId="54B628F2" w14:textId="77777777" w:rsidR="0050083B" w:rsidRPr="00E53AC6" w:rsidRDefault="005C770D" w:rsidP="005C770D">
      <w:pPr>
        <w:pStyle w:val="ShadedSchClause"/>
      </w:pPr>
      <w:bookmarkStart w:id="33" w:name="_Toc501110779"/>
      <w:r w:rsidRPr="007C61FC">
        <w:rPr>
          <w:rStyle w:val="CharSectNo"/>
        </w:rPr>
        <w:t>[1.15]</w:t>
      </w:r>
      <w:r w:rsidRPr="00E53AC6">
        <w:tab/>
      </w:r>
      <w:r w:rsidR="0050083B" w:rsidRPr="00E53AC6">
        <w:t>New section 175 (2)</w:t>
      </w:r>
      <w:bookmarkEnd w:id="33"/>
    </w:p>
    <w:p w14:paraId="6B4DC080" w14:textId="77777777" w:rsidR="0050083B" w:rsidRPr="00E53AC6" w:rsidRDefault="0050083B" w:rsidP="00380078">
      <w:pPr>
        <w:pStyle w:val="direction"/>
        <w:keepNext/>
      </w:pPr>
      <w:r w:rsidRPr="00E53AC6">
        <w:t>insert</w:t>
      </w:r>
    </w:p>
    <w:p w14:paraId="20DEE09E" w14:textId="77777777" w:rsidR="0050083B" w:rsidRPr="00E53AC6" w:rsidRDefault="0050083B" w:rsidP="0050083B">
      <w:pPr>
        <w:pStyle w:val="IMain"/>
      </w:pPr>
      <w:r w:rsidRPr="00E53AC6">
        <w:tab/>
        <w:t>(2)</w:t>
      </w:r>
      <w:r w:rsidRPr="00E53AC6">
        <w:tab/>
      </w:r>
      <w:r w:rsidR="008D4FC8" w:rsidRPr="00003040">
        <w:t>If the report relates to a performance assessment, t</w:t>
      </w:r>
      <w:r w:rsidRPr="00E53AC6">
        <w:t>he National Board to which the report is given must give a copy of the report to the health complaints entity as soon as practicable.</w:t>
      </w:r>
    </w:p>
    <w:p w14:paraId="215BD974" w14:textId="77777777" w:rsidR="0050083B" w:rsidRPr="00E53AC6" w:rsidRDefault="005C770D" w:rsidP="005C770D">
      <w:pPr>
        <w:pStyle w:val="ShadedSchClause"/>
      </w:pPr>
      <w:bookmarkStart w:id="34" w:name="_Toc501110780"/>
      <w:r w:rsidRPr="007C61FC">
        <w:rPr>
          <w:rStyle w:val="CharSectNo"/>
        </w:rPr>
        <w:t>[1.16]</w:t>
      </w:r>
      <w:r w:rsidRPr="00E53AC6">
        <w:tab/>
      </w:r>
      <w:r w:rsidR="0050083B" w:rsidRPr="00E53AC6">
        <w:t>Section 177</w:t>
      </w:r>
      <w:bookmarkEnd w:id="34"/>
    </w:p>
    <w:p w14:paraId="5BB1F8A0" w14:textId="77777777" w:rsidR="0050083B" w:rsidRPr="00E53AC6" w:rsidRDefault="0050083B" w:rsidP="0050083B">
      <w:pPr>
        <w:pStyle w:val="direction"/>
      </w:pPr>
      <w:r w:rsidRPr="00E53AC6">
        <w:t>omit everything before paragraph (a), substitute</w:t>
      </w:r>
    </w:p>
    <w:p w14:paraId="559C08E3" w14:textId="77777777" w:rsidR="0050083B" w:rsidRPr="00E53AC6" w:rsidRDefault="0050083B" w:rsidP="0050083B">
      <w:pPr>
        <w:pStyle w:val="IH5Sec"/>
      </w:pPr>
      <w:r w:rsidRPr="00E53AC6">
        <w:lastRenderedPageBreak/>
        <w:t>177</w:t>
      </w:r>
      <w:r w:rsidRPr="00E53AC6">
        <w:tab/>
        <w:t>Joint decision by National Board and health complaints entity</w:t>
      </w:r>
    </w:p>
    <w:p w14:paraId="5E0DC27B" w14:textId="77777777" w:rsidR="001F17D9" w:rsidRPr="00003040" w:rsidRDefault="0050083B" w:rsidP="0050083B">
      <w:pPr>
        <w:pStyle w:val="IMain"/>
      </w:pPr>
      <w:r w:rsidRPr="00E53AC6">
        <w:tab/>
      </w:r>
      <w:r w:rsidRPr="00003040">
        <w:t>(1)</w:t>
      </w:r>
      <w:r w:rsidRPr="00003040">
        <w:tab/>
      </w:r>
      <w:r w:rsidR="001F17D9" w:rsidRPr="00003040">
        <w:t>The National Board must consider the report and discussions held with the registered health practitioner or student under section 176 (3).</w:t>
      </w:r>
    </w:p>
    <w:p w14:paraId="50EAD69A" w14:textId="77777777" w:rsidR="0050083B" w:rsidRPr="00E53AC6" w:rsidRDefault="001F17D9" w:rsidP="001F17D9">
      <w:pPr>
        <w:pStyle w:val="IMain"/>
      </w:pPr>
      <w:r w:rsidRPr="00003040">
        <w:tab/>
        <w:t>(2)</w:t>
      </w:r>
      <w:r w:rsidRPr="00003040">
        <w:tab/>
      </w:r>
      <w:r w:rsidR="008D4FC8" w:rsidRPr="00003040">
        <w:t>If the assessor</w:t>
      </w:r>
      <w:r w:rsidR="00BF4724" w:rsidRPr="00003040">
        <w:t>’</w:t>
      </w:r>
      <w:r w:rsidR="008D4FC8" w:rsidRPr="00003040">
        <w:t>s report relates to a performance assessment, t</w:t>
      </w:r>
      <w:r w:rsidR="0050083B" w:rsidRPr="00003040">
        <w:t>he</w:t>
      </w:r>
      <w:r w:rsidRPr="00003040">
        <w:t xml:space="preserve"> consideration must be joint consideration with the</w:t>
      </w:r>
      <w:r w:rsidR="0050083B" w:rsidRPr="00003040">
        <w:t xml:space="preserve"> health complaints entity, </w:t>
      </w:r>
      <w:r w:rsidRPr="00003040">
        <w:t>and the National Board and health complaints entity must</w:t>
      </w:r>
      <w:r w:rsidR="0050083B" w:rsidRPr="00003040">
        <w:t xml:space="preserve"> attempt to reach agreement on how the </w:t>
      </w:r>
      <w:r w:rsidR="00BF4724" w:rsidRPr="00003040">
        <w:t xml:space="preserve">registered health </w:t>
      </w:r>
      <w:r w:rsidR="0050083B" w:rsidRPr="00003040">
        <w:t>practitioner or student is to be dealt with.</w:t>
      </w:r>
    </w:p>
    <w:p w14:paraId="5C37BDB1" w14:textId="77777777" w:rsidR="0050083B" w:rsidRPr="00E53AC6" w:rsidRDefault="001F17D9" w:rsidP="0050083B">
      <w:pPr>
        <w:pStyle w:val="IMain"/>
      </w:pPr>
      <w:r>
        <w:tab/>
        <w:t>(</w:t>
      </w:r>
      <w:r w:rsidRPr="00003040">
        <w:t>3</w:t>
      </w:r>
      <w:r w:rsidR="0050083B" w:rsidRPr="00E53AC6">
        <w:t>)</w:t>
      </w:r>
      <w:r w:rsidR="0050083B" w:rsidRPr="00E53AC6">
        <w:tab/>
      </w:r>
      <w:r w:rsidRPr="00003040">
        <w:t>After consideration</w:t>
      </w:r>
      <w:r>
        <w:t>, t</w:t>
      </w:r>
      <w:r w:rsidRPr="00E53AC6">
        <w:t>he National Board may decide to</w:t>
      </w:r>
      <w:r w:rsidR="0050083B" w:rsidRPr="00E53AC6">
        <w:t>—</w:t>
      </w:r>
    </w:p>
    <w:p w14:paraId="617510C8" w14:textId="77777777" w:rsidR="0050083B" w:rsidRPr="00E53AC6" w:rsidRDefault="005C770D" w:rsidP="005C770D">
      <w:pPr>
        <w:pStyle w:val="ShadedSchClause"/>
      </w:pPr>
      <w:bookmarkStart w:id="35" w:name="_Toc501110781"/>
      <w:r w:rsidRPr="007C61FC">
        <w:rPr>
          <w:rStyle w:val="CharSectNo"/>
        </w:rPr>
        <w:t>[1.17]</w:t>
      </w:r>
      <w:r w:rsidRPr="00E53AC6">
        <w:tab/>
      </w:r>
      <w:r w:rsidR="001F17D9">
        <w:t>New section 177 (</w:t>
      </w:r>
      <w:r w:rsidR="001F17D9" w:rsidRPr="00003040">
        <w:t>4</w:t>
      </w:r>
      <w:r w:rsidR="001F17D9">
        <w:t>) and (</w:t>
      </w:r>
      <w:r w:rsidR="001F17D9" w:rsidRPr="00003040">
        <w:t>5</w:t>
      </w:r>
      <w:r w:rsidR="0050083B" w:rsidRPr="00E53AC6">
        <w:t>)</w:t>
      </w:r>
      <w:bookmarkEnd w:id="35"/>
    </w:p>
    <w:p w14:paraId="6311AE8F" w14:textId="77777777" w:rsidR="0050083B" w:rsidRPr="00E53AC6" w:rsidRDefault="0050083B" w:rsidP="0050083B">
      <w:pPr>
        <w:pStyle w:val="direction"/>
      </w:pPr>
      <w:r w:rsidRPr="00E53AC6">
        <w:t>insert</w:t>
      </w:r>
    </w:p>
    <w:p w14:paraId="38627EFD" w14:textId="77777777" w:rsidR="0050083B" w:rsidRPr="00E53AC6" w:rsidRDefault="001F17D9" w:rsidP="0050083B">
      <w:pPr>
        <w:pStyle w:val="IMain"/>
      </w:pPr>
      <w:r>
        <w:tab/>
        <w:t>(</w:t>
      </w:r>
      <w:r w:rsidRPr="00003040">
        <w:t>4</w:t>
      </w:r>
      <w:r w:rsidR="0050083B" w:rsidRPr="00E53AC6">
        <w:t>)</w:t>
      </w:r>
      <w:r w:rsidR="0050083B" w:rsidRPr="00E53AC6">
        <w:tab/>
      </w:r>
      <w:r w:rsidR="0050083B" w:rsidRPr="00003040">
        <w:t>If the</w:t>
      </w:r>
      <w:r w:rsidR="008D4FC8" w:rsidRPr="00003040">
        <w:t xml:space="preserve"> report relates to a performance assessment and the</w:t>
      </w:r>
      <w:r w:rsidR="0050083B" w:rsidRPr="00E53AC6">
        <w:t xml:space="preserve"> National Board and the health complaints entity are not able to reach agreement on what to do in relation to the registered health practitioner or student, the decision </w:t>
      </w:r>
      <w:r>
        <w:t>of the board under subsection (</w:t>
      </w:r>
      <w:r w:rsidRPr="00003040">
        <w:t>3</w:t>
      </w:r>
      <w:r w:rsidR="0050083B" w:rsidRPr="00E53AC6">
        <w:t>) must be to take the most serious action proposed by either the board or the health complaints entity.</w:t>
      </w:r>
    </w:p>
    <w:p w14:paraId="35AE7DFD" w14:textId="77777777" w:rsidR="0050083B" w:rsidRPr="00E53AC6" w:rsidRDefault="001F17D9" w:rsidP="0050083B">
      <w:pPr>
        <w:pStyle w:val="IMain"/>
      </w:pPr>
      <w:r>
        <w:tab/>
        <w:t>(</w:t>
      </w:r>
      <w:r w:rsidRPr="00003040">
        <w:t>5</w:t>
      </w:r>
      <w:r w:rsidR="0050083B" w:rsidRPr="00E53AC6">
        <w:t>)</w:t>
      </w:r>
      <w:r w:rsidR="0050083B" w:rsidRPr="00E53AC6">
        <w:tab/>
        <w:t>The actions that may be taken</w:t>
      </w:r>
      <w:r w:rsidR="008D4FC8">
        <w:t xml:space="preserve"> </w:t>
      </w:r>
      <w:r w:rsidRPr="00003040">
        <w:t>under subsection (4</w:t>
      </w:r>
      <w:r w:rsidR="008D4FC8" w:rsidRPr="00003040">
        <w:t>)</w:t>
      </w:r>
      <w:r w:rsidR="0050083B" w:rsidRPr="00E53AC6">
        <w:t>, from most serious to least serious, are the actions set out in section 150 (4A).</w:t>
      </w:r>
    </w:p>
    <w:p w14:paraId="022410BB" w14:textId="77777777" w:rsidR="0050083B" w:rsidRPr="00E53AC6" w:rsidRDefault="005C770D" w:rsidP="005C770D">
      <w:pPr>
        <w:pStyle w:val="ShadedSchClause"/>
      </w:pPr>
      <w:bookmarkStart w:id="36" w:name="_Toc501110782"/>
      <w:r w:rsidRPr="007C61FC">
        <w:rPr>
          <w:rStyle w:val="CharSectNo"/>
        </w:rPr>
        <w:t>[1.18]</w:t>
      </w:r>
      <w:r w:rsidRPr="00E53AC6">
        <w:tab/>
      </w:r>
      <w:r w:rsidR="0050083B" w:rsidRPr="00E53AC6">
        <w:t>New section 178 (1A)</w:t>
      </w:r>
      <w:bookmarkEnd w:id="36"/>
    </w:p>
    <w:p w14:paraId="3CA283CA" w14:textId="77777777" w:rsidR="0050083B" w:rsidRPr="00E53AC6" w:rsidRDefault="0050083B" w:rsidP="00202856">
      <w:pPr>
        <w:pStyle w:val="direction"/>
        <w:keepNext/>
      </w:pPr>
      <w:r w:rsidRPr="00E53AC6">
        <w:t>insert</w:t>
      </w:r>
    </w:p>
    <w:p w14:paraId="41A6BC85" w14:textId="77777777" w:rsidR="0050083B" w:rsidRPr="00E53AC6" w:rsidRDefault="0050083B" w:rsidP="0050083B">
      <w:pPr>
        <w:pStyle w:val="IMain"/>
      </w:pPr>
      <w:r w:rsidRPr="00E53AC6">
        <w:tab/>
        <w:t>(1A)</w:t>
      </w:r>
      <w:r w:rsidRPr="00E53AC6">
        <w:tab/>
        <w:t>This section also applies if—</w:t>
      </w:r>
    </w:p>
    <w:p w14:paraId="349B0685" w14:textId="77777777" w:rsidR="0050083B" w:rsidRPr="00E53AC6" w:rsidRDefault="0050083B" w:rsidP="0050083B">
      <w:pPr>
        <w:pStyle w:val="Ipara"/>
      </w:pPr>
      <w:r w:rsidRPr="00E53AC6">
        <w:tab/>
        <w:t>(a)</w:t>
      </w:r>
      <w:r w:rsidRPr="00E53AC6">
        <w:tab/>
        <w:t xml:space="preserve">on jointly considering a notification, complaint or other matter, the health complaints entity is satisfied on reasonable grounds that the National Board should take action under subsection (2) </w:t>
      </w:r>
      <w:r w:rsidRPr="00E53AC6">
        <w:lastRenderedPageBreak/>
        <w:t xml:space="preserve">(a), (b) or (c) in relation to a </w:t>
      </w:r>
      <w:r w:rsidR="006308CC">
        <w:t xml:space="preserve">registered </w:t>
      </w:r>
      <w:r w:rsidRPr="00E53AC6">
        <w:t>health practitioner</w:t>
      </w:r>
      <w:r w:rsidR="006308CC">
        <w:t xml:space="preserve"> or student registered by the board</w:t>
      </w:r>
      <w:r w:rsidRPr="00E53AC6">
        <w:t>; and</w:t>
      </w:r>
    </w:p>
    <w:p w14:paraId="3A55EBBE" w14:textId="77777777" w:rsidR="0050083B" w:rsidRPr="00E53AC6" w:rsidRDefault="0050083B" w:rsidP="0050083B">
      <w:pPr>
        <w:pStyle w:val="Ipara"/>
      </w:pPr>
      <w:r w:rsidRPr="00E53AC6">
        <w:tab/>
        <w:t>(b)</w:t>
      </w:r>
      <w:r w:rsidRPr="00E53AC6">
        <w:tab/>
        <w:t>the action proposed by the health complaints entity to be taken by the board is more serious than any other action proposed by the board to be taken.</w:t>
      </w:r>
    </w:p>
    <w:p w14:paraId="0D41A02F" w14:textId="77777777" w:rsidR="0050083B" w:rsidRPr="00E53AC6" w:rsidRDefault="005C770D" w:rsidP="005C770D">
      <w:pPr>
        <w:pStyle w:val="ShadedSchClause"/>
      </w:pPr>
      <w:bookmarkStart w:id="37" w:name="_Toc501110783"/>
      <w:r w:rsidRPr="007C61FC">
        <w:rPr>
          <w:rStyle w:val="CharSectNo"/>
        </w:rPr>
        <w:t>[1.19]</w:t>
      </w:r>
      <w:r w:rsidRPr="00E53AC6">
        <w:tab/>
      </w:r>
      <w:r w:rsidR="0050083B" w:rsidRPr="00E53AC6">
        <w:t>New section 178 (4)</w:t>
      </w:r>
      <w:bookmarkEnd w:id="37"/>
    </w:p>
    <w:p w14:paraId="29AADB7B" w14:textId="77777777" w:rsidR="0050083B" w:rsidRPr="00E53AC6" w:rsidRDefault="0050083B" w:rsidP="0050083B">
      <w:pPr>
        <w:pStyle w:val="direction"/>
      </w:pPr>
      <w:r w:rsidRPr="00E53AC6">
        <w:t>insert</w:t>
      </w:r>
    </w:p>
    <w:p w14:paraId="1AB2BE33" w14:textId="77777777" w:rsidR="0050083B" w:rsidRPr="00E53AC6" w:rsidRDefault="0050083B" w:rsidP="0050083B">
      <w:pPr>
        <w:pStyle w:val="IMain"/>
      </w:pPr>
      <w:r w:rsidRPr="00E53AC6">
        <w:tab/>
        <w:t>(4)</w:t>
      </w:r>
      <w:r w:rsidRPr="00E53AC6">
        <w:tab/>
        <w:t xml:space="preserve">If this section applies in relation to a </w:t>
      </w:r>
      <w:r w:rsidR="006308CC">
        <w:t xml:space="preserve">registered </w:t>
      </w:r>
      <w:r w:rsidRPr="00E53AC6">
        <w:t>health practitioner</w:t>
      </w:r>
      <w:r w:rsidR="006308CC">
        <w:t xml:space="preserve"> or student registered by the board</w:t>
      </w:r>
      <w:r w:rsidRPr="00E53AC6">
        <w:t xml:space="preserve"> because of subsection (1A), the National Board must—</w:t>
      </w:r>
    </w:p>
    <w:p w14:paraId="56376D10" w14:textId="77777777" w:rsidR="0050083B" w:rsidRPr="00E53AC6" w:rsidRDefault="0050083B" w:rsidP="0050083B">
      <w:pPr>
        <w:pStyle w:val="Ipara"/>
      </w:pPr>
      <w:r w:rsidRPr="00E53AC6">
        <w:tab/>
        <w:t>(a)</w:t>
      </w:r>
      <w:r w:rsidRPr="00E53AC6">
        <w:tab/>
        <w:t>jointly consider with the health complaints entity the action to be taken under subsection (2) (a), (b) or (c); and</w:t>
      </w:r>
    </w:p>
    <w:p w14:paraId="275FE40B" w14:textId="77777777" w:rsidR="0050083B" w:rsidRPr="00E53AC6" w:rsidRDefault="0050083B" w:rsidP="0050083B">
      <w:pPr>
        <w:pStyle w:val="Ipara"/>
      </w:pPr>
      <w:r w:rsidRPr="00E53AC6">
        <w:tab/>
        <w:t>(b)</w:t>
      </w:r>
      <w:r w:rsidRPr="00E53AC6">
        <w:tab/>
        <w:t>take the action agreed after joint consideration.</w:t>
      </w:r>
    </w:p>
    <w:p w14:paraId="24BC3CAF" w14:textId="77777777" w:rsidR="0050083B" w:rsidRPr="00E53AC6" w:rsidRDefault="005C770D" w:rsidP="005C770D">
      <w:pPr>
        <w:pStyle w:val="ShadedSchClause"/>
      </w:pPr>
      <w:bookmarkStart w:id="38" w:name="_Toc501110784"/>
      <w:r w:rsidRPr="007C61FC">
        <w:rPr>
          <w:rStyle w:val="CharSectNo"/>
        </w:rPr>
        <w:t>[1.20]</w:t>
      </w:r>
      <w:r w:rsidRPr="00E53AC6">
        <w:tab/>
      </w:r>
      <w:r w:rsidR="0050083B" w:rsidRPr="00E53AC6">
        <w:t>New section 184 (3)</w:t>
      </w:r>
      <w:bookmarkEnd w:id="38"/>
    </w:p>
    <w:p w14:paraId="6470D260" w14:textId="77777777" w:rsidR="0050083B" w:rsidRPr="00E53AC6" w:rsidRDefault="0050083B" w:rsidP="0050083B">
      <w:pPr>
        <w:pStyle w:val="direction"/>
      </w:pPr>
      <w:r w:rsidRPr="00E53AC6">
        <w:t>insert</w:t>
      </w:r>
    </w:p>
    <w:p w14:paraId="57438DAE" w14:textId="77777777" w:rsidR="0050083B" w:rsidRPr="00E53AC6" w:rsidRDefault="0050083B" w:rsidP="0050083B">
      <w:pPr>
        <w:pStyle w:val="IMain"/>
      </w:pPr>
      <w:r w:rsidRPr="00E53AC6">
        <w:tab/>
        <w:t>(3)</w:t>
      </w:r>
      <w:r w:rsidRPr="00E53AC6">
        <w:tab/>
        <w:t>The panel must also give a copy of the notice to the health complaints entity</w:t>
      </w:r>
      <w:r>
        <w:t xml:space="preserve"> </w:t>
      </w:r>
      <w:r w:rsidRPr="00574352">
        <w:t>as soon as practicable</w:t>
      </w:r>
      <w:r w:rsidRPr="00E53AC6">
        <w:t>.</w:t>
      </w:r>
    </w:p>
    <w:p w14:paraId="559F4020" w14:textId="77777777" w:rsidR="0050083B" w:rsidRPr="00E53AC6" w:rsidRDefault="005C770D" w:rsidP="005C770D">
      <w:pPr>
        <w:pStyle w:val="ShadedSchClause"/>
      </w:pPr>
      <w:bookmarkStart w:id="39" w:name="_Toc501110785"/>
      <w:r w:rsidRPr="007C61FC">
        <w:rPr>
          <w:rStyle w:val="CharSectNo"/>
        </w:rPr>
        <w:t>[1.21]</w:t>
      </w:r>
      <w:r w:rsidRPr="00E53AC6">
        <w:tab/>
      </w:r>
      <w:r w:rsidR="0050083B" w:rsidRPr="00E53AC6">
        <w:t>New section 185 (4)</w:t>
      </w:r>
      <w:bookmarkEnd w:id="39"/>
    </w:p>
    <w:p w14:paraId="596BE563" w14:textId="77777777" w:rsidR="0050083B" w:rsidRPr="00E53AC6" w:rsidRDefault="0050083B" w:rsidP="0050083B">
      <w:pPr>
        <w:pStyle w:val="direction"/>
      </w:pPr>
      <w:r w:rsidRPr="00E53AC6">
        <w:t>insert</w:t>
      </w:r>
    </w:p>
    <w:p w14:paraId="1B4BF809" w14:textId="77777777" w:rsidR="0050083B" w:rsidRPr="00E53AC6" w:rsidRDefault="0050083B" w:rsidP="0050083B">
      <w:pPr>
        <w:pStyle w:val="IMain"/>
      </w:pPr>
      <w:r w:rsidRPr="00E53AC6">
        <w:tab/>
        <w:t>(4)</w:t>
      </w:r>
      <w:r w:rsidRPr="00E53AC6">
        <w:tab/>
        <w:t>A panel must have regard to evidence given by the health complaints entity under section 186A.</w:t>
      </w:r>
    </w:p>
    <w:p w14:paraId="4C77286B" w14:textId="77777777" w:rsidR="0050083B" w:rsidRPr="00E53AC6" w:rsidRDefault="005C770D" w:rsidP="005C770D">
      <w:pPr>
        <w:pStyle w:val="ShadedSchClause"/>
      </w:pPr>
      <w:bookmarkStart w:id="40" w:name="_Toc501110786"/>
      <w:r w:rsidRPr="007C61FC">
        <w:rPr>
          <w:rStyle w:val="CharSectNo"/>
        </w:rPr>
        <w:t>[1.22]</w:t>
      </w:r>
      <w:r w:rsidRPr="00E53AC6">
        <w:tab/>
      </w:r>
      <w:r w:rsidR="0050083B" w:rsidRPr="00E53AC6">
        <w:t>New section 186A</w:t>
      </w:r>
      <w:bookmarkEnd w:id="40"/>
    </w:p>
    <w:p w14:paraId="12565EBA" w14:textId="77777777" w:rsidR="0050083B" w:rsidRPr="00E53AC6" w:rsidRDefault="0050083B" w:rsidP="00202856">
      <w:pPr>
        <w:pStyle w:val="direction"/>
        <w:keepNext/>
      </w:pPr>
      <w:r w:rsidRPr="00E53AC6">
        <w:t>insert</w:t>
      </w:r>
    </w:p>
    <w:p w14:paraId="167CAE7C" w14:textId="77777777" w:rsidR="0050083B" w:rsidRPr="00E53AC6" w:rsidRDefault="0050083B" w:rsidP="0050083B">
      <w:pPr>
        <w:pStyle w:val="IH5Sec"/>
      </w:pPr>
      <w:r w:rsidRPr="00E53AC6">
        <w:t>186A</w:t>
      </w:r>
      <w:r w:rsidRPr="00E53AC6">
        <w:tab/>
        <w:t>Role of health complaints entity</w:t>
      </w:r>
    </w:p>
    <w:p w14:paraId="483E8544" w14:textId="77777777" w:rsidR="0050083B" w:rsidRPr="00E53AC6" w:rsidRDefault="0050083B" w:rsidP="0050083B">
      <w:pPr>
        <w:pStyle w:val="Amainreturn"/>
      </w:pPr>
      <w:r w:rsidRPr="00E53AC6">
        <w:t>At a hearing of a panel, the health complaints entity may—</w:t>
      </w:r>
    </w:p>
    <w:p w14:paraId="218B60B7" w14:textId="77777777" w:rsidR="0050083B" w:rsidRPr="00E53AC6" w:rsidRDefault="0050083B" w:rsidP="0050083B">
      <w:pPr>
        <w:pStyle w:val="Ipara"/>
      </w:pPr>
      <w:r w:rsidRPr="00E53AC6">
        <w:lastRenderedPageBreak/>
        <w:tab/>
        <w:t>(a)</w:t>
      </w:r>
      <w:r w:rsidRPr="00E53AC6">
        <w:tab/>
        <w:t>be represented; and</w:t>
      </w:r>
    </w:p>
    <w:p w14:paraId="7B0A0C3E" w14:textId="77777777" w:rsidR="0050083B" w:rsidRPr="00E53AC6" w:rsidRDefault="0050083B" w:rsidP="0050083B">
      <w:pPr>
        <w:pStyle w:val="Ipara"/>
      </w:pPr>
      <w:r w:rsidRPr="00E53AC6">
        <w:tab/>
        <w:t>(b)</w:t>
      </w:r>
      <w:r w:rsidRPr="00E53AC6">
        <w:tab/>
        <w:t>give evidence about the consideration of a complaint</w:t>
      </w:r>
      <w:r w:rsidR="006308CC">
        <w:t xml:space="preserve"> or other matter by the </w:t>
      </w:r>
      <w:r w:rsidRPr="00E53AC6">
        <w:t>health complaints entity; and</w:t>
      </w:r>
    </w:p>
    <w:p w14:paraId="4B849677" w14:textId="77777777" w:rsidR="0050083B" w:rsidRDefault="00AD27E3" w:rsidP="0050083B">
      <w:pPr>
        <w:pStyle w:val="Ipara"/>
      </w:pPr>
      <w:r>
        <w:tab/>
        <w:t>(c)</w:t>
      </w:r>
      <w:r>
        <w:tab/>
      </w:r>
      <w:r w:rsidR="0050083B" w:rsidRPr="00E53AC6">
        <w:t>be present at the hearing even if not giving evidence.</w:t>
      </w:r>
    </w:p>
    <w:p w14:paraId="388D3B75" w14:textId="77777777" w:rsidR="0050083B" w:rsidRPr="00E53AC6" w:rsidRDefault="005C770D" w:rsidP="005C770D">
      <w:pPr>
        <w:pStyle w:val="ShadedSchClause"/>
      </w:pPr>
      <w:bookmarkStart w:id="41" w:name="_Toc501110787"/>
      <w:r w:rsidRPr="007C61FC">
        <w:rPr>
          <w:rStyle w:val="CharSectNo"/>
        </w:rPr>
        <w:t>[1.23]</w:t>
      </w:r>
      <w:r w:rsidRPr="00E53AC6">
        <w:tab/>
      </w:r>
      <w:r w:rsidR="008F0270">
        <w:t>New section 192 (</w:t>
      </w:r>
      <w:r w:rsidR="008F0270" w:rsidRPr="00003040">
        <w:t>3</w:t>
      </w:r>
      <w:r w:rsidR="0050083B" w:rsidRPr="00E53AC6">
        <w:t>A)</w:t>
      </w:r>
      <w:bookmarkEnd w:id="41"/>
    </w:p>
    <w:p w14:paraId="1D2EC462" w14:textId="77777777" w:rsidR="0050083B" w:rsidRPr="00E53AC6" w:rsidRDefault="0050083B" w:rsidP="0050083B">
      <w:pPr>
        <w:pStyle w:val="direction"/>
      </w:pPr>
      <w:r w:rsidRPr="00E53AC6">
        <w:t>insert</w:t>
      </w:r>
    </w:p>
    <w:p w14:paraId="2630A504" w14:textId="77777777" w:rsidR="0050083B" w:rsidRDefault="008F0270" w:rsidP="0050083B">
      <w:pPr>
        <w:pStyle w:val="IMain"/>
      </w:pPr>
      <w:r>
        <w:tab/>
        <w:t>(</w:t>
      </w:r>
      <w:r w:rsidRPr="00003040">
        <w:t>3</w:t>
      </w:r>
      <w:r w:rsidR="0050083B" w:rsidRPr="00E53AC6">
        <w:t>A)</w:t>
      </w:r>
      <w:r w:rsidR="0050083B" w:rsidRPr="00E53AC6">
        <w:tab/>
        <w:t xml:space="preserve">The National Board must also, within 30 days after the panel makes its decision, </w:t>
      </w:r>
      <w:r w:rsidR="0050083B" w:rsidRPr="00003040">
        <w:t>give the health complaints entity</w:t>
      </w:r>
      <w:r w:rsidRPr="00003040">
        <w:t xml:space="preserve"> a copy of the notice given to the registered health practitioner or student</w:t>
      </w:r>
      <w:r w:rsidR="0050083B" w:rsidRPr="00E53AC6">
        <w:t>.</w:t>
      </w:r>
    </w:p>
    <w:p w14:paraId="333753E2" w14:textId="77777777" w:rsidR="00470995" w:rsidRPr="004A70A8" w:rsidRDefault="005C770D" w:rsidP="00CA4445">
      <w:pPr>
        <w:pStyle w:val="ShadedSchClause"/>
      </w:pPr>
      <w:bookmarkStart w:id="42" w:name="_Toc501110788"/>
      <w:r w:rsidRPr="007C61FC">
        <w:rPr>
          <w:rStyle w:val="CharSectNo"/>
        </w:rPr>
        <w:t>[1.24]</w:t>
      </w:r>
      <w:r w:rsidRPr="004A70A8">
        <w:tab/>
      </w:r>
      <w:r w:rsidR="00470995" w:rsidRPr="004A70A8">
        <w:t>Schedule 5, part 1, clause 2 (3)</w:t>
      </w:r>
      <w:bookmarkEnd w:id="42"/>
    </w:p>
    <w:p w14:paraId="6C99DF3D" w14:textId="77777777" w:rsidR="00470995" w:rsidRPr="004A70A8" w:rsidRDefault="00470995" w:rsidP="00470995">
      <w:pPr>
        <w:pStyle w:val="direction"/>
      </w:pPr>
      <w:r w:rsidRPr="004A70A8">
        <w:t>substitute</w:t>
      </w:r>
    </w:p>
    <w:p w14:paraId="661614B4" w14:textId="77777777" w:rsidR="00470995" w:rsidRDefault="00470995" w:rsidP="00470995">
      <w:pPr>
        <w:pStyle w:val="IMain"/>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78252CCE" w14:textId="77777777" w:rsidR="00470995" w:rsidRPr="004A70A8" w:rsidRDefault="00470995" w:rsidP="00C61142">
      <w:pPr>
        <w:pStyle w:val="IMain"/>
        <w:keepNext/>
        <w:rPr>
          <w:lang w:val="en-US"/>
        </w:rPr>
      </w:pPr>
      <w:r>
        <w:rPr>
          <w:lang w:val="en-US"/>
        </w:rPr>
        <w:tab/>
      </w:r>
      <w:r w:rsidRPr="004A70A8">
        <w:rPr>
          <w:lang w:val="en-US"/>
        </w:rPr>
        <w:t>(4)</w:t>
      </w:r>
      <w:r w:rsidRPr="004A70A8">
        <w:rPr>
          <w:lang w:val="en-US"/>
        </w:rPr>
        <w:tab/>
        <w:t>However—</w:t>
      </w:r>
    </w:p>
    <w:p w14:paraId="4534DEDC" w14:textId="77777777" w:rsidR="000759B4" w:rsidRPr="00003040" w:rsidRDefault="00470995" w:rsidP="00470995">
      <w:pPr>
        <w:pStyle w:val="Ipara"/>
        <w:rPr>
          <w:lang w:val="en-US"/>
        </w:rPr>
      </w:pPr>
      <w:r w:rsidRPr="004A70A8">
        <w:rPr>
          <w:lang w:val="en-US"/>
        </w:rPr>
        <w:tab/>
        <w:t>(a)</w:t>
      </w:r>
      <w:r w:rsidRPr="004A70A8">
        <w:rPr>
          <w:lang w:val="en-US"/>
        </w:rPr>
        <w:tab/>
        <w:t xml:space="preserve">the information, answer or document </w:t>
      </w:r>
      <w:r w:rsidR="001B0F47" w:rsidRPr="004A70A8">
        <w:rPr>
          <w:lang w:val="en-US"/>
        </w:rPr>
        <w:t xml:space="preserve">required to be given, answered or provided by the individual </w:t>
      </w:r>
      <w:r w:rsidRPr="004A70A8">
        <w:rPr>
          <w:lang w:val="en-US"/>
        </w:rPr>
        <w:t>is not admissible in evidence against the individual in a criminal proceeding</w:t>
      </w:r>
      <w:r w:rsidR="000759B4" w:rsidRPr="00003040">
        <w:rPr>
          <w:lang w:val="en-US"/>
        </w:rPr>
        <w:t>, other than a proceeding for—</w:t>
      </w:r>
    </w:p>
    <w:p w14:paraId="185679DD" w14:textId="77777777" w:rsidR="000759B4" w:rsidRPr="00003040" w:rsidRDefault="000759B4" w:rsidP="000759B4">
      <w:pPr>
        <w:pStyle w:val="Isubpara"/>
        <w:rPr>
          <w:lang w:val="en-US"/>
        </w:rPr>
      </w:pPr>
      <w:r w:rsidRPr="00003040">
        <w:rPr>
          <w:lang w:val="en-US"/>
        </w:rPr>
        <w:tab/>
        <w:t>(i)</w:t>
      </w:r>
      <w:r w:rsidRPr="00003040">
        <w:rPr>
          <w:lang w:val="en-US"/>
        </w:rPr>
        <w:tab/>
        <w:t>an offence against this schedule; or</w:t>
      </w:r>
    </w:p>
    <w:p w14:paraId="488DC1E4" w14:textId="77777777" w:rsidR="00470995" w:rsidRDefault="000759B4" w:rsidP="000759B4">
      <w:pPr>
        <w:pStyle w:val="Isubpara"/>
        <w:rPr>
          <w:lang w:val="en-US"/>
        </w:rPr>
      </w:pPr>
      <w:r w:rsidRPr="00003040">
        <w:rPr>
          <w:lang w:val="en-US"/>
        </w:rPr>
        <w:tab/>
        <w:t>(ii)</w:t>
      </w:r>
      <w:r w:rsidRPr="00003040">
        <w:rPr>
          <w:lang w:val="en-US"/>
        </w:rPr>
        <w:tab/>
        <w:t>an offence in relation to the falsity of the information, answer or document</w:t>
      </w:r>
      <w:r w:rsidR="00470995" w:rsidRPr="004A70A8">
        <w:rPr>
          <w:lang w:val="en-US"/>
        </w:rPr>
        <w:t>;</w:t>
      </w:r>
      <w:r w:rsidR="00470995">
        <w:rPr>
          <w:lang w:val="en-US"/>
        </w:rPr>
        <w:t xml:space="preserve"> </w:t>
      </w:r>
      <w:r w:rsidR="00470995" w:rsidRPr="004A70A8">
        <w:rPr>
          <w:lang w:val="en-US"/>
        </w:rPr>
        <w:t>and</w:t>
      </w:r>
    </w:p>
    <w:p w14:paraId="015420EC" w14:textId="77777777" w:rsidR="00470995" w:rsidRDefault="00470995" w:rsidP="00B01F91">
      <w:pPr>
        <w:pStyle w:val="Ipara"/>
        <w:keepNext/>
        <w:keepLines/>
        <w:rPr>
          <w:lang w:val="en-US"/>
        </w:rPr>
      </w:pPr>
      <w:r>
        <w:rPr>
          <w:lang w:val="en-US"/>
        </w:rPr>
        <w:lastRenderedPageBreak/>
        <w:tab/>
      </w:r>
      <w:r w:rsidRPr="004A70A8">
        <w:rPr>
          <w:lang w:val="en-US"/>
        </w:rPr>
        <w:t>(b)</w:t>
      </w:r>
      <w:r w:rsidRPr="004A70A8">
        <w:rPr>
          <w:lang w:val="en-US"/>
        </w:rPr>
        <w:tab/>
      </w:r>
      <w:r w:rsidR="001B0F47" w:rsidRPr="004A70A8">
        <w:rPr>
          <w:lang w:val="en-US"/>
        </w:rPr>
        <w:t>evidence that was discovered as a result of the information or answer, and that could not have been discovered but for the giving of the information or answering of the question, is not admissible against the individual in a criminal proceeding.</w:t>
      </w:r>
    </w:p>
    <w:p w14:paraId="137FB017" w14:textId="77777777" w:rsidR="001B0F47" w:rsidRPr="004A70A8" w:rsidRDefault="005C770D" w:rsidP="005C770D">
      <w:pPr>
        <w:pStyle w:val="ShadedSchClause"/>
        <w:rPr>
          <w:lang w:val="en-US"/>
        </w:rPr>
      </w:pPr>
      <w:bookmarkStart w:id="43" w:name="_Toc501110789"/>
      <w:r w:rsidRPr="007C61FC">
        <w:rPr>
          <w:rStyle w:val="CharSectNo"/>
        </w:rPr>
        <w:t>[1.25]</w:t>
      </w:r>
      <w:r w:rsidRPr="004A70A8">
        <w:rPr>
          <w:lang w:val="en-US"/>
        </w:rPr>
        <w:tab/>
      </w:r>
      <w:r w:rsidR="001B0F47" w:rsidRPr="004A70A8">
        <w:rPr>
          <w:lang w:val="en-US"/>
        </w:rPr>
        <w:t>Schedule 6, part 1, clause 2 (3)</w:t>
      </w:r>
      <w:bookmarkEnd w:id="43"/>
    </w:p>
    <w:p w14:paraId="2493183B" w14:textId="77777777" w:rsidR="001B0F47" w:rsidRDefault="001B0F47" w:rsidP="00F14753">
      <w:pPr>
        <w:pStyle w:val="direction"/>
        <w:keepNext/>
        <w:rPr>
          <w:lang w:val="en-US"/>
        </w:rPr>
      </w:pPr>
      <w:r w:rsidRPr="004A70A8">
        <w:rPr>
          <w:lang w:val="en-US"/>
        </w:rPr>
        <w:t>substitute</w:t>
      </w:r>
    </w:p>
    <w:p w14:paraId="3A15656A" w14:textId="77777777" w:rsidR="001B0F47" w:rsidRDefault="001B0F47" w:rsidP="001B0F47">
      <w:pPr>
        <w:pStyle w:val="IMain"/>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61E06AC3" w14:textId="77777777" w:rsidR="001B0F47" w:rsidRPr="004A70A8" w:rsidRDefault="001B0F47" w:rsidP="001B0F47">
      <w:pPr>
        <w:pStyle w:val="IMain"/>
        <w:rPr>
          <w:lang w:val="en-US"/>
        </w:rPr>
      </w:pPr>
      <w:r>
        <w:rPr>
          <w:lang w:val="en-US"/>
        </w:rPr>
        <w:tab/>
      </w:r>
      <w:r w:rsidRPr="004A70A8">
        <w:rPr>
          <w:lang w:val="en-US"/>
        </w:rPr>
        <w:t>(4)</w:t>
      </w:r>
      <w:r w:rsidRPr="004A70A8">
        <w:rPr>
          <w:lang w:val="en-US"/>
        </w:rPr>
        <w:tab/>
        <w:t>However—</w:t>
      </w:r>
    </w:p>
    <w:p w14:paraId="796C9580" w14:textId="77777777" w:rsidR="000759B4" w:rsidRPr="00003040" w:rsidRDefault="001B0F47" w:rsidP="001B0F47">
      <w:pPr>
        <w:pStyle w:val="Ipara"/>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00B81CE7" w:rsidRPr="00003040">
        <w:rPr>
          <w:lang w:val="en-US"/>
        </w:rPr>
        <w:t>, other than a proceeding for</w:t>
      </w:r>
      <w:r w:rsidR="000759B4" w:rsidRPr="00003040">
        <w:rPr>
          <w:lang w:val="en-US"/>
        </w:rPr>
        <w:t>—</w:t>
      </w:r>
    </w:p>
    <w:p w14:paraId="55B04776" w14:textId="77777777" w:rsidR="000759B4" w:rsidRPr="00003040" w:rsidRDefault="000759B4" w:rsidP="000759B4">
      <w:pPr>
        <w:pStyle w:val="Isubpara"/>
        <w:rPr>
          <w:lang w:val="en-US"/>
        </w:rPr>
      </w:pPr>
      <w:r w:rsidRPr="00003040">
        <w:rPr>
          <w:lang w:val="en-US"/>
        </w:rPr>
        <w:tab/>
        <w:t>(i)</w:t>
      </w:r>
      <w:r w:rsidRPr="00003040">
        <w:rPr>
          <w:lang w:val="en-US"/>
        </w:rPr>
        <w:tab/>
        <w:t>an offence against this schedule; or</w:t>
      </w:r>
    </w:p>
    <w:p w14:paraId="66B24C5C" w14:textId="77777777" w:rsidR="00B81CE7" w:rsidRPr="00003040" w:rsidRDefault="000759B4" w:rsidP="000759B4">
      <w:pPr>
        <w:pStyle w:val="Isubpara"/>
        <w:rPr>
          <w:lang w:val="en-US"/>
        </w:rPr>
      </w:pPr>
      <w:r w:rsidRPr="00003040">
        <w:rPr>
          <w:lang w:val="en-US"/>
        </w:rPr>
        <w:tab/>
        <w:t>(ii)</w:t>
      </w:r>
      <w:r w:rsidRPr="00003040">
        <w:rPr>
          <w:lang w:val="en-US"/>
        </w:rPr>
        <w:tab/>
        <w:t>an offence in relation to the falsity of the information, answer or document</w:t>
      </w:r>
      <w:r w:rsidRPr="000759B4">
        <w:rPr>
          <w:lang w:val="en-US"/>
        </w:rPr>
        <w:t>; and</w:t>
      </w:r>
    </w:p>
    <w:p w14:paraId="61286519" w14:textId="77777777" w:rsidR="001B0F47" w:rsidRDefault="001B0F47" w:rsidP="001B0F47">
      <w:pPr>
        <w:pStyle w:val="Ipara"/>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14:paraId="65BB5DB3" w14:textId="77777777" w:rsidR="008D1083" w:rsidRDefault="008D1083">
      <w:pPr>
        <w:pStyle w:val="03Schedule"/>
        <w:sectPr w:rsidR="008D1083" w:rsidSect="003C6623">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docGrid w:linePitch="326"/>
        </w:sectPr>
      </w:pPr>
    </w:p>
    <w:p w14:paraId="60069243" w14:textId="77777777" w:rsidR="008D64B0" w:rsidRDefault="008D64B0" w:rsidP="008D64B0">
      <w:pPr>
        <w:pStyle w:val="PageBreak"/>
      </w:pPr>
      <w:r>
        <w:br w:type="page"/>
      </w:r>
    </w:p>
    <w:p w14:paraId="7726064D" w14:textId="77777777" w:rsidR="00E2773F" w:rsidRPr="007C61FC" w:rsidRDefault="00E2773F" w:rsidP="008D64B0">
      <w:pPr>
        <w:pStyle w:val="Sched-heading"/>
        <w:rPr>
          <w:rStyle w:val="CharChapNo"/>
        </w:rPr>
      </w:pPr>
      <w:bookmarkStart w:id="44" w:name="_Toc501110790"/>
      <w:r w:rsidRPr="007C61FC">
        <w:rPr>
          <w:rStyle w:val="CharChapNo"/>
        </w:rPr>
        <w:lastRenderedPageBreak/>
        <w:t>Dictionary</w:t>
      </w:r>
      <w:bookmarkEnd w:id="44"/>
    </w:p>
    <w:p w14:paraId="08CCC2BE" w14:textId="77777777" w:rsidR="00E2773F" w:rsidRPr="007C61FC" w:rsidRDefault="00E2773F" w:rsidP="00B9294A">
      <w:pPr>
        <w:pStyle w:val="ref"/>
        <w:keepNext/>
        <w:rPr>
          <w:rStyle w:val="CharChapNo"/>
        </w:rPr>
      </w:pPr>
      <w:r w:rsidRPr="007C61FC">
        <w:rPr>
          <w:rStyle w:val="CharChapNo"/>
        </w:rPr>
        <w:t>(see s 3)</w:t>
      </w:r>
    </w:p>
    <w:p w14:paraId="3257B5C9" w14:textId="0300C6DB" w:rsidR="00E2773F" w:rsidRPr="007C61FC" w:rsidRDefault="00E2773F">
      <w:pPr>
        <w:pStyle w:val="aNote"/>
      </w:pPr>
      <w:r w:rsidRPr="007C61FC">
        <w:rPr>
          <w:rStyle w:val="CharChapNo"/>
        </w:rPr>
        <w:t>Note 1</w:t>
      </w:r>
      <w:r w:rsidRPr="00802F64">
        <w:tab/>
      </w:r>
      <w:r w:rsidRPr="007C61FC">
        <w:rPr>
          <w:rStyle w:val="CharChapText"/>
        </w:rPr>
        <w:t xml:space="preserve">The </w:t>
      </w:r>
      <w:hyperlink r:id="rId60" w:tooltip="A2001-14" w:history="1">
        <w:r w:rsidR="00802F64" w:rsidRPr="007C61FC">
          <w:rPr>
            <w:rStyle w:val="CharChapText"/>
          </w:rPr>
          <w:t>Legislation Act</w:t>
        </w:r>
      </w:hyperlink>
      <w:r w:rsidRPr="007C61FC">
        <w:rPr>
          <w:rStyle w:val="CharChapText"/>
        </w:rPr>
        <w:t xml:space="preserve"> contains definitions and other provisions relevant to this Act.</w:t>
      </w:r>
    </w:p>
    <w:p w14:paraId="69E5B3CA" w14:textId="62DD006D" w:rsidR="00E2773F" w:rsidRPr="003E1992" w:rsidRDefault="00E2773F" w:rsidP="00B9294A">
      <w:pPr>
        <w:pStyle w:val="aNote"/>
        <w:keepNext/>
      </w:pPr>
      <w:r w:rsidRPr="00802F64">
        <w:rPr>
          <w:rStyle w:val="charItals"/>
        </w:rPr>
        <w:t>Note 2</w:t>
      </w:r>
      <w:r w:rsidRPr="00802F64">
        <w:rPr>
          <w:rStyle w:val="charItals"/>
        </w:rPr>
        <w:tab/>
      </w:r>
      <w:r w:rsidRPr="003E1992">
        <w:t xml:space="preserve">For example, the </w:t>
      </w:r>
      <w:hyperlink r:id="rId61" w:tooltip="A2001-14" w:history="1">
        <w:r w:rsidR="00802F64" w:rsidRPr="00802F64">
          <w:rPr>
            <w:rStyle w:val="charCitHyperlinkAbbrev"/>
          </w:rPr>
          <w:t>Legislation Act</w:t>
        </w:r>
      </w:hyperlink>
      <w:r w:rsidRPr="003E1992">
        <w:t>, dict, pt 1, defines the following terms:</w:t>
      </w:r>
    </w:p>
    <w:p w14:paraId="2C2F2912" w14:textId="77777777" w:rsidR="00AD734A"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AD734A" w:rsidRPr="003E1992">
        <w:t>ACAT</w:t>
      </w:r>
    </w:p>
    <w:p w14:paraId="28476577" w14:textId="77777777" w:rsidR="00C51520"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C51520" w:rsidRPr="003E1992">
        <w:t>Magistrates Court</w:t>
      </w:r>
    </w:p>
    <w:p w14:paraId="560C5C79" w14:textId="77777777" w:rsidR="00C51520"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C51520" w:rsidRPr="003E1992">
        <w:t>Minister</w:t>
      </w:r>
    </w:p>
    <w:p w14:paraId="33446A6B" w14:textId="77777777" w:rsidR="00DE14F0"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DE14F0" w:rsidRPr="003E1992">
        <w:t>pharmacist</w:t>
      </w:r>
    </w:p>
    <w:p w14:paraId="62B36A41" w14:textId="77777777" w:rsidR="005D4B41"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5D4B41" w:rsidRPr="003E1992">
        <w:t>territory law.</w:t>
      </w:r>
    </w:p>
    <w:p w14:paraId="18002239" w14:textId="77777777" w:rsidR="00E2773F" w:rsidRPr="003E1992" w:rsidRDefault="00AF2887" w:rsidP="005C770D">
      <w:pPr>
        <w:pStyle w:val="aDef"/>
      </w:pPr>
      <w:r w:rsidRPr="00802F64">
        <w:rPr>
          <w:rStyle w:val="charBoldItals"/>
        </w:rPr>
        <w:t>Health Practitioner Regulation National Law (ACT)</w:t>
      </w:r>
      <w:r w:rsidRPr="003E1992">
        <w:t xml:space="preserve"> means the provisions applying in </w:t>
      </w:r>
      <w:r w:rsidR="005D4B41" w:rsidRPr="003E1992">
        <w:t xml:space="preserve">this jurisdiction </w:t>
      </w:r>
      <w:r w:rsidRPr="003E1992">
        <w:t>because</w:t>
      </w:r>
      <w:r w:rsidR="00AC71C3" w:rsidRPr="003E1992">
        <w:t xml:space="preserve"> of section </w:t>
      </w:r>
      <w:r w:rsidR="00823397">
        <w:t>6</w:t>
      </w:r>
      <w:r w:rsidRPr="003E1992">
        <w:t>.</w:t>
      </w:r>
    </w:p>
    <w:p w14:paraId="582D99AE" w14:textId="15C5E45E" w:rsidR="00AC71C3" w:rsidRPr="003E1992" w:rsidRDefault="00AC71C3" w:rsidP="005C770D">
      <w:pPr>
        <w:pStyle w:val="aDef"/>
      </w:pPr>
      <w:r w:rsidRPr="00802F64">
        <w:rPr>
          <w:rStyle w:val="charBoldItals"/>
        </w:rPr>
        <w:t>Qld Act</w:t>
      </w:r>
      <w:r w:rsidRPr="003E1992">
        <w:t xml:space="preserve"> means the </w:t>
      </w:r>
      <w:hyperlink r:id="rId62" w:tooltip="Act 2009 No 45 (Qld)" w:history="1">
        <w:r w:rsidR="00471E9C" w:rsidRPr="00471E9C">
          <w:rPr>
            <w:rStyle w:val="charCitHyperlinkItal"/>
          </w:rPr>
          <w:t>Health Practitioner Regulation National Law Act 2009</w:t>
        </w:r>
      </w:hyperlink>
      <w:r w:rsidRPr="003E1992">
        <w:t xml:space="preserve"> (Qld).</w:t>
      </w:r>
    </w:p>
    <w:p w14:paraId="686D9228" w14:textId="77777777" w:rsidR="005C770D" w:rsidRDefault="005C770D">
      <w:pPr>
        <w:pStyle w:val="04Dictionary"/>
        <w:sectPr w:rsidR="005C770D" w:rsidSect="003C6623">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326"/>
        </w:sectPr>
      </w:pPr>
    </w:p>
    <w:p w14:paraId="4E8D0297" w14:textId="77777777" w:rsidR="00B01F91" w:rsidRDefault="00B01F91">
      <w:pPr>
        <w:pStyle w:val="Endnote1"/>
      </w:pPr>
      <w:bookmarkStart w:id="45" w:name="_Toc501110791"/>
      <w:r>
        <w:lastRenderedPageBreak/>
        <w:t>Endnotes</w:t>
      </w:r>
      <w:bookmarkEnd w:id="45"/>
    </w:p>
    <w:p w14:paraId="12A93094" w14:textId="77777777" w:rsidR="00B01F91" w:rsidRPr="007C61FC" w:rsidRDefault="00B01F91">
      <w:pPr>
        <w:pStyle w:val="Endnote20"/>
      </w:pPr>
      <w:bookmarkStart w:id="46" w:name="_Toc501110792"/>
      <w:r w:rsidRPr="007C61FC">
        <w:rPr>
          <w:rStyle w:val="charTableNo"/>
        </w:rPr>
        <w:t>1</w:t>
      </w:r>
      <w:r>
        <w:tab/>
      </w:r>
      <w:r w:rsidRPr="007C61FC">
        <w:rPr>
          <w:rStyle w:val="charTableText"/>
        </w:rPr>
        <w:t>About the endnotes</w:t>
      </w:r>
      <w:bookmarkEnd w:id="46"/>
    </w:p>
    <w:p w14:paraId="7FB94972" w14:textId="77777777" w:rsidR="00B01F91" w:rsidRDefault="00B01F91">
      <w:pPr>
        <w:pStyle w:val="EndNoteTextPub"/>
      </w:pPr>
      <w:r>
        <w:t>Amending and modifying laws are annotated in the legislation history and the amendment history.  Current modifications are not included in the republished law but are set out in the endnotes.</w:t>
      </w:r>
    </w:p>
    <w:p w14:paraId="024396A6" w14:textId="3B0AF911" w:rsidR="00B01F91" w:rsidRDefault="00B01F91">
      <w:pPr>
        <w:pStyle w:val="EndNoteTextPub"/>
      </w:pPr>
      <w:r>
        <w:t xml:space="preserve">Not all editorial amendments made under the </w:t>
      </w:r>
      <w:hyperlink r:id="rId67" w:tooltip="A2001-14" w:history="1">
        <w:r w:rsidR="00802F64" w:rsidRPr="00802F64">
          <w:rPr>
            <w:rStyle w:val="charCitHyperlinkItal"/>
          </w:rPr>
          <w:t>Legislation Act 2001</w:t>
        </w:r>
      </w:hyperlink>
      <w:r>
        <w:t>, part 11.3 are annotated in the amendment history.  Full details of any amendments can be obtained from the Parliamentary Counsel’s Office.</w:t>
      </w:r>
    </w:p>
    <w:p w14:paraId="75F71812" w14:textId="77777777" w:rsidR="00B01F91" w:rsidRDefault="00B01F91" w:rsidP="004E7E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3636C78" w14:textId="77777777" w:rsidR="00B01F91" w:rsidRDefault="00B01F91">
      <w:pPr>
        <w:pStyle w:val="EndNoteTextPub"/>
      </w:pPr>
      <w:r>
        <w:t xml:space="preserve">If all the provisions of the law have been renumbered, a table of renumbered provisions gives details of previous and current numbering.  </w:t>
      </w:r>
    </w:p>
    <w:p w14:paraId="384500CD" w14:textId="77777777" w:rsidR="00B01F91" w:rsidRDefault="00B01F91">
      <w:pPr>
        <w:pStyle w:val="EndNoteTextPub"/>
      </w:pPr>
      <w:r>
        <w:t>The endnotes also include a table of earlier republications.</w:t>
      </w:r>
    </w:p>
    <w:p w14:paraId="4A3C7DB5" w14:textId="77777777" w:rsidR="00B01F91" w:rsidRPr="007C61FC" w:rsidRDefault="00B01F91">
      <w:pPr>
        <w:pStyle w:val="Endnote20"/>
      </w:pPr>
      <w:bookmarkStart w:id="47" w:name="_Toc501110793"/>
      <w:r w:rsidRPr="007C61FC">
        <w:rPr>
          <w:rStyle w:val="charTableNo"/>
        </w:rPr>
        <w:t>2</w:t>
      </w:r>
      <w:r>
        <w:tab/>
      </w:r>
      <w:r w:rsidRPr="007C61FC">
        <w:rPr>
          <w:rStyle w:val="charTableText"/>
        </w:rPr>
        <w:t>Abbreviation key</w:t>
      </w:r>
      <w:bookmarkEnd w:id="47"/>
    </w:p>
    <w:p w14:paraId="0DAF5C4D" w14:textId="77777777" w:rsidR="00B01F91" w:rsidRDefault="00B01F91">
      <w:pPr>
        <w:rPr>
          <w:sz w:val="4"/>
        </w:rPr>
      </w:pPr>
    </w:p>
    <w:tbl>
      <w:tblPr>
        <w:tblW w:w="7372" w:type="dxa"/>
        <w:tblInd w:w="1100" w:type="dxa"/>
        <w:tblLayout w:type="fixed"/>
        <w:tblLook w:val="0000" w:firstRow="0" w:lastRow="0" w:firstColumn="0" w:lastColumn="0" w:noHBand="0" w:noVBand="0"/>
      </w:tblPr>
      <w:tblGrid>
        <w:gridCol w:w="3720"/>
        <w:gridCol w:w="3652"/>
      </w:tblGrid>
      <w:tr w:rsidR="00B01F91" w14:paraId="6DDE9789" w14:textId="77777777" w:rsidTr="004E7E00">
        <w:tc>
          <w:tcPr>
            <w:tcW w:w="3720" w:type="dxa"/>
          </w:tcPr>
          <w:p w14:paraId="1B74BDC2" w14:textId="77777777" w:rsidR="00B01F91" w:rsidRDefault="00B01F91">
            <w:pPr>
              <w:pStyle w:val="EndnotesAbbrev"/>
            </w:pPr>
            <w:r>
              <w:t>A = Act</w:t>
            </w:r>
          </w:p>
        </w:tc>
        <w:tc>
          <w:tcPr>
            <w:tcW w:w="3652" w:type="dxa"/>
          </w:tcPr>
          <w:p w14:paraId="68A06F66" w14:textId="77777777" w:rsidR="00B01F91" w:rsidRDefault="00B01F91" w:rsidP="004E7E00">
            <w:pPr>
              <w:pStyle w:val="EndnotesAbbrev"/>
            </w:pPr>
            <w:r>
              <w:t>NI = Notifiable instrument</w:t>
            </w:r>
          </w:p>
        </w:tc>
      </w:tr>
      <w:tr w:rsidR="00B01F91" w14:paraId="783AFBFC" w14:textId="77777777" w:rsidTr="004E7E00">
        <w:tc>
          <w:tcPr>
            <w:tcW w:w="3720" w:type="dxa"/>
          </w:tcPr>
          <w:p w14:paraId="0F6849CD" w14:textId="77777777" w:rsidR="00B01F91" w:rsidRDefault="00B01F91" w:rsidP="004E7E00">
            <w:pPr>
              <w:pStyle w:val="EndnotesAbbrev"/>
            </w:pPr>
            <w:r>
              <w:t>AF = Approved form</w:t>
            </w:r>
          </w:p>
        </w:tc>
        <w:tc>
          <w:tcPr>
            <w:tcW w:w="3652" w:type="dxa"/>
          </w:tcPr>
          <w:p w14:paraId="2EE3E7A9" w14:textId="77777777" w:rsidR="00B01F91" w:rsidRDefault="00B01F91" w:rsidP="004E7E00">
            <w:pPr>
              <w:pStyle w:val="EndnotesAbbrev"/>
            </w:pPr>
            <w:r>
              <w:t>o = order</w:t>
            </w:r>
          </w:p>
        </w:tc>
      </w:tr>
      <w:tr w:rsidR="00B01F91" w14:paraId="48585833" w14:textId="77777777" w:rsidTr="004E7E00">
        <w:tc>
          <w:tcPr>
            <w:tcW w:w="3720" w:type="dxa"/>
          </w:tcPr>
          <w:p w14:paraId="09E1D83A" w14:textId="77777777" w:rsidR="00B01F91" w:rsidRDefault="00B01F91">
            <w:pPr>
              <w:pStyle w:val="EndnotesAbbrev"/>
            </w:pPr>
            <w:r>
              <w:t>am = amended</w:t>
            </w:r>
          </w:p>
        </w:tc>
        <w:tc>
          <w:tcPr>
            <w:tcW w:w="3652" w:type="dxa"/>
          </w:tcPr>
          <w:p w14:paraId="3830EF47" w14:textId="77777777" w:rsidR="00B01F91" w:rsidRDefault="00B01F91" w:rsidP="004E7E00">
            <w:pPr>
              <w:pStyle w:val="EndnotesAbbrev"/>
            </w:pPr>
            <w:r>
              <w:t>om = omitted/repealed</w:t>
            </w:r>
          </w:p>
        </w:tc>
      </w:tr>
      <w:tr w:rsidR="00B01F91" w14:paraId="1987033F" w14:textId="77777777" w:rsidTr="004E7E00">
        <w:tc>
          <w:tcPr>
            <w:tcW w:w="3720" w:type="dxa"/>
          </w:tcPr>
          <w:p w14:paraId="003C7B77" w14:textId="77777777" w:rsidR="00B01F91" w:rsidRDefault="00B01F91">
            <w:pPr>
              <w:pStyle w:val="EndnotesAbbrev"/>
            </w:pPr>
            <w:r>
              <w:t>amdt = amendment</w:t>
            </w:r>
          </w:p>
        </w:tc>
        <w:tc>
          <w:tcPr>
            <w:tcW w:w="3652" w:type="dxa"/>
          </w:tcPr>
          <w:p w14:paraId="2B593D07" w14:textId="77777777" w:rsidR="00B01F91" w:rsidRDefault="00B01F91" w:rsidP="004E7E00">
            <w:pPr>
              <w:pStyle w:val="EndnotesAbbrev"/>
            </w:pPr>
            <w:r>
              <w:t>ord = ordinance</w:t>
            </w:r>
          </w:p>
        </w:tc>
      </w:tr>
      <w:tr w:rsidR="00B01F91" w14:paraId="3E1FC2C0" w14:textId="77777777" w:rsidTr="004E7E00">
        <w:tc>
          <w:tcPr>
            <w:tcW w:w="3720" w:type="dxa"/>
          </w:tcPr>
          <w:p w14:paraId="6B94579C" w14:textId="77777777" w:rsidR="00B01F91" w:rsidRDefault="00B01F91">
            <w:pPr>
              <w:pStyle w:val="EndnotesAbbrev"/>
            </w:pPr>
            <w:r>
              <w:t>AR = Assembly resolution</w:t>
            </w:r>
          </w:p>
        </w:tc>
        <w:tc>
          <w:tcPr>
            <w:tcW w:w="3652" w:type="dxa"/>
          </w:tcPr>
          <w:p w14:paraId="34F1DFB4" w14:textId="77777777" w:rsidR="00B01F91" w:rsidRDefault="00B01F91" w:rsidP="004E7E00">
            <w:pPr>
              <w:pStyle w:val="EndnotesAbbrev"/>
            </w:pPr>
            <w:r>
              <w:t>orig = original</w:t>
            </w:r>
          </w:p>
        </w:tc>
      </w:tr>
      <w:tr w:rsidR="00B01F91" w14:paraId="694A0E08" w14:textId="77777777" w:rsidTr="004E7E00">
        <w:tc>
          <w:tcPr>
            <w:tcW w:w="3720" w:type="dxa"/>
          </w:tcPr>
          <w:p w14:paraId="637F08BA" w14:textId="77777777" w:rsidR="00B01F91" w:rsidRDefault="00B01F91">
            <w:pPr>
              <w:pStyle w:val="EndnotesAbbrev"/>
            </w:pPr>
            <w:r>
              <w:t>ch = chapter</w:t>
            </w:r>
          </w:p>
        </w:tc>
        <w:tc>
          <w:tcPr>
            <w:tcW w:w="3652" w:type="dxa"/>
          </w:tcPr>
          <w:p w14:paraId="1B7EC4A1" w14:textId="77777777" w:rsidR="00B01F91" w:rsidRDefault="00B01F91" w:rsidP="004E7E00">
            <w:pPr>
              <w:pStyle w:val="EndnotesAbbrev"/>
            </w:pPr>
            <w:r>
              <w:t>par = paragraph/subparagraph</w:t>
            </w:r>
          </w:p>
        </w:tc>
      </w:tr>
      <w:tr w:rsidR="00B01F91" w14:paraId="6A92BBD9" w14:textId="77777777" w:rsidTr="004E7E00">
        <w:tc>
          <w:tcPr>
            <w:tcW w:w="3720" w:type="dxa"/>
          </w:tcPr>
          <w:p w14:paraId="590935ED" w14:textId="77777777" w:rsidR="00B01F91" w:rsidRDefault="00B01F91">
            <w:pPr>
              <w:pStyle w:val="EndnotesAbbrev"/>
            </w:pPr>
            <w:r>
              <w:t>CN = Commencement notice</w:t>
            </w:r>
          </w:p>
        </w:tc>
        <w:tc>
          <w:tcPr>
            <w:tcW w:w="3652" w:type="dxa"/>
          </w:tcPr>
          <w:p w14:paraId="5166A9F3" w14:textId="77777777" w:rsidR="00B01F91" w:rsidRDefault="00B01F91" w:rsidP="004E7E00">
            <w:pPr>
              <w:pStyle w:val="EndnotesAbbrev"/>
            </w:pPr>
            <w:r>
              <w:t>pres = present</w:t>
            </w:r>
          </w:p>
        </w:tc>
      </w:tr>
      <w:tr w:rsidR="00B01F91" w14:paraId="036A4BE2" w14:textId="77777777" w:rsidTr="004E7E00">
        <w:tc>
          <w:tcPr>
            <w:tcW w:w="3720" w:type="dxa"/>
          </w:tcPr>
          <w:p w14:paraId="1A3D553E" w14:textId="77777777" w:rsidR="00B01F91" w:rsidRDefault="00B01F91">
            <w:pPr>
              <w:pStyle w:val="EndnotesAbbrev"/>
            </w:pPr>
            <w:r>
              <w:t>def = definition</w:t>
            </w:r>
          </w:p>
        </w:tc>
        <w:tc>
          <w:tcPr>
            <w:tcW w:w="3652" w:type="dxa"/>
          </w:tcPr>
          <w:p w14:paraId="3DFBE418" w14:textId="77777777" w:rsidR="00B01F91" w:rsidRDefault="00B01F91" w:rsidP="004E7E00">
            <w:pPr>
              <w:pStyle w:val="EndnotesAbbrev"/>
            </w:pPr>
            <w:r>
              <w:t>prev = previous</w:t>
            </w:r>
          </w:p>
        </w:tc>
      </w:tr>
      <w:tr w:rsidR="00B01F91" w14:paraId="346792CA" w14:textId="77777777" w:rsidTr="004E7E00">
        <w:tc>
          <w:tcPr>
            <w:tcW w:w="3720" w:type="dxa"/>
          </w:tcPr>
          <w:p w14:paraId="1FEDC471" w14:textId="77777777" w:rsidR="00B01F91" w:rsidRDefault="00B01F91">
            <w:pPr>
              <w:pStyle w:val="EndnotesAbbrev"/>
            </w:pPr>
            <w:r>
              <w:t>DI = Disallowable instrument</w:t>
            </w:r>
          </w:p>
        </w:tc>
        <w:tc>
          <w:tcPr>
            <w:tcW w:w="3652" w:type="dxa"/>
          </w:tcPr>
          <w:p w14:paraId="7F95E462" w14:textId="77777777" w:rsidR="00B01F91" w:rsidRDefault="00B01F91" w:rsidP="004E7E00">
            <w:pPr>
              <w:pStyle w:val="EndnotesAbbrev"/>
            </w:pPr>
            <w:r>
              <w:t>(prev...) = previously</w:t>
            </w:r>
          </w:p>
        </w:tc>
      </w:tr>
      <w:tr w:rsidR="00B01F91" w14:paraId="07DAD112" w14:textId="77777777" w:rsidTr="004E7E00">
        <w:tc>
          <w:tcPr>
            <w:tcW w:w="3720" w:type="dxa"/>
          </w:tcPr>
          <w:p w14:paraId="04772DB9" w14:textId="77777777" w:rsidR="00B01F91" w:rsidRDefault="00B01F91">
            <w:pPr>
              <w:pStyle w:val="EndnotesAbbrev"/>
            </w:pPr>
            <w:r>
              <w:t>dict = dictionary</w:t>
            </w:r>
          </w:p>
        </w:tc>
        <w:tc>
          <w:tcPr>
            <w:tcW w:w="3652" w:type="dxa"/>
          </w:tcPr>
          <w:p w14:paraId="6B21B99E" w14:textId="77777777" w:rsidR="00B01F91" w:rsidRDefault="00B01F91" w:rsidP="004E7E00">
            <w:pPr>
              <w:pStyle w:val="EndnotesAbbrev"/>
            </w:pPr>
            <w:r>
              <w:t>pt = part</w:t>
            </w:r>
          </w:p>
        </w:tc>
      </w:tr>
      <w:tr w:rsidR="00B01F91" w14:paraId="65EF130D" w14:textId="77777777" w:rsidTr="004E7E00">
        <w:tc>
          <w:tcPr>
            <w:tcW w:w="3720" w:type="dxa"/>
          </w:tcPr>
          <w:p w14:paraId="70935DF4" w14:textId="77777777" w:rsidR="00B01F91" w:rsidRDefault="00B01F91">
            <w:pPr>
              <w:pStyle w:val="EndnotesAbbrev"/>
            </w:pPr>
            <w:r>
              <w:t xml:space="preserve">disallowed = disallowed by the Legislative </w:t>
            </w:r>
          </w:p>
        </w:tc>
        <w:tc>
          <w:tcPr>
            <w:tcW w:w="3652" w:type="dxa"/>
          </w:tcPr>
          <w:p w14:paraId="60883F3E" w14:textId="77777777" w:rsidR="00B01F91" w:rsidRDefault="00B01F91" w:rsidP="004E7E00">
            <w:pPr>
              <w:pStyle w:val="EndnotesAbbrev"/>
            </w:pPr>
            <w:r>
              <w:t>r = rule/subrule</w:t>
            </w:r>
          </w:p>
        </w:tc>
      </w:tr>
      <w:tr w:rsidR="00B01F91" w14:paraId="01C0E80D" w14:textId="77777777" w:rsidTr="004E7E00">
        <w:tc>
          <w:tcPr>
            <w:tcW w:w="3720" w:type="dxa"/>
          </w:tcPr>
          <w:p w14:paraId="1FBAB849" w14:textId="77777777" w:rsidR="00B01F91" w:rsidRDefault="00B01F91">
            <w:pPr>
              <w:pStyle w:val="EndnotesAbbrev"/>
              <w:ind w:left="972"/>
            </w:pPr>
            <w:r>
              <w:t>Assembly</w:t>
            </w:r>
          </w:p>
        </w:tc>
        <w:tc>
          <w:tcPr>
            <w:tcW w:w="3652" w:type="dxa"/>
          </w:tcPr>
          <w:p w14:paraId="593C84D6" w14:textId="77777777" w:rsidR="00B01F91" w:rsidRDefault="00B01F91" w:rsidP="004E7E00">
            <w:pPr>
              <w:pStyle w:val="EndnotesAbbrev"/>
            </w:pPr>
            <w:r>
              <w:t>reloc = relocated</w:t>
            </w:r>
          </w:p>
        </w:tc>
      </w:tr>
      <w:tr w:rsidR="00B01F91" w14:paraId="461C7F6D" w14:textId="77777777" w:rsidTr="004E7E00">
        <w:tc>
          <w:tcPr>
            <w:tcW w:w="3720" w:type="dxa"/>
          </w:tcPr>
          <w:p w14:paraId="6092FA2F" w14:textId="77777777" w:rsidR="00B01F91" w:rsidRDefault="00B01F91">
            <w:pPr>
              <w:pStyle w:val="EndnotesAbbrev"/>
            </w:pPr>
            <w:r>
              <w:t>div = division</w:t>
            </w:r>
          </w:p>
        </w:tc>
        <w:tc>
          <w:tcPr>
            <w:tcW w:w="3652" w:type="dxa"/>
          </w:tcPr>
          <w:p w14:paraId="0194D783" w14:textId="77777777" w:rsidR="00B01F91" w:rsidRDefault="00B01F91" w:rsidP="004E7E00">
            <w:pPr>
              <w:pStyle w:val="EndnotesAbbrev"/>
            </w:pPr>
            <w:r>
              <w:t>renum = renumbered</w:t>
            </w:r>
          </w:p>
        </w:tc>
      </w:tr>
      <w:tr w:rsidR="00B01F91" w14:paraId="3C1FB9B7" w14:textId="77777777" w:rsidTr="004E7E00">
        <w:tc>
          <w:tcPr>
            <w:tcW w:w="3720" w:type="dxa"/>
          </w:tcPr>
          <w:p w14:paraId="4E515356" w14:textId="77777777" w:rsidR="00B01F91" w:rsidRDefault="00B01F91">
            <w:pPr>
              <w:pStyle w:val="EndnotesAbbrev"/>
            </w:pPr>
            <w:r>
              <w:t>exp = expires/expired</w:t>
            </w:r>
          </w:p>
        </w:tc>
        <w:tc>
          <w:tcPr>
            <w:tcW w:w="3652" w:type="dxa"/>
          </w:tcPr>
          <w:p w14:paraId="20F6EE46" w14:textId="77777777" w:rsidR="00B01F91" w:rsidRDefault="00B01F91" w:rsidP="004E7E00">
            <w:pPr>
              <w:pStyle w:val="EndnotesAbbrev"/>
            </w:pPr>
            <w:r>
              <w:t>R[X] = Republication No</w:t>
            </w:r>
          </w:p>
        </w:tc>
      </w:tr>
      <w:tr w:rsidR="00B01F91" w14:paraId="6A3B6106" w14:textId="77777777" w:rsidTr="004E7E00">
        <w:tc>
          <w:tcPr>
            <w:tcW w:w="3720" w:type="dxa"/>
          </w:tcPr>
          <w:p w14:paraId="2824637E" w14:textId="77777777" w:rsidR="00B01F91" w:rsidRDefault="00B01F91">
            <w:pPr>
              <w:pStyle w:val="EndnotesAbbrev"/>
            </w:pPr>
            <w:r>
              <w:t>Gaz = gazette</w:t>
            </w:r>
          </w:p>
        </w:tc>
        <w:tc>
          <w:tcPr>
            <w:tcW w:w="3652" w:type="dxa"/>
          </w:tcPr>
          <w:p w14:paraId="1709B397" w14:textId="77777777" w:rsidR="00B01F91" w:rsidRDefault="00B01F91" w:rsidP="004E7E00">
            <w:pPr>
              <w:pStyle w:val="EndnotesAbbrev"/>
            </w:pPr>
            <w:r>
              <w:t>RI = reissue</w:t>
            </w:r>
          </w:p>
        </w:tc>
      </w:tr>
      <w:tr w:rsidR="00B01F91" w14:paraId="06673BAD" w14:textId="77777777" w:rsidTr="004E7E00">
        <w:tc>
          <w:tcPr>
            <w:tcW w:w="3720" w:type="dxa"/>
          </w:tcPr>
          <w:p w14:paraId="030613BA" w14:textId="77777777" w:rsidR="00B01F91" w:rsidRDefault="00B01F91">
            <w:pPr>
              <w:pStyle w:val="EndnotesAbbrev"/>
            </w:pPr>
            <w:r>
              <w:t>hdg = heading</w:t>
            </w:r>
          </w:p>
        </w:tc>
        <w:tc>
          <w:tcPr>
            <w:tcW w:w="3652" w:type="dxa"/>
          </w:tcPr>
          <w:p w14:paraId="1B2F734E" w14:textId="77777777" w:rsidR="00B01F91" w:rsidRDefault="00B01F91" w:rsidP="004E7E00">
            <w:pPr>
              <w:pStyle w:val="EndnotesAbbrev"/>
            </w:pPr>
            <w:r>
              <w:t>s = section/subsection</w:t>
            </w:r>
          </w:p>
        </w:tc>
      </w:tr>
      <w:tr w:rsidR="00B01F91" w14:paraId="3D970BB8" w14:textId="77777777" w:rsidTr="004E7E00">
        <w:tc>
          <w:tcPr>
            <w:tcW w:w="3720" w:type="dxa"/>
          </w:tcPr>
          <w:p w14:paraId="41691924" w14:textId="77777777" w:rsidR="00B01F91" w:rsidRDefault="00B01F91">
            <w:pPr>
              <w:pStyle w:val="EndnotesAbbrev"/>
            </w:pPr>
            <w:r>
              <w:t>IA = Interpretation Act 1967</w:t>
            </w:r>
          </w:p>
        </w:tc>
        <w:tc>
          <w:tcPr>
            <w:tcW w:w="3652" w:type="dxa"/>
          </w:tcPr>
          <w:p w14:paraId="77F643E1" w14:textId="77777777" w:rsidR="00B01F91" w:rsidRDefault="00B01F91" w:rsidP="004E7E00">
            <w:pPr>
              <w:pStyle w:val="EndnotesAbbrev"/>
            </w:pPr>
            <w:r>
              <w:t>sch = schedule</w:t>
            </w:r>
          </w:p>
        </w:tc>
      </w:tr>
      <w:tr w:rsidR="00B01F91" w14:paraId="1C9E5597" w14:textId="77777777" w:rsidTr="004E7E00">
        <w:tc>
          <w:tcPr>
            <w:tcW w:w="3720" w:type="dxa"/>
          </w:tcPr>
          <w:p w14:paraId="66A96AC8" w14:textId="77777777" w:rsidR="00B01F91" w:rsidRDefault="00B01F91">
            <w:pPr>
              <w:pStyle w:val="EndnotesAbbrev"/>
            </w:pPr>
            <w:r>
              <w:t>ins = inserted/added</w:t>
            </w:r>
          </w:p>
        </w:tc>
        <w:tc>
          <w:tcPr>
            <w:tcW w:w="3652" w:type="dxa"/>
          </w:tcPr>
          <w:p w14:paraId="0C726BCD" w14:textId="77777777" w:rsidR="00B01F91" w:rsidRDefault="00B01F91" w:rsidP="004E7E00">
            <w:pPr>
              <w:pStyle w:val="EndnotesAbbrev"/>
            </w:pPr>
            <w:r>
              <w:t>sdiv = subdivision</w:t>
            </w:r>
          </w:p>
        </w:tc>
      </w:tr>
      <w:tr w:rsidR="00B01F91" w14:paraId="0E700725" w14:textId="77777777" w:rsidTr="004E7E00">
        <w:tc>
          <w:tcPr>
            <w:tcW w:w="3720" w:type="dxa"/>
          </w:tcPr>
          <w:p w14:paraId="01464B97" w14:textId="77777777" w:rsidR="00B01F91" w:rsidRDefault="00B01F91">
            <w:pPr>
              <w:pStyle w:val="EndnotesAbbrev"/>
            </w:pPr>
            <w:r>
              <w:t>LA = Legislation Act 2001</w:t>
            </w:r>
          </w:p>
        </w:tc>
        <w:tc>
          <w:tcPr>
            <w:tcW w:w="3652" w:type="dxa"/>
          </w:tcPr>
          <w:p w14:paraId="00CE8925" w14:textId="77777777" w:rsidR="00B01F91" w:rsidRDefault="00B01F91" w:rsidP="004E7E00">
            <w:pPr>
              <w:pStyle w:val="EndnotesAbbrev"/>
            </w:pPr>
            <w:r>
              <w:t>SL = Subordinate law</w:t>
            </w:r>
          </w:p>
        </w:tc>
      </w:tr>
      <w:tr w:rsidR="00B01F91" w14:paraId="09B565F2" w14:textId="77777777" w:rsidTr="004E7E00">
        <w:tc>
          <w:tcPr>
            <w:tcW w:w="3720" w:type="dxa"/>
          </w:tcPr>
          <w:p w14:paraId="7ACEC5FA" w14:textId="77777777" w:rsidR="00B01F91" w:rsidRDefault="00B01F91">
            <w:pPr>
              <w:pStyle w:val="EndnotesAbbrev"/>
            </w:pPr>
            <w:r>
              <w:t>LR = legislation register</w:t>
            </w:r>
          </w:p>
        </w:tc>
        <w:tc>
          <w:tcPr>
            <w:tcW w:w="3652" w:type="dxa"/>
          </w:tcPr>
          <w:p w14:paraId="698E0DD4" w14:textId="77777777" w:rsidR="00B01F91" w:rsidRDefault="00B01F91" w:rsidP="004E7E00">
            <w:pPr>
              <w:pStyle w:val="EndnotesAbbrev"/>
            </w:pPr>
            <w:r>
              <w:t>sub = substituted</w:t>
            </w:r>
          </w:p>
        </w:tc>
      </w:tr>
      <w:tr w:rsidR="00B01F91" w14:paraId="4CE6F0FF" w14:textId="77777777" w:rsidTr="004E7E00">
        <w:tc>
          <w:tcPr>
            <w:tcW w:w="3720" w:type="dxa"/>
          </w:tcPr>
          <w:p w14:paraId="0F14A5EC" w14:textId="77777777" w:rsidR="00B01F91" w:rsidRDefault="00B01F91">
            <w:pPr>
              <w:pStyle w:val="EndnotesAbbrev"/>
            </w:pPr>
            <w:r>
              <w:t>LRA = Legislation (Republication) Act 1996</w:t>
            </w:r>
          </w:p>
        </w:tc>
        <w:tc>
          <w:tcPr>
            <w:tcW w:w="3652" w:type="dxa"/>
          </w:tcPr>
          <w:p w14:paraId="262DFA45" w14:textId="77777777" w:rsidR="00B01F91" w:rsidRDefault="00B01F91" w:rsidP="004E7E00">
            <w:pPr>
              <w:pStyle w:val="EndnotesAbbrev"/>
            </w:pPr>
            <w:r w:rsidRPr="00802F64">
              <w:rPr>
                <w:rStyle w:val="charUnderline"/>
              </w:rPr>
              <w:t>underlining</w:t>
            </w:r>
            <w:r>
              <w:t xml:space="preserve"> = whole or part not commenced</w:t>
            </w:r>
          </w:p>
        </w:tc>
      </w:tr>
      <w:tr w:rsidR="00B01F91" w14:paraId="01EEA9AD" w14:textId="77777777" w:rsidTr="004E7E00">
        <w:tc>
          <w:tcPr>
            <w:tcW w:w="3720" w:type="dxa"/>
          </w:tcPr>
          <w:p w14:paraId="52B84EDC" w14:textId="77777777" w:rsidR="00B01F91" w:rsidRDefault="00B01F91">
            <w:pPr>
              <w:pStyle w:val="EndnotesAbbrev"/>
            </w:pPr>
            <w:r>
              <w:t>mod = modified/modification</w:t>
            </w:r>
          </w:p>
        </w:tc>
        <w:tc>
          <w:tcPr>
            <w:tcW w:w="3652" w:type="dxa"/>
          </w:tcPr>
          <w:p w14:paraId="03B6412A" w14:textId="77777777" w:rsidR="00B01F91" w:rsidRDefault="00B01F91" w:rsidP="004E7E00">
            <w:pPr>
              <w:pStyle w:val="EndnotesAbbrev"/>
              <w:ind w:left="1073"/>
            </w:pPr>
            <w:r>
              <w:t>or to be expired</w:t>
            </w:r>
          </w:p>
        </w:tc>
      </w:tr>
    </w:tbl>
    <w:p w14:paraId="3BEFF4EA" w14:textId="77777777" w:rsidR="00B01F91" w:rsidRPr="00BB6F39" w:rsidRDefault="00B01F91" w:rsidP="004E7E00"/>
    <w:p w14:paraId="7F938F25" w14:textId="77777777" w:rsidR="00D265A1" w:rsidRPr="007C61FC" w:rsidRDefault="00D265A1">
      <w:pPr>
        <w:pStyle w:val="Endnote20"/>
      </w:pPr>
      <w:bookmarkStart w:id="48" w:name="_Toc501110794"/>
      <w:r w:rsidRPr="007C61FC">
        <w:rPr>
          <w:rStyle w:val="charTableNo"/>
        </w:rPr>
        <w:lastRenderedPageBreak/>
        <w:t>3</w:t>
      </w:r>
      <w:r>
        <w:tab/>
      </w:r>
      <w:r w:rsidRPr="007C61FC">
        <w:rPr>
          <w:rStyle w:val="charTableText"/>
        </w:rPr>
        <w:t>Legislation history</w:t>
      </w:r>
      <w:bookmarkEnd w:id="48"/>
    </w:p>
    <w:p w14:paraId="5AE782FD" w14:textId="77777777" w:rsidR="00D265A1" w:rsidRPr="0091483C" w:rsidRDefault="00D265A1" w:rsidP="00D265A1">
      <w:pPr>
        <w:pStyle w:val="NewAct"/>
      </w:pPr>
      <w:r w:rsidRPr="0091483C">
        <w:t>Health Practitioner Regulation National Law (ACT) Act 2010</w:t>
      </w:r>
      <w:r>
        <w:t xml:space="preserve"> A2010-10</w:t>
      </w:r>
    </w:p>
    <w:p w14:paraId="7E990A2F" w14:textId="77777777" w:rsidR="00D265A1" w:rsidRDefault="00D265A1" w:rsidP="00D265A1">
      <w:pPr>
        <w:pStyle w:val="Actdetails"/>
        <w:keepNext/>
      </w:pPr>
      <w:r>
        <w:t>notified LR 31 March 2010</w:t>
      </w:r>
    </w:p>
    <w:p w14:paraId="5028AAF4" w14:textId="77777777" w:rsidR="00D265A1" w:rsidRDefault="00D265A1" w:rsidP="00D265A1">
      <w:pPr>
        <w:pStyle w:val="Actdetails"/>
        <w:keepNext/>
      </w:pPr>
      <w:r>
        <w:t>s 1, s 2 commenced 31 March 2010 (LA s 75 (1))</w:t>
      </w:r>
    </w:p>
    <w:p w14:paraId="43333279" w14:textId="77777777" w:rsidR="008D64B0" w:rsidRPr="00404195" w:rsidRDefault="008D64B0" w:rsidP="00D265A1">
      <w:pPr>
        <w:pStyle w:val="Actdetails"/>
        <w:keepNext/>
      </w:pPr>
      <w:r w:rsidRPr="00404195">
        <w:t>amdt 2.106 commence</w:t>
      </w:r>
      <w:r w:rsidR="00404195">
        <w:t>d</w:t>
      </w:r>
      <w:r w:rsidRPr="00404195">
        <w:t xml:space="preserve"> 1 July 2012 (s 2 (2))</w:t>
      </w:r>
    </w:p>
    <w:p w14:paraId="1E243203" w14:textId="77777777" w:rsidR="00D265A1" w:rsidRPr="00934631" w:rsidRDefault="00B26AAE" w:rsidP="00D265A1">
      <w:pPr>
        <w:pStyle w:val="Actdetails"/>
      </w:pPr>
      <w:r>
        <w:t xml:space="preserve">remainder </w:t>
      </w:r>
      <w:r w:rsidR="00D265A1" w:rsidRPr="00934631">
        <w:t>commenced 1 July</w:t>
      </w:r>
      <w:r w:rsidR="00D265A1">
        <w:t xml:space="preserve"> 2010</w:t>
      </w:r>
      <w:r w:rsidR="00D265A1" w:rsidRPr="00934631">
        <w:t xml:space="preserve"> (s 2 (1) (a))</w:t>
      </w:r>
    </w:p>
    <w:p w14:paraId="6D9F5FB3" w14:textId="77777777" w:rsidR="00C57D1F" w:rsidRDefault="00C57D1F">
      <w:pPr>
        <w:pStyle w:val="Asamby"/>
      </w:pPr>
      <w:r>
        <w:t>as modified by</w:t>
      </w:r>
    </w:p>
    <w:p w14:paraId="1627423A" w14:textId="728CF908" w:rsidR="005113BA" w:rsidRDefault="0096379A" w:rsidP="005113BA">
      <w:pPr>
        <w:pStyle w:val="NewAct"/>
      </w:pPr>
      <w:hyperlink r:id="rId68" w:tooltip="SL2010-25" w:history="1">
        <w:r w:rsidR="00802F64" w:rsidRPr="00802F64">
          <w:rPr>
            <w:rStyle w:val="charCitHyperlinkAbbrev"/>
          </w:rPr>
          <w:t>Health Practitioner Regulation National Law (ACT) (Transitional Provisions) Regulation 2010</w:t>
        </w:r>
      </w:hyperlink>
      <w:r w:rsidR="005113BA">
        <w:t xml:space="preserve"> SL2010-25 s 3</w:t>
      </w:r>
    </w:p>
    <w:p w14:paraId="7B2469A2" w14:textId="77777777" w:rsidR="005113BA" w:rsidRDefault="005113BA" w:rsidP="005113BA">
      <w:pPr>
        <w:pStyle w:val="Actdetails"/>
      </w:pPr>
      <w:r>
        <w:t>notified LR 24 June 2010</w:t>
      </w:r>
    </w:p>
    <w:p w14:paraId="3EF55F64" w14:textId="77777777" w:rsidR="005113BA" w:rsidRDefault="005113BA" w:rsidP="005113BA">
      <w:pPr>
        <w:pStyle w:val="Actdetails"/>
      </w:pPr>
      <w:r>
        <w:t>s 1, s 2 commenced 24 June 2010 (LA s 75 (1))</w:t>
      </w:r>
    </w:p>
    <w:p w14:paraId="66595CC3" w14:textId="77777777" w:rsidR="005113BA" w:rsidRPr="00802F64" w:rsidRDefault="005113BA" w:rsidP="005113BA">
      <w:pPr>
        <w:pStyle w:val="Actdetails"/>
        <w:rPr>
          <w:rFonts w:cs="Arial"/>
        </w:rPr>
      </w:pPr>
      <w:r>
        <w:t xml:space="preserve">s 3 commenced 1 July 2010 (s 2 and see </w:t>
      </w:r>
      <w:r w:rsidRPr="00802F64">
        <w:rPr>
          <w:rFonts w:cs="Arial"/>
        </w:rPr>
        <w:t>Health Practitioner Regulation National Law (ACT) Act 2010</w:t>
      </w:r>
      <w:r w:rsidR="00B26AAE" w:rsidRPr="00802F64">
        <w:rPr>
          <w:rFonts w:cs="Arial"/>
        </w:rPr>
        <w:t xml:space="preserve"> A2010-10</w:t>
      </w:r>
      <w:r w:rsidRPr="00802F64">
        <w:rPr>
          <w:rFonts w:cs="Arial"/>
        </w:rPr>
        <w:t xml:space="preserve"> s 2 (1) (a))</w:t>
      </w:r>
    </w:p>
    <w:p w14:paraId="0D489217" w14:textId="545EC25E" w:rsidR="00BB7699" w:rsidRDefault="0096379A" w:rsidP="00BB7699">
      <w:pPr>
        <w:pStyle w:val="NewAct"/>
      </w:pPr>
      <w:hyperlink r:id="rId69" w:tooltip="SL2010-39" w:history="1">
        <w:r w:rsidR="00802F64" w:rsidRPr="00802F64">
          <w:rPr>
            <w:rStyle w:val="charCitHyperlinkAbbrev"/>
          </w:rPr>
          <w:t>Health Practitioner Regulation National Law (ACT) (Transitional Provisions) Regulation 2010 (No 2)</w:t>
        </w:r>
      </w:hyperlink>
      <w:r w:rsidR="00BB7699">
        <w:t xml:space="preserve"> SL2010-39 s 3</w:t>
      </w:r>
    </w:p>
    <w:p w14:paraId="34192963" w14:textId="77777777" w:rsidR="00BB7699" w:rsidRDefault="00BB7699" w:rsidP="00BB7699">
      <w:pPr>
        <w:pStyle w:val="Actdetails"/>
      </w:pPr>
      <w:r>
        <w:t>notified LR 11 October 2010</w:t>
      </w:r>
    </w:p>
    <w:p w14:paraId="44559B2C" w14:textId="77777777" w:rsidR="00BB7699" w:rsidRDefault="00BB7699" w:rsidP="00BB7699">
      <w:pPr>
        <w:pStyle w:val="Actdetails"/>
      </w:pPr>
      <w:r>
        <w:t>s 1, s 2 commenced 11 October 2010 (LA s 75 (1))</w:t>
      </w:r>
    </w:p>
    <w:p w14:paraId="232EC984" w14:textId="77777777" w:rsidR="00BB7699" w:rsidRDefault="0082071A" w:rsidP="00BB7699">
      <w:pPr>
        <w:pStyle w:val="Actdetails"/>
        <w:rPr>
          <w:rFonts w:cs="Arial"/>
        </w:rPr>
      </w:pPr>
      <w:r>
        <w:t>s 3</w:t>
      </w:r>
      <w:r w:rsidR="00BB7699">
        <w:t xml:space="preserve"> commenced 12 October 2010 (s 2</w:t>
      </w:r>
      <w:r w:rsidR="00BB7699" w:rsidRPr="00802F64">
        <w:rPr>
          <w:rFonts w:cs="Arial"/>
        </w:rPr>
        <w:t>)</w:t>
      </w:r>
    </w:p>
    <w:p w14:paraId="54F5A152" w14:textId="77777777" w:rsidR="007C61FC" w:rsidRDefault="007C61FC">
      <w:pPr>
        <w:pStyle w:val="Asamby"/>
      </w:pPr>
      <w:r>
        <w:t>as amended by</w:t>
      </w:r>
    </w:p>
    <w:p w14:paraId="6E3AB4DB" w14:textId="674C9ED9" w:rsidR="007A5C34" w:rsidRDefault="0096379A" w:rsidP="007A5C34">
      <w:pPr>
        <w:pStyle w:val="NewAct"/>
      </w:pPr>
      <w:hyperlink r:id="rId70" w:tooltip="A2016-55" w:history="1">
        <w:r w:rsidR="007A5C34" w:rsidRPr="00C0253D">
          <w:rPr>
            <w:rStyle w:val="charCitHyperlinkAbbrev"/>
          </w:rPr>
          <w:t>Freedom of Information Act 2016</w:t>
        </w:r>
      </w:hyperlink>
      <w:r w:rsidR="007A5C34">
        <w:t xml:space="preserve"> A2016-55 sch 4 pt 4.14 (as am by </w:t>
      </w:r>
      <w:hyperlink r:id="rId71" w:tooltip="Justice and Community Safety Legislation Amendment Act 2017 (No 2)" w:history="1">
        <w:r w:rsidR="007A5C34" w:rsidRPr="00EF1FBF">
          <w:rPr>
            <w:rStyle w:val="charCitHyperlinkAbbrev"/>
          </w:rPr>
          <w:t>A2017-14</w:t>
        </w:r>
      </w:hyperlink>
      <w:r w:rsidR="007A5C34" w:rsidRPr="00EF1FBF">
        <w:rPr>
          <w:rStyle w:val="charCitHyperlinkAbbrev"/>
        </w:rPr>
        <w:t xml:space="preserve"> </w:t>
      </w:r>
      <w:r w:rsidR="007A5C34">
        <w:t>s 19)</w:t>
      </w:r>
    </w:p>
    <w:p w14:paraId="5D392F3E" w14:textId="77777777" w:rsidR="007A5C34" w:rsidRDefault="007A5C34" w:rsidP="007A5C34">
      <w:pPr>
        <w:pStyle w:val="Actdetails"/>
      </w:pPr>
      <w:r>
        <w:t>notified LR 26 August 2016</w:t>
      </w:r>
    </w:p>
    <w:p w14:paraId="75D636C3" w14:textId="77777777" w:rsidR="007A5C34" w:rsidRDefault="007A5C34" w:rsidP="007A5C34">
      <w:pPr>
        <w:pStyle w:val="Actdetails"/>
      </w:pPr>
      <w:r>
        <w:t>s 1, s 2 commenced 26 August 2016 (LA s 75 (1))</w:t>
      </w:r>
    </w:p>
    <w:p w14:paraId="35FFBD7E" w14:textId="48324051" w:rsidR="007A5C34" w:rsidRPr="001C23B1" w:rsidRDefault="007A5C34" w:rsidP="007A5C34">
      <w:pPr>
        <w:pStyle w:val="Actdetails"/>
      </w:pPr>
      <w:r w:rsidRPr="001C23B1">
        <w:t>sch 4 pt 4.</w:t>
      </w:r>
      <w:r>
        <w:t>14</w:t>
      </w:r>
      <w:r w:rsidRPr="001C23B1">
        <w:t xml:space="preserve"> commence</w:t>
      </w:r>
      <w:r>
        <w:t>d</w:t>
      </w:r>
      <w:r w:rsidRPr="001C23B1">
        <w:t xml:space="preserve"> 1 January 2018 (s 2 as am by </w:t>
      </w:r>
      <w:hyperlink r:id="rId72" w:tooltip="Justice and Community Safety Legislation Amendment Act 2017 (No 2)" w:history="1">
        <w:r w:rsidRPr="007A5C34">
          <w:rPr>
            <w:rStyle w:val="Hyperlink"/>
            <w:u w:val="none"/>
          </w:rPr>
          <w:t>A2017-14</w:t>
        </w:r>
      </w:hyperlink>
      <w:r w:rsidRPr="007A5C34">
        <w:t xml:space="preserve"> </w:t>
      </w:r>
      <w:r w:rsidRPr="001C23B1">
        <w:t>s</w:t>
      </w:r>
      <w:r>
        <w:t> </w:t>
      </w:r>
      <w:r w:rsidRPr="001C23B1">
        <w:t>19)</w:t>
      </w:r>
    </w:p>
    <w:p w14:paraId="2F155EEB" w14:textId="2EF7B32A" w:rsidR="007A5C34" w:rsidRDefault="0096379A" w:rsidP="007A5C34">
      <w:pPr>
        <w:pStyle w:val="NewAct"/>
      </w:pPr>
      <w:hyperlink r:id="rId73" w:tooltip="A2017-14" w:history="1">
        <w:r w:rsidR="007A5C34">
          <w:rPr>
            <w:rStyle w:val="charCitHyperlinkAbbrev"/>
          </w:rPr>
          <w:t>Justice and Community Safety Legislation Amendment Act 2017 (No 2)</w:t>
        </w:r>
      </w:hyperlink>
      <w:r w:rsidR="007A5C34">
        <w:t xml:space="preserve"> A2017-14 s 19</w:t>
      </w:r>
    </w:p>
    <w:p w14:paraId="61E73689" w14:textId="77777777" w:rsidR="007A5C34" w:rsidRDefault="007A5C34" w:rsidP="007A5C34">
      <w:pPr>
        <w:pStyle w:val="Actdetails"/>
      </w:pPr>
      <w:r>
        <w:t>notified LR 17 May 2017</w:t>
      </w:r>
    </w:p>
    <w:p w14:paraId="7E240573" w14:textId="77777777" w:rsidR="007A5C34" w:rsidRDefault="007A5C34" w:rsidP="007A5C34">
      <w:pPr>
        <w:pStyle w:val="Actdetails"/>
      </w:pPr>
      <w:r>
        <w:t>s 1, s 2 commenced 17 May 2017 (LA s 75 (1))</w:t>
      </w:r>
    </w:p>
    <w:p w14:paraId="46F20B42" w14:textId="77777777" w:rsidR="007A5C34" w:rsidRDefault="007A5C34" w:rsidP="007A5C34">
      <w:pPr>
        <w:pStyle w:val="Actdetails"/>
      </w:pPr>
      <w:r>
        <w:t>s 19 commenced 24 May 2017 (s 2 (1))</w:t>
      </w:r>
    </w:p>
    <w:p w14:paraId="4EA6ADD4" w14:textId="11263ACC" w:rsidR="007A5C34" w:rsidRPr="00BF3341" w:rsidRDefault="007A5C34" w:rsidP="007A5C34">
      <w:pPr>
        <w:pStyle w:val="LegHistNote"/>
      </w:pPr>
      <w:r>
        <w:rPr>
          <w:i/>
        </w:rPr>
        <w:t>Note</w:t>
      </w:r>
      <w:r>
        <w:rPr>
          <w:i/>
        </w:rPr>
        <w:tab/>
      </w:r>
      <w:r>
        <w:t xml:space="preserve">This Act only amends the Freedom of Information Act 2016 </w:t>
      </w:r>
      <w:hyperlink r:id="rId74" w:tooltip="Freedom of Information Act 2016" w:history="1">
        <w:r w:rsidRPr="0026030E">
          <w:rPr>
            <w:rStyle w:val="charCitHyperlinkAbbrev"/>
          </w:rPr>
          <w:t>A2016-55</w:t>
        </w:r>
      </w:hyperlink>
      <w:r>
        <w:t>.</w:t>
      </w:r>
    </w:p>
    <w:p w14:paraId="6B678976" w14:textId="77777777" w:rsidR="00B01F91" w:rsidRPr="00B01F91" w:rsidRDefault="00B01F91" w:rsidP="00B01F91">
      <w:pPr>
        <w:pStyle w:val="PageBreak"/>
      </w:pPr>
      <w:r w:rsidRPr="00B01F91">
        <w:br w:type="page"/>
      </w:r>
    </w:p>
    <w:p w14:paraId="7E115FD6" w14:textId="77777777" w:rsidR="00D265A1" w:rsidRPr="007C61FC" w:rsidRDefault="00D265A1" w:rsidP="00553194">
      <w:pPr>
        <w:pStyle w:val="Endnote20"/>
      </w:pPr>
      <w:bookmarkStart w:id="49" w:name="_Toc501110795"/>
      <w:r w:rsidRPr="007C61FC">
        <w:rPr>
          <w:rStyle w:val="charTableNo"/>
        </w:rPr>
        <w:lastRenderedPageBreak/>
        <w:t>4</w:t>
      </w:r>
      <w:r>
        <w:tab/>
      </w:r>
      <w:r w:rsidRPr="007C61FC">
        <w:rPr>
          <w:rStyle w:val="charTableText"/>
        </w:rPr>
        <w:t>Amendment history</w:t>
      </w:r>
      <w:bookmarkEnd w:id="49"/>
    </w:p>
    <w:p w14:paraId="7B968B33" w14:textId="77777777" w:rsidR="006D27B5" w:rsidRDefault="006D27B5" w:rsidP="006D27B5">
      <w:pPr>
        <w:pStyle w:val="AmdtsEntryHd"/>
      </w:pPr>
      <w:r>
        <w:t>Commencement</w:t>
      </w:r>
    </w:p>
    <w:p w14:paraId="59672A79" w14:textId="77777777" w:rsidR="006D27B5" w:rsidRPr="00802F64" w:rsidRDefault="006D27B5" w:rsidP="006D27B5">
      <w:pPr>
        <w:pStyle w:val="AmdtsEntries"/>
      </w:pPr>
      <w:r>
        <w:t>s 2</w:t>
      </w:r>
      <w:r>
        <w:tab/>
      </w:r>
      <w:r w:rsidRPr="006D27B5">
        <w:t>om LA s 89 (4)</w:t>
      </w:r>
    </w:p>
    <w:p w14:paraId="65D5430A" w14:textId="77777777" w:rsidR="004C47D3" w:rsidRDefault="004C47D3" w:rsidP="00DD672B">
      <w:pPr>
        <w:pStyle w:val="AmdtsEntryHd"/>
      </w:pPr>
      <w:r w:rsidRPr="003E1992">
        <w:t>Exclusion of territory laws</w:t>
      </w:r>
    </w:p>
    <w:p w14:paraId="4179C3BB" w14:textId="5D47D7A5" w:rsidR="004C47D3" w:rsidRPr="004C47D3" w:rsidRDefault="004C47D3" w:rsidP="004C47D3">
      <w:pPr>
        <w:pStyle w:val="AmdtsEntries"/>
      </w:pPr>
      <w:r>
        <w:t>s 9</w:t>
      </w:r>
      <w:r>
        <w:tab/>
        <w:t xml:space="preserve">am </w:t>
      </w:r>
      <w:hyperlink r:id="rId75" w:tooltip="Freedom of Information Act 2016" w:history="1">
        <w:r w:rsidRPr="0026030E">
          <w:rPr>
            <w:rStyle w:val="charCitHyperlinkAbbrev"/>
          </w:rPr>
          <w:t>A2016-55</w:t>
        </w:r>
      </w:hyperlink>
      <w:r>
        <w:t xml:space="preserve"> amdt 4.16</w:t>
      </w:r>
    </w:p>
    <w:p w14:paraId="7756A264" w14:textId="77777777" w:rsidR="00DD672B" w:rsidRDefault="00DD672B" w:rsidP="00DD672B">
      <w:pPr>
        <w:pStyle w:val="AmdtsEntryHd"/>
      </w:pPr>
      <w:r>
        <w:t>Review of Act</w:t>
      </w:r>
    </w:p>
    <w:p w14:paraId="51A0BEC7" w14:textId="77777777" w:rsidR="00DD672B" w:rsidRPr="00164DB8" w:rsidRDefault="00DD672B" w:rsidP="00DD672B">
      <w:pPr>
        <w:pStyle w:val="AmdtsEntries"/>
      </w:pPr>
      <w:r w:rsidRPr="00164DB8">
        <w:t>s 11</w:t>
      </w:r>
      <w:r w:rsidRPr="00164DB8">
        <w:tab/>
        <w:t>exp 1 July 2012 (s 11 (2))</w:t>
      </w:r>
    </w:p>
    <w:p w14:paraId="1EC3BA3A" w14:textId="77777777" w:rsidR="00907A74" w:rsidRDefault="00907A74" w:rsidP="002B486B">
      <w:pPr>
        <w:pStyle w:val="AmdtsEntryHd"/>
        <w:rPr>
          <w:rStyle w:val="CharPartText"/>
        </w:rPr>
      </w:pPr>
      <w:r w:rsidRPr="005C770D">
        <w:rPr>
          <w:rStyle w:val="CharPartText"/>
        </w:rPr>
        <w:t>Local provisions</w:t>
      </w:r>
    </w:p>
    <w:p w14:paraId="55CC060E" w14:textId="77777777" w:rsidR="00907A74" w:rsidRPr="00164DB8" w:rsidRDefault="00907A74" w:rsidP="00907A74">
      <w:pPr>
        <w:pStyle w:val="AmdtsEntries"/>
      </w:pPr>
      <w:r w:rsidRPr="00164DB8">
        <w:t>pt 3 hdg</w:t>
      </w:r>
      <w:r w:rsidRPr="00164DB8">
        <w:tab/>
        <w:t>exp 1 July 2012 (s 15)</w:t>
      </w:r>
    </w:p>
    <w:p w14:paraId="0F112FC4" w14:textId="77777777" w:rsidR="002B486B" w:rsidRDefault="002B486B" w:rsidP="002B486B">
      <w:pPr>
        <w:pStyle w:val="AmdtsEntryHd"/>
        <w:rPr>
          <w:rStyle w:val="CharDivText"/>
        </w:rPr>
      </w:pPr>
      <w:r w:rsidRPr="005C770D">
        <w:rPr>
          <w:rStyle w:val="CharDivText"/>
        </w:rPr>
        <w:t>Amendment of legislation</w:t>
      </w:r>
    </w:p>
    <w:p w14:paraId="21621C2A" w14:textId="77777777" w:rsidR="002B486B" w:rsidRPr="00164DB8" w:rsidRDefault="002B486B" w:rsidP="002B486B">
      <w:pPr>
        <w:pStyle w:val="AmdtsEntries"/>
      </w:pPr>
      <w:r w:rsidRPr="00164DB8">
        <w:t>div 3.1 hdg</w:t>
      </w:r>
      <w:r w:rsidRPr="00164DB8">
        <w:tab/>
      </w:r>
      <w:r w:rsidR="008A284D" w:rsidRPr="00164DB8">
        <w:t>exp 1 July 2012 (s 15)</w:t>
      </w:r>
    </w:p>
    <w:p w14:paraId="4BDF464F" w14:textId="77777777" w:rsidR="002B486B" w:rsidRDefault="002B486B" w:rsidP="002B486B">
      <w:pPr>
        <w:pStyle w:val="AmdtsEntryHd"/>
      </w:pPr>
      <w:r w:rsidRPr="003E1992">
        <w:t xml:space="preserve">Legislation amended—sch </w:t>
      </w:r>
      <w:r>
        <w:t>2</w:t>
      </w:r>
    </w:p>
    <w:p w14:paraId="4F991060" w14:textId="77777777" w:rsidR="002B486B" w:rsidRPr="00164DB8" w:rsidRDefault="002B486B" w:rsidP="002B486B">
      <w:pPr>
        <w:pStyle w:val="AmdtsEntries"/>
      </w:pPr>
      <w:r w:rsidRPr="00164DB8">
        <w:t>s 12</w:t>
      </w:r>
      <w:r w:rsidRPr="00164DB8">
        <w:tab/>
      </w:r>
      <w:r w:rsidR="008A284D" w:rsidRPr="00164DB8">
        <w:t>exp 1 July 2012 (s 15)</w:t>
      </w:r>
    </w:p>
    <w:p w14:paraId="3E161E3F" w14:textId="77777777" w:rsidR="00BB7699" w:rsidRDefault="00BB7699" w:rsidP="00BB7699">
      <w:pPr>
        <w:pStyle w:val="AmdtsEntryHd"/>
      </w:pPr>
      <w:r>
        <w:t>Modification—Health Act 1993</w:t>
      </w:r>
    </w:p>
    <w:p w14:paraId="71933BE3" w14:textId="3C55D0DE" w:rsidR="00BB7699" w:rsidRDefault="00BB7699" w:rsidP="00BB7699">
      <w:pPr>
        <w:pStyle w:val="AmdtsEntries"/>
      </w:pPr>
      <w:r>
        <w:t>s 12A</w:t>
      </w:r>
      <w:r>
        <w:tab/>
      </w:r>
      <w:r w:rsidR="001A4C33">
        <w:t xml:space="preserve">ins as mod </w:t>
      </w:r>
      <w:hyperlink r:id="rId76" w:tooltip="Health Practitioner Regulation National Law (ACT) (Transitional Provisions) Regulation 2010 (No 2)" w:history="1">
        <w:r w:rsidR="00802F64" w:rsidRPr="00802F64">
          <w:rPr>
            <w:rStyle w:val="charCitHyperlinkAbbrev"/>
          </w:rPr>
          <w:t>SL2010</w:t>
        </w:r>
        <w:r w:rsidR="00802F64" w:rsidRPr="00802F64">
          <w:rPr>
            <w:rStyle w:val="charCitHyperlinkAbbrev"/>
          </w:rPr>
          <w:noBreakHyphen/>
          <w:t>39</w:t>
        </w:r>
      </w:hyperlink>
      <w:r>
        <w:t xml:space="preserve"> s 3</w:t>
      </w:r>
    </w:p>
    <w:p w14:paraId="386D6DF9" w14:textId="39B58C14" w:rsidR="00BB7699" w:rsidRPr="00164DB8" w:rsidRDefault="00BB7699" w:rsidP="00BB7699">
      <w:pPr>
        <w:pStyle w:val="AmdtsEntries"/>
      </w:pPr>
      <w:r w:rsidRPr="00164DB8">
        <w:tab/>
      </w:r>
      <w:r w:rsidR="001A4C33" w:rsidRPr="00164DB8">
        <w:t xml:space="preserve">exp 1 July 2012 (see </w:t>
      </w:r>
      <w:hyperlink r:id="rId77" w:tooltip="Health Practitioner Regulation National Law (ACT) (Transitional Provisions) Regulation 2010 (No 2)" w:history="1">
        <w:r w:rsidR="00802F64" w:rsidRPr="00802F64">
          <w:rPr>
            <w:rStyle w:val="charCitHyperlinkAbbrev"/>
          </w:rPr>
          <w:t>SL2010</w:t>
        </w:r>
        <w:r w:rsidR="00802F64" w:rsidRPr="00802F64">
          <w:rPr>
            <w:rStyle w:val="charCitHyperlinkAbbrev"/>
          </w:rPr>
          <w:noBreakHyphen/>
          <w:t>39</w:t>
        </w:r>
      </w:hyperlink>
      <w:r w:rsidRPr="00164DB8">
        <w:t xml:space="preserve"> s 4)</w:t>
      </w:r>
    </w:p>
    <w:p w14:paraId="5920C2B2" w14:textId="77777777" w:rsidR="00907A74" w:rsidRDefault="00907A74" w:rsidP="00907A74">
      <w:pPr>
        <w:pStyle w:val="AmdtsEntryHd"/>
        <w:rPr>
          <w:rStyle w:val="CharDivText"/>
        </w:rPr>
      </w:pPr>
      <w:r w:rsidRPr="005C770D">
        <w:rPr>
          <w:rStyle w:val="CharDivText"/>
        </w:rPr>
        <w:t>Transitional provisions</w:t>
      </w:r>
    </w:p>
    <w:p w14:paraId="58DA0D51" w14:textId="77777777" w:rsidR="00907A74" w:rsidRPr="00164DB8" w:rsidRDefault="00907A74" w:rsidP="00907A74">
      <w:pPr>
        <w:pStyle w:val="AmdtsEntries"/>
      </w:pPr>
      <w:r w:rsidRPr="00164DB8">
        <w:t>div 3.2 hdg</w:t>
      </w:r>
      <w:r w:rsidRPr="00164DB8">
        <w:tab/>
        <w:t>exp 1 July 2012 (s 15)</w:t>
      </w:r>
    </w:p>
    <w:p w14:paraId="403DB06C" w14:textId="77777777" w:rsidR="00907A74" w:rsidRDefault="00907A74" w:rsidP="00907A74">
      <w:pPr>
        <w:pStyle w:val="AmdtsEntryHd"/>
        <w:rPr>
          <w:lang w:eastAsia="en-AU"/>
        </w:rPr>
      </w:pPr>
      <w:r w:rsidRPr="00E53AC6">
        <w:rPr>
          <w:lang w:eastAsia="en-AU"/>
        </w:rPr>
        <w:t>Transitional regulations</w:t>
      </w:r>
    </w:p>
    <w:p w14:paraId="19A5EA77" w14:textId="77777777" w:rsidR="00907A74" w:rsidRPr="00164DB8" w:rsidRDefault="00907A74" w:rsidP="00907A74">
      <w:pPr>
        <w:pStyle w:val="AmdtsEntries"/>
      </w:pPr>
      <w:r w:rsidRPr="00164DB8">
        <w:t>s 13</w:t>
      </w:r>
      <w:r w:rsidRPr="00164DB8">
        <w:tab/>
        <w:t>exp 1 July 2012 (s 15)</w:t>
      </w:r>
    </w:p>
    <w:p w14:paraId="0D2098CC" w14:textId="77777777" w:rsidR="007F3520" w:rsidRDefault="007F3520" w:rsidP="00907A74">
      <w:pPr>
        <w:pStyle w:val="AmdtsEntryHd"/>
      </w:pPr>
      <w:r>
        <w:t>Modification—sch 1</w:t>
      </w:r>
    </w:p>
    <w:p w14:paraId="36927B1D" w14:textId="162BFBC4" w:rsidR="007F3520" w:rsidRDefault="007F3520" w:rsidP="007F3520">
      <w:pPr>
        <w:pStyle w:val="AmdtsEntries"/>
      </w:pPr>
      <w:r>
        <w:t>s 13A</w:t>
      </w:r>
      <w:r>
        <w:tab/>
      </w:r>
      <w:r w:rsidR="00C2764F">
        <w:t xml:space="preserve">ins as mod </w:t>
      </w:r>
      <w:hyperlink r:id="rId78"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r w:rsidR="00C2764F">
        <w:t xml:space="preserve"> s 3</w:t>
      </w:r>
    </w:p>
    <w:p w14:paraId="2C89D96F" w14:textId="62287162" w:rsidR="00C2764F" w:rsidRPr="00164DB8" w:rsidRDefault="00C2764F" w:rsidP="007F3520">
      <w:pPr>
        <w:pStyle w:val="AmdtsEntries"/>
      </w:pPr>
      <w:r w:rsidRPr="00164DB8">
        <w:tab/>
      </w:r>
      <w:r w:rsidR="00691C76" w:rsidRPr="00164DB8">
        <w:t xml:space="preserve">exp 1 July 2012 (see </w:t>
      </w:r>
      <w:hyperlink r:id="rId79"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r w:rsidR="00691C76" w:rsidRPr="00164DB8">
        <w:t xml:space="preserve"> s 4)</w:t>
      </w:r>
    </w:p>
    <w:p w14:paraId="3F673F41" w14:textId="77777777" w:rsidR="00907A74" w:rsidRDefault="00907A74" w:rsidP="00907A74">
      <w:pPr>
        <w:pStyle w:val="AmdtsEntryHd"/>
      </w:pPr>
      <w:r w:rsidRPr="00E53AC6">
        <w:t>Annual reports for old boards</w:t>
      </w:r>
    </w:p>
    <w:p w14:paraId="76F288D6" w14:textId="77777777" w:rsidR="00907A74" w:rsidRPr="00907A74" w:rsidRDefault="00907A74" w:rsidP="00907A74">
      <w:pPr>
        <w:pStyle w:val="AmdtsEntries"/>
      </w:pPr>
      <w:r>
        <w:t>s 14</w:t>
      </w:r>
      <w:r>
        <w:tab/>
      </w:r>
      <w:r w:rsidRPr="00A0616F">
        <w:t>exp 1 January 2011 (s 14 (3))</w:t>
      </w:r>
    </w:p>
    <w:p w14:paraId="51786CFB" w14:textId="77777777" w:rsidR="00907A74" w:rsidRDefault="00907A74" w:rsidP="00907A74">
      <w:pPr>
        <w:pStyle w:val="AmdtsEntryHd"/>
        <w:rPr>
          <w:lang w:eastAsia="en-AU"/>
        </w:rPr>
      </w:pPr>
      <w:r w:rsidRPr="00E53AC6">
        <w:rPr>
          <w:lang w:eastAsia="en-AU"/>
        </w:rPr>
        <w:t>Expiry—pt 3</w:t>
      </w:r>
    </w:p>
    <w:p w14:paraId="13F9C11D" w14:textId="77777777" w:rsidR="00907A74" w:rsidRPr="00164DB8" w:rsidRDefault="00907A74" w:rsidP="00907A74">
      <w:pPr>
        <w:pStyle w:val="AmdtsEntries"/>
      </w:pPr>
      <w:r w:rsidRPr="00164DB8">
        <w:t>s 15</w:t>
      </w:r>
      <w:r w:rsidRPr="00164DB8">
        <w:tab/>
        <w:t>exp 1 July 2012 (s 15)</w:t>
      </w:r>
    </w:p>
    <w:p w14:paraId="6F722689" w14:textId="77777777" w:rsidR="001A312E" w:rsidRDefault="001A312E" w:rsidP="001A312E">
      <w:pPr>
        <w:pStyle w:val="AmdtsEntryHd"/>
        <w:rPr>
          <w:rStyle w:val="CharChapText"/>
        </w:rPr>
      </w:pPr>
      <w:r>
        <w:rPr>
          <w:rStyle w:val="CharChapText"/>
        </w:rPr>
        <w:t>Modifications</w:t>
      </w:r>
      <w:r w:rsidRPr="00E53AC6">
        <w:rPr>
          <w:lang w:eastAsia="en-AU"/>
        </w:rPr>
        <w:t>—</w:t>
      </w:r>
      <w:r>
        <w:rPr>
          <w:rStyle w:val="CharChapText"/>
        </w:rPr>
        <w:t>Health Practitioner Regulation National Law</w:t>
      </w:r>
    </w:p>
    <w:p w14:paraId="093D4E08" w14:textId="4AAFF009" w:rsidR="001A312E" w:rsidRDefault="001A312E" w:rsidP="001A312E">
      <w:pPr>
        <w:pStyle w:val="AmdtsEntries"/>
      </w:pPr>
      <w:r>
        <w:t>sch 1</w:t>
      </w:r>
      <w:r>
        <w:tab/>
        <w:t xml:space="preserve">mod </w:t>
      </w:r>
      <w:hyperlink r:id="rId80"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r>
        <w:t xml:space="preserve"> s 3 (see endnote </w:t>
      </w:r>
      <w:r w:rsidR="00AA0BDB">
        <w:t>6</w:t>
      </w:r>
      <w:r>
        <w:t>)</w:t>
      </w:r>
    </w:p>
    <w:p w14:paraId="0FE750EA" w14:textId="24528D02" w:rsidR="00611814" w:rsidRPr="00164DB8" w:rsidRDefault="00611814" w:rsidP="00611814">
      <w:pPr>
        <w:pStyle w:val="AmdtsEntries"/>
      </w:pPr>
      <w:r w:rsidRPr="00164DB8">
        <w:tab/>
        <w:t xml:space="preserve">mod 1.23A, mod 1.23B exp 1 July 2012 (see </w:t>
      </w:r>
      <w:hyperlink r:id="rId81"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r w:rsidRPr="00164DB8">
        <w:t xml:space="preserve"> s 4)</w:t>
      </w:r>
    </w:p>
    <w:p w14:paraId="3817E9D7" w14:textId="77777777" w:rsidR="00907A74" w:rsidRPr="00164DB8" w:rsidRDefault="003C14E6" w:rsidP="003C14E6">
      <w:pPr>
        <w:pStyle w:val="AmdtsEntryHd"/>
      </w:pPr>
      <w:r w:rsidRPr="00164DB8">
        <w:t>Consequential amendments</w:t>
      </w:r>
    </w:p>
    <w:p w14:paraId="0872A5DD" w14:textId="77777777" w:rsidR="003C14E6" w:rsidRPr="003C14E6" w:rsidRDefault="003C14E6" w:rsidP="003C14E6">
      <w:pPr>
        <w:pStyle w:val="AmdtsEntries"/>
      </w:pPr>
      <w:r>
        <w:t>sch 2 hdg</w:t>
      </w:r>
      <w:r>
        <w:tab/>
        <w:t>om LA s 89 (3)</w:t>
      </w:r>
    </w:p>
    <w:p w14:paraId="3151D113" w14:textId="77777777" w:rsidR="003C14E6" w:rsidRDefault="003C14E6" w:rsidP="003C14E6">
      <w:pPr>
        <w:pStyle w:val="AmdtsEntryHd"/>
        <w:rPr>
          <w:rStyle w:val="CharPartText"/>
        </w:rPr>
      </w:pPr>
      <w:r w:rsidRPr="005C770D">
        <w:rPr>
          <w:rStyle w:val="CharPartText"/>
        </w:rPr>
        <w:t>Administrative Decisions (Judicial Review) Act 1989</w:t>
      </w:r>
    </w:p>
    <w:p w14:paraId="2ACE8BD0" w14:textId="77777777" w:rsidR="003C14E6" w:rsidRPr="003C14E6" w:rsidRDefault="003C14E6" w:rsidP="003C14E6">
      <w:pPr>
        <w:pStyle w:val="AmdtsEntries"/>
      </w:pPr>
      <w:r>
        <w:t>sch 2 pt 2.1</w:t>
      </w:r>
      <w:r>
        <w:tab/>
        <w:t>om LA s 89 (3)</w:t>
      </w:r>
    </w:p>
    <w:p w14:paraId="50D67018" w14:textId="77777777" w:rsidR="003C14E6" w:rsidRDefault="00B66075" w:rsidP="00B66075">
      <w:pPr>
        <w:pStyle w:val="AmdtsEntryHd"/>
        <w:rPr>
          <w:rStyle w:val="CharPartText"/>
        </w:rPr>
      </w:pPr>
      <w:r w:rsidRPr="005C770D">
        <w:rPr>
          <w:rStyle w:val="CharPartText"/>
        </w:rPr>
        <w:t>Children and Young People Act 2008</w:t>
      </w:r>
    </w:p>
    <w:p w14:paraId="4D973823" w14:textId="77777777" w:rsidR="00B66075" w:rsidRPr="00B66075" w:rsidRDefault="00B66075" w:rsidP="00B66075">
      <w:pPr>
        <w:pStyle w:val="AmdtsEntries"/>
      </w:pPr>
      <w:r>
        <w:t>sch 2 pt 2.2</w:t>
      </w:r>
      <w:r>
        <w:tab/>
        <w:t>om LA s 89 (3)</w:t>
      </w:r>
    </w:p>
    <w:p w14:paraId="3D517460" w14:textId="77777777" w:rsidR="003C14E6" w:rsidRDefault="00B66075" w:rsidP="00B66075">
      <w:pPr>
        <w:pStyle w:val="AmdtsEntryHd"/>
        <w:rPr>
          <w:rStyle w:val="CharPartText"/>
          <w:iCs/>
        </w:rPr>
      </w:pPr>
      <w:r w:rsidRPr="005C770D">
        <w:rPr>
          <w:rStyle w:val="CharPartText"/>
          <w:iCs/>
        </w:rPr>
        <w:lastRenderedPageBreak/>
        <w:t>Civil Law (Wrongs) Act 2002</w:t>
      </w:r>
    </w:p>
    <w:p w14:paraId="78EA62A9" w14:textId="77777777" w:rsidR="00B66075" w:rsidRPr="00B66075" w:rsidRDefault="00B66075" w:rsidP="00B66075">
      <w:pPr>
        <w:pStyle w:val="AmdtsEntries"/>
      </w:pPr>
      <w:r>
        <w:t>sch 2 pt 2.3</w:t>
      </w:r>
      <w:r>
        <w:tab/>
        <w:t>om LA s 89 (3)</w:t>
      </w:r>
    </w:p>
    <w:p w14:paraId="52D7DACA" w14:textId="77777777" w:rsidR="00B66075" w:rsidRDefault="00B66075" w:rsidP="00B66075">
      <w:pPr>
        <w:pStyle w:val="AmdtsEntryHd"/>
        <w:rPr>
          <w:rStyle w:val="CharPartText"/>
          <w:iCs/>
        </w:rPr>
      </w:pPr>
      <w:r w:rsidRPr="005C770D">
        <w:rPr>
          <w:rStyle w:val="CharPartText"/>
          <w:iCs/>
        </w:rPr>
        <w:t>Corrections Management Act 2007</w:t>
      </w:r>
    </w:p>
    <w:p w14:paraId="3DF158B7" w14:textId="77777777" w:rsidR="00B66075" w:rsidRPr="00B66075" w:rsidRDefault="00B66075" w:rsidP="00B66075">
      <w:pPr>
        <w:pStyle w:val="AmdtsEntries"/>
      </w:pPr>
      <w:r>
        <w:t>sch 2 pt 2.4</w:t>
      </w:r>
      <w:r>
        <w:tab/>
        <w:t>om LA s 89 (3)</w:t>
      </w:r>
    </w:p>
    <w:p w14:paraId="6EE53C72" w14:textId="77777777" w:rsidR="00B66075" w:rsidRDefault="00B66075" w:rsidP="00B66075">
      <w:pPr>
        <w:pStyle w:val="AmdtsEntryHd"/>
        <w:rPr>
          <w:rStyle w:val="CharPartText"/>
          <w:iCs/>
        </w:rPr>
      </w:pPr>
      <w:r w:rsidRPr="005C770D">
        <w:rPr>
          <w:rStyle w:val="CharPartText"/>
        </w:rPr>
        <w:t>Crimes Act 1900</w:t>
      </w:r>
    </w:p>
    <w:p w14:paraId="6B4CC4B1" w14:textId="77777777" w:rsidR="00B66075" w:rsidRPr="00B66075" w:rsidRDefault="00B66075" w:rsidP="00B66075">
      <w:pPr>
        <w:pStyle w:val="AmdtsEntries"/>
      </w:pPr>
      <w:r>
        <w:t>sch 2 pt 2.5</w:t>
      </w:r>
      <w:r>
        <w:tab/>
        <w:t>om LA s 89 (3)</w:t>
      </w:r>
    </w:p>
    <w:p w14:paraId="7B22AE10" w14:textId="77777777" w:rsidR="00B66075" w:rsidRDefault="00B66075" w:rsidP="00B66075">
      <w:pPr>
        <w:pStyle w:val="AmdtsEntryHd"/>
        <w:rPr>
          <w:rStyle w:val="CharPartText"/>
          <w:iCs/>
        </w:rPr>
      </w:pPr>
      <w:r w:rsidRPr="005C770D">
        <w:rPr>
          <w:rStyle w:val="CharPartText"/>
        </w:rPr>
        <w:t>Crimes (Forensic Procedures) Act 2000</w:t>
      </w:r>
    </w:p>
    <w:p w14:paraId="7C7C8E13" w14:textId="77777777" w:rsidR="00B66075" w:rsidRPr="00B66075" w:rsidRDefault="00B66075" w:rsidP="00B66075">
      <w:pPr>
        <w:pStyle w:val="AmdtsEntries"/>
      </w:pPr>
      <w:r>
        <w:t>sch 2 pt 2.6</w:t>
      </w:r>
      <w:r>
        <w:tab/>
        <w:t>om LA s 89 (3)</w:t>
      </w:r>
    </w:p>
    <w:p w14:paraId="51636F41" w14:textId="77777777" w:rsidR="00B66075" w:rsidRDefault="00B66075" w:rsidP="00B66075">
      <w:pPr>
        <w:pStyle w:val="AmdtsEntryHd"/>
        <w:rPr>
          <w:rStyle w:val="CharPartText"/>
          <w:iCs/>
        </w:rPr>
      </w:pPr>
      <w:r w:rsidRPr="005C770D">
        <w:rPr>
          <w:rStyle w:val="CharPartText"/>
        </w:rPr>
        <w:t>Health Act 1993</w:t>
      </w:r>
    </w:p>
    <w:p w14:paraId="6EAFF04B" w14:textId="77777777" w:rsidR="00B66075" w:rsidRPr="00B66075" w:rsidRDefault="00B66075" w:rsidP="00B66075">
      <w:pPr>
        <w:pStyle w:val="AmdtsEntries"/>
      </w:pPr>
      <w:r>
        <w:t>sch 2 pt 2.7</w:t>
      </w:r>
      <w:r>
        <w:tab/>
        <w:t>om LA s 89 (3)</w:t>
      </w:r>
    </w:p>
    <w:p w14:paraId="6EA26BB9" w14:textId="77777777" w:rsidR="00B66075" w:rsidRDefault="00B66075" w:rsidP="00B66075">
      <w:pPr>
        <w:pStyle w:val="AmdtsEntryHd"/>
        <w:rPr>
          <w:rStyle w:val="CharPartText"/>
          <w:iCs/>
        </w:rPr>
      </w:pPr>
      <w:r w:rsidRPr="005C770D">
        <w:rPr>
          <w:rStyle w:val="CharPartText"/>
        </w:rPr>
        <w:t>Health Professionals Act 2004</w:t>
      </w:r>
    </w:p>
    <w:p w14:paraId="680B896C" w14:textId="77777777" w:rsidR="00B66075" w:rsidRPr="00B66075" w:rsidRDefault="00B66075" w:rsidP="00B66075">
      <w:pPr>
        <w:pStyle w:val="AmdtsEntries"/>
      </w:pPr>
      <w:r>
        <w:t>sch 2 pt 2.8</w:t>
      </w:r>
      <w:r>
        <w:tab/>
        <w:t>om LA s 89 (3)</w:t>
      </w:r>
    </w:p>
    <w:p w14:paraId="1DA3DFC2" w14:textId="77777777" w:rsidR="00B66075" w:rsidRDefault="00B66075" w:rsidP="00B66075">
      <w:pPr>
        <w:pStyle w:val="AmdtsEntryHd"/>
        <w:rPr>
          <w:rStyle w:val="CharPartText"/>
          <w:iCs/>
        </w:rPr>
      </w:pPr>
      <w:r w:rsidRPr="005C770D">
        <w:rPr>
          <w:rStyle w:val="CharPartText"/>
        </w:rPr>
        <w:t>Health Professionals Regulation 2004</w:t>
      </w:r>
    </w:p>
    <w:p w14:paraId="32CBE20E" w14:textId="77777777" w:rsidR="00B66075" w:rsidRPr="00B66075" w:rsidRDefault="00B66075" w:rsidP="00B66075">
      <w:pPr>
        <w:pStyle w:val="AmdtsEntries"/>
      </w:pPr>
      <w:r>
        <w:t>sch 2 pt 2.9</w:t>
      </w:r>
      <w:r>
        <w:tab/>
        <w:t>om LA s 89 (3)</w:t>
      </w:r>
    </w:p>
    <w:p w14:paraId="52ABFEFD" w14:textId="77777777" w:rsidR="00B66075" w:rsidRDefault="00637D96" w:rsidP="00B66075">
      <w:pPr>
        <w:pStyle w:val="AmdtsEntryHd"/>
        <w:rPr>
          <w:rStyle w:val="CharPartText"/>
          <w:iCs/>
        </w:rPr>
      </w:pPr>
      <w:r w:rsidRPr="005C770D">
        <w:rPr>
          <w:rStyle w:val="CharPartText"/>
        </w:rPr>
        <w:t>Health Professionals (Special Events Exemptions) Act 2000</w:t>
      </w:r>
    </w:p>
    <w:p w14:paraId="2B6209D3" w14:textId="77777777" w:rsidR="00B66075" w:rsidRPr="00B66075" w:rsidRDefault="00B66075" w:rsidP="00B66075">
      <w:pPr>
        <w:pStyle w:val="AmdtsEntries"/>
      </w:pPr>
      <w:r>
        <w:t>sch 2 pt 2.10</w:t>
      </w:r>
      <w:r>
        <w:tab/>
        <w:t>om LA s 89 (3)</w:t>
      </w:r>
    </w:p>
    <w:p w14:paraId="6B1FBC4A" w14:textId="77777777" w:rsidR="00B66075" w:rsidRDefault="00637D96" w:rsidP="00B66075">
      <w:pPr>
        <w:pStyle w:val="AmdtsEntryHd"/>
        <w:rPr>
          <w:rStyle w:val="CharPartText"/>
          <w:iCs/>
        </w:rPr>
      </w:pPr>
      <w:r w:rsidRPr="005C770D">
        <w:rPr>
          <w:rStyle w:val="CharPartText"/>
        </w:rPr>
        <w:t>Health Records (Privacy and Access) Act 1997</w:t>
      </w:r>
    </w:p>
    <w:p w14:paraId="3B875E84" w14:textId="77777777" w:rsidR="00B66075" w:rsidRPr="00B66075" w:rsidRDefault="00B66075" w:rsidP="00B66075">
      <w:pPr>
        <w:pStyle w:val="AmdtsEntries"/>
      </w:pPr>
      <w:r>
        <w:t>sch 2 pt 2.11</w:t>
      </w:r>
      <w:r>
        <w:tab/>
        <w:t>om LA s 89 (3)</w:t>
      </w:r>
    </w:p>
    <w:p w14:paraId="5341BCB4" w14:textId="77777777" w:rsidR="00B66075" w:rsidRDefault="00637D96" w:rsidP="00B66075">
      <w:pPr>
        <w:pStyle w:val="AmdtsEntryHd"/>
        <w:rPr>
          <w:rStyle w:val="CharPartText"/>
          <w:iCs/>
        </w:rPr>
      </w:pPr>
      <w:r w:rsidRPr="005C770D">
        <w:rPr>
          <w:rStyle w:val="CharPartText"/>
        </w:rPr>
        <w:t>Human Rights Commission Act 2005</w:t>
      </w:r>
    </w:p>
    <w:p w14:paraId="1BF11B90" w14:textId="77777777" w:rsidR="00B66075" w:rsidRPr="00B66075" w:rsidRDefault="00B66075" w:rsidP="00B66075">
      <w:pPr>
        <w:pStyle w:val="AmdtsEntries"/>
      </w:pPr>
      <w:r>
        <w:t>sch 2 pt 2.12</w:t>
      </w:r>
      <w:r>
        <w:tab/>
        <w:t>om LA s 89 (3)</w:t>
      </w:r>
    </w:p>
    <w:p w14:paraId="0BBB1272" w14:textId="77777777" w:rsidR="00B66075" w:rsidRDefault="00637D96" w:rsidP="00B66075">
      <w:pPr>
        <w:pStyle w:val="AmdtsEntryHd"/>
        <w:rPr>
          <w:rStyle w:val="CharPartText"/>
          <w:iCs/>
        </w:rPr>
      </w:pPr>
      <w:r w:rsidRPr="005C770D">
        <w:rPr>
          <w:rStyle w:val="CharPartText"/>
        </w:rPr>
        <w:t>Legislation Act 2001</w:t>
      </w:r>
    </w:p>
    <w:p w14:paraId="22BF5C8F" w14:textId="77777777" w:rsidR="00B66075" w:rsidRPr="00B66075" w:rsidRDefault="00B66075" w:rsidP="00B66075">
      <w:pPr>
        <w:pStyle w:val="AmdtsEntries"/>
      </w:pPr>
      <w:r>
        <w:t>sch 2 pt 2.13</w:t>
      </w:r>
      <w:r>
        <w:tab/>
        <w:t>om LA s 89 (3)</w:t>
      </w:r>
    </w:p>
    <w:p w14:paraId="224E95D2" w14:textId="77777777" w:rsidR="00B66075" w:rsidRDefault="00637D96" w:rsidP="00B66075">
      <w:pPr>
        <w:pStyle w:val="AmdtsEntryHd"/>
        <w:rPr>
          <w:rStyle w:val="CharPartText"/>
          <w:iCs/>
        </w:rPr>
      </w:pPr>
      <w:r w:rsidRPr="005C770D">
        <w:rPr>
          <w:rStyle w:val="CharPartText"/>
        </w:rPr>
        <w:t>Medicines, Poisons and Therapeutic Goods Act 2008</w:t>
      </w:r>
    </w:p>
    <w:p w14:paraId="3BD651C9" w14:textId="77777777" w:rsidR="00B66075" w:rsidRPr="00B66075" w:rsidRDefault="00B66075" w:rsidP="00B66075">
      <w:pPr>
        <w:pStyle w:val="AmdtsEntries"/>
      </w:pPr>
      <w:r>
        <w:t>sch 2 pt 2.14</w:t>
      </w:r>
      <w:r>
        <w:tab/>
        <w:t>om LA s 89 (3)</w:t>
      </w:r>
    </w:p>
    <w:p w14:paraId="280C6436" w14:textId="77777777" w:rsidR="00B66075" w:rsidRDefault="00637D96" w:rsidP="00B66075">
      <w:pPr>
        <w:pStyle w:val="AmdtsEntryHd"/>
        <w:rPr>
          <w:rStyle w:val="CharPartText"/>
          <w:iCs/>
        </w:rPr>
      </w:pPr>
      <w:r w:rsidRPr="005C770D">
        <w:rPr>
          <w:rStyle w:val="CharPartText"/>
        </w:rPr>
        <w:t>Medicines, Poisons and Therapeutic Goods Regulation 2008</w:t>
      </w:r>
    </w:p>
    <w:p w14:paraId="7E6D3D6F" w14:textId="77777777" w:rsidR="00B66075" w:rsidRPr="00B66075" w:rsidRDefault="00B66075" w:rsidP="00B66075">
      <w:pPr>
        <w:pStyle w:val="AmdtsEntries"/>
      </w:pPr>
      <w:r>
        <w:t>sch 2 pt 2.15</w:t>
      </w:r>
      <w:r>
        <w:tab/>
        <w:t>om LA s 89 (3)</w:t>
      </w:r>
    </w:p>
    <w:p w14:paraId="3FDAD904" w14:textId="77777777" w:rsidR="00B66075" w:rsidRDefault="00637D96" w:rsidP="00B66075">
      <w:pPr>
        <w:pStyle w:val="AmdtsEntryHd"/>
        <w:rPr>
          <w:rStyle w:val="CharPartText"/>
          <w:iCs/>
        </w:rPr>
      </w:pPr>
      <w:r w:rsidRPr="005C770D">
        <w:rPr>
          <w:rStyle w:val="CharPartText"/>
        </w:rPr>
        <w:t>Mental Health (Treatment and Care) Act 1994</w:t>
      </w:r>
    </w:p>
    <w:p w14:paraId="49C43483" w14:textId="77777777" w:rsidR="008D64B0" w:rsidRDefault="00B66075" w:rsidP="00B66075">
      <w:pPr>
        <w:pStyle w:val="AmdtsEntries"/>
      </w:pPr>
      <w:r>
        <w:t>sch 2 pt 2.16</w:t>
      </w:r>
      <w:r w:rsidR="001C1307">
        <w:tab/>
        <w:t>om LA s 89 (3)</w:t>
      </w:r>
    </w:p>
    <w:p w14:paraId="071F5910" w14:textId="77777777" w:rsidR="00B66075" w:rsidRDefault="00637D96" w:rsidP="00B66075">
      <w:pPr>
        <w:pStyle w:val="AmdtsEntryHd"/>
        <w:rPr>
          <w:rStyle w:val="CharPartText"/>
          <w:iCs/>
        </w:rPr>
      </w:pPr>
      <w:r w:rsidRPr="005C770D">
        <w:rPr>
          <w:rStyle w:val="CharPartText"/>
        </w:rPr>
        <w:t>Public Health Act 1997</w:t>
      </w:r>
    </w:p>
    <w:p w14:paraId="58A87BA0" w14:textId="77777777" w:rsidR="00B66075" w:rsidRPr="00B66075" w:rsidRDefault="00B66075" w:rsidP="00B66075">
      <w:pPr>
        <w:pStyle w:val="AmdtsEntries"/>
      </w:pPr>
      <w:r>
        <w:t>sch 2 pt 2.17</w:t>
      </w:r>
      <w:r>
        <w:tab/>
        <w:t>om LA s 89 (3)</w:t>
      </w:r>
    </w:p>
    <w:p w14:paraId="529B8789" w14:textId="77777777" w:rsidR="00B66075" w:rsidRDefault="00637D96" w:rsidP="00B66075">
      <w:pPr>
        <w:pStyle w:val="AmdtsEntryHd"/>
        <w:rPr>
          <w:rStyle w:val="CharPartText"/>
          <w:iCs/>
        </w:rPr>
      </w:pPr>
      <w:r w:rsidRPr="005C770D">
        <w:rPr>
          <w:rStyle w:val="CharPartText"/>
        </w:rPr>
        <w:t>Radiation Protection Act 2006</w:t>
      </w:r>
    </w:p>
    <w:p w14:paraId="33AB6784" w14:textId="77777777" w:rsidR="00B66075" w:rsidRPr="00B66075" w:rsidRDefault="00B66075" w:rsidP="00B66075">
      <w:pPr>
        <w:pStyle w:val="AmdtsEntries"/>
      </w:pPr>
      <w:r>
        <w:t>sch 2 pt 2.18</w:t>
      </w:r>
      <w:r>
        <w:tab/>
        <w:t>om LA s 89 (3)</w:t>
      </w:r>
    </w:p>
    <w:p w14:paraId="51AEF723" w14:textId="77777777" w:rsidR="00B66075" w:rsidRDefault="00637D96" w:rsidP="00B66075">
      <w:pPr>
        <w:pStyle w:val="AmdtsEntryHd"/>
        <w:rPr>
          <w:rStyle w:val="CharPartText"/>
          <w:iCs/>
        </w:rPr>
      </w:pPr>
      <w:r w:rsidRPr="005C770D">
        <w:rPr>
          <w:rStyle w:val="CharPartText"/>
        </w:rPr>
        <w:t>Transplantation and Anatomy Act 1978</w:t>
      </w:r>
    </w:p>
    <w:p w14:paraId="404BDECB" w14:textId="77777777" w:rsidR="00B66075" w:rsidRPr="00B66075" w:rsidRDefault="00B66075" w:rsidP="00B66075">
      <w:pPr>
        <w:pStyle w:val="AmdtsEntries"/>
      </w:pPr>
      <w:r>
        <w:t>sch 2 pt 2.19</w:t>
      </w:r>
      <w:r>
        <w:tab/>
        <w:t>om LA s 89 (3)</w:t>
      </w:r>
    </w:p>
    <w:p w14:paraId="39AEECDC" w14:textId="77777777" w:rsidR="00B66075" w:rsidRDefault="00637D96" w:rsidP="00B66075">
      <w:pPr>
        <w:pStyle w:val="AmdtsEntryHd"/>
        <w:rPr>
          <w:rStyle w:val="CharPartText"/>
          <w:iCs/>
        </w:rPr>
      </w:pPr>
      <w:r w:rsidRPr="005C770D">
        <w:rPr>
          <w:rStyle w:val="CharPartText"/>
        </w:rPr>
        <w:t>Victims of Crime (Financial Assistance) Act 1983</w:t>
      </w:r>
    </w:p>
    <w:p w14:paraId="06C188F8" w14:textId="77777777" w:rsidR="00B66075" w:rsidRPr="00B66075" w:rsidRDefault="00B66075" w:rsidP="00B66075">
      <w:pPr>
        <w:pStyle w:val="AmdtsEntries"/>
      </w:pPr>
      <w:r>
        <w:t>sch 2 pt 2.20</w:t>
      </w:r>
      <w:r>
        <w:tab/>
        <w:t>om LA s 89 (3)</w:t>
      </w:r>
    </w:p>
    <w:p w14:paraId="49B04BCA" w14:textId="77777777" w:rsidR="00B66075" w:rsidRDefault="00637D96" w:rsidP="00B66075">
      <w:pPr>
        <w:pStyle w:val="AmdtsEntryHd"/>
        <w:rPr>
          <w:rStyle w:val="CharPartText"/>
          <w:iCs/>
        </w:rPr>
      </w:pPr>
      <w:r w:rsidRPr="005C770D">
        <w:rPr>
          <w:rStyle w:val="CharPartText"/>
        </w:rPr>
        <w:lastRenderedPageBreak/>
        <w:t>Victims of Crime Regulation 2000</w:t>
      </w:r>
    </w:p>
    <w:p w14:paraId="0B5858FB" w14:textId="77777777" w:rsidR="00B66075" w:rsidRPr="00B66075" w:rsidRDefault="00B66075" w:rsidP="00B66075">
      <w:pPr>
        <w:pStyle w:val="AmdtsEntries"/>
      </w:pPr>
      <w:r>
        <w:t>sch 2 pt 2.21</w:t>
      </w:r>
      <w:r>
        <w:tab/>
        <w:t>om LA s 89 (3)</w:t>
      </w:r>
    </w:p>
    <w:p w14:paraId="575A4B6E" w14:textId="77777777" w:rsidR="00B66075" w:rsidRDefault="00637D96" w:rsidP="00B66075">
      <w:pPr>
        <w:pStyle w:val="AmdtsEntryHd"/>
        <w:rPr>
          <w:rStyle w:val="CharPartText"/>
          <w:iCs/>
        </w:rPr>
      </w:pPr>
      <w:r w:rsidRPr="005C770D">
        <w:rPr>
          <w:rStyle w:val="CharPartText"/>
        </w:rPr>
        <w:t>Workers Compensation Act 1951</w:t>
      </w:r>
    </w:p>
    <w:p w14:paraId="3E0CA848" w14:textId="77777777" w:rsidR="00B66075" w:rsidRPr="00B66075" w:rsidRDefault="00B66075" w:rsidP="00B66075">
      <w:pPr>
        <w:pStyle w:val="AmdtsEntries"/>
      </w:pPr>
      <w:r>
        <w:t>sch 2 pt 2.22</w:t>
      </w:r>
      <w:r>
        <w:tab/>
        <w:t>om LA s 89 (3)</w:t>
      </w:r>
    </w:p>
    <w:p w14:paraId="06A0AC86" w14:textId="77777777" w:rsidR="00B66075" w:rsidRDefault="00637D96" w:rsidP="00B66075">
      <w:pPr>
        <w:pStyle w:val="AmdtsEntryHd"/>
        <w:rPr>
          <w:rStyle w:val="CharPartText"/>
          <w:iCs/>
        </w:rPr>
      </w:pPr>
      <w:r w:rsidRPr="005C770D">
        <w:rPr>
          <w:rStyle w:val="CharPartText"/>
        </w:rPr>
        <w:t>Workers Compensation Regulation 2002</w:t>
      </w:r>
    </w:p>
    <w:p w14:paraId="5D074667" w14:textId="77777777" w:rsidR="007101FB" w:rsidRDefault="00B66075" w:rsidP="009F1A96">
      <w:pPr>
        <w:pStyle w:val="AmdtsEntries"/>
      </w:pPr>
      <w:r>
        <w:t>sch 2 pt 2.23</w:t>
      </w:r>
      <w:r>
        <w:tab/>
        <w:t>om LA s 89 (3)</w:t>
      </w:r>
    </w:p>
    <w:p w14:paraId="7B24C052" w14:textId="77777777" w:rsidR="00992163" w:rsidRPr="00992163" w:rsidRDefault="00992163" w:rsidP="00992163">
      <w:pPr>
        <w:pStyle w:val="PageBreak"/>
      </w:pPr>
      <w:r w:rsidRPr="00992163">
        <w:br w:type="page"/>
      </w:r>
    </w:p>
    <w:p w14:paraId="4BF30100" w14:textId="77777777" w:rsidR="00A632FE" w:rsidRPr="007C61FC" w:rsidRDefault="00A632FE" w:rsidP="009F1A96">
      <w:pPr>
        <w:pStyle w:val="Endnote20"/>
      </w:pPr>
      <w:bookmarkStart w:id="50" w:name="_Toc501110796"/>
      <w:r w:rsidRPr="007C61FC">
        <w:rPr>
          <w:rStyle w:val="charTableNo"/>
        </w:rPr>
        <w:lastRenderedPageBreak/>
        <w:t>5</w:t>
      </w:r>
      <w:r>
        <w:tab/>
      </w:r>
      <w:r w:rsidRPr="007C61FC">
        <w:rPr>
          <w:rStyle w:val="charTableText"/>
        </w:rPr>
        <w:t>Earlier republications</w:t>
      </w:r>
      <w:bookmarkEnd w:id="50"/>
    </w:p>
    <w:p w14:paraId="447A368A" w14:textId="77777777" w:rsidR="00A632FE" w:rsidRDefault="00A632FE">
      <w:pPr>
        <w:pStyle w:val="EndNoteTextPub"/>
      </w:pPr>
      <w:r>
        <w:t xml:space="preserve">Some earlier republications were not numbered. The number in column 1 refers to the publication order.  </w:t>
      </w:r>
    </w:p>
    <w:p w14:paraId="1F8B284C" w14:textId="77777777" w:rsidR="00A632FE" w:rsidRDefault="00A632F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95AF1F" w14:textId="77777777" w:rsidR="00A632FE" w:rsidRDefault="00A632F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632FE" w14:paraId="5D245259" w14:textId="77777777">
        <w:trPr>
          <w:tblHeader/>
        </w:trPr>
        <w:tc>
          <w:tcPr>
            <w:tcW w:w="1576" w:type="dxa"/>
            <w:tcBorders>
              <w:bottom w:val="single" w:sz="4" w:space="0" w:color="auto"/>
            </w:tcBorders>
          </w:tcPr>
          <w:p w14:paraId="616C04FD" w14:textId="77777777" w:rsidR="00A632FE" w:rsidRDefault="00A632FE">
            <w:pPr>
              <w:pStyle w:val="EarlierRepubHdg"/>
            </w:pPr>
            <w:r>
              <w:t>Republication No and date</w:t>
            </w:r>
          </w:p>
        </w:tc>
        <w:tc>
          <w:tcPr>
            <w:tcW w:w="1681" w:type="dxa"/>
            <w:tcBorders>
              <w:bottom w:val="single" w:sz="4" w:space="0" w:color="auto"/>
            </w:tcBorders>
          </w:tcPr>
          <w:p w14:paraId="080837C1" w14:textId="77777777" w:rsidR="00A632FE" w:rsidRDefault="00A632FE">
            <w:pPr>
              <w:pStyle w:val="EarlierRepubHdg"/>
            </w:pPr>
            <w:r>
              <w:t>Effective</w:t>
            </w:r>
          </w:p>
        </w:tc>
        <w:tc>
          <w:tcPr>
            <w:tcW w:w="1783" w:type="dxa"/>
            <w:tcBorders>
              <w:bottom w:val="single" w:sz="4" w:space="0" w:color="auto"/>
            </w:tcBorders>
          </w:tcPr>
          <w:p w14:paraId="3E4F926C" w14:textId="77777777" w:rsidR="00A632FE" w:rsidRDefault="00A632FE">
            <w:pPr>
              <w:pStyle w:val="EarlierRepubHdg"/>
            </w:pPr>
            <w:r>
              <w:t>Last amendment made by</w:t>
            </w:r>
          </w:p>
        </w:tc>
        <w:tc>
          <w:tcPr>
            <w:tcW w:w="1783" w:type="dxa"/>
            <w:tcBorders>
              <w:bottom w:val="single" w:sz="4" w:space="0" w:color="auto"/>
            </w:tcBorders>
          </w:tcPr>
          <w:p w14:paraId="0DB112A1" w14:textId="77777777" w:rsidR="00A632FE" w:rsidRDefault="00A632FE">
            <w:pPr>
              <w:pStyle w:val="EarlierRepubHdg"/>
            </w:pPr>
            <w:r>
              <w:t>Republication for</w:t>
            </w:r>
          </w:p>
        </w:tc>
      </w:tr>
      <w:tr w:rsidR="00A632FE" w14:paraId="0C02B40C" w14:textId="77777777">
        <w:tc>
          <w:tcPr>
            <w:tcW w:w="1576" w:type="dxa"/>
            <w:tcBorders>
              <w:top w:val="single" w:sz="4" w:space="0" w:color="auto"/>
              <w:bottom w:val="single" w:sz="4" w:space="0" w:color="auto"/>
            </w:tcBorders>
          </w:tcPr>
          <w:p w14:paraId="55781272" w14:textId="77777777" w:rsidR="00A632FE" w:rsidRDefault="00290E38">
            <w:pPr>
              <w:pStyle w:val="EarlierRepubEntries"/>
            </w:pPr>
            <w:r>
              <w:t>R1</w:t>
            </w:r>
            <w:r>
              <w:br/>
              <w:t>1 July 2010</w:t>
            </w:r>
          </w:p>
        </w:tc>
        <w:tc>
          <w:tcPr>
            <w:tcW w:w="1681" w:type="dxa"/>
            <w:tcBorders>
              <w:top w:val="single" w:sz="4" w:space="0" w:color="auto"/>
              <w:bottom w:val="single" w:sz="4" w:space="0" w:color="auto"/>
            </w:tcBorders>
          </w:tcPr>
          <w:p w14:paraId="7A6891C0" w14:textId="77777777" w:rsidR="00A632FE" w:rsidRDefault="00290E38">
            <w:pPr>
              <w:pStyle w:val="EarlierRepubEntries"/>
            </w:pPr>
            <w:r>
              <w:t>1 July 2010–</w:t>
            </w:r>
            <w:r>
              <w:br/>
              <w:t>11 Oct 2010</w:t>
            </w:r>
          </w:p>
        </w:tc>
        <w:tc>
          <w:tcPr>
            <w:tcW w:w="1783" w:type="dxa"/>
            <w:tcBorders>
              <w:top w:val="single" w:sz="4" w:space="0" w:color="auto"/>
              <w:bottom w:val="single" w:sz="4" w:space="0" w:color="auto"/>
            </w:tcBorders>
          </w:tcPr>
          <w:p w14:paraId="18AC7A00" w14:textId="77777777" w:rsidR="00A632FE" w:rsidRDefault="00290E38">
            <w:pPr>
              <w:pStyle w:val="EarlierRepubEntries"/>
            </w:pPr>
            <w:r>
              <w:t>not amended</w:t>
            </w:r>
          </w:p>
        </w:tc>
        <w:tc>
          <w:tcPr>
            <w:tcW w:w="1783" w:type="dxa"/>
            <w:tcBorders>
              <w:top w:val="single" w:sz="4" w:space="0" w:color="auto"/>
              <w:bottom w:val="single" w:sz="4" w:space="0" w:color="auto"/>
            </w:tcBorders>
          </w:tcPr>
          <w:p w14:paraId="2BD1003B" w14:textId="098E90D9" w:rsidR="00A632FE" w:rsidRDefault="003C665E">
            <w:pPr>
              <w:pStyle w:val="EarlierRepubEntries"/>
            </w:pPr>
            <w:r>
              <w:t xml:space="preserve">new Act and </w:t>
            </w:r>
            <w:r w:rsidR="00290E38">
              <w:t xml:space="preserve">modifications by </w:t>
            </w:r>
            <w:hyperlink r:id="rId82"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p>
        </w:tc>
      </w:tr>
      <w:tr w:rsidR="00A0616F" w14:paraId="30652659" w14:textId="77777777">
        <w:tc>
          <w:tcPr>
            <w:tcW w:w="1576" w:type="dxa"/>
            <w:tcBorders>
              <w:top w:val="single" w:sz="4" w:space="0" w:color="auto"/>
              <w:bottom w:val="single" w:sz="4" w:space="0" w:color="auto"/>
            </w:tcBorders>
          </w:tcPr>
          <w:p w14:paraId="5EC1F751" w14:textId="77777777" w:rsidR="00A0616F" w:rsidRDefault="00A0616F">
            <w:pPr>
              <w:pStyle w:val="EarlierRepubEntries"/>
            </w:pPr>
            <w:r>
              <w:t>R2</w:t>
            </w:r>
            <w:r>
              <w:br/>
            </w:r>
            <w:r w:rsidR="00BE622D">
              <w:t>12 Oct 2010</w:t>
            </w:r>
          </w:p>
        </w:tc>
        <w:tc>
          <w:tcPr>
            <w:tcW w:w="1681" w:type="dxa"/>
            <w:tcBorders>
              <w:top w:val="single" w:sz="4" w:space="0" w:color="auto"/>
              <w:bottom w:val="single" w:sz="4" w:space="0" w:color="auto"/>
            </w:tcBorders>
          </w:tcPr>
          <w:p w14:paraId="5239B8CA" w14:textId="77777777" w:rsidR="00A0616F" w:rsidRDefault="00BE622D">
            <w:pPr>
              <w:pStyle w:val="EarlierRepubEntries"/>
            </w:pPr>
            <w:r>
              <w:t>12 Oct 2010–</w:t>
            </w:r>
            <w:r>
              <w:br/>
              <w:t>1 Jan 2011</w:t>
            </w:r>
          </w:p>
        </w:tc>
        <w:tc>
          <w:tcPr>
            <w:tcW w:w="1783" w:type="dxa"/>
            <w:tcBorders>
              <w:top w:val="single" w:sz="4" w:space="0" w:color="auto"/>
              <w:bottom w:val="single" w:sz="4" w:space="0" w:color="auto"/>
            </w:tcBorders>
          </w:tcPr>
          <w:p w14:paraId="0B72F979" w14:textId="77777777" w:rsidR="00A0616F" w:rsidRDefault="00BE622D">
            <w:pPr>
              <w:pStyle w:val="EarlierRepubEntries"/>
            </w:pPr>
            <w:r>
              <w:t>not amended</w:t>
            </w:r>
          </w:p>
        </w:tc>
        <w:tc>
          <w:tcPr>
            <w:tcW w:w="1783" w:type="dxa"/>
            <w:tcBorders>
              <w:top w:val="single" w:sz="4" w:space="0" w:color="auto"/>
              <w:bottom w:val="single" w:sz="4" w:space="0" w:color="auto"/>
            </w:tcBorders>
          </w:tcPr>
          <w:p w14:paraId="54D95380" w14:textId="60FE3CEA" w:rsidR="00A0616F" w:rsidRDefault="00BE622D">
            <w:pPr>
              <w:pStyle w:val="EarlierRepubEntries"/>
            </w:pPr>
            <w:r>
              <w:t xml:space="preserve">modifications by </w:t>
            </w:r>
            <w:hyperlink r:id="rId83" w:tooltip="Health Practitioner Regulation National Law (ACT) (Transitional Provisions) Regulation 2010 (No 2)" w:history="1">
              <w:r w:rsidR="00802F64" w:rsidRPr="00802F64">
                <w:rPr>
                  <w:rStyle w:val="charCitHyperlinkAbbrev"/>
                </w:rPr>
                <w:t>SL2010</w:t>
              </w:r>
              <w:r w:rsidR="00802F64" w:rsidRPr="00802F64">
                <w:rPr>
                  <w:rStyle w:val="charCitHyperlinkAbbrev"/>
                </w:rPr>
                <w:noBreakHyphen/>
                <w:t>39</w:t>
              </w:r>
            </w:hyperlink>
          </w:p>
        </w:tc>
      </w:tr>
      <w:tr w:rsidR="00404195" w14:paraId="4DFF4FC6" w14:textId="77777777">
        <w:tc>
          <w:tcPr>
            <w:tcW w:w="1576" w:type="dxa"/>
            <w:tcBorders>
              <w:top w:val="single" w:sz="4" w:space="0" w:color="auto"/>
              <w:bottom w:val="single" w:sz="4" w:space="0" w:color="auto"/>
            </w:tcBorders>
          </w:tcPr>
          <w:p w14:paraId="337CFDCC" w14:textId="77777777" w:rsidR="00404195" w:rsidRDefault="00404195">
            <w:pPr>
              <w:pStyle w:val="EarlierRepubEntries"/>
            </w:pPr>
            <w:r>
              <w:t>R3</w:t>
            </w:r>
            <w:r>
              <w:br/>
              <w:t>2 Jan 2011</w:t>
            </w:r>
          </w:p>
        </w:tc>
        <w:tc>
          <w:tcPr>
            <w:tcW w:w="1681" w:type="dxa"/>
            <w:tcBorders>
              <w:top w:val="single" w:sz="4" w:space="0" w:color="auto"/>
              <w:bottom w:val="single" w:sz="4" w:space="0" w:color="auto"/>
            </w:tcBorders>
          </w:tcPr>
          <w:p w14:paraId="5D21504D" w14:textId="77777777" w:rsidR="00404195" w:rsidRDefault="00404195">
            <w:pPr>
              <w:pStyle w:val="EarlierRepubEntries"/>
            </w:pPr>
            <w:r>
              <w:t>2 Jan 2011–</w:t>
            </w:r>
            <w:r>
              <w:br/>
              <w:t>30 June 2012</w:t>
            </w:r>
          </w:p>
        </w:tc>
        <w:tc>
          <w:tcPr>
            <w:tcW w:w="1783" w:type="dxa"/>
            <w:tcBorders>
              <w:top w:val="single" w:sz="4" w:space="0" w:color="auto"/>
              <w:bottom w:val="single" w:sz="4" w:space="0" w:color="auto"/>
            </w:tcBorders>
          </w:tcPr>
          <w:p w14:paraId="621287F7" w14:textId="77777777" w:rsidR="00404195" w:rsidRDefault="00575D25">
            <w:pPr>
              <w:pStyle w:val="EarlierRepubEntries"/>
            </w:pPr>
            <w:r>
              <w:t>n</w:t>
            </w:r>
            <w:r w:rsidR="00404195">
              <w:t>ot amended</w:t>
            </w:r>
          </w:p>
        </w:tc>
        <w:tc>
          <w:tcPr>
            <w:tcW w:w="1783" w:type="dxa"/>
            <w:tcBorders>
              <w:top w:val="single" w:sz="4" w:space="0" w:color="auto"/>
              <w:bottom w:val="single" w:sz="4" w:space="0" w:color="auto"/>
            </w:tcBorders>
          </w:tcPr>
          <w:p w14:paraId="7BF70171" w14:textId="77777777" w:rsidR="00404195" w:rsidRDefault="00404195">
            <w:pPr>
              <w:pStyle w:val="EarlierRepubEntries"/>
            </w:pPr>
            <w:r>
              <w:t>expiry of transitional provision (s 14)</w:t>
            </w:r>
          </w:p>
        </w:tc>
      </w:tr>
      <w:tr w:rsidR="00992163" w14:paraId="3BEE2064" w14:textId="77777777">
        <w:tc>
          <w:tcPr>
            <w:tcW w:w="1576" w:type="dxa"/>
            <w:tcBorders>
              <w:top w:val="single" w:sz="4" w:space="0" w:color="auto"/>
              <w:bottom w:val="single" w:sz="4" w:space="0" w:color="auto"/>
            </w:tcBorders>
          </w:tcPr>
          <w:p w14:paraId="56A4455B" w14:textId="77777777" w:rsidR="00992163" w:rsidRDefault="00992163">
            <w:pPr>
              <w:pStyle w:val="EarlierRepubEntries"/>
            </w:pPr>
            <w:r>
              <w:t>R4</w:t>
            </w:r>
            <w:r>
              <w:br/>
              <w:t>1 July 2012</w:t>
            </w:r>
          </w:p>
        </w:tc>
        <w:tc>
          <w:tcPr>
            <w:tcW w:w="1681" w:type="dxa"/>
            <w:tcBorders>
              <w:top w:val="single" w:sz="4" w:space="0" w:color="auto"/>
              <w:bottom w:val="single" w:sz="4" w:space="0" w:color="auto"/>
            </w:tcBorders>
          </w:tcPr>
          <w:p w14:paraId="77059982" w14:textId="77777777" w:rsidR="00992163" w:rsidRDefault="00992163">
            <w:pPr>
              <w:pStyle w:val="EarlierRepubEntries"/>
            </w:pPr>
            <w:r>
              <w:t>1 July 2012–</w:t>
            </w:r>
            <w:r>
              <w:br/>
              <w:t>1 July 2012</w:t>
            </w:r>
          </w:p>
        </w:tc>
        <w:tc>
          <w:tcPr>
            <w:tcW w:w="1783" w:type="dxa"/>
            <w:tcBorders>
              <w:top w:val="single" w:sz="4" w:space="0" w:color="auto"/>
              <w:bottom w:val="single" w:sz="4" w:space="0" w:color="auto"/>
            </w:tcBorders>
          </w:tcPr>
          <w:p w14:paraId="2CDF0E2F" w14:textId="77777777" w:rsidR="00992163" w:rsidRDefault="00992163">
            <w:pPr>
              <w:pStyle w:val="EarlierRepubEntries"/>
            </w:pPr>
            <w:r>
              <w:t>not amended</w:t>
            </w:r>
          </w:p>
        </w:tc>
        <w:tc>
          <w:tcPr>
            <w:tcW w:w="1783" w:type="dxa"/>
            <w:tcBorders>
              <w:top w:val="single" w:sz="4" w:space="0" w:color="auto"/>
              <w:bottom w:val="single" w:sz="4" w:space="0" w:color="auto"/>
            </w:tcBorders>
          </w:tcPr>
          <w:p w14:paraId="042FE197" w14:textId="77777777" w:rsidR="00992163" w:rsidRDefault="00C61142">
            <w:pPr>
              <w:pStyle w:val="EarlierRepubEntries"/>
            </w:pPr>
            <w:r>
              <w:t>commenced provisions</w:t>
            </w:r>
          </w:p>
        </w:tc>
      </w:tr>
      <w:tr w:rsidR="007A5C34" w14:paraId="628CF4E4" w14:textId="77777777">
        <w:tc>
          <w:tcPr>
            <w:tcW w:w="1576" w:type="dxa"/>
            <w:tcBorders>
              <w:top w:val="single" w:sz="4" w:space="0" w:color="auto"/>
              <w:bottom w:val="single" w:sz="4" w:space="0" w:color="auto"/>
            </w:tcBorders>
          </w:tcPr>
          <w:p w14:paraId="395D818F" w14:textId="77777777" w:rsidR="007A5C34" w:rsidRDefault="007A5C34">
            <w:pPr>
              <w:pStyle w:val="EarlierRepubEntries"/>
            </w:pPr>
            <w:r>
              <w:t>R5</w:t>
            </w:r>
            <w:r>
              <w:br/>
              <w:t>2 July 2012</w:t>
            </w:r>
          </w:p>
        </w:tc>
        <w:tc>
          <w:tcPr>
            <w:tcW w:w="1681" w:type="dxa"/>
            <w:tcBorders>
              <w:top w:val="single" w:sz="4" w:space="0" w:color="auto"/>
              <w:bottom w:val="single" w:sz="4" w:space="0" w:color="auto"/>
            </w:tcBorders>
          </w:tcPr>
          <w:p w14:paraId="53400DA2" w14:textId="77777777" w:rsidR="007A5C34" w:rsidRDefault="007A5C34">
            <w:pPr>
              <w:pStyle w:val="EarlierRepubEntries"/>
            </w:pPr>
            <w:r>
              <w:t>2 July 2012</w:t>
            </w:r>
            <w:r>
              <w:noBreakHyphen/>
            </w:r>
            <w:r>
              <w:br/>
              <w:t>31 Dec 2017</w:t>
            </w:r>
          </w:p>
        </w:tc>
        <w:tc>
          <w:tcPr>
            <w:tcW w:w="1783" w:type="dxa"/>
            <w:tcBorders>
              <w:top w:val="single" w:sz="4" w:space="0" w:color="auto"/>
              <w:bottom w:val="single" w:sz="4" w:space="0" w:color="auto"/>
            </w:tcBorders>
          </w:tcPr>
          <w:p w14:paraId="5B57F304" w14:textId="77777777" w:rsidR="007A5C34" w:rsidRDefault="007A5C34">
            <w:pPr>
              <w:pStyle w:val="EarlierRepubEntries"/>
            </w:pPr>
            <w:r>
              <w:t>not amended</w:t>
            </w:r>
          </w:p>
        </w:tc>
        <w:tc>
          <w:tcPr>
            <w:tcW w:w="1783" w:type="dxa"/>
            <w:tcBorders>
              <w:top w:val="single" w:sz="4" w:space="0" w:color="auto"/>
              <w:bottom w:val="single" w:sz="4" w:space="0" w:color="auto"/>
            </w:tcBorders>
          </w:tcPr>
          <w:p w14:paraId="5812C142" w14:textId="77777777" w:rsidR="007A5C34" w:rsidRDefault="007A5C34">
            <w:pPr>
              <w:pStyle w:val="EarlierRepubEntries"/>
            </w:pPr>
            <w:r w:rsidRPr="00C47876">
              <w:t xml:space="preserve">expiry of </w:t>
            </w:r>
            <w:r>
              <w:t xml:space="preserve">provisions (s 11, pt 3) </w:t>
            </w:r>
            <w:r>
              <w:br/>
              <w:t>and modifications (s 12A, s 13A</w:t>
            </w:r>
            <w:r w:rsidRPr="00C47876">
              <w:t>)</w:t>
            </w:r>
          </w:p>
        </w:tc>
      </w:tr>
    </w:tbl>
    <w:p w14:paraId="549BA897" w14:textId="77777777" w:rsidR="00D265A1" w:rsidRDefault="00D265A1">
      <w:pPr>
        <w:pStyle w:val="05EndNote"/>
        <w:sectPr w:rsidR="00D265A1">
          <w:headerReference w:type="even" r:id="rId84"/>
          <w:headerReference w:type="default" r:id="rId85"/>
          <w:footerReference w:type="even" r:id="rId86"/>
          <w:footerReference w:type="default" r:id="rId87"/>
          <w:pgSz w:w="11907" w:h="16839" w:code="9"/>
          <w:pgMar w:top="3000" w:right="1900" w:bottom="2500" w:left="2300" w:header="2480" w:footer="2100" w:gutter="0"/>
          <w:cols w:space="720"/>
          <w:docGrid w:linePitch="254"/>
        </w:sectPr>
      </w:pPr>
    </w:p>
    <w:p w14:paraId="729F99EB" w14:textId="77777777" w:rsidR="00D265A1" w:rsidRDefault="00D265A1"/>
    <w:p w14:paraId="6FE0D03E" w14:textId="77777777" w:rsidR="00D265A1" w:rsidRDefault="00D265A1"/>
    <w:p w14:paraId="1EA1CEBD" w14:textId="77777777" w:rsidR="00D265A1" w:rsidRDefault="00D265A1"/>
    <w:p w14:paraId="4084F802" w14:textId="77777777" w:rsidR="00376AF8" w:rsidRDefault="00376AF8"/>
    <w:p w14:paraId="482B4C47" w14:textId="77777777" w:rsidR="00376AF8" w:rsidRDefault="00376AF8"/>
    <w:p w14:paraId="401A1AAE" w14:textId="77777777" w:rsidR="00D265A1" w:rsidRDefault="00D265A1">
      <w:pPr>
        <w:rPr>
          <w:color w:val="000000"/>
          <w:sz w:val="20"/>
        </w:rPr>
      </w:pPr>
    </w:p>
    <w:p w14:paraId="447E6BB7" w14:textId="77777777" w:rsidR="00D265A1" w:rsidRDefault="00D265A1">
      <w:pPr>
        <w:rPr>
          <w:color w:val="000000"/>
          <w:sz w:val="22"/>
        </w:rPr>
      </w:pPr>
    </w:p>
    <w:p w14:paraId="40F7118A" w14:textId="77777777" w:rsidR="00D265A1" w:rsidRPr="00BC0E8B" w:rsidRDefault="00D265A1">
      <w:pPr>
        <w:rPr>
          <w:color w:val="000000"/>
          <w:sz w:val="22"/>
        </w:rPr>
      </w:pPr>
      <w:r>
        <w:rPr>
          <w:color w:val="000000"/>
          <w:sz w:val="22"/>
        </w:rPr>
        <w:t xml:space="preserve">©  Australian Capital Territory </w:t>
      </w:r>
      <w:r w:rsidR="007A5C34">
        <w:rPr>
          <w:noProof/>
          <w:color w:val="000000"/>
          <w:sz w:val="22"/>
        </w:rPr>
        <w:t>2018</w:t>
      </w:r>
    </w:p>
    <w:p w14:paraId="6168AE9A" w14:textId="77777777" w:rsidR="00D265A1" w:rsidRDefault="00D265A1">
      <w:pPr>
        <w:pStyle w:val="06Copyright"/>
        <w:sectPr w:rsidR="00D265A1" w:rsidSect="00D265A1">
          <w:headerReference w:type="even" r:id="rId88"/>
          <w:headerReference w:type="default" r:id="rId89"/>
          <w:footerReference w:type="even" r:id="rId90"/>
          <w:footerReference w:type="default" r:id="rId91"/>
          <w:headerReference w:type="first" r:id="rId92"/>
          <w:footerReference w:type="first" r:id="rId93"/>
          <w:type w:val="continuous"/>
          <w:pgSz w:w="11907" w:h="16839" w:code="9"/>
          <w:pgMar w:top="3000" w:right="1900" w:bottom="2500" w:left="2300" w:header="2480" w:footer="2100" w:gutter="0"/>
          <w:pgNumType w:fmt="lowerRoman"/>
          <w:cols w:space="720"/>
          <w:titlePg/>
          <w:docGrid w:linePitch="326"/>
        </w:sectPr>
      </w:pPr>
    </w:p>
    <w:p w14:paraId="07FF3120" w14:textId="77777777" w:rsidR="00B9294A" w:rsidRDefault="00B9294A" w:rsidP="00D265A1"/>
    <w:sectPr w:rsidR="00B9294A" w:rsidSect="00D265A1">
      <w:headerReference w:type="first" r:id="rId94"/>
      <w:footerReference w:type="first" r:id="rId9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05C178" w14:textId="77777777" w:rsidR="00F44998" w:rsidRDefault="00F44998">
      <w:r>
        <w:separator/>
      </w:r>
    </w:p>
  </w:endnote>
  <w:endnote w:type="continuationSeparator" w:id="0">
    <w:p w14:paraId="0E3F2B14" w14:textId="77777777" w:rsidR="00F44998" w:rsidRDefault="00F44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AB807" w14:textId="290D6927" w:rsidR="00423416" w:rsidRPr="0096379A" w:rsidRDefault="0096379A" w:rsidP="0096379A">
    <w:pPr>
      <w:pStyle w:val="Footer"/>
      <w:jc w:val="center"/>
      <w:rPr>
        <w:rFonts w:cs="Arial"/>
        <w:sz w:val="14"/>
      </w:rPr>
    </w:pPr>
    <w:r w:rsidRPr="0096379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3CAA4" w14:textId="77A8FD61" w:rsidR="00BC2667" w:rsidRPr="0096379A" w:rsidRDefault="00BC2667" w:rsidP="0096379A">
    <w:pPr>
      <w:pStyle w:val="Footer"/>
      <w:jc w:val="center"/>
      <w:rPr>
        <w:rFonts w:cs="Arial"/>
        <w:sz w:val="14"/>
      </w:rPr>
    </w:pPr>
    <w:r w:rsidRPr="0096379A">
      <w:rPr>
        <w:rFonts w:cs="Arial"/>
        <w:sz w:val="14"/>
      </w:rPr>
      <w:fldChar w:fldCharType="begin"/>
    </w:r>
    <w:r w:rsidRPr="0096379A">
      <w:rPr>
        <w:rFonts w:cs="Arial"/>
        <w:sz w:val="14"/>
      </w:rPr>
      <w:instrText xml:space="preserve"> DOCPROPERTY "Status" </w:instrText>
    </w:r>
    <w:r w:rsidRPr="0096379A">
      <w:rPr>
        <w:rFonts w:cs="Arial"/>
        <w:sz w:val="14"/>
      </w:rPr>
      <w:fldChar w:fldCharType="separate"/>
    </w:r>
    <w:r w:rsidR="0056775E" w:rsidRPr="0096379A">
      <w:rPr>
        <w:rFonts w:cs="Arial"/>
        <w:sz w:val="14"/>
      </w:rPr>
      <w:t xml:space="preserve"> </w:t>
    </w:r>
    <w:r w:rsidRPr="0096379A">
      <w:rPr>
        <w:rFonts w:cs="Arial"/>
        <w:sz w:val="14"/>
      </w:rPr>
      <w:fldChar w:fldCharType="end"/>
    </w:r>
    <w:r w:rsidRPr="0096379A">
      <w:rPr>
        <w:rFonts w:cs="Arial"/>
        <w:sz w:val="14"/>
      </w:rPr>
      <w:fldChar w:fldCharType="begin"/>
    </w:r>
    <w:r w:rsidRPr="0096379A">
      <w:rPr>
        <w:rFonts w:cs="Arial"/>
        <w:sz w:val="14"/>
      </w:rPr>
      <w:instrText xml:space="preserve"> COMMENTS  \* MERGEFORMAT </w:instrText>
    </w:r>
    <w:r w:rsidRPr="0096379A">
      <w:rPr>
        <w:rFonts w:cs="Arial"/>
        <w:sz w:val="14"/>
      </w:rPr>
      <w:fldChar w:fldCharType="end"/>
    </w:r>
    <w:r w:rsidR="0096379A" w:rsidRPr="0096379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521E9" w14:textId="2AD2E507" w:rsidR="00423416" w:rsidRPr="0096379A" w:rsidRDefault="0096379A" w:rsidP="0096379A">
    <w:pPr>
      <w:pStyle w:val="Footer"/>
      <w:jc w:val="center"/>
      <w:rPr>
        <w:rFonts w:cs="Arial"/>
        <w:sz w:val="14"/>
      </w:rPr>
    </w:pPr>
    <w:r w:rsidRPr="0096379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998F8" w14:textId="77777777" w:rsidR="00BC2667" w:rsidRDefault="00BC266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C2667" w14:paraId="23931FC9" w14:textId="77777777">
      <w:tc>
        <w:tcPr>
          <w:tcW w:w="846" w:type="pct"/>
        </w:tcPr>
        <w:p w14:paraId="667E29A6" w14:textId="77777777" w:rsidR="00BC2667" w:rsidRDefault="00BC266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30D1A">
            <w:rPr>
              <w:rStyle w:val="PageNumber"/>
              <w:noProof/>
            </w:rPr>
            <w:t>2</w:t>
          </w:r>
          <w:r>
            <w:rPr>
              <w:rStyle w:val="PageNumber"/>
            </w:rPr>
            <w:fldChar w:fldCharType="end"/>
          </w:r>
        </w:p>
      </w:tc>
      <w:tc>
        <w:tcPr>
          <w:tcW w:w="3093" w:type="pct"/>
        </w:tcPr>
        <w:p w14:paraId="1110B10E" w14:textId="542558CC" w:rsidR="00BC2667"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48652134" w14:textId="4D0ACD31" w:rsidR="00BC2667" w:rsidRDefault="0096379A">
          <w:pPr>
            <w:pStyle w:val="FooterInfoCentre"/>
          </w:pPr>
          <w:r>
            <w:fldChar w:fldCharType="begin"/>
          </w:r>
          <w:r>
            <w:instrText xml:space="preserve"> DOCPROPERTY "Eff"  </w:instrText>
          </w:r>
          <w:r>
            <w:fldChar w:fldCharType="separate"/>
          </w:r>
          <w:r w:rsidR="0056775E">
            <w:t xml:space="preserve">Effective:  </w:t>
          </w:r>
          <w:r>
            <w:fldChar w:fldCharType="end"/>
          </w:r>
          <w:r>
            <w:fldChar w:fldCharType="begin"/>
          </w:r>
          <w:r>
            <w:instrText xml:space="preserve"> DOCPROPERTY "StartDt"   </w:instrText>
          </w:r>
          <w:r>
            <w:fldChar w:fldCharType="separate"/>
          </w:r>
          <w:r w:rsidR="0056775E">
            <w:t>01/01/18</w:t>
          </w:r>
          <w:r>
            <w:fldChar w:fldCharType="end"/>
          </w:r>
          <w:r>
            <w:fldChar w:fldCharType="begin"/>
          </w:r>
          <w:r>
            <w:instrText xml:space="preserve"> DOCPROPERTY "EndDt"  </w:instrText>
          </w:r>
          <w:r>
            <w:fldChar w:fldCharType="separate"/>
          </w:r>
          <w:r w:rsidR="0056775E">
            <w:t>-17/09/24</w:t>
          </w:r>
          <w:r>
            <w:fldChar w:fldCharType="end"/>
          </w:r>
        </w:p>
      </w:tc>
      <w:tc>
        <w:tcPr>
          <w:tcW w:w="1061" w:type="pct"/>
        </w:tcPr>
        <w:p w14:paraId="6AB7ADCA" w14:textId="6D3AA57C" w:rsidR="00BC2667" w:rsidRDefault="0096379A">
          <w:pPr>
            <w:pStyle w:val="Footer"/>
            <w:jc w:val="right"/>
          </w:pPr>
          <w:r>
            <w:fldChar w:fldCharType="begin"/>
          </w:r>
          <w:r>
            <w:instrText xml:space="preserve"> DOCPROPERTY "Category"  </w:instrText>
          </w:r>
          <w:r>
            <w:fldChar w:fldCharType="separate"/>
          </w:r>
          <w:r w:rsidR="0056775E">
            <w:t>R6</w:t>
          </w:r>
          <w:r>
            <w:fldChar w:fldCharType="end"/>
          </w:r>
          <w:r w:rsidR="00BC2667">
            <w:br/>
          </w:r>
          <w:r>
            <w:fldChar w:fldCharType="begin"/>
          </w:r>
          <w:r>
            <w:instrText xml:space="preserve"> DOCPROPERTY "RepubDt"  </w:instrText>
          </w:r>
          <w:r>
            <w:fldChar w:fldCharType="separate"/>
          </w:r>
          <w:r w:rsidR="0056775E">
            <w:t>01/01/18</w:t>
          </w:r>
          <w:r>
            <w:fldChar w:fldCharType="end"/>
          </w:r>
        </w:p>
      </w:tc>
    </w:tr>
  </w:tbl>
  <w:p w14:paraId="5E373018" w14:textId="194B508F" w:rsidR="00BC2667"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907C6" w14:textId="77777777" w:rsidR="00BC2667" w:rsidRDefault="00BC266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2667" w14:paraId="1DE0C14F" w14:textId="77777777">
      <w:tc>
        <w:tcPr>
          <w:tcW w:w="1061" w:type="pct"/>
        </w:tcPr>
        <w:p w14:paraId="748C170F" w14:textId="326F84AB" w:rsidR="00BC2667" w:rsidRDefault="0096379A">
          <w:pPr>
            <w:pStyle w:val="Footer"/>
          </w:pPr>
          <w:r>
            <w:fldChar w:fldCharType="begin"/>
          </w:r>
          <w:r>
            <w:instrText xml:space="preserve"> DOCPROPERTY "Category"  </w:instrText>
          </w:r>
          <w:r>
            <w:fldChar w:fldCharType="separate"/>
          </w:r>
          <w:r w:rsidR="0056775E">
            <w:t>R6</w:t>
          </w:r>
          <w:r>
            <w:fldChar w:fldCharType="end"/>
          </w:r>
          <w:r w:rsidR="00BC2667">
            <w:br/>
          </w:r>
          <w:r>
            <w:fldChar w:fldCharType="begin"/>
          </w:r>
          <w:r>
            <w:instrText xml:space="preserve"> DOCPROPERTY "RepubDt"  </w:instrText>
          </w:r>
          <w:r>
            <w:fldChar w:fldCharType="separate"/>
          </w:r>
          <w:r w:rsidR="0056775E">
            <w:t>01/01/18</w:t>
          </w:r>
          <w:r>
            <w:fldChar w:fldCharType="end"/>
          </w:r>
        </w:p>
      </w:tc>
      <w:tc>
        <w:tcPr>
          <w:tcW w:w="3093" w:type="pct"/>
        </w:tcPr>
        <w:p w14:paraId="3D5D9C60" w14:textId="49ABB69A" w:rsidR="00BC2667"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4B44E784" w14:textId="0F6F73EE" w:rsidR="00BC2667" w:rsidRDefault="0096379A">
          <w:pPr>
            <w:pStyle w:val="FooterInfoCentre"/>
          </w:pPr>
          <w:r>
            <w:fldChar w:fldCharType="begin"/>
          </w:r>
          <w:r>
            <w:instrText xml:space="preserve"> DOCPROPERTY "Eff"  </w:instrText>
          </w:r>
          <w:r>
            <w:fldChar w:fldCharType="separate"/>
          </w:r>
          <w:r w:rsidR="0056775E">
            <w:t xml:space="preserve">Effective:  </w:t>
          </w:r>
          <w:r>
            <w:fldChar w:fldCharType="end"/>
          </w:r>
          <w:r>
            <w:fldChar w:fldCharType="begin"/>
          </w:r>
          <w:r>
            <w:instrText xml:space="preserve"> DOCPROPERTY "StartDt"  </w:instrText>
          </w:r>
          <w:r>
            <w:fldChar w:fldCharType="separate"/>
          </w:r>
          <w:r w:rsidR="0056775E">
            <w:t>01/01/18</w:t>
          </w:r>
          <w:r>
            <w:fldChar w:fldCharType="end"/>
          </w:r>
          <w:r>
            <w:fldChar w:fldCharType="begin"/>
          </w:r>
          <w:r>
            <w:instrText xml:space="preserve"> DOCPROPERTY "EndDt"  </w:instrText>
          </w:r>
          <w:r>
            <w:fldChar w:fldCharType="separate"/>
          </w:r>
          <w:r w:rsidR="0056775E">
            <w:t>-17/09/24</w:t>
          </w:r>
          <w:r>
            <w:fldChar w:fldCharType="end"/>
          </w:r>
        </w:p>
      </w:tc>
      <w:tc>
        <w:tcPr>
          <w:tcW w:w="846" w:type="pct"/>
        </w:tcPr>
        <w:p w14:paraId="2D728839" w14:textId="77777777" w:rsidR="00BC2667" w:rsidRDefault="00BC266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E33F4">
            <w:rPr>
              <w:rStyle w:val="PageNumber"/>
              <w:noProof/>
            </w:rPr>
            <w:t>2</w:t>
          </w:r>
          <w:r>
            <w:rPr>
              <w:rStyle w:val="PageNumber"/>
            </w:rPr>
            <w:fldChar w:fldCharType="end"/>
          </w:r>
        </w:p>
      </w:tc>
    </w:tr>
  </w:tbl>
  <w:p w14:paraId="5264BBEE" w14:textId="2C176A07" w:rsidR="00BC2667"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B9BEB" w14:textId="77777777" w:rsidR="00BC2667" w:rsidRDefault="00BC266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2667" w14:paraId="3C809189" w14:textId="77777777">
      <w:tc>
        <w:tcPr>
          <w:tcW w:w="1061" w:type="pct"/>
        </w:tcPr>
        <w:p w14:paraId="0C696FCC" w14:textId="1B76FBDB" w:rsidR="00BC2667" w:rsidRDefault="0096379A">
          <w:pPr>
            <w:pStyle w:val="Footer"/>
          </w:pPr>
          <w:r>
            <w:fldChar w:fldCharType="begin"/>
          </w:r>
          <w:r>
            <w:instrText xml:space="preserve"> DOCPROPERTY "Category"  </w:instrText>
          </w:r>
          <w:r>
            <w:fldChar w:fldCharType="separate"/>
          </w:r>
          <w:r w:rsidR="0056775E">
            <w:t>R6</w:t>
          </w:r>
          <w:r>
            <w:fldChar w:fldCharType="end"/>
          </w:r>
          <w:r w:rsidR="00BC2667">
            <w:br/>
          </w:r>
          <w:r>
            <w:fldChar w:fldCharType="begin"/>
          </w:r>
          <w:r>
            <w:instrText xml:space="preserve"> DOCPROPERTY "RepubDt"  </w:instrText>
          </w:r>
          <w:r>
            <w:fldChar w:fldCharType="separate"/>
          </w:r>
          <w:r w:rsidR="0056775E">
            <w:t>01/01/18</w:t>
          </w:r>
          <w:r>
            <w:fldChar w:fldCharType="end"/>
          </w:r>
        </w:p>
      </w:tc>
      <w:tc>
        <w:tcPr>
          <w:tcW w:w="3093" w:type="pct"/>
        </w:tcPr>
        <w:p w14:paraId="43F2AE64" w14:textId="64DC8B09" w:rsidR="00BC2667"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5018FE88" w14:textId="00D0CE1A" w:rsidR="00BC2667" w:rsidRDefault="0096379A">
          <w:pPr>
            <w:pStyle w:val="FooterInfoCentre"/>
          </w:pPr>
          <w:r>
            <w:fldChar w:fldCharType="begin"/>
          </w:r>
          <w:r>
            <w:instrText xml:space="preserve"> DOCPROPERTY "Eff"  </w:instrText>
          </w:r>
          <w:r>
            <w:fldChar w:fldCharType="separate"/>
          </w:r>
          <w:r w:rsidR="0056775E">
            <w:t xml:space="preserve">Effective:  </w:t>
          </w:r>
          <w:r>
            <w:fldChar w:fldCharType="end"/>
          </w:r>
          <w:r>
            <w:fldChar w:fldCharType="begin"/>
          </w:r>
          <w:r>
            <w:instrText xml:space="preserve"> DOCPROPERTY "StartDt"   </w:instrText>
          </w:r>
          <w:r>
            <w:fldChar w:fldCharType="separate"/>
          </w:r>
          <w:r w:rsidR="0056775E">
            <w:t>01/01/18</w:t>
          </w:r>
          <w:r>
            <w:fldChar w:fldCharType="end"/>
          </w:r>
          <w:r>
            <w:fldChar w:fldCharType="begin"/>
          </w:r>
          <w:r>
            <w:instrText xml:space="preserve"> DOCPROPERTY "EndDt"  </w:instrText>
          </w:r>
          <w:r>
            <w:fldChar w:fldCharType="separate"/>
          </w:r>
          <w:r w:rsidR="0056775E">
            <w:t>-17/09/24</w:t>
          </w:r>
          <w:r>
            <w:fldChar w:fldCharType="end"/>
          </w:r>
        </w:p>
      </w:tc>
      <w:tc>
        <w:tcPr>
          <w:tcW w:w="846" w:type="pct"/>
        </w:tcPr>
        <w:p w14:paraId="69E976D4" w14:textId="77777777" w:rsidR="00BC2667" w:rsidRDefault="00BC266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30D1A">
            <w:rPr>
              <w:rStyle w:val="PageNumber"/>
              <w:noProof/>
            </w:rPr>
            <w:t>1</w:t>
          </w:r>
          <w:r>
            <w:rPr>
              <w:rStyle w:val="PageNumber"/>
            </w:rPr>
            <w:fldChar w:fldCharType="end"/>
          </w:r>
        </w:p>
      </w:tc>
    </w:tr>
  </w:tbl>
  <w:p w14:paraId="2B5C0B8A" w14:textId="0287BAD7" w:rsidR="00BC2667" w:rsidRPr="0096379A" w:rsidRDefault="0096379A" w:rsidP="0096379A">
    <w:pPr>
      <w:pStyle w:val="Status"/>
      <w:rPr>
        <w:rFonts w:cs="Arial"/>
      </w:rPr>
    </w:pPr>
    <w:r w:rsidRPr="0096379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21B4F"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998" w14:paraId="46DCDC4D" w14:textId="77777777">
      <w:tc>
        <w:tcPr>
          <w:tcW w:w="847" w:type="pct"/>
        </w:tcPr>
        <w:p w14:paraId="08BE55A8" w14:textId="77777777" w:rsidR="00F44998" w:rsidRDefault="00F44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5389D">
            <w:rPr>
              <w:rStyle w:val="PageNumber"/>
              <w:noProof/>
            </w:rPr>
            <w:t>4</w:t>
          </w:r>
          <w:r>
            <w:rPr>
              <w:rStyle w:val="PageNumber"/>
            </w:rPr>
            <w:fldChar w:fldCharType="end"/>
          </w:r>
        </w:p>
      </w:tc>
      <w:tc>
        <w:tcPr>
          <w:tcW w:w="3092" w:type="pct"/>
        </w:tcPr>
        <w:p w14:paraId="08E8CB1B" w14:textId="3F83C1BF" w:rsidR="00F44998"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65C47056" w14:textId="6863CBE3" w:rsidR="00F44998" w:rsidRDefault="0096379A">
          <w:pPr>
            <w:pStyle w:val="FooterInfoCentre"/>
          </w:pPr>
          <w:r>
            <w:fldChar w:fldCharType="begin"/>
          </w:r>
          <w:r>
            <w:instrText xml:space="preserve"> DOCPROPERTY "Eff"  *\charformat </w:instrText>
          </w:r>
          <w:r>
            <w:fldChar w:fldCharType="separate"/>
          </w:r>
          <w:r w:rsidR="0056775E">
            <w:t xml:space="preserve">Effective:  </w:t>
          </w:r>
          <w:r>
            <w:fldChar w:fldCharType="end"/>
          </w:r>
          <w:r>
            <w:fldChar w:fldCharType="begin"/>
          </w:r>
          <w:r>
            <w:instrText xml:space="preserve"> DOCPROPERTY "StartDt"  *\charformat </w:instrText>
          </w:r>
          <w:r>
            <w:fldChar w:fldCharType="separate"/>
          </w:r>
          <w:r w:rsidR="0056775E">
            <w:t>01/01/18</w:t>
          </w:r>
          <w:r>
            <w:fldChar w:fldCharType="end"/>
          </w:r>
          <w:r>
            <w:fldChar w:fldCharType="begin"/>
          </w:r>
          <w:r>
            <w:instrText xml:space="preserve"> DOCPROPERTY "EndDt"  *\charformat </w:instrText>
          </w:r>
          <w:r>
            <w:fldChar w:fldCharType="separate"/>
          </w:r>
          <w:r w:rsidR="0056775E">
            <w:t>-17/09/24</w:t>
          </w:r>
          <w:r>
            <w:fldChar w:fldCharType="end"/>
          </w:r>
        </w:p>
      </w:tc>
      <w:tc>
        <w:tcPr>
          <w:tcW w:w="1061" w:type="pct"/>
        </w:tcPr>
        <w:p w14:paraId="3C168443" w14:textId="7DAE1B56" w:rsidR="00F44998" w:rsidRDefault="0096379A">
          <w:pPr>
            <w:pStyle w:val="Footer"/>
            <w:jc w:val="right"/>
          </w:pPr>
          <w:r>
            <w:fldChar w:fldCharType="begin"/>
          </w:r>
          <w:r>
            <w:instrText xml:space="preserve"> DOCPROPERTY "Category"  *\charformat  </w:instrText>
          </w:r>
          <w:r>
            <w:fldChar w:fldCharType="separate"/>
          </w:r>
          <w:r w:rsidR="0056775E">
            <w:t>R6</w:t>
          </w:r>
          <w:r>
            <w:fldChar w:fldCharType="end"/>
          </w:r>
          <w:r w:rsidR="00F44998">
            <w:br/>
          </w:r>
          <w:r>
            <w:fldChar w:fldCharType="begin"/>
          </w:r>
          <w:r>
            <w:instrText xml:space="preserve"> DOCPROPERTY "RepubDt"  *\charformat  </w:instrText>
          </w:r>
          <w:r>
            <w:fldChar w:fldCharType="separate"/>
          </w:r>
          <w:r w:rsidR="0056775E">
            <w:t>01/01/18</w:t>
          </w:r>
          <w:r>
            <w:fldChar w:fldCharType="end"/>
          </w:r>
        </w:p>
      </w:tc>
    </w:tr>
  </w:tbl>
  <w:p w14:paraId="21FC4746" w14:textId="049E319F" w:rsidR="00F44998"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09FA6" w14:textId="77777777" w:rsidR="00F44998" w:rsidRDefault="00F44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998" w14:paraId="4B48E84F" w14:textId="77777777">
      <w:tc>
        <w:tcPr>
          <w:tcW w:w="1061" w:type="pct"/>
        </w:tcPr>
        <w:p w14:paraId="2EE9938C" w14:textId="6C8DF6E8" w:rsidR="00F44998" w:rsidRDefault="0096379A">
          <w:pPr>
            <w:pStyle w:val="Footer"/>
          </w:pPr>
          <w:r>
            <w:fldChar w:fldCharType="begin"/>
          </w:r>
          <w:r>
            <w:instrText xml:space="preserve"> DOCPROPERTY "Category"  *\charformat  </w:instrText>
          </w:r>
          <w:r>
            <w:fldChar w:fldCharType="separate"/>
          </w:r>
          <w:r w:rsidR="0056775E">
            <w:t>R6</w:t>
          </w:r>
          <w:r>
            <w:fldChar w:fldCharType="end"/>
          </w:r>
          <w:r w:rsidR="00F44998">
            <w:br/>
          </w:r>
          <w:r>
            <w:fldChar w:fldCharType="begin"/>
          </w:r>
          <w:r>
            <w:instrText xml:space="preserve"> DOCPROPERTY "RepubDt"  *\charformat  </w:instrText>
          </w:r>
          <w:r>
            <w:fldChar w:fldCharType="separate"/>
          </w:r>
          <w:r w:rsidR="0056775E">
            <w:t>01/01/18</w:t>
          </w:r>
          <w:r>
            <w:fldChar w:fldCharType="end"/>
          </w:r>
        </w:p>
      </w:tc>
      <w:tc>
        <w:tcPr>
          <w:tcW w:w="3092" w:type="pct"/>
        </w:tcPr>
        <w:p w14:paraId="51CE3F72" w14:textId="36B9E0CF" w:rsidR="00F44998"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7064CD3B" w14:textId="6B7E75C3" w:rsidR="00F44998" w:rsidRDefault="0096379A">
          <w:pPr>
            <w:pStyle w:val="FooterInfoCentre"/>
          </w:pPr>
          <w:r>
            <w:fldChar w:fldCharType="begin"/>
          </w:r>
          <w:r>
            <w:instrText xml:space="preserve"> DOCPROPERTY "Eff"  *\charformat </w:instrText>
          </w:r>
          <w:r>
            <w:fldChar w:fldCharType="separate"/>
          </w:r>
          <w:r w:rsidR="0056775E">
            <w:t xml:space="preserve">Effective:  </w:t>
          </w:r>
          <w:r>
            <w:fldChar w:fldCharType="end"/>
          </w:r>
          <w:r>
            <w:fldChar w:fldCharType="begin"/>
          </w:r>
          <w:r>
            <w:instrText xml:space="preserve"> DOCPROPERTY "StartDt"  *\charformat </w:instrText>
          </w:r>
          <w:r>
            <w:fldChar w:fldCharType="separate"/>
          </w:r>
          <w:r w:rsidR="0056775E">
            <w:t>01/01/18</w:t>
          </w:r>
          <w:r>
            <w:fldChar w:fldCharType="end"/>
          </w:r>
          <w:r>
            <w:fldChar w:fldCharType="begin"/>
          </w:r>
          <w:r>
            <w:instrText xml:space="preserve"> DOCPROPERTY "EndDt"  *\charformat </w:instrText>
          </w:r>
          <w:r>
            <w:fldChar w:fldCharType="separate"/>
          </w:r>
          <w:r w:rsidR="0056775E">
            <w:t>-17/09/24</w:t>
          </w:r>
          <w:r>
            <w:fldChar w:fldCharType="end"/>
          </w:r>
        </w:p>
      </w:tc>
      <w:tc>
        <w:tcPr>
          <w:tcW w:w="847" w:type="pct"/>
        </w:tcPr>
        <w:p w14:paraId="662241F3"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389D">
            <w:rPr>
              <w:rStyle w:val="PageNumber"/>
              <w:noProof/>
            </w:rPr>
            <w:t>3</w:t>
          </w:r>
          <w:r>
            <w:rPr>
              <w:rStyle w:val="PageNumber"/>
            </w:rPr>
            <w:fldChar w:fldCharType="end"/>
          </w:r>
        </w:p>
      </w:tc>
    </w:tr>
  </w:tbl>
  <w:p w14:paraId="47050128" w14:textId="3132CAE3" w:rsidR="00F44998"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124A6"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44998" w14:paraId="50622516" w14:textId="77777777">
      <w:tc>
        <w:tcPr>
          <w:tcW w:w="1061" w:type="pct"/>
        </w:tcPr>
        <w:p w14:paraId="6877ED9D" w14:textId="77E677F1" w:rsidR="00F44998" w:rsidRDefault="0096379A">
          <w:pPr>
            <w:pStyle w:val="Footer"/>
          </w:pPr>
          <w:r>
            <w:fldChar w:fldCharType="begin"/>
          </w:r>
          <w:r>
            <w:instrText xml:space="preserve"> DOCPROPERTY "Category"  *\charformat  </w:instrText>
          </w:r>
          <w:r>
            <w:fldChar w:fldCharType="separate"/>
          </w:r>
          <w:r w:rsidR="0056775E">
            <w:t>R6</w:t>
          </w:r>
          <w:r>
            <w:fldChar w:fldCharType="end"/>
          </w:r>
          <w:r w:rsidR="00F44998">
            <w:br/>
          </w:r>
          <w:r>
            <w:fldChar w:fldCharType="begin"/>
          </w:r>
          <w:r>
            <w:instrText xml:space="preserve"> DOCPROPERTY "RepubDt"  *\charformat  </w:instrText>
          </w:r>
          <w:r>
            <w:fldChar w:fldCharType="separate"/>
          </w:r>
          <w:r w:rsidR="0056775E">
            <w:t>01/01/18</w:t>
          </w:r>
          <w:r>
            <w:fldChar w:fldCharType="end"/>
          </w:r>
        </w:p>
      </w:tc>
      <w:tc>
        <w:tcPr>
          <w:tcW w:w="3092" w:type="pct"/>
        </w:tcPr>
        <w:p w14:paraId="5BE37CDF" w14:textId="68EF8C19" w:rsidR="00F44998"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413A52E0" w14:textId="1F139A47" w:rsidR="00F44998" w:rsidRDefault="0096379A">
          <w:pPr>
            <w:pStyle w:val="FooterInfoCentre"/>
          </w:pPr>
          <w:r>
            <w:fldChar w:fldCharType="begin"/>
          </w:r>
          <w:r>
            <w:instrText xml:space="preserve"> DOCPROPERTY "Eff"  *\charformat </w:instrText>
          </w:r>
          <w:r>
            <w:fldChar w:fldCharType="separate"/>
          </w:r>
          <w:r w:rsidR="0056775E">
            <w:t xml:space="preserve">Effective:  </w:t>
          </w:r>
          <w:r>
            <w:fldChar w:fldCharType="end"/>
          </w:r>
          <w:r>
            <w:fldChar w:fldCharType="begin"/>
          </w:r>
          <w:r>
            <w:instrText xml:space="preserve"> DOCPROPERTY "StartDt"  *\charformat </w:instrText>
          </w:r>
          <w:r>
            <w:fldChar w:fldCharType="separate"/>
          </w:r>
          <w:r w:rsidR="0056775E">
            <w:t>01/01/18</w:t>
          </w:r>
          <w:r>
            <w:fldChar w:fldCharType="end"/>
          </w:r>
          <w:r>
            <w:fldChar w:fldCharType="begin"/>
          </w:r>
          <w:r>
            <w:instrText xml:space="preserve"> DOCPROPERTY "EndDt"  *\charformat </w:instrText>
          </w:r>
          <w:r>
            <w:fldChar w:fldCharType="separate"/>
          </w:r>
          <w:r w:rsidR="0056775E">
            <w:t>-17/09/24</w:t>
          </w:r>
          <w:r>
            <w:fldChar w:fldCharType="end"/>
          </w:r>
        </w:p>
      </w:tc>
      <w:tc>
        <w:tcPr>
          <w:tcW w:w="847" w:type="pct"/>
        </w:tcPr>
        <w:p w14:paraId="758A295F"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389D">
            <w:rPr>
              <w:rStyle w:val="PageNumber"/>
              <w:noProof/>
            </w:rPr>
            <w:t>1</w:t>
          </w:r>
          <w:r>
            <w:rPr>
              <w:rStyle w:val="PageNumber"/>
            </w:rPr>
            <w:fldChar w:fldCharType="end"/>
          </w:r>
        </w:p>
      </w:tc>
    </w:tr>
  </w:tbl>
  <w:p w14:paraId="60359555" w14:textId="795E4966" w:rsidR="00F44998"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D3D9D"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998" w14:paraId="646D63DA" w14:textId="77777777">
      <w:tc>
        <w:tcPr>
          <w:tcW w:w="847" w:type="pct"/>
        </w:tcPr>
        <w:p w14:paraId="6A51829B" w14:textId="77777777" w:rsidR="00F44998" w:rsidRDefault="00F44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5389D">
            <w:rPr>
              <w:rStyle w:val="PageNumber"/>
              <w:noProof/>
            </w:rPr>
            <w:t>14</w:t>
          </w:r>
          <w:r>
            <w:rPr>
              <w:rStyle w:val="PageNumber"/>
            </w:rPr>
            <w:fldChar w:fldCharType="end"/>
          </w:r>
        </w:p>
      </w:tc>
      <w:tc>
        <w:tcPr>
          <w:tcW w:w="3092" w:type="pct"/>
        </w:tcPr>
        <w:p w14:paraId="540C5497" w14:textId="69C672BA" w:rsidR="00F44998"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78160E5A" w14:textId="01F0B296" w:rsidR="00F44998" w:rsidRDefault="0096379A">
          <w:pPr>
            <w:pStyle w:val="FooterInfoCentre"/>
          </w:pPr>
          <w:r>
            <w:fldChar w:fldCharType="begin"/>
          </w:r>
          <w:r>
            <w:instrText xml:space="preserve"> DOCPROPERTY "Eff"  *\charformat </w:instrText>
          </w:r>
          <w:r>
            <w:fldChar w:fldCharType="separate"/>
          </w:r>
          <w:r w:rsidR="0056775E">
            <w:t xml:space="preserve">Effective:  </w:t>
          </w:r>
          <w:r>
            <w:fldChar w:fldCharType="end"/>
          </w:r>
          <w:r>
            <w:fldChar w:fldCharType="begin"/>
          </w:r>
          <w:r>
            <w:instrText xml:space="preserve"> DOCPROPERTY "StartDt"  *\charformat </w:instrText>
          </w:r>
          <w:r>
            <w:fldChar w:fldCharType="separate"/>
          </w:r>
          <w:r w:rsidR="0056775E">
            <w:t>01/01/18</w:t>
          </w:r>
          <w:r>
            <w:fldChar w:fldCharType="end"/>
          </w:r>
          <w:r>
            <w:fldChar w:fldCharType="begin"/>
          </w:r>
          <w:r>
            <w:instrText xml:space="preserve"> DOCPROPERTY "EndDt"  *\charformat </w:instrText>
          </w:r>
          <w:r>
            <w:fldChar w:fldCharType="separate"/>
          </w:r>
          <w:r w:rsidR="0056775E">
            <w:t>-17/09/24</w:t>
          </w:r>
          <w:r>
            <w:fldChar w:fldCharType="end"/>
          </w:r>
        </w:p>
      </w:tc>
      <w:tc>
        <w:tcPr>
          <w:tcW w:w="1061" w:type="pct"/>
        </w:tcPr>
        <w:p w14:paraId="01318950" w14:textId="7F79D7CD" w:rsidR="00F44998" w:rsidRDefault="0096379A">
          <w:pPr>
            <w:pStyle w:val="Footer"/>
            <w:jc w:val="right"/>
          </w:pPr>
          <w:r>
            <w:fldChar w:fldCharType="begin"/>
          </w:r>
          <w:r>
            <w:instrText xml:space="preserve"> DOCPROPERTY "Category"  *\charformat  </w:instrText>
          </w:r>
          <w:r>
            <w:fldChar w:fldCharType="separate"/>
          </w:r>
          <w:r w:rsidR="0056775E">
            <w:t>R6</w:t>
          </w:r>
          <w:r>
            <w:fldChar w:fldCharType="end"/>
          </w:r>
          <w:r w:rsidR="00F44998">
            <w:br/>
          </w:r>
          <w:r>
            <w:fldChar w:fldCharType="begin"/>
          </w:r>
          <w:r>
            <w:instrText xml:space="preserve"> DOCPROPERTY "RepubDt"  *\charformat  </w:instrText>
          </w:r>
          <w:r>
            <w:fldChar w:fldCharType="separate"/>
          </w:r>
          <w:r w:rsidR="0056775E">
            <w:t>01/01/18</w:t>
          </w:r>
          <w:r>
            <w:fldChar w:fldCharType="end"/>
          </w:r>
        </w:p>
      </w:tc>
    </w:tr>
  </w:tbl>
  <w:p w14:paraId="539C9F53" w14:textId="5DD78D8B" w:rsidR="00F44998"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033A8" w14:textId="77777777" w:rsidR="00F44998" w:rsidRDefault="00F44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998" w14:paraId="1ECB1FA3" w14:textId="77777777">
      <w:tc>
        <w:tcPr>
          <w:tcW w:w="1061" w:type="pct"/>
        </w:tcPr>
        <w:p w14:paraId="5A0A888D" w14:textId="2B19A0BA" w:rsidR="00F44998" w:rsidRDefault="0096379A">
          <w:pPr>
            <w:pStyle w:val="Footer"/>
          </w:pPr>
          <w:r>
            <w:fldChar w:fldCharType="begin"/>
          </w:r>
          <w:r>
            <w:instrText xml:space="preserve"> DOCPROPERTY "Category"  *\charformat  </w:instrText>
          </w:r>
          <w:r>
            <w:fldChar w:fldCharType="separate"/>
          </w:r>
          <w:r w:rsidR="0056775E">
            <w:t>R6</w:t>
          </w:r>
          <w:r>
            <w:fldChar w:fldCharType="end"/>
          </w:r>
          <w:r w:rsidR="00F44998">
            <w:br/>
          </w:r>
          <w:r>
            <w:fldChar w:fldCharType="begin"/>
          </w:r>
          <w:r>
            <w:instrText xml:space="preserve"> DOCPROPERTY "RepubDt"  *\charformat  </w:instrText>
          </w:r>
          <w:r>
            <w:fldChar w:fldCharType="separate"/>
          </w:r>
          <w:r w:rsidR="0056775E">
            <w:t>01/01/18</w:t>
          </w:r>
          <w:r>
            <w:fldChar w:fldCharType="end"/>
          </w:r>
        </w:p>
      </w:tc>
      <w:tc>
        <w:tcPr>
          <w:tcW w:w="3092" w:type="pct"/>
        </w:tcPr>
        <w:p w14:paraId="61255EDD" w14:textId="27325EF7" w:rsidR="00F44998"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71B535B9" w14:textId="4DE6AB2A" w:rsidR="00F44998" w:rsidRDefault="0096379A">
          <w:pPr>
            <w:pStyle w:val="FooterInfoCentre"/>
          </w:pPr>
          <w:r>
            <w:fldChar w:fldCharType="begin"/>
          </w:r>
          <w:r>
            <w:instrText xml:space="preserve"> DOCPROPERTY "Eff"  *\charformat </w:instrText>
          </w:r>
          <w:r>
            <w:fldChar w:fldCharType="separate"/>
          </w:r>
          <w:r w:rsidR="0056775E">
            <w:t xml:space="preserve">Effective:  </w:t>
          </w:r>
          <w:r>
            <w:fldChar w:fldCharType="end"/>
          </w:r>
          <w:r>
            <w:fldChar w:fldCharType="begin"/>
          </w:r>
          <w:r>
            <w:instrText xml:space="preserve"> DOCPROPERTY "StartDt"  *\charformat </w:instrText>
          </w:r>
          <w:r>
            <w:fldChar w:fldCharType="separate"/>
          </w:r>
          <w:r w:rsidR="0056775E">
            <w:t>01/01/18</w:t>
          </w:r>
          <w:r>
            <w:fldChar w:fldCharType="end"/>
          </w:r>
          <w:r>
            <w:fldChar w:fldCharType="begin"/>
          </w:r>
          <w:r>
            <w:instrText xml:space="preserve"> DOCPROPERTY "EndDt"  *\charformat </w:instrText>
          </w:r>
          <w:r>
            <w:fldChar w:fldCharType="separate"/>
          </w:r>
          <w:r w:rsidR="0056775E">
            <w:t>-17/09/24</w:t>
          </w:r>
          <w:r>
            <w:fldChar w:fldCharType="end"/>
          </w:r>
        </w:p>
      </w:tc>
      <w:tc>
        <w:tcPr>
          <w:tcW w:w="847" w:type="pct"/>
        </w:tcPr>
        <w:p w14:paraId="4FDAFA8F"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389D">
            <w:rPr>
              <w:rStyle w:val="PageNumber"/>
              <w:noProof/>
            </w:rPr>
            <w:t>13</w:t>
          </w:r>
          <w:r>
            <w:rPr>
              <w:rStyle w:val="PageNumber"/>
            </w:rPr>
            <w:fldChar w:fldCharType="end"/>
          </w:r>
        </w:p>
      </w:tc>
    </w:tr>
  </w:tbl>
  <w:p w14:paraId="718961F7" w14:textId="43E25B5B" w:rsidR="00F44998"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72188"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998" w14:paraId="12D68B68" w14:textId="77777777">
      <w:tc>
        <w:tcPr>
          <w:tcW w:w="847" w:type="pct"/>
        </w:tcPr>
        <w:p w14:paraId="367E3FD0" w14:textId="77777777" w:rsidR="00F44998" w:rsidRDefault="00F44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E33F4">
            <w:rPr>
              <w:rStyle w:val="PageNumber"/>
              <w:noProof/>
            </w:rPr>
            <w:t>15</w:t>
          </w:r>
          <w:r>
            <w:rPr>
              <w:rStyle w:val="PageNumber"/>
            </w:rPr>
            <w:fldChar w:fldCharType="end"/>
          </w:r>
        </w:p>
      </w:tc>
      <w:tc>
        <w:tcPr>
          <w:tcW w:w="3092" w:type="pct"/>
        </w:tcPr>
        <w:p w14:paraId="2462ED80" w14:textId="484457F8" w:rsidR="00F44998"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023E004D" w14:textId="753D5CE5" w:rsidR="00F44998" w:rsidRDefault="0096379A">
          <w:pPr>
            <w:pStyle w:val="FooterInfoCentre"/>
          </w:pPr>
          <w:r>
            <w:fldChar w:fldCharType="begin"/>
          </w:r>
          <w:r>
            <w:instrText xml:space="preserve"> DOCPROPERTY "Eff"  *\charformat </w:instrText>
          </w:r>
          <w:r>
            <w:fldChar w:fldCharType="separate"/>
          </w:r>
          <w:r w:rsidR="0056775E">
            <w:t xml:space="preserve">Effective:  </w:t>
          </w:r>
          <w:r>
            <w:fldChar w:fldCharType="end"/>
          </w:r>
          <w:r>
            <w:fldChar w:fldCharType="begin"/>
          </w:r>
          <w:r>
            <w:instrText xml:space="preserve"> DOCPROPERTY "StartDt"  *\charformat </w:instrText>
          </w:r>
          <w:r>
            <w:fldChar w:fldCharType="separate"/>
          </w:r>
          <w:r w:rsidR="0056775E">
            <w:t>01/01/18</w:t>
          </w:r>
          <w:r>
            <w:fldChar w:fldCharType="end"/>
          </w:r>
          <w:r>
            <w:fldChar w:fldCharType="begin"/>
          </w:r>
          <w:r>
            <w:instrText xml:space="preserve"> DOCPROPERTY "EndDt"  *\charformat </w:instrText>
          </w:r>
          <w:r>
            <w:fldChar w:fldCharType="separate"/>
          </w:r>
          <w:r w:rsidR="0056775E">
            <w:t>-17/09/24</w:t>
          </w:r>
          <w:r>
            <w:fldChar w:fldCharType="end"/>
          </w:r>
        </w:p>
      </w:tc>
      <w:tc>
        <w:tcPr>
          <w:tcW w:w="1061" w:type="pct"/>
        </w:tcPr>
        <w:p w14:paraId="1F9E3150" w14:textId="3CCC0FC2" w:rsidR="00F44998" w:rsidRDefault="0096379A">
          <w:pPr>
            <w:pStyle w:val="Footer"/>
            <w:jc w:val="right"/>
          </w:pPr>
          <w:r>
            <w:fldChar w:fldCharType="begin"/>
          </w:r>
          <w:r>
            <w:instrText xml:space="preserve"> DOCPROPERTY "Category"  *\charformat  </w:instrText>
          </w:r>
          <w:r>
            <w:fldChar w:fldCharType="separate"/>
          </w:r>
          <w:r w:rsidR="0056775E">
            <w:t>R6</w:t>
          </w:r>
          <w:r>
            <w:fldChar w:fldCharType="end"/>
          </w:r>
          <w:r w:rsidR="00F44998">
            <w:br/>
          </w:r>
          <w:r>
            <w:fldChar w:fldCharType="begin"/>
          </w:r>
          <w:r>
            <w:instrText xml:space="preserve"> DOCPROPERTY "RepubDt"  *\charformat  </w:instrText>
          </w:r>
          <w:r>
            <w:fldChar w:fldCharType="separate"/>
          </w:r>
          <w:r w:rsidR="0056775E">
            <w:t>01/01/18</w:t>
          </w:r>
          <w:r>
            <w:fldChar w:fldCharType="end"/>
          </w:r>
        </w:p>
      </w:tc>
    </w:tr>
  </w:tbl>
  <w:p w14:paraId="4BAEC7E2" w14:textId="7F014C0D" w:rsidR="00F44998"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6713D" w14:textId="77777777" w:rsidR="00F44998" w:rsidRDefault="00F44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998" w14:paraId="17544BDC" w14:textId="77777777">
      <w:tc>
        <w:tcPr>
          <w:tcW w:w="1061" w:type="pct"/>
        </w:tcPr>
        <w:p w14:paraId="72F323DF" w14:textId="0115C496" w:rsidR="00F44998" w:rsidRDefault="0096379A">
          <w:pPr>
            <w:pStyle w:val="Footer"/>
          </w:pPr>
          <w:r>
            <w:fldChar w:fldCharType="begin"/>
          </w:r>
          <w:r>
            <w:instrText xml:space="preserve"> DOCPROPERTY "Category"  *\charformat  </w:instrText>
          </w:r>
          <w:r>
            <w:fldChar w:fldCharType="separate"/>
          </w:r>
          <w:r w:rsidR="0056775E">
            <w:t>R6</w:t>
          </w:r>
          <w:r>
            <w:fldChar w:fldCharType="end"/>
          </w:r>
          <w:r w:rsidR="00F44998">
            <w:br/>
          </w:r>
          <w:r>
            <w:fldChar w:fldCharType="begin"/>
          </w:r>
          <w:r>
            <w:instrText xml:space="preserve"> DOCPROPERTY "RepubDt"  *\charformat  </w:instrText>
          </w:r>
          <w:r>
            <w:fldChar w:fldCharType="separate"/>
          </w:r>
          <w:r w:rsidR="0056775E">
            <w:t>01/01/18</w:t>
          </w:r>
          <w:r>
            <w:fldChar w:fldCharType="end"/>
          </w:r>
        </w:p>
      </w:tc>
      <w:tc>
        <w:tcPr>
          <w:tcW w:w="3092" w:type="pct"/>
        </w:tcPr>
        <w:p w14:paraId="74B425BC" w14:textId="5B287EA7" w:rsidR="00F44998"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3E1883B9" w14:textId="5C5DFBFD" w:rsidR="00F44998" w:rsidRDefault="0096379A">
          <w:pPr>
            <w:pStyle w:val="FooterInfoCentre"/>
          </w:pPr>
          <w:r>
            <w:fldChar w:fldCharType="begin"/>
          </w:r>
          <w:r>
            <w:instrText xml:space="preserve"> DOCPROPERTY "Eff"  *\charformat </w:instrText>
          </w:r>
          <w:r>
            <w:fldChar w:fldCharType="separate"/>
          </w:r>
          <w:r w:rsidR="0056775E">
            <w:t xml:space="preserve">Effective:  </w:t>
          </w:r>
          <w:r>
            <w:fldChar w:fldCharType="end"/>
          </w:r>
          <w:r>
            <w:fldChar w:fldCharType="begin"/>
          </w:r>
          <w:r>
            <w:instrText xml:space="preserve"> DOCPROPERTY "StartDt"  *\charformat </w:instrText>
          </w:r>
          <w:r>
            <w:fldChar w:fldCharType="separate"/>
          </w:r>
          <w:r w:rsidR="0056775E">
            <w:t>01/01/18</w:t>
          </w:r>
          <w:r>
            <w:fldChar w:fldCharType="end"/>
          </w:r>
          <w:r>
            <w:fldChar w:fldCharType="begin"/>
          </w:r>
          <w:r>
            <w:instrText xml:space="preserve"> DOCPROPERTY "EndDt"  *\charformat </w:instrText>
          </w:r>
          <w:r>
            <w:fldChar w:fldCharType="separate"/>
          </w:r>
          <w:r w:rsidR="0056775E">
            <w:t>-17/09/24</w:t>
          </w:r>
          <w:r>
            <w:fldChar w:fldCharType="end"/>
          </w:r>
        </w:p>
      </w:tc>
      <w:tc>
        <w:tcPr>
          <w:tcW w:w="847" w:type="pct"/>
        </w:tcPr>
        <w:p w14:paraId="4D8235BC"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389D">
            <w:rPr>
              <w:rStyle w:val="PageNumber"/>
              <w:noProof/>
            </w:rPr>
            <w:t>15</w:t>
          </w:r>
          <w:r>
            <w:rPr>
              <w:rStyle w:val="PageNumber"/>
            </w:rPr>
            <w:fldChar w:fldCharType="end"/>
          </w:r>
        </w:p>
      </w:tc>
    </w:tr>
  </w:tbl>
  <w:p w14:paraId="17EEF33E" w14:textId="315E0562" w:rsidR="00F44998"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54D75"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998" w14:paraId="00BFA2E3" w14:textId="77777777">
      <w:tc>
        <w:tcPr>
          <w:tcW w:w="847" w:type="pct"/>
        </w:tcPr>
        <w:p w14:paraId="3ED98321" w14:textId="77777777" w:rsidR="00F44998" w:rsidRDefault="00F44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5389D">
            <w:rPr>
              <w:rStyle w:val="PageNumber"/>
              <w:noProof/>
            </w:rPr>
            <w:t>20</w:t>
          </w:r>
          <w:r>
            <w:rPr>
              <w:rStyle w:val="PageNumber"/>
            </w:rPr>
            <w:fldChar w:fldCharType="end"/>
          </w:r>
        </w:p>
      </w:tc>
      <w:tc>
        <w:tcPr>
          <w:tcW w:w="3092" w:type="pct"/>
        </w:tcPr>
        <w:p w14:paraId="39886C1E" w14:textId="0DFAE24A" w:rsidR="00F44998"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41A8A0A7" w14:textId="0C14FCF2" w:rsidR="00F44998" w:rsidRDefault="0096379A">
          <w:pPr>
            <w:pStyle w:val="FooterInfoCentre"/>
          </w:pPr>
          <w:r>
            <w:fldChar w:fldCharType="begin"/>
          </w:r>
          <w:r>
            <w:instrText xml:space="preserve"> DOCPROPERTY "Eff"  *\charformat </w:instrText>
          </w:r>
          <w:r>
            <w:fldChar w:fldCharType="separate"/>
          </w:r>
          <w:r w:rsidR="0056775E">
            <w:t xml:space="preserve">Effective:  </w:t>
          </w:r>
          <w:r>
            <w:fldChar w:fldCharType="end"/>
          </w:r>
          <w:r>
            <w:fldChar w:fldCharType="begin"/>
          </w:r>
          <w:r>
            <w:instrText xml:space="preserve"> DOCPROPERTY "StartDt"  *\charformat </w:instrText>
          </w:r>
          <w:r>
            <w:fldChar w:fldCharType="separate"/>
          </w:r>
          <w:r w:rsidR="0056775E">
            <w:t>01/01/18</w:t>
          </w:r>
          <w:r>
            <w:fldChar w:fldCharType="end"/>
          </w:r>
          <w:r>
            <w:fldChar w:fldCharType="begin"/>
          </w:r>
          <w:r>
            <w:instrText xml:space="preserve"> DOCPROPERTY "EndDt"  *\charformat </w:instrText>
          </w:r>
          <w:r>
            <w:fldChar w:fldCharType="separate"/>
          </w:r>
          <w:r w:rsidR="0056775E">
            <w:t>-17/09/24</w:t>
          </w:r>
          <w:r>
            <w:fldChar w:fldCharType="end"/>
          </w:r>
        </w:p>
      </w:tc>
      <w:tc>
        <w:tcPr>
          <w:tcW w:w="1061" w:type="pct"/>
        </w:tcPr>
        <w:p w14:paraId="7D27F3C4" w14:textId="4724F7F2" w:rsidR="00F44998" w:rsidRDefault="0096379A">
          <w:pPr>
            <w:pStyle w:val="Footer"/>
            <w:jc w:val="right"/>
          </w:pPr>
          <w:r>
            <w:fldChar w:fldCharType="begin"/>
          </w:r>
          <w:r>
            <w:instrText xml:space="preserve"> DOCPROPERTY "Category"  *\charformat  </w:instrText>
          </w:r>
          <w:r>
            <w:fldChar w:fldCharType="separate"/>
          </w:r>
          <w:r w:rsidR="0056775E">
            <w:t>R6</w:t>
          </w:r>
          <w:r>
            <w:fldChar w:fldCharType="end"/>
          </w:r>
          <w:r w:rsidR="00F44998">
            <w:br/>
          </w:r>
          <w:r>
            <w:fldChar w:fldCharType="begin"/>
          </w:r>
          <w:r>
            <w:instrText xml:space="preserve"> DOCPROPERTY "RepubDt"  *\charformat  </w:instrText>
          </w:r>
          <w:r>
            <w:fldChar w:fldCharType="separate"/>
          </w:r>
          <w:r w:rsidR="0056775E">
            <w:t>01/01/18</w:t>
          </w:r>
          <w:r>
            <w:fldChar w:fldCharType="end"/>
          </w:r>
        </w:p>
      </w:tc>
    </w:tr>
  </w:tbl>
  <w:p w14:paraId="52D89B88" w14:textId="082991BE" w:rsidR="00F44998"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20D92" w14:textId="77777777" w:rsidR="00F44998" w:rsidRDefault="00F44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998" w14:paraId="4147414A" w14:textId="77777777">
      <w:tc>
        <w:tcPr>
          <w:tcW w:w="1061" w:type="pct"/>
        </w:tcPr>
        <w:p w14:paraId="63EF4379" w14:textId="73AC401A" w:rsidR="00F44998" w:rsidRDefault="0096379A">
          <w:pPr>
            <w:pStyle w:val="Footer"/>
          </w:pPr>
          <w:r>
            <w:fldChar w:fldCharType="begin"/>
          </w:r>
          <w:r>
            <w:instrText xml:space="preserve"> DOCPROPERTY "Category"  *\charformat  </w:instrText>
          </w:r>
          <w:r>
            <w:fldChar w:fldCharType="separate"/>
          </w:r>
          <w:r w:rsidR="0056775E">
            <w:t>R6</w:t>
          </w:r>
          <w:r>
            <w:fldChar w:fldCharType="end"/>
          </w:r>
          <w:r w:rsidR="00F44998">
            <w:br/>
          </w:r>
          <w:r>
            <w:fldChar w:fldCharType="begin"/>
          </w:r>
          <w:r>
            <w:instrText xml:space="preserve"> DOCPROPERTY "RepubDt"  *\charformat  </w:instrText>
          </w:r>
          <w:r>
            <w:fldChar w:fldCharType="separate"/>
          </w:r>
          <w:r w:rsidR="0056775E">
            <w:t>01/01/18</w:t>
          </w:r>
          <w:r>
            <w:fldChar w:fldCharType="end"/>
          </w:r>
        </w:p>
      </w:tc>
      <w:tc>
        <w:tcPr>
          <w:tcW w:w="3092" w:type="pct"/>
        </w:tcPr>
        <w:p w14:paraId="6CFC63F4" w14:textId="753843FB" w:rsidR="00F44998" w:rsidRDefault="0096379A">
          <w:pPr>
            <w:pStyle w:val="Footer"/>
            <w:jc w:val="center"/>
          </w:pPr>
          <w:r>
            <w:fldChar w:fldCharType="begin"/>
          </w:r>
          <w:r>
            <w:instrText xml:space="preserve"> REF Citation *\charformat </w:instrText>
          </w:r>
          <w:r>
            <w:fldChar w:fldCharType="separate"/>
          </w:r>
          <w:r w:rsidR="0056775E">
            <w:t>Health Practitioner Regulation National Law (ACT) Act 2010</w:t>
          </w:r>
          <w:r>
            <w:fldChar w:fldCharType="end"/>
          </w:r>
        </w:p>
        <w:p w14:paraId="29937BA2" w14:textId="736B2996" w:rsidR="00F44998" w:rsidRDefault="0096379A">
          <w:pPr>
            <w:pStyle w:val="FooterInfoCentre"/>
          </w:pPr>
          <w:r>
            <w:fldChar w:fldCharType="begin"/>
          </w:r>
          <w:r>
            <w:instrText xml:space="preserve"> DOCPROPERTY "Eff"  *\charformat </w:instrText>
          </w:r>
          <w:r>
            <w:fldChar w:fldCharType="separate"/>
          </w:r>
          <w:r w:rsidR="0056775E">
            <w:t xml:space="preserve">Effective:  </w:t>
          </w:r>
          <w:r>
            <w:fldChar w:fldCharType="end"/>
          </w:r>
          <w:r>
            <w:fldChar w:fldCharType="begin"/>
          </w:r>
          <w:r>
            <w:instrText xml:space="preserve"> DOCPROPERTY "StartDt"  *\charformat </w:instrText>
          </w:r>
          <w:r>
            <w:fldChar w:fldCharType="separate"/>
          </w:r>
          <w:r w:rsidR="0056775E">
            <w:t>01/01/18</w:t>
          </w:r>
          <w:r>
            <w:fldChar w:fldCharType="end"/>
          </w:r>
          <w:r>
            <w:fldChar w:fldCharType="begin"/>
          </w:r>
          <w:r>
            <w:instrText xml:space="preserve"> DOCPROPERTY "EndDt"  *\charformat </w:instrText>
          </w:r>
          <w:r>
            <w:fldChar w:fldCharType="separate"/>
          </w:r>
          <w:r w:rsidR="0056775E">
            <w:t>-17/09/24</w:t>
          </w:r>
          <w:r>
            <w:fldChar w:fldCharType="end"/>
          </w:r>
        </w:p>
      </w:tc>
      <w:tc>
        <w:tcPr>
          <w:tcW w:w="847" w:type="pct"/>
        </w:tcPr>
        <w:p w14:paraId="19FAB039"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389D">
            <w:rPr>
              <w:rStyle w:val="PageNumber"/>
              <w:noProof/>
            </w:rPr>
            <w:t>21</w:t>
          </w:r>
          <w:r>
            <w:rPr>
              <w:rStyle w:val="PageNumber"/>
            </w:rPr>
            <w:fldChar w:fldCharType="end"/>
          </w:r>
        </w:p>
      </w:tc>
    </w:tr>
  </w:tbl>
  <w:p w14:paraId="65A091C4" w14:textId="6FCF8B8D" w:rsidR="00F44998" w:rsidRPr="0096379A" w:rsidRDefault="0096379A" w:rsidP="0096379A">
    <w:pPr>
      <w:pStyle w:val="Status"/>
      <w:rPr>
        <w:rFonts w:cs="Arial"/>
      </w:rPr>
    </w:pPr>
    <w:r w:rsidRPr="0096379A">
      <w:rPr>
        <w:rFonts w:cs="Arial"/>
      </w:rPr>
      <w:fldChar w:fldCharType="begin"/>
    </w:r>
    <w:r w:rsidRPr="0096379A">
      <w:rPr>
        <w:rFonts w:cs="Arial"/>
      </w:rPr>
      <w:instrText xml:space="preserve"> DOCPROPERTY "Status" </w:instrText>
    </w:r>
    <w:r w:rsidRPr="0096379A">
      <w:rPr>
        <w:rFonts w:cs="Arial"/>
      </w:rPr>
      <w:fldChar w:fldCharType="separate"/>
    </w:r>
    <w:r w:rsidR="0056775E" w:rsidRPr="0096379A">
      <w:rPr>
        <w:rFonts w:cs="Arial"/>
      </w:rPr>
      <w:t xml:space="preserve"> </w:t>
    </w:r>
    <w:r w:rsidRPr="0096379A">
      <w:rPr>
        <w:rFonts w:cs="Arial"/>
      </w:rPr>
      <w:fldChar w:fldCharType="end"/>
    </w:r>
    <w:r w:rsidRPr="0096379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79787" w14:textId="420287E1" w:rsidR="00F44998" w:rsidRPr="0096379A" w:rsidRDefault="0096379A" w:rsidP="0096379A">
    <w:pPr>
      <w:pStyle w:val="Footer"/>
      <w:jc w:val="center"/>
      <w:rPr>
        <w:rFonts w:cs="Arial"/>
        <w:sz w:val="14"/>
      </w:rPr>
    </w:pPr>
    <w:r w:rsidRPr="0096379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31F3A" w14:textId="5E60C8C1" w:rsidR="00F44998" w:rsidRPr="0096379A" w:rsidRDefault="00F44998" w:rsidP="0096379A">
    <w:pPr>
      <w:pStyle w:val="Footer"/>
      <w:jc w:val="center"/>
      <w:rPr>
        <w:rFonts w:cs="Arial"/>
        <w:sz w:val="14"/>
      </w:rPr>
    </w:pPr>
    <w:r w:rsidRPr="0096379A">
      <w:rPr>
        <w:rFonts w:cs="Arial"/>
        <w:sz w:val="14"/>
      </w:rPr>
      <w:fldChar w:fldCharType="begin"/>
    </w:r>
    <w:r w:rsidRPr="0096379A">
      <w:rPr>
        <w:rFonts w:cs="Arial"/>
        <w:sz w:val="14"/>
      </w:rPr>
      <w:instrText xml:space="preserve"> COMMENTS  \* MERGEFORMAT </w:instrText>
    </w:r>
    <w:r w:rsidRPr="0096379A">
      <w:rPr>
        <w:rFonts w:cs="Arial"/>
        <w:sz w:val="14"/>
      </w:rPr>
      <w:fldChar w:fldCharType="end"/>
    </w:r>
    <w:r w:rsidR="0096379A" w:rsidRPr="0096379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8E1F6" w14:textId="3DC8E0B1" w:rsidR="00F44998" w:rsidRPr="0096379A" w:rsidRDefault="0096379A" w:rsidP="0096379A">
    <w:pPr>
      <w:pStyle w:val="Footer"/>
      <w:jc w:val="center"/>
      <w:rPr>
        <w:rFonts w:cs="Arial"/>
        <w:sz w:val="14"/>
      </w:rPr>
    </w:pPr>
    <w:r w:rsidRPr="0096379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BCD2C" w14:textId="77777777" w:rsidR="00F44998" w:rsidRDefault="00F449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2AA5D8" w14:textId="77777777" w:rsidR="00F44998" w:rsidRDefault="00F44998">
      <w:r>
        <w:separator/>
      </w:r>
    </w:p>
  </w:footnote>
  <w:footnote w:type="continuationSeparator" w:id="0">
    <w:p w14:paraId="034CA660" w14:textId="77777777" w:rsidR="00F44998" w:rsidRDefault="00F449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9C322" w14:textId="77777777" w:rsidR="00423416" w:rsidRDefault="004234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F148D" w14:textId="77777777" w:rsidR="00423416" w:rsidRDefault="004234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D5E3E" w14:textId="77777777" w:rsidR="00423416" w:rsidRDefault="004234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C2667" w14:paraId="0541B448" w14:textId="77777777">
      <w:tc>
        <w:tcPr>
          <w:tcW w:w="900" w:type="pct"/>
        </w:tcPr>
        <w:p w14:paraId="2F0B19DA" w14:textId="77777777" w:rsidR="00BC2667" w:rsidRDefault="00BC2667">
          <w:pPr>
            <w:pStyle w:val="HeaderEven"/>
          </w:pPr>
        </w:p>
      </w:tc>
      <w:tc>
        <w:tcPr>
          <w:tcW w:w="4100" w:type="pct"/>
        </w:tcPr>
        <w:p w14:paraId="57EB9F0E" w14:textId="77777777" w:rsidR="00BC2667" w:rsidRDefault="00BC2667">
          <w:pPr>
            <w:pStyle w:val="HeaderEven"/>
          </w:pPr>
        </w:p>
      </w:tc>
    </w:tr>
    <w:tr w:rsidR="00BC2667" w14:paraId="5C82435C" w14:textId="77777777">
      <w:tc>
        <w:tcPr>
          <w:tcW w:w="4100" w:type="pct"/>
          <w:gridSpan w:val="2"/>
          <w:tcBorders>
            <w:bottom w:val="single" w:sz="4" w:space="0" w:color="auto"/>
          </w:tcBorders>
        </w:tcPr>
        <w:p w14:paraId="44ADD99D" w14:textId="3DD51760" w:rsidR="00BC2667" w:rsidRDefault="0096379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C5F0CC6" w14:textId="081963D1" w:rsidR="00BC2667" w:rsidRDefault="00BC2667">
    <w:pPr>
      <w:pStyle w:val="N-9pt"/>
    </w:pPr>
    <w:r>
      <w:tab/>
    </w:r>
    <w:r w:rsidR="0096379A">
      <w:fldChar w:fldCharType="begin"/>
    </w:r>
    <w:r w:rsidR="0096379A">
      <w:instrText xml:space="preserve"> STYLEREF charPage \* MERGEFORMAT </w:instrText>
    </w:r>
    <w:r w:rsidR="0096379A">
      <w:fldChar w:fldCharType="separate"/>
    </w:r>
    <w:r w:rsidR="0096379A">
      <w:rPr>
        <w:noProof/>
      </w:rPr>
      <w:t>Page</w:t>
    </w:r>
    <w:r w:rsidR="0096379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C2667" w14:paraId="079F608B" w14:textId="77777777">
      <w:tc>
        <w:tcPr>
          <w:tcW w:w="4100" w:type="pct"/>
        </w:tcPr>
        <w:p w14:paraId="1817AD7A" w14:textId="77777777" w:rsidR="00BC2667" w:rsidRDefault="00BC2667">
          <w:pPr>
            <w:pStyle w:val="HeaderOdd"/>
          </w:pPr>
        </w:p>
      </w:tc>
      <w:tc>
        <w:tcPr>
          <w:tcW w:w="900" w:type="pct"/>
        </w:tcPr>
        <w:p w14:paraId="5F66D8FE" w14:textId="77777777" w:rsidR="00BC2667" w:rsidRDefault="00BC2667">
          <w:pPr>
            <w:pStyle w:val="HeaderOdd"/>
          </w:pPr>
        </w:p>
      </w:tc>
    </w:tr>
    <w:tr w:rsidR="00BC2667" w14:paraId="36444EF1" w14:textId="77777777">
      <w:tc>
        <w:tcPr>
          <w:tcW w:w="900" w:type="pct"/>
          <w:gridSpan w:val="2"/>
          <w:tcBorders>
            <w:bottom w:val="single" w:sz="4" w:space="0" w:color="auto"/>
          </w:tcBorders>
        </w:tcPr>
        <w:p w14:paraId="084766ED" w14:textId="5744527A" w:rsidR="00BC2667" w:rsidRDefault="00BC2667">
          <w:pPr>
            <w:pStyle w:val="HeaderOdd6"/>
          </w:pPr>
          <w:r>
            <w:fldChar w:fldCharType="begin"/>
          </w:r>
          <w:r>
            <w:instrText xml:space="preserve"> STYLEREF charContents \* MERGEFORMAT </w:instrText>
          </w:r>
          <w:r>
            <w:fldChar w:fldCharType="end"/>
          </w:r>
        </w:p>
      </w:tc>
    </w:tr>
  </w:tbl>
  <w:p w14:paraId="759539E8" w14:textId="36E4BAD8" w:rsidR="00BC2667" w:rsidRDefault="00BC266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44998" w14:paraId="421A81EE" w14:textId="77777777">
      <w:tc>
        <w:tcPr>
          <w:tcW w:w="900" w:type="pct"/>
        </w:tcPr>
        <w:p w14:paraId="21023BD8" w14:textId="729588C3" w:rsidR="00F44998" w:rsidRDefault="00F44998">
          <w:pPr>
            <w:pStyle w:val="HeaderEven"/>
            <w:rPr>
              <w:b/>
            </w:rPr>
          </w:pPr>
          <w:r>
            <w:rPr>
              <w:b/>
            </w:rPr>
            <w:fldChar w:fldCharType="begin"/>
          </w:r>
          <w:r>
            <w:rPr>
              <w:b/>
            </w:rPr>
            <w:instrText xml:space="preserve"> STYLEREF CharPartNo \*charformat </w:instrText>
          </w:r>
          <w:r>
            <w:rPr>
              <w:b/>
            </w:rPr>
            <w:fldChar w:fldCharType="separate"/>
          </w:r>
          <w:r w:rsidR="0096379A">
            <w:rPr>
              <w:b/>
              <w:noProof/>
            </w:rPr>
            <w:t>Part 2</w:t>
          </w:r>
          <w:r>
            <w:rPr>
              <w:b/>
            </w:rPr>
            <w:fldChar w:fldCharType="end"/>
          </w:r>
        </w:p>
      </w:tc>
      <w:tc>
        <w:tcPr>
          <w:tcW w:w="4100" w:type="pct"/>
        </w:tcPr>
        <w:p w14:paraId="6DBE8C55" w14:textId="11CABED5" w:rsidR="00F44998" w:rsidRDefault="0096379A">
          <w:pPr>
            <w:pStyle w:val="HeaderEven"/>
          </w:pPr>
          <w:r>
            <w:fldChar w:fldCharType="begin"/>
          </w:r>
          <w:r>
            <w:instrText xml:space="preserve"> STYLEREF CharPartText \*charformat </w:instrText>
          </w:r>
          <w:r>
            <w:fldChar w:fldCharType="separate"/>
          </w:r>
          <w:r>
            <w:rPr>
              <w:noProof/>
            </w:rPr>
            <w:t>Adoption of Health Practitioner Regulation National Law</w:t>
          </w:r>
          <w:r>
            <w:rPr>
              <w:noProof/>
            </w:rPr>
            <w:fldChar w:fldCharType="end"/>
          </w:r>
        </w:p>
      </w:tc>
    </w:tr>
    <w:tr w:rsidR="00F44998" w14:paraId="7209A622" w14:textId="77777777">
      <w:tc>
        <w:tcPr>
          <w:tcW w:w="900" w:type="pct"/>
        </w:tcPr>
        <w:p w14:paraId="0DF7546A" w14:textId="0576D2C4" w:rsidR="00F44998" w:rsidRDefault="00F4499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46E2EE3" w14:textId="67AFE50E" w:rsidR="00F44998" w:rsidRDefault="00F44998">
          <w:pPr>
            <w:pStyle w:val="HeaderEven"/>
          </w:pPr>
          <w:r>
            <w:fldChar w:fldCharType="begin"/>
          </w:r>
          <w:r>
            <w:instrText xml:space="preserve"> STYLEREF CharDivText \*charformat </w:instrText>
          </w:r>
          <w:r>
            <w:fldChar w:fldCharType="end"/>
          </w:r>
        </w:p>
      </w:tc>
    </w:tr>
    <w:tr w:rsidR="00F44998" w14:paraId="23800619" w14:textId="77777777">
      <w:trPr>
        <w:cantSplit/>
      </w:trPr>
      <w:tc>
        <w:tcPr>
          <w:tcW w:w="4997" w:type="pct"/>
          <w:gridSpan w:val="2"/>
          <w:tcBorders>
            <w:bottom w:val="single" w:sz="4" w:space="0" w:color="auto"/>
          </w:tcBorders>
        </w:tcPr>
        <w:p w14:paraId="7737673A" w14:textId="4C001B5E" w:rsidR="00F44998" w:rsidRDefault="0096379A">
          <w:pPr>
            <w:pStyle w:val="HeaderEven6"/>
          </w:pPr>
          <w:r>
            <w:fldChar w:fldCharType="begin"/>
          </w:r>
          <w:r>
            <w:instrText xml:space="preserve"> DOCPROPERTY "Company"  \* MERGEFORMAT </w:instrText>
          </w:r>
          <w:r>
            <w:fldChar w:fldCharType="separate"/>
          </w:r>
          <w:r w:rsidR="0056775E">
            <w:t>Section</w:t>
          </w:r>
          <w:r>
            <w:fldChar w:fldCharType="end"/>
          </w:r>
          <w:r w:rsidR="00F44998">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0176A176" w14:textId="77777777" w:rsidR="00F44998" w:rsidRDefault="00F4499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44998" w14:paraId="1F68D116" w14:textId="77777777">
      <w:tc>
        <w:tcPr>
          <w:tcW w:w="4100" w:type="pct"/>
        </w:tcPr>
        <w:p w14:paraId="518026D7" w14:textId="6B828CC1" w:rsidR="00F44998" w:rsidRDefault="0096379A">
          <w:pPr>
            <w:pStyle w:val="HeaderEven"/>
            <w:jc w:val="right"/>
          </w:pPr>
          <w:r>
            <w:fldChar w:fldCharType="begin"/>
          </w:r>
          <w:r>
            <w:instrText xml:space="preserve"> STYLEREF CharPartText \*charformat </w:instrText>
          </w:r>
          <w:r>
            <w:fldChar w:fldCharType="separate"/>
          </w:r>
          <w:r>
            <w:rPr>
              <w:noProof/>
            </w:rPr>
            <w:t>Adoption of Health Practitioner Regulation National Law</w:t>
          </w:r>
          <w:r>
            <w:rPr>
              <w:noProof/>
            </w:rPr>
            <w:fldChar w:fldCharType="end"/>
          </w:r>
        </w:p>
      </w:tc>
      <w:tc>
        <w:tcPr>
          <w:tcW w:w="900" w:type="pct"/>
        </w:tcPr>
        <w:p w14:paraId="3C5EE44A" w14:textId="6F5A72A3" w:rsidR="00F44998" w:rsidRDefault="00F44998">
          <w:pPr>
            <w:pStyle w:val="HeaderEven"/>
            <w:jc w:val="right"/>
            <w:rPr>
              <w:b/>
            </w:rPr>
          </w:pPr>
          <w:r>
            <w:rPr>
              <w:b/>
            </w:rPr>
            <w:fldChar w:fldCharType="begin"/>
          </w:r>
          <w:r>
            <w:rPr>
              <w:b/>
            </w:rPr>
            <w:instrText xml:space="preserve"> STYLEREF CharPartNo \*charformat </w:instrText>
          </w:r>
          <w:r>
            <w:rPr>
              <w:b/>
            </w:rPr>
            <w:fldChar w:fldCharType="separate"/>
          </w:r>
          <w:r w:rsidR="0096379A">
            <w:rPr>
              <w:b/>
              <w:noProof/>
            </w:rPr>
            <w:t>Part 2</w:t>
          </w:r>
          <w:r>
            <w:rPr>
              <w:b/>
            </w:rPr>
            <w:fldChar w:fldCharType="end"/>
          </w:r>
        </w:p>
      </w:tc>
    </w:tr>
    <w:tr w:rsidR="00F44998" w14:paraId="3D944CAC" w14:textId="77777777">
      <w:tc>
        <w:tcPr>
          <w:tcW w:w="4100" w:type="pct"/>
        </w:tcPr>
        <w:p w14:paraId="132A098B" w14:textId="4813D56A" w:rsidR="00F44998" w:rsidRDefault="00F44998">
          <w:pPr>
            <w:pStyle w:val="HeaderEven"/>
            <w:jc w:val="right"/>
          </w:pPr>
          <w:r>
            <w:fldChar w:fldCharType="begin"/>
          </w:r>
          <w:r>
            <w:instrText xml:space="preserve"> STYLEREF CharDivText \*charformat </w:instrText>
          </w:r>
          <w:r>
            <w:fldChar w:fldCharType="end"/>
          </w:r>
        </w:p>
      </w:tc>
      <w:tc>
        <w:tcPr>
          <w:tcW w:w="900" w:type="pct"/>
        </w:tcPr>
        <w:p w14:paraId="4EBCD716" w14:textId="5E9938C3" w:rsidR="00F44998" w:rsidRDefault="00F44998">
          <w:pPr>
            <w:pStyle w:val="HeaderEven"/>
            <w:jc w:val="right"/>
            <w:rPr>
              <w:b/>
            </w:rPr>
          </w:pPr>
          <w:r>
            <w:rPr>
              <w:b/>
            </w:rPr>
            <w:fldChar w:fldCharType="begin"/>
          </w:r>
          <w:r>
            <w:rPr>
              <w:b/>
            </w:rPr>
            <w:instrText xml:space="preserve"> STYLEREF CharDivNo \*charformat </w:instrText>
          </w:r>
          <w:r>
            <w:rPr>
              <w:b/>
            </w:rPr>
            <w:fldChar w:fldCharType="end"/>
          </w:r>
        </w:p>
      </w:tc>
    </w:tr>
    <w:tr w:rsidR="00F44998" w14:paraId="3A790FD6" w14:textId="77777777">
      <w:trPr>
        <w:cantSplit/>
      </w:trPr>
      <w:tc>
        <w:tcPr>
          <w:tcW w:w="5000" w:type="pct"/>
          <w:gridSpan w:val="2"/>
          <w:tcBorders>
            <w:bottom w:val="single" w:sz="4" w:space="0" w:color="auto"/>
          </w:tcBorders>
        </w:tcPr>
        <w:p w14:paraId="7D4E289D" w14:textId="673E8A2C" w:rsidR="00F44998" w:rsidRDefault="0096379A">
          <w:pPr>
            <w:pStyle w:val="HeaderOdd6"/>
          </w:pPr>
          <w:r>
            <w:fldChar w:fldCharType="begin"/>
          </w:r>
          <w:r>
            <w:instrText xml:space="preserve"> DOCPROPERTY "Company"  \* MERGEFORMAT </w:instrText>
          </w:r>
          <w:r>
            <w:fldChar w:fldCharType="separate"/>
          </w:r>
          <w:r w:rsidR="0056775E">
            <w:t>Section</w:t>
          </w:r>
          <w:r>
            <w:fldChar w:fldCharType="end"/>
          </w:r>
          <w:r w:rsidR="00F44998">
            <w:t xml:space="preserve"> </w:t>
          </w:r>
          <w:r>
            <w:fldChar w:fldCharType="begin"/>
          </w:r>
          <w:r>
            <w:instrText xml:space="preserve"> STYLEREF CharSectNo \*charformat </w:instrText>
          </w:r>
          <w:r>
            <w:fldChar w:fldCharType="separate"/>
          </w:r>
          <w:r>
            <w:rPr>
              <w:noProof/>
            </w:rPr>
            <w:t>6</w:t>
          </w:r>
          <w:r>
            <w:rPr>
              <w:noProof/>
            </w:rPr>
            <w:fldChar w:fldCharType="end"/>
          </w:r>
        </w:p>
      </w:tc>
    </w:tr>
  </w:tbl>
  <w:p w14:paraId="516167DF" w14:textId="77777777" w:rsidR="00F44998" w:rsidRDefault="00F4499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44998" w14:paraId="74536934" w14:textId="77777777">
      <w:trPr>
        <w:jc w:val="center"/>
      </w:trPr>
      <w:tc>
        <w:tcPr>
          <w:tcW w:w="1560" w:type="dxa"/>
        </w:tcPr>
        <w:p w14:paraId="04ADF54E" w14:textId="33BB81A5" w:rsidR="00F44998" w:rsidRDefault="00F44998">
          <w:pPr>
            <w:pStyle w:val="HeaderEven"/>
            <w:rPr>
              <w:b/>
            </w:rPr>
          </w:pPr>
          <w:r>
            <w:rPr>
              <w:b/>
            </w:rPr>
            <w:fldChar w:fldCharType="begin"/>
          </w:r>
          <w:r>
            <w:rPr>
              <w:b/>
            </w:rPr>
            <w:instrText xml:space="preserve"> STYLEREF CharChapNo \*charformat </w:instrText>
          </w:r>
          <w:r>
            <w:rPr>
              <w:b/>
            </w:rPr>
            <w:fldChar w:fldCharType="separate"/>
          </w:r>
          <w:r w:rsidR="0096379A">
            <w:rPr>
              <w:b/>
              <w:noProof/>
            </w:rPr>
            <w:t>Schedule 1</w:t>
          </w:r>
          <w:r>
            <w:rPr>
              <w:b/>
            </w:rPr>
            <w:fldChar w:fldCharType="end"/>
          </w:r>
        </w:p>
      </w:tc>
      <w:tc>
        <w:tcPr>
          <w:tcW w:w="5741" w:type="dxa"/>
        </w:tcPr>
        <w:p w14:paraId="20A851B6" w14:textId="5352A5C8" w:rsidR="00F44998" w:rsidRDefault="0096379A">
          <w:pPr>
            <w:pStyle w:val="HeaderEven"/>
          </w:pPr>
          <w:r>
            <w:fldChar w:fldCharType="begin"/>
          </w:r>
          <w:r>
            <w:instrText xml:space="preserve"> STYLEREF CharChapText \*charformat </w:instrText>
          </w:r>
          <w:r>
            <w:fldChar w:fldCharType="separate"/>
          </w:r>
          <w:r>
            <w:rPr>
              <w:noProof/>
            </w:rPr>
            <w:t>Modifications—Health Practitioner Regulation National Law</w:t>
          </w:r>
          <w:r>
            <w:rPr>
              <w:noProof/>
            </w:rPr>
            <w:fldChar w:fldCharType="end"/>
          </w:r>
        </w:p>
      </w:tc>
    </w:tr>
    <w:tr w:rsidR="00F44998" w14:paraId="240CA6D0" w14:textId="77777777">
      <w:trPr>
        <w:jc w:val="center"/>
      </w:trPr>
      <w:tc>
        <w:tcPr>
          <w:tcW w:w="1560" w:type="dxa"/>
        </w:tcPr>
        <w:p w14:paraId="3EF7E664" w14:textId="60076B60" w:rsidR="00F44998" w:rsidRDefault="00F4499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74E5B2D" w14:textId="36846D99" w:rsidR="00F44998" w:rsidRDefault="00730D1A">
          <w:pPr>
            <w:pStyle w:val="HeaderEven"/>
          </w:pPr>
          <w:r>
            <w:fldChar w:fldCharType="begin"/>
          </w:r>
          <w:r>
            <w:instrText xml:space="preserve"> STYLEREF CharPartText \*charformat </w:instrText>
          </w:r>
          <w:r>
            <w:rPr>
              <w:noProof/>
            </w:rPr>
            <w:fldChar w:fldCharType="end"/>
          </w:r>
        </w:p>
      </w:tc>
    </w:tr>
    <w:tr w:rsidR="00F44998" w14:paraId="00A2301D" w14:textId="77777777">
      <w:trPr>
        <w:jc w:val="center"/>
      </w:trPr>
      <w:tc>
        <w:tcPr>
          <w:tcW w:w="7296" w:type="dxa"/>
          <w:gridSpan w:val="2"/>
          <w:tcBorders>
            <w:bottom w:val="single" w:sz="4" w:space="0" w:color="auto"/>
          </w:tcBorders>
        </w:tcPr>
        <w:p w14:paraId="14684EC2" w14:textId="2AD12FA7" w:rsidR="00F44998" w:rsidRDefault="00F44998">
          <w:pPr>
            <w:pStyle w:val="HeaderEven6"/>
          </w:pPr>
          <w:r>
            <w:t xml:space="preserve">Modification </w:t>
          </w:r>
          <w:r w:rsidR="0096379A">
            <w:fldChar w:fldCharType="begin"/>
          </w:r>
          <w:r w:rsidR="0096379A">
            <w:instrText xml:space="preserve"> STYLEREF CharSectNo \*charformat </w:instrText>
          </w:r>
          <w:r w:rsidR="0096379A">
            <w:fldChar w:fldCharType="separate"/>
          </w:r>
          <w:r w:rsidR="0096379A">
            <w:rPr>
              <w:noProof/>
            </w:rPr>
            <w:t>[1.23]</w:t>
          </w:r>
          <w:r w:rsidR="0096379A">
            <w:rPr>
              <w:noProof/>
            </w:rPr>
            <w:fldChar w:fldCharType="end"/>
          </w:r>
        </w:p>
      </w:tc>
    </w:tr>
  </w:tbl>
  <w:p w14:paraId="691C6E86" w14:textId="77777777" w:rsidR="00F44998" w:rsidRDefault="00F4499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44998" w14:paraId="6F58B400" w14:textId="77777777">
      <w:trPr>
        <w:jc w:val="center"/>
      </w:trPr>
      <w:tc>
        <w:tcPr>
          <w:tcW w:w="5741" w:type="dxa"/>
        </w:tcPr>
        <w:p w14:paraId="707AB95F" w14:textId="14C706C6" w:rsidR="00F44998" w:rsidRDefault="0096379A">
          <w:pPr>
            <w:pStyle w:val="HeaderEven"/>
            <w:jc w:val="right"/>
          </w:pPr>
          <w:r>
            <w:fldChar w:fldCharType="begin"/>
          </w:r>
          <w:r>
            <w:instrText xml:space="preserve"> STYLEREF CharChapText \*charformat </w:instrText>
          </w:r>
          <w:r>
            <w:fldChar w:fldCharType="separate"/>
          </w:r>
          <w:r>
            <w:rPr>
              <w:noProof/>
            </w:rPr>
            <w:t>Modifications—Health Practitioner Regulation National Law</w:t>
          </w:r>
          <w:r>
            <w:rPr>
              <w:noProof/>
            </w:rPr>
            <w:fldChar w:fldCharType="end"/>
          </w:r>
        </w:p>
      </w:tc>
      <w:tc>
        <w:tcPr>
          <w:tcW w:w="1560" w:type="dxa"/>
        </w:tcPr>
        <w:p w14:paraId="2F266761" w14:textId="7EC80F61" w:rsidR="00F44998" w:rsidRDefault="00F44998">
          <w:pPr>
            <w:pStyle w:val="HeaderEven"/>
            <w:jc w:val="right"/>
            <w:rPr>
              <w:b/>
            </w:rPr>
          </w:pPr>
          <w:r>
            <w:rPr>
              <w:b/>
            </w:rPr>
            <w:fldChar w:fldCharType="begin"/>
          </w:r>
          <w:r>
            <w:rPr>
              <w:b/>
            </w:rPr>
            <w:instrText xml:space="preserve"> STYLEREF CharChapNo \*charformat </w:instrText>
          </w:r>
          <w:r>
            <w:rPr>
              <w:b/>
            </w:rPr>
            <w:fldChar w:fldCharType="separate"/>
          </w:r>
          <w:r w:rsidR="0096379A">
            <w:rPr>
              <w:b/>
              <w:noProof/>
            </w:rPr>
            <w:t>Schedule 1</w:t>
          </w:r>
          <w:r>
            <w:rPr>
              <w:b/>
            </w:rPr>
            <w:fldChar w:fldCharType="end"/>
          </w:r>
        </w:p>
      </w:tc>
    </w:tr>
    <w:tr w:rsidR="00F44998" w14:paraId="32AD9B2C" w14:textId="77777777">
      <w:trPr>
        <w:jc w:val="center"/>
      </w:trPr>
      <w:tc>
        <w:tcPr>
          <w:tcW w:w="5741" w:type="dxa"/>
        </w:tcPr>
        <w:p w14:paraId="38FE53F2" w14:textId="78819978" w:rsidR="00F44998" w:rsidRDefault="00730D1A">
          <w:pPr>
            <w:pStyle w:val="HeaderEven"/>
            <w:jc w:val="right"/>
          </w:pPr>
          <w:r>
            <w:fldChar w:fldCharType="begin"/>
          </w:r>
          <w:r>
            <w:instrText xml:space="preserve"> STYLEREF CharPartText \*charformat </w:instrText>
          </w:r>
          <w:r>
            <w:rPr>
              <w:noProof/>
            </w:rPr>
            <w:fldChar w:fldCharType="end"/>
          </w:r>
        </w:p>
      </w:tc>
      <w:tc>
        <w:tcPr>
          <w:tcW w:w="1560" w:type="dxa"/>
        </w:tcPr>
        <w:p w14:paraId="0FE72CC7" w14:textId="7FA727D3" w:rsidR="00F44998" w:rsidRDefault="00F44998">
          <w:pPr>
            <w:pStyle w:val="HeaderEven"/>
            <w:jc w:val="right"/>
            <w:rPr>
              <w:b/>
            </w:rPr>
          </w:pPr>
          <w:r>
            <w:rPr>
              <w:b/>
            </w:rPr>
            <w:fldChar w:fldCharType="begin"/>
          </w:r>
          <w:r>
            <w:rPr>
              <w:b/>
            </w:rPr>
            <w:instrText xml:space="preserve"> STYLEREF CharPartNo \*charformat </w:instrText>
          </w:r>
          <w:r>
            <w:rPr>
              <w:b/>
            </w:rPr>
            <w:fldChar w:fldCharType="end"/>
          </w:r>
        </w:p>
      </w:tc>
    </w:tr>
    <w:tr w:rsidR="00F44998" w14:paraId="6B171A7B" w14:textId="77777777">
      <w:trPr>
        <w:jc w:val="center"/>
      </w:trPr>
      <w:tc>
        <w:tcPr>
          <w:tcW w:w="7296" w:type="dxa"/>
          <w:gridSpan w:val="2"/>
          <w:tcBorders>
            <w:bottom w:val="single" w:sz="4" w:space="0" w:color="auto"/>
          </w:tcBorders>
        </w:tcPr>
        <w:p w14:paraId="4926A866" w14:textId="52CBE04E" w:rsidR="00F44998" w:rsidRDefault="00F44998">
          <w:pPr>
            <w:pStyle w:val="HeaderOdd6"/>
          </w:pPr>
          <w:r>
            <w:t xml:space="preserve">Modification </w:t>
          </w:r>
          <w:r w:rsidR="0096379A">
            <w:fldChar w:fldCharType="begin"/>
          </w:r>
          <w:r w:rsidR="0096379A">
            <w:instrText xml:space="preserve"> STYLEREF CharSectNo \*charformat </w:instrText>
          </w:r>
          <w:r w:rsidR="0096379A">
            <w:fldChar w:fldCharType="separate"/>
          </w:r>
          <w:r w:rsidR="0096379A">
            <w:rPr>
              <w:noProof/>
            </w:rPr>
            <w:t>[1.25]</w:t>
          </w:r>
          <w:r w:rsidR="0096379A">
            <w:rPr>
              <w:noProof/>
            </w:rPr>
            <w:fldChar w:fldCharType="end"/>
          </w:r>
        </w:p>
      </w:tc>
    </w:tr>
  </w:tbl>
  <w:p w14:paraId="705FE12F" w14:textId="77777777" w:rsidR="00F44998" w:rsidRDefault="00F4499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44998" w14:paraId="550DF99B" w14:textId="77777777">
      <w:trPr>
        <w:jc w:val="center"/>
      </w:trPr>
      <w:tc>
        <w:tcPr>
          <w:tcW w:w="1340" w:type="dxa"/>
        </w:tcPr>
        <w:p w14:paraId="5708FC6F" w14:textId="77777777" w:rsidR="00F44998" w:rsidRDefault="00F44998">
          <w:pPr>
            <w:pStyle w:val="HeaderEven"/>
          </w:pPr>
        </w:p>
      </w:tc>
      <w:tc>
        <w:tcPr>
          <w:tcW w:w="6583" w:type="dxa"/>
        </w:tcPr>
        <w:p w14:paraId="0EC92144" w14:textId="77777777" w:rsidR="00F44998" w:rsidRDefault="00F44998">
          <w:pPr>
            <w:pStyle w:val="HeaderEven"/>
          </w:pPr>
        </w:p>
      </w:tc>
    </w:tr>
    <w:tr w:rsidR="00F44998" w14:paraId="31F62859" w14:textId="77777777">
      <w:trPr>
        <w:jc w:val="center"/>
      </w:trPr>
      <w:tc>
        <w:tcPr>
          <w:tcW w:w="7923" w:type="dxa"/>
          <w:gridSpan w:val="2"/>
          <w:tcBorders>
            <w:bottom w:val="single" w:sz="4" w:space="0" w:color="auto"/>
          </w:tcBorders>
        </w:tcPr>
        <w:p w14:paraId="142D893A" w14:textId="77777777" w:rsidR="00F44998" w:rsidRDefault="00F44998">
          <w:pPr>
            <w:pStyle w:val="HeaderEven6"/>
          </w:pPr>
          <w:r>
            <w:t>Dictionary</w:t>
          </w:r>
        </w:p>
      </w:tc>
    </w:tr>
  </w:tbl>
  <w:p w14:paraId="4B76B39A" w14:textId="77777777" w:rsidR="00F44998" w:rsidRDefault="00F4499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44998" w14:paraId="27870D1D" w14:textId="77777777">
      <w:trPr>
        <w:jc w:val="center"/>
      </w:trPr>
      <w:tc>
        <w:tcPr>
          <w:tcW w:w="6583" w:type="dxa"/>
        </w:tcPr>
        <w:p w14:paraId="3A106817" w14:textId="77777777" w:rsidR="00F44998" w:rsidRDefault="00F44998">
          <w:pPr>
            <w:pStyle w:val="HeaderOdd"/>
          </w:pPr>
        </w:p>
      </w:tc>
      <w:tc>
        <w:tcPr>
          <w:tcW w:w="1340" w:type="dxa"/>
        </w:tcPr>
        <w:p w14:paraId="22761818" w14:textId="77777777" w:rsidR="00F44998" w:rsidRDefault="00F44998">
          <w:pPr>
            <w:pStyle w:val="HeaderOdd"/>
          </w:pPr>
        </w:p>
      </w:tc>
    </w:tr>
    <w:tr w:rsidR="00F44998" w14:paraId="6AF8FB1E" w14:textId="77777777">
      <w:trPr>
        <w:jc w:val="center"/>
      </w:trPr>
      <w:tc>
        <w:tcPr>
          <w:tcW w:w="7923" w:type="dxa"/>
          <w:gridSpan w:val="2"/>
          <w:tcBorders>
            <w:bottom w:val="single" w:sz="4" w:space="0" w:color="auto"/>
          </w:tcBorders>
        </w:tcPr>
        <w:p w14:paraId="030ED473" w14:textId="77777777" w:rsidR="00F44998" w:rsidRDefault="00F44998">
          <w:pPr>
            <w:pStyle w:val="HeaderOdd6"/>
          </w:pPr>
          <w:r>
            <w:t>Dictionary</w:t>
          </w:r>
        </w:p>
      </w:tc>
    </w:tr>
  </w:tbl>
  <w:p w14:paraId="6CC6A8B5" w14:textId="77777777" w:rsidR="00F44998" w:rsidRDefault="00F4499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44998" w14:paraId="6893FB83" w14:textId="77777777">
      <w:trPr>
        <w:jc w:val="center"/>
      </w:trPr>
      <w:tc>
        <w:tcPr>
          <w:tcW w:w="1234" w:type="dxa"/>
          <w:gridSpan w:val="2"/>
        </w:tcPr>
        <w:p w14:paraId="3806B40F" w14:textId="77777777" w:rsidR="00F44998" w:rsidRDefault="00F44998">
          <w:pPr>
            <w:pStyle w:val="HeaderEven"/>
            <w:rPr>
              <w:b/>
            </w:rPr>
          </w:pPr>
          <w:r>
            <w:rPr>
              <w:b/>
            </w:rPr>
            <w:t>Endnotes</w:t>
          </w:r>
        </w:p>
      </w:tc>
      <w:tc>
        <w:tcPr>
          <w:tcW w:w="6062" w:type="dxa"/>
        </w:tcPr>
        <w:p w14:paraId="74367784" w14:textId="77777777" w:rsidR="00F44998" w:rsidRDefault="00F44998">
          <w:pPr>
            <w:pStyle w:val="HeaderEven"/>
          </w:pPr>
        </w:p>
      </w:tc>
    </w:tr>
    <w:tr w:rsidR="00F44998" w14:paraId="6B2C3E4D" w14:textId="77777777">
      <w:trPr>
        <w:cantSplit/>
        <w:jc w:val="center"/>
      </w:trPr>
      <w:tc>
        <w:tcPr>
          <w:tcW w:w="7296" w:type="dxa"/>
          <w:gridSpan w:val="3"/>
        </w:tcPr>
        <w:p w14:paraId="1024B479" w14:textId="77777777" w:rsidR="00F44998" w:rsidRDefault="00F44998">
          <w:pPr>
            <w:pStyle w:val="HeaderEven"/>
          </w:pPr>
        </w:p>
      </w:tc>
    </w:tr>
    <w:tr w:rsidR="00F44998" w14:paraId="5BC94FD1" w14:textId="77777777">
      <w:trPr>
        <w:cantSplit/>
        <w:jc w:val="center"/>
      </w:trPr>
      <w:tc>
        <w:tcPr>
          <w:tcW w:w="700" w:type="dxa"/>
          <w:tcBorders>
            <w:bottom w:val="single" w:sz="4" w:space="0" w:color="auto"/>
          </w:tcBorders>
        </w:tcPr>
        <w:p w14:paraId="1B5F0098" w14:textId="1826B3AC" w:rsidR="00F44998" w:rsidRDefault="0096379A">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6A67AFF" w14:textId="446326C3" w:rsidR="00F44998" w:rsidRDefault="0096379A">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507F431" w14:textId="77777777" w:rsidR="00F44998" w:rsidRDefault="00F4499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44998" w14:paraId="3892A43F" w14:textId="77777777">
      <w:trPr>
        <w:jc w:val="center"/>
      </w:trPr>
      <w:tc>
        <w:tcPr>
          <w:tcW w:w="5741" w:type="dxa"/>
        </w:tcPr>
        <w:p w14:paraId="235F757F" w14:textId="77777777" w:rsidR="00F44998" w:rsidRDefault="00F44998">
          <w:pPr>
            <w:pStyle w:val="HeaderEven"/>
            <w:jc w:val="right"/>
          </w:pPr>
        </w:p>
      </w:tc>
      <w:tc>
        <w:tcPr>
          <w:tcW w:w="1560" w:type="dxa"/>
          <w:gridSpan w:val="2"/>
        </w:tcPr>
        <w:p w14:paraId="202B4F6C" w14:textId="77777777" w:rsidR="00F44998" w:rsidRDefault="00F44998">
          <w:pPr>
            <w:pStyle w:val="HeaderEven"/>
            <w:jc w:val="right"/>
            <w:rPr>
              <w:b/>
            </w:rPr>
          </w:pPr>
          <w:r>
            <w:rPr>
              <w:b/>
            </w:rPr>
            <w:t>Endnotes</w:t>
          </w:r>
        </w:p>
      </w:tc>
    </w:tr>
    <w:tr w:rsidR="00F44998" w14:paraId="4B99B58F" w14:textId="77777777">
      <w:trPr>
        <w:jc w:val="center"/>
      </w:trPr>
      <w:tc>
        <w:tcPr>
          <w:tcW w:w="7301" w:type="dxa"/>
          <w:gridSpan w:val="3"/>
        </w:tcPr>
        <w:p w14:paraId="6CB3DFB3" w14:textId="77777777" w:rsidR="00F44998" w:rsidRDefault="00F44998">
          <w:pPr>
            <w:pStyle w:val="HeaderEven"/>
            <w:jc w:val="right"/>
            <w:rPr>
              <w:b/>
            </w:rPr>
          </w:pPr>
        </w:p>
      </w:tc>
    </w:tr>
    <w:tr w:rsidR="00F44998" w14:paraId="267B543D" w14:textId="77777777">
      <w:trPr>
        <w:jc w:val="center"/>
      </w:trPr>
      <w:tc>
        <w:tcPr>
          <w:tcW w:w="6600" w:type="dxa"/>
          <w:gridSpan w:val="2"/>
          <w:tcBorders>
            <w:bottom w:val="single" w:sz="4" w:space="0" w:color="auto"/>
          </w:tcBorders>
        </w:tcPr>
        <w:p w14:paraId="62D71F91" w14:textId="657B954A" w:rsidR="00F44998" w:rsidRDefault="0096379A">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71E2D7BD" w14:textId="1ABC8741" w:rsidR="00F44998" w:rsidRDefault="0096379A">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645B7542" w14:textId="77777777" w:rsidR="00F44998" w:rsidRDefault="00F4499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6BE39" w14:textId="77777777" w:rsidR="00F44998" w:rsidRDefault="00F4499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ADFAA" w14:textId="77777777" w:rsidR="00F44998" w:rsidRDefault="00F4499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D4E25" w14:textId="77777777" w:rsidR="00F44998" w:rsidRDefault="00F4499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32414" w14:textId="77777777" w:rsidR="00F44998" w:rsidRDefault="00F449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31D03CEE"/>
    <w:multiLevelType w:val="hybridMultilevel"/>
    <w:tmpl w:val="5DB2CD8E"/>
    <w:lvl w:ilvl="0" w:tplc="E1A050B4">
      <w:start w:val="1"/>
      <w:numFmt w:val="bullet"/>
      <w:pStyle w:val="aNoteBulletsubpar"/>
      <w:lvlText w:val=""/>
      <w:lvlJc w:val="left"/>
      <w:pPr>
        <w:tabs>
          <w:tab w:val="num" w:pos="3300"/>
        </w:tabs>
        <w:ind w:left="3240" w:hanging="300"/>
      </w:pPr>
      <w:rPr>
        <w:rFonts w:ascii="Symbol" w:hAnsi="Symbol" w:hint="default"/>
        <w:sz w:val="20"/>
      </w:rPr>
    </w:lvl>
    <w:lvl w:ilvl="1" w:tplc="A3962BBE" w:tentative="1">
      <w:start w:val="1"/>
      <w:numFmt w:val="bullet"/>
      <w:lvlText w:val="o"/>
      <w:lvlJc w:val="left"/>
      <w:pPr>
        <w:tabs>
          <w:tab w:val="num" w:pos="1440"/>
        </w:tabs>
        <w:ind w:left="1440" w:hanging="360"/>
      </w:pPr>
      <w:rPr>
        <w:rFonts w:ascii="Courier New" w:hAnsi="Courier New" w:hint="default"/>
      </w:rPr>
    </w:lvl>
    <w:lvl w:ilvl="2" w:tplc="A4A4A55C" w:tentative="1">
      <w:start w:val="1"/>
      <w:numFmt w:val="bullet"/>
      <w:lvlText w:val=""/>
      <w:lvlJc w:val="left"/>
      <w:pPr>
        <w:tabs>
          <w:tab w:val="num" w:pos="2160"/>
        </w:tabs>
        <w:ind w:left="2160" w:hanging="360"/>
      </w:pPr>
      <w:rPr>
        <w:rFonts w:ascii="Wingdings" w:hAnsi="Wingdings" w:hint="default"/>
      </w:rPr>
    </w:lvl>
    <w:lvl w:ilvl="3" w:tplc="69985C6A" w:tentative="1">
      <w:start w:val="1"/>
      <w:numFmt w:val="bullet"/>
      <w:lvlText w:val=""/>
      <w:lvlJc w:val="left"/>
      <w:pPr>
        <w:tabs>
          <w:tab w:val="num" w:pos="2880"/>
        </w:tabs>
        <w:ind w:left="2880" w:hanging="360"/>
      </w:pPr>
      <w:rPr>
        <w:rFonts w:ascii="Symbol" w:hAnsi="Symbol" w:hint="default"/>
      </w:rPr>
    </w:lvl>
    <w:lvl w:ilvl="4" w:tplc="AF4EB4FA" w:tentative="1">
      <w:start w:val="1"/>
      <w:numFmt w:val="bullet"/>
      <w:lvlText w:val="o"/>
      <w:lvlJc w:val="left"/>
      <w:pPr>
        <w:tabs>
          <w:tab w:val="num" w:pos="3600"/>
        </w:tabs>
        <w:ind w:left="3600" w:hanging="360"/>
      </w:pPr>
      <w:rPr>
        <w:rFonts w:ascii="Courier New" w:hAnsi="Courier New" w:hint="default"/>
      </w:rPr>
    </w:lvl>
    <w:lvl w:ilvl="5" w:tplc="80DA93E6" w:tentative="1">
      <w:start w:val="1"/>
      <w:numFmt w:val="bullet"/>
      <w:lvlText w:val=""/>
      <w:lvlJc w:val="left"/>
      <w:pPr>
        <w:tabs>
          <w:tab w:val="num" w:pos="4320"/>
        </w:tabs>
        <w:ind w:left="4320" w:hanging="360"/>
      </w:pPr>
      <w:rPr>
        <w:rFonts w:ascii="Wingdings" w:hAnsi="Wingdings" w:hint="default"/>
      </w:rPr>
    </w:lvl>
    <w:lvl w:ilvl="6" w:tplc="45BA4278" w:tentative="1">
      <w:start w:val="1"/>
      <w:numFmt w:val="bullet"/>
      <w:lvlText w:val=""/>
      <w:lvlJc w:val="left"/>
      <w:pPr>
        <w:tabs>
          <w:tab w:val="num" w:pos="5040"/>
        </w:tabs>
        <w:ind w:left="5040" w:hanging="360"/>
      </w:pPr>
      <w:rPr>
        <w:rFonts w:ascii="Symbol" w:hAnsi="Symbol" w:hint="default"/>
      </w:rPr>
    </w:lvl>
    <w:lvl w:ilvl="7" w:tplc="3FB6A7CE" w:tentative="1">
      <w:start w:val="1"/>
      <w:numFmt w:val="bullet"/>
      <w:lvlText w:val="o"/>
      <w:lvlJc w:val="left"/>
      <w:pPr>
        <w:tabs>
          <w:tab w:val="num" w:pos="5760"/>
        </w:tabs>
        <w:ind w:left="5760" w:hanging="360"/>
      </w:pPr>
      <w:rPr>
        <w:rFonts w:ascii="Courier New" w:hAnsi="Courier New" w:hint="default"/>
      </w:rPr>
    </w:lvl>
    <w:lvl w:ilvl="8" w:tplc="0B1ECCDC"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lvl w:ilvl="0" w:tplc="1DB40ABA">
      <w:start w:val="1"/>
      <w:numFmt w:val="bullet"/>
      <w:pStyle w:val="aExamBulletsubpar"/>
      <w:lvlText w:val=""/>
      <w:lvlJc w:val="left"/>
      <w:pPr>
        <w:tabs>
          <w:tab w:val="num" w:pos="2540"/>
        </w:tabs>
        <w:ind w:left="2540" w:hanging="400"/>
      </w:pPr>
      <w:rPr>
        <w:rFonts w:ascii="Symbol" w:hAnsi="Symbol" w:hint="default"/>
        <w:sz w:val="20"/>
      </w:rPr>
    </w:lvl>
    <w:lvl w:ilvl="1" w:tplc="ED4645C4" w:tentative="1">
      <w:start w:val="1"/>
      <w:numFmt w:val="bullet"/>
      <w:lvlText w:val="o"/>
      <w:lvlJc w:val="left"/>
      <w:pPr>
        <w:tabs>
          <w:tab w:val="num" w:pos="1440"/>
        </w:tabs>
        <w:ind w:left="1440" w:hanging="360"/>
      </w:pPr>
      <w:rPr>
        <w:rFonts w:ascii="Courier New" w:hAnsi="Courier New" w:hint="default"/>
      </w:rPr>
    </w:lvl>
    <w:lvl w:ilvl="2" w:tplc="C9569788" w:tentative="1">
      <w:start w:val="1"/>
      <w:numFmt w:val="bullet"/>
      <w:lvlText w:val=""/>
      <w:lvlJc w:val="left"/>
      <w:pPr>
        <w:tabs>
          <w:tab w:val="num" w:pos="2160"/>
        </w:tabs>
        <w:ind w:left="2160" w:hanging="360"/>
      </w:pPr>
      <w:rPr>
        <w:rFonts w:ascii="Wingdings" w:hAnsi="Wingdings" w:hint="default"/>
      </w:rPr>
    </w:lvl>
    <w:lvl w:ilvl="3" w:tplc="ADDA2E68" w:tentative="1">
      <w:start w:val="1"/>
      <w:numFmt w:val="bullet"/>
      <w:lvlText w:val=""/>
      <w:lvlJc w:val="left"/>
      <w:pPr>
        <w:tabs>
          <w:tab w:val="num" w:pos="2880"/>
        </w:tabs>
        <w:ind w:left="2880" w:hanging="360"/>
      </w:pPr>
      <w:rPr>
        <w:rFonts w:ascii="Symbol" w:hAnsi="Symbol" w:hint="default"/>
      </w:rPr>
    </w:lvl>
    <w:lvl w:ilvl="4" w:tplc="9C0027C0" w:tentative="1">
      <w:start w:val="1"/>
      <w:numFmt w:val="bullet"/>
      <w:lvlText w:val="o"/>
      <w:lvlJc w:val="left"/>
      <w:pPr>
        <w:tabs>
          <w:tab w:val="num" w:pos="3600"/>
        </w:tabs>
        <w:ind w:left="3600" w:hanging="360"/>
      </w:pPr>
      <w:rPr>
        <w:rFonts w:ascii="Courier New" w:hAnsi="Courier New" w:hint="default"/>
      </w:rPr>
    </w:lvl>
    <w:lvl w:ilvl="5" w:tplc="63BCC27E" w:tentative="1">
      <w:start w:val="1"/>
      <w:numFmt w:val="bullet"/>
      <w:lvlText w:val=""/>
      <w:lvlJc w:val="left"/>
      <w:pPr>
        <w:tabs>
          <w:tab w:val="num" w:pos="4320"/>
        </w:tabs>
        <w:ind w:left="4320" w:hanging="360"/>
      </w:pPr>
      <w:rPr>
        <w:rFonts w:ascii="Wingdings" w:hAnsi="Wingdings" w:hint="default"/>
      </w:rPr>
    </w:lvl>
    <w:lvl w:ilvl="6" w:tplc="E3BC640C" w:tentative="1">
      <w:start w:val="1"/>
      <w:numFmt w:val="bullet"/>
      <w:lvlText w:val=""/>
      <w:lvlJc w:val="left"/>
      <w:pPr>
        <w:tabs>
          <w:tab w:val="num" w:pos="5040"/>
        </w:tabs>
        <w:ind w:left="5040" w:hanging="360"/>
      </w:pPr>
      <w:rPr>
        <w:rFonts w:ascii="Symbol" w:hAnsi="Symbol" w:hint="default"/>
      </w:rPr>
    </w:lvl>
    <w:lvl w:ilvl="7" w:tplc="91248F70" w:tentative="1">
      <w:start w:val="1"/>
      <w:numFmt w:val="bullet"/>
      <w:lvlText w:val="o"/>
      <w:lvlJc w:val="left"/>
      <w:pPr>
        <w:tabs>
          <w:tab w:val="num" w:pos="5760"/>
        </w:tabs>
        <w:ind w:left="5760" w:hanging="360"/>
      </w:pPr>
      <w:rPr>
        <w:rFonts w:ascii="Courier New" w:hAnsi="Courier New" w:hint="default"/>
      </w:rPr>
    </w:lvl>
    <w:lvl w:ilvl="8" w:tplc="4308EE9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7"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76732637">
    <w:abstractNumId w:val="7"/>
  </w:num>
  <w:num w:numId="2" w16cid:durableId="889456334">
    <w:abstractNumId w:val="9"/>
  </w:num>
  <w:num w:numId="3" w16cid:durableId="1017658054">
    <w:abstractNumId w:val="5"/>
  </w:num>
  <w:num w:numId="4" w16cid:durableId="989750867">
    <w:abstractNumId w:val="4"/>
  </w:num>
  <w:num w:numId="5" w16cid:durableId="1521698126">
    <w:abstractNumId w:val="8"/>
  </w:num>
  <w:num w:numId="6" w16cid:durableId="1601596728">
    <w:abstractNumId w:val="10"/>
  </w:num>
  <w:num w:numId="7" w16cid:durableId="2096976724">
    <w:abstractNumId w:val="13"/>
  </w:num>
  <w:num w:numId="8" w16cid:durableId="912929739">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06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73F"/>
    <w:rsid w:val="000010DA"/>
    <w:rsid w:val="000011B0"/>
    <w:rsid w:val="00003040"/>
    <w:rsid w:val="00003199"/>
    <w:rsid w:val="000038BE"/>
    <w:rsid w:val="00014E71"/>
    <w:rsid w:val="000150F0"/>
    <w:rsid w:val="000167A1"/>
    <w:rsid w:val="0001784B"/>
    <w:rsid w:val="00020F0A"/>
    <w:rsid w:val="0002334E"/>
    <w:rsid w:val="00025604"/>
    <w:rsid w:val="00026645"/>
    <w:rsid w:val="0002687A"/>
    <w:rsid w:val="00030634"/>
    <w:rsid w:val="000338E1"/>
    <w:rsid w:val="00034510"/>
    <w:rsid w:val="0003648B"/>
    <w:rsid w:val="00041B9C"/>
    <w:rsid w:val="000433C9"/>
    <w:rsid w:val="000449FF"/>
    <w:rsid w:val="00054A57"/>
    <w:rsid w:val="000558E5"/>
    <w:rsid w:val="00056307"/>
    <w:rsid w:val="000566D4"/>
    <w:rsid w:val="00060523"/>
    <w:rsid w:val="000606DC"/>
    <w:rsid w:val="00064A47"/>
    <w:rsid w:val="00067857"/>
    <w:rsid w:val="00070DCA"/>
    <w:rsid w:val="000759B4"/>
    <w:rsid w:val="00076DDC"/>
    <w:rsid w:val="0007727E"/>
    <w:rsid w:val="000863D8"/>
    <w:rsid w:val="0008657B"/>
    <w:rsid w:val="00091150"/>
    <w:rsid w:val="00095835"/>
    <w:rsid w:val="000A3AC9"/>
    <w:rsid w:val="000B352D"/>
    <w:rsid w:val="000C4B91"/>
    <w:rsid w:val="000C6EE7"/>
    <w:rsid w:val="000C7832"/>
    <w:rsid w:val="000C7D5C"/>
    <w:rsid w:val="000D110E"/>
    <w:rsid w:val="000D1784"/>
    <w:rsid w:val="000D7B0A"/>
    <w:rsid w:val="000E15BF"/>
    <w:rsid w:val="000E1858"/>
    <w:rsid w:val="000E1AE3"/>
    <w:rsid w:val="000E35AA"/>
    <w:rsid w:val="000E391A"/>
    <w:rsid w:val="000E4B31"/>
    <w:rsid w:val="000E71D7"/>
    <w:rsid w:val="000E78D4"/>
    <w:rsid w:val="000E7AB8"/>
    <w:rsid w:val="000F200A"/>
    <w:rsid w:val="000F4B6B"/>
    <w:rsid w:val="000F518F"/>
    <w:rsid w:val="000F7141"/>
    <w:rsid w:val="000F7AF0"/>
    <w:rsid w:val="00101D9A"/>
    <w:rsid w:val="00102F25"/>
    <w:rsid w:val="001031E9"/>
    <w:rsid w:val="0010333F"/>
    <w:rsid w:val="00104D28"/>
    <w:rsid w:val="001072D7"/>
    <w:rsid w:val="00113454"/>
    <w:rsid w:val="00113ADD"/>
    <w:rsid w:val="00115BF0"/>
    <w:rsid w:val="00117628"/>
    <w:rsid w:val="00117903"/>
    <w:rsid w:val="00130213"/>
    <w:rsid w:val="0013094E"/>
    <w:rsid w:val="00130D20"/>
    <w:rsid w:val="00133337"/>
    <w:rsid w:val="00135A39"/>
    <w:rsid w:val="00137766"/>
    <w:rsid w:val="0014132C"/>
    <w:rsid w:val="001442DE"/>
    <w:rsid w:val="00151EF6"/>
    <w:rsid w:val="001547B4"/>
    <w:rsid w:val="00157D73"/>
    <w:rsid w:val="001615CF"/>
    <w:rsid w:val="001629B7"/>
    <w:rsid w:val="0016467A"/>
    <w:rsid w:val="00164DB8"/>
    <w:rsid w:val="00167646"/>
    <w:rsid w:val="00173CB1"/>
    <w:rsid w:val="00174AE8"/>
    <w:rsid w:val="00174AFC"/>
    <w:rsid w:val="00177927"/>
    <w:rsid w:val="00183A0F"/>
    <w:rsid w:val="00186264"/>
    <w:rsid w:val="00190A4D"/>
    <w:rsid w:val="00191672"/>
    <w:rsid w:val="001922DD"/>
    <w:rsid w:val="00196147"/>
    <w:rsid w:val="00197589"/>
    <w:rsid w:val="001A312E"/>
    <w:rsid w:val="001A4509"/>
    <w:rsid w:val="001A4C33"/>
    <w:rsid w:val="001A4F81"/>
    <w:rsid w:val="001A5CFA"/>
    <w:rsid w:val="001A6B02"/>
    <w:rsid w:val="001B0F47"/>
    <w:rsid w:val="001B53B4"/>
    <w:rsid w:val="001B588F"/>
    <w:rsid w:val="001B5C10"/>
    <w:rsid w:val="001B7992"/>
    <w:rsid w:val="001C1307"/>
    <w:rsid w:val="001C3D1F"/>
    <w:rsid w:val="001C48F1"/>
    <w:rsid w:val="001C49B4"/>
    <w:rsid w:val="001C5A1F"/>
    <w:rsid w:val="001D00C9"/>
    <w:rsid w:val="001D1F0C"/>
    <w:rsid w:val="001D2A81"/>
    <w:rsid w:val="001D379F"/>
    <w:rsid w:val="001D4202"/>
    <w:rsid w:val="001D71BE"/>
    <w:rsid w:val="001E330F"/>
    <w:rsid w:val="001E587A"/>
    <w:rsid w:val="001F0AB9"/>
    <w:rsid w:val="001F17D9"/>
    <w:rsid w:val="001F65B8"/>
    <w:rsid w:val="001F7EC7"/>
    <w:rsid w:val="00202856"/>
    <w:rsid w:val="002032A2"/>
    <w:rsid w:val="00204188"/>
    <w:rsid w:val="00207E68"/>
    <w:rsid w:val="002103BC"/>
    <w:rsid w:val="00210971"/>
    <w:rsid w:val="002123EE"/>
    <w:rsid w:val="0022149F"/>
    <w:rsid w:val="0022486C"/>
    <w:rsid w:val="0022713C"/>
    <w:rsid w:val="00232E22"/>
    <w:rsid w:val="0023332E"/>
    <w:rsid w:val="002348E0"/>
    <w:rsid w:val="00234E45"/>
    <w:rsid w:val="002376E4"/>
    <w:rsid w:val="00240197"/>
    <w:rsid w:val="002401C3"/>
    <w:rsid w:val="002415A9"/>
    <w:rsid w:val="00246D15"/>
    <w:rsid w:val="0026320F"/>
    <w:rsid w:val="00265880"/>
    <w:rsid w:val="00276050"/>
    <w:rsid w:val="00276E31"/>
    <w:rsid w:val="00277547"/>
    <w:rsid w:val="00281D73"/>
    <w:rsid w:val="002834AC"/>
    <w:rsid w:val="00290E38"/>
    <w:rsid w:val="002A3723"/>
    <w:rsid w:val="002A5145"/>
    <w:rsid w:val="002A7701"/>
    <w:rsid w:val="002B2329"/>
    <w:rsid w:val="002B2792"/>
    <w:rsid w:val="002B486B"/>
    <w:rsid w:val="002B5E29"/>
    <w:rsid w:val="002B7DBE"/>
    <w:rsid w:val="002C304D"/>
    <w:rsid w:val="002C3306"/>
    <w:rsid w:val="002C3AE7"/>
    <w:rsid w:val="002C6861"/>
    <w:rsid w:val="002D400B"/>
    <w:rsid w:val="002D5BB9"/>
    <w:rsid w:val="002E0B3D"/>
    <w:rsid w:val="002E5D6B"/>
    <w:rsid w:val="002F1C73"/>
    <w:rsid w:val="002F225D"/>
    <w:rsid w:val="002F3783"/>
    <w:rsid w:val="002F3A22"/>
    <w:rsid w:val="002F540B"/>
    <w:rsid w:val="002F79EA"/>
    <w:rsid w:val="003003DE"/>
    <w:rsid w:val="00302C7C"/>
    <w:rsid w:val="0030578F"/>
    <w:rsid w:val="00306202"/>
    <w:rsid w:val="00307C2B"/>
    <w:rsid w:val="00312782"/>
    <w:rsid w:val="00312942"/>
    <w:rsid w:val="00316686"/>
    <w:rsid w:val="003207FE"/>
    <w:rsid w:val="00322E84"/>
    <w:rsid w:val="003230F5"/>
    <w:rsid w:val="00323345"/>
    <w:rsid w:val="00325ADB"/>
    <w:rsid w:val="00327830"/>
    <w:rsid w:val="0033085F"/>
    <w:rsid w:val="003335B0"/>
    <w:rsid w:val="00340B61"/>
    <w:rsid w:val="00342E1F"/>
    <w:rsid w:val="00353C78"/>
    <w:rsid w:val="0035422E"/>
    <w:rsid w:val="0035485C"/>
    <w:rsid w:val="00356E7C"/>
    <w:rsid w:val="003574D1"/>
    <w:rsid w:val="00361C48"/>
    <w:rsid w:val="0036220A"/>
    <w:rsid w:val="003666D3"/>
    <w:rsid w:val="00367BB8"/>
    <w:rsid w:val="00376019"/>
    <w:rsid w:val="00376AF8"/>
    <w:rsid w:val="00380078"/>
    <w:rsid w:val="003806F5"/>
    <w:rsid w:val="00382713"/>
    <w:rsid w:val="00384F2D"/>
    <w:rsid w:val="00386668"/>
    <w:rsid w:val="0038783E"/>
    <w:rsid w:val="003878FB"/>
    <w:rsid w:val="00392903"/>
    <w:rsid w:val="003944A4"/>
    <w:rsid w:val="00394C48"/>
    <w:rsid w:val="003976F9"/>
    <w:rsid w:val="003A3A3F"/>
    <w:rsid w:val="003B134B"/>
    <w:rsid w:val="003B2AB1"/>
    <w:rsid w:val="003B2B11"/>
    <w:rsid w:val="003B5262"/>
    <w:rsid w:val="003C105D"/>
    <w:rsid w:val="003C14E6"/>
    <w:rsid w:val="003C2C6E"/>
    <w:rsid w:val="003C4125"/>
    <w:rsid w:val="003C561D"/>
    <w:rsid w:val="003C6623"/>
    <w:rsid w:val="003C665E"/>
    <w:rsid w:val="003D0BA7"/>
    <w:rsid w:val="003D2A4B"/>
    <w:rsid w:val="003D307C"/>
    <w:rsid w:val="003D3A38"/>
    <w:rsid w:val="003D699A"/>
    <w:rsid w:val="003E0DD7"/>
    <w:rsid w:val="003E1992"/>
    <w:rsid w:val="003F014E"/>
    <w:rsid w:val="003F0ED2"/>
    <w:rsid w:val="003F5D3B"/>
    <w:rsid w:val="003F7852"/>
    <w:rsid w:val="00400605"/>
    <w:rsid w:val="00400C54"/>
    <w:rsid w:val="0040136F"/>
    <w:rsid w:val="00403312"/>
    <w:rsid w:val="00403645"/>
    <w:rsid w:val="00403E0C"/>
    <w:rsid w:val="00404195"/>
    <w:rsid w:val="0040635B"/>
    <w:rsid w:val="00411C89"/>
    <w:rsid w:val="00415C5F"/>
    <w:rsid w:val="00423416"/>
    <w:rsid w:val="00423A3C"/>
    <w:rsid w:val="00426DDF"/>
    <w:rsid w:val="004277F2"/>
    <w:rsid w:val="00431627"/>
    <w:rsid w:val="00431BC2"/>
    <w:rsid w:val="0043225E"/>
    <w:rsid w:val="00433672"/>
    <w:rsid w:val="0043461C"/>
    <w:rsid w:val="004418F7"/>
    <w:rsid w:val="00442AB1"/>
    <w:rsid w:val="00445313"/>
    <w:rsid w:val="004479FB"/>
    <w:rsid w:val="004617CB"/>
    <w:rsid w:val="004702F5"/>
    <w:rsid w:val="00470995"/>
    <w:rsid w:val="0047137B"/>
    <w:rsid w:val="004716FD"/>
    <w:rsid w:val="00471E9C"/>
    <w:rsid w:val="0047277C"/>
    <w:rsid w:val="00472972"/>
    <w:rsid w:val="00482128"/>
    <w:rsid w:val="004823C1"/>
    <w:rsid w:val="00490683"/>
    <w:rsid w:val="00491EE6"/>
    <w:rsid w:val="004937EF"/>
    <w:rsid w:val="00493B70"/>
    <w:rsid w:val="0049401E"/>
    <w:rsid w:val="00494D56"/>
    <w:rsid w:val="00495429"/>
    <w:rsid w:val="00496DBB"/>
    <w:rsid w:val="004A4346"/>
    <w:rsid w:val="004A66FD"/>
    <w:rsid w:val="004A70A8"/>
    <w:rsid w:val="004A7EB9"/>
    <w:rsid w:val="004B5B98"/>
    <w:rsid w:val="004B6F9A"/>
    <w:rsid w:val="004C037E"/>
    <w:rsid w:val="004C47D3"/>
    <w:rsid w:val="004C6FFD"/>
    <w:rsid w:val="004D1E33"/>
    <w:rsid w:val="004D2B5B"/>
    <w:rsid w:val="004D3F7B"/>
    <w:rsid w:val="004E7276"/>
    <w:rsid w:val="004E77EA"/>
    <w:rsid w:val="004E7E00"/>
    <w:rsid w:val="004F09BF"/>
    <w:rsid w:val="004F4923"/>
    <w:rsid w:val="004F5809"/>
    <w:rsid w:val="004F6A94"/>
    <w:rsid w:val="004F71D8"/>
    <w:rsid w:val="004F731B"/>
    <w:rsid w:val="0050083B"/>
    <w:rsid w:val="005051F7"/>
    <w:rsid w:val="005113BA"/>
    <w:rsid w:val="00512237"/>
    <w:rsid w:val="005134C0"/>
    <w:rsid w:val="00514D34"/>
    <w:rsid w:val="00522289"/>
    <w:rsid w:val="005227F7"/>
    <w:rsid w:val="00531AD0"/>
    <w:rsid w:val="00533842"/>
    <w:rsid w:val="00534EB4"/>
    <w:rsid w:val="00541931"/>
    <w:rsid w:val="00542127"/>
    <w:rsid w:val="00553194"/>
    <w:rsid w:val="005551AB"/>
    <w:rsid w:val="00557261"/>
    <w:rsid w:val="00563837"/>
    <w:rsid w:val="0056775E"/>
    <w:rsid w:val="0057135F"/>
    <w:rsid w:val="00572493"/>
    <w:rsid w:val="00574352"/>
    <w:rsid w:val="00575148"/>
    <w:rsid w:val="00575D25"/>
    <w:rsid w:val="00575E7E"/>
    <w:rsid w:val="00575EC0"/>
    <w:rsid w:val="005824E1"/>
    <w:rsid w:val="005825C2"/>
    <w:rsid w:val="005836E9"/>
    <w:rsid w:val="00586DA3"/>
    <w:rsid w:val="005879D0"/>
    <w:rsid w:val="00590704"/>
    <w:rsid w:val="0059295C"/>
    <w:rsid w:val="005968E4"/>
    <w:rsid w:val="005A15DA"/>
    <w:rsid w:val="005A775F"/>
    <w:rsid w:val="005B1A6D"/>
    <w:rsid w:val="005B6102"/>
    <w:rsid w:val="005B6C9E"/>
    <w:rsid w:val="005C1BD1"/>
    <w:rsid w:val="005C28C5"/>
    <w:rsid w:val="005C3C32"/>
    <w:rsid w:val="005C770D"/>
    <w:rsid w:val="005D0DE2"/>
    <w:rsid w:val="005D3022"/>
    <w:rsid w:val="005D4B41"/>
    <w:rsid w:val="005D6CDC"/>
    <w:rsid w:val="005D7A65"/>
    <w:rsid w:val="005E0640"/>
    <w:rsid w:val="005E14CB"/>
    <w:rsid w:val="005E1841"/>
    <w:rsid w:val="005E2B0C"/>
    <w:rsid w:val="005E2C23"/>
    <w:rsid w:val="005E6D08"/>
    <w:rsid w:val="005E7F32"/>
    <w:rsid w:val="005F70DC"/>
    <w:rsid w:val="006013F6"/>
    <w:rsid w:val="0060239C"/>
    <w:rsid w:val="006053FD"/>
    <w:rsid w:val="0060584C"/>
    <w:rsid w:val="00605C75"/>
    <w:rsid w:val="006065CE"/>
    <w:rsid w:val="00611814"/>
    <w:rsid w:val="00612FC1"/>
    <w:rsid w:val="00613005"/>
    <w:rsid w:val="006137F5"/>
    <w:rsid w:val="00614318"/>
    <w:rsid w:val="0061495E"/>
    <w:rsid w:val="0061598F"/>
    <w:rsid w:val="00615F62"/>
    <w:rsid w:val="006225C9"/>
    <w:rsid w:val="00623F0D"/>
    <w:rsid w:val="00624357"/>
    <w:rsid w:val="00624B56"/>
    <w:rsid w:val="00625210"/>
    <w:rsid w:val="0062596C"/>
    <w:rsid w:val="006308CC"/>
    <w:rsid w:val="006318FD"/>
    <w:rsid w:val="0063328B"/>
    <w:rsid w:val="00633805"/>
    <w:rsid w:val="00637D96"/>
    <w:rsid w:val="00637E00"/>
    <w:rsid w:val="0064221E"/>
    <w:rsid w:val="006436FE"/>
    <w:rsid w:val="00646470"/>
    <w:rsid w:val="00646DEA"/>
    <w:rsid w:val="00652AEC"/>
    <w:rsid w:val="006539FE"/>
    <w:rsid w:val="006621E1"/>
    <w:rsid w:val="00662D1C"/>
    <w:rsid w:val="00662D80"/>
    <w:rsid w:val="00663057"/>
    <w:rsid w:val="006657AF"/>
    <w:rsid w:val="006674C9"/>
    <w:rsid w:val="0067017E"/>
    <w:rsid w:val="0067077B"/>
    <w:rsid w:val="00677852"/>
    <w:rsid w:val="006821DF"/>
    <w:rsid w:val="00682BA0"/>
    <w:rsid w:val="00683DB6"/>
    <w:rsid w:val="00691C76"/>
    <w:rsid w:val="00695A3B"/>
    <w:rsid w:val="006A1054"/>
    <w:rsid w:val="006A4F5F"/>
    <w:rsid w:val="006A682F"/>
    <w:rsid w:val="006A7D3A"/>
    <w:rsid w:val="006B1612"/>
    <w:rsid w:val="006B73C0"/>
    <w:rsid w:val="006B7FB0"/>
    <w:rsid w:val="006C265F"/>
    <w:rsid w:val="006C30D2"/>
    <w:rsid w:val="006C3837"/>
    <w:rsid w:val="006C7D9D"/>
    <w:rsid w:val="006D27B5"/>
    <w:rsid w:val="006D3185"/>
    <w:rsid w:val="006D5FAF"/>
    <w:rsid w:val="006D61DB"/>
    <w:rsid w:val="006E0C55"/>
    <w:rsid w:val="006E1258"/>
    <w:rsid w:val="006F1198"/>
    <w:rsid w:val="006F2A01"/>
    <w:rsid w:val="006F4F57"/>
    <w:rsid w:val="00700158"/>
    <w:rsid w:val="007022F9"/>
    <w:rsid w:val="007101FB"/>
    <w:rsid w:val="00720024"/>
    <w:rsid w:val="00720273"/>
    <w:rsid w:val="00720DFC"/>
    <w:rsid w:val="0072313A"/>
    <w:rsid w:val="007258E2"/>
    <w:rsid w:val="00730D1A"/>
    <w:rsid w:val="00731082"/>
    <w:rsid w:val="00735F18"/>
    <w:rsid w:val="007366BC"/>
    <w:rsid w:val="00737702"/>
    <w:rsid w:val="00740B3A"/>
    <w:rsid w:val="00746BA5"/>
    <w:rsid w:val="00747C76"/>
    <w:rsid w:val="00751A13"/>
    <w:rsid w:val="007528EC"/>
    <w:rsid w:val="00752951"/>
    <w:rsid w:val="0075389D"/>
    <w:rsid w:val="00756979"/>
    <w:rsid w:val="00756B2E"/>
    <w:rsid w:val="00756CF6"/>
    <w:rsid w:val="007576F2"/>
    <w:rsid w:val="007622C6"/>
    <w:rsid w:val="00771B6A"/>
    <w:rsid w:val="00775049"/>
    <w:rsid w:val="007851EF"/>
    <w:rsid w:val="00785BC5"/>
    <w:rsid w:val="00786619"/>
    <w:rsid w:val="00787FE1"/>
    <w:rsid w:val="007956D7"/>
    <w:rsid w:val="00796728"/>
    <w:rsid w:val="007A1DC6"/>
    <w:rsid w:val="007A3036"/>
    <w:rsid w:val="007A5862"/>
    <w:rsid w:val="007A5C34"/>
    <w:rsid w:val="007A5FB9"/>
    <w:rsid w:val="007B0989"/>
    <w:rsid w:val="007B17C6"/>
    <w:rsid w:val="007B3693"/>
    <w:rsid w:val="007B689D"/>
    <w:rsid w:val="007B72AD"/>
    <w:rsid w:val="007C2620"/>
    <w:rsid w:val="007C2D27"/>
    <w:rsid w:val="007C61FC"/>
    <w:rsid w:val="007C733C"/>
    <w:rsid w:val="007D37E7"/>
    <w:rsid w:val="007D382E"/>
    <w:rsid w:val="007D78B4"/>
    <w:rsid w:val="007D7CAE"/>
    <w:rsid w:val="007E3266"/>
    <w:rsid w:val="007E419F"/>
    <w:rsid w:val="007E7E1C"/>
    <w:rsid w:val="007F308B"/>
    <w:rsid w:val="007F3520"/>
    <w:rsid w:val="007F68A5"/>
    <w:rsid w:val="007F6DCE"/>
    <w:rsid w:val="0080214B"/>
    <w:rsid w:val="00802F64"/>
    <w:rsid w:val="00803A19"/>
    <w:rsid w:val="008051A9"/>
    <w:rsid w:val="00806240"/>
    <w:rsid w:val="00806460"/>
    <w:rsid w:val="00807197"/>
    <w:rsid w:val="00811EDF"/>
    <w:rsid w:val="008134F6"/>
    <w:rsid w:val="008163FA"/>
    <w:rsid w:val="008177DC"/>
    <w:rsid w:val="0082071A"/>
    <w:rsid w:val="008211B6"/>
    <w:rsid w:val="00821B21"/>
    <w:rsid w:val="00821CD8"/>
    <w:rsid w:val="00823397"/>
    <w:rsid w:val="00824639"/>
    <w:rsid w:val="008268EF"/>
    <w:rsid w:val="00826A8A"/>
    <w:rsid w:val="00826B7D"/>
    <w:rsid w:val="008300E7"/>
    <w:rsid w:val="00834926"/>
    <w:rsid w:val="00834E59"/>
    <w:rsid w:val="008405A5"/>
    <w:rsid w:val="0084727E"/>
    <w:rsid w:val="00851920"/>
    <w:rsid w:val="0085272A"/>
    <w:rsid w:val="00853619"/>
    <w:rsid w:val="008571B4"/>
    <w:rsid w:val="008578D4"/>
    <w:rsid w:val="00873F83"/>
    <w:rsid w:val="00874C3D"/>
    <w:rsid w:val="00887596"/>
    <w:rsid w:val="00891699"/>
    <w:rsid w:val="00891F0C"/>
    <w:rsid w:val="0089317F"/>
    <w:rsid w:val="00894AAD"/>
    <w:rsid w:val="008964B8"/>
    <w:rsid w:val="008A147C"/>
    <w:rsid w:val="008A284D"/>
    <w:rsid w:val="008A3519"/>
    <w:rsid w:val="008B0B26"/>
    <w:rsid w:val="008B1A50"/>
    <w:rsid w:val="008B7736"/>
    <w:rsid w:val="008C2938"/>
    <w:rsid w:val="008C41D1"/>
    <w:rsid w:val="008C55AA"/>
    <w:rsid w:val="008C6A2C"/>
    <w:rsid w:val="008D1083"/>
    <w:rsid w:val="008D3828"/>
    <w:rsid w:val="008D399D"/>
    <w:rsid w:val="008D4181"/>
    <w:rsid w:val="008D4FC8"/>
    <w:rsid w:val="008D56B6"/>
    <w:rsid w:val="008D64B0"/>
    <w:rsid w:val="008E0D5D"/>
    <w:rsid w:val="008E1F00"/>
    <w:rsid w:val="008E6619"/>
    <w:rsid w:val="008F0270"/>
    <w:rsid w:val="008F0BDD"/>
    <w:rsid w:val="00903A80"/>
    <w:rsid w:val="00905D39"/>
    <w:rsid w:val="009068DA"/>
    <w:rsid w:val="00907A74"/>
    <w:rsid w:val="00907EE4"/>
    <w:rsid w:val="00910F91"/>
    <w:rsid w:val="009131C4"/>
    <w:rsid w:val="0091388D"/>
    <w:rsid w:val="00914673"/>
    <w:rsid w:val="0091542B"/>
    <w:rsid w:val="00916246"/>
    <w:rsid w:val="009257DF"/>
    <w:rsid w:val="00925BBA"/>
    <w:rsid w:val="00927D5F"/>
    <w:rsid w:val="00930CED"/>
    <w:rsid w:val="00935978"/>
    <w:rsid w:val="00941FCF"/>
    <w:rsid w:val="009434A9"/>
    <w:rsid w:val="009436F9"/>
    <w:rsid w:val="00945BE5"/>
    <w:rsid w:val="00947195"/>
    <w:rsid w:val="009507ED"/>
    <w:rsid w:val="00950D93"/>
    <w:rsid w:val="009519F6"/>
    <w:rsid w:val="0095489F"/>
    <w:rsid w:val="00955BC6"/>
    <w:rsid w:val="00960F01"/>
    <w:rsid w:val="0096379A"/>
    <w:rsid w:val="0096393B"/>
    <w:rsid w:val="00965344"/>
    <w:rsid w:val="009673A8"/>
    <w:rsid w:val="00972664"/>
    <w:rsid w:val="00973751"/>
    <w:rsid w:val="00975E1F"/>
    <w:rsid w:val="00977009"/>
    <w:rsid w:val="009830B8"/>
    <w:rsid w:val="00984282"/>
    <w:rsid w:val="00986DA3"/>
    <w:rsid w:val="00991C8B"/>
    <w:rsid w:val="00992145"/>
    <w:rsid w:val="00992163"/>
    <w:rsid w:val="00994580"/>
    <w:rsid w:val="00995E80"/>
    <w:rsid w:val="009A190E"/>
    <w:rsid w:val="009A5F43"/>
    <w:rsid w:val="009B189F"/>
    <w:rsid w:val="009B31BB"/>
    <w:rsid w:val="009B37B0"/>
    <w:rsid w:val="009B38DE"/>
    <w:rsid w:val="009C40D4"/>
    <w:rsid w:val="009C47BA"/>
    <w:rsid w:val="009C545B"/>
    <w:rsid w:val="009C6C8C"/>
    <w:rsid w:val="009C7857"/>
    <w:rsid w:val="009D31D3"/>
    <w:rsid w:val="009D663C"/>
    <w:rsid w:val="009D765C"/>
    <w:rsid w:val="009E2D86"/>
    <w:rsid w:val="009E3022"/>
    <w:rsid w:val="009F074C"/>
    <w:rsid w:val="009F0CD5"/>
    <w:rsid w:val="009F16AD"/>
    <w:rsid w:val="009F1A96"/>
    <w:rsid w:val="009F2F74"/>
    <w:rsid w:val="009F3DC3"/>
    <w:rsid w:val="009F42C9"/>
    <w:rsid w:val="009F7E3D"/>
    <w:rsid w:val="00A01B56"/>
    <w:rsid w:val="00A023FB"/>
    <w:rsid w:val="00A03111"/>
    <w:rsid w:val="00A04BF8"/>
    <w:rsid w:val="00A04C38"/>
    <w:rsid w:val="00A060D0"/>
    <w:rsid w:val="00A0616F"/>
    <w:rsid w:val="00A125CD"/>
    <w:rsid w:val="00A156F2"/>
    <w:rsid w:val="00A15EF4"/>
    <w:rsid w:val="00A22ACA"/>
    <w:rsid w:val="00A246C1"/>
    <w:rsid w:val="00A266D8"/>
    <w:rsid w:val="00A27161"/>
    <w:rsid w:val="00A34380"/>
    <w:rsid w:val="00A35AA2"/>
    <w:rsid w:val="00A3608A"/>
    <w:rsid w:val="00A416ED"/>
    <w:rsid w:val="00A43509"/>
    <w:rsid w:val="00A43B7A"/>
    <w:rsid w:val="00A43BFF"/>
    <w:rsid w:val="00A44D48"/>
    <w:rsid w:val="00A479C0"/>
    <w:rsid w:val="00A54643"/>
    <w:rsid w:val="00A574B5"/>
    <w:rsid w:val="00A615C0"/>
    <w:rsid w:val="00A617E6"/>
    <w:rsid w:val="00A62051"/>
    <w:rsid w:val="00A629B5"/>
    <w:rsid w:val="00A632FE"/>
    <w:rsid w:val="00A63D93"/>
    <w:rsid w:val="00A654CC"/>
    <w:rsid w:val="00A70D33"/>
    <w:rsid w:val="00A715E9"/>
    <w:rsid w:val="00A72791"/>
    <w:rsid w:val="00A74954"/>
    <w:rsid w:val="00A75634"/>
    <w:rsid w:val="00A831E8"/>
    <w:rsid w:val="00A86782"/>
    <w:rsid w:val="00A87749"/>
    <w:rsid w:val="00A9107E"/>
    <w:rsid w:val="00A91CA3"/>
    <w:rsid w:val="00A97C49"/>
    <w:rsid w:val="00AA0BDB"/>
    <w:rsid w:val="00AA60EF"/>
    <w:rsid w:val="00AA6453"/>
    <w:rsid w:val="00AB0022"/>
    <w:rsid w:val="00AB1CB3"/>
    <w:rsid w:val="00AB3243"/>
    <w:rsid w:val="00AB34DE"/>
    <w:rsid w:val="00AB59E2"/>
    <w:rsid w:val="00AB5C65"/>
    <w:rsid w:val="00AB72DD"/>
    <w:rsid w:val="00AC180B"/>
    <w:rsid w:val="00AC5858"/>
    <w:rsid w:val="00AC71C3"/>
    <w:rsid w:val="00AC7D02"/>
    <w:rsid w:val="00AD27E3"/>
    <w:rsid w:val="00AD734A"/>
    <w:rsid w:val="00AE200E"/>
    <w:rsid w:val="00AE2D85"/>
    <w:rsid w:val="00AE55D5"/>
    <w:rsid w:val="00AE7C19"/>
    <w:rsid w:val="00AF0C8B"/>
    <w:rsid w:val="00AF0EB8"/>
    <w:rsid w:val="00AF2001"/>
    <w:rsid w:val="00AF2575"/>
    <w:rsid w:val="00AF2887"/>
    <w:rsid w:val="00AF328C"/>
    <w:rsid w:val="00AF6149"/>
    <w:rsid w:val="00AF72EC"/>
    <w:rsid w:val="00B01331"/>
    <w:rsid w:val="00B01F91"/>
    <w:rsid w:val="00B10FF9"/>
    <w:rsid w:val="00B17C52"/>
    <w:rsid w:val="00B24DE9"/>
    <w:rsid w:val="00B26AAE"/>
    <w:rsid w:val="00B31B0F"/>
    <w:rsid w:val="00B349D4"/>
    <w:rsid w:val="00B36455"/>
    <w:rsid w:val="00B37203"/>
    <w:rsid w:val="00B37D72"/>
    <w:rsid w:val="00B402A4"/>
    <w:rsid w:val="00B40D0E"/>
    <w:rsid w:val="00B42D06"/>
    <w:rsid w:val="00B4386C"/>
    <w:rsid w:val="00B455C2"/>
    <w:rsid w:val="00B47C03"/>
    <w:rsid w:val="00B5030A"/>
    <w:rsid w:val="00B5198A"/>
    <w:rsid w:val="00B55F44"/>
    <w:rsid w:val="00B63779"/>
    <w:rsid w:val="00B6435F"/>
    <w:rsid w:val="00B64AC8"/>
    <w:rsid w:val="00B66075"/>
    <w:rsid w:val="00B70FF4"/>
    <w:rsid w:val="00B71356"/>
    <w:rsid w:val="00B718B2"/>
    <w:rsid w:val="00B724E8"/>
    <w:rsid w:val="00B81CE7"/>
    <w:rsid w:val="00B846FA"/>
    <w:rsid w:val="00B91F5F"/>
    <w:rsid w:val="00B92134"/>
    <w:rsid w:val="00B9294A"/>
    <w:rsid w:val="00B9300F"/>
    <w:rsid w:val="00B93DE6"/>
    <w:rsid w:val="00B9544E"/>
    <w:rsid w:val="00BA23F0"/>
    <w:rsid w:val="00BA496D"/>
    <w:rsid w:val="00BA56BF"/>
    <w:rsid w:val="00BB31A9"/>
    <w:rsid w:val="00BB5032"/>
    <w:rsid w:val="00BB64ED"/>
    <w:rsid w:val="00BB7699"/>
    <w:rsid w:val="00BC0606"/>
    <w:rsid w:val="00BC0E8B"/>
    <w:rsid w:val="00BC2667"/>
    <w:rsid w:val="00BD17FD"/>
    <w:rsid w:val="00BD1FE1"/>
    <w:rsid w:val="00BD3F29"/>
    <w:rsid w:val="00BD49E5"/>
    <w:rsid w:val="00BD4D8B"/>
    <w:rsid w:val="00BE12CA"/>
    <w:rsid w:val="00BE33F4"/>
    <w:rsid w:val="00BE42E4"/>
    <w:rsid w:val="00BE4467"/>
    <w:rsid w:val="00BE622D"/>
    <w:rsid w:val="00BF0587"/>
    <w:rsid w:val="00BF1885"/>
    <w:rsid w:val="00BF3F16"/>
    <w:rsid w:val="00BF4724"/>
    <w:rsid w:val="00BF6E88"/>
    <w:rsid w:val="00BF6ED0"/>
    <w:rsid w:val="00C009DC"/>
    <w:rsid w:val="00C0371E"/>
    <w:rsid w:val="00C11212"/>
    <w:rsid w:val="00C144EF"/>
    <w:rsid w:val="00C1453C"/>
    <w:rsid w:val="00C211B7"/>
    <w:rsid w:val="00C2249A"/>
    <w:rsid w:val="00C23292"/>
    <w:rsid w:val="00C2764F"/>
    <w:rsid w:val="00C300B7"/>
    <w:rsid w:val="00C31B32"/>
    <w:rsid w:val="00C33499"/>
    <w:rsid w:val="00C33990"/>
    <w:rsid w:val="00C41B2E"/>
    <w:rsid w:val="00C42C50"/>
    <w:rsid w:val="00C450B7"/>
    <w:rsid w:val="00C45BB1"/>
    <w:rsid w:val="00C465A3"/>
    <w:rsid w:val="00C51520"/>
    <w:rsid w:val="00C5297D"/>
    <w:rsid w:val="00C54BB6"/>
    <w:rsid w:val="00C5565E"/>
    <w:rsid w:val="00C57D1F"/>
    <w:rsid w:val="00C61142"/>
    <w:rsid w:val="00C62E61"/>
    <w:rsid w:val="00C64135"/>
    <w:rsid w:val="00C65D4E"/>
    <w:rsid w:val="00C666FA"/>
    <w:rsid w:val="00C721D0"/>
    <w:rsid w:val="00C74884"/>
    <w:rsid w:val="00C75C1F"/>
    <w:rsid w:val="00C75DEA"/>
    <w:rsid w:val="00C76CD9"/>
    <w:rsid w:val="00C80D20"/>
    <w:rsid w:val="00C85A4F"/>
    <w:rsid w:val="00C85E85"/>
    <w:rsid w:val="00C91D31"/>
    <w:rsid w:val="00C92534"/>
    <w:rsid w:val="00C93B9A"/>
    <w:rsid w:val="00C95203"/>
    <w:rsid w:val="00C975E3"/>
    <w:rsid w:val="00CA35BD"/>
    <w:rsid w:val="00CA4445"/>
    <w:rsid w:val="00CA6AFD"/>
    <w:rsid w:val="00CA7C1E"/>
    <w:rsid w:val="00CA7D87"/>
    <w:rsid w:val="00CB22F0"/>
    <w:rsid w:val="00CB2439"/>
    <w:rsid w:val="00CB5518"/>
    <w:rsid w:val="00CB71E4"/>
    <w:rsid w:val="00CC1A6B"/>
    <w:rsid w:val="00CC23C3"/>
    <w:rsid w:val="00CC540C"/>
    <w:rsid w:val="00CC5934"/>
    <w:rsid w:val="00CC5F5A"/>
    <w:rsid w:val="00CD6C3D"/>
    <w:rsid w:val="00CE408B"/>
    <w:rsid w:val="00CE7BBC"/>
    <w:rsid w:val="00CF3A35"/>
    <w:rsid w:val="00CF3DF5"/>
    <w:rsid w:val="00D00F95"/>
    <w:rsid w:val="00D02191"/>
    <w:rsid w:val="00D02D86"/>
    <w:rsid w:val="00D02E41"/>
    <w:rsid w:val="00D038EF"/>
    <w:rsid w:val="00D061D9"/>
    <w:rsid w:val="00D100A9"/>
    <w:rsid w:val="00D11535"/>
    <w:rsid w:val="00D16056"/>
    <w:rsid w:val="00D17E3C"/>
    <w:rsid w:val="00D20BA1"/>
    <w:rsid w:val="00D223AA"/>
    <w:rsid w:val="00D240D7"/>
    <w:rsid w:val="00D265A1"/>
    <w:rsid w:val="00D271AE"/>
    <w:rsid w:val="00D27C98"/>
    <w:rsid w:val="00D27E76"/>
    <w:rsid w:val="00D30289"/>
    <w:rsid w:val="00D317DD"/>
    <w:rsid w:val="00D33E90"/>
    <w:rsid w:val="00D35C5E"/>
    <w:rsid w:val="00D378DF"/>
    <w:rsid w:val="00D44661"/>
    <w:rsid w:val="00D5257A"/>
    <w:rsid w:val="00D60AB1"/>
    <w:rsid w:val="00D60FFF"/>
    <w:rsid w:val="00D61509"/>
    <w:rsid w:val="00D615C4"/>
    <w:rsid w:val="00D62B66"/>
    <w:rsid w:val="00D63087"/>
    <w:rsid w:val="00D63DA3"/>
    <w:rsid w:val="00D67DAA"/>
    <w:rsid w:val="00D73F5A"/>
    <w:rsid w:val="00D74F64"/>
    <w:rsid w:val="00D952B3"/>
    <w:rsid w:val="00D95D25"/>
    <w:rsid w:val="00D9646F"/>
    <w:rsid w:val="00D967F5"/>
    <w:rsid w:val="00D96866"/>
    <w:rsid w:val="00DA11A1"/>
    <w:rsid w:val="00DA714B"/>
    <w:rsid w:val="00DB1851"/>
    <w:rsid w:val="00DB576B"/>
    <w:rsid w:val="00DB67E8"/>
    <w:rsid w:val="00DC3D19"/>
    <w:rsid w:val="00DC5649"/>
    <w:rsid w:val="00DC6CF3"/>
    <w:rsid w:val="00DC7CAA"/>
    <w:rsid w:val="00DD1ED0"/>
    <w:rsid w:val="00DD29E8"/>
    <w:rsid w:val="00DD672B"/>
    <w:rsid w:val="00DD7709"/>
    <w:rsid w:val="00DE14F0"/>
    <w:rsid w:val="00DE162C"/>
    <w:rsid w:val="00DE1A67"/>
    <w:rsid w:val="00DE3C93"/>
    <w:rsid w:val="00DE51AB"/>
    <w:rsid w:val="00DE74B7"/>
    <w:rsid w:val="00DF2C21"/>
    <w:rsid w:val="00DF7050"/>
    <w:rsid w:val="00E01AF4"/>
    <w:rsid w:val="00E02851"/>
    <w:rsid w:val="00E04972"/>
    <w:rsid w:val="00E04B17"/>
    <w:rsid w:val="00E05B9D"/>
    <w:rsid w:val="00E05E68"/>
    <w:rsid w:val="00E0726E"/>
    <w:rsid w:val="00E1067E"/>
    <w:rsid w:val="00E10A9F"/>
    <w:rsid w:val="00E14447"/>
    <w:rsid w:val="00E1551F"/>
    <w:rsid w:val="00E24DB6"/>
    <w:rsid w:val="00E27623"/>
    <w:rsid w:val="00E2773F"/>
    <w:rsid w:val="00E32A6C"/>
    <w:rsid w:val="00E341B5"/>
    <w:rsid w:val="00E42671"/>
    <w:rsid w:val="00E433EB"/>
    <w:rsid w:val="00E4365D"/>
    <w:rsid w:val="00E4461F"/>
    <w:rsid w:val="00E4479B"/>
    <w:rsid w:val="00E46EFB"/>
    <w:rsid w:val="00E47913"/>
    <w:rsid w:val="00E508D8"/>
    <w:rsid w:val="00E53AC6"/>
    <w:rsid w:val="00E53F7F"/>
    <w:rsid w:val="00E55E7F"/>
    <w:rsid w:val="00E637C0"/>
    <w:rsid w:val="00E638CA"/>
    <w:rsid w:val="00E6461F"/>
    <w:rsid w:val="00E65C3E"/>
    <w:rsid w:val="00E74399"/>
    <w:rsid w:val="00E85939"/>
    <w:rsid w:val="00E86591"/>
    <w:rsid w:val="00E86CD4"/>
    <w:rsid w:val="00E875BA"/>
    <w:rsid w:val="00E93F62"/>
    <w:rsid w:val="00E946DD"/>
    <w:rsid w:val="00E95E35"/>
    <w:rsid w:val="00EA0000"/>
    <w:rsid w:val="00EA096B"/>
    <w:rsid w:val="00EA1FFF"/>
    <w:rsid w:val="00EA2E2E"/>
    <w:rsid w:val="00EA36B1"/>
    <w:rsid w:val="00EB14A7"/>
    <w:rsid w:val="00EB181E"/>
    <w:rsid w:val="00EB43E6"/>
    <w:rsid w:val="00EB6CA3"/>
    <w:rsid w:val="00EC0A55"/>
    <w:rsid w:val="00EC0BC0"/>
    <w:rsid w:val="00EC1F69"/>
    <w:rsid w:val="00EC464B"/>
    <w:rsid w:val="00EC4C15"/>
    <w:rsid w:val="00EC630E"/>
    <w:rsid w:val="00ED2238"/>
    <w:rsid w:val="00ED3FD8"/>
    <w:rsid w:val="00ED6307"/>
    <w:rsid w:val="00ED63AB"/>
    <w:rsid w:val="00EE326F"/>
    <w:rsid w:val="00EE6501"/>
    <w:rsid w:val="00EE7454"/>
    <w:rsid w:val="00EF1626"/>
    <w:rsid w:val="00EF21C1"/>
    <w:rsid w:val="00EF31DA"/>
    <w:rsid w:val="00EF3773"/>
    <w:rsid w:val="00EF3EEB"/>
    <w:rsid w:val="00F005E1"/>
    <w:rsid w:val="00F009A5"/>
    <w:rsid w:val="00F03907"/>
    <w:rsid w:val="00F05505"/>
    <w:rsid w:val="00F0688A"/>
    <w:rsid w:val="00F0781B"/>
    <w:rsid w:val="00F12515"/>
    <w:rsid w:val="00F13B77"/>
    <w:rsid w:val="00F14753"/>
    <w:rsid w:val="00F14AE4"/>
    <w:rsid w:val="00F15BC1"/>
    <w:rsid w:val="00F17E1D"/>
    <w:rsid w:val="00F23A10"/>
    <w:rsid w:val="00F25281"/>
    <w:rsid w:val="00F252FB"/>
    <w:rsid w:val="00F32EA5"/>
    <w:rsid w:val="00F3442D"/>
    <w:rsid w:val="00F34F48"/>
    <w:rsid w:val="00F352F6"/>
    <w:rsid w:val="00F42B62"/>
    <w:rsid w:val="00F44998"/>
    <w:rsid w:val="00F45D05"/>
    <w:rsid w:val="00F53B79"/>
    <w:rsid w:val="00F550EE"/>
    <w:rsid w:val="00F60065"/>
    <w:rsid w:val="00F61FEE"/>
    <w:rsid w:val="00F633F6"/>
    <w:rsid w:val="00F70C86"/>
    <w:rsid w:val="00F71700"/>
    <w:rsid w:val="00F71F0C"/>
    <w:rsid w:val="00F759A0"/>
    <w:rsid w:val="00F77AC5"/>
    <w:rsid w:val="00F80F58"/>
    <w:rsid w:val="00F83830"/>
    <w:rsid w:val="00F854E6"/>
    <w:rsid w:val="00F86962"/>
    <w:rsid w:val="00F91922"/>
    <w:rsid w:val="00F91E5E"/>
    <w:rsid w:val="00F95D70"/>
    <w:rsid w:val="00FA024B"/>
    <w:rsid w:val="00FA3999"/>
    <w:rsid w:val="00FA4415"/>
    <w:rsid w:val="00FA7FEC"/>
    <w:rsid w:val="00FB1EEB"/>
    <w:rsid w:val="00FB216B"/>
    <w:rsid w:val="00FB388B"/>
    <w:rsid w:val="00FB690E"/>
    <w:rsid w:val="00FB7832"/>
    <w:rsid w:val="00FC2A71"/>
    <w:rsid w:val="00FC37DF"/>
    <w:rsid w:val="00FC3C65"/>
    <w:rsid w:val="00FC68A7"/>
    <w:rsid w:val="00FC6BC2"/>
    <w:rsid w:val="00FD15F7"/>
    <w:rsid w:val="00FD29FE"/>
    <w:rsid w:val="00FE0D6F"/>
    <w:rsid w:val="00FE2260"/>
    <w:rsid w:val="00FE33AD"/>
    <w:rsid w:val="00FE3757"/>
    <w:rsid w:val="00FE3E98"/>
    <w:rsid w:val="00FE5100"/>
    <w:rsid w:val="00FE69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70657"/>
    <o:shapelayout v:ext="edit">
      <o:idmap v:ext="edit" data="1"/>
    </o:shapelayout>
  </w:shapeDefaults>
  <w:decimalSymbol w:val="."/>
  <w:listSeparator w:val=","/>
  <w14:docId w14:val="39A7A44D"/>
  <w15:docId w15:val="{7C28C8C0-78F6-4134-82AD-1425FA2D8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2F64"/>
    <w:pPr>
      <w:tabs>
        <w:tab w:val="left" w:pos="0"/>
      </w:tabs>
    </w:pPr>
    <w:rPr>
      <w:sz w:val="24"/>
      <w:lang w:eastAsia="en-US"/>
    </w:rPr>
  </w:style>
  <w:style w:type="paragraph" w:styleId="Heading1">
    <w:name w:val="heading 1"/>
    <w:basedOn w:val="Normal"/>
    <w:next w:val="Normal"/>
    <w:qFormat/>
    <w:rsid w:val="00802F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02F6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02F64"/>
    <w:pPr>
      <w:keepNext/>
      <w:spacing w:before="140"/>
      <w:outlineLvl w:val="2"/>
    </w:pPr>
    <w:rPr>
      <w:b/>
    </w:rPr>
  </w:style>
  <w:style w:type="paragraph" w:styleId="Heading4">
    <w:name w:val="heading 4"/>
    <w:basedOn w:val="Normal"/>
    <w:next w:val="Normal"/>
    <w:qFormat/>
    <w:rsid w:val="00802F64"/>
    <w:pPr>
      <w:keepNext/>
      <w:spacing w:before="240" w:after="60"/>
      <w:outlineLvl w:val="3"/>
    </w:pPr>
    <w:rPr>
      <w:rFonts w:ascii="Arial" w:hAnsi="Arial"/>
      <w:b/>
      <w:bCs/>
      <w:sz w:val="22"/>
      <w:szCs w:val="28"/>
    </w:rPr>
  </w:style>
  <w:style w:type="paragraph" w:styleId="Heading5">
    <w:name w:val="heading 5"/>
    <w:basedOn w:val="Normal"/>
    <w:next w:val="Normal"/>
    <w:qFormat/>
    <w:rsid w:val="00AF328C"/>
    <w:pPr>
      <w:numPr>
        <w:ilvl w:val="4"/>
        <w:numId w:val="1"/>
      </w:numPr>
      <w:spacing w:before="240" w:after="60"/>
      <w:outlineLvl w:val="4"/>
    </w:pPr>
    <w:rPr>
      <w:sz w:val="22"/>
    </w:rPr>
  </w:style>
  <w:style w:type="paragraph" w:styleId="Heading6">
    <w:name w:val="heading 6"/>
    <w:basedOn w:val="Normal"/>
    <w:next w:val="Normal"/>
    <w:qFormat/>
    <w:rsid w:val="00AF328C"/>
    <w:pPr>
      <w:numPr>
        <w:ilvl w:val="5"/>
        <w:numId w:val="1"/>
      </w:numPr>
      <w:spacing w:before="240" w:after="60"/>
      <w:outlineLvl w:val="5"/>
    </w:pPr>
    <w:rPr>
      <w:i/>
      <w:sz w:val="22"/>
    </w:rPr>
  </w:style>
  <w:style w:type="paragraph" w:styleId="Heading7">
    <w:name w:val="heading 7"/>
    <w:basedOn w:val="Normal"/>
    <w:next w:val="Normal"/>
    <w:qFormat/>
    <w:rsid w:val="00AF328C"/>
    <w:pPr>
      <w:numPr>
        <w:ilvl w:val="6"/>
        <w:numId w:val="1"/>
      </w:numPr>
      <w:spacing w:before="240" w:after="60"/>
      <w:outlineLvl w:val="6"/>
    </w:pPr>
    <w:rPr>
      <w:rFonts w:ascii="Arial" w:hAnsi="Arial"/>
      <w:sz w:val="20"/>
    </w:rPr>
  </w:style>
  <w:style w:type="paragraph" w:styleId="Heading8">
    <w:name w:val="heading 8"/>
    <w:basedOn w:val="Normal"/>
    <w:next w:val="Normal"/>
    <w:qFormat/>
    <w:rsid w:val="00AF328C"/>
    <w:pPr>
      <w:numPr>
        <w:ilvl w:val="7"/>
        <w:numId w:val="1"/>
      </w:numPr>
      <w:spacing w:before="240" w:after="60"/>
      <w:outlineLvl w:val="7"/>
    </w:pPr>
    <w:rPr>
      <w:rFonts w:ascii="Arial" w:hAnsi="Arial"/>
      <w:i/>
      <w:sz w:val="20"/>
    </w:rPr>
  </w:style>
  <w:style w:type="paragraph" w:styleId="Heading9">
    <w:name w:val="heading 9"/>
    <w:basedOn w:val="Normal"/>
    <w:next w:val="Normal"/>
    <w:qFormat/>
    <w:rsid w:val="00AF328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02F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02F64"/>
  </w:style>
  <w:style w:type="paragraph" w:customStyle="1" w:styleId="00ClientCover">
    <w:name w:val="00ClientCover"/>
    <w:basedOn w:val="Normal"/>
    <w:rsid w:val="00802F64"/>
  </w:style>
  <w:style w:type="paragraph" w:customStyle="1" w:styleId="02Text">
    <w:name w:val="02Text"/>
    <w:basedOn w:val="Normal"/>
    <w:rsid w:val="00802F64"/>
  </w:style>
  <w:style w:type="paragraph" w:customStyle="1" w:styleId="BillBasic">
    <w:name w:val="BillBasic"/>
    <w:rsid w:val="00802F64"/>
    <w:pPr>
      <w:spacing w:before="140"/>
      <w:jc w:val="both"/>
    </w:pPr>
    <w:rPr>
      <w:sz w:val="24"/>
      <w:lang w:eastAsia="en-US"/>
    </w:rPr>
  </w:style>
  <w:style w:type="paragraph" w:styleId="Header">
    <w:name w:val="header"/>
    <w:basedOn w:val="Normal"/>
    <w:rsid w:val="00802F64"/>
    <w:pPr>
      <w:tabs>
        <w:tab w:val="center" w:pos="4153"/>
        <w:tab w:val="right" w:pos="8306"/>
      </w:tabs>
    </w:pPr>
  </w:style>
  <w:style w:type="paragraph" w:styleId="Footer">
    <w:name w:val="footer"/>
    <w:basedOn w:val="Normal"/>
    <w:link w:val="FooterChar"/>
    <w:rsid w:val="00802F64"/>
    <w:pPr>
      <w:spacing w:before="120" w:line="240" w:lineRule="exact"/>
    </w:pPr>
    <w:rPr>
      <w:rFonts w:ascii="Arial" w:hAnsi="Arial"/>
      <w:sz w:val="18"/>
    </w:rPr>
  </w:style>
  <w:style w:type="paragraph" w:customStyle="1" w:styleId="Billname">
    <w:name w:val="Billname"/>
    <w:basedOn w:val="Normal"/>
    <w:rsid w:val="00802F64"/>
    <w:pPr>
      <w:spacing w:before="1220"/>
    </w:pPr>
    <w:rPr>
      <w:rFonts w:ascii="Arial" w:hAnsi="Arial"/>
      <w:b/>
      <w:sz w:val="40"/>
    </w:rPr>
  </w:style>
  <w:style w:type="paragraph" w:customStyle="1" w:styleId="BillBasicHeading">
    <w:name w:val="BillBasicHeading"/>
    <w:basedOn w:val="BillBasic"/>
    <w:rsid w:val="00802F64"/>
    <w:pPr>
      <w:keepNext/>
      <w:tabs>
        <w:tab w:val="left" w:pos="2600"/>
      </w:tabs>
      <w:jc w:val="left"/>
    </w:pPr>
    <w:rPr>
      <w:rFonts w:ascii="Arial" w:hAnsi="Arial"/>
      <w:b/>
    </w:rPr>
  </w:style>
  <w:style w:type="paragraph" w:customStyle="1" w:styleId="EnactingWordsRules">
    <w:name w:val="EnactingWordsRules"/>
    <w:basedOn w:val="EnactingWords"/>
    <w:rsid w:val="00802F64"/>
    <w:pPr>
      <w:spacing w:before="240"/>
    </w:pPr>
  </w:style>
  <w:style w:type="paragraph" w:customStyle="1" w:styleId="EnactingWords">
    <w:name w:val="EnactingWords"/>
    <w:basedOn w:val="BillBasic"/>
    <w:rsid w:val="00802F64"/>
    <w:pPr>
      <w:spacing w:before="120"/>
    </w:pPr>
  </w:style>
  <w:style w:type="paragraph" w:customStyle="1" w:styleId="BillCrest">
    <w:name w:val="Bill Crest"/>
    <w:basedOn w:val="Normal"/>
    <w:next w:val="Normal"/>
    <w:rsid w:val="00802F64"/>
    <w:pPr>
      <w:tabs>
        <w:tab w:val="center" w:pos="3160"/>
      </w:tabs>
      <w:spacing w:after="60"/>
    </w:pPr>
    <w:rPr>
      <w:sz w:val="216"/>
    </w:rPr>
  </w:style>
  <w:style w:type="paragraph" w:customStyle="1" w:styleId="Amain">
    <w:name w:val="A main"/>
    <w:basedOn w:val="BillBasic"/>
    <w:rsid w:val="00802F64"/>
    <w:pPr>
      <w:tabs>
        <w:tab w:val="right" w:pos="900"/>
        <w:tab w:val="left" w:pos="1100"/>
      </w:tabs>
      <w:ind w:left="1100" w:hanging="1100"/>
      <w:outlineLvl w:val="5"/>
    </w:pPr>
  </w:style>
  <w:style w:type="paragraph" w:customStyle="1" w:styleId="Amainreturn">
    <w:name w:val="A main return"/>
    <w:basedOn w:val="BillBasic"/>
    <w:rsid w:val="00802F64"/>
    <w:pPr>
      <w:ind w:left="1100"/>
    </w:pPr>
  </w:style>
  <w:style w:type="paragraph" w:customStyle="1" w:styleId="Apara">
    <w:name w:val="A para"/>
    <w:basedOn w:val="BillBasic"/>
    <w:rsid w:val="00802F64"/>
    <w:pPr>
      <w:tabs>
        <w:tab w:val="right" w:pos="1400"/>
        <w:tab w:val="left" w:pos="1600"/>
      </w:tabs>
      <w:ind w:left="1600" w:hanging="1600"/>
      <w:outlineLvl w:val="6"/>
    </w:pPr>
  </w:style>
  <w:style w:type="paragraph" w:customStyle="1" w:styleId="Asubpara">
    <w:name w:val="A subpara"/>
    <w:basedOn w:val="BillBasic"/>
    <w:rsid w:val="00802F64"/>
    <w:pPr>
      <w:tabs>
        <w:tab w:val="right" w:pos="1900"/>
        <w:tab w:val="left" w:pos="2100"/>
      </w:tabs>
      <w:ind w:left="2100" w:hanging="2100"/>
      <w:outlineLvl w:val="7"/>
    </w:pPr>
  </w:style>
  <w:style w:type="paragraph" w:customStyle="1" w:styleId="Asubsubpara">
    <w:name w:val="A subsubpara"/>
    <w:basedOn w:val="BillBasic"/>
    <w:rsid w:val="00802F64"/>
    <w:pPr>
      <w:tabs>
        <w:tab w:val="right" w:pos="2400"/>
        <w:tab w:val="left" w:pos="2600"/>
      </w:tabs>
      <w:ind w:left="2600" w:hanging="2600"/>
      <w:outlineLvl w:val="8"/>
    </w:pPr>
  </w:style>
  <w:style w:type="paragraph" w:customStyle="1" w:styleId="aDef">
    <w:name w:val="aDef"/>
    <w:basedOn w:val="BillBasic"/>
    <w:rsid w:val="00802F64"/>
    <w:pPr>
      <w:ind w:left="1100"/>
    </w:pPr>
  </w:style>
  <w:style w:type="paragraph" w:customStyle="1" w:styleId="aExamHead">
    <w:name w:val="aExam Head"/>
    <w:basedOn w:val="BillBasicHeading"/>
    <w:next w:val="aExam"/>
    <w:rsid w:val="00802F64"/>
    <w:pPr>
      <w:tabs>
        <w:tab w:val="clear" w:pos="2600"/>
      </w:tabs>
      <w:ind w:left="1100"/>
    </w:pPr>
    <w:rPr>
      <w:sz w:val="18"/>
    </w:rPr>
  </w:style>
  <w:style w:type="paragraph" w:customStyle="1" w:styleId="aExam">
    <w:name w:val="aExam"/>
    <w:basedOn w:val="aNoteSymb"/>
    <w:rsid w:val="00802F64"/>
    <w:pPr>
      <w:spacing w:before="60"/>
      <w:ind w:left="1100" w:firstLine="0"/>
    </w:pPr>
  </w:style>
  <w:style w:type="paragraph" w:customStyle="1" w:styleId="aNote">
    <w:name w:val="aNote"/>
    <w:basedOn w:val="BillBasic"/>
    <w:rsid w:val="00802F64"/>
    <w:pPr>
      <w:ind w:left="1900" w:hanging="800"/>
    </w:pPr>
    <w:rPr>
      <w:sz w:val="20"/>
    </w:rPr>
  </w:style>
  <w:style w:type="paragraph" w:customStyle="1" w:styleId="HeaderEven">
    <w:name w:val="HeaderEven"/>
    <w:basedOn w:val="Normal"/>
    <w:rsid w:val="00802F64"/>
    <w:rPr>
      <w:rFonts w:ascii="Arial" w:hAnsi="Arial"/>
      <w:sz w:val="18"/>
    </w:rPr>
  </w:style>
  <w:style w:type="paragraph" w:customStyle="1" w:styleId="HeaderEven6">
    <w:name w:val="HeaderEven6"/>
    <w:basedOn w:val="HeaderEven"/>
    <w:rsid w:val="00802F64"/>
    <w:pPr>
      <w:spacing w:before="120" w:after="60"/>
    </w:pPr>
  </w:style>
  <w:style w:type="paragraph" w:customStyle="1" w:styleId="HeaderOdd6">
    <w:name w:val="HeaderOdd6"/>
    <w:basedOn w:val="HeaderEven6"/>
    <w:rsid w:val="00802F64"/>
    <w:pPr>
      <w:jc w:val="right"/>
    </w:pPr>
  </w:style>
  <w:style w:type="paragraph" w:customStyle="1" w:styleId="HeaderOdd">
    <w:name w:val="HeaderOdd"/>
    <w:basedOn w:val="HeaderEven"/>
    <w:rsid w:val="00802F64"/>
    <w:pPr>
      <w:jc w:val="right"/>
    </w:pPr>
  </w:style>
  <w:style w:type="paragraph" w:customStyle="1" w:styleId="BillNo">
    <w:name w:val="BillNo"/>
    <w:basedOn w:val="BillBasicHeading"/>
    <w:rsid w:val="00802F64"/>
    <w:pPr>
      <w:keepNext w:val="0"/>
      <w:spacing w:before="240"/>
      <w:jc w:val="both"/>
    </w:pPr>
  </w:style>
  <w:style w:type="paragraph" w:customStyle="1" w:styleId="N-TOCheading">
    <w:name w:val="N-TOCheading"/>
    <w:basedOn w:val="BillBasicHeading"/>
    <w:next w:val="N-9pt"/>
    <w:rsid w:val="00802F64"/>
    <w:pPr>
      <w:pBdr>
        <w:bottom w:val="single" w:sz="4" w:space="1" w:color="auto"/>
      </w:pBdr>
      <w:spacing w:before="800"/>
    </w:pPr>
    <w:rPr>
      <w:sz w:val="32"/>
    </w:rPr>
  </w:style>
  <w:style w:type="paragraph" w:customStyle="1" w:styleId="N-9pt">
    <w:name w:val="N-9pt"/>
    <w:basedOn w:val="BillBasic"/>
    <w:next w:val="BillBasic"/>
    <w:rsid w:val="00802F64"/>
    <w:pPr>
      <w:keepNext/>
      <w:tabs>
        <w:tab w:val="right" w:pos="7707"/>
      </w:tabs>
      <w:spacing w:before="120"/>
    </w:pPr>
    <w:rPr>
      <w:rFonts w:ascii="Arial" w:hAnsi="Arial"/>
      <w:sz w:val="18"/>
    </w:rPr>
  </w:style>
  <w:style w:type="paragraph" w:customStyle="1" w:styleId="N-14pt">
    <w:name w:val="N-14pt"/>
    <w:basedOn w:val="BillBasic"/>
    <w:rsid w:val="00802F64"/>
    <w:pPr>
      <w:spacing w:before="0"/>
    </w:pPr>
    <w:rPr>
      <w:b/>
      <w:sz w:val="28"/>
    </w:rPr>
  </w:style>
  <w:style w:type="paragraph" w:customStyle="1" w:styleId="N-16pt">
    <w:name w:val="N-16pt"/>
    <w:basedOn w:val="BillBasic"/>
    <w:rsid w:val="00802F64"/>
    <w:pPr>
      <w:spacing w:before="800"/>
    </w:pPr>
    <w:rPr>
      <w:b/>
      <w:sz w:val="32"/>
    </w:rPr>
  </w:style>
  <w:style w:type="paragraph" w:customStyle="1" w:styleId="N-line3">
    <w:name w:val="N-line3"/>
    <w:basedOn w:val="BillBasic"/>
    <w:next w:val="BillBasic"/>
    <w:rsid w:val="00802F64"/>
    <w:pPr>
      <w:pBdr>
        <w:bottom w:val="single" w:sz="12" w:space="1" w:color="auto"/>
      </w:pBdr>
      <w:spacing w:before="60"/>
    </w:pPr>
  </w:style>
  <w:style w:type="paragraph" w:customStyle="1" w:styleId="Comment">
    <w:name w:val="Comment"/>
    <w:basedOn w:val="BillBasic"/>
    <w:rsid w:val="00802F64"/>
    <w:pPr>
      <w:tabs>
        <w:tab w:val="left" w:pos="1800"/>
      </w:tabs>
      <w:ind w:left="1300"/>
      <w:jc w:val="left"/>
    </w:pPr>
    <w:rPr>
      <w:b/>
      <w:sz w:val="18"/>
    </w:rPr>
  </w:style>
  <w:style w:type="paragraph" w:customStyle="1" w:styleId="FooterInfo">
    <w:name w:val="FooterInfo"/>
    <w:basedOn w:val="Normal"/>
    <w:rsid w:val="00802F64"/>
    <w:pPr>
      <w:tabs>
        <w:tab w:val="right" w:pos="7707"/>
      </w:tabs>
    </w:pPr>
    <w:rPr>
      <w:rFonts w:ascii="Arial" w:hAnsi="Arial"/>
      <w:sz w:val="18"/>
    </w:rPr>
  </w:style>
  <w:style w:type="paragraph" w:customStyle="1" w:styleId="AH1Chapter">
    <w:name w:val="A H1 Chapter"/>
    <w:basedOn w:val="BillBasicHeading"/>
    <w:next w:val="AH2Part"/>
    <w:rsid w:val="00802F64"/>
    <w:pPr>
      <w:spacing w:before="320"/>
      <w:ind w:left="2600" w:hanging="2600"/>
      <w:outlineLvl w:val="0"/>
    </w:pPr>
    <w:rPr>
      <w:sz w:val="34"/>
    </w:rPr>
  </w:style>
  <w:style w:type="paragraph" w:customStyle="1" w:styleId="AH2Part">
    <w:name w:val="A H2 Part"/>
    <w:basedOn w:val="BillBasicHeading"/>
    <w:next w:val="AH3Div"/>
    <w:rsid w:val="00802F64"/>
    <w:pPr>
      <w:spacing w:before="380"/>
      <w:ind w:left="2600" w:hanging="2600"/>
      <w:outlineLvl w:val="1"/>
    </w:pPr>
    <w:rPr>
      <w:sz w:val="32"/>
    </w:rPr>
  </w:style>
  <w:style w:type="paragraph" w:customStyle="1" w:styleId="AH3Div">
    <w:name w:val="A H3 Div"/>
    <w:basedOn w:val="BillBasicHeading"/>
    <w:next w:val="AH5Sec"/>
    <w:rsid w:val="00802F64"/>
    <w:pPr>
      <w:spacing w:before="240"/>
      <w:ind w:left="2600" w:hanging="2600"/>
      <w:outlineLvl w:val="2"/>
    </w:pPr>
    <w:rPr>
      <w:sz w:val="28"/>
    </w:rPr>
  </w:style>
  <w:style w:type="paragraph" w:customStyle="1" w:styleId="AH5Sec">
    <w:name w:val="A H5 Sec"/>
    <w:basedOn w:val="BillBasicHeading"/>
    <w:next w:val="Amain"/>
    <w:rsid w:val="00802F64"/>
    <w:pPr>
      <w:tabs>
        <w:tab w:val="clear" w:pos="2600"/>
        <w:tab w:val="left" w:pos="1100"/>
      </w:tabs>
      <w:spacing w:before="240"/>
      <w:ind w:left="1100" w:hanging="1100"/>
      <w:outlineLvl w:val="4"/>
    </w:pPr>
  </w:style>
  <w:style w:type="paragraph" w:customStyle="1" w:styleId="direction">
    <w:name w:val="direction"/>
    <w:basedOn w:val="BillBasic"/>
    <w:next w:val="AmainreturnSymb"/>
    <w:rsid w:val="00802F64"/>
    <w:pPr>
      <w:ind w:left="1100"/>
    </w:pPr>
    <w:rPr>
      <w:i/>
    </w:rPr>
  </w:style>
  <w:style w:type="paragraph" w:customStyle="1" w:styleId="AH4SubDiv">
    <w:name w:val="A H4 SubDiv"/>
    <w:basedOn w:val="BillBasicHeading"/>
    <w:next w:val="AH5Sec"/>
    <w:rsid w:val="00802F64"/>
    <w:pPr>
      <w:spacing w:before="240"/>
      <w:ind w:left="2600" w:hanging="2600"/>
      <w:outlineLvl w:val="3"/>
    </w:pPr>
    <w:rPr>
      <w:sz w:val="26"/>
    </w:rPr>
  </w:style>
  <w:style w:type="paragraph" w:customStyle="1" w:styleId="Sched-heading">
    <w:name w:val="Sched-heading"/>
    <w:basedOn w:val="BillBasicHeading"/>
    <w:next w:val="refSymb"/>
    <w:rsid w:val="00802F64"/>
    <w:pPr>
      <w:spacing w:before="380"/>
      <w:ind w:left="2600" w:hanging="2600"/>
      <w:outlineLvl w:val="0"/>
    </w:pPr>
    <w:rPr>
      <w:sz w:val="34"/>
    </w:rPr>
  </w:style>
  <w:style w:type="paragraph" w:customStyle="1" w:styleId="ref">
    <w:name w:val="ref"/>
    <w:basedOn w:val="BillBasic"/>
    <w:next w:val="Normal"/>
    <w:rsid w:val="00802F64"/>
    <w:pPr>
      <w:spacing w:before="60"/>
    </w:pPr>
    <w:rPr>
      <w:sz w:val="18"/>
    </w:rPr>
  </w:style>
  <w:style w:type="paragraph" w:customStyle="1" w:styleId="Sched-Part">
    <w:name w:val="Sched-Part"/>
    <w:basedOn w:val="BillBasicHeading"/>
    <w:next w:val="Sched-Form"/>
    <w:rsid w:val="00802F64"/>
    <w:pPr>
      <w:spacing w:before="380"/>
      <w:ind w:left="2600" w:hanging="2600"/>
      <w:outlineLvl w:val="1"/>
    </w:pPr>
    <w:rPr>
      <w:sz w:val="32"/>
    </w:rPr>
  </w:style>
  <w:style w:type="paragraph" w:customStyle="1" w:styleId="ShadedSchClause">
    <w:name w:val="Shaded Sch Clause"/>
    <w:basedOn w:val="Schclauseheading"/>
    <w:next w:val="direction"/>
    <w:rsid w:val="00802F64"/>
    <w:pPr>
      <w:shd w:val="pct25" w:color="auto" w:fill="auto"/>
      <w:outlineLvl w:val="3"/>
    </w:pPr>
  </w:style>
  <w:style w:type="paragraph" w:customStyle="1" w:styleId="Sched-Form">
    <w:name w:val="Sched-Form"/>
    <w:basedOn w:val="BillBasicHeading"/>
    <w:next w:val="Schclauseheading"/>
    <w:rsid w:val="00802F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02F6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02F64"/>
    <w:pPr>
      <w:spacing w:before="320"/>
      <w:ind w:left="2600" w:hanging="2600"/>
      <w:jc w:val="both"/>
      <w:outlineLvl w:val="0"/>
    </w:pPr>
    <w:rPr>
      <w:sz w:val="34"/>
    </w:rPr>
  </w:style>
  <w:style w:type="paragraph" w:styleId="TOC7">
    <w:name w:val="toc 7"/>
    <w:basedOn w:val="TOC2"/>
    <w:next w:val="Normal"/>
    <w:autoRedefine/>
    <w:uiPriority w:val="39"/>
    <w:rsid w:val="00802F64"/>
    <w:pPr>
      <w:keepNext w:val="0"/>
      <w:spacing w:before="120"/>
    </w:pPr>
    <w:rPr>
      <w:sz w:val="20"/>
    </w:rPr>
  </w:style>
  <w:style w:type="paragraph" w:styleId="TOC2">
    <w:name w:val="toc 2"/>
    <w:basedOn w:val="Normal"/>
    <w:next w:val="Normal"/>
    <w:autoRedefine/>
    <w:uiPriority w:val="39"/>
    <w:rsid w:val="00802F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02F64"/>
    <w:pPr>
      <w:keepNext/>
      <w:tabs>
        <w:tab w:val="left" w:pos="400"/>
      </w:tabs>
      <w:spacing w:before="0"/>
      <w:jc w:val="left"/>
    </w:pPr>
    <w:rPr>
      <w:rFonts w:ascii="Arial" w:hAnsi="Arial"/>
      <w:b/>
      <w:sz w:val="28"/>
    </w:rPr>
  </w:style>
  <w:style w:type="paragraph" w:customStyle="1" w:styleId="EndNote2">
    <w:name w:val="EndNote2"/>
    <w:basedOn w:val="BillBasic"/>
    <w:rsid w:val="00AF328C"/>
    <w:pPr>
      <w:keepNext/>
      <w:tabs>
        <w:tab w:val="left" w:pos="240"/>
      </w:tabs>
      <w:spacing w:before="160" w:after="80"/>
      <w:jc w:val="left"/>
    </w:pPr>
    <w:rPr>
      <w:b/>
      <w:sz w:val="18"/>
    </w:rPr>
  </w:style>
  <w:style w:type="paragraph" w:customStyle="1" w:styleId="IH1Chap">
    <w:name w:val="I H1 Chap"/>
    <w:basedOn w:val="BillBasicHeading"/>
    <w:next w:val="Normal"/>
    <w:rsid w:val="00802F64"/>
    <w:pPr>
      <w:spacing w:before="320"/>
      <w:ind w:left="2600" w:hanging="2600"/>
    </w:pPr>
    <w:rPr>
      <w:sz w:val="34"/>
    </w:rPr>
  </w:style>
  <w:style w:type="paragraph" w:customStyle="1" w:styleId="IH2Part">
    <w:name w:val="I H2 Part"/>
    <w:basedOn w:val="BillBasicHeading"/>
    <w:next w:val="Normal"/>
    <w:rsid w:val="00802F64"/>
    <w:pPr>
      <w:spacing w:before="380"/>
      <w:ind w:left="2600" w:hanging="2600"/>
    </w:pPr>
    <w:rPr>
      <w:sz w:val="32"/>
    </w:rPr>
  </w:style>
  <w:style w:type="paragraph" w:customStyle="1" w:styleId="IH3Div">
    <w:name w:val="I H3 Div"/>
    <w:basedOn w:val="BillBasicHeading"/>
    <w:next w:val="Normal"/>
    <w:rsid w:val="00802F64"/>
    <w:pPr>
      <w:spacing w:before="240"/>
      <w:ind w:left="2600" w:hanging="2600"/>
    </w:pPr>
    <w:rPr>
      <w:sz w:val="28"/>
    </w:rPr>
  </w:style>
  <w:style w:type="paragraph" w:customStyle="1" w:styleId="IH5Sec">
    <w:name w:val="I H5 Sec"/>
    <w:basedOn w:val="BillBasicHeading"/>
    <w:next w:val="Normal"/>
    <w:rsid w:val="00802F64"/>
    <w:pPr>
      <w:tabs>
        <w:tab w:val="clear" w:pos="2600"/>
        <w:tab w:val="left" w:pos="1100"/>
      </w:tabs>
      <w:spacing w:before="240"/>
      <w:ind w:left="1100" w:hanging="1100"/>
    </w:pPr>
  </w:style>
  <w:style w:type="paragraph" w:customStyle="1" w:styleId="IH4SubDiv">
    <w:name w:val="I H4 SubDiv"/>
    <w:basedOn w:val="BillBasicHeading"/>
    <w:next w:val="Normal"/>
    <w:rsid w:val="00802F64"/>
    <w:pPr>
      <w:spacing w:before="240"/>
      <w:ind w:left="2600" w:hanging="2600"/>
      <w:jc w:val="both"/>
    </w:pPr>
    <w:rPr>
      <w:sz w:val="26"/>
    </w:rPr>
  </w:style>
  <w:style w:type="character" w:styleId="LineNumber">
    <w:name w:val="line number"/>
    <w:basedOn w:val="DefaultParagraphFont"/>
    <w:rsid w:val="00802F64"/>
    <w:rPr>
      <w:rFonts w:ascii="Arial" w:hAnsi="Arial"/>
      <w:sz w:val="16"/>
    </w:rPr>
  </w:style>
  <w:style w:type="paragraph" w:customStyle="1" w:styleId="PageBreak">
    <w:name w:val="PageBreak"/>
    <w:basedOn w:val="Normal"/>
    <w:rsid w:val="00802F64"/>
    <w:rPr>
      <w:sz w:val="4"/>
    </w:rPr>
  </w:style>
  <w:style w:type="paragraph" w:customStyle="1" w:styleId="04Dictionary">
    <w:name w:val="04Dictionary"/>
    <w:basedOn w:val="Normal"/>
    <w:rsid w:val="00802F64"/>
  </w:style>
  <w:style w:type="paragraph" w:customStyle="1" w:styleId="N-line1">
    <w:name w:val="N-line1"/>
    <w:basedOn w:val="BillBasic"/>
    <w:rsid w:val="00802F64"/>
    <w:pPr>
      <w:pBdr>
        <w:bottom w:val="single" w:sz="4" w:space="0" w:color="auto"/>
      </w:pBdr>
      <w:spacing w:before="100"/>
      <w:ind w:left="2980" w:right="3020"/>
      <w:jc w:val="center"/>
    </w:pPr>
  </w:style>
  <w:style w:type="paragraph" w:customStyle="1" w:styleId="N-line2">
    <w:name w:val="N-line2"/>
    <w:basedOn w:val="Normal"/>
    <w:rsid w:val="00802F64"/>
    <w:pPr>
      <w:pBdr>
        <w:bottom w:val="single" w:sz="8" w:space="0" w:color="auto"/>
      </w:pBdr>
    </w:pPr>
  </w:style>
  <w:style w:type="paragraph" w:customStyle="1" w:styleId="EndNote">
    <w:name w:val="EndNote"/>
    <w:basedOn w:val="BillBasicHeading"/>
    <w:rsid w:val="00802F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02F64"/>
    <w:pPr>
      <w:tabs>
        <w:tab w:val="left" w:pos="700"/>
      </w:tabs>
      <w:spacing w:before="160"/>
      <w:ind w:left="700" w:hanging="700"/>
    </w:pPr>
    <w:rPr>
      <w:rFonts w:ascii="Arial (W1)" w:hAnsi="Arial (W1)"/>
    </w:rPr>
  </w:style>
  <w:style w:type="paragraph" w:customStyle="1" w:styleId="PenaltyHeading">
    <w:name w:val="PenaltyHeading"/>
    <w:basedOn w:val="Normal"/>
    <w:rsid w:val="00802F64"/>
    <w:pPr>
      <w:tabs>
        <w:tab w:val="left" w:pos="1100"/>
      </w:tabs>
      <w:spacing w:before="120"/>
      <w:ind w:left="1100" w:hanging="1100"/>
    </w:pPr>
    <w:rPr>
      <w:rFonts w:ascii="Arial" w:hAnsi="Arial"/>
      <w:b/>
      <w:sz w:val="20"/>
    </w:rPr>
  </w:style>
  <w:style w:type="paragraph" w:customStyle="1" w:styleId="05EndNote">
    <w:name w:val="05EndNote"/>
    <w:basedOn w:val="Normal"/>
    <w:rsid w:val="00802F64"/>
  </w:style>
  <w:style w:type="paragraph" w:customStyle="1" w:styleId="03Schedule">
    <w:name w:val="03Schedule"/>
    <w:basedOn w:val="Normal"/>
    <w:rsid w:val="00802F64"/>
  </w:style>
  <w:style w:type="paragraph" w:customStyle="1" w:styleId="ISched-heading">
    <w:name w:val="I Sched-heading"/>
    <w:basedOn w:val="BillBasicHeading"/>
    <w:next w:val="Normal"/>
    <w:rsid w:val="00802F64"/>
    <w:pPr>
      <w:spacing w:before="320"/>
      <w:ind w:left="2600" w:hanging="2600"/>
    </w:pPr>
    <w:rPr>
      <w:sz w:val="34"/>
    </w:rPr>
  </w:style>
  <w:style w:type="paragraph" w:customStyle="1" w:styleId="ISched-Part">
    <w:name w:val="I Sched-Part"/>
    <w:basedOn w:val="BillBasicHeading"/>
    <w:rsid w:val="00802F64"/>
    <w:pPr>
      <w:spacing w:before="380"/>
      <w:ind w:left="2600" w:hanging="2600"/>
    </w:pPr>
    <w:rPr>
      <w:sz w:val="32"/>
    </w:rPr>
  </w:style>
  <w:style w:type="paragraph" w:customStyle="1" w:styleId="ISched-form">
    <w:name w:val="I Sched-form"/>
    <w:basedOn w:val="BillBasicHeading"/>
    <w:rsid w:val="00802F64"/>
    <w:pPr>
      <w:tabs>
        <w:tab w:val="right" w:pos="7200"/>
      </w:tabs>
      <w:spacing w:before="240"/>
      <w:ind w:left="2600" w:hanging="2600"/>
    </w:pPr>
    <w:rPr>
      <w:sz w:val="28"/>
    </w:rPr>
  </w:style>
  <w:style w:type="paragraph" w:customStyle="1" w:styleId="ISchclauseheading">
    <w:name w:val="I Sch clause heading"/>
    <w:basedOn w:val="BillBasic"/>
    <w:rsid w:val="00802F64"/>
    <w:pPr>
      <w:keepNext/>
      <w:tabs>
        <w:tab w:val="left" w:pos="1100"/>
      </w:tabs>
      <w:spacing w:before="240"/>
      <w:ind w:left="1100" w:hanging="1100"/>
      <w:jc w:val="left"/>
    </w:pPr>
    <w:rPr>
      <w:rFonts w:ascii="Arial" w:hAnsi="Arial"/>
      <w:b/>
    </w:rPr>
  </w:style>
  <w:style w:type="paragraph" w:customStyle="1" w:styleId="IMain">
    <w:name w:val="I Main"/>
    <w:basedOn w:val="Amain"/>
    <w:rsid w:val="00802F64"/>
  </w:style>
  <w:style w:type="paragraph" w:customStyle="1" w:styleId="Ipara">
    <w:name w:val="I para"/>
    <w:basedOn w:val="Apara"/>
    <w:rsid w:val="00802F64"/>
    <w:pPr>
      <w:outlineLvl w:val="9"/>
    </w:pPr>
  </w:style>
  <w:style w:type="paragraph" w:customStyle="1" w:styleId="Isubpara">
    <w:name w:val="I subpara"/>
    <w:basedOn w:val="Asubpara"/>
    <w:rsid w:val="00802F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02F64"/>
    <w:pPr>
      <w:tabs>
        <w:tab w:val="clear" w:pos="2400"/>
        <w:tab w:val="clear" w:pos="2600"/>
        <w:tab w:val="right" w:pos="2460"/>
        <w:tab w:val="left" w:pos="2660"/>
      </w:tabs>
      <w:ind w:left="2660" w:hanging="2660"/>
    </w:pPr>
  </w:style>
  <w:style w:type="character" w:customStyle="1" w:styleId="CharSectNo">
    <w:name w:val="CharSectNo"/>
    <w:basedOn w:val="DefaultParagraphFont"/>
    <w:rsid w:val="00802F64"/>
  </w:style>
  <w:style w:type="character" w:customStyle="1" w:styleId="CharDivNo">
    <w:name w:val="CharDivNo"/>
    <w:basedOn w:val="DefaultParagraphFont"/>
    <w:rsid w:val="00802F64"/>
  </w:style>
  <w:style w:type="character" w:customStyle="1" w:styleId="CharDivText">
    <w:name w:val="CharDivText"/>
    <w:basedOn w:val="DefaultParagraphFont"/>
    <w:rsid w:val="00802F64"/>
  </w:style>
  <w:style w:type="character" w:customStyle="1" w:styleId="CharPartNo">
    <w:name w:val="CharPartNo"/>
    <w:basedOn w:val="DefaultParagraphFont"/>
    <w:rsid w:val="00802F64"/>
  </w:style>
  <w:style w:type="paragraph" w:customStyle="1" w:styleId="Placeholder">
    <w:name w:val="Placeholder"/>
    <w:basedOn w:val="Normal"/>
    <w:rsid w:val="00802F64"/>
    <w:rPr>
      <w:sz w:val="10"/>
    </w:rPr>
  </w:style>
  <w:style w:type="paragraph" w:styleId="PlainText">
    <w:name w:val="Plain Text"/>
    <w:basedOn w:val="Normal"/>
    <w:rsid w:val="00802F64"/>
    <w:rPr>
      <w:rFonts w:ascii="Courier New" w:hAnsi="Courier New"/>
      <w:sz w:val="20"/>
    </w:rPr>
  </w:style>
  <w:style w:type="character" w:customStyle="1" w:styleId="CharChapNo">
    <w:name w:val="CharChapNo"/>
    <w:basedOn w:val="DefaultParagraphFont"/>
    <w:rsid w:val="00802F64"/>
  </w:style>
  <w:style w:type="character" w:customStyle="1" w:styleId="CharChapText">
    <w:name w:val="CharChapText"/>
    <w:basedOn w:val="DefaultParagraphFont"/>
    <w:rsid w:val="00802F64"/>
  </w:style>
  <w:style w:type="character" w:customStyle="1" w:styleId="CharPartText">
    <w:name w:val="CharPartText"/>
    <w:basedOn w:val="DefaultParagraphFont"/>
    <w:rsid w:val="00802F64"/>
  </w:style>
  <w:style w:type="paragraph" w:styleId="TOC1">
    <w:name w:val="toc 1"/>
    <w:basedOn w:val="Normal"/>
    <w:next w:val="Normal"/>
    <w:autoRedefine/>
    <w:rsid w:val="00802F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02F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02F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02F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02F64"/>
  </w:style>
  <w:style w:type="paragraph" w:styleId="Title">
    <w:name w:val="Title"/>
    <w:basedOn w:val="Normal"/>
    <w:qFormat/>
    <w:rsid w:val="00AF328C"/>
    <w:pPr>
      <w:spacing w:before="240" w:after="60"/>
      <w:jc w:val="center"/>
      <w:outlineLvl w:val="0"/>
    </w:pPr>
    <w:rPr>
      <w:rFonts w:ascii="Arial" w:hAnsi="Arial"/>
      <w:b/>
      <w:kern w:val="28"/>
      <w:sz w:val="32"/>
    </w:rPr>
  </w:style>
  <w:style w:type="paragraph" w:styleId="Signature">
    <w:name w:val="Signature"/>
    <w:basedOn w:val="Normal"/>
    <w:rsid w:val="00802F64"/>
    <w:pPr>
      <w:ind w:left="4252"/>
    </w:pPr>
  </w:style>
  <w:style w:type="paragraph" w:customStyle="1" w:styleId="ActNo">
    <w:name w:val="ActNo"/>
    <w:basedOn w:val="BillBasicHeading"/>
    <w:rsid w:val="00802F64"/>
    <w:pPr>
      <w:keepNext w:val="0"/>
      <w:tabs>
        <w:tab w:val="clear" w:pos="2600"/>
      </w:tabs>
      <w:spacing w:before="220"/>
    </w:pPr>
  </w:style>
  <w:style w:type="paragraph" w:customStyle="1" w:styleId="aParaNote">
    <w:name w:val="aParaNote"/>
    <w:basedOn w:val="BillBasic"/>
    <w:rsid w:val="00802F64"/>
    <w:pPr>
      <w:ind w:left="2840" w:hanging="1240"/>
    </w:pPr>
    <w:rPr>
      <w:sz w:val="20"/>
    </w:rPr>
  </w:style>
  <w:style w:type="paragraph" w:customStyle="1" w:styleId="aExamNum">
    <w:name w:val="aExamNum"/>
    <w:basedOn w:val="aExam"/>
    <w:rsid w:val="00802F64"/>
    <w:pPr>
      <w:ind w:left="1500" w:hanging="400"/>
    </w:pPr>
  </w:style>
  <w:style w:type="paragraph" w:customStyle="1" w:styleId="LongTitle">
    <w:name w:val="LongTitle"/>
    <w:basedOn w:val="BillBasic"/>
    <w:rsid w:val="00802F64"/>
    <w:pPr>
      <w:spacing w:before="300"/>
    </w:pPr>
  </w:style>
  <w:style w:type="paragraph" w:customStyle="1" w:styleId="Minister">
    <w:name w:val="Minister"/>
    <w:basedOn w:val="BillBasic"/>
    <w:rsid w:val="00802F64"/>
    <w:pPr>
      <w:spacing w:before="640"/>
      <w:jc w:val="right"/>
    </w:pPr>
    <w:rPr>
      <w:caps/>
    </w:rPr>
  </w:style>
  <w:style w:type="paragraph" w:customStyle="1" w:styleId="DateLine">
    <w:name w:val="DateLine"/>
    <w:basedOn w:val="BillBasic"/>
    <w:rsid w:val="00802F64"/>
    <w:pPr>
      <w:tabs>
        <w:tab w:val="left" w:pos="4320"/>
      </w:tabs>
    </w:pPr>
  </w:style>
  <w:style w:type="paragraph" w:customStyle="1" w:styleId="madeunder">
    <w:name w:val="made under"/>
    <w:basedOn w:val="BillBasic"/>
    <w:rsid w:val="00802F64"/>
    <w:pPr>
      <w:spacing w:before="240"/>
    </w:pPr>
  </w:style>
  <w:style w:type="paragraph" w:customStyle="1" w:styleId="EndNoteSubHeading">
    <w:name w:val="EndNoteSubHeading"/>
    <w:basedOn w:val="Normal"/>
    <w:next w:val="EndNoteText"/>
    <w:rsid w:val="00AF328C"/>
    <w:pPr>
      <w:keepNext/>
      <w:tabs>
        <w:tab w:val="left" w:pos="700"/>
      </w:tabs>
      <w:spacing w:before="120"/>
      <w:ind w:left="700" w:hanging="700"/>
    </w:pPr>
    <w:rPr>
      <w:rFonts w:ascii="Arial" w:hAnsi="Arial"/>
      <w:b/>
      <w:sz w:val="20"/>
    </w:rPr>
  </w:style>
  <w:style w:type="paragraph" w:customStyle="1" w:styleId="EndNoteText">
    <w:name w:val="EndNoteText"/>
    <w:basedOn w:val="BillBasic"/>
    <w:rsid w:val="00802F64"/>
    <w:pPr>
      <w:tabs>
        <w:tab w:val="left" w:pos="700"/>
        <w:tab w:val="right" w:pos="6160"/>
      </w:tabs>
      <w:spacing w:before="80"/>
      <w:ind w:left="700" w:hanging="700"/>
    </w:pPr>
    <w:rPr>
      <w:sz w:val="20"/>
    </w:rPr>
  </w:style>
  <w:style w:type="paragraph" w:customStyle="1" w:styleId="BillBasicItalics">
    <w:name w:val="BillBasicItalics"/>
    <w:basedOn w:val="BillBasic"/>
    <w:rsid w:val="00802F64"/>
    <w:rPr>
      <w:i/>
    </w:rPr>
  </w:style>
  <w:style w:type="paragraph" w:customStyle="1" w:styleId="00SigningPage">
    <w:name w:val="00SigningPage"/>
    <w:basedOn w:val="Normal"/>
    <w:rsid w:val="00802F64"/>
  </w:style>
  <w:style w:type="paragraph" w:customStyle="1" w:styleId="Aparareturn">
    <w:name w:val="A para return"/>
    <w:basedOn w:val="BillBasic"/>
    <w:rsid w:val="00802F64"/>
    <w:pPr>
      <w:ind w:left="1600"/>
    </w:pPr>
  </w:style>
  <w:style w:type="paragraph" w:customStyle="1" w:styleId="Asubparareturn">
    <w:name w:val="A subpara return"/>
    <w:basedOn w:val="BillBasic"/>
    <w:rsid w:val="00802F64"/>
    <w:pPr>
      <w:ind w:left="2100"/>
    </w:pPr>
  </w:style>
  <w:style w:type="paragraph" w:customStyle="1" w:styleId="CommentNum">
    <w:name w:val="CommentNum"/>
    <w:basedOn w:val="Comment"/>
    <w:rsid w:val="00802F64"/>
    <w:pPr>
      <w:ind w:left="1800" w:hanging="1800"/>
    </w:pPr>
  </w:style>
  <w:style w:type="paragraph" w:styleId="TOC8">
    <w:name w:val="toc 8"/>
    <w:basedOn w:val="TOC3"/>
    <w:next w:val="Normal"/>
    <w:autoRedefine/>
    <w:rsid w:val="00802F64"/>
    <w:pPr>
      <w:keepNext w:val="0"/>
      <w:spacing w:before="120"/>
    </w:pPr>
  </w:style>
  <w:style w:type="paragraph" w:customStyle="1" w:styleId="Judges">
    <w:name w:val="Judges"/>
    <w:basedOn w:val="Minister"/>
    <w:rsid w:val="00802F64"/>
    <w:pPr>
      <w:spacing w:before="180"/>
    </w:pPr>
  </w:style>
  <w:style w:type="paragraph" w:customStyle="1" w:styleId="BillFor">
    <w:name w:val="BillFor"/>
    <w:basedOn w:val="BillBasicHeading"/>
    <w:rsid w:val="00802F64"/>
    <w:pPr>
      <w:keepNext w:val="0"/>
      <w:spacing w:before="320"/>
      <w:jc w:val="both"/>
    </w:pPr>
    <w:rPr>
      <w:sz w:val="28"/>
    </w:rPr>
  </w:style>
  <w:style w:type="paragraph" w:customStyle="1" w:styleId="draft">
    <w:name w:val="draft"/>
    <w:basedOn w:val="Normal"/>
    <w:rsid w:val="00802F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02F64"/>
    <w:pPr>
      <w:spacing w:line="260" w:lineRule="atLeast"/>
      <w:jc w:val="center"/>
    </w:pPr>
  </w:style>
  <w:style w:type="paragraph" w:customStyle="1" w:styleId="Amainbullet">
    <w:name w:val="A main bullet"/>
    <w:basedOn w:val="BillBasic"/>
    <w:rsid w:val="00802F64"/>
    <w:pPr>
      <w:spacing w:before="60"/>
      <w:ind w:left="1500" w:hanging="400"/>
    </w:pPr>
  </w:style>
  <w:style w:type="paragraph" w:customStyle="1" w:styleId="Aparabullet">
    <w:name w:val="A para bullet"/>
    <w:basedOn w:val="BillBasic"/>
    <w:rsid w:val="00802F64"/>
    <w:pPr>
      <w:spacing w:before="60"/>
      <w:ind w:left="2000" w:hanging="400"/>
    </w:pPr>
  </w:style>
  <w:style w:type="paragraph" w:customStyle="1" w:styleId="Asubparabullet">
    <w:name w:val="A subpara bullet"/>
    <w:basedOn w:val="BillBasic"/>
    <w:rsid w:val="00802F64"/>
    <w:pPr>
      <w:spacing w:before="60"/>
      <w:ind w:left="2540" w:hanging="400"/>
    </w:pPr>
  </w:style>
  <w:style w:type="paragraph" w:customStyle="1" w:styleId="aDefpara">
    <w:name w:val="aDef para"/>
    <w:basedOn w:val="Apara"/>
    <w:rsid w:val="00802F64"/>
  </w:style>
  <w:style w:type="paragraph" w:customStyle="1" w:styleId="aDefsubpara">
    <w:name w:val="aDef subpara"/>
    <w:basedOn w:val="Asubpara"/>
    <w:rsid w:val="00802F64"/>
  </w:style>
  <w:style w:type="paragraph" w:customStyle="1" w:styleId="Idefpara">
    <w:name w:val="I def para"/>
    <w:basedOn w:val="Ipara"/>
    <w:rsid w:val="00802F64"/>
  </w:style>
  <w:style w:type="paragraph" w:customStyle="1" w:styleId="Idefsubpara">
    <w:name w:val="I def subpara"/>
    <w:basedOn w:val="Isubpara"/>
    <w:rsid w:val="00802F64"/>
  </w:style>
  <w:style w:type="paragraph" w:customStyle="1" w:styleId="Notified">
    <w:name w:val="Notified"/>
    <w:basedOn w:val="BillBasic"/>
    <w:rsid w:val="00802F64"/>
    <w:pPr>
      <w:spacing w:before="360"/>
      <w:jc w:val="right"/>
    </w:pPr>
    <w:rPr>
      <w:i/>
    </w:rPr>
  </w:style>
  <w:style w:type="paragraph" w:customStyle="1" w:styleId="03ScheduleLandscape">
    <w:name w:val="03ScheduleLandscape"/>
    <w:basedOn w:val="Normal"/>
    <w:rsid w:val="00802F64"/>
  </w:style>
  <w:style w:type="paragraph" w:customStyle="1" w:styleId="IDict-Heading">
    <w:name w:val="I Dict-Heading"/>
    <w:basedOn w:val="BillBasicHeading"/>
    <w:rsid w:val="00802F64"/>
    <w:pPr>
      <w:spacing w:before="320"/>
      <w:ind w:left="2600" w:hanging="2600"/>
      <w:jc w:val="both"/>
    </w:pPr>
    <w:rPr>
      <w:sz w:val="34"/>
    </w:rPr>
  </w:style>
  <w:style w:type="paragraph" w:customStyle="1" w:styleId="02TextLandscape">
    <w:name w:val="02TextLandscape"/>
    <w:basedOn w:val="Normal"/>
    <w:rsid w:val="00802F64"/>
  </w:style>
  <w:style w:type="paragraph" w:styleId="Salutation">
    <w:name w:val="Salutation"/>
    <w:basedOn w:val="Normal"/>
    <w:next w:val="Normal"/>
    <w:rsid w:val="00AF328C"/>
  </w:style>
  <w:style w:type="paragraph" w:customStyle="1" w:styleId="aNoteBullet">
    <w:name w:val="aNoteBullet"/>
    <w:basedOn w:val="aNoteSymb"/>
    <w:rsid w:val="00802F64"/>
    <w:pPr>
      <w:tabs>
        <w:tab w:val="left" w:pos="2200"/>
      </w:tabs>
      <w:spacing w:before="60"/>
      <w:ind w:left="2600" w:hanging="700"/>
    </w:pPr>
  </w:style>
  <w:style w:type="paragraph" w:customStyle="1" w:styleId="aNotess">
    <w:name w:val="aNotess"/>
    <w:basedOn w:val="BillBasic"/>
    <w:rsid w:val="00AF328C"/>
    <w:pPr>
      <w:ind w:left="1900" w:hanging="800"/>
    </w:pPr>
    <w:rPr>
      <w:sz w:val="20"/>
    </w:rPr>
  </w:style>
  <w:style w:type="paragraph" w:customStyle="1" w:styleId="aParaNoteBullet">
    <w:name w:val="aParaNoteBullet"/>
    <w:basedOn w:val="aParaNote"/>
    <w:rsid w:val="00802F64"/>
    <w:pPr>
      <w:tabs>
        <w:tab w:val="left" w:pos="2700"/>
      </w:tabs>
      <w:spacing w:before="60"/>
      <w:ind w:left="3100" w:hanging="700"/>
    </w:pPr>
  </w:style>
  <w:style w:type="paragraph" w:customStyle="1" w:styleId="aNotepar">
    <w:name w:val="aNotepar"/>
    <w:basedOn w:val="BillBasic"/>
    <w:next w:val="Normal"/>
    <w:rsid w:val="00802F64"/>
    <w:pPr>
      <w:ind w:left="2400" w:hanging="800"/>
    </w:pPr>
    <w:rPr>
      <w:sz w:val="20"/>
    </w:rPr>
  </w:style>
  <w:style w:type="paragraph" w:customStyle="1" w:styleId="aNoteTextpar">
    <w:name w:val="aNoteTextpar"/>
    <w:basedOn w:val="aNotepar"/>
    <w:rsid w:val="00802F64"/>
    <w:pPr>
      <w:spacing w:before="60"/>
      <w:ind w:firstLine="0"/>
    </w:pPr>
  </w:style>
  <w:style w:type="paragraph" w:customStyle="1" w:styleId="MinisterWord">
    <w:name w:val="MinisterWord"/>
    <w:basedOn w:val="Normal"/>
    <w:rsid w:val="00802F64"/>
    <w:pPr>
      <w:spacing w:before="60"/>
      <w:jc w:val="right"/>
    </w:pPr>
  </w:style>
  <w:style w:type="paragraph" w:customStyle="1" w:styleId="aExamPara">
    <w:name w:val="aExamPara"/>
    <w:basedOn w:val="aExam"/>
    <w:rsid w:val="00802F64"/>
    <w:pPr>
      <w:tabs>
        <w:tab w:val="right" w:pos="1720"/>
        <w:tab w:val="left" w:pos="2000"/>
        <w:tab w:val="left" w:pos="2300"/>
      </w:tabs>
      <w:ind w:left="2400" w:hanging="1300"/>
    </w:pPr>
  </w:style>
  <w:style w:type="paragraph" w:customStyle="1" w:styleId="aExamNumText">
    <w:name w:val="aExamNumText"/>
    <w:basedOn w:val="aExam"/>
    <w:rsid w:val="00802F64"/>
    <w:pPr>
      <w:ind w:left="1500"/>
    </w:pPr>
  </w:style>
  <w:style w:type="paragraph" w:customStyle="1" w:styleId="aExamBullet">
    <w:name w:val="aExamBullet"/>
    <w:basedOn w:val="aExam"/>
    <w:rsid w:val="00802F64"/>
    <w:pPr>
      <w:tabs>
        <w:tab w:val="left" w:pos="1500"/>
        <w:tab w:val="left" w:pos="2300"/>
      </w:tabs>
      <w:ind w:left="1900" w:hanging="800"/>
    </w:pPr>
  </w:style>
  <w:style w:type="paragraph" w:customStyle="1" w:styleId="aNotePara">
    <w:name w:val="aNotePara"/>
    <w:basedOn w:val="aNote"/>
    <w:rsid w:val="00802F64"/>
    <w:pPr>
      <w:tabs>
        <w:tab w:val="right" w:pos="2140"/>
        <w:tab w:val="left" w:pos="2400"/>
      </w:tabs>
      <w:spacing w:before="60"/>
      <w:ind w:left="2400" w:hanging="1300"/>
    </w:pPr>
  </w:style>
  <w:style w:type="paragraph" w:customStyle="1" w:styleId="aExplanHeading">
    <w:name w:val="aExplanHeading"/>
    <w:basedOn w:val="BillBasicHeading"/>
    <w:next w:val="Normal"/>
    <w:rsid w:val="00802F64"/>
    <w:rPr>
      <w:rFonts w:ascii="Arial (W1)" w:hAnsi="Arial (W1)"/>
      <w:sz w:val="18"/>
    </w:rPr>
  </w:style>
  <w:style w:type="paragraph" w:customStyle="1" w:styleId="aExplanText">
    <w:name w:val="aExplanText"/>
    <w:basedOn w:val="BillBasic"/>
    <w:rsid w:val="00802F64"/>
    <w:rPr>
      <w:sz w:val="20"/>
    </w:rPr>
  </w:style>
  <w:style w:type="paragraph" w:customStyle="1" w:styleId="aParaNotePara">
    <w:name w:val="aParaNotePara"/>
    <w:basedOn w:val="aNoteParaSymb"/>
    <w:rsid w:val="00802F64"/>
    <w:pPr>
      <w:tabs>
        <w:tab w:val="clear" w:pos="2140"/>
        <w:tab w:val="clear" w:pos="2400"/>
        <w:tab w:val="right" w:pos="2644"/>
      </w:tabs>
      <w:ind w:left="3320" w:hanging="1720"/>
    </w:pPr>
  </w:style>
  <w:style w:type="character" w:customStyle="1" w:styleId="charBold">
    <w:name w:val="charBold"/>
    <w:basedOn w:val="DefaultParagraphFont"/>
    <w:rsid w:val="00802F64"/>
    <w:rPr>
      <w:b/>
    </w:rPr>
  </w:style>
  <w:style w:type="character" w:customStyle="1" w:styleId="charBoldItals">
    <w:name w:val="charBoldItals"/>
    <w:basedOn w:val="DefaultParagraphFont"/>
    <w:rsid w:val="00802F64"/>
    <w:rPr>
      <w:b/>
      <w:i/>
    </w:rPr>
  </w:style>
  <w:style w:type="character" w:customStyle="1" w:styleId="charItals">
    <w:name w:val="charItals"/>
    <w:basedOn w:val="DefaultParagraphFont"/>
    <w:rsid w:val="00802F64"/>
    <w:rPr>
      <w:i/>
    </w:rPr>
  </w:style>
  <w:style w:type="character" w:customStyle="1" w:styleId="charUnderline">
    <w:name w:val="charUnderline"/>
    <w:basedOn w:val="DefaultParagraphFont"/>
    <w:rsid w:val="00802F64"/>
    <w:rPr>
      <w:u w:val="single"/>
    </w:rPr>
  </w:style>
  <w:style w:type="paragraph" w:customStyle="1" w:styleId="TableHd">
    <w:name w:val="TableHd"/>
    <w:basedOn w:val="Normal"/>
    <w:rsid w:val="00802F64"/>
    <w:pPr>
      <w:keepNext/>
      <w:spacing w:before="300"/>
      <w:ind w:left="1200" w:hanging="1200"/>
    </w:pPr>
    <w:rPr>
      <w:rFonts w:ascii="Arial" w:hAnsi="Arial"/>
      <w:b/>
      <w:sz w:val="20"/>
    </w:rPr>
  </w:style>
  <w:style w:type="paragraph" w:customStyle="1" w:styleId="TableColHd">
    <w:name w:val="TableColHd"/>
    <w:basedOn w:val="Normal"/>
    <w:rsid w:val="00802F64"/>
    <w:pPr>
      <w:keepNext/>
      <w:spacing w:after="60"/>
    </w:pPr>
    <w:rPr>
      <w:rFonts w:ascii="Arial" w:hAnsi="Arial"/>
      <w:b/>
      <w:sz w:val="18"/>
    </w:rPr>
  </w:style>
  <w:style w:type="paragraph" w:customStyle="1" w:styleId="PenaltyPara">
    <w:name w:val="PenaltyPara"/>
    <w:basedOn w:val="Normal"/>
    <w:rsid w:val="00802F64"/>
    <w:pPr>
      <w:tabs>
        <w:tab w:val="right" w:pos="1360"/>
      </w:tabs>
      <w:spacing w:before="60"/>
      <w:ind w:left="1600" w:hanging="1600"/>
      <w:jc w:val="both"/>
    </w:pPr>
  </w:style>
  <w:style w:type="paragraph" w:customStyle="1" w:styleId="tablepara">
    <w:name w:val="table para"/>
    <w:basedOn w:val="Normal"/>
    <w:rsid w:val="00802F64"/>
    <w:pPr>
      <w:tabs>
        <w:tab w:val="right" w:pos="800"/>
        <w:tab w:val="left" w:pos="1100"/>
      </w:tabs>
      <w:spacing w:before="80" w:after="60"/>
      <w:ind w:left="1100" w:hanging="1100"/>
    </w:pPr>
  </w:style>
  <w:style w:type="paragraph" w:customStyle="1" w:styleId="tablesubpara">
    <w:name w:val="table subpara"/>
    <w:basedOn w:val="Normal"/>
    <w:rsid w:val="00802F64"/>
    <w:pPr>
      <w:tabs>
        <w:tab w:val="right" w:pos="1500"/>
        <w:tab w:val="left" w:pos="1800"/>
      </w:tabs>
      <w:spacing w:before="80" w:after="60"/>
      <w:ind w:left="1800" w:hanging="1800"/>
    </w:pPr>
  </w:style>
  <w:style w:type="paragraph" w:customStyle="1" w:styleId="TableText">
    <w:name w:val="TableText"/>
    <w:basedOn w:val="Normal"/>
    <w:rsid w:val="00802F64"/>
    <w:pPr>
      <w:spacing w:before="60" w:after="60"/>
    </w:pPr>
  </w:style>
  <w:style w:type="paragraph" w:customStyle="1" w:styleId="IshadedH5Sec">
    <w:name w:val="I shaded H5 Sec"/>
    <w:basedOn w:val="AH5Sec"/>
    <w:rsid w:val="00802F64"/>
    <w:pPr>
      <w:shd w:val="pct25" w:color="auto" w:fill="auto"/>
      <w:outlineLvl w:val="9"/>
    </w:pPr>
  </w:style>
  <w:style w:type="paragraph" w:customStyle="1" w:styleId="IshadedSchClause">
    <w:name w:val="I shaded Sch Clause"/>
    <w:basedOn w:val="IshadedH5Sec"/>
    <w:rsid w:val="00802F64"/>
  </w:style>
  <w:style w:type="paragraph" w:customStyle="1" w:styleId="Penalty">
    <w:name w:val="Penalty"/>
    <w:basedOn w:val="Amainreturn"/>
    <w:rsid w:val="00802F64"/>
  </w:style>
  <w:style w:type="paragraph" w:customStyle="1" w:styleId="aNoteText">
    <w:name w:val="aNoteText"/>
    <w:basedOn w:val="aNoteSymb"/>
    <w:rsid w:val="00802F64"/>
    <w:pPr>
      <w:spacing w:before="60"/>
      <w:ind w:firstLine="0"/>
    </w:pPr>
  </w:style>
  <w:style w:type="paragraph" w:customStyle="1" w:styleId="aExamINum">
    <w:name w:val="aExamINum"/>
    <w:basedOn w:val="aExam"/>
    <w:rsid w:val="00AF328C"/>
    <w:pPr>
      <w:tabs>
        <w:tab w:val="left" w:pos="1500"/>
      </w:tabs>
      <w:ind w:left="1500" w:hanging="400"/>
    </w:pPr>
  </w:style>
  <w:style w:type="paragraph" w:customStyle="1" w:styleId="AExamIPara">
    <w:name w:val="AExamIPara"/>
    <w:basedOn w:val="aExam"/>
    <w:rsid w:val="00802F64"/>
    <w:pPr>
      <w:tabs>
        <w:tab w:val="right" w:pos="1720"/>
        <w:tab w:val="left" w:pos="2000"/>
      </w:tabs>
      <w:ind w:left="2000" w:hanging="900"/>
    </w:pPr>
  </w:style>
  <w:style w:type="paragraph" w:customStyle="1" w:styleId="AH3sec">
    <w:name w:val="A H3 sec"/>
    <w:basedOn w:val="Normal"/>
    <w:next w:val="Amain"/>
    <w:rsid w:val="00AF328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802F64"/>
    <w:pPr>
      <w:tabs>
        <w:tab w:val="clear" w:pos="2600"/>
      </w:tabs>
      <w:ind w:left="1100"/>
    </w:pPr>
    <w:rPr>
      <w:sz w:val="18"/>
    </w:rPr>
  </w:style>
  <w:style w:type="paragraph" w:customStyle="1" w:styleId="aExamss">
    <w:name w:val="aExamss"/>
    <w:basedOn w:val="aNoteSymb"/>
    <w:rsid w:val="00802F64"/>
    <w:pPr>
      <w:spacing w:before="60"/>
      <w:ind w:left="1100" w:firstLine="0"/>
    </w:pPr>
  </w:style>
  <w:style w:type="paragraph" w:customStyle="1" w:styleId="aExamHdgpar">
    <w:name w:val="aExamHdgpar"/>
    <w:basedOn w:val="aExamHdgss"/>
    <w:next w:val="Normal"/>
    <w:rsid w:val="00802F64"/>
    <w:pPr>
      <w:ind w:left="1600"/>
    </w:pPr>
  </w:style>
  <w:style w:type="paragraph" w:customStyle="1" w:styleId="aExampar">
    <w:name w:val="aExampar"/>
    <w:basedOn w:val="aExamss"/>
    <w:rsid w:val="00802F64"/>
    <w:pPr>
      <w:ind w:left="1600"/>
    </w:pPr>
  </w:style>
  <w:style w:type="paragraph" w:customStyle="1" w:styleId="aExamINumss">
    <w:name w:val="aExamINumss"/>
    <w:basedOn w:val="aExamss"/>
    <w:rsid w:val="00802F64"/>
    <w:pPr>
      <w:tabs>
        <w:tab w:val="left" w:pos="1500"/>
      </w:tabs>
      <w:ind w:left="1500" w:hanging="400"/>
    </w:pPr>
  </w:style>
  <w:style w:type="paragraph" w:customStyle="1" w:styleId="aExamINumpar">
    <w:name w:val="aExamINumpar"/>
    <w:basedOn w:val="aExampar"/>
    <w:rsid w:val="00802F64"/>
    <w:pPr>
      <w:tabs>
        <w:tab w:val="left" w:pos="2000"/>
      </w:tabs>
      <w:ind w:left="2000" w:hanging="400"/>
    </w:pPr>
  </w:style>
  <w:style w:type="paragraph" w:customStyle="1" w:styleId="aExamNumTextss">
    <w:name w:val="aExamNumTextss"/>
    <w:basedOn w:val="aExamss"/>
    <w:rsid w:val="00802F64"/>
    <w:pPr>
      <w:ind w:left="1500"/>
    </w:pPr>
  </w:style>
  <w:style w:type="paragraph" w:customStyle="1" w:styleId="aExamNumTextpar">
    <w:name w:val="aExamNumTextpar"/>
    <w:basedOn w:val="aExampar"/>
    <w:rsid w:val="00AF328C"/>
    <w:pPr>
      <w:ind w:left="2000"/>
    </w:pPr>
  </w:style>
  <w:style w:type="paragraph" w:customStyle="1" w:styleId="aExamBulletss">
    <w:name w:val="aExamBulletss"/>
    <w:basedOn w:val="aExamss"/>
    <w:rsid w:val="00802F64"/>
    <w:pPr>
      <w:ind w:left="1500" w:hanging="400"/>
    </w:pPr>
  </w:style>
  <w:style w:type="paragraph" w:customStyle="1" w:styleId="aExamBulletpar">
    <w:name w:val="aExamBulletpar"/>
    <w:basedOn w:val="aExampar"/>
    <w:rsid w:val="00802F64"/>
    <w:pPr>
      <w:ind w:left="2000" w:hanging="400"/>
    </w:pPr>
  </w:style>
  <w:style w:type="paragraph" w:customStyle="1" w:styleId="aExamHdgsubpar">
    <w:name w:val="aExamHdgsubpar"/>
    <w:basedOn w:val="aExamHdgss"/>
    <w:next w:val="Normal"/>
    <w:rsid w:val="00802F64"/>
    <w:pPr>
      <w:ind w:left="2140"/>
    </w:pPr>
  </w:style>
  <w:style w:type="paragraph" w:customStyle="1" w:styleId="aExamsubpar">
    <w:name w:val="aExamsubpar"/>
    <w:basedOn w:val="aExamss"/>
    <w:rsid w:val="00802F64"/>
    <w:pPr>
      <w:ind w:left="2140"/>
    </w:pPr>
  </w:style>
  <w:style w:type="paragraph" w:customStyle="1" w:styleId="aExamNumsubpar">
    <w:name w:val="aExamNumsubpar"/>
    <w:basedOn w:val="aExamsubpar"/>
    <w:rsid w:val="00AF328C"/>
    <w:pPr>
      <w:tabs>
        <w:tab w:val="left" w:pos="2540"/>
      </w:tabs>
      <w:ind w:left="2540" w:hanging="400"/>
    </w:pPr>
  </w:style>
  <w:style w:type="paragraph" w:customStyle="1" w:styleId="aExamNumTextsubpar">
    <w:name w:val="aExamNumTextsubpar"/>
    <w:basedOn w:val="aExampar"/>
    <w:rsid w:val="00AF328C"/>
    <w:pPr>
      <w:ind w:left="2540"/>
    </w:pPr>
  </w:style>
  <w:style w:type="paragraph" w:customStyle="1" w:styleId="aExamBulletsubpar">
    <w:name w:val="aExamBulletsubpar"/>
    <w:basedOn w:val="aExamsubpar"/>
    <w:rsid w:val="00AF328C"/>
    <w:pPr>
      <w:numPr>
        <w:numId w:val="3"/>
      </w:numPr>
    </w:pPr>
  </w:style>
  <w:style w:type="paragraph" w:customStyle="1" w:styleId="aNoteTextss">
    <w:name w:val="aNoteTextss"/>
    <w:basedOn w:val="Normal"/>
    <w:rsid w:val="00802F64"/>
    <w:pPr>
      <w:spacing w:before="60"/>
      <w:ind w:left="1900"/>
      <w:jc w:val="both"/>
    </w:pPr>
    <w:rPr>
      <w:sz w:val="20"/>
    </w:rPr>
  </w:style>
  <w:style w:type="paragraph" w:customStyle="1" w:styleId="aNoteParass">
    <w:name w:val="aNoteParass"/>
    <w:basedOn w:val="Normal"/>
    <w:rsid w:val="00802F64"/>
    <w:pPr>
      <w:tabs>
        <w:tab w:val="right" w:pos="2140"/>
        <w:tab w:val="left" w:pos="2400"/>
      </w:tabs>
      <w:spacing w:before="60"/>
      <w:ind w:left="2400" w:hanging="1300"/>
      <w:jc w:val="both"/>
    </w:pPr>
    <w:rPr>
      <w:sz w:val="20"/>
    </w:rPr>
  </w:style>
  <w:style w:type="paragraph" w:customStyle="1" w:styleId="aNoteParapar">
    <w:name w:val="aNoteParapar"/>
    <w:basedOn w:val="aNotepar"/>
    <w:rsid w:val="00802F64"/>
    <w:pPr>
      <w:tabs>
        <w:tab w:val="right" w:pos="2640"/>
      </w:tabs>
      <w:spacing w:before="60"/>
      <w:ind w:left="2920" w:hanging="1320"/>
    </w:pPr>
  </w:style>
  <w:style w:type="paragraph" w:customStyle="1" w:styleId="aNotesubpar">
    <w:name w:val="aNotesubpar"/>
    <w:basedOn w:val="BillBasic"/>
    <w:next w:val="Normal"/>
    <w:rsid w:val="00802F64"/>
    <w:pPr>
      <w:ind w:left="2940" w:hanging="800"/>
    </w:pPr>
    <w:rPr>
      <w:sz w:val="20"/>
    </w:rPr>
  </w:style>
  <w:style w:type="paragraph" w:customStyle="1" w:styleId="aNoteTextsubpar">
    <w:name w:val="aNoteTextsubpar"/>
    <w:basedOn w:val="aNotesubpar"/>
    <w:rsid w:val="00802F64"/>
    <w:pPr>
      <w:spacing w:before="60"/>
      <w:ind w:firstLine="0"/>
    </w:pPr>
  </w:style>
  <w:style w:type="paragraph" w:customStyle="1" w:styleId="aNoteParasubpar">
    <w:name w:val="aNoteParasubpar"/>
    <w:basedOn w:val="aNotesubpar"/>
    <w:rsid w:val="00AF328C"/>
    <w:pPr>
      <w:tabs>
        <w:tab w:val="right" w:pos="3180"/>
      </w:tabs>
      <w:spacing w:before="0"/>
      <w:ind w:left="3460" w:hanging="1320"/>
    </w:pPr>
  </w:style>
  <w:style w:type="paragraph" w:customStyle="1" w:styleId="aNoteBulletann">
    <w:name w:val="aNoteBulletann"/>
    <w:basedOn w:val="aNotess"/>
    <w:rsid w:val="00AF328C"/>
    <w:pPr>
      <w:tabs>
        <w:tab w:val="left" w:pos="2200"/>
      </w:tabs>
      <w:spacing w:before="0"/>
      <w:ind w:left="0" w:firstLine="0"/>
    </w:pPr>
  </w:style>
  <w:style w:type="paragraph" w:customStyle="1" w:styleId="aNoteBulletparann">
    <w:name w:val="aNoteBulletparann"/>
    <w:basedOn w:val="aNotepar"/>
    <w:rsid w:val="00AF328C"/>
    <w:pPr>
      <w:tabs>
        <w:tab w:val="left" w:pos="2700"/>
      </w:tabs>
      <w:spacing w:before="0"/>
      <w:ind w:left="0" w:firstLine="0"/>
    </w:pPr>
  </w:style>
  <w:style w:type="paragraph" w:customStyle="1" w:styleId="aNoteBulletsubpar">
    <w:name w:val="aNoteBulletsubpar"/>
    <w:basedOn w:val="aNotesubpar"/>
    <w:rsid w:val="00AF328C"/>
    <w:pPr>
      <w:numPr>
        <w:numId w:val="4"/>
      </w:numPr>
      <w:tabs>
        <w:tab w:val="left" w:pos="3240"/>
      </w:tabs>
      <w:spacing w:before="0"/>
    </w:pPr>
  </w:style>
  <w:style w:type="paragraph" w:customStyle="1" w:styleId="aNoteBulletss">
    <w:name w:val="aNoteBulletss"/>
    <w:basedOn w:val="Normal"/>
    <w:rsid w:val="00802F64"/>
    <w:pPr>
      <w:spacing w:before="60"/>
      <w:ind w:left="2300" w:hanging="400"/>
      <w:jc w:val="both"/>
    </w:pPr>
    <w:rPr>
      <w:sz w:val="20"/>
    </w:rPr>
  </w:style>
  <w:style w:type="paragraph" w:customStyle="1" w:styleId="aNoteBulletpar">
    <w:name w:val="aNoteBulletpar"/>
    <w:basedOn w:val="aNotepar"/>
    <w:rsid w:val="00802F64"/>
    <w:pPr>
      <w:spacing w:before="60"/>
      <w:ind w:left="2800" w:hanging="400"/>
    </w:pPr>
  </w:style>
  <w:style w:type="paragraph" w:customStyle="1" w:styleId="aExplanBullet">
    <w:name w:val="aExplanBullet"/>
    <w:basedOn w:val="Normal"/>
    <w:rsid w:val="00802F64"/>
    <w:pPr>
      <w:spacing w:before="140"/>
      <w:ind w:left="400" w:hanging="400"/>
      <w:jc w:val="both"/>
    </w:pPr>
    <w:rPr>
      <w:snapToGrid w:val="0"/>
      <w:sz w:val="20"/>
    </w:rPr>
  </w:style>
  <w:style w:type="paragraph" w:customStyle="1" w:styleId="AuthLaw">
    <w:name w:val="AuthLaw"/>
    <w:basedOn w:val="BillBasic"/>
    <w:rsid w:val="00AF328C"/>
    <w:rPr>
      <w:rFonts w:ascii="Arial" w:hAnsi="Arial"/>
      <w:b/>
      <w:sz w:val="20"/>
    </w:rPr>
  </w:style>
  <w:style w:type="paragraph" w:customStyle="1" w:styleId="aExamNumpar">
    <w:name w:val="aExamNumpar"/>
    <w:basedOn w:val="aExamINumss"/>
    <w:rsid w:val="00AF328C"/>
    <w:pPr>
      <w:tabs>
        <w:tab w:val="clear" w:pos="1500"/>
        <w:tab w:val="left" w:pos="2000"/>
      </w:tabs>
      <w:ind w:left="2000"/>
    </w:pPr>
  </w:style>
  <w:style w:type="paragraph" w:customStyle="1" w:styleId="Schsectionheading">
    <w:name w:val="Sch section heading"/>
    <w:basedOn w:val="BillBasic"/>
    <w:next w:val="Amain"/>
    <w:rsid w:val="00AF328C"/>
    <w:pPr>
      <w:spacing w:before="160"/>
      <w:jc w:val="left"/>
      <w:outlineLvl w:val="4"/>
    </w:pPr>
    <w:rPr>
      <w:rFonts w:ascii="Arial" w:hAnsi="Arial"/>
      <w:b/>
    </w:rPr>
  </w:style>
  <w:style w:type="paragraph" w:customStyle="1" w:styleId="SchAmain">
    <w:name w:val="Sch A main"/>
    <w:basedOn w:val="Amain"/>
    <w:rsid w:val="00802F64"/>
  </w:style>
  <w:style w:type="paragraph" w:customStyle="1" w:styleId="SchApara">
    <w:name w:val="Sch A para"/>
    <w:basedOn w:val="Apara"/>
    <w:rsid w:val="00802F64"/>
  </w:style>
  <w:style w:type="paragraph" w:customStyle="1" w:styleId="SchAsubpara">
    <w:name w:val="Sch A subpara"/>
    <w:basedOn w:val="Asubpara"/>
    <w:rsid w:val="00802F64"/>
  </w:style>
  <w:style w:type="paragraph" w:customStyle="1" w:styleId="SchAsubsubpara">
    <w:name w:val="Sch A subsubpara"/>
    <w:basedOn w:val="Asubsubpara"/>
    <w:rsid w:val="00802F64"/>
  </w:style>
  <w:style w:type="paragraph" w:customStyle="1" w:styleId="TOCOL1">
    <w:name w:val="TOCOL 1"/>
    <w:basedOn w:val="TOC1"/>
    <w:rsid w:val="00802F64"/>
  </w:style>
  <w:style w:type="paragraph" w:customStyle="1" w:styleId="TOCOL2">
    <w:name w:val="TOCOL 2"/>
    <w:basedOn w:val="TOC2"/>
    <w:rsid w:val="00802F64"/>
    <w:pPr>
      <w:keepNext w:val="0"/>
    </w:pPr>
  </w:style>
  <w:style w:type="paragraph" w:customStyle="1" w:styleId="TOCOL3">
    <w:name w:val="TOCOL 3"/>
    <w:basedOn w:val="TOC3"/>
    <w:rsid w:val="00802F64"/>
    <w:pPr>
      <w:keepNext w:val="0"/>
    </w:pPr>
  </w:style>
  <w:style w:type="paragraph" w:customStyle="1" w:styleId="TOCOL4">
    <w:name w:val="TOCOL 4"/>
    <w:basedOn w:val="TOC4"/>
    <w:rsid w:val="00802F64"/>
    <w:pPr>
      <w:keepNext w:val="0"/>
    </w:pPr>
  </w:style>
  <w:style w:type="paragraph" w:customStyle="1" w:styleId="TOCOL5">
    <w:name w:val="TOCOL 5"/>
    <w:basedOn w:val="TOC5"/>
    <w:rsid w:val="00802F64"/>
    <w:pPr>
      <w:tabs>
        <w:tab w:val="left" w:pos="400"/>
      </w:tabs>
    </w:pPr>
  </w:style>
  <w:style w:type="paragraph" w:customStyle="1" w:styleId="TOCOL6">
    <w:name w:val="TOCOL 6"/>
    <w:basedOn w:val="TOC6"/>
    <w:rsid w:val="00802F64"/>
    <w:pPr>
      <w:keepNext w:val="0"/>
    </w:pPr>
  </w:style>
  <w:style w:type="paragraph" w:customStyle="1" w:styleId="TOCOL7">
    <w:name w:val="TOCOL 7"/>
    <w:basedOn w:val="TOC7"/>
    <w:rsid w:val="00802F64"/>
  </w:style>
  <w:style w:type="paragraph" w:customStyle="1" w:styleId="TOCOL8">
    <w:name w:val="TOCOL 8"/>
    <w:basedOn w:val="TOC8"/>
    <w:rsid w:val="00802F64"/>
  </w:style>
  <w:style w:type="paragraph" w:customStyle="1" w:styleId="TOCOL9">
    <w:name w:val="TOCOL 9"/>
    <w:basedOn w:val="TOC9"/>
    <w:rsid w:val="00802F64"/>
    <w:pPr>
      <w:ind w:right="0"/>
    </w:pPr>
  </w:style>
  <w:style w:type="paragraph" w:styleId="TOC9">
    <w:name w:val="toc 9"/>
    <w:basedOn w:val="Normal"/>
    <w:next w:val="Normal"/>
    <w:autoRedefine/>
    <w:rsid w:val="00802F64"/>
    <w:pPr>
      <w:ind w:left="1920" w:right="600"/>
    </w:pPr>
  </w:style>
  <w:style w:type="paragraph" w:customStyle="1" w:styleId="Billname1">
    <w:name w:val="Billname1"/>
    <w:basedOn w:val="Normal"/>
    <w:rsid w:val="00802F64"/>
    <w:pPr>
      <w:tabs>
        <w:tab w:val="left" w:pos="2400"/>
      </w:tabs>
      <w:spacing w:before="1220"/>
    </w:pPr>
    <w:rPr>
      <w:rFonts w:ascii="Arial" w:hAnsi="Arial"/>
      <w:b/>
      <w:sz w:val="40"/>
    </w:rPr>
  </w:style>
  <w:style w:type="paragraph" w:customStyle="1" w:styleId="TableText10">
    <w:name w:val="TableText10"/>
    <w:basedOn w:val="TableText"/>
    <w:rsid w:val="00802F64"/>
    <w:rPr>
      <w:sz w:val="20"/>
    </w:rPr>
  </w:style>
  <w:style w:type="paragraph" w:customStyle="1" w:styleId="TablePara10">
    <w:name w:val="TablePara10"/>
    <w:basedOn w:val="tablepara"/>
    <w:rsid w:val="00802F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02F6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02F64"/>
  </w:style>
  <w:style w:type="character" w:customStyle="1" w:styleId="charPage">
    <w:name w:val="charPage"/>
    <w:basedOn w:val="DefaultParagraphFont"/>
    <w:rsid w:val="00802F64"/>
  </w:style>
  <w:style w:type="character" w:styleId="PageNumber">
    <w:name w:val="page number"/>
    <w:basedOn w:val="DefaultParagraphFont"/>
    <w:rsid w:val="00802F64"/>
  </w:style>
  <w:style w:type="paragraph" w:customStyle="1" w:styleId="Letterhead">
    <w:name w:val="Letterhead"/>
    <w:rsid w:val="00E2773F"/>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802F64"/>
    <w:rPr>
      <w:color w:val="0000FF" w:themeColor="hyperlink"/>
      <w:u w:val="single"/>
    </w:rPr>
  </w:style>
  <w:style w:type="paragraph" w:customStyle="1" w:styleId="amain0">
    <w:name w:val="a main"/>
    <w:basedOn w:val="Normal"/>
    <w:rsid w:val="001D1F0C"/>
    <w:pPr>
      <w:keepNext/>
      <w:tabs>
        <w:tab w:val="right" w:pos="1200"/>
        <w:tab w:val="left" w:pos="1400"/>
      </w:tabs>
      <w:spacing w:before="80" w:after="60"/>
      <w:ind w:left="1400" w:hanging="700"/>
      <w:jc w:val="both"/>
    </w:pPr>
    <w:rPr>
      <w:sz w:val="22"/>
    </w:rPr>
  </w:style>
  <w:style w:type="paragraph" w:customStyle="1" w:styleId="ADef0">
    <w:name w:val="ADef"/>
    <w:basedOn w:val="Normal"/>
    <w:rsid w:val="001D1F0C"/>
    <w:pPr>
      <w:keepNext/>
      <w:spacing w:before="80" w:after="60"/>
      <w:ind w:left="1400"/>
      <w:jc w:val="both"/>
    </w:pPr>
    <w:rPr>
      <w:sz w:val="22"/>
    </w:rPr>
  </w:style>
  <w:style w:type="paragraph" w:customStyle="1" w:styleId="Status">
    <w:name w:val="Status"/>
    <w:basedOn w:val="Normal"/>
    <w:rsid w:val="00802F64"/>
    <w:pPr>
      <w:spacing w:before="280"/>
      <w:jc w:val="center"/>
    </w:pPr>
    <w:rPr>
      <w:rFonts w:ascii="Arial" w:hAnsi="Arial"/>
      <w:sz w:val="14"/>
    </w:rPr>
  </w:style>
  <w:style w:type="paragraph" w:customStyle="1" w:styleId="FooterInfoCentre">
    <w:name w:val="FooterInfoCentre"/>
    <w:basedOn w:val="FooterInfo"/>
    <w:rsid w:val="00802F64"/>
    <w:pPr>
      <w:spacing w:before="60"/>
      <w:jc w:val="center"/>
    </w:pPr>
  </w:style>
  <w:style w:type="paragraph" w:customStyle="1" w:styleId="00Spine">
    <w:name w:val="00Spine"/>
    <w:basedOn w:val="Normal"/>
    <w:rsid w:val="00802F64"/>
  </w:style>
  <w:style w:type="paragraph" w:customStyle="1" w:styleId="05Endnote0">
    <w:name w:val="05Endnote"/>
    <w:basedOn w:val="Normal"/>
    <w:rsid w:val="00802F64"/>
  </w:style>
  <w:style w:type="paragraph" w:customStyle="1" w:styleId="06Copyright">
    <w:name w:val="06Copyright"/>
    <w:basedOn w:val="Normal"/>
    <w:rsid w:val="00802F64"/>
  </w:style>
  <w:style w:type="paragraph" w:customStyle="1" w:styleId="RepubNo">
    <w:name w:val="RepubNo"/>
    <w:basedOn w:val="BillBasicHeading"/>
    <w:rsid w:val="00802F64"/>
    <w:pPr>
      <w:keepNext w:val="0"/>
      <w:spacing w:before="600"/>
      <w:jc w:val="both"/>
    </w:pPr>
    <w:rPr>
      <w:sz w:val="26"/>
    </w:rPr>
  </w:style>
  <w:style w:type="paragraph" w:customStyle="1" w:styleId="EffectiveDate">
    <w:name w:val="EffectiveDate"/>
    <w:basedOn w:val="Normal"/>
    <w:rsid w:val="00802F64"/>
    <w:pPr>
      <w:spacing w:before="120"/>
    </w:pPr>
    <w:rPr>
      <w:rFonts w:ascii="Arial" w:hAnsi="Arial"/>
      <w:b/>
      <w:sz w:val="26"/>
    </w:rPr>
  </w:style>
  <w:style w:type="paragraph" w:customStyle="1" w:styleId="CoverInForce">
    <w:name w:val="CoverInForce"/>
    <w:basedOn w:val="BillBasicHeading"/>
    <w:rsid w:val="00802F64"/>
    <w:pPr>
      <w:keepNext w:val="0"/>
      <w:spacing w:before="400"/>
    </w:pPr>
    <w:rPr>
      <w:b w:val="0"/>
    </w:rPr>
  </w:style>
  <w:style w:type="paragraph" w:customStyle="1" w:styleId="CoverHeading">
    <w:name w:val="CoverHeading"/>
    <w:basedOn w:val="Normal"/>
    <w:rsid w:val="00802F64"/>
    <w:rPr>
      <w:rFonts w:ascii="Arial" w:hAnsi="Arial"/>
      <w:b/>
    </w:rPr>
  </w:style>
  <w:style w:type="paragraph" w:customStyle="1" w:styleId="CoverSubHdg">
    <w:name w:val="CoverSubHdg"/>
    <w:basedOn w:val="CoverHeading"/>
    <w:rsid w:val="00802F64"/>
    <w:pPr>
      <w:spacing w:before="120"/>
    </w:pPr>
    <w:rPr>
      <w:sz w:val="20"/>
    </w:rPr>
  </w:style>
  <w:style w:type="paragraph" w:customStyle="1" w:styleId="CoverActName">
    <w:name w:val="CoverActName"/>
    <w:basedOn w:val="BillBasicHeading"/>
    <w:rsid w:val="00802F64"/>
    <w:pPr>
      <w:keepNext w:val="0"/>
      <w:spacing w:before="260"/>
    </w:pPr>
  </w:style>
  <w:style w:type="paragraph" w:customStyle="1" w:styleId="CoverText">
    <w:name w:val="CoverText"/>
    <w:basedOn w:val="Normal"/>
    <w:uiPriority w:val="99"/>
    <w:rsid w:val="00802F64"/>
    <w:pPr>
      <w:spacing w:before="100"/>
      <w:jc w:val="both"/>
    </w:pPr>
    <w:rPr>
      <w:sz w:val="20"/>
    </w:rPr>
  </w:style>
  <w:style w:type="paragraph" w:customStyle="1" w:styleId="CoverTextPara">
    <w:name w:val="CoverTextPara"/>
    <w:basedOn w:val="CoverText"/>
    <w:rsid w:val="00802F64"/>
    <w:pPr>
      <w:tabs>
        <w:tab w:val="right" w:pos="600"/>
        <w:tab w:val="left" w:pos="840"/>
      </w:tabs>
      <w:ind w:left="840" w:hanging="840"/>
    </w:pPr>
  </w:style>
  <w:style w:type="paragraph" w:customStyle="1" w:styleId="AH1ChapterSymb">
    <w:name w:val="A H1 Chapter Symb"/>
    <w:basedOn w:val="AH1Chapter"/>
    <w:next w:val="AH2Part"/>
    <w:rsid w:val="00802F64"/>
    <w:pPr>
      <w:tabs>
        <w:tab w:val="clear" w:pos="2600"/>
        <w:tab w:val="left" w:pos="0"/>
      </w:tabs>
      <w:ind w:left="2480" w:hanging="2960"/>
    </w:pPr>
  </w:style>
  <w:style w:type="paragraph" w:customStyle="1" w:styleId="AH2PartSymb">
    <w:name w:val="A H2 Part Symb"/>
    <w:basedOn w:val="AH2Part"/>
    <w:next w:val="AH3Div"/>
    <w:rsid w:val="00802F64"/>
    <w:pPr>
      <w:tabs>
        <w:tab w:val="clear" w:pos="2600"/>
        <w:tab w:val="left" w:pos="0"/>
      </w:tabs>
      <w:ind w:left="2480" w:hanging="2960"/>
    </w:pPr>
  </w:style>
  <w:style w:type="paragraph" w:customStyle="1" w:styleId="AH3DivSymb">
    <w:name w:val="A H3 Div Symb"/>
    <w:basedOn w:val="AH3Div"/>
    <w:next w:val="AH5Sec"/>
    <w:rsid w:val="00802F64"/>
    <w:pPr>
      <w:tabs>
        <w:tab w:val="clear" w:pos="2600"/>
        <w:tab w:val="left" w:pos="0"/>
      </w:tabs>
      <w:ind w:left="2480" w:hanging="2960"/>
    </w:pPr>
  </w:style>
  <w:style w:type="paragraph" w:customStyle="1" w:styleId="AH4SubDivSymb">
    <w:name w:val="A H4 SubDiv Symb"/>
    <w:basedOn w:val="AH4SubDiv"/>
    <w:next w:val="AH5Sec"/>
    <w:rsid w:val="00802F64"/>
    <w:pPr>
      <w:tabs>
        <w:tab w:val="clear" w:pos="2600"/>
        <w:tab w:val="left" w:pos="0"/>
      </w:tabs>
      <w:ind w:left="2480" w:hanging="2960"/>
    </w:pPr>
  </w:style>
  <w:style w:type="paragraph" w:customStyle="1" w:styleId="AH5SecSymb">
    <w:name w:val="A H5 Sec Symb"/>
    <w:basedOn w:val="AH5Sec"/>
    <w:next w:val="Amain"/>
    <w:rsid w:val="00802F64"/>
    <w:pPr>
      <w:tabs>
        <w:tab w:val="clear" w:pos="1100"/>
        <w:tab w:val="left" w:pos="0"/>
      </w:tabs>
      <w:ind w:hanging="1580"/>
    </w:pPr>
  </w:style>
  <w:style w:type="paragraph" w:customStyle="1" w:styleId="AmainSymb">
    <w:name w:val="A main Symb"/>
    <w:basedOn w:val="Amain"/>
    <w:rsid w:val="00802F64"/>
    <w:pPr>
      <w:tabs>
        <w:tab w:val="left" w:pos="0"/>
      </w:tabs>
      <w:ind w:left="1120" w:hanging="1600"/>
    </w:pPr>
  </w:style>
  <w:style w:type="paragraph" w:customStyle="1" w:styleId="AparaSymb">
    <w:name w:val="A para Symb"/>
    <w:basedOn w:val="Apara"/>
    <w:rsid w:val="00802F64"/>
    <w:pPr>
      <w:tabs>
        <w:tab w:val="right" w:pos="0"/>
      </w:tabs>
      <w:ind w:hanging="2080"/>
    </w:pPr>
  </w:style>
  <w:style w:type="paragraph" w:customStyle="1" w:styleId="Assectheading">
    <w:name w:val="A ssect heading"/>
    <w:basedOn w:val="Amain"/>
    <w:rsid w:val="00802F64"/>
    <w:pPr>
      <w:keepNext/>
      <w:tabs>
        <w:tab w:val="clear" w:pos="900"/>
        <w:tab w:val="clear" w:pos="1100"/>
      </w:tabs>
      <w:spacing w:before="300"/>
      <w:ind w:left="0" w:firstLine="0"/>
      <w:outlineLvl w:val="9"/>
    </w:pPr>
    <w:rPr>
      <w:i/>
    </w:rPr>
  </w:style>
  <w:style w:type="paragraph" w:customStyle="1" w:styleId="AsubparaSymb">
    <w:name w:val="A subpara Symb"/>
    <w:basedOn w:val="Asubpara"/>
    <w:rsid w:val="00802F64"/>
    <w:pPr>
      <w:tabs>
        <w:tab w:val="left" w:pos="0"/>
      </w:tabs>
      <w:ind w:left="2098" w:hanging="2580"/>
    </w:pPr>
  </w:style>
  <w:style w:type="paragraph" w:customStyle="1" w:styleId="Actdetails">
    <w:name w:val="Act details"/>
    <w:basedOn w:val="Normal"/>
    <w:rsid w:val="00802F64"/>
    <w:pPr>
      <w:spacing w:before="20"/>
      <w:ind w:left="1400"/>
    </w:pPr>
    <w:rPr>
      <w:rFonts w:ascii="Arial" w:hAnsi="Arial"/>
      <w:sz w:val="20"/>
    </w:rPr>
  </w:style>
  <w:style w:type="paragraph" w:customStyle="1" w:styleId="AmdtEntries">
    <w:name w:val="AmdtEntries"/>
    <w:basedOn w:val="BillBasicHeading"/>
    <w:rsid w:val="00802F64"/>
    <w:pPr>
      <w:keepNext w:val="0"/>
      <w:tabs>
        <w:tab w:val="clear" w:pos="2600"/>
      </w:tabs>
      <w:spacing w:before="0"/>
      <w:ind w:left="3200" w:hanging="2100"/>
    </w:pPr>
    <w:rPr>
      <w:sz w:val="18"/>
    </w:rPr>
  </w:style>
  <w:style w:type="paragraph" w:customStyle="1" w:styleId="AmdtEntriesDefL2">
    <w:name w:val="AmdtEntriesDefL2"/>
    <w:basedOn w:val="AmdtEntries"/>
    <w:rsid w:val="00802F64"/>
    <w:pPr>
      <w:tabs>
        <w:tab w:val="left" w:pos="3000"/>
      </w:tabs>
      <w:ind w:left="3600" w:hanging="2500"/>
    </w:pPr>
  </w:style>
  <w:style w:type="paragraph" w:customStyle="1" w:styleId="AmdtsEntriesDefL2">
    <w:name w:val="AmdtsEntriesDefL2"/>
    <w:basedOn w:val="Normal"/>
    <w:rsid w:val="00802F64"/>
    <w:pPr>
      <w:tabs>
        <w:tab w:val="left" w:pos="3000"/>
      </w:tabs>
      <w:ind w:left="3100" w:hanging="2000"/>
    </w:pPr>
    <w:rPr>
      <w:rFonts w:ascii="Arial" w:hAnsi="Arial"/>
      <w:sz w:val="18"/>
    </w:rPr>
  </w:style>
  <w:style w:type="paragraph" w:customStyle="1" w:styleId="AmdtsEntries">
    <w:name w:val="AmdtsEntries"/>
    <w:basedOn w:val="BillBasicHeading"/>
    <w:rsid w:val="00802F6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02F64"/>
    <w:pPr>
      <w:tabs>
        <w:tab w:val="clear" w:pos="2600"/>
      </w:tabs>
      <w:spacing w:before="120"/>
      <w:ind w:left="1100"/>
    </w:pPr>
    <w:rPr>
      <w:sz w:val="18"/>
    </w:rPr>
  </w:style>
  <w:style w:type="paragraph" w:customStyle="1" w:styleId="Asamby">
    <w:name w:val="As am by"/>
    <w:basedOn w:val="Normal"/>
    <w:next w:val="Normal"/>
    <w:rsid w:val="00802F64"/>
    <w:pPr>
      <w:spacing w:before="240"/>
      <w:ind w:left="1100"/>
    </w:pPr>
    <w:rPr>
      <w:rFonts w:ascii="Arial" w:hAnsi="Arial"/>
      <w:sz w:val="20"/>
    </w:rPr>
  </w:style>
  <w:style w:type="character" w:customStyle="1" w:styleId="charSymb">
    <w:name w:val="charSymb"/>
    <w:basedOn w:val="DefaultParagraphFont"/>
    <w:rsid w:val="00802F64"/>
    <w:rPr>
      <w:rFonts w:ascii="Arial" w:hAnsi="Arial"/>
      <w:sz w:val="24"/>
      <w:bdr w:val="single" w:sz="4" w:space="0" w:color="auto"/>
    </w:rPr>
  </w:style>
  <w:style w:type="character" w:customStyle="1" w:styleId="charTableNo">
    <w:name w:val="charTableNo"/>
    <w:basedOn w:val="DefaultParagraphFont"/>
    <w:rsid w:val="00802F64"/>
  </w:style>
  <w:style w:type="character" w:customStyle="1" w:styleId="charTableText">
    <w:name w:val="charTableText"/>
    <w:basedOn w:val="DefaultParagraphFont"/>
    <w:rsid w:val="00802F64"/>
  </w:style>
  <w:style w:type="paragraph" w:customStyle="1" w:styleId="Dict-HeadingSymb">
    <w:name w:val="Dict-Heading Symb"/>
    <w:basedOn w:val="Dict-Heading"/>
    <w:rsid w:val="00802F64"/>
    <w:pPr>
      <w:tabs>
        <w:tab w:val="left" w:pos="0"/>
      </w:tabs>
      <w:ind w:left="2480" w:hanging="2960"/>
    </w:pPr>
  </w:style>
  <w:style w:type="paragraph" w:customStyle="1" w:styleId="EarlierRepubEntries">
    <w:name w:val="EarlierRepubEntries"/>
    <w:basedOn w:val="Normal"/>
    <w:rsid w:val="00802F64"/>
    <w:pPr>
      <w:spacing w:before="60" w:after="60"/>
    </w:pPr>
    <w:rPr>
      <w:rFonts w:ascii="Arial" w:hAnsi="Arial"/>
      <w:sz w:val="18"/>
    </w:rPr>
  </w:style>
  <w:style w:type="paragraph" w:customStyle="1" w:styleId="EarlierRepubHdg">
    <w:name w:val="EarlierRepubHdg"/>
    <w:basedOn w:val="Normal"/>
    <w:rsid w:val="00802F64"/>
    <w:pPr>
      <w:keepNext/>
    </w:pPr>
    <w:rPr>
      <w:rFonts w:ascii="Arial" w:hAnsi="Arial"/>
      <w:b/>
      <w:sz w:val="20"/>
    </w:rPr>
  </w:style>
  <w:style w:type="paragraph" w:customStyle="1" w:styleId="Endnote20">
    <w:name w:val="Endnote2"/>
    <w:basedOn w:val="Normal"/>
    <w:rsid w:val="00802F64"/>
    <w:pPr>
      <w:keepNext/>
      <w:tabs>
        <w:tab w:val="left" w:pos="1100"/>
      </w:tabs>
      <w:spacing w:before="360"/>
    </w:pPr>
    <w:rPr>
      <w:rFonts w:ascii="Arial" w:hAnsi="Arial"/>
      <w:b/>
    </w:rPr>
  </w:style>
  <w:style w:type="paragraph" w:customStyle="1" w:styleId="Endnote3">
    <w:name w:val="Endnote3"/>
    <w:basedOn w:val="Normal"/>
    <w:rsid w:val="00802F6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02F6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02F64"/>
    <w:pPr>
      <w:spacing w:before="60"/>
      <w:ind w:left="1100"/>
      <w:jc w:val="both"/>
    </w:pPr>
    <w:rPr>
      <w:sz w:val="20"/>
    </w:rPr>
  </w:style>
  <w:style w:type="paragraph" w:customStyle="1" w:styleId="EndNoteParas">
    <w:name w:val="EndNoteParas"/>
    <w:basedOn w:val="EndNoteTextEPS"/>
    <w:rsid w:val="00802F64"/>
    <w:pPr>
      <w:tabs>
        <w:tab w:val="right" w:pos="1432"/>
      </w:tabs>
      <w:ind w:left="1840" w:hanging="1840"/>
    </w:pPr>
  </w:style>
  <w:style w:type="paragraph" w:customStyle="1" w:styleId="EndnotesAbbrev">
    <w:name w:val="EndnotesAbbrev"/>
    <w:basedOn w:val="Normal"/>
    <w:rsid w:val="00802F64"/>
    <w:pPr>
      <w:spacing w:before="20"/>
    </w:pPr>
    <w:rPr>
      <w:rFonts w:ascii="Arial" w:hAnsi="Arial"/>
      <w:color w:val="000000"/>
      <w:sz w:val="16"/>
    </w:rPr>
  </w:style>
  <w:style w:type="paragraph" w:customStyle="1" w:styleId="EPSCoverTop">
    <w:name w:val="EPSCoverTop"/>
    <w:basedOn w:val="Normal"/>
    <w:rsid w:val="00802F64"/>
    <w:pPr>
      <w:jc w:val="right"/>
    </w:pPr>
    <w:rPr>
      <w:rFonts w:ascii="Arial" w:hAnsi="Arial"/>
      <w:sz w:val="20"/>
    </w:rPr>
  </w:style>
  <w:style w:type="paragraph" w:customStyle="1" w:styleId="LegHistNote">
    <w:name w:val="LegHistNote"/>
    <w:basedOn w:val="Actdetails"/>
    <w:rsid w:val="00802F64"/>
    <w:pPr>
      <w:spacing w:before="60"/>
      <w:ind w:left="2700" w:right="-60" w:hanging="1300"/>
    </w:pPr>
    <w:rPr>
      <w:sz w:val="18"/>
    </w:rPr>
  </w:style>
  <w:style w:type="paragraph" w:customStyle="1" w:styleId="LongTitleSymb">
    <w:name w:val="LongTitleSymb"/>
    <w:basedOn w:val="LongTitle"/>
    <w:rsid w:val="00802F64"/>
    <w:pPr>
      <w:ind w:hanging="480"/>
    </w:pPr>
  </w:style>
  <w:style w:type="paragraph" w:styleId="MacroText">
    <w:name w:val="macro"/>
    <w:semiHidden/>
    <w:rsid w:val="00802F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802F64"/>
    <w:pPr>
      <w:tabs>
        <w:tab w:val="left" w:pos="2600"/>
      </w:tabs>
      <w:ind w:left="2600"/>
    </w:pPr>
  </w:style>
  <w:style w:type="paragraph" w:customStyle="1" w:styleId="ModH1Chapter">
    <w:name w:val="Mod H1 Chapter"/>
    <w:basedOn w:val="IH1ChapSymb"/>
    <w:rsid w:val="00802F64"/>
    <w:pPr>
      <w:tabs>
        <w:tab w:val="clear" w:pos="2600"/>
        <w:tab w:val="left" w:pos="3300"/>
      </w:tabs>
      <w:ind w:left="3300"/>
    </w:pPr>
  </w:style>
  <w:style w:type="paragraph" w:customStyle="1" w:styleId="ModH2Part">
    <w:name w:val="Mod H2 Part"/>
    <w:basedOn w:val="IH2PartSymb"/>
    <w:rsid w:val="00802F64"/>
    <w:pPr>
      <w:tabs>
        <w:tab w:val="clear" w:pos="2600"/>
        <w:tab w:val="left" w:pos="3300"/>
      </w:tabs>
      <w:ind w:left="3300"/>
    </w:pPr>
  </w:style>
  <w:style w:type="paragraph" w:customStyle="1" w:styleId="ModH3Div">
    <w:name w:val="Mod H3 Div"/>
    <w:basedOn w:val="IH3DivSymb"/>
    <w:rsid w:val="00802F64"/>
    <w:pPr>
      <w:tabs>
        <w:tab w:val="clear" w:pos="2600"/>
        <w:tab w:val="left" w:pos="3300"/>
      </w:tabs>
      <w:ind w:left="3300"/>
    </w:pPr>
  </w:style>
  <w:style w:type="paragraph" w:customStyle="1" w:styleId="ModH4SubDiv">
    <w:name w:val="Mod H4 SubDiv"/>
    <w:basedOn w:val="IH4SubDivSymb"/>
    <w:rsid w:val="00802F64"/>
    <w:pPr>
      <w:tabs>
        <w:tab w:val="clear" w:pos="2600"/>
        <w:tab w:val="left" w:pos="3300"/>
      </w:tabs>
      <w:ind w:left="3300"/>
    </w:pPr>
  </w:style>
  <w:style w:type="paragraph" w:customStyle="1" w:styleId="ModH5Sec">
    <w:name w:val="Mod H5 Sec"/>
    <w:basedOn w:val="IH5SecSymb"/>
    <w:rsid w:val="00802F64"/>
    <w:pPr>
      <w:tabs>
        <w:tab w:val="clear" w:pos="1100"/>
        <w:tab w:val="left" w:pos="1800"/>
      </w:tabs>
      <w:ind w:left="2200"/>
    </w:pPr>
  </w:style>
  <w:style w:type="paragraph" w:customStyle="1" w:styleId="Modmain">
    <w:name w:val="Mod main"/>
    <w:basedOn w:val="Amain"/>
    <w:rsid w:val="00802F64"/>
    <w:pPr>
      <w:tabs>
        <w:tab w:val="clear" w:pos="900"/>
        <w:tab w:val="clear" w:pos="1100"/>
        <w:tab w:val="right" w:pos="1600"/>
        <w:tab w:val="left" w:pos="1800"/>
      </w:tabs>
      <w:ind w:left="2200"/>
    </w:pPr>
  </w:style>
  <w:style w:type="paragraph" w:customStyle="1" w:styleId="Modmainreturn">
    <w:name w:val="Mod main return"/>
    <w:basedOn w:val="AmainreturnSymb"/>
    <w:rsid w:val="00802F64"/>
    <w:pPr>
      <w:ind w:left="1800"/>
    </w:pPr>
  </w:style>
  <w:style w:type="paragraph" w:customStyle="1" w:styleId="ModNote">
    <w:name w:val="Mod Note"/>
    <w:basedOn w:val="aNoteSymb"/>
    <w:rsid w:val="00802F64"/>
    <w:pPr>
      <w:tabs>
        <w:tab w:val="left" w:pos="2600"/>
      </w:tabs>
      <w:ind w:left="2600"/>
    </w:pPr>
  </w:style>
  <w:style w:type="paragraph" w:customStyle="1" w:styleId="Modpara">
    <w:name w:val="Mod para"/>
    <w:basedOn w:val="BillBasic"/>
    <w:rsid w:val="00802F64"/>
    <w:pPr>
      <w:tabs>
        <w:tab w:val="right" w:pos="2100"/>
        <w:tab w:val="left" w:pos="2300"/>
      </w:tabs>
      <w:ind w:left="2700" w:hanging="1600"/>
      <w:outlineLvl w:val="6"/>
    </w:pPr>
  </w:style>
  <w:style w:type="paragraph" w:customStyle="1" w:styleId="Modparareturn">
    <w:name w:val="Mod para return"/>
    <w:basedOn w:val="AparareturnSymb"/>
    <w:rsid w:val="00802F64"/>
    <w:pPr>
      <w:ind w:left="2300"/>
    </w:pPr>
  </w:style>
  <w:style w:type="paragraph" w:customStyle="1" w:styleId="Modref">
    <w:name w:val="Mod ref"/>
    <w:basedOn w:val="refSymb"/>
    <w:rsid w:val="00802F64"/>
    <w:pPr>
      <w:ind w:left="1100"/>
    </w:pPr>
  </w:style>
  <w:style w:type="paragraph" w:customStyle="1" w:styleId="Modsubpara">
    <w:name w:val="Mod subpara"/>
    <w:basedOn w:val="Asubpara"/>
    <w:rsid w:val="00802F6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802F64"/>
    <w:pPr>
      <w:ind w:left="3040"/>
    </w:pPr>
  </w:style>
  <w:style w:type="paragraph" w:customStyle="1" w:styleId="Modsubsubpara">
    <w:name w:val="Mod subsubpara"/>
    <w:basedOn w:val="AsubsubparaSymb"/>
    <w:rsid w:val="00802F6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802F64"/>
    <w:pPr>
      <w:keepNext/>
      <w:spacing w:before="180"/>
      <w:ind w:left="1100"/>
    </w:pPr>
    <w:rPr>
      <w:rFonts w:ascii="Arial" w:hAnsi="Arial"/>
      <w:b/>
      <w:sz w:val="20"/>
    </w:rPr>
  </w:style>
  <w:style w:type="paragraph" w:customStyle="1" w:styleId="NewReg">
    <w:name w:val="New Reg"/>
    <w:basedOn w:val="NewAct"/>
    <w:next w:val="Actdetails"/>
    <w:rsid w:val="00802F64"/>
  </w:style>
  <w:style w:type="paragraph" w:customStyle="1" w:styleId="RenumProvEntries">
    <w:name w:val="RenumProvEntries"/>
    <w:basedOn w:val="Normal"/>
    <w:rsid w:val="00802F64"/>
    <w:pPr>
      <w:spacing w:before="60"/>
    </w:pPr>
    <w:rPr>
      <w:rFonts w:ascii="Arial" w:hAnsi="Arial"/>
      <w:sz w:val="20"/>
    </w:rPr>
  </w:style>
  <w:style w:type="paragraph" w:customStyle="1" w:styleId="RenumProvHdg">
    <w:name w:val="RenumProvHdg"/>
    <w:basedOn w:val="Normal"/>
    <w:rsid w:val="00802F64"/>
    <w:rPr>
      <w:rFonts w:ascii="Arial" w:hAnsi="Arial"/>
      <w:b/>
      <w:sz w:val="22"/>
    </w:rPr>
  </w:style>
  <w:style w:type="paragraph" w:customStyle="1" w:styleId="RenumProvHeader">
    <w:name w:val="RenumProvHeader"/>
    <w:basedOn w:val="Normal"/>
    <w:rsid w:val="00802F64"/>
    <w:rPr>
      <w:rFonts w:ascii="Arial" w:hAnsi="Arial"/>
      <w:b/>
      <w:sz w:val="22"/>
    </w:rPr>
  </w:style>
  <w:style w:type="paragraph" w:customStyle="1" w:styleId="RenumProvSubsectEntries">
    <w:name w:val="RenumProvSubsectEntries"/>
    <w:basedOn w:val="RenumProvEntries"/>
    <w:rsid w:val="00802F64"/>
    <w:pPr>
      <w:ind w:left="252"/>
    </w:pPr>
  </w:style>
  <w:style w:type="paragraph" w:customStyle="1" w:styleId="RenumTableHdg">
    <w:name w:val="RenumTableHdg"/>
    <w:basedOn w:val="Normal"/>
    <w:rsid w:val="00802F64"/>
    <w:pPr>
      <w:spacing w:before="120"/>
    </w:pPr>
    <w:rPr>
      <w:rFonts w:ascii="Arial" w:hAnsi="Arial"/>
      <w:b/>
      <w:sz w:val="20"/>
    </w:rPr>
  </w:style>
  <w:style w:type="paragraph" w:customStyle="1" w:styleId="SchclauseheadingSymb">
    <w:name w:val="Sch clause heading Symb"/>
    <w:basedOn w:val="Schclauseheading"/>
    <w:rsid w:val="00802F64"/>
    <w:pPr>
      <w:tabs>
        <w:tab w:val="left" w:pos="0"/>
      </w:tabs>
      <w:ind w:left="980" w:hanging="1460"/>
    </w:pPr>
  </w:style>
  <w:style w:type="paragraph" w:customStyle="1" w:styleId="SchSubClause">
    <w:name w:val="Sch SubClause"/>
    <w:basedOn w:val="Schclauseheading"/>
    <w:rsid w:val="00802F64"/>
    <w:rPr>
      <w:b w:val="0"/>
    </w:rPr>
  </w:style>
  <w:style w:type="paragraph" w:customStyle="1" w:styleId="Sched-FormSymb">
    <w:name w:val="Sched-Form Symb"/>
    <w:basedOn w:val="Sched-Form"/>
    <w:rsid w:val="00802F64"/>
    <w:pPr>
      <w:tabs>
        <w:tab w:val="left" w:pos="0"/>
      </w:tabs>
      <w:ind w:left="2480" w:hanging="2960"/>
    </w:pPr>
  </w:style>
  <w:style w:type="paragraph" w:customStyle="1" w:styleId="Sched-Form-18Space">
    <w:name w:val="Sched-Form-18Space"/>
    <w:basedOn w:val="Normal"/>
    <w:rsid w:val="00802F64"/>
    <w:pPr>
      <w:spacing w:before="360" w:after="60"/>
    </w:pPr>
    <w:rPr>
      <w:sz w:val="22"/>
    </w:rPr>
  </w:style>
  <w:style w:type="paragraph" w:customStyle="1" w:styleId="Sched-headingSymb">
    <w:name w:val="Sched-heading Symb"/>
    <w:basedOn w:val="Sched-heading"/>
    <w:rsid w:val="00802F64"/>
    <w:pPr>
      <w:tabs>
        <w:tab w:val="left" w:pos="0"/>
      </w:tabs>
      <w:ind w:left="2480" w:hanging="2960"/>
    </w:pPr>
  </w:style>
  <w:style w:type="paragraph" w:customStyle="1" w:styleId="Sched-PartSymb">
    <w:name w:val="Sched-Part Symb"/>
    <w:basedOn w:val="Sched-Part"/>
    <w:rsid w:val="00802F64"/>
    <w:pPr>
      <w:tabs>
        <w:tab w:val="left" w:pos="0"/>
      </w:tabs>
      <w:ind w:left="2480" w:hanging="2960"/>
    </w:pPr>
  </w:style>
  <w:style w:type="paragraph" w:styleId="Subtitle">
    <w:name w:val="Subtitle"/>
    <w:basedOn w:val="Normal"/>
    <w:qFormat/>
    <w:rsid w:val="00802F64"/>
    <w:pPr>
      <w:spacing w:after="60"/>
      <w:jc w:val="center"/>
      <w:outlineLvl w:val="1"/>
    </w:pPr>
    <w:rPr>
      <w:rFonts w:ascii="Arial" w:hAnsi="Arial"/>
    </w:rPr>
  </w:style>
  <w:style w:type="paragraph" w:customStyle="1" w:styleId="TLegEntries">
    <w:name w:val="TLegEntries"/>
    <w:basedOn w:val="Normal"/>
    <w:rsid w:val="00802F6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02F64"/>
    <w:pPr>
      <w:ind w:firstLine="0"/>
    </w:pPr>
    <w:rPr>
      <w:b/>
    </w:rPr>
  </w:style>
  <w:style w:type="paragraph" w:customStyle="1" w:styleId="EndNoteTextPub">
    <w:name w:val="EndNoteTextPub"/>
    <w:basedOn w:val="Normal"/>
    <w:rsid w:val="00802F64"/>
    <w:pPr>
      <w:spacing w:before="60"/>
      <w:ind w:left="1100"/>
      <w:jc w:val="both"/>
    </w:pPr>
    <w:rPr>
      <w:sz w:val="20"/>
    </w:rPr>
  </w:style>
  <w:style w:type="paragraph" w:customStyle="1" w:styleId="TOC10">
    <w:name w:val="TOC 10"/>
    <w:basedOn w:val="TOC5"/>
    <w:rsid w:val="00802F64"/>
    <w:rPr>
      <w:szCs w:val="24"/>
    </w:rPr>
  </w:style>
  <w:style w:type="character" w:customStyle="1" w:styleId="charNotBold">
    <w:name w:val="charNotBold"/>
    <w:basedOn w:val="DefaultParagraphFont"/>
    <w:rsid w:val="00802F64"/>
    <w:rPr>
      <w:rFonts w:ascii="Arial" w:hAnsi="Arial"/>
      <w:sz w:val="20"/>
    </w:rPr>
  </w:style>
  <w:style w:type="paragraph" w:styleId="BalloonText">
    <w:name w:val="Balloon Text"/>
    <w:basedOn w:val="Normal"/>
    <w:link w:val="BalloonTextChar"/>
    <w:uiPriority w:val="99"/>
    <w:unhideWhenUsed/>
    <w:rsid w:val="00802F64"/>
    <w:rPr>
      <w:rFonts w:ascii="Tahoma" w:hAnsi="Tahoma" w:cs="Tahoma"/>
      <w:sz w:val="16"/>
      <w:szCs w:val="16"/>
    </w:rPr>
  </w:style>
  <w:style w:type="character" w:customStyle="1" w:styleId="BalloonTextChar">
    <w:name w:val="Balloon Text Char"/>
    <w:basedOn w:val="DefaultParagraphFont"/>
    <w:link w:val="BalloonText"/>
    <w:uiPriority w:val="99"/>
    <w:rsid w:val="00802F64"/>
    <w:rPr>
      <w:rFonts w:ascii="Tahoma" w:hAnsi="Tahoma" w:cs="Tahoma"/>
      <w:sz w:val="16"/>
      <w:szCs w:val="16"/>
      <w:lang w:eastAsia="en-US"/>
    </w:rPr>
  </w:style>
  <w:style w:type="character" w:customStyle="1" w:styleId="FooterChar">
    <w:name w:val="Footer Char"/>
    <w:basedOn w:val="DefaultParagraphFont"/>
    <w:link w:val="Footer"/>
    <w:rsid w:val="00802F64"/>
    <w:rPr>
      <w:rFonts w:ascii="Arial" w:hAnsi="Arial"/>
      <w:sz w:val="18"/>
      <w:lang w:eastAsia="en-US"/>
    </w:rPr>
  </w:style>
  <w:style w:type="paragraph" w:customStyle="1" w:styleId="ShadedSchClauseSymb">
    <w:name w:val="Shaded Sch Clause Symb"/>
    <w:basedOn w:val="ShadedSchClause"/>
    <w:rsid w:val="00802F64"/>
    <w:pPr>
      <w:tabs>
        <w:tab w:val="left" w:pos="0"/>
      </w:tabs>
      <w:ind w:left="975" w:hanging="1457"/>
    </w:pPr>
  </w:style>
  <w:style w:type="paragraph" w:customStyle="1" w:styleId="CoverTextBullet">
    <w:name w:val="CoverTextBullet"/>
    <w:basedOn w:val="CoverText"/>
    <w:qFormat/>
    <w:rsid w:val="00802F64"/>
    <w:pPr>
      <w:numPr>
        <w:numId w:val="5"/>
      </w:numPr>
    </w:pPr>
    <w:rPr>
      <w:color w:val="000000"/>
    </w:rPr>
  </w:style>
  <w:style w:type="paragraph" w:customStyle="1" w:styleId="01aPreamble">
    <w:name w:val="01aPreamble"/>
    <w:basedOn w:val="Normal"/>
    <w:qFormat/>
    <w:rsid w:val="00802F64"/>
  </w:style>
  <w:style w:type="paragraph" w:customStyle="1" w:styleId="TableBullet">
    <w:name w:val="TableBullet"/>
    <w:basedOn w:val="TableText10"/>
    <w:qFormat/>
    <w:rsid w:val="00802F64"/>
    <w:pPr>
      <w:numPr>
        <w:numId w:val="6"/>
      </w:numPr>
    </w:pPr>
  </w:style>
  <w:style w:type="paragraph" w:customStyle="1" w:styleId="TableNumbered">
    <w:name w:val="TableNumbered"/>
    <w:basedOn w:val="TableText10"/>
    <w:qFormat/>
    <w:rsid w:val="00802F64"/>
    <w:pPr>
      <w:numPr>
        <w:numId w:val="7"/>
      </w:numPr>
    </w:pPr>
  </w:style>
  <w:style w:type="character" w:customStyle="1" w:styleId="charCitHyperlinkItal">
    <w:name w:val="charCitHyperlinkItal"/>
    <w:basedOn w:val="Hyperlink"/>
    <w:uiPriority w:val="1"/>
    <w:rsid w:val="00802F64"/>
    <w:rPr>
      <w:i/>
      <w:color w:val="0000FF" w:themeColor="hyperlink"/>
      <w:u w:val="none"/>
    </w:rPr>
  </w:style>
  <w:style w:type="character" w:customStyle="1" w:styleId="charCitHyperlinkAbbrev">
    <w:name w:val="charCitHyperlinkAbbrev"/>
    <w:basedOn w:val="Hyperlink"/>
    <w:uiPriority w:val="1"/>
    <w:rsid w:val="00802F64"/>
    <w:rPr>
      <w:color w:val="0000FF" w:themeColor="hyperlink"/>
      <w:u w:val="none"/>
    </w:rPr>
  </w:style>
  <w:style w:type="character" w:customStyle="1" w:styleId="Heading3Char">
    <w:name w:val="Heading 3 Char"/>
    <w:aliases w:val="h3 Char,sec Char"/>
    <w:basedOn w:val="DefaultParagraphFont"/>
    <w:link w:val="Heading3"/>
    <w:rsid w:val="00802F64"/>
    <w:rPr>
      <w:b/>
      <w:sz w:val="24"/>
      <w:lang w:eastAsia="en-US"/>
    </w:rPr>
  </w:style>
  <w:style w:type="paragraph" w:customStyle="1" w:styleId="FormRule">
    <w:name w:val="FormRule"/>
    <w:basedOn w:val="Normal"/>
    <w:rsid w:val="00802F64"/>
    <w:pPr>
      <w:pBdr>
        <w:top w:val="single" w:sz="4" w:space="1" w:color="auto"/>
      </w:pBdr>
      <w:spacing w:before="160" w:after="40"/>
      <w:ind w:left="3220" w:right="3260"/>
    </w:pPr>
    <w:rPr>
      <w:sz w:val="8"/>
    </w:rPr>
  </w:style>
  <w:style w:type="paragraph" w:customStyle="1" w:styleId="OldAmdtsEntries">
    <w:name w:val="OldAmdtsEntries"/>
    <w:basedOn w:val="BillBasicHeading"/>
    <w:rsid w:val="00802F64"/>
    <w:pPr>
      <w:tabs>
        <w:tab w:val="clear" w:pos="2600"/>
        <w:tab w:val="left" w:leader="dot" w:pos="2700"/>
      </w:tabs>
      <w:ind w:left="2700" w:hanging="2000"/>
    </w:pPr>
    <w:rPr>
      <w:sz w:val="18"/>
    </w:rPr>
  </w:style>
  <w:style w:type="paragraph" w:customStyle="1" w:styleId="OldAmdt2ndLine">
    <w:name w:val="OldAmdt2ndLine"/>
    <w:basedOn w:val="OldAmdtsEntries"/>
    <w:rsid w:val="00802F64"/>
    <w:pPr>
      <w:tabs>
        <w:tab w:val="left" w:pos="2700"/>
      </w:tabs>
      <w:spacing w:before="0"/>
    </w:pPr>
  </w:style>
  <w:style w:type="paragraph" w:customStyle="1" w:styleId="parainpara">
    <w:name w:val="para in para"/>
    <w:rsid w:val="00802F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02F64"/>
    <w:pPr>
      <w:spacing w:after="60"/>
      <w:ind w:left="2800"/>
    </w:pPr>
    <w:rPr>
      <w:rFonts w:ascii="ACTCrest" w:hAnsi="ACTCrest"/>
      <w:sz w:val="216"/>
    </w:rPr>
  </w:style>
  <w:style w:type="paragraph" w:customStyle="1" w:styleId="Actbullet">
    <w:name w:val="Act bullet"/>
    <w:basedOn w:val="Normal"/>
    <w:uiPriority w:val="99"/>
    <w:rsid w:val="00802F64"/>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802F6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02F64"/>
    <w:rPr>
      <w:b w:val="0"/>
      <w:sz w:val="32"/>
    </w:rPr>
  </w:style>
  <w:style w:type="paragraph" w:customStyle="1" w:styleId="MH1Chapter">
    <w:name w:val="M H1 Chapter"/>
    <w:basedOn w:val="AH1Chapter"/>
    <w:rsid w:val="00802F64"/>
    <w:pPr>
      <w:tabs>
        <w:tab w:val="clear" w:pos="2600"/>
        <w:tab w:val="left" w:pos="2720"/>
      </w:tabs>
      <w:ind w:left="4000" w:hanging="3300"/>
    </w:pPr>
  </w:style>
  <w:style w:type="paragraph" w:customStyle="1" w:styleId="ApprFormHd">
    <w:name w:val="ApprFormHd"/>
    <w:basedOn w:val="Sched-heading"/>
    <w:rsid w:val="00802F64"/>
    <w:pPr>
      <w:ind w:left="0" w:firstLine="0"/>
    </w:pPr>
  </w:style>
  <w:style w:type="paragraph" w:customStyle="1" w:styleId="Actdetailsnote">
    <w:name w:val="Act details note"/>
    <w:basedOn w:val="Actdetails"/>
    <w:uiPriority w:val="99"/>
    <w:rsid w:val="00802F64"/>
    <w:pPr>
      <w:ind w:left="1620" w:right="-60" w:hanging="720"/>
    </w:pPr>
    <w:rPr>
      <w:sz w:val="18"/>
    </w:rPr>
  </w:style>
  <w:style w:type="paragraph" w:customStyle="1" w:styleId="DetailsNo">
    <w:name w:val="Details No"/>
    <w:basedOn w:val="Actdetails"/>
    <w:uiPriority w:val="99"/>
    <w:rsid w:val="00802F64"/>
    <w:pPr>
      <w:ind w:left="0"/>
    </w:pPr>
    <w:rPr>
      <w:sz w:val="18"/>
    </w:rPr>
  </w:style>
  <w:style w:type="paragraph" w:customStyle="1" w:styleId="ISchMain">
    <w:name w:val="I Sch Main"/>
    <w:basedOn w:val="BillBasic"/>
    <w:rsid w:val="00802F64"/>
    <w:pPr>
      <w:tabs>
        <w:tab w:val="right" w:pos="900"/>
        <w:tab w:val="left" w:pos="1100"/>
      </w:tabs>
      <w:ind w:left="1100" w:hanging="1100"/>
    </w:pPr>
  </w:style>
  <w:style w:type="paragraph" w:customStyle="1" w:styleId="ISchpara">
    <w:name w:val="I Sch para"/>
    <w:basedOn w:val="BillBasic"/>
    <w:rsid w:val="00802F64"/>
    <w:pPr>
      <w:tabs>
        <w:tab w:val="right" w:pos="1400"/>
        <w:tab w:val="left" w:pos="1600"/>
      </w:tabs>
      <w:ind w:left="1600" w:hanging="1600"/>
    </w:pPr>
  </w:style>
  <w:style w:type="paragraph" w:customStyle="1" w:styleId="ISchsubpara">
    <w:name w:val="I Sch subpara"/>
    <w:basedOn w:val="BillBasic"/>
    <w:rsid w:val="00802F64"/>
    <w:pPr>
      <w:tabs>
        <w:tab w:val="right" w:pos="1940"/>
        <w:tab w:val="left" w:pos="2140"/>
      </w:tabs>
      <w:ind w:left="2140" w:hanging="2140"/>
    </w:pPr>
  </w:style>
  <w:style w:type="paragraph" w:customStyle="1" w:styleId="ISchsubsubpara">
    <w:name w:val="I Sch subsubpara"/>
    <w:basedOn w:val="BillBasic"/>
    <w:rsid w:val="00802F64"/>
    <w:pPr>
      <w:tabs>
        <w:tab w:val="right" w:pos="2460"/>
        <w:tab w:val="left" w:pos="2660"/>
      </w:tabs>
      <w:ind w:left="2660" w:hanging="2660"/>
    </w:pPr>
  </w:style>
  <w:style w:type="paragraph" w:customStyle="1" w:styleId="AssectheadingSymb">
    <w:name w:val="A ssect heading Symb"/>
    <w:basedOn w:val="Amain"/>
    <w:rsid w:val="00802F6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2F64"/>
    <w:pPr>
      <w:tabs>
        <w:tab w:val="left" w:pos="0"/>
        <w:tab w:val="right" w:pos="2400"/>
        <w:tab w:val="left" w:pos="2600"/>
      </w:tabs>
      <w:ind w:left="2602" w:hanging="3084"/>
      <w:outlineLvl w:val="8"/>
    </w:pPr>
  </w:style>
  <w:style w:type="paragraph" w:customStyle="1" w:styleId="AmainreturnSymb">
    <w:name w:val="A main return Symb"/>
    <w:basedOn w:val="BillBasic"/>
    <w:rsid w:val="00802F64"/>
    <w:pPr>
      <w:tabs>
        <w:tab w:val="left" w:pos="1582"/>
      </w:tabs>
      <w:ind w:left="1100" w:hanging="1582"/>
    </w:pPr>
  </w:style>
  <w:style w:type="paragraph" w:customStyle="1" w:styleId="AparareturnSymb">
    <w:name w:val="A para return Symb"/>
    <w:basedOn w:val="BillBasic"/>
    <w:rsid w:val="00802F64"/>
    <w:pPr>
      <w:tabs>
        <w:tab w:val="left" w:pos="2081"/>
      </w:tabs>
      <w:ind w:left="1599" w:hanging="2081"/>
    </w:pPr>
  </w:style>
  <w:style w:type="paragraph" w:customStyle="1" w:styleId="AsubparareturnSymb">
    <w:name w:val="A subpara return Symb"/>
    <w:basedOn w:val="BillBasic"/>
    <w:rsid w:val="00802F64"/>
    <w:pPr>
      <w:tabs>
        <w:tab w:val="left" w:pos="2580"/>
      </w:tabs>
      <w:ind w:left="2098" w:hanging="2580"/>
    </w:pPr>
  </w:style>
  <w:style w:type="paragraph" w:customStyle="1" w:styleId="aDefSymb">
    <w:name w:val="aDef Symb"/>
    <w:basedOn w:val="BillBasic"/>
    <w:rsid w:val="00802F64"/>
    <w:pPr>
      <w:tabs>
        <w:tab w:val="left" w:pos="1582"/>
      </w:tabs>
      <w:ind w:left="1100" w:hanging="1582"/>
    </w:pPr>
  </w:style>
  <w:style w:type="paragraph" w:customStyle="1" w:styleId="aDefparaSymb">
    <w:name w:val="aDef para Symb"/>
    <w:basedOn w:val="Apara"/>
    <w:rsid w:val="00802F64"/>
    <w:pPr>
      <w:tabs>
        <w:tab w:val="clear" w:pos="1600"/>
        <w:tab w:val="left" w:pos="0"/>
        <w:tab w:val="left" w:pos="1599"/>
      </w:tabs>
      <w:ind w:left="1599" w:hanging="2081"/>
    </w:pPr>
  </w:style>
  <w:style w:type="paragraph" w:customStyle="1" w:styleId="aDefsubparaSymb">
    <w:name w:val="aDef subpara Symb"/>
    <w:basedOn w:val="Asubpara"/>
    <w:rsid w:val="00802F64"/>
    <w:pPr>
      <w:tabs>
        <w:tab w:val="left" w:pos="0"/>
      </w:tabs>
      <w:ind w:left="2098" w:hanging="2580"/>
    </w:pPr>
  </w:style>
  <w:style w:type="paragraph" w:customStyle="1" w:styleId="SchAmainSymb">
    <w:name w:val="Sch A main Symb"/>
    <w:basedOn w:val="Amain"/>
    <w:rsid w:val="00802F64"/>
    <w:pPr>
      <w:tabs>
        <w:tab w:val="left" w:pos="0"/>
      </w:tabs>
      <w:ind w:hanging="1580"/>
    </w:pPr>
  </w:style>
  <w:style w:type="paragraph" w:customStyle="1" w:styleId="SchAparaSymb">
    <w:name w:val="Sch A para Symb"/>
    <w:basedOn w:val="Apara"/>
    <w:rsid w:val="00802F64"/>
    <w:pPr>
      <w:tabs>
        <w:tab w:val="left" w:pos="0"/>
      </w:tabs>
      <w:ind w:hanging="2080"/>
    </w:pPr>
  </w:style>
  <w:style w:type="paragraph" w:customStyle="1" w:styleId="SchAsubparaSymb">
    <w:name w:val="Sch A subpara Symb"/>
    <w:basedOn w:val="Asubpara"/>
    <w:rsid w:val="00802F64"/>
    <w:pPr>
      <w:tabs>
        <w:tab w:val="left" w:pos="0"/>
      </w:tabs>
      <w:ind w:hanging="2580"/>
    </w:pPr>
  </w:style>
  <w:style w:type="paragraph" w:customStyle="1" w:styleId="SchAsubsubparaSymb">
    <w:name w:val="Sch A subsubpara Symb"/>
    <w:basedOn w:val="AsubsubparaSymb"/>
    <w:rsid w:val="00802F64"/>
  </w:style>
  <w:style w:type="paragraph" w:customStyle="1" w:styleId="refSymb">
    <w:name w:val="ref Symb"/>
    <w:basedOn w:val="BillBasic"/>
    <w:next w:val="Normal"/>
    <w:rsid w:val="00802F64"/>
    <w:pPr>
      <w:tabs>
        <w:tab w:val="left" w:pos="-480"/>
      </w:tabs>
      <w:spacing w:before="60"/>
      <w:ind w:hanging="480"/>
    </w:pPr>
    <w:rPr>
      <w:sz w:val="18"/>
    </w:rPr>
  </w:style>
  <w:style w:type="paragraph" w:customStyle="1" w:styleId="IshadedH5SecSymb">
    <w:name w:val="I shaded H5 Sec Symb"/>
    <w:basedOn w:val="AH5Sec"/>
    <w:rsid w:val="00802F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2F64"/>
    <w:pPr>
      <w:tabs>
        <w:tab w:val="clear" w:pos="-1580"/>
      </w:tabs>
      <w:ind w:left="975" w:hanging="1457"/>
    </w:pPr>
  </w:style>
  <w:style w:type="paragraph" w:customStyle="1" w:styleId="IH1ChapSymb">
    <w:name w:val="I H1 Chap Symb"/>
    <w:basedOn w:val="BillBasicHeading"/>
    <w:next w:val="Normal"/>
    <w:rsid w:val="00802F6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2F6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2F6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2F6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2F64"/>
    <w:pPr>
      <w:tabs>
        <w:tab w:val="clear" w:pos="2600"/>
        <w:tab w:val="left" w:pos="-1580"/>
        <w:tab w:val="left" w:pos="0"/>
        <w:tab w:val="left" w:pos="1100"/>
      </w:tabs>
      <w:spacing w:before="240"/>
      <w:ind w:left="1100" w:hanging="1580"/>
    </w:pPr>
  </w:style>
  <w:style w:type="paragraph" w:customStyle="1" w:styleId="IMainSymb">
    <w:name w:val="I Main Symb"/>
    <w:basedOn w:val="Amain"/>
    <w:rsid w:val="00802F64"/>
    <w:pPr>
      <w:tabs>
        <w:tab w:val="left" w:pos="0"/>
      </w:tabs>
      <w:ind w:hanging="1580"/>
    </w:pPr>
  </w:style>
  <w:style w:type="paragraph" w:customStyle="1" w:styleId="IparaSymb">
    <w:name w:val="I para Symb"/>
    <w:basedOn w:val="Apara"/>
    <w:rsid w:val="00802F64"/>
    <w:pPr>
      <w:tabs>
        <w:tab w:val="left" w:pos="0"/>
      </w:tabs>
      <w:ind w:hanging="2080"/>
      <w:outlineLvl w:val="9"/>
    </w:pPr>
  </w:style>
  <w:style w:type="paragraph" w:customStyle="1" w:styleId="IsubparaSymb">
    <w:name w:val="I subpara Symb"/>
    <w:basedOn w:val="Asubpara"/>
    <w:rsid w:val="00802F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2F64"/>
    <w:pPr>
      <w:tabs>
        <w:tab w:val="clear" w:pos="2400"/>
        <w:tab w:val="clear" w:pos="2600"/>
        <w:tab w:val="right" w:pos="2460"/>
        <w:tab w:val="left" w:pos="2660"/>
      </w:tabs>
      <w:ind w:left="2660" w:hanging="3140"/>
    </w:pPr>
  </w:style>
  <w:style w:type="paragraph" w:customStyle="1" w:styleId="IdefparaSymb">
    <w:name w:val="I def para Symb"/>
    <w:basedOn w:val="IparaSymb"/>
    <w:rsid w:val="00802F64"/>
    <w:pPr>
      <w:ind w:left="1599" w:hanging="2081"/>
    </w:pPr>
  </w:style>
  <w:style w:type="paragraph" w:customStyle="1" w:styleId="IdefsubparaSymb">
    <w:name w:val="I def subpara Symb"/>
    <w:basedOn w:val="IsubparaSymb"/>
    <w:rsid w:val="00802F64"/>
    <w:pPr>
      <w:ind w:left="2138"/>
    </w:pPr>
  </w:style>
  <w:style w:type="paragraph" w:customStyle="1" w:styleId="ISched-headingSymb">
    <w:name w:val="I Sched-heading Symb"/>
    <w:basedOn w:val="BillBasicHeading"/>
    <w:next w:val="Normal"/>
    <w:rsid w:val="00802F64"/>
    <w:pPr>
      <w:tabs>
        <w:tab w:val="left" w:pos="-3080"/>
        <w:tab w:val="left" w:pos="0"/>
      </w:tabs>
      <w:spacing w:before="320"/>
      <w:ind w:left="2600" w:hanging="3080"/>
    </w:pPr>
    <w:rPr>
      <w:sz w:val="34"/>
    </w:rPr>
  </w:style>
  <w:style w:type="paragraph" w:customStyle="1" w:styleId="ISched-PartSymb">
    <w:name w:val="I Sched-Part Symb"/>
    <w:basedOn w:val="BillBasicHeading"/>
    <w:rsid w:val="00802F64"/>
    <w:pPr>
      <w:tabs>
        <w:tab w:val="left" w:pos="-3080"/>
        <w:tab w:val="left" w:pos="0"/>
      </w:tabs>
      <w:spacing w:before="380"/>
      <w:ind w:left="2600" w:hanging="3080"/>
    </w:pPr>
    <w:rPr>
      <w:sz w:val="32"/>
    </w:rPr>
  </w:style>
  <w:style w:type="paragraph" w:customStyle="1" w:styleId="ISched-formSymb">
    <w:name w:val="I Sched-form Symb"/>
    <w:basedOn w:val="BillBasicHeading"/>
    <w:rsid w:val="00802F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2F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2F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2F64"/>
    <w:pPr>
      <w:tabs>
        <w:tab w:val="left" w:pos="1100"/>
      </w:tabs>
      <w:spacing w:before="60"/>
      <w:ind w:left="1500" w:hanging="1986"/>
    </w:pPr>
  </w:style>
  <w:style w:type="paragraph" w:customStyle="1" w:styleId="aExamHdgssSymb">
    <w:name w:val="aExamHdgss Symb"/>
    <w:basedOn w:val="BillBasicHeading"/>
    <w:next w:val="Normal"/>
    <w:rsid w:val="00802F64"/>
    <w:pPr>
      <w:tabs>
        <w:tab w:val="clear" w:pos="2600"/>
        <w:tab w:val="left" w:pos="1582"/>
      </w:tabs>
      <w:ind w:left="1100" w:hanging="1582"/>
    </w:pPr>
    <w:rPr>
      <w:sz w:val="18"/>
    </w:rPr>
  </w:style>
  <w:style w:type="paragraph" w:customStyle="1" w:styleId="aExamssSymb">
    <w:name w:val="aExamss Symb"/>
    <w:basedOn w:val="aNote"/>
    <w:rsid w:val="00802F64"/>
    <w:pPr>
      <w:tabs>
        <w:tab w:val="left" w:pos="1582"/>
      </w:tabs>
      <w:spacing w:before="60"/>
      <w:ind w:left="1100" w:hanging="1582"/>
    </w:pPr>
  </w:style>
  <w:style w:type="paragraph" w:customStyle="1" w:styleId="aExamINumssSymb">
    <w:name w:val="aExamINumss Symb"/>
    <w:basedOn w:val="aExamssSymb"/>
    <w:rsid w:val="00802F64"/>
    <w:pPr>
      <w:tabs>
        <w:tab w:val="left" w:pos="1100"/>
      </w:tabs>
      <w:ind w:left="1500" w:hanging="1986"/>
    </w:pPr>
  </w:style>
  <w:style w:type="paragraph" w:customStyle="1" w:styleId="aExamNumTextssSymb">
    <w:name w:val="aExamNumTextss Symb"/>
    <w:basedOn w:val="aExamssSymb"/>
    <w:rsid w:val="00802F64"/>
    <w:pPr>
      <w:tabs>
        <w:tab w:val="clear" w:pos="1582"/>
        <w:tab w:val="left" w:pos="1985"/>
      </w:tabs>
      <w:ind w:left="1503" w:hanging="1985"/>
    </w:pPr>
  </w:style>
  <w:style w:type="paragraph" w:customStyle="1" w:styleId="AExamIParaSymb">
    <w:name w:val="AExamIPara Symb"/>
    <w:basedOn w:val="aExam"/>
    <w:rsid w:val="00802F64"/>
    <w:pPr>
      <w:tabs>
        <w:tab w:val="right" w:pos="1718"/>
      </w:tabs>
      <w:ind w:left="1984" w:hanging="2466"/>
    </w:pPr>
  </w:style>
  <w:style w:type="paragraph" w:customStyle="1" w:styleId="aExamBulletssSymb">
    <w:name w:val="aExamBulletss Symb"/>
    <w:basedOn w:val="aExamssSymb"/>
    <w:rsid w:val="00802F64"/>
    <w:pPr>
      <w:tabs>
        <w:tab w:val="left" w:pos="1100"/>
      </w:tabs>
      <w:ind w:left="1500" w:hanging="1986"/>
    </w:pPr>
  </w:style>
  <w:style w:type="paragraph" w:customStyle="1" w:styleId="aNoteSymb">
    <w:name w:val="aNote Symb"/>
    <w:basedOn w:val="BillBasic"/>
    <w:rsid w:val="00802F64"/>
    <w:pPr>
      <w:tabs>
        <w:tab w:val="left" w:pos="1100"/>
        <w:tab w:val="left" w:pos="2381"/>
      </w:tabs>
      <w:ind w:left="1899" w:hanging="2381"/>
    </w:pPr>
    <w:rPr>
      <w:sz w:val="20"/>
    </w:rPr>
  </w:style>
  <w:style w:type="paragraph" w:customStyle="1" w:styleId="aNoteTextssSymb">
    <w:name w:val="aNoteTextss Symb"/>
    <w:basedOn w:val="Normal"/>
    <w:rsid w:val="00802F64"/>
    <w:pPr>
      <w:tabs>
        <w:tab w:val="clear" w:pos="0"/>
        <w:tab w:val="left" w:pos="1418"/>
      </w:tabs>
      <w:spacing w:before="60"/>
      <w:ind w:left="1417" w:hanging="1899"/>
      <w:jc w:val="both"/>
    </w:pPr>
    <w:rPr>
      <w:sz w:val="20"/>
    </w:rPr>
  </w:style>
  <w:style w:type="paragraph" w:customStyle="1" w:styleId="aNoteParaSymb">
    <w:name w:val="aNotePara Symb"/>
    <w:basedOn w:val="aNoteSymb"/>
    <w:rsid w:val="00802F6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2F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02F64"/>
    <w:pPr>
      <w:tabs>
        <w:tab w:val="left" w:pos="1616"/>
        <w:tab w:val="left" w:pos="2495"/>
      </w:tabs>
      <w:spacing w:before="60"/>
      <w:ind w:left="2013" w:hanging="2495"/>
    </w:pPr>
  </w:style>
  <w:style w:type="paragraph" w:customStyle="1" w:styleId="aExamHdgparSymb">
    <w:name w:val="aExamHdgpar Symb"/>
    <w:basedOn w:val="aExamHdgssSymb"/>
    <w:next w:val="Normal"/>
    <w:rsid w:val="00802F64"/>
    <w:pPr>
      <w:tabs>
        <w:tab w:val="clear" w:pos="1582"/>
        <w:tab w:val="left" w:pos="1599"/>
      </w:tabs>
      <w:ind w:left="1599" w:hanging="2081"/>
    </w:pPr>
  </w:style>
  <w:style w:type="paragraph" w:customStyle="1" w:styleId="aExamparSymb">
    <w:name w:val="aExampar Symb"/>
    <w:basedOn w:val="aExamssSymb"/>
    <w:rsid w:val="00802F64"/>
    <w:pPr>
      <w:tabs>
        <w:tab w:val="clear" w:pos="1582"/>
        <w:tab w:val="left" w:pos="1599"/>
      </w:tabs>
      <w:ind w:left="1599" w:hanging="2081"/>
    </w:pPr>
  </w:style>
  <w:style w:type="paragraph" w:customStyle="1" w:styleId="aExamINumparSymb">
    <w:name w:val="aExamINumpar Symb"/>
    <w:basedOn w:val="aExamparSymb"/>
    <w:rsid w:val="00802F64"/>
    <w:pPr>
      <w:tabs>
        <w:tab w:val="left" w:pos="2000"/>
      </w:tabs>
      <w:ind w:left="2041" w:hanging="2495"/>
    </w:pPr>
  </w:style>
  <w:style w:type="paragraph" w:customStyle="1" w:styleId="aExamBulletparSymb">
    <w:name w:val="aExamBulletpar Symb"/>
    <w:basedOn w:val="aExamparSymb"/>
    <w:rsid w:val="00802F64"/>
    <w:pPr>
      <w:tabs>
        <w:tab w:val="clear" w:pos="1599"/>
        <w:tab w:val="left" w:pos="1616"/>
        <w:tab w:val="left" w:pos="2495"/>
      </w:tabs>
      <w:ind w:left="2013" w:hanging="2495"/>
    </w:pPr>
  </w:style>
  <w:style w:type="paragraph" w:customStyle="1" w:styleId="aNoteparSymb">
    <w:name w:val="aNotepar Symb"/>
    <w:basedOn w:val="BillBasic"/>
    <w:next w:val="Normal"/>
    <w:rsid w:val="00802F64"/>
    <w:pPr>
      <w:tabs>
        <w:tab w:val="left" w:pos="1599"/>
        <w:tab w:val="left" w:pos="2398"/>
      </w:tabs>
      <w:ind w:left="2410" w:hanging="2892"/>
    </w:pPr>
    <w:rPr>
      <w:sz w:val="20"/>
    </w:rPr>
  </w:style>
  <w:style w:type="paragraph" w:customStyle="1" w:styleId="aNoteTextparSymb">
    <w:name w:val="aNoteTextpar Symb"/>
    <w:basedOn w:val="aNoteparSymb"/>
    <w:rsid w:val="00802F64"/>
    <w:pPr>
      <w:tabs>
        <w:tab w:val="clear" w:pos="1599"/>
        <w:tab w:val="clear" w:pos="2398"/>
        <w:tab w:val="left" w:pos="2880"/>
      </w:tabs>
      <w:spacing w:before="60"/>
      <w:ind w:left="2398" w:hanging="2880"/>
    </w:pPr>
  </w:style>
  <w:style w:type="paragraph" w:customStyle="1" w:styleId="aNoteParaparSymb">
    <w:name w:val="aNoteParapar Symb"/>
    <w:basedOn w:val="aNoteparSymb"/>
    <w:rsid w:val="00802F64"/>
    <w:pPr>
      <w:tabs>
        <w:tab w:val="right" w:pos="2640"/>
      </w:tabs>
      <w:spacing w:before="60"/>
      <w:ind w:left="2920" w:hanging="3402"/>
    </w:pPr>
  </w:style>
  <w:style w:type="paragraph" w:customStyle="1" w:styleId="aNoteBulletparSymb">
    <w:name w:val="aNoteBulletpar Symb"/>
    <w:basedOn w:val="aNoteparSymb"/>
    <w:rsid w:val="00802F64"/>
    <w:pPr>
      <w:tabs>
        <w:tab w:val="clear" w:pos="1599"/>
        <w:tab w:val="left" w:pos="3289"/>
      </w:tabs>
      <w:spacing w:before="60"/>
      <w:ind w:left="2807" w:hanging="3289"/>
    </w:pPr>
  </w:style>
  <w:style w:type="paragraph" w:customStyle="1" w:styleId="AsubparabulletSymb">
    <w:name w:val="A subpara bullet Symb"/>
    <w:basedOn w:val="BillBasic"/>
    <w:rsid w:val="00802F64"/>
    <w:pPr>
      <w:tabs>
        <w:tab w:val="left" w:pos="2138"/>
        <w:tab w:val="left" w:pos="3005"/>
      </w:tabs>
      <w:spacing w:before="60"/>
      <w:ind w:left="2523" w:hanging="3005"/>
    </w:pPr>
  </w:style>
  <w:style w:type="paragraph" w:customStyle="1" w:styleId="aExamHdgsubparSymb">
    <w:name w:val="aExamHdgsubpar Symb"/>
    <w:basedOn w:val="aExamHdgssSymb"/>
    <w:next w:val="Normal"/>
    <w:rsid w:val="00802F64"/>
    <w:pPr>
      <w:tabs>
        <w:tab w:val="clear" w:pos="1582"/>
        <w:tab w:val="left" w:pos="2620"/>
      </w:tabs>
      <w:ind w:left="2138" w:hanging="2620"/>
    </w:pPr>
  </w:style>
  <w:style w:type="paragraph" w:customStyle="1" w:styleId="aExamsubparSymb">
    <w:name w:val="aExamsubpar Symb"/>
    <w:basedOn w:val="aExamssSymb"/>
    <w:rsid w:val="00802F64"/>
    <w:pPr>
      <w:tabs>
        <w:tab w:val="clear" w:pos="1582"/>
        <w:tab w:val="left" w:pos="2620"/>
      </w:tabs>
      <w:ind w:left="2138" w:hanging="2620"/>
    </w:pPr>
  </w:style>
  <w:style w:type="paragraph" w:customStyle="1" w:styleId="aNotesubparSymb">
    <w:name w:val="aNotesubpar Symb"/>
    <w:basedOn w:val="BillBasic"/>
    <w:next w:val="Normal"/>
    <w:rsid w:val="00802F64"/>
    <w:pPr>
      <w:tabs>
        <w:tab w:val="left" w:pos="2138"/>
        <w:tab w:val="left" w:pos="2937"/>
      </w:tabs>
      <w:ind w:left="2455" w:hanging="2937"/>
    </w:pPr>
    <w:rPr>
      <w:sz w:val="20"/>
    </w:rPr>
  </w:style>
  <w:style w:type="paragraph" w:customStyle="1" w:styleId="aNoteTextsubparSymb">
    <w:name w:val="aNoteTextsubpar Symb"/>
    <w:basedOn w:val="aNotesubparSymb"/>
    <w:rsid w:val="00802F64"/>
    <w:pPr>
      <w:tabs>
        <w:tab w:val="clear" w:pos="2138"/>
        <w:tab w:val="clear" w:pos="2937"/>
        <w:tab w:val="left" w:pos="2943"/>
      </w:tabs>
      <w:spacing w:before="60"/>
      <w:ind w:left="2943" w:hanging="3425"/>
    </w:pPr>
  </w:style>
  <w:style w:type="paragraph" w:customStyle="1" w:styleId="PenaltySymb">
    <w:name w:val="Penalty Symb"/>
    <w:basedOn w:val="AmainreturnSymb"/>
    <w:rsid w:val="00802F64"/>
  </w:style>
  <w:style w:type="paragraph" w:customStyle="1" w:styleId="PenaltyParaSymb">
    <w:name w:val="PenaltyPara Symb"/>
    <w:basedOn w:val="Normal"/>
    <w:rsid w:val="00802F64"/>
    <w:pPr>
      <w:tabs>
        <w:tab w:val="right" w:pos="1360"/>
      </w:tabs>
      <w:spacing w:before="60"/>
      <w:ind w:left="1599" w:hanging="2081"/>
      <w:jc w:val="both"/>
    </w:pPr>
  </w:style>
  <w:style w:type="paragraph" w:customStyle="1" w:styleId="FormulaSymb">
    <w:name w:val="Formula Symb"/>
    <w:basedOn w:val="BillBasic"/>
    <w:rsid w:val="00802F64"/>
    <w:pPr>
      <w:tabs>
        <w:tab w:val="left" w:pos="-480"/>
      </w:tabs>
      <w:spacing w:line="260" w:lineRule="atLeast"/>
      <w:ind w:hanging="480"/>
      <w:jc w:val="center"/>
    </w:pPr>
  </w:style>
  <w:style w:type="paragraph" w:customStyle="1" w:styleId="NormalSymb">
    <w:name w:val="Normal Symb"/>
    <w:basedOn w:val="Normal"/>
    <w:qFormat/>
    <w:rsid w:val="00802F64"/>
    <w:pPr>
      <w:ind w:hanging="482"/>
    </w:pPr>
  </w:style>
  <w:style w:type="character" w:styleId="PlaceholderText">
    <w:name w:val="Placeholder Text"/>
    <w:basedOn w:val="DefaultParagraphFont"/>
    <w:uiPriority w:val="99"/>
    <w:semiHidden/>
    <w:rsid w:val="00802F64"/>
    <w:rPr>
      <w:color w:val="808080"/>
    </w:rPr>
  </w:style>
  <w:style w:type="character" w:customStyle="1" w:styleId="NewActChar">
    <w:name w:val="New Act Char"/>
    <w:basedOn w:val="DefaultParagraphFont"/>
    <w:link w:val="NewAct"/>
    <w:locked/>
    <w:rsid w:val="007A5C3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header" Target="header5.xml"/><Relationship Id="rId21" Type="http://schemas.openxmlformats.org/officeDocument/2006/relationships/footer" Target="footer1.xml"/><Relationship Id="rId42" Type="http://schemas.openxmlformats.org/officeDocument/2006/relationships/hyperlink" Target="http://www.legislation.act.gov.au/a/1996-22" TargetMode="External"/><Relationship Id="rId47" Type="http://schemas.openxmlformats.org/officeDocument/2006/relationships/hyperlink" Target="http://www.legislation.act.gov.au/a/db_39269/default.asp" TargetMode="External"/><Relationship Id="rId63" Type="http://schemas.openxmlformats.org/officeDocument/2006/relationships/header" Target="header10.xml"/><Relationship Id="rId68" Type="http://schemas.openxmlformats.org/officeDocument/2006/relationships/hyperlink" Target="http://www.legislation.act.gov.au/sl/2010-25" TargetMode="External"/><Relationship Id="rId84" Type="http://schemas.openxmlformats.org/officeDocument/2006/relationships/header" Target="header12.xml"/><Relationship Id="rId89" Type="http://schemas.openxmlformats.org/officeDocument/2006/relationships/header" Target="header15.xml"/><Relationship Id="rId16" Type="http://schemas.openxmlformats.org/officeDocument/2006/relationships/hyperlink" Target="http://www.legislation.act.gov.au"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db_39269/default.asp" TargetMode="External"/><Relationship Id="rId53" Type="http://schemas.openxmlformats.org/officeDocument/2006/relationships/footer" Target="footer8.xml"/><Relationship Id="rId58" Type="http://schemas.openxmlformats.org/officeDocument/2006/relationships/footer" Target="footer10.xml"/><Relationship Id="rId74" Type="http://schemas.openxmlformats.org/officeDocument/2006/relationships/hyperlink" Target="http://www.legislation.act.gov.au/a/2016-55/default.asp" TargetMode="External"/><Relationship Id="rId79" Type="http://schemas.openxmlformats.org/officeDocument/2006/relationships/hyperlink" Target="http://www.legislation.act.gov.au/sl/2010-25" TargetMode="External"/><Relationship Id="rId5" Type="http://schemas.openxmlformats.org/officeDocument/2006/relationships/webSettings" Target="webSettings.xml"/><Relationship Id="rId90" Type="http://schemas.openxmlformats.org/officeDocument/2006/relationships/footer" Target="footer16.xml"/><Relationship Id="rId95" Type="http://schemas.openxmlformats.org/officeDocument/2006/relationships/footer" Target="footer19.xml"/><Relationship Id="rId22" Type="http://schemas.openxmlformats.org/officeDocument/2006/relationships/footer" Target="footer2.xml"/><Relationship Id="rId27" Type="http://schemas.openxmlformats.org/officeDocument/2006/relationships/footer" Target="footer4.xml"/><Relationship Id="rId43" Type="http://schemas.openxmlformats.org/officeDocument/2006/relationships/hyperlink" Target="http://www.legislation.act.gov.au/a/2016-55/default.asp" TargetMode="External"/><Relationship Id="rId48" Type="http://schemas.openxmlformats.org/officeDocument/2006/relationships/hyperlink" Target="http://www.legislation.act.gov.au/a/2008-35" TargetMode="External"/><Relationship Id="rId64" Type="http://schemas.openxmlformats.org/officeDocument/2006/relationships/header" Target="header11.xml"/><Relationship Id="rId69" Type="http://schemas.openxmlformats.org/officeDocument/2006/relationships/hyperlink" Target="http://www.legislation.act.gov.au/sl/2010-39" TargetMode="External"/><Relationship Id="rId80" Type="http://schemas.openxmlformats.org/officeDocument/2006/relationships/hyperlink" Target="http://www.legislation.act.gov.au/sl/2010-25" TargetMode="External"/><Relationship Id="rId85" Type="http://schemas.openxmlformats.org/officeDocument/2006/relationships/header" Target="header13.xml"/><Relationship Id="rId3" Type="http://schemas.openxmlformats.org/officeDocument/2006/relationships/styles" Target="styles.xm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25" Type="http://schemas.openxmlformats.org/officeDocument/2006/relationships/header" Target="header4.xml"/><Relationship Id="rId33" Type="http://schemas.openxmlformats.org/officeDocument/2006/relationships/hyperlink" Target="https://www.legislation.qld.gov.au/Acts_SLs/Acts_SL_H.htm" TargetMode="External"/><Relationship Id="rId38" Type="http://schemas.openxmlformats.org/officeDocument/2006/relationships/hyperlink" Target="http://www.legislation.act.gov.au/a/db_39269/default.asp" TargetMode="External"/><Relationship Id="rId46" Type="http://schemas.openxmlformats.org/officeDocument/2006/relationships/hyperlink" Target="http://www.legislation.act.gov.au/a/1994-37" TargetMode="External"/><Relationship Id="rId59" Type="http://schemas.openxmlformats.org/officeDocument/2006/relationships/footer" Target="footer11.xml"/><Relationship Id="rId67" Type="http://schemas.openxmlformats.org/officeDocument/2006/relationships/hyperlink" Target="http://www.legislation.act.gov.au/a/2001-14" TargetMode="External"/><Relationship Id="rId20" Type="http://schemas.openxmlformats.org/officeDocument/2006/relationships/header" Target="header2.xml"/><Relationship Id="rId41" Type="http://schemas.openxmlformats.org/officeDocument/2006/relationships/hyperlink" Target="http://www.legislation.act.gov.au/a/2002-51" TargetMode="External"/><Relationship Id="rId54" Type="http://schemas.openxmlformats.org/officeDocument/2006/relationships/footer" Target="footer9.xml"/><Relationship Id="rId62" Type="http://schemas.openxmlformats.org/officeDocument/2006/relationships/hyperlink" Target="https://www.legislation.qld.gov.au/Acts_SLs/Acts_SL_H.htm" TargetMode="External"/><Relationship Id="rId70" Type="http://schemas.openxmlformats.org/officeDocument/2006/relationships/hyperlink" Target="http://www.legislation.act.gov.au/a/2016-55/default.asp" TargetMode="External"/><Relationship Id="rId75" Type="http://schemas.openxmlformats.org/officeDocument/2006/relationships/hyperlink" Target="http://www.legislation.act.gov.au/a/2016-55/default.asp" TargetMode="External"/><Relationship Id="rId83" Type="http://schemas.openxmlformats.org/officeDocument/2006/relationships/hyperlink" Target="http://www.legislation.act.gov.au/sl/2010-39" TargetMode="External"/><Relationship Id="rId88" Type="http://schemas.openxmlformats.org/officeDocument/2006/relationships/header" Target="header14.xml"/><Relationship Id="rId91" Type="http://schemas.openxmlformats.org/officeDocument/2006/relationships/footer" Target="footer17.xm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3.xml"/><Relationship Id="rId28" Type="http://schemas.openxmlformats.org/officeDocument/2006/relationships/footer" Target="footer5.xml"/><Relationship Id="rId36" Type="http://schemas.openxmlformats.org/officeDocument/2006/relationships/hyperlink" Target="http://www.legislation.act.gov.au/a/db_39269/default.asp" TargetMode="External"/><Relationship Id="rId49" Type="http://schemas.openxmlformats.org/officeDocument/2006/relationships/hyperlink" Target="http://www.legislation.act.gov.au/a/2001-14" TargetMode="External"/><Relationship Id="rId57" Type="http://schemas.openxmlformats.org/officeDocument/2006/relationships/header" Target="header9.xml"/><Relationship Id="rId10" Type="http://schemas.openxmlformats.org/officeDocument/2006/relationships/hyperlink" Target="http://www.legislation.act.gov.au/a/2017-14/default.asp" TargetMode="External"/><Relationship Id="rId31" Type="http://schemas.openxmlformats.org/officeDocument/2006/relationships/hyperlink" Target="http://www.legislation.act.gov.au/a/db_39269/default.asp" TargetMode="External"/><Relationship Id="rId44" Type="http://schemas.openxmlformats.org/officeDocument/2006/relationships/hyperlink" Target="http://www.legislation.act.gov.au/a/2001-14" TargetMode="External"/><Relationship Id="rId52" Type="http://schemas.openxmlformats.org/officeDocument/2006/relationships/footer" Target="footer7.xml"/><Relationship Id="rId60" Type="http://schemas.openxmlformats.org/officeDocument/2006/relationships/hyperlink" Target="http://www.legislation.act.gov.au/a/2001-14" TargetMode="External"/><Relationship Id="rId65" Type="http://schemas.openxmlformats.org/officeDocument/2006/relationships/footer" Target="footer12.xml"/><Relationship Id="rId73" Type="http://schemas.openxmlformats.org/officeDocument/2006/relationships/hyperlink" Target="http://www.legislation.act.gov.au/a/2017-14/default.asp" TargetMode="External"/><Relationship Id="rId78" Type="http://schemas.openxmlformats.org/officeDocument/2006/relationships/hyperlink" Target="http://www.legislation.act.gov.au/sl/2010-25" TargetMode="External"/><Relationship Id="rId81" Type="http://schemas.openxmlformats.org/officeDocument/2006/relationships/hyperlink" Target="http://www.legislation.act.gov.au/sl/2010-25" TargetMode="External"/><Relationship Id="rId86" Type="http://schemas.openxmlformats.org/officeDocument/2006/relationships/footer" Target="footer14.xml"/><Relationship Id="rId94"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16-55/default.asp" TargetMode="External"/><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4-8" TargetMode="External"/><Relationship Id="rId34" Type="http://schemas.openxmlformats.org/officeDocument/2006/relationships/hyperlink" Target="http://www.legislation.act.gov.au/a/db_39269/default.asp" TargetMode="External"/><Relationship Id="rId50" Type="http://schemas.openxmlformats.org/officeDocument/2006/relationships/header" Target="header6.xml"/><Relationship Id="rId55" Type="http://schemas.openxmlformats.org/officeDocument/2006/relationships/hyperlink" Target="http://www.legislation.act.gov.au/a/2005-40" TargetMode="External"/><Relationship Id="rId76" Type="http://schemas.openxmlformats.org/officeDocument/2006/relationships/hyperlink" Target="http://www.legislation.act.gov.au/sl/2010-39" TargetMode="Externa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www.legislation.act.gov.au/a/2017-14" TargetMode="External"/><Relationship Id="rId92" Type="http://schemas.openxmlformats.org/officeDocument/2006/relationships/header" Target="header16.xml"/><Relationship Id="rId2" Type="http://schemas.openxmlformats.org/officeDocument/2006/relationships/numbering" Target="numbering.xml"/><Relationship Id="rId29" Type="http://schemas.openxmlformats.org/officeDocument/2006/relationships/footer" Target="footer6.xml"/><Relationship Id="rId24" Type="http://schemas.openxmlformats.org/officeDocument/2006/relationships/footer" Target="footer3.xml"/><Relationship Id="rId40" Type="http://schemas.openxmlformats.org/officeDocument/2006/relationships/hyperlink" Target="http://www.legislation.act.gov.au/a/1996-23" TargetMode="External"/><Relationship Id="rId45" Type="http://schemas.openxmlformats.org/officeDocument/2006/relationships/hyperlink" Target="http://www.legislation.act.gov.au/a/alt_a1989-45co" TargetMode="External"/><Relationship Id="rId66" Type="http://schemas.openxmlformats.org/officeDocument/2006/relationships/footer" Target="footer13.xml"/><Relationship Id="rId87" Type="http://schemas.openxmlformats.org/officeDocument/2006/relationships/footer" Target="footer15.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sl/2010-25" TargetMode="External"/><Relationship Id="rId19" Type="http://schemas.openxmlformats.org/officeDocument/2006/relationships/header" Target="header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db_39269/default.asp" TargetMode="External"/><Relationship Id="rId56" Type="http://schemas.openxmlformats.org/officeDocument/2006/relationships/header" Target="header8.xml"/><Relationship Id="rId77" Type="http://schemas.openxmlformats.org/officeDocument/2006/relationships/hyperlink" Target="http://www.legislation.act.gov.au/sl/2010-39" TargetMode="External"/><Relationship Id="rId8" Type="http://schemas.openxmlformats.org/officeDocument/2006/relationships/image" Target="media/image1.png"/><Relationship Id="rId51" Type="http://schemas.openxmlformats.org/officeDocument/2006/relationships/header" Target="header7.xml"/><Relationship Id="rId72" Type="http://schemas.openxmlformats.org/officeDocument/2006/relationships/hyperlink" Target="http://www.legislation.act.gov.au/a/2017-14/default.asp" TargetMode="External"/><Relationship Id="rId93" Type="http://schemas.openxmlformats.org/officeDocument/2006/relationships/footer" Target="foot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5DDD6-3D2D-416D-BE43-286671461F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3910</Words>
  <Characters>19178</Characters>
  <Application>Microsoft Office Word</Application>
  <DocSecurity>0</DocSecurity>
  <Lines>645</Lines>
  <Paragraphs>413</Paragraphs>
  <ScaleCrop>false</ScaleCrop>
  <HeadingPairs>
    <vt:vector size="2" baseType="variant">
      <vt:variant>
        <vt:lpstr>Title</vt:lpstr>
      </vt:variant>
      <vt:variant>
        <vt:i4>1</vt:i4>
      </vt:variant>
    </vt:vector>
  </HeadingPairs>
  <TitlesOfParts>
    <vt:vector size="1" baseType="lpstr">
      <vt:lpstr>Health Practitioner Regulation National Law (ACT) Act 2010</vt:lpstr>
    </vt:vector>
  </TitlesOfParts>
  <Manager>Section</Manager>
  <Company>Section</Company>
  <LinksUpToDate>false</LinksUpToDate>
  <CharactersWithSpaces>22816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(ACT) Act 2010</dc:title>
  <dc:creator>ACT PCO</dc:creator>
  <cp:keywords>R06</cp:keywords>
  <dc:description/>
  <cp:lastModifiedBy>PCODCS</cp:lastModifiedBy>
  <cp:revision>4</cp:revision>
  <cp:lastPrinted>2017-12-15T03:17:00Z</cp:lastPrinted>
  <dcterms:created xsi:type="dcterms:W3CDTF">2024-09-17T04:40:00Z</dcterms:created>
  <dcterms:modified xsi:type="dcterms:W3CDTF">2024-09-17T04:40:00Z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-17/09/24</vt:lpwstr>
  </property>
  <property fmtid="{D5CDD505-2E9C-101B-9397-08002B2CF9AE}" pid="5" name="RepubDt">
    <vt:lpwstr>01/01/18</vt:lpwstr>
  </property>
  <property fmtid="{D5CDD505-2E9C-101B-9397-08002B2CF9AE}" pid="6" name="StartDt">
    <vt:lpwstr>01/01/18</vt:lpwstr>
  </property>
  <property fmtid="{D5CDD505-2E9C-101B-9397-08002B2CF9AE}" pid="7" name="DMSID">
    <vt:lpwstr>7962215</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2024-09-09T05:10:12Z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f332bcb8-bc0a-4ee2-b8c2-06fe4bba398f</vt:lpwstr>
  </property>
  <property fmtid="{D5CDD505-2E9C-101B-9397-08002B2CF9AE}" pid="16" name="MSIP_Label_69af8531-eb46-4968-8cb3-105d2f5ea87e_ContentBits">
    <vt:lpwstr>0</vt:lpwstr>
  </property>
</Properties>
</file>