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98E97F" w14:textId="77777777" w:rsidR="00B91920" w:rsidRDefault="00B91920" w:rsidP="00B91920">
      <w:pPr>
        <w:jc w:val="center"/>
      </w:pPr>
      <w:bookmarkStart w:id="0" w:name="_Hlk75526131"/>
      <w:r>
        <w:rPr>
          <w:noProof/>
          <w:lang w:eastAsia="en-AU"/>
        </w:rPr>
        <w:drawing>
          <wp:inline distT="0" distB="0" distL="0" distR="0" wp14:anchorId="2040FD57" wp14:editId="7843C745">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4298BC" w14:textId="77777777" w:rsidR="00B91920" w:rsidRDefault="00B91920" w:rsidP="00B91920">
      <w:pPr>
        <w:jc w:val="center"/>
        <w:rPr>
          <w:rFonts w:ascii="Arial" w:hAnsi="Arial"/>
        </w:rPr>
      </w:pPr>
      <w:r>
        <w:rPr>
          <w:rFonts w:ascii="Arial" w:hAnsi="Arial"/>
        </w:rPr>
        <w:t>Australian Capital Territory</w:t>
      </w:r>
    </w:p>
    <w:p w14:paraId="35EA37D8" w14:textId="6833AA97" w:rsidR="00B91920" w:rsidRDefault="00980330" w:rsidP="00B91920">
      <w:pPr>
        <w:pStyle w:val="Billname1"/>
      </w:pPr>
      <w:r>
        <w:fldChar w:fldCharType="begin"/>
      </w:r>
      <w:r>
        <w:instrText xml:space="preserve"> REF Citation \*charformat </w:instrText>
      </w:r>
      <w:r>
        <w:fldChar w:fldCharType="separate"/>
      </w:r>
      <w:r w:rsidR="003A61CB">
        <w:t>Plastic Shopping Bags Ban Act 2010 (repealed)</w:t>
      </w:r>
      <w:r>
        <w:fldChar w:fldCharType="end"/>
      </w:r>
      <w:r w:rsidR="00B91920">
        <w:t xml:space="preserve">    </w:t>
      </w:r>
    </w:p>
    <w:p w14:paraId="756D213F" w14:textId="293AA021" w:rsidR="00B91920" w:rsidRDefault="00B91920" w:rsidP="00B91920">
      <w:pPr>
        <w:pStyle w:val="ActNo"/>
      </w:pPr>
      <w:bookmarkStart w:id="1" w:name="LawNo"/>
      <w:r>
        <w:t>A2010-49</w:t>
      </w:r>
      <w:bookmarkEnd w:id="1"/>
    </w:p>
    <w:p w14:paraId="76A16E89" w14:textId="04A80207" w:rsidR="00B91920" w:rsidRDefault="00B91920" w:rsidP="00B91920">
      <w:pPr>
        <w:pStyle w:val="RepubNo"/>
      </w:pPr>
      <w:r>
        <w:t xml:space="preserve">Republication No </w:t>
      </w:r>
      <w:bookmarkStart w:id="2" w:name="RepubNo"/>
      <w:r>
        <w:t>4</w:t>
      </w:r>
      <w:bookmarkEnd w:id="2"/>
    </w:p>
    <w:p w14:paraId="2A1A7954" w14:textId="53F6265D" w:rsidR="00B91920" w:rsidRDefault="00B91920" w:rsidP="00B91920">
      <w:pPr>
        <w:pStyle w:val="EffectiveDate"/>
      </w:pPr>
      <w:r>
        <w:t xml:space="preserve">Effective:  </w:t>
      </w:r>
      <w:bookmarkStart w:id="3" w:name="EffectiveDate"/>
      <w:r>
        <w:t>1 July 2021</w:t>
      </w:r>
      <w:bookmarkEnd w:id="3"/>
    </w:p>
    <w:p w14:paraId="54AD5339" w14:textId="174CAAF9" w:rsidR="00B91920" w:rsidRDefault="00B91920" w:rsidP="00B91920">
      <w:pPr>
        <w:pStyle w:val="CoverInForce"/>
      </w:pPr>
      <w:r>
        <w:t xml:space="preserve">Republication date: </w:t>
      </w:r>
      <w:bookmarkStart w:id="4" w:name="InForceDate"/>
      <w:r>
        <w:t>1 July 2021</w:t>
      </w:r>
      <w:bookmarkEnd w:id="4"/>
    </w:p>
    <w:p w14:paraId="185E8508" w14:textId="21245AD1" w:rsidR="00B91920" w:rsidRDefault="00B91920" w:rsidP="00B91920">
      <w:pPr>
        <w:pStyle w:val="CoverInForce"/>
      </w:pPr>
      <w:r>
        <w:t xml:space="preserve">As repealed by </w:t>
      </w:r>
      <w:bookmarkStart w:id="5" w:name="LastAmdt"/>
      <w:r w:rsidRPr="00B91920">
        <w:rPr>
          <w:rStyle w:val="charCitHyperlinkAbbrev"/>
        </w:rPr>
        <w:fldChar w:fldCharType="begin"/>
      </w:r>
      <w:r w:rsidR="00467CFB">
        <w:rPr>
          <w:rStyle w:val="charCitHyperlinkAbbrev"/>
        </w:rPr>
        <w:instrText>HYPERLINK "http://www.legislation.act.gov.au/a/2021-4/" \l "history" \o "Plastic Reduction Act 2021"</w:instrText>
      </w:r>
      <w:r w:rsidRPr="00B91920">
        <w:rPr>
          <w:rStyle w:val="charCitHyperlinkAbbrev"/>
        </w:rPr>
        <w:fldChar w:fldCharType="separate"/>
      </w:r>
      <w:r w:rsidRPr="00B91920">
        <w:rPr>
          <w:rStyle w:val="charCitHyperlinkAbbrev"/>
        </w:rPr>
        <w:t>A2021</w:t>
      </w:r>
      <w:r w:rsidRPr="00B91920">
        <w:rPr>
          <w:rStyle w:val="charCitHyperlinkAbbrev"/>
        </w:rPr>
        <w:noBreakHyphen/>
        <w:t>4</w:t>
      </w:r>
      <w:r w:rsidRPr="00B91920">
        <w:rPr>
          <w:rStyle w:val="charCitHyperlinkAbbrev"/>
        </w:rPr>
        <w:fldChar w:fldCharType="end"/>
      </w:r>
      <w:bookmarkEnd w:id="5"/>
      <w:r>
        <w:rPr>
          <w:rStyle w:val="charCitHyperlinkAbbrev"/>
        </w:rPr>
        <w:t xml:space="preserve"> </w:t>
      </w:r>
      <w:r w:rsidRPr="00B91920">
        <w:t>s 43</w:t>
      </w:r>
    </w:p>
    <w:p w14:paraId="7D2236C7" w14:textId="77777777" w:rsidR="00B91920" w:rsidRDefault="00B91920" w:rsidP="00B91920"/>
    <w:p w14:paraId="249C7D4F" w14:textId="77777777" w:rsidR="00B91920" w:rsidRDefault="00B91920" w:rsidP="00B91920"/>
    <w:p w14:paraId="228013D9" w14:textId="77777777" w:rsidR="00B91920" w:rsidRDefault="00B91920" w:rsidP="00B91920"/>
    <w:p w14:paraId="26861EA3" w14:textId="77777777" w:rsidR="00B91920" w:rsidRDefault="00B91920" w:rsidP="00B91920"/>
    <w:p w14:paraId="02520C8A" w14:textId="77777777" w:rsidR="00B91920" w:rsidRDefault="00B91920" w:rsidP="00B91920"/>
    <w:p w14:paraId="20B7BBE3" w14:textId="77777777" w:rsidR="00B91920" w:rsidRDefault="00B91920" w:rsidP="00B91920">
      <w:pPr>
        <w:spacing w:after="240"/>
        <w:rPr>
          <w:rFonts w:ascii="Arial" w:hAnsi="Arial"/>
        </w:rPr>
      </w:pPr>
    </w:p>
    <w:p w14:paraId="43AFBE52" w14:textId="77777777" w:rsidR="00B91920" w:rsidRPr="00247FC7" w:rsidRDefault="00B91920" w:rsidP="00B91920">
      <w:pPr>
        <w:pStyle w:val="PageBreak"/>
      </w:pPr>
      <w:r w:rsidRPr="00247FC7">
        <w:br w:type="page"/>
      </w:r>
    </w:p>
    <w:bookmarkEnd w:id="0"/>
    <w:p w14:paraId="48252BE0" w14:textId="77777777" w:rsidR="00B91920" w:rsidRDefault="00B91920" w:rsidP="00B91920">
      <w:pPr>
        <w:pStyle w:val="CoverHeading"/>
      </w:pPr>
      <w:r>
        <w:lastRenderedPageBreak/>
        <w:t>About this republication</w:t>
      </w:r>
    </w:p>
    <w:p w14:paraId="55111348" w14:textId="77777777" w:rsidR="00B91920" w:rsidRDefault="00B91920" w:rsidP="00B91920">
      <w:pPr>
        <w:pStyle w:val="CoverSubHdg"/>
      </w:pPr>
      <w:r>
        <w:t>The republished law</w:t>
      </w:r>
    </w:p>
    <w:p w14:paraId="0B1D8202" w14:textId="7326CA51" w:rsidR="00B91920" w:rsidRDefault="00B91920" w:rsidP="00B91920">
      <w:pPr>
        <w:pStyle w:val="CoverText"/>
      </w:pPr>
      <w:r>
        <w:t xml:space="preserve">This is a republication of the </w:t>
      </w:r>
      <w:r w:rsidRPr="00B91920">
        <w:rPr>
          <w:i/>
        </w:rPr>
        <w:t>Plastic Shopping Bags Ban Act 2010</w:t>
      </w:r>
      <w:r>
        <w:t xml:space="preserve"> </w:t>
      </w:r>
      <w:r w:rsidRPr="00B91920">
        <w:t>(repealed)</w:t>
      </w:r>
      <w:r>
        <w:t xml:space="preserve"> (including any amendment made under the </w:t>
      </w:r>
      <w:hyperlink r:id="rId8" w:tooltip="A2001-14" w:history="1">
        <w:r w:rsidR="008A741F"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r w:rsidR="00980330">
        <w:fldChar w:fldCharType="begin"/>
      </w:r>
      <w:r w:rsidR="00980330">
        <w:instrText xml:space="preserve"> REF Effec</w:instrText>
      </w:r>
      <w:r w:rsidR="00980330">
        <w:instrText xml:space="preserve">tiveDate *\charformat </w:instrText>
      </w:r>
      <w:r w:rsidR="00980330">
        <w:fldChar w:fldCharType="separate"/>
      </w:r>
      <w:r w:rsidR="003A61CB">
        <w:t>1 July 2021</w:t>
      </w:r>
      <w:r w:rsidR="00980330">
        <w:fldChar w:fldCharType="end"/>
      </w:r>
      <w:r>
        <w:t xml:space="preserve">.  </w:t>
      </w:r>
    </w:p>
    <w:p w14:paraId="061139D5" w14:textId="77777777" w:rsidR="00B91920" w:rsidRDefault="00B91920" w:rsidP="00B91920">
      <w:pPr>
        <w:pStyle w:val="CoverText"/>
      </w:pPr>
      <w:r>
        <w:t xml:space="preserve">The legislation history and amendment history of the republished law are set out in endnotes 3 and 4. </w:t>
      </w:r>
    </w:p>
    <w:p w14:paraId="5DE44F35" w14:textId="77777777" w:rsidR="00B91920" w:rsidRDefault="00B91920" w:rsidP="00B91920">
      <w:pPr>
        <w:pStyle w:val="CoverSubHdg"/>
      </w:pPr>
      <w:r>
        <w:t>Kinds of republications</w:t>
      </w:r>
    </w:p>
    <w:p w14:paraId="1ABF9240" w14:textId="322C7645" w:rsidR="00B91920" w:rsidRDefault="00B91920" w:rsidP="00B91920">
      <w:pPr>
        <w:pStyle w:val="CoverText"/>
        <w:rPr>
          <w:color w:val="000000"/>
        </w:rPr>
      </w:pPr>
      <w:r>
        <w:rPr>
          <w:color w:val="000000"/>
        </w:rPr>
        <w:t xml:space="preserve">The Parliamentary Counsel’s Office prepares 2 kinds of republications of ACT laws (see the ACT legislation register at </w:t>
      </w:r>
      <w:hyperlink r:id="rId9" w:history="1">
        <w:r w:rsidR="008A741F" w:rsidRPr="0074598E">
          <w:rPr>
            <w:rStyle w:val="charCitHyperlinkAbbrev"/>
          </w:rPr>
          <w:t>www.legislation.act.gov.au</w:t>
        </w:r>
      </w:hyperlink>
      <w:r>
        <w:rPr>
          <w:color w:val="000000"/>
        </w:rPr>
        <w:t>):</w:t>
      </w:r>
    </w:p>
    <w:p w14:paraId="425A6D9A" w14:textId="6EC1FDD2" w:rsidR="00B91920" w:rsidRDefault="00B91920" w:rsidP="00B91920">
      <w:pPr>
        <w:pStyle w:val="CoverTextBullet"/>
      </w:pPr>
      <w:r>
        <w:t xml:space="preserve">authorised republications to which the </w:t>
      </w:r>
      <w:hyperlink r:id="rId10" w:tooltip="A2001-14" w:history="1">
        <w:r w:rsidR="008A741F" w:rsidRPr="0074598E">
          <w:rPr>
            <w:rStyle w:val="charCitHyperlinkItal"/>
          </w:rPr>
          <w:t>Legislation Act 2001</w:t>
        </w:r>
      </w:hyperlink>
      <w:r>
        <w:t xml:space="preserve"> applies</w:t>
      </w:r>
    </w:p>
    <w:p w14:paraId="222B8A4F" w14:textId="77777777" w:rsidR="00B91920" w:rsidRDefault="00B91920" w:rsidP="00B91920">
      <w:pPr>
        <w:pStyle w:val="CoverTextBullet"/>
      </w:pPr>
      <w:r>
        <w:t>unauthorised republications.</w:t>
      </w:r>
    </w:p>
    <w:p w14:paraId="7B65B89C" w14:textId="77777777" w:rsidR="00B91920" w:rsidRDefault="00B91920" w:rsidP="00B91920">
      <w:pPr>
        <w:pStyle w:val="CoverText"/>
      </w:pPr>
      <w:r>
        <w:t>The status of this republication appears on the bottom of each page.</w:t>
      </w:r>
    </w:p>
    <w:p w14:paraId="0868368E" w14:textId="77777777" w:rsidR="00B91920" w:rsidRDefault="00B91920" w:rsidP="00B91920">
      <w:pPr>
        <w:pStyle w:val="CoverSubHdg"/>
      </w:pPr>
      <w:r>
        <w:t>Editorial changes</w:t>
      </w:r>
    </w:p>
    <w:p w14:paraId="21019F0F" w14:textId="01953A1D" w:rsidR="00B91920" w:rsidRDefault="00B91920" w:rsidP="00B91920">
      <w:pPr>
        <w:pStyle w:val="CoverText"/>
      </w:pPr>
      <w:r>
        <w:t xml:space="preserve">The </w:t>
      </w:r>
      <w:hyperlink r:id="rId11" w:tooltip="A2001-14" w:history="1">
        <w:r w:rsidR="008A741F"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8A741F"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07A1B0" w14:textId="77777777" w:rsidR="00B91920" w:rsidRDefault="00B91920" w:rsidP="00B91920">
      <w:pPr>
        <w:pStyle w:val="CoverText"/>
      </w:pPr>
      <w:r>
        <w:t>This republication does not include amendments made under part 11.3 (see endnote 1).</w:t>
      </w:r>
    </w:p>
    <w:p w14:paraId="2AD2C923" w14:textId="77777777" w:rsidR="00B91920" w:rsidRDefault="00B91920" w:rsidP="00B91920">
      <w:pPr>
        <w:pStyle w:val="CoverSubHdg"/>
      </w:pPr>
      <w:r>
        <w:t>Uncommenced provisions and amendments</w:t>
      </w:r>
    </w:p>
    <w:p w14:paraId="737B0247" w14:textId="54E317A4" w:rsidR="00B91920" w:rsidRDefault="00B91920" w:rsidP="00B9192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63145C" w:rsidRPr="0074598E">
          <w:rPr>
            <w:rStyle w:val="charCitHyperlinkAbbrev"/>
          </w:rPr>
          <w:t>www.legislation.act.gov.au</w:t>
        </w:r>
      </w:hyperlink>
      <w:r>
        <w:rPr>
          <w:color w:val="000000"/>
        </w:rPr>
        <w:t>). For more information, see the home page for this law on the register.</w:t>
      </w:r>
    </w:p>
    <w:p w14:paraId="51135155" w14:textId="77777777" w:rsidR="00B91920" w:rsidRDefault="00B91920" w:rsidP="00B91920">
      <w:pPr>
        <w:pStyle w:val="CoverSubHdg"/>
      </w:pPr>
      <w:r>
        <w:t>Modifications</w:t>
      </w:r>
    </w:p>
    <w:p w14:paraId="6D240750" w14:textId="270ED5C2" w:rsidR="00B91920" w:rsidRDefault="00B91920" w:rsidP="00B9192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63145C">
          <w:rPr>
            <w:rStyle w:val="charCitHyperlinkItal"/>
          </w:rPr>
          <w:t>Legislation Act </w:t>
        </w:r>
        <w:r w:rsidR="0063145C" w:rsidRPr="0074598E">
          <w:rPr>
            <w:rStyle w:val="charCitHyperlinkItal"/>
          </w:rPr>
          <w:t>2001</w:t>
        </w:r>
      </w:hyperlink>
      <w:r>
        <w:rPr>
          <w:color w:val="000000"/>
        </w:rPr>
        <w:t>, section 95.</w:t>
      </w:r>
    </w:p>
    <w:p w14:paraId="1A397550" w14:textId="77777777" w:rsidR="00B91920" w:rsidRDefault="00B91920" w:rsidP="00B91920">
      <w:pPr>
        <w:pStyle w:val="CoverSubHdg"/>
      </w:pPr>
      <w:r>
        <w:t>Penalties</w:t>
      </w:r>
    </w:p>
    <w:p w14:paraId="29562B3F" w14:textId="7F2B36FC" w:rsidR="00B91920" w:rsidRPr="003765DF" w:rsidRDefault="00B91920" w:rsidP="00B9192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0063145C">
          <w:rPr>
            <w:rStyle w:val="charCitHyperlinkItal"/>
          </w:rPr>
          <w:t>Legislation Act </w:t>
        </w:r>
        <w:r w:rsidR="0063145C" w:rsidRPr="0074598E">
          <w:rPr>
            <w:rStyle w:val="charCitHyperlinkItal"/>
          </w:rPr>
          <w:t>2001</w:t>
        </w:r>
      </w:hyperlink>
      <w:r>
        <w:t>, s 133).</w:t>
      </w:r>
    </w:p>
    <w:p w14:paraId="69C5D7AA" w14:textId="77777777" w:rsidR="00B91920" w:rsidRDefault="00B91920" w:rsidP="00B91920">
      <w:pPr>
        <w:pStyle w:val="00SigningPage"/>
        <w:sectPr w:rsidR="00B91920" w:rsidSect="00B9192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5EF9568" w14:textId="77777777" w:rsidR="00B91920" w:rsidRDefault="00B91920" w:rsidP="00B91920">
      <w:pPr>
        <w:jc w:val="center"/>
      </w:pPr>
      <w:r>
        <w:rPr>
          <w:noProof/>
          <w:lang w:eastAsia="en-AU"/>
        </w:rPr>
        <w:lastRenderedPageBreak/>
        <w:drawing>
          <wp:inline distT="0" distB="0" distL="0" distR="0" wp14:anchorId="5B40AC02" wp14:editId="5B13B200">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43B244" w14:textId="77777777" w:rsidR="00B91920" w:rsidRDefault="00B91920" w:rsidP="00B91920">
      <w:pPr>
        <w:jc w:val="center"/>
        <w:rPr>
          <w:rFonts w:ascii="Arial" w:hAnsi="Arial"/>
        </w:rPr>
      </w:pPr>
      <w:r>
        <w:rPr>
          <w:rFonts w:ascii="Arial" w:hAnsi="Arial"/>
        </w:rPr>
        <w:t>Australian Capital Territory</w:t>
      </w:r>
    </w:p>
    <w:p w14:paraId="471A9B5E" w14:textId="3C3E22E0" w:rsidR="00B91920" w:rsidRDefault="00980330" w:rsidP="00B91920">
      <w:pPr>
        <w:pStyle w:val="Billname"/>
      </w:pPr>
      <w:r>
        <w:fldChar w:fldCharType="begin"/>
      </w:r>
      <w:r>
        <w:instrText xml:space="preserve"> REF Citation \*charformat  \* MERGEFORMAT </w:instrText>
      </w:r>
      <w:r>
        <w:fldChar w:fldCharType="separate"/>
      </w:r>
      <w:r w:rsidR="003A61CB">
        <w:t>Plastic Shopping Bags Ban Act 2010 (repealed)</w:t>
      </w:r>
      <w:r>
        <w:fldChar w:fldCharType="end"/>
      </w:r>
    </w:p>
    <w:p w14:paraId="62C7359F" w14:textId="77777777" w:rsidR="00B91920" w:rsidRDefault="00B91920" w:rsidP="00B91920">
      <w:pPr>
        <w:pStyle w:val="ActNo"/>
      </w:pPr>
    </w:p>
    <w:p w14:paraId="0F60F1C0" w14:textId="77777777" w:rsidR="00B91920" w:rsidRDefault="00B91920" w:rsidP="00B91920">
      <w:pPr>
        <w:pStyle w:val="Placeholder"/>
      </w:pPr>
      <w:r>
        <w:rPr>
          <w:rStyle w:val="charContents"/>
          <w:sz w:val="16"/>
        </w:rPr>
        <w:t xml:space="preserve">  </w:t>
      </w:r>
      <w:r>
        <w:rPr>
          <w:rStyle w:val="charPage"/>
        </w:rPr>
        <w:t xml:space="preserve">  </w:t>
      </w:r>
    </w:p>
    <w:p w14:paraId="15271630" w14:textId="77777777" w:rsidR="00B91920" w:rsidRDefault="00B91920" w:rsidP="00B91920">
      <w:pPr>
        <w:pStyle w:val="N-TOCheading"/>
      </w:pPr>
      <w:r>
        <w:rPr>
          <w:rStyle w:val="charContents"/>
        </w:rPr>
        <w:t>Contents</w:t>
      </w:r>
    </w:p>
    <w:p w14:paraId="178AF533" w14:textId="77777777" w:rsidR="00B91920" w:rsidRDefault="00B91920" w:rsidP="00B91920">
      <w:pPr>
        <w:pStyle w:val="N-9pt"/>
      </w:pPr>
      <w:r>
        <w:tab/>
      </w:r>
      <w:r>
        <w:rPr>
          <w:rStyle w:val="charPage"/>
        </w:rPr>
        <w:t>Page</w:t>
      </w:r>
    </w:p>
    <w:p w14:paraId="39183E60" w14:textId="45883C9D" w:rsidR="00546A1C" w:rsidRDefault="00546A1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26199" w:history="1">
        <w:r w:rsidRPr="00384A2C">
          <w:t>1</w:t>
        </w:r>
        <w:r>
          <w:rPr>
            <w:rFonts w:asciiTheme="minorHAnsi" w:eastAsiaTheme="minorEastAsia" w:hAnsiTheme="minorHAnsi" w:cstheme="minorBidi"/>
            <w:sz w:val="22"/>
            <w:szCs w:val="22"/>
            <w:lang w:eastAsia="en-AU"/>
          </w:rPr>
          <w:tab/>
        </w:r>
        <w:r w:rsidRPr="00384A2C">
          <w:t>Name of Act</w:t>
        </w:r>
        <w:r>
          <w:tab/>
        </w:r>
        <w:r>
          <w:fldChar w:fldCharType="begin"/>
        </w:r>
        <w:r>
          <w:instrText xml:space="preserve"> PAGEREF _Toc75526199 \h </w:instrText>
        </w:r>
        <w:r>
          <w:fldChar w:fldCharType="separate"/>
        </w:r>
        <w:r w:rsidR="003A61CB">
          <w:t>2</w:t>
        </w:r>
        <w:r>
          <w:fldChar w:fldCharType="end"/>
        </w:r>
      </w:hyperlink>
    </w:p>
    <w:p w14:paraId="721DC1E3" w14:textId="510BCA83" w:rsidR="00546A1C" w:rsidRDefault="00546A1C">
      <w:pPr>
        <w:pStyle w:val="TOC5"/>
        <w:rPr>
          <w:rFonts w:asciiTheme="minorHAnsi" w:eastAsiaTheme="minorEastAsia" w:hAnsiTheme="minorHAnsi" w:cstheme="minorBidi"/>
          <w:sz w:val="22"/>
          <w:szCs w:val="22"/>
          <w:lang w:eastAsia="en-AU"/>
        </w:rPr>
      </w:pPr>
      <w:r>
        <w:tab/>
      </w:r>
      <w:hyperlink w:anchor="_Toc75526200" w:history="1">
        <w:r w:rsidRPr="00384A2C">
          <w:t>3</w:t>
        </w:r>
        <w:r>
          <w:rPr>
            <w:rFonts w:asciiTheme="minorHAnsi" w:eastAsiaTheme="minorEastAsia" w:hAnsiTheme="minorHAnsi" w:cstheme="minorBidi"/>
            <w:sz w:val="22"/>
            <w:szCs w:val="22"/>
            <w:lang w:eastAsia="en-AU"/>
          </w:rPr>
          <w:tab/>
        </w:r>
        <w:r w:rsidRPr="00384A2C">
          <w:t>Dictionary</w:t>
        </w:r>
        <w:r>
          <w:tab/>
        </w:r>
        <w:r>
          <w:fldChar w:fldCharType="begin"/>
        </w:r>
        <w:r>
          <w:instrText xml:space="preserve"> PAGEREF _Toc75526200 \h </w:instrText>
        </w:r>
        <w:r>
          <w:fldChar w:fldCharType="separate"/>
        </w:r>
        <w:r w:rsidR="003A61CB">
          <w:t>2</w:t>
        </w:r>
        <w:r>
          <w:fldChar w:fldCharType="end"/>
        </w:r>
      </w:hyperlink>
    </w:p>
    <w:p w14:paraId="7AA41992" w14:textId="001F7207" w:rsidR="00546A1C" w:rsidRDefault="00546A1C">
      <w:pPr>
        <w:pStyle w:val="TOC5"/>
        <w:rPr>
          <w:rFonts w:asciiTheme="minorHAnsi" w:eastAsiaTheme="minorEastAsia" w:hAnsiTheme="minorHAnsi" w:cstheme="minorBidi"/>
          <w:sz w:val="22"/>
          <w:szCs w:val="22"/>
          <w:lang w:eastAsia="en-AU"/>
        </w:rPr>
      </w:pPr>
      <w:r>
        <w:tab/>
      </w:r>
      <w:hyperlink w:anchor="_Toc75526201" w:history="1">
        <w:r w:rsidRPr="00384A2C">
          <w:t>4</w:t>
        </w:r>
        <w:r>
          <w:rPr>
            <w:rFonts w:asciiTheme="minorHAnsi" w:eastAsiaTheme="minorEastAsia" w:hAnsiTheme="minorHAnsi" w:cstheme="minorBidi"/>
            <w:sz w:val="22"/>
            <w:szCs w:val="22"/>
            <w:lang w:eastAsia="en-AU"/>
          </w:rPr>
          <w:tab/>
        </w:r>
        <w:r w:rsidRPr="00384A2C">
          <w:t>Notes</w:t>
        </w:r>
        <w:r>
          <w:tab/>
        </w:r>
        <w:r>
          <w:fldChar w:fldCharType="begin"/>
        </w:r>
        <w:r>
          <w:instrText xml:space="preserve"> PAGEREF _Toc75526201 \h </w:instrText>
        </w:r>
        <w:r>
          <w:fldChar w:fldCharType="separate"/>
        </w:r>
        <w:r w:rsidR="003A61CB">
          <w:t>2</w:t>
        </w:r>
        <w:r>
          <w:fldChar w:fldCharType="end"/>
        </w:r>
      </w:hyperlink>
    </w:p>
    <w:p w14:paraId="0475FCD7" w14:textId="28EA500B" w:rsidR="00546A1C" w:rsidRDefault="00546A1C">
      <w:pPr>
        <w:pStyle w:val="TOC5"/>
        <w:rPr>
          <w:rFonts w:asciiTheme="minorHAnsi" w:eastAsiaTheme="minorEastAsia" w:hAnsiTheme="minorHAnsi" w:cstheme="minorBidi"/>
          <w:sz w:val="22"/>
          <w:szCs w:val="22"/>
          <w:lang w:eastAsia="en-AU"/>
        </w:rPr>
      </w:pPr>
      <w:r>
        <w:tab/>
      </w:r>
      <w:hyperlink w:anchor="_Toc75526202" w:history="1">
        <w:r w:rsidRPr="00384A2C">
          <w:t>5</w:t>
        </w:r>
        <w:r>
          <w:rPr>
            <w:rFonts w:asciiTheme="minorHAnsi" w:eastAsiaTheme="minorEastAsia" w:hAnsiTheme="minorHAnsi" w:cstheme="minorBidi"/>
            <w:sz w:val="22"/>
            <w:szCs w:val="22"/>
            <w:lang w:eastAsia="en-AU"/>
          </w:rPr>
          <w:tab/>
        </w:r>
        <w:r w:rsidRPr="00384A2C">
          <w:t>Offences against Act—application of Criminal Code etc</w:t>
        </w:r>
        <w:r>
          <w:tab/>
        </w:r>
        <w:r>
          <w:fldChar w:fldCharType="begin"/>
        </w:r>
        <w:r>
          <w:instrText xml:space="preserve"> PAGEREF _Toc75526202 \h </w:instrText>
        </w:r>
        <w:r>
          <w:fldChar w:fldCharType="separate"/>
        </w:r>
        <w:r w:rsidR="003A61CB">
          <w:t>2</w:t>
        </w:r>
        <w:r>
          <w:fldChar w:fldCharType="end"/>
        </w:r>
      </w:hyperlink>
    </w:p>
    <w:p w14:paraId="3D716EE4" w14:textId="0B82C922" w:rsidR="00546A1C" w:rsidRDefault="00546A1C">
      <w:pPr>
        <w:pStyle w:val="TOC5"/>
        <w:rPr>
          <w:rFonts w:asciiTheme="minorHAnsi" w:eastAsiaTheme="minorEastAsia" w:hAnsiTheme="minorHAnsi" w:cstheme="minorBidi"/>
          <w:sz w:val="22"/>
          <w:szCs w:val="22"/>
          <w:lang w:eastAsia="en-AU"/>
        </w:rPr>
      </w:pPr>
      <w:r>
        <w:tab/>
      </w:r>
      <w:hyperlink w:anchor="_Toc75526203" w:history="1">
        <w:r w:rsidRPr="00384A2C">
          <w:t>6</w:t>
        </w:r>
        <w:r>
          <w:rPr>
            <w:rFonts w:asciiTheme="minorHAnsi" w:eastAsiaTheme="minorEastAsia" w:hAnsiTheme="minorHAnsi" w:cstheme="minorBidi"/>
            <w:sz w:val="22"/>
            <w:szCs w:val="22"/>
            <w:lang w:eastAsia="en-AU"/>
          </w:rPr>
          <w:tab/>
        </w:r>
        <w:r w:rsidRPr="00384A2C">
          <w:t xml:space="preserve">What is a </w:t>
        </w:r>
        <w:r w:rsidRPr="00384A2C">
          <w:rPr>
            <w:i/>
          </w:rPr>
          <w:t>plastic shopping bag</w:t>
        </w:r>
        <w:r w:rsidRPr="00384A2C">
          <w:t>?</w:t>
        </w:r>
        <w:r>
          <w:tab/>
        </w:r>
        <w:r>
          <w:fldChar w:fldCharType="begin"/>
        </w:r>
        <w:r>
          <w:instrText xml:space="preserve"> PAGEREF _Toc75526203 \h </w:instrText>
        </w:r>
        <w:r>
          <w:fldChar w:fldCharType="separate"/>
        </w:r>
        <w:r w:rsidR="003A61CB">
          <w:t>3</w:t>
        </w:r>
        <w:r>
          <w:fldChar w:fldCharType="end"/>
        </w:r>
      </w:hyperlink>
    </w:p>
    <w:p w14:paraId="43B7EFCD" w14:textId="0C6E5E8B" w:rsidR="00546A1C" w:rsidRDefault="00546A1C">
      <w:pPr>
        <w:pStyle w:val="TOC5"/>
        <w:rPr>
          <w:rFonts w:asciiTheme="minorHAnsi" w:eastAsiaTheme="minorEastAsia" w:hAnsiTheme="minorHAnsi" w:cstheme="minorBidi"/>
          <w:sz w:val="22"/>
          <w:szCs w:val="22"/>
          <w:lang w:eastAsia="en-AU"/>
        </w:rPr>
      </w:pPr>
      <w:r>
        <w:tab/>
      </w:r>
      <w:hyperlink w:anchor="_Toc75526204" w:history="1">
        <w:r w:rsidRPr="00384A2C">
          <w:t>7</w:t>
        </w:r>
        <w:r>
          <w:rPr>
            <w:rFonts w:asciiTheme="minorHAnsi" w:eastAsiaTheme="minorEastAsia" w:hAnsiTheme="minorHAnsi" w:cstheme="minorBidi"/>
            <w:sz w:val="22"/>
            <w:szCs w:val="22"/>
            <w:lang w:eastAsia="en-AU"/>
          </w:rPr>
          <w:tab/>
        </w:r>
        <w:r w:rsidRPr="00384A2C">
          <w:t>Retailer not to supply plastic shopping bags</w:t>
        </w:r>
        <w:r>
          <w:tab/>
        </w:r>
        <w:r>
          <w:fldChar w:fldCharType="begin"/>
        </w:r>
        <w:r>
          <w:instrText xml:space="preserve"> PAGEREF _Toc75526204 \h </w:instrText>
        </w:r>
        <w:r>
          <w:fldChar w:fldCharType="separate"/>
        </w:r>
        <w:r w:rsidR="003A61CB">
          <w:t>3</w:t>
        </w:r>
        <w:r>
          <w:fldChar w:fldCharType="end"/>
        </w:r>
      </w:hyperlink>
    </w:p>
    <w:p w14:paraId="0277768D" w14:textId="76910159" w:rsidR="00546A1C" w:rsidRDefault="00546A1C">
      <w:pPr>
        <w:pStyle w:val="TOC5"/>
        <w:rPr>
          <w:rFonts w:asciiTheme="minorHAnsi" w:eastAsiaTheme="minorEastAsia" w:hAnsiTheme="minorHAnsi" w:cstheme="minorBidi"/>
          <w:sz w:val="22"/>
          <w:szCs w:val="22"/>
          <w:lang w:eastAsia="en-AU"/>
        </w:rPr>
      </w:pPr>
      <w:r>
        <w:tab/>
      </w:r>
      <w:hyperlink w:anchor="_Toc75526205" w:history="1">
        <w:r w:rsidRPr="00384A2C">
          <w:t>8</w:t>
        </w:r>
        <w:r>
          <w:rPr>
            <w:rFonts w:asciiTheme="minorHAnsi" w:eastAsiaTheme="minorEastAsia" w:hAnsiTheme="minorHAnsi" w:cstheme="minorBidi"/>
            <w:sz w:val="22"/>
            <w:szCs w:val="22"/>
            <w:lang w:eastAsia="en-AU"/>
          </w:rPr>
          <w:tab/>
        </w:r>
        <w:r w:rsidRPr="00384A2C">
          <w:t>Regulation-making power</w:t>
        </w:r>
        <w:r>
          <w:tab/>
        </w:r>
        <w:r>
          <w:fldChar w:fldCharType="begin"/>
        </w:r>
        <w:r>
          <w:instrText xml:space="preserve"> PAGEREF _Toc75526205 \h </w:instrText>
        </w:r>
        <w:r>
          <w:fldChar w:fldCharType="separate"/>
        </w:r>
        <w:r w:rsidR="003A61CB">
          <w:t>4</w:t>
        </w:r>
        <w:r>
          <w:fldChar w:fldCharType="end"/>
        </w:r>
      </w:hyperlink>
    </w:p>
    <w:p w14:paraId="3C0BA1FD" w14:textId="631F0F5C" w:rsidR="00546A1C" w:rsidRDefault="00980330">
      <w:pPr>
        <w:pStyle w:val="TOC6"/>
        <w:rPr>
          <w:rFonts w:asciiTheme="minorHAnsi" w:eastAsiaTheme="minorEastAsia" w:hAnsiTheme="minorHAnsi" w:cstheme="minorBidi"/>
          <w:b w:val="0"/>
          <w:sz w:val="22"/>
          <w:szCs w:val="22"/>
          <w:lang w:eastAsia="en-AU"/>
        </w:rPr>
      </w:pPr>
      <w:hyperlink w:anchor="_Toc75526206" w:history="1">
        <w:r w:rsidR="00546A1C" w:rsidRPr="00384A2C">
          <w:t>Dictionary</w:t>
        </w:r>
        <w:r w:rsidR="00546A1C">
          <w:tab/>
        </w:r>
        <w:r w:rsidR="00546A1C">
          <w:tab/>
        </w:r>
        <w:r w:rsidR="00546A1C" w:rsidRPr="00546A1C">
          <w:rPr>
            <w:b w:val="0"/>
            <w:sz w:val="20"/>
          </w:rPr>
          <w:fldChar w:fldCharType="begin"/>
        </w:r>
        <w:r w:rsidR="00546A1C" w:rsidRPr="00546A1C">
          <w:rPr>
            <w:b w:val="0"/>
            <w:sz w:val="20"/>
          </w:rPr>
          <w:instrText xml:space="preserve"> PAGEREF _Toc75526206 \h </w:instrText>
        </w:r>
        <w:r w:rsidR="00546A1C" w:rsidRPr="00546A1C">
          <w:rPr>
            <w:b w:val="0"/>
            <w:sz w:val="20"/>
          </w:rPr>
        </w:r>
        <w:r w:rsidR="00546A1C" w:rsidRPr="00546A1C">
          <w:rPr>
            <w:b w:val="0"/>
            <w:sz w:val="20"/>
          </w:rPr>
          <w:fldChar w:fldCharType="separate"/>
        </w:r>
        <w:r w:rsidR="003A61CB">
          <w:rPr>
            <w:b w:val="0"/>
            <w:sz w:val="20"/>
          </w:rPr>
          <w:t>5</w:t>
        </w:r>
        <w:r w:rsidR="00546A1C" w:rsidRPr="00546A1C">
          <w:rPr>
            <w:b w:val="0"/>
            <w:sz w:val="20"/>
          </w:rPr>
          <w:fldChar w:fldCharType="end"/>
        </w:r>
      </w:hyperlink>
    </w:p>
    <w:p w14:paraId="25524B8B" w14:textId="059064C8" w:rsidR="00546A1C" w:rsidRDefault="00980330" w:rsidP="00546A1C">
      <w:pPr>
        <w:pStyle w:val="TOC7"/>
        <w:spacing w:before="480"/>
        <w:rPr>
          <w:rFonts w:asciiTheme="minorHAnsi" w:eastAsiaTheme="minorEastAsia" w:hAnsiTheme="minorHAnsi" w:cstheme="minorBidi"/>
          <w:b w:val="0"/>
          <w:sz w:val="22"/>
          <w:szCs w:val="22"/>
          <w:lang w:eastAsia="en-AU"/>
        </w:rPr>
      </w:pPr>
      <w:hyperlink w:anchor="_Toc75526207" w:history="1">
        <w:r w:rsidR="00546A1C">
          <w:t>Endnotes</w:t>
        </w:r>
        <w:r w:rsidR="00546A1C" w:rsidRPr="00546A1C">
          <w:rPr>
            <w:vanish/>
          </w:rPr>
          <w:tab/>
        </w:r>
        <w:r w:rsidR="00546A1C">
          <w:rPr>
            <w:vanish/>
          </w:rPr>
          <w:tab/>
        </w:r>
        <w:r w:rsidR="00546A1C" w:rsidRPr="00546A1C">
          <w:rPr>
            <w:b w:val="0"/>
            <w:vanish/>
          </w:rPr>
          <w:fldChar w:fldCharType="begin"/>
        </w:r>
        <w:r w:rsidR="00546A1C" w:rsidRPr="00546A1C">
          <w:rPr>
            <w:b w:val="0"/>
            <w:vanish/>
          </w:rPr>
          <w:instrText xml:space="preserve"> PAGEREF _Toc75526207 \h </w:instrText>
        </w:r>
        <w:r w:rsidR="00546A1C" w:rsidRPr="00546A1C">
          <w:rPr>
            <w:b w:val="0"/>
            <w:vanish/>
          </w:rPr>
        </w:r>
        <w:r w:rsidR="00546A1C" w:rsidRPr="00546A1C">
          <w:rPr>
            <w:b w:val="0"/>
            <w:vanish/>
          </w:rPr>
          <w:fldChar w:fldCharType="separate"/>
        </w:r>
        <w:r w:rsidR="003A61CB">
          <w:rPr>
            <w:b w:val="0"/>
            <w:vanish/>
          </w:rPr>
          <w:t>6</w:t>
        </w:r>
        <w:r w:rsidR="00546A1C" w:rsidRPr="00546A1C">
          <w:rPr>
            <w:b w:val="0"/>
            <w:vanish/>
          </w:rPr>
          <w:fldChar w:fldCharType="end"/>
        </w:r>
      </w:hyperlink>
    </w:p>
    <w:p w14:paraId="6128DBCD" w14:textId="6BA603EC" w:rsidR="00546A1C" w:rsidRDefault="00546A1C">
      <w:pPr>
        <w:pStyle w:val="TOC5"/>
        <w:rPr>
          <w:rFonts w:asciiTheme="minorHAnsi" w:eastAsiaTheme="minorEastAsia" w:hAnsiTheme="minorHAnsi" w:cstheme="minorBidi"/>
          <w:sz w:val="22"/>
          <w:szCs w:val="22"/>
          <w:lang w:eastAsia="en-AU"/>
        </w:rPr>
      </w:pPr>
      <w:r>
        <w:tab/>
      </w:r>
      <w:hyperlink w:anchor="_Toc75526208" w:history="1">
        <w:r w:rsidRPr="00384A2C">
          <w:t>1</w:t>
        </w:r>
        <w:r>
          <w:rPr>
            <w:rFonts w:asciiTheme="minorHAnsi" w:eastAsiaTheme="minorEastAsia" w:hAnsiTheme="minorHAnsi" w:cstheme="minorBidi"/>
            <w:sz w:val="22"/>
            <w:szCs w:val="22"/>
            <w:lang w:eastAsia="en-AU"/>
          </w:rPr>
          <w:tab/>
        </w:r>
        <w:r w:rsidRPr="00384A2C">
          <w:t>About the endnotes</w:t>
        </w:r>
        <w:r>
          <w:tab/>
        </w:r>
        <w:r>
          <w:fldChar w:fldCharType="begin"/>
        </w:r>
        <w:r>
          <w:instrText xml:space="preserve"> PAGEREF _Toc75526208 \h </w:instrText>
        </w:r>
        <w:r>
          <w:fldChar w:fldCharType="separate"/>
        </w:r>
        <w:r w:rsidR="003A61CB">
          <w:t>6</w:t>
        </w:r>
        <w:r>
          <w:fldChar w:fldCharType="end"/>
        </w:r>
      </w:hyperlink>
    </w:p>
    <w:p w14:paraId="77852C2C" w14:textId="569B63EC" w:rsidR="00546A1C" w:rsidRDefault="00546A1C">
      <w:pPr>
        <w:pStyle w:val="TOC5"/>
        <w:rPr>
          <w:rFonts w:asciiTheme="minorHAnsi" w:eastAsiaTheme="minorEastAsia" w:hAnsiTheme="minorHAnsi" w:cstheme="minorBidi"/>
          <w:sz w:val="22"/>
          <w:szCs w:val="22"/>
          <w:lang w:eastAsia="en-AU"/>
        </w:rPr>
      </w:pPr>
      <w:r>
        <w:lastRenderedPageBreak/>
        <w:tab/>
      </w:r>
      <w:hyperlink w:anchor="_Toc75526209" w:history="1">
        <w:r w:rsidRPr="00384A2C">
          <w:t>2</w:t>
        </w:r>
        <w:r>
          <w:rPr>
            <w:rFonts w:asciiTheme="minorHAnsi" w:eastAsiaTheme="minorEastAsia" w:hAnsiTheme="minorHAnsi" w:cstheme="minorBidi"/>
            <w:sz w:val="22"/>
            <w:szCs w:val="22"/>
            <w:lang w:eastAsia="en-AU"/>
          </w:rPr>
          <w:tab/>
        </w:r>
        <w:r w:rsidRPr="00384A2C">
          <w:t>Abbreviation key</w:t>
        </w:r>
        <w:r>
          <w:tab/>
        </w:r>
        <w:r>
          <w:fldChar w:fldCharType="begin"/>
        </w:r>
        <w:r>
          <w:instrText xml:space="preserve"> PAGEREF _Toc75526209 \h </w:instrText>
        </w:r>
        <w:r>
          <w:fldChar w:fldCharType="separate"/>
        </w:r>
        <w:r w:rsidR="003A61CB">
          <w:t>6</w:t>
        </w:r>
        <w:r>
          <w:fldChar w:fldCharType="end"/>
        </w:r>
      </w:hyperlink>
    </w:p>
    <w:p w14:paraId="4AFC98FB" w14:textId="5BFCC5CD" w:rsidR="00546A1C" w:rsidRDefault="00546A1C">
      <w:pPr>
        <w:pStyle w:val="TOC5"/>
        <w:rPr>
          <w:rFonts w:asciiTheme="minorHAnsi" w:eastAsiaTheme="minorEastAsia" w:hAnsiTheme="minorHAnsi" w:cstheme="minorBidi"/>
          <w:sz w:val="22"/>
          <w:szCs w:val="22"/>
          <w:lang w:eastAsia="en-AU"/>
        </w:rPr>
      </w:pPr>
      <w:r>
        <w:tab/>
      </w:r>
      <w:hyperlink w:anchor="_Toc75526210" w:history="1">
        <w:r w:rsidRPr="00384A2C">
          <w:t>3</w:t>
        </w:r>
        <w:r>
          <w:rPr>
            <w:rFonts w:asciiTheme="minorHAnsi" w:eastAsiaTheme="minorEastAsia" w:hAnsiTheme="minorHAnsi" w:cstheme="minorBidi"/>
            <w:sz w:val="22"/>
            <w:szCs w:val="22"/>
            <w:lang w:eastAsia="en-AU"/>
          </w:rPr>
          <w:tab/>
        </w:r>
        <w:r w:rsidRPr="00384A2C">
          <w:t>Legislation history</w:t>
        </w:r>
        <w:r>
          <w:tab/>
        </w:r>
        <w:r>
          <w:fldChar w:fldCharType="begin"/>
        </w:r>
        <w:r>
          <w:instrText xml:space="preserve"> PAGEREF _Toc75526210 \h </w:instrText>
        </w:r>
        <w:r>
          <w:fldChar w:fldCharType="separate"/>
        </w:r>
        <w:r w:rsidR="003A61CB">
          <w:t>7</w:t>
        </w:r>
        <w:r>
          <w:fldChar w:fldCharType="end"/>
        </w:r>
      </w:hyperlink>
    </w:p>
    <w:p w14:paraId="5785BEE8" w14:textId="22614C27" w:rsidR="00546A1C" w:rsidRDefault="00546A1C">
      <w:pPr>
        <w:pStyle w:val="TOC5"/>
        <w:rPr>
          <w:rFonts w:asciiTheme="minorHAnsi" w:eastAsiaTheme="minorEastAsia" w:hAnsiTheme="minorHAnsi" w:cstheme="minorBidi"/>
          <w:sz w:val="22"/>
          <w:szCs w:val="22"/>
          <w:lang w:eastAsia="en-AU"/>
        </w:rPr>
      </w:pPr>
      <w:r>
        <w:tab/>
      </w:r>
      <w:hyperlink w:anchor="_Toc75526211" w:history="1">
        <w:r w:rsidRPr="00384A2C">
          <w:t>4</w:t>
        </w:r>
        <w:r>
          <w:rPr>
            <w:rFonts w:asciiTheme="minorHAnsi" w:eastAsiaTheme="minorEastAsia" w:hAnsiTheme="minorHAnsi" w:cstheme="minorBidi"/>
            <w:sz w:val="22"/>
            <w:szCs w:val="22"/>
            <w:lang w:eastAsia="en-AU"/>
          </w:rPr>
          <w:tab/>
        </w:r>
        <w:r w:rsidRPr="00384A2C">
          <w:t>Amendment history</w:t>
        </w:r>
        <w:r>
          <w:tab/>
        </w:r>
        <w:r>
          <w:fldChar w:fldCharType="begin"/>
        </w:r>
        <w:r>
          <w:instrText xml:space="preserve"> PAGEREF _Toc75526211 \h </w:instrText>
        </w:r>
        <w:r>
          <w:fldChar w:fldCharType="separate"/>
        </w:r>
        <w:r w:rsidR="003A61CB">
          <w:t>7</w:t>
        </w:r>
        <w:r>
          <w:fldChar w:fldCharType="end"/>
        </w:r>
      </w:hyperlink>
    </w:p>
    <w:p w14:paraId="40F9AF6F" w14:textId="4B869CA6" w:rsidR="00546A1C" w:rsidRDefault="00546A1C">
      <w:pPr>
        <w:pStyle w:val="TOC5"/>
        <w:rPr>
          <w:rFonts w:asciiTheme="minorHAnsi" w:eastAsiaTheme="minorEastAsia" w:hAnsiTheme="minorHAnsi" w:cstheme="minorBidi"/>
          <w:sz w:val="22"/>
          <w:szCs w:val="22"/>
          <w:lang w:eastAsia="en-AU"/>
        </w:rPr>
      </w:pPr>
      <w:r>
        <w:tab/>
      </w:r>
      <w:hyperlink w:anchor="_Toc75526212" w:history="1">
        <w:r w:rsidRPr="00384A2C">
          <w:t>5</w:t>
        </w:r>
        <w:r>
          <w:rPr>
            <w:rFonts w:asciiTheme="minorHAnsi" w:eastAsiaTheme="minorEastAsia" w:hAnsiTheme="minorHAnsi" w:cstheme="minorBidi"/>
            <w:sz w:val="22"/>
            <w:szCs w:val="22"/>
            <w:lang w:eastAsia="en-AU"/>
          </w:rPr>
          <w:tab/>
        </w:r>
        <w:r w:rsidRPr="00384A2C">
          <w:t>Earlier republications</w:t>
        </w:r>
        <w:r>
          <w:tab/>
        </w:r>
        <w:r>
          <w:fldChar w:fldCharType="begin"/>
        </w:r>
        <w:r>
          <w:instrText xml:space="preserve"> PAGEREF _Toc75526212 \h </w:instrText>
        </w:r>
        <w:r>
          <w:fldChar w:fldCharType="separate"/>
        </w:r>
        <w:r w:rsidR="003A61CB">
          <w:t>8</w:t>
        </w:r>
        <w:r>
          <w:fldChar w:fldCharType="end"/>
        </w:r>
      </w:hyperlink>
    </w:p>
    <w:p w14:paraId="45CC1768" w14:textId="62CFC2F8" w:rsidR="00546A1C" w:rsidRDefault="00546A1C">
      <w:pPr>
        <w:pStyle w:val="TOC5"/>
        <w:rPr>
          <w:rFonts w:asciiTheme="minorHAnsi" w:eastAsiaTheme="minorEastAsia" w:hAnsiTheme="minorHAnsi" w:cstheme="minorBidi"/>
          <w:sz w:val="22"/>
          <w:szCs w:val="22"/>
          <w:lang w:eastAsia="en-AU"/>
        </w:rPr>
      </w:pPr>
      <w:r>
        <w:tab/>
      </w:r>
      <w:hyperlink w:anchor="_Toc75526213" w:history="1">
        <w:r w:rsidRPr="00384A2C">
          <w:t>6</w:t>
        </w:r>
        <w:r>
          <w:rPr>
            <w:rFonts w:asciiTheme="minorHAnsi" w:eastAsiaTheme="minorEastAsia" w:hAnsiTheme="minorHAnsi" w:cstheme="minorBidi"/>
            <w:sz w:val="22"/>
            <w:szCs w:val="22"/>
            <w:lang w:eastAsia="en-AU"/>
          </w:rPr>
          <w:tab/>
        </w:r>
        <w:r w:rsidRPr="00384A2C">
          <w:t>Expired transitional or validating provisions</w:t>
        </w:r>
        <w:r>
          <w:tab/>
        </w:r>
        <w:r>
          <w:fldChar w:fldCharType="begin"/>
        </w:r>
        <w:r>
          <w:instrText xml:space="preserve"> PAGEREF _Toc75526213 \h </w:instrText>
        </w:r>
        <w:r>
          <w:fldChar w:fldCharType="separate"/>
        </w:r>
        <w:r w:rsidR="003A61CB">
          <w:t>8</w:t>
        </w:r>
        <w:r>
          <w:fldChar w:fldCharType="end"/>
        </w:r>
      </w:hyperlink>
    </w:p>
    <w:p w14:paraId="48ED5D20" w14:textId="41AAC1B4" w:rsidR="00B91920" w:rsidRDefault="00546A1C" w:rsidP="00B91920">
      <w:pPr>
        <w:pStyle w:val="BillBasic"/>
      </w:pPr>
      <w:r>
        <w:fldChar w:fldCharType="end"/>
      </w:r>
    </w:p>
    <w:p w14:paraId="551A65EC" w14:textId="77777777" w:rsidR="00B91920" w:rsidRDefault="00B91920" w:rsidP="00B91920">
      <w:pPr>
        <w:pStyle w:val="01Contents"/>
        <w:sectPr w:rsidR="00B9192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C4EBA5" w14:textId="77777777" w:rsidR="00B91920" w:rsidRDefault="00B91920" w:rsidP="00B91920">
      <w:pPr>
        <w:jc w:val="center"/>
      </w:pPr>
      <w:r>
        <w:rPr>
          <w:noProof/>
          <w:lang w:eastAsia="en-AU"/>
        </w:rPr>
        <w:lastRenderedPageBreak/>
        <w:drawing>
          <wp:inline distT="0" distB="0" distL="0" distR="0" wp14:anchorId="1DA08BB5" wp14:editId="331C7333">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90FBC5" w14:textId="77777777" w:rsidR="00B91920" w:rsidRDefault="00B91920" w:rsidP="00B91920">
      <w:pPr>
        <w:jc w:val="center"/>
        <w:rPr>
          <w:rFonts w:ascii="Arial" w:hAnsi="Arial"/>
        </w:rPr>
      </w:pPr>
      <w:r>
        <w:rPr>
          <w:rFonts w:ascii="Arial" w:hAnsi="Arial"/>
        </w:rPr>
        <w:t>Australian Capital Territory</w:t>
      </w:r>
    </w:p>
    <w:p w14:paraId="4E17A4E2" w14:textId="27CCDE19" w:rsidR="00B91920" w:rsidRDefault="00B91920" w:rsidP="00B91920">
      <w:pPr>
        <w:pStyle w:val="Billname"/>
      </w:pPr>
      <w:bookmarkStart w:id="6" w:name="Citation"/>
      <w:r>
        <w:t>Plastic Shopping Bags Ban Act 2010 (repealed)</w:t>
      </w:r>
      <w:bookmarkEnd w:id="6"/>
    </w:p>
    <w:p w14:paraId="7C1D56A7" w14:textId="77777777" w:rsidR="00B91920" w:rsidRDefault="00B91920" w:rsidP="00B91920">
      <w:pPr>
        <w:pStyle w:val="ActNo"/>
      </w:pPr>
    </w:p>
    <w:p w14:paraId="0C923BBC" w14:textId="77777777" w:rsidR="00B91920" w:rsidRDefault="00B91920" w:rsidP="00B91920">
      <w:pPr>
        <w:pStyle w:val="N-line3"/>
      </w:pPr>
    </w:p>
    <w:p w14:paraId="610A4089" w14:textId="2B3374BC" w:rsidR="00B91920" w:rsidRDefault="00B91920" w:rsidP="00B91920">
      <w:pPr>
        <w:pStyle w:val="LongTitle"/>
      </w:pPr>
      <w:r>
        <w:t>An Act to restrict the supply of plastic shopping bags, and for other purposes</w:t>
      </w:r>
    </w:p>
    <w:p w14:paraId="615AAC2C" w14:textId="77777777" w:rsidR="00B91920" w:rsidRDefault="00B91920" w:rsidP="00B91920">
      <w:pPr>
        <w:pStyle w:val="N-line3"/>
      </w:pPr>
    </w:p>
    <w:p w14:paraId="6E8BFD1B" w14:textId="77777777" w:rsidR="00B91920" w:rsidRDefault="00B91920" w:rsidP="00B91920">
      <w:pPr>
        <w:pStyle w:val="Placeholder"/>
      </w:pPr>
      <w:r>
        <w:rPr>
          <w:rStyle w:val="charContents"/>
          <w:sz w:val="16"/>
        </w:rPr>
        <w:t xml:space="preserve">  </w:t>
      </w:r>
      <w:r>
        <w:rPr>
          <w:rStyle w:val="charPage"/>
        </w:rPr>
        <w:t xml:space="preserve">  </w:t>
      </w:r>
    </w:p>
    <w:p w14:paraId="0B79EEF2" w14:textId="77777777" w:rsidR="00B91920" w:rsidRDefault="00B91920" w:rsidP="00B91920">
      <w:pPr>
        <w:pStyle w:val="Placeholder"/>
      </w:pPr>
      <w:r>
        <w:rPr>
          <w:rStyle w:val="CharChapNo"/>
        </w:rPr>
        <w:t xml:space="preserve">  </w:t>
      </w:r>
      <w:r>
        <w:rPr>
          <w:rStyle w:val="CharChapText"/>
        </w:rPr>
        <w:t xml:space="preserve">  </w:t>
      </w:r>
    </w:p>
    <w:p w14:paraId="5FD07063" w14:textId="77777777" w:rsidR="00B91920" w:rsidRDefault="00B91920" w:rsidP="00B91920">
      <w:pPr>
        <w:pStyle w:val="Placeholder"/>
      </w:pPr>
      <w:r>
        <w:rPr>
          <w:rStyle w:val="CharPartNo"/>
        </w:rPr>
        <w:t xml:space="preserve">  </w:t>
      </w:r>
      <w:r>
        <w:rPr>
          <w:rStyle w:val="CharPartText"/>
        </w:rPr>
        <w:t xml:space="preserve">  </w:t>
      </w:r>
    </w:p>
    <w:p w14:paraId="5A7461D3" w14:textId="77777777" w:rsidR="00B91920" w:rsidRDefault="00B91920" w:rsidP="00B91920">
      <w:pPr>
        <w:pStyle w:val="Placeholder"/>
      </w:pPr>
      <w:r>
        <w:rPr>
          <w:rStyle w:val="CharDivNo"/>
        </w:rPr>
        <w:t xml:space="preserve">  </w:t>
      </w:r>
      <w:r>
        <w:rPr>
          <w:rStyle w:val="CharDivText"/>
        </w:rPr>
        <w:t xml:space="preserve">  </w:t>
      </w:r>
    </w:p>
    <w:p w14:paraId="3DD9D004" w14:textId="77777777" w:rsidR="00B91920" w:rsidRPr="00CA74E4" w:rsidRDefault="00B91920" w:rsidP="00B91920">
      <w:pPr>
        <w:pStyle w:val="PageBreak"/>
      </w:pPr>
      <w:r w:rsidRPr="00CA74E4">
        <w:br w:type="page"/>
      </w:r>
    </w:p>
    <w:p w14:paraId="20A61502" w14:textId="77777777" w:rsidR="00732C69" w:rsidRPr="00614A46" w:rsidRDefault="00732C69" w:rsidP="000B35E6">
      <w:pPr>
        <w:pStyle w:val="AH5Sec"/>
      </w:pPr>
      <w:bookmarkStart w:id="7" w:name="_Toc75526199"/>
      <w:r w:rsidRPr="00062A84">
        <w:rPr>
          <w:rStyle w:val="CharSectNo"/>
        </w:rPr>
        <w:lastRenderedPageBreak/>
        <w:t>1</w:t>
      </w:r>
      <w:r w:rsidRPr="00614A46">
        <w:tab/>
        <w:t>Name of Act</w:t>
      </w:r>
      <w:bookmarkEnd w:id="7"/>
    </w:p>
    <w:p w14:paraId="1E80AA92" w14:textId="77777777" w:rsidR="00732C69" w:rsidRPr="00614A46" w:rsidRDefault="00732C69">
      <w:pPr>
        <w:pStyle w:val="Amainreturn"/>
      </w:pPr>
      <w:r w:rsidRPr="00614A46">
        <w:t xml:space="preserve">This Act is the </w:t>
      </w:r>
      <w:r w:rsidRPr="000B35E6">
        <w:rPr>
          <w:rStyle w:val="charItals"/>
        </w:rPr>
        <w:t>Plastic Shopping Bags Ban Act 2010</w:t>
      </w:r>
      <w:r w:rsidRPr="00614A46">
        <w:t>.</w:t>
      </w:r>
    </w:p>
    <w:p w14:paraId="491C6966" w14:textId="77777777" w:rsidR="00732C69" w:rsidRPr="00614A46" w:rsidRDefault="00732C69" w:rsidP="000B35E6">
      <w:pPr>
        <w:pStyle w:val="AH5Sec"/>
      </w:pPr>
      <w:bookmarkStart w:id="8" w:name="_Toc75526200"/>
      <w:r w:rsidRPr="00062A84">
        <w:rPr>
          <w:rStyle w:val="CharSectNo"/>
        </w:rPr>
        <w:t>3</w:t>
      </w:r>
      <w:r w:rsidRPr="00614A46">
        <w:tab/>
        <w:t>Dictionary</w:t>
      </w:r>
      <w:bookmarkEnd w:id="8"/>
    </w:p>
    <w:p w14:paraId="62043708" w14:textId="77777777" w:rsidR="00732C69" w:rsidRPr="00614A46" w:rsidRDefault="00732C69" w:rsidP="00D95929">
      <w:pPr>
        <w:pStyle w:val="Amainreturn"/>
        <w:keepNext/>
      </w:pPr>
      <w:r w:rsidRPr="00614A46">
        <w:t>The dictionary at the end of this Act is part of this Act.</w:t>
      </w:r>
    </w:p>
    <w:p w14:paraId="56C02AF6" w14:textId="77777777" w:rsidR="00732C69" w:rsidRPr="00614A46" w:rsidRDefault="00732C69">
      <w:pPr>
        <w:pStyle w:val="aNote"/>
      </w:pPr>
      <w:r w:rsidRPr="000B35E6">
        <w:rPr>
          <w:rStyle w:val="charItals"/>
        </w:rPr>
        <w:t>Note 1</w:t>
      </w:r>
      <w:r w:rsidRPr="000B35E6">
        <w:rPr>
          <w:rStyle w:val="charItals"/>
        </w:rPr>
        <w:tab/>
      </w:r>
      <w:r w:rsidRPr="00614A46">
        <w:t>The dictionary at the end of this Act defines certain terms used in this Act, and includes references (</w:t>
      </w:r>
      <w:r w:rsidRPr="000B35E6">
        <w:rPr>
          <w:rStyle w:val="charBoldItals"/>
        </w:rPr>
        <w:t>signpost definitions</w:t>
      </w:r>
      <w:r w:rsidRPr="00614A46">
        <w:t>) to other terms defined elsewhere in this Act.</w:t>
      </w:r>
    </w:p>
    <w:p w14:paraId="253CFF47" w14:textId="77777777" w:rsidR="00732C69" w:rsidRPr="00614A46" w:rsidRDefault="00732C69" w:rsidP="00D95929">
      <w:pPr>
        <w:pStyle w:val="aNoteTextss"/>
        <w:keepNext/>
      </w:pPr>
      <w:r w:rsidRPr="00614A46">
        <w:t>For example, the signpost definition ‘</w:t>
      </w:r>
      <w:r w:rsidRPr="000B35E6">
        <w:rPr>
          <w:rStyle w:val="charBoldItals"/>
        </w:rPr>
        <w:t>plastic shopping bag</w:t>
      </w:r>
      <w:r w:rsidRPr="00614A46">
        <w:t>—see section 6’ means that the term ‘plastic shopping bag’ is defined in that section.</w:t>
      </w:r>
    </w:p>
    <w:p w14:paraId="301A0D74" w14:textId="57778AD2" w:rsidR="00732C69" w:rsidRPr="00614A46" w:rsidRDefault="00732C69">
      <w:pPr>
        <w:pStyle w:val="aNote"/>
      </w:pPr>
      <w:r w:rsidRPr="000B35E6">
        <w:rPr>
          <w:rStyle w:val="charItals"/>
        </w:rPr>
        <w:t>Note 2</w:t>
      </w:r>
      <w:r w:rsidRPr="00614A46">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F7E86" w:rsidRPr="00AF7E86">
          <w:rPr>
            <w:rStyle w:val="charCitHyperlinkAbbrev"/>
          </w:rPr>
          <w:t>Legislation Act</w:t>
        </w:r>
      </w:hyperlink>
      <w:r w:rsidRPr="00614A46">
        <w:t>, s 155 and s 156 (1)).</w:t>
      </w:r>
    </w:p>
    <w:p w14:paraId="7282D9A1" w14:textId="77777777" w:rsidR="00732C69" w:rsidRPr="00614A46" w:rsidRDefault="00732C69" w:rsidP="000B35E6">
      <w:pPr>
        <w:pStyle w:val="AH5Sec"/>
      </w:pPr>
      <w:bookmarkStart w:id="9" w:name="_Toc75526201"/>
      <w:r w:rsidRPr="00062A84">
        <w:rPr>
          <w:rStyle w:val="CharSectNo"/>
        </w:rPr>
        <w:t>4</w:t>
      </w:r>
      <w:r w:rsidRPr="00614A46">
        <w:tab/>
        <w:t>Notes</w:t>
      </w:r>
      <w:bookmarkEnd w:id="9"/>
    </w:p>
    <w:p w14:paraId="20E3E210" w14:textId="77777777" w:rsidR="00732C69" w:rsidRPr="00614A46" w:rsidRDefault="00732C69" w:rsidP="00D95929">
      <w:pPr>
        <w:pStyle w:val="Amainreturn"/>
        <w:keepNext/>
      </w:pPr>
      <w:r w:rsidRPr="00614A46">
        <w:t>A note included in this Act is explanatory and is not part of this Act.</w:t>
      </w:r>
    </w:p>
    <w:p w14:paraId="61643AEE" w14:textId="20157541" w:rsidR="00732C69" w:rsidRPr="00614A46" w:rsidRDefault="00732C69">
      <w:pPr>
        <w:pStyle w:val="aNote"/>
      </w:pPr>
      <w:r w:rsidRPr="000B35E6">
        <w:rPr>
          <w:rStyle w:val="charItals"/>
        </w:rPr>
        <w:t>Note</w:t>
      </w:r>
      <w:r w:rsidRPr="000B35E6">
        <w:rPr>
          <w:rStyle w:val="charItals"/>
        </w:rPr>
        <w:tab/>
      </w:r>
      <w:r w:rsidRPr="00614A46">
        <w:t xml:space="preserve">See the </w:t>
      </w:r>
      <w:hyperlink r:id="rId28" w:tooltip="A2001-14" w:history="1">
        <w:r w:rsidR="00AF7E86" w:rsidRPr="00AF7E86">
          <w:rPr>
            <w:rStyle w:val="charCitHyperlinkAbbrev"/>
          </w:rPr>
          <w:t>Legislation Act</w:t>
        </w:r>
      </w:hyperlink>
      <w:r w:rsidRPr="00614A46">
        <w:t>, s 127 (1), (4) and (5) for the legal status of notes.</w:t>
      </w:r>
    </w:p>
    <w:p w14:paraId="5D35A25D" w14:textId="77777777" w:rsidR="00732C69" w:rsidRPr="00614A46" w:rsidRDefault="00732C69" w:rsidP="000B35E6">
      <w:pPr>
        <w:pStyle w:val="AH5Sec"/>
      </w:pPr>
      <w:bookmarkStart w:id="10" w:name="_Toc75526202"/>
      <w:r w:rsidRPr="00062A84">
        <w:rPr>
          <w:rStyle w:val="CharSectNo"/>
        </w:rPr>
        <w:t>5</w:t>
      </w:r>
      <w:r w:rsidRPr="00614A46">
        <w:tab/>
        <w:t>Offences against Act—application of Criminal Code etc</w:t>
      </w:r>
      <w:bookmarkEnd w:id="10"/>
    </w:p>
    <w:p w14:paraId="6DA2A4D2" w14:textId="77777777" w:rsidR="00732C69" w:rsidRPr="00614A46" w:rsidRDefault="00732C69" w:rsidP="00D95929">
      <w:pPr>
        <w:pStyle w:val="Amainreturn"/>
        <w:keepNext/>
      </w:pPr>
      <w:r w:rsidRPr="00614A46">
        <w:t>Other legislation applies in relation to offences against this Act.</w:t>
      </w:r>
    </w:p>
    <w:p w14:paraId="139A00BB" w14:textId="77777777" w:rsidR="00732C69" w:rsidRPr="00614A46" w:rsidRDefault="00732C69" w:rsidP="00D95929">
      <w:pPr>
        <w:pStyle w:val="aNote"/>
        <w:keepNext/>
      </w:pPr>
      <w:r w:rsidRPr="000B35E6">
        <w:rPr>
          <w:rStyle w:val="charItals"/>
        </w:rPr>
        <w:t>Note 1</w:t>
      </w:r>
      <w:r w:rsidRPr="00614A46">
        <w:tab/>
      </w:r>
      <w:r w:rsidRPr="000B35E6">
        <w:rPr>
          <w:rStyle w:val="charItals"/>
        </w:rPr>
        <w:t>Criminal Code</w:t>
      </w:r>
    </w:p>
    <w:p w14:paraId="161AC3E7" w14:textId="724005B8" w:rsidR="00732C69" w:rsidRPr="00614A46" w:rsidRDefault="00732C69" w:rsidP="0016656E">
      <w:pPr>
        <w:pStyle w:val="aNote"/>
        <w:keepNext/>
        <w:spacing w:before="20"/>
        <w:ind w:firstLine="0"/>
      </w:pPr>
      <w:r w:rsidRPr="00614A46">
        <w:t xml:space="preserve">The </w:t>
      </w:r>
      <w:hyperlink r:id="rId29" w:tooltip="A2002-51" w:history="1">
        <w:r w:rsidR="00AF7E86" w:rsidRPr="00AF7E86">
          <w:rPr>
            <w:rStyle w:val="charCitHyperlinkAbbrev"/>
          </w:rPr>
          <w:t>Criminal Code</w:t>
        </w:r>
      </w:hyperlink>
      <w:r w:rsidRPr="00614A46">
        <w:t xml:space="preserve">, ch 2 applies to all offences against this Act (see Code, pt 2.1).  </w:t>
      </w:r>
    </w:p>
    <w:p w14:paraId="1BDA30B7" w14:textId="77777777" w:rsidR="00732C69" w:rsidRPr="00614A46" w:rsidRDefault="00732C69" w:rsidP="00D95929">
      <w:pPr>
        <w:pStyle w:val="aNoteTextss"/>
        <w:keepNext/>
      </w:pPr>
      <w:r w:rsidRPr="00614A46">
        <w:t>The chapter sets out the general principles of criminal responsibility (including burdens of proof and general defences), and defines terms used for offences to which the Code applies (eg </w:t>
      </w:r>
      <w:r w:rsidRPr="000B35E6">
        <w:rPr>
          <w:rStyle w:val="charBoldItals"/>
        </w:rPr>
        <w:t>conduct</w:t>
      </w:r>
      <w:r w:rsidRPr="00614A46">
        <w:t xml:space="preserve">, </w:t>
      </w:r>
      <w:r w:rsidRPr="000B35E6">
        <w:rPr>
          <w:rStyle w:val="charBoldItals"/>
        </w:rPr>
        <w:t>intention</w:t>
      </w:r>
      <w:r w:rsidRPr="00614A46">
        <w:t xml:space="preserve">, </w:t>
      </w:r>
      <w:r w:rsidRPr="000B35E6">
        <w:rPr>
          <w:rStyle w:val="charBoldItals"/>
        </w:rPr>
        <w:t>recklessness</w:t>
      </w:r>
      <w:r w:rsidRPr="00614A46">
        <w:t xml:space="preserve"> and </w:t>
      </w:r>
      <w:r w:rsidRPr="000B35E6">
        <w:rPr>
          <w:rStyle w:val="charBoldItals"/>
        </w:rPr>
        <w:t>strict liability</w:t>
      </w:r>
      <w:r w:rsidRPr="00614A46">
        <w:t>).</w:t>
      </w:r>
    </w:p>
    <w:p w14:paraId="1C8B8E03" w14:textId="77777777" w:rsidR="00732C69" w:rsidRPr="000B35E6" w:rsidRDefault="00732C69" w:rsidP="00F95C2B">
      <w:pPr>
        <w:pStyle w:val="aNote"/>
        <w:keepNext/>
        <w:rPr>
          <w:rStyle w:val="charItals"/>
        </w:rPr>
      </w:pPr>
      <w:r w:rsidRPr="000B35E6">
        <w:rPr>
          <w:rStyle w:val="charItals"/>
        </w:rPr>
        <w:t>Note 2</w:t>
      </w:r>
      <w:r w:rsidRPr="000B35E6">
        <w:rPr>
          <w:rStyle w:val="charItals"/>
        </w:rPr>
        <w:tab/>
        <w:t>Penalty units</w:t>
      </w:r>
    </w:p>
    <w:p w14:paraId="30D3BF0A" w14:textId="1D284C25" w:rsidR="00732C69" w:rsidRPr="00614A46" w:rsidRDefault="00732C69" w:rsidP="004F6EF3">
      <w:pPr>
        <w:pStyle w:val="aNoteTextss"/>
      </w:pPr>
      <w:r w:rsidRPr="00614A46">
        <w:t xml:space="preserve">The </w:t>
      </w:r>
      <w:hyperlink r:id="rId30" w:tooltip="A2001-14" w:history="1">
        <w:r w:rsidR="00AF7E86" w:rsidRPr="00AF7E86">
          <w:rPr>
            <w:rStyle w:val="charCitHyperlinkAbbrev"/>
          </w:rPr>
          <w:t>Legislation Act</w:t>
        </w:r>
      </w:hyperlink>
      <w:r w:rsidRPr="00614A46">
        <w:t>, s 133 deals with the meaning of offence penalties that are expressed in penalty units.</w:t>
      </w:r>
    </w:p>
    <w:p w14:paraId="4654B414" w14:textId="77777777" w:rsidR="00732C69" w:rsidRPr="00614A46" w:rsidRDefault="00732C69" w:rsidP="000B35E6">
      <w:pPr>
        <w:pStyle w:val="AH5Sec"/>
      </w:pPr>
      <w:bookmarkStart w:id="11" w:name="_Toc75526203"/>
      <w:r w:rsidRPr="00062A84">
        <w:rPr>
          <w:rStyle w:val="CharSectNo"/>
        </w:rPr>
        <w:lastRenderedPageBreak/>
        <w:t>6</w:t>
      </w:r>
      <w:r w:rsidRPr="00614A46">
        <w:tab/>
        <w:t xml:space="preserve">What is a </w:t>
      </w:r>
      <w:r w:rsidRPr="00AF7E86">
        <w:rPr>
          <w:rStyle w:val="charItals"/>
        </w:rPr>
        <w:t>plastic shopping bag</w:t>
      </w:r>
      <w:r w:rsidRPr="00614A46">
        <w:t>?</w:t>
      </w:r>
      <w:bookmarkEnd w:id="11"/>
    </w:p>
    <w:p w14:paraId="3A8D4E1D" w14:textId="77777777" w:rsidR="00732C69" w:rsidRPr="00614A46" w:rsidRDefault="00732C69" w:rsidP="00704550">
      <w:pPr>
        <w:pStyle w:val="Amainreturn"/>
      </w:pPr>
      <w:r w:rsidRPr="00614A46">
        <w:t>In this Act:</w:t>
      </w:r>
    </w:p>
    <w:p w14:paraId="59FA891F" w14:textId="77777777" w:rsidR="00732C69" w:rsidRPr="00614A46" w:rsidRDefault="00732C69" w:rsidP="00D95929">
      <w:pPr>
        <w:pStyle w:val="aDef"/>
        <w:keepNext/>
      </w:pPr>
      <w:r w:rsidRPr="000B35E6">
        <w:rPr>
          <w:rStyle w:val="charBoldItals"/>
        </w:rPr>
        <w:t>plastic shopping bag</w:t>
      </w:r>
      <w:r w:rsidRPr="00614A46">
        <w:t>—</w:t>
      </w:r>
    </w:p>
    <w:p w14:paraId="7B6B5B40" w14:textId="77777777" w:rsidR="00732C69" w:rsidRPr="00614A46" w:rsidRDefault="00732C69" w:rsidP="00D95929">
      <w:pPr>
        <w:pStyle w:val="aDefpara"/>
      </w:pPr>
      <w:r>
        <w:tab/>
      </w:r>
      <w:r w:rsidRPr="00614A46">
        <w:t>(a)</w:t>
      </w:r>
      <w:r w:rsidRPr="00614A46">
        <w:tab/>
        <w:t>means—</w:t>
      </w:r>
    </w:p>
    <w:p w14:paraId="6098A327" w14:textId="77777777" w:rsidR="00732C69" w:rsidRPr="00614A46" w:rsidRDefault="00732C69" w:rsidP="00D95929">
      <w:pPr>
        <w:pStyle w:val="aDefsubpara"/>
      </w:pPr>
      <w:r>
        <w:tab/>
      </w:r>
      <w:r w:rsidRPr="00614A46">
        <w:t>(i)</w:t>
      </w:r>
      <w:r w:rsidRPr="00614A46">
        <w:tab/>
        <w:t>a bag that is made (in whole or in part) of polyethylene with a thickness of less than 35 microns; or</w:t>
      </w:r>
    </w:p>
    <w:p w14:paraId="5AB80794" w14:textId="77777777" w:rsidR="00732C69" w:rsidRPr="00614A46" w:rsidRDefault="00732C69" w:rsidP="00D95929">
      <w:pPr>
        <w:pStyle w:val="aDefsubpara"/>
        <w:keepNext/>
      </w:pPr>
      <w:r>
        <w:tab/>
      </w:r>
      <w:r w:rsidRPr="00614A46">
        <w:t>(ii)</w:t>
      </w:r>
      <w:r w:rsidRPr="00614A46">
        <w:tab/>
        <w:t>a bag prescribed by regulation to be a plastic shopping bag; but</w:t>
      </w:r>
    </w:p>
    <w:p w14:paraId="61078EA2" w14:textId="77777777" w:rsidR="00732C69" w:rsidRPr="00614A46" w:rsidRDefault="00732C69" w:rsidP="00D95929">
      <w:pPr>
        <w:pStyle w:val="aDefpara"/>
      </w:pPr>
      <w:r>
        <w:tab/>
      </w:r>
      <w:r w:rsidRPr="00614A46">
        <w:t>(b)</w:t>
      </w:r>
      <w:r w:rsidRPr="00614A46">
        <w:tab/>
        <w:t>does not include—</w:t>
      </w:r>
    </w:p>
    <w:p w14:paraId="79F7BCD5" w14:textId="77777777" w:rsidR="00732C69" w:rsidRPr="00614A46" w:rsidRDefault="00732C69" w:rsidP="00D95929">
      <w:pPr>
        <w:pStyle w:val="aDefsubpara"/>
      </w:pPr>
      <w:r>
        <w:tab/>
      </w:r>
      <w:r w:rsidRPr="00614A46">
        <w:t>(i)</w:t>
      </w:r>
      <w:r w:rsidRPr="00614A46">
        <w:tab/>
        <w:t>a biodegradable bag; or</w:t>
      </w:r>
    </w:p>
    <w:p w14:paraId="30142B5F" w14:textId="77777777" w:rsidR="00732C69" w:rsidRPr="00614A46" w:rsidRDefault="00732C69" w:rsidP="00D95929">
      <w:pPr>
        <w:pStyle w:val="aDefsubpara"/>
      </w:pPr>
      <w:r>
        <w:tab/>
      </w:r>
      <w:r w:rsidRPr="00614A46">
        <w:t>(ii)</w:t>
      </w:r>
      <w:r w:rsidRPr="00614A46">
        <w:tab/>
        <w:t>a plastic bag that is an integral part of the packaging in which goods are sealed prior to sale; or</w:t>
      </w:r>
    </w:p>
    <w:p w14:paraId="10D095E2" w14:textId="77777777" w:rsidR="00732C69" w:rsidRPr="00614A46" w:rsidRDefault="00732C69" w:rsidP="00D95929">
      <w:pPr>
        <w:pStyle w:val="aDefsubpara"/>
      </w:pPr>
      <w:r>
        <w:tab/>
      </w:r>
      <w:r w:rsidRPr="00614A46">
        <w:t>(iii)</w:t>
      </w:r>
      <w:r w:rsidRPr="00614A46">
        <w:tab/>
        <w:t>a barrier bag; or</w:t>
      </w:r>
    </w:p>
    <w:p w14:paraId="2D12C5AF" w14:textId="77777777" w:rsidR="00732C69" w:rsidRPr="00614A46" w:rsidRDefault="00732C69" w:rsidP="00D95929">
      <w:pPr>
        <w:pStyle w:val="aDefsubpara"/>
      </w:pPr>
      <w:r>
        <w:tab/>
      </w:r>
      <w:r w:rsidRPr="00614A46">
        <w:t>(iv)</w:t>
      </w:r>
      <w:r w:rsidRPr="00614A46">
        <w:tab/>
        <w:t>a bag prescribed by regulation not to be a plastic shopping bag.</w:t>
      </w:r>
    </w:p>
    <w:p w14:paraId="4436A876" w14:textId="77777777" w:rsidR="00732C69" w:rsidRPr="00614A46" w:rsidRDefault="00732C69" w:rsidP="008F3545">
      <w:pPr>
        <w:pStyle w:val="AH5Sec"/>
      </w:pPr>
      <w:bookmarkStart w:id="12" w:name="_Toc75526204"/>
      <w:r w:rsidRPr="00062A84">
        <w:rPr>
          <w:rStyle w:val="CharSectNo"/>
        </w:rPr>
        <w:t>7</w:t>
      </w:r>
      <w:r w:rsidRPr="00614A46">
        <w:tab/>
        <w:t>Retailer not to supply plastic shopping bags</w:t>
      </w:r>
      <w:bookmarkEnd w:id="12"/>
    </w:p>
    <w:p w14:paraId="7FE98131" w14:textId="77777777" w:rsidR="00732C69" w:rsidRPr="00614A46" w:rsidRDefault="00732C69" w:rsidP="00D95929">
      <w:pPr>
        <w:pStyle w:val="Amain"/>
      </w:pPr>
      <w:r>
        <w:tab/>
      </w:r>
      <w:r w:rsidRPr="00614A46">
        <w:t>(1)</w:t>
      </w:r>
      <w:r w:rsidRPr="00614A46">
        <w:tab/>
        <w:t>A retailer commits an offence if—</w:t>
      </w:r>
    </w:p>
    <w:p w14:paraId="3C0E3C32" w14:textId="77777777" w:rsidR="00732C69" w:rsidRPr="00614A46" w:rsidRDefault="00732C69" w:rsidP="00D95929">
      <w:pPr>
        <w:pStyle w:val="Apara"/>
      </w:pPr>
      <w:r>
        <w:tab/>
      </w:r>
      <w:r w:rsidRPr="00614A46">
        <w:t>(a)</w:t>
      </w:r>
      <w:r w:rsidRPr="00614A46">
        <w:tab/>
        <w:t>the retailer supplies a plastic shopping bag to a customer of the retailer; and</w:t>
      </w:r>
    </w:p>
    <w:p w14:paraId="09282CB3" w14:textId="77777777" w:rsidR="00732C69" w:rsidRPr="00614A46" w:rsidRDefault="00732C69" w:rsidP="00D95929">
      <w:pPr>
        <w:pStyle w:val="Apara"/>
        <w:keepNext/>
      </w:pPr>
      <w:r>
        <w:tab/>
      </w:r>
      <w:r w:rsidRPr="00614A46">
        <w:t>(b)</w:t>
      </w:r>
      <w:r w:rsidRPr="00614A46">
        <w:tab/>
        <w:t>the plastic shopping bag is supplied for the customer to carry goods bought, or to be bought, from the retailer.</w:t>
      </w:r>
    </w:p>
    <w:p w14:paraId="65477D08" w14:textId="77777777" w:rsidR="00732C69" w:rsidRPr="00614A46" w:rsidRDefault="00732C69" w:rsidP="00F95C2B">
      <w:pPr>
        <w:pStyle w:val="Penalty"/>
      </w:pPr>
      <w:r w:rsidRPr="00614A46">
        <w:t>Maximum penalty:  50 penalty units.</w:t>
      </w:r>
    </w:p>
    <w:p w14:paraId="029489FB" w14:textId="77777777" w:rsidR="00732C69" w:rsidRPr="00614A46" w:rsidRDefault="00732C69" w:rsidP="00D95929">
      <w:pPr>
        <w:pStyle w:val="Amain"/>
      </w:pPr>
      <w:r>
        <w:tab/>
      </w:r>
      <w:r w:rsidRPr="00614A46">
        <w:t>(2)</w:t>
      </w:r>
      <w:r w:rsidRPr="00614A46">
        <w:tab/>
        <w:t>An offence against this section is a strict liability offence.</w:t>
      </w:r>
    </w:p>
    <w:p w14:paraId="177E0F25" w14:textId="77777777" w:rsidR="00732C69" w:rsidRPr="00614A46" w:rsidRDefault="00732C69" w:rsidP="000B35E6">
      <w:pPr>
        <w:pStyle w:val="AH5Sec"/>
      </w:pPr>
      <w:bookmarkStart w:id="13" w:name="_Toc75526205"/>
      <w:r w:rsidRPr="00062A84">
        <w:rPr>
          <w:rStyle w:val="CharSectNo"/>
        </w:rPr>
        <w:lastRenderedPageBreak/>
        <w:t>8</w:t>
      </w:r>
      <w:r w:rsidRPr="00614A46">
        <w:tab/>
        <w:t>Regulation-making power</w:t>
      </w:r>
      <w:bookmarkEnd w:id="13"/>
    </w:p>
    <w:p w14:paraId="5A17B152" w14:textId="77777777" w:rsidR="00732C69" w:rsidRPr="00614A46" w:rsidRDefault="00732C69" w:rsidP="00D95929">
      <w:pPr>
        <w:pStyle w:val="Amain"/>
        <w:keepNext/>
      </w:pPr>
      <w:r>
        <w:tab/>
      </w:r>
      <w:r w:rsidRPr="00614A46">
        <w:t>(1)</w:t>
      </w:r>
      <w:r w:rsidRPr="00614A46">
        <w:tab/>
        <w:t>The Executive may make regulations for this Act.</w:t>
      </w:r>
    </w:p>
    <w:p w14:paraId="59FA6E14" w14:textId="2DFDFB4A" w:rsidR="00732C69" w:rsidRPr="00614A46" w:rsidRDefault="00732C69">
      <w:pPr>
        <w:pStyle w:val="aNote"/>
      </w:pPr>
      <w:r w:rsidRPr="000B35E6">
        <w:rPr>
          <w:rStyle w:val="charItals"/>
        </w:rPr>
        <w:t>Note</w:t>
      </w:r>
      <w:r w:rsidRPr="000B35E6">
        <w:rPr>
          <w:rStyle w:val="charItals"/>
        </w:rPr>
        <w:tab/>
      </w:r>
      <w:r w:rsidRPr="00614A46">
        <w:t xml:space="preserve">A regulation must be notified, and presented to the Legislative Assembly, under the </w:t>
      </w:r>
      <w:hyperlink r:id="rId31" w:tooltip="A2001-14" w:history="1">
        <w:r w:rsidR="00AF7E86" w:rsidRPr="00AF7E86">
          <w:rPr>
            <w:rStyle w:val="charCitHyperlinkAbbrev"/>
          </w:rPr>
          <w:t>Legislation Act</w:t>
        </w:r>
      </w:hyperlink>
      <w:r w:rsidRPr="00614A46">
        <w:t>.</w:t>
      </w:r>
    </w:p>
    <w:p w14:paraId="775DE68E" w14:textId="77777777" w:rsidR="00732C69" w:rsidRPr="00614A46" w:rsidRDefault="00732C69" w:rsidP="00D95929">
      <w:pPr>
        <w:pStyle w:val="Amain"/>
        <w:keepNext/>
      </w:pPr>
      <w:r>
        <w:tab/>
      </w:r>
      <w:r w:rsidRPr="00614A46">
        <w:t>(2)</w:t>
      </w:r>
      <w:r w:rsidRPr="00614A46">
        <w:tab/>
      </w:r>
      <w:r w:rsidRPr="00614A46">
        <w:rPr>
          <w:snapToGrid w:val="0"/>
        </w:rPr>
        <w:t>A regulation may apply, adopt or incorporate an instrument as in force from time to time.</w:t>
      </w:r>
    </w:p>
    <w:p w14:paraId="6862C800" w14:textId="039E032E" w:rsidR="00732C69" w:rsidRPr="00614A46" w:rsidRDefault="00732C69" w:rsidP="00D95929">
      <w:pPr>
        <w:pStyle w:val="aNote"/>
        <w:keepNext/>
        <w:rPr>
          <w:snapToGrid w:val="0"/>
        </w:rPr>
      </w:pPr>
      <w:r w:rsidRPr="000B35E6">
        <w:rPr>
          <w:rStyle w:val="charItals"/>
        </w:rPr>
        <w:t>Note 1</w:t>
      </w:r>
      <w:r w:rsidRPr="000B35E6">
        <w:rPr>
          <w:rStyle w:val="charItals"/>
        </w:rPr>
        <w:tab/>
      </w:r>
      <w:r w:rsidRPr="00614A46">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00AF7E86" w:rsidRPr="00AF7E86">
          <w:rPr>
            <w:rStyle w:val="charCitHyperlinkAbbrev"/>
          </w:rPr>
          <w:t>Legislation Act</w:t>
        </w:r>
      </w:hyperlink>
      <w:r w:rsidRPr="00614A46">
        <w:t>,</w:t>
      </w:r>
      <w:r w:rsidRPr="00963650">
        <w:t xml:space="preserve"> </w:t>
      </w:r>
      <w:r w:rsidRPr="00614A46">
        <w:rPr>
          <w:snapToGrid w:val="0"/>
        </w:rPr>
        <w:t>s 47 (5) or (6) is not disapplied (see s 47 (7)).</w:t>
      </w:r>
    </w:p>
    <w:p w14:paraId="309F8FED" w14:textId="5FEC9F27" w:rsidR="00732C69" w:rsidRPr="00614A46" w:rsidRDefault="00732C69" w:rsidP="0007273D">
      <w:pPr>
        <w:pStyle w:val="aNote"/>
      </w:pPr>
      <w:r w:rsidRPr="000B35E6">
        <w:rPr>
          <w:rStyle w:val="charItals"/>
        </w:rPr>
        <w:t>Note 2</w:t>
      </w:r>
      <w:r w:rsidRPr="000B35E6">
        <w:rPr>
          <w:rStyle w:val="charItals"/>
        </w:rPr>
        <w:tab/>
      </w:r>
      <w:r w:rsidRPr="00614A46">
        <w:t>A notifiable instrument must be notified under the</w:t>
      </w:r>
      <w:r w:rsidRPr="00963650">
        <w:t xml:space="preserve"> </w:t>
      </w:r>
      <w:hyperlink r:id="rId33" w:tooltip="A2001-14" w:history="1">
        <w:r w:rsidR="00AF7E86" w:rsidRPr="00AF7E86">
          <w:rPr>
            <w:rStyle w:val="charCitHyperlinkAbbrev"/>
          </w:rPr>
          <w:t>Legislation Act</w:t>
        </w:r>
      </w:hyperlink>
      <w:r w:rsidRPr="00614A46">
        <w:t>.</w:t>
      </w:r>
    </w:p>
    <w:p w14:paraId="281F806D" w14:textId="77777777" w:rsidR="00062A84" w:rsidRDefault="00062A84">
      <w:pPr>
        <w:pStyle w:val="02Text"/>
        <w:sectPr w:rsidR="00062A84">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540BFD20" w14:textId="77777777" w:rsidR="00732C69" w:rsidRPr="00614A46" w:rsidRDefault="00732C69" w:rsidP="00D95929">
      <w:pPr>
        <w:pStyle w:val="PageBreak"/>
        <w:suppressLineNumbers/>
      </w:pPr>
      <w:r w:rsidRPr="00614A46">
        <w:br w:type="page"/>
      </w:r>
    </w:p>
    <w:p w14:paraId="6AFAA2FE" w14:textId="77777777" w:rsidR="00732C69" w:rsidRPr="00614A46" w:rsidRDefault="00732C69" w:rsidP="005249E7">
      <w:pPr>
        <w:pStyle w:val="Dict-Heading"/>
      </w:pPr>
      <w:bookmarkStart w:id="14" w:name="_Toc75526206"/>
      <w:r w:rsidRPr="00614A46">
        <w:lastRenderedPageBreak/>
        <w:t>Dictionary</w:t>
      </w:r>
      <w:bookmarkEnd w:id="14"/>
    </w:p>
    <w:p w14:paraId="2C4BD978" w14:textId="77777777" w:rsidR="00732C69" w:rsidRPr="00614A46" w:rsidRDefault="00732C69" w:rsidP="00D95929">
      <w:pPr>
        <w:pStyle w:val="ref"/>
        <w:keepNext/>
      </w:pPr>
      <w:r w:rsidRPr="00614A46">
        <w:t>(see s 3)</w:t>
      </w:r>
    </w:p>
    <w:p w14:paraId="74E29959" w14:textId="13A271CA" w:rsidR="00732C69" w:rsidRPr="00614A46" w:rsidRDefault="00732C69" w:rsidP="00D95929">
      <w:pPr>
        <w:pStyle w:val="aNote"/>
        <w:keepNext/>
      </w:pPr>
      <w:r w:rsidRPr="000B35E6">
        <w:rPr>
          <w:rStyle w:val="charItals"/>
        </w:rPr>
        <w:t>Note 1</w:t>
      </w:r>
      <w:r w:rsidRPr="000B35E6">
        <w:rPr>
          <w:rStyle w:val="charItals"/>
        </w:rPr>
        <w:tab/>
      </w:r>
      <w:r w:rsidRPr="00614A46">
        <w:t xml:space="preserve">The </w:t>
      </w:r>
      <w:hyperlink r:id="rId39" w:tooltip="A2001-14" w:history="1">
        <w:r w:rsidR="00AF7E86" w:rsidRPr="00AF7E86">
          <w:rPr>
            <w:rStyle w:val="charCitHyperlinkAbbrev"/>
          </w:rPr>
          <w:t>Legislation Act</w:t>
        </w:r>
      </w:hyperlink>
      <w:r w:rsidRPr="00614A46">
        <w:t xml:space="preserve"> contains definitions and other provisions relevant to this Act.</w:t>
      </w:r>
    </w:p>
    <w:p w14:paraId="3421D37C" w14:textId="59F404F5" w:rsidR="00732C69" w:rsidRPr="00614A46" w:rsidRDefault="00732C69" w:rsidP="00D95929">
      <w:pPr>
        <w:pStyle w:val="aNote"/>
        <w:keepNext/>
      </w:pPr>
      <w:r w:rsidRPr="000B35E6">
        <w:rPr>
          <w:rStyle w:val="charItals"/>
        </w:rPr>
        <w:t>Note 2</w:t>
      </w:r>
      <w:r w:rsidRPr="000B35E6">
        <w:rPr>
          <w:rStyle w:val="charItals"/>
        </w:rPr>
        <w:tab/>
      </w:r>
      <w:r w:rsidRPr="00614A46">
        <w:t xml:space="preserve">For example, the </w:t>
      </w:r>
      <w:hyperlink r:id="rId40" w:tooltip="A2001-14" w:history="1">
        <w:r w:rsidR="00AF7E86" w:rsidRPr="00AF7E86">
          <w:rPr>
            <w:rStyle w:val="charCitHyperlinkAbbrev"/>
          </w:rPr>
          <w:t>Legislation Act</w:t>
        </w:r>
      </w:hyperlink>
      <w:r w:rsidRPr="00614A46">
        <w:t>, dict, pt 1, defines the following terms:</w:t>
      </w:r>
    </w:p>
    <w:p w14:paraId="10BB021C"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Act</w:t>
      </w:r>
    </w:p>
    <w:p w14:paraId="714C9947"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by</w:t>
      </w:r>
    </w:p>
    <w:p w14:paraId="22A11FF9"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Executive</w:t>
      </w:r>
    </w:p>
    <w:p w14:paraId="1A544B95"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for</w:t>
      </w:r>
    </w:p>
    <w:p w14:paraId="2EE4487B"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may</w:t>
      </w:r>
    </w:p>
    <w:p w14:paraId="06BD56C0"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month</w:t>
      </w:r>
    </w:p>
    <w:p w14:paraId="28B5C2D7"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must</w:t>
      </w:r>
    </w:p>
    <w:p w14:paraId="600089B2"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regulation.</w:t>
      </w:r>
    </w:p>
    <w:p w14:paraId="0FAF5878" w14:textId="77777777" w:rsidR="00732C69" w:rsidRPr="00614A46" w:rsidRDefault="00732C69" w:rsidP="000B35E6">
      <w:pPr>
        <w:pStyle w:val="aDef"/>
      </w:pPr>
      <w:r w:rsidRPr="000B35E6">
        <w:rPr>
          <w:rStyle w:val="charBoldItals"/>
        </w:rPr>
        <w:t>barrier bag</w:t>
      </w:r>
      <w:r w:rsidRPr="00614A46">
        <w:t xml:space="preserve"> means a bag used to carry unpackaged perishable food including fruit, vegetables, meat and fish.</w:t>
      </w:r>
    </w:p>
    <w:p w14:paraId="54E1AF29" w14:textId="77777777" w:rsidR="00732C69" w:rsidRPr="00614A46" w:rsidRDefault="00732C69" w:rsidP="000B35E6">
      <w:pPr>
        <w:pStyle w:val="aDef"/>
      </w:pPr>
      <w:r w:rsidRPr="000B35E6">
        <w:rPr>
          <w:rStyle w:val="charBoldItals"/>
        </w:rPr>
        <w:t>biodegradable bag</w:t>
      </w:r>
      <w:r w:rsidRPr="00614A46">
        <w:t xml:space="preserve"> means a plastic bag that meets the requirements prescribed by regulation for being compostable.</w:t>
      </w:r>
    </w:p>
    <w:p w14:paraId="7109A13E" w14:textId="77777777" w:rsidR="00732C69" w:rsidRPr="00614A46" w:rsidRDefault="00732C69" w:rsidP="000B35E6">
      <w:pPr>
        <w:pStyle w:val="aDef"/>
      </w:pPr>
      <w:r w:rsidRPr="000B35E6">
        <w:rPr>
          <w:rStyle w:val="charBoldItals"/>
        </w:rPr>
        <w:t>plastic shopping bag</w:t>
      </w:r>
      <w:r w:rsidRPr="00614A46">
        <w:t>—see section 6.</w:t>
      </w:r>
    </w:p>
    <w:p w14:paraId="197BB033" w14:textId="77777777" w:rsidR="00732C69" w:rsidRPr="00614A46" w:rsidRDefault="00732C69" w:rsidP="000B35E6">
      <w:pPr>
        <w:pStyle w:val="aDef"/>
      </w:pPr>
      <w:r w:rsidRPr="000B35E6">
        <w:rPr>
          <w:rStyle w:val="charBoldItals"/>
        </w:rPr>
        <w:t>retailer</w:t>
      </w:r>
      <w:r w:rsidRPr="00614A46">
        <w:t xml:space="preserve"> means a person who sells goods in trade or commerce.</w:t>
      </w:r>
    </w:p>
    <w:p w14:paraId="6C9C5C40" w14:textId="77777777" w:rsidR="00062A84" w:rsidRDefault="00062A84">
      <w:pPr>
        <w:pStyle w:val="04Dictionary"/>
        <w:sectPr w:rsidR="00062A84">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429B7C75" w14:textId="77777777" w:rsidR="008F3545" w:rsidRDefault="008F3545">
      <w:pPr>
        <w:pStyle w:val="Endnote1"/>
      </w:pPr>
      <w:bookmarkStart w:id="15" w:name="_Toc75526207"/>
      <w:r>
        <w:lastRenderedPageBreak/>
        <w:t>Endnotes</w:t>
      </w:r>
      <w:bookmarkEnd w:id="15"/>
    </w:p>
    <w:p w14:paraId="620259E3" w14:textId="77777777" w:rsidR="008F3545" w:rsidRPr="00062A84" w:rsidRDefault="008F3545">
      <w:pPr>
        <w:pStyle w:val="Endnote20"/>
      </w:pPr>
      <w:bookmarkStart w:id="16" w:name="_Toc75526208"/>
      <w:r w:rsidRPr="00062A84">
        <w:rPr>
          <w:rStyle w:val="charTableNo"/>
        </w:rPr>
        <w:t>1</w:t>
      </w:r>
      <w:r>
        <w:tab/>
      </w:r>
      <w:r w:rsidRPr="00062A84">
        <w:rPr>
          <w:rStyle w:val="charTableText"/>
        </w:rPr>
        <w:t>About the endnotes</w:t>
      </w:r>
      <w:bookmarkEnd w:id="16"/>
    </w:p>
    <w:p w14:paraId="0F3F3AF3" w14:textId="77777777" w:rsidR="008F3545" w:rsidRDefault="008F3545">
      <w:pPr>
        <w:pStyle w:val="EndNoteTextPub"/>
      </w:pPr>
      <w:r>
        <w:t>Amending and modifying laws are annotated in the legislation history and the amendment history.  Current modifications are not included in the republished law but are set out in the endnotes.</w:t>
      </w:r>
    </w:p>
    <w:p w14:paraId="07C53BD2" w14:textId="016F1C26" w:rsidR="008F3545" w:rsidRDefault="008F3545">
      <w:pPr>
        <w:pStyle w:val="EndNoteTextPub"/>
      </w:pPr>
      <w:r>
        <w:t xml:space="preserve">Not all editorial amendments made under the </w:t>
      </w:r>
      <w:hyperlink r:id="rId45" w:tooltip="A2001-14" w:history="1">
        <w:r w:rsidR="00AF7E86" w:rsidRPr="00AF7E86">
          <w:rPr>
            <w:rStyle w:val="charCitHyperlinkItal"/>
          </w:rPr>
          <w:t>Legislation Act 2001</w:t>
        </w:r>
      </w:hyperlink>
      <w:r>
        <w:t>, part 11.3 are annotated in the amendment history.  Full details of any amendments can be obtained from the Parliamentary Counsel’s Office.</w:t>
      </w:r>
    </w:p>
    <w:p w14:paraId="34949BF7" w14:textId="77777777" w:rsidR="008F3545" w:rsidRDefault="008F3545" w:rsidP="007474F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3020CE" w14:textId="77777777" w:rsidR="008F3545" w:rsidRDefault="008F3545">
      <w:pPr>
        <w:pStyle w:val="EndNoteTextPub"/>
      </w:pPr>
      <w:r>
        <w:t xml:space="preserve">If all the provisions of the law have been renumbered, a table of renumbered provisions gives details of previous and current numbering.  </w:t>
      </w:r>
    </w:p>
    <w:p w14:paraId="05676305" w14:textId="77777777" w:rsidR="008F3545" w:rsidRDefault="008F3545">
      <w:pPr>
        <w:pStyle w:val="EndNoteTextPub"/>
      </w:pPr>
      <w:r>
        <w:t>The endnotes also include a table of earlier republications.</w:t>
      </w:r>
    </w:p>
    <w:p w14:paraId="6A4E64AC" w14:textId="77777777" w:rsidR="008F3545" w:rsidRPr="00062A84" w:rsidRDefault="008F3545">
      <w:pPr>
        <w:pStyle w:val="Endnote20"/>
      </w:pPr>
      <w:bookmarkStart w:id="17" w:name="_Toc75526209"/>
      <w:r w:rsidRPr="00062A84">
        <w:rPr>
          <w:rStyle w:val="charTableNo"/>
        </w:rPr>
        <w:t>2</w:t>
      </w:r>
      <w:r>
        <w:tab/>
      </w:r>
      <w:r w:rsidRPr="00062A84">
        <w:rPr>
          <w:rStyle w:val="charTableText"/>
        </w:rPr>
        <w:t>Abbreviation key</w:t>
      </w:r>
      <w:bookmarkEnd w:id="17"/>
    </w:p>
    <w:p w14:paraId="5C78FA9E" w14:textId="77777777" w:rsidR="008F3545" w:rsidRDefault="008F3545">
      <w:pPr>
        <w:rPr>
          <w:sz w:val="4"/>
        </w:rPr>
      </w:pPr>
    </w:p>
    <w:tbl>
      <w:tblPr>
        <w:tblW w:w="7372" w:type="dxa"/>
        <w:tblInd w:w="1100" w:type="dxa"/>
        <w:tblLayout w:type="fixed"/>
        <w:tblLook w:val="0000" w:firstRow="0" w:lastRow="0" w:firstColumn="0" w:lastColumn="0" w:noHBand="0" w:noVBand="0"/>
      </w:tblPr>
      <w:tblGrid>
        <w:gridCol w:w="3720"/>
        <w:gridCol w:w="3652"/>
      </w:tblGrid>
      <w:tr w:rsidR="008F3545" w14:paraId="7CDE2A40" w14:textId="77777777" w:rsidTr="007474F5">
        <w:tc>
          <w:tcPr>
            <w:tcW w:w="3720" w:type="dxa"/>
          </w:tcPr>
          <w:p w14:paraId="28335AF6" w14:textId="77777777" w:rsidR="008F3545" w:rsidRDefault="008F3545">
            <w:pPr>
              <w:pStyle w:val="EndnotesAbbrev"/>
            </w:pPr>
            <w:r>
              <w:t>A = Act</w:t>
            </w:r>
          </w:p>
        </w:tc>
        <w:tc>
          <w:tcPr>
            <w:tcW w:w="3652" w:type="dxa"/>
          </w:tcPr>
          <w:p w14:paraId="553567DB" w14:textId="77777777" w:rsidR="008F3545" w:rsidRDefault="008F3545" w:rsidP="007474F5">
            <w:pPr>
              <w:pStyle w:val="EndnotesAbbrev"/>
            </w:pPr>
            <w:r>
              <w:t>NI = Notifiable instrument</w:t>
            </w:r>
          </w:p>
        </w:tc>
      </w:tr>
      <w:tr w:rsidR="008F3545" w14:paraId="70174145" w14:textId="77777777" w:rsidTr="007474F5">
        <w:tc>
          <w:tcPr>
            <w:tcW w:w="3720" w:type="dxa"/>
          </w:tcPr>
          <w:p w14:paraId="7207D674" w14:textId="77777777" w:rsidR="008F3545" w:rsidRDefault="008F3545" w:rsidP="007474F5">
            <w:pPr>
              <w:pStyle w:val="EndnotesAbbrev"/>
            </w:pPr>
            <w:r>
              <w:t>AF = Approved form</w:t>
            </w:r>
          </w:p>
        </w:tc>
        <w:tc>
          <w:tcPr>
            <w:tcW w:w="3652" w:type="dxa"/>
          </w:tcPr>
          <w:p w14:paraId="31BB0E10" w14:textId="77777777" w:rsidR="008F3545" w:rsidRDefault="008F3545" w:rsidP="007474F5">
            <w:pPr>
              <w:pStyle w:val="EndnotesAbbrev"/>
            </w:pPr>
            <w:r>
              <w:t>o = order</w:t>
            </w:r>
          </w:p>
        </w:tc>
      </w:tr>
      <w:tr w:rsidR="008F3545" w14:paraId="2D21E874" w14:textId="77777777" w:rsidTr="007474F5">
        <w:tc>
          <w:tcPr>
            <w:tcW w:w="3720" w:type="dxa"/>
          </w:tcPr>
          <w:p w14:paraId="472FDC84" w14:textId="77777777" w:rsidR="008F3545" w:rsidRDefault="008F3545">
            <w:pPr>
              <w:pStyle w:val="EndnotesAbbrev"/>
            </w:pPr>
            <w:r>
              <w:t>am = amended</w:t>
            </w:r>
          </w:p>
        </w:tc>
        <w:tc>
          <w:tcPr>
            <w:tcW w:w="3652" w:type="dxa"/>
          </w:tcPr>
          <w:p w14:paraId="122B95E3" w14:textId="77777777" w:rsidR="008F3545" w:rsidRDefault="008F3545" w:rsidP="007474F5">
            <w:pPr>
              <w:pStyle w:val="EndnotesAbbrev"/>
            </w:pPr>
            <w:r>
              <w:t>om = omitted/repealed</w:t>
            </w:r>
          </w:p>
        </w:tc>
      </w:tr>
      <w:tr w:rsidR="008F3545" w14:paraId="6EAA9A47" w14:textId="77777777" w:rsidTr="007474F5">
        <w:tc>
          <w:tcPr>
            <w:tcW w:w="3720" w:type="dxa"/>
          </w:tcPr>
          <w:p w14:paraId="08DF6C75" w14:textId="77777777" w:rsidR="008F3545" w:rsidRDefault="008F3545">
            <w:pPr>
              <w:pStyle w:val="EndnotesAbbrev"/>
            </w:pPr>
            <w:r>
              <w:t>amdt = amendment</w:t>
            </w:r>
          </w:p>
        </w:tc>
        <w:tc>
          <w:tcPr>
            <w:tcW w:w="3652" w:type="dxa"/>
          </w:tcPr>
          <w:p w14:paraId="7E506E76" w14:textId="77777777" w:rsidR="008F3545" w:rsidRDefault="008F3545" w:rsidP="007474F5">
            <w:pPr>
              <w:pStyle w:val="EndnotesAbbrev"/>
            </w:pPr>
            <w:r>
              <w:t>ord = ordinance</w:t>
            </w:r>
          </w:p>
        </w:tc>
      </w:tr>
      <w:tr w:rsidR="008F3545" w14:paraId="49AAB184" w14:textId="77777777" w:rsidTr="007474F5">
        <w:tc>
          <w:tcPr>
            <w:tcW w:w="3720" w:type="dxa"/>
          </w:tcPr>
          <w:p w14:paraId="21ED87E9" w14:textId="77777777" w:rsidR="008F3545" w:rsidRDefault="008F3545">
            <w:pPr>
              <w:pStyle w:val="EndnotesAbbrev"/>
            </w:pPr>
            <w:r>
              <w:t>AR = Assembly resolution</w:t>
            </w:r>
          </w:p>
        </w:tc>
        <w:tc>
          <w:tcPr>
            <w:tcW w:w="3652" w:type="dxa"/>
          </w:tcPr>
          <w:p w14:paraId="3083C1B3" w14:textId="77777777" w:rsidR="008F3545" w:rsidRDefault="008F3545" w:rsidP="007474F5">
            <w:pPr>
              <w:pStyle w:val="EndnotesAbbrev"/>
            </w:pPr>
            <w:r>
              <w:t>orig = original</w:t>
            </w:r>
          </w:p>
        </w:tc>
      </w:tr>
      <w:tr w:rsidR="008F3545" w14:paraId="4E50CB09" w14:textId="77777777" w:rsidTr="007474F5">
        <w:tc>
          <w:tcPr>
            <w:tcW w:w="3720" w:type="dxa"/>
          </w:tcPr>
          <w:p w14:paraId="3468E55A" w14:textId="77777777" w:rsidR="008F3545" w:rsidRDefault="008F3545">
            <w:pPr>
              <w:pStyle w:val="EndnotesAbbrev"/>
            </w:pPr>
            <w:r>
              <w:t>ch = chapter</w:t>
            </w:r>
          </w:p>
        </w:tc>
        <w:tc>
          <w:tcPr>
            <w:tcW w:w="3652" w:type="dxa"/>
          </w:tcPr>
          <w:p w14:paraId="373383B7" w14:textId="77777777" w:rsidR="008F3545" w:rsidRDefault="008F3545" w:rsidP="007474F5">
            <w:pPr>
              <w:pStyle w:val="EndnotesAbbrev"/>
            </w:pPr>
            <w:r>
              <w:t>par = paragraph/subparagraph</w:t>
            </w:r>
          </w:p>
        </w:tc>
      </w:tr>
      <w:tr w:rsidR="008F3545" w14:paraId="28832CBA" w14:textId="77777777" w:rsidTr="007474F5">
        <w:tc>
          <w:tcPr>
            <w:tcW w:w="3720" w:type="dxa"/>
          </w:tcPr>
          <w:p w14:paraId="0C8A0405" w14:textId="77777777" w:rsidR="008F3545" w:rsidRDefault="008F3545">
            <w:pPr>
              <w:pStyle w:val="EndnotesAbbrev"/>
            </w:pPr>
            <w:r>
              <w:t>CN = Commencement notice</w:t>
            </w:r>
          </w:p>
        </w:tc>
        <w:tc>
          <w:tcPr>
            <w:tcW w:w="3652" w:type="dxa"/>
          </w:tcPr>
          <w:p w14:paraId="25C8EEF0" w14:textId="77777777" w:rsidR="008F3545" w:rsidRDefault="008F3545" w:rsidP="007474F5">
            <w:pPr>
              <w:pStyle w:val="EndnotesAbbrev"/>
            </w:pPr>
            <w:r>
              <w:t>pres = present</w:t>
            </w:r>
          </w:p>
        </w:tc>
      </w:tr>
      <w:tr w:rsidR="008F3545" w14:paraId="095E1F92" w14:textId="77777777" w:rsidTr="007474F5">
        <w:tc>
          <w:tcPr>
            <w:tcW w:w="3720" w:type="dxa"/>
          </w:tcPr>
          <w:p w14:paraId="4B57B69C" w14:textId="77777777" w:rsidR="008F3545" w:rsidRDefault="008F3545">
            <w:pPr>
              <w:pStyle w:val="EndnotesAbbrev"/>
            </w:pPr>
            <w:r>
              <w:t>def = definition</w:t>
            </w:r>
          </w:p>
        </w:tc>
        <w:tc>
          <w:tcPr>
            <w:tcW w:w="3652" w:type="dxa"/>
          </w:tcPr>
          <w:p w14:paraId="7F054CBE" w14:textId="77777777" w:rsidR="008F3545" w:rsidRDefault="008F3545" w:rsidP="007474F5">
            <w:pPr>
              <w:pStyle w:val="EndnotesAbbrev"/>
            </w:pPr>
            <w:r>
              <w:t>prev = previous</w:t>
            </w:r>
          </w:p>
        </w:tc>
      </w:tr>
      <w:tr w:rsidR="008F3545" w14:paraId="71D09B9A" w14:textId="77777777" w:rsidTr="007474F5">
        <w:tc>
          <w:tcPr>
            <w:tcW w:w="3720" w:type="dxa"/>
          </w:tcPr>
          <w:p w14:paraId="7AEDD1F8" w14:textId="77777777" w:rsidR="008F3545" w:rsidRDefault="008F3545">
            <w:pPr>
              <w:pStyle w:val="EndnotesAbbrev"/>
            </w:pPr>
            <w:r>
              <w:t>DI = Disallowable instrument</w:t>
            </w:r>
          </w:p>
        </w:tc>
        <w:tc>
          <w:tcPr>
            <w:tcW w:w="3652" w:type="dxa"/>
          </w:tcPr>
          <w:p w14:paraId="109CFE33" w14:textId="77777777" w:rsidR="008F3545" w:rsidRDefault="008F3545" w:rsidP="007474F5">
            <w:pPr>
              <w:pStyle w:val="EndnotesAbbrev"/>
            </w:pPr>
            <w:r>
              <w:t>(prev...) = previously</w:t>
            </w:r>
          </w:p>
        </w:tc>
      </w:tr>
      <w:tr w:rsidR="008F3545" w14:paraId="67FFD2F2" w14:textId="77777777" w:rsidTr="007474F5">
        <w:tc>
          <w:tcPr>
            <w:tcW w:w="3720" w:type="dxa"/>
          </w:tcPr>
          <w:p w14:paraId="6AEE622C" w14:textId="77777777" w:rsidR="008F3545" w:rsidRDefault="008F3545">
            <w:pPr>
              <w:pStyle w:val="EndnotesAbbrev"/>
            </w:pPr>
            <w:r>
              <w:t>dict = dictionary</w:t>
            </w:r>
          </w:p>
        </w:tc>
        <w:tc>
          <w:tcPr>
            <w:tcW w:w="3652" w:type="dxa"/>
          </w:tcPr>
          <w:p w14:paraId="56391C4E" w14:textId="77777777" w:rsidR="008F3545" w:rsidRDefault="008F3545" w:rsidP="007474F5">
            <w:pPr>
              <w:pStyle w:val="EndnotesAbbrev"/>
            </w:pPr>
            <w:r>
              <w:t>pt = part</w:t>
            </w:r>
          </w:p>
        </w:tc>
      </w:tr>
      <w:tr w:rsidR="008F3545" w14:paraId="5A0E4057" w14:textId="77777777" w:rsidTr="007474F5">
        <w:tc>
          <w:tcPr>
            <w:tcW w:w="3720" w:type="dxa"/>
          </w:tcPr>
          <w:p w14:paraId="5C4C7C5B" w14:textId="77777777" w:rsidR="008F3545" w:rsidRDefault="008F3545">
            <w:pPr>
              <w:pStyle w:val="EndnotesAbbrev"/>
            </w:pPr>
            <w:r>
              <w:t xml:space="preserve">disallowed = disallowed by the Legislative </w:t>
            </w:r>
          </w:p>
        </w:tc>
        <w:tc>
          <w:tcPr>
            <w:tcW w:w="3652" w:type="dxa"/>
          </w:tcPr>
          <w:p w14:paraId="7D4BA538" w14:textId="77777777" w:rsidR="008F3545" w:rsidRDefault="008F3545" w:rsidP="007474F5">
            <w:pPr>
              <w:pStyle w:val="EndnotesAbbrev"/>
            </w:pPr>
            <w:r>
              <w:t>r = rule/subrule</w:t>
            </w:r>
          </w:p>
        </w:tc>
      </w:tr>
      <w:tr w:rsidR="008F3545" w14:paraId="38519E1A" w14:textId="77777777" w:rsidTr="007474F5">
        <w:tc>
          <w:tcPr>
            <w:tcW w:w="3720" w:type="dxa"/>
          </w:tcPr>
          <w:p w14:paraId="6FC73221" w14:textId="77777777" w:rsidR="008F3545" w:rsidRDefault="008F3545">
            <w:pPr>
              <w:pStyle w:val="EndnotesAbbrev"/>
              <w:ind w:left="972"/>
            </w:pPr>
            <w:r>
              <w:t>Assembly</w:t>
            </w:r>
          </w:p>
        </w:tc>
        <w:tc>
          <w:tcPr>
            <w:tcW w:w="3652" w:type="dxa"/>
          </w:tcPr>
          <w:p w14:paraId="47DB04BD" w14:textId="77777777" w:rsidR="008F3545" w:rsidRDefault="008F3545" w:rsidP="007474F5">
            <w:pPr>
              <w:pStyle w:val="EndnotesAbbrev"/>
            </w:pPr>
            <w:r>
              <w:t>reloc = relocated</w:t>
            </w:r>
          </w:p>
        </w:tc>
      </w:tr>
      <w:tr w:rsidR="008F3545" w14:paraId="151F579D" w14:textId="77777777" w:rsidTr="007474F5">
        <w:tc>
          <w:tcPr>
            <w:tcW w:w="3720" w:type="dxa"/>
          </w:tcPr>
          <w:p w14:paraId="2E2B2450" w14:textId="77777777" w:rsidR="008F3545" w:rsidRDefault="008F3545">
            <w:pPr>
              <w:pStyle w:val="EndnotesAbbrev"/>
            </w:pPr>
            <w:r>
              <w:t>div = division</w:t>
            </w:r>
          </w:p>
        </w:tc>
        <w:tc>
          <w:tcPr>
            <w:tcW w:w="3652" w:type="dxa"/>
          </w:tcPr>
          <w:p w14:paraId="481CD4DF" w14:textId="77777777" w:rsidR="008F3545" w:rsidRDefault="008F3545" w:rsidP="007474F5">
            <w:pPr>
              <w:pStyle w:val="EndnotesAbbrev"/>
            </w:pPr>
            <w:r>
              <w:t>renum = renumbered</w:t>
            </w:r>
          </w:p>
        </w:tc>
      </w:tr>
      <w:tr w:rsidR="008F3545" w14:paraId="7E1BAFF3" w14:textId="77777777" w:rsidTr="007474F5">
        <w:tc>
          <w:tcPr>
            <w:tcW w:w="3720" w:type="dxa"/>
          </w:tcPr>
          <w:p w14:paraId="6E70EB63" w14:textId="77777777" w:rsidR="008F3545" w:rsidRDefault="008F3545">
            <w:pPr>
              <w:pStyle w:val="EndnotesAbbrev"/>
            </w:pPr>
            <w:r>
              <w:t>exp = expires/expired</w:t>
            </w:r>
          </w:p>
        </w:tc>
        <w:tc>
          <w:tcPr>
            <w:tcW w:w="3652" w:type="dxa"/>
          </w:tcPr>
          <w:p w14:paraId="7D032E7F" w14:textId="77777777" w:rsidR="008F3545" w:rsidRDefault="008F3545" w:rsidP="007474F5">
            <w:pPr>
              <w:pStyle w:val="EndnotesAbbrev"/>
            </w:pPr>
            <w:r>
              <w:t>R[X] = Republication No</w:t>
            </w:r>
          </w:p>
        </w:tc>
      </w:tr>
      <w:tr w:rsidR="008F3545" w14:paraId="642E0E21" w14:textId="77777777" w:rsidTr="007474F5">
        <w:tc>
          <w:tcPr>
            <w:tcW w:w="3720" w:type="dxa"/>
          </w:tcPr>
          <w:p w14:paraId="0739FA30" w14:textId="77777777" w:rsidR="008F3545" w:rsidRDefault="008F3545">
            <w:pPr>
              <w:pStyle w:val="EndnotesAbbrev"/>
            </w:pPr>
            <w:r>
              <w:t>Gaz = gazette</w:t>
            </w:r>
          </w:p>
        </w:tc>
        <w:tc>
          <w:tcPr>
            <w:tcW w:w="3652" w:type="dxa"/>
          </w:tcPr>
          <w:p w14:paraId="563FAF1F" w14:textId="77777777" w:rsidR="008F3545" w:rsidRDefault="008F3545" w:rsidP="007474F5">
            <w:pPr>
              <w:pStyle w:val="EndnotesAbbrev"/>
            </w:pPr>
            <w:r>
              <w:t>RI = reissue</w:t>
            </w:r>
          </w:p>
        </w:tc>
      </w:tr>
      <w:tr w:rsidR="008F3545" w14:paraId="3DD94B5D" w14:textId="77777777" w:rsidTr="007474F5">
        <w:tc>
          <w:tcPr>
            <w:tcW w:w="3720" w:type="dxa"/>
          </w:tcPr>
          <w:p w14:paraId="55E0E7F8" w14:textId="77777777" w:rsidR="008F3545" w:rsidRDefault="008F3545">
            <w:pPr>
              <w:pStyle w:val="EndnotesAbbrev"/>
            </w:pPr>
            <w:r>
              <w:t>hdg = heading</w:t>
            </w:r>
          </w:p>
        </w:tc>
        <w:tc>
          <w:tcPr>
            <w:tcW w:w="3652" w:type="dxa"/>
          </w:tcPr>
          <w:p w14:paraId="30300916" w14:textId="77777777" w:rsidR="008F3545" w:rsidRDefault="008F3545" w:rsidP="007474F5">
            <w:pPr>
              <w:pStyle w:val="EndnotesAbbrev"/>
            </w:pPr>
            <w:r>
              <w:t>s = section/subsection</w:t>
            </w:r>
          </w:p>
        </w:tc>
      </w:tr>
      <w:tr w:rsidR="008F3545" w14:paraId="073E249A" w14:textId="77777777" w:rsidTr="007474F5">
        <w:tc>
          <w:tcPr>
            <w:tcW w:w="3720" w:type="dxa"/>
          </w:tcPr>
          <w:p w14:paraId="542CF55E" w14:textId="77777777" w:rsidR="008F3545" w:rsidRDefault="008F3545">
            <w:pPr>
              <w:pStyle w:val="EndnotesAbbrev"/>
            </w:pPr>
            <w:r>
              <w:t>IA = Interpretation Act 1967</w:t>
            </w:r>
          </w:p>
        </w:tc>
        <w:tc>
          <w:tcPr>
            <w:tcW w:w="3652" w:type="dxa"/>
          </w:tcPr>
          <w:p w14:paraId="5BCDF508" w14:textId="77777777" w:rsidR="008F3545" w:rsidRDefault="008F3545" w:rsidP="007474F5">
            <w:pPr>
              <w:pStyle w:val="EndnotesAbbrev"/>
            </w:pPr>
            <w:r>
              <w:t>sch = schedule</w:t>
            </w:r>
          </w:p>
        </w:tc>
      </w:tr>
      <w:tr w:rsidR="008F3545" w14:paraId="2B794653" w14:textId="77777777" w:rsidTr="007474F5">
        <w:tc>
          <w:tcPr>
            <w:tcW w:w="3720" w:type="dxa"/>
          </w:tcPr>
          <w:p w14:paraId="760EE29C" w14:textId="77777777" w:rsidR="008F3545" w:rsidRDefault="008F3545">
            <w:pPr>
              <w:pStyle w:val="EndnotesAbbrev"/>
            </w:pPr>
            <w:r>
              <w:t>ins = inserted/added</w:t>
            </w:r>
          </w:p>
        </w:tc>
        <w:tc>
          <w:tcPr>
            <w:tcW w:w="3652" w:type="dxa"/>
          </w:tcPr>
          <w:p w14:paraId="3418837E" w14:textId="77777777" w:rsidR="008F3545" w:rsidRDefault="008F3545" w:rsidP="007474F5">
            <w:pPr>
              <w:pStyle w:val="EndnotesAbbrev"/>
            </w:pPr>
            <w:r>
              <w:t>sdiv = subdivision</w:t>
            </w:r>
          </w:p>
        </w:tc>
      </w:tr>
      <w:tr w:rsidR="008F3545" w14:paraId="4E9A1F6A" w14:textId="77777777" w:rsidTr="007474F5">
        <w:tc>
          <w:tcPr>
            <w:tcW w:w="3720" w:type="dxa"/>
          </w:tcPr>
          <w:p w14:paraId="668BB7EA" w14:textId="77777777" w:rsidR="008F3545" w:rsidRDefault="008F3545">
            <w:pPr>
              <w:pStyle w:val="EndnotesAbbrev"/>
            </w:pPr>
            <w:r>
              <w:t>LA = Legislation Act 2001</w:t>
            </w:r>
          </w:p>
        </w:tc>
        <w:tc>
          <w:tcPr>
            <w:tcW w:w="3652" w:type="dxa"/>
          </w:tcPr>
          <w:p w14:paraId="191B7D14" w14:textId="77777777" w:rsidR="008F3545" w:rsidRDefault="008F3545" w:rsidP="007474F5">
            <w:pPr>
              <w:pStyle w:val="EndnotesAbbrev"/>
            </w:pPr>
            <w:r>
              <w:t>SL = Subordinate law</w:t>
            </w:r>
          </w:p>
        </w:tc>
      </w:tr>
      <w:tr w:rsidR="008F3545" w14:paraId="2C119040" w14:textId="77777777" w:rsidTr="007474F5">
        <w:tc>
          <w:tcPr>
            <w:tcW w:w="3720" w:type="dxa"/>
          </w:tcPr>
          <w:p w14:paraId="09B3F35D" w14:textId="77777777" w:rsidR="008F3545" w:rsidRDefault="008F3545">
            <w:pPr>
              <w:pStyle w:val="EndnotesAbbrev"/>
            </w:pPr>
            <w:r>
              <w:t>LR = legislation register</w:t>
            </w:r>
          </w:p>
        </w:tc>
        <w:tc>
          <w:tcPr>
            <w:tcW w:w="3652" w:type="dxa"/>
          </w:tcPr>
          <w:p w14:paraId="578BDFB2" w14:textId="77777777" w:rsidR="008F3545" w:rsidRDefault="008F3545" w:rsidP="007474F5">
            <w:pPr>
              <w:pStyle w:val="EndnotesAbbrev"/>
            </w:pPr>
            <w:r>
              <w:t>sub = substituted</w:t>
            </w:r>
          </w:p>
        </w:tc>
      </w:tr>
      <w:tr w:rsidR="008F3545" w14:paraId="7018E55E" w14:textId="77777777" w:rsidTr="007474F5">
        <w:tc>
          <w:tcPr>
            <w:tcW w:w="3720" w:type="dxa"/>
          </w:tcPr>
          <w:p w14:paraId="38D79FE6" w14:textId="77777777" w:rsidR="008F3545" w:rsidRDefault="008F3545">
            <w:pPr>
              <w:pStyle w:val="EndnotesAbbrev"/>
            </w:pPr>
            <w:r>
              <w:t>LRA = Legislation (Republication) Act 1996</w:t>
            </w:r>
          </w:p>
        </w:tc>
        <w:tc>
          <w:tcPr>
            <w:tcW w:w="3652" w:type="dxa"/>
          </w:tcPr>
          <w:p w14:paraId="431DFA52" w14:textId="77777777" w:rsidR="008F3545" w:rsidRDefault="008F3545" w:rsidP="007474F5">
            <w:pPr>
              <w:pStyle w:val="EndnotesAbbrev"/>
            </w:pPr>
            <w:r w:rsidRPr="00AF7E86">
              <w:rPr>
                <w:rStyle w:val="charUnderline"/>
              </w:rPr>
              <w:t>underlining</w:t>
            </w:r>
            <w:r>
              <w:t xml:space="preserve"> = whole or part not commenced</w:t>
            </w:r>
          </w:p>
        </w:tc>
      </w:tr>
      <w:tr w:rsidR="008F3545" w14:paraId="3A95B39E" w14:textId="77777777" w:rsidTr="007474F5">
        <w:tc>
          <w:tcPr>
            <w:tcW w:w="3720" w:type="dxa"/>
          </w:tcPr>
          <w:p w14:paraId="06242F3A" w14:textId="77777777" w:rsidR="008F3545" w:rsidRDefault="008F3545">
            <w:pPr>
              <w:pStyle w:val="EndnotesAbbrev"/>
            </w:pPr>
            <w:r>
              <w:t>mod = modified/modification</w:t>
            </w:r>
          </w:p>
        </w:tc>
        <w:tc>
          <w:tcPr>
            <w:tcW w:w="3652" w:type="dxa"/>
          </w:tcPr>
          <w:p w14:paraId="35348316" w14:textId="77777777" w:rsidR="008F3545" w:rsidRDefault="008F3545" w:rsidP="007474F5">
            <w:pPr>
              <w:pStyle w:val="EndnotesAbbrev"/>
              <w:ind w:left="1073"/>
            </w:pPr>
            <w:r>
              <w:t>or to be expired</w:t>
            </w:r>
          </w:p>
        </w:tc>
      </w:tr>
    </w:tbl>
    <w:p w14:paraId="1C1878F6" w14:textId="77777777" w:rsidR="008F3545" w:rsidRPr="00BB6F39" w:rsidRDefault="008F3545" w:rsidP="007474F5"/>
    <w:p w14:paraId="71E5308F" w14:textId="77777777" w:rsidR="008576C9" w:rsidRPr="00062A84" w:rsidRDefault="008576C9">
      <w:pPr>
        <w:pStyle w:val="Endnote20"/>
      </w:pPr>
      <w:bookmarkStart w:id="18" w:name="_Toc75526210"/>
      <w:r w:rsidRPr="00062A84">
        <w:rPr>
          <w:rStyle w:val="charTableNo"/>
        </w:rPr>
        <w:lastRenderedPageBreak/>
        <w:t>3</w:t>
      </w:r>
      <w:r>
        <w:tab/>
      </w:r>
      <w:r w:rsidRPr="00062A84">
        <w:rPr>
          <w:rStyle w:val="charTableText"/>
        </w:rPr>
        <w:t>Legislation history</w:t>
      </w:r>
      <w:bookmarkEnd w:id="18"/>
    </w:p>
    <w:p w14:paraId="0084CAD3" w14:textId="77777777" w:rsidR="00067337" w:rsidRPr="00067337" w:rsidRDefault="00067337" w:rsidP="00067337">
      <w:pPr>
        <w:pStyle w:val="NewAct"/>
      </w:pPr>
      <w:r w:rsidRPr="00067337">
        <w:t xml:space="preserve">Plastic Shopping Bags Ban Act 2010 </w:t>
      </w:r>
      <w:r>
        <w:t>A2010-49</w:t>
      </w:r>
    </w:p>
    <w:p w14:paraId="0165B149" w14:textId="77777777" w:rsidR="00067337" w:rsidRDefault="00067337" w:rsidP="00067337">
      <w:pPr>
        <w:pStyle w:val="Actdetails"/>
        <w:keepNext/>
      </w:pPr>
      <w:r>
        <w:t>notified LR 14 December 2010</w:t>
      </w:r>
    </w:p>
    <w:p w14:paraId="354EEC94" w14:textId="77777777" w:rsidR="00067337" w:rsidRDefault="00067337" w:rsidP="00067337">
      <w:pPr>
        <w:pStyle w:val="Actdetails"/>
        <w:keepNext/>
      </w:pPr>
      <w:r>
        <w:t>s 1, s 2 commenced 14 December 2010 (LA s 75 (1))</w:t>
      </w:r>
    </w:p>
    <w:p w14:paraId="2FD6AB70" w14:textId="77777777" w:rsidR="00067337" w:rsidRPr="008F3545" w:rsidRDefault="00067337" w:rsidP="00067337">
      <w:pPr>
        <w:pStyle w:val="Actdetails"/>
        <w:keepNext/>
      </w:pPr>
      <w:r w:rsidRPr="008F3545">
        <w:t>s 7</w:t>
      </w:r>
      <w:r w:rsidR="008F3545">
        <w:t xml:space="preserve"> commenced</w:t>
      </w:r>
      <w:r w:rsidRPr="008F3545">
        <w:t xml:space="preserve"> 1 November 2011 (s 2 (2))</w:t>
      </w:r>
    </w:p>
    <w:p w14:paraId="597BC5AF" w14:textId="77777777" w:rsidR="00067337" w:rsidRPr="00934631" w:rsidRDefault="00067337" w:rsidP="00067337">
      <w:pPr>
        <w:pStyle w:val="Actdetails"/>
      </w:pPr>
      <w:r>
        <w:t xml:space="preserve">remainder </w:t>
      </w:r>
      <w:r w:rsidRPr="00934631">
        <w:t>commenced 1 July</w:t>
      </w:r>
      <w:r>
        <w:t xml:space="preserve"> 2011 (s 2 (1)</w:t>
      </w:r>
      <w:r w:rsidRPr="00934631">
        <w:t>)</w:t>
      </w:r>
    </w:p>
    <w:p w14:paraId="64CE416B" w14:textId="1970ACF4" w:rsidR="00B91920" w:rsidRDefault="00B91920">
      <w:pPr>
        <w:pStyle w:val="Asamby"/>
      </w:pPr>
      <w:r>
        <w:t>as repealed by</w:t>
      </w:r>
    </w:p>
    <w:p w14:paraId="12A7C97C" w14:textId="1E979BEC" w:rsidR="00B91920" w:rsidRDefault="00980330" w:rsidP="00B91920">
      <w:pPr>
        <w:pStyle w:val="NewAct"/>
      </w:pPr>
      <w:hyperlink r:id="rId46" w:anchor="history" w:tooltip="A2021-4" w:history="1">
        <w:r w:rsidR="00B91920" w:rsidRPr="00B91920">
          <w:rPr>
            <w:rStyle w:val="charCitHyperlinkAbbrev"/>
          </w:rPr>
          <w:t>Plastic Reduction Act 2021</w:t>
        </w:r>
      </w:hyperlink>
      <w:r w:rsidR="00B91920">
        <w:t xml:space="preserve"> A2021-4 s 43</w:t>
      </w:r>
    </w:p>
    <w:p w14:paraId="7242AF44" w14:textId="63F65C5D" w:rsidR="00B91920" w:rsidRDefault="00B91920" w:rsidP="00B91920">
      <w:pPr>
        <w:pStyle w:val="Actdetails"/>
      </w:pPr>
      <w:r>
        <w:t>notified LR 8 April 2021</w:t>
      </w:r>
    </w:p>
    <w:p w14:paraId="7D4257DD" w14:textId="27C5CC6F" w:rsidR="00B91920" w:rsidRDefault="00B91920" w:rsidP="00B91920">
      <w:pPr>
        <w:pStyle w:val="Actdetails"/>
      </w:pPr>
      <w:r>
        <w:t>s 1, s 2 commenced 8 April 2021 (LA s 75 (1))</w:t>
      </w:r>
    </w:p>
    <w:p w14:paraId="6A407373" w14:textId="4D32D4FB" w:rsidR="00B91920" w:rsidRPr="00B91920" w:rsidRDefault="00B91920" w:rsidP="00B91920">
      <w:pPr>
        <w:pStyle w:val="Actdetails"/>
      </w:pPr>
      <w:r>
        <w:t>s 43 commenced 1 July 2021 (s 2)</w:t>
      </w:r>
    </w:p>
    <w:p w14:paraId="7C5BB289" w14:textId="77777777" w:rsidR="008F3545" w:rsidRPr="00062A84" w:rsidRDefault="00A34168" w:rsidP="00A34168">
      <w:pPr>
        <w:pStyle w:val="Endnote20"/>
      </w:pPr>
      <w:bookmarkStart w:id="19" w:name="_Toc75526211"/>
      <w:r w:rsidRPr="00062A84">
        <w:rPr>
          <w:rStyle w:val="charTableNo"/>
        </w:rPr>
        <w:t>4</w:t>
      </w:r>
      <w:r>
        <w:tab/>
      </w:r>
      <w:r w:rsidRPr="00062A84">
        <w:rPr>
          <w:rStyle w:val="charTableText"/>
        </w:rPr>
        <w:t>Amendment history</w:t>
      </w:r>
      <w:bookmarkEnd w:id="19"/>
    </w:p>
    <w:p w14:paraId="64DD1FC3" w14:textId="77777777" w:rsidR="008F3545" w:rsidRDefault="008F3545" w:rsidP="008F3545">
      <w:pPr>
        <w:pStyle w:val="AmdtsEntryHd"/>
        <w:rPr>
          <w:lang w:eastAsia="en-AU"/>
        </w:rPr>
      </w:pPr>
      <w:r>
        <w:rPr>
          <w:lang w:eastAsia="en-AU"/>
        </w:rPr>
        <w:t>Commencement</w:t>
      </w:r>
    </w:p>
    <w:p w14:paraId="12186E8F" w14:textId="77777777" w:rsidR="008F3545" w:rsidRDefault="008F3545" w:rsidP="008F3545">
      <w:pPr>
        <w:pStyle w:val="AmdtsEntries"/>
      </w:pPr>
      <w:r>
        <w:rPr>
          <w:lang w:eastAsia="en-AU"/>
        </w:rPr>
        <w:t>s 2</w:t>
      </w:r>
      <w:r>
        <w:rPr>
          <w:lang w:eastAsia="en-AU"/>
        </w:rPr>
        <w:tab/>
      </w:r>
      <w:r>
        <w:t>om LA s 89 (4)</w:t>
      </w:r>
    </w:p>
    <w:p w14:paraId="4E561AF2" w14:textId="77777777" w:rsidR="00A34168" w:rsidRDefault="00A34168" w:rsidP="00A34168">
      <w:pPr>
        <w:pStyle w:val="AmdtsEntryHd"/>
        <w:rPr>
          <w:lang w:eastAsia="en-AU"/>
        </w:rPr>
      </w:pPr>
      <w:r w:rsidRPr="00665F7D">
        <w:rPr>
          <w:lang w:eastAsia="en-AU"/>
        </w:rPr>
        <w:t>Review of Act</w:t>
      </w:r>
    </w:p>
    <w:p w14:paraId="58549C31" w14:textId="77777777" w:rsidR="00A34168" w:rsidRPr="006E24D8" w:rsidRDefault="00A34168" w:rsidP="00A34168">
      <w:pPr>
        <w:pStyle w:val="AmdtsEntries"/>
      </w:pPr>
      <w:r w:rsidRPr="006E24D8">
        <w:t>s 9</w:t>
      </w:r>
      <w:r w:rsidRPr="006E24D8">
        <w:tab/>
        <w:t>exp 1 July 2014 (s 9 (3))</w:t>
      </w:r>
    </w:p>
    <w:p w14:paraId="40F8DB51" w14:textId="77777777" w:rsidR="00A34168" w:rsidRDefault="00A34168" w:rsidP="00A34168">
      <w:pPr>
        <w:pStyle w:val="AmdtsEntryHd"/>
      </w:pPr>
      <w:r w:rsidRPr="00614A46">
        <w:t>Transitional—retailer to make alternative shopping bags available and display notices</w:t>
      </w:r>
    </w:p>
    <w:p w14:paraId="26029243" w14:textId="77777777" w:rsidR="00A34168" w:rsidRPr="00AD1BB7" w:rsidRDefault="00A34168" w:rsidP="00A34168">
      <w:pPr>
        <w:pStyle w:val="AmdtsEntries"/>
      </w:pPr>
      <w:r>
        <w:t>s 100</w:t>
      </w:r>
      <w:r>
        <w:tab/>
      </w:r>
      <w:r w:rsidR="00C36B20" w:rsidRPr="00AD1BB7">
        <w:rPr>
          <w:lang w:eastAsia="en-AU"/>
        </w:rPr>
        <w:t>exp 1 November 2011 (s 100 (6</w:t>
      </w:r>
      <w:r w:rsidRPr="00AD1BB7">
        <w:rPr>
          <w:lang w:eastAsia="en-AU"/>
        </w:rPr>
        <w:t>))</w:t>
      </w:r>
    </w:p>
    <w:p w14:paraId="4BB1D407" w14:textId="77777777" w:rsidR="00A34168" w:rsidRPr="00C6715F" w:rsidRDefault="00C36B20" w:rsidP="00A34168">
      <w:pPr>
        <w:pStyle w:val="AmdtsEntryHd"/>
      </w:pPr>
      <w:r w:rsidRPr="00614A46">
        <w:rPr>
          <w:lang w:val="en-US"/>
        </w:rPr>
        <w:t>Fair Trading (Consumer Affairs) Act 1973,</w:t>
      </w:r>
      <w:r w:rsidRPr="00614A46">
        <w:rPr>
          <w:lang w:val="en-US"/>
        </w:rPr>
        <w:br/>
        <w:t xml:space="preserve">Dictionary, definition of </w:t>
      </w:r>
      <w:r w:rsidRPr="00963650">
        <w:rPr>
          <w:rStyle w:val="charItals"/>
        </w:rPr>
        <w:t>fair trading legislation</w:t>
      </w:r>
      <w:r w:rsidRPr="00614A46">
        <w:rPr>
          <w:lang w:val="en-US"/>
        </w:rPr>
        <w:t>, new paragraph (da)</w:t>
      </w:r>
    </w:p>
    <w:p w14:paraId="001FF986" w14:textId="77777777" w:rsidR="00A34168" w:rsidRDefault="00C36B20" w:rsidP="00A34168">
      <w:pPr>
        <w:pStyle w:val="AmdtsEntries"/>
      </w:pPr>
      <w:r>
        <w:t>s 101</w:t>
      </w:r>
      <w:r w:rsidR="00A34168">
        <w:tab/>
        <w:t>om LA s 89 (3)</w:t>
      </w:r>
    </w:p>
    <w:p w14:paraId="65B42926" w14:textId="77777777" w:rsidR="00D84A0F" w:rsidRPr="00D84A0F" w:rsidRDefault="00D84A0F" w:rsidP="00D84A0F">
      <w:pPr>
        <w:pStyle w:val="PageBreak"/>
      </w:pPr>
      <w:r w:rsidRPr="00D84A0F">
        <w:br w:type="page"/>
      </w:r>
    </w:p>
    <w:p w14:paraId="4B9B7BBC" w14:textId="77777777" w:rsidR="00F3162C" w:rsidRPr="00062A84" w:rsidRDefault="00F3162C">
      <w:pPr>
        <w:pStyle w:val="Endnote20"/>
      </w:pPr>
      <w:bookmarkStart w:id="20" w:name="_Toc75526212"/>
      <w:r w:rsidRPr="00062A84">
        <w:rPr>
          <w:rStyle w:val="charTableNo"/>
        </w:rPr>
        <w:lastRenderedPageBreak/>
        <w:t>5</w:t>
      </w:r>
      <w:r>
        <w:tab/>
      </w:r>
      <w:r w:rsidRPr="00062A84">
        <w:rPr>
          <w:rStyle w:val="charTableText"/>
        </w:rPr>
        <w:t>Earlier republications</w:t>
      </w:r>
      <w:bookmarkEnd w:id="20"/>
    </w:p>
    <w:p w14:paraId="26E6B6DC" w14:textId="77777777" w:rsidR="00F3162C" w:rsidRDefault="00F3162C">
      <w:pPr>
        <w:pStyle w:val="EndNoteTextPub"/>
      </w:pPr>
      <w:r>
        <w:t xml:space="preserve">Some earlier republications were not numbered. The number in column 1 refers to the publication order.  </w:t>
      </w:r>
    </w:p>
    <w:p w14:paraId="7C01EE69" w14:textId="77777777" w:rsidR="00F3162C" w:rsidRDefault="00F3162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241FD6" w14:textId="77777777" w:rsidR="00F3162C" w:rsidRDefault="00F3162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3162C" w14:paraId="2AF7AFB6" w14:textId="77777777">
        <w:trPr>
          <w:tblHeader/>
        </w:trPr>
        <w:tc>
          <w:tcPr>
            <w:tcW w:w="1576" w:type="dxa"/>
            <w:tcBorders>
              <w:bottom w:val="single" w:sz="4" w:space="0" w:color="auto"/>
            </w:tcBorders>
          </w:tcPr>
          <w:p w14:paraId="11E651F3" w14:textId="77777777" w:rsidR="00F3162C" w:rsidRDefault="00F3162C">
            <w:pPr>
              <w:pStyle w:val="EarlierRepubHdg"/>
            </w:pPr>
            <w:r>
              <w:t>Republication No and date</w:t>
            </w:r>
          </w:p>
        </w:tc>
        <w:tc>
          <w:tcPr>
            <w:tcW w:w="1681" w:type="dxa"/>
            <w:tcBorders>
              <w:bottom w:val="single" w:sz="4" w:space="0" w:color="auto"/>
            </w:tcBorders>
          </w:tcPr>
          <w:p w14:paraId="4BE29ED5" w14:textId="77777777" w:rsidR="00F3162C" w:rsidRDefault="00F3162C">
            <w:pPr>
              <w:pStyle w:val="EarlierRepubHdg"/>
            </w:pPr>
            <w:r>
              <w:t>Effective</w:t>
            </w:r>
          </w:p>
        </w:tc>
        <w:tc>
          <w:tcPr>
            <w:tcW w:w="1783" w:type="dxa"/>
            <w:tcBorders>
              <w:bottom w:val="single" w:sz="4" w:space="0" w:color="auto"/>
            </w:tcBorders>
          </w:tcPr>
          <w:p w14:paraId="4FF43D20" w14:textId="77777777" w:rsidR="00F3162C" w:rsidRDefault="00F3162C">
            <w:pPr>
              <w:pStyle w:val="EarlierRepubHdg"/>
            </w:pPr>
            <w:r>
              <w:t>Last amendment made by</w:t>
            </w:r>
          </w:p>
        </w:tc>
        <w:tc>
          <w:tcPr>
            <w:tcW w:w="1783" w:type="dxa"/>
            <w:tcBorders>
              <w:bottom w:val="single" w:sz="4" w:space="0" w:color="auto"/>
            </w:tcBorders>
          </w:tcPr>
          <w:p w14:paraId="67D9D61B" w14:textId="77777777" w:rsidR="00F3162C" w:rsidRDefault="00F3162C">
            <w:pPr>
              <w:pStyle w:val="EarlierRepubHdg"/>
            </w:pPr>
            <w:r>
              <w:t>Republication for</w:t>
            </w:r>
          </w:p>
        </w:tc>
      </w:tr>
      <w:tr w:rsidR="00F3162C" w14:paraId="467D4567" w14:textId="77777777">
        <w:tc>
          <w:tcPr>
            <w:tcW w:w="1576" w:type="dxa"/>
            <w:tcBorders>
              <w:top w:val="single" w:sz="4" w:space="0" w:color="auto"/>
              <w:bottom w:val="single" w:sz="4" w:space="0" w:color="auto"/>
            </w:tcBorders>
          </w:tcPr>
          <w:p w14:paraId="7B1CB427" w14:textId="77777777" w:rsidR="00F3162C" w:rsidRDefault="00F3162C">
            <w:pPr>
              <w:pStyle w:val="EarlierRepubEntries"/>
            </w:pPr>
            <w:r>
              <w:t>R1</w:t>
            </w:r>
            <w:r>
              <w:br/>
              <w:t>1 July 2011</w:t>
            </w:r>
          </w:p>
        </w:tc>
        <w:tc>
          <w:tcPr>
            <w:tcW w:w="1681" w:type="dxa"/>
            <w:tcBorders>
              <w:top w:val="single" w:sz="4" w:space="0" w:color="auto"/>
              <w:bottom w:val="single" w:sz="4" w:space="0" w:color="auto"/>
            </w:tcBorders>
          </w:tcPr>
          <w:p w14:paraId="1738309C" w14:textId="77777777" w:rsidR="00F3162C" w:rsidRDefault="00F3162C">
            <w:pPr>
              <w:pStyle w:val="EarlierRepubEntries"/>
            </w:pPr>
            <w:r>
              <w:t>1 July 2011–</w:t>
            </w:r>
            <w:r>
              <w:br/>
              <w:t>31 Oct 2011</w:t>
            </w:r>
          </w:p>
        </w:tc>
        <w:tc>
          <w:tcPr>
            <w:tcW w:w="1783" w:type="dxa"/>
            <w:tcBorders>
              <w:top w:val="single" w:sz="4" w:space="0" w:color="auto"/>
              <w:bottom w:val="single" w:sz="4" w:space="0" w:color="auto"/>
            </w:tcBorders>
          </w:tcPr>
          <w:p w14:paraId="61AD8EA3" w14:textId="77777777" w:rsidR="00F3162C" w:rsidRDefault="00F3162C">
            <w:pPr>
              <w:pStyle w:val="EarlierRepubEntries"/>
            </w:pPr>
            <w:r>
              <w:t>not amended</w:t>
            </w:r>
          </w:p>
        </w:tc>
        <w:tc>
          <w:tcPr>
            <w:tcW w:w="1783" w:type="dxa"/>
            <w:tcBorders>
              <w:top w:val="single" w:sz="4" w:space="0" w:color="auto"/>
              <w:bottom w:val="single" w:sz="4" w:space="0" w:color="auto"/>
            </w:tcBorders>
          </w:tcPr>
          <w:p w14:paraId="5A45E55F" w14:textId="77777777" w:rsidR="00F3162C" w:rsidRDefault="00F3162C">
            <w:pPr>
              <w:pStyle w:val="EarlierRepubEntries"/>
            </w:pPr>
            <w:r>
              <w:t>new Act</w:t>
            </w:r>
          </w:p>
        </w:tc>
      </w:tr>
      <w:tr w:rsidR="007474F5" w14:paraId="1E8C0F80" w14:textId="77777777">
        <w:tc>
          <w:tcPr>
            <w:tcW w:w="1576" w:type="dxa"/>
            <w:tcBorders>
              <w:top w:val="single" w:sz="4" w:space="0" w:color="auto"/>
              <w:bottom w:val="single" w:sz="4" w:space="0" w:color="auto"/>
            </w:tcBorders>
          </w:tcPr>
          <w:p w14:paraId="4EDC5CBB" w14:textId="77777777" w:rsidR="007474F5" w:rsidRDefault="007474F5">
            <w:pPr>
              <w:pStyle w:val="EarlierRepubEntries"/>
            </w:pPr>
            <w:r>
              <w:t>R2</w:t>
            </w:r>
            <w:r>
              <w:br/>
              <w:t>1 Nov 2011</w:t>
            </w:r>
          </w:p>
        </w:tc>
        <w:tc>
          <w:tcPr>
            <w:tcW w:w="1681" w:type="dxa"/>
            <w:tcBorders>
              <w:top w:val="single" w:sz="4" w:space="0" w:color="auto"/>
              <w:bottom w:val="single" w:sz="4" w:space="0" w:color="auto"/>
            </w:tcBorders>
          </w:tcPr>
          <w:p w14:paraId="76DE4361" w14:textId="77777777" w:rsidR="007474F5" w:rsidRDefault="007474F5">
            <w:pPr>
              <w:pStyle w:val="EarlierRepubEntries"/>
            </w:pPr>
            <w:r>
              <w:t>1 Nov 2011–</w:t>
            </w:r>
            <w:r>
              <w:br/>
              <w:t>1 July 2014</w:t>
            </w:r>
          </w:p>
        </w:tc>
        <w:tc>
          <w:tcPr>
            <w:tcW w:w="1783" w:type="dxa"/>
            <w:tcBorders>
              <w:top w:val="single" w:sz="4" w:space="0" w:color="auto"/>
              <w:bottom w:val="single" w:sz="4" w:space="0" w:color="auto"/>
            </w:tcBorders>
          </w:tcPr>
          <w:p w14:paraId="47CBCB16" w14:textId="77777777" w:rsidR="007474F5" w:rsidRDefault="007474F5">
            <w:pPr>
              <w:pStyle w:val="EarlierRepubEntries"/>
            </w:pPr>
            <w:r>
              <w:t>not amended</w:t>
            </w:r>
          </w:p>
        </w:tc>
        <w:tc>
          <w:tcPr>
            <w:tcW w:w="1783" w:type="dxa"/>
            <w:tcBorders>
              <w:top w:val="single" w:sz="4" w:space="0" w:color="auto"/>
              <w:bottom w:val="single" w:sz="4" w:space="0" w:color="auto"/>
            </w:tcBorders>
          </w:tcPr>
          <w:p w14:paraId="703AE5BA" w14:textId="77777777" w:rsidR="007474F5" w:rsidRDefault="007474F5">
            <w:pPr>
              <w:pStyle w:val="EarlierRepubEntries"/>
            </w:pPr>
            <w:r>
              <w:t>commenced provision and expiry of transitional provision (s 100)</w:t>
            </w:r>
          </w:p>
        </w:tc>
      </w:tr>
      <w:tr w:rsidR="00062A84" w14:paraId="0312A768" w14:textId="77777777">
        <w:tc>
          <w:tcPr>
            <w:tcW w:w="1576" w:type="dxa"/>
            <w:tcBorders>
              <w:top w:val="single" w:sz="4" w:space="0" w:color="auto"/>
              <w:bottom w:val="single" w:sz="4" w:space="0" w:color="auto"/>
            </w:tcBorders>
          </w:tcPr>
          <w:p w14:paraId="212FD2C2" w14:textId="23509F3B" w:rsidR="00062A84" w:rsidRDefault="00062A84">
            <w:pPr>
              <w:pStyle w:val="EarlierRepubEntries"/>
            </w:pPr>
            <w:r>
              <w:t>R3</w:t>
            </w:r>
            <w:r>
              <w:br/>
              <w:t>2 July 2014</w:t>
            </w:r>
          </w:p>
        </w:tc>
        <w:tc>
          <w:tcPr>
            <w:tcW w:w="1681" w:type="dxa"/>
            <w:tcBorders>
              <w:top w:val="single" w:sz="4" w:space="0" w:color="auto"/>
              <w:bottom w:val="single" w:sz="4" w:space="0" w:color="auto"/>
            </w:tcBorders>
          </w:tcPr>
          <w:p w14:paraId="42B52C0D" w14:textId="2707FFCC" w:rsidR="00062A84" w:rsidRDefault="00062A84">
            <w:pPr>
              <w:pStyle w:val="EarlierRepubEntries"/>
            </w:pPr>
            <w:r>
              <w:t>2 July 2014–</w:t>
            </w:r>
            <w:r>
              <w:br/>
              <w:t>30 June 2021</w:t>
            </w:r>
          </w:p>
        </w:tc>
        <w:tc>
          <w:tcPr>
            <w:tcW w:w="1783" w:type="dxa"/>
            <w:tcBorders>
              <w:top w:val="single" w:sz="4" w:space="0" w:color="auto"/>
              <w:bottom w:val="single" w:sz="4" w:space="0" w:color="auto"/>
            </w:tcBorders>
          </w:tcPr>
          <w:p w14:paraId="3B67C4D1" w14:textId="3A3130D1" w:rsidR="00062A84" w:rsidRDefault="00062A84">
            <w:pPr>
              <w:pStyle w:val="EarlierRepubEntries"/>
            </w:pPr>
            <w:r>
              <w:t>not amended</w:t>
            </w:r>
          </w:p>
        </w:tc>
        <w:tc>
          <w:tcPr>
            <w:tcW w:w="1783" w:type="dxa"/>
            <w:tcBorders>
              <w:top w:val="single" w:sz="4" w:space="0" w:color="auto"/>
              <w:bottom w:val="single" w:sz="4" w:space="0" w:color="auto"/>
            </w:tcBorders>
          </w:tcPr>
          <w:p w14:paraId="16F65474" w14:textId="004A5B09" w:rsidR="00062A84" w:rsidRDefault="00062A84">
            <w:pPr>
              <w:pStyle w:val="EarlierRepubEntries"/>
            </w:pPr>
            <w:r>
              <w:t>expiry of provision (s 9)</w:t>
            </w:r>
          </w:p>
        </w:tc>
      </w:tr>
    </w:tbl>
    <w:p w14:paraId="7E3B6FF2" w14:textId="77777777" w:rsidR="00D84A0F" w:rsidRPr="00062A84" w:rsidRDefault="00D84A0F" w:rsidP="007474F5">
      <w:pPr>
        <w:pStyle w:val="Endnote20"/>
      </w:pPr>
      <w:bookmarkStart w:id="21" w:name="_Toc75526213"/>
      <w:r w:rsidRPr="00062A84">
        <w:rPr>
          <w:rStyle w:val="charTableNo"/>
        </w:rPr>
        <w:t>6</w:t>
      </w:r>
      <w:r w:rsidRPr="00217CE1">
        <w:tab/>
      </w:r>
      <w:r w:rsidRPr="00062A84">
        <w:rPr>
          <w:rStyle w:val="charTableText"/>
        </w:rPr>
        <w:t>Expired transitional or validating provisions</w:t>
      </w:r>
      <w:bookmarkEnd w:id="21"/>
    </w:p>
    <w:p w14:paraId="49429DEF" w14:textId="39457677" w:rsidR="00D84A0F" w:rsidRDefault="00D84A0F" w:rsidP="007474F5">
      <w:pPr>
        <w:pStyle w:val="EndNoteTextPub"/>
      </w:pPr>
      <w:r w:rsidRPr="00600F19">
        <w:t>This Act may be affected by transitional or validating provisions that have expired.  The expiry does not affect any continuing operation of the provisions (s</w:t>
      </w:r>
      <w:r>
        <w:t xml:space="preserve">ee </w:t>
      </w:r>
      <w:hyperlink r:id="rId47" w:tooltip="A2001-14" w:history="1">
        <w:r w:rsidR="00AF7E86" w:rsidRPr="00AF7E86">
          <w:rPr>
            <w:rStyle w:val="charCitHyperlinkItal"/>
          </w:rPr>
          <w:t>Legislation Act 2001</w:t>
        </w:r>
      </w:hyperlink>
      <w:r>
        <w:t>, s 88 (1)).</w:t>
      </w:r>
    </w:p>
    <w:p w14:paraId="1BB1BFF4" w14:textId="77777777" w:rsidR="00D84A0F" w:rsidRDefault="00D84A0F" w:rsidP="007474F5">
      <w:pPr>
        <w:pStyle w:val="EndNoteTextPub"/>
        <w:spacing w:before="120"/>
      </w:pPr>
      <w:r>
        <w:t>Expired provisions are removed from the republished law when the expiry takes effect and are listed in the amendment history using the abbreviation ‘exp’ followed by the date of the expiry.</w:t>
      </w:r>
    </w:p>
    <w:p w14:paraId="0D1DBD39" w14:textId="77777777" w:rsidR="00D84A0F" w:rsidRDefault="00D84A0F" w:rsidP="007474F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181EB63" w14:textId="77777777" w:rsidR="00062A84" w:rsidRDefault="00062A84" w:rsidP="00062A84">
      <w:pPr>
        <w:pStyle w:val="05EndNote"/>
        <w:sectPr w:rsidR="00062A84" w:rsidSect="00062A84">
          <w:headerReference w:type="even" r:id="rId48"/>
          <w:headerReference w:type="default" r:id="rId49"/>
          <w:footerReference w:type="even" r:id="rId50"/>
          <w:footerReference w:type="default" r:id="rId51"/>
          <w:pgSz w:w="11907" w:h="16839" w:code="9"/>
          <w:pgMar w:top="3000" w:right="1900" w:bottom="2500" w:left="2300" w:header="2480" w:footer="2100" w:gutter="0"/>
          <w:cols w:space="720"/>
          <w:docGrid w:linePitch="326"/>
        </w:sectPr>
      </w:pPr>
    </w:p>
    <w:p w14:paraId="5F03EF2C" w14:textId="77777777" w:rsidR="002F5F44" w:rsidRDefault="002F5F44"/>
    <w:p w14:paraId="34FB5B01" w14:textId="77777777" w:rsidR="002F5F44" w:rsidRDefault="002F5F44"/>
    <w:p w14:paraId="6AC4CD2D" w14:textId="77777777" w:rsidR="008576C9" w:rsidRDefault="008576C9">
      <w:pPr>
        <w:rPr>
          <w:color w:val="000000"/>
          <w:sz w:val="22"/>
        </w:rPr>
      </w:pPr>
    </w:p>
    <w:p w14:paraId="1B0027BE" w14:textId="47477376" w:rsidR="008576C9" w:rsidRDefault="008576C9">
      <w:pPr>
        <w:rPr>
          <w:color w:val="000000"/>
          <w:sz w:val="22"/>
        </w:rPr>
      </w:pPr>
      <w:r>
        <w:rPr>
          <w:color w:val="000000"/>
          <w:sz w:val="22"/>
        </w:rPr>
        <w:t xml:space="preserve">©  Australian Capital Territory </w:t>
      </w:r>
      <w:r w:rsidR="00062A84">
        <w:rPr>
          <w:noProof/>
          <w:color w:val="000000"/>
          <w:sz w:val="22"/>
        </w:rPr>
        <w:t>2021</w:t>
      </w:r>
    </w:p>
    <w:p w14:paraId="7001692E" w14:textId="77777777" w:rsidR="008576C9" w:rsidRDefault="008576C9">
      <w:pPr>
        <w:rPr>
          <w:color w:val="000000"/>
          <w:sz w:val="22"/>
        </w:rPr>
      </w:pPr>
    </w:p>
    <w:p w14:paraId="012CFCA8" w14:textId="77777777" w:rsidR="008576C9" w:rsidRDefault="008576C9"/>
    <w:p w14:paraId="35E55EB9" w14:textId="77777777" w:rsidR="008576C9" w:rsidRDefault="008576C9">
      <w:pPr>
        <w:pStyle w:val="06Copyright"/>
        <w:sectPr w:rsidR="008576C9" w:rsidSect="008576C9">
          <w:headerReference w:type="even" r:id="rId52"/>
          <w:headerReference w:type="default" r:id="rId53"/>
          <w:footerReference w:type="even" r:id="rId54"/>
          <w:footerReference w:type="default" r:id="rId55"/>
          <w:headerReference w:type="first" r:id="rId56"/>
          <w:footerReference w:type="first" r:id="rId57"/>
          <w:type w:val="continuous"/>
          <w:pgSz w:w="11907" w:h="16839" w:code="9"/>
          <w:pgMar w:top="3000" w:right="1900" w:bottom="2500" w:left="2300" w:header="2480" w:footer="2100" w:gutter="0"/>
          <w:pgNumType w:fmt="lowerRoman"/>
          <w:cols w:space="720"/>
          <w:titlePg/>
          <w:docGrid w:linePitch="326"/>
        </w:sectPr>
      </w:pPr>
    </w:p>
    <w:p w14:paraId="3B6FA0B2" w14:textId="77777777" w:rsidR="008576C9" w:rsidRPr="000D13D8" w:rsidRDefault="008576C9" w:rsidP="00067337"/>
    <w:sectPr w:rsidR="008576C9" w:rsidRPr="000D13D8" w:rsidSect="008576C9">
      <w:headerReference w:type="first" r:id="rId58"/>
      <w:footerReference w:type="first" r:id="rId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C6009D" w14:textId="77777777" w:rsidR="008A741F" w:rsidRDefault="008A741F">
      <w:r>
        <w:separator/>
      </w:r>
    </w:p>
  </w:endnote>
  <w:endnote w:type="continuationSeparator" w:id="0">
    <w:p w14:paraId="4046E3A3" w14:textId="77777777" w:rsidR="008A741F" w:rsidRDefault="008A7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AAAA0F" w14:textId="67FA4401" w:rsidR="008E69E1" w:rsidRPr="00980330" w:rsidRDefault="00980330" w:rsidP="00980330">
    <w:pPr>
      <w:pStyle w:val="Footer"/>
      <w:jc w:val="center"/>
      <w:rPr>
        <w:rFonts w:cs="Arial"/>
        <w:sz w:val="14"/>
      </w:rPr>
    </w:pPr>
    <w:r w:rsidRPr="009803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C3A33" w14:textId="7D560492" w:rsidR="008A741F" w:rsidRPr="00980330" w:rsidRDefault="008A741F" w:rsidP="00980330">
    <w:pPr>
      <w:pStyle w:val="Footer"/>
      <w:jc w:val="center"/>
      <w:rPr>
        <w:rFonts w:cs="Arial"/>
        <w:sz w:val="14"/>
      </w:rPr>
    </w:pPr>
    <w:r w:rsidRPr="00980330">
      <w:rPr>
        <w:rFonts w:cs="Arial"/>
        <w:sz w:val="14"/>
      </w:rPr>
      <w:fldChar w:fldCharType="begin"/>
    </w:r>
    <w:r w:rsidRPr="00980330">
      <w:rPr>
        <w:rFonts w:cs="Arial"/>
        <w:sz w:val="14"/>
      </w:rPr>
      <w:instrText xml:space="preserve"> DOCPROPERTY "Status" </w:instrText>
    </w:r>
    <w:r w:rsidRPr="00980330">
      <w:rPr>
        <w:rFonts w:cs="Arial"/>
        <w:sz w:val="14"/>
      </w:rPr>
      <w:fldChar w:fldCharType="separate"/>
    </w:r>
    <w:r w:rsidR="00E56FE5" w:rsidRPr="00980330">
      <w:rPr>
        <w:rFonts w:cs="Arial"/>
        <w:sz w:val="14"/>
      </w:rPr>
      <w:t xml:space="preserve"> </w:t>
    </w:r>
    <w:r w:rsidRPr="00980330">
      <w:rPr>
        <w:rFonts w:cs="Arial"/>
        <w:sz w:val="14"/>
      </w:rPr>
      <w:fldChar w:fldCharType="end"/>
    </w:r>
    <w:r w:rsidRPr="00980330">
      <w:rPr>
        <w:rFonts w:cs="Arial"/>
        <w:sz w:val="14"/>
      </w:rPr>
      <w:fldChar w:fldCharType="begin"/>
    </w:r>
    <w:r w:rsidRPr="00980330">
      <w:rPr>
        <w:rFonts w:cs="Arial"/>
        <w:sz w:val="14"/>
      </w:rPr>
      <w:instrText xml:space="preserve"> COMMENTS  \* MERGEFORMAT </w:instrText>
    </w:r>
    <w:r w:rsidRPr="00980330">
      <w:rPr>
        <w:rFonts w:cs="Arial"/>
        <w:sz w:val="14"/>
      </w:rPr>
      <w:fldChar w:fldCharType="end"/>
    </w:r>
    <w:r w:rsidR="00980330" w:rsidRPr="009803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E512A" w14:textId="1E5350F8" w:rsidR="008E69E1" w:rsidRPr="00980330" w:rsidRDefault="00980330" w:rsidP="00980330">
    <w:pPr>
      <w:pStyle w:val="Footer"/>
      <w:jc w:val="center"/>
      <w:rPr>
        <w:rFonts w:cs="Arial"/>
        <w:sz w:val="14"/>
      </w:rPr>
    </w:pPr>
    <w:r w:rsidRPr="009803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CDCBC"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741F" w14:paraId="228AFF9B" w14:textId="77777777">
      <w:tc>
        <w:tcPr>
          <w:tcW w:w="846" w:type="pct"/>
        </w:tcPr>
        <w:p w14:paraId="3E0CC3E8" w14:textId="77777777" w:rsidR="008A741F" w:rsidRDefault="008A74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AC46A2F" w14:textId="28ECE042"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2C2A4AD1" w14:textId="724D996D" w:rsidR="008A741F" w:rsidRDefault="00980330">
          <w:pPr>
            <w:pStyle w:val="FooterInfoCentre"/>
          </w:pPr>
          <w:r>
            <w:fldChar w:fldCharType="begin"/>
          </w:r>
          <w:r>
            <w:instrText xml:space="preserve"> DOCPROPERTY "Eff"  </w:instrText>
          </w:r>
          <w:r>
            <w:fldChar w:fldCharType="separate"/>
          </w:r>
          <w:r w:rsidR="00E56FE5">
            <w:t xml:space="preserve">Effective:  </w:t>
          </w:r>
          <w:r>
            <w:fldChar w:fldCharType="end"/>
          </w:r>
          <w:r>
            <w:fldChar w:fldCharType="begin"/>
          </w:r>
          <w:r>
            <w:instrText xml:space="preserve"> DOCPROPERTY "StartDt"   </w:instrText>
          </w:r>
          <w:r>
            <w:fldChar w:fldCharType="separate"/>
          </w:r>
          <w:r w:rsidR="00E56FE5">
            <w:t>01/07/21</w:t>
          </w:r>
          <w:r>
            <w:fldChar w:fldCharType="end"/>
          </w:r>
          <w:r>
            <w:fldChar w:fldCharType="begin"/>
          </w:r>
          <w:r>
            <w:instrText xml:space="preserve"> DOCPROPERTY "EndDt"  </w:instrText>
          </w:r>
          <w:r>
            <w:fldChar w:fldCharType="separate"/>
          </w:r>
          <w:r w:rsidR="00E56FE5">
            <w:t xml:space="preserve"> </w:t>
          </w:r>
          <w:r>
            <w:fldChar w:fldCharType="end"/>
          </w:r>
        </w:p>
      </w:tc>
      <w:tc>
        <w:tcPr>
          <w:tcW w:w="1061" w:type="pct"/>
        </w:tcPr>
        <w:p w14:paraId="6D85012D" w14:textId="7C97B455" w:rsidR="008A741F" w:rsidRDefault="00980330">
          <w:pPr>
            <w:pStyle w:val="Footer"/>
            <w:jc w:val="right"/>
          </w:pPr>
          <w:r>
            <w:fldChar w:fldCharType="begin"/>
          </w:r>
          <w:r>
            <w:instrText xml:space="preserve"> DOCPROPERTY "Category"  </w:instrText>
          </w:r>
          <w:r>
            <w:fldChar w:fldCharType="separate"/>
          </w:r>
          <w:r w:rsidR="00E56FE5">
            <w:t>R4</w:t>
          </w:r>
          <w:r>
            <w:fldChar w:fldCharType="end"/>
          </w:r>
          <w:r w:rsidR="008A741F">
            <w:br/>
          </w:r>
          <w:r>
            <w:fldChar w:fldCharType="begin"/>
          </w:r>
          <w:r>
            <w:instrText xml:space="preserve"> DOCPROPERTY "RepubDt"  </w:instrText>
          </w:r>
          <w:r>
            <w:fldChar w:fldCharType="separate"/>
          </w:r>
          <w:r w:rsidR="00E56FE5">
            <w:t>01/07/21</w:t>
          </w:r>
          <w:r>
            <w:fldChar w:fldCharType="end"/>
          </w:r>
        </w:p>
      </w:tc>
    </w:tr>
  </w:tbl>
  <w:p w14:paraId="497C9248" w14:textId="1279B112"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FDE582"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41F" w14:paraId="448F976E" w14:textId="77777777">
      <w:tc>
        <w:tcPr>
          <w:tcW w:w="1061" w:type="pct"/>
        </w:tcPr>
        <w:p w14:paraId="1A5A5B95" w14:textId="29F667F7" w:rsidR="008A741F" w:rsidRDefault="00980330">
          <w:pPr>
            <w:pStyle w:val="Footer"/>
          </w:pPr>
          <w:r>
            <w:fldChar w:fldCharType="begin"/>
          </w:r>
          <w:r>
            <w:instrText xml:space="preserve"> DOCPROPERTY "Category"  </w:instrText>
          </w:r>
          <w:r>
            <w:fldChar w:fldCharType="separate"/>
          </w:r>
          <w:r w:rsidR="00E56FE5">
            <w:t>R4</w:t>
          </w:r>
          <w:r>
            <w:fldChar w:fldCharType="end"/>
          </w:r>
          <w:r w:rsidR="008A741F">
            <w:br/>
          </w:r>
          <w:r>
            <w:fldChar w:fldCharType="begin"/>
          </w:r>
          <w:r>
            <w:instrText xml:space="preserve"> DOCPROPERTY "RepubDt"  </w:instrText>
          </w:r>
          <w:r>
            <w:fldChar w:fldCharType="separate"/>
          </w:r>
          <w:r w:rsidR="00E56FE5">
            <w:t>01/07/21</w:t>
          </w:r>
          <w:r>
            <w:fldChar w:fldCharType="end"/>
          </w:r>
        </w:p>
      </w:tc>
      <w:tc>
        <w:tcPr>
          <w:tcW w:w="3093" w:type="pct"/>
        </w:tcPr>
        <w:p w14:paraId="1778352E" w14:textId="3E5E194A"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799CD536" w14:textId="7DA6B99F" w:rsidR="008A741F" w:rsidRDefault="00980330">
          <w:pPr>
            <w:pStyle w:val="FooterInfoCentre"/>
          </w:pPr>
          <w:r>
            <w:fldChar w:fldCharType="begin"/>
          </w:r>
          <w:r>
            <w:instrText xml:space="preserve"> DOCPROPERTY "Eff"  </w:instrText>
          </w:r>
          <w:r>
            <w:fldChar w:fldCharType="separate"/>
          </w:r>
          <w:r w:rsidR="00E56FE5">
            <w:t xml:space="preserve">Effective:  </w:t>
          </w:r>
          <w:r>
            <w:fldChar w:fldCharType="end"/>
          </w:r>
          <w:r>
            <w:fldChar w:fldCharType="begin"/>
          </w:r>
          <w:r>
            <w:instrText xml:space="preserve"> DOCPROPERTY "StartDt"  </w:instrText>
          </w:r>
          <w:r>
            <w:fldChar w:fldCharType="separate"/>
          </w:r>
          <w:r w:rsidR="00E56FE5">
            <w:t>01/07/21</w:t>
          </w:r>
          <w:r>
            <w:fldChar w:fldCharType="end"/>
          </w:r>
          <w:r>
            <w:fldChar w:fldCharType="begin"/>
          </w:r>
          <w:r>
            <w:instrText xml:space="preserve"> DOCPROPERTY "EndDt"  </w:instrText>
          </w:r>
          <w:r>
            <w:fldChar w:fldCharType="separate"/>
          </w:r>
          <w:r w:rsidR="00E56FE5">
            <w:t xml:space="preserve"> </w:t>
          </w:r>
          <w:r>
            <w:fldChar w:fldCharType="end"/>
          </w:r>
        </w:p>
      </w:tc>
      <w:tc>
        <w:tcPr>
          <w:tcW w:w="846" w:type="pct"/>
        </w:tcPr>
        <w:p w14:paraId="10AC7EF8" w14:textId="77777777" w:rsidR="008A741F" w:rsidRDefault="008A74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B13EA9" w14:textId="0651FD93"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0BC9A"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41F" w14:paraId="62A8B833" w14:textId="77777777">
      <w:tc>
        <w:tcPr>
          <w:tcW w:w="1061" w:type="pct"/>
        </w:tcPr>
        <w:p w14:paraId="1DE04D1E" w14:textId="49541619" w:rsidR="008A741F" w:rsidRDefault="00980330">
          <w:pPr>
            <w:pStyle w:val="Footer"/>
          </w:pPr>
          <w:r>
            <w:fldChar w:fldCharType="begin"/>
          </w:r>
          <w:r>
            <w:instrText xml:space="preserve"> DOCPROPERTY "Category"  </w:instrText>
          </w:r>
          <w:r>
            <w:fldChar w:fldCharType="separate"/>
          </w:r>
          <w:r w:rsidR="00E56FE5">
            <w:t>R4</w:t>
          </w:r>
          <w:r>
            <w:fldChar w:fldCharType="end"/>
          </w:r>
          <w:r w:rsidR="008A741F">
            <w:br/>
          </w:r>
          <w:r>
            <w:fldChar w:fldCharType="begin"/>
          </w:r>
          <w:r>
            <w:instrText xml:space="preserve"> DOCPROPERTY "RepubDt"  </w:instrText>
          </w:r>
          <w:r>
            <w:fldChar w:fldCharType="separate"/>
          </w:r>
          <w:r w:rsidR="00E56FE5">
            <w:t>01/07/21</w:t>
          </w:r>
          <w:r>
            <w:fldChar w:fldCharType="end"/>
          </w:r>
        </w:p>
      </w:tc>
      <w:tc>
        <w:tcPr>
          <w:tcW w:w="3093" w:type="pct"/>
        </w:tcPr>
        <w:p w14:paraId="40FB4467" w14:textId="1C8EC171"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027BE85B" w14:textId="353DB469" w:rsidR="008A741F" w:rsidRDefault="00980330">
          <w:pPr>
            <w:pStyle w:val="FooterInfoCentre"/>
          </w:pPr>
          <w:r>
            <w:fldChar w:fldCharType="begin"/>
          </w:r>
          <w:r>
            <w:instrText xml:space="preserve"> DOCPROPERTY "Eff"  </w:instrText>
          </w:r>
          <w:r>
            <w:fldChar w:fldCharType="separate"/>
          </w:r>
          <w:r w:rsidR="00E56FE5">
            <w:t xml:space="preserve">Effective:  </w:t>
          </w:r>
          <w:r>
            <w:fldChar w:fldCharType="end"/>
          </w:r>
          <w:r>
            <w:fldChar w:fldCharType="begin"/>
          </w:r>
          <w:r>
            <w:instrText xml:space="preserve"> DOCPROPERTY "StartDt"   </w:instrText>
          </w:r>
          <w:r>
            <w:fldChar w:fldCharType="separate"/>
          </w:r>
          <w:r w:rsidR="00E56FE5">
            <w:t>01/07/21</w:t>
          </w:r>
          <w:r>
            <w:fldChar w:fldCharType="end"/>
          </w:r>
          <w:r>
            <w:fldChar w:fldCharType="begin"/>
          </w:r>
          <w:r>
            <w:instrText xml:space="preserve"> DOCPROPERTY "EndDt"  </w:instrText>
          </w:r>
          <w:r>
            <w:fldChar w:fldCharType="separate"/>
          </w:r>
          <w:r w:rsidR="00E56FE5">
            <w:t xml:space="preserve"> </w:t>
          </w:r>
          <w:r>
            <w:fldChar w:fldCharType="end"/>
          </w:r>
        </w:p>
      </w:tc>
      <w:tc>
        <w:tcPr>
          <w:tcW w:w="846" w:type="pct"/>
        </w:tcPr>
        <w:p w14:paraId="668DA2BA" w14:textId="77777777" w:rsidR="008A741F" w:rsidRDefault="008A74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AF6C51" w14:textId="070FDB05" w:rsidR="008A741F" w:rsidRPr="00980330" w:rsidRDefault="00980330" w:rsidP="00980330">
    <w:pPr>
      <w:pStyle w:val="Status"/>
      <w:rPr>
        <w:rFonts w:cs="Arial"/>
      </w:rPr>
    </w:pPr>
    <w:r w:rsidRPr="009803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EA980" w14:textId="77777777" w:rsidR="008A741F" w:rsidRDefault="008A74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41F" w14:paraId="47E66E58" w14:textId="77777777">
      <w:tc>
        <w:tcPr>
          <w:tcW w:w="847" w:type="pct"/>
        </w:tcPr>
        <w:p w14:paraId="3D995DD4" w14:textId="77777777" w:rsidR="008A741F" w:rsidRDefault="008A74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B16F0C" w14:textId="77363F97"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14FE01D1" w14:textId="39BD11A0"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1061" w:type="pct"/>
        </w:tcPr>
        <w:p w14:paraId="6F987C53" w14:textId="45FD311B" w:rsidR="008A741F" w:rsidRDefault="00980330">
          <w:pPr>
            <w:pStyle w:val="Footer"/>
            <w:jc w:val="right"/>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r>
  </w:tbl>
  <w:p w14:paraId="6E23F8E9" w14:textId="1D7F5AAF"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172B9D"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41F" w14:paraId="07AD166E" w14:textId="77777777">
      <w:tc>
        <w:tcPr>
          <w:tcW w:w="1061" w:type="pct"/>
        </w:tcPr>
        <w:p w14:paraId="78F0DFCD" w14:textId="05BD7A0F" w:rsidR="008A741F" w:rsidRDefault="00980330">
          <w:pPr>
            <w:pStyle w:val="Footer"/>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c>
        <w:tcPr>
          <w:tcW w:w="3092" w:type="pct"/>
        </w:tcPr>
        <w:p w14:paraId="4BC6BD66" w14:textId="544D68C8"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225CCAB2" w14:textId="6F832050"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847" w:type="pct"/>
        </w:tcPr>
        <w:p w14:paraId="5CD8E3EE" w14:textId="77777777" w:rsidR="008A741F" w:rsidRDefault="008A74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421BD5" w14:textId="1F9B224B"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2B582" w14:textId="77777777" w:rsidR="008A741F" w:rsidRDefault="008A74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741F" w14:paraId="144341BA" w14:textId="77777777">
      <w:tc>
        <w:tcPr>
          <w:tcW w:w="1061" w:type="pct"/>
        </w:tcPr>
        <w:p w14:paraId="2539FF24" w14:textId="7815E141" w:rsidR="008A741F" w:rsidRDefault="00980330">
          <w:pPr>
            <w:pStyle w:val="Footer"/>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c>
        <w:tcPr>
          <w:tcW w:w="3092" w:type="pct"/>
        </w:tcPr>
        <w:p w14:paraId="3CFDCEEC" w14:textId="6D58BEB9"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6FF816D3" w14:textId="430C972D"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w:instrText>
          </w:r>
          <w:r>
            <w:instrText xml:space="preserve">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847" w:type="pct"/>
        </w:tcPr>
        <w:p w14:paraId="1B909224" w14:textId="77777777" w:rsidR="008A741F" w:rsidRDefault="008A74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3D3D75" w14:textId="618AA9A6"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4D1C2F" w14:textId="77777777" w:rsidR="008A741F" w:rsidRDefault="008A74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41F" w14:paraId="69A1EF22" w14:textId="77777777">
      <w:tc>
        <w:tcPr>
          <w:tcW w:w="847" w:type="pct"/>
        </w:tcPr>
        <w:p w14:paraId="7F3F15B5" w14:textId="77777777" w:rsidR="008A741F" w:rsidRDefault="008A74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230AA67" w14:textId="6C325F3D"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10060FC2" w14:textId="35F99F1A"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1061" w:type="pct"/>
        </w:tcPr>
        <w:p w14:paraId="53972CE3" w14:textId="1F7D233B" w:rsidR="008A741F" w:rsidRDefault="00980330">
          <w:pPr>
            <w:pStyle w:val="Footer"/>
            <w:jc w:val="right"/>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r>
  </w:tbl>
  <w:p w14:paraId="045FD00F" w14:textId="168DE7D8"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C877F"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41F" w14:paraId="39066B47" w14:textId="77777777">
      <w:tc>
        <w:tcPr>
          <w:tcW w:w="1061" w:type="pct"/>
        </w:tcPr>
        <w:p w14:paraId="6FB6CAF5" w14:textId="0C535088" w:rsidR="008A741F" w:rsidRDefault="00980330">
          <w:pPr>
            <w:pStyle w:val="Footer"/>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c>
        <w:tcPr>
          <w:tcW w:w="3092" w:type="pct"/>
        </w:tcPr>
        <w:p w14:paraId="5294FF35" w14:textId="0149C2A7"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390F64CD" w14:textId="6D95A2BE"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847" w:type="pct"/>
        </w:tcPr>
        <w:p w14:paraId="1E9AF06E" w14:textId="77777777" w:rsidR="008A741F" w:rsidRDefault="008A74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64E48ED" w14:textId="39C6B155"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8852C" w14:textId="77777777" w:rsidR="008A741F" w:rsidRDefault="008A74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41F" w14:paraId="09DD9737" w14:textId="77777777">
      <w:tc>
        <w:tcPr>
          <w:tcW w:w="847" w:type="pct"/>
        </w:tcPr>
        <w:p w14:paraId="1B89C141" w14:textId="77777777" w:rsidR="008A741F" w:rsidRDefault="008A74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EC78D0B" w14:textId="57284D37"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187A9BD7" w14:textId="1F43D5F9" w:rsidR="008A741F" w:rsidRDefault="00980330">
          <w:pPr>
            <w:pStyle w:val="FooterInfoCentre"/>
          </w:pPr>
          <w:r>
            <w:fldChar w:fldCharType="begin"/>
          </w:r>
          <w:r>
            <w:instrText xml:space="preserve"> DOCPROPERTY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1061" w:type="pct"/>
        </w:tcPr>
        <w:p w14:paraId="32B94D77" w14:textId="6BD61D01" w:rsidR="008A741F" w:rsidRDefault="00980330">
          <w:pPr>
            <w:pStyle w:val="Footer"/>
            <w:jc w:val="right"/>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r>
  </w:tbl>
  <w:p w14:paraId="14FEC950" w14:textId="7BC3F053"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31655" w14:textId="77777777" w:rsidR="008A741F" w:rsidRDefault="008A74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41F" w14:paraId="5ADCAF3B" w14:textId="77777777">
      <w:tc>
        <w:tcPr>
          <w:tcW w:w="1061" w:type="pct"/>
        </w:tcPr>
        <w:p w14:paraId="44CC795E" w14:textId="73D24EDB" w:rsidR="008A741F" w:rsidRDefault="00980330">
          <w:pPr>
            <w:pStyle w:val="Footer"/>
          </w:pPr>
          <w:r>
            <w:fldChar w:fldCharType="begin"/>
          </w:r>
          <w:r>
            <w:instrText xml:space="preserve"> DOCPROPERTY "Category"  *\charformat  </w:instrText>
          </w:r>
          <w:r>
            <w:fldChar w:fldCharType="separate"/>
          </w:r>
          <w:r w:rsidR="00E56FE5">
            <w:t>R4</w:t>
          </w:r>
          <w:r>
            <w:fldChar w:fldCharType="end"/>
          </w:r>
          <w:r w:rsidR="008A741F">
            <w:br/>
          </w:r>
          <w:r>
            <w:fldChar w:fldCharType="begin"/>
          </w:r>
          <w:r>
            <w:instrText xml:space="preserve"> DOCPROPERTY "RepubDt"  *\charformat  </w:instrText>
          </w:r>
          <w:r>
            <w:fldChar w:fldCharType="separate"/>
          </w:r>
          <w:r w:rsidR="00E56FE5">
            <w:t>01/07/21</w:t>
          </w:r>
          <w:r>
            <w:fldChar w:fldCharType="end"/>
          </w:r>
        </w:p>
      </w:tc>
      <w:tc>
        <w:tcPr>
          <w:tcW w:w="3092" w:type="pct"/>
        </w:tcPr>
        <w:p w14:paraId="7358F7B7" w14:textId="0AF4F7DF" w:rsidR="008A741F" w:rsidRDefault="00980330">
          <w:pPr>
            <w:pStyle w:val="Footer"/>
            <w:jc w:val="center"/>
          </w:pPr>
          <w:r>
            <w:fldChar w:fldCharType="begin"/>
          </w:r>
          <w:r>
            <w:instrText xml:space="preserve"> REF Citation *\charformat </w:instrText>
          </w:r>
          <w:r>
            <w:fldChar w:fldCharType="separate"/>
          </w:r>
          <w:r w:rsidR="00E56FE5">
            <w:t>Plastic Shopping Bags Ban Act 2010 (repealed)</w:t>
          </w:r>
          <w:r>
            <w:fldChar w:fldCharType="end"/>
          </w:r>
        </w:p>
        <w:p w14:paraId="37242F40" w14:textId="14B6ACD7" w:rsidR="008A741F" w:rsidRDefault="00980330">
          <w:pPr>
            <w:pStyle w:val="FooterInfoCentre"/>
          </w:pPr>
          <w:r>
            <w:fldChar w:fldCharType="begin"/>
          </w:r>
          <w:r>
            <w:instrText xml:space="preserve"> DOCP</w:instrText>
          </w:r>
          <w:r>
            <w:instrText xml:space="preserve">ROPERTY "Eff"  *\charformat </w:instrText>
          </w:r>
          <w:r>
            <w:fldChar w:fldCharType="separate"/>
          </w:r>
          <w:r w:rsidR="00E56FE5">
            <w:t xml:space="preserve">Effective:  </w:t>
          </w:r>
          <w:r>
            <w:fldChar w:fldCharType="end"/>
          </w:r>
          <w:r>
            <w:fldChar w:fldCharType="begin"/>
          </w:r>
          <w:r>
            <w:instrText xml:space="preserve"> DOCPROPERTY "StartDt"  *\charformat </w:instrText>
          </w:r>
          <w:r>
            <w:fldChar w:fldCharType="separate"/>
          </w:r>
          <w:r w:rsidR="00E56FE5">
            <w:t>01/07/21</w:t>
          </w:r>
          <w:r>
            <w:fldChar w:fldCharType="end"/>
          </w:r>
          <w:r>
            <w:fldChar w:fldCharType="begin"/>
          </w:r>
          <w:r>
            <w:instrText xml:space="preserve"> DOCPROPERTY "EndDt"  *\charformat </w:instrText>
          </w:r>
          <w:r>
            <w:fldChar w:fldCharType="separate"/>
          </w:r>
          <w:r w:rsidR="00E56FE5">
            <w:t xml:space="preserve"> </w:t>
          </w:r>
          <w:r>
            <w:fldChar w:fldCharType="end"/>
          </w:r>
        </w:p>
      </w:tc>
      <w:tc>
        <w:tcPr>
          <w:tcW w:w="847" w:type="pct"/>
        </w:tcPr>
        <w:p w14:paraId="02358930" w14:textId="77777777" w:rsidR="008A741F" w:rsidRDefault="008A74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3B5E80" w14:textId="5D03F467" w:rsidR="008A741F" w:rsidRPr="00980330" w:rsidRDefault="00980330" w:rsidP="00980330">
    <w:pPr>
      <w:pStyle w:val="Status"/>
      <w:rPr>
        <w:rFonts w:cs="Arial"/>
      </w:rPr>
    </w:pPr>
    <w:r w:rsidRPr="00980330">
      <w:rPr>
        <w:rFonts w:cs="Arial"/>
      </w:rPr>
      <w:fldChar w:fldCharType="begin"/>
    </w:r>
    <w:r w:rsidRPr="00980330">
      <w:rPr>
        <w:rFonts w:cs="Arial"/>
      </w:rPr>
      <w:instrText xml:space="preserve"> DOCPROPERTY "Status" </w:instrText>
    </w:r>
    <w:r w:rsidRPr="00980330">
      <w:rPr>
        <w:rFonts w:cs="Arial"/>
      </w:rPr>
      <w:fldChar w:fldCharType="separate"/>
    </w:r>
    <w:r w:rsidR="00E56FE5" w:rsidRPr="00980330">
      <w:rPr>
        <w:rFonts w:cs="Arial"/>
      </w:rPr>
      <w:t xml:space="preserve"> </w:t>
    </w:r>
    <w:r w:rsidRPr="00980330">
      <w:rPr>
        <w:rFonts w:cs="Arial"/>
      </w:rPr>
      <w:fldChar w:fldCharType="end"/>
    </w:r>
    <w:r w:rsidRPr="0098033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1B01C" w14:textId="7EFE2612" w:rsidR="008A741F" w:rsidRPr="00980330" w:rsidRDefault="00980330" w:rsidP="00980330">
    <w:pPr>
      <w:pStyle w:val="Footer"/>
      <w:jc w:val="center"/>
      <w:rPr>
        <w:rFonts w:cs="Arial"/>
        <w:sz w:val="14"/>
      </w:rPr>
    </w:pPr>
    <w:r w:rsidRPr="0098033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B8024" w14:textId="2058854A" w:rsidR="008A741F" w:rsidRPr="00980330" w:rsidRDefault="008A741F" w:rsidP="00980330">
    <w:pPr>
      <w:pStyle w:val="Footer"/>
      <w:jc w:val="center"/>
      <w:rPr>
        <w:rFonts w:cs="Arial"/>
        <w:sz w:val="14"/>
      </w:rPr>
    </w:pPr>
    <w:r w:rsidRPr="00980330">
      <w:rPr>
        <w:rFonts w:cs="Arial"/>
        <w:sz w:val="14"/>
      </w:rPr>
      <w:fldChar w:fldCharType="begin"/>
    </w:r>
    <w:r w:rsidRPr="00980330">
      <w:rPr>
        <w:rFonts w:cs="Arial"/>
        <w:sz w:val="14"/>
      </w:rPr>
      <w:instrText xml:space="preserve"> COMMENTS  \* MERGEFORMAT </w:instrText>
    </w:r>
    <w:r w:rsidRPr="00980330">
      <w:rPr>
        <w:rFonts w:cs="Arial"/>
        <w:sz w:val="14"/>
      </w:rPr>
      <w:fldChar w:fldCharType="end"/>
    </w:r>
    <w:r w:rsidR="00980330" w:rsidRPr="0098033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E64C5" w14:textId="26E7A959" w:rsidR="008A741F" w:rsidRPr="00980330" w:rsidRDefault="00980330" w:rsidP="00980330">
    <w:pPr>
      <w:pStyle w:val="Footer"/>
      <w:jc w:val="center"/>
      <w:rPr>
        <w:rFonts w:cs="Arial"/>
        <w:sz w:val="14"/>
      </w:rPr>
    </w:pPr>
    <w:r w:rsidRPr="0098033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0C8CC" w14:textId="77777777" w:rsidR="008A741F" w:rsidRDefault="008A74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7B5D8" w14:textId="77777777" w:rsidR="008A741F" w:rsidRDefault="008A741F">
      <w:r>
        <w:separator/>
      </w:r>
    </w:p>
  </w:footnote>
  <w:footnote w:type="continuationSeparator" w:id="0">
    <w:p w14:paraId="51384D05" w14:textId="77777777" w:rsidR="008A741F" w:rsidRDefault="008A7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494AC" w14:textId="77777777" w:rsidR="008E69E1" w:rsidRDefault="008E69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43A8A3" w14:textId="77777777" w:rsidR="008E69E1" w:rsidRDefault="008E69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E7DF3F" w14:textId="77777777" w:rsidR="008E69E1" w:rsidRDefault="008E69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A741F" w14:paraId="49D46876" w14:textId="77777777">
      <w:tc>
        <w:tcPr>
          <w:tcW w:w="900" w:type="pct"/>
        </w:tcPr>
        <w:p w14:paraId="2BC3C7F9" w14:textId="77777777" w:rsidR="008A741F" w:rsidRDefault="008A741F">
          <w:pPr>
            <w:pStyle w:val="HeaderEven"/>
          </w:pPr>
        </w:p>
      </w:tc>
      <w:tc>
        <w:tcPr>
          <w:tcW w:w="4100" w:type="pct"/>
        </w:tcPr>
        <w:p w14:paraId="10DB583A" w14:textId="77777777" w:rsidR="008A741F" w:rsidRDefault="008A741F">
          <w:pPr>
            <w:pStyle w:val="HeaderEven"/>
          </w:pPr>
        </w:p>
      </w:tc>
    </w:tr>
    <w:tr w:rsidR="008A741F" w14:paraId="5C145769" w14:textId="77777777">
      <w:tc>
        <w:tcPr>
          <w:tcW w:w="4100" w:type="pct"/>
          <w:gridSpan w:val="2"/>
          <w:tcBorders>
            <w:bottom w:val="single" w:sz="4" w:space="0" w:color="auto"/>
          </w:tcBorders>
        </w:tcPr>
        <w:p w14:paraId="74B843F7" w14:textId="43ED5359" w:rsidR="008A741F" w:rsidRDefault="0098033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6A3A94" w14:textId="504B3989" w:rsidR="008A741F" w:rsidRDefault="008A741F">
    <w:pPr>
      <w:pStyle w:val="N-9pt"/>
    </w:pPr>
    <w:r>
      <w:tab/>
    </w:r>
    <w:r w:rsidR="00980330">
      <w:fldChar w:fldCharType="begin"/>
    </w:r>
    <w:r w:rsidR="00980330">
      <w:instrText xml:space="preserve"> STYLEREF charPage \* MERGEFORMAT </w:instrText>
    </w:r>
    <w:r w:rsidR="00980330">
      <w:fldChar w:fldCharType="separate"/>
    </w:r>
    <w:r w:rsidR="00980330">
      <w:rPr>
        <w:noProof/>
      </w:rPr>
      <w:t>Page</w:t>
    </w:r>
    <w:r w:rsidR="0098033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A741F" w14:paraId="41AA3F89" w14:textId="77777777">
      <w:tc>
        <w:tcPr>
          <w:tcW w:w="4100" w:type="pct"/>
        </w:tcPr>
        <w:p w14:paraId="159800BE" w14:textId="77777777" w:rsidR="008A741F" w:rsidRDefault="008A741F">
          <w:pPr>
            <w:pStyle w:val="HeaderOdd"/>
          </w:pPr>
        </w:p>
      </w:tc>
      <w:tc>
        <w:tcPr>
          <w:tcW w:w="900" w:type="pct"/>
        </w:tcPr>
        <w:p w14:paraId="03612A8E" w14:textId="77777777" w:rsidR="008A741F" w:rsidRDefault="008A741F">
          <w:pPr>
            <w:pStyle w:val="HeaderOdd"/>
          </w:pPr>
        </w:p>
      </w:tc>
    </w:tr>
    <w:tr w:rsidR="008A741F" w14:paraId="2996F4D4" w14:textId="77777777">
      <w:tc>
        <w:tcPr>
          <w:tcW w:w="900" w:type="pct"/>
          <w:gridSpan w:val="2"/>
          <w:tcBorders>
            <w:bottom w:val="single" w:sz="4" w:space="0" w:color="auto"/>
          </w:tcBorders>
        </w:tcPr>
        <w:p w14:paraId="3B543C38" w14:textId="6CC3D653" w:rsidR="008A741F" w:rsidRDefault="008A741F">
          <w:pPr>
            <w:pStyle w:val="HeaderOdd6"/>
          </w:pPr>
          <w:r>
            <w:fldChar w:fldCharType="begin"/>
          </w:r>
          <w:r>
            <w:instrText xml:space="preserve"> STYLEREF charContents \* MERGEFORMAT </w:instrText>
          </w:r>
          <w:r>
            <w:fldChar w:fldCharType="end"/>
          </w:r>
        </w:p>
      </w:tc>
    </w:tr>
  </w:tbl>
  <w:p w14:paraId="1F3B439B" w14:textId="5C9143A2" w:rsidR="008A741F" w:rsidRDefault="008A741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8A741F" w14:paraId="3C240B64" w14:textId="77777777" w:rsidTr="00062A84">
      <w:tc>
        <w:tcPr>
          <w:tcW w:w="1701" w:type="dxa"/>
        </w:tcPr>
        <w:p w14:paraId="5B8EAD31" w14:textId="145F583C" w:rsidR="008A741F" w:rsidRDefault="008A741F">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B97083F" w14:textId="33E7C18D" w:rsidR="008A741F" w:rsidRDefault="008A741F">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8A741F" w14:paraId="0E510EC9" w14:textId="77777777" w:rsidTr="00062A84">
      <w:tc>
        <w:tcPr>
          <w:tcW w:w="1701" w:type="dxa"/>
        </w:tcPr>
        <w:p w14:paraId="4DD5BF23" w14:textId="5C08A4E1" w:rsidR="008A741F" w:rsidRDefault="008A741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C128A51" w14:textId="6578E48A" w:rsidR="008A741F" w:rsidRDefault="008A741F">
          <w:pPr>
            <w:pStyle w:val="HeaderEven"/>
          </w:pPr>
          <w:r>
            <w:fldChar w:fldCharType="begin"/>
          </w:r>
          <w:r>
            <w:instrText xml:space="preserve"> STYLEREF CharDivText \*charformat </w:instrText>
          </w:r>
          <w:r>
            <w:fldChar w:fldCharType="end"/>
          </w:r>
          <w:r>
            <w:t xml:space="preserve">                                                                                                                                                                                                                                                                                                                </w:t>
          </w:r>
        </w:p>
      </w:tc>
    </w:tr>
    <w:tr w:rsidR="008A741F" w14:paraId="5AD44D51" w14:textId="77777777" w:rsidTr="00062A84">
      <w:trPr>
        <w:cantSplit/>
      </w:trPr>
      <w:tc>
        <w:tcPr>
          <w:tcW w:w="1701" w:type="dxa"/>
          <w:gridSpan w:val="2"/>
          <w:tcBorders>
            <w:bottom w:val="single" w:sz="4" w:space="0" w:color="auto"/>
          </w:tcBorders>
        </w:tcPr>
        <w:p w14:paraId="56B0E1D3" w14:textId="79446A24" w:rsidR="008A741F" w:rsidRDefault="00980330">
          <w:pPr>
            <w:pStyle w:val="HeaderEven6"/>
          </w:pPr>
          <w:r>
            <w:fldChar w:fldCharType="begin"/>
          </w:r>
          <w:r>
            <w:instrText xml:space="preserve"> DOCPROPERTY "Company"  \* MERGEFORMAT </w:instrText>
          </w:r>
          <w:r>
            <w:fldChar w:fldCharType="separate"/>
          </w:r>
          <w:r w:rsidR="00E56FE5">
            <w:t>Section</w:t>
          </w:r>
          <w:r>
            <w:fldChar w:fldCharType="end"/>
          </w:r>
          <w:r w:rsidR="008A741F">
            <w:t xml:space="preserve"> </w:t>
          </w:r>
          <w:r w:rsidR="008A741F">
            <w:rPr>
              <w:noProof/>
            </w:rPr>
            <w:fldChar w:fldCharType="begin"/>
          </w:r>
          <w:r w:rsidR="008A741F">
            <w:rPr>
              <w:noProof/>
            </w:rPr>
            <w:instrText xml:space="preserve"> STYLEREF CharSectNo \*charformat </w:instrText>
          </w:r>
          <w:r w:rsidR="008A741F">
            <w:rPr>
              <w:noProof/>
            </w:rPr>
            <w:fldChar w:fldCharType="separate"/>
          </w:r>
          <w:r>
            <w:rPr>
              <w:noProof/>
            </w:rPr>
            <w:t>8</w:t>
          </w:r>
          <w:r w:rsidR="008A741F">
            <w:rPr>
              <w:noProof/>
            </w:rPr>
            <w:fldChar w:fldCharType="end"/>
          </w:r>
          <w:r w:rsidR="008A741F">
            <w:rPr>
              <w:noProof/>
            </w:rPr>
            <w:t xml:space="preserve">                                                                                                                                                                                                                                                                                                                   </w:t>
          </w:r>
        </w:p>
      </w:tc>
    </w:tr>
  </w:tbl>
  <w:p w14:paraId="1DA70B52" w14:textId="77777777" w:rsidR="008A741F" w:rsidRDefault="008A74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8A741F" w14:paraId="13C51EFB" w14:textId="77777777" w:rsidTr="00062A84">
      <w:tc>
        <w:tcPr>
          <w:tcW w:w="6320" w:type="dxa"/>
        </w:tcPr>
        <w:p w14:paraId="7DC2578A" w14:textId="2AD7CCA6" w:rsidR="008A741F" w:rsidRDefault="008A741F">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23A533E8" w14:textId="39EFA0CE" w:rsidR="008A741F" w:rsidRDefault="008A741F">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A741F" w14:paraId="3C227C94" w14:textId="77777777" w:rsidTr="00062A84">
      <w:tc>
        <w:tcPr>
          <w:tcW w:w="6320" w:type="dxa"/>
        </w:tcPr>
        <w:p w14:paraId="0C42328B" w14:textId="3BF98967" w:rsidR="008A741F" w:rsidRDefault="008A741F">
          <w:pPr>
            <w:pStyle w:val="HeaderEven"/>
            <w:jc w:val="right"/>
          </w:pPr>
          <w:r>
            <w:fldChar w:fldCharType="begin"/>
          </w:r>
          <w:r>
            <w:instrText xml:space="preserve"> STYLEREF CharDivText \*charformat </w:instrText>
          </w:r>
          <w:r>
            <w:fldChar w:fldCharType="end"/>
          </w:r>
          <w:r>
            <w:t xml:space="preserve">                                                                                                                                                                                                                                                                                                                                          </w:t>
          </w:r>
        </w:p>
      </w:tc>
      <w:tc>
        <w:tcPr>
          <w:tcW w:w="1701" w:type="dxa"/>
        </w:tcPr>
        <w:p w14:paraId="6299AA2D" w14:textId="2D61E160" w:rsidR="008A741F" w:rsidRDefault="008A741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A741F" w14:paraId="5B72A860" w14:textId="77777777" w:rsidTr="00062A84">
      <w:trPr>
        <w:cantSplit/>
      </w:trPr>
      <w:tc>
        <w:tcPr>
          <w:tcW w:w="1701" w:type="dxa"/>
          <w:gridSpan w:val="2"/>
          <w:tcBorders>
            <w:bottom w:val="single" w:sz="4" w:space="0" w:color="auto"/>
          </w:tcBorders>
        </w:tcPr>
        <w:p w14:paraId="121219C0" w14:textId="43253091" w:rsidR="008A741F" w:rsidRDefault="00980330">
          <w:pPr>
            <w:pStyle w:val="HeaderOdd6"/>
          </w:pPr>
          <w:r>
            <w:fldChar w:fldCharType="begin"/>
          </w:r>
          <w:r>
            <w:instrText xml:space="preserve"> DOCPROPERTY "Company"  \* MERGEFORMAT </w:instrText>
          </w:r>
          <w:r>
            <w:fldChar w:fldCharType="separate"/>
          </w:r>
          <w:r w:rsidR="00E56FE5">
            <w:t>Section</w:t>
          </w:r>
          <w:r>
            <w:fldChar w:fldCharType="end"/>
          </w:r>
          <w:r w:rsidR="008A741F">
            <w:t xml:space="preserve"> </w:t>
          </w:r>
          <w:r w:rsidR="008A741F">
            <w:rPr>
              <w:noProof/>
            </w:rPr>
            <w:fldChar w:fldCharType="begin"/>
          </w:r>
          <w:r w:rsidR="008A741F">
            <w:rPr>
              <w:noProof/>
            </w:rPr>
            <w:instrText xml:space="preserve"> STYLEREF CharSectNo \*charformat </w:instrText>
          </w:r>
          <w:r w:rsidR="008A741F">
            <w:rPr>
              <w:noProof/>
            </w:rPr>
            <w:fldChar w:fldCharType="separate"/>
          </w:r>
          <w:r>
            <w:rPr>
              <w:noProof/>
            </w:rPr>
            <w:t>6</w:t>
          </w:r>
          <w:r w:rsidR="008A741F">
            <w:rPr>
              <w:noProof/>
            </w:rPr>
            <w:fldChar w:fldCharType="end"/>
          </w:r>
          <w:r w:rsidR="008A741F">
            <w:rPr>
              <w:noProof/>
            </w:rPr>
            <w:t xml:space="preserve">                                                                                                                                                                                                                                                                    </w:t>
          </w:r>
        </w:p>
      </w:tc>
    </w:tr>
  </w:tbl>
  <w:p w14:paraId="58B24B9B" w14:textId="77777777" w:rsidR="008A741F" w:rsidRDefault="008A74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A741F" w14:paraId="0B456514" w14:textId="77777777">
      <w:trPr>
        <w:jc w:val="center"/>
      </w:trPr>
      <w:tc>
        <w:tcPr>
          <w:tcW w:w="1340" w:type="dxa"/>
        </w:tcPr>
        <w:p w14:paraId="458C04A7" w14:textId="77777777" w:rsidR="008A741F" w:rsidRDefault="008A741F">
          <w:pPr>
            <w:pStyle w:val="HeaderEven"/>
          </w:pPr>
        </w:p>
      </w:tc>
      <w:tc>
        <w:tcPr>
          <w:tcW w:w="6583" w:type="dxa"/>
        </w:tcPr>
        <w:p w14:paraId="279B48D2" w14:textId="77777777" w:rsidR="008A741F" w:rsidRDefault="008A741F">
          <w:pPr>
            <w:pStyle w:val="HeaderEven"/>
          </w:pPr>
        </w:p>
      </w:tc>
    </w:tr>
    <w:tr w:rsidR="008A741F" w14:paraId="32E09282" w14:textId="77777777">
      <w:trPr>
        <w:jc w:val="center"/>
      </w:trPr>
      <w:tc>
        <w:tcPr>
          <w:tcW w:w="7923" w:type="dxa"/>
          <w:gridSpan w:val="2"/>
          <w:tcBorders>
            <w:bottom w:val="single" w:sz="4" w:space="0" w:color="auto"/>
          </w:tcBorders>
        </w:tcPr>
        <w:p w14:paraId="00435A01" w14:textId="77777777" w:rsidR="008A741F" w:rsidRDefault="008A741F">
          <w:pPr>
            <w:pStyle w:val="HeaderEven6"/>
          </w:pPr>
          <w:r>
            <w:t>Dictionary</w:t>
          </w:r>
        </w:p>
      </w:tc>
    </w:tr>
  </w:tbl>
  <w:p w14:paraId="6C615D44" w14:textId="77777777" w:rsidR="008A741F" w:rsidRDefault="008A74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A741F" w14:paraId="026A6C4F" w14:textId="77777777">
      <w:trPr>
        <w:jc w:val="center"/>
      </w:trPr>
      <w:tc>
        <w:tcPr>
          <w:tcW w:w="6583" w:type="dxa"/>
        </w:tcPr>
        <w:p w14:paraId="3FB4B82A" w14:textId="77777777" w:rsidR="008A741F" w:rsidRDefault="008A741F">
          <w:pPr>
            <w:pStyle w:val="HeaderOdd"/>
          </w:pPr>
        </w:p>
      </w:tc>
      <w:tc>
        <w:tcPr>
          <w:tcW w:w="1340" w:type="dxa"/>
        </w:tcPr>
        <w:p w14:paraId="130A04E4" w14:textId="77777777" w:rsidR="008A741F" w:rsidRDefault="008A741F">
          <w:pPr>
            <w:pStyle w:val="HeaderOdd"/>
          </w:pPr>
        </w:p>
      </w:tc>
    </w:tr>
    <w:tr w:rsidR="008A741F" w14:paraId="21B64A2E" w14:textId="77777777">
      <w:trPr>
        <w:jc w:val="center"/>
      </w:trPr>
      <w:tc>
        <w:tcPr>
          <w:tcW w:w="7923" w:type="dxa"/>
          <w:gridSpan w:val="2"/>
          <w:tcBorders>
            <w:bottom w:val="single" w:sz="4" w:space="0" w:color="auto"/>
          </w:tcBorders>
        </w:tcPr>
        <w:p w14:paraId="47C9BF22" w14:textId="77777777" w:rsidR="008A741F" w:rsidRDefault="008A741F">
          <w:pPr>
            <w:pStyle w:val="HeaderOdd6"/>
          </w:pPr>
          <w:r>
            <w:t>Dictionary</w:t>
          </w:r>
        </w:p>
      </w:tc>
    </w:tr>
  </w:tbl>
  <w:p w14:paraId="6948947C" w14:textId="77777777" w:rsidR="008A741F" w:rsidRDefault="008A74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A741F" w14:paraId="003CD1DE" w14:textId="77777777">
      <w:trPr>
        <w:jc w:val="center"/>
      </w:trPr>
      <w:tc>
        <w:tcPr>
          <w:tcW w:w="1234" w:type="dxa"/>
          <w:gridSpan w:val="2"/>
        </w:tcPr>
        <w:p w14:paraId="402FEA50" w14:textId="77777777" w:rsidR="008A741F" w:rsidRDefault="008A741F">
          <w:pPr>
            <w:pStyle w:val="HeaderEven"/>
            <w:rPr>
              <w:b/>
            </w:rPr>
          </w:pPr>
          <w:r>
            <w:rPr>
              <w:b/>
            </w:rPr>
            <w:t>Endnotes</w:t>
          </w:r>
        </w:p>
      </w:tc>
      <w:tc>
        <w:tcPr>
          <w:tcW w:w="6062" w:type="dxa"/>
        </w:tcPr>
        <w:p w14:paraId="093CE57E" w14:textId="77777777" w:rsidR="008A741F" w:rsidRDefault="008A741F">
          <w:pPr>
            <w:pStyle w:val="HeaderEven"/>
          </w:pPr>
        </w:p>
      </w:tc>
    </w:tr>
    <w:tr w:rsidR="008A741F" w14:paraId="524B922D" w14:textId="77777777">
      <w:trPr>
        <w:cantSplit/>
        <w:jc w:val="center"/>
      </w:trPr>
      <w:tc>
        <w:tcPr>
          <w:tcW w:w="7296" w:type="dxa"/>
          <w:gridSpan w:val="3"/>
        </w:tcPr>
        <w:p w14:paraId="384BE2E1" w14:textId="77777777" w:rsidR="008A741F" w:rsidRDefault="008A741F">
          <w:pPr>
            <w:pStyle w:val="HeaderEven"/>
          </w:pPr>
        </w:p>
      </w:tc>
    </w:tr>
    <w:tr w:rsidR="008A741F" w14:paraId="41706BC3" w14:textId="77777777">
      <w:trPr>
        <w:cantSplit/>
        <w:jc w:val="center"/>
      </w:trPr>
      <w:tc>
        <w:tcPr>
          <w:tcW w:w="700" w:type="dxa"/>
          <w:tcBorders>
            <w:bottom w:val="single" w:sz="4" w:space="0" w:color="auto"/>
          </w:tcBorders>
        </w:tcPr>
        <w:p w14:paraId="3833B8AA" w14:textId="46E8E53D" w:rsidR="008A741F" w:rsidRDefault="008A741F">
          <w:pPr>
            <w:pStyle w:val="HeaderEven6"/>
          </w:pPr>
          <w:r>
            <w:rPr>
              <w:noProof/>
            </w:rPr>
            <w:fldChar w:fldCharType="begin"/>
          </w:r>
          <w:r>
            <w:rPr>
              <w:noProof/>
            </w:rPr>
            <w:instrText xml:space="preserve"> STYLEREF charTableNo \*charformat </w:instrText>
          </w:r>
          <w:r>
            <w:rPr>
              <w:noProof/>
            </w:rPr>
            <w:fldChar w:fldCharType="separate"/>
          </w:r>
          <w:r w:rsidR="00980330">
            <w:rPr>
              <w:noProof/>
            </w:rPr>
            <w:t>5</w:t>
          </w:r>
          <w:r>
            <w:rPr>
              <w:noProof/>
            </w:rPr>
            <w:fldChar w:fldCharType="end"/>
          </w:r>
          <w:r>
            <w:rPr>
              <w:noProof/>
            </w:rPr>
            <w:t xml:space="preserve">                                                                               </w:t>
          </w:r>
        </w:p>
      </w:tc>
      <w:tc>
        <w:tcPr>
          <w:tcW w:w="6600" w:type="dxa"/>
          <w:gridSpan w:val="2"/>
          <w:tcBorders>
            <w:bottom w:val="single" w:sz="4" w:space="0" w:color="auto"/>
          </w:tcBorders>
        </w:tcPr>
        <w:p w14:paraId="33403650" w14:textId="2E8E25F7" w:rsidR="008A741F" w:rsidRDefault="008A741F">
          <w:pPr>
            <w:pStyle w:val="HeaderEven6"/>
          </w:pPr>
          <w:r>
            <w:rPr>
              <w:noProof/>
            </w:rPr>
            <w:fldChar w:fldCharType="begin"/>
          </w:r>
          <w:r>
            <w:rPr>
              <w:noProof/>
            </w:rPr>
            <w:instrText xml:space="preserve"> STYLEREF charTableText \*charformat </w:instrText>
          </w:r>
          <w:r>
            <w:rPr>
              <w:noProof/>
            </w:rPr>
            <w:fldChar w:fldCharType="separate"/>
          </w:r>
          <w:r w:rsidR="00980330">
            <w:rPr>
              <w:noProof/>
            </w:rPr>
            <w:t>Earlier republications</w:t>
          </w:r>
          <w:r>
            <w:rPr>
              <w:noProof/>
            </w:rPr>
            <w:fldChar w:fldCharType="end"/>
          </w:r>
          <w:r>
            <w:rPr>
              <w:noProof/>
            </w:rPr>
            <w:t xml:space="preserve">                                                                                                              </w:t>
          </w:r>
        </w:p>
      </w:tc>
    </w:tr>
  </w:tbl>
  <w:p w14:paraId="10E2E35F" w14:textId="77777777" w:rsidR="008A741F" w:rsidRDefault="008A74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A741F" w14:paraId="239DB005" w14:textId="77777777">
      <w:trPr>
        <w:jc w:val="center"/>
      </w:trPr>
      <w:tc>
        <w:tcPr>
          <w:tcW w:w="5741" w:type="dxa"/>
        </w:tcPr>
        <w:p w14:paraId="14BAC361" w14:textId="77777777" w:rsidR="008A741F" w:rsidRDefault="008A741F">
          <w:pPr>
            <w:pStyle w:val="HeaderEven"/>
            <w:jc w:val="right"/>
          </w:pPr>
        </w:p>
      </w:tc>
      <w:tc>
        <w:tcPr>
          <w:tcW w:w="1560" w:type="dxa"/>
          <w:gridSpan w:val="2"/>
        </w:tcPr>
        <w:p w14:paraId="5BE60D6B" w14:textId="77777777" w:rsidR="008A741F" w:rsidRDefault="008A741F">
          <w:pPr>
            <w:pStyle w:val="HeaderEven"/>
            <w:jc w:val="right"/>
            <w:rPr>
              <w:b/>
            </w:rPr>
          </w:pPr>
          <w:r>
            <w:rPr>
              <w:b/>
            </w:rPr>
            <w:t>Endnotes</w:t>
          </w:r>
        </w:p>
      </w:tc>
    </w:tr>
    <w:tr w:rsidR="008A741F" w14:paraId="1FDD4525" w14:textId="77777777">
      <w:trPr>
        <w:jc w:val="center"/>
      </w:trPr>
      <w:tc>
        <w:tcPr>
          <w:tcW w:w="7301" w:type="dxa"/>
          <w:gridSpan w:val="3"/>
        </w:tcPr>
        <w:p w14:paraId="737663BD" w14:textId="77777777" w:rsidR="008A741F" w:rsidRDefault="008A741F">
          <w:pPr>
            <w:pStyle w:val="HeaderEven"/>
            <w:jc w:val="right"/>
            <w:rPr>
              <w:b/>
            </w:rPr>
          </w:pPr>
        </w:p>
      </w:tc>
    </w:tr>
    <w:tr w:rsidR="008A741F" w14:paraId="44939824" w14:textId="77777777">
      <w:trPr>
        <w:jc w:val="center"/>
      </w:trPr>
      <w:tc>
        <w:tcPr>
          <w:tcW w:w="6600" w:type="dxa"/>
          <w:gridSpan w:val="2"/>
          <w:tcBorders>
            <w:bottom w:val="single" w:sz="4" w:space="0" w:color="auto"/>
          </w:tcBorders>
        </w:tcPr>
        <w:p w14:paraId="06B25D1C" w14:textId="5B72D00F" w:rsidR="008A741F" w:rsidRDefault="008A741F">
          <w:pPr>
            <w:pStyle w:val="HeaderOdd6"/>
          </w:pPr>
          <w:r>
            <w:rPr>
              <w:noProof/>
            </w:rPr>
            <w:fldChar w:fldCharType="begin"/>
          </w:r>
          <w:r>
            <w:rPr>
              <w:noProof/>
            </w:rPr>
            <w:instrText xml:space="preserve"> STYLEREF charTableText \*charformat </w:instrText>
          </w:r>
          <w:r>
            <w:rPr>
              <w:noProof/>
            </w:rPr>
            <w:fldChar w:fldCharType="separate"/>
          </w:r>
          <w:r w:rsidR="00980330">
            <w:rPr>
              <w:noProof/>
            </w:rPr>
            <w:t>Legislation history</w:t>
          </w:r>
          <w:r>
            <w:rPr>
              <w:noProof/>
            </w:rPr>
            <w:fldChar w:fldCharType="end"/>
          </w:r>
          <w:r>
            <w:rPr>
              <w:noProof/>
            </w:rPr>
            <w:t xml:space="preserve">                                                                                                                                                                                                                                                                 </w:t>
          </w:r>
        </w:p>
      </w:tc>
      <w:tc>
        <w:tcPr>
          <w:tcW w:w="700" w:type="dxa"/>
          <w:tcBorders>
            <w:bottom w:val="single" w:sz="4" w:space="0" w:color="auto"/>
          </w:tcBorders>
        </w:tcPr>
        <w:p w14:paraId="03AAA549" w14:textId="7197242B" w:rsidR="008A741F" w:rsidRDefault="008A741F">
          <w:pPr>
            <w:pStyle w:val="HeaderOdd6"/>
          </w:pPr>
          <w:r>
            <w:rPr>
              <w:noProof/>
            </w:rPr>
            <w:fldChar w:fldCharType="begin"/>
          </w:r>
          <w:r>
            <w:rPr>
              <w:noProof/>
            </w:rPr>
            <w:instrText xml:space="preserve"> STYLEREF charTableNo \*charformat </w:instrText>
          </w:r>
          <w:r>
            <w:rPr>
              <w:noProof/>
            </w:rPr>
            <w:fldChar w:fldCharType="separate"/>
          </w:r>
          <w:r w:rsidR="00980330">
            <w:rPr>
              <w:noProof/>
            </w:rPr>
            <w:t>3</w:t>
          </w:r>
          <w:r>
            <w:rPr>
              <w:noProof/>
            </w:rPr>
            <w:fldChar w:fldCharType="end"/>
          </w:r>
          <w:r>
            <w:rPr>
              <w:noProof/>
            </w:rPr>
            <w:t xml:space="preserve">                                                                                                                                         </w:t>
          </w:r>
        </w:p>
      </w:tc>
    </w:tr>
  </w:tbl>
  <w:p w14:paraId="6D4086E0" w14:textId="77777777" w:rsidR="008A741F" w:rsidRDefault="008A74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69BE3" w14:textId="77777777" w:rsidR="008A741F" w:rsidRDefault="008A74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86E26" w14:textId="77777777" w:rsidR="008A741F" w:rsidRDefault="008A74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E86813" w14:textId="77777777" w:rsidR="008A741F" w:rsidRDefault="008A74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7E6B3" w14:textId="77777777" w:rsidR="008A741F" w:rsidRDefault="008A74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C3B0C30E"/>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5" w15:restartNumberingAfterBreak="0">
    <w:nsid w:val="31D03CEE"/>
    <w:multiLevelType w:val="hybridMultilevel"/>
    <w:tmpl w:val="5DB2CD8E"/>
    <w:lvl w:ilvl="0" w:tplc="AABEC19A">
      <w:start w:val="1"/>
      <w:numFmt w:val="bullet"/>
      <w:pStyle w:val="aNoteBulletsubpar"/>
      <w:lvlText w:val=""/>
      <w:lvlJc w:val="left"/>
      <w:pPr>
        <w:tabs>
          <w:tab w:val="num" w:pos="3300"/>
        </w:tabs>
        <w:ind w:left="3240" w:hanging="300"/>
      </w:pPr>
      <w:rPr>
        <w:rFonts w:ascii="Symbol" w:hAnsi="Symbol" w:hint="default"/>
        <w:sz w:val="20"/>
      </w:rPr>
    </w:lvl>
    <w:lvl w:ilvl="1" w:tplc="E8DA7354" w:tentative="1">
      <w:start w:val="1"/>
      <w:numFmt w:val="bullet"/>
      <w:lvlText w:val="o"/>
      <w:lvlJc w:val="left"/>
      <w:pPr>
        <w:tabs>
          <w:tab w:val="num" w:pos="1440"/>
        </w:tabs>
        <w:ind w:left="1440" w:hanging="360"/>
      </w:pPr>
      <w:rPr>
        <w:rFonts w:ascii="Courier New" w:hAnsi="Courier New" w:hint="default"/>
      </w:rPr>
    </w:lvl>
    <w:lvl w:ilvl="2" w:tplc="D9726E0C" w:tentative="1">
      <w:start w:val="1"/>
      <w:numFmt w:val="bullet"/>
      <w:lvlText w:val=""/>
      <w:lvlJc w:val="left"/>
      <w:pPr>
        <w:tabs>
          <w:tab w:val="num" w:pos="2160"/>
        </w:tabs>
        <w:ind w:left="2160" w:hanging="360"/>
      </w:pPr>
      <w:rPr>
        <w:rFonts w:ascii="Wingdings" w:hAnsi="Wingdings" w:hint="default"/>
      </w:rPr>
    </w:lvl>
    <w:lvl w:ilvl="3" w:tplc="3F3C598C" w:tentative="1">
      <w:start w:val="1"/>
      <w:numFmt w:val="bullet"/>
      <w:lvlText w:val=""/>
      <w:lvlJc w:val="left"/>
      <w:pPr>
        <w:tabs>
          <w:tab w:val="num" w:pos="2880"/>
        </w:tabs>
        <w:ind w:left="2880" w:hanging="360"/>
      </w:pPr>
      <w:rPr>
        <w:rFonts w:ascii="Symbol" w:hAnsi="Symbol" w:hint="default"/>
      </w:rPr>
    </w:lvl>
    <w:lvl w:ilvl="4" w:tplc="C504A204" w:tentative="1">
      <w:start w:val="1"/>
      <w:numFmt w:val="bullet"/>
      <w:lvlText w:val="o"/>
      <w:lvlJc w:val="left"/>
      <w:pPr>
        <w:tabs>
          <w:tab w:val="num" w:pos="3600"/>
        </w:tabs>
        <w:ind w:left="3600" w:hanging="360"/>
      </w:pPr>
      <w:rPr>
        <w:rFonts w:ascii="Courier New" w:hAnsi="Courier New" w:hint="default"/>
      </w:rPr>
    </w:lvl>
    <w:lvl w:ilvl="5" w:tplc="ED36F4B8" w:tentative="1">
      <w:start w:val="1"/>
      <w:numFmt w:val="bullet"/>
      <w:lvlText w:val=""/>
      <w:lvlJc w:val="left"/>
      <w:pPr>
        <w:tabs>
          <w:tab w:val="num" w:pos="4320"/>
        </w:tabs>
        <w:ind w:left="4320" w:hanging="360"/>
      </w:pPr>
      <w:rPr>
        <w:rFonts w:ascii="Wingdings" w:hAnsi="Wingdings" w:hint="default"/>
      </w:rPr>
    </w:lvl>
    <w:lvl w:ilvl="6" w:tplc="D098F17E" w:tentative="1">
      <w:start w:val="1"/>
      <w:numFmt w:val="bullet"/>
      <w:lvlText w:val=""/>
      <w:lvlJc w:val="left"/>
      <w:pPr>
        <w:tabs>
          <w:tab w:val="num" w:pos="5040"/>
        </w:tabs>
        <w:ind w:left="5040" w:hanging="360"/>
      </w:pPr>
      <w:rPr>
        <w:rFonts w:ascii="Symbol" w:hAnsi="Symbol" w:hint="default"/>
      </w:rPr>
    </w:lvl>
    <w:lvl w:ilvl="7" w:tplc="2E26DC42" w:tentative="1">
      <w:start w:val="1"/>
      <w:numFmt w:val="bullet"/>
      <w:lvlText w:val="o"/>
      <w:lvlJc w:val="left"/>
      <w:pPr>
        <w:tabs>
          <w:tab w:val="num" w:pos="5760"/>
        </w:tabs>
        <w:ind w:left="5760" w:hanging="360"/>
      </w:pPr>
      <w:rPr>
        <w:rFonts w:ascii="Courier New" w:hAnsi="Courier New" w:hint="default"/>
      </w:rPr>
    </w:lvl>
    <w:lvl w:ilvl="8" w:tplc="6F56988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AF0AC398">
      <w:start w:val="1"/>
      <w:numFmt w:val="bullet"/>
      <w:lvlText w:val=""/>
      <w:lvlJc w:val="left"/>
      <w:pPr>
        <w:tabs>
          <w:tab w:val="num" w:pos="2540"/>
        </w:tabs>
        <w:ind w:left="2540" w:hanging="400"/>
      </w:pPr>
      <w:rPr>
        <w:rFonts w:ascii="Symbol" w:hAnsi="Symbol" w:hint="default"/>
        <w:sz w:val="20"/>
      </w:rPr>
    </w:lvl>
    <w:lvl w:ilvl="1" w:tplc="1BDAFD1C" w:tentative="1">
      <w:start w:val="1"/>
      <w:numFmt w:val="bullet"/>
      <w:lvlText w:val="o"/>
      <w:lvlJc w:val="left"/>
      <w:pPr>
        <w:tabs>
          <w:tab w:val="num" w:pos="1440"/>
        </w:tabs>
        <w:ind w:left="1440" w:hanging="360"/>
      </w:pPr>
      <w:rPr>
        <w:rFonts w:ascii="Courier New" w:hAnsi="Courier New" w:hint="default"/>
      </w:rPr>
    </w:lvl>
    <w:lvl w:ilvl="2" w:tplc="B4C0B73C" w:tentative="1">
      <w:start w:val="1"/>
      <w:numFmt w:val="bullet"/>
      <w:lvlText w:val=""/>
      <w:lvlJc w:val="left"/>
      <w:pPr>
        <w:tabs>
          <w:tab w:val="num" w:pos="2160"/>
        </w:tabs>
        <w:ind w:left="2160" w:hanging="360"/>
      </w:pPr>
      <w:rPr>
        <w:rFonts w:ascii="Wingdings" w:hAnsi="Wingdings" w:hint="default"/>
      </w:rPr>
    </w:lvl>
    <w:lvl w:ilvl="3" w:tplc="F5C2AA54" w:tentative="1">
      <w:start w:val="1"/>
      <w:numFmt w:val="bullet"/>
      <w:lvlText w:val=""/>
      <w:lvlJc w:val="left"/>
      <w:pPr>
        <w:tabs>
          <w:tab w:val="num" w:pos="2880"/>
        </w:tabs>
        <w:ind w:left="2880" w:hanging="360"/>
      </w:pPr>
      <w:rPr>
        <w:rFonts w:ascii="Symbol" w:hAnsi="Symbol" w:hint="default"/>
      </w:rPr>
    </w:lvl>
    <w:lvl w:ilvl="4" w:tplc="CABE9A06" w:tentative="1">
      <w:start w:val="1"/>
      <w:numFmt w:val="bullet"/>
      <w:lvlText w:val="o"/>
      <w:lvlJc w:val="left"/>
      <w:pPr>
        <w:tabs>
          <w:tab w:val="num" w:pos="3600"/>
        </w:tabs>
        <w:ind w:left="3600" w:hanging="360"/>
      </w:pPr>
      <w:rPr>
        <w:rFonts w:ascii="Courier New" w:hAnsi="Courier New" w:hint="default"/>
      </w:rPr>
    </w:lvl>
    <w:lvl w:ilvl="5" w:tplc="5CC8C93E" w:tentative="1">
      <w:start w:val="1"/>
      <w:numFmt w:val="bullet"/>
      <w:lvlText w:val=""/>
      <w:lvlJc w:val="left"/>
      <w:pPr>
        <w:tabs>
          <w:tab w:val="num" w:pos="4320"/>
        </w:tabs>
        <w:ind w:left="4320" w:hanging="360"/>
      </w:pPr>
      <w:rPr>
        <w:rFonts w:ascii="Wingdings" w:hAnsi="Wingdings" w:hint="default"/>
      </w:rPr>
    </w:lvl>
    <w:lvl w:ilvl="6" w:tplc="E6C01A22" w:tentative="1">
      <w:start w:val="1"/>
      <w:numFmt w:val="bullet"/>
      <w:lvlText w:val=""/>
      <w:lvlJc w:val="left"/>
      <w:pPr>
        <w:tabs>
          <w:tab w:val="num" w:pos="5040"/>
        </w:tabs>
        <w:ind w:left="5040" w:hanging="360"/>
      </w:pPr>
      <w:rPr>
        <w:rFonts w:ascii="Symbol" w:hAnsi="Symbol" w:hint="default"/>
      </w:rPr>
    </w:lvl>
    <w:lvl w:ilvl="7" w:tplc="107E3508" w:tentative="1">
      <w:start w:val="1"/>
      <w:numFmt w:val="bullet"/>
      <w:lvlText w:val="o"/>
      <w:lvlJc w:val="left"/>
      <w:pPr>
        <w:tabs>
          <w:tab w:val="num" w:pos="5760"/>
        </w:tabs>
        <w:ind w:left="5760" w:hanging="360"/>
      </w:pPr>
      <w:rPr>
        <w:rFonts w:ascii="Courier New" w:hAnsi="Courier New" w:hint="default"/>
      </w:rPr>
    </w:lvl>
    <w:lvl w:ilvl="8" w:tplc="FAF2BE1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8" w15:restartNumberingAfterBreak="0">
    <w:nsid w:val="41592A52"/>
    <w:multiLevelType w:val="multilevel"/>
    <w:tmpl w:val="BFA84B96"/>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name w:val="SchClause"/>
    <w:lvl w:ilvl="0" w:tplc="DDE66242">
      <w:start w:val="1"/>
      <w:numFmt w:val="bullet"/>
      <w:lvlText w:val=""/>
      <w:lvlJc w:val="left"/>
      <w:pPr>
        <w:tabs>
          <w:tab w:val="num" w:pos="2000"/>
        </w:tabs>
        <w:ind w:left="2000" w:hanging="400"/>
      </w:pPr>
      <w:rPr>
        <w:rFonts w:ascii="Symbol" w:hAnsi="Symbol" w:hint="default"/>
        <w:sz w:val="20"/>
      </w:rPr>
    </w:lvl>
    <w:lvl w:ilvl="1" w:tplc="091A65B0" w:tentative="1">
      <w:start w:val="1"/>
      <w:numFmt w:val="bullet"/>
      <w:lvlText w:val="o"/>
      <w:lvlJc w:val="left"/>
      <w:pPr>
        <w:tabs>
          <w:tab w:val="num" w:pos="1440"/>
        </w:tabs>
        <w:ind w:left="1440" w:hanging="360"/>
      </w:pPr>
      <w:rPr>
        <w:rFonts w:ascii="Courier New" w:hAnsi="Courier New" w:hint="default"/>
      </w:rPr>
    </w:lvl>
    <w:lvl w:ilvl="2" w:tplc="6CA43A62" w:tentative="1">
      <w:start w:val="1"/>
      <w:numFmt w:val="bullet"/>
      <w:lvlText w:val=""/>
      <w:lvlJc w:val="left"/>
      <w:pPr>
        <w:tabs>
          <w:tab w:val="num" w:pos="2160"/>
        </w:tabs>
        <w:ind w:left="2160" w:hanging="360"/>
      </w:pPr>
      <w:rPr>
        <w:rFonts w:ascii="Wingdings" w:hAnsi="Wingdings" w:hint="default"/>
      </w:rPr>
    </w:lvl>
    <w:lvl w:ilvl="3" w:tplc="417CA2BA" w:tentative="1">
      <w:start w:val="1"/>
      <w:numFmt w:val="bullet"/>
      <w:lvlText w:val=""/>
      <w:lvlJc w:val="left"/>
      <w:pPr>
        <w:tabs>
          <w:tab w:val="num" w:pos="2880"/>
        </w:tabs>
        <w:ind w:left="2880" w:hanging="360"/>
      </w:pPr>
      <w:rPr>
        <w:rFonts w:ascii="Symbol" w:hAnsi="Symbol" w:hint="default"/>
      </w:rPr>
    </w:lvl>
    <w:lvl w:ilvl="4" w:tplc="6262B124" w:tentative="1">
      <w:start w:val="1"/>
      <w:numFmt w:val="bullet"/>
      <w:lvlText w:val="o"/>
      <w:lvlJc w:val="left"/>
      <w:pPr>
        <w:tabs>
          <w:tab w:val="num" w:pos="3600"/>
        </w:tabs>
        <w:ind w:left="3600" w:hanging="360"/>
      </w:pPr>
      <w:rPr>
        <w:rFonts w:ascii="Courier New" w:hAnsi="Courier New" w:hint="default"/>
      </w:rPr>
    </w:lvl>
    <w:lvl w:ilvl="5" w:tplc="31F03250" w:tentative="1">
      <w:start w:val="1"/>
      <w:numFmt w:val="bullet"/>
      <w:lvlText w:val=""/>
      <w:lvlJc w:val="left"/>
      <w:pPr>
        <w:tabs>
          <w:tab w:val="num" w:pos="4320"/>
        </w:tabs>
        <w:ind w:left="4320" w:hanging="360"/>
      </w:pPr>
      <w:rPr>
        <w:rFonts w:ascii="Wingdings" w:hAnsi="Wingdings" w:hint="default"/>
      </w:rPr>
    </w:lvl>
    <w:lvl w:ilvl="6" w:tplc="6EDEA888" w:tentative="1">
      <w:start w:val="1"/>
      <w:numFmt w:val="bullet"/>
      <w:lvlText w:val=""/>
      <w:lvlJc w:val="left"/>
      <w:pPr>
        <w:tabs>
          <w:tab w:val="num" w:pos="5040"/>
        </w:tabs>
        <w:ind w:left="5040" w:hanging="360"/>
      </w:pPr>
      <w:rPr>
        <w:rFonts w:ascii="Symbol" w:hAnsi="Symbol" w:hint="default"/>
      </w:rPr>
    </w:lvl>
    <w:lvl w:ilvl="7" w:tplc="EC6A5348" w:tentative="1">
      <w:start w:val="1"/>
      <w:numFmt w:val="bullet"/>
      <w:lvlText w:val="o"/>
      <w:lvlJc w:val="left"/>
      <w:pPr>
        <w:tabs>
          <w:tab w:val="num" w:pos="5760"/>
        </w:tabs>
        <w:ind w:left="5760" w:hanging="360"/>
      </w:pPr>
      <w:rPr>
        <w:rFonts w:ascii="Courier New" w:hAnsi="Courier New" w:hint="default"/>
      </w:rPr>
    </w:lvl>
    <w:lvl w:ilvl="8" w:tplc="52A26B5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5"/>
  </w:num>
  <w:num w:numId="6">
    <w:abstractNumId w:val="23"/>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EF3"/>
    <w:rsid w:val="000038FA"/>
    <w:rsid w:val="00006709"/>
    <w:rsid w:val="00016B93"/>
    <w:rsid w:val="00021D54"/>
    <w:rsid w:val="00022842"/>
    <w:rsid w:val="00023302"/>
    <w:rsid w:val="00023D31"/>
    <w:rsid w:val="0003249F"/>
    <w:rsid w:val="00032D7A"/>
    <w:rsid w:val="00040C36"/>
    <w:rsid w:val="000448E6"/>
    <w:rsid w:val="00045855"/>
    <w:rsid w:val="000510F0"/>
    <w:rsid w:val="000546A0"/>
    <w:rsid w:val="00062A84"/>
    <w:rsid w:val="00067337"/>
    <w:rsid w:val="0007273D"/>
    <w:rsid w:val="00083A72"/>
    <w:rsid w:val="000906B4"/>
    <w:rsid w:val="00092BB1"/>
    <w:rsid w:val="000A4647"/>
    <w:rsid w:val="000A48C5"/>
    <w:rsid w:val="000B212A"/>
    <w:rsid w:val="000B35E6"/>
    <w:rsid w:val="000C3CE9"/>
    <w:rsid w:val="000C7832"/>
    <w:rsid w:val="000E4B19"/>
    <w:rsid w:val="000F736A"/>
    <w:rsid w:val="001002C3"/>
    <w:rsid w:val="00127AD6"/>
    <w:rsid w:val="00130FF3"/>
    <w:rsid w:val="001560C5"/>
    <w:rsid w:val="001574E2"/>
    <w:rsid w:val="00162281"/>
    <w:rsid w:val="0016656E"/>
    <w:rsid w:val="00166EF6"/>
    <w:rsid w:val="00170E0F"/>
    <w:rsid w:val="00174507"/>
    <w:rsid w:val="00181D8C"/>
    <w:rsid w:val="0018469E"/>
    <w:rsid w:val="00193E4F"/>
    <w:rsid w:val="001A05B9"/>
    <w:rsid w:val="001B16AF"/>
    <w:rsid w:val="001B1C5A"/>
    <w:rsid w:val="001B41D0"/>
    <w:rsid w:val="001B449A"/>
    <w:rsid w:val="001B5438"/>
    <w:rsid w:val="001C07FF"/>
    <w:rsid w:val="001C08BA"/>
    <w:rsid w:val="001E5D48"/>
    <w:rsid w:val="001F4E81"/>
    <w:rsid w:val="002063BD"/>
    <w:rsid w:val="00207BDC"/>
    <w:rsid w:val="0022149F"/>
    <w:rsid w:val="002222A8"/>
    <w:rsid w:val="002406EB"/>
    <w:rsid w:val="00253001"/>
    <w:rsid w:val="00265645"/>
    <w:rsid w:val="002712BE"/>
    <w:rsid w:val="00281AFD"/>
    <w:rsid w:val="00291A18"/>
    <w:rsid w:val="00292774"/>
    <w:rsid w:val="002964C1"/>
    <w:rsid w:val="0029692F"/>
    <w:rsid w:val="002A29AC"/>
    <w:rsid w:val="002A5748"/>
    <w:rsid w:val="002C4960"/>
    <w:rsid w:val="002E0A43"/>
    <w:rsid w:val="002E4D1D"/>
    <w:rsid w:val="002E6BD6"/>
    <w:rsid w:val="002F43A0"/>
    <w:rsid w:val="002F5F44"/>
    <w:rsid w:val="00303983"/>
    <w:rsid w:val="00304B1B"/>
    <w:rsid w:val="00305CF8"/>
    <w:rsid w:val="00307258"/>
    <w:rsid w:val="00316E94"/>
    <w:rsid w:val="00331203"/>
    <w:rsid w:val="003354F6"/>
    <w:rsid w:val="0034348A"/>
    <w:rsid w:val="00350EEB"/>
    <w:rsid w:val="00353170"/>
    <w:rsid w:val="00353199"/>
    <w:rsid w:val="00354A98"/>
    <w:rsid w:val="003574D1"/>
    <w:rsid w:val="003577A8"/>
    <w:rsid w:val="00361217"/>
    <w:rsid w:val="00361940"/>
    <w:rsid w:val="00364C56"/>
    <w:rsid w:val="00366D73"/>
    <w:rsid w:val="00367ED8"/>
    <w:rsid w:val="00367F9F"/>
    <w:rsid w:val="00372ACB"/>
    <w:rsid w:val="00377D1F"/>
    <w:rsid w:val="003A61CB"/>
    <w:rsid w:val="003A7A6C"/>
    <w:rsid w:val="003B1439"/>
    <w:rsid w:val="003B1784"/>
    <w:rsid w:val="003B2C7A"/>
    <w:rsid w:val="003B6418"/>
    <w:rsid w:val="003C0A43"/>
    <w:rsid w:val="003C2615"/>
    <w:rsid w:val="003C7315"/>
    <w:rsid w:val="003D1E9C"/>
    <w:rsid w:val="003D7776"/>
    <w:rsid w:val="003E4D2B"/>
    <w:rsid w:val="003E6638"/>
    <w:rsid w:val="003E6B00"/>
    <w:rsid w:val="003F172B"/>
    <w:rsid w:val="003F2671"/>
    <w:rsid w:val="0040123B"/>
    <w:rsid w:val="0040136F"/>
    <w:rsid w:val="00403645"/>
    <w:rsid w:val="0040658E"/>
    <w:rsid w:val="004132D2"/>
    <w:rsid w:val="00417049"/>
    <w:rsid w:val="00422312"/>
    <w:rsid w:val="00424916"/>
    <w:rsid w:val="00426AE7"/>
    <w:rsid w:val="0043205E"/>
    <w:rsid w:val="00435893"/>
    <w:rsid w:val="00435C8C"/>
    <w:rsid w:val="00443960"/>
    <w:rsid w:val="004471F7"/>
    <w:rsid w:val="0044723A"/>
    <w:rsid w:val="00463D80"/>
    <w:rsid w:val="004648AA"/>
    <w:rsid w:val="00465005"/>
    <w:rsid w:val="00467CFB"/>
    <w:rsid w:val="004707CA"/>
    <w:rsid w:val="00471A87"/>
    <w:rsid w:val="0047783B"/>
    <w:rsid w:val="0048022E"/>
    <w:rsid w:val="00496583"/>
    <w:rsid w:val="00497AA9"/>
    <w:rsid w:val="004A3E85"/>
    <w:rsid w:val="004A5FA8"/>
    <w:rsid w:val="004A64C4"/>
    <w:rsid w:val="004A71B9"/>
    <w:rsid w:val="004B1470"/>
    <w:rsid w:val="004B5B98"/>
    <w:rsid w:val="004B7190"/>
    <w:rsid w:val="004C4286"/>
    <w:rsid w:val="004D1655"/>
    <w:rsid w:val="004D16F5"/>
    <w:rsid w:val="004E1FFD"/>
    <w:rsid w:val="004E64AE"/>
    <w:rsid w:val="004F1050"/>
    <w:rsid w:val="004F25B3"/>
    <w:rsid w:val="004F6688"/>
    <w:rsid w:val="004F6EF3"/>
    <w:rsid w:val="004F7572"/>
    <w:rsid w:val="00501495"/>
    <w:rsid w:val="00501811"/>
    <w:rsid w:val="00505870"/>
    <w:rsid w:val="00511260"/>
    <w:rsid w:val="0052085B"/>
    <w:rsid w:val="005213E9"/>
    <w:rsid w:val="005249E7"/>
    <w:rsid w:val="00546A1C"/>
    <w:rsid w:val="00551BDA"/>
    <w:rsid w:val="005520FE"/>
    <w:rsid w:val="00553EA6"/>
    <w:rsid w:val="00557B53"/>
    <w:rsid w:val="00557BF3"/>
    <w:rsid w:val="00560A1E"/>
    <w:rsid w:val="00561178"/>
    <w:rsid w:val="00570680"/>
    <w:rsid w:val="00575448"/>
    <w:rsid w:val="00584962"/>
    <w:rsid w:val="00592AFA"/>
    <w:rsid w:val="00592EB4"/>
    <w:rsid w:val="00594646"/>
    <w:rsid w:val="00595915"/>
    <w:rsid w:val="005A3652"/>
    <w:rsid w:val="005B081C"/>
    <w:rsid w:val="005C01D6"/>
    <w:rsid w:val="005C0EB6"/>
    <w:rsid w:val="005C28C5"/>
    <w:rsid w:val="005E14CB"/>
    <w:rsid w:val="005F69D5"/>
    <w:rsid w:val="00603E74"/>
    <w:rsid w:val="00614A46"/>
    <w:rsid w:val="00615BE4"/>
    <w:rsid w:val="00616C21"/>
    <w:rsid w:val="006278DB"/>
    <w:rsid w:val="0063145C"/>
    <w:rsid w:val="00634DA1"/>
    <w:rsid w:val="00635DE2"/>
    <w:rsid w:val="006370AB"/>
    <w:rsid w:val="00643AE3"/>
    <w:rsid w:val="0066209A"/>
    <w:rsid w:val="00666AD6"/>
    <w:rsid w:val="00673AB0"/>
    <w:rsid w:val="00680A03"/>
    <w:rsid w:val="00685233"/>
    <w:rsid w:val="006A462A"/>
    <w:rsid w:val="006B1827"/>
    <w:rsid w:val="006B6E6A"/>
    <w:rsid w:val="006B7BD9"/>
    <w:rsid w:val="006C265F"/>
    <w:rsid w:val="006D109C"/>
    <w:rsid w:val="006D235D"/>
    <w:rsid w:val="006D7D17"/>
    <w:rsid w:val="006E24D8"/>
    <w:rsid w:val="006E51B1"/>
    <w:rsid w:val="006F0C31"/>
    <w:rsid w:val="006F2595"/>
    <w:rsid w:val="006F7D56"/>
    <w:rsid w:val="00700158"/>
    <w:rsid w:val="007016DB"/>
    <w:rsid w:val="00704550"/>
    <w:rsid w:val="00705CCD"/>
    <w:rsid w:val="00716D6A"/>
    <w:rsid w:val="00720966"/>
    <w:rsid w:val="00720BBE"/>
    <w:rsid w:val="00722753"/>
    <w:rsid w:val="00723695"/>
    <w:rsid w:val="00732C69"/>
    <w:rsid w:val="007350B5"/>
    <w:rsid w:val="0074117C"/>
    <w:rsid w:val="0074306A"/>
    <w:rsid w:val="00743346"/>
    <w:rsid w:val="00743755"/>
    <w:rsid w:val="007474F5"/>
    <w:rsid w:val="00747C76"/>
    <w:rsid w:val="00750462"/>
    <w:rsid w:val="00756CF6"/>
    <w:rsid w:val="00773DA0"/>
    <w:rsid w:val="00777B1E"/>
    <w:rsid w:val="00783A18"/>
    <w:rsid w:val="00793841"/>
    <w:rsid w:val="00793FEA"/>
    <w:rsid w:val="007B3117"/>
    <w:rsid w:val="007B749E"/>
    <w:rsid w:val="007C77E6"/>
    <w:rsid w:val="007D78B4"/>
    <w:rsid w:val="007E070B"/>
    <w:rsid w:val="007F0F82"/>
    <w:rsid w:val="007F1250"/>
    <w:rsid w:val="00800B18"/>
    <w:rsid w:val="00806FCB"/>
    <w:rsid w:val="008111DC"/>
    <w:rsid w:val="00816DD4"/>
    <w:rsid w:val="008211B6"/>
    <w:rsid w:val="008219A2"/>
    <w:rsid w:val="008255E8"/>
    <w:rsid w:val="00827816"/>
    <w:rsid w:val="00830968"/>
    <w:rsid w:val="008349F3"/>
    <w:rsid w:val="00836044"/>
    <w:rsid w:val="008576C9"/>
    <w:rsid w:val="00857C6A"/>
    <w:rsid w:val="008620A6"/>
    <w:rsid w:val="0086254C"/>
    <w:rsid w:val="00866A18"/>
    <w:rsid w:val="00866FD6"/>
    <w:rsid w:val="008800D8"/>
    <w:rsid w:val="0088519F"/>
    <w:rsid w:val="00887DA0"/>
    <w:rsid w:val="008923B0"/>
    <w:rsid w:val="00894441"/>
    <w:rsid w:val="0089611E"/>
    <w:rsid w:val="008A741F"/>
    <w:rsid w:val="008B08C5"/>
    <w:rsid w:val="008B44E2"/>
    <w:rsid w:val="008B454B"/>
    <w:rsid w:val="008B5BF0"/>
    <w:rsid w:val="008B686E"/>
    <w:rsid w:val="008B7D6F"/>
    <w:rsid w:val="008D11AA"/>
    <w:rsid w:val="008E69E1"/>
    <w:rsid w:val="008F3545"/>
    <w:rsid w:val="009005E6"/>
    <w:rsid w:val="00901D46"/>
    <w:rsid w:val="00906B46"/>
    <w:rsid w:val="00915DA4"/>
    <w:rsid w:val="009222EF"/>
    <w:rsid w:val="00925BBA"/>
    <w:rsid w:val="00926AB3"/>
    <w:rsid w:val="00933AB0"/>
    <w:rsid w:val="0095583C"/>
    <w:rsid w:val="009605C8"/>
    <w:rsid w:val="00963650"/>
    <w:rsid w:val="009642CE"/>
    <w:rsid w:val="00970038"/>
    <w:rsid w:val="0097645D"/>
    <w:rsid w:val="0097797A"/>
    <w:rsid w:val="00980330"/>
    <w:rsid w:val="00991041"/>
    <w:rsid w:val="009A1FEB"/>
    <w:rsid w:val="009A3D93"/>
    <w:rsid w:val="009B046C"/>
    <w:rsid w:val="009B6C85"/>
    <w:rsid w:val="009B71C3"/>
    <w:rsid w:val="009D063C"/>
    <w:rsid w:val="009D29B9"/>
    <w:rsid w:val="009E2CB4"/>
    <w:rsid w:val="009E2D85"/>
    <w:rsid w:val="009F6555"/>
    <w:rsid w:val="00A010B8"/>
    <w:rsid w:val="00A02F6B"/>
    <w:rsid w:val="00A031C7"/>
    <w:rsid w:val="00A05AB7"/>
    <w:rsid w:val="00A0780F"/>
    <w:rsid w:val="00A122C0"/>
    <w:rsid w:val="00A14304"/>
    <w:rsid w:val="00A14F4C"/>
    <w:rsid w:val="00A203A5"/>
    <w:rsid w:val="00A2202E"/>
    <w:rsid w:val="00A34168"/>
    <w:rsid w:val="00A417E4"/>
    <w:rsid w:val="00A43BFF"/>
    <w:rsid w:val="00A45299"/>
    <w:rsid w:val="00A64E41"/>
    <w:rsid w:val="00A73BF9"/>
    <w:rsid w:val="00A74954"/>
    <w:rsid w:val="00A823C8"/>
    <w:rsid w:val="00A85172"/>
    <w:rsid w:val="00A87FCA"/>
    <w:rsid w:val="00A97C49"/>
    <w:rsid w:val="00AA1FB0"/>
    <w:rsid w:val="00AA42D4"/>
    <w:rsid w:val="00AA78AB"/>
    <w:rsid w:val="00AC1F00"/>
    <w:rsid w:val="00AC2898"/>
    <w:rsid w:val="00AC5791"/>
    <w:rsid w:val="00AD1BB7"/>
    <w:rsid w:val="00AF4C5F"/>
    <w:rsid w:val="00AF66DB"/>
    <w:rsid w:val="00AF7780"/>
    <w:rsid w:val="00AF7E86"/>
    <w:rsid w:val="00B03B4C"/>
    <w:rsid w:val="00B10E7D"/>
    <w:rsid w:val="00B10F70"/>
    <w:rsid w:val="00B129F8"/>
    <w:rsid w:val="00B14F80"/>
    <w:rsid w:val="00B17F69"/>
    <w:rsid w:val="00B2068D"/>
    <w:rsid w:val="00B32098"/>
    <w:rsid w:val="00B3409D"/>
    <w:rsid w:val="00B40C5D"/>
    <w:rsid w:val="00B513CA"/>
    <w:rsid w:val="00B5648E"/>
    <w:rsid w:val="00B6012B"/>
    <w:rsid w:val="00B619A5"/>
    <w:rsid w:val="00B63697"/>
    <w:rsid w:val="00B64316"/>
    <w:rsid w:val="00B67365"/>
    <w:rsid w:val="00B724E8"/>
    <w:rsid w:val="00B773A7"/>
    <w:rsid w:val="00B80147"/>
    <w:rsid w:val="00B83B16"/>
    <w:rsid w:val="00B83B4E"/>
    <w:rsid w:val="00B87C86"/>
    <w:rsid w:val="00B909CE"/>
    <w:rsid w:val="00B91920"/>
    <w:rsid w:val="00B9300F"/>
    <w:rsid w:val="00B94503"/>
    <w:rsid w:val="00B956D4"/>
    <w:rsid w:val="00B96979"/>
    <w:rsid w:val="00BB136D"/>
    <w:rsid w:val="00BB39B4"/>
    <w:rsid w:val="00BB7A28"/>
    <w:rsid w:val="00BB7CA2"/>
    <w:rsid w:val="00BC014C"/>
    <w:rsid w:val="00BC6E73"/>
    <w:rsid w:val="00BE3104"/>
    <w:rsid w:val="00BE7F9A"/>
    <w:rsid w:val="00BF0F80"/>
    <w:rsid w:val="00C1060A"/>
    <w:rsid w:val="00C1241F"/>
    <w:rsid w:val="00C1255B"/>
    <w:rsid w:val="00C13661"/>
    <w:rsid w:val="00C173B1"/>
    <w:rsid w:val="00C20EE2"/>
    <w:rsid w:val="00C26922"/>
    <w:rsid w:val="00C3053F"/>
    <w:rsid w:val="00C319FE"/>
    <w:rsid w:val="00C36B20"/>
    <w:rsid w:val="00C45FA5"/>
    <w:rsid w:val="00C563E6"/>
    <w:rsid w:val="00C6560D"/>
    <w:rsid w:val="00C66894"/>
    <w:rsid w:val="00C66A58"/>
    <w:rsid w:val="00C720BC"/>
    <w:rsid w:val="00C805EF"/>
    <w:rsid w:val="00C84AF5"/>
    <w:rsid w:val="00C85A4F"/>
    <w:rsid w:val="00C87AB0"/>
    <w:rsid w:val="00C91D31"/>
    <w:rsid w:val="00C974B9"/>
    <w:rsid w:val="00CA4033"/>
    <w:rsid w:val="00CA42A0"/>
    <w:rsid w:val="00CB271C"/>
    <w:rsid w:val="00CB3D59"/>
    <w:rsid w:val="00CC540C"/>
    <w:rsid w:val="00CD1C55"/>
    <w:rsid w:val="00CD2A37"/>
    <w:rsid w:val="00CE5718"/>
    <w:rsid w:val="00CF53A2"/>
    <w:rsid w:val="00D016FA"/>
    <w:rsid w:val="00D02191"/>
    <w:rsid w:val="00D02E41"/>
    <w:rsid w:val="00D06B57"/>
    <w:rsid w:val="00D24F7C"/>
    <w:rsid w:val="00D26260"/>
    <w:rsid w:val="00D3669E"/>
    <w:rsid w:val="00D42057"/>
    <w:rsid w:val="00D460FE"/>
    <w:rsid w:val="00D46296"/>
    <w:rsid w:val="00D46652"/>
    <w:rsid w:val="00D5257A"/>
    <w:rsid w:val="00D56B83"/>
    <w:rsid w:val="00D5732A"/>
    <w:rsid w:val="00D64C7B"/>
    <w:rsid w:val="00D65EBC"/>
    <w:rsid w:val="00D84A0F"/>
    <w:rsid w:val="00D86EC0"/>
    <w:rsid w:val="00D91A5D"/>
    <w:rsid w:val="00D95929"/>
    <w:rsid w:val="00DA672E"/>
    <w:rsid w:val="00DB10BF"/>
    <w:rsid w:val="00DB2373"/>
    <w:rsid w:val="00DB76E0"/>
    <w:rsid w:val="00DB7B4B"/>
    <w:rsid w:val="00DC09A1"/>
    <w:rsid w:val="00E058D1"/>
    <w:rsid w:val="00E15CD5"/>
    <w:rsid w:val="00E31E6B"/>
    <w:rsid w:val="00E37FD5"/>
    <w:rsid w:val="00E40C60"/>
    <w:rsid w:val="00E523F4"/>
    <w:rsid w:val="00E56FE5"/>
    <w:rsid w:val="00E63C36"/>
    <w:rsid w:val="00E63ECE"/>
    <w:rsid w:val="00E645DF"/>
    <w:rsid w:val="00E6728F"/>
    <w:rsid w:val="00E76A07"/>
    <w:rsid w:val="00E806C5"/>
    <w:rsid w:val="00E9054A"/>
    <w:rsid w:val="00E91AAB"/>
    <w:rsid w:val="00E92F7A"/>
    <w:rsid w:val="00E974C3"/>
    <w:rsid w:val="00EA0D1A"/>
    <w:rsid w:val="00EA39ED"/>
    <w:rsid w:val="00EA4D11"/>
    <w:rsid w:val="00EC0738"/>
    <w:rsid w:val="00EC078A"/>
    <w:rsid w:val="00EC4853"/>
    <w:rsid w:val="00EC4C15"/>
    <w:rsid w:val="00ED094D"/>
    <w:rsid w:val="00ED30D6"/>
    <w:rsid w:val="00EE6501"/>
    <w:rsid w:val="00EF03A6"/>
    <w:rsid w:val="00EF2D7B"/>
    <w:rsid w:val="00F005A8"/>
    <w:rsid w:val="00F00F48"/>
    <w:rsid w:val="00F060FB"/>
    <w:rsid w:val="00F10450"/>
    <w:rsid w:val="00F15C37"/>
    <w:rsid w:val="00F22810"/>
    <w:rsid w:val="00F3162C"/>
    <w:rsid w:val="00F459A0"/>
    <w:rsid w:val="00F52152"/>
    <w:rsid w:val="00F54224"/>
    <w:rsid w:val="00F5470D"/>
    <w:rsid w:val="00F552D3"/>
    <w:rsid w:val="00F62B60"/>
    <w:rsid w:val="00F84C2E"/>
    <w:rsid w:val="00F95C2B"/>
    <w:rsid w:val="00FA32AF"/>
    <w:rsid w:val="00FA6CB5"/>
    <w:rsid w:val="00FB02D7"/>
    <w:rsid w:val="00FB1A91"/>
    <w:rsid w:val="00FC3A60"/>
    <w:rsid w:val="00FD0D74"/>
    <w:rsid w:val="00FE260E"/>
    <w:rsid w:val="00FE2D06"/>
    <w:rsid w:val="00FE3E27"/>
    <w:rsid w:val="00FF26C6"/>
    <w:rsid w:val="00FF69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848453"/>
  <w15:docId w15:val="{1BCAB9ED-DE47-4C42-AAFD-92C047FC6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locked="1" w:uiPriority="39"/>
    <w:lsdException w:name="toc 6" w:locked="1" w:uiPriority="39"/>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E86"/>
    <w:pPr>
      <w:tabs>
        <w:tab w:val="left" w:pos="0"/>
      </w:tabs>
    </w:pPr>
    <w:rPr>
      <w:sz w:val="24"/>
      <w:szCs w:val="20"/>
      <w:lang w:eastAsia="en-US"/>
    </w:rPr>
  </w:style>
  <w:style w:type="paragraph" w:styleId="Heading1">
    <w:name w:val="heading 1"/>
    <w:basedOn w:val="Normal"/>
    <w:next w:val="Normal"/>
    <w:link w:val="Heading1Char"/>
    <w:qFormat/>
    <w:rsid w:val="00AF7E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7E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7E86"/>
    <w:pPr>
      <w:keepNext/>
      <w:spacing w:before="140"/>
      <w:outlineLvl w:val="2"/>
    </w:pPr>
    <w:rPr>
      <w:b/>
    </w:rPr>
  </w:style>
  <w:style w:type="paragraph" w:styleId="Heading4">
    <w:name w:val="heading 4"/>
    <w:basedOn w:val="Normal"/>
    <w:next w:val="Normal"/>
    <w:link w:val="Heading4Char"/>
    <w:qFormat/>
    <w:rsid w:val="00AF7E86"/>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303983"/>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303983"/>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303983"/>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303983"/>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30398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077BE"/>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077BE"/>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F7E86"/>
    <w:rPr>
      <w:b/>
      <w:sz w:val="24"/>
      <w:szCs w:val="20"/>
      <w:lang w:eastAsia="en-US"/>
    </w:rPr>
  </w:style>
  <w:style w:type="character" w:customStyle="1" w:styleId="Heading4Char">
    <w:name w:val="Heading 4 Char"/>
    <w:basedOn w:val="DefaultParagraphFont"/>
    <w:link w:val="Heading4"/>
    <w:rsid w:val="005077BE"/>
    <w:rPr>
      <w:rFonts w:ascii="Arial" w:hAnsi="Arial"/>
      <w:b/>
      <w:bCs/>
      <w:szCs w:val="28"/>
      <w:lang w:eastAsia="en-US"/>
    </w:rPr>
  </w:style>
  <w:style w:type="character" w:customStyle="1" w:styleId="Heading5Char">
    <w:name w:val="Heading 5 Char"/>
    <w:basedOn w:val="DefaultParagraphFont"/>
    <w:link w:val="Heading5"/>
    <w:uiPriority w:val="99"/>
    <w:rsid w:val="005077BE"/>
    <w:rPr>
      <w:szCs w:val="20"/>
      <w:lang w:eastAsia="en-US"/>
    </w:rPr>
  </w:style>
  <w:style w:type="character" w:customStyle="1" w:styleId="Heading6Char">
    <w:name w:val="Heading 6 Char"/>
    <w:basedOn w:val="DefaultParagraphFont"/>
    <w:link w:val="Heading6"/>
    <w:uiPriority w:val="99"/>
    <w:rsid w:val="005077BE"/>
    <w:rPr>
      <w:i/>
      <w:szCs w:val="20"/>
      <w:lang w:eastAsia="en-US"/>
    </w:rPr>
  </w:style>
  <w:style w:type="character" w:customStyle="1" w:styleId="Heading7Char">
    <w:name w:val="Heading 7 Char"/>
    <w:basedOn w:val="DefaultParagraphFont"/>
    <w:link w:val="Heading7"/>
    <w:uiPriority w:val="99"/>
    <w:rsid w:val="005077BE"/>
    <w:rPr>
      <w:rFonts w:ascii="Arial" w:hAnsi="Arial"/>
      <w:sz w:val="20"/>
      <w:szCs w:val="20"/>
      <w:lang w:eastAsia="en-US"/>
    </w:rPr>
  </w:style>
  <w:style w:type="character" w:customStyle="1" w:styleId="Heading8Char">
    <w:name w:val="Heading 8 Char"/>
    <w:basedOn w:val="DefaultParagraphFont"/>
    <w:link w:val="Heading8"/>
    <w:uiPriority w:val="99"/>
    <w:rsid w:val="005077BE"/>
    <w:rPr>
      <w:rFonts w:ascii="Arial" w:hAnsi="Arial"/>
      <w:i/>
      <w:sz w:val="20"/>
      <w:szCs w:val="20"/>
      <w:lang w:eastAsia="en-US"/>
    </w:rPr>
  </w:style>
  <w:style w:type="character" w:customStyle="1" w:styleId="Heading9Char">
    <w:name w:val="Heading 9 Char"/>
    <w:basedOn w:val="DefaultParagraphFont"/>
    <w:link w:val="Heading9"/>
    <w:uiPriority w:val="99"/>
    <w:rsid w:val="005077BE"/>
    <w:rPr>
      <w:rFonts w:ascii="Arial" w:hAnsi="Arial"/>
      <w:b/>
      <w:i/>
      <w:sz w:val="18"/>
      <w:szCs w:val="20"/>
      <w:lang w:eastAsia="en-US"/>
    </w:rPr>
  </w:style>
  <w:style w:type="paragraph" w:customStyle="1" w:styleId="Norm-5pt">
    <w:name w:val="Norm-5pt"/>
    <w:basedOn w:val="Normal"/>
    <w:rsid w:val="00AF7E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7E86"/>
  </w:style>
  <w:style w:type="paragraph" w:customStyle="1" w:styleId="00ClientCover">
    <w:name w:val="00ClientCover"/>
    <w:basedOn w:val="Normal"/>
    <w:rsid w:val="00AF7E86"/>
  </w:style>
  <w:style w:type="paragraph" w:customStyle="1" w:styleId="02Text">
    <w:name w:val="02Text"/>
    <w:basedOn w:val="Normal"/>
    <w:rsid w:val="00AF7E86"/>
  </w:style>
  <w:style w:type="paragraph" w:customStyle="1" w:styleId="BillBasic">
    <w:name w:val="BillBasic"/>
    <w:rsid w:val="00AF7E86"/>
    <w:pPr>
      <w:spacing w:before="140"/>
      <w:jc w:val="both"/>
    </w:pPr>
    <w:rPr>
      <w:sz w:val="24"/>
      <w:szCs w:val="20"/>
      <w:lang w:eastAsia="en-US"/>
    </w:rPr>
  </w:style>
  <w:style w:type="paragraph" w:styleId="Header">
    <w:name w:val="header"/>
    <w:basedOn w:val="Normal"/>
    <w:link w:val="HeaderChar"/>
    <w:rsid w:val="00AF7E86"/>
    <w:pPr>
      <w:tabs>
        <w:tab w:val="center" w:pos="4153"/>
        <w:tab w:val="right" w:pos="8306"/>
      </w:tabs>
    </w:pPr>
  </w:style>
  <w:style w:type="character" w:customStyle="1" w:styleId="HeaderChar">
    <w:name w:val="Header Char"/>
    <w:basedOn w:val="DefaultParagraphFont"/>
    <w:link w:val="Header"/>
    <w:locked/>
    <w:rsid w:val="00016B93"/>
    <w:rPr>
      <w:sz w:val="24"/>
      <w:szCs w:val="20"/>
      <w:lang w:eastAsia="en-US"/>
    </w:rPr>
  </w:style>
  <w:style w:type="paragraph" w:styleId="Footer">
    <w:name w:val="footer"/>
    <w:basedOn w:val="Normal"/>
    <w:link w:val="FooterChar"/>
    <w:rsid w:val="00AF7E86"/>
    <w:pPr>
      <w:spacing w:before="120" w:line="240" w:lineRule="exact"/>
    </w:pPr>
    <w:rPr>
      <w:rFonts w:ascii="Arial" w:hAnsi="Arial"/>
      <w:sz w:val="18"/>
    </w:rPr>
  </w:style>
  <w:style w:type="character" w:customStyle="1" w:styleId="FooterChar">
    <w:name w:val="Footer Char"/>
    <w:basedOn w:val="DefaultParagraphFont"/>
    <w:link w:val="Footer"/>
    <w:locked/>
    <w:rsid w:val="00AF7E86"/>
    <w:rPr>
      <w:rFonts w:ascii="Arial" w:hAnsi="Arial"/>
      <w:sz w:val="18"/>
      <w:szCs w:val="20"/>
      <w:lang w:eastAsia="en-US"/>
    </w:rPr>
  </w:style>
  <w:style w:type="paragraph" w:customStyle="1" w:styleId="Billname">
    <w:name w:val="Billname"/>
    <w:basedOn w:val="Normal"/>
    <w:rsid w:val="00AF7E86"/>
    <w:pPr>
      <w:spacing w:before="1220"/>
    </w:pPr>
    <w:rPr>
      <w:rFonts w:ascii="Arial" w:hAnsi="Arial"/>
      <w:b/>
      <w:sz w:val="40"/>
    </w:rPr>
  </w:style>
  <w:style w:type="paragraph" w:customStyle="1" w:styleId="BillBasicHeading">
    <w:name w:val="BillBasicHeading"/>
    <w:basedOn w:val="BillBasic"/>
    <w:rsid w:val="00AF7E86"/>
    <w:pPr>
      <w:keepNext/>
      <w:tabs>
        <w:tab w:val="left" w:pos="2600"/>
      </w:tabs>
      <w:jc w:val="left"/>
    </w:pPr>
    <w:rPr>
      <w:rFonts w:ascii="Arial" w:hAnsi="Arial"/>
      <w:b/>
    </w:rPr>
  </w:style>
  <w:style w:type="paragraph" w:customStyle="1" w:styleId="EnactingWordsRules">
    <w:name w:val="EnactingWordsRules"/>
    <w:basedOn w:val="EnactingWords"/>
    <w:rsid w:val="00AF7E86"/>
    <w:pPr>
      <w:spacing w:before="240"/>
    </w:pPr>
  </w:style>
  <w:style w:type="paragraph" w:customStyle="1" w:styleId="EnactingWords">
    <w:name w:val="EnactingWords"/>
    <w:basedOn w:val="BillBasic"/>
    <w:rsid w:val="00AF7E86"/>
    <w:pPr>
      <w:spacing w:before="120"/>
    </w:pPr>
  </w:style>
  <w:style w:type="paragraph" w:customStyle="1" w:styleId="BillCrest">
    <w:name w:val="Bill Crest"/>
    <w:basedOn w:val="Normal"/>
    <w:next w:val="Normal"/>
    <w:rsid w:val="00AF7E86"/>
    <w:pPr>
      <w:tabs>
        <w:tab w:val="center" w:pos="3160"/>
      </w:tabs>
      <w:spacing w:after="60"/>
    </w:pPr>
    <w:rPr>
      <w:sz w:val="216"/>
    </w:rPr>
  </w:style>
  <w:style w:type="paragraph" w:customStyle="1" w:styleId="Amain">
    <w:name w:val="A main"/>
    <w:basedOn w:val="BillBasic"/>
    <w:rsid w:val="00AF7E86"/>
    <w:pPr>
      <w:tabs>
        <w:tab w:val="right" w:pos="900"/>
        <w:tab w:val="left" w:pos="1100"/>
      </w:tabs>
      <w:ind w:left="1100" w:hanging="1100"/>
      <w:outlineLvl w:val="5"/>
    </w:pPr>
  </w:style>
  <w:style w:type="paragraph" w:customStyle="1" w:styleId="Amainreturn">
    <w:name w:val="A main return"/>
    <w:basedOn w:val="BillBasic"/>
    <w:rsid w:val="00AF7E86"/>
    <w:pPr>
      <w:ind w:left="1100"/>
    </w:pPr>
  </w:style>
  <w:style w:type="paragraph" w:customStyle="1" w:styleId="Apara">
    <w:name w:val="A para"/>
    <w:basedOn w:val="BillBasic"/>
    <w:rsid w:val="00AF7E86"/>
    <w:pPr>
      <w:tabs>
        <w:tab w:val="right" w:pos="1400"/>
        <w:tab w:val="left" w:pos="1600"/>
      </w:tabs>
      <w:ind w:left="1600" w:hanging="1600"/>
      <w:outlineLvl w:val="6"/>
    </w:pPr>
  </w:style>
  <w:style w:type="paragraph" w:customStyle="1" w:styleId="Asubpara">
    <w:name w:val="A subpara"/>
    <w:basedOn w:val="BillBasic"/>
    <w:rsid w:val="00AF7E86"/>
    <w:pPr>
      <w:tabs>
        <w:tab w:val="right" w:pos="1900"/>
        <w:tab w:val="left" w:pos="2100"/>
      </w:tabs>
      <w:ind w:left="2100" w:hanging="2100"/>
      <w:outlineLvl w:val="7"/>
    </w:pPr>
  </w:style>
  <w:style w:type="paragraph" w:customStyle="1" w:styleId="Asubsubpara">
    <w:name w:val="A subsubpara"/>
    <w:basedOn w:val="BillBasic"/>
    <w:rsid w:val="00AF7E86"/>
    <w:pPr>
      <w:tabs>
        <w:tab w:val="right" w:pos="2400"/>
        <w:tab w:val="left" w:pos="2600"/>
      </w:tabs>
      <w:ind w:left="2600" w:hanging="2600"/>
      <w:outlineLvl w:val="8"/>
    </w:pPr>
  </w:style>
  <w:style w:type="paragraph" w:customStyle="1" w:styleId="aDef">
    <w:name w:val="aDef"/>
    <w:basedOn w:val="BillBasic"/>
    <w:rsid w:val="00AF7E86"/>
    <w:pPr>
      <w:ind w:left="1100"/>
    </w:pPr>
  </w:style>
  <w:style w:type="paragraph" w:customStyle="1" w:styleId="aExamHead">
    <w:name w:val="aExam Head"/>
    <w:basedOn w:val="BillBasicHeading"/>
    <w:next w:val="aExam"/>
    <w:rsid w:val="00AF7E86"/>
    <w:pPr>
      <w:tabs>
        <w:tab w:val="clear" w:pos="2600"/>
      </w:tabs>
      <w:ind w:left="1100"/>
    </w:pPr>
    <w:rPr>
      <w:sz w:val="18"/>
    </w:rPr>
  </w:style>
  <w:style w:type="paragraph" w:customStyle="1" w:styleId="aExam">
    <w:name w:val="aExam"/>
    <w:basedOn w:val="aNoteSymb"/>
    <w:rsid w:val="00AF7E86"/>
    <w:pPr>
      <w:spacing w:before="60"/>
      <w:ind w:left="1100" w:firstLine="0"/>
    </w:pPr>
  </w:style>
  <w:style w:type="paragraph" w:customStyle="1" w:styleId="aNote">
    <w:name w:val="aNote"/>
    <w:basedOn w:val="BillBasic"/>
    <w:link w:val="aNoteChar"/>
    <w:rsid w:val="00AF7E86"/>
    <w:pPr>
      <w:ind w:left="1900" w:hanging="800"/>
    </w:pPr>
    <w:rPr>
      <w:sz w:val="20"/>
    </w:rPr>
  </w:style>
  <w:style w:type="paragraph" w:customStyle="1" w:styleId="HeaderEven">
    <w:name w:val="HeaderEven"/>
    <w:basedOn w:val="Normal"/>
    <w:rsid w:val="00AF7E86"/>
    <w:rPr>
      <w:rFonts w:ascii="Arial" w:hAnsi="Arial"/>
      <w:sz w:val="18"/>
    </w:rPr>
  </w:style>
  <w:style w:type="paragraph" w:customStyle="1" w:styleId="HeaderEven6">
    <w:name w:val="HeaderEven6"/>
    <w:basedOn w:val="HeaderEven"/>
    <w:rsid w:val="00AF7E86"/>
    <w:pPr>
      <w:spacing w:before="120" w:after="60"/>
    </w:pPr>
  </w:style>
  <w:style w:type="paragraph" w:customStyle="1" w:styleId="HeaderOdd6">
    <w:name w:val="HeaderOdd6"/>
    <w:basedOn w:val="HeaderEven6"/>
    <w:rsid w:val="00AF7E86"/>
    <w:pPr>
      <w:jc w:val="right"/>
    </w:pPr>
  </w:style>
  <w:style w:type="paragraph" w:customStyle="1" w:styleId="HeaderOdd">
    <w:name w:val="HeaderOdd"/>
    <w:basedOn w:val="HeaderEven"/>
    <w:rsid w:val="00AF7E86"/>
    <w:pPr>
      <w:jc w:val="right"/>
    </w:pPr>
  </w:style>
  <w:style w:type="paragraph" w:customStyle="1" w:styleId="BillNo">
    <w:name w:val="BillNo"/>
    <w:basedOn w:val="BillBasicHeading"/>
    <w:rsid w:val="00AF7E86"/>
    <w:pPr>
      <w:keepNext w:val="0"/>
      <w:spacing w:before="240"/>
      <w:jc w:val="both"/>
    </w:pPr>
  </w:style>
  <w:style w:type="paragraph" w:customStyle="1" w:styleId="N-TOCheading">
    <w:name w:val="N-TOCheading"/>
    <w:basedOn w:val="BillBasicHeading"/>
    <w:next w:val="N-9pt"/>
    <w:rsid w:val="00AF7E86"/>
    <w:pPr>
      <w:pBdr>
        <w:bottom w:val="single" w:sz="4" w:space="1" w:color="auto"/>
      </w:pBdr>
      <w:spacing w:before="800"/>
    </w:pPr>
    <w:rPr>
      <w:sz w:val="32"/>
    </w:rPr>
  </w:style>
  <w:style w:type="paragraph" w:customStyle="1" w:styleId="N-9pt">
    <w:name w:val="N-9pt"/>
    <w:basedOn w:val="BillBasic"/>
    <w:next w:val="BillBasic"/>
    <w:rsid w:val="00AF7E86"/>
    <w:pPr>
      <w:keepNext/>
      <w:tabs>
        <w:tab w:val="right" w:pos="7707"/>
      </w:tabs>
      <w:spacing w:before="120"/>
    </w:pPr>
    <w:rPr>
      <w:rFonts w:ascii="Arial" w:hAnsi="Arial"/>
      <w:sz w:val="18"/>
    </w:rPr>
  </w:style>
  <w:style w:type="paragraph" w:customStyle="1" w:styleId="N-14pt">
    <w:name w:val="N-14pt"/>
    <w:basedOn w:val="BillBasic"/>
    <w:rsid w:val="00AF7E86"/>
    <w:pPr>
      <w:spacing w:before="0"/>
    </w:pPr>
    <w:rPr>
      <w:b/>
      <w:sz w:val="28"/>
    </w:rPr>
  </w:style>
  <w:style w:type="paragraph" w:customStyle="1" w:styleId="N-16pt">
    <w:name w:val="N-16pt"/>
    <w:basedOn w:val="BillBasic"/>
    <w:rsid w:val="00AF7E86"/>
    <w:pPr>
      <w:spacing w:before="800"/>
    </w:pPr>
    <w:rPr>
      <w:b/>
      <w:sz w:val="32"/>
    </w:rPr>
  </w:style>
  <w:style w:type="paragraph" w:customStyle="1" w:styleId="N-line3">
    <w:name w:val="N-line3"/>
    <w:basedOn w:val="BillBasic"/>
    <w:next w:val="BillBasic"/>
    <w:rsid w:val="00AF7E86"/>
    <w:pPr>
      <w:pBdr>
        <w:bottom w:val="single" w:sz="12" w:space="1" w:color="auto"/>
      </w:pBdr>
      <w:spacing w:before="60"/>
    </w:pPr>
  </w:style>
  <w:style w:type="paragraph" w:customStyle="1" w:styleId="Comment">
    <w:name w:val="Comment"/>
    <w:basedOn w:val="BillBasic"/>
    <w:rsid w:val="00AF7E86"/>
    <w:pPr>
      <w:tabs>
        <w:tab w:val="left" w:pos="1800"/>
      </w:tabs>
      <w:ind w:left="1300"/>
      <w:jc w:val="left"/>
    </w:pPr>
    <w:rPr>
      <w:b/>
      <w:sz w:val="18"/>
    </w:rPr>
  </w:style>
  <w:style w:type="paragraph" w:customStyle="1" w:styleId="FooterInfo">
    <w:name w:val="FooterInfo"/>
    <w:basedOn w:val="Normal"/>
    <w:rsid w:val="00AF7E86"/>
    <w:pPr>
      <w:tabs>
        <w:tab w:val="right" w:pos="7707"/>
      </w:tabs>
    </w:pPr>
    <w:rPr>
      <w:rFonts w:ascii="Arial" w:hAnsi="Arial"/>
      <w:sz w:val="18"/>
    </w:rPr>
  </w:style>
  <w:style w:type="paragraph" w:customStyle="1" w:styleId="AH1Chapter">
    <w:name w:val="A H1 Chapter"/>
    <w:basedOn w:val="BillBasicHeading"/>
    <w:next w:val="AH2Part"/>
    <w:rsid w:val="00AF7E86"/>
    <w:pPr>
      <w:spacing w:before="320"/>
      <w:ind w:left="2600" w:hanging="2600"/>
      <w:outlineLvl w:val="0"/>
    </w:pPr>
    <w:rPr>
      <w:sz w:val="34"/>
    </w:rPr>
  </w:style>
  <w:style w:type="paragraph" w:customStyle="1" w:styleId="AH2Part">
    <w:name w:val="A H2 Part"/>
    <w:basedOn w:val="BillBasicHeading"/>
    <w:next w:val="AH3Div"/>
    <w:rsid w:val="00AF7E86"/>
    <w:pPr>
      <w:spacing w:before="380"/>
      <w:ind w:left="2600" w:hanging="2600"/>
      <w:outlineLvl w:val="1"/>
    </w:pPr>
    <w:rPr>
      <w:sz w:val="32"/>
    </w:rPr>
  </w:style>
  <w:style w:type="paragraph" w:customStyle="1" w:styleId="AH3Div">
    <w:name w:val="A H3 Div"/>
    <w:basedOn w:val="BillBasicHeading"/>
    <w:next w:val="AH5Sec"/>
    <w:rsid w:val="00AF7E86"/>
    <w:pPr>
      <w:spacing w:before="240"/>
      <w:ind w:left="2600" w:hanging="2600"/>
      <w:outlineLvl w:val="2"/>
    </w:pPr>
    <w:rPr>
      <w:sz w:val="28"/>
    </w:rPr>
  </w:style>
  <w:style w:type="paragraph" w:customStyle="1" w:styleId="AH5Sec">
    <w:name w:val="A H5 Sec"/>
    <w:basedOn w:val="BillBasicHeading"/>
    <w:next w:val="Amain"/>
    <w:rsid w:val="00AF7E86"/>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7E86"/>
    <w:pPr>
      <w:ind w:left="1100"/>
    </w:pPr>
    <w:rPr>
      <w:i/>
    </w:rPr>
  </w:style>
  <w:style w:type="paragraph" w:customStyle="1" w:styleId="AH4SubDiv">
    <w:name w:val="A H4 SubDiv"/>
    <w:basedOn w:val="BillBasicHeading"/>
    <w:next w:val="AH5Sec"/>
    <w:rsid w:val="00AF7E86"/>
    <w:pPr>
      <w:spacing w:before="240"/>
      <w:ind w:left="2600" w:hanging="2600"/>
      <w:outlineLvl w:val="3"/>
    </w:pPr>
    <w:rPr>
      <w:sz w:val="26"/>
    </w:rPr>
  </w:style>
  <w:style w:type="paragraph" w:customStyle="1" w:styleId="Sched-heading">
    <w:name w:val="Sched-heading"/>
    <w:basedOn w:val="BillBasicHeading"/>
    <w:next w:val="refSymb"/>
    <w:rsid w:val="00AF7E86"/>
    <w:pPr>
      <w:spacing w:before="380"/>
      <w:ind w:left="2600" w:hanging="2600"/>
      <w:outlineLvl w:val="0"/>
    </w:pPr>
    <w:rPr>
      <w:sz w:val="34"/>
    </w:rPr>
  </w:style>
  <w:style w:type="paragraph" w:customStyle="1" w:styleId="ref">
    <w:name w:val="ref"/>
    <w:basedOn w:val="BillBasic"/>
    <w:next w:val="Normal"/>
    <w:rsid w:val="00AF7E86"/>
    <w:pPr>
      <w:spacing w:before="60"/>
    </w:pPr>
    <w:rPr>
      <w:sz w:val="18"/>
    </w:rPr>
  </w:style>
  <w:style w:type="paragraph" w:customStyle="1" w:styleId="Sched-Part">
    <w:name w:val="Sched-Part"/>
    <w:basedOn w:val="BillBasicHeading"/>
    <w:next w:val="Sched-Form"/>
    <w:rsid w:val="00AF7E86"/>
    <w:pPr>
      <w:spacing w:before="380"/>
      <w:ind w:left="2600" w:hanging="2600"/>
      <w:outlineLvl w:val="1"/>
    </w:pPr>
    <w:rPr>
      <w:sz w:val="32"/>
    </w:rPr>
  </w:style>
  <w:style w:type="paragraph" w:customStyle="1" w:styleId="ShadedSchClause">
    <w:name w:val="Shaded Sch Clause"/>
    <w:basedOn w:val="Schclauseheading"/>
    <w:next w:val="direction"/>
    <w:rsid w:val="00AF7E86"/>
    <w:pPr>
      <w:shd w:val="pct25" w:color="auto" w:fill="auto"/>
      <w:outlineLvl w:val="3"/>
    </w:pPr>
  </w:style>
  <w:style w:type="paragraph" w:customStyle="1" w:styleId="Sched-Form">
    <w:name w:val="Sched-Form"/>
    <w:basedOn w:val="BillBasicHeading"/>
    <w:next w:val="Schclauseheading"/>
    <w:rsid w:val="00AF7E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7E8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F7E86"/>
    <w:pPr>
      <w:spacing w:before="320"/>
      <w:ind w:left="2600" w:hanging="2600"/>
      <w:jc w:val="both"/>
      <w:outlineLvl w:val="0"/>
    </w:pPr>
    <w:rPr>
      <w:sz w:val="34"/>
    </w:rPr>
  </w:style>
  <w:style w:type="paragraph" w:styleId="TOC7">
    <w:name w:val="toc 7"/>
    <w:basedOn w:val="TOC2"/>
    <w:next w:val="Normal"/>
    <w:autoRedefine/>
    <w:uiPriority w:val="39"/>
    <w:rsid w:val="00AF7E86"/>
    <w:pPr>
      <w:keepNext w:val="0"/>
      <w:spacing w:before="120"/>
    </w:pPr>
    <w:rPr>
      <w:sz w:val="20"/>
    </w:rPr>
  </w:style>
  <w:style w:type="paragraph" w:styleId="TOC2">
    <w:name w:val="toc 2"/>
    <w:basedOn w:val="Normal"/>
    <w:next w:val="Normal"/>
    <w:autoRedefine/>
    <w:rsid w:val="00AF7E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7E86"/>
    <w:pPr>
      <w:keepNext/>
      <w:tabs>
        <w:tab w:val="left" w:pos="400"/>
      </w:tabs>
      <w:spacing w:before="0"/>
      <w:jc w:val="left"/>
    </w:pPr>
    <w:rPr>
      <w:rFonts w:ascii="Arial" w:hAnsi="Arial"/>
      <w:b/>
      <w:sz w:val="28"/>
    </w:rPr>
  </w:style>
  <w:style w:type="paragraph" w:customStyle="1" w:styleId="EndNote2">
    <w:name w:val="EndNote2"/>
    <w:basedOn w:val="BillBasic"/>
    <w:uiPriority w:val="99"/>
    <w:rsid w:val="00303983"/>
    <w:pPr>
      <w:keepNext/>
      <w:tabs>
        <w:tab w:val="left" w:pos="240"/>
      </w:tabs>
      <w:spacing w:before="160" w:after="80"/>
      <w:jc w:val="left"/>
    </w:pPr>
    <w:rPr>
      <w:b/>
      <w:sz w:val="18"/>
    </w:rPr>
  </w:style>
  <w:style w:type="paragraph" w:customStyle="1" w:styleId="IH1Chap">
    <w:name w:val="I H1 Chap"/>
    <w:basedOn w:val="BillBasicHeading"/>
    <w:next w:val="Normal"/>
    <w:rsid w:val="00AF7E86"/>
    <w:pPr>
      <w:spacing w:before="320"/>
      <w:ind w:left="2600" w:hanging="2600"/>
    </w:pPr>
    <w:rPr>
      <w:sz w:val="34"/>
    </w:rPr>
  </w:style>
  <w:style w:type="paragraph" w:customStyle="1" w:styleId="IH2Part">
    <w:name w:val="I H2 Part"/>
    <w:basedOn w:val="BillBasicHeading"/>
    <w:next w:val="Normal"/>
    <w:rsid w:val="00AF7E86"/>
    <w:pPr>
      <w:spacing w:before="380"/>
      <w:ind w:left="2600" w:hanging="2600"/>
    </w:pPr>
    <w:rPr>
      <w:sz w:val="32"/>
    </w:rPr>
  </w:style>
  <w:style w:type="paragraph" w:customStyle="1" w:styleId="IH3Div">
    <w:name w:val="I H3 Div"/>
    <w:basedOn w:val="BillBasicHeading"/>
    <w:next w:val="Normal"/>
    <w:rsid w:val="00AF7E86"/>
    <w:pPr>
      <w:spacing w:before="240"/>
      <w:ind w:left="2600" w:hanging="2600"/>
    </w:pPr>
    <w:rPr>
      <w:sz w:val="28"/>
    </w:rPr>
  </w:style>
  <w:style w:type="paragraph" w:customStyle="1" w:styleId="IH5Sec">
    <w:name w:val="I H5 Sec"/>
    <w:basedOn w:val="BillBasicHeading"/>
    <w:next w:val="Normal"/>
    <w:rsid w:val="00AF7E86"/>
    <w:pPr>
      <w:tabs>
        <w:tab w:val="clear" w:pos="2600"/>
        <w:tab w:val="left" w:pos="1100"/>
      </w:tabs>
      <w:spacing w:before="240"/>
      <w:ind w:left="1100" w:hanging="1100"/>
    </w:pPr>
  </w:style>
  <w:style w:type="paragraph" w:customStyle="1" w:styleId="IH4SubDiv">
    <w:name w:val="I H4 SubDiv"/>
    <w:basedOn w:val="BillBasicHeading"/>
    <w:next w:val="Normal"/>
    <w:rsid w:val="00AF7E86"/>
    <w:pPr>
      <w:spacing w:before="240"/>
      <w:ind w:left="2600" w:hanging="2600"/>
      <w:jc w:val="both"/>
    </w:pPr>
    <w:rPr>
      <w:sz w:val="26"/>
    </w:rPr>
  </w:style>
  <w:style w:type="character" w:styleId="LineNumber">
    <w:name w:val="line number"/>
    <w:basedOn w:val="DefaultParagraphFont"/>
    <w:rsid w:val="00AF7E86"/>
    <w:rPr>
      <w:rFonts w:ascii="Arial" w:hAnsi="Arial"/>
      <w:sz w:val="16"/>
    </w:rPr>
  </w:style>
  <w:style w:type="paragraph" w:customStyle="1" w:styleId="PageBreak">
    <w:name w:val="PageBreak"/>
    <w:basedOn w:val="Normal"/>
    <w:rsid w:val="00AF7E86"/>
    <w:rPr>
      <w:sz w:val="4"/>
    </w:rPr>
  </w:style>
  <w:style w:type="paragraph" w:customStyle="1" w:styleId="04Dictionary">
    <w:name w:val="04Dictionary"/>
    <w:basedOn w:val="Normal"/>
    <w:rsid w:val="00AF7E86"/>
  </w:style>
  <w:style w:type="paragraph" w:customStyle="1" w:styleId="N-line1">
    <w:name w:val="N-line1"/>
    <w:basedOn w:val="BillBasic"/>
    <w:rsid w:val="00AF7E86"/>
    <w:pPr>
      <w:pBdr>
        <w:bottom w:val="single" w:sz="4" w:space="0" w:color="auto"/>
      </w:pBdr>
      <w:spacing w:before="100"/>
      <w:ind w:left="2980" w:right="3020"/>
      <w:jc w:val="center"/>
    </w:pPr>
  </w:style>
  <w:style w:type="paragraph" w:customStyle="1" w:styleId="N-line2">
    <w:name w:val="N-line2"/>
    <w:basedOn w:val="Normal"/>
    <w:rsid w:val="00AF7E86"/>
    <w:pPr>
      <w:pBdr>
        <w:bottom w:val="single" w:sz="8" w:space="0" w:color="auto"/>
      </w:pBdr>
    </w:pPr>
  </w:style>
  <w:style w:type="paragraph" w:customStyle="1" w:styleId="EndNote">
    <w:name w:val="EndNote"/>
    <w:basedOn w:val="BillBasicHeading"/>
    <w:rsid w:val="00AF7E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7E86"/>
    <w:pPr>
      <w:tabs>
        <w:tab w:val="left" w:pos="700"/>
      </w:tabs>
      <w:spacing w:before="160"/>
      <w:ind w:left="700" w:hanging="700"/>
    </w:pPr>
    <w:rPr>
      <w:rFonts w:ascii="Arial (W1)" w:hAnsi="Arial (W1)"/>
    </w:rPr>
  </w:style>
  <w:style w:type="paragraph" w:customStyle="1" w:styleId="PenaltyHeading">
    <w:name w:val="PenaltyHeading"/>
    <w:basedOn w:val="Normal"/>
    <w:rsid w:val="00AF7E86"/>
    <w:pPr>
      <w:tabs>
        <w:tab w:val="left" w:pos="1100"/>
      </w:tabs>
      <w:spacing w:before="120"/>
      <w:ind w:left="1100" w:hanging="1100"/>
    </w:pPr>
    <w:rPr>
      <w:rFonts w:ascii="Arial" w:hAnsi="Arial"/>
      <w:b/>
      <w:sz w:val="20"/>
    </w:rPr>
  </w:style>
  <w:style w:type="paragraph" w:customStyle="1" w:styleId="05EndNote">
    <w:name w:val="05EndNote"/>
    <w:basedOn w:val="Normal"/>
    <w:rsid w:val="00AF7E86"/>
  </w:style>
  <w:style w:type="paragraph" w:customStyle="1" w:styleId="03Schedule">
    <w:name w:val="03Schedule"/>
    <w:basedOn w:val="Normal"/>
    <w:rsid w:val="00AF7E86"/>
  </w:style>
  <w:style w:type="paragraph" w:customStyle="1" w:styleId="ISched-heading">
    <w:name w:val="I Sched-heading"/>
    <w:basedOn w:val="BillBasicHeading"/>
    <w:next w:val="Normal"/>
    <w:rsid w:val="00AF7E86"/>
    <w:pPr>
      <w:spacing w:before="320"/>
      <w:ind w:left="2600" w:hanging="2600"/>
    </w:pPr>
    <w:rPr>
      <w:sz w:val="34"/>
    </w:rPr>
  </w:style>
  <w:style w:type="paragraph" w:customStyle="1" w:styleId="ISched-Part">
    <w:name w:val="I Sched-Part"/>
    <w:basedOn w:val="BillBasicHeading"/>
    <w:rsid w:val="00AF7E86"/>
    <w:pPr>
      <w:spacing w:before="380"/>
      <w:ind w:left="2600" w:hanging="2600"/>
    </w:pPr>
    <w:rPr>
      <w:sz w:val="32"/>
    </w:rPr>
  </w:style>
  <w:style w:type="paragraph" w:customStyle="1" w:styleId="ISched-form">
    <w:name w:val="I Sched-form"/>
    <w:basedOn w:val="BillBasicHeading"/>
    <w:rsid w:val="00AF7E86"/>
    <w:pPr>
      <w:tabs>
        <w:tab w:val="right" w:pos="7200"/>
      </w:tabs>
      <w:spacing w:before="240"/>
      <w:ind w:left="2600" w:hanging="2600"/>
    </w:pPr>
    <w:rPr>
      <w:sz w:val="28"/>
    </w:rPr>
  </w:style>
  <w:style w:type="paragraph" w:customStyle="1" w:styleId="ISchclauseheading">
    <w:name w:val="I Sch clause heading"/>
    <w:basedOn w:val="BillBasic"/>
    <w:rsid w:val="00AF7E86"/>
    <w:pPr>
      <w:keepNext/>
      <w:tabs>
        <w:tab w:val="left" w:pos="1100"/>
      </w:tabs>
      <w:spacing w:before="240"/>
      <w:ind w:left="1100" w:hanging="1100"/>
      <w:jc w:val="left"/>
    </w:pPr>
    <w:rPr>
      <w:rFonts w:ascii="Arial" w:hAnsi="Arial"/>
      <w:b/>
    </w:rPr>
  </w:style>
  <w:style w:type="paragraph" w:customStyle="1" w:styleId="IMain">
    <w:name w:val="I Main"/>
    <w:basedOn w:val="Amain"/>
    <w:rsid w:val="00AF7E86"/>
  </w:style>
  <w:style w:type="paragraph" w:customStyle="1" w:styleId="Ipara">
    <w:name w:val="I para"/>
    <w:basedOn w:val="Apara"/>
    <w:rsid w:val="00AF7E86"/>
    <w:pPr>
      <w:outlineLvl w:val="9"/>
    </w:pPr>
  </w:style>
  <w:style w:type="paragraph" w:customStyle="1" w:styleId="Isubpara">
    <w:name w:val="I subpara"/>
    <w:basedOn w:val="Asubpara"/>
    <w:rsid w:val="00AF7E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7E86"/>
    <w:pPr>
      <w:tabs>
        <w:tab w:val="clear" w:pos="2400"/>
        <w:tab w:val="clear" w:pos="2600"/>
        <w:tab w:val="right" w:pos="2460"/>
        <w:tab w:val="left" w:pos="2660"/>
      </w:tabs>
      <w:ind w:left="2660" w:hanging="2660"/>
    </w:pPr>
  </w:style>
  <w:style w:type="character" w:customStyle="1" w:styleId="CharSectNo">
    <w:name w:val="CharSectNo"/>
    <w:basedOn w:val="DefaultParagraphFont"/>
    <w:rsid w:val="00AF7E86"/>
  </w:style>
  <w:style w:type="character" w:customStyle="1" w:styleId="CharDivNo">
    <w:name w:val="CharDivNo"/>
    <w:basedOn w:val="DefaultParagraphFont"/>
    <w:rsid w:val="00AF7E86"/>
  </w:style>
  <w:style w:type="character" w:customStyle="1" w:styleId="CharDivText">
    <w:name w:val="CharDivText"/>
    <w:basedOn w:val="DefaultParagraphFont"/>
    <w:rsid w:val="00AF7E86"/>
  </w:style>
  <w:style w:type="character" w:customStyle="1" w:styleId="CharPartNo">
    <w:name w:val="CharPartNo"/>
    <w:basedOn w:val="DefaultParagraphFont"/>
    <w:rsid w:val="00AF7E86"/>
  </w:style>
  <w:style w:type="paragraph" w:customStyle="1" w:styleId="Placeholder">
    <w:name w:val="Placeholder"/>
    <w:basedOn w:val="Normal"/>
    <w:rsid w:val="00AF7E86"/>
    <w:rPr>
      <w:sz w:val="10"/>
    </w:rPr>
  </w:style>
  <w:style w:type="paragraph" w:styleId="PlainText">
    <w:name w:val="Plain Text"/>
    <w:basedOn w:val="Normal"/>
    <w:link w:val="PlainTextChar"/>
    <w:rsid w:val="00AF7E86"/>
    <w:rPr>
      <w:rFonts w:ascii="Courier New" w:hAnsi="Courier New"/>
      <w:sz w:val="20"/>
    </w:rPr>
  </w:style>
  <w:style w:type="character" w:customStyle="1" w:styleId="PlainTextChar">
    <w:name w:val="Plain Text Char"/>
    <w:basedOn w:val="DefaultParagraphFont"/>
    <w:link w:val="PlainText"/>
    <w:rsid w:val="005077BE"/>
    <w:rPr>
      <w:rFonts w:ascii="Courier New" w:hAnsi="Courier New"/>
      <w:sz w:val="20"/>
      <w:szCs w:val="20"/>
      <w:lang w:eastAsia="en-US"/>
    </w:rPr>
  </w:style>
  <w:style w:type="character" w:customStyle="1" w:styleId="CharChapNo">
    <w:name w:val="CharChapNo"/>
    <w:basedOn w:val="DefaultParagraphFont"/>
    <w:rsid w:val="00AF7E86"/>
  </w:style>
  <w:style w:type="character" w:customStyle="1" w:styleId="CharChapText">
    <w:name w:val="CharChapText"/>
    <w:basedOn w:val="DefaultParagraphFont"/>
    <w:rsid w:val="00AF7E86"/>
  </w:style>
  <w:style w:type="character" w:customStyle="1" w:styleId="CharPartText">
    <w:name w:val="CharPartText"/>
    <w:basedOn w:val="DefaultParagraphFont"/>
    <w:rsid w:val="00AF7E86"/>
  </w:style>
  <w:style w:type="paragraph" w:styleId="TOC1">
    <w:name w:val="toc 1"/>
    <w:basedOn w:val="Normal"/>
    <w:next w:val="Normal"/>
    <w:autoRedefine/>
    <w:rsid w:val="00AF7E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F7E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F7E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7E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7E86"/>
  </w:style>
  <w:style w:type="paragraph" w:styleId="Title">
    <w:name w:val="Title"/>
    <w:basedOn w:val="Normal"/>
    <w:link w:val="TitleChar"/>
    <w:uiPriority w:val="99"/>
    <w:qFormat/>
    <w:rsid w:val="00303983"/>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077BE"/>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AF7E86"/>
    <w:pPr>
      <w:ind w:left="4252"/>
    </w:pPr>
  </w:style>
  <w:style w:type="character" w:customStyle="1" w:styleId="SignatureChar">
    <w:name w:val="Signature Char"/>
    <w:basedOn w:val="DefaultParagraphFont"/>
    <w:link w:val="Signature"/>
    <w:rsid w:val="005077BE"/>
    <w:rPr>
      <w:sz w:val="24"/>
      <w:szCs w:val="20"/>
      <w:lang w:eastAsia="en-US"/>
    </w:rPr>
  </w:style>
  <w:style w:type="paragraph" w:customStyle="1" w:styleId="ActNo">
    <w:name w:val="ActNo"/>
    <w:basedOn w:val="BillBasicHeading"/>
    <w:rsid w:val="00AF7E86"/>
    <w:pPr>
      <w:keepNext w:val="0"/>
      <w:tabs>
        <w:tab w:val="clear" w:pos="2600"/>
      </w:tabs>
      <w:spacing w:before="220"/>
    </w:pPr>
  </w:style>
  <w:style w:type="paragraph" w:customStyle="1" w:styleId="aParaNote">
    <w:name w:val="aParaNote"/>
    <w:basedOn w:val="BillBasic"/>
    <w:rsid w:val="00AF7E86"/>
    <w:pPr>
      <w:ind w:left="2840" w:hanging="1240"/>
    </w:pPr>
    <w:rPr>
      <w:sz w:val="20"/>
    </w:rPr>
  </w:style>
  <w:style w:type="paragraph" w:customStyle="1" w:styleId="aExamNum">
    <w:name w:val="aExamNum"/>
    <w:basedOn w:val="aExam"/>
    <w:rsid w:val="00AF7E86"/>
    <w:pPr>
      <w:ind w:left="1500" w:hanging="400"/>
    </w:pPr>
  </w:style>
  <w:style w:type="paragraph" w:customStyle="1" w:styleId="LongTitle">
    <w:name w:val="LongTitle"/>
    <w:basedOn w:val="BillBasic"/>
    <w:rsid w:val="00AF7E86"/>
    <w:pPr>
      <w:spacing w:before="300"/>
    </w:pPr>
  </w:style>
  <w:style w:type="paragraph" w:customStyle="1" w:styleId="Minister">
    <w:name w:val="Minister"/>
    <w:basedOn w:val="BillBasic"/>
    <w:rsid w:val="00AF7E86"/>
    <w:pPr>
      <w:spacing w:before="640"/>
      <w:jc w:val="right"/>
    </w:pPr>
    <w:rPr>
      <w:caps/>
    </w:rPr>
  </w:style>
  <w:style w:type="paragraph" w:customStyle="1" w:styleId="DateLine">
    <w:name w:val="DateLine"/>
    <w:basedOn w:val="BillBasic"/>
    <w:rsid w:val="00AF7E86"/>
    <w:pPr>
      <w:tabs>
        <w:tab w:val="left" w:pos="4320"/>
      </w:tabs>
    </w:pPr>
  </w:style>
  <w:style w:type="paragraph" w:customStyle="1" w:styleId="madeunder">
    <w:name w:val="made under"/>
    <w:basedOn w:val="BillBasic"/>
    <w:rsid w:val="00AF7E86"/>
    <w:pPr>
      <w:spacing w:before="240"/>
    </w:pPr>
  </w:style>
  <w:style w:type="paragraph" w:customStyle="1" w:styleId="EndNoteSubHeading">
    <w:name w:val="EndNoteSubHeading"/>
    <w:basedOn w:val="Normal"/>
    <w:next w:val="EndNoteText"/>
    <w:uiPriority w:val="99"/>
    <w:rsid w:val="00303983"/>
    <w:pPr>
      <w:keepNext/>
      <w:tabs>
        <w:tab w:val="left" w:pos="700"/>
      </w:tabs>
      <w:spacing w:before="120"/>
      <w:ind w:left="700" w:hanging="700"/>
    </w:pPr>
    <w:rPr>
      <w:rFonts w:ascii="Arial" w:hAnsi="Arial"/>
      <w:b/>
      <w:sz w:val="20"/>
    </w:rPr>
  </w:style>
  <w:style w:type="paragraph" w:customStyle="1" w:styleId="EndNoteText">
    <w:name w:val="EndNoteText"/>
    <w:basedOn w:val="BillBasic"/>
    <w:rsid w:val="00AF7E86"/>
    <w:pPr>
      <w:tabs>
        <w:tab w:val="left" w:pos="700"/>
        <w:tab w:val="right" w:pos="6160"/>
      </w:tabs>
      <w:spacing w:before="80"/>
      <w:ind w:left="700" w:hanging="700"/>
    </w:pPr>
    <w:rPr>
      <w:sz w:val="20"/>
    </w:rPr>
  </w:style>
  <w:style w:type="paragraph" w:customStyle="1" w:styleId="BillBasicItalics">
    <w:name w:val="BillBasicItalics"/>
    <w:basedOn w:val="BillBasic"/>
    <w:rsid w:val="00AF7E86"/>
    <w:rPr>
      <w:i/>
    </w:rPr>
  </w:style>
  <w:style w:type="paragraph" w:customStyle="1" w:styleId="00SigningPage">
    <w:name w:val="00SigningPage"/>
    <w:basedOn w:val="Normal"/>
    <w:rsid w:val="00AF7E86"/>
  </w:style>
  <w:style w:type="paragraph" w:customStyle="1" w:styleId="Aparareturn">
    <w:name w:val="A para return"/>
    <w:basedOn w:val="BillBasic"/>
    <w:rsid w:val="00AF7E86"/>
    <w:pPr>
      <w:ind w:left="1600"/>
    </w:pPr>
  </w:style>
  <w:style w:type="paragraph" w:customStyle="1" w:styleId="Asubparareturn">
    <w:name w:val="A subpara return"/>
    <w:basedOn w:val="BillBasic"/>
    <w:rsid w:val="00AF7E86"/>
    <w:pPr>
      <w:ind w:left="2100"/>
    </w:pPr>
  </w:style>
  <w:style w:type="paragraph" w:customStyle="1" w:styleId="CommentNum">
    <w:name w:val="CommentNum"/>
    <w:basedOn w:val="Comment"/>
    <w:rsid w:val="00AF7E86"/>
    <w:pPr>
      <w:ind w:left="1800" w:hanging="1800"/>
    </w:pPr>
  </w:style>
  <w:style w:type="paragraph" w:styleId="TOC8">
    <w:name w:val="toc 8"/>
    <w:basedOn w:val="TOC3"/>
    <w:next w:val="Normal"/>
    <w:autoRedefine/>
    <w:rsid w:val="00AF7E86"/>
    <w:pPr>
      <w:keepNext w:val="0"/>
      <w:spacing w:before="120"/>
    </w:pPr>
  </w:style>
  <w:style w:type="paragraph" w:customStyle="1" w:styleId="Judges">
    <w:name w:val="Judges"/>
    <w:basedOn w:val="Minister"/>
    <w:rsid w:val="00AF7E86"/>
    <w:pPr>
      <w:spacing w:before="180"/>
    </w:pPr>
  </w:style>
  <w:style w:type="paragraph" w:customStyle="1" w:styleId="BillFor">
    <w:name w:val="BillFor"/>
    <w:basedOn w:val="BillBasicHeading"/>
    <w:rsid w:val="00AF7E86"/>
    <w:pPr>
      <w:keepNext w:val="0"/>
      <w:spacing w:before="320"/>
      <w:jc w:val="both"/>
    </w:pPr>
    <w:rPr>
      <w:sz w:val="28"/>
    </w:rPr>
  </w:style>
  <w:style w:type="paragraph" w:customStyle="1" w:styleId="draft">
    <w:name w:val="draft"/>
    <w:basedOn w:val="Normal"/>
    <w:rsid w:val="00AF7E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7E86"/>
    <w:pPr>
      <w:spacing w:line="260" w:lineRule="atLeast"/>
      <w:jc w:val="center"/>
    </w:pPr>
  </w:style>
  <w:style w:type="paragraph" w:customStyle="1" w:styleId="Amainbullet">
    <w:name w:val="A main bullet"/>
    <w:basedOn w:val="BillBasic"/>
    <w:rsid w:val="00AF7E86"/>
    <w:pPr>
      <w:spacing w:before="60"/>
      <w:ind w:left="1500" w:hanging="400"/>
    </w:pPr>
  </w:style>
  <w:style w:type="paragraph" w:customStyle="1" w:styleId="Aparabullet">
    <w:name w:val="A para bullet"/>
    <w:basedOn w:val="BillBasic"/>
    <w:rsid w:val="00AF7E86"/>
    <w:pPr>
      <w:spacing w:before="60"/>
      <w:ind w:left="2000" w:hanging="400"/>
    </w:pPr>
  </w:style>
  <w:style w:type="paragraph" w:customStyle="1" w:styleId="Asubparabullet">
    <w:name w:val="A subpara bullet"/>
    <w:basedOn w:val="BillBasic"/>
    <w:rsid w:val="00AF7E86"/>
    <w:pPr>
      <w:spacing w:before="60"/>
      <w:ind w:left="2540" w:hanging="400"/>
    </w:pPr>
  </w:style>
  <w:style w:type="paragraph" w:customStyle="1" w:styleId="aDefpara">
    <w:name w:val="aDef para"/>
    <w:basedOn w:val="Apara"/>
    <w:rsid w:val="00AF7E86"/>
  </w:style>
  <w:style w:type="paragraph" w:customStyle="1" w:styleId="aDefsubpara">
    <w:name w:val="aDef subpara"/>
    <w:basedOn w:val="Asubpara"/>
    <w:rsid w:val="00AF7E86"/>
  </w:style>
  <w:style w:type="paragraph" w:customStyle="1" w:styleId="Idefpara">
    <w:name w:val="I def para"/>
    <w:basedOn w:val="Ipara"/>
    <w:rsid w:val="00AF7E86"/>
  </w:style>
  <w:style w:type="paragraph" w:customStyle="1" w:styleId="Idefsubpara">
    <w:name w:val="I def subpara"/>
    <w:basedOn w:val="Isubpara"/>
    <w:rsid w:val="00AF7E86"/>
  </w:style>
  <w:style w:type="paragraph" w:customStyle="1" w:styleId="Notified">
    <w:name w:val="Notified"/>
    <w:basedOn w:val="BillBasic"/>
    <w:rsid w:val="00AF7E86"/>
    <w:pPr>
      <w:spacing w:before="360"/>
      <w:jc w:val="right"/>
    </w:pPr>
    <w:rPr>
      <w:i/>
    </w:rPr>
  </w:style>
  <w:style w:type="paragraph" w:customStyle="1" w:styleId="03ScheduleLandscape">
    <w:name w:val="03ScheduleLandscape"/>
    <w:basedOn w:val="Normal"/>
    <w:rsid w:val="00AF7E86"/>
  </w:style>
  <w:style w:type="paragraph" w:customStyle="1" w:styleId="IDict-Heading">
    <w:name w:val="I Dict-Heading"/>
    <w:basedOn w:val="BillBasicHeading"/>
    <w:rsid w:val="00AF7E86"/>
    <w:pPr>
      <w:spacing w:before="320"/>
      <w:ind w:left="2600" w:hanging="2600"/>
      <w:jc w:val="both"/>
    </w:pPr>
    <w:rPr>
      <w:sz w:val="34"/>
    </w:rPr>
  </w:style>
  <w:style w:type="paragraph" w:customStyle="1" w:styleId="02TextLandscape">
    <w:name w:val="02TextLandscape"/>
    <w:basedOn w:val="Normal"/>
    <w:rsid w:val="00AF7E86"/>
  </w:style>
  <w:style w:type="paragraph" w:styleId="Salutation">
    <w:name w:val="Salutation"/>
    <w:basedOn w:val="Normal"/>
    <w:next w:val="Normal"/>
    <w:link w:val="SalutationChar"/>
    <w:uiPriority w:val="99"/>
    <w:rsid w:val="00303983"/>
  </w:style>
  <w:style w:type="character" w:customStyle="1" w:styleId="SalutationChar">
    <w:name w:val="Salutation Char"/>
    <w:basedOn w:val="DefaultParagraphFont"/>
    <w:link w:val="Salutation"/>
    <w:uiPriority w:val="99"/>
    <w:semiHidden/>
    <w:rsid w:val="005077BE"/>
    <w:rPr>
      <w:sz w:val="24"/>
      <w:szCs w:val="20"/>
      <w:lang w:eastAsia="en-US"/>
    </w:rPr>
  </w:style>
  <w:style w:type="paragraph" w:customStyle="1" w:styleId="aNoteBullet">
    <w:name w:val="aNoteBullet"/>
    <w:basedOn w:val="aNoteSymb"/>
    <w:rsid w:val="00AF7E86"/>
    <w:pPr>
      <w:tabs>
        <w:tab w:val="left" w:pos="2200"/>
      </w:tabs>
      <w:spacing w:before="60"/>
      <w:ind w:left="2600" w:hanging="700"/>
    </w:pPr>
  </w:style>
  <w:style w:type="paragraph" w:customStyle="1" w:styleId="aNotess">
    <w:name w:val="aNotess"/>
    <w:basedOn w:val="BillBasic"/>
    <w:uiPriority w:val="99"/>
    <w:rsid w:val="00303983"/>
    <w:pPr>
      <w:ind w:left="1900" w:hanging="800"/>
    </w:pPr>
    <w:rPr>
      <w:sz w:val="20"/>
    </w:rPr>
  </w:style>
  <w:style w:type="paragraph" w:customStyle="1" w:styleId="aParaNoteBullet">
    <w:name w:val="aParaNoteBullet"/>
    <w:basedOn w:val="aParaNote"/>
    <w:rsid w:val="00AF7E86"/>
    <w:pPr>
      <w:tabs>
        <w:tab w:val="left" w:pos="2700"/>
      </w:tabs>
      <w:spacing w:before="60"/>
      <w:ind w:left="3100" w:hanging="700"/>
    </w:pPr>
  </w:style>
  <w:style w:type="paragraph" w:customStyle="1" w:styleId="aNotepar">
    <w:name w:val="aNotepar"/>
    <w:basedOn w:val="BillBasic"/>
    <w:next w:val="Normal"/>
    <w:rsid w:val="00AF7E86"/>
    <w:pPr>
      <w:ind w:left="2400" w:hanging="800"/>
    </w:pPr>
    <w:rPr>
      <w:sz w:val="20"/>
    </w:rPr>
  </w:style>
  <w:style w:type="paragraph" w:customStyle="1" w:styleId="aNoteTextpar">
    <w:name w:val="aNoteTextpar"/>
    <w:basedOn w:val="aNotepar"/>
    <w:rsid w:val="00AF7E86"/>
    <w:pPr>
      <w:spacing w:before="60"/>
      <w:ind w:firstLine="0"/>
    </w:pPr>
  </w:style>
  <w:style w:type="paragraph" w:customStyle="1" w:styleId="MinisterWord">
    <w:name w:val="MinisterWord"/>
    <w:basedOn w:val="Normal"/>
    <w:rsid w:val="00AF7E86"/>
    <w:pPr>
      <w:spacing w:before="60"/>
      <w:jc w:val="right"/>
    </w:pPr>
  </w:style>
  <w:style w:type="paragraph" w:customStyle="1" w:styleId="aExamPara">
    <w:name w:val="aExamPara"/>
    <w:basedOn w:val="aExam"/>
    <w:rsid w:val="00AF7E86"/>
    <w:pPr>
      <w:tabs>
        <w:tab w:val="right" w:pos="1720"/>
        <w:tab w:val="left" w:pos="2000"/>
        <w:tab w:val="left" w:pos="2300"/>
      </w:tabs>
      <w:ind w:left="2400" w:hanging="1300"/>
    </w:pPr>
  </w:style>
  <w:style w:type="paragraph" w:customStyle="1" w:styleId="aExamNumText">
    <w:name w:val="aExamNumText"/>
    <w:basedOn w:val="aExam"/>
    <w:rsid w:val="00AF7E86"/>
    <w:pPr>
      <w:ind w:left="1500"/>
    </w:pPr>
  </w:style>
  <w:style w:type="paragraph" w:customStyle="1" w:styleId="aExamBullet">
    <w:name w:val="aExamBullet"/>
    <w:basedOn w:val="aExam"/>
    <w:rsid w:val="00AF7E86"/>
    <w:pPr>
      <w:tabs>
        <w:tab w:val="left" w:pos="1500"/>
        <w:tab w:val="left" w:pos="2300"/>
      </w:tabs>
      <w:ind w:left="1900" w:hanging="800"/>
    </w:pPr>
  </w:style>
  <w:style w:type="paragraph" w:customStyle="1" w:styleId="aNotePara">
    <w:name w:val="aNotePara"/>
    <w:basedOn w:val="aNote"/>
    <w:rsid w:val="00AF7E86"/>
    <w:pPr>
      <w:tabs>
        <w:tab w:val="right" w:pos="2140"/>
        <w:tab w:val="left" w:pos="2400"/>
      </w:tabs>
      <w:spacing w:before="60"/>
      <w:ind w:left="2400" w:hanging="1300"/>
    </w:pPr>
  </w:style>
  <w:style w:type="paragraph" w:customStyle="1" w:styleId="aExplanHeading">
    <w:name w:val="aExplanHeading"/>
    <w:basedOn w:val="BillBasicHeading"/>
    <w:next w:val="Normal"/>
    <w:rsid w:val="00AF7E86"/>
    <w:rPr>
      <w:rFonts w:ascii="Arial (W1)" w:hAnsi="Arial (W1)"/>
      <w:sz w:val="18"/>
    </w:rPr>
  </w:style>
  <w:style w:type="paragraph" w:customStyle="1" w:styleId="aExplanText">
    <w:name w:val="aExplanText"/>
    <w:basedOn w:val="BillBasic"/>
    <w:rsid w:val="00AF7E86"/>
    <w:rPr>
      <w:sz w:val="20"/>
    </w:rPr>
  </w:style>
  <w:style w:type="paragraph" w:customStyle="1" w:styleId="aParaNotePara">
    <w:name w:val="aParaNotePara"/>
    <w:basedOn w:val="aNoteParaSymb"/>
    <w:rsid w:val="00AF7E86"/>
    <w:pPr>
      <w:tabs>
        <w:tab w:val="clear" w:pos="2140"/>
        <w:tab w:val="clear" w:pos="2400"/>
        <w:tab w:val="right" w:pos="2644"/>
      </w:tabs>
      <w:ind w:left="3320" w:hanging="1720"/>
    </w:pPr>
  </w:style>
  <w:style w:type="character" w:customStyle="1" w:styleId="charBold">
    <w:name w:val="charBold"/>
    <w:basedOn w:val="DefaultParagraphFont"/>
    <w:rsid w:val="00AF7E86"/>
    <w:rPr>
      <w:b/>
    </w:rPr>
  </w:style>
  <w:style w:type="character" w:customStyle="1" w:styleId="charBoldItals">
    <w:name w:val="charBoldItals"/>
    <w:basedOn w:val="DefaultParagraphFont"/>
    <w:rsid w:val="00AF7E86"/>
    <w:rPr>
      <w:b/>
      <w:i/>
    </w:rPr>
  </w:style>
  <w:style w:type="character" w:customStyle="1" w:styleId="charItals">
    <w:name w:val="charItals"/>
    <w:basedOn w:val="DefaultParagraphFont"/>
    <w:rsid w:val="00AF7E86"/>
    <w:rPr>
      <w:i/>
    </w:rPr>
  </w:style>
  <w:style w:type="character" w:customStyle="1" w:styleId="charUnderline">
    <w:name w:val="charUnderline"/>
    <w:basedOn w:val="DefaultParagraphFont"/>
    <w:rsid w:val="00AF7E86"/>
    <w:rPr>
      <w:u w:val="single"/>
    </w:rPr>
  </w:style>
  <w:style w:type="paragraph" w:customStyle="1" w:styleId="TableHd">
    <w:name w:val="TableHd"/>
    <w:basedOn w:val="Normal"/>
    <w:rsid w:val="00AF7E86"/>
    <w:pPr>
      <w:keepNext/>
      <w:spacing w:before="300"/>
      <w:ind w:left="1200" w:hanging="1200"/>
    </w:pPr>
    <w:rPr>
      <w:rFonts w:ascii="Arial" w:hAnsi="Arial"/>
      <w:b/>
      <w:sz w:val="20"/>
    </w:rPr>
  </w:style>
  <w:style w:type="paragraph" w:customStyle="1" w:styleId="TableColHd">
    <w:name w:val="TableColHd"/>
    <w:basedOn w:val="Normal"/>
    <w:rsid w:val="00AF7E86"/>
    <w:pPr>
      <w:keepNext/>
      <w:spacing w:after="60"/>
    </w:pPr>
    <w:rPr>
      <w:rFonts w:ascii="Arial" w:hAnsi="Arial"/>
      <w:b/>
      <w:sz w:val="18"/>
    </w:rPr>
  </w:style>
  <w:style w:type="paragraph" w:customStyle="1" w:styleId="PenaltyPara">
    <w:name w:val="PenaltyPara"/>
    <w:basedOn w:val="Normal"/>
    <w:rsid w:val="00AF7E86"/>
    <w:pPr>
      <w:tabs>
        <w:tab w:val="right" w:pos="1360"/>
      </w:tabs>
      <w:spacing w:before="60"/>
      <w:ind w:left="1600" w:hanging="1600"/>
      <w:jc w:val="both"/>
    </w:pPr>
  </w:style>
  <w:style w:type="paragraph" w:customStyle="1" w:styleId="tablepara">
    <w:name w:val="table para"/>
    <w:basedOn w:val="Normal"/>
    <w:rsid w:val="00AF7E86"/>
    <w:pPr>
      <w:tabs>
        <w:tab w:val="right" w:pos="800"/>
        <w:tab w:val="left" w:pos="1100"/>
      </w:tabs>
      <w:spacing w:before="80" w:after="60"/>
      <w:ind w:left="1100" w:hanging="1100"/>
    </w:pPr>
  </w:style>
  <w:style w:type="paragraph" w:customStyle="1" w:styleId="tablesubpara">
    <w:name w:val="table subpara"/>
    <w:basedOn w:val="Normal"/>
    <w:rsid w:val="00AF7E86"/>
    <w:pPr>
      <w:tabs>
        <w:tab w:val="right" w:pos="1500"/>
        <w:tab w:val="left" w:pos="1800"/>
      </w:tabs>
      <w:spacing w:before="80" w:after="60"/>
      <w:ind w:left="1800" w:hanging="1800"/>
    </w:pPr>
  </w:style>
  <w:style w:type="paragraph" w:customStyle="1" w:styleId="TableText">
    <w:name w:val="TableText"/>
    <w:basedOn w:val="Normal"/>
    <w:rsid w:val="00AF7E86"/>
    <w:pPr>
      <w:spacing w:before="60" w:after="60"/>
    </w:pPr>
  </w:style>
  <w:style w:type="paragraph" w:customStyle="1" w:styleId="IshadedH5Sec">
    <w:name w:val="I shaded H5 Sec"/>
    <w:basedOn w:val="AH5Sec"/>
    <w:rsid w:val="00AF7E86"/>
    <w:pPr>
      <w:shd w:val="pct25" w:color="auto" w:fill="auto"/>
      <w:outlineLvl w:val="9"/>
    </w:pPr>
  </w:style>
  <w:style w:type="paragraph" w:customStyle="1" w:styleId="IshadedSchClause">
    <w:name w:val="I shaded Sch Clause"/>
    <w:basedOn w:val="IshadedH5Sec"/>
    <w:rsid w:val="00AF7E86"/>
  </w:style>
  <w:style w:type="paragraph" w:customStyle="1" w:styleId="Penalty">
    <w:name w:val="Penalty"/>
    <w:basedOn w:val="Amainreturn"/>
    <w:rsid w:val="00AF7E86"/>
  </w:style>
  <w:style w:type="paragraph" w:customStyle="1" w:styleId="aNoteText">
    <w:name w:val="aNoteText"/>
    <w:basedOn w:val="aNoteSymb"/>
    <w:rsid w:val="00AF7E86"/>
    <w:pPr>
      <w:spacing w:before="60"/>
      <w:ind w:firstLine="0"/>
    </w:pPr>
  </w:style>
  <w:style w:type="paragraph" w:customStyle="1" w:styleId="aExamINum">
    <w:name w:val="aExamINum"/>
    <w:basedOn w:val="aExam"/>
    <w:uiPriority w:val="99"/>
    <w:rsid w:val="00303983"/>
    <w:pPr>
      <w:tabs>
        <w:tab w:val="left" w:pos="1500"/>
      </w:tabs>
      <w:ind w:left="1500" w:hanging="400"/>
    </w:pPr>
  </w:style>
  <w:style w:type="paragraph" w:customStyle="1" w:styleId="AExamIPara">
    <w:name w:val="AExamIPara"/>
    <w:basedOn w:val="aExam"/>
    <w:rsid w:val="00AF7E86"/>
    <w:pPr>
      <w:tabs>
        <w:tab w:val="right" w:pos="1720"/>
        <w:tab w:val="left" w:pos="2000"/>
      </w:tabs>
      <w:ind w:left="2000" w:hanging="900"/>
    </w:pPr>
  </w:style>
  <w:style w:type="paragraph" w:customStyle="1" w:styleId="AH3sec">
    <w:name w:val="A H3 sec"/>
    <w:basedOn w:val="Normal"/>
    <w:next w:val="Amain"/>
    <w:uiPriority w:val="99"/>
    <w:rsid w:val="0030398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7E86"/>
    <w:pPr>
      <w:tabs>
        <w:tab w:val="clear" w:pos="2600"/>
      </w:tabs>
      <w:ind w:left="1100"/>
    </w:pPr>
    <w:rPr>
      <w:sz w:val="18"/>
    </w:rPr>
  </w:style>
  <w:style w:type="paragraph" w:customStyle="1" w:styleId="aExamss">
    <w:name w:val="aExamss"/>
    <w:basedOn w:val="aNoteSymb"/>
    <w:rsid w:val="00AF7E86"/>
    <w:pPr>
      <w:spacing w:before="60"/>
      <w:ind w:left="1100" w:firstLine="0"/>
    </w:pPr>
  </w:style>
  <w:style w:type="paragraph" w:customStyle="1" w:styleId="aExamHdgpar">
    <w:name w:val="aExamHdgpar"/>
    <w:basedOn w:val="aExamHdgss"/>
    <w:next w:val="Normal"/>
    <w:rsid w:val="00AF7E86"/>
    <w:pPr>
      <w:ind w:left="1600"/>
    </w:pPr>
  </w:style>
  <w:style w:type="paragraph" w:customStyle="1" w:styleId="aExampar">
    <w:name w:val="aExampar"/>
    <w:basedOn w:val="aExamss"/>
    <w:rsid w:val="00AF7E86"/>
    <w:pPr>
      <w:ind w:left="1600"/>
    </w:pPr>
  </w:style>
  <w:style w:type="paragraph" w:customStyle="1" w:styleId="aExamINumss">
    <w:name w:val="aExamINumss"/>
    <w:basedOn w:val="aExamss"/>
    <w:rsid w:val="00AF7E86"/>
    <w:pPr>
      <w:tabs>
        <w:tab w:val="left" w:pos="1500"/>
      </w:tabs>
      <w:ind w:left="1500" w:hanging="400"/>
    </w:pPr>
  </w:style>
  <w:style w:type="paragraph" w:customStyle="1" w:styleId="aExamINumpar">
    <w:name w:val="aExamINumpar"/>
    <w:basedOn w:val="aExampar"/>
    <w:rsid w:val="00AF7E86"/>
    <w:pPr>
      <w:tabs>
        <w:tab w:val="left" w:pos="2000"/>
      </w:tabs>
      <w:ind w:left="2000" w:hanging="400"/>
    </w:pPr>
  </w:style>
  <w:style w:type="paragraph" w:customStyle="1" w:styleId="aExamNumTextss">
    <w:name w:val="aExamNumTextss"/>
    <w:basedOn w:val="aExamss"/>
    <w:rsid w:val="00AF7E86"/>
    <w:pPr>
      <w:ind w:left="1500"/>
    </w:pPr>
  </w:style>
  <w:style w:type="paragraph" w:customStyle="1" w:styleId="aExamNumTextpar">
    <w:name w:val="aExamNumTextpar"/>
    <w:basedOn w:val="aExampar"/>
    <w:uiPriority w:val="99"/>
    <w:rsid w:val="00303983"/>
    <w:pPr>
      <w:ind w:left="2000"/>
    </w:pPr>
  </w:style>
  <w:style w:type="paragraph" w:customStyle="1" w:styleId="aExamBulletss">
    <w:name w:val="aExamBulletss"/>
    <w:basedOn w:val="aExamss"/>
    <w:rsid w:val="00AF7E86"/>
    <w:pPr>
      <w:ind w:left="1500" w:hanging="400"/>
    </w:pPr>
  </w:style>
  <w:style w:type="paragraph" w:customStyle="1" w:styleId="aExamBulletpar">
    <w:name w:val="aExamBulletpar"/>
    <w:basedOn w:val="aExampar"/>
    <w:rsid w:val="00AF7E86"/>
    <w:pPr>
      <w:ind w:left="2000" w:hanging="400"/>
    </w:pPr>
  </w:style>
  <w:style w:type="paragraph" w:customStyle="1" w:styleId="aExamHdgsubpar">
    <w:name w:val="aExamHdgsubpar"/>
    <w:basedOn w:val="aExamHdgss"/>
    <w:next w:val="Normal"/>
    <w:rsid w:val="00AF7E86"/>
    <w:pPr>
      <w:ind w:left="2140"/>
    </w:pPr>
  </w:style>
  <w:style w:type="paragraph" w:customStyle="1" w:styleId="aExamsubpar">
    <w:name w:val="aExamsubpar"/>
    <w:basedOn w:val="aExamss"/>
    <w:rsid w:val="00AF7E86"/>
    <w:pPr>
      <w:ind w:left="2140"/>
    </w:pPr>
  </w:style>
  <w:style w:type="paragraph" w:customStyle="1" w:styleId="aExamNumsubpar">
    <w:name w:val="aExamNumsubpar"/>
    <w:basedOn w:val="aExamsubpar"/>
    <w:uiPriority w:val="99"/>
    <w:rsid w:val="00303983"/>
    <w:pPr>
      <w:tabs>
        <w:tab w:val="left" w:pos="2540"/>
      </w:tabs>
      <w:ind w:left="2540" w:hanging="400"/>
    </w:pPr>
  </w:style>
  <w:style w:type="paragraph" w:customStyle="1" w:styleId="aExamNumTextsubpar">
    <w:name w:val="aExamNumTextsubpar"/>
    <w:basedOn w:val="aExampar"/>
    <w:uiPriority w:val="99"/>
    <w:rsid w:val="00303983"/>
    <w:pPr>
      <w:ind w:left="2540"/>
    </w:pPr>
  </w:style>
  <w:style w:type="paragraph" w:customStyle="1" w:styleId="aExamBulletsubpar">
    <w:name w:val="aExamBulletsubpar"/>
    <w:basedOn w:val="aExamsubpar"/>
    <w:uiPriority w:val="99"/>
    <w:rsid w:val="00303983"/>
    <w:pPr>
      <w:tabs>
        <w:tab w:val="num" w:pos="2540"/>
      </w:tabs>
      <w:ind w:left="2540" w:hanging="400"/>
    </w:pPr>
  </w:style>
  <w:style w:type="paragraph" w:customStyle="1" w:styleId="aNoteTextss">
    <w:name w:val="aNoteTextss"/>
    <w:basedOn w:val="Normal"/>
    <w:rsid w:val="00AF7E86"/>
    <w:pPr>
      <w:spacing w:before="60"/>
      <w:ind w:left="1900"/>
      <w:jc w:val="both"/>
    </w:pPr>
    <w:rPr>
      <w:sz w:val="20"/>
    </w:rPr>
  </w:style>
  <w:style w:type="paragraph" w:customStyle="1" w:styleId="aNoteParass">
    <w:name w:val="aNoteParass"/>
    <w:basedOn w:val="Normal"/>
    <w:rsid w:val="00AF7E86"/>
    <w:pPr>
      <w:tabs>
        <w:tab w:val="right" w:pos="2140"/>
        <w:tab w:val="left" w:pos="2400"/>
      </w:tabs>
      <w:spacing w:before="60"/>
      <w:ind w:left="2400" w:hanging="1300"/>
      <w:jc w:val="both"/>
    </w:pPr>
    <w:rPr>
      <w:sz w:val="20"/>
    </w:rPr>
  </w:style>
  <w:style w:type="paragraph" w:customStyle="1" w:styleId="aNoteParapar">
    <w:name w:val="aNoteParapar"/>
    <w:basedOn w:val="aNotepar"/>
    <w:rsid w:val="00AF7E86"/>
    <w:pPr>
      <w:tabs>
        <w:tab w:val="right" w:pos="2640"/>
      </w:tabs>
      <w:spacing w:before="60"/>
      <w:ind w:left="2920" w:hanging="1320"/>
    </w:pPr>
  </w:style>
  <w:style w:type="paragraph" w:customStyle="1" w:styleId="aNotesubpar">
    <w:name w:val="aNotesubpar"/>
    <w:basedOn w:val="BillBasic"/>
    <w:next w:val="Normal"/>
    <w:rsid w:val="00AF7E86"/>
    <w:pPr>
      <w:ind w:left="2940" w:hanging="800"/>
    </w:pPr>
    <w:rPr>
      <w:sz w:val="20"/>
    </w:rPr>
  </w:style>
  <w:style w:type="paragraph" w:customStyle="1" w:styleId="aNoteTextsubpar">
    <w:name w:val="aNoteTextsubpar"/>
    <w:basedOn w:val="aNotesubpar"/>
    <w:rsid w:val="00AF7E86"/>
    <w:pPr>
      <w:spacing w:before="60"/>
      <w:ind w:firstLine="0"/>
    </w:pPr>
  </w:style>
  <w:style w:type="paragraph" w:customStyle="1" w:styleId="aNoteParasubpar">
    <w:name w:val="aNoteParasubpar"/>
    <w:basedOn w:val="aNotesubpar"/>
    <w:uiPriority w:val="99"/>
    <w:rsid w:val="00303983"/>
    <w:pPr>
      <w:tabs>
        <w:tab w:val="right" w:pos="3180"/>
      </w:tabs>
      <w:spacing w:before="0"/>
      <w:ind w:left="3460" w:hanging="1320"/>
    </w:pPr>
  </w:style>
  <w:style w:type="paragraph" w:customStyle="1" w:styleId="aNoteBulletann">
    <w:name w:val="aNoteBulletann"/>
    <w:basedOn w:val="aNotess"/>
    <w:uiPriority w:val="99"/>
    <w:rsid w:val="00303983"/>
    <w:pPr>
      <w:tabs>
        <w:tab w:val="left" w:pos="2200"/>
      </w:tabs>
      <w:spacing w:before="0"/>
      <w:ind w:left="0" w:firstLine="0"/>
    </w:pPr>
  </w:style>
  <w:style w:type="paragraph" w:customStyle="1" w:styleId="aNoteBulletparann">
    <w:name w:val="aNoteBulletparann"/>
    <w:basedOn w:val="aNotepar"/>
    <w:uiPriority w:val="99"/>
    <w:rsid w:val="00303983"/>
    <w:pPr>
      <w:tabs>
        <w:tab w:val="left" w:pos="2700"/>
      </w:tabs>
      <w:spacing w:before="0"/>
      <w:ind w:left="0" w:firstLine="0"/>
    </w:pPr>
  </w:style>
  <w:style w:type="paragraph" w:customStyle="1" w:styleId="aNoteBulletsubpar">
    <w:name w:val="aNoteBulletsubpar"/>
    <w:basedOn w:val="aNotesubpar"/>
    <w:uiPriority w:val="99"/>
    <w:rsid w:val="00303983"/>
    <w:pPr>
      <w:numPr>
        <w:numId w:val="2"/>
      </w:numPr>
      <w:tabs>
        <w:tab w:val="left" w:pos="3240"/>
      </w:tabs>
      <w:spacing w:before="0"/>
    </w:pPr>
  </w:style>
  <w:style w:type="paragraph" w:customStyle="1" w:styleId="aNoteBulletss">
    <w:name w:val="aNoteBulletss"/>
    <w:basedOn w:val="Normal"/>
    <w:rsid w:val="00AF7E86"/>
    <w:pPr>
      <w:spacing w:before="60"/>
      <w:ind w:left="2300" w:hanging="400"/>
      <w:jc w:val="both"/>
    </w:pPr>
    <w:rPr>
      <w:sz w:val="20"/>
    </w:rPr>
  </w:style>
  <w:style w:type="paragraph" w:customStyle="1" w:styleId="aNoteBulletpar">
    <w:name w:val="aNoteBulletpar"/>
    <w:basedOn w:val="aNotepar"/>
    <w:rsid w:val="00AF7E86"/>
    <w:pPr>
      <w:spacing w:before="60"/>
      <w:ind w:left="2800" w:hanging="400"/>
    </w:pPr>
  </w:style>
  <w:style w:type="paragraph" w:customStyle="1" w:styleId="aExplanBullet">
    <w:name w:val="aExplanBullet"/>
    <w:basedOn w:val="Normal"/>
    <w:rsid w:val="00AF7E86"/>
    <w:pPr>
      <w:spacing w:before="140"/>
      <w:ind w:left="400" w:hanging="400"/>
      <w:jc w:val="both"/>
    </w:pPr>
    <w:rPr>
      <w:snapToGrid w:val="0"/>
      <w:sz w:val="20"/>
    </w:rPr>
  </w:style>
  <w:style w:type="paragraph" w:customStyle="1" w:styleId="AuthLaw">
    <w:name w:val="AuthLaw"/>
    <w:basedOn w:val="BillBasic"/>
    <w:uiPriority w:val="99"/>
    <w:rsid w:val="00303983"/>
    <w:rPr>
      <w:rFonts w:ascii="Arial" w:hAnsi="Arial"/>
      <w:b/>
      <w:sz w:val="20"/>
    </w:rPr>
  </w:style>
  <w:style w:type="paragraph" w:customStyle="1" w:styleId="aExamNumpar">
    <w:name w:val="aExamNumpar"/>
    <w:basedOn w:val="aExamINumss"/>
    <w:uiPriority w:val="99"/>
    <w:rsid w:val="00303983"/>
    <w:pPr>
      <w:tabs>
        <w:tab w:val="clear" w:pos="1500"/>
        <w:tab w:val="left" w:pos="2000"/>
      </w:tabs>
      <w:ind w:left="2000"/>
    </w:pPr>
  </w:style>
  <w:style w:type="paragraph" w:customStyle="1" w:styleId="Schsectionheading">
    <w:name w:val="Sch section heading"/>
    <w:basedOn w:val="BillBasic"/>
    <w:next w:val="Amain"/>
    <w:uiPriority w:val="99"/>
    <w:rsid w:val="00303983"/>
    <w:pPr>
      <w:spacing w:before="160"/>
      <w:jc w:val="left"/>
      <w:outlineLvl w:val="4"/>
    </w:pPr>
    <w:rPr>
      <w:rFonts w:ascii="Arial" w:hAnsi="Arial"/>
      <w:b/>
    </w:rPr>
  </w:style>
  <w:style w:type="paragraph" w:customStyle="1" w:styleId="SchAmain">
    <w:name w:val="Sch A main"/>
    <w:basedOn w:val="Amain"/>
    <w:rsid w:val="00AF7E86"/>
  </w:style>
  <w:style w:type="paragraph" w:customStyle="1" w:styleId="SchApara">
    <w:name w:val="Sch A para"/>
    <w:basedOn w:val="Apara"/>
    <w:rsid w:val="00AF7E86"/>
  </w:style>
  <w:style w:type="paragraph" w:customStyle="1" w:styleId="SchAsubpara">
    <w:name w:val="Sch A subpara"/>
    <w:basedOn w:val="Asubpara"/>
    <w:rsid w:val="00AF7E86"/>
  </w:style>
  <w:style w:type="paragraph" w:customStyle="1" w:styleId="SchAsubsubpara">
    <w:name w:val="Sch A subsubpara"/>
    <w:basedOn w:val="Asubsubpara"/>
    <w:rsid w:val="00AF7E86"/>
  </w:style>
  <w:style w:type="paragraph" w:customStyle="1" w:styleId="TOCOL1">
    <w:name w:val="TOCOL 1"/>
    <w:basedOn w:val="TOC1"/>
    <w:rsid w:val="00AF7E86"/>
  </w:style>
  <w:style w:type="paragraph" w:customStyle="1" w:styleId="TOCOL2">
    <w:name w:val="TOCOL 2"/>
    <w:basedOn w:val="TOC2"/>
    <w:rsid w:val="00AF7E86"/>
    <w:pPr>
      <w:keepNext w:val="0"/>
    </w:pPr>
  </w:style>
  <w:style w:type="paragraph" w:customStyle="1" w:styleId="TOCOL3">
    <w:name w:val="TOCOL 3"/>
    <w:basedOn w:val="TOC3"/>
    <w:rsid w:val="00AF7E86"/>
    <w:pPr>
      <w:keepNext w:val="0"/>
    </w:pPr>
  </w:style>
  <w:style w:type="paragraph" w:customStyle="1" w:styleId="TOCOL4">
    <w:name w:val="TOCOL 4"/>
    <w:basedOn w:val="TOC4"/>
    <w:rsid w:val="00AF7E86"/>
    <w:pPr>
      <w:keepNext w:val="0"/>
    </w:pPr>
  </w:style>
  <w:style w:type="paragraph" w:customStyle="1" w:styleId="TOCOL5">
    <w:name w:val="TOCOL 5"/>
    <w:basedOn w:val="TOC5"/>
    <w:rsid w:val="00AF7E86"/>
    <w:pPr>
      <w:tabs>
        <w:tab w:val="left" w:pos="400"/>
      </w:tabs>
    </w:pPr>
  </w:style>
  <w:style w:type="paragraph" w:customStyle="1" w:styleId="TOCOL6">
    <w:name w:val="TOCOL 6"/>
    <w:basedOn w:val="TOC6"/>
    <w:rsid w:val="00AF7E86"/>
    <w:pPr>
      <w:keepNext w:val="0"/>
    </w:pPr>
  </w:style>
  <w:style w:type="paragraph" w:customStyle="1" w:styleId="TOCOL7">
    <w:name w:val="TOCOL 7"/>
    <w:basedOn w:val="TOC7"/>
    <w:rsid w:val="00AF7E86"/>
  </w:style>
  <w:style w:type="paragraph" w:customStyle="1" w:styleId="TOCOL8">
    <w:name w:val="TOCOL 8"/>
    <w:basedOn w:val="TOC8"/>
    <w:rsid w:val="00AF7E86"/>
  </w:style>
  <w:style w:type="paragraph" w:customStyle="1" w:styleId="TOCOL9">
    <w:name w:val="TOCOL 9"/>
    <w:basedOn w:val="TOC9"/>
    <w:rsid w:val="00AF7E86"/>
    <w:pPr>
      <w:ind w:right="0"/>
    </w:pPr>
  </w:style>
  <w:style w:type="paragraph" w:styleId="TOC9">
    <w:name w:val="toc 9"/>
    <w:basedOn w:val="Normal"/>
    <w:next w:val="Normal"/>
    <w:autoRedefine/>
    <w:rsid w:val="00AF7E86"/>
    <w:pPr>
      <w:ind w:left="1920" w:right="600"/>
    </w:pPr>
  </w:style>
  <w:style w:type="paragraph" w:customStyle="1" w:styleId="Billname1">
    <w:name w:val="Billname1"/>
    <w:basedOn w:val="Normal"/>
    <w:rsid w:val="00AF7E86"/>
    <w:pPr>
      <w:tabs>
        <w:tab w:val="left" w:pos="2400"/>
      </w:tabs>
      <w:spacing w:before="1220"/>
    </w:pPr>
    <w:rPr>
      <w:rFonts w:ascii="Arial" w:hAnsi="Arial"/>
      <w:b/>
      <w:sz w:val="40"/>
    </w:rPr>
  </w:style>
  <w:style w:type="paragraph" w:customStyle="1" w:styleId="TableText10">
    <w:name w:val="TableText10"/>
    <w:basedOn w:val="TableText"/>
    <w:rsid w:val="00AF7E86"/>
    <w:rPr>
      <w:sz w:val="20"/>
    </w:rPr>
  </w:style>
  <w:style w:type="paragraph" w:customStyle="1" w:styleId="TablePara10">
    <w:name w:val="TablePara10"/>
    <w:basedOn w:val="tablepara"/>
    <w:rsid w:val="00AF7E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7E8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7E86"/>
  </w:style>
  <w:style w:type="character" w:customStyle="1" w:styleId="charPage">
    <w:name w:val="charPage"/>
    <w:basedOn w:val="DefaultParagraphFont"/>
    <w:rsid w:val="00AF7E86"/>
  </w:style>
  <w:style w:type="character" w:styleId="PageNumber">
    <w:name w:val="page number"/>
    <w:basedOn w:val="DefaultParagraphFont"/>
    <w:rsid w:val="00AF7E86"/>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7E86"/>
    <w:pPr>
      <w:spacing w:before="280"/>
      <w:jc w:val="center"/>
    </w:pPr>
    <w:rPr>
      <w:rFonts w:ascii="Arial" w:hAnsi="Arial"/>
      <w:sz w:val="14"/>
    </w:rPr>
  </w:style>
  <w:style w:type="paragraph" w:styleId="BalloonText">
    <w:name w:val="Balloon Text"/>
    <w:basedOn w:val="Normal"/>
    <w:link w:val="BalloonTextChar"/>
    <w:uiPriority w:val="99"/>
    <w:unhideWhenUsed/>
    <w:rsid w:val="00AF7E86"/>
    <w:rPr>
      <w:rFonts w:ascii="Tahoma" w:hAnsi="Tahoma" w:cs="Tahoma"/>
      <w:sz w:val="16"/>
      <w:szCs w:val="16"/>
    </w:rPr>
  </w:style>
  <w:style w:type="character" w:customStyle="1" w:styleId="BalloonTextChar">
    <w:name w:val="Balloon Text Char"/>
    <w:basedOn w:val="DefaultParagraphFont"/>
    <w:link w:val="BalloonText"/>
    <w:uiPriority w:val="99"/>
    <w:locked/>
    <w:rsid w:val="00AF7E86"/>
    <w:rPr>
      <w:rFonts w:ascii="Tahoma" w:hAnsi="Tahoma" w:cs="Tahoma"/>
      <w:sz w:val="16"/>
      <w:szCs w:val="16"/>
      <w:lang w:eastAsia="en-US"/>
    </w:rPr>
  </w:style>
  <w:style w:type="paragraph" w:customStyle="1" w:styleId="FooterInfoCentre">
    <w:name w:val="FooterInfoCentre"/>
    <w:basedOn w:val="FooterInfo"/>
    <w:rsid w:val="00AF7E86"/>
    <w:pPr>
      <w:spacing w:before="60"/>
      <w:jc w:val="center"/>
    </w:pPr>
  </w:style>
  <w:style w:type="paragraph" w:customStyle="1" w:styleId="00Spine">
    <w:name w:val="00Spine"/>
    <w:basedOn w:val="Normal"/>
    <w:rsid w:val="00AF7E86"/>
  </w:style>
  <w:style w:type="paragraph" w:customStyle="1" w:styleId="05Endnote0">
    <w:name w:val="05Endnote"/>
    <w:basedOn w:val="Normal"/>
    <w:rsid w:val="00AF7E86"/>
  </w:style>
  <w:style w:type="paragraph" w:customStyle="1" w:styleId="06Copyright">
    <w:name w:val="06Copyright"/>
    <w:basedOn w:val="Normal"/>
    <w:rsid w:val="00AF7E86"/>
  </w:style>
  <w:style w:type="paragraph" w:customStyle="1" w:styleId="RepubNo">
    <w:name w:val="RepubNo"/>
    <w:basedOn w:val="BillBasicHeading"/>
    <w:rsid w:val="00AF7E86"/>
    <w:pPr>
      <w:keepNext w:val="0"/>
      <w:spacing w:before="600"/>
      <w:jc w:val="both"/>
    </w:pPr>
    <w:rPr>
      <w:sz w:val="26"/>
    </w:rPr>
  </w:style>
  <w:style w:type="paragraph" w:customStyle="1" w:styleId="EffectiveDate">
    <w:name w:val="EffectiveDate"/>
    <w:basedOn w:val="Normal"/>
    <w:rsid w:val="00AF7E86"/>
    <w:pPr>
      <w:spacing w:before="120"/>
    </w:pPr>
    <w:rPr>
      <w:rFonts w:ascii="Arial" w:hAnsi="Arial"/>
      <w:b/>
      <w:sz w:val="26"/>
    </w:rPr>
  </w:style>
  <w:style w:type="paragraph" w:customStyle="1" w:styleId="CoverInForce">
    <w:name w:val="CoverInForce"/>
    <w:basedOn w:val="BillBasicHeading"/>
    <w:rsid w:val="00AF7E86"/>
    <w:pPr>
      <w:keepNext w:val="0"/>
      <w:spacing w:before="400"/>
    </w:pPr>
    <w:rPr>
      <w:b w:val="0"/>
    </w:rPr>
  </w:style>
  <w:style w:type="paragraph" w:customStyle="1" w:styleId="CoverHeading">
    <w:name w:val="CoverHeading"/>
    <w:basedOn w:val="Normal"/>
    <w:rsid w:val="00AF7E86"/>
    <w:rPr>
      <w:rFonts w:ascii="Arial" w:hAnsi="Arial"/>
      <w:b/>
    </w:rPr>
  </w:style>
  <w:style w:type="paragraph" w:customStyle="1" w:styleId="CoverSubHdg">
    <w:name w:val="CoverSubHdg"/>
    <w:basedOn w:val="CoverHeading"/>
    <w:rsid w:val="00AF7E86"/>
    <w:pPr>
      <w:spacing w:before="120"/>
    </w:pPr>
    <w:rPr>
      <w:sz w:val="20"/>
    </w:rPr>
  </w:style>
  <w:style w:type="paragraph" w:customStyle="1" w:styleId="CoverActName">
    <w:name w:val="CoverActName"/>
    <w:basedOn w:val="BillBasicHeading"/>
    <w:rsid w:val="00AF7E86"/>
    <w:pPr>
      <w:keepNext w:val="0"/>
      <w:spacing w:before="260"/>
    </w:pPr>
  </w:style>
  <w:style w:type="paragraph" w:customStyle="1" w:styleId="CoverText">
    <w:name w:val="CoverText"/>
    <w:basedOn w:val="Normal"/>
    <w:uiPriority w:val="99"/>
    <w:rsid w:val="00AF7E86"/>
    <w:pPr>
      <w:spacing w:before="100"/>
      <w:jc w:val="both"/>
    </w:pPr>
    <w:rPr>
      <w:sz w:val="20"/>
    </w:rPr>
  </w:style>
  <w:style w:type="paragraph" w:customStyle="1" w:styleId="CoverTextPara">
    <w:name w:val="CoverTextPara"/>
    <w:basedOn w:val="CoverText"/>
    <w:rsid w:val="00AF7E86"/>
    <w:pPr>
      <w:tabs>
        <w:tab w:val="right" w:pos="600"/>
        <w:tab w:val="left" w:pos="840"/>
      </w:tabs>
      <w:ind w:left="840" w:hanging="840"/>
    </w:pPr>
  </w:style>
  <w:style w:type="paragraph" w:customStyle="1" w:styleId="AH1ChapterSymb">
    <w:name w:val="A H1 Chapter Symb"/>
    <w:basedOn w:val="AH1Chapter"/>
    <w:next w:val="AH2Part"/>
    <w:rsid w:val="00AF7E86"/>
    <w:pPr>
      <w:tabs>
        <w:tab w:val="clear" w:pos="2600"/>
        <w:tab w:val="left" w:pos="0"/>
      </w:tabs>
      <w:ind w:left="2480" w:hanging="2960"/>
    </w:pPr>
  </w:style>
  <w:style w:type="paragraph" w:customStyle="1" w:styleId="AH2PartSymb">
    <w:name w:val="A H2 Part Symb"/>
    <w:basedOn w:val="AH2Part"/>
    <w:next w:val="AH3Div"/>
    <w:rsid w:val="00AF7E86"/>
    <w:pPr>
      <w:tabs>
        <w:tab w:val="clear" w:pos="2600"/>
        <w:tab w:val="left" w:pos="0"/>
      </w:tabs>
      <w:ind w:left="2480" w:hanging="2960"/>
    </w:pPr>
  </w:style>
  <w:style w:type="paragraph" w:customStyle="1" w:styleId="AH3DivSymb">
    <w:name w:val="A H3 Div Symb"/>
    <w:basedOn w:val="AH3Div"/>
    <w:next w:val="AH5Sec"/>
    <w:rsid w:val="00AF7E86"/>
    <w:pPr>
      <w:tabs>
        <w:tab w:val="clear" w:pos="2600"/>
        <w:tab w:val="left" w:pos="0"/>
      </w:tabs>
      <w:ind w:left="2480" w:hanging="2960"/>
    </w:pPr>
  </w:style>
  <w:style w:type="paragraph" w:customStyle="1" w:styleId="AH4SubDivSymb">
    <w:name w:val="A H4 SubDiv Symb"/>
    <w:basedOn w:val="AH4SubDiv"/>
    <w:next w:val="AH5Sec"/>
    <w:rsid w:val="00AF7E86"/>
    <w:pPr>
      <w:tabs>
        <w:tab w:val="clear" w:pos="2600"/>
        <w:tab w:val="left" w:pos="0"/>
      </w:tabs>
      <w:ind w:left="2480" w:hanging="2960"/>
    </w:pPr>
  </w:style>
  <w:style w:type="paragraph" w:customStyle="1" w:styleId="AH5SecSymb">
    <w:name w:val="A H5 Sec Symb"/>
    <w:basedOn w:val="AH5Sec"/>
    <w:next w:val="Amain"/>
    <w:rsid w:val="00AF7E86"/>
    <w:pPr>
      <w:tabs>
        <w:tab w:val="clear" w:pos="1100"/>
        <w:tab w:val="left" w:pos="0"/>
      </w:tabs>
      <w:ind w:hanging="1580"/>
    </w:pPr>
  </w:style>
  <w:style w:type="paragraph" w:customStyle="1" w:styleId="AmainSymb">
    <w:name w:val="A main Symb"/>
    <w:basedOn w:val="Amain"/>
    <w:rsid w:val="00AF7E86"/>
    <w:pPr>
      <w:tabs>
        <w:tab w:val="left" w:pos="0"/>
      </w:tabs>
      <w:ind w:left="1120" w:hanging="1600"/>
    </w:pPr>
  </w:style>
  <w:style w:type="paragraph" w:customStyle="1" w:styleId="AparaSymb">
    <w:name w:val="A para Symb"/>
    <w:basedOn w:val="Apara"/>
    <w:rsid w:val="00AF7E86"/>
    <w:pPr>
      <w:tabs>
        <w:tab w:val="right" w:pos="0"/>
      </w:tabs>
      <w:ind w:hanging="2080"/>
    </w:pPr>
  </w:style>
  <w:style w:type="paragraph" w:customStyle="1" w:styleId="Assectheading">
    <w:name w:val="A ssect heading"/>
    <w:basedOn w:val="Amain"/>
    <w:rsid w:val="00AF7E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7E86"/>
    <w:pPr>
      <w:tabs>
        <w:tab w:val="left" w:pos="0"/>
      </w:tabs>
      <w:ind w:left="2098" w:hanging="2580"/>
    </w:pPr>
  </w:style>
  <w:style w:type="paragraph" w:customStyle="1" w:styleId="Actdetails">
    <w:name w:val="Act details"/>
    <w:basedOn w:val="Normal"/>
    <w:rsid w:val="00AF7E86"/>
    <w:pPr>
      <w:spacing w:before="20"/>
      <w:ind w:left="1400"/>
    </w:pPr>
    <w:rPr>
      <w:rFonts w:ascii="Arial" w:hAnsi="Arial"/>
      <w:sz w:val="20"/>
    </w:rPr>
  </w:style>
  <w:style w:type="paragraph" w:customStyle="1" w:styleId="AmdtEntries">
    <w:name w:val="AmdtEntries"/>
    <w:basedOn w:val="BillBasicHeading"/>
    <w:rsid w:val="00AF7E86"/>
    <w:pPr>
      <w:keepNext w:val="0"/>
      <w:tabs>
        <w:tab w:val="clear" w:pos="2600"/>
      </w:tabs>
      <w:spacing w:before="0"/>
      <w:ind w:left="3200" w:hanging="2100"/>
    </w:pPr>
    <w:rPr>
      <w:sz w:val="18"/>
    </w:rPr>
  </w:style>
  <w:style w:type="paragraph" w:customStyle="1" w:styleId="AmdtEntriesDefL2">
    <w:name w:val="AmdtEntriesDefL2"/>
    <w:basedOn w:val="AmdtEntries"/>
    <w:rsid w:val="00AF7E86"/>
    <w:pPr>
      <w:tabs>
        <w:tab w:val="left" w:pos="3000"/>
      </w:tabs>
      <w:ind w:left="3600" w:hanging="2500"/>
    </w:pPr>
  </w:style>
  <w:style w:type="paragraph" w:customStyle="1" w:styleId="AmdtsEntriesDefL2">
    <w:name w:val="AmdtsEntriesDefL2"/>
    <w:basedOn w:val="Normal"/>
    <w:rsid w:val="00AF7E86"/>
    <w:pPr>
      <w:tabs>
        <w:tab w:val="left" w:pos="3000"/>
      </w:tabs>
      <w:ind w:left="3100" w:hanging="2000"/>
    </w:pPr>
    <w:rPr>
      <w:rFonts w:ascii="Arial" w:hAnsi="Arial"/>
      <w:sz w:val="18"/>
    </w:rPr>
  </w:style>
  <w:style w:type="paragraph" w:customStyle="1" w:styleId="AmdtsEntries">
    <w:name w:val="AmdtsEntries"/>
    <w:basedOn w:val="BillBasicHeading"/>
    <w:rsid w:val="00AF7E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7E86"/>
    <w:pPr>
      <w:tabs>
        <w:tab w:val="clear" w:pos="2600"/>
      </w:tabs>
      <w:spacing w:before="120"/>
      <w:ind w:left="1100"/>
    </w:pPr>
    <w:rPr>
      <w:sz w:val="18"/>
    </w:rPr>
  </w:style>
  <w:style w:type="paragraph" w:customStyle="1" w:styleId="Asamby">
    <w:name w:val="As am by"/>
    <w:basedOn w:val="Normal"/>
    <w:next w:val="Normal"/>
    <w:rsid w:val="00AF7E86"/>
    <w:pPr>
      <w:spacing w:before="240"/>
      <w:ind w:left="1100"/>
    </w:pPr>
    <w:rPr>
      <w:rFonts w:ascii="Arial" w:hAnsi="Arial"/>
      <w:sz w:val="20"/>
    </w:rPr>
  </w:style>
  <w:style w:type="character" w:customStyle="1" w:styleId="charSymb">
    <w:name w:val="charSymb"/>
    <w:basedOn w:val="DefaultParagraphFont"/>
    <w:rsid w:val="00AF7E86"/>
    <w:rPr>
      <w:rFonts w:ascii="Arial" w:hAnsi="Arial"/>
      <w:sz w:val="24"/>
      <w:bdr w:val="single" w:sz="4" w:space="0" w:color="auto"/>
    </w:rPr>
  </w:style>
  <w:style w:type="character" w:customStyle="1" w:styleId="charTableNo">
    <w:name w:val="charTableNo"/>
    <w:basedOn w:val="DefaultParagraphFont"/>
    <w:rsid w:val="00AF7E86"/>
  </w:style>
  <w:style w:type="character" w:customStyle="1" w:styleId="charTableText">
    <w:name w:val="charTableText"/>
    <w:basedOn w:val="DefaultParagraphFont"/>
    <w:rsid w:val="00AF7E86"/>
  </w:style>
  <w:style w:type="paragraph" w:customStyle="1" w:styleId="Dict-HeadingSymb">
    <w:name w:val="Dict-Heading Symb"/>
    <w:basedOn w:val="Dict-Heading"/>
    <w:rsid w:val="00AF7E86"/>
    <w:pPr>
      <w:tabs>
        <w:tab w:val="left" w:pos="0"/>
      </w:tabs>
      <w:ind w:left="2480" w:hanging="2960"/>
    </w:pPr>
  </w:style>
  <w:style w:type="paragraph" w:customStyle="1" w:styleId="EarlierRepubEntries">
    <w:name w:val="EarlierRepubEntries"/>
    <w:basedOn w:val="Normal"/>
    <w:rsid w:val="00AF7E86"/>
    <w:pPr>
      <w:spacing w:before="60" w:after="60"/>
    </w:pPr>
    <w:rPr>
      <w:rFonts w:ascii="Arial" w:hAnsi="Arial"/>
      <w:sz w:val="18"/>
    </w:rPr>
  </w:style>
  <w:style w:type="paragraph" w:customStyle="1" w:styleId="EarlierRepubHdg">
    <w:name w:val="EarlierRepubHdg"/>
    <w:basedOn w:val="Normal"/>
    <w:rsid w:val="00AF7E86"/>
    <w:pPr>
      <w:keepNext/>
    </w:pPr>
    <w:rPr>
      <w:rFonts w:ascii="Arial" w:hAnsi="Arial"/>
      <w:b/>
      <w:sz w:val="20"/>
    </w:rPr>
  </w:style>
  <w:style w:type="paragraph" w:customStyle="1" w:styleId="Endnote20">
    <w:name w:val="Endnote2"/>
    <w:basedOn w:val="Normal"/>
    <w:rsid w:val="00AF7E86"/>
    <w:pPr>
      <w:keepNext/>
      <w:tabs>
        <w:tab w:val="left" w:pos="1100"/>
      </w:tabs>
      <w:spacing w:before="360"/>
    </w:pPr>
    <w:rPr>
      <w:rFonts w:ascii="Arial" w:hAnsi="Arial"/>
      <w:b/>
    </w:rPr>
  </w:style>
  <w:style w:type="paragraph" w:customStyle="1" w:styleId="Endnote3">
    <w:name w:val="Endnote3"/>
    <w:basedOn w:val="Normal"/>
    <w:rsid w:val="00AF7E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7E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7E86"/>
    <w:pPr>
      <w:spacing w:before="60"/>
      <w:ind w:left="1100"/>
      <w:jc w:val="both"/>
    </w:pPr>
    <w:rPr>
      <w:sz w:val="20"/>
    </w:rPr>
  </w:style>
  <w:style w:type="paragraph" w:customStyle="1" w:styleId="EndNoteParas">
    <w:name w:val="EndNoteParas"/>
    <w:basedOn w:val="EndNoteTextEPS"/>
    <w:rsid w:val="00AF7E86"/>
    <w:pPr>
      <w:tabs>
        <w:tab w:val="right" w:pos="1432"/>
      </w:tabs>
      <w:ind w:left="1840" w:hanging="1840"/>
    </w:pPr>
  </w:style>
  <w:style w:type="paragraph" w:customStyle="1" w:styleId="EndnotesAbbrev">
    <w:name w:val="EndnotesAbbrev"/>
    <w:basedOn w:val="Normal"/>
    <w:rsid w:val="00AF7E86"/>
    <w:pPr>
      <w:spacing w:before="20"/>
    </w:pPr>
    <w:rPr>
      <w:rFonts w:ascii="Arial" w:hAnsi="Arial"/>
      <w:color w:val="000000"/>
      <w:sz w:val="16"/>
    </w:rPr>
  </w:style>
  <w:style w:type="paragraph" w:customStyle="1" w:styleId="EPSCoverTop">
    <w:name w:val="EPSCoverTop"/>
    <w:basedOn w:val="Normal"/>
    <w:rsid w:val="00AF7E86"/>
    <w:pPr>
      <w:jc w:val="right"/>
    </w:pPr>
    <w:rPr>
      <w:rFonts w:ascii="Arial" w:hAnsi="Arial"/>
      <w:sz w:val="20"/>
    </w:rPr>
  </w:style>
  <w:style w:type="paragraph" w:customStyle="1" w:styleId="LegHistNote">
    <w:name w:val="LegHistNote"/>
    <w:basedOn w:val="Actdetails"/>
    <w:rsid w:val="00AF7E86"/>
    <w:pPr>
      <w:spacing w:before="60"/>
      <w:ind w:left="2700" w:right="-60" w:hanging="1300"/>
    </w:pPr>
    <w:rPr>
      <w:sz w:val="18"/>
    </w:rPr>
  </w:style>
  <w:style w:type="paragraph" w:customStyle="1" w:styleId="LongTitleSymb">
    <w:name w:val="LongTitleSymb"/>
    <w:basedOn w:val="LongTitle"/>
    <w:rsid w:val="00AF7E86"/>
    <w:pPr>
      <w:ind w:hanging="480"/>
    </w:pPr>
  </w:style>
  <w:style w:type="paragraph" w:styleId="MacroText">
    <w:name w:val="macro"/>
    <w:link w:val="MacroTextChar"/>
    <w:rsid w:val="00AF7E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D95929"/>
    <w:rPr>
      <w:rFonts w:ascii="Courier New" w:hAnsi="Courier New" w:cs="Courier New"/>
      <w:sz w:val="20"/>
      <w:szCs w:val="20"/>
      <w:lang w:eastAsia="en-US"/>
    </w:rPr>
  </w:style>
  <w:style w:type="paragraph" w:customStyle="1" w:styleId="ModaNote">
    <w:name w:val="Mod aNote"/>
    <w:basedOn w:val="aNoteSymb"/>
    <w:rsid w:val="00AF7E86"/>
    <w:pPr>
      <w:tabs>
        <w:tab w:val="left" w:pos="2600"/>
      </w:tabs>
      <w:ind w:left="2600"/>
    </w:pPr>
  </w:style>
  <w:style w:type="paragraph" w:customStyle="1" w:styleId="ModH1Chapter">
    <w:name w:val="Mod H1 Chapter"/>
    <w:basedOn w:val="IH1ChapSymb"/>
    <w:rsid w:val="00AF7E86"/>
    <w:pPr>
      <w:tabs>
        <w:tab w:val="clear" w:pos="2600"/>
        <w:tab w:val="left" w:pos="3300"/>
      </w:tabs>
      <w:ind w:left="3300"/>
    </w:pPr>
  </w:style>
  <w:style w:type="paragraph" w:customStyle="1" w:styleId="ModH2Part">
    <w:name w:val="Mod H2 Part"/>
    <w:basedOn w:val="IH2PartSymb"/>
    <w:rsid w:val="00AF7E86"/>
    <w:pPr>
      <w:tabs>
        <w:tab w:val="clear" w:pos="2600"/>
        <w:tab w:val="left" w:pos="3300"/>
      </w:tabs>
      <w:ind w:left="3300"/>
    </w:pPr>
  </w:style>
  <w:style w:type="paragraph" w:customStyle="1" w:styleId="ModH3Div">
    <w:name w:val="Mod H3 Div"/>
    <w:basedOn w:val="IH3DivSymb"/>
    <w:rsid w:val="00AF7E86"/>
    <w:pPr>
      <w:tabs>
        <w:tab w:val="clear" w:pos="2600"/>
        <w:tab w:val="left" w:pos="3300"/>
      </w:tabs>
      <w:ind w:left="3300"/>
    </w:pPr>
  </w:style>
  <w:style w:type="paragraph" w:customStyle="1" w:styleId="ModH4SubDiv">
    <w:name w:val="Mod H4 SubDiv"/>
    <w:basedOn w:val="IH4SubDivSymb"/>
    <w:rsid w:val="00AF7E86"/>
    <w:pPr>
      <w:tabs>
        <w:tab w:val="clear" w:pos="2600"/>
        <w:tab w:val="left" w:pos="3300"/>
      </w:tabs>
      <w:ind w:left="3300"/>
    </w:pPr>
  </w:style>
  <w:style w:type="paragraph" w:customStyle="1" w:styleId="ModH5Sec">
    <w:name w:val="Mod H5 Sec"/>
    <w:basedOn w:val="IH5SecSymb"/>
    <w:rsid w:val="00AF7E86"/>
    <w:pPr>
      <w:tabs>
        <w:tab w:val="clear" w:pos="1100"/>
        <w:tab w:val="left" w:pos="1800"/>
      </w:tabs>
      <w:ind w:left="2200"/>
    </w:pPr>
  </w:style>
  <w:style w:type="paragraph" w:customStyle="1" w:styleId="Modmain">
    <w:name w:val="Mod main"/>
    <w:basedOn w:val="Amain"/>
    <w:rsid w:val="00AF7E86"/>
    <w:pPr>
      <w:tabs>
        <w:tab w:val="clear" w:pos="900"/>
        <w:tab w:val="clear" w:pos="1100"/>
        <w:tab w:val="right" w:pos="1600"/>
        <w:tab w:val="left" w:pos="1800"/>
      </w:tabs>
      <w:ind w:left="2200"/>
    </w:pPr>
  </w:style>
  <w:style w:type="paragraph" w:customStyle="1" w:styleId="Modmainreturn">
    <w:name w:val="Mod main return"/>
    <w:basedOn w:val="AmainreturnSymb"/>
    <w:rsid w:val="00AF7E86"/>
    <w:pPr>
      <w:ind w:left="1800"/>
    </w:pPr>
  </w:style>
  <w:style w:type="paragraph" w:customStyle="1" w:styleId="ModNote">
    <w:name w:val="Mod Note"/>
    <w:basedOn w:val="aNoteSymb"/>
    <w:rsid w:val="00AF7E86"/>
    <w:pPr>
      <w:tabs>
        <w:tab w:val="left" w:pos="2600"/>
      </w:tabs>
      <w:ind w:left="2600"/>
    </w:pPr>
  </w:style>
  <w:style w:type="paragraph" w:customStyle="1" w:styleId="Modpara">
    <w:name w:val="Mod para"/>
    <w:basedOn w:val="BillBasic"/>
    <w:rsid w:val="00AF7E86"/>
    <w:pPr>
      <w:tabs>
        <w:tab w:val="right" w:pos="2100"/>
        <w:tab w:val="left" w:pos="2300"/>
      </w:tabs>
      <w:ind w:left="2700" w:hanging="1600"/>
      <w:outlineLvl w:val="6"/>
    </w:pPr>
  </w:style>
  <w:style w:type="paragraph" w:customStyle="1" w:styleId="Modparareturn">
    <w:name w:val="Mod para return"/>
    <w:basedOn w:val="AparareturnSymb"/>
    <w:rsid w:val="00AF7E86"/>
    <w:pPr>
      <w:ind w:left="2300"/>
    </w:pPr>
  </w:style>
  <w:style w:type="paragraph" w:customStyle="1" w:styleId="Modref">
    <w:name w:val="Mod ref"/>
    <w:basedOn w:val="refSymb"/>
    <w:rsid w:val="00AF7E86"/>
    <w:pPr>
      <w:ind w:left="1100"/>
    </w:pPr>
  </w:style>
  <w:style w:type="paragraph" w:customStyle="1" w:styleId="Modsubpara">
    <w:name w:val="Mod subpara"/>
    <w:basedOn w:val="Asubpara"/>
    <w:rsid w:val="00AF7E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7E86"/>
    <w:pPr>
      <w:ind w:left="3040"/>
    </w:pPr>
  </w:style>
  <w:style w:type="paragraph" w:customStyle="1" w:styleId="Modsubsubpara">
    <w:name w:val="Mod subsubpara"/>
    <w:basedOn w:val="AsubsubparaSymb"/>
    <w:rsid w:val="00AF7E86"/>
    <w:pPr>
      <w:tabs>
        <w:tab w:val="clear" w:pos="2400"/>
        <w:tab w:val="clear" w:pos="2600"/>
        <w:tab w:val="right" w:pos="3160"/>
        <w:tab w:val="left" w:pos="3360"/>
      </w:tabs>
      <w:ind w:left="3760" w:hanging="2660"/>
    </w:pPr>
  </w:style>
  <w:style w:type="paragraph" w:customStyle="1" w:styleId="NewAct">
    <w:name w:val="New Act"/>
    <w:basedOn w:val="Normal"/>
    <w:next w:val="Actdetails"/>
    <w:rsid w:val="00AF7E86"/>
    <w:pPr>
      <w:keepNext/>
      <w:spacing w:before="180"/>
      <w:ind w:left="1100"/>
    </w:pPr>
    <w:rPr>
      <w:rFonts w:ascii="Arial" w:hAnsi="Arial"/>
      <w:b/>
      <w:sz w:val="20"/>
    </w:rPr>
  </w:style>
  <w:style w:type="paragraph" w:customStyle="1" w:styleId="NewReg">
    <w:name w:val="New Reg"/>
    <w:basedOn w:val="NewAct"/>
    <w:next w:val="Actdetails"/>
    <w:rsid w:val="00AF7E86"/>
  </w:style>
  <w:style w:type="paragraph" w:customStyle="1" w:styleId="RenumProvEntries">
    <w:name w:val="RenumProvEntries"/>
    <w:basedOn w:val="Normal"/>
    <w:rsid w:val="00AF7E86"/>
    <w:pPr>
      <w:spacing w:before="60"/>
    </w:pPr>
    <w:rPr>
      <w:rFonts w:ascii="Arial" w:hAnsi="Arial"/>
      <w:sz w:val="20"/>
    </w:rPr>
  </w:style>
  <w:style w:type="paragraph" w:customStyle="1" w:styleId="RenumProvHdg">
    <w:name w:val="RenumProvHdg"/>
    <w:basedOn w:val="Normal"/>
    <w:rsid w:val="00AF7E86"/>
    <w:rPr>
      <w:rFonts w:ascii="Arial" w:hAnsi="Arial"/>
      <w:b/>
      <w:sz w:val="22"/>
    </w:rPr>
  </w:style>
  <w:style w:type="paragraph" w:customStyle="1" w:styleId="RenumProvHeader">
    <w:name w:val="RenumProvHeader"/>
    <w:basedOn w:val="Normal"/>
    <w:rsid w:val="00AF7E86"/>
    <w:rPr>
      <w:rFonts w:ascii="Arial" w:hAnsi="Arial"/>
      <w:b/>
      <w:sz w:val="22"/>
    </w:rPr>
  </w:style>
  <w:style w:type="paragraph" w:customStyle="1" w:styleId="RenumProvSubsectEntries">
    <w:name w:val="RenumProvSubsectEntries"/>
    <w:basedOn w:val="RenumProvEntries"/>
    <w:rsid w:val="00AF7E86"/>
    <w:pPr>
      <w:ind w:left="252"/>
    </w:pPr>
  </w:style>
  <w:style w:type="paragraph" w:customStyle="1" w:styleId="RenumTableHdg">
    <w:name w:val="RenumTableHdg"/>
    <w:basedOn w:val="Normal"/>
    <w:rsid w:val="00AF7E86"/>
    <w:pPr>
      <w:spacing w:before="120"/>
    </w:pPr>
    <w:rPr>
      <w:rFonts w:ascii="Arial" w:hAnsi="Arial"/>
      <w:b/>
      <w:sz w:val="20"/>
    </w:rPr>
  </w:style>
  <w:style w:type="paragraph" w:customStyle="1" w:styleId="SchclauseheadingSymb">
    <w:name w:val="Sch clause heading Symb"/>
    <w:basedOn w:val="Schclauseheading"/>
    <w:rsid w:val="00AF7E86"/>
    <w:pPr>
      <w:tabs>
        <w:tab w:val="left" w:pos="0"/>
      </w:tabs>
      <w:ind w:left="980" w:hanging="1460"/>
    </w:pPr>
  </w:style>
  <w:style w:type="paragraph" w:customStyle="1" w:styleId="SchSubClause">
    <w:name w:val="Sch SubClause"/>
    <w:basedOn w:val="Schclauseheading"/>
    <w:rsid w:val="00AF7E86"/>
    <w:rPr>
      <w:b w:val="0"/>
    </w:rPr>
  </w:style>
  <w:style w:type="paragraph" w:customStyle="1" w:styleId="Sched-FormSymb">
    <w:name w:val="Sched-Form Symb"/>
    <w:basedOn w:val="Sched-Form"/>
    <w:rsid w:val="00AF7E86"/>
    <w:pPr>
      <w:tabs>
        <w:tab w:val="left" w:pos="0"/>
      </w:tabs>
      <w:ind w:left="2480" w:hanging="2960"/>
    </w:pPr>
  </w:style>
  <w:style w:type="paragraph" w:customStyle="1" w:styleId="Sched-Form-18Space">
    <w:name w:val="Sched-Form-18Space"/>
    <w:basedOn w:val="Normal"/>
    <w:rsid w:val="00AF7E86"/>
    <w:pPr>
      <w:spacing w:before="360" w:after="60"/>
    </w:pPr>
    <w:rPr>
      <w:sz w:val="22"/>
    </w:rPr>
  </w:style>
  <w:style w:type="paragraph" w:customStyle="1" w:styleId="Sched-headingSymb">
    <w:name w:val="Sched-heading Symb"/>
    <w:basedOn w:val="Sched-heading"/>
    <w:rsid w:val="00AF7E86"/>
    <w:pPr>
      <w:tabs>
        <w:tab w:val="left" w:pos="0"/>
      </w:tabs>
      <w:ind w:left="2480" w:hanging="2960"/>
    </w:pPr>
  </w:style>
  <w:style w:type="paragraph" w:customStyle="1" w:styleId="Sched-PartSymb">
    <w:name w:val="Sched-Part Symb"/>
    <w:basedOn w:val="Sched-Part"/>
    <w:rsid w:val="00AF7E86"/>
    <w:pPr>
      <w:tabs>
        <w:tab w:val="left" w:pos="0"/>
      </w:tabs>
      <w:ind w:left="2480" w:hanging="2960"/>
    </w:pPr>
  </w:style>
  <w:style w:type="paragraph" w:styleId="Subtitle">
    <w:name w:val="Subtitle"/>
    <w:basedOn w:val="Normal"/>
    <w:link w:val="SubtitleChar"/>
    <w:qFormat/>
    <w:rsid w:val="00AF7E86"/>
    <w:pPr>
      <w:spacing w:after="60"/>
      <w:jc w:val="center"/>
      <w:outlineLvl w:val="1"/>
    </w:pPr>
    <w:rPr>
      <w:rFonts w:ascii="Arial" w:hAnsi="Arial"/>
    </w:rPr>
  </w:style>
  <w:style w:type="character" w:customStyle="1" w:styleId="SubtitleChar">
    <w:name w:val="Subtitle Char"/>
    <w:basedOn w:val="DefaultParagraphFont"/>
    <w:link w:val="Subtitle"/>
    <w:locked/>
    <w:rsid w:val="00D95929"/>
    <w:rPr>
      <w:rFonts w:ascii="Arial" w:hAnsi="Arial"/>
      <w:sz w:val="24"/>
      <w:szCs w:val="20"/>
      <w:lang w:eastAsia="en-US"/>
    </w:rPr>
  </w:style>
  <w:style w:type="paragraph" w:customStyle="1" w:styleId="TLegEntries">
    <w:name w:val="TLegEntries"/>
    <w:basedOn w:val="Normal"/>
    <w:rsid w:val="00AF7E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7E86"/>
    <w:pPr>
      <w:ind w:firstLine="0"/>
    </w:pPr>
    <w:rPr>
      <w:b/>
    </w:rPr>
  </w:style>
  <w:style w:type="paragraph" w:customStyle="1" w:styleId="EndNoteTextPub">
    <w:name w:val="EndNoteTextPub"/>
    <w:basedOn w:val="Normal"/>
    <w:rsid w:val="00AF7E86"/>
    <w:pPr>
      <w:spacing w:before="60"/>
      <w:ind w:left="1100"/>
      <w:jc w:val="both"/>
    </w:pPr>
    <w:rPr>
      <w:sz w:val="20"/>
    </w:rPr>
  </w:style>
  <w:style w:type="paragraph" w:customStyle="1" w:styleId="TOC10">
    <w:name w:val="TOC 10"/>
    <w:basedOn w:val="TOC5"/>
    <w:rsid w:val="00AF7E86"/>
    <w:rPr>
      <w:szCs w:val="24"/>
    </w:rPr>
  </w:style>
  <w:style w:type="character" w:customStyle="1" w:styleId="charNotBold">
    <w:name w:val="charNotBold"/>
    <w:basedOn w:val="DefaultParagraphFont"/>
    <w:rsid w:val="00AF7E86"/>
    <w:rPr>
      <w:rFonts w:ascii="Arial" w:hAnsi="Arial"/>
      <w:sz w:val="20"/>
    </w:rPr>
  </w:style>
  <w:style w:type="character" w:customStyle="1" w:styleId="aNoteChar">
    <w:name w:val="aNote Char"/>
    <w:basedOn w:val="DefaultParagraphFont"/>
    <w:link w:val="aNote"/>
    <w:locked/>
    <w:rsid w:val="0016656E"/>
    <w:rPr>
      <w:sz w:val="20"/>
      <w:szCs w:val="20"/>
      <w:lang w:eastAsia="en-US"/>
    </w:rPr>
  </w:style>
  <w:style w:type="character" w:styleId="Hyperlink">
    <w:name w:val="Hyperlink"/>
    <w:basedOn w:val="DefaultParagraphFont"/>
    <w:uiPriority w:val="99"/>
    <w:unhideWhenUsed/>
    <w:rsid w:val="00AF7E86"/>
    <w:rPr>
      <w:color w:val="0000FF" w:themeColor="hyperlink"/>
      <w:u w:val="single"/>
    </w:rPr>
  </w:style>
  <w:style w:type="paragraph" w:customStyle="1" w:styleId="ShadedSchClauseSymb">
    <w:name w:val="Shaded Sch Clause Symb"/>
    <w:basedOn w:val="ShadedSchClause"/>
    <w:rsid w:val="00AF7E86"/>
    <w:pPr>
      <w:tabs>
        <w:tab w:val="left" w:pos="0"/>
      </w:tabs>
      <w:ind w:left="975" w:hanging="1457"/>
    </w:pPr>
  </w:style>
  <w:style w:type="paragraph" w:customStyle="1" w:styleId="CoverTextBullet">
    <w:name w:val="CoverTextBullet"/>
    <w:basedOn w:val="CoverText"/>
    <w:qFormat/>
    <w:rsid w:val="00AF7E86"/>
    <w:pPr>
      <w:numPr>
        <w:numId w:val="3"/>
      </w:numPr>
    </w:pPr>
    <w:rPr>
      <w:color w:val="000000"/>
    </w:rPr>
  </w:style>
  <w:style w:type="paragraph" w:customStyle="1" w:styleId="01aPreamble">
    <w:name w:val="01aPreamble"/>
    <w:basedOn w:val="Normal"/>
    <w:qFormat/>
    <w:rsid w:val="00AF7E86"/>
  </w:style>
  <w:style w:type="paragraph" w:customStyle="1" w:styleId="TableBullet">
    <w:name w:val="TableBullet"/>
    <w:basedOn w:val="TableText10"/>
    <w:qFormat/>
    <w:rsid w:val="00AF7E86"/>
    <w:pPr>
      <w:numPr>
        <w:numId w:val="4"/>
      </w:numPr>
    </w:pPr>
  </w:style>
  <w:style w:type="paragraph" w:customStyle="1" w:styleId="TableNumbered">
    <w:name w:val="TableNumbered"/>
    <w:basedOn w:val="TableText10"/>
    <w:qFormat/>
    <w:rsid w:val="00AF7E86"/>
    <w:pPr>
      <w:numPr>
        <w:numId w:val="5"/>
      </w:numPr>
    </w:pPr>
  </w:style>
  <w:style w:type="character" w:customStyle="1" w:styleId="charCitHyperlinkItal">
    <w:name w:val="charCitHyperlinkItal"/>
    <w:basedOn w:val="Hyperlink"/>
    <w:uiPriority w:val="1"/>
    <w:rsid w:val="00AF7E86"/>
    <w:rPr>
      <w:i/>
      <w:color w:val="0000FF" w:themeColor="hyperlink"/>
      <w:u w:val="none"/>
    </w:rPr>
  </w:style>
  <w:style w:type="character" w:customStyle="1" w:styleId="charCitHyperlinkAbbrev">
    <w:name w:val="charCitHyperlinkAbbrev"/>
    <w:basedOn w:val="Hyperlink"/>
    <w:uiPriority w:val="1"/>
    <w:rsid w:val="00AF7E86"/>
    <w:rPr>
      <w:color w:val="0000FF" w:themeColor="hyperlink"/>
      <w:u w:val="none"/>
    </w:rPr>
  </w:style>
  <w:style w:type="paragraph" w:customStyle="1" w:styleId="FormRule">
    <w:name w:val="FormRule"/>
    <w:basedOn w:val="Normal"/>
    <w:rsid w:val="00AF7E86"/>
    <w:pPr>
      <w:pBdr>
        <w:top w:val="single" w:sz="4" w:space="1" w:color="auto"/>
      </w:pBdr>
      <w:spacing w:before="160" w:after="40"/>
      <w:ind w:left="3220" w:right="3260"/>
    </w:pPr>
    <w:rPr>
      <w:sz w:val="8"/>
    </w:rPr>
  </w:style>
  <w:style w:type="paragraph" w:customStyle="1" w:styleId="OldAmdtsEntries">
    <w:name w:val="OldAmdtsEntries"/>
    <w:basedOn w:val="BillBasicHeading"/>
    <w:rsid w:val="00AF7E86"/>
    <w:pPr>
      <w:tabs>
        <w:tab w:val="clear" w:pos="2600"/>
        <w:tab w:val="left" w:leader="dot" w:pos="2700"/>
      </w:tabs>
      <w:ind w:left="2700" w:hanging="2000"/>
    </w:pPr>
    <w:rPr>
      <w:sz w:val="18"/>
    </w:rPr>
  </w:style>
  <w:style w:type="paragraph" w:customStyle="1" w:styleId="OldAmdt2ndLine">
    <w:name w:val="OldAmdt2ndLine"/>
    <w:basedOn w:val="OldAmdtsEntries"/>
    <w:rsid w:val="00AF7E86"/>
    <w:pPr>
      <w:tabs>
        <w:tab w:val="left" w:pos="2700"/>
      </w:tabs>
      <w:spacing w:before="0"/>
    </w:pPr>
  </w:style>
  <w:style w:type="paragraph" w:customStyle="1" w:styleId="parainpara">
    <w:name w:val="para in para"/>
    <w:rsid w:val="00AF7E86"/>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7E86"/>
    <w:pPr>
      <w:spacing w:after="60"/>
      <w:ind w:left="2800"/>
    </w:pPr>
    <w:rPr>
      <w:rFonts w:ascii="ACTCrest" w:hAnsi="ACTCrest"/>
      <w:sz w:val="216"/>
    </w:rPr>
  </w:style>
  <w:style w:type="paragraph" w:customStyle="1" w:styleId="Actbullet">
    <w:name w:val="Act bullet"/>
    <w:basedOn w:val="Normal"/>
    <w:uiPriority w:val="99"/>
    <w:rsid w:val="00AF7E86"/>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AF7E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7E86"/>
    <w:rPr>
      <w:b w:val="0"/>
      <w:sz w:val="32"/>
    </w:rPr>
  </w:style>
  <w:style w:type="paragraph" w:customStyle="1" w:styleId="MH1Chapter">
    <w:name w:val="M H1 Chapter"/>
    <w:basedOn w:val="AH1Chapter"/>
    <w:rsid w:val="00AF7E86"/>
    <w:pPr>
      <w:tabs>
        <w:tab w:val="clear" w:pos="2600"/>
        <w:tab w:val="left" w:pos="2720"/>
      </w:tabs>
      <w:ind w:left="4000" w:hanging="3300"/>
    </w:pPr>
  </w:style>
  <w:style w:type="paragraph" w:customStyle="1" w:styleId="ApprFormHd">
    <w:name w:val="ApprFormHd"/>
    <w:basedOn w:val="Sched-heading"/>
    <w:rsid w:val="00AF7E86"/>
    <w:pPr>
      <w:ind w:left="0" w:firstLine="0"/>
    </w:pPr>
  </w:style>
  <w:style w:type="paragraph" w:customStyle="1" w:styleId="Actdetailsnote">
    <w:name w:val="Act details note"/>
    <w:basedOn w:val="Actdetails"/>
    <w:uiPriority w:val="99"/>
    <w:rsid w:val="00AF7E86"/>
    <w:pPr>
      <w:ind w:left="1620" w:right="-60" w:hanging="720"/>
    </w:pPr>
    <w:rPr>
      <w:sz w:val="18"/>
    </w:rPr>
  </w:style>
  <w:style w:type="paragraph" w:customStyle="1" w:styleId="DetailsNo">
    <w:name w:val="Details No"/>
    <w:basedOn w:val="Actdetails"/>
    <w:uiPriority w:val="99"/>
    <w:rsid w:val="00AF7E86"/>
    <w:pPr>
      <w:ind w:left="0"/>
    </w:pPr>
    <w:rPr>
      <w:sz w:val="18"/>
    </w:rPr>
  </w:style>
  <w:style w:type="paragraph" w:customStyle="1" w:styleId="ISchMain">
    <w:name w:val="I Sch Main"/>
    <w:basedOn w:val="BillBasic"/>
    <w:rsid w:val="00AF7E86"/>
    <w:pPr>
      <w:tabs>
        <w:tab w:val="right" w:pos="900"/>
        <w:tab w:val="left" w:pos="1100"/>
      </w:tabs>
      <w:ind w:left="1100" w:hanging="1100"/>
    </w:pPr>
  </w:style>
  <w:style w:type="paragraph" w:customStyle="1" w:styleId="ISchpara">
    <w:name w:val="I Sch para"/>
    <w:basedOn w:val="BillBasic"/>
    <w:rsid w:val="00AF7E86"/>
    <w:pPr>
      <w:tabs>
        <w:tab w:val="right" w:pos="1400"/>
        <w:tab w:val="left" w:pos="1600"/>
      </w:tabs>
      <w:ind w:left="1600" w:hanging="1600"/>
    </w:pPr>
  </w:style>
  <w:style w:type="paragraph" w:customStyle="1" w:styleId="ISchsubpara">
    <w:name w:val="I Sch subpara"/>
    <w:basedOn w:val="BillBasic"/>
    <w:rsid w:val="00AF7E86"/>
    <w:pPr>
      <w:tabs>
        <w:tab w:val="right" w:pos="1940"/>
        <w:tab w:val="left" w:pos="2140"/>
      </w:tabs>
      <w:ind w:left="2140" w:hanging="2140"/>
    </w:pPr>
  </w:style>
  <w:style w:type="paragraph" w:customStyle="1" w:styleId="ISchsubsubpara">
    <w:name w:val="I Sch subsubpara"/>
    <w:basedOn w:val="BillBasic"/>
    <w:rsid w:val="00AF7E86"/>
    <w:pPr>
      <w:tabs>
        <w:tab w:val="right" w:pos="2460"/>
        <w:tab w:val="left" w:pos="2660"/>
      </w:tabs>
      <w:ind w:left="2660" w:hanging="2660"/>
    </w:pPr>
  </w:style>
  <w:style w:type="paragraph" w:customStyle="1" w:styleId="AssectheadingSymb">
    <w:name w:val="A ssect heading Symb"/>
    <w:basedOn w:val="Amain"/>
    <w:rsid w:val="00AF7E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F7E86"/>
    <w:pPr>
      <w:tabs>
        <w:tab w:val="left" w:pos="0"/>
        <w:tab w:val="right" w:pos="2400"/>
        <w:tab w:val="left" w:pos="2600"/>
      </w:tabs>
      <w:ind w:left="2602" w:hanging="3084"/>
      <w:outlineLvl w:val="8"/>
    </w:pPr>
  </w:style>
  <w:style w:type="paragraph" w:customStyle="1" w:styleId="AmainreturnSymb">
    <w:name w:val="A main return Symb"/>
    <w:basedOn w:val="BillBasic"/>
    <w:rsid w:val="00AF7E86"/>
    <w:pPr>
      <w:tabs>
        <w:tab w:val="left" w:pos="1582"/>
      </w:tabs>
      <w:ind w:left="1100" w:hanging="1582"/>
    </w:pPr>
  </w:style>
  <w:style w:type="paragraph" w:customStyle="1" w:styleId="AparareturnSymb">
    <w:name w:val="A para return Symb"/>
    <w:basedOn w:val="BillBasic"/>
    <w:rsid w:val="00AF7E86"/>
    <w:pPr>
      <w:tabs>
        <w:tab w:val="left" w:pos="2081"/>
      </w:tabs>
      <w:ind w:left="1599" w:hanging="2081"/>
    </w:pPr>
  </w:style>
  <w:style w:type="paragraph" w:customStyle="1" w:styleId="AsubparareturnSymb">
    <w:name w:val="A subpara return Symb"/>
    <w:basedOn w:val="BillBasic"/>
    <w:rsid w:val="00AF7E86"/>
    <w:pPr>
      <w:tabs>
        <w:tab w:val="left" w:pos="2580"/>
      </w:tabs>
      <w:ind w:left="2098" w:hanging="2580"/>
    </w:pPr>
  </w:style>
  <w:style w:type="paragraph" w:customStyle="1" w:styleId="aDefSymb">
    <w:name w:val="aDef Symb"/>
    <w:basedOn w:val="BillBasic"/>
    <w:rsid w:val="00AF7E86"/>
    <w:pPr>
      <w:tabs>
        <w:tab w:val="left" w:pos="1582"/>
      </w:tabs>
      <w:ind w:left="1100" w:hanging="1582"/>
    </w:pPr>
  </w:style>
  <w:style w:type="paragraph" w:customStyle="1" w:styleId="aDefparaSymb">
    <w:name w:val="aDef para Symb"/>
    <w:basedOn w:val="Apara"/>
    <w:rsid w:val="00AF7E86"/>
    <w:pPr>
      <w:tabs>
        <w:tab w:val="clear" w:pos="1600"/>
        <w:tab w:val="left" w:pos="0"/>
        <w:tab w:val="left" w:pos="1599"/>
      </w:tabs>
      <w:ind w:left="1599" w:hanging="2081"/>
    </w:pPr>
  </w:style>
  <w:style w:type="paragraph" w:customStyle="1" w:styleId="aDefsubparaSymb">
    <w:name w:val="aDef subpara Symb"/>
    <w:basedOn w:val="Asubpara"/>
    <w:rsid w:val="00AF7E86"/>
    <w:pPr>
      <w:tabs>
        <w:tab w:val="left" w:pos="0"/>
      </w:tabs>
      <w:ind w:left="2098" w:hanging="2580"/>
    </w:pPr>
  </w:style>
  <w:style w:type="paragraph" w:customStyle="1" w:styleId="SchAmainSymb">
    <w:name w:val="Sch A main Symb"/>
    <w:basedOn w:val="Amain"/>
    <w:rsid w:val="00AF7E86"/>
    <w:pPr>
      <w:tabs>
        <w:tab w:val="left" w:pos="0"/>
      </w:tabs>
      <w:ind w:hanging="1580"/>
    </w:pPr>
  </w:style>
  <w:style w:type="paragraph" w:customStyle="1" w:styleId="SchAparaSymb">
    <w:name w:val="Sch A para Symb"/>
    <w:basedOn w:val="Apara"/>
    <w:rsid w:val="00AF7E86"/>
    <w:pPr>
      <w:tabs>
        <w:tab w:val="left" w:pos="0"/>
      </w:tabs>
      <w:ind w:hanging="2080"/>
    </w:pPr>
  </w:style>
  <w:style w:type="paragraph" w:customStyle="1" w:styleId="SchAsubparaSymb">
    <w:name w:val="Sch A subpara Symb"/>
    <w:basedOn w:val="Asubpara"/>
    <w:rsid w:val="00AF7E86"/>
    <w:pPr>
      <w:tabs>
        <w:tab w:val="left" w:pos="0"/>
      </w:tabs>
      <w:ind w:hanging="2580"/>
    </w:pPr>
  </w:style>
  <w:style w:type="paragraph" w:customStyle="1" w:styleId="SchAsubsubparaSymb">
    <w:name w:val="Sch A subsubpara Symb"/>
    <w:basedOn w:val="AsubsubparaSymb"/>
    <w:rsid w:val="00AF7E86"/>
  </w:style>
  <w:style w:type="paragraph" w:customStyle="1" w:styleId="refSymb">
    <w:name w:val="ref Symb"/>
    <w:basedOn w:val="BillBasic"/>
    <w:next w:val="Normal"/>
    <w:rsid w:val="00AF7E86"/>
    <w:pPr>
      <w:tabs>
        <w:tab w:val="left" w:pos="-480"/>
      </w:tabs>
      <w:spacing w:before="60"/>
      <w:ind w:hanging="480"/>
    </w:pPr>
    <w:rPr>
      <w:sz w:val="18"/>
    </w:rPr>
  </w:style>
  <w:style w:type="paragraph" w:customStyle="1" w:styleId="IshadedH5SecSymb">
    <w:name w:val="I shaded H5 Sec Symb"/>
    <w:basedOn w:val="AH5Sec"/>
    <w:rsid w:val="00AF7E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7E86"/>
    <w:pPr>
      <w:tabs>
        <w:tab w:val="clear" w:pos="-1580"/>
      </w:tabs>
      <w:ind w:left="975" w:hanging="1457"/>
    </w:pPr>
  </w:style>
  <w:style w:type="paragraph" w:customStyle="1" w:styleId="IH1ChapSymb">
    <w:name w:val="I H1 Chap Symb"/>
    <w:basedOn w:val="BillBasicHeading"/>
    <w:next w:val="Normal"/>
    <w:rsid w:val="00AF7E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F7E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F7E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F7E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F7E86"/>
    <w:pPr>
      <w:tabs>
        <w:tab w:val="clear" w:pos="2600"/>
        <w:tab w:val="left" w:pos="-1580"/>
        <w:tab w:val="left" w:pos="0"/>
        <w:tab w:val="left" w:pos="1100"/>
      </w:tabs>
      <w:spacing w:before="240"/>
      <w:ind w:left="1100" w:hanging="1580"/>
    </w:pPr>
  </w:style>
  <w:style w:type="paragraph" w:customStyle="1" w:styleId="IMainSymb">
    <w:name w:val="I Main Symb"/>
    <w:basedOn w:val="Amain"/>
    <w:rsid w:val="00AF7E86"/>
    <w:pPr>
      <w:tabs>
        <w:tab w:val="left" w:pos="0"/>
      </w:tabs>
      <w:ind w:hanging="1580"/>
    </w:pPr>
  </w:style>
  <w:style w:type="paragraph" w:customStyle="1" w:styleId="IparaSymb">
    <w:name w:val="I para Symb"/>
    <w:basedOn w:val="Apara"/>
    <w:rsid w:val="00AF7E86"/>
    <w:pPr>
      <w:tabs>
        <w:tab w:val="left" w:pos="0"/>
      </w:tabs>
      <w:ind w:hanging="2080"/>
      <w:outlineLvl w:val="9"/>
    </w:pPr>
  </w:style>
  <w:style w:type="paragraph" w:customStyle="1" w:styleId="IsubparaSymb">
    <w:name w:val="I subpara Symb"/>
    <w:basedOn w:val="Asubpara"/>
    <w:rsid w:val="00AF7E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7E86"/>
    <w:pPr>
      <w:tabs>
        <w:tab w:val="clear" w:pos="2400"/>
        <w:tab w:val="clear" w:pos="2600"/>
        <w:tab w:val="right" w:pos="2460"/>
        <w:tab w:val="left" w:pos="2660"/>
      </w:tabs>
      <w:ind w:left="2660" w:hanging="3140"/>
    </w:pPr>
  </w:style>
  <w:style w:type="paragraph" w:customStyle="1" w:styleId="IdefparaSymb">
    <w:name w:val="I def para Symb"/>
    <w:basedOn w:val="IparaSymb"/>
    <w:rsid w:val="00AF7E86"/>
    <w:pPr>
      <w:ind w:left="1599" w:hanging="2081"/>
    </w:pPr>
  </w:style>
  <w:style w:type="paragraph" w:customStyle="1" w:styleId="IdefsubparaSymb">
    <w:name w:val="I def subpara Symb"/>
    <w:basedOn w:val="IsubparaSymb"/>
    <w:rsid w:val="00AF7E86"/>
    <w:pPr>
      <w:ind w:left="2138"/>
    </w:pPr>
  </w:style>
  <w:style w:type="paragraph" w:customStyle="1" w:styleId="ISched-headingSymb">
    <w:name w:val="I Sched-heading Symb"/>
    <w:basedOn w:val="BillBasicHeading"/>
    <w:next w:val="Normal"/>
    <w:rsid w:val="00AF7E86"/>
    <w:pPr>
      <w:tabs>
        <w:tab w:val="left" w:pos="-3080"/>
        <w:tab w:val="left" w:pos="0"/>
      </w:tabs>
      <w:spacing w:before="320"/>
      <w:ind w:left="2600" w:hanging="3080"/>
    </w:pPr>
    <w:rPr>
      <w:sz w:val="34"/>
    </w:rPr>
  </w:style>
  <w:style w:type="paragraph" w:customStyle="1" w:styleId="ISched-PartSymb">
    <w:name w:val="I Sched-Part Symb"/>
    <w:basedOn w:val="BillBasicHeading"/>
    <w:rsid w:val="00AF7E86"/>
    <w:pPr>
      <w:tabs>
        <w:tab w:val="left" w:pos="-3080"/>
        <w:tab w:val="left" w:pos="0"/>
      </w:tabs>
      <w:spacing w:before="380"/>
      <w:ind w:left="2600" w:hanging="3080"/>
    </w:pPr>
    <w:rPr>
      <w:sz w:val="32"/>
    </w:rPr>
  </w:style>
  <w:style w:type="paragraph" w:customStyle="1" w:styleId="ISched-formSymb">
    <w:name w:val="I Sched-form Symb"/>
    <w:basedOn w:val="BillBasicHeading"/>
    <w:rsid w:val="00AF7E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7E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7E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7E86"/>
    <w:pPr>
      <w:tabs>
        <w:tab w:val="left" w:pos="1100"/>
      </w:tabs>
      <w:spacing w:before="60"/>
      <w:ind w:left="1500" w:hanging="1986"/>
    </w:pPr>
  </w:style>
  <w:style w:type="paragraph" w:customStyle="1" w:styleId="aExamHdgssSymb">
    <w:name w:val="aExamHdgss Symb"/>
    <w:basedOn w:val="BillBasicHeading"/>
    <w:next w:val="Normal"/>
    <w:rsid w:val="00AF7E86"/>
    <w:pPr>
      <w:tabs>
        <w:tab w:val="clear" w:pos="2600"/>
        <w:tab w:val="left" w:pos="1582"/>
      </w:tabs>
      <w:ind w:left="1100" w:hanging="1582"/>
    </w:pPr>
    <w:rPr>
      <w:sz w:val="18"/>
    </w:rPr>
  </w:style>
  <w:style w:type="paragraph" w:customStyle="1" w:styleId="aExamssSymb">
    <w:name w:val="aExamss Symb"/>
    <w:basedOn w:val="aNote"/>
    <w:rsid w:val="00AF7E86"/>
    <w:pPr>
      <w:tabs>
        <w:tab w:val="left" w:pos="1582"/>
      </w:tabs>
      <w:spacing w:before="60"/>
      <w:ind w:left="1100" w:hanging="1582"/>
    </w:pPr>
  </w:style>
  <w:style w:type="paragraph" w:customStyle="1" w:styleId="aExamINumssSymb">
    <w:name w:val="aExamINumss Symb"/>
    <w:basedOn w:val="aExamssSymb"/>
    <w:rsid w:val="00AF7E86"/>
    <w:pPr>
      <w:tabs>
        <w:tab w:val="left" w:pos="1100"/>
      </w:tabs>
      <w:ind w:left="1500" w:hanging="1986"/>
    </w:pPr>
  </w:style>
  <w:style w:type="paragraph" w:customStyle="1" w:styleId="aExamNumTextssSymb">
    <w:name w:val="aExamNumTextss Symb"/>
    <w:basedOn w:val="aExamssSymb"/>
    <w:rsid w:val="00AF7E86"/>
    <w:pPr>
      <w:tabs>
        <w:tab w:val="clear" w:pos="1582"/>
        <w:tab w:val="left" w:pos="1985"/>
      </w:tabs>
      <w:ind w:left="1503" w:hanging="1985"/>
    </w:pPr>
  </w:style>
  <w:style w:type="paragraph" w:customStyle="1" w:styleId="AExamIParaSymb">
    <w:name w:val="AExamIPara Symb"/>
    <w:basedOn w:val="aExam"/>
    <w:rsid w:val="00AF7E86"/>
    <w:pPr>
      <w:tabs>
        <w:tab w:val="right" w:pos="1718"/>
      </w:tabs>
      <w:ind w:left="1984" w:hanging="2466"/>
    </w:pPr>
  </w:style>
  <w:style w:type="paragraph" w:customStyle="1" w:styleId="aExamBulletssSymb">
    <w:name w:val="aExamBulletss Symb"/>
    <w:basedOn w:val="aExamssSymb"/>
    <w:rsid w:val="00AF7E86"/>
    <w:pPr>
      <w:tabs>
        <w:tab w:val="left" w:pos="1100"/>
      </w:tabs>
      <w:ind w:left="1500" w:hanging="1986"/>
    </w:pPr>
  </w:style>
  <w:style w:type="paragraph" w:customStyle="1" w:styleId="aNoteSymb">
    <w:name w:val="aNote Symb"/>
    <w:basedOn w:val="BillBasic"/>
    <w:rsid w:val="00AF7E86"/>
    <w:pPr>
      <w:tabs>
        <w:tab w:val="left" w:pos="1100"/>
        <w:tab w:val="left" w:pos="2381"/>
      </w:tabs>
      <w:ind w:left="1899" w:hanging="2381"/>
    </w:pPr>
    <w:rPr>
      <w:sz w:val="20"/>
    </w:rPr>
  </w:style>
  <w:style w:type="paragraph" w:customStyle="1" w:styleId="aNoteTextssSymb">
    <w:name w:val="aNoteTextss Symb"/>
    <w:basedOn w:val="Normal"/>
    <w:rsid w:val="00AF7E86"/>
    <w:pPr>
      <w:tabs>
        <w:tab w:val="clear" w:pos="0"/>
        <w:tab w:val="left" w:pos="1418"/>
      </w:tabs>
      <w:spacing w:before="60"/>
      <w:ind w:left="1417" w:hanging="1899"/>
      <w:jc w:val="both"/>
    </w:pPr>
    <w:rPr>
      <w:sz w:val="20"/>
    </w:rPr>
  </w:style>
  <w:style w:type="paragraph" w:customStyle="1" w:styleId="aNoteParaSymb">
    <w:name w:val="aNotePara Symb"/>
    <w:basedOn w:val="aNoteSymb"/>
    <w:rsid w:val="00AF7E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F7E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7E86"/>
    <w:pPr>
      <w:tabs>
        <w:tab w:val="left" w:pos="1616"/>
        <w:tab w:val="left" w:pos="2495"/>
      </w:tabs>
      <w:spacing w:before="60"/>
      <w:ind w:left="2013" w:hanging="2495"/>
    </w:pPr>
  </w:style>
  <w:style w:type="paragraph" w:customStyle="1" w:styleId="aExamHdgparSymb">
    <w:name w:val="aExamHdgpar Symb"/>
    <w:basedOn w:val="aExamHdgssSymb"/>
    <w:next w:val="Normal"/>
    <w:rsid w:val="00AF7E86"/>
    <w:pPr>
      <w:tabs>
        <w:tab w:val="clear" w:pos="1582"/>
        <w:tab w:val="left" w:pos="1599"/>
      </w:tabs>
      <w:ind w:left="1599" w:hanging="2081"/>
    </w:pPr>
  </w:style>
  <w:style w:type="paragraph" w:customStyle="1" w:styleId="aExamparSymb">
    <w:name w:val="aExampar Symb"/>
    <w:basedOn w:val="aExamssSymb"/>
    <w:rsid w:val="00AF7E86"/>
    <w:pPr>
      <w:tabs>
        <w:tab w:val="clear" w:pos="1582"/>
        <w:tab w:val="left" w:pos="1599"/>
      </w:tabs>
      <w:ind w:left="1599" w:hanging="2081"/>
    </w:pPr>
  </w:style>
  <w:style w:type="paragraph" w:customStyle="1" w:styleId="aExamINumparSymb">
    <w:name w:val="aExamINumpar Symb"/>
    <w:basedOn w:val="aExamparSymb"/>
    <w:rsid w:val="00AF7E86"/>
    <w:pPr>
      <w:tabs>
        <w:tab w:val="left" w:pos="2000"/>
      </w:tabs>
      <w:ind w:left="2041" w:hanging="2495"/>
    </w:pPr>
  </w:style>
  <w:style w:type="paragraph" w:customStyle="1" w:styleId="aExamBulletparSymb">
    <w:name w:val="aExamBulletpar Symb"/>
    <w:basedOn w:val="aExamparSymb"/>
    <w:rsid w:val="00AF7E86"/>
    <w:pPr>
      <w:tabs>
        <w:tab w:val="clear" w:pos="1599"/>
        <w:tab w:val="left" w:pos="1616"/>
        <w:tab w:val="left" w:pos="2495"/>
      </w:tabs>
      <w:ind w:left="2013" w:hanging="2495"/>
    </w:pPr>
  </w:style>
  <w:style w:type="paragraph" w:customStyle="1" w:styleId="aNoteparSymb">
    <w:name w:val="aNotepar Symb"/>
    <w:basedOn w:val="BillBasic"/>
    <w:next w:val="Normal"/>
    <w:rsid w:val="00AF7E86"/>
    <w:pPr>
      <w:tabs>
        <w:tab w:val="left" w:pos="1599"/>
        <w:tab w:val="left" w:pos="2398"/>
      </w:tabs>
      <w:ind w:left="2410" w:hanging="2892"/>
    </w:pPr>
    <w:rPr>
      <w:sz w:val="20"/>
    </w:rPr>
  </w:style>
  <w:style w:type="paragraph" w:customStyle="1" w:styleId="aNoteTextparSymb">
    <w:name w:val="aNoteTextpar Symb"/>
    <w:basedOn w:val="aNoteparSymb"/>
    <w:rsid w:val="00AF7E86"/>
    <w:pPr>
      <w:tabs>
        <w:tab w:val="clear" w:pos="1599"/>
        <w:tab w:val="clear" w:pos="2398"/>
        <w:tab w:val="left" w:pos="2880"/>
      </w:tabs>
      <w:spacing w:before="60"/>
      <w:ind w:left="2398" w:hanging="2880"/>
    </w:pPr>
  </w:style>
  <w:style w:type="paragraph" w:customStyle="1" w:styleId="aNoteParaparSymb">
    <w:name w:val="aNoteParapar Symb"/>
    <w:basedOn w:val="aNoteparSymb"/>
    <w:rsid w:val="00AF7E86"/>
    <w:pPr>
      <w:tabs>
        <w:tab w:val="right" w:pos="2640"/>
      </w:tabs>
      <w:spacing w:before="60"/>
      <w:ind w:left="2920" w:hanging="3402"/>
    </w:pPr>
  </w:style>
  <w:style w:type="paragraph" w:customStyle="1" w:styleId="aNoteBulletparSymb">
    <w:name w:val="aNoteBulletpar Symb"/>
    <w:basedOn w:val="aNoteparSymb"/>
    <w:rsid w:val="00AF7E86"/>
    <w:pPr>
      <w:tabs>
        <w:tab w:val="clear" w:pos="1599"/>
        <w:tab w:val="left" w:pos="3289"/>
      </w:tabs>
      <w:spacing w:before="60"/>
      <w:ind w:left="2807" w:hanging="3289"/>
    </w:pPr>
  </w:style>
  <w:style w:type="paragraph" w:customStyle="1" w:styleId="AsubparabulletSymb">
    <w:name w:val="A subpara bullet Symb"/>
    <w:basedOn w:val="BillBasic"/>
    <w:rsid w:val="00AF7E86"/>
    <w:pPr>
      <w:tabs>
        <w:tab w:val="left" w:pos="2138"/>
        <w:tab w:val="left" w:pos="3005"/>
      </w:tabs>
      <w:spacing w:before="60"/>
      <w:ind w:left="2523" w:hanging="3005"/>
    </w:pPr>
  </w:style>
  <w:style w:type="paragraph" w:customStyle="1" w:styleId="aExamHdgsubparSymb">
    <w:name w:val="aExamHdgsubpar Symb"/>
    <w:basedOn w:val="aExamHdgssSymb"/>
    <w:next w:val="Normal"/>
    <w:rsid w:val="00AF7E86"/>
    <w:pPr>
      <w:tabs>
        <w:tab w:val="clear" w:pos="1582"/>
        <w:tab w:val="left" w:pos="2620"/>
      </w:tabs>
      <w:ind w:left="2138" w:hanging="2620"/>
    </w:pPr>
  </w:style>
  <w:style w:type="paragraph" w:customStyle="1" w:styleId="aExamsubparSymb">
    <w:name w:val="aExamsubpar Symb"/>
    <w:basedOn w:val="aExamssSymb"/>
    <w:rsid w:val="00AF7E86"/>
    <w:pPr>
      <w:tabs>
        <w:tab w:val="clear" w:pos="1582"/>
        <w:tab w:val="left" w:pos="2620"/>
      </w:tabs>
      <w:ind w:left="2138" w:hanging="2620"/>
    </w:pPr>
  </w:style>
  <w:style w:type="paragraph" w:customStyle="1" w:styleId="aNotesubparSymb">
    <w:name w:val="aNotesubpar Symb"/>
    <w:basedOn w:val="BillBasic"/>
    <w:next w:val="Normal"/>
    <w:rsid w:val="00AF7E86"/>
    <w:pPr>
      <w:tabs>
        <w:tab w:val="left" w:pos="2138"/>
        <w:tab w:val="left" w:pos="2937"/>
      </w:tabs>
      <w:ind w:left="2455" w:hanging="2937"/>
    </w:pPr>
    <w:rPr>
      <w:sz w:val="20"/>
    </w:rPr>
  </w:style>
  <w:style w:type="paragraph" w:customStyle="1" w:styleId="aNoteTextsubparSymb">
    <w:name w:val="aNoteTextsubpar Symb"/>
    <w:basedOn w:val="aNotesubparSymb"/>
    <w:rsid w:val="00AF7E86"/>
    <w:pPr>
      <w:tabs>
        <w:tab w:val="clear" w:pos="2138"/>
        <w:tab w:val="clear" w:pos="2937"/>
        <w:tab w:val="left" w:pos="2943"/>
      </w:tabs>
      <w:spacing w:before="60"/>
      <w:ind w:left="2943" w:hanging="3425"/>
    </w:pPr>
  </w:style>
  <w:style w:type="paragraph" w:customStyle="1" w:styleId="PenaltySymb">
    <w:name w:val="Penalty Symb"/>
    <w:basedOn w:val="AmainreturnSymb"/>
    <w:rsid w:val="00AF7E86"/>
  </w:style>
  <w:style w:type="paragraph" w:customStyle="1" w:styleId="PenaltyParaSymb">
    <w:name w:val="PenaltyPara Symb"/>
    <w:basedOn w:val="Normal"/>
    <w:rsid w:val="00AF7E86"/>
    <w:pPr>
      <w:tabs>
        <w:tab w:val="right" w:pos="1360"/>
      </w:tabs>
      <w:spacing w:before="60"/>
      <w:ind w:left="1599" w:hanging="2081"/>
      <w:jc w:val="both"/>
    </w:pPr>
  </w:style>
  <w:style w:type="paragraph" w:customStyle="1" w:styleId="FormulaSymb">
    <w:name w:val="Formula Symb"/>
    <w:basedOn w:val="BillBasic"/>
    <w:rsid w:val="00AF7E86"/>
    <w:pPr>
      <w:tabs>
        <w:tab w:val="left" w:pos="-480"/>
      </w:tabs>
      <w:spacing w:line="260" w:lineRule="atLeast"/>
      <w:ind w:hanging="480"/>
      <w:jc w:val="center"/>
    </w:pPr>
  </w:style>
  <w:style w:type="paragraph" w:customStyle="1" w:styleId="NormalSymb">
    <w:name w:val="Normal Symb"/>
    <w:basedOn w:val="Normal"/>
    <w:qFormat/>
    <w:rsid w:val="00AF7E86"/>
    <w:pPr>
      <w:ind w:hanging="482"/>
    </w:pPr>
  </w:style>
  <w:style w:type="character" w:styleId="PlaceholderText">
    <w:name w:val="Placeholder Text"/>
    <w:basedOn w:val="DefaultParagraphFont"/>
    <w:uiPriority w:val="99"/>
    <w:semiHidden/>
    <w:rsid w:val="00AF7E86"/>
    <w:rPr>
      <w:color w:val="808080"/>
    </w:rPr>
  </w:style>
  <w:style w:type="character" w:styleId="UnresolvedMention">
    <w:name w:val="Unresolved Mention"/>
    <w:basedOn w:val="DefaultParagraphFont"/>
    <w:uiPriority w:val="99"/>
    <w:semiHidden/>
    <w:unhideWhenUsed/>
    <w:rsid w:val="00B919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14" TargetMode="External"/><Relationship Id="rId21" Type="http://schemas.openxmlformats.org/officeDocument/2006/relationships/footer" Target="footer3.xml"/><Relationship Id="rId34" Type="http://schemas.openxmlformats.org/officeDocument/2006/relationships/header" Target="header6.xml"/><Relationship Id="rId42" Type="http://schemas.openxmlformats.org/officeDocument/2006/relationships/header" Target="header9.xml"/><Relationship Id="rId47" Type="http://schemas.openxmlformats.org/officeDocument/2006/relationships/hyperlink" Target="http://www.legislation.act.gov.au/a/2001-14" TargetMode="External"/><Relationship Id="rId50" Type="http://schemas.openxmlformats.org/officeDocument/2006/relationships/footer" Target="footer12.xml"/><Relationship Id="rId55" Type="http://schemas.openxmlformats.org/officeDocument/2006/relationships/footer" Target="footer15.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www.legislation.act.gov.au/a/2002-51" TargetMode="External"/><Relationship Id="rId41" Type="http://schemas.openxmlformats.org/officeDocument/2006/relationships/header" Target="header8.xml"/><Relationship Id="rId54"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13.xml"/><Relationship Id="rId58" Type="http://schemas.openxmlformats.org/officeDocument/2006/relationships/header" Target="header15.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eader" Target="header11.xml"/><Relationship Id="rId57" Type="http://schemas.openxmlformats.org/officeDocument/2006/relationships/footer" Target="footer16.xml"/><Relationship Id="rId61" Type="http://schemas.openxmlformats.org/officeDocument/2006/relationships/theme" Target="theme/theme1.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footer" Target="footer11.xml"/><Relationship Id="rId52" Type="http://schemas.openxmlformats.org/officeDocument/2006/relationships/header" Target="header12.xm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eader" Target="header7.xml"/><Relationship Id="rId43" Type="http://schemas.openxmlformats.org/officeDocument/2006/relationships/footer" Target="footer10.xml"/><Relationship Id="rId48" Type="http://schemas.openxmlformats.org/officeDocument/2006/relationships/header" Target="header10.xml"/><Relationship Id="rId56"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footer" Target="footer13.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footer" Target="footer9.xml"/><Relationship Id="rId46" Type="http://schemas.openxmlformats.org/officeDocument/2006/relationships/hyperlink" Target="https://legislation.act.gov.au/a/2021-4" TargetMode="External"/><Relationship Id="rId59"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1768</Words>
  <Characters>8865</Characters>
  <Application>Microsoft Office Word</Application>
  <DocSecurity>0</DocSecurity>
  <Lines>315</Lines>
  <Paragraphs>199</Paragraphs>
  <ScaleCrop>false</ScaleCrop>
  <HeadingPairs>
    <vt:vector size="2" baseType="variant">
      <vt:variant>
        <vt:lpstr>Title</vt:lpstr>
      </vt:variant>
      <vt:variant>
        <vt:i4>1</vt:i4>
      </vt:variant>
    </vt:vector>
  </HeadingPairs>
  <TitlesOfParts>
    <vt:vector size="1" baseType="lpstr">
      <vt:lpstr>Plastic Shopping Bags Ban Act 2010 (repealed)</vt:lpstr>
    </vt:vector>
  </TitlesOfParts>
  <Manager>Section</Manager>
  <Company>Section</Company>
  <LinksUpToDate>false</LinksUpToDate>
  <CharactersWithSpaces>10520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Shopping Bags Ban Act 2010 (repealed)</dc:title>
  <dc:creator>ACT PCO</dc:creator>
  <cp:keywords>R04</cp:keywords>
  <dc:description/>
  <cp:lastModifiedBy>Moxon, KarenL</cp:lastModifiedBy>
  <cp:revision>4</cp:revision>
  <cp:lastPrinted>2014-06-30T23:37:00Z</cp:lastPrinted>
  <dcterms:created xsi:type="dcterms:W3CDTF">2021-06-30T03:28:00Z</dcterms:created>
  <dcterms:modified xsi:type="dcterms:W3CDTF">2021-06-30T03:28:00Z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01/07/21</vt:lpwstr>
  </property>
  <property fmtid="{D5CDD505-2E9C-101B-9397-08002B2CF9AE}" pid="6" name="StartDt">
    <vt:lpwstr>01/07/21</vt:lpwstr>
  </property>
  <property fmtid="{D5CDD505-2E9C-101B-9397-08002B2CF9AE}" pid="7" name="DMSID">
    <vt:lpwstr>1351930</vt:lpwstr>
  </property>
  <property fmtid="{D5CDD505-2E9C-101B-9397-08002B2CF9AE}" pid="8" name="CHECKEDOUTFROMJMS">
    <vt:lpwstr/>
  </property>
  <property fmtid="{D5CDD505-2E9C-101B-9397-08002B2CF9AE}" pid="9" name="JMSREQUIREDCHECKIN">
    <vt:lpwstr/>
  </property>
</Properties>
</file>