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3CF868" w14:textId="77777777" w:rsidR="008740B4" w:rsidRDefault="008740B4" w:rsidP="008740B4">
      <w:pPr>
        <w:jc w:val="center"/>
      </w:pPr>
      <w:bookmarkStart w:id="0" w:name="_Hlk37073300"/>
      <w:r>
        <w:rPr>
          <w:noProof/>
          <w:lang w:eastAsia="en-AU"/>
        </w:rPr>
        <w:drawing>
          <wp:inline distT="0" distB="0" distL="0" distR="0" wp14:anchorId="6925B499" wp14:editId="668E326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1280F4" w14:textId="77777777" w:rsidR="008740B4" w:rsidRDefault="008740B4" w:rsidP="008740B4">
      <w:pPr>
        <w:jc w:val="center"/>
        <w:rPr>
          <w:rFonts w:ascii="Arial" w:hAnsi="Arial"/>
        </w:rPr>
      </w:pPr>
      <w:r>
        <w:rPr>
          <w:rFonts w:ascii="Arial" w:hAnsi="Arial"/>
        </w:rPr>
        <w:t>Australian Capital Territory</w:t>
      </w:r>
    </w:p>
    <w:p w14:paraId="3AE9DBF2" w14:textId="2EC6CECB" w:rsidR="008740B4" w:rsidRDefault="005306A7" w:rsidP="008740B4">
      <w:pPr>
        <w:pStyle w:val="Billname1"/>
      </w:pPr>
      <w:r>
        <w:fldChar w:fldCharType="begin"/>
      </w:r>
      <w:r>
        <w:instrText xml:space="preserve"> REF Citation \*charformat </w:instrText>
      </w:r>
      <w:r>
        <w:fldChar w:fldCharType="separate"/>
      </w:r>
      <w:r w:rsidR="00863CD6">
        <w:t>Working with Vulnerable People (Background Checking) Act 2011</w:t>
      </w:r>
      <w:r>
        <w:fldChar w:fldCharType="end"/>
      </w:r>
      <w:r w:rsidR="008740B4">
        <w:t xml:space="preserve">    </w:t>
      </w:r>
    </w:p>
    <w:p w14:paraId="38A79B72" w14:textId="216E2603" w:rsidR="008740B4" w:rsidRDefault="00392E64" w:rsidP="008740B4">
      <w:pPr>
        <w:pStyle w:val="ActNo"/>
      </w:pPr>
      <w:bookmarkStart w:id="1" w:name="LawNo"/>
      <w:r>
        <w:t>A2011-44</w:t>
      </w:r>
      <w:bookmarkEnd w:id="1"/>
    </w:p>
    <w:p w14:paraId="110337AA" w14:textId="533799A7" w:rsidR="008740B4" w:rsidRDefault="008740B4" w:rsidP="008740B4">
      <w:pPr>
        <w:pStyle w:val="RepubNo"/>
      </w:pPr>
      <w:r>
        <w:t xml:space="preserve">Republication No </w:t>
      </w:r>
      <w:bookmarkStart w:id="2" w:name="RepubNo"/>
      <w:r w:rsidR="00392E64">
        <w:t>14</w:t>
      </w:r>
      <w:bookmarkEnd w:id="2"/>
    </w:p>
    <w:p w14:paraId="437B20AA" w14:textId="5D341FB5" w:rsidR="008740B4" w:rsidRDefault="008740B4" w:rsidP="008740B4">
      <w:pPr>
        <w:pStyle w:val="EffectiveDate"/>
      </w:pPr>
      <w:r>
        <w:t xml:space="preserve">Effective:  </w:t>
      </w:r>
      <w:bookmarkStart w:id="3" w:name="EffectiveDate"/>
      <w:r w:rsidR="00392E64">
        <w:t>14 May 2020</w:t>
      </w:r>
      <w:bookmarkEnd w:id="3"/>
      <w:r w:rsidR="00392E64">
        <w:t xml:space="preserve"> – </w:t>
      </w:r>
      <w:bookmarkStart w:id="4" w:name="EndEffDate"/>
      <w:r w:rsidR="00392E64">
        <w:t>8 November 2020</w:t>
      </w:r>
      <w:bookmarkEnd w:id="4"/>
    </w:p>
    <w:p w14:paraId="65A10487" w14:textId="50983382" w:rsidR="008740B4" w:rsidRDefault="008740B4" w:rsidP="008740B4">
      <w:pPr>
        <w:pStyle w:val="CoverInForce"/>
      </w:pPr>
      <w:r>
        <w:t xml:space="preserve">Republication date: </w:t>
      </w:r>
      <w:bookmarkStart w:id="5" w:name="InForceDate"/>
      <w:r w:rsidR="00392E64">
        <w:t>14 May 2020</w:t>
      </w:r>
      <w:bookmarkEnd w:id="5"/>
    </w:p>
    <w:p w14:paraId="6D37A906" w14:textId="1BF81A8A" w:rsidR="008740B4" w:rsidRDefault="008740B4" w:rsidP="006F6425">
      <w:pPr>
        <w:pStyle w:val="CoverInForce"/>
      </w:pPr>
      <w:r>
        <w:t xml:space="preserve">Last amendment made by </w:t>
      </w:r>
      <w:bookmarkStart w:id="6" w:name="LastAmdt"/>
      <w:r w:rsidRPr="008740B4">
        <w:rPr>
          <w:rStyle w:val="charCitHyperlinkAbbrev"/>
        </w:rPr>
        <w:fldChar w:fldCharType="begin"/>
      </w:r>
      <w:r w:rsidR="00392E64">
        <w:rPr>
          <w:rStyle w:val="charCitHyperlinkAbbrev"/>
        </w:rPr>
        <w:instrText>HYPERLINK "http://www.legislation.act.gov.au/a/2020-14/" \o "COVID-19 Emergency Response Legislation Amendment Act 2020"</w:instrText>
      </w:r>
      <w:r w:rsidRPr="008740B4">
        <w:rPr>
          <w:rStyle w:val="charCitHyperlinkAbbrev"/>
        </w:rPr>
        <w:fldChar w:fldCharType="separate"/>
      </w:r>
      <w:r w:rsidR="00392E64">
        <w:rPr>
          <w:rStyle w:val="charCitHyperlinkAbbrev"/>
        </w:rPr>
        <w:t>A2020</w:t>
      </w:r>
      <w:r w:rsidR="00392E64">
        <w:rPr>
          <w:rStyle w:val="charCitHyperlinkAbbrev"/>
        </w:rPr>
        <w:noBreakHyphen/>
        <w:t>14</w:t>
      </w:r>
      <w:r w:rsidRPr="008740B4">
        <w:rPr>
          <w:rStyle w:val="charCitHyperlinkAbbrev"/>
        </w:rPr>
        <w:fldChar w:fldCharType="end"/>
      </w:r>
      <w:bookmarkEnd w:id="6"/>
    </w:p>
    <w:p w14:paraId="0B5C404C" w14:textId="77777777" w:rsidR="008740B4" w:rsidRDefault="008740B4" w:rsidP="008740B4"/>
    <w:p w14:paraId="6D1B537C" w14:textId="77777777" w:rsidR="008740B4" w:rsidRDefault="008740B4" w:rsidP="008740B4"/>
    <w:p w14:paraId="4C5EBEDF" w14:textId="77777777" w:rsidR="008740B4" w:rsidRDefault="008740B4" w:rsidP="008740B4"/>
    <w:p w14:paraId="69CD508B" w14:textId="77777777" w:rsidR="008740B4" w:rsidRDefault="008740B4" w:rsidP="008740B4"/>
    <w:p w14:paraId="0497D50B" w14:textId="77777777" w:rsidR="008740B4" w:rsidRDefault="008740B4" w:rsidP="008740B4">
      <w:pPr>
        <w:spacing w:after="240"/>
        <w:rPr>
          <w:rFonts w:ascii="Arial" w:hAnsi="Arial"/>
        </w:rPr>
      </w:pPr>
    </w:p>
    <w:p w14:paraId="4FD4B3BA" w14:textId="77777777" w:rsidR="008740B4" w:rsidRPr="00101B4C" w:rsidRDefault="008740B4" w:rsidP="008740B4">
      <w:pPr>
        <w:pStyle w:val="PageBreak"/>
      </w:pPr>
      <w:r w:rsidRPr="00101B4C">
        <w:br w:type="page"/>
      </w:r>
    </w:p>
    <w:bookmarkEnd w:id="0"/>
    <w:p w14:paraId="2DFFD145" w14:textId="77777777" w:rsidR="008740B4" w:rsidRDefault="008740B4" w:rsidP="008740B4">
      <w:pPr>
        <w:pStyle w:val="CoverHeading"/>
      </w:pPr>
      <w:r>
        <w:lastRenderedPageBreak/>
        <w:t>About this republication</w:t>
      </w:r>
    </w:p>
    <w:p w14:paraId="4A0C10B8" w14:textId="77777777" w:rsidR="008740B4" w:rsidRDefault="008740B4" w:rsidP="008740B4">
      <w:pPr>
        <w:pStyle w:val="CoverSubHdg"/>
      </w:pPr>
      <w:r>
        <w:t>The republished law</w:t>
      </w:r>
    </w:p>
    <w:p w14:paraId="4BEA35B7" w14:textId="1B17C7B8" w:rsidR="008740B4" w:rsidRDefault="008740B4" w:rsidP="008740B4">
      <w:pPr>
        <w:pStyle w:val="CoverText"/>
      </w:pPr>
      <w:r>
        <w:t xml:space="preserve">This is a republication of the </w:t>
      </w:r>
      <w:r w:rsidRPr="00392E64">
        <w:rPr>
          <w:i/>
        </w:rPr>
        <w:fldChar w:fldCharType="begin"/>
      </w:r>
      <w:r w:rsidRPr="00392E64">
        <w:rPr>
          <w:i/>
        </w:rPr>
        <w:instrText xml:space="preserve"> REF citation *\charformat  \* MERGEFORMAT </w:instrText>
      </w:r>
      <w:r w:rsidRPr="00392E64">
        <w:rPr>
          <w:i/>
        </w:rPr>
        <w:fldChar w:fldCharType="separate"/>
      </w:r>
      <w:r w:rsidR="00863CD6" w:rsidRPr="00863CD6">
        <w:rPr>
          <w:i/>
        </w:rPr>
        <w:t>Working with Vulnerable People (Background Checking) Act 2011</w:t>
      </w:r>
      <w:r w:rsidRPr="00392E6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306A7">
        <w:fldChar w:fldCharType="begin"/>
      </w:r>
      <w:r w:rsidR="005306A7">
        <w:instrText xml:space="preserve"> REF InForceDate *\charformat </w:instrText>
      </w:r>
      <w:r w:rsidR="005306A7">
        <w:fldChar w:fldCharType="separate"/>
      </w:r>
      <w:r w:rsidR="00863CD6">
        <w:t>14 May 2020</w:t>
      </w:r>
      <w:r w:rsidR="005306A7">
        <w:fldChar w:fldCharType="end"/>
      </w:r>
      <w:r w:rsidRPr="0074598E">
        <w:rPr>
          <w:rStyle w:val="charItals"/>
        </w:rPr>
        <w:t xml:space="preserve">.  </w:t>
      </w:r>
      <w:r>
        <w:t xml:space="preserve">It also includes any commencement, amendment, repeal or expiry affecting this republished law to </w:t>
      </w:r>
      <w:r w:rsidR="005306A7">
        <w:fldChar w:fldCharType="begin"/>
      </w:r>
      <w:r w:rsidR="005306A7">
        <w:instrText xml:space="preserve"> REF EffectiveDate *\charformat </w:instrText>
      </w:r>
      <w:r w:rsidR="005306A7">
        <w:fldChar w:fldCharType="separate"/>
      </w:r>
      <w:r w:rsidR="00863CD6">
        <w:t>14 May 2020</w:t>
      </w:r>
      <w:r w:rsidR="005306A7">
        <w:fldChar w:fldCharType="end"/>
      </w:r>
      <w:r>
        <w:t xml:space="preserve">.  </w:t>
      </w:r>
    </w:p>
    <w:p w14:paraId="731B8345" w14:textId="77777777" w:rsidR="008740B4" w:rsidRDefault="008740B4" w:rsidP="008740B4">
      <w:pPr>
        <w:pStyle w:val="CoverText"/>
      </w:pPr>
      <w:r>
        <w:t xml:space="preserve">The legislation history and amendment history of the republished law are set out in endnotes 3 and 4. </w:t>
      </w:r>
    </w:p>
    <w:p w14:paraId="0187ED73" w14:textId="77777777" w:rsidR="008740B4" w:rsidRDefault="008740B4" w:rsidP="008740B4">
      <w:pPr>
        <w:pStyle w:val="CoverSubHdg"/>
      </w:pPr>
      <w:r>
        <w:t>Kinds of republications</w:t>
      </w:r>
    </w:p>
    <w:p w14:paraId="56AD0029" w14:textId="7A559A88"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5EC0541" w14:textId="4116588E"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A92642F" w14:textId="77777777" w:rsidR="008740B4" w:rsidRDefault="008740B4" w:rsidP="008740B4">
      <w:pPr>
        <w:pStyle w:val="CoverTextBullet"/>
        <w:ind w:left="357" w:hanging="357"/>
      </w:pPr>
      <w:r>
        <w:t>unauthorised republications.</w:t>
      </w:r>
    </w:p>
    <w:p w14:paraId="2D1A232F" w14:textId="77777777" w:rsidR="008740B4" w:rsidRDefault="008740B4" w:rsidP="008740B4">
      <w:pPr>
        <w:pStyle w:val="CoverText"/>
      </w:pPr>
      <w:r>
        <w:t>The status of this republication appears on the bottom of each page.</w:t>
      </w:r>
    </w:p>
    <w:p w14:paraId="5EC4A02F" w14:textId="77777777" w:rsidR="008740B4" w:rsidRDefault="008740B4" w:rsidP="008740B4">
      <w:pPr>
        <w:pStyle w:val="CoverSubHdg"/>
      </w:pPr>
      <w:r>
        <w:t>Editorial changes</w:t>
      </w:r>
    </w:p>
    <w:p w14:paraId="38420A4F" w14:textId="47A48B03"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8924D5E" w14:textId="77777777" w:rsidR="008740B4" w:rsidRPr="00011F8E" w:rsidRDefault="008740B4" w:rsidP="008740B4">
      <w:pPr>
        <w:pStyle w:val="CoverText"/>
      </w:pPr>
      <w:r w:rsidRPr="00011F8E">
        <w:t xml:space="preserve">This republication </w:t>
      </w:r>
      <w:r w:rsidR="003F20B9">
        <w:t xml:space="preserve">does not </w:t>
      </w:r>
      <w:r w:rsidRPr="00011F8E">
        <w:t>include amendments made under part 11.3 (see endnote 1).</w:t>
      </w:r>
    </w:p>
    <w:p w14:paraId="7FAEF2B9" w14:textId="77777777" w:rsidR="008740B4" w:rsidRDefault="008740B4" w:rsidP="008740B4">
      <w:pPr>
        <w:pStyle w:val="CoverSubHdg"/>
      </w:pPr>
      <w:r>
        <w:t>Uncommenced provisions and amendments</w:t>
      </w:r>
    </w:p>
    <w:p w14:paraId="75A2B2C4" w14:textId="0E75D4EC"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DB10A4D" w14:textId="77777777" w:rsidR="008740B4" w:rsidRDefault="008740B4" w:rsidP="008740B4">
      <w:pPr>
        <w:pStyle w:val="CoverSubHdg"/>
      </w:pPr>
      <w:r>
        <w:t>Modifications</w:t>
      </w:r>
    </w:p>
    <w:p w14:paraId="0BE52AFB" w14:textId="59762B9D"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71AE8E29" w14:textId="77777777" w:rsidR="008740B4" w:rsidRDefault="008740B4" w:rsidP="008740B4">
      <w:pPr>
        <w:pStyle w:val="CoverSubHdg"/>
      </w:pPr>
      <w:r>
        <w:t>Penalties</w:t>
      </w:r>
    </w:p>
    <w:p w14:paraId="5090B6D3" w14:textId="2574039F"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AC2A746"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981479" w14:textId="77777777" w:rsidR="008740B4" w:rsidRDefault="008740B4" w:rsidP="008740B4">
      <w:pPr>
        <w:jc w:val="center"/>
      </w:pPr>
      <w:r>
        <w:rPr>
          <w:noProof/>
          <w:lang w:eastAsia="en-AU"/>
        </w:rPr>
        <w:lastRenderedPageBreak/>
        <w:drawing>
          <wp:inline distT="0" distB="0" distL="0" distR="0" wp14:anchorId="782FF3E0" wp14:editId="62ABD88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56634F" w14:textId="77777777" w:rsidR="008740B4" w:rsidRDefault="008740B4" w:rsidP="008740B4">
      <w:pPr>
        <w:jc w:val="center"/>
        <w:rPr>
          <w:rFonts w:ascii="Arial" w:hAnsi="Arial"/>
        </w:rPr>
      </w:pPr>
      <w:r>
        <w:rPr>
          <w:rFonts w:ascii="Arial" w:hAnsi="Arial"/>
        </w:rPr>
        <w:t>Australian Capital Territory</w:t>
      </w:r>
    </w:p>
    <w:p w14:paraId="762CC98D" w14:textId="1627D298" w:rsidR="008740B4" w:rsidRDefault="005306A7" w:rsidP="008740B4">
      <w:pPr>
        <w:pStyle w:val="Billname"/>
      </w:pPr>
      <w:r>
        <w:fldChar w:fldCharType="begin"/>
      </w:r>
      <w:r>
        <w:instrText xml:space="preserve"> REF Citation \*charformat  \* MERGEFORMAT </w:instrText>
      </w:r>
      <w:r>
        <w:fldChar w:fldCharType="separate"/>
      </w:r>
      <w:r w:rsidR="00863CD6">
        <w:t>Working with Vulnerable People (Background Checking) Act 2011</w:t>
      </w:r>
      <w:r>
        <w:fldChar w:fldCharType="end"/>
      </w:r>
    </w:p>
    <w:p w14:paraId="2F3D302B" w14:textId="77777777" w:rsidR="008740B4" w:rsidRDefault="008740B4" w:rsidP="008740B4">
      <w:pPr>
        <w:pStyle w:val="ActNo"/>
      </w:pPr>
    </w:p>
    <w:p w14:paraId="596DA488" w14:textId="77777777" w:rsidR="008740B4" w:rsidRDefault="008740B4" w:rsidP="008740B4">
      <w:pPr>
        <w:pStyle w:val="Placeholder"/>
      </w:pPr>
      <w:r>
        <w:rPr>
          <w:rStyle w:val="charContents"/>
          <w:sz w:val="16"/>
        </w:rPr>
        <w:t xml:space="preserve">  </w:t>
      </w:r>
      <w:r>
        <w:rPr>
          <w:rStyle w:val="charPage"/>
        </w:rPr>
        <w:t xml:space="preserve">  </w:t>
      </w:r>
    </w:p>
    <w:p w14:paraId="5E4DD71C" w14:textId="77777777" w:rsidR="008740B4" w:rsidRDefault="008740B4" w:rsidP="008740B4">
      <w:pPr>
        <w:pStyle w:val="N-TOCheading"/>
      </w:pPr>
      <w:r>
        <w:rPr>
          <w:rStyle w:val="charContents"/>
        </w:rPr>
        <w:t>Contents</w:t>
      </w:r>
    </w:p>
    <w:p w14:paraId="6B4247FA" w14:textId="77777777" w:rsidR="008740B4" w:rsidRDefault="008740B4" w:rsidP="008740B4">
      <w:pPr>
        <w:pStyle w:val="N-9pt"/>
      </w:pPr>
      <w:r>
        <w:tab/>
      </w:r>
      <w:r>
        <w:rPr>
          <w:rStyle w:val="charPage"/>
        </w:rPr>
        <w:t>Page</w:t>
      </w:r>
    </w:p>
    <w:p w14:paraId="68D036DB" w14:textId="7B4ED518" w:rsidR="003F20B9" w:rsidRDefault="003F20B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93020" w:history="1">
        <w:r w:rsidRPr="00E5376A">
          <w:t>Part 1</w:t>
        </w:r>
        <w:r>
          <w:rPr>
            <w:rFonts w:asciiTheme="minorHAnsi" w:eastAsiaTheme="minorEastAsia" w:hAnsiTheme="minorHAnsi" w:cstheme="minorBidi"/>
            <w:b w:val="0"/>
            <w:sz w:val="22"/>
            <w:szCs w:val="22"/>
            <w:lang w:eastAsia="en-AU"/>
          </w:rPr>
          <w:tab/>
        </w:r>
        <w:r w:rsidRPr="00E5376A">
          <w:t>Preliminary</w:t>
        </w:r>
        <w:r w:rsidRPr="003F20B9">
          <w:rPr>
            <w:vanish/>
          </w:rPr>
          <w:tab/>
        </w:r>
        <w:r w:rsidRPr="003F20B9">
          <w:rPr>
            <w:vanish/>
          </w:rPr>
          <w:fldChar w:fldCharType="begin"/>
        </w:r>
        <w:r w:rsidRPr="003F20B9">
          <w:rPr>
            <w:vanish/>
          </w:rPr>
          <w:instrText xml:space="preserve"> PAGEREF _Toc40193020 \h </w:instrText>
        </w:r>
        <w:r w:rsidRPr="003F20B9">
          <w:rPr>
            <w:vanish/>
          </w:rPr>
        </w:r>
        <w:r w:rsidRPr="003F20B9">
          <w:rPr>
            <w:vanish/>
          </w:rPr>
          <w:fldChar w:fldCharType="separate"/>
        </w:r>
        <w:r w:rsidR="00863CD6">
          <w:rPr>
            <w:vanish/>
          </w:rPr>
          <w:t>2</w:t>
        </w:r>
        <w:r w:rsidRPr="003F20B9">
          <w:rPr>
            <w:vanish/>
          </w:rPr>
          <w:fldChar w:fldCharType="end"/>
        </w:r>
      </w:hyperlink>
    </w:p>
    <w:p w14:paraId="16D56546" w14:textId="2AA49642" w:rsidR="003F20B9" w:rsidRDefault="003F20B9">
      <w:pPr>
        <w:pStyle w:val="TOC5"/>
        <w:rPr>
          <w:rFonts w:asciiTheme="minorHAnsi" w:eastAsiaTheme="minorEastAsia" w:hAnsiTheme="minorHAnsi" w:cstheme="minorBidi"/>
          <w:sz w:val="22"/>
          <w:szCs w:val="22"/>
          <w:lang w:eastAsia="en-AU"/>
        </w:rPr>
      </w:pPr>
      <w:r>
        <w:tab/>
      </w:r>
      <w:hyperlink w:anchor="_Toc40193021" w:history="1">
        <w:r w:rsidRPr="00E5376A">
          <w:t>1</w:t>
        </w:r>
        <w:r>
          <w:rPr>
            <w:rFonts w:asciiTheme="minorHAnsi" w:eastAsiaTheme="minorEastAsia" w:hAnsiTheme="minorHAnsi" w:cstheme="minorBidi"/>
            <w:sz w:val="22"/>
            <w:szCs w:val="22"/>
            <w:lang w:eastAsia="en-AU"/>
          </w:rPr>
          <w:tab/>
        </w:r>
        <w:r w:rsidRPr="00E5376A">
          <w:t>Name of Act</w:t>
        </w:r>
        <w:r>
          <w:tab/>
        </w:r>
        <w:r>
          <w:fldChar w:fldCharType="begin"/>
        </w:r>
        <w:r>
          <w:instrText xml:space="preserve"> PAGEREF _Toc40193021 \h </w:instrText>
        </w:r>
        <w:r>
          <w:fldChar w:fldCharType="separate"/>
        </w:r>
        <w:r w:rsidR="00863CD6">
          <w:t>2</w:t>
        </w:r>
        <w:r>
          <w:fldChar w:fldCharType="end"/>
        </w:r>
      </w:hyperlink>
    </w:p>
    <w:p w14:paraId="139AEF9F" w14:textId="15753C09" w:rsidR="003F20B9" w:rsidRDefault="003F20B9">
      <w:pPr>
        <w:pStyle w:val="TOC5"/>
        <w:rPr>
          <w:rFonts w:asciiTheme="minorHAnsi" w:eastAsiaTheme="minorEastAsia" w:hAnsiTheme="minorHAnsi" w:cstheme="minorBidi"/>
          <w:sz w:val="22"/>
          <w:szCs w:val="22"/>
          <w:lang w:eastAsia="en-AU"/>
        </w:rPr>
      </w:pPr>
      <w:r>
        <w:tab/>
      </w:r>
      <w:hyperlink w:anchor="_Toc40193022" w:history="1">
        <w:r w:rsidRPr="00E5376A">
          <w:t>4</w:t>
        </w:r>
        <w:r>
          <w:rPr>
            <w:rFonts w:asciiTheme="minorHAnsi" w:eastAsiaTheme="minorEastAsia" w:hAnsiTheme="minorHAnsi" w:cstheme="minorBidi"/>
            <w:sz w:val="22"/>
            <w:szCs w:val="22"/>
            <w:lang w:eastAsia="en-AU"/>
          </w:rPr>
          <w:tab/>
        </w:r>
        <w:r w:rsidRPr="00E5376A">
          <w:t>Dictionary</w:t>
        </w:r>
        <w:r>
          <w:tab/>
        </w:r>
        <w:r>
          <w:fldChar w:fldCharType="begin"/>
        </w:r>
        <w:r>
          <w:instrText xml:space="preserve"> PAGEREF _Toc40193022 \h </w:instrText>
        </w:r>
        <w:r>
          <w:fldChar w:fldCharType="separate"/>
        </w:r>
        <w:r w:rsidR="00863CD6">
          <w:t>2</w:t>
        </w:r>
        <w:r>
          <w:fldChar w:fldCharType="end"/>
        </w:r>
      </w:hyperlink>
    </w:p>
    <w:p w14:paraId="39E75B4A" w14:textId="20A0801D" w:rsidR="003F20B9" w:rsidRDefault="003F20B9">
      <w:pPr>
        <w:pStyle w:val="TOC5"/>
        <w:rPr>
          <w:rFonts w:asciiTheme="minorHAnsi" w:eastAsiaTheme="minorEastAsia" w:hAnsiTheme="minorHAnsi" w:cstheme="minorBidi"/>
          <w:sz w:val="22"/>
          <w:szCs w:val="22"/>
          <w:lang w:eastAsia="en-AU"/>
        </w:rPr>
      </w:pPr>
      <w:r>
        <w:tab/>
      </w:r>
      <w:hyperlink w:anchor="_Toc40193023" w:history="1">
        <w:r w:rsidRPr="00E5376A">
          <w:t>5</w:t>
        </w:r>
        <w:r>
          <w:rPr>
            <w:rFonts w:asciiTheme="minorHAnsi" w:eastAsiaTheme="minorEastAsia" w:hAnsiTheme="minorHAnsi" w:cstheme="minorBidi"/>
            <w:sz w:val="22"/>
            <w:szCs w:val="22"/>
            <w:lang w:eastAsia="en-AU"/>
          </w:rPr>
          <w:tab/>
        </w:r>
        <w:r w:rsidRPr="00E5376A">
          <w:t>Notes</w:t>
        </w:r>
        <w:r>
          <w:tab/>
        </w:r>
        <w:r>
          <w:fldChar w:fldCharType="begin"/>
        </w:r>
        <w:r>
          <w:instrText xml:space="preserve"> PAGEREF _Toc40193023 \h </w:instrText>
        </w:r>
        <w:r>
          <w:fldChar w:fldCharType="separate"/>
        </w:r>
        <w:r w:rsidR="00863CD6">
          <w:t>2</w:t>
        </w:r>
        <w:r>
          <w:fldChar w:fldCharType="end"/>
        </w:r>
      </w:hyperlink>
    </w:p>
    <w:p w14:paraId="7BA5E605" w14:textId="476D9887" w:rsidR="003F20B9" w:rsidRDefault="003F20B9">
      <w:pPr>
        <w:pStyle w:val="TOC5"/>
        <w:rPr>
          <w:rFonts w:asciiTheme="minorHAnsi" w:eastAsiaTheme="minorEastAsia" w:hAnsiTheme="minorHAnsi" w:cstheme="minorBidi"/>
          <w:sz w:val="22"/>
          <w:szCs w:val="22"/>
          <w:lang w:eastAsia="en-AU"/>
        </w:rPr>
      </w:pPr>
      <w:r>
        <w:tab/>
      </w:r>
      <w:hyperlink w:anchor="_Toc40193024" w:history="1">
        <w:r w:rsidRPr="00E5376A">
          <w:t>6</w:t>
        </w:r>
        <w:r>
          <w:rPr>
            <w:rFonts w:asciiTheme="minorHAnsi" w:eastAsiaTheme="minorEastAsia" w:hAnsiTheme="minorHAnsi" w:cstheme="minorBidi"/>
            <w:sz w:val="22"/>
            <w:szCs w:val="22"/>
            <w:lang w:eastAsia="en-AU"/>
          </w:rPr>
          <w:tab/>
        </w:r>
        <w:r w:rsidRPr="00E5376A">
          <w:t>Offences against Act—application of Criminal Code etc</w:t>
        </w:r>
        <w:r>
          <w:tab/>
        </w:r>
        <w:r>
          <w:fldChar w:fldCharType="begin"/>
        </w:r>
        <w:r>
          <w:instrText xml:space="preserve"> PAGEREF _Toc40193024 \h </w:instrText>
        </w:r>
        <w:r>
          <w:fldChar w:fldCharType="separate"/>
        </w:r>
        <w:r w:rsidR="00863CD6">
          <w:t>3</w:t>
        </w:r>
        <w:r>
          <w:fldChar w:fldCharType="end"/>
        </w:r>
      </w:hyperlink>
    </w:p>
    <w:p w14:paraId="26763A3D" w14:textId="2CA606AD" w:rsidR="003F20B9" w:rsidRDefault="005306A7">
      <w:pPr>
        <w:pStyle w:val="TOC2"/>
        <w:rPr>
          <w:rFonts w:asciiTheme="minorHAnsi" w:eastAsiaTheme="minorEastAsia" w:hAnsiTheme="minorHAnsi" w:cstheme="minorBidi"/>
          <w:b w:val="0"/>
          <w:sz w:val="22"/>
          <w:szCs w:val="22"/>
          <w:lang w:eastAsia="en-AU"/>
        </w:rPr>
      </w:pPr>
      <w:hyperlink w:anchor="_Toc40193025" w:history="1">
        <w:r w:rsidR="003F20B9" w:rsidRPr="00E5376A">
          <w:t>Part 2</w:t>
        </w:r>
        <w:r w:rsidR="003F20B9">
          <w:rPr>
            <w:rFonts w:asciiTheme="minorHAnsi" w:eastAsiaTheme="minorEastAsia" w:hAnsiTheme="minorHAnsi" w:cstheme="minorBidi"/>
            <w:b w:val="0"/>
            <w:sz w:val="22"/>
            <w:szCs w:val="22"/>
            <w:lang w:eastAsia="en-AU"/>
          </w:rPr>
          <w:tab/>
        </w:r>
        <w:r w:rsidR="003F20B9" w:rsidRPr="00E5376A">
          <w:t>Important concepts</w:t>
        </w:r>
        <w:r w:rsidR="003F20B9" w:rsidRPr="003F20B9">
          <w:rPr>
            <w:vanish/>
          </w:rPr>
          <w:tab/>
        </w:r>
        <w:r w:rsidR="003F20B9" w:rsidRPr="003F20B9">
          <w:rPr>
            <w:vanish/>
          </w:rPr>
          <w:fldChar w:fldCharType="begin"/>
        </w:r>
        <w:r w:rsidR="003F20B9" w:rsidRPr="003F20B9">
          <w:rPr>
            <w:vanish/>
          </w:rPr>
          <w:instrText xml:space="preserve"> PAGEREF _Toc40193025 \h </w:instrText>
        </w:r>
        <w:r w:rsidR="003F20B9" w:rsidRPr="003F20B9">
          <w:rPr>
            <w:vanish/>
          </w:rPr>
        </w:r>
        <w:r w:rsidR="003F20B9" w:rsidRPr="003F20B9">
          <w:rPr>
            <w:vanish/>
          </w:rPr>
          <w:fldChar w:fldCharType="separate"/>
        </w:r>
        <w:r w:rsidR="00863CD6">
          <w:rPr>
            <w:vanish/>
          </w:rPr>
          <w:t>4</w:t>
        </w:r>
        <w:r w:rsidR="003F20B9" w:rsidRPr="003F20B9">
          <w:rPr>
            <w:vanish/>
          </w:rPr>
          <w:fldChar w:fldCharType="end"/>
        </w:r>
      </w:hyperlink>
    </w:p>
    <w:p w14:paraId="20A509B5" w14:textId="61FE91F4" w:rsidR="003F20B9" w:rsidRDefault="003F20B9">
      <w:pPr>
        <w:pStyle w:val="TOC5"/>
        <w:rPr>
          <w:rFonts w:asciiTheme="minorHAnsi" w:eastAsiaTheme="minorEastAsia" w:hAnsiTheme="minorHAnsi" w:cstheme="minorBidi"/>
          <w:sz w:val="22"/>
          <w:szCs w:val="22"/>
          <w:lang w:eastAsia="en-AU"/>
        </w:rPr>
      </w:pPr>
      <w:r>
        <w:tab/>
      </w:r>
      <w:hyperlink w:anchor="_Toc40193026" w:history="1">
        <w:r w:rsidRPr="00E5376A">
          <w:t>7</w:t>
        </w:r>
        <w:r>
          <w:rPr>
            <w:rFonts w:asciiTheme="minorHAnsi" w:eastAsiaTheme="minorEastAsia" w:hAnsiTheme="minorHAnsi" w:cstheme="minorBidi"/>
            <w:sz w:val="22"/>
            <w:szCs w:val="22"/>
            <w:lang w:eastAsia="en-AU"/>
          </w:rPr>
          <w:tab/>
        </w:r>
        <w:r w:rsidRPr="00E5376A">
          <w:t xml:space="preserve">Who is a </w:t>
        </w:r>
        <w:r w:rsidRPr="00E5376A">
          <w:rPr>
            <w:i/>
          </w:rPr>
          <w:t>vulnerable person</w:t>
        </w:r>
        <w:r w:rsidRPr="00E5376A">
          <w:t>?</w:t>
        </w:r>
        <w:r>
          <w:tab/>
        </w:r>
        <w:r>
          <w:fldChar w:fldCharType="begin"/>
        </w:r>
        <w:r>
          <w:instrText xml:space="preserve"> PAGEREF _Toc40193026 \h </w:instrText>
        </w:r>
        <w:r>
          <w:fldChar w:fldCharType="separate"/>
        </w:r>
        <w:r w:rsidR="00863CD6">
          <w:t>4</w:t>
        </w:r>
        <w:r>
          <w:fldChar w:fldCharType="end"/>
        </w:r>
      </w:hyperlink>
    </w:p>
    <w:p w14:paraId="76722C88" w14:textId="4863FFE2" w:rsidR="003F20B9" w:rsidRDefault="003F20B9">
      <w:pPr>
        <w:pStyle w:val="TOC5"/>
        <w:rPr>
          <w:rFonts w:asciiTheme="minorHAnsi" w:eastAsiaTheme="minorEastAsia" w:hAnsiTheme="minorHAnsi" w:cstheme="minorBidi"/>
          <w:sz w:val="22"/>
          <w:szCs w:val="22"/>
          <w:lang w:eastAsia="en-AU"/>
        </w:rPr>
      </w:pPr>
      <w:r>
        <w:tab/>
      </w:r>
      <w:hyperlink w:anchor="_Toc40193027" w:history="1">
        <w:r w:rsidRPr="00E5376A">
          <w:t>8</w:t>
        </w:r>
        <w:r>
          <w:rPr>
            <w:rFonts w:asciiTheme="minorHAnsi" w:eastAsiaTheme="minorEastAsia" w:hAnsiTheme="minorHAnsi" w:cstheme="minorBidi"/>
            <w:sz w:val="22"/>
            <w:szCs w:val="22"/>
            <w:lang w:eastAsia="en-AU"/>
          </w:rPr>
          <w:tab/>
        </w:r>
        <w:r w:rsidRPr="00E5376A">
          <w:t xml:space="preserve">What is a </w:t>
        </w:r>
        <w:r w:rsidRPr="00E5376A">
          <w:rPr>
            <w:i/>
          </w:rPr>
          <w:t>regulated activity</w:t>
        </w:r>
        <w:r w:rsidRPr="00E5376A">
          <w:t>?</w:t>
        </w:r>
        <w:r>
          <w:tab/>
        </w:r>
        <w:r>
          <w:fldChar w:fldCharType="begin"/>
        </w:r>
        <w:r>
          <w:instrText xml:space="preserve"> PAGEREF _Toc40193027 \h </w:instrText>
        </w:r>
        <w:r>
          <w:fldChar w:fldCharType="separate"/>
        </w:r>
        <w:r w:rsidR="00863CD6">
          <w:t>4</w:t>
        </w:r>
        <w:r>
          <w:fldChar w:fldCharType="end"/>
        </w:r>
      </w:hyperlink>
    </w:p>
    <w:p w14:paraId="15235E10" w14:textId="6CDE41AC" w:rsidR="003F20B9" w:rsidRDefault="003F20B9">
      <w:pPr>
        <w:pStyle w:val="TOC5"/>
        <w:rPr>
          <w:rFonts w:asciiTheme="minorHAnsi" w:eastAsiaTheme="minorEastAsia" w:hAnsiTheme="minorHAnsi" w:cstheme="minorBidi"/>
          <w:sz w:val="22"/>
          <w:szCs w:val="22"/>
          <w:lang w:eastAsia="en-AU"/>
        </w:rPr>
      </w:pPr>
      <w:r>
        <w:tab/>
      </w:r>
      <w:hyperlink w:anchor="_Toc40193028" w:history="1">
        <w:r w:rsidRPr="00E5376A">
          <w:t>9</w:t>
        </w:r>
        <w:r>
          <w:rPr>
            <w:rFonts w:asciiTheme="minorHAnsi" w:eastAsiaTheme="minorEastAsia" w:hAnsiTheme="minorHAnsi" w:cstheme="minorBidi"/>
            <w:sz w:val="22"/>
            <w:szCs w:val="22"/>
            <w:lang w:eastAsia="en-AU"/>
          </w:rPr>
          <w:tab/>
        </w:r>
        <w:r w:rsidRPr="00E5376A">
          <w:t xml:space="preserve">When is a person </w:t>
        </w:r>
        <w:r w:rsidRPr="00E5376A">
          <w:rPr>
            <w:i/>
          </w:rPr>
          <w:t>engaged</w:t>
        </w:r>
        <w:r w:rsidRPr="00E5376A">
          <w:t xml:space="preserve"> in a regulated activity?</w:t>
        </w:r>
        <w:r>
          <w:tab/>
        </w:r>
        <w:r>
          <w:fldChar w:fldCharType="begin"/>
        </w:r>
        <w:r>
          <w:instrText xml:space="preserve"> PAGEREF _Toc40193028 \h </w:instrText>
        </w:r>
        <w:r>
          <w:fldChar w:fldCharType="separate"/>
        </w:r>
        <w:r w:rsidR="00863CD6">
          <w:t>5</w:t>
        </w:r>
        <w:r>
          <w:fldChar w:fldCharType="end"/>
        </w:r>
      </w:hyperlink>
    </w:p>
    <w:p w14:paraId="08DC3AA5" w14:textId="06A767C7" w:rsidR="003F20B9" w:rsidRDefault="003F20B9">
      <w:pPr>
        <w:pStyle w:val="TOC5"/>
        <w:rPr>
          <w:rFonts w:asciiTheme="minorHAnsi" w:eastAsiaTheme="minorEastAsia" w:hAnsiTheme="minorHAnsi" w:cstheme="minorBidi"/>
          <w:sz w:val="22"/>
          <w:szCs w:val="22"/>
          <w:lang w:eastAsia="en-AU"/>
        </w:rPr>
      </w:pPr>
      <w:r>
        <w:tab/>
      </w:r>
      <w:hyperlink w:anchor="_Toc40193029" w:history="1">
        <w:r w:rsidRPr="00E5376A">
          <w:t>10</w:t>
        </w:r>
        <w:r>
          <w:rPr>
            <w:rFonts w:asciiTheme="minorHAnsi" w:eastAsiaTheme="minorEastAsia" w:hAnsiTheme="minorHAnsi" w:cstheme="minorBidi"/>
            <w:sz w:val="22"/>
            <w:szCs w:val="22"/>
            <w:lang w:eastAsia="en-AU"/>
          </w:rPr>
          <w:tab/>
        </w:r>
        <w:r w:rsidRPr="00E5376A">
          <w:t xml:space="preserve">What is </w:t>
        </w:r>
        <w:r w:rsidRPr="00E5376A">
          <w:rPr>
            <w:i/>
          </w:rPr>
          <w:t xml:space="preserve">contact </w:t>
        </w:r>
        <w:r w:rsidRPr="00E5376A">
          <w:t>with a vulnerable person?</w:t>
        </w:r>
        <w:r>
          <w:tab/>
        </w:r>
        <w:r>
          <w:fldChar w:fldCharType="begin"/>
        </w:r>
        <w:r>
          <w:instrText xml:space="preserve"> PAGEREF _Toc40193029 \h </w:instrText>
        </w:r>
        <w:r>
          <w:fldChar w:fldCharType="separate"/>
        </w:r>
        <w:r w:rsidR="00863CD6">
          <w:t>6</w:t>
        </w:r>
        <w:r>
          <w:fldChar w:fldCharType="end"/>
        </w:r>
      </w:hyperlink>
    </w:p>
    <w:p w14:paraId="03C29394" w14:textId="43FCD0BB" w:rsidR="003F20B9" w:rsidRDefault="003F20B9">
      <w:pPr>
        <w:pStyle w:val="TOC5"/>
        <w:rPr>
          <w:rFonts w:asciiTheme="minorHAnsi" w:eastAsiaTheme="minorEastAsia" w:hAnsiTheme="minorHAnsi" w:cstheme="minorBidi"/>
          <w:sz w:val="22"/>
          <w:szCs w:val="22"/>
          <w:lang w:eastAsia="en-AU"/>
        </w:rPr>
      </w:pPr>
      <w:r>
        <w:tab/>
      </w:r>
      <w:hyperlink w:anchor="_Toc40193030" w:history="1">
        <w:r w:rsidRPr="00E5376A">
          <w:t>11</w:t>
        </w:r>
        <w:r>
          <w:rPr>
            <w:rFonts w:asciiTheme="minorHAnsi" w:eastAsiaTheme="minorEastAsia" w:hAnsiTheme="minorHAnsi" w:cstheme="minorBidi"/>
            <w:sz w:val="22"/>
            <w:szCs w:val="22"/>
            <w:lang w:eastAsia="en-AU"/>
          </w:rPr>
          <w:tab/>
        </w:r>
        <w:r w:rsidRPr="00E5376A">
          <w:t xml:space="preserve">Who is an </w:t>
        </w:r>
        <w:r w:rsidRPr="00E5376A">
          <w:rPr>
            <w:i/>
          </w:rPr>
          <w:t>employer</w:t>
        </w:r>
        <w:r w:rsidRPr="00E5376A">
          <w:rPr>
            <w:lang w:eastAsia="en-AU"/>
          </w:rPr>
          <w:t>?</w:t>
        </w:r>
        <w:r>
          <w:tab/>
        </w:r>
        <w:r>
          <w:fldChar w:fldCharType="begin"/>
        </w:r>
        <w:r>
          <w:instrText xml:space="preserve"> PAGEREF _Toc40193030 \h </w:instrText>
        </w:r>
        <w:r>
          <w:fldChar w:fldCharType="separate"/>
        </w:r>
        <w:r w:rsidR="00863CD6">
          <w:t>7</w:t>
        </w:r>
        <w:r>
          <w:fldChar w:fldCharType="end"/>
        </w:r>
      </w:hyperlink>
    </w:p>
    <w:p w14:paraId="5AA43AC1" w14:textId="6F0D431E" w:rsidR="003F20B9" w:rsidRDefault="005306A7">
      <w:pPr>
        <w:pStyle w:val="TOC2"/>
        <w:rPr>
          <w:rFonts w:asciiTheme="minorHAnsi" w:eastAsiaTheme="minorEastAsia" w:hAnsiTheme="minorHAnsi" w:cstheme="minorBidi"/>
          <w:b w:val="0"/>
          <w:sz w:val="22"/>
          <w:szCs w:val="22"/>
          <w:lang w:eastAsia="en-AU"/>
        </w:rPr>
      </w:pPr>
      <w:hyperlink w:anchor="_Toc40193031" w:history="1">
        <w:r w:rsidR="003F20B9" w:rsidRPr="00E5376A">
          <w:t>Part 3</w:t>
        </w:r>
        <w:r w:rsidR="003F20B9">
          <w:rPr>
            <w:rFonts w:asciiTheme="minorHAnsi" w:eastAsiaTheme="minorEastAsia" w:hAnsiTheme="minorHAnsi" w:cstheme="minorBidi"/>
            <w:b w:val="0"/>
            <w:sz w:val="22"/>
            <w:szCs w:val="22"/>
            <w:lang w:eastAsia="en-AU"/>
          </w:rPr>
          <w:tab/>
        </w:r>
        <w:r w:rsidR="003F20B9" w:rsidRPr="00E5376A">
          <w:t>Requirement for registration</w:t>
        </w:r>
        <w:r w:rsidR="003F20B9" w:rsidRPr="003F20B9">
          <w:rPr>
            <w:vanish/>
          </w:rPr>
          <w:tab/>
        </w:r>
        <w:r w:rsidR="003F20B9" w:rsidRPr="003F20B9">
          <w:rPr>
            <w:vanish/>
          </w:rPr>
          <w:fldChar w:fldCharType="begin"/>
        </w:r>
        <w:r w:rsidR="003F20B9" w:rsidRPr="003F20B9">
          <w:rPr>
            <w:vanish/>
          </w:rPr>
          <w:instrText xml:space="preserve"> PAGEREF _Toc40193031 \h </w:instrText>
        </w:r>
        <w:r w:rsidR="003F20B9" w:rsidRPr="003F20B9">
          <w:rPr>
            <w:vanish/>
          </w:rPr>
        </w:r>
        <w:r w:rsidR="003F20B9" w:rsidRPr="003F20B9">
          <w:rPr>
            <w:vanish/>
          </w:rPr>
          <w:fldChar w:fldCharType="separate"/>
        </w:r>
        <w:r w:rsidR="00863CD6">
          <w:rPr>
            <w:vanish/>
          </w:rPr>
          <w:t>8</w:t>
        </w:r>
        <w:r w:rsidR="003F20B9" w:rsidRPr="003F20B9">
          <w:rPr>
            <w:vanish/>
          </w:rPr>
          <w:fldChar w:fldCharType="end"/>
        </w:r>
      </w:hyperlink>
    </w:p>
    <w:p w14:paraId="696EDB79" w14:textId="45C090F6" w:rsidR="003F20B9" w:rsidRDefault="003F20B9">
      <w:pPr>
        <w:pStyle w:val="TOC5"/>
        <w:rPr>
          <w:rFonts w:asciiTheme="minorHAnsi" w:eastAsiaTheme="minorEastAsia" w:hAnsiTheme="minorHAnsi" w:cstheme="minorBidi"/>
          <w:sz w:val="22"/>
          <w:szCs w:val="22"/>
          <w:lang w:eastAsia="en-AU"/>
        </w:rPr>
      </w:pPr>
      <w:r>
        <w:tab/>
      </w:r>
      <w:hyperlink w:anchor="_Toc40193032" w:history="1">
        <w:r w:rsidRPr="00E5376A">
          <w:t>12</w:t>
        </w:r>
        <w:r>
          <w:rPr>
            <w:rFonts w:asciiTheme="minorHAnsi" w:eastAsiaTheme="minorEastAsia" w:hAnsiTheme="minorHAnsi" w:cstheme="minorBidi"/>
            <w:sz w:val="22"/>
            <w:szCs w:val="22"/>
            <w:lang w:eastAsia="en-AU"/>
          </w:rPr>
          <w:tab/>
        </w:r>
        <w:r w:rsidRPr="00E5376A">
          <w:t>When is a person required</w:t>
        </w:r>
        <w:r w:rsidRPr="00E5376A">
          <w:rPr>
            <w:i/>
          </w:rPr>
          <w:t xml:space="preserve"> </w:t>
        </w:r>
        <w:r w:rsidRPr="00E5376A">
          <w:t>to be registered?</w:t>
        </w:r>
        <w:r>
          <w:tab/>
        </w:r>
        <w:r>
          <w:fldChar w:fldCharType="begin"/>
        </w:r>
        <w:r>
          <w:instrText xml:space="preserve"> PAGEREF _Toc40193032 \h </w:instrText>
        </w:r>
        <w:r>
          <w:fldChar w:fldCharType="separate"/>
        </w:r>
        <w:r w:rsidR="00863CD6">
          <w:t>8</w:t>
        </w:r>
        <w:r>
          <w:fldChar w:fldCharType="end"/>
        </w:r>
      </w:hyperlink>
    </w:p>
    <w:p w14:paraId="5CE6973C" w14:textId="768348E6" w:rsidR="003F20B9" w:rsidRDefault="003F20B9">
      <w:pPr>
        <w:pStyle w:val="TOC5"/>
        <w:rPr>
          <w:rFonts w:asciiTheme="minorHAnsi" w:eastAsiaTheme="minorEastAsia" w:hAnsiTheme="minorHAnsi" w:cstheme="minorBidi"/>
          <w:sz w:val="22"/>
          <w:szCs w:val="22"/>
          <w:lang w:eastAsia="en-AU"/>
        </w:rPr>
      </w:pPr>
      <w:r>
        <w:tab/>
      </w:r>
      <w:hyperlink w:anchor="_Toc40193033" w:history="1">
        <w:r w:rsidRPr="00E5376A">
          <w:t>13</w:t>
        </w:r>
        <w:r>
          <w:rPr>
            <w:rFonts w:asciiTheme="minorHAnsi" w:eastAsiaTheme="minorEastAsia" w:hAnsiTheme="minorHAnsi" w:cstheme="minorBidi"/>
            <w:sz w:val="22"/>
            <w:szCs w:val="22"/>
            <w:lang w:eastAsia="en-AU"/>
          </w:rPr>
          <w:tab/>
        </w:r>
        <w:r w:rsidRPr="00E5376A">
          <w:t>Offences—person engage in regulated activity for which person not registered</w:t>
        </w:r>
        <w:r>
          <w:tab/>
        </w:r>
        <w:r>
          <w:fldChar w:fldCharType="begin"/>
        </w:r>
        <w:r>
          <w:instrText xml:space="preserve"> PAGEREF _Toc40193033 \h </w:instrText>
        </w:r>
        <w:r>
          <w:fldChar w:fldCharType="separate"/>
        </w:r>
        <w:r w:rsidR="00863CD6">
          <w:t>12</w:t>
        </w:r>
        <w:r>
          <w:fldChar w:fldCharType="end"/>
        </w:r>
      </w:hyperlink>
    </w:p>
    <w:p w14:paraId="1544B051" w14:textId="2D86383D" w:rsidR="003F20B9" w:rsidRDefault="003F20B9">
      <w:pPr>
        <w:pStyle w:val="TOC5"/>
        <w:rPr>
          <w:rFonts w:asciiTheme="minorHAnsi" w:eastAsiaTheme="minorEastAsia" w:hAnsiTheme="minorHAnsi" w:cstheme="minorBidi"/>
          <w:sz w:val="22"/>
          <w:szCs w:val="22"/>
          <w:lang w:eastAsia="en-AU"/>
        </w:rPr>
      </w:pPr>
      <w:r>
        <w:tab/>
      </w:r>
      <w:hyperlink w:anchor="_Toc40193034" w:history="1">
        <w:r w:rsidRPr="00E5376A">
          <w:t>14</w:t>
        </w:r>
        <w:r>
          <w:rPr>
            <w:rFonts w:asciiTheme="minorHAnsi" w:eastAsiaTheme="minorEastAsia" w:hAnsiTheme="minorHAnsi" w:cstheme="minorBidi"/>
            <w:sz w:val="22"/>
            <w:szCs w:val="22"/>
            <w:lang w:eastAsia="en-AU"/>
          </w:rPr>
          <w:tab/>
        </w:r>
        <w:r w:rsidRPr="00E5376A">
          <w:t>Offences—employer engage person in regulated activity for which person not registered</w:t>
        </w:r>
        <w:r>
          <w:tab/>
        </w:r>
        <w:r>
          <w:fldChar w:fldCharType="begin"/>
        </w:r>
        <w:r>
          <w:instrText xml:space="preserve"> PAGEREF _Toc40193034 \h </w:instrText>
        </w:r>
        <w:r>
          <w:fldChar w:fldCharType="separate"/>
        </w:r>
        <w:r w:rsidR="00863CD6">
          <w:t>13</w:t>
        </w:r>
        <w:r>
          <w:fldChar w:fldCharType="end"/>
        </w:r>
      </w:hyperlink>
    </w:p>
    <w:p w14:paraId="072CCCE6" w14:textId="016DF956" w:rsidR="003F20B9" w:rsidRDefault="003F20B9">
      <w:pPr>
        <w:pStyle w:val="TOC5"/>
        <w:rPr>
          <w:rFonts w:asciiTheme="minorHAnsi" w:eastAsiaTheme="minorEastAsia" w:hAnsiTheme="minorHAnsi" w:cstheme="minorBidi"/>
          <w:sz w:val="22"/>
          <w:szCs w:val="22"/>
          <w:lang w:eastAsia="en-AU"/>
        </w:rPr>
      </w:pPr>
      <w:r>
        <w:tab/>
      </w:r>
      <w:hyperlink w:anchor="_Toc40193035" w:history="1">
        <w:r w:rsidRPr="00E5376A">
          <w:t>15</w:t>
        </w:r>
        <w:r>
          <w:rPr>
            <w:rFonts w:asciiTheme="minorHAnsi" w:eastAsiaTheme="minorEastAsia" w:hAnsiTheme="minorHAnsi" w:cstheme="minorBidi"/>
            <w:sz w:val="22"/>
            <w:szCs w:val="22"/>
            <w:lang w:eastAsia="en-AU"/>
          </w:rPr>
          <w:tab/>
        </w:r>
        <w:r w:rsidRPr="00E5376A">
          <w:t>When unregistered person may be engaged in regulated activity—supervised employment</w:t>
        </w:r>
        <w:r>
          <w:tab/>
        </w:r>
        <w:r>
          <w:fldChar w:fldCharType="begin"/>
        </w:r>
        <w:r>
          <w:instrText xml:space="preserve"> PAGEREF _Toc40193035 \h </w:instrText>
        </w:r>
        <w:r>
          <w:fldChar w:fldCharType="separate"/>
        </w:r>
        <w:r w:rsidR="00863CD6">
          <w:t>14</w:t>
        </w:r>
        <w:r>
          <w:fldChar w:fldCharType="end"/>
        </w:r>
      </w:hyperlink>
    </w:p>
    <w:p w14:paraId="5CBD533E" w14:textId="62305F42" w:rsidR="003F20B9" w:rsidRDefault="003F20B9">
      <w:pPr>
        <w:pStyle w:val="TOC5"/>
        <w:rPr>
          <w:rFonts w:asciiTheme="minorHAnsi" w:eastAsiaTheme="minorEastAsia" w:hAnsiTheme="minorHAnsi" w:cstheme="minorBidi"/>
          <w:sz w:val="22"/>
          <w:szCs w:val="22"/>
          <w:lang w:eastAsia="en-AU"/>
        </w:rPr>
      </w:pPr>
      <w:r>
        <w:tab/>
      </w:r>
      <w:hyperlink w:anchor="_Toc40193036" w:history="1">
        <w:r w:rsidRPr="00E5376A">
          <w:t>16</w:t>
        </w:r>
        <w:r>
          <w:rPr>
            <w:rFonts w:asciiTheme="minorHAnsi" w:eastAsiaTheme="minorEastAsia" w:hAnsiTheme="minorHAnsi" w:cstheme="minorBidi"/>
            <w:sz w:val="22"/>
            <w:szCs w:val="22"/>
            <w:lang w:eastAsia="en-AU"/>
          </w:rPr>
          <w:tab/>
        </w:r>
        <w:r w:rsidRPr="00E5376A">
          <w:t>When unregistered person may be engaged in regulated activity—kinship carer</w:t>
        </w:r>
        <w:r>
          <w:tab/>
        </w:r>
        <w:r>
          <w:fldChar w:fldCharType="begin"/>
        </w:r>
        <w:r>
          <w:instrText xml:space="preserve"> PAGEREF _Toc40193036 \h </w:instrText>
        </w:r>
        <w:r>
          <w:fldChar w:fldCharType="separate"/>
        </w:r>
        <w:r w:rsidR="00863CD6">
          <w:t>16</w:t>
        </w:r>
        <w:r>
          <w:fldChar w:fldCharType="end"/>
        </w:r>
      </w:hyperlink>
    </w:p>
    <w:p w14:paraId="662F5A7F" w14:textId="1E5C2EDB" w:rsidR="003F20B9" w:rsidRDefault="005306A7">
      <w:pPr>
        <w:pStyle w:val="TOC2"/>
        <w:rPr>
          <w:rFonts w:asciiTheme="minorHAnsi" w:eastAsiaTheme="minorEastAsia" w:hAnsiTheme="minorHAnsi" w:cstheme="minorBidi"/>
          <w:b w:val="0"/>
          <w:sz w:val="22"/>
          <w:szCs w:val="22"/>
          <w:lang w:eastAsia="en-AU"/>
        </w:rPr>
      </w:pPr>
      <w:hyperlink w:anchor="_Toc40193037" w:history="1">
        <w:r w:rsidR="003F20B9" w:rsidRPr="00E5376A">
          <w:t>Part 4</w:t>
        </w:r>
        <w:r w:rsidR="003F20B9">
          <w:rPr>
            <w:rFonts w:asciiTheme="minorHAnsi" w:eastAsiaTheme="minorEastAsia" w:hAnsiTheme="minorHAnsi" w:cstheme="minorBidi"/>
            <w:b w:val="0"/>
            <w:sz w:val="22"/>
            <w:szCs w:val="22"/>
            <w:lang w:eastAsia="en-AU"/>
          </w:rPr>
          <w:tab/>
        </w:r>
        <w:r w:rsidR="003F20B9" w:rsidRPr="00E5376A">
          <w:t>Applying for registration</w:t>
        </w:r>
        <w:r w:rsidR="003F20B9" w:rsidRPr="003F20B9">
          <w:rPr>
            <w:vanish/>
          </w:rPr>
          <w:tab/>
        </w:r>
        <w:r w:rsidR="003F20B9" w:rsidRPr="003F20B9">
          <w:rPr>
            <w:vanish/>
          </w:rPr>
          <w:fldChar w:fldCharType="begin"/>
        </w:r>
        <w:r w:rsidR="003F20B9" w:rsidRPr="003F20B9">
          <w:rPr>
            <w:vanish/>
          </w:rPr>
          <w:instrText xml:space="preserve"> PAGEREF _Toc40193037 \h </w:instrText>
        </w:r>
        <w:r w:rsidR="003F20B9" w:rsidRPr="003F20B9">
          <w:rPr>
            <w:vanish/>
          </w:rPr>
        </w:r>
        <w:r w:rsidR="003F20B9" w:rsidRPr="003F20B9">
          <w:rPr>
            <w:vanish/>
          </w:rPr>
          <w:fldChar w:fldCharType="separate"/>
        </w:r>
        <w:r w:rsidR="00863CD6">
          <w:rPr>
            <w:vanish/>
          </w:rPr>
          <w:t>17</w:t>
        </w:r>
        <w:r w:rsidR="003F20B9" w:rsidRPr="003F20B9">
          <w:rPr>
            <w:vanish/>
          </w:rPr>
          <w:fldChar w:fldCharType="end"/>
        </w:r>
      </w:hyperlink>
    </w:p>
    <w:p w14:paraId="41AFA655" w14:textId="7EBA8AB6" w:rsidR="003F20B9" w:rsidRDefault="003F20B9">
      <w:pPr>
        <w:pStyle w:val="TOC5"/>
        <w:rPr>
          <w:rFonts w:asciiTheme="minorHAnsi" w:eastAsiaTheme="minorEastAsia" w:hAnsiTheme="minorHAnsi" w:cstheme="minorBidi"/>
          <w:sz w:val="22"/>
          <w:szCs w:val="22"/>
          <w:lang w:eastAsia="en-AU"/>
        </w:rPr>
      </w:pPr>
      <w:r>
        <w:tab/>
      </w:r>
      <w:hyperlink w:anchor="_Toc40193038" w:history="1">
        <w:r w:rsidRPr="00E5376A">
          <w:t>17</w:t>
        </w:r>
        <w:r>
          <w:rPr>
            <w:rFonts w:asciiTheme="minorHAnsi" w:eastAsiaTheme="minorEastAsia" w:hAnsiTheme="minorHAnsi" w:cstheme="minorBidi"/>
            <w:sz w:val="22"/>
            <w:szCs w:val="22"/>
            <w:lang w:eastAsia="en-AU"/>
          </w:rPr>
          <w:tab/>
        </w:r>
        <w:r w:rsidRPr="00E5376A">
          <w:t>Application for registration</w:t>
        </w:r>
        <w:r>
          <w:tab/>
        </w:r>
        <w:r>
          <w:fldChar w:fldCharType="begin"/>
        </w:r>
        <w:r>
          <w:instrText xml:space="preserve"> PAGEREF _Toc40193038 \h </w:instrText>
        </w:r>
        <w:r>
          <w:fldChar w:fldCharType="separate"/>
        </w:r>
        <w:r w:rsidR="00863CD6">
          <w:t>17</w:t>
        </w:r>
        <w:r>
          <w:fldChar w:fldCharType="end"/>
        </w:r>
      </w:hyperlink>
    </w:p>
    <w:p w14:paraId="0A8CEFD0" w14:textId="33B7FFB2" w:rsidR="003F20B9" w:rsidRDefault="003F20B9">
      <w:pPr>
        <w:pStyle w:val="TOC5"/>
        <w:rPr>
          <w:rFonts w:asciiTheme="minorHAnsi" w:eastAsiaTheme="minorEastAsia" w:hAnsiTheme="minorHAnsi" w:cstheme="minorBidi"/>
          <w:sz w:val="22"/>
          <w:szCs w:val="22"/>
          <w:lang w:eastAsia="en-AU"/>
        </w:rPr>
      </w:pPr>
      <w:r>
        <w:tab/>
      </w:r>
      <w:hyperlink w:anchor="_Toc40193039" w:history="1">
        <w:r w:rsidRPr="00E5376A">
          <w:t>18</w:t>
        </w:r>
        <w:r>
          <w:rPr>
            <w:rFonts w:asciiTheme="minorHAnsi" w:eastAsiaTheme="minorEastAsia" w:hAnsiTheme="minorHAnsi" w:cstheme="minorBidi"/>
            <w:sz w:val="22"/>
            <w:szCs w:val="22"/>
            <w:lang w:eastAsia="en-AU"/>
          </w:rPr>
          <w:tab/>
        </w:r>
        <w:r w:rsidRPr="00E5376A">
          <w:t>Application for registration—contents</w:t>
        </w:r>
        <w:r>
          <w:tab/>
        </w:r>
        <w:r>
          <w:fldChar w:fldCharType="begin"/>
        </w:r>
        <w:r>
          <w:instrText xml:space="preserve"> PAGEREF _Toc40193039 \h </w:instrText>
        </w:r>
        <w:r>
          <w:fldChar w:fldCharType="separate"/>
        </w:r>
        <w:r w:rsidR="00863CD6">
          <w:t>17</w:t>
        </w:r>
        <w:r>
          <w:fldChar w:fldCharType="end"/>
        </w:r>
      </w:hyperlink>
    </w:p>
    <w:p w14:paraId="5BD8A560" w14:textId="17275DEE" w:rsidR="003F20B9" w:rsidRDefault="003F20B9">
      <w:pPr>
        <w:pStyle w:val="TOC5"/>
        <w:rPr>
          <w:rFonts w:asciiTheme="minorHAnsi" w:eastAsiaTheme="minorEastAsia" w:hAnsiTheme="minorHAnsi" w:cstheme="minorBidi"/>
          <w:sz w:val="22"/>
          <w:szCs w:val="22"/>
          <w:lang w:eastAsia="en-AU"/>
        </w:rPr>
      </w:pPr>
      <w:r>
        <w:tab/>
      </w:r>
      <w:hyperlink w:anchor="_Toc40193040" w:history="1">
        <w:r w:rsidRPr="00E5376A">
          <w:t>19</w:t>
        </w:r>
        <w:r>
          <w:rPr>
            <w:rFonts w:asciiTheme="minorHAnsi" w:eastAsiaTheme="minorEastAsia" w:hAnsiTheme="minorHAnsi" w:cstheme="minorBidi"/>
            <w:sz w:val="22"/>
            <w:szCs w:val="22"/>
            <w:lang w:eastAsia="en-AU"/>
          </w:rPr>
          <w:tab/>
        </w:r>
        <w:r w:rsidRPr="00E5376A">
          <w:t>Application for registration—additional information</w:t>
        </w:r>
        <w:r>
          <w:tab/>
        </w:r>
        <w:r>
          <w:fldChar w:fldCharType="begin"/>
        </w:r>
        <w:r>
          <w:instrText xml:space="preserve"> PAGEREF _Toc40193040 \h </w:instrText>
        </w:r>
        <w:r>
          <w:fldChar w:fldCharType="separate"/>
        </w:r>
        <w:r w:rsidR="00863CD6">
          <w:t>19</w:t>
        </w:r>
        <w:r>
          <w:fldChar w:fldCharType="end"/>
        </w:r>
      </w:hyperlink>
    </w:p>
    <w:p w14:paraId="214D312A" w14:textId="32F8472C" w:rsidR="003F20B9" w:rsidRDefault="003F20B9">
      <w:pPr>
        <w:pStyle w:val="TOC5"/>
        <w:rPr>
          <w:rFonts w:asciiTheme="minorHAnsi" w:eastAsiaTheme="minorEastAsia" w:hAnsiTheme="minorHAnsi" w:cstheme="minorBidi"/>
          <w:sz w:val="22"/>
          <w:szCs w:val="22"/>
          <w:lang w:eastAsia="en-AU"/>
        </w:rPr>
      </w:pPr>
      <w:r>
        <w:tab/>
      </w:r>
      <w:hyperlink w:anchor="_Toc40193041" w:history="1">
        <w:r w:rsidRPr="00E5376A">
          <w:t>20</w:t>
        </w:r>
        <w:r>
          <w:rPr>
            <w:rFonts w:asciiTheme="minorHAnsi" w:eastAsiaTheme="minorEastAsia" w:hAnsiTheme="minorHAnsi" w:cstheme="minorBidi"/>
            <w:sz w:val="22"/>
            <w:szCs w:val="22"/>
            <w:lang w:eastAsia="en-AU"/>
          </w:rPr>
          <w:tab/>
        </w:r>
        <w:r w:rsidRPr="00E5376A">
          <w:t>Application for registration—withdrawal</w:t>
        </w:r>
        <w:r>
          <w:tab/>
        </w:r>
        <w:r>
          <w:fldChar w:fldCharType="begin"/>
        </w:r>
        <w:r>
          <w:instrText xml:space="preserve"> PAGEREF _Toc40193041 \h </w:instrText>
        </w:r>
        <w:r>
          <w:fldChar w:fldCharType="separate"/>
        </w:r>
        <w:r w:rsidR="00863CD6">
          <w:t>20</w:t>
        </w:r>
        <w:r>
          <w:fldChar w:fldCharType="end"/>
        </w:r>
      </w:hyperlink>
    </w:p>
    <w:p w14:paraId="2963D134" w14:textId="17DCCFEF" w:rsidR="003F20B9" w:rsidRDefault="003F20B9">
      <w:pPr>
        <w:pStyle w:val="TOC5"/>
        <w:rPr>
          <w:rFonts w:asciiTheme="minorHAnsi" w:eastAsiaTheme="minorEastAsia" w:hAnsiTheme="minorHAnsi" w:cstheme="minorBidi"/>
          <w:sz w:val="22"/>
          <w:szCs w:val="22"/>
          <w:lang w:eastAsia="en-AU"/>
        </w:rPr>
      </w:pPr>
      <w:r>
        <w:tab/>
      </w:r>
      <w:hyperlink w:anchor="_Toc40193042" w:history="1">
        <w:r w:rsidRPr="00E5376A">
          <w:t>21</w:t>
        </w:r>
        <w:r>
          <w:rPr>
            <w:rFonts w:asciiTheme="minorHAnsi" w:eastAsiaTheme="minorEastAsia" w:hAnsiTheme="minorHAnsi" w:cstheme="minorBidi"/>
            <w:sz w:val="22"/>
            <w:szCs w:val="22"/>
            <w:lang w:eastAsia="en-AU"/>
          </w:rPr>
          <w:tab/>
        </w:r>
        <w:r w:rsidRPr="00E5376A">
          <w:t>Offences—applicant fail to disclose charge, conviction or finding of guilt for relevant offence</w:t>
        </w:r>
        <w:r>
          <w:tab/>
        </w:r>
        <w:r>
          <w:fldChar w:fldCharType="begin"/>
        </w:r>
        <w:r>
          <w:instrText xml:space="preserve"> PAGEREF _Toc40193042 \h </w:instrText>
        </w:r>
        <w:r>
          <w:fldChar w:fldCharType="separate"/>
        </w:r>
        <w:r w:rsidR="00863CD6">
          <w:t>20</w:t>
        </w:r>
        <w:r>
          <w:fldChar w:fldCharType="end"/>
        </w:r>
      </w:hyperlink>
    </w:p>
    <w:p w14:paraId="755D9386" w14:textId="64061F34" w:rsidR="003F20B9" w:rsidRDefault="003F20B9">
      <w:pPr>
        <w:pStyle w:val="TOC5"/>
        <w:rPr>
          <w:rFonts w:asciiTheme="minorHAnsi" w:eastAsiaTheme="minorEastAsia" w:hAnsiTheme="minorHAnsi" w:cstheme="minorBidi"/>
          <w:sz w:val="22"/>
          <w:szCs w:val="22"/>
          <w:lang w:eastAsia="en-AU"/>
        </w:rPr>
      </w:pPr>
      <w:r>
        <w:tab/>
      </w:r>
      <w:hyperlink w:anchor="_Toc40193043" w:history="1">
        <w:r w:rsidRPr="00E5376A">
          <w:t>22</w:t>
        </w:r>
        <w:r>
          <w:rPr>
            <w:rFonts w:asciiTheme="minorHAnsi" w:eastAsiaTheme="minorEastAsia" w:hAnsiTheme="minorHAnsi" w:cstheme="minorBidi"/>
            <w:sz w:val="22"/>
            <w:szCs w:val="22"/>
            <w:lang w:eastAsia="en-AU"/>
          </w:rPr>
          <w:tab/>
        </w:r>
        <w:r w:rsidRPr="00E5376A">
          <w:t>Restriction on reapplying for registration</w:t>
        </w:r>
        <w:r>
          <w:tab/>
        </w:r>
        <w:r>
          <w:fldChar w:fldCharType="begin"/>
        </w:r>
        <w:r>
          <w:instrText xml:space="preserve"> PAGEREF _Toc40193043 \h </w:instrText>
        </w:r>
        <w:r>
          <w:fldChar w:fldCharType="separate"/>
        </w:r>
        <w:r w:rsidR="00863CD6">
          <w:t>21</w:t>
        </w:r>
        <w:r>
          <w:fldChar w:fldCharType="end"/>
        </w:r>
      </w:hyperlink>
    </w:p>
    <w:p w14:paraId="21F18181" w14:textId="361F1DF4" w:rsidR="003F20B9" w:rsidRDefault="005306A7">
      <w:pPr>
        <w:pStyle w:val="TOC2"/>
        <w:rPr>
          <w:rFonts w:asciiTheme="minorHAnsi" w:eastAsiaTheme="minorEastAsia" w:hAnsiTheme="minorHAnsi" w:cstheme="minorBidi"/>
          <w:b w:val="0"/>
          <w:sz w:val="22"/>
          <w:szCs w:val="22"/>
          <w:lang w:eastAsia="en-AU"/>
        </w:rPr>
      </w:pPr>
      <w:hyperlink w:anchor="_Toc40193044" w:history="1">
        <w:r w:rsidR="003F20B9" w:rsidRPr="00E5376A">
          <w:t>Part 5</w:t>
        </w:r>
        <w:r w:rsidR="003F20B9">
          <w:rPr>
            <w:rFonts w:asciiTheme="minorHAnsi" w:eastAsiaTheme="minorEastAsia" w:hAnsiTheme="minorHAnsi" w:cstheme="minorBidi"/>
            <w:b w:val="0"/>
            <w:sz w:val="22"/>
            <w:szCs w:val="22"/>
            <w:lang w:eastAsia="en-AU"/>
          </w:rPr>
          <w:tab/>
        </w:r>
        <w:r w:rsidR="003F20B9" w:rsidRPr="00E5376A">
          <w:t>Risk assessments</w:t>
        </w:r>
        <w:r w:rsidR="003F20B9" w:rsidRPr="003F20B9">
          <w:rPr>
            <w:vanish/>
          </w:rPr>
          <w:tab/>
        </w:r>
        <w:r w:rsidR="003F20B9" w:rsidRPr="003F20B9">
          <w:rPr>
            <w:vanish/>
          </w:rPr>
          <w:fldChar w:fldCharType="begin"/>
        </w:r>
        <w:r w:rsidR="003F20B9" w:rsidRPr="003F20B9">
          <w:rPr>
            <w:vanish/>
          </w:rPr>
          <w:instrText xml:space="preserve"> PAGEREF _Toc40193044 \h </w:instrText>
        </w:r>
        <w:r w:rsidR="003F20B9" w:rsidRPr="003F20B9">
          <w:rPr>
            <w:vanish/>
          </w:rPr>
        </w:r>
        <w:r w:rsidR="003F20B9" w:rsidRPr="003F20B9">
          <w:rPr>
            <w:vanish/>
          </w:rPr>
          <w:fldChar w:fldCharType="separate"/>
        </w:r>
        <w:r w:rsidR="00863CD6">
          <w:rPr>
            <w:vanish/>
          </w:rPr>
          <w:t>23</w:t>
        </w:r>
        <w:r w:rsidR="003F20B9" w:rsidRPr="003F20B9">
          <w:rPr>
            <w:vanish/>
          </w:rPr>
          <w:fldChar w:fldCharType="end"/>
        </w:r>
      </w:hyperlink>
    </w:p>
    <w:p w14:paraId="4901F539" w14:textId="1CDA73A8" w:rsidR="003F20B9" w:rsidRDefault="005306A7">
      <w:pPr>
        <w:pStyle w:val="TOC3"/>
        <w:rPr>
          <w:rFonts w:asciiTheme="minorHAnsi" w:eastAsiaTheme="minorEastAsia" w:hAnsiTheme="minorHAnsi" w:cstheme="minorBidi"/>
          <w:b w:val="0"/>
          <w:sz w:val="22"/>
          <w:szCs w:val="22"/>
          <w:lang w:eastAsia="en-AU"/>
        </w:rPr>
      </w:pPr>
      <w:hyperlink w:anchor="_Toc40193045" w:history="1">
        <w:r w:rsidR="003F20B9" w:rsidRPr="00E5376A">
          <w:t>Division 5.1</w:t>
        </w:r>
        <w:r w:rsidR="003F20B9">
          <w:rPr>
            <w:rFonts w:asciiTheme="minorHAnsi" w:eastAsiaTheme="minorEastAsia" w:hAnsiTheme="minorHAnsi" w:cstheme="minorBidi"/>
            <w:b w:val="0"/>
            <w:sz w:val="22"/>
            <w:szCs w:val="22"/>
            <w:lang w:eastAsia="en-AU"/>
          </w:rPr>
          <w:tab/>
        </w:r>
        <w:r w:rsidR="003F20B9" w:rsidRPr="00E5376A">
          <w:t>Important concepts</w:t>
        </w:r>
        <w:r w:rsidR="003F20B9" w:rsidRPr="003F20B9">
          <w:rPr>
            <w:vanish/>
          </w:rPr>
          <w:tab/>
        </w:r>
        <w:r w:rsidR="003F20B9" w:rsidRPr="003F20B9">
          <w:rPr>
            <w:vanish/>
          </w:rPr>
          <w:fldChar w:fldCharType="begin"/>
        </w:r>
        <w:r w:rsidR="003F20B9" w:rsidRPr="003F20B9">
          <w:rPr>
            <w:vanish/>
          </w:rPr>
          <w:instrText xml:space="preserve"> PAGEREF _Toc40193045 \h </w:instrText>
        </w:r>
        <w:r w:rsidR="003F20B9" w:rsidRPr="003F20B9">
          <w:rPr>
            <w:vanish/>
          </w:rPr>
        </w:r>
        <w:r w:rsidR="003F20B9" w:rsidRPr="003F20B9">
          <w:rPr>
            <w:vanish/>
          </w:rPr>
          <w:fldChar w:fldCharType="separate"/>
        </w:r>
        <w:r w:rsidR="00863CD6">
          <w:rPr>
            <w:vanish/>
          </w:rPr>
          <w:t>23</w:t>
        </w:r>
        <w:r w:rsidR="003F20B9" w:rsidRPr="003F20B9">
          <w:rPr>
            <w:vanish/>
          </w:rPr>
          <w:fldChar w:fldCharType="end"/>
        </w:r>
      </w:hyperlink>
    </w:p>
    <w:p w14:paraId="6B2970DC" w14:textId="6A3A5FB2" w:rsidR="003F20B9" w:rsidRDefault="003F20B9">
      <w:pPr>
        <w:pStyle w:val="TOC5"/>
        <w:rPr>
          <w:rFonts w:asciiTheme="minorHAnsi" w:eastAsiaTheme="minorEastAsia" w:hAnsiTheme="minorHAnsi" w:cstheme="minorBidi"/>
          <w:sz w:val="22"/>
          <w:szCs w:val="22"/>
          <w:lang w:eastAsia="en-AU"/>
        </w:rPr>
      </w:pPr>
      <w:r>
        <w:tab/>
      </w:r>
      <w:hyperlink w:anchor="_Toc40193046" w:history="1">
        <w:r w:rsidRPr="00E5376A">
          <w:t>23</w:t>
        </w:r>
        <w:r>
          <w:rPr>
            <w:rFonts w:asciiTheme="minorHAnsi" w:eastAsiaTheme="minorEastAsia" w:hAnsiTheme="minorHAnsi" w:cstheme="minorBidi"/>
            <w:sz w:val="22"/>
            <w:szCs w:val="22"/>
            <w:lang w:eastAsia="en-AU"/>
          </w:rPr>
          <w:tab/>
        </w:r>
        <w:r w:rsidRPr="00E5376A">
          <w:rPr>
            <w:lang w:eastAsia="en-AU"/>
          </w:rPr>
          <w:t xml:space="preserve">Meaning of </w:t>
        </w:r>
        <w:r w:rsidRPr="00E5376A">
          <w:rPr>
            <w:i/>
          </w:rPr>
          <w:t>risk assessment</w:t>
        </w:r>
        <w:r>
          <w:tab/>
        </w:r>
        <w:r>
          <w:fldChar w:fldCharType="begin"/>
        </w:r>
        <w:r>
          <w:instrText xml:space="preserve"> PAGEREF _Toc40193046 \h </w:instrText>
        </w:r>
        <w:r>
          <w:fldChar w:fldCharType="separate"/>
        </w:r>
        <w:r w:rsidR="00863CD6">
          <w:t>23</w:t>
        </w:r>
        <w:r>
          <w:fldChar w:fldCharType="end"/>
        </w:r>
      </w:hyperlink>
    </w:p>
    <w:p w14:paraId="2FDB8A01" w14:textId="252AC5E1" w:rsidR="003F20B9" w:rsidRDefault="003F20B9">
      <w:pPr>
        <w:pStyle w:val="TOC5"/>
        <w:rPr>
          <w:rFonts w:asciiTheme="minorHAnsi" w:eastAsiaTheme="minorEastAsia" w:hAnsiTheme="minorHAnsi" w:cstheme="minorBidi"/>
          <w:sz w:val="22"/>
          <w:szCs w:val="22"/>
          <w:lang w:eastAsia="en-AU"/>
        </w:rPr>
      </w:pPr>
      <w:r>
        <w:tab/>
      </w:r>
      <w:hyperlink w:anchor="_Toc40193047" w:history="1">
        <w:r w:rsidRPr="00E5376A">
          <w:t>24</w:t>
        </w:r>
        <w:r>
          <w:rPr>
            <w:rFonts w:asciiTheme="minorHAnsi" w:eastAsiaTheme="minorEastAsia" w:hAnsiTheme="minorHAnsi" w:cstheme="minorBidi"/>
            <w:sz w:val="22"/>
            <w:szCs w:val="22"/>
            <w:lang w:eastAsia="en-AU"/>
          </w:rPr>
          <w:tab/>
        </w:r>
        <w:r w:rsidRPr="00E5376A">
          <w:t xml:space="preserve">Meaning of </w:t>
        </w:r>
        <w:r w:rsidRPr="00E5376A">
          <w:rPr>
            <w:i/>
          </w:rPr>
          <w:t>criminal history</w:t>
        </w:r>
        <w:r>
          <w:tab/>
        </w:r>
        <w:r>
          <w:fldChar w:fldCharType="begin"/>
        </w:r>
        <w:r>
          <w:instrText xml:space="preserve"> PAGEREF _Toc40193047 \h </w:instrText>
        </w:r>
        <w:r>
          <w:fldChar w:fldCharType="separate"/>
        </w:r>
        <w:r w:rsidR="00863CD6">
          <w:t>23</w:t>
        </w:r>
        <w:r>
          <w:fldChar w:fldCharType="end"/>
        </w:r>
      </w:hyperlink>
    </w:p>
    <w:p w14:paraId="144A195D" w14:textId="66135689" w:rsidR="003F20B9" w:rsidRDefault="003F20B9">
      <w:pPr>
        <w:pStyle w:val="TOC5"/>
        <w:rPr>
          <w:rFonts w:asciiTheme="minorHAnsi" w:eastAsiaTheme="minorEastAsia" w:hAnsiTheme="minorHAnsi" w:cstheme="minorBidi"/>
          <w:sz w:val="22"/>
          <w:szCs w:val="22"/>
          <w:lang w:eastAsia="en-AU"/>
        </w:rPr>
      </w:pPr>
      <w:r>
        <w:tab/>
      </w:r>
      <w:hyperlink w:anchor="_Toc40193048" w:history="1">
        <w:r w:rsidRPr="00E5376A">
          <w:t>25</w:t>
        </w:r>
        <w:r>
          <w:rPr>
            <w:rFonts w:asciiTheme="minorHAnsi" w:eastAsiaTheme="minorEastAsia" w:hAnsiTheme="minorHAnsi" w:cstheme="minorBidi"/>
            <w:sz w:val="22"/>
            <w:szCs w:val="22"/>
            <w:lang w:eastAsia="en-AU"/>
          </w:rPr>
          <w:tab/>
        </w:r>
        <w:r w:rsidRPr="00E5376A">
          <w:rPr>
            <w:lang w:eastAsia="en-AU"/>
          </w:rPr>
          <w:t xml:space="preserve">Meaning of </w:t>
        </w:r>
        <w:r w:rsidRPr="00E5376A">
          <w:rPr>
            <w:i/>
          </w:rPr>
          <w:t>non-conviction information</w:t>
        </w:r>
        <w:r>
          <w:tab/>
        </w:r>
        <w:r>
          <w:fldChar w:fldCharType="begin"/>
        </w:r>
        <w:r>
          <w:instrText xml:space="preserve"> PAGEREF _Toc40193048 \h </w:instrText>
        </w:r>
        <w:r>
          <w:fldChar w:fldCharType="separate"/>
        </w:r>
        <w:r w:rsidR="00863CD6">
          <w:t>24</w:t>
        </w:r>
        <w:r>
          <w:fldChar w:fldCharType="end"/>
        </w:r>
      </w:hyperlink>
    </w:p>
    <w:p w14:paraId="79BBC5D2" w14:textId="241C22AD" w:rsidR="003F20B9" w:rsidRDefault="003F20B9">
      <w:pPr>
        <w:pStyle w:val="TOC5"/>
        <w:rPr>
          <w:rFonts w:asciiTheme="minorHAnsi" w:eastAsiaTheme="minorEastAsia" w:hAnsiTheme="minorHAnsi" w:cstheme="minorBidi"/>
          <w:sz w:val="22"/>
          <w:szCs w:val="22"/>
          <w:lang w:eastAsia="en-AU"/>
        </w:rPr>
      </w:pPr>
      <w:r>
        <w:tab/>
      </w:r>
      <w:hyperlink w:anchor="_Toc40193049" w:history="1">
        <w:r w:rsidRPr="00E5376A">
          <w:t>26</w:t>
        </w:r>
        <w:r>
          <w:rPr>
            <w:rFonts w:asciiTheme="minorHAnsi" w:eastAsiaTheme="minorEastAsia" w:hAnsiTheme="minorHAnsi" w:cstheme="minorBidi"/>
            <w:sz w:val="22"/>
            <w:szCs w:val="22"/>
            <w:lang w:eastAsia="en-AU"/>
          </w:rPr>
          <w:tab/>
        </w:r>
        <w:r w:rsidRPr="00E5376A">
          <w:rPr>
            <w:lang w:eastAsia="en-AU"/>
          </w:rPr>
          <w:t xml:space="preserve">Meaning of </w:t>
        </w:r>
        <w:r w:rsidRPr="00E5376A">
          <w:rPr>
            <w:i/>
          </w:rPr>
          <w:t>relevant offence</w:t>
        </w:r>
        <w:r>
          <w:tab/>
        </w:r>
        <w:r>
          <w:fldChar w:fldCharType="begin"/>
        </w:r>
        <w:r>
          <w:instrText xml:space="preserve"> PAGEREF _Toc40193049 \h </w:instrText>
        </w:r>
        <w:r>
          <w:fldChar w:fldCharType="separate"/>
        </w:r>
        <w:r w:rsidR="00863CD6">
          <w:t>24</w:t>
        </w:r>
        <w:r>
          <w:fldChar w:fldCharType="end"/>
        </w:r>
      </w:hyperlink>
    </w:p>
    <w:p w14:paraId="33A0FC9B" w14:textId="2ADF9B7E" w:rsidR="003F20B9" w:rsidRDefault="005306A7">
      <w:pPr>
        <w:pStyle w:val="TOC3"/>
        <w:rPr>
          <w:rFonts w:asciiTheme="minorHAnsi" w:eastAsiaTheme="minorEastAsia" w:hAnsiTheme="minorHAnsi" w:cstheme="minorBidi"/>
          <w:b w:val="0"/>
          <w:sz w:val="22"/>
          <w:szCs w:val="22"/>
          <w:lang w:eastAsia="en-AU"/>
        </w:rPr>
      </w:pPr>
      <w:hyperlink w:anchor="_Toc40193050" w:history="1">
        <w:r w:rsidR="003F20B9" w:rsidRPr="00E5376A">
          <w:t>Division 5.2</w:t>
        </w:r>
        <w:r w:rsidR="003F20B9">
          <w:rPr>
            <w:rFonts w:asciiTheme="minorHAnsi" w:eastAsiaTheme="minorEastAsia" w:hAnsiTheme="minorHAnsi" w:cstheme="minorBidi"/>
            <w:b w:val="0"/>
            <w:sz w:val="22"/>
            <w:szCs w:val="22"/>
            <w:lang w:eastAsia="en-AU"/>
          </w:rPr>
          <w:tab/>
        </w:r>
        <w:r w:rsidR="003F20B9" w:rsidRPr="00E5376A">
          <w:t>Risk assessment guidelines</w:t>
        </w:r>
        <w:r w:rsidR="003F20B9" w:rsidRPr="003F20B9">
          <w:rPr>
            <w:vanish/>
          </w:rPr>
          <w:tab/>
        </w:r>
        <w:r w:rsidR="003F20B9" w:rsidRPr="003F20B9">
          <w:rPr>
            <w:vanish/>
          </w:rPr>
          <w:fldChar w:fldCharType="begin"/>
        </w:r>
        <w:r w:rsidR="003F20B9" w:rsidRPr="003F20B9">
          <w:rPr>
            <w:vanish/>
          </w:rPr>
          <w:instrText xml:space="preserve"> PAGEREF _Toc40193050 \h </w:instrText>
        </w:r>
        <w:r w:rsidR="003F20B9" w:rsidRPr="003F20B9">
          <w:rPr>
            <w:vanish/>
          </w:rPr>
        </w:r>
        <w:r w:rsidR="003F20B9" w:rsidRPr="003F20B9">
          <w:rPr>
            <w:vanish/>
          </w:rPr>
          <w:fldChar w:fldCharType="separate"/>
        </w:r>
        <w:r w:rsidR="00863CD6">
          <w:rPr>
            <w:vanish/>
          </w:rPr>
          <w:t>25</w:t>
        </w:r>
        <w:r w:rsidR="003F20B9" w:rsidRPr="003F20B9">
          <w:rPr>
            <w:vanish/>
          </w:rPr>
          <w:fldChar w:fldCharType="end"/>
        </w:r>
      </w:hyperlink>
    </w:p>
    <w:p w14:paraId="42078EC4" w14:textId="3A4E8445" w:rsidR="003F20B9" w:rsidRDefault="003F20B9">
      <w:pPr>
        <w:pStyle w:val="TOC5"/>
        <w:rPr>
          <w:rFonts w:asciiTheme="minorHAnsi" w:eastAsiaTheme="minorEastAsia" w:hAnsiTheme="minorHAnsi" w:cstheme="minorBidi"/>
          <w:sz w:val="22"/>
          <w:szCs w:val="22"/>
          <w:lang w:eastAsia="en-AU"/>
        </w:rPr>
      </w:pPr>
      <w:r>
        <w:tab/>
      </w:r>
      <w:hyperlink w:anchor="_Toc40193051" w:history="1">
        <w:r w:rsidRPr="00E5376A">
          <w:t>27</w:t>
        </w:r>
        <w:r>
          <w:rPr>
            <w:rFonts w:asciiTheme="minorHAnsi" w:eastAsiaTheme="minorEastAsia" w:hAnsiTheme="minorHAnsi" w:cstheme="minorBidi"/>
            <w:sz w:val="22"/>
            <w:szCs w:val="22"/>
            <w:lang w:eastAsia="en-AU"/>
          </w:rPr>
          <w:tab/>
        </w:r>
        <w:r w:rsidRPr="00E5376A">
          <w:rPr>
            <w:lang w:eastAsia="en-AU"/>
          </w:rPr>
          <w:t>Risk assessment guidelines</w:t>
        </w:r>
        <w:r>
          <w:tab/>
        </w:r>
        <w:r>
          <w:fldChar w:fldCharType="begin"/>
        </w:r>
        <w:r>
          <w:instrText xml:space="preserve"> PAGEREF _Toc40193051 \h </w:instrText>
        </w:r>
        <w:r>
          <w:fldChar w:fldCharType="separate"/>
        </w:r>
        <w:r w:rsidR="00863CD6">
          <w:t>25</w:t>
        </w:r>
        <w:r>
          <w:fldChar w:fldCharType="end"/>
        </w:r>
      </w:hyperlink>
    </w:p>
    <w:p w14:paraId="36FCC17B" w14:textId="29D56FAE" w:rsidR="003F20B9" w:rsidRDefault="003F20B9">
      <w:pPr>
        <w:pStyle w:val="TOC5"/>
        <w:rPr>
          <w:rFonts w:asciiTheme="minorHAnsi" w:eastAsiaTheme="minorEastAsia" w:hAnsiTheme="minorHAnsi" w:cstheme="minorBidi"/>
          <w:sz w:val="22"/>
          <w:szCs w:val="22"/>
          <w:lang w:eastAsia="en-AU"/>
        </w:rPr>
      </w:pPr>
      <w:r>
        <w:tab/>
      </w:r>
      <w:hyperlink w:anchor="_Toc40193052" w:history="1">
        <w:r w:rsidRPr="00E5376A">
          <w:t>28</w:t>
        </w:r>
        <w:r>
          <w:rPr>
            <w:rFonts w:asciiTheme="minorHAnsi" w:eastAsiaTheme="minorEastAsia" w:hAnsiTheme="minorHAnsi" w:cstheme="minorBidi"/>
            <w:sz w:val="22"/>
            <w:szCs w:val="22"/>
            <w:lang w:eastAsia="en-AU"/>
          </w:rPr>
          <w:tab/>
        </w:r>
        <w:r w:rsidRPr="00E5376A">
          <w:rPr>
            <w:lang w:eastAsia="en-AU"/>
          </w:rPr>
          <w:t>Risk assessment guidelines—content</w:t>
        </w:r>
        <w:r>
          <w:tab/>
        </w:r>
        <w:r>
          <w:fldChar w:fldCharType="begin"/>
        </w:r>
        <w:r>
          <w:instrText xml:space="preserve"> PAGEREF _Toc40193052 \h </w:instrText>
        </w:r>
        <w:r>
          <w:fldChar w:fldCharType="separate"/>
        </w:r>
        <w:r w:rsidR="00863CD6">
          <w:t>26</w:t>
        </w:r>
        <w:r>
          <w:fldChar w:fldCharType="end"/>
        </w:r>
      </w:hyperlink>
    </w:p>
    <w:p w14:paraId="19976214" w14:textId="17B10660" w:rsidR="003F20B9" w:rsidRDefault="003F20B9">
      <w:pPr>
        <w:pStyle w:val="TOC5"/>
        <w:rPr>
          <w:rFonts w:asciiTheme="minorHAnsi" w:eastAsiaTheme="minorEastAsia" w:hAnsiTheme="minorHAnsi" w:cstheme="minorBidi"/>
          <w:sz w:val="22"/>
          <w:szCs w:val="22"/>
          <w:lang w:eastAsia="en-AU"/>
        </w:rPr>
      </w:pPr>
      <w:r>
        <w:tab/>
      </w:r>
      <w:hyperlink w:anchor="_Toc40193053" w:history="1">
        <w:r w:rsidRPr="00E5376A">
          <w:t>29</w:t>
        </w:r>
        <w:r>
          <w:rPr>
            <w:rFonts w:asciiTheme="minorHAnsi" w:eastAsiaTheme="minorEastAsia" w:hAnsiTheme="minorHAnsi" w:cstheme="minorBidi"/>
            <w:sz w:val="22"/>
            <w:szCs w:val="22"/>
            <w:lang w:eastAsia="en-AU"/>
          </w:rPr>
          <w:tab/>
        </w:r>
        <w:r w:rsidRPr="00E5376A">
          <w:t>Risk assessment guidelines—criminal history</w:t>
        </w:r>
        <w:r>
          <w:tab/>
        </w:r>
        <w:r>
          <w:fldChar w:fldCharType="begin"/>
        </w:r>
        <w:r>
          <w:instrText xml:space="preserve"> PAGEREF _Toc40193053 \h </w:instrText>
        </w:r>
        <w:r>
          <w:fldChar w:fldCharType="separate"/>
        </w:r>
        <w:r w:rsidR="00863CD6">
          <w:t>27</w:t>
        </w:r>
        <w:r>
          <w:fldChar w:fldCharType="end"/>
        </w:r>
      </w:hyperlink>
    </w:p>
    <w:p w14:paraId="5F9A5D4D" w14:textId="66C24564" w:rsidR="003F20B9" w:rsidRDefault="003F20B9">
      <w:pPr>
        <w:pStyle w:val="TOC5"/>
        <w:rPr>
          <w:rFonts w:asciiTheme="minorHAnsi" w:eastAsiaTheme="minorEastAsia" w:hAnsiTheme="minorHAnsi" w:cstheme="minorBidi"/>
          <w:sz w:val="22"/>
          <w:szCs w:val="22"/>
          <w:lang w:eastAsia="en-AU"/>
        </w:rPr>
      </w:pPr>
      <w:r>
        <w:tab/>
      </w:r>
      <w:hyperlink w:anchor="_Toc40193054" w:history="1">
        <w:r w:rsidRPr="00E5376A">
          <w:t>30</w:t>
        </w:r>
        <w:r>
          <w:rPr>
            <w:rFonts w:asciiTheme="minorHAnsi" w:eastAsiaTheme="minorEastAsia" w:hAnsiTheme="minorHAnsi" w:cstheme="minorBidi"/>
            <w:sz w:val="22"/>
            <w:szCs w:val="22"/>
            <w:lang w:eastAsia="en-AU"/>
          </w:rPr>
          <w:tab/>
        </w:r>
        <w:r w:rsidRPr="00E5376A">
          <w:t>Risk assessment guidelines—non-conviction information</w:t>
        </w:r>
        <w:r>
          <w:tab/>
        </w:r>
        <w:r>
          <w:fldChar w:fldCharType="begin"/>
        </w:r>
        <w:r>
          <w:instrText xml:space="preserve"> PAGEREF _Toc40193054 \h </w:instrText>
        </w:r>
        <w:r>
          <w:fldChar w:fldCharType="separate"/>
        </w:r>
        <w:r w:rsidR="00863CD6">
          <w:t>28</w:t>
        </w:r>
        <w:r>
          <w:fldChar w:fldCharType="end"/>
        </w:r>
      </w:hyperlink>
    </w:p>
    <w:p w14:paraId="3FFA2A1D" w14:textId="4DA02AD1" w:rsidR="003F20B9" w:rsidRDefault="003F20B9">
      <w:pPr>
        <w:pStyle w:val="TOC5"/>
        <w:rPr>
          <w:rFonts w:asciiTheme="minorHAnsi" w:eastAsiaTheme="minorEastAsia" w:hAnsiTheme="minorHAnsi" w:cstheme="minorBidi"/>
          <w:sz w:val="22"/>
          <w:szCs w:val="22"/>
          <w:lang w:eastAsia="en-AU"/>
        </w:rPr>
      </w:pPr>
      <w:r>
        <w:tab/>
      </w:r>
      <w:hyperlink w:anchor="_Toc40193055" w:history="1">
        <w:r w:rsidRPr="00E5376A">
          <w:t>31</w:t>
        </w:r>
        <w:r>
          <w:rPr>
            <w:rFonts w:asciiTheme="minorHAnsi" w:eastAsiaTheme="minorEastAsia" w:hAnsiTheme="minorHAnsi" w:cstheme="minorBidi"/>
            <w:sz w:val="22"/>
            <w:szCs w:val="22"/>
            <w:lang w:eastAsia="en-AU"/>
          </w:rPr>
          <w:tab/>
        </w:r>
        <w:r w:rsidRPr="00E5376A">
          <w:t>Risk assessment guidelines—other information</w:t>
        </w:r>
        <w:r>
          <w:tab/>
        </w:r>
        <w:r>
          <w:fldChar w:fldCharType="begin"/>
        </w:r>
        <w:r>
          <w:instrText xml:space="preserve"> PAGEREF _Toc40193055 \h </w:instrText>
        </w:r>
        <w:r>
          <w:fldChar w:fldCharType="separate"/>
        </w:r>
        <w:r w:rsidR="00863CD6">
          <w:t>29</w:t>
        </w:r>
        <w:r>
          <w:fldChar w:fldCharType="end"/>
        </w:r>
      </w:hyperlink>
    </w:p>
    <w:p w14:paraId="7B2E7DE3" w14:textId="69E99996" w:rsidR="003F20B9" w:rsidRDefault="005306A7">
      <w:pPr>
        <w:pStyle w:val="TOC3"/>
        <w:rPr>
          <w:rFonts w:asciiTheme="minorHAnsi" w:eastAsiaTheme="minorEastAsia" w:hAnsiTheme="minorHAnsi" w:cstheme="minorBidi"/>
          <w:b w:val="0"/>
          <w:sz w:val="22"/>
          <w:szCs w:val="22"/>
          <w:lang w:eastAsia="en-AU"/>
        </w:rPr>
      </w:pPr>
      <w:hyperlink w:anchor="_Toc40193056" w:history="1">
        <w:r w:rsidR="003F20B9" w:rsidRPr="00E5376A">
          <w:t>Division 5.3</w:t>
        </w:r>
        <w:r w:rsidR="003F20B9">
          <w:rPr>
            <w:rFonts w:asciiTheme="minorHAnsi" w:eastAsiaTheme="minorEastAsia" w:hAnsiTheme="minorHAnsi" w:cstheme="minorBidi"/>
            <w:b w:val="0"/>
            <w:sz w:val="22"/>
            <w:szCs w:val="22"/>
            <w:lang w:eastAsia="en-AU"/>
          </w:rPr>
          <w:tab/>
        </w:r>
        <w:r w:rsidR="003F20B9" w:rsidRPr="00E5376A">
          <w:rPr>
            <w:lang w:eastAsia="en-AU"/>
          </w:rPr>
          <w:t>Conducting risk assessments</w:t>
        </w:r>
        <w:r w:rsidR="003F20B9" w:rsidRPr="003F20B9">
          <w:rPr>
            <w:vanish/>
          </w:rPr>
          <w:tab/>
        </w:r>
        <w:r w:rsidR="003F20B9" w:rsidRPr="003F20B9">
          <w:rPr>
            <w:vanish/>
          </w:rPr>
          <w:fldChar w:fldCharType="begin"/>
        </w:r>
        <w:r w:rsidR="003F20B9" w:rsidRPr="003F20B9">
          <w:rPr>
            <w:vanish/>
          </w:rPr>
          <w:instrText xml:space="preserve"> PAGEREF _Toc40193056 \h </w:instrText>
        </w:r>
        <w:r w:rsidR="003F20B9" w:rsidRPr="003F20B9">
          <w:rPr>
            <w:vanish/>
          </w:rPr>
        </w:r>
        <w:r w:rsidR="003F20B9" w:rsidRPr="003F20B9">
          <w:rPr>
            <w:vanish/>
          </w:rPr>
          <w:fldChar w:fldCharType="separate"/>
        </w:r>
        <w:r w:rsidR="00863CD6">
          <w:rPr>
            <w:vanish/>
          </w:rPr>
          <w:t>30</w:t>
        </w:r>
        <w:r w:rsidR="003F20B9" w:rsidRPr="003F20B9">
          <w:rPr>
            <w:vanish/>
          </w:rPr>
          <w:fldChar w:fldCharType="end"/>
        </w:r>
      </w:hyperlink>
    </w:p>
    <w:p w14:paraId="41A0681F" w14:textId="0FA0A5A4" w:rsidR="003F20B9" w:rsidRDefault="003F20B9">
      <w:pPr>
        <w:pStyle w:val="TOC5"/>
        <w:rPr>
          <w:rFonts w:asciiTheme="minorHAnsi" w:eastAsiaTheme="minorEastAsia" w:hAnsiTheme="minorHAnsi" w:cstheme="minorBidi"/>
          <w:sz w:val="22"/>
          <w:szCs w:val="22"/>
          <w:lang w:eastAsia="en-AU"/>
        </w:rPr>
      </w:pPr>
      <w:r>
        <w:tab/>
      </w:r>
      <w:hyperlink w:anchor="_Toc40193057" w:history="1">
        <w:r w:rsidRPr="00E5376A">
          <w:t>32</w:t>
        </w:r>
        <w:r>
          <w:rPr>
            <w:rFonts w:asciiTheme="minorHAnsi" w:eastAsiaTheme="minorEastAsia" w:hAnsiTheme="minorHAnsi" w:cstheme="minorBidi"/>
            <w:sz w:val="22"/>
            <w:szCs w:val="22"/>
            <w:lang w:eastAsia="en-AU"/>
          </w:rPr>
          <w:tab/>
        </w:r>
        <w:r w:rsidRPr="00E5376A">
          <w:t>Risk assessments</w:t>
        </w:r>
        <w:r>
          <w:tab/>
        </w:r>
        <w:r>
          <w:fldChar w:fldCharType="begin"/>
        </w:r>
        <w:r>
          <w:instrText xml:space="preserve"> PAGEREF _Toc40193057 \h </w:instrText>
        </w:r>
        <w:r>
          <w:fldChar w:fldCharType="separate"/>
        </w:r>
        <w:r w:rsidR="00863CD6">
          <w:t>30</w:t>
        </w:r>
        <w:r>
          <w:fldChar w:fldCharType="end"/>
        </w:r>
      </w:hyperlink>
    </w:p>
    <w:p w14:paraId="41C75470" w14:textId="2BBCC0AC" w:rsidR="003F20B9" w:rsidRDefault="003F20B9">
      <w:pPr>
        <w:pStyle w:val="TOC5"/>
        <w:rPr>
          <w:rFonts w:asciiTheme="minorHAnsi" w:eastAsiaTheme="minorEastAsia" w:hAnsiTheme="minorHAnsi" w:cstheme="minorBidi"/>
          <w:sz w:val="22"/>
          <w:szCs w:val="22"/>
          <w:lang w:eastAsia="en-AU"/>
        </w:rPr>
      </w:pPr>
      <w:r>
        <w:lastRenderedPageBreak/>
        <w:tab/>
      </w:r>
      <w:hyperlink w:anchor="_Toc40193058" w:history="1">
        <w:r w:rsidRPr="00E5376A">
          <w:t>33</w:t>
        </w:r>
        <w:r>
          <w:rPr>
            <w:rFonts w:asciiTheme="minorHAnsi" w:eastAsiaTheme="minorEastAsia" w:hAnsiTheme="minorHAnsi" w:cstheme="minorBidi"/>
            <w:sz w:val="22"/>
            <w:szCs w:val="22"/>
            <w:lang w:eastAsia="en-AU"/>
          </w:rPr>
          <w:tab/>
        </w:r>
        <w:r w:rsidRPr="00E5376A">
          <w:t>Commissioner may request information from an entity to conduct risk assessments</w:t>
        </w:r>
        <w:r>
          <w:tab/>
        </w:r>
        <w:r>
          <w:fldChar w:fldCharType="begin"/>
        </w:r>
        <w:r>
          <w:instrText xml:space="preserve"> PAGEREF _Toc40193058 \h </w:instrText>
        </w:r>
        <w:r>
          <w:fldChar w:fldCharType="separate"/>
        </w:r>
        <w:r w:rsidR="00863CD6">
          <w:t>30</w:t>
        </w:r>
        <w:r>
          <w:fldChar w:fldCharType="end"/>
        </w:r>
      </w:hyperlink>
    </w:p>
    <w:p w14:paraId="16FF2B1A" w14:textId="47E297F3" w:rsidR="003F20B9" w:rsidRDefault="003F20B9">
      <w:pPr>
        <w:pStyle w:val="TOC5"/>
        <w:rPr>
          <w:rFonts w:asciiTheme="minorHAnsi" w:eastAsiaTheme="minorEastAsia" w:hAnsiTheme="minorHAnsi" w:cstheme="minorBidi"/>
          <w:sz w:val="22"/>
          <w:szCs w:val="22"/>
          <w:lang w:eastAsia="en-AU"/>
        </w:rPr>
      </w:pPr>
      <w:r>
        <w:tab/>
      </w:r>
      <w:hyperlink w:anchor="_Toc40193059" w:history="1">
        <w:r w:rsidRPr="00E5376A">
          <w:t>34</w:t>
        </w:r>
        <w:r>
          <w:rPr>
            <w:rFonts w:asciiTheme="minorHAnsi" w:eastAsiaTheme="minorEastAsia" w:hAnsiTheme="minorHAnsi" w:cstheme="minorBidi"/>
            <w:sz w:val="22"/>
            <w:szCs w:val="22"/>
            <w:lang w:eastAsia="en-AU"/>
          </w:rPr>
          <w:tab/>
        </w:r>
        <w:r w:rsidRPr="00E5376A">
          <w:t>Independent advisors—appointment</w:t>
        </w:r>
        <w:r>
          <w:tab/>
        </w:r>
        <w:r>
          <w:fldChar w:fldCharType="begin"/>
        </w:r>
        <w:r>
          <w:instrText xml:space="preserve"> PAGEREF _Toc40193059 \h </w:instrText>
        </w:r>
        <w:r>
          <w:fldChar w:fldCharType="separate"/>
        </w:r>
        <w:r w:rsidR="00863CD6">
          <w:t>31</w:t>
        </w:r>
        <w:r>
          <w:fldChar w:fldCharType="end"/>
        </w:r>
      </w:hyperlink>
    </w:p>
    <w:p w14:paraId="562532D3" w14:textId="5D23AF57" w:rsidR="003F20B9" w:rsidRDefault="003F20B9">
      <w:pPr>
        <w:pStyle w:val="TOC5"/>
        <w:rPr>
          <w:rFonts w:asciiTheme="minorHAnsi" w:eastAsiaTheme="minorEastAsia" w:hAnsiTheme="minorHAnsi" w:cstheme="minorBidi"/>
          <w:sz w:val="22"/>
          <w:szCs w:val="22"/>
          <w:lang w:eastAsia="en-AU"/>
        </w:rPr>
      </w:pPr>
      <w:r>
        <w:tab/>
      </w:r>
      <w:hyperlink w:anchor="_Toc40193060" w:history="1">
        <w:r w:rsidRPr="00E5376A">
          <w:t>35</w:t>
        </w:r>
        <w:r>
          <w:rPr>
            <w:rFonts w:asciiTheme="minorHAnsi" w:eastAsiaTheme="minorEastAsia" w:hAnsiTheme="minorHAnsi" w:cstheme="minorBidi"/>
            <w:sz w:val="22"/>
            <w:szCs w:val="22"/>
            <w:lang w:eastAsia="en-AU"/>
          </w:rPr>
          <w:tab/>
        </w:r>
        <w:r w:rsidRPr="00E5376A">
          <w:t>Independent advisors—advice</w:t>
        </w:r>
        <w:r>
          <w:tab/>
        </w:r>
        <w:r>
          <w:fldChar w:fldCharType="begin"/>
        </w:r>
        <w:r>
          <w:instrText xml:space="preserve"> PAGEREF _Toc40193060 \h </w:instrText>
        </w:r>
        <w:r>
          <w:fldChar w:fldCharType="separate"/>
        </w:r>
        <w:r w:rsidR="00863CD6">
          <w:t>32</w:t>
        </w:r>
        <w:r>
          <w:fldChar w:fldCharType="end"/>
        </w:r>
      </w:hyperlink>
    </w:p>
    <w:p w14:paraId="6C1BB333" w14:textId="55E396E1" w:rsidR="003F20B9" w:rsidRDefault="003F20B9">
      <w:pPr>
        <w:pStyle w:val="TOC5"/>
        <w:rPr>
          <w:rFonts w:asciiTheme="minorHAnsi" w:eastAsiaTheme="minorEastAsia" w:hAnsiTheme="minorHAnsi" w:cstheme="minorBidi"/>
          <w:sz w:val="22"/>
          <w:szCs w:val="22"/>
          <w:lang w:eastAsia="en-AU"/>
        </w:rPr>
      </w:pPr>
      <w:r>
        <w:tab/>
      </w:r>
      <w:hyperlink w:anchor="_Toc40193061" w:history="1">
        <w:r w:rsidRPr="00E5376A">
          <w:t>36</w:t>
        </w:r>
        <w:r>
          <w:rPr>
            <w:rFonts w:asciiTheme="minorHAnsi" w:eastAsiaTheme="minorEastAsia" w:hAnsiTheme="minorHAnsi" w:cstheme="minorBidi"/>
            <w:sz w:val="22"/>
            <w:szCs w:val="22"/>
            <w:lang w:eastAsia="en-AU"/>
          </w:rPr>
          <w:tab/>
        </w:r>
        <w:r w:rsidRPr="00E5376A">
          <w:t>Independent advisors—ending appointment</w:t>
        </w:r>
        <w:r>
          <w:tab/>
        </w:r>
        <w:r>
          <w:fldChar w:fldCharType="begin"/>
        </w:r>
        <w:r>
          <w:instrText xml:space="preserve"> PAGEREF _Toc40193061 \h </w:instrText>
        </w:r>
        <w:r>
          <w:fldChar w:fldCharType="separate"/>
        </w:r>
        <w:r w:rsidR="00863CD6">
          <w:t>32</w:t>
        </w:r>
        <w:r>
          <w:fldChar w:fldCharType="end"/>
        </w:r>
      </w:hyperlink>
    </w:p>
    <w:p w14:paraId="7DB6909A" w14:textId="0386F975" w:rsidR="003F20B9" w:rsidRDefault="005306A7">
      <w:pPr>
        <w:pStyle w:val="TOC3"/>
        <w:rPr>
          <w:rFonts w:asciiTheme="minorHAnsi" w:eastAsiaTheme="minorEastAsia" w:hAnsiTheme="minorHAnsi" w:cstheme="minorBidi"/>
          <w:b w:val="0"/>
          <w:sz w:val="22"/>
          <w:szCs w:val="22"/>
          <w:lang w:eastAsia="en-AU"/>
        </w:rPr>
      </w:pPr>
      <w:hyperlink w:anchor="_Toc40193062" w:history="1">
        <w:r w:rsidR="003F20B9" w:rsidRPr="00E5376A">
          <w:t>Division 5.4</w:t>
        </w:r>
        <w:r w:rsidR="003F20B9">
          <w:rPr>
            <w:rFonts w:asciiTheme="minorHAnsi" w:eastAsiaTheme="minorEastAsia" w:hAnsiTheme="minorHAnsi" w:cstheme="minorBidi"/>
            <w:b w:val="0"/>
            <w:sz w:val="22"/>
            <w:szCs w:val="22"/>
            <w:lang w:eastAsia="en-AU"/>
          </w:rPr>
          <w:tab/>
        </w:r>
        <w:r w:rsidR="003F20B9" w:rsidRPr="00E5376A">
          <w:t>Negative risk assessments</w:t>
        </w:r>
        <w:r w:rsidR="003F20B9" w:rsidRPr="003F20B9">
          <w:rPr>
            <w:vanish/>
          </w:rPr>
          <w:tab/>
        </w:r>
        <w:r w:rsidR="003F20B9" w:rsidRPr="003F20B9">
          <w:rPr>
            <w:vanish/>
          </w:rPr>
          <w:fldChar w:fldCharType="begin"/>
        </w:r>
        <w:r w:rsidR="003F20B9" w:rsidRPr="003F20B9">
          <w:rPr>
            <w:vanish/>
          </w:rPr>
          <w:instrText xml:space="preserve"> PAGEREF _Toc40193062 \h </w:instrText>
        </w:r>
        <w:r w:rsidR="003F20B9" w:rsidRPr="003F20B9">
          <w:rPr>
            <w:vanish/>
          </w:rPr>
        </w:r>
        <w:r w:rsidR="003F20B9" w:rsidRPr="003F20B9">
          <w:rPr>
            <w:vanish/>
          </w:rPr>
          <w:fldChar w:fldCharType="separate"/>
        </w:r>
        <w:r w:rsidR="00863CD6">
          <w:rPr>
            <w:vanish/>
          </w:rPr>
          <w:t>33</w:t>
        </w:r>
        <w:r w:rsidR="003F20B9" w:rsidRPr="003F20B9">
          <w:rPr>
            <w:vanish/>
          </w:rPr>
          <w:fldChar w:fldCharType="end"/>
        </w:r>
      </w:hyperlink>
    </w:p>
    <w:p w14:paraId="5FD6657F" w14:textId="45A956DA" w:rsidR="003F20B9" w:rsidRDefault="003F20B9">
      <w:pPr>
        <w:pStyle w:val="TOC5"/>
        <w:rPr>
          <w:rFonts w:asciiTheme="minorHAnsi" w:eastAsiaTheme="minorEastAsia" w:hAnsiTheme="minorHAnsi" w:cstheme="minorBidi"/>
          <w:sz w:val="22"/>
          <w:szCs w:val="22"/>
          <w:lang w:eastAsia="en-AU"/>
        </w:rPr>
      </w:pPr>
      <w:r>
        <w:tab/>
      </w:r>
      <w:hyperlink w:anchor="_Toc40193063" w:history="1">
        <w:r w:rsidRPr="00E5376A">
          <w:t>37</w:t>
        </w:r>
        <w:r>
          <w:rPr>
            <w:rFonts w:asciiTheme="minorHAnsi" w:eastAsiaTheme="minorEastAsia" w:hAnsiTheme="minorHAnsi" w:cstheme="minorBidi"/>
            <w:sz w:val="22"/>
            <w:szCs w:val="22"/>
            <w:lang w:eastAsia="en-AU"/>
          </w:rPr>
          <w:tab/>
        </w:r>
        <w:r w:rsidRPr="00E5376A">
          <w:t>Proposed negative notices</w:t>
        </w:r>
        <w:r>
          <w:tab/>
        </w:r>
        <w:r>
          <w:fldChar w:fldCharType="begin"/>
        </w:r>
        <w:r>
          <w:instrText xml:space="preserve"> PAGEREF _Toc40193063 \h </w:instrText>
        </w:r>
        <w:r>
          <w:fldChar w:fldCharType="separate"/>
        </w:r>
        <w:r w:rsidR="00863CD6">
          <w:t>33</w:t>
        </w:r>
        <w:r>
          <w:fldChar w:fldCharType="end"/>
        </w:r>
      </w:hyperlink>
    </w:p>
    <w:p w14:paraId="3F009539" w14:textId="28CF4BDB" w:rsidR="003F20B9" w:rsidRDefault="003F20B9">
      <w:pPr>
        <w:pStyle w:val="TOC5"/>
        <w:rPr>
          <w:rFonts w:asciiTheme="minorHAnsi" w:eastAsiaTheme="minorEastAsia" w:hAnsiTheme="minorHAnsi" w:cstheme="minorBidi"/>
          <w:sz w:val="22"/>
          <w:szCs w:val="22"/>
          <w:lang w:eastAsia="en-AU"/>
        </w:rPr>
      </w:pPr>
      <w:r>
        <w:tab/>
      </w:r>
      <w:hyperlink w:anchor="_Toc40193064" w:history="1">
        <w:r w:rsidRPr="00E5376A">
          <w:t>38</w:t>
        </w:r>
        <w:r>
          <w:rPr>
            <w:rFonts w:asciiTheme="minorHAnsi" w:eastAsiaTheme="minorEastAsia" w:hAnsiTheme="minorHAnsi" w:cstheme="minorBidi"/>
            <w:sz w:val="22"/>
            <w:szCs w:val="22"/>
            <w:lang w:eastAsia="en-AU"/>
          </w:rPr>
          <w:tab/>
        </w:r>
        <w:r w:rsidRPr="00E5376A">
          <w:t>Reconsideration of negative risk assessments</w:t>
        </w:r>
        <w:r>
          <w:tab/>
        </w:r>
        <w:r>
          <w:fldChar w:fldCharType="begin"/>
        </w:r>
        <w:r>
          <w:instrText xml:space="preserve"> PAGEREF _Toc40193064 \h </w:instrText>
        </w:r>
        <w:r>
          <w:fldChar w:fldCharType="separate"/>
        </w:r>
        <w:r w:rsidR="00863CD6">
          <w:t>34</w:t>
        </w:r>
        <w:r>
          <w:fldChar w:fldCharType="end"/>
        </w:r>
      </w:hyperlink>
    </w:p>
    <w:p w14:paraId="14698E9E" w14:textId="340E2F83" w:rsidR="003F20B9" w:rsidRDefault="003F20B9">
      <w:pPr>
        <w:pStyle w:val="TOC5"/>
        <w:rPr>
          <w:rFonts w:asciiTheme="minorHAnsi" w:eastAsiaTheme="minorEastAsia" w:hAnsiTheme="minorHAnsi" w:cstheme="minorBidi"/>
          <w:sz w:val="22"/>
          <w:szCs w:val="22"/>
          <w:lang w:eastAsia="en-AU"/>
        </w:rPr>
      </w:pPr>
      <w:r>
        <w:tab/>
      </w:r>
      <w:hyperlink w:anchor="_Toc40193065" w:history="1">
        <w:r w:rsidRPr="00E5376A">
          <w:t>39</w:t>
        </w:r>
        <w:r>
          <w:rPr>
            <w:rFonts w:asciiTheme="minorHAnsi" w:eastAsiaTheme="minorEastAsia" w:hAnsiTheme="minorHAnsi" w:cstheme="minorBidi"/>
            <w:sz w:val="22"/>
            <w:szCs w:val="22"/>
            <w:lang w:eastAsia="en-AU"/>
          </w:rPr>
          <w:tab/>
        </w:r>
        <w:r w:rsidRPr="00E5376A">
          <w:t>Extensions of period for reconsideration of negative risk assessment</w:t>
        </w:r>
        <w:r>
          <w:tab/>
        </w:r>
        <w:r>
          <w:fldChar w:fldCharType="begin"/>
        </w:r>
        <w:r>
          <w:instrText xml:space="preserve"> PAGEREF _Toc40193065 \h </w:instrText>
        </w:r>
        <w:r>
          <w:fldChar w:fldCharType="separate"/>
        </w:r>
        <w:r w:rsidR="00863CD6">
          <w:t>35</w:t>
        </w:r>
        <w:r>
          <w:fldChar w:fldCharType="end"/>
        </w:r>
      </w:hyperlink>
    </w:p>
    <w:p w14:paraId="3090EDE2" w14:textId="77CA46FF" w:rsidR="003F20B9" w:rsidRDefault="003F20B9">
      <w:pPr>
        <w:pStyle w:val="TOC5"/>
        <w:rPr>
          <w:rFonts w:asciiTheme="minorHAnsi" w:eastAsiaTheme="minorEastAsia" w:hAnsiTheme="minorHAnsi" w:cstheme="minorBidi"/>
          <w:sz w:val="22"/>
          <w:szCs w:val="22"/>
          <w:lang w:eastAsia="en-AU"/>
        </w:rPr>
      </w:pPr>
      <w:r>
        <w:tab/>
      </w:r>
      <w:hyperlink w:anchor="_Toc40193066" w:history="1">
        <w:r w:rsidRPr="00E5376A">
          <w:t>40</w:t>
        </w:r>
        <w:r>
          <w:rPr>
            <w:rFonts w:asciiTheme="minorHAnsi" w:eastAsiaTheme="minorEastAsia" w:hAnsiTheme="minorHAnsi" w:cstheme="minorBidi"/>
            <w:sz w:val="22"/>
            <w:szCs w:val="22"/>
            <w:lang w:eastAsia="en-AU"/>
          </w:rPr>
          <w:tab/>
        </w:r>
        <w:r w:rsidRPr="00E5376A">
          <w:t>Negative notices</w:t>
        </w:r>
        <w:r>
          <w:tab/>
        </w:r>
        <w:r>
          <w:fldChar w:fldCharType="begin"/>
        </w:r>
        <w:r>
          <w:instrText xml:space="preserve"> PAGEREF _Toc40193066 \h </w:instrText>
        </w:r>
        <w:r>
          <w:fldChar w:fldCharType="separate"/>
        </w:r>
        <w:r w:rsidR="00863CD6">
          <w:t>35</w:t>
        </w:r>
        <w:r>
          <w:fldChar w:fldCharType="end"/>
        </w:r>
      </w:hyperlink>
    </w:p>
    <w:p w14:paraId="4302D091" w14:textId="66EE7654" w:rsidR="003F20B9" w:rsidRDefault="005306A7">
      <w:pPr>
        <w:pStyle w:val="TOC2"/>
        <w:rPr>
          <w:rFonts w:asciiTheme="minorHAnsi" w:eastAsiaTheme="minorEastAsia" w:hAnsiTheme="minorHAnsi" w:cstheme="minorBidi"/>
          <w:b w:val="0"/>
          <w:sz w:val="22"/>
          <w:szCs w:val="22"/>
          <w:lang w:eastAsia="en-AU"/>
        </w:rPr>
      </w:pPr>
      <w:hyperlink w:anchor="_Toc40193067" w:history="1">
        <w:r w:rsidR="003F20B9" w:rsidRPr="00E5376A">
          <w:t>Part 6</w:t>
        </w:r>
        <w:r w:rsidR="003F20B9">
          <w:rPr>
            <w:rFonts w:asciiTheme="minorHAnsi" w:eastAsiaTheme="minorEastAsia" w:hAnsiTheme="minorHAnsi" w:cstheme="minorBidi"/>
            <w:b w:val="0"/>
            <w:sz w:val="22"/>
            <w:szCs w:val="22"/>
            <w:lang w:eastAsia="en-AU"/>
          </w:rPr>
          <w:tab/>
        </w:r>
        <w:r w:rsidR="003F20B9" w:rsidRPr="00E5376A">
          <w:t>Registration</w:t>
        </w:r>
        <w:r w:rsidR="003F20B9" w:rsidRPr="003F20B9">
          <w:rPr>
            <w:vanish/>
          </w:rPr>
          <w:tab/>
        </w:r>
        <w:r w:rsidR="003F20B9" w:rsidRPr="003F20B9">
          <w:rPr>
            <w:vanish/>
          </w:rPr>
          <w:fldChar w:fldCharType="begin"/>
        </w:r>
        <w:r w:rsidR="003F20B9" w:rsidRPr="003F20B9">
          <w:rPr>
            <w:vanish/>
          </w:rPr>
          <w:instrText xml:space="preserve"> PAGEREF _Toc40193067 \h </w:instrText>
        </w:r>
        <w:r w:rsidR="003F20B9" w:rsidRPr="003F20B9">
          <w:rPr>
            <w:vanish/>
          </w:rPr>
        </w:r>
        <w:r w:rsidR="003F20B9" w:rsidRPr="003F20B9">
          <w:rPr>
            <w:vanish/>
          </w:rPr>
          <w:fldChar w:fldCharType="separate"/>
        </w:r>
        <w:r w:rsidR="00863CD6">
          <w:rPr>
            <w:vanish/>
          </w:rPr>
          <w:t>37</w:t>
        </w:r>
        <w:r w:rsidR="003F20B9" w:rsidRPr="003F20B9">
          <w:rPr>
            <w:vanish/>
          </w:rPr>
          <w:fldChar w:fldCharType="end"/>
        </w:r>
      </w:hyperlink>
    </w:p>
    <w:p w14:paraId="5E081FDE" w14:textId="531A5D34" w:rsidR="003F20B9" w:rsidRDefault="005306A7">
      <w:pPr>
        <w:pStyle w:val="TOC3"/>
        <w:rPr>
          <w:rFonts w:asciiTheme="minorHAnsi" w:eastAsiaTheme="minorEastAsia" w:hAnsiTheme="minorHAnsi" w:cstheme="minorBidi"/>
          <w:b w:val="0"/>
          <w:sz w:val="22"/>
          <w:szCs w:val="22"/>
          <w:lang w:eastAsia="en-AU"/>
        </w:rPr>
      </w:pPr>
      <w:hyperlink w:anchor="_Toc40193068" w:history="1">
        <w:r w:rsidR="003F20B9" w:rsidRPr="00E5376A">
          <w:t>Division 6.1</w:t>
        </w:r>
        <w:r w:rsidR="003F20B9">
          <w:rPr>
            <w:rFonts w:asciiTheme="minorHAnsi" w:eastAsiaTheme="minorEastAsia" w:hAnsiTheme="minorHAnsi" w:cstheme="minorBidi"/>
            <w:b w:val="0"/>
            <w:sz w:val="22"/>
            <w:szCs w:val="22"/>
            <w:lang w:eastAsia="en-AU"/>
          </w:rPr>
          <w:tab/>
        </w:r>
        <w:r w:rsidR="003F20B9" w:rsidRPr="00E5376A">
          <w:t>Registration</w:t>
        </w:r>
        <w:r w:rsidR="003F20B9" w:rsidRPr="003F20B9">
          <w:rPr>
            <w:vanish/>
          </w:rPr>
          <w:tab/>
        </w:r>
        <w:r w:rsidR="003F20B9" w:rsidRPr="003F20B9">
          <w:rPr>
            <w:vanish/>
          </w:rPr>
          <w:fldChar w:fldCharType="begin"/>
        </w:r>
        <w:r w:rsidR="003F20B9" w:rsidRPr="003F20B9">
          <w:rPr>
            <w:vanish/>
          </w:rPr>
          <w:instrText xml:space="preserve"> PAGEREF _Toc40193068 \h </w:instrText>
        </w:r>
        <w:r w:rsidR="003F20B9" w:rsidRPr="003F20B9">
          <w:rPr>
            <w:vanish/>
          </w:rPr>
        </w:r>
        <w:r w:rsidR="003F20B9" w:rsidRPr="003F20B9">
          <w:rPr>
            <w:vanish/>
          </w:rPr>
          <w:fldChar w:fldCharType="separate"/>
        </w:r>
        <w:r w:rsidR="00863CD6">
          <w:rPr>
            <w:vanish/>
          </w:rPr>
          <w:t>37</w:t>
        </w:r>
        <w:r w:rsidR="003F20B9" w:rsidRPr="003F20B9">
          <w:rPr>
            <w:vanish/>
          </w:rPr>
          <w:fldChar w:fldCharType="end"/>
        </w:r>
      </w:hyperlink>
    </w:p>
    <w:p w14:paraId="78BB75A4" w14:textId="3FEF6A09" w:rsidR="003F20B9" w:rsidRDefault="003F20B9">
      <w:pPr>
        <w:pStyle w:val="TOC5"/>
        <w:rPr>
          <w:rFonts w:asciiTheme="minorHAnsi" w:eastAsiaTheme="minorEastAsia" w:hAnsiTheme="minorHAnsi" w:cstheme="minorBidi"/>
          <w:sz w:val="22"/>
          <w:szCs w:val="22"/>
          <w:lang w:eastAsia="en-AU"/>
        </w:rPr>
      </w:pPr>
      <w:r>
        <w:tab/>
      </w:r>
      <w:hyperlink w:anchor="_Toc40193069" w:history="1">
        <w:r w:rsidRPr="00E5376A">
          <w:t>41</w:t>
        </w:r>
        <w:r>
          <w:rPr>
            <w:rFonts w:asciiTheme="minorHAnsi" w:eastAsiaTheme="minorEastAsia" w:hAnsiTheme="minorHAnsi" w:cstheme="minorBidi"/>
            <w:sz w:val="22"/>
            <w:szCs w:val="22"/>
            <w:lang w:eastAsia="en-AU"/>
          </w:rPr>
          <w:tab/>
        </w:r>
        <w:r w:rsidRPr="00E5376A">
          <w:t>Registration</w:t>
        </w:r>
        <w:r>
          <w:tab/>
        </w:r>
        <w:r>
          <w:fldChar w:fldCharType="begin"/>
        </w:r>
        <w:r>
          <w:instrText xml:space="preserve"> PAGEREF _Toc40193069 \h </w:instrText>
        </w:r>
        <w:r>
          <w:fldChar w:fldCharType="separate"/>
        </w:r>
        <w:r w:rsidR="00863CD6">
          <w:t>37</w:t>
        </w:r>
        <w:r>
          <w:fldChar w:fldCharType="end"/>
        </w:r>
      </w:hyperlink>
    </w:p>
    <w:p w14:paraId="4A9D074B" w14:textId="71BEFE74" w:rsidR="003F20B9" w:rsidRDefault="003F20B9">
      <w:pPr>
        <w:pStyle w:val="TOC5"/>
        <w:rPr>
          <w:rFonts w:asciiTheme="minorHAnsi" w:eastAsiaTheme="minorEastAsia" w:hAnsiTheme="minorHAnsi" w:cstheme="minorBidi"/>
          <w:sz w:val="22"/>
          <w:szCs w:val="22"/>
          <w:lang w:eastAsia="en-AU"/>
        </w:rPr>
      </w:pPr>
      <w:r>
        <w:tab/>
      </w:r>
      <w:hyperlink w:anchor="_Toc40193070" w:history="1">
        <w:r w:rsidRPr="00E5376A">
          <w:t>42</w:t>
        </w:r>
        <w:r>
          <w:rPr>
            <w:rFonts w:asciiTheme="minorHAnsi" w:eastAsiaTheme="minorEastAsia" w:hAnsiTheme="minorHAnsi" w:cstheme="minorBidi"/>
            <w:sz w:val="22"/>
            <w:szCs w:val="22"/>
            <w:lang w:eastAsia="en-AU"/>
          </w:rPr>
          <w:tab/>
        </w:r>
        <w:r w:rsidRPr="00E5376A">
          <w:t>Conditional registration</w:t>
        </w:r>
        <w:r>
          <w:tab/>
        </w:r>
        <w:r>
          <w:fldChar w:fldCharType="begin"/>
        </w:r>
        <w:r>
          <w:instrText xml:space="preserve"> PAGEREF _Toc40193070 \h </w:instrText>
        </w:r>
        <w:r>
          <w:fldChar w:fldCharType="separate"/>
        </w:r>
        <w:r w:rsidR="00863CD6">
          <w:t>38</w:t>
        </w:r>
        <w:r>
          <w:fldChar w:fldCharType="end"/>
        </w:r>
      </w:hyperlink>
    </w:p>
    <w:p w14:paraId="052DA5B0" w14:textId="58F3699F" w:rsidR="003F20B9" w:rsidRDefault="003F20B9">
      <w:pPr>
        <w:pStyle w:val="TOC5"/>
        <w:rPr>
          <w:rFonts w:asciiTheme="minorHAnsi" w:eastAsiaTheme="minorEastAsia" w:hAnsiTheme="minorHAnsi" w:cstheme="minorBidi"/>
          <w:sz w:val="22"/>
          <w:szCs w:val="22"/>
          <w:lang w:eastAsia="en-AU"/>
        </w:rPr>
      </w:pPr>
      <w:r>
        <w:tab/>
      </w:r>
      <w:hyperlink w:anchor="_Toc40193071" w:history="1">
        <w:r w:rsidRPr="00E5376A">
          <w:t>43</w:t>
        </w:r>
        <w:r>
          <w:rPr>
            <w:rFonts w:asciiTheme="minorHAnsi" w:eastAsiaTheme="minorEastAsia" w:hAnsiTheme="minorHAnsi" w:cstheme="minorBidi"/>
            <w:sz w:val="22"/>
            <w:szCs w:val="22"/>
            <w:lang w:eastAsia="en-AU"/>
          </w:rPr>
          <w:tab/>
        </w:r>
        <w:r w:rsidRPr="00E5376A">
          <w:t>Proposed conditional registration</w:t>
        </w:r>
        <w:r>
          <w:tab/>
        </w:r>
        <w:r>
          <w:fldChar w:fldCharType="begin"/>
        </w:r>
        <w:r>
          <w:instrText xml:space="preserve"> PAGEREF _Toc40193071 \h </w:instrText>
        </w:r>
        <w:r>
          <w:fldChar w:fldCharType="separate"/>
        </w:r>
        <w:r w:rsidR="00863CD6">
          <w:t>38</w:t>
        </w:r>
        <w:r>
          <w:fldChar w:fldCharType="end"/>
        </w:r>
      </w:hyperlink>
    </w:p>
    <w:p w14:paraId="4339F175" w14:textId="3F222C63" w:rsidR="003F20B9" w:rsidRDefault="003F20B9">
      <w:pPr>
        <w:pStyle w:val="TOC5"/>
        <w:rPr>
          <w:rFonts w:asciiTheme="minorHAnsi" w:eastAsiaTheme="minorEastAsia" w:hAnsiTheme="minorHAnsi" w:cstheme="minorBidi"/>
          <w:sz w:val="22"/>
          <w:szCs w:val="22"/>
          <w:lang w:eastAsia="en-AU"/>
        </w:rPr>
      </w:pPr>
      <w:r>
        <w:tab/>
      </w:r>
      <w:hyperlink w:anchor="_Toc40193072" w:history="1">
        <w:r w:rsidRPr="00E5376A">
          <w:t>44</w:t>
        </w:r>
        <w:r>
          <w:rPr>
            <w:rFonts w:asciiTheme="minorHAnsi" w:eastAsiaTheme="minorEastAsia" w:hAnsiTheme="minorHAnsi" w:cstheme="minorBidi"/>
            <w:sz w:val="22"/>
            <w:szCs w:val="22"/>
            <w:lang w:eastAsia="en-AU"/>
          </w:rPr>
          <w:tab/>
        </w:r>
        <w:r w:rsidRPr="00E5376A">
          <w:t xml:space="preserve">Reconsideration of </w:t>
        </w:r>
        <w:r w:rsidRPr="00E5376A">
          <w:rPr>
            <w:bCs/>
          </w:rPr>
          <w:t>proposed conditional registration</w:t>
        </w:r>
        <w:r>
          <w:tab/>
        </w:r>
        <w:r>
          <w:fldChar w:fldCharType="begin"/>
        </w:r>
        <w:r>
          <w:instrText xml:space="preserve"> PAGEREF _Toc40193072 \h </w:instrText>
        </w:r>
        <w:r>
          <w:fldChar w:fldCharType="separate"/>
        </w:r>
        <w:r w:rsidR="00863CD6">
          <w:t>39</w:t>
        </w:r>
        <w:r>
          <w:fldChar w:fldCharType="end"/>
        </w:r>
      </w:hyperlink>
    </w:p>
    <w:p w14:paraId="20F0E8E7" w14:textId="5AE97F87" w:rsidR="003F20B9" w:rsidRDefault="003F20B9">
      <w:pPr>
        <w:pStyle w:val="TOC5"/>
        <w:rPr>
          <w:rFonts w:asciiTheme="minorHAnsi" w:eastAsiaTheme="minorEastAsia" w:hAnsiTheme="minorHAnsi" w:cstheme="minorBidi"/>
          <w:sz w:val="22"/>
          <w:szCs w:val="22"/>
          <w:lang w:eastAsia="en-AU"/>
        </w:rPr>
      </w:pPr>
      <w:r>
        <w:tab/>
      </w:r>
      <w:hyperlink w:anchor="_Toc40193073" w:history="1">
        <w:r w:rsidRPr="00E5376A">
          <w:t>45</w:t>
        </w:r>
        <w:r>
          <w:rPr>
            <w:rFonts w:asciiTheme="minorHAnsi" w:eastAsiaTheme="minorEastAsia" w:hAnsiTheme="minorHAnsi" w:cstheme="minorBidi"/>
            <w:sz w:val="22"/>
            <w:szCs w:val="22"/>
            <w:lang w:eastAsia="en-AU"/>
          </w:rPr>
          <w:tab/>
        </w:r>
        <w:r w:rsidRPr="00E5376A">
          <w:t>Extensions of period for reconsideration of proposed conditional registration</w:t>
        </w:r>
        <w:r>
          <w:tab/>
        </w:r>
        <w:r>
          <w:fldChar w:fldCharType="begin"/>
        </w:r>
        <w:r>
          <w:instrText xml:space="preserve"> PAGEREF _Toc40193073 \h </w:instrText>
        </w:r>
        <w:r>
          <w:fldChar w:fldCharType="separate"/>
        </w:r>
        <w:r w:rsidR="00863CD6">
          <w:t>40</w:t>
        </w:r>
        <w:r>
          <w:fldChar w:fldCharType="end"/>
        </w:r>
      </w:hyperlink>
    </w:p>
    <w:p w14:paraId="55239FC3" w14:textId="5A8759E3" w:rsidR="003F20B9" w:rsidRDefault="003F20B9">
      <w:pPr>
        <w:pStyle w:val="TOC5"/>
        <w:rPr>
          <w:rFonts w:asciiTheme="minorHAnsi" w:eastAsiaTheme="minorEastAsia" w:hAnsiTheme="minorHAnsi" w:cstheme="minorBidi"/>
          <w:sz w:val="22"/>
          <w:szCs w:val="22"/>
          <w:lang w:eastAsia="en-AU"/>
        </w:rPr>
      </w:pPr>
      <w:r>
        <w:tab/>
      </w:r>
      <w:hyperlink w:anchor="_Toc40193074" w:history="1">
        <w:r w:rsidRPr="00E5376A">
          <w:t>46</w:t>
        </w:r>
        <w:r>
          <w:rPr>
            <w:rFonts w:asciiTheme="minorHAnsi" w:eastAsiaTheme="minorEastAsia" w:hAnsiTheme="minorHAnsi" w:cstheme="minorBidi"/>
            <w:sz w:val="22"/>
            <w:szCs w:val="22"/>
            <w:lang w:eastAsia="en-AU"/>
          </w:rPr>
          <w:tab/>
        </w:r>
        <w:r w:rsidRPr="00E5376A">
          <w:t>Notice of conditional registration</w:t>
        </w:r>
        <w:r>
          <w:tab/>
        </w:r>
        <w:r>
          <w:fldChar w:fldCharType="begin"/>
        </w:r>
        <w:r>
          <w:instrText xml:space="preserve"> PAGEREF _Toc40193074 \h </w:instrText>
        </w:r>
        <w:r>
          <w:fldChar w:fldCharType="separate"/>
        </w:r>
        <w:r w:rsidR="00863CD6">
          <w:t>41</w:t>
        </w:r>
        <w:r>
          <w:fldChar w:fldCharType="end"/>
        </w:r>
      </w:hyperlink>
    </w:p>
    <w:p w14:paraId="52B4DE5F" w14:textId="5B36E2E4" w:rsidR="003F20B9" w:rsidRDefault="003F20B9">
      <w:pPr>
        <w:pStyle w:val="TOC5"/>
        <w:rPr>
          <w:rFonts w:asciiTheme="minorHAnsi" w:eastAsiaTheme="minorEastAsia" w:hAnsiTheme="minorHAnsi" w:cstheme="minorBidi"/>
          <w:sz w:val="22"/>
          <w:szCs w:val="22"/>
          <w:lang w:eastAsia="en-AU"/>
        </w:rPr>
      </w:pPr>
      <w:r>
        <w:tab/>
      </w:r>
      <w:hyperlink w:anchor="_Toc40193075" w:history="1">
        <w:r w:rsidRPr="00E5376A">
          <w:t>47</w:t>
        </w:r>
        <w:r>
          <w:rPr>
            <w:rFonts w:asciiTheme="minorHAnsi" w:eastAsiaTheme="minorEastAsia" w:hAnsiTheme="minorHAnsi" w:cstheme="minorBidi"/>
            <w:sz w:val="22"/>
            <w:szCs w:val="22"/>
            <w:lang w:eastAsia="en-AU"/>
          </w:rPr>
          <w:tab/>
        </w:r>
        <w:r w:rsidRPr="00E5376A">
          <w:t>Conditional registration—amendment</w:t>
        </w:r>
        <w:r>
          <w:tab/>
        </w:r>
        <w:r>
          <w:fldChar w:fldCharType="begin"/>
        </w:r>
        <w:r>
          <w:instrText xml:space="preserve"> PAGEREF _Toc40193075 \h </w:instrText>
        </w:r>
        <w:r>
          <w:fldChar w:fldCharType="separate"/>
        </w:r>
        <w:r w:rsidR="00863CD6">
          <w:t>42</w:t>
        </w:r>
        <w:r>
          <w:fldChar w:fldCharType="end"/>
        </w:r>
      </w:hyperlink>
    </w:p>
    <w:p w14:paraId="7FC3B6E1" w14:textId="6B9489EE" w:rsidR="003F20B9" w:rsidRDefault="003F20B9">
      <w:pPr>
        <w:pStyle w:val="TOC5"/>
        <w:rPr>
          <w:rFonts w:asciiTheme="minorHAnsi" w:eastAsiaTheme="minorEastAsia" w:hAnsiTheme="minorHAnsi" w:cstheme="minorBidi"/>
          <w:sz w:val="22"/>
          <w:szCs w:val="22"/>
          <w:lang w:eastAsia="en-AU"/>
        </w:rPr>
      </w:pPr>
      <w:r>
        <w:tab/>
      </w:r>
      <w:hyperlink w:anchor="_Toc40193076" w:history="1">
        <w:r w:rsidRPr="00E5376A">
          <w:t>48</w:t>
        </w:r>
        <w:r>
          <w:rPr>
            <w:rFonts w:asciiTheme="minorHAnsi" w:eastAsiaTheme="minorEastAsia" w:hAnsiTheme="minorHAnsi" w:cstheme="minorBidi"/>
            <w:sz w:val="22"/>
            <w:szCs w:val="22"/>
            <w:lang w:eastAsia="en-AU"/>
          </w:rPr>
          <w:tab/>
        </w:r>
        <w:r w:rsidRPr="00E5376A">
          <w:t>Offences—registered person contravene condition of registration</w:t>
        </w:r>
        <w:r>
          <w:tab/>
        </w:r>
        <w:r>
          <w:fldChar w:fldCharType="begin"/>
        </w:r>
        <w:r>
          <w:instrText xml:space="preserve"> PAGEREF _Toc40193076 \h </w:instrText>
        </w:r>
        <w:r>
          <w:fldChar w:fldCharType="separate"/>
        </w:r>
        <w:r w:rsidR="00863CD6">
          <w:t>43</w:t>
        </w:r>
        <w:r>
          <w:fldChar w:fldCharType="end"/>
        </w:r>
      </w:hyperlink>
    </w:p>
    <w:p w14:paraId="124BC3D0" w14:textId="3ABD8EF1" w:rsidR="003F20B9" w:rsidRDefault="005306A7">
      <w:pPr>
        <w:pStyle w:val="TOC3"/>
        <w:rPr>
          <w:rFonts w:asciiTheme="minorHAnsi" w:eastAsiaTheme="minorEastAsia" w:hAnsiTheme="minorHAnsi" w:cstheme="minorBidi"/>
          <w:b w:val="0"/>
          <w:sz w:val="22"/>
          <w:szCs w:val="22"/>
          <w:lang w:eastAsia="en-AU"/>
        </w:rPr>
      </w:pPr>
      <w:hyperlink w:anchor="_Toc40193077" w:history="1">
        <w:r w:rsidR="003F20B9" w:rsidRPr="00E5376A">
          <w:t>Division 6.2</w:t>
        </w:r>
        <w:r w:rsidR="003F20B9">
          <w:rPr>
            <w:rFonts w:asciiTheme="minorHAnsi" w:eastAsiaTheme="minorEastAsia" w:hAnsiTheme="minorHAnsi" w:cstheme="minorBidi"/>
            <w:b w:val="0"/>
            <w:sz w:val="22"/>
            <w:szCs w:val="22"/>
            <w:lang w:eastAsia="en-AU"/>
          </w:rPr>
          <w:tab/>
        </w:r>
        <w:r w:rsidR="003F20B9" w:rsidRPr="00E5376A">
          <w:t>Registration cards</w:t>
        </w:r>
        <w:r w:rsidR="003F20B9" w:rsidRPr="003F20B9">
          <w:rPr>
            <w:vanish/>
          </w:rPr>
          <w:tab/>
        </w:r>
        <w:r w:rsidR="003F20B9" w:rsidRPr="003F20B9">
          <w:rPr>
            <w:vanish/>
          </w:rPr>
          <w:fldChar w:fldCharType="begin"/>
        </w:r>
        <w:r w:rsidR="003F20B9" w:rsidRPr="003F20B9">
          <w:rPr>
            <w:vanish/>
          </w:rPr>
          <w:instrText xml:space="preserve"> PAGEREF _Toc40193077 \h </w:instrText>
        </w:r>
        <w:r w:rsidR="003F20B9" w:rsidRPr="003F20B9">
          <w:rPr>
            <w:vanish/>
          </w:rPr>
        </w:r>
        <w:r w:rsidR="003F20B9" w:rsidRPr="003F20B9">
          <w:rPr>
            <w:vanish/>
          </w:rPr>
          <w:fldChar w:fldCharType="separate"/>
        </w:r>
        <w:r w:rsidR="00863CD6">
          <w:rPr>
            <w:vanish/>
          </w:rPr>
          <w:t>44</w:t>
        </w:r>
        <w:r w:rsidR="003F20B9" w:rsidRPr="003F20B9">
          <w:rPr>
            <w:vanish/>
          </w:rPr>
          <w:fldChar w:fldCharType="end"/>
        </w:r>
      </w:hyperlink>
    </w:p>
    <w:p w14:paraId="7FA3AF97" w14:textId="265082AB" w:rsidR="003F20B9" w:rsidRDefault="003F20B9">
      <w:pPr>
        <w:pStyle w:val="TOC5"/>
        <w:rPr>
          <w:rFonts w:asciiTheme="minorHAnsi" w:eastAsiaTheme="minorEastAsia" w:hAnsiTheme="minorHAnsi" w:cstheme="minorBidi"/>
          <w:sz w:val="22"/>
          <w:szCs w:val="22"/>
          <w:lang w:eastAsia="en-AU"/>
        </w:rPr>
      </w:pPr>
      <w:r>
        <w:tab/>
      </w:r>
      <w:hyperlink w:anchor="_Toc40193078" w:history="1">
        <w:r w:rsidRPr="00E5376A">
          <w:t>49</w:t>
        </w:r>
        <w:r>
          <w:rPr>
            <w:rFonts w:asciiTheme="minorHAnsi" w:eastAsiaTheme="minorEastAsia" w:hAnsiTheme="minorHAnsi" w:cstheme="minorBidi"/>
            <w:sz w:val="22"/>
            <w:szCs w:val="22"/>
            <w:lang w:eastAsia="en-AU"/>
          </w:rPr>
          <w:tab/>
        </w:r>
        <w:r w:rsidRPr="00E5376A">
          <w:t>Registration cards</w:t>
        </w:r>
        <w:r>
          <w:tab/>
        </w:r>
        <w:r>
          <w:fldChar w:fldCharType="begin"/>
        </w:r>
        <w:r>
          <w:instrText xml:space="preserve"> PAGEREF _Toc40193078 \h </w:instrText>
        </w:r>
        <w:r>
          <w:fldChar w:fldCharType="separate"/>
        </w:r>
        <w:r w:rsidR="00863CD6">
          <w:t>44</w:t>
        </w:r>
        <w:r>
          <w:fldChar w:fldCharType="end"/>
        </w:r>
      </w:hyperlink>
    </w:p>
    <w:p w14:paraId="45943A6D" w14:textId="79ACB973" w:rsidR="003F20B9" w:rsidRDefault="003F20B9">
      <w:pPr>
        <w:pStyle w:val="TOC5"/>
        <w:rPr>
          <w:rFonts w:asciiTheme="minorHAnsi" w:eastAsiaTheme="minorEastAsia" w:hAnsiTheme="minorHAnsi" w:cstheme="minorBidi"/>
          <w:sz w:val="22"/>
          <w:szCs w:val="22"/>
          <w:lang w:eastAsia="en-AU"/>
        </w:rPr>
      </w:pPr>
      <w:r>
        <w:tab/>
      </w:r>
      <w:hyperlink w:anchor="_Toc40193079" w:history="1">
        <w:r w:rsidRPr="00E5376A">
          <w:t>50</w:t>
        </w:r>
        <w:r>
          <w:rPr>
            <w:rFonts w:asciiTheme="minorHAnsi" w:eastAsiaTheme="minorEastAsia" w:hAnsiTheme="minorHAnsi" w:cstheme="minorBidi"/>
            <w:sz w:val="22"/>
            <w:szCs w:val="22"/>
            <w:lang w:eastAsia="en-AU"/>
          </w:rPr>
          <w:tab/>
        </w:r>
        <w:r w:rsidRPr="00E5376A">
          <w:t>Offence—fail to produce registration card</w:t>
        </w:r>
        <w:r>
          <w:tab/>
        </w:r>
        <w:r>
          <w:fldChar w:fldCharType="begin"/>
        </w:r>
        <w:r>
          <w:instrText xml:space="preserve"> PAGEREF _Toc40193079 \h </w:instrText>
        </w:r>
        <w:r>
          <w:fldChar w:fldCharType="separate"/>
        </w:r>
        <w:r w:rsidR="00863CD6">
          <w:t>44</w:t>
        </w:r>
        <w:r>
          <w:fldChar w:fldCharType="end"/>
        </w:r>
      </w:hyperlink>
    </w:p>
    <w:p w14:paraId="62924A20" w14:textId="5C64FF98" w:rsidR="003F20B9" w:rsidRDefault="003F20B9">
      <w:pPr>
        <w:pStyle w:val="TOC5"/>
        <w:rPr>
          <w:rFonts w:asciiTheme="minorHAnsi" w:eastAsiaTheme="minorEastAsia" w:hAnsiTheme="minorHAnsi" w:cstheme="minorBidi"/>
          <w:sz w:val="22"/>
          <w:szCs w:val="22"/>
          <w:lang w:eastAsia="en-AU"/>
        </w:rPr>
      </w:pPr>
      <w:r>
        <w:tab/>
      </w:r>
      <w:hyperlink w:anchor="_Toc40193080" w:history="1">
        <w:r w:rsidRPr="00E5376A">
          <w:t>51</w:t>
        </w:r>
        <w:r>
          <w:rPr>
            <w:rFonts w:asciiTheme="minorHAnsi" w:eastAsiaTheme="minorEastAsia" w:hAnsiTheme="minorHAnsi" w:cstheme="minorBidi"/>
            <w:sz w:val="22"/>
            <w:szCs w:val="22"/>
            <w:lang w:eastAsia="en-AU"/>
          </w:rPr>
          <w:tab/>
        </w:r>
        <w:r w:rsidRPr="00E5376A">
          <w:rPr>
            <w:lang w:eastAsia="en-AU"/>
          </w:rPr>
          <w:t>Lost, stolen or damaged registration cards</w:t>
        </w:r>
        <w:r>
          <w:tab/>
        </w:r>
        <w:r>
          <w:fldChar w:fldCharType="begin"/>
        </w:r>
        <w:r>
          <w:instrText xml:space="preserve"> PAGEREF _Toc40193080 \h </w:instrText>
        </w:r>
        <w:r>
          <w:fldChar w:fldCharType="separate"/>
        </w:r>
        <w:r w:rsidR="00863CD6">
          <w:t>45</w:t>
        </w:r>
        <w:r>
          <w:fldChar w:fldCharType="end"/>
        </w:r>
      </w:hyperlink>
    </w:p>
    <w:p w14:paraId="2132A85C" w14:textId="7E8A2356" w:rsidR="003F20B9" w:rsidRDefault="003F20B9">
      <w:pPr>
        <w:pStyle w:val="TOC5"/>
        <w:rPr>
          <w:rFonts w:asciiTheme="minorHAnsi" w:eastAsiaTheme="minorEastAsia" w:hAnsiTheme="minorHAnsi" w:cstheme="minorBidi"/>
          <w:sz w:val="22"/>
          <w:szCs w:val="22"/>
          <w:lang w:eastAsia="en-AU"/>
        </w:rPr>
      </w:pPr>
      <w:r>
        <w:tab/>
      </w:r>
      <w:hyperlink w:anchor="_Toc40193081" w:history="1">
        <w:r w:rsidRPr="00E5376A">
          <w:t>52</w:t>
        </w:r>
        <w:r>
          <w:rPr>
            <w:rFonts w:asciiTheme="minorHAnsi" w:eastAsiaTheme="minorEastAsia" w:hAnsiTheme="minorHAnsi" w:cstheme="minorBidi"/>
            <w:sz w:val="22"/>
            <w:szCs w:val="22"/>
            <w:lang w:eastAsia="en-AU"/>
          </w:rPr>
          <w:tab/>
        </w:r>
        <w:r w:rsidRPr="00E5376A">
          <w:rPr>
            <w:lang w:eastAsia="en-AU"/>
          </w:rPr>
          <w:t>Offence—fail to return registration card</w:t>
        </w:r>
        <w:r>
          <w:tab/>
        </w:r>
        <w:r>
          <w:fldChar w:fldCharType="begin"/>
        </w:r>
        <w:r>
          <w:instrText xml:space="preserve"> PAGEREF _Toc40193081 \h </w:instrText>
        </w:r>
        <w:r>
          <w:fldChar w:fldCharType="separate"/>
        </w:r>
        <w:r w:rsidR="00863CD6">
          <w:t>45</w:t>
        </w:r>
        <w:r>
          <w:fldChar w:fldCharType="end"/>
        </w:r>
      </w:hyperlink>
    </w:p>
    <w:p w14:paraId="2F719921" w14:textId="7177FF8D" w:rsidR="003F20B9" w:rsidRDefault="005306A7">
      <w:pPr>
        <w:pStyle w:val="TOC3"/>
        <w:rPr>
          <w:rFonts w:asciiTheme="minorHAnsi" w:eastAsiaTheme="minorEastAsia" w:hAnsiTheme="minorHAnsi" w:cstheme="minorBidi"/>
          <w:b w:val="0"/>
          <w:sz w:val="22"/>
          <w:szCs w:val="22"/>
          <w:lang w:eastAsia="en-AU"/>
        </w:rPr>
      </w:pPr>
      <w:hyperlink w:anchor="_Toc40193082" w:history="1">
        <w:r w:rsidR="003F20B9" w:rsidRPr="00E5376A">
          <w:t>Division 6.3</w:t>
        </w:r>
        <w:r w:rsidR="003F20B9">
          <w:rPr>
            <w:rFonts w:asciiTheme="minorHAnsi" w:eastAsiaTheme="minorEastAsia" w:hAnsiTheme="minorHAnsi" w:cstheme="minorBidi"/>
            <w:b w:val="0"/>
            <w:sz w:val="22"/>
            <w:szCs w:val="22"/>
            <w:lang w:eastAsia="en-AU"/>
          </w:rPr>
          <w:tab/>
        </w:r>
        <w:r w:rsidR="003F20B9" w:rsidRPr="00E5376A">
          <w:t>Monitoring registered people</w:t>
        </w:r>
        <w:r w:rsidR="003F20B9" w:rsidRPr="003F20B9">
          <w:rPr>
            <w:vanish/>
          </w:rPr>
          <w:tab/>
        </w:r>
        <w:r w:rsidR="003F20B9" w:rsidRPr="003F20B9">
          <w:rPr>
            <w:vanish/>
          </w:rPr>
          <w:fldChar w:fldCharType="begin"/>
        </w:r>
        <w:r w:rsidR="003F20B9" w:rsidRPr="003F20B9">
          <w:rPr>
            <w:vanish/>
          </w:rPr>
          <w:instrText xml:space="preserve"> PAGEREF _Toc40193082 \h </w:instrText>
        </w:r>
        <w:r w:rsidR="003F20B9" w:rsidRPr="003F20B9">
          <w:rPr>
            <w:vanish/>
          </w:rPr>
        </w:r>
        <w:r w:rsidR="003F20B9" w:rsidRPr="003F20B9">
          <w:rPr>
            <w:vanish/>
          </w:rPr>
          <w:fldChar w:fldCharType="separate"/>
        </w:r>
        <w:r w:rsidR="00863CD6">
          <w:rPr>
            <w:vanish/>
          </w:rPr>
          <w:t>46</w:t>
        </w:r>
        <w:r w:rsidR="003F20B9" w:rsidRPr="003F20B9">
          <w:rPr>
            <w:vanish/>
          </w:rPr>
          <w:fldChar w:fldCharType="end"/>
        </w:r>
      </w:hyperlink>
    </w:p>
    <w:p w14:paraId="340C5A4F" w14:textId="035A54DC" w:rsidR="003F20B9" w:rsidRDefault="003F20B9">
      <w:pPr>
        <w:pStyle w:val="TOC5"/>
        <w:rPr>
          <w:rFonts w:asciiTheme="minorHAnsi" w:eastAsiaTheme="minorEastAsia" w:hAnsiTheme="minorHAnsi" w:cstheme="minorBidi"/>
          <w:sz w:val="22"/>
          <w:szCs w:val="22"/>
          <w:lang w:eastAsia="en-AU"/>
        </w:rPr>
      </w:pPr>
      <w:r>
        <w:tab/>
      </w:r>
      <w:hyperlink w:anchor="_Toc40193083" w:history="1">
        <w:r w:rsidRPr="00E5376A">
          <w:t>53</w:t>
        </w:r>
        <w:r>
          <w:rPr>
            <w:rFonts w:asciiTheme="minorHAnsi" w:eastAsiaTheme="minorEastAsia" w:hAnsiTheme="minorHAnsi" w:cstheme="minorBidi"/>
            <w:sz w:val="22"/>
            <w:szCs w:val="22"/>
            <w:lang w:eastAsia="en-AU"/>
          </w:rPr>
          <w:tab/>
        </w:r>
        <w:r w:rsidRPr="00E5376A">
          <w:t>Commissioner may request information from entities about registered people</w:t>
        </w:r>
        <w:r>
          <w:tab/>
        </w:r>
        <w:r>
          <w:fldChar w:fldCharType="begin"/>
        </w:r>
        <w:r>
          <w:instrText xml:space="preserve"> PAGEREF _Toc40193083 \h </w:instrText>
        </w:r>
        <w:r>
          <w:fldChar w:fldCharType="separate"/>
        </w:r>
        <w:r w:rsidR="00863CD6">
          <w:t>46</w:t>
        </w:r>
        <w:r>
          <w:fldChar w:fldCharType="end"/>
        </w:r>
      </w:hyperlink>
    </w:p>
    <w:p w14:paraId="58F161F0" w14:textId="11880899" w:rsidR="003F20B9" w:rsidRDefault="003F20B9">
      <w:pPr>
        <w:pStyle w:val="TOC5"/>
        <w:rPr>
          <w:rFonts w:asciiTheme="minorHAnsi" w:eastAsiaTheme="minorEastAsia" w:hAnsiTheme="minorHAnsi" w:cstheme="minorBidi"/>
          <w:sz w:val="22"/>
          <w:szCs w:val="22"/>
          <w:lang w:eastAsia="en-AU"/>
        </w:rPr>
      </w:pPr>
      <w:r>
        <w:tab/>
      </w:r>
      <w:hyperlink w:anchor="_Toc40193084" w:history="1">
        <w:r w:rsidRPr="00E5376A">
          <w:t>54</w:t>
        </w:r>
        <w:r>
          <w:rPr>
            <w:rFonts w:asciiTheme="minorHAnsi" w:eastAsiaTheme="minorEastAsia" w:hAnsiTheme="minorHAnsi" w:cstheme="minorBidi"/>
            <w:sz w:val="22"/>
            <w:szCs w:val="22"/>
            <w:lang w:eastAsia="en-AU"/>
          </w:rPr>
          <w:tab/>
        </w:r>
        <w:r w:rsidRPr="00E5376A">
          <w:t>Additional risk assessments</w:t>
        </w:r>
        <w:r>
          <w:tab/>
        </w:r>
        <w:r>
          <w:fldChar w:fldCharType="begin"/>
        </w:r>
        <w:r>
          <w:instrText xml:space="preserve"> PAGEREF _Toc40193084 \h </w:instrText>
        </w:r>
        <w:r>
          <w:fldChar w:fldCharType="separate"/>
        </w:r>
        <w:r w:rsidR="00863CD6">
          <w:t>47</w:t>
        </w:r>
        <w:r>
          <w:fldChar w:fldCharType="end"/>
        </w:r>
      </w:hyperlink>
    </w:p>
    <w:p w14:paraId="3F471AD7" w14:textId="6E9560BA" w:rsidR="003F20B9" w:rsidRDefault="003F20B9">
      <w:pPr>
        <w:pStyle w:val="TOC5"/>
        <w:rPr>
          <w:rFonts w:asciiTheme="minorHAnsi" w:eastAsiaTheme="minorEastAsia" w:hAnsiTheme="minorHAnsi" w:cstheme="minorBidi"/>
          <w:sz w:val="22"/>
          <w:szCs w:val="22"/>
          <w:lang w:eastAsia="en-AU"/>
        </w:rPr>
      </w:pPr>
      <w:r>
        <w:tab/>
      </w:r>
      <w:hyperlink w:anchor="_Toc40193085" w:history="1">
        <w:r w:rsidRPr="00E5376A">
          <w:t>55</w:t>
        </w:r>
        <w:r>
          <w:rPr>
            <w:rFonts w:asciiTheme="minorHAnsi" w:eastAsiaTheme="minorEastAsia" w:hAnsiTheme="minorHAnsi" w:cstheme="minorBidi"/>
            <w:sz w:val="22"/>
            <w:szCs w:val="22"/>
            <w:lang w:eastAsia="en-AU"/>
          </w:rPr>
          <w:tab/>
        </w:r>
        <w:r w:rsidRPr="00E5376A">
          <w:t>Offences—registered person fail to disclose charge, conviction or finding of guilt for relevant offence</w:t>
        </w:r>
        <w:r>
          <w:tab/>
        </w:r>
        <w:r>
          <w:fldChar w:fldCharType="begin"/>
        </w:r>
        <w:r>
          <w:instrText xml:space="preserve"> PAGEREF _Toc40193085 \h </w:instrText>
        </w:r>
        <w:r>
          <w:fldChar w:fldCharType="separate"/>
        </w:r>
        <w:r w:rsidR="00863CD6">
          <w:t>48</w:t>
        </w:r>
        <w:r>
          <w:fldChar w:fldCharType="end"/>
        </w:r>
      </w:hyperlink>
    </w:p>
    <w:p w14:paraId="25DD7E1A" w14:textId="7405C49D" w:rsidR="003F20B9" w:rsidRDefault="003F20B9">
      <w:pPr>
        <w:pStyle w:val="TOC5"/>
        <w:rPr>
          <w:rFonts w:asciiTheme="minorHAnsi" w:eastAsiaTheme="minorEastAsia" w:hAnsiTheme="minorHAnsi" w:cstheme="minorBidi"/>
          <w:sz w:val="22"/>
          <w:szCs w:val="22"/>
          <w:lang w:eastAsia="en-AU"/>
        </w:rPr>
      </w:pPr>
      <w:r>
        <w:tab/>
      </w:r>
      <w:hyperlink w:anchor="_Toc40193086" w:history="1">
        <w:r w:rsidRPr="00E5376A">
          <w:t>56</w:t>
        </w:r>
        <w:r>
          <w:rPr>
            <w:rFonts w:asciiTheme="minorHAnsi" w:eastAsiaTheme="minorEastAsia" w:hAnsiTheme="minorHAnsi" w:cstheme="minorBidi"/>
            <w:sz w:val="22"/>
            <w:szCs w:val="22"/>
            <w:lang w:eastAsia="en-AU"/>
          </w:rPr>
          <w:tab/>
        </w:r>
        <w:r w:rsidRPr="00E5376A">
          <w:rPr>
            <w:lang w:eastAsia="en-AU"/>
          </w:rPr>
          <w:t>Offence—fail to notify change of name or address</w:t>
        </w:r>
        <w:r>
          <w:tab/>
        </w:r>
        <w:r>
          <w:fldChar w:fldCharType="begin"/>
        </w:r>
        <w:r>
          <w:instrText xml:space="preserve"> PAGEREF _Toc40193086 \h </w:instrText>
        </w:r>
        <w:r>
          <w:fldChar w:fldCharType="separate"/>
        </w:r>
        <w:r w:rsidR="00863CD6">
          <w:t>49</w:t>
        </w:r>
        <w:r>
          <w:fldChar w:fldCharType="end"/>
        </w:r>
      </w:hyperlink>
    </w:p>
    <w:p w14:paraId="3D3B76AC" w14:textId="45C2B845" w:rsidR="003F20B9" w:rsidRDefault="005306A7">
      <w:pPr>
        <w:pStyle w:val="TOC3"/>
        <w:rPr>
          <w:rFonts w:asciiTheme="minorHAnsi" w:eastAsiaTheme="minorEastAsia" w:hAnsiTheme="minorHAnsi" w:cstheme="minorBidi"/>
          <w:b w:val="0"/>
          <w:sz w:val="22"/>
          <w:szCs w:val="22"/>
          <w:lang w:eastAsia="en-AU"/>
        </w:rPr>
      </w:pPr>
      <w:hyperlink w:anchor="_Toc40193087" w:history="1">
        <w:r w:rsidR="003F20B9" w:rsidRPr="00E5376A">
          <w:t>Division 6.4</w:t>
        </w:r>
        <w:r w:rsidR="003F20B9">
          <w:rPr>
            <w:rFonts w:asciiTheme="minorHAnsi" w:eastAsiaTheme="minorEastAsia" w:hAnsiTheme="minorHAnsi" w:cstheme="minorBidi"/>
            <w:b w:val="0"/>
            <w:sz w:val="22"/>
            <w:szCs w:val="22"/>
            <w:lang w:eastAsia="en-AU"/>
          </w:rPr>
          <w:tab/>
        </w:r>
        <w:r w:rsidR="003F20B9" w:rsidRPr="00E5376A">
          <w:t>Suspending or cancelling registration</w:t>
        </w:r>
        <w:r w:rsidR="003F20B9" w:rsidRPr="003F20B9">
          <w:rPr>
            <w:vanish/>
          </w:rPr>
          <w:tab/>
        </w:r>
        <w:r w:rsidR="003F20B9" w:rsidRPr="003F20B9">
          <w:rPr>
            <w:vanish/>
          </w:rPr>
          <w:fldChar w:fldCharType="begin"/>
        </w:r>
        <w:r w:rsidR="003F20B9" w:rsidRPr="003F20B9">
          <w:rPr>
            <w:vanish/>
          </w:rPr>
          <w:instrText xml:space="preserve"> PAGEREF _Toc40193087 \h </w:instrText>
        </w:r>
        <w:r w:rsidR="003F20B9" w:rsidRPr="003F20B9">
          <w:rPr>
            <w:vanish/>
          </w:rPr>
        </w:r>
        <w:r w:rsidR="003F20B9" w:rsidRPr="003F20B9">
          <w:rPr>
            <w:vanish/>
          </w:rPr>
          <w:fldChar w:fldCharType="separate"/>
        </w:r>
        <w:r w:rsidR="00863CD6">
          <w:rPr>
            <w:vanish/>
          </w:rPr>
          <w:t>49</w:t>
        </w:r>
        <w:r w:rsidR="003F20B9" w:rsidRPr="003F20B9">
          <w:rPr>
            <w:vanish/>
          </w:rPr>
          <w:fldChar w:fldCharType="end"/>
        </w:r>
      </w:hyperlink>
    </w:p>
    <w:p w14:paraId="2D448C69" w14:textId="6D4D4759" w:rsidR="003F20B9" w:rsidRDefault="003F20B9">
      <w:pPr>
        <w:pStyle w:val="TOC5"/>
        <w:rPr>
          <w:rFonts w:asciiTheme="minorHAnsi" w:eastAsiaTheme="minorEastAsia" w:hAnsiTheme="minorHAnsi" w:cstheme="minorBidi"/>
          <w:sz w:val="22"/>
          <w:szCs w:val="22"/>
          <w:lang w:eastAsia="en-AU"/>
        </w:rPr>
      </w:pPr>
      <w:r>
        <w:tab/>
      </w:r>
      <w:hyperlink w:anchor="_Toc40193088" w:history="1">
        <w:r w:rsidRPr="00E5376A">
          <w:t>57</w:t>
        </w:r>
        <w:r>
          <w:rPr>
            <w:rFonts w:asciiTheme="minorHAnsi" w:eastAsiaTheme="minorEastAsia" w:hAnsiTheme="minorHAnsi" w:cstheme="minorBidi"/>
            <w:sz w:val="22"/>
            <w:szCs w:val="22"/>
            <w:lang w:eastAsia="en-AU"/>
          </w:rPr>
          <w:tab/>
        </w:r>
        <w:r w:rsidRPr="00E5376A">
          <w:t>Grounds for suspension or cancellation of registration</w:t>
        </w:r>
        <w:r>
          <w:tab/>
        </w:r>
        <w:r>
          <w:fldChar w:fldCharType="begin"/>
        </w:r>
        <w:r>
          <w:instrText xml:space="preserve"> PAGEREF _Toc40193088 \h </w:instrText>
        </w:r>
        <w:r>
          <w:fldChar w:fldCharType="separate"/>
        </w:r>
        <w:r w:rsidR="00863CD6">
          <w:t>49</w:t>
        </w:r>
        <w:r>
          <w:fldChar w:fldCharType="end"/>
        </w:r>
      </w:hyperlink>
    </w:p>
    <w:p w14:paraId="39CB6F83" w14:textId="24D99EF2" w:rsidR="003F20B9" w:rsidRDefault="003F20B9">
      <w:pPr>
        <w:pStyle w:val="TOC5"/>
        <w:rPr>
          <w:rFonts w:asciiTheme="minorHAnsi" w:eastAsiaTheme="minorEastAsia" w:hAnsiTheme="minorHAnsi" w:cstheme="minorBidi"/>
          <w:sz w:val="22"/>
          <w:szCs w:val="22"/>
          <w:lang w:eastAsia="en-AU"/>
        </w:rPr>
      </w:pPr>
      <w:r>
        <w:tab/>
      </w:r>
      <w:hyperlink w:anchor="_Toc40193089" w:history="1">
        <w:r w:rsidRPr="00E5376A">
          <w:t>58</w:t>
        </w:r>
        <w:r>
          <w:rPr>
            <w:rFonts w:asciiTheme="minorHAnsi" w:eastAsiaTheme="minorEastAsia" w:hAnsiTheme="minorHAnsi" w:cstheme="minorBidi"/>
            <w:sz w:val="22"/>
            <w:szCs w:val="22"/>
            <w:lang w:eastAsia="en-AU"/>
          </w:rPr>
          <w:tab/>
        </w:r>
        <w:r w:rsidRPr="00E5376A">
          <w:rPr>
            <w:bCs/>
          </w:rPr>
          <w:t xml:space="preserve">Notice of proposed </w:t>
        </w:r>
        <w:r w:rsidRPr="00E5376A">
          <w:t>suspension</w:t>
        </w:r>
        <w:r w:rsidRPr="00E5376A">
          <w:rPr>
            <w:bCs/>
          </w:rPr>
          <w:t xml:space="preserve"> or cancellation of registration</w:t>
        </w:r>
        <w:r>
          <w:tab/>
        </w:r>
        <w:r>
          <w:fldChar w:fldCharType="begin"/>
        </w:r>
        <w:r>
          <w:instrText xml:space="preserve"> PAGEREF _Toc40193089 \h </w:instrText>
        </w:r>
        <w:r>
          <w:fldChar w:fldCharType="separate"/>
        </w:r>
        <w:r w:rsidR="00863CD6">
          <w:t>50</w:t>
        </w:r>
        <w:r>
          <w:fldChar w:fldCharType="end"/>
        </w:r>
      </w:hyperlink>
    </w:p>
    <w:p w14:paraId="4C81C67C" w14:textId="5831B1F0" w:rsidR="003F20B9" w:rsidRDefault="003F20B9">
      <w:pPr>
        <w:pStyle w:val="TOC5"/>
        <w:rPr>
          <w:rFonts w:asciiTheme="minorHAnsi" w:eastAsiaTheme="minorEastAsia" w:hAnsiTheme="minorHAnsi" w:cstheme="minorBidi"/>
          <w:sz w:val="22"/>
          <w:szCs w:val="22"/>
          <w:lang w:eastAsia="en-AU"/>
        </w:rPr>
      </w:pPr>
      <w:r>
        <w:tab/>
      </w:r>
      <w:hyperlink w:anchor="_Toc40193090" w:history="1">
        <w:r w:rsidRPr="00E5376A">
          <w:t>59</w:t>
        </w:r>
        <w:r>
          <w:rPr>
            <w:rFonts w:asciiTheme="minorHAnsi" w:eastAsiaTheme="minorEastAsia" w:hAnsiTheme="minorHAnsi" w:cstheme="minorBidi"/>
            <w:sz w:val="22"/>
            <w:szCs w:val="22"/>
            <w:lang w:eastAsia="en-AU"/>
          </w:rPr>
          <w:tab/>
        </w:r>
        <w:r w:rsidRPr="00E5376A">
          <w:t>Suspension or cancellation of registration</w:t>
        </w:r>
        <w:r>
          <w:tab/>
        </w:r>
        <w:r>
          <w:fldChar w:fldCharType="begin"/>
        </w:r>
        <w:r>
          <w:instrText xml:space="preserve"> PAGEREF _Toc40193090 \h </w:instrText>
        </w:r>
        <w:r>
          <w:fldChar w:fldCharType="separate"/>
        </w:r>
        <w:r w:rsidR="00863CD6">
          <w:t>50</w:t>
        </w:r>
        <w:r>
          <w:fldChar w:fldCharType="end"/>
        </w:r>
      </w:hyperlink>
    </w:p>
    <w:p w14:paraId="29A87158" w14:textId="5FE501FD" w:rsidR="003F20B9" w:rsidRDefault="005306A7">
      <w:pPr>
        <w:pStyle w:val="TOC3"/>
        <w:rPr>
          <w:rFonts w:asciiTheme="minorHAnsi" w:eastAsiaTheme="minorEastAsia" w:hAnsiTheme="minorHAnsi" w:cstheme="minorBidi"/>
          <w:b w:val="0"/>
          <w:sz w:val="22"/>
          <w:szCs w:val="22"/>
          <w:lang w:eastAsia="en-AU"/>
        </w:rPr>
      </w:pPr>
      <w:hyperlink w:anchor="_Toc40193091" w:history="1">
        <w:r w:rsidR="003F20B9" w:rsidRPr="00E5376A">
          <w:t>Division 6.5</w:t>
        </w:r>
        <w:r w:rsidR="003F20B9">
          <w:rPr>
            <w:rFonts w:asciiTheme="minorHAnsi" w:eastAsiaTheme="minorEastAsia" w:hAnsiTheme="minorHAnsi" w:cstheme="minorBidi"/>
            <w:b w:val="0"/>
            <w:sz w:val="22"/>
            <w:szCs w:val="22"/>
            <w:lang w:eastAsia="en-AU"/>
          </w:rPr>
          <w:tab/>
        </w:r>
        <w:r w:rsidR="003F20B9" w:rsidRPr="00E5376A">
          <w:t>Surrendering registration</w:t>
        </w:r>
        <w:r w:rsidR="003F20B9" w:rsidRPr="003F20B9">
          <w:rPr>
            <w:vanish/>
          </w:rPr>
          <w:tab/>
        </w:r>
        <w:r w:rsidR="003F20B9" w:rsidRPr="003F20B9">
          <w:rPr>
            <w:vanish/>
          </w:rPr>
          <w:fldChar w:fldCharType="begin"/>
        </w:r>
        <w:r w:rsidR="003F20B9" w:rsidRPr="003F20B9">
          <w:rPr>
            <w:vanish/>
          </w:rPr>
          <w:instrText xml:space="preserve"> PAGEREF _Toc40193091 \h </w:instrText>
        </w:r>
        <w:r w:rsidR="003F20B9" w:rsidRPr="003F20B9">
          <w:rPr>
            <w:vanish/>
          </w:rPr>
        </w:r>
        <w:r w:rsidR="003F20B9" w:rsidRPr="003F20B9">
          <w:rPr>
            <w:vanish/>
          </w:rPr>
          <w:fldChar w:fldCharType="separate"/>
        </w:r>
        <w:r w:rsidR="00863CD6">
          <w:rPr>
            <w:vanish/>
          </w:rPr>
          <w:t>52</w:t>
        </w:r>
        <w:r w:rsidR="003F20B9" w:rsidRPr="003F20B9">
          <w:rPr>
            <w:vanish/>
          </w:rPr>
          <w:fldChar w:fldCharType="end"/>
        </w:r>
      </w:hyperlink>
    </w:p>
    <w:p w14:paraId="3E10FED5" w14:textId="591FE7C8" w:rsidR="003F20B9" w:rsidRDefault="003F20B9">
      <w:pPr>
        <w:pStyle w:val="TOC5"/>
        <w:rPr>
          <w:rFonts w:asciiTheme="minorHAnsi" w:eastAsiaTheme="minorEastAsia" w:hAnsiTheme="minorHAnsi" w:cstheme="minorBidi"/>
          <w:sz w:val="22"/>
          <w:szCs w:val="22"/>
          <w:lang w:eastAsia="en-AU"/>
        </w:rPr>
      </w:pPr>
      <w:r>
        <w:tab/>
      </w:r>
      <w:hyperlink w:anchor="_Toc40193092" w:history="1">
        <w:r w:rsidRPr="00E5376A">
          <w:t>60</w:t>
        </w:r>
        <w:r>
          <w:rPr>
            <w:rFonts w:asciiTheme="minorHAnsi" w:eastAsiaTheme="minorEastAsia" w:hAnsiTheme="minorHAnsi" w:cstheme="minorBidi"/>
            <w:sz w:val="22"/>
            <w:szCs w:val="22"/>
            <w:lang w:eastAsia="en-AU"/>
          </w:rPr>
          <w:tab/>
        </w:r>
        <w:r w:rsidRPr="00E5376A">
          <w:rPr>
            <w:lang w:eastAsia="en-AU"/>
          </w:rPr>
          <w:t>Surrendering registration</w:t>
        </w:r>
        <w:r>
          <w:tab/>
        </w:r>
        <w:r>
          <w:fldChar w:fldCharType="begin"/>
        </w:r>
        <w:r>
          <w:instrText xml:space="preserve"> PAGEREF _Toc40193092 \h </w:instrText>
        </w:r>
        <w:r>
          <w:fldChar w:fldCharType="separate"/>
        </w:r>
        <w:r w:rsidR="00863CD6">
          <w:t>52</w:t>
        </w:r>
        <w:r>
          <w:fldChar w:fldCharType="end"/>
        </w:r>
      </w:hyperlink>
    </w:p>
    <w:p w14:paraId="2D0CFE42" w14:textId="7FA4CF35" w:rsidR="003F20B9" w:rsidRDefault="005306A7">
      <w:pPr>
        <w:pStyle w:val="TOC3"/>
        <w:rPr>
          <w:rFonts w:asciiTheme="minorHAnsi" w:eastAsiaTheme="minorEastAsia" w:hAnsiTheme="minorHAnsi" w:cstheme="minorBidi"/>
          <w:b w:val="0"/>
          <w:sz w:val="22"/>
          <w:szCs w:val="22"/>
          <w:lang w:eastAsia="en-AU"/>
        </w:rPr>
      </w:pPr>
      <w:hyperlink w:anchor="_Toc40193093" w:history="1">
        <w:r w:rsidR="003F20B9" w:rsidRPr="00E5376A">
          <w:t>Division 6.6</w:t>
        </w:r>
        <w:r w:rsidR="003F20B9">
          <w:rPr>
            <w:rFonts w:asciiTheme="minorHAnsi" w:eastAsiaTheme="minorEastAsia" w:hAnsiTheme="minorHAnsi" w:cstheme="minorBidi"/>
            <w:b w:val="0"/>
            <w:sz w:val="22"/>
            <w:szCs w:val="22"/>
            <w:lang w:eastAsia="en-AU"/>
          </w:rPr>
          <w:tab/>
        </w:r>
        <w:r w:rsidR="003F20B9" w:rsidRPr="00E5376A">
          <w:t>COVID</w:t>
        </w:r>
        <w:r w:rsidR="003F20B9" w:rsidRPr="00E5376A">
          <w:noBreakHyphen/>
          <w:t>19 emergency response</w:t>
        </w:r>
        <w:r w:rsidR="003F20B9" w:rsidRPr="003F20B9">
          <w:rPr>
            <w:vanish/>
          </w:rPr>
          <w:tab/>
        </w:r>
        <w:r w:rsidR="003F20B9" w:rsidRPr="003F20B9">
          <w:rPr>
            <w:vanish/>
          </w:rPr>
          <w:fldChar w:fldCharType="begin"/>
        </w:r>
        <w:r w:rsidR="003F20B9" w:rsidRPr="003F20B9">
          <w:rPr>
            <w:vanish/>
          </w:rPr>
          <w:instrText xml:space="preserve"> PAGEREF _Toc40193093 \h </w:instrText>
        </w:r>
        <w:r w:rsidR="003F20B9" w:rsidRPr="003F20B9">
          <w:rPr>
            <w:vanish/>
          </w:rPr>
        </w:r>
        <w:r w:rsidR="003F20B9" w:rsidRPr="003F20B9">
          <w:rPr>
            <w:vanish/>
          </w:rPr>
          <w:fldChar w:fldCharType="separate"/>
        </w:r>
        <w:r w:rsidR="00863CD6">
          <w:rPr>
            <w:vanish/>
          </w:rPr>
          <w:t>52</w:t>
        </w:r>
        <w:r w:rsidR="003F20B9" w:rsidRPr="003F20B9">
          <w:rPr>
            <w:vanish/>
          </w:rPr>
          <w:fldChar w:fldCharType="end"/>
        </w:r>
      </w:hyperlink>
    </w:p>
    <w:p w14:paraId="6682EB63" w14:textId="155D89AD" w:rsidR="003F20B9" w:rsidRDefault="003F20B9">
      <w:pPr>
        <w:pStyle w:val="TOC5"/>
        <w:rPr>
          <w:rFonts w:asciiTheme="minorHAnsi" w:eastAsiaTheme="minorEastAsia" w:hAnsiTheme="minorHAnsi" w:cstheme="minorBidi"/>
          <w:sz w:val="22"/>
          <w:szCs w:val="22"/>
          <w:lang w:eastAsia="en-AU"/>
        </w:rPr>
      </w:pPr>
      <w:r>
        <w:tab/>
      </w:r>
      <w:hyperlink w:anchor="_Toc40193094" w:history="1">
        <w:r w:rsidRPr="00E5376A">
          <w:t>60A</w:t>
        </w:r>
        <w:r>
          <w:rPr>
            <w:rFonts w:asciiTheme="minorHAnsi" w:eastAsiaTheme="minorEastAsia" w:hAnsiTheme="minorHAnsi" w:cstheme="minorBidi"/>
            <w:sz w:val="22"/>
            <w:szCs w:val="22"/>
            <w:lang w:eastAsia="en-AU"/>
          </w:rPr>
          <w:tab/>
        </w:r>
        <w:r w:rsidRPr="00E5376A">
          <w:t>Definitions</w:t>
        </w:r>
        <w:r w:rsidRPr="00E5376A">
          <w:rPr>
            <w:bCs/>
          </w:rPr>
          <w:t>—div 6.6</w:t>
        </w:r>
        <w:r>
          <w:tab/>
        </w:r>
        <w:r>
          <w:fldChar w:fldCharType="begin"/>
        </w:r>
        <w:r>
          <w:instrText xml:space="preserve"> PAGEREF _Toc40193094 \h </w:instrText>
        </w:r>
        <w:r>
          <w:fldChar w:fldCharType="separate"/>
        </w:r>
        <w:r w:rsidR="00863CD6">
          <w:t>52</w:t>
        </w:r>
        <w:r>
          <w:fldChar w:fldCharType="end"/>
        </w:r>
      </w:hyperlink>
    </w:p>
    <w:p w14:paraId="478D24C2" w14:textId="3189E0D8" w:rsidR="003F20B9" w:rsidRDefault="003F20B9">
      <w:pPr>
        <w:pStyle w:val="TOC5"/>
        <w:rPr>
          <w:rFonts w:asciiTheme="minorHAnsi" w:eastAsiaTheme="minorEastAsia" w:hAnsiTheme="minorHAnsi" w:cstheme="minorBidi"/>
          <w:sz w:val="22"/>
          <w:szCs w:val="22"/>
          <w:lang w:eastAsia="en-AU"/>
        </w:rPr>
      </w:pPr>
      <w:r>
        <w:tab/>
      </w:r>
      <w:hyperlink w:anchor="_Toc40193095" w:history="1">
        <w:r w:rsidRPr="00E5376A">
          <w:t>60B</w:t>
        </w:r>
        <w:r>
          <w:rPr>
            <w:rFonts w:asciiTheme="minorHAnsi" w:eastAsiaTheme="minorEastAsia" w:hAnsiTheme="minorHAnsi" w:cstheme="minorBidi"/>
            <w:sz w:val="22"/>
            <w:szCs w:val="22"/>
            <w:lang w:eastAsia="en-AU"/>
          </w:rPr>
          <w:tab/>
        </w:r>
        <w:r w:rsidRPr="00E5376A">
          <w:t>Extending registration—COVID</w:t>
        </w:r>
        <w:r w:rsidRPr="00E5376A">
          <w:noBreakHyphen/>
          <w:t>19 emergency period</w:t>
        </w:r>
        <w:r>
          <w:tab/>
        </w:r>
        <w:r>
          <w:fldChar w:fldCharType="begin"/>
        </w:r>
        <w:r>
          <w:instrText xml:space="preserve"> PAGEREF _Toc40193095 \h </w:instrText>
        </w:r>
        <w:r>
          <w:fldChar w:fldCharType="separate"/>
        </w:r>
        <w:r w:rsidR="00863CD6">
          <w:t>53</w:t>
        </w:r>
        <w:r>
          <w:fldChar w:fldCharType="end"/>
        </w:r>
      </w:hyperlink>
    </w:p>
    <w:p w14:paraId="0CC8009E" w14:textId="7B3E0AD6" w:rsidR="003F20B9" w:rsidRDefault="003F20B9">
      <w:pPr>
        <w:pStyle w:val="TOC5"/>
        <w:rPr>
          <w:rFonts w:asciiTheme="minorHAnsi" w:eastAsiaTheme="minorEastAsia" w:hAnsiTheme="minorHAnsi" w:cstheme="minorBidi"/>
          <w:sz w:val="22"/>
          <w:szCs w:val="22"/>
          <w:lang w:eastAsia="en-AU"/>
        </w:rPr>
      </w:pPr>
      <w:r>
        <w:tab/>
      </w:r>
      <w:hyperlink w:anchor="_Toc40193096" w:history="1">
        <w:r w:rsidRPr="00E5376A">
          <w:t>60C</w:t>
        </w:r>
        <w:r>
          <w:rPr>
            <w:rFonts w:asciiTheme="minorHAnsi" w:eastAsiaTheme="minorEastAsia" w:hAnsiTheme="minorHAnsi" w:cstheme="minorBidi"/>
            <w:sz w:val="22"/>
            <w:szCs w:val="22"/>
            <w:lang w:eastAsia="en-AU"/>
          </w:rPr>
          <w:tab/>
        </w:r>
        <w:r w:rsidRPr="00E5376A">
          <w:t>Renewing expired registration—COVID</w:t>
        </w:r>
        <w:r w:rsidRPr="00E5376A">
          <w:noBreakHyphen/>
          <w:t>19 emergency period</w:t>
        </w:r>
        <w:r>
          <w:tab/>
        </w:r>
        <w:r>
          <w:fldChar w:fldCharType="begin"/>
        </w:r>
        <w:r>
          <w:instrText xml:space="preserve"> PAGEREF _Toc40193096 \h </w:instrText>
        </w:r>
        <w:r>
          <w:fldChar w:fldCharType="separate"/>
        </w:r>
        <w:r w:rsidR="00863CD6">
          <w:t>53</w:t>
        </w:r>
        <w:r>
          <w:fldChar w:fldCharType="end"/>
        </w:r>
      </w:hyperlink>
    </w:p>
    <w:p w14:paraId="6FCC7494" w14:textId="39A5F79B" w:rsidR="003F20B9" w:rsidRDefault="003F20B9">
      <w:pPr>
        <w:pStyle w:val="TOC5"/>
        <w:rPr>
          <w:rFonts w:asciiTheme="minorHAnsi" w:eastAsiaTheme="minorEastAsia" w:hAnsiTheme="minorHAnsi" w:cstheme="minorBidi"/>
          <w:sz w:val="22"/>
          <w:szCs w:val="22"/>
          <w:lang w:eastAsia="en-AU"/>
        </w:rPr>
      </w:pPr>
      <w:r>
        <w:tab/>
      </w:r>
      <w:hyperlink w:anchor="_Toc40193097" w:history="1">
        <w:r w:rsidRPr="00E5376A">
          <w:t>60D</w:t>
        </w:r>
        <w:r>
          <w:rPr>
            <w:rFonts w:asciiTheme="minorHAnsi" w:eastAsiaTheme="minorEastAsia" w:hAnsiTheme="minorHAnsi" w:cstheme="minorBidi"/>
            <w:sz w:val="22"/>
            <w:szCs w:val="22"/>
            <w:lang w:eastAsia="en-AU"/>
          </w:rPr>
          <w:tab/>
        </w:r>
        <w:r w:rsidRPr="00E5376A">
          <w:rPr>
            <w:lang w:eastAsia="en-AU"/>
          </w:rPr>
          <w:t>Expiry—div 6.6</w:t>
        </w:r>
        <w:r>
          <w:tab/>
        </w:r>
        <w:r>
          <w:fldChar w:fldCharType="begin"/>
        </w:r>
        <w:r>
          <w:instrText xml:space="preserve"> PAGEREF _Toc40193097 \h </w:instrText>
        </w:r>
        <w:r>
          <w:fldChar w:fldCharType="separate"/>
        </w:r>
        <w:r w:rsidR="00863CD6">
          <w:t>54</w:t>
        </w:r>
        <w:r>
          <w:fldChar w:fldCharType="end"/>
        </w:r>
      </w:hyperlink>
    </w:p>
    <w:p w14:paraId="11A1410A" w14:textId="25B1E746" w:rsidR="003F20B9" w:rsidRDefault="005306A7">
      <w:pPr>
        <w:pStyle w:val="TOC2"/>
        <w:rPr>
          <w:rFonts w:asciiTheme="minorHAnsi" w:eastAsiaTheme="minorEastAsia" w:hAnsiTheme="minorHAnsi" w:cstheme="minorBidi"/>
          <w:b w:val="0"/>
          <w:sz w:val="22"/>
          <w:szCs w:val="22"/>
          <w:lang w:eastAsia="en-AU"/>
        </w:rPr>
      </w:pPr>
      <w:hyperlink w:anchor="_Toc40193098" w:history="1">
        <w:r w:rsidR="003F20B9" w:rsidRPr="00E5376A">
          <w:t>Part 7</w:t>
        </w:r>
        <w:r w:rsidR="003F20B9">
          <w:rPr>
            <w:rFonts w:asciiTheme="minorHAnsi" w:eastAsiaTheme="minorEastAsia" w:hAnsiTheme="minorHAnsi" w:cstheme="minorBidi"/>
            <w:b w:val="0"/>
            <w:sz w:val="22"/>
            <w:szCs w:val="22"/>
            <w:lang w:eastAsia="en-AU"/>
          </w:rPr>
          <w:tab/>
        </w:r>
        <w:r w:rsidR="003F20B9" w:rsidRPr="00E5376A">
          <w:t>Notification and review of decisions</w:t>
        </w:r>
        <w:r w:rsidR="003F20B9" w:rsidRPr="003F20B9">
          <w:rPr>
            <w:vanish/>
          </w:rPr>
          <w:tab/>
        </w:r>
        <w:r w:rsidR="003F20B9" w:rsidRPr="003F20B9">
          <w:rPr>
            <w:vanish/>
          </w:rPr>
          <w:fldChar w:fldCharType="begin"/>
        </w:r>
        <w:r w:rsidR="003F20B9" w:rsidRPr="003F20B9">
          <w:rPr>
            <w:vanish/>
          </w:rPr>
          <w:instrText xml:space="preserve"> PAGEREF _Toc40193098 \h </w:instrText>
        </w:r>
        <w:r w:rsidR="003F20B9" w:rsidRPr="003F20B9">
          <w:rPr>
            <w:vanish/>
          </w:rPr>
        </w:r>
        <w:r w:rsidR="003F20B9" w:rsidRPr="003F20B9">
          <w:rPr>
            <w:vanish/>
          </w:rPr>
          <w:fldChar w:fldCharType="separate"/>
        </w:r>
        <w:r w:rsidR="00863CD6">
          <w:rPr>
            <w:vanish/>
          </w:rPr>
          <w:t>55</w:t>
        </w:r>
        <w:r w:rsidR="003F20B9" w:rsidRPr="003F20B9">
          <w:rPr>
            <w:vanish/>
          </w:rPr>
          <w:fldChar w:fldCharType="end"/>
        </w:r>
      </w:hyperlink>
    </w:p>
    <w:p w14:paraId="7248C611" w14:textId="42E0AECF" w:rsidR="003F20B9" w:rsidRDefault="003F20B9">
      <w:pPr>
        <w:pStyle w:val="TOC5"/>
        <w:rPr>
          <w:rFonts w:asciiTheme="minorHAnsi" w:eastAsiaTheme="minorEastAsia" w:hAnsiTheme="minorHAnsi" w:cstheme="minorBidi"/>
          <w:sz w:val="22"/>
          <w:szCs w:val="22"/>
          <w:lang w:eastAsia="en-AU"/>
        </w:rPr>
      </w:pPr>
      <w:r>
        <w:tab/>
      </w:r>
      <w:hyperlink w:anchor="_Toc40193099" w:history="1">
        <w:r w:rsidRPr="00E5376A">
          <w:t>61</w:t>
        </w:r>
        <w:r>
          <w:rPr>
            <w:rFonts w:asciiTheme="minorHAnsi" w:eastAsiaTheme="minorEastAsia" w:hAnsiTheme="minorHAnsi" w:cstheme="minorBidi"/>
            <w:sz w:val="22"/>
            <w:szCs w:val="22"/>
            <w:lang w:eastAsia="en-AU"/>
          </w:rPr>
          <w:tab/>
        </w:r>
        <w:r w:rsidRPr="00E5376A">
          <w:t xml:space="preserve">Meaning of </w:t>
        </w:r>
        <w:r w:rsidRPr="00E5376A">
          <w:rPr>
            <w:i/>
          </w:rPr>
          <w:t>reviewable decision</w:t>
        </w:r>
        <w:r w:rsidRPr="00E5376A">
          <w:t>—pt 7</w:t>
        </w:r>
        <w:r>
          <w:tab/>
        </w:r>
        <w:r>
          <w:fldChar w:fldCharType="begin"/>
        </w:r>
        <w:r>
          <w:instrText xml:space="preserve"> PAGEREF _Toc40193099 \h </w:instrText>
        </w:r>
        <w:r>
          <w:fldChar w:fldCharType="separate"/>
        </w:r>
        <w:r w:rsidR="00863CD6">
          <w:t>55</w:t>
        </w:r>
        <w:r>
          <w:fldChar w:fldCharType="end"/>
        </w:r>
      </w:hyperlink>
    </w:p>
    <w:p w14:paraId="6CE3652C" w14:textId="7B16B283" w:rsidR="003F20B9" w:rsidRDefault="003F20B9">
      <w:pPr>
        <w:pStyle w:val="TOC5"/>
        <w:rPr>
          <w:rFonts w:asciiTheme="minorHAnsi" w:eastAsiaTheme="minorEastAsia" w:hAnsiTheme="minorHAnsi" w:cstheme="minorBidi"/>
          <w:sz w:val="22"/>
          <w:szCs w:val="22"/>
          <w:lang w:eastAsia="en-AU"/>
        </w:rPr>
      </w:pPr>
      <w:r>
        <w:tab/>
      </w:r>
      <w:hyperlink w:anchor="_Toc40193100" w:history="1">
        <w:r w:rsidRPr="00E5376A">
          <w:t>62</w:t>
        </w:r>
        <w:r>
          <w:rPr>
            <w:rFonts w:asciiTheme="minorHAnsi" w:eastAsiaTheme="minorEastAsia" w:hAnsiTheme="minorHAnsi" w:cstheme="minorBidi"/>
            <w:sz w:val="22"/>
            <w:szCs w:val="22"/>
            <w:lang w:eastAsia="en-AU"/>
          </w:rPr>
          <w:tab/>
        </w:r>
        <w:r w:rsidRPr="00E5376A">
          <w:t>Reviewable decision notices</w:t>
        </w:r>
        <w:r>
          <w:tab/>
        </w:r>
        <w:r>
          <w:fldChar w:fldCharType="begin"/>
        </w:r>
        <w:r>
          <w:instrText xml:space="preserve"> PAGEREF _Toc40193100 \h </w:instrText>
        </w:r>
        <w:r>
          <w:fldChar w:fldCharType="separate"/>
        </w:r>
        <w:r w:rsidR="00863CD6">
          <w:t>55</w:t>
        </w:r>
        <w:r>
          <w:fldChar w:fldCharType="end"/>
        </w:r>
      </w:hyperlink>
    </w:p>
    <w:p w14:paraId="6AAD3182" w14:textId="38663ADB" w:rsidR="003F20B9" w:rsidRDefault="003F20B9">
      <w:pPr>
        <w:pStyle w:val="TOC5"/>
        <w:rPr>
          <w:rFonts w:asciiTheme="minorHAnsi" w:eastAsiaTheme="minorEastAsia" w:hAnsiTheme="minorHAnsi" w:cstheme="minorBidi"/>
          <w:sz w:val="22"/>
          <w:szCs w:val="22"/>
          <w:lang w:eastAsia="en-AU"/>
        </w:rPr>
      </w:pPr>
      <w:r>
        <w:tab/>
      </w:r>
      <w:hyperlink w:anchor="_Toc40193101" w:history="1">
        <w:r w:rsidRPr="00E5376A">
          <w:t>63</w:t>
        </w:r>
        <w:r>
          <w:rPr>
            <w:rFonts w:asciiTheme="minorHAnsi" w:eastAsiaTheme="minorEastAsia" w:hAnsiTheme="minorHAnsi" w:cstheme="minorBidi"/>
            <w:sz w:val="22"/>
            <w:szCs w:val="22"/>
            <w:lang w:eastAsia="en-AU"/>
          </w:rPr>
          <w:tab/>
        </w:r>
        <w:r w:rsidRPr="00E5376A">
          <w:t>Applications for review</w:t>
        </w:r>
        <w:r>
          <w:tab/>
        </w:r>
        <w:r>
          <w:fldChar w:fldCharType="begin"/>
        </w:r>
        <w:r>
          <w:instrText xml:space="preserve"> PAGEREF _Toc40193101 \h </w:instrText>
        </w:r>
        <w:r>
          <w:fldChar w:fldCharType="separate"/>
        </w:r>
        <w:r w:rsidR="00863CD6">
          <w:t>55</w:t>
        </w:r>
        <w:r>
          <w:fldChar w:fldCharType="end"/>
        </w:r>
      </w:hyperlink>
    </w:p>
    <w:p w14:paraId="1151310E" w14:textId="32861703" w:rsidR="003F20B9" w:rsidRDefault="005306A7">
      <w:pPr>
        <w:pStyle w:val="TOC2"/>
        <w:rPr>
          <w:rFonts w:asciiTheme="minorHAnsi" w:eastAsiaTheme="minorEastAsia" w:hAnsiTheme="minorHAnsi" w:cstheme="minorBidi"/>
          <w:b w:val="0"/>
          <w:sz w:val="22"/>
          <w:szCs w:val="22"/>
          <w:lang w:eastAsia="en-AU"/>
        </w:rPr>
      </w:pPr>
      <w:hyperlink w:anchor="_Toc40193102" w:history="1">
        <w:r w:rsidR="003F20B9" w:rsidRPr="00E5376A">
          <w:t>Part 7A</w:t>
        </w:r>
        <w:r w:rsidR="003F20B9">
          <w:rPr>
            <w:rFonts w:asciiTheme="minorHAnsi" w:eastAsiaTheme="minorEastAsia" w:hAnsiTheme="minorHAnsi" w:cstheme="minorBidi"/>
            <w:b w:val="0"/>
            <w:sz w:val="22"/>
            <w:szCs w:val="22"/>
            <w:lang w:eastAsia="en-AU"/>
          </w:rPr>
          <w:tab/>
        </w:r>
        <w:r w:rsidR="003F20B9" w:rsidRPr="00E5376A">
          <w:rPr>
            <w:lang w:eastAsia="en-AU"/>
          </w:rPr>
          <w:t>Information sharing</w:t>
        </w:r>
        <w:r w:rsidR="003F20B9" w:rsidRPr="003F20B9">
          <w:rPr>
            <w:vanish/>
          </w:rPr>
          <w:tab/>
        </w:r>
        <w:r w:rsidR="003F20B9" w:rsidRPr="003F20B9">
          <w:rPr>
            <w:vanish/>
          </w:rPr>
          <w:fldChar w:fldCharType="begin"/>
        </w:r>
        <w:r w:rsidR="003F20B9" w:rsidRPr="003F20B9">
          <w:rPr>
            <w:vanish/>
          </w:rPr>
          <w:instrText xml:space="preserve"> PAGEREF _Toc40193102 \h </w:instrText>
        </w:r>
        <w:r w:rsidR="003F20B9" w:rsidRPr="003F20B9">
          <w:rPr>
            <w:vanish/>
          </w:rPr>
        </w:r>
        <w:r w:rsidR="003F20B9" w:rsidRPr="003F20B9">
          <w:rPr>
            <w:vanish/>
          </w:rPr>
          <w:fldChar w:fldCharType="separate"/>
        </w:r>
        <w:r w:rsidR="00863CD6">
          <w:rPr>
            <w:vanish/>
          </w:rPr>
          <w:t>56</w:t>
        </w:r>
        <w:r w:rsidR="003F20B9" w:rsidRPr="003F20B9">
          <w:rPr>
            <w:vanish/>
          </w:rPr>
          <w:fldChar w:fldCharType="end"/>
        </w:r>
      </w:hyperlink>
    </w:p>
    <w:p w14:paraId="72D39DFB" w14:textId="577FFB01" w:rsidR="003F20B9" w:rsidRDefault="003F20B9">
      <w:pPr>
        <w:pStyle w:val="TOC5"/>
        <w:rPr>
          <w:rFonts w:asciiTheme="minorHAnsi" w:eastAsiaTheme="minorEastAsia" w:hAnsiTheme="minorHAnsi" w:cstheme="minorBidi"/>
          <w:sz w:val="22"/>
          <w:szCs w:val="22"/>
          <w:lang w:eastAsia="en-AU"/>
        </w:rPr>
      </w:pPr>
      <w:r>
        <w:tab/>
      </w:r>
      <w:hyperlink w:anchor="_Toc40193103" w:history="1">
        <w:r w:rsidRPr="00E5376A">
          <w:t>63A</w:t>
        </w:r>
        <w:r>
          <w:rPr>
            <w:rFonts w:asciiTheme="minorHAnsi" w:eastAsiaTheme="minorEastAsia" w:hAnsiTheme="minorHAnsi" w:cstheme="minorBidi"/>
            <w:sz w:val="22"/>
            <w:szCs w:val="22"/>
            <w:lang w:eastAsia="en-AU"/>
          </w:rPr>
          <w:tab/>
        </w:r>
        <w:r w:rsidRPr="00E5376A">
          <w:rPr>
            <w:lang w:eastAsia="en-AU"/>
          </w:rPr>
          <w:t>Commissioner may give information to particular entities</w:t>
        </w:r>
        <w:r>
          <w:tab/>
        </w:r>
        <w:r>
          <w:fldChar w:fldCharType="begin"/>
        </w:r>
        <w:r>
          <w:instrText xml:space="preserve"> PAGEREF _Toc40193103 \h </w:instrText>
        </w:r>
        <w:r>
          <w:fldChar w:fldCharType="separate"/>
        </w:r>
        <w:r w:rsidR="00863CD6">
          <w:t>56</w:t>
        </w:r>
        <w:r>
          <w:fldChar w:fldCharType="end"/>
        </w:r>
      </w:hyperlink>
    </w:p>
    <w:p w14:paraId="3B60935B" w14:textId="322302FE" w:rsidR="003F20B9" w:rsidRDefault="003F20B9">
      <w:pPr>
        <w:pStyle w:val="TOC5"/>
        <w:rPr>
          <w:rFonts w:asciiTheme="minorHAnsi" w:eastAsiaTheme="minorEastAsia" w:hAnsiTheme="minorHAnsi" w:cstheme="minorBidi"/>
          <w:sz w:val="22"/>
          <w:szCs w:val="22"/>
          <w:lang w:eastAsia="en-AU"/>
        </w:rPr>
      </w:pPr>
      <w:r>
        <w:tab/>
      </w:r>
      <w:hyperlink w:anchor="_Toc40193104" w:history="1">
        <w:r w:rsidRPr="00E5376A">
          <w:t>63B</w:t>
        </w:r>
        <w:r>
          <w:rPr>
            <w:rFonts w:asciiTheme="minorHAnsi" w:eastAsiaTheme="minorEastAsia" w:hAnsiTheme="minorHAnsi" w:cstheme="minorBidi"/>
            <w:sz w:val="22"/>
            <w:szCs w:val="22"/>
            <w:lang w:eastAsia="en-AU"/>
          </w:rPr>
          <w:tab/>
        </w:r>
        <w:r w:rsidRPr="00E5376A">
          <w:rPr>
            <w:lang w:eastAsia="en-AU"/>
          </w:rPr>
          <w:t>Particular entities may give information to commissioner</w:t>
        </w:r>
        <w:r>
          <w:tab/>
        </w:r>
        <w:r>
          <w:fldChar w:fldCharType="begin"/>
        </w:r>
        <w:r>
          <w:instrText xml:space="preserve"> PAGEREF _Toc40193104 \h </w:instrText>
        </w:r>
        <w:r>
          <w:fldChar w:fldCharType="separate"/>
        </w:r>
        <w:r w:rsidR="00863CD6">
          <w:t>57</w:t>
        </w:r>
        <w:r>
          <w:fldChar w:fldCharType="end"/>
        </w:r>
      </w:hyperlink>
    </w:p>
    <w:p w14:paraId="0301D690" w14:textId="0B092EFE" w:rsidR="003F20B9" w:rsidRDefault="005306A7">
      <w:pPr>
        <w:pStyle w:val="TOC2"/>
        <w:rPr>
          <w:rFonts w:asciiTheme="minorHAnsi" w:eastAsiaTheme="minorEastAsia" w:hAnsiTheme="minorHAnsi" w:cstheme="minorBidi"/>
          <w:b w:val="0"/>
          <w:sz w:val="22"/>
          <w:szCs w:val="22"/>
          <w:lang w:eastAsia="en-AU"/>
        </w:rPr>
      </w:pPr>
      <w:hyperlink w:anchor="_Toc40193105" w:history="1">
        <w:r w:rsidR="003F20B9" w:rsidRPr="00E5376A">
          <w:t>Part 8</w:t>
        </w:r>
        <w:r w:rsidR="003F20B9">
          <w:rPr>
            <w:rFonts w:asciiTheme="minorHAnsi" w:eastAsiaTheme="minorEastAsia" w:hAnsiTheme="minorHAnsi" w:cstheme="minorBidi"/>
            <w:b w:val="0"/>
            <w:sz w:val="22"/>
            <w:szCs w:val="22"/>
            <w:lang w:eastAsia="en-AU"/>
          </w:rPr>
          <w:tab/>
        </w:r>
        <w:r w:rsidR="003F20B9" w:rsidRPr="00E5376A">
          <w:t>Miscellaneous</w:t>
        </w:r>
        <w:r w:rsidR="003F20B9" w:rsidRPr="003F20B9">
          <w:rPr>
            <w:vanish/>
          </w:rPr>
          <w:tab/>
        </w:r>
        <w:r w:rsidR="003F20B9" w:rsidRPr="003F20B9">
          <w:rPr>
            <w:vanish/>
          </w:rPr>
          <w:fldChar w:fldCharType="begin"/>
        </w:r>
        <w:r w:rsidR="003F20B9" w:rsidRPr="003F20B9">
          <w:rPr>
            <w:vanish/>
          </w:rPr>
          <w:instrText xml:space="preserve"> PAGEREF _Toc40193105 \h </w:instrText>
        </w:r>
        <w:r w:rsidR="003F20B9" w:rsidRPr="003F20B9">
          <w:rPr>
            <w:vanish/>
          </w:rPr>
        </w:r>
        <w:r w:rsidR="003F20B9" w:rsidRPr="003F20B9">
          <w:rPr>
            <w:vanish/>
          </w:rPr>
          <w:fldChar w:fldCharType="separate"/>
        </w:r>
        <w:r w:rsidR="00863CD6">
          <w:rPr>
            <w:vanish/>
          </w:rPr>
          <w:t>59</w:t>
        </w:r>
        <w:r w:rsidR="003F20B9" w:rsidRPr="003F20B9">
          <w:rPr>
            <w:vanish/>
          </w:rPr>
          <w:fldChar w:fldCharType="end"/>
        </w:r>
      </w:hyperlink>
    </w:p>
    <w:p w14:paraId="7891173E" w14:textId="71C6BF86" w:rsidR="003F20B9" w:rsidRDefault="003F20B9">
      <w:pPr>
        <w:pStyle w:val="TOC5"/>
        <w:rPr>
          <w:rFonts w:asciiTheme="minorHAnsi" w:eastAsiaTheme="minorEastAsia" w:hAnsiTheme="minorHAnsi" w:cstheme="minorBidi"/>
          <w:sz w:val="22"/>
          <w:szCs w:val="22"/>
          <w:lang w:eastAsia="en-AU"/>
        </w:rPr>
      </w:pPr>
      <w:r>
        <w:tab/>
      </w:r>
      <w:hyperlink w:anchor="_Toc40193106" w:history="1">
        <w:r w:rsidRPr="00E5376A">
          <w:t>64</w:t>
        </w:r>
        <w:r>
          <w:rPr>
            <w:rFonts w:asciiTheme="minorHAnsi" w:eastAsiaTheme="minorEastAsia" w:hAnsiTheme="minorHAnsi" w:cstheme="minorBidi"/>
            <w:sz w:val="22"/>
            <w:szCs w:val="22"/>
            <w:lang w:eastAsia="en-AU"/>
          </w:rPr>
          <w:tab/>
        </w:r>
        <w:r w:rsidRPr="00E5376A">
          <w:t>Protection from liability</w:t>
        </w:r>
        <w:r>
          <w:tab/>
        </w:r>
        <w:r>
          <w:fldChar w:fldCharType="begin"/>
        </w:r>
        <w:r>
          <w:instrText xml:space="preserve"> PAGEREF _Toc40193106 \h </w:instrText>
        </w:r>
        <w:r>
          <w:fldChar w:fldCharType="separate"/>
        </w:r>
        <w:r w:rsidR="00863CD6">
          <w:t>59</w:t>
        </w:r>
        <w:r>
          <w:fldChar w:fldCharType="end"/>
        </w:r>
      </w:hyperlink>
    </w:p>
    <w:p w14:paraId="7135A9EC" w14:textId="28AC977D" w:rsidR="003F20B9" w:rsidRDefault="003F20B9">
      <w:pPr>
        <w:pStyle w:val="TOC5"/>
        <w:rPr>
          <w:rFonts w:asciiTheme="minorHAnsi" w:eastAsiaTheme="minorEastAsia" w:hAnsiTheme="minorHAnsi" w:cstheme="minorBidi"/>
          <w:sz w:val="22"/>
          <w:szCs w:val="22"/>
          <w:lang w:eastAsia="en-AU"/>
        </w:rPr>
      </w:pPr>
      <w:r>
        <w:tab/>
      </w:r>
      <w:hyperlink w:anchor="_Toc40193107" w:history="1">
        <w:r w:rsidRPr="00E5376A">
          <w:t>65</w:t>
        </w:r>
        <w:r>
          <w:rPr>
            <w:rFonts w:asciiTheme="minorHAnsi" w:eastAsiaTheme="minorEastAsia" w:hAnsiTheme="minorHAnsi" w:cstheme="minorBidi"/>
            <w:sz w:val="22"/>
            <w:szCs w:val="22"/>
            <w:lang w:eastAsia="en-AU"/>
          </w:rPr>
          <w:tab/>
        </w:r>
        <w:r w:rsidRPr="00E5376A">
          <w:rPr>
            <w:lang w:eastAsia="en-AU"/>
          </w:rPr>
          <w:t>Offences—use or divulge protected information</w:t>
        </w:r>
        <w:r>
          <w:tab/>
        </w:r>
        <w:r>
          <w:fldChar w:fldCharType="begin"/>
        </w:r>
        <w:r>
          <w:instrText xml:space="preserve"> PAGEREF _Toc40193107 \h </w:instrText>
        </w:r>
        <w:r>
          <w:fldChar w:fldCharType="separate"/>
        </w:r>
        <w:r w:rsidR="00863CD6">
          <w:t>59</w:t>
        </w:r>
        <w:r>
          <w:fldChar w:fldCharType="end"/>
        </w:r>
      </w:hyperlink>
    </w:p>
    <w:p w14:paraId="32C4B201" w14:textId="0316559E" w:rsidR="003F20B9" w:rsidRDefault="003F20B9">
      <w:pPr>
        <w:pStyle w:val="TOC5"/>
        <w:rPr>
          <w:rFonts w:asciiTheme="minorHAnsi" w:eastAsiaTheme="minorEastAsia" w:hAnsiTheme="minorHAnsi" w:cstheme="minorBidi"/>
          <w:sz w:val="22"/>
          <w:szCs w:val="22"/>
          <w:lang w:eastAsia="en-AU"/>
        </w:rPr>
      </w:pPr>
      <w:r>
        <w:tab/>
      </w:r>
      <w:hyperlink w:anchor="_Toc40193108" w:history="1">
        <w:r w:rsidRPr="00E5376A">
          <w:t>66</w:t>
        </w:r>
        <w:r>
          <w:rPr>
            <w:rFonts w:asciiTheme="minorHAnsi" w:eastAsiaTheme="minorEastAsia" w:hAnsiTheme="minorHAnsi" w:cstheme="minorBidi"/>
            <w:sz w:val="22"/>
            <w:szCs w:val="22"/>
            <w:lang w:eastAsia="en-AU"/>
          </w:rPr>
          <w:tab/>
        </w:r>
        <w:r w:rsidRPr="00E5376A">
          <w:t>Evidentiary certificates</w:t>
        </w:r>
        <w:r>
          <w:tab/>
        </w:r>
        <w:r>
          <w:fldChar w:fldCharType="begin"/>
        </w:r>
        <w:r>
          <w:instrText xml:space="preserve"> PAGEREF _Toc40193108 \h </w:instrText>
        </w:r>
        <w:r>
          <w:fldChar w:fldCharType="separate"/>
        </w:r>
        <w:r w:rsidR="00863CD6">
          <w:t>62</w:t>
        </w:r>
        <w:r>
          <w:fldChar w:fldCharType="end"/>
        </w:r>
      </w:hyperlink>
    </w:p>
    <w:p w14:paraId="3EEDA02A" w14:textId="2B726331" w:rsidR="003F20B9" w:rsidRDefault="003F20B9">
      <w:pPr>
        <w:pStyle w:val="TOC5"/>
        <w:rPr>
          <w:rFonts w:asciiTheme="minorHAnsi" w:eastAsiaTheme="minorEastAsia" w:hAnsiTheme="minorHAnsi" w:cstheme="minorBidi"/>
          <w:sz w:val="22"/>
          <w:szCs w:val="22"/>
          <w:lang w:eastAsia="en-AU"/>
        </w:rPr>
      </w:pPr>
      <w:r>
        <w:tab/>
      </w:r>
      <w:hyperlink w:anchor="_Toc40193109" w:history="1">
        <w:r w:rsidRPr="00E5376A">
          <w:t>67</w:t>
        </w:r>
        <w:r>
          <w:rPr>
            <w:rFonts w:asciiTheme="minorHAnsi" w:eastAsiaTheme="minorEastAsia" w:hAnsiTheme="minorHAnsi" w:cstheme="minorBidi"/>
            <w:sz w:val="22"/>
            <w:szCs w:val="22"/>
            <w:lang w:eastAsia="en-AU"/>
          </w:rPr>
          <w:tab/>
        </w:r>
        <w:r w:rsidRPr="00E5376A">
          <w:t>Disqualification orders</w:t>
        </w:r>
        <w:r>
          <w:tab/>
        </w:r>
        <w:r>
          <w:fldChar w:fldCharType="begin"/>
        </w:r>
        <w:r>
          <w:instrText xml:space="preserve"> PAGEREF _Toc40193109 \h </w:instrText>
        </w:r>
        <w:r>
          <w:fldChar w:fldCharType="separate"/>
        </w:r>
        <w:r w:rsidR="00863CD6">
          <w:t>62</w:t>
        </w:r>
        <w:r>
          <w:fldChar w:fldCharType="end"/>
        </w:r>
      </w:hyperlink>
    </w:p>
    <w:p w14:paraId="3D262FE5" w14:textId="57DD034C" w:rsidR="003F20B9" w:rsidRDefault="003F20B9">
      <w:pPr>
        <w:pStyle w:val="TOC5"/>
        <w:rPr>
          <w:rFonts w:asciiTheme="minorHAnsi" w:eastAsiaTheme="minorEastAsia" w:hAnsiTheme="minorHAnsi" w:cstheme="minorBidi"/>
          <w:sz w:val="22"/>
          <w:szCs w:val="22"/>
          <w:lang w:eastAsia="en-AU"/>
        </w:rPr>
      </w:pPr>
      <w:r>
        <w:tab/>
      </w:r>
      <w:hyperlink w:anchor="_Toc40193110" w:history="1">
        <w:r w:rsidRPr="00E5376A">
          <w:t>68</w:t>
        </w:r>
        <w:r>
          <w:rPr>
            <w:rFonts w:asciiTheme="minorHAnsi" w:eastAsiaTheme="minorEastAsia" w:hAnsiTheme="minorHAnsi" w:cstheme="minorBidi"/>
            <w:sz w:val="22"/>
            <w:szCs w:val="22"/>
            <w:lang w:eastAsia="en-AU"/>
          </w:rPr>
          <w:tab/>
        </w:r>
        <w:r w:rsidRPr="00E5376A">
          <w:t>Determination of fees</w:t>
        </w:r>
        <w:r>
          <w:tab/>
        </w:r>
        <w:r>
          <w:fldChar w:fldCharType="begin"/>
        </w:r>
        <w:r>
          <w:instrText xml:space="preserve"> PAGEREF _Toc40193110 \h </w:instrText>
        </w:r>
        <w:r>
          <w:fldChar w:fldCharType="separate"/>
        </w:r>
        <w:r w:rsidR="00863CD6">
          <w:t>62</w:t>
        </w:r>
        <w:r>
          <w:fldChar w:fldCharType="end"/>
        </w:r>
      </w:hyperlink>
    </w:p>
    <w:p w14:paraId="7D08265A" w14:textId="10F2CDC5" w:rsidR="003F20B9" w:rsidRDefault="003F20B9">
      <w:pPr>
        <w:pStyle w:val="TOC5"/>
        <w:rPr>
          <w:rFonts w:asciiTheme="minorHAnsi" w:eastAsiaTheme="minorEastAsia" w:hAnsiTheme="minorHAnsi" w:cstheme="minorBidi"/>
          <w:sz w:val="22"/>
          <w:szCs w:val="22"/>
          <w:lang w:eastAsia="en-AU"/>
        </w:rPr>
      </w:pPr>
      <w:r>
        <w:tab/>
      </w:r>
      <w:hyperlink w:anchor="_Toc40193111" w:history="1">
        <w:r w:rsidRPr="00E5376A">
          <w:t>69</w:t>
        </w:r>
        <w:r>
          <w:rPr>
            <w:rFonts w:asciiTheme="minorHAnsi" w:eastAsiaTheme="minorEastAsia" w:hAnsiTheme="minorHAnsi" w:cstheme="minorBidi"/>
            <w:sz w:val="22"/>
            <w:szCs w:val="22"/>
            <w:lang w:eastAsia="en-AU"/>
          </w:rPr>
          <w:tab/>
        </w:r>
        <w:r w:rsidRPr="00E5376A">
          <w:rPr>
            <w:lang w:eastAsia="en-AU"/>
          </w:rPr>
          <w:t>Approved forms</w:t>
        </w:r>
        <w:r>
          <w:tab/>
        </w:r>
        <w:r>
          <w:fldChar w:fldCharType="begin"/>
        </w:r>
        <w:r>
          <w:instrText xml:space="preserve"> PAGEREF _Toc40193111 \h </w:instrText>
        </w:r>
        <w:r>
          <w:fldChar w:fldCharType="separate"/>
        </w:r>
        <w:r w:rsidR="00863CD6">
          <w:t>62</w:t>
        </w:r>
        <w:r>
          <w:fldChar w:fldCharType="end"/>
        </w:r>
      </w:hyperlink>
    </w:p>
    <w:p w14:paraId="3CB43372" w14:textId="474E3553" w:rsidR="003F20B9" w:rsidRDefault="003F20B9">
      <w:pPr>
        <w:pStyle w:val="TOC5"/>
        <w:rPr>
          <w:rFonts w:asciiTheme="minorHAnsi" w:eastAsiaTheme="minorEastAsia" w:hAnsiTheme="minorHAnsi" w:cstheme="minorBidi"/>
          <w:sz w:val="22"/>
          <w:szCs w:val="22"/>
          <w:lang w:eastAsia="en-AU"/>
        </w:rPr>
      </w:pPr>
      <w:r>
        <w:tab/>
      </w:r>
      <w:hyperlink w:anchor="_Toc40193112" w:history="1">
        <w:r w:rsidRPr="00E5376A">
          <w:t>70</w:t>
        </w:r>
        <w:r>
          <w:rPr>
            <w:rFonts w:asciiTheme="minorHAnsi" w:eastAsiaTheme="minorEastAsia" w:hAnsiTheme="minorHAnsi" w:cstheme="minorBidi"/>
            <w:sz w:val="22"/>
            <w:szCs w:val="22"/>
            <w:lang w:eastAsia="en-AU"/>
          </w:rPr>
          <w:tab/>
        </w:r>
        <w:r w:rsidRPr="00E5376A">
          <w:rPr>
            <w:lang w:eastAsia="en-AU"/>
          </w:rPr>
          <w:t>Review of Act</w:t>
        </w:r>
        <w:r>
          <w:tab/>
        </w:r>
        <w:r>
          <w:fldChar w:fldCharType="begin"/>
        </w:r>
        <w:r>
          <w:instrText xml:space="preserve"> PAGEREF _Toc40193112 \h </w:instrText>
        </w:r>
        <w:r>
          <w:fldChar w:fldCharType="separate"/>
        </w:r>
        <w:r w:rsidR="00863CD6">
          <w:t>63</w:t>
        </w:r>
        <w:r>
          <w:fldChar w:fldCharType="end"/>
        </w:r>
      </w:hyperlink>
    </w:p>
    <w:p w14:paraId="682673DA" w14:textId="46A4D154" w:rsidR="003F20B9" w:rsidRDefault="003F20B9">
      <w:pPr>
        <w:pStyle w:val="TOC5"/>
        <w:rPr>
          <w:rFonts w:asciiTheme="minorHAnsi" w:eastAsiaTheme="minorEastAsia" w:hAnsiTheme="minorHAnsi" w:cstheme="minorBidi"/>
          <w:sz w:val="22"/>
          <w:szCs w:val="22"/>
          <w:lang w:eastAsia="en-AU"/>
        </w:rPr>
      </w:pPr>
      <w:r>
        <w:tab/>
      </w:r>
      <w:hyperlink w:anchor="_Toc40193113" w:history="1">
        <w:r w:rsidRPr="00E5376A">
          <w:t>71</w:t>
        </w:r>
        <w:r>
          <w:rPr>
            <w:rFonts w:asciiTheme="minorHAnsi" w:eastAsiaTheme="minorEastAsia" w:hAnsiTheme="minorHAnsi" w:cstheme="minorBidi"/>
            <w:sz w:val="22"/>
            <w:szCs w:val="22"/>
            <w:lang w:eastAsia="en-AU"/>
          </w:rPr>
          <w:tab/>
        </w:r>
        <w:r w:rsidRPr="00E5376A">
          <w:rPr>
            <w:lang w:eastAsia="en-AU"/>
          </w:rPr>
          <w:t>Regulation-making power</w:t>
        </w:r>
        <w:r>
          <w:tab/>
        </w:r>
        <w:r>
          <w:fldChar w:fldCharType="begin"/>
        </w:r>
        <w:r>
          <w:instrText xml:space="preserve"> PAGEREF _Toc40193113 \h </w:instrText>
        </w:r>
        <w:r>
          <w:fldChar w:fldCharType="separate"/>
        </w:r>
        <w:r w:rsidR="00863CD6">
          <w:t>63</w:t>
        </w:r>
        <w:r>
          <w:fldChar w:fldCharType="end"/>
        </w:r>
      </w:hyperlink>
    </w:p>
    <w:p w14:paraId="2637716D" w14:textId="27DB4025" w:rsidR="003F20B9" w:rsidRDefault="005306A7">
      <w:pPr>
        <w:pStyle w:val="TOC6"/>
        <w:rPr>
          <w:rFonts w:asciiTheme="minorHAnsi" w:eastAsiaTheme="minorEastAsia" w:hAnsiTheme="minorHAnsi" w:cstheme="minorBidi"/>
          <w:b w:val="0"/>
          <w:sz w:val="22"/>
          <w:szCs w:val="22"/>
          <w:lang w:eastAsia="en-AU"/>
        </w:rPr>
      </w:pPr>
      <w:hyperlink w:anchor="_Toc40193114" w:history="1">
        <w:r w:rsidR="003F20B9" w:rsidRPr="00E5376A">
          <w:t>Schedule 1</w:t>
        </w:r>
        <w:r w:rsidR="003F20B9">
          <w:rPr>
            <w:rFonts w:asciiTheme="minorHAnsi" w:eastAsiaTheme="minorEastAsia" w:hAnsiTheme="minorHAnsi" w:cstheme="minorBidi"/>
            <w:b w:val="0"/>
            <w:sz w:val="22"/>
            <w:szCs w:val="22"/>
            <w:lang w:eastAsia="en-AU"/>
          </w:rPr>
          <w:tab/>
        </w:r>
        <w:r w:rsidR="003F20B9" w:rsidRPr="00E5376A">
          <w:t>Regulated activities</w:t>
        </w:r>
        <w:r w:rsidR="003F20B9">
          <w:tab/>
        </w:r>
        <w:r w:rsidR="003F20B9" w:rsidRPr="003F20B9">
          <w:rPr>
            <w:b w:val="0"/>
            <w:sz w:val="20"/>
          </w:rPr>
          <w:fldChar w:fldCharType="begin"/>
        </w:r>
        <w:r w:rsidR="003F20B9" w:rsidRPr="003F20B9">
          <w:rPr>
            <w:b w:val="0"/>
            <w:sz w:val="20"/>
          </w:rPr>
          <w:instrText xml:space="preserve"> PAGEREF _Toc40193114 \h </w:instrText>
        </w:r>
        <w:r w:rsidR="003F20B9" w:rsidRPr="003F20B9">
          <w:rPr>
            <w:b w:val="0"/>
            <w:sz w:val="20"/>
          </w:rPr>
        </w:r>
        <w:r w:rsidR="003F20B9" w:rsidRPr="003F20B9">
          <w:rPr>
            <w:b w:val="0"/>
            <w:sz w:val="20"/>
          </w:rPr>
          <w:fldChar w:fldCharType="separate"/>
        </w:r>
        <w:r w:rsidR="00863CD6">
          <w:rPr>
            <w:b w:val="0"/>
            <w:sz w:val="20"/>
          </w:rPr>
          <w:t>64</w:t>
        </w:r>
        <w:r w:rsidR="003F20B9" w:rsidRPr="003F20B9">
          <w:rPr>
            <w:b w:val="0"/>
            <w:sz w:val="20"/>
          </w:rPr>
          <w:fldChar w:fldCharType="end"/>
        </w:r>
      </w:hyperlink>
    </w:p>
    <w:p w14:paraId="38072669" w14:textId="5B4CE467" w:rsidR="003F20B9" w:rsidRDefault="005306A7">
      <w:pPr>
        <w:pStyle w:val="TOC7"/>
        <w:rPr>
          <w:rFonts w:asciiTheme="minorHAnsi" w:eastAsiaTheme="minorEastAsia" w:hAnsiTheme="minorHAnsi" w:cstheme="minorBidi"/>
          <w:b w:val="0"/>
          <w:sz w:val="22"/>
          <w:szCs w:val="22"/>
          <w:lang w:eastAsia="en-AU"/>
        </w:rPr>
      </w:pPr>
      <w:hyperlink w:anchor="_Toc40193115" w:history="1">
        <w:r w:rsidR="003F20B9" w:rsidRPr="00E5376A">
          <w:t>Part 1.1</w:t>
        </w:r>
        <w:r w:rsidR="003F20B9">
          <w:rPr>
            <w:rFonts w:asciiTheme="minorHAnsi" w:eastAsiaTheme="minorEastAsia" w:hAnsiTheme="minorHAnsi" w:cstheme="minorBidi"/>
            <w:b w:val="0"/>
            <w:sz w:val="22"/>
            <w:szCs w:val="22"/>
            <w:lang w:eastAsia="en-AU"/>
          </w:rPr>
          <w:tab/>
        </w:r>
        <w:r w:rsidR="003F20B9" w:rsidRPr="00E5376A">
          <w:t>Activities or services for children</w:t>
        </w:r>
        <w:r w:rsidR="003F20B9">
          <w:tab/>
        </w:r>
        <w:r w:rsidR="003F20B9" w:rsidRPr="003F20B9">
          <w:rPr>
            <w:b w:val="0"/>
          </w:rPr>
          <w:fldChar w:fldCharType="begin"/>
        </w:r>
        <w:r w:rsidR="003F20B9" w:rsidRPr="003F20B9">
          <w:rPr>
            <w:b w:val="0"/>
          </w:rPr>
          <w:instrText xml:space="preserve"> PAGEREF _Toc40193115 \h </w:instrText>
        </w:r>
        <w:r w:rsidR="003F20B9" w:rsidRPr="003F20B9">
          <w:rPr>
            <w:b w:val="0"/>
          </w:rPr>
        </w:r>
        <w:r w:rsidR="003F20B9" w:rsidRPr="003F20B9">
          <w:rPr>
            <w:b w:val="0"/>
          </w:rPr>
          <w:fldChar w:fldCharType="separate"/>
        </w:r>
        <w:r w:rsidR="00863CD6">
          <w:rPr>
            <w:b w:val="0"/>
          </w:rPr>
          <w:t>64</w:t>
        </w:r>
        <w:r w:rsidR="003F20B9" w:rsidRPr="003F20B9">
          <w:rPr>
            <w:b w:val="0"/>
          </w:rPr>
          <w:fldChar w:fldCharType="end"/>
        </w:r>
      </w:hyperlink>
    </w:p>
    <w:p w14:paraId="05594C63" w14:textId="2FC11CBC" w:rsidR="003F20B9" w:rsidRDefault="003F20B9">
      <w:pPr>
        <w:pStyle w:val="TOC5"/>
        <w:rPr>
          <w:rFonts w:asciiTheme="minorHAnsi" w:eastAsiaTheme="minorEastAsia" w:hAnsiTheme="minorHAnsi" w:cstheme="minorBidi"/>
          <w:sz w:val="22"/>
          <w:szCs w:val="22"/>
          <w:lang w:eastAsia="en-AU"/>
        </w:rPr>
      </w:pPr>
      <w:r>
        <w:tab/>
      </w:r>
      <w:hyperlink w:anchor="_Toc40193116" w:history="1">
        <w:r w:rsidRPr="00E5376A">
          <w:t>1.1</w:t>
        </w:r>
        <w:r>
          <w:rPr>
            <w:rFonts w:asciiTheme="minorHAnsi" w:eastAsiaTheme="minorEastAsia" w:hAnsiTheme="minorHAnsi" w:cstheme="minorBidi"/>
            <w:sz w:val="22"/>
            <w:szCs w:val="22"/>
            <w:lang w:eastAsia="en-AU"/>
          </w:rPr>
          <w:tab/>
        </w:r>
        <w:r w:rsidRPr="00E5376A">
          <w:t>Child protection services</w:t>
        </w:r>
        <w:r>
          <w:tab/>
        </w:r>
        <w:r>
          <w:fldChar w:fldCharType="begin"/>
        </w:r>
        <w:r>
          <w:instrText xml:space="preserve"> PAGEREF _Toc40193116 \h </w:instrText>
        </w:r>
        <w:r>
          <w:fldChar w:fldCharType="separate"/>
        </w:r>
        <w:r w:rsidR="00863CD6">
          <w:t>64</w:t>
        </w:r>
        <w:r>
          <w:fldChar w:fldCharType="end"/>
        </w:r>
      </w:hyperlink>
    </w:p>
    <w:p w14:paraId="4DD414F5" w14:textId="04D96576" w:rsidR="003F20B9" w:rsidRDefault="003F20B9">
      <w:pPr>
        <w:pStyle w:val="TOC5"/>
        <w:rPr>
          <w:rFonts w:asciiTheme="minorHAnsi" w:eastAsiaTheme="minorEastAsia" w:hAnsiTheme="minorHAnsi" w:cstheme="minorBidi"/>
          <w:sz w:val="22"/>
          <w:szCs w:val="22"/>
          <w:lang w:eastAsia="en-AU"/>
        </w:rPr>
      </w:pPr>
      <w:r>
        <w:tab/>
      </w:r>
      <w:hyperlink w:anchor="_Toc40193117" w:history="1">
        <w:r w:rsidRPr="00E5376A">
          <w:t>1.2</w:t>
        </w:r>
        <w:r>
          <w:rPr>
            <w:rFonts w:asciiTheme="minorHAnsi" w:eastAsiaTheme="minorEastAsia" w:hAnsiTheme="minorHAnsi" w:cstheme="minorBidi"/>
            <w:sz w:val="22"/>
            <w:szCs w:val="22"/>
            <w:lang w:eastAsia="en-AU"/>
          </w:rPr>
          <w:tab/>
        </w:r>
        <w:r w:rsidRPr="00E5376A">
          <w:t>Justice facilities for children</w:t>
        </w:r>
        <w:r>
          <w:tab/>
        </w:r>
        <w:r>
          <w:fldChar w:fldCharType="begin"/>
        </w:r>
        <w:r>
          <w:instrText xml:space="preserve"> PAGEREF _Toc40193117 \h </w:instrText>
        </w:r>
        <w:r>
          <w:fldChar w:fldCharType="separate"/>
        </w:r>
        <w:r w:rsidR="00863CD6">
          <w:t>65</w:t>
        </w:r>
        <w:r>
          <w:fldChar w:fldCharType="end"/>
        </w:r>
      </w:hyperlink>
    </w:p>
    <w:p w14:paraId="5C34CE2C" w14:textId="562878CC" w:rsidR="003F20B9" w:rsidRDefault="003F20B9">
      <w:pPr>
        <w:pStyle w:val="TOC5"/>
        <w:rPr>
          <w:rFonts w:asciiTheme="minorHAnsi" w:eastAsiaTheme="minorEastAsia" w:hAnsiTheme="minorHAnsi" w:cstheme="minorBidi"/>
          <w:sz w:val="22"/>
          <w:szCs w:val="22"/>
          <w:lang w:eastAsia="en-AU"/>
        </w:rPr>
      </w:pPr>
      <w:r>
        <w:tab/>
      </w:r>
      <w:hyperlink w:anchor="_Toc40193118" w:history="1">
        <w:r w:rsidRPr="00E5376A">
          <w:t>1.3</w:t>
        </w:r>
        <w:r>
          <w:rPr>
            <w:rFonts w:asciiTheme="minorHAnsi" w:eastAsiaTheme="minorEastAsia" w:hAnsiTheme="minorHAnsi" w:cstheme="minorBidi"/>
            <w:sz w:val="22"/>
            <w:szCs w:val="22"/>
            <w:lang w:eastAsia="en-AU"/>
          </w:rPr>
          <w:tab/>
        </w:r>
        <w:r w:rsidRPr="00E5376A">
          <w:t>Childcare service</w:t>
        </w:r>
        <w:r>
          <w:tab/>
        </w:r>
        <w:r>
          <w:fldChar w:fldCharType="begin"/>
        </w:r>
        <w:r>
          <w:instrText xml:space="preserve"> PAGEREF _Toc40193118 \h </w:instrText>
        </w:r>
        <w:r>
          <w:fldChar w:fldCharType="separate"/>
        </w:r>
        <w:r w:rsidR="00863CD6">
          <w:t>66</w:t>
        </w:r>
        <w:r>
          <w:fldChar w:fldCharType="end"/>
        </w:r>
      </w:hyperlink>
    </w:p>
    <w:p w14:paraId="70D65FA6" w14:textId="48C14DF7" w:rsidR="003F20B9" w:rsidRDefault="003F20B9">
      <w:pPr>
        <w:pStyle w:val="TOC5"/>
        <w:rPr>
          <w:rFonts w:asciiTheme="minorHAnsi" w:eastAsiaTheme="minorEastAsia" w:hAnsiTheme="minorHAnsi" w:cstheme="minorBidi"/>
          <w:sz w:val="22"/>
          <w:szCs w:val="22"/>
          <w:lang w:eastAsia="en-AU"/>
        </w:rPr>
      </w:pPr>
      <w:r>
        <w:tab/>
      </w:r>
      <w:hyperlink w:anchor="_Toc40193119" w:history="1">
        <w:r w:rsidRPr="00E5376A">
          <w:t>1.4</w:t>
        </w:r>
        <w:r>
          <w:rPr>
            <w:rFonts w:asciiTheme="minorHAnsi" w:eastAsiaTheme="minorEastAsia" w:hAnsiTheme="minorHAnsi" w:cstheme="minorBidi"/>
            <w:sz w:val="22"/>
            <w:szCs w:val="22"/>
            <w:lang w:eastAsia="en-AU"/>
          </w:rPr>
          <w:tab/>
        </w:r>
        <w:r w:rsidRPr="00E5376A">
          <w:t>Child education services</w:t>
        </w:r>
        <w:r>
          <w:tab/>
        </w:r>
        <w:r>
          <w:fldChar w:fldCharType="begin"/>
        </w:r>
        <w:r>
          <w:instrText xml:space="preserve"> PAGEREF _Toc40193119 \h </w:instrText>
        </w:r>
        <w:r>
          <w:fldChar w:fldCharType="separate"/>
        </w:r>
        <w:r w:rsidR="00863CD6">
          <w:t>66</w:t>
        </w:r>
        <w:r>
          <w:fldChar w:fldCharType="end"/>
        </w:r>
      </w:hyperlink>
    </w:p>
    <w:p w14:paraId="6B205232" w14:textId="16E3417D" w:rsidR="003F20B9" w:rsidRDefault="003F20B9">
      <w:pPr>
        <w:pStyle w:val="TOC5"/>
        <w:rPr>
          <w:rFonts w:asciiTheme="minorHAnsi" w:eastAsiaTheme="minorEastAsia" w:hAnsiTheme="minorHAnsi" w:cstheme="minorBidi"/>
          <w:sz w:val="22"/>
          <w:szCs w:val="22"/>
          <w:lang w:eastAsia="en-AU"/>
        </w:rPr>
      </w:pPr>
      <w:r>
        <w:tab/>
      </w:r>
      <w:hyperlink w:anchor="_Toc40193120" w:history="1">
        <w:r w:rsidRPr="00E5376A">
          <w:t>1.5</w:t>
        </w:r>
        <w:r>
          <w:rPr>
            <w:rFonts w:asciiTheme="minorHAnsi" w:eastAsiaTheme="minorEastAsia" w:hAnsiTheme="minorHAnsi" w:cstheme="minorBidi"/>
            <w:sz w:val="22"/>
            <w:szCs w:val="22"/>
            <w:lang w:eastAsia="en-AU"/>
          </w:rPr>
          <w:tab/>
        </w:r>
        <w:r w:rsidRPr="00E5376A">
          <w:t>Child accommodation services</w:t>
        </w:r>
        <w:r>
          <w:tab/>
        </w:r>
        <w:r>
          <w:fldChar w:fldCharType="begin"/>
        </w:r>
        <w:r>
          <w:instrText xml:space="preserve"> PAGEREF _Toc40193120 \h </w:instrText>
        </w:r>
        <w:r>
          <w:fldChar w:fldCharType="separate"/>
        </w:r>
        <w:r w:rsidR="00863CD6">
          <w:t>67</w:t>
        </w:r>
        <w:r>
          <w:fldChar w:fldCharType="end"/>
        </w:r>
      </w:hyperlink>
    </w:p>
    <w:p w14:paraId="51FE41C6" w14:textId="4DFC05E7" w:rsidR="003F20B9" w:rsidRDefault="003F20B9">
      <w:pPr>
        <w:pStyle w:val="TOC5"/>
        <w:rPr>
          <w:rFonts w:asciiTheme="minorHAnsi" w:eastAsiaTheme="minorEastAsia" w:hAnsiTheme="minorHAnsi" w:cstheme="minorBidi"/>
          <w:sz w:val="22"/>
          <w:szCs w:val="22"/>
          <w:lang w:eastAsia="en-AU"/>
        </w:rPr>
      </w:pPr>
      <w:r>
        <w:tab/>
      </w:r>
      <w:hyperlink w:anchor="_Toc40193121" w:history="1">
        <w:r w:rsidRPr="00E5376A">
          <w:t>1.6</w:t>
        </w:r>
        <w:r>
          <w:rPr>
            <w:rFonts w:asciiTheme="minorHAnsi" w:eastAsiaTheme="minorEastAsia" w:hAnsiTheme="minorHAnsi" w:cstheme="minorBidi"/>
            <w:sz w:val="22"/>
            <w:szCs w:val="22"/>
            <w:lang w:eastAsia="en-AU"/>
          </w:rPr>
          <w:tab/>
        </w:r>
        <w:r w:rsidRPr="00E5376A">
          <w:t>Counselling and support services for children</w:t>
        </w:r>
        <w:r>
          <w:tab/>
        </w:r>
        <w:r>
          <w:fldChar w:fldCharType="begin"/>
        </w:r>
        <w:r>
          <w:instrText xml:space="preserve"> PAGEREF _Toc40193121 \h </w:instrText>
        </w:r>
        <w:r>
          <w:fldChar w:fldCharType="separate"/>
        </w:r>
        <w:r w:rsidR="00863CD6">
          <w:t>67</w:t>
        </w:r>
        <w:r>
          <w:fldChar w:fldCharType="end"/>
        </w:r>
      </w:hyperlink>
    </w:p>
    <w:p w14:paraId="222E1B47" w14:textId="52948A21" w:rsidR="003F20B9" w:rsidRDefault="003F20B9">
      <w:pPr>
        <w:pStyle w:val="TOC5"/>
        <w:rPr>
          <w:rFonts w:asciiTheme="minorHAnsi" w:eastAsiaTheme="minorEastAsia" w:hAnsiTheme="minorHAnsi" w:cstheme="minorBidi"/>
          <w:sz w:val="22"/>
          <w:szCs w:val="22"/>
          <w:lang w:eastAsia="en-AU"/>
        </w:rPr>
      </w:pPr>
      <w:r>
        <w:tab/>
      </w:r>
      <w:hyperlink w:anchor="_Toc40193122" w:history="1">
        <w:r w:rsidRPr="00E5376A">
          <w:t>1.7</w:t>
        </w:r>
        <w:r>
          <w:rPr>
            <w:rFonts w:asciiTheme="minorHAnsi" w:eastAsiaTheme="minorEastAsia" w:hAnsiTheme="minorHAnsi" w:cstheme="minorBidi"/>
            <w:sz w:val="22"/>
            <w:szCs w:val="22"/>
            <w:lang w:eastAsia="en-AU"/>
          </w:rPr>
          <w:tab/>
        </w:r>
        <w:r w:rsidRPr="00E5376A">
          <w:t>Commercial services for children</w:t>
        </w:r>
        <w:r>
          <w:tab/>
        </w:r>
        <w:r>
          <w:fldChar w:fldCharType="begin"/>
        </w:r>
        <w:r>
          <w:instrText xml:space="preserve"> PAGEREF _Toc40193122 \h </w:instrText>
        </w:r>
        <w:r>
          <w:fldChar w:fldCharType="separate"/>
        </w:r>
        <w:r w:rsidR="00863CD6">
          <w:t>67</w:t>
        </w:r>
        <w:r>
          <w:fldChar w:fldCharType="end"/>
        </w:r>
      </w:hyperlink>
    </w:p>
    <w:p w14:paraId="5DD93E2B" w14:textId="3ED6A5F6" w:rsidR="003F20B9" w:rsidRDefault="005306A7">
      <w:pPr>
        <w:pStyle w:val="TOC7"/>
        <w:rPr>
          <w:rFonts w:asciiTheme="minorHAnsi" w:eastAsiaTheme="minorEastAsia" w:hAnsiTheme="minorHAnsi" w:cstheme="minorBidi"/>
          <w:b w:val="0"/>
          <w:sz w:val="22"/>
          <w:szCs w:val="22"/>
          <w:lang w:eastAsia="en-AU"/>
        </w:rPr>
      </w:pPr>
      <w:hyperlink w:anchor="_Toc40193123" w:history="1">
        <w:r w:rsidR="003F20B9" w:rsidRPr="00E5376A">
          <w:t>Part 1.2</w:t>
        </w:r>
        <w:r w:rsidR="003F20B9">
          <w:rPr>
            <w:rFonts w:asciiTheme="minorHAnsi" w:eastAsiaTheme="minorEastAsia" w:hAnsiTheme="minorHAnsi" w:cstheme="minorBidi"/>
            <w:b w:val="0"/>
            <w:sz w:val="22"/>
            <w:szCs w:val="22"/>
            <w:lang w:eastAsia="en-AU"/>
          </w:rPr>
          <w:tab/>
        </w:r>
        <w:r w:rsidR="003F20B9" w:rsidRPr="00E5376A">
          <w:t>Activities or services for vulnerable people</w:t>
        </w:r>
        <w:r w:rsidR="003F20B9">
          <w:tab/>
        </w:r>
        <w:r w:rsidR="003F20B9" w:rsidRPr="003F20B9">
          <w:rPr>
            <w:b w:val="0"/>
          </w:rPr>
          <w:fldChar w:fldCharType="begin"/>
        </w:r>
        <w:r w:rsidR="003F20B9" w:rsidRPr="003F20B9">
          <w:rPr>
            <w:b w:val="0"/>
          </w:rPr>
          <w:instrText xml:space="preserve"> PAGEREF _Toc40193123 \h </w:instrText>
        </w:r>
        <w:r w:rsidR="003F20B9" w:rsidRPr="003F20B9">
          <w:rPr>
            <w:b w:val="0"/>
          </w:rPr>
        </w:r>
        <w:r w:rsidR="003F20B9" w:rsidRPr="003F20B9">
          <w:rPr>
            <w:b w:val="0"/>
          </w:rPr>
          <w:fldChar w:fldCharType="separate"/>
        </w:r>
        <w:r w:rsidR="00863CD6">
          <w:rPr>
            <w:b w:val="0"/>
          </w:rPr>
          <w:t>69</w:t>
        </w:r>
        <w:r w:rsidR="003F20B9" w:rsidRPr="003F20B9">
          <w:rPr>
            <w:b w:val="0"/>
          </w:rPr>
          <w:fldChar w:fldCharType="end"/>
        </w:r>
      </w:hyperlink>
    </w:p>
    <w:p w14:paraId="7232ED7B" w14:textId="5E1F72A6" w:rsidR="003F20B9" w:rsidRDefault="003F20B9">
      <w:pPr>
        <w:pStyle w:val="TOC5"/>
        <w:rPr>
          <w:rFonts w:asciiTheme="minorHAnsi" w:eastAsiaTheme="minorEastAsia" w:hAnsiTheme="minorHAnsi" w:cstheme="minorBidi"/>
          <w:sz w:val="22"/>
          <w:szCs w:val="22"/>
          <w:lang w:eastAsia="en-AU"/>
        </w:rPr>
      </w:pPr>
      <w:r>
        <w:tab/>
      </w:r>
      <w:hyperlink w:anchor="_Toc40193124" w:history="1">
        <w:r w:rsidRPr="00E5376A">
          <w:t>1.8</w:t>
        </w:r>
        <w:r>
          <w:rPr>
            <w:rFonts w:asciiTheme="minorHAnsi" w:eastAsiaTheme="minorEastAsia" w:hAnsiTheme="minorHAnsi" w:cstheme="minorBidi"/>
            <w:sz w:val="22"/>
            <w:szCs w:val="22"/>
            <w:lang w:eastAsia="en-AU"/>
          </w:rPr>
          <w:tab/>
        </w:r>
        <w:r w:rsidRPr="00E5376A">
          <w:t>Mental health</w:t>
        </w:r>
        <w:r>
          <w:tab/>
        </w:r>
        <w:r>
          <w:fldChar w:fldCharType="begin"/>
        </w:r>
        <w:r>
          <w:instrText xml:space="preserve"> PAGEREF _Toc40193124 \h </w:instrText>
        </w:r>
        <w:r>
          <w:fldChar w:fldCharType="separate"/>
        </w:r>
        <w:r w:rsidR="00863CD6">
          <w:t>69</w:t>
        </w:r>
        <w:r>
          <w:fldChar w:fldCharType="end"/>
        </w:r>
      </w:hyperlink>
    </w:p>
    <w:p w14:paraId="26CD7D2C" w14:textId="577DD9BD" w:rsidR="003F20B9" w:rsidRDefault="003F20B9">
      <w:pPr>
        <w:pStyle w:val="TOC5"/>
        <w:rPr>
          <w:rFonts w:asciiTheme="minorHAnsi" w:eastAsiaTheme="minorEastAsia" w:hAnsiTheme="minorHAnsi" w:cstheme="minorBidi"/>
          <w:sz w:val="22"/>
          <w:szCs w:val="22"/>
          <w:lang w:eastAsia="en-AU"/>
        </w:rPr>
      </w:pPr>
      <w:r>
        <w:tab/>
      </w:r>
      <w:hyperlink w:anchor="_Toc40193125" w:history="1">
        <w:r w:rsidRPr="00E5376A">
          <w:t>1.9</w:t>
        </w:r>
        <w:r>
          <w:rPr>
            <w:rFonts w:asciiTheme="minorHAnsi" w:eastAsiaTheme="minorEastAsia" w:hAnsiTheme="minorHAnsi" w:cstheme="minorBidi"/>
            <w:sz w:val="22"/>
            <w:szCs w:val="22"/>
            <w:lang w:eastAsia="en-AU"/>
          </w:rPr>
          <w:tab/>
        </w:r>
        <w:r w:rsidRPr="00E5376A">
          <w:t>Migrants, refugees and asylum seekers</w:t>
        </w:r>
        <w:r>
          <w:tab/>
        </w:r>
        <w:r>
          <w:fldChar w:fldCharType="begin"/>
        </w:r>
        <w:r>
          <w:instrText xml:space="preserve"> PAGEREF _Toc40193125 \h </w:instrText>
        </w:r>
        <w:r>
          <w:fldChar w:fldCharType="separate"/>
        </w:r>
        <w:r w:rsidR="00863CD6">
          <w:t>69</w:t>
        </w:r>
        <w:r>
          <w:fldChar w:fldCharType="end"/>
        </w:r>
      </w:hyperlink>
    </w:p>
    <w:p w14:paraId="3447D3A2" w14:textId="3A45D2D3" w:rsidR="003F20B9" w:rsidRDefault="003F20B9">
      <w:pPr>
        <w:pStyle w:val="TOC5"/>
        <w:rPr>
          <w:rFonts w:asciiTheme="minorHAnsi" w:eastAsiaTheme="minorEastAsia" w:hAnsiTheme="minorHAnsi" w:cstheme="minorBidi"/>
          <w:sz w:val="22"/>
          <w:szCs w:val="22"/>
          <w:lang w:eastAsia="en-AU"/>
        </w:rPr>
      </w:pPr>
      <w:r>
        <w:tab/>
      </w:r>
      <w:hyperlink w:anchor="_Toc40193126" w:history="1">
        <w:r w:rsidRPr="00E5376A">
          <w:t>1.10</w:t>
        </w:r>
        <w:r>
          <w:rPr>
            <w:rFonts w:asciiTheme="minorHAnsi" w:eastAsiaTheme="minorEastAsia" w:hAnsiTheme="minorHAnsi" w:cstheme="minorBidi"/>
            <w:sz w:val="22"/>
            <w:szCs w:val="22"/>
            <w:lang w:eastAsia="en-AU"/>
          </w:rPr>
          <w:tab/>
        </w:r>
        <w:r w:rsidRPr="00E5376A">
          <w:t>Homeless people</w:t>
        </w:r>
        <w:r>
          <w:tab/>
        </w:r>
        <w:r>
          <w:fldChar w:fldCharType="begin"/>
        </w:r>
        <w:r>
          <w:instrText xml:space="preserve"> PAGEREF _Toc40193126 \h </w:instrText>
        </w:r>
        <w:r>
          <w:fldChar w:fldCharType="separate"/>
        </w:r>
        <w:r w:rsidR="00863CD6">
          <w:t>70</w:t>
        </w:r>
        <w:r>
          <w:fldChar w:fldCharType="end"/>
        </w:r>
      </w:hyperlink>
    </w:p>
    <w:p w14:paraId="428EAEBD" w14:textId="5730ED06" w:rsidR="003F20B9" w:rsidRDefault="003F20B9">
      <w:pPr>
        <w:pStyle w:val="TOC5"/>
        <w:rPr>
          <w:rFonts w:asciiTheme="minorHAnsi" w:eastAsiaTheme="minorEastAsia" w:hAnsiTheme="minorHAnsi" w:cstheme="minorBidi"/>
          <w:sz w:val="22"/>
          <w:szCs w:val="22"/>
          <w:lang w:eastAsia="en-AU"/>
        </w:rPr>
      </w:pPr>
      <w:r>
        <w:tab/>
      </w:r>
      <w:hyperlink w:anchor="_Toc40193127" w:history="1">
        <w:r w:rsidRPr="00E5376A">
          <w:t>1.11</w:t>
        </w:r>
        <w:r>
          <w:rPr>
            <w:rFonts w:asciiTheme="minorHAnsi" w:eastAsiaTheme="minorEastAsia" w:hAnsiTheme="minorHAnsi" w:cstheme="minorBidi"/>
            <w:sz w:val="22"/>
            <w:szCs w:val="22"/>
            <w:lang w:eastAsia="en-AU"/>
          </w:rPr>
          <w:tab/>
        </w:r>
        <w:r w:rsidRPr="00E5376A">
          <w:t>Housing and accommodation</w:t>
        </w:r>
        <w:r>
          <w:tab/>
        </w:r>
        <w:r>
          <w:fldChar w:fldCharType="begin"/>
        </w:r>
        <w:r>
          <w:instrText xml:space="preserve"> PAGEREF _Toc40193127 \h </w:instrText>
        </w:r>
        <w:r>
          <w:fldChar w:fldCharType="separate"/>
        </w:r>
        <w:r w:rsidR="00863CD6">
          <w:t>70</w:t>
        </w:r>
        <w:r>
          <w:fldChar w:fldCharType="end"/>
        </w:r>
      </w:hyperlink>
    </w:p>
    <w:p w14:paraId="76D26E09" w14:textId="1FDDBFDB" w:rsidR="003F20B9" w:rsidRDefault="003F20B9">
      <w:pPr>
        <w:pStyle w:val="TOC5"/>
        <w:rPr>
          <w:rFonts w:asciiTheme="minorHAnsi" w:eastAsiaTheme="minorEastAsia" w:hAnsiTheme="minorHAnsi" w:cstheme="minorBidi"/>
          <w:sz w:val="22"/>
          <w:szCs w:val="22"/>
          <w:lang w:eastAsia="en-AU"/>
        </w:rPr>
      </w:pPr>
      <w:r>
        <w:tab/>
      </w:r>
      <w:hyperlink w:anchor="_Toc40193128" w:history="1">
        <w:r w:rsidRPr="00E5376A">
          <w:t>1.12</w:t>
        </w:r>
        <w:r>
          <w:rPr>
            <w:rFonts w:asciiTheme="minorHAnsi" w:eastAsiaTheme="minorEastAsia" w:hAnsiTheme="minorHAnsi" w:cstheme="minorBidi"/>
            <w:sz w:val="22"/>
            <w:szCs w:val="22"/>
            <w:lang w:eastAsia="en-AU"/>
          </w:rPr>
          <w:tab/>
        </w:r>
        <w:r w:rsidRPr="00E5376A">
          <w:t>Justice facilities</w:t>
        </w:r>
        <w:r>
          <w:tab/>
        </w:r>
        <w:r>
          <w:fldChar w:fldCharType="begin"/>
        </w:r>
        <w:r>
          <w:instrText xml:space="preserve"> PAGEREF _Toc40193128 \h </w:instrText>
        </w:r>
        <w:r>
          <w:fldChar w:fldCharType="separate"/>
        </w:r>
        <w:r w:rsidR="00863CD6">
          <w:t>71</w:t>
        </w:r>
        <w:r>
          <w:fldChar w:fldCharType="end"/>
        </w:r>
      </w:hyperlink>
    </w:p>
    <w:p w14:paraId="01D44643" w14:textId="05C20D23" w:rsidR="003F20B9" w:rsidRDefault="003F20B9">
      <w:pPr>
        <w:pStyle w:val="TOC5"/>
        <w:rPr>
          <w:rFonts w:asciiTheme="minorHAnsi" w:eastAsiaTheme="minorEastAsia" w:hAnsiTheme="minorHAnsi" w:cstheme="minorBidi"/>
          <w:sz w:val="22"/>
          <w:szCs w:val="22"/>
          <w:lang w:eastAsia="en-AU"/>
        </w:rPr>
      </w:pPr>
      <w:r>
        <w:tab/>
      </w:r>
      <w:hyperlink w:anchor="_Toc40193129" w:history="1">
        <w:r w:rsidRPr="00E5376A">
          <w:t>1.13</w:t>
        </w:r>
        <w:r>
          <w:rPr>
            <w:rFonts w:asciiTheme="minorHAnsi" w:eastAsiaTheme="minorEastAsia" w:hAnsiTheme="minorHAnsi" w:cstheme="minorBidi"/>
            <w:sz w:val="22"/>
            <w:szCs w:val="22"/>
            <w:lang w:eastAsia="en-AU"/>
          </w:rPr>
          <w:tab/>
        </w:r>
        <w:r w:rsidRPr="00E5376A">
          <w:t>Prevention of crime</w:t>
        </w:r>
        <w:r>
          <w:tab/>
        </w:r>
        <w:r>
          <w:fldChar w:fldCharType="begin"/>
        </w:r>
        <w:r>
          <w:instrText xml:space="preserve"> PAGEREF _Toc40193129 \h </w:instrText>
        </w:r>
        <w:r>
          <w:fldChar w:fldCharType="separate"/>
        </w:r>
        <w:r w:rsidR="00863CD6">
          <w:t>71</w:t>
        </w:r>
        <w:r>
          <w:fldChar w:fldCharType="end"/>
        </w:r>
      </w:hyperlink>
    </w:p>
    <w:p w14:paraId="47981689" w14:textId="25930520" w:rsidR="003F20B9" w:rsidRDefault="003F20B9">
      <w:pPr>
        <w:pStyle w:val="TOC5"/>
        <w:rPr>
          <w:rFonts w:asciiTheme="minorHAnsi" w:eastAsiaTheme="minorEastAsia" w:hAnsiTheme="minorHAnsi" w:cstheme="minorBidi"/>
          <w:sz w:val="22"/>
          <w:szCs w:val="22"/>
          <w:lang w:eastAsia="en-AU"/>
        </w:rPr>
      </w:pPr>
      <w:r>
        <w:tab/>
      </w:r>
      <w:hyperlink w:anchor="_Toc40193130" w:history="1">
        <w:r w:rsidRPr="00E5376A">
          <w:t>1.14</w:t>
        </w:r>
        <w:r>
          <w:rPr>
            <w:rFonts w:asciiTheme="minorHAnsi" w:eastAsiaTheme="minorEastAsia" w:hAnsiTheme="minorHAnsi" w:cstheme="minorBidi"/>
            <w:sz w:val="22"/>
            <w:szCs w:val="22"/>
            <w:lang w:eastAsia="en-AU"/>
          </w:rPr>
          <w:tab/>
        </w:r>
        <w:r w:rsidRPr="00E5376A">
          <w:t>Victims of crime</w:t>
        </w:r>
        <w:r>
          <w:tab/>
        </w:r>
        <w:r>
          <w:fldChar w:fldCharType="begin"/>
        </w:r>
        <w:r>
          <w:instrText xml:space="preserve"> PAGEREF _Toc40193130 \h </w:instrText>
        </w:r>
        <w:r>
          <w:fldChar w:fldCharType="separate"/>
        </w:r>
        <w:r w:rsidR="00863CD6">
          <w:t>72</w:t>
        </w:r>
        <w:r>
          <w:fldChar w:fldCharType="end"/>
        </w:r>
      </w:hyperlink>
    </w:p>
    <w:p w14:paraId="30A56754" w14:textId="2189FD60" w:rsidR="003F20B9" w:rsidRDefault="003F20B9">
      <w:pPr>
        <w:pStyle w:val="TOC5"/>
        <w:rPr>
          <w:rFonts w:asciiTheme="minorHAnsi" w:eastAsiaTheme="minorEastAsia" w:hAnsiTheme="minorHAnsi" w:cstheme="minorBidi"/>
          <w:sz w:val="22"/>
          <w:szCs w:val="22"/>
          <w:lang w:eastAsia="en-AU"/>
        </w:rPr>
      </w:pPr>
      <w:r>
        <w:tab/>
      </w:r>
      <w:hyperlink w:anchor="_Toc40193131" w:history="1">
        <w:r w:rsidRPr="00E5376A">
          <w:t>1.15</w:t>
        </w:r>
        <w:r>
          <w:rPr>
            <w:rFonts w:asciiTheme="minorHAnsi" w:eastAsiaTheme="minorEastAsia" w:hAnsiTheme="minorHAnsi" w:cstheme="minorBidi"/>
            <w:sz w:val="22"/>
            <w:szCs w:val="22"/>
            <w:lang w:eastAsia="en-AU"/>
          </w:rPr>
          <w:tab/>
        </w:r>
        <w:r w:rsidRPr="00E5376A">
          <w:t>Services for addictions</w:t>
        </w:r>
        <w:r>
          <w:tab/>
        </w:r>
        <w:r>
          <w:fldChar w:fldCharType="begin"/>
        </w:r>
        <w:r>
          <w:instrText xml:space="preserve"> PAGEREF _Toc40193131 \h </w:instrText>
        </w:r>
        <w:r>
          <w:fldChar w:fldCharType="separate"/>
        </w:r>
        <w:r w:rsidR="00863CD6">
          <w:t>72</w:t>
        </w:r>
        <w:r>
          <w:fldChar w:fldCharType="end"/>
        </w:r>
      </w:hyperlink>
    </w:p>
    <w:p w14:paraId="5479DF06" w14:textId="45A394E8" w:rsidR="003F20B9" w:rsidRDefault="003F20B9">
      <w:pPr>
        <w:pStyle w:val="TOC5"/>
        <w:rPr>
          <w:rFonts w:asciiTheme="minorHAnsi" w:eastAsiaTheme="minorEastAsia" w:hAnsiTheme="minorHAnsi" w:cstheme="minorBidi"/>
          <w:sz w:val="22"/>
          <w:szCs w:val="22"/>
          <w:lang w:eastAsia="en-AU"/>
        </w:rPr>
      </w:pPr>
      <w:r>
        <w:tab/>
      </w:r>
      <w:hyperlink w:anchor="_Toc40193132" w:history="1">
        <w:r w:rsidRPr="00E5376A">
          <w:t>1.16</w:t>
        </w:r>
        <w:r>
          <w:rPr>
            <w:rFonts w:asciiTheme="minorHAnsi" w:eastAsiaTheme="minorEastAsia" w:hAnsiTheme="minorHAnsi" w:cstheme="minorBidi"/>
            <w:sz w:val="22"/>
            <w:szCs w:val="22"/>
            <w:lang w:eastAsia="en-AU"/>
          </w:rPr>
          <w:tab/>
        </w:r>
        <w:r w:rsidRPr="00E5376A">
          <w:t>Community services</w:t>
        </w:r>
        <w:r>
          <w:tab/>
        </w:r>
        <w:r>
          <w:fldChar w:fldCharType="begin"/>
        </w:r>
        <w:r>
          <w:instrText xml:space="preserve"> PAGEREF _Toc40193132 \h </w:instrText>
        </w:r>
        <w:r>
          <w:fldChar w:fldCharType="separate"/>
        </w:r>
        <w:r w:rsidR="00863CD6">
          <w:t>73</w:t>
        </w:r>
        <w:r>
          <w:fldChar w:fldCharType="end"/>
        </w:r>
      </w:hyperlink>
    </w:p>
    <w:p w14:paraId="626DDD64" w14:textId="5E5046F8" w:rsidR="003F20B9" w:rsidRDefault="003F20B9">
      <w:pPr>
        <w:pStyle w:val="TOC5"/>
        <w:rPr>
          <w:rFonts w:asciiTheme="minorHAnsi" w:eastAsiaTheme="minorEastAsia" w:hAnsiTheme="minorHAnsi" w:cstheme="minorBidi"/>
          <w:sz w:val="22"/>
          <w:szCs w:val="22"/>
          <w:lang w:eastAsia="en-AU"/>
        </w:rPr>
      </w:pPr>
      <w:r>
        <w:tab/>
      </w:r>
      <w:hyperlink w:anchor="_Toc40193133" w:history="1">
        <w:r w:rsidRPr="00E5376A">
          <w:t>1.17</w:t>
        </w:r>
        <w:r>
          <w:rPr>
            <w:rFonts w:asciiTheme="minorHAnsi" w:eastAsiaTheme="minorEastAsia" w:hAnsiTheme="minorHAnsi" w:cstheme="minorBidi"/>
            <w:sz w:val="22"/>
            <w:szCs w:val="22"/>
            <w:lang w:eastAsia="en-AU"/>
          </w:rPr>
          <w:tab/>
        </w:r>
        <w:r w:rsidRPr="00E5376A">
          <w:t>Disability services</w:t>
        </w:r>
        <w:r>
          <w:tab/>
        </w:r>
        <w:r>
          <w:fldChar w:fldCharType="begin"/>
        </w:r>
        <w:r>
          <w:instrText xml:space="preserve"> PAGEREF _Toc40193133 \h </w:instrText>
        </w:r>
        <w:r>
          <w:fldChar w:fldCharType="separate"/>
        </w:r>
        <w:r w:rsidR="00863CD6">
          <w:t>73</w:t>
        </w:r>
        <w:r>
          <w:fldChar w:fldCharType="end"/>
        </w:r>
      </w:hyperlink>
    </w:p>
    <w:p w14:paraId="2BD33AF8" w14:textId="266FF921" w:rsidR="003F20B9" w:rsidRDefault="003F20B9">
      <w:pPr>
        <w:pStyle w:val="TOC5"/>
        <w:rPr>
          <w:rFonts w:asciiTheme="minorHAnsi" w:eastAsiaTheme="minorEastAsia" w:hAnsiTheme="minorHAnsi" w:cstheme="minorBidi"/>
          <w:sz w:val="22"/>
          <w:szCs w:val="22"/>
          <w:lang w:eastAsia="en-AU"/>
        </w:rPr>
      </w:pPr>
      <w:r>
        <w:tab/>
      </w:r>
      <w:hyperlink w:anchor="_Toc40193134" w:history="1">
        <w:r w:rsidRPr="00E5376A">
          <w:t>1.18</w:t>
        </w:r>
        <w:r>
          <w:rPr>
            <w:rFonts w:asciiTheme="minorHAnsi" w:eastAsiaTheme="minorEastAsia" w:hAnsiTheme="minorHAnsi" w:cstheme="minorBidi"/>
            <w:sz w:val="22"/>
            <w:szCs w:val="22"/>
            <w:lang w:eastAsia="en-AU"/>
          </w:rPr>
          <w:tab/>
        </w:r>
        <w:r w:rsidRPr="00E5376A">
          <w:t>Respite care services</w:t>
        </w:r>
        <w:r>
          <w:tab/>
        </w:r>
        <w:r>
          <w:fldChar w:fldCharType="begin"/>
        </w:r>
        <w:r>
          <w:instrText xml:space="preserve"> PAGEREF _Toc40193134 \h </w:instrText>
        </w:r>
        <w:r>
          <w:fldChar w:fldCharType="separate"/>
        </w:r>
        <w:r w:rsidR="00863CD6">
          <w:t>74</w:t>
        </w:r>
        <w:r>
          <w:fldChar w:fldCharType="end"/>
        </w:r>
      </w:hyperlink>
    </w:p>
    <w:p w14:paraId="6189F650" w14:textId="61784B22" w:rsidR="003F20B9" w:rsidRDefault="003F20B9">
      <w:pPr>
        <w:pStyle w:val="TOC5"/>
        <w:rPr>
          <w:rFonts w:asciiTheme="minorHAnsi" w:eastAsiaTheme="minorEastAsia" w:hAnsiTheme="minorHAnsi" w:cstheme="minorBidi"/>
          <w:sz w:val="22"/>
          <w:szCs w:val="22"/>
          <w:lang w:eastAsia="en-AU"/>
        </w:rPr>
      </w:pPr>
      <w:r>
        <w:tab/>
      </w:r>
      <w:hyperlink w:anchor="_Toc40193135" w:history="1">
        <w:r w:rsidRPr="00E5376A">
          <w:t>1.19</w:t>
        </w:r>
        <w:r>
          <w:rPr>
            <w:rFonts w:asciiTheme="minorHAnsi" w:eastAsiaTheme="minorEastAsia" w:hAnsiTheme="minorHAnsi" w:cstheme="minorBidi"/>
            <w:sz w:val="22"/>
            <w:szCs w:val="22"/>
            <w:lang w:eastAsia="en-AU"/>
          </w:rPr>
          <w:tab/>
        </w:r>
        <w:r w:rsidRPr="00E5376A">
          <w:t>Emergency services personnel</w:t>
        </w:r>
        <w:r>
          <w:tab/>
        </w:r>
        <w:r>
          <w:fldChar w:fldCharType="begin"/>
        </w:r>
        <w:r>
          <w:instrText xml:space="preserve"> PAGEREF _Toc40193135 \h </w:instrText>
        </w:r>
        <w:r>
          <w:fldChar w:fldCharType="separate"/>
        </w:r>
        <w:r w:rsidR="00863CD6">
          <w:t>74</w:t>
        </w:r>
        <w:r>
          <w:fldChar w:fldCharType="end"/>
        </w:r>
      </w:hyperlink>
    </w:p>
    <w:p w14:paraId="04BB3A13" w14:textId="69B86F5F" w:rsidR="003F20B9" w:rsidRDefault="005306A7">
      <w:pPr>
        <w:pStyle w:val="TOC7"/>
        <w:rPr>
          <w:rFonts w:asciiTheme="minorHAnsi" w:eastAsiaTheme="minorEastAsia" w:hAnsiTheme="minorHAnsi" w:cstheme="minorBidi"/>
          <w:b w:val="0"/>
          <w:sz w:val="22"/>
          <w:szCs w:val="22"/>
          <w:lang w:eastAsia="en-AU"/>
        </w:rPr>
      </w:pPr>
      <w:hyperlink w:anchor="_Toc40193136" w:history="1">
        <w:r w:rsidR="003F20B9" w:rsidRPr="00E5376A">
          <w:t>Part 1.3</w:t>
        </w:r>
        <w:r w:rsidR="003F20B9">
          <w:rPr>
            <w:rFonts w:asciiTheme="minorHAnsi" w:eastAsiaTheme="minorEastAsia" w:hAnsiTheme="minorHAnsi" w:cstheme="minorBidi"/>
            <w:b w:val="0"/>
            <w:sz w:val="22"/>
            <w:szCs w:val="22"/>
            <w:lang w:eastAsia="en-AU"/>
          </w:rPr>
          <w:tab/>
        </w:r>
        <w:r w:rsidR="003F20B9" w:rsidRPr="00E5376A">
          <w:t>Other activities or services for vulnerable people</w:t>
        </w:r>
        <w:r w:rsidR="003F20B9">
          <w:tab/>
        </w:r>
        <w:r w:rsidR="003F20B9" w:rsidRPr="003F20B9">
          <w:rPr>
            <w:b w:val="0"/>
          </w:rPr>
          <w:fldChar w:fldCharType="begin"/>
        </w:r>
        <w:r w:rsidR="003F20B9" w:rsidRPr="003F20B9">
          <w:rPr>
            <w:b w:val="0"/>
          </w:rPr>
          <w:instrText xml:space="preserve"> PAGEREF _Toc40193136 \h </w:instrText>
        </w:r>
        <w:r w:rsidR="003F20B9" w:rsidRPr="003F20B9">
          <w:rPr>
            <w:b w:val="0"/>
          </w:rPr>
        </w:r>
        <w:r w:rsidR="003F20B9" w:rsidRPr="003F20B9">
          <w:rPr>
            <w:b w:val="0"/>
          </w:rPr>
          <w:fldChar w:fldCharType="separate"/>
        </w:r>
        <w:r w:rsidR="00863CD6">
          <w:rPr>
            <w:b w:val="0"/>
          </w:rPr>
          <w:t>75</w:t>
        </w:r>
        <w:r w:rsidR="003F20B9" w:rsidRPr="003F20B9">
          <w:rPr>
            <w:b w:val="0"/>
          </w:rPr>
          <w:fldChar w:fldCharType="end"/>
        </w:r>
      </w:hyperlink>
    </w:p>
    <w:p w14:paraId="1DAFAAAB" w14:textId="6D3E7796" w:rsidR="003F20B9" w:rsidRDefault="003F20B9">
      <w:pPr>
        <w:pStyle w:val="TOC5"/>
        <w:rPr>
          <w:rFonts w:asciiTheme="minorHAnsi" w:eastAsiaTheme="minorEastAsia" w:hAnsiTheme="minorHAnsi" w:cstheme="minorBidi"/>
          <w:sz w:val="22"/>
          <w:szCs w:val="22"/>
          <w:lang w:eastAsia="en-AU"/>
        </w:rPr>
      </w:pPr>
      <w:r>
        <w:tab/>
      </w:r>
      <w:hyperlink w:anchor="_Toc40193137" w:history="1">
        <w:r w:rsidRPr="00E5376A">
          <w:t>1.20</w:t>
        </w:r>
        <w:r>
          <w:rPr>
            <w:rFonts w:asciiTheme="minorHAnsi" w:eastAsiaTheme="minorEastAsia" w:hAnsiTheme="minorHAnsi" w:cstheme="minorBidi"/>
            <w:sz w:val="22"/>
            <w:szCs w:val="22"/>
            <w:lang w:eastAsia="en-AU"/>
          </w:rPr>
          <w:tab/>
        </w:r>
        <w:r w:rsidRPr="00E5376A">
          <w:t>Transport</w:t>
        </w:r>
        <w:r>
          <w:tab/>
        </w:r>
        <w:r>
          <w:fldChar w:fldCharType="begin"/>
        </w:r>
        <w:r>
          <w:instrText xml:space="preserve"> PAGEREF _Toc40193137 \h </w:instrText>
        </w:r>
        <w:r>
          <w:fldChar w:fldCharType="separate"/>
        </w:r>
        <w:r w:rsidR="00863CD6">
          <w:t>75</w:t>
        </w:r>
        <w:r>
          <w:fldChar w:fldCharType="end"/>
        </w:r>
      </w:hyperlink>
    </w:p>
    <w:p w14:paraId="77332BB3" w14:textId="75A7A97C" w:rsidR="003F20B9" w:rsidRDefault="003F20B9">
      <w:pPr>
        <w:pStyle w:val="TOC5"/>
        <w:rPr>
          <w:rFonts w:asciiTheme="minorHAnsi" w:eastAsiaTheme="minorEastAsia" w:hAnsiTheme="minorHAnsi" w:cstheme="minorBidi"/>
          <w:sz w:val="22"/>
          <w:szCs w:val="22"/>
          <w:lang w:eastAsia="en-AU"/>
        </w:rPr>
      </w:pPr>
      <w:r>
        <w:tab/>
      </w:r>
      <w:hyperlink w:anchor="_Toc40193138" w:history="1">
        <w:r w:rsidRPr="00E5376A">
          <w:t>1.21</w:t>
        </w:r>
        <w:r>
          <w:rPr>
            <w:rFonts w:asciiTheme="minorHAnsi" w:eastAsiaTheme="minorEastAsia" w:hAnsiTheme="minorHAnsi" w:cstheme="minorBidi"/>
            <w:sz w:val="22"/>
            <w:szCs w:val="22"/>
            <w:lang w:eastAsia="en-AU"/>
          </w:rPr>
          <w:tab/>
        </w:r>
        <w:r w:rsidRPr="00E5376A">
          <w:t>Coaching and tuition</w:t>
        </w:r>
        <w:r>
          <w:tab/>
        </w:r>
        <w:r>
          <w:fldChar w:fldCharType="begin"/>
        </w:r>
        <w:r>
          <w:instrText xml:space="preserve"> PAGEREF _Toc40193138 \h </w:instrText>
        </w:r>
        <w:r>
          <w:fldChar w:fldCharType="separate"/>
        </w:r>
        <w:r w:rsidR="00863CD6">
          <w:t>76</w:t>
        </w:r>
        <w:r>
          <w:fldChar w:fldCharType="end"/>
        </w:r>
      </w:hyperlink>
    </w:p>
    <w:p w14:paraId="01205A1B" w14:textId="4E543DF6" w:rsidR="003F20B9" w:rsidRDefault="003F20B9">
      <w:pPr>
        <w:pStyle w:val="TOC5"/>
        <w:rPr>
          <w:rFonts w:asciiTheme="minorHAnsi" w:eastAsiaTheme="minorEastAsia" w:hAnsiTheme="minorHAnsi" w:cstheme="minorBidi"/>
          <w:sz w:val="22"/>
          <w:szCs w:val="22"/>
          <w:lang w:eastAsia="en-AU"/>
        </w:rPr>
      </w:pPr>
      <w:r>
        <w:tab/>
      </w:r>
      <w:hyperlink w:anchor="_Toc40193139" w:history="1">
        <w:r w:rsidRPr="00E5376A">
          <w:t>1.22</w:t>
        </w:r>
        <w:r>
          <w:rPr>
            <w:rFonts w:asciiTheme="minorHAnsi" w:eastAsiaTheme="minorEastAsia" w:hAnsiTheme="minorHAnsi" w:cstheme="minorBidi"/>
            <w:sz w:val="22"/>
            <w:szCs w:val="22"/>
            <w:lang w:eastAsia="en-AU"/>
          </w:rPr>
          <w:tab/>
        </w:r>
        <w:r w:rsidRPr="00E5376A">
          <w:t>Vocational and educational training</w:t>
        </w:r>
        <w:r>
          <w:tab/>
        </w:r>
        <w:r>
          <w:fldChar w:fldCharType="begin"/>
        </w:r>
        <w:r>
          <w:instrText xml:space="preserve"> PAGEREF _Toc40193139 \h </w:instrText>
        </w:r>
        <w:r>
          <w:fldChar w:fldCharType="separate"/>
        </w:r>
        <w:r w:rsidR="00863CD6">
          <w:t>77</w:t>
        </w:r>
        <w:r>
          <w:fldChar w:fldCharType="end"/>
        </w:r>
      </w:hyperlink>
    </w:p>
    <w:p w14:paraId="512D7CD3" w14:textId="36430B4C" w:rsidR="003F20B9" w:rsidRDefault="003F20B9">
      <w:pPr>
        <w:pStyle w:val="TOC5"/>
        <w:rPr>
          <w:rFonts w:asciiTheme="minorHAnsi" w:eastAsiaTheme="minorEastAsia" w:hAnsiTheme="minorHAnsi" w:cstheme="minorBidi"/>
          <w:sz w:val="22"/>
          <w:szCs w:val="22"/>
          <w:lang w:eastAsia="en-AU"/>
        </w:rPr>
      </w:pPr>
      <w:r>
        <w:tab/>
      </w:r>
      <w:hyperlink w:anchor="_Toc40193140" w:history="1">
        <w:r w:rsidRPr="00E5376A">
          <w:t>1.23</w:t>
        </w:r>
        <w:r>
          <w:rPr>
            <w:rFonts w:asciiTheme="minorHAnsi" w:eastAsiaTheme="minorEastAsia" w:hAnsiTheme="minorHAnsi" w:cstheme="minorBidi"/>
            <w:sz w:val="22"/>
            <w:szCs w:val="22"/>
            <w:lang w:eastAsia="en-AU"/>
          </w:rPr>
          <w:tab/>
        </w:r>
        <w:r w:rsidRPr="00E5376A">
          <w:t>Religious organisations</w:t>
        </w:r>
        <w:r>
          <w:tab/>
        </w:r>
        <w:r>
          <w:fldChar w:fldCharType="begin"/>
        </w:r>
        <w:r>
          <w:instrText xml:space="preserve"> PAGEREF _Toc40193140 \h </w:instrText>
        </w:r>
        <w:r>
          <w:fldChar w:fldCharType="separate"/>
        </w:r>
        <w:r w:rsidR="00863CD6">
          <w:t>77</w:t>
        </w:r>
        <w:r>
          <w:fldChar w:fldCharType="end"/>
        </w:r>
      </w:hyperlink>
    </w:p>
    <w:p w14:paraId="591A7B46" w14:textId="4599382D" w:rsidR="003F20B9" w:rsidRDefault="003F20B9">
      <w:pPr>
        <w:pStyle w:val="TOC5"/>
        <w:rPr>
          <w:rFonts w:asciiTheme="minorHAnsi" w:eastAsiaTheme="minorEastAsia" w:hAnsiTheme="minorHAnsi" w:cstheme="minorBidi"/>
          <w:sz w:val="22"/>
          <w:szCs w:val="22"/>
          <w:lang w:eastAsia="en-AU"/>
        </w:rPr>
      </w:pPr>
      <w:r>
        <w:tab/>
      </w:r>
      <w:hyperlink w:anchor="_Toc40193141" w:history="1">
        <w:r w:rsidRPr="00E5376A">
          <w:t>1.24</w:t>
        </w:r>
        <w:r>
          <w:rPr>
            <w:rFonts w:asciiTheme="minorHAnsi" w:eastAsiaTheme="minorEastAsia" w:hAnsiTheme="minorHAnsi" w:cstheme="minorBidi"/>
            <w:sz w:val="22"/>
            <w:szCs w:val="22"/>
            <w:lang w:eastAsia="en-AU"/>
          </w:rPr>
          <w:tab/>
        </w:r>
        <w:r w:rsidRPr="00E5376A">
          <w:t>Clubs, associations and movements</w:t>
        </w:r>
        <w:r>
          <w:tab/>
        </w:r>
        <w:r>
          <w:fldChar w:fldCharType="begin"/>
        </w:r>
        <w:r>
          <w:instrText xml:space="preserve"> PAGEREF _Toc40193141 \h </w:instrText>
        </w:r>
        <w:r>
          <w:fldChar w:fldCharType="separate"/>
        </w:r>
        <w:r w:rsidR="00863CD6">
          <w:t>78</w:t>
        </w:r>
        <w:r>
          <w:fldChar w:fldCharType="end"/>
        </w:r>
      </w:hyperlink>
    </w:p>
    <w:p w14:paraId="67F822D0" w14:textId="72798B97" w:rsidR="003F20B9" w:rsidRDefault="005306A7">
      <w:pPr>
        <w:pStyle w:val="TOC6"/>
        <w:rPr>
          <w:rFonts w:asciiTheme="minorHAnsi" w:eastAsiaTheme="minorEastAsia" w:hAnsiTheme="minorHAnsi" w:cstheme="minorBidi"/>
          <w:b w:val="0"/>
          <w:sz w:val="22"/>
          <w:szCs w:val="22"/>
          <w:lang w:eastAsia="en-AU"/>
        </w:rPr>
      </w:pPr>
      <w:hyperlink w:anchor="_Toc40193142" w:history="1">
        <w:r w:rsidR="003F20B9" w:rsidRPr="00E5376A">
          <w:t>Schedule 2</w:t>
        </w:r>
        <w:r w:rsidR="003F20B9">
          <w:rPr>
            <w:rFonts w:asciiTheme="minorHAnsi" w:eastAsiaTheme="minorEastAsia" w:hAnsiTheme="minorHAnsi" w:cstheme="minorBidi"/>
            <w:b w:val="0"/>
            <w:sz w:val="22"/>
            <w:szCs w:val="22"/>
            <w:lang w:eastAsia="en-AU"/>
          </w:rPr>
          <w:tab/>
        </w:r>
        <w:r w:rsidR="003F20B9" w:rsidRPr="00E5376A">
          <w:t>Reviewable decisions</w:t>
        </w:r>
        <w:r w:rsidR="003F20B9">
          <w:tab/>
        </w:r>
        <w:r w:rsidR="003F20B9" w:rsidRPr="003F20B9">
          <w:rPr>
            <w:b w:val="0"/>
            <w:sz w:val="20"/>
          </w:rPr>
          <w:fldChar w:fldCharType="begin"/>
        </w:r>
        <w:r w:rsidR="003F20B9" w:rsidRPr="003F20B9">
          <w:rPr>
            <w:b w:val="0"/>
            <w:sz w:val="20"/>
          </w:rPr>
          <w:instrText xml:space="preserve"> PAGEREF _Toc40193142 \h </w:instrText>
        </w:r>
        <w:r w:rsidR="003F20B9" w:rsidRPr="003F20B9">
          <w:rPr>
            <w:b w:val="0"/>
            <w:sz w:val="20"/>
          </w:rPr>
        </w:r>
        <w:r w:rsidR="003F20B9" w:rsidRPr="003F20B9">
          <w:rPr>
            <w:b w:val="0"/>
            <w:sz w:val="20"/>
          </w:rPr>
          <w:fldChar w:fldCharType="separate"/>
        </w:r>
        <w:r w:rsidR="00863CD6">
          <w:rPr>
            <w:b w:val="0"/>
            <w:sz w:val="20"/>
          </w:rPr>
          <w:t>79</w:t>
        </w:r>
        <w:r w:rsidR="003F20B9" w:rsidRPr="003F20B9">
          <w:rPr>
            <w:b w:val="0"/>
            <w:sz w:val="20"/>
          </w:rPr>
          <w:fldChar w:fldCharType="end"/>
        </w:r>
      </w:hyperlink>
    </w:p>
    <w:p w14:paraId="355C8577" w14:textId="51FF4B7D" w:rsidR="003F20B9" w:rsidRDefault="005306A7">
      <w:pPr>
        <w:pStyle w:val="TOC6"/>
        <w:rPr>
          <w:rFonts w:asciiTheme="minorHAnsi" w:eastAsiaTheme="minorEastAsia" w:hAnsiTheme="minorHAnsi" w:cstheme="minorBidi"/>
          <w:b w:val="0"/>
          <w:sz w:val="22"/>
          <w:szCs w:val="22"/>
          <w:lang w:eastAsia="en-AU"/>
        </w:rPr>
      </w:pPr>
      <w:hyperlink w:anchor="_Toc40193143" w:history="1">
        <w:r w:rsidR="003F20B9" w:rsidRPr="00E5376A">
          <w:t>Dictionary</w:t>
        </w:r>
        <w:r w:rsidR="003F20B9">
          <w:tab/>
        </w:r>
        <w:r w:rsidR="003F20B9">
          <w:tab/>
        </w:r>
        <w:r w:rsidR="003F20B9" w:rsidRPr="003F20B9">
          <w:rPr>
            <w:b w:val="0"/>
            <w:sz w:val="20"/>
          </w:rPr>
          <w:fldChar w:fldCharType="begin"/>
        </w:r>
        <w:r w:rsidR="003F20B9" w:rsidRPr="003F20B9">
          <w:rPr>
            <w:b w:val="0"/>
            <w:sz w:val="20"/>
          </w:rPr>
          <w:instrText xml:space="preserve"> PAGEREF _Toc40193143 \h </w:instrText>
        </w:r>
        <w:r w:rsidR="003F20B9" w:rsidRPr="003F20B9">
          <w:rPr>
            <w:b w:val="0"/>
            <w:sz w:val="20"/>
          </w:rPr>
        </w:r>
        <w:r w:rsidR="003F20B9" w:rsidRPr="003F20B9">
          <w:rPr>
            <w:b w:val="0"/>
            <w:sz w:val="20"/>
          </w:rPr>
          <w:fldChar w:fldCharType="separate"/>
        </w:r>
        <w:r w:rsidR="00863CD6">
          <w:rPr>
            <w:b w:val="0"/>
            <w:sz w:val="20"/>
          </w:rPr>
          <w:t>80</w:t>
        </w:r>
        <w:r w:rsidR="003F20B9" w:rsidRPr="003F20B9">
          <w:rPr>
            <w:b w:val="0"/>
            <w:sz w:val="20"/>
          </w:rPr>
          <w:fldChar w:fldCharType="end"/>
        </w:r>
      </w:hyperlink>
    </w:p>
    <w:p w14:paraId="39790265" w14:textId="4016B6A6" w:rsidR="003F20B9" w:rsidRDefault="005306A7" w:rsidP="003F20B9">
      <w:pPr>
        <w:pStyle w:val="TOC7"/>
        <w:rPr>
          <w:rFonts w:asciiTheme="minorHAnsi" w:eastAsiaTheme="minorEastAsia" w:hAnsiTheme="minorHAnsi" w:cstheme="minorBidi"/>
          <w:b w:val="0"/>
          <w:sz w:val="22"/>
          <w:szCs w:val="22"/>
          <w:lang w:eastAsia="en-AU"/>
        </w:rPr>
      </w:pPr>
      <w:hyperlink w:anchor="_Toc40193144" w:history="1">
        <w:r w:rsidR="003F20B9">
          <w:t>Endnotes</w:t>
        </w:r>
        <w:r w:rsidR="003F20B9" w:rsidRPr="003F20B9">
          <w:rPr>
            <w:vanish/>
          </w:rPr>
          <w:tab/>
        </w:r>
        <w:r w:rsidR="003F20B9">
          <w:rPr>
            <w:vanish/>
          </w:rPr>
          <w:tab/>
        </w:r>
        <w:r w:rsidR="003F20B9" w:rsidRPr="003F20B9">
          <w:rPr>
            <w:b w:val="0"/>
            <w:vanish/>
          </w:rPr>
          <w:fldChar w:fldCharType="begin"/>
        </w:r>
        <w:r w:rsidR="003F20B9" w:rsidRPr="003F20B9">
          <w:rPr>
            <w:b w:val="0"/>
            <w:vanish/>
          </w:rPr>
          <w:instrText xml:space="preserve"> PAGEREF _Toc40193144 \h </w:instrText>
        </w:r>
        <w:r w:rsidR="003F20B9" w:rsidRPr="003F20B9">
          <w:rPr>
            <w:b w:val="0"/>
            <w:vanish/>
          </w:rPr>
        </w:r>
        <w:r w:rsidR="003F20B9" w:rsidRPr="003F20B9">
          <w:rPr>
            <w:b w:val="0"/>
            <w:vanish/>
          </w:rPr>
          <w:fldChar w:fldCharType="separate"/>
        </w:r>
        <w:r w:rsidR="00863CD6">
          <w:rPr>
            <w:b w:val="0"/>
            <w:vanish/>
          </w:rPr>
          <w:t>83</w:t>
        </w:r>
        <w:r w:rsidR="003F20B9" w:rsidRPr="003F20B9">
          <w:rPr>
            <w:b w:val="0"/>
            <w:vanish/>
          </w:rPr>
          <w:fldChar w:fldCharType="end"/>
        </w:r>
      </w:hyperlink>
    </w:p>
    <w:p w14:paraId="725DA033" w14:textId="081FC16F" w:rsidR="003F20B9" w:rsidRDefault="003F20B9">
      <w:pPr>
        <w:pStyle w:val="TOC5"/>
        <w:rPr>
          <w:rFonts w:asciiTheme="minorHAnsi" w:eastAsiaTheme="minorEastAsia" w:hAnsiTheme="minorHAnsi" w:cstheme="minorBidi"/>
          <w:sz w:val="22"/>
          <w:szCs w:val="22"/>
          <w:lang w:eastAsia="en-AU"/>
        </w:rPr>
      </w:pPr>
      <w:r>
        <w:tab/>
      </w:r>
      <w:hyperlink w:anchor="_Toc40193145" w:history="1">
        <w:r w:rsidRPr="00E5376A">
          <w:t>1</w:t>
        </w:r>
        <w:r>
          <w:rPr>
            <w:rFonts w:asciiTheme="minorHAnsi" w:eastAsiaTheme="minorEastAsia" w:hAnsiTheme="minorHAnsi" w:cstheme="minorBidi"/>
            <w:sz w:val="22"/>
            <w:szCs w:val="22"/>
            <w:lang w:eastAsia="en-AU"/>
          </w:rPr>
          <w:tab/>
        </w:r>
        <w:r w:rsidRPr="00E5376A">
          <w:t>About the endnotes</w:t>
        </w:r>
        <w:r>
          <w:tab/>
        </w:r>
        <w:r>
          <w:fldChar w:fldCharType="begin"/>
        </w:r>
        <w:r>
          <w:instrText xml:space="preserve"> PAGEREF _Toc40193145 \h </w:instrText>
        </w:r>
        <w:r>
          <w:fldChar w:fldCharType="separate"/>
        </w:r>
        <w:r w:rsidR="00863CD6">
          <w:t>83</w:t>
        </w:r>
        <w:r>
          <w:fldChar w:fldCharType="end"/>
        </w:r>
      </w:hyperlink>
    </w:p>
    <w:p w14:paraId="0CD7B79F" w14:textId="106A762F" w:rsidR="003F20B9" w:rsidRDefault="003F20B9">
      <w:pPr>
        <w:pStyle w:val="TOC5"/>
        <w:rPr>
          <w:rFonts w:asciiTheme="minorHAnsi" w:eastAsiaTheme="minorEastAsia" w:hAnsiTheme="minorHAnsi" w:cstheme="minorBidi"/>
          <w:sz w:val="22"/>
          <w:szCs w:val="22"/>
          <w:lang w:eastAsia="en-AU"/>
        </w:rPr>
      </w:pPr>
      <w:r>
        <w:tab/>
      </w:r>
      <w:hyperlink w:anchor="_Toc40193146" w:history="1">
        <w:r w:rsidRPr="00E5376A">
          <w:t>2</w:t>
        </w:r>
        <w:r>
          <w:rPr>
            <w:rFonts w:asciiTheme="minorHAnsi" w:eastAsiaTheme="minorEastAsia" w:hAnsiTheme="minorHAnsi" w:cstheme="minorBidi"/>
            <w:sz w:val="22"/>
            <w:szCs w:val="22"/>
            <w:lang w:eastAsia="en-AU"/>
          </w:rPr>
          <w:tab/>
        </w:r>
        <w:r w:rsidRPr="00E5376A">
          <w:t>Abbreviation key</w:t>
        </w:r>
        <w:r>
          <w:tab/>
        </w:r>
        <w:r>
          <w:fldChar w:fldCharType="begin"/>
        </w:r>
        <w:r>
          <w:instrText xml:space="preserve"> PAGEREF _Toc40193146 \h </w:instrText>
        </w:r>
        <w:r>
          <w:fldChar w:fldCharType="separate"/>
        </w:r>
        <w:r w:rsidR="00863CD6">
          <w:t>83</w:t>
        </w:r>
        <w:r>
          <w:fldChar w:fldCharType="end"/>
        </w:r>
      </w:hyperlink>
    </w:p>
    <w:p w14:paraId="4AAC023D" w14:textId="234DCE41" w:rsidR="003F20B9" w:rsidRDefault="003F20B9">
      <w:pPr>
        <w:pStyle w:val="TOC5"/>
        <w:rPr>
          <w:rFonts w:asciiTheme="minorHAnsi" w:eastAsiaTheme="minorEastAsia" w:hAnsiTheme="minorHAnsi" w:cstheme="minorBidi"/>
          <w:sz w:val="22"/>
          <w:szCs w:val="22"/>
          <w:lang w:eastAsia="en-AU"/>
        </w:rPr>
      </w:pPr>
      <w:r>
        <w:tab/>
      </w:r>
      <w:hyperlink w:anchor="_Toc40193147" w:history="1">
        <w:r w:rsidRPr="00E5376A">
          <w:t>3</w:t>
        </w:r>
        <w:r>
          <w:rPr>
            <w:rFonts w:asciiTheme="minorHAnsi" w:eastAsiaTheme="minorEastAsia" w:hAnsiTheme="minorHAnsi" w:cstheme="minorBidi"/>
            <w:sz w:val="22"/>
            <w:szCs w:val="22"/>
            <w:lang w:eastAsia="en-AU"/>
          </w:rPr>
          <w:tab/>
        </w:r>
        <w:r w:rsidRPr="00E5376A">
          <w:t>Legislation history</w:t>
        </w:r>
        <w:r>
          <w:tab/>
        </w:r>
        <w:r>
          <w:fldChar w:fldCharType="begin"/>
        </w:r>
        <w:r>
          <w:instrText xml:space="preserve"> PAGEREF _Toc40193147 \h </w:instrText>
        </w:r>
        <w:r>
          <w:fldChar w:fldCharType="separate"/>
        </w:r>
        <w:r w:rsidR="00863CD6">
          <w:t>84</w:t>
        </w:r>
        <w:r>
          <w:fldChar w:fldCharType="end"/>
        </w:r>
      </w:hyperlink>
    </w:p>
    <w:p w14:paraId="43DEAFD5" w14:textId="00E1386A" w:rsidR="003F20B9" w:rsidRDefault="003F20B9">
      <w:pPr>
        <w:pStyle w:val="TOC5"/>
        <w:rPr>
          <w:rFonts w:asciiTheme="minorHAnsi" w:eastAsiaTheme="minorEastAsia" w:hAnsiTheme="minorHAnsi" w:cstheme="minorBidi"/>
          <w:sz w:val="22"/>
          <w:szCs w:val="22"/>
          <w:lang w:eastAsia="en-AU"/>
        </w:rPr>
      </w:pPr>
      <w:r>
        <w:tab/>
      </w:r>
      <w:hyperlink w:anchor="_Toc40193148" w:history="1">
        <w:r w:rsidRPr="00E5376A">
          <w:t>4</w:t>
        </w:r>
        <w:r>
          <w:rPr>
            <w:rFonts w:asciiTheme="minorHAnsi" w:eastAsiaTheme="minorEastAsia" w:hAnsiTheme="minorHAnsi" w:cstheme="minorBidi"/>
            <w:sz w:val="22"/>
            <w:szCs w:val="22"/>
            <w:lang w:eastAsia="en-AU"/>
          </w:rPr>
          <w:tab/>
        </w:r>
        <w:r w:rsidRPr="00E5376A">
          <w:t>Amendment history</w:t>
        </w:r>
        <w:r>
          <w:tab/>
        </w:r>
        <w:r>
          <w:fldChar w:fldCharType="begin"/>
        </w:r>
        <w:r>
          <w:instrText xml:space="preserve"> PAGEREF _Toc40193148 \h </w:instrText>
        </w:r>
        <w:r>
          <w:fldChar w:fldCharType="separate"/>
        </w:r>
        <w:r w:rsidR="00863CD6">
          <w:t>87</w:t>
        </w:r>
        <w:r>
          <w:fldChar w:fldCharType="end"/>
        </w:r>
      </w:hyperlink>
    </w:p>
    <w:p w14:paraId="510C57C5" w14:textId="0BFC8E5E" w:rsidR="003F20B9" w:rsidRDefault="003F20B9">
      <w:pPr>
        <w:pStyle w:val="TOC5"/>
        <w:rPr>
          <w:rFonts w:asciiTheme="minorHAnsi" w:eastAsiaTheme="minorEastAsia" w:hAnsiTheme="minorHAnsi" w:cstheme="minorBidi"/>
          <w:sz w:val="22"/>
          <w:szCs w:val="22"/>
          <w:lang w:eastAsia="en-AU"/>
        </w:rPr>
      </w:pPr>
      <w:r>
        <w:tab/>
      </w:r>
      <w:hyperlink w:anchor="_Toc40193149" w:history="1">
        <w:r w:rsidRPr="00E5376A">
          <w:t>5</w:t>
        </w:r>
        <w:r>
          <w:rPr>
            <w:rFonts w:asciiTheme="minorHAnsi" w:eastAsiaTheme="minorEastAsia" w:hAnsiTheme="minorHAnsi" w:cstheme="minorBidi"/>
            <w:sz w:val="22"/>
            <w:szCs w:val="22"/>
            <w:lang w:eastAsia="en-AU"/>
          </w:rPr>
          <w:tab/>
        </w:r>
        <w:r w:rsidRPr="00E5376A">
          <w:t>Earlier republications</w:t>
        </w:r>
        <w:r>
          <w:tab/>
        </w:r>
        <w:r>
          <w:fldChar w:fldCharType="begin"/>
        </w:r>
        <w:r>
          <w:instrText xml:space="preserve"> PAGEREF _Toc40193149 \h </w:instrText>
        </w:r>
        <w:r>
          <w:fldChar w:fldCharType="separate"/>
        </w:r>
        <w:r w:rsidR="00863CD6">
          <w:t>90</w:t>
        </w:r>
        <w:r>
          <w:fldChar w:fldCharType="end"/>
        </w:r>
      </w:hyperlink>
    </w:p>
    <w:p w14:paraId="618FEECA" w14:textId="77777777" w:rsidR="008740B4" w:rsidRDefault="003F20B9" w:rsidP="008740B4">
      <w:pPr>
        <w:pStyle w:val="BillBasic"/>
      </w:pPr>
      <w:r>
        <w:fldChar w:fldCharType="end"/>
      </w:r>
    </w:p>
    <w:p w14:paraId="69C8AD7F"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2B4D37A" w14:textId="77777777" w:rsidR="008740B4" w:rsidRDefault="008740B4" w:rsidP="008740B4">
      <w:pPr>
        <w:jc w:val="center"/>
      </w:pPr>
      <w:r>
        <w:rPr>
          <w:noProof/>
          <w:lang w:eastAsia="en-AU"/>
        </w:rPr>
        <w:lastRenderedPageBreak/>
        <w:drawing>
          <wp:inline distT="0" distB="0" distL="0" distR="0" wp14:anchorId="759D97B7" wp14:editId="39D232E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21D033" w14:textId="77777777" w:rsidR="008740B4" w:rsidRDefault="008740B4" w:rsidP="008740B4">
      <w:pPr>
        <w:jc w:val="center"/>
        <w:rPr>
          <w:rFonts w:ascii="Arial" w:hAnsi="Arial"/>
        </w:rPr>
      </w:pPr>
      <w:r>
        <w:rPr>
          <w:rFonts w:ascii="Arial" w:hAnsi="Arial"/>
        </w:rPr>
        <w:t>Australian Capital Territory</w:t>
      </w:r>
    </w:p>
    <w:p w14:paraId="723D2F68" w14:textId="24CDD9D2" w:rsidR="008740B4" w:rsidRDefault="00392E64" w:rsidP="008740B4">
      <w:pPr>
        <w:pStyle w:val="Billname"/>
      </w:pPr>
      <w:bookmarkStart w:id="7" w:name="Citation"/>
      <w:r>
        <w:t>Working with Vulnerable People (Background Checking) Act 2011</w:t>
      </w:r>
      <w:bookmarkEnd w:id="7"/>
    </w:p>
    <w:p w14:paraId="3050A4CA" w14:textId="77777777" w:rsidR="008740B4" w:rsidRDefault="008740B4" w:rsidP="008740B4">
      <w:pPr>
        <w:pStyle w:val="ActNo"/>
      </w:pPr>
    </w:p>
    <w:p w14:paraId="20CEA48A" w14:textId="77777777" w:rsidR="008740B4" w:rsidRDefault="008740B4" w:rsidP="008740B4">
      <w:pPr>
        <w:pStyle w:val="N-line3"/>
      </w:pPr>
    </w:p>
    <w:p w14:paraId="328AFCBA" w14:textId="77777777" w:rsidR="008740B4" w:rsidRDefault="008740B4" w:rsidP="008740B4">
      <w:pPr>
        <w:pStyle w:val="LongTitle"/>
      </w:pPr>
      <w:r>
        <w:t>An Act to provide for background checking and registration of people who work with vulnerable people, and for other purposes</w:t>
      </w:r>
    </w:p>
    <w:p w14:paraId="190E470F" w14:textId="77777777" w:rsidR="008740B4" w:rsidRDefault="008740B4" w:rsidP="008740B4">
      <w:pPr>
        <w:pStyle w:val="N-line3"/>
      </w:pPr>
    </w:p>
    <w:p w14:paraId="53C8DBF8" w14:textId="77777777" w:rsidR="008740B4" w:rsidRDefault="008740B4" w:rsidP="008740B4">
      <w:pPr>
        <w:pStyle w:val="Placeholder"/>
      </w:pPr>
      <w:r>
        <w:rPr>
          <w:rStyle w:val="charContents"/>
          <w:sz w:val="16"/>
        </w:rPr>
        <w:t xml:space="preserve">  </w:t>
      </w:r>
      <w:r>
        <w:rPr>
          <w:rStyle w:val="charPage"/>
        </w:rPr>
        <w:t xml:space="preserve">  </w:t>
      </w:r>
    </w:p>
    <w:p w14:paraId="5BABAAE9" w14:textId="77777777" w:rsidR="008740B4" w:rsidRDefault="008740B4" w:rsidP="008740B4">
      <w:pPr>
        <w:pStyle w:val="Placeholder"/>
      </w:pPr>
      <w:r>
        <w:rPr>
          <w:rStyle w:val="CharChapNo"/>
        </w:rPr>
        <w:t xml:space="preserve">  </w:t>
      </w:r>
      <w:r>
        <w:rPr>
          <w:rStyle w:val="CharChapText"/>
        </w:rPr>
        <w:t xml:space="preserve">  </w:t>
      </w:r>
    </w:p>
    <w:p w14:paraId="63C8831C" w14:textId="77777777" w:rsidR="008740B4" w:rsidRDefault="008740B4" w:rsidP="008740B4">
      <w:pPr>
        <w:pStyle w:val="Placeholder"/>
      </w:pPr>
      <w:r>
        <w:rPr>
          <w:rStyle w:val="CharPartNo"/>
        </w:rPr>
        <w:t xml:space="preserve">  </w:t>
      </w:r>
      <w:r>
        <w:rPr>
          <w:rStyle w:val="CharPartText"/>
        </w:rPr>
        <w:t xml:space="preserve">  </w:t>
      </w:r>
    </w:p>
    <w:p w14:paraId="1E5ABA8A" w14:textId="77777777" w:rsidR="008740B4" w:rsidRDefault="008740B4" w:rsidP="008740B4">
      <w:pPr>
        <w:pStyle w:val="Placeholder"/>
      </w:pPr>
      <w:r>
        <w:rPr>
          <w:rStyle w:val="CharDivNo"/>
        </w:rPr>
        <w:t xml:space="preserve">  </w:t>
      </w:r>
      <w:r>
        <w:rPr>
          <w:rStyle w:val="CharDivText"/>
        </w:rPr>
        <w:t xml:space="preserve">  </w:t>
      </w:r>
    </w:p>
    <w:p w14:paraId="19B31328" w14:textId="77777777" w:rsidR="008740B4" w:rsidRPr="00CA74E4" w:rsidRDefault="008740B4" w:rsidP="008740B4">
      <w:pPr>
        <w:pStyle w:val="PageBreak"/>
      </w:pPr>
      <w:r w:rsidRPr="00CA74E4">
        <w:br w:type="page"/>
      </w:r>
    </w:p>
    <w:p w14:paraId="05F2A2E7" w14:textId="77777777" w:rsidR="003E338F" w:rsidRPr="003F20B9" w:rsidRDefault="00E73407" w:rsidP="00E73407">
      <w:pPr>
        <w:pStyle w:val="AH2Part"/>
      </w:pPr>
      <w:bookmarkStart w:id="8" w:name="_Toc40193020"/>
      <w:r w:rsidRPr="003F20B9">
        <w:rPr>
          <w:rStyle w:val="CharPartNo"/>
        </w:rPr>
        <w:lastRenderedPageBreak/>
        <w:t>Part 1</w:t>
      </w:r>
      <w:r w:rsidRPr="004B2189">
        <w:tab/>
      </w:r>
      <w:r w:rsidR="003E338F" w:rsidRPr="003F20B9">
        <w:rPr>
          <w:rStyle w:val="CharPartText"/>
        </w:rPr>
        <w:t>Preliminary</w:t>
      </w:r>
      <w:bookmarkEnd w:id="8"/>
    </w:p>
    <w:p w14:paraId="48602254" w14:textId="77777777" w:rsidR="00BA0F43" w:rsidRPr="004B2189" w:rsidRDefault="00E73407" w:rsidP="00E73407">
      <w:pPr>
        <w:pStyle w:val="AH5Sec"/>
      </w:pPr>
      <w:bookmarkStart w:id="9" w:name="_Toc40193021"/>
      <w:r w:rsidRPr="003F20B9">
        <w:rPr>
          <w:rStyle w:val="CharSectNo"/>
        </w:rPr>
        <w:t>1</w:t>
      </w:r>
      <w:r w:rsidRPr="004B2189">
        <w:tab/>
      </w:r>
      <w:r w:rsidR="00BA0F43" w:rsidRPr="004B2189">
        <w:t>Name of Act</w:t>
      </w:r>
      <w:bookmarkEnd w:id="9"/>
    </w:p>
    <w:p w14:paraId="2B11C30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63732367" w14:textId="77777777" w:rsidR="00BA0F43" w:rsidRPr="004B2189" w:rsidRDefault="00E73407" w:rsidP="00E73407">
      <w:pPr>
        <w:pStyle w:val="AH5Sec"/>
      </w:pPr>
      <w:bookmarkStart w:id="10" w:name="_Toc40193022"/>
      <w:r w:rsidRPr="003F20B9">
        <w:rPr>
          <w:rStyle w:val="CharSectNo"/>
        </w:rPr>
        <w:t>4</w:t>
      </w:r>
      <w:r w:rsidRPr="004B2189">
        <w:tab/>
      </w:r>
      <w:r w:rsidR="00BA0F43" w:rsidRPr="004B2189">
        <w:t>Dictionary</w:t>
      </w:r>
      <w:bookmarkEnd w:id="10"/>
    </w:p>
    <w:p w14:paraId="5322140A" w14:textId="77777777" w:rsidR="00BA0F43" w:rsidRPr="004B2189" w:rsidRDefault="00BA0F43" w:rsidP="00337BA6">
      <w:pPr>
        <w:pStyle w:val="Amainreturn"/>
        <w:keepNext/>
      </w:pPr>
      <w:r w:rsidRPr="004B2189">
        <w:t>The dictionary at the end of this Act is part of this Act.</w:t>
      </w:r>
    </w:p>
    <w:p w14:paraId="5D679381"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6992ADD4" w14:textId="72EE5DF9"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3B23826C" w14:textId="3D9811A4"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5C4F2BFE" w14:textId="77777777" w:rsidR="00BA0F43" w:rsidRPr="004B2189" w:rsidRDefault="00E73407" w:rsidP="00E73407">
      <w:pPr>
        <w:pStyle w:val="AH5Sec"/>
      </w:pPr>
      <w:bookmarkStart w:id="11" w:name="_Toc40193023"/>
      <w:r w:rsidRPr="003F20B9">
        <w:rPr>
          <w:rStyle w:val="CharSectNo"/>
        </w:rPr>
        <w:t>5</w:t>
      </w:r>
      <w:r w:rsidRPr="004B2189">
        <w:tab/>
      </w:r>
      <w:r w:rsidR="00BA0F43" w:rsidRPr="004B2189">
        <w:t>Notes</w:t>
      </w:r>
      <w:bookmarkEnd w:id="11"/>
    </w:p>
    <w:p w14:paraId="6457A968" w14:textId="77777777" w:rsidR="00BA0F43" w:rsidRPr="004B2189" w:rsidRDefault="00BA0F43" w:rsidP="00337BA6">
      <w:pPr>
        <w:pStyle w:val="Amainreturn"/>
        <w:keepNext/>
      </w:pPr>
      <w:r w:rsidRPr="004B2189">
        <w:t>A note included in this Act is explanatory and is not part of this Act.</w:t>
      </w:r>
    </w:p>
    <w:p w14:paraId="120AD778" w14:textId="0DE9A7E8"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4F8E485" w14:textId="77777777" w:rsidR="00BA0F43" w:rsidRPr="004B2189" w:rsidRDefault="00E73407" w:rsidP="0056471B">
      <w:pPr>
        <w:pStyle w:val="AH5Sec"/>
        <w:keepLines/>
      </w:pPr>
      <w:bookmarkStart w:id="12" w:name="_Toc40193024"/>
      <w:r w:rsidRPr="003F20B9">
        <w:rPr>
          <w:rStyle w:val="CharSectNo"/>
        </w:rPr>
        <w:lastRenderedPageBreak/>
        <w:t>6</w:t>
      </w:r>
      <w:r w:rsidRPr="004B2189">
        <w:tab/>
      </w:r>
      <w:r w:rsidR="00BA0F43" w:rsidRPr="004B2189">
        <w:t>Offences against Act—application of Criminal Code etc</w:t>
      </w:r>
      <w:bookmarkEnd w:id="12"/>
    </w:p>
    <w:p w14:paraId="1B639890" w14:textId="77777777" w:rsidR="00BA0F43" w:rsidRPr="004B2189" w:rsidRDefault="00BA0F43" w:rsidP="0056471B">
      <w:pPr>
        <w:pStyle w:val="Amainreturn"/>
        <w:keepNext/>
        <w:keepLines/>
      </w:pPr>
      <w:r w:rsidRPr="004B2189">
        <w:t>Other legislation applies in relation to offences against this Act.</w:t>
      </w:r>
    </w:p>
    <w:p w14:paraId="56E08269"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7DF7D586" w14:textId="57DB3543"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27C77EA7"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2B5281A5"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17445A88" w14:textId="0F973E35"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451C0BD" w14:textId="77777777" w:rsidR="00466B16" w:rsidRPr="004B2189" w:rsidRDefault="00466B16" w:rsidP="00466B16">
      <w:pPr>
        <w:pStyle w:val="PageBreak"/>
      </w:pPr>
      <w:r w:rsidRPr="004B2189">
        <w:br w:type="page"/>
      </w:r>
    </w:p>
    <w:p w14:paraId="3F5BE861" w14:textId="77777777" w:rsidR="00466B16" w:rsidRPr="003F20B9" w:rsidRDefault="00E73407" w:rsidP="00E73407">
      <w:pPr>
        <w:pStyle w:val="AH2Part"/>
      </w:pPr>
      <w:bookmarkStart w:id="13" w:name="_Toc40193025"/>
      <w:r w:rsidRPr="003F20B9">
        <w:rPr>
          <w:rStyle w:val="CharPartNo"/>
        </w:rPr>
        <w:lastRenderedPageBreak/>
        <w:t>Part 2</w:t>
      </w:r>
      <w:r w:rsidRPr="004B2189">
        <w:tab/>
      </w:r>
      <w:r w:rsidR="00466B16" w:rsidRPr="003F20B9">
        <w:rPr>
          <w:rStyle w:val="CharPartText"/>
        </w:rPr>
        <w:t>Important concepts</w:t>
      </w:r>
      <w:bookmarkEnd w:id="13"/>
    </w:p>
    <w:p w14:paraId="43EEA349" w14:textId="77777777" w:rsidR="007B5AD8" w:rsidRPr="00FB4595" w:rsidRDefault="00E73407" w:rsidP="00E73407">
      <w:pPr>
        <w:pStyle w:val="AH5Sec"/>
        <w:rPr>
          <w:rStyle w:val="charItals"/>
        </w:rPr>
      </w:pPr>
      <w:bookmarkStart w:id="14" w:name="_Toc40193026"/>
      <w:r w:rsidRPr="003F20B9">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4"/>
    </w:p>
    <w:p w14:paraId="34FAFD63" w14:textId="77777777" w:rsidR="007B5AD8" w:rsidRPr="004B2189" w:rsidRDefault="007B5AD8" w:rsidP="00337BA6">
      <w:pPr>
        <w:pStyle w:val="Amainreturn"/>
        <w:keepNext/>
      </w:pPr>
      <w:r w:rsidRPr="004B2189">
        <w:t>In this Act:</w:t>
      </w:r>
    </w:p>
    <w:p w14:paraId="1BD79EF3" w14:textId="77777777" w:rsidR="007B5AD8" w:rsidRPr="004B2189" w:rsidRDefault="007B5AD8" w:rsidP="00337BA6">
      <w:pPr>
        <w:pStyle w:val="aDef"/>
        <w:keepNext/>
      </w:pPr>
      <w:r w:rsidRPr="00FB4595">
        <w:rPr>
          <w:rStyle w:val="charBoldItals"/>
        </w:rPr>
        <w:t xml:space="preserve">vulnerable person </w:t>
      </w:r>
      <w:r w:rsidRPr="004B2189">
        <w:t>means—</w:t>
      </w:r>
    </w:p>
    <w:p w14:paraId="39F99DE7"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382B87A7"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78FFD83F"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A17ED24"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52F1221E" w14:textId="77777777" w:rsidR="00C63E0E" w:rsidRPr="004B2189" w:rsidRDefault="00C63E0E" w:rsidP="00C63E0E">
      <w:pPr>
        <w:pStyle w:val="aExamHdgpar"/>
        <w:rPr>
          <w:lang w:eastAsia="en-AU"/>
        </w:rPr>
      </w:pPr>
      <w:r w:rsidRPr="004B2189">
        <w:rPr>
          <w:lang w:eastAsia="en-AU"/>
        </w:rPr>
        <w:t>Examples—disadvantaged</w:t>
      </w:r>
    </w:p>
    <w:p w14:paraId="07B6C0E7"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091315E5"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C3B999B"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5580979D" w14:textId="77777777" w:rsidR="00466B16" w:rsidRPr="004B2189" w:rsidRDefault="00E73407" w:rsidP="00E73407">
      <w:pPr>
        <w:pStyle w:val="AH5Sec"/>
      </w:pPr>
      <w:bookmarkStart w:id="15" w:name="_Toc40193027"/>
      <w:r w:rsidRPr="003F20B9">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5"/>
    </w:p>
    <w:p w14:paraId="414546B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19B79F4C" w14:textId="77777777" w:rsidR="006A07F4" w:rsidRPr="004B2189" w:rsidRDefault="007F422A" w:rsidP="00337BA6">
      <w:pPr>
        <w:pStyle w:val="aDef"/>
        <w:keepNext/>
      </w:pPr>
      <w:r w:rsidRPr="00FB4595">
        <w:rPr>
          <w:rStyle w:val="charBoldItals"/>
        </w:rPr>
        <w:t>regulated activity</w:t>
      </w:r>
      <w:r w:rsidR="006A07F4" w:rsidRPr="004B2189">
        <w:t>—</w:t>
      </w:r>
    </w:p>
    <w:p w14:paraId="3466E9E5" w14:textId="77777777" w:rsidR="0052463C" w:rsidRPr="004B2189" w:rsidRDefault="00337BA6" w:rsidP="00337BA6">
      <w:pPr>
        <w:pStyle w:val="aDefpara"/>
      </w:pPr>
      <w:r>
        <w:tab/>
      </w:r>
      <w:r w:rsidR="00E73407" w:rsidRPr="004B2189">
        <w:t>(a)</w:t>
      </w:r>
      <w:r w:rsidR="00E73407" w:rsidRPr="004B2189">
        <w:tab/>
      </w:r>
      <w:r w:rsidR="006A07F4" w:rsidRPr="004B2189">
        <w:t>means</w:t>
      </w:r>
      <w:r w:rsidR="0052463C" w:rsidRPr="004B2189">
        <w:t>—</w:t>
      </w:r>
    </w:p>
    <w:p w14:paraId="6B27D460" w14:textId="77777777" w:rsidR="0052463C" w:rsidRPr="004B2189" w:rsidRDefault="00337BA6" w:rsidP="00337BA6">
      <w:pPr>
        <w:pStyle w:val="aDefsubpara"/>
      </w:pPr>
      <w:r>
        <w:tab/>
      </w:r>
      <w:r w:rsidR="00E73407" w:rsidRPr="004B2189">
        <w:t>(i)</w:t>
      </w:r>
      <w:r w:rsidR="00E73407" w:rsidRPr="004B2189">
        <w:tab/>
      </w:r>
      <w:r w:rsidR="008654A9" w:rsidRPr="004B2189">
        <w:t xml:space="preserve">an activity or service </w:t>
      </w:r>
      <w:r w:rsidR="0052463C" w:rsidRPr="004B2189">
        <w:t>mentioned in schedule 1; or</w:t>
      </w:r>
    </w:p>
    <w:p w14:paraId="720B4D13" w14:textId="77777777" w:rsidR="007F422A" w:rsidRPr="004B2189" w:rsidRDefault="00337BA6" w:rsidP="00337BA6">
      <w:pPr>
        <w:pStyle w:val="aDefsubpara"/>
        <w:keepNext/>
      </w:pPr>
      <w:r>
        <w:tab/>
      </w:r>
      <w:r w:rsidR="00E73407" w:rsidRPr="004B2189">
        <w:t>(ii)</w:t>
      </w:r>
      <w:r w:rsidR="00E73407" w:rsidRPr="004B2189">
        <w:tab/>
      </w:r>
      <w:r w:rsidR="006B7807" w:rsidRPr="004B2189">
        <w:t xml:space="preserve">an activity or service </w:t>
      </w:r>
      <w:r w:rsidR="00AE0FFE" w:rsidRPr="004B2189">
        <w:t xml:space="preserve">prescribed </w:t>
      </w:r>
      <w:r w:rsidR="0052463C" w:rsidRPr="004B2189">
        <w:t>by regulation</w:t>
      </w:r>
      <w:r w:rsidR="006A07F4" w:rsidRPr="004B2189">
        <w:t>; but</w:t>
      </w:r>
    </w:p>
    <w:p w14:paraId="3698C8D0"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1E5CB798" w14:textId="77777777" w:rsidR="006317C8" w:rsidRPr="004B2189" w:rsidRDefault="00337BA6" w:rsidP="00337BA6">
      <w:pPr>
        <w:pStyle w:val="Amain"/>
      </w:pPr>
      <w:r>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5FC0880" w14:textId="77777777" w:rsidR="006317C8" w:rsidRPr="004B2189" w:rsidRDefault="00337BA6" w:rsidP="00337BA6">
      <w:pPr>
        <w:pStyle w:val="Amain"/>
        <w:keepNext/>
      </w:pPr>
      <w:r>
        <w:lastRenderedPageBreak/>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10DEFEE1" w14:textId="383A3C30"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55E4B230" w14:textId="77777777" w:rsidR="006A07F4" w:rsidRPr="004B2189" w:rsidRDefault="00E73407" w:rsidP="00E73407">
      <w:pPr>
        <w:pStyle w:val="AH5Sec"/>
      </w:pPr>
      <w:bookmarkStart w:id="16" w:name="_Toc40193028"/>
      <w:r w:rsidRPr="003F20B9">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6"/>
    </w:p>
    <w:p w14:paraId="4194BAF9"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1D5ACA4"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7D4CBC4F"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3E10D67"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6BCBE5C8"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083B20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F65DE64" w14:textId="77777777" w:rsidR="006A07F4" w:rsidRPr="004B2189" w:rsidRDefault="006A07F4" w:rsidP="006A07F4">
      <w:pPr>
        <w:pStyle w:val="aExamHdgpar"/>
        <w:rPr>
          <w:lang w:eastAsia="en-AU"/>
        </w:rPr>
      </w:pPr>
      <w:r w:rsidRPr="004B2189">
        <w:rPr>
          <w:lang w:eastAsia="en-AU"/>
        </w:rPr>
        <w:t>Examples—capacity in which engaged in activity</w:t>
      </w:r>
    </w:p>
    <w:p w14:paraId="62118994"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55D7D825"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48BD410"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135354BD"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7EE691DA"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6E764510"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4A44742B"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F296B1D"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32FF1B0B" w14:textId="77777777" w:rsidR="006A07F4" w:rsidRPr="004B2189" w:rsidRDefault="006A07F4" w:rsidP="006A07F4">
      <w:pPr>
        <w:pStyle w:val="aExamINumpar"/>
        <w:rPr>
          <w:lang w:eastAsia="en-AU"/>
        </w:rPr>
      </w:pPr>
      <w:r w:rsidRPr="004B2189">
        <w:rPr>
          <w:lang w:eastAsia="en-AU"/>
        </w:rPr>
        <w:t>9</w:t>
      </w:r>
      <w:r w:rsidRPr="004B2189">
        <w:rPr>
          <w:lang w:eastAsia="en-AU"/>
        </w:rPr>
        <w:tab/>
        <w:t>person on a work experience placement for an educational or vocational course</w:t>
      </w:r>
    </w:p>
    <w:p w14:paraId="7FBD30DC"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18086D26" w14:textId="77777777" w:rsidR="006A07F4" w:rsidRPr="004B2189" w:rsidRDefault="006A07F4" w:rsidP="003F26AD">
      <w:pPr>
        <w:pStyle w:val="aExamINumpar"/>
        <w:keepNext/>
        <w:rPr>
          <w:lang w:eastAsia="en-AU"/>
        </w:rPr>
      </w:pPr>
      <w:r w:rsidRPr="004B2189">
        <w:rPr>
          <w:lang w:eastAsia="en-AU"/>
        </w:rPr>
        <w:lastRenderedPageBreak/>
        <w:t>11</w:t>
      </w:r>
      <w:r w:rsidRPr="004B2189">
        <w:rPr>
          <w:lang w:eastAsia="en-AU"/>
        </w:rPr>
        <w:tab/>
        <w:t>member of a management committee of an unincorporated body or association</w:t>
      </w:r>
    </w:p>
    <w:p w14:paraId="164FFCC9" w14:textId="77777777" w:rsidR="006A07F4" w:rsidRPr="004B2189" w:rsidRDefault="006A07F4" w:rsidP="003F26AD">
      <w:pPr>
        <w:pStyle w:val="aExamINumpar"/>
        <w:keepNext/>
      </w:pPr>
      <w:r w:rsidRPr="004B2189">
        <w:rPr>
          <w:lang w:eastAsia="en-AU"/>
        </w:rPr>
        <w:t>12</w:t>
      </w:r>
      <w:r w:rsidRPr="004B2189">
        <w:rPr>
          <w:lang w:eastAsia="en-AU"/>
        </w:rPr>
        <w:tab/>
        <w:t>minister of religion for a religious organisation</w:t>
      </w:r>
    </w:p>
    <w:p w14:paraId="15A1646B" w14:textId="77777777" w:rsidR="006A07F4" w:rsidRPr="004B2189" w:rsidRDefault="00E73407" w:rsidP="00E73407">
      <w:pPr>
        <w:pStyle w:val="AH5Sec"/>
      </w:pPr>
      <w:bookmarkStart w:id="17" w:name="_Toc40193029"/>
      <w:r w:rsidRPr="003F20B9">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17"/>
    </w:p>
    <w:p w14:paraId="6B961597" w14:textId="77777777" w:rsidR="006A07F4" w:rsidRPr="004B2189" w:rsidRDefault="006A07F4" w:rsidP="00337BA6">
      <w:pPr>
        <w:pStyle w:val="Amainreturn"/>
        <w:keepNext/>
      </w:pPr>
      <w:r w:rsidRPr="004B2189">
        <w:t>In this Act:</w:t>
      </w:r>
    </w:p>
    <w:p w14:paraId="77C72EF3"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2F610C1A"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391A039C" w14:textId="77777777" w:rsidR="006A07F4" w:rsidRPr="004B2189" w:rsidRDefault="00337BA6" w:rsidP="00337BA6">
      <w:pPr>
        <w:pStyle w:val="aDefpara"/>
      </w:pPr>
      <w:r>
        <w:tab/>
      </w:r>
      <w:r w:rsidR="00E73407" w:rsidRPr="004B2189">
        <w:t>(b)</w:t>
      </w:r>
      <w:r w:rsidR="00E73407" w:rsidRPr="004B2189">
        <w:tab/>
      </w:r>
      <w:r w:rsidR="006A07F4" w:rsidRPr="004B2189">
        <w:t>is not incidental to engaging in the activity; and</w:t>
      </w:r>
    </w:p>
    <w:p w14:paraId="36093A0F"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1B0528BE"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2FF8CBF4" w14:textId="77777777" w:rsidR="006A07F4" w:rsidRPr="004B2189" w:rsidRDefault="006A07F4" w:rsidP="006A07F4">
      <w:pPr>
        <w:pStyle w:val="aExamHdgsubpar"/>
      </w:pPr>
      <w:r w:rsidRPr="004B2189">
        <w:t>Examples—same place</w:t>
      </w:r>
    </w:p>
    <w:p w14:paraId="76B51BB1" w14:textId="77777777" w:rsidR="006A07F4" w:rsidRPr="004B2189" w:rsidRDefault="006A07F4" w:rsidP="006A07F4">
      <w:pPr>
        <w:pStyle w:val="aExamsubpar"/>
        <w:ind w:left="2520" w:hanging="360"/>
      </w:pPr>
      <w:r w:rsidRPr="004B2189">
        <w:t>1</w:t>
      </w:r>
      <w:r w:rsidRPr="004B2189">
        <w:tab/>
        <w:t>an office</w:t>
      </w:r>
    </w:p>
    <w:p w14:paraId="1CF43D27" w14:textId="77777777" w:rsidR="006A07F4" w:rsidRPr="004B2189" w:rsidRDefault="006A07F4" w:rsidP="006A07F4">
      <w:pPr>
        <w:pStyle w:val="aExamsubpar"/>
        <w:ind w:left="2520" w:hanging="360"/>
      </w:pPr>
      <w:r w:rsidRPr="004B2189">
        <w:t>2</w:t>
      </w:r>
      <w:r w:rsidRPr="004B2189">
        <w:tab/>
        <w:t>anywhere on a school campus</w:t>
      </w:r>
    </w:p>
    <w:p w14:paraId="60DAD1B7"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45AC3D6F"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7BBDB100"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373C397F"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1C769794" w14:textId="77777777" w:rsidR="006A07F4" w:rsidRPr="004B2189" w:rsidRDefault="00337BA6" w:rsidP="00F22DBF">
      <w:pPr>
        <w:pStyle w:val="aDefsubpara"/>
        <w:keepNext/>
      </w:pPr>
      <w:r>
        <w:tab/>
      </w:r>
      <w:r w:rsidR="00E73407" w:rsidRPr="004B2189">
        <w:t>(iv)</w:t>
      </w:r>
      <w:r w:rsidR="00E73407" w:rsidRPr="004B2189">
        <w:tab/>
      </w:r>
      <w:r w:rsidR="006A07F4" w:rsidRPr="004B2189">
        <w:t>making a decision that affects the vulnerable person.</w:t>
      </w:r>
    </w:p>
    <w:p w14:paraId="0CA1C576" w14:textId="77777777" w:rsidR="006A07F4" w:rsidRPr="004B2189" w:rsidRDefault="006A07F4" w:rsidP="00614D14">
      <w:pPr>
        <w:pStyle w:val="aExamHdgss"/>
        <w:keepLines/>
      </w:pPr>
      <w:r w:rsidRPr="004B2189">
        <w:t>Examples—contact</w:t>
      </w:r>
    </w:p>
    <w:p w14:paraId="3520F84A"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4CE2001B" w14:textId="77777777" w:rsidR="006A07F4" w:rsidRPr="004B2189" w:rsidRDefault="006A07F4" w:rsidP="006A07F4">
      <w:pPr>
        <w:pStyle w:val="AExamIPara"/>
      </w:pPr>
      <w:r w:rsidRPr="004B2189">
        <w:tab/>
        <w:t>(a)</w:t>
      </w:r>
      <w:r w:rsidRPr="004B2189">
        <w:tab/>
        <w:t>it would not reasonably be expected as a normal part of plumbing;</w:t>
      </w:r>
    </w:p>
    <w:p w14:paraId="152AE1C1" w14:textId="77777777" w:rsidR="006A07F4" w:rsidRPr="004B2189" w:rsidRDefault="006A07F4" w:rsidP="006A07F4">
      <w:pPr>
        <w:pStyle w:val="AExamIPara"/>
      </w:pPr>
      <w:r w:rsidRPr="004B2189">
        <w:lastRenderedPageBreak/>
        <w:tab/>
        <w:t>(b)</w:t>
      </w:r>
      <w:r w:rsidRPr="004B2189">
        <w:tab/>
        <w:t>it is incidental to the plumber’s activity.</w:t>
      </w:r>
    </w:p>
    <w:p w14:paraId="292369B4"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4E9AE7E5"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27BF1D4D" w14:textId="77777777" w:rsidR="006A07F4" w:rsidRPr="004B2189" w:rsidRDefault="006A07F4" w:rsidP="006A07F4">
      <w:pPr>
        <w:pStyle w:val="AExamIPara"/>
      </w:pPr>
      <w:r w:rsidRPr="004B2189">
        <w:tab/>
        <w:t>(b)</w:t>
      </w:r>
      <w:r w:rsidRPr="004B2189">
        <w:tab/>
        <w:t>is not incidental to the janitor’s activities; and</w:t>
      </w:r>
    </w:p>
    <w:p w14:paraId="69D3D60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7EC6E08C" w14:textId="77777777" w:rsidR="006A07F4" w:rsidRPr="004B2189" w:rsidRDefault="00E73407" w:rsidP="00E73407">
      <w:pPr>
        <w:pStyle w:val="AH5Sec"/>
      </w:pPr>
      <w:bookmarkStart w:id="18" w:name="_Toc40193030"/>
      <w:r w:rsidRPr="003F20B9">
        <w:rPr>
          <w:rStyle w:val="CharSectNo"/>
        </w:rPr>
        <w:t>11</w:t>
      </w:r>
      <w:r w:rsidRPr="004B2189">
        <w:tab/>
      </w:r>
      <w:r w:rsidR="006A07F4" w:rsidRPr="004B2189">
        <w:t xml:space="preserve">Who is an </w:t>
      </w:r>
      <w:r w:rsidR="006A07F4" w:rsidRPr="00FB4595">
        <w:rPr>
          <w:rStyle w:val="charItals"/>
        </w:rPr>
        <w:t>employer</w:t>
      </w:r>
      <w:r w:rsidR="006A07F4" w:rsidRPr="004B2189">
        <w:rPr>
          <w:lang w:eastAsia="en-AU"/>
        </w:rPr>
        <w:t>?</w:t>
      </w:r>
      <w:bookmarkEnd w:id="18"/>
    </w:p>
    <w:p w14:paraId="2EA14D6D" w14:textId="77777777" w:rsidR="006A07F4" w:rsidRPr="004B2189" w:rsidRDefault="006A07F4" w:rsidP="00337BA6">
      <w:pPr>
        <w:pStyle w:val="Amainreturn"/>
        <w:keepNext/>
        <w:rPr>
          <w:lang w:eastAsia="en-AU"/>
        </w:rPr>
      </w:pPr>
      <w:r w:rsidRPr="004B2189">
        <w:rPr>
          <w:lang w:eastAsia="en-AU"/>
        </w:rPr>
        <w:t>In this Act:</w:t>
      </w:r>
    </w:p>
    <w:p w14:paraId="7D241E18" w14:textId="77777777" w:rsidR="006A07F4" w:rsidRPr="004B2189" w:rsidRDefault="006A07F4" w:rsidP="00E73407">
      <w:pPr>
        <w:pStyle w:val="aDef"/>
        <w:rPr>
          <w:szCs w:val="24"/>
          <w:lang w:eastAsia="en-AU"/>
        </w:rPr>
      </w:pPr>
      <w:r w:rsidRPr="00FB4595">
        <w:rPr>
          <w:rStyle w:val="charBoldItals"/>
        </w:rPr>
        <w:t>employer</w:t>
      </w:r>
      <w:r w:rsidRPr="004B2189">
        <w:rPr>
          <w:bCs/>
          <w:iCs/>
          <w:lang w:eastAsia="en-AU"/>
        </w:rPr>
        <w:t>, in relation to a regulated activity, means an entity for whom a person engages in the activity.</w:t>
      </w:r>
    </w:p>
    <w:p w14:paraId="6DA37434" w14:textId="77777777" w:rsidR="006A07F4" w:rsidRPr="004B2189" w:rsidRDefault="006A07F4" w:rsidP="006A07F4">
      <w:pPr>
        <w:pStyle w:val="aExamHdgss"/>
        <w:rPr>
          <w:lang w:eastAsia="en-AU"/>
        </w:rPr>
      </w:pPr>
      <w:r w:rsidRPr="004B2189">
        <w:rPr>
          <w:lang w:eastAsia="en-AU"/>
        </w:rPr>
        <w:t>Examples—employer</w:t>
      </w:r>
    </w:p>
    <w:p w14:paraId="32ADE7E7" w14:textId="77777777" w:rsidR="006A07F4" w:rsidRPr="004B2189" w:rsidRDefault="006A07F4" w:rsidP="006A07F4">
      <w:pPr>
        <w:pStyle w:val="aExamINumss"/>
        <w:rPr>
          <w:lang w:eastAsia="en-AU"/>
        </w:rPr>
      </w:pPr>
      <w:r w:rsidRPr="004B2189">
        <w:rPr>
          <w:lang w:eastAsia="en-AU"/>
        </w:rPr>
        <w:t>1</w:t>
      </w:r>
      <w:r w:rsidRPr="004B2189">
        <w:rPr>
          <w:lang w:eastAsia="en-AU"/>
        </w:rPr>
        <w:tab/>
        <w:t>principal contractor is an employer of a subcontractor</w:t>
      </w:r>
    </w:p>
    <w:p w14:paraId="54A649E1" w14:textId="77777777" w:rsidR="006A07F4" w:rsidRPr="004B2189" w:rsidRDefault="006A07F4" w:rsidP="006A07F4">
      <w:pPr>
        <w:pStyle w:val="aExamINumss"/>
        <w:rPr>
          <w:lang w:eastAsia="en-AU"/>
        </w:rPr>
      </w:pPr>
      <w:r w:rsidRPr="004B2189">
        <w:rPr>
          <w:lang w:eastAsia="en-AU"/>
        </w:rPr>
        <w:t>2</w:t>
      </w:r>
      <w:r w:rsidRPr="004B2189">
        <w:rPr>
          <w:lang w:eastAsia="en-AU"/>
        </w:rPr>
        <w:tab/>
        <w:t>charitable organisation is an employer of a volunteer</w:t>
      </w:r>
    </w:p>
    <w:p w14:paraId="0A6D2917" w14:textId="77777777" w:rsidR="006A07F4" w:rsidRPr="004B2189" w:rsidRDefault="006A07F4" w:rsidP="00337BA6">
      <w:pPr>
        <w:pStyle w:val="aExamINumss"/>
        <w:keepNext/>
        <w:rPr>
          <w:lang w:eastAsia="en-AU"/>
        </w:rPr>
      </w:pPr>
      <w:r w:rsidRPr="004B2189">
        <w:rPr>
          <w:lang w:eastAsia="en-AU"/>
        </w:rPr>
        <w:t>3</w:t>
      </w:r>
      <w:r w:rsidRPr="004B2189">
        <w:rPr>
          <w:lang w:eastAsia="en-AU"/>
        </w:rPr>
        <w:tab/>
        <w:t>religious organisation is an employer of a minister of religion</w:t>
      </w:r>
    </w:p>
    <w:p w14:paraId="18CDFD7F" w14:textId="2D23DB79" w:rsidR="00CF3D4A" w:rsidRPr="004B2189" w:rsidRDefault="00CF3D4A" w:rsidP="00CF3D4A">
      <w:pPr>
        <w:pStyle w:val="aNote"/>
        <w:rPr>
          <w:lang w:eastAsia="en-AU"/>
        </w:rPr>
      </w:pPr>
      <w:r w:rsidRPr="00FB4595">
        <w:rPr>
          <w:rStyle w:val="charItals"/>
        </w:rPr>
        <w:t>Note</w:t>
      </w:r>
      <w:r w:rsidRPr="00FB4595">
        <w:rPr>
          <w:rStyle w:val="charItals"/>
        </w:rPr>
        <w:tab/>
      </w:r>
      <w:r w:rsidRPr="00FB4595">
        <w:rPr>
          <w:rStyle w:val="charBoldItals"/>
        </w:rPr>
        <w:t xml:space="preserve">Entity </w:t>
      </w:r>
      <w:r w:rsidRPr="004B2189">
        <w:rPr>
          <w:lang w:eastAsia="en-AU"/>
        </w:rPr>
        <w:t xml:space="preserve">includes an unincorporated body and a person (including a person occupying a position) </w:t>
      </w:r>
      <w:r w:rsidR="006B7807" w:rsidRPr="004B2189">
        <w:rPr>
          <w:lang w:eastAsia="en-AU"/>
        </w:rPr>
        <w:t xml:space="preserve">(see </w:t>
      </w:r>
      <w:hyperlink r:id="rId34" w:tooltip="A2001-14" w:history="1">
        <w:r w:rsidR="00FB4595" w:rsidRPr="00FB4595">
          <w:rPr>
            <w:rStyle w:val="charCitHyperlinkAbbrev"/>
          </w:rPr>
          <w:t>Legislation Act</w:t>
        </w:r>
      </w:hyperlink>
      <w:r w:rsidR="006B7807" w:rsidRPr="004B2189">
        <w:rPr>
          <w:lang w:eastAsia="en-AU"/>
        </w:rPr>
        <w:t>, dict, pt 1</w:t>
      </w:r>
      <w:r w:rsidRPr="004B2189">
        <w:rPr>
          <w:lang w:eastAsia="en-AU"/>
        </w:rPr>
        <w:t>).</w:t>
      </w:r>
    </w:p>
    <w:p w14:paraId="3182B612" w14:textId="77777777" w:rsidR="00EA580B" w:rsidRPr="004B2189" w:rsidRDefault="00EA580B" w:rsidP="00EA580B">
      <w:pPr>
        <w:pStyle w:val="PageBreak"/>
      </w:pPr>
      <w:r w:rsidRPr="004B2189">
        <w:br w:type="page"/>
      </w:r>
    </w:p>
    <w:p w14:paraId="7E8FAE92" w14:textId="77777777" w:rsidR="003010AF" w:rsidRPr="003F20B9" w:rsidRDefault="00E73407" w:rsidP="00E73407">
      <w:pPr>
        <w:pStyle w:val="AH2Part"/>
      </w:pPr>
      <w:bookmarkStart w:id="19" w:name="_Toc40193031"/>
      <w:r w:rsidRPr="003F20B9">
        <w:rPr>
          <w:rStyle w:val="CharPartNo"/>
        </w:rPr>
        <w:lastRenderedPageBreak/>
        <w:t>Part 3</w:t>
      </w:r>
      <w:r w:rsidRPr="004B2189">
        <w:tab/>
      </w:r>
      <w:r w:rsidR="003010AF" w:rsidRPr="003F20B9">
        <w:rPr>
          <w:rStyle w:val="CharPartText"/>
        </w:rPr>
        <w:t>Requirement for registration</w:t>
      </w:r>
      <w:bookmarkEnd w:id="19"/>
    </w:p>
    <w:p w14:paraId="692915AA" w14:textId="77777777" w:rsidR="000F369A" w:rsidRPr="004B2189" w:rsidRDefault="00E73407" w:rsidP="00E73407">
      <w:pPr>
        <w:pStyle w:val="AH5Sec"/>
      </w:pPr>
      <w:bookmarkStart w:id="20" w:name="_Toc40193032"/>
      <w:r w:rsidRPr="003F20B9">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0"/>
    </w:p>
    <w:p w14:paraId="68311A0F" w14:textId="77777777" w:rsidR="000F369A" w:rsidRPr="004B2189" w:rsidRDefault="00337BA6" w:rsidP="00337BA6">
      <w:pPr>
        <w:pStyle w:val="Amain"/>
      </w:pPr>
      <w:r>
        <w:tab/>
      </w:r>
      <w:r w:rsidR="00E73407" w:rsidRPr="004B2189">
        <w:t>(1)</w:t>
      </w:r>
      <w:r w:rsidR="00E73407" w:rsidRPr="004B2189">
        <w:tab/>
      </w:r>
      <w:r w:rsidR="000F369A" w:rsidRPr="004B2189">
        <w:t>A person is required</w:t>
      </w:r>
      <w:r w:rsidR="000F369A" w:rsidRPr="00FB4595">
        <w:t xml:space="preserve"> </w:t>
      </w:r>
      <w:r w:rsidR="000F369A" w:rsidRPr="004B2189">
        <w:t>to be registered</w:t>
      </w:r>
      <w:r w:rsidR="005930D4" w:rsidRPr="004B2189">
        <w:t xml:space="preserve"> to engage in a regulated activity</w:t>
      </w:r>
      <w:r w:rsidR="00184E40" w:rsidRPr="004B2189">
        <w:t>.</w:t>
      </w:r>
    </w:p>
    <w:p w14:paraId="3EC1A297"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75F56"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55612FF8" w14:textId="7777777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w:t>
      </w:r>
      <w:r w:rsidR="00EE2EB3" w:rsidRPr="004B2189">
        <w:t xml:space="preserve">(other than an overnight camp for children) </w:t>
      </w:r>
      <w:r w:rsidR="00892452" w:rsidRPr="004B2189">
        <w:t>for no</w:t>
      </w:r>
      <w:r w:rsidR="00CF3D4A" w:rsidRPr="004B2189">
        <w:t>t</w:t>
      </w:r>
      <w:r w:rsidR="00892452" w:rsidRPr="004B2189">
        <w:t xml:space="preserve"> more than—</w:t>
      </w:r>
    </w:p>
    <w:p w14:paraId="0C7A331C"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47076FDF"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35B886B"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698D3282"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68D7838F"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EDEF917"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3B06AFA9"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0A8DCB1A"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7CB55CB7"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54B2C221"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68CE4A52" w14:textId="77777777" w:rsidR="00F51FD3" w:rsidRPr="004B2189" w:rsidRDefault="00F51FD3" w:rsidP="00614D14">
      <w:pPr>
        <w:pStyle w:val="aExamHdgpar"/>
        <w:keepLines/>
      </w:pPr>
      <w:r w:rsidRPr="004B2189">
        <w:t>Example</w:t>
      </w:r>
      <w:r w:rsidR="00741E85" w:rsidRPr="004B2189">
        <w:t>s</w:t>
      </w:r>
    </w:p>
    <w:p w14:paraId="4D061FED" w14:textId="77777777" w:rsidR="00F51FD3" w:rsidRPr="004B2189" w:rsidRDefault="00741E85" w:rsidP="00614D14">
      <w:pPr>
        <w:pStyle w:val="aExamINumpar"/>
        <w:keepNext/>
        <w:keepLines/>
      </w:pPr>
      <w:r w:rsidRPr="004B2189">
        <w:t>1</w:t>
      </w:r>
      <w:r w:rsidRPr="004B2189">
        <w:tab/>
      </w:r>
      <w:r w:rsidR="00F51FD3" w:rsidRPr="004B2189">
        <w:t>playgroup</w:t>
      </w:r>
    </w:p>
    <w:p w14:paraId="7F03B5C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C6104E8" w14:textId="77777777" w:rsidR="00741E85" w:rsidRPr="004B2189" w:rsidRDefault="00741E85" w:rsidP="00741E85">
      <w:pPr>
        <w:pStyle w:val="aExamINumpar"/>
      </w:pPr>
      <w:r w:rsidRPr="004B2189">
        <w:t>3</w:t>
      </w:r>
      <w:r w:rsidRPr="004B2189">
        <w:tab/>
        <w:t>a pottery class for children in which a parent of each child also takes part</w:t>
      </w:r>
    </w:p>
    <w:p w14:paraId="410616EA"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21A9F8A9" w14:textId="77777777" w:rsidR="004D19C4" w:rsidRPr="004B2189" w:rsidRDefault="004D19C4" w:rsidP="004D19C4">
      <w:pPr>
        <w:pStyle w:val="aExamHdgpar"/>
      </w:pPr>
      <w:r w:rsidRPr="004B2189">
        <w:t>Example</w:t>
      </w:r>
      <w:r w:rsidR="00EB588D" w:rsidRPr="004B2189">
        <w:t>s</w:t>
      </w:r>
    </w:p>
    <w:p w14:paraId="10B52338" w14:textId="77777777" w:rsidR="004D19C4" w:rsidRPr="004B2189" w:rsidRDefault="00BE3007" w:rsidP="00BE3007">
      <w:pPr>
        <w:pStyle w:val="aExamINumpar"/>
      </w:pPr>
      <w:r w:rsidRPr="004B2189">
        <w:t>1</w:t>
      </w:r>
      <w:r w:rsidRPr="004B2189">
        <w:tab/>
      </w:r>
      <w:r w:rsidR="004D19C4" w:rsidRPr="004B2189">
        <w:t>players in a sporting team</w:t>
      </w:r>
    </w:p>
    <w:p w14:paraId="1014DB30" w14:textId="77777777" w:rsidR="00EB588D" w:rsidRPr="004B2189" w:rsidRDefault="00BE3007" w:rsidP="00BE3007">
      <w:pPr>
        <w:pStyle w:val="aExamINumpar"/>
      </w:pPr>
      <w:r w:rsidRPr="004B2189">
        <w:t>2</w:t>
      </w:r>
      <w:r w:rsidRPr="004B2189">
        <w:tab/>
      </w:r>
      <w:r w:rsidR="00EB588D" w:rsidRPr="004B2189">
        <w:t>work colleagues</w:t>
      </w:r>
    </w:p>
    <w:p w14:paraId="0B296AA0"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4EEC39B7"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576F0728" w14:textId="77777777" w:rsidR="008A6A61" w:rsidRPr="004B2189" w:rsidRDefault="008A6A61" w:rsidP="008A6A61">
      <w:pPr>
        <w:pStyle w:val="aExamHdgpar"/>
        <w:rPr>
          <w:lang w:eastAsia="en-AU"/>
        </w:rPr>
      </w:pPr>
      <w:r w:rsidRPr="004B2189">
        <w:rPr>
          <w:lang w:eastAsia="en-AU"/>
        </w:rPr>
        <w:t>Examples</w:t>
      </w:r>
    </w:p>
    <w:p w14:paraId="59727607"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1726C4FC"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455FB43D"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039266F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22842323" w14:textId="53A78939"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35" w:tooltip="Act 1979 No 58 (Cwlth)" w:history="1">
        <w:r w:rsidR="000A11B5" w:rsidRPr="000A11B5">
          <w:rPr>
            <w:rStyle w:val="charCitHyperlinkItal"/>
          </w:rPr>
          <w:t>Australian Federal Police Act 1979</w:t>
        </w:r>
      </w:hyperlink>
      <w:r w:rsidR="008A6A61" w:rsidRPr="004B2189">
        <w:t xml:space="preserve"> (Cwlth); or</w:t>
      </w:r>
    </w:p>
    <w:p w14:paraId="4244CBA8" w14:textId="77777777" w:rsidR="007E4B65" w:rsidRPr="00743DAB" w:rsidRDefault="007E4B65" w:rsidP="007E4B65">
      <w:pPr>
        <w:pStyle w:val="Asubpara"/>
      </w:pPr>
      <w:r w:rsidRPr="00743DAB">
        <w:tab/>
        <w:t>(iii)</w:t>
      </w:r>
      <w:r w:rsidRPr="00743DAB">
        <w:tab/>
        <w:t>a health practitioner; or</w:t>
      </w:r>
    </w:p>
    <w:p w14:paraId="6445D2FB"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5BBD70D" w14:textId="5D48287F"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36"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235EED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1A182471" w14:textId="77777777" w:rsidR="00A650EA" w:rsidRPr="004B2189" w:rsidRDefault="00337BA6" w:rsidP="00337BA6">
      <w:pPr>
        <w:pStyle w:val="Apara"/>
      </w:pPr>
      <w:r>
        <w:tab/>
      </w:r>
      <w:r w:rsidR="00E73407" w:rsidRPr="004B2189">
        <w:t>(j)</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2B3ACC68" w14:textId="77777777" w:rsidR="00A650EA" w:rsidRPr="004B2189" w:rsidRDefault="00A650EA" w:rsidP="00A650EA">
      <w:pPr>
        <w:pStyle w:val="aExamHdgpar"/>
      </w:pPr>
      <w:r w:rsidRPr="004B2189">
        <w:t>Example</w:t>
      </w:r>
    </w:p>
    <w:p w14:paraId="09C084F5" w14:textId="77777777" w:rsidR="00A650EA" w:rsidRPr="004B2189" w:rsidRDefault="00A650EA" w:rsidP="00A650EA">
      <w:pPr>
        <w:pStyle w:val="aExampar"/>
      </w:pPr>
      <w:r w:rsidRPr="004B2189">
        <w:t>an administrative worker employed by Centrelink or Medicare</w:t>
      </w:r>
    </w:p>
    <w:p w14:paraId="39B94FF2" w14:textId="77777777" w:rsidR="008A6A61" w:rsidRPr="004B2189" w:rsidRDefault="00337BA6" w:rsidP="00337BA6">
      <w:pPr>
        <w:pStyle w:val="Apara"/>
      </w:pPr>
      <w:r>
        <w:tab/>
      </w:r>
      <w:r w:rsidR="00E73407" w:rsidRPr="004B2189">
        <w:t>(k)</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153CBF73" w14:textId="77777777" w:rsidR="008A6A61" w:rsidRPr="004B2189" w:rsidRDefault="008A6A61" w:rsidP="008A6A61">
      <w:pPr>
        <w:pStyle w:val="aExamHdgpar"/>
      </w:pPr>
      <w:r w:rsidRPr="004B2189">
        <w:t>Example</w:t>
      </w:r>
    </w:p>
    <w:p w14:paraId="56894BA9" w14:textId="77777777" w:rsidR="008A6A61" w:rsidRPr="004B2189" w:rsidRDefault="008A6A61" w:rsidP="008A6A61">
      <w:pPr>
        <w:pStyle w:val="aExampar"/>
      </w:pPr>
      <w:r w:rsidRPr="004B2189">
        <w:t>an employee or volunteer working on a helpline or at a call centre</w:t>
      </w:r>
    </w:p>
    <w:p w14:paraId="6C2864AA" w14:textId="77777777" w:rsidR="008A6A61" w:rsidRPr="004B2189" w:rsidRDefault="00337BA6" w:rsidP="00337BA6">
      <w:pPr>
        <w:pStyle w:val="Apara"/>
      </w:pPr>
      <w:r>
        <w:tab/>
      </w:r>
      <w:r w:rsidR="00E73407" w:rsidRPr="004B2189">
        <w:t>(l)</w:t>
      </w:r>
      <w:r w:rsidR="00E73407" w:rsidRPr="004B2189">
        <w:tab/>
      </w:r>
      <w:r w:rsidR="008A6A61" w:rsidRPr="004B2189">
        <w:t>engaged in the activity and the only contact the person has with a vulnerable person is working with a record of the vulnerable person; or</w:t>
      </w:r>
    </w:p>
    <w:p w14:paraId="64AAB887" w14:textId="77777777" w:rsidR="007871FF" w:rsidRPr="004B2189" w:rsidRDefault="00337BA6" w:rsidP="00337BA6">
      <w:pPr>
        <w:pStyle w:val="Apara"/>
      </w:pPr>
      <w:r>
        <w:tab/>
      </w:r>
      <w:r w:rsidR="00E73407" w:rsidRPr="004B2189">
        <w:t>(m)</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04760D1B" w14:textId="34467358"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37" w:tooltip="A2004-28" w:history="1">
        <w:r w:rsidR="00FB4595" w:rsidRPr="00FB4595">
          <w:rPr>
            <w:rStyle w:val="charCitHyperlinkItal"/>
          </w:rPr>
          <w:t>Emergencies Act 2004</w:t>
        </w:r>
      </w:hyperlink>
      <w:r w:rsidRPr="004B2189">
        <w:t>, s 156.</w:t>
      </w:r>
    </w:p>
    <w:p w14:paraId="3FE1742A" w14:textId="77777777" w:rsidR="001963D9" w:rsidRPr="004B2189" w:rsidRDefault="00337BA6" w:rsidP="003F26AD">
      <w:pPr>
        <w:pStyle w:val="Apara"/>
        <w:keepNext/>
      </w:pPr>
      <w:r>
        <w:tab/>
      </w:r>
      <w:r w:rsidR="00E73407" w:rsidRPr="004B2189">
        <w:t>(n)</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4732414E" w14:textId="77777777" w:rsidR="001963D9" w:rsidRPr="004B2189" w:rsidRDefault="001963D9" w:rsidP="001963D9">
      <w:pPr>
        <w:pStyle w:val="aExamHdgpar"/>
      </w:pPr>
      <w:r w:rsidRPr="004B2189">
        <w:t>Examples—Territory or national event</w:t>
      </w:r>
    </w:p>
    <w:p w14:paraId="6E002334" w14:textId="77777777" w:rsidR="001963D9" w:rsidRPr="004B2189" w:rsidRDefault="001963D9" w:rsidP="003F26AD">
      <w:pPr>
        <w:pStyle w:val="aExamINumpar"/>
        <w:keepNext/>
      </w:pPr>
      <w:r w:rsidRPr="004B2189">
        <w:t>1</w:t>
      </w:r>
      <w:r w:rsidRPr="004B2189">
        <w:tab/>
        <w:t>Paralympics</w:t>
      </w:r>
    </w:p>
    <w:p w14:paraId="165361E0" w14:textId="77777777" w:rsidR="001963D9" w:rsidRPr="004B2189" w:rsidRDefault="001963D9" w:rsidP="00F22DBF">
      <w:pPr>
        <w:pStyle w:val="aExamINumpar"/>
        <w:keepNext/>
      </w:pPr>
      <w:r w:rsidRPr="004B2189">
        <w:t>2</w:t>
      </w:r>
      <w:r w:rsidRPr="004B2189">
        <w:tab/>
        <w:t>World Youth Day</w:t>
      </w:r>
    </w:p>
    <w:p w14:paraId="17DE9C14"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52166C9A" w14:textId="77777777" w:rsidR="00612CC1" w:rsidRPr="004B2189" w:rsidRDefault="00337BA6" w:rsidP="00337BA6">
      <w:pPr>
        <w:pStyle w:val="Apara"/>
      </w:pPr>
      <w:r>
        <w:tab/>
      </w:r>
      <w:r w:rsidR="00E73407" w:rsidRPr="004B2189">
        <w:t>(o)</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415138C5" w14:textId="77777777" w:rsidR="00022706" w:rsidRPr="004B2189" w:rsidRDefault="00337BA6" w:rsidP="00337BA6">
      <w:pPr>
        <w:pStyle w:val="Amain"/>
        <w:keepNext/>
      </w:pPr>
      <w:r>
        <w:lastRenderedPageBreak/>
        <w:tab/>
      </w:r>
      <w:r w:rsidR="00E73407" w:rsidRPr="004B2189">
        <w:t>(3)</w:t>
      </w:r>
      <w:r w:rsidR="00E73407" w:rsidRPr="004B2189">
        <w:tab/>
      </w:r>
      <w:r w:rsidR="00022706" w:rsidRPr="004B2189">
        <w:t xml:space="preserve">A declaration is a </w:t>
      </w:r>
      <w:r w:rsidR="00D51AE9" w:rsidRPr="004B2189">
        <w:t>disallowable</w:t>
      </w:r>
      <w:r w:rsidR="00022706" w:rsidRPr="004B2189">
        <w:t xml:space="preserve"> instrument.</w:t>
      </w:r>
    </w:p>
    <w:p w14:paraId="63FBBBD3" w14:textId="0DC3BD54"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8" w:tooltip="A2001-14" w:history="1">
        <w:r w:rsidR="00FB4595" w:rsidRPr="00FB4595">
          <w:rPr>
            <w:rStyle w:val="charCitHyperlinkAbbrev"/>
          </w:rPr>
          <w:t>Legislation Act</w:t>
        </w:r>
      </w:hyperlink>
      <w:r w:rsidRPr="004B2189">
        <w:t>.</w:t>
      </w:r>
    </w:p>
    <w:p w14:paraId="4B617AD3" w14:textId="77777777" w:rsidR="00777627" w:rsidRPr="004B2189" w:rsidRDefault="00337BA6" w:rsidP="00337BA6">
      <w:pPr>
        <w:pStyle w:val="Amain"/>
        <w:keepNext/>
      </w:pPr>
      <w:r>
        <w:tab/>
      </w:r>
      <w:r w:rsidR="00E73407" w:rsidRPr="004B2189">
        <w:t>(4)</w:t>
      </w:r>
      <w:r w:rsidR="00E73407" w:rsidRPr="004B2189">
        <w:tab/>
      </w:r>
      <w:r w:rsidR="00777627" w:rsidRPr="004B2189">
        <w:t>In this section:</w:t>
      </w:r>
    </w:p>
    <w:p w14:paraId="75B1BD14" w14:textId="77777777" w:rsidR="00563FEF" w:rsidRPr="00FB4595" w:rsidRDefault="00777627" w:rsidP="00337BA6">
      <w:pPr>
        <w:pStyle w:val="aDef"/>
        <w:keepNext/>
      </w:pPr>
      <w:r w:rsidRPr="00FB4595">
        <w:rPr>
          <w:rStyle w:val="charBoldItals"/>
        </w:rPr>
        <w:t>close relat</w:t>
      </w:r>
      <w:r w:rsidR="007E3D6D" w:rsidRPr="00FB4595">
        <w:rPr>
          <w:rStyle w:val="charBoldItals"/>
        </w:rPr>
        <w:t>ive</w:t>
      </w:r>
      <w:r w:rsidRPr="00FB4595">
        <w:t>, of a vulnerable person</w:t>
      </w:r>
      <w:r w:rsidR="00563FEF" w:rsidRPr="00FB4595">
        <w:t>—</w:t>
      </w:r>
    </w:p>
    <w:p w14:paraId="3EAF8C98" w14:textId="77777777" w:rsidR="00777627" w:rsidRPr="004B2189" w:rsidRDefault="00337BA6" w:rsidP="00337BA6">
      <w:pPr>
        <w:pStyle w:val="aDefpara"/>
      </w:pPr>
      <w:r>
        <w:tab/>
      </w:r>
      <w:r w:rsidR="00E73407" w:rsidRPr="004B2189">
        <w:t>(a)</w:t>
      </w:r>
      <w:r w:rsidR="00E73407" w:rsidRPr="004B2189">
        <w:tab/>
      </w:r>
      <w:r w:rsidR="007E3D6D" w:rsidRPr="004B2189">
        <w:t>means the vulnerable</w:t>
      </w:r>
      <w:r w:rsidR="00777627" w:rsidRPr="004B2189">
        <w:t xml:space="preserve"> person</w:t>
      </w:r>
      <w:r w:rsidR="007E3D6D" w:rsidRPr="004B2189">
        <w:t>’s</w:t>
      </w:r>
      <w:r w:rsidR="00777627" w:rsidRPr="004B2189">
        <w:t>—</w:t>
      </w:r>
    </w:p>
    <w:p w14:paraId="6FB18572" w14:textId="77777777" w:rsidR="00777627" w:rsidRPr="004B2189" w:rsidRDefault="00337BA6" w:rsidP="00337BA6">
      <w:pPr>
        <w:pStyle w:val="aDefsubpara"/>
      </w:pPr>
      <w:r>
        <w:tab/>
      </w:r>
      <w:r w:rsidR="00E73407" w:rsidRPr="004B2189">
        <w:t>(i)</w:t>
      </w:r>
      <w:r w:rsidR="00E73407" w:rsidRPr="004B2189">
        <w:tab/>
      </w:r>
      <w:r w:rsidR="00777627" w:rsidRPr="004B2189">
        <w:t>domestic partner; or</w:t>
      </w:r>
    </w:p>
    <w:p w14:paraId="08596BA4" w14:textId="2943087F" w:rsidR="006A2AAC" w:rsidRPr="004B2189" w:rsidRDefault="00563FEF" w:rsidP="00563FEF">
      <w:pPr>
        <w:pStyle w:val="aNotesubpar"/>
      </w:pPr>
      <w:r w:rsidRPr="00FB4595">
        <w:rPr>
          <w:rStyle w:val="charItals"/>
        </w:rPr>
        <w:t>Note</w:t>
      </w:r>
      <w:r w:rsidRPr="00FB4595">
        <w:rPr>
          <w:rStyle w:val="charItals"/>
        </w:rPr>
        <w:tab/>
      </w:r>
      <w:r w:rsidR="006A2AAC" w:rsidRPr="00FB4595">
        <w:rPr>
          <w:rStyle w:val="charBoldItals"/>
        </w:rPr>
        <w:t>Domestic partner—</w:t>
      </w:r>
      <w:r w:rsidR="006A2AAC" w:rsidRPr="004B2189">
        <w:rPr>
          <w:lang w:eastAsia="en-AU"/>
        </w:rPr>
        <w:t xml:space="preserve">see the </w:t>
      </w:r>
      <w:hyperlink r:id="rId39" w:tooltip="A2001-14" w:history="1">
        <w:r w:rsidR="00FB4595" w:rsidRPr="00FB4595">
          <w:rPr>
            <w:rStyle w:val="charCitHyperlinkAbbrev"/>
          </w:rPr>
          <w:t>Legislation Act</w:t>
        </w:r>
      </w:hyperlink>
      <w:r w:rsidR="006A2AAC" w:rsidRPr="004B2189">
        <w:rPr>
          <w:lang w:eastAsia="en-AU"/>
        </w:rPr>
        <w:t>, s 169.</w:t>
      </w:r>
    </w:p>
    <w:p w14:paraId="6983248E" w14:textId="77777777" w:rsidR="007E3D6D" w:rsidRPr="004B2189" w:rsidRDefault="00337BA6" w:rsidP="00337BA6">
      <w:pPr>
        <w:pStyle w:val="aDefsubpara"/>
        <w:rPr>
          <w:lang w:eastAsia="en-AU"/>
        </w:rPr>
      </w:pPr>
      <w:r>
        <w:rPr>
          <w:lang w:eastAsia="en-AU"/>
        </w:rPr>
        <w:tab/>
      </w:r>
      <w:r w:rsidR="00E73407" w:rsidRPr="004B2189">
        <w:rPr>
          <w:lang w:eastAsia="en-AU"/>
        </w:rPr>
        <w:t>(ii)</w:t>
      </w:r>
      <w:r w:rsidR="00E73407" w:rsidRPr="004B2189">
        <w:rPr>
          <w:lang w:eastAsia="en-AU"/>
        </w:rPr>
        <w:tab/>
      </w:r>
      <w:r w:rsidR="007E3D6D" w:rsidRPr="004B2189">
        <w:rPr>
          <w:lang w:eastAsia="en-AU"/>
        </w:rPr>
        <w:t>father, mother, grandfather, grandmother, stepfather, stepmother, father-in-law or mother-in-law; or</w:t>
      </w:r>
    </w:p>
    <w:p w14:paraId="671E3B58" w14:textId="77777777" w:rsidR="007E3D6D" w:rsidRPr="004B2189" w:rsidRDefault="00337BA6" w:rsidP="00337BA6">
      <w:pPr>
        <w:pStyle w:val="aDefsubpara"/>
        <w:rPr>
          <w:lang w:eastAsia="en-AU"/>
        </w:rPr>
      </w:pPr>
      <w:r>
        <w:rPr>
          <w:lang w:eastAsia="en-AU"/>
        </w:rPr>
        <w:tab/>
      </w:r>
      <w:r w:rsidR="00E73407" w:rsidRPr="004B2189">
        <w:rPr>
          <w:lang w:eastAsia="en-AU"/>
        </w:rPr>
        <w:t>(iii)</w:t>
      </w:r>
      <w:r w:rsidR="00E73407" w:rsidRPr="004B2189">
        <w:rPr>
          <w:lang w:eastAsia="en-AU"/>
        </w:rPr>
        <w:tab/>
      </w:r>
      <w:r w:rsidR="007E3D6D" w:rsidRPr="004B2189">
        <w:rPr>
          <w:lang w:eastAsia="en-AU"/>
        </w:rPr>
        <w:t>son, daughter, grandson, granddaughter, stepson, stepdaughter, son-in-law or daughter-in-law; or</w:t>
      </w:r>
    </w:p>
    <w:p w14:paraId="0DD77E0E" w14:textId="77777777" w:rsidR="007E3D6D" w:rsidRPr="004B2189" w:rsidRDefault="00337BA6" w:rsidP="00337BA6">
      <w:pPr>
        <w:pStyle w:val="aDefsubpara"/>
        <w:rPr>
          <w:szCs w:val="24"/>
          <w:lang w:eastAsia="en-AU"/>
        </w:rPr>
      </w:pPr>
      <w:r>
        <w:rPr>
          <w:szCs w:val="24"/>
          <w:lang w:eastAsia="en-AU"/>
        </w:rPr>
        <w:tab/>
      </w:r>
      <w:r w:rsidR="00E73407" w:rsidRPr="004B2189">
        <w:rPr>
          <w:szCs w:val="24"/>
          <w:lang w:eastAsia="en-AU"/>
        </w:rPr>
        <w:t>(iv)</w:t>
      </w:r>
      <w:r w:rsidR="00E73407" w:rsidRPr="004B2189">
        <w:rPr>
          <w:szCs w:val="24"/>
          <w:lang w:eastAsia="en-AU"/>
        </w:rPr>
        <w:tab/>
      </w:r>
      <w:r w:rsidR="007E3D6D" w:rsidRPr="004B2189">
        <w:rPr>
          <w:lang w:eastAsia="en-AU"/>
        </w:rPr>
        <w:t xml:space="preserve">brother, sister, half-brother, half-sister, stepbrother, </w:t>
      </w:r>
      <w:r w:rsidR="007E3D6D" w:rsidRPr="004B2189">
        <w:rPr>
          <w:szCs w:val="24"/>
          <w:lang w:eastAsia="en-AU"/>
        </w:rPr>
        <w:t>stepsister, brother-in-law or sister-in-law; or</w:t>
      </w:r>
    </w:p>
    <w:p w14:paraId="1F0BA5D2" w14:textId="77777777" w:rsidR="002B78FE" w:rsidRPr="004B2189" w:rsidRDefault="00337BA6" w:rsidP="00337BA6">
      <w:pPr>
        <w:pStyle w:val="aDefsubpara"/>
        <w:rPr>
          <w:lang w:eastAsia="en-AU"/>
        </w:rPr>
      </w:pPr>
      <w:r>
        <w:rPr>
          <w:lang w:eastAsia="en-AU"/>
        </w:rPr>
        <w:tab/>
      </w:r>
      <w:r w:rsidR="00E73407" w:rsidRPr="004B2189">
        <w:rPr>
          <w:lang w:eastAsia="en-AU"/>
        </w:rPr>
        <w:t>(v)</w:t>
      </w:r>
      <w:r w:rsidR="00E73407" w:rsidRPr="004B2189">
        <w:rPr>
          <w:lang w:eastAsia="en-AU"/>
        </w:rPr>
        <w:tab/>
      </w:r>
      <w:r w:rsidR="007E3D6D" w:rsidRPr="004B2189">
        <w:rPr>
          <w:lang w:eastAsia="en-AU"/>
        </w:rPr>
        <w:t>uncle, aunt,</w:t>
      </w:r>
      <w:r w:rsidR="002B78FE" w:rsidRPr="004B2189">
        <w:rPr>
          <w:lang w:eastAsia="en-AU"/>
        </w:rPr>
        <w:t xml:space="preserve"> uncle-in-law or aunt-in-law; or</w:t>
      </w:r>
    </w:p>
    <w:p w14:paraId="1CE52EC0" w14:textId="77777777" w:rsidR="006A2AAC" w:rsidRPr="004B2189" w:rsidRDefault="00337BA6" w:rsidP="003F26AD">
      <w:pPr>
        <w:pStyle w:val="aDefsubpara"/>
        <w:rPr>
          <w:lang w:eastAsia="en-AU"/>
        </w:rPr>
      </w:pPr>
      <w:r>
        <w:rPr>
          <w:lang w:eastAsia="en-AU"/>
        </w:rPr>
        <w:tab/>
      </w:r>
      <w:r w:rsidR="00E73407" w:rsidRPr="004B2189">
        <w:rPr>
          <w:lang w:eastAsia="en-AU"/>
        </w:rPr>
        <w:t>(vi)</w:t>
      </w:r>
      <w:r w:rsidR="00E73407" w:rsidRPr="004B2189">
        <w:rPr>
          <w:lang w:eastAsia="en-AU"/>
        </w:rPr>
        <w:tab/>
      </w:r>
      <w:r w:rsidR="00C47ADA" w:rsidRPr="004B2189">
        <w:rPr>
          <w:lang w:eastAsia="en-AU"/>
        </w:rPr>
        <w:t>nephew, niece or cousin; but</w:t>
      </w:r>
    </w:p>
    <w:p w14:paraId="1F3F3DD7" w14:textId="0BA9C6D5" w:rsidR="00563FEF" w:rsidRPr="004B2189" w:rsidRDefault="00337BA6" w:rsidP="003F26AD">
      <w:pPr>
        <w:pStyle w:val="aDefpara"/>
        <w:keepNext/>
        <w:rPr>
          <w:lang w:eastAsia="en-AU"/>
        </w:rPr>
      </w:pPr>
      <w:r>
        <w:rPr>
          <w:lang w:eastAsia="en-AU"/>
        </w:rPr>
        <w:tab/>
      </w:r>
      <w:r w:rsidR="00E73407" w:rsidRPr="004B2189">
        <w:rPr>
          <w:lang w:eastAsia="en-AU"/>
        </w:rPr>
        <w:t>(b)</w:t>
      </w:r>
      <w:r w:rsidR="00E73407" w:rsidRPr="004B2189">
        <w:rPr>
          <w:lang w:eastAsia="en-AU"/>
        </w:rPr>
        <w:tab/>
      </w:r>
      <w:r w:rsidR="00563FEF" w:rsidRPr="004B2189">
        <w:rPr>
          <w:lang w:eastAsia="en-AU"/>
        </w:rPr>
        <w:t xml:space="preserve">does not include a kinship carer </w:t>
      </w:r>
      <w:r w:rsidR="00563FEF" w:rsidRPr="004B2189">
        <w:t xml:space="preserve">under the </w:t>
      </w:r>
      <w:hyperlink r:id="rId40" w:tooltip="A2008-19" w:history="1">
        <w:r w:rsidR="00FB4595" w:rsidRPr="00FB4595">
          <w:rPr>
            <w:rStyle w:val="charCitHyperlinkItal"/>
          </w:rPr>
          <w:t>Children and Young People Act 2008</w:t>
        </w:r>
      </w:hyperlink>
      <w:r w:rsidR="00563FEF" w:rsidRPr="004B2189">
        <w:rPr>
          <w:iCs/>
        </w:rPr>
        <w:t>.</w:t>
      </w:r>
    </w:p>
    <w:p w14:paraId="58341C86" w14:textId="0B3D92ED" w:rsidR="005D1D96" w:rsidRPr="004B2189" w:rsidRDefault="00563FEF" w:rsidP="005D1D96">
      <w:pPr>
        <w:pStyle w:val="aNotepar"/>
      </w:pPr>
      <w:r w:rsidRPr="00FB4595">
        <w:rPr>
          <w:rStyle w:val="charItals"/>
        </w:rPr>
        <w:t>Note</w:t>
      </w:r>
      <w:r w:rsidRPr="00FB4595">
        <w:rPr>
          <w:rStyle w:val="charItals"/>
        </w:rPr>
        <w:tab/>
      </w:r>
      <w:r w:rsidR="005D1D96" w:rsidRPr="004B2189">
        <w:t>An activity conducted or a service provided</w:t>
      </w:r>
      <w:r w:rsidR="005D1D96" w:rsidRPr="004B2189">
        <w:rPr>
          <w:lang w:eastAsia="en-AU"/>
        </w:rPr>
        <w:t xml:space="preserve"> </w:t>
      </w:r>
      <w:r w:rsidR="005D1D96" w:rsidRPr="004B2189">
        <w:t xml:space="preserve">by a kinship carer </w:t>
      </w:r>
      <w:r w:rsidR="005D1D96" w:rsidRPr="004B2189">
        <w:rPr>
          <w:lang w:eastAsia="en-AU"/>
        </w:rPr>
        <w:t>under the</w:t>
      </w:r>
      <w:r w:rsidR="005D1D96" w:rsidRPr="00FB4595">
        <w:rPr>
          <w:rStyle w:val="charItals"/>
        </w:rPr>
        <w:t xml:space="preserve"> </w:t>
      </w:r>
      <w:hyperlink r:id="rId41" w:tooltip="A2008-19" w:history="1">
        <w:r w:rsidR="00FB4595" w:rsidRPr="00FB4595">
          <w:rPr>
            <w:rStyle w:val="charCitHyperlinkItal"/>
          </w:rPr>
          <w:t>Children and Young People Act 2008</w:t>
        </w:r>
      </w:hyperlink>
      <w:r w:rsidR="005D1D96" w:rsidRPr="00FB4595">
        <w:rPr>
          <w:rStyle w:val="charItals"/>
        </w:rPr>
        <w:t xml:space="preserve"> </w:t>
      </w:r>
      <w:r w:rsidR="005D1D96" w:rsidRPr="004B2189">
        <w:t xml:space="preserve">is a regulated activity—see </w:t>
      </w:r>
      <w:r w:rsidR="00B00F3C" w:rsidRPr="004B2189">
        <w:t xml:space="preserve">sch 1, </w:t>
      </w:r>
      <w:r w:rsidR="005D1D96" w:rsidRPr="004B2189">
        <w:t xml:space="preserve">s </w:t>
      </w:r>
      <w:r w:rsidR="00893F9C" w:rsidRPr="004B2189">
        <w:t>1.1</w:t>
      </w:r>
      <w:r w:rsidR="005D1D96" w:rsidRPr="004B2189">
        <w:t>.</w:t>
      </w:r>
    </w:p>
    <w:p w14:paraId="62371C17"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773D8F45"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0FAE4002" w14:textId="77777777" w:rsidR="003010AF" w:rsidRPr="004B2189" w:rsidRDefault="00E73407" w:rsidP="00E73407">
      <w:pPr>
        <w:pStyle w:val="AH5Sec"/>
      </w:pPr>
      <w:bookmarkStart w:id="21" w:name="_Toc40193033"/>
      <w:r w:rsidRPr="003F20B9">
        <w:rPr>
          <w:rStyle w:val="CharSectNo"/>
        </w:rPr>
        <w:lastRenderedPageBreak/>
        <w:t>13</w:t>
      </w:r>
      <w:r w:rsidRPr="004B2189">
        <w:tab/>
      </w:r>
      <w:r w:rsidR="003010AF" w:rsidRPr="004B2189">
        <w:t>Offences—person engage in regulated activity</w:t>
      </w:r>
      <w:r w:rsidR="00C0054B" w:rsidRPr="004B2189">
        <w:t xml:space="preserve"> for which person not registered</w:t>
      </w:r>
      <w:bookmarkEnd w:id="21"/>
    </w:p>
    <w:p w14:paraId="2ADA3C9B"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153E2C6"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5A2F7EF3"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6B2612E1"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2EAF4371" w14:textId="77777777" w:rsidR="001A2584" w:rsidRPr="004B2189" w:rsidRDefault="001A2584" w:rsidP="00337BA6">
      <w:pPr>
        <w:pStyle w:val="Amainreturn"/>
        <w:keepNext/>
        <w:rPr>
          <w:lang w:eastAsia="en-AU"/>
        </w:rPr>
      </w:pPr>
      <w:r w:rsidRPr="004B2189">
        <w:rPr>
          <w:lang w:eastAsia="en-AU"/>
        </w:rPr>
        <w:t>Maximum penalty: 50 penalty units.</w:t>
      </w:r>
    </w:p>
    <w:p w14:paraId="14BB09B7" w14:textId="77777777" w:rsidR="005A70FA" w:rsidRPr="004B2189" w:rsidRDefault="005A70FA" w:rsidP="005A70FA">
      <w:pPr>
        <w:pStyle w:val="aNote"/>
      </w:pPr>
      <w:r w:rsidRPr="00FB4595">
        <w:rPr>
          <w:rStyle w:val="charItals"/>
        </w:rPr>
        <w:t>Note 1</w:t>
      </w:r>
      <w:r w:rsidRPr="00FB4595">
        <w:rPr>
          <w:rStyle w:val="charItals"/>
        </w:rPr>
        <w:tab/>
      </w:r>
      <w:r w:rsidRPr="004B2189">
        <w:t>A person with conditional registration may not be allowed to engage in al</w:t>
      </w:r>
      <w:r w:rsidR="00B004CF" w:rsidRPr="004B2189">
        <w:t>l regulated activities (see s 42</w:t>
      </w:r>
      <w:r w:rsidRPr="004B2189">
        <w:t>).</w:t>
      </w:r>
    </w:p>
    <w:p w14:paraId="667065C7"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00FD7B42"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176E3F0A"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7B750E9D" w14:textId="77777777" w:rsidR="003010AF" w:rsidRPr="004B2189" w:rsidRDefault="00337BA6" w:rsidP="001C4B5D">
      <w:pPr>
        <w:pStyle w:val="Amain"/>
        <w:keepNext/>
      </w:pPr>
      <w:r>
        <w:tab/>
      </w:r>
      <w:r w:rsidR="00E73407" w:rsidRPr="004B2189">
        <w:t>(3)</w:t>
      </w:r>
      <w:r w:rsidR="00E73407" w:rsidRPr="004B2189">
        <w:tab/>
      </w:r>
      <w:r w:rsidR="003010AF" w:rsidRPr="004B2189">
        <w:t>A person commits an offence if the person—</w:t>
      </w:r>
    </w:p>
    <w:p w14:paraId="54BE9A47"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2F3173FB"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73B2406"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52E1CABA"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3B2B2586"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14B6B5D"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5626E8E"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C381806"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3EFE8CB3" w14:textId="77777777" w:rsidR="00BE748F" w:rsidRPr="004B2189" w:rsidRDefault="00337BA6" w:rsidP="00337BA6">
      <w:pPr>
        <w:pStyle w:val="Amain"/>
      </w:pPr>
      <w:r>
        <w:lastRenderedPageBreak/>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466885D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32E4837F"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03955D8E"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1432CFD4" w14:textId="543A54C1" w:rsidR="00825903" w:rsidRPr="004B2189" w:rsidRDefault="00825903" w:rsidP="00825903">
      <w:pPr>
        <w:pStyle w:val="aNote"/>
      </w:pPr>
      <w:r w:rsidRPr="00FB4595">
        <w:rPr>
          <w:rStyle w:val="charItals"/>
        </w:rPr>
        <w:t>Note</w:t>
      </w:r>
      <w:r w:rsidR="00CB0422" w:rsidRPr="00FB4595">
        <w:rPr>
          <w:rStyle w:val="charItals"/>
        </w:rPr>
        <w:t xml:space="preserve"> 2</w:t>
      </w:r>
      <w:r w:rsidRPr="00FB4595">
        <w:rPr>
          <w:rStyle w:val="charItals"/>
        </w:rPr>
        <w:tab/>
      </w:r>
      <w:r w:rsidRPr="004B2189">
        <w:t>The defendant has an evidential burden in relation to the matt</w:t>
      </w:r>
      <w:r w:rsidR="00201797" w:rsidRPr="004B2189">
        <w:t xml:space="preserve">ers mentioned in s (4) (see </w:t>
      </w:r>
      <w:hyperlink r:id="rId42" w:tooltip="A2002-51" w:history="1">
        <w:r w:rsidR="00F61671" w:rsidRPr="00E50303">
          <w:rPr>
            <w:rStyle w:val="charCitHyperlinkAbbrev"/>
          </w:rPr>
          <w:t>Criminal Code</w:t>
        </w:r>
      </w:hyperlink>
      <w:r w:rsidRPr="004B2189">
        <w:t>, s 58).</w:t>
      </w:r>
    </w:p>
    <w:p w14:paraId="7C5BB72D" w14:textId="77777777" w:rsidR="001107B0" w:rsidRPr="004B2189" w:rsidRDefault="00E73407" w:rsidP="00E73407">
      <w:pPr>
        <w:pStyle w:val="AH5Sec"/>
      </w:pPr>
      <w:bookmarkStart w:id="22" w:name="_Toc40193034"/>
      <w:r w:rsidRPr="003F20B9">
        <w:rPr>
          <w:rStyle w:val="CharSectNo"/>
        </w:rPr>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2"/>
    </w:p>
    <w:p w14:paraId="658F3E45"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4354BFE6"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2552A470"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E7B13E8"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02B7A678"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5A79EE62" w14:textId="77777777" w:rsidR="00C810F7" w:rsidRPr="004B2189" w:rsidRDefault="00C810F7" w:rsidP="00D95EAB">
      <w:pPr>
        <w:pStyle w:val="aNote"/>
      </w:pPr>
      <w:r w:rsidRPr="00FB4595">
        <w:rPr>
          <w:rStyle w:val="charItals"/>
        </w:rPr>
        <w:t>Note 1</w:t>
      </w:r>
      <w:r w:rsidRPr="00FB4595">
        <w:rPr>
          <w:rStyle w:val="charItals"/>
        </w:rPr>
        <w:tab/>
      </w:r>
      <w:r w:rsidRPr="004B2189">
        <w:t xml:space="preserve">A person with conditional registration may not be allowed to engage in all regulated activities (see s </w:t>
      </w:r>
      <w:r w:rsidR="00B004CF" w:rsidRPr="004B2189">
        <w:t>42</w:t>
      </w:r>
      <w:r w:rsidRPr="004B2189">
        <w:t>).</w:t>
      </w:r>
    </w:p>
    <w:p w14:paraId="12BB0690"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2BF78E71"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53204D81"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194A4082"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50996B41"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8B48703" w14:textId="77777777" w:rsidR="001107B0" w:rsidRPr="004B2189" w:rsidRDefault="00337BA6" w:rsidP="00337BA6">
      <w:pPr>
        <w:pStyle w:val="Apara"/>
      </w:pPr>
      <w:r>
        <w:lastRenderedPageBreak/>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30AC553C"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5E4E9BC9"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08BB68AE"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18AB9BF4"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0A8A90B9" w14:textId="77777777" w:rsidR="00133359" w:rsidRPr="004B2189" w:rsidRDefault="00337BA6" w:rsidP="001C4B5D">
      <w:pPr>
        <w:pStyle w:val="Amain"/>
        <w:keepNext/>
      </w:pPr>
      <w:r>
        <w:tab/>
      </w:r>
      <w:r w:rsidR="00E73407" w:rsidRPr="004B2189">
        <w:t>(4)</w:t>
      </w:r>
      <w:r w:rsidR="00E73407" w:rsidRPr="004B2189">
        <w:tab/>
      </w:r>
      <w:r w:rsidR="00635900" w:rsidRPr="004B2189">
        <w:t>Strict liability applies to subsection (3) (c)</w:t>
      </w:r>
      <w:r w:rsidR="007E676A" w:rsidRPr="004B2189">
        <w:t>.</w:t>
      </w:r>
    </w:p>
    <w:p w14:paraId="00DEBBB6"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7BD3F8ED"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0E0184B4" w14:textId="5CD254F7" w:rsidR="005656F8" w:rsidRPr="004B2189" w:rsidRDefault="001107B0" w:rsidP="001107B0">
      <w:pPr>
        <w:pStyle w:val="aNote"/>
      </w:pPr>
      <w:r w:rsidRPr="00FB4595">
        <w:rPr>
          <w:rStyle w:val="charItals"/>
        </w:rPr>
        <w:t>Note</w:t>
      </w:r>
      <w:r w:rsidR="00557004" w:rsidRPr="00FB4595">
        <w:rPr>
          <w:rStyle w:val="charItals"/>
        </w:rPr>
        <w:t xml:space="preserve"> 2</w:t>
      </w:r>
      <w:r w:rsidRPr="00FB4595">
        <w:rPr>
          <w:rStyle w:val="charItals"/>
        </w:rPr>
        <w:tab/>
      </w:r>
      <w:r w:rsidRPr="004B2189">
        <w:t xml:space="preserve">The defendant has an evidential burden in relation to the matters </w:t>
      </w:r>
      <w:r w:rsidR="006A30DA" w:rsidRPr="004B2189">
        <w:t>mentioned in s (2</w:t>
      </w:r>
      <w:r w:rsidRPr="004B2189">
        <w:t>)</w:t>
      </w:r>
      <w:r w:rsidR="00201797" w:rsidRPr="004B2189">
        <w:t xml:space="preserve"> (see </w:t>
      </w:r>
      <w:hyperlink r:id="rId43" w:tooltip="A2002-51" w:history="1">
        <w:r w:rsidR="00F61671" w:rsidRPr="00E50303">
          <w:rPr>
            <w:rStyle w:val="charCitHyperlinkAbbrev"/>
          </w:rPr>
          <w:t>Criminal Code</w:t>
        </w:r>
      </w:hyperlink>
      <w:r w:rsidRPr="004B2189">
        <w:t>, s 58).</w:t>
      </w:r>
    </w:p>
    <w:p w14:paraId="6B4C9BEB" w14:textId="77777777" w:rsidR="001107B0" w:rsidRPr="004B2189" w:rsidRDefault="00E73407" w:rsidP="00E73407">
      <w:pPr>
        <w:pStyle w:val="AH5Sec"/>
        <w:keepLines/>
      </w:pPr>
      <w:bookmarkStart w:id="23" w:name="_Toc40193035"/>
      <w:r w:rsidRPr="003F20B9">
        <w:rPr>
          <w:rStyle w:val="CharSectNo"/>
        </w:rPr>
        <w:t>15</w:t>
      </w:r>
      <w:r w:rsidRPr="004B2189">
        <w:tab/>
      </w:r>
      <w:r w:rsidR="00091B92" w:rsidRPr="004B2189">
        <w:t>When unregistered person may be engaged in regulated activity—supervised employment</w:t>
      </w:r>
      <w:bookmarkEnd w:id="23"/>
    </w:p>
    <w:p w14:paraId="75067EDA"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153D7466"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71A722A0"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33E84F75" w14:textId="77777777" w:rsidR="001107B0" w:rsidRPr="004B2189" w:rsidRDefault="00337BA6" w:rsidP="00337BA6">
      <w:pPr>
        <w:pStyle w:val="Asubpara"/>
      </w:pPr>
      <w:r>
        <w:tab/>
      </w:r>
      <w:r w:rsidR="00E73407" w:rsidRPr="004B2189">
        <w:t>(i)</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723D14BE" w14:textId="77777777" w:rsidR="00915802" w:rsidRPr="004B2189" w:rsidRDefault="00337BA6" w:rsidP="00337BA6">
      <w:pPr>
        <w:pStyle w:val="Asubpara"/>
      </w:pPr>
      <w:r>
        <w:tab/>
      </w:r>
      <w:r w:rsidR="00E73407" w:rsidRPr="004B2189">
        <w:t>(ii)</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2C51A3AD" w14:textId="77777777" w:rsidR="006E2315" w:rsidRPr="004B2189" w:rsidRDefault="00337BA6" w:rsidP="00337BA6">
      <w:pPr>
        <w:pStyle w:val="Apara"/>
      </w:pPr>
      <w:r>
        <w:tab/>
      </w:r>
      <w:r w:rsidR="00E73407" w:rsidRPr="004B2189">
        <w:t>(c)</w:t>
      </w:r>
      <w:r w:rsidR="00E73407" w:rsidRPr="004B2189">
        <w:tab/>
      </w:r>
      <w:r w:rsidR="006E2315" w:rsidRPr="004B2189">
        <w:t>the person has not withdrawn the application.</w:t>
      </w:r>
    </w:p>
    <w:p w14:paraId="5300F7FE" w14:textId="77777777" w:rsidR="001107B0" w:rsidRPr="004B2189" w:rsidRDefault="00337BA6" w:rsidP="00337BA6">
      <w:pPr>
        <w:pStyle w:val="Amain"/>
      </w:pPr>
      <w:r>
        <w:lastRenderedPageBreak/>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6736A470"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364F3C5F"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18CBE0A1"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60754B57"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0ED8340E" w14:textId="77777777" w:rsidR="001107B0" w:rsidRPr="004B2189" w:rsidRDefault="00337BA6" w:rsidP="00337BA6">
      <w:pPr>
        <w:pStyle w:val="Apara"/>
        <w:keepNext/>
      </w:pPr>
      <w:r>
        <w:tab/>
      </w:r>
      <w:r w:rsidR="00E73407" w:rsidRPr="004B2189">
        <w:t>(d)</w:t>
      </w:r>
      <w:r w:rsidR="00E73407" w:rsidRPr="004B2189">
        <w:tab/>
      </w:r>
      <w:r w:rsidR="001107B0" w:rsidRPr="004B2189">
        <w:t>a registered person is present at all times while the unregistered person is engaged in the activity.</w:t>
      </w:r>
    </w:p>
    <w:p w14:paraId="1751C2B2"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36A6F6B0"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3E52977A"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0189FF7C"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261AFB8F" w14:textId="77777777" w:rsidR="006A30DA" w:rsidRPr="004B2189" w:rsidRDefault="00337BA6" w:rsidP="00337BA6">
      <w:pPr>
        <w:pStyle w:val="Amain"/>
        <w:keepNext/>
      </w:pPr>
      <w:r>
        <w:tab/>
      </w:r>
      <w:r w:rsidR="00E73407" w:rsidRPr="004B2189">
        <w:t>(4)</w:t>
      </w:r>
      <w:r w:rsidR="00E73407" w:rsidRPr="004B2189">
        <w:tab/>
      </w:r>
      <w:r w:rsidR="006A30DA" w:rsidRPr="004B2189">
        <w:t>In this section:</w:t>
      </w:r>
    </w:p>
    <w:p w14:paraId="743169AD" w14:textId="77777777" w:rsidR="001107B0" w:rsidRPr="004B2189" w:rsidRDefault="00333028" w:rsidP="00E73407">
      <w:pPr>
        <w:pStyle w:val="aDef"/>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26AFF731"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47AACCDF"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7E825815"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697A0BFF" w14:textId="77777777" w:rsidR="00F5564D" w:rsidRPr="004B2189" w:rsidRDefault="00E73407" w:rsidP="00E73407">
      <w:pPr>
        <w:pStyle w:val="AH5Sec"/>
      </w:pPr>
      <w:bookmarkStart w:id="24" w:name="_Toc40193036"/>
      <w:r w:rsidRPr="003F20B9">
        <w:rPr>
          <w:rStyle w:val="CharSectNo"/>
        </w:rPr>
        <w:lastRenderedPageBreak/>
        <w:t>16</w:t>
      </w:r>
      <w:r w:rsidRPr="004B2189">
        <w:tab/>
      </w:r>
      <w:r w:rsidR="00F5564D" w:rsidRPr="004B2189">
        <w:t>When unregistered person may be engaged in regulated activity—kinship carer</w:t>
      </w:r>
      <w:bookmarkEnd w:id="24"/>
    </w:p>
    <w:p w14:paraId="0A2B24E9" w14:textId="77777777" w:rsidR="00F5564D" w:rsidRPr="004B2189" w:rsidRDefault="00337BA6" w:rsidP="007E48FC">
      <w:pPr>
        <w:pStyle w:val="Amain"/>
        <w:keepNext/>
      </w:pPr>
      <w:r>
        <w:tab/>
      </w:r>
      <w:r w:rsidR="00E73407" w:rsidRPr="004B2189">
        <w:t>(1)</w:t>
      </w:r>
      <w:r w:rsidR="00E73407" w:rsidRPr="004B2189">
        <w:tab/>
      </w:r>
      <w:r w:rsidR="00F5564D" w:rsidRPr="004B2189">
        <w:t>This section applies to an unregistered person if—</w:t>
      </w:r>
    </w:p>
    <w:p w14:paraId="3433A802" w14:textId="0C12744E" w:rsidR="00F5564D" w:rsidRPr="004B2189" w:rsidRDefault="00337BA6" w:rsidP="00337BA6">
      <w:pPr>
        <w:pStyle w:val="Apara"/>
      </w:pPr>
      <w:r>
        <w:tab/>
      </w:r>
      <w:r w:rsidR="00E73407" w:rsidRPr="004B2189">
        <w:t>(a)</w:t>
      </w:r>
      <w:r w:rsidR="00E73407" w:rsidRPr="004B2189">
        <w:tab/>
      </w:r>
      <w:r w:rsidR="00F5564D" w:rsidRPr="004B2189">
        <w:t xml:space="preserve">the person is engaged in a regulated activity under the </w:t>
      </w:r>
      <w:hyperlink r:id="rId44" w:tooltip="A2008-19" w:history="1">
        <w:r w:rsidR="00FB4595" w:rsidRPr="00FB4595">
          <w:rPr>
            <w:rStyle w:val="charCitHyperlinkItal"/>
          </w:rPr>
          <w:t>Children and Young People Act 2008</w:t>
        </w:r>
      </w:hyperlink>
      <w:r w:rsidR="00F5564D" w:rsidRPr="004B2189">
        <w:t>, part 15.4 (Out</w:t>
      </w:r>
      <w:r w:rsidR="00F5564D" w:rsidRPr="004B2189">
        <w:noBreakHyphen/>
        <w:t>of</w:t>
      </w:r>
      <w:r w:rsidR="00F5564D" w:rsidRPr="004B2189">
        <w:noBreakHyphen/>
        <w:t>home carers) as a kinship carer; and</w:t>
      </w:r>
    </w:p>
    <w:p w14:paraId="3CC11265" w14:textId="77777777" w:rsidR="00F5564D" w:rsidRPr="004B2189" w:rsidRDefault="00337BA6" w:rsidP="00337BA6">
      <w:pPr>
        <w:pStyle w:val="Apara"/>
      </w:pPr>
      <w:r>
        <w:tab/>
      </w:r>
      <w:r w:rsidR="00E73407" w:rsidRPr="004B2189">
        <w:t>(b)</w:t>
      </w:r>
      <w:r w:rsidR="00E73407" w:rsidRPr="004B2189">
        <w:tab/>
      </w:r>
      <w:r w:rsidR="00F5564D" w:rsidRPr="004B2189">
        <w:t>the person is required to be registered to engage in the activity.</w:t>
      </w:r>
    </w:p>
    <w:p w14:paraId="55EB72F9" w14:textId="77777777" w:rsidR="00F5564D" w:rsidRPr="004B2189" w:rsidRDefault="00337BA6" w:rsidP="001C4B5D">
      <w:pPr>
        <w:pStyle w:val="Amain"/>
        <w:keepNext/>
      </w:pPr>
      <w:r>
        <w:tab/>
      </w:r>
      <w:r w:rsidR="00E73407" w:rsidRPr="004B2189">
        <w:t>(2)</w:t>
      </w:r>
      <w:r w:rsidR="00E73407" w:rsidRPr="004B2189">
        <w:tab/>
      </w:r>
      <w:r w:rsidR="00F5564D" w:rsidRPr="004B2189">
        <w:t>The person may engage in the regulated activity if—</w:t>
      </w:r>
    </w:p>
    <w:p w14:paraId="44A6A2D5" w14:textId="77777777" w:rsidR="00F5564D" w:rsidRPr="004B2189" w:rsidRDefault="00337BA6" w:rsidP="001C4B5D">
      <w:pPr>
        <w:pStyle w:val="Apara"/>
        <w:keepNext/>
      </w:pPr>
      <w:r>
        <w:tab/>
      </w:r>
      <w:r w:rsidR="00E73407" w:rsidRPr="004B2189">
        <w:t>(a)</w:t>
      </w:r>
      <w:r w:rsidR="00E73407" w:rsidRPr="004B2189">
        <w:tab/>
      </w:r>
      <w:r w:rsidR="00F5564D" w:rsidRPr="004B2189">
        <w:t>the person has applied f</w:t>
      </w:r>
      <w:r w:rsidR="00E3297D" w:rsidRPr="004B2189">
        <w:t>or registration under section 17</w:t>
      </w:r>
      <w:r w:rsidR="00F5564D" w:rsidRPr="004B2189">
        <w:t>; and</w:t>
      </w:r>
    </w:p>
    <w:p w14:paraId="47C1A031" w14:textId="77777777" w:rsidR="00F5564D" w:rsidRPr="004B2189" w:rsidRDefault="00337BA6" w:rsidP="00337BA6">
      <w:pPr>
        <w:pStyle w:val="Apara"/>
      </w:pPr>
      <w:r>
        <w:tab/>
      </w:r>
      <w:r w:rsidR="00E73407" w:rsidRPr="004B2189">
        <w:t>(b)</w:t>
      </w:r>
      <w:r w:rsidR="00E73407" w:rsidRPr="004B2189">
        <w:tab/>
      </w:r>
      <w:r w:rsidR="00F5564D" w:rsidRPr="004B2189">
        <w:t xml:space="preserve">the commissioner has not given the person a </w:t>
      </w:r>
      <w:r w:rsidR="00E3297D" w:rsidRPr="004B2189">
        <w:t>negative notice under section 40</w:t>
      </w:r>
      <w:r w:rsidR="00F5564D" w:rsidRPr="004B2189">
        <w:t>; and</w:t>
      </w:r>
    </w:p>
    <w:p w14:paraId="6A2B5755" w14:textId="77777777" w:rsidR="00F5564D" w:rsidRPr="004B2189" w:rsidRDefault="00337BA6" w:rsidP="00337BA6">
      <w:pPr>
        <w:pStyle w:val="Apara"/>
      </w:pPr>
      <w:r>
        <w:tab/>
      </w:r>
      <w:r w:rsidR="00E73407" w:rsidRPr="004B2189">
        <w:t>(c)</w:t>
      </w:r>
      <w:r w:rsidR="00E73407" w:rsidRPr="004B2189">
        <w:tab/>
      </w:r>
      <w:r w:rsidR="00F5564D" w:rsidRPr="004B2189">
        <w:t>the person has not withdrawn the application; and</w:t>
      </w:r>
    </w:p>
    <w:p w14:paraId="1BC2486C" w14:textId="77777777" w:rsidR="00F5564D" w:rsidRPr="004B2189" w:rsidRDefault="00337BA6" w:rsidP="00337BA6">
      <w:pPr>
        <w:pStyle w:val="Apara"/>
      </w:pPr>
      <w:r>
        <w:tab/>
      </w:r>
      <w:r w:rsidR="00E73407" w:rsidRPr="004B2189">
        <w:t>(d)</w:t>
      </w:r>
      <w:r w:rsidR="00E73407" w:rsidRPr="004B2189">
        <w:tab/>
      </w:r>
      <w:r w:rsidR="00F5564D" w:rsidRPr="004B2189">
        <w:t>the person is eligible.</w:t>
      </w:r>
    </w:p>
    <w:p w14:paraId="07612A55" w14:textId="77777777" w:rsidR="00F5564D" w:rsidRPr="004B2189" w:rsidRDefault="00337BA6" w:rsidP="00337BA6">
      <w:pPr>
        <w:pStyle w:val="Amain"/>
        <w:keepNext/>
      </w:pPr>
      <w:r>
        <w:tab/>
      </w:r>
      <w:r w:rsidR="00E73407" w:rsidRPr="004B2189">
        <w:t>(3)</w:t>
      </w:r>
      <w:r w:rsidR="00E73407" w:rsidRPr="004B2189">
        <w:tab/>
      </w:r>
      <w:r w:rsidR="00F5564D" w:rsidRPr="004B2189">
        <w:t>In this section:</w:t>
      </w:r>
    </w:p>
    <w:p w14:paraId="35A1C337" w14:textId="77777777" w:rsidR="00F5564D" w:rsidRPr="004B2189" w:rsidRDefault="00F5564D" w:rsidP="00F5564D">
      <w:pPr>
        <w:pStyle w:val="aDef"/>
        <w:numPr>
          <w:ilvl w:val="5"/>
          <w:numId w:val="0"/>
        </w:numPr>
        <w:ind w:left="1100"/>
      </w:pPr>
      <w:r w:rsidRPr="00FB4595">
        <w:rPr>
          <w:rStyle w:val="charBoldItals"/>
        </w:rPr>
        <w:t>eligible</w:t>
      </w:r>
      <w:r w:rsidR="00E3297D" w:rsidRPr="004B2189">
        <w:t>—see section 15</w:t>
      </w:r>
      <w:r w:rsidRPr="004B2189">
        <w:t xml:space="preserve"> (4). </w:t>
      </w:r>
    </w:p>
    <w:p w14:paraId="19CAE1A3" w14:textId="3B048F61" w:rsidR="007F087A" w:rsidRPr="0039267F" w:rsidRDefault="007F087A" w:rsidP="007F087A">
      <w:pPr>
        <w:pStyle w:val="aDef"/>
        <w:numPr>
          <w:ilvl w:val="5"/>
          <w:numId w:val="0"/>
        </w:numPr>
        <w:ind w:left="1100"/>
      </w:pPr>
      <w:r w:rsidRPr="0039267F">
        <w:rPr>
          <w:rStyle w:val="charBoldItals"/>
        </w:rPr>
        <w:t>kinship carer</w:t>
      </w:r>
      <w:r w:rsidRPr="0039267F">
        <w:t xml:space="preserve">—see the </w:t>
      </w:r>
      <w:hyperlink r:id="rId45" w:tooltip="A2008-19" w:history="1">
        <w:r w:rsidRPr="0039267F">
          <w:rPr>
            <w:rStyle w:val="charCitHyperlinkItal"/>
          </w:rPr>
          <w:t>Children and Young People Act 2008</w:t>
        </w:r>
      </w:hyperlink>
      <w:r w:rsidRPr="0039267F">
        <w:t>, section 516.</w:t>
      </w:r>
    </w:p>
    <w:p w14:paraId="173ED6BA" w14:textId="77777777" w:rsidR="0039552F" w:rsidRPr="004B2189" w:rsidRDefault="0039552F" w:rsidP="0039552F">
      <w:pPr>
        <w:pStyle w:val="PageBreak"/>
      </w:pPr>
      <w:r w:rsidRPr="004B2189">
        <w:br w:type="page"/>
      </w:r>
    </w:p>
    <w:p w14:paraId="60C04D00" w14:textId="77777777" w:rsidR="00466B16" w:rsidRPr="003F20B9" w:rsidRDefault="00E73407" w:rsidP="00E73407">
      <w:pPr>
        <w:pStyle w:val="AH2Part"/>
      </w:pPr>
      <w:bookmarkStart w:id="25" w:name="_Toc40193037"/>
      <w:r w:rsidRPr="003F20B9">
        <w:rPr>
          <w:rStyle w:val="CharPartNo"/>
        </w:rPr>
        <w:lastRenderedPageBreak/>
        <w:t>Part 4</w:t>
      </w:r>
      <w:r w:rsidRPr="004B2189">
        <w:tab/>
      </w:r>
      <w:r w:rsidR="008306C5" w:rsidRPr="003F20B9">
        <w:rPr>
          <w:rStyle w:val="CharPartText"/>
        </w:rPr>
        <w:t>Appl</w:t>
      </w:r>
      <w:r w:rsidR="0039552F" w:rsidRPr="003F20B9">
        <w:rPr>
          <w:rStyle w:val="CharPartText"/>
        </w:rPr>
        <w:t xml:space="preserve">ying </w:t>
      </w:r>
      <w:r w:rsidR="00924A55" w:rsidRPr="003F20B9">
        <w:rPr>
          <w:rStyle w:val="CharPartText"/>
        </w:rPr>
        <w:t>for registration</w:t>
      </w:r>
      <w:bookmarkEnd w:id="25"/>
    </w:p>
    <w:p w14:paraId="4C56D204" w14:textId="77777777" w:rsidR="00466B16" w:rsidRPr="004B2189" w:rsidRDefault="00E73407" w:rsidP="00E73407">
      <w:pPr>
        <w:pStyle w:val="AH5Sec"/>
      </w:pPr>
      <w:bookmarkStart w:id="26" w:name="_Toc40193038"/>
      <w:r w:rsidRPr="003F20B9">
        <w:rPr>
          <w:rStyle w:val="CharSectNo"/>
        </w:rPr>
        <w:t>17</w:t>
      </w:r>
      <w:r w:rsidRPr="004B2189">
        <w:tab/>
      </w:r>
      <w:r w:rsidR="00466B16" w:rsidRPr="004B2189">
        <w:t>Application</w:t>
      </w:r>
      <w:r w:rsidR="00291C16" w:rsidRPr="004B2189">
        <w:t xml:space="preserve"> for registration</w:t>
      </w:r>
      <w:bookmarkEnd w:id="26"/>
    </w:p>
    <w:p w14:paraId="39C3B533" w14:textId="77777777" w:rsidR="00FC55E9" w:rsidRPr="004B2189" w:rsidRDefault="00337BA6" w:rsidP="00337BA6">
      <w:pPr>
        <w:pStyle w:val="Amain"/>
        <w:keepNext/>
      </w:pPr>
      <w:r>
        <w:tab/>
      </w:r>
      <w:r w:rsidR="00E73407" w:rsidRPr="004B2189">
        <w:t>(1)</w:t>
      </w:r>
      <w:r w:rsidR="00E73407" w:rsidRPr="004B2189">
        <w:tab/>
      </w:r>
      <w:r w:rsidR="00466B16" w:rsidRPr="004B2189">
        <w:t xml:space="preserve">A person </w:t>
      </w:r>
      <w:r w:rsidR="00DC536E" w:rsidRPr="004B2189">
        <w:t>may apply</w:t>
      </w:r>
      <w:r w:rsidR="004A57E2" w:rsidRPr="004B2189">
        <w:t xml:space="preserve"> </w:t>
      </w:r>
      <w:r w:rsidR="00DC536E" w:rsidRPr="004B2189">
        <w:t xml:space="preserve">to the </w:t>
      </w:r>
      <w:r w:rsidR="000C6610" w:rsidRPr="004B2189">
        <w:t>commissioner</w:t>
      </w:r>
      <w:r w:rsidR="00551119" w:rsidRPr="004B2189">
        <w:t xml:space="preserve"> </w:t>
      </w:r>
      <w:r w:rsidR="00272F6C" w:rsidRPr="004B2189">
        <w:t>for registration under this Act</w:t>
      </w:r>
      <w:r w:rsidR="00291C16" w:rsidRPr="004B2189">
        <w:t>.</w:t>
      </w:r>
    </w:p>
    <w:p w14:paraId="240B45E3" w14:textId="77777777" w:rsidR="001D731D" w:rsidRPr="004B2189" w:rsidRDefault="001D731D" w:rsidP="001D731D">
      <w:pPr>
        <w:pStyle w:val="aNote"/>
      </w:pPr>
      <w:r w:rsidRPr="00FB4595">
        <w:rPr>
          <w:rStyle w:val="charItals"/>
        </w:rPr>
        <w:t>Note 1</w:t>
      </w:r>
      <w:r w:rsidRPr="00FB4595">
        <w:rPr>
          <w:rStyle w:val="charItals"/>
        </w:rPr>
        <w:tab/>
      </w:r>
      <w:r w:rsidRPr="00FB4595">
        <w:rPr>
          <w:rStyle w:val="charBoldItals"/>
        </w:rPr>
        <w:t xml:space="preserve">Commissioner </w:t>
      </w:r>
      <w:r w:rsidRPr="004B2189">
        <w:t>means the commissioner for fair trading (see the dictionary).</w:t>
      </w:r>
    </w:p>
    <w:p w14:paraId="5F84DF91" w14:textId="77777777" w:rsidR="00CD26D7" w:rsidRPr="004B2189" w:rsidRDefault="00CD26D7">
      <w:pPr>
        <w:pStyle w:val="aNote"/>
      </w:pPr>
      <w:r w:rsidRPr="00FB4595">
        <w:rPr>
          <w:rStyle w:val="charItals"/>
        </w:rPr>
        <w:t>Note</w:t>
      </w:r>
      <w:r w:rsidR="00D62311" w:rsidRPr="00FB4595">
        <w:rPr>
          <w:rStyle w:val="charItals"/>
        </w:rPr>
        <w:t xml:space="preserve"> </w:t>
      </w:r>
      <w:r w:rsidR="001D731D" w:rsidRPr="00FB4595">
        <w:rPr>
          <w:rStyle w:val="charItals"/>
        </w:rPr>
        <w:t>2</w:t>
      </w:r>
      <w:r w:rsidRPr="004B2189">
        <w:tab/>
        <w:t xml:space="preserve">If a form is approved under s </w:t>
      </w:r>
      <w:r w:rsidR="00E3297D" w:rsidRPr="004B2189">
        <w:t>69</w:t>
      </w:r>
      <w:r w:rsidRPr="004B2189">
        <w:t xml:space="preserve"> for this provision, the form must be used.</w:t>
      </w:r>
    </w:p>
    <w:p w14:paraId="0781B02C" w14:textId="77777777" w:rsidR="00CD26D7" w:rsidRPr="004B2189" w:rsidRDefault="00CD26D7" w:rsidP="00CD26D7">
      <w:pPr>
        <w:pStyle w:val="aNote"/>
      </w:pPr>
      <w:r w:rsidRPr="00FB4595">
        <w:rPr>
          <w:rStyle w:val="charItals"/>
        </w:rPr>
        <w:t>Note</w:t>
      </w:r>
      <w:r w:rsidR="00D62311" w:rsidRPr="00FB4595">
        <w:rPr>
          <w:rStyle w:val="charItals"/>
        </w:rPr>
        <w:t xml:space="preserve"> </w:t>
      </w:r>
      <w:r w:rsidR="001D731D" w:rsidRPr="00FB4595">
        <w:rPr>
          <w:rStyle w:val="charItals"/>
        </w:rPr>
        <w:t>3</w:t>
      </w:r>
      <w:r w:rsidRPr="004B2189">
        <w:tab/>
        <w:t xml:space="preserve">A fee may be determined under s </w:t>
      </w:r>
      <w:r w:rsidR="00893F9C" w:rsidRPr="004B2189">
        <w:t>6</w:t>
      </w:r>
      <w:r w:rsidR="00E3297D" w:rsidRPr="004B2189">
        <w:t>8</w:t>
      </w:r>
      <w:r w:rsidRPr="004B2189">
        <w:t xml:space="preserve"> for this provision.</w:t>
      </w:r>
    </w:p>
    <w:p w14:paraId="15502A14" w14:textId="77777777" w:rsidR="006F0A41" w:rsidRPr="004B2189" w:rsidRDefault="00337BA6" w:rsidP="00337BA6">
      <w:pPr>
        <w:pStyle w:val="Amain"/>
        <w:keepNext/>
      </w:pPr>
      <w:r>
        <w:tab/>
      </w:r>
      <w:r w:rsidR="00E73407" w:rsidRPr="004B2189">
        <w:t>(2)</w:t>
      </w:r>
      <w:r w:rsidR="00E73407" w:rsidRPr="004B2189">
        <w:tab/>
      </w:r>
      <w:r w:rsidR="004C23EB" w:rsidRPr="004B2189">
        <w:t xml:space="preserve">This section is subject to section </w:t>
      </w:r>
      <w:r w:rsidR="00E3297D" w:rsidRPr="004B2189">
        <w:t>22</w:t>
      </w:r>
      <w:r w:rsidR="004C23EB" w:rsidRPr="004B2189">
        <w:t>.</w:t>
      </w:r>
    </w:p>
    <w:p w14:paraId="3F6B0D8B" w14:textId="77777777" w:rsidR="00DA065D" w:rsidRPr="004B2189" w:rsidRDefault="00DA065D" w:rsidP="00DA065D">
      <w:pPr>
        <w:pStyle w:val="aNote"/>
      </w:pPr>
      <w:r w:rsidRPr="00FB4595">
        <w:rPr>
          <w:rStyle w:val="charItals"/>
        </w:rPr>
        <w:t>Note</w:t>
      </w:r>
      <w:r w:rsidRPr="00FB4595">
        <w:rPr>
          <w:rStyle w:val="charItals"/>
        </w:rPr>
        <w:tab/>
      </w:r>
      <w:r w:rsidR="009A6EF6" w:rsidRPr="004B2189">
        <w:t xml:space="preserve">Under s </w:t>
      </w:r>
      <w:r w:rsidR="00E3297D" w:rsidRPr="004B2189">
        <w:t>22</w:t>
      </w:r>
      <w:r w:rsidR="009A6EF6" w:rsidRPr="004B2189">
        <w:t xml:space="preserve">, a person who is </w:t>
      </w:r>
      <w:r w:rsidR="00D735CD" w:rsidRPr="004B2189">
        <w:t>given</w:t>
      </w:r>
      <w:r w:rsidR="009A6EF6" w:rsidRPr="004B2189">
        <w:t xml:space="preserve"> a negative notice </w:t>
      </w:r>
      <w:r w:rsidR="004C2374" w:rsidRPr="004B2189">
        <w:t xml:space="preserve">or whose registration is cancelled </w:t>
      </w:r>
      <w:r w:rsidR="009A6EF6" w:rsidRPr="004B2189">
        <w:t>must not</w:t>
      </w:r>
      <w:r w:rsidR="004F5927" w:rsidRPr="004B2189">
        <w:t xml:space="preserve"> reapply for</w:t>
      </w:r>
      <w:r w:rsidR="004C2374" w:rsidRPr="004B2189">
        <w:t xml:space="preserve"> registration for 3 </w:t>
      </w:r>
      <w:r w:rsidR="009A6EF6" w:rsidRPr="004B2189">
        <w:t>years, unless relevant information about the person has changed.</w:t>
      </w:r>
    </w:p>
    <w:p w14:paraId="08F363E4" w14:textId="77777777" w:rsidR="00924A55" w:rsidRPr="004B2189" w:rsidRDefault="00E73407" w:rsidP="00E73407">
      <w:pPr>
        <w:pStyle w:val="AH5Sec"/>
      </w:pPr>
      <w:bookmarkStart w:id="27" w:name="_Toc40193039"/>
      <w:r w:rsidRPr="003F20B9">
        <w:rPr>
          <w:rStyle w:val="CharSectNo"/>
        </w:rPr>
        <w:t>18</w:t>
      </w:r>
      <w:r w:rsidRPr="004B2189">
        <w:tab/>
      </w:r>
      <w:r w:rsidR="00396720" w:rsidRPr="004B2189">
        <w:t>Application for registration—c</w:t>
      </w:r>
      <w:r w:rsidR="009102ED" w:rsidRPr="004B2189">
        <w:t>ontents</w:t>
      </w:r>
      <w:bookmarkEnd w:id="27"/>
    </w:p>
    <w:p w14:paraId="7C4BE5DC" w14:textId="77777777" w:rsidR="00FF78BF" w:rsidRPr="004B2189" w:rsidRDefault="00337BA6" w:rsidP="00337BA6">
      <w:pPr>
        <w:pStyle w:val="Amain"/>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06BE266E" w14:textId="77777777" w:rsidR="00FF78BF" w:rsidRPr="004B2189" w:rsidRDefault="00337BA6" w:rsidP="00337BA6">
      <w:pPr>
        <w:pStyle w:val="Apara"/>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47D50707"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527B72CE"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64F02BD0" w14:textId="77777777" w:rsidR="008306C5" w:rsidRPr="004B2189" w:rsidRDefault="008306C5" w:rsidP="008306C5">
      <w:pPr>
        <w:pStyle w:val="aExamHdgpar"/>
        <w:rPr>
          <w:lang w:eastAsia="en-AU"/>
        </w:rPr>
      </w:pPr>
      <w:r w:rsidRPr="004B2189">
        <w:rPr>
          <w:lang w:eastAsia="en-AU"/>
        </w:rPr>
        <w:t>Example</w:t>
      </w:r>
    </w:p>
    <w:p w14:paraId="6CCDC8BD" w14:textId="77777777" w:rsidR="008306C5" w:rsidRPr="004B2189" w:rsidRDefault="008306C5" w:rsidP="008306C5">
      <w:pPr>
        <w:pStyle w:val="aExampar"/>
        <w:rPr>
          <w:lang w:eastAsia="en-AU"/>
        </w:rPr>
      </w:pPr>
      <w:r w:rsidRPr="004B2189">
        <w:rPr>
          <w:lang w:eastAsia="en-AU"/>
        </w:rPr>
        <w:t>100 points of identification</w:t>
      </w:r>
    </w:p>
    <w:p w14:paraId="2D9AF65E" w14:textId="77777777"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661530" w:rsidRPr="004B2189">
        <w:t>—</w:t>
      </w:r>
    </w:p>
    <w:p w14:paraId="2CEA49CB"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31DBBD3"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16BB67A5" w14:textId="77777777" w:rsidR="00736A8C" w:rsidRPr="004B2189"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2E83DE30" w14:textId="77777777" w:rsidR="00D10C0A" w:rsidRPr="004B2189" w:rsidRDefault="00337BA6" w:rsidP="00337BA6">
      <w:pPr>
        <w:pStyle w:val="Apara"/>
      </w:pPr>
      <w:r>
        <w:lastRenderedPageBreak/>
        <w:tab/>
      </w:r>
      <w:r w:rsidR="00E73407" w:rsidRPr="004B2189">
        <w:t>(e)</w:t>
      </w:r>
      <w:r w:rsidR="00E73407" w:rsidRPr="004B2189">
        <w:tab/>
      </w:r>
      <w:r w:rsidR="00D10C0A" w:rsidRPr="004B2189">
        <w:t>anything else prescribed by regulation.</w:t>
      </w:r>
    </w:p>
    <w:p w14:paraId="13EFA896"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6C235177"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1F92D4E"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6F4BD28A"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4AD8E3BB"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7DA5507A" w14:textId="77777777" w:rsidR="00C877D0" w:rsidRPr="004B2189" w:rsidRDefault="00337BA6" w:rsidP="00337BA6">
      <w:pPr>
        <w:pStyle w:val="Asubpara"/>
      </w:pPr>
      <w:r>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4A0D4677"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7A551DAA"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2E600C2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35BFF948" w14:textId="77777777" w:rsidR="00280E89" w:rsidRPr="004B2189" w:rsidRDefault="00020C45" w:rsidP="00020C45">
      <w:pPr>
        <w:pStyle w:val="aNotesubpar"/>
      </w:pPr>
      <w:r w:rsidRPr="00FB4595">
        <w:rPr>
          <w:rStyle w:val="charItals"/>
        </w:rPr>
        <w:t>Note</w:t>
      </w:r>
      <w:r w:rsidRPr="00FB4595">
        <w:rPr>
          <w:rStyle w:val="charItals"/>
        </w:rPr>
        <w:tab/>
      </w:r>
      <w:r w:rsidR="0033778A" w:rsidRPr="004B2189">
        <w:t xml:space="preserve">For </w:t>
      </w:r>
      <w:r w:rsidR="00272F6C" w:rsidRPr="004B2189">
        <w:t>example,</w:t>
      </w:r>
      <w:r w:rsidR="0033778A" w:rsidRPr="004B2189">
        <w:t xml:space="preserve"> the </w:t>
      </w:r>
      <w:r w:rsidR="000C6610" w:rsidRPr="004B2189">
        <w:t>commissioner</w:t>
      </w:r>
      <w:r w:rsidR="00A10074" w:rsidRPr="004B2189">
        <w:t xml:space="preserve"> must tell a person’s employer if the</w:t>
      </w:r>
      <w:r w:rsidR="0033778A" w:rsidRPr="004B2189">
        <w:t xml:space="preserve"> person withdraws an application</w:t>
      </w:r>
      <w:r w:rsidR="00513D2E" w:rsidRPr="004B2189">
        <w:t xml:space="preserve"> (see </w:t>
      </w:r>
      <w:r w:rsidR="00EE37F8" w:rsidRPr="004B2189">
        <w:t>s</w:t>
      </w:r>
      <w:r w:rsidR="00296343" w:rsidRPr="004B2189">
        <w:t> </w:t>
      </w:r>
      <w:r w:rsidR="00E3297D" w:rsidRPr="004B2189">
        <w:t>20</w:t>
      </w:r>
      <w:r w:rsidR="00513D2E" w:rsidRPr="004B2189">
        <w:t> </w:t>
      </w:r>
      <w:r w:rsidR="00893F9C" w:rsidRPr="004B2189">
        <w:t>(2)</w:t>
      </w:r>
      <w:r w:rsidR="00513D2E" w:rsidRPr="004B2189">
        <w:t xml:space="preserve"> </w:t>
      </w:r>
      <w:r w:rsidR="00893F9C" w:rsidRPr="004B2189">
        <w:t>(a)</w:t>
      </w:r>
      <w:r w:rsidR="00EE37F8" w:rsidRPr="004B2189">
        <w:t>)</w:t>
      </w:r>
      <w:r w:rsidR="0033778A" w:rsidRPr="004B2189">
        <w:t xml:space="preserve">, if the </w:t>
      </w:r>
      <w:r w:rsidR="000C6610" w:rsidRPr="004B2189">
        <w:t>commissioner</w:t>
      </w:r>
      <w:r w:rsidR="0033778A" w:rsidRPr="004B2189">
        <w:t xml:space="preserve"> regi</w:t>
      </w:r>
      <w:r w:rsidR="00A10074" w:rsidRPr="004B2189">
        <w:t>sters the</w:t>
      </w:r>
      <w:r w:rsidR="0033778A" w:rsidRPr="004B2189">
        <w:t xml:space="preserve"> person</w:t>
      </w:r>
      <w:r w:rsidR="00EE37F8" w:rsidRPr="004B2189">
        <w:t xml:space="preserve"> (see s</w:t>
      </w:r>
      <w:r w:rsidR="00296343" w:rsidRPr="004B2189">
        <w:t> </w:t>
      </w:r>
      <w:r w:rsidR="00E3297D" w:rsidRPr="004B2189">
        <w:t>41</w:t>
      </w:r>
      <w:r w:rsidR="00513D2E" w:rsidRPr="004B2189">
        <w:t xml:space="preserve"> </w:t>
      </w:r>
      <w:r w:rsidR="00893F9C" w:rsidRPr="004B2189">
        <w:t>(2)</w:t>
      </w:r>
      <w:r w:rsidR="00513D2E" w:rsidRPr="004B2189">
        <w:t xml:space="preserve"> </w:t>
      </w:r>
      <w:r w:rsidR="00893F9C" w:rsidRPr="004B2189">
        <w:t>(c)</w:t>
      </w:r>
      <w:r w:rsidR="00EE37F8" w:rsidRPr="004B2189">
        <w:t>)</w:t>
      </w:r>
      <w:r w:rsidR="0033778A" w:rsidRPr="004B2189">
        <w:t>,</w:t>
      </w:r>
      <w:r w:rsidR="00A10074" w:rsidRPr="004B2189">
        <w:t xml:space="preserve"> </w:t>
      </w:r>
      <w:r w:rsidR="0033778A" w:rsidRPr="004B2189">
        <w:t xml:space="preserve">if the </w:t>
      </w:r>
      <w:r w:rsidR="000C6610" w:rsidRPr="004B2189">
        <w:t>commissioner</w:t>
      </w:r>
      <w:r w:rsidR="0033778A" w:rsidRPr="004B2189">
        <w:t xml:space="preserve"> refuses to register </w:t>
      </w:r>
      <w:r w:rsidR="00A10074" w:rsidRPr="004B2189">
        <w:t>the</w:t>
      </w:r>
      <w:r w:rsidRPr="004B2189">
        <w:t xml:space="preserve"> person</w:t>
      </w:r>
      <w:r w:rsidR="00513D2E" w:rsidRPr="004B2189">
        <w:t xml:space="preserve"> (see s </w:t>
      </w:r>
      <w:r w:rsidR="00E3297D" w:rsidRPr="004B2189">
        <w:t>40</w:t>
      </w:r>
      <w:r w:rsidR="00513D2E" w:rsidRPr="004B2189">
        <w:t xml:space="preserve"> </w:t>
      </w:r>
      <w:r w:rsidR="00893F9C" w:rsidRPr="004B2189">
        <w:t>(2)</w:t>
      </w:r>
      <w:r w:rsidR="00513D2E" w:rsidRPr="004B2189">
        <w:t xml:space="preserve"> </w:t>
      </w:r>
      <w:r w:rsidR="00893F9C" w:rsidRPr="004B2189">
        <w:t>(b)</w:t>
      </w:r>
      <w:r w:rsidR="00EE37F8" w:rsidRPr="004B2189">
        <w:t>)</w:t>
      </w:r>
      <w:r w:rsidRPr="004B2189">
        <w:t xml:space="preserve">, if there is </w:t>
      </w:r>
      <w:r w:rsidR="00280E89" w:rsidRPr="004B2189">
        <w:t>a change in an ap</w:t>
      </w:r>
      <w:r w:rsidRPr="004B2189">
        <w:t xml:space="preserve">plicant’s registration status </w:t>
      </w:r>
      <w:r w:rsidR="00CA1B6B" w:rsidRPr="004B2189">
        <w:t>as a result of a</w:t>
      </w:r>
      <w:r w:rsidR="004C1FAC" w:rsidRPr="004B2189">
        <w:t>n additional</w:t>
      </w:r>
      <w:r w:rsidR="00CA1B6B" w:rsidRPr="004B2189">
        <w:t xml:space="preserve"> risk assessment </w:t>
      </w:r>
      <w:r w:rsidR="000E0936" w:rsidRPr="004B2189">
        <w:t>(see s</w:t>
      </w:r>
      <w:r w:rsidR="00CA1B6B" w:rsidRPr="004B2189">
        <w:t xml:space="preserve"> </w:t>
      </w:r>
      <w:r w:rsidR="00E3297D" w:rsidRPr="004B2189">
        <w:t>54</w:t>
      </w:r>
      <w:r w:rsidR="00296343" w:rsidRPr="004B2189">
        <w:t>)</w:t>
      </w:r>
      <w:r w:rsidR="00A10074" w:rsidRPr="004B2189">
        <w:t>,</w:t>
      </w:r>
      <w:r w:rsidR="00CA1B6B" w:rsidRPr="004B2189">
        <w:t xml:space="preserve"> or </w:t>
      </w:r>
      <w:r w:rsidR="00A10074" w:rsidRPr="004B2189">
        <w:t xml:space="preserve">if a person’s registration is </w:t>
      </w:r>
      <w:r w:rsidR="00CA1B6B" w:rsidRPr="004B2189">
        <w:t>suspen</w:t>
      </w:r>
      <w:r w:rsidR="00A10074" w:rsidRPr="004B2189">
        <w:t>ded</w:t>
      </w:r>
      <w:r w:rsidR="00CA1B6B" w:rsidRPr="004B2189">
        <w:t xml:space="preserve"> or cancell</w:t>
      </w:r>
      <w:r w:rsidR="00A10074" w:rsidRPr="004B2189">
        <w:t xml:space="preserve">ed </w:t>
      </w:r>
      <w:r w:rsidR="00CA1B6B" w:rsidRPr="004B2189">
        <w:t xml:space="preserve">(see s </w:t>
      </w:r>
      <w:r w:rsidR="00E3297D" w:rsidRPr="004B2189">
        <w:t>59</w:t>
      </w:r>
      <w:r w:rsidR="00431B5A" w:rsidRPr="004B2189">
        <w:t xml:space="preserve"> (2) (b)</w:t>
      </w:r>
      <w:r w:rsidR="00CA1B6B" w:rsidRPr="004B2189">
        <w:t>)</w:t>
      </w:r>
      <w:r w:rsidR="00F5564D" w:rsidRPr="004B2189">
        <w:t xml:space="preserve"> or surrend</w:t>
      </w:r>
      <w:r w:rsidR="00FE5C7A" w:rsidRPr="004B2189">
        <w:t>ered (see </w:t>
      </w:r>
      <w:r w:rsidR="00E3297D" w:rsidRPr="004B2189">
        <w:t>s 60</w:t>
      </w:r>
      <w:r w:rsidR="00F5564D" w:rsidRPr="004B2189">
        <w:t xml:space="preserve"> (4))</w:t>
      </w:r>
      <w:r w:rsidR="00296343" w:rsidRPr="004B2189">
        <w:t>.</w:t>
      </w:r>
    </w:p>
    <w:p w14:paraId="20CB1E51"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2B56D721"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3D87CE54"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1E032EFB" w14:textId="77777777" w:rsidR="00102E70" w:rsidRPr="004B2189" w:rsidRDefault="00337BA6" w:rsidP="00337BA6">
      <w:pPr>
        <w:pStyle w:val="Apara"/>
        <w:keepNext/>
      </w:pPr>
      <w:r>
        <w:lastRenderedPageBreak/>
        <w:tab/>
      </w:r>
      <w:r w:rsidR="00E73407" w:rsidRPr="004B2189">
        <w:t>(c)</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7B2E0B14" w14:textId="38FD5B2C" w:rsidR="00286E32" w:rsidRPr="004B2189" w:rsidRDefault="00286E32" w:rsidP="00614D14">
      <w:pPr>
        <w:pStyle w:val="aNote"/>
        <w:keepNext/>
        <w:keepLines/>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46" w:tooltip="A2002-51" w:history="1">
        <w:r w:rsidR="00F61671" w:rsidRPr="00E50303">
          <w:rPr>
            <w:rStyle w:val="charCitHyperlinkAbbrev"/>
          </w:rPr>
          <w:t>Criminal Code</w:t>
        </w:r>
      </w:hyperlink>
      <w:r w:rsidRPr="004B2189">
        <w:rPr>
          <w:lang w:eastAsia="en-AU"/>
        </w:rPr>
        <w:t>, pt 3.4).</w:t>
      </w:r>
    </w:p>
    <w:p w14:paraId="306BEB70"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733F431"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5F2BC0BC"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2C8DCA55"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5697F725" w14:textId="77777777"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form approve</w:t>
      </w:r>
      <w:r w:rsidR="004A2D00" w:rsidRPr="004B2189">
        <w:t xml:space="preserve">d for s </w:t>
      </w:r>
      <w:r w:rsidR="00E3297D" w:rsidRPr="004B2189">
        <w:t>17</w:t>
      </w:r>
      <w:r w:rsidR="001E5739" w:rsidRPr="004B2189">
        <w:t xml:space="preserve"> or in</w:t>
      </w:r>
      <w:r w:rsidR="004A2D00" w:rsidRPr="004B2189">
        <w:t xml:space="preserve"> guidelines made for this Act.</w:t>
      </w:r>
    </w:p>
    <w:p w14:paraId="1EF11F3C" w14:textId="77777777" w:rsidR="00ED57FC" w:rsidRPr="004B2189" w:rsidRDefault="00E73407" w:rsidP="00E73407">
      <w:pPr>
        <w:pStyle w:val="AH5Sec"/>
      </w:pPr>
      <w:bookmarkStart w:id="28" w:name="_Toc40193040"/>
      <w:r w:rsidRPr="003F20B9">
        <w:rPr>
          <w:rStyle w:val="CharSectNo"/>
        </w:rPr>
        <w:t>19</w:t>
      </w:r>
      <w:r w:rsidRPr="004B2189">
        <w:tab/>
      </w:r>
      <w:r w:rsidR="00396720" w:rsidRPr="004B2189">
        <w:t>Application for registration—a</w:t>
      </w:r>
      <w:r w:rsidR="00ED57FC" w:rsidRPr="004B2189">
        <w:t>dditional information</w:t>
      </w:r>
      <w:bookmarkEnd w:id="28"/>
    </w:p>
    <w:p w14:paraId="2347FDA4"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1BDA42F0"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1F46BA2C" w14:textId="6A9F8624"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47" w:tooltip="A2002-51" w:history="1">
        <w:r w:rsidR="00F61671" w:rsidRPr="00E50303">
          <w:rPr>
            <w:rStyle w:val="charCitHyperlinkAbbrev"/>
          </w:rPr>
          <w:t>Criminal Code</w:t>
        </w:r>
      </w:hyperlink>
      <w:r w:rsidR="00916245" w:rsidRPr="004B2189">
        <w:rPr>
          <w:lang w:eastAsia="en-AU"/>
        </w:rPr>
        <w:t>, pt 3.4).</w:t>
      </w:r>
    </w:p>
    <w:p w14:paraId="7760DA4F" w14:textId="77777777" w:rsidR="00FC55E9" w:rsidRPr="004B2189" w:rsidRDefault="00E73407" w:rsidP="00E73407">
      <w:pPr>
        <w:pStyle w:val="AH5Sec"/>
      </w:pPr>
      <w:bookmarkStart w:id="29" w:name="_Toc40193041"/>
      <w:r w:rsidRPr="003F20B9">
        <w:rPr>
          <w:rStyle w:val="CharSectNo"/>
        </w:rPr>
        <w:lastRenderedPageBreak/>
        <w:t>20</w:t>
      </w:r>
      <w:r w:rsidRPr="004B2189">
        <w:tab/>
      </w:r>
      <w:r w:rsidR="00F14FA4" w:rsidRPr="004B2189">
        <w:t>Application for registration—w</w:t>
      </w:r>
      <w:r w:rsidR="00BA5208" w:rsidRPr="004B2189">
        <w:t>ithdrawal</w:t>
      </w:r>
      <w:bookmarkEnd w:id="29"/>
    </w:p>
    <w:p w14:paraId="59A40EF8"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05DF2D1E" w14:textId="77777777" w:rsidR="00BA5208" w:rsidRPr="004B2189" w:rsidRDefault="00BA5208" w:rsidP="007E48FC">
      <w:pPr>
        <w:pStyle w:val="aNote"/>
        <w:keepNext/>
      </w:pPr>
      <w:r w:rsidRPr="00FB4595">
        <w:rPr>
          <w:rStyle w:val="charItals"/>
        </w:rPr>
        <w:t>Note</w:t>
      </w:r>
      <w:r w:rsidRPr="004B2189">
        <w:tab/>
        <w:t xml:space="preserve">If a form is approved under </w:t>
      </w:r>
      <w:r w:rsidR="00715FA5" w:rsidRPr="004B2189">
        <w:t xml:space="preserve">s </w:t>
      </w:r>
      <w:r w:rsidR="00E3297D" w:rsidRPr="004B2189">
        <w:t>69</w:t>
      </w:r>
      <w:r w:rsidRPr="004B2189">
        <w:t xml:space="preserve"> for this provision, the form must be used.</w:t>
      </w:r>
    </w:p>
    <w:p w14:paraId="5DD29663" w14:textId="77777777" w:rsidR="00B84F19" w:rsidRPr="004B2189" w:rsidRDefault="00337BA6" w:rsidP="007E48FC">
      <w:pPr>
        <w:pStyle w:val="Amain"/>
        <w:keepNext/>
      </w:pPr>
      <w:r>
        <w:tab/>
      </w:r>
      <w:r w:rsidR="00E73407" w:rsidRPr="004B2189">
        <w:t>(2)</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72E04088"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2018A92E"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6D1F0248"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59A76350" w14:textId="77777777" w:rsidR="0014769D" w:rsidRPr="004B2189" w:rsidRDefault="00E73407" w:rsidP="00E73407">
      <w:pPr>
        <w:pStyle w:val="AH5Sec"/>
      </w:pPr>
      <w:bookmarkStart w:id="30" w:name="_Toc40193042"/>
      <w:r w:rsidRPr="003F20B9">
        <w:rPr>
          <w:rStyle w:val="CharSectNo"/>
        </w:rPr>
        <w:t>21</w:t>
      </w:r>
      <w:r w:rsidRPr="004B2189">
        <w:tab/>
      </w:r>
      <w:r w:rsidR="0014769D" w:rsidRPr="004B2189">
        <w:t>Offences—applicant fail to disclose charge, conviction or finding of guilt for relevant offence</w:t>
      </w:r>
      <w:bookmarkEnd w:id="30"/>
    </w:p>
    <w:p w14:paraId="0599E848"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7C70BB10"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0BC55BC3"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2D5E0090"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0A485B0C"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14D9A0D2" w14:textId="7777777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7BFB5A5F"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74C6F6A7" w14:textId="77777777" w:rsidR="0014769D" w:rsidRPr="004B2189" w:rsidRDefault="0014769D" w:rsidP="001C4B5D">
      <w:pPr>
        <w:pStyle w:val="Amainreturn"/>
      </w:pPr>
      <w:r w:rsidRPr="004B2189">
        <w:t>Maximum penalty: 50 penalty units.</w:t>
      </w:r>
    </w:p>
    <w:p w14:paraId="0FF16686"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3AF6CDEA"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29465C6E"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0B54BA50"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C7C3414"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53E6B2C3" w14:textId="77777777"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5464D854"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3BCBE12A" w14:textId="77777777" w:rsidR="0014769D" w:rsidRPr="004B2189" w:rsidRDefault="0014769D" w:rsidP="00337BA6">
      <w:pPr>
        <w:pStyle w:val="Amainreturn"/>
        <w:keepNext/>
      </w:pPr>
      <w:r w:rsidRPr="004B2189">
        <w:t xml:space="preserve">Maximum penalty: 50 penalty units. </w:t>
      </w:r>
    </w:p>
    <w:p w14:paraId="1789C926"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1BF675D2" w14:textId="77777777" w:rsidR="002E4F5A" w:rsidRPr="004B2189" w:rsidRDefault="00E73407" w:rsidP="00E73407">
      <w:pPr>
        <w:pStyle w:val="AH5Sec"/>
        <w:keepNext w:val="0"/>
        <w:keepLines/>
      </w:pPr>
      <w:bookmarkStart w:id="31" w:name="_Toc40193043"/>
      <w:r w:rsidRPr="003F20B9">
        <w:rPr>
          <w:rStyle w:val="CharSectNo"/>
        </w:rPr>
        <w:t>22</w:t>
      </w:r>
      <w:r w:rsidRPr="004B2189">
        <w:tab/>
      </w:r>
      <w:r w:rsidR="002E4F5A" w:rsidRPr="004B2189">
        <w:t>Restriction on reapplying for registration</w:t>
      </w:r>
      <w:bookmarkEnd w:id="31"/>
    </w:p>
    <w:p w14:paraId="5912C9E9"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40D8DA91"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5A45CE3B"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43059A4E"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48FD7941" w14:textId="77777777" w:rsidR="002E4F5A" w:rsidRPr="004B2189" w:rsidRDefault="00337BA6" w:rsidP="00337BA6">
      <w:pPr>
        <w:pStyle w:val="Amain"/>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3F218110" w14:textId="77777777" w:rsidR="002E4F5A" w:rsidRPr="004B2189" w:rsidRDefault="00337BA6" w:rsidP="00337BA6">
      <w:pPr>
        <w:pStyle w:val="Apara"/>
      </w:pPr>
      <w:r>
        <w:tab/>
      </w:r>
      <w:r w:rsidR="00E73407" w:rsidRPr="004B2189">
        <w:t>(a)</w:t>
      </w:r>
      <w:r w:rsidR="00E73407" w:rsidRPr="004B2189">
        <w:tab/>
      </w:r>
      <w:r w:rsidR="002E4F5A" w:rsidRPr="004B2189">
        <w:t>it is at least 3 years after the day—</w:t>
      </w:r>
    </w:p>
    <w:p w14:paraId="03612379"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409A9892"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05DBFB0D"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633AC550"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0B0729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6C29E818" w14:textId="77777777" w:rsidR="002E4F5A" w:rsidRPr="004B2189" w:rsidRDefault="00337BA6" w:rsidP="00337BA6">
      <w:pPr>
        <w:pStyle w:val="Asubpara"/>
      </w:pPr>
      <w:r>
        <w:lastRenderedPageBreak/>
        <w:tab/>
      </w:r>
      <w:r w:rsidR="00E73407" w:rsidRPr="004B2189">
        <w:t>(ii)</w:t>
      </w:r>
      <w:r w:rsidR="00E73407" w:rsidRPr="004B2189">
        <w:tab/>
      </w:r>
      <w:r w:rsidR="002E4F5A" w:rsidRPr="004B2189">
        <w:t xml:space="preserve">the </w:t>
      </w:r>
      <w:r w:rsidR="002E4F5A" w:rsidRPr="004B2189">
        <w:rPr>
          <w:lang w:eastAsia="en-AU"/>
        </w:rPr>
        <w:t>cancellation took effect</w:t>
      </w:r>
    </w:p>
    <w:p w14:paraId="1EB9D29D" w14:textId="77777777" w:rsidR="002E4F5A" w:rsidRPr="004B2189" w:rsidRDefault="002E4F5A" w:rsidP="002E4F5A">
      <w:pPr>
        <w:pStyle w:val="aExamHdgpar"/>
      </w:pPr>
      <w:r w:rsidRPr="004B2189">
        <w:t>Examples—change in relevant information</w:t>
      </w:r>
    </w:p>
    <w:p w14:paraId="59D1881B"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565F610E" w14:textId="77777777" w:rsidR="002E4F5A" w:rsidRPr="004B2189" w:rsidRDefault="002E4F5A" w:rsidP="002E4F5A">
      <w:pPr>
        <w:pStyle w:val="aExamINumpar"/>
      </w:pPr>
      <w:r w:rsidRPr="004B2189">
        <w:t>2</w:t>
      </w:r>
      <w:r w:rsidRPr="004B2189">
        <w:tab/>
        <w:t>a person’s conviction for a relevant offence has been quashed</w:t>
      </w:r>
    </w:p>
    <w:p w14:paraId="241B297C" w14:textId="77777777" w:rsidR="002E4F5A"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411333E4" w14:textId="77777777" w:rsidR="009A12DB" w:rsidRPr="004B2189" w:rsidRDefault="009A12DB" w:rsidP="009A12DB">
      <w:pPr>
        <w:pStyle w:val="PageBreak"/>
      </w:pPr>
      <w:r w:rsidRPr="004B2189">
        <w:br w:type="page"/>
      </w:r>
    </w:p>
    <w:p w14:paraId="18BA945D" w14:textId="77777777" w:rsidR="00FC55E9" w:rsidRPr="003F20B9" w:rsidRDefault="00E73407" w:rsidP="00E73407">
      <w:pPr>
        <w:pStyle w:val="AH2Part"/>
      </w:pPr>
      <w:bookmarkStart w:id="32" w:name="_Toc40193044"/>
      <w:r w:rsidRPr="003F20B9">
        <w:rPr>
          <w:rStyle w:val="CharPartNo"/>
        </w:rPr>
        <w:lastRenderedPageBreak/>
        <w:t>Part 5</w:t>
      </w:r>
      <w:r w:rsidRPr="004B2189">
        <w:tab/>
      </w:r>
      <w:r w:rsidR="006F06CE" w:rsidRPr="003F20B9">
        <w:rPr>
          <w:rStyle w:val="CharPartText"/>
        </w:rPr>
        <w:t>Risk assessment</w:t>
      </w:r>
      <w:r w:rsidR="00777710" w:rsidRPr="003F20B9">
        <w:rPr>
          <w:rStyle w:val="CharPartText"/>
        </w:rPr>
        <w:t>s</w:t>
      </w:r>
      <w:bookmarkEnd w:id="32"/>
    </w:p>
    <w:p w14:paraId="48DA61CA" w14:textId="77777777" w:rsidR="001B5DA2" w:rsidRPr="003F20B9" w:rsidRDefault="00E73407" w:rsidP="00E73407">
      <w:pPr>
        <w:pStyle w:val="AH3Div"/>
      </w:pPr>
      <w:bookmarkStart w:id="33" w:name="_Toc40193045"/>
      <w:r w:rsidRPr="003F20B9">
        <w:rPr>
          <w:rStyle w:val="CharDivNo"/>
        </w:rPr>
        <w:t>Division 5.1</w:t>
      </w:r>
      <w:r w:rsidRPr="004B2189">
        <w:tab/>
      </w:r>
      <w:r w:rsidR="001B5DA2" w:rsidRPr="003F20B9">
        <w:rPr>
          <w:rStyle w:val="CharDivText"/>
        </w:rPr>
        <w:t>Important concepts</w:t>
      </w:r>
      <w:bookmarkEnd w:id="33"/>
    </w:p>
    <w:p w14:paraId="7CE67073" w14:textId="77777777" w:rsidR="00D50009" w:rsidRPr="004B2189" w:rsidRDefault="00E73407" w:rsidP="00E73407">
      <w:pPr>
        <w:pStyle w:val="AH5Sec"/>
        <w:rPr>
          <w:lang w:eastAsia="en-AU"/>
        </w:rPr>
      </w:pPr>
      <w:bookmarkStart w:id="34" w:name="_Toc40193046"/>
      <w:r w:rsidRPr="003F20B9">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34"/>
    </w:p>
    <w:p w14:paraId="2F74E576"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3293B91C"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68312775" w14:textId="77777777" w:rsidR="00D50009" w:rsidRPr="004B2189" w:rsidRDefault="00D50009" w:rsidP="009D13BC">
      <w:pPr>
        <w:pStyle w:val="aExamHdgss"/>
        <w:rPr>
          <w:lang w:eastAsia="en-AU"/>
        </w:rPr>
      </w:pPr>
      <w:r w:rsidRPr="004B2189">
        <w:rPr>
          <w:lang w:eastAsia="en-AU"/>
        </w:rPr>
        <w:t>Examples—harm</w:t>
      </w:r>
    </w:p>
    <w:p w14:paraId="40C3ADDD" w14:textId="77777777" w:rsidR="00D50009" w:rsidRPr="004B2189" w:rsidRDefault="009D13BC" w:rsidP="009D13BC">
      <w:pPr>
        <w:pStyle w:val="aExamINumss"/>
      </w:pPr>
      <w:r w:rsidRPr="004B2189">
        <w:t>1</w:t>
      </w:r>
      <w:r w:rsidRPr="004B2189">
        <w:tab/>
      </w:r>
      <w:r w:rsidR="00D50009" w:rsidRPr="004B2189">
        <w:t>sexual</w:t>
      </w:r>
    </w:p>
    <w:p w14:paraId="2DF1C284" w14:textId="77777777" w:rsidR="00D50009" w:rsidRPr="004B2189" w:rsidRDefault="009D13BC" w:rsidP="009D13BC">
      <w:pPr>
        <w:pStyle w:val="aExamINumss"/>
      </w:pPr>
      <w:r w:rsidRPr="004B2189">
        <w:t>2</w:t>
      </w:r>
      <w:r w:rsidRPr="004B2189">
        <w:tab/>
      </w:r>
      <w:r w:rsidR="00D50009" w:rsidRPr="004B2189">
        <w:t>physical</w:t>
      </w:r>
    </w:p>
    <w:p w14:paraId="2EC00384" w14:textId="77777777" w:rsidR="00D50009" w:rsidRPr="004B2189" w:rsidRDefault="009D13BC" w:rsidP="009D13BC">
      <w:pPr>
        <w:pStyle w:val="aExamINumss"/>
      </w:pPr>
      <w:r w:rsidRPr="004B2189">
        <w:t>3</w:t>
      </w:r>
      <w:r w:rsidRPr="004B2189">
        <w:tab/>
      </w:r>
      <w:r w:rsidR="00D50009" w:rsidRPr="004B2189">
        <w:t>emotional</w:t>
      </w:r>
    </w:p>
    <w:p w14:paraId="1753B653" w14:textId="77777777" w:rsidR="00D50009" w:rsidRPr="004B2189" w:rsidRDefault="009D13BC" w:rsidP="00337BA6">
      <w:pPr>
        <w:pStyle w:val="aExamINumss"/>
        <w:keepNext/>
      </w:pPr>
      <w:r w:rsidRPr="004B2189">
        <w:t>4</w:t>
      </w:r>
      <w:r w:rsidRPr="004B2189">
        <w:tab/>
      </w:r>
      <w:r w:rsidR="00D50009" w:rsidRPr="004B2189">
        <w:t>financial</w:t>
      </w:r>
    </w:p>
    <w:p w14:paraId="018639B1"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155FDCDF" w14:textId="77777777" w:rsidR="001B5DA2" w:rsidRPr="00FB4595" w:rsidRDefault="00E73407" w:rsidP="00E73407">
      <w:pPr>
        <w:pStyle w:val="AH5Sec"/>
        <w:rPr>
          <w:rStyle w:val="charItals"/>
        </w:rPr>
      </w:pPr>
      <w:bookmarkStart w:id="35" w:name="_Toc40193047"/>
      <w:r w:rsidRPr="003F20B9">
        <w:rPr>
          <w:rStyle w:val="CharSectNo"/>
        </w:rPr>
        <w:t>24</w:t>
      </w:r>
      <w:r w:rsidRPr="004B2189">
        <w:tab/>
      </w:r>
      <w:r w:rsidR="001B5DA2" w:rsidRPr="004B2189">
        <w:t xml:space="preserve">Meaning of </w:t>
      </w:r>
      <w:r w:rsidR="001B5DA2" w:rsidRPr="00FB4595">
        <w:rPr>
          <w:rStyle w:val="charItals"/>
        </w:rPr>
        <w:t>criminal history</w:t>
      </w:r>
      <w:bookmarkEnd w:id="35"/>
    </w:p>
    <w:p w14:paraId="19A918E1" w14:textId="77777777" w:rsidR="009C3BD4" w:rsidRPr="004B2189" w:rsidRDefault="009C3BD4" w:rsidP="00337BA6">
      <w:pPr>
        <w:pStyle w:val="Amainreturn"/>
        <w:keepNext/>
      </w:pPr>
      <w:r w:rsidRPr="004B2189">
        <w:t>In this Act:</w:t>
      </w:r>
    </w:p>
    <w:p w14:paraId="072C21C2" w14:textId="77777777" w:rsidR="001B5DA2" w:rsidRPr="004B2189" w:rsidRDefault="001B5DA2" w:rsidP="00337BA6">
      <w:pPr>
        <w:pStyle w:val="aDef"/>
        <w:keepNext/>
        <w:rPr>
          <w:lang w:eastAsia="en-AU"/>
        </w:rPr>
      </w:pPr>
      <w:r w:rsidRPr="00FB4595">
        <w:rPr>
          <w:rStyle w:val="charBoldItals"/>
        </w:rPr>
        <w:t>criminal history</w:t>
      </w:r>
      <w:r w:rsidRPr="004B2189">
        <w:rPr>
          <w:lang w:eastAsia="en-AU"/>
        </w:rPr>
        <w:t>, about a person, means any conviction of, or finding of guilt against, the person for a relevant offence.</w:t>
      </w:r>
    </w:p>
    <w:p w14:paraId="4317B92D" w14:textId="04EA0725" w:rsidR="00A81A8F" w:rsidRPr="0005321A" w:rsidRDefault="00A81A8F" w:rsidP="00A81A8F">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48" w:tooltip="A2000-48" w:history="1">
        <w:r w:rsidRPr="0005321A">
          <w:rPr>
            <w:rStyle w:val="charCitHyperlinkItal"/>
          </w:rPr>
          <w:t>Spent Convictions Act 2000</w:t>
        </w:r>
      </w:hyperlink>
      <w:r w:rsidRPr="0005321A">
        <w:t>, s 16 (c) (i) and s 19H (1) (c) (i)).</w:t>
      </w:r>
    </w:p>
    <w:p w14:paraId="0027BD32" w14:textId="77777777" w:rsidR="001B5DA2" w:rsidRPr="00FB4595" w:rsidRDefault="00E73407" w:rsidP="00E73407">
      <w:pPr>
        <w:pStyle w:val="AH5Sec"/>
        <w:rPr>
          <w:rStyle w:val="charItals"/>
        </w:rPr>
      </w:pPr>
      <w:bookmarkStart w:id="36" w:name="_Toc40193048"/>
      <w:r w:rsidRPr="003F20B9">
        <w:rPr>
          <w:rStyle w:val="CharSectNo"/>
        </w:rPr>
        <w:lastRenderedPageBreak/>
        <w:t>25</w:t>
      </w:r>
      <w:r w:rsidRPr="004B2189">
        <w:rPr>
          <w:lang w:eastAsia="en-AU"/>
        </w:rPr>
        <w:tab/>
      </w:r>
      <w:r w:rsidR="001B5DA2" w:rsidRPr="004B2189">
        <w:rPr>
          <w:lang w:eastAsia="en-AU"/>
        </w:rPr>
        <w:t xml:space="preserve">Meaning of </w:t>
      </w:r>
      <w:r w:rsidR="001B5DA2" w:rsidRPr="00FB4595">
        <w:rPr>
          <w:rStyle w:val="charItals"/>
        </w:rPr>
        <w:t>non-conviction information</w:t>
      </w:r>
      <w:bookmarkEnd w:id="36"/>
    </w:p>
    <w:p w14:paraId="0F91C7B0" w14:textId="77777777" w:rsidR="009C3BD4" w:rsidRPr="004B2189" w:rsidRDefault="009C3BD4" w:rsidP="00337BA6">
      <w:pPr>
        <w:pStyle w:val="Amainreturn"/>
        <w:keepNext/>
      </w:pPr>
      <w:r w:rsidRPr="004B2189">
        <w:t>In this Act:</w:t>
      </w:r>
    </w:p>
    <w:p w14:paraId="66A657F8" w14:textId="77777777" w:rsidR="001B5DA2" w:rsidRPr="00FB4595" w:rsidRDefault="001B5DA2" w:rsidP="00337BA6">
      <w:pPr>
        <w:pStyle w:val="aDef"/>
        <w:keepNext/>
      </w:pPr>
      <w:r w:rsidRPr="00FB4595">
        <w:rPr>
          <w:rStyle w:val="charBoldItals"/>
        </w:rPr>
        <w:t>non-conviction information</w:t>
      </w:r>
      <w:r w:rsidRPr="004B2189">
        <w:rPr>
          <w:lang w:eastAsia="en-AU"/>
        </w:rPr>
        <w:t>, about a person, means</w:t>
      </w:r>
      <w:r w:rsidR="009C3BD4" w:rsidRPr="00FB4595">
        <w:t xml:space="preserve"> </w:t>
      </w:r>
      <w:r w:rsidRPr="004B2189">
        <w:rPr>
          <w:lang w:eastAsia="en-AU"/>
        </w:rPr>
        <w:t xml:space="preserve">any of the following information </w:t>
      </w:r>
      <w:r w:rsidR="009C3BD4" w:rsidRPr="004B2189">
        <w:rPr>
          <w:lang w:eastAsia="en-AU"/>
        </w:rPr>
        <w:t>about a relevant offence (or an alleged relevant offence)</w:t>
      </w:r>
      <w:r w:rsidRPr="004B2189">
        <w:rPr>
          <w:lang w:eastAsia="en-AU"/>
        </w:rPr>
        <w:t>:</w:t>
      </w:r>
    </w:p>
    <w:p w14:paraId="1689B3AC" w14:textId="77777777" w:rsidR="001B5DA2"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1B5DA2" w:rsidRPr="004B2189">
        <w:rPr>
          <w:lang w:eastAsia="en-AU"/>
        </w:rPr>
        <w:t>the p</w:t>
      </w:r>
      <w:r w:rsidR="009C3BD4" w:rsidRPr="004B2189">
        <w:rPr>
          <w:lang w:eastAsia="en-AU"/>
        </w:rPr>
        <w:t xml:space="preserve">erson has been charged with the </w:t>
      </w:r>
      <w:r w:rsidR="001B5DA2" w:rsidRPr="004B2189">
        <w:rPr>
          <w:lang w:eastAsia="en-AU"/>
        </w:rPr>
        <w:t>offence but—</w:t>
      </w:r>
    </w:p>
    <w:p w14:paraId="3BBE8CB9" w14:textId="77777777" w:rsidR="001B5DA2" w:rsidRPr="004B2189" w:rsidRDefault="00337BA6" w:rsidP="00337BA6">
      <w:pPr>
        <w:pStyle w:val="aDefsubpara"/>
        <w:rPr>
          <w:lang w:eastAsia="en-AU"/>
        </w:rPr>
      </w:pPr>
      <w:r>
        <w:rPr>
          <w:lang w:eastAsia="en-AU"/>
        </w:rPr>
        <w:tab/>
      </w:r>
      <w:r w:rsidR="00E73407" w:rsidRPr="004B2189">
        <w:rPr>
          <w:lang w:eastAsia="en-AU"/>
        </w:rPr>
        <w:t>(i)</w:t>
      </w:r>
      <w:r w:rsidR="00E73407" w:rsidRPr="004B2189">
        <w:rPr>
          <w:lang w:eastAsia="en-AU"/>
        </w:rPr>
        <w:tab/>
      </w:r>
      <w:r w:rsidR="001B5DA2" w:rsidRPr="004B2189">
        <w:rPr>
          <w:lang w:eastAsia="en-AU"/>
        </w:rPr>
        <w:t xml:space="preserve">a proceeding for the </w:t>
      </w:r>
      <w:r w:rsidR="009C3BD4" w:rsidRPr="004B2189">
        <w:rPr>
          <w:lang w:eastAsia="en-AU"/>
        </w:rPr>
        <w:t xml:space="preserve">alleged </w:t>
      </w:r>
      <w:r w:rsidR="001B5DA2" w:rsidRPr="004B2189">
        <w:rPr>
          <w:lang w:eastAsia="en-AU"/>
        </w:rPr>
        <w:t>offence is not finalised; or</w:t>
      </w:r>
    </w:p>
    <w:p w14:paraId="18297ABD" w14:textId="77777777" w:rsidR="001B5DA2" w:rsidRPr="004B2189" w:rsidRDefault="00337BA6" w:rsidP="00337BA6">
      <w:pPr>
        <w:pStyle w:val="aDefsubpara"/>
        <w:keepNext/>
        <w:rPr>
          <w:lang w:eastAsia="en-AU"/>
        </w:rPr>
      </w:pPr>
      <w:r>
        <w:rPr>
          <w:lang w:eastAsia="en-AU"/>
        </w:rPr>
        <w:tab/>
      </w:r>
      <w:r w:rsidR="00E73407" w:rsidRPr="004B2189">
        <w:rPr>
          <w:lang w:eastAsia="en-AU"/>
        </w:rPr>
        <w:t>(ii)</w:t>
      </w:r>
      <w:r w:rsidR="00E73407" w:rsidRPr="004B2189">
        <w:rPr>
          <w:lang w:eastAsia="en-AU"/>
        </w:rPr>
        <w:tab/>
      </w:r>
      <w:r w:rsidR="001B5DA2" w:rsidRPr="004B2189">
        <w:rPr>
          <w:lang w:eastAsia="en-AU"/>
        </w:rPr>
        <w:t>the charge has lapsed, been withdrawn or discharged, or struck out;</w:t>
      </w:r>
    </w:p>
    <w:p w14:paraId="0A565CDC" w14:textId="77777777" w:rsidR="001B5DA2"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the person has been acquitted of the alleged offence;</w:t>
      </w:r>
    </w:p>
    <w:p w14:paraId="2E35203E" w14:textId="77777777" w:rsidR="001B5DA2" w:rsidRPr="004B2189" w:rsidRDefault="00337BA6" w:rsidP="00337BA6">
      <w:pPr>
        <w:pStyle w:val="aDefpara"/>
        <w:rPr>
          <w:lang w:eastAsia="en-AU"/>
        </w:rPr>
      </w:pPr>
      <w:r>
        <w:rPr>
          <w:lang w:eastAsia="en-AU"/>
        </w:rPr>
        <w:tab/>
      </w:r>
      <w:r w:rsidR="00E73407" w:rsidRPr="004B2189">
        <w:rPr>
          <w:lang w:eastAsia="en-AU"/>
        </w:rPr>
        <w:t>(c)</w:t>
      </w:r>
      <w:r w:rsidR="00E73407" w:rsidRPr="004B2189">
        <w:rPr>
          <w:lang w:eastAsia="en-AU"/>
        </w:rPr>
        <w:tab/>
      </w:r>
      <w:r w:rsidR="001B5DA2" w:rsidRPr="004B2189">
        <w:rPr>
          <w:lang w:eastAsia="en-AU"/>
        </w:rPr>
        <w:t>the person has had a conviction for the alleged offence quashed or set aside;</w:t>
      </w:r>
    </w:p>
    <w:p w14:paraId="4722A677" w14:textId="77777777" w:rsidR="001B5DA2" w:rsidRPr="004B2189" w:rsidRDefault="00337BA6" w:rsidP="00337BA6">
      <w:pPr>
        <w:pStyle w:val="aDefpara"/>
        <w:rPr>
          <w:lang w:eastAsia="en-AU"/>
        </w:rPr>
      </w:pPr>
      <w:r>
        <w:rPr>
          <w:lang w:eastAsia="en-AU"/>
        </w:rPr>
        <w:tab/>
      </w:r>
      <w:r w:rsidR="00E73407" w:rsidRPr="004B2189">
        <w:rPr>
          <w:lang w:eastAsia="en-AU"/>
        </w:rPr>
        <w:t>(d)</w:t>
      </w:r>
      <w:r w:rsidR="00E73407" w:rsidRPr="004B2189">
        <w:rPr>
          <w:lang w:eastAsia="en-AU"/>
        </w:rPr>
        <w:tab/>
      </w:r>
      <w:r w:rsidR="001B5DA2" w:rsidRPr="004B2189">
        <w:rPr>
          <w:lang w:eastAsia="en-AU"/>
        </w:rPr>
        <w:t>the person has been served with an infringement notice for the alleged offence;</w:t>
      </w:r>
    </w:p>
    <w:p w14:paraId="17590910" w14:textId="77777777" w:rsidR="001B5DA2" w:rsidRPr="004B2189" w:rsidRDefault="00337BA6" w:rsidP="00337BA6">
      <w:pPr>
        <w:pStyle w:val="aDefpara"/>
        <w:rPr>
          <w:lang w:eastAsia="en-AU"/>
        </w:rPr>
      </w:pPr>
      <w:r>
        <w:rPr>
          <w:lang w:eastAsia="en-AU"/>
        </w:rPr>
        <w:tab/>
      </w:r>
      <w:r w:rsidR="00E73407" w:rsidRPr="004B2189">
        <w:rPr>
          <w:lang w:eastAsia="en-AU"/>
        </w:rPr>
        <w:t>(e)</w:t>
      </w:r>
      <w:r w:rsidR="00E73407" w:rsidRPr="004B2189">
        <w:rPr>
          <w:lang w:eastAsia="en-AU"/>
        </w:rPr>
        <w:tab/>
      </w:r>
      <w:r w:rsidR="001B5DA2" w:rsidRPr="004B2189">
        <w:rPr>
          <w:lang w:eastAsia="en-AU"/>
        </w:rPr>
        <w:t>the person has a spent conviction for the offence.</w:t>
      </w:r>
    </w:p>
    <w:p w14:paraId="4DBD5885" w14:textId="2120D7C8" w:rsidR="001B5DA2" w:rsidRPr="004B2189" w:rsidRDefault="001B5DA2" w:rsidP="001B5DA2">
      <w:pPr>
        <w:pStyle w:val="aNotepar"/>
        <w:rPr>
          <w:lang w:eastAsia="en-AU"/>
        </w:rPr>
      </w:pPr>
      <w:r w:rsidRPr="00FB4595">
        <w:rPr>
          <w:rStyle w:val="charItals"/>
        </w:rPr>
        <w:t>Note</w:t>
      </w:r>
      <w:r w:rsidRPr="00FB4595">
        <w:rPr>
          <w:rStyle w:val="charItals"/>
        </w:rPr>
        <w:tab/>
      </w:r>
      <w:r w:rsidRPr="004B2189">
        <w:rPr>
          <w:lang w:eastAsia="en-AU"/>
        </w:rPr>
        <w:t xml:space="preserve">The </w:t>
      </w:r>
      <w:hyperlink r:id="rId49" w:tooltip="A2000-48" w:history="1">
        <w:r w:rsidR="00FB4595" w:rsidRPr="00FB4595">
          <w:rPr>
            <w:rStyle w:val="charCitHyperlinkItal"/>
          </w:rPr>
          <w:t>Spent Convictions Act 2000</w:t>
        </w:r>
      </w:hyperlink>
      <w:r w:rsidRPr="004B2189">
        <w:rPr>
          <w:lang w:eastAsia="en-AU"/>
        </w:rPr>
        <w:t xml:space="preserve"> sets out which convictions can be spent (see</w:t>
      </w:r>
      <w:r w:rsidR="006B7807" w:rsidRPr="004B2189">
        <w:rPr>
          <w:lang w:eastAsia="en-AU"/>
        </w:rPr>
        <w:t xml:space="preserve"> that Act,</w:t>
      </w:r>
      <w:r w:rsidRPr="004B2189">
        <w:rPr>
          <w:lang w:eastAsia="en-AU"/>
        </w:rPr>
        <w:t xml:space="preserve"> s 11) and wh</w:t>
      </w:r>
      <w:r w:rsidR="00584FD3" w:rsidRPr="004B2189">
        <w:rPr>
          <w:lang w:eastAsia="en-AU"/>
        </w:rPr>
        <w:t>en a conviction is spent (see</w:t>
      </w:r>
      <w:r w:rsidR="006B7807" w:rsidRPr="004B2189">
        <w:rPr>
          <w:lang w:eastAsia="en-AU"/>
        </w:rPr>
        <w:t> that Act</w:t>
      </w:r>
      <w:r w:rsidR="00584FD3" w:rsidRPr="004B2189">
        <w:rPr>
          <w:lang w:eastAsia="en-AU"/>
        </w:rPr>
        <w:t> </w:t>
      </w:r>
      <w:r w:rsidR="00E56A3A" w:rsidRPr="004B2189">
        <w:rPr>
          <w:lang w:eastAsia="en-AU"/>
        </w:rPr>
        <w:t>s </w:t>
      </w:r>
      <w:r w:rsidRPr="004B2189">
        <w:rPr>
          <w:lang w:eastAsia="en-AU"/>
        </w:rPr>
        <w:t>12).</w:t>
      </w:r>
    </w:p>
    <w:p w14:paraId="73F9B883" w14:textId="77777777" w:rsidR="001B5DA2" w:rsidRPr="00FB4595" w:rsidRDefault="00E73407" w:rsidP="00E73407">
      <w:pPr>
        <w:pStyle w:val="AH5Sec"/>
        <w:rPr>
          <w:rStyle w:val="charItals"/>
        </w:rPr>
      </w:pPr>
      <w:bookmarkStart w:id="37" w:name="_Toc40193049"/>
      <w:r w:rsidRPr="003F20B9">
        <w:rPr>
          <w:rStyle w:val="CharSectNo"/>
        </w:rPr>
        <w:t>26</w:t>
      </w:r>
      <w:r w:rsidRPr="004B2189">
        <w:rPr>
          <w:lang w:eastAsia="en-AU"/>
        </w:rPr>
        <w:tab/>
      </w:r>
      <w:r w:rsidR="001B5DA2" w:rsidRPr="004B2189">
        <w:rPr>
          <w:lang w:eastAsia="en-AU"/>
        </w:rPr>
        <w:t xml:space="preserve">Meaning of </w:t>
      </w:r>
      <w:r w:rsidR="001B5DA2" w:rsidRPr="00FB4595">
        <w:rPr>
          <w:rStyle w:val="charItals"/>
        </w:rPr>
        <w:t>relevant offence</w:t>
      </w:r>
      <w:bookmarkEnd w:id="37"/>
    </w:p>
    <w:p w14:paraId="4E285D65" w14:textId="77777777" w:rsidR="009C3BD4" w:rsidRPr="004B2189" w:rsidRDefault="009C3BD4" w:rsidP="00337BA6">
      <w:pPr>
        <w:pStyle w:val="Amainreturn"/>
        <w:keepNext/>
      </w:pPr>
      <w:r w:rsidRPr="004B2189">
        <w:t>In this Act:</w:t>
      </w:r>
    </w:p>
    <w:p w14:paraId="7D93C36E" w14:textId="77777777" w:rsidR="001B5DA2" w:rsidRPr="004B2189" w:rsidRDefault="001B5DA2" w:rsidP="00337BA6">
      <w:pPr>
        <w:pStyle w:val="aDef"/>
        <w:keepNext/>
        <w:rPr>
          <w:lang w:eastAsia="en-AU"/>
        </w:rPr>
      </w:pPr>
      <w:r w:rsidRPr="00FB4595">
        <w:rPr>
          <w:rStyle w:val="charBoldItals"/>
        </w:rPr>
        <w:t xml:space="preserve">relevant offence </w:t>
      </w:r>
      <w:r w:rsidRPr="004B2189">
        <w:rPr>
          <w:lang w:eastAsia="en-AU"/>
        </w:rPr>
        <w:t>means any of the following offences (whether committed in the ACT or elsewhere):</w:t>
      </w:r>
    </w:p>
    <w:p w14:paraId="28BD47B3" w14:textId="77777777" w:rsidR="001B5DA2"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1B5DA2" w:rsidRPr="004B2189">
        <w:rPr>
          <w:lang w:eastAsia="en-AU"/>
        </w:rPr>
        <w:t>a sexual offence;</w:t>
      </w:r>
    </w:p>
    <w:p w14:paraId="007477DF" w14:textId="77777777" w:rsidR="001B5DA2"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an offence against the person;</w:t>
      </w:r>
    </w:p>
    <w:p w14:paraId="0F275153" w14:textId="77777777" w:rsidR="001B5DA2" w:rsidRPr="004B2189" w:rsidRDefault="00337BA6" w:rsidP="00337BA6">
      <w:pPr>
        <w:pStyle w:val="aDefpara"/>
        <w:rPr>
          <w:lang w:eastAsia="en-AU"/>
        </w:rPr>
      </w:pPr>
      <w:r>
        <w:rPr>
          <w:lang w:eastAsia="en-AU"/>
        </w:rPr>
        <w:tab/>
      </w:r>
      <w:r w:rsidR="00E73407" w:rsidRPr="004B2189">
        <w:rPr>
          <w:lang w:eastAsia="en-AU"/>
        </w:rPr>
        <w:t>(c)</w:t>
      </w:r>
      <w:r w:rsidR="00E73407" w:rsidRPr="004B2189">
        <w:rPr>
          <w:lang w:eastAsia="en-AU"/>
        </w:rPr>
        <w:tab/>
      </w:r>
      <w:r w:rsidR="001B5DA2" w:rsidRPr="004B2189">
        <w:rPr>
          <w:lang w:eastAsia="en-AU"/>
        </w:rPr>
        <w:t>an offence involving violence;</w:t>
      </w:r>
    </w:p>
    <w:p w14:paraId="7267902D" w14:textId="77777777" w:rsidR="001B5DA2" w:rsidRPr="004B2189" w:rsidRDefault="00337BA6" w:rsidP="00337BA6">
      <w:pPr>
        <w:pStyle w:val="aDefpara"/>
        <w:rPr>
          <w:lang w:eastAsia="en-AU"/>
        </w:rPr>
      </w:pPr>
      <w:r>
        <w:rPr>
          <w:lang w:eastAsia="en-AU"/>
        </w:rPr>
        <w:tab/>
      </w:r>
      <w:r w:rsidR="00E73407" w:rsidRPr="004B2189">
        <w:rPr>
          <w:lang w:eastAsia="en-AU"/>
        </w:rPr>
        <w:t>(d)</w:t>
      </w:r>
      <w:r w:rsidR="00E73407" w:rsidRPr="004B2189">
        <w:rPr>
          <w:lang w:eastAsia="en-AU"/>
        </w:rPr>
        <w:tab/>
      </w:r>
      <w:r w:rsidR="001B5DA2" w:rsidRPr="004B2189">
        <w:rPr>
          <w:lang w:eastAsia="en-AU"/>
        </w:rPr>
        <w:t>an offence involving dishonesty or fraud;</w:t>
      </w:r>
    </w:p>
    <w:p w14:paraId="0A130E71" w14:textId="77777777" w:rsidR="001B5DA2" w:rsidRPr="004B2189" w:rsidRDefault="00337BA6" w:rsidP="00337BA6">
      <w:pPr>
        <w:pStyle w:val="aDefpara"/>
        <w:rPr>
          <w:lang w:eastAsia="en-AU"/>
        </w:rPr>
      </w:pPr>
      <w:r>
        <w:rPr>
          <w:lang w:eastAsia="en-AU"/>
        </w:rPr>
        <w:lastRenderedPageBreak/>
        <w:tab/>
      </w:r>
      <w:r w:rsidR="00E73407" w:rsidRPr="004B2189">
        <w:rPr>
          <w:lang w:eastAsia="en-AU"/>
        </w:rPr>
        <w:t>(e)</w:t>
      </w:r>
      <w:r w:rsidR="00E73407" w:rsidRPr="004B2189">
        <w:rPr>
          <w:lang w:eastAsia="en-AU"/>
        </w:rPr>
        <w:tab/>
      </w:r>
      <w:r w:rsidR="001B5DA2" w:rsidRPr="004B2189">
        <w:rPr>
          <w:lang w:eastAsia="en-AU"/>
        </w:rPr>
        <w:t>an offence relating to property;</w:t>
      </w:r>
    </w:p>
    <w:p w14:paraId="181DB921" w14:textId="77777777" w:rsidR="001B5DA2" w:rsidRPr="004B2189" w:rsidRDefault="00337BA6" w:rsidP="00337BA6">
      <w:pPr>
        <w:pStyle w:val="aDefpara"/>
        <w:rPr>
          <w:lang w:eastAsia="en-AU"/>
        </w:rPr>
      </w:pPr>
      <w:r>
        <w:rPr>
          <w:lang w:eastAsia="en-AU"/>
        </w:rPr>
        <w:tab/>
      </w:r>
      <w:r w:rsidR="00E73407" w:rsidRPr="004B2189">
        <w:rPr>
          <w:lang w:eastAsia="en-AU"/>
        </w:rPr>
        <w:t>(f)</w:t>
      </w:r>
      <w:r w:rsidR="00E73407" w:rsidRPr="004B2189">
        <w:rPr>
          <w:lang w:eastAsia="en-AU"/>
        </w:rPr>
        <w:tab/>
      </w:r>
      <w:r w:rsidR="001B5DA2" w:rsidRPr="004B2189">
        <w:rPr>
          <w:lang w:eastAsia="en-AU"/>
        </w:rPr>
        <w:t xml:space="preserve">an offence involving possession of, or trafficking in, a drug of dependence or controlled drug; </w:t>
      </w:r>
    </w:p>
    <w:p w14:paraId="4753E3AE" w14:textId="77777777" w:rsidR="001B5DA2" w:rsidRPr="004B2189" w:rsidRDefault="00337BA6" w:rsidP="00337BA6">
      <w:pPr>
        <w:pStyle w:val="aDefpara"/>
        <w:rPr>
          <w:lang w:eastAsia="en-AU"/>
        </w:rPr>
      </w:pPr>
      <w:r>
        <w:rPr>
          <w:lang w:eastAsia="en-AU"/>
        </w:rPr>
        <w:tab/>
      </w:r>
      <w:r w:rsidR="00E73407" w:rsidRPr="004B2189">
        <w:rPr>
          <w:lang w:eastAsia="en-AU"/>
        </w:rPr>
        <w:t>(g)</w:t>
      </w:r>
      <w:r w:rsidR="00E73407" w:rsidRPr="004B2189">
        <w:rPr>
          <w:lang w:eastAsia="en-AU"/>
        </w:rPr>
        <w:tab/>
      </w:r>
      <w:r w:rsidR="001B5DA2" w:rsidRPr="004B2189">
        <w:rPr>
          <w:lang w:eastAsia="en-AU"/>
        </w:rPr>
        <w:t>an offence against an animal;</w:t>
      </w:r>
    </w:p>
    <w:p w14:paraId="785268FE" w14:textId="77777777" w:rsidR="001B5DA2" w:rsidRPr="004B2189" w:rsidRDefault="00337BA6" w:rsidP="00337BA6">
      <w:pPr>
        <w:pStyle w:val="aDefpara"/>
        <w:keepNext/>
        <w:rPr>
          <w:lang w:eastAsia="en-AU"/>
        </w:rPr>
      </w:pPr>
      <w:r>
        <w:rPr>
          <w:lang w:eastAsia="en-AU"/>
        </w:rPr>
        <w:tab/>
      </w:r>
      <w:r w:rsidR="00E73407" w:rsidRPr="004B2189">
        <w:rPr>
          <w:lang w:eastAsia="en-AU"/>
        </w:rPr>
        <w:t>(h)</w:t>
      </w:r>
      <w:r w:rsidR="00E73407" w:rsidRPr="004B2189">
        <w:rPr>
          <w:lang w:eastAsia="en-AU"/>
        </w:rPr>
        <w:tab/>
      </w:r>
      <w:r w:rsidR="00D76537" w:rsidRPr="004B2189">
        <w:rPr>
          <w:lang w:eastAsia="en-AU"/>
        </w:rPr>
        <w:t>a driving offence.</w:t>
      </w:r>
    </w:p>
    <w:p w14:paraId="0C92CFDD" w14:textId="0402D61F" w:rsidR="001B5DA2" w:rsidRPr="004B2189" w:rsidRDefault="001B5DA2" w:rsidP="001B5DA2">
      <w:pPr>
        <w:pStyle w:val="aNote"/>
        <w:rPr>
          <w:lang w:eastAsia="en-AU"/>
        </w:rPr>
      </w:pPr>
      <w:r w:rsidRPr="00FB4595">
        <w:rPr>
          <w:rStyle w:val="charItals"/>
        </w:rPr>
        <w:t>Note</w:t>
      </w:r>
      <w:r w:rsidRPr="00FB4595">
        <w:rPr>
          <w:rStyle w:val="charItals"/>
        </w:rPr>
        <w:tab/>
      </w:r>
      <w:r w:rsidRPr="004B2189">
        <w:rPr>
          <w:lang w:eastAsia="en-AU"/>
        </w:rPr>
        <w:t>A reference to an offence includes a reference to</w:t>
      </w:r>
      <w:r w:rsidR="00F9273B" w:rsidRPr="004B2189">
        <w:rPr>
          <w:lang w:eastAsia="en-AU"/>
        </w:rPr>
        <w:t xml:space="preserve"> a related ancillary offence, e</w:t>
      </w:r>
      <w:r w:rsidRPr="004B2189">
        <w:rPr>
          <w:lang w:eastAsia="en-AU"/>
        </w:rPr>
        <w:t xml:space="preserve">g attempt (see </w:t>
      </w:r>
      <w:hyperlink r:id="rId50" w:tooltip="A2001-14" w:history="1">
        <w:r w:rsidR="00FB4595" w:rsidRPr="00FB4595">
          <w:rPr>
            <w:rStyle w:val="charCitHyperlinkAbbrev"/>
          </w:rPr>
          <w:t>Legislation Act</w:t>
        </w:r>
      </w:hyperlink>
      <w:r w:rsidRPr="004B2189">
        <w:rPr>
          <w:lang w:eastAsia="en-AU"/>
        </w:rPr>
        <w:t>, s 189).</w:t>
      </w:r>
    </w:p>
    <w:p w14:paraId="773D00DD" w14:textId="77777777" w:rsidR="001B5DA2" w:rsidRPr="003F20B9" w:rsidRDefault="00E73407" w:rsidP="00E73407">
      <w:pPr>
        <w:pStyle w:val="AH3Div"/>
      </w:pPr>
      <w:bookmarkStart w:id="38" w:name="_Toc40193050"/>
      <w:r w:rsidRPr="003F20B9">
        <w:rPr>
          <w:rStyle w:val="CharDivNo"/>
        </w:rPr>
        <w:t>Division 5.2</w:t>
      </w:r>
      <w:r w:rsidRPr="004B2189">
        <w:tab/>
      </w:r>
      <w:r w:rsidR="001B5DA2" w:rsidRPr="003F20B9">
        <w:rPr>
          <w:rStyle w:val="CharDivText"/>
        </w:rPr>
        <w:t>Risk assessment guidelines</w:t>
      </w:r>
      <w:bookmarkEnd w:id="38"/>
    </w:p>
    <w:p w14:paraId="7A57053C" w14:textId="77777777" w:rsidR="009A2B3B" w:rsidRPr="004B2189" w:rsidRDefault="00E73407" w:rsidP="00E73407">
      <w:pPr>
        <w:pStyle w:val="AH5Sec"/>
        <w:rPr>
          <w:lang w:eastAsia="en-AU"/>
        </w:rPr>
      </w:pPr>
      <w:bookmarkStart w:id="39" w:name="_Toc40193051"/>
      <w:r w:rsidRPr="003F20B9">
        <w:rPr>
          <w:rStyle w:val="CharSectNo"/>
        </w:rPr>
        <w:t>27</w:t>
      </w:r>
      <w:r w:rsidRPr="004B2189">
        <w:rPr>
          <w:lang w:eastAsia="en-AU"/>
        </w:rPr>
        <w:tab/>
      </w:r>
      <w:r w:rsidR="009A2B3B" w:rsidRPr="004B2189">
        <w:rPr>
          <w:lang w:eastAsia="en-AU"/>
        </w:rPr>
        <w:t>Risk assessment guidelines</w:t>
      </w:r>
      <w:bookmarkEnd w:id="39"/>
    </w:p>
    <w:p w14:paraId="7770BED0"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3B5520AF"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4BD39B70" w14:textId="7BDD1B28"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51" w:tooltip="A2001-14" w:history="1">
        <w:r w:rsidR="00FB4595" w:rsidRPr="00FB4595">
          <w:rPr>
            <w:rStyle w:val="charCitHyperlinkAbbrev"/>
          </w:rPr>
          <w:t>Legislation Act</w:t>
        </w:r>
      </w:hyperlink>
      <w:r w:rsidRPr="004B2189">
        <w:rPr>
          <w:lang w:eastAsia="en-AU"/>
        </w:rPr>
        <w:t>, s 47 (5) or (6) is not disapplied (see s 47 (7)).</w:t>
      </w:r>
    </w:p>
    <w:p w14:paraId="0FFEE491" w14:textId="6C67BAB3"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52" w:tooltip="A2001-14" w:history="1">
        <w:r w:rsidRPr="00E31226">
          <w:rPr>
            <w:rStyle w:val="charCitHyperlinkAbbrev"/>
          </w:rPr>
          <w:t>Legislation Act</w:t>
        </w:r>
      </w:hyperlink>
      <w:r w:rsidRPr="007B6AE8">
        <w:rPr>
          <w:lang w:eastAsia="en-AU"/>
        </w:rPr>
        <w:t>, s 14 (2)).</w:t>
      </w:r>
    </w:p>
    <w:p w14:paraId="40935017"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6E744BC8" w14:textId="627257E4"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53" w:tooltip="A2001-14" w:history="1">
        <w:r w:rsidR="00FB4595" w:rsidRPr="00FB4595">
          <w:rPr>
            <w:rStyle w:val="charCitHyperlinkAbbrev"/>
          </w:rPr>
          <w:t>Legislation Act</w:t>
        </w:r>
      </w:hyperlink>
      <w:r w:rsidRPr="004B2189">
        <w:t>.</w:t>
      </w:r>
    </w:p>
    <w:p w14:paraId="7E8C3828" w14:textId="77777777" w:rsidR="007026BD" w:rsidRPr="004B2189" w:rsidRDefault="00E73407" w:rsidP="00E73407">
      <w:pPr>
        <w:pStyle w:val="AH5Sec"/>
      </w:pPr>
      <w:bookmarkStart w:id="40" w:name="_Toc40193052"/>
      <w:r w:rsidRPr="003F20B9">
        <w:rPr>
          <w:rStyle w:val="CharSectNo"/>
        </w:rPr>
        <w:lastRenderedPageBreak/>
        <w:t>28</w:t>
      </w:r>
      <w:r w:rsidRPr="004B2189">
        <w:tab/>
      </w:r>
      <w:r w:rsidR="00396720" w:rsidRPr="004B2189">
        <w:rPr>
          <w:lang w:eastAsia="en-AU"/>
        </w:rPr>
        <w:t>Risk assessment guidelines—content</w:t>
      </w:r>
      <w:bookmarkEnd w:id="40"/>
    </w:p>
    <w:p w14:paraId="64534426"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696A5C1D"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305CBD78"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70DD84E0"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7D3F6EDF"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058D57A1" w14:textId="77777777" w:rsidR="004B4E60" w:rsidRPr="004B2189" w:rsidRDefault="001B5DA2" w:rsidP="00B563E0">
      <w:pPr>
        <w:pStyle w:val="aNotepar"/>
        <w:keepNext/>
        <w:keepLines/>
        <w:rPr>
          <w:lang w:eastAsia="en-AU"/>
        </w:rPr>
      </w:pPr>
      <w:r w:rsidRPr="00FB4595">
        <w:rPr>
          <w:rStyle w:val="charItals"/>
        </w:rPr>
        <w:t>Note</w:t>
      </w:r>
      <w:r w:rsidRPr="00FB4595">
        <w:rPr>
          <w:rStyle w:val="charItals"/>
        </w:rPr>
        <w:tab/>
      </w:r>
      <w:r w:rsidR="004B4E60" w:rsidRPr="004B2189">
        <w:rPr>
          <w:lang w:eastAsia="en-AU"/>
        </w:rPr>
        <w:t xml:space="preserve">The risk assessment guidelines must provide for certain matters to be taken into account in relation to relevant offences included in the person’s criminal history—see s </w:t>
      </w:r>
      <w:r w:rsidR="00D329E6" w:rsidRPr="004B2189">
        <w:rPr>
          <w:lang w:eastAsia="en-AU"/>
        </w:rPr>
        <w:t>29</w:t>
      </w:r>
      <w:r w:rsidR="004B4E60" w:rsidRPr="004B2189">
        <w:rPr>
          <w:lang w:eastAsia="en-AU"/>
        </w:rPr>
        <w:t>.</w:t>
      </w:r>
    </w:p>
    <w:p w14:paraId="1A675D49"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0A7269ED" w14:textId="77777777" w:rsidR="00863A93" w:rsidRPr="004B2189" w:rsidRDefault="00863A93" w:rsidP="00863A93">
      <w:pPr>
        <w:pStyle w:val="aNotepar"/>
        <w:rPr>
          <w:lang w:eastAsia="en-AU"/>
        </w:rPr>
      </w:pPr>
      <w:r w:rsidRPr="00FB4595">
        <w:rPr>
          <w:rStyle w:val="charItals"/>
        </w:rPr>
        <w:t>Note</w:t>
      </w:r>
      <w:r w:rsidRPr="00FB4595">
        <w:rPr>
          <w:rStyle w:val="charItals"/>
        </w:rPr>
        <w:tab/>
      </w:r>
      <w:r w:rsidR="004B4E60" w:rsidRPr="004B2189">
        <w:rPr>
          <w:lang w:eastAsia="en-AU"/>
        </w:rPr>
        <w:t>The risk assessment guidelines must provide for certain matters to be taken into account in relation to relevant offences, or alleged relevant offences, included in the non-conviction information about the person—s</w:t>
      </w:r>
      <w:r w:rsidRPr="004B2189">
        <w:rPr>
          <w:lang w:eastAsia="en-AU"/>
        </w:rPr>
        <w:t>ee</w:t>
      </w:r>
      <w:r w:rsidR="004B4E60" w:rsidRPr="004B2189">
        <w:rPr>
          <w:lang w:eastAsia="en-AU"/>
        </w:rPr>
        <w:t xml:space="preserve"> </w:t>
      </w:r>
      <w:r w:rsidRPr="004B2189">
        <w:rPr>
          <w:lang w:eastAsia="en-AU"/>
        </w:rPr>
        <w:t xml:space="preserve">s </w:t>
      </w:r>
      <w:r w:rsidR="00D329E6" w:rsidRPr="004B2189">
        <w:rPr>
          <w:lang w:eastAsia="en-AU"/>
        </w:rPr>
        <w:t>30</w:t>
      </w:r>
      <w:r w:rsidR="004B4E60" w:rsidRPr="004B2189">
        <w:rPr>
          <w:lang w:eastAsia="en-AU"/>
        </w:rPr>
        <w:t>.</w:t>
      </w:r>
    </w:p>
    <w:p w14:paraId="6256699C"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81E6E93"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3284BC45"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293765C1"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D4769EA" w14:textId="1774D689"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54" w:tooltip="A2016-42" w:history="1">
        <w:r w:rsidR="00CF17AC" w:rsidRPr="00765BC7">
          <w:rPr>
            <w:rStyle w:val="charCitHyperlinkItal"/>
          </w:rPr>
          <w:t>Family Violence Act 2016</w:t>
        </w:r>
      </w:hyperlink>
      <w:r w:rsidR="00CF17AC" w:rsidRPr="00765BC7">
        <w:t xml:space="preserve"> </w:t>
      </w:r>
      <w:r w:rsidR="00CF17AC" w:rsidRPr="004573C3">
        <w:t>or</w:t>
      </w:r>
      <w:r w:rsidR="00CF17AC" w:rsidRPr="00765BC7">
        <w:t xml:space="preserve"> </w:t>
      </w:r>
      <w:hyperlink r:id="rId55" w:tooltip="A2016-43" w:history="1">
        <w:r w:rsidR="00CF17AC" w:rsidRPr="00765BC7">
          <w:rPr>
            <w:rStyle w:val="charCitHyperlinkItal"/>
          </w:rPr>
          <w:t>Personal Violence Act 2016</w:t>
        </w:r>
      </w:hyperlink>
    </w:p>
    <w:p w14:paraId="47B716D1" w14:textId="7856F38C"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56"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55F31D7A"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6ABEAB15"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2FB635B2"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C36CB2C"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D1D4B32"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47DAB2E0" w14:textId="77777777" w:rsidR="00863A93" w:rsidRPr="004B2189" w:rsidRDefault="00E73407" w:rsidP="00E73407">
      <w:pPr>
        <w:pStyle w:val="AH5Sec"/>
      </w:pPr>
      <w:bookmarkStart w:id="41" w:name="_Toc40193053"/>
      <w:r w:rsidRPr="003F20B9">
        <w:rPr>
          <w:rStyle w:val="CharSectNo"/>
        </w:rPr>
        <w:t>29</w:t>
      </w:r>
      <w:r w:rsidRPr="004B2189">
        <w:tab/>
      </w:r>
      <w:r w:rsidR="00863A93" w:rsidRPr="004B2189">
        <w:t>Risk assessment guidelines—</w:t>
      </w:r>
      <w:r w:rsidR="001B5DA2" w:rsidRPr="004B2189">
        <w:t>criminal history</w:t>
      </w:r>
      <w:bookmarkEnd w:id="41"/>
    </w:p>
    <w:p w14:paraId="2C0D22ED" w14:textId="77777777" w:rsidR="00863A93" w:rsidRPr="004B2189" w:rsidRDefault="00863A93" w:rsidP="00337BA6">
      <w:pPr>
        <w:pStyle w:val="Amainreturn"/>
        <w:keepNext/>
        <w:rPr>
          <w:lang w:eastAsia="en-AU"/>
        </w:rPr>
      </w:pPr>
      <w:r w:rsidRPr="004B2189">
        <w:rPr>
          <w:lang w:eastAsia="en-AU"/>
        </w:rPr>
        <w:t>The risk assessment guidelines must provide for the following to be taken into account in relation to any relevant offence included in the person’s criminal history:</w:t>
      </w:r>
    </w:p>
    <w:p w14:paraId="0F01B8FD"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863A93" w:rsidRPr="004B2189">
        <w:rPr>
          <w:lang w:eastAsia="en-AU"/>
        </w:rPr>
        <w:t>the nature, gravity and circumstances of the offence;</w:t>
      </w:r>
    </w:p>
    <w:p w14:paraId="5022820C" w14:textId="77777777" w:rsidR="00863A9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863A93" w:rsidRPr="004B2189">
        <w:rPr>
          <w:lang w:eastAsia="en-AU"/>
        </w:rPr>
        <w:t>the relevance of the offence;</w:t>
      </w:r>
    </w:p>
    <w:p w14:paraId="56E3F2C8" w14:textId="77777777" w:rsidR="00863A9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863A93" w:rsidRPr="004B2189">
        <w:rPr>
          <w:lang w:eastAsia="en-AU"/>
        </w:rPr>
        <w:t>how long ago the offence was committed;</w:t>
      </w:r>
    </w:p>
    <w:p w14:paraId="01E5B621" w14:textId="77777777" w:rsidR="00863A93"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863A93" w:rsidRPr="004B2189">
        <w:rPr>
          <w:lang w:eastAsia="en-AU"/>
        </w:rPr>
        <w:t>the age</w:t>
      </w:r>
      <w:r w:rsidR="002534F8" w:rsidRPr="004B2189">
        <w:rPr>
          <w:lang w:eastAsia="en-AU"/>
        </w:rPr>
        <w:t xml:space="preserve"> </w:t>
      </w:r>
      <w:r w:rsidR="00863A93" w:rsidRPr="004B2189">
        <w:rPr>
          <w:lang w:eastAsia="en-AU"/>
        </w:rPr>
        <w:t>of the person and the vi</w:t>
      </w:r>
      <w:r w:rsidR="00B804C4" w:rsidRPr="004B2189">
        <w:rPr>
          <w:lang w:eastAsia="en-AU"/>
        </w:rPr>
        <w:t>ctim at the time of the offence;</w:t>
      </w:r>
    </w:p>
    <w:p w14:paraId="6488D0CD" w14:textId="77777777" w:rsidR="007B7C8F" w:rsidRPr="00337BA6" w:rsidRDefault="00337BA6" w:rsidP="00337BA6">
      <w:pPr>
        <w:pStyle w:val="Apara"/>
        <w:rPr>
          <w:bCs/>
          <w:iCs/>
          <w:lang w:eastAsia="en-AU"/>
        </w:rPr>
      </w:pPr>
      <w:r w:rsidRPr="00337BA6">
        <w:rPr>
          <w:bCs/>
          <w:iCs/>
          <w:lang w:eastAsia="en-AU"/>
        </w:rPr>
        <w:lastRenderedPageBreak/>
        <w:tab/>
      </w:r>
      <w:r w:rsidR="00E73407" w:rsidRPr="00337BA6">
        <w:rPr>
          <w:bCs/>
          <w:iCs/>
          <w:lang w:eastAsia="en-AU"/>
        </w:rPr>
        <w:t>(e)</w:t>
      </w:r>
      <w:r w:rsidR="00E73407" w:rsidRPr="00337BA6">
        <w:rPr>
          <w:bCs/>
          <w:iCs/>
          <w:lang w:eastAsia="en-AU"/>
        </w:rPr>
        <w:tab/>
      </w:r>
      <w:r w:rsidR="009376BD" w:rsidRPr="00337BA6">
        <w:rPr>
          <w:bCs/>
          <w:iCs/>
          <w:lang w:eastAsia="en-AU"/>
        </w:rPr>
        <w:t>whether</w:t>
      </w:r>
      <w:r w:rsidR="007B7C8F" w:rsidRPr="00337BA6">
        <w:rPr>
          <w:bCs/>
          <w:iCs/>
          <w:lang w:eastAsia="en-AU"/>
        </w:rPr>
        <w:t xml:space="preserve"> the person’s circumstances have changed since the offence was committed;</w:t>
      </w:r>
    </w:p>
    <w:p w14:paraId="6FBF26E2" w14:textId="77777777" w:rsidR="007B7C8F" w:rsidRPr="00337BA6" w:rsidRDefault="00337BA6" w:rsidP="00337BA6">
      <w:pPr>
        <w:pStyle w:val="Apara"/>
        <w:rPr>
          <w:bCs/>
          <w:iCs/>
          <w:lang w:eastAsia="en-AU"/>
        </w:rPr>
      </w:pPr>
      <w:r w:rsidRPr="00337BA6">
        <w:rPr>
          <w:bCs/>
          <w:iCs/>
          <w:lang w:eastAsia="en-AU"/>
        </w:rPr>
        <w:tab/>
      </w:r>
      <w:r w:rsidR="00E73407" w:rsidRPr="00337BA6">
        <w:rPr>
          <w:bCs/>
          <w:iCs/>
          <w:lang w:eastAsia="en-AU"/>
        </w:rPr>
        <w:t>(f)</w:t>
      </w:r>
      <w:r w:rsidR="00E73407" w:rsidRPr="00337BA6">
        <w:rPr>
          <w:bCs/>
          <w:iCs/>
          <w:lang w:eastAsia="en-AU"/>
        </w:rPr>
        <w:tab/>
      </w:r>
      <w:r w:rsidR="007B7C8F" w:rsidRPr="00337BA6">
        <w:rPr>
          <w:bCs/>
          <w:iCs/>
          <w:lang w:eastAsia="en-AU"/>
        </w:rPr>
        <w:t>the person’s attitude to the offence;</w:t>
      </w:r>
    </w:p>
    <w:p w14:paraId="134397DA" w14:textId="77777777" w:rsidR="00317B12" w:rsidRPr="00337BA6" w:rsidRDefault="00337BA6" w:rsidP="00337BA6">
      <w:pPr>
        <w:pStyle w:val="Apara"/>
        <w:rPr>
          <w:bCs/>
          <w:lang w:eastAsia="en-AU"/>
        </w:rPr>
      </w:pPr>
      <w:r w:rsidRPr="00337BA6">
        <w:rPr>
          <w:bCs/>
          <w:lang w:eastAsia="en-AU"/>
        </w:rPr>
        <w:tab/>
      </w:r>
      <w:r w:rsidR="00E73407" w:rsidRPr="00337BA6">
        <w:rPr>
          <w:bCs/>
          <w:lang w:eastAsia="en-AU"/>
        </w:rPr>
        <w:t>(g)</w:t>
      </w:r>
      <w:r w:rsidR="00E73407" w:rsidRPr="00337BA6">
        <w:rPr>
          <w:bCs/>
          <w:lang w:eastAsia="en-AU"/>
        </w:rPr>
        <w:tab/>
      </w:r>
      <w:r w:rsidR="007277AC" w:rsidRPr="00337BA6">
        <w:rPr>
          <w:bCs/>
          <w:lang w:eastAsia="en-AU"/>
        </w:rPr>
        <w:t>if the person has undergone a program of treatment or intervention for the offence—</w:t>
      </w:r>
      <w:r w:rsidR="00317B12" w:rsidRPr="00337BA6">
        <w:rPr>
          <w:bCs/>
          <w:lang w:eastAsia="en-AU"/>
        </w:rPr>
        <w:t>any asse</w:t>
      </w:r>
      <w:r w:rsidR="007B7C8F" w:rsidRPr="00337BA6">
        <w:rPr>
          <w:bCs/>
          <w:lang w:eastAsia="en-AU"/>
        </w:rPr>
        <w:t xml:space="preserve">ssment </w:t>
      </w:r>
      <w:r w:rsidR="009376BD" w:rsidRPr="00337BA6">
        <w:rPr>
          <w:bCs/>
          <w:lang w:eastAsia="en-AU"/>
        </w:rPr>
        <w:t>of</w:t>
      </w:r>
      <w:r w:rsidR="00317B12" w:rsidRPr="00337BA6">
        <w:rPr>
          <w:bCs/>
          <w:lang w:eastAsia="en-AU"/>
        </w:rPr>
        <w:t xml:space="preserve"> </w:t>
      </w:r>
      <w:r w:rsidR="009376BD" w:rsidRPr="00337BA6">
        <w:rPr>
          <w:bCs/>
          <w:lang w:eastAsia="en-AU"/>
        </w:rPr>
        <w:t xml:space="preserve">the person </w:t>
      </w:r>
      <w:r w:rsidR="00A97B6D" w:rsidRPr="00337BA6">
        <w:rPr>
          <w:bCs/>
          <w:lang w:eastAsia="en-AU"/>
        </w:rPr>
        <w:t>following</w:t>
      </w:r>
      <w:r w:rsidR="00317B12" w:rsidRPr="00337BA6">
        <w:rPr>
          <w:bCs/>
          <w:lang w:eastAsia="en-AU"/>
        </w:rPr>
        <w:t xml:space="preserve"> </w:t>
      </w:r>
      <w:r w:rsidR="007277AC" w:rsidRPr="00337BA6">
        <w:rPr>
          <w:bCs/>
          <w:lang w:eastAsia="en-AU"/>
        </w:rPr>
        <w:t>the</w:t>
      </w:r>
      <w:r w:rsidR="007B7C8F" w:rsidRPr="00337BA6">
        <w:rPr>
          <w:bCs/>
          <w:lang w:eastAsia="en-AU"/>
        </w:rPr>
        <w:t xml:space="preserve"> </w:t>
      </w:r>
      <w:r w:rsidR="009376BD" w:rsidRPr="00337BA6">
        <w:rPr>
          <w:bCs/>
          <w:lang w:eastAsia="en-AU"/>
        </w:rPr>
        <w:t>program</w:t>
      </w:r>
      <w:r w:rsidR="007B7C8F" w:rsidRPr="00337BA6">
        <w:rPr>
          <w:bCs/>
          <w:lang w:eastAsia="en-AU"/>
        </w:rPr>
        <w:t>;</w:t>
      </w:r>
    </w:p>
    <w:p w14:paraId="23254177" w14:textId="77777777" w:rsidR="007277AC" w:rsidRPr="004B2189" w:rsidRDefault="00337BA6" w:rsidP="00337BA6">
      <w:pPr>
        <w:pStyle w:val="Apara"/>
        <w:rPr>
          <w:lang w:eastAsia="en-AU"/>
        </w:rPr>
      </w:pPr>
      <w:r>
        <w:rPr>
          <w:lang w:eastAsia="en-AU"/>
        </w:rPr>
        <w:tab/>
      </w:r>
      <w:r w:rsidR="00E73407" w:rsidRPr="004B2189">
        <w:rPr>
          <w:lang w:eastAsia="en-AU"/>
        </w:rPr>
        <w:t>(h)</w:t>
      </w:r>
      <w:r w:rsidR="00E73407" w:rsidRPr="004B2189">
        <w:rPr>
          <w:lang w:eastAsia="en-AU"/>
        </w:rPr>
        <w:tab/>
      </w:r>
      <w:r w:rsidR="007277AC" w:rsidRPr="004B2189">
        <w:rPr>
          <w:lang w:eastAsia="en-AU"/>
        </w:rPr>
        <w:t>if the offence was committed outside Australia—whether the offence is an offence in Australia;</w:t>
      </w:r>
    </w:p>
    <w:p w14:paraId="674D3FB4" w14:textId="77777777" w:rsidR="009376BD" w:rsidRPr="00337BA6" w:rsidRDefault="00337BA6" w:rsidP="00337BA6">
      <w:pPr>
        <w:pStyle w:val="Apara"/>
        <w:rPr>
          <w:bCs/>
          <w:iCs/>
          <w:lang w:eastAsia="en-AU"/>
        </w:rPr>
      </w:pPr>
      <w:r w:rsidRPr="00337BA6">
        <w:rPr>
          <w:bCs/>
          <w:iCs/>
          <w:lang w:eastAsia="en-AU"/>
        </w:rPr>
        <w:tab/>
      </w:r>
      <w:r w:rsidR="00E73407" w:rsidRPr="00337BA6">
        <w:rPr>
          <w:bCs/>
          <w:iCs/>
          <w:lang w:eastAsia="en-AU"/>
        </w:rPr>
        <w:t>(i)</w:t>
      </w:r>
      <w:r w:rsidR="00E73407" w:rsidRPr="00337BA6">
        <w:rPr>
          <w:bCs/>
          <w:iCs/>
          <w:lang w:eastAsia="en-AU"/>
        </w:rPr>
        <w:tab/>
      </w:r>
      <w:r w:rsidR="009376BD" w:rsidRPr="00337BA6">
        <w:rPr>
          <w:bCs/>
          <w:iCs/>
          <w:lang w:eastAsia="en-AU"/>
        </w:rPr>
        <w:t>whether the person has committed an</w:t>
      </w:r>
      <w:r w:rsidR="007277AC" w:rsidRPr="00337BA6">
        <w:rPr>
          <w:bCs/>
          <w:iCs/>
          <w:lang w:eastAsia="en-AU"/>
        </w:rPr>
        <w:t>y</w:t>
      </w:r>
      <w:r w:rsidR="009376BD" w:rsidRPr="00337BA6">
        <w:rPr>
          <w:bCs/>
          <w:iCs/>
          <w:lang w:eastAsia="en-AU"/>
        </w:rPr>
        <w:t xml:space="preserve"> </w:t>
      </w:r>
      <w:r w:rsidR="007277AC" w:rsidRPr="00337BA6">
        <w:rPr>
          <w:bCs/>
          <w:iCs/>
          <w:lang w:eastAsia="en-AU"/>
        </w:rPr>
        <w:t xml:space="preserve">other </w:t>
      </w:r>
      <w:r w:rsidR="009376BD" w:rsidRPr="00337BA6">
        <w:rPr>
          <w:bCs/>
          <w:iCs/>
          <w:lang w:eastAsia="en-AU"/>
        </w:rPr>
        <w:t>relevant offence</w:t>
      </w:r>
      <w:r w:rsidR="00DE1BFC" w:rsidRPr="00337BA6">
        <w:rPr>
          <w:bCs/>
          <w:iCs/>
          <w:lang w:eastAsia="en-AU"/>
        </w:rPr>
        <w:t>;</w:t>
      </w:r>
    </w:p>
    <w:p w14:paraId="1991D58D" w14:textId="77777777" w:rsidR="000F2594"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0F2594" w:rsidRPr="004B2189">
        <w:rPr>
          <w:lang w:eastAsia="en-AU"/>
        </w:rPr>
        <w:t xml:space="preserve">any submission </w:t>
      </w:r>
      <w:r w:rsidR="00DE1BFC" w:rsidRPr="004B2189">
        <w:rPr>
          <w:lang w:eastAsia="en-AU"/>
        </w:rPr>
        <w:t>made</w:t>
      </w:r>
      <w:r w:rsidR="000F2594" w:rsidRPr="004B2189">
        <w:rPr>
          <w:lang w:eastAsia="en-AU"/>
        </w:rPr>
        <w:t xml:space="preserve"> </w:t>
      </w:r>
      <w:r w:rsidR="00DE1BFC" w:rsidRPr="004B2189">
        <w:rPr>
          <w:lang w:eastAsia="en-AU"/>
        </w:rPr>
        <w:t xml:space="preserve">by the person </w:t>
      </w:r>
      <w:r w:rsidR="000F2594" w:rsidRPr="004B2189">
        <w:rPr>
          <w:lang w:eastAsia="en-AU"/>
        </w:rPr>
        <w:t xml:space="preserve">to the commissioner in relation to </w:t>
      </w:r>
      <w:r w:rsidR="00DE1BFC" w:rsidRPr="004B2189">
        <w:rPr>
          <w:lang w:eastAsia="en-AU"/>
        </w:rPr>
        <w:t>the</w:t>
      </w:r>
      <w:r w:rsidR="000F2594" w:rsidRPr="004B2189">
        <w:rPr>
          <w:lang w:eastAsia="en-AU"/>
        </w:rPr>
        <w:t xml:space="preserve"> </w:t>
      </w:r>
      <w:r w:rsidR="00C9208D" w:rsidRPr="004B2189">
        <w:rPr>
          <w:lang w:eastAsia="en-AU"/>
        </w:rPr>
        <w:t>matters</w:t>
      </w:r>
      <w:r w:rsidR="000F2594" w:rsidRPr="004B2189">
        <w:rPr>
          <w:lang w:eastAsia="en-AU"/>
        </w:rPr>
        <w:t xml:space="preserve"> </w:t>
      </w:r>
      <w:r w:rsidR="00DE1BFC" w:rsidRPr="004B2189">
        <w:rPr>
          <w:bCs/>
          <w:iCs/>
          <w:lang w:eastAsia="en-AU"/>
        </w:rPr>
        <w:t>mentioned in paragraphs (a) to (i).</w:t>
      </w:r>
    </w:p>
    <w:p w14:paraId="0ABA510D" w14:textId="77777777" w:rsidR="001B5DA2" w:rsidRPr="004B2189" w:rsidRDefault="00E73407" w:rsidP="00E73407">
      <w:pPr>
        <w:pStyle w:val="AH5Sec"/>
        <w:rPr>
          <w:lang w:eastAsia="en-AU"/>
        </w:rPr>
      </w:pPr>
      <w:bookmarkStart w:id="42" w:name="_Toc40193054"/>
      <w:r w:rsidRPr="003F20B9">
        <w:rPr>
          <w:rStyle w:val="CharSectNo"/>
        </w:rPr>
        <w:t>30</w:t>
      </w:r>
      <w:r w:rsidRPr="004B2189">
        <w:rPr>
          <w:lang w:eastAsia="en-AU"/>
        </w:rPr>
        <w:tab/>
      </w:r>
      <w:r w:rsidR="001B5DA2" w:rsidRPr="004B2189">
        <w:t>Risk assessment guidelines—non-conviction information</w:t>
      </w:r>
      <w:bookmarkEnd w:id="42"/>
    </w:p>
    <w:p w14:paraId="28C4167F" w14:textId="77777777" w:rsidR="00FF5E19" w:rsidRPr="004B2189" w:rsidRDefault="00FF5E19" w:rsidP="00337BA6">
      <w:pPr>
        <w:pStyle w:val="Amainreturn"/>
        <w:keepNext/>
        <w:rPr>
          <w:lang w:eastAsia="en-AU"/>
        </w:rPr>
      </w:pPr>
      <w:r w:rsidRPr="004B2189">
        <w:rPr>
          <w:lang w:eastAsia="en-AU"/>
        </w:rPr>
        <w:t xml:space="preserve">The risk assessment guidelines must provide for the following to be taken into account in relation to </w:t>
      </w:r>
      <w:r w:rsidR="00487132" w:rsidRPr="004B2189">
        <w:rPr>
          <w:lang w:eastAsia="en-AU"/>
        </w:rPr>
        <w:t xml:space="preserve">any relevant offence, or </w:t>
      </w:r>
      <w:r w:rsidRPr="004B2189">
        <w:rPr>
          <w:lang w:eastAsia="en-AU"/>
        </w:rPr>
        <w:t>any alleged relevant offence</w:t>
      </w:r>
      <w:r w:rsidR="00487132" w:rsidRPr="004B2189">
        <w:rPr>
          <w:lang w:eastAsia="en-AU"/>
        </w:rPr>
        <w:t>,</w:t>
      </w:r>
      <w:r w:rsidRPr="004B2189">
        <w:rPr>
          <w:lang w:eastAsia="en-AU"/>
        </w:rPr>
        <w:t xml:space="preserve"> included in the non-conviction information</w:t>
      </w:r>
      <w:r w:rsidR="00943585" w:rsidRPr="004B2189">
        <w:rPr>
          <w:lang w:eastAsia="en-AU"/>
        </w:rPr>
        <w:t xml:space="preserve"> about the person</w:t>
      </w:r>
      <w:r w:rsidRPr="004B2189">
        <w:rPr>
          <w:lang w:eastAsia="en-AU"/>
        </w:rPr>
        <w:t>:</w:t>
      </w:r>
    </w:p>
    <w:p w14:paraId="059FD783"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601B7A1B" w14:textId="77777777" w:rsidR="0048713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19283C85"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37A68492"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0A38AF1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3BA25F06"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5F243634" w14:textId="77777777" w:rsidR="00446983" w:rsidRPr="004B2189" w:rsidRDefault="00337BA6" w:rsidP="00337BA6">
      <w:pPr>
        <w:pStyle w:val="Apara"/>
      </w:pPr>
      <w:r>
        <w:lastRenderedPageBreak/>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0B405E9B"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3F7A217F"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4B63E006"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51962CAE" w14:textId="77777777" w:rsidR="006913BB" w:rsidRPr="004B2189" w:rsidRDefault="00E73407" w:rsidP="00E73407">
      <w:pPr>
        <w:pStyle w:val="AH5Sec"/>
        <w:keepLines/>
      </w:pPr>
      <w:bookmarkStart w:id="43" w:name="_Toc40193055"/>
      <w:r w:rsidRPr="003F20B9">
        <w:rPr>
          <w:rStyle w:val="CharSectNo"/>
        </w:rPr>
        <w:t>31</w:t>
      </w:r>
      <w:r w:rsidRPr="004B2189">
        <w:tab/>
      </w:r>
      <w:r w:rsidR="006913BB" w:rsidRPr="004B2189">
        <w:t>Risk assessment guidelines—other information</w:t>
      </w:r>
      <w:bookmarkEnd w:id="43"/>
    </w:p>
    <w:p w14:paraId="093CFBA3"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038E4953"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049FB5F8" w14:textId="77777777" w:rsidR="003C2CE4" w:rsidRPr="004B2189" w:rsidRDefault="003C2CE4" w:rsidP="003C2CE4">
      <w:pPr>
        <w:pStyle w:val="aExamHdgpar"/>
      </w:pPr>
      <w:r w:rsidRPr="004B2189">
        <w:t>Examples</w:t>
      </w:r>
    </w:p>
    <w:p w14:paraId="7E14A323" w14:textId="77777777" w:rsidR="003C2CE4" w:rsidRPr="004B2189" w:rsidRDefault="003C2CE4" w:rsidP="003C2CE4">
      <w:pPr>
        <w:pStyle w:val="aExamINumpar"/>
      </w:pPr>
      <w:r w:rsidRPr="004B2189">
        <w:t>1</w:t>
      </w:r>
      <w:r w:rsidRPr="004B2189">
        <w:tab/>
        <w:t>tip off from a member of the public</w:t>
      </w:r>
    </w:p>
    <w:p w14:paraId="78C370D2" w14:textId="77777777" w:rsidR="003C2CE4" w:rsidRPr="004B2189" w:rsidRDefault="003C2CE4" w:rsidP="003C2CE4">
      <w:pPr>
        <w:pStyle w:val="aExamINumpar"/>
      </w:pPr>
      <w:r w:rsidRPr="004B2189">
        <w:t>2</w:t>
      </w:r>
      <w:r w:rsidRPr="004B2189">
        <w:tab/>
        <w:t>a media report</w:t>
      </w:r>
    </w:p>
    <w:p w14:paraId="7CCC12E9"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3BFE60C4"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28D31D3D"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4615856D" w14:textId="77777777" w:rsidR="001B5DA2" w:rsidRPr="003F20B9" w:rsidRDefault="00E73407" w:rsidP="00E73407">
      <w:pPr>
        <w:pStyle w:val="AH3Div"/>
      </w:pPr>
      <w:bookmarkStart w:id="44" w:name="_Toc40193056"/>
      <w:r w:rsidRPr="003F20B9">
        <w:rPr>
          <w:rStyle w:val="CharDivNo"/>
        </w:rPr>
        <w:lastRenderedPageBreak/>
        <w:t>Division 5.3</w:t>
      </w:r>
      <w:r w:rsidRPr="004B2189">
        <w:rPr>
          <w:lang w:eastAsia="en-AU"/>
        </w:rPr>
        <w:tab/>
      </w:r>
      <w:r w:rsidR="001B5DA2" w:rsidRPr="003F20B9">
        <w:rPr>
          <w:rStyle w:val="CharDivText"/>
          <w:lang w:eastAsia="en-AU"/>
        </w:rPr>
        <w:t>Conducting risk assessments</w:t>
      </w:r>
      <w:bookmarkEnd w:id="44"/>
    </w:p>
    <w:p w14:paraId="42AC7F63" w14:textId="77777777" w:rsidR="00A238CB" w:rsidRPr="004B2189" w:rsidRDefault="00E73407" w:rsidP="00E73407">
      <w:pPr>
        <w:pStyle w:val="AH5Sec"/>
      </w:pPr>
      <w:bookmarkStart w:id="45" w:name="_Toc40193057"/>
      <w:r w:rsidRPr="003F20B9">
        <w:rPr>
          <w:rStyle w:val="CharSectNo"/>
        </w:rPr>
        <w:t>32</w:t>
      </w:r>
      <w:r w:rsidRPr="004B2189">
        <w:tab/>
      </w:r>
      <w:r w:rsidR="00A238CB" w:rsidRPr="004B2189">
        <w:t>Risk assessments</w:t>
      </w:r>
      <w:bookmarkEnd w:id="45"/>
    </w:p>
    <w:p w14:paraId="6E9FDC2B"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05CE4A59" w14:textId="77777777"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(2)</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5606DB06"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600D52D7" w14:textId="77777777" w:rsidR="00FB142E" w:rsidRPr="00055EF8" w:rsidRDefault="00FB142E" w:rsidP="00FB142E">
      <w:pPr>
        <w:pStyle w:val="AH5Sec"/>
      </w:pPr>
      <w:bookmarkStart w:id="46" w:name="_Toc40193058"/>
      <w:r w:rsidRPr="003F20B9">
        <w:rPr>
          <w:rStyle w:val="CharSectNo"/>
        </w:rPr>
        <w:t>33</w:t>
      </w:r>
      <w:r w:rsidRPr="00055EF8">
        <w:tab/>
        <w:t>Commissioner may request information from an entity to conduct risk assessments</w:t>
      </w:r>
      <w:bookmarkEnd w:id="46"/>
    </w:p>
    <w:p w14:paraId="7A2FDDE4" w14:textId="77777777" w:rsidR="00FB142E" w:rsidRPr="00055EF8" w:rsidRDefault="00FB142E" w:rsidP="00FB142E">
      <w:pPr>
        <w:pStyle w:val="Amain"/>
        <w:rPr>
          <w:lang w:eastAsia="en-AU"/>
        </w:rPr>
      </w:pPr>
      <w:r w:rsidRPr="00055EF8">
        <w:tab/>
        <w:t>(1)</w:t>
      </w:r>
      <w:r w:rsidRPr="00055EF8">
        <w:tab/>
        <w:t>The commissioner may request information or advice from any entity the commissioner considers may be able to give information or advice that will assist the commissioner in conducting a risk assessment for a person.</w:t>
      </w:r>
    </w:p>
    <w:p w14:paraId="1960613A" w14:textId="77777777" w:rsidR="00FB142E" w:rsidRPr="00055EF8" w:rsidRDefault="00FB142E" w:rsidP="00FB142E">
      <w:pPr>
        <w:pStyle w:val="aExamHdgss"/>
      </w:pPr>
      <w:r w:rsidRPr="00055EF8">
        <w:t>Examples—entity</w:t>
      </w:r>
    </w:p>
    <w:p w14:paraId="217EA90B" w14:textId="77777777" w:rsidR="00FB142E" w:rsidRPr="00055EF8" w:rsidRDefault="00FB142E" w:rsidP="00FB142E">
      <w:pPr>
        <w:pStyle w:val="aExamINumss"/>
      </w:pPr>
      <w:r w:rsidRPr="00055EF8">
        <w:t>1</w:t>
      </w:r>
      <w:r w:rsidRPr="00055EF8">
        <w:tab/>
        <w:t>the chief police officer</w:t>
      </w:r>
    </w:p>
    <w:p w14:paraId="1327BC9A" w14:textId="77777777" w:rsidR="00FB142E" w:rsidRPr="00055EF8" w:rsidRDefault="00FB142E" w:rsidP="00FB142E">
      <w:pPr>
        <w:pStyle w:val="aExamINumss"/>
      </w:pPr>
      <w:r w:rsidRPr="00055EF8">
        <w:t>2</w:t>
      </w:r>
      <w:r w:rsidRPr="00055EF8">
        <w:tab/>
        <w:t>an administrative unit</w:t>
      </w:r>
    </w:p>
    <w:p w14:paraId="767B1CDC" w14:textId="77777777" w:rsidR="00FB142E" w:rsidRPr="00055EF8" w:rsidRDefault="00FB142E" w:rsidP="00FB142E">
      <w:pPr>
        <w:pStyle w:val="aExamINumss"/>
        <w:keepNext/>
      </w:pPr>
      <w:r w:rsidRPr="00055EF8">
        <w:t>3</w:t>
      </w:r>
      <w:r w:rsidRPr="00055EF8">
        <w:tab/>
        <w:t>an employer for a regulated activity</w:t>
      </w:r>
    </w:p>
    <w:p w14:paraId="6C0F179C"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1A09A6E6"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7F547654" w14:textId="77777777" w:rsidR="00FB142E" w:rsidRPr="00055EF8" w:rsidRDefault="00FB142E" w:rsidP="00607F6D">
      <w:pPr>
        <w:pStyle w:val="Amain"/>
        <w:keepNext/>
      </w:pPr>
      <w:r w:rsidRPr="00055EF8">
        <w:tab/>
        <w:t>(4)</w:t>
      </w:r>
      <w:r w:rsidRPr="00055EF8">
        <w:tab/>
        <w:t>In this section:</w:t>
      </w:r>
    </w:p>
    <w:p w14:paraId="664C7E3B" w14:textId="3ACA4163" w:rsidR="00FB142E" w:rsidRPr="00055EF8" w:rsidRDefault="00FB142E" w:rsidP="00FB142E">
      <w:pPr>
        <w:pStyle w:val="aDef"/>
      </w:pPr>
      <w:r w:rsidRPr="00055EF8">
        <w:rPr>
          <w:rStyle w:val="charBoldItals"/>
        </w:rPr>
        <w:t>information</w:t>
      </w:r>
      <w:r w:rsidRPr="00055EF8">
        <w:t xml:space="preserve"> does not include information that, under the </w:t>
      </w:r>
      <w:hyperlink r:id="rId57"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F93983E" w14:textId="77777777" w:rsidR="00450357" w:rsidRPr="004B2189" w:rsidRDefault="00E73407" w:rsidP="00E73407">
      <w:pPr>
        <w:pStyle w:val="AH5Sec"/>
      </w:pPr>
      <w:bookmarkStart w:id="47" w:name="_Toc40193059"/>
      <w:r w:rsidRPr="003F20B9">
        <w:rPr>
          <w:rStyle w:val="CharSectNo"/>
        </w:rPr>
        <w:lastRenderedPageBreak/>
        <w:t>34</w:t>
      </w:r>
      <w:r w:rsidRPr="004B2189">
        <w:tab/>
      </w:r>
      <w:r w:rsidR="00450357" w:rsidRPr="004B2189">
        <w:t>Independent advisors—appointment</w:t>
      </w:r>
      <w:bookmarkEnd w:id="47"/>
    </w:p>
    <w:p w14:paraId="7C445132"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63EBE0BA"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6B19194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3CEAE313" w14:textId="77777777" w:rsidR="00450357" w:rsidRPr="004B2189" w:rsidRDefault="00450357" w:rsidP="001C4B5D">
      <w:pPr>
        <w:pStyle w:val="aNote"/>
        <w:keepNext/>
      </w:pPr>
      <w:r w:rsidRPr="00FB4595">
        <w:rPr>
          <w:rStyle w:val="charItals"/>
        </w:rPr>
        <w:t>Note 1</w:t>
      </w:r>
      <w:r w:rsidRPr="00FB4595">
        <w:rPr>
          <w:rStyle w:val="charItals"/>
        </w:rPr>
        <w:tab/>
      </w:r>
      <w:r w:rsidRPr="00FB4595">
        <w:rPr>
          <w:rStyle w:val="charBoldItals"/>
        </w:rPr>
        <w:t>Role-based registration</w:t>
      </w:r>
      <w:r w:rsidR="00D329E6" w:rsidRPr="004B2189">
        <w:t>—see s 42</w:t>
      </w:r>
      <w:r w:rsidRPr="004B2189">
        <w:t xml:space="preserve"> (2).</w:t>
      </w:r>
    </w:p>
    <w:p w14:paraId="1A163189" w14:textId="7C3B52CB" w:rsidR="00450357" w:rsidRPr="004B2189" w:rsidRDefault="00450357" w:rsidP="00450357">
      <w:pPr>
        <w:pStyle w:val="aNote"/>
        <w:rPr>
          <w:lang w:eastAsia="en-AU"/>
        </w:rPr>
      </w:pPr>
      <w:r w:rsidRPr="00FB4595">
        <w:rPr>
          <w:rStyle w:val="charItals"/>
        </w:rPr>
        <w:t>Note 2</w:t>
      </w:r>
      <w:r w:rsidRPr="00FB4595">
        <w:rPr>
          <w:rStyle w:val="charItals"/>
        </w:rPr>
        <w:tab/>
      </w:r>
      <w:r w:rsidRPr="004B2189">
        <w:rPr>
          <w:lang w:eastAsia="en-AU"/>
        </w:rPr>
        <w:t xml:space="preserve">For the making of appointments (including acting appointments), see the </w:t>
      </w:r>
      <w:hyperlink r:id="rId58" w:tooltip="A2001-14" w:history="1">
        <w:r w:rsidR="00FB4595" w:rsidRPr="00FB4595">
          <w:rPr>
            <w:rStyle w:val="charCitHyperlinkAbbrev"/>
          </w:rPr>
          <w:t>Legislation Act</w:t>
        </w:r>
      </w:hyperlink>
      <w:r w:rsidRPr="004B2189">
        <w:rPr>
          <w:lang w:eastAsia="en-AU"/>
        </w:rPr>
        <w:t>, pt 19.3.</w:t>
      </w:r>
    </w:p>
    <w:p w14:paraId="6077223E" w14:textId="0AE4422A" w:rsidR="002D515E" w:rsidRPr="00B636AC" w:rsidRDefault="002D515E" w:rsidP="002D515E">
      <w:pPr>
        <w:pStyle w:val="aNote"/>
      </w:pPr>
      <w:r w:rsidRPr="00B636AC">
        <w:rPr>
          <w:rStyle w:val="charItals"/>
        </w:rPr>
        <w:t>Note 3</w:t>
      </w:r>
      <w:r w:rsidRPr="00B636AC">
        <w:rPr>
          <w:rStyle w:val="charItals"/>
        </w:rPr>
        <w:tab/>
      </w:r>
      <w:r w:rsidRPr="00B636AC">
        <w:t xml:space="preserve">In particular, an appointment may be made by naming a person or nominating the occupant of a position (see </w:t>
      </w:r>
      <w:hyperlink r:id="rId59" w:tooltip="A2001-14" w:history="1">
        <w:r w:rsidRPr="00B636AC">
          <w:rPr>
            <w:rStyle w:val="charCitHyperlinkAbbrev"/>
          </w:rPr>
          <w:t>Legislation Act</w:t>
        </w:r>
      </w:hyperlink>
      <w:r w:rsidRPr="00B636AC">
        <w:t>, s 207).</w:t>
      </w:r>
    </w:p>
    <w:p w14:paraId="55699DA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FD31166"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6F4F5330"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5137502C"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520B8C03"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20073BBD"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508B83AC"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1347384D"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2E479B25" w14:textId="77777777" w:rsidR="00450357" w:rsidRPr="004B2189" w:rsidRDefault="00337BA6" w:rsidP="00337BA6">
      <w:pPr>
        <w:pStyle w:val="Asubpara"/>
      </w:pPr>
      <w:r>
        <w:tab/>
      </w:r>
      <w:r w:rsidR="00E73407" w:rsidRPr="004B2189">
        <w:t>(vii)</w:t>
      </w:r>
      <w:r w:rsidR="00E73407" w:rsidRPr="004B2189">
        <w:tab/>
      </w:r>
      <w:r w:rsidR="00450357" w:rsidRPr="004B2189">
        <w:t>at least 1 person with experience or expertise in relation to people with drug or alcohol dependency; and</w:t>
      </w:r>
    </w:p>
    <w:p w14:paraId="0C17A4A0" w14:textId="77777777" w:rsidR="00450357" w:rsidRPr="004B2189" w:rsidRDefault="00337BA6" w:rsidP="00337BA6">
      <w:pPr>
        <w:pStyle w:val="Apara"/>
      </w:pPr>
      <w:r>
        <w:lastRenderedPageBreak/>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2133ADC" w14:textId="77777777" w:rsidR="00450357" w:rsidRPr="004B2189" w:rsidRDefault="00337BA6" w:rsidP="00F22DBF">
      <w:pPr>
        <w:pStyle w:val="Amain"/>
        <w:keepNext/>
      </w:pPr>
      <w:r>
        <w:tab/>
      </w:r>
      <w:r w:rsidR="00E73407" w:rsidRPr="004B2189">
        <w:t>(3)</w:t>
      </w:r>
      <w:r w:rsidR="00E73407" w:rsidRPr="004B2189">
        <w:tab/>
      </w:r>
      <w:r w:rsidR="00450357" w:rsidRPr="004B2189">
        <w:t>An appointment as an independent advisor must be for not longer than 3 years.</w:t>
      </w:r>
    </w:p>
    <w:p w14:paraId="36C5CE42" w14:textId="71CB0804"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60" w:tooltip="A2001-14" w:history="1">
        <w:r w:rsidRPr="00B636AC">
          <w:rPr>
            <w:rStyle w:val="charCitHyperlinkAbbrev"/>
          </w:rPr>
          <w:t>Legislation Act</w:t>
        </w:r>
      </w:hyperlink>
      <w:r w:rsidRPr="00B636AC">
        <w:rPr>
          <w:lang w:eastAsia="en-AU"/>
        </w:rPr>
        <w:t>, s 208 (1) (c)).</w:t>
      </w:r>
    </w:p>
    <w:p w14:paraId="5D8686A1"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CE7B85E" w14:textId="14FF7B97"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61" w:tooltip="A2001-14" w:history="1">
        <w:r w:rsidR="00FB4595" w:rsidRPr="00FB4595">
          <w:rPr>
            <w:rStyle w:val="charCitHyperlinkAbbrev"/>
          </w:rPr>
          <w:t>Legislation Act</w:t>
        </w:r>
      </w:hyperlink>
      <w:r w:rsidRPr="004B2189">
        <w:t>.</w:t>
      </w:r>
    </w:p>
    <w:p w14:paraId="30989483" w14:textId="28350655"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62" w:tooltip="A1995-55" w:history="1">
        <w:r w:rsidR="00FB4595" w:rsidRPr="00FB4595">
          <w:rPr>
            <w:rStyle w:val="charCitHyperlinkItal"/>
          </w:rPr>
          <w:t>Remuneration Tribunal Act 1995</w:t>
        </w:r>
      </w:hyperlink>
      <w:r w:rsidR="00450357" w:rsidRPr="004B2189">
        <w:t>.</w:t>
      </w:r>
    </w:p>
    <w:p w14:paraId="68863F6D" w14:textId="77777777" w:rsidR="00450357" w:rsidRPr="004B2189" w:rsidRDefault="00E73407" w:rsidP="00E73407">
      <w:pPr>
        <w:pStyle w:val="AH5Sec"/>
      </w:pPr>
      <w:bookmarkStart w:id="48" w:name="_Toc40193060"/>
      <w:r w:rsidRPr="003F20B9">
        <w:rPr>
          <w:rStyle w:val="CharSectNo"/>
        </w:rPr>
        <w:t>35</w:t>
      </w:r>
      <w:r w:rsidRPr="004B2189">
        <w:tab/>
      </w:r>
      <w:r w:rsidR="00450357" w:rsidRPr="004B2189">
        <w:t>Independent advisors—advice</w:t>
      </w:r>
      <w:bookmarkEnd w:id="48"/>
    </w:p>
    <w:p w14:paraId="013C30A3"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7D22903D" w14:textId="77777777" w:rsidR="00450357" w:rsidRPr="004B2189" w:rsidRDefault="00337BA6" w:rsidP="00337BA6">
      <w:pPr>
        <w:pStyle w:val="Amain"/>
      </w:pPr>
      <w:r>
        <w:tab/>
      </w:r>
      <w:r w:rsidR="00E73407" w:rsidRPr="004B2189">
        <w:t>(2)</w:t>
      </w:r>
      <w:r w:rsidR="00E73407" w:rsidRPr="004B2189">
        <w:tab/>
      </w:r>
      <w:r w:rsidR="00450357" w:rsidRPr="004B2189">
        <w:t>The commissioner must ask a least 3 independent advisors for the advice.</w:t>
      </w:r>
    </w:p>
    <w:p w14:paraId="320468C0"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6E33650A" w14:textId="77777777" w:rsidR="00450357" w:rsidRPr="004B2189" w:rsidRDefault="00E73407" w:rsidP="00E73407">
      <w:pPr>
        <w:pStyle w:val="AH5Sec"/>
      </w:pPr>
      <w:bookmarkStart w:id="49" w:name="_Toc40193061"/>
      <w:r w:rsidRPr="003F20B9">
        <w:rPr>
          <w:rStyle w:val="CharSectNo"/>
        </w:rPr>
        <w:t>36</w:t>
      </w:r>
      <w:r w:rsidRPr="004B2189">
        <w:tab/>
      </w:r>
      <w:r w:rsidR="00450357" w:rsidRPr="004B2189">
        <w:t>Independent advisors—ending appointment</w:t>
      </w:r>
      <w:bookmarkEnd w:id="49"/>
    </w:p>
    <w:p w14:paraId="44B821ED" w14:textId="77777777" w:rsidR="00450357" w:rsidRPr="004B2189" w:rsidRDefault="00450357" w:rsidP="00450357">
      <w:pPr>
        <w:pStyle w:val="Amainreturn"/>
      </w:pPr>
      <w:r w:rsidRPr="004B2189">
        <w:t>The commissioner may end a person’s appointment as an independent advisor—</w:t>
      </w:r>
    </w:p>
    <w:p w14:paraId="66FA4D26"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2B6E92A8" w14:textId="77777777" w:rsidR="00450357" w:rsidRPr="004B2189" w:rsidRDefault="00337BA6" w:rsidP="00337BA6">
      <w:pPr>
        <w:pStyle w:val="Apara"/>
      </w:pPr>
      <w:r>
        <w:tab/>
      </w:r>
      <w:r w:rsidR="00E73407" w:rsidRPr="004B2189">
        <w:t>(b)</w:t>
      </w:r>
      <w:r w:rsidR="00E73407" w:rsidRPr="004B2189">
        <w:tab/>
      </w:r>
      <w:r w:rsidR="00450357" w:rsidRPr="004B2189">
        <w:t>for misbehaviour; or</w:t>
      </w:r>
    </w:p>
    <w:p w14:paraId="4BFD076E" w14:textId="77777777" w:rsidR="00450357" w:rsidRPr="004B2189" w:rsidRDefault="00337BA6" w:rsidP="00337BA6">
      <w:pPr>
        <w:pStyle w:val="Apara"/>
      </w:pPr>
      <w:r>
        <w:lastRenderedPageBreak/>
        <w:tab/>
      </w:r>
      <w:r w:rsidR="00E73407" w:rsidRPr="004B2189">
        <w:t>(c)</w:t>
      </w:r>
      <w:r w:rsidR="00E73407" w:rsidRPr="004B2189">
        <w:tab/>
      </w:r>
      <w:r w:rsidR="00450357" w:rsidRPr="004B2189">
        <w:t>for physical and mental incapacity, if the incapacity substantially affects the exercise of the person’s ability to give advice to the commissioner; or</w:t>
      </w:r>
    </w:p>
    <w:p w14:paraId="4512DCFB"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7FB450BD"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438A4E68" w14:textId="1540A061"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63" w:tooltip="A2001-14" w:history="1">
        <w:r w:rsidR="00FB4595" w:rsidRPr="00FB4595">
          <w:rPr>
            <w:rStyle w:val="charCitHyperlinkAbbrev"/>
          </w:rPr>
          <w:t>Legislation Act</w:t>
        </w:r>
      </w:hyperlink>
      <w:r w:rsidRPr="004B2189">
        <w:t>, s 210).</w:t>
      </w:r>
    </w:p>
    <w:p w14:paraId="2BEECD6A" w14:textId="77777777" w:rsidR="00562D3E" w:rsidRPr="003F20B9" w:rsidRDefault="00E73407" w:rsidP="00E73407">
      <w:pPr>
        <w:pStyle w:val="AH3Div"/>
      </w:pPr>
      <w:bookmarkStart w:id="50" w:name="_Toc40193062"/>
      <w:r w:rsidRPr="003F20B9">
        <w:rPr>
          <w:rStyle w:val="CharDivNo"/>
        </w:rPr>
        <w:t>Division 5.4</w:t>
      </w:r>
      <w:r w:rsidRPr="004B2189">
        <w:tab/>
      </w:r>
      <w:r w:rsidR="00562D3E" w:rsidRPr="003F20B9">
        <w:rPr>
          <w:rStyle w:val="CharDivText"/>
        </w:rPr>
        <w:t xml:space="preserve">Negative </w:t>
      </w:r>
      <w:r w:rsidR="00F545A9" w:rsidRPr="003F20B9">
        <w:rPr>
          <w:rStyle w:val="CharDivText"/>
        </w:rPr>
        <w:t>risk assessments</w:t>
      </w:r>
      <w:bookmarkEnd w:id="50"/>
    </w:p>
    <w:p w14:paraId="034B28FD" w14:textId="77777777" w:rsidR="00562D3E" w:rsidRPr="004B2189" w:rsidRDefault="00E73407" w:rsidP="00E73407">
      <w:pPr>
        <w:pStyle w:val="AH5Sec"/>
      </w:pPr>
      <w:bookmarkStart w:id="51" w:name="_Toc40193063"/>
      <w:r w:rsidRPr="003F20B9">
        <w:rPr>
          <w:rStyle w:val="CharSectNo"/>
        </w:rPr>
        <w:t>37</w:t>
      </w:r>
      <w:r w:rsidRPr="004B2189">
        <w:tab/>
      </w:r>
      <w:r w:rsidR="00873CC8" w:rsidRPr="004B2189">
        <w:t>Proposed negative notice</w:t>
      </w:r>
      <w:r w:rsidR="00ED4362" w:rsidRPr="004B2189">
        <w:t>s</w:t>
      </w:r>
      <w:bookmarkEnd w:id="51"/>
    </w:p>
    <w:p w14:paraId="75701E57"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948E4CB"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C7E33F6"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009C33A5"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0375FB2A"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603132E7"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5A7AB98A" w14:textId="77777777" w:rsidR="0041535D"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312CDA1F" w14:textId="77777777" w:rsidR="009E0DCA" w:rsidRPr="004B2189" w:rsidRDefault="00337BA6" w:rsidP="00337BA6">
      <w:pPr>
        <w:pStyle w:val="Apara"/>
        <w:rPr>
          <w:lang w:eastAsia="en-AU"/>
        </w:rPr>
      </w:pPr>
      <w:r>
        <w:rPr>
          <w:lang w:eastAsia="en-AU"/>
        </w:rPr>
        <w:lastRenderedPageBreak/>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20B89BD3" w14:textId="77777777" w:rsidR="004013DF" w:rsidRPr="004B2189" w:rsidRDefault="00337BA6" w:rsidP="00337BA6">
      <w:pPr>
        <w:pStyle w:val="Amain"/>
      </w:pPr>
      <w:r>
        <w:tab/>
      </w:r>
      <w:r w:rsidR="00E73407" w:rsidRPr="004B2189">
        <w:t>(4)</w:t>
      </w:r>
      <w:r w:rsidR="00E73407" w:rsidRPr="004B2189">
        <w:tab/>
      </w:r>
      <w:r w:rsidR="004013DF" w:rsidRPr="004B2189">
        <w:t>The commissioner must not tell a named employer—</w:t>
      </w:r>
    </w:p>
    <w:p w14:paraId="653EA8D8"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2FE05357"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4BEA0786" w14:textId="77777777" w:rsidR="00562D3E" w:rsidRPr="004B2189" w:rsidRDefault="00E73407" w:rsidP="00E73407">
      <w:pPr>
        <w:pStyle w:val="AH5Sec"/>
      </w:pPr>
      <w:bookmarkStart w:id="52" w:name="_Toc40193064"/>
      <w:r w:rsidRPr="003F20B9">
        <w:rPr>
          <w:rStyle w:val="CharSectNo"/>
        </w:rPr>
        <w:t>38</w:t>
      </w:r>
      <w:r w:rsidRPr="004B2189">
        <w:tab/>
      </w:r>
      <w:r w:rsidR="00450357" w:rsidRPr="004B2189">
        <w:t>Reconsideration of negative risk assessments</w:t>
      </w:r>
      <w:bookmarkEnd w:id="52"/>
    </w:p>
    <w:p w14:paraId="6C2F6E21" w14:textId="77777777" w:rsidR="00450357" w:rsidRPr="004B2189" w:rsidRDefault="00450357" w:rsidP="00557A6E">
      <w:pPr>
        <w:pStyle w:val="Amain"/>
      </w:pPr>
      <w:r w:rsidRPr="004B2189">
        <w:tab/>
        <w:t>(1)</w:t>
      </w:r>
      <w:r w:rsidRPr="004B2189">
        <w:tab/>
        <w:t>If the commissioner gives a person a proposed negative notice, the person may—</w:t>
      </w:r>
    </w:p>
    <w:p w14:paraId="72A0C8A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1D3E4812"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795FA431" w14:textId="77777777" w:rsidR="00450357" w:rsidRPr="004B2189" w:rsidRDefault="00450357" w:rsidP="00450357">
      <w:pPr>
        <w:pStyle w:val="aNote"/>
      </w:pPr>
      <w:r w:rsidRPr="00FB4595">
        <w:rPr>
          <w:rStyle w:val="charItals"/>
        </w:rPr>
        <w:t>Note</w:t>
      </w:r>
      <w:r w:rsidRPr="004B2189">
        <w:tab/>
      </w:r>
      <w:r w:rsidR="00D329E6" w:rsidRPr="004B2189">
        <w:t>If a form is approved under s 69</w:t>
      </w:r>
      <w:r w:rsidRPr="004B2189">
        <w:t xml:space="preserve"> for this provision, the form must be used.</w:t>
      </w:r>
    </w:p>
    <w:p w14:paraId="652ADAD8" w14:textId="77777777" w:rsidR="00450357" w:rsidRPr="004B2189" w:rsidRDefault="00450357" w:rsidP="00557A6E">
      <w:pPr>
        <w:pStyle w:val="Amain"/>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381A71CD"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698C9D70" w14:textId="77777777" w:rsidR="00450357" w:rsidRPr="004B2189" w:rsidRDefault="00450357" w:rsidP="00557A6E">
      <w:pPr>
        <w:pStyle w:val="Amain"/>
        <w:rPr>
          <w:lang w:eastAsia="en-AU"/>
        </w:rPr>
      </w:pPr>
      <w:r w:rsidRPr="004B2189">
        <w:rPr>
          <w:lang w:eastAsia="en-AU"/>
        </w:rPr>
        <w:tab/>
        <w:t>(3)</w:t>
      </w:r>
      <w:r w:rsidRPr="004B2189">
        <w:rPr>
          <w:lang w:eastAsia="en-AU"/>
        </w:rPr>
        <w:tab/>
        <w:t>The person may give the commissioner, and the commissioner must consider in conducting the revised risk assessment, any new or corrected information the person believes is relevant.</w:t>
      </w:r>
    </w:p>
    <w:p w14:paraId="5280B4F7" w14:textId="77777777" w:rsidR="00E52057" w:rsidRPr="004B2189" w:rsidRDefault="00E73407" w:rsidP="00E73407">
      <w:pPr>
        <w:pStyle w:val="AH5Sec"/>
      </w:pPr>
      <w:bookmarkStart w:id="53" w:name="_Toc40193065"/>
      <w:r w:rsidRPr="003F20B9">
        <w:rPr>
          <w:rStyle w:val="CharSectNo"/>
        </w:rPr>
        <w:lastRenderedPageBreak/>
        <w:t>39</w:t>
      </w:r>
      <w:r w:rsidRPr="004B2189">
        <w:tab/>
      </w:r>
      <w:r w:rsidR="00541434" w:rsidRPr="004B2189">
        <w:t>Extensions of period for reconsideration</w:t>
      </w:r>
      <w:r w:rsidR="00BB6BC9" w:rsidRPr="004B2189">
        <w:t xml:space="preserve"> of negative risk assessment</w:t>
      </w:r>
      <w:bookmarkEnd w:id="53"/>
    </w:p>
    <w:p w14:paraId="2EAB5B6C"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7EDF0317" w14:textId="6B55773C"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64" w:tooltip="A2001-14" w:history="1">
        <w:r w:rsidR="00FB4595" w:rsidRPr="00FB4595">
          <w:rPr>
            <w:rStyle w:val="charCitHyperlinkAbbrev"/>
          </w:rPr>
          <w:t>Legislation Act</w:t>
        </w:r>
      </w:hyperlink>
      <w:r w:rsidRPr="004B2189">
        <w:rPr>
          <w:lang w:eastAsia="en-AU"/>
        </w:rPr>
        <w:t>, s 151C).</w:t>
      </w:r>
    </w:p>
    <w:p w14:paraId="4C8686C9"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5FEDA98E" w14:textId="77777777" w:rsidR="00C35B1B" w:rsidRPr="004B2189" w:rsidRDefault="00C35B1B" w:rsidP="00C35B1B">
      <w:pPr>
        <w:pStyle w:val="aExamHdgss"/>
      </w:pPr>
      <w:r w:rsidRPr="004B2189">
        <w:t>Examples—when period may be extended</w:t>
      </w:r>
    </w:p>
    <w:p w14:paraId="3B8E92F0"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67A7DFA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2E3CA533"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79A5597"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26D2674F"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70D2194A"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472112AF" w14:textId="77777777" w:rsidR="006E47D9" w:rsidRPr="004B2189" w:rsidRDefault="001C4B5D" w:rsidP="001C4B5D">
      <w:pPr>
        <w:pStyle w:val="aNotePara"/>
      </w:pPr>
      <w:r>
        <w:tab/>
      </w:r>
      <w:r w:rsidR="006E47D9" w:rsidRPr="004B2189">
        <w:t>(a)</w:t>
      </w:r>
      <w:r w:rsidR="006E47D9" w:rsidRPr="004B2189">
        <w:tab/>
        <w:t>extend the period for a stated period; or</w:t>
      </w:r>
    </w:p>
    <w:p w14:paraId="5AD6A581"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77982F36" w14:textId="77777777" w:rsidR="00562D3E" w:rsidRPr="004B2189" w:rsidRDefault="00E73407" w:rsidP="00E73407">
      <w:pPr>
        <w:pStyle w:val="AH5Sec"/>
      </w:pPr>
      <w:bookmarkStart w:id="54" w:name="_Toc40193066"/>
      <w:r w:rsidRPr="003F20B9">
        <w:rPr>
          <w:rStyle w:val="CharSectNo"/>
        </w:rPr>
        <w:t>40</w:t>
      </w:r>
      <w:r w:rsidRPr="004B2189">
        <w:tab/>
      </w:r>
      <w:r w:rsidR="00C75D4D" w:rsidRPr="004B2189">
        <w:t>N</w:t>
      </w:r>
      <w:r w:rsidR="00562D3E" w:rsidRPr="004B2189">
        <w:t>egative notices</w:t>
      </w:r>
      <w:bookmarkEnd w:id="54"/>
    </w:p>
    <w:p w14:paraId="2458134B"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61E8F4A4" w14:textId="77777777" w:rsidR="00562D3E" w:rsidRPr="004B2189" w:rsidRDefault="00337BA6" w:rsidP="000F7170">
      <w:pPr>
        <w:pStyle w:val="Apara"/>
        <w:keepNext/>
      </w:pPr>
      <w:r>
        <w:tab/>
      </w:r>
      <w:r w:rsidR="00E73407" w:rsidRPr="004B2189">
        <w:t>(a)</w:t>
      </w:r>
      <w:r w:rsidR="00E73407" w:rsidRPr="004B2189">
        <w:tab/>
      </w:r>
      <w:r w:rsidR="00562D3E" w:rsidRPr="004B2189">
        <w:t>if—</w:t>
      </w:r>
    </w:p>
    <w:p w14:paraId="40FE33F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31C2BEC" w14:textId="77777777" w:rsidR="00562D3E" w:rsidRPr="004B2189" w:rsidRDefault="00337BA6" w:rsidP="00337BA6">
      <w:pPr>
        <w:pStyle w:val="Asubpara"/>
      </w:pPr>
      <w:r>
        <w:lastRenderedPageBreak/>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1ACDE87C" w14:textId="77777777" w:rsidR="00570563" w:rsidRPr="004B2189" w:rsidRDefault="00337BA6" w:rsidP="0046217E">
      <w:pPr>
        <w:pStyle w:val="Apara"/>
        <w:keepNext/>
      </w:pPr>
      <w:r>
        <w:tab/>
      </w:r>
      <w:r w:rsidR="00E73407" w:rsidRPr="004B2189">
        <w:t>(b)</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685C9850"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434C28E7"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5BC9F8B6"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6E57534D"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2723B479" w14:textId="77777777" w:rsidR="003865C4" w:rsidRPr="004B2189" w:rsidRDefault="00337BA6" w:rsidP="00337BA6">
      <w:pPr>
        <w:pStyle w:val="Amain"/>
      </w:pPr>
      <w:r>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1FCF5768"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7058F543" w14:textId="77777777" w:rsidR="00562D3E" w:rsidRPr="004B2189" w:rsidRDefault="00562D3E" w:rsidP="000F7170">
      <w:pPr>
        <w:pStyle w:val="aNotepar"/>
        <w:keepNext/>
      </w:pPr>
      <w:r w:rsidRPr="00FB4595">
        <w:rPr>
          <w:rStyle w:val="charItals"/>
        </w:rPr>
        <w:t>Note</w:t>
      </w:r>
      <w:r w:rsidR="002D515E">
        <w:rPr>
          <w:rStyle w:val="charItals"/>
        </w:rPr>
        <w:t xml:space="preserve"> 1</w:t>
      </w:r>
      <w:r w:rsidRPr="00FB4595">
        <w:rPr>
          <w:rStyle w:val="charItals"/>
        </w:rPr>
        <w:tab/>
      </w:r>
      <w:r w:rsidRPr="004B2189">
        <w:t xml:space="preserve">The commissioner must also give the person a reviewable decision notice in relation to the decision (see s </w:t>
      </w:r>
      <w:r w:rsidR="00AC3559" w:rsidRPr="004B2189">
        <w:t>62</w:t>
      </w:r>
      <w:r w:rsidRPr="004B2189">
        <w:t>).</w:t>
      </w:r>
    </w:p>
    <w:p w14:paraId="1FC60C4B" w14:textId="48CC3C5F" w:rsidR="002D515E" w:rsidRPr="00B636AC" w:rsidRDefault="002D515E" w:rsidP="002D515E">
      <w:pPr>
        <w:pStyle w:val="aNotepar"/>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0BD263F4"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21513ECA" w14:textId="77777777" w:rsidR="00562D3E" w:rsidRPr="004B2189" w:rsidRDefault="00337BA6" w:rsidP="00337BA6">
      <w:pPr>
        <w:pStyle w:val="Amain"/>
        <w:keepNext/>
      </w:pPr>
      <w:r>
        <w:tab/>
      </w:r>
      <w:r w:rsidR="00E73407" w:rsidRPr="004B2189">
        <w:t>(3)</w:t>
      </w:r>
      <w:r w:rsidR="00E73407" w:rsidRPr="004B2189">
        <w:tab/>
      </w:r>
      <w:r w:rsidR="009806CD" w:rsidRPr="004B2189">
        <w:t>For subsection (2) (b</w:t>
      </w:r>
      <w:r w:rsidR="00562D3E" w:rsidRPr="004B2189">
        <w:t xml:space="preserve">), the commissioner must not tell a named employer the reasons for </w:t>
      </w:r>
      <w:r w:rsidR="009514C3" w:rsidRPr="004B2189">
        <w:t>giving the person</w:t>
      </w:r>
      <w:r w:rsidR="00562D3E" w:rsidRPr="004B2189">
        <w:t xml:space="preserve"> </w:t>
      </w:r>
      <w:r w:rsidR="009514C3" w:rsidRPr="004B2189">
        <w:t>the</w:t>
      </w:r>
      <w:r w:rsidR="00562D3E" w:rsidRPr="004B2189">
        <w:t xml:space="preserve"> negative notice.</w:t>
      </w:r>
    </w:p>
    <w:p w14:paraId="44E2993C" w14:textId="77777777" w:rsidR="00C75D4D" w:rsidRPr="004B2189" w:rsidRDefault="00C75D4D" w:rsidP="000F7170">
      <w:pPr>
        <w:pStyle w:val="aNote"/>
      </w:pPr>
      <w:r w:rsidRPr="00FB4595">
        <w:rPr>
          <w:rStyle w:val="charItals"/>
        </w:rPr>
        <w:t>Note</w:t>
      </w:r>
      <w:r w:rsidRPr="00FB4595">
        <w:rPr>
          <w:rStyle w:val="charItals"/>
        </w:rPr>
        <w:tab/>
      </w:r>
      <w:r w:rsidRPr="004B2189">
        <w:t>If an unregistered person engaging in a regulated activity under s </w:t>
      </w:r>
      <w:r w:rsidR="00AC3559" w:rsidRPr="004B2189">
        <w:t>15</w:t>
      </w:r>
      <w:r w:rsidRPr="004B2189">
        <w:t xml:space="preserve"> is given a negative notice, the person commit</w:t>
      </w:r>
      <w:r w:rsidR="00FC4CEF" w:rsidRPr="004B2189">
        <w:t>s</w:t>
      </w:r>
      <w:r w:rsidRPr="004B2189">
        <w:t xml:space="preserve"> an offence under s </w:t>
      </w:r>
      <w:r w:rsidR="00AC3559" w:rsidRPr="004B2189">
        <w:t>13</w:t>
      </w:r>
      <w:r w:rsidRPr="004B2189">
        <w:t xml:space="preserve"> if the person </w:t>
      </w:r>
      <w:r w:rsidR="00FC4CEF" w:rsidRPr="004B2189">
        <w:t>continues to</w:t>
      </w:r>
      <w:r w:rsidRPr="004B2189">
        <w:t xml:space="preserve"> engag</w:t>
      </w:r>
      <w:r w:rsidR="00FC4CEF" w:rsidRPr="004B2189">
        <w:t>e</w:t>
      </w:r>
      <w:r w:rsidRPr="004B2189">
        <w:t xml:space="preserve"> in the activity.</w:t>
      </w:r>
    </w:p>
    <w:p w14:paraId="441D6212" w14:textId="77777777" w:rsidR="009A12DB" w:rsidRPr="004B2189" w:rsidRDefault="009A12DB" w:rsidP="009A12DB">
      <w:pPr>
        <w:pStyle w:val="PageBreak"/>
      </w:pPr>
      <w:r w:rsidRPr="004B2189">
        <w:br w:type="page"/>
      </w:r>
    </w:p>
    <w:p w14:paraId="36482D1F" w14:textId="77777777" w:rsidR="006F06CE" w:rsidRPr="003F20B9" w:rsidRDefault="00E73407" w:rsidP="00E73407">
      <w:pPr>
        <w:pStyle w:val="AH2Part"/>
      </w:pPr>
      <w:bookmarkStart w:id="55" w:name="_Toc40193067"/>
      <w:r w:rsidRPr="003F20B9">
        <w:rPr>
          <w:rStyle w:val="CharPartNo"/>
        </w:rPr>
        <w:lastRenderedPageBreak/>
        <w:t>Part 6</w:t>
      </w:r>
      <w:r w:rsidRPr="004B2189">
        <w:tab/>
      </w:r>
      <w:r w:rsidR="00104C6F" w:rsidRPr="003F20B9">
        <w:rPr>
          <w:rStyle w:val="CharPartText"/>
        </w:rPr>
        <w:t>Regist</w:t>
      </w:r>
      <w:r w:rsidR="00CF4815" w:rsidRPr="003F20B9">
        <w:rPr>
          <w:rStyle w:val="CharPartText"/>
        </w:rPr>
        <w:t>ration</w:t>
      </w:r>
      <w:bookmarkEnd w:id="55"/>
    </w:p>
    <w:p w14:paraId="09F7DD46" w14:textId="77777777" w:rsidR="00CF4815" w:rsidRPr="003F20B9" w:rsidRDefault="00E73407" w:rsidP="00E73407">
      <w:pPr>
        <w:pStyle w:val="AH3Div"/>
      </w:pPr>
      <w:bookmarkStart w:id="56" w:name="_Toc40193068"/>
      <w:r w:rsidRPr="003F20B9">
        <w:rPr>
          <w:rStyle w:val="CharDivNo"/>
        </w:rPr>
        <w:t>Division 6.1</w:t>
      </w:r>
      <w:r w:rsidRPr="004B2189">
        <w:tab/>
      </w:r>
      <w:r w:rsidR="00CF4815" w:rsidRPr="003F20B9">
        <w:rPr>
          <w:rStyle w:val="CharDivText"/>
        </w:rPr>
        <w:t>Registration</w:t>
      </w:r>
      <w:bookmarkEnd w:id="56"/>
    </w:p>
    <w:p w14:paraId="04F08633" w14:textId="77777777" w:rsidR="0099203A" w:rsidRPr="004B2189" w:rsidRDefault="00E73407" w:rsidP="00E73407">
      <w:pPr>
        <w:pStyle w:val="AH5Sec"/>
      </w:pPr>
      <w:bookmarkStart w:id="57" w:name="_Toc40193069"/>
      <w:r w:rsidRPr="003F20B9">
        <w:rPr>
          <w:rStyle w:val="CharSectNo"/>
        </w:rPr>
        <w:t>41</w:t>
      </w:r>
      <w:r w:rsidRPr="004B2189">
        <w:tab/>
      </w:r>
      <w:r w:rsidR="00E56C18" w:rsidRPr="004B2189">
        <w:t>Registration</w:t>
      </w:r>
      <w:bookmarkEnd w:id="57"/>
    </w:p>
    <w:p w14:paraId="1A58F5BF"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61D86219"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45383E63"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19BE259F" w14:textId="77777777" w:rsidR="00D80528" w:rsidRPr="004B2189" w:rsidRDefault="00337BA6" w:rsidP="00337BA6">
      <w:pPr>
        <w:pStyle w:val="Amain"/>
      </w:pPr>
      <w:r>
        <w:tab/>
      </w:r>
      <w:r w:rsidR="00E73407" w:rsidRPr="004B2189">
        <w:t>(2)</w:t>
      </w:r>
      <w:r w:rsidR="00E73407" w:rsidRPr="004B2189">
        <w:tab/>
      </w:r>
      <w:r w:rsidR="0030432A" w:rsidRPr="004B2189">
        <w:t>T</w:t>
      </w:r>
      <w:r w:rsidR="00D80528" w:rsidRPr="004B2189">
        <w:t xml:space="preserve">he </w:t>
      </w:r>
      <w:r w:rsidR="000C6610" w:rsidRPr="004B2189">
        <w:t>commissioner</w:t>
      </w:r>
      <w:r w:rsidR="00D80528" w:rsidRPr="004B2189">
        <w:t xml:space="preserve"> must—</w:t>
      </w:r>
    </w:p>
    <w:p w14:paraId="2EB60D72" w14:textId="77777777" w:rsidR="00D80528" w:rsidRPr="004B2189" w:rsidRDefault="00337BA6" w:rsidP="00337BA6">
      <w:pPr>
        <w:pStyle w:val="Apara"/>
      </w:pPr>
      <w:r>
        <w:tab/>
      </w:r>
      <w:r w:rsidR="00E73407" w:rsidRPr="004B2189">
        <w:t>(a)</w:t>
      </w:r>
      <w:r w:rsidR="00E73407" w:rsidRPr="004B2189">
        <w:tab/>
      </w:r>
      <w:r w:rsidR="00C17CD6" w:rsidRPr="004B2189">
        <w:t xml:space="preserve">register </w:t>
      </w:r>
      <w:r w:rsidR="00D50009" w:rsidRPr="004B2189">
        <w:t xml:space="preserve">the </w:t>
      </w:r>
      <w:r w:rsidR="003826DA" w:rsidRPr="004B2189">
        <w:t>person</w:t>
      </w:r>
      <w:r w:rsidR="00D80528" w:rsidRPr="004B2189">
        <w:t>; and</w:t>
      </w:r>
    </w:p>
    <w:p w14:paraId="192E893C" w14:textId="77777777" w:rsidR="0099203A" w:rsidRPr="004B2189" w:rsidRDefault="00337BA6" w:rsidP="00337BA6">
      <w:pPr>
        <w:pStyle w:val="Apara"/>
      </w:pPr>
      <w:r>
        <w:tab/>
      </w:r>
      <w:r w:rsidR="00E73407" w:rsidRPr="004B2189">
        <w:t>(b)</w:t>
      </w:r>
      <w:r w:rsidR="00E73407" w:rsidRPr="004B2189">
        <w:tab/>
      </w:r>
      <w:r w:rsidR="00AA6D37" w:rsidRPr="004B2189">
        <w:t>tell</w:t>
      </w:r>
      <w:r w:rsidR="00907802" w:rsidRPr="004B2189">
        <w:t xml:space="preserve"> the </w:t>
      </w:r>
      <w:r w:rsidR="003826DA" w:rsidRPr="004B2189">
        <w:t>person</w:t>
      </w:r>
      <w:r w:rsidR="00907802" w:rsidRPr="004B2189">
        <w:t xml:space="preserve"> in wr</w:t>
      </w:r>
      <w:r w:rsidR="00AA6D37" w:rsidRPr="004B2189">
        <w:t>iting</w:t>
      </w:r>
      <w:r w:rsidR="00E56C18" w:rsidRPr="004B2189">
        <w:t xml:space="preserve"> of the </w:t>
      </w:r>
      <w:r w:rsidR="000E4D07" w:rsidRPr="004B2189">
        <w:t>positive risk assessment</w:t>
      </w:r>
      <w:r w:rsidR="006031AC" w:rsidRPr="004B2189">
        <w:t xml:space="preserve"> and that the </w:t>
      </w:r>
      <w:r w:rsidR="003826DA" w:rsidRPr="004B2189">
        <w:t>person</w:t>
      </w:r>
      <w:r w:rsidR="006031AC" w:rsidRPr="004B2189">
        <w:t xml:space="preserve"> has been registered</w:t>
      </w:r>
      <w:r w:rsidR="00E56C18" w:rsidRPr="004B2189">
        <w:t>; and</w:t>
      </w:r>
    </w:p>
    <w:p w14:paraId="29538CD4" w14:textId="77777777" w:rsidR="00D661A4" w:rsidRPr="004B2189" w:rsidRDefault="00337BA6" w:rsidP="00337BA6">
      <w:pPr>
        <w:pStyle w:val="Apara"/>
      </w:pPr>
      <w:r>
        <w:tab/>
      </w:r>
      <w:r w:rsidR="00E73407" w:rsidRPr="004B2189">
        <w:t>(c)</w:t>
      </w:r>
      <w:r w:rsidR="00E73407" w:rsidRPr="004B2189">
        <w:tab/>
      </w:r>
      <w:r w:rsidR="00F86B93" w:rsidRPr="004B2189">
        <w:t xml:space="preserve">tell the </w:t>
      </w:r>
      <w:r w:rsidR="007A3870" w:rsidRPr="004B2189">
        <w:t>named employer (if any)</w:t>
      </w:r>
      <w:r w:rsidR="00E56C18" w:rsidRPr="004B2189">
        <w:t xml:space="preserve"> </w:t>
      </w:r>
      <w:r w:rsidR="00F1674B" w:rsidRPr="004B2189">
        <w:t xml:space="preserve">in writing </w:t>
      </w:r>
      <w:r w:rsidR="0095413B" w:rsidRPr="004B2189">
        <w:t xml:space="preserve">that </w:t>
      </w:r>
      <w:r w:rsidR="00E56C18" w:rsidRPr="004B2189">
        <w:t xml:space="preserve">the </w:t>
      </w:r>
      <w:r w:rsidR="003826DA" w:rsidRPr="004B2189">
        <w:t>person</w:t>
      </w:r>
      <w:r w:rsidR="00D661A4" w:rsidRPr="004B2189">
        <w:t xml:space="preserve"> has been registered</w:t>
      </w:r>
      <w:r w:rsidR="0095413B" w:rsidRPr="004B2189">
        <w:t>.</w:t>
      </w:r>
    </w:p>
    <w:p w14:paraId="054E662E" w14:textId="77777777" w:rsidR="00C17CD6" w:rsidRPr="004B2189" w:rsidRDefault="00337BA6" w:rsidP="00337BA6">
      <w:pPr>
        <w:pStyle w:val="Amain"/>
      </w:pPr>
      <w:r>
        <w:tab/>
      </w:r>
      <w:r w:rsidR="00E73407" w:rsidRPr="004B2189">
        <w:t>(3)</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3 years.</w:t>
      </w:r>
    </w:p>
    <w:p w14:paraId="2BB298ED" w14:textId="77777777" w:rsidR="00DC136B" w:rsidRPr="004B2189" w:rsidRDefault="00E73407" w:rsidP="00E73407">
      <w:pPr>
        <w:pStyle w:val="AH5Sec"/>
      </w:pPr>
      <w:bookmarkStart w:id="58" w:name="_Toc40193070"/>
      <w:r w:rsidRPr="003F20B9">
        <w:rPr>
          <w:rStyle w:val="CharSectNo"/>
        </w:rPr>
        <w:lastRenderedPageBreak/>
        <w:t>42</w:t>
      </w:r>
      <w:r w:rsidRPr="004B2189">
        <w:tab/>
      </w:r>
      <w:r w:rsidR="006768FD" w:rsidRPr="004B2189">
        <w:t>C</w:t>
      </w:r>
      <w:r w:rsidR="00DC136B" w:rsidRPr="004B2189">
        <w:t xml:space="preserve">onditional </w:t>
      </w:r>
      <w:r w:rsidR="00E56C18" w:rsidRPr="004B2189">
        <w:t>registration</w:t>
      </w:r>
      <w:bookmarkEnd w:id="58"/>
    </w:p>
    <w:p w14:paraId="7DA187FF" w14:textId="77777777" w:rsidR="001F39CA" w:rsidRPr="004B2189" w:rsidRDefault="00337BA6" w:rsidP="00D6227B">
      <w:pPr>
        <w:pStyle w:val="Amain"/>
        <w:keepNext/>
      </w:pPr>
      <w:r>
        <w:tab/>
      </w:r>
      <w:r w:rsidR="00E73407" w:rsidRPr="004B2189">
        <w:t>(1)</w:t>
      </w:r>
      <w:r w:rsidR="00E73407" w:rsidRPr="004B2189">
        <w:tab/>
      </w:r>
      <w:r w:rsidR="00DC136B" w:rsidRPr="004B2189">
        <w:t xml:space="preserve">A registration may be </w:t>
      </w:r>
      <w:r w:rsidR="00D46925" w:rsidRPr="004B2189">
        <w:t xml:space="preserve">subject to </w:t>
      </w:r>
      <w:r w:rsidR="0095413B" w:rsidRPr="004B2189">
        <w:t>condition</w:t>
      </w:r>
      <w:r w:rsidR="00D46925" w:rsidRPr="004B2189">
        <w:t>s</w:t>
      </w:r>
      <w:r w:rsidR="00DC136B" w:rsidRPr="004B2189">
        <w:t>.</w:t>
      </w:r>
    </w:p>
    <w:p w14:paraId="38EB41EA" w14:textId="77777777" w:rsidR="00DC136B" w:rsidRPr="004B2189" w:rsidRDefault="001F39CA" w:rsidP="00DC136B">
      <w:pPr>
        <w:pStyle w:val="aExamHdgss"/>
      </w:pPr>
      <w:r w:rsidRPr="004B2189">
        <w:t>Examples—condition</w:t>
      </w:r>
      <w:r w:rsidR="00D46925" w:rsidRPr="004B2189">
        <w:t>s</w:t>
      </w:r>
    </w:p>
    <w:p w14:paraId="344C86A6"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76D66392"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9B6CD01"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14E367AC"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730CEFD2" w14:textId="77777777" w:rsidR="00A85C7C" w:rsidRPr="004B2189" w:rsidRDefault="00337BA6" w:rsidP="00337BA6">
      <w:pPr>
        <w:pStyle w:val="Amain"/>
      </w:pPr>
      <w:r>
        <w:tab/>
      </w:r>
      <w:r w:rsidR="00E73407" w:rsidRPr="004B2189">
        <w:t>(2)</w:t>
      </w:r>
      <w:r w:rsidR="00E73407" w:rsidRPr="004B2189">
        <w:tab/>
      </w:r>
      <w:r w:rsidR="00A85C7C" w:rsidRPr="004B2189">
        <w:t xml:space="preserve">Without limiting subsection (1), the commissioner may register a person </w:t>
      </w:r>
      <w:r w:rsidR="00911731" w:rsidRPr="004B2189">
        <w:rPr>
          <w:szCs w:val="24"/>
          <w:lang w:eastAsia="en-AU"/>
        </w:rPr>
        <w:t xml:space="preserve">(a </w:t>
      </w:r>
      <w:r w:rsidR="00911731" w:rsidRPr="00FB4595">
        <w:rPr>
          <w:rStyle w:val="charBoldItals"/>
        </w:rPr>
        <w:t>role-based registration</w:t>
      </w:r>
      <w:r w:rsidR="00911731" w:rsidRPr="004B2189">
        <w:rPr>
          <w:szCs w:val="24"/>
          <w:lang w:eastAsia="en-AU"/>
        </w:rPr>
        <w:t>)</w:t>
      </w:r>
      <w:r w:rsidR="00A85C7C" w:rsidRPr="004B2189">
        <w:t xml:space="preserve"> subject to the conditions</w:t>
      </w:r>
      <w:r w:rsidR="007F0E46" w:rsidRPr="004B2189">
        <w:t xml:space="preserve"> that </w:t>
      </w:r>
      <w:r w:rsidR="00A85C7C" w:rsidRPr="004B2189">
        <w:t xml:space="preserve">the person may engage only </w:t>
      </w:r>
      <w:r w:rsidR="00B72F71" w:rsidRPr="004B2189">
        <w:t xml:space="preserve">in </w:t>
      </w:r>
      <w:r w:rsidR="00A85C7C" w:rsidRPr="004B2189">
        <w:t>sta</w:t>
      </w:r>
      <w:r w:rsidR="007F0E46" w:rsidRPr="004B2189">
        <w:t xml:space="preserve">ted regulated activities </w:t>
      </w:r>
      <w:r w:rsidR="00A85C7C" w:rsidRPr="004B2189">
        <w:t>for a stated employer.</w:t>
      </w:r>
    </w:p>
    <w:p w14:paraId="52595049" w14:textId="77777777" w:rsidR="000B2A2F" w:rsidRPr="004B2189" w:rsidRDefault="000B2A2F" w:rsidP="000B2A2F">
      <w:pPr>
        <w:pStyle w:val="aExamHdgss"/>
      </w:pPr>
      <w:r w:rsidRPr="004B2189">
        <w:t>Example—</w:t>
      </w:r>
      <w:r w:rsidR="00911731" w:rsidRPr="004B2189">
        <w:t>role</w:t>
      </w:r>
      <w:r w:rsidR="00C0200B" w:rsidRPr="004B2189">
        <w:t>-based registration</w:t>
      </w:r>
    </w:p>
    <w:p w14:paraId="4769EA3E" w14:textId="77777777" w:rsidR="000B2A2F" w:rsidRPr="004B2189" w:rsidRDefault="000B2A2F" w:rsidP="000B2A2F">
      <w:pPr>
        <w:pStyle w:val="aExamss"/>
      </w:pPr>
      <w:r w:rsidRPr="004B2189">
        <w:t xml:space="preserve">a </w:t>
      </w:r>
      <w:r w:rsidR="00DA2718" w:rsidRPr="004B2189">
        <w:t xml:space="preserve">person with a </w:t>
      </w:r>
      <w:r w:rsidRPr="004B2189">
        <w:t xml:space="preserve">criminal </w:t>
      </w:r>
      <w:r w:rsidR="00DA2718" w:rsidRPr="004B2189">
        <w:t xml:space="preserve">record </w:t>
      </w:r>
      <w:r w:rsidR="00C0200B" w:rsidRPr="004B2189">
        <w:t xml:space="preserve">is registered but may only </w:t>
      </w:r>
      <w:r w:rsidRPr="004B2189">
        <w:t>work</w:t>
      </w:r>
      <w:r w:rsidR="00C0200B" w:rsidRPr="004B2189">
        <w:t xml:space="preserve"> </w:t>
      </w:r>
      <w:r w:rsidRPr="004B2189">
        <w:t xml:space="preserve">as a counsellor in a </w:t>
      </w:r>
      <w:r w:rsidR="00C0200B" w:rsidRPr="004B2189">
        <w:t xml:space="preserve">particular </w:t>
      </w:r>
      <w:r w:rsidR="00B72F71" w:rsidRPr="004B2189">
        <w:t>correctional centre</w:t>
      </w:r>
    </w:p>
    <w:p w14:paraId="454C31AD" w14:textId="77777777" w:rsidR="00911731" w:rsidRPr="004B2189" w:rsidRDefault="00337BA6" w:rsidP="00337BA6">
      <w:pPr>
        <w:pStyle w:val="Amain"/>
      </w:pPr>
      <w:r>
        <w:tab/>
      </w:r>
      <w:r w:rsidR="00E73407" w:rsidRPr="004B2189">
        <w:t>(3)</w:t>
      </w:r>
      <w:r w:rsidR="00E73407" w:rsidRPr="004B2189">
        <w:tab/>
      </w:r>
      <w:r w:rsidR="00911731" w:rsidRPr="004B2189">
        <w:t>Before giving a person a role-based registration, the commissioner may—</w:t>
      </w:r>
    </w:p>
    <w:p w14:paraId="171A9BEE" w14:textId="77777777" w:rsidR="00911731" w:rsidRPr="004B2189" w:rsidRDefault="00337BA6" w:rsidP="00337BA6">
      <w:pPr>
        <w:pStyle w:val="Apara"/>
      </w:pPr>
      <w:r>
        <w:tab/>
      </w:r>
      <w:r w:rsidR="00E73407" w:rsidRPr="004B2189">
        <w:t>(a)</w:t>
      </w:r>
      <w:r w:rsidR="00E73407" w:rsidRPr="004B2189">
        <w:tab/>
      </w:r>
      <w:r w:rsidR="00911731" w:rsidRPr="004B2189">
        <w:t>consult, in accordance with the risk assessment guidelines, with 3 or more independent advisors; and</w:t>
      </w:r>
    </w:p>
    <w:p w14:paraId="72DCCA61" w14:textId="77777777" w:rsidR="00911731" w:rsidRPr="004B2189" w:rsidRDefault="00337BA6" w:rsidP="00337BA6">
      <w:pPr>
        <w:pStyle w:val="Apara"/>
      </w:pPr>
      <w:r>
        <w:tab/>
      </w:r>
      <w:r w:rsidR="00E73407" w:rsidRPr="004B2189">
        <w:t>(b)</w:t>
      </w:r>
      <w:r w:rsidR="00E73407" w:rsidRPr="004B2189">
        <w:tab/>
      </w:r>
      <w:r w:rsidR="00911731" w:rsidRPr="004B2189">
        <w:t>consider any relevant advice given.</w:t>
      </w:r>
    </w:p>
    <w:p w14:paraId="1B4CF209" w14:textId="77777777" w:rsidR="00F10501" w:rsidRPr="004B2189" w:rsidRDefault="00337BA6" w:rsidP="00337BA6">
      <w:pPr>
        <w:pStyle w:val="Amain"/>
      </w:pPr>
      <w:r>
        <w:tab/>
      </w:r>
      <w:r w:rsidR="00E73407" w:rsidRPr="004B2189">
        <w:t>(4)</w:t>
      </w:r>
      <w:r w:rsidR="00E73407" w:rsidRPr="004B2189">
        <w:tab/>
      </w:r>
      <w:r w:rsidR="00F10501" w:rsidRPr="004B2189">
        <w:t>A regulation may prescribe information that a person or an employer must give the commissioner before the commissione</w:t>
      </w:r>
      <w:r w:rsidR="00F64946" w:rsidRPr="004B2189">
        <w:t>r may give the person a role</w:t>
      </w:r>
      <w:r w:rsidR="00F10501" w:rsidRPr="004B2189">
        <w:t>-based registration.</w:t>
      </w:r>
    </w:p>
    <w:p w14:paraId="71EE146A" w14:textId="77777777" w:rsidR="006768FD" w:rsidRPr="004B2189" w:rsidRDefault="00E73407" w:rsidP="00E73407">
      <w:pPr>
        <w:pStyle w:val="AH5Sec"/>
      </w:pPr>
      <w:bookmarkStart w:id="59" w:name="_Toc40193071"/>
      <w:r w:rsidRPr="003F20B9">
        <w:rPr>
          <w:rStyle w:val="CharSectNo"/>
        </w:rPr>
        <w:t>43</w:t>
      </w:r>
      <w:r w:rsidRPr="004B2189">
        <w:tab/>
      </w:r>
      <w:r w:rsidR="006768FD" w:rsidRPr="004B2189">
        <w:t>Proposed conditional registration</w:t>
      </w:r>
      <w:bookmarkEnd w:id="59"/>
    </w:p>
    <w:p w14:paraId="55921BD8" w14:textId="7777777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614318B0" w14:textId="5E34E0DA"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14:paraId="6617155E" w14:textId="77777777" w:rsidR="000C31CB" w:rsidRPr="004B2189" w:rsidRDefault="00337BA6" w:rsidP="00337BA6">
      <w:pPr>
        <w:pStyle w:val="Amain"/>
        <w:rPr>
          <w:szCs w:val="24"/>
          <w:lang w:eastAsia="en-AU"/>
        </w:rPr>
      </w:pPr>
      <w:r>
        <w:rPr>
          <w:szCs w:val="24"/>
          <w:lang w:eastAsia="en-AU"/>
        </w:rPr>
        <w:lastRenderedPageBreak/>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1E9B938A"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5177C72F"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7B213CCC"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45265F70" w14:textId="77777777" w:rsidR="000C31CB" w:rsidRPr="004B2189" w:rsidRDefault="00337BA6" w:rsidP="00337BA6">
      <w:pPr>
        <w:pStyle w:val="Amain"/>
      </w:pPr>
      <w:r>
        <w:tab/>
      </w:r>
      <w:r w:rsidR="00E73407" w:rsidRPr="004B2189">
        <w:t>(3)</w:t>
      </w:r>
      <w:r w:rsidR="00E73407" w:rsidRPr="004B2189">
        <w:tab/>
      </w:r>
      <w:r w:rsidR="000C31CB" w:rsidRPr="004B2189">
        <w:t>The commissioner must not tell a named employer—</w:t>
      </w:r>
    </w:p>
    <w:p w14:paraId="6C2812F1"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586B9DC9"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33911A23" w14:textId="77777777" w:rsidR="00C54A39" w:rsidRPr="004B2189" w:rsidRDefault="00E73407" w:rsidP="00E73407">
      <w:pPr>
        <w:pStyle w:val="AH5Sec"/>
      </w:pPr>
      <w:bookmarkStart w:id="60" w:name="_Toc40193072"/>
      <w:r w:rsidRPr="003F20B9">
        <w:rPr>
          <w:rStyle w:val="CharSectNo"/>
        </w:rPr>
        <w:t>44</w:t>
      </w:r>
      <w:r w:rsidRPr="004B2189">
        <w:tab/>
      </w:r>
      <w:r w:rsidR="00F64946" w:rsidRPr="004B2189">
        <w:t xml:space="preserve">Reconsideration of </w:t>
      </w:r>
      <w:r w:rsidR="00F64946" w:rsidRPr="004B2189">
        <w:rPr>
          <w:bCs/>
        </w:rPr>
        <w:t>proposed conditional registration</w:t>
      </w:r>
      <w:bookmarkEnd w:id="60"/>
    </w:p>
    <w:p w14:paraId="60A47CB1" w14:textId="77777777" w:rsidR="00F64946" w:rsidRPr="004B2189" w:rsidRDefault="00F64946" w:rsidP="00557A6E">
      <w:pPr>
        <w:pStyle w:val="Amain"/>
      </w:pPr>
      <w:r w:rsidRPr="004B2189">
        <w:tab/>
        <w:t>(1)</w:t>
      </w:r>
      <w:r w:rsidRPr="004B2189">
        <w:tab/>
        <w:t>If the commissioner gives a person a proposed conditional registration notice, the person may—</w:t>
      </w:r>
    </w:p>
    <w:p w14:paraId="2150732F"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265FA698"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3E86EADD" w14:textId="77777777" w:rsidR="00F64946" w:rsidRPr="004B2189" w:rsidRDefault="00F64946" w:rsidP="00F64946">
      <w:pPr>
        <w:pStyle w:val="aNote"/>
      </w:pPr>
      <w:r w:rsidRPr="00FB4595">
        <w:rPr>
          <w:rStyle w:val="charItals"/>
        </w:rPr>
        <w:t>Note</w:t>
      </w:r>
      <w:r w:rsidRPr="004B2189">
        <w:tab/>
      </w:r>
      <w:r w:rsidR="00105E74" w:rsidRPr="004B2189">
        <w:t>If a form is approved under s 69</w:t>
      </w:r>
      <w:r w:rsidRPr="004B2189">
        <w:t xml:space="preserve"> for this provision, the form must be used.</w:t>
      </w:r>
    </w:p>
    <w:p w14:paraId="58ECEB5D" w14:textId="77777777" w:rsidR="00F64946" w:rsidRPr="004B2189" w:rsidRDefault="00F64946" w:rsidP="00557A6E">
      <w:pPr>
        <w:pStyle w:val="Amain"/>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the commissioner must, as soon as practicable—</w:t>
      </w:r>
    </w:p>
    <w:p w14:paraId="140E28C7"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7E3F1389" w14:textId="77777777" w:rsidR="00F64946" w:rsidRPr="004B2189" w:rsidRDefault="00F64946" w:rsidP="00557A6E">
      <w:pPr>
        <w:pStyle w:val="Apara"/>
        <w:rPr>
          <w:lang w:eastAsia="en-AU"/>
        </w:rPr>
      </w:pPr>
      <w:r w:rsidRPr="004B2189">
        <w:rPr>
          <w:lang w:eastAsia="en-AU"/>
        </w:rPr>
        <w:lastRenderedPageBreak/>
        <w:tab/>
        <w:t>(b)</w:t>
      </w:r>
      <w:r w:rsidRPr="004B2189">
        <w:rPr>
          <w:lang w:eastAsia="en-AU"/>
        </w:rPr>
        <w:tab/>
        <w:t>if the commissioner is satisfied that the condition is necessary—register the person subject to the condition.</w:t>
      </w:r>
    </w:p>
    <w:p w14:paraId="54DD6647"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4CA9A735" w14:textId="77777777" w:rsidR="00F64946" w:rsidRPr="004B2189" w:rsidRDefault="00F64946" w:rsidP="00557A6E">
      <w:pPr>
        <w:pStyle w:val="Amain"/>
        <w:rPr>
          <w:lang w:eastAsia="en-AU"/>
        </w:rPr>
      </w:pPr>
      <w:r w:rsidRPr="004B2189">
        <w:rPr>
          <w:lang w:eastAsia="en-AU"/>
        </w:rPr>
        <w:tab/>
        <w:t>(3)</w:t>
      </w:r>
      <w:r w:rsidRPr="004B2189">
        <w:rPr>
          <w:lang w:eastAsia="en-AU"/>
        </w:rPr>
        <w:tab/>
        <w:t>The person may give the commissioner, and the commissioner must consider in reconsidering the decision, any new or corrected information the person believes is relevant.</w:t>
      </w:r>
    </w:p>
    <w:p w14:paraId="238067EF" w14:textId="77777777" w:rsidR="00BB6BC9" w:rsidRPr="004B2189" w:rsidRDefault="00E73407" w:rsidP="00E73407">
      <w:pPr>
        <w:pStyle w:val="AH5Sec"/>
      </w:pPr>
      <w:bookmarkStart w:id="61" w:name="_Toc40193073"/>
      <w:r w:rsidRPr="003F20B9">
        <w:rPr>
          <w:rStyle w:val="CharSectNo"/>
        </w:rPr>
        <w:t>45</w:t>
      </w:r>
      <w:r w:rsidRPr="004B2189">
        <w:tab/>
      </w:r>
      <w:r w:rsidR="00BB6BC9" w:rsidRPr="004B2189">
        <w:t>Extensions of period for reconsideration of proposed conditional registration</w:t>
      </w:r>
      <w:bookmarkEnd w:id="61"/>
    </w:p>
    <w:p w14:paraId="102000D6"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36CCD062" w14:textId="2DA2EAF5"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67" w:tooltip="A2001-14" w:history="1">
        <w:r w:rsidR="00FB4595" w:rsidRPr="00FB4595">
          <w:rPr>
            <w:rStyle w:val="charCitHyperlinkAbbrev"/>
          </w:rPr>
          <w:t>Legislation Act</w:t>
        </w:r>
      </w:hyperlink>
      <w:r w:rsidRPr="004B2189">
        <w:rPr>
          <w:lang w:eastAsia="en-AU"/>
        </w:rPr>
        <w:t>, s 151C).</w:t>
      </w:r>
    </w:p>
    <w:p w14:paraId="6A6313BE" w14:textId="77777777" w:rsidR="00084337" w:rsidRPr="004B2189" w:rsidRDefault="00337BA6" w:rsidP="00D6227B">
      <w:pPr>
        <w:pStyle w:val="Amain"/>
        <w:keepNext/>
        <w:rPr>
          <w:lang w:eastAsia="en-AU"/>
        </w:rPr>
      </w:pPr>
      <w:r>
        <w:rPr>
          <w:lang w:eastAsia="en-AU"/>
        </w:rPr>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75F95F8C" w14:textId="77777777" w:rsidR="00084337" w:rsidRPr="004B2189" w:rsidRDefault="00084337" w:rsidP="00D6227B">
      <w:pPr>
        <w:pStyle w:val="aExamHdgss"/>
      </w:pPr>
      <w:r w:rsidRPr="004B2189">
        <w:t>Example</w:t>
      </w:r>
      <w:r w:rsidR="000361DC" w:rsidRPr="004B2189">
        <w:t>s</w:t>
      </w:r>
      <w:r w:rsidRPr="004B2189">
        <w:t>—when period may be extended</w:t>
      </w:r>
    </w:p>
    <w:p w14:paraId="7AD383E7"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1F783379"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615B7ADA"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0D84EB7E"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3F4B02A3" w14:textId="77777777" w:rsidR="00084337" w:rsidRPr="004B2189" w:rsidRDefault="00337BA6" w:rsidP="00337BA6">
      <w:pPr>
        <w:pStyle w:val="Apara"/>
        <w:keepNext/>
      </w:pPr>
      <w:r>
        <w:lastRenderedPageBreak/>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3BB0F418"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0E90FE22"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6B7227C7"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156CFDCC" w14:textId="77777777" w:rsidR="002C6332" w:rsidRPr="004B2189" w:rsidRDefault="00E73407" w:rsidP="00E73407">
      <w:pPr>
        <w:pStyle w:val="AH5Sec"/>
      </w:pPr>
      <w:bookmarkStart w:id="62" w:name="_Toc40193074"/>
      <w:r w:rsidRPr="003F20B9">
        <w:rPr>
          <w:rStyle w:val="CharSectNo"/>
        </w:rPr>
        <w:t>46</w:t>
      </w:r>
      <w:r w:rsidRPr="004B2189">
        <w:tab/>
      </w:r>
      <w:r w:rsidR="006768FD" w:rsidRPr="004B2189">
        <w:t>Notice of c</w:t>
      </w:r>
      <w:r w:rsidR="002C6332" w:rsidRPr="004B2189">
        <w:t>onditional registration</w:t>
      </w:r>
      <w:bookmarkEnd w:id="62"/>
    </w:p>
    <w:p w14:paraId="1151425F"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756BE005" w14:textId="77777777"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 44</w:t>
      </w:r>
      <w:r w:rsidR="00F64946" w:rsidRPr="004B2189">
        <w:t xml:space="preserve"> (1) (a)</w:t>
      </w:r>
      <w:r w:rsidR="00D10AC6" w:rsidRPr="004B2189">
        <w:t>; or</w:t>
      </w:r>
    </w:p>
    <w:p w14:paraId="467E11C8"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6D7D0A22"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0FAAA71" w14:textId="77777777" w:rsidR="00D10AC6" w:rsidRPr="004B2189" w:rsidRDefault="00337BA6" w:rsidP="00337BA6">
      <w:pPr>
        <w:pStyle w:val="Asubpara"/>
        <w:keepNext/>
      </w:pPr>
      <w:r>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5B69A710" w14:textId="77777777"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(2) (b)).</w:t>
      </w:r>
    </w:p>
    <w:p w14:paraId="7F3AEDF2" w14:textId="77777777" w:rsidR="00A41904" w:rsidRPr="004B2189" w:rsidRDefault="00337BA6" w:rsidP="00337BA6">
      <w:pPr>
        <w:pStyle w:val="Amain"/>
      </w:pPr>
      <w:r>
        <w:tab/>
      </w:r>
      <w:r w:rsidR="00E73407" w:rsidRPr="004B2189">
        <w:t>(2)</w:t>
      </w:r>
      <w:r w:rsidR="00E73407" w:rsidRPr="004B2189">
        <w:tab/>
      </w:r>
      <w:r w:rsidR="00A41904" w:rsidRPr="004B2189">
        <w:t>If a registration is subject to a condition, the commissioner must—</w:t>
      </w:r>
    </w:p>
    <w:p w14:paraId="12C754A7" w14:textId="77777777" w:rsidR="00A41904" w:rsidRPr="004B2189" w:rsidRDefault="00337BA6" w:rsidP="00337BA6">
      <w:pPr>
        <w:pStyle w:val="Apara"/>
      </w:pPr>
      <w:r>
        <w:tab/>
      </w:r>
      <w:r w:rsidR="00E73407" w:rsidRPr="004B2189">
        <w:t>(a)</w:t>
      </w:r>
      <w:r w:rsidR="00E73407" w:rsidRPr="004B2189">
        <w:tab/>
      </w:r>
      <w:r w:rsidR="00A41904" w:rsidRPr="004B2189">
        <w:t>tell the person in writing what the condition is and the reasons for the condition; and</w:t>
      </w:r>
    </w:p>
    <w:p w14:paraId="04074857" w14:textId="77777777" w:rsidR="00A41904" w:rsidRPr="004B2189" w:rsidRDefault="00A41904" w:rsidP="00A41904">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register the person subject to a condition (see s </w:t>
      </w:r>
      <w:r w:rsidR="00105E74" w:rsidRPr="004B2189">
        <w:t>62</w:t>
      </w:r>
      <w:r w:rsidRPr="004B2189">
        <w:t>).</w:t>
      </w:r>
    </w:p>
    <w:p w14:paraId="266ED187" w14:textId="77777777" w:rsidR="00A41904" w:rsidRPr="004B2189" w:rsidRDefault="00337BA6" w:rsidP="0046217E">
      <w:pPr>
        <w:pStyle w:val="Apara"/>
        <w:keepNext/>
      </w:pPr>
      <w:r>
        <w:lastRenderedPageBreak/>
        <w:tab/>
      </w:r>
      <w:r w:rsidR="00E73407" w:rsidRPr="004B2189">
        <w:t>(b)</w:t>
      </w:r>
      <w:r w:rsidR="00E73407" w:rsidRPr="004B2189">
        <w:tab/>
      </w:r>
      <w:r w:rsidR="00A41904" w:rsidRPr="004B2189">
        <w:t>tell the named employer (if any) in writing—</w:t>
      </w:r>
    </w:p>
    <w:p w14:paraId="0468EA0F" w14:textId="77777777" w:rsidR="00A41904" w:rsidRPr="004B2189" w:rsidRDefault="00337BA6" w:rsidP="00337BA6">
      <w:pPr>
        <w:pStyle w:val="Asubpara"/>
      </w:pPr>
      <w:r>
        <w:tab/>
      </w:r>
      <w:r w:rsidR="00E73407" w:rsidRPr="004B2189">
        <w:t>(i)</w:t>
      </w:r>
      <w:r w:rsidR="00E73407" w:rsidRPr="004B2189">
        <w:tab/>
      </w:r>
      <w:r w:rsidR="00A41904" w:rsidRPr="004B2189">
        <w:t>that the person’s registration is subject to a condition; and</w:t>
      </w:r>
    </w:p>
    <w:p w14:paraId="47E7F5E6" w14:textId="77777777" w:rsidR="00A41904" w:rsidRPr="004B2189" w:rsidRDefault="00337BA6" w:rsidP="00337BA6">
      <w:pPr>
        <w:pStyle w:val="Asubpara"/>
      </w:pPr>
      <w:r>
        <w:tab/>
      </w:r>
      <w:r w:rsidR="00E73407" w:rsidRPr="004B2189">
        <w:t>(ii)</w:t>
      </w:r>
      <w:r w:rsidR="00E73407" w:rsidRPr="004B2189">
        <w:tab/>
      </w:r>
      <w:r w:rsidR="00A41904" w:rsidRPr="004B2189">
        <w:t>what the condition is.</w:t>
      </w:r>
    </w:p>
    <w:p w14:paraId="28D15817" w14:textId="77777777" w:rsidR="004F3D73" w:rsidRPr="004B2189" w:rsidRDefault="00E73407" w:rsidP="00E73407">
      <w:pPr>
        <w:pStyle w:val="AH5Sec"/>
      </w:pPr>
      <w:bookmarkStart w:id="63" w:name="_Toc40193075"/>
      <w:r w:rsidRPr="003F20B9">
        <w:rPr>
          <w:rStyle w:val="CharSectNo"/>
        </w:rPr>
        <w:t>47</w:t>
      </w:r>
      <w:r w:rsidRPr="004B2189">
        <w:tab/>
      </w:r>
      <w:r w:rsidR="004F3D73" w:rsidRPr="004B2189">
        <w:t>Conditional registration—amendment</w:t>
      </w:r>
      <w:bookmarkEnd w:id="63"/>
    </w:p>
    <w:p w14:paraId="022D348A" w14:textId="77777777" w:rsidR="004F3D73" w:rsidRPr="004B2189" w:rsidRDefault="00337BA6" w:rsidP="00337BA6">
      <w:pPr>
        <w:pStyle w:val="Amain"/>
        <w:keepNext/>
      </w:pPr>
      <w:r>
        <w:tab/>
      </w:r>
      <w:r w:rsidR="00E73407" w:rsidRPr="004B2189">
        <w:t>(1)</w:t>
      </w:r>
      <w:r w:rsidR="00E73407" w:rsidRPr="004B2189">
        <w:tab/>
      </w:r>
      <w:r w:rsidR="004F3D73" w:rsidRPr="004B2189">
        <w:t>A person with conditional registration may apply to the commissioner to amend the person’s registration (including by removing or amending a condition of the registration).</w:t>
      </w:r>
    </w:p>
    <w:p w14:paraId="1B453EDE" w14:textId="77777777" w:rsidR="004F3D73" w:rsidRPr="004B2189" w:rsidRDefault="004F3D73" w:rsidP="004F3D73">
      <w:pPr>
        <w:pStyle w:val="aNote"/>
      </w:pPr>
      <w:r w:rsidRPr="00FB4595">
        <w:rPr>
          <w:rStyle w:val="charItals"/>
        </w:rPr>
        <w:t>Note</w:t>
      </w:r>
      <w:r w:rsidRPr="004B2189">
        <w:tab/>
      </w:r>
      <w:r w:rsidR="00105E74" w:rsidRPr="004B2189">
        <w:t>If a form is approved under s 69</w:t>
      </w:r>
      <w:r w:rsidRPr="004B2189">
        <w:t xml:space="preserve"> for this provision, the form must be used.</w:t>
      </w:r>
    </w:p>
    <w:p w14:paraId="4A898EFC" w14:textId="77777777" w:rsidR="004F3D73" w:rsidRPr="004B2189" w:rsidRDefault="00337BA6" w:rsidP="00337BA6">
      <w:pPr>
        <w:pStyle w:val="Amain"/>
      </w:pPr>
      <w:r>
        <w:tab/>
      </w:r>
      <w:r w:rsidR="00E73407" w:rsidRPr="004B2189">
        <w:t>(2)</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1A3F3D34" w14:textId="77777777" w:rsidR="004F3D73" w:rsidRPr="004B2189" w:rsidRDefault="00337BA6" w:rsidP="00337BA6">
      <w:pPr>
        <w:pStyle w:val="Amain"/>
        <w:keepNext/>
      </w:pPr>
      <w:r>
        <w:tab/>
      </w:r>
      <w:r w:rsidR="00E73407" w:rsidRPr="004B2189">
        <w:t>(3)</w:t>
      </w:r>
      <w:r w:rsidR="00E73407" w:rsidRPr="004B2189">
        <w:tab/>
      </w:r>
      <w:r w:rsidR="004F3D73" w:rsidRPr="004B2189">
        <w:t>If the applicant does not comply with a requirement under subsection (2), the commissioner may refuse to consider the application further.</w:t>
      </w:r>
    </w:p>
    <w:p w14:paraId="071BBDB3" w14:textId="5E1C71B9"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68" w:tooltip="A2002-51" w:history="1">
        <w:r w:rsidR="00F61671" w:rsidRPr="00E50303">
          <w:rPr>
            <w:rStyle w:val="charCitHyperlinkAbbrev"/>
          </w:rPr>
          <w:t>Criminal Code</w:t>
        </w:r>
      </w:hyperlink>
      <w:r w:rsidRPr="004B2189">
        <w:rPr>
          <w:lang w:eastAsia="en-AU"/>
        </w:rPr>
        <w:t>, pt 3.4).</w:t>
      </w:r>
    </w:p>
    <w:p w14:paraId="4E492C48" w14:textId="77777777" w:rsidR="004F3D73" w:rsidRPr="004B2189" w:rsidRDefault="00337BA6" w:rsidP="00337BA6">
      <w:pPr>
        <w:pStyle w:val="Amain"/>
      </w:pPr>
      <w:r>
        <w:tab/>
      </w:r>
      <w:r w:rsidR="00E73407" w:rsidRPr="004B2189">
        <w:t>(4)</w:t>
      </w:r>
      <w:r w:rsidR="00E73407" w:rsidRPr="004B2189">
        <w:tab/>
      </w:r>
      <w:r w:rsidR="004F3D73" w:rsidRPr="004B2189">
        <w:t>On application by a person to amend a conditional registration, the commissioner must—</w:t>
      </w:r>
    </w:p>
    <w:p w14:paraId="68349F18"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45C84CDC"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0397867" w14:textId="77777777" w:rsidR="004F3D73" w:rsidRPr="004B2189" w:rsidRDefault="00337BA6" w:rsidP="00337BA6">
      <w:pPr>
        <w:pStyle w:val="Amain"/>
      </w:pPr>
      <w:r>
        <w:tab/>
      </w:r>
      <w:r w:rsidR="00E73407" w:rsidRPr="004B2189">
        <w:t>(5)</w:t>
      </w:r>
      <w:r w:rsidR="00E73407" w:rsidRPr="004B2189">
        <w:tab/>
      </w:r>
      <w:r w:rsidR="004F3D73" w:rsidRPr="004B2189">
        <w:t>The commissioner must—</w:t>
      </w:r>
    </w:p>
    <w:p w14:paraId="27CCD126" w14:textId="77777777"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(4) and—</w:t>
      </w:r>
    </w:p>
    <w:p w14:paraId="77806E73"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151A3534"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2977D672"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756AA2FC"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16FB9A01"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4D4FE6F6"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0D5C59F7" w14:textId="77777777" w:rsidR="001E1990" w:rsidRPr="004B2189" w:rsidRDefault="00E73407" w:rsidP="00E73407">
      <w:pPr>
        <w:pStyle w:val="AH5Sec"/>
      </w:pPr>
      <w:bookmarkStart w:id="64" w:name="_Toc40193076"/>
      <w:r w:rsidRPr="003F20B9">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64"/>
    </w:p>
    <w:p w14:paraId="2AF4101B"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701A9833"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474DC5CD"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0DAA2B42"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544A3806"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3E542F19" w14:textId="77777777" w:rsidR="00127BD8" w:rsidRPr="004B2189" w:rsidRDefault="00337BA6" w:rsidP="00337BA6">
      <w:pPr>
        <w:pStyle w:val="Amain"/>
      </w:pPr>
      <w:r>
        <w:tab/>
      </w:r>
      <w:r w:rsidR="00E73407" w:rsidRPr="004B2189">
        <w:t>(3)</w:t>
      </w:r>
      <w:r w:rsidR="00E73407" w:rsidRPr="004B2189">
        <w:tab/>
      </w:r>
      <w:r w:rsidR="00127BD8" w:rsidRPr="004B2189">
        <w:t>A person commits an offence if—</w:t>
      </w:r>
    </w:p>
    <w:p w14:paraId="3E9FA1A8"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0D098021"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40851A26"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D490B6E" w14:textId="77777777" w:rsidR="00127BD8" w:rsidRPr="004B2189" w:rsidRDefault="00127BD8" w:rsidP="0046217E">
      <w:pPr>
        <w:pStyle w:val="Amainreturn"/>
      </w:pPr>
      <w:r w:rsidRPr="004B2189">
        <w:t>Maximum penalty: 200 penalty units, imprisonment for 2 years or both.</w:t>
      </w:r>
    </w:p>
    <w:p w14:paraId="06485CD2"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211DA04F"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089BBD23" w14:textId="77777777" w:rsidR="00384F47" w:rsidRPr="003F20B9" w:rsidRDefault="00E73407" w:rsidP="00E73407">
      <w:pPr>
        <w:pStyle w:val="AH3Div"/>
      </w:pPr>
      <w:bookmarkStart w:id="65" w:name="_Toc40193077"/>
      <w:r w:rsidRPr="003F20B9">
        <w:rPr>
          <w:rStyle w:val="CharDivNo"/>
        </w:rPr>
        <w:lastRenderedPageBreak/>
        <w:t>Division 6.2</w:t>
      </w:r>
      <w:r w:rsidRPr="004B2189">
        <w:tab/>
      </w:r>
      <w:r w:rsidR="00384F47" w:rsidRPr="003F20B9">
        <w:rPr>
          <w:rStyle w:val="CharDivText"/>
        </w:rPr>
        <w:t>Registration cards</w:t>
      </w:r>
      <w:bookmarkEnd w:id="65"/>
    </w:p>
    <w:p w14:paraId="59B3914C" w14:textId="77777777" w:rsidR="00384F47" w:rsidRPr="004B2189" w:rsidRDefault="00E73407" w:rsidP="00E73407">
      <w:pPr>
        <w:pStyle w:val="AH5Sec"/>
      </w:pPr>
      <w:bookmarkStart w:id="66" w:name="_Toc40193078"/>
      <w:r w:rsidRPr="003F20B9">
        <w:rPr>
          <w:rStyle w:val="CharSectNo"/>
        </w:rPr>
        <w:t>49</w:t>
      </w:r>
      <w:r w:rsidRPr="004B2189">
        <w:tab/>
      </w:r>
      <w:r w:rsidR="00384F47" w:rsidRPr="004B2189">
        <w:t>Registration cards</w:t>
      </w:r>
      <w:bookmarkEnd w:id="66"/>
    </w:p>
    <w:p w14:paraId="58DA098B"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384F47" w:rsidRPr="004B2189">
        <w:rPr>
          <w:lang w:eastAsia="en-AU"/>
        </w:rPr>
        <w:t xml:space="preserve">If the commissioner registers a person, the commissioner </w:t>
      </w:r>
      <w:r w:rsidR="00384F47" w:rsidRPr="004B2189">
        <w:rPr>
          <w:szCs w:val="24"/>
          <w:lang w:eastAsia="en-AU"/>
        </w:rPr>
        <w:t xml:space="preserve">must </w:t>
      </w:r>
      <w:r w:rsidR="00384F47" w:rsidRPr="004B2189">
        <w:rPr>
          <w:lang w:eastAsia="en-AU"/>
        </w:rPr>
        <w:t>give the person a working with vulnera</w:t>
      </w:r>
      <w:r w:rsidR="00EA676E" w:rsidRPr="004B2189">
        <w:rPr>
          <w:lang w:eastAsia="en-AU"/>
        </w:rPr>
        <w:t>ble people registration card (a </w:t>
      </w:r>
      <w:r w:rsidR="00384F47" w:rsidRPr="00FB4595">
        <w:rPr>
          <w:rStyle w:val="charBoldItals"/>
        </w:rPr>
        <w:t>registration card</w:t>
      </w:r>
      <w:r w:rsidR="00384F47" w:rsidRPr="004B2189">
        <w:rPr>
          <w:lang w:eastAsia="en-AU"/>
        </w:rPr>
        <w:t>).</w:t>
      </w:r>
    </w:p>
    <w:p w14:paraId="3FACF9C7" w14:textId="77777777" w:rsidR="00384F47" w:rsidRPr="00337BA6" w:rsidRDefault="00337BA6" w:rsidP="000F7170">
      <w:pPr>
        <w:pStyle w:val="Amain"/>
        <w:keepNext/>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384F47" w:rsidRPr="00337BA6">
        <w:rPr>
          <w:szCs w:val="24"/>
          <w:lang w:eastAsia="en-AU"/>
        </w:rPr>
        <w:t>A registration card must contain—</w:t>
      </w:r>
    </w:p>
    <w:p w14:paraId="69F730CA" w14:textId="77777777" w:rsidR="00384F47" w:rsidRPr="004B2189" w:rsidRDefault="00337BA6" w:rsidP="000F7170">
      <w:pPr>
        <w:pStyle w:val="Apara"/>
        <w:keepNext/>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384F47" w:rsidRPr="004B2189">
        <w:rPr>
          <w:lang w:eastAsia="en-AU"/>
        </w:rPr>
        <w:t>a unique identifying number; and</w:t>
      </w:r>
    </w:p>
    <w:p w14:paraId="4B17ABFE" w14:textId="77777777" w:rsidR="00384F47" w:rsidRPr="00337BA6" w:rsidRDefault="00337BA6" w:rsidP="00337BA6">
      <w:pPr>
        <w:pStyle w:val="Apara"/>
        <w:rPr>
          <w:szCs w:val="24"/>
          <w:lang w:eastAsia="en-AU"/>
        </w:rPr>
      </w:pPr>
      <w:r w:rsidRPr="00337BA6">
        <w:rPr>
          <w:szCs w:val="24"/>
          <w:lang w:eastAsia="en-AU"/>
        </w:rPr>
        <w:tab/>
      </w:r>
      <w:r w:rsidR="00E73407" w:rsidRPr="00337BA6">
        <w:rPr>
          <w:szCs w:val="24"/>
          <w:lang w:eastAsia="en-AU"/>
        </w:rPr>
        <w:t>(b)</w:t>
      </w:r>
      <w:r w:rsidR="00E73407" w:rsidRPr="00337BA6">
        <w:rPr>
          <w:szCs w:val="24"/>
          <w:lang w:eastAsia="en-AU"/>
        </w:rPr>
        <w:tab/>
      </w:r>
      <w:r w:rsidR="00384F47" w:rsidRPr="00337BA6">
        <w:rPr>
          <w:szCs w:val="24"/>
          <w:lang w:eastAsia="en-AU"/>
        </w:rPr>
        <w:t>the date the registration ends; and</w:t>
      </w:r>
    </w:p>
    <w:p w14:paraId="662E1DB7" w14:textId="77777777" w:rsidR="00384F47"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384F47" w:rsidRPr="00337BA6">
        <w:rPr>
          <w:szCs w:val="24"/>
          <w:lang w:eastAsia="en-AU"/>
        </w:rPr>
        <w:t>anything else prescribed by regulation.</w:t>
      </w:r>
    </w:p>
    <w:p w14:paraId="1236EBA5" w14:textId="77777777" w:rsidR="00384F47" w:rsidRPr="004B2189" w:rsidRDefault="00E73407" w:rsidP="00E73407">
      <w:pPr>
        <w:pStyle w:val="AH5Sec"/>
      </w:pPr>
      <w:bookmarkStart w:id="67" w:name="_Toc40193079"/>
      <w:r w:rsidRPr="003F20B9">
        <w:rPr>
          <w:rStyle w:val="CharSectNo"/>
        </w:rPr>
        <w:t>50</w:t>
      </w:r>
      <w:r w:rsidRPr="004B2189">
        <w:tab/>
      </w:r>
      <w:r w:rsidR="00384F47" w:rsidRPr="004B2189">
        <w:t>Offence—fail to produce registration card</w:t>
      </w:r>
      <w:bookmarkEnd w:id="67"/>
    </w:p>
    <w:p w14:paraId="5FFADD93" w14:textId="77777777" w:rsidR="00384F47" w:rsidRPr="004B2189" w:rsidRDefault="00337BA6" w:rsidP="00D6227B">
      <w:pPr>
        <w:pStyle w:val="Amain"/>
        <w:keepNext/>
      </w:pPr>
      <w:r>
        <w:tab/>
      </w:r>
      <w:r w:rsidR="00E73407" w:rsidRPr="004B2189">
        <w:t>(1)</w:t>
      </w:r>
      <w:r w:rsidR="00E73407" w:rsidRPr="004B2189">
        <w:tab/>
      </w:r>
      <w:r w:rsidR="00384F47" w:rsidRPr="004B2189">
        <w:t>A registered person commits an offence if the person—</w:t>
      </w:r>
    </w:p>
    <w:p w14:paraId="361338EE" w14:textId="77777777" w:rsidR="00384F47" w:rsidRPr="004B2189" w:rsidRDefault="00337BA6" w:rsidP="00337BA6">
      <w:pPr>
        <w:pStyle w:val="Apara"/>
      </w:pPr>
      <w:r>
        <w:tab/>
      </w:r>
      <w:r w:rsidR="00E73407" w:rsidRPr="004B2189">
        <w:t>(a)</w:t>
      </w:r>
      <w:r w:rsidR="00E73407" w:rsidRPr="004B2189">
        <w:tab/>
      </w:r>
      <w:r w:rsidR="00384F47" w:rsidRPr="004B2189">
        <w:t>engages in a regulated activity; and</w:t>
      </w:r>
    </w:p>
    <w:p w14:paraId="1A7BC4DA" w14:textId="77777777" w:rsidR="00384F47" w:rsidRPr="004B2189" w:rsidRDefault="00337BA6" w:rsidP="00337BA6">
      <w:pPr>
        <w:pStyle w:val="Apara"/>
      </w:pPr>
      <w:r>
        <w:tab/>
      </w:r>
      <w:r w:rsidR="00E73407" w:rsidRPr="004B2189">
        <w:t>(b)</w:t>
      </w:r>
      <w:r w:rsidR="00E73407" w:rsidRPr="004B2189">
        <w:tab/>
      </w:r>
      <w:r w:rsidR="00384F47" w:rsidRPr="004B2189">
        <w:t>is required to be registered to engage in the activity; and</w:t>
      </w:r>
    </w:p>
    <w:p w14:paraId="193B9020" w14:textId="77777777" w:rsidR="00384F47" w:rsidRPr="004B2189" w:rsidRDefault="00337BA6" w:rsidP="00337BA6">
      <w:pPr>
        <w:pStyle w:val="Apara"/>
      </w:pPr>
      <w:r>
        <w:tab/>
      </w:r>
      <w:r w:rsidR="00E73407" w:rsidRPr="004B2189">
        <w:t>(c)</w:t>
      </w:r>
      <w:r w:rsidR="00E73407" w:rsidRPr="004B2189">
        <w:tab/>
      </w:r>
      <w:r w:rsidR="00384F47" w:rsidRPr="004B2189">
        <w:t>is asked to produce the person’s registration card by—</w:t>
      </w:r>
    </w:p>
    <w:p w14:paraId="1D14E68E" w14:textId="77777777" w:rsidR="00384F47" w:rsidRPr="004B2189" w:rsidRDefault="00337BA6" w:rsidP="00337BA6">
      <w:pPr>
        <w:pStyle w:val="Asubpara"/>
      </w:pPr>
      <w:r>
        <w:tab/>
      </w:r>
      <w:r w:rsidR="00E73407" w:rsidRPr="004B2189">
        <w:t>(i)</w:t>
      </w:r>
      <w:r w:rsidR="00E73407" w:rsidRPr="004B2189">
        <w:tab/>
      </w:r>
      <w:r w:rsidR="00384F47" w:rsidRPr="004B2189">
        <w:t>a police officer; or</w:t>
      </w:r>
    </w:p>
    <w:p w14:paraId="45DDA1A3" w14:textId="77777777" w:rsidR="00384F47" w:rsidRPr="004B2189" w:rsidRDefault="00337BA6" w:rsidP="00337BA6">
      <w:pPr>
        <w:pStyle w:val="Asubpara"/>
      </w:pPr>
      <w:r>
        <w:tab/>
      </w:r>
      <w:r w:rsidR="00E73407" w:rsidRPr="004B2189">
        <w:t>(ii)</w:t>
      </w:r>
      <w:r w:rsidR="00E73407" w:rsidRPr="004B2189">
        <w:tab/>
      </w:r>
      <w:r w:rsidR="00384F47" w:rsidRPr="004B2189">
        <w:t>a person</w:t>
      </w:r>
      <w:r w:rsidR="00665AEA" w:rsidRPr="004B2189">
        <w:t xml:space="preserve"> authorised by the commissioner; and</w:t>
      </w:r>
    </w:p>
    <w:p w14:paraId="628ED210" w14:textId="77777777" w:rsidR="00384F47" w:rsidRPr="004B2189" w:rsidRDefault="00337BA6" w:rsidP="00337BA6">
      <w:pPr>
        <w:pStyle w:val="Apara"/>
      </w:pPr>
      <w:r>
        <w:tab/>
      </w:r>
      <w:r w:rsidR="00E73407" w:rsidRPr="004B2189">
        <w:t>(d)</w:t>
      </w:r>
      <w:r w:rsidR="00E73407" w:rsidRPr="004B2189">
        <w:tab/>
      </w:r>
      <w:r w:rsidR="00384F47" w:rsidRPr="004B2189">
        <w:t>does not produce the person’s registration card.</w:t>
      </w:r>
    </w:p>
    <w:p w14:paraId="1C1DA694" w14:textId="77777777" w:rsidR="00384F47" w:rsidRPr="004B2189" w:rsidRDefault="00384F47" w:rsidP="00337BA6">
      <w:pPr>
        <w:pStyle w:val="Amainreturn"/>
        <w:keepNext/>
        <w:rPr>
          <w:lang w:eastAsia="en-AU"/>
        </w:rPr>
      </w:pPr>
      <w:r w:rsidRPr="004B2189">
        <w:rPr>
          <w:lang w:eastAsia="en-AU"/>
        </w:rPr>
        <w:t>Maximum penalty: 10 penalty units.</w:t>
      </w:r>
    </w:p>
    <w:p w14:paraId="388C2B6C" w14:textId="77777777" w:rsidR="00384F47" w:rsidRPr="004B2189" w:rsidRDefault="00337BA6" w:rsidP="00337BA6">
      <w:pPr>
        <w:pStyle w:val="Amain"/>
      </w:pPr>
      <w:r>
        <w:tab/>
      </w:r>
      <w:r w:rsidR="00E73407" w:rsidRPr="004B2189">
        <w:t>(2)</w:t>
      </w:r>
      <w:r w:rsidR="00E73407" w:rsidRPr="004B2189">
        <w:tab/>
      </w:r>
      <w:r w:rsidR="00384F47" w:rsidRPr="004B2189">
        <w:rPr>
          <w:lang w:eastAsia="en-AU"/>
        </w:rPr>
        <w:t>An offence against this section is a strict liability offence.</w:t>
      </w:r>
    </w:p>
    <w:p w14:paraId="746A95CA" w14:textId="77777777" w:rsidR="00384F47" w:rsidRPr="004B2189" w:rsidRDefault="00E73407" w:rsidP="00E73407">
      <w:pPr>
        <w:pStyle w:val="AH5Sec"/>
        <w:rPr>
          <w:lang w:eastAsia="en-AU"/>
        </w:rPr>
      </w:pPr>
      <w:bookmarkStart w:id="68" w:name="_Toc40193080"/>
      <w:r w:rsidRPr="003F20B9">
        <w:rPr>
          <w:rStyle w:val="CharSectNo"/>
        </w:rPr>
        <w:lastRenderedPageBreak/>
        <w:t>51</w:t>
      </w:r>
      <w:r w:rsidRPr="004B2189">
        <w:rPr>
          <w:lang w:eastAsia="en-AU"/>
        </w:rPr>
        <w:tab/>
      </w:r>
      <w:r w:rsidR="00384F47" w:rsidRPr="004B2189">
        <w:rPr>
          <w:lang w:eastAsia="en-AU"/>
        </w:rPr>
        <w:t>Lost, stolen or damaged registration cards</w:t>
      </w:r>
      <w:bookmarkEnd w:id="68"/>
    </w:p>
    <w:p w14:paraId="38015221" w14:textId="77777777" w:rsidR="00384F47" w:rsidRPr="004B2189" w:rsidRDefault="00337BA6" w:rsidP="007E48FC">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384F47" w:rsidRPr="004B2189">
        <w:rPr>
          <w:lang w:eastAsia="en-AU"/>
        </w:rPr>
        <w:t xml:space="preserve">This section applies if a registration card </w:t>
      </w:r>
      <w:r w:rsidR="00D735CD" w:rsidRPr="004B2189">
        <w:rPr>
          <w:lang w:eastAsia="en-AU"/>
        </w:rPr>
        <w:t>given</w:t>
      </w:r>
      <w:r w:rsidR="00384F47" w:rsidRPr="004B2189">
        <w:rPr>
          <w:lang w:eastAsia="en-AU"/>
        </w:rPr>
        <w:t xml:space="preserve"> </w:t>
      </w:r>
      <w:r w:rsidR="00384F47" w:rsidRPr="004B2189">
        <w:rPr>
          <w:szCs w:val="24"/>
          <w:lang w:eastAsia="en-AU"/>
        </w:rPr>
        <w:t>to a person is lost, stolen or damaged.</w:t>
      </w:r>
    </w:p>
    <w:p w14:paraId="25B89D9F" w14:textId="77777777" w:rsidR="00384F47"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384F47" w:rsidRPr="004B2189">
        <w:rPr>
          <w:lang w:eastAsia="en-AU"/>
        </w:rPr>
        <w:t>The person may apply to the commissioner for a replacement card.</w:t>
      </w:r>
    </w:p>
    <w:p w14:paraId="3683AA3D" w14:textId="77777777" w:rsidR="00384F47" w:rsidRPr="004B2189" w:rsidRDefault="00384F47" w:rsidP="00384F47">
      <w:pPr>
        <w:pStyle w:val="aNote"/>
      </w:pPr>
      <w:r w:rsidRPr="00FB4595">
        <w:rPr>
          <w:rStyle w:val="charItals"/>
        </w:rPr>
        <w:t>Note 1</w:t>
      </w:r>
      <w:r w:rsidRPr="004B2189">
        <w:tab/>
        <w:t xml:space="preserve">If a form is approved under s </w:t>
      </w:r>
      <w:r w:rsidR="00105E74" w:rsidRPr="004B2189">
        <w:t>69</w:t>
      </w:r>
      <w:r w:rsidRPr="004B2189">
        <w:t xml:space="preserve"> for this provision, the form must be used.</w:t>
      </w:r>
    </w:p>
    <w:p w14:paraId="7426B8F4" w14:textId="77777777" w:rsidR="00384F47" w:rsidRPr="004B2189" w:rsidRDefault="00384F47" w:rsidP="00384F47">
      <w:pPr>
        <w:pStyle w:val="aNote"/>
      </w:pPr>
      <w:r w:rsidRPr="00FB4595">
        <w:rPr>
          <w:rStyle w:val="charItals"/>
        </w:rPr>
        <w:t>Note 2</w:t>
      </w:r>
      <w:r w:rsidRPr="004B2189">
        <w:tab/>
        <w:t xml:space="preserve">A fee may be determined under s </w:t>
      </w:r>
      <w:r w:rsidR="005E24A8" w:rsidRPr="004B2189">
        <w:t>68</w:t>
      </w:r>
      <w:r w:rsidRPr="004B2189">
        <w:t xml:space="preserve"> for this provision.</w:t>
      </w:r>
    </w:p>
    <w:p w14:paraId="0C925DD5"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384F47" w:rsidRPr="004B2189">
        <w:rPr>
          <w:lang w:eastAsia="en-AU"/>
        </w:rPr>
        <w:t xml:space="preserve">The application must be accompanied by a </w:t>
      </w:r>
      <w:r w:rsidR="005C72EC" w:rsidRPr="007B6AE8">
        <w:t>written statement</w:t>
      </w:r>
      <w:r w:rsidR="00384F47" w:rsidRPr="004B2189">
        <w:rPr>
          <w:lang w:eastAsia="en-AU"/>
        </w:rPr>
        <w:t xml:space="preserve"> by the applicant setting out the circumstances in which the </w:t>
      </w:r>
      <w:r w:rsidR="00384F47" w:rsidRPr="004B2189">
        <w:rPr>
          <w:szCs w:val="24"/>
          <w:lang w:eastAsia="en-AU"/>
        </w:rPr>
        <w:t>card was lost, stolen or damaged.</w:t>
      </w:r>
    </w:p>
    <w:p w14:paraId="66266B26"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384F47" w:rsidRPr="004B2189">
        <w:rPr>
          <w:lang w:eastAsia="en-AU"/>
        </w:rPr>
        <w:t xml:space="preserve">If a person applies for a replacement card, the commissioner </w:t>
      </w:r>
      <w:r w:rsidR="00384F47" w:rsidRPr="004B2189">
        <w:rPr>
          <w:szCs w:val="24"/>
          <w:lang w:eastAsia="en-AU"/>
        </w:rPr>
        <w:t>must—</w:t>
      </w:r>
    </w:p>
    <w:p w14:paraId="6AE9888A"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replace the card; or</w:t>
      </w:r>
    </w:p>
    <w:p w14:paraId="1C27FA04" w14:textId="77777777" w:rsidR="00384F47" w:rsidRPr="004B2189" w:rsidRDefault="00337BA6" w:rsidP="000F7170">
      <w:pPr>
        <w:pStyle w:val="Apara"/>
        <w:keepNext/>
      </w:pPr>
      <w:r>
        <w:tab/>
      </w:r>
      <w:r w:rsidR="00E73407" w:rsidRPr="004B2189">
        <w:t>(b)</w:t>
      </w:r>
      <w:r w:rsidR="00E73407" w:rsidRPr="004B2189">
        <w:tab/>
      </w:r>
      <w:r w:rsidR="00384F47" w:rsidRPr="004B2189">
        <w:rPr>
          <w:lang w:eastAsia="en-AU"/>
        </w:rPr>
        <w:t>refuse to replace the card.</w:t>
      </w:r>
    </w:p>
    <w:p w14:paraId="44AF23E0" w14:textId="77777777" w:rsidR="00D42BF3" w:rsidRPr="004B2189" w:rsidRDefault="00D42BF3" w:rsidP="00D42BF3">
      <w:pPr>
        <w:pStyle w:val="aNotepar"/>
      </w:pPr>
      <w:r w:rsidRPr="00FB4595">
        <w:rPr>
          <w:rStyle w:val="charItals"/>
        </w:rPr>
        <w:t>Note</w:t>
      </w:r>
      <w:r w:rsidRPr="00FB4595">
        <w:rPr>
          <w:rStyle w:val="charItals"/>
        </w:rPr>
        <w:tab/>
      </w:r>
      <w:r w:rsidRPr="004B2189">
        <w:t>The commissioner must give the person a reviewable decision notice in relation to the decision to ref</w:t>
      </w:r>
      <w:r w:rsidR="00EA676E" w:rsidRPr="004B2189">
        <w:t>use to replace the card (see </w:t>
      </w:r>
      <w:r w:rsidRPr="004B2189">
        <w:t xml:space="preserve">s </w:t>
      </w:r>
      <w:r w:rsidR="005E24A8" w:rsidRPr="004B2189">
        <w:t>62</w:t>
      </w:r>
      <w:r w:rsidRPr="004B2189">
        <w:t>).</w:t>
      </w:r>
    </w:p>
    <w:p w14:paraId="0E00199A" w14:textId="77777777" w:rsidR="00384F47" w:rsidRPr="004B2189" w:rsidRDefault="00337BA6" w:rsidP="00337BA6">
      <w:pPr>
        <w:pStyle w:val="Amain"/>
        <w:rPr>
          <w:lang w:eastAsia="en-AU"/>
        </w:rPr>
      </w:pPr>
      <w:r>
        <w:rPr>
          <w:lang w:eastAsia="en-AU"/>
        </w:rPr>
        <w:tab/>
      </w:r>
      <w:r w:rsidR="00E73407" w:rsidRPr="004B2189">
        <w:rPr>
          <w:lang w:eastAsia="en-AU"/>
        </w:rPr>
        <w:t>(5)</w:t>
      </w:r>
      <w:r w:rsidR="00E73407" w:rsidRPr="004B2189">
        <w:rPr>
          <w:lang w:eastAsia="en-AU"/>
        </w:rPr>
        <w:tab/>
      </w:r>
      <w:r w:rsidR="00384F47" w:rsidRPr="004B2189">
        <w:rPr>
          <w:lang w:eastAsia="en-AU"/>
        </w:rPr>
        <w:t>The commissioner must replace the card if satisfied that—</w:t>
      </w:r>
    </w:p>
    <w:p w14:paraId="34E2D887"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the person held a registration card; and</w:t>
      </w:r>
    </w:p>
    <w:p w14:paraId="7D9973A1" w14:textId="77777777" w:rsidR="00384F47"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384F47" w:rsidRPr="004B2189">
        <w:rPr>
          <w:lang w:eastAsia="en-AU"/>
        </w:rPr>
        <w:t>the card is lost, stolen or damaged.</w:t>
      </w:r>
    </w:p>
    <w:p w14:paraId="02F5D75C" w14:textId="77777777" w:rsidR="00384F47" w:rsidRPr="004B2189" w:rsidRDefault="00E73407" w:rsidP="00E73407">
      <w:pPr>
        <w:pStyle w:val="AH5Sec"/>
        <w:rPr>
          <w:lang w:eastAsia="en-AU"/>
        </w:rPr>
      </w:pPr>
      <w:bookmarkStart w:id="69" w:name="_Toc40193081"/>
      <w:r w:rsidRPr="003F20B9">
        <w:rPr>
          <w:rStyle w:val="CharSectNo"/>
        </w:rPr>
        <w:t>52</w:t>
      </w:r>
      <w:r w:rsidRPr="004B2189">
        <w:rPr>
          <w:lang w:eastAsia="en-AU"/>
        </w:rPr>
        <w:tab/>
      </w:r>
      <w:r w:rsidR="00384F47" w:rsidRPr="004B2189">
        <w:rPr>
          <w:lang w:eastAsia="en-AU"/>
        </w:rPr>
        <w:t>Offence—fail to return registration card</w:t>
      </w:r>
      <w:bookmarkEnd w:id="69"/>
      <w:r w:rsidR="00384F47" w:rsidRPr="004B2189">
        <w:rPr>
          <w:lang w:eastAsia="en-AU"/>
        </w:rPr>
        <w:t xml:space="preserve"> </w:t>
      </w:r>
    </w:p>
    <w:p w14:paraId="2C539F3E" w14:textId="77777777" w:rsidR="00384F47"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384F47" w:rsidRPr="004B2189">
        <w:rPr>
          <w:lang w:eastAsia="en-AU"/>
        </w:rPr>
        <w:t>A person commits an offence if—</w:t>
      </w:r>
    </w:p>
    <w:p w14:paraId="1F10D78F"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00667C" w:rsidRPr="004B2189">
        <w:t>the person’s registration is—</w:t>
      </w:r>
    </w:p>
    <w:p w14:paraId="642A3EBF" w14:textId="77777777" w:rsidR="0000667C" w:rsidRPr="004B2189" w:rsidRDefault="0000667C" w:rsidP="002356B6">
      <w:pPr>
        <w:pStyle w:val="Asubpara"/>
      </w:pPr>
      <w:r w:rsidRPr="004B2189">
        <w:tab/>
        <w:t>(i)</w:t>
      </w:r>
      <w:r w:rsidRPr="004B2189">
        <w:tab/>
        <w:t>suspend</w:t>
      </w:r>
      <w:r w:rsidR="005E24A8" w:rsidRPr="004B2189">
        <w:t>ed or cancelled under section 59</w:t>
      </w:r>
      <w:r w:rsidRPr="004B2189">
        <w:t>; or</w:t>
      </w:r>
    </w:p>
    <w:p w14:paraId="43B60F43" w14:textId="77777777" w:rsidR="0000667C" w:rsidRPr="004B2189" w:rsidRDefault="0000667C" w:rsidP="002356B6">
      <w:pPr>
        <w:pStyle w:val="Asubpara"/>
      </w:pPr>
      <w:r w:rsidRPr="004B2189">
        <w:tab/>
        <w:t>(i</w:t>
      </w:r>
      <w:r w:rsidR="005E24A8" w:rsidRPr="004B2189">
        <w:t>i)</w:t>
      </w:r>
      <w:r w:rsidR="005E24A8" w:rsidRPr="004B2189">
        <w:tab/>
        <w:t>surrendered under section 60</w:t>
      </w:r>
      <w:r w:rsidRPr="004B2189">
        <w:t>; and</w:t>
      </w:r>
    </w:p>
    <w:p w14:paraId="3A744A11" w14:textId="77777777" w:rsidR="00384F47" w:rsidRPr="004B2189" w:rsidRDefault="00337BA6" w:rsidP="007E48FC">
      <w:pPr>
        <w:pStyle w:val="Apara"/>
        <w:keepNext/>
        <w:rPr>
          <w:lang w:eastAsia="en-AU"/>
        </w:rPr>
      </w:pPr>
      <w:r>
        <w:rPr>
          <w:lang w:eastAsia="en-AU"/>
        </w:rPr>
        <w:lastRenderedPageBreak/>
        <w:tab/>
      </w:r>
      <w:r w:rsidR="00E73407" w:rsidRPr="004B2189">
        <w:rPr>
          <w:lang w:eastAsia="en-AU"/>
        </w:rPr>
        <w:t>(b)</w:t>
      </w:r>
      <w:r w:rsidR="00E73407" w:rsidRPr="004B2189">
        <w:rPr>
          <w:lang w:eastAsia="en-AU"/>
        </w:rPr>
        <w:tab/>
      </w:r>
      <w:r w:rsidR="00384F47" w:rsidRPr="004B2189">
        <w:rPr>
          <w:lang w:eastAsia="en-AU"/>
        </w:rPr>
        <w:t xml:space="preserve">the person does not return the person’s registration card to the commissioner as soon as </w:t>
      </w:r>
      <w:r w:rsidR="00384F47" w:rsidRPr="004B2189">
        <w:rPr>
          <w:szCs w:val="24"/>
          <w:lang w:eastAsia="en-AU"/>
        </w:rPr>
        <w:t xml:space="preserve">practicable, but within </w:t>
      </w:r>
      <w:r w:rsidR="0000667C" w:rsidRPr="004B2189">
        <w:t>10 working days</w:t>
      </w:r>
      <w:r w:rsidR="00384F47" w:rsidRPr="004B2189">
        <w:rPr>
          <w:szCs w:val="24"/>
          <w:lang w:eastAsia="en-AU"/>
        </w:rPr>
        <w:t>, after</w:t>
      </w:r>
      <w:r w:rsidR="00384F47" w:rsidRPr="004B2189">
        <w:rPr>
          <w:lang w:eastAsia="en-AU"/>
        </w:rPr>
        <w:t xml:space="preserve"> the day the suspension or cancellation takes effect</w:t>
      </w:r>
      <w:r w:rsidR="00384F47" w:rsidRPr="004B2189">
        <w:rPr>
          <w:szCs w:val="24"/>
          <w:lang w:eastAsia="en-AU"/>
        </w:rPr>
        <w:t>.</w:t>
      </w:r>
    </w:p>
    <w:p w14:paraId="1A4A4804" w14:textId="77777777" w:rsidR="00384F47" w:rsidRPr="004B2189" w:rsidRDefault="00384F47" w:rsidP="00337BA6">
      <w:pPr>
        <w:pStyle w:val="Amainreturn"/>
        <w:keepNext/>
        <w:rPr>
          <w:lang w:eastAsia="en-AU"/>
        </w:rPr>
      </w:pPr>
      <w:r w:rsidRPr="004B2189">
        <w:rPr>
          <w:lang w:eastAsia="en-AU"/>
        </w:rPr>
        <w:t>Maximum penalty: 50 penalty units.</w:t>
      </w:r>
    </w:p>
    <w:p w14:paraId="2EB99320" w14:textId="77777777" w:rsidR="005A70FA" w:rsidRPr="004B2189" w:rsidRDefault="005A70FA" w:rsidP="005A70FA">
      <w:pPr>
        <w:pStyle w:val="aNote"/>
        <w:rPr>
          <w:lang w:eastAsia="en-AU"/>
        </w:rPr>
      </w:pPr>
      <w:r w:rsidRPr="00FB4595">
        <w:rPr>
          <w:rStyle w:val="charItals"/>
        </w:rPr>
        <w:t>Note</w:t>
      </w:r>
      <w:r w:rsidRPr="00FB4595">
        <w:rPr>
          <w:rStyle w:val="charItals"/>
        </w:rPr>
        <w:tab/>
      </w:r>
      <w:r w:rsidRPr="004B2189">
        <w:rPr>
          <w:lang w:eastAsia="en-AU"/>
        </w:rPr>
        <w:t>For when a suspension or can</w:t>
      </w:r>
      <w:r w:rsidR="005E24A8" w:rsidRPr="004B2189">
        <w:rPr>
          <w:lang w:eastAsia="en-AU"/>
        </w:rPr>
        <w:t>cellation takes effect, see s 59</w:t>
      </w:r>
      <w:r w:rsidRPr="004B2189">
        <w:rPr>
          <w:lang w:eastAsia="en-AU"/>
        </w:rPr>
        <w:t xml:space="preserve"> (4).</w:t>
      </w:r>
    </w:p>
    <w:p w14:paraId="204E0C04"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384F47" w:rsidRPr="004B2189">
        <w:rPr>
          <w:lang w:eastAsia="en-AU"/>
        </w:rPr>
        <w:t>Subsection (1) does not apply to a person if the person’s card has been—</w:t>
      </w:r>
    </w:p>
    <w:p w14:paraId="6D2FC3AD"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lost or stolen; or</w:t>
      </w:r>
    </w:p>
    <w:p w14:paraId="5C72B5F6" w14:textId="77777777" w:rsidR="00384F47" w:rsidRPr="004B2189" w:rsidRDefault="00337BA6" w:rsidP="00337BA6">
      <w:pPr>
        <w:pStyle w:val="Apara"/>
        <w:keepNext/>
        <w:rPr>
          <w:lang w:eastAsia="en-AU"/>
        </w:rPr>
      </w:pPr>
      <w:r>
        <w:rPr>
          <w:lang w:eastAsia="en-AU"/>
        </w:rPr>
        <w:tab/>
      </w:r>
      <w:r w:rsidR="00E73407" w:rsidRPr="004B2189">
        <w:rPr>
          <w:lang w:eastAsia="en-AU"/>
        </w:rPr>
        <w:t>(b)</w:t>
      </w:r>
      <w:r w:rsidR="00E73407" w:rsidRPr="004B2189">
        <w:rPr>
          <w:lang w:eastAsia="en-AU"/>
        </w:rPr>
        <w:tab/>
      </w:r>
      <w:r w:rsidR="00384F47" w:rsidRPr="004B2189">
        <w:rPr>
          <w:lang w:eastAsia="en-AU"/>
        </w:rPr>
        <w:t xml:space="preserve">destroyed by someone </w:t>
      </w:r>
      <w:r w:rsidR="00F9273B" w:rsidRPr="004B2189">
        <w:rPr>
          <w:lang w:eastAsia="en-AU"/>
        </w:rPr>
        <w:t>else</w:t>
      </w:r>
      <w:r w:rsidR="00384F47" w:rsidRPr="004B2189">
        <w:rPr>
          <w:lang w:eastAsia="en-AU"/>
        </w:rPr>
        <w:t>.</w:t>
      </w:r>
    </w:p>
    <w:p w14:paraId="37BB90C9" w14:textId="0443B34E" w:rsidR="00384F47" w:rsidRPr="004B2189" w:rsidRDefault="00384F47" w:rsidP="00384F47">
      <w:pPr>
        <w:pStyle w:val="aNote"/>
      </w:pPr>
      <w:r w:rsidRPr="00FB4595">
        <w:rPr>
          <w:rStyle w:val="charItals"/>
        </w:rPr>
        <w:t>Note</w:t>
      </w:r>
      <w:r w:rsidRPr="00FB4595">
        <w:rPr>
          <w:rStyle w:val="charItals"/>
        </w:rPr>
        <w:tab/>
      </w:r>
      <w:r w:rsidRPr="004B2189">
        <w:t>The defendant has an evidential burden in relation to the matters mentioned in s (2</w:t>
      </w:r>
      <w:r w:rsidR="002A17D3" w:rsidRPr="004B2189">
        <w:t xml:space="preserve">) (see </w:t>
      </w:r>
      <w:hyperlink r:id="rId69" w:tooltip="A2002-51" w:history="1">
        <w:r w:rsidR="00F61671" w:rsidRPr="00E50303">
          <w:rPr>
            <w:rStyle w:val="charCitHyperlinkAbbrev"/>
          </w:rPr>
          <w:t>Criminal Code</w:t>
        </w:r>
      </w:hyperlink>
      <w:r w:rsidRPr="004B2189">
        <w:t>, s 58).</w:t>
      </w:r>
    </w:p>
    <w:p w14:paraId="31AE3082" w14:textId="77777777" w:rsidR="00384F47" w:rsidRPr="004B2189" w:rsidRDefault="00337BA6" w:rsidP="00337BA6">
      <w:pPr>
        <w:pStyle w:val="Amain"/>
      </w:pPr>
      <w:r>
        <w:tab/>
      </w:r>
      <w:r w:rsidR="00E73407" w:rsidRPr="004B2189">
        <w:t>(3)</w:t>
      </w:r>
      <w:r w:rsidR="00E73407" w:rsidRPr="004B2189">
        <w:tab/>
      </w:r>
      <w:r w:rsidR="00384F47" w:rsidRPr="004B2189">
        <w:rPr>
          <w:lang w:eastAsia="en-AU"/>
        </w:rPr>
        <w:t>An offence against this section is a strict liability offence.</w:t>
      </w:r>
    </w:p>
    <w:p w14:paraId="0287BBA1" w14:textId="77777777" w:rsidR="00FB5401" w:rsidRPr="003F20B9" w:rsidRDefault="00E73407" w:rsidP="00E73407">
      <w:pPr>
        <w:pStyle w:val="AH3Div"/>
      </w:pPr>
      <w:bookmarkStart w:id="70" w:name="_Toc40193082"/>
      <w:r w:rsidRPr="003F20B9">
        <w:rPr>
          <w:rStyle w:val="CharDivNo"/>
        </w:rPr>
        <w:t>Division 6.3</w:t>
      </w:r>
      <w:r w:rsidRPr="004B2189">
        <w:tab/>
      </w:r>
      <w:r w:rsidR="001A72D2" w:rsidRPr="003F20B9">
        <w:rPr>
          <w:rStyle w:val="CharDivText"/>
        </w:rPr>
        <w:t>Monitoring registered people</w:t>
      </w:r>
      <w:bookmarkEnd w:id="70"/>
    </w:p>
    <w:p w14:paraId="2C35BF25" w14:textId="77777777" w:rsidR="00FB142E" w:rsidRPr="00055EF8" w:rsidRDefault="00FB142E" w:rsidP="00FB142E">
      <w:pPr>
        <w:pStyle w:val="AH5Sec"/>
      </w:pPr>
      <w:bookmarkStart w:id="71" w:name="_Toc40193083"/>
      <w:r w:rsidRPr="003F20B9">
        <w:rPr>
          <w:rStyle w:val="CharSectNo"/>
        </w:rPr>
        <w:t>53</w:t>
      </w:r>
      <w:r w:rsidRPr="00055EF8">
        <w:tab/>
        <w:t>Commissioner may request information from entities about registered people</w:t>
      </w:r>
      <w:bookmarkEnd w:id="71"/>
    </w:p>
    <w:p w14:paraId="24F2B601" w14:textId="77777777" w:rsidR="00FB142E" w:rsidRPr="00055EF8" w:rsidRDefault="00FB142E" w:rsidP="00FB142E">
      <w:pPr>
        <w:pStyle w:val="Amain"/>
        <w:rPr>
          <w:lang w:eastAsia="en-AU"/>
        </w:rPr>
      </w:pPr>
      <w:r w:rsidRPr="00055EF8">
        <w:rPr>
          <w:lang w:eastAsia="en-AU"/>
        </w:rPr>
        <w:tab/>
        <w:t>(1)</w:t>
      </w:r>
      <w:r w:rsidRPr="00055EF8">
        <w:rPr>
          <w:lang w:eastAsia="en-AU"/>
        </w:rPr>
        <w:tab/>
      </w:r>
      <w:r w:rsidRPr="00055EF8">
        <w:t xml:space="preserve">The commissioner may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0E3CFA64" w14:textId="77777777" w:rsidR="00FB142E" w:rsidRPr="00055EF8" w:rsidRDefault="00FB142E" w:rsidP="00FB142E">
      <w:pPr>
        <w:pStyle w:val="aExamHdgss"/>
      </w:pPr>
      <w:r w:rsidRPr="00055EF8">
        <w:t>Example</w:t>
      </w:r>
    </w:p>
    <w:p w14:paraId="545E8061" w14:textId="77777777" w:rsidR="00FB142E" w:rsidRPr="00055EF8" w:rsidRDefault="00FB142E" w:rsidP="00FB142E">
      <w:pPr>
        <w:pStyle w:val="aExamINumss"/>
        <w:keepNext/>
      </w:pPr>
      <w:r w:rsidRPr="00055EF8">
        <w:t>an updated criminal history report from the chief police officer</w:t>
      </w:r>
    </w:p>
    <w:p w14:paraId="486FEFF7"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0955B1B2"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378EC0C6" w14:textId="77777777" w:rsidR="00FB142E" w:rsidRPr="00055EF8" w:rsidRDefault="00FB142E" w:rsidP="00FB142E">
      <w:pPr>
        <w:pStyle w:val="Amain"/>
      </w:pPr>
      <w:r w:rsidRPr="00055EF8">
        <w:lastRenderedPageBreak/>
        <w:tab/>
        <w:t>(4)</w:t>
      </w:r>
      <w:r w:rsidRPr="00055EF8">
        <w:tab/>
        <w:t>In this section:</w:t>
      </w:r>
    </w:p>
    <w:p w14:paraId="7A862DDD" w14:textId="34427CCC"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0"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089A717F" w14:textId="77777777" w:rsidR="00FB5401" w:rsidRPr="004B2189" w:rsidRDefault="00E73407" w:rsidP="00E73407">
      <w:pPr>
        <w:pStyle w:val="AH5Sec"/>
      </w:pPr>
      <w:bookmarkStart w:id="72" w:name="_Toc40193084"/>
      <w:r w:rsidRPr="003F20B9">
        <w:rPr>
          <w:rStyle w:val="CharSectNo"/>
        </w:rPr>
        <w:t>54</w:t>
      </w:r>
      <w:r w:rsidRPr="004B2189">
        <w:tab/>
      </w:r>
      <w:r w:rsidR="00290D91" w:rsidRPr="004B2189">
        <w:t>Additional</w:t>
      </w:r>
      <w:r w:rsidR="00FB5401" w:rsidRPr="004B2189">
        <w:t xml:space="preserve"> risk assessment</w:t>
      </w:r>
      <w:r w:rsidR="00BF16BD" w:rsidRPr="004B2189">
        <w:t>s</w:t>
      </w:r>
      <w:bookmarkEnd w:id="72"/>
    </w:p>
    <w:p w14:paraId="2800D281"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42986FA3" w14:textId="77777777" w:rsidR="00AB3EE2" w:rsidRPr="004B2189" w:rsidRDefault="00AB3EE2" w:rsidP="00AB3EE2">
      <w:pPr>
        <w:pStyle w:val="aExamHdgss"/>
      </w:pPr>
      <w:r w:rsidRPr="004B2189">
        <w:t>Examples—new relevant information</w:t>
      </w:r>
    </w:p>
    <w:p w14:paraId="6CFF92B5"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23AC296F"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1EBE4E95"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05D97A02" w14:textId="77777777" w:rsidR="00337F25" w:rsidRPr="004B2189" w:rsidRDefault="00337BA6" w:rsidP="00D6227B">
      <w:pPr>
        <w:pStyle w:val="Amain"/>
        <w:keepNext/>
      </w:pPr>
      <w:r>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032A43F8" w14:textId="77777777" w:rsidR="003E4C3F" w:rsidRPr="004B2189" w:rsidRDefault="00337BA6" w:rsidP="00337BA6">
      <w:pPr>
        <w:pStyle w:val="Apara"/>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077E3F23"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1148E47B" w14:textId="77777777" w:rsidR="00847786" w:rsidRPr="004B2189" w:rsidRDefault="004E3648" w:rsidP="00847786">
      <w:pPr>
        <w:pStyle w:val="aNote"/>
      </w:pPr>
      <w:r w:rsidRPr="00FB4595">
        <w:rPr>
          <w:rStyle w:val="charItals"/>
        </w:rPr>
        <w:t>Note</w:t>
      </w:r>
      <w:r w:rsidR="00847786" w:rsidRPr="00FB4595">
        <w:rPr>
          <w:rStyle w:val="charItals"/>
        </w:rPr>
        <w:tab/>
      </w:r>
      <w:r w:rsidR="00847786" w:rsidRPr="004B2189">
        <w:t>If the commissioner decides to conduct an additional risk assessment for a person, the commissioner may suspend the person’s registration while the assessment is conducted (see s </w:t>
      </w:r>
      <w:r w:rsidR="005E24A8" w:rsidRPr="004B2189">
        <w:t>57</w:t>
      </w:r>
      <w:r w:rsidR="00513D2E" w:rsidRPr="004B2189">
        <w:t xml:space="preserve"> </w:t>
      </w:r>
      <w:r w:rsidR="00893F9C" w:rsidRPr="004B2189">
        <w:t>(2)</w:t>
      </w:r>
      <w:r w:rsidR="00847786" w:rsidRPr="004B2189">
        <w:t>).</w:t>
      </w:r>
    </w:p>
    <w:p w14:paraId="34720716"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15869B5E"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6803221A"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5B402370" w14:textId="77777777" w:rsidR="009A02BD" w:rsidRPr="004B2189" w:rsidRDefault="00337BA6" w:rsidP="00337BA6">
      <w:pPr>
        <w:pStyle w:val="Apara"/>
        <w:keepNext/>
      </w:pPr>
      <w:r>
        <w:lastRenderedPageBreak/>
        <w:tab/>
      </w:r>
      <w:r w:rsidR="00E73407" w:rsidRPr="004B2189">
        <w:t>(c)</w:t>
      </w:r>
      <w:r w:rsidR="00E73407" w:rsidRPr="004B2189">
        <w:tab/>
      </w:r>
      <w:r w:rsidR="009A02BD" w:rsidRPr="004B2189">
        <w:t>remove a condition from the person’s registration.</w:t>
      </w:r>
    </w:p>
    <w:p w14:paraId="469C55B5"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690C84F"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2B616A73"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533D790B" w14:textId="77777777" w:rsidR="00FB5401" w:rsidRPr="004B2189" w:rsidRDefault="00E73407" w:rsidP="00E73407">
      <w:pPr>
        <w:pStyle w:val="AH5Sec"/>
      </w:pPr>
      <w:bookmarkStart w:id="73" w:name="_Toc40193085"/>
      <w:r w:rsidRPr="003F20B9">
        <w:rPr>
          <w:rStyle w:val="CharSectNo"/>
        </w:rPr>
        <w:t>55</w:t>
      </w:r>
      <w:r w:rsidRPr="004B2189">
        <w:tab/>
      </w:r>
      <w:r w:rsidR="00FB5401" w:rsidRPr="004B2189">
        <w:t>Offence</w:t>
      </w:r>
      <w:r w:rsidR="00B21F20" w:rsidRPr="004B2189">
        <w:t>s</w:t>
      </w:r>
      <w:r w:rsidR="00FB5401" w:rsidRPr="004B2189">
        <w:t>—</w:t>
      </w:r>
      <w:r w:rsidR="00E04A92" w:rsidRPr="004B2189">
        <w:t xml:space="preserve">registered person </w:t>
      </w:r>
      <w:r w:rsidR="00FB5401" w:rsidRPr="004B2189">
        <w:t>fail to disclose charge</w:t>
      </w:r>
      <w:r w:rsidR="00E04A92" w:rsidRPr="004B2189">
        <w:t>, conviction or finding of guilt</w:t>
      </w:r>
      <w:r w:rsidR="00FB5401" w:rsidRPr="004B2189">
        <w:t xml:space="preserve"> </w:t>
      </w:r>
      <w:r w:rsidR="00B21F20" w:rsidRPr="004B2189">
        <w:t>f</w:t>
      </w:r>
      <w:r w:rsidR="00FB5401" w:rsidRPr="004B2189">
        <w:t xml:space="preserve">or </w:t>
      </w:r>
      <w:r w:rsidR="00B21F20" w:rsidRPr="004B2189">
        <w:t>relevant offence</w:t>
      </w:r>
      <w:bookmarkEnd w:id="73"/>
    </w:p>
    <w:p w14:paraId="78598ED5"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1EC97A8A"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326ECF09" w14:textId="77777777"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 a relevant offence; and</w:t>
      </w:r>
    </w:p>
    <w:p w14:paraId="60094A02"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5F692257" w14:textId="77777777" w:rsidR="005043C2" w:rsidRPr="004B2189" w:rsidRDefault="005043C2" w:rsidP="00533815">
      <w:pPr>
        <w:pStyle w:val="Amainreturn"/>
      </w:pPr>
      <w:r w:rsidRPr="004B2189">
        <w:t>Maximum penalty:</w:t>
      </w:r>
      <w:r w:rsidR="00C53973" w:rsidRPr="004B2189">
        <w:t xml:space="preserve"> 50 penalty units.</w:t>
      </w:r>
    </w:p>
    <w:p w14:paraId="5F5747DC"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326C9E1C"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0BFA7430" w14:textId="77777777"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22480B03"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40DB470F" w14:textId="77777777" w:rsidR="00E04A92" w:rsidRPr="004B2189" w:rsidRDefault="00E04A92" w:rsidP="00533815">
      <w:pPr>
        <w:pStyle w:val="Amainreturn"/>
      </w:pPr>
      <w:r w:rsidRPr="004B2189">
        <w:t>Maximum penalty: 50 penalty units.</w:t>
      </w:r>
    </w:p>
    <w:p w14:paraId="3741E38A"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75C2FDD8" w14:textId="77777777" w:rsidR="00204E2A" w:rsidRPr="004B2189" w:rsidRDefault="00E73407" w:rsidP="00E73407">
      <w:pPr>
        <w:pStyle w:val="AH5Sec"/>
        <w:rPr>
          <w:lang w:eastAsia="en-AU"/>
        </w:rPr>
      </w:pPr>
      <w:bookmarkStart w:id="74" w:name="_Toc40193086"/>
      <w:r w:rsidRPr="003F20B9">
        <w:rPr>
          <w:rStyle w:val="CharSectNo"/>
        </w:rPr>
        <w:lastRenderedPageBreak/>
        <w:t>56</w:t>
      </w:r>
      <w:r w:rsidRPr="004B2189">
        <w:rPr>
          <w:lang w:eastAsia="en-AU"/>
        </w:rPr>
        <w:tab/>
      </w:r>
      <w:r w:rsidR="00204E2A" w:rsidRPr="004B2189">
        <w:rPr>
          <w:lang w:eastAsia="en-AU"/>
        </w:rPr>
        <w:t>Offence—fail to notify change of name or address</w:t>
      </w:r>
      <w:bookmarkEnd w:id="74"/>
    </w:p>
    <w:p w14:paraId="54914A1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64D35F17"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1BF3EB4C"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or address </w:t>
      </w:r>
      <w:r w:rsidR="00204E2A" w:rsidRPr="004B2189">
        <w:rPr>
          <w:szCs w:val="24"/>
          <w:lang w:eastAsia="en-AU"/>
        </w:rPr>
        <w:t>changes; and</w:t>
      </w:r>
    </w:p>
    <w:p w14:paraId="77967256"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61AD4221" w14:textId="77777777" w:rsidR="00204E2A" w:rsidRPr="004B2189" w:rsidRDefault="00204E2A" w:rsidP="00337BA6">
      <w:pPr>
        <w:pStyle w:val="Amainreturn"/>
        <w:keepNext/>
        <w:rPr>
          <w:lang w:eastAsia="en-AU"/>
        </w:rPr>
      </w:pPr>
      <w:r w:rsidRPr="004B2189">
        <w:rPr>
          <w:lang w:eastAsia="en-AU"/>
        </w:rPr>
        <w:t>Maximum penalty: 10 penalty units.</w:t>
      </w:r>
    </w:p>
    <w:p w14:paraId="4ECED39D" w14:textId="77777777" w:rsidR="00204E2A" w:rsidRPr="004B2189" w:rsidRDefault="00204E2A" w:rsidP="00204E2A">
      <w:pPr>
        <w:pStyle w:val="aNote"/>
      </w:pPr>
      <w:r w:rsidRPr="00FB4595">
        <w:rPr>
          <w:rStyle w:val="charItals"/>
        </w:rPr>
        <w:t>Note</w:t>
      </w:r>
      <w:r w:rsidRPr="004B2189">
        <w:tab/>
        <w:t xml:space="preserve">If a form is approved under s </w:t>
      </w:r>
      <w:r w:rsidR="005E24A8" w:rsidRPr="004B2189">
        <w:t>69</w:t>
      </w:r>
      <w:r w:rsidRPr="004B2189">
        <w:t xml:space="preserve"> for this provision, the form must be used.</w:t>
      </w:r>
    </w:p>
    <w:p w14:paraId="6F990FE4"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5E038035" w14:textId="77777777" w:rsidR="00F756EF" w:rsidRPr="003F20B9" w:rsidRDefault="00E73407" w:rsidP="00E73407">
      <w:pPr>
        <w:pStyle w:val="AH3Div"/>
      </w:pPr>
      <w:bookmarkStart w:id="75" w:name="_Toc40193087"/>
      <w:r w:rsidRPr="003F20B9">
        <w:rPr>
          <w:rStyle w:val="CharDivNo"/>
        </w:rPr>
        <w:t>Division 6.4</w:t>
      </w:r>
      <w:r w:rsidRPr="004B2189">
        <w:tab/>
      </w:r>
      <w:r w:rsidR="00ED30B9" w:rsidRPr="003F20B9">
        <w:rPr>
          <w:rStyle w:val="CharDivText"/>
        </w:rPr>
        <w:t>S</w:t>
      </w:r>
      <w:r w:rsidR="00F756EF" w:rsidRPr="003F20B9">
        <w:rPr>
          <w:rStyle w:val="CharDivText"/>
        </w:rPr>
        <w:t xml:space="preserve">uspending </w:t>
      </w:r>
      <w:r w:rsidR="00ED30B9" w:rsidRPr="003F20B9">
        <w:rPr>
          <w:rStyle w:val="CharDivText"/>
        </w:rPr>
        <w:t xml:space="preserve">or cancelling </w:t>
      </w:r>
      <w:r w:rsidR="00F756EF" w:rsidRPr="003F20B9">
        <w:rPr>
          <w:rStyle w:val="CharDivText"/>
        </w:rPr>
        <w:t>registration</w:t>
      </w:r>
      <w:bookmarkEnd w:id="75"/>
    </w:p>
    <w:p w14:paraId="475A5E20" w14:textId="77777777" w:rsidR="009437CD" w:rsidRPr="004B2189" w:rsidRDefault="00E73407" w:rsidP="00E73407">
      <w:pPr>
        <w:pStyle w:val="AH5Sec"/>
      </w:pPr>
      <w:bookmarkStart w:id="76" w:name="_Toc40193088"/>
      <w:r w:rsidRPr="003F20B9">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76"/>
    </w:p>
    <w:p w14:paraId="70D9C88A"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6DEF4AF2"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101B06A6"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77DAD4F6" w14:textId="77777777" w:rsidR="001F5BC2" w:rsidRPr="004B2189" w:rsidRDefault="00337BA6" w:rsidP="00337BA6">
      <w:pPr>
        <w:pStyle w:val="Apara"/>
        <w:keepNext/>
      </w:pPr>
      <w:r>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2128C639"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34493F11"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79053827"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58482D39" w14:textId="77777777" w:rsidR="00A22175" w:rsidRPr="004B2189" w:rsidRDefault="00337BA6" w:rsidP="00FD7F3F">
      <w:pPr>
        <w:pStyle w:val="Amain"/>
        <w:keepNext/>
      </w:pPr>
      <w:r>
        <w:lastRenderedPageBreak/>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63FBC3B0"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4C8F2AED"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2B6EA6D5" w14:textId="77777777" w:rsidR="00850E99" w:rsidRPr="004B2189" w:rsidRDefault="00E73407" w:rsidP="00E73407">
      <w:pPr>
        <w:pStyle w:val="AH5Sec"/>
      </w:pPr>
      <w:bookmarkStart w:id="77" w:name="_Toc40193089"/>
      <w:r w:rsidRPr="003F20B9">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77"/>
    </w:p>
    <w:p w14:paraId="4F02FFF6" w14:textId="77777777" w:rsidR="002C763F" w:rsidRPr="004B2189" w:rsidRDefault="00337BA6" w:rsidP="00533815">
      <w:pPr>
        <w:pStyle w:val="Amain"/>
        <w:keepNext/>
      </w:pPr>
      <w:r>
        <w:tab/>
      </w:r>
      <w:r w:rsidR="00E73407" w:rsidRPr="004B2189">
        <w:t>(1)</w:t>
      </w:r>
      <w:r w:rsidR="00E73407" w:rsidRPr="004B2189">
        <w:tab/>
      </w:r>
      <w:r w:rsidR="002C763F" w:rsidRPr="004B2189">
        <w:t xml:space="preserve">The </w:t>
      </w:r>
      <w:r w:rsidR="000C6610" w:rsidRPr="004B2189">
        <w:t>commissioner</w:t>
      </w:r>
      <w:r w:rsidR="002C763F" w:rsidRPr="004B2189">
        <w:t xml:space="preserve"> must </w:t>
      </w:r>
      <w:r w:rsidR="008D167B" w:rsidRPr="004B2189">
        <w:rPr>
          <w:szCs w:val="24"/>
          <w:lang w:eastAsia="en-AU"/>
        </w:rPr>
        <w:t>give written notice of an</w:t>
      </w:r>
      <w:r w:rsidR="002C763F" w:rsidRPr="004B2189">
        <w:rPr>
          <w:szCs w:val="24"/>
          <w:lang w:eastAsia="en-AU"/>
        </w:rPr>
        <w:t xml:space="preserve"> intention to </w:t>
      </w:r>
      <w:r w:rsidR="00E40B13" w:rsidRPr="004B2189">
        <w:t xml:space="preserve">suspend or </w:t>
      </w:r>
      <w:r w:rsidR="00850E99" w:rsidRPr="004B2189">
        <w:t>cancel a person’s registration</w:t>
      </w:r>
      <w:r w:rsidR="00D96754" w:rsidRPr="004B2189">
        <w:rPr>
          <w:szCs w:val="24"/>
          <w:lang w:eastAsia="en-AU"/>
        </w:rPr>
        <w:t xml:space="preserve"> to </w:t>
      </w:r>
      <w:r w:rsidR="002C763F" w:rsidRPr="004B2189">
        <w:rPr>
          <w:lang w:eastAsia="en-AU"/>
        </w:rPr>
        <w:t>the person</w:t>
      </w:r>
      <w:r w:rsidR="00D96754" w:rsidRPr="004B2189">
        <w:rPr>
          <w:lang w:eastAsia="en-AU"/>
        </w:rPr>
        <w:t>.</w:t>
      </w:r>
    </w:p>
    <w:p w14:paraId="41225E41" w14:textId="75BA6031"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 19.5.</w:t>
      </w:r>
    </w:p>
    <w:p w14:paraId="5E86ADF1"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FCBD795"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7A1A5195"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5EB8B50B" w14:textId="77777777" w:rsidR="002C763F" w:rsidRPr="004B2189" w:rsidRDefault="00E73407" w:rsidP="00E73407">
      <w:pPr>
        <w:pStyle w:val="AH5Sec"/>
      </w:pPr>
      <w:bookmarkStart w:id="78" w:name="_Toc40193090"/>
      <w:r w:rsidRPr="003F20B9">
        <w:rPr>
          <w:rStyle w:val="CharSectNo"/>
        </w:rPr>
        <w:t>59</w:t>
      </w:r>
      <w:r w:rsidRPr="004B2189">
        <w:tab/>
      </w:r>
      <w:r w:rsidR="00E40B13" w:rsidRPr="004B2189">
        <w:t>Suspension or c</w:t>
      </w:r>
      <w:r w:rsidR="00850E99" w:rsidRPr="004B2189">
        <w:t>ancellation of registration</w:t>
      </w:r>
      <w:bookmarkEnd w:id="78"/>
    </w:p>
    <w:p w14:paraId="6F0640D5"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5DF2236A"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2D45730C"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5C5B6F85" w14:textId="77777777" w:rsidR="00425B43" w:rsidRPr="004B2189" w:rsidRDefault="00337BA6" w:rsidP="00337BA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3AD22B31"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2BCFC387"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5C8CEBE1"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5420EC6"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723D9B51"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407C6704"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F88D034"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3EA84D3B" w14:textId="77777777" w:rsidR="005E663A" w:rsidRPr="004B2189" w:rsidRDefault="00337BA6" w:rsidP="00337BA6">
      <w:pPr>
        <w:pStyle w:val="Amain"/>
      </w:pPr>
      <w:r>
        <w:tab/>
      </w:r>
      <w:r w:rsidR="00E73407" w:rsidRPr="004B2189">
        <w:t>(3)</w:t>
      </w:r>
      <w:r w:rsidR="00E73407" w:rsidRPr="004B2189">
        <w:tab/>
      </w:r>
      <w:r w:rsidR="005E663A" w:rsidRPr="004B2189">
        <w:t xml:space="preserve">For subsection (2) (b), the </w:t>
      </w:r>
      <w:r w:rsidR="000C6610" w:rsidRPr="004B2189">
        <w:t>commissioner</w:t>
      </w:r>
      <w:r w:rsidR="005E663A" w:rsidRPr="004B2189">
        <w:t xml:space="preserve"> must not tell the person’s employer the </w:t>
      </w:r>
      <w:r w:rsidR="005E663A" w:rsidRPr="004B2189">
        <w:rPr>
          <w:lang w:eastAsia="en-AU"/>
        </w:rPr>
        <w:t xml:space="preserve">ground for </w:t>
      </w:r>
      <w:r w:rsidR="005E663A" w:rsidRPr="004B2189">
        <w:t>suspension</w:t>
      </w:r>
      <w:r w:rsidR="005E663A" w:rsidRPr="004B2189">
        <w:rPr>
          <w:lang w:eastAsia="en-AU"/>
        </w:rPr>
        <w:t xml:space="preserve"> or cancellation</w:t>
      </w:r>
      <w:r w:rsidR="005E663A" w:rsidRPr="004B2189">
        <w:t>.</w:t>
      </w:r>
    </w:p>
    <w:p w14:paraId="59A7B177" w14:textId="77777777" w:rsidR="00425B43" w:rsidRPr="004B2189" w:rsidRDefault="00337BA6" w:rsidP="00337BA6">
      <w:pPr>
        <w:pStyle w:val="Amain"/>
        <w:rPr>
          <w:lang w:eastAsia="en-AU"/>
        </w:rPr>
      </w:pPr>
      <w:r>
        <w:rPr>
          <w:lang w:eastAsia="en-AU"/>
        </w:rPr>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115004B0"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5D0A157"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6FCA526E"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3FC93F45"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268D16E8" w14:textId="77777777" w:rsidR="00E221EF" w:rsidRPr="003F20B9" w:rsidRDefault="00E221EF" w:rsidP="002356B6">
      <w:pPr>
        <w:pStyle w:val="AH3Div"/>
      </w:pPr>
      <w:bookmarkStart w:id="79" w:name="_Toc40193091"/>
      <w:r w:rsidRPr="003F20B9">
        <w:rPr>
          <w:rStyle w:val="CharDivNo"/>
        </w:rPr>
        <w:lastRenderedPageBreak/>
        <w:t>Division 6.5</w:t>
      </w:r>
      <w:r w:rsidRPr="004B2189">
        <w:tab/>
      </w:r>
      <w:r w:rsidRPr="003F20B9">
        <w:rPr>
          <w:rStyle w:val="CharDivText"/>
        </w:rPr>
        <w:t>Surrendering registration</w:t>
      </w:r>
      <w:bookmarkEnd w:id="79"/>
    </w:p>
    <w:p w14:paraId="0DB477C9" w14:textId="77777777" w:rsidR="00E221EF" w:rsidRPr="004B2189" w:rsidRDefault="00E73407" w:rsidP="00E73407">
      <w:pPr>
        <w:pStyle w:val="AH5Sec"/>
        <w:rPr>
          <w:lang w:eastAsia="en-AU"/>
        </w:rPr>
      </w:pPr>
      <w:bookmarkStart w:id="80" w:name="_Toc40193092"/>
      <w:r w:rsidRPr="003F20B9">
        <w:rPr>
          <w:rStyle w:val="CharSectNo"/>
        </w:rPr>
        <w:t>60</w:t>
      </w:r>
      <w:r w:rsidRPr="004B2189">
        <w:rPr>
          <w:lang w:eastAsia="en-AU"/>
        </w:rPr>
        <w:tab/>
      </w:r>
      <w:r w:rsidR="00E221EF" w:rsidRPr="004B2189">
        <w:rPr>
          <w:lang w:eastAsia="en-AU"/>
        </w:rPr>
        <w:t>Surrendering registration</w:t>
      </w:r>
      <w:bookmarkEnd w:id="80"/>
    </w:p>
    <w:p w14:paraId="5F6401A8"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1AA0673F" w14:textId="77777777" w:rsidR="00E221EF" w:rsidRPr="004B2189" w:rsidRDefault="00E221EF" w:rsidP="00E221EF">
      <w:pPr>
        <w:pStyle w:val="aNote"/>
      </w:pPr>
      <w:r w:rsidRPr="00FB4595">
        <w:rPr>
          <w:rStyle w:val="charItals"/>
        </w:rPr>
        <w:t>Note</w:t>
      </w:r>
      <w:r w:rsidRPr="004B2189">
        <w:tab/>
      </w:r>
      <w:r w:rsidR="005E24A8" w:rsidRPr="004B2189">
        <w:t>If a form is approved under s 69</w:t>
      </w:r>
      <w:r w:rsidRPr="004B2189">
        <w:t xml:space="preserve"> for this provision, the form must be used.</w:t>
      </w:r>
    </w:p>
    <w:p w14:paraId="16A58DDE" w14:textId="77777777" w:rsidR="00E221E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E221EF" w:rsidRPr="004B2189">
        <w:rPr>
          <w:lang w:eastAsia="en-AU"/>
        </w:rPr>
        <w:t>The surrender notice must be accompanied by—</w:t>
      </w:r>
    </w:p>
    <w:p w14:paraId="6840370B"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the person’s registration card; or</w:t>
      </w:r>
    </w:p>
    <w:p w14:paraId="028C8016" w14:textId="77777777" w:rsidR="00E221EF" w:rsidRPr="004B2189" w:rsidRDefault="00337BA6" w:rsidP="00D6227B">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the card has been lost, stolen or destroyed—</w:t>
      </w:r>
      <w:r w:rsidR="005C72EC" w:rsidRPr="007B6AE8">
        <w:t>a written statement</w:t>
      </w:r>
      <w:r w:rsidR="00E221EF" w:rsidRPr="004B2189">
        <w:rPr>
          <w:lang w:eastAsia="en-AU"/>
        </w:rPr>
        <w:t xml:space="preserve"> by the person stating that the card has been lost, stolen or destroyed.</w:t>
      </w:r>
    </w:p>
    <w:p w14:paraId="631A6C5C" w14:textId="77777777" w:rsidR="00E221EF" w:rsidRPr="004B2189" w:rsidRDefault="00337BA6" w:rsidP="00D6227B">
      <w:pPr>
        <w:pStyle w:val="Amain"/>
        <w:keepNext/>
        <w:rPr>
          <w:lang w:eastAsia="en-AU"/>
        </w:rPr>
      </w:pPr>
      <w:r>
        <w:rPr>
          <w:lang w:eastAsia="en-AU"/>
        </w:rPr>
        <w:tab/>
      </w:r>
      <w:r w:rsidR="00E73407" w:rsidRPr="004B2189">
        <w:rPr>
          <w:lang w:eastAsia="en-AU"/>
        </w:rPr>
        <w:t>(3)</w:t>
      </w:r>
      <w:r w:rsidR="00E73407" w:rsidRPr="004B2189">
        <w:rPr>
          <w:lang w:eastAsia="en-AU"/>
        </w:rPr>
        <w:tab/>
      </w:r>
      <w:r w:rsidR="00E221EF" w:rsidRPr="004B2189">
        <w:rPr>
          <w:lang w:eastAsia="en-AU"/>
        </w:rPr>
        <w:t>The surrender of the registration takes effect—</w:t>
      </w:r>
    </w:p>
    <w:p w14:paraId="07BBF140"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5022D6FA"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9E0D89" w14:textId="77777777" w:rsidR="00E221EF" w:rsidRPr="004B2189" w:rsidRDefault="00337BA6" w:rsidP="00337BA6">
      <w:pPr>
        <w:pStyle w:val="Amain"/>
        <w:rPr>
          <w:lang w:eastAsia="en-AU"/>
        </w:rPr>
      </w:pPr>
      <w:r>
        <w:rPr>
          <w:lang w:eastAsia="en-AU"/>
        </w:rPr>
        <w:tab/>
      </w:r>
      <w:r w:rsidR="00E73407" w:rsidRPr="004B2189">
        <w:rPr>
          <w:lang w:eastAsia="en-AU"/>
        </w:rPr>
        <w:t>(4)</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417A1D02" w14:textId="77777777" w:rsidR="00170267" w:rsidRPr="003F20B9" w:rsidRDefault="00170267" w:rsidP="00170267">
      <w:pPr>
        <w:pStyle w:val="AH3Div"/>
      </w:pPr>
      <w:bookmarkStart w:id="81" w:name="_Toc40193093"/>
      <w:r w:rsidRPr="003F20B9">
        <w:rPr>
          <w:rStyle w:val="CharDivNo"/>
        </w:rPr>
        <w:t>Division 6.6</w:t>
      </w:r>
      <w:r w:rsidRPr="00B6083F">
        <w:tab/>
      </w:r>
      <w:r w:rsidRPr="003F20B9">
        <w:rPr>
          <w:rStyle w:val="CharDivText"/>
        </w:rPr>
        <w:t>COVID</w:t>
      </w:r>
      <w:r w:rsidRPr="003F20B9">
        <w:rPr>
          <w:rStyle w:val="CharDivText"/>
        </w:rPr>
        <w:noBreakHyphen/>
        <w:t>19 emergency response</w:t>
      </w:r>
      <w:bookmarkEnd w:id="81"/>
    </w:p>
    <w:p w14:paraId="04B7A036" w14:textId="77777777" w:rsidR="009E17BB" w:rsidRPr="00CA266D" w:rsidRDefault="009E17BB" w:rsidP="009E17BB">
      <w:pPr>
        <w:pStyle w:val="AH5Sec"/>
      </w:pPr>
      <w:bookmarkStart w:id="82" w:name="_Toc40193094"/>
      <w:r w:rsidRPr="003F20B9">
        <w:rPr>
          <w:rStyle w:val="CharSectNo"/>
        </w:rPr>
        <w:t>60A</w:t>
      </w:r>
      <w:r w:rsidRPr="00CA266D">
        <w:tab/>
        <w:t>Definitions</w:t>
      </w:r>
      <w:r w:rsidRPr="00CA266D">
        <w:rPr>
          <w:bCs/>
        </w:rPr>
        <w:t>—div 6.6</w:t>
      </w:r>
      <w:bookmarkEnd w:id="82"/>
    </w:p>
    <w:p w14:paraId="1389D9DD" w14:textId="77777777" w:rsidR="009E17BB" w:rsidRPr="00CA266D" w:rsidRDefault="009E17BB" w:rsidP="009E17BB">
      <w:pPr>
        <w:pStyle w:val="Amainreturn"/>
        <w:keepNext/>
      </w:pPr>
      <w:r w:rsidRPr="00CA266D">
        <w:t>In this division:</w:t>
      </w:r>
    </w:p>
    <w:p w14:paraId="2A77A723" w14:textId="77777777" w:rsidR="009E17BB" w:rsidRPr="00CA266D" w:rsidRDefault="009E17BB" w:rsidP="009E17BB">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B53B7DD" w14:textId="0A093FF3" w:rsidR="009E17BB" w:rsidRPr="00CA266D" w:rsidRDefault="009E17BB" w:rsidP="009E17BB">
      <w:pPr>
        <w:pStyle w:val="aDefpara"/>
      </w:pPr>
      <w:r w:rsidRPr="00CA266D">
        <w:tab/>
        <w:t>(a)</w:t>
      </w:r>
      <w:r w:rsidRPr="00CA266D">
        <w:tab/>
        <w:t xml:space="preserve">a state of emergency declared under the </w:t>
      </w:r>
      <w:hyperlink r:id="rId72" w:tooltip="A2004-28" w:history="1">
        <w:r w:rsidRPr="003F20B9">
          <w:rPr>
            <w:rStyle w:val="charCitHyperlinkItal"/>
          </w:rPr>
          <w:t>Emergencies Act 2004</w:t>
        </w:r>
      </w:hyperlink>
      <w:r w:rsidRPr="00CA266D">
        <w:t>, section 156 because of the coronavirus disease 2019 (COVID</w:t>
      </w:r>
      <w:r w:rsidRPr="00CA266D">
        <w:noBreakHyphen/>
        <w:t>19); or</w:t>
      </w:r>
    </w:p>
    <w:p w14:paraId="65C1846E" w14:textId="1FE70267" w:rsidR="009E17BB" w:rsidRPr="00CA266D" w:rsidRDefault="009E17BB" w:rsidP="009E17BB">
      <w:pPr>
        <w:pStyle w:val="aDefpara"/>
      </w:pPr>
      <w:r w:rsidRPr="00CA266D">
        <w:lastRenderedPageBreak/>
        <w:tab/>
        <w:t>(b)</w:t>
      </w:r>
      <w:r w:rsidRPr="00CA266D">
        <w:tab/>
        <w:t xml:space="preserve">an emergency declared under the </w:t>
      </w:r>
      <w:hyperlink r:id="rId7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C02666C" w14:textId="77777777" w:rsidR="009E17BB" w:rsidRPr="00CA266D" w:rsidRDefault="009E17BB" w:rsidP="009E17BB">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13201DBF" w14:textId="77777777" w:rsidR="00170267" w:rsidRPr="00B6083F" w:rsidRDefault="00170267" w:rsidP="00170267">
      <w:pPr>
        <w:pStyle w:val="AH5Sec"/>
      </w:pPr>
      <w:bookmarkStart w:id="83" w:name="_Toc40193095"/>
      <w:r w:rsidRPr="003F20B9">
        <w:rPr>
          <w:rStyle w:val="CharSectNo"/>
        </w:rPr>
        <w:t>60B</w:t>
      </w:r>
      <w:r w:rsidRPr="00B6083F">
        <w:tab/>
        <w:t>Extending registration—COVID</w:t>
      </w:r>
      <w:r w:rsidRPr="00B6083F">
        <w:noBreakHyphen/>
        <w:t>19 emergency period</w:t>
      </w:r>
      <w:bookmarkEnd w:id="83"/>
    </w:p>
    <w:p w14:paraId="5221DA10" w14:textId="77777777" w:rsidR="00170267" w:rsidRPr="00B6083F" w:rsidRDefault="00170267" w:rsidP="007E48FC">
      <w:pPr>
        <w:pStyle w:val="Amain"/>
        <w:keepNext/>
      </w:pPr>
      <w:r w:rsidRPr="00B6083F">
        <w:tab/>
        <w:t>(1)</w:t>
      </w:r>
      <w:r w:rsidRPr="00B6083F">
        <w:tab/>
        <w:t>This section applies if a person’s registration will, or is likely to, expire during—</w:t>
      </w:r>
    </w:p>
    <w:p w14:paraId="77B7820F" w14:textId="77777777" w:rsidR="00170267" w:rsidRPr="00B6083F" w:rsidRDefault="00170267" w:rsidP="00170267">
      <w:pPr>
        <w:pStyle w:val="Apara"/>
      </w:pPr>
      <w:r w:rsidRPr="00B6083F">
        <w:tab/>
        <w:t>(a)</w:t>
      </w:r>
      <w:r w:rsidRPr="00B6083F">
        <w:tab/>
      </w:r>
      <w:r w:rsidR="009E17BB" w:rsidRPr="00CA266D">
        <w:t>a COVID</w:t>
      </w:r>
      <w:r w:rsidR="009E17BB" w:rsidRPr="00CA266D">
        <w:noBreakHyphen/>
        <w:t>19 emergency period</w:t>
      </w:r>
      <w:r w:rsidRPr="00B6083F">
        <w:t>; or</w:t>
      </w:r>
    </w:p>
    <w:p w14:paraId="56056904" w14:textId="77777777" w:rsidR="00170267" w:rsidRPr="00B6083F" w:rsidRDefault="00170267" w:rsidP="00170267">
      <w:pPr>
        <w:pStyle w:val="Apara"/>
      </w:pPr>
      <w:r w:rsidRPr="00B6083F">
        <w:tab/>
        <w:t>(b)</w:t>
      </w:r>
      <w:r w:rsidRPr="00B6083F">
        <w:tab/>
        <w:t xml:space="preserve">the 6 months following </w:t>
      </w:r>
      <w:r w:rsidR="00C25866">
        <w:t>a</w:t>
      </w:r>
      <w:r w:rsidRPr="00B6083F">
        <w:t xml:space="preserve"> COVID</w:t>
      </w:r>
      <w:r w:rsidRPr="00B6083F">
        <w:noBreakHyphen/>
        <w:t>19 emergency period.</w:t>
      </w:r>
    </w:p>
    <w:p w14:paraId="289AAA20" w14:textId="77777777" w:rsidR="00170267" w:rsidRPr="00B6083F" w:rsidRDefault="00170267" w:rsidP="00170267">
      <w:pPr>
        <w:pStyle w:val="Amain"/>
      </w:pPr>
      <w:r w:rsidRPr="00B6083F">
        <w:tab/>
        <w:t>(2)</w:t>
      </w:r>
      <w:r w:rsidRPr="00B6083F">
        <w:tab/>
        <w:t xml:space="preserve">The registration is extended until 6 months after the day </w:t>
      </w:r>
      <w:r w:rsidR="00C25866">
        <w:t>the</w:t>
      </w:r>
      <w:r w:rsidR="009E17BB" w:rsidRPr="00CA266D">
        <w:t xml:space="preserve"> COVID</w:t>
      </w:r>
      <w:r w:rsidR="009E17BB" w:rsidRPr="00CA266D">
        <w:noBreakHyphen/>
        <w:t>19 emergency period</w:t>
      </w:r>
      <w:r w:rsidRPr="00B6083F">
        <w:t xml:space="preserve"> ends.</w:t>
      </w:r>
    </w:p>
    <w:p w14:paraId="507D6823" w14:textId="77777777" w:rsidR="00170267" w:rsidRPr="00B6083F" w:rsidRDefault="00170267" w:rsidP="00170267">
      <w:pPr>
        <w:pStyle w:val="AH5Sec"/>
      </w:pPr>
      <w:bookmarkStart w:id="84" w:name="_Toc40193096"/>
      <w:r w:rsidRPr="003F20B9">
        <w:rPr>
          <w:rStyle w:val="CharSectNo"/>
        </w:rPr>
        <w:t>60C</w:t>
      </w:r>
      <w:r w:rsidRPr="00B6083F">
        <w:tab/>
        <w:t>Renewing expired registration—COVID</w:t>
      </w:r>
      <w:r w:rsidRPr="00B6083F">
        <w:noBreakHyphen/>
        <w:t>19 emergency period</w:t>
      </w:r>
      <w:bookmarkEnd w:id="84"/>
    </w:p>
    <w:p w14:paraId="7610F0BC" w14:textId="77777777" w:rsidR="00170267" w:rsidRPr="00B6083F" w:rsidRDefault="00170267" w:rsidP="00170267">
      <w:pPr>
        <w:pStyle w:val="Amain"/>
      </w:pPr>
      <w:r w:rsidRPr="00B6083F">
        <w:tab/>
        <w:t>(1)</w:t>
      </w:r>
      <w:r w:rsidRPr="00B6083F">
        <w:tab/>
        <w:t xml:space="preserve">The commissioner may, </w:t>
      </w:r>
      <w:r w:rsidR="009E17BB" w:rsidRPr="00CA266D">
        <w:t>during a COVID</w:t>
      </w:r>
      <w:r w:rsidR="009E17BB" w:rsidRPr="00CA266D">
        <w:noBreakHyphen/>
        <w:t>19 emergency period</w:t>
      </w:r>
      <w:r w:rsidRPr="00B6083F">
        <w:t>, renew a person’s expired registration if—</w:t>
      </w:r>
    </w:p>
    <w:p w14:paraId="02F05D54" w14:textId="77777777" w:rsidR="00170267" w:rsidRPr="00B6083F" w:rsidRDefault="00170267" w:rsidP="00170267">
      <w:pPr>
        <w:pStyle w:val="Apara"/>
      </w:pPr>
      <w:r w:rsidRPr="00B6083F">
        <w:tab/>
        <w:t>(a)</w:t>
      </w:r>
      <w:r w:rsidRPr="00B6083F">
        <w:tab/>
        <w:t xml:space="preserve">the registration expired during the 12 months before </w:t>
      </w:r>
      <w:r w:rsidR="00C25866">
        <w:t>the</w:t>
      </w:r>
      <w:r w:rsidR="00D51F6E" w:rsidRPr="00CA266D">
        <w:t xml:space="preserve"> COVID</w:t>
      </w:r>
      <w:r w:rsidR="00D51F6E" w:rsidRPr="00CA266D">
        <w:noBreakHyphen/>
        <w:t>19 emergency period</w:t>
      </w:r>
      <w:r w:rsidRPr="00B6083F">
        <w:t>; and</w:t>
      </w:r>
    </w:p>
    <w:p w14:paraId="5A390AE6" w14:textId="77777777" w:rsidR="00170267" w:rsidRPr="00B6083F" w:rsidRDefault="00170267" w:rsidP="00170267">
      <w:pPr>
        <w:pStyle w:val="Apara"/>
      </w:pPr>
      <w:r w:rsidRPr="00B6083F">
        <w:tab/>
        <w:t>(b)</w:t>
      </w:r>
      <w:r w:rsidRPr="00B6083F">
        <w:tab/>
        <w:t>the commissioner considers the renewal is appropriate because of the public health emergency caused by the COVID</w:t>
      </w:r>
      <w:r w:rsidRPr="00B6083F">
        <w:noBreakHyphen/>
        <w:t>19 emergency.</w:t>
      </w:r>
    </w:p>
    <w:p w14:paraId="5963F9EA" w14:textId="77777777" w:rsidR="00170267" w:rsidRPr="00B6083F" w:rsidRDefault="00170267" w:rsidP="00170267">
      <w:pPr>
        <w:pStyle w:val="Amain"/>
      </w:pPr>
      <w:r w:rsidRPr="00B6083F">
        <w:tab/>
        <w:t>(2)</w:t>
      </w:r>
      <w:r w:rsidRPr="00B6083F">
        <w:tab/>
        <w:t>The renewal ends 6 months after the day the COVID</w:t>
      </w:r>
      <w:r w:rsidRPr="00B6083F">
        <w:noBreakHyphen/>
        <w:t>19 emergency period ends.</w:t>
      </w:r>
    </w:p>
    <w:p w14:paraId="6B77671D" w14:textId="77777777" w:rsidR="00170267" w:rsidRPr="00B6083F" w:rsidRDefault="00170267" w:rsidP="002A6B91">
      <w:pPr>
        <w:pStyle w:val="Amain"/>
        <w:keepNext/>
      </w:pPr>
      <w:r w:rsidRPr="00B6083F">
        <w:lastRenderedPageBreak/>
        <w:tab/>
        <w:t>(3)</w:t>
      </w:r>
      <w:r w:rsidRPr="00B6083F">
        <w:tab/>
        <w:t xml:space="preserve">If the commissioner renews a person’s registration, the commissioner must </w:t>
      </w:r>
      <w:r w:rsidRPr="00B6083F">
        <w:rPr>
          <w:lang w:eastAsia="en-AU"/>
        </w:rPr>
        <w:t>tell the person, in writing—</w:t>
      </w:r>
    </w:p>
    <w:p w14:paraId="5EBBACF5" w14:textId="77777777" w:rsidR="00170267" w:rsidRPr="00B6083F" w:rsidRDefault="00170267" w:rsidP="002A6B91">
      <w:pPr>
        <w:pStyle w:val="Apara"/>
        <w:keepNext/>
        <w:rPr>
          <w:lang w:eastAsia="en-AU"/>
        </w:rPr>
      </w:pPr>
      <w:r w:rsidRPr="00B6083F">
        <w:rPr>
          <w:lang w:eastAsia="en-AU"/>
        </w:rPr>
        <w:tab/>
        <w:t>(a)</w:t>
      </w:r>
      <w:r w:rsidRPr="00B6083F">
        <w:rPr>
          <w:lang w:eastAsia="en-AU"/>
        </w:rPr>
        <w:tab/>
        <w:t>that the person has been registered; and</w:t>
      </w:r>
    </w:p>
    <w:p w14:paraId="60E722B8" w14:textId="77777777" w:rsidR="00170267" w:rsidRPr="00B6083F" w:rsidRDefault="00170267" w:rsidP="002A6B91">
      <w:pPr>
        <w:pStyle w:val="Apara"/>
        <w:keepNext/>
        <w:rPr>
          <w:lang w:eastAsia="en-AU"/>
        </w:rPr>
      </w:pPr>
      <w:r w:rsidRPr="00B6083F">
        <w:rPr>
          <w:lang w:eastAsia="en-AU"/>
        </w:rPr>
        <w:tab/>
        <w:t>(b)</w:t>
      </w:r>
      <w:r w:rsidRPr="00B6083F">
        <w:rPr>
          <w:lang w:eastAsia="en-AU"/>
        </w:rPr>
        <w:tab/>
        <w:t>the person’s unique identifying number; and</w:t>
      </w:r>
    </w:p>
    <w:p w14:paraId="1E2BE661" w14:textId="77777777" w:rsidR="00170267" w:rsidRPr="00B6083F" w:rsidRDefault="00170267" w:rsidP="00170267">
      <w:pPr>
        <w:pStyle w:val="Apara"/>
        <w:rPr>
          <w:lang w:eastAsia="en-AU"/>
        </w:rPr>
      </w:pPr>
      <w:r w:rsidRPr="00B6083F">
        <w:rPr>
          <w:lang w:eastAsia="en-AU"/>
        </w:rPr>
        <w:tab/>
        <w:t>(c)</w:t>
      </w:r>
      <w:r w:rsidRPr="00B6083F">
        <w:rPr>
          <w:lang w:eastAsia="en-AU"/>
        </w:rPr>
        <w:tab/>
        <w:t>the day the registration ends; and</w:t>
      </w:r>
    </w:p>
    <w:p w14:paraId="1531E28B" w14:textId="77777777" w:rsidR="00170267" w:rsidRPr="00B6083F" w:rsidRDefault="00170267" w:rsidP="00170267">
      <w:pPr>
        <w:pStyle w:val="Apara"/>
        <w:rPr>
          <w:rFonts w:ascii="TimesNewRomanPSMT" w:hAnsi="TimesNewRomanPSMT" w:cs="TimesNewRomanPSMT"/>
          <w:szCs w:val="24"/>
          <w:lang w:eastAsia="en-AU"/>
        </w:rPr>
      </w:pPr>
      <w:r w:rsidRPr="00B6083F">
        <w:rPr>
          <w:lang w:eastAsia="en-AU"/>
        </w:rPr>
        <w:tab/>
        <w:t>(d)</w:t>
      </w:r>
      <w:r w:rsidRPr="00B6083F">
        <w:rPr>
          <w:lang w:eastAsia="en-AU"/>
        </w:rPr>
        <w:tab/>
      </w:r>
      <w:r w:rsidRPr="00B6083F">
        <w:rPr>
          <w:rFonts w:ascii="TimesNewRomanPSMT" w:hAnsi="TimesNewRomanPSMT" w:cs="TimesNewRomanPSMT"/>
          <w:szCs w:val="24"/>
          <w:lang w:eastAsia="en-AU"/>
        </w:rPr>
        <w:t>anything else prescribed by regulation.</w:t>
      </w:r>
    </w:p>
    <w:p w14:paraId="35CCB707" w14:textId="77777777" w:rsidR="00170267" w:rsidRPr="00B6083F" w:rsidRDefault="00170267" w:rsidP="00170267">
      <w:pPr>
        <w:pStyle w:val="AH5Sec"/>
        <w:rPr>
          <w:lang w:eastAsia="en-AU"/>
        </w:rPr>
      </w:pPr>
      <w:bookmarkStart w:id="85" w:name="_Toc40193097"/>
      <w:r w:rsidRPr="003F20B9">
        <w:rPr>
          <w:rStyle w:val="CharSectNo"/>
        </w:rPr>
        <w:t>60D</w:t>
      </w:r>
      <w:r w:rsidRPr="00B6083F">
        <w:rPr>
          <w:lang w:eastAsia="en-AU"/>
        </w:rPr>
        <w:tab/>
        <w:t>Expiry—div 6.6</w:t>
      </w:r>
      <w:bookmarkEnd w:id="85"/>
    </w:p>
    <w:p w14:paraId="09965ACB" w14:textId="77777777" w:rsidR="00170267" w:rsidRPr="00B6083F" w:rsidRDefault="00170267" w:rsidP="00170267">
      <w:pPr>
        <w:pStyle w:val="Amainreturn"/>
      </w:pPr>
      <w:r w:rsidRPr="00B6083F">
        <w:t xml:space="preserve">This division expires </w:t>
      </w:r>
      <w:r w:rsidR="00D51F6E" w:rsidRPr="00CA266D">
        <w:t>at the end of a 6</w:t>
      </w:r>
      <w:r w:rsidR="00D51F6E" w:rsidRPr="00CA266D">
        <w:noBreakHyphen/>
        <w:t>month period during which no COVID</w:t>
      </w:r>
      <w:r w:rsidR="00D51F6E" w:rsidRPr="00CA266D">
        <w:noBreakHyphen/>
        <w:t>19 emergency has been in force</w:t>
      </w:r>
      <w:r w:rsidRPr="00B6083F">
        <w:t>.</w:t>
      </w:r>
    </w:p>
    <w:p w14:paraId="6825C9A7" w14:textId="77777777" w:rsidR="00EA676E" w:rsidRPr="004B2189" w:rsidRDefault="00EA676E" w:rsidP="00EA676E">
      <w:pPr>
        <w:pStyle w:val="PageBreak"/>
      </w:pPr>
      <w:r w:rsidRPr="004B2189">
        <w:br w:type="page"/>
      </w:r>
    </w:p>
    <w:p w14:paraId="0CB5F672" w14:textId="77777777" w:rsidR="00887F8E" w:rsidRPr="003F20B9" w:rsidRDefault="00E73407" w:rsidP="00E73407">
      <w:pPr>
        <w:pStyle w:val="AH2Part"/>
      </w:pPr>
      <w:bookmarkStart w:id="86" w:name="_Toc40193098"/>
      <w:r w:rsidRPr="003F20B9">
        <w:rPr>
          <w:rStyle w:val="CharPartNo"/>
        </w:rPr>
        <w:lastRenderedPageBreak/>
        <w:t>Part 7</w:t>
      </w:r>
      <w:r w:rsidRPr="004B2189">
        <w:tab/>
      </w:r>
      <w:r w:rsidR="00887F8E" w:rsidRPr="003F20B9">
        <w:rPr>
          <w:rStyle w:val="CharPartText"/>
        </w:rPr>
        <w:t>Notification and review of decisions</w:t>
      </w:r>
      <w:bookmarkEnd w:id="86"/>
    </w:p>
    <w:p w14:paraId="3BBC20A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3B3E353C" w14:textId="77777777" w:rsidR="00887F8E" w:rsidRPr="004B2189" w:rsidRDefault="00E73407" w:rsidP="00E73407">
      <w:pPr>
        <w:pStyle w:val="AH5Sec"/>
      </w:pPr>
      <w:bookmarkStart w:id="87" w:name="_Toc40193099"/>
      <w:r w:rsidRPr="003F20B9">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87"/>
    </w:p>
    <w:p w14:paraId="5C8D14F7" w14:textId="77777777" w:rsidR="00887F8E" w:rsidRPr="004B2189" w:rsidRDefault="00887F8E" w:rsidP="00337BA6">
      <w:pPr>
        <w:pStyle w:val="Amainreturn"/>
        <w:keepNext/>
      </w:pPr>
      <w:r w:rsidRPr="004B2189">
        <w:t>In this part:</w:t>
      </w:r>
    </w:p>
    <w:p w14:paraId="2B6A1D3A"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20EFF737" w14:textId="77777777" w:rsidR="00887F8E" w:rsidRPr="004B2189" w:rsidRDefault="00E73407" w:rsidP="00E73407">
      <w:pPr>
        <w:pStyle w:val="AH5Sec"/>
      </w:pPr>
      <w:bookmarkStart w:id="88" w:name="_Toc40193100"/>
      <w:r w:rsidRPr="003F20B9">
        <w:rPr>
          <w:rStyle w:val="CharSectNo"/>
        </w:rPr>
        <w:t>62</w:t>
      </w:r>
      <w:r w:rsidRPr="004B2189">
        <w:tab/>
      </w:r>
      <w:r w:rsidR="00887F8E" w:rsidRPr="004B2189">
        <w:t>Reviewable decision notices</w:t>
      </w:r>
      <w:bookmarkEnd w:id="88"/>
      <w:r w:rsidR="00887F8E" w:rsidRPr="004B2189">
        <w:t xml:space="preserve"> </w:t>
      </w:r>
    </w:p>
    <w:p w14:paraId="30EBB4D9"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D85C7B1" w14:textId="7C53FAF0"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74" w:tooltip="A2008-35" w:history="1">
        <w:r w:rsidR="00FB4595" w:rsidRPr="00FB4595">
          <w:rPr>
            <w:rStyle w:val="charCitHyperlinkItal"/>
          </w:rPr>
          <w:t>ACT Civil and Administrative Tribunal Act 2008</w:t>
        </w:r>
      </w:hyperlink>
      <w:r w:rsidR="00887F8E" w:rsidRPr="004B2189">
        <w:t>.</w:t>
      </w:r>
    </w:p>
    <w:p w14:paraId="704AA97D" w14:textId="77777777" w:rsidR="00887F8E" w:rsidRPr="004B2189" w:rsidRDefault="00E73407" w:rsidP="00E73407">
      <w:pPr>
        <w:pStyle w:val="AH5Sec"/>
      </w:pPr>
      <w:bookmarkStart w:id="89" w:name="_Toc40193101"/>
      <w:r w:rsidRPr="003F20B9">
        <w:rPr>
          <w:rStyle w:val="CharSectNo"/>
        </w:rPr>
        <w:t>63</w:t>
      </w:r>
      <w:r w:rsidRPr="004B2189">
        <w:tab/>
      </w:r>
      <w:r w:rsidR="00887F8E" w:rsidRPr="004B2189">
        <w:t>Applications for review</w:t>
      </w:r>
      <w:bookmarkEnd w:id="89"/>
      <w:r w:rsidR="00887F8E" w:rsidRPr="004B2189">
        <w:t xml:space="preserve"> </w:t>
      </w:r>
    </w:p>
    <w:p w14:paraId="7B551898"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0A9D668C" w14:textId="3CCEBB01"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75" w:tooltip="A2008-35" w:history="1">
        <w:r w:rsidR="00FB4595" w:rsidRPr="00FB4595">
          <w:rPr>
            <w:rStyle w:val="charCitHyperlinkItal"/>
          </w:rPr>
          <w:t>ACT Civil and Administrative Tribunal Act 2008</w:t>
        </w:r>
      </w:hyperlink>
      <w:r w:rsidRPr="00FB4595">
        <w:rPr>
          <w:rStyle w:val="charItals"/>
        </w:rPr>
        <w:t xml:space="preserve"> </w:t>
      </w:r>
      <w:r w:rsidRPr="004B2189">
        <w:t>for the applicat</w:t>
      </w:r>
      <w:r w:rsidR="00081952" w:rsidRPr="004B2189">
        <w:t>ion, the form must be used.</w:t>
      </w:r>
    </w:p>
    <w:p w14:paraId="5373CEEB" w14:textId="77777777" w:rsidR="00FB142E" w:rsidRPr="00FB142E" w:rsidRDefault="00FB142E" w:rsidP="00FB142E">
      <w:pPr>
        <w:pStyle w:val="PageBreak"/>
      </w:pPr>
      <w:r w:rsidRPr="00FB142E">
        <w:br w:type="page"/>
      </w:r>
    </w:p>
    <w:p w14:paraId="1CD5E0D8" w14:textId="77777777" w:rsidR="00FB142E" w:rsidRPr="003F20B9" w:rsidRDefault="00FB142E" w:rsidP="00FB142E">
      <w:pPr>
        <w:pStyle w:val="AH2Part"/>
      </w:pPr>
      <w:bookmarkStart w:id="90" w:name="_Toc40193102"/>
      <w:r w:rsidRPr="003F20B9">
        <w:rPr>
          <w:rStyle w:val="CharPartNo"/>
        </w:rPr>
        <w:lastRenderedPageBreak/>
        <w:t>Part 7A</w:t>
      </w:r>
      <w:r w:rsidRPr="00055EF8">
        <w:rPr>
          <w:lang w:eastAsia="en-AU"/>
        </w:rPr>
        <w:tab/>
      </w:r>
      <w:r w:rsidRPr="003F20B9">
        <w:rPr>
          <w:rStyle w:val="CharPartText"/>
          <w:lang w:eastAsia="en-AU"/>
        </w:rPr>
        <w:t>Information sharing</w:t>
      </w:r>
      <w:bookmarkEnd w:id="90"/>
    </w:p>
    <w:p w14:paraId="541F7F48" w14:textId="77777777" w:rsidR="00FB142E" w:rsidRPr="00055EF8" w:rsidRDefault="00FB142E" w:rsidP="00FB142E">
      <w:pPr>
        <w:pStyle w:val="AH5Sec"/>
        <w:rPr>
          <w:lang w:eastAsia="en-AU"/>
        </w:rPr>
      </w:pPr>
      <w:bookmarkStart w:id="91" w:name="_Toc40193103"/>
      <w:r w:rsidRPr="003F20B9">
        <w:rPr>
          <w:rStyle w:val="CharSectNo"/>
        </w:rPr>
        <w:t>63A</w:t>
      </w:r>
      <w:r w:rsidRPr="00055EF8">
        <w:rPr>
          <w:lang w:eastAsia="en-AU"/>
        </w:rPr>
        <w:tab/>
        <w:t>Commissioner may give information to particular entities</w:t>
      </w:r>
      <w:bookmarkEnd w:id="91"/>
    </w:p>
    <w:p w14:paraId="5762CB91" w14:textId="77777777" w:rsidR="00FB142E" w:rsidRPr="00055EF8" w:rsidRDefault="00FB142E" w:rsidP="00FB142E">
      <w:pPr>
        <w:pStyle w:val="Amain"/>
        <w:rPr>
          <w:lang w:eastAsia="en-AU"/>
        </w:rPr>
      </w:pPr>
      <w:r w:rsidRPr="00055EF8">
        <w:rPr>
          <w:lang w:eastAsia="en-AU"/>
        </w:rPr>
        <w:tab/>
        <w:t>(1)</w:t>
      </w:r>
      <w:r w:rsidRPr="00055EF8">
        <w:rPr>
          <w:lang w:eastAsia="en-AU"/>
        </w:rPr>
        <w:tab/>
        <w:t>The commissioner may give protected information to—</w:t>
      </w:r>
    </w:p>
    <w:p w14:paraId="04284E6C" w14:textId="77777777" w:rsidR="00FB142E" w:rsidRPr="00055EF8" w:rsidRDefault="00FB142E" w:rsidP="00FB142E">
      <w:pPr>
        <w:pStyle w:val="Apara"/>
        <w:rPr>
          <w:lang w:eastAsia="en-AU"/>
        </w:rPr>
      </w:pPr>
      <w:r w:rsidRPr="00055EF8">
        <w:rPr>
          <w:lang w:eastAsia="en-AU"/>
        </w:rPr>
        <w:tab/>
        <w:t>(a)</w:t>
      </w:r>
      <w:r w:rsidRPr="00055EF8">
        <w:rPr>
          <w:lang w:eastAsia="en-AU"/>
        </w:rPr>
        <w:tab/>
        <w:t>any of the following if the commissioner is satisfied on reasonable grounds that the information is relevant to preventing harm, or a risk of harm, to a child or class of child:</w:t>
      </w:r>
    </w:p>
    <w:p w14:paraId="1955496C" w14:textId="61E8EBE7" w:rsidR="00FB142E" w:rsidRPr="00055EF8" w:rsidRDefault="00FB142E" w:rsidP="00FB142E">
      <w:pPr>
        <w:pStyle w:val="Asubpara"/>
        <w:rPr>
          <w:lang w:eastAsia="en-AU"/>
        </w:rPr>
      </w:pPr>
      <w:r w:rsidRPr="00055EF8">
        <w:rPr>
          <w:lang w:eastAsia="en-AU"/>
        </w:rPr>
        <w:tab/>
        <w:t>(i)</w:t>
      </w:r>
      <w:r w:rsidRPr="00055EF8">
        <w:rPr>
          <w:lang w:eastAsia="en-AU"/>
        </w:rPr>
        <w:tab/>
        <w:t>the director-general responsible for</w:t>
      </w:r>
      <w:r w:rsidRPr="00055EF8">
        <w:rPr>
          <w:szCs w:val="24"/>
          <w:lang w:eastAsia="en-AU"/>
        </w:rPr>
        <w:t xml:space="preserve"> the </w:t>
      </w:r>
      <w:hyperlink r:id="rId76" w:tooltip="A2004-17" w:history="1">
        <w:r w:rsidRPr="00055EF8">
          <w:rPr>
            <w:rStyle w:val="charCitHyperlinkItal"/>
          </w:rPr>
          <w:t>Education Act 2004</w:t>
        </w:r>
      </w:hyperlink>
      <w:r w:rsidRPr="00055EF8">
        <w:rPr>
          <w:iCs/>
          <w:szCs w:val="24"/>
          <w:lang w:eastAsia="en-AU"/>
        </w:rPr>
        <w:t>;</w:t>
      </w:r>
    </w:p>
    <w:p w14:paraId="77EE72F2" w14:textId="3FAEF541" w:rsidR="00FB142E" w:rsidRPr="00055EF8" w:rsidRDefault="00FB142E" w:rsidP="00FB142E">
      <w:pPr>
        <w:pStyle w:val="Asubpara"/>
        <w:rPr>
          <w:lang w:eastAsia="en-AU"/>
        </w:rPr>
      </w:pPr>
      <w:r w:rsidRPr="00055EF8">
        <w:rPr>
          <w:lang w:eastAsia="en-AU"/>
        </w:rPr>
        <w:tab/>
        <w:t>(ii)</w:t>
      </w:r>
      <w:r w:rsidRPr="00055EF8">
        <w:rPr>
          <w:lang w:eastAsia="en-AU"/>
        </w:rPr>
        <w:tab/>
        <w:t xml:space="preserve">the director-general responsible for the </w:t>
      </w:r>
      <w:hyperlink r:id="rId77" w:tooltip="Education and Care Service National Law (ACT)" w:history="1">
        <w:r w:rsidRPr="00055EF8">
          <w:rPr>
            <w:rStyle w:val="charCitHyperlinkItal"/>
          </w:rPr>
          <w:t>Education and Care Service National Law (ACT)</w:t>
        </w:r>
      </w:hyperlink>
      <w:r w:rsidRPr="00055EF8">
        <w:rPr>
          <w:lang w:eastAsia="en-AU"/>
        </w:rPr>
        <w:t>;</w:t>
      </w:r>
    </w:p>
    <w:p w14:paraId="11BCAF65" w14:textId="36038D84" w:rsidR="00FB142E" w:rsidRPr="00055EF8" w:rsidRDefault="00FB142E" w:rsidP="00FB142E">
      <w:pPr>
        <w:pStyle w:val="Asubpara"/>
        <w:rPr>
          <w:lang w:eastAsia="en-AU"/>
        </w:rPr>
      </w:pPr>
      <w:r w:rsidRPr="00055EF8">
        <w:rPr>
          <w:lang w:eastAsia="en-AU"/>
        </w:rPr>
        <w:tab/>
        <w:t>(iii)</w:t>
      </w:r>
      <w:r w:rsidRPr="00055EF8">
        <w:rPr>
          <w:lang w:eastAsia="en-AU"/>
        </w:rPr>
        <w:tab/>
        <w:t xml:space="preserve">the director-general responsible for the </w:t>
      </w:r>
      <w:hyperlink r:id="rId78" w:tooltip="A1993-13" w:history="1">
        <w:r w:rsidRPr="00055EF8">
          <w:rPr>
            <w:rStyle w:val="charCitHyperlinkItal"/>
          </w:rPr>
          <w:t>Health Act 1993</w:t>
        </w:r>
      </w:hyperlink>
      <w:r w:rsidRPr="00055EF8">
        <w:rPr>
          <w:lang w:eastAsia="en-AU"/>
        </w:rPr>
        <w:t>;</w:t>
      </w:r>
    </w:p>
    <w:p w14:paraId="0EA16460" w14:textId="4158BEB2" w:rsidR="00FB142E" w:rsidRDefault="00FB142E" w:rsidP="00FB142E">
      <w:pPr>
        <w:pStyle w:val="Asubpara"/>
        <w:rPr>
          <w:lang w:eastAsia="en-AU"/>
        </w:rPr>
      </w:pPr>
      <w:r w:rsidRPr="00055EF8">
        <w:rPr>
          <w:lang w:eastAsia="en-AU"/>
        </w:rPr>
        <w:tab/>
        <w:t>(iv)</w:t>
      </w:r>
      <w:r w:rsidRPr="00055EF8">
        <w:rPr>
          <w:lang w:eastAsia="en-AU"/>
        </w:rPr>
        <w:tab/>
        <w:t xml:space="preserve">the director-general responsible for the </w:t>
      </w:r>
      <w:hyperlink r:id="rId79" w:tooltip="A2008-19" w:history="1">
        <w:r w:rsidRPr="00055EF8">
          <w:rPr>
            <w:rStyle w:val="charCitHyperlinkItal"/>
          </w:rPr>
          <w:t>Children and Young People Act 2008</w:t>
        </w:r>
      </w:hyperlink>
      <w:r w:rsidRPr="00055EF8">
        <w:rPr>
          <w:lang w:eastAsia="en-AU"/>
        </w:rPr>
        <w:t>, other than chapter 20 of that Act;</w:t>
      </w:r>
    </w:p>
    <w:p w14:paraId="60947091" w14:textId="77777777" w:rsidR="00050329" w:rsidRPr="00055EF8" w:rsidRDefault="00050329" w:rsidP="00050329">
      <w:pPr>
        <w:pStyle w:val="Asubpara"/>
        <w:rPr>
          <w:lang w:eastAsia="en-AU"/>
        </w:rPr>
      </w:pPr>
      <w:r w:rsidRPr="00055EF8">
        <w:rPr>
          <w:lang w:eastAsia="en-AU"/>
        </w:rPr>
        <w:tab/>
        <w:t>(v)</w:t>
      </w:r>
      <w:r w:rsidRPr="00055EF8">
        <w:rPr>
          <w:lang w:eastAsia="en-AU"/>
        </w:rPr>
        <w:tab/>
        <w:t>the ombudsman;</w:t>
      </w:r>
      <w:r w:rsidRPr="00055EF8">
        <w:t xml:space="preserve"> </w:t>
      </w:r>
      <w:r w:rsidRPr="00055EF8">
        <w:rPr>
          <w:lang w:eastAsia="en-AU"/>
        </w:rPr>
        <w:t>or</w:t>
      </w:r>
    </w:p>
    <w:p w14:paraId="39AF65A2" w14:textId="77777777" w:rsidR="00FB142E" w:rsidRPr="00055EF8" w:rsidRDefault="00FB142E" w:rsidP="00FB142E">
      <w:pPr>
        <w:pStyle w:val="Asubpara"/>
        <w:rPr>
          <w:lang w:eastAsia="en-AU"/>
        </w:rPr>
      </w:pPr>
      <w:r w:rsidRPr="00055EF8">
        <w:rPr>
          <w:lang w:eastAsia="en-AU"/>
        </w:rPr>
        <w:tab/>
        <w:t>(v</w:t>
      </w:r>
      <w:r w:rsidR="00C0382F">
        <w:rPr>
          <w:lang w:eastAsia="en-AU"/>
        </w:rPr>
        <w:t>i</w:t>
      </w:r>
      <w:r w:rsidRPr="00055EF8">
        <w:rPr>
          <w:lang w:eastAsia="en-AU"/>
        </w:rPr>
        <w:t>)</w:t>
      </w:r>
      <w:r w:rsidRPr="00055EF8">
        <w:rPr>
          <w:lang w:eastAsia="en-AU"/>
        </w:rPr>
        <w:tab/>
        <w:t>the chief executive officer of the ACT Teacher Quality Institute;</w:t>
      </w:r>
    </w:p>
    <w:p w14:paraId="18DAD477" w14:textId="77777777" w:rsidR="00FB142E" w:rsidRPr="00055EF8" w:rsidRDefault="00FB142E" w:rsidP="00FB142E">
      <w:pPr>
        <w:pStyle w:val="Asubpara"/>
        <w:rPr>
          <w:lang w:eastAsia="en-AU"/>
        </w:rPr>
      </w:pPr>
      <w:r w:rsidRPr="00055EF8">
        <w:rPr>
          <w:lang w:eastAsia="en-AU"/>
        </w:rPr>
        <w:tab/>
        <w:t>(vi</w:t>
      </w:r>
      <w:r w:rsidR="00C0382F">
        <w:rPr>
          <w:lang w:eastAsia="en-AU"/>
        </w:rPr>
        <w:t>i</w:t>
      </w:r>
      <w:r w:rsidRPr="00055EF8">
        <w:rPr>
          <w:lang w:eastAsia="en-AU"/>
        </w:rPr>
        <w:t>)</w:t>
      </w:r>
      <w:r w:rsidRPr="00055EF8">
        <w:rPr>
          <w:lang w:eastAsia="en-AU"/>
        </w:rPr>
        <w:tab/>
        <w:t>any other prescribed entity; or</w:t>
      </w:r>
    </w:p>
    <w:p w14:paraId="1E15A031" w14:textId="77777777" w:rsidR="00FB142E" w:rsidRPr="00055EF8" w:rsidRDefault="00FB142E" w:rsidP="00FB142E">
      <w:pPr>
        <w:pStyle w:val="Apara"/>
        <w:rPr>
          <w:lang w:eastAsia="en-AU"/>
        </w:rPr>
      </w:pPr>
      <w:r w:rsidRPr="00055EF8">
        <w:rPr>
          <w:lang w:eastAsia="en-AU"/>
        </w:rPr>
        <w:tab/>
        <w:t>(b)</w:t>
      </w:r>
      <w:r w:rsidRPr="00055EF8">
        <w:rPr>
          <w:lang w:eastAsia="en-AU"/>
        </w:rPr>
        <w:tab/>
        <w:t>the chief police officer if the commissioner is satisfied on reasonable grounds that the information is relevant to an investigation into the commission of—</w:t>
      </w:r>
    </w:p>
    <w:p w14:paraId="3EAF2BCD" w14:textId="04987FEB" w:rsidR="00FB142E" w:rsidRPr="00055EF8" w:rsidRDefault="00FB142E" w:rsidP="00FB142E">
      <w:pPr>
        <w:pStyle w:val="Asubpara"/>
        <w:rPr>
          <w:lang w:eastAsia="en-AU"/>
        </w:rPr>
      </w:pPr>
      <w:r w:rsidRPr="00055EF8">
        <w:rPr>
          <w:lang w:eastAsia="en-AU"/>
        </w:rPr>
        <w:tab/>
        <w:t>(i)</w:t>
      </w:r>
      <w:r w:rsidRPr="00055EF8">
        <w:rPr>
          <w:lang w:eastAsia="en-AU"/>
        </w:rPr>
        <w:tab/>
        <w:t xml:space="preserve">an offence against any of the following provisions of the </w:t>
      </w:r>
      <w:hyperlink r:id="rId80" w:tooltip="A1900-40" w:history="1">
        <w:r w:rsidRPr="00055EF8">
          <w:rPr>
            <w:rStyle w:val="charCitHyperlinkItal"/>
          </w:rPr>
          <w:t>Crimes Act 1900</w:t>
        </w:r>
      </w:hyperlink>
      <w:r w:rsidRPr="00055EF8">
        <w:rPr>
          <w:lang w:eastAsia="en-AU"/>
        </w:rPr>
        <w:t xml:space="preserve"> for which a child is either present or a victim:</w:t>
      </w:r>
    </w:p>
    <w:p w14:paraId="6130338F" w14:textId="77777777" w:rsidR="00FB142E" w:rsidRPr="00055EF8" w:rsidRDefault="00FB142E" w:rsidP="00FB142E">
      <w:pPr>
        <w:pStyle w:val="Asubsubpara"/>
        <w:rPr>
          <w:lang w:eastAsia="en-AU"/>
        </w:rPr>
      </w:pPr>
      <w:r w:rsidRPr="00055EF8">
        <w:rPr>
          <w:lang w:eastAsia="en-AU"/>
        </w:rPr>
        <w:tab/>
        <w:t>(A)</w:t>
      </w:r>
      <w:r w:rsidRPr="00055EF8">
        <w:rPr>
          <w:lang w:eastAsia="en-AU"/>
        </w:rPr>
        <w:tab/>
        <w:t>part 2 (Offences against the person);</w:t>
      </w:r>
    </w:p>
    <w:p w14:paraId="1136D7DC" w14:textId="77777777" w:rsidR="00FB142E" w:rsidRPr="00055EF8" w:rsidRDefault="00FB142E" w:rsidP="00FB142E">
      <w:pPr>
        <w:pStyle w:val="Asubsubpara"/>
        <w:rPr>
          <w:lang w:eastAsia="en-AU"/>
        </w:rPr>
      </w:pPr>
      <w:r w:rsidRPr="00055EF8">
        <w:rPr>
          <w:lang w:eastAsia="en-AU"/>
        </w:rPr>
        <w:tab/>
        <w:t>(B)</w:t>
      </w:r>
      <w:r w:rsidRPr="00055EF8">
        <w:rPr>
          <w:lang w:eastAsia="en-AU"/>
        </w:rPr>
        <w:tab/>
        <w:t>part 3 (Sexual offences);</w:t>
      </w:r>
    </w:p>
    <w:p w14:paraId="0003BD69" w14:textId="77777777" w:rsidR="00FB142E" w:rsidRPr="00055EF8" w:rsidRDefault="00FB142E" w:rsidP="003578B3">
      <w:pPr>
        <w:pStyle w:val="Asubsubpara"/>
        <w:keepNext/>
        <w:rPr>
          <w:lang w:eastAsia="en-AU"/>
        </w:rPr>
      </w:pPr>
      <w:r w:rsidRPr="00055EF8">
        <w:rPr>
          <w:lang w:eastAsia="en-AU"/>
        </w:rPr>
        <w:lastRenderedPageBreak/>
        <w:tab/>
        <w:t>(C)</w:t>
      </w:r>
      <w:r w:rsidRPr="00055EF8">
        <w:rPr>
          <w:lang w:eastAsia="en-AU"/>
        </w:rPr>
        <w:tab/>
        <w:t>part 4 (Female genital mutilation);</w:t>
      </w:r>
    </w:p>
    <w:p w14:paraId="2A86183F" w14:textId="77777777" w:rsidR="00FB142E" w:rsidRPr="00055EF8" w:rsidRDefault="00FB142E" w:rsidP="00FB142E">
      <w:pPr>
        <w:pStyle w:val="Asubsubpara"/>
        <w:rPr>
          <w:lang w:eastAsia="en-AU"/>
        </w:rPr>
      </w:pPr>
      <w:r w:rsidRPr="00055EF8">
        <w:rPr>
          <w:lang w:eastAsia="en-AU"/>
        </w:rPr>
        <w:tab/>
        <w:t>(D)</w:t>
      </w:r>
      <w:r w:rsidRPr="00055EF8">
        <w:rPr>
          <w:lang w:eastAsia="en-AU"/>
        </w:rPr>
        <w:tab/>
        <w:t>part 5 (Sexual servitude); or</w:t>
      </w:r>
    </w:p>
    <w:p w14:paraId="755CFE14" w14:textId="69701842" w:rsidR="00FB142E" w:rsidRPr="00055EF8" w:rsidRDefault="00FB142E" w:rsidP="00FB142E">
      <w:pPr>
        <w:pStyle w:val="Asubpara"/>
        <w:rPr>
          <w:lang w:eastAsia="en-AU"/>
        </w:rPr>
      </w:pPr>
      <w:r w:rsidRPr="00055EF8">
        <w:rPr>
          <w:lang w:eastAsia="en-AU"/>
        </w:rPr>
        <w:tab/>
        <w:t>(ii)</w:t>
      </w:r>
      <w:r w:rsidRPr="00055EF8">
        <w:rPr>
          <w:lang w:eastAsia="en-AU"/>
        </w:rPr>
        <w:tab/>
        <w:t xml:space="preserve">an offence against either of the following provisions of the </w:t>
      </w:r>
      <w:hyperlink r:id="rId81" w:tooltip="Education and Care Services National Law (ACT)" w:history="1">
        <w:r w:rsidRPr="00055EF8">
          <w:rPr>
            <w:rStyle w:val="charCitHyperlinkItal"/>
          </w:rPr>
          <w:t>Education and Care Services National Law (ACT)</w:t>
        </w:r>
      </w:hyperlink>
      <w:r w:rsidRPr="00055EF8">
        <w:rPr>
          <w:lang w:eastAsia="en-AU"/>
        </w:rPr>
        <w:t>:</w:t>
      </w:r>
    </w:p>
    <w:p w14:paraId="0B8C4117" w14:textId="77777777" w:rsidR="00FB142E" w:rsidRPr="00055EF8" w:rsidRDefault="00FB142E" w:rsidP="00FB142E">
      <w:pPr>
        <w:pStyle w:val="Asubsubpara"/>
        <w:rPr>
          <w:lang w:eastAsia="en-AU"/>
        </w:rPr>
      </w:pPr>
      <w:r w:rsidRPr="00055EF8">
        <w:rPr>
          <w:lang w:eastAsia="en-AU"/>
        </w:rPr>
        <w:tab/>
        <w:t>(A)</w:t>
      </w:r>
      <w:r w:rsidRPr="00055EF8">
        <w:rPr>
          <w:lang w:eastAsia="en-AU"/>
        </w:rPr>
        <w:tab/>
        <w:t>section 166 (Offence to use inappropriate discipline);</w:t>
      </w:r>
    </w:p>
    <w:p w14:paraId="1EA9B5F2" w14:textId="77777777" w:rsidR="00FB142E" w:rsidRPr="00055EF8" w:rsidRDefault="00FB142E" w:rsidP="00FB142E">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6FB5CD4B" w14:textId="77777777" w:rsidR="00FB142E" w:rsidRPr="00055EF8" w:rsidRDefault="00FB142E" w:rsidP="00FB142E">
      <w:pPr>
        <w:pStyle w:val="Amain"/>
        <w:rPr>
          <w:lang w:eastAsia="en-AU"/>
        </w:rPr>
      </w:pPr>
      <w:r w:rsidRPr="00055EF8">
        <w:rPr>
          <w:lang w:eastAsia="en-AU"/>
        </w:rPr>
        <w:tab/>
        <w:t>(2)</w:t>
      </w:r>
      <w:r w:rsidRPr="00055EF8">
        <w:rPr>
          <w:lang w:eastAsia="en-AU"/>
        </w:rPr>
        <w:tab/>
        <w:t>In this section:</w:t>
      </w:r>
    </w:p>
    <w:p w14:paraId="2C91A1EB"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69FD8EF5" w14:textId="77777777" w:rsidR="00FB142E" w:rsidRPr="00055EF8" w:rsidRDefault="00FB142E" w:rsidP="00FB142E">
      <w:pPr>
        <w:pStyle w:val="aExamHdgss"/>
      </w:pPr>
      <w:r w:rsidRPr="00055EF8">
        <w:t>Examples</w:t>
      </w:r>
    </w:p>
    <w:p w14:paraId="3F623DFF" w14:textId="77777777" w:rsidR="00FB142E" w:rsidRPr="00055EF8" w:rsidRDefault="00FB142E" w:rsidP="00FB142E">
      <w:pPr>
        <w:pStyle w:val="aExamINumss"/>
      </w:pPr>
      <w:r w:rsidRPr="00055EF8">
        <w:t>1</w:t>
      </w:r>
      <w:r w:rsidRPr="00055EF8">
        <w:tab/>
        <w:t>information obtained by the commissioner in conducting a risk assessment</w:t>
      </w:r>
    </w:p>
    <w:p w14:paraId="36F1362E" w14:textId="77777777" w:rsidR="00FB142E" w:rsidRPr="00055EF8" w:rsidRDefault="00FB142E" w:rsidP="00FB142E">
      <w:pPr>
        <w:pStyle w:val="aExamINumss"/>
        <w:keepNext/>
      </w:pPr>
      <w:r w:rsidRPr="00055EF8">
        <w:t>2</w:t>
      </w:r>
      <w:r w:rsidRPr="00055EF8">
        <w:tab/>
        <w:t>information given to the commissioner in conducting a risk assessment</w:t>
      </w:r>
    </w:p>
    <w:p w14:paraId="5EB854AE" w14:textId="77777777" w:rsidR="00FB142E" w:rsidRPr="00055EF8" w:rsidRDefault="00FB142E" w:rsidP="00FB142E">
      <w:pPr>
        <w:pStyle w:val="AH5Sec"/>
        <w:rPr>
          <w:lang w:eastAsia="en-AU"/>
        </w:rPr>
      </w:pPr>
      <w:bookmarkStart w:id="92" w:name="_Toc40193104"/>
      <w:r w:rsidRPr="003F20B9">
        <w:rPr>
          <w:rStyle w:val="CharSectNo"/>
        </w:rPr>
        <w:t>63B</w:t>
      </w:r>
      <w:r w:rsidRPr="00055EF8">
        <w:rPr>
          <w:lang w:eastAsia="en-AU"/>
        </w:rPr>
        <w:tab/>
        <w:t>Particular entities may give information to commissioner</w:t>
      </w:r>
      <w:bookmarkEnd w:id="92"/>
    </w:p>
    <w:p w14:paraId="60958C79" w14:textId="77777777" w:rsidR="00FB142E" w:rsidRPr="00055EF8" w:rsidRDefault="00FB142E" w:rsidP="00FB142E">
      <w:pPr>
        <w:pStyle w:val="Amain"/>
        <w:rPr>
          <w:lang w:eastAsia="en-AU"/>
        </w:rPr>
      </w:pPr>
      <w:r w:rsidRPr="00055EF8">
        <w:rPr>
          <w:lang w:eastAsia="en-AU"/>
        </w:rPr>
        <w:tab/>
        <w:t>(1)</w:t>
      </w:r>
      <w:r w:rsidRPr="00055EF8">
        <w:rPr>
          <w:lang w:eastAsia="en-AU"/>
        </w:rPr>
        <w:tab/>
        <w:t>An entity may give the commissioner any information (including personal health information, personal information or protected information) if satisfied on reasonable grounds that the information is relevant to preventing harm, or a risk of harm, to a child or class of child.</w:t>
      </w:r>
    </w:p>
    <w:p w14:paraId="643AE20F"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41FF4D10"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7A3C4310"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74E5BE5C"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2CC4D1E0"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15B43AFF" w14:textId="77777777" w:rsidR="00FB142E" w:rsidRPr="00055EF8" w:rsidRDefault="00FB142E" w:rsidP="00FB142E">
      <w:pPr>
        <w:pStyle w:val="aDefpara"/>
        <w:rPr>
          <w:lang w:eastAsia="en-AU"/>
        </w:rPr>
      </w:pPr>
      <w:r w:rsidRPr="00055EF8">
        <w:rPr>
          <w:lang w:eastAsia="en-AU"/>
        </w:rPr>
        <w:lastRenderedPageBreak/>
        <w:tab/>
        <w:t>(c)</w:t>
      </w:r>
      <w:r w:rsidRPr="00055EF8">
        <w:rPr>
          <w:lang w:eastAsia="en-AU"/>
        </w:rPr>
        <w:tab/>
        <w:t xml:space="preserve">the chief executive officer of the </w:t>
      </w:r>
      <w:r w:rsidRPr="00055EF8">
        <w:rPr>
          <w:szCs w:val="24"/>
          <w:lang w:eastAsia="en-AU"/>
        </w:rPr>
        <w:t>ACT Teacher Quality Institute</w:t>
      </w:r>
      <w:r w:rsidRPr="00055EF8">
        <w:rPr>
          <w:lang w:eastAsia="en-AU"/>
        </w:rPr>
        <w:t>.</w:t>
      </w:r>
    </w:p>
    <w:p w14:paraId="3E47FA17" w14:textId="0C5F9D88"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2" w:tooltip="A2005-40" w:history="1">
        <w:r w:rsidRPr="00055EF8">
          <w:rPr>
            <w:rStyle w:val="charCitHyperlinkItal"/>
          </w:rPr>
          <w:t>Human Rights Commission Act 2005</w:t>
        </w:r>
      </w:hyperlink>
      <w:r w:rsidRPr="00055EF8">
        <w:rPr>
          <w:lang w:eastAsia="en-AU"/>
        </w:rPr>
        <w:t>, section 12.</w:t>
      </w:r>
    </w:p>
    <w:p w14:paraId="6A5219B2" w14:textId="4B2B200E"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83" w:tooltip="A1997-125" w:history="1">
        <w:r w:rsidRPr="00055EF8">
          <w:rPr>
            <w:rStyle w:val="charCitHyperlinkItal"/>
          </w:rPr>
          <w:t>Health Records (Privacy and Access) Act 1997</w:t>
        </w:r>
      </w:hyperlink>
      <w:r w:rsidRPr="00055EF8">
        <w:rPr>
          <w:szCs w:val="24"/>
          <w:lang w:eastAsia="en-AU"/>
        </w:rPr>
        <w:t>, dictionary.</w:t>
      </w:r>
    </w:p>
    <w:p w14:paraId="6AB0BD98" w14:textId="50799506"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84" w:tooltip="A2014-24" w:history="1">
        <w:r w:rsidRPr="00055EF8">
          <w:rPr>
            <w:rStyle w:val="charCitHyperlinkItal"/>
          </w:rPr>
          <w:t>Information Privacy Act 2014</w:t>
        </w:r>
      </w:hyperlink>
      <w:r w:rsidRPr="00055EF8">
        <w:rPr>
          <w:lang w:eastAsia="en-AU"/>
        </w:rPr>
        <w:t>, dictionary.</w:t>
      </w:r>
    </w:p>
    <w:p w14:paraId="19665AB2" w14:textId="6356DC26"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85" w:tooltip="A2008-19" w:history="1">
        <w:r w:rsidRPr="00055EF8">
          <w:rPr>
            <w:rStyle w:val="charCitHyperlinkItal"/>
          </w:rPr>
          <w:t>Children and Young People Act 2008</w:t>
        </w:r>
      </w:hyperlink>
      <w:r w:rsidRPr="00055EF8">
        <w:rPr>
          <w:lang w:eastAsia="en-AU"/>
        </w:rPr>
        <w:t>, dictionary.</w:t>
      </w:r>
    </w:p>
    <w:p w14:paraId="06B2166A" w14:textId="77777777" w:rsidR="005D4E94" w:rsidRPr="004B2189" w:rsidRDefault="005D4E94" w:rsidP="005D4E94">
      <w:pPr>
        <w:pStyle w:val="PageBreak"/>
      </w:pPr>
      <w:r w:rsidRPr="004B2189">
        <w:br w:type="page"/>
      </w:r>
    </w:p>
    <w:p w14:paraId="79129960" w14:textId="77777777" w:rsidR="00102E70" w:rsidRPr="003F20B9" w:rsidRDefault="00E73407" w:rsidP="00E73407">
      <w:pPr>
        <w:pStyle w:val="AH2Part"/>
      </w:pPr>
      <w:bookmarkStart w:id="93" w:name="_Toc40193105"/>
      <w:r w:rsidRPr="003F20B9">
        <w:rPr>
          <w:rStyle w:val="CharPartNo"/>
        </w:rPr>
        <w:lastRenderedPageBreak/>
        <w:t>Part 8</w:t>
      </w:r>
      <w:r w:rsidRPr="004B2189">
        <w:tab/>
      </w:r>
      <w:r w:rsidR="00102E70" w:rsidRPr="003F20B9">
        <w:rPr>
          <w:rStyle w:val="CharPartText"/>
        </w:rPr>
        <w:t>Miscellaneous</w:t>
      </w:r>
      <w:bookmarkEnd w:id="93"/>
    </w:p>
    <w:p w14:paraId="5992F2E8" w14:textId="77777777" w:rsidR="00452940" w:rsidRPr="004B2189" w:rsidRDefault="00E73407" w:rsidP="00E73407">
      <w:pPr>
        <w:pStyle w:val="AH5Sec"/>
      </w:pPr>
      <w:bookmarkStart w:id="94" w:name="_Toc40193106"/>
      <w:r w:rsidRPr="003F20B9">
        <w:rPr>
          <w:rStyle w:val="CharSectNo"/>
        </w:rPr>
        <w:t>64</w:t>
      </w:r>
      <w:r w:rsidRPr="004B2189">
        <w:tab/>
      </w:r>
      <w:r w:rsidR="00452940" w:rsidRPr="004B2189">
        <w:t>Protection from liability</w:t>
      </w:r>
      <w:bookmarkEnd w:id="94"/>
    </w:p>
    <w:p w14:paraId="757D9202"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6D574DDC"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4952E9EE"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0CE536CA"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5073A95D"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003547A8"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170A969B"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0C406FFC"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1F14D6D2"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D81EBC4" w14:textId="164876E6"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86" w:tooltip="A2001-14" w:history="1">
        <w:r w:rsidR="00FB4595" w:rsidRPr="00FB4595">
          <w:rPr>
            <w:rStyle w:val="charCitHyperlinkAbbrev"/>
          </w:rPr>
          <w:t>Legislation Act</w:t>
        </w:r>
      </w:hyperlink>
      <w:r w:rsidRPr="004B2189">
        <w:rPr>
          <w:lang w:eastAsia="en-AU"/>
        </w:rPr>
        <w:t>, s 104).</w:t>
      </w:r>
    </w:p>
    <w:p w14:paraId="7C3EBA6E" w14:textId="77777777" w:rsidR="004032B3" w:rsidRPr="004B2189" w:rsidRDefault="00E73407" w:rsidP="00E73407">
      <w:pPr>
        <w:pStyle w:val="AH5Sec"/>
        <w:rPr>
          <w:lang w:eastAsia="en-AU"/>
        </w:rPr>
      </w:pPr>
      <w:bookmarkStart w:id="95" w:name="_Toc40193107"/>
      <w:r w:rsidRPr="003F20B9">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95"/>
    </w:p>
    <w:p w14:paraId="0D831476"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78B4A823"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45A34C89"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24BC0D7F"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5D5E7FED"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0D5E892F"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7EC17AA1"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5F8A7948"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5E5BB6AA"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7F7B8D18"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41E0BCCB"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65B780F3" w14:textId="77777777" w:rsidR="00A713A8" w:rsidRPr="004B2189" w:rsidRDefault="00A713A8" w:rsidP="00533815">
      <w:pPr>
        <w:pStyle w:val="Amainreturn"/>
        <w:rPr>
          <w:lang w:eastAsia="en-AU"/>
        </w:rPr>
      </w:pPr>
      <w:r w:rsidRPr="004B2189">
        <w:rPr>
          <w:lang w:eastAsia="en-AU"/>
        </w:rPr>
        <w:t>Maximum penalty: 50 penalty units, imprisonment for 6 months or both.</w:t>
      </w:r>
    </w:p>
    <w:p w14:paraId="4BDAD5E0"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254BC5EC"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66F4B683"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550AC03E"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187DDFA5" w14:textId="77777777" w:rsidR="004032B3" w:rsidRPr="004B2189" w:rsidRDefault="00337BA6" w:rsidP="003F20B9">
      <w:pPr>
        <w:pStyle w:val="Amain"/>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2FF97D9B" w14:textId="750607E7"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87" w:tooltip="A2002-51" w:history="1">
        <w:r w:rsidR="00F61671" w:rsidRPr="00E50303">
          <w:rPr>
            <w:rStyle w:val="charCitHyperlinkAbbrev"/>
          </w:rPr>
          <w:t>Criminal Code</w:t>
        </w:r>
      </w:hyperlink>
      <w:r w:rsidRPr="004B2189">
        <w:t>, s 58).</w:t>
      </w:r>
    </w:p>
    <w:p w14:paraId="115473C9"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6FEA9CA4"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16882961"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00A83400"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FDF9B99"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50610DE1"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365E591D"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5C8D8859"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3CB49DDE"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781917D3"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75B3F31C"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138263F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C410E9D"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36DA4C64"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6FB16A5F"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044ABABF"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41EAEB28"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6C4C3917" w14:textId="77777777" w:rsidR="00437296" w:rsidRPr="004B2189" w:rsidRDefault="00E73407" w:rsidP="00E73407">
      <w:pPr>
        <w:pStyle w:val="AH5Sec"/>
      </w:pPr>
      <w:bookmarkStart w:id="96" w:name="_Toc40193108"/>
      <w:r w:rsidRPr="003F20B9">
        <w:rPr>
          <w:rStyle w:val="CharSectNo"/>
        </w:rPr>
        <w:lastRenderedPageBreak/>
        <w:t>66</w:t>
      </w:r>
      <w:r w:rsidRPr="004B2189">
        <w:tab/>
      </w:r>
      <w:r w:rsidR="00437296" w:rsidRPr="004B2189">
        <w:t>Evidentiary certificates</w:t>
      </w:r>
      <w:bookmarkEnd w:id="96"/>
    </w:p>
    <w:p w14:paraId="43372636"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35C1AD06"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62179CFD"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3EEE7FA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5EA34F01"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3A1ABB72" w14:textId="77777777" w:rsidR="00437296" w:rsidRPr="004B2189" w:rsidRDefault="00E73407" w:rsidP="00E73407">
      <w:pPr>
        <w:pStyle w:val="AH5Sec"/>
      </w:pPr>
      <w:bookmarkStart w:id="97" w:name="_Toc40193109"/>
      <w:r w:rsidRPr="003F20B9">
        <w:rPr>
          <w:rStyle w:val="CharSectNo"/>
        </w:rPr>
        <w:t>67</w:t>
      </w:r>
      <w:r w:rsidRPr="004B2189">
        <w:tab/>
      </w:r>
      <w:r w:rsidR="00FA3D16" w:rsidRPr="004B2189">
        <w:t>Disqualification</w:t>
      </w:r>
      <w:r w:rsidR="00437296" w:rsidRPr="004B2189">
        <w:t xml:space="preserve"> orders</w:t>
      </w:r>
      <w:bookmarkEnd w:id="97"/>
    </w:p>
    <w:p w14:paraId="2E95D557"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452624AD"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6359D1EB" w14:textId="036A2B86"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88"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07D712BF" w14:textId="77777777" w:rsidR="00102E70" w:rsidRPr="004B2189" w:rsidRDefault="00E73407" w:rsidP="00E73407">
      <w:pPr>
        <w:pStyle w:val="AH5Sec"/>
      </w:pPr>
      <w:bookmarkStart w:id="98" w:name="_Toc40193110"/>
      <w:r w:rsidRPr="003F20B9">
        <w:rPr>
          <w:rStyle w:val="CharSectNo"/>
        </w:rPr>
        <w:t>68</w:t>
      </w:r>
      <w:r w:rsidRPr="004B2189">
        <w:tab/>
      </w:r>
      <w:r w:rsidR="0032339E" w:rsidRPr="004B2189">
        <w:t>Determination of f</w:t>
      </w:r>
      <w:r w:rsidR="00102E70" w:rsidRPr="004B2189">
        <w:t>ees</w:t>
      </w:r>
      <w:bookmarkEnd w:id="98"/>
    </w:p>
    <w:p w14:paraId="60F6CBDA"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76F75950" w14:textId="1B1457DF" w:rsidR="0032339E" w:rsidRPr="004B2189" w:rsidRDefault="0032339E" w:rsidP="00384D54">
      <w:pPr>
        <w:pStyle w:val="aNote"/>
        <w:keepNext/>
      </w:pPr>
      <w:r w:rsidRPr="00FB4595">
        <w:rPr>
          <w:rStyle w:val="charItals"/>
        </w:rPr>
        <w:t>Note</w:t>
      </w:r>
      <w:r w:rsidRPr="004B2189">
        <w:tab/>
        <w:t xml:space="preserve">The </w:t>
      </w:r>
      <w:hyperlink r:id="rId89"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0A2A3A37"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108160B" w14:textId="767BD595"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90" w:tooltip="A2001-14" w:history="1">
        <w:r w:rsidR="00FB4595" w:rsidRPr="00FB4595">
          <w:rPr>
            <w:rStyle w:val="charCitHyperlinkAbbrev"/>
          </w:rPr>
          <w:t>Legislation Act</w:t>
        </w:r>
      </w:hyperlink>
      <w:r w:rsidRPr="004B2189">
        <w:t>.</w:t>
      </w:r>
    </w:p>
    <w:p w14:paraId="7E425119" w14:textId="77777777" w:rsidR="0032339E" w:rsidRPr="004B2189" w:rsidRDefault="00E73407" w:rsidP="00E73407">
      <w:pPr>
        <w:pStyle w:val="AH5Sec"/>
        <w:rPr>
          <w:lang w:eastAsia="en-AU"/>
        </w:rPr>
      </w:pPr>
      <w:bookmarkStart w:id="99" w:name="_Toc40193111"/>
      <w:r w:rsidRPr="003F20B9">
        <w:rPr>
          <w:rStyle w:val="CharSectNo"/>
        </w:rPr>
        <w:t>69</w:t>
      </w:r>
      <w:r w:rsidRPr="004B2189">
        <w:rPr>
          <w:lang w:eastAsia="en-AU"/>
        </w:rPr>
        <w:tab/>
      </w:r>
      <w:r w:rsidR="0032339E" w:rsidRPr="004B2189">
        <w:rPr>
          <w:lang w:eastAsia="en-AU"/>
        </w:rPr>
        <w:t>Approved forms</w:t>
      </w:r>
      <w:bookmarkEnd w:id="99"/>
    </w:p>
    <w:p w14:paraId="512E399F" w14:textId="77777777" w:rsidR="0032339E"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32339E" w:rsidRPr="004B2189">
        <w:rPr>
          <w:lang w:eastAsia="en-AU"/>
        </w:rPr>
        <w:t xml:space="preserve">The </w:t>
      </w:r>
      <w:r w:rsidR="00F13FED" w:rsidRPr="004B2189">
        <w:rPr>
          <w:lang w:eastAsia="en-AU"/>
        </w:rPr>
        <w:t>commissioner</w:t>
      </w:r>
      <w:r w:rsidR="0032339E" w:rsidRPr="004B2189">
        <w:rPr>
          <w:lang w:eastAsia="en-AU"/>
        </w:rPr>
        <w:t xml:space="preserve"> may approve forms for this Act.</w:t>
      </w:r>
    </w:p>
    <w:p w14:paraId="7565673E" w14:textId="77777777" w:rsidR="0032339E" w:rsidRPr="004B2189" w:rsidRDefault="00337BA6" w:rsidP="00337BA6">
      <w:pPr>
        <w:pStyle w:val="Amain"/>
        <w:keepNext/>
        <w:rPr>
          <w:szCs w:val="24"/>
          <w:lang w:eastAsia="en-AU"/>
        </w:rPr>
      </w:pPr>
      <w:r>
        <w:rPr>
          <w:szCs w:val="24"/>
          <w:lang w:eastAsia="en-AU"/>
        </w:rPr>
        <w:lastRenderedPageBreak/>
        <w:tab/>
      </w:r>
      <w:r w:rsidR="00E73407" w:rsidRPr="004B2189">
        <w:rPr>
          <w:szCs w:val="24"/>
          <w:lang w:eastAsia="en-AU"/>
        </w:rPr>
        <w:t>(2)</w:t>
      </w:r>
      <w:r w:rsidR="00E73407" w:rsidRPr="004B2189">
        <w:rPr>
          <w:szCs w:val="24"/>
          <w:lang w:eastAsia="en-AU"/>
        </w:rPr>
        <w:tab/>
      </w:r>
      <w:r w:rsidR="0032339E" w:rsidRPr="004B2189">
        <w:rPr>
          <w:lang w:eastAsia="en-AU"/>
        </w:rPr>
        <w:t xml:space="preserve">If the </w:t>
      </w:r>
      <w:r w:rsidR="00F13FED" w:rsidRPr="004B2189">
        <w:rPr>
          <w:lang w:eastAsia="en-AU"/>
        </w:rPr>
        <w:t>commissioner</w:t>
      </w:r>
      <w:r w:rsidR="0032339E" w:rsidRPr="004B2189">
        <w:rPr>
          <w:lang w:eastAsia="en-AU"/>
        </w:rPr>
        <w:t xml:space="preserve"> approves a form for a particular purpose, the</w:t>
      </w:r>
      <w:r w:rsidR="0079035F" w:rsidRPr="004B2189">
        <w:rPr>
          <w:lang w:eastAsia="en-AU"/>
        </w:rPr>
        <w:t xml:space="preserve"> </w:t>
      </w:r>
      <w:r w:rsidR="0032339E" w:rsidRPr="004B2189">
        <w:rPr>
          <w:szCs w:val="24"/>
          <w:lang w:eastAsia="en-AU"/>
        </w:rPr>
        <w:t>app</w:t>
      </w:r>
      <w:r w:rsidR="0079035F" w:rsidRPr="004B2189">
        <w:rPr>
          <w:szCs w:val="24"/>
          <w:lang w:eastAsia="en-AU"/>
        </w:rPr>
        <w:t>roved form must be used for the</w:t>
      </w:r>
      <w:r w:rsidR="0032339E" w:rsidRPr="004B2189">
        <w:rPr>
          <w:szCs w:val="24"/>
          <w:lang w:eastAsia="en-AU"/>
        </w:rPr>
        <w:t xml:space="preserve"> purpose.</w:t>
      </w:r>
    </w:p>
    <w:p w14:paraId="4E36B799" w14:textId="07BDB197" w:rsidR="0032339E" w:rsidRPr="004B2189" w:rsidRDefault="0079035F" w:rsidP="0079035F">
      <w:pPr>
        <w:pStyle w:val="aNote"/>
        <w:rPr>
          <w:lang w:eastAsia="en-AU"/>
        </w:rPr>
      </w:pPr>
      <w:r w:rsidRPr="00FB4595">
        <w:rPr>
          <w:rStyle w:val="charItals"/>
        </w:rPr>
        <w:t>Note</w:t>
      </w:r>
      <w:r w:rsidRPr="00FB4595">
        <w:rPr>
          <w:rStyle w:val="charItals"/>
        </w:rPr>
        <w:tab/>
      </w:r>
      <w:r w:rsidR="0032339E" w:rsidRPr="004B2189">
        <w:rPr>
          <w:lang w:eastAsia="en-AU"/>
        </w:rPr>
        <w:t xml:space="preserve">For other provisions about forms, see the </w:t>
      </w:r>
      <w:hyperlink r:id="rId91" w:tooltip="A2001-14" w:history="1">
        <w:r w:rsidR="00FB4595" w:rsidRPr="00FB4595">
          <w:rPr>
            <w:rStyle w:val="charCitHyperlinkAbbrev"/>
          </w:rPr>
          <w:t>Legislation Act</w:t>
        </w:r>
      </w:hyperlink>
      <w:r w:rsidR="0032339E" w:rsidRPr="004B2189">
        <w:rPr>
          <w:lang w:eastAsia="en-AU"/>
        </w:rPr>
        <w:t>, s 255.</w:t>
      </w:r>
    </w:p>
    <w:p w14:paraId="242E4F03" w14:textId="77777777" w:rsidR="0032339E"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32339E" w:rsidRPr="004B2189">
        <w:rPr>
          <w:lang w:eastAsia="en-AU"/>
        </w:rPr>
        <w:t>An approved form is a notifiable instrument.</w:t>
      </w:r>
    </w:p>
    <w:p w14:paraId="1F99E52F" w14:textId="13529618" w:rsidR="007B5AD8" w:rsidRPr="004B2189" w:rsidRDefault="0079035F" w:rsidP="0079035F">
      <w:pPr>
        <w:pStyle w:val="aNote"/>
        <w:rPr>
          <w:lang w:eastAsia="en-AU"/>
        </w:rPr>
      </w:pPr>
      <w:r w:rsidRPr="00FB4595">
        <w:rPr>
          <w:rStyle w:val="charItals"/>
        </w:rPr>
        <w:t>Note</w:t>
      </w:r>
      <w:r w:rsidRPr="00FB4595">
        <w:rPr>
          <w:rStyle w:val="charItals"/>
        </w:rPr>
        <w:tab/>
      </w:r>
      <w:r w:rsidR="0032339E" w:rsidRPr="004B2189">
        <w:rPr>
          <w:lang w:eastAsia="en-AU"/>
        </w:rPr>
        <w:t xml:space="preserve">A notifiable instrument must be notified under the </w:t>
      </w:r>
      <w:hyperlink r:id="rId92" w:tooltip="A2001-14" w:history="1">
        <w:r w:rsidR="00FB4595" w:rsidRPr="00FB4595">
          <w:rPr>
            <w:rStyle w:val="charCitHyperlinkAbbrev"/>
          </w:rPr>
          <w:t>Legislation Act</w:t>
        </w:r>
      </w:hyperlink>
      <w:r w:rsidR="0032339E" w:rsidRPr="004B2189">
        <w:rPr>
          <w:lang w:eastAsia="en-AU"/>
        </w:rPr>
        <w:t>.</w:t>
      </w:r>
    </w:p>
    <w:p w14:paraId="6DF9ED4D" w14:textId="77777777" w:rsidR="00001491" w:rsidRPr="004B2189" w:rsidRDefault="00E73407" w:rsidP="00E73407">
      <w:pPr>
        <w:pStyle w:val="AH5Sec"/>
        <w:rPr>
          <w:lang w:eastAsia="en-AU"/>
        </w:rPr>
      </w:pPr>
      <w:bookmarkStart w:id="100" w:name="_Toc40193112"/>
      <w:r w:rsidRPr="003F20B9">
        <w:rPr>
          <w:rStyle w:val="CharSectNo"/>
        </w:rPr>
        <w:t>70</w:t>
      </w:r>
      <w:r w:rsidRPr="004B2189">
        <w:rPr>
          <w:lang w:eastAsia="en-AU"/>
        </w:rPr>
        <w:tab/>
      </w:r>
      <w:r w:rsidR="00001491" w:rsidRPr="004B2189">
        <w:rPr>
          <w:lang w:eastAsia="en-AU"/>
        </w:rPr>
        <w:t>Review of Act</w:t>
      </w:r>
      <w:bookmarkEnd w:id="100"/>
    </w:p>
    <w:p w14:paraId="281189C7" w14:textId="77777777" w:rsidR="00001491"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001491" w:rsidRPr="004B2189">
        <w:rPr>
          <w:lang w:eastAsia="en-AU"/>
        </w:rPr>
        <w:t xml:space="preserve">The Minister must, as soon as practicable after the end of this Act’s </w:t>
      </w:r>
      <w:r w:rsidR="00E56263" w:rsidRPr="004B2189">
        <w:t>3rd year and 7th year</w:t>
      </w:r>
      <w:r w:rsidR="00001491" w:rsidRPr="004B2189">
        <w:rPr>
          <w:lang w:eastAsia="en-AU"/>
        </w:rPr>
        <w:t xml:space="preserve"> of operation—</w:t>
      </w:r>
    </w:p>
    <w:p w14:paraId="43DF52DC" w14:textId="77777777" w:rsidR="00001491"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001491" w:rsidRPr="004B2189">
        <w:rPr>
          <w:lang w:eastAsia="en-AU"/>
        </w:rPr>
        <w:t>review the operation of the Act; and</w:t>
      </w:r>
    </w:p>
    <w:p w14:paraId="697AAB45" w14:textId="77777777" w:rsidR="00001491" w:rsidRPr="004B2189" w:rsidRDefault="00337BA6" w:rsidP="00337BA6">
      <w:pPr>
        <w:pStyle w:val="Apara"/>
        <w:keepNext/>
        <w:rPr>
          <w:lang w:eastAsia="en-AU"/>
        </w:rPr>
      </w:pPr>
      <w:r>
        <w:rPr>
          <w:lang w:eastAsia="en-AU"/>
        </w:rPr>
        <w:tab/>
      </w:r>
      <w:r w:rsidR="00E73407" w:rsidRPr="004B2189">
        <w:rPr>
          <w:lang w:eastAsia="en-AU"/>
        </w:rPr>
        <w:t>(b)</w:t>
      </w:r>
      <w:r w:rsidR="00E73407" w:rsidRPr="004B2189">
        <w:rPr>
          <w:lang w:eastAsia="en-AU"/>
        </w:rPr>
        <w:tab/>
      </w:r>
      <w:r w:rsidR="00001491" w:rsidRPr="004B2189">
        <w:rPr>
          <w:lang w:eastAsia="en-AU"/>
        </w:rPr>
        <w:t>present a report of the review to the Legislative Assembly.</w:t>
      </w:r>
    </w:p>
    <w:p w14:paraId="22095EBE" w14:textId="6254DEF3" w:rsidR="00001491" w:rsidRPr="004B2189" w:rsidRDefault="00001491" w:rsidP="008F75BF">
      <w:pPr>
        <w:pStyle w:val="aNote"/>
        <w:keepNext/>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93" w:tooltip="A2001-14" w:history="1">
        <w:r w:rsidR="00FB4595" w:rsidRPr="00FB4595">
          <w:rPr>
            <w:rStyle w:val="charCitHyperlinkAbbrev"/>
          </w:rPr>
          <w:t>Legislation Act</w:t>
        </w:r>
      </w:hyperlink>
      <w:r w:rsidRPr="004B2189">
        <w:rPr>
          <w:lang w:eastAsia="en-AU"/>
        </w:rPr>
        <w:t>, s 104).</w:t>
      </w:r>
    </w:p>
    <w:p w14:paraId="5C846F58" w14:textId="77777777" w:rsidR="00001491"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E56263" w:rsidRPr="004B2189">
        <w:rPr>
          <w:lang w:eastAsia="en-AU"/>
        </w:rPr>
        <w:t>This section expires 8</w:t>
      </w:r>
      <w:r w:rsidR="00001491" w:rsidRPr="004B2189">
        <w:rPr>
          <w:lang w:eastAsia="en-AU"/>
        </w:rPr>
        <w:t xml:space="preserve"> y</w:t>
      </w:r>
      <w:r w:rsidR="001413BB" w:rsidRPr="004B2189">
        <w:rPr>
          <w:lang w:eastAsia="en-AU"/>
        </w:rPr>
        <w:t>ears after the day it commences.</w:t>
      </w:r>
    </w:p>
    <w:p w14:paraId="5FB07861" w14:textId="77777777" w:rsidR="00D71766" w:rsidRPr="004B2189" w:rsidRDefault="00E73407" w:rsidP="00E73407">
      <w:pPr>
        <w:pStyle w:val="AH5Sec"/>
        <w:rPr>
          <w:lang w:eastAsia="en-AU"/>
        </w:rPr>
      </w:pPr>
      <w:bookmarkStart w:id="101" w:name="_Toc40193113"/>
      <w:r w:rsidRPr="003F20B9">
        <w:rPr>
          <w:rStyle w:val="CharSectNo"/>
        </w:rPr>
        <w:t>71</w:t>
      </w:r>
      <w:r w:rsidRPr="004B2189">
        <w:rPr>
          <w:lang w:eastAsia="en-AU"/>
        </w:rPr>
        <w:tab/>
      </w:r>
      <w:r w:rsidR="00D71766" w:rsidRPr="004B2189">
        <w:rPr>
          <w:lang w:eastAsia="en-AU"/>
        </w:rPr>
        <w:t>Regulation-making power</w:t>
      </w:r>
      <w:bookmarkEnd w:id="101"/>
    </w:p>
    <w:p w14:paraId="10071348"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7A7B7629" w14:textId="6CF9EE03"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94" w:tooltip="A2001-14" w:history="1">
        <w:r w:rsidR="00FB4595" w:rsidRPr="00FB4595">
          <w:rPr>
            <w:rStyle w:val="charCitHyperlinkAbbrev"/>
          </w:rPr>
          <w:t>Legislation Act</w:t>
        </w:r>
      </w:hyperlink>
      <w:r w:rsidRPr="004B2189">
        <w:rPr>
          <w:lang w:eastAsia="en-AU"/>
        </w:rPr>
        <w:t>.</w:t>
      </w:r>
    </w:p>
    <w:p w14:paraId="6D710E4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253CF47C"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2E7C124A"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68D6612B"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035AA8FC" w14:textId="77777777" w:rsidR="00144974" w:rsidRDefault="00144974" w:rsidP="00144974">
      <w:pPr>
        <w:pStyle w:val="02Text"/>
        <w:sectPr w:rsidR="00144974">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48117069" w14:textId="77777777" w:rsidR="00893F9C" w:rsidRPr="004B2189" w:rsidRDefault="00893F9C" w:rsidP="00893F9C">
      <w:pPr>
        <w:pStyle w:val="PageBreak"/>
      </w:pPr>
      <w:r w:rsidRPr="004B2189">
        <w:br w:type="page"/>
      </w:r>
    </w:p>
    <w:p w14:paraId="60125412" w14:textId="77777777" w:rsidR="00333230" w:rsidRPr="003F20B9" w:rsidRDefault="00E73407" w:rsidP="00E73407">
      <w:pPr>
        <w:pStyle w:val="Sched-heading"/>
      </w:pPr>
      <w:bookmarkStart w:id="102" w:name="_Toc40193114"/>
      <w:r w:rsidRPr="003F20B9">
        <w:rPr>
          <w:rStyle w:val="CharChapNo"/>
        </w:rPr>
        <w:lastRenderedPageBreak/>
        <w:t>Schedule 1</w:t>
      </w:r>
      <w:r w:rsidRPr="004B2189">
        <w:tab/>
      </w:r>
      <w:r w:rsidR="00333230" w:rsidRPr="003F20B9">
        <w:rPr>
          <w:rStyle w:val="CharChapText"/>
        </w:rPr>
        <w:t>Regulated activities</w:t>
      </w:r>
      <w:bookmarkEnd w:id="102"/>
    </w:p>
    <w:p w14:paraId="3A300DE8"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60924F2D" w14:textId="77777777" w:rsidR="00EA1E85" w:rsidRPr="003F20B9" w:rsidRDefault="00E73407" w:rsidP="00E73407">
      <w:pPr>
        <w:pStyle w:val="Sched-Part"/>
      </w:pPr>
      <w:bookmarkStart w:id="103" w:name="_Toc40193115"/>
      <w:r w:rsidRPr="003F20B9">
        <w:rPr>
          <w:rStyle w:val="CharPartNo"/>
        </w:rPr>
        <w:t>Part 1.1</w:t>
      </w:r>
      <w:r w:rsidRPr="004B2189">
        <w:tab/>
      </w:r>
      <w:r w:rsidR="002E4324" w:rsidRPr="003F20B9">
        <w:rPr>
          <w:rStyle w:val="CharPartText"/>
        </w:rPr>
        <w:t>Activities or services for</w:t>
      </w:r>
      <w:r w:rsidR="00EA1E85" w:rsidRPr="003F20B9">
        <w:rPr>
          <w:rStyle w:val="CharPartText"/>
        </w:rPr>
        <w:t xml:space="preserve"> children</w:t>
      </w:r>
      <w:bookmarkEnd w:id="103"/>
    </w:p>
    <w:p w14:paraId="67F45FA4" w14:textId="77777777" w:rsidR="00250CBF" w:rsidRPr="004B2189" w:rsidRDefault="00E73407" w:rsidP="00E73407">
      <w:pPr>
        <w:pStyle w:val="Schclauseheading"/>
      </w:pPr>
      <w:bookmarkStart w:id="104" w:name="_Toc40193116"/>
      <w:r w:rsidRPr="003F20B9">
        <w:rPr>
          <w:rStyle w:val="CharSectNo"/>
        </w:rPr>
        <w:t>1.1</w:t>
      </w:r>
      <w:r w:rsidRPr="004B2189">
        <w:tab/>
      </w:r>
      <w:r w:rsidR="00250CBF" w:rsidRPr="004B2189">
        <w:t>Child protection services</w:t>
      </w:r>
      <w:bookmarkEnd w:id="104"/>
    </w:p>
    <w:p w14:paraId="2505FECE" w14:textId="4B2CCBD8"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100"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20CF1B6" w14:textId="109506E5"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01" w:tooltip="A2008-19" w:history="1">
        <w:r w:rsidR="00FB4595" w:rsidRPr="00FB4595">
          <w:rPr>
            <w:rStyle w:val="charCitHyperlinkItal"/>
          </w:rPr>
          <w:t>Children and Young People Act 2008</w:t>
        </w:r>
      </w:hyperlink>
      <w:r w:rsidR="0014290C" w:rsidRPr="004B2189">
        <w:t>—</w:t>
      </w:r>
    </w:p>
    <w:p w14:paraId="75A1BAE4" w14:textId="77777777" w:rsidR="006E14BC" w:rsidRPr="004B2189" w:rsidRDefault="00337BA6" w:rsidP="00337BA6">
      <w:pPr>
        <w:pStyle w:val="SchApara"/>
      </w:pPr>
      <w:r>
        <w:tab/>
      </w:r>
      <w:r w:rsidR="00E73407" w:rsidRPr="004B2189">
        <w:t>(a)</w:t>
      </w:r>
      <w:r w:rsidR="00E73407" w:rsidRPr="004B2189">
        <w:tab/>
      </w:r>
      <w:r w:rsidR="006E14BC" w:rsidRPr="004B2189">
        <w:t>by—</w:t>
      </w:r>
    </w:p>
    <w:p w14:paraId="588BACB2"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016D09DA"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4F1F93DC"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09784A73"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66CCCF74"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5A3F7F63"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5106E888"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11139502"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37481AE9" w14:textId="77777777" w:rsidR="006E14BC" w:rsidRPr="004B2189" w:rsidRDefault="00337BA6" w:rsidP="00337BA6">
      <w:pPr>
        <w:pStyle w:val="SchApara"/>
        <w:keepNext/>
      </w:pPr>
      <w:r>
        <w:lastRenderedPageBreak/>
        <w:tab/>
      </w:r>
      <w:r w:rsidR="00E73407" w:rsidRPr="004B2189">
        <w:t>(b)</w:t>
      </w:r>
      <w:r w:rsidR="00E73407" w:rsidRPr="004B2189">
        <w:tab/>
      </w:r>
      <w:r w:rsidR="006E14BC" w:rsidRPr="004B2189">
        <w:t>under a therapeutic protection order.</w:t>
      </w:r>
    </w:p>
    <w:p w14:paraId="643D246D" w14:textId="40364879"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02" w:tooltip="A2008-19" w:history="1">
        <w:r w:rsidR="00FB4595" w:rsidRPr="00FB4595">
          <w:rPr>
            <w:rStyle w:val="charCitHyperlinkItal"/>
          </w:rPr>
          <w:t>Children and Young People Act 2008</w:t>
        </w:r>
      </w:hyperlink>
      <w:r w:rsidR="00EE1B24" w:rsidRPr="004B2189">
        <w:t>, particularly:</w:t>
      </w:r>
    </w:p>
    <w:p w14:paraId="18AB43E4"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7D583094"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3B4CAB28"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074EEE15"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7A105937"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603B9F05"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6A506F63"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pt 16.2 (Therapeutic protection orders);</w:t>
      </w:r>
    </w:p>
    <w:p w14:paraId="2ACE0A60"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3D70BD72" w14:textId="77777777" w:rsidR="00E56263" w:rsidRPr="004B2189" w:rsidRDefault="00E73407" w:rsidP="00E73407">
      <w:pPr>
        <w:pStyle w:val="Schclauseheading"/>
      </w:pPr>
      <w:bookmarkStart w:id="105" w:name="_Toc40193117"/>
      <w:r w:rsidRPr="003F20B9">
        <w:rPr>
          <w:rStyle w:val="CharSectNo"/>
        </w:rPr>
        <w:t>1.2</w:t>
      </w:r>
      <w:r w:rsidRPr="004B2189">
        <w:tab/>
      </w:r>
      <w:r w:rsidR="00E56263" w:rsidRPr="004B2189">
        <w:t>Justice facilities for children</w:t>
      </w:r>
      <w:bookmarkEnd w:id="105"/>
    </w:p>
    <w:p w14:paraId="29209D93"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6349DE1A"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23DA7326"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0E803B45"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686E7DF6" w14:textId="77777777" w:rsidR="00E56263" w:rsidRPr="004B2189" w:rsidRDefault="00E56263" w:rsidP="00337BA6">
      <w:pPr>
        <w:pStyle w:val="aDef"/>
        <w:keepNext/>
      </w:pPr>
      <w:r w:rsidRPr="00FB4595">
        <w:rPr>
          <w:rStyle w:val="charBoldItals"/>
        </w:rPr>
        <w:t>justice facility</w:t>
      </w:r>
      <w:r w:rsidRPr="004B2189">
        <w:t xml:space="preserve"> means—</w:t>
      </w:r>
    </w:p>
    <w:p w14:paraId="71E33389"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343D0190"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2371AF48"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5B5E18F3" w14:textId="77777777" w:rsidR="002257D5" w:rsidRPr="004B2189" w:rsidRDefault="00E73407" w:rsidP="00E73407">
      <w:pPr>
        <w:pStyle w:val="Schclauseheading"/>
      </w:pPr>
      <w:bookmarkStart w:id="106" w:name="_Toc40193118"/>
      <w:r w:rsidRPr="003F20B9">
        <w:rPr>
          <w:rStyle w:val="CharSectNo"/>
        </w:rPr>
        <w:lastRenderedPageBreak/>
        <w:t>1.3</w:t>
      </w:r>
      <w:r w:rsidRPr="004B2189">
        <w:tab/>
      </w:r>
      <w:r w:rsidR="00166E83" w:rsidRPr="004B2189">
        <w:t>Child</w:t>
      </w:r>
      <w:r w:rsidR="002257D5" w:rsidRPr="004B2189">
        <w:t>care</w:t>
      </w:r>
      <w:r w:rsidR="00E147FC" w:rsidRPr="004B2189">
        <w:t xml:space="preserve"> service</w:t>
      </w:r>
      <w:bookmarkEnd w:id="106"/>
    </w:p>
    <w:p w14:paraId="43EFFA2B"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685D1FEE" w14:textId="77777777" w:rsidR="002257D5" w:rsidRPr="004B2189" w:rsidRDefault="00337BA6" w:rsidP="001C25F5">
      <w:pPr>
        <w:pStyle w:val="SchApara"/>
        <w:keepNext/>
      </w:pPr>
      <w:r>
        <w:tab/>
      </w:r>
      <w:r w:rsidR="00E73407" w:rsidRPr="004B2189">
        <w:t>(a)</w:t>
      </w:r>
      <w:r w:rsidR="00E73407" w:rsidRPr="004B2189">
        <w:tab/>
      </w:r>
      <w:r w:rsidR="002F12FD" w:rsidRPr="004B2189">
        <w:t>a childcare service; or</w:t>
      </w:r>
    </w:p>
    <w:p w14:paraId="579EE545" w14:textId="77777777" w:rsidR="00F609BC" w:rsidRPr="004B2189" w:rsidRDefault="00337BA6" w:rsidP="00337BA6">
      <w:pPr>
        <w:pStyle w:val="SchApara"/>
      </w:pPr>
      <w:r>
        <w:tab/>
      </w:r>
      <w:r w:rsidR="00E73407" w:rsidRPr="004B2189">
        <w:t>(b)</w:t>
      </w:r>
      <w:r w:rsidR="00E73407" w:rsidRPr="004B2189">
        <w:tab/>
      </w:r>
      <w:r w:rsidR="00F609BC" w:rsidRPr="004B2189">
        <w:rPr>
          <w:lang w:eastAsia="en-AU"/>
        </w:rPr>
        <w:t>another commercial service that provides child care</w:t>
      </w:r>
      <w:r w:rsidR="00E8714F" w:rsidRPr="004B2189">
        <w:rPr>
          <w:lang w:eastAsia="en-AU"/>
        </w:rPr>
        <w:t>.</w:t>
      </w:r>
    </w:p>
    <w:p w14:paraId="05CE72EB" w14:textId="77777777" w:rsidR="002F12FD" w:rsidRPr="004B2189" w:rsidRDefault="002F12FD" w:rsidP="00935B94">
      <w:pPr>
        <w:pStyle w:val="aExamHdgpar"/>
      </w:pPr>
      <w:r w:rsidRPr="004B2189">
        <w:t>Examples—par (b)</w:t>
      </w:r>
    </w:p>
    <w:p w14:paraId="5C1B5598" w14:textId="77777777" w:rsidR="002F12FD" w:rsidRPr="004B2189" w:rsidRDefault="00935B94" w:rsidP="00935B94">
      <w:pPr>
        <w:pStyle w:val="aExamINumpar"/>
      </w:pPr>
      <w:r w:rsidRPr="004B2189">
        <w:t>1</w:t>
      </w:r>
      <w:r w:rsidRPr="004B2189">
        <w:tab/>
      </w:r>
      <w:r w:rsidR="002F12FD" w:rsidRPr="004B2189">
        <w:t>babysitting service</w:t>
      </w:r>
    </w:p>
    <w:p w14:paraId="1FAF9937" w14:textId="77777777" w:rsidR="002F12FD" w:rsidRPr="004B2189" w:rsidRDefault="00935B94" w:rsidP="00935B94">
      <w:pPr>
        <w:pStyle w:val="aExamINumpar"/>
      </w:pPr>
      <w:r w:rsidRPr="004B2189">
        <w:t>2</w:t>
      </w:r>
      <w:r w:rsidRPr="004B2189">
        <w:tab/>
      </w:r>
      <w:r w:rsidR="002F12FD" w:rsidRPr="004B2189">
        <w:t>nanny service</w:t>
      </w:r>
    </w:p>
    <w:p w14:paraId="2E95832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38D58DDE"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73B04C8C" w14:textId="7D871628" w:rsidR="002F12FD" w:rsidRPr="004B2189" w:rsidRDefault="002F12FD" w:rsidP="00337BA6">
      <w:pPr>
        <w:pStyle w:val="aDef"/>
        <w:keepNext/>
      </w:pPr>
      <w:r w:rsidRPr="00FB4595">
        <w:rPr>
          <w:rStyle w:val="charBoldItals"/>
        </w:rPr>
        <w:t>childcare service</w:t>
      </w:r>
      <w:r w:rsidRPr="004B2189">
        <w:t xml:space="preserve">—see the </w:t>
      </w:r>
      <w:hyperlink r:id="rId103" w:tooltip="A2008-19" w:history="1">
        <w:r w:rsidR="00FB4595" w:rsidRPr="00FB4595">
          <w:rPr>
            <w:rStyle w:val="charCitHyperlinkItal"/>
          </w:rPr>
          <w:t>Children and Young People Act 2008</w:t>
        </w:r>
      </w:hyperlink>
      <w:r w:rsidRPr="004B2189">
        <w:t>, section 732.</w:t>
      </w:r>
    </w:p>
    <w:p w14:paraId="4D757AF7"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2EFB22FC"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7379DB6F" w14:textId="77777777" w:rsidR="002257D5" w:rsidRPr="004B2189" w:rsidRDefault="008E1135" w:rsidP="008E1135">
      <w:pPr>
        <w:pStyle w:val="aNotePara"/>
      </w:pPr>
      <w:r w:rsidRPr="004B2189">
        <w:tab/>
        <w:t>(b)</w:t>
      </w:r>
      <w:r w:rsidRPr="004B2189">
        <w:tab/>
      </w:r>
      <w:r w:rsidR="002F12FD" w:rsidRPr="004B2189">
        <w:t>a family day care scheme.</w:t>
      </w:r>
    </w:p>
    <w:p w14:paraId="24E432E1" w14:textId="77777777" w:rsidR="000C370F" w:rsidRPr="004B2189" w:rsidRDefault="00E73407" w:rsidP="00E73407">
      <w:pPr>
        <w:pStyle w:val="Schclauseheading"/>
      </w:pPr>
      <w:bookmarkStart w:id="107" w:name="_Toc40193119"/>
      <w:r w:rsidRPr="003F20B9">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07"/>
    </w:p>
    <w:p w14:paraId="61809776"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1D3F6CC6" w14:textId="77777777" w:rsidR="00E147FC" w:rsidRPr="004B2189" w:rsidRDefault="00337BA6" w:rsidP="00337BA6">
      <w:pPr>
        <w:pStyle w:val="SchAmain"/>
        <w:keepNext/>
      </w:pPr>
      <w:r>
        <w:tab/>
      </w:r>
      <w:r w:rsidR="00E73407" w:rsidRPr="004B2189">
        <w:t>(2)</w:t>
      </w:r>
      <w:r w:rsidR="00E73407" w:rsidRPr="004B2189">
        <w:tab/>
      </w:r>
      <w:r w:rsidR="00E147FC" w:rsidRPr="004B2189">
        <w:t>In this section:</w:t>
      </w:r>
    </w:p>
    <w:p w14:paraId="253CB8C7"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258983C2"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27907EAC" w14:textId="77777777" w:rsidR="000223D2" w:rsidRPr="004B2189" w:rsidRDefault="00337BA6" w:rsidP="001C25F5">
      <w:pPr>
        <w:pStyle w:val="aDefpara"/>
        <w:keepNext/>
      </w:pPr>
      <w:r>
        <w:tab/>
      </w:r>
      <w:r w:rsidR="00E73407" w:rsidRPr="004B2189">
        <w:t>(b)</w:t>
      </w:r>
      <w:r w:rsidR="00E73407" w:rsidRPr="004B2189">
        <w:tab/>
      </w:r>
      <w:r w:rsidR="00E147FC" w:rsidRPr="004B2189">
        <w:t>includes</w:t>
      </w:r>
      <w:r w:rsidR="000223D2" w:rsidRPr="004B2189">
        <w:t>—</w:t>
      </w:r>
    </w:p>
    <w:p w14:paraId="6D58541D" w14:textId="77777777" w:rsidR="008F12EA" w:rsidRPr="004B2189" w:rsidRDefault="00337BA6" w:rsidP="00337BA6">
      <w:pPr>
        <w:pStyle w:val="aDefsubpara"/>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709FCF3F" w14:textId="77777777" w:rsidR="000223D2" w:rsidRPr="004B2189" w:rsidRDefault="00337BA6" w:rsidP="00337BA6">
      <w:pPr>
        <w:pStyle w:val="aDefsubpara"/>
      </w:pPr>
      <w:r>
        <w:lastRenderedPageBreak/>
        <w:tab/>
      </w:r>
      <w:r w:rsidR="00E73407" w:rsidRPr="004B2189">
        <w:t>(ii)</w:t>
      </w:r>
      <w:r w:rsidR="00E73407" w:rsidRPr="004B2189">
        <w:tab/>
      </w:r>
      <w:r w:rsidR="000223D2" w:rsidRPr="004B2189">
        <w:t>a school-crossing service.</w:t>
      </w:r>
    </w:p>
    <w:p w14:paraId="3DDEA7B0"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21D3D1E6" w14:textId="77777777" w:rsidR="00EA1E85" w:rsidRPr="004B2189" w:rsidRDefault="00E73407" w:rsidP="00E73407">
      <w:pPr>
        <w:pStyle w:val="Schclauseheading"/>
      </w:pPr>
      <w:bookmarkStart w:id="108" w:name="_Toc40193120"/>
      <w:r w:rsidRPr="003F20B9">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08"/>
    </w:p>
    <w:p w14:paraId="5628188E"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5B42DBAC"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2EF23864"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1D6A252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C2108D1"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A5BE8C1" w14:textId="77777777" w:rsidR="000C370F" w:rsidRPr="004B2189" w:rsidRDefault="000C370F" w:rsidP="000C370F">
      <w:pPr>
        <w:pStyle w:val="aExamHdgss"/>
      </w:pPr>
      <w:r w:rsidRPr="004B2189">
        <w:t>Examples</w:t>
      </w:r>
      <w:r w:rsidR="00315780" w:rsidRPr="004B2189">
        <w:t>—child accommodation service</w:t>
      </w:r>
    </w:p>
    <w:p w14:paraId="62FD221B" w14:textId="77777777" w:rsidR="000C370F" w:rsidRPr="004B2189" w:rsidRDefault="000C370F" w:rsidP="000C370F">
      <w:pPr>
        <w:pStyle w:val="aExamINumss"/>
      </w:pPr>
      <w:r w:rsidRPr="004B2189">
        <w:t>1</w:t>
      </w:r>
      <w:r w:rsidRPr="004B2189">
        <w:tab/>
      </w:r>
      <w:r w:rsidR="00190EBB" w:rsidRPr="004B2189">
        <w:t>school group accommodation</w:t>
      </w:r>
    </w:p>
    <w:p w14:paraId="24125887"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6EDAEA0A" w14:textId="77777777" w:rsidR="000C370F" w:rsidRPr="004B2189" w:rsidRDefault="000C370F" w:rsidP="00337BA6">
      <w:pPr>
        <w:pStyle w:val="aExamINumss"/>
        <w:keepNext/>
      </w:pPr>
      <w:r w:rsidRPr="004B2189">
        <w:t>3</w:t>
      </w:r>
      <w:r w:rsidRPr="004B2189">
        <w:tab/>
        <w:t>a school boarding facility</w:t>
      </w:r>
    </w:p>
    <w:p w14:paraId="5F5167E9" w14:textId="77777777" w:rsidR="00C3656F" w:rsidRPr="004B2189" w:rsidRDefault="00E73407" w:rsidP="00E73407">
      <w:pPr>
        <w:pStyle w:val="Schclauseheading"/>
      </w:pPr>
      <w:bookmarkStart w:id="109" w:name="_Toc40193121"/>
      <w:r w:rsidRPr="003F20B9">
        <w:rPr>
          <w:rStyle w:val="CharSectNo"/>
        </w:rPr>
        <w:t>1.6</w:t>
      </w:r>
      <w:r w:rsidRPr="004B2189">
        <w:tab/>
      </w:r>
      <w:r w:rsidR="00C3656F" w:rsidRPr="004B2189">
        <w:t>Counselling and support services</w:t>
      </w:r>
      <w:r w:rsidR="001E59EC" w:rsidRPr="004B2189">
        <w:t xml:space="preserve"> for children</w:t>
      </w:r>
      <w:bookmarkEnd w:id="109"/>
    </w:p>
    <w:p w14:paraId="510C2D3C"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5B303D99"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64B7F883"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00C5A2F1" w14:textId="77777777" w:rsidR="00C3656F" w:rsidRPr="004B2189" w:rsidRDefault="00E73407" w:rsidP="00E73407">
      <w:pPr>
        <w:pStyle w:val="Schclauseheading"/>
      </w:pPr>
      <w:bookmarkStart w:id="110" w:name="_Toc40193122"/>
      <w:r w:rsidRPr="003F20B9">
        <w:rPr>
          <w:rStyle w:val="CharSectNo"/>
        </w:rPr>
        <w:t>1.7</w:t>
      </w:r>
      <w:r w:rsidRPr="004B2189">
        <w:tab/>
      </w:r>
      <w:r w:rsidR="008C10C7" w:rsidRPr="004B2189">
        <w:t>Commercial services</w:t>
      </w:r>
      <w:r w:rsidR="001E59EC" w:rsidRPr="004B2189">
        <w:t xml:space="preserve"> for children</w:t>
      </w:r>
      <w:bookmarkEnd w:id="110"/>
    </w:p>
    <w:p w14:paraId="3908B9DD" w14:textId="77777777" w:rsidR="0031213A" w:rsidRPr="004B2189" w:rsidRDefault="006F5AC7" w:rsidP="006F5AC7">
      <w:pPr>
        <w:pStyle w:val="Amainreturn"/>
      </w:pPr>
      <w:r w:rsidRPr="004B2189">
        <w:t>An activity or ser</w:t>
      </w:r>
      <w:r w:rsidR="0031213A" w:rsidRPr="004B2189">
        <w:t>vice is a regulated activity if—</w:t>
      </w:r>
    </w:p>
    <w:p w14:paraId="1ECF239D"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B95F230" w14:textId="77777777" w:rsidR="001E59EC" w:rsidRPr="004B2189" w:rsidRDefault="00337BA6" w:rsidP="00337BA6">
      <w:pPr>
        <w:pStyle w:val="SchApara"/>
        <w:keepNext/>
      </w:pPr>
      <w:r>
        <w:lastRenderedPageBreak/>
        <w:tab/>
      </w:r>
      <w:r w:rsidR="00E73407" w:rsidRPr="004B2189">
        <w:t>(b)</w:t>
      </w:r>
      <w:r w:rsidR="00E73407" w:rsidRPr="004B2189">
        <w:tab/>
      </w:r>
      <w:r w:rsidR="0031213A" w:rsidRPr="004B2189">
        <w:t xml:space="preserve">the activity or service </w:t>
      </w:r>
      <w:r w:rsidR="001E59EC" w:rsidRPr="004B2189">
        <w:t>is one of the following:</w:t>
      </w:r>
    </w:p>
    <w:p w14:paraId="1278DF1A"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42139CBF"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05711CFD"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5F71C1F7"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2A2B1971" w14:textId="77777777" w:rsidR="00493392" w:rsidRPr="004B2189" w:rsidRDefault="00493392" w:rsidP="00493392">
      <w:pPr>
        <w:pStyle w:val="PageBreak"/>
      </w:pPr>
      <w:r w:rsidRPr="004B2189">
        <w:br w:type="page"/>
      </w:r>
    </w:p>
    <w:p w14:paraId="527BCF6E" w14:textId="77777777" w:rsidR="00333230" w:rsidRPr="003F20B9" w:rsidRDefault="00E73407" w:rsidP="00E73407">
      <w:pPr>
        <w:pStyle w:val="Sched-Part"/>
      </w:pPr>
      <w:bookmarkStart w:id="111" w:name="_Toc40193123"/>
      <w:r w:rsidRPr="003F20B9">
        <w:rPr>
          <w:rStyle w:val="CharPartNo"/>
        </w:rPr>
        <w:lastRenderedPageBreak/>
        <w:t>Part 1.2</w:t>
      </w:r>
      <w:r w:rsidRPr="004B2189">
        <w:tab/>
      </w:r>
      <w:r w:rsidR="00D629DB" w:rsidRPr="003F20B9">
        <w:rPr>
          <w:rStyle w:val="CharPartText"/>
        </w:rPr>
        <w:t>Activities or services for</w:t>
      </w:r>
      <w:r w:rsidR="00992E33" w:rsidRPr="003F20B9">
        <w:rPr>
          <w:rStyle w:val="CharPartText"/>
        </w:rPr>
        <w:t xml:space="preserve"> vulnerable people</w:t>
      </w:r>
      <w:bookmarkEnd w:id="111"/>
    </w:p>
    <w:p w14:paraId="72D17E75" w14:textId="77777777" w:rsidR="00B90EE6" w:rsidRPr="004B2189" w:rsidRDefault="00E73407" w:rsidP="00E73407">
      <w:pPr>
        <w:pStyle w:val="Schclauseheading"/>
      </w:pPr>
      <w:bookmarkStart w:id="112" w:name="_Toc40193124"/>
      <w:r w:rsidRPr="003F20B9">
        <w:rPr>
          <w:rStyle w:val="CharSectNo"/>
        </w:rPr>
        <w:t>1.8</w:t>
      </w:r>
      <w:r w:rsidRPr="004B2189">
        <w:tab/>
      </w:r>
      <w:r w:rsidR="00B90EE6" w:rsidRPr="004B2189">
        <w:t>Mental health</w:t>
      </w:r>
      <w:bookmarkEnd w:id="112"/>
    </w:p>
    <w:p w14:paraId="69ED43FD"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4E5639EB" w14:textId="77777777" w:rsidR="00B90EE6" w:rsidRPr="004B2189" w:rsidRDefault="00B90EE6" w:rsidP="00B90EE6">
      <w:pPr>
        <w:pStyle w:val="aExamHdgss"/>
        <w:rPr>
          <w:lang w:eastAsia="en-AU"/>
        </w:rPr>
      </w:pPr>
      <w:r w:rsidRPr="004B2189">
        <w:rPr>
          <w:lang w:eastAsia="en-AU"/>
        </w:rPr>
        <w:t>Examples</w:t>
      </w:r>
    </w:p>
    <w:p w14:paraId="5CF8D39F"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50DB6024"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0B0415B4" w14:textId="77777777" w:rsidR="002E4324" w:rsidRPr="004B2189" w:rsidRDefault="00E73407" w:rsidP="00E73407">
      <w:pPr>
        <w:pStyle w:val="Schclauseheading"/>
      </w:pPr>
      <w:bookmarkStart w:id="113" w:name="_Toc40193125"/>
      <w:r w:rsidRPr="003F20B9">
        <w:rPr>
          <w:rStyle w:val="CharSectNo"/>
        </w:rPr>
        <w:t>1.9</w:t>
      </w:r>
      <w:r w:rsidRPr="004B2189">
        <w:tab/>
      </w:r>
      <w:r w:rsidR="002E4324" w:rsidRPr="004B2189">
        <w:t>Migrants, refugees and asylum seekers</w:t>
      </w:r>
      <w:bookmarkEnd w:id="113"/>
    </w:p>
    <w:p w14:paraId="36C15EF3" w14:textId="77777777" w:rsidR="002E4324" w:rsidRPr="004B2189" w:rsidRDefault="002E4324" w:rsidP="002E4324">
      <w:pPr>
        <w:pStyle w:val="Amainreturn"/>
      </w:pPr>
      <w:r w:rsidRPr="004B2189">
        <w:t>An activity or service is a regulated activity if the activity is conducted, or the service is provided, to support—</w:t>
      </w:r>
    </w:p>
    <w:p w14:paraId="336471D6"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2F6FE540"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72BA9F2A" w14:textId="77777777" w:rsidR="002E4324" w:rsidRPr="004B2189" w:rsidRDefault="00337BA6" w:rsidP="001B40CF">
      <w:pPr>
        <w:pStyle w:val="SchApara"/>
        <w:keepNext/>
      </w:pPr>
      <w:r>
        <w:lastRenderedPageBreak/>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7C790311" w14:textId="77777777" w:rsidR="00B300EB" w:rsidRPr="004B2189" w:rsidRDefault="00B300EB" w:rsidP="00081FFC">
      <w:pPr>
        <w:pStyle w:val="aExamHdgss"/>
        <w:rPr>
          <w:lang w:eastAsia="en-AU"/>
        </w:rPr>
      </w:pPr>
      <w:r w:rsidRPr="004B2189">
        <w:rPr>
          <w:lang w:eastAsia="en-AU"/>
        </w:rPr>
        <w:t>Examples</w:t>
      </w:r>
    </w:p>
    <w:p w14:paraId="4977AA45" w14:textId="77777777" w:rsidR="00081FFC" w:rsidRPr="004B2189" w:rsidRDefault="00B300EB" w:rsidP="005231A2">
      <w:pPr>
        <w:pStyle w:val="aExamss"/>
        <w:keepNext/>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0ECC0617" w14:textId="77777777" w:rsidR="002E4324" w:rsidRPr="004B2189" w:rsidRDefault="00E73407" w:rsidP="00E73407">
      <w:pPr>
        <w:pStyle w:val="Schclauseheading"/>
      </w:pPr>
      <w:bookmarkStart w:id="114" w:name="_Toc40193126"/>
      <w:r w:rsidRPr="003F20B9">
        <w:rPr>
          <w:rStyle w:val="CharSectNo"/>
        </w:rPr>
        <w:t>1.10</w:t>
      </w:r>
      <w:r w:rsidRPr="004B2189">
        <w:tab/>
      </w:r>
      <w:r w:rsidR="002E4324" w:rsidRPr="004B2189">
        <w:t>Homeless people</w:t>
      </w:r>
      <w:bookmarkEnd w:id="114"/>
    </w:p>
    <w:p w14:paraId="44125ED9"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0FCD710B" w14:textId="77777777" w:rsidR="002E4324" w:rsidRPr="004B2189" w:rsidRDefault="002E4324" w:rsidP="002E4324">
      <w:pPr>
        <w:pStyle w:val="aExamHdgss"/>
      </w:pPr>
      <w:r w:rsidRPr="004B2189">
        <w:t>Examples</w:t>
      </w:r>
    </w:p>
    <w:p w14:paraId="57766E0A"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75685490" w14:textId="77777777" w:rsidR="002E4324" w:rsidRPr="004B2189" w:rsidRDefault="002E4324" w:rsidP="002E4324">
      <w:pPr>
        <w:pStyle w:val="aExamINumss"/>
      </w:pPr>
      <w:r w:rsidRPr="004B2189">
        <w:t>2</w:t>
      </w:r>
      <w:r w:rsidRPr="004B2189">
        <w:tab/>
        <w:t>a drop in centre</w:t>
      </w:r>
    </w:p>
    <w:p w14:paraId="3E811DD6" w14:textId="77777777" w:rsidR="002E4324" w:rsidRPr="004B2189" w:rsidRDefault="002E4324" w:rsidP="00791F19">
      <w:pPr>
        <w:pStyle w:val="aExamINumss"/>
        <w:keepNext/>
        <w:keepLines/>
      </w:pPr>
      <w:r w:rsidRPr="004B2189">
        <w:t>3</w:t>
      </w:r>
      <w:r w:rsidRPr="004B2189">
        <w:tab/>
        <w:t>a soup kitchen</w:t>
      </w:r>
    </w:p>
    <w:p w14:paraId="7A626897" w14:textId="77777777" w:rsidR="002E4324" w:rsidRPr="004B2189" w:rsidRDefault="00E73407" w:rsidP="00E73407">
      <w:pPr>
        <w:pStyle w:val="Schclauseheading"/>
      </w:pPr>
      <w:bookmarkStart w:id="115" w:name="_Toc40193127"/>
      <w:r w:rsidRPr="003F20B9">
        <w:rPr>
          <w:rStyle w:val="CharSectNo"/>
        </w:rPr>
        <w:t>1.11</w:t>
      </w:r>
      <w:r w:rsidRPr="004B2189">
        <w:tab/>
      </w:r>
      <w:r w:rsidR="002E4324" w:rsidRPr="004B2189">
        <w:t>Housing and accommodation</w:t>
      </w:r>
      <w:bookmarkEnd w:id="115"/>
    </w:p>
    <w:p w14:paraId="2C535E7F"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155CE882" w14:textId="77777777" w:rsidR="002E4324" w:rsidRPr="004B2189" w:rsidRDefault="002E4324" w:rsidP="002E4324">
      <w:pPr>
        <w:pStyle w:val="aExamHdgss"/>
      </w:pPr>
      <w:r w:rsidRPr="004B2189">
        <w:t>Examples</w:t>
      </w:r>
    </w:p>
    <w:p w14:paraId="285089D0" w14:textId="77777777" w:rsidR="002E4324" w:rsidRPr="004B2189" w:rsidRDefault="002E4324" w:rsidP="002E4324">
      <w:pPr>
        <w:pStyle w:val="aExamINumss"/>
      </w:pPr>
      <w:r w:rsidRPr="004B2189">
        <w:t>1</w:t>
      </w:r>
      <w:r w:rsidRPr="004B2189">
        <w:tab/>
        <w:t>public housing</w:t>
      </w:r>
    </w:p>
    <w:p w14:paraId="34C3A816" w14:textId="77777777" w:rsidR="002E4324" w:rsidRPr="004B2189" w:rsidRDefault="002E4324" w:rsidP="002E4324">
      <w:pPr>
        <w:pStyle w:val="aExamINumss"/>
      </w:pPr>
      <w:r w:rsidRPr="004B2189">
        <w:t>2</w:t>
      </w:r>
      <w:r w:rsidRPr="004B2189">
        <w:tab/>
        <w:t>social housing</w:t>
      </w:r>
    </w:p>
    <w:p w14:paraId="51141E52" w14:textId="77777777" w:rsidR="002E4324" w:rsidRPr="004B2189" w:rsidRDefault="002E4324" w:rsidP="002E4324">
      <w:pPr>
        <w:pStyle w:val="aExamINumss"/>
      </w:pPr>
      <w:r w:rsidRPr="004B2189">
        <w:t>3</w:t>
      </w:r>
      <w:r w:rsidRPr="004B2189">
        <w:tab/>
        <w:t>community housing</w:t>
      </w:r>
    </w:p>
    <w:p w14:paraId="0BDC10D3" w14:textId="77777777" w:rsidR="002E4324" w:rsidRPr="004B2189" w:rsidRDefault="002E4324" w:rsidP="002E4324">
      <w:pPr>
        <w:pStyle w:val="aExamINumss"/>
      </w:pPr>
      <w:r w:rsidRPr="004B2189">
        <w:t>4</w:t>
      </w:r>
      <w:r w:rsidRPr="004B2189">
        <w:tab/>
        <w:t>housing assistance</w:t>
      </w:r>
    </w:p>
    <w:p w14:paraId="147E2ABF" w14:textId="77777777" w:rsidR="002E4324" w:rsidRPr="004B2189" w:rsidRDefault="002E4324" w:rsidP="00BC0AA9">
      <w:pPr>
        <w:pStyle w:val="aExamINumss"/>
        <w:keepNext/>
      </w:pPr>
      <w:r w:rsidRPr="004B2189">
        <w:t>5</w:t>
      </w:r>
      <w:r w:rsidRPr="004B2189">
        <w:tab/>
        <w:t>social housing</w:t>
      </w:r>
    </w:p>
    <w:p w14:paraId="473AAECA" w14:textId="77777777" w:rsidR="002E4324" w:rsidRPr="004B2189" w:rsidRDefault="002E4324" w:rsidP="00BC0AA9">
      <w:pPr>
        <w:pStyle w:val="aExamINumss"/>
        <w:keepNext/>
      </w:pPr>
      <w:r w:rsidRPr="004B2189">
        <w:t>6</w:t>
      </w:r>
      <w:r w:rsidRPr="004B2189">
        <w:tab/>
        <w:t>crisis accommodation</w:t>
      </w:r>
    </w:p>
    <w:p w14:paraId="31504736" w14:textId="77777777" w:rsidR="002E4324" w:rsidRPr="004B2189" w:rsidRDefault="002E4324" w:rsidP="005231A2">
      <w:pPr>
        <w:pStyle w:val="aExamINumss"/>
      </w:pPr>
      <w:r w:rsidRPr="004B2189">
        <w:t>7</w:t>
      </w:r>
      <w:r w:rsidRPr="004B2189">
        <w:tab/>
        <w:t>refuges</w:t>
      </w:r>
    </w:p>
    <w:p w14:paraId="6FC8B58F" w14:textId="77777777" w:rsidR="002E4324" w:rsidRPr="004B2189" w:rsidRDefault="00E73407" w:rsidP="00E73407">
      <w:pPr>
        <w:pStyle w:val="Schclauseheading"/>
      </w:pPr>
      <w:bookmarkStart w:id="116" w:name="_Toc40193128"/>
      <w:r w:rsidRPr="003F20B9">
        <w:rPr>
          <w:rStyle w:val="CharSectNo"/>
        </w:rPr>
        <w:lastRenderedPageBreak/>
        <w:t>1.12</w:t>
      </w:r>
      <w:r w:rsidRPr="004B2189">
        <w:tab/>
      </w:r>
      <w:r w:rsidR="002E4324" w:rsidRPr="004B2189">
        <w:t>Justice facilities</w:t>
      </w:r>
      <w:bookmarkEnd w:id="116"/>
    </w:p>
    <w:p w14:paraId="01EA3214" w14:textId="77777777" w:rsidR="002E4324" w:rsidRPr="004B2189" w:rsidRDefault="00337BA6" w:rsidP="00337BA6">
      <w:pPr>
        <w:pStyle w:val="SchAmain"/>
      </w:pPr>
      <w:r>
        <w:tab/>
      </w:r>
      <w:r w:rsidR="00E73407" w:rsidRPr="004B2189">
        <w:t>(1)</w:t>
      </w:r>
      <w:r w:rsidR="00E73407" w:rsidRPr="004B2189">
        <w:tab/>
      </w:r>
      <w:r w:rsidR="002E4324" w:rsidRPr="004B2189">
        <w:t>An activity or service is a regulated activity if—</w:t>
      </w:r>
    </w:p>
    <w:p w14:paraId="108FD7F3" w14:textId="77777777" w:rsidR="002E4324" w:rsidRPr="004B2189" w:rsidRDefault="00337BA6" w:rsidP="00337BA6">
      <w:pPr>
        <w:pStyle w:val="SchApara"/>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795C3EF9"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62E8C20D" w14:textId="77777777" w:rsidR="002E4324" w:rsidRPr="004B2189" w:rsidRDefault="00337BA6" w:rsidP="00337BA6">
      <w:pPr>
        <w:pStyle w:val="SchAmain"/>
        <w:keepNext/>
      </w:pPr>
      <w:r>
        <w:tab/>
      </w:r>
      <w:r w:rsidR="00E73407" w:rsidRPr="004B2189">
        <w:t>(2)</w:t>
      </w:r>
      <w:r w:rsidR="00E73407" w:rsidRPr="004B2189">
        <w:tab/>
      </w:r>
      <w:r w:rsidR="002E4324" w:rsidRPr="004B2189">
        <w:t>In this section:</w:t>
      </w:r>
    </w:p>
    <w:p w14:paraId="166966A2" w14:textId="77777777" w:rsidR="002E4324" w:rsidRPr="004B2189" w:rsidRDefault="002E4324" w:rsidP="00337BA6">
      <w:pPr>
        <w:pStyle w:val="aDef"/>
        <w:keepNext/>
      </w:pPr>
      <w:r w:rsidRPr="00FB4595">
        <w:rPr>
          <w:rStyle w:val="charBoldItals"/>
        </w:rPr>
        <w:t>justice facility</w:t>
      </w:r>
      <w:r w:rsidRPr="004B2189">
        <w:t xml:space="preserve"> means—</w:t>
      </w:r>
    </w:p>
    <w:p w14:paraId="64931CA2"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7ABE4D23"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71A23332"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7692EC30"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7D7BE458"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14F40E5D" w14:textId="77777777" w:rsidR="002E4324" w:rsidRPr="004B2189" w:rsidRDefault="00E73407" w:rsidP="00E73407">
      <w:pPr>
        <w:pStyle w:val="Schclauseheading"/>
      </w:pPr>
      <w:bookmarkStart w:id="117" w:name="_Toc40193129"/>
      <w:r w:rsidRPr="003F20B9">
        <w:rPr>
          <w:rStyle w:val="CharSectNo"/>
        </w:rPr>
        <w:t>1.13</w:t>
      </w:r>
      <w:r w:rsidRPr="004B2189">
        <w:tab/>
      </w:r>
      <w:r w:rsidR="002E4324" w:rsidRPr="004B2189">
        <w:t>Prevention of crime</w:t>
      </w:r>
      <w:bookmarkEnd w:id="117"/>
    </w:p>
    <w:p w14:paraId="71D7CC24"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7EBF706B" w14:textId="77777777" w:rsidR="002E4324" w:rsidRPr="004B2189" w:rsidRDefault="002E4324" w:rsidP="002E4324">
      <w:pPr>
        <w:pStyle w:val="aExamHdgss"/>
      </w:pPr>
      <w:r w:rsidRPr="004B2189">
        <w:t>Example</w:t>
      </w:r>
      <w:r w:rsidR="00A36935" w:rsidRPr="004B2189">
        <w:t>s</w:t>
      </w:r>
    </w:p>
    <w:p w14:paraId="1148B61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7DE4D3"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51C03809" w14:textId="77777777" w:rsidR="002E4324" w:rsidRPr="004B2189" w:rsidRDefault="00E73407" w:rsidP="00E73407">
      <w:pPr>
        <w:pStyle w:val="Schclauseheading"/>
      </w:pPr>
      <w:bookmarkStart w:id="118" w:name="_Toc40193130"/>
      <w:r w:rsidRPr="003F20B9">
        <w:rPr>
          <w:rStyle w:val="CharSectNo"/>
        </w:rPr>
        <w:lastRenderedPageBreak/>
        <w:t>1.14</w:t>
      </w:r>
      <w:r w:rsidRPr="004B2189">
        <w:tab/>
      </w:r>
      <w:r w:rsidR="002E4324" w:rsidRPr="004B2189">
        <w:t>Victims of crime</w:t>
      </w:r>
      <w:bookmarkEnd w:id="118"/>
    </w:p>
    <w:p w14:paraId="563292C0" w14:textId="77777777" w:rsidR="002E4324" w:rsidRPr="004B2189" w:rsidRDefault="002E4324" w:rsidP="002E4324">
      <w:pPr>
        <w:pStyle w:val="Amainreturn"/>
      </w:pPr>
      <w:r w:rsidRPr="004B2189">
        <w:t xml:space="preserve">An activity or service is a regulated activity if the activity is conducted, or the service is provided, to </w:t>
      </w:r>
      <w:r w:rsidRPr="004B2189">
        <w:rPr>
          <w:bCs/>
        </w:rPr>
        <w:t>assist or support victims of crime</w:t>
      </w:r>
      <w:r w:rsidRPr="004B2189">
        <w:t>.</w:t>
      </w:r>
    </w:p>
    <w:p w14:paraId="6D34B5A6" w14:textId="77777777" w:rsidR="002E4324" w:rsidRPr="004B2189" w:rsidRDefault="002E4324" w:rsidP="002E4324">
      <w:pPr>
        <w:pStyle w:val="aExamHdgss"/>
      </w:pPr>
      <w:r w:rsidRPr="004B2189">
        <w:t>Example</w:t>
      </w:r>
    </w:p>
    <w:p w14:paraId="1A29A2B5"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4A53C7E7" w14:textId="4269F252"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04" w:tooltip="A1994-83" w:history="1">
        <w:r w:rsidR="00FB4595" w:rsidRPr="00FB4595">
          <w:rPr>
            <w:rStyle w:val="charCitHyperlinkItal"/>
          </w:rPr>
          <w:t>Victims of Crime Act 1994</w:t>
        </w:r>
      </w:hyperlink>
      <w:r w:rsidRPr="004B2189">
        <w:rPr>
          <w:szCs w:val="24"/>
          <w:lang w:eastAsia="en-AU"/>
        </w:rPr>
        <w:t>, pt 4).</w:t>
      </w:r>
    </w:p>
    <w:p w14:paraId="0B28D412" w14:textId="77777777" w:rsidR="00B90EE6" w:rsidRPr="004B2189" w:rsidRDefault="00E73407" w:rsidP="00E73407">
      <w:pPr>
        <w:pStyle w:val="Schclauseheading"/>
      </w:pPr>
      <w:bookmarkStart w:id="119" w:name="_Toc40193131"/>
      <w:r w:rsidRPr="003F20B9">
        <w:rPr>
          <w:rStyle w:val="CharSectNo"/>
        </w:rPr>
        <w:t>1.15</w:t>
      </w:r>
      <w:r w:rsidRPr="004B2189">
        <w:tab/>
      </w:r>
      <w:r w:rsidR="00B90EE6" w:rsidRPr="004B2189">
        <w:t>Services for addictions</w:t>
      </w:r>
      <w:bookmarkEnd w:id="119"/>
    </w:p>
    <w:p w14:paraId="385C6046"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4AE63DF0"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7DE2F83A"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0759B353" w14:textId="77777777" w:rsidR="00521984" w:rsidRPr="004B2189" w:rsidRDefault="00521984" w:rsidP="00521984">
      <w:pPr>
        <w:pStyle w:val="aExamHdgss"/>
      </w:pPr>
      <w:r w:rsidRPr="004B2189">
        <w:t>Examples</w:t>
      </w:r>
    </w:p>
    <w:p w14:paraId="17411A2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3794D09D"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313E256" w14:textId="77777777" w:rsidR="00521984" w:rsidRPr="004B2189" w:rsidRDefault="00521984" w:rsidP="00521984">
      <w:pPr>
        <w:pStyle w:val="aExamINumss"/>
      </w:pPr>
      <w:r w:rsidRPr="004B2189">
        <w:t>3</w:t>
      </w:r>
      <w:r w:rsidRPr="004B2189">
        <w:tab/>
        <w:t>a methadone treatment and withdrawal program</w:t>
      </w:r>
    </w:p>
    <w:p w14:paraId="0CDEEC24" w14:textId="77777777" w:rsidR="00521984" w:rsidRPr="004B2189" w:rsidRDefault="00521984" w:rsidP="00521984">
      <w:pPr>
        <w:pStyle w:val="aExamINumss"/>
        <w:keepNext/>
      </w:pPr>
      <w:r w:rsidRPr="004B2189">
        <w:t>4</w:t>
      </w:r>
      <w:r w:rsidRPr="004B2189">
        <w:tab/>
        <w:t>a gambling addiction telephone help-line</w:t>
      </w:r>
    </w:p>
    <w:p w14:paraId="5F15CDF5"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628B28A3" w14:textId="7581FBF1"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05" w:tooltip="A2008-26" w:history="1">
        <w:r w:rsidR="00FB4595" w:rsidRPr="00FB4595">
          <w:rPr>
            <w:rStyle w:val="charCitHyperlinkItal"/>
          </w:rPr>
          <w:t>Medicines, Poisons and Therapeutic Goods Act 2008</w:t>
        </w:r>
      </w:hyperlink>
      <w:r w:rsidRPr="004B2189">
        <w:rPr>
          <w:lang w:eastAsia="en-AU"/>
        </w:rPr>
        <w:t>, section 13.</w:t>
      </w:r>
    </w:p>
    <w:p w14:paraId="0FA2DFFE" w14:textId="77777777" w:rsidR="002E4324" w:rsidRPr="004B2189" w:rsidRDefault="00E73407" w:rsidP="00E73407">
      <w:pPr>
        <w:pStyle w:val="Schclauseheading"/>
      </w:pPr>
      <w:bookmarkStart w:id="120" w:name="_Toc40193132"/>
      <w:r w:rsidRPr="003F20B9">
        <w:rPr>
          <w:rStyle w:val="CharSectNo"/>
        </w:rPr>
        <w:lastRenderedPageBreak/>
        <w:t>1.16</w:t>
      </w:r>
      <w:r w:rsidRPr="004B2189">
        <w:tab/>
      </w:r>
      <w:r w:rsidR="006A7AD9" w:rsidRPr="004B2189">
        <w:t>C</w:t>
      </w:r>
      <w:r w:rsidR="002E4324" w:rsidRPr="004B2189">
        <w:t>ommunity services</w:t>
      </w:r>
      <w:bookmarkEnd w:id="120"/>
    </w:p>
    <w:p w14:paraId="7677C087"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6B21F027"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100704C7" w14:textId="77777777" w:rsidR="006A7AD9" w:rsidRPr="004B2189" w:rsidRDefault="00337BA6" w:rsidP="00337BA6">
      <w:pPr>
        <w:pStyle w:val="SchApara"/>
      </w:pPr>
      <w:r>
        <w:tab/>
      </w:r>
      <w:r w:rsidR="00E73407" w:rsidRPr="004B2189">
        <w:t>(b)</w:t>
      </w:r>
      <w:r w:rsidR="00E73407" w:rsidRPr="004B2189">
        <w:tab/>
      </w:r>
      <w:r w:rsidR="006A7AD9" w:rsidRPr="004B2189">
        <w:t>peo</w:t>
      </w:r>
      <w:r w:rsidR="001513E8" w:rsidRPr="004B2189">
        <w:t>ple who need support to live independently.</w:t>
      </w:r>
    </w:p>
    <w:p w14:paraId="784EFC77" w14:textId="77777777" w:rsidR="002E4324" w:rsidRPr="004B2189" w:rsidRDefault="002E4324" w:rsidP="002E4324">
      <w:pPr>
        <w:pStyle w:val="aExamHdgss"/>
        <w:rPr>
          <w:lang w:eastAsia="en-AU"/>
        </w:rPr>
      </w:pPr>
      <w:r w:rsidRPr="004B2189">
        <w:rPr>
          <w:lang w:eastAsia="en-AU"/>
        </w:rPr>
        <w:t>Examples</w:t>
      </w:r>
    </w:p>
    <w:p w14:paraId="09384796" w14:textId="77777777" w:rsidR="001513E8" w:rsidRPr="004B2189" w:rsidRDefault="001513E8" w:rsidP="001513E8">
      <w:pPr>
        <w:pStyle w:val="aExamINums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4F1EFDC3" w14:textId="77777777" w:rsidR="001513E8" w:rsidRPr="004B2189" w:rsidRDefault="001513E8" w:rsidP="00BC0AA9">
      <w:pPr>
        <w:pStyle w:val="aExamINumss"/>
        <w:keepNext/>
        <w:rPr>
          <w:lang w:eastAsia="en-AU"/>
        </w:rPr>
      </w:pPr>
      <w:r w:rsidRPr="004B2189">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72FA0B7C"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7D979897" w14:textId="77777777" w:rsidR="00EF738A" w:rsidRPr="004B2189" w:rsidRDefault="00E73407" w:rsidP="00E73407">
      <w:pPr>
        <w:pStyle w:val="Schclauseheading"/>
      </w:pPr>
      <w:bookmarkStart w:id="121" w:name="_Toc40193133"/>
      <w:r w:rsidRPr="003F20B9">
        <w:rPr>
          <w:rStyle w:val="CharSectNo"/>
        </w:rPr>
        <w:t>1.17</w:t>
      </w:r>
      <w:r w:rsidRPr="004B2189">
        <w:tab/>
      </w:r>
      <w:r w:rsidR="00EF738A" w:rsidRPr="004B2189">
        <w:t>Disability services</w:t>
      </w:r>
      <w:bookmarkEnd w:id="121"/>
    </w:p>
    <w:p w14:paraId="3BC5E57F"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320210BB"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14489660"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3FBD9C71"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68278466" w14:textId="77777777" w:rsidR="008E7DEB" w:rsidRPr="004B2189" w:rsidRDefault="00337BA6" w:rsidP="00337BA6">
      <w:pPr>
        <w:pStyle w:val="SchAmain"/>
        <w:keepNext/>
      </w:pPr>
      <w:r>
        <w:lastRenderedPageBreak/>
        <w:tab/>
      </w:r>
      <w:r w:rsidR="00E73407" w:rsidRPr="004B2189">
        <w:t>(2)</w:t>
      </w:r>
      <w:r w:rsidR="00E73407" w:rsidRPr="004B2189">
        <w:tab/>
      </w:r>
      <w:r w:rsidR="008E7DEB" w:rsidRPr="004B2189">
        <w:t>In this section:</w:t>
      </w:r>
    </w:p>
    <w:p w14:paraId="4F0F25BB" w14:textId="16AB49AF"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06"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13274743" w14:textId="44367F3D"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07"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64E57E06"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53209E3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562B5B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56E2127C"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39EBF331"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2BDD77F8"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6A501E69" w14:textId="77777777" w:rsidR="001265DA" w:rsidRPr="004B2189" w:rsidRDefault="00E73407" w:rsidP="00E73407">
      <w:pPr>
        <w:pStyle w:val="Schclauseheading"/>
      </w:pPr>
      <w:bookmarkStart w:id="122" w:name="_Toc40193134"/>
      <w:r w:rsidRPr="003F20B9">
        <w:rPr>
          <w:rStyle w:val="CharSectNo"/>
        </w:rPr>
        <w:t>1.18</w:t>
      </w:r>
      <w:r w:rsidRPr="004B2189">
        <w:tab/>
      </w:r>
      <w:r w:rsidR="001265DA" w:rsidRPr="004B2189">
        <w:t xml:space="preserve">Respite </w:t>
      </w:r>
      <w:r w:rsidR="00DE69F6" w:rsidRPr="004B2189">
        <w:t xml:space="preserve">care </w:t>
      </w:r>
      <w:r w:rsidR="001265DA" w:rsidRPr="004B2189">
        <w:t>services</w:t>
      </w:r>
      <w:bookmarkEnd w:id="122"/>
    </w:p>
    <w:p w14:paraId="1EABA0A0"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393DE4FB" w14:textId="77777777" w:rsidR="002E4324" w:rsidRPr="004B2189" w:rsidRDefault="00E73407" w:rsidP="00E73407">
      <w:pPr>
        <w:pStyle w:val="Schclauseheading"/>
      </w:pPr>
      <w:bookmarkStart w:id="123" w:name="_Toc40193135"/>
      <w:r w:rsidRPr="003F20B9">
        <w:rPr>
          <w:rStyle w:val="CharSectNo"/>
        </w:rPr>
        <w:t>1.19</w:t>
      </w:r>
      <w:r w:rsidRPr="004B2189">
        <w:tab/>
      </w:r>
      <w:r w:rsidR="002E4324" w:rsidRPr="004B2189">
        <w:t>Emergency services personnel</w:t>
      </w:r>
      <w:bookmarkEnd w:id="123"/>
    </w:p>
    <w:p w14:paraId="16863645" w14:textId="77777777" w:rsidR="002E4324" w:rsidRPr="004B2189" w:rsidRDefault="002E4324" w:rsidP="00833061">
      <w:pPr>
        <w:pStyle w:val="Amainreturn"/>
      </w:pPr>
      <w:r w:rsidRPr="004B2189">
        <w:t>An activity or service is a regulated activity if the activity is conducted, or the service is provided, by—</w:t>
      </w:r>
    </w:p>
    <w:p w14:paraId="35DCBAAD"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6FF24EDE"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3DC89A8D" w14:textId="77777777" w:rsidR="00493392" w:rsidRPr="004B2189" w:rsidRDefault="00493392" w:rsidP="00493392">
      <w:pPr>
        <w:pStyle w:val="PageBreak"/>
      </w:pPr>
      <w:r w:rsidRPr="004B2189">
        <w:br w:type="page"/>
      </w:r>
    </w:p>
    <w:p w14:paraId="53DDEF75" w14:textId="77777777" w:rsidR="002E4324" w:rsidRPr="003F20B9" w:rsidRDefault="00E73407" w:rsidP="00E73407">
      <w:pPr>
        <w:pStyle w:val="Sched-Part"/>
      </w:pPr>
      <w:bookmarkStart w:id="124" w:name="_Toc40193136"/>
      <w:r w:rsidRPr="003F20B9">
        <w:rPr>
          <w:rStyle w:val="CharPartNo"/>
        </w:rPr>
        <w:lastRenderedPageBreak/>
        <w:t>Part 1.3</w:t>
      </w:r>
      <w:r w:rsidRPr="004B2189">
        <w:tab/>
      </w:r>
      <w:r w:rsidR="006D506D" w:rsidRPr="003F20B9">
        <w:rPr>
          <w:rStyle w:val="CharPartText"/>
        </w:rPr>
        <w:t xml:space="preserve">Other activities </w:t>
      </w:r>
      <w:r w:rsidR="00236B6F" w:rsidRPr="003F20B9">
        <w:rPr>
          <w:rStyle w:val="CharPartText"/>
        </w:rPr>
        <w:t>or</w:t>
      </w:r>
      <w:r w:rsidR="006D506D" w:rsidRPr="003F20B9">
        <w:rPr>
          <w:rStyle w:val="CharPartText"/>
        </w:rPr>
        <w:t xml:space="preserve"> </w:t>
      </w:r>
      <w:r w:rsidR="00D629DB" w:rsidRPr="003F20B9">
        <w:rPr>
          <w:rStyle w:val="CharPartText"/>
        </w:rPr>
        <w:t>services for vulnerable people</w:t>
      </w:r>
      <w:bookmarkEnd w:id="124"/>
    </w:p>
    <w:p w14:paraId="04384C5A" w14:textId="77777777" w:rsidR="00EA381C" w:rsidRPr="004B2189" w:rsidRDefault="00E73407" w:rsidP="00E73407">
      <w:pPr>
        <w:pStyle w:val="Schclauseheading"/>
      </w:pPr>
      <w:bookmarkStart w:id="125" w:name="_Toc40193137"/>
      <w:r w:rsidRPr="003F20B9">
        <w:rPr>
          <w:rStyle w:val="CharSectNo"/>
        </w:rPr>
        <w:t>1.20</w:t>
      </w:r>
      <w:r w:rsidRPr="004B2189">
        <w:tab/>
      </w:r>
      <w:r w:rsidR="008E521F" w:rsidRPr="004B2189">
        <w:t>Transport</w:t>
      </w:r>
      <w:bookmarkEnd w:id="125"/>
    </w:p>
    <w:p w14:paraId="7ED5BAEF"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8716366"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60FF3491"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99089D3" w14:textId="77777777" w:rsidR="00166528" w:rsidRPr="004B2189" w:rsidRDefault="00166528" w:rsidP="008775FD">
      <w:pPr>
        <w:pStyle w:val="aExamHdgss"/>
      </w:pPr>
      <w:r w:rsidRPr="004B2189">
        <w:t>Example</w:t>
      </w:r>
      <w:r w:rsidR="00094FF9" w:rsidRPr="004B2189">
        <w:t>—par (a)</w:t>
      </w:r>
    </w:p>
    <w:p w14:paraId="790433BF"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31422D42" w14:textId="77777777" w:rsidR="00094FF9" w:rsidRPr="004B2189" w:rsidRDefault="00094FF9" w:rsidP="00094FF9">
      <w:pPr>
        <w:pStyle w:val="aExamHdgss"/>
      </w:pPr>
      <w:r w:rsidRPr="004B2189">
        <w:t>Example</w:t>
      </w:r>
      <w:r w:rsidR="00BA4AC8" w:rsidRPr="004B2189">
        <w:t>s</w:t>
      </w:r>
      <w:r w:rsidRPr="004B2189">
        <w:t>—par (b)</w:t>
      </w:r>
    </w:p>
    <w:p w14:paraId="52CF1504"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6D6624B3"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029AD69A"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092770E5"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4922B558"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5393CB9F"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67F77B6F"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C474803"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75A26A23" w14:textId="77777777" w:rsidR="00AC4D7A" w:rsidRPr="001A3E19" w:rsidRDefault="00AC4D7A" w:rsidP="00AC4D7A">
      <w:pPr>
        <w:pStyle w:val="SchAsubpara"/>
      </w:pPr>
      <w:r w:rsidRPr="001A3E19">
        <w:tab/>
        <w:t>(i)</w:t>
      </w:r>
      <w:r w:rsidRPr="001A3E19">
        <w:tab/>
        <w:t>a light rail driver; or</w:t>
      </w:r>
    </w:p>
    <w:p w14:paraId="72CEB2C1" w14:textId="77777777" w:rsidR="00AC4D7A" w:rsidRPr="001A3E19" w:rsidRDefault="00AC4D7A" w:rsidP="00B4613A">
      <w:pPr>
        <w:pStyle w:val="SchAsubpara"/>
        <w:keepNext/>
      </w:pPr>
      <w:r w:rsidRPr="001A3E19">
        <w:tab/>
        <w:t>(ii)</w:t>
      </w:r>
      <w:r w:rsidRPr="001A3E19">
        <w:tab/>
        <w:t>a light rail driving assessor; or</w:t>
      </w:r>
    </w:p>
    <w:p w14:paraId="7EAC81A2" w14:textId="77777777" w:rsidR="00AC4D7A" w:rsidRPr="001A3E19" w:rsidRDefault="00AC4D7A" w:rsidP="00AC4D7A">
      <w:pPr>
        <w:pStyle w:val="SchAsubpara"/>
      </w:pPr>
      <w:r w:rsidRPr="001A3E19">
        <w:tab/>
        <w:t>(iii)</w:t>
      </w:r>
      <w:r w:rsidRPr="001A3E19">
        <w:tab/>
        <w:t>a light rail driving instructor; or</w:t>
      </w:r>
    </w:p>
    <w:p w14:paraId="3AF616DE" w14:textId="79BC17A1"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08" w:tooltip="A1999-77" w:history="1">
        <w:r w:rsidRPr="001A3E19">
          <w:rPr>
            <w:rStyle w:val="charCitHyperlinkItal"/>
          </w:rPr>
          <w:t>Road Transport (General) Act 1999</w:t>
        </w:r>
      </w:hyperlink>
      <w:r w:rsidRPr="001A3E19">
        <w:rPr>
          <w:lang w:eastAsia="en-AU"/>
        </w:rPr>
        <w:t>—</w:t>
      </w:r>
    </w:p>
    <w:p w14:paraId="0DD81599"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35C144F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52802614" w14:textId="77777777" w:rsidR="00AC4D7A" w:rsidRPr="001A3E19" w:rsidRDefault="00AC4D7A" w:rsidP="00AC4D7A">
      <w:pPr>
        <w:pStyle w:val="SchAmain"/>
      </w:pPr>
      <w:r w:rsidRPr="001A3E19">
        <w:tab/>
        <w:t>(4)</w:t>
      </w:r>
      <w:r w:rsidRPr="001A3E19">
        <w:tab/>
        <w:t>In this section:</w:t>
      </w:r>
    </w:p>
    <w:p w14:paraId="19419F64" w14:textId="3FE37ED7"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09"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058C75CE" w14:textId="1585C19E" w:rsidR="00AC4D7A" w:rsidRPr="001A3E19" w:rsidRDefault="00AC4D7A" w:rsidP="00AC4D7A">
      <w:pPr>
        <w:pStyle w:val="aDef"/>
      </w:pPr>
      <w:r w:rsidRPr="001A3E19">
        <w:rPr>
          <w:rStyle w:val="charBoldItals"/>
        </w:rPr>
        <w:t>light rail driver</w:t>
      </w:r>
      <w:r w:rsidRPr="001A3E19">
        <w:t xml:space="preserve">—see </w:t>
      </w:r>
      <w:hyperlink r:id="rId110" w:tooltip="SL2002-3" w:history="1">
        <w:r w:rsidRPr="001A3E19">
          <w:rPr>
            <w:rStyle w:val="charCitHyperlinkItal"/>
          </w:rPr>
          <w:t>Road Transport (Public Passenger Services) Regulation 2002</w:t>
        </w:r>
      </w:hyperlink>
      <w:r w:rsidRPr="001A3E19">
        <w:t>, section 70AA.</w:t>
      </w:r>
    </w:p>
    <w:p w14:paraId="78901555" w14:textId="47619720" w:rsidR="00AC4D7A" w:rsidRPr="001A3E19" w:rsidRDefault="00AC4D7A" w:rsidP="00AC4D7A">
      <w:pPr>
        <w:pStyle w:val="aDef"/>
      </w:pPr>
      <w:r w:rsidRPr="001A3E19">
        <w:rPr>
          <w:rStyle w:val="charBoldItals"/>
        </w:rPr>
        <w:t>light rail driving assessor</w:t>
      </w:r>
      <w:r w:rsidRPr="001A3E19">
        <w:t xml:space="preserve">—see </w:t>
      </w:r>
      <w:hyperlink r:id="rId111" w:tooltip="SL2002-3" w:history="1">
        <w:r w:rsidRPr="001A3E19">
          <w:rPr>
            <w:rStyle w:val="charCitHyperlinkItal"/>
          </w:rPr>
          <w:t>Road Transport (Public Passenger Services) Regulation 2002</w:t>
        </w:r>
      </w:hyperlink>
      <w:r w:rsidRPr="001A3E19">
        <w:t>, section 70AA.</w:t>
      </w:r>
    </w:p>
    <w:p w14:paraId="4A8F523E" w14:textId="05EF8078" w:rsidR="00AC4D7A" w:rsidRPr="001A3E19" w:rsidRDefault="00AC4D7A" w:rsidP="00AC4D7A">
      <w:pPr>
        <w:pStyle w:val="aDef"/>
      </w:pPr>
      <w:r w:rsidRPr="001A3E19">
        <w:rPr>
          <w:rStyle w:val="charBoldItals"/>
        </w:rPr>
        <w:t>light rail driving instructor</w:t>
      </w:r>
      <w:r w:rsidRPr="001A3E19">
        <w:t xml:space="preserve">—see </w:t>
      </w:r>
      <w:hyperlink r:id="rId112" w:tooltip="SL2002-3" w:history="1">
        <w:r w:rsidRPr="001A3E19">
          <w:rPr>
            <w:rStyle w:val="charCitHyperlinkItal"/>
          </w:rPr>
          <w:t>Road Transport (Public Passenger Services) Regulation 2002</w:t>
        </w:r>
      </w:hyperlink>
      <w:r w:rsidRPr="001A3E19">
        <w:t>, section 70AA.</w:t>
      </w:r>
    </w:p>
    <w:p w14:paraId="7752F1CE" w14:textId="502026E7" w:rsidR="00AC4D7A" w:rsidRPr="001A3E19" w:rsidRDefault="00AC4D7A" w:rsidP="00AC4D7A">
      <w:pPr>
        <w:pStyle w:val="aDef"/>
      </w:pPr>
      <w:r w:rsidRPr="001A3E19">
        <w:rPr>
          <w:rStyle w:val="charBoldItals"/>
        </w:rPr>
        <w:t>light rail service</w:t>
      </w:r>
      <w:r w:rsidRPr="001A3E19">
        <w:t xml:space="preserve">—see </w:t>
      </w:r>
      <w:hyperlink r:id="rId113" w:tooltip="A2001-62" w:history="1">
        <w:r w:rsidRPr="001A3E19">
          <w:rPr>
            <w:rStyle w:val="charCitHyperlinkItal"/>
          </w:rPr>
          <w:t>Road Transport (Public Passenger Services) Act 2001</w:t>
        </w:r>
      </w:hyperlink>
      <w:r w:rsidRPr="001A3E19">
        <w:t>, section 27A.</w:t>
      </w:r>
    </w:p>
    <w:p w14:paraId="44137182" w14:textId="7C81454E"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14" w:tooltip="A1999-78" w:history="1">
        <w:r w:rsidRPr="001A3E19">
          <w:rPr>
            <w:rStyle w:val="charCitHyperlinkItal"/>
          </w:rPr>
          <w:t>Road Transport (Driver Licensing) Act 1999</w:t>
        </w:r>
      </w:hyperlink>
      <w:r w:rsidRPr="001A3E19">
        <w:rPr>
          <w:bCs/>
          <w:iCs/>
          <w:szCs w:val="24"/>
          <w:lang w:eastAsia="en-AU"/>
        </w:rPr>
        <w:t>, dictionary.</w:t>
      </w:r>
    </w:p>
    <w:p w14:paraId="38F663DD" w14:textId="77777777" w:rsidR="0084188F" w:rsidRPr="004B2189" w:rsidRDefault="00E73407" w:rsidP="00E73407">
      <w:pPr>
        <w:pStyle w:val="Schclauseheading"/>
      </w:pPr>
      <w:bookmarkStart w:id="126" w:name="_Toc40193138"/>
      <w:r w:rsidRPr="003F20B9">
        <w:rPr>
          <w:rStyle w:val="CharSectNo"/>
        </w:rPr>
        <w:t>1.21</w:t>
      </w:r>
      <w:r w:rsidRPr="004B2189">
        <w:tab/>
      </w:r>
      <w:r w:rsidR="0084188F" w:rsidRPr="004B2189">
        <w:t>Coaching and tu</w:t>
      </w:r>
      <w:r w:rsidR="00A477EE" w:rsidRPr="004B2189">
        <w:t>ition</w:t>
      </w:r>
      <w:bookmarkEnd w:id="126"/>
    </w:p>
    <w:p w14:paraId="5F61F4BE" w14:textId="77777777" w:rsidR="008D6F7A" w:rsidRPr="004B2189" w:rsidRDefault="0084188F" w:rsidP="00B83C7B">
      <w:pPr>
        <w:pStyle w:val="Amainreturn"/>
        <w:keepNext/>
      </w:pPr>
      <w:r w:rsidRPr="004B2189">
        <w:t>An activity or service is a regulated activity if</w:t>
      </w:r>
      <w:r w:rsidR="008D6F7A" w:rsidRPr="004B2189">
        <w:t>—</w:t>
      </w:r>
    </w:p>
    <w:p w14:paraId="4BF70699"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5EC4F2CC"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44A3666F"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4B9D807F"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74576F9C" w14:textId="77777777" w:rsidR="00CB2BE1" w:rsidRPr="004B2189" w:rsidRDefault="00E73407" w:rsidP="00E73407">
      <w:pPr>
        <w:pStyle w:val="Schclauseheading"/>
      </w:pPr>
      <w:bookmarkStart w:id="127" w:name="_Toc40193139"/>
      <w:r w:rsidRPr="003F20B9">
        <w:rPr>
          <w:rStyle w:val="CharSectNo"/>
        </w:rPr>
        <w:lastRenderedPageBreak/>
        <w:t>1.22</w:t>
      </w:r>
      <w:r w:rsidRPr="004B2189">
        <w:tab/>
      </w:r>
      <w:r w:rsidR="00CB2BE1" w:rsidRPr="004B2189">
        <w:t>Vocational and educational training</w:t>
      </w:r>
      <w:bookmarkEnd w:id="127"/>
    </w:p>
    <w:p w14:paraId="5961ADF4"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135B5444"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1BC7A63"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6AFFEF5" w14:textId="77777777" w:rsidR="00F00D28" w:rsidRPr="004B2189" w:rsidRDefault="00F00D28" w:rsidP="00F00D28">
      <w:pPr>
        <w:pStyle w:val="aExamHdgss"/>
        <w:rPr>
          <w:lang w:eastAsia="en-AU"/>
        </w:rPr>
      </w:pPr>
      <w:r w:rsidRPr="004B2189">
        <w:rPr>
          <w:lang w:eastAsia="en-AU"/>
        </w:rPr>
        <w:t>Examples</w:t>
      </w:r>
    </w:p>
    <w:p w14:paraId="48D4D26C"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279955C6"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407C4CEB" w14:textId="77777777" w:rsidR="00404E7D" w:rsidRPr="004B2189" w:rsidRDefault="00404E7D" w:rsidP="00337BA6">
      <w:pPr>
        <w:pStyle w:val="aExamINumss"/>
        <w:keepNext/>
      </w:pPr>
      <w:r w:rsidRPr="004B2189">
        <w:t>3</w:t>
      </w:r>
      <w:r w:rsidRPr="004B2189">
        <w:tab/>
        <w:t>an industry training service</w:t>
      </w:r>
    </w:p>
    <w:p w14:paraId="7B9FB1DA" w14:textId="77777777" w:rsidR="00311FCF" w:rsidRPr="004B2189" w:rsidRDefault="00E73407" w:rsidP="00E73407">
      <w:pPr>
        <w:pStyle w:val="Schclauseheading"/>
      </w:pPr>
      <w:bookmarkStart w:id="128" w:name="_Toc40193140"/>
      <w:r w:rsidRPr="003F20B9">
        <w:rPr>
          <w:rStyle w:val="CharSectNo"/>
        </w:rPr>
        <w:t>1.23</w:t>
      </w:r>
      <w:r w:rsidRPr="004B2189">
        <w:tab/>
      </w:r>
      <w:r w:rsidR="00311FCF" w:rsidRPr="004B2189">
        <w:t>Religious organisations</w:t>
      </w:r>
      <w:bookmarkEnd w:id="128"/>
    </w:p>
    <w:p w14:paraId="3876FA46" w14:textId="77777777" w:rsidR="00094FF9" w:rsidRPr="004B2189" w:rsidRDefault="00311FCF" w:rsidP="003134D6">
      <w:pPr>
        <w:pStyle w:val="Amainreturn"/>
        <w:keepNext/>
      </w:pPr>
      <w:r w:rsidRPr="004B2189">
        <w:t>An activity or service is a regulated activity if</w:t>
      </w:r>
      <w:r w:rsidR="00094FF9" w:rsidRPr="004B2189">
        <w:t>—</w:t>
      </w:r>
    </w:p>
    <w:p w14:paraId="476C0F7E"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179B3A3B"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39159AAA"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0CDB2C33"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4F3B5C18"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3348EE12"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0FE1EADB" w14:textId="77777777" w:rsidR="0043466A" w:rsidRPr="004B2189" w:rsidRDefault="0043466A" w:rsidP="0043466A">
      <w:pPr>
        <w:pStyle w:val="aExamHdgss"/>
      </w:pPr>
      <w:r w:rsidRPr="004B2189">
        <w:t>Example—par (a)</w:t>
      </w:r>
    </w:p>
    <w:p w14:paraId="68FB7D84" w14:textId="77777777" w:rsidR="0043466A" w:rsidRPr="004B2189" w:rsidRDefault="0043466A" w:rsidP="0043466A">
      <w:pPr>
        <w:pStyle w:val="aExamss"/>
      </w:pPr>
      <w:r w:rsidRPr="004B2189">
        <w:t>Sunday school</w:t>
      </w:r>
    </w:p>
    <w:p w14:paraId="130B265E" w14:textId="77777777" w:rsidR="0043466A" w:rsidRPr="004B2189" w:rsidRDefault="0043466A" w:rsidP="0043466A">
      <w:pPr>
        <w:pStyle w:val="aExamHdgss"/>
      </w:pPr>
      <w:r w:rsidRPr="004B2189">
        <w:t>Example—par (b)</w:t>
      </w:r>
    </w:p>
    <w:p w14:paraId="2DCBAFD4"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7A251D05" w14:textId="77777777" w:rsidR="00311FCF" w:rsidRPr="004B2189" w:rsidRDefault="00E73407" w:rsidP="00E73407">
      <w:pPr>
        <w:pStyle w:val="Schclauseheading"/>
      </w:pPr>
      <w:bookmarkStart w:id="129" w:name="_Toc40193141"/>
      <w:r w:rsidRPr="003F20B9">
        <w:rPr>
          <w:rStyle w:val="CharSectNo"/>
        </w:rPr>
        <w:lastRenderedPageBreak/>
        <w:t>1.24</w:t>
      </w:r>
      <w:r w:rsidRPr="004B2189">
        <w:tab/>
      </w:r>
      <w:r w:rsidR="00311FCF" w:rsidRPr="004B2189">
        <w:t>Clubs, associations and movements</w:t>
      </w:r>
      <w:bookmarkEnd w:id="129"/>
    </w:p>
    <w:p w14:paraId="7CD7542E" w14:textId="77777777" w:rsidR="00311FCF" w:rsidRPr="004B2189" w:rsidRDefault="00311FCF" w:rsidP="005231A2">
      <w:pPr>
        <w:pStyle w:val="Amainreturn"/>
        <w:keepNext/>
      </w:pPr>
      <w:r w:rsidRPr="004B2189">
        <w:t>An activity or service is a regulated activity if—</w:t>
      </w:r>
    </w:p>
    <w:p w14:paraId="6BC56337"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0E7C3496"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4DFA1EDB"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7E9286"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05C7E5CA" w14:textId="77777777" w:rsidR="00E22BBD" w:rsidRPr="004B2189" w:rsidRDefault="00E22BBD" w:rsidP="00E22BBD">
      <w:pPr>
        <w:pStyle w:val="aExamHdgss"/>
      </w:pPr>
      <w:r w:rsidRPr="004B2189">
        <w:t>Examples</w:t>
      </w:r>
    </w:p>
    <w:p w14:paraId="60C73851"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55C875A2" w14:textId="77777777" w:rsidR="00E22BBD" w:rsidRPr="004B2189" w:rsidRDefault="00E22BBD" w:rsidP="00337BA6">
      <w:pPr>
        <w:pStyle w:val="aExamINumss"/>
        <w:keepNext/>
      </w:pPr>
      <w:r w:rsidRPr="004B2189">
        <w:rPr>
          <w:lang w:eastAsia="en-AU"/>
        </w:rPr>
        <w:t>2</w:t>
      </w:r>
      <w:r w:rsidRPr="004B2189">
        <w:rPr>
          <w:lang w:eastAsia="en-AU"/>
        </w:rPr>
        <w:tab/>
        <w:t>an art class for people who require assistance to live independently</w:t>
      </w:r>
    </w:p>
    <w:p w14:paraId="0655AB83" w14:textId="77777777" w:rsidR="001C25F5" w:rsidRDefault="001C25F5">
      <w:pPr>
        <w:pStyle w:val="03Schedule"/>
        <w:sectPr w:rsidR="001C25F5">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14:paraId="1FA16409" w14:textId="77777777" w:rsidR="00333230" w:rsidRPr="004B2189" w:rsidRDefault="00333230" w:rsidP="00333230">
      <w:pPr>
        <w:pStyle w:val="PageBreak"/>
      </w:pPr>
      <w:r w:rsidRPr="004B2189">
        <w:br w:type="page"/>
      </w:r>
    </w:p>
    <w:p w14:paraId="0D875D87" w14:textId="77777777" w:rsidR="00BA0F43" w:rsidRPr="003F20B9" w:rsidRDefault="00E73407" w:rsidP="00E73407">
      <w:pPr>
        <w:pStyle w:val="Sched-heading"/>
      </w:pPr>
      <w:bookmarkStart w:id="130" w:name="_Toc40193142"/>
      <w:r w:rsidRPr="003F20B9">
        <w:rPr>
          <w:rStyle w:val="CharChapNo"/>
        </w:rPr>
        <w:lastRenderedPageBreak/>
        <w:t>Schedule 2</w:t>
      </w:r>
      <w:r w:rsidRPr="004B2189">
        <w:tab/>
      </w:r>
      <w:r w:rsidR="00D71766" w:rsidRPr="003F20B9">
        <w:rPr>
          <w:rStyle w:val="CharChapText"/>
        </w:rPr>
        <w:t>Reviewable decisions</w:t>
      </w:r>
      <w:bookmarkEnd w:id="130"/>
    </w:p>
    <w:p w14:paraId="1D1BB69F"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4B39BC8A"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0102DE9E" w14:textId="77777777" w:rsidR="00D71766" w:rsidRPr="004B2189" w:rsidRDefault="00D71766" w:rsidP="00493392">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D71766" w:rsidRPr="004B2189" w14:paraId="5520F066" w14:textId="77777777" w:rsidTr="00440175">
        <w:trPr>
          <w:cantSplit/>
          <w:tblHeader/>
        </w:trPr>
        <w:tc>
          <w:tcPr>
            <w:tcW w:w="1200" w:type="dxa"/>
            <w:tcBorders>
              <w:bottom w:val="single" w:sz="4" w:space="0" w:color="auto"/>
            </w:tcBorders>
          </w:tcPr>
          <w:p w14:paraId="6622F6C3" w14:textId="77777777" w:rsidR="00D71766" w:rsidRPr="004B2189" w:rsidRDefault="00D71766" w:rsidP="00493392">
            <w:pPr>
              <w:pStyle w:val="TableColHd"/>
            </w:pPr>
            <w:r w:rsidRPr="004B2189">
              <w:t>column 1</w:t>
            </w:r>
          </w:p>
          <w:p w14:paraId="66618CDA" w14:textId="77777777" w:rsidR="00D71766" w:rsidRPr="004B2189" w:rsidRDefault="00D71766" w:rsidP="00493392">
            <w:pPr>
              <w:pStyle w:val="TableColHd"/>
            </w:pPr>
            <w:r w:rsidRPr="004B2189">
              <w:t>item</w:t>
            </w:r>
          </w:p>
        </w:tc>
        <w:tc>
          <w:tcPr>
            <w:tcW w:w="1318" w:type="dxa"/>
            <w:tcBorders>
              <w:bottom w:val="single" w:sz="4" w:space="0" w:color="auto"/>
            </w:tcBorders>
          </w:tcPr>
          <w:p w14:paraId="47656FB8" w14:textId="77777777" w:rsidR="00D71766" w:rsidRPr="004B2189" w:rsidRDefault="00D71766" w:rsidP="00493392">
            <w:pPr>
              <w:pStyle w:val="TableColHd"/>
            </w:pPr>
            <w:r w:rsidRPr="004B2189">
              <w:t>column 2</w:t>
            </w:r>
          </w:p>
          <w:p w14:paraId="197BCE99" w14:textId="77777777" w:rsidR="00D71766" w:rsidRPr="004B2189" w:rsidRDefault="00D71766" w:rsidP="00493392">
            <w:pPr>
              <w:pStyle w:val="TableColHd"/>
            </w:pPr>
            <w:r w:rsidRPr="004B2189">
              <w:t>section</w:t>
            </w:r>
          </w:p>
        </w:tc>
        <w:tc>
          <w:tcPr>
            <w:tcW w:w="4111" w:type="dxa"/>
            <w:tcBorders>
              <w:bottom w:val="single" w:sz="4" w:space="0" w:color="auto"/>
            </w:tcBorders>
          </w:tcPr>
          <w:p w14:paraId="3DB17483" w14:textId="77777777" w:rsidR="00D71766" w:rsidRPr="004B2189" w:rsidRDefault="00D71766" w:rsidP="00493392">
            <w:pPr>
              <w:pStyle w:val="TableColHd"/>
            </w:pPr>
            <w:r w:rsidRPr="004B2189">
              <w:t>column 3</w:t>
            </w:r>
          </w:p>
          <w:p w14:paraId="5BCF9084" w14:textId="77777777" w:rsidR="00D71766" w:rsidRPr="004B2189" w:rsidRDefault="00D71766" w:rsidP="00493392">
            <w:pPr>
              <w:pStyle w:val="TableColHd"/>
            </w:pPr>
            <w:r w:rsidRPr="004B2189">
              <w:t>decision</w:t>
            </w:r>
          </w:p>
        </w:tc>
        <w:tc>
          <w:tcPr>
            <w:tcW w:w="1319" w:type="dxa"/>
            <w:tcBorders>
              <w:bottom w:val="single" w:sz="4" w:space="0" w:color="auto"/>
            </w:tcBorders>
          </w:tcPr>
          <w:p w14:paraId="44E80A5E" w14:textId="77777777" w:rsidR="00D71766" w:rsidRPr="004B2189" w:rsidRDefault="00D71766" w:rsidP="00493392">
            <w:pPr>
              <w:pStyle w:val="TableColHd"/>
            </w:pPr>
            <w:r w:rsidRPr="004B2189">
              <w:t>column 4</w:t>
            </w:r>
          </w:p>
          <w:p w14:paraId="14E2A001" w14:textId="77777777" w:rsidR="00D71766" w:rsidRPr="004B2189" w:rsidRDefault="00D71766" w:rsidP="00493392">
            <w:pPr>
              <w:pStyle w:val="TableColHd"/>
            </w:pPr>
            <w:r w:rsidRPr="004B2189">
              <w:t>entity</w:t>
            </w:r>
          </w:p>
        </w:tc>
      </w:tr>
      <w:tr w:rsidR="000A644C" w:rsidRPr="004B2189" w14:paraId="1770A0BB" w14:textId="77777777" w:rsidTr="00440175">
        <w:trPr>
          <w:cantSplit/>
        </w:trPr>
        <w:tc>
          <w:tcPr>
            <w:tcW w:w="1200" w:type="dxa"/>
          </w:tcPr>
          <w:p w14:paraId="6BB34F12" w14:textId="77777777" w:rsidR="000A644C" w:rsidRPr="004B2189" w:rsidRDefault="00FD4FE5" w:rsidP="000A644C">
            <w:pPr>
              <w:pStyle w:val="TableText10"/>
            </w:pPr>
            <w:r w:rsidRPr="004B2189">
              <w:t>1</w:t>
            </w:r>
          </w:p>
        </w:tc>
        <w:tc>
          <w:tcPr>
            <w:tcW w:w="1318" w:type="dxa"/>
          </w:tcPr>
          <w:p w14:paraId="58ED5375" w14:textId="77777777" w:rsidR="000A644C" w:rsidRPr="004B2189" w:rsidRDefault="002C0BC7" w:rsidP="000A644C">
            <w:pPr>
              <w:pStyle w:val="TableText10"/>
            </w:pPr>
            <w:r>
              <w:t>39</w:t>
            </w:r>
            <w:r w:rsidR="00513D2E" w:rsidRPr="004B2189">
              <w:t xml:space="preserve"> </w:t>
            </w:r>
            <w:r w:rsidR="00893F9C" w:rsidRPr="004B2189">
              <w:t>(1)</w:t>
            </w:r>
          </w:p>
        </w:tc>
        <w:tc>
          <w:tcPr>
            <w:tcW w:w="4111" w:type="dxa"/>
          </w:tcPr>
          <w:p w14:paraId="23A79B54" w14:textId="77777777" w:rsidR="000A644C" w:rsidRPr="004B2189" w:rsidRDefault="00073A62" w:rsidP="00073A62">
            <w:pPr>
              <w:pStyle w:val="TableText10"/>
            </w:pPr>
            <w:r w:rsidRPr="004B2189">
              <w:t>extend period for stated period</w:t>
            </w:r>
          </w:p>
        </w:tc>
        <w:tc>
          <w:tcPr>
            <w:tcW w:w="1319" w:type="dxa"/>
          </w:tcPr>
          <w:p w14:paraId="6FFEA79A" w14:textId="77777777" w:rsidR="000A644C" w:rsidRPr="004B2189" w:rsidRDefault="000A644C" w:rsidP="000A644C">
            <w:pPr>
              <w:pStyle w:val="TableText10"/>
            </w:pPr>
            <w:r w:rsidRPr="004B2189">
              <w:t>person</w:t>
            </w:r>
          </w:p>
        </w:tc>
      </w:tr>
      <w:tr w:rsidR="00073A62" w:rsidRPr="004B2189" w14:paraId="23666E69" w14:textId="77777777" w:rsidTr="00440175">
        <w:trPr>
          <w:cantSplit/>
        </w:trPr>
        <w:tc>
          <w:tcPr>
            <w:tcW w:w="1200" w:type="dxa"/>
          </w:tcPr>
          <w:p w14:paraId="56D2DB0F" w14:textId="77777777" w:rsidR="00073A62" w:rsidRPr="004B2189" w:rsidRDefault="00FD4FE5" w:rsidP="000A644C">
            <w:pPr>
              <w:pStyle w:val="TableText10"/>
            </w:pPr>
            <w:r w:rsidRPr="004B2189">
              <w:t>2</w:t>
            </w:r>
          </w:p>
        </w:tc>
        <w:tc>
          <w:tcPr>
            <w:tcW w:w="1318" w:type="dxa"/>
          </w:tcPr>
          <w:p w14:paraId="722A9FF8" w14:textId="77777777" w:rsidR="00073A62" w:rsidRPr="004B2189" w:rsidRDefault="002C0BC7" w:rsidP="000A644C">
            <w:pPr>
              <w:pStyle w:val="TableText10"/>
            </w:pPr>
            <w:r>
              <w:t>39</w:t>
            </w:r>
            <w:r w:rsidR="00513D2E" w:rsidRPr="004B2189">
              <w:t xml:space="preserve"> </w:t>
            </w:r>
            <w:r w:rsidR="00893F9C" w:rsidRPr="004B2189">
              <w:t>(1)</w:t>
            </w:r>
          </w:p>
        </w:tc>
        <w:tc>
          <w:tcPr>
            <w:tcW w:w="4111" w:type="dxa"/>
          </w:tcPr>
          <w:p w14:paraId="6847DEE8" w14:textId="77777777" w:rsidR="00073A62" w:rsidRPr="004B2189" w:rsidRDefault="00073A62" w:rsidP="000A644C">
            <w:pPr>
              <w:pStyle w:val="TableText10"/>
            </w:pPr>
            <w:r w:rsidRPr="004B2189">
              <w:t>refuse to extend period</w:t>
            </w:r>
          </w:p>
        </w:tc>
        <w:tc>
          <w:tcPr>
            <w:tcW w:w="1319" w:type="dxa"/>
          </w:tcPr>
          <w:p w14:paraId="283F6730" w14:textId="77777777" w:rsidR="00073A62" w:rsidRPr="004B2189" w:rsidRDefault="00073A62" w:rsidP="000A644C">
            <w:pPr>
              <w:pStyle w:val="TableText10"/>
            </w:pPr>
            <w:r w:rsidRPr="004B2189">
              <w:t>person</w:t>
            </w:r>
          </w:p>
        </w:tc>
      </w:tr>
      <w:tr w:rsidR="000A644C" w:rsidRPr="004B2189" w14:paraId="1B642790" w14:textId="77777777" w:rsidTr="00440175">
        <w:trPr>
          <w:cantSplit/>
        </w:trPr>
        <w:tc>
          <w:tcPr>
            <w:tcW w:w="1200" w:type="dxa"/>
          </w:tcPr>
          <w:p w14:paraId="2BA6810C" w14:textId="77777777" w:rsidR="000A644C" w:rsidRPr="004B2189" w:rsidRDefault="00FD4FE5" w:rsidP="000A644C">
            <w:pPr>
              <w:pStyle w:val="TableText10"/>
            </w:pPr>
            <w:r w:rsidRPr="004B2189">
              <w:t>3</w:t>
            </w:r>
          </w:p>
        </w:tc>
        <w:tc>
          <w:tcPr>
            <w:tcW w:w="1318" w:type="dxa"/>
          </w:tcPr>
          <w:p w14:paraId="2DB1671A" w14:textId="77777777" w:rsidR="000A644C" w:rsidRPr="004B2189" w:rsidRDefault="002C0BC7" w:rsidP="000A644C">
            <w:pPr>
              <w:pStyle w:val="TableText10"/>
            </w:pPr>
            <w:r>
              <w:t>40</w:t>
            </w:r>
            <w:r w:rsidR="00513D2E" w:rsidRPr="004B2189">
              <w:t xml:space="preserve"> </w:t>
            </w:r>
            <w:r w:rsidR="00893F9C" w:rsidRPr="004B2189">
              <w:t>(1)</w:t>
            </w:r>
          </w:p>
        </w:tc>
        <w:tc>
          <w:tcPr>
            <w:tcW w:w="4111" w:type="dxa"/>
          </w:tcPr>
          <w:p w14:paraId="09CD1DB3" w14:textId="77777777" w:rsidR="000A644C" w:rsidRPr="004B2189" w:rsidRDefault="000A644C" w:rsidP="000A644C">
            <w:pPr>
              <w:pStyle w:val="TableText10"/>
            </w:pPr>
            <w:r w:rsidRPr="004B2189">
              <w:t>refuse to register person</w:t>
            </w:r>
          </w:p>
        </w:tc>
        <w:tc>
          <w:tcPr>
            <w:tcW w:w="1319" w:type="dxa"/>
          </w:tcPr>
          <w:p w14:paraId="1CF919EC" w14:textId="77777777" w:rsidR="000A644C" w:rsidRPr="004B2189" w:rsidRDefault="000A644C" w:rsidP="000A644C">
            <w:pPr>
              <w:pStyle w:val="TableText10"/>
            </w:pPr>
            <w:r w:rsidRPr="004B2189">
              <w:t>person</w:t>
            </w:r>
          </w:p>
        </w:tc>
      </w:tr>
      <w:tr w:rsidR="00073A62" w:rsidRPr="004B2189" w14:paraId="794E1B33" w14:textId="77777777" w:rsidTr="00440175">
        <w:trPr>
          <w:cantSplit/>
        </w:trPr>
        <w:tc>
          <w:tcPr>
            <w:tcW w:w="1200" w:type="dxa"/>
          </w:tcPr>
          <w:p w14:paraId="6C4E74F5" w14:textId="77777777" w:rsidR="00073A62" w:rsidRPr="004B2189" w:rsidRDefault="00FD4FE5" w:rsidP="000A644C">
            <w:pPr>
              <w:pStyle w:val="TableText10"/>
            </w:pPr>
            <w:r w:rsidRPr="004B2189">
              <w:t>4</w:t>
            </w:r>
          </w:p>
        </w:tc>
        <w:tc>
          <w:tcPr>
            <w:tcW w:w="1318" w:type="dxa"/>
          </w:tcPr>
          <w:p w14:paraId="18E9DD4F"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1" w:type="dxa"/>
          </w:tcPr>
          <w:p w14:paraId="5EDBCE61" w14:textId="77777777" w:rsidR="00073A62" w:rsidRPr="004B2189" w:rsidRDefault="00073A62" w:rsidP="00073A62">
            <w:pPr>
              <w:pStyle w:val="TableText10"/>
            </w:pPr>
            <w:r w:rsidRPr="004B2189">
              <w:t>register person subject to condition</w:t>
            </w:r>
          </w:p>
        </w:tc>
        <w:tc>
          <w:tcPr>
            <w:tcW w:w="1319" w:type="dxa"/>
          </w:tcPr>
          <w:p w14:paraId="31893F4C" w14:textId="77777777" w:rsidR="00073A62" w:rsidRPr="004B2189" w:rsidRDefault="00073A62" w:rsidP="000A644C">
            <w:pPr>
              <w:pStyle w:val="TableText10"/>
            </w:pPr>
            <w:r w:rsidRPr="004B2189">
              <w:t>person</w:t>
            </w:r>
          </w:p>
        </w:tc>
      </w:tr>
      <w:tr w:rsidR="00073A62" w:rsidRPr="004B2189" w14:paraId="7FB82817" w14:textId="77777777" w:rsidTr="00440175">
        <w:trPr>
          <w:cantSplit/>
        </w:trPr>
        <w:tc>
          <w:tcPr>
            <w:tcW w:w="1200" w:type="dxa"/>
          </w:tcPr>
          <w:p w14:paraId="44767681" w14:textId="77777777" w:rsidR="00073A62" w:rsidRPr="004B2189" w:rsidRDefault="00FD4FE5" w:rsidP="000A644C">
            <w:pPr>
              <w:pStyle w:val="TableText10"/>
            </w:pPr>
            <w:r w:rsidRPr="004B2189">
              <w:t>5</w:t>
            </w:r>
          </w:p>
        </w:tc>
        <w:tc>
          <w:tcPr>
            <w:tcW w:w="1318" w:type="dxa"/>
          </w:tcPr>
          <w:p w14:paraId="0FACF9D3" w14:textId="77777777" w:rsidR="00073A62" w:rsidRPr="004B2189" w:rsidRDefault="002C0BC7" w:rsidP="000A644C">
            <w:pPr>
              <w:pStyle w:val="TableText10"/>
            </w:pPr>
            <w:r>
              <w:t>45</w:t>
            </w:r>
            <w:r w:rsidR="00513D2E" w:rsidRPr="004B2189">
              <w:t xml:space="preserve"> </w:t>
            </w:r>
            <w:r w:rsidR="00893F9C" w:rsidRPr="004B2189">
              <w:t>(1)</w:t>
            </w:r>
          </w:p>
        </w:tc>
        <w:tc>
          <w:tcPr>
            <w:tcW w:w="4111" w:type="dxa"/>
          </w:tcPr>
          <w:p w14:paraId="79F8C7A6" w14:textId="77777777" w:rsidR="00073A62" w:rsidRPr="004B2189" w:rsidRDefault="00073A62" w:rsidP="00073A62">
            <w:pPr>
              <w:pStyle w:val="TableText10"/>
            </w:pPr>
            <w:r w:rsidRPr="004B2189">
              <w:t>extend period for stated period</w:t>
            </w:r>
          </w:p>
        </w:tc>
        <w:tc>
          <w:tcPr>
            <w:tcW w:w="1319" w:type="dxa"/>
          </w:tcPr>
          <w:p w14:paraId="58102DC1" w14:textId="77777777" w:rsidR="00073A62" w:rsidRPr="004B2189" w:rsidRDefault="00073A62" w:rsidP="000A644C">
            <w:pPr>
              <w:pStyle w:val="TableText10"/>
            </w:pPr>
            <w:r w:rsidRPr="004B2189">
              <w:t>person</w:t>
            </w:r>
          </w:p>
        </w:tc>
      </w:tr>
      <w:tr w:rsidR="00073A62" w:rsidRPr="004B2189" w14:paraId="50256F39" w14:textId="77777777" w:rsidTr="00440175">
        <w:trPr>
          <w:cantSplit/>
        </w:trPr>
        <w:tc>
          <w:tcPr>
            <w:tcW w:w="1200" w:type="dxa"/>
          </w:tcPr>
          <w:p w14:paraId="56E6F889" w14:textId="77777777" w:rsidR="00073A62" w:rsidRPr="004B2189" w:rsidRDefault="00FD4FE5" w:rsidP="000A644C">
            <w:pPr>
              <w:pStyle w:val="TableText10"/>
            </w:pPr>
            <w:r w:rsidRPr="004B2189">
              <w:t>6</w:t>
            </w:r>
          </w:p>
        </w:tc>
        <w:tc>
          <w:tcPr>
            <w:tcW w:w="1318" w:type="dxa"/>
          </w:tcPr>
          <w:p w14:paraId="75D9751C" w14:textId="77777777" w:rsidR="00073A62" w:rsidRPr="004B2189" w:rsidRDefault="002C0BC7" w:rsidP="000A644C">
            <w:pPr>
              <w:pStyle w:val="TableText10"/>
            </w:pPr>
            <w:r>
              <w:t>45</w:t>
            </w:r>
            <w:r w:rsidR="00513D2E" w:rsidRPr="004B2189">
              <w:t xml:space="preserve"> </w:t>
            </w:r>
            <w:r w:rsidR="00893F9C" w:rsidRPr="004B2189">
              <w:t>(1)</w:t>
            </w:r>
          </w:p>
        </w:tc>
        <w:tc>
          <w:tcPr>
            <w:tcW w:w="4111" w:type="dxa"/>
          </w:tcPr>
          <w:p w14:paraId="326EAF1B" w14:textId="77777777" w:rsidR="00073A62" w:rsidRPr="004B2189" w:rsidRDefault="00073A62" w:rsidP="00073A62">
            <w:pPr>
              <w:pStyle w:val="TableText10"/>
            </w:pPr>
            <w:r w:rsidRPr="004B2189">
              <w:t>refuse to extend period</w:t>
            </w:r>
          </w:p>
        </w:tc>
        <w:tc>
          <w:tcPr>
            <w:tcW w:w="1319" w:type="dxa"/>
          </w:tcPr>
          <w:p w14:paraId="5B406311" w14:textId="77777777" w:rsidR="00073A62" w:rsidRPr="004B2189" w:rsidRDefault="00FD4FE5" w:rsidP="000A644C">
            <w:pPr>
              <w:pStyle w:val="TableText10"/>
            </w:pPr>
            <w:r w:rsidRPr="004B2189">
              <w:t>person</w:t>
            </w:r>
          </w:p>
        </w:tc>
      </w:tr>
      <w:tr w:rsidR="00073A62" w:rsidRPr="004B2189" w14:paraId="760E63D7" w14:textId="77777777" w:rsidTr="00440175">
        <w:trPr>
          <w:cantSplit/>
        </w:trPr>
        <w:tc>
          <w:tcPr>
            <w:tcW w:w="1200" w:type="dxa"/>
          </w:tcPr>
          <w:p w14:paraId="4728B4B3" w14:textId="77777777" w:rsidR="00073A62" w:rsidRPr="004B2189" w:rsidRDefault="00FD4FE5" w:rsidP="000A644C">
            <w:pPr>
              <w:pStyle w:val="TableText10"/>
            </w:pPr>
            <w:r w:rsidRPr="004B2189">
              <w:t>7</w:t>
            </w:r>
          </w:p>
        </w:tc>
        <w:tc>
          <w:tcPr>
            <w:tcW w:w="1318" w:type="dxa"/>
          </w:tcPr>
          <w:p w14:paraId="7FA90C71" w14:textId="77777777" w:rsidR="00073A62" w:rsidRPr="004B2189" w:rsidRDefault="002C0BC7" w:rsidP="000A644C">
            <w:pPr>
              <w:pStyle w:val="TableText10"/>
            </w:pPr>
            <w:r>
              <w:t>46</w:t>
            </w:r>
            <w:r w:rsidR="00513D2E" w:rsidRPr="004B2189">
              <w:t xml:space="preserve"> </w:t>
            </w:r>
            <w:r w:rsidR="00893F9C" w:rsidRPr="004B2189">
              <w:t>(1)</w:t>
            </w:r>
          </w:p>
        </w:tc>
        <w:tc>
          <w:tcPr>
            <w:tcW w:w="4111" w:type="dxa"/>
          </w:tcPr>
          <w:p w14:paraId="134F4DF4" w14:textId="77777777" w:rsidR="00073A62" w:rsidRPr="004B2189" w:rsidRDefault="00073A62" w:rsidP="00440175">
            <w:pPr>
              <w:pStyle w:val="TableText10"/>
            </w:pPr>
            <w:r w:rsidRPr="004B2189">
              <w:t>register person subject to condition</w:t>
            </w:r>
          </w:p>
        </w:tc>
        <w:tc>
          <w:tcPr>
            <w:tcW w:w="1319" w:type="dxa"/>
          </w:tcPr>
          <w:p w14:paraId="646E49B4" w14:textId="77777777" w:rsidR="00073A62" w:rsidRPr="004B2189" w:rsidRDefault="00073A62" w:rsidP="000A644C">
            <w:pPr>
              <w:pStyle w:val="TableText10"/>
            </w:pPr>
            <w:r w:rsidRPr="004B2189">
              <w:t>person</w:t>
            </w:r>
          </w:p>
        </w:tc>
      </w:tr>
      <w:tr w:rsidR="00521984" w:rsidRPr="004B2189" w14:paraId="7DBFCA53" w14:textId="77777777" w:rsidTr="00440175">
        <w:trPr>
          <w:cantSplit/>
        </w:trPr>
        <w:tc>
          <w:tcPr>
            <w:tcW w:w="1200" w:type="dxa"/>
          </w:tcPr>
          <w:p w14:paraId="21192D10" w14:textId="77777777" w:rsidR="00521984" w:rsidRPr="004B2189" w:rsidRDefault="00821DC3" w:rsidP="00521984">
            <w:pPr>
              <w:pStyle w:val="TableText10"/>
            </w:pPr>
            <w:r w:rsidRPr="004B2189">
              <w:t>8</w:t>
            </w:r>
          </w:p>
        </w:tc>
        <w:tc>
          <w:tcPr>
            <w:tcW w:w="1318" w:type="dxa"/>
          </w:tcPr>
          <w:p w14:paraId="5DE27F53" w14:textId="77777777" w:rsidR="00521984" w:rsidRPr="004B2189" w:rsidRDefault="002C0BC7" w:rsidP="00521984">
            <w:pPr>
              <w:pStyle w:val="TableText10"/>
            </w:pPr>
            <w:r>
              <w:t>47</w:t>
            </w:r>
            <w:r w:rsidR="00521984" w:rsidRPr="004B2189">
              <w:t xml:space="preserve"> (4) (b)</w:t>
            </w:r>
          </w:p>
        </w:tc>
        <w:tc>
          <w:tcPr>
            <w:tcW w:w="4111" w:type="dxa"/>
          </w:tcPr>
          <w:p w14:paraId="553B7C0D" w14:textId="77777777" w:rsidR="00521984" w:rsidRPr="004B2189" w:rsidRDefault="00521984" w:rsidP="00521984">
            <w:pPr>
              <w:pStyle w:val="TableText10"/>
            </w:pPr>
            <w:r w:rsidRPr="004B2189">
              <w:t>refuse to amend person’s conditional registration</w:t>
            </w:r>
          </w:p>
        </w:tc>
        <w:tc>
          <w:tcPr>
            <w:tcW w:w="1319" w:type="dxa"/>
          </w:tcPr>
          <w:p w14:paraId="6612E3F3" w14:textId="77777777" w:rsidR="00521984" w:rsidRPr="004B2189" w:rsidRDefault="00521984" w:rsidP="00521984">
            <w:pPr>
              <w:pStyle w:val="TableText10"/>
            </w:pPr>
            <w:r w:rsidRPr="004B2189">
              <w:t>person</w:t>
            </w:r>
          </w:p>
        </w:tc>
      </w:tr>
      <w:tr w:rsidR="00073A62" w:rsidRPr="004B2189" w14:paraId="4E0D95FD" w14:textId="77777777" w:rsidTr="00440175">
        <w:trPr>
          <w:cantSplit/>
        </w:trPr>
        <w:tc>
          <w:tcPr>
            <w:tcW w:w="1200" w:type="dxa"/>
          </w:tcPr>
          <w:p w14:paraId="41C1C551" w14:textId="77777777" w:rsidR="00073A62" w:rsidRPr="004B2189" w:rsidRDefault="00821DC3" w:rsidP="00B35AA0">
            <w:pPr>
              <w:pStyle w:val="TableText10"/>
            </w:pPr>
            <w:r w:rsidRPr="004B2189">
              <w:t>9</w:t>
            </w:r>
          </w:p>
        </w:tc>
        <w:tc>
          <w:tcPr>
            <w:tcW w:w="1318" w:type="dxa"/>
          </w:tcPr>
          <w:p w14:paraId="41BB954F" w14:textId="77777777" w:rsidR="00073A62" w:rsidRPr="004B2189" w:rsidRDefault="002C0BC7" w:rsidP="00B35AA0">
            <w:pPr>
              <w:pStyle w:val="TableText10"/>
            </w:pPr>
            <w:r>
              <w:t>51</w:t>
            </w:r>
            <w:r w:rsidR="00513D2E" w:rsidRPr="004B2189">
              <w:t xml:space="preserve"> </w:t>
            </w:r>
            <w:r w:rsidR="00893F9C" w:rsidRPr="004B2189">
              <w:t>(4)</w:t>
            </w:r>
            <w:r w:rsidR="00513D2E" w:rsidRPr="004B2189">
              <w:t xml:space="preserve"> </w:t>
            </w:r>
            <w:r w:rsidR="00893F9C" w:rsidRPr="004B2189">
              <w:t>(b)</w:t>
            </w:r>
          </w:p>
        </w:tc>
        <w:tc>
          <w:tcPr>
            <w:tcW w:w="4111" w:type="dxa"/>
          </w:tcPr>
          <w:p w14:paraId="545BCC38" w14:textId="77777777" w:rsidR="00073A62" w:rsidRPr="004B2189" w:rsidRDefault="00073A62" w:rsidP="009F4D73">
            <w:pPr>
              <w:pStyle w:val="TableText10"/>
            </w:pPr>
            <w:r w:rsidRPr="004B2189">
              <w:rPr>
                <w:lang w:eastAsia="en-AU"/>
              </w:rPr>
              <w:t>refuse to replace person’s registration card</w:t>
            </w:r>
          </w:p>
        </w:tc>
        <w:tc>
          <w:tcPr>
            <w:tcW w:w="1319" w:type="dxa"/>
          </w:tcPr>
          <w:p w14:paraId="60B655FC" w14:textId="77777777" w:rsidR="00073A62" w:rsidRPr="004B2189" w:rsidRDefault="00073A62" w:rsidP="00B35AA0">
            <w:pPr>
              <w:pStyle w:val="TableText10"/>
            </w:pPr>
            <w:r w:rsidRPr="004B2189">
              <w:t>person</w:t>
            </w:r>
          </w:p>
        </w:tc>
      </w:tr>
      <w:tr w:rsidR="00073A62" w:rsidRPr="004B2189" w14:paraId="28C90C93" w14:textId="77777777" w:rsidTr="00440175">
        <w:trPr>
          <w:cantSplit/>
        </w:trPr>
        <w:tc>
          <w:tcPr>
            <w:tcW w:w="1200" w:type="dxa"/>
          </w:tcPr>
          <w:p w14:paraId="7A3FE4E5" w14:textId="77777777" w:rsidR="00073A62" w:rsidRPr="004B2189" w:rsidRDefault="00821DC3" w:rsidP="000A644C">
            <w:pPr>
              <w:pStyle w:val="TableText10"/>
            </w:pPr>
            <w:r w:rsidRPr="004B2189">
              <w:t>10</w:t>
            </w:r>
          </w:p>
        </w:tc>
        <w:tc>
          <w:tcPr>
            <w:tcW w:w="1318" w:type="dxa"/>
          </w:tcPr>
          <w:p w14:paraId="003D2B2B" w14:textId="77777777" w:rsidR="00073A62" w:rsidRPr="004B2189" w:rsidRDefault="002C0BC7" w:rsidP="000A644C">
            <w:pPr>
              <w:pStyle w:val="TableText10"/>
            </w:pPr>
            <w:r>
              <w:t>59</w:t>
            </w:r>
            <w:r w:rsidR="00513D2E" w:rsidRPr="004B2189">
              <w:t xml:space="preserve"> </w:t>
            </w:r>
            <w:r w:rsidR="00893F9C" w:rsidRPr="004B2189">
              <w:t>(1)</w:t>
            </w:r>
          </w:p>
        </w:tc>
        <w:tc>
          <w:tcPr>
            <w:tcW w:w="4111" w:type="dxa"/>
          </w:tcPr>
          <w:p w14:paraId="45ADBB68" w14:textId="77777777" w:rsidR="00073A62" w:rsidRPr="004B2189" w:rsidRDefault="00073A62" w:rsidP="000A644C">
            <w:pPr>
              <w:pStyle w:val="TableText10"/>
            </w:pPr>
            <w:r w:rsidRPr="004B2189">
              <w:rPr>
                <w:lang w:eastAsia="en-AU"/>
              </w:rPr>
              <w:t>suspend or cancel person’s registration</w:t>
            </w:r>
          </w:p>
        </w:tc>
        <w:tc>
          <w:tcPr>
            <w:tcW w:w="1319" w:type="dxa"/>
          </w:tcPr>
          <w:p w14:paraId="34FB53C2" w14:textId="77777777" w:rsidR="00073A62" w:rsidRPr="004B2189" w:rsidRDefault="00073A62" w:rsidP="000A644C">
            <w:pPr>
              <w:pStyle w:val="TableText10"/>
            </w:pPr>
            <w:r w:rsidRPr="004B2189">
              <w:t>person</w:t>
            </w:r>
          </w:p>
        </w:tc>
      </w:tr>
    </w:tbl>
    <w:p w14:paraId="43F427BD" w14:textId="77777777" w:rsidR="00D71766" w:rsidRPr="004B2189" w:rsidRDefault="00D71766" w:rsidP="00513D2E">
      <w:pPr>
        <w:suppressLineNumbers/>
      </w:pPr>
    </w:p>
    <w:p w14:paraId="08A54A51" w14:textId="77777777" w:rsidR="00E73407" w:rsidRDefault="00E73407">
      <w:pPr>
        <w:pStyle w:val="03Schedule"/>
        <w:sectPr w:rsidR="00E73407">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14:paraId="4820B1EF" w14:textId="77777777" w:rsidR="00C0147C" w:rsidRPr="004B2189" w:rsidRDefault="00C0147C" w:rsidP="00C0147C">
      <w:pPr>
        <w:pStyle w:val="PageBreak"/>
      </w:pPr>
      <w:r w:rsidRPr="004B2189">
        <w:br w:type="page"/>
      </w:r>
    </w:p>
    <w:p w14:paraId="2956F39E" w14:textId="77777777" w:rsidR="00BA0F43" w:rsidRPr="004B2189" w:rsidRDefault="00BA0F43">
      <w:pPr>
        <w:pStyle w:val="Dict-Heading"/>
      </w:pPr>
      <w:bookmarkStart w:id="131" w:name="_Toc40193143"/>
      <w:r w:rsidRPr="004B2189">
        <w:lastRenderedPageBreak/>
        <w:t>Dictionary</w:t>
      </w:r>
      <w:bookmarkEnd w:id="131"/>
    </w:p>
    <w:p w14:paraId="07CCCD6B" w14:textId="77777777" w:rsidR="00BA0F43" w:rsidRPr="004B2189" w:rsidRDefault="00176F25" w:rsidP="00337BA6">
      <w:pPr>
        <w:pStyle w:val="ref"/>
        <w:keepNext/>
      </w:pPr>
      <w:r>
        <w:t>(see s 4</w:t>
      </w:r>
      <w:r w:rsidR="00BA0F43" w:rsidRPr="004B2189">
        <w:t>)</w:t>
      </w:r>
    </w:p>
    <w:p w14:paraId="56F12D41" w14:textId="064CB5EE" w:rsidR="00BA0F43" w:rsidRPr="004B2189" w:rsidRDefault="00BA0F43">
      <w:pPr>
        <w:pStyle w:val="aNote"/>
      </w:pPr>
      <w:r w:rsidRPr="00FB4595">
        <w:rPr>
          <w:rStyle w:val="charItals"/>
        </w:rPr>
        <w:t>Note 1</w:t>
      </w:r>
      <w:r w:rsidRPr="00FB4595">
        <w:rPr>
          <w:rStyle w:val="charItals"/>
        </w:rPr>
        <w:tab/>
      </w:r>
      <w:r w:rsidRPr="004B2189">
        <w:t xml:space="preserve">The </w:t>
      </w:r>
      <w:hyperlink r:id="rId123" w:tooltip="A2001-14" w:history="1">
        <w:r w:rsidR="00FB4595" w:rsidRPr="00FB4595">
          <w:rPr>
            <w:rStyle w:val="charCitHyperlinkAbbrev"/>
          </w:rPr>
          <w:t>Legislation Act</w:t>
        </w:r>
      </w:hyperlink>
      <w:r w:rsidRPr="004B2189">
        <w:t xml:space="preserve"> contains definitions and other provisions relevant to this Act.</w:t>
      </w:r>
    </w:p>
    <w:p w14:paraId="7D61F6F8" w14:textId="47EC10DA"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124" w:tooltip="A2001-14" w:history="1">
        <w:r w:rsidR="00FB4595" w:rsidRPr="00FB4595">
          <w:rPr>
            <w:rStyle w:val="charCitHyperlinkAbbrev"/>
          </w:rPr>
          <w:t>Legislation Act</w:t>
        </w:r>
      </w:hyperlink>
      <w:r w:rsidRPr="004B2189">
        <w:t>, dict, pt 1, defines the following terms:</w:t>
      </w:r>
    </w:p>
    <w:p w14:paraId="324C7890"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3AB9F884"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0B7FAF61"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3C77E465"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5E81CD75"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34B3E862"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4E6BA23"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527FB5F1"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0873C7AE"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5CC00B9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4E8A8916"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33B9DEEB"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7CA9B39C"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155C6A80"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156E69AC"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47D8B5AA"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5FBE0DDA"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9264EE5"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6DAD73D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3241F85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27E0F78D"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7C859CCF"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2CDDA112"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4D78EA5B"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32C39574"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1449484D"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penalty unit (see s 133)</w:t>
      </w:r>
    </w:p>
    <w:p w14:paraId="5A677E8C"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F6EB320" w14:textId="77777777" w:rsidR="00FD0BD7"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FD0BD7" w:rsidRPr="004B2189">
        <w:t>police officer</w:t>
      </w:r>
    </w:p>
    <w:p w14:paraId="64DAAC89"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341A02C6"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64E93B32"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6290E220"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6B3FD438"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0ABD4615" w14:textId="464F472C"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125" w:tooltip="A2010-55" w:history="1">
        <w:r w:rsidRPr="00055EF8">
          <w:rPr>
            <w:rStyle w:val="charCitHyperlinkItal"/>
          </w:rPr>
          <w:t>ACT Teacher Quality Institute Act 2010</w:t>
        </w:r>
      </w:hyperlink>
      <w:r w:rsidRPr="00055EF8">
        <w:t>, section 10</w:t>
      </w:r>
      <w:r w:rsidRPr="00055EF8">
        <w:rPr>
          <w:lang w:eastAsia="en-AU"/>
        </w:rPr>
        <w:t>.</w:t>
      </w:r>
    </w:p>
    <w:p w14:paraId="1A365019"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30AB98F6"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4217F2F4"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2BD04F76"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71852D04" w14:textId="77777777" w:rsidR="00B7217F" w:rsidRPr="004B2189" w:rsidRDefault="00357C64" w:rsidP="00337BA6">
      <w:pPr>
        <w:pStyle w:val="aDef"/>
        <w:keepNext/>
      </w:pPr>
      <w:r w:rsidRPr="00FB4595">
        <w:rPr>
          <w:rStyle w:val="charBoldItals"/>
        </w:rPr>
        <w:t>corresponding law</w:t>
      </w:r>
      <w:r w:rsidRPr="00FB4595">
        <w:t xml:space="preserve"> </w:t>
      </w:r>
      <w:r w:rsidR="00B7217F" w:rsidRPr="004B2189">
        <w:rPr>
          <w:lang w:eastAsia="en-AU"/>
        </w:rPr>
        <w:t>means—</w:t>
      </w:r>
    </w:p>
    <w:p w14:paraId="1D1CF9C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BA6FC90"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50342622"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7BA7D012"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6FE64E0E"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714D5150"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3E356F5C"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22FDFBA8" w14:textId="77777777" w:rsidR="00E56A3A" w:rsidRPr="004B2189" w:rsidRDefault="00E56A3A" w:rsidP="00E73407">
      <w:pPr>
        <w:pStyle w:val="aDef"/>
      </w:pPr>
      <w:r w:rsidRPr="00FB4595">
        <w:rPr>
          <w:rStyle w:val="charBoldItals"/>
        </w:rPr>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04AC30B4"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5CD5269B" w14:textId="77777777" w:rsidR="007B3A4C" w:rsidRPr="004B2189" w:rsidRDefault="007B3A4C" w:rsidP="00E73407">
      <w:pPr>
        <w:pStyle w:val="aDef"/>
      </w:pPr>
      <w:r w:rsidRPr="00FB4595">
        <w:rPr>
          <w:rStyle w:val="charBoldItals"/>
        </w:rPr>
        <w:lastRenderedPageBreak/>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7836F181"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6EDBE2F6"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049EF660"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615E6FDA"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EF5FA20" w14:textId="77777777" w:rsidR="0015608A" w:rsidRPr="004B2189" w:rsidRDefault="0015608A" w:rsidP="00E73407">
      <w:pPr>
        <w:pStyle w:val="aDef"/>
      </w:pPr>
      <w:r w:rsidRPr="00FB4595">
        <w:rPr>
          <w:rStyle w:val="charBoldItals"/>
        </w:rPr>
        <w:t>registration card</w:t>
      </w:r>
      <w:r w:rsidRPr="004B2189">
        <w:t xml:space="preserve">—see section </w:t>
      </w:r>
      <w:r w:rsidR="008B2CD4" w:rsidRPr="004B2189">
        <w:t>49</w:t>
      </w:r>
      <w:r w:rsidR="00513D2E" w:rsidRPr="004B2189">
        <w:t xml:space="preserve"> </w:t>
      </w:r>
      <w:r w:rsidR="00893F9C" w:rsidRPr="004B2189">
        <w:t>(1)</w:t>
      </w:r>
      <w:r w:rsidRPr="004B2189">
        <w:t>.</w:t>
      </w:r>
    </w:p>
    <w:p w14:paraId="3D898819"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60370544" w14:textId="77777777" w:rsidR="001B6AA6" w:rsidRPr="004B2189" w:rsidRDefault="001B6AA6" w:rsidP="00E73407">
      <w:pPr>
        <w:pStyle w:val="aDef"/>
      </w:pPr>
      <w:r w:rsidRPr="00FB4595">
        <w:rPr>
          <w:rStyle w:val="charBoldItals"/>
        </w:rPr>
        <w:t>relevant offence</w:t>
      </w:r>
      <w:r w:rsidRPr="004B2189">
        <w:t xml:space="preserve">—see section </w:t>
      </w:r>
      <w:r w:rsidR="008B2CD4" w:rsidRPr="004B2189">
        <w:t>26</w:t>
      </w:r>
      <w:r w:rsidRPr="004B2189">
        <w:t>.</w:t>
      </w:r>
    </w:p>
    <w:p w14:paraId="39D1E7E8"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44BA7FD4"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41C6CBF8"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028BCEC7"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48884810" w14:textId="77777777" w:rsidR="00763BDC" w:rsidRPr="004B2189" w:rsidRDefault="00763BDC" w:rsidP="00E73407">
      <w:pPr>
        <w:pStyle w:val="aDef"/>
      </w:pPr>
      <w:r w:rsidRPr="00FB4595">
        <w:rPr>
          <w:rStyle w:val="charBoldItals"/>
        </w:rPr>
        <w:t>role-based registration</w:t>
      </w:r>
      <w:r w:rsidR="008B2CD4" w:rsidRPr="004B2189">
        <w:rPr>
          <w:lang w:eastAsia="en-AU"/>
        </w:rPr>
        <w:t>—see section 42</w:t>
      </w:r>
      <w:r w:rsidRPr="004B2189">
        <w:rPr>
          <w:lang w:eastAsia="en-AU"/>
        </w:rPr>
        <w:t xml:space="preserve"> (2).</w:t>
      </w:r>
    </w:p>
    <w:p w14:paraId="2F416841" w14:textId="6A6A43DD" w:rsidR="00034B92" w:rsidRPr="004B2189" w:rsidRDefault="00034B92" w:rsidP="00E73407">
      <w:pPr>
        <w:pStyle w:val="aDef"/>
      </w:pPr>
      <w:r w:rsidRPr="00FB4595">
        <w:rPr>
          <w:rStyle w:val="charBoldItals"/>
        </w:rPr>
        <w:t>spent</w:t>
      </w:r>
      <w:r w:rsidRPr="004B2189">
        <w:rPr>
          <w:szCs w:val="24"/>
          <w:lang w:eastAsia="en-AU"/>
        </w:rPr>
        <w:t xml:space="preserve">, for a conviction—see the </w:t>
      </w:r>
      <w:hyperlink r:id="rId126"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7B49594E"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47F4016B" w14:textId="77777777" w:rsidR="00E73407" w:rsidRDefault="00E73407">
      <w:pPr>
        <w:pStyle w:val="04Dictionary"/>
        <w:sectPr w:rsidR="00E73407">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14:paraId="76E737EA" w14:textId="77777777" w:rsidR="00144974" w:rsidRDefault="00144974">
      <w:pPr>
        <w:pStyle w:val="Endnote1"/>
      </w:pPr>
      <w:bookmarkStart w:id="132" w:name="_Toc40193144"/>
      <w:r>
        <w:lastRenderedPageBreak/>
        <w:t>Endnotes</w:t>
      </w:r>
      <w:bookmarkEnd w:id="132"/>
    </w:p>
    <w:p w14:paraId="1F59083E" w14:textId="77777777" w:rsidR="00144974" w:rsidRPr="003F20B9" w:rsidRDefault="00144974">
      <w:pPr>
        <w:pStyle w:val="Endnote20"/>
      </w:pPr>
      <w:bookmarkStart w:id="133" w:name="_Toc40193145"/>
      <w:r w:rsidRPr="003F20B9">
        <w:rPr>
          <w:rStyle w:val="charTableNo"/>
        </w:rPr>
        <w:t>1</w:t>
      </w:r>
      <w:r>
        <w:tab/>
      </w:r>
      <w:r w:rsidRPr="003F20B9">
        <w:rPr>
          <w:rStyle w:val="charTableText"/>
        </w:rPr>
        <w:t>About the endnotes</w:t>
      </w:r>
      <w:bookmarkEnd w:id="133"/>
    </w:p>
    <w:p w14:paraId="359DEC4B"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067ED4D0" w14:textId="09BA702C" w:rsidR="00144974" w:rsidRDefault="00144974">
      <w:pPr>
        <w:pStyle w:val="EndNoteTextPub"/>
      </w:pPr>
      <w:r>
        <w:t xml:space="preserve">Not all editorial amendments made under the </w:t>
      </w:r>
      <w:hyperlink r:id="rId131"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4AB6E1B0"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FD0AA1" w14:textId="77777777" w:rsidR="00144974" w:rsidRDefault="00144974">
      <w:pPr>
        <w:pStyle w:val="EndNoteTextPub"/>
      </w:pPr>
      <w:r>
        <w:t xml:space="preserve">If all the provisions of the law have been renumbered, a table of renumbered provisions gives details of previous and current numbering.  </w:t>
      </w:r>
    </w:p>
    <w:p w14:paraId="5A8DBFB1" w14:textId="77777777" w:rsidR="00144974" w:rsidRDefault="00144974">
      <w:pPr>
        <w:pStyle w:val="EndNoteTextPub"/>
      </w:pPr>
      <w:r>
        <w:t>The endnotes also include a table of earlier republications.</w:t>
      </w:r>
    </w:p>
    <w:p w14:paraId="0AFFD726" w14:textId="77777777" w:rsidR="00144974" w:rsidRPr="003F20B9" w:rsidRDefault="00144974">
      <w:pPr>
        <w:pStyle w:val="Endnote20"/>
      </w:pPr>
      <w:bookmarkStart w:id="134" w:name="_Toc40193146"/>
      <w:r w:rsidRPr="003F20B9">
        <w:rPr>
          <w:rStyle w:val="charTableNo"/>
        </w:rPr>
        <w:t>2</w:t>
      </w:r>
      <w:r>
        <w:tab/>
      </w:r>
      <w:r w:rsidRPr="003F20B9">
        <w:rPr>
          <w:rStyle w:val="charTableText"/>
        </w:rPr>
        <w:t>Abbreviation key</w:t>
      </w:r>
      <w:bookmarkEnd w:id="134"/>
    </w:p>
    <w:p w14:paraId="13ED8B39"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42E6BA9C" w14:textId="77777777" w:rsidTr="00144974">
        <w:tc>
          <w:tcPr>
            <w:tcW w:w="3720" w:type="dxa"/>
          </w:tcPr>
          <w:p w14:paraId="1B02C8F3" w14:textId="77777777" w:rsidR="00144974" w:rsidRDefault="00144974">
            <w:pPr>
              <w:pStyle w:val="EndnotesAbbrev"/>
            </w:pPr>
            <w:r>
              <w:t>A = Act</w:t>
            </w:r>
          </w:p>
        </w:tc>
        <w:tc>
          <w:tcPr>
            <w:tcW w:w="3652" w:type="dxa"/>
          </w:tcPr>
          <w:p w14:paraId="54E3D171" w14:textId="77777777" w:rsidR="00144974" w:rsidRDefault="00144974" w:rsidP="00144974">
            <w:pPr>
              <w:pStyle w:val="EndnotesAbbrev"/>
            </w:pPr>
            <w:r>
              <w:t>NI = Notifiable instrument</w:t>
            </w:r>
          </w:p>
        </w:tc>
      </w:tr>
      <w:tr w:rsidR="00144974" w14:paraId="4D7CA5D4" w14:textId="77777777" w:rsidTr="00144974">
        <w:tc>
          <w:tcPr>
            <w:tcW w:w="3720" w:type="dxa"/>
          </w:tcPr>
          <w:p w14:paraId="2891D55B" w14:textId="77777777" w:rsidR="00144974" w:rsidRDefault="00144974" w:rsidP="00144974">
            <w:pPr>
              <w:pStyle w:val="EndnotesAbbrev"/>
            </w:pPr>
            <w:r>
              <w:t>AF = Approved form</w:t>
            </w:r>
          </w:p>
        </w:tc>
        <w:tc>
          <w:tcPr>
            <w:tcW w:w="3652" w:type="dxa"/>
          </w:tcPr>
          <w:p w14:paraId="7DB2BFFF" w14:textId="77777777" w:rsidR="00144974" w:rsidRDefault="00144974" w:rsidP="00144974">
            <w:pPr>
              <w:pStyle w:val="EndnotesAbbrev"/>
            </w:pPr>
            <w:r>
              <w:t>o = order</w:t>
            </w:r>
          </w:p>
        </w:tc>
      </w:tr>
      <w:tr w:rsidR="00144974" w14:paraId="0FF9BF23" w14:textId="77777777" w:rsidTr="00144974">
        <w:tc>
          <w:tcPr>
            <w:tcW w:w="3720" w:type="dxa"/>
          </w:tcPr>
          <w:p w14:paraId="41F28A29" w14:textId="77777777" w:rsidR="00144974" w:rsidRDefault="00144974">
            <w:pPr>
              <w:pStyle w:val="EndnotesAbbrev"/>
            </w:pPr>
            <w:r>
              <w:t>am = amended</w:t>
            </w:r>
          </w:p>
        </w:tc>
        <w:tc>
          <w:tcPr>
            <w:tcW w:w="3652" w:type="dxa"/>
          </w:tcPr>
          <w:p w14:paraId="10AB2010" w14:textId="77777777" w:rsidR="00144974" w:rsidRDefault="00144974" w:rsidP="00144974">
            <w:pPr>
              <w:pStyle w:val="EndnotesAbbrev"/>
            </w:pPr>
            <w:r>
              <w:t>om = omitted/repealed</w:t>
            </w:r>
          </w:p>
        </w:tc>
      </w:tr>
      <w:tr w:rsidR="00144974" w14:paraId="700E19EF" w14:textId="77777777" w:rsidTr="00144974">
        <w:tc>
          <w:tcPr>
            <w:tcW w:w="3720" w:type="dxa"/>
          </w:tcPr>
          <w:p w14:paraId="7B265377" w14:textId="77777777" w:rsidR="00144974" w:rsidRDefault="00144974">
            <w:pPr>
              <w:pStyle w:val="EndnotesAbbrev"/>
            </w:pPr>
            <w:r>
              <w:t>amdt = amendment</w:t>
            </w:r>
          </w:p>
        </w:tc>
        <w:tc>
          <w:tcPr>
            <w:tcW w:w="3652" w:type="dxa"/>
          </w:tcPr>
          <w:p w14:paraId="085CED73" w14:textId="77777777" w:rsidR="00144974" w:rsidRDefault="00144974" w:rsidP="00144974">
            <w:pPr>
              <w:pStyle w:val="EndnotesAbbrev"/>
            </w:pPr>
            <w:r>
              <w:t>ord = ordinance</w:t>
            </w:r>
          </w:p>
        </w:tc>
      </w:tr>
      <w:tr w:rsidR="00144974" w14:paraId="60D8DC76" w14:textId="77777777" w:rsidTr="00144974">
        <w:tc>
          <w:tcPr>
            <w:tcW w:w="3720" w:type="dxa"/>
          </w:tcPr>
          <w:p w14:paraId="6805D8C3" w14:textId="77777777" w:rsidR="00144974" w:rsidRDefault="00144974">
            <w:pPr>
              <w:pStyle w:val="EndnotesAbbrev"/>
            </w:pPr>
            <w:r>
              <w:t>AR = Assembly resolution</w:t>
            </w:r>
          </w:p>
        </w:tc>
        <w:tc>
          <w:tcPr>
            <w:tcW w:w="3652" w:type="dxa"/>
          </w:tcPr>
          <w:p w14:paraId="4359A341" w14:textId="77777777" w:rsidR="00144974" w:rsidRDefault="00144974" w:rsidP="00144974">
            <w:pPr>
              <w:pStyle w:val="EndnotesAbbrev"/>
            </w:pPr>
            <w:r>
              <w:t>orig = original</w:t>
            </w:r>
          </w:p>
        </w:tc>
      </w:tr>
      <w:tr w:rsidR="00144974" w14:paraId="1E0E79C9" w14:textId="77777777" w:rsidTr="00144974">
        <w:tc>
          <w:tcPr>
            <w:tcW w:w="3720" w:type="dxa"/>
          </w:tcPr>
          <w:p w14:paraId="7A8E91A0" w14:textId="77777777" w:rsidR="00144974" w:rsidRDefault="00144974">
            <w:pPr>
              <w:pStyle w:val="EndnotesAbbrev"/>
            </w:pPr>
            <w:r>
              <w:t>ch = chapter</w:t>
            </w:r>
          </w:p>
        </w:tc>
        <w:tc>
          <w:tcPr>
            <w:tcW w:w="3652" w:type="dxa"/>
          </w:tcPr>
          <w:p w14:paraId="4A75A381" w14:textId="77777777" w:rsidR="00144974" w:rsidRDefault="00144974" w:rsidP="00144974">
            <w:pPr>
              <w:pStyle w:val="EndnotesAbbrev"/>
            </w:pPr>
            <w:r>
              <w:t>par = paragraph/subparagraph</w:t>
            </w:r>
          </w:p>
        </w:tc>
      </w:tr>
      <w:tr w:rsidR="00144974" w14:paraId="6329CE75" w14:textId="77777777" w:rsidTr="00144974">
        <w:tc>
          <w:tcPr>
            <w:tcW w:w="3720" w:type="dxa"/>
          </w:tcPr>
          <w:p w14:paraId="2C62D968" w14:textId="77777777" w:rsidR="00144974" w:rsidRDefault="00144974">
            <w:pPr>
              <w:pStyle w:val="EndnotesAbbrev"/>
            </w:pPr>
            <w:r>
              <w:t>CN = Commencement notice</w:t>
            </w:r>
          </w:p>
        </w:tc>
        <w:tc>
          <w:tcPr>
            <w:tcW w:w="3652" w:type="dxa"/>
          </w:tcPr>
          <w:p w14:paraId="673B25E6" w14:textId="77777777" w:rsidR="00144974" w:rsidRDefault="00144974" w:rsidP="00144974">
            <w:pPr>
              <w:pStyle w:val="EndnotesAbbrev"/>
            </w:pPr>
            <w:r>
              <w:t>pres = present</w:t>
            </w:r>
          </w:p>
        </w:tc>
      </w:tr>
      <w:tr w:rsidR="00144974" w14:paraId="6E1A6037" w14:textId="77777777" w:rsidTr="00144974">
        <w:tc>
          <w:tcPr>
            <w:tcW w:w="3720" w:type="dxa"/>
          </w:tcPr>
          <w:p w14:paraId="55E2398A" w14:textId="77777777" w:rsidR="00144974" w:rsidRDefault="00144974">
            <w:pPr>
              <w:pStyle w:val="EndnotesAbbrev"/>
            </w:pPr>
            <w:r>
              <w:t>def = definition</w:t>
            </w:r>
          </w:p>
        </w:tc>
        <w:tc>
          <w:tcPr>
            <w:tcW w:w="3652" w:type="dxa"/>
          </w:tcPr>
          <w:p w14:paraId="62C65792" w14:textId="77777777" w:rsidR="00144974" w:rsidRDefault="00144974" w:rsidP="00144974">
            <w:pPr>
              <w:pStyle w:val="EndnotesAbbrev"/>
            </w:pPr>
            <w:r>
              <w:t>prev = previous</w:t>
            </w:r>
          </w:p>
        </w:tc>
      </w:tr>
      <w:tr w:rsidR="00144974" w14:paraId="2B5EECFA" w14:textId="77777777" w:rsidTr="00144974">
        <w:tc>
          <w:tcPr>
            <w:tcW w:w="3720" w:type="dxa"/>
          </w:tcPr>
          <w:p w14:paraId="04EA1891" w14:textId="77777777" w:rsidR="00144974" w:rsidRDefault="00144974">
            <w:pPr>
              <w:pStyle w:val="EndnotesAbbrev"/>
            </w:pPr>
            <w:r>
              <w:t>DI = Disallowable instrument</w:t>
            </w:r>
          </w:p>
        </w:tc>
        <w:tc>
          <w:tcPr>
            <w:tcW w:w="3652" w:type="dxa"/>
          </w:tcPr>
          <w:p w14:paraId="23BD2C73" w14:textId="77777777" w:rsidR="00144974" w:rsidRDefault="00144974" w:rsidP="00144974">
            <w:pPr>
              <w:pStyle w:val="EndnotesAbbrev"/>
            </w:pPr>
            <w:r>
              <w:t>(prev...) = previously</w:t>
            </w:r>
          </w:p>
        </w:tc>
      </w:tr>
      <w:tr w:rsidR="00144974" w14:paraId="1540D089" w14:textId="77777777" w:rsidTr="00144974">
        <w:tc>
          <w:tcPr>
            <w:tcW w:w="3720" w:type="dxa"/>
          </w:tcPr>
          <w:p w14:paraId="73B60B4F" w14:textId="77777777" w:rsidR="00144974" w:rsidRDefault="00144974">
            <w:pPr>
              <w:pStyle w:val="EndnotesAbbrev"/>
            </w:pPr>
            <w:r>
              <w:t>dict = dictionary</w:t>
            </w:r>
          </w:p>
        </w:tc>
        <w:tc>
          <w:tcPr>
            <w:tcW w:w="3652" w:type="dxa"/>
          </w:tcPr>
          <w:p w14:paraId="29DCC365" w14:textId="77777777" w:rsidR="00144974" w:rsidRDefault="00144974" w:rsidP="00144974">
            <w:pPr>
              <w:pStyle w:val="EndnotesAbbrev"/>
            </w:pPr>
            <w:r>
              <w:t>pt = part</w:t>
            </w:r>
          </w:p>
        </w:tc>
      </w:tr>
      <w:tr w:rsidR="00144974" w14:paraId="1ADF1539" w14:textId="77777777" w:rsidTr="00144974">
        <w:tc>
          <w:tcPr>
            <w:tcW w:w="3720" w:type="dxa"/>
          </w:tcPr>
          <w:p w14:paraId="728CDF40" w14:textId="77777777" w:rsidR="00144974" w:rsidRDefault="00144974">
            <w:pPr>
              <w:pStyle w:val="EndnotesAbbrev"/>
            </w:pPr>
            <w:r>
              <w:t xml:space="preserve">disallowed = disallowed by the Legislative </w:t>
            </w:r>
          </w:p>
        </w:tc>
        <w:tc>
          <w:tcPr>
            <w:tcW w:w="3652" w:type="dxa"/>
          </w:tcPr>
          <w:p w14:paraId="215D7F08" w14:textId="77777777" w:rsidR="00144974" w:rsidRDefault="00144974" w:rsidP="00144974">
            <w:pPr>
              <w:pStyle w:val="EndnotesAbbrev"/>
            </w:pPr>
            <w:r>
              <w:t>r = rule/subrule</w:t>
            </w:r>
          </w:p>
        </w:tc>
      </w:tr>
      <w:tr w:rsidR="00144974" w14:paraId="78BC7AA0" w14:textId="77777777" w:rsidTr="00144974">
        <w:tc>
          <w:tcPr>
            <w:tcW w:w="3720" w:type="dxa"/>
          </w:tcPr>
          <w:p w14:paraId="7B3DF1D6" w14:textId="77777777" w:rsidR="00144974" w:rsidRDefault="00144974">
            <w:pPr>
              <w:pStyle w:val="EndnotesAbbrev"/>
              <w:ind w:left="972"/>
            </w:pPr>
            <w:r>
              <w:t>Assembly</w:t>
            </w:r>
          </w:p>
        </w:tc>
        <w:tc>
          <w:tcPr>
            <w:tcW w:w="3652" w:type="dxa"/>
          </w:tcPr>
          <w:p w14:paraId="12739F8C" w14:textId="77777777" w:rsidR="00144974" w:rsidRDefault="00144974" w:rsidP="00144974">
            <w:pPr>
              <w:pStyle w:val="EndnotesAbbrev"/>
            </w:pPr>
            <w:r>
              <w:t>reloc = relocated</w:t>
            </w:r>
          </w:p>
        </w:tc>
      </w:tr>
      <w:tr w:rsidR="00144974" w14:paraId="75453B3C" w14:textId="77777777" w:rsidTr="00144974">
        <w:tc>
          <w:tcPr>
            <w:tcW w:w="3720" w:type="dxa"/>
          </w:tcPr>
          <w:p w14:paraId="71B931E0" w14:textId="77777777" w:rsidR="00144974" w:rsidRDefault="00144974">
            <w:pPr>
              <w:pStyle w:val="EndnotesAbbrev"/>
            </w:pPr>
            <w:r>
              <w:t>div = division</w:t>
            </w:r>
          </w:p>
        </w:tc>
        <w:tc>
          <w:tcPr>
            <w:tcW w:w="3652" w:type="dxa"/>
          </w:tcPr>
          <w:p w14:paraId="68BB51FD" w14:textId="77777777" w:rsidR="00144974" w:rsidRDefault="00144974" w:rsidP="00144974">
            <w:pPr>
              <w:pStyle w:val="EndnotesAbbrev"/>
            </w:pPr>
            <w:r>
              <w:t>renum = renumbered</w:t>
            </w:r>
          </w:p>
        </w:tc>
      </w:tr>
      <w:tr w:rsidR="00144974" w14:paraId="2A9ECB8E" w14:textId="77777777" w:rsidTr="00144974">
        <w:tc>
          <w:tcPr>
            <w:tcW w:w="3720" w:type="dxa"/>
          </w:tcPr>
          <w:p w14:paraId="7BFE7550" w14:textId="77777777" w:rsidR="00144974" w:rsidRDefault="00144974">
            <w:pPr>
              <w:pStyle w:val="EndnotesAbbrev"/>
            </w:pPr>
            <w:r>
              <w:t>exp = expires/expired</w:t>
            </w:r>
          </w:p>
        </w:tc>
        <w:tc>
          <w:tcPr>
            <w:tcW w:w="3652" w:type="dxa"/>
          </w:tcPr>
          <w:p w14:paraId="6BE77C77" w14:textId="77777777" w:rsidR="00144974" w:rsidRDefault="00144974" w:rsidP="00144974">
            <w:pPr>
              <w:pStyle w:val="EndnotesAbbrev"/>
            </w:pPr>
            <w:r>
              <w:t>R[X] = Republication No</w:t>
            </w:r>
          </w:p>
        </w:tc>
      </w:tr>
      <w:tr w:rsidR="00144974" w14:paraId="791E4973" w14:textId="77777777" w:rsidTr="00144974">
        <w:tc>
          <w:tcPr>
            <w:tcW w:w="3720" w:type="dxa"/>
          </w:tcPr>
          <w:p w14:paraId="28F3D6D6" w14:textId="77777777" w:rsidR="00144974" w:rsidRDefault="00144974">
            <w:pPr>
              <w:pStyle w:val="EndnotesAbbrev"/>
            </w:pPr>
            <w:r>
              <w:t>Gaz = gazette</w:t>
            </w:r>
          </w:p>
        </w:tc>
        <w:tc>
          <w:tcPr>
            <w:tcW w:w="3652" w:type="dxa"/>
          </w:tcPr>
          <w:p w14:paraId="2D8597D3" w14:textId="77777777" w:rsidR="00144974" w:rsidRDefault="00144974" w:rsidP="00144974">
            <w:pPr>
              <w:pStyle w:val="EndnotesAbbrev"/>
            </w:pPr>
            <w:r>
              <w:t>RI = reissue</w:t>
            </w:r>
          </w:p>
        </w:tc>
      </w:tr>
      <w:tr w:rsidR="00144974" w14:paraId="63E751E3" w14:textId="77777777" w:rsidTr="00144974">
        <w:tc>
          <w:tcPr>
            <w:tcW w:w="3720" w:type="dxa"/>
          </w:tcPr>
          <w:p w14:paraId="19F4ABC7" w14:textId="77777777" w:rsidR="00144974" w:rsidRDefault="00144974">
            <w:pPr>
              <w:pStyle w:val="EndnotesAbbrev"/>
            </w:pPr>
            <w:r>
              <w:t>hdg = heading</w:t>
            </w:r>
          </w:p>
        </w:tc>
        <w:tc>
          <w:tcPr>
            <w:tcW w:w="3652" w:type="dxa"/>
          </w:tcPr>
          <w:p w14:paraId="5A6EB374" w14:textId="77777777" w:rsidR="00144974" w:rsidRDefault="00144974" w:rsidP="00144974">
            <w:pPr>
              <w:pStyle w:val="EndnotesAbbrev"/>
            </w:pPr>
            <w:r>
              <w:t>s = section/subsection</w:t>
            </w:r>
          </w:p>
        </w:tc>
      </w:tr>
      <w:tr w:rsidR="00144974" w14:paraId="7F38FAD9" w14:textId="77777777" w:rsidTr="00144974">
        <w:tc>
          <w:tcPr>
            <w:tcW w:w="3720" w:type="dxa"/>
          </w:tcPr>
          <w:p w14:paraId="3C3D6F1F" w14:textId="77777777" w:rsidR="00144974" w:rsidRDefault="00144974">
            <w:pPr>
              <w:pStyle w:val="EndnotesAbbrev"/>
            </w:pPr>
            <w:r>
              <w:t>IA = Interpretation Act 1967</w:t>
            </w:r>
          </w:p>
        </w:tc>
        <w:tc>
          <w:tcPr>
            <w:tcW w:w="3652" w:type="dxa"/>
          </w:tcPr>
          <w:p w14:paraId="1BDCC331" w14:textId="77777777" w:rsidR="00144974" w:rsidRDefault="00144974" w:rsidP="00144974">
            <w:pPr>
              <w:pStyle w:val="EndnotesAbbrev"/>
            </w:pPr>
            <w:r>
              <w:t>sch = schedule</w:t>
            </w:r>
          </w:p>
        </w:tc>
      </w:tr>
      <w:tr w:rsidR="00144974" w14:paraId="5162A13C" w14:textId="77777777" w:rsidTr="00144974">
        <w:tc>
          <w:tcPr>
            <w:tcW w:w="3720" w:type="dxa"/>
          </w:tcPr>
          <w:p w14:paraId="47FC650C" w14:textId="77777777" w:rsidR="00144974" w:rsidRDefault="00144974">
            <w:pPr>
              <w:pStyle w:val="EndnotesAbbrev"/>
            </w:pPr>
            <w:r>
              <w:t>ins = inserted/added</w:t>
            </w:r>
          </w:p>
        </w:tc>
        <w:tc>
          <w:tcPr>
            <w:tcW w:w="3652" w:type="dxa"/>
          </w:tcPr>
          <w:p w14:paraId="38BD4DE8" w14:textId="77777777" w:rsidR="00144974" w:rsidRDefault="00144974" w:rsidP="00144974">
            <w:pPr>
              <w:pStyle w:val="EndnotesAbbrev"/>
            </w:pPr>
            <w:r>
              <w:t>sdiv = subdivision</w:t>
            </w:r>
          </w:p>
        </w:tc>
      </w:tr>
      <w:tr w:rsidR="00144974" w14:paraId="32F5B295" w14:textId="77777777" w:rsidTr="00144974">
        <w:tc>
          <w:tcPr>
            <w:tcW w:w="3720" w:type="dxa"/>
          </w:tcPr>
          <w:p w14:paraId="4FD06079" w14:textId="77777777" w:rsidR="00144974" w:rsidRDefault="00144974">
            <w:pPr>
              <w:pStyle w:val="EndnotesAbbrev"/>
            </w:pPr>
            <w:r>
              <w:t>LA = Legislation Act 2001</w:t>
            </w:r>
          </w:p>
        </w:tc>
        <w:tc>
          <w:tcPr>
            <w:tcW w:w="3652" w:type="dxa"/>
          </w:tcPr>
          <w:p w14:paraId="0811EE75" w14:textId="77777777" w:rsidR="00144974" w:rsidRDefault="00144974" w:rsidP="00144974">
            <w:pPr>
              <w:pStyle w:val="EndnotesAbbrev"/>
            </w:pPr>
            <w:r>
              <w:t>SL = Subordinate law</w:t>
            </w:r>
          </w:p>
        </w:tc>
      </w:tr>
      <w:tr w:rsidR="00144974" w14:paraId="58494F20" w14:textId="77777777" w:rsidTr="00144974">
        <w:tc>
          <w:tcPr>
            <w:tcW w:w="3720" w:type="dxa"/>
          </w:tcPr>
          <w:p w14:paraId="16D0BAD3" w14:textId="77777777" w:rsidR="00144974" w:rsidRDefault="00144974">
            <w:pPr>
              <w:pStyle w:val="EndnotesAbbrev"/>
            </w:pPr>
            <w:r>
              <w:t>LR = legislation register</w:t>
            </w:r>
          </w:p>
        </w:tc>
        <w:tc>
          <w:tcPr>
            <w:tcW w:w="3652" w:type="dxa"/>
          </w:tcPr>
          <w:p w14:paraId="609BE912" w14:textId="77777777" w:rsidR="00144974" w:rsidRDefault="00144974" w:rsidP="00144974">
            <w:pPr>
              <w:pStyle w:val="EndnotesAbbrev"/>
            </w:pPr>
            <w:r>
              <w:t>sub = substituted</w:t>
            </w:r>
          </w:p>
        </w:tc>
      </w:tr>
      <w:tr w:rsidR="00144974" w14:paraId="1A7A5AFF" w14:textId="77777777" w:rsidTr="00144974">
        <w:tc>
          <w:tcPr>
            <w:tcW w:w="3720" w:type="dxa"/>
          </w:tcPr>
          <w:p w14:paraId="0F6D5492" w14:textId="77777777" w:rsidR="00144974" w:rsidRDefault="00144974">
            <w:pPr>
              <w:pStyle w:val="EndnotesAbbrev"/>
            </w:pPr>
            <w:r>
              <w:t>LRA = Legislation (Republication) Act 1996</w:t>
            </w:r>
          </w:p>
        </w:tc>
        <w:tc>
          <w:tcPr>
            <w:tcW w:w="3652" w:type="dxa"/>
          </w:tcPr>
          <w:p w14:paraId="705225A0" w14:textId="77777777" w:rsidR="00144974" w:rsidRDefault="00144974" w:rsidP="00144974">
            <w:pPr>
              <w:pStyle w:val="EndnotesAbbrev"/>
            </w:pPr>
            <w:r w:rsidRPr="00FB4595">
              <w:rPr>
                <w:rStyle w:val="charUnderline"/>
              </w:rPr>
              <w:t>underlining</w:t>
            </w:r>
            <w:r>
              <w:t xml:space="preserve"> = whole or part not commenced</w:t>
            </w:r>
          </w:p>
        </w:tc>
      </w:tr>
      <w:tr w:rsidR="00144974" w14:paraId="03F111EF" w14:textId="77777777" w:rsidTr="00144974">
        <w:tc>
          <w:tcPr>
            <w:tcW w:w="3720" w:type="dxa"/>
          </w:tcPr>
          <w:p w14:paraId="6301A374" w14:textId="77777777" w:rsidR="00144974" w:rsidRDefault="00144974">
            <w:pPr>
              <w:pStyle w:val="EndnotesAbbrev"/>
            </w:pPr>
            <w:r>
              <w:t>mod = modified/modification</w:t>
            </w:r>
          </w:p>
        </w:tc>
        <w:tc>
          <w:tcPr>
            <w:tcW w:w="3652" w:type="dxa"/>
          </w:tcPr>
          <w:p w14:paraId="50E88988" w14:textId="77777777" w:rsidR="00144974" w:rsidRDefault="00144974" w:rsidP="00144974">
            <w:pPr>
              <w:pStyle w:val="EndnotesAbbrev"/>
              <w:ind w:left="1073"/>
            </w:pPr>
            <w:r>
              <w:t>or to be expired</w:t>
            </w:r>
          </w:p>
        </w:tc>
      </w:tr>
    </w:tbl>
    <w:p w14:paraId="5249A409" w14:textId="77777777" w:rsidR="00144974" w:rsidRPr="00BB6F39" w:rsidRDefault="00144974" w:rsidP="00144974"/>
    <w:p w14:paraId="6E26DF88" w14:textId="77777777" w:rsidR="00144974" w:rsidRPr="003F20B9" w:rsidRDefault="00144974">
      <w:pPr>
        <w:pStyle w:val="Endnote20"/>
      </w:pPr>
      <w:bookmarkStart w:id="135" w:name="_Toc40193147"/>
      <w:r w:rsidRPr="003F20B9">
        <w:rPr>
          <w:rStyle w:val="charTableNo"/>
        </w:rPr>
        <w:lastRenderedPageBreak/>
        <w:t>3</w:t>
      </w:r>
      <w:r>
        <w:tab/>
      </w:r>
      <w:r w:rsidRPr="003F20B9">
        <w:rPr>
          <w:rStyle w:val="charTableText"/>
        </w:rPr>
        <w:t>Legislation history</w:t>
      </w:r>
      <w:bookmarkEnd w:id="135"/>
    </w:p>
    <w:p w14:paraId="645A64AE" w14:textId="77777777" w:rsidR="00CD3E0B" w:rsidRDefault="00CD3E0B" w:rsidP="00CD3E0B">
      <w:pPr>
        <w:pStyle w:val="NewAct"/>
      </w:pPr>
      <w:r>
        <w:t>Working with Vulnerable People (Background Checking) Act 2011 A2011-44</w:t>
      </w:r>
    </w:p>
    <w:p w14:paraId="7AD56636" w14:textId="77777777" w:rsidR="00CD3E0B" w:rsidRDefault="00CD3E0B" w:rsidP="00CD3E0B">
      <w:pPr>
        <w:pStyle w:val="Actdetails"/>
      </w:pPr>
      <w:r>
        <w:t>notified LR 8 November 2011</w:t>
      </w:r>
    </w:p>
    <w:p w14:paraId="67BF213F" w14:textId="77777777" w:rsidR="00CD3E0B" w:rsidRDefault="00CD3E0B" w:rsidP="00CD3E0B">
      <w:pPr>
        <w:pStyle w:val="Actdetails"/>
      </w:pPr>
      <w:r>
        <w:t>s 1, s 2 commenced 8 November 2011 (LA s 75 (1))</w:t>
      </w:r>
    </w:p>
    <w:p w14:paraId="2A6B6300" w14:textId="77777777" w:rsidR="00CD3E0B" w:rsidRPr="00CD3E0B" w:rsidRDefault="00CD3E0B" w:rsidP="00CD3E0B">
      <w:pPr>
        <w:pStyle w:val="Actdetails"/>
      </w:pPr>
      <w:r w:rsidRPr="00CD3E0B">
        <w:t>remainder commenced 8 November 2012 (s 2</w:t>
      </w:r>
      <w:r w:rsidR="007A357B">
        <w:t xml:space="preserve"> (2)</w:t>
      </w:r>
      <w:r w:rsidRPr="00CD3E0B">
        <w:t>)</w:t>
      </w:r>
    </w:p>
    <w:p w14:paraId="74C1CD2A" w14:textId="77777777" w:rsidR="00CD3E0B" w:rsidRDefault="00CD3E0B">
      <w:pPr>
        <w:pStyle w:val="Asamby"/>
      </w:pPr>
      <w:r>
        <w:t>as amended by</w:t>
      </w:r>
    </w:p>
    <w:p w14:paraId="49E8C01D" w14:textId="506DF743" w:rsidR="00CD3E0B" w:rsidRDefault="005306A7" w:rsidP="00CD3E0B">
      <w:pPr>
        <w:pStyle w:val="NewAct"/>
      </w:pPr>
      <w:hyperlink r:id="rId132" w:tooltip="A2012-21" w:history="1">
        <w:r w:rsidR="00FB4595" w:rsidRPr="00FB4595">
          <w:rPr>
            <w:rStyle w:val="charCitHyperlinkAbbrev"/>
          </w:rPr>
          <w:t>Statute Law Amendment Act 2012</w:t>
        </w:r>
      </w:hyperlink>
      <w:r w:rsidR="00CD3E0B">
        <w:t xml:space="preserve"> A2012-21 sch 1 pt 1.3</w:t>
      </w:r>
    </w:p>
    <w:p w14:paraId="011EFC1E" w14:textId="77777777" w:rsidR="00CD3E0B" w:rsidRDefault="00CD3E0B" w:rsidP="00CD3E0B">
      <w:pPr>
        <w:pStyle w:val="Actdetails"/>
      </w:pPr>
      <w:r>
        <w:t>notified LR 22 May 2012</w:t>
      </w:r>
    </w:p>
    <w:p w14:paraId="1CBACDBD" w14:textId="77777777" w:rsidR="00CD3E0B" w:rsidRDefault="00CD3E0B" w:rsidP="00CD3E0B">
      <w:pPr>
        <w:pStyle w:val="Actdetails"/>
      </w:pPr>
      <w:r>
        <w:t>s 1, s 2 commenced 22 May 2012 (LA s 75 (1))</w:t>
      </w:r>
    </w:p>
    <w:p w14:paraId="45738009" w14:textId="25B3B6C9" w:rsidR="00CD3E0B" w:rsidRDefault="00CD3E0B" w:rsidP="00CD3E0B">
      <w:pPr>
        <w:pStyle w:val="Actdetails"/>
      </w:pPr>
      <w:r w:rsidRPr="008421B3">
        <w:t xml:space="preserve">sch 1 pt 1.3 commenced 8 November 2012 (s 2 (2) and </w:t>
      </w:r>
      <w:r w:rsidR="009B7DD5">
        <w:t xml:space="preserve">see </w:t>
      </w:r>
      <w:hyperlink r:id="rId133"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7B03BD55" w14:textId="7A77F0A4" w:rsidR="000D2071" w:rsidRDefault="005306A7" w:rsidP="000D2071">
      <w:pPr>
        <w:pStyle w:val="NewAct"/>
      </w:pPr>
      <w:hyperlink r:id="rId134" w:tooltip="A2013-19" w:history="1">
        <w:r w:rsidR="000D2071">
          <w:rPr>
            <w:rStyle w:val="charCitHyperlinkAbbrev"/>
          </w:rPr>
          <w:t>Statute Law Amendment Act 2013</w:t>
        </w:r>
      </w:hyperlink>
      <w:r w:rsidR="00B8465D">
        <w:t xml:space="preserve"> A2013-19 sch 3 pt 3.55</w:t>
      </w:r>
    </w:p>
    <w:p w14:paraId="59836927" w14:textId="77777777" w:rsidR="000D2071" w:rsidRDefault="000D2071" w:rsidP="000D2071">
      <w:pPr>
        <w:pStyle w:val="Actdetails"/>
        <w:keepNext/>
      </w:pPr>
      <w:r>
        <w:t>notified LR 24 May 2013</w:t>
      </w:r>
    </w:p>
    <w:p w14:paraId="2165E000" w14:textId="77777777" w:rsidR="000D2071" w:rsidRDefault="000D2071" w:rsidP="000D2071">
      <w:pPr>
        <w:pStyle w:val="Actdetails"/>
        <w:keepNext/>
      </w:pPr>
      <w:r>
        <w:t>s 1, s 2 commenced 24 May 2013 (LA s 75 (1))</w:t>
      </w:r>
    </w:p>
    <w:p w14:paraId="5C4F29E1"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64067A52" w14:textId="6657C98C" w:rsidR="0035277E" w:rsidRDefault="005306A7" w:rsidP="0035277E">
      <w:pPr>
        <w:pStyle w:val="NewAct"/>
      </w:pPr>
      <w:hyperlink r:id="rId135" w:tooltip="A2014-44" w:history="1">
        <w:r w:rsidR="0035277E">
          <w:rPr>
            <w:rStyle w:val="charCitHyperlinkAbbrev"/>
          </w:rPr>
          <w:t>Statute Law Amendment Act 2014 (No 2)</w:t>
        </w:r>
      </w:hyperlink>
      <w:r w:rsidR="0035277E">
        <w:t xml:space="preserve"> A2014</w:t>
      </w:r>
      <w:r w:rsidR="0035277E">
        <w:noBreakHyphen/>
        <w:t>44 sch 3 pt 3.13</w:t>
      </w:r>
    </w:p>
    <w:p w14:paraId="678F96F8" w14:textId="77777777" w:rsidR="0035277E" w:rsidRDefault="0035277E" w:rsidP="0035277E">
      <w:pPr>
        <w:pStyle w:val="Actdetails"/>
        <w:keepNext/>
      </w:pPr>
      <w:r>
        <w:t>notified LR 5 November 2014</w:t>
      </w:r>
    </w:p>
    <w:p w14:paraId="0A9F999D" w14:textId="77777777" w:rsidR="0035277E" w:rsidRDefault="0035277E" w:rsidP="0035277E">
      <w:pPr>
        <w:pStyle w:val="Actdetails"/>
        <w:keepNext/>
      </w:pPr>
      <w:r>
        <w:t>s 1, s 2 commenced 5 November 2014 (LA s 75 (1))</w:t>
      </w:r>
    </w:p>
    <w:p w14:paraId="27D4D6A2"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2B3AB9FA" w14:textId="50DBF75F" w:rsidR="00674D1A" w:rsidRDefault="005306A7" w:rsidP="00674D1A">
      <w:pPr>
        <w:pStyle w:val="NewAct"/>
      </w:pPr>
      <w:hyperlink r:id="rId136" w:tooltip="A2015-22" w:history="1">
        <w:r w:rsidR="00674D1A">
          <w:rPr>
            <w:rStyle w:val="charCitHyperlinkAbbrev"/>
          </w:rPr>
          <w:t>Children and Young People Amendment Act 2015 (No 2)</w:t>
        </w:r>
      </w:hyperlink>
      <w:r w:rsidR="00674D1A">
        <w:t xml:space="preserve"> A2015-22 sch 1 pt 1.1</w:t>
      </w:r>
    </w:p>
    <w:p w14:paraId="06FD7D59" w14:textId="77777777" w:rsidR="00674D1A" w:rsidRDefault="00674D1A" w:rsidP="00674D1A">
      <w:pPr>
        <w:pStyle w:val="Actdetails"/>
      </w:pPr>
      <w:r>
        <w:t>notified LR 16 June 2015</w:t>
      </w:r>
    </w:p>
    <w:p w14:paraId="45BE646C" w14:textId="77777777" w:rsidR="00674D1A" w:rsidRDefault="00674D1A" w:rsidP="00674D1A">
      <w:pPr>
        <w:pStyle w:val="Actdetails"/>
      </w:pPr>
      <w:r>
        <w:t>s 1, s 2 commenced 16 June 2015 (LA s 75 (1))</w:t>
      </w:r>
    </w:p>
    <w:p w14:paraId="341F59B4" w14:textId="77777777" w:rsidR="00674D1A" w:rsidRDefault="00674D1A" w:rsidP="00674D1A">
      <w:pPr>
        <w:pStyle w:val="Actdetails"/>
      </w:pPr>
      <w:r>
        <w:t>sch 1 pt 1.1 commenced 1 July 2015 (s 2)</w:t>
      </w:r>
    </w:p>
    <w:p w14:paraId="31C11965" w14:textId="21ADC67D" w:rsidR="0067474C" w:rsidRDefault="005306A7" w:rsidP="0067474C">
      <w:pPr>
        <w:pStyle w:val="NewAct"/>
      </w:pPr>
      <w:hyperlink r:id="rId137" w:tooltip="A2015-29" w:history="1">
        <w:r w:rsidR="0067474C">
          <w:rPr>
            <w:rStyle w:val="charCitHyperlinkAbbrev"/>
          </w:rPr>
          <w:t>Veterinary Surgeons Act 2015</w:t>
        </w:r>
      </w:hyperlink>
      <w:r w:rsidR="007E4B65">
        <w:t xml:space="preserve"> A2015</w:t>
      </w:r>
      <w:r w:rsidR="007E4B65">
        <w:noBreakHyphen/>
        <w:t>29 sch 2 pt 2.13</w:t>
      </w:r>
    </w:p>
    <w:p w14:paraId="57F80AB6" w14:textId="77777777" w:rsidR="0067474C" w:rsidRDefault="0067474C" w:rsidP="0067474C">
      <w:pPr>
        <w:pStyle w:val="Actdetails"/>
        <w:keepNext/>
      </w:pPr>
      <w:r>
        <w:t>notified LR 20 August 2015</w:t>
      </w:r>
    </w:p>
    <w:p w14:paraId="61BFCBD8" w14:textId="77777777" w:rsidR="0067474C" w:rsidRDefault="0067474C" w:rsidP="0067474C">
      <w:pPr>
        <w:pStyle w:val="Actdetails"/>
        <w:keepNext/>
      </w:pPr>
      <w:r>
        <w:t>s 1, s 2 commenced 20 August 2015 (LA s 75 (1))</w:t>
      </w:r>
    </w:p>
    <w:p w14:paraId="15FC149C" w14:textId="22A46E1F"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138" w:tooltip="CN2015-22" w:history="1">
        <w:r w:rsidRPr="008502A4">
          <w:rPr>
            <w:rStyle w:val="charCitHyperlinkAbbrev"/>
          </w:rPr>
          <w:t>CN2015-22</w:t>
        </w:r>
      </w:hyperlink>
      <w:r>
        <w:t>)</w:t>
      </w:r>
    </w:p>
    <w:p w14:paraId="02AF50CF" w14:textId="19216465" w:rsidR="00A81A8F" w:rsidRDefault="005306A7" w:rsidP="00A81A8F">
      <w:pPr>
        <w:pStyle w:val="NewAct"/>
      </w:pPr>
      <w:hyperlink r:id="rId139"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1ABBC827" w14:textId="77777777" w:rsidR="00A81A8F" w:rsidRDefault="00A81A8F" w:rsidP="00A81A8F">
      <w:pPr>
        <w:pStyle w:val="Actdetails"/>
        <w:keepNext/>
      </w:pPr>
      <w:r>
        <w:t>notified LR 6 November 2015</w:t>
      </w:r>
    </w:p>
    <w:p w14:paraId="30FA476E" w14:textId="77777777" w:rsidR="00A81A8F" w:rsidRDefault="00A81A8F" w:rsidP="00A81A8F">
      <w:pPr>
        <w:pStyle w:val="Actdetails"/>
        <w:keepNext/>
      </w:pPr>
      <w:r>
        <w:t>s 1, s 2 commenced 6 November 2015 (LA s 75 (1))</w:t>
      </w:r>
    </w:p>
    <w:p w14:paraId="0C93077A"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7F9295DA" w14:textId="311534F5" w:rsidR="00670001" w:rsidRDefault="005306A7" w:rsidP="00670001">
      <w:pPr>
        <w:pStyle w:val="NewAct"/>
      </w:pPr>
      <w:hyperlink r:id="rId140" w:tooltip="A2015-46" w:history="1">
        <w:r w:rsidR="00670001" w:rsidRPr="00670001">
          <w:rPr>
            <w:rStyle w:val="charCitHyperlinkAbbrev"/>
          </w:rPr>
          <w:t>Children and Young People Amendment Act 2015 (No 3)</w:t>
        </w:r>
      </w:hyperlink>
      <w:r w:rsidR="00670001">
        <w:t xml:space="preserve"> A2015-46 sch 1</w:t>
      </w:r>
    </w:p>
    <w:p w14:paraId="358BD7CA" w14:textId="77777777" w:rsidR="00670001" w:rsidRDefault="00670001" w:rsidP="00670001">
      <w:pPr>
        <w:pStyle w:val="Actdetails"/>
      </w:pPr>
      <w:r>
        <w:t>notified LR 6 November 2015</w:t>
      </w:r>
    </w:p>
    <w:p w14:paraId="50E22325" w14:textId="77777777" w:rsidR="00670001" w:rsidRDefault="00670001" w:rsidP="00670001">
      <w:pPr>
        <w:pStyle w:val="Actdetails"/>
      </w:pPr>
      <w:r>
        <w:t>s 1, s 2 commenced 6 November 2015 (LA s 75 (1))</w:t>
      </w:r>
    </w:p>
    <w:p w14:paraId="0E6B1637" w14:textId="77777777" w:rsidR="00670001" w:rsidRDefault="00670001" w:rsidP="00670001">
      <w:pPr>
        <w:pStyle w:val="Actdetails"/>
      </w:pPr>
      <w:r>
        <w:t>sch 1 commenced</w:t>
      </w:r>
      <w:r w:rsidRPr="00670001">
        <w:t xml:space="preserve"> 1 January 2016 (s 2)</w:t>
      </w:r>
    </w:p>
    <w:p w14:paraId="3D3FF24E" w14:textId="159D72AC" w:rsidR="00567E1B" w:rsidRDefault="005306A7" w:rsidP="00567E1B">
      <w:pPr>
        <w:pStyle w:val="NewAct"/>
      </w:pPr>
      <w:hyperlink r:id="rId141" w:tooltip="A2016-39" w:history="1">
        <w:r w:rsidR="00567E1B">
          <w:rPr>
            <w:rStyle w:val="charCitHyperlinkAbbrev"/>
          </w:rPr>
          <w:t>Reportable Conduct and Information Sharing Legislation Amendment Act 2016</w:t>
        </w:r>
      </w:hyperlink>
      <w:r w:rsidR="00567E1B">
        <w:t xml:space="preserve"> A2016-39 pt 4</w:t>
      </w:r>
    </w:p>
    <w:p w14:paraId="593F6843" w14:textId="77777777" w:rsidR="00567E1B" w:rsidRDefault="00567E1B" w:rsidP="00567E1B">
      <w:pPr>
        <w:pStyle w:val="Actdetails"/>
      </w:pPr>
      <w:r>
        <w:t>notified LR 17 August 2016</w:t>
      </w:r>
    </w:p>
    <w:p w14:paraId="708FA894" w14:textId="77777777" w:rsidR="00567E1B" w:rsidRDefault="00567E1B" w:rsidP="00567E1B">
      <w:pPr>
        <w:pStyle w:val="Actdetails"/>
      </w:pPr>
      <w:r>
        <w:t>s 1, s 2 commenced 17 August 2016 (LA s 75 (1))</w:t>
      </w:r>
    </w:p>
    <w:p w14:paraId="52433897" w14:textId="5444F7E4"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142" w:tooltip="CN2017-2" w:history="1">
        <w:r w:rsidR="002D5715">
          <w:rPr>
            <w:rStyle w:val="charCitHyperlinkAbbrev"/>
          </w:rPr>
          <w:t>CN2017-2</w:t>
        </w:r>
      </w:hyperlink>
      <w:r w:rsidRPr="002D5715">
        <w:rPr>
          <w:rStyle w:val="charUnderline"/>
          <w:u w:val="none"/>
        </w:rPr>
        <w:t>)</w:t>
      </w:r>
    </w:p>
    <w:p w14:paraId="77DED863" w14:textId="77777777" w:rsidR="00567E1B" w:rsidRDefault="00567E1B" w:rsidP="00567E1B">
      <w:pPr>
        <w:pStyle w:val="Actdetails"/>
      </w:pPr>
      <w:r>
        <w:t>pt 4 remainder commenced 18 August 2016 (s 2 (1))</w:t>
      </w:r>
    </w:p>
    <w:p w14:paraId="3B203E82" w14:textId="53EC2DF0" w:rsidR="005A23AF" w:rsidRPr="00935D4E" w:rsidRDefault="005306A7" w:rsidP="005A23AF">
      <w:pPr>
        <w:pStyle w:val="NewAct"/>
      </w:pPr>
      <w:hyperlink r:id="rId143" w:tooltip="A2016-42" w:history="1">
        <w:r w:rsidR="005A23AF">
          <w:rPr>
            <w:rStyle w:val="charCitHyperlinkAbbrev"/>
          </w:rPr>
          <w:t>Family Violence Act 2016</w:t>
        </w:r>
      </w:hyperlink>
      <w:r w:rsidR="005A23AF">
        <w:t xml:space="preserve"> A2016-42 sch 3 pt 3.22 (as am by </w:t>
      </w:r>
      <w:hyperlink r:id="rId144"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5F0AD478" w14:textId="77777777" w:rsidR="005A23AF" w:rsidRDefault="005A23AF" w:rsidP="005A23AF">
      <w:pPr>
        <w:pStyle w:val="Actdetails"/>
      </w:pPr>
      <w:r>
        <w:t>notified LR 18 August 2016</w:t>
      </w:r>
    </w:p>
    <w:p w14:paraId="3D85F83B" w14:textId="77777777" w:rsidR="005A23AF" w:rsidRDefault="005A23AF" w:rsidP="005A23AF">
      <w:pPr>
        <w:pStyle w:val="Actdetails"/>
      </w:pPr>
      <w:r>
        <w:t>s 1, s 2 commenced 18 August 2016 (LA s 75 (1))</w:t>
      </w:r>
    </w:p>
    <w:p w14:paraId="5790B3D8" w14:textId="26AB356B"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14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5503916" w14:textId="112D0C8F" w:rsidR="005A23AF" w:rsidRPr="00935D4E" w:rsidRDefault="005306A7" w:rsidP="005A23AF">
      <w:pPr>
        <w:pStyle w:val="NewAct"/>
      </w:pPr>
      <w:hyperlink r:id="rId146"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1AAF61B" w14:textId="77777777" w:rsidR="005A23AF" w:rsidRDefault="005A23AF" w:rsidP="005A23AF">
      <w:pPr>
        <w:pStyle w:val="Actdetails"/>
      </w:pPr>
      <w:r>
        <w:t>notified LR 6 April 2017</w:t>
      </w:r>
    </w:p>
    <w:p w14:paraId="26B03FFA" w14:textId="77777777" w:rsidR="005A23AF" w:rsidRDefault="005A23AF" w:rsidP="005A23AF">
      <w:pPr>
        <w:pStyle w:val="Actdetails"/>
      </w:pPr>
      <w:r>
        <w:t>s 1, s 2 commenced 6 April 2017 (LA s 75 (1))</w:t>
      </w:r>
    </w:p>
    <w:p w14:paraId="52932F50"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38AF390" w14:textId="084796C1" w:rsidR="005A23AF" w:rsidRDefault="005A23AF" w:rsidP="005A23AF">
      <w:pPr>
        <w:pStyle w:val="LegHistNote"/>
      </w:pPr>
      <w:r>
        <w:rPr>
          <w:i/>
        </w:rPr>
        <w:t>Note</w:t>
      </w:r>
      <w:r>
        <w:rPr>
          <w:i/>
        </w:rPr>
        <w:tab/>
      </w:r>
      <w:r>
        <w:t>This Act only amends the Family Violence Act 2016</w:t>
      </w:r>
      <w:r>
        <w:br/>
      </w:r>
      <w:hyperlink r:id="rId147" w:tooltip="Family Violence Act 2016" w:history="1">
        <w:r>
          <w:rPr>
            <w:rStyle w:val="charCitHyperlinkAbbrev"/>
          </w:rPr>
          <w:t>A2016</w:t>
        </w:r>
        <w:r>
          <w:rPr>
            <w:rStyle w:val="charCitHyperlinkAbbrev"/>
          </w:rPr>
          <w:noBreakHyphen/>
          <w:t>42</w:t>
        </w:r>
      </w:hyperlink>
      <w:r>
        <w:t>.</w:t>
      </w:r>
    </w:p>
    <w:p w14:paraId="34AEE3E8" w14:textId="3D6F248F" w:rsidR="00787612" w:rsidRPr="00935D4E" w:rsidRDefault="005306A7" w:rsidP="00787612">
      <w:pPr>
        <w:pStyle w:val="NewAct"/>
      </w:pPr>
      <w:hyperlink r:id="rId148" w:tooltip="A2018-19" w:history="1">
        <w:r w:rsidR="00787612">
          <w:rPr>
            <w:rStyle w:val="charCitHyperlinkAbbrev"/>
          </w:rPr>
          <w:t>Road Transport Reform (Light Rail) Legislation Amendment Act 2018</w:t>
        </w:r>
      </w:hyperlink>
      <w:r w:rsidR="00787612">
        <w:t xml:space="preserve"> A2018-19 sch 1 pt 1.1</w:t>
      </w:r>
      <w:r w:rsidR="0033578B">
        <w:t>1</w:t>
      </w:r>
    </w:p>
    <w:p w14:paraId="346A1A37" w14:textId="77777777" w:rsidR="00787612" w:rsidRDefault="00787612" w:rsidP="00787612">
      <w:pPr>
        <w:pStyle w:val="Actdetails"/>
      </w:pPr>
      <w:r>
        <w:t>notified LR 17 May 2018</w:t>
      </w:r>
    </w:p>
    <w:p w14:paraId="657C8F23" w14:textId="77777777" w:rsidR="00787612" w:rsidRDefault="00787612" w:rsidP="00787612">
      <w:pPr>
        <w:pStyle w:val="Actdetails"/>
      </w:pPr>
      <w:r>
        <w:t>s 1, s 2 commenced 17 May 2018 (LA s 75 (1))</w:t>
      </w:r>
    </w:p>
    <w:p w14:paraId="768C25C7" w14:textId="77777777" w:rsidR="00787612" w:rsidRDefault="00787612" w:rsidP="00787612">
      <w:pPr>
        <w:pStyle w:val="Actdetails"/>
      </w:pPr>
      <w:r>
        <w:t>sch 1 pt 1.1</w:t>
      </w:r>
      <w:r w:rsidR="0033578B">
        <w:t>1</w:t>
      </w:r>
      <w:r>
        <w:t xml:space="preserve"> commenced</w:t>
      </w:r>
      <w:r w:rsidRPr="006F3A6F">
        <w:t xml:space="preserve"> </w:t>
      </w:r>
      <w:r>
        <w:t>24 May 2018 (s 2)</w:t>
      </w:r>
    </w:p>
    <w:p w14:paraId="79922AFE" w14:textId="6BDA4F7F" w:rsidR="00FA718E" w:rsidRPr="00935D4E" w:rsidRDefault="005306A7" w:rsidP="00FA718E">
      <w:pPr>
        <w:pStyle w:val="NewAct"/>
      </w:pPr>
      <w:hyperlink r:id="rId149" w:tooltip="A2019-13" w:history="1">
        <w:r w:rsidR="00FA718E">
          <w:rPr>
            <w:rStyle w:val="charCitHyperlinkAbbrev"/>
          </w:rPr>
          <w:t>Working with Vulnerable People (Background Checking) Amendment Act 2019</w:t>
        </w:r>
      </w:hyperlink>
      <w:r w:rsidR="00FA718E">
        <w:t xml:space="preserve"> A2019-13</w:t>
      </w:r>
    </w:p>
    <w:p w14:paraId="77883B18" w14:textId="77777777" w:rsidR="00FA718E" w:rsidRDefault="00FA718E" w:rsidP="00FA718E">
      <w:pPr>
        <w:pStyle w:val="Actdetails"/>
      </w:pPr>
      <w:r>
        <w:t>notified LR 23 May 2019</w:t>
      </w:r>
    </w:p>
    <w:p w14:paraId="40500C6B" w14:textId="77777777" w:rsidR="00FA718E" w:rsidRDefault="00FA718E" w:rsidP="00FA718E">
      <w:pPr>
        <w:pStyle w:val="Actdetails"/>
      </w:pPr>
      <w:r>
        <w:t>s 1, s 2 commenced 23 May 2019 (LA s 75 (1))</w:t>
      </w:r>
    </w:p>
    <w:p w14:paraId="59F932B8" w14:textId="77777777" w:rsidR="00FA718E" w:rsidRPr="00FA718E" w:rsidRDefault="00FA718E" w:rsidP="00FA718E">
      <w:pPr>
        <w:pStyle w:val="Actdetails"/>
        <w:rPr>
          <w:rStyle w:val="charUnderline"/>
        </w:rPr>
      </w:pPr>
      <w:r w:rsidRPr="00FA718E">
        <w:rPr>
          <w:rStyle w:val="charUnderline"/>
        </w:rPr>
        <w:t>remainder awaiting commencement</w:t>
      </w:r>
    </w:p>
    <w:p w14:paraId="481BB27B" w14:textId="3128BB44" w:rsidR="00FA718E" w:rsidRPr="00935D4E" w:rsidRDefault="005306A7" w:rsidP="00FA718E">
      <w:pPr>
        <w:pStyle w:val="NewAct"/>
      </w:pPr>
      <w:hyperlink r:id="rId150" w:tooltip="A2019-38" w:history="1">
        <w:r w:rsidR="00FA718E">
          <w:rPr>
            <w:rStyle w:val="charCitHyperlinkAbbrev"/>
          </w:rPr>
          <w:t>Work Health and Safety Amendment Act 2019</w:t>
        </w:r>
      </w:hyperlink>
      <w:r w:rsidR="00FA718E">
        <w:t xml:space="preserve"> A2019-38 sch 1 pt 1.12</w:t>
      </w:r>
    </w:p>
    <w:p w14:paraId="699AF944" w14:textId="77777777" w:rsidR="00FA718E" w:rsidRDefault="00FA718E" w:rsidP="00FA718E">
      <w:pPr>
        <w:pStyle w:val="Actdetails"/>
      </w:pPr>
      <w:r>
        <w:t>notified LR 31 October 2019</w:t>
      </w:r>
    </w:p>
    <w:p w14:paraId="795984B6" w14:textId="77777777" w:rsidR="00FA718E" w:rsidRDefault="00FA718E" w:rsidP="00FA718E">
      <w:pPr>
        <w:pStyle w:val="Actdetails"/>
      </w:pPr>
      <w:r>
        <w:t>s 1, s 2 commenced 31 October 2019 (LA s 75 (1))</w:t>
      </w:r>
    </w:p>
    <w:p w14:paraId="7A45203E" w14:textId="77777777" w:rsidR="00FA718E" w:rsidRPr="00FA718E" w:rsidRDefault="00FA718E" w:rsidP="00FA718E">
      <w:pPr>
        <w:pStyle w:val="Actdetails"/>
        <w:rPr>
          <w:rStyle w:val="charUnderline"/>
        </w:rPr>
      </w:pPr>
      <w:r>
        <w:rPr>
          <w:rStyle w:val="charUnderline"/>
        </w:rPr>
        <w:t>sch 1 pt 1.12</w:t>
      </w:r>
      <w:r w:rsidRPr="00FA718E">
        <w:rPr>
          <w:rStyle w:val="charUnderline"/>
        </w:rPr>
        <w:t xml:space="preserve"> awaiting commencement</w:t>
      </w:r>
    </w:p>
    <w:p w14:paraId="48F2DA8B" w14:textId="02A4EA90" w:rsidR="00FA718E" w:rsidRPr="00935D4E" w:rsidRDefault="005306A7" w:rsidP="00FA718E">
      <w:pPr>
        <w:pStyle w:val="NewAct"/>
      </w:pPr>
      <w:hyperlink r:id="rId151" w:anchor="history" w:tooltip="A2020-11" w:history="1">
        <w:r w:rsidR="00FA718E">
          <w:rPr>
            <w:rStyle w:val="charCitHyperlinkAbbrev"/>
          </w:rPr>
          <w:t>COVID-19 Emergency Response Act 2020</w:t>
        </w:r>
      </w:hyperlink>
      <w:r w:rsidR="00FA718E">
        <w:t xml:space="preserve"> A2020-11 sch 1 pt 1.20</w:t>
      </w:r>
    </w:p>
    <w:p w14:paraId="27B6CF41" w14:textId="77777777" w:rsidR="00FA718E" w:rsidRDefault="00FA718E" w:rsidP="00FA718E">
      <w:pPr>
        <w:pStyle w:val="Actdetails"/>
      </w:pPr>
      <w:r>
        <w:t>notified LR 7 April 2020</w:t>
      </w:r>
    </w:p>
    <w:p w14:paraId="2B39B267" w14:textId="77777777" w:rsidR="00FA718E" w:rsidRDefault="00FA718E" w:rsidP="00FA718E">
      <w:pPr>
        <w:pStyle w:val="Actdetails"/>
      </w:pPr>
      <w:r>
        <w:t>s 1, s 2 commenced 7 April 2020 (LA s 75 (1))</w:t>
      </w:r>
    </w:p>
    <w:p w14:paraId="5F7DDF53" w14:textId="77777777" w:rsidR="00FA718E" w:rsidRDefault="00FA718E" w:rsidP="00FA718E">
      <w:pPr>
        <w:pStyle w:val="Actdetails"/>
      </w:pPr>
      <w:r w:rsidRPr="00FA718E">
        <w:t>sch 1 pt 1.20 commenced 8 April 2020 (s 2</w:t>
      </w:r>
      <w:r w:rsidR="00674B22">
        <w:t xml:space="preserve"> (1)</w:t>
      </w:r>
      <w:r w:rsidRPr="00FA718E">
        <w:t>)</w:t>
      </w:r>
    </w:p>
    <w:p w14:paraId="7AED5F0C" w14:textId="0BC73509" w:rsidR="00D51F6E" w:rsidRPr="00935D4E" w:rsidRDefault="005306A7" w:rsidP="00D51F6E">
      <w:pPr>
        <w:pStyle w:val="NewAct"/>
      </w:pPr>
      <w:hyperlink r:id="rId152" w:tooltip="A2020-14" w:history="1">
        <w:r w:rsidR="00D51F6E">
          <w:rPr>
            <w:rStyle w:val="charCitHyperlinkAbbrev"/>
          </w:rPr>
          <w:t>COVID-19 Emergency Response Legislation Amendment Act 2020</w:t>
        </w:r>
      </w:hyperlink>
      <w:r w:rsidR="00D51F6E">
        <w:t xml:space="preserve"> A2020-14 sch 1 pt 1.32</w:t>
      </w:r>
    </w:p>
    <w:p w14:paraId="7F643EC6" w14:textId="77777777" w:rsidR="00D51F6E" w:rsidRDefault="00D51F6E" w:rsidP="00D51F6E">
      <w:pPr>
        <w:pStyle w:val="Actdetails"/>
      </w:pPr>
      <w:r>
        <w:t>notified LR 13 May 2020</w:t>
      </w:r>
    </w:p>
    <w:p w14:paraId="43C93607"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192A8D60" w14:textId="77777777" w:rsidR="00D51F6E" w:rsidRPr="00FA718E" w:rsidRDefault="00D51F6E" w:rsidP="00FA718E">
      <w:pPr>
        <w:pStyle w:val="Actdetails"/>
      </w:pPr>
      <w:r>
        <w:t>sch 1 pt 1.32 commenced 14 May 2020 (s 2 (1))</w:t>
      </w:r>
    </w:p>
    <w:p w14:paraId="107E65C2" w14:textId="77777777" w:rsidR="00EE4C17" w:rsidRPr="00EE4C17" w:rsidRDefault="00EE4C17" w:rsidP="00EE4C17">
      <w:pPr>
        <w:pStyle w:val="PageBreak"/>
      </w:pPr>
      <w:r w:rsidRPr="00EE4C17">
        <w:br w:type="page"/>
      </w:r>
    </w:p>
    <w:p w14:paraId="5C127AB3" w14:textId="77777777" w:rsidR="00144974" w:rsidRPr="003F20B9" w:rsidRDefault="00144974">
      <w:pPr>
        <w:pStyle w:val="Endnote20"/>
      </w:pPr>
      <w:bookmarkStart w:id="136" w:name="_Toc40193148"/>
      <w:r w:rsidRPr="003F20B9">
        <w:rPr>
          <w:rStyle w:val="charTableNo"/>
        </w:rPr>
        <w:lastRenderedPageBreak/>
        <w:t>4</w:t>
      </w:r>
      <w:r>
        <w:tab/>
      </w:r>
      <w:r w:rsidRPr="003F20B9">
        <w:rPr>
          <w:rStyle w:val="charTableText"/>
        </w:rPr>
        <w:t>Amendment history</w:t>
      </w:r>
      <w:bookmarkEnd w:id="136"/>
    </w:p>
    <w:p w14:paraId="4BF9F9D9" w14:textId="77777777" w:rsidR="00710505" w:rsidRDefault="00710505" w:rsidP="00144974">
      <w:pPr>
        <w:pStyle w:val="AmdtsEntryHd"/>
      </w:pPr>
      <w:r w:rsidRPr="004B2189">
        <w:t>Commencement</w:t>
      </w:r>
    </w:p>
    <w:p w14:paraId="4FF2C4FC" w14:textId="77777777" w:rsidR="00710505" w:rsidRPr="00710505" w:rsidRDefault="00CB2075" w:rsidP="00710505">
      <w:pPr>
        <w:pStyle w:val="AmdtsEntries"/>
      </w:pPr>
      <w:r>
        <w:t>s 2</w:t>
      </w:r>
      <w:r>
        <w:tab/>
        <w:t>om</w:t>
      </w:r>
      <w:r w:rsidR="00710505">
        <w:t xml:space="preserve"> LA s 89 (4)</w:t>
      </w:r>
    </w:p>
    <w:p w14:paraId="2F7BD881" w14:textId="77777777" w:rsidR="00144974" w:rsidRDefault="00710505" w:rsidP="00144974">
      <w:pPr>
        <w:pStyle w:val="AmdtsEntryHd"/>
      </w:pPr>
      <w:r w:rsidRPr="004B2189">
        <w:t>When does Act apply to a regulated activity?</w:t>
      </w:r>
    </w:p>
    <w:p w14:paraId="3D2DA85A" w14:textId="744A5FE1" w:rsidR="00EB5052" w:rsidRDefault="00710505" w:rsidP="00710505">
      <w:pPr>
        <w:pStyle w:val="AmdtsEntries"/>
      </w:pPr>
      <w:r>
        <w:t>s 3</w:t>
      </w:r>
      <w:r w:rsidR="00EB5052">
        <w:tab/>
        <w:t xml:space="preserve">table sub </w:t>
      </w:r>
      <w:hyperlink r:id="rId153"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1BA05638" w14:textId="77777777" w:rsidR="00710505" w:rsidRPr="0056471B" w:rsidRDefault="00710505" w:rsidP="00710505">
      <w:pPr>
        <w:pStyle w:val="AmdtsEntries"/>
      </w:pPr>
      <w:r>
        <w:tab/>
      </w:r>
      <w:r w:rsidRPr="0056471B">
        <w:rPr>
          <w:rStyle w:val="charUnderline"/>
          <w:u w:val="none"/>
        </w:rPr>
        <w:t>exp 8 November 2018 (s 3 (2))</w:t>
      </w:r>
    </w:p>
    <w:p w14:paraId="71186DCB" w14:textId="77777777" w:rsidR="007E4B65" w:rsidRDefault="007E4B65" w:rsidP="007E4B65">
      <w:pPr>
        <w:pStyle w:val="AmdtsEntryHd"/>
      </w:pPr>
      <w:r w:rsidRPr="004B2189">
        <w:t>When is a person required</w:t>
      </w:r>
      <w:r w:rsidRPr="00FB4595">
        <w:rPr>
          <w:rStyle w:val="charItals"/>
        </w:rPr>
        <w:t xml:space="preserve"> </w:t>
      </w:r>
      <w:r w:rsidRPr="004B2189">
        <w:t>to be registered?</w:t>
      </w:r>
    </w:p>
    <w:p w14:paraId="51390193" w14:textId="644D21C1" w:rsidR="007E4B65" w:rsidRPr="007E4B65" w:rsidRDefault="007E4B65" w:rsidP="007E4B65">
      <w:pPr>
        <w:pStyle w:val="AmdtsEntries"/>
      </w:pPr>
      <w:r>
        <w:t>s 12</w:t>
      </w:r>
      <w:r>
        <w:tab/>
        <w:t xml:space="preserve">am </w:t>
      </w:r>
      <w:hyperlink r:id="rId154" w:tooltip="Veterinary Surgeons Act 2015" w:history="1">
        <w:r>
          <w:rPr>
            <w:rStyle w:val="charCitHyperlinkAbbrev"/>
          </w:rPr>
          <w:t>A2015</w:t>
        </w:r>
        <w:r>
          <w:rPr>
            <w:rStyle w:val="charCitHyperlinkAbbrev"/>
          </w:rPr>
          <w:noBreakHyphen/>
          <w:t>29</w:t>
        </w:r>
      </w:hyperlink>
      <w:r>
        <w:t xml:space="preserve"> amdt 2.92</w:t>
      </w:r>
    </w:p>
    <w:p w14:paraId="12FE55EC" w14:textId="77777777" w:rsidR="00670001" w:rsidRDefault="00670001" w:rsidP="00B8465D">
      <w:pPr>
        <w:pStyle w:val="AmdtsEntryHd"/>
      </w:pPr>
      <w:r w:rsidRPr="004B2189">
        <w:t>When unregistered person may be engaged in regulated activity—kinship carer</w:t>
      </w:r>
    </w:p>
    <w:p w14:paraId="4232F954" w14:textId="7E14D0BC" w:rsidR="00670001" w:rsidRPr="00670001" w:rsidRDefault="00670001" w:rsidP="00670001">
      <w:pPr>
        <w:pStyle w:val="AmdtsEntries"/>
      </w:pPr>
      <w:r>
        <w:t>s 16</w:t>
      </w:r>
      <w:r>
        <w:tab/>
        <w:t xml:space="preserve">am </w:t>
      </w:r>
      <w:hyperlink r:id="rId155"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p>
    <w:p w14:paraId="3893E701" w14:textId="77777777" w:rsidR="00A81A8F" w:rsidRDefault="00A81A8F" w:rsidP="00B8465D">
      <w:pPr>
        <w:pStyle w:val="AmdtsEntryHd"/>
        <w:rPr>
          <w:lang w:eastAsia="en-AU"/>
        </w:rPr>
      </w:pPr>
      <w:r w:rsidRPr="004B2189">
        <w:t xml:space="preserve">Meaning of </w:t>
      </w:r>
      <w:r w:rsidRPr="00FB4595">
        <w:rPr>
          <w:rStyle w:val="charItals"/>
        </w:rPr>
        <w:t>criminal history</w:t>
      </w:r>
    </w:p>
    <w:p w14:paraId="1D11E2E3" w14:textId="7F98C483" w:rsidR="00A81A8F" w:rsidRPr="00A81A8F" w:rsidRDefault="00A81A8F" w:rsidP="00A81A8F">
      <w:pPr>
        <w:pStyle w:val="AmdtsEntries"/>
        <w:rPr>
          <w:lang w:eastAsia="en-AU"/>
        </w:rPr>
      </w:pPr>
      <w:r>
        <w:rPr>
          <w:lang w:eastAsia="en-AU"/>
        </w:rPr>
        <w:t>s 24</w:t>
      </w:r>
      <w:r>
        <w:rPr>
          <w:lang w:eastAsia="en-AU"/>
        </w:rPr>
        <w:tab/>
        <w:t xml:space="preserve">am </w:t>
      </w:r>
      <w:hyperlink r:id="rId156"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5239E9EB" w14:textId="77777777" w:rsidR="00B8465D" w:rsidRDefault="00BB18C7" w:rsidP="00B8465D">
      <w:pPr>
        <w:pStyle w:val="AmdtsEntryHd"/>
      </w:pPr>
      <w:r w:rsidRPr="004B2189">
        <w:rPr>
          <w:lang w:eastAsia="en-AU"/>
        </w:rPr>
        <w:t>Risk assessment guidelines</w:t>
      </w:r>
    </w:p>
    <w:p w14:paraId="12CFB2D7" w14:textId="22B7DE7C" w:rsidR="00B8465D" w:rsidRDefault="00B8465D" w:rsidP="00B8465D">
      <w:pPr>
        <w:pStyle w:val="AmdtsEntries"/>
      </w:pPr>
      <w:r>
        <w:t>s 27</w:t>
      </w:r>
      <w:r>
        <w:tab/>
        <w:t xml:space="preserve">am </w:t>
      </w:r>
      <w:hyperlink r:id="rId157"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450CAD1C" w14:textId="77777777" w:rsidR="0035277E" w:rsidRDefault="0035277E" w:rsidP="00661BE7">
      <w:pPr>
        <w:pStyle w:val="AmdtsEntryHd"/>
        <w:rPr>
          <w:lang w:eastAsia="en-AU"/>
        </w:rPr>
      </w:pPr>
      <w:r w:rsidRPr="004B2189">
        <w:rPr>
          <w:lang w:eastAsia="en-AU"/>
        </w:rPr>
        <w:t>Risk assessment guidelines—content</w:t>
      </w:r>
    </w:p>
    <w:p w14:paraId="1259DE32" w14:textId="42622373" w:rsidR="0035277E" w:rsidRPr="0035277E" w:rsidRDefault="0035277E" w:rsidP="0035277E">
      <w:pPr>
        <w:pStyle w:val="AmdtsEntries"/>
        <w:rPr>
          <w:lang w:eastAsia="en-AU"/>
        </w:rPr>
      </w:pPr>
      <w:r>
        <w:rPr>
          <w:lang w:eastAsia="en-AU"/>
        </w:rPr>
        <w:t>s 28</w:t>
      </w:r>
      <w:r>
        <w:rPr>
          <w:lang w:eastAsia="en-AU"/>
        </w:rPr>
        <w:tab/>
        <w:t xml:space="preserve">am </w:t>
      </w:r>
      <w:hyperlink r:id="rId158"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159" w:tooltip="Family Violence Act 2016" w:history="1">
        <w:r w:rsidR="00C641AC">
          <w:rPr>
            <w:rStyle w:val="charCitHyperlinkAbbrev"/>
          </w:rPr>
          <w:t>A2016</w:t>
        </w:r>
        <w:r w:rsidR="00C641AC">
          <w:rPr>
            <w:rStyle w:val="charCitHyperlinkAbbrev"/>
          </w:rPr>
          <w:noBreakHyphen/>
          <w:t>42</w:t>
        </w:r>
      </w:hyperlink>
      <w:r w:rsidR="00C641AC">
        <w:t xml:space="preserve"> amdt 3.107</w:t>
      </w:r>
    </w:p>
    <w:p w14:paraId="1CADE188" w14:textId="77777777" w:rsidR="00567E1B" w:rsidRDefault="00567E1B" w:rsidP="00661BE7">
      <w:pPr>
        <w:pStyle w:val="AmdtsEntryHd"/>
      </w:pPr>
      <w:r w:rsidRPr="00055EF8">
        <w:t>Commissioner may request information from an entity to conduct risk assessments</w:t>
      </w:r>
    </w:p>
    <w:p w14:paraId="55B1EF2E" w14:textId="49F6C1FB" w:rsidR="00567E1B" w:rsidRPr="00567E1B" w:rsidRDefault="00567E1B" w:rsidP="000F1A3E">
      <w:pPr>
        <w:pStyle w:val="AmdtsEntries"/>
      </w:pPr>
      <w:r>
        <w:t>s 33</w:t>
      </w:r>
      <w:r>
        <w:tab/>
        <w:t xml:space="preserve">sub </w:t>
      </w:r>
      <w:hyperlink r:id="rId160"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26318A35" w14:textId="77777777" w:rsidR="0035277E" w:rsidRDefault="0035277E" w:rsidP="00661BE7">
      <w:pPr>
        <w:pStyle w:val="AmdtsEntryHd"/>
      </w:pPr>
      <w:r w:rsidRPr="004B2189">
        <w:t>Independent advisors—appointment</w:t>
      </w:r>
    </w:p>
    <w:p w14:paraId="558FEC91" w14:textId="1A7C8471" w:rsidR="0035277E" w:rsidRPr="0035277E" w:rsidRDefault="0035277E" w:rsidP="0035277E">
      <w:pPr>
        <w:pStyle w:val="AmdtsEntries"/>
      </w:pPr>
      <w:r>
        <w:t>s 34</w:t>
      </w:r>
      <w:r>
        <w:tab/>
      </w:r>
      <w:r>
        <w:rPr>
          <w:lang w:eastAsia="en-AU"/>
        </w:rPr>
        <w:t xml:space="preserve">am </w:t>
      </w:r>
      <w:hyperlink r:id="rId161"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p>
    <w:p w14:paraId="0D73644D" w14:textId="77777777" w:rsidR="0035277E" w:rsidRDefault="0035277E" w:rsidP="00661BE7">
      <w:pPr>
        <w:pStyle w:val="AmdtsEntryHd"/>
      </w:pPr>
      <w:r w:rsidRPr="004B2189">
        <w:t>Negative notices</w:t>
      </w:r>
    </w:p>
    <w:p w14:paraId="1EDB877C" w14:textId="35F196C1" w:rsidR="0035277E" w:rsidRPr="0035277E" w:rsidRDefault="0035277E" w:rsidP="0035277E">
      <w:pPr>
        <w:pStyle w:val="AmdtsEntries"/>
      </w:pPr>
      <w:r>
        <w:t>s 40</w:t>
      </w:r>
      <w:r>
        <w:tab/>
      </w:r>
      <w:r w:rsidR="00840A50">
        <w:rPr>
          <w:lang w:eastAsia="en-AU"/>
        </w:rPr>
        <w:t xml:space="preserve">am </w:t>
      </w:r>
      <w:hyperlink r:id="rId162"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p>
    <w:p w14:paraId="66E96BA6" w14:textId="77777777" w:rsidR="00840A50" w:rsidRDefault="00840A50" w:rsidP="00840A50">
      <w:pPr>
        <w:pStyle w:val="AmdtsEntryHd"/>
      </w:pPr>
      <w:r w:rsidRPr="004B2189">
        <w:t>Proposed conditional registration</w:t>
      </w:r>
    </w:p>
    <w:p w14:paraId="23D3A3B6" w14:textId="10312A54" w:rsidR="00840A50" w:rsidRPr="0035277E" w:rsidRDefault="00840A50" w:rsidP="00840A50">
      <w:pPr>
        <w:pStyle w:val="AmdtsEntries"/>
      </w:pPr>
      <w:r>
        <w:t>s 43</w:t>
      </w:r>
      <w:r>
        <w:tab/>
      </w:r>
      <w:r>
        <w:rPr>
          <w:lang w:eastAsia="en-AU"/>
        </w:rPr>
        <w:t xml:space="preserve">am </w:t>
      </w:r>
      <w:hyperlink r:id="rId163" w:tooltip="Statute Law Amendment Act 2014 (No 2)" w:history="1">
        <w:r>
          <w:rPr>
            <w:rStyle w:val="charCitHyperlinkAbbrev"/>
          </w:rPr>
          <w:t>A2014</w:t>
        </w:r>
        <w:r>
          <w:rPr>
            <w:rStyle w:val="charCitHyperlinkAbbrev"/>
          </w:rPr>
          <w:noBreakHyphen/>
          <w:t>44</w:t>
        </w:r>
      </w:hyperlink>
      <w:r>
        <w:rPr>
          <w:lang w:eastAsia="en-AU"/>
        </w:rPr>
        <w:t xml:space="preserve"> amdt 3.90</w:t>
      </w:r>
    </w:p>
    <w:p w14:paraId="093C3FE2" w14:textId="77777777" w:rsidR="00840A50" w:rsidRDefault="00840A50" w:rsidP="00840A50">
      <w:pPr>
        <w:pStyle w:val="AmdtsEntryHd"/>
      </w:pPr>
      <w:r w:rsidRPr="004B2189">
        <w:t>Registration cards</w:t>
      </w:r>
    </w:p>
    <w:p w14:paraId="676B6E82" w14:textId="4931A58B" w:rsidR="00840A50" w:rsidRPr="0035277E" w:rsidRDefault="00840A50" w:rsidP="00840A50">
      <w:pPr>
        <w:pStyle w:val="AmdtsEntries"/>
      </w:pPr>
      <w:r>
        <w:t>s 49</w:t>
      </w:r>
      <w:r>
        <w:tab/>
      </w:r>
      <w:r>
        <w:rPr>
          <w:lang w:eastAsia="en-AU"/>
        </w:rPr>
        <w:t xml:space="preserve">am </w:t>
      </w:r>
      <w:hyperlink r:id="rId164"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1F7B4DEA" w14:textId="77777777" w:rsidR="00661BE7" w:rsidRDefault="00BB18C7" w:rsidP="00661BE7">
      <w:pPr>
        <w:pStyle w:val="AmdtsEntryHd"/>
      </w:pPr>
      <w:r w:rsidRPr="004B2189">
        <w:rPr>
          <w:lang w:eastAsia="en-AU"/>
        </w:rPr>
        <w:t>Lost, stolen or damaged registration cards</w:t>
      </w:r>
    </w:p>
    <w:p w14:paraId="5868D7EF" w14:textId="10A894D9" w:rsidR="00661BE7" w:rsidRDefault="00661BE7" w:rsidP="00661BE7">
      <w:pPr>
        <w:pStyle w:val="AmdtsEntries"/>
      </w:pPr>
      <w:r>
        <w:t>s 51</w:t>
      </w:r>
      <w:r>
        <w:tab/>
        <w:t xml:space="preserve">am </w:t>
      </w:r>
      <w:hyperlink r:id="rId165" w:tooltip="Statute Law Amendment Act 2013" w:history="1">
        <w:r>
          <w:rPr>
            <w:rStyle w:val="charCitHyperlinkAbbrev"/>
          </w:rPr>
          <w:t>A2013</w:t>
        </w:r>
        <w:r>
          <w:rPr>
            <w:rStyle w:val="charCitHyperlinkAbbrev"/>
          </w:rPr>
          <w:noBreakHyphen/>
          <w:t>19</w:t>
        </w:r>
      </w:hyperlink>
      <w:r>
        <w:t xml:space="preserve"> amdt 3.518</w:t>
      </w:r>
    </w:p>
    <w:p w14:paraId="4930C211" w14:textId="77777777" w:rsidR="00567E1B" w:rsidRDefault="00567E1B" w:rsidP="00E47A39">
      <w:pPr>
        <w:pStyle w:val="AmdtsEntryHd"/>
      </w:pPr>
      <w:r w:rsidRPr="00055EF8">
        <w:t>Commissioner may request information from entities about registered people</w:t>
      </w:r>
    </w:p>
    <w:p w14:paraId="6E91E2A3" w14:textId="2E630A05" w:rsidR="00567E1B" w:rsidRPr="00567E1B" w:rsidRDefault="00567E1B" w:rsidP="000F1A3E">
      <w:pPr>
        <w:pStyle w:val="AmdtsEntries"/>
      </w:pPr>
      <w:r>
        <w:t>s 53</w:t>
      </w:r>
      <w:r>
        <w:tab/>
        <w:t xml:space="preserve">sub </w:t>
      </w:r>
      <w:hyperlink r:id="rId166"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6DB06699" w14:textId="77777777" w:rsidR="00E47A39" w:rsidRDefault="00E47A39" w:rsidP="00E47A39">
      <w:pPr>
        <w:pStyle w:val="AmdtsEntryHd"/>
      </w:pPr>
      <w:r w:rsidRPr="004B2189">
        <w:t>Registration cards</w:t>
      </w:r>
    </w:p>
    <w:p w14:paraId="235CDE44" w14:textId="28843CB5" w:rsidR="00E47A39" w:rsidRPr="0035277E" w:rsidRDefault="00E47A39" w:rsidP="00E47A39">
      <w:pPr>
        <w:pStyle w:val="AmdtsEntries"/>
      </w:pPr>
      <w:r>
        <w:t>s 58</w:t>
      </w:r>
      <w:r>
        <w:tab/>
      </w:r>
      <w:r>
        <w:rPr>
          <w:lang w:eastAsia="en-AU"/>
        </w:rPr>
        <w:t xml:space="preserve">am </w:t>
      </w:r>
      <w:hyperlink r:id="rId167" w:tooltip="Statute Law Amendment Act 2014 (No 2)" w:history="1">
        <w:r>
          <w:rPr>
            <w:rStyle w:val="charCitHyperlinkAbbrev"/>
          </w:rPr>
          <w:t>A2014</w:t>
        </w:r>
        <w:r>
          <w:rPr>
            <w:rStyle w:val="charCitHyperlinkAbbrev"/>
          </w:rPr>
          <w:noBreakHyphen/>
          <w:t>44</w:t>
        </w:r>
      </w:hyperlink>
      <w:r>
        <w:rPr>
          <w:lang w:eastAsia="en-AU"/>
        </w:rPr>
        <w:t xml:space="preserve"> amdt 3.92</w:t>
      </w:r>
    </w:p>
    <w:p w14:paraId="3CC792B9" w14:textId="77777777" w:rsidR="00661BE7" w:rsidRDefault="00BB18C7" w:rsidP="00661BE7">
      <w:pPr>
        <w:pStyle w:val="AmdtsEntryHd"/>
      </w:pPr>
      <w:r w:rsidRPr="004B2189">
        <w:rPr>
          <w:lang w:eastAsia="en-AU"/>
        </w:rPr>
        <w:t>Surrendering registration</w:t>
      </w:r>
    </w:p>
    <w:p w14:paraId="4F5489A4" w14:textId="7419ABE4" w:rsidR="00661BE7" w:rsidRPr="00661BE7" w:rsidRDefault="00661BE7" w:rsidP="00661BE7">
      <w:pPr>
        <w:pStyle w:val="AmdtsEntries"/>
      </w:pPr>
      <w:r>
        <w:t>s 60</w:t>
      </w:r>
      <w:r>
        <w:tab/>
        <w:t xml:space="preserve">am </w:t>
      </w:r>
      <w:hyperlink r:id="rId168" w:tooltip="Statute Law Amendment Act 2013" w:history="1">
        <w:r>
          <w:rPr>
            <w:rStyle w:val="charCitHyperlinkAbbrev"/>
          </w:rPr>
          <w:t>A2013</w:t>
        </w:r>
        <w:r>
          <w:rPr>
            <w:rStyle w:val="charCitHyperlinkAbbrev"/>
          </w:rPr>
          <w:noBreakHyphen/>
          <w:t>19</w:t>
        </w:r>
      </w:hyperlink>
      <w:r>
        <w:t xml:space="preserve"> amdt 3.519, amdt 3.520</w:t>
      </w:r>
    </w:p>
    <w:p w14:paraId="79312886" w14:textId="77777777" w:rsidR="00FA718E" w:rsidRDefault="00FA718E" w:rsidP="00893A3B">
      <w:pPr>
        <w:pStyle w:val="AmdtsEntryHd"/>
      </w:pPr>
      <w:r w:rsidRPr="00B6083F">
        <w:lastRenderedPageBreak/>
        <w:t>COVID</w:t>
      </w:r>
      <w:r w:rsidRPr="00B6083F">
        <w:noBreakHyphen/>
        <w:t>19 emergency response</w:t>
      </w:r>
    </w:p>
    <w:p w14:paraId="6DEC959D" w14:textId="17E43641" w:rsidR="00FA718E" w:rsidRDefault="00FA718E" w:rsidP="00FA718E">
      <w:pPr>
        <w:pStyle w:val="AmdtsEntries"/>
      </w:pPr>
      <w:r>
        <w:t>div 6.6 hdg</w:t>
      </w:r>
      <w:r>
        <w:tab/>
        <w:t xml:space="preserve">ins </w:t>
      </w:r>
      <w:hyperlink r:id="rId169"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348878" w14:textId="77777777" w:rsidR="00C423E4" w:rsidRPr="0072569E" w:rsidRDefault="00C423E4" w:rsidP="00FA718E">
      <w:pPr>
        <w:pStyle w:val="AmdtsEntries"/>
        <w:rPr>
          <w:rStyle w:val="charUnderline"/>
        </w:rPr>
      </w:pPr>
      <w:r>
        <w:tab/>
      </w:r>
      <w:r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26434BF" w14:textId="77777777" w:rsidR="00C423E4" w:rsidRDefault="00C25866" w:rsidP="00C423E4">
      <w:pPr>
        <w:pStyle w:val="AmdtsEntryHd"/>
      </w:pPr>
      <w:r>
        <w:t>Definitions</w:t>
      </w:r>
      <w:r w:rsidR="00C423E4" w:rsidRPr="00B6083F">
        <w:rPr>
          <w:bCs/>
        </w:rPr>
        <w:t>—div 6.6</w:t>
      </w:r>
    </w:p>
    <w:p w14:paraId="59482BFF" w14:textId="290208CC" w:rsidR="00C423E4" w:rsidRDefault="00C423E4" w:rsidP="00C423E4">
      <w:pPr>
        <w:pStyle w:val="AmdtsEntries"/>
      </w:pPr>
      <w:r>
        <w:t>s 60A</w:t>
      </w:r>
      <w:r>
        <w:tab/>
        <w:t xml:space="preserve">ins </w:t>
      </w:r>
      <w:hyperlink r:id="rId170" w:anchor="history" w:tooltip="COVID-19 Emergency Response Act 2020" w:history="1">
        <w:r>
          <w:rPr>
            <w:rStyle w:val="charCitHyperlinkAbbrev"/>
          </w:rPr>
          <w:t>A2020</w:t>
        </w:r>
        <w:r>
          <w:rPr>
            <w:rStyle w:val="charCitHyperlinkAbbrev"/>
          </w:rPr>
          <w:noBreakHyphen/>
          <w:t>11</w:t>
        </w:r>
      </w:hyperlink>
      <w:r>
        <w:t xml:space="preserve"> amdt 1.69</w:t>
      </w:r>
    </w:p>
    <w:p w14:paraId="40CCC0B6" w14:textId="4E1841E4" w:rsidR="00D51F6E" w:rsidRPr="00FA718E" w:rsidRDefault="00D51F6E" w:rsidP="00C423E4">
      <w:pPr>
        <w:pStyle w:val="AmdtsEntries"/>
      </w:pPr>
      <w:r>
        <w:tab/>
        <w:t xml:space="preserve">sub </w:t>
      </w:r>
      <w:hyperlink r:id="rId171"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0A09E64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38D300D0" w14:textId="77777777" w:rsidR="00C423E4" w:rsidRDefault="00C423E4" w:rsidP="00C423E4">
      <w:pPr>
        <w:pStyle w:val="AmdtsEntryHd"/>
      </w:pPr>
      <w:r w:rsidRPr="00B6083F">
        <w:t>Extending registration—COVID</w:t>
      </w:r>
      <w:r w:rsidRPr="00B6083F">
        <w:noBreakHyphen/>
        <w:t>19 emergency period</w:t>
      </w:r>
    </w:p>
    <w:p w14:paraId="11D3040E" w14:textId="13A4A21F" w:rsidR="00C423E4" w:rsidRDefault="00C423E4" w:rsidP="00C423E4">
      <w:pPr>
        <w:pStyle w:val="AmdtsEntries"/>
      </w:pPr>
      <w:r>
        <w:t>s 60B</w:t>
      </w:r>
      <w:r>
        <w:tab/>
        <w:t xml:space="preserve">ins </w:t>
      </w:r>
      <w:hyperlink r:id="rId172" w:anchor="history" w:tooltip="COVID-19 Emergency Response Act 2020" w:history="1">
        <w:r>
          <w:rPr>
            <w:rStyle w:val="charCitHyperlinkAbbrev"/>
          </w:rPr>
          <w:t>A2020</w:t>
        </w:r>
        <w:r>
          <w:rPr>
            <w:rStyle w:val="charCitHyperlinkAbbrev"/>
          </w:rPr>
          <w:noBreakHyphen/>
          <w:t>11</w:t>
        </w:r>
      </w:hyperlink>
      <w:r>
        <w:t xml:space="preserve"> amdt 1.69</w:t>
      </w:r>
    </w:p>
    <w:p w14:paraId="674F546A" w14:textId="2DEC2E05" w:rsidR="006A3C58" w:rsidRPr="00FA718E" w:rsidRDefault="006A3C58" w:rsidP="00C423E4">
      <w:pPr>
        <w:pStyle w:val="AmdtsEntries"/>
      </w:pPr>
      <w:r>
        <w:tab/>
        <w:t xml:space="preserve">am </w:t>
      </w:r>
      <w:hyperlink r:id="rId173"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696663B6"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180C2AF7" w14:textId="77777777" w:rsidR="00C423E4" w:rsidRDefault="00C423E4" w:rsidP="00C423E4">
      <w:pPr>
        <w:pStyle w:val="AmdtsEntryHd"/>
      </w:pPr>
      <w:r w:rsidRPr="00B6083F">
        <w:t>Renewing expired registration—COVID</w:t>
      </w:r>
      <w:r w:rsidRPr="00B6083F">
        <w:noBreakHyphen/>
        <w:t>19 emergency period</w:t>
      </w:r>
    </w:p>
    <w:p w14:paraId="25D90426" w14:textId="58AE367A" w:rsidR="00C423E4" w:rsidRDefault="00C423E4" w:rsidP="00C423E4">
      <w:pPr>
        <w:pStyle w:val="AmdtsEntries"/>
      </w:pPr>
      <w:r>
        <w:t>s 60C</w:t>
      </w:r>
      <w:r>
        <w:tab/>
        <w:t xml:space="preserve">ins </w:t>
      </w:r>
      <w:hyperlink r:id="rId174" w:anchor="history" w:tooltip="COVID-19 Emergency Response Act 2020" w:history="1">
        <w:r>
          <w:rPr>
            <w:rStyle w:val="charCitHyperlinkAbbrev"/>
          </w:rPr>
          <w:t>A2020</w:t>
        </w:r>
        <w:r>
          <w:rPr>
            <w:rStyle w:val="charCitHyperlinkAbbrev"/>
          </w:rPr>
          <w:noBreakHyphen/>
          <w:t>11</w:t>
        </w:r>
      </w:hyperlink>
      <w:r>
        <w:t xml:space="preserve"> amdt 1.69</w:t>
      </w:r>
    </w:p>
    <w:p w14:paraId="1180E50C" w14:textId="2E6CDD28" w:rsidR="006A3C58" w:rsidRPr="00FA718E" w:rsidRDefault="006A3C58" w:rsidP="00C423E4">
      <w:pPr>
        <w:pStyle w:val="AmdtsEntries"/>
      </w:pPr>
      <w:r>
        <w:tab/>
        <w:t xml:space="preserve">am </w:t>
      </w:r>
      <w:hyperlink r:id="rId175"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18DFBC87"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5A503F3D" w14:textId="77777777" w:rsidR="00C423E4" w:rsidRDefault="009A2A56" w:rsidP="00C423E4">
      <w:pPr>
        <w:pStyle w:val="AmdtsEntryHd"/>
      </w:pPr>
      <w:r w:rsidRPr="00B6083F">
        <w:rPr>
          <w:lang w:eastAsia="en-AU"/>
        </w:rPr>
        <w:t>Expiry—div 6.6</w:t>
      </w:r>
    </w:p>
    <w:p w14:paraId="5396E9D7" w14:textId="216D2485" w:rsidR="00C423E4" w:rsidRDefault="00C423E4" w:rsidP="00C423E4">
      <w:pPr>
        <w:pStyle w:val="AmdtsEntries"/>
      </w:pPr>
      <w:r>
        <w:t>s 60D</w:t>
      </w:r>
      <w:r>
        <w:tab/>
        <w:t xml:space="preserve">ins </w:t>
      </w:r>
      <w:hyperlink r:id="rId176" w:anchor="history" w:tooltip="COVID-19 Emergency Response Act 2020" w:history="1">
        <w:r>
          <w:rPr>
            <w:rStyle w:val="charCitHyperlinkAbbrev"/>
          </w:rPr>
          <w:t>A2020</w:t>
        </w:r>
        <w:r>
          <w:rPr>
            <w:rStyle w:val="charCitHyperlinkAbbrev"/>
          </w:rPr>
          <w:noBreakHyphen/>
          <w:t>11</w:t>
        </w:r>
      </w:hyperlink>
      <w:r>
        <w:t xml:space="preserve"> amdt 1.69</w:t>
      </w:r>
    </w:p>
    <w:p w14:paraId="5F95BF69" w14:textId="731EC5C0" w:rsidR="006A3C58" w:rsidRPr="00FA718E" w:rsidRDefault="006A3C58" w:rsidP="00C423E4">
      <w:pPr>
        <w:pStyle w:val="AmdtsEntries"/>
      </w:pPr>
      <w:r>
        <w:tab/>
        <w:t xml:space="preserve">am </w:t>
      </w:r>
      <w:hyperlink r:id="rId177"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0EDD04FA"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50149887" w14:textId="77777777" w:rsidR="003B359B" w:rsidRDefault="003B359B" w:rsidP="00893A3B">
      <w:pPr>
        <w:pStyle w:val="AmdtsEntryHd"/>
        <w:rPr>
          <w:lang w:eastAsia="en-AU"/>
        </w:rPr>
      </w:pPr>
      <w:r w:rsidRPr="00055EF8">
        <w:rPr>
          <w:lang w:eastAsia="en-AU"/>
        </w:rPr>
        <w:t>Information sharing</w:t>
      </w:r>
    </w:p>
    <w:p w14:paraId="412C453D" w14:textId="7E9542DE" w:rsidR="003B359B" w:rsidRPr="003B359B" w:rsidRDefault="003B359B" w:rsidP="000F1A3E">
      <w:pPr>
        <w:pStyle w:val="AmdtsEntries"/>
        <w:rPr>
          <w:lang w:eastAsia="en-AU"/>
        </w:rPr>
      </w:pPr>
      <w:r>
        <w:rPr>
          <w:lang w:eastAsia="en-AU"/>
        </w:rPr>
        <w:t>pt 7A hdg</w:t>
      </w:r>
      <w:r>
        <w:rPr>
          <w:lang w:eastAsia="en-AU"/>
        </w:rPr>
        <w:tab/>
        <w:t xml:space="preserve">ins </w:t>
      </w:r>
      <w:hyperlink r:id="rId178"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5A6918F7" w14:textId="77777777" w:rsidR="003B359B" w:rsidRDefault="003B359B" w:rsidP="00893A3B">
      <w:pPr>
        <w:pStyle w:val="AmdtsEntryHd"/>
        <w:rPr>
          <w:lang w:eastAsia="en-AU"/>
        </w:rPr>
      </w:pPr>
      <w:r w:rsidRPr="00055EF8">
        <w:rPr>
          <w:lang w:eastAsia="en-AU"/>
        </w:rPr>
        <w:t>Commissioner may give information to particular entities</w:t>
      </w:r>
    </w:p>
    <w:p w14:paraId="0CEF937A" w14:textId="3F33430C" w:rsidR="003B359B" w:rsidRDefault="003B359B" w:rsidP="000F1A3E">
      <w:pPr>
        <w:pStyle w:val="AmdtsEntries"/>
      </w:pPr>
      <w:r>
        <w:rPr>
          <w:lang w:eastAsia="en-AU"/>
        </w:rPr>
        <w:t>s 63A</w:t>
      </w:r>
      <w:r>
        <w:rPr>
          <w:lang w:eastAsia="en-AU"/>
        </w:rPr>
        <w:tab/>
        <w:t xml:space="preserve">ins </w:t>
      </w:r>
      <w:hyperlink r:id="rId179"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5DF95755" w14:textId="2C9FFBB4" w:rsidR="002D5715" w:rsidRPr="002D5715" w:rsidRDefault="002D5715" w:rsidP="000F1A3E">
      <w:pPr>
        <w:pStyle w:val="AmdtsEntries"/>
      </w:pPr>
      <w:r>
        <w:tab/>
        <w:t xml:space="preserve">am </w:t>
      </w:r>
      <w:hyperlink r:id="rId180"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p>
    <w:p w14:paraId="41983191" w14:textId="77777777" w:rsidR="003B359B" w:rsidRDefault="003B359B" w:rsidP="00893A3B">
      <w:pPr>
        <w:pStyle w:val="AmdtsEntryHd"/>
        <w:rPr>
          <w:lang w:eastAsia="en-AU"/>
        </w:rPr>
      </w:pPr>
      <w:r w:rsidRPr="00055EF8">
        <w:rPr>
          <w:lang w:eastAsia="en-AU"/>
        </w:rPr>
        <w:t>Particular entities may give information to commissioner</w:t>
      </w:r>
    </w:p>
    <w:p w14:paraId="06B271C7" w14:textId="1087E1CA" w:rsidR="003B359B" w:rsidRPr="003B359B" w:rsidRDefault="003B359B" w:rsidP="000F1A3E">
      <w:pPr>
        <w:pStyle w:val="AmdtsEntries"/>
        <w:rPr>
          <w:lang w:eastAsia="en-AU"/>
        </w:rPr>
      </w:pPr>
      <w:r>
        <w:rPr>
          <w:lang w:eastAsia="en-AU"/>
        </w:rPr>
        <w:t>s 63B</w:t>
      </w:r>
      <w:r>
        <w:rPr>
          <w:lang w:eastAsia="en-AU"/>
        </w:rPr>
        <w:tab/>
        <w:t xml:space="preserve">ins </w:t>
      </w:r>
      <w:hyperlink r:id="rId181"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C39A91" w14:textId="77777777" w:rsidR="00893A3B" w:rsidRDefault="00893A3B" w:rsidP="00893A3B">
      <w:pPr>
        <w:pStyle w:val="AmdtsEntryHd"/>
        <w:rPr>
          <w:lang w:eastAsia="en-AU"/>
        </w:rPr>
      </w:pPr>
      <w:r w:rsidRPr="004B2189">
        <w:rPr>
          <w:lang w:eastAsia="en-AU"/>
        </w:rPr>
        <w:t>Review of Act</w:t>
      </w:r>
    </w:p>
    <w:p w14:paraId="190D53CB" w14:textId="77777777" w:rsidR="00893A3B" w:rsidRDefault="00893A3B" w:rsidP="00893A3B">
      <w:pPr>
        <w:pStyle w:val="AmdtsEntries"/>
        <w:rPr>
          <w:rStyle w:val="charUnderline"/>
        </w:rPr>
      </w:pPr>
      <w:r>
        <w:rPr>
          <w:lang w:eastAsia="en-AU"/>
        </w:rPr>
        <w:t>s 70</w:t>
      </w:r>
      <w:r>
        <w:rPr>
          <w:lang w:eastAsia="en-AU"/>
        </w:rPr>
        <w:tab/>
      </w:r>
      <w:r>
        <w:rPr>
          <w:rStyle w:val="charUnderline"/>
        </w:rPr>
        <w:t>exp 8 November 2020 (s 70 (2))</w:t>
      </w:r>
    </w:p>
    <w:p w14:paraId="2F543F2E" w14:textId="77777777" w:rsidR="00E47A39" w:rsidRDefault="00E47A39" w:rsidP="00E47A39">
      <w:pPr>
        <w:pStyle w:val="AmdtsEntryHd"/>
      </w:pPr>
      <w:r w:rsidRPr="004B2189">
        <w:rPr>
          <w:lang w:eastAsia="en-AU"/>
        </w:rPr>
        <w:t>Regulation-making power</w:t>
      </w:r>
    </w:p>
    <w:p w14:paraId="4E089689" w14:textId="47EDBB1A" w:rsidR="00E47A39" w:rsidRPr="0035277E" w:rsidRDefault="00E47A39" w:rsidP="00E47A39">
      <w:pPr>
        <w:pStyle w:val="AmdtsEntries"/>
      </w:pPr>
      <w:r>
        <w:t>s 71</w:t>
      </w:r>
      <w:r>
        <w:tab/>
      </w:r>
      <w:r>
        <w:rPr>
          <w:lang w:eastAsia="en-AU"/>
        </w:rPr>
        <w:t xml:space="preserve">am </w:t>
      </w:r>
      <w:hyperlink r:id="rId182"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3A83E2E8" w14:textId="77777777" w:rsidR="00CB2075" w:rsidRDefault="00CB2075" w:rsidP="00A81A8F">
      <w:pPr>
        <w:pStyle w:val="AmdtsEntryHd"/>
        <w:rPr>
          <w:rFonts w:cs="Arial"/>
          <w:bCs/>
          <w:szCs w:val="24"/>
          <w:lang w:eastAsia="en-AU"/>
        </w:rPr>
      </w:pPr>
      <w:r w:rsidRPr="004B2189">
        <w:rPr>
          <w:lang w:eastAsia="en-AU"/>
        </w:rPr>
        <w:t>Fair Trading (Australian Consumer Law) Act 1992, dictionary,</w:t>
      </w:r>
      <w:r w:rsidRPr="004B2189">
        <w:rPr>
          <w:rFonts w:cs="Arial"/>
          <w:sz w:val="16"/>
          <w:szCs w:val="16"/>
          <w:lang w:eastAsia="en-AU"/>
        </w:rPr>
        <w:t xml:space="preserve"> </w:t>
      </w:r>
      <w:r w:rsidRPr="004B2189">
        <w:rPr>
          <w:rFonts w:cs="Arial"/>
          <w:bCs/>
          <w:szCs w:val="24"/>
          <w:lang w:eastAsia="en-AU"/>
        </w:rPr>
        <w:t xml:space="preserve">definition of </w:t>
      </w:r>
      <w:r w:rsidRPr="00FB4595">
        <w:rPr>
          <w:rStyle w:val="charItals"/>
        </w:rPr>
        <w:t>fair trading legislation</w:t>
      </w:r>
      <w:r w:rsidRPr="004B2189">
        <w:rPr>
          <w:rFonts w:cs="Arial"/>
          <w:bCs/>
          <w:szCs w:val="24"/>
          <w:lang w:eastAsia="en-AU"/>
        </w:rPr>
        <w:t>, new paragraph (g)</w:t>
      </w:r>
    </w:p>
    <w:p w14:paraId="70A4AFA7" w14:textId="77777777" w:rsidR="00CB2075" w:rsidRDefault="00CB2075" w:rsidP="00CA6B1A">
      <w:pPr>
        <w:pStyle w:val="AmdtsEntries"/>
      </w:pPr>
      <w:r>
        <w:rPr>
          <w:lang w:eastAsia="en-AU"/>
        </w:rPr>
        <w:t>s 72</w:t>
      </w:r>
      <w:r>
        <w:rPr>
          <w:lang w:eastAsia="en-AU"/>
        </w:rPr>
        <w:tab/>
      </w:r>
      <w:r>
        <w:t>om LA s 89 (3)</w:t>
      </w:r>
    </w:p>
    <w:p w14:paraId="78F37D8B" w14:textId="77777777" w:rsidR="00674D1A" w:rsidRDefault="00674D1A" w:rsidP="00A81A8F">
      <w:pPr>
        <w:pStyle w:val="AmdtsEntryHd"/>
        <w:rPr>
          <w:rStyle w:val="CharChapText"/>
        </w:rPr>
      </w:pPr>
      <w:r w:rsidRPr="001C69EA">
        <w:rPr>
          <w:rStyle w:val="CharChapText"/>
        </w:rPr>
        <w:lastRenderedPageBreak/>
        <w:t>Regulated activities</w:t>
      </w:r>
    </w:p>
    <w:p w14:paraId="302442A5" w14:textId="0F179718" w:rsidR="00674D1A" w:rsidRPr="00674D1A" w:rsidRDefault="00674D1A" w:rsidP="00A81A8F">
      <w:pPr>
        <w:pStyle w:val="AmdtsEntries"/>
        <w:keepNext/>
      </w:pPr>
      <w:r>
        <w:t>sch 1</w:t>
      </w:r>
      <w:r>
        <w:tab/>
        <w:t xml:space="preserve">am </w:t>
      </w:r>
      <w:hyperlink r:id="rId183"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184"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185"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p>
    <w:p w14:paraId="7A1D853C" w14:textId="77777777" w:rsidR="00E47A39" w:rsidRDefault="00E47A39" w:rsidP="00E47A39">
      <w:pPr>
        <w:pStyle w:val="AmdtsEntryHd"/>
        <w:rPr>
          <w:lang w:eastAsia="en-AU"/>
        </w:rPr>
      </w:pPr>
      <w:r>
        <w:rPr>
          <w:lang w:eastAsia="en-AU"/>
        </w:rPr>
        <w:t>Dictionary</w:t>
      </w:r>
    </w:p>
    <w:p w14:paraId="598D5212" w14:textId="170C2F4A" w:rsidR="003B359B" w:rsidRPr="00E47A39" w:rsidRDefault="00E47A39" w:rsidP="00795CB9">
      <w:pPr>
        <w:pStyle w:val="AmdtsEntries"/>
        <w:keepNext/>
        <w:rPr>
          <w:lang w:eastAsia="en-AU"/>
        </w:rPr>
      </w:pPr>
      <w:r>
        <w:rPr>
          <w:lang w:eastAsia="en-AU"/>
        </w:rPr>
        <w:t>dict</w:t>
      </w:r>
      <w:r w:rsidR="003B359B">
        <w:rPr>
          <w:lang w:eastAsia="en-AU"/>
        </w:rPr>
        <w:tab/>
        <w:t xml:space="preserve">def </w:t>
      </w:r>
      <w:r w:rsidR="003B359B" w:rsidRPr="00055EF8">
        <w:rPr>
          <w:rStyle w:val="charBoldItals"/>
        </w:rPr>
        <w:t>ACT Teacher Quality Institute</w:t>
      </w:r>
      <w:r w:rsidR="003B359B">
        <w:rPr>
          <w:lang w:eastAsia="en-AU"/>
        </w:rPr>
        <w:t xml:space="preserve"> ins </w:t>
      </w:r>
      <w:hyperlink r:id="rId186" w:tooltip="Reportable Conduct and Information Sharing Legislation Amendment Act 2016" w:history="1">
        <w:r w:rsidR="003B359B" w:rsidRPr="00250469">
          <w:rPr>
            <w:rStyle w:val="charCitHyperlinkAbbrev"/>
          </w:rPr>
          <w:t>A2016</w:t>
        </w:r>
        <w:r w:rsidR="003B359B" w:rsidRPr="00250469">
          <w:rPr>
            <w:rStyle w:val="charCitHyperlinkAbbrev"/>
          </w:rPr>
          <w:noBreakHyphen/>
          <w:t>39</w:t>
        </w:r>
      </w:hyperlink>
      <w:r w:rsidR="003B359B" w:rsidRPr="00250469">
        <w:rPr>
          <w:rStyle w:val="charCitHyperlinkAbbrev"/>
        </w:rPr>
        <w:t xml:space="preserve"> </w:t>
      </w:r>
      <w:r w:rsidR="003B359B">
        <w:t>s 16</w:t>
      </w:r>
    </w:p>
    <w:p w14:paraId="1D925F5F" w14:textId="497EECDE" w:rsidR="00E47A39" w:rsidRDefault="00E47A39" w:rsidP="00E47A39">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187"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13618965" w14:textId="77777777" w:rsidR="008462E0" w:rsidRPr="008462E0" w:rsidRDefault="008462E0" w:rsidP="008462E0">
      <w:pPr>
        <w:pStyle w:val="PageBreak"/>
      </w:pPr>
      <w:r w:rsidRPr="008462E0">
        <w:br w:type="page"/>
      </w:r>
    </w:p>
    <w:p w14:paraId="1FE09EEA" w14:textId="77777777" w:rsidR="00406004" w:rsidRPr="003F20B9" w:rsidRDefault="00406004">
      <w:pPr>
        <w:pStyle w:val="Endnote20"/>
      </w:pPr>
      <w:bookmarkStart w:id="137" w:name="_Toc40193149"/>
      <w:r w:rsidRPr="003F20B9">
        <w:rPr>
          <w:rStyle w:val="charTableNo"/>
        </w:rPr>
        <w:lastRenderedPageBreak/>
        <w:t>5</w:t>
      </w:r>
      <w:r>
        <w:tab/>
      </w:r>
      <w:r w:rsidRPr="003F20B9">
        <w:rPr>
          <w:rStyle w:val="charTableText"/>
        </w:rPr>
        <w:t>Earlier republications</w:t>
      </w:r>
      <w:bookmarkEnd w:id="137"/>
    </w:p>
    <w:p w14:paraId="073D4BD5" w14:textId="77777777" w:rsidR="00406004" w:rsidRDefault="00406004">
      <w:pPr>
        <w:pStyle w:val="EndNoteTextPub"/>
      </w:pPr>
      <w:r>
        <w:t xml:space="preserve">Some earlier republications were not numbered. The number in column 1 refers to the publication order.  </w:t>
      </w:r>
    </w:p>
    <w:p w14:paraId="5592CF2B"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C228593" w14:textId="77777777" w:rsidR="00406004" w:rsidRDefault="0040600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6004" w14:paraId="699CD48F" w14:textId="77777777">
        <w:trPr>
          <w:tblHeader/>
        </w:trPr>
        <w:tc>
          <w:tcPr>
            <w:tcW w:w="1576" w:type="dxa"/>
            <w:tcBorders>
              <w:bottom w:val="single" w:sz="4" w:space="0" w:color="auto"/>
            </w:tcBorders>
          </w:tcPr>
          <w:p w14:paraId="536B5A41" w14:textId="77777777" w:rsidR="00406004" w:rsidRDefault="00406004">
            <w:pPr>
              <w:pStyle w:val="EarlierRepubHdg"/>
            </w:pPr>
            <w:r>
              <w:t>Republication No and date</w:t>
            </w:r>
          </w:p>
        </w:tc>
        <w:tc>
          <w:tcPr>
            <w:tcW w:w="1681" w:type="dxa"/>
            <w:tcBorders>
              <w:bottom w:val="single" w:sz="4" w:space="0" w:color="auto"/>
            </w:tcBorders>
          </w:tcPr>
          <w:p w14:paraId="58724136" w14:textId="77777777" w:rsidR="00406004" w:rsidRDefault="00406004">
            <w:pPr>
              <w:pStyle w:val="EarlierRepubHdg"/>
            </w:pPr>
            <w:r>
              <w:t>Effective</w:t>
            </w:r>
          </w:p>
        </w:tc>
        <w:tc>
          <w:tcPr>
            <w:tcW w:w="1783" w:type="dxa"/>
            <w:tcBorders>
              <w:bottom w:val="single" w:sz="4" w:space="0" w:color="auto"/>
            </w:tcBorders>
          </w:tcPr>
          <w:p w14:paraId="323C870A" w14:textId="77777777" w:rsidR="00406004" w:rsidRDefault="00406004">
            <w:pPr>
              <w:pStyle w:val="EarlierRepubHdg"/>
            </w:pPr>
            <w:r>
              <w:t>Last amendment made by</w:t>
            </w:r>
          </w:p>
        </w:tc>
        <w:tc>
          <w:tcPr>
            <w:tcW w:w="1783" w:type="dxa"/>
            <w:tcBorders>
              <w:bottom w:val="single" w:sz="4" w:space="0" w:color="auto"/>
            </w:tcBorders>
          </w:tcPr>
          <w:p w14:paraId="57155CFA" w14:textId="77777777" w:rsidR="00406004" w:rsidRDefault="00406004">
            <w:pPr>
              <w:pStyle w:val="EarlierRepubHdg"/>
            </w:pPr>
            <w:r>
              <w:t>Republication for</w:t>
            </w:r>
          </w:p>
        </w:tc>
      </w:tr>
      <w:tr w:rsidR="00406004" w14:paraId="1950F87D" w14:textId="77777777">
        <w:tc>
          <w:tcPr>
            <w:tcW w:w="1576" w:type="dxa"/>
            <w:tcBorders>
              <w:top w:val="single" w:sz="4" w:space="0" w:color="auto"/>
              <w:bottom w:val="single" w:sz="4" w:space="0" w:color="auto"/>
            </w:tcBorders>
          </w:tcPr>
          <w:p w14:paraId="409367D0"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720265AF"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6103E395" w14:textId="2551E953" w:rsidR="00406004" w:rsidRDefault="005306A7">
            <w:pPr>
              <w:pStyle w:val="EarlierRepubEntries"/>
            </w:pPr>
            <w:hyperlink r:id="rId188"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6D3EB274" w14:textId="5270E57A" w:rsidR="00406004" w:rsidRDefault="00406004">
            <w:pPr>
              <w:pStyle w:val="EarlierRepubEntries"/>
            </w:pPr>
            <w:r>
              <w:t xml:space="preserve">new Act and amendments by </w:t>
            </w:r>
            <w:hyperlink r:id="rId189" w:tooltip="Statute Law Amendment Act 2012" w:history="1">
              <w:r w:rsidRPr="00FB4595">
                <w:rPr>
                  <w:rStyle w:val="charCitHyperlinkAbbrev"/>
                </w:rPr>
                <w:t>A2012</w:t>
              </w:r>
              <w:r w:rsidRPr="00FB4595">
                <w:rPr>
                  <w:rStyle w:val="charCitHyperlinkAbbrev"/>
                </w:rPr>
                <w:noBreakHyphen/>
                <w:t>21</w:t>
              </w:r>
            </w:hyperlink>
          </w:p>
        </w:tc>
      </w:tr>
      <w:tr w:rsidR="00E47A39" w14:paraId="29AB6F02" w14:textId="77777777">
        <w:tc>
          <w:tcPr>
            <w:tcW w:w="1576" w:type="dxa"/>
            <w:tcBorders>
              <w:top w:val="single" w:sz="4" w:space="0" w:color="auto"/>
              <w:bottom w:val="single" w:sz="4" w:space="0" w:color="auto"/>
            </w:tcBorders>
          </w:tcPr>
          <w:p w14:paraId="5259A010"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535E58AF"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657D075D" w14:textId="5020485E" w:rsidR="00E47A39" w:rsidRDefault="005306A7">
            <w:pPr>
              <w:pStyle w:val="EarlierRepubEntries"/>
            </w:pPr>
            <w:hyperlink r:id="rId190"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08907A2B" w14:textId="01853032" w:rsidR="00E47A39" w:rsidRDefault="00E47A39">
            <w:pPr>
              <w:pStyle w:val="EarlierRepubEntries"/>
            </w:pPr>
            <w:r>
              <w:t xml:space="preserve">amendments by </w:t>
            </w:r>
            <w:hyperlink r:id="rId191" w:tooltip="Statute Law Amendment Act 2013" w:history="1">
              <w:r w:rsidRPr="00E47A39">
                <w:rPr>
                  <w:rStyle w:val="charCitHyperlinkAbbrev"/>
                </w:rPr>
                <w:t>A2013-19</w:t>
              </w:r>
            </w:hyperlink>
          </w:p>
        </w:tc>
      </w:tr>
      <w:tr w:rsidR="00674D1A" w14:paraId="1D695942" w14:textId="77777777">
        <w:tc>
          <w:tcPr>
            <w:tcW w:w="1576" w:type="dxa"/>
            <w:tcBorders>
              <w:top w:val="single" w:sz="4" w:space="0" w:color="auto"/>
              <w:bottom w:val="single" w:sz="4" w:space="0" w:color="auto"/>
            </w:tcBorders>
          </w:tcPr>
          <w:p w14:paraId="30CE59B9"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7754D84F"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CFB4131" w14:textId="6D968CCF" w:rsidR="00674D1A" w:rsidRDefault="005306A7">
            <w:pPr>
              <w:pStyle w:val="EarlierRepubEntries"/>
            </w:pPr>
            <w:hyperlink r:id="rId192"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E00BD42" w14:textId="43A4C634" w:rsidR="00674D1A" w:rsidRDefault="00674D1A">
            <w:pPr>
              <w:pStyle w:val="EarlierRepubEntries"/>
            </w:pPr>
            <w:r>
              <w:t xml:space="preserve">amendments by </w:t>
            </w:r>
            <w:hyperlink r:id="rId193" w:tooltip="Statute Law Amendment Act 2014 (No 2)" w:history="1">
              <w:r w:rsidRPr="00674D1A">
                <w:rPr>
                  <w:rStyle w:val="charCitHyperlinkAbbrev"/>
                </w:rPr>
                <w:t>A2014-44</w:t>
              </w:r>
            </w:hyperlink>
          </w:p>
        </w:tc>
      </w:tr>
      <w:tr w:rsidR="00A81A8F" w14:paraId="42325294" w14:textId="77777777">
        <w:tc>
          <w:tcPr>
            <w:tcW w:w="1576" w:type="dxa"/>
            <w:tcBorders>
              <w:top w:val="single" w:sz="4" w:space="0" w:color="auto"/>
              <w:bottom w:val="single" w:sz="4" w:space="0" w:color="auto"/>
            </w:tcBorders>
          </w:tcPr>
          <w:p w14:paraId="6D91E901"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11A4B5C4"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76DDD0FA" w14:textId="23549893" w:rsidR="00A81A8F" w:rsidRDefault="005306A7">
            <w:pPr>
              <w:pStyle w:val="EarlierRepubEntries"/>
            </w:pPr>
            <w:hyperlink r:id="rId194"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36A7108A" w14:textId="7F6E1784" w:rsidR="00A81A8F" w:rsidRDefault="00A81A8F">
            <w:pPr>
              <w:pStyle w:val="EarlierRepubEntries"/>
            </w:pPr>
            <w:r>
              <w:t xml:space="preserve">amendments by </w:t>
            </w:r>
            <w:hyperlink r:id="rId195" w:tooltip="Children and Young People Amendment Act 2015 (No 2)" w:history="1">
              <w:r>
                <w:rPr>
                  <w:rStyle w:val="charCitHyperlinkAbbrev"/>
                </w:rPr>
                <w:t>A2015</w:t>
              </w:r>
              <w:r>
                <w:rPr>
                  <w:rStyle w:val="charCitHyperlinkAbbrev"/>
                </w:rPr>
                <w:noBreakHyphen/>
                <w:t>22</w:t>
              </w:r>
            </w:hyperlink>
          </w:p>
        </w:tc>
      </w:tr>
      <w:tr w:rsidR="0067474C" w14:paraId="460D7143" w14:textId="77777777">
        <w:tc>
          <w:tcPr>
            <w:tcW w:w="1576" w:type="dxa"/>
            <w:tcBorders>
              <w:top w:val="single" w:sz="4" w:space="0" w:color="auto"/>
              <w:bottom w:val="single" w:sz="4" w:space="0" w:color="auto"/>
            </w:tcBorders>
          </w:tcPr>
          <w:p w14:paraId="1F96C671"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647AC3F"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6A7ECDD" w14:textId="3D89142C" w:rsidR="0067474C" w:rsidRDefault="005306A7">
            <w:pPr>
              <w:pStyle w:val="EarlierRepubEntries"/>
            </w:pPr>
            <w:hyperlink r:id="rId196"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6336BD6A" w14:textId="4ED7A125" w:rsidR="0067474C" w:rsidRDefault="0067474C">
            <w:pPr>
              <w:pStyle w:val="EarlierRepubEntries"/>
            </w:pPr>
            <w:r>
              <w:t xml:space="preserve">amendments by </w:t>
            </w:r>
            <w:hyperlink r:id="rId197"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0131B2AD" w14:textId="77777777">
        <w:tc>
          <w:tcPr>
            <w:tcW w:w="1576" w:type="dxa"/>
            <w:tcBorders>
              <w:top w:val="single" w:sz="4" w:space="0" w:color="auto"/>
              <w:bottom w:val="single" w:sz="4" w:space="0" w:color="auto"/>
            </w:tcBorders>
          </w:tcPr>
          <w:p w14:paraId="0CBEE472"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124E995F"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6C5E8E93" w14:textId="414DD505" w:rsidR="007F087A" w:rsidRDefault="005306A7">
            <w:pPr>
              <w:pStyle w:val="EarlierRepubEntries"/>
            </w:pPr>
            <w:hyperlink r:id="rId198"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02909F08" w14:textId="61F1ECB8" w:rsidR="007F087A" w:rsidRDefault="007F087A">
            <w:pPr>
              <w:pStyle w:val="EarlierRepubEntries"/>
            </w:pPr>
            <w:r>
              <w:t xml:space="preserve">amendments by </w:t>
            </w:r>
            <w:hyperlink r:id="rId199" w:tooltip="Veterinary Surgeons Act 2015" w:history="1">
              <w:r w:rsidRPr="007F087A">
                <w:rPr>
                  <w:rStyle w:val="charCitHyperlinkAbbrev"/>
                </w:rPr>
                <w:t>A2015-29</w:t>
              </w:r>
            </w:hyperlink>
          </w:p>
        </w:tc>
      </w:tr>
      <w:tr w:rsidR="00B057DF" w14:paraId="146B1152" w14:textId="77777777">
        <w:tc>
          <w:tcPr>
            <w:tcW w:w="1576" w:type="dxa"/>
            <w:tcBorders>
              <w:top w:val="single" w:sz="4" w:space="0" w:color="auto"/>
              <w:bottom w:val="single" w:sz="4" w:space="0" w:color="auto"/>
            </w:tcBorders>
          </w:tcPr>
          <w:p w14:paraId="6AA0563D"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24194643"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78A9327B" w14:textId="191328C3" w:rsidR="00B057DF" w:rsidRDefault="005306A7">
            <w:pPr>
              <w:pStyle w:val="EarlierRepubEntries"/>
            </w:pPr>
            <w:hyperlink r:id="rId200"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0E029717" w14:textId="0F0F731F" w:rsidR="00B057DF" w:rsidRDefault="00B057DF">
            <w:pPr>
              <w:pStyle w:val="EarlierRepubEntries"/>
            </w:pPr>
            <w:r>
              <w:t xml:space="preserve">amendments by </w:t>
            </w:r>
            <w:hyperlink r:id="rId201" w:tooltip="Children and Young People Amendment Act 2015 (No 3)" w:history="1">
              <w:r>
                <w:rPr>
                  <w:rStyle w:val="charCitHyperlinkAbbrev"/>
                </w:rPr>
                <w:t>A2015</w:t>
              </w:r>
              <w:r>
                <w:rPr>
                  <w:rStyle w:val="charCitHyperlinkAbbrev"/>
                </w:rPr>
                <w:noBreakHyphen/>
                <w:t>46</w:t>
              </w:r>
            </w:hyperlink>
          </w:p>
        </w:tc>
      </w:tr>
      <w:tr w:rsidR="006B2521" w14:paraId="36AFA59D" w14:textId="77777777">
        <w:tc>
          <w:tcPr>
            <w:tcW w:w="1576" w:type="dxa"/>
            <w:tcBorders>
              <w:top w:val="single" w:sz="4" w:space="0" w:color="auto"/>
              <w:bottom w:val="single" w:sz="4" w:space="0" w:color="auto"/>
            </w:tcBorders>
          </w:tcPr>
          <w:p w14:paraId="6A842099"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69E3750E"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560E945E" w14:textId="5EC01B2A" w:rsidR="006B2521" w:rsidRDefault="005306A7">
            <w:pPr>
              <w:pStyle w:val="EarlierRepubEntries"/>
            </w:pPr>
            <w:hyperlink r:id="rId202"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085EC4C6" w14:textId="0ADF0F39" w:rsidR="006B2521" w:rsidRDefault="006B2521">
            <w:pPr>
              <w:pStyle w:val="EarlierRepubEntries"/>
            </w:pPr>
            <w:r>
              <w:t xml:space="preserve">amendments by </w:t>
            </w:r>
            <w:hyperlink r:id="rId203" w:tooltip="Reportable Conduct and Information Sharing Legislation Amendment Act 2016" w:history="1">
              <w:r>
                <w:rPr>
                  <w:rStyle w:val="charCitHyperlinkAbbrev"/>
                </w:rPr>
                <w:t>A2016</w:t>
              </w:r>
              <w:r>
                <w:rPr>
                  <w:rStyle w:val="charCitHyperlinkAbbrev"/>
                </w:rPr>
                <w:noBreakHyphen/>
                <w:t>39</w:t>
              </w:r>
            </w:hyperlink>
          </w:p>
        </w:tc>
      </w:tr>
      <w:tr w:rsidR="003140DE" w14:paraId="3FE94E8D" w14:textId="77777777">
        <w:tc>
          <w:tcPr>
            <w:tcW w:w="1576" w:type="dxa"/>
            <w:tcBorders>
              <w:top w:val="single" w:sz="4" w:space="0" w:color="auto"/>
              <w:bottom w:val="single" w:sz="4" w:space="0" w:color="auto"/>
            </w:tcBorders>
          </w:tcPr>
          <w:p w14:paraId="0B714F0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14F194F7"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12EC7DE8" w14:textId="2A57C5F1" w:rsidR="003140DE" w:rsidRDefault="005306A7">
            <w:pPr>
              <w:pStyle w:val="EarlierRepubEntries"/>
            </w:pPr>
            <w:hyperlink r:id="rId204"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15A6ED46" w14:textId="41BFF17D" w:rsidR="003140DE" w:rsidRDefault="003140DE">
            <w:pPr>
              <w:pStyle w:val="EarlierRepubEntries"/>
            </w:pPr>
            <w:r w:rsidRPr="00FF4A3D">
              <w:t xml:space="preserve">amendments by </w:t>
            </w:r>
            <w:hyperlink r:id="rId205" w:tooltip="Family Violence Act 2016" w:history="1">
              <w:r>
                <w:rPr>
                  <w:rStyle w:val="charCitHyperlinkAbbrev"/>
                </w:rPr>
                <w:t>A2016</w:t>
              </w:r>
              <w:r>
                <w:rPr>
                  <w:rStyle w:val="charCitHyperlinkAbbrev"/>
                </w:rPr>
                <w:noBreakHyphen/>
                <w:t>42</w:t>
              </w:r>
            </w:hyperlink>
            <w:r>
              <w:br/>
              <w:t xml:space="preserve">as amended by </w:t>
            </w:r>
            <w:hyperlink r:id="rId206" w:tooltip="Family and Personal Violence Legislation Amendment Act 2017" w:history="1">
              <w:r>
                <w:rPr>
                  <w:rStyle w:val="charCitHyperlinkAbbrev"/>
                </w:rPr>
                <w:t>A2017</w:t>
              </w:r>
              <w:r>
                <w:rPr>
                  <w:rStyle w:val="charCitHyperlinkAbbrev"/>
                </w:rPr>
                <w:noBreakHyphen/>
                <w:t>10</w:t>
              </w:r>
            </w:hyperlink>
          </w:p>
        </w:tc>
      </w:tr>
      <w:tr w:rsidR="00156049" w14:paraId="75565F06" w14:textId="77777777">
        <w:tc>
          <w:tcPr>
            <w:tcW w:w="1576" w:type="dxa"/>
            <w:tcBorders>
              <w:top w:val="single" w:sz="4" w:space="0" w:color="auto"/>
              <w:bottom w:val="single" w:sz="4" w:space="0" w:color="auto"/>
            </w:tcBorders>
          </w:tcPr>
          <w:p w14:paraId="747752EF"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20B58141"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6E2C59C6" w14:textId="7BA031AE" w:rsidR="00156049" w:rsidRDefault="005306A7">
            <w:pPr>
              <w:pStyle w:val="EarlierRepubEntries"/>
            </w:pPr>
            <w:hyperlink r:id="rId207"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367D05DA" w14:textId="4B9EE848" w:rsidR="00156049" w:rsidRPr="00FF4A3D" w:rsidRDefault="00156049">
            <w:pPr>
              <w:pStyle w:val="EarlierRepubEntries"/>
            </w:pPr>
            <w:r w:rsidRPr="00FF4A3D">
              <w:t>amendments by</w:t>
            </w:r>
            <w:r>
              <w:t xml:space="preserve"> </w:t>
            </w:r>
            <w:hyperlink r:id="rId208" w:tooltip="Reportable Conduct and Information Sharing Legislation Amendment Act 2016" w:history="1">
              <w:r>
                <w:rPr>
                  <w:rStyle w:val="charCitHyperlinkAbbrev"/>
                </w:rPr>
                <w:t>A2016</w:t>
              </w:r>
              <w:r>
                <w:rPr>
                  <w:rStyle w:val="charCitHyperlinkAbbrev"/>
                </w:rPr>
                <w:noBreakHyphen/>
                <w:t>39</w:t>
              </w:r>
            </w:hyperlink>
          </w:p>
        </w:tc>
      </w:tr>
      <w:tr w:rsidR="008740B4" w14:paraId="1F1E3498" w14:textId="77777777">
        <w:tc>
          <w:tcPr>
            <w:tcW w:w="1576" w:type="dxa"/>
            <w:tcBorders>
              <w:top w:val="single" w:sz="4" w:space="0" w:color="auto"/>
              <w:bottom w:val="single" w:sz="4" w:space="0" w:color="auto"/>
            </w:tcBorders>
          </w:tcPr>
          <w:p w14:paraId="0D88596D"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42DB61F8"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754A49D9" w14:textId="2A41E69A" w:rsidR="008740B4" w:rsidRDefault="005306A7">
            <w:pPr>
              <w:pStyle w:val="EarlierRepubEntries"/>
              <w:rPr>
                <w:rStyle w:val="charCitHyperlinkAbbrev"/>
              </w:rPr>
            </w:pPr>
            <w:hyperlink r:id="rId209"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FFF31B" w14:textId="3D38709F" w:rsidR="008740B4" w:rsidRPr="00FF4A3D" w:rsidRDefault="0056471B">
            <w:pPr>
              <w:pStyle w:val="EarlierRepubEntries"/>
            </w:pPr>
            <w:r>
              <w:t xml:space="preserve">amendments by </w:t>
            </w:r>
            <w:hyperlink r:id="rId210"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4E40E6D7" w14:textId="77777777">
        <w:tc>
          <w:tcPr>
            <w:tcW w:w="1576" w:type="dxa"/>
            <w:tcBorders>
              <w:top w:val="single" w:sz="4" w:space="0" w:color="auto"/>
              <w:bottom w:val="single" w:sz="4" w:space="0" w:color="auto"/>
            </w:tcBorders>
          </w:tcPr>
          <w:p w14:paraId="64D46044"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427E019F"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77110055" w14:textId="394552F6" w:rsidR="009A2A56" w:rsidRDefault="005306A7">
            <w:pPr>
              <w:pStyle w:val="EarlierRepubEntries"/>
            </w:pPr>
            <w:hyperlink r:id="rId211"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6246B955" w14:textId="77777777" w:rsidR="009A2A56" w:rsidRDefault="009A2A56">
            <w:pPr>
              <w:pStyle w:val="EarlierRepubEntries"/>
            </w:pPr>
            <w:r>
              <w:t>expiry of provision (s 3)</w:t>
            </w:r>
          </w:p>
        </w:tc>
      </w:tr>
      <w:tr w:rsidR="009464D4" w14:paraId="749E4A7A" w14:textId="77777777">
        <w:tc>
          <w:tcPr>
            <w:tcW w:w="1576" w:type="dxa"/>
            <w:tcBorders>
              <w:top w:val="single" w:sz="4" w:space="0" w:color="auto"/>
              <w:bottom w:val="single" w:sz="4" w:space="0" w:color="auto"/>
            </w:tcBorders>
          </w:tcPr>
          <w:p w14:paraId="2AE4B4B4"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22F514C4"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2F2A5F99" w14:textId="338C80FC" w:rsidR="009464D4" w:rsidRDefault="005306A7">
            <w:pPr>
              <w:pStyle w:val="EarlierRepubEntries"/>
            </w:pPr>
            <w:hyperlink r:id="rId212"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07A2337F" w14:textId="303D0051" w:rsidR="009464D4" w:rsidRDefault="00CB0CEB">
            <w:pPr>
              <w:pStyle w:val="EarlierRepubEntries"/>
            </w:pPr>
            <w:r w:rsidRPr="00FF4A3D">
              <w:t>amendments by</w:t>
            </w:r>
            <w:r>
              <w:t xml:space="preserve"> </w:t>
            </w:r>
            <w:hyperlink r:id="rId213" w:anchor="history" w:tooltip="COVID-19 Emergency Response Act 2020" w:history="1">
              <w:r>
                <w:rPr>
                  <w:rStyle w:val="charCitHyperlinkAbbrev"/>
                </w:rPr>
                <w:t>A2020-11</w:t>
              </w:r>
            </w:hyperlink>
          </w:p>
        </w:tc>
      </w:tr>
    </w:tbl>
    <w:p w14:paraId="779C2520" w14:textId="77777777" w:rsidR="00144974" w:rsidRDefault="00144974">
      <w:pPr>
        <w:pStyle w:val="05EndNote"/>
        <w:sectPr w:rsidR="00144974" w:rsidSect="003F20B9">
          <w:headerReference w:type="even" r:id="rId214"/>
          <w:headerReference w:type="default" r:id="rId215"/>
          <w:footerReference w:type="even" r:id="rId216"/>
          <w:footerReference w:type="default" r:id="rId217"/>
          <w:pgSz w:w="11907" w:h="16839" w:code="9"/>
          <w:pgMar w:top="3000" w:right="1900" w:bottom="2500" w:left="2300" w:header="2480" w:footer="2100" w:gutter="0"/>
          <w:cols w:space="720"/>
          <w:docGrid w:linePitch="326"/>
        </w:sectPr>
      </w:pPr>
    </w:p>
    <w:p w14:paraId="3C4931BD" w14:textId="77777777" w:rsidR="00144974" w:rsidRDefault="00144974"/>
    <w:p w14:paraId="5F05F5E7" w14:textId="77777777" w:rsidR="00156049" w:rsidRDefault="00156049"/>
    <w:p w14:paraId="02B77B62" w14:textId="77777777" w:rsidR="00156049" w:rsidRDefault="00156049"/>
    <w:p w14:paraId="5405179F" w14:textId="77777777" w:rsidR="00156049" w:rsidRDefault="00156049"/>
    <w:p w14:paraId="6268115E" w14:textId="77777777" w:rsidR="00156049" w:rsidRDefault="00156049"/>
    <w:p w14:paraId="4D6F357D" w14:textId="77777777" w:rsidR="002A6B91" w:rsidRDefault="002A6B91"/>
    <w:p w14:paraId="3E63DD4B" w14:textId="77777777" w:rsidR="002A6B91" w:rsidRDefault="002A6B91"/>
    <w:p w14:paraId="182D5AC5" w14:textId="77777777" w:rsidR="002A6B91" w:rsidRDefault="002A6B91"/>
    <w:p w14:paraId="1EFFE6D9" w14:textId="77777777" w:rsidR="002A6B91" w:rsidRDefault="002A6B91"/>
    <w:p w14:paraId="5A47DDE9" w14:textId="77777777" w:rsidR="002A6B91" w:rsidRDefault="002A6B91"/>
    <w:p w14:paraId="12190DA3" w14:textId="77777777" w:rsidR="002A6B91" w:rsidRDefault="002A6B91"/>
    <w:p w14:paraId="662CDF75" w14:textId="77777777" w:rsidR="002A6B91" w:rsidRDefault="002A6B91"/>
    <w:p w14:paraId="62858303" w14:textId="77777777" w:rsidR="002A6B91" w:rsidRDefault="002A6B91"/>
    <w:p w14:paraId="36FFFF6E" w14:textId="77777777" w:rsidR="002A6B91" w:rsidRDefault="002A6B91"/>
    <w:p w14:paraId="15F6E3AC" w14:textId="77777777" w:rsidR="002A6B91" w:rsidRDefault="002A6B91"/>
    <w:p w14:paraId="3B89069D" w14:textId="77777777" w:rsidR="002A6B91" w:rsidRDefault="002A6B91"/>
    <w:p w14:paraId="12CF99AB" w14:textId="77777777" w:rsidR="002A6B91" w:rsidRDefault="002A6B91"/>
    <w:p w14:paraId="4146E66D" w14:textId="77777777" w:rsidR="002A6B91" w:rsidRDefault="002A6B91"/>
    <w:p w14:paraId="5802AB01" w14:textId="77777777" w:rsidR="002A6B91" w:rsidRDefault="002A6B91"/>
    <w:p w14:paraId="7967232C" w14:textId="77777777" w:rsidR="00156049" w:rsidRDefault="00156049">
      <w:pPr>
        <w:rPr>
          <w:color w:val="000000"/>
          <w:sz w:val="22"/>
        </w:rPr>
      </w:pPr>
    </w:p>
    <w:p w14:paraId="04BD38B6" w14:textId="77777777" w:rsidR="00144974" w:rsidRPr="00F60625" w:rsidRDefault="00144974">
      <w:pPr>
        <w:rPr>
          <w:color w:val="000000"/>
          <w:sz w:val="22"/>
        </w:rPr>
      </w:pPr>
      <w:r>
        <w:rPr>
          <w:color w:val="000000"/>
          <w:sz w:val="22"/>
        </w:rPr>
        <w:t xml:space="preserve">©  Australian Capital Territory </w:t>
      </w:r>
      <w:r w:rsidR="003F20B9">
        <w:rPr>
          <w:noProof/>
          <w:color w:val="000000"/>
          <w:sz w:val="22"/>
        </w:rPr>
        <w:t>2020</w:t>
      </w:r>
    </w:p>
    <w:p w14:paraId="6A355CFB" w14:textId="77777777" w:rsidR="00144974" w:rsidRDefault="00144974">
      <w:pPr>
        <w:pStyle w:val="06Copyright"/>
        <w:sectPr w:rsidR="00144974" w:rsidSect="00144974">
          <w:headerReference w:type="even" r:id="rId218"/>
          <w:headerReference w:type="default" r:id="rId219"/>
          <w:footerReference w:type="even" r:id="rId220"/>
          <w:footerReference w:type="default" r:id="rId221"/>
          <w:headerReference w:type="first" r:id="rId222"/>
          <w:footerReference w:type="first" r:id="rId223"/>
          <w:type w:val="continuous"/>
          <w:pgSz w:w="11907" w:h="16839" w:code="9"/>
          <w:pgMar w:top="3000" w:right="1900" w:bottom="2500" w:left="2300" w:header="2480" w:footer="2100" w:gutter="0"/>
          <w:pgNumType w:fmt="lowerRoman"/>
          <w:cols w:space="720"/>
          <w:titlePg/>
          <w:docGrid w:linePitch="326"/>
        </w:sectPr>
      </w:pPr>
    </w:p>
    <w:p w14:paraId="1C3CF23C" w14:textId="77777777" w:rsidR="00337BA6" w:rsidRDefault="00337BA6" w:rsidP="00144974"/>
    <w:sectPr w:rsidR="00337BA6" w:rsidSect="00144974">
      <w:headerReference w:type="first" r:id="rId224"/>
      <w:footerReference w:type="first" r:id="rId22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DDD370" w14:textId="77777777" w:rsidR="008F7A0B" w:rsidRDefault="008F7A0B">
      <w:r>
        <w:separator/>
      </w:r>
    </w:p>
  </w:endnote>
  <w:endnote w:type="continuationSeparator" w:id="0">
    <w:p w14:paraId="7C7D9F38" w14:textId="77777777" w:rsidR="008F7A0B" w:rsidRDefault="008F7A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950DA" w14:textId="2013B79B" w:rsidR="00392E64" w:rsidRPr="005306A7" w:rsidRDefault="005306A7" w:rsidP="005306A7">
    <w:pPr>
      <w:pStyle w:val="Footer"/>
      <w:jc w:val="center"/>
      <w:rPr>
        <w:rFonts w:cs="Arial"/>
        <w:sz w:val="14"/>
      </w:rPr>
    </w:pPr>
    <w:r w:rsidRPr="005306A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9EF03C" w14:textId="0DAC24FD" w:rsidR="008F7A0B" w:rsidRPr="005306A7" w:rsidRDefault="008F7A0B" w:rsidP="005306A7">
    <w:pPr>
      <w:pStyle w:val="Footer"/>
      <w:jc w:val="center"/>
      <w:rPr>
        <w:rFonts w:cs="Arial"/>
        <w:sz w:val="14"/>
      </w:rPr>
    </w:pPr>
    <w:r w:rsidRPr="005306A7">
      <w:rPr>
        <w:rFonts w:cs="Arial"/>
        <w:sz w:val="14"/>
      </w:rPr>
      <w:fldChar w:fldCharType="begin"/>
    </w:r>
    <w:r w:rsidRPr="005306A7">
      <w:rPr>
        <w:rFonts w:cs="Arial"/>
        <w:sz w:val="14"/>
      </w:rPr>
      <w:instrText xml:space="preserve"> DOCPROPERTY "Status" </w:instrText>
    </w:r>
    <w:r w:rsidRPr="005306A7">
      <w:rPr>
        <w:rFonts w:cs="Arial"/>
        <w:sz w:val="14"/>
      </w:rPr>
      <w:fldChar w:fldCharType="separate"/>
    </w:r>
    <w:r w:rsidR="00392E64" w:rsidRPr="005306A7">
      <w:rPr>
        <w:rFonts w:cs="Arial"/>
        <w:sz w:val="14"/>
      </w:rPr>
      <w:t xml:space="preserve"> </w:t>
    </w:r>
    <w:r w:rsidRPr="005306A7">
      <w:rPr>
        <w:rFonts w:cs="Arial"/>
        <w:sz w:val="14"/>
      </w:rPr>
      <w:fldChar w:fldCharType="end"/>
    </w:r>
    <w:r w:rsidRPr="005306A7">
      <w:rPr>
        <w:rFonts w:cs="Arial"/>
        <w:sz w:val="14"/>
      </w:rPr>
      <w:fldChar w:fldCharType="begin"/>
    </w:r>
    <w:r w:rsidRPr="005306A7">
      <w:rPr>
        <w:rFonts w:cs="Arial"/>
        <w:sz w:val="14"/>
      </w:rPr>
      <w:instrText xml:space="preserve"> COMMENTS  \* MERGEFORMAT </w:instrText>
    </w:r>
    <w:r w:rsidRPr="005306A7">
      <w:rPr>
        <w:rFonts w:cs="Arial"/>
        <w:sz w:val="14"/>
      </w:rPr>
      <w:fldChar w:fldCharType="end"/>
    </w:r>
    <w:r w:rsidR="005306A7" w:rsidRPr="005306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3BC0E" w14:textId="204B8EA5" w:rsidR="00392E64" w:rsidRPr="005306A7" w:rsidRDefault="005306A7" w:rsidP="005306A7">
    <w:pPr>
      <w:pStyle w:val="Footer"/>
      <w:jc w:val="center"/>
      <w:rPr>
        <w:rFonts w:cs="Arial"/>
        <w:sz w:val="14"/>
      </w:rPr>
    </w:pPr>
    <w:r w:rsidRPr="005306A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D3802"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7A0B" w14:paraId="7AF9E628" w14:textId="77777777">
      <w:tc>
        <w:tcPr>
          <w:tcW w:w="846" w:type="pct"/>
        </w:tcPr>
        <w:p w14:paraId="42CA7F04" w14:textId="77777777" w:rsidR="008F7A0B" w:rsidRDefault="008F7A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D779192" w14:textId="3BCD1D12"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1F187511" w14:textId="4FB2F072" w:rsidR="008F7A0B" w:rsidRDefault="005306A7">
          <w:pPr>
            <w:pStyle w:val="FooterInfoCentre"/>
          </w:pPr>
          <w:r>
            <w:fldChar w:fldCharType="begin"/>
          </w:r>
          <w:r>
            <w:instrText xml:space="preserve"> DOCPROPERTY "Eff"  </w:instrText>
          </w:r>
          <w:r>
            <w:fldChar w:fldCharType="separate"/>
          </w:r>
          <w:r w:rsidR="00392E64">
            <w:t xml:space="preserve">Effective:  </w:t>
          </w:r>
          <w:r>
            <w:fldChar w:fldCharType="end"/>
          </w:r>
          <w:r>
            <w:fldChar w:fldCharType="begin"/>
          </w:r>
          <w:r>
            <w:instrText xml:space="preserve"> DOCPROPERTY "StartDt"   </w:instrText>
          </w:r>
          <w:r>
            <w:fldChar w:fldCharType="separate"/>
          </w:r>
          <w:r w:rsidR="00392E64">
            <w:t>14/05/20</w:t>
          </w:r>
          <w:r>
            <w:fldChar w:fldCharType="end"/>
          </w:r>
          <w:r>
            <w:fldChar w:fldCharType="begin"/>
          </w:r>
          <w:r>
            <w:instrText xml:space="preserve"> DOCPROPERTY "EndDt"  </w:instrText>
          </w:r>
          <w:r>
            <w:fldChar w:fldCharType="separate"/>
          </w:r>
          <w:r w:rsidR="00392E64">
            <w:t>-08/11/20</w:t>
          </w:r>
          <w:r>
            <w:fldChar w:fldCharType="end"/>
          </w:r>
        </w:p>
      </w:tc>
      <w:tc>
        <w:tcPr>
          <w:tcW w:w="1061" w:type="pct"/>
        </w:tcPr>
        <w:p w14:paraId="084FDDBA" w14:textId="40FF8AD2" w:rsidR="008F7A0B" w:rsidRDefault="005306A7">
          <w:pPr>
            <w:pStyle w:val="Footer"/>
            <w:jc w:val="right"/>
          </w:pPr>
          <w:r>
            <w:fldChar w:fldCharType="begin"/>
          </w:r>
          <w:r>
            <w:instrText xml:space="preserve"> DOCPROPERTY "Category"  </w:instrText>
          </w:r>
          <w:r>
            <w:fldChar w:fldCharType="separate"/>
          </w:r>
          <w:r w:rsidR="00392E64">
            <w:t>R14</w:t>
          </w:r>
          <w:r>
            <w:fldChar w:fldCharType="end"/>
          </w:r>
          <w:r w:rsidR="008F7A0B">
            <w:br/>
          </w:r>
          <w:r>
            <w:fldChar w:fldCharType="begin"/>
          </w:r>
          <w:r>
            <w:instrText xml:space="preserve"> DOCPROPERTY "RepubDt"  </w:instrText>
          </w:r>
          <w:r>
            <w:fldChar w:fldCharType="separate"/>
          </w:r>
          <w:r w:rsidR="00392E64">
            <w:t>14/05/20</w:t>
          </w:r>
          <w:r>
            <w:fldChar w:fldCharType="end"/>
          </w:r>
        </w:p>
      </w:tc>
    </w:tr>
  </w:tbl>
  <w:p w14:paraId="5FFF9892" w14:textId="437C0B5D"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D1315"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7A0B" w14:paraId="5F164254" w14:textId="77777777">
      <w:tc>
        <w:tcPr>
          <w:tcW w:w="1061" w:type="pct"/>
        </w:tcPr>
        <w:p w14:paraId="2271C534" w14:textId="7CF5D459" w:rsidR="008F7A0B" w:rsidRDefault="005306A7">
          <w:pPr>
            <w:pStyle w:val="Footer"/>
          </w:pPr>
          <w:r>
            <w:fldChar w:fldCharType="begin"/>
          </w:r>
          <w:r>
            <w:instrText xml:space="preserve"> DOCPROPERTY "Category"  </w:instrText>
          </w:r>
          <w:r>
            <w:fldChar w:fldCharType="separate"/>
          </w:r>
          <w:r w:rsidR="00392E64">
            <w:t>R14</w:t>
          </w:r>
          <w:r>
            <w:fldChar w:fldCharType="end"/>
          </w:r>
          <w:r w:rsidR="008F7A0B">
            <w:br/>
          </w:r>
          <w:r>
            <w:fldChar w:fldCharType="begin"/>
          </w:r>
          <w:r>
            <w:instrText xml:space="preserve"> DOCPROPERTY "RepubDt"  </w:instrText>
          </w:r>
          <w:r>
            <w:fldChar w:fldCharType="separate"/>
          </w:r>
          <w:r w:rsidR="00392E64">
            <w:t>14/05/20</w:t>
          </w:r>
          <w:r>
            <w:fldChar w:fldCharType="end"/>
          </w:r>
        </w:p>
      </w:tc>
      <w:tc>
        <w:tcPr>
          <w:tcW w:w="3093" w:type="pct"/>
        </w:tcPr>
        <w:p w14:paraId="01A714B1" w14:textId="21EFE0D5"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01D171A4" w14:textId="5474A386" w:rsidR="008F7A0B" w:rsidRDefault="005306A7">
          <w:pPr>
            <w:pStyle w:val="FooterInfoCentre"/>
          </w:pPr>
          <w:r>
            <w:fldChar w:fldCharType="begin"/>
          </w:r>
          <w:r>
            <w:instrText xml:space="preserve"> DOCPROPERTY "Eff"  </w:instrText>
          </w:r>
          <w:r>
            <w:fldChar w:fldCharType="separate"/>
          </w:r>
          <w:r w:rsidR="00392E64">
            <w:t xml:space="preserve">Effective:  </w:t>
          </w:r>
          <w:r>
            <w:fldChar w:fldCharType="end"/>
          </w:r>
          <w:r>
            <w:fldChar w:fldCharType="begin"/>
          </w:r>
          <w:r>
            <w:instrText xml:space="preserve"> DOCPROPERTY "StartDt"  </w:instrText>
          </w:r>
          <w:r>
            <w:fldChar w:fldCharType="separate"/>
          </w:r>
          <w:r w:rsidR="00392E64">
            <w:t>14/05/20</w:t>
          </w:r>
          <w:r>
            <w:fldChar w:fldCharType="end"/>
          </w:r>
          <w:r>
            <w:fldChar w:fldCharType="begin"/>
          </w:r>
          <w:r>
            <w:instrText xml:space="preserve"> DOCPROPERTY "EndDt"  </w:instrText>
          </w:r>
          <w:r>
            <w:fldChar w:fldCharType="separate"/>
          </w:r>
          <w:r w:rsidR="00392E64">
            <w:t>-08/11/20</w:t>
          </w:r>
          <w:r>
            <w:fldChar w:fldCharType="end"/>
          </w:r>
        </w:p>
      </w:tc>
      <w:tc>
        <w:tcPr>
          <w:tcW w:w="846" w:type="pct"/>
        </w:tcPr>
        <w:p w14:paraId="5B0161EA" w14:textId="77777777" w:rsidR="008F7A0B" w:rsidRDefault="008F7A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73FB8CD2" w14:textId="17F23F88"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2B832D"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7A0B" w14:paraId="24D93A50" w14:textId="77777777">
      <w:tc>
        <w:tcPr>
          <w:tcW w:w="1061" w:type="pct"/>
        </w:tcPr>
        <w:p w14:paraId="5F544464" w14:textId="21D13341" w:rsidR="008F7A0B" w:rsidRDefault="005306A7">
          <w:pPr>
            <w:pStyle w:val="Footer"/>
          </w:pPr>
          <w:r>
            <w:fldChar w:fldCharType="begin"/>
          </w:r>
          <w:r>
            <w:instrText xml:space="preserve"> DOCPROPERTY "Category"  </w:instrText>
          </w:r>
          <w:r>
            <w:fldChar w:fldCharType="separate"/>
          </w:r>
          <w:r w:rsidR="00392E64">
            <w:t>R14</w:t>
          </w:r>
          <w:r>
            <w:fldChar w:fldCharType="end"/>
          </w:r>
          <w:r w:rsidR="008F7A0B">
            <w:br/>
          </w:r>
          <w:r>
            <w:fldChar w:fldCharType="begin"/>
          </w:r>
          <w:r>
            <w:instrText xml:space="preserve"> DOCPROPERTY "RepubDt"  </w:instrText>
          </w:r>
          <w:r>
            <w:fldChar w:fldCharType="separate"/>
          </w:r>
          <w:r w:rsidR="00392E64">
            <w:t>14/05/20</w:t>
          </w:r>
          <w:r>
            <w:fldChar w:fldCharType="end"/>
          </w:r>
        </w:p>
      </w:tc>
      <w:tc>
        <w:tcPr>
          <w:tcW w:w="3093" w:type="pct"/>
        </w:tcPr>
        <w:p w14:paraId="3ED09183" w14:textId="0F9CE5D3"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626B189E" w14:textId="774C66AB" w:rsidR="008F7A0B" w:rsidRDefault="005306A7">
          <w:pPr>
            <w:pStyle w:val="FooterInfoCentre"/>
          </w:pPr>
          <w:r>
            <w:fldChar w:fldCharType="begin"/>
          </w:r>
          <w:r>
            <w:instrText xml:space="preserve"> DOCPROPERTY "Eff"  </w:instrText>
          </w:r>
          <w:r>
            <w:fldChar w:fldCharType="separate"/>
          </w:r>
          <w:r w:rsidR="00392E64">
            <w:t xml:space="preserve">Effective:  </w:t>
          </w:r>
          <w:r>
            <w:fldChar w:fldCharType="end"/>
          </w:r>
          <w:r>
            <w:fldChar w:fldCharType="begin"/>
          </w:r>
          <w:r>
            <w:instrText xml:space="preserve"> DOCPROPERTY "StartDt"   </w:instrText>
          </w:r>
          <w:r>
            <w:fldChar w:fldCharType="separate"/>
          </w:r>
          <w:r w:rsidR="00392E64">
            <w:t>14/05/20</w:t>
          </w:r>
          <w:r>
            <w:fldChar w:fldCharType="end"/>
          </w:r>
          <w:r>
            <w:fldChar w:fldCharType="begin"/>
          </w:r>
          <w:r>
            <w:instrText xml:space="preserve"> DOCPROPERTY "EndDt"  </w:instrText>
          </w:r>
          <w:r>
            <w:fldChar w:fldCharType="separate"/>
          </w:r>
          <w:r w:rsidR="00392E64">
            <w:t>-08/11/20</w:t>
          </w:r>
          <w:r>
            <w:fldChar w:fldCharType="end"/>
          </w:r>
        </w:p>
      </w:tc>
      <w:tc>
        <w:tcPr>
          <w:tcW w:w="846" w:type="pct"/>
        </w:tcPr>
        <w:p w14:paraId="419C50EC" w14:textId="77777777" w:rsidR="008F7A0B" w:rsidRDefault="008F7A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9EDAF7" w14:textId="2F7789E7" w:rsidR="008F7A0B" w:rsidRPr="005306A7" w:rsidRDefault="005306A7" w:rsidP="005306A7">
    <w:pPr>
      <w:pStyle w:val="Status"/>
      <w:rPr>
        <w:rFonts w:cs="Arial"/>
      </w:rPr>
    </w:pPr>
    <w:r w:rsidRPr="005306A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E8E0A"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7A0B" w14:paraId="77607C8D" w14:textId="77777777">
      <w:tc>
        <w:tcPr>
          <w:tcW w:w="847" w:type="pct"/>
        </w:tcPr>
        <w:p w14:paraId="0B1C03C8" w14:textId="77777777" w:rsidR="008F7A0B" w:rsidRDefault="008F7A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CC9C395" w14:textId="6A62C56C"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7361003F" w14:textId="006C34D3"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w:instrText>
          </w:r>
          <w:r>
            <w:instrText xml:space="preserve">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1061" w:type="pct"/>
        </w:tcPr>
        <w:p w14:paraId="6B5357E9" w14:textId="101B667F" w:rsidR="008F7A0B" w:rsidRDefault="005306A7">
          <w:pPr>
            <w:pStyle w:val="Footer"/>
            <w:jc w:val="right"/>
          </w:pPr>
          <w:r>
            <w:fldChar w:fldCharType="begin"/>
          </w:r>
          <w:r>
            <w:instrText xml:space="preserve"> DOCPROPERTY "Category"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r>
  </w:tbl>
  <w:p w14:paraId="4B97379D" w14:textId="420917BC"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ED174"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7A0B" w14:paraId="2FC8565F" w14:textId="77777777">
      <w:tc>
        <w:tcPr>
          <w:tcW w:w="1061" w:type="pct"/>
        </w:tcPr>
        <w:p w14:paraId="27464C33" w14:textId="50D69D52" w:rsidR="008F7A0B" w:rsidRDefault="005306A7">
          <w:pPr>
            <w:pStyle w:val="Footer"/>
          </w:pPr>
          <w:r>
            <w:fldChar w:fldCharType="begin"/>
          </w:r>
          <w:r>
            <w:instrText xml:space="preserve"> DOCPROPERTY "Category"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c>
        <w:tcPr>
          <w:tcW w:w="3092" w:type="pct"/>
        </w:tcPr>
        <w:p w14:paraId="4EE61113" w14:textId="6FFAB2FB"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6B29E9DB" w14:textId="5D56B5D2"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w:instrText>
          </w:r>
          <w:r>
            <w:instrText xml:space="preserve">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847" w:type="pct"/>
        </w:tcPr>
        <w:p w14:paraId="41FD5C3D" w14:textId="77777777" w:rsidR="008F7A0B" w:rsidRDefault="008F7A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33A6358E" w14:textId="334D92E5"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D3879"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7A0B" w14:paraId="7F723F64" w14:textId="77777777">
      <w:tc>
        <w:tcPr>
          <w:tcW w:w="1061" w:type="pct"/>
        </w:tcPr>
        <w:p w14:paraId="3CFC6E05" w14:textId="3B7C1824" w:rsidR="008F7A0B" w:rsidRDefault="005306A7">
          <w:pPr>
            <w:pStyle w:val="Footer"/>
          </w:pPr>
          <w:r>
            <w:fldChar w:fldCharType="begin"/>
          </w:r>
          <w:r>
            <w:instrText xml:space="preserve"> DOCPROPERTY "Category"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c>
        <w:tcPr>
          <w:tcW w:w="3092" w:type="pct"/>
        </w:tcPr>
        <w:p w14:paraId="3B159D85" w14:textId="4E577C04"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4748B9C7" w14:textId="40D34A89"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847" w:type="pct"/>
        </w:tcPr>
        <w:p w14:paraId="4C0BE58D" w14:textId="77777777" w:rsidR="008F7A0B" w:rsidRDefault="008F7A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F6D21E" w14:textId="08CCC927"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2D5D02"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7A0B" w:rsidRPr="00CB3D59" w14:paraId="60EB7ABB" w14:textId="77777777">
      <w:tc>
        <w:tcPr>
          <w:tcW w:w="847" w:type="pct"/>
        </w:tcPr>
        <w:p w14:paraId="0555D412" w14:textId="77777777" w:rsidR="008F7A0B" w:rsidRPr="00A752AE" w:rsidRDefault="008F7A0B"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48B56ECF" w14:textId="66951D90" w:rsidR="008F7A0B" w:rsidRPr="00A752AE" w:rsidRDefault="008F7A0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2E64" w:rsidRPr="00392E64">
            <w:rPr>
              <w:rFonts w:cs="Arial"/>
              <w:szCs w:val="18"/>
            </w:rPr>
            <w:t>Working with Vulnerable People</w:t>
          </w:r>
          <w:r w:rsidR="00392E64">
            <w:t xml:space="preserve"> (Background Checking) Act 2011</w:t>
          </w:r>
          <w:r>
            <w:fldChar w:fldCharType="end"/>
          </w:r>
        </w:p>
        <w:p w14:paraId="7368E4D8" w14:textId="6DA93F09" w:rsidR="008F7A0B" w:rsidRPr="00A752AE" w:rsidRDefault="008F7A0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92E6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92E64">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92E64">
            <w:rPr>
              <w:rFonts w:cs="Arial"/>
              <w:szCs w:val="18"/>
            </w:rPr>
            <w:t>-08/11/20</w:t>
          </w:r>
          <w:r w:rsidRPr="00A752AE">
            <w:rPr>
              <w:rFonts w:cs="Arial"/>
              <w:szCs w:val="18"/>
            </w:rPr>
            <w:fldChar w:fldCharType="end"/>
          </w:r>
        </w:p>
      </w:tc>
      <w:tc>
        <w:tcPr>
          <w:tcW w:w="1061" w:type="pct"/>
        </w:tcPr>
        <w:p w14:paraId="1A203705" w14:textId="2DD89FE9" w:rsidR="008F7A0B" w:rsidRPr="00A752AE" w:rsidRDefault="008F7A0B"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92E64">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92E64">
            <w:rPr>
              <w:rFonts w:cs="Arial"/>
              <w:szCs w:val="18"/>
            </w:rPr>
            <w:t>14/05/20</w:t>
          </w:r>
          <w:r w:rsidRPr="00A752AE">
            <w:rPr>
              <w:rFonts w:cs="Arial"/>
              <w:szCs w:val="18"/>
            </w:rPr>
            <w:fldChar w:fldCharType="end"/>
          </w:r>
        </w:p>
      </w:tc>
    </w:tr>
  </w:tbl>
  <w:p w14:paraId="44D02F73" w14:textId="46A25CE8"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DFCBA"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7A0B" w:rsidRPr="00CB3D59" w14:paraId="35045A06" w14:textId="77777777">
      <w:tc>
        <w:tcPr>
          <w:tcW w:w="1061" w:type="pct"/>
        </w:tcPr>
        <w:p w14:paraId="3D152E2F" w14:textId="0ECC79B2" w:rsidR="008F7A0B" w:rsidRPr="00A752AE" w:rsidRDefault="008F7A0B"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92E64">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92E64">
            <w:rPr>
              <w:rFonts w:cs="Arial"/>
              <w:szCs w:val="18"/>
            </w:rPr>
            <w:t>14/05/20</w:t>
          </w:r>
          <w:r w:rsidRPr="00A752AE">
            <w:rPr>
              <w:rFonts w:cs="Arial"/>
              <w:szCs w:val="18"/>
            </w:rPr>
            <w:fldChar w:fldCharType="end"/>
          </w:r>
        </w:p>
      </w:tc>
      <w:tc>
        <w:tcPr>
          <w:tcW w:w="3092" w:type="pct"/>
        </w:tcPr>
        <w:p w14:paraId="70999DE8" w14:textId="1FE335F8" w:rsidR="008F7A0B" w:rsidRPr="00A752AE" w:rsidRDefault="008F7A0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2E64" w:rsidRPr="00392E64">
            <w:rPr>
              <w:rFonts w:cs="Arial"/>
              <w:szCs w:val="18"/>
            </w:rPr>
            <w:t>Working with Vulnerable People</w:t>
          </w:r>
          <w:r w:rsidR="00392E64">
            <w:t xml:space="preserve"> (Background Checking) Act 2011</w:t>
          </w:r>
          <w:r>
            <w:fldChar w:fldCharType="end"/>
          </w:r>
        </w:p>
        <w:p w14:paraId="504BCF82" w14:textId="30C1F95B" w:rsidR="008F7A0B" w:rsidRPr="00A752AE" w:rsidRDefault="008F7A0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92E6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92E64">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92E64">
            <w:rPr>
              <w:rFonts w:cs="Arial"/>
              <w:szCs w:val="18"/>
            </w:rPr>
            <w:t>-08/11/20</w:t>
          </w:r>
          <w:r w:rsidRPr="00A752AE">
            <w:rPr>
              <w:rFonts w:cs="Arial"/>
              <w:szCs w:val="18"/>
            </w:rPr>
            <w:fldChar w:fldCharType="end"/>
          </w:r>
        </w:p>
      </w:tc>
      <w:tc>
        <w:tcPr>
          <w:tcW w:w="847" w:type="pct"/>
        </w:tcPr>
        <w:p w14:paraId="07647C61" w14:textId="77777777" w:rsidR="008F7A0B" w:rsidRPr="00A752AE" w:rsidRDefault="008F7A0B"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02FE6848" w14:textId="71E05824"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76C66"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7A0B" w:rsidRPr="00CB3D59" w14:paraId="23E99FE5" w14:textId="77777777">
      <w:tc>
        <w:tcPr>
          <w:tcW w:w="847" w:type="pct"/>
        </w:tcPr>
        <w:p w14:paraId="68363FDF" w14:textId="77777777" w:rsidR="008F7A0B" w:rsidRPr="00F02A14" w:rsidRDefault="008F7A0B" w:rsidP="00CA200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82</w:t>
          </w:r>
          <w:r w:rsidRPr="00F02A14">
            <w:rPr>
              <w:rStyle w:val="PageNumber"/>
              <w:rFonts w:cs="Arial"/>
              <w:szCs w:val="18"/>
            </w:rPr>
            <w:fldChar w:fldCharType="end"/>
          </w:r>
        </w:p>
      </w:tc>
      <w:tc>
        <w:tcPr>
          <w:tcW w:w="3092" w:type="pct"/>
        </w:tcPr>
        <w:p w14:paraId="043D3E68" w14:textId="7B588180" w:rsidR="008F7A0B" w:rsidRPr="00F02A14" w:rsidRDefault="008F7A0B" w:rsidP="00CA20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2E64" w:rsidRPr="00392E64">
            <w:rPr>
              <w:rFonts w:cs="Arial"/>
              <w:szCs w:val="18"/>
            </w:rPr>
            <w:t>Working with Vulnerable People</w:t>
          </w:r>
          <w:r w:rsidR="00392E64">
            <w:t xml:space="preserve"> (Background Checking) Act 2011</w:t>
          </w:r>
          <w:r>
            <w:fldChar w:fldCharType="end"/>
          </w:r>
        </w:p>
        <w:p w14:paraId="3C8FE0F1" w14:textId="15715E76" w:rsidR="008F7A0B" w:rsidRPr="00F02A14" w:rsidRDefault="008F7A0B" w:rsidP="00CA20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92E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92E64">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92E64">
            <w:rPr>
              <w:rFonts w:cs="Arial"/>
              <w:szCs w:val="18"/>
            </w:rPr>
            <w:t>-08/11/20</w:t>
          </w:r>
          <w:r w:rsidRPr="00F02A14">
            <w:rPr>
              <w:rFonts w:cs="Arial"/>
              <w:szCs w:val="18"/>
            </w:rPr>
            <w:fldChar w:fldCharType="end"/>
          </w:r>
        </w:p>
      </w:tc>
      <w:tc>
        <w:tcPr>
          <w:tcW w:w="1061" w:type="pct"/>
        </w:tcPr>
        <w:p w14:paraId="76B54A20" w14:textId="5A6600D7" w:rsidR="008F7A0B" w:rsidRPr="00F02A14" w:rsidRDefault="008F7A0B" w:rsidP="00CA200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92E64">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92E64">
            <w:rPr>
              <w:rFonts w:cs="Arial"/>
              <w:szCs w:val="18"/>
            </w:rPr>
            <w:t>14/05/20</w:t>
          </w:r>
          <w:r w:rsidRPr="00F02A14">
            <w:rPr>
              <w:rFonts w:cs="Arial"/>
              <w:szCs w:val="18"/>
            </w:rPr>
            <w:fldChar w:fldCharType="end"/>
          </w:r>
        </w:p>
      </w:tc>
    </w:tr>
  </w:tbl>
  <w:p w14:paraId="54A7C7D1" w14:textId="038BA0B2"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B64EA"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7A0B" w:rsidRPr="00CB3D59" w14:paraId="60F0AD47" w14:textId="77777777">
      <w:tc>
        <w:tcPr>
          <w:tcW w:w="1061" w:type="pct"/>
        </w:tcPr>
        <w:p w14:paraId="2DFB5A59" w14:textId="6CE703B3" w:rsidR="008F7A0B" w:rsidRPr="00F02A14" w:rsidRDefault="008F7A0B" w:rsidP="00CA200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92E64">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92E64">
            <w:rPr>
              <w:rFonts w:cs="Arial"/>
              <w:szCs w:val="18"/>
            </w:rPr>
            <w:t>14/05/20</w:t>
          </w:r>
          <w:r w:rsidRPr="00F02A14">
            <w:rPr>
              <w:rFonts w:cs="Arial"/>
              <w:szCs w:val="18"/>
            </w:rPr>
            <w:fldChar w:fldCharType="end"/>
          </w:r>
        </w:p>
      </w:tc>
      <w:tc>
        <w:tcPr>
          <w:tcW w:w="3092" w:type="pct"/>
        </w:tcPr>
        <w:p w14:paraId="1EC5CD0B" w14:textId="0706F663" w:rsidR="008F7A0B" w:rsidRPr="00F02A14" w:rsidRDefault="008F7A0B" w:rsidP="00CA20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2E64" w:rsidRPr="00392E64">
            <w:rPr>
              <w:rFonts w:cs="Arial"/>
              <w:szCs w:val="18"/>
            </w:rPr>
            <w:t>Working with Vulnerable People</w:t>
          </w:r>
          <w:r w:rsidR="00392E64">
            <w:t xml:space="preserve"> (Background Checking) Act 2011</w:t>
          </w:r>
          <w:r>
            <w:fldChar w:fldCharType="end"/>
          </w:r>
        </w:p>
        <w:p w14:paraId="2557E821" w14:textId="78E968D0" w:rsidR="008F7A0B" w:rsidRPr="00F02A14" w:rsidRDefault="008F7A0B" w:rsidP="00CA20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92E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92E64">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92E64">
            <w:rPr>
              <w:rFonts w:cs="Arial"/>
              <w:szCs w:val="18"/>
            </w:rPr>
            <w:t>-08/11/20</w:t>
          </w:r>
          <w:r w:rsidRPr="00F02A14">
            <w:rPr>
              <w:rFonts w:cs="Arial"/>
              <w:szCs w:val="18"/>
            </w:rPr>
            <w:fldChar w:fldCharType="end"/>
          </w:r>
        </w:p>
      </w:tc>
      <w:tc>
        <w:tcPr>
          <w:tcW w:w="847" w:type="pct"/>
        </w:tcPr>
        <w:p w14:paraId="3870F841" w14:textId="77777777" w:rsidR="008F7A0B" w:rsidRPr="00F02A14" w:rsidRDefault="008F7A0B" w:rsidP="00CA200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83</w:t>
          </w:r>
          <w:r w:rsidRPr="00F02A14">
            <w:rPr>
              <w:rStyle w:val="PageNumber"/>
              <w:rFonts w:cs="Arial"/>
              <w:szCs w:val="18"/>
            </w:rPr>
            <w:fldChar w:fldCharType="end"/>
          </w:r>
        </w:p>
      </w:tc>
    </w:tr>
  </w:tbl>
  <w:p w14:paraId="0C346A91" w14:textId="5DD305A0"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D71F7"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7A0B" w14:paraId="59FB876F" w14:textId="77777777">
      <w:tc>
        <w:tcPr>
          <w:tcW w:w="847" w:type="pct"/>
        </w:tcPr>
        <w:p w14:paraId="11D9BCCB" w14:textId="77777777" w:rsidR="008F7A0B" w:rsidRDefault="008F7A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92C63BA" w14:textId="24066744"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66FAC84F" w14:textId="200C6494"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1061" w:type="pct"/>
        </w:tcPr>
        <w:p w14:paraId="3DE37490" w14:textId="48D7C472" w:rsidR="008F7A0B" w:rsidRDefault="005306A7">
          <w:pPr>
            <w:pStyle w:val="Footer"/>
            <w:jc w:val="right"/>
          </w:pPr>
          <w:r>
            <w:fldChar w:fldCharType="begin"/>
          </w:r>
          <w:r>
            <w:instrText xml:space="preserve"> DOCPROPERTY "Catego</w:instrText>
          </w:r>
          <w:r>
            <w:instrText xml:space="preserve">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r>
  </w:tbl>
  <w:p w14:paraId="2187A656" w14:textId="10DEDA0B"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9C15F"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7A0B" w14:paraId="3BDE113B" w14:textId="77777777">
      <w:tc>
        <w:tcPr>
          <w:tcW w:w="1061" w:type="pct"/>
        </w:tcPr>
        <w:p w14:paraId="1B0C03D9" w14:textId="64378E74" w:rsidR="008F7A0B" w:rsidRDefault="005306A7">
          <w:pPr>
            <w:pStyle w:val="Footer"/>
          </w:pPr>
          <w:r>
            <w:fldChar w:fldCharType="begin"/>
          </w:r>
          <w:r>
            <w:instrText xml:space="preserve"> DOCPROPERTY "Category"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c>
        <w:tcPr>
          <w:tcW w:w="3092" w:type="pct"/>
        </w:tcPr>
        <w:p w14:paraId="36FC675C" w14:textId="22970DE9"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0C1611DC" w14:textId="2F18E73A"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847" w:type="pct"/>
        </w:tcPr>
        <w:p w14:paraId="45B7EBCE" w14:textId="77777777" w:rsidR="008F7A0B" w:rsidRDefault="008F7A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5147E4A4" w14:textId="1EA090C7"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DCF2B1" w14:textId="77777777" w:rsidR="008F7A0B" w:rsidRDefault="008F7A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7A0B" w14:paraId="7E5DABC6" w14:textId="77777777">
      <w:tc>
        <w:tcPr>
          <w:tcW w:w="847" w:type="pct"/>
        </w:tcPr>
        <w:p w14:paraId="6D574B1D" w14:textId="77777777" w:rsidR="008F7A0B" w:rsidRDefault="008F7A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8E97712" w14:textId="009DED20"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3F89B7CB" w14:textId="0DF05042"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1061" w:type="pct"/>
        </w:tcPr>
        <w:p w14:paraId="215CC0D0" w14:textId="5536282F" w:rsidR="008F7A0B" w:rsidRDefault="005306A7">
          <w:pPr>
            <w:pStyle w:val="Footer"/>
            <w:jc w:val="right"/>
          </w:pPr>
          <w:r>
            <w:fldChar w:fldCharType="begin"/>
          </w:r>
          <w:r>
            <w:instrText xml:space="preserve"> DOCPROPERTY "Catego</w:instrText>
          </w:r>
          <w:r>
            <w:instrText xml:space="preserve">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r>
  </w:tbl>
  <w:p w14:paraId="6A93BE51" w14:textId="7D456950"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C6944" w14:textId="77777777" w:rsidR="008F7A0B" w:rsidRDefault="008F7A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7A0B" w14:paraId="1346D359" w14:textId="77777777">
      <w:tc>
        <w:tcPr>
          <w:tcW w:w="1061" w:type="pct"/>
        </w:tcPr>
        <w:p w14:paraId="32CF3098" w14:textId="486DB78D" w:rsidR="008F7A0B" w:rsidRDefault="005306A7">
          <w:pPr>
            <w:pStyle w:val="Footer"/>
          </w:pPr>
          <w:r>
            <w:fldChar w:fldCharType="begin"/>
          </w:r>
          <w:r>
            <w:instrText xml:space="preserve"> DOCPROPERTY "Category"  *\charformat  </w:instrText>
          </w:r>
          <w:r>
            <w:fldChar w:fldCharType="separate"/>
          </w:r>
          <w:r w:rsidR="00392E64">
            <w:t>R14</w:t>
          </w:r>
          <w:r>
            <w:fldChar w:fldCharType="end"/>
          </w:r>
          <w:r w:rsidR="008F7A0B">
            <w:br/>
          </w:r>
          <w:r>
            <w:fldChar w:fldCharType="begin"/>
          </w:r>
          <w:r>
            <w:instrText xml:space="preserve"> DOCPROPERTY "RepubDt"  *\charformat  </w:instrText>
          </w:r>
          <w:r>
            <w:fldChar w:fldCharType="separate"/>
          </w:r>
          <w:r w:rsidR="00392E64">
            <w:t>14/05/20</w:t>
          </w:r>
          <w:r>
            <w:fldChar w:fldCharType="end"/>
          </w:r>
        </w:p>
      </w:tc>
      <w:tc>
        <w:tcPr>
          <w:tcW w:w="3092" w:type="pct"/>
        </w:tcPr>
        <w:p w14:paraId="5187F75B" w14:textId="0719270A" w:rsidR="008F7A0B" w:rsidRDefault="005306A7">
          <w:pPr>
            <w:pStyle w:val="Footer"/>
            <w:jc w:val="center"/>
          </w:pPr>
          <w:r>
            <w:fldChar w:fldCharType="begin"/>
          </w:r>
          <w:r>
            <w:instrText xml:space="preserve"> REF Citation *\charformat </w:instrText>
          </w:r>
          <w:r>
            <w:fldChar w:fldCharType="separate"/>
          </w:r>
          <w:r w:rsidR="00392E64">
            <w:t>Working with Vulnerable People (Background Checking) Act 2011</w:t>
          </w:r>
          <w:r>
            <w:fldChar w:fldCharType="end"/>
          </w:r>
        </w:p>
        <w:p w14:paraId="68294A7A" w14:textId="3117B933" w:rsidR="008F7A0B" w:rsidRDefault="005306A7">
          <w:pPr>
            <w:pStyle w:val="FooterInfoCentre"/>
          </w:pPr>
          <w:r>
            <w:fldChar w:fldCharType="begin"/>
          </w:r>
          <w:r>
            <w:instrText xml:space="preserve"> DOCPROPERTY "Eff"  *\charformat </w:instrText>
          </w:r>
          <w:r>
            <w:fldChar w:fldCharType="separate"/>
          </w:r>
          <w:r w:rsidR="00392E64">
            <w:t xml:space="preserve">Effective:  </w:t>
          </w:r>
          <w:r>
            <w:fldChar w:fldCharType="end"/>
          </w:r>
          <w:r>
            <w:fldChar w:fldCharType="begin"/>
          </w:r>
          <w:r>
            <w:instrText xml:space="preserve"> DOCPROPERTY "StartDt"  *\charformat </w:instrText>
          </w:r>
          <w:r>
            <w:fldChar w:fldCharType="separate"/>
          </w:r>
          <w:r w:rsidR="00392E64">
            <w:t>14/05/20</w:t>
          </w:r>
          <w:r>
            <w:fldChar w:fldCharType="end"/>
          </w:r>
          <w:r>
            <w:fldChar w:fldCharType="begin"/>
          </w:r>
          <w:r>
            <w:instrText xml:space="preserve"> DOCPROPERTY "EndDt"  *\charformat </w:instrText>
          </w:r>
          <w:r>
            <w:fldChar w:fldCharType="separate"/>
          </w:r>
          <w:r w:rsidR="00392E64">
            <w:t>-08/11/20</w:t>
          </w:r>
          <w:r>
            <w:fldChar w:fldCharType="end"/>
          </w:r>
        </w:p>
      </w:tc>
      <w:tc>
        <w:tcPr>
          <w:tcW w:w="847" w:type="pct"/>
        </w:tcPr>
        <w:p w14:paraId="131B2428" w14:textId="77777777" w:rsidR="008F7A0B" w:rsidRDefault="008F7A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1F26B561" w14:textId="505F90DE" w:rsidR="008F7A0B" w:rsidRPr="005306A7" w:rsidRDefault="005306A7" w:rsidP="005306A7">
    <w:pPr>
      <w:pStyle w:val="Status"/>
      <w:rPr>
        <w:rFonts w:cs="Arial"/>
      </w:rPr>
    </w:pPr>
    <w:r w:rsidRPr="005306A7">
      <w:rPr>
        <w:rFonts w:cs="Arial"/>
      </w:rPr>
      <w:fldChar w:fldCharType="begin"/>
    </w:r>
    <w:r w:rsidRPr="005306A7">
      <w:rPr>
        <w:rFonts w:cs="Arial"/>
      </w:rPr>
      <w:instrText xml:space="preserve"> DOCPROPERTY "Status" </w:instrText>
    </w:r>
    <w:r w:rsidRPr="005306A7">
      <w:rPr>
        <w:rFonts w:cs="Arial"/>
      </w:rPr>
      <w:fldChar w:fldCharType="separate"/>
    </w:r>
    <w:r w:rsidR="00392E64" w:rsidRPr="005306A7">
      <w:rPr>
        <w:rFonts w:cs="Arial"/>
      </w:rPr>
      <w:t xml:space="preserve"> </w:t>
    </w:r>
    <w:r w:rsidRPr="005306A7">
      <w:rPr>
        <w:rFonts w:cs="Arial"/>
      </w:rPr>
      <w:fldChar w:fldCharType="end"/>
    </w:r>
    <w:r w:rsidRPr="005306A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F45E2" w14:textId="10524E00" w:rsidR="008F7A0B" w:rsidRPr="005306A7" w:rsidRDefault="005306A7" w:rsidP="005306A7">
    <w:pPr>
      <w:pStyle w:val="Footer"/>
      <w:jc w:val="center"/>
      <w:rPr>
        <w:rFonts w:cs="Arial"/>
        <w:sz w:val="14"/>
      </w:rPr>
    </w:pPr>
    <w:r w:rsidRPr="005306A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86048" w14:textId="1B330BA4" w:rsidR="008F7A0B" w:rsidRPr="005306A7" w:rsidRDefault="008F7A0B" w:rsidP="005306A7">
    <w:pPr>
      <w:pStyle w:val="Footer"/>
      <w:jc w:val="center"/>
      <w:rPr>
        <w:rFonts w:cs="Arial"/>
        <w:sz w:val="14"/>
      </w:rPr>
    </w:pPr>
    <w:r w:rsidRPr="005306A7">
      <w:rPr>
        <w:rFonts w:cs="Arial"/>
        <w:sz w:val="14"/>
      </w:rPr>
      <w:fldChar w:fldCharType="begin"/>
    </w:r>
    <w:r w:rsidRPr="005306A7">
      <w:rPr>
        <w:rFonts w:cs="Arial"/>
        <w:sz w:val="14"/>
      </w:rPr>
      <w:instrText xml:space="preserve"> COMMENTS  \* MERGEFORMAT </w:instrText>
    </w:r>
    <w:r w:rsidRPr="005306A7">
      <w:rPr>
        <w:rFonts w:cs="Arial"/>
        <w:sz w:val="14"/>
      </w:rPr>
      <w:fldChar w:fldCharType="end"/>
    </w:r>
    <w:r w:rsidR="005306A7" w:rsidRPr="005306A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FE8D1" w14:textId="6AE62C01" w:rsidR="008F7A0B" w:rsidRPr="005306A7" w:rsidRDefault="005306A7" w:rsidP="005306A7">
    <w:pPr>
      <w:pStyle w:val="Footer"/>
      <w:jc w:val="center"/>
      <w:rPr>
        <w:rFonts w:cs="Arial"/>
        <w:sz w:val="14"/>
      </w:rPr>
    </w:pPr>
    <w:r w:rsidRPr="005306A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FE750" w14:textId="77777777" w:rsidR="008F7A0B" w:rsidRDefault="008F7A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41344F" w14:textId="77777777" w:rsidR="008F7A0B" w:rsidRDefault="008F7A0B">
      <w:r>
        <w:separator/>
      </w:r>
    </w:p>
  </w:footnote>
  <w:footnote w:type="continuationSeparator" w:id="0">
    <w:p w14:paraId="7FC7D4C2" w14:textId="77777777" w:rsidR="008F7A0B" w:rsidRDefault="008F7A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4DC2A" w14:textId="77777777" w:rsidR="00392E64" w:rsidRDefault="00392E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72A72" w14:textId="77777777" w:rsidR="00392E64" w:rsidRDefault="00392E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FA29A2" w14:textId="77777777" w:rsidR="00392E64" w:rsidRDefault="00392E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F7A0B" w14:paraId="5CA3866D" w14:textId="77777777">
      <w:tc>
        <w:tcPr>
          <w:tcW w:w="900" w:type="pct"/>
        </w:tcPr>
        <w:p w14:paraId="1B246A7B" w14:textId="77777777" w:rsidR="008F7A0B" w:rsidRDefault="008F7A0B">
          <w:pPr>
            <w:pStyle w:val="HeaderEven"/>
          </w:pPr>
        </w:p>
      </w:tc>
      <w:tc>
        <w:tcPr>
          <w:tcW w:w="4100" w:type="pct"/>
        </w:tcPr>
        <w:p w14:paraId="5F15A68E" w14:textId="77777777" w:rsidR="008F7A0B" w:rsidRDefault="008F7A0B">
          <w:pPr>
            <w:pStyle w:val="HeaderEven"/>
          </w:pPr>
        </w:p>
      </w:tc>
    </w:tr>
    <w:tr w:rsidR="008F7A0B" w14:paraId="3D2E7EE4" w14:textId="77777777">
      <w:tc>
        <w:tcPr>
          <w:tcW w:w="4100" w:type="pct"/>
          <w:gridSpan w:val="2"/>
          <w:tcBorders>
            <w:bottom w:val="single" w:sz="4" w:space="0" w:color="auto"/>
          </w:tcBorders>
        </w:tcPr>
        <w:p w14:paraId="0868F292" w14:textId="4D440A9E" w:rsidR="008F7A0B" w:rsidRDefault="008F7A0B">
          <w:pPr>
            <w:pStyle w:val="HeaderEven6"/>
          </w:pPr>
          <w:r>
            <w:rPr>
              <w:noProof/>
            </w:rPr>
            <w:fldChar w:fldCharType="begin"/>
          </w:r>
          <w:r>
            <w:rPr>
              <w:noProof/>
            </w:rPr>
            <w:instrText xml:space="preserve"> STYLEREF charContents \* MERGEFORMAT </w:instrText>
          </w:r>
          <w:r>
            <w:rPr>
              <w:noProof/>
            </w:rPr>
            <w:fldChar w:fldCharType="separate"/>
          </w:r>
          <w:r w:rsidR="005306A7">
            <w:rPr>
              <w:noProof/>
            </w:rPr>
            <w:t>Contents</w:t>
          </w:r>
          <w:r>
            <w:rPr>
              <w:noProof/>
            </w:rPr>
            <w:fldChar w:fldCharType="end"/>
          </w:r>
        </w:p>
      </w:tc>
    </w:tr>
  </w:tbl>
  <w:p w14:paraId="3BC6BEFB" w14:textId="3DC5CB42" w:rsidR="008F7A0B" w:rsidRDefault="008F7A0B">
    <w:pPr>
      <w:pStyle w:val="N-9pt"/>
    </w:pPr>
    <w:r>
      <w:tab/>
    </w:r>
    <w:r>
      <w:rPr>
        <w:noProof/>
      </w:rPr>
      <w:fldChar w:fldCharType="begin"/>
    </w:r>
    <w:r>
      <w:rPr>
        <w:noProof/>
      </w:rPr>
      <w:instrText xml:space="preserve"> STYLEREF charPage \* MERGEFORMAT </w:instrText>
    </w:r>
    <w:r>
      <w:rPr>
        <w:noProof/>
      </w:rPr>
      <w:fldChar w:fldCharType="separate"/>
    </w:r>
    <w:r w:rsidR="005306A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F7A0B" w14:paraId="120753BE" w14:textId="77777777">
      <w:tc>
        <w:tcPr>
          <w:tcW w:w="4100" w:type="pct"/>
        </w:tcPr>
        <w:p w14:paraId="62366531" w14:textId="77777777" w:rsidR="008F7A0B" w:rsidRDefault="008F7A0B">
          <w:pPr>
            <w:pStyle w:val="HeaderOdd"/>
          </w:pPr>
        </w:p>
      </w:tc>
      <w:tc>
        <w:tcPr>
          <w:tcW w:w="900" w:type="pct"/>
        </w:tcPr>
        <w:p w14:paraId="5BD4E94F" w14:textId="77777777" w:rsidR="008F7A0B" w:rsidRDefault="008F7A0B">
          <w:pPr>
            <w:pStyle w:val="HeaderOdd"/>
          </w:pPr>
        </w:p>
      </w:tc>
    </w:tr>
    <w:tr w:rsidR="008F7A0B" w14:paraId="1519AADA" w14:textId="77777777">
      <w:tc>
        <w:tcPr>
          <w:tcW w:w="900" w:type="pct"/>
          <w:gridSpan w:val="2"/>
          <w:tcBorders>
            <w:bottom w:val="single" w:sz="4" w:space="0" w:color="auto"/>
          </w:tcBorders>
        </w:tcPr>
        <w:p w14:paraId="3E2463E9" w14:textId="07432720" w:rsidR="008F7A0B" w:rsidRDefault="008F7A0B">
          <w:pPr>
            <w:pStyle w:val="HeaderOdd6"/>
          </w:pPr>
          <w:r>
            <w:rPr>
              <w:noProof/>
            </w:rPr>
            <w:fldChar w:fldCharType="begin"/>
          </w:r>
          <w:r>
            <w:rPr>
              <w:noProof/>
            </w:rPr>
            <w:instrText xml:space="preserve"> STYLEREF charContents \* MERGEFORMAT </w:instrText>
          </w:r>
          <w:r>
            <w:rPr>
              <w:noProof/>
            </w:rPr>
            <w:fldChar w:fldCharType="separate"/>
          </w:r>
          <w:r w:rsidR="005306A7">
            <w:rPr>
              <w:noProof/>
            </w:rPr>
            <w:t>Contents</w:t>
          </w:r>
          <w:r>
            <w:rPr>
              <w:noProof/>
            </w:rPr>
            <w:fldChar w:fldCharType="end"/>
          </w:r>
        </w:p>
      </w:tc>
    </w:tr>
  </w:tbl>
  <w:p w14:paraId="14BC326F" w14:textId="6A1255E2" w:rsidR="008F7A0B" w:rsidRDefault="008F7A0B">
    <w:pPr>
      <w:pStyle w:val="N-9pt"/>
    </w:pPr>
    <w:r>
      <w:tab/>
    </w:r>
    <w:r>
      <w:rPr>
        <w:noProof/>
      </w:rPr>
      <w:fldChar w:fldCharType="begin"/>
    </w:r>
    <w:r>
      <w:rPr>
        <w:noProof/>
      </w:rPr>
      <w:instrText xml:space="preserve"> STYLEREF charPage \* MERGEFORMAT </w:instrText>
    </w:r>
    <w:r>
      <w:rPr>
        <w:noProof/>
      </w:rPr>
      <w:fldChar w:fldCharType="separate"/>
    </w:r>
    <w:r w:rsidR="005306A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F7A0B" w14:paraId="7548E9A7" w14:textId="77777777">
      <w:tc>
        <w:tcPr>
          <w:tcW w:w="900" w:type="pct"/>
        </w:tcPr>
        <w:p w14:paraId="68BC0594" w14:textId="69019666" w:rsidR="008F7A0B" w:rsidRDefault="008F7A0B">
          <w:pPr>
            <w:pStyle w:val="HeaderEven"/>
            <w:rPr>
              <w:b/>
            </w:rPr>
          </w:pPr>
          <w:r>
            <w:rPr>
              <w:b/>
            </w:rPr>
            <w:fldChar w:fldCharType="begin"/>
          </w:r>
          <w:r>
            <w:rPr>
              <w:b/>
            </w:rPr>
            <w:instrText xml:space="preserve"> STYLEREF CharPartNo \*charformat </w:instrText>
          </w:r>
          <w:r>
            <w:rPr>
              <w:b/>
            </w:rPr>
            <w:fldChar w:fldCharType="separate"/>
          </w:r>
          <w:r w:rsidR="005306A7">
            <w:rPr>
              <w:b/>
              <w:noProof/>
            </w:rPr>
            <w:t>Part 8</w:t>
          </w:r>
          <w:r>
            <w:rPr>
              <w:b/>
            </w:rPr>
            <w:fldChar w:fldCharType="end"/>
          </w:r>
        </w:p>
      </w:tc>
      <w:tc>
        <w:tcPr>
          <w:tcW w:w="4100" w:type="pct"/>
        </w:tcPr>
        <w:p w14:paraId="102EFA67" w14:textId="2C1C6416" w:rsidR="008F7A0B" w:rsidRDefault="008F7A0B">
          <w:pPr>
            <w:pStyle w:val="HeaderEven"/>
          </w:pPr>
          <w:r>
            <w:rPr>
              <w:noProof/>
            </w:rPr>
            <w:fldChar w:fldCharType="begin"/>
          </w:r>
          <w:r>
            <w:rPr>
              <w:noProof/>
            </w:rPr>
            <w:instrText xml:space="preserve"> STYLEREF CharPartText \*charformat </w:instrText>
          </w:r>
          <w:r>
            <w:rPr>
              <w:noProof/>
            </w:rPr>
            <w:fldChar w:fldCharType="separate"/>
          </w:r>
          <w:r w:rsidR="005306A7">
            <w:rPr>
              <w:noProof/>
            </w:rPr>
            <w:t>Miscellaneous</w:t>
          </w:r>
          <w:r>
            <w:rPr>
              <w:noProof/>
            </w:rPr>
            <w:fldChar w:fldCharType="end"/>
          </w:r>
        </w:p>
      </w:tc>
    </w:tr>
    <w:tr w:rsidR="008F7A0B" w14:paraId="45F4EDA8" w14:textId="77777777">
      <w:tc>
        <w:tcPr>
          <w:tcW w:w="900" w:type="pct"/>
        </w:tcPr>
        <w:p w14:paraId="09389A44" w14:textId="0653D856" w:rsidR="008F7A0B" w:rsidRDefault="008F7A0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B82DA13" w14:textId="44C848BE" w:rsidR="008F7A0B" w:rsidRDefault="008F7A0B">
          <w:pPr>
            <w:pStyle w:val="HeaderEven"/>
          </w:pPr>
          <w:r>
            <w:fldChar w:fldCharType="begin"/>
          </w:r>
          <w:r>
            <w:instrText xml:space="preserve"> STYLEREF CharDivText \*charformat </w:instrText>
          </w:r>
          <w:r>
            <w:fldChar w:fldCharType="end"/>
          </w:r>
        </w:p>
      </w:tc>
    </w:tr>
    <w:tr w:rsidR="008F7A0B" w14:paraId="3279A50B" w14:textId="77777777">
      <w:trPr>
        <w:cantSplit/>
      </w:trPr>
      <w:tc>
        <w:tcPr>
          <w:tcW w:w="4997" w:type="pct"/>
          <w:gridSpan w:val="2"/>
          <w:tcBorders>
            <w:bottom w:val="single" w:sz="4" w:space="0" w:color="auto"/>
          </w:tcBorders>
        </w:tcPr>
        <w:p w14:paraId="604E2F4E" w14:textId="30A5CEE4" w:rsidR="008F7A0B" w:rsidRDefault="005306A7">
          <w:pPr>
            <w:pStyle w:val="HeaderEven6"/>
          </w:pPr>
          <w:r>
            <w:fldChar w:fldCharType="begin"/>
          </w:r>
          <w:r>
            <w:instrText xml:space="preserve"> DOCPROPERTY "Company"  \* MERGEFORMAT </w:instrText>
          </w:r>
          <w:r>
            <w:fldChar w:fldCharType="separate"/>
          </w:r>
          <w:r w:rsidR="00392E64">
            <w:t>Section</w:t>
          </w:r>
          <w:r>
            <w:fldChar w:fldCharType="end"/>
          </w:r>
          <w:r w:rsidR="008F7A0B">
            <w:t xml:space="preserve"> </w:t>
          </w:r>
          <w:r w:rsidR="008F7A0B">
            <w:rPr>
              <w:noProof/>
            </w:rPr>
            <w:fldChar w:fldCharType="begin"/>
          </w:r>
          <w:r w:rsidR="008F7A0B">
            <w:rPr>
              <w:noProof/>
            </w:rPr>
            <w:instrText xml:space="preserve"> STYLEREF CharSectNo \*charformat </w:instrText>
          </w:r>
          <w:r w:rsidR="008F7A0B">
            <w:rPr>
              <w:noProof/>
            </w:rPr>
            <w:fldChar w:fldCharType="separate"/>
          </w:r>
          <w:r>
            <w:rPr>
              <w:noProof/>
            </w:rPr>
            <w:t>66</w:t>
          </w:r>
          <w:r w:rsidR="008F7A0B">
            <w:rPr>
              <w:noProof/>
            </w:rPr>
            <w:fldChar w:fldCharType="end"/>
          </w:r>
        </w:p>
      </w:tc>
    </w:tr>
  </w:tbl>
  <w:p w14:paraId="7FBD6B70" w14:textId="77777777" w:rsidR="008F7A0B" w:rsidRDefault="008F7A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F7A0B" w14:paraId="3773C8A0" w14:textId="77777777">
      <w:tc>
        <w:tcPr>
          <w:tcW w:w="4100" w:type="pct"/>
        </w:tcPr>
        <w:p w14:paraId="57BC5AEB" w14:textId="7B9F631E" w:rsidR="008F7A0B" w:rsidRDefault="008F7A0B">
          <w:pPr>
            <w:pStyle w:val="HeaderEven"/>
            <w:jc w:val="right"/>
          </w:pPr>
          <w:r>
            <w:rPr>
              <w:noProof/>
            </w:rPr>
            <w:fldChar w:fldCharType="begin"/>
          </w:r>
          <w:r>
            <w:rPr>
              <w:noProof/>
            </w:rPr>
            <w:instrText xml:space="preserve"> STYLEREF CharPartText \*charformat </w:instrText>
          </w:r>
          <w:r>
            <w:rPr>
              <w:noProof/>
            </w:rPr>
            <w:fldChar w:fldCharType="separate"/>
          </w:r>
          <w:r w:rsidR="005306A7">
            <w:rPr>
              <w:noProof/>
            </w:rPr>
            <w:t>Miscellaneous</w:t>
          </w:r>
          <w:r>
            <w:rPr>
              <w:noProof/>
            </w:rPr>
            <w:fldChar w:fldCharType="end"/>
          </w:r>
        </w:p>
      </w:tc>
      <w:tc>
        <w:tcPr>
          <w:tcW w:w="900" w:type="pct"/>
        </w:tcPr>
        <w:p w14:paraId="6FF8D0EB" w14:textId="1F0F1CD3" w:rsidR="008F7A0B" w:rsidRDefault="008F7A0B">
          <w:pPr>
            <w:pStyle w:val="HeaderEven"/>
            <w:jc w:val="right"/>
            <w:rPr>
              <w:b/>
            </w:rPr>
          </w:pPr>
          <w:r>
            <w:rPr>
              <w:b/>
            </w:rPr>
            <w:fldChar w:fldCharType="begin"/>
          </w:r>
          <w:r>
            <w:rPr>
              <w:b/>
            </w:rPr>
            <w:instrText xml:space="preserve"> STYLEREF CharPartNo \*charformat </w:instrText>
          </w:r>
          <w:r>
            <w:rPr>
              <w:b/>
            </w:rPr>
            <w:fldChar w:fldCharType="separate"/>
          </w:r>
          <w:r w:rsidR="005306A7">
            <w:rPr>
              <w:b/>
              <w:noProof/>
            </w:rPr>
            <w:t>Part 8</w:t>
          </w:r>
          <w:r>
            <w:rPr>
              <w:b/>
            </w:rPr>
            <w:fldChar w:fldCharType="end"/>
          </w:r>
        </w:p>
      </w:tc>
    </w:tr>
    <w:tr w:rsidR="008F7A0B" w14:paraId="5DF6C633" w14:textId="77777777">
      <w:tc>
        <w:tcPr>
          <w:tcW w:w="4100" w:type="pct"/>
        </w:tcPr>
        <w:p w14:paraId="6FE46256" w14:textId="7CAFABDB" w:rsidR="008F7A0B" w:rsidRDefault="008F7A0B">
          <w:pPr>
            <w:pStyle w:val="HeaderEven"/>
            <w:jc w:val="right"/>
          </w:pPr>
          <w:r>
            <w:fldChar w:fldCharType="begin"/>
          </w:r>
          <w:r>
            <w:instrText xml:space="preserve"> STYLEREF CharDivText \*charformat </w:instrText>
          </w:r>
          <w:r>
            <w:fldChar w:fldCharType="end"/>
          </w:r>
        </w:p>
      </w:tc>
      <w:tc>
        <w:tcPr>
          <w:tcW w:w="900" w:type="pct"/>
        </w:tcPr>
        <w:p w14:paraId="279D70A2" w14:textId="72F026CB" w:rsidR="008F7A0B" w:rsidRDefault="008F7A0B">
          <w:pPr>
            <w:pStyle w:val="HeaderEven"/>
            <w:jc w:val="right"/>
            <w:rPr>
              <w:b/>
            </w:rPr>
          </w:pPr>
          <w:r>
            <w:rPr>
              <w:b/>
            </w:rPr>
            <w:fldChar w:fldCharType="begin"/>
          </w:r>
          <w:r>
            <w:rPr>
              <w:b/>
            </w:rPr>
            <w:instrText xml:space="preserve"> STYLEREF CharDivNo \*charformat </w:instrText>
          </w:r>
          <w:r>
            <w:rPr>
              <w:b/>
            </w:rPr>
            <w:fldChar w:fldCharType="end"/>
          </w:r>
        </w:p>
      </w:tc>
    </w:tr>
    <w:tr w:rsidR="008F7A0B" w14:paraId="2F3E2C28" w14:textId="77777777">
      <w:trPr>
        <w:cantSplit/>
      </w:trPr>
      <w:tc>
        <w:tcPr>
          <w:tcW w:w="5000" w:type="pct"/>
          <w:gridSpan w:val="2"/>
          <w:tcBorders>
            <w:bottom w:val="single" w:sz="4" w:space="0" w:color="auto"/>
          </w:tcBorders>
        </w:tcPr>
        <w:p w14:paraId="5F1E7A14" w14:textId="51946417" w:rsidR="008F7A0B" w:rsidRDefault="005306A7">
          <w:pPr>
            <w:pStyle w:val="HeaderOdd6"/>
          </w:pPr>
          <w:r>
            <w:fldChar w:fldCharType="begin"/>
          </w:r>
          <w:r>
            <w:instrText xml:space="preserve"> DOCPROPERTY "Company"  \* MERGEFORMAT </w:instrText>
          </w:r>
          <w:r>
            <w:fldChar w:fldCharType="separate"/>
          </w:r>
          <w:r w:rsidR="00392E64">
            <w:t>Section</w:t>
          </w:r>
          <w:r>
            <w:fldChar w:fldCharType="end"/>
          </w:r>
          <w:r w:rsidR="008F7A0B">
            <w:t xml:space="preserve"> </w:t>
          </w:r>
          <w:r w:rsidR="008F7A0B">
            <w:rPr>
              <w:noProof/>
            </w:rPr>
            <w:fldChar w:fldCharType="begin"/>
          </w:r>
          <w:r w:rsidR="008F7A0B">
            <w:rPr>
              <w:noProof/>
            </w:rPr>
            <w:instrText xml:space="preserve"> STYLEREF CharSectNo \*charformat </w:instrText>
          </w:r>
          <w:r w:rsidR="008F7A0B">
            <w:rPr>
              <w:noProof/>
            </w:rPr>
            <w:fldChar w:fldCharType="separate"/>
          </w:r>
          <w:r>
            <w:rPr>
              <w:noProof/>
            </w:rPr>
            <w:t>70</w:t>
          </w:r>
          <w:r w:rsidR="008F7A0B">
            <w:rPr>
              <w:noProof/>
            </w:rPr>
            <w:fldChar w:fldCharType="end"/>
          </w:r>
        </w:p>
      </w:tc>
    </w:tr>
  </w:tbl>
  <w:p w14:paraId="7F30BAAB" w14:textId="77777777" w:rsidR="008F7A0B" w:rsidRDefault="008F7A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F7A0B" w:rsidRPr="00CB3D59" w14:paraId="2C59EDAE" w14:textId="77777777">
      <w:trPr>
        <w:jc w:val="center"/>
      </w:trPr>
      <w:tc>
        <w:tcPr>
          <w:tcW w:w="1560" w:type="dxa"/>
        </w:tcPr>
        <w:p w14:paraId="69ED6C39" w14:textId="63828AC9" w:rsidR="008F7A0B" w:rsidRPr="00A752AE" w:rsidRDefault="008F7A0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306A7">
            <w:rPr>
              <w:rFonts w:cs="Arial"/>
              <w:b/>
              <w:noProof/>
              <w:szCs w:val="18"/>
            </w:rPr>
            <w:t>Schedule 1</w:t>
          </w:r>
          <w:r w:rsidRPr="00A752AE">
            <w:rPr>
              <w:rFonts w:cs="Arial"/>
              <w:b/>
              <w:szCs w:val="18"/>
            </w:rPr>
            <w:fldChar w:fldCharType="end"/>
          </w:r>
        </w:p>
      </w:tc>
      <w:tc>
        <w:tcPr>
          <w:tcW w:w="5741" w:type="dxa"/>
        </w:tcPr>
        <w:p w14:paraId="545DC4F6" w14:textId="551C3783" w:rsidR="008F7A0B" w:rsidRPr="00A752AE" w:rsidRDefault="008F7A0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306A7">
            <w:rPr>
              <w:rFonts w:cs="Arial"/>
              <w:noProof/>
              <w:szCs w:val="18"/>
            </w:rPr>
            <w:t>Regulated activities</w:t>
          </w:r>
          <w:r w:rsidRPr="00A752AE">
            <w:rPr>
              <w:rFonts w:cs="Arial"/>
              <w:szCs w:val="18"/>
            </w:rPr>
            <w:fldChar w:fldCharType="end"/>
          </w:r>
        </w:p>
      </w:tc>
    </w:tr>
    <w:tr w:rsidR="008F7A0B" w:rsidRPr="00CB3D59" w14:paraId="39359254" w14:textId="77777777">
      <w:trPr>
        <w:jc w:val="center"/>
      </w:trPr>
      <w:tc>
        <w:tcPr>
          <w:tcW w:w="1560" w:type="dxa"/>
        </w:tcPr>
        <w:p w14:paraId="10FFFDA9" w14:textId="79080A77" w:rsidR="008F7A0B" w:rsidRPr="00A752AE" w:rsidRDefault="008F7A0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306A7">
            <w:rPr>
              <w:rFonts w:cs="Arial"/>
              <w:b/>
              <w:noProof/>
              <w:szCs w:val="18"/>
            </w:rPr>
            <w:t>Part 1.3</w:t>
          </w:r>
          <w:r w:rsidRPr="00A752AE">
            <w:rPr>
              <w:rFonts w:cs="Arial"/>
              <w:b/>
              <w:szCs w:val="18"/>
            </w:rPr>
            <w:fldChar w:fldCharType="end"/>
          </w:r>
        </w:p>
      </w:tc>
      <w:tc>
        <w:tcPr>
          <w:tcW w:w="5741" w:type="dxa"/>
        </w:tcPr>
        <w:p w14:paraId="47B300E1" w14:textId="75C04DB8" w:rsidR="008F7A0B" w:rsidRPr="00A752AE" w:rsidRDefault="008F7A0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306A7">
            <w:rPr>
              <w:rFonts w:cs="Arial"/>
              <w:noProof/>
              <w:szCs w:val="18"/>
            </w:rPr>
            <w:t>Other activities or services for vulnerable people</w:t>
          </w:r>
          <w:r w:rsidRPr="00A752AE">
            <w:rPr>
              <w:rFonts w:cs="Arial"/>
              <w:szCs w:val="18"/>
            </w:rPr>
            <w:fldChar w:fldCharType="end"/>
          </w:r>
        </w:p>
      </w:tc>
    </w:tr>
    <w:tr w:rsidR="008F7A0B" w:rsidRPr="00CB3D59" w14:paraId="1D8A40FC" w14:textId="77777777">
      <w:trPr>
        <w:jc w:val="center"/>
      </w:trPr>
      <w:tc>
        <w:tcPr>
          <w:tcW w:w="7296" w:type="dxa"/>
          <w:gridSpan w:val="2"/>
          <w:tcBorders>
            <w:bottom w:val="single" w:sz="4" w:space="0" w:color="auto"/>
          </w:tcBorders>
        </w:tcPr>
        <w:p w14:paraId="573B6B25" w14:textId="5F6D8EEE" w:rsidR="008F7A0B" w:rsidRPr="00A752AE" w:rsidRDefault="008F7A0B"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306A7">
            <w:rPr>
              <w:rFonts w:cs="Arial"/>
              <w:noProof/>
              <w:szCs w:val="18"/>
            </w:rPr>
            <w:t>1.24</w:t>
          </w:r>
          <w:r w:rsidRPr="00A752AE">
            <w:rPr>
              <w:rFonts w:cs="Arial"/>
              <w:szCs w:val="18"/>
            </w:rPr>
            <w:fldChar w:fldCharType="end"/>
          </w:r>
        </w:p>
      </w:tc>
    </w:tr>
  </w:tbl>
  <w:p w14:paraId="5BEBD584" w14:textId="77777777" w:rsidR="008F7A0B" w:rsidRDefault="008F7A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F7A0B" w:rsidRPr="00CB3D59" w14:paraId="7FDE9745" w14:textId="77777777">
      <w:trPr>
        <w:jc w:val="center"/>
      </w:trPr>
      <w:tc>
        <w:tcPr>
          <w:tcW w:w="5741" w:type="dxa"/>
        </w:tcPr>
        <w:p w14:paraId="05730817" w14:textId="27F96A88" w:rsidR="008F7A0B" w:rsidRPr="00A752AE" w:rsidRDefault="008F7A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306A7">
            <w:rPr>
              <w:rFonts w:cs="Arial"/>
              <w:noProof/>
              <w:szCs w:val="18"/>
            </w:rPr>
            <w:t>Regulated activities</w:t>
          </w:r>
          <w:r w:rsidRPr="00A752AE">
            <w:rPr>
              <w:rFonts w:cs="Arial"/>
              <w:szCs w:val="18"/>
            </w:rPr>
            <w:fldChar w:fldCharType="end"/>
          </w:r>
        </w:p>
      </w:tc>
      <w:tc>
        <w:tcPr>
          <w:tcW w:w="1560" w:type="dxa"/>
        </w:tcPr>
        <w:p w14:paraId="290A013F" w14:textId="7C32A2E8" w:rsidR="008F7A0B" w:rsidRPr="00A752AE" w:rsidRDefault="008F7A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306A7">
            <w:rPr>
              <w:rFonts w:cs="Arial"/>
              <w:b/>
              <w:noProof/>
              <w:szCs w:val="18"/>
            </w:rPr>
            <w:t>Schedule 1</w:t>
          </w:r>
          <w:r w:rsidRPr="00A752AE">
            <w:rPr>
              <w:rFonts w:cs="Arial"/>
              <w:b/>
              <w:szCs w:val="18"/>
            </w:rPr>
            <w:fldChar w:fldCharType="end"/>
          </w:r>
        </w:p>
      </w:tc>
    </w:tr>
    <w:tr w:rsidR="008F7A0B" w:rsidRPr="00CB3D59" w14:paraId="2E1164AA" w14:textId="77777777">
      <w:trPr>
        <w:jc w:val="center"/>
      </w:trPr>
      <w:tc>
        <w:tcPr>
          <w:tcW w:w="5741" w:type="dxa"/>
        </w:tcPr>
        <w:p w14:paraId="195E3AA0" w14:textId="55B90F1F" w:rsidR="008F7A0B" w:rsidRPr="00A752AE" w:rsidRDefault="008F7A0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306A7">
            <w:rPr>
              <w:rFonts w:cs="Arial"/>
              <w:noProof/>
              <w:szCs w:val="18"/>
            </w:rPr>
            <w:t>Other activities or services for vulnerable people</w:t>
          </w:r>
          <w:r w:rsidRPr="00A752AE">
            <w:rPr>
              <w:rFonts w:cs="Arial"/>
              <w:szCs w:val="18"/>
            </w:rPr>
            <w:fldChar w:fldCharType="end"/>
          </w:r>
        </w:p>
      </w:tc>
      <w:tc>
        <w:tcPr>
          <w:tcW w:w="1560" w:type="dxa"/>
        </w:tcPr>
        <w:p w14:paraId="4EFBD46E" w14:textId="293DFA44" w:rsidR="008F7A0B" w:rsidRPr="00A752AE" w:rsidRDefault="008F7A0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306A7">
            <w:rPr>
              <w:rFonts w:cs="Arial"/>
              <w:b/>
              <w:noProof/>
              <w:szCs w:val="18"/>
            </w:rPr>
            <w:t>Part 1.3</w:t>
          </w:r>
          <w:r w:rsidRPr="00A752AE">
            <w:rPr>
              <w:rFonts w:cs="Arial"/>
              <w:b/>
              <w:szCs w:val="18"/>
            </w:rPr>
            <w:fldChar w:fldCharType="end"/>
          </w:r>
        </w:p>
      </w:tc>
    </w:tr>
    <w:tr w:rsidR="008F7A0B" w:rsidRPr="00CB3D59" w14:paraId="479561FA" w14:textId="77777777">
      <w:trPr>
        <w:jc w:val="center"/>
      </w:trPr>
      <w:tc>
        <w:tcPr>
          <w:tcW w:w="7296" w:type="dxa"/>
          <w:gridSpan w:val="2"/>
          <w:tcBorders>
            <w:bottom w:val="single" w:sz="4" w:space="0" w:color="auto"/>
          </w:tcBorders>
        </w:tcPr>
        <w:p w14:paraId="6C4FAC64" w14:textId="0329E0DC" w:rsidR="008F7A0B" w:rsidRPr="00A752AE" w:rsidRDefault="008F7A0B"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306A7">
            <w:rPr>
              <w:rFonts w:cs="Arial"/>
              <w:noProof/>
              <w:szCs w:val="18"/>
            </w:rPr>
            <w:t>1.22</w:t>
          </w:r>
          <w:r w:rsidRPr="00A752AE">
            <w:rPr>
              <w:rFonts w:cs="Arial"/>
              <w:szCs w:val="18"/>
            </w:rPr>
            <w:fldChar w:fldCharType="end"/>
          </w:r>
        </w:p>
      </w:tc>
    </w:tr>
  </w:tbl>
  <w:p w14:paraId="48DC9228" w14:textId="77777777" w:rsidR="008F7A0B" w:rsidRDefault="008F7A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F7A0B" w:rsidRPr="00CB3D59" w14:paraId="52D4821B" w14:textId="77777777">
      <w:trPr>
        <w:jc w:val="center"/>
      </w:trPr>
      <w:tc>
        <w:tcPr>
          <w:tcW w:w="1560" w:type="dxa"/>
        </w:tcPr>
        <w:p w14:paraId="34C2FE04" w14:textId="25E2D9EB" w:rsidR="008F7A0B" w:rsidRPr="00F02A14" w:rsidRDefault="008F7A0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2E64">
            <w:rPr>
              <w:rFonts w:cs="Arial"/>
              <w:b/>
              <w:noProof/>
              <w:szCs w:val="18"/>
            </w:rPr>
            <w:t>Schedule 1</w:t>
          </w:r>
          <w:r w:rsidRPr="00F02A14">
            <w:rPr>
              <w:rFonts w:cs="Arial"/>
              <w:b/>
              <w:szCs w:val="18"/>
            </w:rPr>
            <w:fldChar w:fldCharType="end"/>
          </w:r>
        </w:p>
      </w:tc>
      <w:tc>
        <w:tcPr>
          <w:tcW w:w="5741" w:type="dxa"/>
        </w:tcPr>
        <w:p w14:paraId="3797BA58" w14:textId="3D15064B" w:rsidR="008F7A0B" w:rsidRPr="00F02A14" w:rsidRDefault="008F7A0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2E64">
            <w:rPr>
              <w:rFonts w:cs="Arial"/>
              <w:noProof/>
              <w:szCs w:val="18"/>
            </w:rPr>
            <w:t>Regulated activities</w:t>
          </w:r>
          <w:r w:rsidRPr="00F02A14">
            <w:rPr>
              <w:rFonts w:cs="Arial"/>
              <w:szCs w:val="18"/>
            </w:rPr>
            <w:fldChar w:fldCharType="end"/>
          </w:r>
        </w:p>
      </w:tc>
    </w:tr>
    <w:tr w:rsidR="008F7A0B" w:rsidRPr="00CB3D59" w14:paraId="426B8918" w14:textId="77777777">
      <w:trPr>
        <w:jc w:val="center"/>
      </w:trPr>
      <w:tc>
        <w:tcPr>
          <w:tcW w:w="1560" w:type="dxa"/>
        </w:tcPr>
        <w:p w14:paraId="3D90323B" w14:textId="77FF9321" w:rsidR="008F7A0B" w:rsidRPr="00F02A14" w:rsidRDefault="008F7A0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92E64">
            <w:rPr>
              <w:rFonts w:cs="Arial"/>
              <w:b/>
              <w:noProof/>
              <w:szCs w:val="18"/>
            </w:rPr>
            <w:t>Part 1.3</w:t>
          </w:r>
          <w:r w:rsidRPr="00F02A14">
            <w:rPr>
              <w:rFonts w:cs="Arial"/>
              <w:b/>
              <w:szCs w:val="18"/>
            </w:rPr>
            <w:fldChar w:fldCharType="end"/>
          </w:r>
        </w:p>
      </w:tc>
      <w:tc>
        <w:tcPr>
          <w:tcW w:w="5741" w:type="dxa"/>
        </w:tcPr>
        <w:p w14:paraId="5FE3D4E7" w14:textId="30546BED" w:rsidR="008F7A0B" w:rsidRPr="00F02A14" w:rsidRDefault="008F7A0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92E64">
            <w:rPr>
              <w:rFonts w:cs="Arial"/>
              <w:noProof/>
              <w:szCs w:val="18"/>
            </w:rPr>
            <w:t>Other activities or services for vulnerable people</w:t>
          </w:r>
          <w:r w:rsidRPr="00F02A14">
            <w:rPr>
              <w:rFonts w:cs="Arial"/>
              <w:szCs w:val="18"/>
            </w:rPr>
            <w:fldChar w:fldCharType="end"/>
          </w:r>
        </w:p>
      </w:tc>
    </w:tr>
    <w:tr w:rsidR="008F7A0B" w:rsidRPr="00CB3D59" w14:paraId="234A92BC" w14:textId="77777777">
      <w:trPr>
        <w:jc w:val="center"/>
      </w:trPr>
      <w:tc>
        <w:tcPr>
          <w:tcW w:w="7296" w:type="dxa"/>
          <w:gridSpan w:val="2"/>
          <w:tcBorders>
            <w:bottom w:val="single" w:sz="4" w:space="0" w:color="auto"/>
          </w:tcBorders>
        </w:tcPr>
        <w:p w14:paraId="32773C21" w14:textId="77777777" w:rsidR="008F7A0B" w:rsidRPr="00783A18" w:rsidRDefault="008F7A0B" w:rsidP="00CA2006">
          <w:pPr>
            <w:pStyle w:val="HeaderEven6"/>
            <w:spacing w:before="0" w:after="0"/>
            <w:rPr>
              <w:rFonts w:ascii="Times New Roman" w:hAnsi="Times New Roman"/>
              <w:sz w:val="24"/>
              <w:szCs w:val="24"/>
            </w:rPr>
          </w:pPr>
        </w:p>
      </w:tc>
    </w:tr>
  </w:tbl>
  <w:p w14:paraId="7EEBFA7A" w14:textId="77777777" w:rsidR="008F7A0B" w:rsidRDefault="008F7A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F7A0B" w:rsidRPr="00CB3D59" w14:paraId="0A1ED887" w14:textId="77777777">
      <w:trPr>
        <w:jc w:val="center"/>
      </w:trPr>
      <w:tc>
        <w:tcPr>
          <w:tcW w:w="5741" w:type="dxa"/>
        </w:tcPr>
        <w:p w14:paraId="00B68508" w14:textId="160F193D" w:rsidR="008F7A0B" w:rsidRPr="00F02A14" w:rsidRDefault="008F7A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306A7">
            <w:rPr>
              <w:rFonts w:cs="Arial"/>
              <w:noProof/>
              <w:szCs w:val="18"/>
            </w:rPr>
            <w:t>Reviewable decisions</w:t>
          </w:r>
          <w:r w:rsidRPr="00F02A14">
            <w:rPr>
              <w:rFonts w:cs="Arial"/>
              <w:szCs w:val="18"/>
            </w:rPr>
            <w:fldChar w:fldCharType="end"/>
          </w:r>
        </w:p>
      </w:tc>
      <w:tc>
        <w:tcPr>
          <w:tcW w:w="1560" w:type="dxa"/>
        </w:tcPr>
        <w:p w14:paraId="751A398D" w14:textId="50AF5F78" w:rsidR="008F7A0B" w:rsidRPr="00F02A14" w:rsidRDefault="008F7A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306A7">
            <w:rPr>
              <w:rFonts w:cs="Arial"/>
              <w:b/>
              <w:noProof/>
              <w:szCs w:val="18"/>
            </w:rPr>
            <w:t>Schedule 2</w:t>
          </w:r>
          <w:r w:rsidRPr="00F02A14">
            <w:rPr>
              <w:rFonts w:cs="Arial"/>
              <w:b/>
              <w:szCs w:val="18"/>
            </w:rPr>
            <w:fldChar w:fldCharType="end"/>
          </w:r>
        </w:p>
      </w:tc>
    </w:tr>
    <w:tr w:rsidR="008F7A0B" w:rsidRPr="00CB3D59" w14:paraId="191E7676" w14:textId="77777777">
      <w:trPr>
        <w:jc w:val="center"/>
      </w:trPr>
      <w:tc>
        <w:tcPr>
          <w:tcW w:w="5741" w:type="dxa"/>
        </w:tcPr>
        <w:p w14:paraId="5C656D43" w14:textId="3DFF9DC5" w:rsidR="008F7A0B" w:rsidRPr="00F02A14" w:rsidRDefault="008F7A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A1D8259" w14:textId="4C332412" w:rsidR="008F7A0B" w:rsidRPr="00F02A14" w:rsidRDefault="008F7A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F7A0B" w:rsidRPr="00CB3D59" w14:paraId="3B083B7D" w14:textId="77777777">
      <w:trPr>
        <w:jc w:val="center"/>
      </w:trPr>
      <w:tc>
        <w:tcPr>
          <w:tcW w:w="7296" w:type="dxa"/>
          <w:gridSpan w:val="2"/>
          <w:tcBorders>
            <w:bottom w:val="single" w:sz="4" w:space="0" w:color="auto"/>
          </w:tcBorders>
        </w:tcPr>
        <w:p w14:paraId="40B35672" w14:textId="77777777" w:rsidR="008F7A0B" w:rsidRPr="00783A18" w:rsidRDefault="008F7A0B" w:rsidP="00CA2006">
          <w:pPr>
            <w:pStyle w:val="HeaderOdd6"/>
            <w:spacing w:before="0" w:after="0"/>
            <w:jc w:val="left"/>
            <w:rPr>
              <w:rFonts w:ascii="Times New Roman" w:hAnsi="Times New Roman"/>
              <w:sz w:val="24"/>
              <w:szCs w:val="24"/>
            </w:rPr>
          </w:pPr>
        </w:p>
      </w:tc>
    </w:tr>
  </w:tbl>
  <w:p w14:paraId="45DF0FB7" w14:textId="77777777" w:rsidR="008F7A0B" w:rsidRDefault="008F7A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F7A0B" w14:paraId="5E49FF42" w14:textId="77777777">
      <w:trPr>
        <w:jc w:val="center"/>
      </w:trPr>
      <w:tc>
        <w:tcPr>
          <w:tcW w:w="1340" w:type="dxa"/>
        </w:tcPr>
        <w:p w14:paraId="70EA32FC" w14:textId="77777777" w:rsidR="008F7A0B" w:rsidRDefault="008F7A0B">
          <w:pPr>
            <w:pStyle w:val="HeaderEven"/>
          </w:pPr>
        </w:p>
      </w:tc>
      <w:tc>
        <w:tcPr>
          <w:tcW w:w="6583" w:type="dxa"/>
        </w:tcPr>
        <w:p w14:paraId="63B2D2B3" w14:textId="77777777" w:rsidR="008F7A0B" w:rsidRDefault="008F7A0B">
          <w:pPr>
            <w:pStyle w:val="HeaderEven"/>
          </w:pPr>
        </w:p>
      </w:tc>
    </w:tr>
    <w:tr w:rsidR="008F7A0B" w14:paraId="3D999AEF" w14:textId="77777777">
      <w:trPr>
        <w:jc w:val="center"/>
      </w:trPr>
      <w:tc>
        <w:tcPr>
          <w:tcW w:w="7923" w:type="dxa"/>
          <w:gridSpan w:val="2"/>
          <w:tcBorders>
            <w:bottom w:val="single" w:sz="4" w:space="0" w:color="auto"/>
          </w:tcBorders>
        </w:tcPr>
        <w:p w14:paraId="57D265D6" w14:textId="77777777" w:rsidR="008F7A0B" w:rsidRDefault="008F7A0B">
          <w:pPr>
            <w:pStyle w:val="HeaderEven6"/>
          </w:pPr>
          <w:r>
            <w:t>Dictionary</w:t>
          </w:r>
        </w:p>
      </w:tc>
    </w:tr>
  </w:tbl>
  <w:p w14:paraId="48D994A5" w14:textId="77777777" w:rsidR="008F7A0B" w:rsidRDefault="008F7A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F7A0B" w14:paraId="3D0B9701" w14:textId="77777777">
      <w:trPr>
        <w:jc w:val="center"/>
      </w:trPr>
      <w:tc>
        <w:tcPr>
          <w:tcW w:w="6583" w:type="dxa"/>
        </w:tcPr>
        <w:p w14:paraId="4EC1CE0D" w14:textId="77777777" w:rsidR="008F7A0B" w:rsidRDefault="008F7A0B">
          <w:pPr>
            <w:pStyle w:val="HeaderOdd"/>
          </w:pPr>
        </w:p>
      </w:tc>
      <w:tc>
        <w:tcPr>
          <w:tcW w:w="1340" w:type="dxa"/>
        </w:tcPr>
        <w:p w14:paraId="7C0A9539" w14:textId="77777777" w:rsidR="008F7A0B" w:rsidRDefault="008F7A0B">
          <w:pPr>
            <w:pStyle w:val="HeaderOdd"/>
          </w:pPr>
        </w:p>
      </w:tc>
    </w:tr>
    <w:tr w:rsidR="008F7A0B" w14:paraId="03032453" w14:textId="77777777">
      <w:trPr>
        <w:jc w:val="center"/>
      </w:trPr>
      <w:tc>
        <w:tcPr>
          <w:tcW w:w="7923" w:type="dxa"/>
          <w:gridSpan w:val="2"/>
          <w:tcBorders>
            <w:bottom w:val="single" w:sz="4" w:space="0" w:color="auto"/>
          </w:tcBorders>
        </w:tcPr>
        <w:p w14:paraId="00ACDF67" w14:textId="77777777" w:rsidR="008F7A0B" w:rsidRDefault="008F7A0B">
          <w:pPr>
            <w:pStyle w:val="HeaderOdd6"/>
          </w:pPr>
          <w:r>
            <w:t>Dictionary</w:t>
          </w:r>
        </w:p>
      </w:tc>
    </w:tr>
  </w:tbl>
  <w:p w14:paraId="2A953695" w14:textId="77777777" w:rsidR="008F7A0B" w:rsidRDefault="008F7A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F7A0B" w14:paraId="15967237" w14:textId="77777777">
      <w:trPr>
        <w:jc w:val="center"/>
      </w:trPr>
      <w:tc>
        <w:tcPr>
          <w:tcW w:w="1234" w:type="dxa"/>
          <w:gridSpan w:val="2"/>
        </w:tcPr>
        <w:p w14:paraId="07F6E88B" w14:textId="77777777" w:rsidR="008F7A0B" w:rsidRDefault="008F7A0B">
          <w:pPr>
            <w:pStyle w:val="HeaderEven"/>
            <w:rPr>
              <w:b/>
            </w:rPr>
          </w:pPr>
          <w:r>
            <w:rPr>
              <w:b/>
            </w:rPr>
            <w:t>Endnotes</w:t>
          </w:r>
        </w:p>
      </w:tc>
      <w:tc>
        <w:tcPr>
          <w:tcW w:w="6062" w:type="dxa"/>
        </w:tcPr>
        <w:p w14:paraId="2643E434" w14:textId="77777777" w:rsidR="008F7A0B" w:rsidRDefault="008F7A0B">
          <w:pPr>
            <w:pStyle w:val="HeaderEven"/>
          </w:pPr>
        </w:p>
      </w:tc>
    </w:tr>
    <w:tr w:rsidR="008F7A0B" w14:paraId="20B26A36" w14:textId="77777777">
      <w:trPr>
        <w:cantSplit/>
        <w:jc w:val="center"/>
      </w:trPr>
      <w:tc>
        <w:tcPr>
          <w:tcW w:w="7296" w:type="dxa"/>
          <w:gridSpan w:val="3"/>
        </w:tcPr>
        <w:p w14:paraId="47A85ADB" w14:textId="77777777" w:rsidR="008F7A0B" w:rsidRDefault="008F7A0B">
          <w:pPr>
            <w:pStyle w:val="HeaderEven"/>
          </w:pPr>
        </w:p>
      </w:tc>
    </w:tr>
    <w:tr w:rsidR="008F7A0B" w14:paraId="49AC5144" w14:textId="77777777">
      <w:trPr>
        <w:cantSplit/>
        <w:jc w:val="center"/>
      </w:trPr>
      <w:tc>
        <w:tcPr>
          <w:tcW w:w="700" w:type="dxa"/>
          <w:tcBorders>
            <w:bottom w:val="single" w:sz="4" w:space="0" w:color="auto"/>
          </w:tcBorders>
        </w:tcPr>
        <w:p w14:paraId="77A16D9C" w14:textId="62766B4F" w:rsidR="008F7A0B" w:rsidRDefault="008F7A0B">
          <w:pPr>
            <w:pStyle w:val="HeaderEven6"/>
          </w:pPr>
          <w:r>
            <w:rPr>
              <w:noProof/>
            </w:rPr>
            <w:fldChar w:fldCharType="begin"/>
          </w:r>
          <w:r>
            <w:rPr>
              <w:noProof/>
            </w:rPr>
            <w:instrText xml:space="preserve"> STYLEREF charTableNo \*charformat </w:instrText>
          </w:r>
          <w:r>
            <w:rPr>
              <w:noProof/>
            </w:rPr>
            <w:fldChar w:fldCharType="separate"/>
          </w:r>
          <w:r w:rsidR="005306A7">
            <w:rPr>
              <w:noProof/>
            </w:rPr>
            <w:t>5</w:t>
          </w:r>
          <w:r>
            <w:rPr>
              <w:noProof/>
            </w:rPr>
            <w:fldChar w:fldCharType="end"/>
          </w:r>
        </w:p>
      </w:tc>
      <w:tc>
        <w:tcPr>
          <w:tcW w:w="6600" w:type="dxa"/>
          <w:gridSpan w:val="2"/>
          <w:tcBorders>
            <w:bottom w:val="single" w:sz="4" w:space="0" w:color="auto"/>
          </w:tcBorders>
        </w:tcPr>
        <w:p w14:paraId="06F6EB44" w14:textId="3299401C" w:rsidR="008F7A0B" w:rsidRDefault="008F7A0B">
          <w:pPr>
            <w:pStyle w:val="HeaderEven6"/>
          </w:pPr>
          <w:r>
            <w:rPr>
              <w:noProof/>
            </w:rPr>
            <w:fldChar w:fldCharType="begin"/>
          </w:r>
          <w:r>
            <w:rPr>
              <w:noProof/>
            </w:rPr>
            <w:instrText xml:space="preserve"> STYLEREF charTableText \*charformat </w:instrText>
          </w:r>
          <w:r>
            <w:rPr>
              <w:noProof/>
            </w:rPr>
            <w:fldChar w:fldCharType="separate"/>
          </w:r>
          <w:r w:rsidR="005306A7">
            <w:rPr>
              <w:noProof/>
            </w:rPr>
            <w:t>Earlier republications</w:t>
          </w:r>
          <w:r>
            <w:rPr>
              <w:noProof/>
            </w:rPr>
            <w:fldChar w:fldCharType="end"/>
          </w:r>
        </w:p>
      </w:tc>
    </w:tr>
  </w:tbl>
  <w:p w14:paraId="72B67511" w14:textId="77777777" w:rsidR="008F7A0B" w:rsidRDefault="008F7A0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F7A0B" w14:paraId="03CF7AE5" w14:textId="77777777">
      <w:trPr>
        <w:jc w:val="center"/>
      </w:trPr>
      <w:tc>
        <w:tcPr>
          <w:tcW w:w="5741" w:type="dxa"/>
        </w:tcPr>
        <w:p w14:paraId="4DFB61B1" w14:textId="77777777" w:rsidR="008F7A0B" w:rsidRDefault="008F7A0B">
          <w:pPr>
            <w:pStyle w:val="HeaderEven"/>
            <w:jc w:val="right"/>
          </w:pPr>
        </w:p>
      </w:tc>
      <w:tc>
        <w:tcPr>
          <w:tcW w:w="1560" w:type="dxa"/>
          <w:gridSpan w:val="2"/>
        </w:tcPr>
        <w:p w14:paraId="3FDFB27F" w14:textId="77777777" w:rsidR="008F7A0B" w:rsidRDefault="008F7A0B">
          <w:pPr>
            <w:pStyle w:val="HeaderEven"/>
            <w:jc w:val="right"/>
            <w:rPr>
              <w:b/>
            </w:rPr>
          </w:pPr>
          <w:r>
            <w:rPr>
              <w:b/>
            </w:rPr>
            <w:t>Endnotes</w:t>
          </w:r>
        </w:p>
      </w:tc>
    </w:tr>
    <w:tr w:rsidR="008F7A0B" w14:paraId="28F0B718" w14:textId="77777777">
      <w:trPr>
        <w:jc w:val="center"/>
      </w:trPr>
      <w:tc>
        <w:tcPr>
          <w:tcW w:w="7301" w:type="dxa"/>
          <w:gridSpan w:val="3"/>
        </w:tcPr>
        <w:p w14:paraId="49AA64FA" w14:textId="77777777" w:rsidR="008F7A0B" w:rsidRDefault="008F7A0B">
          <w:pPr>
            <w:pStyle w:val="HeaderEven"/>
            <w:jc w:val="right"/>
            <w:rPr>
              <w:b/>
            </w:rPr>
          </w:pPr>
        </w:p>
      </w:tc>
    </w:tr>
    <w:tr w:rsidR="008F7A0B" w14:paraId="72248CC7" w14:textId="77777777">
      <w:trPr>
        <w:jc w:val="center"/>
      </w:trPr>
      <w:tc>
        <w:tcPr>
          <w:tcW w:w="6600" w:type="dxa"/>
          <w:gridSpan w:val="2"/>
          <w:tcBorders>
            <w:bottom w:val="single" w:sz="4" w:space="0" w:color="auto"/>
          </w:tcBorders>
        </w:tcPr>
        <w:p w14:paraId="35ACD941" w14:textId="1AFFD979" w:rsidR="008F7A0B" w:rsidRDefault="008F7A0B">
          <w:pPr>
            <w:pStyle w:val="HeaderOdd6"/>
          </w:pPr>
          <w:r>
            <w:rPr>
              <w:noProof/>
            </w:rPr>
            <w:fldChar w:fldCharType="begin"/>
          </w:r>
          <w:r>
            <w:rPr>
              <w:noProof/>
            </w:rPr>
            <w:instrText xml:space="preserve"> STYLEREF charTableText \*charformat </w:instrText>
          </w:r>
          <w:r>
            <w:rPr>
              <w:noProof/>
            </w:rPr>
            <w:fldChar w:fldCharType="separate"/>
          </w:r>
          <w:r w:rsidR="005306A7">
            <w:rPr>
              <w:noProof/>
            </w:rPr>
            <w:t>Earlier republications</w:t>
          </w:r>
          <w:r>
            <w:rPr>
              <w:noProof/>
            </w:rPr>
            <w:fldChar w:fldCharType="end"/>
          </w:r>
        </w:p>
      </w:tc>
      <w:tc>
        <w:tcPr>
          <w:tcW w:w="700" w:type="dxa"/>
          <w:tcBorders>
            <w:bottom w:val="single" w:sz="4" w:space="0" w:color="auto"/>
          </w:tcBorders>
        </w:tcPr>
        <w:p w14:paraId="43175BAB" w14:textId="08863929" w:rsidR="008F7A0B" w:rsidRDefault="008F7A0B">
          <w:pPr>
            <w:pStyle w:val="HeaderOdd6"/>
          </w:pPr>
          <w:r>
            <w:rPr>
              <w:noProof/>
            </w:rPr>
            <w:fldChar w:fldCharType="begin"/>
          </w:r>
          <w:r>
            <w:rPr>
              <w:noProof/>
            </w:rPr>
            <w:instrText xml:space="preserve"> STYLEREF charTableNo \*charformat </w:instrText>
          </w:r>
          <w:r>
            <w:rPr>
              <w:noProof/>
            </w:rPr>
            <w:fldChar w:fldCharType="separate"/>
          </w:r>
          <w:r w:rsidR="005306A7">
            <w:rPr>
              <w:noProof/>
            </w:rPr>
            <w:t>5</w:t>
          </w:r>
          <w:r>
            <w:rPr>
              <w:noProof/>
            </w:rPr>
            <w:fldChar w:fldCharType="end"/>
          </w:r>
        </w:p>
      </w:tc>
    </w:tr>
  </w:tbl>
  <w:p w14:paraId="7F39B071" w14:textId="77777777" w:rsidR="008F7A0B" w:rsidRDefault="008F7A0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F66DBC" w14:textId="77777777" w:rsidR="008F7A0B" w:rsidRDefault="008F7A0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14234" w14:textId="77777777" w:rsidR="008F7A0B" w:rsidRDefault="008F7A0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A821E" w14:textId="77777777" w:rsidR="008F7A0B" w:rsidRDefault="008F7A0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5469F" w14:textId="77777777" w:rsidR="008F7A0B" w:rsidRDefault="008F7A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077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6A4D3B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15A378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3886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90EA7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060A8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D9C52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3C46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76E285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D6AFB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8"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3"/>
  </w:num>
  <w:num w:numId="6">
    <w:abstractNumId w:val="21"/>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1491"/>
    <w:rsid w:val="000023A0"/>
    <w:rsid w:val="00003044"/>
    <w:rsid w:val="000038FA"/>
    <w:rsid w:val="00005990"/>
    <w:rsid w:val="0000667C"/>
    <w:rsid w:val="00007739"/>
    <w:rsid w:val="00007B5B"/>
    <w:rsid w:val="00011F8E"/>
    <w:rsid w:val="00012F12"/>
    <w:rsid w:val="00013261"/>
    <w:rsid w:val="0001368C"/>
    <w:rsid w:val="00016132"/>
    <w:rsid w:val="000163B9"/>
    <w:rsid w:val="00017AAC"/>
    <w:rsid w:val="00020C45"/>
    <w:rsid w:val="00020E83"/>
    <w:rsid w:val="000214D1"/>
    <w:rsid w:val="000223D2"/>
    <w:rsid w:val="0002254E"/>
    <w:rsid w:val="00022706"/>
    <w:rsid w:val="00022761"/>
    <w:rsid w:val="00022E54"/>
    <w:rsid w:val="00023062"/>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ACF"/>
    <w:rsid w:val="00040BE4"/>
    <w:rsid w:val="00040E9E"/>
    <w:rsid w:val="0004146E"/>
    <w:rsid w:val="00041714"/>
    <w:rsid w:val="00041AD4"/>
    <w:rsid w:val="000423AC"/>
    <w:rsid w:val="000427DD"/>
    <w:rsid w:val="000437E5"/>
    <w:rsid w:val="00043AC7"/>
    <w:rsid w:val="00043B4A"/>
    <w:rsid w:val="000448E6"/>
    <w:rsid w:val="00045099"/>
    <w:rsid w:val="00045171"/>
    <w:rsid w:val="0004725D"/>
    <w:rsid w:val="00047270"/>
    <w:rsid w:val="00047A41"/>
    <w:rsid w:val="0005008D"/>
    <w:rsid w:val="00050329"/>
    <w:rsid w:val="00050F99"/>
    <w:rsid w:val="000510F0"/>
    <w:rsid w:val="000513EE"/>
    <w:rsid w:val="0005212C"/>
    <w:rsid w:val="000526FE"/>
    <w:rsid w:val="00052B10"/>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E26"/>
    <w:rsid w:val="00071077"/>
    <w:rsid w:val="00072239"/>
    <w:rsid w:val="000722CE"/>
    <w:rsid w:val="00072774"/>
    <w:rsid w:val="0007378F"/>
    <w:rsid w:val="000737AA"/>
    <w:rsid w:val="00073A62"/>
    <w:rsid w:val="00073C91"/>
    <w:rsid w:val="0007432F"/>
    <w:rsid w:val="000743BB"/>
    <w:rsid w:val="000746BB"/>
    <w:rsid w:val="000746C8"/>
    <w:rsid w:val="0007690D"/>
    <w:rsid w:val="00076C4C"/>
    <w:rsid w:val="000806B7"/>
    <w:rsid w:val="00080C3A"/>
    <w:rsid w:val="00080E99"/>
    <w:rsid w:val="00081952"/>
    <w:rsid w:val="00081FFC"/>
    <w:rsid w:val="000827BC"/>
    <w:rsid w:val="00084205"/>
    <w:rsid w:val="00084295"/>
    <w:rsid w:val="00084337"/>
    <w:rsid w:val="000847FC"/>
    <w:rsid w:val="0008527B"/>
    <w:rsid w:val="000856B7"/>
    <w:rsid w:val="00087440"/>
    <w:rsid w:val="00087578"/>
    <w:rsid w:val="00087AA5"/>
    <w:rsid w:val="000906B4"/>
    <w:rsid w:val="00091217"/>
    <w:rsid w:val="00091A11"/>
    <w:rsid w:val="00091B92"/>
    <w:rsid w:val="00091EBC"/>
    <w:rsid w:val="00092678"/>
    <w:rsid w:val="00093B92"/>
    <w:rsid w:val="00094025"/>
    <w:rsid w:val="00094AB4"/>
    <w:rsid w:val="00094FF9"/>
    <w:rsid w:val="000951E4"/>
    <w:rsid w:val="0009619F"/>
    <w:rsid w:val="00097D84"/>
    <w:rsid w:val="000A11A9"/>
    <w:rsid w:val="000A11B5"/>
    <w:rsid w:val="000A1B47"/>
    <w:rsid w:val="000A35F3"/>
    <w:rsid w:val="000A3735"/>
    <w:rsid w:val="000A644C"/>
    <w:rsid w:val="000A64C9"/>
    <w:rsid w:val="000A6A18"/>
    <w:rsid w:val="000B27E3"/>
    <w:rsid w:val="000B2A2F"/>
    <w:rsid w:val="000B3D8F"/>
    <w:rsid w:val="000B465F"/>
    <w:rsid w:val="000B50B6"/>
    <w:rsid w:val="000B59BC"/>
    <w:rsid w:val="000B5B7E"/>
    <w:rsid w:val="000B615C"/>
    <w:rsid w:val="000B6EB6"/>
    <w:rsid w:val="000B6F36"/>
    <w:rsid w:val="000B700C"/>
    <w:rsid w:val="000B74EB"/>
    <w:rsid w:val="000C064A"/>
    <w:rsid w:val="000C1DD9"/>
    <w:rsid w:val="000C2A81"/>
    <w:rsid w:val="000C31CB"/>
    <w:rsid w:val="000C370F"/>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E015C"/>
    <w:rsid w:val="000E01F9"/>
    <w:rsid w:val="000E0936"/>
    <w:rsid w:val="000E0AFA"/>
    <w:rsid w:val="000E119F"/>
    <w:rsid w:val="000E12B3"/>
    <w:rsid w:val="000E14E2"/>
    <w:rsid w:val="000E18B1"/>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D65"/>
    <w:rsid w:val="000F50F7"/>
    <w:rsid w:val="000F5E92"/>
    <w:rsid w:val="000F6B7F"/>
    <w:rsid w:val="000F7170"/>
    <w:rsid w:val="000F7768"/>
    <w:rsid w:val="00100037"/>
    <w:rsid w:val="00100231"/>
    <w:rsid w:val="001002C3"/>
    <w:rsid w:val="00100909"/>
    <w:rsid w:val="001014AB"/>
    <w:rsid w:val="00101797"/>
    <w:rsid w:val="001026DE"/>
    <w:rsid w:val="00102A15"/>
    <w:rsid w:val="00102E70"/>
    <w:rsid w:val="00103BDD"/>
    <w:rsid w:val="00104C6F"/>
    <w:rsid w:val="0010551B"/>
    <w:rsid w:val="001056BB"/>
    <w:rsid w:val="00105AD8"/>
    <w:rsid w:val="00105E74"/>
    <w:rsid w:val="001107B0"/>
    <w:rsid w:val="00110F1B"/>
    <w:rsid w:val="0011138D"/>
    <w:rsid w:val="00111C3B"/>
    <w:rsid w:val="00112011"/>
    <w:rsid w:val="00112C4F"/>
    <w:rsid w:val="00112E7E"/>
    <w:rsid w:val="001133B1"/>
    <w:rsid w:val="00113BC6"/>
    <w:rsid w:val="00113C47"/>
    <w:rsid w:val="00113E6D"/>
    <w:rsid w:val="0011501C"/>
    <w:rsid w:val="00115735"/>
    <w:rsid w:val="00116FA0"/>
    <w:rsid w:val="001171A5"/>
    <w:rsid w:val="00117CF2"/>
    <w:rsid w:val="001209F0"/>
    <w:rsid w:val="00120EDE"/>
    <w:rsid w:val="00120F90"/>
    <w:rsid w:val="00121F36"/>
    <w:rsid w:val="001229B9"/>
    <w:rsid w:val="0012319A"/>
    <w:rsid w:val="001231AC"/>
    <w:rsid w:val="00123484"/>
    <w:rsid w:val="00123615"/>
    <w:rsid w:val="00123D68"/>
    <w:rsid w:val="00124332"/>
    <w:rsid w:val="00124E48"/>
    <w:rsid w:val="00124E65"/>
    <w:rsid w:val="00125CF7"/>
    <w:rsid w:val="0012604C"/>
    <w:rsid w:val="001263A6"/>
    <w:rsid w:val="001265DA"/>
    <w:rsid w:val="00126AF9"/>
    <w:rsid w:val="00126E47"/>
    <w:rsid w:val="00127608"/>
    <w:rsid w:val="00127BD8"/>
    <w:rsid w:val="00130CC3"/>
    <w:rsid w:val="00132491"/>
    <w:rsid w:val="00132B25"/>
    <w:rsid w:val="00132CAF"/>
    <w:rsid w:val="00133359"/>
    <w:rsid w:val="001338AF"/>
    <w:rsid w:val="00133D58"/>
    <w:rsid w:val="00134989"/>
    <w:rsid w:val="00135824"/>
    <w:rsid w:val="0013622B"/>
    <w:rsid w:val="001364FB"/>
    <w:rsid w:val="00136EBD"/>
    <w:rsid w:val="0013759B"/>
    <w:rsid w:val="00140AAF"/>
    <w:rsid w:val="00140B29"/>
    <w:rsid w:val="00140D38"/>
    <w:rsid w:val="001413BB"/>
    <w:rsid w:val="00141628"/>
    <w:rsid w:val="00141639"/>
    <w:rsid w:val="001425DC"/>
    <w:rsid w:val="0014290C"/>
    <w:rsid w:val="0014305A"/>
    <w:rsid w:val="00143D4B"/>
    <w:rsid w:val="00143E31"/>
    <w:rsid w:val="001444F4"/>
    <w:rsid w:val="00144938"/>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76C0"/>
    <w:rsid w:val="00160A5C"/>
    <w:rsid w:val="0016267E"/>
    <w:rsid w:val="0016320D"/>
    <w:rsid w:val="001639EF"/>
    <w:rsid w:val="00163D39"/>
    <w:rsid w:val="00164092"/>
    <w:rsid w:val="00165CA3"/>
    <w:rsid w:val="00165E74"/>
    <w:rsid w:val="0016647A"/>
    <w:rsid w:val="00166528"/>
    <w:rsid w:val="0016665D"/>
    <w:rsid w:val="00166E83"/>
    <w:rsid w:val="00170015"/>
    <w:rsid w:val="00170267"/>
    <w:rsid w:val="00170956"/>
    <w:rsid w:val="001712A7"/>
    <w:rsid w:val="0017178A"/>
    <w:rsid w:val="00171C2C"/>
    <w:rsid w:val="00172149"/>
    <w:rsid w:val="00172568"/>
    <w:rsid w:val="00174E36"/>
    <w:rsid w:val="00175006"/>
    <w:rsid w:val="00175F37"/>
    <w:rsid w:val="00176F25"/>
    <w:rsid w:val="00176FBA"/>
    <w:rsid w:val="00177110"/>
    <w:rsid w:val="00177405"/>
    <w:rsid w:val="001778B3"/>
    <w:rsid w:val="00177A88"/>
    <w:rsid w:val="0018031D"/>
    <w:rsid w:val="001806F3"/>
    <w:rsid w:val="001815E4"/>
    <w:rsid w:val="00181707"/>
    <w:rsid w:val="00181C25"/>
    <w:rsid w:val="00181D8C"/>
    <w:rsid w:val="00182A16"/>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40DD"/>
    <w:rsid w:val="001A42B9"/>
    <w:rsid w:val="001A496D"/>
    <w:rsid w:val="001A539C"/>
    <w:rsid w:val="001A571A"/>
    <w:rsid w:val="001A68AE"/>
    <w:rsid w:val="001A72D2"/>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1990"/>
    <w:rsid w:val="001E1A91"/>
    <w:rsid w:val="001E2EF6"/>
    <w:rsid w:val="001E37EF"/>
    <w:rsid w:val="001E4C80"/>
    <w:rsid w:val="001E5739"/>
    <w:rsid w:val="001E59EC"/>
    <w:rsid w:val="001E66DD"/>
    <w:rsid w:val="001E701B"/>
    <w:rsid w:val="001E742E"/>
    <w:rsid w:val="001F062F"/>
    <w:rsid w:val="001F1007"/>
    <w:rsid w:val="001F129F"/>
    <w:rsid w:val="001F14B3"/>
    <w:rsid w:val="001F1714"/>
    <w:rsid w:val="001F182F"/>
    <w:rsid w:val="001F1DD5"/>
    <w:rsid w:val="001F3072"/>
    <w:rsid w:val="001F38F1"/>
    <w:rsid w:val="001F39CA"/>
    <w:rsid w:val="001F5963"/>
    <w:rsid w:val="001F5BC2"/>
    <w:rsid w:val="001F7B9C"/>
    <w:rsid w:val="001F7D3F"/>
    <w:rsid w:val="00200616"/>
    <w:rsid w:val="00200B2A"/>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42DD"/>
    <w:rsid w:val="002169AA"/>
    <w:rsid w:val="0022021D"/>
    <w:rsid w:val="0022149F"/>
    <w:rsid w:val="00221B32"/>
    <w:rsid w:val="00221BDF"/>
    <w:rsid w:val="002222A8"/>
    <w:rsid w:val="002227DC"/>
    <w:rsid w:val="002235B4"/>
    <w:rsid w:val="002250A4"/>
    <w:rsid w:val="002251E4"/>
    <w:rsid w:val="002251FD"/>
    <w:rsid w:val="002256B6"/>
    <w:rsid w:val="002257D5"/>
    <w:rsid w:val="002257F6"/>
    <w:rsid w:val="00226F64"/>
    <w:rsid w:val="00227DB3"/>
    <w:rsid w:val="002303FE"/>
    <w:rsid w:val="00230411"/>
    <w:rsid w:val="00231038"/>
    <w:rsid w:val="00231760"/>
    <w:rsid w:val="00231B5A"/>
    <w:rsid w:val="00231F9C"/>
    <w:rsid w:val="00233490"/>
    <w:rsid w:val="00233D35"/>
    <w:rsid w:val="002356B6"/>
    <w:rsid w:val="002367A6"/>
    <w:rsid w:val="00236A33"/>
    <w:rsid w:val="00236A95"/>
    <w:rsid w:val="00236B6F"/>
    <w:rsid w:val="00237176"/>
    <w:rsid w:val="002403F7"/>
    <w:rsid w:val="002407F5"/>
    <w:rsid w:val="00240818"/>
    <w:rsid w:val="00241DA7"/>
    <w:rsid w:val="00243CDB"/>
    <w:rsid w:val="0024452E"/>
    <w:rsid w:val="00246493"/>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BB8"/>
    <w:rsid w:val="002642A6"/>
    <w:rsid w:val="00265A2E"/>
    <w:rsid w:val="0026633D"/>
    <w:rsid w:val="00267094"/>
    <w:rsid w:val="00267769"/>
    <w:rsid w:val="00267D50"/>
    <w:rsid w:val="00270018"/>
    <w:rsid w:val="002700A8"/>
    <w:rsid w:val="00271A3F"/>
    <w:rsid w:val="00271B26"/>
    <w:rsid w:val="002721CB"/>
    <w:rsid w:val="0027227E"/>
    <w:rsid w:val="00272598"/>
    <w:rsid w:val="002726D0"/>
    <w:rsid w:val="00272939"/>
    <w:rsid w:val="00272F6C"/>
    <w:rsid w:val="00273FE1"/>
    <w:rsid w:val="00274581"/>
    <w:rsid w:val="00274663"/>
    <w:rsid w:val="00274791"/>
    <w:rsid w:val="00280263"/>
    <w:rsid w:val="00280E89"/>
    <w:rsid w:val="002813F3"/>
    <w:rsid w:val="002814F6"/>
    <w:rsid w:val="00281E9D"/>
    <w:rsid w:val="002823E7"/>
    <w:rsid w:val="00284616"/>
    <w:rsid w:val="002847F9"/>
    <w:rsid w:val="002862B8"/>
    <w:rsid w:val="00286E32"/>
    <w:rsid w:val="002904A7"/>
    <w:rsid w:val="00290803"/>
    <w:rsid w:val="002909BF"/>
    <w:rsid w:val="00290D91"/>
    <w:rsid w:val="002912D4"/>
    <w:rsid w:val="00291C16"/>
    <w:rsid w:val="002930AD"/>
    <w:rsid w:val="002937A9"/>
    <w:rsid w:val="00294EC9"/>
    <w:rsid w:val="00296343"/>
    <w:rsid w:val="0029692F"/>
    <w:rsid w:val="002969A8"/>
    <w:rsid w:val="00296AFA"/>
    <w:rsid w:val="00297AA6"/>
    <w:rsid w:val="002A01CE"/>
    <w:rsid w:val="002A0A93"/>
    <w:rsid w:val="002A17D3"/>
    <w:rsid w:val="002A1CCB"/>
    <w:rsid w:val="002A2010"/>
    <w:rsid w:val="002A34A4"/>
    <w:rsid w:val="002A3A47"/>
    <w:rsid w:val="002A44DF"/>
    <w:rsid w:val="002A5748"/>
    <w:rsid w:val="002A6979"/>
    <w:rsid w:val="002A6B91"/>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4324"/>
    <w:rsid w:val="002E4D42"/>
    <w:rsid w:val="002E4E39"/>
    <w:rsid w:val="002E4F5A"/>
    <w:rsid w:val="002E56F1"/>
    <w:rsid w:val="002E630E"/>
    <w:rsid w:val="002E69CB"/>
    <w:rsid w:val="002E7514"/>
    <w:rsid w:val="002F12FD"/>
    <w:rsid w:val="002F173F"/>
    <w:rsid w:val="002F32CA"/>
    <w:rsid w:val="002F43A0"/>
    <w:rsid w:val="002F4AED"/>
    <w:rsid w:val="002F5141"/>
    <w:rsid w:val="002F5393"/>
    <w:rsid w:val="002F6721"/>
    <w:rsid w:val="003010AF"/>
    <w:rsid w:val="00301443"/>
    <w:rsid w:val="00302A07"/>
    <w:rsid w:val="0030304B"/>
    <w:rsid w:val="003038D1"/>
    <w:rsid w:val="0030432A"/>
    <w:rsid w:val="00304B59"/>
    <w:rsid w:val="00305598"/>
    <w:rsid w:val="003055BE"/>
    <w:rsid w:val="00306184"/>
    <w:rsid w:val="0030706E"/>
    <w:rsid w:val="00307EA0"/>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1203"/>
    <w:rsid w:val="00332853"/>
    <w:rsid w:val="00332CD3"/>
    <w:rsid w:val="00333028"/>
    <w:rsid w:val="00333230"/>
    <w:rsid w:val="00333FD1"/>
    <w:rsid w:val="0033578B"/>
    <w:rsid w:val="00336751"/>
    <w:rsid w:val="0033778A"/>
    <w:rsid w:val="00337BA6"/>
    <w:rsid w:val="00337F25"/>
    <w:rsid w:val="0034044D"/>
    <w:rsid w:val="00340989"/>
    <w:rsid w:val="0034297E"/>
    <w:rsid w:val="00343707"/>
    <w:rsid w:val="0034406F"/>
    <w:rsid w:val="0034434F"/>
    <w:rsid w:val="00344C06"/>
    <w:rsid w:val="0034587B"/>
    <w:rsid w:val="00347813"/>
    <w:rsid w:val="00350C09"/>
    <w:rsid w:val="0035121F"/>
    <w:rsid w:val="00351800"/>
    <w:rsid w:val="00351C89"/>
    <w:rsid w:val="00352143"/>
    <w:rsid w:val="003521F8"/>
    <w:rsid w:val="00352399"/>
    <w:rsid w:val="0035277E"/>
    <w:rsid w:val="003552F8"/>
    <w:rsid w:val="00356427"/>
    <w:rsid w:val="00356E8C"/>
    <w:rsid w:val="00357276"/>
    <w:rsid w:val="003574D1"/>
    <w:rsid w:val="003578B3"/>
    <w:rsid w:val="00357C64"/>
    <w:rsid w:val="00361A1E"/>
    <w:rsid w:val="00361A3E"/>
    <w:rsid w:val="00363339"/>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DA"/>
    <w:rsid w:val="0038375E"/>
    <w:rsid w:val="0038416D"/>
    <w:rsid w:val="00384D54"/>
    <w:rsid w:val="00384F47"/>
    <w:rsid w:val="003857E8"/>
    <w:rsid w:val="003865C4"/>
    <w:rsid w:val="003869C5"/>
    <w:rsid w:val="00387B81"/>
    <w:rsid w:val="003901B2"/>
    <w:rsid w:val="003915B1"/>
    <w:rsid w:val="00391605"/>
    <w:rsid w:val="00391D3A"/>
    <w:rsid w:val="003922D0"/>
    <w:rsid w:val="00392367"/>
    <w:rsid w:val="0039293E"/>
    <w:rsid w:val="00392E64"/>
    <w:rsid w:val="00393D9D"/>
    <w:rsid w:val="003943BA"/>
    <w:rsid w:val="003948FD"/>
    <w:rsid w:val="0039552F"/>
    <w:rsid w:val="00396720"/>
    <w:rsid w:val="003A13C7"/>
    <w:rsid w:val="003A3931"/>
    <w:rsid w:val="003A3EAE"/>
    <w:rsid w:val="003A4A44"/>
    <w:rsid w:val="003A53BD"/>
    <w:rsid w:val="003A63C5"/>
    <w:rsid w:val="003A7955"/>
    <w:rsid w:val="003A7A6C"/>
    <w:rsid w:val="003B0236"/>
    <w:rsid w:val="003B039A"/>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B2B"/>
    <w:rsid w:val="003C40D6"/>
    <w:rsid w:val="003C6220"/>
    <w:rsid w:val="003C7BEF"/>
    <w:rsid w:val="003D0035"/>
    <w:rsid w:val="003D0ED7"/>
    <w:rsid w:val="003D1CFC"/>
    <w:rsid w:val="003D26A7"/>
    <w:rsid w:val="003D29DB"/>
    <w:rsid w:val="003D2DE4"/>
    <w:rsid w:val="003D305F"/>
    <w:rsid w:val="003D4487"/>
    <w:rsid w:val="003D450C"/>
    <w:rsid w:val="003D70EE"/>
    <w:rsid w:val="003D7968"/>
    <w:rsid w:val="003E1299"/>
    <w:rsid w:val="003E1DA4"/>
    <w:rsid w:val="003E1F96"/>
    <w:rsid w:val="003E23BA"/>
    <w:rsid w:val="003E338F"/>
    <w:rsid w:val="003E4331"/>
    <w:rsid w:val="003E4608"/>
    <w:rsid w:val="003E4C3F"/>
    <w:rsid w:val="003E59FB"/>
    <w:rsid w:val="003E6B00"/>
    <w:rsid w:val="003E7A15"/>
    <w:rsid w:val="003F20B9"/>
    <w:rsid w:val="003F26AD"/>
    <w:rsid w:val="003F2A43"/>
    <w:rsid w:val="003F2C18"/>
    <w:rsid w:val="003F3AD5"/>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B5A"/>
    <w:rsid w:val="00431E0C"/>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1C3D"/>
    <w:rsid w:val="00442FE7"/>
    <w:rsid w:val="00443A15"/>
    <w:rsid w:val="004440B2"/>
    <w:rsid w:val="00444930"/>
    <w:rsid w:val="0044522C"/>
    <w:rsid w:val="0044603C"/>
    <w:rsid w:val="00446983"/>
    <w:rsid w:val="00446A80"/>
    <w:rsid w:val="004474C5"/>
    <w:rsid w:val="00447848"/>
    <w:rsid w:val="004479EA"/>
    <w:rsid w:val="00447E93"/>
    <w:rsid w:val="00447F97"/>
    <w:rsid w:val="00450357"/>
    <w:rsid w:val="00450AB9"/>
    <w:rsid w:val="00452121"/>
    <w:rsid w:val="004525E8"/>
    <w:rsid w:val="00452940"/>
    <w:rsid w:val="00453E48"/>
    <w:rsid w:val="00455728"/>
    <w:rsid w:val="00455AC4"/>
    <w:rsid w:val="004568EA"/>
    <w:rsid w:val="00457168"/>
    <w:rsid w:val="00457710"/>
    <w:rsid w:val="00460790"/>
    <w:rsid w:val="004609D6"/>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B16"/>
    <w:rsid w:val="00466D43"/>
    <w:rsid w:val="00467150"/>
    <w:rsid w:val="004678F1"/>
    <w:rsid w:val="004679CA"/>
    <w:rsid w:val="00467C19"/>
    <w:rsid w:val="00470477"/>
    <w:rsid w:val="00470A07"/>
    <w:rsid w:val="00470DEB"/>
    <w:rsid w:val="00470EA6"/>
    <w:rsid w:val="00471097"/>
    <w:rsid w:val="004723C8"/>
    <w:rsid w:val="00474CEB"/>
    <w:rsid w:val="00476016"/>
    <w:rsid w:val="004760E6"/>
    <w:rsid w:val="004768E3"/>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32E1"/>
    <w:rsid w:val="00493392"/>
    <w:rsid w:val="0049398D"/>
    <w:rsid w:val="00494EAC"/>
    <w:rsid w:val="00494FA2"/>
    <w:rsid w:val="004954C2"/>
    <w:rsid w:val="004956B4"/>
    <w:rsid w:val="00496202"/>
    <w:rsid w:val="00496A1D"/>
    <w:rsid w:val="00496F67"/>
    <w:rsid w:val="004A20CB"/>
    <w:rsid w:val="004A2693"/>
    <w:rsid w:val="004A2D00"/>
    <w:rsid w:val="004A3492"/>
    <w:rsid w:val="004A46FB"/>
    <w:rsid w:val="004A518B"/>
    <w:rsid w:val="004A57E2"/>
    <w:rsid w:val="004A77D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69D"/>
    <w:rsid w:val="004D3B08"/>
    <w:rsid w:val="004D3F4A"/>
    <w:rsid w:val="004D48A3"/>
    <w:rsid w:val="004D584E"/>
    <w:rsid w:val="004D5E50"/>
    <w:rsid w:val="004E009F"/>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CDA"/>
    <w:rsid w:val="00513AF7"/>
    <w:rsid w:val="00513D2E"/>
    <w:rsid w:val="00513DEE"/>
    <w:rsid w:val="00513FAD"/>
    <w:rsid w:val="00514DF0"/>
    <w:rsid w:val="0051725A"/>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6A7"/>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57B5"/>
    <w:rsid w:val="00545BDF"/>
    <w:rsid w:val="00545E75"/>
    <w:rsid w:val="00546B03"/>
    <w:rsid w:val="00547939"/>
    <w:rsid w:val="00550E79"/>
    <w:rsid w:val="00551119"/>
    <w:rsid w:val="005531E8"/>
    <w:rsid w:val="00553EA6"/>
    <w:rsid w:val="005550E9"/>
    <w:rsid w:val="005550FB"/>
    <w:rsid w:val="00557004"/>
    <w:rsid w:val="0055739A"/>
    <w:rsid w:val="00557A6E"/>
    <w:rsid w:val="0056061C"/>
    <w:rsid w:val="00560708"/>
    <w:rsid w:val="005610BC"/>
    <w:rsid w:val="00562B79"/>
    <w:rsid w:val="00562D3E"/>
    <w:rsid w:val="00563117"/>
    <w:rsid w:val="00563FEF"/>
    <w:rsid w:val="00564401"/>
    <w:rsid w:val="0056471B"/>
    <w:rsid w:val="00564D8A"/>
    <w:rsid w:val="00564DA9"/>
    <w:rsid w:val="005656F8"/>
    <w:rsid w:val="005665E0"/>
    <w:rsid w:val="005665F3"/>
    <w:rsid w:val="00567E1B"/>
    <w:rsid w:val="00570563"/>
    <w:rsid w:val="00570680"/>
    <w:rsid w:val="00570DF1"/>
    <w:rsid w:val="005725FE"/>
    <w:rsid w:val="00573404"/>
    <w:rsid w:val="005753ED"/>
    <w:rsid w:val="005814DA"/>
    <w:rsid w:val="00581C78"/>
    <w:rsid w:val="00581FEA"/>
    <w:rsid w:val="005828DF"/>
    <w:rsid w:val="0058379C"/>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70B7"/>
    <w:rsid w:val="005A111E"/>
    <w:rsid w:val="005A1159"/>
    <w:rsid w:val="005A1DD0"/>
    <w:rsid w:val="005A23AF"/>
    <w:rsid w:val="005A23F7"/>
    <w:rsid w:val="005A25E1"/>
    <w:rsid w:val="005A3EB8"/>
    <w:rsid w:val="005A51F8"/>
    <w:rsid w:val="005A6B99"/>
    <w:rsid w:val="005A70FA"/>
    <w:rsid w:val="005A739B"/>
    <w:rsid w:val="005A77FB"/>
    <w:rsid w:val="005A7FF7"/>
    <w:rsid w:val="005B057E"/>
    <w:rsid w:val="005B0971"/>
    <w:rsid w:val="005B0A32"/>
    <w:rsid w:val="005B163B"/>
    <w:rsid w:val="005B19AB"/>
    <w:rsid w:val="005B2181"/>
    <w:rsid w:val="005B48A7"/>
    <w:rsid w:val="005B6BCB"/>
    <w:rsid w:val="005C0BC1"/>
    <w:rsid w:val="005C28C5"/>
    <w:rsid w:val="005C6207"/>
    <w:rsid w:val="005C72EC"/>
    <w:rsid w:val="005C7546"/>
    <w:rsid w:val="005D1139"/>
    <w:rsid w:val="005D1D96"/>
    <w:rsid w:val="005D3043"/>
    <w:rsid w:val="005D3444"/>
    <w:rsid w:val="005D4E94"/>
    <w:rsid w:val="005D5CB8"/>
    <w:rsid w:val="005D5F81"/>
    <w:rsid w:val="005D66CD"/>
    <w:rsid w:val="005D7A89"/>
    <w:rsid w:val="005E135B"/>
    <w:rsid w:val="005E14CB"/>
    <w:rsid w:val="005E209B"/>
    <w:rsid w:val="005E24A8"/>
    <w:rsid w:val="005E4EC7"/>
    <w:rsid w:val="005E5061"/>
    <w:rsid w:val="005E663A"/>
    <w:rsid w:val="005E7070"/>
    <w:rsid w:val="005F12F2"/>
    <w:rsid w:val="005F1923"/>
    <w:rsid w:val="005F2EF0"/>
    <w:rsid w:val="005F3840"/>
    <w:rsid w:val="005F3A82"/>
    <w:rsid w:val="005F5A30"/>
    <w:rsid w:val="00600274"/>
    <w:rsid w:val="006007E9"/>
    <w:rsid w:val="00600A52"/>
    <w:rsid w:val="006011F6"/>
    <w:rsid w:val="00601367"/>
    <w:rsid w:val="00602227"/>
    <w:rsid w:val="00602520"/>
    <w:rsid w:val="00602B68"/>
    <w:rsid w:val="00602EA2"/>
    <w:rsid w:val="006031AC"/>
    <w:rsid w:val="006034C3"/>
    <w:rsid w:val="00603AB9"/>
    <w:rsid w:val="00603DAD"/>
    <w:rsid w:val="00604F82"/>
    <w:rsid w:val="00606936"/>
    <w:rsid w:val="00606E35"/>
    <w:rsid w:val="006073F3"/>
    <w:rsid w:val="006078D4"/>
    <w:rsid w:val="00607F6D"/>
    <w:rsid w:val="00612CC1"/>
    <w:rsid w:val="00613AF1"/>
    <w:rsid w:val="00614B86"/>
    <w:rsid w:val="00614D14"/>
    <w:rsid w:val="00616C21"/>
    <w:rsid w:val="006171AF"/>
    <w:rsid w:val="00622CE6"/>
    <w:rsid w:val="006234F3"/>
    <w:rsid w:val="00623F21"/>
    <w:rsid w:val="00624DE4"/>
    <w:rsid w:val="00625477"/>
    <w:rsid w:val="00625A61"/>
    <w:rsid w:val="00625B68"/>
    <w:rsid w:val="00626CCD"/>
    <w:rsid w:val="00630CB9"/>
    <w:rsid w:val="006317C8"/>
    <w:rsid w:val="00633167"/>
    <w:rsid w:val="00633197"/>
    <w:rsid w:val="006334DB"/>
    <w:rsid w:val="00633C85"/>
    <w:rsid w:val="0063446B"/>
    <w:rsid w:val="00635900"/>
    <w:rsid w:val="00636D7B"/>
    <w:rsid w:val="006405DC"/>
    <w:rsid w:val="00641842"/>
    <w:rsid w:val="00642E10"/>
    <w:rsid w:val="00643952"/>
    <w:rsid w:val="006441A2"/>
    <w:rsid w:val="0064496C"/>
    <w:rsid w:val="00645622"/>
    <w:rsid w:val="00645B60"/>
    <w:rsid w:val="00645FFB"/>
    <w:rsid w:val="00647186"/>
    <w:rsid w:val="006473F8"/>
    <w:rsid w:val="0065161C"/>
    <w:rsid w:val="00651C8D"/>
    <w:rsid w:val="006529BE"/>
    <w:rsid w:val="00652D12"/>
    <w:rsid w:val="006539C1"/>
    <w:rsid w:val="0065404E"/>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ED3"/>
    <w:rsid w:val="00672871"/>
    <w:rsid w:val="006735B4"/>
    <w:rsid w:val="006744EA"/>
    <w:rsid w:val="0067474C"/>
    <w:rsid w:val="00674B22"/>
    <w:rsid w:val="00674D1A"/>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2F07"/>
    <w:rsid w:val="0069342E"/>
    <w:rsid w:val="006945DC"/>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5526"/>
    <w:rsid w:val="006A579A"/>
    <w:rsid w:val="006A5B35"/>
    <w:rsid w:val="006A5E0A"/>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7FB"/>
    <w:rsid w:val="006D0411"/>
    <w:rsid w:val="006D0DF0"/>
    <w:rsid w:val="006D0ED2"/>
    <w:rsid w:val="006D1538"/>
    <w:rsid w:val="006D1739"/>
    <w:rsid w:val="006D176A"/>
    <w:rsid w:val="006D19D2"/>
    <w:rsid w:val="006D2D0B"/>
    <w:rsid w:val="006D3C15"/>
    <w:rsid w:val="006D4573"/>
    <w:rsid w:val="006D4B03"/>
    <w:rsid w:val="006D506D"/>
    <w:rsid w:val="006D60EB"/>
    <w:rsid w:val="006D6608"/>
    <w:rsid w:val="006D7D17"/>
    <w:rsid w:val="006E0719"/>
    <w:rsid w:val="006E09C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2099"/>
    <w:rsid w:val="006F20C2"/>
    <w:rsid w:val="006F2439"/>
    <w:rsid w:val="006F2595"/>
    <w:rsid w:val="006F3745"/>
    <w:rsid w:val="006F3938"/>
    <w:rsid w:val="006F5AC7"/>
    <w:rsid w:val="006F6425"/>
    <w:rsid w:val="006F694E"/>
    <w:rsid w:val="006F7096"/>
    <w:rsid w:val="006F7467"/>
    <w:rsid w:val="006F7C6B"/>
    <w:rsid w:val="00700158"/>
    <w:rsid w:val="007009AA"/>
    <w:rsid w:val="00701465"/>
    <w:rsid w:val="0070209B"/>
    <w:rsid w:val="007026BD"/>
    <w:rsid w:val="00705BBC"/>
    <w:rsid w:val="007066AF"/>
    <w:rsid w:val="00707C03"/>
    <w:rsid w:val="00707D8A"/>
    <w:rsid w:val="00710375"/>
    <w:rsid w:val="00710505"/>
    <w:rsid w:val="007121E1"/>
    <w:rsid w:val="00712D75"/>
    <w:rsid w:val="00713B18"/>
    <w:rsid w:val="00714199"/>
    <w:rsid w:val="007143F7"/>
    <w:rsid w:val="0071481B"/>
    <w:rsid w:val="00714CA0"/>
    <w:rsid w:val="00715327"/>
    <w:rsid w:val="0071576B"/>
    <w:rsid w:val="00715C1D"/>
    <w:rsid w:val="00715FA5"/>
    <w:rsid w:val="007160C5"/>
    <w:rsid w:val="00716715"/>
    <w:rsid w:val="00716B4D"/>
    <w:rsid w:val="00716D6A"/>
    <w:rsid w:val="00716E15"/>
    <w:rsid w:val="007203C2"/>
    <w:rsid w:val="0072057B"/>
    <w:rsid w:val="00721486"/>
    <w:rsid w:val="007224BC"/>
    <w:rsid w:val="00723023"/>
    <w:rsid w:val="007239D7"/>
    <w:rsid w:val="00724076"/>
    <w:rsid w:val="007243E3"/>
    <w:rsid w:val="0072569E"/>
    <w:rsid w:val="00725B10"/>
    <w:rsid w:val="00727708"/>
    <w:rsid w:val="00727794"/>
    <w:rsid w:val="007277AC"/>
    <w:rsid w:val="00730B3D"/>
    <w:rsid w:val="00730C4A"/>
    <w:rsid w:val="0073223F"/>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80"/>
    <w:rsid w:val="007542D6"/>
    <w:rsid w:val="007549B3"/>
    <w:rsid w:val="0075594F"/>
    <w:rsid w:val="00756AEC"/>
    <w:rsid w:val="00756CF6"/>
    <w:rsid w:val="00756EB0"/>
    <w:rsid w:val="0076014C"/>
    <w:rsid w:val="00761BC5"/>
    <w:rsid w:val="00762DE1"/>
    <w:rsid w:val="0076308F"/>
    <w:rsid w:val="007633B8"/>
    <w:rsid w:val="00763BDC"/>
    <w:rsid w:val="0076459D"/>
    <w:rsid w:val="007664DE"/>
    <w:rsid w:val="007667AB"/>
    <w:rsid w:val="00766E0D"/>
    <w:rsid w:val="00766F17"/>
    <w:rsid w:val="00767239"/>
    <w:rsid w:val="007675DA"/>
    <w:rsid w:val="007679E0"/>
    <w:rsid w:val="0077087D"/>
    <w:rsid w:val="007710C0"/>
    <w:rsid w:val="00771B19"/>
    <w:rsid w:val="00772005"/>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63DA"/>
    <w:rsid w:val="007871FF"/>
    <w:rsid w:val="00787612"/>
    <w:rsid w:val="00787C06"/>
    <w:rsid w:val="00787CC0"/>
    <w:rsid w:val="0079035F"/>
    <w:rsid w:val="00790378"/>
    <w:rsid w:val="007904B9"/>
    <w:rsid w:val="00790934"/>
    <w:rsid w:val="00790BF4"/>
    <w:rsid w:val="00791DF2"/>
    <w:rsid w:val="00791F19"/>
    <w:rsid w:val="00791F31"/>
    <w:rsid w:val="0079333C"/>
    <w:rsid w:val="00793841"/>
    <w:rsid w:val="00793FEA"/>
    <w:rsid w:val="00794ECE"/>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664E"/>
    <w:rsid w:val="007B6CDC"/>
    <w:rsid w:val="007B6FE1"/>
    <w:rsid w:val="007B7C8F"/>
    <w:rsid w:val="007B7F03"/>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55A6"/>
    <w:rsid w:val="007D6C99"/>
    <w:rsid w:val="007D7448"/>
    <w:rsid w:val="007D78B4"/>
    <w:rsid w:val="007E2679"/>
    <w:rsid w:val="007E2BB5"/>
    <w:rsid w:val="007E2BEA"/>
    <w:rsid w:val="007E325B"/>
    <w:rsid w:val="007E39F9"/>
    <w:rsid w:val="007E3D6D"/>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31EC"/>
    <w:rsid w:val="00803ABF"/>
    <w:rsid w:val="00803C5B"/>
    <w:rsid w:val="0080441D"/>
    <w:rsid w:val="008044ED"/>
    <w:rsid w:val="008052B4"/>
    <w:rsid w:val="00807992"/>
    <w:rsid w:val="00807E06"/>
    <w:rsid w:val="0081012C"/>
    <w:rsid w:val="00811167"/>
    <w:rsid w:val="00812BE8"/>
    <w:rsid w:val="008136AE"/>
    <w:rsid w:val="008142C7"/>
    <w:rsid w:val="00816505"/>
    <w:rsid w:val="00816AFE"/>
    <w:rsid w:val="00820787"/>
    <w:rsid w:val="00820B28"/>
    <w:rsid w:val="00820BCA"/>
    <w:rsid w:val="00820BD9"/>
    <w:rsid w:val="00820F85"/>
    <w:rsid w:val="008211B6"/>
    <w:rsid w:val="00821459"/>
    <w:rsid w:val="008219EC"/>
    <w:rsid w:val="00821DC3"/>
    <w:rsid w:val="00823995"/>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4780"/>
    <w:rsid w:val="008447B3"/>
    <w:rsid w:val="00844876"/>
    <w:rsid w:val="0084584F"/>
    <w:rsid w:val="008458E0"/>
    <w:rsid w:val="00845EB0"/>
    <w:rsid w:val="008462E0"/>
    <w:rsid w:val="008473C3"/>
    <w:rsid w:val="00847786"/>
    <w:rsid w:val="00847C89"/>
    <w:rsid w:val="008500AA"/>
    <w:rsid w:val="008502E9"/>
    <w:rsid w:val="00850E99"/>
    <w:rsid w:val="00850EF3"/>
    <w:rsid w:val="00851925"/>
    <w:rsid w:val="00851AB6"/>
    <w:rsid w:val="00851D03"/>
    <w:rsid w:val="00853128"/>
    <w:rsid w:val="0085374C"/>
    <w:rsid w:val="00854A71"/>
    <w:rsid w:val="00855EB2"/>
    <w:rsid w:val="008565C5"/>
    <w:rsid w:val="008569A0"/>
    <w:rsid w:val="00857E0C"/>
    <w:rsid w:val="008609F9"/>
    <w:rsid w:val="00860A86"/>
    <w:rsid w:val="00862D76"/>
    <w:rsid w:val="00862DCC"/>
    <w:rsid w:val="00863A93"/>
    <w:rsid w:val="00863CD6"/>
    <w:rsid w:val="008646A8"/>
    <w:rsid w:val="008653E0"/>
    <w:rsid w:val="008654A9"/>
    <w:rsid w:val="00865C55"/>
    <w:rsid w:val="0086675A"/>
    <w:rsid w:val="00866F9C"/>
    <w:rsid w:val="008672E4"/>
    <w:rsid w:val="00867640"/>
    <w:rsid w:val="0087054F"/>
    <w:rsid w:val="008709CF"/>
    <w:rsid w:val="00870C89"/>
    <w:rsid w:val="0087149E"/>
    <w:rsid w:val="00871ACD"/>
    <w:rsid w:val="00872477"/>
    <w:rsid w:val="0087258A"/>
    <w:rsid w:val="008738D9"/>
    <w:rsid w:val="00873CC8"/>
    <w:rsid w:val="008740B4"/>
    <w:rsid w:val="0087499D"/>
    <w:rsid w:val="00875017"/>
    <w:rsid w:val="008775FD"/>
    <w:rsid w:val="00877AA2"/>
    <w:rsid w:val="008801FF"/>
    <w:rsid w:val="008813E1"/>
    <w:rsid w:val="00881943"/>
    <w:rsid w:val="008823CA"/>
    <w:rsid w:val="00882DF7"/>
    <w:rsid w:val="008840DB"/>
    <w:rsid w:val="008865C0"/>
    <w:rsid w:val="008865CD"/>
    <w:rsid w:val="00886996"/>
    <w:rsid w:val="0088703D"/>
    <w:rsid w:val="008878B4"/>
    <w:rsid w:val="00887F8E"/>
    <w:rsid w:val="00887FC6"/>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CE8"/>
    <w:rsid w:val="008A5F48"/>
    <w:rsid w:val="008A6A61"/>
    <w:rsid w:val="008A7548"/>
    <w:rsid w:val="008B07E5"/>
    <w:rsid w:val="008B1189"/>
    <w:rsid w:val="008B1934"/>
    <w:rsid w:val="008B1BA9"/>
    <w:rsid w:val="008B210E"/>
    <w:rsid w:val="008B2702"/>
    <w:rsid w:val="008B2CD4"/>
    <w:rsid w:val="008B3C5C"/>
    <w:rsid w:val="008B4645"/>
    <w:rsid w:val="008B4BCB"/>
    <w:rsid w:val="008B54DE"/>
    <w:rsid w:val="008B5D95"/>
    <w:rsid w:val="008B5D9B"/>
    <w:rsid w:val="008B62B8"/>
    <w:rsid w:val="008B7176"/>
    <w:rsid w:val="008B7A62"/>
    <w:rsid w:val="008B7D6F"/>
    <w:rsid w:val="008C10C7"/>
    <w:rsid w:val="008C15AC"/>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D1F"/>
    <w:rsid w:val="008E6221"/>
    <w:rsid w:val="008E6686"/>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8F7A0B"/>
    <w:rsid w:val="009005E6"/>
    <w:rsid w:val="00900C48"/>
    <w:rsid w:val="00900FC7"/>
    <w:rsid w:val="00901D19"/>
    <w:rsid w:val="009026F0"/>
    <w:rsid w:val="00902B0D"/>
    <w:rsid w:val="009046D8"/>
    <w:rsid w:val="00904F9F"/>
    <w:rsid w:val="009059E6"/>
    <w:rsid w:val="00906CBA"/>
    <w:rsid w:val="00907802"/>
    <w:rsid w:val="00907CD0"/>
    <w:rsid w:val="00907D2F"/>
    <w:rsid w:val="009102ED"/>
    <w:rsid w:val="00911731"/>
    <w:rsid w:val="00911B1C"/>
    <w:rsid w:val="0091294F"/>
    <w:rsid w:val="009151C1"/>
    <w:rsid w:val="00915802"/>
    <w:rsid w:val="00916245"/>
    <w:rsid w:val="00917138"/>
    <w:rsid w:val="00920C3E"/>
    <w:rsid w:val="009216A1"/>
    <w:rsid w:val="009231EF"/>
    <w:rsid w:val="009239C6"/>
    <w:rsid w:val="00923E51"/>
    <w:rsid w:val="00923F0E"/>
    <w:rsid w:val="00924301"/>
    <w:rsid w:val="009243F6"/>
    <w:rsid w:val="00924A55"/>
    <w:rsid w:val="0092557E"/>
    <w:rsid w:val="00925BBA"/>
    <w:rsid w:val="00926605"/>
    <w:rsid w:val="00927907"/>
    <w:rsid w:val="00927AF0"/>
    <w:rsid w:val="00930C01"/>
    <w:rsid w:val="00930C3F"/>
    <w:rsid w:val="00932082"/>
    <w:rsid w:val="009321DE"/>
    <w:rsid w:val="009337F2"/>
    <w:rsid w:val="0093481D"/>
    <w:rsid w:val="0093483B"/>
    <w:rsid w:val="00934C40"/>
    <w:rsid w:val="00935B94"/>
    <w:rsid w:val="00935BEF"/>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C14"/>
    <w:rsid w:val="00953AAF"/>
    <w:rsid w:val="0095413B"/>
    <w:rsid w:val="0095426E"/>
    <w:rsid w:val="00954FBC"/>
    <w:rsid w:val="0095540F"/>
    <w:rsid w:val="0095589C"/>
    <w:rsid w:val="00960BFC"/>
    <w:rsid w:val="009613C0"/>
    <w:rsid w:val="00962199"/>
    <w:rsid w:val="00962365"/>
    <w:rsid w:val="009625C8"/>
    <w:rsid w:val="00964294"/>
    <w:rsid w:val="00964A44"/>
    <w:rsid w:val="00964B93"/>
    <w:rsid w:val="00965A40"/>
    <w:rsid w:val="00965CF8"/>
    <w:rsid w:val="009719C0"/>
    <w:rsid w:val="00972144"/>
    <w:rsid w:val="0097232C"/>
    <w:rsid w:val="0097266D"/>
    <w:rsid w:val="00972756"/>
    <w:rsid w:val="00975FB3"/>
    <w:rsid w:val="009766D5"/>
    <w:rsid w:val="009777C8"/>
    <w:rsid w:val="009806CD"/>
    <w:rsid w:val="009809A9"/>
    <w:rsid w:val="00980D77"/>
    <w:rsid w:val="009819E0"/>
    <w:rsid w:val="00982CF0"/>
    <w:rsid w:val="00986139"/>
    <w:rsid w:val="0098686E"/>
    <w:rsid w:val="00986DAD"/>
    <w:rsid w:val="009875BE"/>
    <w:rsid w:val="009901AF"/>
    <w:rsid w:val="00990982"/>
    <w:rsid w:val="0099111B"/>
    <w:rsid w:val="0099164E"/>
    <w:rsid w:val="00991AD9"/>
    <w:rsid w:val="00991C43"/>
    <w:rsid w:val="0099203A"/>
    <w:rsid w:val="00992671"/>
    <w:rsid w:val="00992E33"/>
    <w:rsid w:val="00993282"/>
    <w:rsid w:val="00993930"/>
    <w:rsid w:val="0099547E"/>
    <w:rsid w:val="009970A2"/>
    <w:rsid w:val="00997F00"/>
    <w:rsid w:val="009A02BD"/>
    <w:rsid w:val="009A0D1C"/>
    <w:rsid w:val="009A12DB"/>
    <w:rsid w:val="009A1BAE"/>
    <w:rsid w:val="009A1F0D"/>
    <w:rsid w:val="009A21CB"/>
    <w:rsid w:val="009A2A56"/>
    <w:rsid w:val="009A2B3B"/>
    <w:rsid w:val="009A33AB"/>
    <w:rsid w:val="009A37BF"/>
    <w:rsid w:val="009A3E78"/>
    <w:rsid w:val="009A446B"/>
    <w:rsid w:val="009A5B30"/>
    <w:rsid w:val="009A64C6"/>
    <w:rsid w:val="009A67EA"/>
    <w:rsid w:val="009A6EF2"/>
    <w:rsid w:val="009A6EF6"/>
    <w:rsid w:val="009A7010"/>
    <w:rsid w:val="009B02BF"/>
    <w:rsid w:val="009B04A9"/>
    <w:rsid w:val="009B08B5"/>
    <w:rsid w:val="009B1533"/>
    <w:rsid w:val="009B1D4C"/>
    <w:rsid w:val="009B201F"/>
    <w:rsid w:val="009B26DA"/>
    <w:rsid w:val="009B26E8"/>
    <w:rsid w:val="009B3A8D"/>
    <w:rsid w:val="009B3CC8"/>
    <w:rsid w:val="009B3FC8"/>
    <w:rsid w:val="009B4D90"/>
    <w:rsid w:val="009B55C8"/>
    <w:rsid w:val="009B6193"/>
    <w:rsid w:val="009B6C85"/>
    <w:rsid w:val="009B6DC1"/>
    <w:rsid w:val="009B7DD5"/>
    <w:rsid w:val="009C3025"/>
    <w:rsid w:val="009C3BD4"/>
    <w:rsid w:val="009C3D86"/>
    <w:rsid w:val="009C5F64"/>
    <w:rsid w:val="009C7353"/>
    <w:rsid w:val="009D02D9"/>
    <w:rsid w:val="009D063C"/>
    <w:rsid w:val="009D13BC"/>
    <w:rsid w:val="009D1AAE"/>
    <w:rsid w:val="009D287A"/>
    <w:rsid w:val="009D2D4F"/>
    <w:rsid w:val="009D2E61"/>
    <w:rsid w:val="009D3245"/>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F17"/>
    <w:rsid w:val="009E45AD"/>
    <w:rsid w:val="009E4A3D"/>
    <w:rsid w:val="009E6A58"/>
    <w:rsid w:val="009E7773"/>
    <w:rsid w:val="009F03B2"/>
    <w:rsid w:val="009F1063"/>
    <w:rsid w:val="009F1552"/>
    <w:rsid w:val="009F18E2"/>
    <w:rsid w:val="009F2C84"/>
    <w:rsid w:val="009F3803"/>
    <w:rsid w:val="009F4D73"/>
    <w:rsid w:val="009F57C0"/>
    <w:rsid w:val="009F5F3A"/>
    <w:rsid w:val="00A00FF4"/>
    <w:rsid w:val="00A01634"/>
    <w:rsid w:val="00A02B24"/>
    <w:rsid w:val="00A03018"/>
    <w:rsid w:val="00A04D38"/>
    <w:rsid w:val="00A04FAE"/>
    <w:rsid w:val="00A06BE3"/>
    <w:rsid w:val="00A0780F"/>
    <w:rsid w:val="00A10074"/>
    <w:rsid w:val="00A1226F"/>
    <w:rsid w:val="00A12A83"/>
    <w:rsid w:val="00A1378C"/>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E9"/>
    <w:rsid w:val="00A301DA"/>
    <w:rsid w:val="00A310C8"/>
    <w:rsid w:val="00A322AA"/>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604DC"/>
    <w:rsid w:val="00A606C5"/>
    <w:rsid w:val="00A6252B"/>
    <w:rsid w:val="00A62DD2"/>
    <w:rsid w:val="00A62EB5"/>
    <w:rsid w:val="00A647B6"/>
    <w:rsid w:val="00A64E41"/>
    <w:rsid w:val="00A650EA"/>
    <w:rsid w:val="00A65977"/>
    <w:rsid w:val="00A66FE0"/>
    <w:rsid w:val="00A67581"/>
    <w:rsid w:val="00A678A4"/>
    <w:rsid w:val="00A708B4"/>
    <w:rsid w:val="00A7139B"/>
    <w:rsid w:val="00A713A8"/>
    <w:rsid w:val="00A72EED"/>
    <w:rsid w:val="00A73C3E"/>
    <w:rsid w:val="00A74403"/>
    <w:rsid w:val="00A74450"/>
    <w:rsid w:val="00A74954"/>
    <w:rsid w:val="00A74A51"/>
    <w:rsid w:val="00A74F5A"/>
    <w:rsid w:val="00A75382"/>
    <w:rsid w:val="00A76052"/>
    <w:rsid w:val="00A76662"/>
    <w:rsid w:val="00A76D03"/>
    <w:rsid w:val="00A77082"/>
    <w:rsid w:val="00A812D7"/>
    <w:rsid w:val="00A814C0"/>
    <w:rsid w:val="00A81A8F"/>
    <w:rsid w:val="00A82A6E"/>
    <w:rsid w:val="00A831E3"/>
    <w:rsid w:val="00A845BC"/>
    <w:rsid w:val="00A84AB4"/>
    <w:rsid w:val="00A84F95"/>
    <w:rsid w:val="00A85172"/>
    <w:rsid w:val="00A85174"/>
    <w:rsid w:val="00A85C7C"/>
    <w:rsid w:val="00A86893"/>
    <w:rsid w:val="00A87317"/>
    <w:rsid w:val="00A873EF"/>
    <w:rsid w:val="00A87B74"/>
    <w:rsid w:val="00A90A7C"/>
    <w:rsid w:val="00A90DF8"/>
    <w:rsid w:val="00A91C4F"/>
    <w:rsid w:val="00A92E9C"/>
    <w:rsid w:val="00A941E4"/>
    <w:rsid w:val="00A95BBC"/>
    <w:rsid w:val="00A9752D"/>
    <w:rsid w:val="00A97B6D"/>
    <w:rsid w:val="00A97C49"/>
    <w:rsid w:val="00AA0515"/>
    <w:rsid w:val="00AA0BEF"/>
    <w:rsid w:val="00AA1310"/>
    <w:rsid w:val="00AA2B29"/>
    <w:rsid w:val="00AA3915"/>
    <w:rsid w:val="00AA42D4"/>
    <w:rsid w:val="00AA4A2A"/>
    <w:rsid w:val="00AA52FB"/>
    <w:rsid w:val="00AA5576"/>
    <w:rsid w:val="00AA56C9"/>
    <w:rsid w:val="00AA5F42"/>
    <w:rsid w:val="00AA67B2"/>
    <w:rsid w:val="00AA6D37"/>
    <w:rsid w:val="00AA78AB"/>
    <w:rsid w:val="00AB2238"/>
    <w:rsid w:val="00AB39D6"/>
    <w:rsid w:val="00AB3EE2"/>
    <w:rsid w:val="00AB4342"/>
    <w:rsid w:val="00AB4C58"/>
    <w:rsid w:val="00AB4DD8"/>
    <w:rsid w:val="00AB4FAE"/>
    <w:rsid w:val="00AC1CD0"/>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7AC"/>
    <w:rsid w:val="00AD4F8D"/>
    <w:rsid w:val="00AD56B3"/>
    <w:rsid w:val="00AD679E"/>
    <w:rsid w:val="00AE0973"/>
    <w:rsid w:val="00AE0981"/>
    <w:rsid w:val="00AE0A3B"/>
    <w:rsid w:val="00AE0DEC"/>
    <w:rsid w:val="00AE0FFE"/>
    <w:rsid w:val="00AE2E15"/>
    <w:rsid w:val="00AE42BA"/>
    <w:rsid w:val="00AE44FD"/>
    <w:rsid w:val="00AE49FD"/>
    <w:rsid w:val="00AE4FF2"/>
    <w:rsid w:val="00AE6986"/>
    <w:rsid w:val="00AF0314"/>
    <w:rsid w:val="00AF0EF1"/>
    <w:rsid w:val="00AF1B3F"/>
    <w:rsid w:val="00AF2F9C"/>
    <w:rsid w:val="00AF3E7D"/>
    <w:rsid w:val="00AF5569"/>
    <w:rsid w:val="00AF5A9D"/>
    <w:rsid w:val="00AF5B85"/>
    <w:rsid w:val="00AF5D6D"/>
    <w:rsid w:val="00AF603B"/>
    <w:rsid w:val="00AF69CF"/>
    <w:rsid w:val="00AF7FF1"/>
    <w:rsid w:val="00B004CF"/>
    <w:rsid w:val="00B00627"/>
    <w:rsid w:val="00B00D1D"/>
    <w:rsid w:val="00B00F3C"/>
    <w:rsid w:val="00B010F8"/>
    <w:rsid w:val="00B01590"/>
    <w:rsid w:val="00B01659"/>
    <w:rsid w:val="00B01797"/>
    <w:rsid w:val="00B01BE4"/>
    <w:rsid w:val="00B01D7F"/>
    <w:rsid w:val="00B03101"/>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566D"/>
    <w:rsid w:val="00B25D70"/>
    <w:rsid w:val="00B26D54"/>
    <w:rsid w:val="00B27E6F"/>
    <w:rsid w:val="00B300EB"/>
    <w:rsid w:val="00B308AF"/>
    <w:rsid w:val="00B311B1"/>
    <w:rsid w:val="00B3197E"/>
    <w:rsid w:val="00B33CE9"/>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D04"/>
    <w:rsid w:val="00B50DBA"/>
    <w:rsid w:val="00B524CD"/>
    <w:rsid w:val="00B52513"/>
    <w:rsid w:val="00B527D5"/>
    <w:rsid w:val="00B530C3"/>
    <w:rsid w:val="00B53E51"/>
    <w:rsid w:val="00B55BC3"/>
    <w:rsid w:val="00B563E0"/>
    <w:rsid w:val="00B5654C"/>
    <w:rsid w:val="00B56966"/>
    <w:rsid w:val="00B57FE3"/>
    <w:rsid w:val="00B6012B"/>
    <w:rsid w:val="00B6023F"/>
    <w:rsid w:val="00B613A9"/>
    <w:rsid w:val="00B61520"/>
    <w:rsid w:val="00B61C47"/>
    <w:rsid w:val="00B62440"/>
    <w:rsid w:val="00B62679"/>
    <w:rsid w:val="00B626D1"/>
    <w:rsid w:val="00B635F8"/>
    <w:rsid w:val="00B63A5E"/>
    <w:rsid w:val="00B64EBD"/>
    <w:rsid w:val="00B662D6"/>
    <w:rsid w:val="00B710DC"/>
    <w:rsid w:val="00B7127A"/>
    <w:rsid w:val="00B71A34"/>
    <w:rsid w:val="00B7217F"/>
    <w:rsid w:val="00B724E8"/>
    <w:rsid w:val="00B726F1"/>
    <w:rsid w:val="00B72CBD"/>
    <w:rsid w:val="00B72DA2"/>
    <w:rsid w:val="00B72F71"/>
    <w:rsid w:val="00B7378F"/>
    <w:rsid w:val="00B739FC"/>
    <w:rsid w:val="00B73F9D"/>
    <w:rsid w:val="00B778DE"/>
    <w:rsid w:val="00B77CBA"/>
    <w:rsid w:val="00B804C4"/>
    <w:rsid w:val="00B8113F"/>
    <w:rsid w:val="00B81FDE"/>
    <w:rsid w:val="00B820AC"/>
    <w:rsid w:val="00B82E73"/>
    <w:rsid w:val="00B83B16"/>
    <w:rsid w:val="00B83C7B"/>
    <w:rsid w:val="00B83F0C"/>
    <w:rsid w:val="00B8409F"/>
    <w:rsid w:val="00B8465D"/>
    <w:rsid w:val="00B84F19"/>
    <w:rsid w:val="00B85C4E"/>
    <w:rsid w:val="00B860DE"/>
    <w:rsid w:val="00B8614D"/>
    <w:rsid w:val="00B863AF"/>
    <w:rsid w:val="00B87486"/>
    <w:rsid w:val="00B87BEC"/>
    <w:rsid w:val="00B90C1C"/>
    <w:rsid w:val="00B90EE6"/>
    <w:rsid w:val="00B90F0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FB1"/>
    <w:rsid w:val="00BB39B4"/>
    <w:rsid w:val="00BB58A5"/>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4E12"/>
    <w:rsid w:val="00BD503F"/>
    <w:rsid w:val="00BD558C"/>
    <w:rsid w:val="00BD718E"/>
    <w:rsid w:val="00BD7E58"/>
    <w:rsid w:val="00BD7E73"/>
    <w:rsid w:val="00BE04A4"/>
    <w:rsid w:val="00BE1EE1"/>
    <w:rsid w:val="00BE23CD"/>
    <w:rsid w:val="00BE2C73"/>
    <w:rsid w:val="00BE3007"/>
    <w:rsid w:val="00BE4254"/>
    <w:rsid w:val="00BE5060"/>
    <w:rsid w:val="00BE5377"/>
    <w:rsid w:val="00BE580F"/>
    <w:rsid w:val="00BE59A2"/>
    <w:rsid w:val="00BE6FBD"/>
    <w:rsid w:val="00BE748F"/>
    <w:rsid w:val="00BE7C91"/>
    <w:rsid w:val="00BE7F9A"/>
    <w:rsid w:val="00BF0996"/>
    <w:rsid w:val="00BF0EC3"/>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A25"/>
    <w:rsid w:val="00C30D66"/>
    <w:rsid w:val="00C31866"/>
    <w:rsid w:val="00C32CED"/>
    <w:rsid w:val="00C33CAE"/>
    <w:rsid w:val="00C34077"/>
    <w:rsid w:val="00C3425E"/>
    <w:rsid w:val="00C35B1B"/>
    <w:rsid w:val="00C3656F"/>
    <w:rsid w:val="00C36733"/>
    <w:rsid w:val="00C369A7"/>
    <w:rsid w:val="00C406ED"/>
    <w:rsid w:val="00C40EB4"/>
    <w:rsid w:val="00C40F89"/>
    <w:rsid w:val="00C4106D"/>
    <w:rsid w:val="00C41148"/>
    <w:rsid w:val="00C41592"/>
    <w:rsid w:val="00C423E4"/>
    <w:rsid w:val="00C42DF9"/>
    <w:rsid w:val="00C431EA"/>
    <w:rsid w:val="00C4405D"/>
    <w:rsid w:val="00C44098"/>
    <w:rsid w:val="00C45033"/>
    <w:rsid w:val="00C45697"/>
    <w:rsid w:val="00C4584A"/>
    <w:rsid w:val="00C47ADA"/>
    <w:rsid w:val="00C50E4B"/>
    <w:rsid w:val="00C5127E"/>
    <w:rsid w:val="00C51FA1"/>
    <w:rsid w:val="00C532FA"/>
    <w:rsid w:val="00C5350B"/>
    <w:rsid w:val="00C53973"/>
    <w:rsid w:val="00C5399B"/>
    <w:rsid w:val="00C53A1D"/>
    <w:rsid w:val="00C5498F"/>
    <w:rsid w:val="00C54A39"/>
    <w:rsid w:val="00C554E1"/>
    <w:rsid w:val="00C55759"/>
    <w:rsid w:val="00C5704D"/>
    <w:rsid w:val="00C5748D"/>
    <w:rsid w:val="00C62232"/>
    <w:rsid w:val="00C62BCB"/>
    <w:rsid w:val="00C62F81"/>
    <w:rsid w:val="00C63D35"/>
    <w:rsid w:val="00C63E0E"/>
    <w:rsid w:val="00C641AC"/>
    <w:rsid w:val="00C64D26"/>
    <w:rsid w:val="00C65832"/>
    <w:rsid w:val="00C662CE"/>
    <w:rsid w:val="00C66894"/>
    <w:rsid w:val="00C66FC8"/>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D31"/>
    <w:rsid w:val="00C9208D"/>
    <w:rsid w:val="00C92825"/>
    <w:rsid w:val="00C92D85"/>
    <w:rsid w:val="00C946F5"/>
    <w:rsid w:val="00C9478F"/>
    <w:rsid w:val="00C94C1D"/>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1440"/>
    <w:rsid w:val="00CB2075"/>
    <w:rsid w:val="00CB2426"/>
    <w:rsid w:val="00CB2BE1"/>
    <w:rsid w:val="00CB3943"/>
    <w:rsid w:val="00CB6C4A"/>
    <w:rsid w:val="00CB6E8B"/>
    <w:rsid w:val="00CB71A9"/>
    <w:rsid w:val="00CC1032"/>
    <w:rsid w:val="00CC109C"/>
    <w:rsid w:val="00CC119F"/>
    <w:rsid w:val="00CC1A60"/>
    <w:rsid w:val="00CC1B6C"/>
    <w:rsid w:val="00CC1F01"/>
    <w:rsid w:val="00CC2412"/>
    <w:rsid w:val="00CC4A82"/>
    <w:rsid w:val="00CC5325"/>
    <w:rsid w:val="00CC540C"/>
    <w:rsid w:val="00CC5BBA"/>
    <w:rsid w:val="00CC7457"/>
    <w:rsid w:val="00CC7B92"/>
    <w:rsid w:val="00CD01AB"/>
    <w:rsid w:val="00CD0D8B"/>
    <w:rsid w:val="00CD26D7"/>
    <w:rsid w:val="00CD2B42"/>
    <w:rsid w:val="00CD34A3"/>
    <w:rsid w:val="00CD3E0B"/>
    <w:rsid w:val="00CD4688"/>
    <w:rsid w:val="00CD54DE"/>
    <w:rsid w:val="00CD61AF"/>
    <w:rsid w:val="00CD6E99"/>
    <w:rsid w:val="00CD746B"/>
    <w:rsid w:val="00CD7C2C"/>
    <w:rsid w:val="00CE0417"/>
    <w:rsid w:val="00CE045A"/>
    <w:rsid w:val="00CE1D0A"/>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B6A"/>
    <w:rsid w:val="00D04DAB"/>
    <w:rsid w:val="00D05843"/>
    <w:rsid w:val="00D05F93"/>
    <w:rsid w:val="00D06988"/>
    <w:rsid w:val="00D10AC6"/>
    <w:rsid w:val="00D10AEF"/>
    <w:rsid w:val="00D10C0A"/>
    <w:rsid w:val="00D11300"/>
    <w:rsid w:val="00D11C6A"/>
    <w:rsid w:val="00D12ABE"/>
    <w:rsid w:val="00D13E73"/>
    <w:rsid w:val="00D14B10"/>
    <w:rsid w:val="00D14CD9"/>
    <w:rsid w:val="00D151A6"/>
    <w:rsid w:val="00D16048"/>
    <w:rsid w:val="00D16385"/>
    <w:rsid w:val="00D173E5"/>
    <w:rsid w:val="00D20139"/>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296"/>
    <w:rsid w:val="00D46925"/>
    <w:rsid w:val="00D50009"/>
    <w:rsid w:val="00D502B9"/>
    <w:rsid w:val="00D50CBE"/>
    <w:rsid w:val="00D516FA"/>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891"/>
    <w:rsid w:val="00D6571F"/>
    <w:rsid w:val="00D65E5C"/>
    <w:rsid w:val="00D661A4"/>
    <w:rsid w:val="00D66504"/>
    <w:rsid w:val="00D67137"/>
    <w:rsid w:val="00D6745E"/>
    <w:rsid w:val="00D7081E"/>
    <w:rsid w:val="00D71582"/>
    <w:rsid w:val="00D71766"/>
    <w:rsid w:val="00D735CD"/>
    <w:rsid w:val="00D73C19"/>
    <w:rsid w:val="00D74D52"/>
    <w:rsid w:val="00D751B0"/>
    <w:rsid w:val="00D7557C"/>
    <w:rsid w:val="00D76537"/>
    <w:rsid w:val="00D770E3"/>
    <w:rsid w:val="00D773D4"/>
    <w:rsid w:val="00D77A7A"/>
    <w:rsid w:val="00D77AD6"/>
    <w:rsid w:val="00D77D42"/>
    <w:rsid w:val="00D80528"/>
    <w:rsid w:val="00D8135E"/>
    <w:rsid w:val="00D814C7"/>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65D"/>
    <w:rsid w:val="00DA0813"/>
    <w:rsid w:val="00DA0BD2"/>
    <w:rsid w:val="00DA0BE9"/>
    <w:rsid w:val="00DA0F7A"/>
    <w:rsid w:val="00DA2548"/>
    <w:rsid w:val="00DA2614"/>
    <w:rsid w:val="00DA2718"/>
    <w:rsid w:val="00DA3796"/>
    <w:rsid w:val="00DA3B6F"/>
    <w:rsid w:val="00DA5DD0"/>
    <w:rsid w:val="00DA6029"/>
    <w:rsid w:val="00DA60B2"/>
    <w:rsid w:val="00DA7B55"/>
    <w:rsid w:val="00DB0368"/>
    <w:rsid w:val="00DB06C8"/>
    <w:rsid w:val="00DB0874"/>
    <w:rsid w:val="00DB10BF"/>
    <w:rsid w:val="00DB26A0"/>
    <w:rsid w:val="00DB30B0"/>
    <w:rsid w:val="00DB30CF"/>
    <w:rsid w:val="00DB45CD"/>
    <w:rsid w:val="00DB5C47"/>
    <w:rsid w:val="00DB61E4"/>
    <w:rsid w:val="00DB6A30"/>
    <w:rsid w:val="00DB6BC2"/>
    <w:rsid w:val="00DB6C1A"/>
    <w:rsid w:val="00DB713E"/>
    <w:rsid w:val="00DB79A3"/>
    <w:rsid w:val="00DB7B4B"/>
    <w:rsid w:val="00DC0050"/>
    <w:rsid w:val="00DC136B"/>
    <w:rsid w:val="00DC2889"/>
    <w:rsid w:val="00DC2ED8"/>
    <w:rsid w:val="00DC34FD"/>
    <w:rsid w:val="00DC41B0"/>
    <w:rsid w:val="00DC536E"/>
    <w:rsid w:val="00DC61F3"/>
    <w:rsid w:val="00DC6685"/>
    <w:rsid w:val="00DC776F"/>
    <w:rsid w:val="00DC7D3A"/>
    <w:rsid w:val="00DD041F"/>
    <w:rsid w:val="00DD0968"/>
    <w:rsid w:val="00DD1864"/>
    <w:rsid w:val="00DD1D9D"/>
    <w:rsid w:val="00DD6FD8"/>
    <w:rsid w:val="00DE089B"/>
    <w:rsid w:val="00DE0A84"/>
    <w:rsid w:val="00DE0AC1"/>
    <w:rsid w:val="00DE0F7B"/>
    <w:rsid w:val="00DE1915"/>
    <w:rsid w:val="00DE1BFC"/>
    <w:rsid w:val="00DE40DB"/>
    <w:rsid w:val="00DE54F0"/>
    <w:rsid w:val="00DE5B3E"/>
    <w:rsid w:val="00DE69F6"/>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B9C"/>
    <w:rsid w:val="00E26ED8"/>
    <w:rsid w:val="00E3013C"/>
    <w:rsid w:val="00E31C78"/>
    <w:rsid w:val="00E31E10"/>
    <w:rsid w:val="00E326AE"/>
    <w:rsid w:val="00E3297D"/>
    <w:rsid w:val="00E329A0"/>
    <w:rsid w:val="00E33775"/>
    <w:rsid w:val="00E365C7"/>
    <w:rsid w:val="00E36BC9"/>
    <w:rsid w:val="00E37873"/>
    <w:rsid w:val="00E37FD5"/>
    <w:rsid w:val="00E40B13"/>
    <w:rsid w:val="00E41EE2"/>
    <w:rsid w:val="00E42A44"/>
    <w:rsid w:val="00E44B49"/>
    <w:rsid w:val="00E4513E"/>
    <w:rsid w:val="00E4690B"/>
    <w:rsid w:val="00E46FAA"/>
    <w:rsid w:val="00E47019"/>
    <w:rsid w:val="00E474D1"/>
    <w:rsid w:val="00E47A39"/>
    <w:rsid w:val="00E5017D"/>
    <w:rsid w:val="00E50303"/>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32C7"/>
    <w:rsid w:val="00E73407"/>
    <w:rsid w:val="00E73530"/>
    <w:rsid w:val="00E73843"/>
    <w:rsid w:val="00E73FA2"/>
    <w:rsid w:val="00E752AD"/>
    <w:rsid w:val="00E752F6"/>
    <w:rsid w:val="00E75440"/>
    <w:rsid w:val="00E762EA"/>
    <w:rsid w:val="00E76B3B"/>
    <w:rsid w:val="00E76DFD"/>
    <w:rsid w:val="00E76E80"/>
    <w:rsid w:val="00E80748"/>
    <w:rsid w:val="00E8107D"/>
    <w:rsid w:val="00E82C6C"/>
    <w:rsid w:val="00E8405E"/>
    <w:rsid w:val="00E8477E"/>
    <w:rsid w:val="00E8714F"/>
    <w:rsid w:val="00E872F2"/>
    <w:rsid w:val="00E90DB9"/>
    <w:rsid w:val="00E912F0"/>
    <w:rsid w:val="00E92132"/>
    <w:rsid w:val="00E922B4"/>
    <w:rsid w:val="00E929D0"/>
    <w:rsid w:val="00E93E28"/>
    <w:rsid w:val="00E94864"/>
    <w:rsid w:val="00E95274"/>
    <w:rsid w:val="00E95B8B"/>
    <w:rsid w:val="00E95BD9"/>
    <w:rsid w:val="00E95D2C"/>
    <w:rsid w:val="00E9669D"/>
    <w:rsid w:val="00E97307"/>
    <w:rsid w:val="00EA07AD"/>
    <w:rsid w:val="00EA0A7E"/>
    <w:rsid w:val="00EA0BFA"/>
    <w:rsid w:val="00EA1972"/>
    <w:rsid w:val="00EA1E85"/>
    <w:rsid w:val="00EA381C"/>
    <w:rsid w:val="00EA3F0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5052"/>
    <w:rsid w:val="00EB56AF"/>
    <w:rsid w:val="00EB588D"/>
    <w:rsid w:val="00EB6E61"/>
    <w:rsid w:val="00EC0146"/>
    <w:rsid w:val="00EC0738"/>
    <w:rsid w:val="00EC078A"/>
    <w:rsid w:val="00EC25CD"/>
    <w:rsid w:val="00EC30CF"/>
    <w:rsid w:val="00EC4C15"/>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D30"/>
    <w:rsid w:val="00ED7B52"/>
    <w:rsid w:val="00EE0238"/>
    <w:rsid w:val="00EE04F7"/>
    <w:rsid w:val="00EE0BB9"/>
    <w:rsid w:val="00EE1A4C"/>
    <w:rsid w:val="00EE1B24"/>
    <w:rsid w:val="00EE276D"/>
    <w:rsid w:val="00EE2CC4"/>
    <w:rsid w:val="00EE2EB3"/>
    <w:rsid w:val="00EE3031"/>
    <w:rsid w:val="00EE351E"/>
    <w:rsid w:val="00EE357C"/>
    <w:rsid w:val="00EE37F8"/>
    <w:rsid w:val="00EE4B3C"/>
    <w:rsid w:val="00EE4C17"/>
    <w:rsid w:val="00EE4EAE"/>
    <w:rsid w:val="00EE518C"/>
    <w:rsid w:val="00EE54C6"/>
    <w:rsid w:val="00EE5BD1"/>
    <w:rsid w:val="00EE5C3B"/>
    <w:rsid w:val="00EE63F0"/>
    <w:rsid w:val="00EE6501"/>
    <w:rsid w:val="00EE6682"/>
    <w:rsid w:val="00EE6C26"/>
    <w:rsid w:val="00EE6F6D"/>
    <w:rsid w:val="00EF1486"/>
    <w:rsid w:val="00EF20D2"/>
    <w:rsid w:val="00EF27AC"/>
    <w:rsid w:val="00EF305E"/>
    <w:rsid w:val="00EF3213"/>
    <w:rsid w:val="00EF34F2"/>
    <w:rsid w:val="00EF38A9"/>
    <w:rsid w:val="00EF3E64"/>
    <w:rsid w:val="00EF543B"/>
    <w:rsid w:val="00EF62B4"/>
    <w:rsid w:val="00EF65F3"/>
    <w:rsid w:val="00EF738A"/>
    <w:rsid w:val="00F00D28"/>
    <w:rsid w:val="00F00D45"/>
    <w:rsid w:val="00F00DFC"/>
    <w:rsid w:val="00F01834"/>
    <w:rsid w:val="00F01A47"/>
    <w:rsid w:val="00F02323"/>
    <w:rsid w:val="00F023E5"/>
    <w:rsid w:val="00F02422"/>
    <w:rsid w:val="00F029D6"/>
    <w:rsid w:val="00F02F63"/>
    <w:rsid w:val="00F045C8"/>
    <w:rsid w:val="00F046E2"/>
    <w:rsid w:val="00F06108"/>
    <w:rsid w:val="00F07725"/>
    <w:rsid w:val="00F078C5"/>
    <w:rsid w:val="00F07B00"/>
    <w:rsid w:val="00F10450"/>
    <w:rsid w:val="00F10501"/>
    <w:rsid w:val="00F11D06"/>
    <w:rsid w:val="00F11E86"/>
    <w:rsid w:val="00F11F7D"/>
    <w:rsid w:val="00F131BA"/>
    <w:rsid w:val="00F13FED"/>
    <w:rsid w:val="00F14AD5"/>
    <w:rsid w:val="00F14FA4"/>
    <w:rsid w:val="00F1511A"/>
    <w:rsid w:val="00F15520"/>
    <w:rsid w:val="00F1674B"/>
    <w:rsid w:val="00F16C58"/>
    <w:rsid w:val="00F171B6"/>
    <w:rsid w:val="00F21013"/>
    <w:rsid w:val="00F2124C"/>
    <w:rsid w:val="00F217F1"/>
    <w:rsid w:val="00F22C4E"/>
    <w:rsid w:val="00F22DBF"/>
    <w:rsid w:val="00F22ECB"/>
    <w:rsid w:val="00F23087"/>
    <w:rsid w:val="00F233D8"/>
    <w:rsid w:val="00F2345C"/>
    <w:rsid w:val="00F23E50"/>
    <w:rsid w:val="00F2482E"/>
    <w:rsid w:val="00F2570A"/>
    <w:rsid w:val="00F25C02"/>
    <w:rsid w:val="00F25E45"/>
    <w:rsid w:val="00F2696F"/>
    <w:rsid w:val="00F26F4A"/>
    <w:rsid w:val="00F277F1"/>
    <w:rsid w:val="00F302D7"/>
    <w:rsid w:val="00F3114B"/>
    <w:rsid w:val="00F32270"/>
    <w:rsid w:val="00F32EE6"/>
    <w:rsid w:val="00F35025"/>
    <w:rsid w:val="00F37810"/>
    <w:rsid w:val="00F37D79"/>
    <w:rsid w:val="00F402EB"/>
    <w:rsid w:val="00F4412F"/>
    <w:rsid w:val="00F459A0"/>
    <w:rsid w:val="00F478C8"/>
    <w:rsid w:val="00F50500"/>
    <w:rsid w:val="00F50D6C"/>
    <w:rsid w:val="00F51FD3"/>
    <w:rsid w:val="00F5248E"/>
    <w:rsid w:val="00F52749"/>
    <w:rsid w:val="00F52FFA"/>
    <w:rsid w:val="00F534B8"/>
    <w:rsid w:val="00F53C35"/>
    <w:rsid w:val="00F545A9"/>
    <w:rsid w:val="00F54736"/>
    <w:rsid w:val="00F54F69"/>
    <w:rsid w:val="00F5564D"/>
    <w:rsid w:val="00F56305"/>
    <w:rsid w:val="00F576CC"/>
    <w:rsid w:val="00F57D66"/>
    <w:rsid w:val="00F57E87"/>
    <w:rsid w:val="00F601DA"/>
    <w:rsid w:val="00F6028E"/>
    <w:rsid w:val="00F60625"/>
    <w:rsid w:val="00F609BC"/>
    <w:rsid w:val="00F61671"/>
    <w:rsid w:val="00F61826"/>
    <w:rsid w:val="00F62413"/>
    <w:rsid w:val="00F62EBE"/>
    <w:rsid w:val="00F64468"/>
    <w:rsid w:val="00F64946"/>
    <w:rsid w:val="00F65CF9"/>
    <w:rsid w:val="00F663C3"/>
    <w:rsid w:val="00F704AD"/>
    <w:rsid w:val="00F70964"/>
    <w:rsid w:val="00F70AE5"/>
    <w:rsid w:val="00F70CA7"/>
    <w:rsid w:val="00F70F6A"/>
    <w:rsid w:val="00F717F4"/>
    <w:rsid w:val="00F72325"/>
    <w:rsid w:val="00F72CD5"/>
    <w:rsid w:val="00F72D8D"/>
    <w:rsid w:val="00F74C15"/>
    <w:rsid w:val="00F75127"/>
    <w:rsid w:val="00F756EF"/>
    <w:rsid w:val="00F75D1C"/>
    <w:rsid w:val="00F75E1A"/>
    <w:rsid w:val="00F76BD8"/>
    <w:rsid w:val="00F77616"/>
    <w:rsid w:val="00F8002A"/>
    <w:rsid w:val="00F80085"/>
    <w:rsid w:val="00F8033A"/>
    <w:rsid w:val="00F81272"/>
    <w:rsid w:val="00F816C6"/>
    <w:rsid w:val="00F81ABC"/>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A84"/>
    <w:rsid w:val="00FA3418"/>
    <w:rsid w:val="00FA3D16"/>
    <w:rsid w:val="00FA3F9A"/>
    <w:rsid w:val="00FA718E"/>
    <w:rsid w:val="00FB0930"/>
    <w:rsid w:val="00FB0E8E"/>
    <w:rsid w:val="00FB142E"/>
    <w:rsid w:val="00FB1D35"/>
    <w:rsid w:val="00FB23CC"/>
    <w:rsid w:val="00FB254C"/>
    <w:rsid w:val="00FB3604"/>
    <w:rsid w:val="00FB3FB7"/>
    <w:rsid w:val="00FB4361"/>
    <w:rsid w:val="00FB4520"/>
    <w:rsid w:val="00FB4595"/>
    <w:rsid w:val="00FB4BF8"/>
    <w:rsid w:val="00FB4E3C"/>
    <w:rsid w:val="00FB5401"/>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CEF"/>
    <w:rsid w:val="00FC5338"/>
    <w:rsid w:val="00FC55E9"/>
    <w:rsid w:val="00FC5E69"/>
    <w:rsid w:val="00FC6726"/>
    <w:rsid w:val="00FC6CB6"/>
    <w:rsid w:val="00FC7C7B"/>
    <w:rsid w:val="00FD0BD7"/>
    <w:rsid w:val="00FD2598"/>
    <w:rsid w:val="00FD364E"/>
    <w:rsid w:val="00FD3BA7"/>
    <w:rsid w:val="00FD44E0"/>
    <w:rsid w:val="00FD4FE5"/>
    <w:rsid w:val="00FD55C3"/>
    <w:rsid w:val="00FD5FEB"/>
    <w:rsid w:val="00FD6B78"/>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AC72740"/>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FB4595"/>
    <w:pPr>
      <w:tabs>
        <w:tab w:val="right" w:pos="900"/>
        <w:tab w:val="left" w:pos="1100"/>
      </w:tabs>
      <w:ind w:left="1100" w:hanging="1100"/>
      <w:outlineLvl w:val="5"/>
    </w:pPr>
  </w:style>
  <w:style w:type="paragraph" w:customStyle="1" w:styleId="BillBasic">
    <w:name w:val="BillBasic"/>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7E48FC"/>
    <w:pPr>
      <w:spacing w:before="480"/>
    </w:pPr>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1" Type="http://schemas.openxmlformats.org/officeDocument/2006/relationships/header" Target="header3.xml"/><Relationship Id="rId42" Type="http://schemas.openxmlformats.org/officeDocument/2006/relationships/hyperlink" Target="http://www.legislation.act.gov.au/a/2002-51/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4-24" TargetMode="External"/><Relationship Id="rId138" Type="http://schemas.openxmlformats.org/officeDocument/2006/relationships/hyperlink" Target="http://www.legislation.act.gov.au/cn/2015-22/default.asp" TargetMode="External"/><Relationship Id="rId159" Type="http://schemas.openxmlformats.org/officeDocument/2006/relationships/hyperlink" Target="http://www.legislation.act.gov.au/a/2016-42/default.asp" TargetMode="External"/><Relationship Id="rId170" Type="http://schemas.openxmlformats.org/officeDocument/2006/relationships/hyperlink" Target="http://www.legislation.act.gov.au/a/2020-11" TargetMode="External"/><Relationship Id="rId191" Type="http://schemas.openxmlformats.org/officeDocument/2006/relationships/hyperlink" Target="http://www.legislation.act.gov.au/a/2013-19/default.asp" TargetMode="External"/><Relationship Id="rId205" Type="http://schemas.openxmlformats.org/officeDocument/2006/relationships/hyperlink" Target="http://www.legislation.act.gov.au/a/2016-42/default.asp" TargetMode="External"/><Relationship Id="rId226" Type="http://schemas.openxmlformats.org/officeDocument/2006/relationships/fontTable" Target="fontTable.xml"/><Relationship Id="rId107" Type="http://schemas.openxmlformats.org/officeDocument/2006/relationships/hyperlink" Target="http://www.legislation.act.gov.au/a/2005-4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header" Target="header13.xml"/><Relationship Id="rId149" Type="http://schemas.openxmlformats.org/officeDocument/2006/relationships/hyperlink" Target="http://www.legislation.act.gov.au/a/2019-13/default.asp" TargetMode="External"/><Relationship Id="rId5" Type="http://schemas.openxmlformats.org/officeDocument/2006/relationships/webSettings" Target="webSettings.xml"/><Relationship Id="rId95" Type="http://schemas.openxmlformats.org/officeDocument/2006/relationships/header" Target="header6.xml"/><Relationship Id="rId160" Type="http://schemas.openxmlformats.org/officeDocument/2006/relationships/hyperlink" Target="http://www.legislation.act.gov.au/a/2016-39/default.asp" TargetMode="External"/><Relationship Id="rId181" Type="http://schemas.openxmlformats.org/officeDocument/2006/relationships/hyperlink" Target="http://www.legislation.act.gov.au/a/2016-39/default.asp" TargetMode="External"/><Relationship Id="rId216" Type="http://schemas.openxmlformats.org/officeDocument/2006/relationships/footer" Target="footer16.xml"/><Relationship Id="rId211" Type="http://schemas.openxmlformats.org/officeDocument/2006/relationships/hyperlink" Target="http://www.legislation.act.gov.au/a/2018-19/default.asp"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2-51/default.asp" TargetMode="External"/><Relationship Id="rId48" Type="http://schemas.openxmlformats.org/officeDocument/2006/relationships/hyperlink" Target="http://www.legislation.act.gov.au/a/2000-48"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2-51/default.asp" TargetMode="External"/><Relationship Id="rId113" Type="http://schemas.openxmlformats.org/officeDocument/2006/relationships/hyperlink" Target="http://www.legislation.act.gov.au/a/2001-62" TargetMode="External"/><Relationship Id="rId118" Type="http://schemas.openxmlformats.org/officeDocument/2006/relationships/footer" Target="footer11.xml"/><Relationship Id="rId134" Type="http://schemas.openxmlformats.org/officeDocument/2006/relationships/hyperlink" Target="http://www.legislation.act.gov.au/a/2013-19" TargetMode="External"/><Relationship Id="rId139" Type="http://schemas.openxmlformats.org/officeDocument/2006/relationships/hyperlink" Target="http://www.legislation.act.gov.au/a/2015-45" TargetMode="External"/><Relationship Id="rId80" Type="http://schemas.openxmlformats.org/officeDocument/2006/relationships/hyperlink" Target="http://www.legislation.act.gov.au/a/1900-40"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9-38" TargetMode="External"/><Relationship Id="rId155" Type="http://schemas.openxmlformats.org/officeDocument/2006/relationships/hyperlink" Target="http://www.legislation.act.gov.au/a/2015-46" TargetMode="External"/><Relationship Id="rId171" Type="http://schemas.openxmlformats.org/officeDocument/2006/relationships/hyperlink" Target="http://www.legislation.act.gov.au/a/2020-14/" TargetMode="External"/><Relationship Id="rId176" Type="http://schemas.openxmlformats.org/officeDocument/2006/relationships/hyperlink" Target="http://www.legislation.act.gov.au/a/2020-11" TargetMode="External"/><Relationship Id="rId192" Type="http://schemas.openxmlformats.org/officeDocument/2006/relationships/hyperlink" Target="http://www.legislation.act.gov.au/a/2014-44/default.asp" TargetMode="External"/><Relationship Id="rId197" Type="http://schemas.openxmlformats.org/officeDocument/2006/relationships/hyperlink" Target="http://www.legislation.act.gov.au/a/2015-45" TargetMode="External"/><Relationship Id="rId206" Type="http://schemas.openxmlformats.org/officeDocument/2006/relationships/hyperlink" Target="http://www.legislation.act.gov.au/a/2017-10/default.asp" TargetMode="External"/><Relationship Id="rId227" Type="http://schemas.openxmlformats.org/officeDocument/2006/relationships/theme" Target="theme/theme1.xml"/><Relationship Id="rId201" Type="http://schemas.openxmlformats.org/officeDocument/2006/relationships/hyperlink" Target="http://www.legislation.act.gov.au/a/2015-46" TargetMode="External"/><Relationship Id="rId222"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19" TargetMode="External"/><Relationship Id="rId108" Type="http://schemas.openxmlformats.org/officeDocument/2006/relationships/hyperlink" Target="http://www.legislation.act.gov.au/a/1999-77" TargetMode="External"/><Relationship Id="rId124" Type="http://schemas.openxmlformats.org/officeDocument/2006/relationships/hyperlink" Target="http://www.legislation.act.gov.au/a/2001-14" TargetMode="External"/><Relationship Id="rId129" Type="http://schemas.openxmlformats.org/officeDocument/2006/relationships/footer" Target="footer14.xml"/><Relationship Id="rId54" Type="http://schemas.openxmlformats.org/officeDocument/2006/relationships/hyperlink" Target="http://www.legislation.act.gov.au/a/2016-42" TargetMode="External"/><Relationship Id="rId70" Type="http://schemas.openxmlformats.org/officeDocument/2006/relationships/hyperlink" Target="http://www.legislation.act.gov.au/a/2008-19" TargetMode="External"/><Relationship Id="rId75" Type="http://schemas.openxmlformats.org/officeDocument/2006/relationships/hyperlink" Target="http://www.legislation.act.gov.au/a/2008-35" TargetMode="External"/><Relationship Id="rId91" Type="http://schemas.openxmlformats.org/officeDocument/2006/relationships/hyperlink" Target="http://www.legislation.act.gov.au/a/2001-14" TargetMode="External"/><Relationship Id="rId96" Type="http://schemas.openxmlformats.org/officeDocument/2006/relationships/header" Target="header7.xml"/><Relationship Id="rId140" Type="http://schemas.openxmlformats.org/officeDocument/2006/relationships/hyperlink" Target="http://www.legislation.act.gov.au/a/2015-46/default.asp" TargetMode="External"/><Relationship Id="rId145" Type="http://schemas.openxmlformats.org/officeDocument/2006/relationships/hyperlink" Target="http://www.legislation.act.gov.au/a/2017-10/default.asp" TargetMode="External"/><Relationship Id="rId161" Type="http://schemas.openxmlformats.org/officeDocument/2006/relationships/hyperlink" Target="http://www.legislation.act.gov.au/a/2014-44" TargetMode="External"/><Relationship Id="rId166" Type="http://schemas.openxmlformats.org/officeDocument/2006/relationships/hyperlink" Target="http://www.legislation.act.gov.au/a/2016-39/default.asp" TargetMode="External"/><Relationship Id="rId182" Type="http://schemas.openxmlformats.org/officeDocument/2006/relationships/hyperlink" Target="http://www.legislation.act.gov.au/a/2014-44" TargetMode="External"/><Relationship Id="rId187" Type="http://schemas.openxmlformats.org/officeDocument/2006/relationships/hyperlink" Target="http://www.legislation.act.gov.au/a/2014-44" TargetMode="External"/><Relationship Id="rId217"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20-11/" TargetMode="External"/><Relationship Id="rId23" Type="http://schemas.openxmlformats.org/officeDocument/2006/relationships/header" Target="header4.xml"/><Relationship Id="rId28" Type="http://schemas.openxmlformats.org/officeDocument/2006/relationships/hyperlink" Target="http://www.legislation.act.gov.au/a/2000-48" TargetMode="External"/><Relationship Id="rId49" Type="http://schemas.openxmlformats.org/officeDocument/2006/relationships/hyperlink" Target="http://www.legislation.act.gov.au/a/2000-48" TargetMode="External"/><Relationship Id="rId114" Type="http://schemas.openxmlformats.org/officeDocument/2006/relationships/hyperlink" Target="http://www.legislation.act.gov.au/a/1999-78" TargetMode="External"/><Relationship Id="rId119" Type="http://schemas.openxmlformats.org/officeDocument/2006/relationships/header" Target="header10.xml"/><Relationship Id="rId44" Type="http://schemas.openxmlformats.org/officeDocument/2006/relationships/hyperlink" Target="http://www.legislation.act.gov.au/a/2008-19"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1-42/default.asp" TargetMode="External"/><Relationship Id="rId86" Type="http://schemas.openxmlformats.org/officeDocument/2006/relationships/hyperlink" Target="http://www.legislation.act.gov.au/a/2001-14" TargetMode="External"/><Relationship Id="rId130" Type="http://schemas.openxmlformats.org/officeDocument/2006/relationships/footer" Target="footer15.xml"/><Relationship Id="rId135" Type="http://schemas.openxmlformats.org/officeDocument/2006/relationships/hyperlink" Target="http://www.legislation.act.gov.au/a/2014-44" TargetMode="External"/><Relationship Id="rId151" Type="http://schemas.openxmlformats.org/officeDocument/2006/relationships/hyperlink" Target="http://www.legislation.act.gov.au/a/2020-11" TargetMode="External"/><Relationship Id="rId156" Type="http://schemas.openxmlformats.org/officeDocument/2006/relationships/hyperlink" Target="http://www.legislation.act.gov.au/a/2015-45" TargetMode="External"/><Relationship Id="rId177" Type="http://schemas.openxmlformats.org/officeDocument/2006/relationships/hyperlink" Target="http://www.legislation.act.gov.au/a/2020-14/" TargetMode="External"/><Relationship Id="rId198" Type="http://schemas.openxmlformats.org/officeDocument/2006/relationships/hyperlink" Target="http://www.legislation.act.gov.au/a/2015-45" TargetMode="External"/><Relationship Id="rId172" Type="http://schemas.openxmlformats.org/officeDocument/2006/relationships/hyperlink" Target="http://www.legislation.act.gov.au/a/2020-11" TargetMode="External"/><Relationship Id="rId193" Type="http://schemas.openxmlformats.org/officeDocument/2006/relationships/hyperlink" Target="http://www.legislation.act.gov.au/a/2014-44/default.asp" TargetMode="External"/><Relationship Id="rId202" Type="http://schemas.openxmlformats.org/officeDocument/2006/relationships/hyperlink" Target="http://www.legislation.act.gov.au/a/2016-39" TargetMode="External"/><Relationship Id="rId207" Type="http://schemas.openxmlformats.org/officeDocument/2006/relationships/hyperlink" Target="http://www.legislation.act.gov.au/a/2017-10/default.asp" TargetMode="External"/><Relationship Id="rId223" Type="http://schemas.openxmlformats.org/officeDocument/2006/relationships/footer" Target="footer2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0-1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16-43" TargetMode="External"/><Relationship Id="rId76" Type="http://schemas.openxmlformats.org/officeDocument/2006/relationships/hyperlink" Target="http://www.legislation.act.gov.au/a/2004-17" TargetMode="External"/><Relationship Id="rId97" Type="http://schemas.openxmlformats.org/officeDocument/2006/relationships/footer" Target="footer7.xml"/><Relationship Id="rId104" Type="http://schemas.openxmlformats.org/officeDocument/2006/relationships/hyperlink" Target="http://www.legislation.act.gov.au/a/1994-83" TargetMode="External"/><Relationship Id="rId120" Type="http://schemas.openxmlformats.org/officeDocument/2006/relationships/header" Target="header11.xml"/><Relationship Id="rId125" Type="http://schemas.openxmlformats.org/officeDocument/2006/relationships/hyperlink" Target="http://www.legislation.act.gov.au/a/2010-55" TargetMode="External"/><Relationship Id="rId141" Type="http://schemas.openxmlformats.org/officeDocument/2006/relationships/hyperlink" Target="http://www.legislation.act.gov.au/a/2016-39/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4-44" TargetMode="External"/><Relationship Id="rId188" Type="http://schemas.openxmlformats.org/officeDocument/2006/relationships/hyperlink" Target="http://www.legislation.act.gov.au/a/2012-21"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4-44" TargetMode="External"/><Relationship Id="rId183" Type="http://schemas.openxmlformats.org/officeDocument/2006/relationships/hyperlink" Target="http://www.legislation.act.gov.au/a/2015-22" TargetMode="External"/><Relationship Id="rId213" Type="http://schemas.openxmlformats.org/officeDocument/2006/relationships/hyperlink" Target="http://www.legislation.act.gov.au/a/2020-11/" TargetMode="External"/><Relationship Id="rId218" Type="http://schemas.openxmlformats.org/officeDocument/2006/relationships/header" Target="head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9" TargetMode="External"/><Relationship Id="rId45" Type="http://schemas.openxmlformats.org/officeDocument/2006/relationships/hyperlink" Target="http://www.legislation.act.gov.au/a/2008-1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default.asp" TargetMode="External"/><Relationship Id="rId110" Type="http://schemas.openxmlformats.org/officeDocument/2006/relationships/hyperlink" Target="http://www.legislation.act.gov.au/sl/2002-3" TargetMode="External"/><Relationship Id="rId115" Type="http://schemas.openxmlformats.org/officeDocument/2006/relationships/header" Target="header8.xml"/><Relationship Id="rId131" Type="http://schemas.openxmlformats.org/officeDocument/2006/relationships/hyperlink" Target="http://www.legislation.act.gov.au/a/2001-14" TargetMode="External"/><Relationship Id="rId136" Type="http://schemas.openxmlformats.org/officeDocument/2006/relationships/hyperlink" Target="http://www.legislation.act.gov.au/a/2015-22/default.asp" TargetMode="External"/><Relationship Id="rId157" Type="http://schemas.openxmlformats.org/officeDocument/2006/relationships/hyperlink" Target="http://www.legislation.act.gov.au/a/2013-19" TargetMode="External"/><Relationship Id="rId178" Type="http://schemas.openxmlformats.org/officeDocument/2006/relationships/hyperlink" Target="http://www.legislation.act.gov.au/a/2016-39/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5-40" TargetMode="External"/><Relationship Id="rId152" Type="http://schemas.openxmlformats.org/officeDocument/2006/relationships/hyperlink" Target="http://www.legislation.act.gov.au/a/2020-14/" TargetMode="External"/><Relationship Id="rId173" Type="http://schemas.openxmlformats.org/officeDocument/2006/relationships/hyperlink" Target="http://www.legislation.act.gov.au/a/2020-14/" TargetMode="External"/><Relationship Id="rId194" Type="http://schemas.openxmlformats.org/officeDocument/2006/relationships/hyperlink" Target="http://www.legislation.act.gov.au/a/2015-22" TargetMode="External"/><Relationship Id="rId199" Type="http://schemas.openxmlformats.org/officeDocument/2006/relationships/hyperlink" Target="http://www.legislation.act.gov.au/a/2015-29/default.asp" TargetMode="External"/><Relationship Id="rId203" Type="http://schemas.openxmlformats.org/officeDocument/2006/relationships/hyperlink" Target="http://www.legislation.act.gov.au/a/2016-39" TargetMode="External"/><Relationship Id="rId208" Type="http://schemas.openxmlformats.org/officeDocument/2006/relationships/hyperlink" Target="http://www.legislation.act.gov.au/a/2016-39/default.asp" TargetMode="External"/><Relationship Id="rId19" Type="http://schemas.openxmlformats.org/officeDocument/2006/relationships/footer" Target="footer1.xml"/><Relationship Id="rId224" Type="http://schemas.openxmlformats.org/officeDocument/2006/relationships/header" Target="header19.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2068" TargetMode="External"/><Relationship Id="rId56" Type="http://schemas.openxmlformats.org/officeDocument/2006/relationships/hyperlink" Target="http://www.legislation.act.gov.au/a/2008-19" TargetMode="External"/><Relationship Id="rId77" Type="http://schemas.openxmlformats.org/officeDocument/2006/relationships/hyperlink" Target="http://www.legislation.act.gov.au/a/2011-42/default.asp" TargetMode="External"/><Relationship Id="rId100" Type="http://schemas.openxmlformats.org/officeDocument/2006/relationships/hyperlink" Target="http://www.legislation.act.gov.au/a/2008-19" TargetMode="External"/><Relationship Id="rId105" Type="http://schemas.openxmlformats.org/officeDocument/2006/relationships/hyperlink" Target="http://www.legislation.act.gov.au/a/2008-26" TargetMode="External"/><Relationship Id="rId126" Type="http://schemas.openxmlformats.org/officeDocument/2006/relationships/hyperlink" Target="http://www.legislation.act.gov.au/a/2000-48" TargetMode="External"/><Relationship Id="rId147" Type="http://schemas.openxmlformats.org/officeDocument/2006/relationships/hyperlink" Target="http://www.legislation.act.gov.au/a/2016-42/default.asp" TargetMode="External"/><Relationship Id="rId168" Type="http://schemas.openxmlformats.org/officeDocument/2006/relationships/hyperlink" Target="http://www.legislation.act.gov.au/a/2013-19"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28" TargetMode="External"/><Relationship Id="rId93" Type="http://schemas.openxmlformats.org/officeDocument/2006/relationships/hyperlink" Target="http://www.legislation.act.gov.au/a/2001-14" TargetMode="External"/><Relationship Id="rId98" Type="http://schemas.openxmlformats.org/officeDocument/2006/relationships/footer" Target="footer8.xml"/><Relationship Id="rId121" Type="http://schemas.openxmlformats.org/officeDocument/2006/relationships/footer" Target="footer12.xml"/><Relationship Id="rId142" Type="http://schemas.openxmlformats.org/officeDocument/2006/relationships/hyperlink" Target="http://www.legislation.act.gov.au/cn/2017-2/default.asp" TargetMode="External"/><Relationship Id="rId163" Type="http://schemas.openxmlformats.org/officeDocument/2006/relationships/hyperlink" Target="http://www.legislation.act.gov.au/a/2014-44" TargetMode="External"/><Relationship Id="rId184" Type="http://schemas.openxmlformats.org/officeDocument/2006/relationships/hyperlink" Target="http://www.legislation.act.gov.au/a/2015-46" TargetMode="External"/><Relationship Id="rId189" Type="http://schemas.openxmlformats.org/officeDocument/2006/relationships/hyperlink" Target="http://www.legislation.act.gov.au/a/2012-21" TargetMode="External"/><Relationship Id="rId219" Type="http://schemas.openxmlformats.org/officeDocument/2006/relationships/header" Target="header17.xml"/><Relationship Id="rId3" Type="http://schemas.openxmlformats.org/officeDocument/2006/relationships/styles" Target="styles.xml"/><Relationship Id="rId214" Type="http://schemas.openxmlformats.org/officeDocument/2006/relationships/header" Target="header14.xml"/><Relationship Id="rId25" Type="http://schemas.openxmlformats.org/officeDocument/2006/relationships/footer" Target="footer4.xml"/><Relationship Id="rId46" Type="http://schemas.openxmlformats.org/officeDocument/2006/relationships/hyperlink" Target="http://www.legislation.act.gov.au/a/2002-51/default.asp" TargetMode="External"/><Relationship Id="rId67" Type="http://schemas.openxmlformats.org/officeDocument/2006/relationships/hyperlink" Target="http://www.legislation.act.gov.au/a/2001-14" TargetMode="External"/><Relationship Id="rId116" Type="http://schemas.openxmlformats.org/officeDocument/2006/relationships/header" Target="header9.xml"/><Relationship Id="rId137" Type="http://schemas.openxmlformats.org/officeDocument/2006/relationships/hyperlink" Target="http://www.legislation.act.gov.au/a/2015-29/default.asp" TargetMode="External"/><Relationship Id="rId158" Type="http://schemas.openxmlformats.org/officeDocument/2006/relationships/hyperlink" Target="http://www.legislation.act.gov.au/a/2014-44" TargetMode="External"/><Relationship Id="rId20" Type="http://schemas.openxmlformats.org/officeDocument/2006/relationships/footer" Target="footer2.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1997-125"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sl/2002-3" TargetMode="External"/><Relationship Id="rId132" Type="http://schemas.openxmlformats.org/officeDocument/2006/relationships/hyperlink" Target="http://www.legislation.act.gov.au/a/2012-21" TargetMode="External"/><Relationship Id="rId153" Type="http://schemas.openxmlformats.org/officeDocument/2006/relationships/hyperlink" Target="http://www.legislation.act.gov.au/a/2012-21" TargetMode="External"/><Relationship Id="rId174" Type="http://schemas.openxmlformats.org/officeDocument/2006/relationships/hyperlink" Target="http://www.legislation.act.gov.au/a/2020-11" TargetMode="External"/><Relationship Id="rId179" Type="http://schemas.openxmlformats.org/officeDocument/2006/relationships/hyperlink" Target="http://www.legislation.act.gov.au/a/2016-39/default.asp" TargetMode="External"/><Relationship Id="rId195" Type="http://schemas.openxmlformats.org/officeDocument/2006/relationships/hyperlink" Target="http://www.legislation.act.gov.au/a/2015-22" TargetMode="External"/><Relationship Id="rId209" Type="http://schemas.openxmlformats.org/officeDocument/2006/relationships/hyperlink" Target="http://www.legislation.act.gov.au/a/2018-19/default.asp" TargetMode="External"/><Relationship Id="rId190" Type="http://schemas.openxmlformats.org/officeDocument/2006/relationships/hyperlink" Target="http://www.legislation.act.gov.au/a/2013-19/default.asp" TargetMode="External"/><Relationship Id="rId204" Type="http://schemas.openxmlformats.org/officeDocument/2006/relationships/hyperlink" Target="http://www.legislation.act.gov.au/a/2017-10/default.asp" TargetMode="External"/><Relationship Id="rId220" Type="http://schemas.openxmlformats.org/officeDocument/2006/relationships/footer" Target="footer18.xml"/><Relationship Id="rId225" Type="http://schemas.openxmlformats.org/officeDocument/2006/relationships/footer" Target="footer21.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5206" TargetMode="External"/><Relationship Id="rId57" Type="http://schemas.openxmlformats.org/officeDocument/2006/relationships/hyperlink" Target="http://www.legislation.act.gov.au/a/2008-19" TargetMode="External"/><Relationship Id="rId106" Type="http://schemas.openxmlformats.org/officeDocument/2006/relationships/hyperlink" Target="http://www.legislation.act.gov.au/a/2005-40" TargetMode="External"/><Relationship Id="rId12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7-69" TargetMode="External"/><Relationship Id="rId78" Type="http://schemas.openxmlformats.org/officeDocument/2006/relationships/hyperlink" Target="http://www.legislation.act.gov.au/a/1993-13"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8-19" TargetMode="External"/><Relationship Id="rId122" Type="http://schemas.openxmlformats.org/officeDocument/2006/relationships/footer" Target="footer13.xml"/><Relationship Id="rId143" Type="http://schemas.openxmlformats.org/officeDocument/2006/relationships/hyperlink" Target="http://www.legislation.act.gov.au/a/2016-42/default.asp" TargetMode="External"/><Relationship Id="rId148" Type="http://schemas.openxmlformats.org/officeDocument/2006/relationships/hyperlink" Target="http://www.legislation.act.gov.au/a/2018-19/default.asp" TargetMode="External"/><Relationship Id="rId164" Type="http://schemas.openxmlformats.org/officeDocument/2006/relationships/hyperlink" Target="http://www.legislation.act.gov.au/a/2014-44" TargetMode="External"/><Relationship Id="rId169" Type="http://schemas.openxmlformats.org/officeDocument/2006/relationships/hyperlink" Target="http://www.legislation.act.gov.au/a/2020-11" TargetMode="External"/><Relationship Id="rId185" Type="http://schemas.openxmlformats.org/officeDocument/2006/relationships/hyperlink" Target="http://www.legislation.act.gov.au/a/2018-19/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39/default.asp" TargetMode="External"/><Relationship Id="rId210" Type="http://schemas.openxmlformats.org/officeDocument/2006/relationships/hyperlink" Target="http://www.legislation.act.gov.au/a/2018-19/default.asp" TargetMode="External"/><Relationship Id="rId215" Type="http://schemas.openxmlformats.org/officeDocument/2006/relationships/header" Target="header15.xml"/><Relationship Id="rId26" Type="http://schemas.openxmlformats.org/officeDocument/2006/relationships/footer" Target="footer5.xml"/><Relationship Id="rId47" Type="http://schemas.openxmlformats.org/officeDocument/2006/relationships/hyperlink" Target="http://www.legislation.act.gov.au/a/2002-51/default.asp" TargetMode="External"/><Relationship Id="rId68" Type="http://schemas.openxmlformats.org/officeDocument/2006/relationships/hyperlink" Target="http://www.legislation.act.gov.au/a/2002-51/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sl/2002-3" TargetMode="External"/><Relationship Id="rId133" Type="http://schemas.openxmlformats.org/officeDocument/2006/relationships/hyperlink" Target="http://www.legislation.act.gov.au/a/2011-44" TargetMode="External"/><Relationship Id="rId154" Type="http://schemas.openxmlformats.org/officeDocument/2006/relationships/hyperlink" Target="http://www.legislation.act.gov.au/a/2015-29" TargetMode="External"/><Relationship Id="rId175" Type="http://schemas.openxmlformats.org/officeDocument/2006/relationships/hyperlink" Target="http://www.legislation.act.gov.au/a/2020-14/" TargetMode="External"/><Relationship Id="rId196" Type="http://schemas.openxmlformats.org/officeDocument/2006/relationships/hyperlink" Target="http://www.legislation.act.gov.au/a/2015-45" TargetMode="External"/><Relationship Id="rId200" Type="http://schemas.openxmlformats.org/officeDocument/2006/relationships/hyperlink" Target="http://www.legislation.act.gov.au/a/2015-46" TargetMode="External"/><Relationship Id="rId16" Type="http://schemas.openxmlformats.org/officeDocument/2006/relationships/hyperlink" Target="http://www.legislation.act.gov.au/a/2001-14" TargetMode="External"/><Relationship Id="rId221" Type="http://schemas.openxmlformats.org/officeDocument/2006/relationships/footer" Target="footer19.xml"/><Relationship Id="rId37" Type="http://schemas.openxmlformats.org/officeDocument/2006/relationships/hyperlink" Target="http://www.legislation.act.gov.au/a/2004-28"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8-19"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7-10/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3-19" TargetMode="External"/><Relationship Id="rId186" Type="http://schemas.openxmlformats.org/officeDocument/2006/relationships/hyperlink" Target="http://www.legislation.act.gov.au/a/2016-3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071F1D-D520-4DBC-A035-3DE64FF0E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99</Pages>
  <Words>17693</Words>
  <Characters>89985</Characters>
  <Application>Microsoft Office Word</Application>
  <DocSecurity>0</DocSecurity>
  <Lines>2532</Lines>
  <Paragraphs>1673</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106742</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R14</cp:keywords>
  <dc:description/>
  <cp:lastModifiedBy>PCODCS</cp:lastModifiedBy>
  <cp:revision>4</cp:revision>
  <cp:lastPrinted>2017-06-22T00:24:00Z</cp:lastPrinted>
  <dcterms:created xsi:type="dcterms:W3CDTF">2020-11-06T03:59:00Z</dcterms:created>
  <dcterms:modified xsi:type="dcterms:W3CDTF">2020-11-06T03:59:00Z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-08/11/20</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1186893</vt:lpwstr>
  </property>
  <property fmtid="{D5CDD505-2E9C-101B-9397-08002B2CF9AE}" pid="8" name="JMSREQUIREDCHECKIN">
    <vt:lpwstr/>
  </property>
  <property fmtid="{D5CDD505-2E9C-101B-9397-08002B2CF9AE}" pid="9" name="CHECKEDOUTFROMJMS">
    <vt:lpwstr/>
  </property>
</Properties>
</file>